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A6226" w14:textId="24603BB1" w:rsidR="00254F12" w:rsidRPr="00862057" w:rsidRDefault="00A51846" w:rsidP="00862057">
      <w:pPr>
        <w:pStyle w:val="Title"/>
      </w:pPr>
      <w:bookmarkStart w:id="0" w:name="_Toc106305998"/>
      <w:r w:rsidRPr="004C1F02">
        <w:rPr>
          <w:noProof/>
        </w:rPr>
        <w:drawing>
          <wp:anchor distT="0" distB="0" distL="114300" distR="114300" simplePos="0" relativeHeight="251658277" behindDoc="1" locked="1" layoutInCell="1" allowOverlap="1" wp14:anchorId="76A0C40C" wp14:editId="30F7FA3C">
            <wp:simplePos x="0" y="0"/>
            <wp:positionH relativeFrom="page">
              <wp:posOffset>5667375</wp:posOffset>
            </wp:positionH>
            <wp:positionV relativeFrom="page">
              <wp:posOffset>7567930</wp:posOffset>
            </wp:positionV>
            <wp:extent cx="838800" cy="889200"/>
            <wp:effectExtent l="0" t="0" r="0" b="6350"/>
            <wp:wrapNone/>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ver_RibbonElement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76" behindDoc="1" locked="1" layoutInCell="1" allowOverlap="1" wp14:anchorId="04B58E1E" wp14:editId="2AE12B4B">
            <wp:simplePos x="0" y="0"/>
            <wp:positionH relativeFrom="page">
              <wp:posOffset>2509520</wp:posOffset>
            </wp:positionH>
            <wp:positionV relativeFrom="page">
              <wp:posOffset>8457565</wp:posOffset>
            </wp:positionV>
            <wp:extent cx="2322000" cy="2232000"/>
            <wp:effectExtent l="0" t="0" r="2540" b="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ver_RibbonElement3">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75" behindDoc="1" locked="1" layoutInCell="1" allowOverlap="1" wp14:anchorId="53476C7B" wp14:editId="4E597F31">
            <wp:simplePos x="0" y="0"/>
            <wp:positionH relativeFrom="page">
              <wp:posOffset>4406900</wp:posOffset>
            </wp:positionH>
            <wp:positionV relativeFrom="page">
              <wp:posOffset>8457565</wp:posOffset>
            </wp:positionV>
            <wp:extent cx="838800" cy="889200"/>
            <wp:effectExtent l="0" t="0" r="0" b="635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over_RibbonElement2">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74" behindDoc="1" locked="1" layoutInCell="1" allowOverlap="1" wp14:anchorId="21633B82" wp14:editId="3EE208FF">
            <wp:simplePos x="0" y="0"/>
            <wp:positionH relativeFrom="page">
              <wp:posOffset>3989070</wp:posOffset>
            </wp:positionH>
            <wp:positionV relativeFrom="page">
              <wp:posOffset>7567930</wp:posOffset>
            </wp:positionV>
            <wp:extent cx="2098800" cy="1778400"/>
            <wp:effectExtent l="0" t="0" r="0" b="0"/>
            <wp:wrapNone/>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ver_RibbonElement4">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73" behindDoc="1" locked="1" layoutInCell="1" allowOverlap="1" wp14:anchorId="30177857" wp14:editId="68AFBC6C">
            <wp:simplePos x="0" y="0"/>
            <wp:positionH relativeFrom="page">
              <wp:posOffset>5248275</wp:posOffset>
            </wp:positionH>
            <wp:positionV relativeFrom="page">
              <wp:posOffset>3562350</wp:posOffset>
            </wp:positionV>
            <wp:extent cx="2311200" cy="4896000"/>
            <wp:effectExtent l="0" t="0" r="0" b="0"/>
            <wp:wrapNone/>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over_RibbonElement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2" behindDoc="1" locked="1" layoutInCell="1" allowOverlap="1" wp14:anchorId="1D5DB8F4" wp14:editId="536C4C48">
                <wp:simplePos x="0" y="0"/>
                <wp:positionH relativeFrom="page">
                  <wp:posOffset>0</wp:posOffset>
                </wp:positionH>
                <wp:positionV relativeFrom="page">
                  <wp:posOffset>2228850</wp:posOffset>
                </wp:positionV>
                <wp:extent cx="4413600" cy="3567600"/>
                <wp:effectExtent l="0" t="0" r="0" b="0"/>
                <wp:wrapNone/>
                <wp:docPr id="34" name="Freeform: Shape 3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2"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0600546F">
              <v:shape id="Freeform: Shape 34" style="position:absolute;margin-left:0;margin-top:175.5pt;width:347.55pt;height:280.9pt;z-index:-25165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24A85A53">
                <v:fill type="frame" o:title="" recolor="t" rotate="t" r:id="rId23"/>
                <v:stroke joinstyle="miter"/>
                <v:path arrowok="t" o:connecttype="custom" o:connectlocs="0,0;0,3567601;2732125,3567601;4413600,0;0,0" o:connectangles="0,0,0,0,0"/>
                <w10:wrap anchorx="page" anchory="page"/>
                <w10:anchorlock/>
              </v:shape>
            </w:pict>
          </mc:Fallback>
        </mc:AlternateContent>
      </w:r>
      <w:r w:rsidRPr="004C1F02">
        <w:rPr>
          <w:noProof/>
        </w:rPr>
        <mc:AlternateContent>
          <mc:Choice Requires="wps">
            <w:drawing>
              <wp:anchor distT="0" distB="0" distL="114300" distR="114300" simplePos="0" relativeHeight="251658271" behindDoc="1" locked="1" layoutInCell="1" allowOverlap="1" wp14:anchorId="1F88BA7F" wp14:editId="5B6753FB">
                <wp:simplePos x="0" y="0"/>
                <wp:positionH relativeFrom="page">
                  <wp:posOffset>0</wp:posOffset>
                </wp:positionH>
                <wp:positionV relativeFrom="page">
                  <wp:posOffset>2228850</wp:posOffset>
                </wp:positionV>
                <wp:extent cx="7563600" cy="3571200"/>
                <wp:effectExtent l="0" t="0" r="0" b="0"/>
                <wp:wrapNone/>
                <wp:docPr id="46" name="Freeform: Shape 4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38530B5">
              <v:shape id="Freeform: Shape 46" style="position:absolute;margin-left:0;margin-top:175.5pt;width:595.55pt;height:281.2pt;z-index:-2516582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6586DEF0">
                <v:fill type="frame" o:title="" recolor="t" rotate="t" r:id="rId25"/>
                <v:stroke joinstyle="miter"/>
                <v:path arrowok="t" o:connecttype="custom" o:connectlocs="0,0;0,3571201;6513181,3571201;7563601,1339200;7563601,0;0,0" o:connectangles="0,0,0,0,0,0"/>
                <w10:wrap anchorx="page" anchory="page"/>
                <w10:anchorlock/>
              </v:shape>
            </w:pict>
          </mc:Fallback>
        </mc:AlternateContent>
      </w:r>
      <w:r w:rsidRPr="004C1F02">
        <w:rPr>
          <w:noProof/>
        </w:rPr>
        <mc:AlternateContent>
          <mc:Choice Requires="wps">
            <w:drawing>
              <wp:anchor distT="0" distB="0" distL="114300" distR="114300" simplePos="0" relativeHeight="251658270" behindDoc="1" locked="1" layoutInCell="1" allowOverlap="1" wp14:anchorId="6A5E5405" wp14:editId="7CB7411E">
                <wp:simplePos x="0" y="0"/>
                <wp:positionH relativeFrom="page">
                  <wp:posOffset>0</wp:posOffset>
                </wp:positionH>
                <wp:positionV relativeFrom="page">
                  <wp:posOffset>5800725</wp:posOffset>
                </wp:positionV>
                <wp:extent cx="6501600" cy="3542400"/>
                <wp:effectExtent l="0" t="0" r="0" b="0"/>
                <wp:wrapNone/>
                <wp:docPr id="71" name="Freeform: Shape 7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6"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57562B70">
              <v:shape id="Freeform: Shape 71" style="position:absolute;margin-left:0;margin-top:456.75pt;width:511.95pt;height:278.95pt;z-index:-25165821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4C67CF77">
                <v:fill type="frame" o:title="" recolor="t" rotate="t" r:id="rId27"/>
                <v:stroke joinstyle="miter"/>
                <v:path arrowok="t" o:connecttype="custom" o:connectlocs="0,0;6501600,0;4823966,3542400;0,3542400" o:connectangles="0,0,0,0"/>
                <w10:wrap anchorx="page" anchory="page"/>
                <w10:anchorlock/>
              </v:shape>
            </w:pict>
          </mc:Fallback>
        </mc:AlternateContent>
      </w:r>
      <w:r w:rsidRPr="004C1F02">
        <w:rPr>
          <w:noProof/>
        </w:rPr>
        <mc:AlternateContent>
          <mc:Choice Requires="wps">
            <w:drawing>
              <wp:anchor distT="0" distB="0" distL="114300" distR="114300" simplePos="0" relativeHeight="251658269" behindDoc="1" locked="1" layoutInCell="1" allowOverlap="1" wp14:anchorId="54144BA1" wp14:editId="1D4A095F">
                <wp:simplePos x="0" y="0"/>
                <wp:positionH relativeFrom="page">
                  <wp:posOffset>0</wp:posOffset>
                </wp:positionH>
                <wp:positionV relativeFrom="page">
                  <wp:posOffset>2228850</wp:posOffset>
                </wp:positionV>
                <wp:extent cx="7563600" cy="7120800"/>
                <wp:effectExtent l="0" t="0" r="0" b="0"/>
                <wp:wrapNone/>
                <wp:docPr id="33" name="Freeform: Shape 3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6E16C52">
              <v:shape id="Freeform: Shape 33" style="position:absolute;margin-left:0;margin-top:175.5pt;width:595.55pt;height:560.7pt;z-index:-25165821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104D04D5">
                <v:stroke joinstyle="miter"/>
                <v:path arrowok="t" o:connecttype="custom" o:connectlocs="0,0;0,7120801;4832283,7120801;7563600,1335150;7563600,0;0,0" o:connectangles="0,0,0,0,0,0"/>
                <w10:wrap anchorx="page" anchory="page"/>
                <w10:anchorlock/>
              </v:shape>
            </w:pict>
          </mc:Fallback>
        </mc:AlternateContent>
      </w:r>
      <w:r w:rsidRPr="004C1F02">
        <w:rPr>
          <w:noProof/>
        </w:rPr>
        <mc:AlternateContent>
          <mc:Choice Requires="wps">
            <w:drawing>
              <wp:anchor distT="0" distB="0" distL="114300" distR="114300" simplePos="0" relativeHeight="251658268" behindDoc="1" locked="1" layoutInCell="1" allowOverlap="1" wp14:anchorId="5F17C23C" wp14:editId="0FE0FF0F">
                <wp:simplePos x="0" y="0"/>
                <wp:positionH relativeFrom="page">
                  <wp:posOffset>0</wp:posOffset>
                </wp:positionH>
                <wp:positionV relativeFrom="page">
                  <wp:posOffset>2225040</wp:posOffset>
                </wp:positionV>
                <wp:extent cx="7563600" cy="71316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316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28" cstate="print">
                            <a:extLst>
                              <a:ext uri="{28A0092B-C50C-407E-A947-70E740481C1C}">
                                <a14:useLocalDpi xmlns:a14="http://schemas.microsoft.com/office/drawing/2010/main" val="0"/>
                              </a:ext>
                            </a:extLst>
                          </a:blip>
                          <a:srcRect/>
                          <a:stretch>
                            <a:fillRect l="-16906" r="-16906"/>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1ADE6CEE">
              <v:shape id="Freeform: Shape 32" style="position:absolute;margin-left:0;margin-top:175.2pt;width:595.55pt;height:561.5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" w14:anchorId="13BCBC27">
                <v:fill type="frame" o:title="" recolor="t" rotate="t" r:id="rId29"/>
                <v:stroke joinstyle="miter"/>
                <v:path arrowok="t" o:connecttype="custom" o:connectlocs="0,0;0,7131601;4832283,7131601;7563600,1337176;7563600,0;0,0" o:connectangles="0,0,0,0,0,0"/>
                <w10:wrap anchorx="page" anchory="page"/>
                <w10:anchorlock/>
              </v:shape>
            </w:pict>
          </mc:Fallback>
        </mc:AlternateContent>
      </w:r>
      <w:r>
        <w:rPr>
          <w:noProof/>
        </w:rPr>
        <mc:AlternateContent>
          <mc:Choice Requires="wps">
            <w:drawing>
              <wp:anchor distT="0" distB="0" distL="114300" distR="114300" simplePos="0" relativeHeight="251658265" behindDoc="1" locked="1" layoutInCell="1" allowOverlap="1" wp14:anchorId="21BCA1AE" wp14:editId="7BC096B4">
                <wp:simplePos x="0" y="0"/>
                <wp:positionH relativeFrom="page">
                  <wp:posOffset>0</wp:posOffset>
                </wp:positionH>
                <wp:positionV relativeFrom="page">
                  <wp:posOffset>2227580</wp:posOffset>
                </wp:positionV>
                <wp:extent cx="9435465" cy="442595"/>
                <wp:effectExtent l="0" t="0" r="0" b="0"/>
                <wp:wrapNone/>
                <wp:docPr id="31" name="Freeform: Shape 3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288A74C6">
              <v:shape id="Freeform: Shape 31" style="position:absolute;margin-left:0;margin-top:175.4pt;width:742.95pt;height:34.85pt;z-index:-25165821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" w14:anchorId="5CBF7627">
                <v:stroke joinstyle="miter"/>
                <v:path arrowok="t" o:connecttype="custom" o:connectlocs="0,0;9435465,0;9226398,442595;0,442595" o:connectangles="0,0,0,0"/>
                <w10:wrap anchorx="page" anchory="page"/>
                <w10:anchorlock/>
              </v:shape>
            </w:pict>
          </mc:Fallback>
        </mc:AlternateContent>
      </w:r>
      <w:r w:rsidRPr="004C1F02">
        <w:rPr>
          <w:noProof/>
        </w:rPr>
        <mc:AlternateContent>
          <mc:Choice Requires="wps">
            <w:drawing>
              <wp:anchor distT="0" distB="0" distL="114300" distR="114300" simplePos="0" relativeHeight="251658240" behindDoc="1" locked="1" layoutInCell="1" allowOverlap="1" wp14:anchorId="39CEAC96" wp14:editId="65B4558E">
                <wp:simplePos x="0" y="0"/>
                <wp:positionH relativeFrom="page">
                  <wp:posOffset>0</wp:posOffset>
                </wp:positionH>
                <wp:positionV relativeFrom="page">
                  <wp:align>bottom</wp:align>
                </wp:positionV>
                <wp:extent cx="5256000" cy="1346400"/>
                <wp:effectExtent l="0" t="0" r="0" b="0"/>
                <wp:wrapNone/>
                <wp:docPr id="30" name="Rectangle 30"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4FEBE365">
              <v:rect id="Rectangle 30" style="position:absolute;margin-left:0;margin-top:0;width:413.85pt;height:106pt;z-index:-2516582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5B89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w10:wrap anchorx="page" anchory="page"/>
                <w10:anchorlock/>
              </v:rect>
            </w:pict>
          </mc:Fallback>
        </mc:AlternateContent>
      </w:r>
      <w:r w:rsidRPr="00D25B6F">
        <w:rPr>
          <w:noProof/>
        </w:rPr>
        <mc:AlternateContent>
          <mc:Choice Requires="wpc">
            <w:drawing>
              <wp:anchor distT="0" distB="0" distL="114300" distR="114300" simplePos="0" relativeHeight="251658267" behindDoc="0" locked="1" layoutInCell="1" allowOverlap="1" wp14:anchorId="1D1F6E92" wp14:editId="59E195FA">
                <wp:simplePos x="0" y="0"/>
                <wp:positionH relativeFrom="page">
                  <wp:align>left</wp:align>
                </wp:positionH>
                <wp:positionV relativeFrom="page">
                  <wp:align>bottom</wp:align>
                </wp:positionV>
                <wp:extent cx="2275205" cy="899795"/>
                <wp:effectExtent l="0" t="0" r="10795" b="0"/>
                <wp:wrapNone/>
                <wp:docPr id="29" name="Canvas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Cover_TextBoxWeb"/>
                        <wps:cNvSpPr txBox="1"/>
                        <wps:spPr>
                          <a:xfrm>
                            <a:off x="540385" y="125730"/>
                            <a:ext cx="1735200" cy="360000"/>
                          </a:xfrm>
                          <a:prstGeom prst="rect">
                            <a:avLst/>
                          </a:prstGeom>
                          <a:noFill/>
                          <a:ln w="6350">
                            <a:noFill/>
                          </a:ln>
                        </wps:spPr>
                        <wps:txbx>
                          <w:txbxContent>
                            <w:p w14:paraId="15340AEA" w14:textId="0BDD3D18" w:rsidR="00A51846" w:rsidRPr="00FA0BCA" w:rsidRDefault="00EE055B" w:rsidP="00254F12">
                              <w:pPr>
                                <w:pStyle w:val="xWebCoverPage"/>
                              </w:pPr>
                              <w:hyperlink r:id="rId30" w:history="1">
                                <w:r w:rsidR="00A51846"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D1F6E92" id="Canvas 29" o:spid="_x0000_s1026" editas="canvas" alt="&quot;&quot;" style="position:absolute;margin-left:0;margin-top:0;width:179.15pt;height:70.85pt;z-index:251658267;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15340AEA" w14:textId="0BDD3D18" w:rsidR="00A51846" w:rsidRPr="00FA0BCA" w:rsidRDefault="009F5D87" w:rsidP="00254F12">
                        <w:pPr>
                          <w:pStyle w:val="xWebCoverPage"/>
                        </w:pPr>
                        <w:hyperlink r:id="rId31" w:history="1">
                          <w:r w:rsidR="00A51846" w:rsidRPr="00FA0BCA">
                            <w:t>deeca.vic.gov.au</w:t>
                          </w:r>
                        </w:hyperlink>
                      </w:p>
                    </w:txbxContent>
                  </v:textbox>
                </v:shape>
                <w10:wrap anchorx="page" anchory="page"/>
                <w10:anchorlock/>
              </v:group>
            </w:pict>
          </mc:Fallback>
        </mc:AlternateContent>
      </w:r>
      <w:r w:rsidR="009C4E93">
        <w:rPr>
          <w:noProof/>
        </w:rPr>
        <w:drawing>
          <wp:anchor distT="0" distB="0" distL="114300" distR="114300" simplePos="0" relativeHeight="251658254" behindDoc="0" locked="1" layoutInCell="1" allowOverlap="1" wp14:anchorId="73DC1865" wp14:editId="6D358FCA">
            <wp:simplePos x="0" y="0"/>
            <wp:positionH relativeFrom="page">
              <wp:posOffset>6515735</wp:posOffset>
            </wp:positionH>
            <wp:positionV relativeFrom="page">
              <wp:posOffset>7127875</wp:posOffset>
            </wp:positionV>
            <wp:extent cx="1051200" cy="2228400"/>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32"/>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4B4B093BE5D14D959042AF1C3441A67F"/>
          </w:placeholder>
          <w:dataBinding w:prefixMappings="xmlns:ns0='http://purl.org/dc/elements/1.1/' xmlns:ns1='http://schemas.openxmlformats.org/package/2006/metadata/core-properties' " w:xpath="/ns1:coreProperties[1]/ns0:title[1]" w:storeItemID="{6C3C8BC8-F283-45AE-878A-BAB7291924A1}"/>
          <w:text/>
        </w:sdtPr>
        <w:sdtEndPr/>
        <w:sdtContent>
          <w:r w:rsidR="00A54286">
            <w:t>2024 Port Phillip Bay Fund</w:t>
          </w:r>
        </w:sdtContent>
      </w:sdt>
    </w:p>
    <w:sdt>
      <w:sdtPr>
        <w:alias w:val="Subtitle"/>
        <w:tag w:val=""/>
        <w:id w:val="328029620"/>
        <w:placeholder>
          <w:docPart w:val="6287E49CAA3041F5BDB4EC5273294EAC"/>
        </w:placeholder>
        <w:dataBinding w:prefixMappings="xmlns:ns0='http://purl.org/dc/elements/1.1/' xmlns:ns1='http://schemas.openxmlformats.org/package/2006/metadata/core-properties' " w:xpath="/ns1:coreProperties[1]/ns0:subject[1]" w:storeItemID="{6C3C8BC8-F283-45AE-878A-BAB7291924A1}"/>
        <w:text/>
      </w:sdtPr>
      <w:sdtEndPr/>
      <w:sdtContent>
        <w:p w14:paraId="7A7441F7" w14:textId="77777777" w:rsidR="004C1F02" w:rsidRDefault="009C4E93" w:rsidP="00862057">
          <w:pPr>
            <w:pStyle w:val="Subtitle"/>
          </w:pPr>
          <w:r>
            <w:t>Guidelines</w:t>
          </w:r>
        </w:p>
      </w:sdtContent>
    </w:sdt>
    <w:p w14:paraId="59138BBA" w14:textId="77777777" w:rsidR="00254F12" w:rsidRPr="004C1F02" w:rsidRDefault="00254F12" w:rsidP="004E51DB">
      <w:pPr>
        <w:pStyle w:val="xVicLogo"/>
        <w:framePr w:wrap="around"/>
      </w:pPr>
      <w:r w:rsidRPr="004C1F02">
        <w:rPr>
          <w:noProof/>
        </w:rPr>
        <w:drawing>
          <wp:inline distT="0" distB="0" distL="0" distR="0" wp14:anchorId="6AB12593" wp14:editId="28FB57B6">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738080" cy="444948"/>
                    </a:xfrm>
                    <a:prstGeom prst="rect">
                      <a:avLst/>
                    </a:prstGeom>
                  </pic:spPr>
                </pic:pic>
              </a:graphicData>
            </a:graphic>
          </wp:inline>
        </w:drawing>
      </w:r>
    </w:p>
    <w:p w14:paraId="5DE44718" w14:textId="77777777" w:rsidR="00254F12" w:rsidRPr="004C1F02" w:rsidRDefault="00985DB8" w:rsidP="004C1F02">
      <w:r w:rsidRPr="004C1F02">
        <w:rPr>
          <w:noProof/>
        </w:rPr>
        <w:drawing>
          <wp:anchor distT="0" distB="0" distL="114300" distR="114300" simplePos="0" relativeHeight="251658264" behindDoc="1" locked="1" layoutInCell="1" allowOverlap="1" wp14:anchorId="4D60BCC1" wp14:editId="13361793">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2" behindDoc="1" locked="1" layoutInCell="1" allowOverlap="1" wp14:anchorId="1D33259E" wp14:editId="4E36CF40">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36DDCAB6">
              <v:shape id="Freeform: Shape 16" style="position:absolute;margin-left:0;margin-top:175.5pt;width:595.55pt;height:560.7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46B6AC33">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1" behindDoc="1" locked="1" layoutInCell="1" allowOverlap="1" wp14:anchorId="27B9B493" wp14:editId="1A513B94">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454DC43E">
              <v:shape id="Freeform: Shape 18" style="position:absolute;margin-left:0;margin-top:175.5pt;width:742.95pt;height:34.8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54B975EC">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0" behindDoc="1" locked="1" layoutInCell="1" allowOverlap="1" wp14:anchorId="39675DE1" wp14:editId="4D8954A8">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2"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1475765F">
              <v:shape id="Freeform: Shape 13" style="position:absolute;margin-left:0;margin-top:175.5pt;width:347.55pt;height:280.9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3D32F00C">
                <v:fill type="frame" o:title="" recolor="t" rotate="t" r:id="rId23"/>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28819BA8" wp14:editId="0F3D41B8">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6"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31238164">
              <v:shape id="Freeform: Shape 14" style="position:absolute;margin-left:0;margin-top:456.75pt;width:511.95pt;height:278.9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75A566D6">
                <v:fill type="frame" o:title="" recolor="t" rotate="t" r:id="rId27"/>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3C0EE079" wp14:editId="21C65761">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3FFE7294">
              <v:shape id="Freeform: Shape 15" style="position:absolute;margin-left:0;margin-top:175.5pt;width:595.55pt;height:281.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641A0184">
                <v:fill type="frame" o:title="" recolor="t" rotate="t" r:id="rId25"/>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5112DA69" wp14:editId="5B51D47F">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4395566">
              <v:rect id="Rectangle 39"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06FFE3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6D51EA9E" wp14:editId="7AA2B178">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65AB1FF4" w14:textId="2BB4BDA9" w:rsidR="00254F12" w:rsidRPr="00FA0BCA" w:rsidRDefault="00EE055B" w:rsidP="00254F12">
                              <w:pPr>
                                <w:pStyle w:val="xWebCoverPage"/>
                              </w:pPr>
                              <w:hyperlink r:id="rId35"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D51EA9E" id="Canvas 22" o:spid="_x0000_s1029"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">
                <v:shape id="_x0000_s1030" type="#_x0000_t75" alt="&quot;&quot;" style="position:absolute;width:22752;height:8997;visibility:hidden;mso-wrap-style:square">
                  <v:fill o:detectmouseclick="t"/>
                  <v:path o:connecttype="none"/>
                </v:shape>
                <v:shape id="Cover_TextBoxWeb" o:spid="_x0000_s1031"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5AB1FF4" w14:textId="2BB4BDA9" w:rsidR="00254F12" w:rsidRPr="00FA0BCA" w:rsidRDefault="009F5D87" w:rsidP="00254F12">
                        <w:pPr>
                          <w:pStyle w:val="xWebCoverPage"/>
                        </w:pPr>
                        <w:hyperlink r:id="rId36"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2" behindDoc="0" locked="1" layoutInCell="1" allowOverlap="1" wp14:anchorId="4E7F5562" wp14:editId="5EF6589E">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1AEFAE8D" wp14:editId="78081389">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68E27770" wp14:editId="530CE984">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31674106" wp14:editId="61365560">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66" behindDoc="1" locked="1" layoutInCell="1" allowOverlap="1" wp14:anchorId="7C7627AD" wp14:editId="266278A5">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4BA00017" wp14:editId="4E83896A">
                <wp:simplePos x="0" y="0"/>
                <wp:positionH relativeFrom="page">
                  <wp:posOffset>2540</wp:posOffset>
                </wp:positionH>
                <wp:positionV relativeFrom="page">
                  <wp:posOffset>2223135</wp:posOffset>
                </wp:positionV>
                <wp:extent cx="7563485" cy="7120255"/>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71202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9" cstate="print">
                            <a:extLst>
                              <a:ext uri="{28A0092B-C50C-407E-A947-70E740481C1C}">
                                <a14:useLocalDpi xmlns:a14="http://schemas.microsoft.com/office/drawing/2010/main" val="0"/>
                              </a:ext>
                            </a:extLst>
                          </a:blip>
                          <a:srcRect/>
                          <a:stretch>
                            <a:fillRect l="-22" r="-22"/>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4C2B6A71">
              <v:shape id="Freeform: Shape 17" style="position:absolute;margin-left:.2pt;margin-top:175.05pt;width:595.55pt;height:560.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fj/7dYhAQAAAMMg9f6VX2MCU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" w14:anchorId="5F8ACF35">
                <v:fill type="frame" o:title="" recolor="t" rotate="t" r:id="rId40"/>
                <v:stroke joinstyle="miter"/>
                <v:path arrowok="t" o:connecttype="custom" o:connectlocs="0,0;0,7120256;4832209,7120256;7563485,1335048;7563485,0;0,0" o:connectangles="0,0,0,0,0,0"/>
                <w10:wrap anchorx="page" anchory="page"/>
                <w10:anchorlock/>
              </v:shape>
            </w:pict>
          </mc:Fallback>
        </mc:AlternateContent>
      </w:r>
    </w:p>
    <w:p w14:paraId="19884C79" w14:textId="1B24CDD2" w:rsidR="00254F12" w:rsidRPr="004C1F02" w:rsidRDefault="00254F12" w:rsidP="004C1F02">
      <w:pPr>
        <w:sectPr w:rsidR="00254F12" w:rsidRPr="004C1F02" w:rsidSect="00CD157B">
          <w:footerReference w:type="even" r:id="rId41"/>
          <w:footerReference w:type="default" r:id="rId42"/>
          <w:footerReference w:type="first" r:id="rId43"/>
          <w:type w:val="continuous"/>
          <w:pgSz w:w="11907" w:h="16839" w:code="9"/>
          <w:pgMar w:top="737" w:right="850" w:bottom="850" w:left="850" w:header="283" w:footer="283" w:gutter="0"/>
          <w:cols w:space="454"/>
          <w:noEndnote/>
          <w:titlePg/>
          <w:docGrid w:linePitch="360"/>
        </w:sectPr>
      </w:pPr>
    </w:p>
    <w:bookmarkEnd w:id="0"/>
    <w:p w14:paraId="471D7FBE" w14:textId="64BA7B51" w:rsidR="006614E4" w:rsidRPr="003055C4" w:rsidRDefault="006614E4" w:rsidP="00EE4D70">
      <w:pPr>
        <w:pStyle w:val="BoldBodyText"/>
      </w:pPr>
      <w:r w:rsidRPr="00064813">
        <w:lastRenderedPageBreak/>
        <w:t>Acknowledgement</w:t>
      </w:r>
    </w:p>
    <w:p w14:paraId="6C754642" w14:textId="6A153D0C" w:rsidR="009C4E93" w:rsidRPr="009C4E93" w:rsidRDefault="009C4E93" w:rsidP="009C4E93">
      <w:pPr>
        <w:pStyle w:val="BodyText"/>
        <w:rPr>
          <w:noProof/>
        </w:rPr>
      </w:pPr>
      <w:r w:rsidRPr="009C4E93">
        <w:rPr>
          <w:noProof/>
        </w:rPr>
        <w:t>We acknowledge and respect Victorian</w:t>
      </w:r>
      <w:r>
        <w:rPr>
          <w:noProof/>
        </w:rPr>
        <w:t xml:space="preserve"> </w:t>
      </w:r>
      <w:r w:rsidRPr="009C4E93">
        <w:rPr>
          <w:noProof/>
        </w:rPr>
        <w:t>Traditional Owners as the original</w:t>
      </w:r>
      <w:r>
        <w:rPr>
          <w:noProof/>
        </w:rPr>
        <w:t xml:space="preserve"> </w:t>
      </w:r>
      <w:r w:rsidRPr="009C4E93">
        <w:rPr>
          <w:noProof/>
        </w:rPr>
        <w:t>custodians of Victoria’s land and waters,</w:t>
      </w:r>
      <w:r>
        <w:rPr>
          <w:noProof/>
        </w:rPr>
        <w:t xml:space="preserve"> </w:t>
      </w:r>
      <w:r w:rsidRPr="009C4E93">
        <w:rPr>
          <w:noProof/>
        </w:rPr>
        <w:t>their unique ability to care for Country</w:t>
      </w:r>
      <w:r>
        <w:rPr>
          <w:noProof/>
        </w:rPr>
        <w:t xml:space="preserve"> </w:t>
      </w:r>
      <w:r w:rsidRPr="009C4E93">
        <w:rPr>
          <w:noProof/>
        </w:rPr>
        <w:t>and deep spiritual connection to it. We</w:t>
      </w:r>
      <w:r>
        <w:rPr>
          <w:noProof/>
        </w:rPr>
        <w:t xml:space="preserve"> </w:t>
      </w:r>
      <w:r w:rsidRPr="009C4E93">
        <w:rPr>
          <w:noProof/>
        </w:rPr>
        <w:t>honour Elders past and present whose</w:t>
      </w:r>
      <w:r>
        <w:rPr>
          <w:noProof/>
        </w:rPr>
        <w:t xml:space="preserve"> </w:t>
      </w:r>
      <w:r w:rsidRPr="009C4E93">
        <w:rPr>
          <w:noProof/>
        </w:rPr>
        <w:t>knowledge and wisdom has ensured the</w:t>
      </w:r>
      <w:r>
        <w:rPr>
          <w:noProof/>
        </w:rPr>
        <w:t xml:space="preserve"> </w:t>
      </w:r>
      <w:r w:rsidRPr="009C4E93">
        <w:rPr>
          <w:noProof/>
        </w:rPr>
        <w:t>continuation of culture and traditional</w:t>
      </w:r>
      <w:r>
        <w:rPr>
          <w:noProof/>
        </w:rPr>
        <w:t xml:space="preserve"> </w:t>
      </w:r>
      <w:r w:rsidRPr="009C4E93">
        <w:rPr>
          <w:noProof/>
        </w:rPr>
        <w:t>practices.</w:t>
      </w:r>
    </w:p>
    <w:p w14:paraId="07EABF94" w14:textId="0C89B624" w:rsidR="009C4E93" w:rsidRPr="009C4E93" w:rsidRDefault="009C4E93" w:rsidP="009C4E93">
      <w:pPr>
        <w:pStyle w:val="BodyText"/>
        <w:rPr>
          <w:noProof/>
        </w:rPr>
      </w:pPr>
      <w:r w:rsidRPr="009C4E93">
        <w:rPr>
          <w:noProof/>
        </w:rPr>
        <w:t>We are committed to genuinely partner,</w:t>
      </w:r>
      <w:r>
        <w:rPr>
          <w:noProof/>
        </w:rPr>
        <w:t xml:space="preserve"> </w:t>
      </w:r>
      <w:r w:rsidRPr="009C4E93">
        <w:rPr>
          <w:noProof/>
        </w:rPr>
        <w:t>and meaningfully engage, with Victoria’s</w:t>
      </w:r>
      <w:r>
        <w:rPr>
          <w:noProof/>
        </w:rPr>
        <w:t xml:space="preserve"> </w:t>
      </w:r>
      <w:r w:rsidRPr="009C4E93">
        <w:rPr>
          <w:noProof/>
        </w:rPr>
        <w:t>Traditional Owners and Aboriginal</w:t>
      </w:r>
      <w:r>
        <w:rPr>
          <w:noProof/>
        </w:rPr>
        <w:t xml:space="preserve"> </w:t>
      </w:r>
      <w:r w:rsidRPr="009C4E93">
        <w:rPr>
          <w:noProof/>
        </w:rPr>
        <w:t>communities to support the protection</w:t>
      </w:r>
      <w:r>
        <w:rPr>
          <w:noProof/>
        </w:rPr>
        <w:t xml:space="preserve"> </w:t>
      </w:r>
      <w:r w:rsidRPr="009C4E93">
        <w:rPr>
          <w:noProof/>
        </w:rPr>
        <w:t>of Country, the maintenance of spiritual</w:t>
      </w:r>
      <w:r>
        <w:rPr>
          <w:noProof/>
        </w:rPr>
        <w:t xml:space="preserve"> </w:t>
      </w:r>
      <w:r w:rsidRPr="009C4E93">
        <w:rPr>
          <w:noProof/>
        </w:rPr>
        <w:t>and cultural practices and their broader</w:t>
      </w:r>
      <w:r>
        <w:rPr>
          <w:noProof/>
        </w:rPr>
        <w:t xml:space="preserve"> </w:t>
      </w:r>
      <w:r w:rsidRPr="009C4E93">
        <w:rPr>
          <w:noProof/>
        </w:rPr>
        <w:t>aspirations in the 21st century and</w:t>
      </w:r>
      <w:r>
        <w:rPr>
          <w:noProof/>
        </w:rPr>
        <w:t xml:space="preserve"> </w:t>
      </w:r>
      <w:r w:rsidRPr="009C4E93">
        <w:rPr>
          <w:noProof/>
        </w:rPr>
        <w:t>beyond.</w:t>
      </w:r>
    </w:p>
    <w:p w14:paraId="11751DFB" w14:textId="77777777" w:rsidR="006614E4" w:rsidRPr="00576720" w:rsidRDefault="006614E4" w:rsidP="00EE4D70">
      <w:pPr>
        <w:pStyle w:val="BoldBodyText"/>
      </w:pPr>
      <w:r w:rsidRPr="00576720">
        <w:t>Photo credit</w:t>
      </w:r>
    </w:p>
    <w:p w14:paraId="06A101C4" w14:textId="77777777" w:rsidR="00C310DD" w:rsidRDefault="001B59A0" w:rsidP="003055C4">
      <w:pPr>
        <w:pStyle w:val="NoSpacing"/>
      </w:pPr>
      <w:r w:rsidRPr="00F04D90">
        <w:t xml:space="preserve">Velvet Sea Star </w:t>
      </w:r>
      <w:r w:rsidR="002740B6" w:rsidRPr="00F04D90">
        <w:t>and</w:t>
      </w:r>
      <w:r w:rsidRPr="00F04D90">
        <w:t xml:space="preserve"> Kelp</w:t>
      </w:r>
      <w:r w:rsidR="004115AF" w:rsidRPr="00F04D90">
        <w:t xml:space="preserve"> </w:t>
      </w:r>
    </w:p>
    <w:p w14:paraId="550BE19A" w14:textId="6FCC2B2B" w:rsidR="006614E4" w:rsidRPr="00576720" w:rsidRDefault="002B2283" w:rsidP="003055C4">
      <w:pPr>
        <w:pStyle w:val="NoSpacing"/>
      </w:pPr>
      <w:r>
        <w:t>Marcia Riederer</w:t>
      </w:r>
    </w:p>
    <w:bookmarkStart w:id="1" w:name="_Hlk131848832"/>
    <w:p w14:paraId="43DAAC5C" w14:textId="77777777" w:rsidR="00073EF4" w:rsidRDefault="00073EF4" w:rsidP="003214C0">
      <w:pPr>
        <w:pStyle w:val="DisclaimerText"/>
        <w:framePr w:wrap="around"/>
      </w:pPr>
      <w:r>
        <w:rPr>
          <w:noProof/>
        </w:rPr>
        <mc:AlternateContent>
          <mc:Choice Requires="wps">
            <w:drawing>
              <wp:inline distT="0" distB="0" distL="0" distR="0" wp14:anchorId="3DFF6A97" wp14:editId="0AA8F0A2">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18D99F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0593FDF"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AF43A5D"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3DFF6A97" id="Freeform: Shape 44" o:spid="_x0000_s1032"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18D99F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0593FDF"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AF43A5D"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3" behindDoc="1" locked="1" layoutInCell="1" allowOverlap="1" wp14:anchorId="0E243F29" wp14:editId="1F97C63D">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37130FFA" w14:textId="04E4D162"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5741B3" w:rsidRPr="00402A74">
        <w:t>December 2023</w:t>
      </w:r>
      <w:r w:rsidR="00F61065" w:rsidRPr="00402A74">
        <w:t>.</w:t>
      </w:r>
    </w:p>
    <w:p w14:paraId="7158B964"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73CD2DC8" w14:textId="5B2D3C61"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2162469F" w14:textId="77777777"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proofErr w:type="gramStart"/>
      <w:r w:rsidRPr="00973D7E">
        <w:t>photographs</w:t>
      </w:r>
      <w:proofErr w:type="gramEnd"/>
      <w:r w:rsidRPr="00973D7E">
        <w:t xml:space="preserve"> or branding, including the Victorian Coat of Arms, and the Victorian Government and Department logos.</w:t>
      </w:r>
    </w:p>
    <w:p w14:paraId="645B12E1" w14:textId="77777777" w:rsidR="00740ECE" w:rsidRPr="00C87F39" w:rsidRDefault="00740ECE" w:rsidP="00740ECE">
      <w:pPr>
        <w:pStyle w:val="DisclaimerTextRightBold"/>
        <w:framePr w:wrap="around"/>
      </w:pPr>
      <w:r w:rsidRPr="00C87F39">
        <w:t>Disclaimer</w:t>
      </w:r>
    </w:p>
    <w:p w14:paraId="14F0206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5B16C629" w14:textId="77777777" w:rsidR="00740ECE" w:rsidRPr="00F15EE0" w:rsidRDefault="00740ECE" w:rsidP="001537F7">
      <w:pPr>
        <w:pStyle w:val="DisclaimerTextRightBold"/>
        <w:framePr w:wrap="around"/>
      </w:pPr>
      <w:r w:rsidRPr="00F15EE0">
        <w:t>Accessibility</w:t>
      </w:r>
    </w:p>
    <w:p w14:paraId="13BCF115" w14:textId="072D9DFD" w:rsidR="00740ECE" w:rsidRPr="001537F7" w:rsidRDefault="00740ECE" w:rsidP="00740ECE">
      <w:pPr>
        <w:pStyle w:val="DisclaimerTextRight12pt"/>
        <w:framePr w:wrap="around"/>
        <w:rPr>
          <w:sz w:val="20"/>
          <w:szCs w:val="16"/>
        </w:rPr>
      </w:pPr>
      <w:r w:rsidRPr="001537F7">
        <w:rPr>
          <w:sz w:val="20"/>
          <w:szCs w:val="16"/>
        </w:rPr>
        <w:t xml:space="preserve">To receive this document in an alternative format, phone the Customer Service Centre on 136 186, email </w:t>
      </w:r>
      <w:hyperlink r:id="rId47" w:history="1">
        <w:r w:rsidRPr="001537F7">
          <w:rPr>
            <w:rStyle w:val="Hyperlink"/>
            <w:color w:val="232222" w:themeColor="text1"/>
            <w:sz w:val="20"/>
          </w:rPr>
          <w:t>customer.service@delwp.vic.gov.au</w:t>
        </w:r>
      </w:hyperlink>
      <w:r w:rsidRPr="001537F7">
        <w:rPr>
          <w:sz w:val="20"/>
          <w:szCs w:val="16"/>
        </w:rPr>
        <w:t xml:space="preserve">, or contact National Relay Service on 133 677. Available at </w:t>
      </w:r>
      <w:hyperlink r:id="rId48" w:tooltip="Department of Energy, Environment and Climate Action website" w:history="1">
        <w:r w:rsidRPr="001537F7">
          <w:rPr>
            <w:rStyle w:val="Hyperlink"/>
            <w:color w:val="232222" w:themeColor="text1"/>
            <w:sz w:val="20"/>
          </w:rPr>
          <w:t>DEECA website</w:t>
        </w:r>
      </w:hyperlink>
      <w:r w:rsidRPr="001537F7">
        <w:rPr>
          <w:sz w:val="20"/>
          <w:szCs w:val="16"/>
        </w:rPr>
        <w:t xml:space="preserve"> (</w:t>
      </w:r>
      <w:r w:rsidR="001537F7" w:rsidRPr="001537F7">
        <w:rPr>
          <w:sz w:val="20"/>
          <w:szCs w:val="16"/>
        </w:rPr>
        <w:t>www.deeca.vic.gov.au</w:t>
      </w:r>
      <w:r w:rsidRPr="001537F7">
        <w:rPr>
          <w:sz w:val="20"/>
          <w:szCs w:val="16"/>
        </w:rPr>
        <w:t xml:space="preserve">). </w:t>
      </w:r>
      <w:bookmarkEnd w:id="4"/>
    </w:p>
    <w:p w14:paraId="52797278"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18293625" w14:textId="1221146F" w:rsidR="00233D6B" w:rsidRPr="00F7242A" w:rsidRDefault="00233D6B" w:rsidP="00351361">
      <w:pPr>
        <w:pStyle w:val="TOCHeading"/>
        <w:tabs>
          <w:tab w:val="clear" w:pos="1134"/>
          <w:tab w:val="left" w:pos="567"/>
        </w:tabs>
      </w:pPr>
      <w:r w:rsidRPr="00474212">
        <w:lastRenderedPageBreak/>
        <w:t>Contents</w:t>
      </w:r>
      <w:bookmarkStart w:id="5" w:name="_TOCMarker"/>
      <w:bookmarkEnd w:id="5"/>
    </w:p>
    <w:p w14:paraId="4B87B555" w14:textId="0AF3B044" w:rsidR="003733FF" w:rsidRDefault="00977F6D">
      <w:pPr>
        <w:pStyle w:val="TOC2"/>
        <w:rPr>
          <w:rFonts w:eastAsiaTheme="minorEastAsia" w:cstheme="minorBidi"/>
          <w:color w:val="auto"/>
          <w:szCs w:val="22"/>
        </w:rPr>
      </w:pPr>
      <w:r>
        <w:rPr>
          <w:rFonts w:eastAsiaTheme="majorEastAsia"/>
        </w:rPr>
        <w:fldChar w:fldCharType="begin"/>
      </w:r>
      <w:r>
        <w:rPr>
          <w:rFonts w:eastAsiaTheme="majorEastAsia"/>
        </w:rPr>
        <w:instrText xml:space="preserve"> TOC \o "1-4" \h \z \u \t  </w:instrText>
      </w:r>
      <w:r>
        <w:rPr>
          <w:rFonts w:eastAsiaTheme="majorEastAsia"/>
        </w:rPr>
        <w:fldChar w:fldCharType="separate"/>
      </w:r>
      <w:hyperlink w:anchor="_Toc154071162" w:history="1">
        <w:r w:rsidR="003733FF" w:rsidRPr="0017491A">
          <w:rPr>
            <w:rStyle w:val="Hyperlink"/>
          </w:rPr>
          <w:t>1. What is the Port Phillip Bay Fund?</w:t>
        </w:r>
        <w:r w:rsidR="003733FF">
          <w:rPr>
            <w:webHidden/>
          </w:rPr>
          <w:tab/>
        </w:r>
        <w:r w:rsidR="003733FF">
          <w:rPr>
            <w:webHidden/>
          </w:rPr>
          <w:fldChar w:fldCharType="begin"/>
        </w:r>
        <w:r w:rsidR="003733FF">
          <w:rPr>
            <w:webHidden/>
          </w:rPr>
          <w:instrText xml:space="preserve"> PAGEREF _Toc154071162 \h </w:instrText>
        </w:r>
        <w:r w:rsidR="003733FF">
          <w:rPr>
            <w:webHidden/>
          </w:rPr>
        </w:r>
        <w:r w:rsidR="003733FF">
          <w:rPr>
            <w:webHidden/>
          </w:rPr>
          <w:fldChar w:fldCharType="separate"/>
        </w:r>
        <w:r w:rsidR="00EE055B">
          <w:rPr>
            <w:webHidden/>
          </w:rPr>
          <w:t>4</w:t>
        </w:r>
        <w:r w:rsidR="003733FF">
          <w:rPr>
            <w:webHidden/>
          </w:rPr>
          <w:fldChar w:fldCharType="end"/>
        </w:r>
      </w:hyperlink>
    </w:p>
    <w:p w14:paraId="30444E6E" w14:textId="7DF46179" w:rsidR="003733FF" w:rsidRDefault="00EE055B">
      <w:pPr>
        <w:pStyle w:val="TOC4"/>
        <w:rPr>
          <w:rFonts w:eastAsiaTheme="minorEastAsia" w:cstheme="minorBidi"/>
          <w:color w:val="auto"/>
          <w:sz w:val="22"/>
          <w:szCs w:val="22"/>
        </w:rPr>
      </w:pPr>
      <w:hyperlink w:anchor="_Toc154071163" w:history="1">
        <w:r w:rsidR="003733FF" w:rsidRPr="0017491A">
          <w:rPr>
            <w:rStyle w:val="Hyperlink"/>
          </w:rPr>
          <w:t>PPBF objectives</w:t>
        </w:r>
        <w:r w:rsidR="003733FF">
          <w:rPr>
            <w:webHidden/>
          </w:rPr>
          <w:tab/>
        </w:r>
        <w:r w:rsidR="003733FF">
          <w:rPr>
            <w:webHidden/>
          </w:rPr>
          <w:fldChar w:fldCharType="begin"/>
        </w:r>
        <w:r w:rsidR="003733FF">
          <w:rPr>
            <w:webHidden/>
          </w:rPr>
          <w:instrText xml:space="preserve"> PAGEREF _Toc154071163 \h </w:instrText>
        </w:r>
        <w:r w:rsidR="003733FF">
          <w:rPr>
            <w:webHidden/>
          </w:rPr>
        </w:r>
        <w:r w:rsidR="003733FF">
          <w:rPr>
            <w:webHidden/>
          </w:rPr>
          <w:fldChar w:fldCharType="separate"/>
        </w:r>
        <w:r>
          <w:rPr>
            <w:webHidden/>
          </w:rPr>
          <w:t>4</w:t>
        </w:r>
        <w:r w:rsidR="003733FF">
          <w:rPr>
            <w:webHidden/>
          </w:rPr>
          <w:fldChar w:fldCharType="end"/>
        </w:r>
      </w:hyperlink>
    </w:p>
    <w:p w14:paraId="47818F8D" w14:textId="42112F0E" w:rsidR="003733FF" w:rsidRDefault="00EE055B">
      <w:pPr>
        <w:pStyle w:val="TOC2"/>
        <w:rPr>
          <w:rFonts w:eastAsiaTheme="minorEastAsia" w:cstheme="minorBidi"/>
          <w:color w:val="auto"/>
          <w:szCs w:val="22"/>
        </w:rPr>
      </w:pPr>
      <w:hyperlink w:anchor="_Toc154071164" w:history="1">
        <w:r w:rsidR="003733FF" w:rsidRPr="0017491A">
          <w:rPr>
            <w:rStyle w:val="Hyperlink"/>
          </w:rPr>
          <w:t>2. What are the funding details?</w:t>
        </w:r>
        <w:r w:rsidR="003733FF">
          <w:rPr>
            <w:webHidden/>
          </w:rPr>
          <w:tab/>
        </w:r>
        <w:r w:rsidR="003733FF">
          <w:rPr>
            <w:webHidden/>
          </w:rPr>
          <w:fldChar w:fldCharType="begin"/>
        </w:r>
        <w:r w:rsidR="003733FF">
          <w:rPr>
            <w:webHidden/>
          </w:rPr>
          <w:instrText xml:space="preserve"> PAGEREF _Toc154071164 \h </w:instrText>
        </w:r>
        <w:r w:rsidR="003733FF">
          <w:rPr>
            <w:webHidden/>
          </w:rPr>
        </w:r>
        <w:r w:rsidR="003733FF">
          <w:rPr>
            <w:webHidden/>
          </w:rPr>
          <w:fldChar w:fldCharType="separate"/>
        </w:r>
        <w:r>
          <w:rPr>
            <w:webHidden/>
          </w:rPr>
          <w:t>4</w:t>
        </w:r>
        <w:r w:rsidR="003733FF">
          <w:rPr>
            <w:webHidden/>
          </w:rPr>
          <w:fldChar w:fldCharType="end"/>
        </w:r>
      </w:hyperlink>
    </w:p>
    <w:p w14:paraId="506CF9E6" w14:textId="482B41BA" w:rsidR="003733FF" w:rsidRDefault="00EE055B">
      <w:pPr>
        <w:pStyle w:val="TOC4"/>
        <w:rPr>
          <w:rFonts w:eastAsiaTheme="minorEastAsia" w:cstheme="minorBidi"/>
          <w:color w:val="auto"/>
          <w:sz w:val="22"/>
          <w:szCs w:val="22"/>
        </w:rPr>
      </w:pPr>
      <w:hyperlink w:anchor="_Toc154071165" w:history="1">
        <w:r w:rsidR="003733FF" w:rsidRPr="0017491A">
          <w:rPr>
            <w:rStyle w:val="Hyperlink"/>
          </w:rPr>
          <w:t>Funding streams</w:t>
        </w:r>
        <w:r w:rsidR="003733FF">
          <w:rPr>
            <w:webHidden/>
          </w:rPr>
          <w:tab/>
        </w:r>
        <w:r w:rsidR="003733FF">
          <w:rPr>
            <w:webHidden/>
          </w:rPr>
          <w:fldChar w:fldCharType="begin"/>
        </w:r>
        <w:r w:rsidR="003733FF">
          <w:rPr>
            <w:webHidden/>
          </w:rPr>
          <w:instrText xml:space="preserve"> PAGEREF _Toc154071165 \h </w:instrText>
        </w:r>
        <w:r w:rsidR="003733FF">
          <w:rPr>
            <w:webHidden/>
          </w:rPr>
        </w:r>
        <w:r w:rsidR="003733FF">
          <w:rPr>
            <w:webHidden/>
          </w:rPr>
          <w:fldChar w:fldCharType="separate"/>
        </w:r>
        <w:r>
          <w:rPr>
            <w:webHidden/>
          </w:rPr>
          <w:t>4</w:t>
        </w:r>
        <w:r w:rsidR="003733FF">
          <w:rPr>
            <w:webHidden/>
          </w:rPr>
          <w:fldChar w:fldCharType="end"/>
        </w:r>
      </w:hyperlink>
    </w:p>
    <w:p w14:paraId="7FBBD90C" w14:textId="1B28B924" w:rsidR="003733FF" w:rsidRDefault="00EE055B">
      <w:pPr>
        <w:pStyle w:val="TOC4"/>
        <w:rPr>
          <w:rFonts w:eastAsiaTheme="minorEastAsia" w:cstheme="minorBidi"/>
          <w:color w:val="auto"/>
          <w:sz w:val="22"/>
          <w:szCs w:val="22"/>
        </w:rPr>
      </w:pPr>
      <w:hyperlink w:anchor="_Toc154071166" w:history="1">
        <w:r w:rsidR="003733FF" w:rsidRPr="0017491A">
          <w:rPr>
            <w:rStyle w:val="Hyperlink"/>
          </w:rPr>
          <w:t>What are the additional project requirements?</w:t>
        </w:r>
        <w:r w:rsidR="003733FF">
          <w:rPr>
            <w:webHidden/>
          </w:rPr>
          <w:tab/>
        </w:r>
        <w:r w:rsidR="003733FF">
          <w:rPr>
            <w:webHidden/>
          </w:rPr>
          <w:fldChar w:fldCharType="begin"/>
        </w:r>
        <w:r w:rsidR="003733FF">
          <w:rPr>
            <w:webHidden/>
          </w:rPr>
          <w:instrText xml:space="preserve"> PAGEREF _Toc154071166 \h </w:instrText>
        </w:r>
        <w:r w:rsidR="003733FF">
          <w:rPr>
            <w:webHidden/>
          </w:rPr>
        </w:r>
        <w:r w:rsidR="003733FF">
          <w:rPr>
            <w:webHidden/>
          </w:rPr>
          <w:fldChar w:fldCharType="separate"/>
        </w:r>
        <w:r>
          <w:rPr>
            <w:webHidden/>
          </w:rPr>
          <w:t>5</w:t>
        </w:r>
        <w:r w:rsidR="003733FF">
          <w:rPr>
            <w:webHidden/>
          </w:rPr>
          <w:fldChar w:fldCharType="end"/>
        </w:r>
      </w:hyperlink>
    </w:p>
    <w:p w14:paraId="6482A229" w14:textId="0B20AEC5" w:rsidR="003733FF" w:rsidRDefault="00EE055B">
      <w:pPr>
        <w:pStyle w:val="TOC2"/>
        <w:rPr>
          <w:rFonts w:eastAsiaTheme="minorEastAsia" w:cstheme="minorBidi"/>
          <w:color w:val="auto"/>
          <w:szCs w:val="22"/>
        </w:rPr>
      </w:pPr>
      <w:hyperlink w:anchor="_Toc154071167" w:history="1">
        <w:r w:rsidR="003733FF" w:rsidRPr="0017491A">
          <w:rPr>
            <w:rStyle w:val="Hyperlink"/>
          </w:rPr>
          <w:t>3. Who can apply?</w:t>
        </w:r>
        <w:r w:rsidR="003733FF">
          <w:rPr>
            <w:webHidden/>
          </w:rPr>
          <w:tab/>
        </w:r>
        <w:r w:rsidR="003733FF">
          <w:rPr>
            <w:webHidden/>
          </w:rPr>
          <w:fldChar w:fldCharType="begin"/>
        </w:r>
        <w:r w:rsidR="003733FF">
          <w:rPr>
            <w:webHidden/>
          </w:rPr>
          <w:instrText xml:space="preserve"> PAGEREF _Toc154071167 \h </w:instrText>
        </w:r>
        <w:r w:rsidR="003733FF">
          <w:rPr>
            <w:webHidden/>
          </w:rPr>
        </w:r>
        <w:r w:rsidR="003733FF">
          <w:rPr>
            <w:webHidden/>
          </w:rPr>
          <w:fldChar w:fldCharType="separate"/>
        </w:r>
        <w:r>
          <w:rPr>
            <w:webHidden/>
          </w:rPr>
          <w:t>5</w:t>
        </w:r>
        <w:r w:rsidR="003733FF">
          <w:rPr>
            <w:webHidden/>
          </w:rPr>
          <w:fldChar w:fldCharType="end"/>
        </w:r>
      </w:hyperlink>
    </w:p>
    <w:p w14:paraId="0293E207" w14:textId="6D7B24D9" w:rsidR="003733FF" w:rsidRDefault="00EE055B">
      <w:pPr>
        <w:pStyle w:val="TOC2"/>
        <w:rPr>
          <w:rFonts w:eastAsiaTheme="minorEastAsia" w:cstheme="minorBidi"/>
          <w:color w:val="auto"/>
          <w:szCs w:val="22"/>
        </w:rPr>
      </w:pPr>
      <w:hyperlink w:anchor="_Toc154071168" w:history="1">
        <w:r w:rsidR="003733FF" w:rsidRPr="0017491A">
          <w:rPr>
            <w:rStyle w:val="Hyperlink"/>
          </w:rPr>
          <w:t>4. Who cannot apply?</w:t>
        </w:r>
        <w:r w:rsidR="003733FF">
          <w:rPr>
            <w:webHidden/>
          </w:rPr>
          <w:tab/>
        </w:r>
        <w:r w:rsidR="003733FF">
          <w:rPr>
            <w:webHidden/>
          </w:rPr>
          <w:fldChar w:fldCharType="begin"/>
        </w:r>
        <w:r w:rsidR="003733FF">
          <w:rPr>
            <w:webHidden/>
          </w:rPr>
          <w:instrText xml:space="preserve"> PAGEREF _Toc154071168 \h </w:instrText>
        </w:r>
        <w:r w:rsidR="003733FF">
          <w:rPr>
            <w:webHidden/>
          </w:rPr>
        </w:r>
        <w:r w:rsidR="003733FF">
          <w:rPr>
            <w:webHidden/>
          </w:rPr>
          <w:fldChar w:fldCharType="separate"/>
        </w:r>
        <w:r>
          <w:rPr>
            <w:webHidden/>
          </w:rPr>
          <w:t>5</w:t>
        </w:r>
        <w:r w:rsidR="003733FF">
          <w:rPr>
            <w:webHidden/>
          </w:rPr>
          <w:fldChar w:fldCharType="end"/>
        </w:r>
      </w:hyperlink>
    </w:p>
    <w:p w14:paraId="7E52E5EE" w14:textId="72BEF7E2" w:rsidR="003733FF" w:rsidRDefault="00EE055B">
      <w:pPr>
        <w:pStyle w:val="TOC2"/>
        <w:rPr>
          <w:rFonts w:eastAsiaTheme="minorEastAsia" w:cstheme="minorBidi"/>
          <w:color w:val="auto"/>
          <w:szCs w:val="22"/>
        </w:rPr>
      </w:pPr>
      <w:hyperlink w:anchor="_Toc154071169" w:history="1">
        <w:r w:rsidR="003733FF" w:rsidRPr="0017491A">
          <w:rPr>
            <w:rStyle w:val="Hyperlink"/>
          </w:rPr>
          <w:t>5. What might be funded?</w:t>
        </w:r>
        <w:r w:rsidR="003733FF">
          <w:rPr>
            <w:webHidden/>
          </w:rPr>
          <w:tab/>
        </w:r>
        <w:r w:rsidR="003733FF">
          <w:rPr>
            <w:webHidden/>
          </w:rPr>
          <w:fldChar w:fldCharType="begin"/>
        </w:r>
        <w:r w:rsidR="003733FF">
          <w:rPr>
            <w:webHidden/>
          </w:rPr>
          <w:instrText xml:space="preserve"> PAGEREF _Toc154071169 \h </w:instrText>
        </w:r>
        <w:r w:rsidR="003733FF">
          <w:rPr>
            <w:webHidden/>
          </w:rPr>
        </w:r>
        <w:r w:rsidR="003733FF">
          <w:rPr>
            <w:webHidden/>
          </w:rPr>
          <w:fldChar w:fldCharType="separate"/>
        </w:r>
        <w:r>
          <w:rPr>
            <w:webHidden/>
          </w:rPr>
          <w:t>5</w:t>
        </w:r>
        <w:r w:rsidR="003733FF">
          <w:rPr>
            <w:webHidden/>
          </w:rPr>
          <w:fldChar w:fldCharType="end"/>
        </w:r>
      </w:hyperlink>
    </w:p>
    <w:p w14:paraId="4D4BCEED" w14:textId="4AEE5339" w:rsidR="003733FF" w:rsidRDefault="00EE055B">
      <w:pPr>
        <w:pStyle w:val="TOC2"/>
        <w:rPr>
          <w:rFonts w:eastAsiaTheme="minorEastAsia" w:cstheme="minorBidi"/>
          <w:color w:val="auto"/>
          <w:szCs w:val="22"/>
        </w:rPr>
      </w:pPr>
      <w:hyperlink w:anchor="_Toc154071170" w:history="1">
        <w:r w:rsidR="003733FF" w:rsidRPr="0017491A">
          <w:rPr>
            <w:rStyle w:val="Hyperlink"/>
          </w:rPr>
          <w:t>6. What will not be funded?</w:t>
        </w:r>
        <w:r w:rsidR="003733FF">
          <w:rPr>
            <w:webHidden/>
          </w:rPr>
          <w:tab/>
        </w:r>
        <w:r w:rsidR="003733FF">
          <w:rPr>
            <w:webHidden/>
          </w:rPr>
          <w:fldChar w:fldCharType="begin"/>
        </w:r>
        <w:r w:rsidR="003733FF">
          <w:rPr>
            <w:webHidden/>
          </w:rPr>
          <w:instrText xml:space="preserve"> PAGEREF _Toc154071170 \h </w:instrText>
        </w:r>
        <w:r w:rsidR="003733FF">
          <w:rPr>
            <w:webHidden/>
          </w:rPr>
        </w:r>
        <w:r w:rsidR="003733FF">
          <w:rPr>
            <w:webHidden/>
          </w:rPr>
          <w:fldChar w:fldCharType="separate"/>
        </w:r>
        <w:r>
          <w:rPr>
            <w:webHidden/>
          </w:rPr>
          <w:t>6</w:t>
        </w:r>
        <w:r w:rsidR="003733FF">
          <w:rPr>
            <w:webHidden/>
          </w:rPr>
          <w:fldChar w:fldCharType="end"/>
        </w:r>
      </w:hyperlink>
    </w:p>
    <w:p w14:paraId="704E476A" w14:textId="523401E7" w:rsidR="003733FF" w:rsidRDefault="00EE055B">
      <w:pPr>
        <w:pStyle w:val="TOC2"/>
        <w:rPr>
          <w:rFonts w:eastAsiaTheme="minorEastAsia" w:cstheme="minorBidi"/>
          <w:color w:val="auto"/>
          <w:szCs w:val="22"/>
        </w:rPr>
      </w:pPr>
      <w:hyperlink w:anchor="_Toc154071171" w:history="1">
        <w:r w:rsidR="003733FF" w:rsidRPr="0017491A">
          <w:rPr>
            <w:rStyle w:val="Hyperlink"/>
          </w:rPr>
          <w:t>7. What are the assessment criteria?</w:t>
        </w:r>
        <w:r w:rsidR="003733FF">
          <w:rPr>
            <w:webHidden/>
          </w:rPr>
          <w:tab/>
        </w:r>
        <w:r w:rsidR="003733FF">
          <w:rPr>
            <w:webHidden/>
          </w:rPr>
          <w:fldChar w:fldCharType="begin"/>
        </w:r>
        <w:r w:rsidR="003733FF">
          <w:rPr>
            <w:webHidden/>
          </w:rPr>
          <w:instrText xml:space="preserve"> PAGEREF _Toc154071171 \h </w:instrText>
        </w:r>
        <w:r w:rsidR="003733FF">
          <w:rPr>
            <w:webHidden/>
          </w:rPr>
        </w:r>
        <w:r w:rsidR="003733FF">
          <w:rPr>
            <w:webHidden/>
          </w:rPr>
          <w:fldChar w:fldCharType="separate"/>
        </w:r>
        <w:r>
          <w:rPr>
            <w:webHidden/>
          </w:rPr>
          <w:t>6</w:t>
        </w:r>
        <w:r w:rsidR="003733FF">
          <w:rPr>
            <w:webHidden/>
          </w:rPr>
          <w:fldChar w:fldCharType="end"/>
        </w:r>
      </w:hyperlink>
    </w:p>
    <w:p w14:paraId="0616AE3D" w14:textId="38EE2242" w:rsidR="003733FF" w:rsidRDefault="00EE055B">
      <w:pPr>
        <w:pStyle w:val="TOC2"/>
        <w:rPr>
          <w:rFonts w:eastAsiaTheme="minorEastAsia" w:cstheme="minorBidi"/>
          <w:color w:val="auto"/>
          <w:szCs w:val="22"/>
        </w:rPr>
      </w:pPr>
      <w:hyperlink w:anchor="_Toc154071172" w:history="1">
        <w:r w:rsidR="003733FF" w:rsidRPr="0017491A">
          <w:rPr>
            <w:rStyle w:val="Hyperlink"/>
          </w:rPr>
          <w:t>8. What supporting documents will need to be provided?</w:t>
        </w:r>
        <w:r w:rsidR="003733FF">
          <w:rPr>
            <w:webHidden/>
          </w:rPr>
          <w:tab/>
        </w:r>
        <w:r w:rsidR="003733FF">
          <w:rPr>
            <w:webHidden/>
          </w:rPr>
          <w:fldChar w:fldCharType="begin"/>
        </w:r>
        <w:r w:rsidR="003733FF">
          <w:rPr>
            <w:webHidden/>
          </w:rPr>
          <w:instrText xml:space="preserve"> PAGEREF _Toc154071172 \h </w:instrText>
        </w:r>
        <w:r w:rsidR="003733FF">
          <w:rPr>
            <w:webHidden/>
          </w:rPr>
        </w:r>
        <w:r w:rsidR="003733FF">
          <w:rPr>
            <w:webHidden/>
          </w:rPr>
          <w:fldChar w:fldCharType="separate"/>
        </w:r>
        <w:r>
          <w:rPr>
            <w:webHidden/>
          </w:rPr>
          <w:t>8</w:t>
        </w:r>
        <w:r w:rsidR="003733FF">
          <w:rPr>
            <w:webHidden/>
          </w:rPr>
          <w:fldChar w:fldCharType="end"/>
        </w:r>
      </w:hyperlink>
    </w:p>
    <w:p w14:paraId="2F271009" w14:textId="2FC3BECD" w:rsidR="003733FF" w:rsidRDefault="00EE055B">
      <w:pPr>
        <w:pStyle w:val="TOC2"/>
        <w:rPr>
          <w:rFonts w:eastAsiaTheme="minorEastAsia" w:cstheme="minorBidi"/>
          <w:color w:val="auto"/>
          <w:szCs w:val="22"/>
        </w:rPr>
      </w:pPr>
      <w:hyperlink w:anchor="_Toc154071173" w:history="1">
        <w:r w:rsidR="003733FF" w:rsidRPr="0017491A">
          <w:rPr>
            <w:rStyle w:val="Hyperlink"/>
          </w:rPr>
          <w:t>9. What are the funding conditions?</w:t>
        </w:r>
        <w:r w:rsidR="003733FF">
          <w:rPr>
            <w:webHidden/>
          </w:rPr>
          <w:tab/>
        </w:r>
        <w:r w:rsidR="003733FF">
          <w:rPr>
            <w:webHidden/>
          </w:rPr>
          <w:fldChar w:fldCharType="begin"/>
        </w:r>
        <w:r w:rsidR="003733FF">
          <w:rPr>
            <w:webHidden/>
          </w:rPr>
          <w:instrText xml:space="preserve"> PAGEREF _Toc154071173 \h </w:instrText>
        </w:r>
        <w:r w:rsidR="003733FF">
          <w:rPr>
            <w:webHidden/>
          </w:rPr>
        </w:r>
        <w:r w:rsidR="003733FF">
          <w:rPr>
            <w:webHidden/>
          </w:rPr>
          <w:fldChar w:fldCharType="separate"/>
        </w:r>
        <w:r>
          <w:rPr>
            <w:webHidden/>
          </w:rPr>
          <w:t>8</w:t>
        </w:r>
        <w:r w:rsidR="003733FF">
          <w:rPr>
            <w:webHidden/>
          </w:rPr>
          <w:fldChar w:fldCharType="end"/>
        </w:r>
      </w:hyperlink>
    </w:p>
    <w:p w14:paraId="089EF3C1" w14:textId="360AF832" w:rsidR="003733FF" w:rsidRDefault="00EE055B">
      <w:pPr>
        <w:pStyle w:val="TOC4"/>
        <w:rPr>
          <w:rFonts w:eastAsiaTheme="minorEastAsia" w:cstheme="minorBidi"/>
          <w:color w:val="auto"/>
          <w:sz w:val="22"/>
          <w:szCs w:val="22"/>
        </w:rPr>
      </w:pPr>
      <w:hyperlink w:anchor="_Toc154071174" w:history="1">
        <w:r w:rsidR="003733FF" w:rsidRPr="0017491A">
          <w:rPr>
            <w:rStyle w:val="Hyperlink"/>
          </w:rPr>
          <w:t>Funding agreements</w:t>
        </w:r>
        <w:r w:rsidR="003733FF">
          <w:rPr>
            <w:webHidden/>
          </w:rPr>
          <w:tab/>
        </w:r>
        <w:r w:rsidR="003733FF">
          <w:rPr>
            <w:webHidden/>
          </w:rPr>
          <w:fldChar w:fldCharType="begin"/>
        </w:r>
        <w:r w:rsidR="003733FF">
          <w:rPr>
            <w:webHidden/>
          </w:rPr>
          <w:instrText xml:space="preserve"> PAGEREF _Toc154071174 \h </w:instrText>
        </w:r>
        <w:r w:rsidR="003733FF">
          <w:rPr>
            <w:webHidden/>
          </w:rPr>
        </w:r>
        <w:r w:rsidR="003733FF">
          <w:rPr>
            <w:webHidden/>
          </w:rPr>
          <w:fldChar w:fldCharType="separate"/>
        </w:r>
        <w:r>
          <w:rPr>
            <w:webHidden/>
          </w:rPr>
          <w:t>8</w:t>
        </w:r>
        <w:r w:rsidR="003733FF">
          <w:rPr>
            <w:webHidden/>
          </w:rPr>
          <w:fldChar w:fldCharType="end"/>
        </w:r>
      </w:hyperlink>
    </w:p>
    <w:p w14:paraId="54F9D55B" w14:textId="034769CB" w:rsidR="003733FF" w:rsidRDefault="00EE055B">
      <w:pPr>
        <w:pStyle w:val="TOC4"/>
        <w:rPr>
          <w:rFonts w:eastAsiaTheme="minorEastAsia" w:cstheme="minorBidi"/>
          <w:color w:val="auto"/>
          <w:sz w:val="22"/>
          <w:szCs w:val="22"/>
        </w:rPr>
      </w:pPr>
      <w:hyperlink w:anchor="_Toc154071175" w:history="1">
        <w:r w:rsidR="003733FF" w:rsidRPr="0017491A">
          <w:rPr>
            <w:rStyle w:val="Hyperlink"/>
          </w:rPr>
          <w:t>Legislative and regulatory requirements</w:t>
        </w:r>
        <w:r w:rsidR="003733FF">
          <w:rPr>
            <w:webHidden/>
          </w:rPr>
          <w:tab/>
        </w:r>
        <w:r w:rsidR="003733FF">
          <w:rPr>
            <w:webHidden/>
          </w:rPr>
          <w:fldChar w:fldCharType="begin"/>
        </w:r>
        <w:r w:rsidR="003733FF">
          <w:rPr>
            <w:webHidden/>
          </w:rPr>
          <w:instrText xml:space="preserve"> PAGEREF _Toc154071175 \h </w:instrText>
        </w:r>
        <w:r w:rsidR="003733FF">
          <w:rPr>
            <w:webHidden/>
          </w:rPr>
        </w:r>
        <w:r w:rsidR="003733FF">
          <w:rPr>
            <w:webHidden/>
          </w:rPr>
          <w:fldChar w:fldCharType="separate"/>
        </w:r>
        <w:r>
          <w:rPr>
            <w:webHidden/>
          </w:rPr>
          <w:t>8</w:t>
        </w:r>
        <w:r w:rsidR="003733FF">
          <w:rPr>
            <w:webHidden/>
          </w:rPr>
          <w:fldChar w:fldCharType="end"/>
        </w:r>
      </w:hyperlink>
    </w:p>
    <w:p w14:paraId="0F7ADE47" w14:textId="03156EB4" w:rsidR="003733FF" w:rsidRDefault="00EE055B">
      <w:pPr>
        <w:pStyle w:val="TOC4"/>
        <w:rPr>
          <w:rFonts w:eastAsiaTheme="minorEastAsia" w:cstheme="minorBidi"/>
          <w:color w:val="auto"/>
          <w:sz w:val="22"/>
          <w:szCs w:val="22"/>
        </w:rPr>
      </w:pPr>
      <w:hyperlink w:anchor="_Toc154071176" w:history="1">
        <w:r w:rsidR="003733FF" w:rsidRPr="0017491A">
          <w:rPr>
            <w:rStyle w:val="Hyperlink"/>
          </w:rPr>
          <w:t>Tax implications</w:t>
        </w:r>
        <w:r w:rsidR="003733FF">
          <w:rPr>
            <w:webHidden/>
          </w:rPr>
          <w:tab/>
        </w:r>
        <w:r w:rsidR="003733FF">
          <w:rPr>
            <w:webHidden/>
          </w:rPr>
          <w:fldChar w:fldCharType="begin"/>
        </w:r>
        <w:r w:rsidR="003733FF">
          <w:rPr>
            <w:webHidden/>
          </w:rPr>
          <w:instrText xml:space="preserve"> PAGEREF _Toc154071176 \h </w:instrText>
        </w:r>
        <w:r w:rsidR="003733FF">
          <w:rPr>
            <w:webHidden/>
          </w:rPr>
        </w:r>
        <w:r w:rsidR="003733FF">
          <w:rPr>
            <w:webHidden/>
          </w:rPr>
          <w:fldChar w:fldCharType="separate"/>
        </w:r>
        <w:r>
          <w:rPr>
            <w:webHidden/>
          </w:rPr>
          <w:t>8</w:t>
        </w:r>
        <w:r w:rsidR="003733FF">
          <w:rPr>
            <w:webHidden/>
          </w:rPr>
          <w:fldChar w:fldCharType="end"/>
        </w:r>
      </w:hyperlink>
    </w:p>
    <w:p w14:paraId="77ADF194" w14:textId="2D42A3A6" w:rsidR="003733FF" w:rsidRDefault="00EE055B">
      <w:pPr>
        <w:pStyle w:val="TOC4"/>
        <w:rPr>
          <w:rFonts w:eastAsiaTheme="minorEastAsia" w:cstheme="minorBidi"/>
          <w:color w:val="auto"/>
          <w:sz w:val="22"/>
          <w:szCs w:val="22"/>
        </w:rPr>
      </w:pPr>
      <w:hyperlink w:anchor="_Toc154071177" w:history="1">
        <w:r w:rsidR="003733FF" w:rsidRPr="0017491A">
          <w:rPr>
            <w:rStyle w:val="Hyperlink"/>
          </w:rPr>
          <w:t>Acknowledging the Victorian Government’s support</w:t>
        </w:r>
        <w:r w:rsidR="003733FF">
          <w:rPr>
            <w:webHidden/>
          </w:rPr>
          <w:tab/>
        </w:r>
        <w:r w:rsidR="003733FF">
          <w:rPr>
            <w:webHidden/>
          </w:rPr>
          <w:fldChar w:fldCharType="begin"/>
        </w:r>
        <w:r w:rsidR="003733FF">
          <w:rPr>
            <w:webHidden/>
          </w:rPr>
          <w:instrText xml:space="preserve"> PAGEREF _Toc154071177 \h </w:instrText>
        </w:r>
        <w:r w:rsidR="003733FF">
          <w:rPr>
            <w:webHidden/>
          </w:rPr>
        </w:r>
        <w:r w:rsidR="003733FF">
          <w:rPr>
            <w:webHidden/>
          </w:rPr>
          <w:fldChar w:fldCharType="separate"/>
        </w:r>
        <w:r>
          <w:rPr>
            <w:webHidden/>
          </w:rPr>
          <w:t>9</w:t>
        </w:r>
        <w:r w:rsidR="003733FF">
          <w:rPr>
            <w:webHidden/>
          </w:rPr>
          <w:fldChar w:fldCharType="end"/>
        </w:r>
      </w:hyperlink>
    </w:p>
    <w:p w14:paraId="6719A5E9" w14:textId="6A65061A" w:rsidR="003733FF" w:rsidRDefault="00EE055B">
      <w:pPr>
        <w:pStyle w:val="TOC4"/>
        <w:rPr>
          <w:rFonts w:eastAsiaTheme="minorEastAsia" w:cstheme="minorBidi"/>
          <w:color w:val="auto"/>
          <w:sz w:val="22"/>
          <w:szCs w:val="22"/>
        </w:rPr>
      </w:pPr>
      <w:hyperlink w:anchor="_Toc154071178" w:history="1">
        <w:r w:rsidR="003733FF" w:rsidRPr="0017491A">
          <w:rPr>
            <w:rStyle w:val="Hyperlink"/>
          </w:rPr>
          <w:t>Payments</w:t>
        </w:r>
        <w:r w:rsidR="003733FF">
          <w:rPr>
            <w:webHidden/>
          </w:rPr>
          <w:tab/>
        </w:r>
        <w:r w:rsidR="003733FF">
          <w:rPr>
            <w:webHidden/>
          </w:rPr>
          <w:fldChar w:fldCharType="begin"/>
        </w:r>
        <w:r w:rsidR="003733FF">
          <w:rPr>
            <w:webHidden/>
          </w:rPr>
          <w:instrText xml:space="preserve"> PAGEREF _Toc154071178 \h </w:instrText>
        </w:r>
        <w:r w:rsidR="003733FF">
          <w:rPr>
            <w:webHidden/>
          </w:rPr>
        </w:r>
        <w:r w:rsidR="003733FF">
          <w:rPr>
            <w:webHidden/>
          </w:rPr>
          <w:fldChar w:fldCharType="separate"/>
        </w:r>
        <w:r>
          <w:rPr>
            <w:webHidden/>
          </w:rPr>
          <w:t>9</w:t>
        </w:r>
        <w:r w:rsidR="003733FF">
          <w:rPr>
            <w:webHidden/>
          </w:rPr>
          <w:fldChar w:fldCharType="end"/>
        </w:r>
      </w:hyperlink>
    </w:p>
    <w:p w14:paraId="5DFED241" w14:textId="09126F7C" w:rsidR="003733FF" w:rsidRDefault="00EE055B">
      <w:pPr>
        <w:pStyle w:val="TOC4"/>
        <w:rPr>
          <w:rFonts w:eastAsiaTheme="minorEastAsia" w:cstheme="minorBidi"/>
          <w:color w:val="auto"/>
          <w:sz w:val="22"/>
          <w:szCs w:val="22"/>
        </w:rPr>
      </w:pPr>
      <w:hyperlink w:anchor="_Toc154071179" w:history="1">
        <w:r w:rsidR="003733FF" w:rsidRPr="0017491A">
          <w:rPr>
            <w:rStyle w:val="Hyperlink"/>
          </w:rPr>
          <w:t>Monitoring</w:t>
        </w:r>
        <w:r w:rsidR="003733FF">
          <w:rPr>
            <w:webHidden/>
          </w:rPr>
          <w:tab/>
        </w:r>
        <w:r w:rsidR="003733FF">
          <w:rPr>
            <w:webHidden/>
          </w:rPr>
          <w:fldChar w:fldCharType="begin"/>
        </w:r>
        <w:r w:rsidR="003733FF">
          <w:rPr>
            <w:webHidden/>
          </w:rPr>
          <w:instrText xml:space="preserve"> PAGEREF _Toc154071179 \h </w:instrText>
        </w:r>
        <w:r w:rsidR="003733FF">
          <w:rPr>
            <w:webHidden/>
          </w:rPr>
        </w:r>
        <w:r w:rsidR="003733FF">
          <w:rPr>
            <w:webHidden/>
          </w:rPr>
          <w:fldChar w:fldCharType="separate"/>
        </w:r>
        <w:r>
          <w:rPr>
            <w:webHidden/>
          </w:rPr>
          <w:t>9</w:t>
        </w:r>
        <w:r w:rsidR="003733FF">
          <w:rPr>
            <w:webHidden/>
          </w:rPr>
          <w:fldChar w:fldCharType="end"/>
        </w:r>
      </w:hyperlink>
    </w:p>
    <w:p w14:paraId="13D4F610" w14:textId="24C2CA90" w:rsidR="003733FF" w:rsidRDefault="00EE055B">
      <w:pPr>
        <w:pStyle w:val="TOC4"/>
        <w:rPr>
          <w:rFonts w:eastAsiaTheme="minorEastAsia" w:cstheme="minorBidi"/>
          <w:color w:val="auto"/>
          <w:sz w:val="22"/>
          <w:szCs w:val="22"/>
        </w:rPr>
      </w:pPr>
      <w:hyperlink w:anchor="_Toc154071180" w:history="1">
        <w:r w:rsidR="003733FF" w:rsidRPr="0017491A">
          <w:rPr>
            <w:rStyle w:val="Hyperlink"/>
          </w:rPr>
          <w:t>Privacy</w:t>
        </w:r>
        <w:r w:rsidR="003733FF">
          <w:rPr>
            <w:webHidden/>
          </w:rPr>
          <w:tab/>
        </w:r>
        <w:r w:rsidR="003733FF">
          <w:rPr>
            <w:webHidden/>
          </w:rPr>
          <w:fldChar w:fldCharType="begin"/>
        </w:r>
        <w:r w:rsidR="003733FF">
          <w:rPr>
            <w:webHidden/>
          </w:rPr>
          <w:instrText xml:space="preserve"> PAGEREF _Toc154071180 \h </w:instrText>
        </w:r>
        <w:r w:rsidR="003733FF">
          <w:rPr>
            <w:webHidden/>
          </w:rPr>
        </w:r>
        <w:r w:rsidR="003733FF">
          <w:rPr>
            <w:webHidden/>
          </w:rPr>
          <w:fldChar w:fldCharType="separate"/>
        </w:r>
        <w:r>
          <w:rPr>
            <w:webHidden/>
          </w:rPr>
          <w:t>9</w:t>
        </w:r>
        <w:r w:rsidR="003733FF">
          <w:rPr>
            <w:webHidden/>
          </w:rPr>
          <w:fldChar w:fldCharType="end"/>
        </w:r>
      </w:hyperlink>
    </w:p>
    <w:p w14:paraId="6BF06D3F" w14:textId="72B693F6" w:rsidR="003733FF" w:rsidRDefault="00EE055B">
      <w:pPr>
        <w:pStyle w:val="TOC2"/>
        <w:rPr>
          <w:rFonts w:eastAsiaTheme="minorEastAsia" w:cstheme="minorBidi"/>
          <w:color w:val="auto"/>
          <w:szCs w:val="22"/>
        </w:rPr>
      </w:pPr>
      <w:hyperlink w:anchor="_Toc154071181" w:history="1">
        <w:r w:rsidR="003733FF" w:rsidRPr="0017491A">
          <w:rPr>
            <w:rStyle w:val="Hyperlink"/>
          </w:rPr>
          <w:t>10. What is the application process?</w:t>
        </w:r>
        <w:r w:rsidR="003733FF">
          <w:rPr>
            <w:webHidden/>
          </w:rPr>
          <w:tab/>
        </w:r>
        <w:r w:rsidR="003733FF">
          <w:rPr>
            <w:webHidden/>
          </w:rPr>
          <w:fldChar w:fldCharType="begin"/>
        </w:r>
        <w:r w:rsidR="003733FF">
          <w:rPr>
            <w:webHidden/>
          </w:rPr>
          <w:instrText xml:space="preserve"> PAGEREF _Toc154071181 \h </w:instrText>
        </w:r>
        <w:r w:rsidR="003733FF">
          <w:rPr>
            <w:webHidden/>
          </w:rPr>
        </w:r>
        <w:r w:rsidR="003733FF">
          <w:rPr>
            <w:webHidden/>
          </w:rPr>
          <w:fldChar w:fldCharType="separate"/>
        </w:r>
        <w:r>
          <w:rPr>
            <w:webHidden/>
          </w:rPr>
          <w:t>9</w:t>
        </w:r>
        <w:r w:rsidR="003733FF">
          <w:rPr>
            <w:webHidden/>
          </w:rPr>
          <w:fldChar w:fldCharType="end"/>
        </w:r>
      </w:hyperlink>
    </w:p>
    <w:p w14:paraId="019BF4E3" w14:textId="6A227B7A" w:rsidR="003733FF" w:rsidRDefault="00EE055B">
      <w:pPr>
        <w:pStyle w:val="TOC4"/>
        <w:rPr>
          <w:rFonts w:eastAsiaTheme="minorEastAsia" w:cstheme="minorBidi"/>
          <w:color w:val="auto"/>
          <w:sz w:val="22"/>
          <w:szCs w:val="22"/>
        </w:rPr>
      </w:pPr>
      <w:hyperlink w:anchor="_Toc154071182" w:history="1">
        <w:r w:rsidR="003733FF" w:rsidRPr="0017491A">
          <w:rPr>
            <w:rStyle w:val="Hyperlink"/>
          </w:rPr>
          <w:t>Attaching required documents:</w:t>
        </w:r>
        <w:r w:rsidR="003733FF">
          <w:rPr>
            <w:webHidden/>
          </w:rPr>
          <w:tab/>
        </w:r>
        <w:r w:rsidR="003733FF">
          <w:rPr>
            <w:webHidden/>
          </w:rPr>
          <w:fldChar w:fldCharType="begin"/>
        </w:r>
        <w:r w:rsidR="003733FF">
          <w:rPr>
            <w:webHidden/>
          </w:rPr>
          <w:instrText xml:space="preserve"> PAGEREF _Toc154071182 \h </w:instrText>
        </w:r>
        <w:r w:rsidR="003733FF">
          <w:rPr>
            <w:webHidden/>
          </w:rPr>
        </w:r>
        <w:r w:rsidR="003733FF">
          <w:rPr>
            <w:webHidden/>
          </w:rPr>
          <w:fldChar w:fldCharType="separate"/>
        </w:r>
        <w:r>
          <w:rPr>
            <w:webHidden/>
          </w:rPr>
          <w:t>9</w:t>
        </w:r>
        <w:r w:rsidR="003733FF">
          <w:rPr>
            <w:webHidden/>
          </w:rPr>
          <w:fldChar w:fldCharType="end"/>
        </w:r>
      </w:hyperlink>
    </w:p>
    <w:p w14:paraId="570E6AA0" w14:textId="255DEBE7" w:rsidR="003733FF" w:rsidRDefault="00EE055B">
      <w:pPr>
        <w:pStyle w:val="TOC2"/>
        <w:rPr>
          <w:rFonts w:eastAsiaTheme="minorEastAsia" w:cstheme="minorBidi"/>
          <w:color w:val="auto"/>
          <w:szCs w:val="22"/>
        </w:rPr>
      </w:pPr>
      <w:hyperlink w:anchor="_Toc154071183" w:history="1">
        <w:r w:rsidR="003733FF" w:rsidRPr="0017491A">
          <w:rPr>
            <w:rStyle w:val="Hyperlink"/>
          </w:rPr>
          <w:t>11. Additional information</w:t>
        </w:r>
        <w:r w:rsidR="003733FF">
          <w:rPr>
            <w:webHidden/>
          </w:rPr>
          <w:tab/>
        </w:r>
        <w:r w:rsidR="003733FF">
          <w:rPr>
            <w:webHidden/>
          </w:rPr>
          <w:fldChar w:fldCharType="begin"/>
        </w:r>
        <w:r w:rsidR="003733FF">
          <w:rPr>
            <w:webHidden/>
          </w:rPr>
          <w:instrText xml:space="preserve"> PAGEREF _Toc154071183 \h </w:instrText>
        </w:r>
        <w:r w:rsidR="003733FF">
          <w:rPr>
            <w:webHidden/>
          </w:rPr>
        </w:r>
        <w:r w:rsidR="003733FF">
          <w:rPr>
            <w:webHidden/>
          </w:rPr>
          <w:fldChar w:fldCharType="separate"/>
        </w:r>
        <w:r>
          <w:rPr>
            <w:webHidden/>
          </w:rPr>
          <w:t>10</w:t>
        </w:r>
        <w:r w:rsidR="003733FF">
          <w:rPr>
            <w:webHidden/>
          </w:rPr>
          <w:fldChar w:fldCharType="end"/>
        </w:r>
      </w:hyperlink>
    </w:p>
    <w:p w14:paraId="5F1D64E0" w14:textId="0574AE83" w:rsidR="003733FF" w:rsidRDefault="00EE055B">
      <w:pPr>
        <w:pStyle w:val="TOC2"/>
        <w:rPr>
          <w:rFonts w:eastAsiaTheme="minorEastAsia" w:cstheme="minorBidi"/>
          <w:color w:val="auto"/>
          <w:szCs w:val="22"/>
        </w:rPr>
      </w:pPr>
      <w:hyperlink w:anchor="_Toc154071184" w:history="1">
        <w:r w:rsidR="003733FF" w:rsidRPr="0017491A">
          <w:rPr>
            <w:rStyle w:val="Hyperlink"/>
          </w:rPr>
          <w:t>12. What is the notification process?</w:t>
        </w:r>
        <w:r w:rsidR="003733FF">
          <w:rPr>
            <w:webHidden/>
          </w:rPr>
          <w:tab/>
        </w:r>
        <w:r w:rsidR="003733FF">
          <w:rPr>
            <w:webHidden/>
          </w:rPr>
          <w:fldChar w:fldCharType="begin"/>
        </w:r>
        <w:r w:rsidR="003733FF">
          <w:rPr>
            <w:webHidden/>
          </w:rPr>
          <w:instrText xml:space="preserve"> PAGEREF _Toc154071184 \h </w:instrText>
        </w:r>
        <w:r w:rsidR="003733FF">
          <w:rPr>
            <w:webHidden/>
          </w:rPr>
        </w:r>
        <w:r w:rsidR="003733FF">
          <w:rPr>
            <w:webHidden/>
          </w:rPr>
          <w:fldChar w:fldCharType="separate"/>
        </w:r>
        <w:r>
          <w:rPr>
            <w:webHidden/>
          </w:rPr>
          <w:t>10</w:t>
        </w:r>
        <w:r w:rsidR="003733FF">
          <w:rPr>
            <w:webHidden/>
          </w:rPr>
          <w:fldChar w:fldCharType="end"/>
        </w:r>
      </w:hyperlink>
    </w:p>
    <w:p w14:paraId="05B3C822" w14:textId="008A87D8" w:rsidR="003733FF" w:rsidRDefault="00EE055B">
      <w:pPr>
        <w:pStyle w:val="TOC2"/>
        <w:rPr>
          <w:rFonts w:eastAsiaTheme="minorEastAsia" w:cstheme="minorBidi"/>
          <w:color w:val="auto"/>
          <w:szCs w:val="22"/>
        </w:rPr>
      </w:pPr>
      <w:hyperlink w:anchor="_Toc154071185" w:history="1">
        <w:r w:rsidR="003733FF" w:rsidRPr="0017491A">
          <w:rPr>
            <w:rStyle w:val="Hyperlink"/>
          </w:rPr>
          <w:t>13. Key dates</w:t>
        </w:r>
        <w:r w:rsidR="003733FF">
          <w:rPr>
            <w:webHidden/>
          </w:rPr>
          <w:tab/>
        </w:r>
        <w:r w:rsidR="003733FF">
          <w:rPr>
            <w:webHidden/>
          </w:rPr>
          <w:fldChar w:fldCharType="begin"/>
        </w:r>
        <w:r w:rsidR="003733FF">
          <w:rPr>
            <w:webHidden/>
          </w:rPr>
          <w:instrText xml:space="preserve"> PAGEREF _Toc154071185 \h </w:instrText>
        </w:r>
        <w:r w:rsidR="003733FF">
          <w:rPr>
            <w:webHidden/>
          </w:rPr>
        </w:r>
        <w:r w:rsidR="003733FF">
          <w:rPr>
            <w:webHidden/>
          </w:rPr>
          <w:fldChar w:fldCharType="separate"/>
        </w:r>
        <w:r>
          <w:rPr>
            <w:webHidden/>
          </w:rPr>
          <w:t>10</w:t>
        </w:r>
        <w:r w:rsidR="003733FF">
          <w:rPr>
            <w:webHidden/>
          </w:rPr>
          <w:fldChar w:fldCharType="end"/>
        </w:r>
      </w:hyperlink>
    </w:p>
    <w:p w14:paraId="5D118343" w14:textId="173499B3" w:rsidR="003733FF" w:rsidRDefault="00EE055B">
      <w:pPr>
        <w:pStyle w:val="TOC2"/>
        <w:rPr>
          <w:rFonts w:eastAsiaTheme="minorEastAsia" w:cstheme="minorBidi"/>
          <w:color w:val="auto"/>
          <w:szCs w:val="22"/>
        </w:rPr>
      </w:pPr>
      <w:hyperlink w:anchor="_Toc154071186" w:history="1">
        <w:r w:rsidR="003733FF" w:rsidRPr="0017491A">
          <w:rPr>
            <w:rStyle w:val="Hyperlink"/>
          </w:rPr>
          <w:t>14. Checklist</w:t>
        </w:r>
        <w:r w:rsidR="003733FF">
          <w:rPr>
            <w:webHidden/>
          </w:rPr>
          <w:tab/>
        </w:r>
        <w:r w:rsidR="003733FF">
          <w:rPr>
            <w:webHidden/>
          </w:rPr>
          <w:fldChar w:fldCharType="begin"/>
        </w:r>
        <w:r w:rsidR="003733FF">
          <w:rPr>
            <w:webHidden/>
          </w:rPr>
          <w:instrText xml:space="preserve"> PAGEREF _Toc154071186 \h </w:instrText>
        </w:r>
        <w:r w:rsidR="003733FF">
          <w:rPr>
            <w:webHidden/>
          </w:rPr>
        </w:r>
        <w:r w:rsidR="003733FF">
          <w:rPr>
            <w:webHidden/>
          </w:rPr>
          <w:fldChar w:fldCharType="separate"/>
        </w:r>
        <w:r>
          <w:rPr>
            <w:webHidden/>
          </w:rPr>
          <w:t>10</w:t>
        </w:r>
        <w:r w:rsidR="003733FF">
          <w:rPr>
            <w:webHidden/>
          </w:rPr>
          <w:fldChar w:fldCharType="end"/>
        </w:r>
      </w:hyperlink>
    </w:p>
    <w:p w14:paraId="03E5830D" w14:textId="0ED9C4E9" w:rsidR="003733FF" w:rsidRDefault="00EE055B">
      <w:pPr>
        <w:pStyle w:val="TOC2"/>
        <w:rPr>
          <w:rFonts w:eastAsiaTheme="minorEastAsia" w:cstheme="minorBidi"/>
          <w:color w:val="auto"/>
          <w:szCs w:val="22"/>
        </w:rPr>
      </w:pPr>
      <w:hyperlink w:anchor="_Toc154071187" w:history="1">
        <w:r w:rsidR="003733FF" w:rsidRPr="0017491A">
          <w:rPr>
            <w:rStyle w:val="Hyperlink"/>
          </w:rPr>
          <w:t>15. Appendix 1: Extent of the Port Phillip Bay Fund (inland to 5 km)</w:t>
        </w:r>
        <w:r w:rsidR="003733FF">
          <w:rPr>
            <w:webHidden/>
          </w:rPr>
          <w:tab/>
        </w:r>
        <w:r w:rsidR="003733FF">
          <w:rPr>
            <w:webHidden/>
          </w:rPr>
          <w:fldChar w:fldCharType="begin"/>
        </w:r>
        <w:r w:rsidR="003733FF">
          <w:rPr>
            <w:webHidden/>
          </w:rPr>
          <w:instrText xml:space="preserve"> PAGEREF _Toc154071187 \h </w:instrText>
        </w:r>
        <w:r w:rsidR="003733FF">
          <w:rPr>
            <w:webHidden/>
          </w:rPr>
        </w:r>
        <w:r w:rsidR="003733FF">
          <w:rPr>
            <w:webHidden/>
          </w:rPr>
          <w:fldChar w:fldCharType="separate"/>
        </w:r>
        <w:r>
          <w:rPr>
            <w:webHidden/>
          </w:rPr>
          <w:t>11</w:t>
        </w:r>
        <w:r w:rsidR="003733FF">
          <w:rPr>
            <w:webHidden/>
          </w:rPr>
          <w:fldChar w:fldCharType="end"/>
        </w:r>
      </w:hyperlink>
    </w:p>
    <w:p w14:paraId="58BE6FA9" w14:textId="16E137CE"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1CCE936B" w14:textId="77777777" w:rsidR="00095E93" w:rsidRDefault="00095E93" w:rsidP="00977F6D">
      <w:pPr>
        <w:pStyle w:val="NoSpacing"/>
      </w:pPr>
    </w:p>
    <w:p w14:paraId="73EAD9DB" w14:textId="77777777" w:rsidR="0093207C" w:rsidRDefault="0093207C" w:rsidP="0093207C">
      <w:pPr>
        <w:pStyle w:val="BodyText"/>
      </w:pPr>
    </w:p>
    <w:p w14:paraId="6A2CA689" w14:textId="77777777" w:rsidR="00BD23E5" w:rsidRDefault="00BD23E5" w:rsidP="0093207C">
      <w:pPr>
        <w:pStyle w:val="BodyText"/>
      </w:pPr>
    </w:p>
    <w:p w14:paraId="757E3584" w14:textId="77777777" w:rsidR="00BD23E5" w:rsidRDefault="00BD23E5" w:rsidP="0093207C">
      <w:pPr>
        <w:pStyle w:val="BodyText"/>
      </w:pPr>
    </w:p>
    <w:p w14:paraId="4AB922BA" w14:textId="77777777" w:rsidR="00BD23E5" w:rsidRDefault="00BD23E5" w:rsidP="0093207C">
      <w:pPr>
        <w:pStyle w:val="BodyText"/>
      </w:pPr>
    </w:p>
    <w:p w14:paraId="3DCA7E2F" w14:textId="77777777" w:rsidR="00BD23E5" w:rsidRDefault="00BD23E5" w:rsidP="0093207C">
      <w:pPr>
        <w:pStyle w:val="BodyText"/>
      </w:pPr>
    </w:p>
    <w:p w14:paraId="6B5B7822" w14:textId="77777777" w:rsidR="00BD23E5" w:rsidRDefault="00BD23E5" w:rsidP="0093207C">
      <w:pPr>
        <w:pStyle w:val="BodyText"/>
      </w:pPr>
    </w:p>
    <w:p w14:paraId="7832C5FC" w14:textId="77777777" w:rsidR="00BD23E5" w:rsidRDefault="00BD23E5" w:rsidP="0093207C">
      <w:pPr>
        <w:pStyle w:val="BodyText"/>
      </w:pPr>
    </w:p>
    <w:p w14:paraId="5C61357E" w14:textId="77777777" w:rsidR="00BD23E5" w:rsidRDefault="00BD23E5" w:rsidP="0093207C">
      <w:pPr>
        <w:pStyle w:val="BodyText"/>
      </w:pPr>
    </w:p>
    <w:p w14:paraId="109D0490" w14:textId="77777777" w:rsidR="0093207C" w:rsidRDefault="0093207C" w:rsidP="0093207C">
      <w:pPr>
        <w:pStyle w:val="BodyText"/>
      </w:pPr>
    </w:p>
    <w:p w14:paraId="65115D2A" w14:textId="77777777" w:rsidR="004F656C" w:rsidRDefault="004F656C" w:rsidP="0093207C">
      <w:pPr>
        <w:pStyle w:val="BodyText"/>
      </w:pPr>
    </w:p>
    <w:p w14:paraId="53BD76AE" w14:textId="77777777" w:rsidR="00983DFC" w:rsidRDefault="00983DFC" w:rsidP="0093207C">
      <w:pPr>
        <w:pStyle w:val="BodyText"/>
        <w:sectPr w:rsidR="00983DFC" w:rsidSect="00A51846">
          <w:headerReference w:type="default" r:id="rId49"/>
          <w:pgSz w:w="11907" w:h="16839" w:code="9"/>
          <w:pgMar w:top="1134" w:right="1134" w:bottom="1134" w:left="1134" w:header="283" w:footer="283" w:gutter="0"/>
          <w:cols w:space="720"/>
          <w:noEndnote/>
          <w:docGrid w:linePitch="360"/>
        </w:sectPr>
      </w:pPr>
    </w:p>
    <w:p w14:paraId="40B7B682" w14:textId="42569F9D" w:rsidR="004146E2" w:rsidRPr="00E857FC" w:rsidRDefault="00B229C1" w:rsidP="008833FA">
      <w:pPr>
        <w:pStyle w:val="Heading2"/>
        <w:numPr>
          <w:ilvl w:val="0"/>
          <w:numId w:val="34"/>
        </w:numPr>
        <w:ind w:left="567" w:hanging="567"/>
      </w:pPr>
      <w:bookmarkStart w:id="6" w:name="_Toc154071162"/>
      <w:r w:rsidRPr="00E857FC">
        <w:lastRenderedPageBreak/>
        <w:t>What is the Port Phillip Bay Fund?</w:t>
      </w:r>
      <w:bookmarkEnd w:id="6"/>
    </w:p>
    <w:p w14:paraId="33F30431" w14:textId="535E5071" w:rsidR="002E050C" w:rsidRPr="00C53760" w:rsidRDefault="009C4E93" w:rsidP="00DA1651">
      <w:pPr>
        <w:pStyle w:val="ListBullet"/>
        <w:numPr>
          <w:ilvl w:val="0"/>
          <w:numId w:val="0"/>
        </w:numPr>
        <w:tabs>
          <w:tab w:val="left" w:pos="720"/>
        </w:tabs>
        <w:rPr>
          <w:rFonts w:cs="Arial"/>
          <w:color w:val="232222" w:themeColor="text1"/>
        </w:rPr>
      </w:pPr>
      <w:r w:rsidRPr="00C53760">
        <w:rPr>
          <w:rFonts w:cs="Arial"/>
          <w:color w:val="232222" w:themeColor="text1"/>
        </w:rPr>
        <w:t xml:space="preserve">The Port Phillip Bay Fund </w:t>
      </w:r>
      <w:r w:rsidR="004146E2" w:rsidRPr="00C53760">
        <w:rPr>
          <w:rFonts w:cs="Arial"/>
          <w:color w:val="232222" w:themeColor="text1"/>
        </w:rPr>
        <w:t xml:space="preserve">(PPBF) </w:t>
      </w:r>
      <w:r w:rsidRPr="00C53760">
        <w:rPr>
          <w:rFonts w:cs="Arial"/>
          <w:color w:val="232222" w:themeColor="text1"/>
        </w:rPr>
        <w:t>is a grant</w:t>
      </w:r>
      <w:r w:rsidR="00852CE5">
        <w:rPr>
          <w:rFonts w:cs="Arial"/>
          <w:color w:val="232222" w:themeColor="text1"/>
        </w:rPr>
        <w:t>s</w:t>
      </w:r>
      <w:r w:rsidRPr="00C53760">
        <w:rPr>
          <w:rFonts w:cs="Arial"/>
          <w:color w:val="232222" w:themeColor="text1"/>
        </w:rPr>
        <w:t xml:space="preserve"> program </w:t>
      </w:r>
      <w:r w:rsidR="004146E2" w:rsidRPr="00C53760">
        <w:rPr>
          <w:rFonts w:cs="Arial"/>
          <w:color w:val="232222" w:themeColor="text1"/>
        </w:rPr>
        <w:t>supporting</w:t>
      </w:r>
      <w:r w:rsidRPr="00C53760">
        <w:rPr>
          <w:rFonts w:cs="Arial"/>
          <w:color w:val="232222" w:themeColor="text1"/>
        </w:rPr>
        <w:t xml:space="preserve"> community groups</w:t>
      </w:r>
      <w:r w:rsidR="004146E2" w:rsidRPr="00C53760">
        <w:rPr>
          <w:rFonts w:cs="Arial"/>
          <w:color w:val="232222" w:themeColor="text1"/>
        </w:rPr>
        <w:t>,</w:t>
      </w:r>
      <w:r w:rsidRPr="00C53760">
        <w:rPr>
          <w:rFonts w:cs="Arial"/>
          <w:color w:val="232222" w:themeColor="text1"/>
        </w:rPr>
        <w:t xml:space="preserve"> </w:t>
      </w:r>
      <w:r w:rsidR="004146E2" w:rsidRPr="00C53760">
        <w:rPr>
          <w:rFonts w:cs="Arial"/>
          <w:color w:val="232222" w:themeColor="text1"/>
        </w:rPr>
        <w:t xml:space="preserve">Traditional Owners, local councils, </w:t>
      </w:r>
      <w:proofErr w:type="gramStart"/>
      <w:r w:rsidR="004146E2" w:rsidRPr="00C53760">
        <w:rPr>
          <w:rFonts w:cs="Arial"/>
          <w:color w:val="232222" w:themeColor="text1"/>
        </w:rPr>
        <w:t>schools</w:t>
      </w:r>
      <w:proofErr w:type="gramEnd"/>
      <w:r w:rsidR="004146E2" w:rsidRPr="00C53760">
        <w:rPr>
          <w:rFonts w:cs="Arial"/>
          <w:color w:val="232222" w:themeColor="text1"/>
        </w:rPr>
        <w:t xml:space="preserve"> and research institutes</w:t>
      </w:r>
      <w:r w:rsidRPr="00C53760">
        <w:rPr>
          <w:rFonts w:cs="Arial"/>
          <w:color w:val="232222" w:themeColor="text1"/>
        </w:rPr>
        <w:t xml:space="preserve"> who are working to protect and preserve </w:t>
      </w:r>
      <w:r w:rsidR="002E050C" w:rsidRPr="00C53760">
        <w:rPr>
          <w:rFonts w:cs="Arial"/>
          <w:color w:val="232222" w:themeColor="text1"/>
        </w:rPr>
        <w:t xml:space="preserve">the environmental health of the Bay. </w:t>
      </w:r>
    </w:p>
    <w:p w14:paraId="6B4F7899" w14:textId="2309BA68" w:rsidR="00BC0184" w:rsidRPr="00C53760" w:rsidRDefault="002E050C" w:rsidP="00DA1651">
      <w:pPr>
        <w:pStyle w:val="ListBullet"/>
        <w:numPr>
          <w:ilvl w:val="0"/>
          <w:numId w:val="0"/>
        </w:numPr>
        <w:tabs>
          <w:tab w:val="left" w:pos="720"/>
        </w:tabs>
        <w:rPr>
          <w:rFonts w:cs="Arial"/>
          <w:color w:val="232222" w:themeColor="text1"/>
        </w:rPr>
      </w:pPr>
      <w:r w:rsidRPr="00C53760">
        <w:rPr>
          <w:rFonts w:cs="Arial"/>
          <w:color w:val="232222" w:themeColor="text1"/>
        </w:rPr>
        <w:t>Victoria’s iconic Port Phillip Bay</w:t>
      </w:r>
      <w:r w:rsidR="00BC0184" w:rsidRPr="00C53760">
        <w:rPr>
          <w:rFonts w:cs="Arial"/>
          <w:color w:val="232222" w:themeColor="text1"/>
        </w:rPr>
        <w:t xml:space="preserve"> is a unique and precious natural asset, supporting a wide range of community uses, rich and diverse marine life, spectacular scenery, </w:t>
      </w:r>
      <w:r w:rsidR="00833C20">
        <w:rPr>
          <w:rFonts w:cs="Arial"/>
          <w:color w:val="232222" w:themeColor="text1"/>
        </w:rPr>
        <w:t>tourism opportunities</w:t>
      </w:r>
      <w:r w:rsidR="00BC0184" w:rsidRPr="00C53760">
        <w:rPr>
          <w:rFonts w:cs="Arial"/>
          <w:color w:val="232222" w:themeColor="text1"/>
        </w:rPr>
        <w:t>, and providing significant benefits to local businesses and the state economy.</w:t>
      </w:r>
    </w:p>
    <w:p w14:paraId="3A46A6A4" w14:textId="53F454B8" w:rsidR="00DE4BC8" w:rsidRPr="00C53760" w:rsidRDefault="00DE4BC8" w:rsidP="00DA1651">
      <w:pPr>
        <w:pStyle w:val="ListBullet"/>
        <w:numPr>
          <w:ilvl w:val="0"/>
          <w:numId w:val="0"/>
        </w:numPr>
        <w:tabs>
          <w:tab w:val="left" w:pos="720"/>
        </w:tabs>
        <w:rPr>
          <w:rFonts w:cs="Arial"/>
          <w:color w:val="232222" w:themeColor="text1"/>
        </w:rPr>
      </w:pPr>
      <w:r w:rsidRPr="00C53760">
        <w:rPr>
          <w:rFonts w:cs="Arial"/>
          <w:color w:val="232222" w:themeColor="text1"/>
        </w:rPr>
        <w:t>Protecting the health of the Bay’s marine life, habitats and water quality is critical to ensuring these values are preserved now and in the future.</w:t>
      </w:r>
    </w:p>
    <w:p w14:paraId="5D39559C" w14:textId="58238243" w:rsidR="00612653" w:rsidRPr="00C53760" w:rsidRDefault="00612653" w:rsidP="00DA1651">
      <w:pPr>
        <w:pStyle w:val="ListBullet"/>
        <w:numPr>
          <w:ilvl w:val="0"/>
          <w:numId w:val="0"/>
        </w:numPr>
        <w:tabs>
          <w:tab w:val="left" w:pos="720"/>
        </w:tabs>
        <w:rPr>
          <w:rFonts w:cs="Arial"/>
          <w:color w:val="232222" w:themeColor="text1"/>
        </w:rPr>
      </w:pPr>
      <w:r w:rsidRPr="00C53760">
        <w:rPr>
          <w:rFonts w:cs="Arial"/>
          <w:color w:val="232222" w:themeColor="text1"/>
        </w:rPr>
        <w:t xml:space="preserve">The </w:t>
      </w:r>
      <w:r w:rsidR="00313060" w:rsidRPr="00C53760">
        <w:rPr>
          <w:rFonts w:cs="Arial"/>
          <w:color w:val="232222" w:themeColor="text1"/>
        </w:rPr>
        <w:t xml:space="preserve">PPBF </w:t>
      </w:r>
      <w:r w:rsidR="00BB6DDF" w:rsidRPr="00C53760">
        <w:rPr>
          <w:rFonts w:cs="Arial"/>
          <w:color w:val="232222" w:themeColor="text1"/>
        </w:rPr>
        <w:t xml:space="preserve">guidelines </w:t>
      </w:r>
      <w:r w:rsidR="00313060" w:rsidRPr="00C53760">
        <w:rPr>
          <w:rFonts w:cs="Arial"/>
          <w:color w:val="232222" w:themeColor="text1"/>
        </w:rPr>
        <w:t>align with</w:t>
      </w:r>
      <w:r w:rsidR="001744BA">
        <w:rPr>
          <w:rFonts w:cs="Arial"/>
          <w:color w:val="232222" w:themeColor="text1"/>
        </w:rPr>
        <w:t xml:space="preserve"> the</w:t>
      </w:r>
      <w:r w:rsidR="00313060" w:rsidRPr="00C53760">
        <w:rPr>
          <w:rFonts w:cs="Arial"/>
          <w:color w:val="232222" w:themeColor="text1"/>
        </w:rPr>
        <w:t>:</w:t>
      </w:r>
      <w:r w:rsidRPr="00C53760">
        <w:rPr>
          <w:rFonts w:cs="Arial"/>
          <w:color w:val="232222" w:themeColor="text1"/>
        </w:rPr>
        <w:t xml:space="preserve"> </w:t>
      </w:r>
    </w:p>
    <w:p w14:paraId="590F75D3" w14:textId="60803E2A" w:rsidR="00313060" w:rsidRPr="00846917" w:rsidRDefault="00EE055B" w:rsidP="00846917">
      <w:pPr>
        <w:pStyle w:val="ListBullet"/>
        <w:numPr>
          <w:ilvl w:val="0"/>
          <w:numId w:val="36"/>
        </w:numPr>
        <w:tabs>
          <w:tab w:val="num" w:pos="170"/>
        </w:tabs>
        <w:ind w:left="170" w:hanging="170"/>
        <w:rPr>
          <w:rFonts w:cs="Arial"/>
          <w:i/>
          <w:color w:val="232222" w:themeColor="text1"/>
        </w:rPr>
      </w:pPr>
      <w:hyperlink r:id="rId50" w:history="1">
        <w:r w:rsidR="00313060" w:rsidRPr="000137B7">
          <w:rPr>
            <w:rStyle w:val="Hyperlink"/>
            <w:rFonts w:cs="Arial"/>
            <w:i/>
          </w:rPr>
          <w:t>Marine and Coastal Strategy 2022</w:t>
        </w:r>
      </w:hyperlink>
    </w:p>
    <w:p w14:paraId="1E8F8B0E" w14:textId="1982588B" w:rsidR="00313060" w:rsidRPr="00846917" w:rsidRDefault="00EE055B" w:rsidP="00846917">
      <w:pPr>
        <w:pStyle w:val="ListBullet"/>
        <w:numPr>
          <w:ilvl w:val="0"/>
          <w:numId w:val="36"/>
        </w:numPr>
        <w:tabs>
          <w:tab w:val="num" w:pos="170"/>
        </w:tabs>
        <w:ind w:left="170" w:hanging="170"/>
        <w:rPr>
          <w:rFonts w:cs="Arial"/>
          <w:i/>
          <w:color w:val="232222" w:themeColor="text1"/>
        </w:rPr>
      </w:pPr>
      <w:hyperlink r:id="rId51" w:history="1">
        <w:r w:rsidR="00612653" w:rsidRPr="00363F4E">
          <w:rPr>
            <w:rStyle w:val="Hyperlink"/>
            <w:rFonts w:cs="Arial"/>
            <w:i/>
          </w:rPr>
          <w:t>Port Phillip Bay Environmental Management Plan 2017-2027</w:t>
        </w:r>
      </w:hyperlink>
      <w:r w:rsidR="00682786">
        <w:rPr>
          <w:rStyle w:val="Hyperlink"/>
          <w:rFonts w:cs="Arial"/>
          <w:i/>
        </w:rPr>
        <w:t xml:space="preserve"> (PPB EMP)</w:t>
      </w:r>
    </w:p>
    <w:p w14:paraId="0A035181" w14:textId="5D5E4B9D" w:rsidR="00313060" w:rsidRPr="00846917" w:rsidRDefault="00EE055B" w:rsidP="00846917">
      <w:pPr>
        <w:pStyle w:val="ListBullet"/>
        <w:numPr>
          <w:ilvl w:val="0"/>
          <w:numId w:val="36"/>
        </w:numPr>
        <w:tabs>
          <w:tab w:val="num" w:pos="170"/>
        </w:tabs>
        <w:ind w:left="170" w:hanging="170"/>
        <w:rPr>
          <w:rFonts w:cs="Arial"/>
          <w:i/>
          <w:color w:val="232222" w:themeColor="text1"/>
        </w:rPr>
      </w:pPr>
      <w:hyperlink r:id="rId52" w:history="1">
        <w:r w:rsidR="00612653" w:rsidRPr="002344B1">
          <w:rPr>
            <w:rStyle w:val="Hyperlink"/>
            <w:rFonts w:cs="Arial"/>
            <w:i/>
          </w:rPr>
          <w:t>Protecting Victoria’s Environment - Biodiversity 2037</w:t>
        </w:r>
      </w:hyperlink>
      <w:r w:rsidR="00612653" w:rsidRPr="00846917">
        <w:rPr>
          <w:rFonts w:cs="Arial"/>
          <w:i/>
          <w:color w:val="232222" w:themeColor="text1"/>
        </w:rPr>
        <w:t xml:space="preserve"> </w:t>
      </w:r>
    </w:p>
    <w:p w14:paraId="76E8FAFF" w14:textId="024F2E38" w:rsidR="00351C96" w:rsidRPr="00351C96" w:rsidRDefault="00EE055B" w:rsidP="00351C96">
      <w:pPr>
        <w:pStyle w:val="ListBullet"/>
        <w:numPr>
          <w:ilvl w:val="0"/>
          <w:numId w:val="36"/>
        </w:numPr>
        <w:tabs>
          <w:tab w:val="num" w:pos="170"/>
        </w:tabs>
        <w:ind w:left="170" w:hanging="170"/>
        <w:rPr>
          <w:rStyle w:val="Hyperlink"/>
          <w:i/>
          <w:iCs/>
          <w:u w:val="none"/>
        </w:rPr>
      </w:pPr>
      <w:hyperlink r:id="rId53" w:history="1">
        <w:r w:rsidR="00351C96" w:rsidRPr="00AF2F5E">
          <w:rPr>
            <w:rStyle w:val="Hyperlink"/>
            <w:i/>
            <w:iCs/>
          </w:rPr>
          <w:t>Pupangarli Marnmarnepu ‘Owning Our Future’ – Aboriginal Self-Determination Reform Strategy 2020-25</w:t>
        </w:r>
      </w:hyperlink>
    </w:p>
    <w:p w14:paraId="303186B5" w14:textId="2611143D" w:rsidR="00612653" w:rsidRPr="00846917" w:rsidRDefault="00EE055B" w:rsidP="00846917">
      <w:pPr>
        <w:pStyle w:val="ListBullet"/>
        <w:numPr>
          <w:ilvl w:val="0"/>
          <w:numId w:val="36"/>
        </w:numPr>
        <w:tabs>
          <w:tab w:val="num" w:pos="170"/>
        </w:tabs>
        <w:ind w:left="170" w:hanging="170"/>
        <w:rPr>
          <w:rFonts w:cs="Arial"/>
          <w:i/>
          <w:color w:val="232222" w:themeColor="text1"/>
        </w:rPr>
      </w:pPr>
      <w:hyperlink r:id="rId54" w:history="1">
        <w:r w:rsidR="00612653" w:rsidRPr="00351C96">
          <w:rPr>
            <w:rStyle w:val="Hyperlink"/>
            <w:rFonts w:cs="Arial"/>
            <w:i/>
          </w:rPr>
          <w:t>Victorians Volunteering for Nature – Environmental Volunteering Plan</w:t>
        </w:r>
      </w:hyperlink>
    </w:p>
    <w:p w14:paraId="0565A731" w14:textId="0A655A50" w:rsidR="009C4E93" w:rsidRPr="00F44FA4" w:rsidRDefault="00E74A9B" w:rsidP="00345763">
      <w:pPr>
        <w:pStyle w:val="Heading4"/>
        <w:rPr>
          <w:sz w:val="22"/>
          <w:szCs w:val="22"/>
        </w:rPr>
      </w:pPr>
      <w:bookmarkStart w:id="7" w:name="_Toc154071163"/>
      <w:r w:rsidRPr="00F44FA4">
        <w:rPr>
          <w:sz w:val="22"/>
          <w:szCs w:val="22"/>
        </w:rPr>
        <w:t>PPBF</w:t>
      </w:r>
      <w:r w:rsidR="00B229C1" w:rsidRPr="00F44FA4">
        <w:rPr>
          <w:sz w:val="22"/>
          <w:szCs w:val="22"/>
        </w:rPr>
        <w:t xml:space="preserve"> </w:t>
      </w:r>
      <w:r w:rsidR="00947EC4">
        <w:rPr>
          <w:sz w:val="22"/>
          <w:szCs w:val="22"/>
        </w:rPr>
        <w:t>o</w:t>
      </w:r>
      <w:r w:rsidR="009C4E93" w:rsidRPr="00F44FA4">
        <w:rPr>
          <w:sz w:val="22"/>
          <w:szCs w:val="22"/>
        </w:rPr>
        <w:t>bjectives</w:t>
      </w:r>
      <w:bookmarkEnd w:id="7"/>
    </w:p>
    <w:tbl>
      <w:tblPr>
        <w:tblStyle w:val="TableGrid10"/>
        <w:tblW w:w="9869" w:type="dxa"/>
        <w:tblLook w:val="04A0" w:firstRow="1" w:lastRow="0" w:firstColumn="1" w:lastColumn="0" w:noHBand="0" w:noVBand="1"/>
        <w:tblCaption w:val="Objectives of the 2023 Port Phillip Bay Fund"/>
        <w:tblDescription w:val="1. Value: Improving the understanding of Victoria’s iconic Bay and ensuring it is healthy and actively cared for through on-ground actions. 2. Conserve and Restore: Conserving and restoring coastal habitat and marine life and enhancing the marine environment. 3. Engage: engaging and involving urban communities in on-ground actions that aim to protect and care for the health of the Bay. 4: improving collaboration and partnerships accross a range of interested groups and organisations to protect and enhance the health of the Bay."/>
      </w:tblPr>
      <w:tblGrid>
        <w:gridCol w:w="2552"/>
        <w:gridCol w:w="2410"/>
        <w:gridCol w:w="2294"/>
        <w:gridCol w:w="2613"/>
      </w:tblGrid>
      <w:tr w:rsidR="009C4E93" w:rsidRPr="00971DFF" w14:paraId="043AAFA3" w14:textId="77777777" w:rsidTr="00FE4A55">
        <w:trPr>
          <w:cnfStyle w:val="100000000000" w:firstRow="1" w:lastRow="0" w:firstColumn="0" w:lastColumn="0" w:oddVBand="0" w:evenVBand="0" w:oddHBand="0" w:evenHBand="0" w:firstRowFirstColumn="0" w:firstRowLastColumn="0" w:lastRowFirstColumn="0" w:lastRowLastColumn="0"/>
          <w:trHeight w:val="383"/>
        </w:trPr>
        <w:tc>
          <w:tcPr>
            <w:cnfStyle w:val="000000000100" w:firstRow="0" w:lastRow="0" w:firstColumn="0" w:lastColumn="0" w:oddVBand="0" w:evenVBand="0" w:oddHBand="0" w:evenHBand="0" w:firstRowFirstColumn="1" w:firstRowLastColumn="0" w:lastRowFirstColumn="0" w:lastRowLastColumn="0"/>
            <w:tcW w:w="9869" w:type="dxa"/>
            <w:gridSpan w:val="4"/>
            <w:tcBorders>
              <w:top w:val="nil"/>
              <w:bottom w:val="nil"/>
            </w:tcBorders>
            <w:shd w:val="clear" w:color="auto" w:fill="00B2A9" w:themeFill="accent3"/>
          </w:tcPr>
          <w:p w14:paraId="68CFBAB5" w14:textId="5D6B4915" w:rsidR="009C4E93" w:rsidRPr="00971DFF" w:rsidRDefault="009C4E93" w:rsidP="00FE4A55">
            <w:pPr>
              <w:pStyle w:val="BodyText"/>
              <w:keepNext/>
              <w:spacing w:before="70" w:after="70"/>
              <w:rPr>
                <w:rFonts w:asciiTheme="minorHAnsi" w:hAnsiTheme="minorHAnsi" w:cstheme="minorHAnsi"/>
              </w:rPr>
            </w:pPr>
            <w:r w:rsidRPr="00FE4A55">
              <w:rPr>
                <w:rFonts w:asciiTheme="minorHAnsi" w:hAnsiTheme="minorHAnsi" w:cs="Arial"/>
                <w:b/>
                <w:color w:val="FFFFFF" w:themeColor="background1"/>
                <w:sz w:val="20"/>
              </w:rPr>
              <w:t xml:space="preserve">2024 Port Phillip Bay Fund </w:t>
            </w:r>
            <w:r w:rsidR="00893485" w:rsidRPr="00FE4A55">
              <w:rPr>
                <w:rFonts w:asciiTheme="minorHAnsi" w:hAnsiTheme="minorHAnsi" w:cs="Arial"/>
                <w:b/>
                <w:color w:val="FFFFFF" w:themeColor="background1"/>
                <w:sz w:val="20"/>
              </w:rPr>
              <w:t>O</w:t>
            </w:r>
            <w:r w:rsidRPr="00FE4A55">
              <w:rPr>
                <w:rFonts w:asciiTheme="minorHAnsi" w:hAnsiTheme="minorHAnsi" w:cs="Arial"/>
                <w:b/>
                <w:color w:val="FFFFFF" w:themeColor="background1"/>
                <w:sz w:val="20"/>
              </w:rPr>
              <w:t>bjectives</w:t>
            </w:r>
          </w:p>
        </w:tc>
      </w:tr>
      <w:tr w:rsidR="009C4E93" w:rsidRPr="009C4E93" w14:paraId="6B19EE91" w14:textId="77777777" w:rsidTr="006C3B27">
        <w:trPr>
          <w:trHeight w:val="789"/>
        </w:trPr>
        <w:tc>
          <w:tcPr>
            <w:tcW w:w="2552" w:type="dxa"/>
            <w:tcBorders>
              <w:top w:val="nil"/>
              <w:bottom w:val="nil"/>
            </w:tcBorders>
            <w:shd w:val="clear" w:color="auto" w:fill="EAF8F8"/>
          </w:tcPr>
          <w:p w14:paraId="319054A1" w14:textId="04D7055C" w:rsidR="009C4E93" w:rsidRPr="008741EA" w:rsidRDefault="003020A4" w:rsidP="00AE0C24">
            <w:pPr>
              <w:pStyle w:val="BodyText"/>
              <w:rPr>
                <w:b/>
                <w:color w:val="2E1E66"/>
                <w:sz w:val="8"/>
                <w:szCs w:val="2"/>
              </w:rPr>
            </w:pPr>
            <w:r w:rsidRPr="003020A4">
              <w:rPr>
                <w:rFonts w:ascii="Arial" w:hAnsi="Arial" w:cs="Arial"/>
                <w:noProof/>
                <w:sz w:val="22"/>
                <w:lang w:eastAsia="en-US"/>
              </w:rPr>
              <mc:AlternateContent>
                <mc:Choice Requires="wps">
                  <w:drawing>
                    <wp:anchor distT="45720" distB="45720" distL="114300" distR="114300" simplePos="0" relativeHeight="251658259" behindDoc="0" locked="0" layoutInCell="1" allowOverlap="1" wp14:anchorId="0BF5132A" wp14:editId="212957FB">
                      <wp:simplePos x="0" y="0"/>
                      <wp:positionH relativeFrom="column">
                        <wp:posOffset>626745</wp:posOffset>
                      </wp:positionH>
                      <wp:positionV relativeFrom="paragraph">
                        <wp:posOffset>12065</wp:posOffset>
                      </wp:positionV>
                      <wp:extent cx="771525" cy="447675"/>
                      <wp:effectExtent l="0" t="0" r="9525" b="952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47675"/>
                              </a:xfrm>
                              <a:prstGeom prst="rect">
                                <a:avLst/>
                              </a:prstGeom>
                              <a:solidFill>
                                <a:srgbClr val="EAF8F8"/>
                              </a:solidFill>
                              <a:ln w="9525">
                                <a:noFill/>
                                <a:miter lim="800000"/>
                                <a:headEnd/>
                                <a:tailEnd/>
                              </a:ln>
                            </wps:spPr>
                            <wps:txbx>
                              <w:txbxContent>
                                <w:p w14:paraId="36999B5A" w14:textId="70D2915E" w:rsidR="003020A4" w:rsidRPr="003020A4" w:rsidRDefault="003020A4">
                                  <w:pPr>
                                    <w:rPr>
                                      <w:rFonts w:cstheme="minorHAnsi"/>
                                      <w:b/>
                                      <w:color w:val="2E1E66"/>
                                      <w:sz w:val="28"/>
                                      <w:szCs w:val="22"/>
                                    </w:rPr>
                                  </w:pPr>
                                  <w:r w:rsidRPr="003020A4">
                                    <w:rPr>
                                      <w:rFonts w:cstheme="minorHAnsi"/>
                                      <w:b/>
                                      <w:color w:val="2E1E66"/>
                                      <w:sz w:val="28"/>
                                      <w:szCs w:val="22"/>
                                    </w:rPr>
                                    <w:t>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132A" id="Text Box 38" o:spid="_x0000_s1033" type="#_x0000_t202" style="position:absolute;left:0;text-align:left;margin-left:49.35pt;margin-top:.95pt;width:60.75pt;height:35.2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" fillcolor="#eaf8f8" stroked="f">
                      <v:textbox>
                        <w:txbxContent>
                          <w:p w14:paraId="36999B5A" w14:textId="70D2915E" w:rsidR="003020A4" w:rsidRPr="003020A4" w:rsidRDefault="003020A4">
                            <w:pPr>
                              <w:rPr>
                                <w:rFonts w:cstheme="minorHAnsi"/>
                                <w:b/>
                                <w:color w:val="2E1E66"/>
                                <w:sz w:val="28"/>
                                <w:szCs w:val="22"/>
                              </w:rPr>
                            </w:pPr>
                            <w:r w:rsidRPr="003020A4">
                              <w:rPr>
                                <w:rFonts w:cstheme="minorHAnsi"/>
                                <w:b/>
                                <w:color w:val="2E1E66"/>
                                <w:sz w:val="28"/>
                                <w:szCs w:val="22"/>
                              </w:rPr>
                              <w:t>Value</w:t>
                            </w:r>
                          </w:p>
                        </w:txbxContent>
                      </v:textbox>
                      <w10:wrap type="square"/>
                    </v:shape>
                  </w:pict>
                </mc:Fallback>
              </mc:AlternateContent>
            </w:r>
            <w:r w:rsidR="00C4225D" w:rsidRPr="00C4225D">
              <w:rPr>
                <w:noProof/>
                <w:shd w:val="clear" w:color="auto" w:fill="E6E6E6"/>
              </w:rPr>
              <w:drawing>
                <wp:anchor distT="0" distB="0" distL="114300" distR="114300" simplePos="0" relativeHeight="251658278" behindDoc="0" locked="0" layoutInCell="1" allowOverlap="1" wp14:anchorId="4747E9EE" wp14:editId="0142F1A1">
                  <wp:simplePos x="0" y="0"/>
                  <wp:positionH relativeFrom="column">
                    <wp:posOffset>76200</wp:posOffset>
                  </wp:positionH>
                  <wp:positionV relativeFrom="paragraph">
                    <wp:posOffset>49530</wp:posOffset>
                  </wp:positionV>
                  <wp:extent cx="401320" cy="414020"/>
                  <wp:effectExtent l="0" t="0" r="0" b="0"/>
                  <wp:wrapNone/>
                  <wp:docPr id="4" name="Graphic 4" descr="Open hand with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Open hand with plant outline"/>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01320" cy="414020"/>
                          </a:xfrm>
                          <a:prstGeom prst="rect">
                            <a:avLst/>
                          </a:prstGeom>
                        </pic:spPr>
                      </pic:pic>
                    </a:graphicData>
                  </a:graphic>
                  <wp14:sizeRelH relativeFrom="margin">
                    <wp14:pctWidth>0</wp14:pctWidth>
                  </wp14:sizeRelH>
                  <wp14:sizeRelV relativeFrom="margin">
                    <wp14:pctHeight>0</wp14:pctHeight>
                  </wp14:sizeRelV>
                </wp:anchor>
              </w:drawing>
            </w:r>
            <w:r w:rsidR="00C4225D" w:rsidRPr="00C4225D">
              <w:rPr>
                <w:noProof/>
                <w:shd w:val="clear" w:color="auto" w:fill="E6E6E6"/>
              </w:rPr>
              <mc:AlternateContent>
                <mc:Choice Requires="wps">
                  <w:drawing>
                    <wp:anchor distT="0" distB="0" distL="114300" distR="114300" simplePos="0" relativeHeight="251658255" behindDoc="0" locked="0" layoutInCell="1" allowOverlap="1" wp14:anchorId="137AEFC7" wp14:editId="003C5F2C">
                      <wp:simplePos x="0" y="0"/>
                      <wp:positionH relativeFrom="column">
                        <wp:posOffset>95250</wp:posOffset>
                      </wp:positionH>
                      <wp:positionV relativeFrom="paragraph">
                        <wp:posOffset>47625</wp:posOffset>
                      </wp:positionV>
                      <wp:extent cx="467981" cy="467964"/>
                      <wp:effectExtent l="0" t="0" r="27940" b="27940"/>
                      <wp:wrapNone/>
                      <wp:docPr id="3" name="Oval 3"/>
                      <wp:cNvGraphicFramePr/>
                      <a:graphic xmlns:a="http://schemas.openxmlformats.org/drawingml/2006/main">
                        <a:graphicData uri="http://schemas.microsoft.com/office/word/2010/wordprocessingShape">
                          <wps:wsp>
                            <wps:cNvSpPr/>
                            <wps:spPr>
                              <a:xfrm>
                                <a:off x="0" y="0"/>
                                <a:ext cx="467981" cy="467964"/>
                              </a:xfrm>
                              <a:prstGeom prst="ellipse">
                                <a:avLst/>
                              </a:prstGeom>
                              <a:solidFill>
                                <a:srgbClr val="37247E"/>
                              </a:solidFill>
                              <a:ln w="25400" cap="flat" cmpd="sng" algn="ctr">
                                <a:solidFill>
                                  <a:srgbClr val="2015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37E5CF22">
                    <v:oval id="Oval 3" style="position:absolute;margin-left:7.5pt;margin-top:3.75pt;width:36.85pt;height:36.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7247e" strokecolor="#140c32" strokeweight="2pt" w14:anchorId="3304D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"/>
                  </w:pict>
                </mc:Fallback>
              </mc:AlternateContent>
            </w:r>
          </w:p>
        </w:tc>
        <w:tc>
          <w:tcPr>
            <w:tcW w:w="2410" w:type="dxa"/>
            <w:tcBorders>
              <w:top w:val="nil"/>
              <w:bottom w:val="nil"/>
            </w:tcBorders>
            <w:shd w:val="clear" w:color="auto" w:fill="EAF8F8"/>
          </w:tcPr>
          <w:p w14:paraId="157F1648" w14:textId="477D1125" w:rsidR="009C4E93" w:rsidRPr="00092509" w:rsidRDefault="00092509" w:rsidP="00AE0C24">
            <w:pPr>
              <w:pStyle w:val="BodyText"/>
              <w:ind w:left="0"/>
              <w:rPr>
                <w:rFonts w:cstheme="minorHAnsi"/>
                <w:sz w:val="24"/>
                <w:szCs w:val="24"/>
              </w:rPr>
            </w:pPr>
            <w:r w:rsidRPr="003020A4">
              <w:rPr>
                <w:rFonts w:ascii="Arial" w:hAnsi="Arial" w:cs="Arial"/>
                <w:noProof/>
                <w:sz w:val="22"/>
                <w:szCs w:val="22"/>
                <w:lang w:eastAsia="en-US"/>
              </w:rPr>
              <mc:AlternateContent>
                <mc:Choice Requires="wps">
                  <w:drawing>
                    <wp:anchor distT="45720" distB="45720" distL="114300" distR="114300" simplePos="0" relativeHeight="251658258" behindDoc="1" locked="0" layoutInCell="1" allowOverlap="1" wp14:anchorId="48269E75" wp14:editId="4A210369">
                      <wp:simplePos x="0" y="0"/>
                      <wp:positionH relativeFrom="column">
                        <wp:posOffset>611505</wp:posOffset>
                      </wp:positionH>
                      <wp:positionV relativeFrom="paragraph">
                        <wp:posOffset>14605</wp:posOffset>
                      </wp:positionV>
                      <wp:extent cx="895350" cy="447675"/>
                      <wp:effectExtent l="0" t="0" r="0" b="9525"/>
                      <wp:wrapTight wrapText="bothSides">
                        <wp:wrapPolygon edited="0">
                          <wp:start x="0" y="0"/>
                          <wp:lineTo x="0" y="21140"/>
                          <wp:lineTo x="21140" y="21140"/>
                          <wp:lineTo x="21140" y="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EAF8F8"/>
                              </a:solidFill>
                              <a:ln w="9525">
                                <a:noFill/>
                                <a:miter lim="800000"/>
                                <a:headEnd/>
                                <a:tailEnd/>
                              </a:ln>
                            </wps:spPr>
                            <wps:txbx>
                              <w:txbxContent>
                                <w:p w14:paraId="0033EF04" w14:textId="679E4C27" w:rsidR="003020A4" w:rsidRPr="00043CDF" w:rsidRDefault="00092509" w:rsidP="00E532AA">
                                  <w:pPr>
                                    <w:spacing w:before="0" w:after="0" w:line="240" w:lineRule="auto"/>
                                    <w:rPr>
                                      <w:rFonts w:cstheme="minorHAnsi"/>
                                      <w:b/>
                                      <w:color w:val="2E1E66"/>
                                      <w:sz w:val="24"/>
                                    </w:rPr>
                                  </w:pPr>
                                  <w:r w:rsidRPr="00043CDF">
                                    <w:rPr>
                                      <w:rFonts w:cstheme="minorHAnsi"/>
                                      <w:b/>
                                      <w:color w:val="00B2A9"/>
                                      <w:sz w:val="22"/>
                                      <w:szCs w:val="22"/>
                                    </w:rPr>
                                    <w:t>Conserve</w:t>
                                  </w:r>
                                  <w:r w:rsidRPr="00043CDF">
                                    <w:rPr>
                                      <w:rFonts w:cstheme="minorHAnsi"/>
                                      <w:b/>
                                      <w:color w:val="2E1E66"/>
                                      <w:sz w:val="24"/>
                                    </w:rPr>
                                    <w:t xml:space="preserve"> </w:t>
                                  </w:r>
                                  <w:r w:rsidRPr="00043CDF">
                                    <w:rPr>
                                      <w:rFonts w:cstheme="minorHAnsi"/>
                                      <w:b/>
                                      <w:color w:val="00B2A9"/>
                                      <w:sz w:val="22"/>
                                      <w:szCs w:val="22"/>
                                    </w:rPr>
                                    <w:t>&amp; Restore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69E75" id="Text Box 40" o:spid="_x0000_s1034" type="#_x0000_t202" style="position:absolute;margin-left:48.15pt;margin-top:1.15pt;width:70.5pt;height:35.25pt;z-index:-251658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" fillcolor="#eaf8f8" stroked="f">
                      <v:textbox>
                        <w:txbxContent>
                          <w:p w14:paraId="0033EF04" w14:textId="679E4C27" w:rsidR="003020A4" w:rsidRPr="00043CDF" w:rsidRDefault="00092509" w:rsidP="00E532AA">
                            <w:pPr>
                              <w:spacing w:before="0" w:after="0" w:line="240" w:lineRule="auto"/>
                              <w:rPr>
                                <w:rFonts w:cstheme="minorHAnsi"/>
                                <w:b/>
                                <w:color w:val="2E1E66"/>
                                <w:sz w:val="24"/>
                              </w:rPr>
                            </w:pPr>
                            <w:r w:rsidRPr="00043CDF">
                              <w:rPr>
                                <w:rFonts w:cstheme="minorHAnsi"/>
                                <w:b/>
                                <w:color w:val="00B2A9"/>
                                <w:sz w:val="22"/>
                                <w:szCs w:val="22"/>
                              </w:rPr>
                              <w:t>Conserve</w:t>
                            </w:r>
                            <w:r w:rsidRPr="00043CDF">
                              <w:rPr>
                                <w:rFonts w:cstheme="minorHAnsi"/>
                                <w:b/>
                                <w:color w:val="2E1E66"/>
                                <w:sz w:val="24"/>
                              </w:rPr>
                              <w:t xml:space="preserve"> </w:t>
                            </w:r>
                            <w:r w:rsidRPr="00043CDF">
                              <w:rPr>
                                <w:rFonts w:cstheme="minorHAnsi"/>
                                <w:b/>
                                <w:color w:val="00B2A9"/>
                                <w:sz w:val="22"/>
                                <w:szCs w:val="22"/>
                              </w:rPr>
                              <w:t>&amp; Restore</w:t>
                            </w:r>
                          </w:p>
                        </w:txbxContent>
                      </v:textbox>
                      <w10:wrap type="tight"/>
                    </v:shape>
                  </w:pict>
                </mc:Fallback>
              </mc:AlternateContent>
            </w:r>
            <w:r w:rsidR="005364BA" w:rsidRPr="009C4E93">
              <w:rPr>
                <w:noProof/>
                <w:shd w:val="clear" w:color="auto" w:fill="E6E6E6"/>
              </w:rPr>
              <mc:AlternateContent>
                <mc:Choice Requires="wps">
                  <w:drawing>
                    <wp:anchor distT="0" distB="0" distL="114300" distR="114300" simplePos="0" relativeHeight="251658256" behindDoc="0" locked="0" layoutInCell="1" allowOverlap="1" wp14:anchorId="7D61091A" wp14:editId="532DBF45">
                      <wp:simplePos x="0" y="0"/>
                      <wp:positionH relativeFrom="column">
                        <wp:posOffset>49530</wp:posOffset>
                      </wp:positionH>
                      <wp:positionV relativeFrom="paragraph">
                        <wp:posOffset>48260</wp:posOffset>
                      </wp:positionV>
                      <wp:extent cx="497205" cy="492125"/>
                      <wp:effectExtent l="0" t="0" r="17145" b="22225"/>
                      <wp:wrapNone/>
                      <wp:docPr id="224" name="Oval 224"/>
                      <wp:cNvGraphicFramePr/>
                      <a:graphic xmlns:a="http://schemas.openxmlformats.org/drawingml/2006/main">
                        <a:graphicData uri="http://schemas.microsoft.com/office/word/2010/wordprocessingShape">
                          <wps:wsp>
                            <wps:cNvSpPr/>
                            <wps:spPr>
                              <a:xfrm>
                                <a:off x="0" y="0"/>
                                <a:ext cx="497205" cy="492125"/>
                              </a:xfrm>
                              <a:prstGeom prst="ellipse">
                                <a:avLst/>
                              </a:prstGeom>
                              <a:solidFill>
                                <a:srgbClr val="00B2A9"/>
                              </a:solidFill>
                              <a:ln w="25400" cap="flat" cmpd="sng" algn="ctr">
                                <a:solidFill>
                                  <a:srgbClr val="00B2A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522A767F">
                    <v:oval id="Oval 224" style="position:absolute;margin-left:3.9pt;margin-top:3.8pt;width:39.15pt;height:38.75pt;z-index:2516582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2a9" strokecolor="#00827b" strokeweight="2pt" w14:anchorId="41DB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"/>
                  </w:pict>
                </mc:Fallback>
              </mc:AlternateContent>
            </w:r>
            <w:r w:rsidR="005364BA" w:rsidRPr="009C4E93">
              <w:rPr>
                <w:noProof/>
                <w:shd w:val="clear" w:color="auto" w:fill="E6E6E6"/>
              </w:rPr>
              <w:drawing>
                <wp:anchor distT="0" distB="0" distL="114300" distR="114300" simplePos="0" relativeHeight="251658279" behindDoc="0" locked="0" layoutInCell="1" allowOverlap="1" wp14:anchorId="2B868A62" wp14:editId="1D0F9B40">
                  <wp:simplePos x="0" y="0"/>
                  <wp:positionH relativeFrom="column">
                    <wp:posOffset>107315</wp:posOffset>
                  </wp:positionH>
                  <wp:positionV relativeFrom="paragraph">
                    <wp:posOffset>52070</wp:posOffset>
                  </wp:positionV>
                  <wp:extent cx="395605" cy="395605"/>
                  <wp:effectExtent l="0" t="0" r="4445" b="0"/>
                  <wp:wrapNone/>
                  <wp:docPr id="226" name="Graphic 226" descr="Wav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08" descr="Wave outline"/>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95605" cy="395605"/>
                          </a:xfrm>
                          <a:prstGeom prst="rect">
                            <a:avLst/>
                          </a:prstGeom>
                        </pic:spPr>
                      </pic:pic>
                    </a:graphicData>
                  </a:graphic>
                </wp:anchor>
              </w:drawing>
            </w:r>
          </w:p>
        </w:tc>
        <w:tc>
          <w:tcPr>
            <w:tcW w:w="2294" w:type="dxa"/>
            <w:tcBorders>
              <w:top w:val="nil"/>
              <w:bottom w:val="nil"/>
            </w:tcBorders>
            <w:shd w:val="clear" w:color="auto" w:fill="EAF8F8"/>
          </w:tcPr>
          <w:p w14:paraId="0EEB3463" w14:textId="78C0926D" w:rsidR="009C4E93" w:rsidRPr="00AE0C24" w:rsidRDefault="00E04EC5" w:rsidP="008741EA">
            <w:pPr>
              <w:pStyle w:val="BodyText"/>
              <w:ind w:left="0"/>
              <w:rPr>
                <w:rFonts w:cstheme="minorHAnsi"/>
                <w:sz w:val="12"/>
                <w:szCs w:val="14"/>
              </w:rPr>
            </w:pPr>
            <w:r w:rsidRPr="003020A4">
              <w:rPr>
                <w:rFonts w:ascii="Arial" w:hAnsi="Arial" w:cs="Arial"/>
                <w:noProof/>
                <w:sz w:val="22"/>
                <w:szCs w:val="22"/>
                <w:lang w:eastAsia="en-US"/>
              </w:rPr>
              <mc:AlternateContent>
                <mc:Choice Requires="wps">
                  <w:drawing>
                    <wp:anchor distT="45720" distB="45720" distL="114300" distR="114300" simplePos="0" relativeHeight="251658260" behindDoc="0" locked="0" layoutInCell="1" allowOverlap="1" wp14:anchorId="0BDC0E0E" wp14:editId="6F8CBB11">
                      <wp:simplePos x="0" y="0"/>
                      <wp:positionH relativeFrom="column">
                        <wp:posOffset>580390</wp:posOffset>
                      </wp:positionH>
                      <wp:positionV relativeFrom="paragraph">
                        <wp:posOffset>20320</wp:posOffset>
                      </wp:positionV>
                      <wp:extent cx="866775" cy="404495"/>
                      <wp:effectExtent l="0" t="0" r="9525"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04495"/>
                              </a:xfrm>
                              <a:prstGeom prst="rect">
                                <a:avLst/>
                              </a:prstGeom>
                              <a:solidFill>
                                <a:srgbClr val="EAF8F8"/>
                              </a:solidFill>
                              <a:ln w="9525">
                                <a:noFill/>
                                <a:miter lim="800000"/>
                                <a:headEnd/>
                                <a:tailEnd/>
                              </a:ln>
                            </wps:spPr>
                            <wps:txbx>
                              <w:txbxContent>
                                <w:p w14:paraId="7FDECA6D" w14:textId="7353400C" w:rsidR="00E04EC5" w:rsidRPr="00E04EC5" w:rsidRDefault="00E04EC5" w:rsidP="00E04EC5">
                                  <w:pPr>
                                    <w:rPr>
                                      <w:rFonts w:cstheme="minorHAnsi"/>
                                      <w:b/>
                                      <w:color w:val="2E1E66"/>
                                      <w:sz w:val="28"/>
                                      <w:szCs w:val="22"/>
                                    </w:rPr>
                                  </w:pPr>
                                  <w:r w:rsidRPr="00E04EC5">
                                    <w:rPr>
                                      <w:rFonts w:cstheme="minorHAnsi"/>
                                      <w:b/>
                                      <w:color w:val="CDDC29"/>
                                      <w:sz w:val="28"/>
                                      <w:szCs w:val="28"/>
                                    </w:rPr>
                                    <w:t>Engage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C0E0E" id="Text Box 41" o:spid="_x0000_s1035" type="#_x0000_t202" style="position:absolute;margin-left:45.7pt;margin-top:1.6pt;width:68.25pt;height:31.8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" fillcolor="#eaf8f8" stroked="f">
                      <v:textbox>
                        <w:txbxContent>
                          <w:p w14:paraId="7FDECA6D" w14:textId="7353400C" w:rsidR="00E04EC5" w:rsidRPr="00E04EC5" w:rsidRDefault="00E04EC5" w:rsidP="00E04EC5">
                            <w:pPr>
                              <w:rPr>
                                <w:rFonts w:cstheme="minorHAnsi"/>
                                <w:b/>
                                <w:color w:val="2E1E66"/>
                                <w:sz w:val="28"/>
                                <w:szCs w:val="22"/>
                              </w:rPr>
                            </w:pPr>
                            <w:r w:rsidRPr="00E04EC5">
                              <w:rPr>
                                <w:rFonts w:cstheme="minorHAnsi"/>
                                <w:b/>
                                <w:color w:val="CDDC29"/>
                                <w:sz w:val="28"/>
                                <w:szCs w:val="28"/>
                              </w:rPr>
                              <w:t>Engage</w:t>
                            </w:r>
                          </w:p>
                        </w:txbxContent>
                      </v:textbox>
                      <w10:wrap type="square"/>
                    </v:shape>
                  </w:pict>
                </mc:Fallback>
              </mc:AlternateContent>
            </w:r>
            <w:r w:rsidR="005364BA" w:rsidRPr="009C4E93">
              <w:rPr>
                <w:rFonts w:ascii="Arial" w:hAnsi="Arial"/>
                <w:noProof/>
                <w:color w:val="2B579A"/>
                <w:shd w:val="clear" w:color="auto" w:fill="E6E6E6"/>
              </w:rPr>
              <w:drawing>
                <wp:anchor distT="0" distB="0" distL="114300" distR="114300" simplePos="0" relativeHeight="251658280" behindDoc="0" locked="0" layoutInCell="1" allowOverlap="1" wp14:anchorId="40329BFF" wp14:editId="7AC3B047">
                  <wp:simplePos x="0" y="0"/>
                  <wp:positionH relativeFrom="column">
                    <wp:posOffset>64135</wp:posOffset>
                  </wp:positionH>
                  <wp:positionV relativeFrom="paragraph">
                    <wp:posOffset>52070</wp:posOffset>
                  </wp:positionV>
                  <wp:extent cx="467360" cy="467360"/>
                  <wp:effectExtent l="0" t="0" r="8890" b="0"/>
                  <wp:wrapNone/>
                  <wp:docPr id="230" name="Graphic 23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3" descr="Users with solid fill"/>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67360" cy="467360"/>
                          </a:xfrm>
                          <a:prstGeom prst="rect">
                            <a:avLst/>
                          </a:prstGeom>
                        </pic:spPr>
                      </pic:pic>
                    </a:graphicData>
                  </a:graphic>
                </wp:anchor>
              </w:drawing>
            </w:r>
            <w:r w:rsidR="005364BA" w:rsidRPr="009C4E93">
              <w:rPr>
                <w:rFonts w:ascii="Arial" w:hAnsi="Arial"/>
                <w:noProof/>
                <w:color w:val="2B579A"/>
                <w:shd w:val="clear" w:color="auto" w:fill="E6E6E6"/>
              </w:rPr>
              <mc:AlternateContent>
                <mc:Choice Requires="wps">
                  <w:drawing>
                    <wp:anchor distT="0" distB="0" distL="114300" distR="114300" simplePos="0" relativeHeight="251658257" behindDoc="0" locked="0" layoutInCell="1" allowOverlap="1" wp14:anchorId="7B4D7072" wp14:editId="404E7F51">
                      <wp:simplePos x="0" y="0"/>
                      <wp:positionH relativeFrom="column">
                        <wp:posOffset>40005</wp:posOffset>
                      </wp:positionH>
                      <wp:positionV relativeFrom="paragraph">
                        <wp:posOffset>48260</wp:posOffset>
                      </wp:positionV>
                      <wp:extent cx="513059" cy="492334"/>
                      <wp:effectExtent l="0" t="0" r="20955" b="22225"/>
                      <wp:wrapNone/>
                      <wp:docPr id="229" name="Oval 229"/>
                      <wp:cNvGraphicFramePr/>
                      <a:graphic xmlns:a="http://schemas.openxmlformats.org/drawingml/2006/main">
                        <a:graphicData uri="http://schemas.microsoft.com/office/word/2010/wordprocessingShape">
                          <wps:wsp>
                            <wps:cNvSpPr/>
                            <wps:spPr>
                              <a:xfrm>
                                <a:off x="0" y="0"/>
                                <a:ext cx="513059" cy="492334"/>
                              </a:xfrm>
                              <a:prstGeom prst="ellipse">
                                <a:avLst/>
                              </a:prstGeom>
                              <a:solidFill>
                                <a:srgbClr val="CDDC29"/>
                              </a:solidFill>
                              <a:ln w="25400" cap="flat" cmpd="sng" algn="ctr">
                                <a:solidFill>
                                  <a:srgbClr val="CDDC2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D638170">
                    <v:oval id="Oval 229" style="position:absolute;margin-left:3.15pt;margin-top:3.8pt;width:40.4pt;height:38.75pt;z-index:2516582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ddc29" strokecolor="#96a11b" strokeweight="2pt" w14:anchorId="196C9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"/>
                  </w:pict>
                </mc:Fallback>
              </mc:AlternateContent>
            </w:r>
          </w:p>
        </w:tc>
        <w:tc>
          <w:tcPr>
            <w:tcW w:w="2613" w:type="dxa"/>
            <w:tcBorders>
              <w:top w:val="nil"/>
              <w:bottom w:val="nil"/>
            </w:tcBorders>
            <w:shd w:val="clear" w:color="auto" w:fill="EAF8F8"/>
          </w:tcPr>
          <w:p w14:paraId="330893C6" w14:textId="1DF6EFE0" w:rsidR="009C4E93" w:rsidRPr="008741EA" w:rsidRDefault="00E532AA" w:rsidP="00AE0C24">
            <w:pPr>
              <w:pStyle w:val="BodyText"/>
              <w:ind w:left="0"/>
              <w:rPr>
                <w:rFonts w:cstheme="minorHAnsi"/>
                <w:sz w:val="12"/>
                <w:szCs w:val="14"/>
              </w:rPr>
            </w:pPr>
            <w:r w:rsidRPr="008741EA">
              <w:rPr>
                <w:rFonts w:cstheme="minorHAnsi"/>
                <w:noProof/>
                <w:sz w:val="12"/>
                <w:szCs w:val="14"/>
              </w:rPr>
              <mc:AlternateContent>
                <mc:Choice Requires="wps">
                  <w:drawing>
                    <wp:anchor distT="45720" distB="45720" distL="114300" distR="114300" simplePos="0" relativeHeight="251658261" behindDoc="0" locked="0" layoutInCell="1" allowOverlap="1" wp14:anchorId="7BC08D38" wp14:editId="13E5D45F">
                      <wp:simplePos x="0" y="0"/>
                      <wp:positionH relativeFrom="column">
                        <wp:posOffset>306705</wp:posOffset>
                      </wp:positionH>
                      <wp:positionV relativeFrom="paragraph">
                        <wp:posOffset>20955</wp:posOffset>
                      </wp:positionV>
                      <wp:extent cx="1295400" cy="40449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4495"/>
                              </a:xfrm>
                              <a:prstGeom prst="rect">
                                <a:avLst/>
                              </a:prstGeom>
                              <a:solidFill>
                                <a:srgbClr val="EAF8F8"/>
                              </a:solidFill>
                              <a:ln w="9525">
                                <a:noFill/>
                                <a:miter lim="800000"/>
                                <a:headEnd/>
                                <a:tailEnd/>
                              </a:ln>
                            </wps:spPr>
                            <wps:txbx>
                              <w:txbxContent>
                                <w:p w14:paraId="4BE8655B" w14:textId="23B2299E" w:rsidR="00E04EC5" w:rsidRPr="001177DC" w:rsidRDefault="00E04EC5" w:rsidP="001177DC">
                                  <w:pPr>
                                    <w:spacing w:before="0" w:after="0" w:line="240" w:lineRule="auto"/>
                                    <w:jc w:val="right"/>
                                    <w:rPr>
                                      <w:rFonts w:cstheme="minorHAnsi"/>
                                      <w:b/>
                                      <w:color w:val="2E1E66"/>
                                      <w:sz w:val="24"/>
                                    </w:rPr>
                                  </w:pPr>
                                  <w:r w:rsidRPr="001177DC">
                                    <w:rPr>
                                      <w:rFonts w:cstheme="minorHAnsi"/>
                                      <w:b/>
                                      <w:color w:val="363534"/>
                                      <w:sz w:val="24"/>
                                      <w:szCs w:val="24"/>
                                    </w:rPr>
                                    <w:t>Partnerships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08D38" id="Text Box 42" o:spid="_x0000_s1036" type="#_x0000_t202" style="position:absolute;margin-left:24.15pt;margin-top:1.65pt;width:102pt;height:31.8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" fillcolor="#eaf8f8" stroked="f">
                      <v:textbox>
                        <w:txbxContent>
                          <w:p w14:paraId="4BE8655B" w14:textId="23B2299E" w:rsidR="00E04EC5" w:rsidRPr="001177DC" w:rsidRDefault="00E04EC5" w:rsidP="001177DC">
                            <w:pPr>
                              <w:spacing w:before="0" w:after="0" w:line="240" w:lineRule="auto"/>
                              <w:jc w:val="right"/>
                              <w:rPr>
                                <w:rFonts w:cstheme="minorHAnsi"/>
                                <w:b/>
                                <w:color w:val="2E1E66"/>
                                <w:sz w:val="24"/>
                              </w:rPr>
                            </w:pPr>
                            <w:r w:rsidRPr="001177DC">
                              <w:rPr>
                                <w:rFonts w:cstheme="minorHAnsi"/>
                                <w:b/>
                                <w:color w:val="363534"/>
                                <w:sz w:val="24"/>
                                <w:szCs w:val="24"/>
                              </w:rPr>
                              <w:t>Partnerships</w:t>
                            </w:r>
                          </w:p>
                        </w:txbxContent>
                      </v:textbox>
                      <w10:wrap type="square"/>
                    </v:shape>
                  </w:pict>
                </mc:Fallback>
              </mc:AlternateContent>
            </w:r>
            <w:r w:rsidR="003E2E58" w:rsidRPr="008741EA">
              <w:rPr>
                <w:rFonts w:cstheme="minorHAnsi"/>
                <w:noProof/>
                <w:sz w:val="12"/>
                <w:szCs w:val="14"/>
              </w:rPr>
              <mc:AlternateContent>
                <mc:Choice Requires="wps">
                  <w:drawing>
                    <wp:anchor distT="0" distB="0" distL="114300" distR="114300" simplePos="0" relativeHeight="251658263" behindDoc="0" locked="0" layoutInCell="1" allowOverlap="1" wp14:anchorId="7534AC98" wp14:editId="14896293">
                      <wp:simplePos x="0" y="0"/>
                      <wp:positionH relativeFrom="column">
                        <wp:posOffset>95885</wp:posOffset>
                      </wp:positionH>
                      <wp:positionV relativeFrom="paragraph">
                        <wp:posOffset>135890</wp:posOffset>
                      </wp:positionV>
                      <wp:extent cx="418465" cy="310515"/>
                      <wp:effectExtent l="0" t="0" r="19685" b="13335"/>
                      <wp:wrapNone/>
                      <wp:docPr id="233" name="Freeform: Shape 233" descr="Handshake outline"/>
                      <wp:cNvGraphicFramePr/>
                      <a:graphic xmlns:a="http://schemas.openxmlformats.org/drawingml/2006/main">
                        <a:graphicData uri="http://schemas.microsoft.com/office/word/2010/wordprocessingShape">
                          <wps:wsp>
                            <wps:cNvSpPr/>
                            <wps:spPr>
                              <a:xfrm>
                                <a:off x="0" y="0"/>
                                <a:ext cx="418465" cy="310515"/>
                              </a:xfrm>
                              <a:custGeom>
                                <a:avLst/>
                                <a:gdLst>
                                  <a:gd name="connsiteX0" fmla="*/ 461486 w 466040"/>
                                  <a:gd name="connsiteY0" fmla="*/ 103733 h 286910"/>
                                  <a:gd name="connsiteX1" fmla="*/ 404307 w 466040"/>
                                  <a:gd name="connsiteY1" fmla="*/ 8602 h 286910"/>
                                  <a:gd name="connsiteX2" fmla="*/ 399246 w 466040"/>
                                  <a:gd name="connsiteY2" fmla="*/ 0 h 286910"/>
                                  <a:gd name="connsiteX3" fmla="*/ 390644 w 466040"/>
                                  <a:gd name="connsiteY3" fmla="*/ 5566 h 286910"/>
                                  <a:gd name="connsiteX4" fmla="*/ 352187 w 466040"/>
                                  <a:gd name="connsiteY4" fmla="*/ 29349 h 286910"/>
                                  <a:gd name="connsiteX5" fmla="*/ 342573 w 466040"/>
                                  <a:gd name="connsiteY5" fmla="*/ 41493 h 286910"/>
                                  <a:gd name="connsiteX6" fmla="*/ 343079 w 466040"/>
                                  <a:gd name="connsiteY6" fmla="*/ 52626 h 286910"/>
                                  <a:gd name="connsiteX7" fmla="*/ 310694 w 466040"/>
                                  <a:gd name="connsiteY7" fmla="*/ 58192 h 286910"/>
                                  <a:gd name="connsiteX8" fmla="*/ 265658 w 466040"/>
                                  <a:gd name="connsiteY8" fmla="*/ 50602 h 286910"/>
                                  <a:gd name="connsiteX9" fmla="*/ 243394 w 466040"/>
                                  <a:gd name="connsiteY9" fmla="*/ 45541 h 286910"/>
                                  <a:gd name="connsiteX10" fmla="*/ 242381 w 466040"/>
                                  <a:gd name="connsiteY10" fmla="*/ 45541 h 286910"/>
                                  <a:gd name="connsiteX11" fmla="*/ 242381 w 466040"/>
                                  <a:gd name="connsiteY11" fmla="*/ 45541 h 286910"/>
                                  <a:gd name="connsiteX12" fmla="*/ 241369 w 466040"/>
                                  <a:gd name="connsiteY12" fmla="*/ 45541 h 286910"/>
                                  <a:gd name="connsiteX13" fmla="*/ 240357 w 466040"/>
                                  <a:gd name="connsiteY13" fmla="*/ 45541 h 286910"/>
                                  <a:gd name="connsiteX14" fmla="*/ 239345 w 466040"/>
                                  <a:gd name="connsiteY14" fmla="*/ 45541 h 286910"/>
                                  <a:gd name="connsiteX15" fmla="*/ 236815 w 466040"/>
                                  <a:gd name="connsiteY15" fmla="*/ 45541 h 286910"/>
                                  <a:gd name="connsiteX16" fmla="*/ 236815 w 466040"/>
                                  <a:gd name="connsiteY16" fmla="*/ 45541 h 286910"/>
                                  <a:gd name="connsiteX17" fmla="*/ 214045 w 466040"/>
                                  <a:gd name="connsiteY17" fmla="*/ 55662 h 286910"/>
                                  <a:gd name="connsiteX18" fmla="*/ 209997 w 466040"/>
                                  <a:gd name="connsiteY18" fmla="*/ 60216 h 286910"/>
                                  <a:gd name="connsiteX19" fmla="*/ 189250 w 466040"/>
                                  <a:gd name="connsiteY19" fmla="*/ 56168 h 286910"/>
                                  <a:gd name="connsiteX20" fmla="*/ 185202 w 466040"/>
                                  <a:gd name="connsiteY20" fmla="*/ 56168 h 286910"/>
                                  <a:gd name="connsiteX21" fmla="*/ 176599 w 466040"/>
                                  <a:gd name="connsiteY21" fmla="*/ 56674 h 286910"/>
                                  <a:gd name="connsiteX22" fmla="*/ 156865 w 466040"/>
                                  <a:gd name="connsiteY22" fmla="*/ 57686 h 286910"/>
                                  <a:gd name="connsiteX23" fmla="*/ 124480 w 466040"/>
                                  <a:gd name="connsiteY23" fmla="*/ 51108 h 286910"/>
                                  <a:gd name="connsiteX24" fmla="*/ 124480 w 466040"/>
                                  <a:gd name="connsiteY24" fmla="*/ 41493 h 286910"/>
                                  <a:gd name="connsiteX25" fmla="*/ 114866 w 466040"/>
                                  <a:gd name="connsiteY25" fmla="*/ 29349 h 286910"/>
                                  <a:gd name="connsiteX26" fmla="*/ 76914 w 466040"/>
                                  <a:gd name="connsiteY26" fmla="*/ 5566 h 286910"/>
                                  <a:gd name="connsiteX27" fmla="*/ 68312 w 466040"/>
                                  <a:gd name="connsiteY27" fmla="*/ 0 h 286910"/>
                                  <a:gd name="connsiteX28" fmla="*/ 63252 w 466040"/>
                                  <a:gd name="connsiteY28" fmla="*/ 8602 h 286910"/>
                                  <a:gd name="connsiteX29" fmla="*/ 5060 w 466040"/>
                                  <a:gd name="connsiteY29" fmla="*/ 103733 h 286910"/>
                                  <a:gd name="connsiteX30" fmla="*/ 0 w 466040"/>
                                  <a:gd name="connsiteY30" fmla="*/ 112335 h 286910"/>
                                  <a:gd name="connsiteX31" fmla="*/ 8602 w 466040"/>
                                  <a:gd name="connsiteY31" fmla="*/ 117396 h 286910"/>
                                  <a:gd name="connsiteX32" fmla="*/ 47565 w 466040"/>
                                  <a:gd name="connsiteY32" fmla="*/ 141178 h 286910"/>
                                  <a:gd name="connsiteX33" fmla="*/ 69830 w 466040"/>
                                  <a:gd name="connsiteY33" fmla="*/ 140166 h 286910"/>
                                  <a:gd name="connsiteX34" fmla="*/ 102721 w 466040"/>
                                  <a:gd name="connsiteY34" fmla="*/ 178624 h 286910"/>
                                  <a:gd name="connsiteX35" fmla="*/ 103227 w 466040"/>
                                  <a:gd name="connsiteY35" fmla="*/ 179636 h 286910"/>
                                  <a:gd name="connsiteX36" fmla="*/ 104239 w 466040"/>
                                  <a:gd name="connsiteY36" fmla="*/ 180142 h 286910"/>
                                  <a:gd name="connsiteX37" fmla="*/ 104239 w 466040"/>
                                  <a:gd name="connsiteY37" fmla="*/ 180142 h 286910"/>
                                  <a:gd name="connsiteX38" fmla="*/ 97155 w 466040"/>
                                  <a:gd name="connsiteY38" fmla="*/ 188238 h 286910"/>
                                  <a:gd name="connsiteX39" fmla="*/ 99179 w 466040"/>
                                  <a:gd name="connsiteY39" fmla="*/ 223659 h 286910"/>
                                  <a:gd name="connsiteX40" fmla="*/ 99179 w 466040"/>
                                  <a:gd name="connsiteY40" fmla="*/ 223659 h 286910"/>
                                  <a:gd name="connsiteX41" fmla="*/ 99179 w 466040"/>
                                  <a:gd name="connsiteY41" fmla="*/ 223659 h 286910"/>
                                  <a:gd name="connsiteX42" fmla="*/ 115372 w 466040"/>
                                  <a:gd name="connsiteY42" fmla="*/ 229731 h 286910"/>
                                  <a:gd name="connsiteX43" fmla="*/ 118408 w 466040"/>
                                  <a:gd name="connsiteY43" fmla="*/ 229731 h 286910"/>
                                  <a:gd name="connsiteX44" fmla="*/ 128022 w 466040"/>
                                  <a:gd name="connsiteY44" fmla="*/ 226189 h 286910"/>
                                  <a:gd name="connsiteX45" fmla="*/ 136118 w 466040"/>
                                  <a:gd name="connsiteY45" fmla="*/ 242381 h 286910"/>
                                  <a:gd name="connsiteX46" fmla="*/ 136118 w 466040"/>
                                  <a:gd name="connsiteY46" fmla="*/ 242381 h 286910"/>
                                  <a:gd name="connsiteX47" fmla="*/ 136118 w 466040"/>
                                  <a:gd name="connsiteY47" fmla="*/ 242381 h 286910"/>
                                  <a:gd name="connsiteX48" fmla="*/ 152311 w 466040"/>
                                  <a:gd name="connsiteY48" fmla="*/ 248454 h 286910"/>
                                  <a:gd name="connsiteX49" fmla="*/ 154335 w 466040"/>
                                  <a:gd name="connsiteY49" fmla="*/ 248454 h 286910"/>
                                  <a:gd name="connsiteX50" fmla="*/ 161925 w 466040"/>
                                  <a:gd name="connsiteY50" fmla="*/ 246936 h 286910"/>
                                  <a:gd name="connsiteX51" fmla="*/ 169515 w 466040"/>
                                  <a:gd name="connsiteY51" fmla="*/ 261610 h 286910"/>
                                  <a:gd name="connsiteX52" fmla="*/ 169515 w 466040"/>
                                  <a:gd name="connsiteY52" fmla="*/ 261610 h 286910"/>
                                  <a:gd name="connsiteX53" fmla="*/ 169515 w 466040"/>
                                  <a:gd name="connsiteY53" fmla="*/ 261610 h 286910"/>
                                  <a:gd name="connsiteX54" fmla="*/ 183684 w 466040"/>
                                  <a:gd name="connsiteY54" fmla="*/ 267176 h 286910"/>
                                  <a:gd name="connsiteX55" fmla="*/ 186214 w 466040"/>
                                  <a:gd name="connsiteY55" fmla="*/ 267176 h 286910"/>
                                  <a:gd name="connsiteX56" fmla="*/ 195828 w 466040"/>
                                  <a:gd name="connsiteY56" fmla="*/ 264140 h 286910"/>
                                  <a:gd name="connsiteX57" fmla="*/ 201900 w 466040"/>
                                  <a:gd name="connsiteY57" fmla="*/ 273754 h 286910"/>
                                  <a:gd name="connsiteX58" fmla="*/ 216575 w 466040"/>
                                  <a:gd name="connsiteY58" fmla="*/ 278815 h 286910"/>
                                  <a:gd name="connsiteX59" fmla="*/ 217587 w 466040"/>
                                  <a:gd name="connsiteY59" fmla="*/ 278815 h 286910"/>
                                  <a:gd name="connsiteX60" fmla="*/ 218599 w 466040"/>
                                  <a:gd name="connsiteY60" fmla="*/ 278815 h 286910"/>
                                  <a:gd name="connsiteX61" fmla="*/ 227201 w 466040"/>
                                  <a:gd name="connsiteY61" fmla="*/ 275273 h 286910"/>
                                  <a:gd name="connsiteX62" fmla="*/ 227707 w 466040"/>
                                  <a:gd name="connsiteY62" fmla="*/ 275779 h 286910"/>
                                  <a:gd name="connsiteX63" fmla="*/ 234791 w 466040"/>
                                  <a:gd name="connsiteY63" fmla="*/ 281345 h 286910"/>
                                  <a:gd name="connsiteX64" fmla="*/ 235297 w 466040"/>
                                  <a:gd name="connsiteY64" fmla="*/ 281851 h 286910"/>
                                  <a:gd name="connsiteX65" fmla="*/ 235803 w 466040"/>
                                  <a:gd name="connsiteY65" fmla="*/ 282357 h 286910"/>
                                  <a:gd name="connsiteX66" fmla="*/ 250984 w 466040"/>
                                  <a:gd name="connsiteY66" fmla="*/ 286911 h 286910"/>
                                  <a:gd name="connsiteX67" fmla="*/ 254020 w 466040"/>
                                  <a:gd name="connsiteY67" fmla="*/ 286911 h 286910"/>
                                  <a:gd name="connsiteX68" fmla="*/ 280333 w 466040"/>
                                  <a:gd name="connsiteY68" fmla="*/ 264646 h 286910"/>
                                  <a:gd name="connsiteX69" fmla="*/ 303609 w 466040"/>
                                  <a:gd name="connsiteY69" fmla="*/ 242887 h 286910"/>
                                  <a:gd name="connsiteX70" fmla="*/ 326886 w 466040"/>
                                  <a:gd name="connsiteY70" fmla="*/ 220623 h 286910"/>
                                  <a:gd name="connsiteX71" fmla="*/ 328910 w 466040"/>
                                  <a:gd name="connsiteY71" fmla="*/ 220623 h 286910"/>
                                  <a:gd name="connsiteX72" fmla="*/ 356235 w 466040"/>
                                  <a:gd name="connsiteY72" fmla="*/ 188744 h 286910"/>
                                  <a:gd name="connsiteX73" fmla="*/ 356235 w 466040"/>
                                  <a:gd name="connsiteY73" fmla="*/ 185202 h 286910"/>
                                  <a:gd name="connsiteX74" fmla="*/ 360283 w 466040"/>
                                  <a:gd name="connsiteY74" fmla="*/ 180142 h 286910"/>
                                  <a:gd name="connsiteX75" fmla="*/ 395198 w 466040"/>
                                  <a:gd name="connsiteY75" fmla="*/ 139660 h 286910"/>
                                  <a:gd name="connsiteX76" fmla="*/ 418475 w 466040"/>
                                  <a:gd name="connsiteY76" fmla="*/ 140672 h 286910"/>
                                  <a:gd name="connsiteX77" fmla="*/ 457438 w 466040"/>
                                  <a:gd name="connsiteY77" fmla="*/ 116890 h 286910"/>
                                  <a:gd name="connsiteX78" fmla="*/ 466040 w 466040"/>
                                  <a:gd name="connsiteY78" fmla="*/ 111829 h 286910"/>
                                  <a:gd name="connsiteX79" fmla="*/ 461486 w 466040"/>
                                  <a:gd name="connsiteY79" fmla="*/ 103733 h 286910"/>
                                  <a:gd name="connsiteX80" fmla="*/ 52626 w 466040"/>
                                  <a:gd name="connsiteY80" fmla="*/ 132576 h 286910"/>
                                  <a:gd name="connsiteX81" fmla="*/ 13662 w 466040"/>
                                  <a:gd name="connsiteY81" fmla="*/ 108793 h 286910"/>
                                  <a:gd name="connsiteX82" fmla="*/ 71348 w 466040"/>
                                  <a:gd name="connsiteY82" fmla="*/ 13662 h 286910"/>
                                  <a:gd name="connsiteX83" fmla="*/ 109805 w 466040"/>
                                  <a:gd name="connsiteY83" fmla="*/ 37445 h 286910"/>
                                  <a:gd name="connsiteX84" fmla="*/ 114360 w 466040"/>
                                  <a:gd name="connsiteY84" fmla="*/ 48577 h 286910"/>
                                  <a:gd name="connsiteX85" fmla="*/ 111323 w 466040"/>
                                  <a:gd name="connsiteY85" fmla="*/ 53638 h 286910"/>
                                  <a:gd name="connsiteX86" fmla="*/ 67300 w 466040"/>
                                  <a:gd name="connsiteY86" fmla="*/ 126504 h 286910"/>
                                  <a:gd name="connsiteX87" fmla="*/ 64264 w 466040"/>
                                  <a:gd name="connsiteY87" fmla="*/ 131058 h 286910"/>
                                  <a:gd name="connsiteX88" fmla="*/ 57686 w 466040"/>
                                  <a:gd name="connsiteY88" fmla="*/ 133588 h 286910"/>
                                  <a:gd name="connsiteX89" fmla="*/ 52626 w 466040"/>
                                  <a:gd name="connsiteY89" fmla="*/ 132576 h 286910"/>
                                  <a:gd name="connsiteX90" fmla="*/ 117396 w 466040"/>
                                  <a:gd name="connsiteY90" fmla="*/ 219611 h 286910"/>
                                  <a:gd name="connsiteX91" fmla="*/ 115878 w 466040"/>
                                  <a:gd name="connsiteY91" fmla="*/ 219611 h 286910"/>
                                  <a:gd name="connsiteX92" fmla="*/ 101203 w 466040"/>
                                  <a:gd name="connsiteY92" fmla="*/ 204430 h 286910"/>
                                  <a:gd name="connsiteX93" fmla="*/ 104745 w 466040"/>
                                  <a:gd name="connsiteY93" fmla="*/ 194816 h 286910"/>
                                  <a:gd name="connsiteX94" fmla="*/ 131564 w 466040"/>
                                  <a:gd name="connsiteY94" fmla="*/ 164455 h 286910"/>
                                  <a:gd name="connsiteX95" fmla="*/ 143202 w 466040"/>
                                  <a:gd name="connsiteY95" fmla="*/ 159395 h 286910"/>
                                  <a:gd name="connsiteX96" fmla="*/ 152817 w 466040"/>
                                  <a:gd name="connsiteY96" fmla="*/ 162937 h 286910"/>
                                  <a:gd name="connsiteX97" fmla="*/ 154335 w 466040"/>
                                  <a:gd name="connsiteY97" fmla="*/ 184190 h 286910"/>
                                  <a:gd name="connsiteX98" fmla="*/ 127516 w 466040"/>
                                  <a:gd name="connsiteY98" fmla="*/ 214551 h 286910"/>
                                  <a:gd name="connsiteX99" fmla="*/ 117396 w 466040"/>
                                  <a:gd name="connsiteY99" fmla="*/ 219611 h 286910"/>
                                  <a:gd name="connsiteX100" fmla="*/ 154841 w 466040"/>
                                  <a:gd name="connsiteY100" fmla="*/ 238839 h 286910"/>
                                  <a:gd name="connsiteX101" fmla="*/ 153323 w 466040"/>
                                  <a:gd name="connsiteY101" fmla="*/ 238839 h 286910"/>
                                  <a:gd name="connsiteX102" fmla="*/ 138648 w 466040"/>
                                  <a:gd name="connsiteY102" fmla="*/ 223659 h 286910"/>
                                  <a:gd name="connsiteX103" fmla="*/ 142190 w 466040"/>
                                  <a:gd name="connsiteY103" fmla="*/ 214045 h 286910"/>
                                  <a:gd name="connsiteX104" fmla="*/ 165467 w 466040"/>
                                  <a:gd name="connsiteY104" fmla="*/ 187226 h 286910"/>
                                  <a:gd name="connsiteX105" fmla="*/ 177105 w 466040"/>
                                  <a:gd name="connsiteY105" fmla="*/ 182166 h 286910"/>
                                  <a:gd name="connsiteX106" fmla="*/ 186720 w 466040"/>
                                  <a:gd name="connsiteY106" fmla="*/ 185708 h 286910"/>
                                  <a:gd name="connsiteX107" fmla="*/ 188238 w 466040"/>
                                  <a:gd name="connsiteY107" fmla="*/ 206960 h 286910"/>
                                  <a:gd name="connsiteX108" fmla="*/ 164961 w 466040"/>
                                  <a:gd name="connsiteY108" fmla="*/ 233779 h 286910"/>
                                  <a:gd name="connsiteX109" fmla="*/ 154841 w 466040"/>
                                  <a:gd name="connsiteY109" fmla="*/ 238839 h 286910"/>
                                  <a:gd name="connsiteX110" fmla="*/ 154841 w 466040"/>
                                  <a:gd name="connsiteY110" fmla="*/ 238839 h 286910"/>
                                  <a:gd name="connsiteX111" fmla="*/ 186720 w 466040"/>
                                  <a:gd name="connsiteY111" fmla="*/ 257562 h 286910"/>
                                  <a:gd name="connsiteX112" fmla="*/ 185202 w 466040"/>
                                  <a:gd name="connsiteY112" fmla="*/ 257562 h 286910"/>
                                  <a:gd name="connsiteX113" fmla="*/ 177105 w 466040"/>
                                  <a:gd name="connsiteY113" fmla="*/ 254526 h 286910"/>
                                  <a:gd name="connsiteX114" fmla="*/ 176093 w 466040"/>
                                  <a:gd name="connsiteY114" fmla="*/ 236815 h 286910"/>
                                  <a:gd name="connsiteX115" fmla="*/ 199370 w 466040"/>
                                  <a:gd name="connsiteY115" fmla="*/ 209996 h 286910"/>
                                  <a:gd name="connsiteX116" fmla="*/ 208984 w 466040"/>
                                  <a:gd name="connsiteY116" fmla="*/ 205948 h 286910"/>
                                  <a:gd name="connsiteX117" fmla="*/ 217081 w 466040"/>
                                  <a:gd name="connsiteY117" fmla="*/ 208984 h 286910"/>
                                  <a:gd name="connsiteX118" fmla="*/ 218093 w 466040"/>
                                  <a:gd name="connsiteY118" fmla="*/ 226695 h 286910"/>
                                  <a:gd name="connsiteX119" fmla="*/ 194816 w 466040"/>
                                  <a:gd name="connsiteY119" fmla="*/ 253514 h 286910"/>
                                  <a:gd name="connsiteX120" fmla="*/ 186720 w 466040"/>
                                  <a:gd name="connsiteY120" fmla="*/ 257562 h 286910"/>
                                  <a:gd name="connsiteX121" fmla="*/ 186720 w 466040"/>
                                  <a:gd name="connsiteY121" fmla="*/ 257562 h 286910"/>
                                  <a:gd name="connsiteX122" fmla="*/ 217587 w 466040"/>
                                  <a:gd name="connsiteY122" fmla="*/ 269706 h 286910"/>
                                  <a:gd name="connsiteX123" fmla="*/ 209997 w 466040"/>
                                  <a:gd name="connsiteY123" fmla="*/ 267176 h 286910"/>
                                  <a:gd name="connsiteX124" fmla="*/ 208984 w 466040"/>
                                  <a:gd name="connsiteY124" fmla="*/ 253008 h 286910"/>
                                  <a:gd name="connsiteX125" fmla="*/ 228719 w 466040"/>
                                  <a:gd name="connsiteY125" fmla="*/ 230237 h 286910"/>
                                  <a:gd name="connsiteX126" fmla="*/ 236309 w 466040"/>
                                  <a:gd name="connsiteY126" fmla="*/ 226695 h 286910"/>
                                  <a:gd name="connsiteX127" fmla="*/ 242888 w 466040"/>
                                  <a:gd name="connsiteY127" fmla="*/ 229225 h 286910"/>
                                  <a:gd name="connsiteX128" fmla="*/ 243900 w 466040"/>
                                  <a:gd name="connsiteY128" fmla="*/ 243394 h 286910"/>
                                  <a:gd name="connsiteX129" fmla="*/ 224165 w 466040"/>
                                  <a:gd name="connsiteY129" fmla="*/ 266164 h 286910"/>
                                  <a:gd name="connsiteX130" fmla="*/ 217587 w 466040"/>
                                  <a:gd name="connsiteY130" fmla="*/ 269706 h 286910"/>
                                  <a:gd name="connsiteX131" fmla="*/ 217587 w 466040"/>
                                  <a:gd name="connsiteY131" fmla="*/ 269706 h 286910"/>
                                  <a:gd name="connsiteX132" fmla="*/ 328910 w 466040"/>
                                  <a:gd name="connsiteY132" fmla="*/ 210503 h 286910"/>
                                  <a:gd name="connsiteX133" fmla="*/ 326886 w 466040"/>
                                  <a:gd name="connsiteY133" fmla="*/ 210503 h 286910"/>
                                  <a:gd name="connsiteX134" fmla="*/ 318284 w 466040"/>
                                  <a:gd name="connsiteY134" fmla="*/ 208478 h 286910"/>
                                  <a:gd name="connsiteX135" fmla="*/ 318790 w 466040"/>
                                  <a:gd name="connsiteY135" fmla="*/ 211515 h 286910"/>
                                  <a:gd name="connsiteX136" fmla="*/ 300573 w 466040"/>
                                  <a:gd name="connsiteY136" fmla="*/ 233273 h 286910"/>
                                  <a:gd name="connsiteX137" fmla="*/ 300573 w 466040"/>
                                  <a:gd name="connsiteY137" fmla="*/ 233273 h 286910"/>
                                  <a:gd name="connsiteX138" fmla="*/ 295513 w 466040"/>
                                  <a:gd name="connsiteY138" fmla="*/ 232767 h 286910"/>
                                  <a:gd name="connsiteX139" fmla="*/ 295513 w 466040"/>
                                  <a:gd name="connsiteY139" fmla="*/ 233273 h 286910"/>
                                  <a:gd name="connsiteX140" fmla="*/ 277297 w 466040"/>
                                  <a:gd name="connsiteY140" fmla="*/ 255032 h 286910"/>
                                  <a:gd name="connsiteX141" fmla="*/ 277297 w 466040"/>
                                  <a:gd name="connsiteY141" fmla="*/ 255032 h 286910"/>
                                  <a:gd name="connsiteX142" fmla="*/ 272236 w 466040"/>
                                  <a:gd name="connsiteY142" fmla="*/ 254526 h 286910"/>
                                  <a:gd name="connsiteX143" fmla="*/ 272236 w 466040"/>
                                  <a:gd name="connsiteY143" fmla="*/ 255032 h 286910"/>
                                  <a:gd name="connsiteX144" fmla="*/ 254020 w 466040"/>
                                  <a:gd name="connsiteY144" fmla="*/ 276791 h 286910"/>
                                  <a:gd name="connsiteX145" fmla="*/ 254020 w 466040"/>
                                  <a:gd name="connsiteY145" fmla="*/ 276791 h 286910"/>
                                  <a:gd name="connsiteX146" fmla="*/ 252502 w 466040"/>
                                  <a:gd name="connsiteY146" fmla="*/ 276791 h 286910"/>
                                  <a:gd name="connsiteX147" fmla="*/ 241875 w 466040"/>
                                  <a:gd name="connsiteY147" fmla="*/ 273754 h 286910"/>
                                  <a:gd name="connsiteX148" fmla="*/ 235297 w 466040"/>
                                  <a:gd name="connsiteY148" fmla="*/ 268694 h 286910"/>
                                  <a:gd name="connsiteX149" fmla="*/ 251490 w 466040"/>
                                  <a:gd name="connsiteY149" fmla="*/ 249972 h 286910"/>
                                  <a:gd name="connsiteX150" fmla="*/ 249466 w 466040"/>
                                  <a:gd name="connsiteY150" fmla="*/ 221635 h 286910"/>
                                  <a:gd name="connsiteX151" fmla="*/ 236309 w 466040"/>
                                  <a:gd name="connsiteY151" fmla="*/ 216575 h 286910"/>
                                  <a:gd name="connsiteX152" fmla="*/ 231249 w 466040"/>
                                  <a:gd name="connsiteY152" fmla="*/ 217081 h 286910"/>
                                  <a:gd name="connsiteX153" fmla="*/ 223659 w 466040"/>
                                  <a:gd name="connsiteY153" fmla="*/ 201394 h 286910"/>
                                  <a:gd name="connsiteX154" fmla="*/ 208478 w 466040"/>
                                  <a:gd name="connsiteY154" fmla="*/ 195828 h 286910"/>
                                  <a:gd name="connsiteX155" fmla="*/ 208478 w 466040"/>
                                  <a:gd name="connsiteY155" fmla="*/ 195828 h 286910"/>
                                  <a:gd name="connsiteX156" fmla="*/ 201394 w 466040"/>
                                  <a:gd name="connsiteY156" fmla="*/ 196840 h 286910"/>
                                  <a:gd name="connsiteX157" fmla="*/ 192792 w 466040"/>
                                  <a:gd name="connsiteY157" fmla="*/ 178118 h 286910"/>
                                  <a:gd name="connsiteX158" fmla="*/ 176599 w 466040"/>
                                  <a:gd name="connsiteY158" fmla="*/ 172045 h 286910"/>
                                  <a:gd name="connsiteX159" fmla="*/ 176599 w 466040"/>
                                  <a:gd name="connsiteY159" fmla="*/ 172045 h 286910"/>
                                  <a:gd name="connsiteX160" fmla="*/ 167491 w 466040"/>
                                  <a:gd name="connsiteY160" fmla="*/ 173563 h 286910"/>
                                  <a:gd name="connsiteX161" fmla="*/ 158889 w 466040"/>
                                  <a:gd name="connsiteY161" fmla="*/ 155347 h 286910"/>
                                  <a:gd name="connsiteX162" fmla="*/ 142696 w 466040"/>
                                  <a:gd name="connsiteY162" fmla="*/ 149275 h 286910"/>
                                  <a:gd name="connsiteX163" fmla="*/ 142696 w 466040"/>
                                  <a:gd name="connsiteY163" fmla="*/ 149275 h 286910"/>
                                  <a:gd name="connsiteX164" fmla="*/ 123468 w 466040"/>
                                  <a:gd name="connsiteY164" fmla="*/ 157877 h 286910"/>
                                  <a:gd name="connsiteX165" fmla="*/ 110311 w 466040"/>
                                  <a:gd name="connsiteY165" fmla="*/ 173057 h 286910"/>
                                  <a:gd name="connsiteX166" fmla="*/ 109805 w 466040"/>
                                  <a:gd name="connsiteY166" fmla="*/ 172551 h 286910"/>
                                  <a:gd name="connsiteX167" fmla="*/ 75396 w 466040"/>
                                  <a:gd name="connsiteY167" fmla="*/ 132576 h 286910"/>
                                  <a:gd name="connsiteX168" fmla="*/ 119420 w 466040"/>
                                  <a:gd name="connsiteY168" fmla="*/ 59710 h 286910"/>
                                  <a:gd name="connsiteX169" fmla="*/ 155853 w 466040"/>
                                  <a:gd name="connsiteY169" fmla="*/ 67300 h 286910"/>
                                  <a:gd name="connsiteX170" fmla="*/ 185202 w 466040"/>
                                  <a:gd name="connsiteY170" fmla="*/ 65276 h 286910"/>
                                  <a:gd name="connsiteX171" fmla="*/ 188238 w 466040"/>
                                  <a:gd name="connsiteY171" fmla="*/ 65276 h 286910"/>
                                  <a:gd name="connsiteX172" fmla="*/ 201394 w 466040"/>
                                  <a:gd name="connsiteY172" fmla="*/ 67300 h 286910"/>
                                  <a:gd name="connsiteX173" fmla="*/ 173563 w 466040"/>
                                  <a:gd name="connsiteY173" fmla="*/ 100191 h 286910"/>
                                  <a:gd name="connsiteX174" fmla="*/ 165973 w 466040"/>
                                  <a:gd name="connsiteY174" fmla="*/ 122456 h 286910"/>
                                  <a:gd name="connsiteX175" fmla="*/ 176599 w 466040"/>
                                  <a:gd name="connsiteY175" fmla="*/ 143202 h 286910"/>
                                  <a:gd name="connsiteX176" fmla="*/ 176599 w 466040"/>
                                  <a:gd name="connsiteY176" fmla="*/ 143202 h 286910"/>
                                  <a:gd name="connsiteX177" fmla="*/ 176599 w 466040"/>
                                  <a:gd name="connsiteY177" fmla="*/ 143202 h 286910"/>
                                  <a:gd name="connsiteX178" fmla="*/ 196334 w 466040"/>
                                  <a:gd name="connsiteY178" fmla="*/ 150287 h 286910"/>
                                  <a:gd name="connsiteX179" fmla="*/ 198864 w 466040"/>
                                  <a:gd name="connsiteY179" fmla="*/ 150287 h 286910"/>
                                  <a:gd name="connsiteX180" fmla="*/ 219611 w 466040"/>
                                  <a:gd name="connsiteY180" fmla="*/ 139660 h 286910"/>
                                  <a:gd name="connsiteX181" fmla="*/ 254020 w 466040"/>
                                  <a:gd name="connsiteY181" fmla="*/ 100191 h 286910"/>
                                  <a:gd name="connsiteX182" fmla="*/ 254020 w 466040"/>
                                  <a:gd name="connsiteY182" fmla="*/ 100191 h 286910"/>
                                  <a:gd name="connsiteX183" fmla="*/ 259586 w 466040"/>
                                  <a:gd name="connsiteY183" fmla="*/ 105251 h 286910"/>
                                  <a:gd name="connsiteX184" fmla="*/ 341055 w 466040"/>
                                  <a:gd name="connsiteY184" fmla="*/ 175081 h 286910"/>
                                  <a:gd name="connsiteX185" fmla="*/ 346621 w 466040"/>
                                  <a:gd name="connsiteY185" fmla="*/ 187732 h 286910"/>
                                  <a:gd name="connsiteX186" fmla="*/ 346621 w 466040"/>
                                  <a:gd name="connsiteY186" fmla="*/ 189756 h 286910"/>
                                  <a:gd name="connsiteX187" fmla="*/ 328910 w 466040"/>
                                  <a:gd name="connsiteY187" fmla="*/ 210503 h 286910"/>
                                  <a:gd name="connsiteX188" fmla="*/ 328910 w 466040"/>
                                  <a:gd name="connsiteY188" fmla="*/ 210503 h 286910"/>
                                  <a:gd name="connsiteX189" fmla="*/ 353705 w 466040"/>
                                  <a:gd name="connsiteY189" fmla="*/ 173563 h 286910"/>
                                  <a:gd name="connsiteX190" fmla="*/ 348139 w 466040"/>
                                  <a:gd name="connsiteY190" fmla="*/ 166985 h 286910"/>
                                  <a:gd name="connsiteX191" fmla="*/ 253514 w 466040"/>
                                  <a:gd name="connsiteY191" fmla="*/ 85517 h 286910"/>
                                  <a:gd name="connsiteX192" fmla="*/ 212021 w 466040"/>
                                  <a:gd name="connsiteY192" fmla="*/ 133082 h 286910"/>
                                  <a:gd name="connsiteX193" fmla="*/ 198358 w 466040"/>
                                  <a:gd name="connsiteY193" fmla="*/ 140166 h 286910"/>
                                  <a:gd name="connsiteX194" fmla="*/ 196840 w 466040"/>
                                  <a:gd name="connsiteY194" fmla="*/ 140166 h 286910"/>
                                  <a:gd name="connsiteX195" fmla="*/ 183178 w 466040"/>
                                  <a:gd name="connsiteY195" fmla="*/ 135106 h 286910"/>
                                  <a:gd name="connsiteX196" fmla="*/ 180648 w 466040"/>
                                  <a:gd name="connsiteY196" fmla="*/ 107275 h 286910"/>
                                  <a:gd name="connsiteX197" fmla="*/ 181154 w 466040"/>
                                  <a:gd name="connsiteY197" fmla="*/ 106769 h 286910"/>
                                  <a:gd name="connsiteX198" fmla="*/ 221129 w 466040"/>
                                  <a:gd name="connsiteY198" fmla="*/ 61228 h 286910"/>
                                  <a:gd name="connsiteX199" fmla="*/ 236309 w 466040"/>
                                  <a:gd name="connsiteY199" fmla="*/ 54650 h 286910"/>
                                  <a:gd name="connsiteX200" fmla="*/ 238333 w 466040"/>
                                  <a:gd name="connsiteY200" fmla="*/ 54650 h 286910"/>
                                  <a:gd name="connsiteX201" fmla="*/ 240863 w 466040"/>
                                  <a:gd name="connsiteY201" fmla="*/ 55156 h 286910"/>
                                  <a:gd name="connsiteX202" fmla="*/ 310188 w 466040"/>
                                  <a:gd name="connsiteY202" fmla="*/ 67806 h 286910"/>
                                  <a:gd name="connsiteX203" fmla="*/ 347127 w 466040"/>
                                  <a:gd name="connsiteY203" fmla="*/ 61228 h 286910"/>
                                  <a:gd name="connsiteX204" fmla="*/ 376476 w 466040"/>
                                  <a:gd name="connsiteY204" fmla="*/ 108793 h 286910"/>
                                  <a:gd name="connsiteX205" fmla="*/ 390138 w 466040"/>
                                  <a:gd name="connsiteY205" fmla="*/ 131564 h 286910"/>
                                  <a:gd name="connsiteX206" fmla="*/ 353705 w 466040"/>
                                  <a:gd name="connsiteY206" fmla="*/ 173563 h 286910"/>
                                  <a:gd name="connsiteX207" fmla="*/ 413921 w 466040"/>
                                  <a:gd name="connsiteY207" fmla="*/ 132576 h 286910"/>
                                  <a:gd name="connsiteX208" fmla="*/ 408861 w 466040"/>
                                  <a:gd name="connsiteY208" fmla="*/ 134094 h 286910"/>
                                  <a:gd name="connsiteX209" fmla="*/ 401776 w 466040"/>
                                  <a:gd name="connsiteY209" fmla="*/ 131058 h 286910"/>
                                  <a:gd name="connsiteX210" fmla="*/ 398740 w 466040"/>
                                  <a:gd name="connsiteY210" fmla="*/ 125998 h 286910"/>
                                  <a:gd name="connsiteX211" fmla="*/ 385078 w 466040"/>
                                  <a:gd name="connsiteY211" fmla="*/ 103733 h 286910"/>
                                  <a:gd name="connsiteX212" fmla="*/ 353199 w 466040"/>
                                  <a:gd name="connsiteY212" fmla="*/ 51108 h 286910"/>
                                  <a:gd name="connsiteX213" fmla="*/ 355729 w 466040"/>
                                  <a:gd name="connsiteY213" fmla="*/ 37951 h 286910"/>
                                  <a:gd name="connsiteX214" fmla="*/ 356741 w 466040"/>
                                  <a:gd name="connsiteY214" fmla="*/ 37445 h 286910"/>
                                  <a:gd name="connsiteX215" fmla="*/ 395704 w 466040"/>
                                  <a:gd name="connsiteY215" fmla="*/ 13662 h 286910"/>
                                  <a:gd name="connsiteX216" fmla="*/ 452884 w 466040"/>
                                  <a:gd name="connsiteY216" fmla="*/ 108793 h 286910"/>
                                  <a:gd name="connsiteX217" fmla="*/ 413921 w 466040"/>
                                  <a:gd name="connsiteY217" fmla="*/ 132576 h 286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Lst>
                                <a:rect l="l" t="t" r="r" b="b"/>
                                <a:pathLst>
                                  <a:path w="466040" h="286910">
                                    <a:moveTo>
                                      <a:pt x="461486" y="103733"/>
                                    </a:moveTo>
                                    <a:lnTo>
                                      <a:pt x="404307" y="8602"/>
                                    </a:lnTo>
                                    <a:lnTo>
                                      <a:pt x="399246" y="0"/>
                                    </a:lnTo>
                                    <a:lnTo>
                                      <a:pt x="390644" y="5566"/>
                                    </a:lnTo>
                                    <a:lnTo>
                                      <a:pt x="352187" y="29349"/>
                                    </a:lnTo>
                                    <a:cubicBezTo>
                                      <a:pt x="347633" y="31879"/>
                                      <a:pt x="344091" y="36433"/>
                                      <a:pt x="342573" y="41493"/>
                                    </a:cubicBezTo>
                                    <a:cubicBezTo>
                                      <a:pt x="341561" y="45035"/>
                                      <a:pt x="341561" y="49084"/>
                                      <a:pt x="343079" y="52626"/>
                                    </a:cubicBezTo>
                                    <a:cubicBezTo>
                                      <a:pt x="332452" y="56168"/>
                                      <a:pt x="321826" y="58192"/>
                                      <a:pt x="310694" y="58192"/>
                                    </a:cubicBezTo>
                                    <a:cubicBezTo>
                                      <a:pt x="295513" y="57686"/>
                                      <a:pt x="280333" y="55156"/>
                                      <a:pt x="265658" y="50602"/>
                                    </a:cubicBezTo>
                                    <a:cubicBezTo>
                                      <a:pt x="258574" y="48577"/>
                                      <a:pt x="250984" y="47059"/>
                                      <a:pt x="243394" y="45541"/>
                                    </a:cubicBezTo>
                                    <a:lnTo>
                                      <a:pt x="242381" y="45541"/>
                                    </a:lnTo>
                                    <a:lnTo>
                                      <a:pt x="242381" y="45541"/>
                                    </a:lnTo>
                                    <a:cubicBezTo>
                                      <a:pt x="241875" y="45541"/>
                                      <a:pt x="241369" y="45541"/>
                                      <a:pt x="241369" y="45541"/>
                                    </a:cubicBezTo>
                                    <a:lnTo>
                                      <a:pt x="240357" y="45541"/>
                                    </a:lnTo>
                                    <a:lnTo>
                                      <a:pt x="239345" y="45541"/>
                                    </a:lnTo>
                                    <a:cubicBezTo>
                                      <a:pt x="238333" y="45541"/>
                                      <a:pt x="237827" y="45541"/>
                                      <a:pt x="236815" y="45541"/>
                                    </a:cubicBezTo>
                                    <a:lnTo>
                                      <a:pt x="236815" y="45541"/>
                                    </a:lnTo>
                                    <a:cubicBezTo>
                                      <a:pt x="228213" y="45541"/>
                                      <a:pt x="219611" y="49084"/>
                                      <a:pt x="214045" y="55662"/>
                                    </a:cubicBezTo>
                                    <a:lnTo>
                                      <a:pt x="209997" y="60216"/>
                                    </a:lnTo>
                                    <a:cubicBezTo>
                                      <a:pt x="203418" y="57686"/>
                                      <a:pt x="196334" y="56168"/>
                                      <a:pt x="189250" y="56168"/>
                                    </a:cubicBezTo>
                                    <a:cubicBezTo>
                                      <a:pt x="187732" y="56168"/>
                                      <a:pt x="186720" y="56168"/>
                                      <a:pt x="185202" y="56168"/>
                                    </a:cubicBezTo>
                                    <a:cubicBezTo>
                                      <a:pt x="182166" y="56168"/>
                                      <a:pt x="179636" y="56674"/>
                                      <a:pt x="176599" y="56674"/>
                                    </a:cubicBezTo>
                                    <a:cubicBezTo>
                                      <a:pt x="170021" y="57180"/>
                                      <a:pt x="163443" y="57686"/>
                                      <a:pt x="156865" y="57686"/>
                                    </a:cubicBezTo>
                                    <a:cubicBezTo>
                                      <a:pt x="145733" y="58192"/>
                                      <a:pt x="134600" y="55662"/>
                                      <a:pt x="124480" y="51108"/>
                                    </a:cubicBezTo>
                                    <a:cubicBezTo>
                                      <a:pt x="124986" y="48071"/>
                                      <a:pt x="124986" y="45035"/>
                                      <a:pt x="124480" y="41493"/>
                                    </a:cubicBezTo>
                                    <a:cubicBezTo>
                                      <a:pt x="122962" y="36433"/>
                                      <a:pt x="119420" y="31879"/>
                                      <a:pt x="114866" y="29349"/>
                                    </a:cubicBezTo>
                                    <a:lnTo>
                                      <a:pt x="76914" y="5566"/>
                                    </a:lnTo>
                                    <a:lnTo>
                                      <a:pt x="68312" y="0"/>
                                    </a:lnTo>
                                    <a:lnTo>
                                      <a:pt x="63252" y="8602"/>
                                    </a:lnTo>
                                    <a:lnTo>
                                      <a:pt x="5060" y="103733"/>
                                    </a:lnTo>
                                    <a:lnTo>
                                      <a:pt x="0" y="112335"/>
                                    </a:lnTo>
                                    <a:lnTo>
                                      <a:pt x="8602" y="117396"/>
                                    </a:lnTo>
                                    <a:lnTo>
                                      <a:pt x="47565" y="141178"/>
                                    </a:lnTo>
                                    <a:cubicBezTo>
                                      <a:pt x="54650" y="145733"/>
                                      <a:pt x="63252" y="145226"/>
                                      <a:pt x="69830" y="140166"/>
                                    </a:cubicBezTo>
                                    <a:lnTo>
                                      <a:pt x="102721" y="178624"/>
                                    </a:lnTo>
                                    <a:lnTo>
                                      <a:pt x="103227" y="179636"/>
                                    </a:lnTo>
                                    <a:lnTo>
                                      <a:pt x="104239" y="180142"/>
                                    </a:lnTo>
                                    <a:lnTo>
                                      <a:pt x="104239" y="180142"/>
                                    </a:lnTo>
                                    <a:lnTo>
                                      <a:pt x="97155" y="188238"/>
                                    </a:lnTo>
                                    <a:cubicBezTo>
                                      <a:pt x="88047" y="198864"/>
                                      <a:pt x="89059" y="214551"/>
                                      <a:pt x="99179" y="223659"/>
                                    </a:cubicBezTo>
                                    <a:lnTo>
                                      <a:pt x="99179" y="223659"/>
                                    </a:lnTo>
                                    <a:lnTo>
                                      <a:pt x="99179" y="223659"/>
                                    </a:lnTo>
                                    <a:cubicBezTo>
                                      <a:pt x="103733" y="227707"/>
                                      <a:pt x="109299" y="229731"/>
                                      <a:pt x="115372" y="229731"/>
                                    </a:cubicBezTo>
                                    <a:cubicBezTo>
                                      <a:pt x="116384" y="229731"/>
                                      <a:pt x="117396" y="229731"/>
                                      <a:pt x="118408" y="229731"/>
                                    </a:cubicBezTo>
                                    <a:cubicBezTo>
                                      <a:pt x="121950" y="229225"/>
                                      <a:pt x="124986" y="228213"/>
                                      <a:pt x="128022" y="226189"/>
                                    </a:cubicBezTo>
                                    <a:cubicBezTo>
                                      <a:pt x="128528" y="232261"/>
                                      <a:pt x="131564" y="238333"/>
                                      <a:pt x="136118" y="242381"/>
                                    </a:cubicBezTo>
                                    <a:lnTo>
                                      <a:pt x="136118" y="242381"/>
                                    </a:lnTo>
                                    <a:lnTo>
                                      <a:pt x="136118" y="242381"/>
                                    </a:lnTo>
                                    <a:cubicBezTo>
                                      <a:pt x="140672" y="246430"/>
                                      <a:pt x="146239" y="248454"/>
                                      <a:pt x="152311" y="248454"/>
                                    </a:cubicBezTo>
                                    <a:cubicBezTo>
                                      <a:pt x="152817" y="248454"/>
                                      <a:pt x="153829" y="248454"/>
                                      <a:pt x="154335" y="248454"/>
                                    </a:cubicBezTo>
                                    <a:cubicBezTo>
                                      <a:pt x="156865" y="248454"/>
                                      <a:pt x="159395" y="247948"/>
                                      <a:pt x="161925" y="246936"/>
                                    </a:cubicBezTo>
                                    <a:cubicBezTo>
                                      <a:pt x="162431" y="252502"/>
                                      <a:pt x="164961" y="258068"/>
                                      <a:pt x="169515" y="261610"/>
                                    </a:cubicBezTo>
                                    <a:lnTo>
                                      <a:pt x="169515" y="261610"/>
                                    </a:lnTo>
                                    <a:lnTo>
                                      <a:pt x="169515" y="261610"/>
                                    </a:lnTo>
                                    <a:cubicBezTo>
                                      <a:pt x="173563" y="265152"/>
                                      <a:pt x="178624" y="267176"/>
                                      <a:pt x="183684" y="267176"/>
                                    </a:cubicBezTo>
                                    <a:cubicBezTo>
                                      <a:pt x="184696" y="267176"/>
                                      <a:pt x="185202" y="267176"/>
                                      <a:pt x="186214" y="267176"/>
                                    </a:cubicBezTo>
                                    <a:cubicBezTo>
                                      <a:pt x="189756" y="267176"/>
                                      <a:pt x="192792" y="265658"/>
                                      <a:pt x="195828" y="264140"/>
                                    </a:cubicBezTo>
                                    <a:cubicBezTo>
                                      <a:pt x="196840" y="267682"/>
                                      <a:pt x="198864" y="271224"/>
                                      <a:pt x="201900" y="273754"/>
                                    </a:cubicBezTo>
                                    <a:cubicBezTo>
                                      <a:pt x="205948" y="277297"/>
                                      <a:pt x="211009" y="279321"/>
                                      <a:pt x="216575" y="278815"/>
                                    </a:cubicBezTo>
                                    <a:lnTo>
                                      <a:pt x="217587" y="278815"/>
                                    </a:lnTo>
                                    <a:lnTo>
                                      <a:pt x="218599" y="278815"/>
                                    </a:lnTo>
                                    <a:cubicBezTo>
                                      <a:pt x="221635" y="278309"/>
                                      <a:pt x="224671" y="276791"/>
                                      <a:pt x="227201" y="275273"/>
                                    </a:cubicBezTo>
                                    <a:lnTo>
                                      <a:pt x="227707" y="275779"/>
                                    </a:lnTo>
                                    <a:lnTo>
                                      <a:pt x="234791" y="281345"/>
                                    </a:lnTo>
                                    <a:lnTo>
                                      <a:pt x="235297" y="281851"/>
                                    </a:lnTo>
                                    <a:lnTo>
                                      <a:pt x="235803" y="282357"/>
                                    </a:lnTo>
                                    <a:cubicBezTo>
                                      <a:pt x="240357" y="285393"/>
                                      <a:pt x="245924" y="286911"/>
                                      <a:pt x="250984" y="286911"/>
                                    </a:cubicBezTo>
                                    <a:cubicBezTo>
                                      <a:pt x="251996" y="286911"/>
                                      <a:pt x="253008" y="286911"/>
                                      <a:pt x="254020" y="286911"/>
                                    </a:cubicBezTo>
                                    <a:cubicBezTo>
                                      <a:pt x="266670" y="285899"/>
                                      <a:pt x="276791" y="276791"/>
                                      <a:pt x="280333" y="264646"/>
                                    </a:cubicBezTo>
                                    <a:cubicBezTo>
                                      <a:pt x="291465" y="262622"/>
                                      <a:pt x="300573" y="254020"/>
                                      <a:pt x="303609" y="242887"/>
                                    </a:cubicBezTo>
                                    <a:cubicBezTo>
                                      <a:pt x="315248" y="240357"/>
                                      <a:pt x="324356" y="231755"/>
                                      <a:pt x="326886" y="220623"/>
                                    </a:cubicBezTo>
                                    <a:cubicBezTo>
                                      <a:pt x="327392" y="220623"/>
                                      <a:pt x="328404" y="220623"/>
                                      <a:pt x="328910" y="220623"/>
                                    </a:cubicBezTo>
                                    <a:cubicBezTo>
                                      <a:pt x="345103" y="219105"/>
                                      <a:pt x="357247" y="204936"/>
                                      <a:pt x="356235" y="188744"/>
                                    </a:cubicBezTo>
                                    <a:cubicBezTo>
                                      <a:pt x="356235" y="187732"/>
                                      <a:pt x="356235" y="186214"/>
                                      <a:pt x="356235" y="185202"/>
                                    </a:cubicBezTo>
                                    <a:lnTo>
                                      <a:pt x="360283" y="180142"/>
                                    </a:lnTo>
                                    <a:lnTo>
                                      <a:pt x="395198" y="139660"/>
                                    </a:lnTo>
                                    <a:cubicBezTo>
                                      <a:pt x="401776" y="145226"/>
                                      <a:pt x="410885" y="145226"/>
                                      <a:pt x="418475" y="140672"/>
                                    </a:cubicBezTo>
                                    <a:lnTo>
                                      <a:pt x="457438" y="116890"/>
                                    </a:lnTo>
                                    <a:lnTo>
                                      <a:pt x="466040" y="111829"/>
                                    </a:lnTo>
                                    <a:lnTo>
                                      <a:pt x="461486" y="103733"/>
                                    </a:lnTo>
                                    <a:close/>
                                    <a:moveTo>
                                      <a:pt x="52626" y="132576"/>
                                    </a:moveTo>
                                    <a:lnTo>
                                      <a:pt x="13662" y="108793"/>
                                    </a:lnTo>
                                    <a:lnTo>
                                      <a:pt x="71348" y="13662"/>
                                    </a:lnTo>
                                    <a:lnTo>
                                      <a:pt x="109805" y="37445"/>
                                    </a:lnTo>
                                    <a:cubicBezTo>
                                      <a:pt x="113854" y="39469"/>
                                      <a:pt x="115878" y="44529"/>
                                      <a:pt x="114360" y="48577"/>
                                    </a:cubicBezTo>
                                    <a:lnTo>
                                      <a:pt x="111323" y="53638"/>
                                    </a:lnTo>
                                    <a:lnTo>
                                      <a:pt x="67300" y="126504"/>
                                    </a:lnTo>
                                    <a:lnTo>
                                      <a:pt x="64264" y="131058"/>
                                    </a:lnTo>
                                    <a:cubicBezTo>
                                      <a:pt x="62746" y="132576"/>
                                      <a:pt x="60216" y="133588"/>
                                      <a:pt x="57686" y="133588"/>
                                    </a:cubicBezTo>
                                    <a:cubicBezTo>
                                      <a:pt x="56168" y="134094"/>
                                      <a:pt x="54144" y="133588"/>
                                      <a:pt x="52626" y="132576"/>
                                    </a:cubicBezTo>
                                    <a:close/>
                                    <a:moveTo>
                                      <a:pt x="117396" y="219611"/>
                                    </a:moveTo>
                                    <a:cubicBezTo>
                                      <a:pt x="116890" y="219611"/>
                                      <a:pt x="116384" y="219611"/>
                                      <a:pt x="115878" y="219611"/>
                                    </a:cubicBezTo>
                                    <a:cubicBezTo>
                                      <a:pt x="107781" y="219611"/>
                                      <a:pt x="101203" y="212527"/>
                                      <a:pt x="101203" y="204430"/>
                                    </a:cubicBezTo>
                                    <a:cubicBezTo>
                                      <a:pt x="101203" y="200888"/>
                                      <a:pt x="102721" y="197346"/>
                                      <a:pt x="104745" y="194816"/>
                                    </a:cubicBezTo>
                                    <a:lnTo>
                                      <a:pt x="131564" y="164455"/>
                                    </a:lnTo>
                                    <a:cubicBezTo>
                                      <a:pt x="134600" y="161419"/>
                                      <a:pt x="138648" y="159395"/>
                                      <a:pt x="143202" y="159395"/>
                                    </a:cubicBezTo>
                                    <a:cubicBezTo>
                                      <a:pt x="146745" y="159395"/>
                                      <a:pt x="150287" y="160913"/>
                                      <a:pt x="152817" y="162937"/>
                                    </a:cubicBezTo>
                                    <a:cubicBezTo>
                                      <a:pt x="158889" y="168503"/>
                                      <a:pt x="159901" y="178118"/>
                                      <a:pt x="154335" y="184190"/>
                                    </a:cubicBezTo>
                                    <a:lnTo>
                                      <a:pt x="127516" y="214551"/>
                                    </a:lnTo>
                                    <a:cubicBezTo>
                                      <a:pt x="124986" y="217587"/>
                                      <a:pt x="121444" y="219105"/>
                                      <a:pt x="117396" y="219611"/>
                                    </a:cubicBezTo>
                                    <a:close/>
                                    <a:moveTo>
                                      <a:pt x="154841" y="238839"/>
                                    </a:moveTo>
                                    <a:cubicBezTo>
                                      <a:pt x="154335" y="238839"/>
                                      <a:pt x="153829" y="238839"/>
                                      <a:pt x="153323" y="238839"/>
                                    </a:cubicBezTo>
                                    <a:cubicBezTo>
                                      <a:pt x="145226" y="238839"/>
                                      <a:pt x="138648" y="231755"/>
                                      <a:pt x="138648" y="223659"/>
                                    </a:cubicBezTo>
                                    <a:cubicBezTo>
                                      <a:pt x="138648" y="220117"/>
                                      <a:pt x="140166" y="216575"/>
                                      <a:pt x="142190" y="214045"/>
                                    </a:cubicBezTo>
                                    <a:lnTo>
                                      <a:pt x="165467" y="187226"/>
                                    </a:lnTo>
                                    <a:cubicBezTo>
                                      <a:pt x="168503" y="184190"/>
                                      <a:pt x="172551" y="182166"/>
                                      <a:pt x="177105" y="182166"/>
                                    </a:cubicBezTo>
                                    <a:cubicBezTo>
                                      <a:pt x="180648" y="182166"/>
                                      <a:pt x="184190" y="183684"/>
                                      <a:pt x="186720" y="185708"/>
                                    </a:cubicBezTo>
                                    <a:cubicBezTo>
                                      <a:pt x="192792" y="191274"/>
                                      <a:pt x="193804" y="200888"/>
                                      <a:pt x="188238" y="206960"/>
                                    </a:cubicBezTo>
                                    <a:lnTo>
                                      <a:pt x="164961" y="233779"/>
                                    </a:lnTo>
                                    <a:cubicBezTo>
                                      <a:pt x="162431" y="236815"/>
                                      <a:pt x="158889" y="238839"/>
                                      <a:pt x="154841" y="238839"/>
                                    </a:cubicBezTo>
                                    <a:lnTo>
                                      <a:pt x="154841" y="238839"/>
                                    </a:lnTo>
                                    <a:close/>
                                    <a:moveTo>
                                      <a:pt x="186720" y="257562"/>
                                    </a:moveTo>
                                    <a:cubicBezTo>
                                      <a:pt x="186214" y="257562"/>
                                      <a:pt x="185708" y="257562"/>
                                      <a:pt x="185202" y="257562"/>
                                    </a:cubicBezTo>
                                    <a:cubicBezTo>
                                      <a:pt x="182166" y="257562"/>
                                      <a:pt x="179636" y="256550"/>
                                      <a:pt x="177105" y="254526"/>
                                    </a:cubicBezTo>
                                    <a:cubicBezTo>
                                      <a:pt x="172045" y="249972"/>
                                      <a:pt x="171539" y="241875"/>
                                      <a:pt x="176093" y="236815"/>
                                    </a:cubicBezTo>
                                    <a:lnTo>
                                      <a:pt x="199370" y="209996"/>
                                    </a:lnTo>
                                    <a:cubicBezTo>
                                      <a:pt x="201900" y="207466"/>
                                      <a:pt x="205442" y="205948"/>
                                      <a:pt x="208984" y="205948"/>
                                    </a:cubicBezTo>
                                    <a:cubicBezTo>
                                      <a:pt x="212021" y="205948"/>
                                      <a:pt x="215057" y="206960"/>
                                      <a:pt x="217081" y="208984"/>
                                    </a:cubicBezTo>
                                    <a:cubicBezTo>
                                      <a:pt x="222141" y="213539"/>
                                      <a:pt x="222647" y="221635"/>
                                      <a:pt x="218093" y="226695"/>
                                    </a:cubicBezTo>
                                    <a:lnTo>
                                      <a:pt x="194816" y="253514"/>
                                    </a:lnTo>
                                    <a:cubicBezTo>
                                      <a:pt x="192792" y="256044"/>
                                      <a:pt x="189756" y="257562"/>
                                      <a:pt x="186720" y="257562"/>
                                    </a:cubicBezTo>
                                    <a:lnTo>
                                      <a:pt x="186720" y="257562"/>
                                    </a:lnTo>
                                    <a:close/>
                                    <a:moveTo>
                                      <a:pt x="217587" y="269706"/>
                                    </a:moveTo>
                                    <a:cubicBezTo>
                                      <a:pt x="215057" y="269706"/>
                                      <a:pt x="212021" y="269200"/>
                                      <a:pt x="209997" y="267176"/>
                                    </a:cubicBezTo>
                                    <a:cubicBezTo>
                                      <a:pt x="205948" y="263634"/>
                                      <a:pt x="205442" y="257056"/>
                                      <a:pt x="208984" y="253008"/>
                                    </a:cubicBezTo>
                                    <a:lnTo>
                                      <a:pt x="228719" y="230237"/>
                                    </a:lnTo>
                                    <a:cubicBezTo>
                                      <a:pt x="230743" y="228213"/>
                                      <a:pt x="233273" y="226695"/>
                                      <a:pt x="236309" y="226695"/>
                                    </a:cubicBezTo>
                                    <a:cubicBezTo>
                                      <a:pt x="238839" y="226695"/>
                                      <a:pt x="240863" y="227707"/>
                                      <a:pt x="242888" y="229225"/>
                                    </a:cubicBezTo>
                                    <a:cubicBezTo>
                                      <a:pt x="246936" y="232767"/>
                                      <a:pt x="247442" y="239345"/>
                                      <a:pt x="243900" y="243394"/>
                                    </a:cubicBezTo>
                                    <a:lnTo>
                                      <a:pt x="224165" y="266164"/>
                                    </a:lnTo>
                                    <a:cubicBezTo>
                                      <a:pt x="222647" y="268188"/>
                                      <a:pt x="220117" y="269200"/>
                                      <a:pt x="217587" y="269706"/>
                                    </a:cubicBezTo>
                                    <a:lnTo>
                                      <a:pt x="217587" y="269706"/>
                                    </a:lnTo>
                                    <a:close/>
                                    <a:moveTo>
                                      <a:pt x="328910" y="210503"/>
                                    </a:moveTo>
                                    <a:cubicBezTo>
                                      <a:pt x="328404" y="210503"/>
                                      <a:pt x="327392" y="210503"/>
                                      <a:pt x="326886" y="210503"/>
                                    </a:cubicBezTo>
                                    <a:cubicBezTo>
                                      <a:pt x="323850" y="210503"/>
                                      <a:pt x="320814" y="209490"/>
                                      <a:pt x="318284" y="208478"/>
                                    </a:cubicBezTo>
                                    <a:cubicBezTo>
                                      <a:pt x="318284" y="209490"/>
                                      <a:pt x="318790" y="210503"/>
                                      <a:pt x="318790" y="211515"/>
                                    </a:cubicBezTo>
                                    <a:cubicBezTo>
                                      <a:pt x="319802" y="222647"/>
                                      <a:pt x="311706" y="232261"/>
                                      <a:pt x="300573" y="233273"/>
                                    </a:cubicBezTo>
                                    <a:cubicBezTo>
                                      <a:pt x="300573" y="233273"/>
                                      <a:pt x="300573" y="233273"/>
                                      <a:pt x="300573" y="233273"/>
                                    </a:cubicBezTo>
                                    <a:cubicBezTo>
                                      <a:pt x="299055" y="233273"/>
                                      <a:pt x="297031" y="233273"/>
                                      <a:pt x="295513" y="232767"/>
                                    </a:cubicBezTo>
                                    <a:lnTo>
                                      <a:pt x="295513" y="233273"/>
                                    </a:lnTo>
                                    <a:cubicBezTo>
                                      <a:pt x="296525" y="244406"/>
                                      <a:pt x="288429" y="254020"/>
                                      <a:pt x="277297" y="255032"/>
                                    </a:cubicBezTo>
                                    <a:cubicBezTo>
                                      <a:pt x="277297" y="255032"/>
                                      <a:pt x="277297" y="255032"/>
                                      <a:pt x="277297" y="255032"/>
                                    </a:cubicBezTo>
                                    <a:cubicBezTo>
                                      <a:pt x="275779" y="255032"/>
                                      <a:pt x="273754" y="255032"/>
                                      <a:pt x="272236" y="254526"/>
                                    </a:cubicBezTo>
                                    <a:lnTo>
                                      <a:pt x="272236" y="255032"/>
                                    </a:lnTo>
                                    <a:cubicBezTo>
                                      <a:pt x="273248" y="266164"/>
                                      <a:pt x="265152" y="275779"/>
                                      <a:pt x="254020" y="276791"/>
                                    </a:cubicBezTo>
                                    <a:cubicBezTo>
                                      <a:pt x="254020" y="276791"/>
                                      <a:pt x="254020" y="276791"/>
                                      <a:pt x="254020" y="276791"/>
                                    </a:cubicBezTo>
                                    <a:cubicBezTo>
                                      <a:pt x="253514" y="276791"/>
                                      <a:pt x="253008" y="276791"/>
                                      <a:pt x="252502" y="276791"/>
                                    </a:cubicBezTo>
                                    <a:cubicBezTo>
                                      <a:pt x="248960" y="276791"/>
                                      <a:pt x="245418" y="275779"/>
                                      <a:pt x="241875" y="273754"/>
                                    </a:cubicBezTo>
                                    <a:lnTo>
                                      <a:pt x="235297" y="268694"/>
                                    </a:lnTo>
                                    <a:lnTo>
                                      <a:pt x="251490" y="249972"/>
                                    </a:lnTo>
                                    <a:cubicBezTo>
                                      <a:pt x="258574" y="241369"/>
                                      <a:pt x="257562" y="228719"/>
                                      <a:pt x="249466" y="221635"/>
                                    </a:cubicBezTo>
                                    <a:cubicBezTo>
                                      <a:pt x="245924" y="218599"/>
                                      <a:pt x="241369" y="216575"/>
                                      <a:pt x="236309" y="216575"/>
                                    </a:cubicBezTo>
                                    <a:cubicBezTo>
                                      <a:pt x="234791" y="216575"/>
                                      <a:pt x="232767" y="216575"/>
                                      <a:pt x="231249" y="217081"/>
                                    </a:cubicBezTo>
                                    <a:cubicBezTo>
                                      <a:pt x="230743" y="211009"/>
                                      <a:pt x="228213" y="205442"/>
                                      <a:pt x="223659" y="201394"/>
                                    </a:cubicBezTo>
                                    <a:cubicBezTo>
                                      <a:pt x="219611" y="197852"/>
                                      <a:pt x="214045" y="195828"/>
                                      <a:pt x="208478" y="195828"/>
                                    </a:cubicBezTo>
                                    <a:lnTo>
                                      <a:pt x="208478" y="195828"/>
                                    </a:lnTo>
                                    <a:cubicBezTo>
                                      <a:pt x="205948" y="195828"/>
                                      <a:pt x="203924" y="196334"/>
                                      <a:pt x="201394" y="196840"/>
                                    </a:cubicBezTo>
                                    <a:cubicBezTo>
                                      <a:pt x="201394" y="189756"/>
                                      <a:pt x="198358" y="183178"/>
                                      <a:pt x="192792" y="178118"/>
                                    </a:cubicBezTo>
                                    <a:cubicBezTo>
                                      <a:pt x="188238" y="174069"/>
                                      <a:pt x="182672" y="171539"/>
                                      <a:pt x="176599" y="172045"/>
                                    </a:cubicBezTo>
                                    <a:lnTo>
                                      <a:pt x="176599" y="172045"/>
                                    </a:lnTo>
                                    <a:cubicBezTo>
                                      <a:pt x="173563" y="172045"/>
                                      <a:pt x="170527" y="172551"/>
                                      <a:pt x="167491" y="173563"/>
                                    </a:cubicBezTo>
                                    <a:cubicBezTo>
                                      <a:pt x="166985" y="166479"/>
                                      <a:pt x="163949" y="159901"/>
                                      <a:pt x="158889" y="155347"/>
                                    </a:cubicBezTo>
                                    <a:cubicBezTo>
                                      <a:pt x="154335" y="151299"/>
                                      <a:pt x="148769" y="148769"/>
                                      <a:pt x="142696" y="149275"/>
                                    </a:cubicBezTo>
                                    <a:lnTo>
                                      <a:pt x="142696" y="149275"/>
                                    </a:lnTo>
                                    <a:cubicBezTo>
                                      <a:pt x="135612" y="149275"/>
                                      <a:pt x="128528" y="152311"/>
                                      <a:pt x="123468" y="157877"/>
                                    </a:cubicBezTo>
                                    <a:lnTo>
                                      <a:pt x="110311" y="173057"/>
                                    </a:lnTo>
                                    <a:lnTo>
                                      <a:pt x="109805" y="172551"/>
                                    </a:lnTo>
                                    <a:lnTo>
                                      <a:pt x="75396" y="132576"/>
                                    </a:lnTo>
                                    <a:lnTo>
                                      <a:pt x="119420" y="59710"/>
                                    </a:lnTo>
                                    <a:cubicBezTo>
                                      <a:pt x="130552" y="65276"/>
                                      <a:pt x="143202" y="67806"/>
                                      <a:pt x="155853" y="67300"/>
                                    </a:cubicBezTo>
                                    <a:cubicBezTo>
                                      <a:pt x="165973" y="67300"/>
                                      <a:pt x="176093" y="66288"/>
                                      <a:pt x="185202" y="65276"/>
                                    </a:cubicBezTo>
                                    <a:cubicBezTo>
                                      <a:pt x="186214" y="65276"/>
                                      <a:pt x="187226" y="65276"/>
                                      <a:pt x="188238" y="65276"/>
                                    </a:cubicBezTo>
                                    <a:cubicBezTo>
                                      <a:pt x="192792" y="65276"/>
                                      <a:pt x="197346" y="65782"/>
                                      <a:pt x="201394" y="67300"/>
                                    </a:cubicBezTo>
                                    <a:lnTo>
                                      <a:pt x="173563" y="100191"/>
                                    </a:lnTo>
                                    <a:cubicBezTo>
                                      <a:pt x="167997" y="106263"/>
                                      <a:pt x="165467" y="114360"/>
                                      <a:pt x="165973" y="122456"/>
                                    </a:cubicBezTo>
                                    <a:cubicBezTo>
                                      <a:pt x="166479" y="130552"/>
                                      <a:pt x="170527" y="137636"/>
                                      <a:pt x="176599" y="143202"/>
                                    </a:cubicBezTo>
                                    <a:lnTo>
                                      <a:pt x="176599" y="143202"/>
                                    </a:lnTo>
                                    <a:lnTo>
                                      <a:pt x="176599" y="143202"/>
                                    </a:lnTo>
                                    <a:cubicBezTo>
                                      <a:pt x="182166" y="147757"/>
                                      <a:pt x="189250" y="150287"/>
                                      <a:pt x="196334" y="150287"/>
                                    </a:cubicBezTo>
                                    <a:cubicBezTo>
                                      <a:pt x="197346" y="150287"/>
                                      <a:pt x="197852" y="150287"/>
                                      <a:pt x="198864" y="150287"/>
                                    </a:cubicBezTo>
                                    <a:cubicBezTo>
                                      <a:pt x="206960" y="149781"/>
                                      <a:pt x="214551" y="145733"/>
                                      <a:pt x="219611" y="139660"/>
                                    </a:cubicBezTo>
                                    <a:lnTo>
                                      <a:pt x="254020" y="100191"/>
                                    </a:lnTo>
                                    <a:lnTo>
                                      <a:pt x="254020" y="100191"/>
                                    </a:lnTo>
                                    <a:lnTo>
                                      <a:pt x="259586" y="105251"/>
                                    </a:lnTo>
                                    <a:lnTo>
                                      <a:pt x="341055" y="175081"/>
                                    </a:lnTo>
                                    <a:cubicBezTo>
                                      <a:pt x="344597" y="178118"/>
                                      <a:pt x="346621" y="183178"/>
                                      <a:pt x="346621" y="187732"/>
                                    </a:cubicBezTo>
                                    <a:cubicBezTo>
                                      <a:pt x="346621" y="188238"/>
                                      <a:pt x="346621" y="189756"/>
                                      <a:pt x="346621" y="189756"/>
                                    </a:cubicBezTo>
                                    <a:cubicBezTo>
                                      <a:pt x="347633" y="200382"/>
                                      <a:pt x="339537" y="209490"/>
                                      <a:pt x="328910" y="210503"/>
                                    </a:cubicBezTo>
                                    <a:cubicBezTo>
                                      <a:pt x="328910" y="210503"/>
                                      <a:pt x="328910" y="210503"/>
                                      <a:pt x="328910" y="210503"/>
                                    </a:cubicBezTo>
                                    <a:close/>
                                    <a:moveTo>
                                      <a:pt x="353705" y="173563"/>
                                    </a:moveTo>
                                    <a:cubicBezTo>
                                      <a:pt x="352187" y="171033"/>
                                      <a:pt x="350163" y="169009"/>
                                      <a:pt x="348139" y="166985"/>
                                    </a:cubicBezTo>
                                    <a:lnTo>
                                      <a:pt x="253514" y="85517"/>
                                    </a:lnTo>
                                    <a:lnTo>
                                      <a:pt x="212021" y="133082"/>
                                    </a:lnTo>
                                    <a:cubicBezTo>
                                      <a:pt x="208478" y="137130"/>
                                      <a:pt x="203924" y="139660"/>
                                      <a:pt x="198358" y="140166"/>
                                    </a:cubicBezTo>
                                    <a:cubicBezTo>
                                      <a:pt x="197852" y="140166"/>
                                      <a:pt x="197346" y="140166"/>
                                      <a:pt x="196840" y="140166"/>
                                    </a:cubicBezTo>
                                    <a:cubicBezTo>
                                      <a:pt x="191780" y="140166"/>
                                      <a:pt x="187226" y="138142"/>
                                      <a:pt x="183178" y="135106"/>
                                    </a:cubicBezTo>
                                    <a:cubicBezTo>
                                      <a:pt x="174575" y="128022"/>
                                      <a:pt x="173563" y="115878"/>
                                      <a:pt x="180648" y="107275"/>
                                    </a:cubicBezTo>
                                    <a:cubicBezTo>
                                      <a:pt x="180648" y="107275"/>
                                      <a:pt x="181154" y="106769"/>
                                      <a:pt x="181154" y="106769"/>
                                    </a:cubicBezTo>
                                    <a:lnTo>
                                      <a:pt x="221129" y="61228"/>
                                    </a:lnTo>
                                    <a:cubicBezTo>
                                      <a:pt x="225177" y="56674"/>
                                      <a:pt x="230743" y="54650"/>
                                      <a:pt x="236309" y="54650"/>
                                    </a:cubicBezTo>
                                    <a:cubicBezTo>
                                      <a:pt x="236815" y="54650"/>
                                      <a:pt x="237321" y="54650"/>
                                      <a:pt x="238333" y="54650"/>
                                    </a:cubicBezTo>
                                    <a:cubicBezTo>
                                      <a:pt x="239345" y="54650"/>
                                      <a:pt x="239851" y="55156"/>
                                      <a:pt x="240863" y="55156"/>
                                    </a:cubicBezTo>
                                    <a:cubicBezTo>
                                      <a:pt x="264140" y="59710"/>
                                      <a:pt x="285393" y="67806"/>
                                      <a:pt x="310188" y="67806"/>
                                    </a:cubicBezTo>
                                    <a:cubicBezTo>
                                      <a:pt x="322838" y="67806"/>
                                      <a:pt x="335488" y="65782"/>
                                      <a:pt x="347127" y="61228"/>
                                    </a:cubicBezTo>
                                    <a:lnTo>
                                      <a:pt x="376476" y="108793"/>
                                    </a:lnTo>
                                    <a:lnTo>
                                      <a:pt x="390138" y="131564"/>
                                    </a:lnTo>
                                    <a:lnTo>
                                      <a:pt x="353705" y="173563"/>
                                    </a:lnTo>
                                    <a:close/>
                                    <a:moveTo>
                                      <a:pt x="413921" y="132576"/>
                                    </a:moveTo>
                                    <a:cubicBezTo>
                                      <a:pt x="412403" y="133588"/>
                                      <a:pt x="410379" y="134094"/>
                                      <a:pt x="408861" y="134094"/>
                                    </a:cubicBezTo>
                                    <a:cubicBezTo>
                                      <a:pt x="406331" y="134094"/>
                                      <a:pt x="403800" y="133082"/>
                                      <a:pt x="401776" y="131058"/>
                                    </a:cubicBezTo>
                                    <a:lnTo>
                                      <a:pt x="398740" y="125998"/>
                                    </a:lnTo>
                                    <a:lnTo>
                                      <a:pt x="385078" y="103733"/>
                                    </a:lnTo>
                                    <a:lnTo>
                                      <a:pt x="353199" y="51108"/>
                                    </a:lnTo>
                                    <a:cubicBezTo>
                                      <a:pt x="350163" y="46553"/>
                                      <a:pt x="351681" y="40987"/>
                                      <a:pt x="355729" y="37951"/>
                                    </a:cubicBezTo>
                                    <a:cubicBezTo>
                                      <a:pt x="356235" y="37951"/>
                                      <a:pt x="356235" y="37445"/>
                                      <a:pt x="356741" y="37445"/>
                                    </a:cubicBezTo>
                                    <a:lnTo>
                                      <a:pt x="395704" y="13662"/>
                                    </a:lnTo>
                                    <a:lnTo>
                                      <a:pt x="452884" y="108793"/>
                                    </a:lnTo>
                                    <a:lnTo>
                                      <a:pt x="413921" y="132576"/>
                                    </a:lnTo>
                                    <a:close/>
                                  </a:path>
                                </a:pathLst>
                              </a:custGeom>
                              <a:solidFill>
                                <a:srgbClr val="99E0DD"/>
                              </a:solid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C45CADC">
                    <v:shape id="Freeform: Shape 233" style="position:absolute;margin-left:7.55pt;margin-top:10.7pt;width:32.95pt;height:24.45pt;z-index:251658263;visibility:visible;mso-wrap-style:square;mso-wrap-distance-left:9pt;mso-wrap-distance-top:0;mso-wrap-distance-right:9pt;mso-wrap-distance-bottom:0;mso-position-horizontal:absolute;mso-position-horizontal-relative:text;mso-position-vertical:absolute;mso-position-vertical-relative:text;v-text-anchor:middle" alt="Handshake outline" coordsize="466040,286910" o:spid="_x0000_s1026" fillcolor="#99e0dd" strokecolor="window" strokeweight="1pt" path="m461486,103733l404307,8602,399246,r-8602,5566l352187,29349v-4554,2530,-8096,7084,-9614,12144c341561,45035,341561,49084,343079,52626v-10627,3542,-21253,5566,-32385,5566c295513,57686,280333,55156,265658,50602v-7084,-2025,-14674,-3543,-22264,-5061l242381,45541r,c241875,45541,241369,45541,241369,45541r-1012,l239345,45541v-1012,,-1518,,-2530,l236815,45541v-8602,,-17204,3543,-22770,10121l209997,60216v-6579,-2530,-13663,-4048,-20747,-4048c187732,56168,186720,56168,185202,56168v-3036,,-5566,506,-8603,506c170021,57180,163443,57686,156865,57686v-11132,506,-22265,-2024,-32385,-6578c124986,48071,124986,45035,124480,41493v-1518,-5060,-5060,-9614,-9614,-12144l76914,5566,68312,,63252,8602,5060,103733,,112335r8602,5061l47565,141178v7085,4555,15687,4048,22265,-1012l102721,178624r506,1012l104239,180142r,l97155,188238v-9108,10626,-8096,26313,2024,35421l99179,223659r,c103733,227707,109299,229731,115372,229731v1012,,2024,,3036,c121950,229225,124986,228213,128022,226189v506,6072,3542,12144,8096,16192l136118,242381r,c140672,246430,146239,248454,152311,248454v506,,1518,,2024,c156865,248454,159395,247948,161925,246936v506,5566,3036,11132,7590,14674l169515,261610r,c173563,265152,178624,267176,183684,267176v1012,,1518,,2530,c189756,267176,192792,265658,195828,264140v1012,3542,3036,7084,6072,9614c205948,277297,211009,279321,216575,278815r1012,l218599,278815v3036,-506,6072,-2024,8602,-3542l227707,275779r7084,5566l235297,281851r506,506c240357,285393,245924,286911,250984,286911v1012,,2024,,3036,c266670,285899,276791,276791,280333,264646v11132,-2024,20240,-10626,23276,-21759c315248,240357,324356,231755,326886,220623v506,,1518,,2024,c345103,219105,357247,204936,356235,188744v,-1012,,-2530,,-3542l360283,180142r34915,-40482c401776,145226,410885,145226,418475,140672r38963,-23782l466040,111829r-4554,-8096xm52626,132576l13662,108793,71348,13662r38457,23783c113854,39469,115878,44529,114360,48577r-3037,5061l67300,126504r-3036,4554c62746,132576,60216,133588,57686,133588v-1518,506,-3542,,-5060,-1012xm117396,219611v-506,,-1012,,-1518,c107781,219611,101203,212527,101203,204430v,-3542,1518,-7084,3542,-9614l131564,164455v3036,-3036,7084,-5060,11638,-5060c146745,159395,150287,160913,152817,162937v6072,5566,7084,15181,1518,21253l127516,214551v-2530,3036,-6072,4554,-10120,5060xm154841,238839v-506,,-1012,,-1518,c145226,238839,138648,231755,138648,223659v,-3542,1518,-7084,3542,-9614l165467,187226v3036,-3036,7084,-5060,11638,-5060c180648,182166,184190,183684,186720,185708v6072,5566,7084,15180,1518,21252l164961,233779v-2530,3036,-6072,5060,-10120,5060l154841,238839xm186720,257562v-506,,-1012,,-1518,c182166,257562,179636,256550,177105,254526v-5060,-4554,-5566,-12651,-1012,-17711l199370,209996v2530,-2530,6072,-4048,9614,-4048c212021,205948,215057,206960,217081,208984v5060,4555,5566,12651,1012,17711l194816,253514v-2024,2530,-5060,4048,-8096,4048l186720,257562xm217587,269706v-2530,,-5566,-506,-7590,-2530c205948,263634,205442,257056,208984,253008r19735,-22771c230743,228213,233273,226695,236309,226695v2530,,4554,1012,6579,2530c246936,232767,247442,239345,243900,243394r-19735,22770c222647,268188,220117,269200,217587,269706r,xm328910,210503v-506,,-1518,,-2024,c323850,210503,320814,209490,318284,208478v,1012,506,2025,506,3037c319802,222647,311706,232261,300573,233273v,,,,,c299055,233273,297031,233273,295513,232767r,506c296525,244406,288429,254020,277297,255032v,,,,,c275779,255032,273754,255032,272236,254526r,506c273248,266164,265152,275779,254020,276791v,,,,,c253514,276791,253008,276791,252502,276791v-3542,,-7084,-1012,-10627,-3037l235297,268694r16193,-18722c258574,241369,257562,228719,249466,221635v-3542,-3036,-8097,-5060,-13157,-5060c234791,216575,232767,216575,231249,217081v-506,-6072,-3036,-11639,-7590,-15687c219611,197852,214045,195828,208478,195828r,c205948,195828,203924,196334,201394,196840v,-7084,-3036,-13662,-8602,-18722c188238,174069,182672,171539,176599,172045r,c173563,172045,170527,172551,167491,173563v-506,-7084,-3542,-13662,-8602,-18216c154335,151299,148769,148769,142696,149275r,c135612,149275,128528,152311,123468,157877r-13157,15180l109805,172551,75396,132576,119420,59710v11132,5566,23782,8096,36433,7590c165973,67300,176093,66288,185202,65276v1012,,2024,,3036,c192792,65276,197346,65782,201394,67300r-27831,32891c167997,106263,165467,114360,165973,122456v506,8096,4554,15180,10626,20746l176599,143202r,c182166,147757,189250,150287,196334,150287v1012,,1518,,2530,c206960,149781,214551,145733,219611,139660r34409,-39469l254020,100191r5566,5060l341055,175081v3542,3037,5566,8097,5566,12651c346621,188238,346621,189756,346621,189756v1012,10626,-7084,19734,-17711,20747c328910,210503,328910,210503,328910,210503xm353705,173563v-1518,-2530,-3542,-4554,-5566,-6578l253514,85517r-41493,47565c208478,137130,203924,139660,198358,140166v-506,,-1012,,-1518,c191780,140166,187226,138142,183178,135106v-8603,-7084,-9615,-19228,-2530,-27831c180648,107275,181154,106769,181154,106769l221129,61228v4048,-4554,9614,-6578,15180,-6578c236815,54650,237321,54650,238333,54650v1012,,1518,506,2530,506c264140,59710,285393,67806,310188,67806v12650,,25300,-2024,36939,-6578l376476,108793r13662,22771l353705,173563xm413921,132576v-1518,1012,-3542,1518,-5060,1518c406331,134094,403800,133082,401776,131058r-3036,-5060l385078,103733,353199,51108v-3036,-4555,-1518,-10121,2530,-13157c356235,37951,356235,37445,356741,37445l395704,13662r57180,95131l413921,132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" w14:anchorId="566EFE24">
                      <v:path arrowok="t" o:connecttype="custom" o:connectlocs="414376,112267;363034,9310;358490,0;350766,6024;316235,31764;307602,44907;308056,56956;278977,62980;238539,54765;218547,49288;217638,49288;217638,49288;216729,49288;215821,49288;214912,49288;212640,49288;212640,49288;192195,60241;188560,65170;169931,60789;166296,60789;158571,61337;140852,62432;111773,55313;111773,44907;103140,31764;69062,6024;61338,0;56795,9310;4543,112267;0,121577;7724,127055;42709,152793;62702,151698;92235,193320;92689,194415;93598,194963;93598,194963;87237,203725;89054,242060;89054,242060;89054,242060;103594,248632;106320,248632;114953,244798;122223,262322;122223,262322;122223,262322;136763,268895;138580,268895;145395,267252;152210,283133;152210,283133;152210,283133;164933,289157;167205,289157;175837,285872;181289,296277;194466,301754;195375,301754;196284,301754;204008,297921;204462,298468;210823,304492;211277,305040;211731,305587;225363,310516;228089,310516;251716,286419;272616,262870;293516,238774;295334,238774;319869,204273;319869,200439;323504,194963;354855,151150;375756,152246;410741,126507;418465,121030;414376,112267;47254,143483;12267,117744;64065,14786;98596,40526;102686,52574;99959,58051;60430,136912;57704,141841;51797,144579;47254,143483;105412,237679;104049,237679;90872,221249;94052,210844;118133,177985;128583,172509;137217,176342;138580,199344;114499,232203;105412,237679;139034,258489;137671,258489;124494,242060;127675,231655;148576,202630;159025,197153;167659,200987;169022,223987;148121,253013;139034,258489;139034,258489;167659,278752;166296,278752;159025,275467;158117,256299;179018,227273;187650,222892;194921,226178;195829,245346;174928,274371;167659,278752;167659,278752;195375,291896;188560,289157;187650,273824;205371,249179;212186,245346;218093,248084;219002,263419;201281,288062;195375,291896;195375,291896;295334,227822;293516,227822;285792,225630;286247,228917;269889,252465;269889,252465;265346,251917;265346,252465;248990,276014;248990,276014;244445,275467;244445,276014;228089,299563;228089,299563;226726,299563;217184,296277;211277,290800;225817,270538;224000,239870;212186,234393;207642,234941;200827,217963;187196,211939;187196,211939;180835,213035;173111,192772;158571,186200;158571,186200;150393,187843;142669,168128;128129,161556;128129,161556;110864,170866;99050,187295;98596,186747;67699,143483;107229,64623;139943,72837;166296,70646;169022,70646;180835,72837;155845,108434;149030,132531;158571,154984;158571,154984;158571,154984;176292,162652;178563,162652;197192,151150;228089,108434;228089,108434;233087,113910;306239,189485;311237,203177;311237,205368;295334,227822;295334,227822;317598,187843;312600,180723;227634,92553;190377,144031;178109,151698;176746,151698;164479,146222;162207,116101;162661,115553;198555,66265;212186,59146;214003,59146;216275,59694;278523,73385;311691,66265;338044,117744;350311,142388;317598,187843;371666,143483;367123,145126;360761,141841;358035,136364;345768,112267;317143,55313;319415,41073;320324,40526;355309,14786;406652,117744;371666,143483" o:connectangles="0,0,0,0,0,0,0,0,0,0,0,0,0,0,0,0,0,0,0,0,0,0,0,0,0,0,0,0,0,0,0,0,0,0,0,0,0,0,0,0,0,0,0,0,0,0,0,0,0,0,0,0,0,0,0,0,0,0,0,0,0,0,0,0,0,0,0,0,0,0,0,0,0,0,0,0,0,0,0,0,0,0,0,0,0,0,0,0,0,0,0,0,0,0,0,0,0,0,0,0,0,0,0,0,0,0,0,0,0,0,0,0,0,0,0,0,0,0,0,0,0,0,0,0,0,0,0,0,0,0,0,0,0,0,0,0,0,0,0,0,0,0,0,0,0,0,0,0,0,0,0,0,0,0,0,0,0,0,0,0,0,0,0,0,0,0,0,0,0,0,0,0,0,0,0,0,0,0,0,0,0,0,0,0,0,0,0,0,0,0,0,0,0,0,0,0,0,0,0,0,0,0,0,0,0,0,0,0,0,0,0,0,0,0,0,0,0,0"/>
                    </v:shape>
                  </w:pict>
                </mc:Fallback>
              </mc:AlternateContent>
            </w:r>
            <w:r w:rsidR="005364BA" w:rsidRPr="008741EA">
              <w:rPr>
                <w:rFonts w:cstheme="minorHAnsi"/>
                <w:noProof/>
                <w:sz w:val="12"/>
                <w:szCs w:val="14"/>
              </w:rPr>
              <mc:AlternateContent>
                <mc:Choice Requires="wps">
                  <w:drawing>
                    <wp:anchor distT="0" distB="0" distL="114300" distR="114300" simplePos="0" relativeHeight="251658262" behindDoc="0" locked="0" layoutInCell="1" allowOverlap="1" wp14:anchorId="02DB051F" wp14:editId="1326E784">
                      <wp:simplePos x="0" y="0"/>
                      <wp:positionH relativeFrom="column">
                        <wp:posOffset>57785</wp:posOffset>
                      </wp:positionH>
                      <wp:positionV relativeFrom="paragraph">
                        <wp:posOffset>43815</wp:posOffset>
                      </wp:positionV>
                      <wp:extent cx="467910" cy="467730"/>
                      <wp:effectExtent l="0" t="0" r="27940" b="27940"/>
                      <wp:wrapNone/>
                      <wp:docPr id="231" name="Oval 231"/>
                      <wp:cNvGraphicFramePr/>
                      <a:graphic xmlns:a="http://schemas.openxmlformats.org/drawingml/2006/main">
                        <a:graphicData uri="http://schemas.microsoft.com/office/word/2010/wordprocessingShape">
                          <wps:wsp>
                            <wps:cNvSpPr/>
                            <wps:spPr>
                              <a:xfrm>
                                <a:off x="0" y="0"/>
                                <a:ext cx="467910" cy="467730"/>
                              </a:xfrm>
                              <a:prstGeom prst="ellipse">
                                <a:avLst/>
                              </a:prstGeom>
                              <a:solidFill>
                                <a:srgbClr val="484746"/>
                              </a:solidFill>
                              <a:ln w="25400" cap="flat" cmpd="sng" algn="ctr">
                                <a:solidFill>
                                  <a:srgbClr val="36353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2CB9A9DA">
                    <v:oval id="Oval 231" style="position:absolute;margin-left:4.55pt;margin-top:3.45pt;width:36.85pt;height:36.85pt;z-index:25165826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84746" strokecolor="#252423" strokeweight="2pt" w14:anchorId="3A255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"/>
                  </w:pict>
                </mc:Fallback>
              </mc:AlternateContent>
            </w:r>
          </w:p>
        </w:tc>
      </w:tr>
      <w:tr w:rsidR="009C4E93" w:rsidRPr="009C4E93" w14:paraId="5151B98B" w14:textId="77777777" w:rsidTr="006C3B27">
        <w:trPr>
          <w:trHeight w:val="1544"/>
        </w:trPr>
        <w:tc>
          <w:tcPr>
            <w:tcW w:w="2552" w:type="dxa"/>
            <w:tcBorders>
              <w:top w:val="nil"/>
              <w:bottom w:val="nil"/>
            </w:tcBorders>
            <w:shd w:val="clear" w:color="auto" w:fill="EAF8F8"/>
            <w:vAlign w:val="center"/>
          </w:tcPr>
          <w:p w14:paraId="5CE21022" w14:textId="77777777" w:rsidR="009C4E93" w:rsidRPr="00A53C8A" w:rsidRDefault="009C4E93" w:rsidP="009C4E93">
            <w:pPr>
              <w:rPr>
                <w:rFonts w:cstheme="minorHAnsi"/>
                <w:b/>
                <w:i/>
                <w:iCs/>
                <w:color w:val="002060"/>
                <w:szCs w:val="18"/>
              </w:rPr>
            </w:pPr>
            <w:r w:rsidRPr="00A53C8A">
              <w:rPr>
                <w:rFonts w:cstheme="minorHAnsi"/>
                <w:b/>
                <w:i/>
                <w:iCs/>
                <w:color w:val="002060"/>
                <w:szCs w:val="18"/>
              </w:rPr>
              <w:t>Improving the understanding of Victoria’s iconic Bay and ensuring it is healthy and actively cared for through on-ground actions</w:t>
            </w:r>
          </w:p>
        </w:tc>
        <w:tc>
          <w:tcPr>
            <w:tcW w:w="2410" w:type="dxa"/>
            <w:tcBorders>
              <w:top w:val="nil"/>
              <w:bottom w:val="nil"/>
            </w:tcBorders>
            <w:shd w:val="clear" w:color="auto" w:fill="EAF8F8"/>
          </w:tcPr>
          <w:p w14:paraId="6791D213" w14:textId="77777777" w:rsidR="009C4E93" w:rsidRPr="00A53C8A" w:rsidRDefault="009C4E93" w:rsidP="009C4E93">
            <w:pPr>
              <w:rPr>
                <w:rFonts w:cstheme="minorHAnsi"/>
                <w:b/>
                <w:i/>
                <w:iCs/>
                <w:color w:val="002060"/>
                <w:szCs w:val="18"/>
              </w:rPr>
            </w:pPr>
            <w:r w:rsidRPr="00A53C8A">
              <w:rPr>
                <w:rFonts w:cstheme="minorHAnsi"/>
                <w:b/>
                <w:i/>
                <w:iCs/>
                <w:color w:val="002060"/>
                <w:szCs w:val="18"/>
              </w:rPr>
              <w:t>Conserving and restoring coastal habitat and marine life and enhancing the marine environment</w:t>
            </w:r>
          </w:p>
        </w:tc>
        <w:tc>
          <w:tcPr>
            <w:tcW w:w="2294" w:type="dxa"/>
            <w:tcBorders>
              <w:top w:val="nil"/>
              <w:bottom w:val="nil"/>
            </w:tcBorders>
            <w:shd w:val="clear" w:color="auto" w:fill="EAF8F8"/>
          </w:tcPr>
          <w:p w14:paraId="6035080E" w14:textId="77777777" w:rsidR="009C4E93" w:rsidRPr="00A53C8A" w:rsidRDefault="009C4E93" w:rsidP="009C4E93">
            <w:pPr>
              <w:rPr>
                <w:rFonts w:cstheme="minorHAnsi"/>
                <w:b/>
                <w:i/>
                <w:iCs/>
                <w:color w:val="002060"/>
                <w:szCs w:val="18"/>
              </w:rPr>
            </w:pPr>
            <w:r w:rsidRPr="00A53C8A">
              <w:rPr>
                <w:rFonts w:cstheme="minorHAnsi"/>
                <w:b/>
                <w:i/>
                <w:iCs/>
                <w:color w:val="002060"/>
                <w:szCs w:val="18"/>
              </w:rPr>
              <w:t>Engaging and involving urban communities in on-ground actions that aim to protect and care for the health of the Bay</w:t>
            </w:r>
          </w:p>
        </w:tc>
        <w:tc>
          <w:tcPr>
            <w:tcW w:w="2613" w:type="dxa"/>
            <w:tcBorders>
              <w:top w:val="nil"/>
              <w:bottom w:val="nil"/>
            </w:tcBorders>
            <w:shd w:val="clear" w:color="auto" w:fill="EAF8F8"/>
          </w:tcPr>
          <w:p w14:paraId="6D82E32A" w14:textId="77777777" w:rsidR="009C4E93" w:rsidRPr="00A53C8A" w:rsidRDefault="009C4E93" w:rsidP="009C4E93">
            <w:pPr>
              <w:rPr>
                <w:rFonts w:cstheme="minorHAnsi"/>
                <w:b/>
                <w:szCs w:val="18"/>
                <w:lang w:eastAsia="en-US"/>
              </w:rPr>
            </w:pPr>
            <w:r w:rsidRPr="00A53C8A">
              <w:rPr>
                <w:rFonts w:cstheme="minorHAnsi"/>
                <w:b/>
                <w:i/>
                <w:iCs/>
                <w:color w:val="002060"/>
                <w:szCs w:val="18"/>
                <w:lang w:eastAsia="en-US"/>
              </w:rPr>
              <w:t>Improving collaboration and partnerships across a range of interested groups and organisations to protect and enhance the health of the Bay</w:t>
            </w:r>
          </w:p>
        </w:tc>
      </w:tr>
    </w:tbl>
    <w:p w14:paraId="7EDBE5C7" w14:textId="722370B1" w:rsidR="000128AB" w:rsidRPr="00ED719D" w:rsidRDefault="00BE509A" w:rsidP="00E713A7">
      <w:pPr>
        <w:pStyle w:val="Heading2"/>
        <w:numPr>
          <w:ilvl w:val="0"/>
          <w:numId w:val="34"/>
        </w:numPr>
        <w:ind w:left="567" w:hanging="567"/>
        <w:rPr>
          <w:szCs w:val="24"/>
        </w:rPr>
      </w:pPr>
      <w:bookmarkStart w:id="8" w:name="_Toc154071164"/>
      <w:r w:rsidRPr="00ED719D">
        <w:rPr>
          <w:szCs w:val="24"/>
        </w:rPr>
        <w:t>What are the funding details</w:t>
      </w:r>
      <w:r w:rsidR="00B229C1" w:rsidRPr="00ED719D">
        <w:rPr>
          <w:szCs w:val="24"/>
        </w:rPr>
        <w:t>?</w:t>
      </w:r>
      <w:bookmarkEnd w:id="8"/>
    </w:p>
    <w:p w14:paraId="1720A875" w14:textId="3E50B00D" w:rsidR="00F204E4" w:rsidRPr="00ED719D" w:rsidRDefault="00F204E4" w:rsidP="00871BDF">
      <w:pPr>
        <w:pStyle w:val="Heading4"/>
        <w:rPr>
          <w:sz w:val="22"/>
          <w:szCs w:val="22"/>
        </w:rPr>
      </w:pPr>
      <w:bookmarkStart w:id="9" w:name="_Toc154071165"/>
      <w:r w:rsidRPr="00ED719D">
        <w:rPr>
          <w:sz w:val="22"/>
          <w:szCs w:val="22"/>
        </w:rPr>
        <w:t xml:space="preserve">Funding </w:t>
      </w:r>
      <w:r w:rsidR="00947EC4">
        <w:rPr>
          <w:sz w:val="22"/>
          <w:szCs w:val="22"/>
        </w:rPr>
        <w:t>s</w:t>
      </w:r>
      <w:r w:rsidRPr="00ED719D">
        <w:rPr>
          <w:sz w:val="22"/>
          <w:szCs w:val="22"/>
        </w:rPr>
        <w:t>tream</w:t>
      </w:r>
      <w:r w:rsidR="00871BDF" w:rsidRPr="00ED719D">
        <w:rPr>
          <w:sz w:val="22"/>
          <w:szCs w:val="22"/>
        </w:rPr>
        <w:t>s</w:t>
      </w:r>
      <w:bookmarkEnd w:id="9"/>
    </w:p>
    <w:p w14:paraId="0A481759" w14:textId="50FE1804" w:rsidR="00893485" w:rsidRDefault="007F72CE" w:rsidP="00DA1651">
      <w:pPr>
        <w:pStyle w:val="ListBullet"/>
        <w:numPr>
          <w:ilvl w:val="0"/>
          <w:numId w:val="0"/>
        </w:numPr>
        <w:tabs>
          <w:tab w:val="left" w:pos="720"/>
        </w:tabs>
        <w:rPr>
          <w:rFonts w:cs="Arial"/>
          <w:color w:val="232222" w:themeColor="text1"/>
        </w:rPr>
      </w:pPr>
      <w:r>
        <w:rPr>
          <w:rFonts w:cs="Arial"/>
          <w:color w:val="232222" w:themeColor="text1"/>
        </w:rPr>
        <w:t>T</w:t>
      </w:r>
      <w:r w:rsidR="00FF6D0C" w:rsidRPr="008F6D17">
        <w:rPr>
          <w:rFonts w:cs="Arial"/>
          <w:color w:val="232222" w:themeColor="text1"/>
        </w:rPr>
        <w:t xml:space="preserve">he Victorian </w:t>
      </w:r>
      <w:r w:rsidR="00FF6D0C" w:rsidRPr="00654E5A">
        <w:rPr>
          <w:rFonts w:cs="Arial"/>
          <w:color w:val="232222" w:themeColor="text1"/>
        </w:rPr>
        <w:t>Government will invest $</w:t>
      </w:r>
      <w:r w:rsidR="00D46389" w:rsidRPr="00E32B02">
        <w:rPr>
          <w:rFonts w:cs="Arial"/>
          <w:color w:val="232222" w:themeColor="text1"/>
        </w:rPr>
        <w:t>2</w:t>
      </w:r>
      <w:r w:rsidR="00D46389" w:rsidRPr="00382C5F">
        <w:rPr>
          <w:rFonts w:cs="Arial"/>
          <w:color w:val="232222" w:themeColor="text1"/>
        </w:rPr>
        <w:t>.</w:t>
      </w:r>
      <w:r w:rsidR="00EA0E5A" w:rsidRPr="00382C5F">
        <w:rPr>
          <w:rFonts w:cs="Arial"/>
          <w:color w:val="232222" w:themeColor="text1"/>
        </w:rPr>
        <w:t>35</w:t>
      </w:r>
      <w:r w:rsidR="00FF6D0C" w:rsidRPr="00E32B02">
        <w:rPr>
          <w:rFonts w:cs="Arial"/>
          <w:color w:val="232222" w:themeColor="text1"/>
        </w:rPr>
        <w:t xml:space="preserve"> million</w:t>
      </w:r>
      <w:r w:rsidR="001E0E4E" w:rsidRPr="00654E5A">
        <w:rPr>
          <w:rFonts w:cs="Arial"/>
          <w:color w:val="232222" w:themeColor="text1"/>
        </w:rPr>
        <w:t xml:space="preserve"> </w:t>
      </w:r>
      <w:r w:rsidR="002F16C6">
        <w:rPr>
          <w:rFonts w:cs="Arial"/>
          <w:color w:val="232222" w:themeColor="text1"/>
        </w:rPr>
        <w:t xml:space="preserve">over </w:t>
      </w:r>
      <w:r w:rsidR="002F16C6" w:rsidRPr="003325D1">
        <w:rPr>
          <w:rFonts w:cs="Arial"/>
          <w:color w:val="232222" w:themeColor="text1"/>
        </w:rPr>
        <w:t>2024</w:t>
      </w:r>
      <w:r w:rsidR="002F16C6">
        <w:rPr>
          <w:rFonts w:cs="Arial"/>
          <w:color w:val="232222" w:themeColor="text1"/>
        </w:rPr>
        <w:t xml:space="preserve"> and 2025 </w:t>
      </w:r>
      <w:r w:rsidR="000C5394" w:rsidRPr="00654E5A">
        <w:rPr>
          <w:rFonts w:cs="Arial"/>
          <w:color w:val="232222" w:themeColor="text1"/>
        </w:rPr>
        <w:t>as competitive grants</w:t>
      </w:r>
      <w:r w:rsidR="003B74C0">
        <w:rPr>
          <w:rFonts w:cs="Arial"/>
          <w:color w:val="232222" w:themeColor="text1"/>
        </w:rPr>
        <w:t xml:space="preserve"> </w:t>
      </w:r>
      <w:r w:rsidR="00920AD5">
        <w:rPr>
          <w:rFonts w:cs="Arial"/>
          <w:color w:val="232222" w:themeColor="text1"/>
        </w:rPr>
        <w:t>deliver</w:t>
      </w:r>
      <w:r w:rsidR="00DD76D5">
        <w:rPr>
          <w:rFonts w:cs="Arial"/>
          <w:color w:val="232222" w:themeColor="text1"/>
        </w:rPr>
        <w:t>ing</w:t>
      </w:r>
      <w:r w:rsidR="00920AD5">
        <w:rPr>
          <w:rFonts w:cs="Arial"/>
          <w:color w:val="232222" w:themeColor="text1"/>
        </w:rPr>
        <w:t xml:space="preserve"> </w:t>
      </w:r>
      <w:r w:rsidR="006804E5">
        <w:rPr>
          <w:rFonts w:cs="Arial"/>
          <w:color w:val="232222" w:themeColor="text1"/>
        </w:rPr>
        <w:t>the PPBF</w:t>
      </w:r>
      <w:r w:rsidR="00920AD5">
        <w:rPr>
          <w:rFonts w:cs="Arial"/>
          <w:color w:val="232222" w:themeColor="text1"/>
        </w:rPr>
        <w:t xml:space="preserve"> objectives</w:t>
      </w:r>
      <w:r w:rsidR="003B74C0">
        <w:rPr>
          <w:rFonts w:cs="Arial"/>
          <w:color w:val="232222" w:themeColor="text1"/>
        </w:rPr>
        <w:t>.</w:t>
      </w:r>
    </w:p>
    <w:tbl>
      <w:tblPr>
        <w:tblStyle w:val="TableGrid"/>
        <w:tblW w:w="0" w:type="auto"/>
        <w:tblLook w:val="04A0" w:firstRow="1" w:lastRow="0" w:firstColumn="1" w:lastColumn="0" w:noHBand="0" w:noVBand="1"/>
      </w:tblPr>
      <w:tblGrid>
        <w:gridCol w:w="1319"/>
        <w:gridCol w:w="3643"/>
        <w:gridCol w:w="4677"/>
      </w:tblGrid>
      <w:tr w:rsidR="000A4166" w14:paraId="0FA49118" w14:textId="77777777" w:rsidTr="00AB3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Borders>
              <w:bottom w:val="single" w:sz="4" w:space="0" w:color="auto"/>
            </w:tcBorders>
            <w:shd w:val="clear" w:color="auto" w:fill="00B2A9" w:themeFill="accent3"/>
          </w:tcPr>
          <w:p w14:paraId="4C9B76EC" w14:textId="05B513E1" w:rsidR="000A4166" w:rsidRPr="00AC2FF3" w:rsidRDefault="003B5311" w:rsidP="00FE4A55">
            <w:pPr>
              <w:pStyle w:val="BodyText"/>
              <w:spacing w:line="220" w:lineRule="atLeast"/>
              <w:ind w:left="113" w:right="113"/>
              <w:rPr>
                <w:rFonts w:cs="Arial"/>
                <w:b/>
                <w:color w:val="FFFFFF" w:themeColor="background1"/>
                <w:sz w:val="18"/>
                <w:szCs w:val="18"/>
              </w:rPr>
            </w:pPr>
            <w:r w:rsidRPr="00AC2FF3">
              <w:rPr>
                <w:rFonts w:cs="Arial"/>
                <w:b/>
                <w:color w:val="FFFFFF" w:themeColor="background1"/>
                <w:sz w:val="18"/>
                <w:szCs w:val="18"/>
              </w:rPr>
              <w:t>Category</w:t>
            </w:r>
          </w:p>
        </w:tc>
        <w:tc>
          <w:tcPr>
            <w:tcW w:w="3643" w:type="dxa"/>
            <w:shd w:val="clear" w:color="auto" w:fill="00B2A9" w:themeFill="accent3"/>
          </w:tcPr>
          <w:p w14:paraId="032E1667" w14:textId="158D8B9B" w:rsidR="000A4166" w:rsidRPr="00AC2FF3" w:rsidRDefault="00850298" w:rsidP="00FE4A55">
            <w:pPr>
              <w:pStyle w:val="BodyText"/>
              <w:spacing w:line="220" w:lineRule="atLeast"/>
              <w:ind w:left="113" w:right="113"/>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C2FF3">
              <w:rPr>
                <w:rFonts w:cs="Arial"/>
                <w:b/>
                <w:color w:val="FFFFFF" w:themeColor="background1"/>
                <w:sz w:val="18"/>
                <w:szCs w:val="18"/>
              </w:rPr>
              <w:t>Stream 1 – Community Grants</w:t>
            </w:r>
          </w:p>
        </w:tc>
        <w:tc>
          <w:tcPr>
            <w:tcW w:w="4677" w:type="dxa"/>
            <w:shd w:val="clear" w:color="auto" w:fill="00B2A9" w:themeFill="accent3"/>
          </w:tcPr>
          <w:p w14:paraId="1A1E18A7" w14:textId="6BDF2924" w:rsidR="000A4166" w:rsidRPr="00AC2FF3" w:rsidRDefault="00850298" w:rsidP="00FE4A55">
            <w:pPr>
              <w:pStyle w:val="BodyText"/>
              <w:spacing w:line="220" w:lineRule="atLeast"/>
              <w:ind w:left="113" w:right="113"/>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C2FF3">
              <w:rPr>
                <w:rFonts w:cs="Arial"/>
                <w:b/>
                <w:color w:val="FFFFFF" w:themeColor="background1"/>
                <w:sz w:val="18"/>
                <w:szCs w:val="18"/>
              </w:rPr>
              <w:t xml:space="preserve">Stream 2 – Targeted Marine/Coastal </w:t>
            </w:r>
            <w:r w:rsidR="00FD5650" w:rsidRPr="00AC2FF3">
              <w:rPr>
                <w:rFonts w:cs="Arial"/>
                <w:b/>
                <w:color w:val="FFFFFF" w:themeColor="background1"/>
                <w:sz w:val="18"/>
                <w:szCs w:val="18"/>
              </w:rPr>
              <w:t>Grants</w:t>
            </w:r>
          </w:p>
        </w:tc>
      </w:tr>
      <w:tr w:rsidR="00245F57" w:rsidRPr="00AB3B9C" w14:paraId="6CB880DA" w14:textId="77777777" w:rsidTr="00AB3B9C">
        <w:tc>
          <w:tcPr>
            <w:cnfStyle w:val="001000000000" w:firstRow="0" w:lastRow="0" w:firstColumn="1" w:lastColumn="0" w:oddVBand="0" w:evenVBand="0" w:oddHBand="0" w:evenHBand="0" w:firstRowFirstColumn="0" w:firstRowLastColumn="0" w:lastRowFirstColumn="0" w:lastRowLastColumn="0"/>
            <w:tcW w:w="1319" w:type="dxa"/>
            <w:shd w:val="clear" w:color="auto" w:fill="EAF8F8"/>
          </w:tcPr>
          <w:p w14:paraId="45F6FB78" w14:textId="0A51C2C1" w:rsidR="00245F57" w:rsidRPr="00AB3B9C" w:rsidRDefault="00DF7A3B" w:rsidP="00DA1651">
            <w:pPr>
              <w:pStyle w:val="ListBullet"/>
              <w:numPr>
                <w:ilvl w:val="0"/>
                <w:numId w:val="0"/>
              </w:numPr>
              <w:tabs>
                <w:tab w:val="left" w:pos="720"/>
              </w:tabs>
              <w:rPr>
                <w:rFonts w:cs="Arial"/>
                <w:color w:val="232222" w:themeColor="text1"/>
              </w:rPr>
            </w:pPr>
            <w:r w:rsidRPr="00AB3B9C">
              <w:rPr>
                <w:rFonts w:cs="Arial"/>
                <w:color w:val="232222" w:themeColor="text1"/>
              </w:rPr>
              <w:t>Project type</w:t>
            </w:r>
          </w:p>
        </w:tc>
        <w:tc>
          <w:tcPr>
            <w:tcW w:w="3643" w:type="dxa"/>
          </w:tcPr>
          <w:p w14:paraId="2F1A01D0" w14:textId="48AD95C9" w:rsidR="00245F57" w:rsidRPr="00AB3B9C" w:rsidRDefault="00DF7A3B"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Small scale, local projects that bring direct benefit to the health of Port Phillip Bay.</w:t>
            </w:r>
          </w:p>
        </w:tc>
        <w:tc>
          <w:tcPr>
            <w:tcW w:w="4677" w:type="dxa"/>
          </w:tcPr>
          <w:p w14:paraId="13C44C87" w14:textId="7C064056" w:rsidR="00245F57" w:rsidRPr="00AB3B9C" w:rsidRDefault="00DF7A3B"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High impact science-based</w:t>
            </w:r>
            <w:r w:rsidR="00DC35C4" w:rsidRPr="00AB3B9C">
              <w:rPr>
                <w:rFonts w:cs="Arial"/>
                <w:color w:val="232222" w:themeColor="text1"/>
              </w:rPr>
              <w:t xml:space="preserve"> </w:t>
            </w:r>
            <w:r w:rsidRPr="00AB3B9C">
              <w:rPr>
                <w:rFonts w:cs="Arial"/>
                <w:color w:val="232222" w:themeColor="text1"/>
              </w:rPr>
              <w:t>projects, leverage public and private resources.</w:t>
            </w:r>
          </w:p>
        </w:tc>
      </w:tr>
      <w:tr w:rsidR="000A4166" w:rsidRPr="00AB3B9C" w14:paraId="04A2038E" w14:textId="77777777" w:rsidTr="00AB3B9C">
        <w:tc>
          <w:tcPr>
            <w:cnfStyle w:val="001000000000" w:firstRow="0" w:lastRow="0" w:firstColumn="1" w:lastColumn="0" w:oddVBand="0" w:evenVBand="0" w:oddHBand="0" w:evenHBand="0" w:firstRowFirstColumn="0" w:firstRowLastColumn="0" w:lastRowFirstColumn="0" w:lastRowLastColumn="0"/>
            <w:tcW w:w="1319" w:type="dxa"/>
            <w:shd w:val="clear" w:color="auto" w:fill="EAF8F8"/>
          </w:tcPr>
          <w:p w14:paraId="375F08B5" w14:textId="449365E0" w:rsidR="000A4166" w:rsidRPr="00AB3B9C" w:rsidRDefault="00FC1D4E" w:rsidP="00DA1651">
            <w:pPr>
              <w:pStyle w:val="ListBullet"/>
              <w:numPr>
                <w:ilvl w:val="0"/>
                <w:numId w:val="0"/>
              </w:numPr>
              <w:tabs>
                <w:tab w:val="left" w:pos="720"/>
              </w:tabs>
              <w:rPr>
                <w:rFonts w:cs="Arial"/>
                <w:color w:val="232222" w:themeColor="text1"/>
              </w:rPr>
            </w:pPr>
            <w:r w:rsidRPr="00AB3B9C">
              <w:rPr>
                <w:rFonts w:cs="Arial"/>
                <w:color w:val="232222" w:themeColor="text1"/>
              </w:rPr>
              <w:t>Amount</w:t>
            </w:r>
          </w:p>
        </w:tc>
        <w:tc>
          <w:tcPr>
            <w:tcW w:w="3643" w:type="dxa"/>
          </w:tcPr>
          <w:p w14:paraId="53DDCA11" w14:textId="2C74A2E9" w:rsidR="000A4166" w:rsidRPr="00AB3B9C" w:rsidRDefault="00472924"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Up to $25,000</w:t>
            </w:r>
          </w:p>
        </w:tc>
        <w:tc>
          <w:tcPr>
            <w:tcW w:w="4677" w:type="dxa"/>
          </w:tcPr>
          <w:p w14:paraId="7E9DBE7F" w14:textId="71E0F3EE" w:rsidR="000A4166" w:rsidRPr="00AB3B9C" w:rsidRDefault="000D42D5"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U</w:t>
            </w:r>
            <w:r w:rsidR="003B5311" w:rsidRPr="00AB3B9C">
              <w:rPr>
                <w:rFonts w:cs="Arial"/>
                <w:color w:val="232222" w:themeColor="text1"/>
              </w:rPr>
              <w:t>p to $300,000</w:t>
            </w:r>
            <w:r w:rsidR="00091CD9" w:rsidRPr="00AB3B9C">
              <w:rPr>
                <w:rFonts w:cs="Arial"/>
                <w:color w:val="232222" w:themeColor="text1"/>
              </w:rPr>
              <w:t xml:space="preserve"> (</w:t>
            </w:r>
            <w:r w:rsidR="00EE000D">
              <w:rPr>
                <w:rFonts w:cs="Arial"/>
                <w:color w:val="232222" w:themeColor="text1"/>
              </w:rPr>
              <w:t xml:space="preserve">in </w:t>
            </w:r>
            <w:r w:rsidR="00777723">
              <w:rPr>
                <w:rFonts w:cs="Arial"/>
                <w:color w:val="232222" w:themeColor="text1"/>
              </w:rPr>
              <w:t>instalments</w:t>
            </w:r>
            <w:r w:rsidR="00091CD9" w:rsidRPr="00AB3B9C">
              <w:rPr>
                <w:rFonts w:cs="Arial"/>
                <w:color w:val="232222" w:themeColor="text1"/>
              </w:rPr>
              <w:t>)</w:t>
            </w:r>
          </w:p>
        </w:tc>
      </w:tr>
      <w:tr w:rsidR="000A4166" w:rsidRPr="00AB3B9C" w14:paraId="039A2FDF" w14:textId="77777777" w:rsidTr="00AB3B9C">
        <w:tc>
          <w:tcPr>
            <w:cnfStyle w:val="001000000000" w:firstRow="0" w:lastRow="0" w:firstColumn="1" w:lastColumn="0" w:oddVBand="0" w:evenVBand="0" w:oddHBand="0" w:evenHBand="0" w:firstRowFirstColumn="0" w:firstRowLastColumn="0" w:lastRowFirstColumn="0" w:lastRowLastColumn="0"/>
            <w:tcW w:w="1319" w:type="dxa"/>
            <w:shd w:val="clear" w:color="auto" w:fill="EAF8F8"/>
          </w:tcPr>
          <w:p w14:paraId="566F03F9" w14:textId="704EF7C4" w:rsidR="000A4166" w:rsidRPr="00AB3B9C" w:rsidRDefault="0045387E" w:rsidP="00DA1651">
            <w:pPr>
              <w:pStyle w:val="ListBullet"/>
              <w:numPr>
                <w:ilvl w:val="0"/>
                <w:numId w:val="0"/>
              </w:numPr>
              <w:tabs>
                <w:tab w:val="left" w:pos="720"/>
              </w:tabs>
              <w:rPr>
                <w:rFonts w:cs="Arial"/>
                <w:color w:val="232222" w:themeColor="text1"/>
              </w:rPr>
            </w:pPr>
            <w:r w:rsidRPr="00AB3B9C">
              <w:rPr>
                <w:rFonts w:cs="Arial"/>
                <w:color w:val="232222" w:themeColor="text1"/>
              </w:rPr>
              <w:t>Project duration</w:t>
            </w:r>
          </w:p>
        </w:tc>
        <w:tc>
          <w:tcPr>
            <w:tcW w:w="3643" w:type="dxa"/>
          </w:tcPr>
          <w:p w14:paraId="7BF859CB" w14:textId="692D832F" w:rsidR="000A4166" w:rsidRPr="00AB3B9C" w:rsidRDefault="004615D3"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Projects must be complete within 14 months from the start of the agreement.</w:t>
            </w:r>
          </w:p>
        </w:tc>
        <w:tc>
          <w:tcPr>
            <w:tcW w:w="4677" w:type="dxa"/>
          </w:tcPr>
          <w:p w14:paraId="0199C7FF" w14:textId="321FBCFB" w:rsidR="000A4166" w:rsidRPr="00AB3B9C" w:rsidRDefault="003B5311"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Projects must be complete within 36 months from the start of the agreement.</w:t>
            </w:r>
          </w:p>
        </w:tc>
      </w:tr>
      <w:tr w:rsidR="000A4166" w:rsidRPr="00AB3B9C" w14:paraId="4F12701A" w14:textId="77777777" w:rsidTr="00AB3B9C">
        <w:tc>
          <w:tcPr>
            <w:cnfStyle w:val="001000000000" w:firstRow="0" w:lastRow="0" w:firstColumn="1" w:lastColumn="0" w:oddVBand="0" w:evenVBand="0" w:oddHBand="0" w:evenHBand="0" w:firstRowFirstColumn="0" w:firstRowLastColumn="0" w:lastRowFirstColumn="0" w:lastRowLastColumn="0"/>
            <w:tcW w:w="1319" w:type="dxa"/>
            <w:shd w:val="clear" w:color="auto" w:fill="EAF8F8"/>
          </w:tcPr>
          <w:p w14:paraId="4D2B3443" w14:textId="1F8CADAE" w:rsidR="000A4166" w:rsidRPr="00AB3B9C" w:rsidRDefault="0045387E" w:rsidP="00DA1651">
            <w:pPr>
              <w:pStyle w:val="ListBullet"/>
              <w:numPr>
                <w:ilvl w:val="0"/>
                <w:numId w:val="0"/>
              </w:numPr>
              <w:tabs>
                <w:tab w:val="left" w:pos="720"/>
              </w:tabs>
              <w:rPr>
                <w:rFonts w:cs="Arial"/>
                <w:color w:val="232222" w:themeColor="text1"/>
              </w:rPr>
            </w:pPr>
            <w:r w:rsidRPr="00AB3B9C">
              <w:rPr>
                <w:rFonts w:cs="Arial"/>
                <w:color w:val="232222" w:themeColor="text1"/>
              </w:rPr>
              <w:t>Application process</w:t>
            </w:r>
          </w:p>
        </w:tc>
        <w:tc>
          <w:tcPr>
            <w:tcW w:w="3643" w:type="dxa"/>
          </w:tcPr>
          <w:p w14:paraId="0D80C0CC" w14:textId="7A2C71C1" w:rsidR="000A4166" w:rsidRPr="00AB3B9C" w:rsidRDefault="004615D3"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Standard application via online process.</w:t>
            </w:r>
          </w:p>
        </w:tc>
        <w:tc>
          <w:tcPr>
            <w:tcW w:w="4677" w:type="dxa"/>
          </w:tcPr>
          <w:p w14:paraId="1F710D28" w14:textId="776D9463" w:rsidR="000A4166" w:rsidRPr="00AB3B9C" w:rsidRDefault="00301B0D"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Primary</w:t>
            </w:r>
            <w:r w:rsidR="003B5311" w:rsidRPr="00AB3B9C">
              <w:rPr>
                <w:rFonts w:cs="Arial"/>
                <w:color w:val="232222" w:themeColor="text1"/>
              </w:rPr>
              <w:t xml:space="preserve"> applicat</w:t>
            </w:r>
            <w:r w:rsidR="00C304E1" w:rsidRPr="00AB3B9C">
              <w:rPr>
                <w:rFonts w:cs="Arial"/>
                <w:color w:val="232222" w:themeColor="text1"/>
              </w:rPr>
              <w:t>ion via online process</w:t>
            </w:r>
            <w:r w:rsidR="005D1030" w:rsidRPr="00AB3B9C">
              <w:rPr>
                <w:rFonts w:cs="Arial"/>
                <w:color w:val="232222" w:themeColor="text1"/>
              </w:rPr>
              <w:t xml:space="preserve">. </w:t>
            </w:r>
            <w:r w:rsidR="00C304E1" w:rsidRPr="00AB3B9C">
              <w:rPr>
                <w:rFonts w:cs="Arial"/>
                <w:color w:val="232222" w:themeColor="text1"/>
              </w:rPr>
              <w:t>If successful, t</w:t>
            </w:r>
            <w:r w:rsidR="00621644" w:rsidRPr="00AB3B9C">
              <w:rPr>
                <w:rFonts w:cs="Arial"/>
                <w:color w:val="232222" w:themeColor="text1"/>
              </w:rPr>
              <w:t xml:space="preserve">he applicant will </w:t>
            </w:r>
            <w:r w:rsidR="00C6256C" w:rsidRPr="00AB3B9C">
              <w:rPr>
                <w:rFonts w:cs="Arial"/>
                <w:color w:val="232222" w:themeColor="text1"/>
              </w:rPr>
              <w:t xml:space="preserve">need to </w:t>
            </w:r>
            <w:r w:rsidR="00621644" w:rsidRPr="00AB3B9C">
              <w:rPr>
                <w:rFonts w:cs="Arial"/>
                <w:color w:val="232222" w:themeColor="text1"/>
              </w:rPr>
              <w:t>submit</w:t>
            </w:r>
            <w:r w:rsidR="003A7F63" w:rsidRPr="00AB3B9C">
              <w:rPr>
                <w:rFonts w:cs="Arial"/>
                <w:color w:val="232222" w:themeColor="text1"/>
              </w:rPr>
              <w:t xml:space="preserve"> </w:t>
            </w:r>
            <w:r w:rsidR="005F0F95" w:rsidRPr="00AB3B9C">
              <w:rPr>
                <w:rFonts w:cs="Arial"/>
                <w:color w:val="232222" w:themeColor="text1"/>
              </w:rPr>
              <w:t>a detailed project plan</w:t>
            </w:r>
            <w:r w:rsidR="003B5311" w:rsidRPr="00AB3B9C">
              <w:rPr>
                <w:rFonts w:cs="Arial"/>
                <w:color w:val="232222" w:themeColor="text1"/>
              </w:rPr>
              <w:t>.</w:t>
            </w:r>
          </w:p>
        </w:tc>
      </w:tr>
      <w:tr w:rsidR="00D812C0" w:rsidRPr="00AB3B9C" w14:paraId="2A97BE7B" w14:textId="77777777" w:rsidTr="00AB3B9C">
        <w:trPr>
          <w:trHeight w:val="720"/>
        </w:trPr>
        <w:tc>
          <w:tcPr>
            <w:cnfStyle w:val="001000000000" w:firstRow="0" w:lastRow="0" w:firstColumn="1" w:lastColumn="0" w:oddVBand="0" w:evenVBand="0" w:oddHBand="0" w:evenHBand="0" w:firstRowFirstColumn="0" w:firstRowLastColumn="0" w:lastRowFirstColumn="0" w:lastRowLastColumn="0"/>
            <w:tcW w:w="1319" w:type="dxa"/>
            <w:shd w:val="clear" w:color="auto" w:fill="EAF8F8"/>
          </w:tcPr>
          <w:p w14:paraId="35A8BA63" w14:textId="32AEC73E" w:rsidR="00D812C0" w:rsidRPr="00AB3B9C" w:rsidRDefault="00D812C0" w:rsidP="00DA1651">
            <w:pPr>
              <w:pStyle w:val="ListBullet"/>
              <w:numPr>
                <w:ilvl w:val="0"/>
                <w:numId w:val="0"/>
              </w:numPr>
              <w:tabs>
                <w:tab w:val="left" w:pos="720"/>
              </w:tabs>
              <w:rPr>
                <w:rFonts w:cs="Arial"/>
                <w:color w:val="232222" w:themeColor="text1"/>
              </w:rPr>
            </w:pPr>
            <w:r w:rsidRPr="00AB3B9C">
              <w:rPr>
                <w:rFonts w:cs="Arial"/>
                <w:color w:val="232222" w:themeColor="text1"/>
              </w:rPr>
              <w:t>Number of applications</w:t>
            </w:r>
          </w:p>
        </w:tc>
        <w:tc>
          <w:tcPr>
            <w:tcW w:w="3643" w:type="dxa"/>
          </w:tcPr>
          <w:p w14:paraId="25034554" w14:textId="18AFCEE8" w:rsidR="00ED3355" w:rsidRPr="00AB3B9C" w:rsidRDefault="00EF4424" w:rsidP="00DA1651">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 xml:space="preserve">Unlimited – maximum 2 grants </w:t>
            </w:r>
            <w:r w:rsidR="00FE130C" w:rsidRPr="00AB3B9C">
              <w:rPr>
                <w:rFonts w:cs="Arial"/>
                <w:color w:val="232222" w:themeColor="text1"/>
              </w:rPr>
              <w:t xml:space="preserve">will be funded </w:t>
            </w:r>
            <w:r w:rsidRPr="00AB3B9C">
              <w:rPr>
                <w:rFonts w:cs="Arial"/>
                <w:color w:val="232222" w:themeColor="text1"/>
              </w:rPr>
              <w:t xml:space="preserve">per </w:t>
            </w:r>
            <w:r w:rsidR="00DA1651" w:rsidRPr="00AB3B9C">
              <w:rPr>
                <w:rFonts w:cs="Arial"/>
                <w:color w:val="232222" w:themeColor="text1"/>
              </w:rPr>
              <w:t>organisation.</w:t>
            </w:r>
          </w:p>
        </w:tc>
        <w:tc>
          <w:tcPr>
            <w:tcW w:w="4677" w:type="dxa"/>
          </w:tcPr>
          <w:p w14:paraId="0987676F" w14:textId="0C8B6086" w:rsidR="005D2C94" w:rsidRPr="00AB3B9C" w:rsidRDefault="00846808" w:rsidP="00DA1651">
            <w:pPr>
              <w:pStyle w:val="ListBullet"/>
              <w:keepNex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AB3B9C">
              <w:rPr>
                <w:rFonts w:cs="Arial"/>
                <w:color w:val="232222" w:themeColor="text1"/>
              </w:rPr>
              <w:t xml:space="preserve">One per organisation or </w:t>
            </w:r>
            <w:r w:rsidR="008C2139">
              <w:rPr>
                <w:rFonts w:cs="Arial"/>
                <w:color w:val="232222" w:themeColor="text1"/>
              </w:rPr>
              <w:t xml:space="preserve">two if it is </w:t>
            </w:r>
            <w:r w:rsidRPr="00AB3B9C">
              <w:rPr>
                <w:rFonts w:cs="Arial"/>
                <w:color w:val="232222" w:themeColor="text1"/>
              </w:rPr>
              <w:t>a consortium of organisations</w:t>
            </w:r>
            <w:r w:rsidR="009C38B1">
              <w:rPr>
                <w:rFonts w:cs="Arial"/>
                <w:color w:val="232222" w:themeColor="text1"/>
              </w:rPr>
              <w:t xml:space="preserve"> (three or more organisations)</w:t>
            </w:r>
            <w:r w:rsidR="00964DAA" w:rsidRPr="00AB3B9C">
              <w:rPr>
                <w:rFonts w:cs="Arial"/>
                <w:color w:val="232222" w:themeColor="text1"/>
              </w:rPr>
              <w:t>.</w:t>
            </w:r>
          </w:p>
        </w:tc>
      </w:tr>
    </w:tbl>
    <w:p w14:paraId="5F98B501" w14:textId="11F86C52" w:rsidR="00F204E4" w:rsidRPr="00F44FA4" w:rsidRDefault="00F204E4" w:rsidP="00C617EC">
      <w:pPr>
        <w:pStyle w:val="Heading4"/>
        <w:rPr>
          <w:sz w:val="22"/>
          <w:szCs w:val="22"/>
        </w:rPr>
      </w:pPr>
      <w:bookmarkStart w:id="10" w:name="_Toc154071166"/>
      <w:r w:rsidRPr="00F44FA4">
        <w:rPr>
          <w:sz w:val="22"/>
          <w:szCs w:val="22"/>
        </w:rPr>
        <w:lastRenderedPageBreak/>
        <w:t xml:space="preserve">What are the additional project </w:t>
      </w:r>
      <w:r w:rsidR="004B2CF1">
        <w:rPr>
          <w:sz w:val="22"/>
          <w:szCs w:val="22"/>
        </w:rPr>
        <w:t>eligibility</w:t>
      </w:r>
      <w:r w:rsidRPr="00F44FA4">
        <w:rPr>
          <w:sz w:val="22"/>
          <w:szCs w:val="22"/>
        </w:rPr>
        <w:t xml:space="preserve"> </w:t>
      </w:r>
      <w:r w:rsidR="00B35EA2">
        <w:rPr>
          <w:sz w:val="22"/>
          <w:szCs w:val="22"/>
        </w:rPr>
        <w:t>requirements</w:t>
      </w:r>
      <w:r w:rsidRPr="00F44FA4">
        <w:rPr>
          <w:sz w:val="22"/>
          <w:szCs w:val="22"/>
        </w:rPr>
        <w:t>?</w:t>
      </w:r>
      <w:bookmarkEnd w:id="10"/>
    </w:p>
    <w:p w14:paraId="0064CB66" w14:textId="77777777" w:rsidR="00F204E4" w:rsidRPr="00E340FE" w:rsidRDefault="00F204E4" w:rsidP="00DA1651">
      <w:pPr>
        <w:pStyle w:val="ListBullet"/>
        <w:numPr>
          <w:ilvl w:val="0"/>
          <w:numId w:val="0"/>
        </w:numPr>
        <w:tabs>
          <w:tab w:val="left" w:pos="720"/>
        </w:tabs>
        <w:rPr>
          <w:rFonts w:cs="Arial"/>
          <w:color w:val="232222" w:themeColor="text1"/>
        </w:rPr>
      </w:pPr>
      <w:r w:rsidRPr="00E340FE">
        <w:rPr>
          <w:rFonts w:cs="Arial"/>
          <w:color w:val="232222" w:themeColor="text1"/>
        </w:rPr>
        <w:t>To be considered, all projects must:</w:t>
      </w:r>
    </w:p>
    <w:p w14:paraId="46C7E3D5" w14:textId="72C3AE57" w:rsidR="00F204E4" w:rsidRPr="006C4A65" w:rsidRDefault="00F204E4" w:rsidP="006C4A65">
      <w:pPr>
        <w:pStyle w:val="ListBullet"/>
        <w:numPr>
          <w:ilvl w:val="0"/>
          <w:numId w:val="36"/>
        </w:numPr>
        <w:tabs>
          <w:tab w:val="num" w:pos="170"/>
        </w:tabs>
        <w:ind w:left="170" w:hanging="170"/>
        <w:rPr>
          <w:rFonts w:cs="Arial"/>
          <w:color w:val="232222" w:themeColor="text1"/>
        </w:rPr>
      </w:pPr>
      <w:r w:rsidRPr="006C4A65">
        <w:rPr>
          <w:rFonts w:cs="Arial"/>
          <w:color w:val="232222" w:themeColor="text1"/>
        </w:rPr>
        <w:t xml:space="preserve">be located within the Port Phillip Bay or within 5km of the Bay’s high-tide mark (see </w:t>
      </w:r>
      <w:hyperlink w:anchor="_Appendix_1:_Extent" w:history="1">
        <w:r w:rsidR="00F71CC0" w:rsidRPr="00B24B29">
          <w:rPr>
            <w:rStyle w:val="Hyperlink"/>
            <w:rFonts w:cs="Arial"/>
            <w:bCs/>
          </w:rPr>
          <w:t>Appendix 1</w:t>
        </w:r>
      </w:hyperlink>
      <w:r w:rsidRPr="006C4A65">
        <w:rPr>
          <w:rFonts w:cs="Arial"/>
          <w:color w:val="232222" w:themeColor="text1"/>
        </w:rPr>
        <w:t>),</w:t>
      </w:r>
    </w:p>
    <w:p w14:paraId="7D7C4B93" w14:textId="1A01D8E1" w:rsidR="00F204E4" w:rsidRPr="006C4A65" w:rsidRDefault="00F204E4" w:rsidP="006C4A65">
      <w:pPr>
        <w:pStyle w:val="ListBullet"/>
        <w:numPr>
          <w:ilvl w:val="0"/>
          <w:numId w:val="36"/>
        </w:numPr>
        <w:tabs>
          <w:tab w:val="num" w:pos="170"/>
        </w:tabs>
        <w:ind w:left="170" w:hanging="170"/>
        <w:rPr>
          <w:rFonts w:cs="Arial"/>
          <w:color w:val="232222" w:themeColor="text1"/>
        </w:rPr>
      </w:pPr>
      <w:r w:rsidRPr="006C4A65">
        <w:rPr>
          <w:rFonts w:cs="Arial"/>
          <w:color w:val="232222" w:themeColor="text1"/>
        </w:rPr>
        <w:t xml:space="preserve">have 1:1 matched </w:t>
      </w:r>
      <w:r w:rsidR="005919C3">
        <w:rPr>
          <w:rFonts w:cs="Arial"/>
          <w:color w:val="232222" w:themeColor="text1"/>
        </w:rPr>
        <w:t>in kind</w:t>
      </w:r>
      <w:r w:rsidRPr="006C4A65">
        <w:rPr>
          <w:rFonts w:cs="Arial"/>
          <w:color w:val="232222" w:themeColor="text1"/>
        </w:rPr>
        <w:t xml:space="preserve"> funding (see</w:t>
      </w:r>
      <w:r w:rsidR="00760F3A">
        <w:rPr>
          <w:rFonts w:cs="Arial"/>
          <w:color w:val="232222" w:themeColor="text1"/>
        </w:rPr>
        <w:t xml:space="preserve"> the</w:t>
      </w:r>
      <w:r w:rsidRPr="006C4A65">
        <w:rPr>
          <w:rFonts w:cs="Arial"/>
          <w:color w:val="232222" w:themeColor="text1"/>
        </w:rPr>
        <w:t xml:space="preserve"> </w:t>
      </w:r>
      <w:hyperlink r:id="rId61" w:history="1">
        <w:r w:rsidR="003E4DAD" w:rsidRPr="000A2060">
          <w:rPr>
            <w:rStyle w:val="Hyperlink"/>
            <w:rFonts w:cs="Arial"/>
            <w:bCs/>
          </w:rPr>
          <w:t>PPBF FAQ</w:t>
        </w:r>
      </w:hyperlink>
      <w:r w:rsidRPr="006C4A65">
        <w:rPr>
          <w:rFonts w:cs="Arial"/>
          <w:color w:val="232222" w:themeColor="text1"/>
        </w:rPr>
        <w:t>),</w:t>
      </w:r>
    </w:p>
    <w:p w14:paraId="68FFF880" w14:textId="4EE99DFA" w:rsidR="00F204E4" w:rsidRPr="006C4A65" w:rsidRDefault="00F204E4" w:rsidP="006C4A65">
      <w:pPr>
        <w:pStyle w:val="ListBullet"/>
        <w:numPr>
          <w:ilvl w:val="0"/>
          <w:numId w:val="36"/>
        </w:numPr>
        <w:tabs>
          <w:tab w:val="num" w:pos="170"/>
        </w:tabs>
        <w:ind w:left="170" w:hanging="170"/>
        <w:rPr>
          <w:rFonts w:cs="Arial"/>
          <w:color w:val="232222" w:themeColor="text1"/>
        </w:rPr>
      </w:pPr>
      <w:r w:rsidRPr="006C4A65">
        <w:rPr>
          <w:rFonts w:cs="Arial"/>
          <w:color w:val="232222" w:themeColor="text1"/>
        </w:rPr>
        <w:t>have on-ground activities with community involvement</w:t>
      </w:r>
      <w:r w:rsidR="00F208D8">
        <w:rPr>
          <w:rFonts w:cs="Arial"/>
          <w:color w:val="232222" w:themeColor="text1"/>
        </w:rPr>
        <w:t xml:space="preserve"> or engagement</w:t>
      </w:r>
      <w:r w:rsidRPr="006C4A65">
        <w:rPr>
          <w:rFonts w:cs="Arial"/>
          <w:color w:val="232222" w:themeColor="text1"/>
        </w:rPr>
        <w:t>,</w:t>
      </w:r>
    </w:p>
    <w:p w14:paraId="3EED4222" w14:textId="0870F7C5" w:rsidR="00F204E4" w:rsidRPr="006C4A65" w:rsidRDefault="00F204E4" w:rsidP="006C4A65">
      <w:pPr>
        <w:pStyle w:val="ListBullet"/>
        <w:numPr>
          <w:ilvl w:val="0"/>
          <w:numId w:val="36"/>
        </w:numPr>
        <w:tabs>
          <w:tab w:val="num" w:pos="170"/>
        </w:tabs>
        <w:ind w:left="170" w:hanging="170"/>
        <w:rPr>
          <w:rFonts w:cs="Arial"/>
          <w:color w:val="232222" w:themeColor="text1"/>
        </w:rPr>
      </w:pPr>
      <w:r w:rsidRPr="006C4A65">
        <w:rPr>
          <w:rFonts w:cs="Arial"/>
          <w:color w:val="232222" w:themeColor="text1"/>
        </w:rPr>
        <w:t>comply with government policies and relevant legislation,</w:t>
      </w:r>
      <w:r w:rsidR="004C7711">
        <w:rPr>
          <w:rFonts w:cs="Arial"/>
          <w:color w:val="232222" w:themeColor="text1"/>
        </w:rPr>
        <w:t xml:space="preserve"> and</w:t>
      </w:r>
    </w:p>
    <w:p w14:paraId="2F0EE0F4" w14:textId="145A3B68" w:rsidR="00F204E4" w:rsidRPr="006C4A65" w:rsidRDefault="00F204E4" w:rsidP="006C4A65">
      <w:pPr>
        <w:pStyle w:val="ListBullet"/>
        <w:numPr>
          <w:ilvl w:val="0"/>
          <w:numId w:val="36"/>
        </w:numPr>
        <w:tabs>
          <w:tab w:val="num" w:pos="170"/>
        </w:tabs>
        <w:ind w:left="170" w:hanging="170"/>
        <w:rPr>
          <w:rFonts w:cs="Arial"/>
          <w:color w:val="232222" w:themeColor="text1"/>
        </w:rPr>
      </w:pPr>
      <w:r w:rsidRPr="006C4A65">
        <w:rPr>
          <w:rFonts w:cs="Arial"/>
          <w:color w:val="232222" w:themeColor="text1"/>
        </w:rPr>
        <w:t>have required approvals in place or will provide letter of approval from relevant authority upon project confirmation</w:t>
      </w:r>
      <w:r w:rsidR="00957C1C">
        <w:rPr>
          <w:rFonts w:cs="Arial"/>
          <w:color w:val="232222" w:themeColor="text1"/>
        </w:rPr>
        <w:t>.</w:t>
      </w:r>
      <w:r w:rsidRPr="006C4A65">
        <w:rPr>
          <w:rFonts w:cs="Arial"/>
          <w:color w:val="232222" w:themeColor="text1"/>
        </w:rPr>
        <w:t xml:space="preserve"> </w:t>
      </w:r>
      <w:r w:rsidR="00957C1C">
        <w:rPr>
          <w:rFonts w:cs="Arial"/>
          <w:color w:val="232222" w:themeColor="text1"/>
        </w:rPr>
        <w:t>O</w:t>
      </w:r>
      <w:r w:rsidR="000C4310">
        <w:rPr>
          <w:rFonts w:cs="Arial"/>
          <w:color w:val="232222" w:themeColor="text1"/>
        </w:rPr>
        <w:t xml:space="preserve">n ground projects </w:t>
      </w:r>
      <w:r w:rsidR="00957C1C">
        <w:rPr>
          <w:rFonts w:cs="Arial"/>
          <w:color w:val="232222" w:themeColor="text1"/>
        </w:rPr>
        <w:t>must provide</w:t>
      </w:r>
      <w:r w:rsidRPr="006C4A65">
        <w:rPr>
          <w:rFonts w:cs="Arial"/>
          <w:color w:val="232222" w:themeColor="text1"/>
        </w:rPr>
        <w:t xml:space="preserve"> letters or emails of support from the land</w:t>
      </w:r>
      <w:r w:rsidR="00122A87">
        <w:rPr>
          <w:rFonts w:cs="Arial"/>
          <w:color w:val="232222" w:themeColor="text1"/>
        </w:rPr>
        <w:t>owner/</w:t>
      </w:r>
      <w:r w:rsidRPr="006C4A65">
        <w:rPr>
          <w:rFonts w:cs="Arial"/>
          <w:color w:val="232222" w:themeColor="text1"/>
        </w:rPr>
        <w:t>manager</w:t>
      </w:r>
      <w:r w:rsidR="001E46CB">
        <w:rPr>
          <w:rFonts w:cs="Arial"/>
          <w:color w:val="232222" w:themeColor="text1"/>
        </w:rPr>
        <w:t xml:space="preserve"> (see the </w:t>
      </w:r>
      <w:hyperlink r:id="rId62" w:history="1">
        <w:r w:rsidR="001E46CB" w:rsidRPr="000A2060">
          <w:rPr>
            <w:rStyle w:val="Hyperlink"/>
            <w:rFonts w:cs="Arial"/>
          </w:rPr>
          <w:t>PPBF FAQ</w:t>
        </w:r>
      </w:hyperlink>
      <w:r w:rsidR="001E46CB">
        <w:rPr>
          <w:rFonts w:cs="Arial"/>
          <w:color w:val="232222" w:themeColor="text1"/>
        </w:rPr>
        <w:t>)</w:t>
      </w:r>
      <w:r w:rsidRPr="006C4A65">
        <w:rPr>
          <w:rFonts w:cs="Arial"/>
          <w:color w:val="232222" w:themeColor="text1"/>
        </w:rPr>
        <w:t>.</w:t>
      </w:r>
    </w:p>
    <w:p w14:paraId="5D3920BF" w14:textId="691BEC12" w:rsidR="00F204E4" w:rsidRPr="00C86392" w:rsidRDefault="00F204E4" w:rsidP="00DA1651">
      <w:pPr>
        <w:pStyle w:val="ListBullet"/>
        <w:numPr>
          <w:ilvl w:val="0"/>
          <w:numId w:val="0"/>
        </w:numPr>
        <w:tabs>
          <w:tab w:val="left" w:pos="720"/>
        </w:tabs>
        <w:rPr>
          <w:rFonts w:cs="Arial"/>
          <w:color w:val="232222" w:themeColor="text1"/>
        </w:rPr>
      </w:pPr>
      <w:r w:rsidRPr="00182C66">
        <w:rPr>
          <w:rFonts w:cs="Arial"/>
          <w:color w:val="232222" w:themeColor="text1"/>
        </w:rPr>
        <w:t>In applying for funding, you will need to ensure that your activities are not undertaken in isolation of, or contrary to, regulations, strategies</w:t>
      </w:r>
      <w:r w:rsidR="009278A6">
        <w:rPr>
          <w:rFonts w:cs="Arial"/>
          <w:color w:val="232222" w:themeColor="text1"/>
        </w:rPr>
        <w:t xml:space="preserve">, </w:t>
      </w:r>
      <w:r w:rsidR="00150030">
        <w:rPr>
          <w:rFonts w:cs="Arial"/>
          <w:color w:val="232222" w:themeColor="text1"/>
        </w:rPr>
        <w:t>Port Phillip Bay Environmental Management Plan</w:t>
      </w:r>
      <w:r w:rsidRPr="00182C66">
        <w:rPr>
          <w:rFonts w:cs="Arial"/>
          <w:color w:val="232222" w:themeColor="text1"/>
        </w:rPr>
        <w:t xml:space="preserve"> and </w:t>
      </w:r>
      <w:r w:rsidR="00150030">
        <w:rPr>
          <w:rFonts w:cs="Arial"/>
          <w:color w:val="232222" w:themeColor="text1"/>
        </w:rPr>
        <w:t xml:space="preserve">Traditional Owner </w:t>
      </w:r>
      <w:r w:rsidR="00D66A71">
        <w:rPr>
          <w:rFonts w:cs="Arial"/>
          <w:color w:val="232222" w:themeColor="text1"/>
        </w:rPr>
        <w:t>C</w:t>
      </w:r>
      <w:r w:rsidR="009278A6">
        <w:rPr>
          <w:rFonts w:cs="Arial"/>
          <w:color w:val="232222" w:themeColor="text1"/>
        </w:rPr>
        <w:t xml:space="preserve">ountry </w:t>
      </w:r>
      <w:r w:rsidR="00D66A71">
        <w:rPr>
          <w:rFonts w:cs="Arial"/>
          <w:color w:val="232222" w:themeColor="text1"/>
        </w:rPr>
        <w:t>P</w:t>
      </w:r>
      <w:r w:rsidR="009278A6">
        <w:rPr>
          <w:rFonts w:cs="Arial"/>
          <w:color w:val="232222" w:themeColor="text1"/>
        </w:rPr>
        <w:t>lans</w:t>
      </w:r>
      <w:r w:rsidRPr="00182C66">
        <w:rPr>
          <w:rFonts w:cs="Arial"/>
          <w:color w:val="232222" w:themeColor="text1"/>
        </w:rPr>
        <w:t>.</w:t>
      </w:r>
      <w:r w:rsidRPr="00C86392">
        <w:rPr>
          <w:rFonts w:cs="Arial"/>
          <w:color w:val="232222" w:themeColor="text1"/>
        </w:rPr>
        <w:t xml:space="preserve"> </w:t>
      </w:r>
    </w:p>
    <w:p w14:paraId="0737E9D6" w14:textId="6AD7C5FF" w:rsidR="007D4891" w:rsidRPr="00E6223E" w:rsidRDefault="00FF6D0C" w:rsidP="00D66A71">
      <w:pPr>
        <w:pStyle w:val="Heading2"/>
        <w:numPr>
          <w:ilvl w:val="0"/>
          <w:numId w:val="34"/>
        </w:numPr>
        <w:ind w:left="567" w:hanging="567"/>
      </w:pPr>
      <w:bookmarkStart w:id="11" w:name="_Toc154071167"/>
      <w:r w:rsidRPr="00E6223E">
        <w:t>Who can apply?</w:t>
      </w:r>
      <w:bookmarkEnd w:id="11"/>
    </w:p>
    <w:p w14:paraId="36B4F58F" w14:textId="18CD9022" w:rsidR="001E5729" w:rsidRDefault="001E5729" w:rsidP="00DA1651">
      <w:pPr>
        <w:pStyle w:val="ListBullet"/>
        <w:numPr>
          <w:ilvl w:val="0"/>
          <w:numId w:val="0"/>
        </w:numPr>
        <w:tabs>
          <w:tab w:val="left" w:pos="720"/>
        </w:tabs>
        <w:rPr>
          <w:rFonts w:cs="Arial"/>
          <w:color w:val="232222" w:themeColor="text1"/>
        </w:rPr>
      </w:pPr>
      <w:bookmarkStart w:id="12" w:name="_Toc63252587"/>
      <w:bookmarkStart w:id="13" w:name="_Toc63857232"/>
      <w:bookmarkStart w:id="14" w:name="_Toc89273652"/>
      <w:bookmarkStart w:id="15" w:name="_Toc125104153"/>
      <w:r w:rsidRPr="001E5729">
        <w:rPr>
          <w:rFonts w:cs="Arial"/>
          <w:color w:val="232222" w:themeColor="text1"/>
        </w:rPr>
        <w:t>The following organisations can apply for funding:</w:t>
      </w:r>
    </w:p>
    <w:p w14:paraId="2ED8FE7E" w14:textId="77777777" w:rsidR="00141621" w:rsidRPr="00D34AB2" w:rsidRDefault="00141621" w:rsidP="00141621">
      <w:pPr>
        <w:pStyle w:val="ListBullet"/>
        <w:numPr>
          <w:ilvl w:val="0"/>
          <w:numId w:val="36"/>
        </w:numPr>
        <w:tabs>
          <w:tab w:val="num" w:pos="170"/>
        </w:tabs>
        <w:ind w:left="170" w:hanging="170"/>
        <w:rPr>
          <w:rFonts w:cs="Arial"/>
          <w:color w:val="232222" w:themeColor="text1"/>
        </w:rPr>
      </w:pPr>
      <w:r w:rsidRPr="00D34AB2">
        <w:rPr>
          <w:rFonts w:cs="Arial"/>
          <w:color w:val="232222" w:themeColor="text1"/>
        </w:rPr>
        <w:t>Environmental groups and networks, such as Coastcare, Friends groups and Landcare</w:t>
      </w:r>
    </w:p>
    <w:p w14:paraId="55A7ED3B" w14:textId="77777777" w:rsidR="00141621" w:rsidRPr="00D34AB2" w:rsidRDefault="00141621" w:rsidP="00141621">
      <w:pPr>
        <w:pStyle w:val="ListBullet"/>
        <w:numPr>
          <w:ilvl w:val="0"/>
          <w:numId w:val="36"/>
        </w:numPr>
        <w:tabs>
          <w:tab w:val="num" w:pos="170"/>
        </w:tabs>
        <w:ind w:left="170" w:hanging="170"/>
        <w:rPr>
          <w:rFonts w:cs="Arial"/>
          <w:color w:val="232222" w:themeColor="text1"/>
        </w:rPr>
      </w:pPr>
      <w:r w:rsidRPr="00D34AB2">
        <w:rPr>
          <w:rFonts w:cs="Arial"/>
          <w:color w:val="232222" w:themeColor="text1"/>
        </w:rPr>
        <w:t xml:space="preserve">Volunteer-based recreational and community groups with an interest in the Bay, such as diving and naturalist groups, Scouts, Rotary, Lions, senior </w:t>
      </w:r>
      <w:proofErr w:type="gramStart"/>
      <w:r w:rsidRPr="00D34AB2">
        <w:rPr>
          <w:rFonts w:cs="Arial"/>
          <w:color w:val="232222" w:themeColor="text1"/>
        </w:rPr>
        <w:t>citizen</w:t>
      </w:r>
      <w:proofErr w:type="gramEnd"/>
      <w:r w:rsidRPr="00D34AB2">
        <w:rPr>
          <w:rFonts w:cs="Arial"/>
          <w:color w:val="232222" w:themeColor="text1"/>
        </w:rPr>
        <w:t xml:space="preserve"> and youth clubs</w:t>
      </w:r>
    </w:p>
    <w:p w14:paraId="2644D8E3" w14:textId="77777777" w:rsidR="00141621" w:rsidRPr="00D34AB2" w:rsidRDefault="00141621" w:rsidP="00141621">
      <w:pPr>
        <w:pStyle w:val="ListBullet"/>
        <w:numPr>
          <w:ilvl w:val="0"/>
          <w:numId w:val="36"/>
        </w:numPr>
        <w:tabs>
          <w:tab w:val="num" w:pos="170"/>
        </w:tabs>
        <w:ind w:left="170" w:hanging="170"/>
        <w:rPr>
          <w:rFonts w:cs="Arial"/>
          <w:color w:val="232222" w:themeColor="text1"/>
        </w:rPr>
      </w:pPr>
      <w:r w:rsidRPr="00D34AB2">
        <w:rPr>
          <w:rFonts w:cs="Arial"/>
          <w:color w:val="232222" w:themeColor="text1"/>
        </w:rPr>
        <w:t>State government agencies and authorities</w:t>
      </w:r>
    </w:p>
    <w:p w14:paraId="3A4137E2" w14:textId="77777777" w:rsidR="00141621" w:rsidRPr="00D34AB2" w:rsidRDefault="00141621" w:rsidP="00141621">
      <w:pPr>
        <w:pStyle w:val="ListBullet"/>
        <w:numPr>
          <w:ilvl w:val="0"/>
          <w:numId w:val="36"/>
        </w:numPr>
        <w:tabs>
          <w:tab w:val="num" w:pos="170"/>
        </w:tabs>
        <w:ind w:left="170" w:hanging="170"/>
        <w:rPr>
          <w:rFonts w:cs="Arial"/>
          <w:color w:val="232222" w:themeColor="text1"/>
        </w:rPr>
      </w:pPr>
      <w:r w:rsidRPr="00D34AB2">
        <w:rPr>
          <w:rFonts w:cs="Arial"/>
          <w:color w:val="232222" w:themeColor="text1"/>
        </w:rPr>
        <w:t xml:space="preserve">Public land committees of management </w:t>
      </w:r>
    </w:p>
    <w:p w14:paraId="7309B483" w14:textId="77777777" w:rsidR="00141621" w:rsidRPr="00D34AB2" w:rsidRDefault="00141621" w:rsidP="00141621">
      <w:pPr>
        <w:pStyle w:val="ListBullet"/>
        <w:numPr>
          <w:ilvl w:val="0"/>
          <w:numId w:val="36"/>
        </w:numPr>
        <w:tabs>
          <w:tab w:val="num" w:pos="170"/>
        </w:tabs>
        <w:ind w:left="170" w:hanging="170"/>
        <w:rPr>
          <w:rFonts w:cs="Arial"/>
          <w:color w:val="232222" w:themeColor="text1"/>
        </w:rPr>
      </w:pPr>
      <w:r w:rsidRPr="00D34AB2">
        <w:rPr>
          <w:rFonts w:cs="Arial"/>
          <w:color w:val="232222" w:themeColor="text1"/>
        </w:rPr>
        <w:t>Traditional Owner organisations</w:t>
      </w:r>
    </w:p>
    <w:p w14:paraId="565EF681" w14:textId="77777777" w:rsidR="00141621" w:rsidRPr="00D34AB2" w:rsidRDefault="00141621" w:rsidP="00141621">
      <w:pPr>
        <w:pStyle w:val="ListBullet"/>
        <w:numPr>
          <w:ilvl w:val="0"/>
          <w:numId w:val="36"/>
        </w:numPr>
        <w:tabs>
          <w:tab w:val="num" w:pos="170"/>
        </w:tabs>
        <w:ind w:left="170" w:hanging="170"/>
        <w:rPr>
          <w:rFonts w:cs="Arial"/>
          <w:color w:val="232222" w:themeColor="text1"/>
        </w:rPr>
      </w:pPr>
      <w:r w:rsidRPr="00D34AB2">
        <w:rPr>
          <w:rFonts w:cs="Arial"/>
          <w:color w:val="232222" w:themeColor="text1"/>
        </w:rPr>
        <w:t>Kindergartens, primary and secondary schools</w:t>
      </w:r>
    </w:p>
    <w:p w14:paraId="1423A8E1" w14:textId="77777777" w:rsidR="00141621" w:rsidRDefault="00141621" w:rsidP="00141621">
      <w:pPr>
        <w:pStyle w:val="ListBullet"/>
        <w:numPr>
          <w:ilvl w:val="0"/>
          <w:numId w:val="36"/>
        </w:numPr>
        <w:tabs>
          <w:tab w:val="num" w:pos="170"/>
        </w:tabs>
        <w:ind w:left="170" w:hanging="170"/>
        <w:rPr>
          <w:rFonts w:cs="Arial"/>
          <w:color w:val="232222" w:themeColor="text1"/>
        </w:rPr>
      </w:pPr>
      <w:r w:rsidRPr="00D34AB2">
        <w:rPr>
          <w:rFonts w:cs="Arial"/>
          <w:color w:val="232222" w:themeColor="text1"/>
        </w:rPr>
        <w:t xml:space="preserve">Research institutes, local </w:t>
      </w:r>
      <w:proofErr w:type="gramStart"/>
      <w:r w:rsidRPr="00D34AB2">
        <w:rPr>
          <w:rFonts w:cs="Arial"/>
          <w:color w:val="232222" w:themeColor="text1"/>
        </w:rPr>
        <w:t>government</w:t>
      </w:r>
      <w:proofErr w:type="gramEnd"/>
      <w:r w:rsidRPr="00D34AB2">
        <w:rPr>
          <w:rFonts w:cs="Arial"/>
          <w:color w:val="232222" w:themeColor="text1"/>
        </w:rPr>
        <w:t xml:space="preserve"> and other non-profit organisations</w:t>
      </w:r>
    </w:p>
    <w:p w14:paraId="483DC297" w14:textId="433792C5" w:rsidR="00300386" w:rsidRDefault="00D24824" w:rsidP="005D4829">
      <w:pPr>
        <w:pStyle w:val="ListBullet"/>
        <w:numPr>
          <w:ilvl w:val="0"/>
          <w:numId w:val="36"/>
        </w:numPr>
        <w:tabs>
          <w:tab w:val="num" w:pos="170"/>
        </w:tabs>
        <w:ind w:left="170" w:hanging="170"/>
        <w:rPr>
          <w:rFonts w:cs="Arial"/>
          <w:iCs/>
          <w:color w:val="232222" w:themeColor="text1"/>
        </w:rPr>
      </w:pPr>
      <w:r w:rsidRPr="00300386">
        <w:rPr>
          <w:rFonts w:cs="Arial"/>
          <w:iCs/>
          <w:color w:val="232222" w:themeColor="text1"/>
        </w:rPr>
        <w:t xml:space="preserve">Private organisations if they are part of the consortium </w:t>
      </w:r>
      <w:r w:rsidR="002D1899" w:rsidRPr="00300386">
        <w:rPr>
          <w:rFonts w:cs="Arial"/>
          <w:iCs/>
          <w:color w:val="232222" w:themeColor="text1"/>
        </w:rPr>
        <w:t>led</w:t>
      </w:r>
      <w:r w:rsidR="00973278" w:rsidRPr="00300386">
        <w:rPr>
          <w:rFonts w:cs="Arial"/>
          <w:iCs/>
          <w:color w:val="232222" w:themeColor="text1"/>
        </w:rPr>
        <w:t xml:space="preserve"> </w:t>
      </w:r>
      <w:r w:rsidR="005E0378" w:rsidRPr="00300386">
        <w:rPr>
          <w:rFonts w:cs="Arial"/>
          <w:iCs/>
          <w:color w:val="232222" w:themeColor="text1"/>
        </w:rPr>
        <w:t>by</w:t>
      </w:r>
      <w:r w:rsidR="00F75377" w:rsidRPr="00300386">
        <w:rPr>
          <w:rFonts w:cs="Arial"/>
          <w:iCs/>
          <w:color w:val="232222" w:themeColor="text1"/>
        </w:rPr>
        <w:t xml:space="preserve"> </w:t>
      </w:r>
      <w:r w:rsidR="0043578E">
        <w:rPr>
          <w:rFonts w:cs="Arial"/>
          <w:iCs/>
          <w:color w:val="232222" w:themeColor="text1"/>
        </w:rPr>
        <w:t xml:space="preserve">eligible </w:t>
      </w:r>
      <w:proofErr w:type="gramStart"/>
      <w:r w:rsidR="0043578E">
        <w:rPr>
          <w:rFonts w:cs="Arial"/>
          <w:iCs/>
          <w:color w:val="232222" w:themeColor="text1"/>
        </w:rPr>
        <w:t>organisation</w:t>
      </w:r>
      <w:proofErr w:type="gramEnd"/>
    </w:p>
    <w:p w14:paraId="77C4F30C" w14:textId="72126F1E" w:rsidR="00A54CD8" w:rsidRPr="00891DC0" w:rsidRDefault="00A54CD8">
      <w:pPr>
        <w:pStyle w:val="ListBullet"/>
        <w:numPr>
          <w:ilvl w:val="0"/>
          <w:numId w:val="0"/>
        </w:numPr>
        <w:tabs>
          <w:tab w:val="num" w:pos="170"/>
        </w:tabs>
        <w:rPr>
          <w:rFonts w:cs="Arial"/>
          <w:color w:val="232222" w:themeColor="text1"/>
        </w:rPr>
      </w:pPr>
      <w:r w:rsidRPr="00891DC0">
        <w:rPr>
          <w:rFonts w:cs="Arial"/>
          <w:color w:val="232222" w:themeColor="text1"/>
        </w:rPr>
        <w:t xml:space="preserve">In addition, to be eligible for funding </w:t>
      </w:r>
      <w:r w:rsidR="00F422AD" w:rsidRPr="00891DC0">
        <w:rPr>
          <w:rFonts w:cs="Arial"/>
          <w:color w:val="232222" w:themeColor="text1"/>
        </w:rPr>
        <w:t>all</w:t>
      </w:r>
      <w:r w:rsidRPr="00891DC0">
        <w:rPr>
          <w:rFonts w:cs="Arial"/>
          <w:color w:val="232222" w:themeColor="text1"/>
        </w:rPr>
        <w:t xml:space="preserve"> applicants must</w:t>
      </w:r>
      <w:r w:rsidR="00E33282" w:rsidRPr="00891DC0">
        <w:rPr>
          <w:rFonts w:cs="Arial"/>
          <w:color w:val="232222" w:themeColor="text1"/>
        </w:rPr>
        <w:t>:</w:t>
      </w:r>
    </w:p>
    <w:p w14:paraId="6099DACF" w14:textId="4F3870E0" w:rsidR="00A82681" w:rsidRPr="00846917" w:rsidRDefault="00A82681" w:rsidP="00846917">
      <w:pPr>
        <w:pStyle w:val="ListBullet"/>
        <w:numPr>
          <w:ilvl w:val="0"/>
          <w:numId w:val="36"/>
        </w:numPr>
        <w:tabs>
          <w:tab w:val="num" w:pos="170"/>
        </w:tabs>
        <w:ind w:left="170" w:hanging="170"/>
        <w:rPr>
          <w:rFonts w:cs="Arial"/>
          <w:color w:val="232222" w:themeColor="text1"/>
        </w:rPr>
      </w:pPr>
      <w:r w:rsidRPr="00846917">
        <w:rPr>
          <w:rFonts w:cs="Arial"/>
          <w:color w:val="232222" w:themeColor="text1"/>
        </w:rPr>
        <w:t>be an incorporated body, cooperative or association</w:t>
      </w:r>
      <w:r w:rsidR="00E33282" w:rsidRPr="00846917">
        <w:rPr>
          <w:rFonts w:cs="Arial"/>
          <w:color w:val="232222" w:themeColor="text1"/>
        </w:rPr>
        <w:t>,</w:t>
      </w:r>
    </w:p>
    <w:p w14:paraId="74AD2747" w14:textId="6B08C8A2" w:rsidR="006777B3" w:rsidRPr="004B7A6B" w:rsidRDefault="00E33282" w:rsidP="004B7A6B">
      <w:pPr>
        <w:pStyle w:val="ListBullet"/>
        <w:numPr>
          <w:ilvl w:val="0"/>
          <w:numId w:val="36"/>
        </w:numPr>
        <w:tabs>
          <w:tab w:val="num" w:pos="170"/>
        </w:tabs>
        <w:ind w:left="170" w:hanging="170"/>
        <w:rPr>
          <w:rFonts w:cs="Arial"/>
          <w:color w:val="232222" w:themeColor="text1"/>
        </w:rPr>
      </w:pPr>
      <w:r w:rsidRPr="006777B3">
        <w:rPr>
          <w:rFonts w:cs="Arial"/>
          <w:color w:val="232222" w:themeColor="text1"/>
        </w:rPr>
        <w:t xml:space="preserve">have $10 million public liability insurance, with enough </w:t>
      </w:r>
      <w:r w:rsidRPr="00E726DB">
        <w:rPr>
          <w:rFonts w:cs="Arial"/>
          <w:color w:val="232222" w:themeColor="text1"/>
        </w:rPr>
        <w:t xml:space="preserve">allowance to cover the </w:t>
      </w:r>
      <w:r w:rsidR="007223C4" w:rsidRPr="00E726DB">
        <w:rPr>
          <w:rFonts w:cs="Arial"/>
          <w:color w:val="232222" w:themeColor="text1"/>
        </w:rPr>
        <w:t xml:space="preserve">duration of </w:t>
      </w:r>
      <w:r w:rsidR="00E726DB" w:rsidRPr="00E726DB">
        <w:rPr>
          <w:rFonts w:cs="Arial"/>
          <w:color w:val="232222" w:themeColor="text1"/>
        </w:rPr>
        <w:t xml:space="preserve">the </w:t>
      </w:r>
      <w:r w:rsidRPr="00E726DB">
        <w:rPr>
          <w:rFonts w:cs="Arial"/>
          <w:color w:val="232222" w:themeColor="text1"/>
        </w:rPr>
        <w:t>project</w:t>
      </w:r>
      <w:r w:rsidR="00E726DB" w:rsidRPr="00E726DB">
        <w:rPr>
          <w:rFonts w:cs="Arial"/>
          <w:color w:val="232222" w:themeColor="text1"/>
        </w:rPr>
        <w:t>.</w:t>
      </w:r>
      <w:r w:rsidR="00C678B0" w:rsidRPr="006777B3">
        <w:rPr>
          <w:rFonts w:cs="Arial"/>
          <w:color w:val="232222" w:themeColor="text1"/>
        </w:rPr>
        <w:t xml:space="preserve"> </w:t>
      </w:r>
    </w:p>
    <w:p w14:paraId="660F1435" w14:textId="6479BC2E" w:rsidR="007D4891" w:rsidRPr="00E6223E" w:rsidRDefault="00FF6D0C" w:rsidP="008B3BB0">
      <w:pPr>
        <w:pStyle w:val="Heading2"/>
        <w:numPr>
          <w:ilvl w:val="0"/>
          <w:numId w:val="34"/>
        </w:numPr>
      </w:pPr>
      <w:bookmarkStart w:id="16" w:name="_Toc154071168"/>
      <w:bookmarkEnd w:id="12"/>
      <w:bookmarkEnd w:id="13"/>
      <w:bookmarkEnd w:id="14"/>
      <w:bookmarkEnd w:id="15"/>
      <w:r w:rsidRPr="00E6223E">
        <w:t>Who cannot apply?</w:t>
      </w:r>
      <w:bookmarkEnd w:id="16"/>
      <w:r w:rsidR="00E977F3" w:rsidRPr="00E6223E">
        <w:t xml:space="preserve"> </w:t>
      </w:r>
    </w:p>
    <w:p w14:paraId="496F567E" w14:textId="74F64F12" w:rsidR="00A54CD8" w:rsidRPr="001240C3" w:rsidRDefault="00A54CD8" w:rsidP="00DA1651">
      <w:pPr>
        <w:pStyle w:val="ListBullet"/>
        <w:numPr>
          <w:ilvl w:val="0"/>
          <w:numId w:val="0"/>
        </w:numPr>
        <w:tabs>
          <w:tab w:val="left" w:pos="720"/>
        </w:tabs>
        <w:rPr>
          <w:rFonts w:cs="Arial"/>
          <w:color w:val="232222" w:themeColor="text1"/>
        </w:rPr>
      </w:pPr>
      <w:r w:rsidRPr="001240C3">
        <w:rPr>
          <w:rFonts w:cs="Arial"/>
          <w:color w:val="232222" w:themeColor="text1"/>
        </w:rPr>
        <w:t>The following organisations and individuals cannot apply for funding:</w:t>
      </w:r>
    </w:p>
    <w:p w14:paraId="4F55F44B" w14:textId="7AAC6C89" w:rsidR="00A54CD8" w:rsidRPr="00846917" w:rsidRDefault="00A54CD8" w:rsidP="00846917">
      <w:pPr>
        <w:pStyle w:val="ListBullet"/>
        <w:numPr>
          <w:ilvl w:val="0"/>
          <w:numId w:val="36"/>
        </w:numPr>
        <w:tabs>
          <w:tab w:val="num" w:pos="170"/>
        </w:tabs>
        <w:ind w:left="170" w:hanging="170"/>
        <w:rPr>
          <w:rFonts w:cs="Arial"/>
          <w:color w:val="232222" w:themeColor="text1"/>
        </w:rPr>
      </w:pPr>
      <w:r w:rsidRPr="00846917">
        <w:rPr>
          <w:rFonts w:cs="Arial"/>
          <w:color w:val="232222" w:themeColor="text1"/>
        </w:rPr>
        <w:t xml:space="preserve">Commonwealth </w:t>
      </w:r>
      <w:r w:rsidR="00D34060" w:rsidRPr="00846917">
        <w:rPr>
          <w:rFonts w:cs="Arial"/>
          <w:color w:val="232222" w:themeColor="text1"/>
        </w:rPr>
        <w:t>government</w:t>
      </w:r>
    </w:p>
    <w:p w14:paraId="513A13E8" w14:textId="2E7B173F" w:rsidR="00A54CD8" w:rsidRPr="00846917" w:rsidRDefault="00C628A2" w:rsidP="00846917">
      <w:pPr>
        <w:pStyle w:val="ListBullet"/>
        <w:numPr>
          <w:ilvl w:val="0"/>
          <w:numId w:val="36"/>
        </w:numPr>
        <w:tabs>
          <w:tab w:val="num" w:pos="170"/>
        </w:tabs>
        <w:ind w:left="170" w:hanging="170"/>
        <w:rPr>
          <w:rFonts w:cs="Arial"/>
          <w:color w:val="232222" w:themeColor="text1"/>
        </w:rPr>
      </w:pPr>
      <w:r w:rsidRPr="00846917">
        <w:rPr>
          <w:rFonts w:cs="Arial"/>
          <w:color w:val="232222" w:themeColor="text1"/>
        </w:rPr>
        <w:t>Private or c</w:t>
      </w:r>
      <w:r w:rsidR="00A54CD8" w:rsidRPr="00846917">
        <w:rPr>
          <w:rFonts w:cs="Arial"/>
          <w:color w:val="232222" w:themeColor="text1"/>
        </w:rPr>
        <w:t>ommercial organisations</w:t>
      </w:r>
      <w:r w:rsidR="009B23E6" w:rsidRPr="00846917">
        <w:rPr>
          <w:rFonts w:cs="Arial"/>
          <w:color w:val="232222" w:themeColor="text1"/>
        </w:rPr>
        <w:t xml:space="preserve"> and b</w:t>
      </w:r>
      <w:r w:rsidR="00A54CD8" w:rsidRPr="00846917">
        <w:rPr>
          <w:rFonts w:cs="Arial"/>
          <w:color w:val="232222" w:themeColor="text1"/>
        </w:rPr>
        <w:t xml:space="preserve">odies </w:t>
      </w:r>
      <w:r w:rsidR="00741639">
        <w:rPr>
          <w:rFonts w:cs="Arial"/>
          <w:color w:val="232222" w:themeColor="text1"/>
        </w:rPr>
        <w:t>(</w:t>
      </w:r>
      <w:r w:rsidR="00716A0B">
        <w:rPr>
          <w:rFonts w:cs="Arial"/>
          <w:color w:val="232222" w:themeColor="text1"/>
        </w:rPr>
        <w:t xml:space="preserve">as </w:t>
      </w:r>
      <w:r w:rsidR="00741639">
        <w:rPr>
          <w:rFonts w:cs="Arial"/>
          <w:color w:val="232222" w:themeColor="text1"/>
        </w:rPr>
        <w:t xml:space="preserve">sole applicant) </w:t>
      </w:r>
      <w:r w:rsidR="00A54CD8" w:rsidRPr="00846917">
        <w:rPr>
          <w:rFonts w:cs="Arial"/>
          <w:color w:val="232222" w:themeColor="text1"/>
        </w:rPr>
        <w:t xml:space="preserve">established for profit-making </w:t>
      </w:r>
      <w:proofErr w:type="gramStart"/>
      <w:r w:rsidR="00A54CD8" w:rsidRPr="00846917">
        <w:rPr>
          <w:rFonts w:cs="Arial"/>
          <w:color w:val="232222" w:themeColor="text1"/>
        </w:rPr>
        <w:t>purposes</w:t>
      </w:r>
      <w:proofErr w:type="gramEnd"/>
    </w:p>
    <w:p w14:paraId="3C1A8545" w14:textId="26B1B38D" w:rsidR="00A54CD8" w:rsidRPr="00846917" w:rsidRDefault="00A54CD8" w:rsidP="00846917">
      <w:pPr>
        <w:pStyle w:val="ListBullet"/>
        <w:numPr>
          <w:ilvl w:val="0"/>
          <w:numId w:val="36"/>
        </w:numPr>
        <w:tabs>
          <w:tab w:val="num" w:pos="170"/>
        </w:tabs>
        <w:ind w:left="170" w:hanging="170"/>
        <w:rPr>
          <w:rFonts w:cs="Arial"/>
          <w:color w:val="232222" w:themeColor="text1"/>
        </w:rPr>
      </w:pPr>
      <w:r w:rsidRPr="00846917">
        <w:rPr>
          <w:rFonts w:cs="Arial"/>
          <w:color w:val="232222" w:themeColor="text1"/>
        </w:rPr>
        <w:t>Sole traders</w:t>
      </w:r>
      <w:r w:rsidR="00582557" w:rsidRPr="00846917">
        <w:rPr>
          <w:rFonts w:cs="Arial"/>
          <w:color w:val="232222" w:themeColor="text1"/>
        </w:rPr>
        <w:t xml:space="preserve"> and individuals</w:t>
      </w:r>
    </w:p>
    <w:p w14:paraId="6D585F97" w14:textId="52B35BAE" w:rsidR="007709DD" w:rsidRPr="002726AF" w:rsidRDefault="009D7FA5" w:rsidP="002726AF">
      <w:pPr>
        <w:pStyle w:val="Heading2"/>
        <w:numPr>
          <w:ilvl w:val="0"/>
          <w:numId w:val="34"/>
        </w:numPr>
      </w:pPr>
      <w:bookmarkStart w:id="17" w:name="_Toc154071169"/>
      <w:r w:rsidRPr="002726AF">
        <w:t>What might be funded?</w:t>
      </w:r>
      <w:bookmarkEnd w:id="17"/>
    </w:p>
    <w:p w14:paraId="0F2C26E5" w14:textId="012BB1B0" w:rsidR="00BA0C0C" w:rsidRPr="002726AF" w:rsidRDefault="00BA0C0C" w:rsidP="00DA1651">
      <w:pPr>
        <w:pStyle w:val="ListBullet"/>
        <w:numPr>
          <w:ilvl w:val="0"/>
          <w:numId w:val="0"/>
        </w:numPr>
        <w:tabs>
          <w:tab w:val="left" w:pos="720"/>
        </w:tabs>
        <w:rPr>
          <w:rFonts w:eastAsiaTheme="minorEastAsia" w:cs="Arial"/>
          <w:color w:val="232222" w:themeColor="text1"/>
        </w:rPr>
      </w:pPr>
      <w:r w:rsidRPr="002726AF">
        <w:rPr>
          <w:rFonts w:eastAsia="Arial" w:cs="Arial"/>
          <w:color w:val="232222" w:themeColor="text1"/>
        </w:rPr>
        <w:t xml:space="preserve">The </w:t>
      </w:r>
      <w:r w:rsidR="008E1ED4">
        <w:rPr>
          <w:rFonts w:cs="Arial"/>
          <w:color w:val="232222" w:themeColor="text1"/>
        </w:rPr>
        <w:t>p</w:t>
      </w:r>
      <w:r w:rsidR="009F3938">
        <w:rPr>
          <w:rFonts w:cs="Arial"/>
          <w:color w:val="232222" w:themeColor="text1"/>
        </w:rPr>
        <w:t>rogram</w:t>
      </w:r>
      <w:r w:rsidRPr="002726AF">
        <w:rPr>
          <w:rFonts w:eastAsia="Arial" w:cs="Arial"/>
          <w:color w:val="232222" w:themeColor="text1"/>
        </w:rPr>
        <w:t xml:space="preserve"> will support the following categories of expenditure: </w:t>
      </w:r>
    </w:p>
    <w:p w14:paraId="2BDCD1D8"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Materials (</w:t>
      </w:r>
      <w:proofErr w:type="gramStart"/>
      <w:r w:rsidRPr="002726AF">
        <w:rPr>
          <w:rFonts w:eastAsia="Arial" w:cs="Arial"/>
          <w:color w:val="232222" w:themeColor="text1"/>
        </w:rPr>
        <w:t>e.g.</w:t>
      </w:r>
      <w:proofErr w:type="gramEnd"/>
      <w:r w:rsidRPr="002726AF">
        <w:rPr>
          <w:rFonts w:eastAsia="Arial" w:cs="Arial"/>
          <w:color w:val="232222" w:themeColor="text1"/>
        </w:rPr>
        <w:t xml:space="preserve"> Plants, tree guards, exclusion fencing, seating, and access steps) </w:t>
      </w:r>
    </w:p>
    <w:p w14:paraId="516B1D37"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Site preparation (</w:t>
      </w:r>
      <w:proofErr w:type="gramStart"/>
      <w:r w:rsidRPr="002726AF">
        <w:rPr>
          <w:rFonts w:eastAsia="Arial" w:cs="Arial"/>
          <w:color w:val="232222" w:themeColor="text1"/>
        </w:rPr>
        <w:t>e.g.</w:t>
      </w:r>
      <w:proofErr w:type="gramEnd"/>
      <w:r w:rsidRPr="002726AF">
        <w:rPr>
          <w:rFonts w:eastAsia="Arial" w:cs="Arial"/>
          <w:color w:val="232222" w:themeColor="text1"/>
        </w:rPr>
        <w:t xml:space="preserve"> Equipment hire, security fencing, and for revegetation)</w:t>
      </w:r>
    </w:p>
    <w:p w14:paraId="154CA757"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Personal protective equipment (</w:t>
      </w:r>
      <w:proofErr w:type="gramStart"/>
      <w:r w:rsidRPr="002726AF">
        <w:rPr>
          <w:rFonts w:eastAsia="Arial" w:cs="Arial"/>
          <w:color w:val="232222" w:themeColor="text1"/>
        </w:rPr>
        <w:t>e.g.</w:t>
      </w:r>
      <w:proofErr w:type="gramEnd"/>
      <w:r w:rsidRPr="002726AF">
        <w:rPr>
          <w:rFonts w:eastAsia="Arial" w:cs="Arial"/>
          <w:color w:val="232222" w:themeColor="text1"/>
        </w:rPr>
        <w:t xml:space="preserve"> Gloves, goggles, and masks)</w:t>
      </w:r>
    </w:p>
    <w:p w14:paraId="38BC7EB6" w14:textId="4E254F64"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Engaging and partnering with your local community, schools, Traditional Owners of the project area</w:t>
      </w:r>
    </w:p>
    <w:p w14:paraId="3255D83F"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Contractors (</w:t>
      </w:r>
      <w:proofErr w:type="gramStart"/>
      <w:r w:rsidRPr="002726AF">
        <w:rPr>
          <w:rFonts w:eastAsia="Arial" w:cs="Arial"/>
          <w:color w:val="232222" w:themeColor="text1"/>
        </w:rPr>
        <w:t>e.g.</w:t>
      </w:r>
      <w:proofErr w:type="gramEnd"/>
      <w:r w:rsidRPr="002726AF">
        <w:rPr>
          <w:rFonts w:eastAsia="Arial" w:cs="Arial"/>
          <w:color w:val="232222" w:themeColor="text1"/>
        </w:rPr>
        <w:t xml:space="preserve"> Presenters, surveyors, installers, weed controllers for particularly difficult weeds or sites)</w:t>
      </w:r>
    </w:p>
    <w:p w14:paraId="2255B158"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Communication (</w:t>
      </w:r>
      <w:proofErr w:type="gramStart"/>
      <w:r w:rsidRPr="002726AF">
        <w:rPr>
          <w:rFonts w:eastAsia="Arial" w:cs="Arial"/>
          <w:color w:val="232222" w:themeColor="text1"/>
        </w:rPr>
        <w:t>e.g.</w:t>
      </w:r>
      <w:proofErr w:type="gramEnd"/>
      <w:r w:rsidRPr="002726AF">
        <w:rPr>
          <w:rFonts w:eastAsia="Arial" w:cs="Arial"/>
          <w:color w:val="232222" w:themeColor="text1"/>
        </w:rPr>
        <w:t xml:space="preserve"> seminars, webinars)</w:t>
      </w:r>
    </w:p>
    <w:p w14:paraId="4C81493F"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Citizen science monitoring activities</w:t>
      </w:r>
    </w:p>
    <w:p w14:paraId="16E3CC48"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lastRenderedPageBreak/>
        <w:t>Promotional costs directly related to funded activities (</w:t>
      </w:r>
      <w:proofErr w:type="gramStart"/>
      <w:r w:rsidRPr="002726AF">
        <w:rPr>
          <w:rFonts w:eastAsia="Arial" w:cs="Arial"/>
          <w:color w:val="232222" w:themeColor="text1"/>
        </w:rPr>
        <w:t>e.g.</w:t>
      </w:r>
      <w:proofErr w:type="gramEnd"/>
      <w:r w:rsidRPr="002726AF">
        <w:rPr>
          <w:rFonts w:eastAsia="Arial" w:cs="Arial"/>
          <w:color w:val="232222" w:themeColor="text1"/>
        </w:rPr>
        <w:t xml:space="preserve"> Website update, video and interpretive signage)</w:t>
      </w:r>
    </w:p>
    <w:p w14:paraId="3C20AA31"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Advertising (costs to advertise in newspapers, posters etc.)</w:t>
      </w:r>
    </w:p>
    <w:p w14:paraId="4C2DF0F1" w14:textId="77777777"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Training and education that supports the project’s activities (</w:t>
      </w:r>
      <w:proofErr w:type="gramStart"/>
      <w:r w:rsidRPr="002726AF">
        <w:rPr>
          <w:rFonts w:eastAsia="Arial" w:cs="Arial"/>
          <w:color w:val="232222" w:themeColor="text1"/>
        </w:rPr>
        <w:t>e.g.</w:t>
      </w:r>
      <w:proofErr w:type="gramEnd"/>
      <w:r w:rsidRPr="002726AF">
        <w:rPr>
          <w:rFonts w:eastAsia="Arial" w:cs="Arial"/>
          <w:color w:val="232222" w:themeColor="text1"/>
        </w:rPr>
        <w:t xml:space="preserve"> First aid)</w:t>
      </w:r>
    </w:p>
    <w:p w14:paraId="198130E9" w14:textId="53E8E10D" w:rsidR="00BA0C0C" w:rsidRPr="002726AF"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Project management and coordination (</w:t>
      </w:r>
      <w:proofErr w:type="gramStart"/>
      <w:r w:rsidRPr="002726AF">
        <w:rPr>
          <w:rFonts w:eastAsia="Arial" w:cs="Arial"/>
          <w:color w:val="232222" w:themeColor="text1"/>
        </w:rPr>
        <w:t>e.g.</w:t>
      </w:r>
      <w:proofErr w:type="gramEnd"/>
      <w:r w:rsidRPr="002726AF">
        <w:rPr>
          <w:rFonts w:eastAsia="Arial" w:cs="Arial"/>
          <w:color w:val="232222" w:themeColor="text1"/>
        </w:rPr>
        <w:t xml:space="preserve"> Staff time to manage the project, budget, coordinate volunteers, and secure approvals) (</w:t>
      </w:r>
      <w:r w:rsidRPr="000A7095">
        <w:rPr>
          <w:rFonts w:eastAsia="Arial" w:cs="Arial"/>
          <w:color w:val="232222" w:themeColor="text1"/>
        </w:rPr>
        <w:t xml:space="preserve">Maximum 15% </w:t>
      </w:r>
      <w:r w:rsidR="006804E5" w:rsidRPr="000A7095">
        <w:rPr>
          <w:rFonts w:eastAsia="Arial" w:cs="Arial"/>
          <w:color w:val="232222" w:themeColor="text1"/>
        </w:rPr>
        <w:t xml:space="preserve">of budget </w:t>
      </w:r>
      <w:r w:rsidRPr="000A7095">
        <w:rPr>
          <w:rFonts w:eastAsia="Arial" w:cs="Arial"/>
          <w:color w:val="232222" w:themeColor="text1"/>
        </w:rPr>
        <w:t>allowable</w:t>
      </w:r>
      <w:r w:rsidRPr="002726AF">
        <w:rPr>
          <w:rFonts w:eastAsia="Arial" w:cs="Arial"/>
          <w:color w:val="232222" w:themeColor="text1"/>
        </w:rPr>
        <w:t>)</w:t>
      </w:r>
    </w:p>
    <w:p w14:paraId="0C3E0894" w14:textId="6F3C4C7F" w:rsidR="00BA0C0C" w:rsidRDefault="00BA0C0C" w:rsidP="00375EA2">
      <w:pPr>
        <w:pStyle w:val="ListBullet"/>
        <w:numPr>
          <w:ilvl w:val="0"/>
          <w:numId w:val="36"/>
        </w:numPr>
        <w:tabs>
          <w:tab w:val="num" w:pos="170"/>
        </w:tabs>
        <w:ind w:left="170" w:hanging="170"/>
        <w:jc w:val="both"/>
        <w:rPr>
          <w:rFonts w:eastAsia="Arial" w:cs="Arial"/>
          <w:color w:val="232222" w:themeColor="text1"/>
        </w:rPr>
      </w:pPr>
      <w:r w:rsidRPr="002726AF">
        <w:rPr>
          <w:rFonts w:eastAsia="Arial" w:cs="Arial"/>
          <w:color w:val="232222" w:themeColor="text1"/>
        </w:rPr>
        <w:t>Technical specialist and advisers (</w:t>
      </w:r>
      <w:proofErr w:type="gramStart"/>
      <w:r w:rsidRPr="002726AF">
        <w:rPr>
          <w:rFonts w:eastAsia="Arial" w:cs="Arial"/>
          <w:color w:val="232222" w:themeColor="text1"/>
        </w:rPr>
        <w:t>e.g.</w:t>
      </w:r>
      <w:proofErr w:type="gramEnd"/>
      <w:r w:rsidRPr="002726AF">
        <w:rPr>
          <w:rFonts w:eastAsia="Arial" w:cs="Arial"/>
          <w:color w:val="232222" w:themeColor="text1"/>
        </w:rPr>
        <w:t xml:space="preserve"> Cultural heritage, cultural practices)</w:t>
      </w:r>
    </w:p>
    <w:p w14:paraId="42DBD681" w14:textId="123C2A6F" w:rsidR="00BA0C0C" w:rsidRPr="00E7583C" w:rsidRDefault="00BA0C0C" w:rsidP="00DA1651">
      <w:pPr>
        <w:pStyle w:val="ListBullet"/>
        <w:numPr>
          <w:ilvl w:val="0"/>
          <w:numId w:val="0"/>
        </w:numPr>
        <w:tabs>
          <w:tab w:val="left" w:pos="720"/>
        </w:tabs>
        <w:jc w:val="both"/>
        <w:rPr>
          <w:rFonts w:eastAsiaTheme="minorEastAsia" w:cs="Arial"/>
          <w:color w:val="232222" w:themeColor="text1"/>
        </w:rPr>
      </w:pPr>
      <w:r w:rsidRPr="00E7583C">
        <w:rPr>
          <w:rFonts w:cs="Arial"/>
          <w:color w:val="232222" w:themeColor="text1"/>
        </w:rPr>
        <w:t xml:space="preserve">Other types of expenditure may be considered if they are well justified and deemed suitable. You will need to demonstrate that all activities and budget items are essential to the success of the project and that the amounts requested are reasonable. </w:t>
      </w:r>
    </w:p>
    <w:p w14:paraId="6BD271AD" w14:textId="6FA782D7" w:rsidR="00ED73C4" w:rsidRPr="007E7983" w:rsidRDefault="00ED73C4" w:rsidP="00C96148">
      <w:pPr>
        <w:pStyle w:val="Heading2"/>
        <w:numPr>
          <w:ilvl w:val="0"/>
          <w:numId w:val="34"/>
        </w:numPr>
        <w:rPr>
          <w:szCs w:val="28"/>
        </w:rPr>
      </w:pPr>
      <w:bookmarkStart w:id="18" w:name="_Toc154071170"/>
      <w:r w:rsidRPr="007E7983">
        <w:rPr>
          <w:szCs w:val="28"/>
        </w:rPr>
        <w:t>What will not be funded?</w:t>
      </w:r>
      <w:bookmarkEnd w:id="18"/>
    </w:p>
    <w:p w14:paraId="5078238E" w14:textId="7F1BEB33" w:rsidR="00835DB1" w:rsidRPr="00E7583C" w:rsidRDefault="00835DB1" w:rsidP="00DA1651">
      <w:pPr>
        <w:pStyle w:val="ListBullet"/>
        <w:numPr>
          <w:ilvl w:val="0"/>
          <w:numId w:val="0"/>
        </w:numPr>
        <w:tabs>
          <w:tab w:val="left" w:pos="720"/>
        </w:tabs>
        <w:rPr>
          <w:rFonts w:eastAsiaTheme="minorEastAsia" w:cs="Arial"/>
          <w:color w:val="232222" w:themeColor="text1"/>
        </w:rPr>
      </w:pPr>
      <w:r w:rsidRPr="00E7583C">
        <w:rPr>
          <w:rFonts w:eastAsia="Arial" w:cs="Arial"/>
          <w:color w:val="232222" w:themeColor="text1"/>
        </w:rPr>
        <w:t xml:space="preserve">The </w:t>
      </w:r>
      <w:r w:rsidR="008E1ED4">
        <w:rPr>
          <w:rFonts w:cs="Arial"/>
          <w:color w:val="232222" w:themeColor="text1"/>
        </w:rPr>
        <w:t>p</w:t>
      </w:r>
      <w:r w:rsidRPr="00E7583C">
        <w:rPr>
          <w:rFonts w:cs="Arial"/>
          <w:color w:val="232222" w:themeColor="text1"/>
        </w:rPr>
        <w:t>rogram</w:t>
      </w:r>
      <w:r w:rsidRPr="00E7583C">
        <w:rPr>
          <w:rFonts w:eastAsia="Arial" w:cs="Arial"/>
          <w:color w:val="232222" w:themeColor="text1"/>
        </w:rPr>
        <w:t xml:space="preserve"> will not fund:</w:t>
      </w:r>
    </w:p>
    <w:p w14:paraId="2BF8EBAF" w14:textId="302E43C9" w:rsidR="00835DB1" w:rsidRPr="0046549D" w:rsidRDefault="00835DB1" w:rsidP="0046549D">
      <w:pPr>
        <w:pStyle w:val="ListBullet"/>
        <w:numPr>
          <w:ilvl w:val="0"/>
          <w:numId w:val="36"/>
        </w:numPr>
        <w:tabs>
          <w:tab w:val="num" w:pos="170"/>
        </w:tabs>
        <w:ind w:left="170" w:hanging="170"/>
        <w:rPr>
          <w:rFonts w:eastAsia="Arial" w:cs="Arial"/>
          <w:color w:val="232222" w:themeColor="text1"/>
        </w:rPr>
      </w:pPr>
      <w:r w:rsidRPr="0046549D">
        <w:rPr>
          <w:rFonts w:eastAsia="Arial" w:cs="Arial"/>
          <w:color w:val="232222" w:themeColor="text1"/>
        </w:rPr>
        <w:t>Routine operation or running costs.  These are the costs of resources used by an organi</w:t>
      </w:r>
      <w:r w:rsidR="00CC3DFB">
        <w:rPr>
          <w:rFonts w:eastAsia="Arial" w:cs="Arial"/>
          <w:color w:val="232222" w:themeColor="text1"/>
        </w:rPr>
        <w:t>s</w:t>
      </w:r>
      <w:r w:rsidRPr="0046549D">
        <w:rPr>
          <w:rFonts w:eastAsia="Arial" w:cs="Arial"/>
          <w:color w:val="232222" w:themeColor="text1"/>
        </w:rPr>
        <w:t>ation just to maintain its existence (</w:t>
      </w:r>
      <w:proofErr w:type="gramStart"/>
      <w:r w:rsidRPr="0046549D">
        <w:rPr>
          <w:rFonts w:eastAsia="Arial" w:cs="Arial"/>
          <w:color w:val="232222" w:themeColor="text1"/>
        </w:rPr>
        <w:t>e.g.</w:t>
      </w:r>
      <w:proofErr w:type="gramEnd"/>
      <w:r w:rsidRPr="0046549D">
        <w:rPr>
          <w:rFonts w:eastAsia="Arial" w:cs="Arial"/>
          <w:color w:val="232222" w:themeColor="text1"/>
        </w:rPr>
        <w:t xml:space="preserve"> rent</w:t>
      </w:r>
      <w:r w:rsidRPr="0046549D">
        <w:rPr>
          <w:rFonts w:cs="Arial"/>
          <w:color w:val="232222" w:themeColor="text1"/>
        </w:rPr>
        <w:t>)</w:t>
      </w:r>
    </w:p>
    <w:p w14:paraId="07765E09" w14:textId="49C38EAF"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 xml:space="preserve">Costs and activities that are already funded through another organisation, </w:t>
      </w:r>
      <w:proofErr w:type="gramStart"/>
      <w:r w:rsidRPr="0046549D">
        <w:rPr>
          <w:rFonts w:eastAsia="Arial" w:cs="Arial"/>
          <w:color w:val="232222" w:themeColor="text1"/>
        </w:rPr>
        <w:t>program</w:t>
      </w:r>
      <w:proofErr w:type="gramEnd"/>
      <w:r w:rsidRPr="0046549D">
        <w:rPr>
          <w:rFonts w:eastAsia="Arial" w:cs="Arial"/>
          <w:color w:val="232222" w:themeColor="text1"/>
        </w:rPr>
        <w:t xml:space="preserve"> or fund source. </w:t>
      </w:r>
    </w:p>
    <w:p w14:paraId="6302415B" w14:textId="5AC81F75"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 xml:space="preserve">Activities that were intended to be your in-kind contribution to another funded </w:t>
      </w:r>
      <w:proofErr w:type="gramStart"/>
      <w:r w:rsidRPr="0046549D">
        <w:rPr>
          <w:rFonts w:eastAsia="Arial" w:cs="Arial"/>
          <w:color w:val="232222" w:themeColor="text1"/>
        </w:rPr>
        <w:t>project</w:t>
      </w:r>
      <w:proofErr w:type="gramEnd"/>
    </w:p>
    <w:p w14:paraId="689221D6" w14:textId="4FBBFAF3"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 xml:space="preserve">Actions or costs associated with native vegetation offset sites or activities. For example, meeting a condition of a planning permit, contract or investment program, Section 173 agreement </w:t>
      </w:r>
      <w:r w:rsidR="005875CF">
        <w:rPr>
          <w:rFonts w:eastAsia="Arial" w:cs="Arial"/>
          <w:color w:val="232222" w:themeColor="text1"/>
        </w:rPr>
        <w:t>f</w:t>
      </w:r>
      <w:r w:rsidRPr="0046549D">
        <w:rPr>
          <w:rFonts w:eastAsia="Arial" w:cs="Arial"/>
          <w:color w:val="232222" w:themeColor="text1"/>
        </w:rPr>
        <w:t xml:space="preserve">or offset </w:t>
      </w:r>
      <w:proofErr w:type="gramStart"/>
      <w:r w:rsidRPr="0046549D">
        <w:rPr>
          <w:rFonts w:eastAsia="Arial" w:cs="Arial"/>
          <w:color w:val="232222" w:themeColor="text1"/>
        </w:rPr>
        <w:t>covenant</w:t>
      </w:r>
      <w:proofErr w:type="gramEnd"/>
    </w:p>
    <w:p w14:paraId="49291085" w14:textId="4A6BA797"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 xml:space="preserve">Any activity involving clearing of native </w:t>
      </w:r>
      <w:proofErr w:type="gramStart"/>
      <w:r w:rsidRPr="0046549D">
        <w:rPr>
          <w:rFonts w:eastAsia="Arial" w:cs="Arial"/>
          <w:color w:val="232222" w:themeColor="text1"/>
        </w:rPr>
        <w:t>vegetation, unless</w:t>
      </w:r>
      <w:proofErr w:type="gramEnd"/>
      <w:r w:rsidRPr="0046549D">
        <w:rPr>
          <w:rFonts w:eastAsia="Arial" w:cs="Arial"/>
          <w:color w:val="232222" w:themeColor="text1"/>
        </w:rPr>
        <w:t xml:space="preserve"> it is a declared environmental weed in your area. In this instance, a permit for removal of vegetation may still be </w:t>
      </w:r>
      <w:proofErr w:type="gramStart"/>
      <w:r w:rsidRPr="0046549D">
        <w:rPr>
          <w:rFonts w:eastAsia="Arial" w:cs="Arial"/>
          <w:color w:val="232222" w:themeColor="text1"/>
        </w:rPr>
        <w:t>required</w:t>
      </w:r>
      <w:proofErr w:type="gramEnd"/>
    </w:p>
    <w:p w14:paraId="476B88DF" w14:textId="2DED9C67"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 xml:space="preserve">Any activity involving the use of firearms, tranquilisers, </w:t>
      </w:r>
      <w:proofErr w:type="gramStart"/>
      <w:r w:rsidRPr="0046549D">
        <w:rPr>
          <w:rFonts w:eastAsia="Arial" w:cs="Arial"/>
          <w:color w:val="232222" w:themeColor="text1"/>
        </w:rPr>
        <w:t>traps</w:t>
      </w:r>
      <w:proofErr w:type="gramEnd"/>
      <w:r w:rsidRPr="0046549D">
        <w:rPr>
          <w:rFonts w:eastAsia="Arial" w:cs="Arial"/>
          <w:color w:val="232222" w:themeColor="text1"/>
        </w:rPr>
        <w:t xml:space="preserve"> or explosives. Confinement traps are allowed under permit and expert </w:t>
      </w:r>
      <w:proofErr w:type="gramStart"/>
      <w:r w:rsidRPr="0046549D">
        <w:rPr>
          <w:rFonts w:eastAsia="Arial" w:cs="Arial"/>
          <w:color w:val="232222" w:themeColor="text1"/>
        </w:rPr>
        <w:t>supervision</w:t>
      </w:r>
      <w:proofErr w:type="gramEnd"/>
    </w:p>
    <w:p w14:paraId="036EA297" w14:textId="0F95F09D"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Any illegal activity</w:t>
      </w:r>
    </w:p>
    <w:p w14:paraId="46602A96" w14:textId="063C7EAC"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 xml:space="preserve">Purchase of goods for competitions, prizes, giveaways, </w:t>
      </w:r>
      <w:proofErr w:type="gramStart"/>
      <w:r w:rsidRPr="0046549D">
        <w:rPr>
          <w:rFonts w:eastAsia="Arial" w:cs="Arial"/>
          <w:color w:val="232222" w:themeColor="text1"/>
        </w:rPr>
        <w:t>vouchers</w:t>
      </w:r>
      <w:proofErr w:type="gramEnd"/>
      <w:r w:rsidRPr="0046549D">
        <w:rPr>
          <w:rFonts w:eastAsia="Arial" w:cs="Arial"/>
          <w:color w:val="232222" w:themeColor="text1"/>
        </w:rPr>
        <w:t xml:space="preserve"> or alcohol. (</w:t>
      </w:r>
      <w:proofErr w:type="gramStart"/>
      <w:r w:rsidRPr="0046549D">
        <w:rPr>
          <w:rFonts w:eastAsia="Arial" w:cs="Arial"/>
          <w:color w:val="232222" w:themeColor="text1"/>
        </w:rPr>
        <w:t>e.g.</w:t>
      </w:r>
      <w:proofErr w:type="gramEnd"/>
      <w:r w:rsidRPr="0046549D">
        <w:rPr>
          <w:rFonts w:eastAsia="Arial" w:cs="Arial"/>
          <w:color w:val="232222" w:themeColor="text1"/>
        </w:rPr>
        <w:t xml:space="preserve"> plastic promotional/educational items, pens, sample packs, keep cups, stickers, bags</w:t>
      </w:r>
      <w:r w:rsidRPr="0046549D">
        <w:rPr>
          <w:rFonts w:cs="Arial"/>
          <w:color w:val="232222" w:themeColor="text1"/>
        </w:rPr>
        <w:t>)</w:t>
      </w:r>
    </w:p>
    <w:p w14:paraId="724E8B04" w14:textId="59D43279"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Barbed wire fencing</w:t>
      </w:r>
    </w:p>
    <w:p w14:paraId="4A380014" w14:textId="3CA12951"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 xml:space="preserve">Computers, laptops, </w:t>
      </w:r>
      <w:proofErr w:type="gramStart"/>
      <w:r w:rsidRPr="0046549D">
        <w:rPr>
          <w:rFonts w:eastAsia="Arial" w:cs="Arial"/>
          <w:color w:val="232222" w:themeColor="text1"/>
        </w:rPr>
        <w:t>tablets</w:t>
      </w:r>
      <w:proofErr w:type="gramEnd"/>
      <w:r w:rsidRPr="0046549D">
        <w:rPr>
          <w:rFonts w:eastAsia="Arial" w:cs="Arial"/>
          <w:color w:val="232222" w:themeColor="text1"/>
        </w:rPr>
        <w:t xml:space="preserve"> and smartphones</w:t>
      </w:r>
    </w:p>
    <w:p w14:paraId="6167E132" w14:textId="0DBAEEB5" w:rsidR="00835DB1"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Insurance</w:t>
      </w:r>
    </w:p>
    <w:p w14:paraId="4ABB238D" w14:textId="11D72372" w:rsidR="006A11DE" w:rsidRPr="0057050D" w:rsidRDefault="006A11DE" w:rsidP="00375EA2">
      <w:pPr>
        <w:pStyle w:val="ListBullet"/>
        <w:numPr>
          <w:ilvl w:val="0"/>
          <w:numId w:val="36"/>
        </w:numPr>
        <w:tabs>
          <w:tab w:val="num" w:pos="170"/>
        </w:tabs>
        <w:ind w:left="170" w:hanging="170"/>
        <w:jc w:val="both"/>
        <w:rPr>
          <w:rFonts w:cs="Arial"/>
          <w:color w:val="232222" w:themeColor="text1"/>
        </w:rPr>
      </w:pPr>
      <w:r w:rsidRPr="0057050D">
        <w:rPr>
          <w:rFonts w:cs="Arial"/>
          <w:color w:val="232222" w:themeColor="text1"/>
        </w:rPr>
        <w:t>Interstate or international travel &amp; accommodation</w:t>
      </w:r>
      <w:r w:rsidR="0057050D" w:rsidRPr="0057050D">
        <w:rPr>
          <w:rFonts w:cs="Arial"/>
          <w:color w:val="232222" w:themeColor="text1"/>
        </w:rPr>
        <w:t>, c</w:t>
      </w:r>
      <w:r w:rsidRPr="0057050D">
        <w:rPr>
          <w:rFonts w:cs="Arial"/>
          <w:color w:val="232222" w:themeColor="text1"/>
        </w:rPr>
        <w:t xml:space="preserve">onference registration </w:t>
      </w:r>
    </w:p>
    <w:p w14:paraId="69372483" w14:textId="2DE2364C" w:rsidR="00835DB1" w:rsidRPr="0046549D"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 xml:space="preserve">Any </w:t>
      </w:r>
      <w:r w:rsidRPr="0046549D">
        <w:rPr>
          <w:rFonts w:cs="Arial"/>
          <w:color w:val="232222" w:themeColor="text1"/>
        </w:rPr>
        <w:t>action</w:t>
      </w:r>
      <w:r w:rsidR="00AA1184">
        <w:rPr>
          <w:rFonts w:cs="Arial"/>
          <w:color w:val="232222" w:themeColor="text1"/>
        </w:rPr>
        <w:t>s</w:t>
      </w:r>
      <w:r w:rsidRPr="0046549D">
        <w:rPr>
          <w:rFonts w:eastAsia="Arial" w:cs="Arial"/>
          <w:color w:val="232222" w:themeColor="text1"/>
        </w:rPr>
        <w:t xml:space="preserve"> that are part of a land manager’s legal duty of care</w:t>
      </w:r>
    </w:p>
    <w:p w14:paraId="754232F8" w14:textId="783C9FD9" w:rsidR="00857875" w:rsidRPr="001849F3" w:rsidRDefault="00857875" w:rsidP="00375EA2">
      <w:pPr>
        <w:pStyle w:val="ListBullet"/>
        <w:numPr>
          <w:ilvl w:val="0"/>
          <w:numId w:val="36"/>
        </w:numPr>
        <w:tabs>
          <w:tab w:val="num" w:pos="170"/>
        </w:tabs>
        <w:ind w:left="170" w:hanging="170"/>
        <w:jc w:val="both"/>
        <w:rPr>
          <w:rFonts w:eastAsia="Arial" w:cs="Arial"/>
          <w:color w:val="232222" w:themeColor="text1"/>
        </w:rPr>
      </w:pPr>
      <w:r w:rsidRPr="001849F3">
        <w:rPr>
          <w:rFonts w:eastAsia="Arial" w:cs="Arial"/>
          <w:color w:val="232222" w:themeColor="text1"/>
        </w:rPr>
        <w:t>Political campaigning or advocacy activities for political parties</w:t>
      </w:r>
    </w:p>
    <w:p w14:paraId="78446706" w14:textId="77777777" w:rsidR="00835DB1" w:rsidRDefault="00835DB1" w:rsidP="00375EA2">
      <w:pPr>
        <w:pStyle w:val="ListBullet"/>
        <w:numPr>
          <w:ilvl w:val="0"/>
          <w:numId w:val="36"/>
        </w:numPr>
        <w:tabs>
          <w:tab w:val="num" w:pos="170"/>
        </w:tabs>
        <w:ind w:left="170" w:hanging="170"/>
        <w:jc w:val="both"/>
        <w:rPr>
          <w:rFonts w:eastAsia="Arial" w:cs="Arial"/>
          <w:color w:val="232222" w:themeColor="text1"/>
        </w:rPr>
      </w:pPr>
      <w:r w:rsidRPr="0046549D">
        <w:rPr>
          <w:rFonts w:eastAsia="Arial" w:cs="Arial"/>
          <w:color w:val="232222" w:themeColor="text1"/>
        </w:rPr>
        <w:t>Any other item, action or activity determined by the Panel through the assessment process to be an inappropriate or unsuitable use of the funds.</w:t>
      </w:r>
    </w:p>
    <w:p w14:paraId="0E1E02CE" w14:textId="499216C2" w:rsidR="000D4B3B" w:rsidRPr="00C96148" w:rsidRDefault="000D4B3B" w:rsidP="000D4B3B">
      <w:pPr>
        <w:pStyle w:val="ListBullet"/>
        <w:tabs>
          <w:tab w:val="clear" w:pos="360"/>
        </w:tabs>
        <w:rPr>
          <w:rFonts w:cs="Arial"/>
          <w:color w:val="232222" w:themeColor="text1"/>
        </w:rPr>
        <w:sectPr w:rsidR="000D4B3B" w:rsidRPr="00C96148" w:rsidSect="009E0AD6">
          <w:type w:val="continuous"/>
          <w:pgSz w:w="11907" w:h="16839" w:code="9"/>
          <w:pgMar w:top="1134" w:right="1134" w:bottom="1134" w:left="1134" w:header="283" w:footer="283" w:gutter="0"/>
          <w:cols w:space="720"/>
          <w:noEndnote/>
          <w:docGrid w:linePitch="360"/>
        </w:sectPr>
      </w:pPr>
    </w:p>
    <w:p w14:paraId="2DFB964D" w14:textId="2ACA986C" w:rsidR="00FA26C3" w:rsidRPr="00AB1F3D" w:rsidRDefault="00AB1F3D" w:rsidP="00F118D3">
      <w:pPr>
        <w:pStyle w:val="Heading2"/>
        <w:numPr>
          <w:ilvl w:val="0"/>
          <w:numId w:val="34"/>
        </w:numPr>
      </w:pPr>
      <w:bookmarkStart w:id="19" w:name="_Toc154071171"/>
      <w:bookmarkStart w:id="20" w:name="_Toc132706778"/>
      <w:bookmarkStart w:id="21" w:name="_Toc132706788"/>
      <w:bookmarkStart w:id="22" w:name="_Toc132706803"/>
      <w:bookmarkStart w:id="23" w:name="_Toc132707241"/>
      <w:bookmarkStart w:id="24" w:name="_Toc132707502"/>
      <w:bookmarkStart w:id="25" w:name="_Toc132707659"/>
      <w:bookmarkStart w:id="26" w:name="_Toc132815942"/>
      <w:r w:rsidRPr="00C81A46">
        <w:t>What are the assessment criteria?</w:t>
      </w:r>
      <w:bookmarkEnd w:id="19"/>
    </w:p>
    <w:p w14:paraId="32698C96" w14:textId="77777777" w:rsidR="003A1DCF" w:rsidRDefault="00024DED" w:rsidP="00193D08">
      <w:pPr>
        <w:pStyle w:val="ListBullet"/>
        <w:numPr>
          <w:ilvl w:val="0"/>
          <w:numId w:val="0"/>
        </w:numPr>
        <w:tabs>
          <w:tab w:val="left" w:pos="720"/>
        </w:tabs>
        <w:jc w:val="both"/>
        <w:rPr>
          <w:rFonts w:cs="Arial"/>
          <w:color w:val="232222" w:themeColor="text1"/>
        </w:rPr>
      </w:pPr>
      <w:r w:rsidRPr="003A1DCF">
        <w:rPr>
          <w:rFonts w:cs="Arial"/>
          <w:color w:val="232222" w:themeColor="text1"/>
        </w:rPr>
        <w:t>First, applications will be checked for eligibility to make sure that the applicant and their activity are eligible for funding. After that, eligible applications will be assessed using the criteria listed below. Each criterion is given a percentage weighting to indicate its relative importance in the assessment process. Applications should address all relevant criteria.</w:t>
      </w:r>
    </w:p>
    <w:p w14:paraId="131D3737" w14:textId="56203A4F" w:rsidR="003A1DCF" w:rsidRPr="002F6E78" w:rsidRDefault="00756C38" w:rsidP="00193D08">
      <w:pPr>
        <w:pStyle w:val="ListBullet"/>
        <w:numPr>
          <w:ilvl w:val="0"/>
          <w:numId w:val="0"/>
        </w:numPr>
        <w:tabs>
          <w:tab w:val="left" w:pos="720"/>
        </w:tabs>
        <w:jc w:val="both"/>
        <w:rPr>
          <w:rFonts w:cs="Arial"/>
          <w:color w:val="232222" w:themeColor="text1"/>
        </w:rPr>
        <w:sectPr w:rsidR="003A1DCF" w:rsidRPr="002F6E78" w:rsidSect="000F4BEC">
          <w:type w:val="continuous"/>
          <w:pgSz w:w="11907" w:h="16839" w:code="9"/>
          <w:pgMar w:top="1134" w:right="1134" w:bottom="1134" w:left="1134" w:header="283" w:footer="283" w:gutter="0"/>
          <w:cols w:space="720"/>
          <w:noEndnote/>
          <w:docGrid w:linePitch="360"/>
        </w:sectPr>
      </w:pPr>
      <w:r w:rsidRPr="00756C38">
        <w:rPr>
          <w:rFonts w:cs="Arial"/>
          <w:color w:val="232222" w:themeColor="text1"/>
        </w:rPr>
        <w:t xml:space="preserve">Generally, higher scoring projects against the assessment criteria set out </w:t>
      </w:r>
      <w:r w:rsidR="00870E46">
        <w:rPr>
          <w:rFonts w:cs="Arial"/>
          <w:color w:val="232222" w:themeColor="text1"/>
        </w:rPr>
        <w:t xml:space="preserve">below </w:t>
      </w:r>
      <w:r w:rsidRPr="00756C38">
        <w:rPr>
          <w:rFonts w:cs="Arial"/>
          <w:color w:val="232222" w:themeColor="text1"/>
        </w:rPr>
        <w:t xml:space="preserve">will be funded. The overall mix of project types, </w:t>
      </w:r>
      <w:proofErr w:type="gramStart"/>
      <w:r w:rsidRPr="00756C38">
        <w:rPr>
          <w:rFonts w:cs="Arial"/>
          <w:color w:val="232222" w:themeColor="text1"/>
        </w:rPr>
        <w:t>locations</w:t>
      </w:r>
      <w:proofErr w:type="gramEnd"/>
      <w:r w:rsidRPr="00756C38">
        <w:rPr>
          <w:rFonts w:cs="Arial"/>
          <w:color w:val="232222" w:themeColor="text1"/>
        </w:rPr>
        <w:t xml:space="preserve"> and allocation between the two project streams may be taken into account.</w:t>
      </w:r>
    </w:p>
    <w:tbl>
      <w:tblPr>
        <w:tblStyle w:val="TableGrid"/>
        <w:tblW w:w="10207" w:type="dxa"/>
        <w:tblInd w:w="-284" w:type="dxa"/>
        <w:tblLook w:val="04A0" w:firstRow="1" w:lastRow="0" w:firstColumn="1" w:lastColumn="0" w:noHBand="0" w:noVBand="1"/>
      </w:tblPr>
      <w:tblGrid>
        <w:gridCol w:w="1631"/>
        <w:gridCol w:w="1119"/>
        <w:gridCol w:w="7457"/>
      </w:tblGrid>
      <w:tr w:rsidR="00122A87" w:rsidRPr="00D46975" w14:paraId="548E3F28" w14:textId="77777777" w:rsidTr="002A1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00B2A9" w:themeFill="accent3"/>
          </w:tcPr>
          <w:p w14:paraId="574369F1" w14:textId="77777777" w:rsidR="002F6E78" w:rsidRPr="00926A0E" w:rsidRDefault="002F6E78" w:rsidP="00926A0E">
            <w:pPr>
              <w:pStyle w:val="BodyText"/>
              <w:spacing w:line="220" w:lineRule="atLeast"/>
              <w:ind w:left="113" w:right="113"/>
              <w:rPr>
                <w:rFonts w:cs="Arial"/>
                <w:b/>
                <w:bCs/>
                <w:color w:val="FFFFFF" w:themeColor="background1"/>
              </w:rPr>
            </w:pPr>
            <w:r w:rsidRPr="00926A0E">
              <w:rPr>
                <w:rFonts w:cs="Arial"/>
                <w:b/>
                <w:bCs/>
                <w:color w:val="FFFFFF" w:themeColor="background1"/>
              </w:rPr>
              <w:lastRenderedPageBreak/>
              <w:t>Assessment Criteria</w:t>
            </w:r>
          </w:p>
        </w:tc>
        <w:tc>
          <w:tcPr>
            <w:tcW w:w="921" w:type="dxa"/>
            <w:shd w:val="clear" w:color="auto" w:fill="00B2A9" w:themeFill="accent3"/>
          </w:tcPr>
          <w:p w14:paraId="504420A9" w14:textId="77777777" w:rsidR="002F6E78" w:rsidRPr="00926A0E" w:rsidRDefault="002F6E78" w:rsidP="00926A0E">
            <w:pPr>
              <w:pStyle w:val="BodyText"/>
              <w:spacing w:line="220" w:lineRule="atLeast"/>
              <w:ind w:left="113" w:right="113"/>
              <w:cnfStyle w:val="100000000000" w:firstRow="1" w:lastRow="0" w:firstColumn="0" w:lastColumn="0" w:oddVBand="0" w:evenVBand="0" w:oddHBand="0" w:evenHBand="0" w:firstRowFirstColumn="0" w:firstRowLastColumn="0" w:lastRowFirstColumn="0" w:lastRowLastColumn="0"/>
              <w:rPr>
                <w:rFonts w:cs="Arial"/>
                <w:b/>
                <w:bCs/>
                <w:color w:val="FFFFFF" w:themeColor="background1"/>
              </w:rPr>
            </w:pPr>
            <w:r w:rsidRPr="00926A0E">
              <w:rPr>
                <w:rFonts w:cs="Arial"/>
                <w:b/>
                <w:bCs/>
                <w:color w:val="FFFFFF" w:themeColor="background1"/>
              </w:rPr>
              <w:t>Weight</w:t>
            </w:r>
          </w:p>
        </w:tc>
        <w:tc>
          <w:tcPr>
            <w:tcW w:w="7655" w:type="dxa"/>
            <w:shd w:val="clear" w:color="auto" w:fill="00B2A9" w:themeFill="accent3"/>
          </w:tcPr>
          <w:p w14:paraId="60A5D2A0" w14:textId="77777777" w:rsidR="002F6E78" w:rsidRPr="00926A0E" w:rsidRDefault="002F6E78" w:rsidP="00926A0E">
            <w:pPr>
              <w:pStyle w:val="BodyText"/>
              <w:spacing w:line="220" w:lineRule="atLeast"/>
              <w:ind w:left="113" w:right="113"/>
              <w:cnfStyle w:val="100000000000" w:firstRow="1" w:lastRow="0" w:firstColumn="0" w:lastColumn="0" w:oddVBand="0" w:evenVBand="0" w:oddHBand="0" w:evenHBand="0" w:firstRowFirstColumn="0" w:firstRowLastColumn="0" w:lastRowFirstColumn="0" w:lastRowLastColumn="0"/>
              <w:rPr>
                <w:rFonts w:cs="Arial"/>
                <w:b/>
                <w:bCs/>
                <w:color w:val="FFFFFF" w:themeColor="background1"/>
              </w:rPr>
            </w:pPr>
            <w:r w:rsidRPr="00926A0E">
              <w:rPr>
                <w:rFonts w:cs="Arial"/>
                <w:b/>
                <w:bCs/>
                <w:color w:val="FFFFFF" w:themeColor="background1"/>
              </w:rPr>
              <w:t>Description – how to meet each criterion</w:t>
            </w:r>
          </w:p>
        </w:tc>
      </w:tr>
      <w:tr w:rsidR="002F6E78" w:rsidRPr="002E30E1" w14:paraId="60C6DE3A" w14:textId="77777777" w:rsidTr="002A1D46">
        <w:tc>
          <w:tcPr>
            <w:cnfStyle w:val="001000000000" w:firstRow="0" w:lastRow="0" w:firstColumn="1" w:lastColumn="0" w:oddVBand="0" w:evenVBand="0" w:oddHBand="0" w:evenHBand="0" w:firstRowFirstColumn="0" w:firstRowLastColumn="0" w:lastRowFirstColumn="0" w:lastRowLastColumn="0"/>
            <w:tcW w:w="1631" w:type="dxa"/>
          </w:tcPr>
          <w:p w14:paraId="7019C51C" w14:textId="5CA2E40A" w:rsidR="002F6E78" w:rsidRPr="002E30E1" w:rsidRDefault="004B6777" w:rsidP="000F4BEC">
            <w:pPr>
              <w:pStyle w:val="BodyText"/>
              <w:rPr>
                <w:rFonts w:eastAsiaTheme="majorEastAsia"/>
              </w:rPr>
            </w:pPr>
            <w:r>
              <w:rPr>
                <w:rFonts w:eastAsiaTheme="majorEastAsia"/>
              </w:rPr>
              <w:t>Project need</w:t>
            </w:r>
          </w:p>
        </w:tc>
        <w:tc>
          <w:tcPr>
            <w:tcW w:w="921" w:type="dxa"/>
          </w:tcPr>
          <w:p w14:paraId="27ABAC5F" w14:textId="040B23A6" w:rsidR="002F6E78" w:rsidRPr="002E30E1" w:rsidRDefault="00442F2E" w:rsidP="000F4BEC">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20</w:t>
            </w:r>
            <w:r w:rsidR="002F6E78" w:rsidRPr="002E30E1">
              <w:rPr>
                <w:rFonts w:eastAsiaTheme="majorEastAsia"/>
              </w:rPr>
              <w:t>%</w:t>
            </w:r>
          </w:p>
        </w:tc>
        <w:tc>
          <w:tcPr>
            <w:tcW w:w="7655" w:type="dxa"/>
          </w:tcPr>
          <w:p w14:paraId="4C797A35" w14:textId="20330DDD" w:rsidR="00643A8C" w:rsidRPr="00193D08" w:rsidRDefault="00EF604D"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193D08">
              <w:rPr>
                <w:rFonts w:cs="Arial"/>
                <w:color w:val="232222" w:themeColor="text1"/>
              </w:rPr>
              <w:t xml:space="preserve">Demonstrate the </w:t>
            </w:r>
            <w:r w:rsidR="00B310CF" w:rsidRPr="00193D08">
              <w:rPr>
                <w:rFonts w:cs="Arial"/>
                <w:color w:val="232222" w:themeColor="text1"/>
              </w:rPr>
              <w:t>need for the project, by describing</w:t>
            </w:r>
            <w:r w:rsidR="00643A8C" w:rsidRPr="00193D08">
              <w:rPr>
                <w:rFonts w:cs="Arial"/>
                <w:color w:val="232222" w:themeColor="text1"/>
              </w:rPr>
              <w:t>:</w:t>
            </w:r>
          </w:p>
          <w:p w14:paraId="126F6013" w14:textId="4C44094A" w:rsidR="001344F1" w:rsidRPr="00193D08" w:rsidRDefault="003B7843">
            <w:pPr>
              <w:pStyle w:val="ListBullet"/>
              <w:numPr>
                <w:ilvl w:val="0"/>
                <w:numId w:val="36"/>
              </w:numPr>
              <w:tabs>
                <w:tab w:val="num" w:pos="170"/>
              </w:tabs>
              <w:ind w:left="170" w:hanging="170"/>
              <w:jc w:val="both"/>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193D08">
              <w:rPr>
                <w:rFonts w:cs="Arial"/>
                <w:color w:val="232222" w:themeColor="text1"/>
              </w:rPr>
              <w:t xml:space="preserve">the </w:t>
            </w:r>
            <w:r w:rsidR="00EE056A" w:rsidRPr="00193D08">
              <w:rPr>
                <w:rFonts w:cs="Arial"/>
                <w:color w:val="232222" w:themeColor="text1"/>
              </w:rPr>
              <w:t>environmental issue being addressed</w:t>
            </w:r>
            <w:r w:rsidR="00280C7E" w:rsidRPr="00193D08">
              <w:rPr>
                <w:rFonts w:cs="Arial"/>
                <w:color w:val="232222" w:themeColor="text1"/>
              </w:rPr>
              <w:t>,</w:t>
            </w:r>
            <w:r w:rsidR="00F05B2A" w:rsidRPr="00193D08">
              <w:rPr>
                <w:rFonts w:cs="Arial"/>
                <w:color w:val="232222" w:themeColor="text1"/>
              </w:rPr>
              <w:t xml:space="preserve"> and</w:t>
            </w:r>
          </w:p>
          <w:p w14:paraId="3A5D9636" w14:textId="3C8130C9" w:rsidR="00643A8C" w:rsidRPr="00193D08" w:rsidRDefault="00280C7E">
            <w:pPr>
              <w:pStyle w:val="ListBullet"/>
              <w:numPr>
                <w:ilvl w:val="0"/>
                <w:numId w:val="36"/>
              </w:numPr>
              <w:tabs>
                <w:tab w:val="num" w:pos="170"/>
              </w:tabs>
              <w:ind w:left="170" w:hanging="170"/>
              <w:jc w:val="both"/>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193D08">
              <w:rPr>
                <w:rFonts w:cs="Arial"/>
                <w:color w:val="232222" w:themeColor="text1"/>
              </w:rPr>
              <w:t xml:space="preserve">how </w:t>
            </w:r>
            <w:r w:rsidR="001A07E4" w:rsidRPr="00193D08">
              <w:rPr>
                <w:rFonts w:cs="Arial"/>
                <w:color w:val="232222" w:themeColor="text1"/>
              </w:rPr>
              <w:t>you p</w:t>
            </w:r>
            <w:r w:rsidR="004C41D3" w:rsidRPr="00193D08">
              <w:rPr>
                <w:rFonts w:cs="Arial"/>
                <w:color w:val="232222" w:themeColor="text1"/>
              </w:rPr>
              <w:t>ropose</w:t>
            </w:r>
            <w:r w:rsidR="001A07E4" w:rsidRPr="00193D08">
              <w:rPr>
                <w:rFonts w:cs="Arial"/>
                <w:color w:val="232222" w:themeColor="text1"/>
              </w:rPr>
              <w:t xml:space="preserve"> to address this issue</w:t>
            </w:r>
            <w:r w:rsidR="00FB25F9" w:rsidRPr="00193D08">
              <w:rPr>
                <w:rFonts w:cs="Arial"/>
                <w:color w:val="232222" w:themeColor="text1"/>
              </w:rPr>
              <w:t>.</w:t>
            </w:r>
          </w:p>
          <w:p w14:paraId="1CE52FFD" w14:textId="0D8ECD7C" w:rsidR="003E151F" w:rsidRPr="00193D08" w:rsidRDefault="003E151F"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C201F2">
              <w:rPr>
                <w:rFonts w:cs="Arial"/>
                <w:color w:val="232222" w:themeColor="text1"/>
                <w:u w:val="single"/>
              </w:rPr>
              <w:t>Stream 2 only</w:t>
            </w:r>
            <w:r w:rsidRPr="00193D08">
              <w:rPr>
                <w:rFonts w:cs="Arial"/>
                <w:color w:val="232222" w:themeColor="text1"/>
              </w:rPr>
              <w:t>:</w:t>
            </w:r>
          </w:p>
          <w:p w14:paraId="75E1149A" w14:textId="77777777" w:rsidR="002A2F4A" w:rsidRDefault="003E151F"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cs="Arial"/>
                <w:color w:val="232222" w:themeColor="text1"/>
              </w:rPr>
            </w:pPr>
            <w:r w:rsidRPr="00193D08">
              <w:rPr>
                <w:rFonts w:cs="Arial"/>
                <w:color w:val="232222" w:themeColor="text1"/>
              </w:rPr>
              <w:t>Describe how the project</w:t>
            </w:r>
            <w:r w:rsidR="002A2F4A">
              <w:rPr>
                <w:rFonts w:cs="Arial"/>
                <w:color w:val="232222" w:themeColor="text1"/>
              </w:rPr>
              <w:t>:</w:t>
            </w:r>
          </w:p>
          <w:p w14:paraId="4B402861" w14:textId="4FE7A4A0" w:rsidR="00E3592D" w:rsidRPr="00193D08" w:rsidRDefault="003E151F" w:rsidP="005E5D88">
            <w:pPr>
              <w:pStyle w:val="TableTextBullet"/>
              <w:cnfStyle w:val="000000000000" w:firstRow="0" w:lastRow="0" w:firstColumn="0" w:lastColumn="0" w:oddVBand="0" w:evenVBand="0" w:oddHBand="0" w:evenHBand="0" w:firstRowFirstColumn="0" w:firstRowLastColumn="0" w:lastRowFirstColumn="0" w:lastRowLastColumn="0"/>
              <w:rPr>
                <w:color w:val="232222" w:themeColor="text1"/>
              </w:rPr>
            </w:pPr>
            <w:r w:rsidRPr="00193D08">
              <w:rPr>
                <w:color w:val="232222" w:themeColor="text1"/>
              </w:rPr>
              <w:t xml:space="preserve">aligns </w:t>
            </w:r>
            <w:r w:rsidR="00156CBE" w:rsidRPr="00193D08">
              <w:rPr>
                <w:color w:val="232222" w:themeColor="text1"/>
              </w:rPr>
              <w:t xml:space="preserve">with or directly addresses the </w:t>
            </w:r>
            <w:r w:rsidR="008570EA" w:rsidRPr="00193D08">
              <w:rPr>
                <w:color w:val="232222" w:themeColor="text1"/>
              </w:rPr>
              <w:t xml:space="preserve">goals, priority areas </w:t>
            </w:r>
            <w:r w:rsidR="00661FC8" w:rsidRPr="00193D08">
              <w:rPr>
                <w:color w:val="232222" w:themeColor="text1"/>
              </w:rPr>
              <w:t>or</w:t>
            </w:r>
            <w:r w:rsidR="008570EA" w:rsidRPr="00193D08">
              <w:rPr>
                <w:color w:val="232222" w:themeColor="text1"/>
              </w:rPr>
              <w:t xml:space="preserve"> </w:t>
            </w:r>
            <w:r w:rsidR="00D54C42">
              <w:rPr>
                <w:color w:val="232222" w:themeColor="text1"/>
              </w:rPr>
              <w:t xml:space="preserve">priority </w:t>
            </w:r>
            <w:r w:rsidR="008570EA" w:rsidRPr="00193D08">
              <w:rPr>
                <w:color w:val="232222" w:themeColor="text1"/>
              </w:rPr>
              <w:t>actions</w:t>
            </w:r>
            <w:r w:rsidR="00C10A92" w:rsidRPr="00193D08">
              <w:rPr>
                <w:color w:val="232222" w:themeColor="text1"/>
              </w:rPr>
              <w:t xml:space="preserve"> identified in</w:t>
            </w:r>
            <w:r w:rsidR="00156CBE" w:rsidRPr="00193D08">
              <w:rPr>
                <w:color w:val="232222" w:themeColor="text1"/>
              </w:rPr>
              <w:t xml:space="preserve"> the </w:t>
            </w:r>
            <w:hyperlink r:id="rId63" w:history="1">
              <w:r w:rsidR="00156CBE" w:rsidRPr="00150030">
                <w:rPr>
                  <w:rStyle w:val="Hyperlink"/>
                  <w:rFonts w:cs="Arial"/>
                </w:rPr>
                <w:t>Port Phillip Bay Environmental Management Plan</w:t>
              </w:r>
            </w:hyperlink>
            <w:r w:rsidR="0052203C">
              <w:rPr>
                <w:color w:val="232222" w:themeColor="text1"/>
              </w:rPr>
              <w:t xml:space="preserve"> and/or </w:t>
            </w:r>
            <w:r w:rsidR="00FD7E8F" w:rsidRPr="00193D08">
              <w:rPr>
                <w:color w:val="232222" w:themeColor="text1"/>
              </w:rPr>
              <w:t xml:space="preserve">the </w:t>
            </w:r>
            <w:r w:rsidR="006B1EE9">
              <w:rPr>
                <w:color w:val="232222" w:themeColor="text1"/>
              </w:rPr>
              <w:t xml:space="preserve">goals or </w:t>
            </w:r>
            <w:r w:rsidR="00FD7E8F" w:rsidRPr="00193D08">
              <w:rPr>
                <w:color w:val="232222" w:themeColor="text1"/>
              </w:rPr>
              <w:t xml:space="preserve">targets </w:t>
            </w:r>
            <w:r w:rsidR="00A1214A" w:rsidRPr="00193D08">
              <w:rPr>
                <w:color w:val="232222" w:themeColor="text1"/>
              </w:rPr>
              <w:t>listed in</w:t>
            </w:r>
            <w:r w:rsidR="00C72620" w:rsidRPr="00193D08">
              <w:rPr>
                <w:color w:val="232222" w:themeColor="text1"/>
              </w:rPr>
              <w:t xml:space="preserve"> </w:t>
            </w:r>
            <w:hyperlink r:id="rId64" w:history="1">
              <w:r w:rsidR="00705F70" w:rsidRPr="00150030">
                <w:rPr>
                  <w:rStyle w:val="Hyperlink"/>
                  <w:rFonts w:cs="Arial"/>
                </w:rPr>
                <w:t>Biodiversity 2037</w:t>
              </w:r>
            </w:hyperlink>
            <w:r w:rsidR="00A1214A" w:rsidRPr="00193D08">
              <w:rPr>
                <w:color w:val="232222" w:themeColor="text1"/>
              </w:rPr>
              <w:t>.</w:t>
            </w:r>
            <w:r w:rsidR="000D5D74">
              <w:rPr>
                <w:color w:val="232222" w:themeColor="text1"/>
              </w:rPr>
              <w:t xml:space="preserve"> And/or</w:t>
            </w:r>
            <w:r w:rsidR="00E85CC7">
              <w:rPr>
                <w:color w:val="232222" w:themeColor="text1"/>
              </w:rPr>
              <w:t>,</w:t>
            </w:r>
          </w:p>
          <w:p w14:paraId="311DD6D1" w14:textId="76179AC8" w:rsidR="002F6E78" w:rsidRPr="00767A37" w:rsidRDefault="00C72620" w:rsidP="005E5D88">
            <w:pPr>
              <w:pStyle w:val="TableTextBullet"/>
              <w:cnfStyle w:val="000000000000" w:firstRow="0" w:lastRow="0" w:firstColumn="0" w:lastColumn="0" w:oddVBand="0" w:evenVBand="0" w:oddHBand="0" w:evenHBand="0" w:firstRowFirstColumn="0" w:firstRowLastColumn="0" w:lastRowFirstColumn="0" w:lastRowLastColumn="0"/>
              <w:rPr>
                <w:rFonts w:eastAsiaTheme="majorEastAsia"/>
              </w:rPr>
            </w:pPr>
            <w:r w:rsidRPr="00193D08">
              <w:t xml:space="preserve">is targeting one or more priority </w:t>
            </w:r>
            <w:r w:rsidR="00C245EC" w:rsidRPr="00193D08">
              <w:t>locations</w:t>
            </w:r>
            <w:r w:rsidR="00C41065" w:rsidRPr="00193D08">
              <w:t>, as identified in</w:t>
            </w:r>
            <w:r w:rsidR="00E10BAC" w:rsidRPr="00193D08">
              <w:t xml:space="preserve"> </w:t>
            </w:r>
            <w:r w:rsidR="009C35EC" w:rsidRPr="00193D08">
              <w:t xml:space="preserve">the </w:t>
            </w:r>
            <w:hyperlink r:id="rId65" w:history="1">
              <w:r w:rsidR="00A4115F" w:rsidRPr="005543FE">
                <w:rPr>
                  <w:rStyle w:val="Hyperlink"/>
                </w:rPr>
                <w:t>Strategic Management Prospects</w:t>
              </w:r>
            </w:hyperlink>
            <w:r w:rsidR="00A4115F" w:rsidRPr="00193D08">
              <w:t xml:space="preserve"> </w:t>
            </w:r>
            <w:r w:rsidR="00762BD4" w:rsidRPr="00193D08">
              <w:t>or</w:t>
            </w:r>
            <w:r w:rsidR="001E7228" w:rsidRPr="00193D08">
              <w:t xml:space="preserve"> </w:t>
            </w:r>
            <w:r w:rsidR="0018589E">
              <w:t xml:space="preserve">Port Phillip </w:t>
            </w:r>
            <w:r w:rsidR="008733BE">
              <w:t xml:space="preserve">Bay </w:t>
            </w:r>
            <w:r w:rsidR="001E7228" w:rsidRPr="00193D08">
              <w:t>E</w:t>
            </w:r>
            <w:r w:rsidR="0018589E">
              <w:t>nviro</w:t>
            </w:r>
            <w:r w:rsidR="003B65EF">
              <w:t xml:space="preserve">nmental </w:t>
            </w:r>
            <w:r w:rsidR="001E7228" w:rsidRPr="00193D08">
              <w:t>M</w:t>
            </w:r>
            <w:r w:rsidR="003B65EF">
              <w:t xml:space="preserve">anagement </w:t>
            </w:r>
            <w:r w:rsidR="001E7228" w:rsidRPr="00193D08">
              <w:t>P</w:t>
            </w:r>
            <w:r w:rsidR="003B65EF">
              <w:t>lan</w:t>
            </w:r>
            <w:r w:rsidR="00F01C49">
              <w:t>.</w:t>
            </w:r>
            <w:r w:rsidR="00D404F5">
              <w:rPr>
                <w:rFonts w:eastAsiaTheme="majorEastAsia"/>
              </w:rPr>
              <w:t xml:space="preserve"> </w:t>
            </w:r>
          </w:p>
        </w:tc>
      </w:tr>
      <w:tr w:rsidR="002F6E78" w14:paraId="5CD79614" w14:textId="77777777" w:rsidTr="002A1D46">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158900CF" w14:textId="5F9C3852" w:rsidR="002F6E78" w:rsidRDefault="002F6E78" w:rsidP="000F4BEC">
            <w:pPr>
              <w:pStyle w:val="BodyText"/>
              <w:rPr>
                <w:rFonts w:eastAsiaTheme="majorEastAsia"/>
              </w:rPr>
            </w:pPr>
            <w:r w:rsidRPr="001C7F83">
              <w:rPr>
                <w:rFonts w:eastAsiaTheme="majorEastAsia"/>
              </w:rPr>
              <w:t>Benefits</w:t>
            </w:r>
            <w:r w:rsidR="00640AC5">
              <w:rPr>
                <w:rFonts w:eastAsiaTheme="majorEastAsia"/>
              </w:rPr>
              <w:t xml:space="preserve"> to the Bay</w:t>
            </w:r>
          </w:p>
        </w:tc>
        <w:tc>
          <w:tcPr>
            <w:tcW w:w="921" w:type="dxa"/>
          </w:tcPr>
          <w:p w14:paraId="43F0C916" w14:textId="0F525FA8" w:rsidR="002F6E78" w:rsidRDefault="00442F2E" w:rsidP="000F4BEC">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5</w:t>
            </w:r>
            <w:r w:rsidR="005B34AA">
              <w:rPr>
                <w:rFonts w:eastAsiaTheme="majorEastAsia"/>
              </w:rPr>
              <w:t>0</w:t>
            </w:r>
            <w:r w:rsidR="002F6E78">
              <w:rPr>
                <w:rFonts w:eastAsiaTheme="majorEastAsia"/>
              </w:rPr>
              <w:t>%</w:t>
            </w:r>
          </w:p>
        </w:tc>
        <w:tc>
          <w:tcPr>
            <w:tcW w:w="7655" w:type="dxa"/>
          </w:tcPr>
          <w:p w14:paraId="1645A864" w14:textId="7F804B8C" w:rsidR="005D6CE7" w:rsidRPr="006B3F0A" w:rsidRDefault="002F6E78"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eastAsiaTheme="majorEastAsia" w:cs="Arial"/>
                <w:color w:val="232222" w:themeColor="text1"/>
              </w:rPr>
            </w:pPr>
            <w:r w:rsidRPr="006B3F0A">
              <w:rPr>
                <w:rFonts w:eastAsiaTheme="majorEastAsia" w:cs="Arial"/>
                <w:color w:val="232222" w:themeColor="text1"/>
              </w:rPr>
              <w:t xml:space="preserve">Describe how the project will deliver positive impacts </w:t>
            </w:r>
            <w:r w:rsidR="005306F0" w:rsidRPr="006B3F0A">
              <w:rPr>
                <w:rFonts w:eastAsiaTheme="majorEastAsia" w:cs="Arial"/>
                <w:color w:val="232222" w:themeColor="text1"/>
              </w:rPr>
              <w:t>to</w:t>
            </w:r>
            <w:r w:rsidRPr="006B3F0A">
              <w:rPr>
                <w:rFonts w:eastAsiaTheme="majorEastAsia" w:cs="Arial"/>
                <w:color w:val="232222" w:themeColor="text1"/>
              </w:rPr>
              <w:t xml:space="preserve"> the health of Port Phillip Bay.</w:t>
            </w:r>
            <w:r w:rsidR="00E42736" w:rsidRPr="006B3F0A">
              <w:rPr>
                <w:rFonts w:eastAsiaTheme="majorEastAsia" w:cs="Arial"/>
                <w:color w:val="232222" w:themeColor="text1"/>
              </w:rPr>
              <w:t xml:space="preserve"> </w:t>
            </w:r>
            <w:r w:rsidR="005D6CE7">
              <w:rPr>
                <w:rFonts w:eastAsiaTheme="majorEastAsia" w:cs="Arial"/>
                <w:color w:val="232222" w:themeColor="text1"/>
              </w:rPr>
              <w:t>Potential benefits might include, but are not limited to:</w:t>
            </w:r>
          </w:p>
          <w:p w14:paraId="5307ED44" w14:textId="6D460695" w:rsidR="003B7A10" w:rsidRPr="006B3F0A" w:rsidRDefault="003B7A10"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eastAsiaTheme="majorEastAsia" w:cs="Arial"/>
                <w:color w:val="232222" w:themeColor="text1"/>
                <w:u w:val="single"/>
              </w:rPr>
            </w:pPr>
            <w:r w:rsidRPr="006B3F0A">
              <w:rPr>
                <w:rFonts w:eastAsiaTheme="majorEastAsia" w:cs="Arial"/>
                <w:color w:val="232222" w:themeColor="text1"/>
                <w:u w:val="single"/>
              </w:rPr>
              <w:t>Stream 1</w:t>
            </w:r>
          </w:p>
          <w:p w14:paraId="0FC61DB0" w14:textId="4A925D4B" w:rsidR="0053322A" w:rsidRPr="006B3F0A" w:rsidRDefault="0053322A" w:rsidP="006951ED">
            <w:pPr>
              <w:pStyle w:val="TableTextBullet"/>
              <w:cnfStyle w:val="000000000000" w:firstRow="0" w:lastRow="0" w:firstColumn="0" w:lastColumn="0" w:oddVBand="0" w:evenVBand="0" w:oddHBand="0" w:evenHBand="0" w:firstRowFirstColumn="0" w:firstRowLastColumn="0" w:lastRowFirstColumn="0" w:lastRowLastColumn="0"/>
              <w:rPr>
                <w:rFonts w:eastAsiaTheme="majorEastAsia"/>
              </w:rPr>
            </w:pPr>
            <w:r w:rsidRPr="006B3F0A">
              <w:rPr>
                <w:rFonts w:eastAsiaTheme="majorEastAsia"/>
              </w:rPr>
              <w:t>On</w:t>
            </w:r>
            <w:r w:rsidR="00812351" w:rsidRPr="006B3F0A">
              <w:rPr>
                <w:rFonts w:eastAsiaTheme="majorEastAsia"/>
              </w:rPr>
              <w:t>-</w:t>
            </w:r>
            <w:r w:rsidRPr="006B3F0A">
              <w:rPr>
                <w:rFonts w:eastAsiaTheme="majorEastAsia"/>
              </w:rPr>
              <w:t xml:space="preserve">ground restoration </w:t>
            </w:r>
            <w:r w:rsidR="006B3F0A" w:rsidRPr="006B3F0A">
              <w:rPr>
                <w:rFonts w:eastAsiaTheme="majorEastAsia"/>
              </w:rPr>
              <w:t xml:space="preserve">of habitat including </w:t>
            </w:r>
            <w:r w:rsidRPr="006B3F0A">
              <w:rPr>
                <w:rFonts w:eastAsiaTheme="majorEastAsia"/>
              </w:rPr>
              <w:t>revegetation</w:t>
            </w:r>
            <w:r w:rsidR="00081A4D">
              <w:rPr>
                <w:rFonts w:eastAsiaTheme="majorEastAsia"/>
              </w:rPr>
              <w:t xml:space="preserve">, </w:t>
            </w:r>
            <w:r w:rsidR="004F123D" w:rsidRPr="006B3F0A">
              <w:rPr>
                <w:rFonts w:eastAsiaTheme="majorEastAsia"/>
              </w:rPr>
              <w:t>weed control</w:t>
            </w:r>
            <w:r w:rsidR="00081A4D">
              <w:rPr>
                <w:rFonts w:eastAsiaTheme="majorEastAsia"/>
              </w:rPr>
              <w:t xml:space="preserve">, and creation of wildlife </w:t>
            </w:r>
            <w:proofErr w:type="gramStart"/>
            <w:r w:rsidR="00081A4D">
              <w:rPr>
                <w:rFonts w:eastAsiaTheme="majorEastAsia"/>
              </w:rPr>
              <w:t>corridors</w:t>
            </w:r>
            <w:proofErr w:type="gramEnd"/>
          </w:p>
          <w:p w14:paraId="66DA19BB" w14:textId="6C11DE66" w:rsidR="00F50953" w:rsidRPr="008D2A28" w:rsidRDefault="006951ED" w:rsidP="002453B7">
            <w:pPr>
              <w:pStyle w:val="TableTextBullet"/>
              <w:cnfStyle w:val="000000000000" w:firstRow="0" w:lastRow="0" w:firstColumn="0" w:lastColumn="0" w:oddVBand="0" w:evenVBand="0" w:oddHBand="0" w:evenHBand="0" w:firstRowFirstColumn="0" w:firstRowLastColumn="0" w:lastRowFirstColumn="0" w:lastRowLastColumn="0"/>
              <w:rPr>
                <w:rFonts w:eastAsia="Arial"/>
              </w:rPr>
            </w:pPr>
            <w:r w:rsidRPr="008D2A28">
              <w:rPr>
                <w:rFonts w:eastAsia="Arial"/>
              </w:rPr>
              <w:t xml:space="preserve">Building capacity of community to care for the Bay, including </w:t>
            </w:r>
            <w:r w:rsidR="008D2A28" w:rsidRPr="008D2A28">
              <w:rPr>
                <w:rFonts w:eastAsia="Arial"/>
              </w:rPr>
              <w:t xml:space="preserve">people </w:t>
            </w:r>
            <w:r w:rsidR="00F50953" w:rsidRPr="008D2A28">
              <w:rPr>
                <w:rFonts w:eastAsia="Arial"/>
              </w:rPr>
              <w:t xml:space="preserve">from different </w:t>
            </w:r>
            <w:r w:rsidR="002E16DD" w:rsidRPr="008D2A28">
              <w:rPr>
                <w:rFonts w:eastAsia="Arial"/>
              </w:rPr>
              <w:t>cultur</w:t>
            </w:r>
            <w:r w:rsidR="002E16DD">
              <w:rPr>
                <w:rFonts w:eastAsia="Arial"/>
              </w:rPr>
              <w:t>al</w:t>
            </w:r>
            <w:r w:rsidR="002E16DD" w:rsidRPr="008D2A28">
              <w:rPr>
                <w:rFonts w:eastAsia="Arial"/>
              </w:rPr>
              <w:t xml:space="preserve"> </w:t>
            </w:r>
            <w:r w:rsidR="00F50953" w:rsidRPr="008D2A28">
              <w:rPr>
                <w:rFonts w:eastAsia="Arial"/>
              </w:rPr>
              <w:t xml:space="preserve">backgrounds, abilities and </w:t>
            </w:r>
            <w:proofErr w:type="gramStart"/>
            <w:r w:rsidR="00523621">
              <w:rPr>
                <w:rFonts w:eastAsia="Arial"/>
              </w:rPr>
              <w:t>age</w:t>
            </w:r>
            <w:proofErr w:type="gramEnd"/>
          </w:p>
          <w:p w14:paraId="1485DE9A" w14:textId="048DD09E" w:rsidR="008843E0" w:rsidRPr="008D2A28" w:rsidRDefault="008843E0">
            <w:pPr>
              <w:pStyle w:val="TableTextBulle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Improve</w:t>
            </w:r>
            <w:r w:rsidR="00766D2E">
              <w:rPr>
                <w:rFonts w:eastAsia="Arial"/>
              </w:rPr>
              <w:t>d</w:t>
            </w:r>
            <w:r>
              <w:rPr>
                <w:rFonts w:eastAsia="Arial"/>
              </w:rPr>
              <w:t xml:space="preserve"> </w:t>
            </w:r>
            <w:r w:rsidR="000F514A">
              <w:rPr>
                <w:rFonts w:eastAsia="Arial"/>
              </w:rPr>
              <w:t xml:space="preserve">local community knowledge in protecting </w:t>
            </w:r>
            <w:r w:rsidR="00B374D9">
              <w:rPr>
                <w:rFonts w:eastAsia="Arial"/>
              </w:rPr>
              <w:t xml:space="preserve">coastal </w:t>
            </w:r>
            <w:r w:rsidR="0085269E">
              <w:rPr>
                <w:rFonts w:eastAsia="Arial"/>
              </w:rPr>
              <w:t>biodiversity</w:t>
            </w:r>
            <w:r w:rsidR="007E54E9">
              <w:rPr>
                <w:rFonts w:eastAsia="Arial"/>
              </w:rPr>
              <w:t xml:space="preserve"> and</w:t>
            </w:r>
            <w:r w:rsidR="00404934">
              <w:rPr>
                <w:rFonts w:eastAsia="Arial"/>
              </w:rPr>
              <w:t xml:space="preserve"> </w:t>
            </w:r>
            <w:r w:rsidR="00E7431E">
              <w:rPr>
                <w:rFonts w:eastAsia="Arial"/>
              </w:rPr>
              <w:t xml:space="preserve">the </w:t>
            </w:r>
            <w:r w:rsidR="00A6144B">
              <w:rPr>
                <w:rFonts w:eastAsia="Arial"/>
              </w:rPr>
              <w:t xml:space="preserve">health of the </w:t>
            </w:r>
            <w:proofErr w:type="gramStart"/>
            <w:r w:rsidR="00A6144B">
              <w:rPr>
                <w:rFonts w:eastAsia="Arial"/>
              </w:rPr>
              <w:t>Bay</w:t>
            </w:r>
            <w:proofErr w:type="gramEnd"/>
          </w:p>
          <w:p w14:paraId="075F1A33" w14:textId="22698331" w:rsidR="002F6E78" w:rsidRPr="00150030" w:rsidRDefault="00920189"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eastAsiaTheme="majorEastAsia" w:cs="Arial"/>
                <w:color w:val="232222" w:themeColor="text1"/>
                <w:u w:val="single"/>
              </w:rPr>
            </w:pPr>
            <w:r w:rsidRPr="00150030">
              <w:rPr>
                <w:rFonts w:eastAsiaTheme="majorEastAsia" w:cs="Arial"/>
                <w:color w:val="232222" w:themeColor="text1"/>
                <w:u w:val="single"/>
              </w:rPr>
              <w:t>Stream 2</w:t>
            </w:r>
          </w:p>
          <w:p w14:paraId="3355B637" w14:textId="4F88DDB1" w:rsidR="001942FC" w:rsidRPr="001942FC" w:rsidRDefault="001942FC" w:rsidP="001942FC">
            <w:pPr>
              <w:pStyle w:val="TableTextBullet"/>
              <w:cnfStyle w:val="000000000000" w:firstRow="0" w:lastRow="0" w:firstColumn="0" w:lastColumn="0" w:oddVBand="0" w:evenVBand="0" w:oddHBand="0" w:evenHBand="0" w:firstRowFirstColumn="0" w:firstRowLastColumn="0" w:lastRowFirstColumn="0" w:lastRowLastColumn="0"/>
              <w:rPr>
                <w:rFonts w:eastAsia="Arial"/>
              </w:rPr>
            </w:pPr>
            <w:r w:rsidRPr="001942FC">
              <w:rPr>
                <w:rFonts w:eastAsia="Arial"/>
              </w:rPr>
              <w:t xml:space="preserve">Climate change mitigation action, for example addressing blue carbon ecosystems or coastal </w:t>
            </w:r>
            <w:proofErr w:type="gramStart"/>
            <w:r w:rsidRPr="001942FC">
              <w:rPr>
                <w:rFonts w:eastAsia="Arial"/>
              </w:rPr>
              <w:t>erosion</w:t>
            </w:r>
            <w:proofErr w:type="gramEnd"/>
          </w:p>
          <w:p w14:paraId="5C7608C8" w14:textId="50ADB427" w:rsidR="00BD48BA" w:rsidRPr="00150030" w:rsidRDefault="00A370DB" w:rsidP="006951ED">
            <w:pPr>
              <w:pStyle w:val="TableTextBullet"/>
              <w:cnfStyle w:val="000000000000" w:firstRow="0" w:lastRow="0" w:firstColumn="0" w:lastColumn="0" w:oddVBand="0" w:evenVBand="0" w:oddHBand="0" w:evenHBand="0" w:firstRowFirstColumn="0" w:firstRowLastColumn="0" w:lastRowFirstColumn="0" w:lastRowLastColumn="0"/>
              <w:rPr>
                <w:rFonts w:eastAsia="Arial"/>
              </w:rPr>
            </w:pPr>
            <w:r w:rsidRPr="00150030">
              <w:rPr>
                <w:rFonts w:eastAsia="Arial"/>
              </w:rPr>
              <w:t>Improved habitat for threatened species in or around the Bay</w:t>
            </w:r>
            <w:r w:rsidR="00B802AC" w:rsidRPr="00150030">
              <w:rPr>
                <w:rFonts w:eastAsia="Arial"/>
              </w:rPr>
              <w:t xml:space="preserve">, including landscape level restoration </w:t>
            </w:r>
            <w:proofErr w:type="gramStart"/>
            <w:r w:rsidR="00B802AC" w:rsidRPr="00150030">
              <w:rPr>
                <w:rFonts w:eastAsia="Arial"/>
              </w:rPr>
              <w:t>works</w:t>
            </w:r>
            <w:proofErr w:type="gramEnd"/>
          </w:p>
          <w:p w14:paraId="793FEA80" w14:textId="32E528BD" w:rsidR="00F47BA3" w:rsidRPr="00150030" w:rsidRDefault="00F47BA3" w:rsidP="006951ED">
            <w:pPr>
              <w:pStyle w:val="TableTextBullet"/>
              <w:cnfStyle w:val="000000000000" w:firstRow="0" w:lastRow="0" w:firstColumn="0" w:lastColumn="0" w:oddVBand="0" w:evenVBand="0" w:oddHBand="0" w:evenHBand="0" w:firstRowFirstColumn="0" w:firstRowLastColumn="0" w:lastRowFirstColumn="0" w:lastRowLastColumn="0"/>
              <w:rPr>
                <w:rFonts w:eastAsia="Arial"/>
              </w:rPr>
            </w:pPr>
            <w:r w:rsidRPr="00150030">
              <w:rPr>
                <w:rFonts w:eastAsia="Arial"/>
              </w:rPr>
              <w:t xml:space="preserve">Addressing </w:t>
            </w:r>
            <w:r w:rsidR="00B47606" w:rsidRPr="00150030">
              <w:rPr>
                <w:rFonts w:eastAsia="Arial"/>
              </w:rPr>
              <w:t>biosecurity</w:t>
            </w:r>
            <w:r w:rsidRPr="00150030">
              <w:rPr>
                <w:rFonts w:eastAsia="Arial"/>
              </w:rPr>
              <w:t xml:space="preserve"> in the Bay, targeting marine p</w:t>
            </w:r>
            <w:r w:rsidR="003733FF">
              <w:rPr>
                <w:rFonts w:eastAsia="Arial"/>
              </w:rPr>
              <w:t>ests</w:t>
            </w:r>
            <w:r w:rsidR="00B47606" w:rsidRPr="00150030">
              <w:rPr>
                <w:rFonts w:eastAsia="Arial"/>
              </w:rPr>
              <w:t xml:space="preserve"> and invasive species</w:t>
            </w:r>
          </w:p>
          <w:p w14:paraId="40C227F3" w14:textId="1333B71D" w:rsidR="008F7D69" w:rsidRPr="00150030" w:rsidRDefault="00053232" w:rsidP="006951ED">
            <w:pPr>
              <w:pStyle w:val="TableTextBullet"/>
              <w:cnfStyle w:val="000000000000" w:firstRow="0" w:lastRow="0" w:firstColumn="0" w:lastColumn="0" w:oddVBand="0" w:evenVBand="0" w:oddHBand="0" w:evenHBand="0" w:firstRowFirstColumn="0" w:firstRowLastColumn="0" w:lastRowFirstColumn="0" w:lastRowLastColumn="0"/>
              <w:rPr>
                <w:rFonts w:eastAsia="Arial"/>
              </w:rPr>
            </w:pPr>
            <w:r w:rsidRPr="00150030">
              <w:rPr>
                <w:rFonts w:eastAsia="Arial"/>
              </w:rPr>
              <w:t>Development and i</w:t>
            </w:r>
            <w:r w:rsidR="00440869" w:rsidRPr="00150030">
              <w:rPr>
                <w:rFonts w:eastAsia="Arial"/>
              </w:rPr>
              <w:t xml:space="preserve">mplementation of </w:t>
            </w:r>
            <w:r w:rsidR="00E455B8" w:rsidRPr="00150030">
              <w:rPr>
                <w:rFonts w:eastAsia="Arial"/>
              </w:rPr>
              <w:t>long-term</w:t>
            </w:r>
            <w:r w:rsidR="00440869" w:rsidRPr="00150030">
              <w:rPr>
                <w:rFonts w:eastAsia="Arial"/>
              </w:rPr>
              <w:t xml:space="preserve"> monitoring plans</w:t>
            </w:r>
          </w:p>
          <w:p w14:paraId="26CA0445" w14:textId="1C58BC12" w:rsidR="00BA2367" w:rsidRDefault="006754BE" w:rsidP="006951ED">
            <w:pPr>
              <w:pStyle w:val="TableTextBullet"/>
              <w:cnfStyle w:val="000000000000" w:firstRow="0" w:lastRow="0" w:firstColumn="0" w:lastColumn="0" w:oddVBand="0" w:evenVBand="0" w:oddHBand="0" w:evenHBand="0" w:firstRowFirstColumn="0" w:firstRowLastColumn="0" w:lastRowFirstColumn="0" w:lastRowLastColumn="0"/>
              <w:rPr>
                <w:rFonts w:eastAsia="Arial"/>
              </w:rPr>
            </w:pPr>
            <w:r w:rsidRPr="00193D08">
              <w:rPr>
                <w:rFonts w:eastAsia="Arial"/>
              </w:rPr>
              <w:t>Creati</w:t>
            </w:r>
            <w:r w:rsidR="004B045F">
              <w:rPr>
                <w:rFonts w:eastAsia="Arial"/>
              </w:rPr>
              <w:t>on</w:t>
            </w:r>
            <w:r w:rsidRPr="00193D08">
              <w:rPr>
                <w:rFonts w:eastAsia="Arial"/>
              </w:rPr>
              <w:t xml:space="preserve"> </w:t>
            </w:r>
            <w:r w:rsidR="00FB6C47" w:rsidRPr="00193D08">
              <w:rPr>
                <w:rFonts w:eastAsia="Arial"/>
              </w:rPr>
              <w:t xml:space="preserve">or building </w:t>
            </w:r>
            <w:r w:rsidRPr="00193D08">
              <w:rPr>
                <w:rFonts w:eastAsia="Arial"/>
              </w:rPr>
              <w:t>of long-term collaborative</w:t>
            </w:r>
            <w:r w:rsidR="00FB6C47" w:rsidRPr="00193D08">
              <w:rPr>
                <w:rFonts w:eastAsia="Arial"/>
              </w:rPr>
              <w:t xml:space="preserve"> partnership</w:t>
            </w:r>
            <w:r w:rsidR="009A2897" w:rsidRPr="00193D08">
              <w:rPr>
                <w:rFonts w:eastAsia="Arial"/>
              </w:rPr>
              <w:t>s</w:t>
            </w:r>
            <w:r w:rsidR="008F661D">
              <w:rPr>
                <w:rFonts w:eastAsia="Arial"/>
              </w:rPr>
              <w:t xml:space="preserve"> and</w:t>
            </w:r>
            <w:r w:rsidR="00A3390B">
              <w:rPr>
                <w:rFonts w:eastAsia="Arial"/>
              </w:rPr>
              <w:t xml:space="preserve">/or </w:t>
            </w:r>
            <w:r w:rsidR="008F661D">
              <w:rPr>
                <w:rFonts w:eastAsia="Arial"/>
              </w:rPr>
              <w:t>networks</w:t>
            </w:r>
            <w:r w:rsidR="00BF519A" w:rsidRPr="00193D08">
              <w:rPr>
                <w:rFonts w:eastAsia="Arial"/>
              </w:rPr>
              <w:t>, including</w:t>
            </w:r>
            <w:r w:rsidR="00FB6C47" w:rsidRPr="00193D08">
              <w:rPr>
                <w:rFonts w:eastAsia="Arial"/>
              </w:rPr>
              <w:t xml:space="preserve"> </w:t>
            </w:r>
            <w:r w:rsidR="008F661D">
              <w:rPr>
                <w:rFonts w:eastAsia="Arial"/>
              </w:rPr>
              <w:t>with</w:t>
            </w:r>
            <w:r w:rsidR="00636DC3">
              <w:rPr>
                <w:rFonts w:eastAsia="Arial"/>
              </w:rPr>
              <w:t xml:space="preserve"> </w:t>
            </w:r>
            <w:r w:rsidR="00FB6C47" w:rsidRPr="00193D08">
              <w:rPr>
                <w:rFonts w:eastAsia="Arial"/>
              </w:rPr>
              <w:t>Traditional Owners</w:t>
            </w:r>
          </w:p>
          <w:p w14:paraId="4226E6AD" w14:textId="42048C55" w:rsidR="00B47606" w:rsidRPr="00193D08" w:rsidRDefault="00060686" w:rsidP="006951ED">
            <w:pPr>
              <w:pStyle w:val="TableTextBullet"/>
              <w:cnfStyle w:val="000000000000" w:firstRow="0" w:lastRow="0" w:firstColumn="0" w:lastColumn="0" w:oddVBand="0" w:evenVBand="0" w:oddHBand="0" w:evenHBand="0" w:firstRowFirstColumn="0" w:firstRowLastColumn="0" w:lastRowFirstColumn="0" w:lastRowLastColumn="0"/>
              <w:rPr>
                <w:rFonts w:eastAsia="Arial"/>
              </w:rPr>
            </w:pPr>
            <w:r w:rsidRPr="00060686">
              <w:rPr>
                <w:rFonts w:eastAsia="Arial"/>
              </w:rPr>
              <w:t xml:space="preserve">Engaging the public in citizen science to conduct research such as monitoring and data </w:t>
            </w:r>
            <w:proofErr w:type="gramStart"/>
            <w:r w:rsidRPr="00060686">
              <w:rPr>
                <w:rFonts w:eastAsia="Arial"/>
              </w:rPr>
              <w:t>collection</w:t>
            </w:r>
            <w:proofErr w:type="gramEnd"/>
          </w:p>
          <w:p w14:paraId="52E8B1BF" w14:textId="5319FE20" w:rsidR="00021AE0" w:rsidRPr="00760F3A" w:rsidRDefault="00021AE0"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cs="Arial"/>
                <w:color w:val="232222" w:themeColor="text1"/>
                <w:u w:val="single"/>
              </w:rPr>
            </w:pPr>
            <w:r w:rsidRPr="00760F3A">
              <w:rPr>
                <w:rFonts w:cs="Arial"/>
                <w:color w:val="232222" w:themeColor="text1"/>
                <w:u w:val="single"/>
              </w:rPr>
              <w:t>Stream 2 only:</w:t>
            </w:r>
          </w:p>
          <w:p w14:paraId="0299AEE7" w14:textId="760652DF" w:rsidR="002F6E78" w:rsidRDefault="004600FD"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193D08">
              <w:rPr>
                <w:rFonts w:cs="Arial"/>
                <w:color w:val="232222" w:themeColor="text1"/>
              </w:rPr>
              <w:t xml:space="preserve">Describe </w:t>
            </w:r>
            <w:r w:rsidR="00256CE1" w:rsidRPr="00193D08">
              <w:rPr>
                <w:rFonts w:eastAsiaTheme="majorEastAsia" w:cs="Arial"/>
                <w:color w:val="232222" w:themeColor="text1"/>
              </w:rPr>
              <w:t xml:space="preserve">the </w:t>
            </w:r>
            <w:r w:rsidRPr="00193D08">
              <w:rPr>
                <w:rFonts w:cs="Arial"/>
                <w:color w:val="232222" w:themeColor="text1"/>
              </w:rPr>
              <w:t xml:space="preserve">extent to which the project </w:t>
            </w:r>
            <w:r w:rsidR="00256CE1" w:rsidRPr="00193D08">
              <w:rPr>
                <w:rFonts w:eastAsiaTheme="majorEastAsia" w:cs="Arial"/>
                <w:color w:val="232222" w:themeColor="text1"/>
              </w:rPr>
              <w:t xml:space="preserve">impacts </w:t>
            </w:r>
            <w:r w:rsidRPr="00193D08">
              <w:rPr>
                <w:rFonts w:cs="Arial"/>
                <w:color w:val="232222" w:themeColor="text1"/>
              </w:rPr>
              <w:t xml:space="preserve">will </w:t>
            </w:r>
            <w:r w:rsidR="00E2611B" w:rsidRPr="00193D08">
              <w:rPr>
                <w:rFonts w:eastAsiaTheme="majorEastAsia" w:cs="Arial"/>
                <w:color w:val="232222" w:themeColor="text1"/>
              </w:rPr>
              <w:t xml:space="preserve">be </w:t>
            </w:r>
            <w:r w:rsidR="00256CE1" w:rsidRPr="00193D08">
              <w:rPr>
                <w:rFonts w:eastAsiaTheme="majorEastAsia" w:cs="Arial"/>
                <w:color w:val="232222" w:themeColor="text1"/>
              </w:rPr>
              <w:t>sustained into the future</w:t>
            </w:r>
            <w:r w:rsidRPr="00193D08">
              <w:rPr>
                <w:rFonts w:cs="Arial"/>
                <w:color w:val="232222" w:themeColor="text1"/>
              </w:rPr>
              <w:t xml:space="preserve"> (</w:t>
            </w:r>
            <w:r w:rsidR="006A6530" w:rsidRPr="00193D08">
              <w:rPr>
                <w:rFonts w:cs="Arial"/>
                <w:color w:val="232222" w:themeColor="text1"/>
              </w:rPr>
              <w:t>i.e.,</w:t>
            </w:r>
            <w:r w:rsidRPr="00193D08">
              <w:rPr>
                <w:rFonts w:cs="Arial"/>
                <w:color w:val="232222" w:themeColor="text1"/>
              </w:rPr>
              <w:t xml:space="preserve"> legacy beyond the funding period).</w:t>
            </w:r>
          </w:p>
        </w:tc>
      </w:tr>
      <w:tr w:rsidR="002F6E78" w:rsidRPr="00B1699F" w14:paraId="583E6B66" w14:textId="77777777" w:rsidTr="002A1D46">
        <w:tc>
          <w:tcPr>
            <w:cnfStyle w:val="001000000000" w:firstRow="0" w:lastRow="0" w:firstColumn="1" w:lastColumn="0" w:oddVBand="0" w:evenVBand="0" w:oddHBand="0" w:evenHBand="0" w:firstRowFirstColumn="0" w:firstRowLastColumn="0" w:lastRowFirstColumn="0" w:lastRowLastColumn="0"/>
            <w:tcW w:w="1631" w:type="dxa"/>
          </w:tcPr>
          <w:p w14:paraId="55A56604" w14:textId="4F657067" w:rsidR="002F6E78" w:rsidRDefault="0080680F" w:rsidP="000F4BEC">
            <w:pPr>
              <w:pStyle w:val="BodyText"/>
              <w:rPr>
                <w:rFonts w:eastAsiaTheme="majorEastAsia"/>
              </w:rPr>
            </w:pPr>
            <w:r>
              <w:rPr>
                <w:rFonts w:eastAsiaTheme="majorEastAsia"/>
              </w:rPr>
              <w:t xml:space="preserve">Capacity and </w:t>
            </w:r>
            <w:r w:rsidR="00F31444">
              <w:rPr>
                <w:rFonts w:eastAsiaTheme="majorEastAsia"/>
              </w:rPr>
              <w:t>risk</w:t>
            </w:r>
          </w:p>
        </w:tc>
        <w:tc>
          <w:tcPr>
            <w:tcW w:w="921" w:type="dxa"/>
          </w:tcPr>
          <w:p w14:paraId="454795BF" w14:textId="36E97662" w:rsidR="002F6E78" w:rsidRDefault="00F31444" w:rsidP="000F4BEC">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20</w:t>
            </w:r>
            <w:r w:rsidR="002F6E78">
              <w:rPr>
                <w:rFonts w:eastAsiaTheme="majorEastAsia"/>
              </w:rPr>
              <w:t>%</w:t>
            </w:r>
          </w:p>
        </w:tc>
        <w:tc>
          <w:tcPr>
            <w:tcW w:w="7655" w:type="dxa"/>
          </w:tcPr>
          <w:p w14:paraId="6648A89C" w14:textId="788ACFC0" w:rsidR="002F6E78" w:rsidRPr="00193D08" w:rsidRDefault="004227B8" w:rsidP="00193D08">
            <w:pPr>
              <w:pStyle w:val="ListBullet"/>
              <w:numPr>
                <w:ilvl w:val="0"/>
                <w:numId w:val="0"/>
              </w:numPr>
              <w:tabs>
                <w:tab w:val="left" w:pos="720"/>
              </w:tabs>
              <w:jc w:val="both"/>
              <w:cnfStyle w:val="000000000000" w:firstRow="0" w:lastRow="0" w:firstColumn="0" w:lastColumn="0" w:oddVBand="0" w:evenVBand="0" w:oddHBand="0" w:evenHBand="0" w:firstRowFirstColumn="0" w:firstRowLastColumn="0" w:lastRowFirstColumn="0" w:lastRowLastColumn="0"/>
              <w:rPr>
                <w:rFonts w:eastAsiaTheme="majorEastAsia" w:cs="Arial"/>
                <w:color w:val="232222" w:themeColor="text1"/>
              </w:rPr>
            </w:pPr>
            <w:r w:rsidRPr="00193D08">
              <w:rPr>
                <w:rFonts w:eastAsiaTheme="majorEastAsia" w:cs="Arial"/>
                <w:color w:val="232222" w:themeColor="text1"/>
              </w:rPr>
              <w:t>Demonstrate</w:t>
            </w:r>
            <w:r w:rsidR="005818CC" w:rsidRPr="00193D08">
              <w:rPr>
                <w:rFonts w:eastAsiaTheme="majorEastAsia" w:cs="Arial"/>
                <w:color w:val="232222" w:themeColor="text1"/>
              </w:rPr>
              <w:t xml:space="preserve"> </w:t>
            </w:r>
            <w:r w:rsidR="002F6E78" w:rsidRPr="00193D08">
              <w:rPr>
                <w:rFonts w:eastAsiaTheme="majorEastAsia" w:cs="Arial"/>
                <w:color w:val="232222" w:themeColor="text1"/>
              </w:rPr>
              <w:t>the organisation’s ability to successfully deliver the project including</w:t>
            </w:r>
            <w:r w:rsidR="007F1CAF" w:rsidRPr="00193D08">
              <w:rPr>
                <w:rFonts w:eastAsiaTheme="majorEastAsia" w:cs="Arial"/>
                <w:color w:val="232222" w:themeColor="text1"/>
              </w:rPr>
              <w:t xml:space="preserve"> evidence of</w:t>
            </w:r>
            <w:r w:rsidR="002F6E78" w:rsidRPr="00193D08">
              <w:rPr>
                <w:rFonts w:eastAsiaTheme="majorEastAsia" w:cs="Arial"/>
                <w:color w:val="232222" w:themeColor="text1"/>
              </w:rPr>
              <w:t>:</w:t>
            </w:r>
          </w:p>
          <w:p w14:paraId="12B8E852" w14:textId="77777777" w:rsidR="008527A2" w:rsidRPr="00193D08" w:rsidRDefault="008527A2">
            <w:pPr>
              <w:pStyle w:val="ListBullet"/>
              <w:numPr>
                <w:ilvl w:val="0"/>
                <w:numId w:val="36"/>
              </w:numPr>
              <w:tabs>
                <w:tab w:val="num" w:pos="170"/>
              </w:tabs>
              <w:ind w:left="170" w:hanging="170"/>
              <w:jc w:val="both"/>
              <w:cnfStyle w:val="000000000000" w:firstRow="0" w:lastRow="0" w:firstColumn="0" w:lastColumn="0" w:oddVBand="0" w:evenVBand="0" w:oddHBand="0" w:evenHBand="0" w:firstRowFirstColumn="0" w:firstRowLastColumn="0" w:lastRowFirstColumn="0" w:lastRowLastColumn="0"/>
              <w:rPr>
                <w:rFonts w:eastAsia="Arial" w:cs="Arial"/>
                <w:color w:val="232222" w:themeColor="text1"/>
              </w:rPr>
            </w:pPr>
            <w:r w:rsidRPr="00193D08">
              <w:rPr>
                <w:rFonts w:eastAsia="Arial" w:cs="Arial"/>
                <w:color w:val="232222" w:themeColor="text1"/>
              </w:rPr>
              <w:t xml:space="preserve">A clear, detailed, and reasonable timeframe to deliver the </w:t>
            </w:r>
            <w:proofErr w:type="gramStart"/>
            <w:r w:rsidRPr="00193D08">
              <w:rPr>
                <w:rFonts w:eastAsia="Arial" w:cs="Arial"/>
                <w:color w:val="232222" w:themeColor="text1"/>
              </w:rPr>
              <w:t>activities</w:t>
            </w:r>
            <w:proofErr w:type="gramEnd"/>
          </w:p>
          <w:p w14:paraId="0E955B03" w14:textId="1DB360FC" w:rsidR="008527A2" w:rsidRPr="00193D08" w:rsidRDefault="008527A2">
            <w:pPr>
              <w:pStyle w:val="ListBullet"/>
              <w:numPr>
                <w:ilvl w:val="0"/>
                <w:numId w:val="36"/>
              </w:numPr>
              <w:tabs>
                <w:tab w:val="num" w:pos="170"/>
              </w:tabs>
              <w:spacing w:before="120" w:after="120"/>
              <w:ind w:left="170" w:hanging="170"/>
              <w:jc w:val="both"/>
              <w:cnfStyle w:val="000000000000" w:firstRow="0" w:lastRow="0" w:firstColumn="0" w:lastColumn="0" w:oddVBand="0" w:evenVBand="0" w:oddHBand="0" w:evenHBand="0" w:firstRowFirstColumn="0" w:firstRowLastColumn="0" w:lastRowFirstColumn="0" w:lastRowLastColumn="0"/>
              <w:rPr>
                <w:rFonts w:eastAsia="Arial" w:cs="Arial"/>
                <w:color w:val="232222" w:themeColor="text1"/>
              </w:rPr>
            </w:pPr>
            <w:r w:rsidRPr="00193D08">
              <w:rPr>
                <w:rFonts w:eastAsia="Arial" w:cs="Arial"/>
                <w:color w:val="232222" w:themeColor="text1"/>
              </w:rPr>
              <w:t xml:space="preserve">A detailed project risk table, completed and attached to the </w:t>
            </w:r>
            <w:proofErr w:type="gramStart"/>
            <w:r w:rsidRPr="00193D08">
              <w:rPr>
                <w:rFonts w:eastAsia="Arial" w:cs="Arial"/>
                <w:color w:val="232222" w:themeColor="text1"/>
              </w:rPr>
              <w:t>application</w:t>
            </w:r>
            <w:proofErr w:type="gramEnd"/>
          </w:p>
          <w:p w14:paraId="46A2EB00" w14:textId="27A32384" w:rsidR="00E4693B" w:rsidRPr="00193D08" w:rsidRDefault="00E4693B">
            <w:pPr>
              <w:pStyle w:val="ListBullet"/>
              <w:numPr>
                <w:ilvl w:val="0"/>
                <w:numId w:val="36"/>
              </w:numPr>
              <w:tabs>
                <w:tab w:val="num" w:pos="170"/>
              </w:tabs>
              <w:spacing w:before="120" w:after="120"/>
              <w:ind w:left="170" w:hanging="170"/>
              <w:jc w:val="both"/>
              <w:cnfStyle w:val="000000000000" w:firstRow="0" w:lastRow="0" w:firstColumn="0" w:lastColumn="0" w:oddVBand="0" w:evenVBand="0" w:oddHBand="0" w:evenHBand="0" w:firstRowFirstColumn="0" w:firstRowLastColumn="0" w:lastRowFirstColumn="0" w:lastRowLastColumn="0"/>
              <w:rPr>
                <w:rFonts w:eastAsia="Arial" w:cs="Arial"/>
                <w:color w:val="232222" w:themeColor="text1"/>
              </w:rPr>
            </w:pPr>
            <w:r w:rsidRPr="00193D08">
              <w:rPr>
                <w:rFonts w:eastAsia="Arial" w:cs="Arial"/>
                <w:color w:val="232222" w:themeColor="text1"/>
              </w:rPr>
              <w:t>Provision of permits or approvals, if required</w:t>
            </w:r>
          </w:p>
          <w:p w14:paraId="26C7E16C" w14:textId="2E22B9C5" w:rsidR="002F6E78" w:rsidRPr="00193D08" w:rsidRDefault="005C2BB1">
            <w:pPr>
              <w:pStyle w:val="ListBullet"/>
              <w:numPr>
                <w:ilvl w:val="0"/>
                <w:numId w:val="36"/>
              </w:numPr>
              <w:tabs>
                <w:tab w:val="num" w:pos="170"/>
              </w:tabs>
              <w:spacing w:before="120" w:after="120"/>
              <w:ind w:left="170" w:hanging="170"/>
              <w:jc w:val="both"/>
              <w:cnfStyle w:val="000000000000" w:firstRow="0" w:lastRow="0" w:firstColumn="0" w:lastColumn="0" w:oddVBand="0" w:evenVBand="0" w:oddHBand="0" w:evenHBand="0" w:firstRowFirstColumn="0" w:firstRowLastColumn="0" w:lastRowFirstColumn="0" w:lastRowLastColumn="0"/>
              <w:rPr>
                <w:rFonts w:eastAsia="Arial" w:cs="Arial"/>
                <w:color w:val="232222" w:themeColor="text1"/>
              </w:rPr>
            </w:pPr>
            <w:r>
              <w:rPr>
                <w:rFonts w:eastAsia="Arial" w:cs="Arial"/>
                <w:color w:val="232222" w:themeColor="text1"/>
              </w:rPr>
              <w:t>Any s</w:t>
            </w:r>
            <w:r w:rsidR="002F6E78" w:rsidRPr="00193D08">
              <w:rPr>
                <w:rFonts w:eastAsia="Arial" w:cs="Arial"/>
                <w:color w:val="232222" w:themeColor="text1"/>
              </w:rPr>
              <w:t xml:space="preserve">uitable skills and resources available to deliver the </w:t>
            </w:r>
            <w:proofErr w:type="gramStart"/>
            <w:r w:rsidR="002F6E78" w:rsidRPr="00193D08">
              <w:rPr>
                <w:rFonts w:eastAsia="Arial" w:cs="Arial"/>
                <w:color w:val="232222" w:themeColor="text1"/>
              </w:rPr>
              <w:t>project</w:t>
            </w:r>
            <w:proofErr w:type="gramEnd"/>
          </w:p>
          <w:p w14:paraId="4DEB5591" w14:textId="25AEBB6E" w:rsidR="00F31444" w:rsidRPr="00B1699F" w:rsidRDefault="002F6E78" w:rsidP="008B5983">
            <w:pPr>
              <w:pStyle w:val="ListBullet"/>
              <w:numPr>
                <w:ilvl w:val="0"/>
                <w:numId w:val="36"/>
              </w:numPr>
              <w:tabs>
                <w:tab w:val="num" w:pos="170"/>
              </w:tabs>
              <w:spacing w:before="120" w:after="120"/>
              <w:ind w:left="170" w:hanging="170"/>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193D08">
              <w:rPr>
                <w:rFonts w:eastAsia="Arial" w:cs="Arial"/>
                <w:color w:val="232222" w:themeColor="text1"/>
              </w:rPr>
              <w:t xml:space="preserve">A plan for </w:t>
            </w:r>
            <w:r>
              <w:rPr>
                <w:rFonts w:eastAsia="Arial" w:cs="Arial"/>
                <w:color w:val="232222" w:themeColor="text1"/>
              </w:rPr>
              <w:t xml:space="preserve">the </w:t>
            </w:r>
            <w:r w:rsidRPr="00193D08">
              <w:rPr>
                <w:rFonts w:eastAsia="Arial" w:cs="Arial"/>
                <w:color w:val="232222" w:themeColor="text1"/>
              </w:rPr>
              <w:t>project deliverables beyond the life of the project</w:t>
            </w:r>
          </w:p>
        </w:tc>
      </w:tr>
      <w:tr w:rsidR="002F6E78" w:rsidRPr="00B1699F" w14:paraId="23F5A058" w14:textId="77777777" w:rsidTr="002A1D46">
        <w:tc>
          <w:tcPr>
            <w:cnfStyle w:val="001000000000" w:firstRow="0" w:lastRow="0" w:firstColumn="1" w:lastColumn="0" w:oddVBand="0" w:evenVBand="0" w:oddHBand="0" w:evenHBand="0" w:firstRowFirstColumn="0" w:firstRowLastColumn="0" w:lastRowFirstColumn="0" w:lastRowLastColumn="0"/>
            <w:tcW w:w="1631" w:type="dxa"/>
          </w:tcPr>
          <w:p w14:paraId="65A30DB0" w14:textId="77777777" w:rsidR="002F6E78" w:rsidRDefault="002F6E78" w:rsidP="000F4BEC">
            <w:pPr>
              <w:pStyle w:val="BodyText"/>
              <w:rPr>
                <w:rFonts w:eastAsiaTheme="majorEastAsia"/>
              </w:rPr>
            </w:pPr>
            <w:r>
              <w:rPr>
                <w:rFonts w:eastAsiaTheme="majorEastAsia"/>
              </w:rPr>
              <w:t>Value for money</w:t>
            </w:r>
          </w:p>
        </w:tc>
        <w:tc>
          <w:tcPr>
            <w:tcW w:w="921" w:type="dxa"/>
          </w:tcPr>
          <w:p w14:paraId="3B510B5B" w14:textId="77777777" w:rsidR="002F6E78" w:rsidRDefault="002F6E78" w:rsidP="000F4BEC">
            <w:pPr>
              <w:pStyle w:val="BodyText"/>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10%</w:t>
            </w:r>
          </w:p>
        </w:tc>
        <w:tc>
          <w:tcPr>
            <w:tcW w:w="7655" w:type="dxa"/>
          </w:tcPr>
          <w:p w14:paraId="2F2D638C" w14:textId="2268F200" w:rsidR="002F6E78" w:rsidRPr="00193D08" w:rsidRDefault="004227B8" w:rsidP="00193D08">
            <w:pPr>
              <w:pStyle w:val="ListBullet"/>
              <w:numPr>
                <w:ilvl w:val="0"/>
                <w:numId w:val="0"/>
              </w:numPr>
              <w:tabs>
                <w:tab w:val="left" w:pos="720"/>
              </w:tabs>
              <w:cnfStyle w:val="000000000000" w:firstRow="0" w:lastRow="0" w:firstColumn="0" w:lastColumn="0" w:oddVBand="0" w:evenVBand="0" w:oddHBand="0" w:evenHBand="0" w:firstRowFirstColumn="0" w:firstRowLastColumn="0" w:lastRowFirstColumn="0" w:lastRowLastColumn="0"/>
              <w:rPr>
                <w:rFonts w:eastAsiaTheme="majorEastAsia" w:cs="Arial"/>
                <w:color w:val="232222" w:themeColor="text1"/>
              </w:rPr>
            </w:pPr>
            <w:r w:rsidRPr="00193D08">
              <w:rPr>
                <w:rFonts w:eastAsiaTheme="majorEastAsia" w:cs="Arial"/>
                <w:color w:val="232222" w:themeColor="text1"/>
              </w:rPr>
              <w:t>Demonstrate</w:t>
            </w:r>
            <w:r w:rsidR="002F6E78" w:rsidRPr="00193D08">
              <w:rPr>
                <w:rFonts w:eastAsiaTheme="majorEastAsia" w:cs="Arial"/>
                <w:color w:val="232222" w:themeColor="text1"/>
              </w:rPr>
              <w:t xml:space="preserve"> the project is good value for money, as represented by:</w:t>
            </w:r>
          </w:p>
          <w:p w14:paraId="7B50C241" w14:textId="33D13D56" w:rsidR="002F6E78" w:rsidRPr="00193D08" w:rsidRDefault="00BD5395" w:rsidP="00C77E16">
            <w:pPr>
              <w:pStyle w:val="ListBullet"/>
              <w:numPr>
                <w:ilvl w:val="0"/>
                <w:numId w:val="36"/>
              </w:numPr>
              <w:tabs>
                <w:tab w:val="num" w:pos="170"/>
              </w:tabs>
              <w:spacing w:before="120" w:line="160" w:lineRule="atLeast"/>
              <w:ind w:left="170" w:hanging="170"/>
              <w:jc w:val="both"/>
              <w:cnfStyle w:val="000000000000" w:firstRow="0" w:lastRow="0" w:firstColumn="0" w:lastColumn="0" w:oddVBand="0" w:evenVBand="0" w:oddHBand="0" w:evenHBand="0" w:firstRowFirstColumn="0" w:firstRowLastColumn="0" w:lastRowFirstColumn="0" w:lastRowLastColumn="0"/>
              <w:rPr>
                <w:rFonts w:eastAsia="Arial" w:cs="Arial"/>
                <w:color w:val="232222" w:themeColor="text1"/>
              </w:rPr>
            </w:pPr>
            <w:r w:rsidRPr="00193D08">
              <w:rPr>
                <w:rFonts w:eastAsia="Arial" w:cs="Arial"/>
                <w:color w:val="232222" w:themeColor="text1"/>
              </w:rPr>
              <w:t>R</w:t>
            </w:r>
            <w:r w:rsidR="002F6E78" w:rsidRPr="00193D08">
              <w:rPr>
                <w:rFonts w:eastAsia="Arial" w:cs="Arial"/>
                <w:color w:val="232222" w:themeColor="text1"/>
              </w:rPr>
              <w:t>elevant</w:t>
            </w:r>
            <w:r w:rsidR="00DC6108" w:rsidRPr="00193D08">
              <w:rPr>
                <w:rFonts w:eastAsia="Arial" w:cs="Arial"/>
                <w:color w:val="232222" w:themeColor="text1"/>
              </w:rPr>
              <w:t xml:space="preserve"> and</w:t>
            </w:r>
            <w:r w:rsidR="002F6E78" w:rsidRPr="00193D08">
              <w:rPr>
                <w:rFonts w:eastAsia="Arial" w:cs="Arial"/>
                <w:color w:val="232222" w:themeColor="text1"/>
              </w:rPr>
              <w:t xml:space="preserve"> appropriate budget items</w:t>
            </w:r>
            <w:r w:rsidRPr="00193D08">
              <w:rPr>
                <w:rFonts w:eastAsia="Arial" w:cs="Arial"/>
                <w:color w:val="232222" w:themeColor="text1"/>
              </w:rPr>
              <w:t>,</w:t>
            </w:r>
            <w:r w:rsidR="002F6E78" w:rsidRPr="00193D08">
              <w:rPr>
                <w:rFonts w:eastAsia="Arial" w:cs="Arial"/>
                <w:color w:val="232222" w:themeColor="text1"/>
              </w:rPr>
              <w:t xml:space="preserve"> necessary to the successful completion of the project</w:t>
            </w:r>
          </w:p>
          <w:p w14:paraId="018C8533" w14:textId="38F166B6" w:rsidR="002F6E78" w:rsidRPr="00193D08" w:rsidRDefault="002F6E78" w:rsidP="00C77E16">
            <w:pPr>
              <w:pStyle w:val="ListBullet"/>
              <w:numPr>
                <w:ilvl w:val="0"/>
                <w:numId w:val="36"/>
              </w:numPr>
              <w:tabs>
                <w:tab w:val="num" w:pos="170"/>
              </w:tabs>
              <w:spacing w:line="160" w:lineRule="atLeast"/>
              <w:ind w:left="170" w:hanging="170"/>
              <w:jc w:val="both"/>
              <w:cnfStyle w:val="000000000000" w:firstRow="0" w:lastRow="0" w:firstColumn="0" w:lastColumn="0" w:oddVBand="0" w:evenVBand="0" w:oddHBand="0" w:evenHBand="0" w:firstRowFirstColumn="0" w:firstRowLastColumn="0" w:lastRowFirstColumn="0" w:lastRowLastColumn="0"/>
              <w:rPr>
                <w:rFonts w:eastAsia="Arial" w:cs="Arial"/>
                <w:color w:val="232222" w:themeColor="text1"/>
              </w:rPr>
            </w:pPr>
            <w:r w:rsidRPr="00193D08">
              <w:rPr>
                <w:rFonts w:eastAsia="Arial" w:cs="Arial"/>
                <w:color w:val="232222" w:themeColor="text1"/>
              </w:rPr>
              <w:t xml:space="preserve">The contribution of in-kind </w:t>
            </w:r>
            <w:r w:rsidR="009C279A">
              <w:rPr>
                <w:rFonts w:eastAsia="Arial" w:cs="Arial"/>
                <w:color w:val="232222" w:themeColor="text1"/>
              </w:rPr>
              <w:t xml:space="preserve">support </w:t>
            </w:r>
            <w:r w:rsidR="00906F42">
              <w:rPr>
                <w:rFonts w:eastAsia="Arial" w:cs="Arial"/>
                <w:color w:val="232222" w:themeColor="text1"/>
              </w:rPr>
              <w:t>(</w:t>
            </w:r>
            <w:r w:rsidR="00760F3A">
              <w:rPr>
                <w:rFonts w:eastAsia="Arial" w:cs="Arial"/>
                <w:color w:val="232222" w:themeColor="text1"/>
              </w:rPr>
              <w:t>e.g.,</w:t>
            </w:r>
            <w:r w:rsidR="00747901">
              <w:rPr>
                <w:rFonts w:eastAsia="Arial" w:cs="Arial"/>
                <w:color w:val="232222" w:themeColor="text1"/>
              </w:rPr>
              <w:t xml:space="preserve"> </w:t>
            </w:r>
            <w:r w:rsidR="00906F42">
              <w:rPr>
                <w:rFonts w:eastAsia="Arial" w:cs="Arial"/>
                <w:color w:val="232222" w:themeColor="text1"/>
              </w:rPr>
              <w:t>financial</w:t>
            </w:r>
            <w:r w:rsidR="00D12149">
              <w:rPr>
                <w:rFonts w:eastAsia="Arial" w:cs="Arial"/>
                <w:color w:val="232222" w:themeColor="text1"/>
              </w:rPr>
              <w:t xml:space="preserve"> support </w:t>
            </w:r>
            <w:r w:rsidR="00906F42">
              <w:rPr>
                <w:rFonts w:eastAsia="Arial" w:cs="Arial"/>
                <w:color w:val="232222" w:themeColor="text1"/>
              </w:rPr>
              <w:t xml:space="preserve">from businesses, volunteer </w:t>
            </w:r>
            <w:r w:rsidR="009701A5">
              <w:rPr>
                <w:rFonts w:eastAsia="Arial" w:cs="Arial"/>
                <w:color w:val="232222" w:themeColor="text1"/>
              </w:rPr>
              <w:t xml:space="preserve">or staff </w:t>
            </w:r>
            <w:r w:rsidR="00906F42">
              <w:rPr>
                <w:rFonts w:eastAsia="Arial" w:cs="Arial"/>
                <w:color w:val="232222" w:themeColor="text1"/>
              </w:rPr>
              <w:t>t</w:t>
            </w:r>
            <w:r w:rsidR="009701A5">
              <w:rPr>
                <w:rFonts w:eastAsia="Arial" w:cs="Arial"/>
                <w:color w:val="232222" w:themeColor="text1"/>
              </w:rPr>
              <w:t xml:space="preserve">ime) </w:t>
            </w:r>
            <w:r w:rsidRPr="00193D08">
              <w:rPr>
                <w:rFonts w:eastAsia="Arial" w:cs="Arial"/>
                <w:color w:val="232222" w:themeColor="text1"/>
              </w:rPr>
              <w:t xml:space="preserve">matched to at least a 1:1 </w:t>
            </w:r>
            <w:proofErr w:type="gramStart"/>
            <w:r w:rsidRPr="00193D08">
              <w:rPr>
                <w:rFonts w:eastAsia="Arial" w:cs="Arial"/>
                <w:color w:val="232222" w:themeColor="text1"/>
              </w:rPr>
              <w:t>ratio</w:t>
            </w:r>
            <w:proofErr w:type="gramEnd"/>
          </w:p>
          <w:p w14:paraId="06DE948D" w14:textId="72E8F85E" w:rsidR="002F6E78" w:rsidRPr="00B1699F" w:rsidRDefault="002F6E78" w:rsidP="00C77E16">
            <w:pPr>
              <w:pStyle w:val="ListBullet"/>
              <w:numPr>
                <w:ilvl w:val="0"/>
                <w:numId w:val="36"/>
              </w:numPr>
              <w:tabs>
                <w:tab w:val="num" w:pos="170"/>
              </w:tabs>
              <w:spacing w:before="120" w:after="120" w:line="160" w:lineRule="atLeast"/>
              <w:ind w:left="170" w:hanging="170"/>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193D08">
              <w:rPr>
                <w:rFonts w:eastAsia="Arial" w:cs="Arial"/>
                <w:color w:val="232222" w:themeColor="text1"/>
              </w:rPr>
              <w:t>The scale of the project and activities versus the funding sought</w:t>
            </w:r>
          </w:p>
        </w:tc>
      </w:tr>
    </w:tbl>
    <w:p w14:paraId="2EBEB0C8" w14:textId="75462FE8" w:rsidR="00B229C1" w:rsidRPr="00830CC4" w:rsidRDefault="00B229C1" w:rsidP="00A022F6">
      <w:pPr>
        <w:pStyle w:val="Heading2"/>
        <w:numPr>
          <w:ilvl w:val="0"/>
          <w:numId w:val="34"/>
        </w:numPr>
      </w:pPr>
      <w:bookmarkStart w:id="27" w:name="_Toc154071172"/>
      <w:r w:rsidRPr="00830CC4">
        <w:lastRenderedPageBreak/>
        <w:t xml:space="preserve">What </w:t>
      </w:r>
      <w:r w:rsidR="000D6845" w:rsidRPr="00830CC4">
        <w:t>supporting documents will need to be provided?</w:t>
      </w:r>
      <w:bookmarkEnd w:id="27"/>
    </w:p>
    <w:p w14:paraId="5C8DFAD6" w14:textId="0D26926D" w:rsidR="00E033A7" w:rsidRPr="00B51A0B" w:rsidRDefault="00E033A7" w:rsidP="00DA1651">
      <w:pPr>
        <w:pStyle w:val="ListBullet"/>
        <w:numPr>
          <w:ilvl w:val="0"/>
          <w:numId w:val="0"/>
        </w:numPr>
        <w:tabs>
          <w:tab w:val="left" w:pos="720"/>
        </w:tabs>
        <w:rPr>
          <w:rFonts w:cs="Arial"/>
          <w:color w:val="232222" w:themeColor="text1"/>
        </w:rPr>
      </w:pPr>
      <w:r w:rsidRPr="00B51A0B">
        <w:rPr>
          <w:rFonts w:cs="Arial"/>
          <w:color w:val="232222" w:themeColor="text1"/>
        </w:rPr>
        <w:t xml:space="preserve">To </w:t>
      </w:r>
      <w:r w:rsidR="00C74943">
        <w:rPr>
          <w:rFonts w:cs="Arial"/>
          <w:color w:val="232222" w:themeColor="text1"/>
        </w:rPr>
        <w:t>assess your grant application</w:t>
      </w:r>
      <w:r w:rsidRPr="00B51A0B">
        <w:rPr>
          <w:rFonts w:cs="Arial"/>
          <w:color w:val="232222" w:themeColor="text1"/>
        </w:rPr>
        <w:t>, the following document</w:t>
      </w:r>
      <w:r w:rsidR="00F6254E">
        <w:rPr>
          <w:rFonts w:cs="Arial"/>
          <w:color w:val="232222" w:themeColor="text1"/>
        </w:rPr>
        <w:t>s</w:t>
      </w:r>
      <w:r w:rsidRPr="00B51A0B">
        <w:rPr>
          <w:rFonts w:cs="Arial"/>
          <w:color w:val="232222" w:themeColor="text1"/>
        </w:rPr>
        <w:t xml:space="preserve"> </w:t>
      </w:r>
      <w:r w:rsidR="00F6254E">
        <w:rPr>
          <w:rFonts w:cs="Arial"/>
          <w:color w:val="232222" w:themeColor="text1"/>
        </w:rPr>
        <w:t xml:space="preserve">are </w:t>
      </w:r>
      <w:r w:rsidRPr="00B51A0B">
        <w:rPr>
          <w:rFonts w:cs="Arial"/>
          <w:color w:val="232222" w:themeColor="text1"/>
        </w:rPr>
        <w:t xml:space="preserve">required: </w:t>
      </w:r>
    </w:p>
    <w:p w14:paraId="0A5E483D" w14:textId="10813482" w:rsidR="00A64B23" w:rsidRPr="00BB640D" w:rsidRDefault="00EE055B" w:rsidP="00BB640D">
      <w:pPr>
        <w:pStyle w:val="ListBullet"/>
        <w:numPr>
          <w:ilvl w:val="0"/>
          <w:numId w:val="27"/>
        </w:numPr>
        <w:tabs>
          <w:tab w:val="num" w:pos="170"/>
        </w:tabs>
        <w:ind w:left="170" w:hanging="170"/>
        <w:rPr>
          <w:rFonts w:cs="Arial"/>
          <w:color w:val="232222" w:themeColor="text1"/>
        </w:rPr>
      </w:pPr>
      <w:hyperlink r:id="rId66" w:history="1">
        <w:r w:rsidR="00E033A7" w:rsidRPr="00D462D2">
          <w:rPr>
            <w:rStyle w:val="Hyperlink"/>
            <w:rFonts w:cs="Arial"/>
          </w:rPr>
          <w:t xml:space="preserve">Budget </w:t>
        </w:r>
        <w:r w:rsidR="00072082" w:rsidRPr="00D462D2">
          <w:rPr>
            <w:rStyle w:val="Hyperlink"/>
            <w:rFonts w:cs="Arial"/>
          </w:rPr>
          <w:t>&amp; risk template</w:t>
        </w:r>
      </w:hyperlink>
      <w:r w:rsidR="00DB642C">
        <w:rPr>
          <w:rFonts w:cs="Arial"/>
          <w:color w:val="232222" w:themeColor="text1"/>
        </w:rPr>
        <w:t xml:space="preserve"> </w:t>
      </w:r>
      <w:r w:rsidR="004840A8" w:rsidRPr="00BB640D">
        <w:rPr>
          <w:rFonts w:cs="Arial"/>
          <w:color w:val="232222" w:themeColor="text1"/>
        </w:rPr>
        <w:t xml:space="preserve">– </w:t>
      </w:r>
      <w:r w:rsidR="00A64B23" w:rsidRPr="00BB640D">
        <w:rPr>
          <w:rFonts w:cs="Arial"/>
          <w:color w:val="232222" w:themeColor="text1"/>
        </w:rPr>
        <w:t>Any modifications to the template will be deemed ineligible.</w:t>
      </w:r>
      <w:r w:rsidR="004840A8" w:rsidRPr="00BB640D">
        <w:rPr>
          <w:rFonts w:cs="Arial"/>
          <w:color w:val="232222" w:themeColor="text1"/>
        </w:rPr>
        <w:t xml:space="preserve"> </w:t>
      </w:r>
      <w:r w:rsidR="00A64B23" w:rsidRPr="00BB640D">
        <w:rPr>
          <w:rFonts w:cs="Arial"/>
          <w:color w:val="232222" w:themeColor="text1"/>
        </w:rPr>
        <w:t xml:space="preserve">For more information about how to complete the budget and activities spreadsheet, refer to </w:t>
      </w:r>
      <w:r w:rsidR="00150030">
        <w:rPr>
          <w:rFonts w:cs="Arial"/>
          <w:color w:val="232222" w:themeColor="text1"/>
        </w:rPr>
        <w:t xml:space="preserve">the </w:t>
      </w:r>
      <w:hyperlink r:id="rId67" w:history="1">
        <w:r w:rsidR="00150030" w:rsidRPr="00DB642C">
          <w:rPr>
            <w:rStyle w:val="Hyperlink"/>
            <w:rFonts w:cs="Arial"/>
          </w:rPr>
          <w:t xml:space="preserve">PPBF </w:t>
        </w:r>
        <w:r w:rsidR="00946CE8" w:rsidRPr="00DB642C">
          <w:rPr>
            <w:rStyle w:val="Hyperlink"/>
            <w:rFonts w:cs="Arial"/>
          </w:rPr>
          <w:t>FAQ</w:t>
        </w:r>
      </w:hyperlink>
    </w:p>
    <w:p w14:paraId="27E9143C" w14:textId="2971108B" w:rsidR="00E033A7" w:rsidRPr="00BB640D" w:rsidRDefault="00E033A7" w:rsidP="00BB640D">
      <w:pPr>
        <w:pStyle w:val="ListBullet"/>
        <w:numPr>
          <w:ilvl w:val="0"/>
          <w:numId w:val="27"/>
        </w:numPr>
        <w:tabs>
          <w:tab w:val="num" w:pos="170"/>
        </w:tabs>
        <w:ind w:left="170" w:hanging="170"/>
        <w:rPr>
          <w:rFonts w:cs="Arial"/>
          <w:color w:val="232222" w:themeColor="text1"/>
        </w:rPr>
      </w:pPr>
      <w:r w:rsidRPr="00BB640D">
        <w:rPr>
          <w:rFonts w:cs="Arial"/>
          <w:color w:val="232222" w:themeColor="text1"/>
        </w:rPr>
        <w:t>Insurance - a copy of your public liability insurance certificate of currency</w:t>
      </w:r>
    </w:p>
    <w:p w14:paraId="33BA0875" w14:textId="696D8415" w:rsidR="00CB0013" w:rsidRDefault="00E033A7">
      <w:pPr>
        <w:pStyle w:val="ListBullet"/>
        <w:numPr>
          <w:ilvl w:val="0"/>
          <w:numId w:val="27"/>
        </w:numPr>
        <w:tabs>
          <w:tab w:val="num" w:pos="170"/>
        </w:tabs>
        <w:ind w:left="170" w:hanging="170"/>
        <w:rPr>
          <w:rFonts w:cs="Arial"/>
          <w:color w:val="232222" w:themeColor="text1"/>
        </w:rPr>
      </w:pPr>
      <w:r w:rsidRPr="00CB0013">
        <w:rPr>
          <w:rFonts w:cs="Arial"/>
          <w:color w:val="232222" w:themeColor="text1"/>
        </w:rPr>
        <w:t>Letters or emails of commitment from each project partner</w:t>
      </w:r>
    </w:p>
    <w:p w14:paraId="608EB2D8" w14:textId="2D6BAF5C" w:rsidR="00E033A7" w:rsidRPr="00BB640D" w:rsidRDefault="00E033A7" w:rsidP="00BB640D">
      <w:pPr>
        <w:pStyle w:val="ListBullet"/>
        <w:numPr>
          <w:ilvl w:val="0"/>
          <w:numId w:val="27"/>
        </w:numPr>
        <w:tabs>
          <w:tab w:val="num" w:pos="170"/>
        </w:tabs>
        <w:ind w:left="170" w:hanging="170"/>
        <w:rPr>
          <w:rFonts w:cs="Arial"/>
          <w:color w:val="232222" w:themeColor="text1"/>
        </w:rPr>
      </w:pPr>
      <w:r w:rsidRPr="00BB640D">
        <w:rPr>
          <w:rFonts w:cs="Arial"/>
          <w:color w:val="232222" w:themeColor="text1"/>
        </w:rPr>
        <w:t xml:space="preserve">Polygon (shapefile) zip folder of your proposed project area generated using </w:t>
      </w:r>
      <w:proofErr w:type="gramStart"/>
      <w:r w:rsidRPr="00BB640D">
        <w:rPr>
          <w:rFonts w:cs="Arial"/>
          <w:color w:val="232222" w:themeColor="text1"/>
        </w:rPr>
        <w:t>Mapshare</w:t>
      </w:r>
      <w:proofErr w:type="gramEnd"/>
    </w:p>
    <w:p w14:paraId="5D6FE9E0" w14:textId="5D38E76D" w:rsidR="00E033A7" w:rsidRPr="00BB640D" w:rsidRDefault="00E033A7" w:rsidP="00BB640D">
      <w:pPr>
        <w:pStyle w:val="ListBullet"/>
        <w:numPr>
          <w:ilvl w:val="0"/>
          <w:numId w:val="27"/>
        </w:numPr>
        <w:tabs>
          <w:tab w:val="num" w:pos="170"/>
        </w:tabs>
        <w:ind w:left="170" w:hanging="170"/>
        <w:rPr>
          <w:rFonts w:cs="Arial"/>
          <w:color w:val="232222" w:themeColor="text1"/>
        </w:rPr>
      </w:pPr>
      <w:r w:rsidRPr="00BB640D">
        <w:rPr>
          <w:rFonts w:cs="Arial"/>
          <w:color w:val="232222" w:themeColor="text1"/>
        </w:rPr>
        <w:t>P</w:t>
      </w:r>
      <w:r w:rsidR="008F077D" w:rsidRPr="00BB640D">
        <w:rPr>
          <w:rFonts w:cs="Arial"/>
          <w:color w:val="232222" w:themeColor="text1"/>
        </w:rPr>
        <w:t>DF</w:t>
      </w:r>
      <w:r w:rsidRPr="00BB640D">
        <w:rPr>
          <w:rFonts w:cs="Arial"/>
          <w:color w:val="232222" w:themeColor="text1"/>
        </w:rPr>
        <w:t xml:space="preserve"> map of proposed work area generated using </w:t>
      </w:r>
      <w:proofErr w:type="gramStart"/>
      <w:r w:rsidRPr="00BB640D">
        <w:rPr>
          <w:rFonts w:cs="Arial"/>
          <w:color w:val="232222" w:themeColor="text1"/>
        </w:rPr>
        <w:t>Mapshare</w:t>
      </w:r>
      <w:proofErr w:type="gramEnd"/>
      <w:r w:rsidRPr="00BB640D">
        <w:rPr>
          <w:rFonts w:cs="Arial"/>
          <w:color w:val="232222" w:themeColor="text1"/>
        </w:rPr>
        <w:t xml:space="preserve"> </w:t>
      </w:r>
    </w:p>
    <w:p w14:paraId="34254696" w14:textId="041B5BA4" w:rsidR="00D8790D" w:rsidRPr="00BB640D" w:rsidRDefault="00E033A7" w:rsidP="00BB640D">
      <w:pPr>
        <w:pStyle w:val="ListBullet"/>
        <w:numPr>
          <w:ilvl w:val="0"/>
          <w:numId w:val="27"/>
        </w:numPr>
        <w:tabs>
          <w:tab w:val="num" w:pos="170"/>
        </w:tabs>
        <w:ind w:left="170" w:hanging="170"/>
        <w:rPr>
          <w:rFonts w:eastAsiaTheme="majorEastAsia" w:cs="Arial"/>
          <w:color w:val="232222" w:themeColor="text1"/>
        </w:rPr>
      </w:pPr>
      <w:r w:rsidRPr="00BB640D">
        <w:rPr>
          <w:rFonts w:cs="Arial"/>
          <w:color w:val="232222" w:themeColor="text1"/>
        </w:rPr>
        <w:t>Supporting plans, evidence for project activities (where applicable)</w:t>
      </w:r>
    </w:p>
    <w:p w14:paraId="2137E787" w14:textId="7958BA61" w:rsidR="00340756" w:rsidRPr="00BB640D" w:rsidRDefault="00340756">
      <w:pPr>
        <w:pStyle w:val="ListBullet"/>
        <w:numPr>
          <w:ilvl w:val="0"/>
          <w:numId w:val="27"/>
        </w:numPr>
        <w:tabs>
          <w:tab w:val="num" w:pos="170"/>
        </w:tabs>
        <w:ind w:left="170" w:hanging="170"/>
        <w:rPr>
          <w:rFonts w:eastAsiaTheme="majorEastAsia" w:cs="Arial"/>
          <w:color w:val="232222" w:themeColor="text1"/>
        </w:rPr>
      </w:pPr>
      <w:r>
        <w:rPr>
          <w:rFonts w:eastAsiaTheme="majorEastAsia" w:cs="Arial"/>
          <w:color w:val="232222" w:themeColor="text1"/>
        </w:rPr>
        <w:t>Quotes</w:t>
      </w:r>
      <w:r w:rsidRPr="00340756">
        <w:rPr>
          <w:rFonts w:eastAsiaTheme="majorEastAsia" w:cs="Arial"/>
          <w:color w:val="232222" w:themeColor="text1"/>
        </w:rPr>
        <w:t xml:space="preserve"> for large expenditure items </w:t>
      </w:r>
      <w:r>
        <w:rPr>
          <w:rFonts w:eastAsiaTheme="majorEastAsia" w:cs="Arial"/>
          <w:color w:val="232222" w:themeColor="text1"/>
        </w:rPr>
        <w:t>(</w:t>
      </w:r>
      <w:r w:rsidR="006A57D0">
        <w:rPr>
          <w:rFonts w:eastAsiaTheme="majorEastAsia" w:cs="Arial"/>
          <w:color w:val="232222" w:themeColor="text1"/>
        </w:rPr>
        <w:t>$2,000 and above</w:t>
      </w:r>
      <w:r w:rsidR="009C279A">
        <w:rPr>
          <w:rFonts w:eastAsiaTheme="majorEastAsia" w:cs="Arial"/>
          <w:color w:val="232222" w:themeColor="text1"/>
        </w:rPr>
        <w:t>)</w:t>
      </w:r>
      <w:r w:rsidR="006A57D0">
        <w:rPr>
          <w:rFonts w:eastAsiaTheme="majorEastAsia" w:cs="Arial"/>
          <w:color w:val="232222" w:themeColor="text1"/>
        </w:rPr>
        <w:t xml:space="preserve"> </w:t>
      </w:r>
      <w:r w:rsidR="009C279A">
        <w:rPr>
          <w:rFonts w:eastAsiaTheme="majorEastAsia" w:cs="Arial"/>
          <w:color w:val="232222" w:themeColor="text1"/>
        </w:rPr>
        <w:t>(</w:t>
      </w:r>
      <w:r>
        <w:rPr>
          <w:rFonts w:eastAsiaTheme="majorEastAsia" w:cs="Arial"/>
          <w:color w:val="232222" w:themeColor="text1"/>
        </w:rPr>
        <w:t>where applicable)</w:t>
      </w:r>
    </w:p>
    <w:p w14:paraId="5A42411F" w14:textId="6E8D1193" w:rsidR="00C77A4D" w:rsidRPr="00BB640D" w:rsidRDefault="00C77A4D" w:rsidP="00BB640D">
      <w:pPr>
        <w:pStyle w:val="ListBullet"/>
        <w:numPr>
          <w:ilvl w:val="0"/>
          <w:numId w:val="27"/>
        </w:numPr>
        <w:tabs>
          <w:tab w:val="num" w:pos="170"/>
        </w:tabs>
        <w:ind w:left="170" w:hanging="170"/>
        <w:rPr>
          <w:rFonts w:eastAsiaTheme="majorEastAsia" w:cs="Arial"/>
          <w:color w:val="232222" w:themeColor="text1"/>
        </w:rPr>
      </w:pPr>
      <w:r w:rsidRPr="00BB640D">
        <w:rPr>
          <w:rFonts w:cs="Arial"/>
          <w:color w:val="232222" w:themeColor="text1"/>
        </w:rPr>
        <w:t xml:space="preserve">Written consent from the relevant public land manager to undertake the </w:t>
      </w:r>
      <w:proofErr w:type="gramStart"/>
      <w:r w:rsidR="004840A8" w:rsidRPr="00BB640D">
        <w:rPr>
          <w:rFonts w:cs="Arial"/>
          <w:color w:val="232222" w:themeColor="text1"/>
        </w:rPr>
        <w:t>activity</w:t>
      </w:r>
      <w:proofErr w:type="gramEnd"/>
    </w:p>
    <w:p w14:paraId="3522780B" w14:textId="34E8361B" w:rsidR="004840A8" w:rsidRPr="00BB640D" w:rsidRDefault="004840A8" w:rsidP="00BB640D">
      <w:pPr>
        <w:pStyle w:val="ListBullet"/>
        <w:numPr>
          <w:ilvl w:val="0"/>
          <w:numId w:val="27"/>
        </w:numPr>
        <w:tabs>
          <w:tab w:val="num" w:pos="170"/>
        </w:tabs>
        <w:ind w:left="170" w:hanging="170"/>
        <w:rPr>
          <w:rFonts w:eastAsiaTheme="majorEastAsia" w:cs="Arial"/>
          <w:color w:val="232222" w:themeColor="text1"/>
        </w:rPr>
      </w:pPr>
      <w:r w:rsidRPr="00BB640D">
        <w:rPr>
          <w:rFonts w:cs="Arial"/>
          <w:color w:val="232222" w:themeColor="text1"/>
        </w:rPr>
        <w:t>Approval for appropriate works permit/s from councils or other authorities</w:t>
      </w:r>
    </w:p>
    <w:p w14:paraId="11AB10D3" w14:textId="19EB4D83" w:rsidR="00342316" w:rsidRPr="00C81A46" w:rsidRDefault="000D6845" w:rsidP="00BB640D">
      <w:pPr>
        <w:pStyle w:val="Heading2"/>
        <w:numPr>
          <w:ilvl w:val="0"/>
          <w:numId w:val="34"/>
        </w:numPr>
      </w:pPr>
      <w:bookmarkStart w:id="28" w:name="_Toc154071173"/>
      <w:bookmarkEnd w:id="20"/>
      <w:bookmarkEnd w:id="21"/>
      <w:bookmarkEnd w:id="22"/>
      <w:bookmarkEnd w:id="23"/>
      <w:bookmarkEnd w:id="24"/>
      <w:bookmarkEnd w:id="25"/>
      <w:bookmarkEnd w:id="26"/>
      <w:r w:rsidRPr="00C81A46">
        <w:t>What are the funding conditions?</w:t>
      </w:r>
      <w:bookmarkEnd w:id="28"/>
    </w:p>
    <w:p w14:paraId="027D0B48" w14:textId="06575790" w:rsidR="001D0E3A" w:rsidRPr="00BC4960" w:rsidRDefault="001D0E3A" w:rsidP="00830CC4">
      <w:pPr>
        <w:pStyle w:val="Heading4"/>
        <w:rPr>
          <w:sz w:val="22"/>
          <w:szCs w:val="22"/>
        </w:rPr>
      </w:pPr>
      <w:bookmarkStart w:id="29" w:name="_Toc154071174"/>
      <w:r w:rsidRPr="00BC4960">
        <w:rPr>
          <w:sz w:val="22"/>
          <w:szCs w:val="22"/>
        </w:rPr>
        <w:t>Funding agreements</w:t>
      </w:r>
      <w:bookmarkEnd w:id="29"/>
    </w:p>
    <w:p w14:paraId="1226754B" w14:textId="11F0653C" w:rsidR="001D0E3A" w:rsidRPr="00E862C8" w:rsidRDefault="001D0E3A" w:rsidP="00DA1651">
      <w:pPr>
        <w:pStyle w:val="ListBullet"/>
        <w:numPr>
          <w:ilvl w:val="0"/>
          <w:numId w:val="0"/>
        </w:numPr>
        <w:tabs>
          <w:tab w:val="left" w:pos="720"/>
        </w:tabs>
        <w:rPr>
          <w:rFonts w:cs="Arial"/>
          <w:color w:val="232222" w:themeColor="text1"/>
        </w:rPr>
      </w:pPr>
      <w:r w:rsidRPr="00E862C8">
        <w:rPr>
          <w:rFonts w:cs="Arial"/>
          <w:color w:val="232222" w:themeColor="text1"/>
        </w:rPr>
        <w:t xml:space="preserve">Successful applicants must enter into a funding agreement with Department of Energy, Environment and Climate Action (DEECA). The Victorian Common Funding Agreement is used for funding agreements with </w:t>
      </w:r>
      <w:r w:rsidR="00DD428E" w:rsidRPr="00E862C8">
        <w:rPr>
          <w:rFonts w:cs="Arial"/>
          <w:color w:val="232222" w:themeColor="text1"/>
        </w:rPr>
        <w:t>not-for</w:t>
      </w:r>
      <w:r w:rsidR="00DA1651">
        <w:rPr>
          <w:rFonts w:cs="Arial"/>
          <w:color w:val="232222" w:themeColor="text1"/>
        </w:rPr>
        <w:t xml:space="preserve"> </w:t>
      </w:r>
      <w:r w:rsidR="00DD428E" w:rsidRPr="00E862C8">
        <w:rPr>
          <w:rFonts w:cs="Arial"/>
          <w:color w:val="232222" w:themeColor="text1"/>
        </w:rPr>
        <w:t>profit</w:t>
      </w:r>
      <w:r w:rsidRPr="00E862C8">
        <w:rPr>
          <w:rFonts w:cs="Arial"/>
          <w:color w:val="232222" w:themeColor="text1"/>
        </w:rPr>
        <w:t xml:space="preserve"> organisations and Local Government Authorities. </w:t>
      </w:r>
    </w:p>
    <w:p w14:paraId="686E7133" w14:textId="09BBDF28" w:rsidR="001D0E3A" w:rsidRPr="00E862C8" w:rsidRDefault="001D0E3A" w:rsidP="00DA1651">
      <w:pPr>
        <w:pStyle w:val="ListBullet"/>
        <w:numPr>
          <w:ilvl w:val="0"/>
          <w:numId w:val="0"/>
        </w:numPr>
        <w:tabs>
          <w:tab w:val="left" w:pos="720"/>
        </w:tabs>
        <w:rPr>
          <w:rFonts w:cs="Arial"/>
          <w:color w:val="232222" w:themeColor="text1"/>
        </w:rPr>
      </w:pPr>
      <w:r w:rsidRPr="00E862C8">
        <w:rPr>
          <w:rFonts w:cs="Arial"/>
          <w:color w:val="232222" w:themeColor="text1"/>
        </w:rPr>
        <w:t xml:space="preserve">The DEECA Transfer Payment Funding Agreement is used for Victorian public entities, as defined under section 5 of the </w:t>
      </w:r>
      <w:r w:rsidRPr="00EF6D71">
        <w:rPr>
          <w:rFonts w:cs="Arial"/>
          <w:i/>
          <w:color w:val="232222" w:themeColor="text1"/>
        </w:rPr>
        <w:t>Public Administration Act 2004.</w:t>
      </w:r>
    </w:p>
    <w:p w14:paraId="6100CB78" w14:textId="3E654D4F" w:rsidR="000C647C" w:rsidRDefault="001D0E3A" w:rsidP="00DA1651">
      <w:pPr>
        <w:pStyle w:val="ListBullet"/>
        <w:numPr>
          <w:ilvl w:val="0"/>
          <w:numId w:val="0"/>
        </w:numPr>
        <w:tabs>
          <w:tab w:val="left" w:pos="720"/>
        </w:tabs>
        <w:rPr>
          <w:rFonts w:cs="Arial"/>
          <w:color w:val="232222" w:themeColor="text1"/>
        </w:rPr>
      </w:pPr>
      <w:r w:rsidRPr="00E862C8">
        <w:rPr>
          <w:rFonts w:cs="Arial"/>
          <w:color w:val="232222" w:themeColor="text1"/>
        </w:rPr>
        <w:t xml:space="preserve">It is recommended that applicants review the terms and conditions before applying. Information about the Victorian Common Funding Agreement is available on </w:t>
      </w:r>
      <w:hyperlink r:id="rId68" w:history="1">
        <w:r w:rsidR="000C647C" w:rsidRPr="00CE01C6">
          <w:rPr>
            <w:rStyle w:val="Hyperlink"/>
            <w:rFonts w:cs="Arial"/>
          </w:rPr>
          <w:t>https://www.vic.gov.au/victorian-common-funding-agreement</w:t>
        </w:r>
      </w:hyperlink>
      <w:r w:rsidR="000C647C">
        <w:rPr>
          <w:rFonts w:cs="Arial"/>
          <w:color w:val="232222" w:themeColor="text1"/>
        </w:rPr>
        <w:t>.</w:t>
      </w:r>
    </w:p>
    <w:p w14:paraId="3F7B904B" w14:textId="67CD8DE4" w:rsidR="00DD428E" w:rsidRPr="00E862C8" w:rsidRDefault="00DD428E" w:rsidP="00DA1651">
      <w:pPr>
        <w:pStyle w:val="ListBullet"/>
        <w:numPr>
          <w:ilvl w:val="0"/>
          <w:numId w:val="0"/>
        </w:numPr>
        <w:tabs>
          <w:tab w:val="left" w:pos="720"/>
        </w:tabs>
        <w:rPr>
          <w:rFonts w:cs="Arial"/>
          <w:color w:val="232222" w:themeColor="text1"/>
        </w:rPr>
      </w:pPr>
      <w:r w:rsidRPr="00E862C8">
        <w:rPr>
          <w:rFonts w:cs="Arial"/>
          <w:color w:val="232222" w:themeColor="text1"/>
        </w:rPr>
        <w:t>The activity does not include using the funding for political campaigning or advocacy activities for political parties.</w:t>
      </w:r>
    </w:p>
    <w:p w14:paraId="3803C74E" w14:textId="3613039C" w:rsidR="001D0E3A" w:rsidRPr="00BC4960" w:rsidRDefault="001D0E3A" w:rsidP="00BC4960">
      <w:pPr>
        <w:pStyle w:val="Heading4"/>
        <w:rPr>
          <w:sz w:val="22"/>
          <w:szCs w:val="22"/>
        </w:rPr>
      </w:pPr>
      <w:bookmarkStart w:id="30" w:name="_Toc154071175"/>
      <w:r w:rsidRPr="00BC4960">
        <w:rPr>
          <w:sz w:val="22"/>
          <w:szCs w:val="22"/>
        </w:rPr>
        <w:t>Legislative and regulatory requirements</w:t>
      </w:r>
      <w:bookmarkEnd w:id="30"/>
    </w:p>
    <w:p w14:paraId="0401C046" w14:textId="77777777" w:rsidR="001D0E3A" w:rsidRPr="00E862C8" w:rsidRDefault="001D0E3A" w:rsidP="00DA1651">
      <w:pPr>
        <w:pStyle w:val="ListBullet"/>
        <w:numPr>
          <w:ilvl w:val="0"/>
          <w:numId w:val="0"/>
        </w:numPr>
        <w:tabs>
          <w:tab w:val="left" w:pos="720"/>
        </w:tabs>
        <w:rPr>
          <w:rFonts w:cs="Arial"/>
          <w:color w:val="232222" w:themeColor="text1"/>
        </w:rPr>
      </w:pPr>
      <w:r w:rsidRPr="00E862C8">
        <w:rPr>
          <w:rFonts w:cs="Arial"/>
          <w:color w:val="232222" w:themeColor="text1"/>
        </w:rPr>
        <w:t>In delivering the activity grant recipients are required to comply with all relevant Commonwealth and state/territory legislations and regulations, including but not limited to:</w:t>
      </w:r>
    </w:p>
    <w:p w14:paraId="5239F51A" w14:textId="33BABB2F" w:rsidR="001D0E3A" w:rsidRPr="008B5983" w:rsidRDefault="001D0E3A" w:rsidP="008B5983">
      <w:pPr>
        <w:pStyle w:val="ListBullet"/>
        <w:rPr>
          <w:i/>
        </w:rPr>
      </w:pPr>
      <w:r w:rsidRPr="008B5983">
        <w:rPr>
          <w:i/>
        </w:rPr>
        <w:t xml:space="preserve">The Privacy Act 1988 (Commonwealth) </w:t>
      </w:r>
    </w:p>
    <w:p w14:paraId="147CBEB7" w14:textId="5FA37B15" w:rsidR="001D0E3A" w:rsidRPr="008B5983" w:rsidRDefault="001D0E3A" w:rsidP="008B5983">
      <w:pPr>
        <w:pStyle w:val="ListBullet"/>
        <w:rPr>
          <w:i/>
        </w:rPr>
      </w:pPr>
      <w:r w:rsidRPr="008B5983">
        <w:rPr>
          <w:i/>
        </w:rPr>
        <w:t>The Freedom of Information Act 1982 (Vic)</w:t>
      </w:r>
    </w:p>
    <w:p w14:paraId="10AD24E9" w14:textId="4D37F6A5" w:rsidR="001D0E3A" w:rsidRPr="008B5983" w:rsidRDefault="001D0E3A" w:rsidP="008B5983">
      <w:pPr>
        <w:pStyle w:val="ListBullet"/>
        <w:rPr>
          <w:i/>
        </w:rPr>
      </w:pPr>
      <w:r w:rsidRPr="008B5983">
        <w:rPr>
          <w:i/>
        </w:rPr>
        <w:t>Occupational Health and Safety Act 2004</w:t>
      </w:r>
    </w:p>
    <w:p w14:paraId="282D9BB4" w14:textId="097A078A" w:rsidR="00164C12" w:rsidRPr="008B5983" w:rsidRDefault="00164C12" w:rsidP="008B5983">
      <w:pPr>
        <w:pStyle w:val="ListBullet"/>
        <w:rPr>
          <w:i/>
        </w:rPr>
      </w:pPr>
      <w:r w:rsidRPr="008B5983">
        <w:rPr>
          <w:i/>
        </w:rPr>
        <w:t>Aboriginal Heritage Act 2006</w:t>
      </w:r>
    </w:p>
    <w:p w14:paraId="083CAB4E" w14:textId="166111B6" w:rsidR="00C61546" w:rsidRPr="008B5983" w:rsidRDefault="00A408D8" w:rsidP="008B5983">
      <w:pPr>
        <w:pStyle w:val="ListBullet"/>
        <w:rPr>
          <w:i/>
        </w:rPr>
      </w:pPr>
      <w:r w:rsidRPr="008B5983">
        <w:rPr>
          <w:i/>
        </w:rPr>
        <w:t>Working with Children Act</w:t>
      </w:r>
      <w:r w:rsidR="00577108" w:rsidRPr="008B5983">
        <w:rPr>
          <w:i/>
        </w:rPr>
        <w:t xml:space="preserve"> 2005</w:t>
      </w:r>
    </w:p>
    <w:p w14:paraId="0B3E23CD" w14:textId="1A4EFDF9" w:rsidR="005B17D5" w:rsidRPr="008B5983" w:rsidRDefault="005B17D5" w:rsidP="008B5983">
      <w:pPr>
        <w:pStyle w:val="ListBullet"/>
        <w:rPr>
          <w:i/>
        </w:rPr>
      </w:pPr>
      <w:r w:rsidRPr="008B5983">
        <w:rPr>
          <w:i/>
        </w:rPr>
        <w:t>Marine and Coastal Act 2018</w:t>
      </w:r>
    </w:p>
    <w:p w14:paraId="59656EDD" w14:textId="1C92A7F1" w:rsidR="0009489C" w:rsidRPr="008B5983" w:rsidRDefault="0009489C" w:rsidP="008B5983">
      <w:pPr>
        <w:pStyle w:val="ListBullet"/>
        <w:rPr>
          <w:i/>
        </w:rPr>
      </w:pPr>
      <w:r w:rsidRPr="008B5983">
        <w:rPr>
          <w:i/>
        </w:rPr>
        <w:t>Catchment and Land Protection Act 1994</w:t>
      </w:r>
    </w:p>
    <w:p w14:paraId="60497804" w14:textId="44AB8D6C" w:rsidR="00D85891" w:rsidRPr="008B5983" w:rsidRDefault="00D85891" w:rsidP="008B5983">
      <w:pPr>
        <w:pStyle w:val="ListBullet"/>
        <w:rPr>
          <w:i/>
        </w:rPr>
      </w:pPr>
      <w:r w:rsidRPr="008B5983">
        <w:rPr>
          <w:i/>
        </w:rPr>
        <w:t>Wildlife Act 1975</w:t>
      </w:r>
    </w:p>
    <w:p w14:paraId="55BE70C4" w14:textId="10648106" w:rsidR="001D0E3A" w:rsidRPr="00BC4960" w:rsidRDefault="001D0E3A" w:rsidP="00BC4960">
      <w:pPr>
        <w:pStyle w:val="Heading4"/>
        <w:rPr>
          <w:sz w:val="22"/>
          <w:szCs w:val="22"/>
        </w:rPr>
      </w:pPr>
      <w:bookmarkStart w:id="31" w:name="_Toc154071176"/>
      <w:r w:rsidRPr="00BC4960">
        <w:rPr>
          <w:sz w:val="22"/>
          <w:szCs w:val="22"/>
        </w:rPr>
        <w:t>Tax implications</w:t>
      </w:r>
      <w:bookmarkEnd w:id="31"/>
    </w:p>
    <w:p w14:paraId="05F8FE8D" w14:textId="77777777" w:rsidR="001D0E3A" w:rsidRPr="007B7402" w:rsidRDefault="001D0E3A" w:rsidP="007B7402">
      <w:pPr>
        <w:pStyle w:val="BodyText"/>
        <w:spacing w:before="60"/>
        <w:rPr>
          <w:color w:val="232222" w:themeColor="text1"/>
        </w:rPr>
      </w:pPr>
      <w:r w:rsidRPr="007B7402">
        <w:rPr>
          <w:color w:val="232222" w:themeColor="text1"/>
        </w:rPr>
        <w:t>Applicants should consult the Australian Taxation Office or seek professional advice on any taxation implications that may arise from this grant funding.</w:t>
      </w:r>
    </w:p>
    <w:p w14:paraId="3C4A178D" w14:textId="77777777" w:rsidR="001D0E3A" w:rsidRDefault="001D0E3A" w:rsidP="007B7402">
      <w:pPr>
        <w:pStyle w:val="BodyText"/>
        <w:spacing w:before="60"/>
        <w:rPr>
          <w:color w:val="232222" w:themeColor="text1"/>
        </w:rPr>
      </w:pPr>
      <w:r w:rsidRPr="007B7402">
        <w:rPr>
          <w:color w:val="232222" w:themeColor="text1"/>
        </w:rPr>
        <w:t>Successful applicants without an ABN will need to provide a completed Australian Taxation Office form ‘Statement by a Supplier” so that no withholding tax is required from the grant payment.</w:t>
      </w:r>
    </w:p>
    <w:p w14:paraId="790C16A0" w14:textId="77777777" w:rsidR="00C77E16" w:rsidRDefault="00C77E16" w:rsidP="007B7402">
      <w:pPr>
        <w:pStyle w:val="BodyText"/>
        <w:spacing w:before="60"/>
        <w:rPr>
          <w:color w:val="232222" w:themeColor="text1"/>
        </w:rPr>
      </w:pPr>
    </w:p>
    <w:p w14:paraId="1B754CE7" w14:textId="77777777" w:rsidR="00C77E16" w:rsidRPr="007B7402" w:rsidRDefault="00C77E16" w:rsidP="007B7402">
      <w:pPr>
        <w:pStyle w:val="BodyText"/>
        <w:spacing w:before="60"/>
        <w:rPr>
          <w:color w:val="232222" w:themeColor="text1"/>
        </w:rPr>
      </w:pPr>
    </w:p>
    <w:p w14:paraId="34B94B03" w14:textId="7382E424" w:rsidR="001D0E3A" w:rsidRPr="00BC4960" w:rsidRDefault="001D0E3A" w:rsidP="00BC4960">
      <w:pPr>
        <w:pStyle w:val="Heading4"/>
        <w:rPr>
          <w:sz w:val="22"/>
          <w:szCs w:val="22"/>
        </w:rPr>
      </w:pPr>
      <w:bookmarkStart w:id="32" w:name="_Toc154071177"/>
      <w:r w:rsidRPr="00BC4960">
        <w:rPr>
          <w:sz w:val="22"/>
          <w:szCs w:val="22"/>
        </w:rPr>
        <w:lastRenderedPageBreak/>
        <w:t>Acknowledging the Victorian Government’s support</w:t>
      </w:r>
      <w:bookmarkEnd w:id="32"/>
    </w:p>
    <w:p w14:paraId="437F7095" w14:textId="07D30DD0" w:rsidR="001D0E3A" w:rsidRPr="007B7402" w:rsidRDefault="001D0E3A" w:rsidP="007B7402">
      <w:pPr>
        <w:pStyle w:val="BodyText"/>
        <w:spacing w:before="60"/>
        <w:rPr>
          <w:color w:val="232222" w:themeColor="text1"/>
        </w:rPr>
      </w:pPr>
      <w:r w:rsidRPr="007B7402">
        <w:rPr>
          <w:color w:val="232222" w:themeColor="text1"/>
        </w:rPr>
        <w:t>Successful applicants are expected to acknowledge the Victorian Government’s support and promotional guidelines (</w:t>
      </w:r>
      <w:hyperlink r:id="rId69" w:history="1">
        <w:r w:rsidRPr="00193A9C">
          <w:rPr>
            <w:rStyle w:val="Hyperlink"/>
          </w:rPr>
          <w:t>https://www2.delwp.vic.gov.au/grants</w:t>
        </w:r>
      </w:hyperlink>
      <w:r w:rsidRPr="007B7402">
        <w:rPr>
          <w:color w:val="232222" w:themeColor="text1"/>
        </w:rPr>
        <w:t>) will form part of the funding agreement. Successful applicants must liaise with the departmental program area to coordinate any public events or announcements related to the project.</w:t>
      </w:r>
    </w:p>
    <w:p w14:paraId="532E62D6" w14:textId="05DF0C3E" w:rsidR="001D0E3A" w:rsidRPr="00D5400F" w:rsidRDefault="001D0E3A" w:rsidP="00D5400F">
      <w:pPr>
        <w:pStyle w:val="Heading4"/>
        <w:rPr>
          <w:sz w:val="22"/>
          <w:szCs w:val="22"/>
        </w:rPr>
      </w:pPr>
      <w:bookmarkStart w:id="33" w:name="_Toc154071178"/>
      <w:r w:rsidRPr="00D5400F">
        <w:rPr>
          <w:sz w:val="22"/>
          <w:szCs w:val="22"/>
        </w:rPr>
        <w:t>Payments</w:t>
      </w:r>
      <w:bookmarkEnd w:id="33"/>
    </w:p>
    <w:p w14:paraId="35927B64" w14:textId="77777777" w:rsidR="001D0E3A" w:rsidRPr="007B7402" w:rsidRDefault="001D0E3A" w:rsidP="007B7402">
      <w:pPr>
        <w:pStyle w:val="BodyText"/>
        <w:spacing w:before="60"/>
        <w:rPr>
          <w:color w:val="232222" w:themeColor="text1"/>
        </w:rPr>
      </w:pPr>
      <w:r w:rsidRPr="007B7402">
        <w:rPr>
          <w:color w:val="232222" w:themeColor="text1"/>
        </w:rPr>
        <w:t>Payments will be made as long as:</w:t>
      </w:r>
    </w:p>
    <w:p w14:paraId="4F948863" w14:textId="0DDF8C45" w:rsidR="001D0E3A" w:rsidRPr="007B7402" w:rsidRDefault="001D0E3A" w:rsidP="00345DF0">
      <w:pPr>
        <w:pStyle w:val="ListBullet"/>
        <w:numPr>
          <w:ilvl w:val="0"/>
          <w:numId w:val="27"/>
        </w:numPr>
        <w:tabs>
          <w:tab w:val="num" w:pos="170"/>
        </w:tabs>
        <w:spacing w:before="0" w:after="0"/>
        <w:ind w:left="170" w:hanging="170"/>
        <w:rPr>
          <w:rFonts w:cs="Arial"/>
          <w:color w:val="232222" w:themeColor="text1"/>
        </w:rPr>
      </w:pPr>
      <w:r w:rsidRPr="007B7402">
        <w:rPr>
          <w:rFonts w:cs="Arial"/>
          <w:color w:val="232222" w:themeColor="text1"/>
        </w:rPr>
        <w:t>the funding agreement has been signed by both parties</w:t>
      </w:r>
      <w:r w:rsidR="00E00619" w:rsidRPr="007B7402">
        <w:rPr>
          <w:rFonts w:cs="Arial"/>
          <w:color w:val="232222" w:themeColor="text1"/>
        </w:rPr>
        <w:t>,</w:t>
      </w:r>
    </w:p>
    <w:p w14:paraId="10412EBC" w14:textId="1620295A" w:rsidR="001D0E3A" w:rsidRPr="007B7402" w:rsidRDefault="001D0E3A" w:rsidP="00345DF0">
      <w:pPr>
        <w:pStyle w:val="ListBullet"/>
        <w:numPr>
          <w:ilvl w:val="0"/>
          <w:numId w:val="27"/>
        </w:numPr>
        <w:tabs>
          <w:tab w:val="num" w:pos="170"/>
        </w:tabs>
        <w:spacing w:before="0" w:after="0"/>
        <w:ind w:left="170" w:hanging="170"/>
        <w:rPr>
          <w:rFonts w:cs="Arial"/>
          <w:color w:val="232222" w:themeColor="text1"/>
        </w:rPr>
      </w:pPr>
      <w:r w:rsidRPr="007B7402">
        <w:rPr>
          <w:rFonts w:cs="Arial"/>
          <w:color w:val="232222" w:themeColor="text1"/>
        </w:rPr>
        <w:t>grant recipients provide reports as required, or otherwise demonstrate that the activity is progressing as expected;</w:t>
      </w:r>
      <w:r w:rsidR="00E00619" w:rsidRPr="007B7402">
        <w:rPr>
          <w:rFonts w:cs="Arial"/>
          <w:color w:val="232222" w:themeColor="text1"/>
        </w:rPr>
        <w:t xml:space="preserve"> and</w:t>
      </w:r>
    </w:p>
    <w:p w14:paraId="2FAAA3EF" w14:textId="7B398D53" w:rsidR="001D0E3A" w:rsidRPr="007B7402" w:rsidRDefault="001D0E3A" w:rsidP="00345DF0">
      <w:pPr>
        <w:pStyle w:val="ListBullet"/>
        <w:numPr>
          <w:ilvl w:val="0"/>
          <w:numId w:val="27"/>
        </w:numPr>
        <w:tabs>
          <w:tab w:val="num" w:pos="170"/>
        </w:tabs>
        <w:spacing w:before="0" w:after="0"/>
        <w:ind w:left="170" w:hanging="170"/>
        <w:rPr>
          <w:rFonts w:cs="Arial"/>
          <w:color w:val="232222" w:themeColor="text1"/>
        </w:rPr>
      </w:pPr>
      <w:r w:rsidRPr="007B7402">
        <w:rPr>
          <w:rFonts w:cs="Arial"/>
          <w:color w:val="232222" w:themeColor="text1"/>
        </w:rPr>
        <w:t>other terms and conditions of funding continue to be met.</w:t>
      </w:r>
    </w:p>
    <w:p w14:paraId="3A0D80AC" w14:textId="05B9ADCF" w:rsidR="001D0E3A" w:rsidRPr="005F5F93" w:rsidRDefault="001D0E3A" w:rsidP="005F5F93">
      <w:pPr>
        <w:pStyle w:val="Heading4"/>
        <w:rPr>
          <w:sz w:val="22"/>
          <w:szCs w:val="22"/>
        </w:rPr>
      </w:pPr>
      <w:bookmarkStart w:id="34" w:name="_Toc154071179"/>
      <w:r w:rsidRPr="005F5F93">
        <w:rPr>
          <w:sz w:val="22"/>
          <w:szCs w:val="22"/>
        </w:rPr>
        <w:t>Monitoring</w:t>
      </w:r>
      <w:bookmarkEnd w:id="34"/>
    </w:p>
    <w:p w14:paraId="330E0ECB" w14:textId="77777777" w:rsidR="001D0E3A" w:rsidRPr="005F5F93" w:rsidRDefault="001D0E3A" w:rsidP="00DA1651">
      <w:pPr>
        <w:pStyle w:val="ListBullet"/>
        <w:numPr>
          <w:ilvl w:val="0"/>
          <w:numId w:val="0"/>
        </w:numPr>
        <w:tabs>
          <w:tab w:val="left" w:pos="720"/>
        </w:tabs>
        <w:rPr>
          <w:rFonts w:cs="Arial"/>
          <w:color w:val="232222" w:themeColor="text1"/>
        </w:rPr>
      </w:pPr>
      <w:r w:rsidRPr="005F5F93">
        <w:rPr>
          <w:rFonts w:cs="Arial"/>
          <w:color w:val="232222" w:themeColor="text1"/>
        </w:rPr>
        <w:t>Grant recipients are required to comply with project monitoring and reporting requirements as outlined in the funding agreement. This may include progress reports, site inspections, completion reports and acquittal documentation.</w:t>
      </w:r>
    </w:p>
    <w:p w14:paraId="4A596AA0" w14:textId="1CADB7F2" w:rsidR="001D0E3A" w:rsidRPr="005F5F93" w:rsidRDefault="001D0E3A" w:rsidP="005F5F93">
      <w:pPr>
        <w:pStyle w:val="Heading4"/>
        <w:rPr>
          <w:sz w:val="22"/>
          <w:szCs w:val="22"/>
        </w:rPr>
      </w:pPr>
      <w:bookmarkStart w:id="35" w:name="_Toc154071180"/>
      <w:r w:rsidRPr="005F5F93">
        <w:rPr>
          <w:sz w:val="22"/>
          <w:szCs w:val="22"/>
        </w:rPr>
        <w:t>Privacy</w:t>
      </w:r>
      <w:bookmarkEnd w:id="35"/>
    </w:p>
    <w:p w14:paraId="635C65C6" w14:textId="77777777" w:rsidR="001D0E3A" w:rsidRPr="005F5F93" w:rsidRDefault="001D0E3A" w:rsidP="00DA1651">
      <w:pPr>
        <w:pStyle w:val="ListBullet"/>
        <w:numPr>
          <w:ilvl w:val="0"/>
          <w:numId w:val="0"/>
        </w:numPr>
        <w:tabs>
          <w:tab w:val="left" w:pos="720"/>
        </w:tabs>
        <w:rPr>
          <w:rFonts w:cs="Arial"/>
          <w:color w:val="232222" w:themeColor="text1"/>
        </w:rPr>
      </w:pPr>
      <w:r w:rsidRPr="005F5F93">
        <w:rPr>
          <w:rFonts w:cs="Arial"/>
          <w:color w:val="232222" w:themeColor="text1"/>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6AB93B1D" w14:textId="77777777" w:rsidR="001D0E3A" w:rsidRPr="005F5F93" w:rsidRDefault="001D0E3A" w:rsidP="00DA1651">
      <w:pPr>
        <w:pStyle w:val="ListBullet"/>
        <w:numPr>
          <w:ilvl w:val="0"/>
          <w:numId w:val="0"/>
        </w:numPr>
        <w:tabs>
          <w:tab w:val="left" w:pos="720"/>
        </w:tabs>
        <w:rPr>
          <w:rFonts w:cs="Arial"/>
          <w:color w:val="232222" w:themeColor="text1"/>
        </w:rPr>
      </w:pPr>
      <w:r w:rsidRPr="005F5F93">
        <w:rPr>
          <w:rFonts w:cs="Arial"/>
          <w:color w:val="232222" w:themeColor="text1"/>
        </w:rPr>
        <w:t xml:space="preserve">Any personal information about you or a third party in your correspondence will be collected, held, managed, used, </w:t>
      </w:r>
      <w:proofErr w:type="gramStart"/>
      <w:r w:rsidRPr="005F5F93">
        <w:rPr>
          <w:rFonts w:cs="Arial"/>
          <w:color w:val="232222" w:themeColor="text1"/>
        </w:rPr>
        <w:t>disclosed</w:t>
      </w:r>
      <w:proofErr w:type="gramEnd"/>
      <w:r w:rsidRPr="005F5F93">
        <w:rPr>
          <w:rFonts w:cs="Arial"/>
          <w:color w:val="232222" w:themeColor="text1"/>
        </w:rPr>
        <w:t xml:space="preserve"> or transferred in accordance with the provisions of the </w:t>
      </w:r>
      <w:r w:rsidRPr="00A7750A">
        <w:rPr>
          <w:rFonts w:cs="Arial"/>
          <w:i/>
          <w:color w:val="232222" w:themeColor="text1"/>
        </w:rPr>
        <w:t>Privacy and Data Protection Act 2014</w:t>
      </w:r>
      <w:r w:rsidRPr="005F5F93">
        <w:rPr>
          <w:rFonts w:cs="Arial"/>
          <w:color w:val="232222" w:themeColor="text1"/>
        </w:rPr>
        <w:t xml:space="preserve"> and other applicable laws.  </w:t>
      </w:r>
    </w:p>
    <w:p w14:paraId="5F1DADBC" w14:textId="77777777" w:rsidR="001D0E3A" w:rsidRPr="005F5F93" w:rsidRDefault="001D0E3A" w:rsidP="00DA1651">
      <w:pPr>
        <w:pStyle w:val="ListBullet"/>
        <w:numPr>
          <w:ilvl w:val="0"/>
          <w:numId w:val="0"/>
        </w:numPr>
        <w:tabs>
          <w:tab w:val="left" w:pos="720"/>
        </w:tabs>
        <w:rPr>
          <w:rFonts w:cs="Arial"/>
          <w:color w:val="232222" w:themeColor="text1"/>
        </w:rPr>
      </w:pPr>
      <w:r w:rsidRPr="005F5F93">
        <w:rPr>
          <w:rFonts w:cs="Arial"/>
          <w:color w:val="232222" w:themeColor="text1"/>
        </w:rPr>
        <w:t>DEECA is committed to protecting the privacy of personal information. You can find the DEECA Privacy Policy online at www.delwp.vic.gov.au/privacy.</w:t>
      </w:r>
    </w:p>
    <w:p w14:paraId="5C786855" w14:textId="5DE4CC53" w:rsidR="001D0E3A" w:rsidRPr="005F5F93" w:rsidRDefault="001D0E3A" w:rsidP="00DA1651">
      <w:pPr>
        <w:pStyle w:val="ListBullet"/>
        <w:numPr>
          <w:ilvl w:val="0"/>
          <w:numId w:val="0"/>
        </w:numPr>
        <w:tabs>
          <w:tab w:val="left" w:pos="720"/>
        </w:tabs>
        <w:rPr>
          <w:rFonts w:cs="Arial"/>
          <w:color w:val="232222" w:themeColor="text1"/>
        </w:rPr>
      </w:pPr>
      <w:r w:rsidRPr="005F5F93">
        <w:rPr>
          <w:rFonts w:cs="Arial"/>
          <w:color w:val="232222" w:themeColor="text1"/>
        </w:rPr>
        <w:t xml:space="preserve">Requests for access to information about you held by DEECA should be sent to the Manager Privacy, P.O. Box 500 East Melbourne 8002 or contact by emailing </w:t>
      </w:r>
      <w:hyperlink r:id="rId70" w:history="1">
        <w:r w:rsidR="00B071DD" w:rsidRPr="005F5F93">
          <w:rPr>
            <w:rFonts w:cs="Arial"/>
            <w:color w:val="232222" w:themeColor="text1"/>
          </w:rPr>
          <w:t>Foi.unit@delwp.vic.gov.au</w:t>
        </w:r>
      </w:hyperlink>
      <w:r w:rsidRPr="005F5F93">
        <w:rPr>
          <w:rFonts w:cs="Arial"/>
          <w:color w:val="232222" w:themeColor="text1"/>
        </w:rPr>
        <w:t>.</w:t>
      </w:r>
    </w:p>
    <w:p w14:paraId="53749B9D" w14:textId="2B017079" w:rsidR="002A1111" w:rsidRPr="00D62871" w:rsidRDefault="00FC63AE" w:rsidP="00D62871">
      <w:pPr>
        <w:pStyle w:val="Heading2"/>
        <w:numPr>
          <w:ilvl w:val="0"/>
          <w:numId w:val="34"/>
        </w:numPr>
        <w:rPr>
          <w:szCs w:val="24"/>
        </w:rPr>
      </w:pPr>
      <w:bookmarkStart w:id="36" w:name="_Toc154071181"/>
      <w:r w:rsidRPr="00D62871">
        <w:rPr>
          <w:szCs w:val="24"/>
        </w:rPr>
        <w:t>What is the application process?</w:t>
      </w:r>
      <w:bookmarkEnd w:id="36"/>
    </w:p>
    <w:p w14:paraId="6E7D63BA" w14:textId="77777777" w:rsidR="00AF09C4" w:rsidRPr="00295BFF" w:rsidRDefault="00AF09C4" w:rsidP="00DA1651">
      <w:pPr>
        <w:pStyle w:val="ListBullet"/>
        <w:numPr>
          <w:ilvl w:val="0"/>
          <w:numId w:val="0"/>
        </w:numPr>
        <w:tabs>
          <w:tab w:val="left" w:pos="720"/>
        </w:tabs>
        <w:rPr>
          <w:rFonts w:cs="Arial"/>
          <w:color w:val="232222" w:themeColor="text1"/>
        </w:rPr>
      </w:pPr>
      <w:r w:rsidRPr="00295BFF">
        <w:rPr>
          <w:rFonts w:cs="Arial"/>
          <w:color w:val="232222" w:themeColor="text1"/>
        </w:rPr>
        <w:t>Applications are submitted online using the grants online portal.</w:t>
      </w:r>
    </w:p>
    <w:p w14:paraId="5B67CFE1" w14:textId="42189BA5" w:rsidR="00AF09C4" w:rsidRPr="003E390A" w:rsidRDefault="00AF09C4" w:rsidP="00AF09C4">
      <w:pPr>
        <w:pStyle w:val="BodyText"/>
        <w:rPr>
          <w:rFonts w:cs="Arial"/>
          <w:color w:val="232222" w:themeColor="text1"/>
        </w:rPr>
      </w:pPr>
      <w:r w:rsidRPr="00FD0E08">
        <w:rPr>
          <w:rFonts w:cs="Arial"/>
          <w:noProof/>
          <w:color w:val="232222" w:themeColor="text1"/>
        </w:rPr>
        <mc:AlternateContent>
          <mc:Choice Requires="wps">
            <w:drawing>
              <wp:anchor distT="45720" distB="45720" distL="114300" distR="114300" simplePos="0" relativeHeight="251658282" behindDoc="0" locked="0" layoutInCell="1" allowOverlap="1" wp14:anchorId="4B0AB4B4" wp14:editId="07F390C6">
                <wp:simplePos x="0" y="0"/>
                <wp:positionH relativeFrom="column">
                  <wp:posOffset>3810</wp:posOffset>
                </wp:positionH>
                <wp:positionV relativeFrom="paragraph">
                  <wp:posOffset>512445</wp:posOffset>
                </wp:positionV>
                <wp:extent cx="5939155" cy="438150"/>
                <wp:effectExtent l="0" t="0" r="23495" b="1905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438150"/>
                        </a:xfrm>
                        <a:prstGeom prst="rect">
                          <a:avLst/>
                        </a:prstGeom>
                        <a:solidFill>
                          <a:schemeClr val="accent3"/>
                        </a:solidFill>
                        <a:ln w="9525">
                          <a:solidFill>
                            <a:srgbClr val="000000"/>
                          </a:solidFill>
                          <a:miter lim="800000"/>
                          <a:headEnd/>
                          <a:tailEnd/>
                        </a:ln>
                      </wps:spPr>
                      <wps:txbx>
                        <w:txbxContent>
                          <w:p w14:paraId="5D9D419B" w14:textId="37DE106A" w:rsidR="00AF09C4" w:rsidRPr="00497743" w:rsidRDefault="00EE055B" w:rsidP="00AF09C4">
                            <w:pPr>
                              <w:pStyle w:val="BodyText"/>
                              <w:keepNext/>
                              <w:spacing w:before="70" w:after="70" w:line="220" w:lineRule="atLeast"/>
                              <w:ind w:left="113" w:right="113"/>
                              <w:jc w:val="center"/>
                              <w:rPr>
                                <w:rFonts w:cs="Arial"/>
                                <w:b/>
                                <w:color w:val="FFFFFF" w:themeColor="background1"/>
                                <w:sz w:val="22"/>
                                <w:szCs w:val="22"/>
                              </w:rPr>
                            </w:pPr>
                            <w:hyperlink r:id="rId71" w:history="1">
                              <w:r w:rsidR="00497743" w:rsidRPr="00497743">
                                <w:rPr>
                                  <w:rStyle w:val="Hyperlink"/>
                                  <w:rFonts w:cs="Arial"/>
                                  <w:b/>
                                  <w:color w:val="FFFFFF" w:themeColor="background1"/>
                                  <w:sz w:val="22"/>
                                  <w:szCs w:val="22"/>
                                </w:rPr>
                                <w:t>https://www.marineandcoasts.vic.gov.au/grants/port-phillip-bay-fund</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0AB4B4" id="Text Box 49" o:spid="_x0000_s1037" type="#_x0000_t202" style="position:absolute;margin-left:.3pt;margin-top:40.35pt;width:467.65pt;height:34.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" fillcolor="#00b2a9 [3206]">
                <v:textbox>
                  <w:txbxContent>
                    <w:p w14:paraId="5D9D419B" w14:textId="37DE106A" w:rsidR="00AF09C4" w:rsidRPr="00497743" w:rsidRDefault="009F5D87" w:rsidP="00AF09C4">
                      <w:pPr>
                        <w:pStyle w:val="BodyText"/>
                        <w:keepNext/>
                        <w:spacing w:before="70" w:after="70" w:line="220" w:lineRule="atLeast"/>
                        <w:ind w:left="113" w:right="113"/>
                        <w:jc w:val="center"/>
                        <w:rPr>
                          <w:rFonts w:cs="Arial"/>
                          <w:b/>
                          <w:color w:val="FFFFFF" w:themeColor="background1"/>
                          <w:sz w:val="22"/>
                          <w:szCs w:val="22"/>
                        </w:rPr>
                      </w:pPr>
                      <w:hyperlink r:id="rId72" w:history="1">
                        <w:r w:rsidR="00497743" w:rsidRPr="00497743">
                          <w:rPr>
                            <w:rStyle w:val="Hyperlink"/>
                            <w:rFonts w:cs="Arial"/>
                            <w:b/>
                            <w:color w:val="FFFFFF" w:themeColor="background1"/>
                            <w:sz w:val="22"/>
                            <w:szCs w:val="22"/>
                          </w:rPr>
                          <w:t>https://www.marineandcoasts.vic.gov.au/grants/port-phillip-bay-fund</w:t>
                        </w:r>
                      </w:hyperlink>
                    </w:p>
                  </w:txbxContent>
                </v:textbox>
                <w10:wrap type="square"/>
              </v:shape>
            </w:pict>
          </mc:Fallback>
        </mc:AlternateContent>
      </w:r>
      <w:r w:rsidRPr="00FD0E08">
        <w:rPr>
          <w:rFonts w:cs="Arial"/>
          <w:color w:val="232222" w:themeColor="text1"/>
        </w:rPr>
        <w:t xml:space="preserve">To </w:t>
      </w:r>
      <w:r w:rsidRPr="003E390A">
        <w:rPr>
          <w:rFonts w:cs="Arial"/>
          <w:color w:val="232222" w:themeColor="text1"/>
        </w:rPr>
        <w:t>apply, go to the grant program web page www.marineandcoasts.vic.gov.au/grants/port-phillip-bay-fund and click on the ‘start new application’ button</w:t>
      </w:r>
      <w:r w:rsidR="00CC2155">
        <w:rPr>
          <w:rFonts w:cs="Arial"/>
          <w:color w:val="232222" w:themeColor="text1"/>
        </w:rPr>
        <w:t>, according to the program stream</w:t>
      </w:r>
      <w:r w:rsidRPr="003E390A">
        <w:rPr>
          <w:rFonts w:cs="Arial"/>
          <w:color w:val="232222" w:themeColor="text1"/>
        </w:rPr>
        <w:t xml:space="preserve">. </w:t>
      </w:r>
      <w:r w:rsidR="2C5A40C4" w:rsidRPr="003E390A">
        <w:rPr>
          <w:rFonts w:cs="Arial"/>
          <w:color w:val="232222" w:themeColor="text1"/>
        </w:rPr>
        <w:t>T</w:t>
      </w:r>
      <w:r w:rsidRPr="003E390A">
        <w:rPr>
          <w:rFonts w:cs="Arial"/>
          <w:color w:val="232222" w:themeColor="text1"/>
        </w:rPr>
        <w:t xml:space="preserve">o return to a saved draft application, click on the ‘access saved application’ button. </w:t>
      </w:r>
    </w:p>
    <w:p w14:paraId="205EB549" w14:textId="77777777" w:rsidR="00B84D69" w:rsidRPr="00B84D69" w:rsidRDefault="00B84D69" w:rsidP="00B84D69">
      <w:pPr>
        <w:pStyle w:val="Heading4"/>
        <w:rPr>
          <w:sz w:val="22"/>
          <w:szCs w:val="22"/>
        </w:rPr>
      </w:pPr>
      <w:bookmarkStart w:id="37" w:name="_Toc154071182"/>
      <w:r w:rsidRPr="00B84D69">
        <w:rPr>
          <w:sz w:val="22"/>
          <w:szCs w:val="22"/>
        </w:rPr>
        <w:t>Attaching required documents:</w:t>
      </w:r>
      <w:bookmarkEnd w:id="37"/>
    </w:p>
    <w:p w14:paraId="6C5D678A" w14:textId="77777777" w:rsidR="00B84D69" w:rsidRPr="00B84D69" w:rsidRDefault="00B84D69" w:rsidP="006C2850">
      <w:pPr>
        <w:pStyle w:val="ListBullet"/>
        <w:numPr>
          <w:ilvl w:val="0"/>
          <w:numId w:val="0"/>
        </w:numPr>
        <w:tabs>
          <w:tab w:val="left" w:pos="720"/>
        </w:tabs>
        <w:rPr>
          <w:rFonts w:cs="Arial"/>
          <w:color w:val="232222" w:themeColor="text1"/>
        </w:rPr>
      </w:pPr>
      <w:r w:rsidRPr="00B84D69">
        <w:rPr>
          <w:rFonts w:cs="Arial"/>
          <w:color w:val="232222" w:themeColor="text1"/>
        </w:rPr>
        <w:t>Supporting documents must be in an acceptable file type, such as Word, Excel, PDF, or JPEG. The maximum file size for each file is 10MB.</w:t>
      </w:r>
    </w:p>
    <w:p w14:paraId="565A17E9" w14:textId="77777777" w:rsidR="00B84D69" w:rsidRPr="00B84D69" w:rsidRDefault="00B84D69" w:rsidP="006C2850">
      <w:pPr>
        <w:pStyle w:val="ListBullet"/>
        <w:numPr>
          <w:ilvl w:val="0"/>
          <w:numId w:val="0"/>
        </w:numPr>
        <w:tabs>
          <w:tab w:val="left" w:pos="720"/>
        </w:tabs>
        <w:rPr>
          <w:rFonts w:cs="Arial"/>
          <w:color w:val="232222" w:themeColor="text1"/>
        </w:rPr>
      </w:pPr>
      <w:r w:rsidRPr="00B84D69">
        <w:rPr>
          <w:rFonts w:cs="Arial"/>
          <w:color w:val="232222" w:themeColor="text1"/>
        </w:rPr>
        <w:t xml:space="preserve">You will receive an application number when you </w:t>
      </w:r>
      <w:proofErr w:type="gramStart"/>
      <w:r w:rsidRPr="00B84D69">
        <w:rPr>
          <w:rFonts w:cs="Arial"/>
          <w:color w:val="232222" w:themeColor="text1"/>
        </w:rPr>
        <w:t>submit an application</w:t>
      </w:r>
      <w:proofErr w:type="gramEnd"/>
      <w:r w:rsidRPr="00B84D69">
        <w:rPr>
          <w:rFonts w:cs="Arial"/>
          <w:color w:val="232222" w:themeColor="text1"/>
        </w:rPr>
        <w:t xml:space="preserve"> online. Please quote this number in all communications with the department relating to your application. </w:t>
      </w:r>
    </w:p>
    <w:p w14:paraId="59542C5F" w14:textId="1E7404E0" w:rsidR="00B84D69" w:rsidRPr="00B84D69" w:rsidRDefault="00B84D69" w:rsidP="006C2850">
      <w:pPr>
        <w:pStyle w:val="ListBullet"/>
        <w:numPr>
          <w:ilvl w:val="0"/>
          <w:numId w:val="0"/>
        </w:numPr>
        <w:tabs>
          <w:tab w:val="left" w:pos="720"/>
        </w:tabs>
        <w:rPr>
          <w:rFonts w:cs="Arial"/>
          <w:color w:val="232222" w:themeColor="text1"/>
        </w:rPr>
      </w:pPr>
      <w:r w:rsidRPr="00B84D69">
        <w:rPr>
          <w:rFonts w:cs="Arial"/>
          <w:color w:val="232222" w:themeColor="text1"/>
        </w:rPr>
        <w:t xml:space="preserve">If you have documents to submit that cannot be attached to your online application you can email them to </w:t>
      </w:r>
      <w:r w:rsidR="004B679A">
        <w:rPr>
          <w:rFonts w:cs="Arial"/>
          <w:color w:val="232222" w:themeColor="text1"/>
        </w:rPr>
        <w:t>enviro.grants@delwp.vic.gov.au</w:t>
      </w:r>
      <w:r w:rsidRPr="00B84D69">
        <w:rPr>
          <w:rFonts w:cs="Arial"/>
          <w:color w:val="232222" w:themeColor="text1"/>
        </w:rPr>
        <w:t>, quoting your application number. Attach all documents to one email, zipping the files if required.</w:t>
      </w:r>
    </w:p>
    <w:p w14:paraId="389EC793" w14:textId="5B0F46BA" w:rsidR="00114BEA" w:rsidRDefault="00B84D69" w:rsidP="006C2850">
      <w:pPr>
        <w:pStyle w:val="ListBullet"/>
        <w:numPr>
          <w:ilvl w:val="0"/>
          <w:numId w:val="0"/>
        </w:numPr>
        <w:tabs>
          <w:tab w:val="left" w:pos="720"/>
        </w:tabs>
        <w:rPr>
          <w:rFonts w:cs="Arial"/>
          <w:color w:val="232222" w:themeColor="text1"/>
        </w:rPr>
      </w:pPr>
      <w:r w:rsidRPr="00B84D69">
        <w:rPr>
          <w:rFonts w:cs="Arial"/>
          <w:color w:val="232222" w:themeColor="text1"/>
        </w:rPr>
        <w:t xml:space="preserve">Make sure your application is </w:t>
      </w:r>
      <w:r w:rsidRPr="001537F7">
        <w:rPr>
          <w:rFonts w:cs="Arial"/>
          <w:color w:val="232222" w:themeColor="text1"/>
        </w:rPr>
        <w:t xml:space="preserve">submitted by </w:t>
      </w:r>
      <w:r w:rsidR="00C11706" w:rsidRPr="001537F7">
        <w:rPr>
          <w:rFonts w:cs="Arial"/>
          <w:b/>
          <w:color w:val="232222" w:themeColor="text1"/>
        </w:rPr>
        <w:t>3</w:t>
      </w:r>
      <w:r w:rsidRPr="001537F7">
        <w:rPr>
          <w:rFonts w:cs="Arial"/>
          <w:b/>
          <w:color w:val="232222" w:themeColor="text1"/>
        </w:rPr>
        <w:t xml:space="preserve"> pm on </w:t>
      </w:r>
      <w:r w:rsidR="0098056E">
        <w:rPr>
          <w:rFonts w:cs="Arial"/>
          <w:b/>
          <w:color w:val="232222" w:themeColor="text1"/>
        </w:rPr>
        <w:t>Thursday 18 April</w:t>
      </w:r>
      <w:r w:rsidR="00C11706" w:rsidRPr="001537F7">
        <w:rPr>
          <w:rFonts w:cs="Arial"/>
          <w:b/>
          <w:color w:val="232222" w:themeColor="text1"/>
        </w:rPr>
        <w:t xml:space="preserve"> 2024</w:t>
      </w:r>
      <w:r w:rsidR="00F915FB">
        <w:rPr>
          <w:rFonts w:cs="Arial"/>
          <w:b/>
          <w:color w:val="232222" w:themeColor="text1"/>
        </w:rPr>
        <w:t xml:space="preserve"> (AEST)</w:t>
      </w:r>
      <w:r w:rsidR="00E64286">
        <w:rPr>
          <w:rFonts w:cs="Arial"/>
          <w:b/>
          <w:color w:val="232222" w:themeColor="text1"/>
        </w:rPr>
        <w:t>.</w:t>
      </w:r>
    </w:p>
    <w:p w14:paraId="3E5B2E44" w14:textId="77777777" w:rsidR="00AF09C4" w:rsidRPr="00295BFF" w:rsidRDefault="00AF09C4" w:rsidP="006C2850">
      <w:pPr>
        <w:pStyle w:val="ListBullet"/>
        <w:numPr>
          <w:ilvl w:val="0"/>
          <w:numId w:val="0"/>
        </w:numPr>
        <w:tabs>
          <w:tab w:val="left" w:pos="720"/>
        </w:tabs>
        <w:rPr>
          <w:rFonts w:cs="Arial"/>
          <w:color w:val="232222" w:themeColor="text1"/>
        </w:rPr>
      </w:pPr>
      <w:r w:rsidRPr="00295BFF">
        <w:rPr>
          <w:rFonts w:cs="Arial"/>
          <w:color w:val="232222" w:themeColor="text1"/>
        </w:rPr>
        <w:t>No hard copy applications will be accepted. Late and incomplete applications will not be considered.</w:t>
      </w:r>
    </w:p>
    <w:p w14:paraId="693ECF14" w14:textId="343F372F" w:rsidR="00FF7644" w:rsidRPr="00D62871" w:rsidRDefault="00FF7644" w:rsidP="00D62871">
      <w:pPr>
        <w:pStyle w:val="Heading2"/>
        <w:numPr>
          <w:ilvl w:val="0"/>
          <w:numId w:val="34"/>
        </w:numPr>
        <w:rPr>
          <w:szCs w:val="24"/>
        </w:rPr>
      </w:pPr>
      <w:bookmarkStart w:id="38" w:name="_Toc154071183"/>
      <w:r w:rsidRPr="00D62871">
        <w:rPr>
          <w:szCs w:val="24"/>
        </w:rPr>
        <w:lastRenderedPageBreak/>
        <w:t xml:space="preserve">Additional </w:t>
      </w:r>
      <w:r w:rsidR="00471EE3">
        <w:rPr>
          <w:szCs w:val="24"/>
        </w:rPr>
        <w:t>i</w:t>
      </w:r>
      <w:r w:rsidRPr="00D62871">
        <w:rPr>
          <w:szCs w:val="24"/>
        </w:rPr>
        <w:t>nformation</w:t>
      </w:r>
      <w:bookmarkEnd w:id="38"/>
    </w:p>
    <w:p w14:paraId="299B0EE1" w14:textId="1A26C6CA" w:rsidR="00FF7644" w:rsidRDefault="00CA1D51" w:rsidP="006C2850">
      <w:pPr>
        <w:pStyle w:val="ListBullet"/>
        <w:numPr>
          <w:ilvl w:val="0"/>
          <w:numId w:val="0"/>
        </w:numPr>
        <w:tabs>
          <w:tab w:val="left" w:pos="720"/>
        </w:tabs>
        <w:rPr>
          <w:rFonts w:cs="Arial"/>
          <w:color w:val="232222" w:themeColor="text1"/>
        </w:rPr>
      </w:pPr>
      <w:r w:rsidRPr="008652B7">
        <w:rPr>
          <w:b/>
          <w:bCs/>
          <w:noProof/>
          <w:color w:val="201547" w:themeColor="text2"/>
          <w:sz w:val="22"/>
          <w:szCs w:val="22"/>
        </w:rPr>
        <mc:AlternateContent>
          <mc:Choice Requires="wps">
            <w:drawing>
              <wp:anchor distT="45720" distB="45720" distL="114300" distR="114300" simplePos="0" relativeHeight="251658281" behindDoc="0" locked="0" layoutInCell="1" allowOverlap="1" wp14:anchorId="29842590" wp14:editId="47E6D0AF">
                <wp:simplePos x="0" y="0"/>
                <wp:positionH relativeFrom="column">
                  <wp:posOffset>3810</wp:posOffset>
                </wp:positionH>
                <wp:positionV relativeFrom="paragraph">
                  <wp:posOffset>247015</wp:posOffset>
                </wp:positionV>
                <wp:extent cx="6002655" cy="1085850"/>
                <wp:effectExtent l="0" t="0" r="17145"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1085850"/>
                        </a:xfrm>
                        <a:prstGeom prst="rect">
                          <a:avLst/>
                        </a:prstGeom>
                        <a:solidFill>
                          <a:srgbClr val="00B2A9"/>
                        </a:solidFill>
                        <a:ln w="9525">
                          <a:solidFill>
                            <a:srgbClr val="000000"/>
                          </a:solidFill>
                          <a:miter lim="800000"/>
                          <a:headEnd/>
                          <a:tailEnd/>
                        </a:ln>
                      </wps:spPr>
                      <wps:txbx>
                        <w:txbxContent>
                          <w:p w14:paraId="4E2DAB0C" w14:textId="77777777" w:rsidR="003D44D2" w:rsidRPr="000E1406" w:rsidRDefault="003D44D2" w:rsidP="003D44D2">
                            <w:pPr>
                              <w:pStyle w:val="BodyText"/>
                              <w:keepNext/>
                              <w:spacing w:before="70" w:after="70" w:line="220" w:lineRule="atLeast"/>
                              <w:ind w:left="113" w:right="113"/>
                              <w:rPr>
                                <w:rFonts w:cs="Arial"/>
                                <w:b/>
                                <w:color w:val="FFFFFF" w:themeColor="background1"/>
                                <w:sz w:val="22"/>
                                <w:szCs w:val="22"/>
                              </w:rPr>
                            </w:pPr>
                            <w:r w:rsidRPr="000E1406">
                              <w:rPr>
                                <w:rFonts w:cs="Arial"/>
                                <w:b/>
                                <w:color w:val="FFFFFF" w:themeColor="background1"/>
                                <w:sz w:val="22"/>
                                <w:szCs w:val="22"/>
                              </w:rPr>
                              <w:t xml:space="preserve">If you require assistance submitting your application online, email </w:t>
                            </w:r>
                            <w:hyperlink r:id="rId73" w:history="1">
                              <w:r w:rsidRPr="000E1406">
                                <w:rPr>
                                  <w:rStyle w:val="Hyperlink"/>
                                  <w:b/>
                                  <w:color w:val="FFFFFF" w:themeColor="background1"/>
                                  <w:sz w:val="22"/>
                                  <w:szCs w:val="22"/>
                                </w:rPr>
                                <w:t>grantsinfo@delwp.vic.gov.au</w:t>
                              </w:r>
                            </w:hyperlink>
                            <w:r w:rsidRPr="000E1406">
                              <w:rPr>
                                <w:rFonts w:cs="Arial"/>
                                <w:b/>
                                <w:color w:val="FFFFFF" w:themeColor="background1"/>
                                <w:sz w:val="22"/>
                                <w:szCs w:val="22"/>
                              </w:rPr>
                              <w:t xml:space="preserve"> </w:t>
                            </w:r>
                          </w:p>
                          <w:p w14:paraId="4907CDD1" w14:textId="77777777" w:rsidR="003D44D2" w:rsidRPr="000E1406" w:rsidRDefault="003D44D2" w:rsidP="003D44D2">
                            <w:pPr>
                              <w:pStyle w:val="BodyText"/>
                              <w:keepNext/>
                              <w:spacing w:before="70" w:after="70" w:line="220" w:lineRule="atLeast"/>
                              <w:ind w:left="113" w:right="113"/>
                              <w:rPr>
                                <w:rFonts w:cs="Arial"/>
                                <w:b/>
                                <w:color w:val="FFFFFF" w:themeColor="background1"/>
                                <w:sz w:val="22"/>
                                <w:szCs w:val="22"/>
                              </w:rPr>
                            </w:pPr>
                            <w:r w:rsidRPr="000E1406">
                              <w:rPr>
                                <w:rFonts w:cs="Arial"/>
                                <w:b/>
                                <w:color w:val="FFFFFF" w:themeColor="background1"/>
                                <w:sz w:val="22"/>
                                <w:szCs w:val="22"/>
                              </w:rPr>
                              <w:t xml:space="preserve">For questions about the Port Phillip Bay Fund program, you can email </w:t>
                            </w:r>
                            <w:hyperlink r:id="rId74" w:history="1">
                              <w:r w:rsidRPr="000E1406">
                                <w:rPr>
                                  <w:rStyle w:val="Hyperlink"/>
                                  <w:rFonts w:cs="Arial"/>
                                  <w:b/>
                                  <w:color w:val="FFFFFF" w:themeColor="background1"/>
                                  <w:sz w:val="22"/>
                                  <w:szCs w:val="22"/>
                                </w:rPr>
                                <w:t>enviro.grants@delwp.vic.gov.au</w:t>
                              </w:r>
                            </w:hyperlink>
                          </w:p>
                          <w:p w14:paraId="4B6F9854" w14:textId="77777777" w:rsidR="003D44D2" w:rsidRPr="000E1406" w:rsidRDefault="003D44D2" w:rsidP="003D44D2">
                            <w:pPr>
                              <w:pStyle w:val="BodyText"/>
                              <w:keepNext/>
                              <w:spacing w:before="70" w:after="70" w:line="220" w:lineRule="atLeast"/>
                              <w:ind w:left="113" w:right="113"/>
                              <w:rPr>
                                <w:rFonts w:cs="Arial"/>
                                <w:b/>
                                <w:color w:val="FFFFFF" w:themeColor="background1"/>
                                <w:sz w:val="22"/>
                                <w:szCs w:val="22"/>
                              </w:rPr>
                            </w:pPr>
                            <w:r w:rsidRPr="000E1406">
                              <w:rPr>
                                <w:rFonts w:cs="Arial"/>
                                <w:b/>
                                <w:color w:val="FFFFFF" w:themeColor="background1"/>
                                <w:sz w:val="22"/>
                                <w:szCs w:val="22"/>
                              </w:rPr>
                              <w:t>You can also contact the DEECA Customer Contact Centre on 136 186.</w:t>
                            </w:r>
                          </w:p>
                          <w:p w14:paraId="203060A6" w14:textId="77777777" w:rsidR="00CA1D51" w:rsidRDefault="00CA1D51" w:rsidP="00CA1D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42590" id="Text Box 47" o:spid="_x0000_s1038" type="#_x0000_t202" style="position:absolute;margin-left:.3pt;margin-top:19.45pt;width:472.65pt;height:85.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" fillcolor="#00b2a9">
                <v:textbox>
                  <w:txbxContent>
                    <w:p w14:paraId="4E2DAB0C" w14:textId="77777777" w:rsidR="003D44D2" w:rsidRPr="000E1406" w:rsidRDefault="003D44D2" w:rsidP="003D44D2">
                      <w:pPr>
                        <w:pStyle w:val="BodyText"/>
                        <w:keepNext/>
                        <w:spacing w:before="70" w:after="70" w:line="220" w:lineRule="atLeast"/>
                        <w:ind w:left="113" w:right="113"/>
                        <w:rPr>
                          <w:rFonts w:cs="Arial"/>
                          <w:b/>
                          <w:color w:val="FFFFFF" w:themeColor="background1"/>
                          <w:sz w:val="22"/>
                          <w:szCs w:val="22"/>
                        </w:rPr>
                      </w:pPr>
                      <w:r w:rsidRPr="000E1406">
                        <w:rPr>
                          <w:rFonts w:cs="Arial"/>
                          <w:b/>
                          <w:color w:val="FFFFFF" w:themeColor="background1"/>
                          <w:sz w:val="22"/>
                          <w:szCs w:val="22"/>
                        </w:rPr>
                        <w:t xml:space="preserve">If you require assistance submitting your application online, email </w:t>
                      </w:r>
                      <w:hyperlink r:id="rId75" w:history="1">
                        <w:r w:rsidRPr="000E1406">
                          <w:rPr>
                            <w:rStyle w:val="Hyperlink"/>
                            <w:b/>
                            <w:color w:val="FFFFFF" w:themeColor="background1"/>
                            <w:sz w:val="22"/>
                            <w:szCs w:val="22"/>
                          </w:rPr>
                          <w:t>grantsinfo@delwp.vic.gov.au</w:t>
                        </w:r>
                      </w:hyperlink>
                      <w:r w:rsidRPr="000E1406">
                        <w:rPr>
                          <w:rFonts w:cs="Arial"/>
                          <w:b/>
                          <w:color w:val="FFFFFF" w:themeColor="background1"/>
                          <w:sz w:val="22"/>
                          <w:szCs w:val="22"/>
                        </w:rPr>
                        <w:t xml:space="preserve"> </w:t>
                      </w:r>
                    </w:p>
                    <w:p w14:paraId="4907CDD1" w14:textId="77777777" w:rsidR="003D44D2" w:rsidRPr="000E1406" w:rsidRDefault="003D44D2" w:rsidP="003D44D2">
                      <w:pPr>
                        <w:pStyle w:val="BodyText"/>
                        <w:keepNext/>
                        <w:spacing w:before="70" w:after="70" w:line="220" w:lineRule="atLeast"/>
                        <w:ind w:left="113" w:right="113"/>
                        <w:rPr>
                          <w:rFonts w:cs="Arial"/>
                          <w:b/>
                          <w:color w:val="FFFFFF" w:themeColor="background1"/>
                          <w:sz w:val="22"/>
                          <w:szCs w:val="22"/>
                        </w:rPr>
                      </w:pPr>
                      <w:r w:rsidRPr="000E1406">
                        <w:rPr>
                          <w:rFonts w:cs="Arial"/>
                          <w:b/>
                          <w:color w:val="FFFFFF" w:themeColor="background1"/>
                          <w:sz w:val="22"/>
                          <w:szCs w:val="22"/>
                        </w:rPr>
                        <w:t xml:space="preserve">For questions about the Port Phillip Bay Fund program, you can email </w:t>
                      </w:r>
                      <w:hyperlink r:id="rId76" w:history="1">
                        <w:r w:rsidRPr="000E1406">
                          <w:rPr>
                            <w:rStyle w:val="Hyperlink"/>
                            <w:rFonts w:cs="Arial"/>
                            <w:b/>
                            <w:color w:val="FFFFFF" w:themeColor="background1"/>
                            <w:sz w:val="22"/>
                            <w:szCs w:val="22"/>
                          </w:rPr>
                          <w:t>enviro.grants@delwp.vic.gov.au</w:t>
                        </w:r>
                      </w:hyperlink>
                    </w:p>
                    <w:p w14:paraId="4B6F9854" w14:textId="77777777" w:rsidR="003D44D2" w:rsidRPr="000E1406" w:rsidRDefault="003D44D2" w:rsidP="003D44D2">
                      <w:pPr>
                        <w:pStyle w:val="BodyText"/>
                        <w:keepNext/>
                        <w:spacing w:before="70" w:after="70" w:line="220" w:lineRule="atLeast"/>
                        <w:ind w:left="113" w:right="113"/>
                        <w:rPr>
                          <w:rFonts w:cs="Arial"/>
                          <w:b/>
                          <w:color w:val="FFFFFF" w:themeColor="background1"/>
                          <w:sz w:val="22"/>
                          <w:szCs w:val="22"/>
                        </w:rPr>
                      </w:pPr>
                      <w:r w:rsidRPr="000E1406">
                        <w:rPr>
                          <w:rFonts w:cs="Arial"/>
                          <w:b/>
                          <w:color w:val="FFFFFF" w:themeColor="background1"/>
                          <w:sz w:val="22"/>
                          <w:szCs w:val="22"/>
                        </w:rPr>
                        <w:t>You can also contact the DEECA Customer Contact Centre on 136 186.</w:t>
                      </w:r>
                    </w:p>
                    <w:p w14:paraId="203060A6" w14:textId="77777777" w:rsidR="00CA1D51" w:rsidRDefault="00CA1D51" w:rsidP="00CA1D51"/>
                  </w:txbxContent>
                </v:textbox>
                <w10:wrap type="square"/>
              </v:shape>
            </w:pict>
          </mc:Fallback>
        </mc:AlternateContent>
      </w:r>
      <w:r w:rsidR="00FF7644" w:rsidRPr="009E0AD6">
        <w:rPr>
          <w:rFonts w:cs="Arial"/>
          <w:color w:val="232222" w:themeColor="text1"/>
        </w:rPr>
        <w:t>Additional information is available at</w:t>
      </w:r>
      <w:r w:rsidR="00E35C96">
        <w:rPr>
          <w:rFonts w:cs="Arial"/>
          <w:color w:val="232222" w:themeColor="text1"/>
        </w:rPr>
        <w:t xml:space="preserve"> </w:t>
      </w:r>
      <w:hyperlink r:id="rId77" w:history="1">
        <w:r w:rsidR="00E35C96" w:rsidRPr="002307D4">
          <w:rPr>
            <w:rStyle w:val="Hyperlink"/>
            <w:rFonts w:cs="Arial"/>
          </w:rPr>
          <w:t>https://www.marineandcoasts.vic.gov.au/grants/port-phillip-bay-fund</w:t>
        </w:r>
      </w:hyperlink>
    </w:p>
    <w:p w14:paraId="4E9E9D10" w14:textId="1086720B" w:rsidR="00AB58B8" w:rsidRPr="009E0AD6" w:rsidRDefault="00AB58B8" w:rsidP="00D62871">
      <w:pPr>
        <w:pStyle w:val="Heading2"/>
        <w:numPr>
          <w:ilvl w:val="0"/>
          <w:numId w:val="34"/>
        </w:numPr>
        <w:rPr>
          <w:szCs w:val="24"/>
        </w:rPr>
      </w:pPr>
      <w:bookmarkStart w:id="39" w:name="_Toc154071184"/>
      <w:r w:rsidRPr="009E0AD6">
        <w:rPr>
          <w:szCs w:val="24"/>
        </w:rPr>
        <w:t>What is the notification process?</w:t>
      </w:r>
      <w:bookmarkEnd w:id="39"/>
    </w:p>
    <w:p w14:paraId="1E8598C2" w14:textId="77777777" w:rsidR="00E049BB" w:rsidRPr="009E0AD6" w:rsidRDefault="00E049BB" w:rsidP="006C2850">
      <w:pPr>
        <w:pStyle w:val="ListBullet"/>
        <w:numPr>
          <w:ilvl w:val="0"/>
          <w:numId w:val="0"/>
        </w:numPr>
        <w:tabs>
          <w:tab w:val="left" w:pos="720"/>
        </w:tabs>
        <w:rPr>
          <w:rFonts w:cs="Arial"/>
          <w:color w:val="232222" w:themeColor="text1"/>
        </w:rPr>
      </w:pPr>
      <w:r w:rsidRPr="009E0AD6">
        <w:rPr>
          <w:rFonts w:cs="Arial"/>
          <w:color w:val="232222" w:themeColor="text1"/>
        </w:rPr>
        <w:t>Successful and unsuccessful applicants will be notified in writing after the assessment process is completed. All decisions are final and are not subject to review. Unsuccessful applicants can ask for feedback on their application.</w:t>
      </w:r>
    </w:p>
    <w:p w14:paraId="5643353B" w14:textId="4ED4639E" w:rsidR="003B4C11" w:rsidRPr="00D62871" w:rsidRDefault="003B4C11" w:rsidP="00D62871">
      <w:pPr>
        <w:pStyle w:val="Heading2"/>
        <w:numPr>
          <w:ilvl w:val="0"/>
          <w:numId w:val="34"/>
        </w:numPr>
        <w:rPr>
          <w:szCs w:val="24"/>
        </w:rPr>
      </w:pPr>
      <w:bookmarkStart w:id="40" w:name="_Toc154071185"/>
      <w:r w:rsidRPr="00D62871">
        <w:rPr>
          <w:szCs w:val="24"/>
        </w:rPr>
        <w:t>Key dates</w:t>
      </w:r>
      <w:bookmarkEnd w:id="40"/>
    </w:p>
    <w:tbl>
      <w:tblPr>
        <w:tblStyle w:val="TableGrid"/>
        <w:tblW w:w="0" w:type="auto"/>
        <w:tblLook w:val="04A0" w:firstRow="1" w:lastRow="0" w:firstColumn="1" w:lastColumn="0" w:noHBand="0" w:noVBand="1"/>
      </w:tblPr>
      <w:tblGrid>
        <w:gridCol w:w="4819"/>
        <w:gridCol w:w="4820"/>
      </w:tblGrid>
      <w:tr w:rsidR="00687227" w14:paraId="5D52BB17" w14:textId="77777777" w:rsidTr="0092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00B2A9" w:themeFill="accent3"/>
          </w:tcPr>
          <w:p w14:paraId="45B75301" w14:textId="6A84382C" w:rsidR="00687227" w:rsidRPr="00926A0E" w:rsidRDefault="00687227" w:rsidP="00926A0E">
            <w:pPr>
              <w:pStyle w:val="BodyText"/>
              <w:spacing w:line="220" w:lineRule="atLeast"/>
              <w:ind w:left="113" w:right="113"/>
              <w:rPr>
                <w:rFonts w:cs="Arial"/>
                <w:b/>
                <w:color w:val="FFFFFF" w:themeColor="background1"/>
              </w:rPr>
            </w:pPr>
            <w:r w:rsidRPr="00926A0E">
              <w:rPr>
                <w:rFonts w:cs="Arial"/>
                <w:b/>
                <w:color w:val="FFFFFF" w:themeColor="background1"/>
              </w:rPr>
              <w:t>Description</w:t>
            </w:r>
          </w:p>
        </w:tc>
        <w:tc>
          <w:tcPr>
            <w:tcW w:w="4820" w:type="dxa"/>
            <w:shd w:val="clear" w:color="auto" w:fill="00B2A9" w:themeFill="accent3"/>
          </w:tcPr>
          <w:p w14:paraId="24F81BE4" w14:textId="03F61606" w:rsidR="00687227" w:rsidRPr="00926A0E" w:rsidRDefault="00687227" w:rsidP="00926A0E">
            <w:pPr>
              <w:pStyle w:val="BodyText"/>
              <w:spacing w:line="220" w:lineRule="atLeast"/>
              <w:ind w:left="113" w:right="113"/>
              <w:cnfStyle w:val="100000000000" w:firstRow="1" w:lastRow="0" w:firstColumn="0" w:lastColumn="0" w:oddVBand="0" w:evenVBand="0" w:oddHBand="0" w:evenHBand="0" w:firstRowFirstColumn="0" w:firstRowLastColumn="0" w:lastRowFirstColumn="0" w:lastRowLastColumn="0"/>
              <w:rPr>
                <w:rFonts w:cs="Arial"/>
                <w:b/>
                <w:color w:val="FFFFFF" w:themeColor="background1"/>
              </w:rPr>
            </w:pPr>
            <w:r w:rsidRPr="00926A0E">
              <w:rPr>
                <w:rFonts w:cs="Arial"/>
                <w:b/>
                <w:color w:val="FFFFFF" w:themeColor="background1"/>
              </w:rPr>
              <w:t>Date</w:t>
            </w:r>
          </w:p>
        </w:tc>
      </w:tr>
      <w:tr w:rsidR="00687227" w14:paraId="1E53336F" w14:textId="77777777" w:rsidTr="00687227">
        <w:tc>
          <w:tcPr>
            <w:cnfStyle w:val="001000000000" w:firstRow="0" w:lastRow="0" w:firstColumn="1" w:lastColumn="0" w:oddVBand="0" w:evenVBand="0" w:oddHBand="0" w:evenHBand="0" w:firstRowFirstColumn="0" w:firstRowLastColumn="0" w:lastRowFirstColumn="0" w:lastRowLastColumn="0"/>
            <w:tcW w:w="4819" w:type="dxa"/>
          </w:tcPr>
          <w:p w14:paraId="49E04336" w14:textId="27D4DCD2" w:rsidR="00687227" w:rsidRPr="009E0AD6" w:rsidRDefault="00687227" w:rsidP="00CD7CFD">
            <w:pPr>
              <w:pStyle w:val="TableTextBullet"/>
              <w:numPr>
                <w:ilvl w:val="0"/>
                <w:numId w:val="0"/>
              </w:numPr>
            </w:pPr>
            <w:r w:rsidRPr="009E0AD6">
              <w:t>Application</w:t>
            </w:r>
            <w:r w:rsidR="002478E0">
              <w:t>s</w:t>
            </w:r>
            <w:r w:rsidRPr="009E0AD6">
              <w:t xml:space="preserve"> </w:t>
            </w:r>
            <w:r w:rsidR="002478E0">
              <w:t>o</w:t>
            </w:r>
            <w:r w:rsidRPr="009E0AD6">
              <w:t>pen</w:t>
            </w:r>
          </w:p>
        </w:tc>
        <w:tc>
          <w:tcPr>
            <w:tcW w:w="4820" w:type="dxa"/>
          </w:tcPr>
          <w:p w14:paraId="3B7F5100" w14:textId="11546000" w:rsidR="00687227" w:rsidRPr="009E0AD6" w:rsidRDefault="009F5D87" w:rsidP="00CD7CFD">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4</w:t>
            </w:r>
            <w:r w:rsidR="00F915FB">
              <w:t xml:space="preserve"> March</w:t>
            </w:r>
            <w:r w:rsidR="00687227" w:rsidRPr="009E0AD6">
              <w:t xml:space="preserve"> 2024</w:t>
            </w:r>
          </w:p>
        </w:tc>
      </w:tr>
      <w:tr w:rsidR="00687227" w14:paraId="1E25716F" w14:textId="77777777" w:rsidTr="00687227">
        <w:tc>
          <w:tcPr>
            <w:cnfStyle w:val="001000000000" w:firstRow="0" w:lastRow="0" w:firstColumn="1" w:lastColumn="0" w:oddVBand="0" w:evenVBand="0" w:oddHBand="0" w:evenHBand="0" w:firstRowFirstColumn="0" w:firstRowLastColumn="0" w:lastRowFirstColumn="0" w:lastRowLastColumn="0"/>
            <w:tcW w:w="4819" w:type="dxa"/>
          </w:tcPr>
          <w:p w14:paraId="78E8F945" w14:textId="00570DFF" w:rsidR="00687227" w:rsidRPr="009E0AD6" w:rsidRDefault="00687227" w:rsidP="00CD7CFD">
            <w:pPr>
              <w:pStyle w:val="TableTextBullet"/>
              <w:numPr>
                <w:ilvl w:val="0"/>
                <w:numId w:val="0"/>
              </w:numPr>
            </w:pPr>
            <w:r w:rsidRPr="009E0AD6">
              <w:t>Applications close</w:t>
            </w:r>
          </w:p>
        </w:tc>
        <w:tc>
          <w:tcPr>
            <w:tcW w:w="4820" w:type="dxa"/>
          </w:tcPr>
          <w:p w14:paraId="1CAFC501" w14:textId="280287FA" w:rsidR="00687227" w:rsidRPr="009E0AD6" w:rsidRDefault="00367D7C" w:rsidP="00CD7CFD">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18 April 2024, 3pm (AEST)</w:t>
            </w:r>
          </w:p>
        </w:tc>
      </w:tr>
      <w:tr w:rsidR="00687227" w14:paraId="6DD0DBA4" w14:textId="77777777" w:rsidTr="00687227">
        <w:tc>
          <w:tcPr>
            <w:cnfStyle w:val="001000000000" w:firstRow="0" w:lastRow="0" w:firstColumn="1" w:lastColumn="0" w:oddVBand="0" w:evenVBand="0" w:oddHBand="0" w:evenHBand="0" w:firstRowFirstColumn="0" w:firstRowLastColumn="0" w:lastRowFirstColumn="0" w:lastRowLastColumn="0"/>
            <w:tcW w:w="4819" w:type="dxa"/>
          </w:tcPr>
          <w:p w14:paraId="1D7D8066" w14:textId="5A3977C2" w:rsidR="00687227" w:rsidRPr="009E0AD6" w:rsidRDefault="00787982" w:rsidP="00CD7CFD">
            <w:pPr>
              <w:pStyle w:val="TableTextBullet"/>
              <w:numPr>
                <w:ilvl w:val="0"/>
                <w:numId w:val="0"/>
              </w:numPr>
            </w:pPr>
            <w:r w:rsidRPr="009E0AD6">
              <w:t>Applica</w:t>
            </w:r>
            <w:r w:rsidR="002478E0">
              <w:t>nts</w:t>
            </w:r>
            <w:r w:rsidRPr="009E0AD6">
              <w:t xml:space="preserve"> notified</w:t>
            </w:r>
            <w:r w:rsidR="009F4F8A" w:rsidRPr="009E0AD6">
              <w:t xml:space="preserve"> </w:t>
            </w:r>
          </w:p>
        </w:tc>
        <w:tc>
          <w:tcPr>
            <w:tcW w:w="4820" w:type="dxa"/>
          </w:tcPr>
          <w:p w14:paraId="72B3910F" w14:textId="46788EF1" w:rsidR="00687227" w:rsidRPr="009E0AD6" w:rsidRDefault="00787982" w:rsidP="00CD7CFD">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9E0AD6">
              <w:t>Mid-June 2024</w:t>
            </w:r>
          </w:p>
        </w:tc>
      </w:tr>
      <w:tr w:rsidR="00687227" w14:paraId="292114B5" w14:textId="77777777" w:rsidTr="00687227">
        <w:tc>
          <w:tcPr>
            <w:cnfStyle w:val="001000000000" w:firstRow="0" w:lastRow="0" w:firstColumn="1" w:lastColumn="0" w:oddVBand="0" w:evenVBand="0" w:oddHBand="0" w:evenHBand="0" w:firstRowFirstColumn="0" w:firstRowLastColumn="0" w:lastRowFirstColumn="0" w:lastRowLastColumn="0"/>
            <w:tcW w:w="4819" w:type="dxa"/>
          </w:tcPr>
          <w:p w14:paraId="008711B3" w14:textId="1701225B" w:rsidR="00687227" w:rsidRPr="009E0AD6" w:rsidRDefault="00787982" w:rsidP="00CD7CFD">
            <w:pPr>
              <w:pStyle w:val="TableTextBullet"/>
              <w:numPr>
                <w:ilvl w:val="0"/>
                <w:numId w:val="0"/>
              </w:numPr>
            </w:pPr>
            <w:r w:rsidRPr="009E0AD6">
              <w:t>Activities commence</w:t>
            </w:r>
          </w:p>
        </w:tc>
        <w:tc>
          <w:tcPr>
            <w:tcW w:w="4820" w:type="dxa"/>
          </w:tcPr>
          <w:p w14:paraId="58BEC1E3" w14:textId="26071BBA" w:rsidR="00687227" w:rsidRPr="009E0AD6" w:rsidRDefault="00B779AC" w:rsidP="00CD7CFD">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9E0AD6">
              <w:t>July</w:t>
            </w:r>
            <w:r w:rsidR="00F915FB">
              <w:t>-August</w:t>
            </w:r>
            <w:r w:rsidRPr="009E0AD6">
              <w:t xml:space="preserve"> 2024</w:t>
            </w:r>
          </w:p>
        </w:tc>
      </w:tr>
    </w:tbl>
    <w:p w14:paraId="63A603F1" w14:textId="4D08B389" w:rsidR="00AF10F1" w:rsidRPr="00D62871" w:rsidRDefault="00AF10F1" w:rsidP="00D62871">
      <w:pPr>
        <w:pStyle w:val="Heading2"/>
        <w:numPr>
          <w:ilvl w:val="0"/>
          <w:numId w:val="34"/>
        </w:numPr>
        <w:rPr>
          <w:szCs w:val="24"/>
        </w:rPr>
      </w:pPr>
      <w:bookmarkStart w:id="41" w:name="_Toc154071186"/>
      <w:r w:rsidRPr="00D62871">
        <w:rPr>
          <w:szCs w:val="24"/>
        </w:rPr>
        <w:t>Checklist</w:t>
      </w:r>
      <w:bookmarkEnd w:id="41"/>
    </w:p>
    <w:p w14:paraId="72F21881" w14:textId="389451D7" w:rsidR="006C2850" w:rsidRDefault="00AF10F1" w:rsidP="006C2850">
      <w:pPr>
        <w:pStyle w:val="ListBullet"/>
        <w:numPr>
          <w:ilvl w:val="0"/>
          <w:numId w:val="0"/>
        </w:numPr>
        <w:tabs>
          <w:tab w:val="left" w:pos="720"/>
        </w:tabs>
        <w:rPr>
          <w:rFonts w:cs="Arial"/>
          <w:color w:val="232222" w:themeColor="text1"/>
        </w:rPr>
      </w:pPr>
      <w:r w:rsidRPr="009E0AD6">
        <w:rPr>
          <w:rFonts w:cs="Arial"/>
          <w:color w:val="232222" w:themeColor="text1"/>
        </w:rPr>
        <w:t xml:space="preserve">Read these guidelines and the information about PPBF at </w:t>
      </w:r>
      <w:hyperlink r:id="rId78" w:history="1">
        <w:r w:rsidR="00DD249D" w:rsidRPr="00DD249D">
          <w:rPr>
            <w:rStyle w:val="Hyperlink"/>
            <w:rFonts w:cs="Arial"/>
          </w:rPr>
          <w:t>https://www.marineandcoasts.vic.gov.au/grants/port-phillip-bay-fund</w:t>
        </w:r>
      </w:hyperlink>
      <w:r w:rsidR="00DD249D">
        <w:rPr>
          <w:rFonts w:cs="Arial"/>
          <w:color w:val="232222" w:themeColor="text1"/>
        </w:rPr>
        <w:t xml:space="preserve"> </w:t>
      </w:r>
      <w:r w:rsidRPr="009E0AD6">
        <w:rPr>
          <w:rFonts w:cs="Arial"/>
          <w:color w:val="232222" w:themeColor="text1"/>
        </w:rPr>
        <w:t>before applying and complete the following checklist.</w:t>
      </w:r>
    </w:p>
    <w:p w14:paraId="4CA2F28A" w14:textId="77777777" w:rsidR="00AF10F1" w:rsidRPr="006C2850" w:rsidRDefault="00AF10F1" w:rsidP="006C2850">
      <w:pPr>
        <w:pStyle w:val="ListBullet"/>
        <w:numPr>
          <w:ilvl w:val="0"/>
          <w:numId w:val="0"/>
        </w:numPr>
        <w:tabs>
          <w:tab w:val="left" w:pos="720"/>
        </w:tabs>
        <w:rPr>
          <w:rFonts w:cs="Arial"/>
          <w:color w:val="232222" w:themeColor="text1"/>
        </w:rPr>
      </w:pPr>
      <w:r w:rsidRPr="006C2850">
        <w:rPr>
          <w:rFonts w:cs="Arial"/>
          <w:color w:val="232222" w:themeColor="text1"/>
        </w:rPr>
        <w:t>Have you:</w:t>
      </w:r>
    </w:p>
    <w:p w14:paraId="223F84B5" w14:textId="77777777" w:rsidR="00AF10F1" w:rsidRPr="009E0AD6" w:rsidRDefault="00AF10F1" w:rsidP="009E0AD6">
      <w:pPr>
        <w:pStyle w:val="ListBullet"/>
        <w:numPr>
          <w:ilvl w:val="0"/>
          <w:numId w:val="27"/>
        </w:numPr>
        <w:tabs>
          <w:tab w:val="num" w:pos="170"/>
        </w:tabs>
        <w:ind w:left="170" w:hanging="170"/>
        <w:rPr>
          <w:rFonts w:cs="Arial"/>
          <w:color w:val="232222" w:themeColor="text1"/>
        </w:rPr>
      </w:pPr>
      <w:r w:rsidRPr="009E0AD6">
        <w:rPr>
          <w:rFonts w:cs="Arial"/>
          <w:color w:val="232222" w:themeColor="text1"/>
        </w:rPr>
        <w:t>read these guidelines carefully?</w:t>
      </w:r>
    </w:p>
    <w:p w14:paraId="79D2CECB" w14:textId="77777777" w:rsidR="00AF10F1" w:rsidRPr="009E0AD6" w:rsidRDefault="00AF10F1" w:rsidP="009E0AD6">
      <w:pPr>
        <w:pStyle w:val="ListBullet"/>
        <w:numPr>
          <w:ilvl w:val="0"/>
          <w:numId w:val="27"/>
        </w:numPr>
        <w:tabs>
          <w:tab w:val="num" w:pos="170"/>
        </w:tabs>
        <w:ind w:left="170" w:hanging="170"/>
        <w:rPr>
          <w:rFonts w:cs="Arial"/>
          <w:color w:val="232222" w:themeColor="text1"/>
        </w:rPr>
      </w:pPr>
      <w:r w:rsidRPr="009E0AD6">
        <w:rPr>
          <w:rFonts w:cs="Arial"/>
          <w:color w:val="232222" w:themeColor="text1"/>
        </w:rPr>
        <w:t>checked if your organisation is eligible for this grant funding?</w:t>
      </w:r>
    </w:p>
    <w:p w14:paraId="2754470C" w14:textId="77777777" w:rsidR="00AF10F1" w:rsidRPr="009E0AD6" w:rsidRDefault="00AF10F1" w:rsidP="009E0AD6">
      <w:pPr>
        <w:pStyle w:val="ListBullet"/>
        <w:numPr>
          <w:ilvl w:val="0"/>
          <w:numId w:val="27"/>
        </w:numPr>
        <w:tabs>
          <w:tab w:val="num" w:pos="170"/>
        </w:tabs>
        <w:ind w:left="170" w:hanging="170"/>
        <w:rPr>
          <w:rFonts w:cs="Arial"/>
          <w:color w:val="232222" w:themeColor="text1"/>
        </w:rPr>
      </w:pPr>
      <w:r w:rsidRPr="009E0AD6">
        <w:rPr>
          <w:rFonts w:cs="Arial"/>
          <w:color w:val="232222" w:themeColor="text1"/>
        </w:rPr>
        <w:t>checked if your activity is eligible for this grant funding?</w:t>
      </w:r>
    </w:p>
    <w:p w14:paraId="6736503A" w14:textId="77777777" w:rsidR="00AF10F1" w:rsidRPr="009E0AD6" w:rsidRDefault="00AF10F1" w:rsidP="009E0AD6">
      <w:pPr>
        <w:pStyle w:val="ListBullet"/>
        <w:numPr>
          <w:ilvl w:val="0"/>
          <w:numId w:val="27"/>
        </w:numPr>
        <w:tabs>
          <w:tab w:val="num" w:pos="170"/>
        </w:tabs>
        <w:ind w:left="170" w:hanging="170"/>
        <w:rPr>
          <w:rFonts w:cs="Arial"/>
          <w:color w:val="232222" w:themeColor="text1"/>
        </w:rPr>
      </w:pPr>
      <w:r w:rsidRPr="009E0AD6">
        <w:rPr>
          <w:rFonts w:cs="Arial"/>
          <w:color w:val="232222" w:themeColor="text1"/>
        </w:rPr>
        <w:t xml:space="preserve">checked that you would be able to comply with all relevant laws and regulations in delivery of your activity? </w:t>
      </w:r>
    </w:p>
    <w:p w14:paraId="29B0BC1B" w14:textId="77777777" w:rsidR="00AF10F1" w:rsidRDefault="00AF10F1" w:rsidP="009E0AD6">
      <w:pPr>
        <w:pStyle w:val="ListBullet"/>
        <w:numPr>
          <w:ilvl w:val="0"/>
          <w:numId w:val="27"/>
        </w:numPr>
        <w:tabs>
          <w:tab w:val="num" w:pos="170"/>
        </w:tabs>
        <w:ind w:left="170" w:hanging="170"/>
        <w:rPr>
          <w:rFonts w:cs="Arial"/>
          <w:color w:val="232222" w:themeColor="text1"/>
        </w:rPr>
      </w:pPr>
      <w:r w:rsidRPr="009E0AD6">
        <w:rPr>
          <w:rFonts w:cs="Arial"/>
          <w:color w:val="232222" w:themeColor="text1"/>
        </w:rPr>
        <w:t>prepared the appropriate supporting documents?</w:t>
      </w:r>
    </w:p>
    <w:p w14:paraId="3818BB67" w14:textId="5BFB50E3" w:rsidR="004E6453" w:rsidRPr="00BC3BDA" w:rsidRDefault="004E6453" w:rsidP="000E1406">
      <w:pPr>
        <w:pStyle w:val="Heading2"/>
        <w:rPr>
          <w:szCs w:val="24"/>
        </w:rPr>
      </w:pPr>
      <w:bookmarkStart w:id="42" w:name="_Appendix_1:_Extent"/>
      <w:bookmarkStart w:id="43" w:name="_Toc154071187"/>
      <w:bookmarkEnd w:id="42"/>
      <w:r w:rsidRPr="00BC3BDA">
        <w:rPr>
          <w:szCs w:val="24"/>
        </w:rPr>
        <w:lastRenderedPageBreak/>
        <w:t>Appendix 1</w:t>
      </w:r>
      <w:r w:rsidR="00C93D0D">
        <w:rPr>
          <w:szCs w:val="24"/>
        </w:rPr>
        <w:t xml:space="preserve">: </w:t>
      </w:r>
      <w:r w:rsidR="00C93D0D" w:rsidRPr="00C93D0D">
        <w:rPr>
          <w:szCs w:val="24"/>
        </w:rPr>
        <w:t>Extent of the Port Phillip Bay Fund (inland to 5 km)</w:t>
      </w:r>
      <w:bookmarkEnd w:id="43"/>
    </w:p>
    <w:p w14:paraId="538DFE9B" w14:textId="728E505B" w:rsidR="007345C3" w:rsidRPr="007345C3" w:rsidRDefault="005B36AA" w:rsidP="007345C3">
      <w:pPr>
        <w:pStyle w:val="BodyText"/>
      </w:pPr>
      <w:r>
        <w:rPr>
          <w:noProof/>
        </w:rPr>
        <w:drawing>
          <wp:inline distT="0" distB="0" distL="0" distR="0" wp14:anchorId="58AD9AAF" wp14:editId="0F281F57">
            <wp:extent cx="6120765" cy="5248910"/>
            <wp:effectExtent l="19050" t="19050" r="1333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5248910"/>
                    </a:xfrm>
                    <a:prstGeom prst="rect">
                      <a:avLst/>
                    </a:prstGeom>
                    <a:ln>
                      <a:solidFill>
                        <a:schemeClr val="tx1"/>
                      </a:solidFill>
                    </a:ln>
                  </pic:spPr>
                </pic:pic>
              </a:graphicData>
            </a:graphic>
          </wp:inline>
        </w:drawing>
      </w:r>
    </w:p>
    <w:p w14:paraId="2ED7D100" w14:textId="77777777" w:rsidR="0049777A" w:rsidRDefault="0049777A" w:rsidP="0036093B">
      <w:pPr>
        <w:pStyle w:val="BodyText"/>
      </w:pPr>
    </w:p>
    <w:p w14:paraId="187F6E56" w14:textId="386AF181" w:rsidR="004B0E20" w:rsidRPr="00613AB0" w:rsidRDefault="004B0E20" w:rsidP="005114C7">
      <w:pPr>
        <w:pStyle w:val="BodyText"/>
        <w:rPr>
          <w:sz w:val="2"/>
          <w:szCs w:val="2"/>
        </w:rPr>
      </w:pPr>
    </w:p>
    <w:sectPr w:rsidR="004B0E20" w:rsidRPr="00613AB0" w:rsidSect="009C4E93">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10B91" w14:textId="77777777" w:rsidR="00FB62AB" w:rsidRDefault="00FB62AB" w:rsidP="00CD157B">
      <w:pPr>
        <w:pStyle w:val="NoSpacing"/>
      </w:pPr>
    </w:p>
  </w:endnote>
  <w:endnote w:type="continuationSeparator" w:id="0">
    <w:p w14:paraId="26361034" w14:textId="77777777" w:rsidR="00FB62AB" w:rsidRDefault="00FB62AB" w:rsidP="00CD157B">
      <w:pPr>
        <w:pStyle w:val="NoSpacing"/>
      </w:pPr>
    </w:p>
  </w:endnote>
  <w:endnote w:type="continuationNotice" w:id="1">
    <w:p w14:paraId="588006EE" w14:textId="77777777" w:rsidR="00FB62AB" w:rsidRDefault="00FB62AB"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57432BC" w14:textId="77777777" w:rsidTr="00007D40">
      <w:trPr>
        <w:trHeight w:val="397"/>
      </w:trPr>
      <w:tc>
        <w:tcPr>
          <w:tcW w:w="340" w:type="dxa"/>
        </w:tcPr>
        <w:p w14:paraId="66595409"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00A95A70" wp14:editId="7BFF3A4C">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63B4F2"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A95A70" id="_x0000_t202" coordsize="21600,21600" o:spt="202" path="m,l,21600r21600,l21600,xe">
                    <v:stroke joinstyle="miter"/>
                    <v:path gradientshapeok="t" o:connecttype="rect"/>
                  </v:shapetype>
                  <v:shape id="Text Box 23" o:spid="_x0000_s1039"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0B63B4F2"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0BF9C9D8" w14:textId="1C9DB1CD" w:rsidR="00CD157B" w:rsidRDefault="00EE055B" w:rsidP="00376EF3">
          <w:pPr>
            <w:pStyle w:val="FooterEven"/>
          </w:pPr>
          <w:r>
            <w:fldChar w:fldCharType="begin"/>
          </w:r>
          <w:r>
            <w:instrText>DOCPROPERTY  xFooterTitle  \* MERGEFORMAT</w:instrText>
          </w:r>
          <w:r>
            <w:fldChar w:fldCharType="separate"/>
          </w:r>
          <w:r>
            <w:t xml:space="preserve">2024 Port Phillip Bay Fund </w:t>
          </w:r>
          <w:r>
            <w:fldChar w:fldCharType="end"/>
          </w:r>
        </w:p>
        <w:p w14:paraId="08C129FB" w14:textId="5E5BD3B0" w:rsidR="00CD157B" w:rsidRPr="00810C40" w:rsidRDefault="00EE055B" w:rsidP="00376EF3">
          <w:pPr>
            <w:pStyle w:val="FooterEven"/>
          </w:pPr>
          <w:r>
            <w:fldChar w:fldCharType="begin"/>
          </w:r>
          <w:r>
            <w:instrText>DOCPROPERTY  xFooterSubtitle  \* MERGEFORMAT</w:instrText>
          </w:r>
          <w:r>
            <w:fldChar w:fldCharType="separate"/>
          </w:r>
          <w:r>
            <w:t>Guidelines</w:t>
          </w:r>
          <w:r>
            <w:fldChar w:fldCharType="end"/>
          </w:r>
        </w:p>
      </w:tc>
    </w:tr>
  </w:tbl>
  <w:p w14:paraId="05CB4B1D" w14:textId="77777777" w:rsidR="00CD157B" w:rsidRDefault="00CD157B" w:rsidP="00376EF3">
    <w:pPr>
      <w:pStyle w:val="FooterEven"/>
    </w:pPr>
  </w:p>
  <w:p w14:paraId="630D51E7"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78AA62D" w14:textId="77777777" w:rsidTr="00007D40">
      <w:trPr>
        <w:trHeight w:val="397"/>
      </w:trPr>
      <w:tc>
        <w:tcPr>
          <w:tcW w:w="9071" w:type="dxa"/>
        </w:tcPr>
        <w:p w14:paraId="1330B72C" w14:textId="1D3250C1" w:rsidR="00CD157B" w:rsidRDefault="007653EF" w:rsidP="00376EF3">
          <w:pPr>
            <w:pStyle w:val="FooterOdd"/>
          </w:pPr>
          <w:r>
            <w:rPr>
              <w:noProof/>
            </w:rPr>
            <mc:AlternateContent>
              <mc:Choice Requires="wps">
                <w:drawing>
                  <wp:anchor distT="0" distB="0" distL="114300" distR="114300" simplePos="0" relativeHeight="251658240" behindDoc="0" locked="0" layoutInCell="0" allowOverlap="1" wp14:anchorId="096C7DFC" wp14:editId="2229DBAE">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F7FB8"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6C7DFC" id="_x0000_t202" coordsize="21600,21600" o:spt="202" path="m,l,21600r21600,l21600,xe">
                    <v:stroke joinstyle="miter"/>
                    <v:path gradientshapeok="t" o:connecttype="rect"/>
                  </v:shapetype>
                  <v:shape id="Text Box 20" o:spid="_x0000_s1040"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197F7FB8"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fldSimple w:instr="DOCPROPERTY  xFooterTitle  \* MERGEFORMAT">
            <w:r w:rsidR="00EE055B">
              <w:t xml:space="preserve">2024 Port Phillip Bay Fund </w:t>
            </w:r>
          </w:fldSimple>
        </w:p>
        <w:p w14:paraId="4EEFDD50" w14:textId="6B0227C8" w:rsidR="00CD157B" w:rsidRPr="00CB1FB7" w:rsidRDefault="00EE055B" w:rsidP="00376EF3">
          <w:pPr>
            <w:pStyle w:val="FooterOdd"/>
            <w:rPr>
              <w:b/>
            </w:rPr>
          </w:pPr>
          <w:r>
            <w:fldChar w:fldCharType="begin"/>
          </w:r>
          <w:r>
            <w:instrText>DOCPROPERTY  xFooterSubtitle  \* MERGEFORMAT</w:instrText>
          </w:r>
          <w:r>
            <w:fldChar w:fldCharType="separate"/>
          </w:r>
          <w:r>
            <w:t>Guidelines</w:t>
          </w:r>
          <w:r>
            <w:fldChar w:fldCharType="end"/>
          </w:r>
        </w:p>
      </w:tc>
      <w:tc>
        <w:tcPr>
          <w:tcW w:w="340" w:type="dxa"/>
        </w:tcPr>
        <w:p w14:paraId="630A2718"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D15D9C0"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E4A1" w14:textId="77777777" w:rsidR="00F94004" w:rsidRDefault="007653EF">
    <w:pPr>
      <w:pStyle w:val="Footer"/>
    </w:pPr>
    <w:r>
      <w:rPr>
        <w:noProof/>
      </w:rPr>
      <mc:AlternateContent>
        <mc:Choice Requires="wps">
          <w:drawing>
            <wp:anchor distT="0" distB="0" distL="114300" distR="114300" simplePos="0" relativeHeight="251658241" behindDoc="0" locked="0" layoutInCell="0" allowOverlap="1" wp14:anchorId="3ADD5F5A" wp14:editId="599FE1ED">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63904B"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DD5F5A" id="_x0000_t202" coordsize="21600,21600" o:spt="202" path="m,l,21600r21600,l21600,xe">
              <v:stroke joinstyle="miter"/>
              <v:path gradientshapeok="t" o:connecttype="rect"/>
            </v:shapetype>
            <v:shape id="Text Box 21" o:spid="_x0000_s1041"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5B63904B"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CFC65" w14:textId="77777777" w:rsidR="00FB62AB" w:rsidRPr="0056073C" w:rsidRDefault="00FB62AB" w:rsidP="005D764F">
      <w:pPr>
        <w:pStyle w:val="FootnoteSeparator"/>
      </w:pPr>
    </w:p>
  </w:footnote>
  <w:footnote w:type="continuationSeparator" w:id="0">
    <w:p w14:paraId="4DDE2833" w14:textId="77777777" w:rsidR="00FB62AB" w:rsidRPr="00CA30B7" w:rsidRDefault="00FB62AB" w:rsidP="006D5A90">
      <w:pPr>
        <w:rPr>
          <w:lang w:val="en-US"/>
        </w:rPr>
      </w:pPr>
      <w:r w:rsidRPr="00CA30B7">
        <w:rPr>
          <w:lang w:val="en-US"/>
        </w:rPr>
        <w:t>_______</w:t>
      </w:r>
    </w:p>
  </w:footnote>
  <w:footnote w:type="continuationNotice" w:id="1">
    <w:p w14:paraId="7A530009" w14:textId="77777777" w:rsidR="00FB62AB" w:rsidRDefault="00FB62AB"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C929"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04DE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003C36"/>
    <w:multiLevelType w:val="hybridMultilevel"/>
    <w:tmpl w:val="3BF21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EC004BE"/>
    <w:multiLevelType w:val="multilevel"/>
    <w:tmpl w:val="86FA8E6C"/>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700" w:hanging="360"/>
      </w:pPr>
      <w:rPr>
        <w:rFonts w:ascii="Wingdings" w:hAnsi="Wingdings"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04B42FC"/>
    <w:multiLevelType w:val="hybridMultilevel"/>
    <w:tmpl w:val="73447476"/>
    <w:lvl w:ilvl="0" w:tplc="0C090017">
      <w:start w:val="1"/>
      <w:numFmt w:val="lowerLetter"/>
      <w:lvlText w:val="%1)"/>
      <w:lvlJc w:val="left"/>
      <w:pPr>
        <w:ind w:left="643"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11B7F0A"/>
    <w:multiLevelType w:val="hybridMultilevel"/>
    <w:tmpl w:val="1242EC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CA42A4"/>
    <w:multiLevelType w:val="hybridMultilevel"/>
    <w:tmpl w:val="88A6D3BC"/>
    <w:name w:val="Bullets23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237B6303"/>
    <w:multiLevelType w:val="multilevel"/>
    <w:tmpl w:val="273A1EBC"/>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700" w:hanging="360"/>
      </w:pPr>
      <w:rPr>
        <w:rFonts w:ascii="Wingdings" w:hAnsi="Wingdings"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6" w15:restartNumberingAfterBreak="0">
    <w:nsid w:val="23E71995"/>
    <w:multiLevelType w:val="hybridMultilevel"/>
    <w:tmpl w:val="1A6AB512"/>
    <w:lvl w:ilvl="0" w:tplc="13B2F54C">
      <w:start w:val="1"/>
      <w:numFmt w:val="bullet"/>
      <w:lvlText w:val=""/>
      <w:lvlJc w:val="left"/>
      <w:pPr>
        <w:ind w:left="1440" w:hanging="360"/>
      </w:pPr>
      <w:rPr>
        <w:rFonts w:ascii="Symbol" w:hAnsi="Symbol"/>
      </w:rPr>
    </w:lvl>
    <w:lvl w:ilvl="1" w:tplc="0D90B5E8">
      <w:start w:val="1"/>
      <w:numFmt w:val="bullet"/>
      <w:lvlText w:val=""/>
      <w:lvlJc w:val="left"/>
      <w:pPr>
        <w:ind w:left="1440" w:hanging="360"/>
      </w:pPr>
      <w:rPr>
        <w:rFonts w:ascii="Symbol" w:hAnsi="Symbol"/>
      </w:rPr>
    </w:lvl>
    <w:lvl w:ilvl="2" w:tplc="37AA07A2">
      <w:start w:val="1"/>
      <w:numFmt w:val="bullet"/>
      <w:lvlText w:val=""/>
      <w:lvlJc w:val="left"/>
      <w:pPr>
        <w:ind w:left="1440" w:hanging="360"/>
      </w:pPr>
      <w:rPr>
        <w:rFonts w:ascii="Symbol" w:hAnsi="Symbol"/>
      </w:rPr>
    </w:lvl>
    <w:lvl w:ilvl="3" w:tplc="2FA4182E">
      <w:start w:val="1"/>
      <w:numFmt w:val="bullet"/>
      <w:lvlText w:val=""/>
      <w:lvlJc w:val="left"/>
      <w:pPr>
        <w:ind w:left="1440" w:hanging="360"/>
      </w:pPr>
      <w:rPr>
        <w:rFonts w:ascii="Symbol" w:hAnsi="Symbol"/>
      </w:rPr>
    </w:lvl>
    <w:lvl w:ilvl="4" w:tplc="26ACF478">
      <w:start w:val="1"/>
      <w:numFmt w:val="bullet"/>
      <w:lvlText w:val=""/>
      <w:lvlJc w:val="left"/>
      <w:pPr>
        <w:ind w:left="1440" w:hanging="360"/>
      </w:pPr>
      <w:rPr>
        <w:rFonts w:ascii="Symbol" w:hAnsi="Symbol"/>
      </w:rPr>
    </w:lvl>
    <w:lvl w:ilvl="5" w:tplc="45D8E156">
      <w:start w:val="1"/>
      <w:numFmt w:val="bullet"/>
      <w:lvlText w:val=""/>
      <w:lvlJc w:val="left"/>
      <w:pPr>
        <w:ind w:left="1440" w:hanging="360"/>
      </w:pPr>
      <w:rPr>
        <w:rFonts w:ascii="Symbol" w:hAnsi="Symbol"/>
      </w:rPr>
    </w:lvl>
    <w:lvl w:ilvl="6" w:tplc="21923ED2">
      <w:start w:val="1"/>
      <w:numFmt w:val="bullet"/>
      <w:lvlText w:val=""/>
      <w:lvlJc w:val="left"/>
      <w:pPr>
        <w:ind w:left="1440" w:hanging="360"/>
      </w:pPr>
      <w:rPr>
        <w:rFonts w:ascii="Symbol" w:hAnsi="Symbol"/>
      </w:rPr>
    </w:lvl>
    <w:lvl w:ilvl="7" w:tplc="8E18D68A">
      <w:start w:val="1"/>
      <w:numFmt w:val="bullet"/>
      <w:lvlText w:val=""/>
      <w:lvlJc w:val="left"/>
      <w:pPr>
        <w:ind w:left="1440" w:hanging="360"/>
      </w:pPr>
      <w:rPr>
        <w:rFonts w:ascii="Symbol" w:hAnsi="Symbol"/>
      </w:rPr>
    </w:lvl>
    <w:lvl w:ilvl="8" w:tplc="2C6EE12A">
      <w:start w:val="1"/>
      <w:numFmt w:val="bullet"/>
      <w:lvlText w:val=""/>
      <w:lvlJc w:val="left"/>
      <w:pPr>
        <w:ind w:left="1440" w:hanging="360"/>
      </w:pPr>
      <w:rPr>
        <w:rFonts w:ascii="Symbol" w:hAnsi="Symbol"/>
      </w:rPr>
    </w:lvl>
  </w:abstractNum>
  <w:abstractNum w:abstractNumId="1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8"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2F3D01FF"/>
    <w:multiLevelType w:val="hybridMultilevel"/>
    <w:tmpl w:val="A1389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D0FBA"/>
    <w:multiLevelType w:val="hybridMultilevel"/>
    <w:tmpl w:val="0A3C00C2"/>
    <w:lvl w:ilvl="0" w:tplc="54FE18E0">
      <w:start w:val="1"/>
      <w:numFmt w:val="bullet"/>
      <w:lvlText w:val=""/>
      <w:lvlJc w:val="left"/>
      <w:pPr>
        <w:ind w:left="1060" w:hanging="360"/>
      </w:pPr>
      <w:rPr>
        <w:rFonts w:ascii="Symbol" w:hAnsi="Symbol"/>
      </w:rPr>
    </w:lvl>
    <w:lvl w:ilvl="1" w:tplc="9B8025BA">
      <w:start w:val="1"/>
      <w:numFmt w:val="bullet"/>
      <w:lvlText w:val=""/>
      <w:lvlJc w:val="left"/>
      <w:pPr>
        <w:ind w:left="1060" w:hanging="360"/>
      </w:pPr>
      <w:rPr>
        <w:rFonts w:ascii="Symbol" w:hAnsi="Symbol"/>
      </w:rPr>
    </w:lvl>
    <w:lvl w:ilvl="2" w:tplc="C226A9A6">
      <w:start w:val="1"/>
      <w:numFmt w:val="bullet"/>
      <w:lvlText w:val=""/>
      <w:lvlJc w:val="left"/>
      <w:pPr>
        <w:ind w:left="1060" w:hanging="360"/>
      </w:pPr>
      <w:rPr>
        <w:rFonts w:ascii="Symbol" w:hAnsi="Symbol"/>
      </w:rPr>
    </w:lvl>
    <w:lvl w:ilvl="3" w:tplc="F7CC096E">
      <w:start w:val="1"/>
      <w:numFmt w:val="bullet"/>
      <w:lvlText w:val=""/>
      <w:lvlJc w:val="left"/>
      <w:pPr>
        <w:ind w:left="1060" w:hanging="360"/>
      </w:pPr>
      <w:rPr>
        <w:rFonts w:ascii="Symbol" w:hAnsi="Symbol"/>
      </w:rPr>
    </w:lvl>
    <w:lvl w:ilvl="4" w:tplc="2A8C8E3A">
      <w:start w:val="1"/>
      <w:numFmt w:val="bullet"/>
      <w:lvlText w:val=""/>
      <w:lvlJc w:val="left"/>
      <w:pPr>
        <w:ind w:left="1060" w:hanging="360"/>
      </w:pPr>
      <w:rPr>
        <w:rFonts w:ascii="Symbol" w:hAnsi="Symbol"/>
      </w:rPr>
    </w:lvl>
    <w:lvl w:ilvl="5" w:tplc="B2201138">
      <w:start w:val="1"/>
      <w:numFmt w:val="bullet"/>
      <w:lvlText w:val=""/>
      <w:lvlJc w:val="left"/>
      <w:pPr>
        <w:ind w:left="1060" w:hanging="360"/>
      </w:pPr>
      <w:rPr>
        <w:rFonts w:ascii="Symbol" w:hAnsi="Symbol"/>
      </w:rPr>
    </w:lvl>
    <w:lvl w:ilvl="6" w:tplc="DD30046E">
      <w:start w:val="1"/>
      <w:numFmt w:val="bullet"/>
      <w:lvlText w:val=""/>
      <w:lvlJc w:val="left"/>
      <w:pPr>
        <w:ind w:left="1060" w:hanging="360"/>
      </w:pPr>
      <w:rPr>
        <w:rFonts w:ascii="Symbol" w:hAnsi="Symbol"/>
      </w:rPr>
    </w:lvl>
    <w:lvl w:ilvl="7" w:tplc="61F435DE">
      <w:start w:val="1"/>
      <w:numFmt w:val="bullet"/>
      <w:lvlText w:val=""/>
      <w:lvlJc w:val="left"/>
      <w:pPr>
        <w:ind w:left="1060" w:hanging="360"/>
      </w:pPr>
      <w:rPr>
        <w:rFonts w:ascii="Symbol" w:hAnsi="Symbol"/>
      </w:rPr>
    </w:lvl>
    <w:lvl w:ilvl="8" w:tplc="08DC449A">
      <w:start w:val="1"/>
      <w:numFmt w:val="bullet"/>
      <w:lvlText w:val=""/>
      <w:lvlJc w:val="left"/>
      <w:pPr>
        <w:ind w:left="1060" w:hanging="360"/>
      </w:pPr>
      <w:rPr>
        <w:rFonts w:ascii="Symbol" w:hAnsi="Symbol"/>
      </w:rPr>
    </w:lvl>
  </w:abstractNum>
  <w:abstractNum w:abstractNumId="21" w15:restartNumberingAfterBreak="0">
    <w:nsid w:val="30FB37DF"/>
    <w:multiLevelType w:val="hybridMultilevel"/>
    <w:tmpl w:val="CA2A3D0C"/>
    <w:lvl w:ilvl="0" w:tplc="E0EC60B8">
      <w:start w:val="2"/>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3C959E6"/>
    <w:multiLevelType w:val="hybridMultilevel"/>
    <w:tmpl w:val="258611B2"/>
    <w:name w:val="Bullets23"/>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35D20976"/>
    <w:multiLevelType w:val="hybridMultilevel"/>
    <w:tmpl w:val="3270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BDE6611"/>
    <w:multiLevelType w:val="hybridMultilevel"/>
    <w:tmpl w:val="45EA7526"/>
    <w:lvl w:ilvl="0" w:tplc="D450941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5C6C6D"/>
    <w:multiLevelType w:val="multilevel"/>
    <w:tmpl w:val="504ABE3E"/>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lvlText w:val="%4."/>
      <w:lvlJc w:val="left"/>
      <w:pPr>
        <w:ind w:left="1360" w:hanging="340"/>
      </w:pPr>
      <w:rPr>
        <w:rFonts w:hint="default"/>
      </w:rPr>
    </w:lvl>
    <w:lvl w:ilvl="4">
      <w:start w:val="1"/>
      <w:numFmt w:val="upperRoman"/>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41A21EC6"/>
    <w:multiLevelType w:val="hybridMultilevel"/>
    <w:tmpl w:val="B6E4C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7"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9"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0" w15:restartNumberingAfterBreak="0">
    <w:nsid w:val="4EF01645"/>
    <w:multiLevelType w:val="multilevel"/>
    <w:tmpl w:val="7D36F18C"/>
    <w:name w:val="Bullets2"/>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33E3366"/>
    <w:multiLevelType w:val="hybridMultilevel"/>
    <w:tmpl w:val="01B83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0225C2"/>
    <w:multiLevelType w:val="hybridMultilevel"/>
    <w:tmpl w:val="6C72E55A"/>
    <w:lvl w:ilvl="0" w:tplc="4C76B6F2">
      <w:start w:val="1"/>
      <w:numFmt w:val="bullet"/>
      <w:lvlText w:val=""/>
      <w:lvlJc w:val="left"/>
      <w:pPr>
        <w:ind w:left="1060" w:hanging="360"/>
      </w:pPr>
      <w:rPr>
        <w:rFonts w:ascii="Symbol" w:hAnsi="Symbol"/>
      </w:rPr>
    </w:lvl>
    <w:lvl w:ilvl="1" w:tplc="D0C0F9EC">
      <w:start w:val="1"/>
      <w:numFmt w:val="bullet"/>
      <w:lvlText w:val=""/>
      <w:lvlJc w:val="left"/>
      <w:pPr>
        <w:ind w:left="1060" w:hanging="360"/>
      </w:pPr>
      <w:rPr>
        <w:rFonts w:ascii="Symbol" w:hAnsi="Symbol"/>
      </w:rPr>
    </w:lvl>
    <w:lvl w:ilvl="2" w:tplc="8254599A">
      <w:start w:val="1"/>
      <w:numFmt w:val="bullet"/>
      <w:lvlText w:val=""/>
      <w:lvlJc w:val="left"/>
      <w:pPr>
        <w:ind w:left="1060" w:hanging="360"/>
      </w:pPr>
      <w:rPr>
        <w:rFonts w:ascii="Symbol" w:hAnsi="Symbol"/>
      </w:rPr>
    </w:lvl>
    <w:lvl w:ilvl="3" w:tplc="F8A20DCC">
      <w:start w:val="1"/>
      <w:numFmt w:val="bullet"/>
      <w:lvlText w:val=""/>
      <w:lvlJc w:val="left"/>
      <w:pPr>
        <w:ind w:left="1060" w:hanging="360"/>
      </w:pPr>
      <w:rPr>
        <w:rFonts w:ascii="Symbol" w:hAnsi="Symbol"/>
      </w:rPr>
    </w:lvl>
    <w:lvl w:ilvl="4" w:tplc="D04EE0F0">
      <w:start w:val="1"/>
      <w:numFmt w:val="bullet"/>
      <w:lvlText w:val=""/>
      <w:lvlJc w:val="left"/>
      <w:pPr>
        <w:ind w:left="1060" w:hanging="360"/>
      </w:pPr>
      <w:rPr>
        <w:rFonts w:ascii="Symbol" w:hAnsi="Symbol"/>
      </w:rPr>
    </w:lvl>
    <w:lvl w:ilvl="5" w:tplc="D944AFAE">
      <w:start w:val="1"/>
      <w:numFmt w:val="bullet"/>
      <w:lvlText w:val=""/>
      <w:lvlJc w:val="left"/>
      <w:pPr>
        <w:ind w:left="1060" w:hanging="360"/>
      </w:pPr>
      <w:rPr>
        <w:rFonts w:ascii="Symbol" w:hAnsi="Symbol"/>
      </w:rPr>
    </w:lvl>
    <w:lvl w:ilvl="6" w:tplc="3886CEFC">
      <w:start w:val="1"/>
      <w:numFmt w:val="bullet"/>
      <w:lvlText w:val=""/>
      <w:lvlJc w:val="left"/>
      <w:pPr>
        <w:ind w:left="1060" w:hanging="360"/>
      </w:pPr>
      <w:rPr>
        <w:rFonts w:ascii="Symbol" w:hAnsi="Symbol"/>
      </w:rPr>
    </w:lvl>
    <w:lvl w:ilvl="7" w:tplc="2B608424">
      <w:start w:val="1"/>
      <w:numFmt w:val="bullet"/>
      <w:lvlText w:val=""/>
      <w:lvlJc w:val="left"/>
      <w:pPr>
        <w:ind w:left="1060" w:hanging="360"/>
      </w:pPr>
      <w:rPr>
        <w:rFonts w:ascii="Symbol" w:hAnsi="Symbol"/>
      </w:rPr>
    </w:lvl>
    <w:lvl w:ilvl="8" w:tplc="EE2E0D46">
      <w:start w:val="1"/>
      <w:numFmt w:val="bullet"/>
      <w:lvlText w:val=""/>
      <w:lvlJc w:val="left"/>
      <w:pPr>
        <w:ind w:left="1060" w:hanging="360"/>
      </w:pPr>
      <w:rPr>
        <w:rFonts w:ascii="Symbol" w:hAnsi="Symbol"/>
      </w:rPr>
    </w:lvl>
  </w:abstractNum>
  <w:abstractNum w:abstractNumId="4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59A97597"/>
    <w:multiLevelType w:val="multilevel"/>
    <w:tmpl w:val="A9826C44"/>
    <w:lvl w:ilvl="0">
      <w:start w:val="1"/>
      <w:numFmt w:val="bullet"/>
      <w:lvlText w:val="•"/>
      <w:lvlJc w:val="left"/>
      <w:pPr>
        <w:ind w:left="198" w:hanging="198"/>
      </w:pPr>
      <w:rPr>
        <w:rFonts w:ascii="Calibri" w:hAnsi="Calibri" w:hint="default"/>
      </w:rPr>
    </w:lvl>
    <w:lvl w:ilvl="1">
      <w:start w:val="1"/>
      <w:numFmt w:val="bullet"/>
      <w:lvlText w:val=""/>
      <w:lvlJc w:val="left"/>
      <w:pPr>
        <w:ind w:left="558" w:hanging="360"/>
      </w:pPr>
      <w:rPr>
        <w:rFonts w:ascii="Wingdings" w:hAnsi="Wingdings"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2" w15:restartNumberingAfterBreak="0">
    <w:nsid w:val="5EDA1720"/>
    <w:multiLevelType w:val="multilevel"/>
    <w:tmpl w:val="CEC01F4C"/>
    <w:lvl w:ilvl="0">
      <w:start w:val="1"/>
      <w:numFmt w:val="lowerLett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lvlText w:val="%4."/>
      <w:lvlJc w:val="left"/>
      <w:pPr>
        <w:ind w:left="1360" w:hanging="340"/>
      </w:pPr>
      <w:rPr>
        <w:rFonts w:hint="default"/>
      </w:rPr>
    </w:lvl>
    <w:lvl w:ilvl="4">
      <w:start w:val="1"/>
      <w:numFmt w:val="upperRoman"/>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3" w15:restartNumberingAfterBreak="0">
    <w:nsid w:val="630577C0"/>
    <w:multiLevelType w:val="hybridMultilevel"/>
    <w:tmpl w:val="ADB47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7" w15:restartNumberingAfterBreak="0">
    <w:nsid w:val="6A8F3395"/>
    <w:multiLevelType w:val="hybridMultilevel"/>
    <w:tmpl w:val="3522A182"/>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9" w15:restartNumberingAfterBreak="0">
    <w:nsid w:val="724343CD"/>
    <w:multiLevelType w:val="hybridMultilevel"/>
    <w:tmpl w:val="9926B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2" w15:restartNumberingAfterBreak="0">
    <w:nsid w:val="75CC77A1"/>
    <w:multiLevelType w:val="hybridMultilevel"/>
    <w:tmpl w:val="10A4C448"/>
    <w:lvl w:ilvl="0" w:tplc="DC625684">
      <w:start w:val="1"/>
      <w:numFmt w:val="decimal"/>
      <w:suff w:val="space"/>
      <w:lvlText w:val="%1."/>
      <w:lvlJc w:val="left"/>
      <w:pPr>
        <w:ind w:left="1287" w:hanging="1287"/>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3" w15:restartNumberingAfterBreak="0">
    <w:nsid w:val="777B0D7A"/>
    <w:multiLevelType w:val="hybridMultilevel"/>
    <w:tmpl w:val="5F3AA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D284207"/>
    <w:multiLevelType w:val="multilevel"/>
    <w:tmpl w:val="258E212C"/>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6" w15:restartNumberingAfterBreak="0">
    <w:nsid w:val="7F577227"/>
    <w:multiLevelType w:val="multilevel"/>
    <w:tmpl w:val="306C1706"/>
    <w:lvl w:ilvl="0">
      <w:start w:val="1"/>
      <w:numFmt w:val="bullet"/>
      <w:lvlText w:val="•"/>
      <w:lvlJc w:val="left"/>
      <w:pPr>
        <w:ind w:left="198" w:hanging="198"/>
      </w:pPr>
      <w:rPr>
        <w:rFonts w:ascii="Calibri" w:hAnsi="Calibri" w:hint="default"/>
      </w:rPr>
    </w:lvl>
    <w:lvl w:ilvl="1">
      <w:start w:val="1"/>
      <w:numFmt w:val="bullet"/>
      <w:lvlText w:val=""/>
      <w:lvlJc w:val="left"/>
      <w:pPr>
        <w:ind w:left="558" w:hanging="360"/>
      </w:pPr>
      <w:rPr>
        <w:rFonts w:ascii="Wingdings" w:hAnsi="Wingdings"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num w:numId="1" w16cid:durableId="1128745877">
    <w:abstractNumId w:val="17"/>
  </w:num>
  <w:num w:numId="2" w16cid:durableId="170411264">
    <w:abstractNumId w:val="51"/>
  </w:num>
  <w:num w:numId="3" w16cid:durableId="985085104">
    <w:abstractNumId w:val="14"/>
  </w:num>
  <w:num w:numId="4" w16cid:durableId="1872112631">
    <w:abstractNumId w:val="18"/>
  </w:num>
  <w:num w:numId="5" w16cid:durableId="336812815">
    <w:abstractNumId w:val="36"/>
  </w:num>
  <w:num w:numId="6" w16cid:durableId="155153463">
    <w:abstractNumId w:val="3"/>
  </w:num>
  <w:num w:numId="7" w16cid:durableId="103154041">
    <w:abstractNumId w:val="40"/>
  </w:num>
  <w:num w:numId="8" w16cid:durableId="1308436166">
    <w:abstractNumId w:val="37"/>
  </w:num>
  <w:num w:numId="9" w16cid:durableId="1335643199">
    <w:abstractNumId w:val="49"/>
  </w:num>
  <w:num w:numId="10" w16cid:durableId="1160577431">
    <w:abstractNumId w:val="39"/>
  </w:num>
  <w:num w:numId="11" w16cid:durableId="1673139647">
    <w:abstractNumId w:val="25"/>
  </w:num>
  <w:num w:numId="12" w16cid:durableId="1742215375">
    <w:abstractNumId w:val="64"/>
  </w:num>
  <w:num w:numId="13" w16cid:durableId="664823544">
    <w:abstractNumId w:val="58"/>
  </w:num>
  <w:num w:numId="14" w16cid:durableId="486483869">
    <w:abstractNumId w:val="1"/>
  </w:num>
  <w:num w:numId="15" w16cid:durableId="219295912">
    <w:abstractNumId w:val="20"/>
  </w:num>
  <w:num w:numId="16" w16cid:durableId="473719280">
    <w:abstractNumId w:val="0"/>
  </w:num>
  <w:num w:numId="17" w16cid:durableId="1367293317">
    <w:abstractNumId w:val="44"/>
  </w:num>
  <w:num w:numId="18" w16cid:durableId="1621647102">
    <w:abstractNumId w:val="16"/>
  </w:num>
  <w:num w:numId="19" w16cid:durableId="874078793">
    <w:abstractNumId w:val="15"/>
  </w:num>
  <w:num w:numId="20" w16cid:durableId="1619336722">
    <w:abstractNumId w:val="8"/>
  </w:num>
  <w:num w:numId="21" w16cid:durableId="1104498013">
    <w:abstractNumId w:val="66"/>
  </w:num>
  <w:num w:numId="22" w16cid:durableId="464783617">
    <w:abstractNumId w:val="47"/>
  </w:num>
  <w:num w:numId="23" w16cid:durableId="1751003217">
    <w:abstractNumId w:val="59"/>
  </w:num>
  <w:num w:numId="24" w16cid:durableId="1639144799">
    <w:abstractNumId w:val="19"/>
  </w:num>
  <w:num w:numId="25" w16cid:durableId="1367414104">
    <w:abstractNumId w:val="43"/>
  </w:num>
  <w:num w:numId="26" w16cid:durableId="278530086">
    <w:abstractNumId w:val="26"/>
  </w:num>
  <w:num w:numId="27" w16cid:durableId="1284311236">
    <w:abstractNumId w:val="63"/>
  </w:num>
  <w:num w:numId="28" w16cid:durableId="188110994">
    <w:abstractNumId w:val="2"/>
  </w:num>
  <w:num w:numId="29" w16cid:durableId="952055855">
    <w:abstractNumId w:val="34"/>
  </w:num>
  <w:num w:numId="30" w16cid:durableId="1317340683">
    <w:abstractNumId w:val="11"/>
  </w:num>
  <w:num w:numId="31" w16cid:durableId="2018538316">
    <w:abstractNumId w:val="21"/>
  </w:num>
  <w:num w:numId="32" w16cid:durableId="1794978367">
    <w:abstractNumId w:val="52"/>
  </w:num>
  <w:num w:numId="33" w16cid:durableId="1854949910">
    <w:abstractNumId w:val="53"/>
  </w:num>
  <w:num w:numId="34" w16cid:durableId="273903215">
    <w:abstractNumId w:val="62"/>
  </w:num>
  <w:num w:numId="35" w16cid:durableId="1937713559">
    <w:abstractNumId w:val="24"/>
  </w:num>
  <w:num w:numId="36" w16cid:durableId="1306742910">
    <w:abstractNumId w:val="12"/>
  </w:num>
  <w:num w:numId="37" w16cid:durableId="1024936866">
    <w:abstractNumId w:val="32"/>
  </w:num>
  <w:num w:numId="38" w16cid:durableId="1201746961">
    <w:abstractNumId w:val="33"/>
  </w:num>
  <w:num w:numId="39" w16cid:durableId="1266890219">
    <w:abstractNumId w:val="39"/>
  </w:num>
  <w:num w:numId="40" w16cid:durableId="1493062007">
    <w:abstractNumId w:val="10"/>
  </w:num>
  <w:num w:numId="41" w16cid:durableId="1656955612">
    <w:abstractNumId w:val="0"/>
  </w:num>
  <w:num w:numId="42" w16cid:durableId="2141260522">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9C4E93"/>
    <w:rsid w:val="00000194"/>
    <w:rsid w:val="00000812"/>
    <w:rsid w:val="00000892"/>
    <w:rsid w:val="00000901"/>
    <w:rsid w:val="00001C32"/>
    <w:rsid w:val="00001D81"/>
    <w:rsid w:val="0000258E"/>
    <w:rsid w:val="000025A3"/>
    <w:rsid w:val="00002691"/>
    <w:rsid w:val="00003260"/>
    <w:rsid w:val="000035F6"/>
    <w:rsid w:val="00003CBA"/>
    <w:rsid w:val="00004327"/>
    <w:rsid w:val="00004810"/>
    <w:rsid w:val="00004A68"/>
    <w:rsid w:val="00004EEE"/>
    <w:rsid w:val="00004F04"/>
    <w:rsid w:val="000055CD"/>
    <w:rsid w:val="000058A9"/>
    <w:rsid w:val="00005CCD"/>
    <w:rsid w:val="00006884"/>
    <w:rsid w:val="000068CA"/>
    <w:rsid w:val="00006BF5"/>
    <w:rsid w:val="0000736B"/>
    <w:rsid w:val="00007A11"/>
    <w:rsid w:val="00007D40"/>
    <w:rsid w:val="00007EC6"/>
    <w:rsid w:val="000105A9"/>
    <w:rsid w:val="00010878"/>
    <w:rsid w:val="000112BF"/>
    <w:rsid w:val="00011BCD"/>
    <w:rsid w:val="00011C29"/>
    <w:rsid w:val="00011F46"/>
    <w:rsid w:val="0001216C"/>
    <w:rsid w:val="00012533"/>
    <w:rsid w:val="000125A5"/>
    <w:rsid w:val="000128AB"/>
    <w:rsid w:val="0001294B"/>
    <w:rsid w:val="00012BCD"/>
    <w:rsid w:val="00012D6E"/>
    <w:rsid w:val="00012FAF"/>
    <w:rsid w:val="0001307F"/>
    <w:rsid w:val="00013173"/>
    <w:rsid w:val="000133B3"/>
    <w:rsid w:val="000137B7"/>
    <w:rsid w:val="000139F9"/>
    <w:rsid w:val="00013C62"/>
    <w:rsid w:val="00013C91"/>
    <w:rsid w:val="00013D9E"/>
    <w:rsid w:val="00013F32"/>
    <w:rsid w:val="000143E0"/>
    <w:rsid w:val="000147D8"/>
    <w:rsid w:val="00014AD2"/>
    <w:rsid w:val="00014ED6"/>
    <w:rsid w:val="000152AC"/>
    <w:rsid w:val="00015655"/>
    <w:rsid w:val="000160DB"/>
    <w:rsid w:val="00016107"/>
    <w:rsid w:val="0001645A"/>
    <w:rsid w:val="00016927"/>
    <w:rsid w:val="00016F11"/>
    <w:rsid w:val="00017280"/>
    <w:rsid w:val="00017A37"/>
    <w:rsid w:val="00017E78"/>
    <w:rsid w:val="000200A9"/>
    <w:rsid w:val="00020166"/>
    <w:rsid w:val="00020425"/>
    <w:rsid w:val="0002048A"/>
    <w:rsid w:val="00020A83"/>
    <w:rsid w:val="00020D21"/>
    <w:rsid w:val="00021798"/>
    <w:rsid w:val="00021AE0"/>
    <w:rsid w:val="00022FC9"/>
    <w:rsid w:val="0002313E"/>
    <w:rsid w:val="00023619"/>
    <w:rsid w:val="000242A2"/>
    <w:rsid w:val="00024957"/>
    <w:rsid w:val="00024DE5"/>
    <w:rsid w:val="00024DED"/>
    <w:rsid w:val="00024F9A"/>
    <w:rsid w:val="00025292"/>
    <w:rsid w:val="0002559B"/>
    <w:rsid w:val="0002586C"/>
    <w:rsid w:val="00026426"/>
    <w:rsid w:val="000265EA"/>
    <w:rsid w:val="00026DA1"/>
    <w:rsid w:val="00026DC2"/>
    <w:rsid w:val="00026F6C"/>
    <w:rsid w:val="000273C5"/>
    <w:rsid w:val="00030105"/>
    <w:rsid w:val="00030114"/>
    <w:rsid w:val="00030251"/>
    <w:rsid w:val="00030A38"/>
    <w:rsid w:val="0003160B"/>
    <w:rsid w:val="000318FF"/>
    <w:rsid w:val="00031A4F"/>
    <w:rsid w:val="00032DE3"/>
    <w:rsid w:val="0003300C"/>
    <w:rsid w:val="0003311D"/>
    <w:rsid w:val="000332EC"/>
    <w:rsid w:val="000337A3"/>
    <w:rsid w:val="00033B66"/>
    <w:rsid w:val="000343D3"/>
    <w:rsid w:val="000346D1"/>
    <w:rsid w:val="00034E7A"/>
    <w:rsid w:val="0003565D"/>
    <w:rsid w:val="00035DA6"/>
    <w:rsid w:val="00036064"/>
    <w:rsid w:val="000360F2"/>
    <w:rsid w:val="00036AD7"/>
    <w:rsid w:val="00036D45"/>
    <w:rsid w:val="0003731F"/>
    <w:rsid w:val="00037321"/>
    <w:rsid w:val="000374E9"/>
    <w:rsid w:val="00037830"/>
    <w:rsid w:val="00037F96"/>
    <w:rsid w:val="000406B7"/>
    <w:rsid w:val="000408B7"/>
    <w:rsid w:val="00040E22"/>
    <w:rsid w:val="00040E63"/>
    <w:rsid w:val="00040EB4"/>
    <w:rsid w:val="000411A2"/>
    <w:rsid w:val="00041613"/>
    <w:rsid w:val="00041B06"/>
    <w:rsid w:val="00041B38"/>
    <w:rsid w:val="00042903"/>
    <w:rsid w:val="00043CDF"/>
    <w:rsid w:val="00043E57"/>
    <w:rsid w:val="00043F27"/>
    <w:rsid w:val="00043F79"/>
    <w:rsid w:val="00043FEB"/>
    <w:rsid w:val="00044607"/>
    <w:rsid w:val="00044A5B"/>
    <w:rsid w:val="0004603D"/>
    <w:rsid w:val="00046510"/>
    <w:rsid w:val="0004675A"/>
    <w:rsid w:val="00046F44"/>
    <w:rsid w:val="000473F4"/>
    <w:rsid w:val="0005047C"/>
    <w:rsid w:val="00050713"/>
    <w:rsid w:val="00050E4C"/>
    <w:rsid w:val="00050F0B"/>
    <w:rsid w:val="00051BFC"/>
    <w:rsid w:val="00051D5C"/>
    <w:rsid w:val="00052454"/>
    <w:rsid w:val="0005252A"/>
    <w:rsid w:val="000525BF"/>
    <w:rsid w:val="000528CB"/>
    <w:rsid w:val="000531C8"/>
    <w:rsid w:val="00053232"/>
    <w:rsid w:val="00053336"/>
    <w:rsid w:val="00053485"/>
    <w:rsid w:val="00053C58"/>
    <w:rsid w:val="00053CC3"/>
    <w:rsid w:val="00054A64"/>
    <w:rsid w:val="0005578D"/>
    <w:rsid w:val="00055A62"/>
    <w:rsid w:val="00056024"/>
    <w:rsid w:val="00056080"/>
    <w:rsid w:val="000574CC"/>
    <w:rsid w:val="000574DD"/>
    <w:rsid w:val="00057EB4"/>
    <w:rsid w:val="0006053B"/>
    <w:rsid w:val="00060686"/>
    <w:rsid w:val="00060B9F"/>
    <w:rsid w:val="000610DD"/>
    <w:rsid w:val="0006141F"/>
    <w:rsid w:val="000634B5"/>
    <w:rsid w:val="000636FD"/>
    <w:rsid w:val="00063A7B"/>
    <w:rsid w:val="00064148"/>
    <w:rsid w:val="000645D3"/>
    <w:rsid w:val="00064813"/>
    <w:rsid w:val="00065033"/>
    <w:rsid w:val="00065BB0"/>
    <w:rsid w:val="0006651D"/>
    <w:rsid w:val="00066A4B"/>
    <w:rsid w:val="00066BD0"/>
    <w:rsid w:val="00066D49"/>
    <w:rsid w:val="0006707D"/>
    <w:rsid w:val="000672C6"/>
    <w:rsid w:val="000674F7"/>
    <w:rsid w:val="00067A55"/>
    <w:rsid w:val="00067B0C"/>
    <w:rsid w:val="00067EEC"/>
    <w:rsid w:val="00070773"/>
    <w:rsid w:val="0007095A"/>
    <w:rsid w:val="00070B05"/>
    <w:rsid w:val="00070EFC"/>
    <w:rsid w:val="0007166A"/>
    <w:rsid w:val="00071FC0"/>
    <w:rsid w:val="00072024"/>
    <w:rsid w:val="00072080"/>
    <w:rsid w:val="00072082"/>
    <w:rsid w:val="0007232D"/>
    <w:rsid w:val="0007247D"/>
    <w:rsid w:val="00072E7B"/>
    <w:rsid w:val="00073196"/>
    <w:rsid w:val="00073EF4"/>
    <w:rsid w:val="00073FC4"/>
    <w:rsid w:val="00074537"/>
    <w:rsid w:val="00074C7B"/>
    <w:rsid w:val="00074EF6"/>
    <w:rsid w:val="000751D5"/>
    <w:rsid w:val="00075748"/>
    <w:rsid w:val="000759A7"/>
    <w:rsid w:val="00075B1E"/>
    <w:rsid w:val="00075E0B"/>
    <w:rsid w:val="000763B8"/>
    <w:rsid w:val="000764DD"/>
    <w:rsid w:val="00076662"/>
    <w:rsid w:val="00076B5B"/>
    <w:rsid w:val="00076CEC"/>
    <w:rsid w:val="00076FC1"/>
    <w:rsid w:val="000770EF"/>
    <w:rsid w:val="00077375"/>
    <w:rsid w:val="00077BDB"/>
    <w:rsid w:val="00077D57"/>
    <w:rsid w:val="00080082"/>
    <w:rsid w:val="00080279"/>
    <w:rsid w:val="000809F5"/>
    <w:rsid w:val="00080B70"/>
    <w:rsid w:val="00081A4D"/>
    <w:rsid w:val="00081E4B"/>
    <w:rsid w:val="000823F2"/>
    <w:rsid w:val="0008257E"/>
    <w:rsid w:val="00082701"/>
    <w:rsid w:val="00082787"/>
    <w:rsid w:val="00082CAC"/>
    <w:rsid w:val="00082EEC"/>
    <w:rsid w:val="00082F2B"/>
    <w:rsid w:val="00082FE9"/>
    <w:rsid w:val="00083005"/>
    <w:rsid w:val="00083038"/>
    <w:rsid w:val="00083241"/>
    <w:rsid w:val="000838F2"/>
    <w:rsid w:val="000839DD"/>
    <w:rsid w:val="00083E54"/>
    <w:rsid w:val="00084244"/>
    <w:rsid w:val="0008438B"/>
    <w:rsid w:val="000843B4"/>
    <w:rsid w:val="00084998"/>
    <w:rsid w:val="000849E1"/>
    <w:rsid w:val="00084E5E"/>
    <w:rsid w:val="00085767"/>
    <w:rsid w:val="00085B6D"/>
    <w:rsid w:val="00086400"/>
    <w:rsid w:val="0008678B"/>
    <w:rsid w:val="00086C5B"/>
    <w:rsid w:val="00087019"/>
    <w:rsid w:val="00087157"/>
    <w:rsid w:val="0008765C"/>
    <w:rsid w:val="00087AA2"/>
    <w:rsid w:val="00087CA0"/>
    <w:rsid w:val="00087CE5"/>
    <w:rsid w:val="00087DBC"/>
    <w:rsid w:val="0009026C"/>
    <w:rsid w:val="00090C31"/>
    <w:rsid w:val="00090CB5"/>
    <w:rsid w:val="00090D68"/>
    <w:rsid w:val="0009129D"/>
    <w:rsid w:val="000913B9"/>
    <w:rsid w:val="000916D1"/>
    <w:rsid w:val="00091C6D"/>
    <w:rsid w:val="00091CD9"/>
    <w:rsid w:val="00091E67"/>
    <w:rsid w:val="000922A4"/>
    <w:rsid w:val="00092509"/>
    <w:rsid w:val="00092C13"/>
    <w:rsid w:val="00093288"/>
    <w:rsid w:val="00093585"/>
    <w:rsid w:val="000938BC"/>
    <w:rsid w:val="00093AB0"/>
    <w:rsid w:val="00093B72"/>
    <w:rsid w:val="00093C00"/>
    <w:rsid w:val="00093DB2"/>
    <w:rsid w:val="00094059"/>
    <w:rsid w:val="00094652"/>
    <w:rsid w:val="00094887"/>
    <w:rsid w:val="0009489C"/>
    <w:rsid w:val="00094C04"/>
    <w:rsid w:val="00094DE5"/>
    <w:rsid w:val="00095178"/>
    <w:rsid w:val="0009563E"/>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D39"/>
    <w:rsid w:val="000A2060"/>
    <w:rsid w:val="000A25A3"/>
    <w:rsid w:val="000A2A5F"/>
    <w:rsid w:val="000A3203"/>
    <w:rsid w:val="000A3E5B"/>
    <w:rsid w:val="000A4166"/>
    <w:rsid w:val="000A43C4"/>
    <w:rsid w:val="000A4DD8"/>
    <w:rsid w:val="000A4E19"/>
    <w:rsid w:val="000A513C"/>
    <w:rsid w:val="000A5285"/>
    <w:rsid w:val="000A541A"/>
    <w:rsid w:val="000A553E"/>
    <w:rsid w:val="000A55E9"/>
    <w:rsid w:val="000A56AA"/>
    <w:rsid w:val="000A5B4A"/>
    <w:rsid w:val="000A5D8A"/>
    <w:rsid w:val="000A6056"/>
    <w:rsid w:val="000A64D2"/>
    <w:rsid w:val="000A64DF"/>
    <w:rsid w:val="000A65C4"/>
    <w:rsid w:val="000A6AD7"/>
    <w:rsid w:val="000A7095"/>
    <w:rsid w:val="000A779E"/>
    <w:rsid w:val="000B005F"/>
    <w:rsid w:val="000B010B"/>
    <w:rsid w:val="000B02C8"/>
    <w:rsid w:val="000B050A"/>
    <w:rsid w:val="000B07C0"/>
    <w:rsid w:val="000B12A6"/>
    <w:rsid w:val="000B14CE"/>
    <w:rsid w:val="000B1530"/>
    <w:rsid w:val="000B1783"/>
    <w:rsid w:val="000B1897"/>
    <w:rsid w:val="000B219B"/>
    <w:rsid w:val="000B2770"/>
    <w:rsid w:val="000B2F99"/>
    <w:rsid w:val="000B36D8"/>
    <w:rsid w:val="000B46F8"/>
    <w:rsid w:val="000B497E"/>
    <w:rsid w:val="000B4EDC"/>
    <w:rsid w:val="000B51BB"/>
    <w:rsid w:val="000B5385"/>
    <w:rsid w:val="000B59CB"/>
    <w:rsid w:val="000B5AC1"/>
    <w:rsid w:val="000B5B6D"/>
    <w:rsid w:val="000B6301"/>
    <w:rsid w:val="000B65EE"/>
    <w:rsid w:val="000B6910"/>
    <w:rsid w:val="000B6A5F"/>
    <w:rsid w:val="000B6E1A"/>
    <w:rsid w:val="000B6FFF"/>
    <w:rsid w:val="000B7331"/>
    <w:rsid w:val="000B7429"/>
    <w:rsid w:val="000B74D9"/>
    <w:rsid w:val="000B7E52"/>
    <w:rsid w:val="000C02EC"/>
    <w:rsid w:val="000C036C"/>
    <w:rsid w:val="000C043D"/>
    <w:rsid w:val="000C1D3D"/>
    <w:rsid w:val="000C254D"/>
    <w:rsid w:val="000C269E"/>
    <w:rsid w:val="000C2C7C"/>
    <w:rsid w:val="000C2D7C"/>
    <w:rsid w:val="000C3365"/>
    <w:rsid w:val="000C3390"/>
    <w:rsid w:val="000C3827"/>
    <w:rsid w:val="000C3BCA"/>
    <w:rsid w:val="000C4032"/>
    <w:rsid w:val="000C4237"/>
    <w:rsid w:val="000C4310"/>
    <w:rsid w:val="000C440C"/>
    <w:rsid w:val="000C4598"/>
    <w:rsid w:val="000C46FD"/>
    <w:rsid w:val="000C4919"/>
    <w:rsid w:val="000C4A68"/>
    <w:rsid w:val="000C4AFB"/>
    <w:rsid w:val="000C4C5C"/>
    <w:rsid w:val="000C50F6"/>
    <w:rsid w:val="000C5394"/>
    <w:rsid w:val="000C58CE"/>
    <w:rsid w:val="000C5C01"/>
    <w:rsid w:val="000C620E"/>
    <w:rsid w:val="000C647C"/>
    <w:rsid w:val="000C6818"/>
    <w:rsid w:val="000C782D"/>
    <w:rsid w:val="000C7BB4"/>
    <w:rsid w:val="000D01DB"/>
    <w:rsid w:val="000D02C6"/>
    <w:rsid w:val="000D038D"/>
    <w:rsid w:val="000D0471"/>
    <w:rsid w:val="000D04B1"/>
    <w:rsid w:val="000D04F8"/>
    <w:rsid w:val="000D057E"/>
    <w:rsid w:val="000D0609"/>
    <w:rsid w:val="000D0918"/>
    <w:rsid w:val="000D0DDA"/>
    <w:rsid w:val="000D0FA2"/>
    <w:rsid w:val="000D1C49"/>
    <w:rsid w:val="000D1CB8"/>
    <w:rsid w:val="000D1CCC"/>
    <w:rsid w:val="000D1DA0"/>
    <w:rsid w:val="000D2B3D"/>
    <w:rsid w:val="000D319F"/>
    <w:rsid w:val="000D36F9"/>
    <w:rsid w:val="000D3881"/>
    <w:rsid w:val="000D3CAE"/>
    <w:rsid w:val="000D42D5"/>
    <w:rsid w:val="000D487A"/>
    <w:rsid w:val="000D4AC1"/>
    <w:rsid w:val="000D4B3B"/>
    <w:rsid w:val="000D4F38"/>
    <w:rsid w:val="000D5000"/>
    <w:rsid w:val="000D5967"/>
    <w:rsid w:val="000D5CE1"/>
    <w:rsid w:val="000D5D74"/>
    <w:rsid w:val="000D6182"/>
    <w:rsid w:val="000D6417"/>
    <w:rsid w:val="000D6482"/>
    <w:rsid w:val="000D66AF"/>
    <w:rsid w:val="000D6845"/>
    <w:rsid w:val="000D7227"/>
    <w:rsid w:val="000D73BF"/>
    <w:rsid w:val="000D73C9"/>
    <w:rsid w:val="000D7514"/>
    <w:rsid w:val="000D752F"/>
    <w:rsid w:val="000D7AF3"/>
    <w:rsid w:val="000D7F5B"/>
    <w:rsid w:val="000D7FE9"/>
    <w:rsid w:val="000E0068"/>
    <w:rsid w:val="000E1406"/>
    <w:rsid w:val="000E1777"/>
    <w:rsid w:val="000E1C63"/>
    <w:rsid w:val="000E2BFA"/>
    <w:rsid w:val="000E2E35"/>
    <w:rsid w:val="000E2F22"/>
    <w:rsid w:val="000E2F7C"/>
    <w:rsid w:val="000E3433"/>
    <w:rsid w:val="000E35EE"/>
    <w:rsid w:val="000E38AA"/>
    <w:rsid w:val="000E3C36"/>
    <w:rsid w:val="000E3DA2"/>
    <w:rsid w:val="000E4047"/>
    <w:rsid w:val="000E4946"/>
    <w:rsid w:val="000E4D36"/>
    <w:rsid w:val="000E5431"/>
    <w:rsid w:val="000E57A7"/>
    <w:rsid w:val="000E60F1"/>
    <w:rsid w:val="000E66CA"/>
    <w:rsid w:val="000E6A53"/>
    <w:rsid w:val="000E6D73"/>
    <w:rsid w:val="000E7420"/>
    <w:rsid w:val="000E79F7"/>
    <w:rsid w:val="000E7E4A"/>
    <w:rsid w:val="000E7F29"/>
    <w:rsid w:val="000F040F"/>
    <w:rsid w:val="000F0977"/>
    <w:rsid w:val="000F0AB0"/>
    <w:rsid w:val="000F1017"/>
    <w:rsid w:val="000F125C"/>
    <w:rsid w:val="000F18D5"/>
    <w:rsid w:val="000F1954"/>
    <w:rsid w:val="000F1B2C"/>
    <w:rsid w:val="000F1E52"/>
    <w:rsid w:val="000F26D5"/>
    <w:rsid w:val="000F2AE7"/>
    <w:rsid w:val="000F2BEC"/>
    <w:rsid w:val="000F2FCE"/>
    <w:rsid w:val="000F3362"/>
    <w:rsid w:val="000F39C2"/>
    <w:rsid w:val="000F415F"/>
    <w:rsid w:val="000F41CC"/>
    <w:rsid w:val="000F436A"/>
    <w:rsid w:val="000F47F5"/>
    <w:rsid w:val="000F4BAE"/>
    <w:rsid w:val="000F4BEC"/>
    <w:rsid w:val="000F4D26"/>
    <w:rsid w:val="000F514A"/>
    <w:rsid w:val="000F515F"/>
    <w:rsid w:val="000F59FB"/>
    <w:rsid w:val="000F5A5D"/>
    <w:rsid w:val="000F5E55"/>
    <w:rsid w:val="000F5FFD"/>
    <w:rsid w:val="000F6093"/>
    <w:rsid w:val="000F65C5"/>
    <w:rsid w:val="000F661E"/>
    <w:rsid w:val="000F66F3"/>
    <w:rsid w:val="000F696C"/>
    <w:rsid w:val="000F72AB"/>
    <w:rsid w:val="000F7466"/>
    <w:rsid w:val="000F7BB5"/>
    <w:rsid w:val="000F7C2D"/>
    <w:rsid w:val="0010018C"/>
    <w:rsid w:val="001006BB"/>
    <w:rsid w:val="00100ABF"/>
    <w:rsid w:val="00101154"/>
    <w:rsid w:val="00101215"/>
    <w:rsid w:val="00101A91"/>
    <w:rsid w:val="00101FF8"/>
    <w:rsid w:val="001023F4"/>
    <w:rsid w:val="00102D94"/>
    <w:rsid w:val="00103389"/>
    <w:rsid w:val="001038C1"/>
    <w:rsid w:val="00103C12"/>
    <w:rsid w:val="001042E1"/>
    <w:rsid w:val="0010455D"/>
    <w:rsid w:val="00104C22"/>
    <w:rsid w:val="0010532E"/>
    <w:rsid w:val="00105C15"/>
    <w:rsid w:val="00105FBE"/>
    <w:rsid w:val="00106886"/>
    <w:rsid w:val="00106BF0"/>
    <w:rsid w:val="00107C8F"/>
    <w:rsid w:val="0011038E"/>
    <w:rsid w:val="0011045B"/>
    <w:rsid w:val="00110623"/>
    <w:rsid w:val="00110760"/>
    <w:rsid w:val="0011087C"/>
    <w:rsid w:val="0011095D"/>
    <w:rsid w:val="0011132C"/>
    <w:rsid w:val="001114CB"/>
    <w:rsid w:val="00112000"/>
    <w:rsid w:val="0011235E"/>
    <w:rsid w:val="00112919"/>
    <w:rsid w:val="001129F9"/>
    <w:rsid w:val="00112A56"/>
    <w:rsid w:val="00112EDB"/>
    <w:rsid w:val="00112FAB"/>
    <w:rsid w:val="00112FC9"/>
    <w:rsid w:val="00113366"/>
    <w:rsid w:val="00113496"/>
    <w:rsid w:val="0011371C"/>
    <w:rsid w:val="00113A48"/>
    <w:rsid w:val="00113D4F"/>
    <w:rsid w:val="00113EE7"/>
    <w:rsid w:val="0011429D"/>
    <w:rsid w:val="00114377"/>
    <w:rsid w:val="0011480F"/>
    <w:rsid w:val="00114BEA"/>
    <w:rsid w:val="00114CFB"/>
    <w:rsid w:val="0011501B"/>
    <w:rsid w:val="001153CE"/>
    <w:rsid w:val="001156B1"/>
    <w:rsid w:val="0011585A"/>
    <w:rsid w:val="00116264"/>
    <w:rsid w:val="00116413"/>
    <w:rsid w:val="001167C6"/>
    <w:rsid w:val="001169AD"/>
    <w:rsid w:val="001176AC"/>
    <w:rsid w:val="001177D2"/>
    <w:rsid w:val="001177DC"/>
    <w:rsid w:val="00117809"/>
    <w:rsid w:val="00120092"/>
    <w:rsid w:val="00120354"/>
    <w:rsid w:val="0012041B"/>
    <w:rsid w:val="00120574"/>
    <w:rsid w:val="00120D59"/>
    <w:rsid w:val="001218C4"/>
    <w:rsid w:val="0012246B"/>
    <w:rsid w:val="001228AC"/>
    <w:rsid w:val="00122A87"/>
    <w:rsid w:val="001230A0"/>
    <w:rsid w:val="00123111"/>
    <w:rsid w:val="00123633"/>
    <w:rsid w:val="00123E5B"/>
    <w:rsid w:val="00123E87"/>
    <w:rsid w:val="00124019"/>
    <w:rsid w:val="001240C3"/>
    <w:rsid w:val="001242E9"/>
    <w:rsid w:val="001244D8"/>
    <w:rsid w:val="00124782"/>
    <w:rsid w:val="0012486F"/>
    <w:rsid w:val="00124BC5"/>
    <w:rsid w:val="0012511D"/>
    <w:rsid w:val="001252B3"/>
    <w:rsid w:val="00125676"/>
    <w:rsid w:val="0012652C"/>
    <w:rsid w:val="001267C9"/>
    <w:rsid w:val="001268C6"/>
    <w:rsid w:val="001268EA"/>
    <w:rsid w:val="00126943"/>
    <w:rsid w:val="00126EB8"/>
    <w:rsid w:val="001271A2"/>
    <w:rsid w:val="00127337"/>
    <w:rsid w:val="001274AA"/>
    <w:rsid w:val="001276EC"/>
    <w:rsid w:val="001278BC"/>
    <w:rsid w:val="001302AB"/>
    <w:rsid w:val="0013044E"/>
    <w:rsid w:val="00130471"/>
    <w:rsid w:val="00130735"/>
    <w:rsid w:val="00130B14"/>
    <w:rsid w:val="0013134A"/>
    <w:rsid w:val="0013174A"/>
    <w:rsid w:val="001318F7"/>
    <w:rsid w:val="001320DB"/>
    <w:rsid w:val="00132534"/>
    <w:rsid w:val="00132ECF"/>
    <w:rsid w:val="001333E4"/>
    <w:rsid w:val="00133CEB"/>
    <w:rsid w:val="00133DA1"/>
    <w:rsid w:val="00133EF1"/>
    <w:rsid w:val="00133FBF"/>
    <w:rsid w:val="00134222"/>
    <w:rsid w:val="001344F1"/>
    <w:rsid w:val="00134985"/>
    <w:rsid w:val="00135448"/>
    <w:rsid w:val="001359FC"/>
    <w:rsid w:val="00135A21"/>
    <w:rsid w:val="0013609B"/>
    <w:rsid w:val="001369F7"/>
    <w:rsid w:val="00136A52"/>
    <w:rsid w:val="00136DBE"/>
    <w:rsid w:val="001378AA"/>
    <w:rsid w:val="00137A24"/>
    <w:rsid w:val="00137E68"/>
    <w:rsid w:val="001406CA"/>
    <w:rsid w:val="0014109E"/>
    <w:rsid w:val="00141621"/>
    <w:rsid w:val="001417FF"/>
    <w:rsid w:val="00141FDF"/>
    <w:rsid w:val="00142220"/>
    <w:rsid w:val="00142793"/>
    <w:rsid w:val="00142974"/>
    <w:rsid w:val="001435CC"/>
    <w:rsid w:val="00143C9C"/>
    <w:rsid w:val="0014423E"/>
    <w:rsid w:val="00144787"/>
    <w:rsid w:val="00144D10"/>
    <w:rsid w:val="0014556F"/>
    <w:rsid w:val="00145F74"/>
    <w:rsid w:val="0014604E"/>
    <w:rsid w:val="00146947"/>
    <w:rsid w:val="00147141"/>
    <w:rsid w:val="0014722D"/>
    <w:rsid w:val="00147393"/>
    <w:rsid w:val="00147999"/>
    <w:rsid w:val="00147B60"/>
    <w:rsid w:val="00150030"/>
    <w:rsid w:val="00150746"/>
    <w:rsid w:val="00151331"/>
    <w:rsid w:val="00151BF0"/>
    <w:rsid w:val="00151EB7"/>
    <w:rsid w:val="00152DC6"/>
    <w:rsid w:val="00152E41"/>
    <w:rsid w:val="001536B2"/>
    <w:rsid w:val="001537F7"/>
    <w:rsid w:val="001538EE"/>
    <w:rsid w:val="00153AC1"/>
    <w:rsid w:val="00153E5A"/>
    <w:rsid w:val="0015405B"/>
    <w:rsid w:val="00154742"/>
    <w:rsid w:val="00155192"/>
    <w:rsid w:val="00155B41"/>
    <w:rsid w:val="00155B79"/>
    <w:rsid w:val="001562B7"/>
    <w:rsid w:val="00156344"/>
    <w:rsid w:val="00156406"/>
    <w:rsid w:val="001565D2"/>
    <w:rsid w:val="0015669A"/>
    <w:rsid w:val="00156BC1"/>
    <w:rsid w:val="00156CBE"/>
    <w:rsid w:val="00157113"/>
    <w:rsid w:val="001571C1"/>
    <w:rsid w:val="001573C7"/>
    <w:rsid w:val="001574B6"/>
    <w:rsid w:val="00157BFC"/>
    <w:rsid w:val="00157F04"/>
    <w:rsid w:val="00160C09"/>
    <w:rsid w:val="00160EA5"/>
    <w:rsid w:val="00161183"/>
    <w:rsid w:val="00161450"/>
    <w:rsid w:val="00161531"/>
    <w:rsid w:val="0016165F"/>
    <w:rsid w:val="00161969"/>
    <w:rsid w:val="00161A18"/>
    <w:rsid w:val="00161D2F"/>
    <w:rsid w:val="00161DFE"/>
    <w:rsid w:val="00162508"/>
    <w:rsid w:val="0016271B"/>
    <w:rsid w:val="00162EBC"/>
    <w:rsid w:val="0016336A"/>
    <w:rsid w:val="00163A5B"/>
    <w:rsid w:val="00163A88"/>
    <w:rsid w:val="00164012"/>
    <w:rsid w:val="001640D2"/>
    <w:rsid w:val="001644C7"/>
    <w:rsid w:val="00164716"/>
    <w:rsid w:val="00164A05"/>
    <w:rsid w:val="00164C12"/>
    <w:rsid w:val="001651B6"/>
    <w:rsid w:val="00165E60"/>
    <w:rsid w:val="00166097"/>
    <w:rsid w:val="0016613C"/>
    <w:rsid w:val="001664AC"/>
    <w:rsid w:val="00166B99"/>
    <w:rsid w:val="00166DAD"/>
    <w:rsid w:val="00166E6D"/>
    <w:rsid w:val="00166EBA"/>
    <w:rsid w:val="00166FB5"/>
    <w:rsid w:val="00166FCE"/>
    <w:rsid w:val="00167022"/>
    <w:rsid w:val="001670F4"/>
    <w:rsid w:val="0016718E"/>
    <w:rsid w:val="0017060B"/>
    <w:rsid w:val="00170701"/>
    <w:rsid w:val="00170910"/>
    <w:rsid w:val="00170DCF"/>
    <w:rsid w:val="00171698"/>
    <w:rsid w:val="001717E3"/>
    <w:rsid w:val="00171B71"/>
    <w:rsid w:val="00171C7C"/>
    <w:rsid w:val="00172637"/>
    <w:rsid w:val="001726D4"/>
    <w:rsid w:val="001728B5"/>
    <w:rsid w:val="00172A7E"/>
    <w:rsid w:val="00172C01"/>
    <w:rsid w:val="0017336D"/>
    <w:rsid w:val="001733E5"/>
    <w:rsid w:val="00173637"/>
    <w:rsid w:val="00173DC5"/>
    <w:rsid w:val="00173F1A"/>
    <w:rsid w:val="00174052"/>
    <w:rsid w:val="0017427E"/>
    <w:rsid w:val="001744BA"/>
    <w:rsid w:val="001745CE"/>
    <w:rsid w:val="0017486A"/>
    <w:rsid w:val="00174E84"/>
    <w:rsid w:val="001750A0"/>
    <w:rsid w:val="00175196"/>
    <w:rsid w:val="00175DCC"/>
    <w:rsid w:val="001762F3"/>
    <w:rsid w:val="001766D2"/>
    <w:rsid w:val="00176844"/>
    <w:rsid w:val="001768FA"/>
    <w:rsid w:val="001769A8"/>
    <w:rsid w:val="00176A99"/>
    <w:rsid w:val="001770BE"/>
    <w:rsid w:val="00177179"/>
    <w:rsid w:val="00177231"/>
    <w:rsid w:val="0017749D"/>
    <w:rsid w:val="001778A7"/>
    <w:rsid w:val="00177F02"/>
    <w:rsid w:val="001806B5"/>
    <w:rsid w:val="00180E8D"/>
    <w:rsid w:val="00180FF8"/>
    <w:rsid w:val="001813B0"/>
    <w:rsid w:val="001818D8"/>
    <w:rsid w:val="0018239D"/>
    <w:rsid w:val="0018245C"/>
    <w:rsid w:val="001827CC"/>
    <w:rsid w:val="00182C66"/>
    <w:rsid w:val="00182CD6"/>
    <w:rsid w:val="00183096"/>
    <w:rsid w:val="00183224"/>
    <w:rsid w:val="001835D2"/>
    <w:rsid w:val="0018426D"/>
    <w:rsid w:val="00184490"/>
    <w:rsid w:val="001844C6"/>
    <w:rsid w:val="001845EF"/>
    <w:rsid w:val="001849F3"/>
    <w:rsid w:val="00184B03"/>
    <w:rsid w:val="0018589E"/>
    <w:rsid w:val="00185BF1"/>
    <w:rsid w:val="00186186"/>
    <w:rsid w:val="0018625D"/>
    <w:rsid w:val="00186A77"/>
    <w:rsid w:val="001874D7"/>
    <w:rsid w:val="00187B9E"/>
    <w:rsid w:val="001900C7"/>
    <w:rsid w:val="00190138"/>
    <w:rsid w:val="001903F5"/>
    <w:rsid w:val="00190CE4"/>
    <w:rsid w:val="001910A2"/>
    <w:rsid w:val="00191188"/>
    <w:rsid w:val="001911BB"/>
    <w:rsid w:val="00191308"/>
    <w:rsid w:val="00191AD8"/>
    <w:rsid w:val="00191D42"/>
    <w:rsid w:val="00192DC6"/>
    <w:rsid w:val="00192F5C"/>
    <w:rsid w:val="00193272"/>
    <w:rsid w:val="00193A9C"/>
    <w:rsid w:val="00193C8F"/>
    <w:rsid w:val="00193D08"/>
    <w:rsid w:val="00194013"/>
    <w:rsid w:val="001941EF"/>
    <w:rsid w:val="001942E7"/>
    <w:rsid w:val="001942FC"/>
    <w:rsid w:val="00194302"/>
    <w:rsid w:val="001945C8"/>
    <w:rsid w:val="001945ED"/>
    <w:rsid w:val="00194A76"/>
    <w:rsid w:val="00194AAE"/>
    <w:rsid w:val="00194B60"/>
    <w:rsid w:val="001953B3"/>
    <w:rsid w:val="001954B1"/>
    <w:rsid w:val="00195665"/>
    <w:rsid w:val="00195667"/>
    <w:rsid w:val="00195D19"/>
    <w:rsid w:val="00195DF5"/>
    <w:rsid w:val="00195F0C"/>
    <w:rsid w:val="0019650C"/>
    <w:rsid w:val="00196A24"/>
    <w:rsid w:val="00196E13"/>
    <w:rsid w:val="0019756C"/>
    <w:rsid w:val="001976F1"/>
    <w:rsid w:val="00197D54"/>
    <w:rsid w:val="001A03F8"/>
    <w:rsid w:val="001A07E4"/>
    <w:rsid w:val="001A0A57"/>
    <w:rsid w:val="001A0C6F"/>
    <w:rsid w:val="001A0FC3"/>
    <w:rsid w:val="001A1B29"/>
    <w:rsid w:val="001A1E8A"/>
    <w:rsid w:val="001A22BF"/>
    <w:rsid w:val="001A26B9"/>
    <w:rsid w:val="001A3352"/>
    <w:rsid w:val="001A3690"/>
    <w:rsid w:val="001A3695"/>
    <w:rsid w:val="001A3772"/>
    <w:rsid w:val="001A4052"/>
    <w:rsid w:val="001A44AA"/>
    <w:rsid w:val="001A467E"/>
    <w:rsid w:val="001A4A74"/>
    <w:rsid w:val="001A59BB"/>
    <w:rsid w:val="001A5A0F"/>
    <w:rsid w:val="001A5B24"/>
    <w:rsid w:val="001A5B3F"/>
    <w:rsid w:val="001A5C62"/>
    <w:rsid w:val="001A63B0"/>
    <w:rsid w:val="001A6961"/>
    <w:rsid w:val="001A6B09"/>
    <w:rsid w:val="001B017B"/>
    <w:rsid w:val="001B08FF"/>
    <w:rsid w:val="001B1992"/>
    <w:rsid w:val="001B1B2B"/>
    <w:rsid w:val="001B1CD9"/>
    <w:rsid w:val="001B204A"/>
    <w:rsid w:val="001B2370"/>
    <w:rsid w:val="001B2AD7"/>
    <w:rsid w:val="001B2B59"/>
    <w:rsid w:val="001B2D49"/>
    <w:rsid w:val="001B2ED0"/>
    <w:rsid w:val="001B32D1"/>
    <w:rsid w:val="001B330C"/>
    <w:rsid w:val="001B332D"/>
    <w:rsid w:val="001B387D"/>
    <w:rsid w:val="001B3B08"/>
    <w:rsid w:val="001B45A7"/>
    <w:rsid w:val="001B47AA"/>
    <w:rsid w:val="001B57E8"/>
    <w:rsid w:val="001B59A0"/>
    <w:rsid w:val="001B6A08"/>
    <w:rsid w:val="001B6D41"/>
    <w:rsid w:val="001B6E7E"/>
    <w:rsid w:val="001B6EC6"/>
    <w:rsid w:val="001B7005"/>
    <w:rsid w:val="001B7486"/>
    <w:rsid w:val="001B7C04"/>
    <w:rsid w:val="001B7E18"/>
    <w:rsid w:val="001B7E65"/>
    <w:rsid w:val="001C045F"/>
    <w:rsid w:val="001C047F"/>
    <w:rsid w:val="001C076E"/>
    <w:rsid w:val="001C145F"/>
    <w:rsid w:val="001C158E"/>
    <w:rsid w:val="001C1991"/>
    <w:rsid w:val="001C2103"/>
    <w:rsid w:val="001C2198"/>
    <w:rsid w:val="001C2489"/>
    <w:rsid w:val="001C2510"/>
    <w:rsid w:val="001C2788"/>
    <w:rsid w:val="001C288A"/>
    <w:rsid w:val="001C2CCA"/>
    <w:rsid w:val="001C31C0"/>
    <w:rsid w:val="001C35C1"/>
    <w:rsid w:val="001C3788"/>
    <w:rsid w:val="001C3D9C"/>
    <w:rsid w:val="001C40E3"/>
    <w:rsid w:val="001C4657"/>
    <w:rsid w:val="001C4A29"/>
    <w:rsid w:val="001C4CC0"/>
    <w:rsid w:val="001C5162"/>
    <w:rsid w:val="001C5290"/>
    <w:rsid w:val="001C5504"/>
    <w:rsid w:val="001C5554"/>
    <w:rsid w:val="001C5E05"/>
    <w:rsid w:val="001C5E6E"/>
    <w:rsid w:val="001C7183"/>
    <w:rsid w:val="001C71FB"/>
    <w:rsid w:val="001C72A9"/>
    <w:rsid w:val="001C73A0"/>
    <w:rsid w:val="001C78A3"/>
    <w:rsid w:val="001C7F83"/>
    <w:rsid w:val="001D064C"/>
    <w:rsid w:val="001D0889"/>
    <w:rsid w:val="001D0AE6"/>
    <w:rsid w:val="001D0B0F"/>
    <w:rsid w:val="001D0E3A"/>
    <w:rsid w:val="001D11E7"/>
    <w:rsid w:val="001D134B"/>
    <w:rsid w:val="001D15F7"/>
    <w:rsid w:val="001D187A"/>
    <w:rsid w:val="001D1B51"/>
    <w:rsid w:val="001D223D"/>
    <w:rsid w:val="001D25EC"/>
    <w:rsid w:val="001D2914"/>
    <w:rsid w:val="001D2D53"/>
    <w:rsid w:val="001D34EA"/>
    <w:rsid w:val="001D39F8"/>
    <w:rsid w:val="001D3B02"/>
    <w:rsid w:val="001D3C15"/>
    <w:rsid w:val="001D46AE"/>
    <w:rsid w:val="001D47F4"/>
    <w:rsid w:val="001D5B51"/>
    <w:rsid w:val="001D5D1A"/>
    <w:rsid w:val="001D5FC7"/>
    <w:rsid w:val="001D6139"/>
    <w:rsid w:val="001D6167"/>
    <w:rsid w:val="001D63D0"/>
    <w:rsid w:val="001D6714"/>
    <w:rsid w:val="001D6D30"/>
    <w:rsid w:val="001D739D"/>
    <w:rsid w:val="001D74A8"/>
    <w:rsid w:val="001D76AB"/>
    <w:rsid w:val="001D78C3"/>
    <w:rsid w:val="001E04BC"/>
    <w:rsid w:val="001E04F9"/>
    <w:rsid w:val="001E0766"/>
    <w:rsid w:val="001E093C"/>
    <w:rsid w:val="001E0A5F"/>
    <w:rsid w:val="001E0E4E"/>
    <w:rsid w:val="001E14B2"/>
    <w:rsid w:val="001E174B"/>
    <w:rsid w:val="001E1D0E"/>
    <w:rsid w:val="001E1DB7"/>
    <w:rsid w:val="001E1E00"/>
    <w:rsid w:val="001E2412"/>
    <w:rsid w:val="001E261C"/>
    <w:rsid w:val="001E28B4"/>
    <w:rsid w:val="001E3601"/>
    <w:rsid w:val="001E3629"/>
    <w:rsid w:val="001E3BB5"/>
    <w:rsid w:val="001E3E6C"/>
    <w:rsid w:val="001E3EA8"/>
    <w:rsid w:val="001E43CC"/>
    <w:rsid w:val="001E46CB"/>
    <w:rsid w:val="001E48EA"/>
    <w:rsid w:val="001E51A2"/>
    <w:rsid w:val="001E5729"/>
    <w:rsid w:val="001E57CA"/>
    <w:rsid w:val="001E59A1"/>
    <w:rsid w:val="001E5CD5"/>
    <w:rsid w:val="001E6421"/>
    <w:rsid w:val="001E6674"/>
    <w:rsid w:val="001E67C2"/>
    <w:rsid w:val="001E6F78"/>
    <w:rsid w:val="001E70EA"/>
    <w:rsid w:val="001E7228"/>
    <w:rsid w:val="001E7FE0"/>
    <w:rsid w:val="001F0748"/>
    <w:rsid w:val="001F0A72"/>
    <w:rsid w:val="001F1837"/>
    <w:rsid w:val="001F2137"/>
    <w:rsid w:val="001F2252"/>
    <w:rsid w:val="001F2584"/>
    <w:rsid w:val="001F27A0"/>
    <w:rsid w:val="001F2B42"/>
    <w:rsid w:val="001F2C32"/>
    <w:rsid w:val="001F2F07"/>
    <w:rsid w:val="001F302E"/>
    <w:rsid w:val="001F3545"/>
    <w:rsid w:val="001F35A0"/>
    <w:rsid w:val="001F421F"/>
    <w:rsid w:val="001F44D3"/>
    <w:rsid w:val="001F4765"/>
    <w:rsid w:val="001F4EF4"/>
    <w:rsid w:val="001F5040"/>
    <w:rsid w:val="001F5995"/>
    <w:rsid w:val="001F5BF9"/>
    <w:rsid w:val="001F618A"/>
    <w:rsid w:val="001F61BB"/>
    <w:rsid w:val="001F6460"/>
    <w:rsid w:val="001F6656"/>
    <w:rsid w:val="001F6826"/>
    <w:rsid w:val="001F6A9A"/>
    <w:rsid w:val="001F6E03"/>
    <w:rsid w:val="001F7585"/>
    <w:rsid w:val="001F75D2"/>
    <w:rsid w:val="001F75DA"/>
    <w:rsid w:val="001F797E"/>
    <w:rsid w:val="001F79DC"/>
    <w:rsid w:val="001F7BC3"/>
    <w:rsid w:val="00201369"/>
    <w:rsid w:val="0020187A"/>
    <w:rsid w:val="0020198F"/>
    <w:rsid w:val="00201C2E"/>
    <w:rsid w:val="00201CDB"/>
    <w:rsid w:val="002025AD"/>
    <w:rsid w:val="0020269C"/>
    <w:rsid w:val="0020272B"/>
    <w:rsid w:val="00202D57"/>
    <w:rsid w:val="00202E42"/>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245"/>
    <w:rsid w:val="00210B5C"/>
    <w:rsid w:val="00210C96"/>
    <w:rsid w:val="00210D2E"/>
    <w:rsid w:val="00211075"/>
    <w:rsid w:val="00211747"/>
    <w:rsid w:val="002117DD"/>
    <w:rsid w:val="00211AC7"/>
    <w:rsid w:val="00212101"/>
    <w:rsid w:val="0021279A"/>
    <w:rsid w:val="00213177"/>
    <w:rsid w:val="00213867"/>
    <w:rsid w:val="00213B2D"/>
    <w:rsid w:val="00214138"/>
    <w:rsid w:val="002146AD"/>
    <w:rsid w:val="002146FB"/>
    <w:rsid w:val="0021476A"/>
    <w:rsid w:val="00214B49"/>
    <w:rsid w:val="00214B83"/>
    <w:rsid w:val="002152A5"/>
    <w:rsid w:val="00215A33"/>
    <w:rsid w:val="00215E28"/>
    <w:rsid w:val="00215E95"/>
    <w:rsid w:val="002167E2"/>
    <w:rsid w:val="00216940"/>
    <w:rsid w:val="00216F32"/>
    <w:rsid w:val="002174E7"/>
    <w:rsid w:val="002176A7"/>
    <w:rsid w:val="002177E7"/>
    <w:rsid w:val="00217836"/>
    <w:rsid w:val="00217F03"/>
    <w:rsid w:val="002204F3"/>
    <w:rsid w:val="002205EE"/>
    <w:rsid w:val="00220E27"/>
    <w:rsid w:val="00221061"/>
    <w:rsid w:val="0022161D"/>
    <w:rsid w:val="00221E74"/>
    <w:rsid w:val="00222825"/>
    <w:rsid w:val="00222F2D"/>
    <w:rsid w:val="0022327F"/>
    <w:rsid w:val="0022339A"/>
    <w:rsid w:val="002239F4"/>
    <w:rsid w:val="002247B9"/>
    <w:rsid w:val="0022483C"/>
    <w:rsid w:val="00224966"/>
    <w:rsid w:val="00225588"/>
    <w:rsid w:val="002255AF"/>
    <w:rsid w:val="0022603F"/>
    <w:rsid w:val="00226225"/>
    <w:rsid w:val="0022661F"/>
    <w:rsid w:val="00226A73"/>
    <w:rsid w:val="00226B82"/>
    <w:rsid w:val="00226BF6"/>
    <w:rsid w:val="00227018"/>
    <w:rsid w:val="0022740D"/>
    <w:rsid w:val="00227677"/>
    <w:rsid w:val="0023018D"/>
    <w:rsid w:val="00230259"/>
    <w:rsid w:val="002310A3"/>
    <w:rsid w:val="00231477"/>
    <w:rsid w:val="002319D8"/>
    <w:rsid w:val="00231B63"/>
    <w:rsid w:val="002323B0"/>
    <w:rsid w:val="0023294F"/>
    <w:rsid w:val="00232D3E"/>
    <w:rsid w:val="00232DE5"/>
    <w:rsid w:val="002335AF"/>
    <w:rsid w:val="002337B0"/>
    <w:rsid w:val="002339EF"/>
    <w:rsid w:val="00233B50"/>
    <w:rsid w:val="00233D6B"/>
    <w:rsid w:val="002341EC"/>
    <w:rsid w:val="002344B1"/>
    <w:rsid w:val="0023491A"/>
    <w:rsid w:val="00235122"/>
    <w:rsid w:val="002353F9"/>
    <w:rsid w:val="00235711"/>
    <w:rsid w:val="00235AA1"/>
    <w:rsid w:val="00235C2B"/>
    <w:rsid w:val="002361E7"/>
    <w:rsid w:val="0023624D"/>
    <w:rsid w:val="00236F82"/>
    <w:rsid w:val="002373DE"/>
    <w:rsid w:val="00237A82"/>
    <w:rsid w:val="00240884"/>
    <w:rsid w:val="002408CA"/>
    <w:rsid w:val="0024178C"/>
    <w:rsid w:val="002421DA"/>
    <w:rsid w:val="00242490"/>
    <w:rsid w:val="00242564"/>
    <w:rsid w:val="00242651"/>
    <w:rsid w:val="00242821"/>
    <w:rsid w:val="002429C2"/>
    <w:rsid w:val="00242BBE"/>
    <w:rsid w:val="00242DCD"/>
    <w:rsid w:val="00242F07"/>
    <w:rsid w:val="00243090"/>
    <w:rsid w:val="00243399"/>
    <w:rsid w:val="0024376F"/>
    <w:rsid w:val="00243A45"/>
    <w:rsid w:val="002443A2"/>
    <w:rsid w:val="002445E5"/>
    <w:rsid w:val="002447C3"/>
    <w:rsid w:val="002448CB"/>
    <w:rsid w:val="0024522B"/>
    <w:rsid w:val="002453B7"/>
    <w:rsid w:val="00245460"/>
    <w:rsid w:val="00245EE0"/>
    <w:rsid w:val="00245F57"/>
    <w:rsid w:val="002469E9"/>
    <w:rsid w:val="00246B20"/>
    <w:rsid w:val="00246FF0"/>
    <w:rsid w:val="002476BE"/>
    <w:rsid w:val="002478E0"/>
    <w:rsid w:val="00247A71"/>
    <w:rsid w:val="00247B03"/>
    <w:rsid w:val="00247DAF"/>
    <w:rsid w:val="00247FFA"/>
    <w:rsid w:val="002505EC"/>
    <w:rsid w:val="002507F1"/>
    <w:rsid w:val="002508AB"/>
    <w:rsid w:val="00250CFA"/>
    <w:rsid w:val="00251326"/>
    <w:rsid w:val="002519C0"/>
    <w:rsid w:val="00251AD4"/>
    <w:rsid w:val="00252DEC"/>
    <w:rsid w:val="002533C2"/>
    <w:rsid w:val="002536AC"/>
    <w:rsid w:val="0025376B"/>
    <w:rsid w:val="00253C6D"/>
    <w:rsid w:val="00253E1D"/>
    <w:rsid w:val="0025402C"/>
    <w:rsid w:val="00254306"/>
    <w:rsid w:val="00254F12"/>
    <w:rsid w:val="0025562D"/>
    <w:rsid w:val="00255632"/>
    <w:rsid w:val="00255B9A"/>
    <w:rsid w:val="00255E20"/>
    <w:rsid w:val="0025626D"/>
    <w:rsid w:val="00256560"/>
    <w:rsid w:val="00256624"/>
    <w:rsid w:val="00256CE1"/>
    <w:rsid w:val="0025781C"/>
    <w:rsid w:val="00257F30"/>
    <w:rsid w:val="00257FED"/>
    <w:rsid w:val="002600A1"/>
    <w:rsid w:val="0026099A"/>
    <w:rsid w:val="00260CB3"/>
    <w:rsid w:val="0026181D"/>
    <w:rsid w:val="0026199C"/>
    <w:rsid w:val="00261B1F"/>
    <w:rsid w:val="00261BCC"/>
    <w:rsid w:val="00261BE8"/>
    <w:rsid w:val="00261C7F"/>
    <w:rsid w:val="00262168"/>
    <w:rsid w:val="002622B0"/>
    <w:rsid w:val="0026258F"/>
    <w:rsid w:val="00262828"/>
    <w:rsid w:val="002629DD"/>
    <w:rsid w:val="00262ACE"/>
    <w:rsid w:val="00262B31"/>
    <w:rsid w:val="00262CA3"/>
    <w:rsid w:val="002633AF"/>
    <w:rsid w:val="002635FC"/>
    <w:rsid w:val="0026374E"/>
    <w:rsid w:val="00263A79"/>
    <w:rsid w:val="002643B9"/>
    <w:rsid w:val="00264C6B"/>
    <w:rsid w:val="00264C82"/>
    <w:rsid w:val="00264FD6"/>
    <w:rsid w:val="0026557C"/>
    <w:rsid w:val="00265A49"/>
    <w:rsid w:val="00265C0D"/>
    <w:rsid w:val="00265DE2"/>
    <w:rsid w:val="002662BA"/>
    <w:rsid w:val="0026655E"/>
    <w:rsid w:val="002665B3"/>
    <w:rsid w:val="002671CE"/>
    <w:rsid w:val="002673B0"/>
    <w:rsid w:val="0026756C"/>
    <w:rsid w:val="002676DE"/>
    <w:rsid w:val="0027011C"/>
    <w:rsid w:val="00270243"/>
    <w:rsid w:val="00270817"/>
    <w:rsid w:val="00270869"/>
    <w:rsid w:val="0027086E"/>
    <w:rsid w:val="00270DB5"/>
    <w:rsid w:val="002715E9"/>
    <w:rsid w:val="0027194F"/>
    <w:rsid w:val="00272033"/>
    <w:rsid w:val="0027240B"/>
    <w:rsid w:val="00272580"/>
    <w:rsid w:val="002725C1"/>
    <w:rsid w:val="002726AA"/>
    <w:rsid w:val="002726AF"/>
    <w:rsid w:val="00272792"/>
    <w:rsid w:val="00272A50"/>
    <w:rsid w:val="00272DCA"/>
    <w:rsid w:val="0027305A"/>
    <w:rsid w:val="002737F3"/>
    <w:rsid w:val="0027394E"/>
    <w:rsid w:val="00273AC0"/>
    <w:rsid w:val="00273C00"/>
    <w:rsid w:val="00273D42"/>
    <w:rsid w:val="002740B6"/>
    <w:rsid w:val="002743CC"/>
    <w:rsid w:val="00274C38"/>
    <w:rsid w:val="00274DED"/>
    <w:rsid w:val="002753CD"/>
    <w:rsid w:val="00275582"/>
    <w:rsid w:val="002755F3"/>
    <w:rsid w:val="00276A9F"/>
    <w:rsid w:val="0027709F"/>
    <w:rsid w:val="0027759D"/>
    <w:rsid w:val="00277CC4"/>
    <w:rsid w:val="00277DBD"/>
    <w:rsid w:val="002800EC"/>
    <w:rsid w:val="00280C7E"/>
    <w:rsid w:val="00280E43"/>
    <w:rsid w:val="002810E7"/>
    <w:rsid w:val="00281669"/>
    <w:rsid w:val="00281C53"/>
    <w:rsid w:val="002822B9"/>
    <w:rsid w:val="0028253E"/>
    <w:rsid w:val="002826B7"/>
    <w:rsid w:val="002829A0"/>
    <w:rsid w:val="002829B5"/>
    <w:rsid w:val="00282B59"/>
    <w:rsid w:val="00283AC7"/>
    <w:rsid w:val="00283C02"/>
    <w:rsid w:val="00283EA9"/>
    <w:rsid w:val="00283F74"/>
    <w:rsid w:val="00284456"/>
    <w:rsid w:val="00284B9E"/>
    <w:rsid w:val="002856F3"/>
    <w:rsid w:val="002857D1"/>
    <w:rsid w:val="00286CD4"/>
    <w:rsid w:val="00287757"/>
    <w:rsid w:val="00287881"/>
    <w:rsid w:val="00287E0B"/>
    <w:rsid w:val="002901CD"/>
    <w:rsid w:val="002902D6"/>
    <w:rsid w:val="002908BA"/>
    <w:rsid w:val="00290A59"/>
    <w:rsid w:val="00290C29"/>
    <w:rsid w:val="00290CBC"/>
    <w:rsid w:val="00291105"/>
    <w:rsid w:val="0029193E"/>
    <w:rsid w:val="00291AB8"/>
    <w:rsid w:val="00291CB7"/>
    <w:rsid w:val="00292442"/>
    <w:rsid w:val="002924B0"/>
    <w:rsid w:val="00292951"/>
    <w:rsid w:val="00292FDC"/>
    <w:rsid w:val="002932B2"/>
    <w:rsid w:val="00293FDF"/>
    <w:rsid w:val="00294B76"/>
    <w:rsid w:val="00294BD5"/>
    <w:rsid w:val="0029507F"/>
    <w:rsid w:val="002953E2"/>
    <w:rsid w:val="002956B8"/>
    <w:rsid w:val="0029579B"/>
    <w:rsid w:val="00295BFF"/>
    <w:rsid w:val="00295CE4"/>
    <w:rsid w:val="00295F38"/>
    <w:rsid w:val="00295FA2"/>
    <w:rsid w:val="002969B7"/>
    <w:rsid w:val="00296A59"/>
    <w:rsid w:val="00296ABF"/>
    <w:rsid w:val="00296C8A"/>
    <w:rsid w:val="002975D7"/>
    <w:rsid w:val="002977C9"/>
    <w:rsid w:val="00297960"/>
    <w:rsid w:val="00297C2D"/>
    <w:rsid w:val="002A0097"/>
    <w:rsid w:val="002A012A"/>
    <w:rsid w:val="002A0A44"/>
    <w:rsid w:val="002A0DF1"/>
    <w:rsid w:val="002A1002"/>
    <w:rsid w:val="002A1111"/>
    <w:rsid w:val="002A11B8"/>
    <w:rsid w:val="002A120A"/>
    <w:rsid w:val="002A16B3"/>
    <w:rsid w:val="002A175E"/>
    <w:rsid w:val="002A1929"/>
    <w:rsid w:val="002A1ACC"/>
    <w:rsid w:val="002A1D46"/>
    <w:rsid w:val="002A225C"/>
    <w:rsid w:val="002A2463"/>
    <w:rsid w:val="002A26A8"/>
    <w:rsid w:val="002A2F4A"/>
    <w:rsid w:val="002A344D"/>
    <w:rsid w:val="002A38CE"/>
    <w:rsid w:val="002A3D3F"/>
    <w:rsid w:val="002A47EC"/>
    <w:rsid w:val="002A4E2C"/>
    <w:rsid w:val="002A4F2A"/>
    <w:rsid w:val="002A5559"/>
    <w:rsid w:val="002A5650"/>
    <w:rsid w:val="002A5A81"/>
    <w:rsid w:val="002A5F7A"/>
    <w:rsid w:val="002A73A1"/>
    <w:rsid w:val="002A7ACA"/>
    <w:rsid w:val="002A7D81"/>
    <w:rsid w:val="002B0154"/>
    <w:rsid w:val="002B0874"/>
    <w:rsid w:val="002B0881"/>
    <w:rsid w:val="002B0D60"/>
    <w:rsid w:val="002B118F"/>
    <w:rsid w:val="002B1204"/>
    <w:rsid w:val="002B1D36"/>
    <w:rsid w:val="002B217A"/>
    <w:rsid w:val="002B2283"/>
    <w:rsid w:val="002B23F8"/>
    <w:rsid w:val="002B26CD"/>
    <w:rsid w:val="002B270E"/>
    <w:rsid w:val="002B3F94"/>
    <w:rsid w:val="002B4A7C"/>
    <w:rsid w:val="002B53EE"/>
    <w:rsid w:val="002B5C9D"/>
    <w:rsid w:val="002B5F99"/>
    <w:rsid w:val="002B60CC"/>
    <w:rsid w:val="002B615C"/>
    <w:rsid w:val="002B63C6"/>
    <w:rsid w:val="002B6B22"/>
    <w:rsid w:val="002B6CCE"/>
    <w:rsid w:val="002B6FFD"/>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0D8"/>
    <w:rsid w:val="002C35FF"/>
    <w:rsid w:val="002C37A5"/>
    <w:rsid w:val="002C4010"/>
    <w:rsid w:val="002C446F"/>
    <w:rsid w:val="002C4EAE"/>
    <w:rsid w:val="002C5502"/>
    <w:rsid w:val="002C55A7"/>
    <w:rsid w:val="002C5D9A"/>
    <w:rsid w:val="002C67BA"/>
    <w:rsid w:val="002C6858"/>
    <w:rsid w:val="002C687F"/>
    <w:rsid w:val="002C6BBF"/>
    <w:rsid w:val="002C7140"/>
    <w:rsid w:val="002C7273"/>
    <w:rsid w:val="002C76FE"/>
    <w:rsid w:val="002D0768"/>
    <w:rsid w:val="002D078E"/>
    <w:rsid w:val="002D09DA"/>
    <w:rsid w:val="002D10C1"/>
    <w:rsid w:val="002D11F9"/>
    <w:rsid w:val="002D1899"/>
    <w:rsid w:val="002D1BB5"/>
    <w:rsid w:val="002D1E18"/>
    <w:rsid w:val="002D21C9"/>
    <w:rsid w:val="002D2577"/>
    <w:rsid w:val="002D2A80"/>
    <w:rsid w:val="002D2AB4"/>
    <w:rsid w:val="002D2D1D"/>
    <w:rsid w:val="002D2FE5"/>
    <w:rsid w:val="002D341E"/>
    <w:rsid w:val="002D4733"/>
    <w:rsid w:val="002D47D4"/>
    <w:rsid w:val="002D48D3"/>
    <w:rsid w:val="002D4B23"/>
    <w:rsid w:val="002D50C9"/>
    <w:rsid w:val="002D54A2"/>
    <w:rsid w:val="002D65E9"/>
    <w:rsid w:val="002D6CA4"/>
    <w:rsid w:val="002D74E7"/>
    <w:rsid w:val="002D7643"/>
    <w:rsid w:val="002D772A"/>
    <w:rsid w:val="002D7AA5"/>
    <w:rsid w:val="002D7E50"/>
    <w:rsid w:val="002E03B0"/>
    <w:rsid w:val="002E050C"/>
    <w:rsid w:val="002E0ED2"/>
    <w:rsid w:val="002E10C6"/>
    <w:rsid w:val="002E1116"/>
    <w:rsid w:val="002E13AC"/>
    <w:rsid w:val="002E16DD"/>
    <w:rsid w:val="002E1F33"/>
    <w:rsid w:val="002E219D"/>
    <w:rsid w:val="002E22BE"/>
    <w:rsid w:val="002E2436"/>
    <w:rsid w:val="002E3000"/>
    <w:rsid w:val="002E30E1"/>
    <w:rsid w:val="002E34C5"/>
    <w:rsid w:val="002E3728"/>
    <w:rsid w:val="002E3829"/>
    <w:rsid w:val="002E3B71"/>
    <w:rsid w:val="002E4142"/>
    <w:rsid w:val="002E4E4D"/>
    <w:rsid w:val="002E5553"/>
    <w:rsid w:val="002E585E"/>
    <w:rsid w:val="002E5C5E"/>
    <w:rsid w:val="002E5D2F"/>
    <w:rsid w:val="002E5D33"/>
    <w:rsid w:val="002E5E0C"/>
    <w:rsid w:val="002E6414"/>
    <w:rsid w:val="002E6528"/>
    <w:rsid w:val="002E681F"/>
    <w:rsid w:val="002E7557"/>
    <w:rsid w:val="002E79F6"/>
    <w:rsid w:val="002E7BB7"/>
    <w:rsid w:val="002F0079"/>
    <w:rsid w:val="002F0183"/>
    <w:rsid w:val="002F04F3"/>
    <w:rsid w:val="002F07A6"/>
    <w:rsid w:val="002F0C3F"/>
    <w:rsid w:val="002F0C67"/>
    <w:rsid w:val="002F0FDE"/>
    <w:rsid w:val="002F13C5"/>
    <w:rsid w:val="002F15F9"/>
    <w:rsid w:val="002F16C6"/>
    <w:rsid w:val="002F198D"/>
    <w:rsid w:val="002F1E3D"/>
    <w:rsid w:val="002F2402"/>
    <w:rsid w:val="002F2A86"/>
    <w:rsid w:val="002F2DC3"/>
    <w:rsid w:val="002F3604"/>
    <w:rsid w:val="002F3731"/>
    <w:rsid w:val="002F41ED"/>
    <w:rsid w:val="002F4957"/>
    <w:rsid w:val="002F4C0A"/>
    <w:rsid w:val="002F5105"/>
    <w:rsid w:val="002F5222"/>
    <w:rsid w:val="002F5718"/>
    <w:rsid w:val="002F5F75"/>
    <w:rsid w:val="002F647B"/>
    <w:rsid w:val="002F6E78"/>
    <w:rsid w:val="002F7E61"/>
    <w:rsid w:val="002F7F3B"/>
    <w:rsid w:val="00300386"/>
    <w:rsid w:val="00300A07"/>
    <w:rsid w:val="00300DB5"/>
    <w:rsid w:val="00300DDF"/>
    <w:rsid w:val="0030113D"/>
    <w:rsid w:val="00301647"/>
    <w:rsid w:val="0030192B"/>
    <w:rsid w:val="00301B0D"/>
    <w:rsid w:val="003020A4"/>
    <w:rsid w:val="003023EA"/>
    <w:rsid w:val="0030259D"/>
    <w:rsid w:val="00302822"/>
    <w:rsid w:val="0030285A"/>
    <w:rsid w:val="00302A0C"/>
    <w:rsid w:val="00302ACE"/>
    <w:rsid w:val="00302B24"/>
    <w:rsid w:val="00302B66"/>
    <w:rsid w:val="00303508"/>
    <w:rsid w:val="00303ECB"/>
    <w:rsid w:val="00303F24"/>
    <w:rsid w:val="0030427C"/>
    <w:rsid w:val="00304A95"/>
    <w:rsid w:val="00304AC1"/>
    <w:rsid w:val="003055C4"/>
    <w:rsid w:val="00305615"/>
    <w:rsid w:val="00305720"/>
    <w:rsid w:val="00305A65"/>
    <w:rsid w:val="00305B2B"/>
    <w:rsid w:val="003060A8"/>
    <w:rsid w:val="00306252"/>
    <w:rsid w:val="00306727"/>
    <w:rsid w:val="00306EA8"/>
    <w:rsid w:val="00307DFA"/>
    <w:rsid w:val="0031041C"/>
    <w:rsid w:val="0031053E"/>
    <w:rsid w:val="003107CE"/>
    <w:rsid w:val="003119B0"/>
    <w:rsid w:val="00311D02"/>
    <w:rsid w:val="0031211F"/>
    <w:rsid w:val="00312599"/>
    <w:rsid w:val="0031266F"/>
    <w:rsid w:val="00312A7C"/>
    <w:rsid w:val="00312D1F"/>
    <w:rsid w:val="00313060"/>
    <w:rsid w:val="003133DB"/>
    <w:rsid w:val="003134AD"/>
    <w:rsid w:val="00313761"/>
    <w:rsid w:val="00313D59"/>
    <w:rsid w:val="00313F3C"/>
    <w:rsid w:val="003142AF"/>
    <w:rsid w:val="0031481A"/>
    <w:rsid w:val="00314B3B"/>
    <w:rsid w:val="00315027"/>
    <w:rsid w:val="00315198"/>
    <w:rsid w:val="003153A1"/>
    <w:rsid w:val="00315B21"/>
    <w:rsid w:val="00315BE6"/>
    <w:rsid w:val="00315DC5"/>
    <w:rsid w:val="00316561"/>
    <w:rsid w:val="00316C60"/>
    <w:rsid w:val="00316DFD"/>
    <w:rsid w:val="00316E1E"/>
    <w:rsid w:val="00316E36"/>
    <w:rsid w:val="00316EE4"/>
    <w:rsid w:val="0031708D"/>
    <w:rsid w:val="003172A7"/>
    <w:rsid w:val="003173C7"/>
    <w:rsid w:val="003178C3"/>
    <w:rsid w:val="00317D2D"/>
    <w:rsid w:val="00317F17"/>
    <w:rsid w:val="0032005C"/>
    <w:rsid w:val="00320BBE"/>
    <w:rsid w:val="00321095"/>
    <w:rsid w:val="003214C0"/>
    <w:rsid w:val="00321517"/>
    <w:rsid w:val="003217B2"/>
    <w:rsid w:val="00321A79"/>
    <w:rsid w:val="003231C4"/>
    <w:rsid w:val="00323393"/>
    <w:rsid w:val="00324524"/>
    <w:rsid w:val="003246ED"/>
    <w:rsid w:val="0032487E"/>
    <w:rsid w:val="00325018"/>
    <w:rsid w:val="00325069"/>
    <w:rsid w:val="00325A9E"/>
    <w:rsid w:val="00325BB2"/>
    <w:rsid w:val="00325E0A"/>
    <w:rsid w:val="0032622C"/>
    <w:rsid w:val="003263E7"/>
    <w:rsid w:val="003265A8"/>
    <w:rsid w:val="00326645"/>
    <w:rsid w:val="00326957"/>
    <w:rsid w:val="00326A25"/>
    <w:rsid w:val="00326E64"/>
    <w:rsid w:val="00326E78"/>
    <w:rsid w:val="003278BA"/>
    <w:rsid w:val="00327AC2"/>
    <w:rsid w:val="00327C97"/>
    <w:rsid w:val="003306A2"/>
    <w:rsid w:val="003306D5"/>
    <w:rsid w:val="00330D46"/>
    <w:rsid w:val="00331099"/>
    <w:rsid w:val="003312CC"/>
    <w:rsid w:val="00331625"/>
    <w:rsid w:val="00331931"/>
    <w:rsid w:val="003319E2"/>
    <w:rsid w:val="00331C3A"/>
    <w:rsid w:val="003325D1"/>
    <w:rsid w:val="00332C84"/>
    <w:rsid w:val="00332F2C"/>
    <w:rsid w:val="00333033"/>
    <w:rsid w:val="0033314C"/>
    <w:rsid w:val="00333179"/>
    <w:rsid w:val="003333A3"/>
    <w:rsid w:val="003337C6"/>
    <w:rsid w:val="00333D25"/>
    <w:rsid w:val="00333D45"/>
    <w:rsid w:val="00333D55"/>
    <w:rsid w:val="003340B8"/>
    <w:rsid w:val="0033440F"/>
    <w:rsid w:val="003344C0"/>
    <w:rsid w:val="003347F7"/>
    <w:rsid w:val="00334875"/>
    <w:rsid w:val="0033628F"/>
    <w:rsid w:val="0033686F"/>
    <w:rsid w:val="0033688B"/>
    <w:rsid w:val="00336A3A"/>
    <w:rsid w:val="00337111"/>
    <w:rsid w:val="00337408"/>
    <w:rsid w:val="0033765C"/>
    <w:rsid w:val="00337868"/>
    <w:rsid w:val="0033797E"/>
    <w:rsid w:val="003404BF"/>
    <w:rsid w:val="00340756"/>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63"/>
    <w:rsid w:val="003457F1"/>
    <w:rsid w:val="00345DF0"/>
    <w:rsid w:val="00345FCD"/>
    <w:rsid w:val="003466F7"/>
    <w:rsid w:val="00346ADF"/>
    <w:rsid w:val="00347567"/>
    <w:rsid w:val="00347812"/>
    <w:rsid w:val="00347906"/>
    <w:rsid w:val="00347C3F"/>
    <w:rsid w:val="0035068B"/>
    <w:rsid w:val="00351361"/>
    <w:rsid w:val="00351996"/>
    <w:rsid w:val="00351A02"/>
    <w:rsid w:val="00351B0C"/>
    <w:rsid w:val="00351C28"/>
    <w:rsid w:val="00351C96"/>
    <w:rsid w:val="0035206E"/>
    <w:rsid w:val="003521D1"/>
    <w:rsid w:val="00352D43"/>
    <w:rsid w:val="00352E5F"/>
    <w:rsid w:val="00353125"/>
    <w:rsid w:val="00353CEB"/>
    <w:rsid w:val="00353F59"/>
    <w:rsid w:val="003541B7"/>
    <w:rsid w:val="00354761"/>
    <w:rsid w:val="003547C9"/>
    <w:rsid w:val="00354A7F"/>
    <w:rsid w:val="00354B25"/>
    <w:rsid w:val="00355335"/>
    <w:rsid w:val="00355826"/>
    <w:rsid w:val="00355864"/>
    <w:rsid w:val="003558F6"/>
    <w:rsid w:val="00355AEA"/>
    <w:rsid w:val="00355FA7"/>
    <w:rsid w:val="00356026"/>
    <w:rsid w:val="003563B4"/>
    <w:rsid w:val="00356531"/>
    <w:rsid w:val="00356A79"/>
    <w:rsid w:val="00356BA0"/>
    <w:rsid w:val="003575E5"/>
    <w:rsid w:val="00357999"/>
    <w:rsid w:val="0036093B"/>
    <w:rsid w:val="003609C1"/>
    <w:rsid w:val="00360DE0"/>
    <w:rsid w:val="0036126C"/>
    <w:rsid w:val="00361577"/>
    <w:rsid w:val="0036164D"/>
    <w:rsid w:val="0036175B"/>
    <w:rsid w:val="00361ECA"/>
    <w:rsid w:val="0036200D"/>
    <w:rsid w:val="0036258B"/>
    <w:rsid w:val="00362602"/>
    <w:rsid w:val="00362729"/>
    <w:rsid w:val="00362A66"/>
    <w:rsid w:val="00362A68"/>
    <w:rsid w:val="0036309F"/>
    <w:rsid w:val="003636D0"/>
    <w:rsid w:val="003636D4"/>
    <w:rsid w:val="00363F02"/>
    <w:rsid w:val="00363F4E"/>
    <w:rsid w:val="00364559"/>
    <w:rsid w:val="003645C1"/>
    <w:rsid w:val="00364821"/>
    <w:rsid w:val="00365823"/>
    <w:rsid w:val="00365AB3"/>
    <w:rsid w:val="00365FE5"/>
    <w:rsid w:val="0036600D"/>
    <w:rsid w:val="003668C2"/>
    <w:rsid w:val="00366B4B"/>
    <w:rsid w:val="00366E1B"/>
    <w:rsid w:val="0036739A"/>
    <w:rsid w:val="0036747C"/>
    <w:rsid w:val="0036747E"/>
    <w:rsid w:val="00367D7C"/>
    <w:rsid w:val="00370000"/>
    <w:rsid w:val="00370C5B"/>
    <w:rsid w:val="003718C3"/>
    <w:rsid w:val="00371A0A"/>
    <w:rsid w:val="00371E29"/>
    <w:rsid w:val="003727CD"/>
    <w:rsid w:val="00372C4F"/>
    <w:rsid w:val="003731E8"/>
    <w:rsid w:val="003733FF"/>
    <w:rsid w:val="00373597"/>
    <w:rsid w:val="00373694"/>
    <w:rsid w:val="00373CBD"/>
    <w:rsid w:val="0037408A"/>
    <w:rsid w:val="00374986"/>
    <w:rsid w:val="00374E10"/>
    <w:rsid w:val="003753F7"/>
    <w:rsid w:val="003756A1"/>
    <w:rsid w:val="00375A62"/>
    <w:rsid w:val="00375A74"/>
    <w:rsid w:val="00375DE3"/>
    <w:rsid w:val="00375EA2"/>
    <w:rsid w:val="0037600C"/>
    <w:rsid w:val="003763C4"/>
    <w:rsid w:val="0037663C"/>
    <w:rsid w:val="00376EF3"/>
    <w:rsid w:val="00376FAE"/>
    <w:rsid w:val="00376FEE"/>
    <w:rsid w:val="0037727C"/>
    <w:rsid w:val="00377A63"/>
    <w:rsid w:val="003803CA"/>
    <w:rsid w:val="00380438"/>
    <w:rsid w:val="0038051D"/>
    <w:rsid w:val="00380BE2"/>
    <w:rsid w:val="00380C75"/>
    <w:rsid w:val="00380CAD"/>
    <w:rsid w:val="0038108C"/>
    <w:rsid w:val="003810BA"/>
    <w:rsid w:val="003817EC"/>
    <w:rsid w:val="003820EB"/>
    <w:rsid w:val="003824AA"/>
    <w:rsid w:val="00382AA9"/>
    <w:rsid w:val="00382C5F"/>
    <w:rsid w:val="003837A0"/>
    <w:rsid w:val="00383A89"/>
    <w:rsid w:val="00383BA6"/>
    <w:rsid w:val="00383FF6"/>
    <w:rsid w:val="0038400F"/>
    <w:rsid w:val="00384122"/>
    <w:rsid w:val="003842B0"/>
    <w:rsid w:val="003844E2"/>
    <w:rsid w:val="00384ADF"/>
    <w:rsid w:val="00384E94"/>
    <w:rsid w:val="00384EF8"/>
    <w:rsid w:val="00384FF4"/>
    <w:rsid w:val="0038559E"/>
    <w:rsid w:val="00386B09"/>
    <w:rsid w:val="00386D61"/>
    <w:rsid w:val="00387193"/>
    <w:rsid w:val="003911E0"/>
    <w:rsid w:val="003912A1"/>
    <w:rsid w:val="00391E81"/>
    <w:rsid w:val="00392593"/>
    <w:rsid w:val="00392B47"/>
    <w:rsid w:val="00392F4B"/>
    <w:rsid w:val="00392F91"/>
    <w:rsid w:val="00392FDC"/>
    <w:rsid w:val="00393992"/>
    <w:rsid w:val="00393FAA"/>
    <w:rsid w:val="0039415F"/>
    <w:rsid w:val="00394307"/>
    <w:rsid w:val="0039477E"/>
    <w:rsid w:val="00394873"/>
    <w:rsid w:val="003948BD"/>
    <w:rsid w:val="00394AA6"/>
    <w:rsid w:val="00395144"/>
    <w:rsid w:val="003954A4"/>
    <w:rsid w:val="00396089"/>
    <w:rsid w:val="00396C39"/>
    <w:rsid w:val="00396D03"/>
    <w:rsid w:val="003970D2"/>
    <w:rsid w:val="0039726F"/>
    <w:rsid w:val="003972D7"/>
    <w:rsid w:val="003972DF"/>
    <w:rsid w:val="003975FB"/>
    <w:rsid w:val="003978F8"/>
    <w:rsid w:val="00397F9B"/>
    <w:rsid w:val="003A02DB"/>
    <w:rsid w:val="003A040B"/>
    <w:rsid w:val="003A1000"/>
    <w:rsid w:val="003A1206"/>
    <w:rsid w:val="003A1DCF"/>
    <w:rsid w:val="003A2BFF"/>
    <w:rsid w:val="003A2C25"/>
    <w:rsid w:val="003A2FE3"/>
    <w:rsid w:val="003A3301"/>
    <w:rsid w:val="003A373B"/>
    <w:rsid w:val="003A3971"/>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A7F63"/>
    <w:rsid w:val="003B0139"/>
    <w:rsid w:val="003B0AC8"/>
    <w:rsid w:val="003B0FCB"/>
    <w:rsid w:val="003B1499"/>
    <w:rsid w:val="003B1604"/>
    <w:rsid w:val="003B1A16"/>
    <w:rsid w:val="003B1D62"/>
    <w:rsid w:val="003B1F3E"/>
    <w:rsid w:val="003B1F7B"/>
    <w:rsid w:val="003B21FD"/>
    <w:rsid w:val="003B22B8"/>
    <w:rsid w:val="003B2810"/>
    <w:rsid w:val="003B2C2B"/>
    <w:rsid w:val="003B2E0D"/>
    <w:rsid w:val="003B2F4B"/>
    <w:rsid w:val="003B3A12"/>
    <w:rsid w:val="003B3D40"/>
    <w:rsid w:val="003B3E5E"/>
    <w:rsid w:val="003B443D"/>
    <w:rsid w:val="003B4750"/>
    <w:rsid w:val="003B47C3"/>
    <w:rsid w:val="003B4C11"/>
    <w:rsid w:val="003B4FE1"/>
    <w:rsid w:val="003B5311"/>
    <w:rsid w:val="003B5330"/>
    <w:rsid w:val="003B53BD"/>
    <w:rsid w:val="003B5600"/>
    <w:rsid w:val="003B57ED"/>
    <w:rsid w:val="003B5908"/>
    <w:rsid w:val="003B5DCD"/>
    <w:rsid w:val="003B65EF"/>
    <w:rsid w:val="003B68B1"/>
    <w:rsid w:val="003B6C97"/>
    <w:rsid w:val="003B71A1"/>
    <w:rsid w:val="003B7362"/>
    <w:rsid w:val="003B74BE"/>
    <w:rsid w:val="003B74C0"/>
    <w:rsid w:val="003B7547"/>
    <w:rsid w:val="003B75ED"/>
    <w:rsid w:val="003B7771"/>
    <w:rsid w:val="003B781C"/>
    <w:rsid w:val="003B7843"/>
    <w:rsid w:val="003B7A10"/>
    <w:rsid w:val="003C0011"/>
    <w:rsid w:val="003C01AD"/>
    <w:rsid w:val="003C0602"/>
    <w:rsid w:val="003C0A6C"/>
    <w:rsid w:val="003C0FC2"/>
    <w:rsid w:val="003C1138"/>
    <w:rsid w:val="003C1615"/>
    <w:rsid w:val="003C1F69"/>
    <w:rsid w:val="003C25F9"/>
    <w:rsid w:val="003C2BDA"/>
    <w:rsid w:val="003C2C0D"/>
    <w:rsid w:val="003C2C5B"/>
    <w:rsid w:val="003C2C66"/>
    <w:rsid w:val="003C300B"/>
    <w:rsid w:val="003C30EC"/>
    <w:rsid w:val="003C3618"/>
    <w:rsid w:val="003C390B"/>
    <w:rsid w:val="003C3B57"/>
    <w:rsid w:val="003C5140"/>
    <w:rsid w:val="003C5BDC"/>
    <w:rsid w:val="003C6011"/>
    <w:rsid w:val="003C62AE"/>
    <w:rsid w:val="003C6914"/>
    <w:rsid w:val="003C6ECF"/>
    <w:rsid w:val="003C75D1"/>
    <w:rsid w:val="003C7903"/>
    <w:rsid w:val="003C7D07"/>
    <w:rsid w:val="003D1B95"/>
    <w:rsid w:val="003D2616"/>
    <w:rsid w:val="003D2A34"/>
    <w:rsid w:val="003D2FC3"/>
    <w:rsid w:val="003D3028"/>
    <w:rsid w:val="003D393D"/>
    <w:rsid w:val="003D3FBD"/>
    <w:rsid w:val="003D4029"/>
    <w:rsid w:val="003D432D"/>
    <w:rsid w:val="003D44D2"/>
    <w:rsid w:val="003D44EC"/>
    <w:rsid w:val="003D45AB"/>
    <w:rsid w:val="003D4E8A"/>
    <w:rsid w:val="003D4F8B"/>
    <w:rsid w:val="003D5307"/>
    <w:rsid w:val="003D6672"/>
    <w:rsid w:val="003D66C9"/>
    <w:rsid w:val="003D6C52"/>
    <w:rsid w:val="003D6E9E"/>
    <w:rsid w:val="003D70B4"/>
    <w:rsid w:val="003D70C8"/>
    <w:rsid w:val="003E00FF"/>
    <w:rsid w:val="003E07D5"/>
    <w:rsid w:val="003E08A3"/>
    <w:rsid w:val="003E0F81"/>
    <w:rsid w:val="003E11F5"/>
    <w:rsid w:val="003E1457"/>
    <w:rsid w:val="003E151F"/>
    <w:rsid w:val="003E1767"/>
    <w:rsid w:val="003E1BAD"/>
    <w:rsid w:val="003E240E"/>
    <w:rsid w:val="003E26E7"/>
    <w:rsid w:val="003E2E58"/>
    <w:rsid w:val="003E2FEB"/>
    <w:rsid w:val="003E329B"/>
    <w:rsid w:val="003E32E9"/>
    <w:rsid w:val="003E390A"/>
    <w:rsid w:val="003E3AD8"/>
    <w:rsid w:val="003E4645"/>
    <w:rsid w:val="003E47FB"/>
    <w:rsid w:val="003E4809"/>
    <w:rsid w:val="003E482A"/>
    <w:rsid w:val="003E48F1"/>
    <w:rsid w:val="003E4DAD"/>
    <w:rsid w:val="003E5011"/>
    <w:rsid w:val="003E516C"/>
    <w:rsid w:val="003E55A4"/>
    <w:rsid w:val="003E60F0"/>
    <w:rsid w:val="003E63BD"/>
    <w:rsid w:val="003E6915"/>
    <w:rsid w:val="003E6A87"/>
    <w:rsid w:val="003E7083"/>
    <w:rsid w:val="003E7163"/>
    <w:rsid w:val="003E7911"/>
    <w:rsid w:val="003E7DAE"/>
    <w:rsid w:val="003F009A"/>
    <w:rsid w:val="003F0629"/>
    <w:rsid w:val="003F065A"/>
    <w:rsid w:val="003F0C2C"/>
    <w:rsid w:val="003F0C6C"/>
    <w:rsid w:val="003F0D10"/>
    <w:rsid w:val="003F14DF"/>
    <w:rsid w:val="003F1A28"/>
    <w:rsid w:val="003F1A32"/>
    <w:rsid w:val="003F1A90"/>
    <w:rsid w:val="003F1C36"/>
    <w:rsid w:val="003F1C5B"/>
    <w:rsid w:val="003F1DFD"/>
    <w:rsid w:val="003F1ED4"/>
    <w:rsid w:val="003F1EEA"/>
    <w:rsid w:val="003F2133"/>
    <w:rsid w:val="003F3164"/>
    <w:rsid w:val="003F3345"/>
    <w:rsid w:val="003F3506"/>
    <w:rsid w:val="003F38A2"/>
    <w:rsid w:val="003F39A5"/>
    <w:rsid w:val="003F3A15"/>
    <w:rsid w:val="003F3DFA"/>
    <w:rsid w:val="003F3E86"/>
    <w:rsid w:val="003F3FCF"/>
    <w:rsid w:val="003F416C"/>
    <w:rsid w:val="003F43E9"/>
    <w:rsid w:val="003F449D"/>
    <w:rsid w:val="003F493C"/>
    <w:rsid w:val="003F5080"/>
    <w:rsid w:val="003F5238"/>
    <w:rsid w:val="003F596E"/>
    <w:rsid w:val="003F5A35"/>
    <w:rsid w:val="003F5B7D"/>
    <w:rsid w:val="003F5E44"/>
    <w:rsid w:val="003F630B"/>
    <w:rsid w:val="003F6637"/>
    <w:rsid w:val="003F6BDD"/>
    <w:rsid w:val="003F71AF"/>
    <w:rsid w:val="003F71E4"/>
    <w:rsid w:val="003F774D"/>
    <w:rsid w:val="003F782D"/>
    <w:rsid w:val="003F7C1A"/>
    <w:rsid w:val="003F7EFB"/>
    <w:rsid w:val="00400258"/>
    <w:rsid w:val="00400F59"/>
    <w:rsid w:val="004012A4"/>
    <w:rsid w:val="00401BEF"/>
    <w:rsid w:val="00401BF0"/>
    <w:rsid w:val="0040216D"/>
    <w:rsid w:val="004024A9"/>
    <w:rsid w:val="004028A1"/>
    <w:rsid w:val="004028D1"/>
    <w:rsid w:val="0040292D"/>
    <w:rsid w:val="00402A47"/>
    <w:rsid w:val="00402A74"/>
    <w:rsid w:val="00402CE5"/>
    <w:rsid w:val="004030D9"/>
    <w:rsid w:val="0040337A"/>
    <w:rsid w:val="00403413"/>
    <w:rsid w:val="004034E3"/>
    <w:rsid w:val="00403B47"/>
    <w:rsid w:val="00403C26"/>
    <w:rsid w:val="00403C9B"/>
    <w:rsid w:val="00403D9C"/>
    <w:rsid w:val="00403F9A"/>
    <w:rsid w:val="00404524"/>
    <w:rsid w:val="00404934"/>
    <w:rsid w:val="00404DEE"/>
    <w:rsid w:val="004052F2"/>
    <w:rsid w:val="00405A58"/>
    <w:rsid w:val="0040698A"/>
    <w:rsid w:val="0040743E"/>
    <w:rsid w:val="004075D4"/>
    <w:rsid w:val="0040777B"/>
    <w:rsid w:val="00407885"/>
    <w:rsid w:val="0040791E"/>
    <w:rsid w:val="00407A44"/>
    <w:rsid w:val="004100F3"/>
    <w:rsid w:val="00410659"/>
    <w:rsid w:val="0041138A"/>
    <w:rsid w:val="004115AF"/>
    <w:rsid w:val="0041162B"/>
    <w:rsid w:val="00411642"/>
    <w:rsid w:val="00412A85"/>
    <w:rsid w:val="00413AAE"/>
    <w:rsid w:val="0041436F"/>
    <w:rsid w:val="004146E2"/>
    <w:rsid w:val="00414C7D"/>
    <w:rsid w:val="00414F4F"/>
    <w:rsid w:val="00415381"/>
    <w:rsid w:val="004156AA"/>
    <w:rsid w:val="00415B2D"/>
    <w:rsid w:val="00415D09"/>
    <w:rsid w:val="00416026"/>
    <w:rsid w:val="00416180"/>
    <w:rsid w:val="00416661"/>
    <w:rsid w:val="00416715"/>
    <w:rsid w:val="00416B32"/>
    <w:rsid w:val="00416FC0"/>
    <w:rsid w:val="00417039"/>
    <w:rsid w:val="00417333"/>
    <w:rsid w:val="00417672"/>
    <w:rsid w:val="004178B0"/>
    <w:rsid w:val="00417BBD"/>
    <w:rsid w:val="00417EBE"/>
    <w:rsid w:val="004201E1"/>
    <w:rsid w:val="00420898"/>
    <w:rsid w:val="00420B36"/>
    <w:rsid w:val="00420E9C"/>
    <w:rsid w:val="00421B16"/>
    <w:rsid w:val="004222DD"/>
    <w:rsid w:val="004227B8"/>
    <w:rsid w:val="00423254"/>
    <w:rsid w:val="004237E6"/>
    <w:rsid w:val="0042392C"/>
    <w:rsid w:val="00423BC4"/>
    <w:rsid w:val="00423D4F"/>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49D"/>
    <w:rsid w:val="004316B1"/>
    <w:rsid w:val="00431825"/>
    <w:rsid w:val="00431AF5"/>
    <w:rsid w:val="00431B86"/>
    <w:rsid w:val="00431EF3"/>
    <w:rsid w:val="0043270B"/>
    <w:rsid w:val="004328CE"/>
    <w:rsid w:val="0043293F"/>
    <w:rsid w:val="00432E2E"/>
    <w:rsid w:val="00432E41"/>
    <w:rsid w:val="004335DB"/>
    <w:rsid w:val="00433BC1"/>
    <w:rsid w:val="00433BD5"/>
    <w:rsid w:val="00433F43"/>
    <w:rsid w:val="004342DF"/>
    <w:rsid w:val="004343B1"/>
    <w:rsid w:val="0043446C"/>
    <w:rsid w:val="00434A81"/>
    <w:rsid w:val="0043578E"/>
    <w:rsid w:val="00435B7F"/>
    <w:rsid w:val="00435F95"/>
    <w:rsid w:val="00436175"/>
    <w:rsid w:val="00436860"/>
    <w:rsid w:val="004370C7"/>
    <w:rsid w:val="004371A0"/>
    <w:rsid w:val="00437284"/>
    <w:rsid w:val="00437842"/>
    <w:rsid w:val="00437C9B"/>
    <w:rsid w:val="00437F3B"/>
    <w:rsid w:val="00437FCF"/>
    <w:rsid w:val="00440146"/>
    <w:rsid w:val="00440869"/>
    <w:rsid w:val="0044145F"/>
    <w:rsid w:val="0044148B"/>
    <w:rsid w:val="004414C3"/>
    <w:rsid w:val="0044159D"/>
    <w:rsid w:val="004415AD"/>
    <w:rsid w:val="00441D94"/>
    <w:rsid w:val="0044218D"/>
    <w:rsid w:val="00442B8D"/>
    <w:rsid w:val="00442F2E"/>
    <w:rsid w:val="004432B3"/>
    <w:rsid w:val="004435BE"/>
    <w:rsid w:val="0044376C"/>
    <w:rsid w:val="004439FC"/>
    <w:rsid w:val="00443F49"/>
    <w:rsid w:val="00444235"/>
    <w:rsid w:val="00444286"/>
    <w:rsid w:val="004443CC"/>
    <w:rsid w:val="00444B64"/>
    <w:rsid w:val="00444D80"/>
    <w:rsid w:val="00445724"/>
    <w:rsid w:val="00445A23"/>
    <w:rsid w:val="00445B0B"/>
    <w:rsid w:val="00445FC2"/>
    <w:rsid w:val="0044611A"/>
    <w:rsid w:val="00446B9A"/>
    <w:rsid w:val="00447172"/>
    <w:rsid w:val="00447267"/>
    <w:rsid w:val="00447A7F"/>
    <w:rsid w:val="004502DD"/>
    <w:rsid w:val="00450439"/>
    <w:rsid w:val="00450C41"/>
    <w:rsid w:val="00450E4F"/>
    <w:rsid w:val="0045185B"/>
    <w:rsid w:val="00451B6C"/>
    <w:rsid w:val="00451D86"/>
    <w:rsid w:val="004521BF"/>
    <w:rsid w:val="00452294"/>
    <w:rsid w:val="00452568"/>
    <w:rsid w:val="00452C67"/>
    <w:rsid w:val="00452D5F"/>
    <w:rsid w:val="00453216"/>
    <w:rsid w:val="00453399"/>
    <w:rsid w:val="004536F4"/>
    <w:rsid w:val="0045376B"/>
    <w:rsid w:val="00453823"/>
    <w:rsid w:val="0045387E"/>
    <w:rsid w:val="004538A4"/>
    <w:rsid w:val="00453B3B"/>
    <w:rsid w:val="00453DED"/>
    <w:rsid w:val="00454104"/>
    <w:rsid w:val="004546C8"/>
    <w:rsid w:val="004547DD"/>
    <w:rsid w:val="00454D17"/>
    <w:rsid w:val="00454E6C"/>
    <w:rsid w:val="004551B7"/>
    <w:rsid w:val="00455521"/>
    <w:rsid w:val="00455994"/>
    <w:rsid w:val="00455FB7"/>
    <w:rsid w:val="004561EF"/>
    <w:rsid w:val="004565E0"/>
    <w:rsid w:val="00456F3C"/>
    <w:rsid w:val="0045706A"/>
    <w:rsid w:val="00457877"/>
    <w:rsid w:val="00457963"/>
    <w:rsid w:val="0045796F"/>
    <w:rsid w:val="004600FD"/>
    <w:rsid w:val="0046066F"/>
    <w:rsid w:val="00460834"/>
    <w:rsid w:val="00460B70"/>
    <w:rsid w:val="00460EB8"/>
    <w:rsid w:val="004610BF"/>
    <w:rsid w:val="004612EC"/>
    <w:rsid w:val="004615D3"/>
    <w:rsid w:val="00461991"/>
    <w:rsid w:val="004620C7"/>
    <w:rsid w:val="00462258"/>
    <w:rsid w:val="00462661"/>
    <w:rsid w:val="00462C55"/>
    <w:rsid w:val="00463436"/>
    <w:rsid w:val="0046390F"/>
    <w:rsid w:val="00463D17"/>
    <w:rsid w:val="00463E1E"/>
    <w:rsid w:val="0046413C"/>
    <w:rsid w:val="004642D8"/>
    <w:rsid w:val="004646F8"/>
    <w:rsid w:val="00464A44"/>
    <w:rsid w:val="00464B65"/>
    <w:rsid w:val="00464DC2"/>
    <w:rsid w:val="0046505F"/>
    <w:rsid w:val="0046549D"/>
    <w:rsid w:val="00465844"/>
    <w:rsid w:val="004658A0"/>
    <w:rsid w:val="00465D97"/>
    <w:rsid w:val="00465EA3"/>
    <w:rsid w:val="00465F13"/>
    <w:rsid w:val="00466199"/>
    <w:rsid w:val="00466496"/>
    <w:rsid w:val="004664F8"/>
    <w:rsid w:val="00466AA6"/>
    <w:rsid w:val="00467141"/>
    <w:rsid w:val="004673DE"/>
    <w:rsid w:val="00467672"/>
    <w:rsid w:val="00467742"/>
    <w:rsid w:val="00467BF7"/>
    <w:rsid w:val="00467E43"/>
    <w:rsid w:val="004704E2"/>
    <w:rsid w:val="00470869"/>
    <w:rsid w:val="00471446"/>
    <w:rsid w:val="0047175B"/>
    <w:rsid w:val="0047196B"/>
    <w:rsid w:val="00471A83"/>
    <w:rsid w:val="00471BBF"/>
    <w:rsid w:val="00471EE3"/>
    <w:rsid w:val="00472451"/>
    <w:rsid w:val="00472674"/>
    <w:rsid w:val="004727C4"/>
    <w:rsid w:val="00472924"/>
    <w:rsid w:val="00472EC8"/>
    <w:rsid w:val="00472F53"/>
    <w:rsid w:val="00472F87"/>
    <w:rsid w:val="00473074"/>
    <w:rsid w:val="00473E66"/>
    <w:rsid w:val="00474212"/>
    <w:rsid w:val="004744DC"/>
    <w:rsid w:val="00474D83"/>
    <w:rsid w:val="00475145"/>
    <w:rsid w:val="00475624"/>
    <w:rsid w:val="00475C60"/>
    <w:rsid w:val="00475CBB"/>
    <w:rsid w:val="00475F2F"/>
    <w:rsid w:val="00476141"/>
    <w:rsid w:val="00476168"/>
    <w:rsid w:val="00477040"/>
    <w:rsid w:val="004777FB"/>
    <w:rsid w:val="004779B5"/>
    <w:rsid w:val="0048059B"/>
    <w:rsid w:val="00480CBB"/>
    <w:rsid w:val="00480DC6"/>
    <w:rsid w:val="004811C3"/>
    <w:rsid w:val="00481674"/>
    <w:rsid w:val="00481819"/>
    <w:rsid w:val="00481A08"/>
    <w:rsid w:val="00481DB8"/>
    <w:rsid w:val="00481EB7"/>
    <w:rsid w:val="00482041"/>
    <w:rsid w:val="00482114"/>
    <w:rsid w:val="004822B8"/>
    <w:rsid w:val="0048255D"/>
    <w:rsid w:val="0048263F"/>
    <w:rsid w:val="00482677"/>
    <w:rsid w:val="00482BFD"/>
    <w:rsid w:val="00482D14"/>
    <w:rsid w:val="00482E90"/>
    <w:rsid w:val="004831EE"/>
    <w:rsid w:val="0048370C"/>
    <w:rsid w:val="00483D8C"/>
    <w:rsid w:val="004840A8"/>
    <w:rsid w:val="00484D6B"/>
    <w:rsid w:val="00484F7A"/>
    <w:rsid w:val="004850B8"/>
    <w:rsid w:val="00485885"/>
    <w:rsid w:val="00486301"/>
    <w:rsid w:val="0048667B"/>
    <w:rsid w:val="00486D56"/>
    <w:rsid w:val="00486FC3"/>
    <w:rsid w:val="0048703F"/>
    <w:rsid w:val="004874B9"/>
    <w:rsid w:val="00487817"/>
    <w:rsid w:val="00487A04"/>
    <w:rsid w:val="00487AC3"/>
    <w:rsid w:val="00487B4F"/>
    <w:rsid w:val="00487C2C"/>
    <w:rsid w:val="004902CA"/>
    <w:rsid w:val="00490510"/>
    <w:rsid w:val="00490907"/>
    <w:rsid w:val="00490C15"/>
    <w:rsid w:val="00490C8A"/>
    <w:rsid w:val="004918EE"/>
    <w:rsid w:val="004924B4"/>
    <w:rsid w:val="00492CFF"/>
    <w:rsid w:val="00492DE1"/>
    <w:rsid w:val="00493124"/>
    <w:rsid w:val="0049351D"/>
    <w:rsid w:val="00493F24"/>
    <w:rsid w:val="00494252"/>
    <w:rsid w:val="004944B4"/>
    <w:rsid w:val="00494963"/>
    <w:rsid w:val="00494D37"/>
    <w:rsid w:val="00494F94"/>
    <w:rsid w:val="0049582F"/>
    <w:rsid w:val="00495C62"/>
    <w:rsid w:val="00495F68"/>
    <w:rsid w:val="004961FD"/>
    <w:rsid w:val="004968A0"/>
    <w:rsid w:val="00496AAB"/>
    <w:rsid w:val="004970E9"/>
    <w:rsid w:val="0049762C"/>
    <w:rsid w:val="00497743"/>
    <w:rsid w:val="0049777A"/>
    <w:rsid w:val="00497A43"/>
    <w:rsid w:val="00497A91"/>
    <w:rsid w:val="00497F76"/>
    <w:rsid w:val="004A0129"/>
    <w:rsid w:val="004A0190"/>
    <w:rsid w:val="004A019C"/>
    <w:rsid w:val="004A0DF7"/>
    <w:rsid w:val="004A0EB5"/>
    <w:rsid w:val="004A0EBB"/>
    <w:rsid w:val="004A1389"/>
    <w:rsid w:val="004A167F"/>
    <w:rsid w:val="004A1820"/>
    <w:rsid w:val="004A1C1F"/>
    <w:rsid w:val="004A226C"/>
    <w:rsid w:val="004A246B"/>
    <w:rsid w:val="004A2AD0"/>
    <w:rsid w:val="004A2DEF"/>
    <w:rsid w:val="004A30FC"/>
    <w:rsid w:val="004A33A3"/>
    <w:rsid w:val="004A3B23"/>
    <w:rsid w:val="004A4D43"/>
    <w:rsid w:val="004A4DCB"/>
    <w:rsid w:val="004A54A4"/>
    <w:rsid w:val="004A5BD7"/>
    <w:rsid w:val="004A6286"/>
    <w:rsid w:val="004A641C"/>
    <w:rsid w:val="004A6F63"/>
    <w:rsid w:val="004A731E"/>
    <w:rsid w:val="004A7370"/>
    <w:rsid w:val="004A7451"/>
    <w:rsid w:val="004B011E"/>
    <w:rsid w:val="004B045F"/>
    <w:rsid w:val="004B0E20"/>
    <w:rsid w:val="004B175A"/>
    <w:rsid w:val="004B1B8B"/>
    <w:rsid w:val="004B1E98"/>
    <w:rsid w:val="004B244E"/>
    <w:rsid w:val="004B26FF"/>
    <w:rsid w:val="004B2721"/>
    <w:rsid w:val="004B2751"/>
    <w:rsid w:val="004B28C7"/>
    <w:rsid w:val="004B2CF1"/>
    <w:rsid w:val="004B314F"/>
    <w:rsid w:val="004B40AB"/>
    <w:rsid w:val="004B444C"/>
    <w:rsid w:val="004B4954"/>
    <w:rsid w:val="004B4CDA"/>
    <w:rsid w:val="004B4CE1"/>
    <w:rsid w:val="004B4E58"/>
    <w:rsid w:val="004B5154"/>
    <w:rsid w:val="004B5875"/>
    <w:rsid w:val="004B66AE"/>
    <w:rsid w:val="004B6777"/>
    <w:rsid w:val="004B679A"/>
    <w:rsid w:val="004B6E97"/>
    <w:rsid w:val="004B72CE"/>
    <w:rsid w:val="004B72F4"/>
    <w:rsid w:val="004B75C5"/>
    <w:rsid w:val="004B7811"/>
    <w:rsid w:val="004B7A6B"/>
    <w:rsid w:val="004B7D09"/>
    <w:rsid w:val="004B7ED6"/>
    <w:rsid w:val="004B7F0D"/>
    <w:rsid w:val="004C0243"/>
    <w:rsid w:val="004C04E3"/>
    <w:rsid w:val="004C0BDF"/>
    <w:rsid w:val="004C1056"/>
    <w:rsid w:val="004C118A"/>
    <w:rsid w:val="004C1624"/>
    <w:rsid w:val="004C1636"/>
    <w:rsid w:val="004C1729"/>
    <w:rsid w:val="004C1BAC"/>
    <w:rsid w:val="004C1F02"/>
    <w:rsid w:val="004C2193"/>
    <w:rsid w:val="004C2263"/>
    <w:rsid w:val="004C2381"/>
    <w:rsid w:val="004C2DF8"/>
    <w:rsid w:val="004C2EC4"/>
    <w:rsid w:val="004C300E"/>
    <w:rsid w:val="004C41D3"/>
    <w:rsid w:val="004C4217"/>
    <w:rsid w:val="004C4381"/>
    <w:rsid w:val="004C474E"/>
    <w:rsid w:val="004C47E5"/>
    <w:rsid w:val="004C5059"/>
    <w:rsid w:val="004C5672"/>
    <w:rsid w:val="004C57AD"/>
    <w:rsid w:val="004C57B8"/>
    <w:rsid w:val="004C5B7D"/>
    <w:rsid w:val="004C5F83"/>
    <w:rsid w:val="004C60F5"/>
    <w:rsid w:val="004C630B"/>
    <w:rsid w:val="004C6338"/>
    <w:rsid w:val="004C6494"/>
    <w:rsid w:val="004C66CE"/>
    <w:rsid w:val="004C66EB"/>
    <w:rsid w:val="004C679D"/>
    <w:rsid w:val="004C697D"/>
    <w:rsid w:val="004C6BD5"/>
    <w:rsid w:val="004C6E0D"/>
    <w:rsid w:val="004C70A4"/>
    <w:rsid w:val="004C72DA"/>
    <w:rsid w:val="004C734B"/>
    <w:rsid w:val="004C7711"/>
    <w:rsid w:val="004C77C7"/>
    <w:rsid w:val="004C78FF"/>
    <w:rsid w:val="004C79C1"/>
    <w:rsid w:val="004D085E"/>
    <w:rsid w:val="004D09C4"/>
    <w:rsid w:val="004D0D2A"/>
    <w:rsid w:val="004D0E09"/>
    <w:rsid w:val="004D0EBB"/>
    <w:rsid w:val="004D17F8"/>
    <w:rsid w:val="004D266E"/>
    <w:rsid w:val="004D396B"/>
    <w:rsid w:val="004D3AA5"/>
    <w:rsid w:val="004D3ACE"/>
    <w:rsid w:val="004D3E4F"/>
    <w:rsid w:val="004D3FB0"/>
    <w:rsid w:val="004D4288"/>
    <w:rsid w:val="004D465A"/>
    <w:rsid w:val="004D4AE2"/>
    <w:rsid w:val="004D4E1A"/>
    <w:rsid w:val="004D4E40"/>
    <w:rsid w:val="004D4ED3"/>
    <w:rsid w:val="004D4FBD"/>
    <w:rsid w:val="004D5882"/>
    <w:rsid w:val="004D6397"/>
    <w:rsid w:val="004D6821"/>
    <w:rsid w:val="004D752C"/>
    <w:rsid w:val="004D7626"/>
    <w:rsid w:val="004D76BB"/>
    <w:rsid w:val="004D7A0D"/>
    <w:rsid w:val="004E0263"/>
    <w:rsid w:val="004E0399"/>
    <w:rsid w:val="004E062C"/>
    <w:rsid w:val="004E08E2"/>
    <w:rsid w:val="004E0E3E"/>
    <w:rsid w:val="004E1044"/>
    <w:rsid w:val="004E14E5"/>
    <w:rsid w:val="004E172B"/>
    <w:rsid w:val="004E1CE0"/>
    <w:rsid w:val="004E22A8"/>
    <w:rsid w:val="004E236D"/>
    <w:rsid w:val="004E283A"/>
    <w:rsid w:val="004E2E7E"/>
    <w:rsid w:val="004E3204"/>
    <w:rsid w:val="004E3F1F"/>
    <w:rsid w:val="004E467A"/>
    <w:rsid w:val="004E4982"/>
    <w:rsid w:val="004E5182"/>
    <w:rsid w:val="004E51DB"/>
    <w:rsid w:val="004E60F4"/>
    <w:rsid w:val="004E6453"/>
    <w:rsid w:val="004E6A22"/>
    <w:rsid w:val="004E6C3A"/>
    <w:rsid w:val="004E6D2C"/>
    <w:rsid w:val="004E6DDB"/>
    <w:rsid w:val="004E6EDB"/>
    <w:rsid w:val="004E7000"/>
    <w:rsid w:val="004E782B"/>
    <w:rsid w:val="004E78B5"/>
    <w:rsid w:val="004E7A32"/>
    <w:rsid w:val="004E7A6C"/>
    <w:rsid w:val="004E7C15"/>
    <w:rsid w:val="004E7FB0"/>
    <w:rsid w:val="004F03F3"/>
    <w:rsid w:val="004F05A1"/>
    <w:rsid w:val="004F0E0D"/>
    <w:rsid w:val="004F0FB3"/>
    <w:rsid w:val="004F123D"/>
    <w:rsid w:val="004F12E7"/>
    <w:rsid w:val="004F17C6"/>
    <w:rsid w:val="004F1AAE"/>
    <w:rsid w:val="004F1C43"/>
    <w:rsid w:val="004F22E4"/>
    <w:rsid w:val="004F2879"/>
    <w:rsid w:val="004F28B3"/>
    <w:rsid w:val="004F2B70"/>
    <w:rsid w:val="004F31FA"/>
    <w:rsid w:val="004F44A9"/>
    <w:rsid w:val="004F5359"/>
    <w:rsid w:val="004F53FE"/>
    <w:rsid w:val="004F5DB0"/>
    <w:rsid w:val="004F5FD5"/>
    <w:rsid w:val="004F6047"/>
    <w:rsid w:val="004F656C"/>
    <w:rsid w:val="004F68F7"/>
    <w:rsid w:val="004F6959"/>
    <w:rsid w:val="004F698C"/>
    <w:rsid w:val="004F6B8D"/>
    <w:rsid w:val="004F7BAE"/>
    <w:rsid w:val="005002C5"/>
    <w:rsid w:val="00500401"/>
    <w:rsid w:val="0050070A"/>
    <w:rsid w:val="00500C6B"/>
    <w:rsid w:val="00501177"/>
    <w:rsid w:val="005014F2"/>
    <w:rsid w:val="00501901"/>
    <w:rsid w:val="00501E84"/>
    <w:rsid w:val="0050214D"/>
    <w:rsid w:val="005021BD"/>
    <w:rsid w:val="0050238C"/>
    <w:rsid w:val="00502B74"/>
    <w:rsid w:val="00502E47"/>
    <w:rsid w:val="00502F94"/>
    <w:rsid w:val="00503751"/>
    <w:rsid w:val="005037D5"/>
    <w:rsid w:val="005038D0"/>
    <w:rsid w:val="00503CC8"/>
    <w:rsid w:val="00503F05"/>
    <w:rsid w:val="00504037"/>
    <w:rsid w:val="005040D3"/>
    <w:rsid w:val="005047D7"/>
    <w:rsid w:val="005053D5"/>
    <w:rsid w:val="00505D82"/>
    <w:rsid w:val="00505E4F"/>
    <w:rsid w:val="00506B38"/>
    <w:rsid w:val="00507541"/>
    <w:rsid w:val="00507966"/>
    <w:rsid w:val="00507B7B"/>
    <w:rsid w:val="00507D35"/>
    <w:rsid w:val="00507F8E"/>
    <w:rsid w:val="00510836"/>
    <w:rsid w:val="00510E09"/>
    <w:rsid w:val="00510EB4"/>
    <w:rsid w:val="005114C7"/>
    <w:rsid w:val="0051166C"/>
    <w:rsid w:val="00511922"/>
    <w:rsid w:val="00511DD3"/>
    <w:rsid w:val="0051335C"/>
    <w:rsid w:val="00513D22"/>
    <w:rsid w:val="00513DBB"/>
    <w:rsid w:val="00514987"/>
    <w:rsid w:val="00514C53"/>
    <w:rsid w:val="00515DA3"/>
    <w:rsid w:val="00515E6D"/>
    <w:rsid w:val="005163A3"/>
    <w:rsid w:val="00516437"/>
    <w:rsid w:val="00517156"/>
    <w:rsid w:val="00517176"/>
    <w:rsid w:val="005172CF"/>
    <w:rsid w:val="00517DF8"/>
    <w:rsid w:val="00520DD8"/>
    <w:rsid w:val="00521461"/>
    <w:rsid w:val="005217FD"/>
    <w:rsid w:val="00521B61"/>
    <w:rsid w:val="00521E80"/>
    <w:rsid w:val="0052203C"/>
    <w:rsid w:val="00522745"/>
    <w:rsid w:val="00522CAE"/>
    <w:rsid w:val="00522D70"/>
    <w:rsid w:val="00522DB9"/>
    <w:rsid w:val="00522FB7"/>
    <w:rsid w:val="00523430"/>
    <w:rsid w:val="00523560"/>
    <w:rsid w:val="00523621"/>
    <w:rsid w:val="0052383B"/>
    <w:rsid w:val="005238DE"/>
    <w:rsid w:val="00524213"/>
    <w:rsid w:val="00524EFB"/>
    <w:rsid w:val="00525264"/>
    <w:rsid w:val="005254C7"/>
    <w:rsid w:val="005255CF"/>
    <w:rsid w:val="00525739"/>
    <w:rsid w:val="0052662E"/>
    <w:rsid w:val="00526635"/>
    <w:rsid w:val="005269A1"/>
    <w:rsid w:val="00526B00"/>
    <w:rsid w:val="00526FB4"/>
    <w:rsid w:val="00527469"/>
    <w:rsid w:val="00527A6A"/>
    <w:rsid w:val="00527C7F"/>
    <w:rsid w:val="005306F0"/>
    <w:rsid w:val="0053077B"/>
    <w:rsid w:val="00531095"/>
    <w:rsid w:val="005310D1"/>
    <w:rsid w:val="0053113A"/>
    <w:rsid w:val="005314D9"/>
    <w:rsid w:val="00531788"/>
    <w:rsid w:val="0053195C"/>
    <w:rsid w:val="00531BE4"/>
    <w:rsid w:val="00531C6F"/>
    <w:rsid w:val="00531D81"/>
    <w:rsid w:val="00531F54"/>
    <w:rsid w:val="00532360"/>
    <w:rsid w:val="00532747"/>
    <w:rsid w:val="0053274D"/>
    <w:rsid w:val="005327B9"/>
    <w:rsid w:val="00532FA8"/>
    <w:rsid w:val="00533125"/>
    <w:rsid w:val="0053322A"/>
    <w:rsid w:val="005339C4"/>
    <w:rsid w:val="00533B9C"/>
    <w:rsid w:val="00533F48"/>
    <w:rsid w:val="00533FF6"/>
    <w:rsid w:val="00534095"/>
    <w:rsid w:val="00534131"/>
    <w:rsid w:val="00534677"/>
    <w:rsid w:val="00534899"/>
    <w:rsid w:val="00534DA9"/>
    <w:rsid w:val="0053503C"/>
    <w:rsid w:val="0053519F"/>
    <w:rsid w:val="00535382"/>
    <w:rsid w:val="005356D1"/>
    <w:rsid w:val="0053596A"/>
    <w:rsid w:val="005364BA"/>
    <w:rsid w:val="0053703D"/>
    <w:rsid w:val="005370D3"/>
    <w:rsid w:val="00537114"/>
    <w:rsid w:val="0053729A"/>
    <w:rsid w:val="00537C89"/>
    <w:rsid w:val="00537DDD"/>
    <w:rsid w:val="00537ED0"/>
    <w:rsid w:val="00540BD0"/>
    <w:rsid w:val="00541204"/>
    <w:rsid w:val="00541713"/>
    <w:rsid w:val="005418EF"/>
    <w:rsid w:val="00541BB2"/>
    <w:rsid w:val="00542301"/>
    <w:rsid w:val="00542303"/>
    <w:rsid w:val="005423F5"/>
    <w:rsid w:val="00542498"/>
    <w:rsid w:val="00542D41"/>
    <w:rsid w:val="00543087"/>
    <w:rsid w:val="00543155"/>
    <w:rsid w:val="005431F9"/>
    <w:rsid w:val="00543223"/>
    <w:rsid w:val="005435A2"/>
    <w:rsid w:val="005438C9"/>
    <w:rsid w:val="00543DF9"/>
    <w:rsid w:val="00544413"/>
    <w:rsid w:val="00544C41"/>
    <w:rsid w:val="00544D97"/>
    <w:rsid w:val="00544E04"/>
    <w:rsid w:val="00544E32"/>
    <w:rsid w:val="00546234"/>
    <w:rsid w:val="00546313"/>
    <w:rsid w:val="005464A9"/>
    <w:rsid w:val="00546BB4"/>
    <w:rsid w:val="005471ED"/>
    <w:rsid w:val="00547CF1"/>
    <w:rsid w:val="00547D4F"/>
    <w:rsid w:val="00547D9B"/>
    <w:rsid w:val="0055025D"/>
    <w:rsid w:val="0055029B"/>
    <w:rsid w:val="00550377"/>
    <w:rsid w:val="00550834"/>
    <w:rsid w:val="00550D01"/>
    <w:rsid w:val="00551248"/>
    <w:rsid w:val="005516A4"/>
    <w:rsid w:val="005517F9"/>
    <w:rsid w:val="00551DF1"/>
    <w:rsid w:val="00552505"/>
    <w:rsid w:val="00553471"/>
    <w:rsid w:val="005542F9"/>
    <w:rsid w:val="005543FE"/>
    <w:rsid w:val="00554A12"/>
    <w:rsid w:val="00554EA2"/>
    <w:rsid w:val="00555230"/>
    <w:rsid w:val="00555A4B"/>
    <w:rsid w:val="00555BDA"/>
    <w:rsid w:val="00556110"/>
    <w:rsid w:val="00556165"/>
    <w:rsid w:val="005567D1"/>
    <w:rsid w:val="00556938"/>
    <w:rsid w:val="00556BA9"/>
    <w:rsid w:val="00556EBA"/>
    <w:rsid w:val="00556FA0"/>
    <w:rsid w:val="00557014"/>
    <w:rsid w:val="00557176"/>
    <w:rsid w:val="00557CF6"/>
    <w:rsid w:val="005601B8"/>
    <w:rsid w:val="005602D3"/>
    <w:rsid w:val="0056059C"/>
    <w:rsid w:val="0056073C"/>
    <w:rsid w:val="00560B95"/>
    <w:rsid w:val="00561AE9"/>
    <w:rsid w:val="00561B79"/>
    <w:rsid w:val="00562641"/>
    <w:rsid w:val="00562823"/>
    <w:rsid w:val="005628A7"/>
    <w:rsid w:val="00562927"/>
    <w:rsid w:val="00562BEE"/>
    <w:rsid w:val="00562C57"/>
    <w:rsid w:val="005630BE"/>
    <w:rsid w:val="005633DA"/>
    <w:rsid w:val="0056438B"/>
    <w:rsid w:val="00564630"/>
    <w:rsid w:val="00564637"/>
    <w:rsid w:val="0056463E"/>
    <w:rsid w:val="0056494C"/>
    <w:rsid w:val="00564D74"/>
    <w:rsid w:val="00565168"/>
    <w:rsid w:val="005654D3"/>
    <w:rsid w:val="005656E0"/>
    <w:rsid w:val="0056589F"/>
    <w:rsid w:val="00565B78"/>
    <w:rsid w:val="0056646B"/>
    <w:rsid w:val="005664B7"/>
    <w:rsid w:val="0056671A"/>
    <w:rsid w:val="00566D07"/>
    <w:rsid w:val="00566D20"/>
    <w:rsid w:val="00566E04"/>
    <w:rsid w:val="00567116"/>
    <w:rsid w:val="00567685"/>
    <w:rsid w:val="0057019D"/>
    <w:rsid w:val="0057036C"/>
    <w:rsid w:val="0057050D"/>
    <w:rsid w:val="005707FA"/>
    <w:rsid w:val="00570D14"/>
    <w:rsid w:val="0057246D"/>
    <w:rsid w:val="0057262E"/>
    <w:rsid w:val="00572853"/>
    <w:rsid w:val="00572D49"/>
    <w:rsid w:val="0057313A"/>
    <w:rsid w:val="0057392D"/>
    <w:rsid w:val="00573E71"/>
    <w:rsid w:val="005741B3"/>
    <w:rsid w:val="005743C2"/>
    <w:rsid w:val="005748E3"/>
    <w:rsid w:val="00574B82"/>
    <w:rsid w:val="00574E07"/>
    <w:rsid w:val="00574EF0"/>
    <w:rsid w:val="0057524E"/>
    <w:rsid w:val="0057545A"/>
    <w:rsid w:val="0057571F"/>
    <w:rsid w:val="005758B4"/>
    <w:rsid w:val="00575DAA"/>
    <w:rsid w:val="00575F2B"/>
    <w:rsid w:val="0057639F"/>
    <w:rsid w:val="00576577"/>
    <w:rsid w:val="00576BD3"/>
    <w:rsid w:val="00577108"/>
    <w:rsid w:val="0057732F"/>
    <w:rsid w:val="005775E8"/>
    <w:rsid w:val="0057774E"/>
    <w:rsid w:val="00577A46"/>
    <w:rsid w:val="005808C1"/>
    <w:rsid w:val="00580D1B"/>
    <w:rsid w:val="005818CC"/>
    <w:rsid w:val="005819E4"/>
    <w:rsid w:val="00582020"/>
    <w:rsid w:val="005822D3"/>
    <w:rsid w:val="00582406"/>
    <w:rsid w:val="005824BF"/>
    <w:rsid w:val="00582513"/>
    <w:rsid w:val="00582557"/>
    <w:rsid w:val="00582ADA"/>
    <w:rsid w:val="00582B69"/>
    <w:rsid w:val="00582F97"/>
    <w:rsid w:val="005841FC"/>
    <w:rsid w:val="005843D3"/>
    <w:rsid w:val="005849AB"/>
    <w:rsid w:val="00584BB2"/>
    <w:rsid w:val="00584C06"/>
    <w:rsid w:val="00584C9C"/>
    <w:rsid w:val="0058538A"/>
    <w:rsid w:val="00585777"/>
    <w:rsid w:val="00585D9A"/>
    <w:rsid w:val="005860DD"/>
    <w:rsid w:val="005860EA"/>
    <w:rsid w:val="00586134"/>
    <w:rsid w:val="0058629F"/>
    <w:rsid w:val="005870E3"/>
    <w:rsid w:val="005872F9"/>
    <w:rsid w:val="005875CF"/>
    <w:rsid w:val="00587990"/>
    <w:rsid w:val="005879D3"/>
    <w:rsid w:val="00587DAA"/>
    <w:rsid w:val="005903EB"/>
    <w:rsid w:val="005907CD"/>
    <w:rsid w:val="00590AEE"/>
    <w:rsid w:val="00591195"/>
    <w:rsid w:val="005914CB"/>
    <w:rsid w:val="005916FB"/>
    <w:rsid w:val="005919C3"/>
    <w:rsid w:val="00591BB6"/>
    <w:rsid w:val="00591BC1"/>
    <w:rsid w:val="00592254"/>
    <w:rsid w:val="0059256C"/>
    <w:rsid w:val="00592BF4"/>
    <w:rsid w:val="00592C65"/>
    <w:rsid w:val="00593334"/>
    <w:rsid w:val="0059378B"/>
    <w:rsid w:val="00593EF8"/>
    <w:rsid w:val="00594B88"/>
    <w:rsid w:val="0059548C"/>
    <w:rsid w:val="005956F6"/>
    <w:rsid w:val="0059591D"/>
    <w:rsid w:val="00595A22"/>
    <w:rsid w:val="00595C78"/>
    <w:rsid w:val="00595D1D"/>
    <w:rsid w:val="005968DC"/>
    <w:rsid w:val="00596A6E"/>
    <w:rsid w:val="00596B04"/>
    <w:rsid w:val="00596B6F"/>
    <w:rsid w:val="00596CF7"/>
    <w:rsid w:val="00596F6F"/>
    <w:rsid w:val="0059706F"/>
    <w:rsid w:val="00597959"/>
    <w:rsid w:val="00597C60"/>
    <w:rsid w:val="005A018A"/>
    <w:rsid w:val="005A02C8"/>
    <w:rsid w:val="005A09FD"/>
    <w:rsid w:val="005A0F77"/>
    <w:rsid w:val="005A1076"/>
    <w:rsid w:val="005A12A2"/>
    <w:rsid w:val="005A135A"/>
    <w:rsid w:val="005A187B"/>
    <w:rsid w:val="005A2B11"/>
    <w:rsid w:val="005A2FCF"/>
    <w:rsid w:val="005A3440"/>
    <w:rsid w:val="005A3519"/>
    <w:rsid w:val="005A38D8"/>
    <w:rsid w:val="005A46E2"/>
    <w:rsid w:val="005A5C3A"/>
    <w:rsid w:val="005A5D58"/>
    <w:rsid w:val="005A62C9"/>
    <w:rsid w:val="005A65A1"/>
    <w:rsid w:val="005A67D7"/>
    <w:rsid w:val="005A6B62"/>
    <w:rsid w:val="005A6BA2"/>
    <w:rsid w:val="005A6CE9"/>
    <w:rsid w:val="005A73B1"/>
    <w:rsid w:val="005A758E"/>
    <w:rsid w:val="005A7A95"/>
    <w:rsid w:val="005B0545"/>
    <w:rsid w:val="005B0B1C"/>
    <w:rsid w:val="005B12FA"/>
    <w:rsid w:val="005B15A0"/>
    <w:rsid w:val="005B17D5"/>
    <w:rsid w:val="005B1D1D"/>
    <w:rsid w:val="005B280F"/>
    <w:rsid w:val="005B34AA"/>
    <w:rsid w:val="005B36AA"/>
    <w:rsid w:val="005B3936"/>
    <w:rsid w:val="005B436B"/>
    <w:rsid w:val="005B4923"/>
    <w:rsid w:val="005B587B"/>
    <w:rsid w:val="005B5DA0"/>
    <w:rsid w:val="005B6842"/>
    <w:rsid w:val="005B6B22"/>
    <w:rsid w:val="005B6DB4"/>
    <w:rsid w:val="005B7FE2"/>
    <w:rsid w:val="005C0341"/>
    <w:rsid w:val="005C04AB"/>
    <w:rsid w:val="005C0603"/>
    <w:rsid w:val="005C062D"/>
    <w:rsid w:val="005C07DF"/>
    <w:rsid w:val="005C0B2E"/>
    <w:rsid w:val="005C0D03"/>
    <w:rsid w:val="005C0D4B"/>
    <w:rsid w:val="005C0DAF"/>
    <w:rsid w:val="005C0DF8"/>
    <w:rsid w:val="005C0ED0"/>
    <w:rsid w:val="005C0FE4"/>
    <w:rsid w:val="005C1711"/>
    <w:rsid w:val="005C19D6"/>
    <w:rsid w:val="005C1E38"/>
    <w:rsid w:val="005C2245"/>
    <w:rsid w:val="005C2844"/>
    <w:rsid w:val="005C2BB1"/>
    <w:rsid w:val="005C3285"/>
    <w:rsid w:val="005C370C"/>
    <w:rsid w:val="005C3ADC"/>
    <w:rsid w:val="005C3AFE"/>
    <w:rsid w:val="005C3B59"/>
    <w:rsid w:val="005C3DAA"/>
    <w:rsid w:val="005C3EF5"/>
    <w:rsid w:val="005C3EFB"/>
    <w:rsid w:val="005C414A"/>
    <w:rsid w:val="005C48BC"/>
    <w:rsid w:val="005C4A6F"/>
    <w:rsid w:val="005C4B1A"/>
    <w:rsid w:val="005C4B58"/>
    <w:rsid w:val="005C4E4F"/>
    <w:rsid w:val="005C5171"/>
    <w:rsid w:val="005C565E"/>
    <w:rsid w:val="005C5889"/>
    <w:rsid w:val="005C5950"/>
    <w:rsid w:val="005C5F79"/>
    <w:rsid w:val="005C62F6"/>
    <w:rsid w:val="005C66CC"/>
    <w:rsid w:val="005C6E59"/>
    <w:rsid w:val="005C77EE"/>
    <w:rsid w:val="005C7C99"/>
    <w:rsid w:val="005D010C"/>
    <w:rsid w:val="005D0130"/>
    <w:rsid w:val="005D0A18"/>
    <w:rsid w:val="005D0BE9"/>
    <w:rsid w:val="005D0C4E"/>
    <w:rsid w:val="005D1030"/>
    <w:rsid w:val="005D1AC1"/>
    <w:rsid w:val="005D21B8"/>
    <w:rsid w:val="005D2752"/>
    <w:rsid w:val="005D2A6E"/>
    <w:rsid w:val="005D2C94"/>
    <w:rsid w:val="005D2F7E"/>
    <w:rsid w:val="005D304E"/>
    <w:rsid w:val="005D3344"/>
    <w:rsid w:val="005D3479"/>
    <w:rsid w:val="005D34C2"/>
    <w:rsid w:val="005D3BC3"/>
    <w:rsid w:val="005D3BD5"/>
    <w:rsid w:val="005D4710"/>
    <w:rsid w:val="005D4829"/>
    <w:rsid w:val="005D5F39"/>
    <w:rsid w:val="005D65AD"/>
    <w:rsid w:val="005D6763"/>
    <w:rsid w:val="005D6CE7"/>
    <w:rsid w:val="005D72DA"/>
    <w:rsid w:val="005D73FF"/>
    <w:rsid w:val="005D764F"/>
    <w:rsid w:val="005D7F05"/>
    <w:rsid w:val="005E0005"/>
    <w:rsid w:val="005E00F4"/>
    <w:rsid w:val="005E0378"/>
    <w:rsid w:val="005E0414"/>
    <w:rsid w:val="005E0479"/>
    <w:rsid w:val="005E0E51"/>
    <w:rsid w:val="005E0EAB"/>
    <w:rsid w:val="005E102E"/>
    <w:rsid w:val="005E2165"/>
    <w:rsid w:val="005E22F3"/>
    <w:rsid w:val="005E380B"/>
    <w:rsid w:val="005E3A70"/>
    <w:rsid w:val="005E3AB8"/>
    <w:rsid w:val="005E3C28"/>
    <w:rsid w:val="005E3F3A"/>
    <w:rsid w:val="005E4EEA"/>
    <w:rsid w:val="005E5539"/>
    <w:rsid w:val="005E5D88"/>
    <w:rsid w:val="005E603C"/>
    <w:rsid w:val="005E6040"/>
    <w:rsid w:val="005E6436"/>
    <w:rsid w:val="005E69D4"/>
    <w:rsid w:val="005E7A2A"/>
    <w:rsid w:val="005E7E31"/>
    <w:rsid w:val="005F07B0"/>
    <w:rsid w:val="005F09BB"/>
    <w:rsid w:val="005F0A4C"/>
    <w:rsid w:val="005F0F95"/>
    <w:rsid w:val="005F107D"/>
    <w:rsid w:val="005F15E0"/>
    <w:rsid w:val="005F1870"/>
    <w:rsid w:val="005F187E"/>
    <w:rsid w:val="005F1897"/>
    <w:rsid w:val="005F25C1"/>
    <w:rsid w:val="005F2728"/>
    <w:rsid w:val="005F272A"/>
    <w:rsid w:val="005F277D"/>
    <w:rsid w:val="005F2CA7"/>
    <w:rsid w:val="005F2FD2"/>
    <w:rsid w:val="005F38F7"/>
    <w:rsid w:val="005F3ACF"/>
    <w:rsid w:val="005F3BFD"/>
    <w:rsid w:val="005F422E"/>
    <w:rsid w:val="005F4F76"/>
    <w:rsid w:val="005F514F"/>
    <w:rsid w:val="005F5198"/>
    <w:rsid w:val="005F564B"/>
    <w:rsid w:val="005F586B"/>
    <w:rsid w:val="005F5B06"/>
    <w:rsid w:val="005F5F93"/>
    <w:rsid w:val="005F626B"/>
    <w:rsid w:val="005F68A8"/>
    <w:rsid w:val="005F6D30"/>
    <w:rsid w:val="005F6F27"/>
    <w:rsid w:val="005F70A7"/>
    <w:rsid w:val="005F73AD"/>
    <w:rsid w:val="00600261"/>
    <w:rsid w:val="00600707"/>
    <w:rsid w:val="00600DB4"/>
    <w:rsid w:val="0060101B"/>
    <w:rsid w:val="00601341"/>
    <w:rsid w:val="00601C2F"/>
    <w:rsid w:val="00602425"/>
    <w:rsid w:val="00603099"/>
    <w:rsid w:val="006033DB"/>
    <w:rsid w:val="006035AB"/>
    <w:rsid w:val="0060377B"/>
    <w:rsid w:val="006037F8"/>
    <w:rsid w:val="006039DD"/>
    <w:rsid w:val="00603AFA"/>
    <w:rsid w:val="00603C72"/>
    <w:rsid w:val="00603CD3"/>
    <w:rsid w:val="00603CE8"/>
    <w:rsid w:val="00604283"/>
    <w:rsid w:val="0060442D"/>
    <w:rsid w:val="00604680"/>
    <w:rsid w:val="00604854"/>
    <w:rsid w:val="00604B4C"/>
    <w:rsid w:val="0060543B"/>
    <w:rsid w:val="00605C2B"/>
    <w:rsid w:val="00605D01"/>
    <w:rsid w:val="00605ECF"/>
    <w:rsid w:val="00605FFE"/>
    <w:rsid w:val="0060612B"/>
    <w:rsid w:val="0060647D"/>
    <w:rsid w:val="0060668A"/>
    <w:rsid w:val="00607178"/>
    <w:rsid w:val="00610054"/>
    <w:rsid w:val="0061014C"/>
    <w:rsid w:val="00610636"/>
    <w:rsid w:val="006107EC"/>
    <w:rsid w:val="0061081E"/>
    <w:rsid w:val="00610957"/>
    <w:rsid w:val="00610BF4"/>
    <w:rsid w:val="0061102B"/>
    <w:rsid w:val="0061110C"/>
    <w:rsid w:val="0061158B"/>
    <w:rsid w:val="006116F7"/>
    <w:rsid w:val="00612169"/>
    <w:rsid w:val="00612653"/>
    <w:rsid w:val="0061268F"/>
    <w:rsid w:val="00612A47"/>
    <w:rsid w:val="006131BC"/>
    <w:rsid w:val="00613586"/>
    <w:rsid w:val="0061394B"/>
    <w:rsid w:val="00613AB0"/>
    <w:rsid w:val="00613FA7"/>
    <w:rsid w:val="0061535D"/>
    <w:rsid w:val="00615673"/>
    <w:rsid w:val="00615BBF"/>
    <w:rsid w:val="0061604A"/>
    <w:rsid w:val="006161E5"/>
    <w:rsid w:val="00616561"/>
    <w:rsid w:val="006167EF"/>
    <w:rsid w:val="00616D97"/>
    <w:rsid w:val="00617068"/>
    <w:rsid w:val="00617898"/>
    <w:rsid w:val="00620776"/>
    <w:rsid w:val="006207FD"/>
    <w:rsid w:val="00620CD9"/>
    <w:rsid w:val="00620CEE"/>
    <w:rsid w:val="00621644"/>
    <w:rsid w:val="006217EA"/>
    <w:rsid w:val="00621862"/>
    <w:rsid w:val="00622CE8"/>
    <w:rsid w:val="00622D8F"/>
    <w:rsid w:val="00622E29"/>
    <w:rsid w:val="00623492"/>
    <w:rsid w:val="00623786"/>
    <w:rsid w:val="00623D5F"/>
    <w:rsid w:val="0062430B"/>
    <w:rsid w:val="00624360"/>
    <w:rsid w:val="006247DC"/>
    <w:rsid w:val="0062488E"/>
    <w:rsid w:val="006254C1"/>
    <w:rsid w:val="0062553A"/>
    <w:rsid w:val="0062575A"/>
    <w:rsid w:val="00625EF4"/>
    <w:rsid w:val="00626215"/>
    <w:rsid w:val="00626B37"/>
    <w:rsid w:val="00626D50"/>
    <w:rsid w:val="00626FB2"/>
    <w:rsid w:val="006273FF"/>
    <w:rsid w:val="0062754B"/>
    <w:rsid w:val="00627711"/>
    <w:rsid w:val="00627DAE"/>
    <w:rsid w:val="00630517"/>
    <w:rsid w:val="00630C13"/>
    <w:rsid w:val="0063104D"/>
    <w:rsid w:val="006310C1"/>
    <w:rsid w:val="00631E3B"/>
    <w:rsid w:val="00631F4C"/>
    <w:rsid w:val="00631FAF"/>
    <w:rsid w:val="00632211"/>
    <w:rsid w:val="00632574"/>
    <w:rsid w:val="00632F36"/>
    <w:rsid w:val="00632FA2"/>
    <w:rsid w:val="00633405"/>
    <w:rsid w:val="006335A3"/>
    <w:rsid w:val="00633A38"/>
    <w:rsid w:val="00633C09"/>
    <w:rsid w:val="00633FDC"/>
    <w:rsid w:val="00634701"/>
    <w:rsid w:val="00634A06"/>
    <w:rsid w:val="00634A69"/>
    <w:rsid w:val="00634DC0"/>
    <w:rsid w:val="00635608"/>
    <w:rsid w:val="00635DCD"/>
    <w:rsid w:val="006364F7"/>
    <w:rsid w:val="00636547"/>
    <w:rsid w:val="00636A52"/>
    <w:rsid w:val="00636DC3"/>
    <w:rsid w:val="00636E15"/>
    <w:rsid w:val="00636EE0"/>
    <w:rsid w:val="0063747A"/>
    <w:rsid w:val="0063799B"/>
    <w:rsid w:val="00637B74"/>
    <w:rsid w:val="00637C68"/>
    <w:rsid w:val="00637E93"/>
    <w:rsid w:val="00637F16"/>
    <w:rsid w:val="006404EF"/>
    <w:rsid w:val="00640AC5"/>
    <w:rsid w:val="00640D3F"/>
    <w:rsid w:val="00640F20"/>
    <w:rsid w:val="00641ED0"/>
    <w:rsid w:val="00641F15"/>
    <w:rsid w:val="0064251E"/>
    <w:rsid w:val="00642A82"/>
    <w:rsid w:val="00642C8C"/>
    <w:rsid w:val="00642FE5"/>
    <w:rsid w:val="006435BF"/>
    <w:rsid w:val="00643A8C"/>
    <w:rsid w:val="00643DAC"/>
    <w:rsid w:val="00644A84"/>
    <w:rsid w:val="00644C01"/>
    <w:rsid w:val="00644F09"/>
    <w:rsid w:val="006451D0"/>
    <w:rsid w:val="006452A9"/>
    <w:rsid w:val="006453EB"/>
    <w:rsid w:val="00647093"/>
    <w:rsid w:val="00647149"/>
    <w:rsid w:val="006471EC"/>
    <w:rsid w:val="006473C2"/>
    <w:rsid w:val="006478CC"/>
    <w:rsid w:val="00647F32"/>
    <w:rsid w:val="006502C2"/>
    <w:rsid w:val="00650535"/>
    <w:rsid w:val="00650679"/>
    <w:rsid w:val="00650AEC"/>
    <w:rsid w:val="00650F8A"/>
    <w:rsid w:val="006510E4"/>
    <w:rsid w:val="00651B19"/>
    <w:rsid w:val="0065203B"/>
    <w:rsid w:val="00652B82"/>
    <w:rsid w:val="006534E7"/>
    <w:rsid w:val="00654108"/>
    <w:rsid w:val="0065410B"/>
    <w:rsid w:val="006549E1"/>
    <w:rsid w:val="00654BFF"/>
    <w:rsid w:val="00654C22"/>
    <w:rsid w:val="00654D81"/>
    <w:rsid w:val="00654E5A"/>
    <w:rsid w:val="00654F3E"/>
    <w:rsid w:val="00655130"/>
    <w:rsid w:val="006551A8"/>
    <w:rsid w:val="00656248"/>
    <w:rsid w:val="00656918"/>
    <w:rsid w:val="006572F0"/>
    <w:rsid w:val="0065751D"/>
    <w:rsid w:val="006576A7"/>
    <w:rsid w:val="006579BD"/>
    <w:rsid w:val="00657DAA"/>
    <w:rsid w:val="006601E6"/>
    <w:rsid w:val="0066034F"/>
    <w:rsid w:val="0066072A"/>
    <w:rsid w:val="006614E4"/>
    <w:rsid w:val="006616EF"/>
    <w:rsid w:val="00661A78"/>
    <w:rsid w:val="00661E1D"/>
    <w:rsid w:val="00661F65"/>
    <w:rsid w:val="00661FC8"/>
    <w:rsid w:val="00662170"/>
    <w:rsid w:val="00662E03"/>
    <w:rsid w:val="00663005"/>
    <w:rsid w:val="00663073"/>
    <w:rsid w:val="00663474"/>
    <w:rsid w:val="00663CDF"/>
    <w:rsid w:val="00663F50"/>
    <w:rsid w:val="00663FD9"/>
    <w:rsid w:val="00664075"/>
    <w:rsid w:val="00664787"/>
    <w:rsid w:val="00664AA6"/>
    <w:rsid w:val="00664B85"/>
    <w:rsid w:val="00664B8C"/>
    <w:rsid w:val="00665967"/>
    <w:rsid w:val="00665B44"/>
    <w:rsid w:val="00666207"/>
    <w:rsid w:val="006666E4"/>
    <w:rsid w:val="00666A21"/>
    <w:rsid w:val="00666B9E"/>
    <w:rsid w:val="00666F87"/>
    <w:rsid w:val="00667922"/>
    <w:rsid w:val="00670F4A"/>
    <w:rsid w:val="00671029"/>
    <w:rsid w:val="00671194"/>
    <w:rsid w:val="00671401"/>
    <w:rsid w:val="00671BB1"/>
    <w:rsid w:val="00671E27"/>
    <w:rsid w:val="00672444"/>
    <w:rsid w:val="006726FB"/>
    <w:rsid w:val="00672D5E"/>
    <w:rsid w:val="00672F1B"/>
    <w:rsid w:val="006730D3"/>
    <w:rsid w:val="00673EB7"/>
    <w:rsid w:val="00673F8E"/>
    <w:rsid w:val="0067451F"/>
    <w:rsid w:val="0067478C"/>
    <w:rsid w:val="00674B13"/>
    <w:rsid w:val="00674C38"/>
    <w:rsid w:val="0067549F"/>
    <w:rsid w:val="006754A7"/>
    <w:rsid w:val="006754BE"/>
    <w:rsid w:val="00675763"/>
    <w:rsid w:val="006757AD"/>
    <w:rsid w:val="006757B2"/>
    <w:rsid w:val="00675970"/>
    <w:rsid w:val="00675B76"/>
    <w:rsid w:val="00675FCA"/>
    <w:rsid w:val="00676101"/>
    <w:rsid w:val="00676131"/>
    <w:rsid w:val="0067635F"/>
    <w:rsid w:val="00676481"/>
    <w:rsid w:val="00676908"/>
    <w:rsid w:val="00677476"/>
    <w:rsid w:val="00677798"/>
    <w:rsid w:val="006777B3"/>
    <w:rsid w:val="00677CF9"/>
    <w:rsid w:val="00680047"/>
    <w:rsid w:val="006804E5"/>
    <w:rsid w:val="00680FB7"/>
    <w:rsid w:val="006816E7"/>
    <w:rsid w:val="00682331"/>
    <w:rsid w:val="00682786"/>
    <w:rsid w:val="006828B9"/>
    <w:rsid w:val="00682AC9"/>
    <w:rsid w:val="00682B18"/>
    <w:rsid w:val="0068355C"/>
    <w:rsid w:val="006838F2"/>
    <w:rsid w:val="0068454F"/>
    <w:rsid w:val="006846EA"/>
    <w:rsid w:val="00684FD1"/>
    <w:rsid w:val="006855FE"/>
    <w:rsid w:val="00685AF0"/>
    <w:rsid w:val="00685CEE"/>
    <w:rsid w:val="00685D88"/>
    <w:rsid w:val="006869AA"/>
    <w:rsid w:val="00686F5B"/>
    <w:rsid w:val="00687227"/>
    <w:rsid w:val="00690420"/>
    <w:rsid w:val="006905D1"/>
    <w:rsid w:val="006907DD"/>
    <w:rsid w:val="00690971"/>
    <w:rsid w:val="006912DF"/>
    <w:rsid w:val="00691348"/>
    <w:rsid w:val="0069191B"/>
    <w:rsid w:val="00691E31"/>
    <w:rsid w:val="00691F19"/>
    <w:rsid w:val="00691F77"/>
    <w:rsid w:val="00691FCC"/>
    <w:rsid w:val="006920A9"/>
    <w:rsid w:val="006926C9"/>
    <w:rsid w:val="006933DC"/>
    <w:rsid w:val="00693729"/>
    <w:rsid w:val="00693D29"/>
    <w:rsid w:val="00694268"/>
    <w:rsid w:val="0069439A"/>
    <w:rsid w:val="006945FF"/>
    <w:rsid w:val="00694C72"/>
    <w:rsid w:val="00694D4B"/>
    <w:rsid w:val="00694F35"/>
    <w:rsid w:val="00694FB1"/>
    <w:rsid w:val="006951ED"/>
    <w:rsid w:val="006953A7"/>
    <w:rsid w:val="00695A70"/>
    <w:rsid w:val="00695E9C"/>
    <w:rsid w:val="006966DE"/>
    <w:rsid w:val="00697681"/>
    <w:rsid w:val="006A09EE"/>
    <w:rsid w:val="006A0A3B"/>
    <w:rsid w:val="006A0EE1"/>
    <w:rsid w:val="006A11DE"/>
    <w:rsid w:val="006A19DD"/>
    <w:rsid w:val="006A1B45"/>
    <w:rsid w:val="006A1D29"/>
    <w:rsid w:val="006A1D6D"/>
    <w:rsid w:val="006A2255"/>
    <w:rsid w:val="006A2FDA"/>
    <w:rsid w:val="006A30ED"/>
    <w:rsid w:val="006A381E"/>
    <w:rsid w:val="006A384C"/>
    <w:rsid w:val="006A39C7"/>
    <w:rsid w:val="006A3CBF"/>
    <w:rsid w:val="006A3D28"/>
    <w:rsid w:val="006A4BB3"/>
    <w:rsid w:val="006A57D0"/>
    <w:rsid w:val="006A5BE5"/>
    <w:rsid w:val="006A60EE"/>
    <w:rsid w:val="006A60F2"/>
    <w:rsid w:val="006A6530"/>
    <w:rsid w:val="006A69CB"/>
    <w:rsid w:val="006A71FE"/>
    <w:rsid w:val="006A741E"/>
    <w:rsid w:val="006A7D33"/>
    <w:rsid w:val="006A7F85"/>
    <w:rsid w:val="006B0408"/>
    <w:rsid w:val="006B05D1"/>
    <w:rsid w:val="006B0971"/>
    <w:rsid w:val="006B0B27"/>
    <w:rsid w:val="006B17C7"/>
    <w:rsid w:val="006B1823"/>
    <w:rsid w:val="006B190F"/>
    <w:rsid w:val="006B1EE9"/>
    <w:rsid w:val="006B286A"/>
    <w:rsid w:val="006B3586"/>
    <w:rsid w:val="006B36BE"/>
    <w:rsid w:val="006B3F0A"/>
    <w:rsid w:val="006B40B8"/>
    <w:rsid w:val="006B45FC"/>
    <w:rsid w:val="006B45FE"/>
    <w:rsid w:val="006B468F"/>
    <w:rsid w:val="006B4761"/>
    <w:rsid w:val="006B49C5"/>
    <w:rsid w:val="006B4C1C"/>
    <w:rsid w:val="006B4CED"/>
    <w:rsid w:val="006B4CF1"/>
    <w:rsid w:val="006B511E"/>
    <w:rsid w:val="006B5643"/>
    <w:rsid w:val="006B575A"/>
    <w:rsid w:val="006B5E32"/>
    <w:rsid w:val="006B5E90"/>
    <w:rsid w:val="006B6A6F"/>
    <w:rsid w:val="006B6B90"/>
    <w:rsid w:val="006B76E9"/>
    <w:rsid w:val="006B772C"/>
    <w:rsid w:val="006C0BEF"/>
    <w:rsid w:val="006C11FC"/>
    <w:rsid w:val="006C1639"/>
    <w:rsid w:val="006C1693"/>
    <w:rsid w:val="006C16F4"/>
    <w:rsid w:val="006C1C0A"/>
    <w:rsid w:val="006C210A"/>
    <w:rsid w:val="006C2714"/>
    <w:rsid w:val="006C2850"/>
    <w:rsid w:val="006C287F"/>
    <w:rsid w:val="006C2CD5"/>
    <w:rsid w:val="006C3139"/>
    <w:rsid w:val="006C34D1"/>
    <w:rsid w:val="006C384B"/>
    <w:rsid w:val="006C3AF1"/>
    <w:rsid w:val="006C3B27"/>
    <w:rsid w:val="006C3BC5"/>
    <w:rsid w:val="006C441F"/>
    <w:rsid w:val="006C44D4"/>
    <w:rsid w:val="006C4A65"/>
    <w:rsid w:val="006C4B84"/>
    <w:rsid w:val="006C4E89"/>
    <w:rsid w:val="006C520D"/>
    <w:rsid w:val="006C5FC0"/>
    <w:rsid w:val="006C60BE"/>
    <w:rsid w:val="006C67B9"/>
    <w:rsid w:val="006C6A9B"/>
    <w:rsid w:val="006C6F24"/>
    <w:rsid w:val="006C7559"/>
    <w:rsid w:val="006C778A"/>
    <w:rsid w:val="006C7CA1"/>
    <w:rsid w:val="006C7D04"/>
    <w:rsid w:val="006C7F3C"/>
    <w:rsid w:val="006D044E"/>
    <w:rsid w:val="006D08FE"/>
    <w:rsid w:val="006D0C0F"/>
    <w:rsid w:val="006D0E0F"/>
    <w:rsid w:val="006D1319"/>
    <w:rsid w:val="006D147C"/>
    <w:rsid w:val="006D1656"/>
    <w:rsid w:val="006D1D76"/>
    <w:rsid w:val="006D1D98"/>
    <w:rsid w:val="006D1FB4"/>
    <w:rsid w:val="006D2896"/>
    <w:rsid w:val="006D28A3"/>
    <w:rsid w:val="006D2DED"/>
    <w:rsid w:val="006D351C"/>
    <w:rsid w:val="006D35DB"/>
    <w:rsid w:val="006D36D8"/>
    <w:rsid w:val="006D4826"/>
    <w:rsid w:val="006D5110"/>
    <w:rsid w:val="006D51BE"/>
    <w:rsid w:val="006D5A90"/>
    <w:rsid w:val="006D682B"/>
    <w:rsid w:val="006D6B3C"/>
    <w:rsid w:val="006D6D16"/>
    <w:rsid w:val="006D6EA3"/>
    <w:rsid w:val="006D788B"/>
    <w:rsid w:val="006D7ABD"/>
    <w:rsid w:val="006D7B69"/>
    <w:rsid w:val="006E00BF"/>
    <w:rsid w:val="006E0E3C"/>
    <w:rsid w:val="006E0F4E"/>
    <w:rsid w:val="006E0FAB"/>
    <w:rsid w:val="006E10F1"/>
    <w:rsid w:val="006E11E2"/>
    <w:rsid w:val="006E1D25"/>
    <w:rsid w:val="006E21AC"/>
    <w:rsid w:val="006E2399"/>
    <w:rsid w:val="006E23C3"/>
    <w:rsid w:val="006E2883"/>
    <w:rsid w:val="006E3A8F"/>
    <w:rsid w:val="006E3B85"/>
    <w:rsid w:val="006E3CB1"/>
    <w:rsid w:val="006E3D17"/>
    <w:rsid w:val="006E3D3C"/>
    <w:rsid w:val="006E3DDA"/>
    <w:rsid w:val="006E3E8F"/>
    <w:rsid w:val="006E479E"/>
    <w:rsid w:val="006E57B4"/>
    <w:rsid w:val="006E6303"/>
    <w:rsid w:val="006E66CC"/>
    <w:rsid w:val="006E68C7"/>
    <w:rsid w:val="006E6D63"/>
    <w:rsid w:val="006E6DD9"/>
    <w:rsid w:val="006E71F1"/>
    <w:rsid w:val="006E7AB2"/>
    <w:rsid w:val="006F04BD"/>
    <w:rsid w:val="006F149B"/>
    <w:rsid w:val="006F19DF"/>
    <w:rsid w:val="006F1C0F"/>
    <w:rsid w:val="006F1DED"/>
    <w:rsid w:val="006F2759"/>
    <w:rsid w:val="006F27ED"/>
    <w:rsid w:val="006F2A91"/>
    <w:rsid w:val="006F2D33"/>
    <w:rsid w:val="006F2D7A"/>
    <w:rsid w:val="006F2FF5"/>
    <w:rsid w:val="006F379C"/>
    <w:rsid w:val="006F4220"/>
    <w:rsid w:val="006F4DA6"/>
    <w:rsid w:val="006F6410"/>
    <w:rsid w:val="006F69F6"/>
    <w:rsid w:val="006F6BCB"/>
    <w:rsid w:val="006F7104"/>
    <w:rsid w:val="006F73FC"/>
    <w:rsid w:val="006F778D"/>
    <w:rsid w:val="00700C60"/>
    <w:rsid w:val="00701020"/>
    <w:rsid w:val="007011CA"/>
    <w:rsid w:val="00701265"/>
    <w:rsid w:val="00701AFC"/>
    <w:rsid w:val="00701F93"/>
    <w:rsid w:val="007022EC"/>
    <w:rsid w:val="00702308"/>
    <w:rsid w:val="0070262E"/>
    <w:rsid w:val="007028F0"/>
    <w:rsid w:val="00702AA0"/>
    <w:rsid w:val="00703563"/>
    <w:rsid w:val="007039DE"/>
    <w:rsid w:val="007039E6"/>
    <w:rsid w:val="00703CB5"/>
    <w:rsid w:val="00703CE8"/>
    <w:rsid w:val="00704737"/>
    <w:rsid w:val="00704C1B"/>
    <w:rsid w:val="007052C8"/>
    <w:rsid w:val="007059EA"/>
    <w:rsid w:val="00705C2C"/>
    <w:rsid w:val="00705D34"/>
    <w:rsid w:val="00705F70"/>
    <w:rsid w:val="00706311"/>
    <w:rsid w:val="00706362"/>
    <w:rsid w:val="0070638A"/>
    <w:rsid w:val="007066EA"/>
    <w:rsid w:val="00706ED0"/>
    <w:rsid w:val="0070708F"/>
    <w:rsid w:val="00707195"/>
    <w:rsid w:val="00707769"/>
    <w:rsid w:val="007077B6"/>
    <w:rsid w:val="00707831"/>
    <w:rsid w:val="00707949"/>
    <w:rsid w:val="00707A87"/>
    <w:rsid w:val="0071015D"/>
    <w:rsid w:val="0071036E"/>
    <w:rsid w:val="00710906"/>
    <w:rsid w:val="007113ED"/>
    <w:rsid w:val="00712157"/>
    <w:rsid w:val="00712433"/>
    <w:rsid w:val="00712590"/>
    <w:rsid w:val="0071275F"/>
    <w:rsid w:val="00712895"/>
    <w:rsid w:val="00712C1D"/>
    <w:rsid w:val="00712E01"/>
    <w:rsid w:val="00712E85"/>
    <w:rsid w:val="00712EA1"/>
    <w:rsid w:val="00712FE5"/>
    <w:rsid w:val="0071398B"/>
    <w:rsid w:val="00713AB4"/>
    <w:rsid w:val="00713B69"/>
    <w:rsid w:val="00713E35"/>
    <w:rsid w:val="00714532"/>
    <w:rsid w:val="00714698"/>
    <w:rsid w:val="00714EAB"/>
    <w:rsid w:val="0071540E"/>
    <w:rsid w:val="00715639"/>
    <w:rsid w:val="0071564C"/>
    <w:rsid w:val="0071573F"/>
    <w:rsid w:val="00715A41"/>
    <w:rsid w:val="00716741"/>
    <w:rsid w:val="00716A0B"/>
    <w:rsid w:val="00717478"/>
    <w:rsid w:val="0071774E"/>
    <w:rsid w:val="007200F0"/>
    <w:rsid w:val="00720717"/>
    <w:rsid w:val="00720727"/>
    <w:rsid w:val="007209A3"/>
    <w:rsid w:val="00720A86"/>
    <w:rsid w:val="00720CA2"/>
    <w:rsid w:val="007215EB"/>
    <w:rsid w:val="007216BB"/>
    <w:rsid w:val="00722328"/>
    <w:rsid w:val="007223C4"/>
    <w:rsid w:val="00724302"/>
    <w:rsid w:val="007245FB"/>
    <w:rsid w:val="0072483E"/>
    <w:rsid w:val="00724CD7"/>
    <w:rsid w:val="00724E16"/>
    <w:rsid w:val="00724E6E"/>
    <w:rsid w:val="007257E3"/>
    <w:rsid w:val="00725F3A"/>
    <w:rsid w:val="00726003"/>
    <w:rsid w:val="00726959"/>
    <w:rsid w:val="00726E3E"/>
    <w:rsid w:val="007272EE"/>
    <w:rsid w:val="007272F6"/>
    <w:rsid w:val="0072740E"/>
    <w:rsid w:val="00727575"/>
    <w:rsid w:val="00727757"/>
    <w:rsid w:val="00727A07"/>
    <w:rsid w:val="00727D64"/>
    <w:rsid w:val="00727F09"/>
    <w:rsid w:val="0073108A"/>
    <w:rsid w:val="00731937"/>
    <w:rsid w:val="00732030"/>
    <w:rsid w:val="00732119"/>
    <w:rsid w:val="00732288"/>
    <w:rsid w:val="00732488"/>
    <w:rsid w:val="007325D6"/>
    <w:rsid w:val="00732AD8"/>
    <w:rsid w:val="007331A2"/>
    <w:rsid w:val="007337F3"/>
    <w:rsid w:val="00733A33"/>
    <w:rsid w:val="00733F48"/>
    <w:rsid w:val="00734339"/>
    <w:rsid w:val="007345C3"/>
    <w:rsid w:val="00734C98"/>
    <w:rsid w:val="00734E3B"/>
    <w:rsid w:val="00735EAB"/>
    <w:rsid w:val="0073663C"/>
    <w:rsid w:val="0073689E"/>
    <w:rsid w:val="00737F14"/>
    <w:rsid w:val="00740175"/>
    <w:rsid w:val="00740A18"/>
    <w:rsid w:val="00740A8B"/>
    <w:rsid w:val="00740ECE"/>
    <w:rsid w:val="0074107F"/>
    <w:rsid w:val="0074158C"/>
    <w:rsid w:val="00741639"/>
    <w:rsid w:val="00741757"/>
    <w:rsid w:val="00742EC9"/>
    <w:rsid w:val="00743542"/>
    <w:rsid w:val="00743A0C"/>
    <w:rsid w:val="00743DEC"/>
    <w:rsid w:val="00744138"/>
    <w:rsid w:val="0074435F"/>
    <w:rsid w:val="00744436"/>
    <w:rsid w:val="00744814"/>
    <w:rsid w:val="00744AB9"/>
    <w:rsid w:val="00744FAE"/>
    <w:rsid w:val="00745335"/>
    <w:rsid w:val="00745468"/>
    <w:rsid w:val="00745894"/>
    <w:rsid w:val="007458A4"/>
    <w:rsid w:val="007461A5"/>
    <w:rsid w:val="007475B7"/>
    <w:rsid w:val="00747643"/>
    <w:rsid w:val="0074779E"/>
    <w:rsid w:val="007477CD"/>
    <w:rsid w:val="00747901"/>
    <w:rsid w:val="007503C3"/>
    <w:rsid w:val="00750C1C"/>
    <w:rsid w:val="00750D6F"/>
    <w:rsid w:val="0075101B"/>
    <w:rsid w:val="00751028"/>
    <w:rsid w:val="007510EB"/>
    <w:rsid w:val="007511DC"/>
    <w:rsid w:val="00751412"/>
    <w:rsid w:val="0075147D"/>
    <w:rsid w:val="00751956"/>
    <w:rsid w:val="007519A9"/>
    <w:rsid w:val="007519EC"/>
    <w:rsid w:val="00751A76"/>
    <w:rsid w:val="007527C2"/>
    <w:rsid w:val="0075327D"/>
    <w:rsid w:val="00753CBF"/>
    <w:rsid w:val="00753E3C"/>
    <w:rsid w:val="0075420B"/>
    <w:rsid w:val="007547D9"/>
    <w:rsid w:val="00754973"/>
    <w:rsid w:val="00755328"/>
    <w:rsid w:val="00755AE5"/>
    <w:rsid w:val="00756084"/>
    <w:rsid w:val="007561D8"/>
    <w:rsid w:val="00756302"/>
    <w:rsid w:val="0075649A"/>
    <w:rsid w:val="007565FE"/>
    <w:rsid w:val="00756864"/>
    <w:rsid w:val="007568AD"/>
    <w:rsid w:val="00756C38"/>
    <w:rsid w:val="00756F61"/>
    <w:rsid w:val="007570AD"/>
    <w:rsid w:val="007574D6"/>
    <w:rsid w:val="0075778C"/>
    <w:rsid w:val="007577B1"/>
    <w:rsid w:val="00760C03"/>
    <w:rsid w:val="00760D0A"/>
    <w:rsid w:val="00760DB2"/>
    <w:rsid w:val="00760F3A"/>
    <w:rsid w:val="0076106D"/>
    <w:rsid w:val="0076142A"/>
    <w:rsid w:val="00761F4F"/>
    <w:rsid w:val="00762184"/>
    <w:rsid w:val="00762308"/>
    <w:rsid w:val="0076251F"/>
    <w:rsid w:val="00762550"/>
    <w:rsid w:val="007626FA"/>
    <w:rsid w:val="00762BD4"/>
    <w:rsid w:val="007632F6"/>
    <w:rsid w:val="0076340E"/>
    <w:rsid w:val="007635D1"/>
    <w:rsid w:val="007639C1"/>
    <w:rsid w:val="00763B87"/>
    <w:rsid w:val="00763CDF"/>
    <w:rsid w:val="00763EEE"/>
    <w:rsid w:val="007640BA"/>
    <w:rsid w:val="00764958"/>
    <w:rsid w:val="00764D97"/>
    <w:rsid w:val="00765219"/>
    <w:rsid w:val="007653EF"/>
    <w:rsid w:val="0076543B"/>
    <w:rsid w:val="00765BED"/>
    <w:rsid w:val="007661B9"/>
    <w:rsid w:val="0076637B"/>
    <w:rsid w:val="007663EC"/>
    <w:rsid w:val="00766B7A"/>
    <w:rsid w:val="00766D2E"/>
    <w:rsid w:val="00766D74"/>
    <w:rsid w:val="00766F86"/>
    <w:rsid w:val="00767396"/>
    <w:rsid w:val="00767A37"/>
    <w:rsid w:val="00767DB1"/>
    <w:rsid w:val="00770502"/>
    <w:rsid w:val="007706BC"/>
    <w:rsid w:val="007709DD"/>
    <w:rsid w:val="00770C42"/>
    <w:rsid w:val="00770D3F"/>
    <w:rsid w:val="0077107F"/>
    <w:rsid w:val="007712F0"/>
    <w:rsid w:val="00771DBC"/>
    <w:rsid w:val="00771E89"/>
    <w:rsid w:val="00772DF7"/>
    <w:rsid w:val="00772F18"/>
    <w:rsid w:val="0077349F"/>
    <w:rsid w:val="007737AF"/>
    <w:rsid w:val="007737C1"/>
    <w:rsid w:val="00773AAA"/>
    <w:rsid w:val="00773D36"/>
    <w:rsid w:val="007742D7"/>
    <w:rsid w:val="007745A7"/>
    <w:rsid w:val="007753A9"/>
    <w:rsid w:val="00775B73"/>
    <w:rsid w:val="00775C47"/>
    <w:rsid w:val="00775F1B"/>
    <w:rsid w:val="00775F65"/>
    <w:rsid w:val="0077612A"/>
    <w:rsid w:val="00776142"/>
    <w:rsid w:val="0077684A"/>
    <w:rsid w:val="00776A03"/>
    <w:rsid w:val="00777355"/>
    <w:rsid w:val="00777723"/>
    <w:rsid w:val="007801AB"/>
    <w:rsid w:val="007803D7"/>
    <w:rsid w:val="007805E9"/>
    <w:rsid w:val="00780A81"/>
    <w:rsid w:val="00780BF8"/>
    <w:rsid w:val="00780E83"/>
    <w:rsid w:val="00781191"/>
    <w:rsid w:val="0078127E"/>
    <w:rsid w:val="0078141E"/>
    <w:rsid w:val="00781783"/>
    <w:rsid w:val="0078194F"/>
    <w:rsid w:val="00781974"/>
    <w:rsid w:val="00781B63"/>
    <w:rsid w:val="00782398"/>
    <w:rsid w:val="0078255C"/>
    <w:rsid w:val="0078260C"/>
    <w:rsid w:val="007826EE"/>
    <w:rsid w:val="00782A2E"/>
    <w:rsid w:val="00782E31"/>
    <w:rsid w:val="007837DE"/>
    <w:rsid w:val="007837E1"/>
    <w:rsid w:val="00783D00"/>
    <w:rsid w:val="00783D24"/>
    <w:rsid w:val="00783D57"/>
    <w:rsid w:val="00783FF2"/>
    <w:rsid w:val="0078412D"/>
    <w:rsid w:val="00784C03"/>
    <w:rsid w:val="00785350"/>
    <w:rsid w:val="0078539A"/>
    <w:rsid w:val="00786A3A"/>
    <w:rsid w:val="00786CB0"/>
    <w:rsid w:val="00786F3D"/>
    <w:rsid w:val="007870E2"/>
    <w:rsid w:val="00787561"/>
    <w:rsid w:val="00787982"/>
    <w:rsid w:val="00787BEB"/>
    <w:rsid w:val="00787D27"/>
    <w:rsid w:val="00790262"/>
    <w:rsid w:val="00790698"/>
    <w:rsid w:val="007909A5"/>
    <w:rsid w:val="00790AC4"/>
    <w:rsid w:val="00790E44"/>
    <w:rsid w:val="00791833"/>
    <w:rsid w:val="00791B49"/>
    <w:rsid w:val="00791E38"/>
    <w:rsid w:val="0079208F"/>
    <w:rsid w:val="007928DD"/>
    <w:rsid w:val="00792D28"/>
    <w:rsid w:val="00792D31"/>
    <w:rsid w:val="00793391"/>
    <w:rsid w:val="007934ED"/>
    <w:rsid w:val="00793A79"/>
    <w:rsid w:val="00794E09"/>
    <w:rsid w:val="007950C9"/>
    <w:rsid w:val="007950E0"/>
    <w:rsid w:val="007958F6"/>
    <w:rsid w:val="00795DB4"/>
    <w:rsid w:val="007963B8"/>
    <w:rsid w:val="0079673D"/>
    <w:rsid w:val="007967C5"/>
    <w:rsid w:val="00796C46"/>
    <w:rsid w:val="007971FA"/>
    <w:rsid w:val="00797573"/>
    <w:rsid w:val="00797622"/>
    <w:rsid w:val="00797859"/>
    <w:rsid w:val="00797CC4"/>
    <w:rsid w:val="00797CDB"/>
    <w:rsid w:val="007A01B8"/>
    <w:rsid w:val="007A079F"/>
    <w:rsid w:val="007A1094"/>
    <w:rsid w:val="007A1216"/>
    <w:rsid w:val="007A1B2C"/>
    <w:rsid w:val="007A1C6A"/>
    <w:rsid w:val="007A2523"/>
    <w:rsid w:val="007A2922"/>
    <w:rsid w:val="007A362F"/>
    <w:rsid w:val="007A3DFC"/>
    <w:rsid w:val="007A42F5"/>
    <w:rsid w:val="007A5309"/>
    <w:rsid w:val="007A5338"/>
    <w:rsid w:val="007A559C"/>
    <w:rsid w:val="007A55C4"/>
    <w:rsid w:val="007A56AC"/>
    <w:rsid w:val="007A6721"/>
    <w:rsid w:val="007A69E1"/>
    <w:rsid w:val="007A6F36"/>
    <w:rsid w:val="007A6F5D"/>
    <w:rsid w:val="007A74BE"/>
    <w:rsid w:val="007B02E3"/>
    <w:rsid w:val="007B05AE"/>
    <w:rsid w:val="007B0AAB"/>
    <w:rsid w:val="007B1032"/>
    <w:rsid w:val="007B1200"/>
    <w:rsid w:val="007B2048"/>
    <w:rsid w:val="007B321D"/>
    <w:rsid w:val="007B37D2"/>
    <w:rsid w:val="007B3CEB"/>
    <w:rsid w:val="007B3DAC"/>
    <w:rsid w:val="007B3DD7"/>
    <w:rsid w:val="007B47D3"/>
    <w:rsid w:val="007B548F"/>
    <w:rsid w:val="007B5697"/>
    <w:rsid w:val="007B57F8"/>
    <w:rsid w:val="007B599B"/>
    <w:rsid w:val="007B5D38"/>
    <w:rsid w:val="007B6659"/>
    <w:rsid w:val="007B665A"/>
    <w:rsid w:val="007B680B"/>
    <w:rsid w:val="007B6990"/>
    <w:rsid w:val="007B6BB3"/>
    <w:rsid w:val="007B6E5F"/>
    <w:rsid w:val="007B71B3"/>
    <w:rsid w:val="007B724E"/>
    <w:rsid w:val="007B727E"/>
    <w:rsid w:val="007B736E"/>
    <w:rsid w:val="007B73A1"/>
    <w:rsid w:val="007B7402"/>
    <w:rsid w:val="007B748A"/>
    <w:rsid w:val="007B7A82"/>
    <w:rsid w:val="007B7DBE"/>
    <w:rsid w:val="007B7F55"/>
    <w:rsid w:val="007C034A"/>
    <w:rsid w:val="007C06F8"/>
    <w:rsid w:val="007C1560"/>
    <w:rsid w:val="007C1572"/>
    <w:rsid w:val="007C208D"/>
    <w:rsid w:val="007C22E7"/>
    <w:rsid w:val="007C2D13"/>
    <w:rsid w:val="007C2F7C"/>
    <w:rsid w:val="007C3198"/>
    <w:rsid w:val="007C3866"/>
    <w:rsid w:val="007C3C3B"/>
    <w:rsid w:val="007C42C1"/>
    <w:rsid w:val="007C4DBF"/>
    <w:rsid w:val="007C5053"/>
    <w:rsid w:val="007C5FA5"/>
    <w:rsid w:val="007C67A1"/>
    <w:rsid w:val="007C6973"/>
    <w:rsid w:val="007C6D10"/>
    <w:rsid w:val="007C70DA"/>
    <w:rsid w:val="007C71CA"/>
    <w:rsid w:val="007C7D6F"/>
    <w:rsid w:val="007D051A"/>
    <w:rsid w:val="007D0651"/>
    <w:rsid w:val="007D0DEF"/>
    <w:rsid w:val="007D109C"/>
    <w:rsid w:val="007D14F5"/>
    <w:rsid w:val="007D19B8"/>
    <w:rsid w:val="007D1E59"/>
    <w:rsid w:val="007D204D"/>
    <w:rsid w:val="007D2793"/>
    <w:rsid w:val="007D27C8"/>
    <w:rsid w:val="007D2A83"/>
    <w:rsid w:val="007D2DE9"/>
    <w:rsid w:val="007D329A"/>
    <w:rsid w:val="007D3482"/>
    <w:rsid w:val="007D34FE"/>
    <w:rsid w:val="007D39C5"/>
    <w:rsid w:val="007D3BBD"/>
    <w:rsid w:val="007D3DE8"/>
    <w:rsid w:val="007D3E13"/>
    <w:rsid w:val="007D3FBE"/>
    <w:rsid w:val="007D435B"/>
    <w:rsid w:val="007D4891"/>
    <w:rsid w:val="007D48A5"/>
    <w:rsid w:val="007D4D0C"/>
    <w:rsid w:val="007D521E"/>
    <w:rsid w:val="007D54F7"/>
    <w:rsid w:val="007D57D9"/>
    <w:rsid w:val="007D5911"/>
    <w:rsid w:val="007D5954"/>
    <w:rsid w:val="007D59C0"/>
    <w:rsid w:val="007D59C9"/>
    <w:rsid w:val="007D59F2"/>
    <w:rsid w:val="007D5CB4"/>
    <w:rsid w:val="007D68FC"/>
    <w:rsid w:val="007D6B92"/>
    <w:rsid w:val="007D6BB9"/>
    <w:rsid w:val="007D6BE2"/>
    <w:rsid w:val="007D763E"/>
    <w:rsid w:val="007D7BA9"/>
    <w:rsid w:val="007D7F5B"/>
    <w:rsid w:val="007E0339"/>
    <w:rsid w:val="007E051F"/>
    <w:rsid w:val="007E06EA"/>
    <w:rsid w:val="007E07DB"/>
    <w:rsid w:val="007E07EA"/>
    <w:rsid w:val="007E0CF1"/>
    <w:rsid w:val="007E0D3B"/>
    <w:rsid w:val="007E16E5"/>
    <w:rsid w:val="007E19A6"/>
    <w:rsid w:val="007E19E9"/>
    <w:rsid w:val="007E2946"/>
    <w:rsid w:val="007E2A0F"/>
    <w:rsid w:val="007E2AD0"/>
    <w:rsid w:val="007E2B2B"/>
    <w:rsid w:val="007E2B59"/>
    <w:rsid w:val="007E2B5C"/>
    <w:rsid w:val="007E30E1"/>
    <w:rsid w:val="007E320F"/>
    <w:rsid w:val="007E33AE"/>
    <w:rsid w:val="007E375A"/>
    <w:rsid w:val="007E3D4B"/>
    <w:rsid w:val="007E3F57"/>
    <w:rsid w:val="007E40EE"/>
    <w:rsid w:val="007E433D"/>
    <w:rsid w:val="007E4AF8"/>
    <w:rsid w:val="007E5126"/>
    <w:rsid w:val="007E51D2"/>
    <w:rsid w:val="007E5339"/>
    <w:rsid w:val="007E54E9"/>
    <w:rsid w:val="007E5872"/>
    <w:rsid w:val="007E5889"/>
    <w:rsid w:val="007E5B4E"/>
    <w:rsid w:val="007E5EC3"/>
    <w:rsid w:val="007E5FB2"/>
    <w:rsid w:val="007E6459"/>
    <w:rsid w:val="007E6476"/>
    <w:rsid w:val="007E6509"/>
    <w:rsid w:val="007E694C"/>
    <w:rsid w:val="007E6AE1"/>
    <w:rsid w:val="007E7171"/>
    <w:rsid w:val="007E7983"/>
    <w:rsid w:val="007F005A"/>
    <w:rsid w:val="007F0D3C"/>
    <w:rsid w:val="007F0ED4"/>
    <w:rsid w:val="007F12FF"/>
    <w:rsid w:val="007F1347"/>
    <w:rsid w:val="007F1526"/>
    <w:rsid w:val="007F17D1"/>
    <w:rsid w:val="007F1A74"/>
    <w:rsid w:val="007F1CAF"/>
    <w:rsid w:val="007F2A15"/>
    <w:rsid w:val="007F2AD9"/>
    <w:rsid w:val="007F30EA"/>
    <w:rsid w:val="007F3358"/>
    <w:rsid w:val="007F360E"/>
    <w:rsid w:val="007F3BE7"/>
    <w:rsid w:val="007F4196"/>
    <w:rsid w:val="007F4C8C"/>
    <w:rsid w:val="007F5AAD"/>
    <w:rsid w:val="007F62CF"/>
    <w:rsid w:val="007F6922"/>
    <w:rsid w:val="007F6E06"/>
    <w:rsid w:val="007F72CE"/>
    <w:rsid w:val="007F72E2"/>
    <w:rsid w:val="007F750A"/>
    <w:rsid w:val="007F7562"/>
    <w:rsid w:val="007F7ACC"/>
    <w:rsid w:val="007F7F33"/>
    <w:rsid w:val="007F7FDA"/>
    <w:rsid w:val="0080016F"/>
    <w:rsid w:val="00800469"/>
    <w:rsid w:val="0080069C"/>
    <w:rsid w:val="00801064"/>
    <w:rsid w:val="00801AD3"/>
    <w:rsid w:val="00801DBE"/>
    <w:rsid w:val="00802788"/>
    <w:rsid w:val="0080306D"/>
    <w:rsid w:val="00803778"/>
    <w:rsid w:val="00803A54"/>
    <w:rsid w:val="00803BF8"/>
    <w:rsid w:val="00803CD7"/>
    <w:rsid w:val="008042DA"/>
    <w:rsid w:val="0080479F"/>
    <w:rsid w:val="0080488F"/>
    <w:rsid w:val="00804E32"/>
    <w:rsid w:val="00805326"/>
    <w:rsid w:val="008054AC"/>
    <w:rsid w:val="00805BCE"/>
    <w:rsid w:val="008060A1"/>
    <w:rsid w:val="0080637C"/>
    <w:rsid w:val="0080645F"/>
    <w:rsid w:val="0080680F"/>
    <w:rsid w:val="00806F9D"/>
    <w:rsid w:val="00807484"/>
    <w:rsid w:val="008078A9"/>
    <w:rsid w:val="00807D53"/>
    <w:rsid w:val="00810747"/>
    <w:rsid w:val="0081081D"/>
    <w:rsid w:val="008112CF"/>
    <w:rsid w:val="0081135E"/>
    <w:rsid w:val="00811C69"/>
    <w:rsid w:val="00811EFC"/>
    <w:rsid w:val="00812114"/>
    <w:rsid w:val="008122A0"/>
    <w:rsid w:val="00812351"/>
    <w:rsid w:val="0081324A"/>
    <w:rsid w:val="008134B5"/>
    <w:rsid w:val="00814045"/>
    <w:rsid w:val="008141E1"/>
    <w:rsid w:val="00814349"/>
    <w:rsid w:val="00814461"/>
    <w:rsid w:val="008145A3"/>
    <w:rsid w:val="008145DD"/>
    <w:rsid w:val="00814BDD"/>
    <w:rsid w:val="0081508A"/>
    <w:rsid w:val="00815ADB"/>
    <w:rsid w:val="00815B41"/>
    <w:rsid w:val="00815BBE"/>
    <w:rsid w:val="00815ED2"/>
    <w:rsid w:val="00816257"/>
    <w:rsid w:val="00816337"/>
    <w:rsid w:val="00816D3D"/>
    <w:rsid w:val="008177C6"/>
    <w:rsid w:val="00817B01"/>
    <w:rsid w:val="00820128"/>
    <w:rsid w:val="0082015C"/>
    <w:rsid w:val="0082050D"/>
    <w:rsid w:val="00821250"/>
    <w:rsid w:val="00821321"/>
    <w:rsid w:val="00821A48"/>
    <w:rsid w:val="00821C4C"/>
    <w:rsid w:val="0082265C"/>
    <w:rsid w:val="0082304B"/>
    <w:rsid w:val="00823348"/>
    <w:rsid w:val="00823A4D"/>
    <w:rsid w:val="00823A76"/>
    <w:rsid w:val="00823AC1"/>
    <w:rsid w:val="0082411F"/>
    <w:rsid w:val="00824A37"/>
    <w:rsid w:val="00824B95"/>
    <w:rsid w:val="00824C66"/>
    <w:rsid w:val="00824E09"/>
    <w:rsid w:val="0082621E"/>
    <w:rsid w:val="00826288"/>
    <w:rsid w:val="008263F2"/>
    <w:rsid w:val="00826B73"/>
    <w:rsid w:val="00826EA7"/>
    <w:rsid w:val="008270E8"/>
    <w:rsid w:val="0082784D"/>
    <w:rsid w:val="00827C33"/>
    <w:rsid w:val="008303F6"/>
    <w:rsid w:val="00830A76"/>
    <w:rsid w:val="00830CC4"/>
    <w:rsid w:val="008310EA"/>
    <w:rsid w:val="00831C65"/>
    <w:rsid w:val="00831CBA"/>
    <w:rsid w:val="00832059"/>
    <w:rsid w:val="0083215A"/>
    <w:rsid w:val="0083274E"/>
    <w:rsid w:val="0083275D"/>
    <w:rsid w:val="00832B67"/>
    <w:rsid w:val="00833640"/>
    <w:rsid w:val="008338F1"/>
    <w:rsid w:val="00833C20"/>
    <w:rsid w:val="00833F28"/>
    <w:rsid w:val="008340CC"/>
    <w:rsid w:val="00834313"/>
    <w:rsid w:val="008343EF"/>
    <w:rsid w:val="008346EA"/>
    <w:rsid w:val="00834C64"/>
    <w:rsid w:val="00834EE1"/>
    <w:rsid w:val="00834F75"/>
    <w:rsid w:val="008351FE"/>
    <w:rsid w:val="008354F1"/>
    <w:rsid w:val="00835564"/>
    <w:rsid w:val="00835590"/>
    <w:rsid w:val="00835704"/>
    <w:rsid w:val="00835C6A"/>
    <w:rsid w:val="00835DB1"/>
    <w:rsid w:val="00836163"/>
    <w:rsid w:val="0083619B"/>
    <w:rsid w:val="0083666F"/>
    <w:rsid w:val="0083675E"/>
    <w:rsid w:val="00836A4E"/>
    <w:rsid w:val="00837AA5"/>
    <w:rsid w:val="00837B8F"/>
    <w:rsid w:val="00837E9A"/>
    <w:rsid w:val="00837F11"/>
    <w:rsid w:val="0084009E"/>
    <w:rsid w:val="008405AE"/>
    <w:rsid w:val="00840C91"/>
    <w:rsid w:val="00840F2D"/>
    <w:rsid w:val="00841516"/>
    <w:rsid w:val="0084171D"/>
    <w:rsid w:val="00841981"/>
    <w:rsid w:val="00842222"/>
    <w:rsid w:val="00842607"/>
    <w:rsid w:val="008427FD"/>
    <w:rsid w:val="00842D14"/>
    <w:rsid w:val="00842E33"/>
    <w:rsid w:val="008436A5"/>
    <w:rsid w:val="0084398C"/>
    <w:rsid w:val="008440AA"/>
    <w:rsid w:val="00844805"/>
    <w:rsid w:val="00845308"/>
    <w:rsid w:val="00845365"/>
    <w:rsid w:val="0084538B"/>
    <w:rsid w:val="0084597A"/>
    <w:rsid w:val="00845A1D"/>
    <w:rsid w:val="00845C7B"/>
    <w:rsid w:val="008461FA"/>
    <w:rsid w:val="00846597"/>
    <w:rsid w:val="00846808"/>
    <w:rsid w:val="008468B6"/>
    <w:rsid w:val="00846917"/>
    <w:rsid w:val="00846B00"/>
    <w:rsid w:val="00846D14"/>
    <w:rsid w:val="008473E4"/>
    <w:rsid w:val="0084799E"/>
    <w:rsid w:val="008501F6"/>
    <w:rsid w:val="00850298"/>
    <w:rsid w:val="008502F4"/>
    <w:rsid w:val="00850325"/>
    <w:rsid w:val="008505BB"/>
    <w:rsid w:val="00851134"/>
    <w:rsid w:val="008511B9"/>
    <w:rsid w:val="008513B0"/>
    <w:rsid w:val="0085140E"/>
    <w:rsid w:val="00851B8A"/>
    <w:rsid w:val="00851FA1"/>
    <w:rsid w:val="0085219D"/>
    <w:rsid w:val="00852497"/>
    <w:rsid w:val="0085269E"/>
    <w:rsid w:val="008527A2"/>
    <w:rsid w:val="00852CE5"/>
    <w:rsid w:val="00852D2C"/>
    <w:rsid w:val="00852DF1"/>
    <w:rsid w:val="008531CC"/>
    <w:rsid w:val="00853293"/>
    <w:rsid w:val="00853988"/>
    <w:rsid w:val="00853A46"/>
    <w:rsid w:val="00853A92"/>
    <w:rsid w:val="00853F2C"/>
    <w:rsid w:val="00854295"/>
    <w:rsid w:val="00854A0F"/>
    <w:rsid w:val="00854B2A"/>
    <w:rsid w:val="00855547"/>
    <w:rsid w:val="00856573"/>
    <w:rsid w:val="008565AA"/>
    <w:rsid w:val="008565D0"/>
    <w:rsid w:val="008570EA"/>
    <w:rsid w:val="00857361"/>
    <w:rsid w:val="00857875"/>
    <w:rsid w:val="008579CB"/>
    <w:rsid w:val="0086023E"/>
    <w:rsid w:val="00860296"/>
    <w:rsid w:val="00860DDF"/>
    <w:rsid w:val="0086120E"/>
    <w:rsid w:val="0086172F"/>
    <w:rsid w:val="00861C40"/>
    <w:rsid w:val="00861EA4"/>
    <w:rsid w:val="00862057"/>
    <w:rsid w:val="008624EC"/>
    <w:rsid w:val="008625C9"/>
    <w:rsid w:val="00862F40"/>
    <w:rsid w:val="00863487"/>
    <w:rsid w:val="00863C85"/>
    <w:rsid w:val="008645B0"/>
    <w:rsid w:val="00864874"/>
    <w:rsid w:val="0086499C"/>
    <w:rsid w:val="00864D16"/>
    <w:rsid w:val="00864EF0"/>
    <w:rsid w:val="008652B7"/>
    <w:rsid w:val="0086570D"/>
    <w:rsid w:val="00865BA8"/>
    <w:rsid w:val="00865D0F"/>
    <w:rsid w:val="008665A5"/>
    <w:rsid w:val="008667A2"/>
    <w:rsid w:val="00866807"/>
    <w:rsid w:val="00866DAF"/>
    <w:rsid w:val="00866EA2"/>
    <w:rsid w:val="0086760D"/>
    <w:rsid w:val="0086785A"/>
    <w:rsid w:val="00867BC6"/>
    <w:rsid w:val="00867CE4"/>
    <w:rsid w:val="00867D73"/>
    <w:rsid w:val="00867EFE"/>
    <w:rsid w:val="0087004D"/>
    <w:rsid w:val="00870214"/>
    <w:rsid w:val="008703CC"/>
    <w:rsid w:val="00870641"/>
    <w:rsid w:val="00870A00"/>
    <w:rsid w:val="00870E46"/>
    <w:rsid w:val="008717E0"/>
    <w:rsid w:val="008718AF"/>
    <w:rsid w:val="008719A5"/>
    <w:rsid w:val="00871BDF"/>
    <w:rsid w:val="00871E53"/>
    <w:rsid w:val="008725EE"/>
    <w:rsid w:val="00872D01"/>
    <w:rsid w:val="008733BE"/>
    <w:rsid w:val="008737CC"/>
    <w:rsid w:val="00873815"/>
    <w:rsid w:val="008739F1"/>
    <w:rsid w:val="00873A2D"/>
    <w:rsid w:val="00873FA6"/>
    <w:rsid w:val="00873FF8"/>
    <w:rsid w:val="008740BF"/>
    <w:rsid w:val="008741EA"/>
    <w:rsid w:val="0087461B"/>
    <w:rsid w:val="0087478C"/>
    <w:rsid w:val="008749EF"/>
    <w:rsid w:val="00874E11"/>
    <w:rsid w:val="008759D2"/>
    <w:rsid w:val="00875B58"/>
    <w:rsid w:val="008763E8"/>
    <w:rsid w:val="0087650A"/>
    <w:rsid w:val="00876557"/>
    <w:rsid w:val="00876AA4"/>
    <w:rsid w:val="00877C5B"/>
    <w:rsid w:val="00877D03"/>
    <w:rsid w:val="00877F93"/>
    <w:rsid w:val="00877FD6"/>
    <w:rsid w:val="008802B7"/>
    <w:rsid w:val="0088089C"/>
    <w:rsid w:val="00880C5F"/>
    <w:rsid w:val="00880E76"/>
    <w:rsid w:val="00881290"/>
    <w:rsid w:val="008818D2"/>
    <w:rsid w:val="00881B71"/>
    <w:rsid w:val="00881D78"/>
    <w:rsid w:val="0088292D"/>
    <w:rsid w:val="00882E2A"/>
    <w:rsid w:val="008833FA"/>
    <w:rsid w:val="008835DB"/>
    <w:rsid w:val="00883E8B"/>
    <w:rsid w:val="008843E0"/>
    <w:rsid w:val="00884728"/>
    <w:rsid w:val="00884822"/>
    <w:rsid w:val="008857B7"/>
    <w:rsid w:val="008862EE"/>
    <w:rsid w:val="008868C4"/>
    <w:rsid w:val="00886EB6"/>
    <w:rsid w:val="00886F94"/>
    <w:rsid w:val="00887033"/>
    <w:rsid w:val="0088703D"/>
    <w:rsid w:val="0088791E"/>
    <w:rsid w:val="00887CAE"/>
    <w:rsid w:val="00890263"/>
    <w:rsid w:val="00890781"/>
    <w:rsid w:val="008908C9"/>
    <w:rsid w:val="00890B38"/>
    <w:rsid w:val="00890E56"/>
    <w:rsid w:val="00891141"/>
    <w:rsid w:val="008912A8"/>
    <w:rsid w:val="0089136F"/>
    <w:rsid w:val="00891A4F"/>
    <w:rsid w:val="00891DC0"/>
    <w:rsid w:val="008920BD"/>
    <w:rsid w:val="00892153"/>
    <w:rsid w:val="00893404"/>
    <w:rsid w:val="00893485"/>
    <w:rsid w:val="00894097"/>
    <w:rsid w:val="00894384"/>
    <w:rsid w:val="0089468B"/>
    <w:rsid w:val="00894DB9"/>
    <w:rsid w:val="008951E1"/>
    <w:rsid w:val="008957CE"/>
    <w:rsid w:val="0089594C"/>
    <w:rsid w:val="008963EF"/>
    <w:rsid w:val="0089696E"/>
    <w:rsid w:val="00896D8E"/>
    <w:rsid w:val="00896F15"/>
    <w:rsid w:val="00896FEC"/>
    <w:rsid w:val="0089732D"/>
    <w:rsid w:val="0089760C"/>
    <w:rsid w:val="00897CBD"/>
    <w:rsid w:val="008A0667"/>
    <w:rsid w:val="008A0727"/>
    <w:rsid w:val="008A0940"/>
    <w:rsid w:val="008A095F"/>
    <w:rsid w:val="008A1300"/>
    <w:rsid w:val="008A1381"/>
    <w:rsid w:val="008A17BE"/>
    <w:rsid w:val="008A17C5"/>
    <w:rsid w:val="008A19B9"/>
    <w:rsid w:val="008A27F2"/>
    <w:rsid w:val="008A2A93"/>
    <w:rsid w:val="008A2E7A"/>
    <w:rsid w:val="008A2FAB"/>
    <w:rsid w:val="008A2FF2"/>
    <w:rsid w:val="008A3FCD"/>
    <w:rsid w:val="008A45F2"/>
    <w:rsid w:val="008A4B37"/>
    <w:rsid w:val="008A4E0D"/>
    <w:rsid w:val="008A56DB"/>
    <w:rsid w:val="008A6607"/>
    <w:rsid w:val="008A67A7"/>
    <w:rsid w:val="008A6B48"/>
    <w:rsid w:val="008A6B90"/>
    <w:rsid w:val="008A6E80"/>
    <w:rsid w:val="008A7EC1"/>
    <w:rsid w:val="008B0077"/>
    <w:rsid w:val="008B0A37"/>
    <w:rsid w:val="008B0B77"/>
    <w:rsid w:val="008B0F45"/>
    <w:rsid w:val="008B10A3"/>
    <w:rsid w:val="008B1109"/>
    <w:rsid w:val="008B26A7"/>
    <w:rsid w:val="008B2799"/>
    <w:rsid w:val="008B2C26"/>
    <w:rsid w:val="008B3886"/>
    <w:rsid w:val="008B39B8"/>
    <w:rsid w:val="008B3BB0"/>
    <w:rsid w:val="008B3E1B"/>
    <w:rsid w:val="008B4520"/>
    <w:rsid w:val="008B4899"/>
    <w:rsid w:val="008B4DF1"/>
    <w:rsid w:val="008B5983"/>
    <w:rsid w:val="008B634B"/>
    <w:rsid w:val="008B6764"/>
    <w:rsid w:val="008B6856"/>
    <w:rsid w:val="008B769A"/>
    <w:rsid w:val="008C0758"/>
    <w:rsid w:val="008C09DC"/>
    <w:rsid w:val="008C0ADB"/>
    <w:rsid w:val="008C0E2E"/>
    <w:rsid w:val="008C19DB"/>
    <w:rsid w:val="008C1F19"/>
    <w:rsid w:val="008C1F4B"/>
    <w:rsid w:val="008C1F5F"/>
    <w:rsid w:val="008C2061"/>
    <w:rsid w:val="008C2139"/>
    <w:rsid w:val="008C2509"/>
    <w:rsid w:val="008C2659"/>
    <w:rsid w:val="008C28A9"/>
    <w:rsid w:val="008C2929"/>
    <w:rsid w:val="008C29E4"/>
    <w:rsid w:val="008C2D57"/>
    <w:rsid w:val="008C32DD"/>
    <w:rsid w:val="008C35D3"/>
    <w:rsid w:val="008C3E7C"/>
    <w:rsid w:val="008C49E2"/>
    <w:rsid w:val="008C4B34"/>
    <w:rsid w:val="008C4EDA"/>
    <w:rsid w:val="008C5356"/>
    <w:rsid w:val="008C55BC"/>
    <w:rsid w:val="008C5CAF"/>
    <w:rsid w:val="008C5F68"/>
    <w:rsid w:val="008C677A"/>
    <w:rsid w:val="008C686D"/>
    <w:rsid w:val="008C68FE"/>
    <w:rsid w:val="008C6D20"/>
    <w:rsid w:val="008C7056"/>
    <w:rsid w:val="008C74A2"/>
    <w:rsid w:val="008C7A0D"/>
    <w:rsid w:val="008D047A"/>
    <w:rsid w:val="008D080C"/>
    <w:rsid w:val="008D0B5B"/>
    <w:rsid w:val="008D118E"/>
    <w:rsid w:val="008D12C7"/>
    <w:rsid w:val="008D19BE"/>
    <w:rsid w:val="008D1B17"/>
    <w:rsid w:val="008D1CF5"/>
    <w:rsid w:val="008D1E7F"/>
    <w:rsid w:val="008D29F7"/>
    <w:rsid w:val="008D2A28"/>
    <w:rsid w:val="008D2A7D"/>
    <w:rsid w:val="008D2B7D"/>
    <w:rsid w:val="008D2D24"/>
    <w:rsid w:val="008D348D"/>
    <w:rsid w:val="008D3806"/>
    <w:rsid w:val="008D3F70"/>
    <w:rsid w:val="008D4B4E"/>
    <w:rsid w:val="008D53CB"/>
    <w:rsid w:val="008D5739"/>
    <w:rsid w:val="008D5D50"/>
    <w:rsid w:val="008D60E8"/>
    <w:rsid w:val="008D68CC"/>
    <w:rsid w:val="008D6CEE"/>
    <w:rsid w:val="008E051A"/>
    <w:rsid w:val="008E05B3"/>
    <w:rsid w:val="008E0899"/>
    <w:rsid w:val="008E0AAD"/>
    <w:rsid w:val="008E14C9"/>
    <w:rsid w:val="008E1714"/>
    <w:rsid w:val="008E1A05"/>
    <w:rsid w:val="008E1A5F"/>
    <w:rsid w:val="008E1ED4"/>
    <w:rsid w:val="008E2EFF"/>
    <w:rsid w:val="008E2F56"/>
    <w:rsid w:val="008E3B77"/>
    <w:rsid w:val="008E3C92"/>
    <w:rsid w:val="008E3CC9"/>
    <w:rsid w:val="008E406B"/>
    <w:rsid w:val="008E4978"/>
    <w:rsid w:val="008E4B5F"/>
    <w:rsid w:val="008E4BCA"/>
    <w:rsid w:val="008E4DF5"/>
    <w:rsid w:val="008E4F7E"/>
    <w:rsid w:val="008E553C"/>
    <w:rsid w:val="008E5948"/>
    <w:rsid w:val="008E5BBC"/>
    <w:rsid w:val="008E6512"/>
    <w:rsid w:val="008E6956"/>
    <w:rsid w:val="008E7175"/>
    <w:rsid w:val="008E7DFC"/>
    <w:rsid w:val="008E7E66"/>
    <w:rsid w:val="008F01E8"/>
    <w:rsid w:val="008F02F8"/>
    <w:rsid w:val="008F077D"/>
    <w:rsid w:val="008F0B74"/>
    <w:rsid w:val="008F0D99"/>
    <w:rsid w:val="008F14D1"/>
    <w:rsid w:val="008F15A1"/>
    <w:rsid w:val="008F1CFA"/>
    <w:rsid w:val="008F1DDA"/>
    <w:rsid w:val="008F243D"/>
    <w:rsid w:val="008F26B4"/>
    <w:rsid w:val="008F2B26"/>
    <w:rsid w:val="008F2C95"/>
    <w:rsid w:val="008F2E1D"/>
    <w:rsid w:val="008F2EF1"/>
    <w:rsid w:val="008F3169"/>
    <w:rsid w:val="008F350F"/>
    <w:rsid w:val="008F3716"/>
    <w:rsid w:val="008F37F3"/>
    <w:rsid w:val="008F3C50"/>
    <w:rsid w:val="008F44E8"/>
    <w:rsid w:val="008F4C48"/>
    <w:rsid w:val="008F50C1"/>
    <w:rsid w:val="008F52D8"/>
    <w:rsid w:val="008F58EA"/>
    <w:rsid w:val="008F5D5A"/>
    <w:rsid w:val="008F6023"/>
    <w:rsid w:val="008F6075"/>
    <w:rsid w:val="008F661D"/>
    <w:rsid w:val="008F6D17"/>
    <w:rsid w:val="008F6E4D"/>
    <w:rsid w:val="008F6F72"/>
    <w:rsid w:val="008F744E"/>
    <w:rsid w:val="008F76BD"/>
    <w:rsid w:val="008F7726"/>
    <w:rsid w:val="008F79B2"/>
    <w:rsid w:val="008F7A66"/>
    <w:rsid w:val="008F7D69"/>
    <w:rsid w:val="008F7D8B"/>
    <w:rsid w:val="008F7DDE"/>
    <w:rsid w:val="008F7FD8"/>
    <w:rsid w:val="00900131"/>
    <w:rsid w:val="009006D6"/>
    <w:rsid w:val="00900C0C"/>
    <w:rsid w:val="00900E9A"/>
    <w:rsid w:val="00901562"/>
    <w:rsid w:val="00901A30"/>
    <w:rsid w:val="009022C6"/>
    <w:rsid w:val="009024DD"/>
    <w:rsid w:val="00902ABC"/>
    <w:rsid w:val="00903301"/>
    <w:rsid w:val="00903508"/>
    <w:rsid w:val="00903F94"/>
    <w:rsid w:val="009042E1"/>
    <w:rsid w:val="00904B85"/>
    <w:rsid w:val="00905833"/>
    <w:rsid w:val="00906019"/>
    <w:rsid w:val="0090660F"/>
    <w:rsid w:val="00906675"/>
    <w:rsid w:val="00906C5F"/>
    <w:rsid w:val="00906DA2"/>
    <w:rsid w:val="00906F42"/>
    <w:rsid w:val="009071FB"/>
    <w:rsid w:val="00907A00"/>
    <w:rsid w:val="00907F64"/>
    <w:rsid w:val="0091029D"/>
    <w:rsid w:val="0091073A"/>
    <w:rsid w:val="00910879"/>
    <w:rsid w:val="009111D5"/>
    <w:rsid w:val="00911425"/>
    <w:rsid w:val="00911B4D"/>
    <w:rsid w:val="00911B91"/>
    <w:rsid w:val="00911CE1"/>
    <w:rsid w:val="00911F9C"/>
    <w:rsid w:val="00912025"/>
    <w:rsid w:val="00912521"/>
    <w:rsid w:val="0091270A"/>
    <w:rsid w:val="009128A3"/>
    <w:rsid w:val="009129F2"/>
    <w:rsid w:val="00912E15"/>
    <w:rsid w:val="0091314E"/>
    <w:rsid w:val="00913EA4"/>
    <w:rsid w:val="00915910"/>
    <w:rsid w:val="00915E28"/>
    <w:rsid w:val="009160C5"/>
    <w:rsid w:val="0091646A"/>
    <w:rsid w:val="00916D7C"/>
    <w:rsid w:val="00917350"/>
    <w:rsid w:val="00920056"/>
    <w:rsid w:val="00920189"/>
    <w:rsid w:val="009207FE"/>
    <w:rsid w:val="00920AD5"/>
    <w:rsid w:val="00921438"/>
    <w:rsid w:val="00921E04"/>
    <w:rsid w:val="00922232"/>
    <w:rsid w:val="009223A8"/>
    <w:rsid w:val="00922885"/>
    <w:rsid w:val="00922905"/>
    <w:rsid w:val="009232A6"/>
    <w:rsid w:val="0092346E"/>
    <w:rsid w:val="0092351F"/>
    <w:rsid w:val="00923FF1"/>
    <w:rsid w:val="009249A3"/>
    <w:rsid w:val="00924B4B"/>
    <w:rsid w:val="00924E7E"/>
    <w:rsid w:val="00924FDC"/>
    <w:rsid w:val="00925104"/>
    <w:rsid w:val="0092562A"/>
    <w:rsid w:val="009256E8"/>
    <w:rsid w:val="00925737"/>
    <w:rsid w:val="00925B64"/>
    <w:rsid w:val="00926120"/>
    <w:rsid w:val="00926263"/>
    <w:rsid w:val="009264D2"/>
    <w:rsid w:val="00926A0E"/>
    <w:rsid w:val="00926B51"/>
    <w:rsid w:val="0092705D"/>
    <w:rsid w:val="009274EA"/>
    <w:rsid w:val="009276D2"/>
    <w:rsid w:val="009278A6"/>
    <w:rsid w:val="00927908"/>
    <w:rsid w:val="00930BE0"/>
    <w:rsid w:val="00931B7E"/>
    <w:rsid w:val="0093207C"/>
    <w:rsid w:val="00932457"/>
    <w:rsid w:val="00932545"/>
    <w:rsid w:val="00932715"/>
    <w:rsid w:val="0093292E"/>
    <w:rsid w:val="009332CA"/>
    <w:rsid w:val="009337AC"/>
    <w:rsid w:val="0093393D"/>
    <w:rsid w:val="00933DB9"/>
    <w:rsid w:val="00934249"/>
    <w:rsid w:val="00934EA1"/>
    <w:rsid w:val="00934F00"/>
    <w:rsid w:val="009356DE"/>
    <w:rsid w:val="009358AC"/>
    <w:rsid w:val="00935A3E"/>
    <w:rsid w:val="00935C7B"/>
    <w:rsid w:val="00935FF4"/>
    <w:rsid w:val="00936145"/>
    <w:rsid w:val="009368F5"/>
    <w:rsid w:val="009369C2"/>
    <w:rsid w:val="00936AC0"/>
    <w:rsid w:val="00937ADF"/>
    <w:rsid w:val="00937BCF"/>
    <w:rsid w:val="009401DE"/>
    <w:rsid w:val="00940A06"/>
    <w:rsid w:val="00940A90"/>
    <w:rsid w:val="0094150D"/>
    <w:rsid w:val="00941561"/>
    <w:rsid w:val="00941B5E"/>
    <w:rsid w:val="00941C49"/>
    <w:rsid w:val="00942134"/>
    <w:rsid w:val="00942168"/>
    <w:rsid w:val="009425B4"/>
    <w:rsid w:val="0094289B"/>
    <w:rsid w:val="0094313E"/>
    <w:rsid w:val="009435EC"/>
    <w:rsid w:val="0094387E"/>
    <w:rsid w:val="00943A1B"/>
    <w:rsid w:val="00943D1A"/>
    <w:rsid w:val="00943D76"/>
    <w:rsid w:val="009445B6"/>
    <w:rsid w:val="00944611"/>
    <w:rsid w:val="009446B4"/>
    <w:rsid w:val="00944A28"/>
    <w:rsid w:val="00944A94"/>
    <w:rsid w:val="0094584E"/>
    <w:rsid w:val="00945CD2"/>
    <w:rsid w:val="00945D93"/>
    <w:rsid w:val="00945EB7"/>
    <w:rsid w:val="00946416"/>
    <w:rsid w:val="0094658C"/>
    <w:rsid w:val="0094683A"/>
    <w:rsid w:val="0094698A"/>
    <w:rsid w:val="00946CE8"/>
    <w:rsid w:val="00946F18"/>
    <w:rsid w:val="00947363"/>
    <w:rsid w:val="009474FD"/>
    <w:rsid w:val="0094798C"/>
    <w:rsid w:val="00947EC4"/>
    <w:rsid w:val="0095024D"/>
    <w:rsid w:val="00950442"/>
    <w:rsid w:val="0095074A"/>
    <w:rsid w:val="009507FC"/>
    <w:rsid w:val="00950D58"/>
    <w:rsid w:val="00950F49"/>
    <w:rsid w:val="00951D00"/>
    <w:rsid w:val="00951D0B"/>
    <w:rsid w:val="00951FEA"/>
    <w:rsid w:val="00952061"/>
    <w:rsid w:val="0095276B"/>
    <w:rsid w:val="00952E11"/>
    <w:rsid w:val="00953333"/>
    <w:rsid w:val="00953555"/>
    <w:rsid w:val="0095361C"/>
    <w:rsid w:val="0095393B"/>
    <w:rsid w:val="00953A35"/>
    <w:rsid w:val="00953B48"/>
    <w:rsid w:val="00953FEF"/>
    <w:rsid w:val="00954A17"/>
    <w:rsid w:val="00955003"/>
    <w:rsid w:val="00955D2B"/>
    <w:rsid w:val="00955D69"/>
    <w:rsid w:val="00955EE4"/>
    <w:rsid w:val="009562C4"/>
    <w:rsid w:val="00956500"/>
    <w:rsid w:val="00956965"/>
    <w:rsid w:val="009569CB"/>
    <w:rsid w:val="00956CFE"/>
    <w:rsid w:val="00956FEF"/>
    <w:rsid w:val="0095746D"/>
    <w:rsid w:val="009574BD"/>
    <w:rsid w:val="009578A3"/>
    <w:rsid w:val="00957C1C"/>
    <w:rsid w:val="00957E54"/>
    <w:rsid w:val="00957E5D"/>
    <w:rsid w:val="00960351"/>
    <w:rsid w:val="00960535"/>
    <w:rsid w:val="00961495"/>
    <w:rsid w:val="00961EB2"/>
    <w:rsid w:val="009620C5"/>
    <w:rsid w:val="00962A5A"/>
    <w:rsid w:val="00963EF4"/>
    <w:rsid w:val="0096446E"/>
    <w:rsid w:val="00964840"/>
    <w:rsid w:val="0096493E"/>
    <w:rsid w:val="00964BBF"/>
    <w:rsid w:val="00964DAA"/>
    <w:rsid w:val="009650F3"/>
    <w:rsid w:val="00965136"/>
    <w:rsid w:val="0096530D"/>
    <w:rsid w:val="00965376"/>
    <w:rsid w:val="00965DE7"/>
    <w:rsid w:val="00965F68"/>
    <w:rsid w:val="009664E6"/>
    <w:rsid w:val="00966AF3"/>
    <w:rsid w:val="0096705F"/>
    <w:rsid w:val="00967367"/>
    <w:rsid w:val="00967408"/>
    <w:rsid w:val="0096790D"/>
    <w:rsid w:val="00967986"/>
    <w:rsid w:val="00967D7E"/>
    <w:rsid w:val="00967F08"/>
    <w:rsid w:val="00970009"/>
    <w:rsid w:val="0097012E"/>
    <w:rsid w:val="0097013B"/>
    <w:rsid w:val="009701A5"/>
    <w:rsid w:val="0097027A"/>
    <w:rsid w:val="00970331"/>
    <w:rsid w:val="009705D5"/>
    <w:rsid w:val="0097097C"/>
    <w:rsid w:val="009712EB"/>
    <w:rsid w:val="00971624"/>
    <w:rsid w:val="0097168C"/>
    <w:rsid w:val="00971763"/>
    <w:rsid w:val="0097194C"/>
    <w:rsid w:val="00971DFF"/>
    <w:rsid w:val="009720CA"/>
    <w:rsid w:val="0097248E"/>
    <w:rsid w:val="00972714"/>
    <w:rsid w:val="00973278"/>
    <w:rsid w:val="009737F6"/>
    <w:rsid w:val="00973919"/>
    <w:rsid w:val="00973BAA"/>
    <w:rsid w:val="00973EB7"/>
    <w:rsid w:val="0097494B"/>
    <w:rsid w:val="0097511F"/>
    <w:rsid w:val="00975CE3"/>
    <w:rsid w:val="009762D3"/>
    <w:rsid w:val="0097651A"/>
    <w:rsid w:val="00976609"/>
    <w:rsid w:val="009766B5"/>
    <w:rsid w:val="00976FB8"/>
    <w:rsid w:val="009773C9"/>
    <w:rsid w:val="00977AB7"/>
    <w:rsid w:val="00977E78"/>
    <w:rsid w:val="00977F6D"/>
    <w:rsid w:val="009801CE"/>
    <w:rsid w:val="00980559"/>
    <w:rsid w:val="0098056E"/>
    <w:rsid w:val="00980AF6"/>
    <w:rsid w:val="00980B72"/>
    <w:rsid w:val="00981999"/>
    <w:rsid w:val="00981CB3"/>
    <w:rsid w:val="0098280E"/>
    <w:rsid w:val="00982CEB"/>
    <w:rsid w:val="00983248"/>
    <w:rsid w:val="009832DC"/>
    <w:rsid w:val="009832EE"/>
    <w:rsid w:val="00983740"/>
    <w:rsid w:val="00983A78"/>
    <w:rsid w:val="00983DFC"/>
    <w:rsid w:val="009840C0"/>
    <w:rsid w:val="00984322"/>
    <w:rsid w:val="00984372"/>
    <w:rsid w:val="00984674"/>
    <w:rsid w:val="009848DE"/>
    <w:rsid w:val="00984EEB"/>
    <w:rsid w:val="009853B9"/>
    <w:rsid w:val="00985DB8"/>
    <w:rsid w:val="00986098"/>
    <w:rsid w:val="00986BE0"/>
    <w:rsid w:val="009875E9"/>
    <w:rsid w:val="00987A9F"/>
    <w:rsid w:val="00990339"/>
    <w:rsid w:val="00990D01"/>
    <w:rsid w:val="00990EE2"/>
    <w:rsid w:val="009910CA"/>
    <w:rsid w:val="00991C1B"/>
    <w:rsid w:val="00991FB0"/>
    <w:rsid w:val="009921E9"/>
    <w:rsid w:val="0099276A"/>
    <w:rsid w:val="00992C1A"/>
    <w:rsid w:val="00992D70"/>
    <w:rsid w:val="00993D33"/>
    <w:rsid w:val="00993E4A"/>
    <w:rsid w:val="00993EF6"/>
    <w:rsid w:val="0099409A"/>
    <w:rsid w:val="00994A7A"/>
    <w:rsid w:val="00994B23"/>
    <w:rsid w:val="00994E74"/>
    <w:rsid w:val="0099539D"/>
    <w:rsid w:val="009953CD"/>
    <w:rsid w:val="009966AB"/>
    <w:rsid w:val="00996730"/>
    <w:rsid w:val="009968B6"/>
    <w:rsid w:val="009978B7"/>
    <w:rsid w:val="009979D5"/>
    <w:rsid w:val="009A03AE"/>
    <w:rsid w:val="009A083C"/>
    <w:rsid w:val="009A13DA"/>
    <w:rsid w:val="009A144F"/>
    <w:rsid w:val="009A1D14"/>
    <w:rsid w:val="009A1F4F"/>
    <w:rsid w:val="009A2897"/>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766"/>
    <w:rsid w:val="009B0F38"/>
    <w:rsid w:val="009B0FBD"/>
    <w:rsid w:val="009B1066"/>
    <w:rsid w:val="009B1397"/>
    <w:rsid w:val="009B1430"/>
    <w:rsid w:val="009B1B24"/>
    <w:rsid w:val="009B1C6B"/>
    <w:rsid w:val="009B1D71"/>
    <w:rsid w:val="009B2046"/>
    <w:rsid w:val="009B225A"/>
    <w:rsid w:val="009B235C"/>
    <w:rsid w:val="009B23E6"/>
    <w:rsid w:val="009B25D0"/>
    <w:rsid w:val="009B264D"/>
    <w:rsid w:val="009B3540"/>
    <w:rsid w:val="009B370E"/>
    <w:rsid w:val="009B38A2"/>
    <w:rsid w:val="009B396F"/>
    <w:rsid w:val="009B3B6E"/>
    <w:rsid w:val="009B43B2"/>
    <w:rsid w:val="009B44AB"/>
    <w:rsid w:val="009B4BF9"/>
    <w:rsid w:val="009B4C39"/>
    <w:rsid w:val="009B4DB8"/>
    <w:rsid w:val="009B53BE"/>
    <w:rsid w:val="009B601B"/>
    <w:rsid w:val="009B64C0"/>
    <w:rsid w:val="009B69EF"/>
    <w:rsid w:val="009B6AD3"/>
    <w:rsid w:val="009B6C35"/>
    <w:rsid w:val="009B6E1B"/>
    <w:rsid w:val="009B71CC"/>
    <w:rsid w:val="009C00D2"/>
    <w:rsid w:val="009C016A"/>
    <w:rsid w:val="009C01E9"/>
    <w:rsid w:val="009C0314"/>
    <w:rsid w:val="009C0365"/>
    <w:rsid w:val="009C058E"/>
    <w:rsid w:val="009C09EA"/>
    <w:rsid w:val="009C0B48"/>
    <w:rsid w:val="009C1135"/>
    <w:rsid w:val="009C11D7"/>
    <w:rsid w:val="009C1693"/>
    <w:rsid w:val="009C1E48"/>
    <w:rsid w:val="009C2352"/>
    <w:rsid w:val="009C279A"/>
    <w:rsid w:val="009C27D3"/>
    <w:rsid w:val="009C2EED"/>
    <w:rsid w:val="009C3064"/>
    <w:rsid w:val="009C3351"/>
    <w:rsid w:val="009C33A3"/>
    <w:rsid w:val="009C35EC"/>
    <w:rsid w:val="009C3796"/>
    <w:rsid w:val="009C38B1"/>
    <w:rsid w:val="009C46F8"/>
    <w:rsid w:val="009C4885"/>
    <w:rsid w:val="009C4D36"/>
    <w:rsid w:val="009C4E93"/>
    <w:rsid w:val="009C566A"/>
    <w:rsid w:val="009C5972"/>
    <w:rsid w:val="009C5D3E"/>
    <w:rsid w:val="009C62C0"/>
    <w:rsid w:val="009C6429"/>
    <w:rsid w:val="009C6B5A"/>
    <w:rsid w:val="009C6EB9"/>
    <w:rsid w:val="009C71DC"/>
    <w:rsid w:val="009C76BC"/>
    <w:rsid w:val="009C7877"/>
    <w:rsid w:val="009C795A"/>
    <w:rsid w:val="009C79FA"/>
    <w:rsid w:val="009C7BFA"/>
    <w:rsid w:val="009C7E16"/>
    <w:rsid w:val="009D01DD"/>
    <w:rsid w:val="009D06C5"/>
    <w:rsid w:val="009D0DF8"/>
    <w:rsid w:val="009D11B3"/>
    <w:rsid w:val="009D16FC"/>
    <w:rsid w:val="009D1828"/>
    <w:rsid w:val="009D1BC9"/>
    <w:rsid w:val="009D1D76"/>
    <w:rsid w:val="009D21FE"/>
    <w:rsid w:val="009D2410"/>
    <w:rsid w:val="009D246B"/>
    <w:rsid w:val="009D277A"/>
    <w:rsid w:val="009D2787"/>
    <w:rsid w:val="009D29D3"/>
    <w:rsid w:val="009D2B29"/>
    <w:rsid w:val="009D3122"/>
    <w:rsid w:val="009D3777"/>
    <w:rsid w:val="009D44A3"/>
    <w:rsid w:val="009D4706"/>
    <w:rsid w:val="009D4BB4"/>
    <w:rsid w:val="009D4E03"/>
    <w:rsid w:val="009D5092"/>
    <w:rsid w:val="009D5700"/>
    <w:rsid w:val="009D5A20"/>
    <w:rsid w:val="009D65EF"/>
    <w:rsid w:val="009D7116"/>
    <w:rsid w:val="009D7596"/>
    <w:rsid w:val="009D7930"/>
    <w:rsid w:val="009D79C2"/>
    <w:rsid w:val="009D7FA5"/>
    <w:rsid w:val="009E0132"/>
    <w:rsid w:val="009E037F"/>
    <w:rsid w:val="009E0460"/>
    <w:rsid w:val="009E0712"/>
    <w:rsid w:val="009E0AD6"/>
    <w:rsid w:val="009E0D21"/>
    <w:rsid w:val="009E136D"/>
    <w:rsid w:val="009E1A8E"/>
    <w:rsid w:val="009E248A"/>
    <w:rsid w:val="009E24CA"/>
    <w:rsid w:val="009E27F7"/>
    <w:rsid w:val="009E2BC0"/>
    <w:rsid w:val="009E2C0A"/>
    <w:rsid w:val="009E2D0B"/>
    <w:rsid w:val="009E2EA2"/>
    <w:rsid w:val="009E3407"/>
    <w:rsid w:val="009E3419"/>
    <w:rsid w:val="009E3691"/>
    <w:rsid w:val="009E4082"/>
    <w:rsid w:val="009E4719"/>
    <w:rsid w:val="009E487B"/>
    <w:rsid w:val="009E4C97"/>
    <w:rsid w:val="009E51E9"/>
    <w:rsid w:val="009E52B3"/>
    <w:rsid w:val="009E560A"/>
    <w:rsid w:val="009E5920"/>
    <w:rsid w:val="009E606F"/>
    <w:rsid w:val="009E6553"/>
    <w:rsid w:val="009E6745"/>
    <w:rsid w:val="009E68D5"/>
    <w:rsid w:val="009E6F06"/>
    <w:rsid w:val="009E7348"/>
    <w:rsid w:val="009E77A0"/>
    <w:rsid w:val="009E783F"/>
    <w:rsid w:val="009E79DB"/>
    <w:rsid w:val="009E7A4A"/>
    <w:rsid w:val="009E7C3B"/>
    <w:rsid w:val="009F090D"/>
    <w:rsid w:val="009F0C6B"/>
    <w:rsid w:val="009F139F"/>
    <w:rsid w:val="009F190F"/>
    <w:rsid w:val="009F2537"/>
    <w:rsid w:val="009F28C7"/>
    <w:rsid w:val="009F2BE7"/>
    <w:rsid w:val="009F30D8"/>
    <w:rsid w:val="009F357B"/>
    <w:rsid w:val="009F3862"/>
    <w:rsid w:val="009F387A"/>
    <w:rsid w:val="009F3897"/>
    <w:rsid w:val="009F3938"/>
    <w:rsid w:val="009F4158"/>
    <w:rsid w:val="009F4F8A"/>
    <w:rsid w:val="009F5D87"/>
    <w:rsid w:val="009F5E66"/>
    <w:rsid w:val="009F5FBA"/>
    <w:rsid w:val="009F6066"/>
    <w:rsid w:val="009F618E"/>
    <w:rsid w:val="009F6867"/>
    <w:rsid w:val="009F6AA5"/>
    <w:rsid w:val="009F7A8D"/>
    <w:rsid w:val="009F7F58"/>
    <w:rsid w:val="00A00C65"/>
    <w:rsid w:val="00A010A7"/>
    <w:rsid w:val="00A016AF"/>
    <w:rsid w:val="00A019AD"/>
    <w:rsid w:val="00A022F6"/>
    <w:rsid w:val="00A029D5"/>
    <w:rsid w:val="00A029F4"/>
    <w:rsid w:val="00A02A45"/>
    <w:rsid w:val="00A0331E"/>
    <w:rsid w:val="00A037E2"/>
    <w:rsid w:val="00A04B61"/>
    <w:rsid w:val="00A059B5"/>
    <w:rsid w:val="00A05B0B"/>
    <w:rsid w:val="00A06056"/>
    <w:rsid w:val="00A06119"/>
    <w:rsid w:val="00A0688C"/>
    <w:rsid w:val="00A0763D"/>
    <w:rsid w:val="00A07CED"/>
    <w:rsid w:val="00A10499"/>
    <w:rsid w:val="00A10604"/>
    <w:rsid w:val="00A1101A"/>
    <w:rsid w:val="00A1198A"/>
    <w:rsid w:val="00A120F3"/>
    <w:rsid w:val="00A1214A"/>
    <w:rsid w:val="00A12B71"/>
    <w:rsid w:val="00A12E40"/>
    <w:rsid w:val="00A1326D"/>
    <w:rsid w:val="00A136DF"/>
    <w:rsid w:val="00A13927"/>
    <w:rsid w:val="00A13BA1"/>
    <w:rsid w:val="00A1473C"/>
    <w:rsid w:val="00A14905"/>
    <w:rsid w:val="00A1573D"/>
    <w:rsid w:val="00A1582B"/>
    <w:rsid w:val="00A158EC"/>
    <w:rsid w:val="00A158FD"/>
    <w:rsid w:val="00A1606D"/>
    <w:rsid w:val="00A163FA"/>
    <w:rsid w:val="00A16ADD"/>
    <w:rsid w:val="00A1773F"/>
    <w:rsid w:val="00A17C2C"/>
    <w:rsid w:val="00A20824"/>
    <w:rsid w:val="00A20A17"/>
    <w:rsid w:val="00A20A79"/>
    <w:rsid w:val="00A20D7A"/>
    <w:rsid w:val="00A214F8"/>
    <w:rsid w:val="00A215CB"/>
    <w:rsid w:val="00A2180B"/>
    <w:rsid w:val="00A21859"/>
    <w:rsid w:val="00A21D35"/>
    <w:rsid w:val="00A2226B"/>
    <w:rsid w:val="00A22750"/>
    <w:rsid w:val="00A228C8"/>
    <w:rsid w:val="00A228CA"/>
    <w:rsid w:val="00A22B60"/>
    <w:rsid w:val="00A22D6F"/>
    <w:rsid w:val="00A22E78"/>
    <w:rsid w:val="00A237D9"/>
    <w:rsid w:val="00A2384D"/>
    <w:rsid w:val="00A23A5B"/>
    <w:rsid w:val="00A246B1"/>
    <w:rsid w:val="00A253AD"/>
    <w:rsid w:val="00A2552D"/>
    <w:rsid w:val="00A2568B"/>
    <w:rsid w:val="00A258DD"/>
    <w:rsid w:val="00A26057"/>
    <w:rsid w:val="00A26585"/>
    <w:rsid w:val="00A26E9A"/>
    <w:rsid w:val="00A27223"/>
    <w:rsid w:val="00A27277"/>
    <w:rsid w:val="00A272A7"/>
    <w:rsid w:val="00A274A8"/>
    <w:rsid w:val="00A279CE"/>
    <w:rsid w:val="00A27E94"/>
    <w:rsid w:val="00A30342"/>
    <w:rsid w:val="00A3037F"/>
    <w:rsid w:val="00A30443"/>
    <w:rsid w:val="00A30C5B"/>
    <w:rsid w:val="00A30EE8"/>
    <w:rsid w:val="00A31CDD"/>
    <w:rsid w:val="00A31D90"/>
    <w:rsid w:val="00A32329"/>
    <w:rsid w:val="00A32440"/>
    <w:rsid w:val="00A3273D"/>
    <w:rsid w:val="00A32C09"/>
    <w:rsid w:val="00A3322D"/>
    <w:rsid w:val="00A3351F"/>
    <w:rsid w:val="00A33520"/>
    <w:rsid w:val="00A335AE"/>
    <w:rsid w:val="00A337AC"/>
    <w:rsid w:val="00A3390B"/>
    <w:rsid w:val="00A339AB"/>
    <w:rsid w:val="00A34F76"/>
    <w:rsid w:val="00A356B2"/>
    <w:rsid w:val="00A357C2"/>
    <w:rsid w:val="00A35D0A"/>
    <w:rsid w:val="00A3606E"/>
    <w:rsid w:val="00A368AC"/>
    <w:rsid w:val="00A370DB"/>
    <w:rsid w:val="00A3753E"/>
    <w:rsid w:val="00A37AE0"/>
    <w:rsid w:val="00A40282"/>
    <w:rsid w:val="00A40627"/>
    <w:rsid w:val="00A408D8"/>
    <w:rsid w:val="00A40903"/>
    <w:rsid w:val="00A40B61"/>
    <w:rsid w:val="00A40F3F"/>
    <w:rsid w:val="00A4115F"/>
    <w:rsid w:val="00A41381"/>
    <w:rsid w:val="00A414BF"/>
    <w:rsid w:val="00A415AE"/>
    <w:rsid w:val="00A41DC0"/>
    <w:rsid w:val="00A41DEB"/>
    <w:rsid w:val="00A4217E"/>
    <w:rsid w:val="00A42570"/>
    <w:rsid w:val="00A427AD"/>
    <w:rsid w:val="00A42977"/>
    <w:rsid w:val="00A42A19"/>
    <w:rsid w:val="00A42B29"/>
    <w:rsid w:val="00A42FD1"/>
    <w:rsid w:val="00A4377F"/>
    <w:rsid w:val="00A4386C"/>
    <w:rsid w:val="00A43997"/>
    <w:rsid w:val="00A43D2A"/>
    <w:rsid w:val="00A43D59"/>
    <w:rsid w:val="00A43DF2"/>
    <w:rsid w:val="00A443A8"/>
    <w:rsid w:val="00A443D0"/>
    <w:rsid w:val="00A44CBD"/>
    <w:rsid w:val="00A451A2"/>
    <w:rsid w:val="00A455D9"/>
    <w:rsid w:val="00A455E4"/>
    <w:rsid w:val="00A45760"/>
    <w:rsid w:val="00A4576A"/>
    <w:rsid w:val="00A457D1"/>
    <w:rsid w:val="00A45F52"/>
    <w:rsid w:val="00A46060"/>
    <w:rsid w:val="00A46073"/>
    <w:rsid w:val="00A4621D"/>
    <w:rsid w:val="00A463A5"/>
    <w:rsid w:val="00A46AD1"/>
    <w:rsid w:val="00A46CB4"/>
    <w:rsid w:val="00A46F6D"/>
    <w:rsid w:val="00A46FFA"/>
    <w:rsid w:val="00A475EE"/>
    <w:rsid w:val="00A4784F"/>
    <w:rsid w:val="00A478CC"/>
    <w:rsid w:val="00A47B05"/>
    <w:rsid w:val="00A504FD"/>
    <w:rsid w:val="00A50AF4"/>
    <w:rsid w:val="00A51014"/>
    <w:rsid w:val="00A51573"/>
    <w:rsid w:val="00A516B8"/>
    <w:rsid w:val="00A51846"/>
    <w:rsid w:val="00A51A13"/>
    <w:rsid w:val="00A51DA8"/>
    <w:rsid w:val="00A51E51"/>
    <w:rsid w:val="00A51ECF"/>
    <w:rsid w:val="00A522AD"/>
    <w:rsid w:val="00A52913"/>
    <w:rsid w:val="00A52A02"/>
    <w:rsid w:val="00A52F9F"/>
    <w:rsid w:val="00A536AF"/>
    <w:rsid w:val="00A53C8A"/>
    <w:rsid w:val="00A54286"/>
    <w:rsid w:val="00A547B3"/>
    <w:rsid w:val="00A54CD8"/>
    <w:rsid w:val="00A54D49"/>
    <w:rsid w:val="00A54DE0"/>
    <w:rsid w:val="00A55183"/>
    <w:rsid w:val="00A55AF8"/>
    <w:rsid w:val="00A55C48"/>
    <w:rsid w:val="00A56589"/>
    <w:rsid w:val="00A5765B"/>
    <w:rsid w:val="00A608E7"/>
    <w:rsid w:val="00A60E14"/>
    <w:rsid w:val="00A610EB"/>
    <w:rsid w:val="00A6144B"/>
    <w:rsid w:val="00A61A2B"/>
    <w:rsid w:val="00A61C90"/>
    <w:rsid w:val="00A6211F"/>
    <w:rsid w:val="00A62989"/>
    <w:rsid w:val="00A62F23"/>
    <w:rsid w:val="00A63094"/>
    <w:rsid w:val="00A6309D"/>
    <w:rsid w:val="00A639E3"/>
    <w:rsid w:val="00A63D16"/>
    <w:rsid w:val="00A6462D"/>
    <w:rsid w:val="00A6474D"/>
    <w:rsid w:val="00A647E4"/>
    <w:rsid w:val="00A648A0"/>
    <w:rsid w:val="00A64B23"/>
    <w:rsid w:val="00A65473"/>
    <w:rsid w:val="00A6554F"/>
    <w:rsid w:val="00A65B67"/>
    <w:rsid w:val="00A65C5B"/>
    <w:rsid w:val="00A66E8C"/>
    <w:rsid w:val="00A677D1"/>
    <w:rsid w:val="00A67A2C"/>
    <w:rsid w:val="00A67A75"/>
    <w:rsid w:val="00A67D44"/>
    <w:rsid w:val="00A7015B"/>
    <w:rsid w:val="00A703D8"/>
    <w:rsid w:val="00A705C4"/>
    <w:rsid w:val="00A70AE6"/>
    <w:rsid w:val="00A70F76"/>
    <w:rsid w:val="00A7116B"/>
    <w:rsid w:val="00A7120D"/>
    <w:rsid w:val="00A71627"/>
    <w:rsid w:val="00A7176B"/>
    <w:rsid w:val="00A71D1D"/>
    <w:rsid w:val="00A7218E"/>
    <w:rsid w:val="00A7232D"/>
    <w:rsid w:val="00A7257B"/>
    <w:rsid w:val="00A72699"/>
    <w:rsid w:val="00A7280A"/>
    <w:rsid w:val="00A73873"/>
    <w:rsid w:val="00A73A1B"/>
    <w:rsid w:val="00A73D14"/>
    <w:rsid w:val="00A73F7E"/>
    <w:rsid w:val="00A745C0"/>
    <w:rsid w:val="00A74A1D"/>
    <w:rsid w:val="00A74E7C"/>
    <w:rsid w:val="00A7514B"/>
    <w:rsid w:val="00A754E7"/>
    <w:rsid w:val="00A75703"/>
    <w:rsid w:val="00A7585A"/>
    <w:rsid w:val="00A7595C"/>
    <w:rsid w:val="00A75E13"/>
    <w:rsid w:val="00A7647C"/>
    <w:rsid w:val="00A76776"/>
    <w:rsid w:val="00A769E9"/>
    <w:rsid w:val="00A76D09"/>
    <w:rsid w:val="00A770F0"/>
    <w:rsid w:val="00A7714E"/>
    <w:rsid w:val="00A7750A"/>
    <w:rsid w:val="00A7751E"/>
    <w:rsid w:val="00A80CD1"/>
    <w:rsid w:val="00A81609"/>
    <w:rsid w:val="00A817E5"/>
    <w:rsid w:val="00A81F7F"/>
    <w:rsid w:val="00A81FBF"/>
    <w:rsid w:val="00A82130"/>
    <w:rsid w:val="00A82200"/>
    <w:rsid w:val="00A82495"/>
    <w:rsid w:val="00A82567"/>
    <w:rsid w:val="00A82681"/>
    <w:rsid w:val="00A826AE"/>
    <w:rsid w:val="00A82DC0"/>
    <w:rsid w:val="00A8313C"/>
    <w:rsid w:val="00A84170"/>
    <w:rsid w:val="00A84FD0"/>
    <w:rsid w:val="00A85731"/>
    <w:rsid w:val="00A85E99"/>
    <w:rsid w:val="00A86607"/>
    <w:rsid w:val="00A8679F"/>
    <w:rsid w:val="00A86D58"/>
    <w:rsid w:val="00A86F0E"/>
    <w:rsid w:val="00A87368"/>
    <w:rsid w:val="00A878F9"/>
    <w:rsid w:val="00A87D1B"/>
    <w:rsid w:val="00A90568"/>
    <w:rsid w:val="00A90924"/>
    <w:rsid w:val="00A90944"/>
    <w:rsid w:val="00A91763"/>
    <w:rsid w:val="00A9194C"/>
    <w:rsid w:val="00A91D05"/>
    <w:rsid w:val="00A920AE"/>
    <w:rsid w:val="00A92BAF"/>
    <w:rsid w:val="00A93264"/>
    <w:rsid w:val="00A93280"/>
    <w:rsid w:val="00A934FE"/>
    <w:rsid w:val="00A935BE"/>
    <w:rsid w:val="00A94064"/>
    <w:rsid w:val="00A94735"/>
    <w:rsid w:val="00A94789"/>
    <w:rsid w:val="00A94C24"/>
    <w:rsid w:val="00A9504A"/>
    <w:rsid w:val="00A9596E"/>
    <w:rsid w:val="00A95EFD"/>
    <w:rsid w:val="00A95F86"/>
    <w:rsid w:val="00A96357"/>
    <w:rsid w:val="00A9679B"/>
    <w:rsid w:val="00A96887"/>
    <w:rsid w:val="00A96AFB"/>
    <w:rsid w:val="00A96B14"/>
    <w:rsid w:val="00A978FE"/>
    <w:rsid w:val="00A97EF3"/>
    <w:rsid w:val="00AA0075"/>
    <w:rsid w:val="00AA01DC"/>
    <w:rsid w:val="00AA0238"/>
    <w:rsid w:val="00AA0336"/>
    <w:rsid w:val="00AA057F"/>
    <w:rsid w:val="00AA0D5A"/>
    <w:rsid w:val="00AA0EF4"/>
    <w:rsid w:val="00AA10C7"/>
    <w:rsid w:val="00AA1184"/>
    <w:rsid w:val="00AA1AAD"/>
    <w:rsid w:val="00AA1D0A"/>
    <w:rsid w:val="00AA1F6F"/>
    <w:rsid w:val="00AA2106"/>
    <w:rsid w:val="00AA23A8"/>
    <w:rsid w:val="00AA252D"/>
    <w:rsid w:val="00AA2855"/>
    <w:rsid w:val="00AA2A9E"/>
    <w:rsid w:val="00AA2FB1"/>
    <w:rsid w:val="00AA318A"/>
    <w:rsid w:val="00AA3868"/>
    <w:rsid w:val="00AA38CD"/>
    <w:rsid w:val="00AA3999"/>
    <w:rsid w:val="00AA3C73"/>
    <w:rsid w:val="00AA4724"/>
    <w:rsid w:val="00AA50E0"/>
    <w:rsid w:val="00AA55DE"/>
    <w:rsid w:val="00AA60F4"/>
    <w:rsid w:val="00AA670E"/>
    <w:rsid w:val="00AA676A"/>
    <w:rsid w:val="00AA69E3"/>
    <w:rsid w:val="00AA6D71"/>
    <w:rsid w:val="00AA6DD5"/>
    <w:rsid w:val="00AA7BCB"/>
    <w:rsid w:val="00AA7DC2"/>
    <w:rsid w:val="00AB0123"/>
    <w:rsid w:val="00AB08D7"/>
    <w:rsid w:val="00AB1553"/>
    <w:rsid w:val="00AB1F3D"/>
    <w:rsid w:val="00AB2548"/>
    <w:rsid w:val="00AB2A52"/>
    <w:rsid w:val="00AB2C9C"/>
    <w:rsid w:val="00AB2EA4"/>
    <w:rsid w:val="00AB33AE"/>
    <w:rsid w:val="00AB36A1"/>
    <w:rsid w:val="00AB3B9C"/>
    <w:rsid w:val="00AB40B1"/>
    <w:rsid w:val="00AB4111"/>
    <w:rsid w:val="00AB46D0"/>
    <w:rsid w:val="00AB4D60"/>
    <w:rsid w:val="00AB538A"/>
    <w:rsid w:val="00AB58B8"/>
    <w:rsid w:val="00AB6248"/>
    <w:rsid w:val="00AB6BBD"/>
    <w:rsid w:val="00AB73FF"/>
    <w:rsid w:val="00AB77A7"/>
    <w:rsid w:val="00AB7D1B"/>
    <w:rsid w:val="00AC001C"/>
    <w:rsid w:val="00AC02FA"/>
    <w:rsid w:val="00AC0743"/>
    <w:rsid w:val="00AC09D8"/>
    <w:rsid w:val="00AC0EDE"/>
    <w:rsid w:val="00AC133E"/>
    <w:rsid w:val="00AC1415"/>
    <w:rsid w:val="00AC1C83"/>
    <w:rsid w:val="00AC1DB1"/>
    <w:rsid w:val="00AC2338"/>
    <w:rsid w:val="00AC277F"/>
    <w:rsid w:val="00AC2F85"/>
    <w:rsid w:val="00AC2FF3"/>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D1E"/>
    <w:rsid w:val="00AD1FD7"/>
    <w:rsid w:val="00AD2628"/>
    <w:rsid w:val="00AD2676"/>
    <w:rsid w:val="00AD28F7"/>
    <w:rsid w:val="00AD29A7"/>
    <w:rsid w:val="00AD2C5E"/>
    <w:rsid w:val="00AD2CD6"/>
    <w:rsid w:val="00AD2D7F"/>
    <w:rsid w:val="00AD3168"/>
    <w:rsid w:val="00AD340D"/>
    <w:rsid w:val="00AD3A94"/>
    <w:rsid w:val="00AD3CD9"/>
    <w:rsid w:val="00AD3EAE"/>
    <w:rsid w:val="00AD3F0F"/>
    <w:rsid w:val="00AD3F2B"/>
    <w:rsid w:val="00AD40C6"/>
    <w:rsid w:val="00AD4311"/>
    <w:rsid w:val="00AD49EA"/>
    <w:rsid w:val="00AD4B66"/>
    <w:rsid w:val="00AD5316"/>
    <w:rsid w:val="00AD5576"/>
    <w:rsid w:val="00AD57A8"/>
    <w:rsid w:val="00AD5953"/>
    <w:rsid w:val="00AD5CC6"/>
    <w:rsid w:val="00AD5CEB"/>
    <w:rsid w:val="00AD5F11"/>
    <w:rsid w:val="00AD6829"/>
    <w:rsid w:val="00AD7026"/>
    <w:rsid w:val="00AD7182"/>
    <w:rsid w:val="00AD76CD"/>
    <w:rsid w:val="00AD7B8D"/>
    <w:rsid w:val="00AD7E83"/>
    <w:rsid w:val="00AD7F75"/>
    <w:rsid w:val="00AE0775"/>
    <w:rsid w:val="00AE0B18"/>
    <w:rsid w:val="00AE0C24"/>
    <w:rsid w:val="00AE1158"/>
    <w:rsid w:val="00AE11D3"/>
    <w:rsid w:val="00AE11DB"/>
    <w:rsid w:val="00AE11FA"/>
    <w:rsid w:val="00AE1206"/>
    <w:rsid w:val="00AE1262"/>
    <w:rsid w:val="00AE1314"/>
    <w:rsid w:val="00AE14B1"/>
    <w:rsid w:val="00AE14E8"/>
    <w:rsid w:val="00AE1838"/>
    <w:rsid w:val="00AE1DAD"/>
    <w:rsid w:val="00AE1EA0"/>
    <w:rsid w:val="00AE2D8E"/>
    <w:rsid w:val="00AE324B"/>
    <w:rsid w:val="00AE3418"/>
    <w:rsid w:val="00AE3D93"/>
    <w:rsid w:val="00AE4ABE"/>
    <w:rsid w:val="00AE4D23"/>
    <w:rsid w:val="00AE518A"/>
    <w:rsid w:val="00AE5749"/>
    <w:rsid w:val="00AE599C"/>
    <w:rsid w:val="00AE5BE7"/>
    <w:rsid w:val="00AE64AC"/>
    <w:rsid w:val="00AE6999"/>
    <w:rsid w:val="00AE6FD4"/>
    <w:rsid w:val="00AE6FDF"/>
    <w:rsid w:val="00AE70ED"/>
    <w:rsid w:val="00AE74DF"/>
    <w:rsid w:val="00AE752E"/>
    <w:rsid w:val="00AE7D52"/>
    <w:rsid w:val="00AE7FC2"/>
    <w:rsid w:val="00AF00F1"/>
    <w:rsid w:val="00AF09C4"/>
    <w:rsid w:val="00AF10F1"/>
    <w:rsid w:val="00AF139C"/>
    <w:rsid w:val="00AF18EC"/>
    <w:rsid w:val="00AF1E3A"/>
    <w:rsid w:val="00AF1F43"/>
    <w:rsid w:val="00AF239D"/>
    <w:rsid w:val="00AF28CA"/>
    <w:rsid w:val="00AF2F5E"/>
    <w:rsid w:val="00AF3062"/>
    <w:rsid w:val="00AF38D8"/>
    <w:rsid w:val="00AF3D25"/>
    <w:rsid w:val="00AF3F45"/>
    <w:rsid w:val="00AF42BB"/>
    <w:rsid w:val="00AF50A4"/>
    <w:rsid w:val="00AF50FF"/>
    <w:rsid w:val="00AF533B"/>
    <w:rsid w:val="00AF5E22"/>
    <w:rsid w:val="00AF5F7A"/>
    <w:rsid w:val="00AF6A4A"/>
    <w:rsid w:val="00AF7AB9"/>
    <w:rsid w:val="00AF7FD7"/>
    <w:rsid w:val="00B00067"/>
    <w:rsid w:val="00B000C8"/>
    <w:rsid w:val="00B00326"/>
    <w:rsid w:val="00B004A4"/>
    <w:rsid w:val="00B00686"/>
    <w:rsid w:val="00B008AC"/>
    <w:rsid w:val="00B00DA6"/>
    <w:rsid w:val="00B01269"/>
    <w:rsid w:val="00B0144E"/>
    <w:rsid w:val="00B015E4"/>
    <w:rsid w:val="00B01604"/>
    <w:rsid w:val="00B0162C"/>
    <w:rsid w:val="00B01B58"/>
    <w:rsid w:val="00B0257E"/>
    <w:rsid w:val="00B02AEE"/>
    <w:rsid w:val="00B02C5F"/>
    <w:rsid w:val="00B0327F"/>
    <w:rsid w:val="00B03701"/>
    <w:rsid w:val="00B03A7E"/>
    <w:rsid w:val="00B043B5"/>
    <w:rsid w:val="00B0441A"/>
    <w:rsid w:val="00B04DFB"/>
    <w:rsid w:val="00B05017"/>
    <w:rsid w:val="00B05487"/>
    <w:rsid w:val="00B05733"/>
    <w:rsid w:val="00B05998"/>
    <w:rsid w:val="00B05AB9"/>
    <w:rsid w:val="00B05B00"/>
    <w:rsid w:val="00B06036"/>
    <w:rsid w:val="00B06077"/>
    <w:rsid w:val="00B06387"/>
    <w:rsid w:val="00B0680D"/>
    <w:rsid w:val="00B0681A"/>
    <w:rsid w:val="00B06E1C"/>
    <w:rsid w:val="00B071DD"/>
    <w:rsid w:val="00B072DC"/>
    <w:rsid w:val="00B1039B"/>
    <w:rsid w:val="00B103B2"/>
    <w:rsid w:val="00B10A43"/>
    <w:rsid w:val="00B10FB5"/>
    <w:rsid w:val="00B11158"/>
    <w:rsid w:val="00B11A35"/>
    <w:rsid w:val="00B11AFF"/>
    <w:rsid w:val="00B12038"/>
    <w:rsid w:val="00B12E28"/>
    <w:rsid w:val="00B1341D"/>
    <w:rsid w:val="00B149D2"/>
    <w:rsid w:val="00B15095"/>
    <w:rsid w:val="00B15554"/>
    <w:rsid w:val="00B15BE8"/>
    <w:rsid w:val="00B15FB4"/>
    <w:rsid w:val="00B16199"/>
    <w:rsid w:val="00B1699F"/>
    <w:rsid w:val="00B16B05"/>
    <w:rsid w:val="00B16C3E"/>
    <w:rsid w:val="00B16D88"/>
    <w:rsid w:val="00B16E6E"/>
    <w:rsid w:val="00B1709C"/>
    <w:rsid w:val="00B17436"/>
    <w:rsid w:val="00B17A38"/>
    <w:rsid w:val="00B17D0E"/>
    <w:rsid w:val="00B202A1"/>
    <w:rsid w:val="00B20374"/>
    <w:rsid w:val="00B206BF"/>
    <w:rsid w:val="00B21231"/>
    <w:rsid w:val="00B2135B"/>
    <w:rsid w:val="00B213F2"/>
    <w:rsid w:val="00B21785"/>
    <w:rsid w:val="00B21904"/>
    <w:rsid w:val="00B21935"/>
    <w:rsid w:val="00B21AFE"/>
    <w:rsid w:val="00B21B1B"/>
    <w:rsid w:val="00B21D08"/>
    <w:rsid w:val="00B22539"/>
    <w:rsid w:val="00B22930"/>
    <w:rsid w:val="00B229C1"/>
    <w:rsid w:val="00B22A66"/>
    <w:rsid w:val="00B22C00"/>
    <w:rsid w:val="00B230B7"/>
    <w:rsid w:val="00B23C36"/>
    <w:rsid w:val="00B2433C"/>
    <w:rsid w:val="00B246D4"/>
    <w:rsid w:val="00B24B29"/>
    <w:rsid w:val="00B251B3"/>
    <w:rsid w:val="00B25342"/>
    <w:rsid w:val="00B2593B"/>
    <w:rsid w:val="00B25BD5"/>
    <w:rsid w:val="00B25CD8"/>
    <w:rsid w:val="00B263B3"/>
    <w:rsid w:val="00B26540"/>
    <w:rsid w:val="00B26586"/>
    <w:rsid w:val="00B269AD"/>
    <w:rsid w:val="00B26D2C"/>
    <w:rsid w:val="00B26F9C"/>
    <w:rsid w:val="00B27393"/>
    <w:rsid w:val="00B27645"/>
    <w:rsid w:val="00B307C0"/>
    <w:rsid w:val="00B30C7B"/>
    <w:rsid w:val="00B30C90"/>
    <w:rsid w:val="00B31095"/>
    <w:rsid w:val="00B310CF"/>
    <w:rsid w:val="00B316A1"/>
    <w:rsid w:val="00B31C93"/>
    <w:rsid w:val="00B3211B"/>
    <w:rsid w:val="00B328BB"/>
    <w:rsid w:val="00B33B49"/>
    <w:rsid w:val="00B33D64"/>
    <w:rsid w:val="00B34B4D"/>
    <w:rsid w:val="00B34E31"/>
    <w:rsid w:val="00B34F72"/>
    <w:rsid w:val="00B35B06"/>
    <w:rsid w:val="00B35B79"/>
    <w:rsid w:val="00B35EA2"/>
    <w:rsid w:val="00B36563"/>
    <w:rsid w:val="00B366C1"/>
    <w:rsid w:val="00B36966"/>
    <w:rsid w:val="00B36B2A"/>
    <w:rsid w:val="00B374D9"/>
    <w:rsid w:val="00B3776C"/>
    <w:rsid w:val="00B37969"/>
    <w:rsid w:val="00B4065E"/>
    <w:rsid w:val="00B40690"/>
    <w:rsid w:val="00B40FEB"/>
    <w:rsid w:val="00B41CA5"/>
    <w:rsid w:val="00B41D2A"/>
    <w:rsid w:val="00B41DA9"/>
    <w:rsid w:val="00B42034"/>
    <w:rsid w:val="00B4269D"/>
    <w:rsid w:val="00B4280D"/>
    <w:rsid w:val="00B42B0A"/>
    <w:rsid w:val="00B42CEE"/>
    <w:rsid w:val="00B42EB7"/>
    <w:rsid w:val="00B43160"/>
    <w:rsid w:val="00B43659"/>
    <w:rsid w:val="00B4398B"/>
    <w:rsid w:val="00B439BF"/>
    <w:rsid w:val="00B43AFA"/>
    <w:rsid w:val="00B43D8E"/>
    <w:rsid w:val="00B43FF7"/>
    <w:rsid w:val="00B440ED"/>
    <w:rsid w:val="00B4458D"/>
    <w:rsid w:val="00B44EB6"/>
    <w:rsid w:val="00B44F55"/>
    <w:rsid w:val="00B45695"/>
    <w:rsid w:val="00B45BB7"/>
    <w:rsid w:val="00B4601B"/>
    <w:rsid w:val="00B46913"/>
    <w:rsid w:val="00B46943"/>
    <w:rsid w:val="00B47309"/>
    <w:rsid w:val="00B47606"/>
    <w:rsid w:val="00B47812"/>
    <w:rsid w:val="00B508CB"/>
    <w:rsid w:val="00B50B42"/>
    <w:rsid w:val="00B50E2F"/>
    <w:rsid w:val="00B50FFE"/>
    <w:rsid w:val="00B5101B"/>
    <w:rsid w:val="00B517EA"/>
    <w:rsid w:val="00B51A0B"/>
    <w:rsid w:val="00B51E7B"/>
    <w:rsid w:val="00B51F95"/>
    <w:rsid w:val="00B5220B"/>
    <w:rsid w:val="00B527AB"/>
    <w:rsid w:val="00B52A44"/>
    <w:rsid w:val="00B531EB"/>
    <w:rsid w:val="00B5374D"/>
    <w:rsid w:val="00B542E1"/>
    <w:rsid w:val="00B543C4"/>
    <w:rsid w:val="00B54560"/>
    <w:rsid w:val="00B548A1"/>
    <w:rsid w:val="00B54DEE"/>
    <w:rsid w:val="00B557AC"/>
    <w:rsid w:val="00B55A2A"/>
    <w:rsid w:val="00B56476"/>
    <w:rsid w:val="00B564C0"/>
    <w:rsid w:val="00B56796"/>
    <w:rsid w:val="00B56A8D"/>
    <w:rsid w:val="00B5752C"/>
    <w:rsid w:val="00B57880"/>
    <w:rsid w:val="00B57B9D"/>
    <w:rsid w:val="00B6009E"/>
    <w:rsid w:val="00B600D4"/>
    <w:rsid w:val="00B60191"/>
    <w:rsid w:val="00B60235"/>
    <w:rsid w:val="00B603F1"/>
    <w:rsid w:val="00B60BD5"/>
    <w:rsid w:val="00B60C9E"/>
    <w:rsid w:val="00B61199"/>
    <w:rsid w:val="00B612D2"/>
    <w:rsid w:val="00B61507"/>
    <w:rsid w:val="00B617FF"/>
    <w:rsid w:val="00B61895"/>
    <w:rsid w:val="00B620F0"/>
    <w:rsid w:val="00B62287"/>
    <w:rsid w:val="00B62742"/>
    <w:rsid w:val="00B62A99"/>
    <w:rsid w:val="00B62C78"/>
    <w:rsid w:val="00B633EF"/>
    <w:rsid w:val="00B6379A"/>
    <w:rsid w:val="00B63EF2"/>
    <w:rsid w:val="00B64019"/>
    <w:rsid w:val="00B649CC"/>
    <w:rsid w:val="00B64AC2"/>
    <w:rsid w:val="00B64F42"/>
    <w:rsid w:val="00B65A9D"/>
    <w:rsid w:val="00B65AAD"/>
    <w:rsid w:val="00B65B86"/>
    <w:rsid w:val="00B66B79"/>
    <w:rsid w:val="00B66D5C"/>
    <w:rsid w:val="00B673B3"/>
    <w:rsid w:val="00B67462"/>
    <w:rsid w:val="00B67544"/>
    <w:rsid w:val="00B6778A"/>
    <w:rsid w:val="00B67D70"/>
    <w:rsid w:val="00B709E4"/>
    <w:rsid w:val="00B70B15"/>
    <w:rsid w:val="00B70CF9"/>
    <w:rsid w:val="00B71257"/>
    <w:rsid w:val="00B713CB"/>
    <w:rsid w:val="00B71921"/>
    <w:rsid w:val="00B71976"/>
    <w:rsid w:val="00B71A43"/>
    <w:rsid w:val="00B71D0B"/>
    <w:rsid w:val="00B71DF9"/>
    <w:rsid w:val="00B71E13"/>
    <w:rsid w:val="00B71E54"/>
    <w:rsid w:val="00B71EC7"/>
    <w:rsid w:val="00B7215D"/>
    <w:rsid w:val="00B725E2"/>
    <w:rsid w:val="00B72773"/>
    <w:rsid w:val="00B72DA3"/>
    <w:rsid w:val="00B7309F"/>
    <w:rsid w:val="00B73AE1"/>
    <w:rsid w:val="00B747CF"/>
    <w:rsid w:val="00B74808"/>
    <w:rsid w:val="00B74958"/>
    <w:rsid w:val="00B74C7D"/>
    <w:rsid w:val="00B74D16"/>
    <w:rsid w:val="00B7519F"/>
    <w:rsid w:val="00B75205"/>
    <w:rsid w:val="00B753AB"/>
    <w:rsid w:val="00B753DE"/>
    <w:rsid w:val="00B755A5"/>
    <w:rsid w:val="00B7581B"/>
    <w:rsid w:val="00B75970"/>
    <w:rsid w:val="00B75DD0"/>
    <w:rsid w:val="00B76566"/>
    <w:rsid w:val="00B76B16"/>
    <w:rsid w:val="00B77292"/>
    <w:rsid w:val="00B779AC"/>
    <w:rsid w:val="00B77A73"/>
    <w:rsid w:val="00B802AC"/>
    <w:rsid w:val="00B803CA"/>
    <w:rsid w:val="00B80833"/>
    <w:rsid w:val="00B80A33"/>
    <w:rsid w:val="00B80DBC"/>
    <w:rsid w:val="00B81329"/>
    <w:rsid w:val="00B81423"/>
    <w:rsid w:val="00B81A75"/>
    <w:rsid w:val="00B820EF"/>
    <w:rsid w:val="00B82331"/>
    <w:rsid w:val="00B8373D"/>
    <w:rsid w:val="00B839BC"/>
    <w:rsid w:val="00B84C25"/>
    <w:rsid w:val="00B84D69"/>
    <w:rsid w:val="00B84D6E"/>
    <w:rsid w:val="00B84FDB"/>
    <w:rsid w:val="00B8541F"/>
    <w:rsid w:val="00B8564B"/>
    <w:rsid w:val="00B85CCA"/>
    <w:rsid w:val="00B85D6C"/>
    <w:rsid w:val="00B85E1F"/>
    <w:rsid w:val="00B868FE"/>
    <w:rsid w:val="00B876E2"/>
    <w:rsid w:val="00B87951"/>
    <w:rsid w:val="00B9005B"/>
    <w:rsid w:val="00B9013F"/>
    <w:rsid w:val="00B9063F"/>
    <w:rsid w:val="00B90BD0"/>
    <w:rsid w:val="00B91320"/>
    <w:rsid w:val="00B91935"/>
    <w:rsid w:val="00B91958"/>
    <w:rsid w:val="00B9201D"/>
    <w:rsid w:val="00B92352"/>
    <w:rsid w:val="00B92973"/>
    <w:rsid w:val="00B93B66"/>
    <w:rsid w:val="00B93DAB"/>
    <w:rsid w:val="00B93EFE"/>
    <w:rsid w:val="00B9424E"/>
    <w:rsid w:val="00B9428F"/>
    <w:rsid w:val="00B943E8"/>
    <w:rsid w:val="00B944C4"/>
    <w:rsid w:val="00B94771"/>
    <w:rsid w:val="00B949C5"/>
    <w:rsid w:val="00B94B88"/>
    <w:rsid w:val="00B94E96"/>
    <w:rsid w:val="00B95411"/>
    <w:rsid w:val="00B957FD"/>
    <w:rsid w:val="00B959CC"/>
    <w:rsid w:val="00B95CFC"/>
    <w:rsid w:val="00B96973"/>
    <w:rsid w:val="00B96B79"/>
    <w:rsid w:val="00B97695"/>
    <w:rsid w:val="00B97757"/>
    <w:rsid w:val="00B977DF"/>
    <w:rsid w:val="00B97D60"/>
    <w:rsid w:val="00BA0059"/>
    <w:rsid w:val="00BA01CC"/>
    <w:rsid w:val="00BA0C0C"/>
    <w:rsid w:val="00BA1037"/>
    <w:rsid w:val="00BA104E"/>
    <w:rsid w:val="00BA1279"/>
    <w:rsid w:val="00BA1296"/>
    <w:rsid w:val="00BA1355"/>
    <w:rsid w:val="00BA1746"/>
    <w:rsid w:val="00BA179F"/>
    <w:rsid w:val="00BA17D0"/>
    <w:rsid w:val="00BA19C4"/>
    <w:rsid w:val="00BA1F90"/>
    <w:rsid w:val="00BA2006"/>
    <w:rsid w:val="00BA2314"/>
    <w:rsid w:val="00BA2367"/>
    <w:rsid w:val="00BA2466"/>
    <w:rsid w:val="00BA2645"/>
    <w:rsid w:val="00BA2708"/>
    <w:rsid w:val="00BA275D"/>
    <w:rsid w:val="00BA2D6C"/>
    <w:rsid w:val="00BA45A8"/>
    <w:rsid w:val="00BA4ED5"/>
    <w:rsid w:val="00BA5B65"/>
    <w:rsid w:val="00BA64BE"/>
    <w:rsid w:val="00BA6E77"/>
    <w:rsid w:val="00BA7064"/>
    <w:rsid w:val="00BA719F"/>
    <w:rsid w:val="00BA73E2"/>
    <w:rsid w:val="00BA77B4"/>
    <w:rsid w:val="00BB0187"/>
    <w:rsid w:val="00BB030F"/>
    <w:rsid w:val="00BB1B2F"/>
    <w:rsid w:val="00BB1F66"/>
    <w:rsid w:val="00BB2BE3"/>
    <w:rsid w:val="00BB30CA"/>
    <w:rsid w:val="00BB322B"/>
    <w:rsid w:val="00BB3A2F"/>
    <w:rsid w:val="00BB3DF6"/>
    <w:rsid w:val="00BB3E3C"/>
    <w:rsid w:val="00BB4FFE"/>
    <w:rsid w:val="00BB640D"/>
    <w:rsid w:val="00BB6C59"/>
    <w:rsid w:val="00BB6DDF"/>
    <w:rsid w:val="00BB6DF9"/>
    <w:rsid w:val="00BB6F0D"/>
    <w:rsid w:val="00BB71B8"/>
    <w:rsid w:val="00BB75D1"/>
    <w:rsid w:val="00BB7839"/>
    <w:rsid w:val="00BB7854"/>
    <w:rsid w:val="00BB78B1"/>
    <w:rsid w:val="00BB7917"/>
    <w:rsid w:val="00BB7E78"/>
    <w:rsid w:val="00BC0184"/>
    <w:rsid w:val="00BC023F"/>
    <w:rsid w:val="00BC02FD"/>
    <w:rsid w:val="00BC0F21"/>
    <w:rsid w:val="00BC1219"/>
    <w:rsid w:val="00BC17CA"/>
    <w:rsid w:val="00BC1B43"/>
    <w:rsid w:val="00BC1FBB"/>
    <w:rsid w:val="00BC2269"/>
    <w:rsid w:val="00BC230C"/>
    <w:rsid w:val="00BC272D"/>
    <w:rsid w:val="00BC2762"/>
    <w:rsid w:val="00BC2CDB"/>
    <w:rsid w:val="00BC3123"/>
    <w:rsid w:val="00BC34BB"/>
    <w:rsid w:val="00BC3A68"/>
    <w:rsid w:val="00BC3BDA"/>
    <w:rsid w:val="00BC434C"/>
    <w:rsid w:val="00BC4960"/>
    <w:rsid w:val="00BC5199"/>
    <w:rsid w:val="00BC5397"/>
    <w:rsid w:val="00BC53DE"/>
    <w:rsid w:val="00BC552E"/>
    <w:rsid w:val="00BC592D"/>
    <w:rsid w:val="00BC5D41"/>
    <w:rsid w:val="00BC62FE"/>
    <w:rsid w:val="00BC6622"/>
    <w:rsid w:val="00BC674F"/>
    <w:rsid w:val="00BC6957"/>
    <w:rsid w:val="00BC69FC"/>
    <w:rsid w:val="00BC6D91"/>
    <w:rsid w:val="00BC7924"/>
    <w:rsid w:val="00BC79F3"/>
    <w:rsid w:val="00BD054B"/>
    <w:rsid w:val="00BD1010"/>
    <w:rsid w:val="00BD165F"/>
    <w:rsid w:val="00BD17E8"/>
    <w:rsid w:val="00BD1C27"/>
    <w:rsid w:val="00BD1E9C"/>
    <w:rsid w:val="00BD1E9F"/>
    <w:rsid w:val="00BD23E5"/>
    <w:rsid w:val="00BD3465"/>
    <w:rsid w:val="00BD3600"/>
    <w:rsid w:val="00BD388F"/>
    <w:rsid w:val="00BD3F1E"/>
    <w:rsid w:val="00BD4423"/>
    <w:rsid w:val="00BD47A8"/>
    <w:rsid w:val="00BD47D9"/>
    <w:rsid w:val="00BD48BA"/>
    <w:rsid w:val="00BD4A19"/>
    <w:rsid w:val="00BD4E31"/>
    <w:rsid w:val="00BD5395"/>
    <w:rsid w:val="00BD565D"/>
    <w:rsid w:val="00BD5A97"/>
    <w:rsid w:val="00BD5FBB"/>
    <w:rsid w:val="00BD6B2F"/>
    <w:rsid w:val="00BD6EDD"/>
    <w:rsid w:val="00BD76DA"/>
    <w:rsid w:val="00BD79BE"/>
    <w:rsid w:val="00BD7D0F"/>
    <w:rsid w:val="00BE00B2"/>
    <w:rsid w:val="00BE056B"/>
    <w:rsid w:val="00BE05E2"/>
    <w:rsid w:val="00BE0D93"/>
    <w:rsid w:val="00BE174A"/>
    <w:rsid w:val="00BE1859"/>
    <w:rsid w:val="00BE1A1E"/>
    <w:rsid w:val="00BE2138"/>
    <w:rsid w:val="00BE23E1"/>
    <w:rsid w:val="00BE268B"/>
    <w:rsid w:val="00BE2975"/>
    <w:rsid w:val="00BE3035"/>
    <w:rsid w:val="00BE3E9B"/>
    <w:rsid w:val="00BE400D"/>
    <w:rsid w:val="00BE489A"/>
    <w:rsid w:val="00BE4C95"/>
    <w:rsid w:val="00BE4EED"/>
    <w:rsid w:val="00BE509A"/>
    <w:rsid w:val="00BE584B"/>
    <w:rsid w:val="00BE5933"/>
    <w:rsid w:val="00BE5E33"/>
    <w:rsid w:val="00BE6603"/>
    <w:rsid w:val="00BE68A7"/>
    <w:rsid w:val="00BE6B7C"/>
    <w:rsid w:val="00BE7069"/>
    <w:rsid w:val="00BE73F0"/>
    <w:rsid w:val="00BE7D49"/>
    <w:rsid w:val="00BF0652"/>
    <w:rsid w:val="00BF081E"/>
    <w:rsid w:val="00BF0B78"/>
    <w:rsid w:val="00BF0BFA"/>
    <w:rsid w:val="00BF0FE7"/>
    <w:rsid w:val="00BF13E4"/>
    <w:rsid w:val="00BF1701"/>
    <w:rsid w:val="00BF1830"/>
    <w:rsid w:val="00BF1D9B"/>
    <w:rsid w:val="00BF2581"/>
    <w:rsid w:val="00BF3804"/>
    <w:rsid w:val="00BF3C8D"/>
    <w:rsid w:val="00BF4168"/>
    <w:rsid w:val="00BF424D"/>
    <w:rsid w:val="00BF519A"/>
    <w:rsid w:val="00BF5416"/>
    <w:rsid w:val="00BF55FE"/>
    <w:rsid w:val="00BF56F0"/>
    <w:rsid w:val="00BF5A0E"/>
    <w:rsid w:val="00BF5E3B"/>
    <w:rsid w:val="00BF63B2"/>
    <w:rsid w:val="00BF6B7F"/>
    <w:rsid w:val="00BF71F2"/>
    <w:rsid w:val="00BF7304"/>
    <w:rsid w:val="00BF787A"/>
    <w:rsid w:val="00BF7E14"/>
    <w:rsid w:val="00C00776"/>
    <w:rsid w:val="00C00EF9"/>
    <w:rsid w:val="00C01607"/>
    <w:rsid w:val="00C01807"/>
    <w:rsid w:val="00C0193E"/>
    <w:rsid w:val="00C01BCA"/>
    <w:rsid w:val="00C023EF"/>
    <w:rsid w:val="00C029D9"/>
    <w:rsid w:val="00C02E51"/>
    <w:rsid w:val="00C02F28"/>
    <w:rsid w:val="00C03273"/>
    <w:rsid w:val="00C03FCA"/>
    <w:rsid w:val="00C04805"/>
    <w:rsid w:val="00C04CB5"/>
    <w:rsid w:val="00C05C9F"/>
    <w:rsid w:val="00C05FA2"/>
    <w:rsid w:val="00C0612E"/>
    <w:rsid w:val="00C06464"/>
    <w:rsid w:val="00C067F3"/>
    <w:rsid w:val="00C06B22"/>
    <w:rsid w:val="00C06B3A"/>
    <w:rsid w:val="00C06BE8"/>
    <w:rsid w:val="00C06D90"/>
    <w:rsid w:val="00C07796"/>
    <w:rsid w:val="00C07CE0"/>
    <w:rsid w:val="00C10A92"/>
    <w:rsid w:val="00C10CC0"/>
    <w:rsid w:val="00C114FB"/>
    <w:rsid w:val="00C11706"/>
    <w:rsid w:val="00C11D18"/>
    <w:rsid w:val="00C1276D"/>
    <w:rsid w:val="00C12DF5"/>
    <w:rsid w:val="00C1326F"/>
    <w:rsid w:val="00C134A4"/>
    <w:rsid w:val="00C143B2"/>
    <w:rsid w:val="00C144B1"/>
    <w:rsid w:val="00C14898"/>
    <w:rsid w:val="00C14CC8"/>
    <w:rsid w:val="00C15406"/>
    <w:rsid w:val="00C1594F"/>
    <w:rsid w:val="00C15C6A"/>
    <w:rsid w:val="00C15ECF"/>
    <w:rsid w:val="00C162DB"/>
    <w:rsid w:val="00C16487"/>
    <w:rsid w:val="00C16AAC"/>
    <w:rsid w:val="00C17013"/>
    <w:rsid w:val="00C17FF5"/>
    <w:rsid w:val="00C2011F"/>
    <w:rsid w:val="00C201F2"/>
    <w:rsid w:val="00C20416"/>
    <w:rsid w:val="00C20DFF"/>
    <w:rsid w:val="00C211A5"/>
    <w:rsid w:val="00C21383"/>
    <w:rsid w:val="00C2138A"/>
    <w:rsid w:val="00C213EE"/>
    <w:rsid w:val="00C21669"/>
    <w:rsid w:val="00C219A2"/>
    <w:rsid w:val="00C2275B"/>
    <w:rsid w:val="00C22C3C"/>
    <w:rsid w:val="00C22FE8"/>
    <w:rsid w:val="00C2323D"/>
    <w:rsid w:val="00C238E7"/>
    <w:rsid w:val="00C23914"/>
    <w:rsid w:val="00C2398B"/>
    <w:rsid w:val="00C239AC"/>
    <w:rsid w:val="00C239E1"/>
    <w:rsid w:val="00C23E3A"/>
    <w:rsid w:val="00C245EC"/>
    <w:rsid w:val="00C24B0B"/>
    <w:rsid w:val="00C24F9C"/>
    <w:rsid w:val="00C25E47"/>
    <w:rsid w:val="00C25EC4"/>
    <w:rsid w:val="00C25EEF"/>
    <w:rsid w:val="00C261D3"/>
    <w:rsid w:val="00C2623D"/>
    <w:rsid w:val="00C263F1"/>
    <w:rsid w:val="00C26F31"/>
    <w:rsid w:val="00C27679"/>
    <w:rsid w:val="00C27BE7"/>
    <w:rsid w:val="00C3034D"/>
    <w:rsid w:val="00C304E1"/>
    <w:rsid w:val="00C310DD"/>
    <w:rsid w:val="00C31728"/>
    <w:rsid w:val="00C31760"/>
    <w:rsid w:val="00C31BCF"/>
    <w:rsid w:val="00C322C5"/>
    <w:rsid w:val="00C32994"/>
    <w:rsid w:val="00C32B1E"/>
    <w:rsid w:val="00C32D32"/>
    <w:rsid w:val="00C3306F"/>
    <w:rsid w:val="00C332AD"/>
    <w:rsid w:val="00C339C7"/>
    <w:rsid w:val="00C33BEC"/>
    <w:rsid w:val="00C33EDB"/>
    <w:rsid w:val="00C34455"/>
    <w:rsid w:val="00C34819"/>
    <w:rsid w:val="00C35040"/>
    <w:rsid w:val="00C353D3"/>
    <w:rsid w:val="00C353F4"/>
    <w:rsid w:val="00C35582"/>
    <w:rsid w:val="00C35BA8"/>
    <w:rsid w:val="00C3613D"/>
    <w:rsid w:val="00C3647A"/>
    <w:rsid w:val="00C37DCF"/>
    <w:rsid w:val="00C40630"/>
    <w:rsid w:val="00C40ADB"/>
    <w:rsid w:val="00C41065"/>
    <w:rsid w:val="00C41448"/>
    <w:rsid w:val="00C41987"/>
    <w:rsid w:val="00C41C5D"/>
    <w:rsid w:val="00C41E38"/>
    <w:rsid w:val="00C41E93"/>
    <w:rsid w:val="00C4225D"/>
    <w:rsid w:val="00C42839"/>
    <w:rsid w:val="00C434A6"/>
    <w:rsid w:val="00C44908"/>
    <w:rsid w:val="00C450B6"/>
    <w:rsid w:val="00C451FE"/>
    <w:rsid w:val="00C4541E"/>
    <w:rsid w:val="00C45696"/>
    <w:rsid w:val="00C456FE"/>
    <w:rsid w:val="00C45C7E"/>
    <w:rsid w:val="00C45E20"/>
    <w:rsid w:val="00C4610A"/>
    <w:rsid w:val="00C4695B"/>
    <w:rsid w:val="00C46F1F"/>
    <w:rsid w:val="00C47369"/>
    <w:rsid w:val="00C4752A"/>
    <w:rsid w:val="00C4780E"/>
    <w:rsid w:val="00C47920"/>
    <w:rsid w:val="00C47E51"/>
    <w:rsid w:val="00C503CB"/>
    <w:rsid w:val="00C506AA"/>
    <w:rsid w:val="00C50BDD"/>
    <w:rsid w:val="00C50C02"/>
    <w:rsid w:val="00C5185F"/>
    <w:rsid w:val="00C51BF8"/>
    <w:rsid w:val="00C51CB3"/>
    <w:rsid w:val="00C52EF1"/>
    <w:rsid w:val="00C531B7"/>
    <w:rsid w:val="00C535D4"/>
    <w:rsid w:val="00C53760"/>
    <w:rsid w:val="00C53CED"/>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57AE7"/>
    <w:rsid w:val="00C57B84"/>
    <w:rsid w:val="00C6084A"/>
    <w:rsid w:val="00C60970"/>
    <w:rsid w:val="00C60C7E"/>
    <w:rsid w:val="00C61546"/>
    <w:rsid w:val="00C617EC"/>
    <w:rsid w:val="00C61945"/>
    <w:rsid w:val="00C6207A"/>
    <w:rsid w:val="00C6239B"/>
    <w:rsid w:val="00C624EE"/>
    <w:rsid w:val="00C6256C"/>
    <w:rsid w:val="00C628A2"/>
    <w:rsid w:val="00C62C3A"/>
    <w:rsid w:val="00C631B2"/>
    <w:rsid w:val="00C632AB"/>
    <w:rsid w:val="00C63AFE"/>
    <w:rsid w:val="00C63CA0"/>
    <w:rsid w:val="00C64670"/>
    <w:rsid w:val="00C64689"/>
    <w:rsid w:val="00C648F9"/>
    <w:rsid w:val="00C64A4E"/>
    <w:rsid w:val="00C64DF6"/>
    <w:rsid w:val="00C650F2"/>
    <w:rsid w:val="00C659B5"/>
    <w:rsid w:val="00C65E19"/>
    <w:rsid w:val="00C65EF5"/>
    <w:rsid w:val="00C65F8D"/>
    <w:rsid w:val="00C66842"/>
    <w:rsid w:val="00C66D81"/>
    <w:rsid w:val="00C678B0"/>
    <w:rsid w:val="00C67B2C"/>
    <w:rsid w:val="00C67C64"/>
    <w:rsid w:val="00C70034"/>
    <w:rsid w:val="00C70F76"/>
    <w:rsid w:val="00C711D2"/>
    <w:rsid w:val="00C71541"/>
    <w:rsid w:val="00C71DE9"/>
    <w:rsid w:val="00C725CF"/>
    <w:rsid w:val="00C72620"/>
    <w:rsid w:val="00C72CDA"/>
    <w:rsid w:val="00C72E47"/>
    <w:rsid w:val="00C730C4"/>
    <w:rsid w:val="00C7310B"/>
    <w:rsid w:val="00C73187"/>
    <w:rsid w:val="00C733B6"/>
    <w:rsid w:val="00C73504"/>
    <w:rsid w:val="00C73770"/>
    <w:rsid w:val="00C737B8"/>
    <w:rsid w:val="00C7399F"/>
    <w:rsid w:val="00C74005"/>
    <w:rsid w:val="00C74225"/>
    <w:rsid w:val="00C743EE"/>
    <w:rsid w:val="00C745D1"/>
    <w:rsid w:val="00C74943"/>
    <w:rsid w:val="00C749BF"/>
    <w:rsid w:val="00C74A83"/>
    <w:rsid w:val="00C74D46"/>
    <w:rsid w:val="00C74F4D"/>
    <w:rsid w:val="00C7625A"/>
    <w:rsid w:val="00C76505"/>
    <w:rsid w:val="00C77679"/>
    <w:rsid w:val="00C77A4D"/>
    <w:rsid w:val="00C77E16"/>
    <w:rsid w:val="00C77ED6"/>
    <w:rsid w:val="00C77FEC"/>
    <w:rsid w:val="00C8043D"/>
    <w:rsid w:val="00C806CD"/>
    <w:rsid w:val="00C80953"/>
    <w:rsid w:val="00C81261"/>
    <w:rsid w:val="00C8159E"/>
    <w:rsid w:val="00C817AF"/>
    <w:rsid w:val="00C81A46"/>
    <w:rsid w:val="00C829D9"/>
    <w:rsid w:val="00C82BE1"/>
    <w:rsid w:val="00C82D8F"/>
    <w:rsid w:val="00C82FED"/>
    <w:rsid w:val="00C833AA"/>
    <w:rsid w:val="00C836BA"/>
    <w:rsid w:val="00C8397E"/>
    <w:rsid w:val="00C84519"/>
    <w:rsid w:val="00C847FA"/>
    <w:rsid w:val="00C848B2"/>
    <w:rsid w:val="00C84DE1"/>
    <w:rsid w:val="00C84FED"/>
    <w:rsid w:val="00C86392"/>
    <w:rsid w:val="00C8647A"/>
    <w:rsid w:val="00C86516"/>
    <w:rsid w:val="00C86B61"/>
    <w:rsid w:val="00C87581"/>
    <w:rsid w:val="00C8777C"/>
    <w:rsid w:val="00C8780B"/>
    <w:rsid w:val="00C87F39"/>
    <w:rsid w:val="00C900A1"/>
    <w:rsid w:val="00C90167"/>
    <w:rsid w:val="00C9067B"/>
    <w:rsid w:val="00C90814"/>
    <w:rsid w:val="00C90820"/>
    <w:rsid w:val="00C90956"/>
    <w:rsid w:val="00C90987"/>
    <w:rsid w:val="00C909B9"/>
    <w:rsid w:val="00C90B1D"/>
    <w:rsid w:val="00C916E2"/>
    <w:rsid w:val="00C91A42"/>
    <w:rsid w:val="00C924BB"/>
    <w:rsid w:val="00C926CD"/>
    <w:rsid w:val="00C92B2B"/>
    <w:rsid w:val="00C92B88"/>
    <w:rsid w:val="00C92DA5"/>
    <w:rsid w:val="00C92E17"/>
    <w:rsid w:val="00C931C0"/>
    <w:rsid w:val="00C933A4"/>
    <w:rsid w:val="00C93D0D"/>
    <w:rsid w:val="00C93E4D"/>
    <w:rsid w:val="00C93F94"/>
    <w:rsid w:val="00C9400E"/>
    <w:rsid w:val="00C945F4"/>
    <w:rsid w:val="00C94844"/>
    <w:rsid w:val="00C94E85"/>
    <w:rsid w:val="00C952CD"/>
    <w:rsid w:val="00C954AB"/>
    <w:rsid w:val="00C95579"/>
    <w:rsid w:val="00C959FD"/>
    <w:rsid w:val="00C95C35"/>
    <w:rsid w:val="00C96148"/>
    <w:rsid w:val="00C961FA"/>
    <w:rsid w:val="00C962B4"/>
    <w:rsid w:val="00C963B6"/>
    <w:rsid w:val="00C964AA"/>
    <w:rsid w:val="00C9653E"/>
    <w:rsid w:val="00C96C0F"/>
    <w:rsid w:val="00C96EC7"/>
    <w:rsid w:val="00C96FF1"/>
    <w:rsid w:val="00C971EA"/>
    <w:rsid w:val="00C97831"/>
    <w:rsid w:val="00C979EE"/>
    <w:rsid w:val="00C97A0F"/>
    <w:rsid w:val="00CA0116"/>
    <w:rsid w:val="00CA06BF"/>
    <w:rsid w:val="00CA0802"/>
    <w:rsid w:val="00CA0F03"/>
    <w:rsid w:val="00CA0FD6"/>
    <w:rsid w:val="00CA1BF5"/>
    <w:rsid w:val="00CA1C66"/>
    <w:rsid w:val="00CA1D51"/>
    <w:rsid w:val="00CA1DF5"/>
    <w:rsid w:val="00CA1FAB"/>
    <w:rsid w:val="00CA2BA0"/>
    <w:rsid w:val="00CA2E68"/>
    <w:rsid w:val="00CA30AC"/>
    <w:rsid w:val="00CA30B7"/>
    <w:rsid w:val="00CA3386"/>
    <w:rsid w:val="00CA365D"/>
    <w:rsid w:val="00CA3BBB"/>
    <w:rsid w:val="00CA45E2"/>
    <w:rsid w:val="00CA46E7"/>
    <w:rsid w:val="00CA4B34"/>
    <w:rsid w:val="00CA558D"/>
    <w:rsid w:val="00CA5F8D"/>
    <w:rsid w:val="00CA625A"/>
    <w:rsid w:val="00CA6782"/>
    <w:rsid w:val="00CA6C89"/>
    <w:rsid w:val="00CA6EFE"/>
    <w:rsid w:val="00CA735B"/>
    <w:rsid w:val="00CA74E0"/>
    <w:rsid w:val="00CA7B39"/>
    <w:rsid w:val="00CB0013"/>
    <w:rsid w:val="00CB0362"/>
    <w:rsid w:val="00CB0537"/>
    <w:rsid w:val="00CB0743"/>
    <w:rsid w:val="00CB0DE0"/>
    <w:rsid w:val="00CB0DFC"/>
    <w:rsid w:val="00CB0FA9"/>
    <w:rsid w:val="00CB12E7"/>
    <w:rsid w:val="00CB1493"/>
    <w:rsid w:val="00CB163A"/>
    <w:rsid w:val="00CB1761"/>
    <w:rsid w:val="00CB1891"/>
    <w:rsid w:val="00CB1BE2"/>
    <w:rsid w:val="00CB2688"/>
    <w:rsid w:val="00CB2BFB"/>
    <w:rsid w:val="00CB2F0A"/>
    <w:rsid w:val="00CB3CB4"/>
    <w:rsid w:val="00CB3F22"/>
    <w:rsid w:val="00CB4ABF"/>
    <w:rsid w:val="00CB55FF"/>
    <w:rsid w:val="00CB5926"/>
    <w:rsid w:val="00CB6E35"/>
    <w:rsid w:val="00CB74F0"/>
    <w:rsid w:val="00CB75AA"/>
    <w:rsid w:val="00CC0170"/>
    <w:rsid w:val="00CC020D"/>
    <w:rsid w:val="00CC02F2"/>
    <w:rsid w:val="00CC065F"/>
    <w:rsid w:val="00CC076A"/>
    <w:rsid w:val="00CC140C"/>
    <w:rsid w:val="00CC1413"/>
    <w:rsid w:val="00CC1573"/>
    <w:rsid w:val="00CC1893"/>
    <w:rsid w:val="00CC1B2D"/>
    <w:rsid w:val="00CC1C0B"/>
    <w:rsid w:val="00CC1D8D"/>
    <w:rsid w:val="00CC1F8E"/>
    <w:rsid w:val="00CC2155"/>
    <w:rsid w:val="00CC2156"/>
    <w:rsid w:val="00CC2333"/>
    <w:rsid w:val="00CC2DB1"/>
    <w:rsid w:val="00CC30EF"/>
    <w:rsid w:val="00CC31DE"/>
    <w:rsid w:val="00CC37F8"/>
    <w:rsid w:val="00CC3A07"/>
    <w:rsid w:val="00CC3DFB"/>
    <w:rsid w:val="00CC3DFF"/>
    <w:rsid w:val="00CC40E5"/>
    <w:rsid w:val="00CC41A2"/>
    <w:rsid w:val="00CC4726"/>
    <w:rsid w:val="00CC4B9E"/>
    <w:rsid w:val="00CC4DA9"/>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01"/>
    <w:rsid w:val="00CD1992"/>
    <w:rsid w:val="00CD1A2F"/>
    <w:rsid w:val="00CD1B46"/>
    <w:rsid w:val="00CD1BB6"/>
    <w:rsid w:val="00CD20F4"/>
    <w:rsid w:val="00CD2834"/>
    <w:rsid w:val="00CD2BF8"/>
    <w:rsid w:val="00CD3149"/>
    <w:rsid w:val="00CD3943"/>
    <w:rsid w:val="00CD4A96"/>
    <w:rsid w:val="00CD51BB"/>
    <w:rsid w:val="00CD6040"/>
    <w:rsid w:val="00CD6538"/>
    <w:rsid w:val="00CD73C1"/>
    <w:rsid w:val="00CD7CFD"/>
    <w:rsid w:val="00CD7E51"/>
    <w:rsid w:val="00CD7E93"/>
    <w:rsid w:val="00CD7ED1"/>
    <w:rsid w:val="00CE0092"/>
    <w:rsid w:val="00CE0671"/>
    <w:rsid w:val="00CE0AEB"/>
    <w:rsid w:val="00CE0C94"/>
    <w:rsid w:val="00CE0D01"/>
    <w:rsid w:val="00CE156E"/>
    <w:rsid w:val="00CE1737"/>
    <w:rsid w:val="00CE184A"/>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5C44"/>
    <w:rsid w:val="00CE6138"/>
    <w:rsid w:val="00CE6DFB"/>
    <w:rsid w:val="00CE700D"/>
    <w:rsid w:val="00CE73D9"/>
    <w:rsid w:val="00CE7CF8"/>
    <w:rsid w:val="00CF0706"/>
    <w:rsid w:val="00CF0BD9"/>
    <w:rsid w:val="00CF1778"/>
    <w:rsid w:val="00CF1A45"/>
    <w:rsid w:val="00CF25C1"/>
    <w:rsid w:val="00CF29C0"/>
    <w:rsid w:val="00CF3020"/>
    <w:rsid w:val="00CF3278"/>
    <w:rsid w:val="00CF346F"/>
    <w:rsid w:val="00CF3A3C"/>
    <w:rsid w:val="00CF4175"/>
    <w:rsid w:val="00CF49AA"/>
    <w:rsid w:val="00CF4B5A"/>
    <w:rsid w:val="00CF4D45"/>
    <w:rsid w:val="00CF54B4"/>
    <w:rsid w:val="00CF58FE"/>
    <w:rsid w:val="00CF5D42"/>
    <w:rsid w:val="00CF5D91"/>
    <w:rsid w:val="00CF5DCC"/>
    <w:rsid w:val="00CF5F17"/>
    <w:rsid w:val="00CF6286"/>
    <w:rsid w:val="00CF62B7"/>
    <w:rsid w:val="00CF6314"/>
    <w:rsid w:val="00CF6434"/>
    <w:rsid w:val="00CF67C1"/>
    <w:rsid w:val="00CF6A35"/>
    <w:rsid w:val="00CF6A86"/>
    <w:rsid w:val="00CF739D"/>
    <w:rsid w:val="00CF7BB2"/>
    <w:rsid w:val="00CF7DA3"/>
    <w:rsid w:val="00D0038F"/>
    <w:rsid w:val="00D009C0"/>
    <w:rsid w:val="00D00FD6"/>
    <w:rsid w:val="00D014E6"/>
    <w:rsid w:val="00D01F5B"/>
    <w:rsid w:val="00D01FA6"/>
    <w:rsid w:val="00D0206E"/>
    <w:rsid w:val="00D0210F"/>
    <w:rsid w:val="00D02608"/>
    <w:rsid w:val="00D02C5D"/>
    <w:rsid w:val="00D02C69"/>
    <w:rsid w:val="00D02D0E"/>
    <w:rsid w:val="00D02D95"/>
    <w:rsid w:val="00D02F55"/>
    <w:rsid w:val="00D0304D"/>
    <w:rsid w:val="00D0310E"/>
    <w:rsid w:val="00D03740"/>
    <w:rsid w:val="00D03AAF"/>
    <w:rsid w:val="00D03FC6"/>
    <w:rsid w:val="00D04112"/>
    <w:rsid w:val="00D04162"/>
    <w:rsid w:val="00D049BD"/>
    <w:rsid w:val="00D05169"/>
    <w:rsid w:val="00D05B8D"/>
    <w:rsid w:val="00D05BC2"/>
    <w:rsid w:val="00D05DF4"/>
    <w:rsid w:val="00D05E60"/>
    <w:rsid w:val="00D06726"/>
    <w:rsid w:val="00D06830"/>
    <w:rsid w:val="00D070F3"/>
    <w:rsid w:val="00D07203"/>
    <w:rsid w:val="00D07400"/>
    <w:rsid w:val="00D07EB7"/>
    <w:rsid w:val="00D10617"/>
    <w:rsid w:val="00D10CCF"/>
    <w:rsid w:val="00D10FB9"/>
    <w:rsid w:val="00D11367"/>
    <w:rsid w:val="00D1141A"/>
    <w:rsid w:val="00D11532"/>
    <w:rsid w:val="00D11A9C"/>
    <w:rsid w:val="00D11AC3"/>
    <w:rsid w:val="00D11BD3"/>
    <w:rsid w:val="00D11EC2"/>
    <w:rsid w:val="00D12095"/>
    <w:rsid w:val="00D12149"/>
    <w:rsid w:val="00D123C8"/>
    <w:rsid w:val="00D12AC5"/>
    <w:rsid w:val="00D12B7A"/>
    <w:rsid w:val="00D12C1F"/>
    <w:rsid w:val="00D13137"/>
    <w:rsid w:val="00D13148"/>
    <w:rsid w:val="00D13553"/>
    <w:rsid w:val="00D137C0"/>
    <w:rsid w:val="00D137CE"/>
    <w:rsid w:val="00D13804"/>
    <w:rsid w:val="00D13B54"/>
    <w:rsid w:val="00D1422C"/>
    <w:rsid w:val="00D14743"/>
    <w:rsid w:val="00D14826"/>
    <w:rsid w:val="00D15025"/>
    <w:rsid w:val="00D15543"/>
    <w:rsid w:val="00D1574C"/>
    <w:rsid w:val="00D15798"/>
    <w:rsid w:val="00D158CC"/>
    <w:rsid w:val="00D15A0F"/>
    <w:rsid w:val="00D15D38"/>
    <w:rsid w:val="00D15EA5"/>
    <w:rsid w:val="00D15FD1"/>
    <w:rsid w:val="00D16A49"/>
    <w:rsid w:val="00D17349"/>
    <w:rsid w:val="00D20376"/>
    <w:rsid w:val="00D20671"/>
    <w:rsid w:val="00D207AB"/>
    <w:rsid w:val="00D20F80"/>
    <w:rsid w:val="00D215DE"/>
    <w:rsid w:val="00D21666"/>
    <w:rsid w:val="00D21812"/>
    <w:rsid w:val="00D21D96"/>
    <w:rsid w:val="00D2215C"/>
    <w:rsid w:val="00D22249"/>
    <w:rsid w:val="00D22981"/>
    <w:rsid w:val="00D22E4F"/>
    <w:rsid w:val="00D2321D"/>
    <w:rsid w:val="00D2329D"/>
    <w:rsid w:val="00D236E6"/>
    <w:rsid w:val="00D23787"/>
    <w:rsid w:val="00D23DB2"/>
    <w:rsid w:val="00D2427A"/>
    <w:rsid w:val="00D2429F"/>
    <w:rsid w:val="00D244FA"/>
    <w:rsid w:val="00D24824"/>
    <w:rsid w:val="00D251FD"/>
    <w:rsid w:val="00D25287"/>
    <w:rsid w:val="00D2618B"/>
    <w:rsid w:val="00D2641C"/>
    <w:rsid w:val="00D26E53"/>
    <w:rsid w:val="00D271E5"/>
    <w:rsid w:val="00D272B2"/>
    <w:rsid w:val="00D27319"/>
    <w:rsid w:val="00D27BF3"/>
    <w:rsid w:val="00D30018"/>
    <w:rsid w:val="00D301BE"/>
    <w:rsid w:val="00D30268"/>
    <w:rsid w:val="00D30F2D"/>
    <w:rsid w:val="00D3227A"/>
    <w:rsid w:val="00D32450"/>
    <w:rsid w:val="00D3295B"/>
    <w:rsid w:val="00D32C05"/>
    <w:rsid w:val="00D33149"/>
    <w:rsid w:val="00D331FA"/>
    <w:rsid w:val="00D3329C"/>
    <w:rsid w:val="00D333B0"/>
    <w:rsid w:val="00D33449"/>
    <w:rsid w:val="00D3385B"/>
    <w:rsid w:val="00D33895"/>
    <w:rsid w:val="00D34060"/>
    <w:rsid w:val="00D3449D"/>
    <w:rsid w:val="00D345BA"/>
    <w:rsid w:val="00D345C3"/>
    <w:rsid w:val="00D3463A"/>
    <w:rsid w:val="00D34AB2"/>
    <w:rsid w:val="00D35772"/>
    <w:rsid w:val="00D35985"/>
    <w:rsid w:val="00D35BC8"/>
    <w:rsid w:val="00D35CF5"/>
    <w:rsid w:val="00D3669C"/>
    <w:rsid w:val="00D37442"/>
    <w:rsid w:val="00D37766"/>
    <w:rsid w:val="00D402CC"/>
    <w:rsid w:val="00D404F5"/>
    <w:rsid w:val="00D407E4"/>
    <w:rsid w:val="00D409EB"/>
    <w:rsid w:val="00D40A74"/>
    <w:rsid w:val="00D40CC2"/>
    <w:rsid w:val="00D40D70"/>
    <w:rsid w:val="00D41724"/>
    <w:rsid w:val="00D42208"/>
    <w:rsid w:val="00D422CC"/>
    <w:rsid w:val="00D42BBE"/>
    <w:rsid w:val="00D437EF"/>
    <w:rsid w:val="00D43D10"/>
    <w:rsid w:val="00D4400C"/>
    <w:rsid w:val="00D4531B"/>
    <w:rsid w:val="00D45324"/>
    <w:rsid w:val="00D45809"/>
    <w:rsid w:val="00D45815"/>
    <w:rsid w:val="00D45D01"/>
    <w:rsid w:val="00D45E0D"/>
    <w:rsid w:val="00D45FE2"/>
    <w:rsid w:val="00D462D2"/>
    <w:rsid w:val="00D46335"/>
    <w:rsid w:val="00D46389"/>
    <w:rsid w:val="00D4671B"/>
    <w:rsid w:val="00D46975"/>
    <w:rsid w:val="00D4710B"/>
    <w:rsid w:val="00D47E5F"/>
    <w:rsid w:val="00D50585"/>
    <w:rsid w:val="00D50E53"/>
    <w:rsid w:val="00D517A7"/>
    <w:rsid w:val="00D5184A"/>
    <w:rsid w:val="00D5186E"/>
    <w:rsid w:val="00D51E2C"/>
    <w:rsid w:val="00D51F2D"/>
    <w:rsid w:val="00D524D5"/>
    <w:rsid w:val="00D52B0F"/>
    <w:rsid w:val="00D52CB8"/>
    <w:rsid w:val="00D531B1"/>
    <w:rsid w:val="00D53546"/>
    <w:rsid w:val="00D538E3"/>
    <w:rsid w:val="00D539F2"/>
    <w:rsid w:val="00D53A0D"/>
    <w:rsid w:val="00D53BEF"/>
    <w:rsid w:val="00D53CFA"/>
    <w:rsid w:val="00D5400F"/>
    <w:rsid w:val="00D54C42"/>
    <w:rsid w:val="00D54DD2"/>
    <w:rsid w:val="00D54DF7"/>
    <w:rsid w:val="00D55048"/>
    <w:rsid w:val="00D55470"/>
    <w:rsid w:val="00D556E0"/>
    <w:rsid w:val="00D561F6"/>
    <w:rsid w:val="00D56211"/>
    <w:rsid w:val="00D56B9A"/>
    <w:rsid w:val="00D570AD"/>
    <w:rsid w:val="00D57128"/>
    <w:rsid w:val="00D5772F"/>
    <w:rsid w:val="00D57DDF"/>
    <w:rsid w:val="00D60604"/>
    <w:rsid w:val="00D60A5D"/>
    <w:rsid w:val="00D610E0"/>
    <w:rsid w:val="00D61274"/>
    <w:rsid w:val="00D6171C"/>
    <w:rsid w:val="00D61FAE"/>
    <w:rsid w:val="00D6253D"/>
    <w:rsid w:val="00D62871"/>
    <w:rsid w:val="00D6289B"/>
    <w:rsid w:val="00D62D92"/>
    <w:rsid w:val="00D62EEE"/>
    <w:rsid w:val="00D63133"/>
    <w:rsid w:val="00D63172"/>
    <w:rsid w:val="00D636F6"/>
    <w:rsid w:val="00D6390E"/>
    <w:rsid w:val="00D6471F"/>
    <w:rsid w:val="00D64ADC"/>
    <w:rsid w:val="00D64CF2"/>
    <w:rsid w:val="00D64F4B"/>
    <w:rsid w:val="00D652AD"/>
    <w:rsid w:val="00D654BD"/>
    <w:rsid w:val="00D65776"/>
    <w:rsid w:val="00D65B15"/>
    <w:rsid w:val="00D65BEB"/>
    <w:rsid w:val="00D6600F"/>
    <w:rsid w:val="00D66682"/>
    <w:rsid w:val="00D6680B"/>
    <w:rsid w:val="00D66923"/>
    <w:rsid w:val="00D66A71"/>
    <w:rsid w:val="00D673FD"/>
    <w:rsid w:val="00D70A4E"/>
    <w:rsid w:val="00D716F8"/>
    <w:rsid w:val="00D719F8"/>
    <w:rsid w:val="00D71DCF"/>
    <w:rsid w:val="00D725F5"/>
    <w:rsid w:val="00D72910"/>
    <w:rsid w:val="00D7293C"/>
    <w:rsid w:val="00D72CD7"/>
    <w:rsid w:val="00D72DAB"/>
    <w:rsid w:val="00D73847"/>
    <w:rsid w:val="00D739C2"/>
    <w:rsid w:val="00D741BC"/>
    <w:rsid w:val="00D7477B"/>
    <w:rsid w:val="00D7487A"/>
    <w:rsid w:val="00D74AE4"/>
    <w:rsid w:val="00D74FEC"/>
    <w:rsid w:val="00D7555B"/>
    <w:rsid w:val="00D75B6C"/>
    <w:rsid w:val="00D763C9"/>
    <w:rsid w:val="00D7688E"/>
    <w:rsid w:val="00D76F8D"/>
    <w:rsid w:val="00D77246"/>
    <w:rsid w:val="00D778A4"/>
    <w:rsid w:val="00D800CD"/>
    <w:rsid w:val="00D801A0"/>
    <w:rsid w:val="00D80881"/>
    <w:rsid w:val="00D80C7B"/>
    <w:rsid w:val="00D8111B"/>
    <w:rsid w:val="00D811CF"/>
    <w:rsid w:val="00D812C0"/>
    <w:rsid w:val="00D813D4"/>
    <w:rsid w:val="00D81F03"/>
    <w:rsid w:val="00D8205E"/>
    <w:rsid w:val="00D82F2A"/>
    <w:rsid w:val="00D83183"/>
    <w:rsid w:val="00D83545"/>
    <w:rsid w:val="00D83736"/>
    <w:rsid w:val="00D8387E"/>
    <w:rsid w:val="00D83BEB"/>
    <w:rsid w:val="00D84075"/>
    <w:rsid w:val="00D845F5"/>
    <w:rsid w:val="00D84696"/>
    <w:rsid w:val="00D847FF"/>
    <w:rsid w:val="00D84975"/>
    <w:rsid w:val="00D85219"/>
    <w:rsid w:val="00D85891"/>
    <w:rsid w:val="00D85B09"/>
    <w:rsid w:val="00D85BC4"/>
    <w:rsid w:val="00D86678"/>
    <w:rsid w:val="00D86759"/>
    <w:rsid w:val="00D86FED"/>
    <w:rsid w:val="00D870B7"/>
    <w:rsid w:val="00D87471"/>
    <w:rsid w:val="00D8790D"/>
    <w:rsid w:val="00D87C15"/>
    <w:rsid w:val="00D87DF9"/>
    <w:rsid w:val="00D87E90"/>
    <w:rsid w:val="00D87F1F"/>
    <w:rsid w:val="00D9145B"/>
    <w:rsid w:val="00D91D02"/>
    <w:rsid w:val="00D92630"/>
    <w:rsid w:val="00D9276B"/>
    <w:rsid w:val="00D92AF5"/>
    <w:rsid w:val="00D938C3"/>
    <w:rsid w:val="00D93902"/>
    <w:rsid w:val="00D94560"/>
    <w:rsid w:val="00D94727"/>
    <w:rsid w:val="00D94956"/>
    <w:rsid w:val="00D94B21"/>
    <w:rsid w:val="00D94D40"/>
    <w:rsid w:val="00D94FFF"/>
    <w:rsid w:val="00D9562C"/>
    <w:rsid w:val="00D95ACE"/>
    <w:rsid w:val="00D95BF2"/>
    <w:rsid w:val="00D95BF8"/>
    <w:rsid w:val="00D95EA5"/>
    <w:rsid w:val="00D95EDF"/>
    <w:rsid w:val="00D96296"/>
    <w:rsid w:val="00D96B71"/>
    <w:rsid w:val="00D96EBF"/>
    <w:rsid w:val="00D9743B"/>
    <w:rsid w:val="00D9747C"/>
    <w:rsid w:val="00D97567"/>
    <w:rsid w:val="00D97794"/>
    <w:rsid w:val="00D97AA7"/>
    <w:rsid w:val="00D97BBC"/>
    <w:rsid w:val="00D97F67"/>
    <w:rsid w:val="00DA0443"/>
    <w:rsid w:val="00DA0665"/>
    <w:rsid w:val="00DA0696"/>
    <w:rsid w:val="00DA0AC9"/>
    <w:rsid w:val="00DA0C39"/>
    <w:rsid w:val="00DA12CE"/>
    <w:rsid w:val="00DA1429"/>
    <w:rsid w:val="00DA1564"/>
    <w:rsid w:val="00DA1651"/>
    <w:rsid w:val="00DA1968"/>
    <w:rsid w:val="00DA1980"/>
    <w:rsid w:val="00DA21ED"/>
    <w:rsid w:val="00DA239B"/>
    <w:rsid w:val="00DA2736"/>
    <w:rsid w:val="00DA2A8C"/>
    <w:rsid w:val="00DA2D74"/>
    <w:rsid w:val="00DA3248"/>
    <w:rsid w:val="00DA35CA"/>
    <w:rsid w:val="00DA39AE"/>
    <w:rsid w:val="00DA3C43"/>
    <w:rsid w:val="00DA5132"/>
    <w:rsid w:val="00DA516E"/>
    <w:rsid w:val="00DA52E4"/>
    <w:rsid w:val="00DA576A"/>
    <w:rsid w:val="00DA589A"/>
    <w:rsid w:val="00DA5BD5"/>
    <w:rsid w:val="00DA5EFA"/>
    <w:rsid w:val="00DA600B"/>
    <w:rsid w:val="00DA6204"/>
    <w:rsid w:val="00DA6B1C"/>
    <w:rsid w:val="00DA7044"/>
    <w:rsid w:val="00DA797F"/>
    <w:rsid w:val="00DA7C57"/>
    <w:rsid w:val="00DB02F7"/>
    <w:rsid w:val="00DB0B10"/>
    <w:rsid w:val="00DB0EEF"/>
    <w:rsid w:val="00DB1077"/>
    <w:rsid w:val="00DB171A"/>
    <w:rsid w:val="00DB1CCB"/>
    <w:rsid w:val="00DB226E"/>
    <w:rsid w:val="00DB25B6"/>
    <w:rsid w:val="00DB2660"/>
    <w:rsid w:val="00DB2A3E"/>
    <w:rsid w:val="00DB2EDD"/>
    <w:rsid w:val="00DB3C19"/>
    <w:rsid w:val="00DB3D1C"/>
    <w:rsid w:val="00DB3D80"/>
    <w:rsid w:val="00DB41F2"/>
    <w:rsid w:val="00DB4619"/>
    <w:rsid w:val="00DB4B22"/>
    <w:rsid w:val="00DB5046"/>
    <w:rsid w:val="00DB506A"/>
    <w:rsid w:val="00DB5112"/>
    <w:rsid w:val="00DB534F"/>
    <w:rsid w:val="00DB5358"/>
    <w:rsid w:val="00DB63E7"/>
    <w:rsid w:val="00DB642C"/>
    <w:rsid w:val="00DB675D"/>
    <w:rsid w:val="00DB6D4E"/>
    <w:rsid w:val="00DB7386"/>
    <w:rsid w:val="00DB75CD"/>
    <w:rsid w:val="00DB7D08"/>
    <w:rsid w:val="00DB7D1F"/>
    <w:rsid w:val="00DC08E1"/>
    <w:rsid w:val="00DC0DA0"/>
    <w:rsid w:val="00DC13B6"/>
    <w:rsid w:val="00DC1556"/>
    <w:rsid w:val="00DC1FAB"/>
    <w:rsid w:val="00DC24E3"/>
    <w:rsid w:val="00DC276F"/>
    <w:rsid w:val="00DC2841"/>
    <w:rsid w:val="00DC2ADA"/>
    <w:rsid w:val="00DC2DAE"/>
    <w:rsid w:val="00DC2DF5"/>
    <w:rsid w:val="00DC35C4"/>
    <w:rsid w:val="00DC3793"/>
    <w:rsid w:val="00DC37C4"/>
    <w:rsid w:val="00DC4403"/>
    <w:rsid w:val="00DC44FB"/>
    <w:rsid w:val="00DC4FB6"/>
    <w:rsid w:val="00DC5072"/>
    <w:rsid w:val="00DC52CC"/>
    <w:rsid w:val="00DC540E"/>
    <w:rsid w:val="00DC54EE"/>
    <w:rsid w:val="00DC569B"/>
    <w:rsid w:val="00DC5BC2"/>
    <w:rsid w:val="00DC5DBB"/>
    <w:rsid w:val="00DC5E23"/>
    <w:rsid w:val="00DC5EDF"/>
    <w:rsid w:val="00DC6108"/>
    <w:rsid w:val="00DC66AC"/>
    <w:rsid w:val="00DC6736"/>
    <w:rsid w:val="00DC6B63"/>
    <w:rsid w:val="00DC6C95"/>
    <w:rsid w:val="00DC7065"/>
    <w:rsid w:val="00DC7729"/>
    <w:rsid w:val="00DC7A6C"/>
    <w:rsid w:val="00DD044B"/>
    <w:rsid w:val="00DD051C"/>
    <w:rsid w:val="00DD05D1"/>
    <w:rsid w:val="00DD0B0C"/>
    <w:rsid w:val="00DD107B"/>
    <w:rsid w:val="00DD122C"/>
    <w:rsid w:val="00DD19F5"/>
    <w:rsid w:val="00DD1DBD"/>
    <w:rsid w:val="00DD249D"/>
    <w:rsid w:val="00DD2C2C"/>
    <w:rsid w:val="00DD2C71"/>
    <w:rsid w:val="00DD358D"/>
    <w:rsid w:val="00DD39BC"/>
    <w:rsid w:val="00DD3B94"/>
    <w:rsid w:val="00DD3FEB"/>
    <w:rsid w:val="00DD4237"/>
    <w:rsid w:val="00DD428E"/>
    <w:rsid w:val="00DD4952"/>
    <w:rsid w:val="00DD4A00"/>
    <w:rsid w:val="00DD5083"/>
    <w:rsid w:val="00DD53FC"/>
    <w:rsid w:val="00DD5C54"/>
    <w:rsid w:val="00DD6100"/>
    <w:rsid w:val="00DD6116"/>
    <w:rsid w:val="00DD6E56"/>
    <w:rsid w:val="00DD7311"/>
    <w:rsid w:val="00DD74BB"/>
    <w:rsid w:val="00DD76D5"/>
    <w:rsid w:val="00DD791E"/>
    <w:rsid w:val="00DD7D39"/>
    <w:rsid w:val="00DD7D99"/>
    <w:rsid w:val="00DD7FB2"/>
    <w:rsid w:val="00DE0057"/>
    <w:rsid w:val="00DE04B5"/>
    <w:rsid w:val="00DE0931"/>
    <w:rsid w:val="00DE0BD4"/>
    <w:rsid w:val="00DE0F3F"/>
    <w:rsid w:val="00DE123D"/>
    <w:rsid w:val="00DE1E01"/>
    <w:rsid w:val="00DE2ACB"/>
    <w:rsid w:val="00DE33D8"/>
    <w:rsid w:val="00DE3403"/>
    <w:rsid w:val="00DE3576"/>
    <w:rsid w:val="00DE3C95"/>
    <w:rsid w:val="00DE3E27"/>
    <w:rsid w:val="00DE4070"/>
    <w:rsid w:val="00DE44C8"/>
    <w:rsid w:val="00DE4BC8"/>
    <w:rsid w:val="00DE4CB0"/>
    <w:rsid w:val="00DE52AC"/>
    <w:rsid w:val="00DE5A93"/>
    <w:rsid w:val="00DE5CE2"/>
    <w:rsid w:val="00DE5EEB"/>
    <w:rsid w:val="00DE657F"/>
    <w:rsid w:val="00DE6702"/>
    <w:rsid w:val="00DE67D9"/>
    <w:rsid w:val="00DE690D"/>
    <w:rsid w:val="00DE6A15"/>
    <w:rsid w:val="00DE734F"/>
    <w:rsid w:val="00DE7495"/>
    <w:rsid w:val="00DF0883"/>
    <w:rsid w:val="00DF0A0D"/>
    <w:rsid w:val="00DF0E92"/>
    <w:rsid w:val="00DF1083"/>
    <w:rsid w:val="00DF169F"/>
    <w:rsid w:val="00DF1865"/>
    <w:rsid w:val="00DF1CAA"/>
    <w:rsid w:val="00DF1CF7"/>
    <w:rsid w:val="00DF1E45"/>
    <w:rsid w:val="00DF1EC7"/>
    <w:rsid w:val="00DF1EE7"/>
    <w:rsid w:val="00DF1F92"/>
    <w:rsid w:val="00DF23FB"/>
    <w:rsid w:val="00DF2537"/>
    <w:rsid w:val="00DF2654"/>
    <w:rsid w:val="00DF2BE5"/>
    <w:rsid w:val="00DF313A"/>
    <w:rsid w:val="00DF3196"/>
    <w:rsid w:val="00DF33CC"/>
    <w:rsid w:val="00DF3716"/>
    <w:rsid w:val="00DF37BF"/>
    <w:rsid w:val="00DF39C3"/>
    <w:rsid w:val="00DF3CCC"/>
    <w:rsid w:val="00DF3DD0"/>
    <w:rsid w:val="00DF404C"/>
    <w:rsid w:val="00DF495D"/>
    <w:rsid w:val="00DF4F52"/>
    <w:rsid w:val="00DF56C4"/>
    <w:rsid w:val="00DF5913"/>
    <w:rsid w:val="00DF5D8D"/>
    <w:rsid w:val="00DF6397"/>
    <w:rsid w:val="00DF66C5"/>
    <w:rsid w:val="00DF67B7"/>
    <w:rsid w:val="00DF6D3F"/>
    <w:rsid w:val="00DF6DF5"/>
    <w:rsid w:val="00DF6FB1"/>
    <w:rsid w:val="00DF6FB9"/>
    <w:rsid w:val="00DF7121"/>
    <w:rsid w:val="00DF7228"/>
    <w:rsid w:val="00DF735D"/>
    <w:rsid w:val="00DF7A3B"/>
    <w:rsid w:val="00E000F1"/>
    <w:rsid w:val="00E003E5"/>
    <w:rsid w:val="00E005B3"/>
    <w:rsid w:val="00E00619"/>
    <w:rsid w:val="00E009CB"/>
    <w:rsid w:val="00E009E0"/>
    <w:rsid w:val="00E00AD1"/>
    <w:rsid w:val="00E00BDA"/>
    <w:rsid w:val="00E00D3E"/>
    <w:rsid w:val="00E01F2A"/>
    <w:rsid w:val="00E029A7"/>
    <w:rsid w:val="00E02DD0"/>
    <w:rsid w:val="00E0334E"/>
    <w:rsid w:val="00E033A7"/>
    <w:rsid w:val="00E03447"/>
    <w:rsid w:val="00E038CC"/>
    <w:rsid w:val="00E03FE1"/>
    <w:rsid w:val="00E049BB"/>
    <w:rsid w:val="00E049C0"/>
    <w:rsid w:val="00E04BF5"/>
    <w:rsid w:val="00E04EC5"/>
    <w:rsid w:val="00E05291"/>
    <w:rsid w:val="00E05305"/>
    <w:rsid w:val="00E0568A"/>
    <w:rsid w:val="00E0581D"/>
    <w:rsid w:val="00E05826"/>
    <w:rsid w:val="00E05CB2"/>
    <w:rsid w:val="00E06262"/>
    <w:rsid w:val="00E06A21"/>
    <w:rsid w:val="00E06A34"/>
    <w:rsid w:val="00E06BFB"/>
    <w:rsid w:val="00E06D32"/>
    <w:rsid w:val="00E06F07"/>
    <w:rsid w:val="00E07835"/>
    <w:rsid w:val="00E079AF"/>
    <w:rsid w:val="00E07AC8"/>
    <w:rsid w:val="00E07BDC"/>
    <w:rsid w:val="00E07CE7"/>
    <w:rsid w:val="00E10797"/>
    <w:rsid w:val="00E10BAC"/>
    <w:rsid w:val="00E10DD1"/>
    <w:rsid w:val="00E11416"/>
    <w:rsid w:val="00E11662"/>
    <w:rsid w:val="00E118C7"/>
    <w:rsid w:val="00E11A6D"/>
    <w:rsid w:val="00E11CC1"/>
    <w:rsid w:val="00E11CD4"/>
    <w:rsid w:val="00E11CEE"/>
    <w:rsid w:val="00E120C1"/>
    <w:rsid w:val="00E12725"/>
    <w:rsid w:val="00E12775"/>
    <w:rsid w:val="00E12937"/>
    <w:rsid w:val="00E12987"/>
    <w:rsid w:val="00E1362F"/>
    <w:rsid w:val="00E1378A"/>
    <w:rsid w:val="00E139B4"/>
    <w:rsid w:val="00E13A68"/>
    <w:rsid w:val="00E13E43"/>
    <w:rsid w:val="00E13EED"/>
    <w:rsid w:val="00E14DEA"/>
    <w:rsid w:val="00E14E35"/>
    <w:rsid w:val="00E151BB"/>
    <w:rsid w:val="00E152A2"/>
    <w:rsid w:val="00E15D51"/>
    <w:rsid w:val="00E16321"/>
    <w:rsid w:val="00E164B5"/>
    <w:rsid w:val="00E168F0"/>
    <w:rsid w:val="00E16E4E"/>
    <w:rsid w:val="00E1772D"/>
    <w:rsid w:val="00E177BC"/>
    <w:rsid w:val="00E20745"/>
    <w:rsid w:val="00E20D00"/>
    <w:rsid w:val="00E21E66"/>
    <w:rsid w:val="00E22302"/>
    <w:rsid w:val="00E2352F"/>
    <w:rsid w:val="00E23AE7"/>
    <w:rsid w:val="00E23AF1"/>
    <w:rsid w:val="00E24AD3"/>
    <w:rsid w:val="00E24CF0"/>
    <w:rsid w:val="00E24DB4"/>
    <w:rsid w:val="00E254C4"/>
    <w:rsid w:val="00E25A7B"/>
    <w:rsid w:val="00E25B75"/>
    <w:rsid w:val="00E2611B"/>
    <w:rsid w:val="00E261C2"/>
    <w:rsid w:val="00E26215"/>
    <w:rsid w:val="00E2624C"/>
    <w:rsid w:val="00E26401"/>
    <w:rsid w:val="00E277D2"/>
    <w:rsid w:val="00E27914"/>
    <w:rsid w:val="00E279C6"/>
    <w:rsid w:val="00E303BA"/>
    <w:rsid w:val="00E31516"/>
    <w:rsid w:val="00E3158C"/>
    <w:rsid w:val="00E316D8"/>
    <w:rsid w:val="00E31C2B"/>
    <w:rsid w:val="00E31F77"/>
    <w:rsid w:val="00E32032"/>
    <w:rsid w:val="00E320EE"/>
    <w:rsid w:val="00E32B02"/>
    <w:rsid w:val="00E32E84"/>
    <w:rsid w:val="00E32FB1"/>
    <w:rsid w:val="00E33282"/>
    <w:rsid w:val="00E33E05"/>
    <w:rsid w:val="00E33E47"/>
    <w:rsid w:val="00E33E6A"/>
    <w:rsid w:val="00E340FE"/>
    <w:rsid w:val="00E35061"/>
    <w:rsid w:val="00E350E7"/>
    <w:rsid w:val="00E3592D"/>
    <w:rsid w:val="00E35BAD"/>
    <w:rsid w:val="00E35C96"/>
    <w:rsid w:val="00E36130"/>
    <w:rsid w:val="00E36A79"/>
    <w:rsid w:val="00E36C40"/>
    <w:rsid w:val="00E37990"/>
    <w:rsid w:val="00E37D35"/>
    <w:rsid w:val="00E401D1"/>
    <w:rsid w:val="00E40750"/>
    <w:rsid w:val="00E41993"/>
    <w:rsid w:val="00E41EDE"/>
    <w:rsid w:val="00E4201F"/>
    <w:rsid w:val="00E42728"/>
    <w:rsid w:val="00E42736"/>
    <w:rsid w:val="00E43053"/>
    <w:rsid w:val="00E43067"/>
    <w:rsid w:val="00E4336A"/>
    <w:rsid w:val="00E4347B"/>
    <w:rsid w:val="00E434E5"/>
    <w:rsid w:val="00E43A0D"/>
    <w:rsid w:val="00E43CC1"/>
    <w:rsid w:val="00E443B3"/>
    <w:rsid w:val="00E44443"/>
    <w:rsid w:val="00E44494"/>
    <w:rsid w:val="00E444F5"/>
    <w:rsid w:val="00E44586"/>
    <w:rsid w:val="00E447EA"/>
    <w:rsid w:val="00E44CFA"/>
    <w:rsid w:val="00E44D87"/>
    <w:rsid w:val="00E44F49"/>
    <w:rsid w:val="00E455B8"/>
    <w:rsid w:val="00E45866"/>
    <w:rsid w:val="00E45DDA"/>
    <w:rsid w:val="00E45FB1"/>
    <w:rsid w:val="00E4675C"/>
    <w:rsid w:val="00E468BE"/>
    <w:rsid w:val="00E468EB"/>
    <w:rsid w:val="00E4693B"/>
    <w:rsid w:val="00E46F8B"/>
    <w:rsid w:val="00E470F3"/>
    <w:rsid w:val="00E47100"/>
    <w:rsid w:val="00E4770F"/>
    <w:rsid w:val="00E4790E"/>
    <w:rsid w:val="00E50382"/>
    <w:rsid w:val="00E50A89"/>
    <w:rsid w:val="00E50A8A"/>
    <w:rsid w:val="00E50E19"/>
    <w:rsid w:val="00E514E3"/>
    <w:rsid w:val="00E51AF9"/>
    <w:rsid w:val="00E5234E"/>
    <w:rsid w:val="00E532AA"/>
    <w:rsid w:val="00E53335"/>
    <w:rsid w:val="00E53ADF"/>
    <w:rsid w:val="00E53BCD"/>
    <w:rsid w:val="00E5409A"/>
    <w:rsid w:val="00E546EA"/>
    <w:rsid w:val="00E547F0"/>
    <w:rsid w:val="00E54D85"/>
    <w:rsid w:val="00E56072"/>
    <w:rsid w:val="00E560F6"/>
    <w:rsid w:val="00E56B40"/>
    <w:rsid w:val="00E56B41"/>
    <w:rsid w:val="00E56CE6"/>
    <w:rsid w:val="00E5717B"/>
    <w:rsid w:val="00E578E2"/>
    <w:rsid w:val="00E5799B"/>
    <w:rsid w:val="00E60556"/>
    <w:rsid w:val="00E60929"/>
    <w:rsid w:val="00E60F93"/>
    <w:rsid w:val="00E61356"/>
    <w:rsid w:val="00E61AEC"/>
    <w:rsid w:val="00E61BCF"/>
    <w:rsid w:val="00E6223E"/>
    <w:rsid w:val="00E62624"/>
    <w:rsid w:val="00E62A4C"/>
    <w:rsid w:val="00E63D14"/>
    <w:rsid w:val="00E641E0"/>
    <w:rsid w:val="00E64286"/>
    <w:rsid w:val="00E64905"/>
    <w:rsid w:val="00E64A11"/>
    <w:rsid w:val="00E64CC9"/>
    <w:rsid w:val="00E64D2A"/>
    <w:rsid w:val="00E64D99"/>
    <w:rsid w:val="00E64DCE"/>
    <w:rsid w:val="00E64E4A"/>
    <w:rsid w:val="00E654A3"/>
    <w:rsid w:val="00E65977"/>
    <w:rsid w:val="00E65D1E"/>
    <w:rsid w:val="00E661E7"/>
    <w:rsid w:val="00E662C3"/>
    <w:rsid w:val="00E66A4B"/>
    <w:rsid w:val="00E66DDE"/>
    <w:rsid w:val="00E66E42"/>
    <w:rsid w:val="00E66F30"/>
    <w:rsid w:val="00E670F9"/>
    <w:rsid w:val="00E671AC"/>
    <w:rsid w:val="00E673D4"/>
    <w:rsid w:val="00E67C8B"/>
    <w:rsid w:val="00E67D5C"/>
    <w:rsid w:val="00E7013C"/>
    <w:rsid w:val="00E7019E"/>
    <w:rsid w:val="00E704CD"/>
    <w:rsid w:val="00E70F24"/>
    <w:rsid w:val="00E711FC"/>
    <w:rsid w:val="00E713A7"/>
    <w:rsid w:val="00E7180B"/>
    <w:rsid w:val="00E71837"/>
    <w:rsid w:val="00E71D58"/>
    <w:rsid w:val="00E726DB"/>
    <w:rsid w:val="00E72700"/>
    <w:rsid w:val="00E729CD"/>
    <w:rsid w:val="00E72C2A"/>
    <w:rsid w:val="00E72E67"/>
    <w:rsid w:val="00E72FAF"/>
    <w:rsid w:val="00E7400C"/>
    <w:rsid w:val="00E7431E"/>
    <w:rsid w:val="00E74352"/>
    <w:rsid w:val="00E745E9"/>
    <w:rsid w:val="00E74644"/>
    <w:rsid w:val="00E749E2"/>
    <w:rsid w:val="00E74A9B"/>
    <w:rsid w:val="00E74CDC"/>
    <w:rsid w:val="00E74E1E"/>
    <w:rsid w:val="00E74E26"/>
    <w:rsid w:val="00E75213"/>
    <w:rsid w:val="00E75522"/>
    <w:rsid w:val="00E7583C"/>
    <w:rsid w:val="00E75952"/>
    <w:rsid w:val="00E75955"/>
    <w:rsid w:val="00E75969"/>
    <w:rsid w:val="00E75AB4"/>
    <w:rsid w:val="00E76492"/>
    <w:rsid w:val="00E7685C"/>
    <w:rsid w:val="00E76A73"/>
    <w:rsid w:val="00E76BB5"/>
    <w:rsid w:val="00E76D85"/>
    <w:rsid w:val="00E7705E"/>
    <w:rsid w:val="00E77272"/>
    <w:rsid w:val="00E77892"/>
    <w:rsid w:val="00E77C1F"/>
    <w:rsid w:val="00E80B65"/>
    <w:rsid w:val="00E82548"/>
    <w:rsid w:val="00E827D2"/>
    <w:rsid w:val="00E8280C"/>
    <w:rsid w:val="00E82A2A"/>
    <w:rsid w:val="00E83330"/>
    <w:rsid w:val="00E8338B"/>
    <w:rsid w:val="00E8384D"/>
    <w:rsid w:val="00E84093"/>
    <w:rsid w:val="00E84C2A"/>
    <w:rsid w:val="00E857FC"/>
    <w:rsid w:val="00E85926"/>
    <w:rsid w:val="00E85C51"/>
    <w:rsid w:val="00E85CC7"/>
    <w:rsid w:val="00E8627F"/>
    <w:rsid w:val="00E862C8"/>
    <w:rsid w:val="00E86502"/>
    <w:rsid w:val="00E879DA"/>
    <w:rsid w:val="00E87AC4"/>
    <w:rsid w:val="00E87AEC"/>
    <w:rsid w:val="00E90792"/>
    <w:rsid w:val="00E909D6"/>
    <w:rsid w:val="00E90A69"/>
    <w:rsid w:val="00E910E4"/>
    <w:rsid w:val="00E91353"/>
    <w:rsid w:val="00E915C8"/>
    <w:rsid w:val="00E916BC"/>
    <w:rsid w:val="00E9191E"/>
    <w:rsid w:val="00E91E54"/>
    <w:rsid w:val="00E91F3D"/>
    <w:rsid w:val="00E91F54"/>
    <w:rsid w:val="00E9279E"/>
    <w:rsid w:val="00E92C80"/>
    <w:rsid w:val="00E92FBE"/>
    <w:rsid w:val="00E933D4"/>
    <w:rsid w:val="00E93454"/>
    <w:rsid w:val="00E93705"/>
    <w:rsid w:val="00E93BB9"/>
    <w:rsid w:val="00E93CDD"/>
    <w:rsid w:val="00E94402"/>
    <w:rsid w:val="00E94CE2"/>
    <w:rsid w:val="00E955AC"/>
    <w:rsid w:val="00E95CA1"/>
    <w:rsid w:val="00E9640A"/>
    <w:rsid w:val="00E96A98"/>
    <w:rsid w:val="00E96ACF"/>
    <w:rsid w:val="00E96B66"/>
    <w:rsid w:val="00E96F9D"/>
    <w:rsid w:val="00E972BD"/>
    <w:rsid w:val="00E977BE"/>
    <w:rsid w:val="00E977F3"/>
    <w:rsid w:val="00E97B47"/>
    <w:rsid w:val="00E97CAE"/>
    <w:rsid w:val="00EA0030"/>
    <w:rsid w:val="00EA04C7"/>
    <w:rsid w:val="00EA0725"/>
    <w:rsid w:val="00EA09CB"/>
    <w:rsid w:val="00EA0BEE"/>
    <w:rsid w:val="00EA0E5A"/>
    <w:rsid w:val="00EA101C"/>
    <w:rsid w:val="00EA109C"/>
    <w:rsid w:val="00EA116F"/>
    <w:rsid w:val="00EA1366"/>
    <w:rsid w:val="00EA1FF3"/>
    <w:rsid w:val="00EA214F"/>
    <w:rsid w:val="00EA2529"/>
    <w:rsid w:val="00EA329B"/>
    <w:rsid w:val="00EA408D"/>
    <w:rsid w:val="00EA4606"/>
    <w:rsid w:val="00EA4777"/>
    <w:rsid w:val="00EA48AC"/>
    <w:rsid w:val="00EA5284"/>
    <w:rsid w:val="00EA619F"/>
    <w:rsid w:val="00EA699C"/>
    <w:rsid w:val="00EA6B6D"/>
    <w:rsid w:val="00EA7355"/>
    <w:rsid w:val="00EA7457"/>
    <w:rsid w:val="00EA7642"/>
    <w:rsid w:val="00EA7900"/>
    <w:rsid w:val="00EA7C5A"/>
    <w:rsid w:val="00EB06FC"/>
    <w:rsid w:val="00EB0DC8"/>
    <w:rsid w:val="00EB149F"/>
    <w:rsid w:val="00EB15A2"/>
    <w:rsid w:val="00EB1929"/>
    <w:rsid w:val="00EB1C36"/>
    <w:rsid w:val="00EB1D90"/>
    <w:rsid w:val="00EB1F8D"/>
    <w:rsid w:val="00EB1F93"/>
    <w:rsid w:val="00EB2037"/>
    <w:rsid w:val="00EB2519"/>
    <w:rsid w:val="00EB2B4C"/>
    <w:rsid w:val="00EB2C1D"/>
    <w:rsid w:val="00EB33AE"/>
    <w:rsid w:val="00EB39B5"/>
    <w:rsid w:val="00EB3CA2"/>
    <w:rsid w:val="00EB3EFE"/>
    <w:rsid w:val="00EB41D6"/>
    <w:rsid w:val="00EB46A3"/>
    <w:rsid w:val="00EB4A75"/>
    <w:rsid w:val="00EB55A7"/>
    <w:rsid w:val="00EB591A"/>
    <w:rsid w:val="00EB5A3D"/>
    <w:rsid w:val="00EB5FD8"/>
    <w:rsid w:val="00EB611E"/>
    <w:rsid w:val="00EB6757"/>
    <w:rsid w:val="00EB6883"/>
    <w:rsid w:val="00EB72BC"/>
    <w:rsid w:val="00EB733C"/>
    <w:rsid w:val="00EB7629"/>
    <w:rsid w:val="00EB7B12"/>
    <w:rsid w:val="00EB7EF0"/>
    <w:rsid w:val="00EB7EF1"/>
    <w:rsid w:val="00EC033D"/>
    <w:rsid w:val="00EC092D"/>
    <w:rsid w:val="00EC096C"/>
    <w:rsid w:val="00EC0E23"/>
    <w:rsid w:val="00EC101F"/>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3F0"/>
    <w:rsid w:val="00EC662D"/>
    <w:rsid w:val="00EC6CDA"/>
    <w:rsid w:val="00EC6E3B"/>
    <w:rsid w:val="00EC7B57"/>
    <w:rsid w:val="00ED02F6"/>
    <w:rsid w:val="00ED0480"/>
    <w:rsid w:val="00ED050D"/>
    <w:rsid w:val="00ED087A"/>
    <w:rsid w:val="00ED124C"/>
    <w:rsid w:val="00ED17D7"/>
    <w:rsid w:val="00ED1B0D"/>
    <w:rsid w:val="00ED1E71"/>
    <w:rsid w:val="00ED22E0"/>
    <w:rsid w:val="00ED2CC8"/>
    <w:rsid w:val="00ED31D8"/>
    <w:rsid w:val="00ED326C"/>
    <w:rsid w:val="00ED3355"/>
    <w:rsid w:val="00ED33A1"/>
    <w:rsid w:val="00ED35FA"/>
    <w:rsid w:val="00ED3608"/>
    <w:rsid w:val="00ED3666"/>
    <w:rsid w:val="00ED3A45"/>
    <w:rsid w:val="00ED4CF4"/>
    <w:rsid w:val="00ED513F"/>
    <w:rsid w:val="00ED56EB"/>
    <w:rsid w:val="00ED599F"/>
    <w:rsid w:val="00ED5BD6"/>
    <w:rsid w:val="00ED5F94"/>
    <w:rsid w:val="00ED6179"/>
    <w:rsid w:val="00ED6AFD"/>
    <w:rsid w:val="00ED6CBF"/>
    <w:rsid w:val="00ED719D"/>
    <w:rsid w:val="00ED73C4"/>
    <w:rsid w:val="00ED763D"/>
    <w:rsid w:val="00ED76B2"/>
    <w:rsid w:val="00ED76B6"/>
    <w:rsid w:val="00ED777E"/>
    <w:rsid w:val="00ED7B8A"/>
    <w:rsid w:val="00EE000D"/>
    <w:rsid w:val="00EE055B"/>
    <w:rsid w:val="00EE056A"/>
    <w:rsid w:val="00EE0646"/>
    <w:rsid w:val="00EE06A0"/>
    <w:rsid w:val="00EE082F"/>
    <w:rsid w:val="00EE0DDF"/>
    <w:rsid w:val="00EE0F73"/>
    <w:rsid w:val="00EE11D2"/>
    <w:rsid w:val="00EE13EC"/>
    <w:rsid w:val="00EE1449"/>
    <w:rsid w:val="00EE1697"/>
    <w:rsid w:val="00EE1BF3"/>
    <w:rsid w:val="00EE232E"/>
    <w:rsid w:val="00EE300D"/>
    <w:rsid w:val="00EE31F6"/>
    <w:rsid w:val="00EE3456"/>
    <w:rsid w:val="00EE3842"/>
    <w:rsid w:val="00EE47B3"/>
    <w:rsid w:val="00EE4D70"/>
    <w:rsid w:val="00EE4FF5"/>
    <w:rsid w:val="00EE521D"/>
    <w:rsid w:val="00EE57FC"/>
    <w:rsid w:val="00EE59CC"/>
    <w:rsid w:val="00EE6450"/>
    <w:rsid w:val="00EE6632"/>
    <w:rsid w:val="00EE75D4"/>
    <w:rsid w:val="00EE7E53"/>
    <w:rsid w:val="00EF05F4"/>
    <w:rsid w:val="00EF133A"/>
    <w:rsid w:val="00EF140E"/>
    <w:rsid w:val="00EF1B03"/>
    <w:rsid w:val="00EF23F6"/>
    <w:rsid w:val="00EF2922"/>
    <w:rsid w:val="00EF2C83"/>
    <w:rsid w:val="00EF2DB4"/>
    <w:rsid w:val="00EF2E32"/>
    <w:rsid w:val="00EF2F56"/>
    <w:rsid w:val="00EF32AC"/>
    <w:rsid w:val="00EF359B"/>
    <w:rsid w:val="00EF383D"/>
    <w:rsid w:val="00EF3AA0"/>
    <w:rsid w:val="00EF4424"/>
    <w:rsid w:val="00EF4E32"/>
    <w:rsid w:val="00EF521E"/>
    <w:rsid w:val="00EF5937"/>
    <w:rsid w:val="00EF604D"/>
    <w:rsid w:val="00EF635B"/>
    <w:rsid w:val="00EF6780"/>
    <w:rsid w:val="00EF6D71"/>
    <w:rsid w:val="00EF72CD"/>
    <w:rsid w:val="00EF7543"/>
    <w:rsid w:val="00EF76AB"/>
    <w:rsid w:val="00EF7932"/>
    <w:rsid w:val="00EF7CFD"/>
    <w:rsid w:val="00EF7E6E"/>
    <w:rsid w:val="00F00345"/>
    <w:rsid w:val="00F00C18"/>
    <w:rsid w:val="00F00C2C"/>
    <w:rsid w:val="00F01047"/>
    <w:rsid w:val="00F015CC"/>
    <w:rsid w:val="00F01603"/>
    <w:rsid w:val="00F01C49"/>
    <w:rsid w:val="00F01C62"/>
    <w:rsid w:val="00F02236"/>
    <w:rsid w:val="00F0233B"/>
    <w:rsid w:val="00F02520"/>
    <w:rsid w:val="00F03016"/>
    <w:rsid w:val="00F032FB"/>
    <w:rsid w:val="00F0349B"/>
    <w:rsid w:val="00F03722"/>
    <w:rsid w:val="00F04603"/>
    <w:rsid w:val="00F048AE"/>
    <w:rsid w:val="00F04D90"/>
    <w:rsid w:val="00F04EF2"/>
    <w:rsid w:val="00F05631"/>
    <w:rsid w:val="00F05929"/>
    <w:rsid w:val="00F05B2A"/>
    <w:rsid w:val="00F05FDE"/>
    <w:rsid w:val="00F0617F"/>
    <w:rsid w:val="00F064D6"/>
    <w:rsid w:val="00F0680F"/>
    <w:rsid w:val="00F0743A"/>
    <w:rsid w:val="00F0769A"/>
    <w:rsid w:val="00F076DC"/>
    <w:rsid w:val="00F07B80"/>
    <w:rsid w:val="00F07FCB"/>
    <w:rsid w:val="00F106C7"/>
    <w:rsid w:val="00F10911"/>
    <w:rsid w:val="00F116FC"/>
    <w:rsid w:val="00F117C2"/>
    <w:rsid w:val="00F118D3"/>
    <w:rsid w:val="00F11BAD"/>
    <w:rsid w:val="00F121AE"/>
    <w:rsid w:val="00F12536"/>
    <w:rsid w:val="00F12A16"/>
    <w:rsid w:val="00F12BFC"/>
    <w:rsid w:val="00F12CCF"/>
    <w:rsid w:val="00F12D62"/>
    <w:rsid w:val="00F133FD"/>
    <w:rsid w:val="00F135CD"/>
    <w:rsid w:val="00F13794"/>
    <w:rsid w:val="00F13F17"/>
    <w:rsid w:val="00F142C3"/>
    <w:rsid w:val="00F14A7B"/>
    <w:rsid w:val="00F14B21"/>
    <w:rsid w:val="00F14EA6"/>
    <w:rsid w:val="00F14F09"/>
    <w:rsid w:val="00F150F0"/>
    <w:rsid w:val="00F152F3"/>
    <w:rsid w:val="00F1589C"/>
    <w:rsid w:val="00F15DFC"/>
    <w:rsid w:val="00F161C4"/>
    <w:rsid w:val="00F1678E"/>
    <w:rsid w:val="00F16871"/>
    <w:rsid w:val="00F16E67"/>
    <w:rsid w:val="00F17078"/>
    <w:rsid w:val="00F17081"/>
    <w:rsid w:val="00F17568"/>
    <w:rsid w:val="00F175AC"/>
    <w:rsid w:val="00F17D6C"/>
    <w:rsid w:val="00F204E4"/>
    <w:rsid w:val="00F208D8"/>
    <w:rsid w:val="00F208FC"/>
    <w:rsid w:val="00F20D23"/>
    <w:rsid w:val="00F212BC"/>
    <w:rsid w:val="00F215FA"/>
    <w:rsid w:val="00F21701"/>
    <w:rsid w:val="00F21B5C"/>
    <w:rsid w:val="00F21CF4"/>
    <w:rsid w:val="00F220F0"/>
    <w:rsid w:val="00F22F33"/>
    <w:rsid w:val="00F22FAF"/>
    <w:rsid w:val="00F2342D"/>
    <w:rsid w:val="00F239E2"/>
    <w:rsid w:val="00F2402C"/>
    <w:rsid w:val="00F243E5"/>
    <w:rsid w:val="00F244FA"/>
    <w:rsid w:val="00F246B9"/>
    <w:rsid w:val="00F250E5"/>
    <w:rsid w:val="00F255FB"/>
    <w:rsid w:val="00F258D4"/>
    <w:rsid w:val="00F25D4F"/>
    <w:rsid w:val="00F2610C"/>
    <w:rsid w:val="00F263F0"/>
    <w:rsid w:val="00F26E98"/>
    <w:rsid w:val="00F27532"/>
    <w:rsid w:val="00F27C95"/>
    <w:rsid w:val="00F30654"/>
    <w:rsid w:val="00F30735"/>
    <w:rsid w:val="00F31444"/>
    <w:rsid w:val="00F31664"/>
    <w:rsid w:val="00F31719"/>
    <w:rsid w:val="00F31CD7"/>
    <w:rsid w:val="00F32271"/>
    <w:rsid w:val="00F328FC"/>
    <w:rsid w:val="00F32D4C"/>
    <w:rsid w:val="00F33144"/>
    <w:rsid w:val="00F3336D"/>
    <w:rsid w:val="00F3355C"/>
    <w:rsid w:val="00F33891"/>
    <w:rsid w:val="00F33CF8"/>
    <w:rsid w:val="00F340C4"/>
    <w:rsid w:val="00F34BD3"/>
    <w:rsid w:val="00F35301"/>
    <w:rsid w:val="00F3542B"/>
    <w:rsid w:val="00F3573D"/>
    <w:rsid w:val="00F359B0"/>
    <w:rsid w:val="00F36343"/>
    <w:rsid w:val="00F3676B"/>
    <w:rsid w:val="00F36EA1"/>
    <w:rsid w:val="00F3722E"/>
    <w:rsid w:val="00F37AB7"/>
    <w:rsid w:val="00F37BFA"/>
    <w:rsid w:val="00F4016F"/>
    <w:rsid w:val="00F40326"/>
    <w:rsid w:val="00F40528"/>
    <w:rsid w:val="00F41513"/>
    <w:rsid w:val="00F41AE7"/>
    <w:rsid w:val="00F42031"/>
    <w:rsid w:val="00F422AD"/>
    <w:rsid w:val="00F42509"/>
    <w:rsid w:val="00F42555"/>
    <w:rsid w:val="00F4294A"/>
    <w:rsid w:val="00F42EE4"/>
    <w:rsid w:val="00F42EE8"/>
    <w:rsid w:val="00F43633"/>
    <w:rsid w:val="00F44123"/>
    <w:rsid w:val="00F443A2"/>
    <w:rsid w:val="00F44565"/>
    <w:rsid w:val="00F44FA4"/>
    <w:rsid w:val="00F450B4"/>
    <w:rsid w:val="00F45163"/>
    <w:rsid w:val="00F45760"/>
    <w:rsid w:val="00F45C0A"/>
    <w:rsid w:val="00F45C2B"/>
    <w:rsid w:val="00F462E1"/>
    <w:rsid w:val="00F46408"/>
    <w:rsid w:val="00F46454"/>
    <w:rsid w:val="00F465AB"/>
    <w:rsid w:val="00F4672C"/>
    <w:rsid w:val="00F469D4"/>
    <w:rsid w:val="00F46FEA"/>
    <w:rsid w:val="00F47A38"/>
    <w:rsid w:val="00F47BA3"/>
    <w:rsid w:val="00F47CC6"/>
    <w:rsid w:val="00F47F34"/>
    <w:rsid w:val="00F47FDC"/>
    <w:rsid w:val="00F508DD"/>
    <w:rsid w:val="00F50953"/>
    <w:rsid w:val="00F50CC1"/>
    <w:rsid w:val="00F5199B"/>
    <w:rsid w:val="00F51B4B"/>
    <w:rsid w:val="00F5238B"/>
    <w:rsid w:val="00F52808"/>
    <w:rsid w:val="00F53916"/>
    <w:rsid w:val="00F53AB5"/>
    <w:rsid w:val="00F53F40"/>
    <w:rsid w:val="00F542CE"/>
    <w:rsid w:val="00F542E2"/>
    <w:rsid w:val="00F545EC"/>
    <w:rsid w:val="00F549BC"/>
    <w:rsid w:val="00F54A26"/>
    <w:rsid w:val="00F555C1"/>
    <w:rsid w:val="00F555F1"/>
    <w:rsid w:val="00F565B0"/>
    <w:rsid w:val="00F56B22"/>
    <w:rsid w:val="00F57CE5"/>
    <w:rsid w:val="00F57D01"/>
    <w:rsid w:val="00F57D76"/>
    <w:rsid w:val="00F600CB"/>
    <w:rsid w:val="00F602AC"/>
    <w:rsid w:val="00F60373"/>
    <w:rsid w:val="00F60717"/>
    <w:rsid w:val="00F61065"/>
    <w:rsid w:val="00F6107F"/>
    <w:rsid w:val="00F61104"/>
    <w:rsid w:val="00F61DB8"/>
    <w:rsid w:val="00F61FC3"/>
    <w:rsid w:val="00F6254E"/>
    <w:rsid w:val="00F625B2"/>
    <w:rsid w:val="00F628EA"/>
    <w:rsid w:val="00F62CF9"/>
    <w:rsid w:val="00F62F9F"/>
    <w:rsid w:val="00F636BD"/>
    <w:rsid w:val="00F637F3"/>
    <w:rsid w:val="00F63BDA"/>
    <w:rsid w:val="00F6444D"/>
    <w:rsid w:val="00F64B49"/>
    <w:rsid w:val="00F65323"/>
    <w:rsid w:val="00F654C8"/>
    <w:rsid w:val="00F6600E"/>
    <w:rsid w:val="00F66192"/>
    <w:rsid w:val="00F665DD"/>
    <w:rsid w:val="00F66CF5"/>
    <w:rsid w:val="00F66F55"/>
    <w:rsid w:val="00F66FC8"/>
    <w:rsid w:val="00F67038"/>
    <w:rsid w:val="00F673B1"/>
    <w:rsid w:val="00F6796C"/>
    <w:rsid w:val="00F67FA3"/>
    <w:rsid w:val="00F7002B"/>
    <w:rsid w:val="00F7059A"/>
    <w:rsid w:val="00F7095F"/>
    <w:rsid w:val="00F7124C"/>
    <w:rsid w:val="00F713AA"/>
    <w:rsid w:val="00F71660"/>
    <w:rsid w:val="00F71AB3"/>
    <w:rsid w:val="00F71C51"/>
    <w:rsid w:val="00F71CC0"/>
    <w:rsid w:val="00F7207B"/>
    <w:rsid w:val="00F720DA"/>
    <w:rsid w:val="00F7242A"/>
    <w:rsid w:val="00F72473"/>
    <w:rsid w:val="00F72BF1"/>
    <w:rsid w:val="00F730C1"/>
    <w:rsid w:val="00F737A9"/>
    <w:rsid w:val="00F738EA"/>
    <w:rsid w:val="00F740B7"/>
    <w:rsid w:val="00F740E3"/>
    <w:rsid w:val="00F744E2"/>
    <w:rsid w:val="00F74D81"/>
    <w:rsid w:val="00F7500E"/>
    <w:rsid w:val="00F75377"/>
    <w:rsid w:val="00F75A91"/>
    <w:rsid w:val="00F75D9E"/>
    <w:rsid w:val="00F7619D"/>
    <w:rsid w:val="00F76A30"/>
    <w:rsid w:val="00F76DD6"/>
    <w:rsid w:val="00F7729F"/>
    <w:rsid w:val="00F774E1"/>
    <w:rsid w:val="00F77A11"/>
    <w:rsid w:val="00F77AA5"/>
    <w:rsid w:val="00F8092E"/>
    <w:rsid w:val="00F81099"/>
    <w:rsid w:val="00F81406"/>
    <w:rsid w:val="00F81559"/>
    <w:rsid w:val="00F81683"/>
    <w:rsid w:val="00F81917"/>
    <w:rsid w:val="00F81985"/>
    <w:rsid w:val="00F81B26"/>
    <w:rsid w:val="00F81C49"/>
    <w:rsid w:val="00F81C81"/>
    <w:rsid w:val="00F82025"/>
    <w:rsid w:val="00F8220F"/>
    <w:rsid w:val="00F822C5"/>
    <w:rsid w:val="00F822D6"/>
    <w:rsid w:val="00F824E0"/>
    <w:rsid w:val="00F8273C"/>
    <w:rsid w:val="00F82994"/>
    <w:rsid w:val="00F82AFD"/>
    <w:rsid w:val="00F82FA8"/>
    <w:rsid w:val="00F83668"/>
    <w:rsid w:val="00F836F3"/>
    <w:rsid w:val="00F83BB6"/>
    <w:rsid w:val="00F83E66"/>
    <w:rsid w:val="00F83FD9"/>
    <w:rsid w:val="00F846AE"/>
    <w:rsid w:val="00F84D40"/>
    <w:rsid w:val="00F851EF"/>
    <w:rsid w:val="00F858ED"/>
    <w:rsid w:val="00F858FA"/>
    <w:rsid w:val="00F85DA4"/>
    <w:rsid w:val="00F85F94"/>
    <w:rsid w:val="00F8627E"/>
    <w:rsid w:val="00F86448"/>
    <w:rsid w:val="00F8645E"/>
    <w:rsid w:val="00F870D7"/>
    <w:rsid w:val="00F8749D"/>
    <w:rsid w:val="00F874AD"/>
    <w:rsid w:val="00F915FB"/>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7F6"/>
    <w:rsid w:val="00F96C8D"/>
    <w:rsid w:val="00F96DC1"/>
    <w:rsid w:val="00F9731C"/>
    <w:rsid w:val="00F979C1"/>
    <w:rsid w:val="00F97FBB"/>
    <w:rsid w:val="00FA0BE2"/>
    <w:rsid w:val="00FA10C8"/>
    <w:rsid w:val="00FA1847"/>
    <w:rsid w:val="00FA1AD8"/>
    <w:rsid w:val="00FA215E"/>
    <w:rsid w:val="00FA26C3"/>
    <w:rsid w:val="00FA29B1"/>
    <w:rsid w:val="00FA2A58"/>
    <w:rsid w:val="00FA2C43"/>
    <w:rsid w:val="00FA3335"/>
    <w:rsid w:val="00FA373F"/>
    <w:rsid w:val="00FA3CB7"/>
    <w:rsid w:val="00FA3EB8"/>
    <w:rsid w:val="00FA3F60"/>
    <w:rsid w:val="00FA4029"/>
    <w:rsid w:val="00FA41A5"/>
    <w:rsid w:val="00FA4605"/>
    <w:rsid w:val="00FA4E7E"/>
    <w:rsid w:val="00FA4F87"/>
    <w:rsid w:val="00FA51B2"/>
    <w:rsid w:val="00FA52E1"/>
    <w:rsid w:val="00FA538A"/>
    <w:rsid w:val="00FA5500"/>
    <w:rsid w:val="00FA5ADB"/>
    <w:rsid w:val="00FA5B53"/>
    <w:rsid w:val="00FA6246"/>
    <w:rsid w:val="00FA6C8A"/>
    <w:rsid w:val="00FA701F"/>
    <w:rsid w:val="00FA7886"/>
    <w:rsid w:val="00FB052F"/>
    <w:rsid w:val="00FB054C"/>
    <w:rsid w:val="00FB0D9F"/>
    <w:rsid w:val="00FB0DB6"/>
    <w:rsid w:val="00FB117F"/>
    <w:rsid w:val="00FB1C88"/>
    <w:rsid w:val="00FB1ECB"/>
    <w:rsid w:val="00FB2155"/>
    <w:rsid w:val="00FB25F9"/>
    <w:rsid w:val="00FB37D8"/>
    <w:rsid w:val="00FB37FF"/>
    <w:rsid w:val="00FB3C7F"/>
    <w:rsid w:val="00FB3FD2"/>
    <w:rsid w:val="00FB41C7"/>
    <w:rsid w:val="00FB495D"/>
    <w:rsid w:val="00FB4B75"/>
    <w:rsid w:val="00FB5084"/>
    <w:rsid w:val="00FB52E5"/>
    <w:rsid w:val="00FB5502"/>
    <w:rsid w:val="00FB595F"/>
    <w:rsid w:val="00FB62AB"/>
    <w:rsid w:val="00FB6326"/>
    <w:rsid w:val="00FB67E8"/>
    <w:rsid w:val="00FB6867"/>
    <w:rsid w:val="00FB6A10"/>
    <w:rsid w:val="00FB6C47"/>
    <w:rsid w:val="00FB6CC5"/>
    <w:rsid w:val="00FB7028"/>
    <w:rsid w:val="00FB7131"/>
    <w:rsid w:val="00FB722F"/>
    <w:rsid w:val="00FB7293"/>
    <w:rsid w:val="00FB7307"/>
    <w:rsid w:val="00FB7315"/>
    <w:rsid w:val="00FB7FFD"/>
    <w:rsid w:val="00FC003B"/>
    <w:rsid w:val="00FC0130"/>
    <w:rsid w:val="00FC0168"/>
    <w:rsid w:val="00FC077D"/>
    <w:rsid w:val="00FC0BAA"/>
    <w:rsid w:val="00FC10D5"/>
    <w:rsid w:val="00FC1115"/>
    <w:rsid w:val="00FC1D4E"/>
    <w:rsid w:val="00FC1EC1"/>
    <w:rsid w:val="00FC2050"/>
    <w:rsid w:val="00FC213C"/>
    <w:rsid w:val="00FC2B69"/>
    <w:rsid w:val="00FC2D68"/>
    <w:rsid w:val="00FC3675"/>
    <w:rsid w:val="00FC3F31"/>
    <w:rsid w:val="00FC4224"/>
    <w:rsid w:val="00FC434E"/>
    <w:rsid w:val="00FC5490"/>
    <w:rsid w:val="00FC5AC4"/>
    <w:rsid w:val="00FC5E10"/>
    <w:rsid w:val="00FC5E33"/>
    <w:rsid w:val="00FC605B"/>
    <w:rsid w:val="00FC63AE"/>
    <w:rsid w:val="00FC656A"/>
    <w:rsid w:val="00FC65E9"/>
    <w:rsid w:val="00FC66A8"/>
    <w:rsid w:val="00FC7E20"/>
    <w:rsid w:val="00FC7FC2"/>
    <w:rsid w:val="00FD0722"/>
    <w:rsid w:val="00FD0B20"/>
    <w:rsid w:val="00FD0BCD"/>
    <w:rsid w:val="00FD0E08"/>
    <w:rsid w:val="00FD1288"/>
    <w:rsid w:val="00FD1463"/>
    <w:rsid w:val="00FD1F76"/>
    <w:rsid w:val="00FD201F"/>
    <w:rsid w:val="00FD2111"/>
    <w:rsid w:val="00FD2616"/>
    <w:rsid w:val="00FD2666"/>
    <w:rsid w:val="00FD2C3F"/>
    <w:rsid w:val="00FD30A3"/>
    <w:rsid w:val="00FD30C6"/>
    <w:rsid w:val="00FD32C6"/>
    <w:rsid w:val="00FD3706"/>
    <w:rsid w:val="00FD38E2"/>
    <w:rsid w:val="00FD42F2"/>
    <w:rsid w:val="00FD4385"/>
    <w:rsid w:val="00FD4CF8"/>
    <w:rsid w:val="00FD52A0"/>
    <w:rsid w:val="00FD5650"/>
    <w:rsid w:val="00FD583D"/>
    <w:rsid w:val="00FD5DF7"/>
    <w:rsid w:val="00FD6A00"/>
    <w:rsid w:val="00FD6AD9"/>
    <w:rsid w:val="00FD6F7E"/>
    <w:rsid w:val="00FD6FF2"/>
    <w:rsid w:val="00FD7017"/>
    <w:rsid w:val="00FD7088"/>
    <w:rsid w:val="00FD7C8D"/>
    <w:rsid w:val="00FD7E8F"/>
    <w:rsid w:val="00FE0304"/>
    <w:rsid w:val="00FE130C"/>
    <w:rsid w:val="00FE155C"/>
    <w:rsid w:val="00FE158A"/>
    <w:rsid w:val="00FE19EE"/>
    <w:rsid w:val="00FE19F9"/>
    <w:rsid w:val="00FE21C1"/>
    <w:rsid w:val="00FE28E4"/>
    <w:rsid w:val="00FE2AF7"/>
    <w:rsid w:val="00FE2B2C"/>
    <w:rsid w:val="00FE2D0D"/>
    <w:rsid w:val="00FE2D87"/>
    <w:rsid w:val="00FE2F05"/>
    <w:rsid w:val="00FE3363"/>
    <w:rsid w:val="00FE34F4"/>
    <w:rsid w:val="00FE3806"/>
    <w:rsid w:val="00FE3988"/>
    <w:rsid w:val="00FE39AC"/>
    <w:rsid w:val="00FE43D2"/>
    <w:rsid w:val="00FE4707"/>
    <w:rsid w:val="00FE4A55"/>
    <w:rsid w:val="00FE4BA0"/>
    <w:rsid w:val="00FE5684"/>
    <w:rsid w:val="00FE5915"/>
    <w:rsid w:val="00FE5ECE"/>
    <w:rsid w:val="00FE65EE"/>
    <w:rsid w:val="00FE67E3"/>
    <w:rsid w:val="00FE6A61"/>
    <w:rsid w:val="00FE7768"/>
    <w:rsid w:val="00FE7B05"/>
    <w:rsid w:val="00FF002A"/>
    <w:rsid w:val="00FF01B7"/>
    <w:rsid w:val="00FF0356"/>
    <w:rsid w:val="00FF0451"/>
    <w:rsid w:val="00FF09C3"/>
    <w:rsid w:val="00FF0B8C"/>
    <w:rsid w:val="00FF0BA9"/>
    <w:rsid w:val="00FF0C5E"/>
    <w:rsid w:val="00FF0CC1"/>
    <w:rsid w:val="00FF0E0E"/>
    <w:rsid w:val="00FF1407"/>
    <w:rsid w:val="00FF2080"/>
    <w:rsid w:val="00FF264E"/>
    <w:rsid w:val="00FF2E49"/>
    <w:rsid w:val="00FF3763"/>
    <w:rsid w:val="00FF3963"/>
    <w:rsid w:val="00FF3AFF"/>
    <w:rsid w:val="00FF3B0A"/>
    <w:rsid w:val="00FF41F9"/>
    <w:rsid w:val="00FF4206"/>
    <w:rsid w:val="00FF42F2"/>
    <w:rsid w:val="00FF4667"/>
    <w:rsid w:val="00FF4C2D"/>
    <w:rsid w:val="00FF4D91"/>
    <w:rsid w:val="00FF4E01"/>
    <w:rsid w:val="00FF50CF"/>
    <w:rsid w:val="00FF51B3"/>
    <w:rsid w:val="00FF532B"/>
    <w:rsid w:val="00FF579E"/>
    <w:rsid w:val="00FF5E0A"/>
    <w:rsid w:val="00FF5F81"/>
    <w:rsid w:val="00FF65D5"/>
    <w:rsid w:val="00FF69C9"/>
    <w:rsid w:val="00FF6A35"/>
    <w:rsid w:val="00FF6CAE"/>
    <w:rsid w:val="00FF6D0C"/>
    <w:rsid w:val="00FF6D35"/>
    <w:rsid w:val="00FF6D3E"/>
    <w:rsid w:val="00FF6E87"/>
    <w:rsid w:val="00FF6FE9"/>
    <w:rsid w:val="00FF702B"/>
    <w:rsid w:val="00FF720C"/>
    <w:rsid w:val="00FF737E"/>
    <w:rsid w:val="00FF7644"/>
    <w:rsid w:val="00FF7803"/>
    <w:rsid w:val="00FF7D96"/>
    <w:rsid w:val="045C7396"/>
    <w:rsid w:val="2C5A40C4"/>
    <w:rsid w:val="47E6E6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C5916"/>
  <w15:docId w15:val="{F18AF7CF-508D-43A1-84EF-D18AA8DD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053485"/>
    <w:pPr>
      <w:keepNext/>
      <w:keepLines/>
      <w:tabs>
        <w:tab w:val="left" w:pos="567"/>
      </w:tabs>
      <w:spacing w:before="240" w:line="230" w:lineRule="atLeast"/>
      <w:outlineLvl w:val="1"/>
    </w:pPr>
    <w:rPr>
      <w:rFonts w:asciiTheme="majorHAnsi" w:eastAsiaTheme="majorEastAsia" w:hAnsiTheme="majorHAnsi" w:cstheme="majorBidi"/>
      <w:b/>
      <w:bCs/>
      <w:color w:val="201547" w:themeColor="text2"/>
      <w:spacing w:val="-2"/>
      <w:sz w:val="28"/>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053485"/>
    <w:rPr>
      <w:rFonts w:asciiTheme="majorHAnsi" w:eastAsiaTheme="majorEastAsia" w:hAnsiTheme="majorHAnsi" w:cstheme="majorBidi"/>
      <w:b/>
      <w:bCs/>
      <w:color w:val="201547" w:themeColor="text2"/>
      <w:spacing w:val="-2"/>
      <w:sz w:val="28"/>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16"/>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style>
  <w:style w:type="paragraph" w:styleId="ListNumber2">
    <w:name w:val="List Number 2"/>
    <w:basedOn w:val="ListNumber"/>
    <w:qFormat/>
    <w:rsid w:val="001369F7"/>
  </w:style>
  <w:style w:type="paragraph" w:styleId="ListNumber3">
    <w:name w:val="List Number 3"/>
    <w:basedOn w:val="ListNumber2"/>
    <w:qFormat/>
    <w:rsid w:val="001369F7"/>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9C4E93"/>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table" w:customStyle="1" w:styleId="TableGrid10">
    <w:name w:val="Table Grid1"/>
    <w:basedOn w:val="TableNormal"/>
    <w:next w:val="TableGrid"/>
    <w:rsid w:val="009C4E93"/>
    <w:pPr>
      <w:spacing w:before="60" w:after="60" w:line="220" w:lineRule="atLeast"/>
      <w:ind w:left="113" w:right="113"/>
    </w:pPr>
    <w:rPr>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numbering" w:customStyle="1" w:styleId="DELWPHeadings">
    <w:name w:val="DELWP Headings"/>
    <w:basedOn w:val="NoList"/>
    <w:rsid w:val="00A54CD8"/>
    <w:pPr>
      <w:numPr>
        <w:numId w:val="14"/>
      </w:numPr>
    </w:pPr>
  </w:style>
  <w:style w:type="character" w:customStyle="1" w:styleId="TableTextLeftChar">
    <w:name w:val="Table Text Left Char"/>
    <w:basedOn w:val="DefaultParagraphFont"/>
    <w:link w:val="TableTextLeft"/>
    <w:rsid w:val="00733A33"/>
  </w:style>
  <w:style w:type="character" w:styleId="Mention">
    <w:name w:val="Mention"/>
    <w:basedOn w:val="DefaultParagraphFont"/>
    <w:uiPriority w:val="99"/>
    <w:unhideWhenUsed/>
    <w:rsid w:val="002A0D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3587019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414740837">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0422862">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svg"/><Relationship Id="rId42" Type="http://schemas.openxmlformats.org/officeDocument/2006/relationships/footer" Target="footer2.xml"/><Relationship Id="rId47" Type="http://schemas.openxmlformats.org/officeDocument/2006/relationships/hyperlink" Target="mailto:customer.service@delwp.vic.gov.au" TargetMode="External"/><Relationship Id="rId63" Type="http://schemas.openxmlformats.org/officeDocument/2006/relationships/hyperlink" Target="https://www.marineandcoasts.vic.gov.au/__data/assets/pdf_file/0024/88710/PPB-EMP-2017-Main-Doc.pdf" TargetMode="External"/><Relationship Id="rId68" Type="http://schemas.openxmlformats.org/officeDocument/2006/relationships/hyperlink" Target="https://www.vic.gov.au/victorian-common-funding-agreement"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hyperlink" Target="https://www.deeca.vic.gov.au/__data/assets/pdf_file/0031/493456/Pupangarli-Marnmarnepu-Aboriginal-Self-Determination-Reform-Strategy-2020-2025.pdf?_ga=2.5751411.1308529269.1703034411-1749679296.1699930580&amp;_gl=1*dp367q*_ga*MTc0OTY3OTI5Ni4xNjk5OTMwNTgw*_ga_PM8XRNN6ML*MTcwMzAzNDQxMS4yNC4xLjE3MDMwMzYwNTYuNjAuMC4w" TargetMode="External"/><Relationship Id="rId58" Type="http://schemas.openxmlformats.org/officeDocument/2006/relationships/image" Target="media/image25.svg"/><Relationship Id="rId74" Type="http://schemas.openxmlformats.org/officeDocument/2006/relationships/hyperlink" Target="mailto:enviro.grants@delwp.vic.gov.au" TargetMode="External"/><Relationship Id="rId79" Type="http://schemas.openxmlformats.org/officeDocument/2006/relationships/image" Target="media/image28.png"/><Relationship Id="rId5" Type="http://schemas.openxmlformats.org/officeDocument/2006/relationships/customXml" Target="../customXml/item5.xml"/><Relationship Id="rId61" Type="http://schemas.openxmlformats.org/officeDocument/2006/relationships/hyperlink" Target="https://www.marineandcoasts.vic.gov.au/grants/port-phillip-bay-fund/PPBF-2024-FAQ-1.docx" TargetMode="External"/><Relationship Id="rId82" Type="http://schemas.openxmlformats.org/officeDocument/2006/relationships/theme" Target="theme/theme1.xml"/><Relationship Id="rId19" Type="http://schemas.openxmlformats.org/officeDocument/2006/relationships/image" Target="media/image6.sv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elwpvicgovau.sharepoint.com/Users/fionadurante/Downloads/deeca.vic.gov.au" TargetMode="External"/><Relationship Id="rId35" Type="http://schemas.openxmlformats.org/officeDocument/2006/relationships/hyperlink" Target="https://delwpvicgovau.sharepoint.com/Users/fionadurante/Downloads/deeca.vic.gov.au" TargetMode="External"/><Relationship Id="rId43" Type="http://schemas.openxmlformats.org/officeDocument/2006/relationships/footer" Target="footer3.xml"/><Relationship Id="rId48" Type="http://schemas.openxmlformats.org/officeDocument/2006/relationships/hyperlink" Target="http://www.deeca.vic.gov.au/" TargetMode="External"/><Relationship Id="rId56" Type="http://schemas.openxmlformats.org/officeDocument/2006/relationships/image" Target="media/image23.svg"/><Relationship Id="rId64" Type="http://schemas.openxmlformats.org/officeDocument/2006/relationships/hyperlink" Target="https://www.environment.vic.gov.au/biodiversity/biodiversity-plan?_ga=2.248966855.1308529269.1703034411-1749679296.1699930580&amp;_gl=1*10r8nee*_ga*MTc0OTY3OTI5Ni4xNjk5OTMwNTgw*_ga_PM8XRNN6ML*MTcwMzAzNDQxMS4yNC4xLjE3MDMwMzU5MTUuNjAuMC4w" TargetMode="External"/><Relationship Id="rId69" Type="http://schemas.openxmlformats.org/officeDocument/2006/relationships/hyperlink" Target="https://www2.delwp.vic.gov.au/grants" TargetMode="External"/><Relationship Id="rId77" Type="http://schemas.openxmlformats.org/officeDocument/2006/relationships/hyperlink" Target="https://www.marineandcoasts.vic.gov.au/grants/port-phillip-bay-fund" TargetMode="External"/><Relationship Id="rId8" Type="http://schemas.openxmlformats.org/officeDocument/2006/relationships/numbering" Target="numbering.xml"/><Relationship Id="rId51" Type="http://schemas.openxmlformats.org/officeDocument/2006/relationships/hyperlink" Target="https://www.marineandcoasts.vic.gov.au/__data/assets/pdf_file/0024/88710/PPB-EMP-2017-Main-Doc.pdf" TargetMode="External"/><Relationship Id="rId72" Type="http://schemas.openxmlformats.org/officeDocument/2006/relationships/hyperlink" Target="https://www.marineandcoasts.vic.gov.au/grants/port-phillip-bay-fund"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svg"/><Relationship Id="rId46" Type="http://schemas.openxmlformats.org/officeDocument/2006/relationships/hyperlink" Target="http://creativecommons.org/licenses/by/4.0/" TargetMode="External"/><Relationship Id="rId59" Type="http://schemas.openxmlformats.org/officeDocument/2006/relationships/image" Target="media/image26.png"/><Relationship Id="rId67" Type="http://schemas.openxmlformats.org/officeDocument/2006/relationships/hyperlink" Target="https://www.marineandcoasts.vic.gov.au/grants/port-phillip-bay-fund/PPBF-2024-FAQ-1.docx" TargetMode="External"/><Relationship Id="rId20" Type="http://schemas.openxmlformats.org/officeDocument/2006/relationships/image" Target="media/image7.png"/><Relationship Id="rId41" Type="http://schemas.openxmlformats.org/officeDocument/2006/relationships/footer" Target="footer1.xml"/><Relationship Id="rId54" Type="http://schemas.openxmlformats.org/officeDocument/2006/relationships/hyperlink" Target="https://www.environment.vic.gov.au/__data/assets/pdf_file/0035/394883/VVfN-Environmental-Volunteering-Plan_WEB.pdf?_ga=2.42788837.1308529269.1703034411-1749679296.1699930580&amp;_gl=1*rklxqg*_ga*MTc0OTY3OTI5Ni4xNjk5OTMwNTgw*_ga_PM8XRNN6ML*MTcwMzAzNDQxMS4yNC4xLjE3MDMwMzU5MzUuNDAuMC4w" TargetMode="External"/><Relationship Id="rId62" Type="http://schemas.openxmlformats.org/officeDocument/2006/relationships/hyperlink" Target="https://www.marineandcoasts.vic.gov.au/grants/port-phillip-bay-fund/PPBF-2024-FAQ-1.docx" TargetMode="External"/><Relationship Id="rId70" Type="http://schemas.openxmlformats.org/officeDocument/2006/relationships/hyperlink" Target="mailto:Foi.unit@delwp.vic.gov.au" TargetMode="External"/><Relationship Id="rId75" Type="http://schemas.openxmlformats.org/officeDocument/2006/relationships/hyperlink" Target="mailto:grantsinfo@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s://delwpvicgovau.sharepoint.com/Users/fionadurante/Downloads/deeca.vic.gov.au" TargetMode="External"/><Relationship Id="rId49" Type="http://schemas.openxmlformats.org/officeDocument/2006/relationships/header" Target="header1.xml"/><Relationship Id="rId57" Type="http://schemas.openxmlformats.org/officeDocument/2006/relationships/image" Target="media/image24.png"/><Relationship Id="rId10" Type="http://schemas.openxmlformats.org/officeDocument/2006/relationships/settings" Target="settings.xml"/><Relationship Id="rId31" Type="http://schemas.openxmlformats.org/officeDocument/2006/relationships/hyperlink" Target="https://delwpvicgovau.sharepoint.com/Users/fionadurante/Downloads/deeca.vic.gov.au" TargetMode="External"/><Relationship Id="rId44" Type="http://schemas.openxmlformats.org/officeDocument/2006/relationships/image" Target="media/image21.png"/><Relationship Id="rId52" Type="http://schemas.openxmlformats.org/officeDocument/2006/relationships/hyperlink" Target="https://www.environment.vic.gov.au/biodiversity/biodiversity-plan?_ga=2.248966855.1308529269.1703034411-1749679296.1699930580&amp;_gl=1*10r8nee*_ga*MTc0OTY3OTI5Ni4xNjk5OTMwNTgw*_ga_PM8XRNN6ML*MTcwMzAzNDQxMS4yNC4xLjE3MDMwMzU5MTUuNjAuMC4w" TargetMode="External"/><Relationship Id="rId60" Type="http://schemas.openxmlformats.org/officeDocument/2006/relationships/image" Target="media/image27.svg"/><Relationship Id="rId65" Type="http://schemas.openxmlformats.org/officeDocument/2006/relationships/hyperlink" Target="https://www.environment.vic.gov.au/biodiversity/choosing-actions-for-nature" TargetMode="External"/><Relationship Id="rId73" Type="http://schemas.openxmlformats.org/officeDocument/2006/relationships/hyperlink" Target="mailto:grantsinfo@delwp.vic.gov.au" TargetMode="External"/><Relationship Id="rId78" Type="http://schemas.openxmlformats.org/officeDocument/2006/relationships/hyperlink" Target="https://www.marineandcoasts.vic.gov.au/grants/port-phillip-bay-fund" TargetMode="Externa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image" Target="media/image17.svg"/><Relationship Id="rId50" Type="http://schemas.openxmlformats.org/officeDocument/2006/relationships/hyperlink" Target="https://www.marineandcoasts.vic.gov.au/__data/assets/pdf_file/0029/571817/Marine-and-Coastal-Strategy_May-2022.pdf" TargetMode="External"/><Relationship Id="rId55" Type="http://schemas.openxmlformats.org/officeDocument/2006/relationships/image" Target="media/image22.png"/><Relationship Id="rId76" Type="http://schemas.openxmlformats.org/officeDocument/2006/relationships/hyperlink" Target="mailto:enviro.grants@delwp.vic.gov.au" TargetMode="External"/><Relationship Id="rId7" Type="http://schemas.openxmlformats.org/officeDocument/2006/relationships/customXml" Target="../customXml/item7.xml"/><Relationship Id="rId71" Type="http://schemas.openxmlformats.org/officeDocument/2006/relationships/hyperlink" Target="https://www.marineandcoasts.vic.gov.au/grants/port-phillip-bay-fund" TargetMode="Externa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hyperlink" Target="http://creativecommons.org/licenses/by/4.0/" TargetMode="External"/><Relationship Id="rId66" Type="http://schemas.openxmlformats.org/officeDocument/2006/relationships/hyperlink" Target="http://www.marineandcoasts.vic.gov.au/grants/port-phillip-bay-fun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4B093BE5D14D959042AF1C3441A67F"/>
        <w:category>
          <w:name w:val="General"/>
          <w:gallery w:val="placeholder"/>
        </w:category>
        <w:types>
          <w:type w:val="bbPlcHdr"/>
        </w:types>
        <w:behaviors>
          <w:behavior w:val="content"/>
        </w:behaviors>
        <w:guid w:val="{5F9DFB74-3881-4143-A464-2E718E041010}"/>
      </w:docPartPr>
      <w:docPartBody>
        <w:p w:rsidR="0071036E" w:rsidRDefault="0071036E">
          <w:pPr>
            <w:pStyle w:val="4B4B093BE5D14D959042AF1C3441A67F"/>
          </w:pPr>
          <w:r w:rsidRPr="000C4F86">
            <w:rPr>
              <w:rStyle w:val="PlaceholderText"/>
            </w:rPr>
            <w:t>[Title]</w:t>
          </w:r>
        </w:p>
      </w:docPartBody>
    </w:docPart>
    <w:docPart>
      <w:docPartPr>
        <w:name w:val="6287E49CAA3041F5BDB4EC5273294EAC"/>
        <w:category>
          <w:name w:val="General"/>
          <w:gallery w:val="placeholder"/>
        </w:category>
        <w:types>
          <w:type w:val="bbPlcHdr"/>
        </w:types>
        <w:behaviors>
          <w:behavior w:val="content"/>
        </w:behaviors>
        <w:guid w:val="{C8AC4637-E702-47F8-A063-15152146752C}"/>
      </w:docPartPr>
      <w:docPartBody>
        <w:p w:rsidR="0071036E" w:rsidRDefault="0071036E">
          <w:pPr>
            <w:pStyle w:val="6287E49CAA3041F5BDB4EC5273294EAC"/>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36E"/>
    <w:rsid w:val="00062E5C"/>
    <w:rsid w:val="00105D8D"/>
    <w:rsid w:val="00137598"/>
    <w:rsid w:val="00181087"/>
    <w:rsid w:val="0018556C"/>
    <w:rsid w:val="001A0372"/>
    <w:rsid w:val="00401810"/>
    <w:rsid w:val="004B284C"/>
    <w:rsid w:val="004C2DFD"/>
    <w:rsid w:val="005149AA"/>
    <w:rsid w:val="0071036E"/>
    <w:rsid w:val="0074598D"/>
    <w:rsid w:val="0077375A"/>
    <w:rsid w:val="007F40B2"/>
    <w:rsid w:val="008A28BB"/>
    <w:rsid w:val="00920C7C"/>
    <w:rsid w:val="0092258F"/>
    <w:rsid w:val="009355B8"/>
    <w:rsid w:val="00A1582D"/>
    <w:rsid w:val="00AC7B3D"/>
    <w:rsid w:val="00C022D0"/>
    <w:rsid w:val="00C1709F"/>
    <w:rsid w:val="00C55E3B"/>
    <w:rsid w:val="00D2371E"/>
    <w:rsid w:val="00E52E3D"/>
    <w:rsid w:val="00FD3D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4B4B093BE5D14D959042AF1C3441A67F">
    <w:name w:val="4B4B093BE5D14D959042AF1C3441A67F"/>
  </w:style>
  <w:style w:type="paragraph" w:customStyle="1" w:styleId="6287E49CAA3041F5BDB4EC5273294EAC">
    <w:name w:val="6287E49CAA3041F5BDB4EC5273294E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60384a-5d23-4ce3-b9ed-ffc966dd9dbe" xsi:nil="true"/>
    <_dlc_DocId xmlns="a5f32de4-e402-4188-b034-e71ca7d22e54">DOCID137-1260007579-6386</_dlc_DocId>
    <_dlc_DocIdUrl xmlns="a5f32de4-e402-4188-b034-e71ca7d22e54">
      <Url>https://delwpvicgovau.sharepoint.com/sites/ecm_137/_layouts/15/DocIdRedir.aspx?ID=DOCID137-1260007579-6386</Url>
      <Description>DOCID137-1260007579-6386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72BE21251FE94599BD954CF79CC829" ma:contentTypeVersion="17" ma:contentTypeDescription="Create a new document." ma:contentTypeScope="" ma:versionID="a76539b5ef0e3e2025acd8020fae2db0">
  <xsd:schema xmlns:xsd="http://www.w3.org/2001/XMLSchema" xmlns:xs="http://www.w3.org/2001/XMLSchema" xmlns:p="http://schemas.microsoft.com/office/2006/metadata/properties" xmlns:ns2="a5f32de4-e402-4188-b034-e71ca7d22e54" xmlns:ns3="d060384a-5d23-4ce3-b9ed-ffc966dd9dbe" targetNamespace="http://schemas.microsoft.com/office/2006/metadata/properties" ma:root="true" ma:fieldsID="2794581a570d981cd07fafc1a9d27ebd" ns2:_="" ns3:_="">
    <xsd:import namespace="a5f32de4-e402-4188-b034-e71ca7d22e54"/>
    <xsd:import namespace="d060384a-5d23-4ce3-b9ed-ffc966dd9dbe"/>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documentManagement/types"/>
    <ds:schemaRef ds:uri="d060384a-5d23-4ce3-b9ed-ffc966dd9dbe"/>
    <ds:schemaRef ds:uri="http://purl.org/dc/dcmitype/"/>
    <ds:schemaRef ds:uri="http://purl.org/dc/elements/1.1/"/>
    <ds:schemaRef ds:uri="a5f32de4-e402-4188-b034-e71ca7d22e54"/>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F197727-81D2-445A-BA27-54F68BB83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29738A-D61F-4953-AEDE-416447C9EEC7}">
  <ds:schemaRefs>
    <ds:schemaRef ds:uri="Microsoft.SharePoint.Taxonomy.ContentTypeSync"/>
  </ds:schemaRefs>
</ds:datastoreItem>
</file>

<file path=customXml/itemProps5.xml><?xml version="1.0" encoding="utf-8"?>
<ds:datastoreItem xmlns:ds="http://schemas.openxmlformats.org/officeDocument/2006/customXml" ds:itemID="{4EBC15A1-013E-42C1-8893-05280F188252}">
  <ds:schemaRefs>
    <ds:schemaRef ds:uri="http://schemas.microsoft.com/sharepoint/events"/>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2961</Words>
  <Characters>21777</Characters>
  <Application>Microsoft Office Word</Application>
  <DocSecurity>0</DocSecurity>
  <Lines>181</Lines>
  <Paragraphs>49</Paragraphs>
  <ScaleCrop>false</ScaleCrop>
  <Company/>
  <LinksUpToDate>false</LinksUpToDate>
  <CharactersWithSpaces>24689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Port Phillip Bay Fund</dc:title>
  <dc:subject>Guidelines</dc:subject>
  <dc:creator>Cara J Dowe (DELWP)</dc:creator>
  <cp:keywords/>
  <dc:description/>
  <cp:lastModifiedBy>Cara J Dowe (DEECA)</cp:lastModifiedBy>
  <cp:revision>34</cp:revision>
  <cp:lastPrinted>2024-03-04T03:49:00Z</cp:lastPrinted>
  <dcterms:created xsi:type="dcterms:W3CDTF">2024-01-29T04:55:00Z</dcterms:created>
  <dcterms:modified xsi:type="dcterms:W3CDTF">2024-03-04T03:52:00Z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2024 Port Phillip Bay Fund </vt:lpwstr>
  </property>
  <property fmtid="{D5CDD505-2E9C-101B-9397-08002B2CF9AE}" pid="3" name="xFooterSubtitle">
    <vt:lpwstr>Guidelines</vt:lpwstr>
  </property>
  <property fmtid="{D5CDD505-2E9C-101B-9397-08002B2CF9AE}" pid="4" name="ContentTypeId">
    <vt:lpwstr>0x0101006072BE21251FE94599BD954CF79CC829</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2023-05-18T00:32:01Z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a4666844-91fb-4f18-b206-b0d1121ac709</vt:lpwstr>
  </property>
  <property fmtid="{D5CDD505-2E9C-101B-9397-08002B2CF9AE}" pid="12" name="MSIP_Label_4257e2ab-f512-40e2-9c9a-c64247360765_ContentBits">
    <vt:lpwstr>2</vt:lpwstr>
  </property>
  <property fmtid="{D5CDD505-2E9C-101B-9397-08002B2CF9AE}" pid="13" name="Branch">
    <vt:lpwstr>6;#Environment and Community Programs|03c3c717-dc57-4aa9-8ab6-c95a7066b763</vt:lpwstr>
  </property>
  <property fmtid="{D5CDD505-2E9C-101B-9397-08002B2CF9AE}" pid="14" name="Division">
    <vt:lpwstr>5;#Biodiversity|a369ff78-9705-4b66-a29c-499bde0c7988</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a6b8025dacc14cf9b4d4600d95399d54">
    <vt:lpwstr/>
  </property>
  <property fmtid="{D5CDD505-2E9C-101B-9397-08002B2CF9AE}" pid="18" name="Section">
    <vt:lpwstr/>
  </property>
  <property fmtid="{D5CDD505-2E9C-101B-9397-08002B2CF9AE}" pid="19" name="Sub-Section">
    <vt:lpwstr/>
  </property>
  <property fmtid="{D5CDD505-2E9C-101B-9397-08002B2CF9AE}" pid="20" name="Reference_x0020_Type">
    <vt:lpwstr/>
  </property>
  <property fmtid="{D5CDD505-2E9C-101B-9397-08002B2CF9AE}" pid="21" name="Copyright Licence Name">
    <vt:lpwstr/>
  </property>
  <property fmtid="{D5CDD505-2E9C-101B-9397-08002B2CF9AE}" pid="22" name="Location_x0020_Type">
    <vt:lpwstr/>
  </property>
  <property fmtid="{D5CDD505-2E9C-101B-9397-08002B2CF9AE}" pid="23" name="o2e611f6ba3e4c8f9a895dfb7980639e">
    <vt:lpwstr/>
  </property>
  <property fmtid="{D5CDD505-2E9C-101B-9397-08002B2CF9AE}" pid="24" name="ld508a88e6264ce89693af80a72862cb">
    <vt:lpwstr/>
  </property>
  <property fmtid="{D5CDD505-2E9C-101B-9397-08002B2CF9AE}" pid="25" name="Month">
    <vt:lpwstr/>
  </property>
  <property fmtid="{D5CDD505-2E9C-101B-9397-08002B2CF9AE}" pid="26" name="Location Type">
    <vt:lpwstr/>
  </property>
  <property fmtid="{D5CDD505-2E9C-101B-9397-08002B2CF9AE}" pid="27" name="Reference Type">
    <vt:lpwstr/>
  </property>
  <property fmtid="{D5CDD505-2E9C-101B-9397-08002B2CF9AE}" pid="28" name="Copyright License Type">
    <vt:lpwstr>41;#Other|f0bc6ea7-3406-4279-9144-613a23b24278</vt:lpwstr>
  </property>
  <property fmtid="{D5CDD505-2E9C-101B-9397-08002B2CF9AE}" pid="29" name="Group1">
    <vt:lpwstr>428;#Regions, Environment, Climate Action and First Peoples|c3907712-efe8-4eb7-9ed8-ccca8ce2f408</vt:lpwstr>
  </property>
  <property fmtid="{D5CDD505-2E9C-101B-9397-08002B2CF9AE}" pid="30" name="Agency">
    <vt:lpwstr>329;#Department of Energy, Environment and Climate Action|6ec2007c-62f7-4367-85b3-4db3e85c504f</vt:lpwstr>
  </property>
  <property fmtid="{D5CDD505-2E9C-101B-9397-08002B2CF9AE}" pid="31" name="SharedWithUsers">
    <vt:lpwstr>19;#Felicia P Choo (DEECA);#70;#Cathy C Qian (DEECA);#2106;#Grace Patt (DEECA);#532;#Aggie Liu (DEECA);#2390;#Cara J Dowe (DEECA)</vt:lpwstr>
  </property>
  <property fmtid="{D5CDD505-2E9C-101B-9397-08002B2CF9AE}" pid="32" name="_dlc_DocIdItemGuid">
    <vt:lpwstr>a146a683-ccf9-4c14-b83b-b5c6eb6bf7b5</vt:lpwstr>
  </property>
  <property fmtid="{D5CDD505-2E9C-101B-9397-08002B2CF9AE}" pid="33" name="pd01c257034b4e86b1f58279a3bd54c6">
    <vt:lpwstr>Unclassified|7fa379f4-4aba-4692-ab80-7d39d3a23cf4</vt:lpwstr>
  </property>
  <property fmtid="{D5CDD505-2E9C-101B-9397-08002B2CF9AE}" pid="34" name="a25c4e3633654d669cbaa09ae6b70789">
    <vt:lpwstr/>
  </property>
  <property fmtid="{D5CDD505-2E9C-101B-9397-08002B2CF9AE}" pid="35" name="o85941e134754762b9719660a258a6e6">
    <vt:lpwstr>Other|f0bc6ea7-3406-4279-9144-613a23b24278</vt:lpwstr>
  </property>
  <property fmtid="{D5CDD505-2E9C-101B-9397-08002B2CF9AE}" pid="36" name="ece32f50ba964e1fbf627a9d83fe6c01">
    <vt:lpwstr>Department of Energy, Environment and Climate Action|6ec2007c-62f7-4367-85b3-4db3e85c504f</vt:lpwstr>
  </property>
  <property fmtid="{D5CDD505-2E9C-101B-9397-08002B2CF9AE}" pid="37" name="df723ab3fe1c4eb7a0b151674e7ac40d">
    <vt:lpwstr/>
  </property>
  <property fmtid="{D5CDD505-2E9C-101B-9397-08002B2CF9AE}" pid="38" name="k1bd994a94c2413797db3bab8f123f6f">
    <vt:lpwstr/>
  </property>
  <property fmtid="{D5CDD505-2E9C-101B-9397-08002B2CF9AE}" pid="39" name="mfe9accc5a0b4653a7b513b67ffd122d">
    <vt:lpwstr>Environment and Community Programs|03c3c717-dc57-4aa9-8ab6-c95a7066b763</vt:lpwstr>
  </property>
  <property fmtid="{D5CDD505-2E9C-101B-9397-08002B2CF9AE}" pid="40" name="n771d69a070c4babbf278c67c8a2b859">
    <vt:lpwstr>Biodiversity|a369ff78-9705-4b66-a29c-499bde0c7988</vt:lpwstr>
  </property>
  <property fmtid="{D5CDD505-2E9C-101B-9397-08002B2CF9AE}" pid="41" name="fb3179c379644f499d7166d0c985669b">
    <vt:lpwstr>FOUO|955eb6fc-b35a-4808-8aa5-31e514fa3f26</vt:lpwstr>
  </property>
  <property fmtid="{D5CDD505-2E9C-101B-9397-08002B2CF9AE}" pid="42" name="TaxCatchAll">
    <vt:lpwstr>2;#FOUO|955eb6fc-b35a-4808-8aa5-31e514fa3f26;#41;#Other|f0bc6ea7-3406-4279-9144-613a23b24278;#329;#Department of Energy, Environment and Climate Action|6ec2007c-62f7-4367-85b3-4db3e85c504f;#5;#Biodiversity|a369ff78-9705-4b66-a29c-499bde0c7988;#6;#Environment and Community Programs|03c3c717-dc57-4aa9-8ab6-c95a7066b763;#428;#Regions, Environment, Climate Action and First Peoples|c3907712-efe8-4eb7-9ed8-ccca8ce2f408;#3;#Unclassified|7fa379f4-4aba-4692-ab80-7d39d3a23cf4</vt:lpwstr>
  </property>
  <property fmtid="{D5CDD505-2E9C-101B-9397-08002B2CF9AE}" pid="43" name="ic50d0a05a8e4d9791dac67f8a1e716c">
    <vt:lpwstr>Regions, Environment, Climate Action and First Peoples|c3907712-efe8-4eb7-9ed8-ccca8ce2f408</vt:lpwstr>
  </property>
  <property fmtid="{D5CDD505-2E9C-101B-9397-08002B2CF9AE}" pid="44" name="Financial Year">
    <vt:lpwstr>2023-24</vt:lpwstr>
  </property>
  <property fmtid="{D5CDD505-2E9C-101B-9397-08002B2CF9AE}" pid="45" name="Grant Round">
    <vt:lpwstr>2024</vt:lpwstr>
  </property>
</Properties>
</file>