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48487D" w14:paraId="3B1BB30F" w14:textId="77777777" w:rsidTr="003F46E9">
        <w:trPr>
          <w:trHeight w:hRule="exact" w:val="1418"/>
        </w:trPr>
        <w:tc>
          <w:tcPr>
            <w:tcW w:w="7761" w:type="dxa"/>
            <w:vAlign w:val="center"/>
          </w:tcPr>
          <w:p w14:paraId="71C01EAC" w14:textId="4735F460" w:rsidR="009B1003" w:rsidRPr="0072037B" w:rsidRDefault="00824E4F" w:rsidP="009B1003">
            <w:pPr>
              <w:pStyle w:val="Title"/>
            </w:pPr>
            <w:permStart w:id="526348806" w:edGrp="everyone"/>
            <w:permEnd w:id="526348806"/>
            <w:r w:rsidRPr="0072037B">
              <w:t>Cape to Cape Resilience</w:t>
            </w:r>
            <w:r w:rsidR="001D4DC6" w:rsidRPr="0072037B">
              <w:t xml:space="preserve"> </w:t>
            </w:r>
            <w:r w:rsidR="001832A0" w:rsidRPr="0072037B">
              <w:t>P</w:t>
            </w:r>
            <w:r w:rsidR="001D4DC6" w:rsidRPr="0072037B">
              <w:t>roject</w:t>
            </w:r>
          </w:p>
          <w:p w14:paraId="7B9FC37E" w14:textId="6464E4FC" w:rsidR="0097513C" w:rsidRPr="0048487D" w:rsidRDefault="00014052" w:rsidP="00C70C8F">
            <w:pPr>
              <w:pStyle w:val="BodyText"/>
              <w:jc w:val="right"/>
              <w:rPr>
                <w:highlight w:val="yellow"/>
              </w:rPr>
            </w:pPr>
            <w:r>
              <w:rPr>
                <w:color w:val="FFFFFF" w:themeColor="background1"/>
              </w:rPr>
              <w:t>Factsheet #7:  Adaptation actions</w:t>
            </w:r>
          </w:p>
        </w:tc>
      </w:tr>
    </w:tbl>
    <w:p w14:paraId="30B10AB6" w14:textId="520A219C" w:rsidR="00806AB6" w:rsidRPr="0048487D" w:rsidRDefault="0066436B" w:rsidP="00307C36">
      <w:pPr>
        <w:rPr>
          <w:highlight w:val="yellow"/>
        </w:rPr>
      </w:pPr>
      <w:r w:rsidRPr="0048487D">
        <w:rPr>
          <w:noProof/>
          <w:highlight w:val="yellow"/>
        </w:rPr>
        <mc:AlternateContent>
          <mc:Choice Requires="wps">
            <w:drawing>
              <wp:anchor distT="36195" distB="107950" distL="114300" distR="114300" simplePos="0" relativeHeight="251658240" behindDoc="1" locked="1" layoutInCell="1" allowOverlap="1" wp14:anchorId="1C0A23AB" wp14:editId="7AD5AAEF">
                <wp:simplePos x="0" y="0"/>
                <wp:positionH relativeFrom="page">
                  <wp:posOffset>288290</wp:posOffset>
                </wp:positionH>
                <wp:positionV relativeFrom="page">
                  <wp:posOffset>1178560</wp:posOffset>
                </wp:positionV>
                <wp:extent cx="7019925" cy="1799590"/>
                <wp:effectExtent l="0" t="0" r="9525" b="0"/>
                <wp:wrapNone/>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1799590"/>
                        </a:xfrm>
                        <a:prstGeom prst="rect">
                          <a:avLst/>
                        </a:prstGeom>
                        <a:blipFill>
                          <a:blip r:embed="rId11" cstate="print">
                            <a:extLst>
                              <a:ext uri="{28A0092B-C50C-407E-A947-70E740481C1C}">
                                <a14:useLocalDpi xmlns:a14="http://schemas.microsoft.com/office/drawing/2010/main" val="0"/>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57EEAA" id="PicSingle" o:spid="_x0000_s1026" style="position:absolute;margin-left:22.7pt;margin-top:92.8pt;width:552.75pt;height:141.7pt;z-index:-251658240;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" stroked="f">
                <v:fill r:id="rId12" o:title="" recolor="t" rotate="t" type="frame"/>
                <w10:wrap anchorx="page" anchory="page"/>
                <w10:anchorlock/>
              </v:rect>
            </w:pict>
          </mc:Fallback>
        </mc:AlternateContent>
      </w:r>
    </w:p>
    <w:p w14:paraId="12F4ADCE" w14:textId="77777777" w:rsidR="00806AB6" w:rsidRPr="0048487D" w:rsidRDefault="00806AB6" w:rsidP="00806AB6">
      <w:pPr>
        <w:pStyle w:val="BodyText"/>
        <w:rPr>
          <w:highlight w:val="yellow"/>
        </w:rPr>
        <w:sectPr w:rsidR="00806AB6" w:rsidRPr="0048487D" w:rsidSect="0066436B">
          <w:headerReference w:type="even" r:id="rId13"/>
          <w:headerReference w:type="default" r:id="rId14"/>
          <w:footerReference w:type="even" r:id="rId15"/>
          <w:footerReference w:type="default" r:id="rId16"/>
          <w:headerReference w:type="first" r:id="rId17"/>
          <w:footerReference w:type="first" r:id="rId18"/>
          <w:pgSz w:w="11907" w:h="16840" w:code="9"/>
          <w:pgMar w:top="4723" w:right="737" w:bottom="1758" w:left="851" w:header="284" w:footer="284" w:gutter="0"/>
          <w:cols w:space="284"/>
          <w:titlePg/>
          <w:docGrid w:linePitch="360"/>
        </w:sectPr>
      </w:pPr>
    </w:p>
    <w:p w14:paraId="75DBFB25" w14:textId="16DC88A5" w:rsidR="00D238B0" w:rsidRPr="006A061C" w:rsidRDefault="00622AD9" w:rsidP="00BE17EB">
      <w:pPr>
        <w:pStyle w:val="IntroFeatureText"/>
      </w:pPr>
      <w:bookmarkStart w:id="0" w:name="Here"/>
      <w:bookmarkEnd w:id="0"/>
      <w:r w:rsidRPr="002A0138">
        <w:t xml:space="preserve">This fact sheet provides a </w:t>
      </w:r>
      <w:r w:rsidR="00207820">
        <w:t xml:space="preserve">summary of </w:t>
      </w:r>
      <w:r w:rsidR="00842ACE">
        <w:t xml:space="preserve">some </w:t>
      </w:r>
      <w:r w:rsidR="001C3AEA">
        <w:t xml:space="preserve">of the </w:t>
      </w:r>
      <w:r w:rsidR="00842ACE">
        <w:t xml:space="preserve">adaptation actions available to </w:t>
      </w:r>
      <w:r>
        <w:t>manage coastal hazard risk</w:t>
      </w:r>
      <w:r w:rsidR="00842ACE">
        <w:t>.</w:t>
      </w:r>
      <w:r w:rsidR="005654EC">
        <w:t xml:space="preserve"> </w:t>
      </w:r>
      <w:r w:rsidR="00842ACE">
        <w:t>It considers</w:t>
      </w:r>
      <w:r w:rsidR="007A1A6C">
        <w:t xml:space="preserve"> </w:t>
      </w:r>
      <w:r w:rsidR="005654EC">
        <w:t xml:space="preserve">how each action works, </w:t>
      </w:r>
      <w:r w:rsidR="007A1A6C">
        <w:t>the hazard risk</w:t>
      </w:r>
      <w:r w:rsidR="005654EC">
        <w:t>s</w:t>
      </w:r>
      <w:r w:rsidR="007A1A6C">
        <w:t xml:space="preserve"> they help manage</w:t>
      </w:r>
      <w:r w:rsidR="00842ACE">
        <w:t xml:space="preserve"> </w:t>
      </w:r>
      <w:r w:rsidR="007A1A6C">
        <w:t xml:space="preserve">and </w:t>
      </w:r>
      <w:r w:rsidR="005654EC">
        <w:t xml:space="preserve">how they </w:t>
      </w:r>
      <w:r w:rsidR="007A1A6C">
        <w:t>fit with Victoria</w:t>
      </w:r>
      <w:r w:rsidR="005654EC">
        <w:t xml:space="preserve">’s policy approach to </w:t>
      </w:r>
      <w:r w:rsidR="00EA0901">
        <w:t>adaptation.</w:t>
      </w:r>
    </w:p>
    <w:tbl>
      <w:tblPr>
        <w:tblStyle w:val="GridTable4-Accent2"/>
        <w:tblW w:w="4859" w:type="pct"/>
        <w:jc w:val="center"/>
        <w:tblBorders>
          <w:top w:val="single" w:sz="4" w:space="0" w:color="66D1CB" w:themeColor="accent2"/>
          <w:left w:val="none" w:sz="0" w:space="0" w:color="auto"/>
          <w:bottom w:val="single" w:sz="4" w:space="0" w:color="66D1CB" w:themeColor="accent2"/>
          <w:right w:val="none" w:sz="0" w:space="0" w:color="auto"/>
          <w:insideH w:val="single" w:sz="4" w:space="0" w:color="66D1CB" w:themeColor="accent2"/>
          <w:insideV w:val="single" w:sz="4" w:space="0" w:color="66D1CB" w:themeColor="accent2"/>
        </w:tblBorders>
        <w:tblLayout w:type="fixed"/>
        <w:tblCellMar>
          <w:top w:w="28" w:type="dxa"/>
          <w:left w:w="0" w:type="dxa"/>
          <w:bottom w:w="28" w:type="dxa"/>
          <w:right w:w="0" w:type="dxa"/>
        </w:tblCellMar>
        <w:tblLook w:val="04A0" w:firstRow="1" w:lastRow="0" w:firstColumn="1" w:lastColumn="0" w:noHBand="0" w:noVBand="1"/>
      </w:tblPr>
      <w:tblGrid>
        <w:gridCol w:w="699"/>
        <w:gridCol w:w="4121"/>
      </w:tblGrid>
      <w:tr w:rsidR="00BE17EB" w:rsidRPr="002D5C6E" w14:paraId="2DCA133D" w14:textId="77777777" w:rsidTr="002A19CA">
        <w:trPr>
          <w:cnfStyle w:val="100000000000" w:firstRow="1" w:lastRow="0" w:firstColumn="0" w:lastColumn="0" w:oddVBand="0" w:evenVBand="0" w:oddHBand="0" w:evenHBand="0" w:firstRowFirstColumn="0" w:firstRowLastColumn="0" w:lastRowFirstColumn="0" w:lastRowLastColumn="0"/>
          <w:trHeight w:val="662"/>
          <w:jc w:val="center"/>
        </w:trPr>
        <w:tc>
          <w:tcPr>
            <w:cnfStyle w:val="001000000000" w:firstRow="0" w:lastRow="0" w:firstColumn="1" w:lastColumn="0" w:oddVBand="0" w:evenVBand="0" w:oddHBand="0" w:evenHBand="0" w:firstRowFirstColumn="0" w:firstRowLastColumn="0" w:lastRowFirstColumn="0" w:lastRowLastColumn="0"/>
            <w:tcW w:w="725" w:type="pct"/>
            <w:tcBorders>
              <w:left w:val="nil"/>
            </w:tcBorders>
            <w:shd w:val="clear" w:color="auto" w:fill="E0F5F4" w:themeFill="accent2" w:themeFillTint="33"/>
          </w:tcPr>
          <w:p w14:paraId="0E58BE4B" w14:textId="77777777" w:rsidR="002A19CA" w:rsidRDefault="002A19CA" w:rsidP="002A19CA">
            <w:pPr>
              <w:pStyle w:val="TableHeadingLeft"/>
              <w:spacing w:after="0"/>
              <w:ind w:left="0" w:firstLine="57"/>
              <w:rPr>
                <w:color w:val="auto"/>
              </w:rPr>
            </w:pPr>
          </w:p>
          <w:p w14:paraId="56F80C41" w14:textId="32700411" w:rsidR="00BE17EB" w:rsidRPr="00A43BDB" w:rsidRDefault="00BE17EB" w:rsidP="002A19CA">
            <w:pPr>
              <w:pStyle w:val="TableHeadingLeft"/>
              <w:spacing w:after="0"/>
              <w:ind w:left="-57" w:firstLine="57"/>
              <w:jc w:val="center"/>
              <w:rPr>
                <w:b/>
                <w:bCs w:val="0"/>
                <w:color w:val="auto"/>
              </w:rPr>
            </w:pPr>
            <w:r>
              <w:rPr>
                <w:noProof/>
              </w:rPr>
              <w:drawing>
                <wp:inline distT="0" distB="0" distL="0" distR="0" wp14:anchorId="3C50E97F" wp14:editId="071A7AEB">
                  <wp:extent cx="216000" cy="216000"/>
                  <wp:effectExtent l="0" t="0" r="0" b="0"/>
                  <wp:docPr id="43" name="Graphic 4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2"/>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16000" cy="216000"/>
                          </a:xfrm>
                          <a:prstGeom prst="rect">
                            <a:avLst/>
                          </a:prstGeom>
                        </pic:spPr>
                      </pic:pic>
                    </a:graphicData>
                  </a:graphic>
                </wp:inline>
              </w:drawing>
            </w:r>
          </w:p>
        </w:tc>
        <w:tc>
          <w:tcPr>
            <w:tcW w:w="4275" w:type="pct"/>
            <w:tcBorders>
              <w:right w:val="nil"/>
            </w:tcBorders>
            <w:shd w:val="clear" w:color="auto" w:fill="E0F5F4" w:themeFill="accent2" w:themeFillTint="33"/>
          </w:tcPr>
          <w:p w14:paraId="6D24A35B" w14:textId="77777777" w:rsidR="00BE17EB" w:rsidRDefault="00BE17EB" w:rsidP="00E31FF8">
            <w:pPr>
              <w:pStyle w:val="BodyText"/>
              <w:spacing w:after="0" w:line="240" w:lineRule="atLeast"/>
              <w:cnfStyle w:val="100000000000" w:firstRow="1" w:lastRow="0" w:firstColumn="0" w:lastColumn="0" w:oddVBand="0" w:evenVBand="0" w:oddHBand="0" w:evenHBand="0" w:firstRowFirstColumn="0" w:firstRowLastColumn="0" w:lastRowFirstColumn="0" w:lastRowLastColumn="0"/>
              <w:rPr>
                <w:sz w:val="18"/>
                <w:szCs w:val="18"/>
              </w:rPr>
            </w:pPr>
            <w:r w:rsidRPr="00EF63F4">
              <w:rPr>
                <w:b w:val="0"/>
                <w:bCs w:val="0"/>
                <w:color w:val="363534" w:themeColor="text1"/>
                <w:sz w:val="18"/>
                <w:szCs w:val="18"/>
              </w:rPr>
              <w:t xml:space="preserve">Further information about </w:t>
            </w:r>
            <w:r>
              <w:rPr>
                <w:b w:val="0"/>
                <w:bCs w:val="0"/>
                <w:color w:val="363534" w:themeColor="text1"/>
                <w:sz w:val="18"/>
                <w:szCs w:val="18"/>
              </w:rPr>
              <w:t>how we are strategically planning our coastal hazar</w:t>
            </w:r>
            <w:r w:rsidRPr="00576DC9">
              <w:rPr>
                <w:b w:val="0"/>
                <w:bCs w:val="0"/>
                <w:color w:val="363534" w:themeColor="text1"/>
                <w:sz w:val="18"/>
                <w:szCs w:val="18"/>
              </w:rPr>
              <w:t>d</w:t>
            </w:r>
            <w:r>
              <w:rPr>
                <w:b w:val="0"/>
                <w:bCs w:val="0"/>
                <w:color w:val="363534" w:themeColor="text1"/>
                <w:sz w:val="18"/>
                <w:szCs w:val="18"/>
              </w:rPr>
              <w:t xml:space="preserve"> adaptation in Victoria </w:t>
            </w:r>
            <w:r w:rsidRPr="00EF63F4">
              <w:rPr>
                <w:b w:val="0"/>
                <w:bCs w:val="0"/>
                <w:color w:val="363534" w:themeColor="text1"/>
                <w:sz w:val="18"/>
                <w:szCs w:val="18"/>
              </w:rPr>
              <w:t>can be found in</w:t>
            </w:r>
            <w:r w:rsidRPr="00EF63F4">
              <w:rPr>
                <w:i/>
                <w:iCs/>
                <w:color w:val="363534" w:themeColor="text1"/>
                <w:sz w:val="18"/>
                <w:szCs w:val="18"/>
              </w:rPr>
              <w:t xml:space="preserve"> </w:t>
            </w:r>
            <w:r w:rsidRPr="004A6193">
              <w:rPr>
                <w:i/>
                <w:iCs/>
                <w:color w:val="363534" w:themeColor="text1"/>
                <w:sz w:val="18"/>
                <w:szCs w:val="18"/>
              </w:rPr>
              <w:t>Factsheet #</w:t>
            </w:r>
            <w:r>
              <w:rPr>
                <w:i/>
                <w:iCs/>
                <w:color w:val="363534" w:themeColor="text1"/>
                <w:sz w:val="18"/>
                <w:szCs w:val="18"/>
              </w:rPr>
              <w:t>6 A s</w:t>
            </w:r>
            <w:r w:rsidRPr="00BA1EFF">
              <w:rPr>
                <w:i/>
                <w:iCs/>
                <w:color w:val="363534" w:themeColor="text1"/>
                <w:sz w:val="18"/>
                <w:szCs w:val="18"/>
              </w:rPr>
              <w:t>trategic approach to adaptation</w:t>
            </w:r>
            <w:r>
              <w:rPr>
                <w:b w:val="0"/>
                <w:bCs w:val="0"/>
                <w:color w:val="363534" w:themeColor="text1"/>
                <w:sz w:val="18"/>
                <w:szCs w:val="18"/>
              </w:rPr>
              <w:t xml:space="preserve">  </w:t>
            </w:r>
          </w:p>
          <w:p w14:paraId="04FB0A62" w14:textId="6C0DEC06" w:rsidR="002A19CA" w:rsidRPr="00377296" w:rsidRDefault="002A19CA" w:rsidP="00E31FF8">
            <w:pPr>
              <w:pStyle w:val="BodyText"/>
              <w:spacing w:after="0" w:line="240" w:lineRule="atLeast"/>
              <w:cnfStyle w:val="100000000000" w:firstRow="1" w:lastRow="0" w:firstColumn="0" w:lastColumn="0" w:oddVBand="0" w:evenVBand="0" w:oddHBand="0" w:evenHBand="0" w:firstRowFirstColumn="0" w:firstRowLastColumn="0" w:lastRowFirstColumn="0" w:lastRowLastColumn="0"/>
              <w:rPr>
                <w:b w:val="0"/>
                <w:bCs w:val="0"/>
                <w:color w:val="auto"/>
              </w:rPr>
            </w:pPr>
          </w:p>
        </w:tc>
      </w:tr>
    </w:tbl>
    <w:p w14:paraId="007D8581" w14:textId="518E9833" w:rsidR="00663133" w:rsidRDefault="00663133" w:rsidP="00FD297A">
      <w:pPr>
        <w:pStyle w:val="BodyText"/>
        <w:rPr>
          <w:rFonts w:cstheme="minorHAnsi"/>
        </w:rPr>
      </w:pPr>
      <w:r w:rsidRPr="00F94355">
        <w:rPr>
          <w:rFonts w:cstheme="minorHAnsi"/>
        </w:rPr>
        <w:t xml:space="preserve">There is a wide range of adaptation actions that can be used to assist with managing coastal hazard risk. </w:t>
      </w:r>
    </w:p>
    <w:p w14:paraId="35070B62" w14:textId="35BEC282" w:rsidR="00BE17EB" w:rsidRDefault="00155C24" w:rsidP="00FD297A">
      <w:pPr>
        <w:pStyle w:val="BodyText"/>
        <w:rPr>
          <w:rFonts w:cstheme="minorHAnsi"/>
        </w:rPr>
        <w:sectPr w:rsidR="00BE17EB" w:rsidSect="00221A78">
          <w:type w:val="continuous"/>
          <w:pgSz w:w="11907" w:h="16840" w:code="9"/>
          <w:pgMar w:top="1985" w:right="851" w:bottom="993" w:left="851" w:header="284" w:footer="284" w:gutter="0"/>
          <w:cols w:num="2" w:space="284"/>
          <w:docGrid w:linePitch="360"/>
        </w:sectPr>
      </w:pPr>
      <w:r>
        <w:rPr>
          <w:rFonts w:cstheme="minorHAnsi"/>
        </w:rPr>
        <w:t xml:space="preserve">This document </w:t>
      </w:r>
      <w:r w:rsidR="000846C1">
        <w:rPr>
          <w:rFonts w:cstheme="minorHAnsi"/>
        </w:rPr>
        <w:t>present</w:t>
      </w:r>
      <w:r w:rsidR="00EF4D6B">
        <w:rPr>
          <w:rFonts w:cstheme="minorHAnsi"/>
        </w:rPr>
        <w:t>s</w:t>
      </w:r>
      <w:r w:rsidR="000846C1">
        <w:rPr>
          <w:rFonts w:cstheme="minorHAnsi"/>
        </w:rPr>
        <w:t xml:space="preserve"> information on</w:t>
      </w:r>
      <w:r w:rsidR="00E7491F">
        <w:rPr>
          <w:rFonts w:cstheme="minorHAnsi"/>
        </w:rPr>
        <w:t xml:space="preserve"> a range of </w:t>
      </w:r>
      <w:r>
        <w:rPr>
          <w:rFonts w:cstheme="minorHAnsi"/>
        </w:rPr>
        <w:t>a</w:t>
      </w:r>
      <w:r w:rsidR="00E1173E">
        <w:rPr>
          <w:rFonts w:cstheme="minorHAnsi"/>
        </w:rPr>
        <w:t>daptation actions</w:t>
      </w:r>
      <w:r w:rsidR="000846C1">
        <w:rPr>
          <w:rFonts w:cstheme="minorHAnsi"/>
        </w:rPr>
        <w:t xml:space="preserve">. These actions have been classified </w:t>
      </w:r>
      <w:r w:rsidR="000846C1" w:rsidRPr="002079A2">
        <w:rPr>
          <w:rFonts w:cstheme="minorHAnsi"/>
        </w:rPr>
        <w:t>under three main t</w:t>
      </w:r>
      <w:r w:rsidR="000846C1">
        <w:rPr>
          <w:rFonts w:cstheme="minorHAnsi"/>
        </w:rPr>
        <w:t>ypes, as shown in the table</w:t>
      </w:r>
      <w:r w:rsidR="003713EB">
        <w:rPr>
          <w:rFonts w:cstheme="minorHAnsi"/>
        </w:rPr>
        <w:t xml:space="preserve"> below</w:t>
      </w:r>
      <w:r w:rsidR="004B0556">
        <w:rPr>
          <w:rFonts w:cstheme="minorHAnsi"/>
        </w:rPr>
        <w:t>.</w:t>
      </w:r>
      <w:r w:rsidR="000846C1">
        <w:rPr>
          <w:rFonts w:cstheme="minorHAnsi"/>
        </w:rPr>
        <w:t xml:space="preserve"> </w:t>
      </w:r>
    </w:p>
    <w:tbl>
      <w:tblPr>
        <w:tblW w:w="5075" w:type="pct"/>
        <w:tblInd w:w="-5" w:type="dxa"/>
        <w:tblBorders>
          <w:top w:val="single" w:sz="4" w:space="0" w:color="E5F7F6" w:themeColor="background2"/>
          <w:left w:val="single" w:sz="4" w:space="0" w:color="E5F7F6" w:themeColor="background2"/>
          <w:bottom w:val="single" w:sz="4" w:space="0" w:color="E5F7F6" w:themeColor="background2"/>
          <w:right w:val="single" w:sz="4" w:space="0" w:color="E5F7F6" w:themeColor="background2"/>
          <w:insideH w:val="single" w:sz="4" w:space="0" w:color="E5F7F6" w:themeColor="background2"/>
          <w:insideV w:val="single" w:sz="4" w:space="0" w:color="E5F7F6" w:themeColor="background2"/>
        </w:tblBorders>
        <w:tblCellMar>
          <w:left w:w="0" w:type="dxa"/>
          <w:right w:w="0" w:type="dxa"/>
        </w:tblCellMar>
        <w:tblLook w:val="04A0" w:firstRow="1" w:lastRow="0" w:firstColumn="1" w:lastColumn="0" w:noHBand="0" w:noVBand="1"/>
      </w:tblPr>
      <w:tblGrid>
        <w:gridCol w:w="3686"/>
        <w:gridCol w:w="141"/>
        <w:gridCol w:w="6521"/>
      </w:tblGrid>
      <w:tr w:rsidR="00BE17EB" w:rsidRPr="00400846" w14:paraId="7F9CAA73" w14:textId="77777777" w:rsidTr="00BE17EB">
        <w:trPr>
          <w:trHeight w:val="45"/>
        </w:trPr>
        <w:tc>
          <w:tcPr>
            <w:tcW w:w="1781" w:type="pct"/>
            <w:tcBorders>
              <w:top w:val="nil"/>
              <w:bottom w:val="single" w:sz="4" w:space="0" w:color="FFFFFF" w:themeColor="background1"/>
            </w:tcBorders>
            <w:shd w:val="clear" w:color="auto" w:fill="E5F7F6" w:themeFill="background2"/>
            <w:tcMar>
              <w:top w:w="15" w:type="dxa"/>
              <w:left w:w="15" w:type="dxa"/>
              <w:bottom w:w="0" w:type="dxa"/>
              <w:right w:w="15" w:type="dxa"/>
            </w:tcMar>
          </w:tcPr>
          <w:p w14:paraId="26EFDE7E" w14:textId="43726515" w:rsidR="00B7647E" w:rsidRPr="000C7395" w:rsidRDefault="00B7647E" w:rsidP="00E31FF8">
            <w:pPr>
              <w:rPr>
                <w:b/>
                <w:bCs/>
                <w:color w:val="auto"/>
              </w:rPr>
            </w:pPr>
            <w:r w:rsidRPr="000C7395">
              <w:rPr>
                <w:b/>
                <w:bCs/>
                <w:color w:val="auto"/>
              </w:rPr>
              <w:t>Type</w:t>
            </w:r>
          </w:p>
        </w:tc>
        <w:tc>
          <w:tcPr>
            <w:tcW w:w="68" w:type="pct"/>
            <w:tcBorders>
              <w:top w:val="nil"/>
              <w:bottom w:val="nil"/>
            </w:tcBorders>
            <w:shd w:val="clear" w:color="auto" w:fill="E5F7F6" w:themeFill="background2"/>
          </w:tcPr>
          <w:p w14:paraId="5B375BEB" w14:textId="77777777" w:rsidR="00B7647E" w:rsidRDefault="00B7647E" w:rsidP="00E31FF8">
            <w:pPr>
              <w:rPr>
                <w:rFonts w:ascii="Arial" w:hAnsi="Arial"/>
                <w:b/>
                <w:bCs/>
                <w:color w:val="auto"/>
              </w:rPr>
            </w:pPr>
          </w:p>
        </w:tc>
        <w:tc>
          <w:tcPr>
            <w:tcW w:w="3151" w:type="pct"/>
            <w:tcBorders>
              <w:top w:val="nil"/>
              <w:bottom w:val="nil"/>
            </w:tcBorders>
            <w:shd w:val="clear" w:color="auto" w:fill="E5F7F6" w:themeFill="background2"/>
          </w:tcPr>
          <w:p w14:paraId="75CE1F88" w14:textId="751B32DF" w:rsidR="00B7647E" w:rsidRDefault="000846C1" w:rsidP="00E31FF8">
            <w:pPr>
              <w:rPr>
                <w:rFonts w:ascii="Arial" w:hAnsi="Arial"/>
                <w:b/>
                <w:bCs/>
                <w:color w:val="auto"/>
              </w:rPr>
            </w:pPr>
            <w:r>
              <w:rPr>
                <w:rFonts w:ascii="Arial" w:hAnsi="Arial"/>
                <w:b/>
                <w:bCs/>
                <w:color w:val="auto"/>
              </w:rPr>
              <w:t>Adaptation action</w:t>
            </w:r>
            <w:r w:rsidR="00B7647E">
              <w:rPr>
                <w:rFonts w:ascii="Arial" w:hAnsi="Arial"/>
                <w:b/>
                <w:bCs/>
                <w:color w:val="auto"/>
              </w:rPr>
              <w:t xml:space="preserve"> </w:t>
            </w:r>
          </w:p>
        </w:tc>
      </w:tr>
      <w:tr w:rsidR="00BE17EB" w:rsidRPr="00400846" w14:paraId="14D78545" w14:textId="77777777" w:rsidTr="00BE17EB">
        <w:trPr>
          <w:trHeight w:val="677"/>
        </w:trPr>
        <w:tc>
          <w:tcPr>
            <w:tcW w:w="1781" w:type="pct"/>
            <w:vMerge w:val="restart"/>
            <w:tcBorders>
              <w:top w:val="single" w:sz="4" w:space="0" w:color="FFFFFF" w:themeColor="background1"/>
              <w:bottom w:val="single" w:sz="4" w:space="0" w:color="FFFFFF" w:themeColor="background1"/>
              <w:right w:val="nil"/>
            </w:tcBorders>
            <w:shd w:val="clear" w:color="auto" w:fill="00B2A9"/>
            <w:tcMar>
              <w:top w:w="15" w:type="dxa"/>
              <w:left w:w="15" w:type="dxa"/>
              <w:bottom w:w="0" w:type="dxa"/>
              <w:right w:w="15" w:type="dxa"/>
            </w:tcMar>
            <w:hideMark/>
          </w:tcPr>
          <w:p w14:paraId="23341AC7" w14:textId="48286CC0" w:rsidR="00B7647E" w:rsidRPr="005401A7" w:rsidRDefault="00B7647E" w:rsidP="00D01FB1">
            <w:pPr>
              <w:spacing w:before="120" w:after="0" w:line="240" w:lineRule="auto"/>
              <w:ind w:left="125"/>
              <w:rPr>
                <w:b/>
                <w:bCs/>
                <w:color w:val="FFFFFF" w:themeColor="background1"/>
                <w:sz w:val="22"/>
                <w:szCs w:val="22"/>
              </w:rPr>
            </w:pPr>
            <w:r w:rsidRPr="00400846">
              <w:rPr>
                <w:b/>
                <w:bCs/>
                <w:color w:val="FFFFFF" w:themeColor="background1"/>
                <w:sz w:val="22"/>
                <w:szCs w:val="22"/>
              </w:rPr>
              <w:t>Land management, planning and design</w:t>
            </w:r>
          </w:p>
          <w:p w14:paraId="20F40C3A" w14:textId="77777777" w:rsidR="00B7647E" w:rsidRPr="00400846" w:rsidRDefault="00B7647E" w:rsidP="00BE17EB">
            <w:pPr>
              <w:autoSpaceDE w:val="0"/>
              <w:autoSpaceDN w:val="0"/>
              <w:adjustRightInd w:val="0"/>
              <w:spacing w:before="120" w:after="0" w:line="240" w:lineRule="auto"/>
              <w:ind w:left="125"/>
              <w:rPr>
                <w:b/>
                <w:bCs/>
                <w:color w:val="FFFFFF" w:themeColor="background1"/>
                <w:sz w:val="22"/>
                <w:szCs w:val="22"/>
              </w:rPr>
            </w:pPr>
            <w:r>
              <w:rPr>
                <w:rFonts w:ascii="Arial" w:hAnsi="Arial"/>
                <w:color w:val="FFFFFF" w:themeColor="background1"/>
                <w:sz w:val="18"/>
                <w:szCs w:val="18"/>
              </w:rPr>
              <w:t>Use</w:t>
            </w:r>
            <w:r w:rsidRPr="00D422CA">
              <w:rPr>
                <w:rFonts w:ascii="Arial" w:hAnsi="Arial"/>
                <w:color w:val="FFFFFF" w:themeColor="background1"/>
                <w:sz w:val="18"/>
                <w:szCs w:val="18"/>
              </w:rPr>
              <w:t xml:space="preserve"> p</w:t>
            </w:r>
            <w:r>
              <w:rPr>
                <w:rFonts w:ascii="Arial" w:hAnsi="Arial"/>
                <w:color w:val="FFFFFF" w:themeColor="background1"/>
                <w:sz w:val="18"/>
                <w:szCs w:val="18"/>
              </w:rPr>
              <w:t xml:space="preserve">olicy, planning instruments, guidance materials, communication, capacity building and strategic processes </w:t>
            </w:r>
            <w:r w:rsidRPr="00F016B3">
              <w:rPr>
                <w:rFonts w:ascii="Arial" w:hAnsi="Arial"/>
                <w:color w:val="FFFFFF" w:themeColor="background1"/>
                <w:sz w:val="18"/>
                <w:szCs w:val="18"/>
              </w:rPr>
              <w:t>to enact change</w:t>
            </w:r>
            <w:r>
              <w:rPr>
                <w:rFonts w:ascii="Arial" w:hAnsi="Arial"/>
                <w:color w:val="FFFFFF" w:themeColor="background1"/>
                <w:sz w:val="18"/>
                <w:szCs w:val="18"/>
              </w:rPr>
              <w:t>.</w:t>
            </w:r>
            <w:r>
              <w:rPr>
                <w:b/>
                <w:bCs/>
                <w:color w:val="FFFFFF" w:themeColor="background1"/>
                <w:sz w:val="22"/>
                <w:szCs w:val="22"/>
              </w:rPr>
              <w:t xml:space="preserve"> </w:t>
            </w:r>
          </w:p>
        </w:tc>
        <w:tc>
          <w:tcPr>
            <w:tcW w:w="68" w:type="pct"/>
            <w:tcBorders>
              <w:top w:val="nil"/>
            </w:tcBorders>
            <w:shd w:val="clear" w:color="auto" w:fill="FFFFFF" w:themeFill="background1"/>
          </w:tcPr>
          <w:p w14:paraId="4D85CEEF" w14:textId="77777777" w:rsidR="00B7647E" w:rsidRPr="008751C0" w:rsidRDefault="00B7647E" w:rsidP="005401A7">
            <w:pPr>
              <w:spacing w:before="40" w:after="0"/>
              <w:rPr>
                <w:rFonts w:ascii="Arial" w:hAnsi="Arial"/>
                <w:b/>
                <w:bCs/>
                <w:color w:val="00B2A9" w:themeColor="text2"/>
                <w:sz w:val="18"/>
                <w:szCs w:val="18"/>
              </w:rPr>
            </w:pPr>
          </w:p>
        </w:tc>
        <w:tc>
          <w:tcPr>
            <w:tcW w:w="3151" w:type="pct"/>
            <w:tcBorders>
              <w:top w:val="nil"/>
            </w:tcBorders>
            <w:shd w:val="clear" w:color="auto" w:fill="FFFFFF" w:themeFill="background1"/>
          </w:tcPr>
          <w:p w14:paraId="216073B4" w14:textId="77777777" w:rsidR="00B7647E" w:rsidRPr="008751C0" w:rsidRDefault="00B7647E" w:rsidP="00221A78">
            <w:pPr>
              <w:spacing w:before="40" w:after="0"/>
              <w:rPr>
                <w:rFonts w:ascii="Arial" w:hAnsi="Arial"/>
                <w:b/>
                <w:bCs/>
                <w:color w:val="00B2A9" w:themeColor="text2"/>
                <w:sz w:val="18"/>
                <w:szCs w:val="18"/>
              </w:rPr>
            </w:pPr>
            <w:r w:rsidRPr="008751C0">
              <w:rPr>
                <w:rFonts w:ascii="Arial" w:hAnsi="Arial"/>
                <w:b/>
                <w:bCs/>
                <w:color w:val="00B2A9" w:themeColor="text2"/>
                <w:sz w:val="18"/>
                <w:szCs w:val="18"/>
              </w:rPr>
              <w:t>Land use</w:t>
            </w:r>
          </w:p>
          <w:p w14:paraId="0C4381CE" w14:textId="04C65AE2" w:rsidR="00B7647E" w:rsidRPr="008751C0" w:rsidRDefault="008102A4" w:rsidP="00221A78">
            <w:pPr>
              <w:spacing w:before="40" w:after="0"/>
              <w:rPr>
                <w:rFonts w:ascii="Arial" w:hAnsi="Arial"/>
                <w:sz w:val="18"/>
                <w:szCs w:val="18"/>
              </w:rPr>
            </w:pPr>
            <w:r>
              <w:rPr>
                <w:rFonts w:ascii="Arial" w:hAnsi="Arial"/>
                <w:sz w:val="18"/>
                <w:szCs w:val="18"/>
              </w:rPr>
              <w:t>Planning scheme amendments, p</w:t>
            </w:r>
            <w:r w:rsidR="00B7647E" w:rsidRPr="008751C0">
              <w:rPr>
                <w:rFonts w:ascii="Arial" w:hAnsi="Arial"/>
                <w:sz w:val="18"/>
                <w:szCs w:val="18"/>
              </w:rPr>
              <w:t xml:space="preserve">lanning overlays, </w:t>
            </w:r>
            <w:r w:rsidR="00B7647E">
              <w:rPr>
                <w:rFonts w:ascii="Arial" w:hAnsi="Arial"/>
                <w:sz w:val="18"/>
                <w:szCs w:val="18"/>
              </w:rPr>
              <w:t>rolling easements, land acquisition</w:t>
            </w:r>
            <w:r>
              <w:rPr>
                <w:rFonts w:ascii="Arial" w:hAnsi="Arial"/>
                <w:sz w:val="18"/>
                <w:szCs w:val="18"/>
              </w:rPr>
              <w:t>, a</w:t>
            </w:r>
            <w:r w:rsidRPr="008751C0">
              <w:rPr>
                <w:rFonts w:ascii="Arial" w:hAnsi="Arial"/>
                <w:sz w:val="18"/>
                <w:szCs w:val="18"/>
              </w:rPr>
              <w:t>ccess control</w:t>
            </w:r>
          </w:p>
        </w:tc>
      </w:tr>
      <w:tr w:rsidR="00BE17EB" w:rsidRPr="00400846" w14:paraId="33F755A8" w14:textId="77777777" w:rsidTr="00D01FB1">
        <w:trPr>
          <w:trHeight w:val="650"/>
        </w:trPr>
        <w:tc>
          <w:tcPr>
            <w:tcW w:w="1781" w:type="pct"/>
            <w:vMerge/>
            <w:tcBorders>
              <w:bottom w:val="single" w:sz="4" w:space="0" w:color="FFFFFF" w:themeColor="background1"/>
              <w:right w:val="nil"/>
            </w:tcBorders>
            <w:hideMark/>
          </w:tcPr>
          <w:p w14:paraId="2B205BD8" w14:textId="77777777" w:rsidR="00B7647E" w:rsidRPr="00400846" w:rsidRDefault="00B7647E" w:rsidP="005401A7">
            <w:pPr>
              <w:spacing w:after="0"/>
              <w:ind w:left="127"/>
              <w:rPr>
                <w:color w:val="FFFFFF" w:themeColor="background1"/>
                <w:sz w:val="22"/>
                <w:szCs w:val="22"/>
              </w:rPr>
            </w:pPr>
          </w:p>
        </w:tc>
        <w:tc>
          <w:tcPr>
            <w:tcW w:w="68" w:type="pct"/>
            <w:shd w:val="clear" w:color="auto" w:fill="FFFFFF" w:themeFill="background1"/>
          </w:tcPr>
          <w:p w14:paraId="137034A7" w14:textId="77777777" w:rsidR="00B7647E" w:rsidRPr="008751C0" w:rsidRDefault="00B7647E" w:rsidP="005401A7">
            <w:pPr>
              <w:spacing w:before="40" w:after="0"/>
              <w:rPr>
                <w:rFonts w:ascii="Arial" w:hAnsi="Arial"/>
                <w:b/>
                <w:bCs/>
                <w:color w:val="00B2A9" w:themeColor="text2"/>
                <w:sz w:val="18"/>
                <w:szCs w:val="18"/>
              </w:rPr>
            </w:pPr>
          </w:p>
        </w:tc>
        <w:tc>
          <w:tcPr>
            <w:tcW w:w="3151" w:type="pct"/>
            <w:shd w:val="clear" w:color="auto" w:fill="FFFFFF" w:themeFill="background1"/>
          </w:tcPr>
          <w:p w14:paraId="52A0B393" w14:textId="77777777" w:rsidR="00B7647E" w:rsidRDefault="00B7647E" w:rsidP="00221A78">
            <w:pPr>
              <w:spacing w:before="40" w:after="0"/>
              <w:rPr>
                <w:rFonts w:ascii="Arial" w:hAnsi="Arial"/>
                <w:b/>
                <w:bCs/>
                <w:color w:val="00B2A9" w:themeColor="text2"/>
                <w:sz w:val="18"/>
                <w:szCs w:val="18"/>
              </w:rPr>
            </w:pPr>
            <w:r w:rsidRPr="008751C0">
              <w:rPr>
                <w:rFonts w:ascii="Arial" w:hAnsi="Arial"/>
                <w:b/>
                <w:bCs/>
                <w:color w:val="00B2A9" w:themeColor="text2"/>
                <w:sz w:val="18"/>
                <w:szCs w:val="18"/>
              </w:rPr>
              <w:t xml:space="preserve">Resilient design / development </w:t>
            </w:r>
          </w:p>
          <w:p w14:paraId="7A15DE1F" w14:textId="48993FD5" w:rsidR="00B7647E" w:rsidRPr="00400846" w:rsidRDefault="00B7647E" w:rsidP="00221A78">
            <w:pPr>
              <w:spacing w:before="40" w:after="0"/>
              <w:rPr>
                <w:rFonts w:ascii="Arial" w:hAnsi="Arial"/>
                <w:b/>
                <w:bCs/>
                <w:sz w:val="18"/>
                <w:szCs w:val="18"/>
              </w:rPr>
            </w:pPr>
            <w:r w:rsidRPr="00DF0FE8">
              <w:rPr>
                <w:rFonts w:ascii="Arial" w:hAnsi="Arial"/>
                <w:sz w:val="18"/>
                <w:szCs w:val="18"/>
              </w:rPr>
              <w:t>Design standards, materials, setbacks</w:t>
            </w:r>
            <w:r>
              <w:rPr>
                <w:rFonts w:ascii="Arial" w:hAnsi="Arial"/>
                <w:b/>
                <w:bCs/>
                <w:sz w:val="18"/>
                <w:szCs w:val="18"/>
              </w:rPr>
              <w:t xml:space="preserve"> </w:t>
            </w:r>
          </w:p>
        </w:tc>
      </w:tr>
      <w:tr w:rsidR="00BE17EB" w:rsidRPr="00400846" w14:paraId="1B15CD65" w14:textId="77777777" w:rsidTr="00BE17EB">
        <w:trPr>
          <w:trHeight w:val="629"/>
        </w:trPr>
        <w:tc>
          <w:tcPr>
            <w:tcW w:w="1781" w:type="pct"/>
            <w:vMerge w:val="restart"/>
            <w:tcBorders>
              <w:top w:val="single" w:sz="4" w:space="0" w:color="FFFFFF" w:themeColor="background1"/>
              <w:bottom w:val="single" w:sz="4" w:space="0" w:color="FFFFFF" w:themeColor="background1"/>
              <w:right w:val="nil"/>
            </w:tcBorders>
            <w:shd w:val="clear" w:color="auto" w:fill="4D446C"/>
            <w:tcMar>
              <w:top w:w="15" w:type="dxa"/>
              <w:left w:w="15" w:type="dxa"/>
              <w:bottom w:w="0" w:type="dxa"/>
              <w:right w:w="15" w:type="dxa"/>
            </w:tcMar>
            <w:hideMark/>
          </w:tcPr>
          <w:p w14:paraId="329DD464" w14:textId="77777777" w:rsidR="00B7647E" w:rsidRDefault="00B7647E" w:rsidP="00F25241">
            <w:pPr>
              <w:spacing w:before="80" w:after="0" w:line="360" w:lineRule="auto"/>
              <w:ind w:left="125"/>
              <w:rPr>
                <w:b/>
                <w:bCs/>
                <w:color w:val="FFFFFF" w:themeColor="background1"/>
                <w:sz w:val="22"/>
                <w:szCs w:val="22"/>
              </w:rPr>
            </w:pPr>
            <w:r w:rsidRPr="00400846">
              <w:rPr>
                <w:b/>
                <w:bCs/>
                <w:color w:val="FFFFFF" w:themeColor="background1"/>
                <w:sz w:val="22"/>
                <w:szCs w:val="22"/>
              </w:rPr>
              <w:t>Nature-based</w:t>
            </w:r>
          </w:p>
          <w:p w14:paraId="02DCB265" w14:textId="647CB12E" w:rsidR="00B7647E" w:rsidRDefault="00B7647E" w:rsidP="00F25241">
            <w:pPr>
              <w:autoSpaceDE w:val="0"/>
              <w:autoSpaceDN w:val="0"/>
              <w:adjustRightInd w:val="0"/>
              <w:spacing w:after="0" w:line="240" w:lineRule="auto"/>
              <w:ind w:left="127" w:right="125"/>
              <w:rPr>
                <w:rFonts w:ascii="Arial" w:hAnsi="Arial"/>
                <w:color w:val="FFFFFF" w:themeColor="background1"/>
                <w:sz w:val="18"/>
                <w:szCs w:val="18"/>
              </w:rPr>
            </w:pPr>
            <w:r>
              <w:rPr>
                <w:rFonts w:ascii="Arial" w:hAnsi="Arial"/>
                <w:color w:val="FFFFFF" w:themeColor="background1"/>
                <w:sz w:val="18"/>
                <w:szCs w:val="18"/>
              </w:rPr>
              <w:t>U</w:t>
            </w:r>
            <w:r w:rsidRPr="0049380C">
              <w:rPr>
                <w:rFonts w:ascii="Arial" w:hAnsi="Arial"/>
                <w:color w:val="FFFFFF" w:themeColor="background1"/>
                <w:sz w:val="18"/>
                <w:szCs w:val="18"/>
              </w:rPr>
              <w:t>se the creation or restoration of coastal habitats for hazard risk reduction</w:t>
            </w:r>
            <w:r w:rsidRPr="001528EE">
              <w:rPr>
                <w:rFonts w:ascii="Arial" w:hAnsi="Arial"/>
                <w:color w:val="FFFFFF" w:themeColor="background1"/>
                <w:sz w:val="18"/>
                <w:szCs w:val="18"/>
              </w:rPr>
              <w:t xml:space="preserve">. </w:t>
            </w:r>
          </w:p>
          <w:p w14:paraId="67B4864F" w14:textId="77777777" w:rsidR="00B7647E" w:rsidRDefault="00B7647E" w:rsidP="00F25241">
            <w:pPr>
              <w:autoSpaceDE w:val="0"/>
              <w:autoSpaceDN w:val="0"/>
              <w:adjustRightInd w:val="0"/>
              <w:spacing w:after="0" w:line="240" w:lineRule="auto"/>
              <w:ind w:left="127" w:right="125"/>
              <w:rPr>
                <w:rFonts w:ascii="Arial" w:hAnsi="Arial"/>
                <w:color w:val="FFFFFF" w:themeColor="background1"/>
                <w:sz w:val="18"/>
                <w:szCs w:val="18"/>
              </w:rPr>
            </w:pPr>
            <w:r>
              <w:rPr>
                <w:rFonts w:ascii="Arial" w:hAnsi="Arial"/>
                <w:color w:val="FFFFFF" w:themeColor="background1"/>
                <w:sz w:val="18"/>
                <w:szCs w:val="18"/>
              </w:rPr>
              <w:t xml:space="preserve">This may be achieved through </w:t>
            </w:r>
            <w:r w:rsidRPr="001528EE">
              <w:rPr>
                <w:rFonts w:ascii="Arial" w:hAnsi="Arial"/>
                <w:color w:val="FFFFFF" w:themeColor="background1"/>
                <w:sz w:val="18"/>
                <w:szCs w:val="18"/>
              </w:rPr>
              <w:t>restor</w:t>
            </w:r>
            <w:r>
              <w:rPr>
                <w:rFonts w:ascii="Arial" w:hAnsi="Arial"/>
                <w:color w:val="FFFFFF" w:themeColor="background1"/>
                <w:sz w:val="18"/>
                <w:szCs w:val="18"/>
              </w:rPr>
              <w:t>ation of</w:t>
            </w:r>
            <w:r w:rsidRPr="001528EE">
              <w:rPr>
                <w:rFonts w:ascii="Arial" w:hAnsi="Arial"/>
                <w:color w:val="FFFFFF" w:themeColor="background1"/>
                <w:sz w:val="18"/>
                <w:szCs w:val="18"/>
              </w:rPr>
              <w:t xml:space="preserve"> habitat alone (“soft” approach), or in combination with hard structures that support habitat establishment (“hybrid” approaches).</w:t>
            </w:r>
          </w:p>
          <w:p w14:paraId="139178B2" w14:textId="77777777" w:rsidR="00B7647E" w:rsidRPr="00400846" w:rsidRDefault="00B7647E" w:rsidP="005401A7">
            <w:pPr>
              <w:autoSpaceDE w:val="0"/>
              <w:autoSpaceDN w:val="0"/>
              <w:adjustRightInd w:val="0"/>
              <w:spacing w:after="0" w:line="240" w:lineRule="auto"/>
              <w:ind w:left="127"/>
              <w:rPr>
                <w:color w:val="FFFFFF" w:themeColor="background1"/>
                <w:sz w:val="22"/>
                <w:szCs w:val="22"/>
              </w:rPr>
            </w:pPr>
          </w:p>
        </w:tc>
        <w:tc>
          <w:tcPr>
            <w:tcW w:w="68" w:type="pct"/>
            <w:tcBorders>
              <w:top w:val="single" w:sz="4" w:space="0" w:color="89DBD6" w:themeColor="background2" w:themeShade="BF"/>
            </w:tcBorders>
            <w:shd w:val="clear" w:color="auto" w:fill="FFFFFF" w:themeFill="background1"/>
          </w:tcPr>
          <w:p w14:paraId="4ECFEFAC" w14:textId="77777777" w:rsidR="00B7647E" w:rsidRPr="008751C0" w:rsidRDefault="00B7647E" w:rsidP="005401A7">
            <w:pPr>
              <w:spacing w:before="40" w:after="0"/>
              <w:rPr>
                <w:rFonts w:ascii="Arial" w:hAnsi="Arial"/>
                <w:b/>
                <w:bCs/>
                <w:color w:val="4D446C" w:themeColor="accent5"/>
                <w:sz w:val="18"/>
                <w:szCs w:val="18"/>
              </w:rPr>
            </w:pPr>
          </w:p>
        </w:tc>
        <w:tc>
          <w:tcPr>
            <w:tcW w:w="3151" w:type="pct"/>
            <w:tcBorders>
              <w:top w:val="single" w:sz="4" w:space="0" w:color="89DBD6" w:themeColor="background2" w:themeShade="BF"/>
            </w:tcBorders>
            <w:shd w:val="clear" w:color="auto" w:fill="FFFFFF" w:themeFill="background1"/>
          </w:tcPr>
          <w:p w14:paraId="1A2A7D5E" w14:textId="77777777" w:rsidR="00B7647E" w:rsidRPr="008751C0" w:rsidRDefault="00B7647E" w:rsidP="00221A78">
            <w:pPr>
              <w:spacing w:before="40" w:after="0"/>
              <w:rPr>
                <w:rFonts w:ascii="Arial" w:hAnsi="Arial"/>
                <w:color w:val="4D446C" w:themeColor="accent5"/>
                <w:sz w:val="18"/>
                <w:szCs w:val="18"/>
              </w:rPr>
            </w:pPr>
            <w:r w:rsidRPr="008751C0">
              <w:rPr>
                <w:rFonts w:ascii="Arial" w:hAnsi="Arial"/>
                <w:b/>
                <w:bCs/>
                <w:color w:val="4D446C" w:themeColor="accent5"/>
                <w:sz w:val="18"/>
                <w:szCs w:val="18"/>
              </w:rPr>
              <w:t xml:space="preserve">Coastal wetlands / blue carbon ecosystems </w:t>
            </w:r>
          </w:p>
          <w:p w14:paraId="6B18377E" w14:textId="77777777" w:rsidR="00B7647E" w:rsidRPr="00400846" w:rsidRDefault="00B7647E" w:rsidP="00221A78">
            <w:pPr>
              <w:spacing w:before="40" w:after="0"/>
              <w:rPr>
                <w:rFonts w:ascii="Arial" w:hAnsi="Arial"/>
                <w:b/>
                <w:bCs/>
                <w:sz w:val="18"/>
                <w:szCs w:val="18"/>
              </w:rPr>
            </w:pPr>
            <w:r w:rsidRPr="008751C0">
              <w:rPr>
                <w:rFonts w:ascii="Arial" w:hAnsi="Arial"/>
                <w:sz w:val="18"/>
                <w:szCs w:val="18"/>
              </w:rPr>
              <w:t>Mangroves, seagrass, saltmarsh</w:t>
            </w:r>
            <w:r>
              <w:rPr>
                <w:rFonts w:ascii="Arial" w:hAnsi="Arial"/>
                <w:b/>
                <w:bCs/>
                <w:color w:val="4D446C" w:themeColor="accent5"/>
                <w:sz w:val="18"/>
                <w:szCs w:val="18"/>
              </w:rPr>
              <w:t xml:space="preserve"> </w:t>
            </w:r>
          </w:p>
        </w:tc>
      </w:tr>
      <w:tr w:rsidR="00BE17EB" w:rsidRPr="00400846" w14:paraId="5E579B47" w14:textId="77777777" w:rsidTr="00BE17EB">
        <w:trPr>
          <w:trHeight w:val="601"/>
        </w:trPr>
        <w:tc>
          <w:tcPr>
            <w:tcW w:w="1781" w:type="pct"/>
            <w:vMerge/>
            <w:tcBorders>
              <w:bottom w:val="single" w:sz="4" w:space="0" w:color="FFFFFF" w:themeColor="background1"/>
              <w:right w:val="nil"/>
            </w:tcBorders>
            <w:hideMark/>
          </w:tcPr>
          <w:p w14:paraId="2E754F78" w14:textId="77777777" w:rsidR="00B7647E" w:rsidRPr="00400846" w:rsidRDefault="00B7647E" w:rsidP="005401A7">
            <w:pPr>
              <w:spacing w:after="0"/>
              <w:ind w:left="127"/>
              <w:rPr>
                <w:color w:val="FFFFFF" w:themeColor="background1"/>
                <w:sz w:val="22"/>
                <w:szCs w:val="22"/>
              </w:rPr>
            </w:pPr>
          </w:p>
        </w:tc>
        <w:tc>
          <w:tcPr>
            <w:tcW w:w="68" w:type="pct"/>
            <w:shd w:val="clear" w:color="auto" w:fill="FFFFFF" w:themeFill="background1"/>
          </w:tcPr>
          <w:p w14:paraId="657675C6" w14:textId="77777777" w:rsidR="00B7647E" w:rsidRPr="008751C0" w:rsidRDefault="00B7647E" w:rsidP="005401A7">
            <w:pPr>
              <w:spacing w:before="40" w:after="0"/>
              <w:rPr>
                <w:rFonts w:ascii="Arial" w:hAnsi="Arial"/>
                <w:b/>
                <w:bCs/>
                <w:color w:val="4D446C" w:themeColor="accent5"/>
                <w:sz w:val="18"/>
                <w:szCs w:val="18"/>
              </w:rPr>
            </w:pPr>
          </w:p>
        </w:tc>
        <w:tc>
          <w:tcPr>
            <w:tcW w:w="3151" w:type="pct"/>
            <w:shd w:val="clear" w:color="auto" w:fill="FFFFFF" w:themeFill="background1"/>
          </w:tcPr>
          <w:p w14:paraId="0C911C34" w14:textId="77777777" w:rsidR="00B7647E" w:rsidRPr="008751C0" w:rsidRDefault="00B7647E" w:rsidP="00221A78">
            <w:pPr>
              <w:spacing w:before="40" w:after="0"/>
              <w:rPr>
                <w:rFonts w:ascii="Arial" w:hAnsi="Arial"/>
                <w:color w:val="4D446C" w:themeColor="accent5"/>
                <w:sz w:val="18"/>
                <w:szCs w:val="18"/>
              </w:rPr>
            </w:pPr>
            <w:r w:rsidRPr="008751C0">
              <w:rPr>
                <w:rFonts w:ascii="Arial" w:hAnsi="Arial"/>
                <w:b/>
                <w:bCs/>
                <w:color w:val="4D446C" w:themeColor="accent5"/>
                <w:sz w:val="18"/>
                <w:szCs w:val="18"/>
              </w:rPr>
              <w:t xml:space="preserve">Dune ecosystems </w:t>
            </w:r>
          </w:p>
          <w:p w14:paraId="35F3A041" w14:textId="77777777" w:rsidR="00B7647E" w:rsidRPr="00400846" w:rsidRDefault="00B7647E" w:rsidP="00221A78">
            <w:pPr>
              <w:spacing w:before="40" w:after="0"/>
              <w:rPr>
                <w:rFonts w:ascii="Arial" w:hAnsi="Arial"/>
                <w:b/>
                <w:bCs/>
                <w:sz w:val="18"/>
                <w:szCs w:val="18"/>
              </w:rPr>
            </w:pPr>
            <w:r w:rsidRPr="00DF6C34">
              <w:rPr>
                <w:rFonts w:ascii="Arial" w:hAnsi="Arial"/>
                <w:sz w:val="18"/>
                <w:szCs w:val="18"/>
              </w:rPr>
              <w:t>Dune protec</w:t>
            </w:r>
            <w:r>
              <w:rPr>
                <w:rFonts w:ascii="Arial" w:hAnsi="Arial"/>
                <w:sz w:val="18"/>
                <w:szCs w:val="18"/>
              </w:rPr>
              <w:t xml:space="preserve">tion / </w:t>
            </w:r>
            <w:r w:rsidRPr="00DF6C34">
              <w:rPr>
                <w:rFonts w:ascii="Arial" w:hAnsi="Arial"/>
                <w:sz w:val="18"/>
                <w:szCs w:val="18"/>
              </w:rPr>
              <w:t>veg</w:t>
            </w:r>
            <w:r>
              <w:rPr>
                <w:rFonts w:ascii="Arial" w:hAnsi="Arial"/>
                <w:sz w:val="18"/>
                <w:szCs w:val="18"/>
              </w:rPr>
              <w:t>etatio</w:t>
            </w:r>
            <w:r w:rsidRPr="00DF6C34">
              <w:rPr>
                <w:rFonts w:ascii="Arial" w:hAnsi="Arial"/>
                <w:sz w:val="18"/>
                <w:szCs w:val="18"/>
              </w:rPr>
              <w:t>n,</w:t>
            </w:r>
            <w:r w:rsidRPr="00BE62DF">
              <w:rPr>
                <w:rFonts w:ascii="Arial" w:hAnsi="Arial"/>
                <w:sz w:val="18"/>
                <w:szCs w:val="18"/>
              </w:rPr>
              <w:t xml:space="preserve"> beach nourishment</w:t>
            </w:r>
            <w:r>
              <w:rPr>
                <w:rFonts w:ascii="Arial" w:hAnsi="Arial"/>
                <w:sz w:val="18"/>
                <w:szCs w:val="18"/>
              </w:rPr>
              <w:t>*</w:t>
            </w:r>
            <w:r w:rsidRPr="00BE62DF">
              <w:rPr>
                <w:rFonts w:ascii="Arial" w:hAnsi="Arial"/>
                <w:sz w:val="18"/>
                <w:szCs w:val="18"/>
              </w:rPr>
              <w:t>/scraping</w:t>
            </w:r>
          </w:p>
        </w:tc>
      </w:tr>
      <w:tr w:rsidR="00BE17EB" w:rsidRPr="00400846" w14:paraId="6DEFB693" w14:textId="77777777" w:rsidTr="00BE17EB">
        <w:trPr>
          <w:trHeight w:val="181"/>
        </w:trPr>
        <w:tc>
          <w:tcPr>
            <w:tcW w:w="1781" w:type="pct"/>
            <w:vMerge/>
            <w:tcBorders>
              <w:bottom w:val="single" w:sz="4" w:space="0" w:color="FFFFFF" w:themeColor="background1"/>
              <w:right w:val="nil"/>
            </w:tcBorders>
            <w:hideMark/>
          </w:tcPr>
          <w:p w14:paraId="61ECDF70" w14:textId="77777777" w:rsidR="00B7647E" w:rsidRPr="00400846" w:rsidRDefault="00B7647E" w:rsidP="005401A7">
            <w:pPr>
              <w:spacing w:after="0"/>
              <w:ind w:left="127"/>
              <w:rPr>
                <w:color w:val="FFFFFF" w:themeColor="background1"/>
                <w:sz w:val="22"/>
                <w:szCs w:val="22"/>
              </w:rPr>
            </w:pPr>
          </w:p>
        </w:tc>
        <w:tc>
          <w:tcPr>
            <w:tcW w:w="68" w:type="pct"/>
            <w:tcBorders>
              <w:bottom w:val="single" w:sz="4" w:space="0" w:color="89DBD6" w:themeColor="background2" w:themeShade="BF"/>
            </w:tcBorders>
            <w:shd w:val="clear" w:color="auto" w:fill="FFFFFF" w:themeFill="background1"/>
          </w:tcPr>
          <w:p w14:paraId="5744B410" w14:textId="77777777" w:rsidR="00B7647E" w:rsidRPr="008751C0" w:rsidRDefault="00B7647E" w:rsidP="005401A7">
            <w:pPr>
              <w:spacing w:before="40" w:after="0"/>
              <w:rPr>
                <w:rFonts w:ascii="Arial" w:hAnsi="Arial"/>
                <w:b/>
                <w:bCs/>
                <w:color w:val="4D446C" w:themeColor="accent5"/>
                <w:sz w:val="18"/>
                <w:szCs w:val="18"/>
              </w:rPr>
            </w:pPr>
          </w:p>
        </w:tc>
        <w:tc>
          <w:tcPr>
            <w:tcW w:w="3151" w:type="pct"/>
            <w:tcBorders>
              <w:bottom w:val="single" w:sz="4" w:space="0" w:color="89DBD6" w:themeColor="background2" w:themeShade="BF"/>
            </w:tcBorders>
            <w:shd w:val="clear" w:color="auto" w:fill="FFFFFF" w:themeFill="background1"/>
          </w:tcPr>
          <w:p w14:paraId="01BCA4A1" w14:textId="77777777" w:rsidR="00B7647E" w:rsidRDefault="00B7647E" w:rsidP="00221A78">
            <w:pPr>
              <w:spacing w:before="40" w:after="0"/>
              <w:rPr>
                <w:rFonts w:ascii="Arial" w:hAnsi="Arial"/>
                <w:b/>
                <w:bCs/>
                <w:color w:val="4D446C" w:themeColor="accent5"/>
                <w:sz w:val="18"/>
                <w:szCs w:val="18"/>
              </w:rPr>
            </w:pPr>
            <w:r w:rsidRPr="008751C0">
              <w:rPr>
                <w:rFonts w:ascii="Arial" w:hAnsi="Arial"/>
                <w:b/>
                <w:bCs/>
                <w:color w:val="4D446C" w:themeColor="accent5"/>
                <w:sz w:val="18"/>
                <w:szCs w:val="18"/>
              </w:rPr>
              <w:t xml:space="preserve">Hybrid actions </w:t>
            </w:r>
          </w:p>
          <w:p w14:paraId="3D046DA9" w14:textId="64EAC196" w:rsidR="00B7647E" w:rsidRPr="00400846" w:rsidRDefault="00B7647E" w:rsidP="00221A78">
            <w:pPr>
              <w:spacing w:before="40" w:after="0"/>
              <w:rPr>
                <w:rFonts w:ascii="Arial" w:hAnsi="Arial"/>
                <w:b/>
                <w:bCs/>
                <w:sz w:val="18"/>
                <w:szCs w:val="18"/>
              </w:rPr>
            </w:pPr>
            <w:r w:rsidRPr="00D72150">
              <w:rPr>
                <w:rFonts w:ascii="Arial" w:hAnsi="Arial"/>
                <w:sz w:val="18"/>
                <w:szCs w:val="18"/>
              </w:rPr>
              <w:t>Sand fencing</w:t>
            </w:r>
            <w:r>
              <w:rPr>
                <w:rFonts w:ascii="Arial" w:hAnsi="Arial"/>
                <w:sz w:val="18"/>
                <w:szCs w:val="18"/>
              </w:rPr>
              <w:t xml:space="preserve">, </w:t>
            </w:r>
            <w:r w:rsidR="004E3936">
              <w:rPr>
                <w:rFonts w:ascii="Arial" w:hAnsi="Arial"/>
                <w:sz w:val="18"/>
                <w:szCs w:val="18"/>
              </w:rPr>
              <w:t>l</w:t>
            </w:r>
            <w:r>
              <w:rPr>
                <w:rFonts w:ascii="Arial" w:hAnsi="Arial"/>
                <w:sz w:val="18"/>
                <w:szCs w:val="18"/>
              </w:rPr>
              <w:t>iving shorelines</w:t>
            </w:r>
          </w:p>
        </w:tc>
      </w:tr>
      <w:tr w:rsidR="00BE17EB" w:rsidRPr="00400846" w14:paraId="386F648C" w14:textId="77777777" w:rsidTr="00BE17EB">
        <w:trPr>
          <w:trHeight w:val="569"/>
        </w:trPr>
        <w:tc>
          <w:tcPr>
            <w:tcW w:w="1781" w:type="pct"/>
            <w:vMerge w:val="restart"/>
            <w:tcBorders>
              <w:top w:val="single" w:sz="4" w:space="0" w:color="FFFFFF" w:themeColor="background1"/>
              <w:bottom w:val="single" w:sz="4" w:space="0" w:color="E5F7F6" w:themeColor="background2"/>
              <w:right w:val="nil"/>
            </w:tcBorders>
            <w:shd w:val="clear" w:color="auto" w:fill="797391"/>
            <w:tcMar>
              <w:top w:w="15" w:type="dxa"/>
              <w:left w:w="15" w:type="dxa"/>
              <w:bottom w:w="0" w:type="dxa"/>
              <w:right w:w="15" w:type="dxa"/>
            </w:tcMar>
            <w:hideMark/>
          </w:tcPr>
          <w:p w14:paraId="203C0F81" w14:textId="77777777" w:rsidR="00B7647E" w:rsidRDefault="00B7647E" w:rsidP="00F25241">
            <w:pPr>
              <w:spacing w:before="80" w:after="0" w:line="360" w:lineRule="auto"/>
              <w:ind w:left="125"/>
              <w:rPr>
                <w:b/>
                <w:bCs/>
                <w:color w:val="FFFFFF" w:themeColor="background1"/>
                <w:sz w:val="22"/>
                <w:szCs w:val="22"/>
              </w:rPr>
            </w:pPr>
            <w:r w:rsidRPr="00400846">
              <w:rPr>
                <w:b/>
                <w:bCs/>
                <w:color w:val="FFFFFF" w:themeColor="background1"/>
                <w:sz w:val="22"/>
                <w:szCs w:val="22"/>
              </w:rPr>
              <w:t xml:space="preserve">Engineering </w:t>
            </w:r>
          </w:p>
          <w:p w14:paraId="0F527CD5" w14:textId="51E119E1" w:rsidR="00B7647E" w:rsidRDefault="00B7647E" w:rsidP="005401A7">
            <w:pPr>
              <w:autoSpaceDE w:val="0"/>
              <w:autoSpaceDN w:val="0"/>
              <w:adjustRightInd w:val="0"/>
              <w:spacing w:after="0" w:line="240" w:lineRule="auto"/>
              <w:ind w:left="127"/>
              <w:rPr>
                <w:rFonts w:ascii="Arial" w:hAnsi="Arial"/>
                <w:color w:val="FFFFFF" w:themeColor="background1"/>
                <w:sz w:val="18"/>
                <w:szCs w:val="18"/>
              </w:rPr>
            </w:pPr>
            <w:r w:rsidRPr="00931906">
              <w:rPr>
                <w:rFonts w:ascii="Arial" w:hAnsi="Arial"/>
                <w:color w:val="FFFFFF" w:themeColor="background1"/>
                <w:sz w:val="18"/>
                <w:szCs w:val="18"/>
              </w:rPr>
              <w:t>Use eng</w:t>
            </w:r>
            <w:r>
              <w:rPr>
                <w:rFonts w:ascii="Arial" w:hAnsi="Arial"/>
                <w:color w:val="FFFFFF" w:themeColor="background1"/>
                <w:sz w:val="18"/>
                <w:szCs w:val="18"/>
              </w:rPr>
              <w:t>in</w:t>
            </w:r>
            <w:r w:rsidRPr="00931906">
              <w:rPr>
                <w:rFonts w:ascii="Arial" w:hAnsi="Arial"/>
                <w:color w:val="FFFFFF" w:themeColor="background1"/>
                <w:sz w:val="18"/>
                <w:szCs w:val="18"/>
              </w:rPr>
              <w:t>eering an</w:t>
            </w:r>
            <w:r>
              <w:rPr>
                <w:rFonts w:ascii="Arial" w:hAnsi="Arial"/>
                <w:color w:val="FFFFFF" w:themeColor="background1"/>
                <w:sz w:val="18"/>
                <w:szCs w:val="18"/>
              </w:rPr>
              <w:t>d</w:t>
            </w:r>
            <w:r w:rsidRPr="00931906">
              <w:rPr>
                <w:rFonts w:ascii="Arial" w:hAnsi="Arial"/>
                <w:color w:val="FFFFFF" w:themeColor="background1"/>
                <w:sz w:val="18"/>
                <w:szCs w:val="18"/>
              </w:rPr>
              <w:t xml:space="preserve"> design </w:t>
            </w:r>
            <w:r>
              <w:rPr>
                <w:rFonts w:ascii="Arial" w:hAnsi="Arial"/>
                <w:color w:val="FFFFFF" w:themeColor="background1"/>
                <w:sz w:val="18"/>
                <w:szCs w:val="18"/>
              </w:rPr>
              <w:t xml:space="preserve">to develop coastal structures, engineered changes to landform, and infrastructure modifications.  </w:t>
            </w:r>
          </w:p>
          <w:p w14:paraId="6A8BA3CF" w14:textId="77777777" w:rsidR="00B7647E" w:rsidRDefault="00B7647E" w:rsidP="005401A7">
            <w:pPr>
              <w:autoSpaceDE w:val="0"/>
              <w:autoSpaceDN w:val="0"/>
              <w:adjustRightInd w:val="0"/>
              <w:spacing w:after="0" w:line="240" w:lineRule="auto"/>
              <w:ind w:left="127"/>
              <w:rPr>
                <w:rFonts w:ascii="Arial" w:hAnsi="Arial"/>
                <w:color w:val="FFFFFF" w:themeColor="background1"/>
                <w:sz w:val="18"/>
                <w:szCs w:val="18"/>
              </w:rPr>
            </w:pPr>
            <w:r>
              <w:rPr>
                <w:rFonts w:ascii="Arial" w:hAnsi="Arial"/>
                <w:color w:val="FFFFFF" w:themeColor="background1"/>
                <w:sz w:val="18"/>
                <w:szCs w:val="18"/>
              </w:rPr>
              <w:t>Includes both “hard” and “soft” engineering and can be used in conjunction with some nature-based methods.</w:t>
            </w:r>
          </w:p>
          <w:p w14:paraId="0A183164" w14:textId="77777777" w:rsidR="00B7647E" w:rsidRPr="00400846" w:rsidRDefault="00B7647E" w:rsidP="005401A7">
            <w:pPr>
              <w:autoSpaceDE w:val="0"/>
              <w:autoSpaceDN w:val="0"/>
              <w:adjustRightInd w:val="0"/>
              <w:spacing w:after="0" w:line="240" w:lineRule="auto"/>
              <w:ind w:left="127"/>
              <w:rPr>
                <w:color w:val="FFFFFF" w:themeColor="background1"/>
                <w:sz w:val="22"/>
                <w:szCs w:val="22"/>
              </w:rPr>
            </w:pPr>
          </w:p>
        </w:tc>
        <w:tc>
          <w:tcPr>
            <w:tcW w:w="68" w:type="pct"/>
            <w:tcBorders>
              <w:top w:val="single" w:sz="4" w:space="0" w:color="89DBD6" w:themeColor="background2" w:themeShade="BF"/>
            </w:tcBorders>
            <w:shd w:val="clear" w:color="auto" w:fill="FFFFFF" w:themeFill="background1"/>
          </w:tcPr>
          <w:p w14:paraId="5D2B8019" w14:textId="77777777" w:rsidR="00B7647E" w:rsidRPr="008751C0" w:rsidRDefault="00B7647E" w:rsidP="005401A7">
            <w:pPr>
              <w:spacing w:before="40" w:after="0"/>
              <w:rPr>
                <w:rFonts w:ascii="Arial" w:hAnsi="Arial"/>
                <w:b/>
                <w:bCs/>
                <w:color w:val="797391" w:themeColor="accent6"/>
                <w:sz w:val="18"/>
                <w:szCs w:val="18"/>
              </w:rPr>
            </w:pPr>
          </w:p>
        </w:tc>
        <w:tc>
          <w:tcPr>
            <w:tcW w:w="3151" w:type="pct"/>
            <w:tcBorders>
              <w:top w:val="single" w:sz="4" w:space="0" w:color="89DBD6" w:themeColor="background2" w:themeShade="BF"/>
            </w:tcBorders>
            <w:shd w:val="clear" w:color="auto" w:fill="FFFFFF" w:themeFill="background1"/>
          </w:tcPr>
          <w:p w14:paraId="68DE36D1" w14:textId="77777777" w:rsidR="00B7647E" w:rsidRDefault="00B7647E" w:rsidP="00221A78">
            <w:pPr>
              <w:spacing w:before="40" w:after="0"/>
              <w:rPr>
                <w:rFonts w:ascii="Arial" w:hAnsi="Arial"/>
                <w:b/>
                <w:bCs/>
                <w:color w:val="797391" w:themeColor="accent6"/>
                <w:sz w:val="18"/>
                <w:szCs w:val="18"/>
              </w:rPr>
            </w:pPr>
            <w:r w:rsidRPr="008751C0">
              <w:rPr>
                <w:rFonts w:ascii="Arial" w:hAnsi="Arial"/>
                <w:b/>
                <w:bCs/>
                <w:color w:val="797391" w:themeColor="accent6"/>
                <w:sz w:val="18"/>
                <w:szCs w:val="18"/>
              </w:rPr>
              <w:t>Beach nourishment*</w:t>
            </w:r>
          </w:p>
          <w:p w14:paraId="2FE9D3CE" w14:textId="6D4BA303" w:rsidR="00B7647E" w:rsidRPr="00400846" w:rsidRDefault="00B7647E" w:rsidP="00221A78">
            <w:pPr>
              <w:spacing w:before="40" w:after="0"/>
              <w:rPr>
                <w:rFonts w:ascii="Arial" w:hAnsi="Arial"/>
                <w:b/>
                <w:bCs/>
                <w:sz w:val="18"/>
                <w:szCs w:val="18"/>
              </w:rPr>
            </w:pPr>
            <w:r w:rsidRPr="00AD660E">
              <w:rPr>
                <w:rFonts w:ascii="Arial" w:hAnsi="Arial"/>
                <w:sz w:val="18"/>
                <w:szCs w:val="18"/>
              </w:rPr>
              <w:t xml:space="preserve">Beach scraping, </w:t>
            </w:r>
            <w:r w:rsidR="0040784C">
              <w:rPr>
                <w:rFonts w:ascii="Arial" w:hAnsi="Arial"/>
                <w:sz w:val="18"/>
                <w:szCs w:val="18"/>
              </w:rPr>
              <w:t>c</w:t>
            </w:r>
            <w:r w:rsidRPr="00AD660E">
              <w:rPr>
                <w:rFonts w:ascii="Arial" w:hAnsi="Arial"/>
                <w:sz w:val="18"/>
                <w:szCs w:val="18"/>
              </w:rPr>
              <w:t>art and p</w:t>
            </w:r>
            <w:r>
              <w:rPr>
                <w:rFonts w:ascii="Arial" w:hAnsi="Arial"/>
                <w:sz w:val="18"/>
                <w:szCs w:val="18"/>
              </w:rPr>
              <w:t>l</w:t>
            </w:r>
            <w:r w:rsidRPr="00AD660E">
              <w:rPr>
                <w:rFonts w:ascii="Arial" w:hAnsi="Arial"/>
                <w:sz w:val="18"/>
                <w:szCs w:val="18"/>
              </w:rPr>
              <w:t>ace, dre</w:t>
            </w:r>
            <w:r>
              <w:rPr>
                <w:rFonts w:ascii="Arial" w:hAnsi="Arial"/>
                <w:sz w:val="18"/>
                <w:szCs w:val="18"/>
              </w:rPr>
              <w:t>d</w:t>
            </w:r>
            <w:r w:rsidRPr="00AD660E">
              <w:rPr>
                <w:rFonts w:ascii="Arial" w:hAnsi="Arial"/>
                <w:sz w:val="18"/>
                <w:szCs w:val="18"/>
              </w:rPr>
              <w:t>ging</w:t>
            </w:r>
            <w:r>
              <w:rPr>
                <w:rFonts w:ascii="Arial" w:hAnsi="Arial"/>
                <w:sz w:val="18"/>
                <w:szCs w:val="18"/>
              </w:rPr>
              <w:t xml:space="preserve">, sand bypassing </w:t>
            </w:r>
            <w:r>
              <w:rPr>
                <w:rFonts w:ascii="Arial" w:hAnsi="Arial"/>
                <w:b/>
                <w:bCs/>
                <w:sz w:val="18"/>
                <w:szCs w:val="18"/>
              </w:rPr>
              <w:t xml:space="preserve"> </w:t>
            </w:r>
          </w:p>
        </w:tc>
      </w:tr>
      <w:tr w:rsidR="00BE17EB" w:rsidRPr="00400846" w14:paraId="35B6B4EC" w14:textId="77777777" w:rsidTr="00BE17EB">
        <w:trPr>
          <w:trHeight w:val="141"/>
        </w:trPr>
        <w:tc>
          <w:tcPr>
            <w:tcW w:w="1781" w:type="pct"/>
            <w:vMerge/>
            <w:tcBorders>
              <w:bottom w:val="single" w:sz="4" w:space="0" w:color="E5F7F6" w:themeColor="background2"/>
              <w:right w:val="nil"/>
            </w:tcBorders>
            <w:vAlign w:val="center"/>
            <w:hideMark/>
          </w:tcPr>
          <w:p w14:paraId="2471191E" w14:textId="77777777" w:rsidR="00B7647E" w:rsidRPr="00400846" w:rsidRDefault="00B7647E" w:rsidP="005401A7">
            <w:pPr>
              <w:spacing w:after="0"/>
            </w:pPr>
          </w:p>
        </w:tc>
        <w:tc>
          <w:tcPr>
            <w:tcW w:w="68" w:type="pct"/>
            <w:shd w:val="clear" w:color="auto" w:fill="FFFFFF" w:themeFill="background1"/>
          </w:tcPr>
          <w:p w14:paraId="21DD479A" w14:textId="77777777" w:rsidR="00B7647E" w:rsidRPr="008751C0" w:rsidRDefault="00B7647E" w:rsidP="005401A7">
            <w:pPr>
              <w:spacing w:before="40" w:after="0"/>
              <w:rPr>
                <w:rFonts w:ascii="Arial" w:hAnsi="Arial"/>
                <w:b/>
                <w:bCs/>
                <w:color w:val="797391" w:themeColor="accent6"/>
                <w:sz w:val="18"/>
                <w:szCs w:val="18"/>
              </w:rPr>
            </w:pPr>
          </w:p>
        </w:tc>
        <w:tc>
          <w:tcPr>
            <w:tcW w:w="3151" w:type="pct"/>
            <w:shd w:val="clear" w:color="auto" w:fill="FFFFFF" w:themeFill="background1"/>
          </w:tcPr>
          <w:p w14:paraId="41109F29" w14:textId="77777777" w:rsidR="00B7647E" w:rsidRPr="00AD660E" w:rsidRDefault="00B7647E" w:rsidP="00221A78">
            <w:pPr>
              <w:spacing w:before="40" w:after="0"/>
              <w:rPr>
                <w:rFonts w:ascii="Arial" w:hAnsi="Arial"/>
                <w:color w:val="797391" w:themeColor="accent6"/>
                <w:sz w:val="18"/>
                <w:szCs w:val="18"/>
              </w:rPr>
            </w:pPr>
            <w:r w:rsidRPr="008751C0">
              <w:rPr>
                <w:rFonts w:ascii="Arial" w:hAnsi="Arial"/>
                <w:b/>
                <w:bCs/>
                <w:color w:val="797391" w:themeColor="accent6"/>
                <w:sz w:val="18"/>
                <w:szCs w:val="18"/>
              </w:rPr>
              <w:t xml:space="preserve">Seawalls </w:t>
            </w:r>
          </w:p>
        </w:tc>
      </w:tr>
      <w:tr w:rsidR="00BE17EB" w:rsidRPr="00400846" w14:paraId="4A8B4129" w14:textId="77777777" w:rsidTr="00BE17EB">
        <w:trPr>
          <w:trHeight w:val="42"/>
        </w:trPr>
        <w:tc>
          <w:tcPr>
            <w:tcW w:w="1781" w:type="pct"/>
            <w:vMerge/>
            <w:tcBorders>
              <w:bottom w:val="single" w:sz="4" w:space="0" w:color="E5F7F6" w:themeColor="background2"/>
              <w:right w:val="nil"/>
            </w:tcBorders>
            <w:vAlign w:val="center"/>
            <w:hideMark/>
          </w:tcPr>
          <w:p w14:paraId="3D479115" w14:textId="77777777" w:rsidR="00B7647E" w:rsidRPr="00400846" w:rsidRDefault="00B7647E" w:rsidP="005401A7">
            <w:pPr>
              <w:spacing w:after="0"/>
            </w:pPr>
          </w:p>
        </w:tc>
        <w:tc>
          <w:tcPr>
            <w:tcW w:w="68" w:type="pct"/>
            <w:tcBorders>
              <w:bottom w:val="single" w:sz="4" w:space="0" w:color="E5F7F6" w:themeColor="background2"/>
            </w:tcBorders>
            <w:shd w:val="clear" w:color="auto" w:fill="FFFFFF" w:themeFill="background1"/>
          </w:tcPr>
          <w:p w14:paraId="7D95BA2D" w14:textId="77777777" w:rsidR="00B7647E" w:rsidRPr="008751C0" w:rsidRDefault="00B7647E" w:rsidP="005401A7">
            <w:pPr>
              <w:spacing w:before="40" w:after="0"/>
              <w:rPr>
                <w:rFonts w:ascii="Arial" w:hAnsi="Arial"/>
                <w:b/>
                <w:bCs/>
                <w:color w:val="797391" w:themeColor="accent6"/>
                <w:sz w:val="18"/>
                <w:szCs w:val="18"/>
              </w:rPr>
            </w:pPr>
          </w:p>
        </w:tc>
        <w:tc>
          <w:tcPr>
            <w:tcW w:w="3151" w:type="pct"/>
            <w:tcBorders>
              <w:bottom w:val="single" w:sz="4" w:space="0" w:color="E5F7F6" w:themeColor="background2"/>
            </w:tcBorders>
            <w:shd w:val="clear" w:color="auto" w:fill="FFFFFF" w:themeFill="background1"/>
          </w:tcPr>
          <w:p w14:paraId="74145199" w14:textId="77777777" w:rsidR="00B7647E" w:rsidRPr="00400846" w:rsidRDefault="00B7647E" w:rsidP="00221A78">
            <w:pPr>
              <w:spacing w:before="40" w:after="0"/>
              <w:rPr>
                <w:rFonts w:ascii="Arial" w:hAnsi="Arial"/>
                <w:b/>
                <w:bCs/>
                <w:sz w:val="18"/>
                <w:szCs w:val="18"/>
              </w:rPr>
            </w:pPr>
            <w:r w:rsidRPr="008751C0">
              <w:rPr>
                <w:rFonts w:ascii="Arial" w:hAnsi="Arial"/>
                <w:b/>
                <w:bCs/>
                <w:color w:val="797391" w:themeColor="accent6"/>
                <w:sz w:val="18"/>
                <w:szCs w:val="18"/>
              </w:rPr>
              <w:t xml:space="preserve">Groynes </w:t>
            </w:r>
          </w:p>
        </w:tc>
      </w:tr>
      <w:tr w:rsidR="00BE17EB" w:rsidRPr="00400846" w14:paraId="4BACE3CD" w14:textId="77777777" w:rsidTr="00BE17EB">
        <w:trPr>
          <w:trHeight w:val="42"/>
        </w:trPr>
        <w:tc>
          <w:tcPr>
            <w:tcW w:w="1781" w:type="pct"/>
            <w:vMerge/>
            <w:tcBorders>
              <w:bottom w:val="single" w:sz="4" w:space="0" w:color="E5F7F6" w:themeColor="background2"/>
              <w:right w:val="nil"/>
            </w:tcBorders>
            <w:vAlign w:val="center"/>
            <w:hideMark/>
          </w:tcPr>
          <w:p w14:paraId="5B4F8EFF" w14:textId="77777777" w:rsidR="00B7647E" w:rsidRPr="00400846" w:rsidRDefault="00B7647E" w:rsidP="005401A7">
            <w:pPr>
              <w:spacing w:after="0"/>
            </w:pPr>
          </w:p>
        </w:tc>
        <w:tc>
          <w:tcPr>
            <w:tcW w:w="68" w:type="pct"/>
            <w:tcBorders>
              <w:bottom w:val="single" w:sz="4" w:space="0" w:color="E5F7F6" w:themeColor="background2"/>
            </w:tcBorders>
            <w:shd w:val="clear" w:color="auto" w:fill="FFFFFF" w:themeFill="background1"/>
          </w:tcPr>
          <w:p w14:paraId="162DA2F5" w14:textId="77777777" w:rsidR="00B7647E" w:rsidRPr="008751C0" w:rsidRDefault="00B7647E" w:rsidP="005401A7">
            <w:pPr>
              <w:spacing w:before="40" w:after="0"/>
              <w:rPr>
                <w:rFonts w:ascii="Arial" w:hAnsi="Arial"/>
                <w:b/>
                <w:bCs/>
                <w:color w:val="797391" w:themeColor="accent6"/>
                <w:sz w:val="18"/>
                <w:szCs w:val="18"/>
              </w:rPr>
            </w:pPr>
          </w:p>
        </w:tc>
        <w:tc>
          <w:tcPr>
            <w:tcW w:w="3151" w:type="pct"/>
            <w:tcBorders>
              <w:bottom w:val="single" w:sz="4" w:space="0" w:color="E5F7F6" w:themeColor="background2"/>
            </w:tcBorders>
            <w:shd w:val="clear" w:color="auto" w:fill="FFFFFF" w:themeFill="background1"/>
          </w:tcPr>
          <w:p w14:paraId="6FD14E11" w14:textId="77777777" w:rsidR="00B7647E" w:rsidRPr="008751C0" w:rsidRDefault="00B7647E" w:rsidP="00221A78">
            <w:pPr>
              <w:spacing w:before="40" w:after="0"/>
              <w:rPr>
                <w:rFonts w:ascii="Arial" w:hAnsi="Arial"/>
                <w:b/>
                <w:bCs/>
                <w:color w:val="797391" w:themeColor="accent6"/>
                <w:sz w:val="18"/>
                <w:szCs w:val="18"/>
              </w:rPr>
            </w:pPr>
            <w:r w:rsidRPr="008751C0">
              <w:rPr>
                <w:rFonts w:ascii="Arial" w:hAnsi="Arial"/>
                <w:b/>
                <w:bCs/>
                <w:color w:val="797391" w:themeColor="accent6"/>
                <w:sz w:val="18"/>
                <w:szCs w:val="18"/>
              </w:rPr>
              <w:t>Breakwaters</w:t>
            </w:r>
          </w:p>
        </w:tc>
      </w:tr>
      <w:tr w:rsidR="00E1173E" w:rsidRPr="00400846" w14:paraId="4BC7FBEF" w14:textId="77777777" w:rsidTr="00BE17EB">
        <w:trPr>
          <w:trHeight w:val="56"/>
        </w:trPr>
        <w:tc>
          <w:tcPr>
            <w:tcW w:w="1781" w:type="pct"/>
            <w:vMerge/>
            <w:tcBorders>
              <w:bottom w:val="single" w:sz="4" w:space="0" w:color="E5F7F6" w:themeColor="background2"/>
              <w:right w:val="nil"/>
            </w:tcBorders>
            <w:vAlign w:val="center"/>
          </w:tcPr>
          <w:p w14:paraId="7DCA6EAC" w14:textId="77777777" w:rsidR="00E1173E" w:rsidRPr="00400846" w:rsidRDefault="00E1173E" w:rsidP="005401A7">
            <w:pPr>
              <w:spacing w:after="0"/>
            </w:pPr>
          </w:p>
        </w:tc>
        <w:tc>
          <w:tcPr>
            <w:tcW w:w="68" w:type="pct"/>
            <w:tcBorders>
              <w:bottom w:val="single" w:sz="4" w:space="0" w:color="E5F7F6" w:themeColor="background2"/>
            </w:tcBorders>
            <w:shd w:val="clear" w:color="auto" w:fill="FFFFFF" w:themeFill="background1"/>
          </w:tcPr>
          <w:p w14:paraId="5A04C17B" w14:textId="77777777" w:rsidR="00E1173E" w:rsidRPr="008751C0" w:rsidRDefault="00E1173E" w:rsidP="005401A7">
            <w:pPr>
              <w:spacing w:before="40" w:after="0"/>
              <w:rPr>
                <w:rFonts w:ascii="Arial" w:hAnsi="Arial"/>
                <w:b/>
                <w:bCs/>
                <w:color w:val="797391" w:themeColor="accent6"/>
                <w:sz w:val="18"/>
                <w:szCs w:val="18"/>
                <w:lang w:val="en-GB"/>
              </w:rPr>
            </w:pPr>
          </w:p>
        </w:tc>
        <w:tc>
          <w:tcPr>
            <w:tcW w:w="3151" w:type="pct"/>
            <w:tcBorders>
              <w:bottom w:val="single" w:sz="4" w:space="0" w:color="E5F7F6" w:themeColor="background2"/>
            </w:tcBorders>
            <w:shd w:val="clear" w:color="auto" w:fill="FFFFFF" w:themeFill="background1"/>
          </w:tcPr>
          <w:p w14:paraId="037F7569" w14:textId="77D17E2F" w:rsidR="00E1173E" w:rsidRPr="00DF46B5" w:rsidRDefault="00DF46B5" w:rsidP="00BE17EB">
            <w:pPr>
              <w:spacing w:before="40" w:after="0"/>
              <w:rPr>
                <w:rFonts w:ascii="Arial" w:hAnsi="Arial"/>
                <w:b/>
                <w:bCs/>
                <w:color w:val="797391" w:themeColor="accent6"/>
                <w:sz w:val="18"/>
                <w:szCs w:val="18"/>
              </w:rPr>
            </w:pPr>
            <w:r w:rsidRPr="00DF46B5">
              <w:rPr>
                <w:rFonts w:ascii="Arial" w:hAnsi="Arial"/>
                <w:b/>
                <w:bCs/>
                <w:color w:val="797391" w:themeColor="accent6"/>
                <w:sz w:val="18"/>
                <w:szCs w:val="18"/>
              </w:rPr>
              <w:t>Flood / tidal barriers</w:t>
            </w:r>
          </w:p>
        </w:tc>
      </w:tr>
      <w:tr w:rsidR="00BE17EB" w:rsidRPr="00400846" w14:paraId="4E6F6AC4" w14:textId="77777777" w:rsidTr="00BE17EB">
        <w:trPr>
          <w:trHeight w:val="56"/>
        </w:trPr>
        <w:tc>
          <w:tcPr>
            <w:tcW w:w="1781" w:type="pct"/>
            <w:vMerge/>
            <w:tcBorders>
              <w:bottom w:val="single" w:sz="4" w:space="0" w:color="E5F7F6" w:themeColor="background2"/>
              <w:right w:val="nil"/>
            </w:tcBorders>
            <w:vAlign w:val="center"/>
            <w:hideMark/>
          </w:tcPr>
          <w:p w14:paraId="42AC129A" w14:textId="77777777" w:rsidR="00B7647E" w:rsidRPr="00400846" w:rsidRDefault="00B7647E" w:rsidP="005401A7">
            <w:pPr>
              <w:spacing w:after="0"/>
            </w:pPr>
          </w:p>
        </w:tc>
        <w:tc>
          <w:tcPr>
            <w:tcW w:w="68" w:type="pct"/>
            <w:tcBorders>
              <w:bottom w:val="single" w:sz="4" w:space="0" w:color="E5F7F6" w:themeColor="background2"/>
            </w:tcBorders>
            <w:shd w:val="clear" w:color="auto" w:fill="FFFFFF" w:themeFill="background1"/>
          </w:tcPr>
          <w:p w14:paraId="5E5283B2" w14:textId="77777777" w:rsidR="00B7647E" w:rsidRPr="008751C0" w:rsidRDefault="00B7647E" w:rsidP="005401A7">
            <w:pPr>
              <w:spacing w:before="40" w:after="0"/>
              <w:rPr>
                <w:rFonts w:ascii="Arial" w:hAnsi="Arial"/>
                <w:b/>
                <w:bCs/>
                <w:color w:val="797391" w:themeColor="accent6"/>
                <w:sz w:val="18"/>
                <w:szCs w:val="18"/>
                <w:lang w:val="en-GB"/>
              </w:rPr>
            </w:pPr>
          </w:p>
        </w:tc>
        <w:tc>
          <w:tcPr>
            <w:tcW w:w="3151" w:type="pct"/>
            <w:tcBorders>
              <w:bottom w:val="single" w:sz="4" w:space="0" w:color="E5F7F6" w:themeColor="background2"/>
            </w:tcBorders>
            <w:shd w:val="clear" w:color="auto" w:fill="FFFFFF" w:themeFill="background1"/>
          </w:tcPr>
          <w:p w14:paraId="10B6C34F" w14:textId="0A3062DB" w:rsidR="00B7647E" w:rsidRPr="008751C0" w:rsidRDefault="00B7647E" w:rsidP="00BE17EB">
            <w:pPr>
              <w:spacing w:before="40" w:after="0"/>
              <w:rPr>
                <w:rFonts w:ascii="Arial" w:hAnsi="Arial"/>
                <w:b/>
                <w:bCs/>
                <w:color w:val="797391" w:themeColor="accent6"/>
                <w:sz w:val="18"/>
                <w:szCs w:val="18"/>
                <w:lang w:val="en-GB"/>
              </w:rPr>
            </w:pPr>
            <w:r w:rsidRPr="008751C0">
              <w:rPr>
                <w:rFonts w:ascii="Arial" w:hAnsi="Arial"/>
                <w:b/>
                <w:bCs/>
                <w:color w:val="797391" w:themeColor="accent6"/>
                <w:sz w:val="18"/>
                <w:szCs w:val="18"/>
                <w:lang w:val="en-GB"/>
              </w:rPr>
              <w:t xml:space="preserve">Drainage network </w:t>
            </w:r>
            <w:r w:rsidRPr="00D72150">
              <w:rPr>
                <w:rFonts w:ascii="Arial" w:hAnsi="Arial"/>
                <w:sz w:val="18"/>
                <w:szCs w:val="18"/>
              </w:rPr>
              <w:t>Pipes, valves</w:t>
            </w:r>
            <w:r>
              <w:rPr>
                <w:rFonts w:ascii="Arial" w:hAnsi="Arial"/>
                <w:sz w:val="18"/>
                <w:szCs w:val="18"/>
              </w:rPr>
              <w:t xml:space="preserve"> (</w:t>
            </w:r>
            <w:r w:rsidRPr="00D72150">
              <w:rPr>
                <w:rFonts w:ascii="Arial" w:hAnsi="Arial"/>
                <w:sz w:val="18"/>
                <w:szCs w:val="18"/>
              </w:rPr>
              <w:t>size</w:t>
            </w:r>
            <w:r>
              <w:rPr>
                <w:rFonts w:ascii="Arial" w:hAnsi="Arial"/>
                <w:sz w:val="18"/>
                <w:szCs w:val="18"/>
              </w:rPr>
              <w:t>,</w:t>
            </w:r>
            <w:r w:rsidRPr="00D72150">
              <w:rPr>
                <w:rFonts w:ascii="Arial" w:hAnsi="Arial"/>
                <w:sz w:val="18"/>
                <w:szCs w:val="18"/>
              </w:rPr>
              <w:t xml:space="preserve"> functionality</w:t>
            </w:r>
            <w:r>
              <w:rPr>
                <w:rFonts w:ascii="Arial" w:hAnsi="Arial"/>
                <w:sz w:val="18"/>
                <w:szCs w:val="18"/>
              </w:rPr>
              <w:t>, network location, materials)</w:t>
            </w:r>
          </w:p>
        </w:tc>
      </w:tr>
      <w:tr w:rsidR="00BE17EB" w:rsidRPr="00400846" w14:paraId="728D6BB0" w14:textId="77777777" w:rsidTr="00BE17EB">
        <w:trPr>
          <w:trHeight w:val="42"/>
        </w:trPr>
        <w:tc>
          <w:tcPr>
            <w:tcW w:w="1781" w:type="pct"/>
            <w:vMerge/>
            <w:tcBorders>
              <w:bottom w:val="single" w:sz="4" w:space="0" w:color="E5F7F6" w:themeColor="background2"/>
              <w:right w:val="nil"/>
            </w:tcBorders>
            <w:vAlign w:val="center"/>
            <w:hideMark/>
          </w:tcPr>
          <w:p w14:paraId="235FBC78" w14:textId="77777777" w:rsidR="00B7647E" w:rsidRPr="00400846" w:rsidRDefault="00B7647E" w:rsidP="005401A7">
            <w:pPr>
              <w:spacing w:after="0"/>
            </w:pPr>
          </w:p>
        </w:tc>
        <w:tc>
          <w:tcPr>
            <w:tcW w:w="68" w:type="pct"/>
            <w:tcBorders>
              <w:bottom w:val="nil"/>
            </w:tcBorders>
            <w:shd w:val="clear" w:color="auto" w:fill="FFFFFF" w:themeFill="background1"/>
          </w:tcPr>
          <w:p w14:paraId="2ACE0436" w14:textId="77777777" w:rsidR="00B7647E" w:rsidRPr="008751C0" w:rsidRDefault="00B7647E" w:rsidP="005401A7">
            <w:pPr>
              <w:spacing w:before="40" w:after="0"/>
              <w:rPr>
                <w:rFonts w:ascii="Arial" w:hAnsi="Arial"/>
                <w:b/>
                <w:bCs/>
                <w:color w:val="797391" w:themeColor="accent6"/>
                <w:sz w:val="18"/>
                <w:szCs w:val="18"/>
                <w:lang w:val="en-GB"/>
              </w:rPr>
            </w:pPr>
          </w:p>
        </w:tc>
        <w:tc>
          <w:tcPr>
            <w:tcW w:w="3151" w:type="pct"/>
            <w:tcBorders>
              <w:bottom w:val="single" w:sz="4" w:space="0" w:color="E5F7F6" w:themeColor="background2"/>
            </w:tcBorders>
            <w:shd w:val="clear" w:color="auto" w:fill="FFFFFF" w:themeFill="background1"/>
          </w:tcPr>
          <w:p w14:paraId="3DE76EAB" w14:textId="6FD7055E" w:rsidR="00B7647E" w:rsidRPr="008751C0" w:rsidRDefault="00B7647E" w:rsidP="00BE17EB">
            <w:pPr>
              <w:spacing w:before="40" w:after="0"/>
              <w:rPr>
                <w:rFonts w:ascii="Arial" w:hAnsi="Arial"/>
                <w:b/>
                <w:bCs/>
                <w:color w:val="797391" w:themeColor="accent6"/>
                <w:sz w:val="18"/>
                <w:szCs w:val="18"/>
                <w:lang w:val="en-GB"/>
              </w:rPr>
            </w:pPr>
            <w:r w:rsidRPr="008751C0">
              <w:rPr>
                <w:rFonts w:ascii="Arial" w:hAnsi="Arial"/>
                <w:b/>
                <w:bCs/>
                <w:color w:val="797391" w:themeColor="accent6"/>
                <w:sz w:val="18"/>
                <w:szCs w:val="18"/>
                <w:lang w:val="en-GB"/>
              </w:rPr>
              <w:t xml:space="preserve">Road network </w:t>
            </w:r>
            <w:r w:rsidRPr="00D72150">
              <w:rPr>
                <w:rFonts w:ascii="Arial" w:hAnsi="Arial"/>
                <w:sz w:val="18"/>
                <w:szCs w:val="18"/>
              </w:rPr>
              <w:t>Network, material, drainage</w:t>
            </w:r>
            <w:r>
              <w:rPr>
                <w:rFonts w:ascii="Arial" w:hAnsi="Arial"/>
                <w:b/>
                <w:bCs/>
                <w:color w:val="797391" w:themeColor="accent6"/>
                <w:sz w:val="18"/>
                <w:szCs w:val="18"/>
                <w:lang w:val="en-GB"/>
              </w:rPr>
              <w:t xml:space="preserve"> </w:t>
            </w:r>
          </w:p>
        </w:tc>
      </w:tr>
      <w:tr w:rsidR="00FD297A" w:rsidRPr="00400846" w14:paraId="50A69003" w14:textId="77777777" w:rsidTr="00BE17EB">
        <w:trPr>
          <w:trHeight w:val="42"/>
        </w:trPr>
        <w:tc>
          <w:tcPr>
            <w:tcW w:w="5000" w:type="pct"/>
            <w:gridSpan w:val="3"/>
            <w:tcBorders>
              <w:top w:val="nil"/>
              <w:left w:val="nil"/>
              <w:bottom w:val="nil"/>
              <w:right w:val="nil"/>
            </w:tcBorders>
            <w:vAlign w:val="center"/>
          </w:tcPr>
          <w:p w14:paraId="092AF931" w14:textId="36038F3A" w:rsidR="00FD297A" w:rsidRPr="008751C0" w:rsidRDefault="006076D2" w:rsidP="00FD297A">
            <w:pPr>
              <w:spacing w:before="40"/>
              <w:rPr>
                <w:rFonts w:ascii="Arial" w:hAnsi="Arial"/>
                <w:b/>
                <w:bCs/>
                <w:color w:val="797391" w:themeColor="accent6"/>
                <w:sz w:val="18"/>
                <w:szCs w:val="18"/>
                <w:lang w:val="en-GB"/>
              </w:rPr>
            </w:pPr>
            <w:r w:rsidRPr="002D0FE0">
              <w:rPr>
                <w:i/>
                <w:iCs/>
                <w:color w:val="888583" w:themeColor="text1" w:themeTint="99"/>
                <w:sz w:val="18"/>
                <w:szCs w:val="18"/>
                <w:lang w:val="en-GB"/>
              </w:rPr>
              <w:t xml:space="preserve">*Beach nourishment is only considered </w:t>
            </w:r>
            <w:r w:rsidRPr="00BC22E5">
              <w:rPr>
                <w:i/>
                <w:iCs/>
                <w:color w:val="888583" w:themeColor="text1" w:themeTint="99"/>
                <w:sz w:val="18"/>
                <w:szCs w:val="18"/>
                <w:u w:val="single"/>
                <w:lang w:val="en-GB"/>
              </w:rPr>
              <w:t>nature-based</w:t>
            </w:r>
            <w:r w:rsidRPr="002D0FE0">
              <w:rPr>
                <w:i/>
                <w:iCs/>
                <w:color w:val="888583" w:themeColor="text1" w:themeTint="99"/>
                <w:sz w:val="18"/>
                <w:szCs w:val="18"/>
                <w:lang w:val="en-GB"/>
              </w:rPr>
              <w:t xml:space="preserve"> if</w:t>
            </w:r>
            <w:r>
              <w:rPr>
                <w:i/>
                <w:iCs/>
                <w:color w:val="888583" w:themeColor="text1" w:themeTint="99"/>
                <w:sz w:val="18"/>
                <w:szCs w:val="18"/>
                <w:lang w:val="en-GB"/>
              </w:rPr>
              <w:t xml:space="preserve"> design </w:t>
            </w:r>
            <w:r w:rsidRPr="002D0FE0">
              <w:rPr>
                <w:i/>
                <w:iCs/>
                <w:color w:val="888583" w:themeColor="text1" w:themeTint="99"/>
                <w:sz w:val="18"/>
                <w:szCs w:val="18"/>
                <w:lang w:val="en-GB"/>
              </w:rPr>
              <w:t>include</w:t>
            </w:r>
            <w:r>
              <w:rPr>
                <w:i/>
                <w:iCs/>
                <w:color w:val="888583" w:themeColor="text1" w:themeTint="99"/>
                <w:sz w:val="18"/>
                <w:szCs w:val="18"/>
                <w:lang w:val="en-GB"/>
              </w:rPr>
              <w:t xml:space="preserve">s focus on habitat creation. Otherwise, it is </w:t>
            </w:r>
            <w:r w:rsidRPr="00BC22E5">
              <w:rPr>
                <w:i/>
                <w:iCs/>
                <w:color w:val="888583" w:themeColor="text1" w:themeTint="99"/>
                <w:sz w:val="18"/>
                <w:szCs w:val="18"/>
                <w:u w:val="single"/>
                <w:lang w:val="en-GB"/>
              </w:rPr>
              <w:t>engineering</w:t>
            </w:r>
            <w:r>
              <w:rPr>
                <w:i/>
                <w:iCs/>
                <w:color w:val="888583" w:themeColor="text1" w:themeTint="99"/>
                <w:sz w:val="18"/>
                <w:szCs w:val="18"/>
                <w:u w:val="single"/>
                <w:lang w:val="en-GB"/>
              </w:rPr>
              <w:t>.</w:t>
            </w:r>
          </w:p>
        </w:tc>
      </w:tr>
    </w:tbl>
    <w:p w14:paraId="77775023" w14:textId="77777777" w:rsidR="00A47E12" w:rsidRDefault="00A47E12" w:rsidP="00FD297A">
      <w:pPr>
        <w:spacing w:before="40"/>
        <w:rPr>
          <w:i/>
          <w:iCs/>
          <w:color w:val="888583" w:themeColor="text1" w:themeTint="99"/>
          <w:sz w:val="18"/>
          <w:szCs w:val="18"/>
          <w:lang w:val="en-GB"/>
        </w:rPr>
        <w:sectPr w:rsidR="00A47E12" w:rsidSect="00FD297A">
          <w:type w:val="continuous"/>
          <w:pgSz w:w="11907" w:h="16840" w:code="9"/>
          <w:pgMar w:top="1985" w:right="851" w:bottom="993" w:left="851" w:header="284" w:footer="284" w:gutter="0"/>
          <w:cols w:space="284"/>
          <w:docGrid w:linePitch="360"/>
        </w:sectPr>
      </w:pPr>
    </w:p>
    <w:p w14:paraId="32164DEC" w14:textId="3A329CE8" w:rsidR="00A43864" w:rsidRDefault="00A43864" w:rsidP="00A43864">
      <w:pPr>
        <w:pStyle w:val="BodyText"/>
      </w:pPr>
      <w:r>
        <w:lastRenderedPageBreak/>
        <w:t>The following tables in this document have been fr</w:t>
      </w:r>
      <w:r w:rsidRPr="00D314E6">
        <w:t xml:space="preserve">amed around the three types of actions - </w:t>
      </w:r>
      <w:r w:rsidR="007F78C7">
        <w:t>l</w:t>
      </w:r>
      <w:r w:rsidRPr="00400846">
        <w:t>and management, planning and design</w:t>
      </w:r>
      <w:r>
        <w:t xml:space="preserve">, nature-based and engineering. </w:t>
      </w:r>
    </w:p>
    <w:p w14:paraId="1CB81920" w14:textId="77777777" w:rsidR="00A43864" w:rsidRDefault="00A43864" w:rsidP="00A43864">
      <w:pPr>
        <w:pStyle w:val="BodyText"/>
        <w:rPr>
          <w:rFonts w:cs="Arial"/>
          <w:i/>
          <w:iCs/>
          <w:szCs w:val="22"/>
        </w:rPr>
      </w:pPr>
      <w:r>
        <w:t xml:space="preserve">For each adaptation action, these tables outline:  </w:t>
      </w:r>
    </w:p>
    <w:p w14:paraId="5DA8918D" w14:textId="77777777" w:rsidR="00A43864" w:rsidRPr="00E143C6" w:rsidRDefault="00A43864" w:rsidP="00A43864">
      <w:pPr>
        <w:pStyle w:val="BodyText"/>
        <w:numPr>
          <w:ilvl w:val="0"/>
          <w:numId w:val="45"/>
        </w:numPr>
      </w:pPr>
      <w:r w:rsidRPr="00E143C6">
        <w:t xml:space="preserve">Adaptation action description  </w:t>
      </w:r>
    </w:p>
    <w:p w14:paraId="26E4BF84" w14:textId="77777777" w:rsidR="00A43864" w:rsidRPr="00D314E6" w:rsidRDefault="00A43864" w:rsidP="00A43864">
      <w:pPr>
        <w:pStyle w:val="BodyText"/>
        <w:numPr>
          <w:ilvl w:val="0"/>
          <w:numId w:val="45"/>
        </w:numPr>
      </w:pPr>
      <w:r>
        <w:t>Coastal h</w:t>
      </w:r>
      <w:r w:rsidRPr="00D314E6">
        <w:t>azard</w:t>
      </w:r>
      <w:r>
        <w:t xml:space="preserve"> risk managed by this action </w:t>
      </w:r>
    </w:p>
    <w:p w14:paraId="3093F702" w14:textId="77777777" w:rsidR="00A43864" w:rsidRPr="00D314E6" w:rsidRDefault="00A43864" w:rsidP="00A43864">
      <w:pPr>
        <w:pStyle w:val="BodyText"/>
        <w:numPr>
          <w:ilvl w:val="0"/>
          <w:numId w:val="45"/>
        </w:numPr>
      </w:pPr>
      <w:r w:rsidRPr="00D314E6">
        <w:t>Consideration</w:t>
      </w:r>
      <w:r>
        <w:t>s</w:t>
      </w:r>
      <w:r w:rsidRPr="00D314E6">
        <w:t xml:space="preserve"> (</w:t>
      </w:r>
      <w:r>
        <w:t>Pros / Cons)</w:t>
      </w:r>
      <w:r w:rsidRPr="00D314E6">
        <w:t xml:space="preserve">  </w:t>
      </w:r>
    </w:p>
    <w:p w14:paraId="3777C937" w14:textId="77777777" w:rsidR="00A43864" w:rsidRPr="001C3AEA" w:rsidRDefault="00A43864" w:rsidP="00A43864">
      <w:pPr>
        <w:pStyle w:val="BodyText"/>
        <w:numPr>
          <w:ilvl w:val="0"/>
          <w:numId w:val="45"/>
        </w:numPr>
      </w:pPr>
      <w:r w:rsidRPr="001C3AEA">
        <w:t xml:space="preserve">Where it fits with </w:t>
      </w:r>
      <w:r>
        <w:t xml:space="preserve">the </w:t>
      </w:r>
      <w:r w:rsidRPr="001C3AEA">
        <w:t>MAC Policy</w:t>
      </w:r>
    </w:p>
    <w:p w14:paraId="5C7E5D93" w14:textId="78629B0D" w:rsidR="00A43864" w:rsidRDefault="00A43864"/>
    <w:tbl>
      <w:tblPr>
        <w:tblStyle w:val="TableGrid"/>
        <w:tblW w:w="0" w:type="auto"/>
        <w:tblBorders>
          <w:top w:val="none" w:sz="0" w:space="0" w:color="auto"/>
          <w:bottom w:val="none" w:sz="0" w:space="0" w:color="auto"/>
          <w:insideH w:val="none" w:sz="0" w:space="0" w:color="auto"/>
        </w:tblBorders>
        <w:shd w:val="clear" w:color="auto" w:fill="797391" w:themeFill="accent6"/>
        <w:tblLook w:val="04A0" w:firstRow="1" w:lastRow="0" w:firstColumn="1" w:lastColumn="0" w:noHBand="0" w:noVBand="1"/>
      </w:tblPr>
      <w:tblGrid>
        <w:gridCol w:w="4960"/>
      </w:tblGrid>
      <w:tr w:rsidR="00E143C6" w:rsidRPr="00BD1411" w14:paraId="7BADDA6C" w14:textId="77777777" w:rsidTr="00F2524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960" w:type="dxa"/>
            <w:shd w:val="clear" w:color="auto" w:fill="797391" w:themeFill="accent6"/>
          </w:tcPr>
          <w:p w14:paraId="1A4CB0E2" w14:textId="77777777" w:rsidR="00E143C6" w:rsidRPr="00BD1411" w:rsidRDefault="00E143C6" w:rsidP="007C4421">
            <w:pPr>
              <w:autoSpaceDE w:val="0"/>
              <w:autoSpaceDN w:val="0"/>
              <w:adjustRightInd w:val="0"/>
              <w:spacing w:after="0" w:line="240" w:lineRule="auto"/>
              <w:rPr>
                <w:rFonts w:ascii="Arial" w:hAnsi="Arial"/>
                <w:color w:val="FFFFFF" w:themeColor="background1"/>
                <w:sz w:val="22"/>
                <w:szCs w:val="22"/>
              </w:rPr>
            </w:pPr>
            <w:r w:rsidRPr="00BD1411">
              <w:rPr>
                <w:rFonts w:ascii="Arial" w:hAnsi="Arial"/>
                <w:b/>
                <w:bCs/>
                <w:color w:val="FFFFFF" w:themeColor="background1"/>
                <w:sz w:val="22"/>
                <w:szCs w:val="22"/>
              </w:rPr>
              <w:t xml:space="preserve">Adaptation options </w:t>
            </w:r>
            <w:r w:rsidRPr="00BD1411">
              <w:rPr>
                <w:rFonts w:ascii="Arial" w:hAnsi="Arial"/>
                <w:color w:val="FFFFFF" w:themeColor="background1"/>
                <w:sz w:val="22"/>
                <w:szCs w:val="22"/>
              </w:rPr>
              <w:t xml:space="preserve">are different strategic approaches to managing coastal hazard risk, and in Victoria are considered in the order of non-intervention, avoid, nature-based, accommodate, retreat and protect. </w:t>
            </w:r>
          </w:p>
          <w:p w14:paraId="0B2A9549" w14:textId="77777777" w:rsidR="00E143C6" w:rsidRPr="00BD1411" w:rsidRDefault="00E143C6" w:rsidP="007C4421">
            <w:pPr>
              <w:pStyle w:val="BodyTextSCC"/>
              <w:rPr>
                <w:rFonts w:cs="Arial"/>
                <w:i/>
                <w:iCs/>
                <w:color w:val="FFFFFF" w:themeColor="background1"/>
                <w:szCs w:val="22"/>
              </w:rPr>
            </w:pPr>
          </w:p>
        </w:tc>
      </w:tr>
      <w:tr w:rsidR="00E143C6" w:rsidRPr="00BD1411" w14:paraId="639FC8D1" w14:textId="77777777" w:rsidTr="00F25241">
        <w:tc>
          <w:tcPr>
            <w:tcW w:w="4960" w:type="dxa"/>
            <w:shd w:val="clear" w:color="auto" w:fill="797391" w:themeFill="accent6"/>
          </w:tcPr>
          <w:p w14:paraId="57A15752" w14:textId="60F014D7" w:rsidR="00E143C6" w:rsidRPr="00BD1411" w:rsidRDefault="00E143C6" w:rsidP="007C4421">
            <w:pPr>
              <w:pStyle w:val="BodyTextSCC"/>
              <w:rPr>
                <w:rFonts w:cs="Arial"/>
                <w:i/>
                <w:iCs/>
                <w:color w:val="FFFFFF" w:themeColor="background1"/>
                <w:szCs w:val="22"/>
              </w:rPr>
            </w:pPr>
            <w:r w:rsidRPr="00BD1411">
              <w:rPr>
                <w:rFonts w:cs="Arial"/>
                <w:b/>
                <w:bCs/>
                <w:color w:val="FFFFFF" w:themeColor="background1"/>
                <w:szCs w:val="22"/>
              </w:rPr>
              <w:t xml:space="preserve">Adaptation actions </w:t>
            </w:r>
            <w:r w:rsidRPr="00BD1411">
              <w:rPr>
                <w:rFonts w:cs="Arial"/>
                <w:color w:val="FFFFFF" w:themeColor="background1"/>
                <w:szCs w:val="22"/>
              </w:rPr>
              <w:t>are the range of tools, decisions and works that can be implemented to create adaptation pathways aligned to the strategic options</w:t>
            </w:r>
            <w:r w:rsidR="0067559A">
              <w:rPr>
                <w:rFonts w:cs="Arial"/>
                <w:color w:val="FFFFFF" w:themeColor="background1"/>
                <w:szCs w:val="22"/>
              </w:rPr>
              <w:t>.</w:t>
            </w:r>
          </w:p>
        </w:tc>
      </w:tr>
    </w:tbl>
    <w:p w14:paraId="30D177D8" w14:textId="07AC5025" w:rsidR="001C3AEA" w:rsidRPr="009E06C0" w:rsidRDefault="008B7186" w:rsidP="008626C0">
      <w:pPr>
        <w:pStyle w:val="BodyTextSCC"/>
        <w:rPr>
          <w:b/>
          <w:bCs/>
          <w:color w:val="00B2A9" w:themeColor="text2"/>
          <w:sz w:val="20"/>
          <w:szCs w:val="20"/>
        </w:rPr>
      </w:pPr>
      <w:r>
        <w:rPr>
          <w:b/>
          <w:bCs/>
          <w:color w:val="00B2A9" w:themeColor="text2"/>
          <w:sz w:val="20"/>
          <w:szCs w:val="20"/>
        </w:rPr>
        <w:t>A</w:t>
      </w:r>
      <w:r w:rsidR="001C3AEA" w:rsidRPr="009E06C0">
        <w:rPr>
          <w:b/>
          <w:bCs/>
          <w:color w:val="00B2A9" w:themeColor="text2"/>
          <w:sz w:val="20"/>
          <w:szCs w:val="20"/>
        </w:rPr>
        <w:t xml:space="preserve">daptation action description  </w:t>
      </w:r>
    </w:p>
    <w:p w14:paraId="1AFA11C6" w14:textId="6A8CCFAB" w:rsidR="001C3AEA" w:rsidRPr="009E06C0" w:rsidRDefault="001C3AEA" w:rsidP="008626C0">
      <w:pPr>
        <w:pStyle w:val="BodyTextSCC"/>
        <w:rPr>
          <w:sz w:val="20"/>
          <w:szCs w:val="20"/>
        </w:rPr>
      </w:pPr>
      <w:r w:rsidRPr="009E06C0">
        <w:rPr>
          <w:sz w:val="20"/>
          <w:szCs w:val="20"/>
        </w:rPr>
        <w:t xml:space="preserve">A high-level description </w:t>
      </w:r>
      <w:r w:rsidR="00E143C6" w:rsidRPr="009E06C0">
        <w:rPr>
          <w:sz w:val="20"/>
          <w:szCs w:val="20"/>
        </w:rPr>
        <w:t xml:space="preserve">has been </w:t>
      </w:r>
      <w:r w:rsidRPr="009E06C0">
        <w:rPr>
          <w:sz w:val="20"/>
          <w:szCs w:val="20"/>
        </w:rPr>
        <w:t xml:space="preserve">provided </w:t>
      </w:r>
      <w:r w:rsidR="00370EBE" w:rsidRPr="009E06C0">
        <w:rPr>
          <w:sz w:val="20"/>
          <w:szCs w:val="20"/>
        </w:rPr>
        <w:t xml:space="preserve">for each action, </w:t>
      </w:r>
      <w:r w:rsidR="001E3892" w:rsidRPr="009E06C0">
        <w:rPr>
          <w:sz w:val="20"/>
          <w:szCs w:val="20"/>
        </w:rPr>
        <w:t>outlining how i</w:t>
      </w:r>
      <w:r w:rsidRPr="009E06C0">
        <w:rPr>
          <w:sz w:val="20"/>
          <w:szCs w:val="20"/>
        </w:rPr>
        <w:t>t acts to reduce hazard risk</w:t>
      </w:r>
      <w:r w:rsidR="006842B8" w:rsidRPr="009E06C0">
        <w:rPr>
          <w:sz w:val="20"/>
          <w:szCs w:val="20"/>
        </w:rPr>
        <w:t xml:space="preserve"> along with some </w:t>
      </w:r>
      <w:r w:rsidRPr="009E06C0">
        <w:rPr>
          <w:sz w:val="20"/>
          <w:szCs w:val="20"/>
        </w:rPr>
        <w:t>examples</w:t>
      </w:r>
      <w:r w:rsidR="00895640" w:rsidRPr="009E06C0">
        <w:rPr>
          <w:sz w:val="20"/>
          <w:szCs w:val="20"/>
        </w:rPr>
        <w:t xml:space="preserve"> of </w:t>
      </w:r>
      <w:r w:rsidR="001E3892" w:rsidRPr="009E06C0">
        <w:rPr>
          <w:sz w:val="20"/>
          <w:szCs w:val="20"/>
        </w:rPr>
        <w:t xml:space="preserve">different </w:t>
      </w:r>
      <w:r w:rsidR="00895640" w:rsidRPr="009E06C0">
        <w:rPr>
          <w:sz w:val="20"/>
          <w:szCs w:val="20"/>
        </w:rPr>
        <w:t xml:space="preserve">designs and </w:t>
      </w:r>
      <w:r w:rsidR="001E3892" w:rsidRPr="009E06C0">
        <w:rPr>
          <w:sz w:val="20"/>
          <w:szCs w:val="20"/>
        </w:rPr>
        <w:t>types</w:t>
      </w:r>
      <w:r w:rsidR="00895640" w:rsidRPr="009E06C0">
        <w:rPr>
          <w:sz w:val="20"/>
          <w:szCs w:val="20"/>
        </w:rPr>
        <w:t xml:space="preserve">, </w:t>
      </w:r>
      <w:r w:rsidR="00A466D5">
        <w:rPr>
          <w:sz w:val="20"/>
          <w:szCs w:val="20"/>
        </w:rPr>
        <w:t xml:space="preserve">and </w:t>
      </w:r>
      <w:r w:rsidR="00895640" w:rsidRPr="009E06C0">
        <w:rPr>
          <w:sz w:val="20"/>
          <w:szCs w:val="20"/>
        </w:rPr>
        <w:t xml:space="preserve">possible </w:t>
      </w:r>
      <w:r w:rsidR="001E3892" w:rsidRPr="009E06C0">
        <w:rPr>
          <w:sz w:val="20"/>
          <w:szCs w:val="20"/>
        </w:rPr>
        <w:t>materials</w:t>
      </w:r>
      <w:r w:rsidR="00D314E6" w:rsidRPr="009E06C0">
        <w:rPr>
          <w:sz w:val="20"/>
          <w:szCs w:val="20"/>
        </w:rPr>
        <w:t xml:space="preserve">. </w:t>
      </w:r>
      <w:r w:rsidR="001E3892" w:rsidRPr="009E06C0">
        <w:rPr>
          <w:sz w:val="20"/>
          <w:szCs w:val="20"/>
        </w:rPr>
        <w:t xml:space="preserve">  </w:t>
      </w:r>
    </w:p>
    <w:p w14:paraId="467FBC9F" w14:textId="77777777" w:rsidR="004B0556" w:rsidRPr="009E06C0" w:rsidRDefault="004B0556" w:rsidP="004B0556">
      <w:pPr>
        <w:pStyle w:val="BodyTextSCC"/>
        <w:rPr>
          <w:b/>
          <w:bCs/>
          <w:color w:val="00B2A9" w:themeColor="text2"/>
          <w:sz w:val="20"/>
          <w:szCs w:val="20"/>
        </w:rPr>
      </w:pPr>
      <w:r w:rsidRPr="009E06C0">
        <w:rPr>
          <w:b/>
          <w:bCs/>
          <w:color w:val="00B2A9" w:themeColor="text2"/>
          <w:sz w:val="20"/>
          <w:szCs w:val="20"/>
        </w:rPr>
        <w:t xml:space="preserve">Coastal hazard risk managed by this action </w:t>
      </w:r>
    </w:p>
    <w:p w14:paraId="604A9838" w14:textId="7C0B8359" w:rsidR="0022426E" w:rsidRPr="009E06C0" w:rsidRDefault="0022454D" w:rsidP="00CC3441">
      <w:pPr>
        <w:pStyle w:val="BodyTextSCC"/>
        <w:rPr>
          <w:sz w:val="20"/>
          <w:szCs w:val="20"/>
        </w:rPr>
      </w:pPr>
      <w:r w:rsidRPr="009E06C0">
        <w:rPr>
          <w:sz w:val="20"/>
          <w:szCs w:val="20"/>
        </w:rPr>
        <w:t xml:space="preserve">Some actions can </w:t>
      </w:r>
      <w:r w:rsidR="00C670BA" w:rsidRPr="009E06C0">
        <w:rPr>
          <w:sz w:val="20"/>
          <w:szCs w:val="20"/>
        </w:rPr>
        <w:t xml:space="preserve">help to </w:t>
      </w:r>
      <w:r w:rsidRPr="009E06C0">
        <w:rPr>
          <w:sz w:val="20"/>
          <w:szCs w:val="20"/>
        </w:rPr>
        <w:t xml:space="preserve">reduce both erosion and inundation risks, while others are intended to manage just erosion or just </w:t>
      </w:r>
      <w:r w:rsidR="00A466D5">
        <w:rPr>
          <w:sz w:val="20"/>
          <w:szCs w:val="20"/>
        </w:rPr>
        <w:t xml:space="preserve">coastal </w:t>
      </w:r>
      <w:r w:rsidRPr="009E06C0">
        <w:rPr>
          <w:sz w:val="20"/>
          <w:szCs w:val="20"/>
        </w:rPr>
        <w:t xml:space="preserve">flooding. </w:t>
      </w:r>
      <w:r w:rsidR="00211F6A" w:rsidRPr="009E06C0">
        <w:rPr>
          <w:sz w:val="20"/>
          <w:szCs w:val="20"/>
        </w:rPr>
        <w:t>Th</w:t>
      </w:r>
      <w:r w:rsidR="001757E4" w:rsidRPr="009E06C0">
        <w:rPr>
          <w:sz w:val="20"/>
          <w:szCs w:val="20"/>
        </w:rPr>
        <w:t xml:space="preserve">e </w:t>
      </w:r>
      <w:r w:rsidR="00211F6A" w:rsidRPr="009E06C0">
        <w:rPr>
          <w:sz w:val="20"/>
          <w:szCs w:val="20"/>
        </w:rPr>
        <w:t xml:space="preserve">type of hazard risk </w:t>
      </w:r>
      <w:r w:rsidR="00B96793" w:rsidRPr="009E06C0">
        <w:rPr>
          <w:sz w:val="20"/>
          <w:szCs w:val="20"/>
        </w:rPr>
        <w:t xml:space="preserve">that </w:t>
      </w:r>
      <w:r w:rsidR="00211F6A" w:rsidRPr="009E06C0">
        <w:rPr>
          <w:sz w:val="20"/>
          <w:szCs w:val="20"/>
        </w:rPr>
        <w:t xml:space="preserve">each action </w:t>
      </w:r>
      <w:r w:rsidR="00066648">
        <w:rPr>
          <w:sz w:val="20"/>
          <w:szCs w:val="20"/>
        </w:rPr>
        <w:t>can</w:t>
      </w:r>
      <w:r w:rsidR="00211F6A" w:rsidRPr="009E06C0">
        <w:rPr>
          <w:sz w:val="20"/>
          <w:szCs w:val="20"/>
        </w:rPr>
        <w:t xml:space="preserve"> </w:t>
      </w:r>
      <w:r w:rsidR="00A65F22" w:rsidRPr="009E06C0">
        <w:rPr>
          <w:sz w:val="20"/>
          <w:szCs w:val="20"/>
        </w:rPr>
        <w:t>influence</w:t>
      </w:r>
      <w:r w:rsidR="001757E4" w:rsidRPr="009E06C0">
        <w:rPr>
          <w:sz w:val="20"/>
          <w:szCs w:val="20"/>
        </w:rPr>
        <w:t xml:space="preserve"> has been consider</w:t>
      </w:r>
      <w:r w:rsidR="00387EF4" w:rsidRPr="009E06C0">
        <w:rPr>
          <w:sz w:val="20"/>
          <w:szCs w:val="20"/>
        </w:rPr>
        <w:t>ed</w:t>
      </w:r>
      <w:r w:rsidR="001757E4" w:rsidRPr="009E06C0">
        <w:rPr>
          <w:sz w:val="20"/>
          <w:szCs w:val="20"/>
        </w:rPr>
        <w:t xml:space="preserve">, </w:t>
      </w:r>
      <w:r w:rsidR="00445E5E" w:rsidRPr="009E06C0">
        <w:rPr>
          <w:sz w:val="20"/>
          <w:szCs w:val="20"/>
        </w:rPr>
        <w:t xml:space="preserve">and </w:t>
      </w:r>
      <w:r w:rsidR="00F30DDE" w:rsidRPr="009E06C0">
        <w:rPr>
          <w:sz w:val="20"/>
          <w:szCs w:val="20"/>
        </w:rPr>
        <w:t>looks at the following hazard types:</w:t>
      </w:r>
    </w:p>
    <w:p w14:paraId="54FC78BB" w14:textId="52805C36" w:rsidR="0022426E" w:rsidRPr="009E06C0" w:rsidRDefault="0022426E" w:rsidP="00CF41F1">
      <w:pPr>
        <w:pStyle w:val="TableTextBullet"/>
        <w:rPr>
          <w:rFonts w:ascii="Arial" w:hAnsi="Arial"/>
          <w:szCs w:val="18"/>
        </w:rPr>
      </w:pPr>
      <w:r w:rsidRPr="009E06C0">
        <w:rPr>
          <w:rFonts w:ascii="Arial" w:hAnsi="Arial"/>
          <w:szCs w:val="18"/>
        </w:rPr>
        <w:t xml:space="preserve">Short term erosion </w:t>
      </w:r>
    </w:p>
    <w:p w14:paraId="157BF247" w14:textId="5B2FD49D" w:rsidR="00CF41F1" w:rsidRPr="009E06C0" w:rsidRDefault="00CF41F1" w:rsidP="00CF41F1">
      <w:pPr>
        <w:pStyle w:val="TableTextBullet"/>
        <w:rPr>
          <w:rFonts w:ascii="Arial" w:hAnsi="Arial"/>
          <w:szCs w:val="18"/>
        </w:rPr>
      </w:pPr>
      <w:r w:rsidRPr="009E06C0">
        <w:rPr>
          <w:szCs w:val="18"/>
        </w:rPr>
        <w:t>Long term erosion</w:t>
      </w:r>
    </w:p>
    <w:p w14:paraId="4F0A5606" w14:textId="77777777" w:rsidR="00CF41F1" w:rsidRPr="009E06C0" w:rsidRDefault="00CF41F1" w:rsidP="00CF41F1">
      <w:pPr>
        <w:pStyle w:val="TableTextBullet"/>
        <w:rPr>
          <w:rFonts w:ascii="Arial" w:hAnsi="Arial"/>
          <w:szCs w:val="18"/>
        </w:rPr>
      </w:pPr>
      <w:r w:rsidRPr="009E06C0">
        <w:rPr>
          <w:szCs w:val="18"/>
        </w:rPr>
        <w:t>Storm tide inundation</w:t>
      </w:r>
    </w:p>
    <w:p w14:paraId="5A9301EA" w14:textId="77777777" w:rsidR="00CF41F1" w:rsidRPr="009E06C0" w:rsidRDefault="00CF41F1" w:rsidP="00CF41F1">
      <w:pPr>
        <w:pStyle w:val="TableTextBullet"/>
        <w:rPr>
          <w:rFonts w:ascii="Arial" w:hAnsi="Arial"/>
          <w:szCs w:val="18"/>
        </w:rPr>
      </w:pPr>
      <w:r w:rsidRPr="009E06C0">
        <w:rPr>
          <w:szCs w:val="18"/>
        </w:rPr>
        <w:t>Permanent inundation</w:t>
      </w:r>
    </w:p>
    <w:p w14:paraId="54BD50C3" w14:textId="77777777" w:rsidR="00CF41F1" w:rsidRPr="009E06C0" w:rsidRDefault="00CF41F1" w:rsidP="00CF41F1">
      <w:pPr>
        <w:pStyle w:val="TableTextBullet"/>
        <w:rPr>
          <w:rFonts w:ascii="Arial" w:hAnsi="Arial"/>
          <w:szCs w:val="18"/>
        </w:rPr>
      </w:pPr>
      <w:r w:rsidRPr="009E06C0">
        <w:rPr>
          <w:szCs w:val="18"/>
        </w:rPr>
        <w:t>Estuary dynamics</w:t>
      </w:r>
    </w:p>
    <w:p w14:paraId="0F664473" w14:textId="77777777" w:rsidR="008B7186" w:rsidRPr="008B7186" w:rsidRDefault="00CF41F1" w:rsidP="00CC3441">
      <w:pPr>
        <w:pStyle w:val="TableTextBullet"/>
        <w:rPr>
          <w:rFonts w:ascii="Arial" w:hAnsi="Arial"/>
          <w:szCs w:val="18"/>
        </w:rPr>
      </w:pPr>
      <w:r w:rsidRPr="009E06C0">
        <w:rPr>
          <w:szCs w:val="18"/>
        </w:rPr>
        <w:t xml:space="preserve">Saline intrusion </w:t>
      </w:r>
    </w:p>
    <w:p w14:paraId="33F4A30A" w14:textId="42B75C8C" w:rsidR="00CC3441" w:rsidRPr="008B7186" w:rsidRDefault="00CC3441" w:rsidP="008B7186">
      <w:pPr>
        <w:pStyle w:val="TableTextBullet"/>
        <w:numPr>
          <w:ilvl w:val="0"/>
          <w:numId w:val="0"/>
        </w:numPr>
        <w:rPr>
          <w:rFonts w:ascii="Arial" w:hAnsi="Arial"/>
          <w:szCs w:val="18"/>
        </w:rPr>
      </w:pPr>
      <w:r w:rsidRPr="008B7186">
        <w:rPr>
          <w:b/>
          <w:bCs/>
          <w:color w:val="00B2A9" w:themeColor="text2"/>
          <w:sz w:val="20"/>
        </w:rPr>
        <w:t xml:space="preserve">Considerations (Pros / Cons)  </w:t>
      </w:r>
    </w:p>
    <w:p w14:paraId="3513691D" w14:textId="71923112" w:rsidR="00387EF4" w:rsidRPr="009E06C0" w:rsidRDefault="006D2B2A" w:rsidP="008626C0">
      <w:pPr>
        <w:pStyle w:val="BodyTextSCC"/>
        <w:rPr>
          <w:sz w:val="20"/>
          <w:szCs w:val="20"/>
        </w:rPr>
      </w:pPr>
      <w:r w:rsidRPr="009E06C0">
        <w:rPr>
          <w:sz w:val="20"/>
          <w:szCs w:val="20"/>
        </w:rPr>
        <w:t xml:space="preserve">While adaptation actions might work well to reduce </w:t>
      </w:r>
      <w:r w:rsidR="00670179" w:rsidRPr="009E06C0">
        <w:rPr>
          <w:sz w:val="20"/>
          <w:szCs w:val="20"/>
        </w:rPr>
        <w:t>coastal hazard risk, there are many other things t</w:t>
      </w:r>
      <w:r w:rsidR="00445E5E" w:rsidRPr="009E06C0">
        <w:rPr>
          <w:sz w:val="20"/>
          <w:szCs w:val="20"/>
        </w:rPr>
        <w:t>hat also need to be</w:t>
      </w:r>
      <w:r w:rsidR="00670179" w:rsidRPr="009E06C0">
        <w:rPr>
          <w:sz w:val="20"/>
          <w:szCs w:val="20"/>
        </w:rPr>
        <w:t xml:space="preserve"> consider</w:t>
      </w:r>
      <w:r w:rsidR="00445E5E" w:rsidRPr="009E06C0">
        <w:rPr>
          <w:sz w:val="20"/>
          <w:szCs w:val="20"/>
        </w:rPr>
        <w:t>ed</w:t>
      </w:r>
      <w:r w:rsidR="00670179" w:rsidRPr="009E06C0">
        <w:rPr>
          <w:sz w:val="20"/>
          <w:szCs w:val="20"/>
        </w:rPr>
        <w:t xml:space="preserve"> when choosing the most suitable actions at a</w:t>
      </w:r>
      <w:r w:rsidR="00387EF4" w:rsidRPr="009E06C0">
        <w:rPr>
          <w:sz w:val="20"/>
          <w:szCs w:val="20"/>
        </w:rPr>
        <w:t>n</w:t>
      </w:r>
      <w:r w:rsidR="00670179" w:rsidRPr="009E06C0">
        <w:rPr>
          <w:sz w:val="20"/>
          <w:szCs w:val="20"/>
        </w:rPr>
        <w:t xml:space="preserve"> </w:t>
      </w:r>
      <w:r w:rsidR="00387EF4" w:rsidRPr="009E06C0">
        <w:rPr>
          <w:sz w:val="20"/>
          <w:szCs w:val="20"/>
        </w:rPr>
        <w:t xml:space="preserve">at-risk </w:t>
      </w:r>
      <w:r w:rsidR="00670179" w:rsidRPr="009E06C0">
        <w:rPr>
          <w:sz w:val="20"/>
          <w:szCs w:val="20"/>
        </w:rPr>
        <w:t>location</w:t>
      </w:r>
      <w:r w:rsidR="00445E5E" w:rsidRPr="009E06C0">
        <w:rPr>
          <w:sz w:val="20"/>
          <w:szCs w:val="20"/>
        </w:rPr>
        <w:t xml:space="preserve">. </w:t>
      </w:r>
      <w:r w:rsidR="00387EF4" w:rsidRPr="009E06C0">
        <w:rPr>
          <w:sz w:val="20"/>
          <w:szCs w:val="20"/>
        </w:rPr>
        <w:t xml:space="preserve"> </w:t>
      </w:r>
    </w:p>
    <w:p w14:paraId="4057030C" w14:textId="35AF01BB" w:rsidR="00670179" w:rsidRPr="009E06C0" w:rsidRDefault="00445E5E" w:rsidP="008A606F">
      <w:pPr>
        <w:pStyle w:val="BodyTextSCC"/>
        <w:rPr>
          <w:sz w:val="20"/>
          <w:szCs w:val="20"/>
        </w:rPr>
      </w:pPr>
      <w:r w:rsidRPr="009E06C0">
        <w:rPr>
          <w:sz w:val="20"/>
          <w:szCs w:val="20"/>
        </w:rPr>
        <w:t>We have</w:t>
      </w:r>
      <w:r w:rsidR="008A606F" w:rsidRPr="009E06C0">
        <w:rPr>
          <w:sz w:val="20"/>
          <w:szCs w:val="20"/>
        </w:rPr>
        <w:t xml:space="preserve"> highlighted some of the pros and cons of</w:t>
      </w:r>
      <w:r w:rsidRPr="009E06C0">
        <w:rPr>
          <w:sz w:val="20"/>
          <w:szCs w:val="20"/>
        </w:rPr>
        <w:t xml:space="preserve"> </w:t>
      </w:r>
      <w:r w:rsidR="008A606F" w:rsidRPr="009E06C0">
        <w:rPr>
          <w:sz w:val="20"/>
          <w:szCs w:val="20"/>
        </w:rPr>
        <w:t>different actions. This includes consideration of some other impacts the action may have at or away from the sites, challenges or complexities associated with its implementation</w:t>
      </w:r>
      <w:r w:rsidR="00440909">
        <w:rPr>
          <w:sz w:val="20"/>
          <w:szCs w:val="20"/>
        </w:rPr>
        <w:t>,</w:t>
      </w:r>
      <w:r w:rsidR="00E1012B" w:rsidRPr="009E06C0">
        <w:rPr>
          <w:sz w:val="20"/>
          <w:szCs w:val="20"/>
        </w:rPr>
        <w:t xml:space="preserve"> and </w:t>
      </w:r>
      <w:r w:rsidR="008A606F" w:rsidRPr="009E06C0">
        <w:rPr>
          <w:sz w:val="20"/>
          <w:szCs w:val="20"/>
        </w:rPr>
        <w:t xml:space="preserve">opportunities and additional benefits </w:t>
      </w:r>
      <w:r w:rsidR="00E1012B" w:rsidRPr="009E06C0">
        <w:rPr>
          <w:sz w:val="20"/>
          <w:szCs w:val="20"/>
        </w:rPr>
        <w:t>the action</w:t>
      </w:r>
      <w:r w:rsidR="008A606F" w:rsidRPr="009E06C0">
        <w:rPr>
          <w:sz w:val="20"/>
          <w:szCs w:val="20"/>
        </w:rPr>
        <w:t xml:space="preserve"> may provide.  </w:t>
      </w:r>
    </w:p>
    <w:p w14:paraId="610CC2C9" w14:textId="46E5A9B3" w:rsidR="00B519CE" w:rsidRPr="009E06C0" w:rsidRDefault="00BE17EB" w:rsidP="008626C0">
      <w:pPr>
        <w:pStyle w:val="BodyTextSCC"/>
        <w:rPr>
          <w:b/>
          <w:bCs/>
          <w:color w:val="00B2A9" w:themeColor="text2"/>
          <w:sz w:val="20"/>
          <w:szCs w:val="20"/>
        </w:rPr>
      </w:pPr>
      <w:r w:rsidRPr="009E06C0">
        <w:rPr>
          <w:b/>
          <w:bCs/>
          <w:color w:val="00B2A9" w:themeColor="text2"/>
          <w:sz w:val="20"/>
          <w:szCs w:val="20"/>
        </w:rPr>
        <w:t>Where it fits with M</w:t>
      </w:r>
      <w:r w:rsidR="008B7186">
        <w:rPr>
          <w:b/>
          <w:bCs/>
          <w:color w:val="00B2A9" w:themeColor="text2"/>
          <w:sz w:val="20"/>
          <w:szCs w:val="20"/>
        </w:rPr>
        <w:t xml:space="preserve">arine and </w:t>
      </w:r>
      <w:r w:rsidRPr="009E06C0">
        <w:rPr>
          <w:b/>
          <w:bCs/>
          <w:color w:val="00B2A9" w:themeColor="text2"/>
          <w:sz w:val="20"/>
          <w:szCs w:val="20"/>
        </w:rPr>
        <w:t>C</w:t>
      </w:r>
      <w:r w:rsidR="008B7186">
        <w:rPr>
          <w:b/>
          <w:bCs/>
          <w:color w:val="00B2A9" w:themeColor="text2"/>
          <w:sz w:val="20"/>
          <w:szCs w:val="20"/>
        </w:rPr>
        <w:t>oastal</w:t>
      </w:r>
      <w:r w:rsidRPr="009E06C0">
        <w:rPr>
          <w:b/>
          <w:bCs/>
          <w:color w:val="00B2A9" w:themeColor="text2"/>
          <w:sz w:val="20"/>
          <w:szCs w:val="20"/>
        </w:rPr>
        <w:t xml:space="preserve"> Policy</w:t>
      </w:r>
    </w:p>
    <w:p w14:paraId="15B97C60" w14:textId="60BAF613" w:rsidR="00C45171" w:rsidRPr="009E06C0" w:rsidRDefault="00A47E12" w:rsidP="008626C0">
      <w:pPr>
        <w:pStyle w:val="BodyTextSCC"/>
        <w:rPr>
          <w:sz w:val="20"/>
          <w:szCs w:val="20"/>
        </w:rPr>
      </w:pPr>
      <w:r w:rsidRPr="009E06C0">
        <w:rPr>
          <w:sz w:val="20"/>
          <w:szCs w:val="20"/>
        </w:rPr>
        <w:t xml:space="preserve">As we plan how we manage (mitigate) coastal hazard risk and suitability of </w:t>
      </w:r>
      <w:r w:rsidR="00FF6706" w:rsidRPr="009E06C0">
        <w:rPr>
          <w:sz w:val="20"/>
          <w:szCs w:val="20"/>
        </w:rPr>
        <w:t>different actions, the Marine</w:t>
      </w:r>
      <w:r w:rsidR="00C45171" w:rsidRPr="009E06C0">
        <w:rPr>
          <w:sz w:val="20"/>
          <w:szCs w:val="20"/>
        </w:rPr>
        <w:t xml:space="preserve"> and</w:t>
      </w:r>
      <w:r w:rsidR="00FF6706" w:rsidRPr="009E06C0">
        <w:rPr>
          <w:sz w:val="20"/>
          <w:szCs w:val="20"/>
        </w:rPr>
        <w:t xml:space="preserve"> C</w:t>
      </w:r>
      <w:r w:rsidR="00C45171" w:rsidRPr="009E06C0">
        <w:rPr>
          <w:sz w:val="20"/>
          <w:szCs w:val="20"/>
        </w:rPr>
        <w:t>oa</w:t>
      </w:r>
      <w:r w:rsidR="00FF6706" w:rsidRPr="009E06C0">
        <w:rPr>
          <w:sz w:val="20"/>
          <w:szCs w:val="20"/>
        </w:rPr>
        <w:t>s</w:t>
      </w:r>
      <w:r w:rsidR="00C45171" w:rsidRPr="009E06C0">
        <w:rPr>
          <w:sz w:val="20"/>
          <w:szCs w:val="20"/>
        </w:rPr>
        <w:t>t</w:t>
      </w:r>
      <w:r w:rsidR="00FF6706" w:rsidRPr="009E06C0">
        <w:rPr>
          <w:sz w:val="20"/>
          <w:szCs w:val="20"/>
        </w:rPr>
        <w:t xml:space="preserve">al </w:t>
      </w:r>
      <w:r w:rsidR="00440909">
        <w:rPr>
          <w:sz w:val="20"/>
          <w:szCs w:val="20"/>
        </w:rPr>
        <w:t>P</w:t>
      </w:r>
      <w:r w:rsidRPr="009E06C0">
        <w:rPr>
          <w:sz w:val="20"/>
          <w:szCs w:val="20"/>
        </w:rPr>
        <w:t>olicy requires us to</w:t>
      </w:r>
      <w:r w:rsidR="00FF6706" w:rsidRPr="009E06C0">
        <w:rPr>
          <w:sz w:val="20"/>
          <w:szCs w:val="20"/>
        </w:rPr>
        <w:t xml:space="preserve"> </w:t>
      </w:r>
      <w:r w:rsidR="00C45171" w:rsidRPr="009E06C0">
        <w:rPr>
          <w:sz w:val="20"/>
          <w:szCs w:val="20"/>
        </w:rPr>
        <w:t>take</w:t>
      </w:r>
      <w:r w:rsidR="00FF6706" w:rsidRPr="009E06C0">
        <w:rPr>
          <w:sz w:val="20"/>
          <w:szCs w:val="20"/>
        </w:rPr>
        <w:t xml:space="preserve"> a strategic approach.</w:t>
      </w:r>
      <w:r w:rsidR="00C45171" w:rsidRPr="009E06C0">
        <w:rPr>
          <w:sz w:val="20"/>
          <w:szCs w:val="20"/>
        </w:rPr>
        <w:t xml:space="preserve"> </w:t>
      </w:r>
    </w:p>
    <w:p w14:paraId="01CFC63F" w14:textId="7F7F23C5" w:rsidR="00040C7F" w:rsidRPr="009E06C0" w:rsidRDefault="00C45171" w:rsidP="008626C0">
      <w:pPr>
        <w:pStyle w:val="BodyTextSCC"/>
        <w:rPr>
          <w:sz w:val="20"/>
          <w:szCs w:val="20"/>
        </w:rPr>
      </w:pPr>
      <w:r w:rsidRPr="009E06C0">
        <w:rPr>
          <w:sz w:val="20"/>
          <w:szCs w:val="20"/>
        </w:rPr>
        <w:t>T</w:t>
      </w:r>
      <w:r w:rsidR="00040C7F" w:rsidRPr="009E06C0">
        <w:rPr>
          <w:sz w:val="20"/>
          <w:szCs w:val="20"/>
        </w:rPr>
        <w:t>here</w:t>
      </w:r>
      <w:r w:rsidR="00440909">
        <w:rPr>
          <w:sz w:val="20"/>
          <w:szCs w:val="20"/>
        </w:rPr>
        <w:t xml:space="preserve"> are</w:t>
      </w:r>
      <w:r w:rsidR="00040C7F" w:rsidRPr="009E06C0">
        <w:rPr>
          <w:sz w:val="20"/>
          <w:szCs w:val="20"/>
        </w:rPr>
        <w:t xml:space="preserve"> six </w:t>
      </w:r>
      <w:r w:rsidR="00040C7F" w:rsidRPr="009E06C0">
        <w:rPr>
          <w:b/>
          <w:bCs/>
          <w:color w:val="00B2A9" w:themeColor="text2"/>
          <w:sz w:val="20"/>
          <w:szCs w:val="20"/>
        </w:rPr>
        <w:t>adaptation options</w:t>
      </w:r>
      <w:r w:rsidR="007754CD" w:rsidRPr="009E06C0">
        <w:rPr>
          <w:b/>
          <w:bCs/>
          <w:color w:val="00B2A9" w:themeColor="text2"/>
          <w:sz w:val="20"/>
          <w:szCs w:val="20"/>
        </w:rPr>
        <w:t xml:space="preserve"> </w:t>
      </w:r>
      <w:r w:rsidR="007754CD" w:rsidRPr="009E06C0">
        <w:rPr>
          <w:sz w:val="20"/>
          <w:szCs w:val="20"/>
        </w:rPr>
        <w:t xml:space="preserve">(different strategic approaches) </w:t>
      </w:r>
      <w:r w:rsidR="00040C7F" w:rsidRPr="009E06C0">
        <w:rPr>
          <w:sz w:val="20"/>
          <w:szCs w:val="20"/>
        </w:rPr>
        <w:t xml:space="preserve">to consider when developing an adaptation </w:t>
      </w:r>
      <w:r w:rsidR="00FF6706" w:rsidRPr="009E06C0">
        <w:rPr>
          <w:sz w:val="20"/>
          <w:szCs w:val="20"/>
        </w:rPr>
        <w:t xml:space="preserve">planning.  </w:t>
      </w:r>
      <w:r w:rsidR="007754CD" w:rsidRPr="009E06C0">
        <w:rPr>
          <w:sz w:val="20"/>
          <w:szCs w:val="20"/>
        </w:rPr>
        <w:t>E</w:t>
      </w:r>
      <w:r w:rsidR="00040C7F" w:rsidRPr="009E06C0">
        <w:rPr>
          <w:sz w:val="20"/>
          <w:szCs w:val="20"/>
        </w:rPr>
        <w:t>ach</w:t>
      </w:r>
      <w:r w:rsidR="007754CD" w:rsidRPr="009E06C0">
        <w:rPr>
          <w:sz w:val="20"/>
          <w:szCs w:val="20"/>
        </w:rPr>
        <w:t xml:space="preserve"> adaptation</w:t>
      </w:r>
      <w:r w:rsidR="00040C7F" w:rsidRPr="009E06C0">
        <w:rPr>
          <w:sz w:val="20"/>
          <w:szCs w:val="20"/>
        </w:rPr>
        <w:t xml:space="preserve"> option must be considered in the policy</w:t>
      </w:r>
      <w:r w:rsidR="006D5036">
        <w:rPr>
          <w:sz w:val="20"/>
          <w:szCs w:val="20"/>
        </w:rPr>
        <w:t>-</w:t>
      </w:r>
      <w:r w:rsidR="00040C7F" w:rsidRPr="009E06C0">
        <w:rPr>
          <w:sz w:val="20"/>
          <w:szCs w:val="20"/>
        </w:rPr>
        <w:t>defined order when planning a suitable adaptation response.</w:t>
      </w:r>
    </w:p>
    <w:p w14:paraId="5BB344DB" w14:textId="77777777" w:rsidR="008A606F" w:rsidRPr="009E06C0" w:rsidRDefault="00FF6706" w:rsidP="008626C0">
      <w:pPr>
        <w:pStyle w:val="BodyTextSCC"/>
        <w:rPr>
          <w:sz w:val="20"/>
          <w:szCs w:val="20"/>
        </w:rPr>
      </w:pPr>
      <w:r w:rsidRPr="009E06C0">
        <w:rPr>
          <w:sz w:val="20"/>
          <w:szCs w:val="20"/>
        </w:rPr>
        <w:t xml:space="preserve">We have shown </w:t>
      </w:r>
      <w:r w:rsidR="00E31FF8" w:rsidRPr="009E06C0">
        <w:rPr>
          <w:sz w:val="20"/>
          <w:szCs w:val="20"/>
        </w:rPr>
        <w:t>where</w:t>
      </w:r>
      <w:r w:rsidRPr="009E06C0">
        <w:rPr>
          <w:sz w:val="20"/>
          <w:szCs w:val="20"/>
        </w:rPr>
        <w:t xml:space="preserve"> each </w:t>
      </w:r>
      <w:r w:rsidR="00E31FF8" w:rsidRPr="009E06C0">
        <w:rPr>
          <w:sz w:val="20"/>
          <w:szCs w:val="20"/>
        </w:rPr>
        <w:t>adaptation a</w:t>
      </w:r>
      <w:r w:rsidRPr="009E06C0">
        <w:rPr>
          <w:sz w:val="20"/>
          <w:szCs w:val="20"/>
        </w:rPr>
        <w:t xml:space="preserve">ction fits </w:t>
      </w:r>
      <w:r w:rsidR="00E31FF8" w:rsidRPr="009E06C0">
        <w:rPr>
          <w:sz w:val="20"/>
          <w:szCs w:val="20"/>
        </w:rPr>
        <w:t xml:space="preserve">within these </w:t>
      </w:r>
      <w:r w:rsidR="0091520D" w:rsidRPr="009E06C0">
        <w:rPr>
          <w:sz w:val="20"/>
          <w:szCs w:val="20"/>
        </w:rPr>
        <w:t xml:space="preserve">adaptation </w:t>
      </w:r>
      <w:r w:rsidR="00E31FF8" w:rsidRPr="009E06C0">
        <w:rPr>
          <w:sz w:val="20"/>
          <w:szCs w:val="20"/>
        </w:rPr>
        <w:t>options</w:t>
      </w:r>
    </w:p>
    <w:p w14:paraId="124F9616" w14:textId="71EC2A69" w:rsidR="00A47E12" w:rsidRPr="009E06C0" w:rsidRDefault="008A606F" w:rsidP="008626C0">
      <w:pPr>
        <w:pStyle w:val="BodyTextSCC"/>
        <w:rPr>
          <w:i/>
          <w:color w:val="888583" w:themeColor="text1" w:themeTint="99"/>
          <w:sz w:val="18"/>
          <w:szCs w:val="18"/>
        </w:rPr>
      </w:pPr>
      <w:r w:rsidRPr="009E06C0">
        <w:rPr>
          <w:i/>
          <w:color w:val="888583" w:themeColor="text1" w:themeTint="99"/>
          <w:sz w:val="18"/>
          <w:szCs w:val="18"/>
        </w:rPr>
        <w:t>Example</w:t>
      </w:r>
      <w:r w:rsidR="009E06C0">
        <w:rPr>
          <w:i/>
          <w:color w:val="888583" w:themeColor="text1" w:themeTint="99"/>
          <w:sz w:val="18"/>
          <w:szCs w:val="18"/>
        </w:rPr>
        <w:t xml:space="preserve"> - </w:t>
      </w:r>
      <w:r w:rsidR="00C31B52" w:rsidRPr="009E06C0">
        <w:rPr>
          <w:i/>
          <w:color w:val="888583" w:themeColor="text1" w:themeTint="99"/>
          <w:sz w:val="18"/>
          <w:szCs w:val="18"/>
        </w:rPr>
        <w:t>w</w:t>
      </w:r>
      <w:r w:rsidR="009E06C0">
        <w:rPr>
          <w:i/>
          <w:color w:val="888583" w:themeColor="text1" w:themeTint="99"/>
          <w:sz w:val="18"/>
          <w:szCs w:val="18"/>
        </w:rPr>
        <w:t xml:space="preserve">here </w:t>
      </w:r>
      <w:r w:rsidR="00CD7099" w:rsidRPr="009E06C0">
        <w:rPr>
          <w:i/>
          <w:color w:val="888583" w:themeColor="text1" w:themeTint="99"/>
          <w:sz w:val="18"/>
          <w:szCs w:val="18"/>
        </w:rPr>
        <w:t xml:space="preserve">this </w:t>
      </w:r>
      <w:r w:rsidRPr="009E06C0">
        <w:rPr>
          <w:i/>
          <w:color w:val="888583" w:themeColor="text1" w:themeTint="99"/>
          <w:sz w:val="18"/>
          <w:szCs w:val="18"/>
        </w:rPr>
        <w:t>action fit</w:t>
      </w:r>
      <w:r w:rsidR="009E06C0">
        <w:rPr>
          <w:i/>
          <w:color w:val="888583" w:themeColor="text1" w:themeTint="99"/>
          <w:sz w:val="18"/>
          <w:szCs w:val="18"/>
        </w:rPr>
        <w:t>s</w:t>
      </w:r>
      <w:r w:rsidRPr="009E06C0">
        <w:rPr>
          <w:i/>
          <w:color w:val="888583" w:themeColor="text1" w:themeTint="99"/>
          <w:sz w:val="18"/>
          <w:szCs w:val="18"/>
        </w:rPr>
        <w:t xml:space="preserve"> with both Avoid and Accommodate strategies   </w:t>
      </w:r>
      <w:r w:rsidR="00E31FF8" w:rsidRPr="009E06C0">
        <w:rPr>
          <w:i/>
          <w:color w:val="888583" w:themeColor="text1" w:themeTint="99"/>
          <w:sz w:val="18"/>
          <w:szCs w:val="18"/>
        </w:rPr>
        <w:t xml:space="preserve"> </w:t>
      </w:r>
    </w:p>
    <w:tbl>
      <w:tblPr>
        <w:tblStyle w:val="ListTable3-Accent6"/>
        <w:tblW w:w="3531" w:type="dxa"/>
        <w:tblCellMar>
          <w:top w:w="28" w:type="dxa"/>
          <w:bottom w:w="28" w:type="dxa"/>
        </w:tblCellMar>
        <w:tblLook w:val="04A0" w:firstRow="1" w:lastRow="0" w:firstColumn="1" w:lastColumn="0" w:noHBand="0" w:noVBand="1"/>
      </w:tblPr>
      <w:tblGrid>
        <w:gridCol w:w="3032"/>
        <w:gridCol w:w="499"/>
      </w:tblGrid>
      <w:tr w:rsidR="00A47E12" w:rsidRPr="00A43864" w14:paraId="087EB344" w14:textId="77777777" w:rsidTr="008A606F">
        <w:trPr>
          <w:cnfStyle w:val="100000000000" w:firstRow="1" w:lastRow="0" w:firstColumn="0" w:lastColumn="0" w:oddVBand="0" w:evenVBand="0" w:oddHBand="0" w:evenHBand="0" w:firstRowFirstColumn="0" w:firstRowLastColumn="0" w:lastRowFirstColumn="0" w:lastRowLastColumn="0"/>
          <w:trHeight w:val="193"/>
        </w:trPr>
        <w:tc>
          <w:tcPr>
            <w:cnfStyle w:val="001000000100" w:firstRow="0" w:lastRow="0" w:firstColumn="1" w:lastColumn="0" w:oddVBand="0" w:evenVBand="0" w:oddHBand="0" w:evenHBand="0" w:firstRowFirstColumn="1" w:firstRowLastColumn="0" w:lastRowFirstColumn="0" w:lastRowLastColumn="0"/>
            <w:tcW w:w="3032" w:type="dxa"/>
            <w:tcBorders>
              <w:left w:val="single" w:sz="4" w:space="0" w:color="00B2A9" w:themeColor="accent1"/>
            </w:tcBorders>
            <w:shd w:val="clear" w:color="auto" w:fill="00B2A9" w:themeFill="accent1"/>
          </w:tcPr>
          <w:p w14:paraId="3579B246" w14:textId="77777777" w:rsidR="00A47E12" w:rsidRPr="00A43864" w:rsidRDefault="00A47E12" w:rsidP="00E31FF8">
            <w:pPr>
              <w:spacing w:after="0"/>
              <w:rPr>
                <w:rFonts w:ascii="Arial" w:hAnsi="Arial"/>
                <w:b w:val="0"/>
              </w:rPr>
            </w:pPr>
            <w:r w:rsidRPr="00A43864">
              <w:rPr>
                <w:rFonts w:ascii="Arial" w:hAnsi="Arial"/>
                <w:b w:val="0"/>
              </w:rPr>
              <w:t xml:space="preserve">MAC Policy approach </w:t>
            </w:r>
          </w:p>
        </w:tc>
        <w:tc>
          <w:tcPr>
            <w:tcW w:w="499" w:type="dxa"/>
            <w:shd w:val="clear" w:color="auto" w:fill="00B2A9" w:themeFill="accent1"/>
          </w:tcPr>
          <w:p w14:paraId="18B8E6E6" w14:textId="77777777" w:rsidR="00A47E12" w:rsidRPr="00A43864" w:rsidRDefault="00A47E12" w:rsidP="00E31FF8">
            <w:pPr>
              <w:spacing w:after="0"/>
              <w:cnfStyle w:val="100000000000" w:firstRow="1" w:lastRow="0" w:firstColumn="0" w:lastColumn="0" w:oddVBand="0" w:evenVBand="0" w:oddHBand="0" w:evenHBand="0" w:firstRowFirstColumn="0" w:firstRowLastColumn="0" w:lastRowFirstColumn="0" w:lastRowLastColumn="0"/>
              <w:rPr>
                <w:rFonts w:ascii="Arial" w:hAnsi="Arial"/>
                <w:b w:val="0"/>
              </w:rPr>
            </w:pPr>
          </w:p>
        </w:tc>
      </w:tr>
      <w:tr w:rsidR="00A47E12" w:rsidRPr="00A43864" w14:paraId="64D8F924" w14:textId="77777777" w:rsidTr="008A606F">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3032" w:type="dxa"/>
            <w:tcBorders>
              <w:left w:val="single" w:sz="4" w:space="0" w:color="00B2A9" w:themeColor="accent1"/>
              <w:bottom w:val="single" w:sz="4" w:space="0" w:color="00B2A9" w:themeColor="accent1"/>
            </w:tcBorders>
          </w:tcPr>
          <w:p w14:paraId="7FAFE388" w14:textId="77777777" w:rsidR="00A47E12" w:rsidRPr="00A43864" w:rsidRDefault="00A47E12" w:rsidP="00E31FF8">
            <w:pPr>
              <w:pStyle w:val="NormalWeb"/>
              <w:spacing w:after="0" w:line="120" w:lineRule="atLeast"/>
              <w:rPr>
                <w:rFonts w:ascii="Arial" w:hAnsi="Arial" w:cs="Arial"/>
                <w:b w:val="0"/>
                <w:szCs w:val="20"/>
              </w:rPr>
            </w:pPr>
            <w:r w:rsidRPr="00A43864">
              <w:rPr>
                <w:rFonts w:ascii="Arial" w:hAnsi="Arial" w:cs="Arial"/>
                <w:b w:val="0"/>
                <w:kern w:val="24"/>
                <w:szCs w:val="20"/>
              </w:rPr>
              <w:t xml:space="preserve">1. Non intervention </w:t>
            </w:r>
          </w:p>
        </w:tc>
        <w:tc>
          <w:tcPr>
            <w:tcW w:w="499" w:type="dxa"/>
            <w:tcBorders>
              <w:bottom w:val="single" w:sz="4" w:space="0" w:color="00B2A9" w:themeColor="accent1"/>
              <w:right w:val="single" w:sz="4" w:space="0" w:color="00B2A9" w:themeColor="accent1"/>
            </w:tcBorders>
          </w:tcPr>
          <w:p w14:paraId="19B8E294" w14:textId="77777777" w:rsidR="00A47E12" w:rsidRPr="00A43864" w:rsidRDefault="00A47E12" w:rsidP="00E31FF8">
            <w:pPr>
              <w:spacing w:after="0"/>
              <w:cnfStyle w:val="000000100000" w:firstRow="0" w:lastRow="0" w:firstColumn="0" w:lastColumn="0" w:oddVBand="0" w:evenVBand="0" w:oddHBand="1" w:evenHBand="0" w:firstRowFirstColumn="0" w:firstRowLastColumn="0" w:lastRowFirstColumn="0" w:lastRowLastColumn="0"/>
              <w:rPr>
                <w:rFonts w:ascii="Arial" w:hAnsi="Arial"/>
                <w:b/>
                <w:bCs/>
              </w:rPr>
            </w:pPr>
          </w:p>
        </w:tc>
      </w:tr>
      <w:tr w:rsidR="00A47E12" w:rsidRPr="00A43864" w14:paraId="7273CE35" w14:textId="77777777" w:rsidTr="008A606F">
        <w:trPr>
          <w:trHeight w:val="200"/>
        </w:trPr>
        <w:tc>
          <w:tcPr>
            <w:cnfStyle w:val="001000000000" w:firstRow="0" w:lastRow="0" w:firstColumn="1" w:lastColumn="0" w:oddVBand="0" w:evenVBand="0" w:oddHBand="0" w:evenHBand="0" w:firstRowFirstColumn="0" w:firstRowLastColumn="0" w:lastRowFirstColumn="0" w:lastRowLastColumn="0"/>
            <w:tcW w:w="3032" w:type="dxa"/>
            <w:tcBorders>
              <w:top w:val="single" w:sz="4" w:space="0" w:color="00B2A9" w:themeColor="accent1"/>
              <w:left w:val="single" w:sz="4" w:space="0" w:color="00B2A9" w:themeColor="accent1"/>
              <w:bottom w:val="single" w:sz="4" w:space="0" w:color="00B2A9" w:themeColor="accent1"/>
            </w:tcBorders>
          </w:tcPr>
          <w:p w14:paraId="72DACED0" w14:textId="77777777" w:rsidR="00A47E12" w:rsidRPr="00A43864" w:rsidRDefault="00A47E12" w:rsidP="00E31FF8">
            <w:pPr>
              <w:spacing w:after="0" w:line="120" w:lineRule="atLeast"/>
              <w:rPr>
                <w:rFonts w:ascii="Arial" w:hAnsi="Arial"/>
                <w:b w:val="0"/>
              </w:rPr>
            </w:pPr>
            <w:r w:rsidRPr="00A43864">
              <w:rPr>
                <w:rFonts w:ascii="Arial" w:hAnsi="Arial"/>
                <w:b w:val="0"/>
                <w:kern w:val="24"/>
              </w:rPr>
              <w:t xml:space="preserve">2. Avoid </w:t>
            </w:r>
          </w:p>
        </w:tc>
        <w:tc>
          <w:tcPr>
            <w:tcW w:w="499" w:type="dxa"/>
            <w:tcBorders>
              <w:top w:val="single" w:sz="4" w:space="0" w:color="00B2A9" w:themeColor="accent1"/>
              <w:bottom w:val="single" w:sz="4" w:space="0" w:color="00B2A9" w:themeColor="accent1"/>
              <w:right w:val="single" w:sz="4" w:space="0" w:color="00B2A9" w:themeColor="accent1"/>
            </w:tcBorders>
          </w:tcPr>
          <w:p w14:paraId="4F3D019D" w14:textId="77777777" w:rsidR="00A47E12" w:rsidRPr="00A43864" w:rsidRDefault="00A47E12" w:rsidP="00E31FF8">
            <w:pPr>
              <w:spacing w:after="0"/>
              <w:cnfStyle w:val="000000000000" w:firstRow="0" w:lastRow="0" w:firstColumn="0" w:lastColumn="0" w:oddVBand="0" w:evenVBand="0" w:oddHBand="0" w:evenHBand="0" w:firstRowFirstColumn="0" w:firstRowLastColumn="0" w:lastRowFirstColumn="0" w:lastRowLastColumn="0"/>
              <w:rPr>
                <w:rFonts w:ascii="Arial" w:hAnsi="Arial"/>
                <w:b/>
                <w:bCs/>
              </w:rPr>
            </w:pPr>
            <w:r w:rsidRPr="00A43864">
              <w:rPr>
                <w:rFonts w:ascii="Arial" w:hAnsi="Arial"/>
                <w:b/>
                <w:bCs/>
              </w:rPr>
              <w:sym w:font="Wingdings" w:char="F0FC"/>
            </w:r>
          </w:p>
        </w:tc>
      </w:tr>
      <w:tr w:rsidR="00A47E12" w:rsidRPr="00A43864" w14:paraId="4D633D2D" w14:textId="77777777" w:rsidTr="008A606F">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032" w:type="dxa"/>
            <w:tcBorders>
              <w:top w:val="single" w:sz="4" w:space="0" w:color="00B2A9" w:themeColor="accent1"/>
              <w:left w:val="single" w:sz="4" w:space="0" w:color="00B2A9" w:themeColor="accent1"/>
              <w:bottom w:val="single" w:sz="4" w:space="0" w:color="00B2A9" w:themeColor="accent1"/>
            </w:tcBorders>
          </w:tcPr>
          <w:p w14:paraId="5FBAAFDA" w14:textId="77777777" w:rsidR="00A47E12" w:rsidRPr="00A43864" w:rsidRDefault="00A47E12" w:rsidP="00E31FF8">
            <w:pPr>
              <w:spacing w:after="0" w:line="120" w:lineRule="atLeast"/>
              <w:rPr>
                <w:rFonts w:ascii="Arial" w:hAnsi="Arial"/>
                <w:b w:val="0"/>
              </w:rPr>
            </w:pPr>
            <w:r w:rsidRPr="00A43864">
              <w:rPr>
                <w:rFonts w:ascii="Arial" w:hAnsi="Arial"/>
                <w:b w:val="0"/>
                <w:kern w:val="24"/>
              </w:rPr>
              <w:t>3. Nature-based methods</w:t>
            </w:r>
          </w:p>
        </w:tc>
        <w:tc>
          <w:tcPr>
            <w:tcW w:w="499" w:type="dxa"/>
            <w:tcBorders>
              <w:top w:val="single" w:sz="4" w:space="0" w:color="00B2A9" w:themeColor="accent1"/>
              <w:bottom w:val="single" w:sz="4" w:space="0" w:color="00B2A9" w:themeColor="accent1"/>
              <w:right w:val="single" w:sz="4" w:space="0" w:color="00B2A9" w:themeColor="accent1"/>
            </w:tcBorders>
          </w:tcPr>
          <w:p w14:paraId="17F92DEB" w14:textId="77777777" w:rsidR="00A47E12" w:rsidRPr="00A43864" w:rsidRDefault="00A47E12" w:rsidP="00E31FF8">
            <w:pPr>
              <w:spacing w:after="0"/>
              <w:cnfStyle w:val="000000100000" w:firstRow="0" w:lastRow="0" w:firstColumn="0" w:lastColumn="0" w:oddVBand="0" w:evenVBand="0" w:oddHBand="1" w:evenHBand="0" w:firstRowFirstColumn="0" w:firstRowLastColumn="0" w:lastRowFirstColumn="0" w:lastRowLastColumn="0"/>
              <w:rPr>
                <w:rFonts w:ascii="Arial" w:hAnsi="Arial"/>
                <w:b/>
                <w:bCs/>
              </w:rPr>
            </w:pPr>
          </w:p>
        </w:tc>
      </w:tr>
      <w:tr w:rsidR="00A47E12" w:rsidRPr="00A43864" w14:paraId="587234CB" w14:textId="77777777" w:rsidTr="008A606F">
        <w:trPr>
          <w:trHeight w:val="207"/>
        </w:trPr>
        <w:tc>
          <w:tcPr>
            <w:cnfStyle w:val="001000000000" w:firstRow="0" w:lastRow="0" w:firstColumn="1" w:lastColumn="0" w:oddVBand="0" w:evenVBand="0" w:oddHBand="0" w:evenHBand="0" w:firstRowFirstColumn="0" w:firstRowLastColumn="0" w:lastRowFirstColumn="0" w:lastRowLastColumn="0"/>
            <w:tcW w:w="3032" w:type="dxa"/>
            <w:tcBorders>
              <w:top w:val="single" w:sz="4" w:space="0" w:color="00B2A9" w:themeColor="accent1"/>
              <w:left w:val="single" w:sz="4" w:space="0" w:color="00B2A9" w:themeColor="accent1"/>
              <w:bottom w:val="single" w:sz="4" w:space="0" w:color="00B2A9" w:themeColor="accent1"/>
            </w:tcBorders>
          </w:tcPr>
          <w:p w14:paraId="732ED903" w14:textId="77777777" w:rsidR="00A47E12" w:rsidRPr="00A43864" w:rsidRDefault="00A47E12" w:rsidP="00E31FF8">
            <w:pPr>
              <w:spacing w:after="0" w:line="120" w:lineRule="atLeast"/>
              <w:rPr>
                <w:rFonts w:ascii="Arial" w:hAnsi="Arial"/>
                <w:b w:val="0"/>
              </w:rPr>
            </w:pPr>
            <w:r w:rsidRPr="00A43864">
              <w:rPr>
                <w:rFonts w:ascii="Arial" w:hAnsi="Arial"/>
                <w:b w:val="0"/>
                <w:kern w:val="24"/>
              </w:rPr>
              <w:t xml:space="preserve">4. Accommodate </w:t>
            </w:r>
          </w:p>
        </w:tc>
        <w:tc>
          <w:tcPr>
            <w:tcW w:w="499" w:type="dxa"/>
            <w:tcBorders>
              <w:top w:val="single" w:sz="4" w:space="0" w:color="00B2A9" w:themeColor="accent1"/>
              <w:bottom w:val="single" w:sz="4" w:space="0" w:color="00B2A9" w:themeColor="accent1"/>
              <w:right w:val="single" w:sz="4" w:space="0" w:color="00B2A9" w:themeColor="accent1"/>
            </w:tcBorders>
          </w:tcPr>
          <w:p w14:paraId="674836FB" w14:textId="77777777" w:rsidR="00A47E12" w:rsidRPr="00A43864" w:rsidRDefault="00A47E12" w:rsidP="00E31FF8">
            <w:pPr>
              <w:spacing w:after="0"/>
              <w:cnfStyle w:val="000000000000" w:firstRow="0" w:lastRow="0" w:firstColumn="0" w:lastColumn="0" w:oddVBand="0" w:evenVBand="0" w:oddHBand="0" w:evenHBand="0" w:firstRowFirstColumn="0" w:firstRowLastColumn="0" w:lastRowFirstColumn="0" w:lastRowLastColumn="0"/>
              <w:rPr>
                <w:rFonts w:ascii="Arial" w:hAnsi="Arial"/>
                <w:b/>
                <w:bCs/>
              </w:rPr>
            </w:pPr>
            <w:r w:rsidRPr="00A43864">
              <w:rPr>
                <w:rFonts w:ascii="Arial" w:hAnsi="Arial"/>
                <w:b/>
                <w:bCs/>
              </w:rPr>
              <w:sym w:font="Wingdings" w:char="F0FC"/>
            </w:r>
          </w:p>
        </w:tc>
      </w:tr>
      <w:tr w:rsidR="00A47E12" w:rsidRPr="00A43864" w14:paraId="432B2AB1" w14:textId="77777777" w:rsidTr="008A606F">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3032" w:type="dxa"/>
            <w:tcBorders>
              <w:top w:val="single" w:sz="4" w:space="0" w:color="00B2A9" w:themeColor="accent1"/>
              <w:left w:val="single" w:sz="4" w:space="0" w:color="00B2A9" w:themeColor="accent1"/>
              <w:bottom w:val="single" w:sz="4" w:space="0" w:color="00B2A9" w:themeColor="accent1"/>
            </w:tcBorders>
          </w:tcPr>
          <w:p w14:paraId="30602205" w14:textId="77777777" w:rsidR="00A47E12" w:rsidRPr="00A43864" w:rsidRDefault="00A47E12" w:rsidP="00E31FF8">
            <w:pPr>
              <w:pStyle w:val="NormalWeb"/>
              <w:spacing w:after="0" w:line="120" w:lineRule="atLeast"/>
              <w:rPr>
                <w:rFonts w:ascii="Arial" w:hAnsi="Arial" w:cs="Arial"/>
                <w:b w:val="0"/>
                <w:szCs w:val="20"/>
              </w:rPr>
            </w:pPr>
            <w:r w:rsidRPr="00A43864">
              <w:rPr>
                <w:rFonts w:ascii="Arial" w:hAnsi="Arial" w:cs="Arial"/>
                <w:b w:val="0"/>
                <w:kern w:val="24"/>
                <w:szCs w:val="20"/>
              </w:rPr>
              <w:t xml:space="preserve">5. Retreat </w:t>
            </w:r>
          </w:p>
        </w:tc>
        <w:tc>
          <w:tcPr>
            <w:tcW w:w="499" w:type="dxa"/>
            <w:tcBorders>
              <w:top w:val="single" w:sz="4" w:space="0" w:color="00B2A9" w:themeColor="accent1"/>
              <w:bottom w:val="single" w:sz="4" w:space="0" w:color="00B2A9" w:themeColor="accent1"/>
              <w:right w:val="single" w:sz="4" w:space="0" w:color="00B2A9" w:themeColor="accent1"/>
            </w:tcBorders>
          </w:tcPr>
          <w:p w14:paraId="7305DE39" w14:textId="77777777" w:rsidR="00A47E12" w:rsidRPr="00A43864" w:rsidRDefault="00A47E12" w:rsidP="00E31FF8">
            <w:pPr>
              <w:spacing w:after="0"/>
              <w:cnfStyle w:val="000000100000" w:firstRow="0" w:lastRow="0" w:firstColumn="0" w:lastColumn="0" w:oddVBand="0" w:evenVBand="0" w:oddHBand="1" w:evenHBand="0" w:firstRowFirstColumn="0" w:firstRowLastColumn="0" w:lastRowFirstColumn="0" w:lastRowLastColumn="0"/>
              <w:rPr>
                <w:rFonts w:ascii="Arial" w:hAnsi="Arial"/>
                <w:b/>
                <w:bCs/>
              </w:rPr>
            </w:pPr>
          </w:p>
        </w:tc>
      </w:tr>
      <w:tr w:rsidR="00A47E12" w:rsidRPr="00A43864" w14:paraId="1ABF284C" w14:textId="77777777" w:rsidTr="008A606F">
        <w:trPr>
          <w:trHeight w:val="239"/>
        </w:trPr>
        <w:tc>
          <w:tcPr>
            <w:cnfStyle w:val="001000000000" w:firstRow="0" w:lastRow="0" w:firstColumn="1" w:lastColumn="0" w:oddVBand="0" w:evenVBand="0" w:oddHBand="0" w:evenHBand="0" w:firstRowFirstColumn="0" w:firstRowLastColumn="0" w:lastRowFirstColumn="0" w:lastRowLastColumn="0"/>
            <w:tcW w:w="3032" w:type="dxa"/>
            <w:tcBorders>
              <w:top w:val="single" w:sz="4" w:space="0" w:color="00B2A9" w:themeColor="accent1"/>
              <w:left w:val="single" w:sz="4" w:space="0" w:color="00B2A9" w:themeColor="accent1"/>
              <w:bottom w:val="single" w:sz="4" w:space="0" w:color="00B2A9" w:themeColor="accent1"/>
            </w:tcBorders>
          </w:tcPr>
          <w:p w14:paraId="6A11970C" w14:textId="77777777" w:rsidR="00A47E12" w:rsidRPr="00A43864" w:rsidRDefault="00A47E12" w:rsidP="00E31FF8">
            <w:pPr>
              <w:pStyle w:val="NormalWeb"/>
              <w:spacing w:after="0"/>
              <w:rPr>
                <w:rFonts w:ascii="Arial" w:hAnsi="Arial" w:cs="Arial"/>
                <w:b w:val="0"/>
                <w:szCs w:val="20"/>
              </w:rPr>
            </w:pPr>
            <w:r w:rsidRPr="00A43864">
              <w:rPr>
                <w:rFonts w:ascii="Arial" w:hAnsi="Arial" w:cs="Arial"/>
                <w:b w:val="0"/>
                <w:kern w:val="24"/>
                <w:szCs w:val="20"/>
              </w:rPr>
              <w:t xml:space="preserve">6. Protect </w:t>
            </w:r>
          </w:p>
          <w:p w14:paraId="3FDCA3E4" w14:textId="77777777" w:rsidR="00A47E12" w:rsidRPr="00A43864" w:rsidRDefault="00A47E12" w:rsidP="00E31FF8">
            <w:pPr>
              <w:spacing w:after="0"/>
              <w:rPr>
                <w:rFonts w:ascii="Arial" w:hAnsi="Arial"/>
                <w:b w:val="0"/>
              </w:rPr>
            </w:pPr>
            <w:r w:rsidRPr="00A43864">
              <w:rPr>
                <w:rFonts w:ascii="Arial" w:hAnsi="Arial"/>
                <w:b w:val="0"/>
                <w:kern w:val="24"/>
              </w:rPr>
              <w:t xml:space="preserve">(major engineering works) </w:t>
            </w:r>
          </w:p>
        </w:tc>
        <w:tc>
          <w:tcPr>
            <w:tcW w:w="499" w:type="dxa"/>
            <w:tcBorders>
              <w:top w:val="single" w:sz="4" w:space="0" w:color="00B2A9" w:themeColor="accent1"/>
              <w:bottom w:val="single" w:sz="4" w:space="0" w:color="00B2A9" w:themeColor="accent1"/>
              <w:right w:val="single" w:sz="4" w:space="0" w:color="00B2A9" w:themeColor="accent1"/>
            </w:tcBorders>
          </w:tcPr>
          <w:p w14:paraId="0E883753" w14:textId="77777777" w:rsidR="00A47E12" w:rsidRPr="00A43864" w:rsidRDefault="00A47E12" w:rsidP="00E31FF8">
            <w:pPr>
              <w:spacing w:after="0"/>
              <w:cnfStyle w:val="000000000000" w:firstRow="0" w:lastRow="0" w:firstColumn="0" w:lastColumn="0" w:oddVBand="0" w:evenVBand="0" w:oddHBand="0" w:evenHBand="0" w:firstRowFirstColumn="0" w:firstRowLastColumn="0" w:lastRowFirstColumn="0" w:lastRowLastColumn="0"/>
              <w:rPr>
                <w:rFonts w:ascii="Arial" w:hAnsi="Arial"/>
                <w:b/>
                <w:bCs/>
              </w:rPr>
            </w:pPr>
          </w:p>
        </w:tc>
      </w:tr>
    </w:tbl>
    <w:p w14:paraId="46E554BD" w14:textId="1CE89054" w:rsidR="00E143C6" w:rsidRDefault="00E143C6" w:rsidP="008626C0">
      <w:pPr>
        <w:pStyle w:val="BodyTextSCC"/>
        <w:rPr>
          <w:rFonts w:cs="Arial"/>
          <w:i/>
          <w:iCs/>
          <w:sz w:val="20"/>
          <w:szCs w:val="22"/>
        </w:rPr>
      </w:pPr>
    </w:p>
    <w:p w14:paraId="20F59CC4" w14:textId="5EDF2F65" w:rsidR="008B7186" w:rsidRDefault="008B7186" w:rsidP="008626C0">
      <w:pPr>
        <w:pStyle w:val="BodyTextSCC"/>
        <w:rPr>
          <w:rFonts w:cs="Arial"/>
          <w:i/>
          <w:iCs/>
          <w:sz w:val="20"/>
          <w:szCs w:val="22"/>
        </w:rPr>
      </w:pPr>
    </w:p>
    <w:tbl>
      <w:tblPr>
        <w:tblpPr w:leftFromText="181" w:rightFromText="181" w:topFromText="113" w:vertAnchor="page" w:horzAnchor="page" w:tblpX="852" w:tblpY="12985"/>
        <w:tblOverlap w:val="never"/>
        <w:tblW w:w="10205" w:type="dxa"/>
        <w:tblLayout w:type="fixed"/>
        <w:tblCellMar>
          <w:top w:w="170" w:type="dxa"/>
          <w:left w:w="0" w:type="dxa"/>
          <w:right w:w="0" w:type="dxa"/>
        </w:tblCellMar>
        <w:tblLook w:val="01E0" w:firstRow="1" w:lastRow="1" w:firstColumn="1" w:lastColumn="1" w:noHBand="0" w:noVBand="0"/>
      </w:tblPr>
      <w:tblGrid>
        <w:gridCol w:w="5216"/>
        <w:gridCol w:w="4989"/>
      </w:tblGrid>
      <w:tr w:rsidR="008B7186" w:rsidRPr="00061237" w14:paraId="62C4F112" w14:textId="77777777" w:rsidTr="002A3FF8">
        <w:trPr>
          <w:trHeight w:val="2608"/>
        </w:trPr>
        <w:tc>
          <w:tcPr>
            <w:tcW w:w="5216" w:type="dxa"/>
            <w:shd w:val="clear" w:color="auto" w:fill="auto"/>
          </w:tcPr>
          <w:p w14:paraId="101F011E" w14:textId="63CF6EDB" w:rsidR="008B7186" w:rsidRPr="00061237" w:rsidRDefault="008B7186" w:rsidP="002A3FF8">
            <w:pPr>
              <w:pStyle w:val="SmallBodyText"/>
            </w:pPr>
            <w:r w:rsidRPr="00061237">
              <w:t xml:space="preserve">© The State of Victoria Department of Environment, Land, Water and Planning </w:t>
            </w:r>
            <w:r w:rsidRPr="00061237">
              <w:fldChar w:fldCharType="begin"/>
            </w:r>
            <w:r w:rsidRPr="00061237">
              <w:instrText xml:space="preserve"> DATE  \@ "yyyy" \* MERGEFORMAT </w:instrText>
            </w:r>
            <w:r w:rsidRPr="00061237">
              <w:fldChar w:fldCharType="separate"/>
            </w:r>
            <w:r w:rsidR="00F165B9">
              <w:rPr>
                <w:noProof/>
              </w:rPr>
              <w:t>2022</w:t>
            </w:r>
            <w:r w:rsidRPr="00061237">
              <w:fldChar w:fldCharType="end"/>
            </w:r>
          </w:p>
          <w:p w14:paraId="107A8616" w14:textId="77777777" w:rsidR="008B7186" w:rsidRPr="00061237" w:rsidRDefault="008B7186" w:rsidP="002A3FF8">
            <w:pPr>
              <w:pStyle w:val="SmallBodyText"/>
            </w:pPr>
            <w:r w:rsidRPr="00061237">
              <w:rPr>
                <w:noProof/>
              </w:rPr>
              <w:drawing>
                <wp:anchor distT="0" distB="0" distL="114300" distR="36195" simplePos="0" relativeHeight="251660288" behindDoc="0" locked="1" layoutInCell="1" allowOverlap="1" wp14:anchorId="386122F8" wp14:editId="01875F5C">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061237">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306DB4CF" w14:textId="1D606D4D" w:rsidR="008B7186" w:rsidRPr="00C17403" w:rsidRDefault="00C17403" w:rsidP="00C17403">
            <w:pPr>
              <w:autoSpaceDE w:val="0"/>
              <w:autoSpaceDN w:val="0"/>
              <w:rPr>
                <w:rFonts w:ascii="Arial" w:hAnsi="Arial"/>
                <w:color w:val="000000"/>
                <w:sz w:val="12"/>
                <w:szCs w:val="12"/>
              </w:rPr>
            </w:pPr>
            <w:r w:rsidRPr="00C17403">
              <w:rPr>
                <w:rFonts w:ascii="Arial" w:hAnsi="Arial"/>
                <w:b/>
                <w:bCs/>
                <w:color w:val="000000"/>
                <w:sz w:val="12"/>
                <w:szCs w:val="12"/>
              </w:rPr>
              <w:t xml:space="preserve">ISBN </w:t>
            </w:r>
            <w:r w:rsidRPr="00C17403">
              <w:rPr>
                <w:rFonts w:ascii="Arial" w:hAnsi="Arial"/>
                <w:color w:val="000000"/>
                <w:sz w:val="12"/>
                <w:szCs w:val="12"/>
              </w:rPr>
              <w:t xml:space="preserve">978-1-76105-940-7 </w:t>
            </w:r>
            <w:r w:rsidRPr="00C17403">
              <w:rPr>
                <w:rFonts w:ascii="Arial" w:hAnsi="Arial"/>
                <w:b/>
                <w:bCs/>
                <w:color w:val="000000"/>
                <w:sz w:val="12"/>
                <w:szCs w:val="12"/>
              </w:rPr>
              <w:t>(pdf/online/MS word)</w:t>
            </w:r>
            <w:r w:rsidRPr="00C17403">
              <w:rPr>
                <w:rFonts w:ascii="Arial" w:hAnsi="Arial"/>
                <w:color w:val="000000"/>
                <w:sz w:val="12"/>
                <w:szCs w:val="12"/>
              </w:rPr>
              <w:t xml:space="preserve"> (to be displayed exactly as shown)</w:t>
            </w:r>
          </w:p>
          <w:p w14:paraId="7BBE2F54" w14:textId="77777777" w:rsidR="008B7186" w:rsidRPr="00061237" w:rsidRDefault="008B7186" w:rsidP="002A3FF8">
            <w:pPr>
              <w:pStyle w:val="SmallHeading"/>
            </w:pPr>
            <w:r w:rsidRPr="00061237">
              <w:t>Disclaimer</w:t>
            </w:r>
          </w:p>
          <w:p w14:paraId="4A2AAA51" w14:textId="77777777" w:rsidR="008B7186" w:rsidRPr="00061237" w:rsidRDefault="008B7186" w:rsidP="002A3FF8">
            <w:pPr>
              <w:pStyle w:val="SmallBodyText"/>
            </w:pPr>
            <w:r w:rsidRPr="00061237">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61D4C88E" w14:textId="77777777" w:rsidR="008B7186" w:rsidRPr="00061237" w:rsidRDefault="008B7186" w:rsidP="002A3FF8">
            <w:pPr>
              <w:pStyle w:val="xAccessibilityHeading"/>
            </w:pPr>
            <w:bookmarkStart w:id="2" w:name="_Accessibility"/>
            <w:bookmarkEnd w:id="2"/>
            <w:r w:rsidRPr="00061237">
              <w:t>Accessibility</w:t>
            </w:r>
          </w:p>
          <w:p w14:paraId="3B1ED557" w14:textId="77777777" w:rsidR="008B7186" w:rsidRPr="00061237" w:rsidRDefault="008B7186" w:rsidP="002A3FF8">
            <w:pPr>
              <w:pStyle w:val="xAccessibilityText"/>
            </w:pPr>
            <w:r w:rsidRPr="00061237">
              <w:t>If you would like to receive this publication in an alternative format, please telephone the DELWP Customer Service Centre on 136186, email </w:t>
            </w:r>
            <w:hyperlink r:id="rId22">
              <w:r w:rsidRPr="00061237">
                <w:t>customer.service@delwp.vic.gov.au</w:t>
              </w:r>
            </w:hyperlink>
            <w:r w:rsidRPr="00061237">
              <w:t xml:space="preserve">, or via the National Relay Service on 133 677 </w:t>
            </w:r>
            <w:hyperlink r:id="rId23">
              <w:r w:rsidRPr="00061237">
                <w:t>www.relayservice.com.au</w:t>
              </w:r>
            </w:hyperlink>
            <w:r w:rsidRPr="00061237">
              <w:t xml:space="preserve">. This document is also available on the internet at </w:t>
            </w:r>
            <w:hyperlink r:id="rId24">
              <w:r w:rsidRPr="00061237">
                <w:t>www.delwp.vic.gov.au</w:t>
              </w:r>
            </w:hyperlink>
            <w:r w:rsidRPr="00061237">
              <w:t xml:space="preserve">. </w:t>
            </w:r>
          </w:p>
          <w:p w14:paraId="28EB37B5" w14:textId="77777777" w:rsidR="008B7186" w:rsidRPr="00061237" w:rsidRDefault="008B7186" w:rsidP="002A3FF8">
            <w:pPr>
              <w:pStyle w:val="SmallBodyText"/>
            </w:pPr>
          </w:p>
        </w:tc>
      </w:tr>
    </w:tbl>
    <w:p w14:paraId="332A23B0" w14:textId="77777777" w:rsidR="008B7186" w:rsidRDefault="008B7186" w:rsidP="008626C0">
      <w:pPr>
        <w:pStyle w:val="BodyTextSCC"/>
        <w:rPr>
          <w:rFonts w:cs="Arial"/>
          <w:i/>
          <w:iCs/>
          <w:sz w:val="20"/>
          <w:szCs w:val="22"/>
        </w:rPr>
      </w:pPr>
    </w:p>
    <w:p w14:paraId="38A78166" w14:textId="77777777" w:rsidR="00A47E12" w:rsidRDefault="00A47E12" w:rsidP="00CC3441">
      <w:pPr>
        <w:pStyle w:val="BodyTextSCC"/>
        <w:rPr>
          <w:rFonts w:cs="Arial"/>
          <w:i/>
          <w:iCs/>
          <w:sz w:val="20"/>
          <w:szCs w:val="22"/>
        </w:rPr>
      </w:pPr>
    </w:p>
    <w:p w14:paraId="043AEB9F" w14:textId="7A9B7369" w:rsidR="008B7186" w:rsidRDefault="008B7186" w:rsidP="00CC3441">
      <w:pPr>
        <w:pStyle w:val="BodyTextSCC"/>
        <w:rPr>
          <w:rFonts w:cs="Arial"/>
          <w:i/>
          <w:iCs/>
          <w:sz w:val="20"/>
          <w:szCs w:val="22"/>
        </w:rPr>
        <w:sectPr w:rsidR="008B7186" w:rsidSect="00A47E12">
          <w:type w:val="continuous"/>
          <w:pgSz w:w="11907" w:h="16840" w:code="9"/>
          <w:pgMar w:top="1985" w:right="851" w:bottom="993" w:left="851" w:header="284" w:footer="284" w:gutter="0"/>
          <w:cols w:num="2" w:space="284"/>
          <w:docGrid w:linePitch="360"/>
        </w:sectPr>
      </w:pPr>
    </w:p>
    <w:tbl>
      <w:tblPr>
        <w:tblW w:w="5000" w:type="pct"/>
        <w:tblInd w:w="-5" w:type="dxa"/>
        <w:tblBorders>
          <w:top w:val="single" w:sz="4" w:space="0" w:color="E5F7F6" w:themeColor="background2"/>
          <w:left w:val="single" w:sz="4" w:space="0" w:color="E5F7F6" w:themeColor="background2"/>
          <w:bottom w:val="single" w:sz="4" w:space="0" w:color="E5F7F6" w:themeColor="background2"/>
          <w:right w:val="single" w:sz="4" w:space="0" w:color="E5F7F6" w:themeColor="background2"/>
          <w:insideH w:val="single" w:sz="4" w:space="0" w:color="E5F7F6" w:themeColor="background2"/>
          <w:insideV w:val="single" w:sz="4" w:space="0" w:color="E5F7F6" w:themeColor="background2"/>
        </w:tblBorders>
        <w:tblCellMar>
          <w:top w:w="28" w:type="dxa"/>
          <w:left w:w="57" w:type="dxa"/>
          <w:bottom w:w="28" w:type="dxa"/>
          <w:right w:w="57" w:type="dxa"/>
        </w:tblCellMar>
        <w:tblLook w:val="04A0" w:firstRow="1" w:lastRow="0" w:firstColumn="1" w:lastColumn="0" w:noHBand="0" w:noVBand="1"/>
      </w:tblPr>
      <w:tblGrid>
        <w:gridCol w:w="2411"/>
        <w:gridCol w:w="4394"/>
        <w:gridCol w:w="2260"/>
        <w:gridCol w:w="3547"/>
        <w:gridCol w:w="2783"/>
      </w:tblGrid>
      <w:tr w:rsidR="008E7607" w:rsidRPr="008751C0" w14:paraId="58C2B02F" w14:textId="77777777" w:rsidTr="0052394E">
        <w:trPr>
          <w:trHeight w:val="313"/>
          <w:tblHeader/>
        </w:trPr>
        <w:tc>
          <w:tcPr>
            <w:tcW w:w="5000" w:type="pct"/>
            <w:gridSpan w:val="5"/>
            <w:vMerge w:val="restart"/>
            <w:tcBorders>
              <w:top w:val="single" w:sz="4" w:space="0" w:color="FFFFFF" w:themeColor="background1"/>
              <w:bottom w:val="single" w:sz="4" w:space="0" w:color="FFFFFF" w:themeColor="background1"/>
              <w:right w:val="nil"/>
            </w:tcBorders>
            <w:shd w:val="clear" w:color="auto" w:fill="00B2A9"/>
            <w:tcMar>
              <w:top w:w="15" w:type="dxa"/>
              <w:left w:w="15" w:type="dxa"/>
              <w:bottom w:w="0" w:type="dxa"/>
              <w:right w:w="15" w:type="dxa"/>
            </w:tcMar>
            <w:vAlign w:val="center"/>
            <w:hideMark/>
          </w:tcPr>
          <w:p w14:paraId="0098CD18" w14:textId="0E824325" w:rsidR="008E7607" w:rsidRPr="00B7647E" w:rsidRDefault="008E7607" w:rsidP="0056793B">
            <w:pPr>
              <w:spacing w:line="240" w:lineRule="auto"/>
              <w:ind w:left="113"/>
              <w:rPr>
                <w:b/>
                <w:bCs/>
                <w:color w:val="FFFFFF" w:themeColor="background1"/>
                <w:sz w:val="22"/>
                <w:szCs w:val="22"/>
              </w:rPr>
            </w:pPr>
            <w:r w:rsidRPr="00400846">
              <w:rPr>
                <w:b/>
                <w:bCs/>
                <w:color w:val="FFFFFF" w:themeColor="background1"/>
                <w:sz w:val="22"/>
                <w:szCs w:val="22"/>
              </w:rPr>
              <w:lastRenderedPageBreak/>
              <w:t>Land management, planning and design</w:t>
            </w:r>
          </w:p>
          <w:p w14:paraId="17B368A8" w14:textId="6B3CB91A" w:rsidR="008E7607" w:rsidRPr="00400846" w:rsidRDefault="008E7607" w:rsidP="0056793B">
            <w:pPr>
              <w:autoSpaceDE w:val="0"/>
              <w:autoSpaceDN w:val="0"/>
              <w:adjustRightInd w:val="0"/>
              <w:spacing w:line="240" w:lineRule="auto"/>
              <w:ind w:left="113"/>
              <w:rPr>
                <w:b/>
                <w:bCs/>
                <w:color w:val="FFFFFF" w:themeColor="background1"/>
                <w:sz w:val="22"/>
                <w:szCs w:val="22"/>
              </w:rPr>
            </w:pPr>
            <w:r>
              <w:rPr>
                <w:rFonts w:ascii="Arial" w:hAnsi="Arial"/>
                <w:color w:val="FFFFFF" w:themeColor="background1"/>
                <w:sz w:val="18"/>
                <w:szCs w:val="18"/>
              </w:rPr>
              <w:t>Use</w:t>
            </w:r>
            <w:r w:rsidRPr="00D422CA">
              <w:rPr>
                <w:rFonts w:ascii="Arial" w:hAnsi="Arial"/>
                <w:color w:val="FFFFFF" w:themeColor="background1"/>
                <w:sz w:val="18"/>
                <w:szCs w:val="18"/>
              </w:rPr>
              <w:t xml:space="preserve"> p</w:t>
            </w:r>
            <w:r>
              <w:rPr>
                <w:rFonts w:ascii="Arial" w:hAnsi="Arial"/>
                <w:color w:val="FFFFFF" w:themeColor="background1"/>
                <w:sz w:val="18"/>
                <w:szCs w:val="18"/>
              </w:rPr>
              <w:t xml:space="preserve">olicy, planning instruments, guidance materials, communication, capacity building and strategic processes </w:t>
            </w:r>
            <w:r w:rsidRPr="00F016B3">
              <w:rPr>
                <w:rFonts w:ascii="Arial" w:hAnsi="Arial"/>
                <w:color w:val="FFFFFF" w:themeColor="background1"/>
                <w:sz w:val="18"/>
                <w:szCs w:val="18"/>
              </w:rPr>
              <w:t>to enact change</w:t>
            </w:r>
            <w:r>
              <w:rPr>
                <w:rFonts w:ascii="Arial" w:hAnsi="Arial"/>
                <w:color w:val="FFFFFF" w:themeColor="background1"/>
                <w:sz w:val="18"/>
                <w:szCs w:val="18"/>
              </w:rPr>
              <w:t>.</w:t>
            </w:r>
            <w:r>
              <w:rPr>
                <w:b/>
                <w:bCs/>
                <w:color w:val="FFFFFF" w:themeColor="background1"/>
                <w:sz w:val="22"/>
                <w:szCs w:val="22"/>
              </w:rPr>
              <w:t xml:space="preserve"> </w:t>
            </w:r>
          </w:p>
        </w:tc>
      </w:tr>
      <w:tr w:rsidR="008E7607" w:rsidRPr="00400846" w14:paraId="23CFC268" w14:textId="77777777" w:rsidTr="00826F32">
        <w:trPr>
          <w:trHeight w:val="434"/>
          <w:tblHeader/>
        </w:trPr>
        <w:tc>
          <w:tcPr>
            <w:tcW w:w="5000" w:type="pct"/>
            <w:gridSpan w:val="5"/>
            <w:vMerge/>
            <w:tcBorders>
              <w:bottom w:val="single" w:sz="4" w:space="0" w:color="FFFFFF" w:themeColor="background1"/>
              <w:right w:val="nil"/>
            </w:tcBorders>
            <w:hideMark/>
          </w:tcPr>
          <w:p w14:paraId="3FEDE0A4" w14:textId="77777777" w:rsidR="008E7607" w:rsidRPr="00400846" w:rsidRDefault="008E7607" w:rsidP="00DD200B">
            <w:pPr>
              <w:rPr>
                <w:color w:val="FFFFFF" w:themeColor="background1"/>
                <w:sz w:val="22"/>
                <w:szCs w:val="22"/>
              </w:rPr>
            </w:pPr>
          </w:p>
        </w:tc>
      </w:tr>
      <w:tr w:rsidR="00123086" w14:paraId="77547B6E" w14:textId="2CA2A953" w:rsidTr="00471621">
        <w:trPr>
          <w:trHeight w:val="45"/>
          <w:tblHeader/>
        </w:trPr>
        <w:tc>
          <w:tcPr>
            <w:tcW w:w="783" w:type="pct"/>
            <w:tcBorders>
              <w:top w:val="nil"/>
              <w:bottom w:val="nil"/>
            </w:tcBorders>
            <w:shd w:val="clear" w:color="auto" w:fill="E5F7F6" w:themeFill="background2"/>
            <w:vAlign w:val="center"/>
          </w:tcPr>
          <w:p w14:paraId="174619B2" w14:textId="3679D20B" w:rsidR="000C0FA4" w:rsidRDefault="000C6832" w:rsidP="00D23877">
            <w:pPr>
              <w:spacing w:after="0"/>
              <w:rPr>
                <w:rFonts w:ascii="Arial" w:hAnsi="Arial"/>
                <w:b/>
                <w:bCs/>
                <w:color w:val="auto"/>
              </w:rPr>
            </w:pPr>
            <w:r>
              <w:rPr>
                <w:rFonts w:ascii="Arial" w:hAnsi="Arial"/>
                <w:b/>
                <w:bCs/>
                <w:color w:val="auto"/>
                <w:sz w:val="18"/>
                <w:szCs w:val="18"/>
              </w:rPr>
              <w:t>Action</w:t>
            </w:r>
            <w:r w:rsidR="000C0FA4" w:rsidRPr="00581B55">
              <w:rPr>
                <w:rFonts w:ascii="Arial" w:hAnsi="Arial"/>
                <w:b/>
                <w:bCs/>
                <w:color w:val="auto"/>
                <w:sz w:val="18"/>
                <w:szCs w:val="18"/>
              </w:rPr>
              <w:t xml:space="preserve"> </w:t>
            </w:r>
          </w:p>
        </w:tc>
        <w:tc>
          <w:tcPr>
            <w:tcW w:w="1427" w:type="pct"/>
            <w:tcBorders>
              <w:top w:val="nil"/>
              <w:bottom w:val="nil"/>
            </w:tcBorders>
            <w:shd w:val="clear" w:color="auto" w:fill="E5F7F6" w:themeFill="background2"/>
            <w:vAlign w:val="center"/>
          </w:tcPr>
          <w:p w14:paraId="45509B1C" w14:textId="5FBD8DD4" w:rsidR="000C0FA4" w:rsidRDefault="000C6832" w:rsidP="00D23877">
            <w:pPr>
              <w:spacing w:after="0"/>
              <w:rPr>
                <w:rFonts w:ascii="Arial" w:hAnsi="Arial"/>
                <w:b/>
                <w:bCs/>
                <w:color w:val="auto"/>
              </w:rPr>
            </w:pPr>
            <w:r>
              <w:rPr>
                <w:rFonts w:ascii="Arial" w:hAnsi="Arial"/>
                <w:b/>
                <w:bCs/>
                <w:color w:val="auto"/>
                <w:sz w:val="18"/>
                <w:szCs w:val="18"/>
              </w:rPr>
              <w:t>Description</w:t>
            </w:r>
          </w:p>
        </w:tc>
        <w:tc>
          <w:tcPr>
            <w:tcW w:w="734" w:type="pct"/>
            <w:tcBorders>
              <w:top w:val="nil"/>
              <w:bottom w:val="nil"/>
            </w:tcBorders>
            <w:shd w:val="clear" w:color="auto" w:fill="E5F7F6" w:themeFill="background2"/>
            <w:vAlign w:val="center"/>
          </w:tcPr>
          <w:p w14:paraId="1F21E355" w14:textId="30845043" w:rsidR="000C0FA4" w:rsidRDefault="000C0FA4" w:rsidP="00D23877">
            <w:pPr>
              <w:spacing w:after="0"/>
              <w:rPr>
                <w:rFonts w:ascii="Arial" w:hAnsi="Arial"/>
                <w:b/>
                <w:bCs/>
                <w:color w:val="auto"/>
              </w:rPr>
            </w:pPr>
            <w:r w:rsidRPr="00581B55">
              <w:rPr>
                <w:rFonts w:ascii="Arial" w:hAnsi="Arial"/>
                <w:b/>
                <w:bCs/>
                <w:color w:val="auto"/>
                <w:sz w:val="18"/>
                <w:szCs w:val="18"/>
              </w:rPr>
              <w:t xml:space="preserve">What hazards </w:t>
            </w:r>
            <w:r>
              <w:rPr>
                <w:rFonts w:ascii="Arial" w:hAnsi="Arial"/>
                <w:b/>
                <w:bCs/>
                <w:color w:val="auto"/>
                <w:sz w:val="18"/>
                <w:szCs w:val="18"/>
              </w:rPr>
              <w:t>can</w:t>
            </w:r>
            <w:r w:rsidRPr="00581B55">
              <w:rPr>
                <w:rFonts w:ascii="Arial" w:hAnsi="Arial"/>
                <w:b/>
                <w:bCs/>
                <w:color w:val="auto"/>
                <w:sz w:val="18"/>
                <w:szCs w:val="18"/>
              </w:rPr>
              <w:t xml:space="preserve"> it help to manage?</w:t>
            </w:r>
          </w:p>
        </w:tc>
        <w:tc>
          <w:tcPr>
            <w:tcW w:w="1152" w:type="pct"/>
            <w:tcBorders>
              <w:top w:val="nil"/>
              <w:bottom w:val="nil"/>
            </w:tcBorders>
            <w:shd w:val="clear" w:color="auto" w:fill="E5F7F6" w:themeFill="background2"/>
            <w:vAlign w:val="center"/>
          </w:tcPr>
          <w:p w14:paraId="6EB13073" w14:textId="5717CB6A" w:rsidR="000C0FA4" w:rsidRPr="00471621" w:rsidRDefault="000C0FA4" w:rsidP="00D23877">
            <w:pPr>
              <w:spacing w:after="0"/>
              <w:rPr>
                <w:rFonts w:ascii="Arial" w:hAnsi="Arial"/>
                <w:b/>
                <w:color w:val="auto"/>
                <w:sz w:val="18"/>
                <w:szCs w:val="18"/>
              </w:rPr>
            </w:pPr>
            <w:r w:rsidRPr="00581B55">
              <w:rPr>
                <w:rFonts w:ascii="Arial" w:hAnsi="Arial"/>
                <w:b/>
                <w:bCs/>
                <w:color w:val="auto"/>
                <w:sz w:val="18"/>
                <w:szCs w:val="18"/>
              </w:rPr>
              <w:t>Considerations (pros/cons)</w:t>
            </w:r>
          </w:p>
        </w:tc>
        <w:tc>
          <w:tcPr>
            <w:tcW w:w="904" w:type="pct"/>
            <w:tcBorders>
              <w:top w:val="nil"/>
              <w:bottom w:val="nil"/>
            </w:tcBorders>
            <w:shd w:val="clear" w:color="auto" w:fill="E5F7F6" w:themeFill="background2"/>
            <w:vAlign w:val="center"/>
          </w:tcPr>
          <w:p w14:paraId="77469EE1" w14:textId="6B503AF7" w:rsidR="000C0FA4" w:rsidRDefault="000C0FA4" w:rsidP="00D23877">
            <w:pPr>
              <w:spacing w:after="0"/>
              <w:rPr>
                <w:rFonts w:ascii="Arial" w:hAnsi="Arial"/>
                <w:b/>
                <w:bCs/>
                <w:color w:val="auto"/>
              </w:rPr>
            </w:pPr>
            <w:r w:rsidRPr="00581B55">
              <w:rPr>
                <w:rFonts w:ascii="Arial" w:hAnsi="Arial"/>
                <w:b/>
                <w:bCs/>
                <w:color w:val="auto"/>
                <w:sz w:val="18"/>
                <w:szCs w:val="18"/>
              </w:rPr>
              <w:t>Where it fits with MAC Policy</w:t>
            </w:r>
          </w:p>
        </w:tc>
      </w:tr>
      <w:tr w:rsidR="00123086" w:rsidRPr="008751C0" w14:paraId="1F22D3DD" w14:textId="418A9AEA" w:rsidTr="00DD200B">
        <w:trPr>
          <w:trHeight w:val="975"/>
        </w:trPr>
        <w:tc>
          <w:tcPr>
            <w:tcW w:w="783" w:type="pct"/>
            <w:tcBorders>
              <w:top w:val="nil"/>
            </w:tcBorders>
            <w:shd w:val="clear" w:color="auto" w:fill="FFFFFF" w:themeFill="background1"/>
          </w:tcPr>
          <w:p w14:paraId="5577D5EB" w14:textId="77777777" w:rsidR="00B23FFC" w:rsidRPr="008751C0" w:rsidRDefault="00B23FFC" w:rsidP="00DD200B">
            <w:pPr>
              <w:rPr>
                <w:rFonts w:ascii="Arial" w:hAnsi="Arial"/>
                <w:b/>
                <w:bCs/>
                <w:color w:val="00B2A9" w:themeColor="text2"/>
                <w:sz w:val="18"/>
                <w:szCs w:val="18"/>
              </w:rPr>
            </w:pPr>
            <w:r w:rsidRPr="008751C0">
              <w:rPr>
                <w:rFonts w:ascii="Arial" w:hAnsi="Arial"/>
                <w:b/>
                <w:bCs/>
                <w:color w:val="00B2A9" w:themeColor="text2"/>
                <w:sz w:val="18"/>
                <w:szCs w:val="18"/>
              </w:rPr>
              <w:t>Land use</w:t>
            </w:r>
          </w:p>
          <w:p w14:paraId="0DFE7BE5" w14:textId="771E5045" w:rsidR="00B23FFC" w:rsidRDefault="00E829BE" w:rsidP="00DD200B">
            <w:pPr>
              <w:rPr>
                <w:sz w:val="18"/>
                <w:szCs w:val="18"/>
              </w:rPr>
            </w:pPr>
            <w:r w:rsidRPr="001B6207">
              <w:rPr>
                <w:sz w:val="18"/>
                <w:szCs w:val="18"/>
              </w:rPr>
              <w:t>Uses a</w:t>
            </w:r>
            <w:r w:rsidR="00B31772" w:rsidRPr="001B6207">
              <w:rPr>
                <w:sz w:val="18"/>
                <w:szCs w:val="18"/>
              </w:rPr>
              <w:t xml:space="preserve"> </w:t>
            </w:r>
            <w:r w:rsidR="0023771A" w:rsidRPr="001B6207">
              <w:rPr>
                <w:sz w:val="18"/>
                <w:szCs w:val="18"/>
              </w:rPr>
              <w:t>r</w:t>
            </w:r>
            <w:r w:rsidR="00B31772" w:rsidRPr="001B6207">
              <w:rPr>
                <w:sz w:val="18"/>
                <w:szCs w:val="18"/>
              </w:rPr>
              <w:t>ange of</w:t>
            </w:r>
            <w:r w:rsidR="002855C8" w:rsidRPr="001B6207">
              <w:rPr>
                <w:sz w:val="18"/>
                <w:szCs w:val="18"/>
              </w:rPr>
              <w:t xml:space="preserve"> </w:t>
            </w:r>
            <w:r w:rsidR="000C4B75" w:rsidRPr="001B6207">
              <w:rPr>
                <w:sz w:val="18"/>
                <w:szCs w:val="18"/>
              </w:rPr>
              <w:t>planning and development</w:t>
            </w:r>
            <w:r w:rsidR="002855C8" w:rsidRPr="001B6207">
              <w:rPr>
                <w:sz w:val="18"/>
                <w:szCs w:val="18"/>
              </w:rPr>
              <w:t xml:space="preserve"> </w:t>
            </w:r>
            <w:r w:rsidR="00B31772" w:rsidRPr="001B6207">
              <w:rPr>
                <w:sz w:val="18"/>
                <w:szCs w:val="18"/>
              </w:rPr>
              <w:t>mechanism</w:t>
            </w:r>
            <w:r w:rsidR="002855C8" w:rsidRPr="001B6207">
              <w:rPr>
                <w:sz w:val="18"/>
                <w:szCs w:val="18"/>
              </w:rPr>
              <w:t>s</w:t>
            </w:r>
            <w:r w:rsidR="00443E06" w:rsidRPr="001B6207">
              <w:rPr>
                <w:sz w:val="18"/>
                <w:szCs w:val="18"/>
              </w:rPr>
              <w:t>, controls</w:t>
            </w:r>
            <w:r w:rsidR="002855C8" w:rsidRPr="001B6207">
              <w:rPr>
                <w:sz w:val="18"/>
                <w:szCs w:val="18"/>
              </w:rPr>
              <w:t xml:space="preserve"> </w:t>
            </w:r>
            <w:r w:rsidR="00B31772" w:rsidRPr="001B6207">
              <w:rPr>
                <w:sz w:val="18"/>
                <w:szCs w:val="18"/>
              </w:rPr>
              <w:t xml:space="preserve">and tools </w:t>
            </w:r>
            <w:r w:rsidR="00443E06" w:rsidRPr="001B6207">
              <w:rPr>
                <w:sz w:val="18"/>
                <w:szCs w:val="18"/>
              </w:rPr>
              <w:t xml:space="preserve">informed by understanding of coastal hazard risk </w:t>
            </w:r>
            <w:r w:rsidR="0023771A" w:rsidRPr="001B6207">
              <w:rPr>
                <w:sz w:val="18"/>
                <w:szCs w:val="18"/>
              </w:rPr>
              <w:t>to</w:t>
            </w:r>
            <w:r w:rsidR="002855C8" w:rsidRPr="001B6207">
              <w:rPr>
                <w:sz w:val="18"/>
                <w:szCs w:val="18"/>
              </w:rPr>
              <w:t xml:space="preserve"> guide and control current and future development</w:t>
            </w:r>
            <w:r w:rsidR="000C4B75" w:rsidRPr="001B6207">
              <w:rPr>
                <w:sz w:val="18"/>
                <w:szCs w:val="18"/>
              </w:rPr>
              <w:t>. A</w:t>
            </w:r>
            <w:r w:rsidR="0081769F" w:rsidRPr="001B6207">
              <w:rPr>
                <w:sz w:val="18"/>
                <w:szCs w:val="18"/>
              </w:rPr>
              <w:t>im</w:t>
            </w:r>
            <w:r w:rsidRPr="001B6207">
              <w:rPr>
                <w:sz w:val="18"/>
                <w:szCs w:val="18"/>
              </w:rPr>
              <w:t>s</w:t>
            </w:r>
            <w:r w:rsidR="0081769F" w:rsidRPr="001B6207">
              <w:rPr>
                <w:sz w:val="18"/>
                <w:szCs w:val="18"/>
              </w:rPr>
              <w:t xml:space="preserve"> </w:t>
            </w:r>
            <w:r w:rsidRPr="001B6207">
              <w:rPr>
                <w:sz w:val="18"/>
                <w:szCs w:val="18"/>
              </w:rPr>
              <w:t>to</w:t>
            </w:r>
            <w:r w:rsidR="0081769F" w:rsidRPr="001B6207">
              <w:rPr>
                <w:sz w:val="18"/>
                <w:szCs w:val="18"/>
              </w:rPr>
              <w:t xml:space="preserve"> limit inappropriate </w:t>
            </w:r>
            <w:r w:rsidRPr="001B6207">
              <w:rPr>
                <w:sz w:val="18"/>
                <w:szCs w:val="18"/>
              </w:rPr>
              <w:t xml:space="preserve">use and </w:t>
            </w:r>
            <w:r w:rsidR="0081769F" w:rsidRPr="001B6207">
              <w:rPr>
                <w:sz w:val="18"/>
                <w:szCs w:val="18"/>
              </w:rPr>
              <w:t>development and transitioning existing at</w:t>
            </w:r>
            <w:r w:rsidR="006D7696" w:rsidRPr="001B6207">
              <w:rPr>
                <w:sz w:val="18"/>
                <w:szCs w:val="18"/>
              </w:rPr>
              <w:t>-</w:t>
            </w:r>
            <w:r w:rsidR="0081769F" w:rsidRPr="001B6207">
              <w:rPr>
                <w:sz w:val="18"/>
                <w:szCs w:val="18"/>
              </w:rPr>
              <w:t>risk areas</w:t>
            </w:r>
            <w:r w:rsidRPr="001B6207">
              <w:rPr>
                <w:sz w:val="18"/>
                <w:szCs w:val="18"/>
              </w:rPr>
              <w:t>.</w:t>
            </w:r>
            <w:r w:rsidR="0081769F" w:rsidRPr="001B6207">
              <w:rPr>
                <w:sz w:val="18"/>
                <w:szCs w:val="18"/>
              </w:rPr>
              <w:t xml:space="preserve"> </w:t>
            </w:r>
          </w:p>
          <w:p w14:paraId="4D054D05" w14:textId="77777777" w:rsidR="008E7B0C" w:rsidRPr="001B6207" w:rsidRDefault="008E7B0C" w:rsidP="00DD200B">
            <w:pPr>
              <w:rPr>
                <w:sz w:val="18"/>
                <w:szCs w:val="18"/>
              </w:rPr>
            </w:pPr>
          </w:p>
          <w:p w14:paraId="073AB863" w14:textId="378B21A6" w:rsidR="00B31772" w:rsidRDefault="00C43D60" w:rsidP="008E7B0C">
            <w:pPr>
              <w:spacing w:before="40"/>
              <w:jc w:val="center"/>
              <w:rPr>
                <w:rFonts w:ascii="Arial" w:hAnsi="Arial"/>
                <w:sz w:val="18"/>
                <w:szCs w:val="18"/>
              </w:rPr>
            </w:pPr>
            <w:r>
              <w:rPr>
                <w:noProof/>
              </w:rPr>
              <w:drawing>
                <wp:inline distT="0" distB="0" distL="0" distR="0" wp14:anchorId="6F969E6A" wp14:editId="0D6027A6">
                  <wp:extent cx="1200647" cy="1627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07844" cy="1637205"/>
                          </a:xfrm>
                          <a:prstGeom prst="rect">
                            <a:avLst/>
                          </a:prstGeom>
                        </pic:spPr>
                      </pic:pic>
                    </a:graphicData>
                  </a:graphic>
                </wp:inline>
              </w:drawing>
            </w:r>
          </w:p>
          <w:p w14:paraId="7156846A" w14:textId="2368C702" w:rsidR="00B23FFC" w:rsidRPr="008751C0" w:rsidRDefault="00B23FFC" w:rsidP="00B23FFC">
            <w:pPr>
              <w:spacing w:before="40"/>
              <w:rPr>
                <w:rFonts w:ascii="Arial" w:hAnsi="Arial"/>
                <w:sz w:val="18"/>
                <w:szCs w:val="18"/>
              </w:rPr>
            </w:pPr>
          </w:p>
        </w:tc>
        <w:tc>
          <w:tcPr>
            <w:tcW w:w="1427" w:type="pct"/>
            <w:tcBorders>
              <w:top w:val="nil"/>
            </w:tcBorders>
            <w:shd w:val="clear" w:color="auto" w:fill="FFFFFF" w:themeFill="background1"/>
          </w:tcPr>
          <w:p w14:paraId="4EBF85AC" w14:textId="77777777" w:rsidR="00E829BE" w:rsidRPr="00FF44A6" w:rsidRDefault="00E829BE" w:rsidP="00DD200B">
            <w:pPr>
              <w:rPr>
                <w:rFonts w:ascii="Arial" w:hAnsi="Arial"/>
                <w:b/>
                <w:bCs/>
                <w:color w:val="00B2A9" w:themeColor="text2"/>
                <w:sz w:val="18"/>
                <w:szCs w:val="18"/>
              </w:rPr>
            </w:pPr>
            <w:r w:rsidRPr="00FF44A6">
              <w:rPr>
                <w:rFonts w:ascii="Arial" w:hAnsi="Arial"/>
                <w:b/>
                <w:bCs/>
                <w:color w:val="00B2A9" w:themeColor="text2"/>
                <w:sz w:val="18"/>
                <w:szCs w:val="18"/>
              </w:rPr>
              <w:t>Planning scheme amendments</w:t>
            </w:r>
          </w:p>
          <w:p w14:paraId="2478010F" w14:textId="3AE60D65" w:rsidR="00E829BE" w:rsidRPr="00FF44A6" w:rsidRDefault="00E829BE" w:rsidP="00DD200B">
            <w:pPr>
              <w:rPr>
                <w:rFonts w:ascii="Arial" w:hAnsi="Arial"/>
                <w:b/>
                <w:bCs/>
                <w:color w:val="00B2A9" w:themeColor="text2"/>
                <w:sz w:val="18"/>
                <w:szCs w:val="18"/>
              </w:rPr>
            </w:pPr>
            <w:r w:rsidRPr="00FF44A6">
              <w:rPr>
                <w:sz w:val="18"/>
                <w:szCs w:val="18"/>
              </w:rPr>
              <w:t>Planning schemes identify various policies and provisions that guide land use and development.  Guiding the measures that control how land can be used (i.e</w:t>
            </w:r>
            <w:r w:rsidR="00823F68">
              <w:rPr>
                <w:sz w:val="18"/>
                <w:szCs w:val="18"/>
              </w:rPr>
              <w:t>.</w:t>
            </w:r>
            <w:r w:rsidRPr="00FF44A6">
              <w:rPr>
                <w:sz w:val="18"/>
                <w:szCs w:val="18"/>
              </w:rPr>
              <w:t xml:space="preserve"> setbacks, overlays, zones), integrating up-to-date understanding of coastal hazards into planning schemes will assist in mitigating risk. </w:t>
            </w:r>
          </w:p>
          <w:p w14:paraId="6210CFBF" w14:textId="77777777" w:rsidR="00351B63" w:rsidRDefault="00D57BA3" w:rsidP="00DD200B">
            <w:pPr>
              <w:rPr>
                <w:sz w:val="18"/>
                <w:szCs w:val="18"/>
              </w:rPr>
            </w:pPr>
            <w:r w:rsidRPr="00FF44A6">
              <w:rPr>
                <w:rFonts w:ascii="Arial" w:hAnsi="Arial"/>
                <w:b/>
                <w:bCs/>
                <w:color w:val="00B2A9" w:themeColor="text2"/>
                <w:sz w:val="18"/>
                <w:szCs w:val="18"/>
              </w:rPr>
              <w:t>Planning overlays</w:t>
            </w:r>
            <w:r w:rsidR="007D616D" w:rsidRPr="00FF44A6">
              <w:rPr>
                <w:sz w:val="18"/>
                <w:szCs w:val="18"/>
              </w:rPr>
              <w:t xml:space="preserve"> </w:t>
            </w:r>
          </w:p>
          <w:p w14:paraId="7E8324A2" w14:textId="31231B8B" w:rsidR="002A70BB" w:rsidRPr="00FF44A6" w:rsidRDefault="00351B63" w:rsidP="00DD200B">
            <w:pPr>
              <w:rPr>
                <w:rFonts w:ascii="Arial" w:hAnsi="Arial"/>
                <w:b/>
                <w:bCs/>
                <w:color w:val="00B2A9" w:themeColor="text2"/>
                <w:sz w:val="18"/>
                <w:szCs w:val="18"/>
              </w:rPr>
            </w:pPr>
            <w:r>
              <w:rPr>
                <w:sz w:val="18"/>
                <w:szCs w:val="18"/>
              </w:rPr>
              <w:t>Us</w:t>
            </w:r>
            <w:r w:rsidR="007D616D" w:rsidRPr="00FF44A6">
              <w:rPr>
                <w:sz w:val="18"/>
                <w:szCs w:val="18"/>
              </w:rPr>
              <w:t xml:space="preserve">ed to </w:t>
            </w:r>
            <w:r w:rsidR="005F1168">
              <w:rPr>
                <w:sz w:val="18"/>
                <w:szCs w:val="18"/>
              </w:rPr>
              <w:t>identify</w:t>
            </w:r>
            <w:r w:rsidR="005F1168" w:rsidRPr="00FF44A6">
              <w:rPr>
                <w:sz w:val="18"/>
                <w:szCs w:val="18"/>
              </w:rPr>
              <w:t xml:space="preserve"> </w:t>
            </w:r>
            <w:r w:rsidR="007D616D" w:rsidRPr="00FF44A6">
              <w:rPr>
                <w:sz w:val="18"/>
                <w:szCs w:val="18"/>
              </w:rPr>
              <w:t>land</w:t>
            </w:r>
            <w:r w:rsidR="005F1168">
              <w:rPr>
                <w:sz w:val="18"/>
                <w:szCs w:val="18"/>
              </w:rPr>
              <w:t xml:space="preserve"> that</w:t>
            </w:r>
            <w:r w:rsidR="004E3D68">
              <w:rPr>
                <w:sz w:val="18"/>
                <w:szCs w:val="18"/>
              </w:rPr>
              <w:t xml:space="preserve"> </w:t>
            </w:r>
            <w:r w:rsidR="005F1168">
              <w:rPr>
                <w:sz w:val="18"/>
                <w:szCs w:val="18"/>
              </w:rPr>
              <w:t>has</w:t>
            </w:r>
            <w:r w:rsidR="004E3D68">
              <w:rPr>
                <w:sz w:val="18"/>
                <w:szCs w:val="18"/>
              </w:rPr>
              <w:t xml:space="preserve"> special protection / </w:t>
            </w:r>
            <w:r w:rsidR="005F1168">
              <w:rPr>
                <w:sz w:val="18"/>
                <w:szCs w:val="18"/>
              </w:rPr>
              <w:t>requires permits, including</w:t>
            </w:r>
            <w:r w:rsidR="007D616D" w:rsidRPr="00FF44A6">
              <w:rPr>
                <w:sz w:val="18"/>
                <w:szCs w:val="18"/>
              </w:rPr>
              <w:t xml:space="preserve"> potential issues </w:t>
            </w:r>
            <w:r w:rsidR="00297A41" w:rsidRPr="00FF44A6">
              <w:rPr>
                <w:sz w:val="18"/>
                <w:szCs w:val="18"/>
              </w:rPr>
              <w:t xml:space="preserve">needing </w:t>
            </w:r>
            <w:r w:rsidR="007D616D" w:rsidRPr="00FF44A6">
              <w:rPr>
                <w:sz w:val="18"/>
                <w:szCs w:val="18"/>
              </w:rPr>
              <w:t>manag</w:t>
            </w:r>
            <w:r w:rsidR="00A25784" w:rsidRPr="00FF44A6">
              <w:rPr>
                <w:sz w:val="18"/>
                <w:szCs w:val="18"/>
              </w:rPr>
              <w:t xml:space="preserve">ement </w:t>
            </w:r>
            <w:r w:rsidR="005F1168">
              <w:rPr>
                <w:sz w:val="18"/>
                <w:szCs w:val="18"/>
              </w:rPr>
              <w:t>like</w:t>
            </w:r>
            <w:r w:rsidR="007D616D" w:rsidRPr="00FF44A6">
              <w:rPr>
                <w:sz w:val="18"/>
                <w:szCs w:val="18"/>
              </w:rPr>
              <w:t xml:space="preserve"> </w:t>
            </w:r>
            <w:r w:rsidR="008C1CF0" w:rsidRPr="00FF44A6">
              <w:rPr>
                <w:sz w:val="18"/>
                <w:szCs w:val="18"/>
              </w:rPr>
              <w:t>erosion or flooding</w:t>
            </w:r>
            <w:r w:rsidR="00A25784" w:rsidRPr="00FF44A6">
              <w:rPr>
                <w:sz w:val="18"/>
                <w:szCs w:val="18"/>
              </w:rPr>
              <w:t xml:space="preserve"> risks</w:t>
            </w:r>
            <w:r w:rsidR="008C1CF0" w:rsidRPr="00FF44A6">
              <w:rPr>
                <w:sz w:val="18"/>
                <w:szCs w:val="18"/>
              </w:rPr>
              <w:t xml:space="preserve">. </w:t>
            </w:r>
            <w:r w:rsidR="00625470" w:rsidRPr="00FF44A6">
              <w:rPr>
                <w:sz w:val="18"/>
                <w:szCs w:val="18"/>
              </w:rPr>
              <w:t xml:space="preserve">They establish additional requirements and considerations for development </w:t>
            </w:r>
            <w:r w:rsidR="00AF6081" w:rsidRPr="00FF44A6">
              <w:rPr>
                <w:sz w:val="18"/>
                <w:szCs w:val="18"/>
              </w:rPr>
              <w:t>within the overlay</w:t>
            </w:r>
            <w:r w:rsidR="002C407B" w:rsidRPr="00FF44A6">
              <w:rPr>
                <w:sz w:val="18"/>
                <w:szCs w:val="18"/>
              </w:rPr>
              <w:t xml:space="preserve"> </w:t>
            </w:r>
            <w:r w:rsidR="00AF6081" w:rsidRPr="00FF44A6">
              <w:rPr>
                <w:sz w:val="18"/>
                <w:szCs w:val="18"/>
              </w:rPr>
              <w:t>area.</w:t>
            </w:r>
          </w:p>
          <w:p w14:paraId="2E1DB578" w14:textId="77777777" w:rsidR="00570B2D" w:rsidRPr="00FF44A6" w:rsidRDefault="001B204E" w:rsidP="00DD200B">
            <w:pPr>
              <w:rPr>
                <w:rFonts w:ascii="Arial" w:hAnsi="Arial"/>
                <w:b/>
                <w:bCs/>
                <w:color w:val="00B2A9" w:themeColor="text2"/>
                <w:sz w:val="18"/>
                <w:szCs w:val="18"/>
              </w:rPr>
            </w:pPr>
            <w:r w:rsidRPr="00FF44A6">
              <w:rPr>
                <w:rFonts w:ascii="Arial" w:hAnsi="Arial"/>
                <w:b/>
                <w:bCs/>
                <w:color w:val="00B2A9" w:themeColor="text2"/>
                <w:sz w:val="18"/>
                <w:szCs w:val="18"/>
              </w:rPr>
              <w:t>R</w:t>
            </w:r>
            <w:r w:rsidR="00D57BA3" w:rsidRPr="00FF44A6">
              <w:rPr>
                <w:rFonts w:ascii="Arial" w:hAnsi="Arial"/>
                <w:b/>
                <w:bCs/>
                <w:color w:val="00B2A9" w:themeColor="text2"/>
                <w:sz w:val="18"/>
                <w:szCs w:val="18"/>
              </w:rPr>
              <w:t>olling easements</w:t>
            </w:r>
            <w:r w:rsidR="003B3F64" w:rsidRPr="00FF44A6">
              <w:rPr>
                <w:rFonts w:ascii="Arial" w:hAnsi="Arial"/>
                <w:b/>
                <w:bCs/>
                <w:color w:val="00B2A9" w:themeColor="text2"/>
                <w:sz w:val="18"/>
                <w:szCs w:val="18"/>
              </w:rPr>
              <w:t xml:space="preserve"> </w:t>
            </w:r>
          </w:p>
          <w:p w14:paraId="25EDD582" w14:textId="2AE45F24" w:rsidR="00D57BA3" w:rsidRPr="00FF44A6" w:rsidRDefault="00570B2D" w:rsidP="00DD200B">
            <w:pPr>
              <w:rPr>
                <w:sz w:val="18"/>
                <w:szCs w:val="18"/>
              </w:rPr>
            </w:pPr>
            <w:r w:rsidRPr="00FF44A6">
              <w:rPr>
                <w:sz w:val="18"/>
                <w:szCs w:val="18"/>
              </w:rPr>
              <w:t>R</w:t>
            </w:r>
            <w:r w:rsidR="003B3F64" w:rsidRPr="00FF44A6">
              <w:rPr>
                <w:sz w:val="18"/>
                <w:szCs w:val="18"/>
              </w:rPr>
              <w:t>educe coastal hazards risk to people and assets over time by changing the way the land covered by the easement can be used.</w:t>
            </w:r>
          </w:p>
          <w:p w14:paraId="2CC0BB9B" w14:textId="77777777" w:rsidR="00351B63" w:rsidRDefault="001B204E" w:rsidP="00DD200B">
            <w:pPr>
              <w:rPr>
                <w:sz w:val="18"/>
                <w:szCs w:val="18"/>
              </w:rPr>
            </w:pPr>
            <w:r w:rsidRPr="00FF44A6">
              <w:rPr>
                <w:rFonts w:ascii="Arial" w:hAnsi="Arial"/>
                <w:b/>
                <w:bCs/>
                <w:color w:val="00B2A9" w:themeColor="text2"/>
                <w:sz w:val="18"/>
                <w:szCs w:val="18"/>
              </w:rPr>
              <w:t>L</w:t>
            </w:r>
            <w:r w:rsidR="00D57BA3" w:rsidRPr="00FF44A6">
              <w:rPr>
                <w:rFonts w:ascii="Arial" w:hAnsi="Arial"/>
                <w:b/>
                <w:bCs/>
                <w:color w:val="00B2A9" w:themeColor="text2"/>
                <w:sz w:val="18"/>
                <w:szCs w:val="18"/>
              </w:rPr>
              <w:t>and acquisition</w:t>
            </w:r>
            <w:r w:rsidR="001F1F0C" w:rsidRPr="00FF44A6">
              <w:rPr>
                <w:sz w:val="18"/>
                <w:szCs w:val="18"/>
              </w:rPr>
              <w:t xml:space="preserve"> </w:t>
            </w:r>
          </w:p>
          <w:p w14:paraId="017C5C5B" w14:textId="1E00AEB6" w:rsidR="00D16891" w:rsidRPr="00FF44A6" w:rsidRDefault="00351B63" w:rsidP="00DD200B">
            <w:pPr>
              <w:rPr>
                <w:sz w:val="18"/>
                <w:szCs w:val="18"/>
              </w:rPr>
            </w:pPr>
            <w:r>
              <w:rPr>
                <w:sz w:val="18"/>
                <w:szCs w:val="18"/>
              </w:rPr>
              <w:t>I</w:t>
            </w:r>
            <w:r w:rsidR="00D16891" w:rsidRPr="00FF44A6">
              <w:rPr>
                <w:sz w:val="18"/>
                <w:szCs w:val="18"/>
              </w:rPr>
              <w:t>nvolve</w:t>
            </w:r>
            <w:r w:rsidR="002C407B" w:rsidRPr="00FF44A6">
              <w:rPr>
                <w:sz w:val="18"/>
                <w:szCs w:val="18"/>
              </w:rPr>
              <w:t>s</w:t>
            </w:r>
            <w:r w:rsidR="00D16891" w:rsidRPr="00FF44A6">
              <w:rPr>
                <w:sz w:val="18"/>
                <w:szCs w:val="18"/>
              </w:rPr>
              <w:t xml:space="preserve"> transfer</w:t>
            </w:r>
            <w:r w:rsidR="00B534A7" w:rsidRPr="00FF44A6">
              <w:rPr>
                <w:sz w:val="18"/>
                <w:szCs w:val="18"/>
              </w:rPr>
              <w:t>ring</w:t>
            </w:r>
            <w:r w:rsidR="00D16891" w:rsidRPr="00FF44A6">
              <w:rPr>
                <w:sz w:val="18"/>
                <w:szCs w:val="18"/>
              </w:rPr>
              <w:t xml:space="preserve"> land at unacceptable risk from coastal hazards from private ownership to public ownership. Can us</w:t>
            </w:r>
            <w:r w:rsidR="00586013" w:rsidRPr="00FF44A6">
              <w:rPr>
                <w:sz w:val="18"/>
                <w:szCs w:val="18"/>
              </w:rPr>
              <w:t>e</w:t>
            </w:r>
            <w:r w:rsidR="00D16891" w:rsidRPr="00FF44A6">
              <w:rPr>
                <w:sz w:val="18"/>
                <w:szCs w:val="18"/>
              </w:rPr>
              <w:t xml:space="preserve"> individual</w:t>
            </w:r>
            <w:r w:rsidR="00586013" w:rsidRPr="00FF44A6">
              <w:rPr>
                <w:sz w:val="18"/>
                <w:szCs w:val="18"/>
              </w:rPr>
              <w:t xml:space="preserve"> or combinations of </w:t>
            </w:r>
            <w:r w:rsidR="00D16891" w:rsidRPr="00FF44A6">
              <w:rPr>
                <w:sz w:val="18"/>
                <w:szCs w:val="18"/>
              </w:rPr>
              <w:t xml:space="preserve">mechanisms, </w:t>
            </w:r>
            <w:r w:rsidR="00586013" w:rsidRPr="00FF44A6">
              <w:rPr>
                <w:sz w:val="18"/>
                <w:szCs w:val="18"/>
              </w:rPr>
              <w:t>such as</w:t>
            </w:r>
            <w:r w:rsidR="00D16891" w:rsidRPr="00FF44A6">
              <w:rPr>
                <w:sz w:val="18"/>
                <w:szCs w:val="18"/>
              </w:rPr>
              <w:t xml:space="preserve"> land buy-backs (voluntary or compulsory), land swaps or land lease-backs</w:t>
            </w:r>
            <w:r w:rsidR="002C407B" w:rsidRPr="00FF44A6">
              <w:rPr>
                <w:sz w:val="18"/>
                <w:szCs w:val="18"/>
              </w:rPr>
              <w:t>.</w:t>
            </w:r>
            <w:r w:rsidR="00D16891" w:rsidRPr="00FF44A6">
              <w:rPr>
                <w:sz w:val="18"/>
                <w:szCs w:val="18"/>
              </w:rPr>
              <w:t xml:space="preserve"> </w:t>
            </w:r>
          </w:p>
          <w:p w14:paraId="3140C33F" w14:textId="321ED1CF" w:rsidR="00D57BA3" w:rsidRPr="00FF44A6" w:rsidRDefault="001B204E" w:rsidP="00DD200B">
            <w:pPr>
              <w:rPr>
                <w:rFonts w:ascii="Arial" w:hAnsi="Arial"/>
                <w:b/>
                <w:bCs/>
                <w:color w:val="00B2A9" w:themeColor="text2"/>
                <w:sz w:val="18"/>
                <w:szCs w:val="18"/>
              </w:rPr>
            </w:pPr>
            <w:r w:rsidRPr="00FF44A6">
              <w:rPr>
                <w:rFonts w:ascii="Arial" w:hAnsi="Arial"/>
                <w:b/>
                <w:bCs/>
                <w:color w:val="00B2A9" w:themeColor="text2"/>
                <w:sz w:val="18"/>
                <w:szCs w:val="18"/>
              </w:rPr>
              <w:t>R</w:t>
            </w:r>
            <w:r w:rsidR="00D57BA3" w:rsidRPr="00FF44A6">
              <w:rPr>
                <w:rFonts w:ascii="Arial" w:hAnsi="Arial"/>
                <w:b/>
                <w:bCs/>
                <w:color w:val="00B2A9" w:themeColor="text2"/>
                <w:sz w:val="18"/>
                <w:szCs w:val="18"/>
              </w:rPr>
              <w:t>elocating infrastructure</w:t>
            </w:r>
          </w:p>
          <w:p w14:paraId="7256E6A5" w14:textId="7CA904A9" w:rsidR="00B23FFC" w:rsidRPr="00FF44A6" w:rsidRDefault="002C407B" w:rsidP="00DD200B">
            <w:pPr>
              <w:rPr>
                <w:sz w:val="18"/>
                <w:szCs w:val="18"/>
              </w:rPr>
            </w:pPr>
            <w:r w:rsidRPr="00FF44A6">
              <w:rPr>
                <w:sz w:val="18"/>
                <w:szCs w:val="18"/>
              </w:rPr>
              <w:t>P</w:t>
            </w:r>
            <w:r w:rsidR="00712124" w:rsidRPr="00FF44A6">
              <w:rPr>
                <w:sz w:val="18"/>
                <w:szCs w:val="18"/>
              </w:rPr>
              <w:t>lanned landward migration of assets on public land that are in coastal hazard area</w:t>
            </w:r>
            <w:r w:rsidR="00912B12" w:rsidRPr="00FF44A6">
              <w:rPr>
                <w:sz w:val="18"/>
                <w:szCs w:val="18"/>
              </w:rPr>
              <w:t>s</w:t>
            </w:r>
            <w:r w:rsidR="00712124" w:rsidRPr="00FF44A6">
              <w:rPr>
                <w:sz w:val="18"/>
                <w:szCs w:val="18"/>
              </w:rPr>
              <w:t xml:space="preserve"> to reduce the</w:t>
            </w:r>
            <w:r w:rsidR="00912B12" w:rsidRPr="00FF44A6">
              <w:rPr>
                <w:sz w:val="18"/>
                <w:szCs w:val="18"/>
              </w:rPr>
              <w:t>ir</w:t>
            </w:r>
            <w:r w:rsidR="00712124" w:rsidRPr="00FF44A6">
              <w:rPr>
                <w:sz w:val="18"/>
                <w:szCs w:val="18"/>
              </w:rPr>
              <w:t xml:space="preserve"> exposure to coastal hazards</w:t>
            </w:r>
            <w:r w:rsidR="006478E4" w:rsidRPr="00FF44A6">
              <w:rPr>
                <w:sz w:val="18"/>
                <w:szCs w:val="18"/>
              </w:rPr>
              <w:t>.</w:t>
            </w:r>
            <w:r w:rsidR="00712124" w:rsidRPr="00FF44A6">
              <w:rPr>
                <w:sz w:val="18"/>
                <w:szCs w:val="18"/>
              </w:rPr>
              <w:t xml:space="preserve"> </w:t>
            </w:r>
          </w:p>
          <w:p w14:paraId="50006937" w14:textId="77777777" w:rsidR="00E829BE" w:rsidRPr="00FF44A6" w:rsidRDefault="00E829BE" w:rsidP="00DD200B">
            <w:pPr>
              <w:rPr>
                <w:rFonts w:ascii="Arial" w:hAnsi="Arial"/>
                <w:b/>
                <w:bCs/>
                <w:color w:val="00B2A9" w:themeColor="text2"/>
                <w:sz w:val="18"/>
                <w:szCs w:val="18"/>
              </w:rPr>
            </w:pPr>
            <w:r w:rsidRPr="00FF44A6">
              <w:rPr>
                <w:rFonts w:ascii="Arial" w:hAnsi="Arial"/>
                <w:b/>
                <w:bCs/>
                <w:color w:val="00B2A9" w:themeColor="text2"/>
                <w:sz w:val="18"/>
                <w:szCs w:val="18"/>
              </w:rPr>
              <w:t>Access control</w:t>
            </w:r>
          </w:p>
          <w:p w14:paraId="548ECDB8" w14:textId="770BA501" w:rsidR="008A212C" w:rsidRPr="00443E06" w:rsidRDefault="00E829BE" w:rsidP="00DD200B">
            <w:pPr>
              <w:rPr>
                <w:sz w:val="16"/>
                <w:szCs w:val="16"/>
              </w:rPr>
            </w:pPr>
            <w:r w:rsidRPr="00FF44A6">
              <w:rPr>
                <w:sz w:val="18"/>
                <w:szCs w:val="18"/>
              </w:rPr>
              <w:t>Implementing restrictions on the volume, timing, or mode of access to sensitive or hazardous area</w:t>
            </w:r>
            <w:r w:rsidR="006478E4" w:rsidRPr="00FF44A6">
              <w:rPr>
                <w:sz w:val="18"/>
                <w:szCs w:val="18"/>
              </w:rPr>
              <w:t>.</w:t>
            </w:r>
          </w:p>
        </w:tc>
        <w:tc>
          <w:tcPr>
            <w:tcW w:w="734" w:type="pct"/>
            <w:tcBorders>
              <w:top w:val="nil"/>
            </w:tcBorders>
            <w:shd w:val="clear" w:color="auto" w:fill="FFFFFF" w:themeFill="background1"/>
          </w:tcPr>
          <w:p w14:paraId="343A9275" w14:textId="77777777" w:rsidR="000C0FA4" w:rsidRPr="00581B55" w:rsidRDefault="000C0FA4" w:rsidP="00DD200B">
            <w:pPr>
              <w:pStyle w:val="TableTextBullet"/>
              <w:rPr>
                <w:rFonts w:ascii="Arial" w:hAnsi="Arial"/>
                <w:szCs w:val="18"/>
              </w:rPr>
            </w:pPr>
            <w:r w:rsidRPr="00DD200B">
              <w:t>S</w:t>
            </w:r>
            <w:r w:rsidRPr="00581B55">
              <w:rPr>
                <w:rFonts w:ascii="Arial" w:hAnsi="Arial"/>
                <w:szCs w:val="18"/>
              </w:rPr>
              <w:t>hort term erosion</w:t>
            </w:r>
          </w:p>
          <w:p w14:paraId="46116C7E" w14:textId="77777777" w:rsidR="000C0FA4" w:rsidRPr="00581B55" w:rsidRDefault="000C0FA4" w:rsidP="00DD200B">
            <w:pPr>
              <w:pStyle w:val="TableTextBullet"/>
              <w:rPr>
                <w:rFonts w:ascii="Arial" w:hAnsi="Arial"/>
                <w:szCs w:val="18"/>
              </w:rPr>
            </w:pPr>
            <w:r w:rsidRPr="00DD200B">
              <w:t>Long term erosion</w:t>
            </w:r>
          </w:p>
          <w:p w14:paraId="257BFD62" w14:textId="77777777" w:rsidR="000C0FA4" w:rsidRDefault="000C0FA4" w:rsidP="00DD200B">
            <w:pPr>
              <w:pStyle w:val="TableTextBullet"/>
              <w:rPr>
                <w:rFonts w:ascii="Arial" w:hAnsi="Arial"/>
                <w:szCs w:val="18"/>
              </w:rPr>
            </w:pPr>
            <w:r w:rsidRPr="00DD200B">
              <w:t>Storm tide inundation</w:t>
            </w:r>
          </w:p>
          <w:p w14:paraId="3335CB34" w14:textId="77777777" w:rsidR="00D504DD" w:rsidRPr="00581B55" w:rsidRDefault="00D504DD" w:rsidP="00DD200B">
            <w:pPr>
              <w:pStyle w:val="TableTextBullet"/>
              <w:rPr>
                <w:rFonts w:ascii="Arial" w:hAnsi="Arial"/>
                <w:szCs w:val="18"/>
              </w:rPr>
            </w:pPr>
            <w:r w:rsidRPr="00DD200B">
              <w:t>Permanent inundation</w:t>
            </w:r>
          </w:p>
          <w:p w14:paraId="7D3EB40F" w14:textId="77777777" w:rsidR="00D504DD" w:rsidRDefault="00D504DD" w:rsidP="00DD200B">
            <w:pPr>
              <w:pStyle w:val="TableTextBullet"/>
              <w:rPr>
                <w:rFonts w:ascii="Arial" w:hAnsi="Arial"/>
                <w:szCs w:val="18"/>
              </w:rPr>
            </w:pPr>
            <w:r w:rsidRPr="00DD200B">
              <w:t>Estuary dynamics</w:t>
            </w:r>
          </w:p>
          <w:p w14:paraId="4AC328AD" w14:textId="1828D4E4" w:rsidR="00D504DD" w:rsidRPr="00084123" w:rsidRDefault="00D504DD" w:rsidP="00DD200B">
            <w:pPr>
              <w:pStyle w:val="TableTextBullet"/>
              <w:rPr>
                <w:rFonts w:ascii="Arial" w:hAnsi="Arial"/>
                <w:szCs w:val="18"/>
              </w:rPr>
            </w:pPr>
            <w:r w:rsidRPr="00DD200B">
              <w:t xml:space="preserve">Saline intrusion </w:t>
            </w:r>
          </w:p>
          <w:p w14:paraId="75847E3C" w14:textId="77777777" w:rsidR="00B23FFC" w:rsidRPr="008751C0" w:rsidRDefault="00B23FFC" w:rsidP="00B23FFC">
            <w:pPr>
              <w:spacing w:before="40"/>
              <w:rPr>
                <w:rFonts w:ascii="Arial" w:hAnsi="Arial"/>
                <w:b/>
                <w:bCs/>
                <w:color w:val="00B2A9" w:themeColor="text2"/>
                <w:sz w:val="18"/>
                <w:szCs w:val="18"/>
              </w:rPr>
            </w:pPr>
          </w:p>
        </w:tc>
        <w:tc>
          <w:tcPr>
            <w:tcW w:w="1152" w:type="pct"/>
            <w:tcBorders>
              <w:top w:val="nil"/>
            </w:tcBorders>
            <w:shd w:val="clear" w:color="auto" w:fill="FFFFFF" w:themeFill="background1"/>
          </w:tcPr>
          <w:p w14:paraId="37122C77" w14:textId="0EAFFC11" w:rsidR="00C87A59" w:rsidRDefault="00C87A59" w:rsidP="00DD200B">
            <w:pPr>
              <w:rPr>
                <w:rFonts w:ascii="Arial" w:hAnsi="Arial"/>
                <w:b/>
                <w:bCs/>
                <w:color w:val="00B2A9" w:themeColor="text2"/>
                <w:sz w:val="18"/>
                <w:szCs w:val="18"/>
              </w:rPr>
            </w:pPr>
            <w:r w:rsidRPr="00C87A59">
              <w:rPr>
                <w:rFonts w:ascii="Arial" w:hAnsi="Arial"/>
                <w:b/>
                <w:bCs/>
                <w:color w:val="00B2A9" w:themeColor="text2"/>
                <w:sz w:val="18"/>
                <w:szCs w:val="18"/>
              </w:rPr>
              <w:t>Pros</w:t>
            </w:r>
          </w:p>
          <w:p w14:paraId="24DDB3BF" w14:textId="690E0D30" w:rsidR="000D0300" w:rsidRDefault="000D0300" w:rsidP="00DD200B">
            <w:pPr>
              <w:pStyle w:val="TableTextBullet"/>
              <w:rPr>
                <w:rFonts w:ascii="Arial" w:hAnsi="Arial"/>
                <w:szCs w:val="18"/>
              </w:rPr>
            </w:pPr>
            <w:r w:rsidRPr="00DD200B">
              <w:t>Ensures decision</w:t>
            </w:r>
            <w:r w:rsidR="000802EC" w:rsidRPr="000802EC">
              <w:rPr>
                <w:rFonts w:ascii="Arial" w:hAnsi="Arial"/>
                <w:szCs w:val="18"/>
              </w:rPr>
              <w:t>s</w:t>
            </w:r>
            <w:r w:rsidRPr="000802EC">
              <w:rPr>
                <w:rFonts w:ascii="Arial" w:hAnsi="Arial"/>
                <w:szCs w:val="18"/>
              </w:rPr>
              <w:t xml:space="preserve"> made on future development are informed</w:t>
            </w:r>
          </w:p>
          <w:p w14:paraId="0F021C9E" w14:textId="1D4EEA44" w:rsidR="00557310" w:rsidRPr="000802EC" w:rsidRDefault="00557310" w:rsidP="00DD200B">
            <w:pPr>
              <w:pStyle w:val="TableTextBullet"/>
              <w:rPr>
                <w:rFonts w:ascii="Arial" w:hAnsi="Arial"/>
                <w:szCs w:val="18"/>
              </w:rPr>
            </w:pPr>
            <w:r w:rsidRPr="00DD200B">
              <w:t>Proac</w:t>
            </w:r>
            <w:r>
              <w:rPr>
                <w:rFonts w:ascii="Arial" w:hAnsi="Arial"/>
                <w:szCs w:val="18"/>
              </w:rPr>
              <w:t>tive management for future conditions to avoid and limit future costs</w:t>
            </w:r>
          </w:p>
          <w:p w14:paraId="7A735CD5" w14:textId="09D93235" w:rsidR="000802EC" w:rsidRDefault="006D7696" w:rsidP="00DD200B">
            <w:pPr>
              <w:pStyle w:val="TableTextBullet"/>
              <w:rPr>
                <w:rFonts w:ascii="Arial" w:hAnsi="Arial"/>
                <w:szCs w:val="18"/>
              </w:rPr>
            </w:pPr>
            <w:r w:rsidRPr="00DD200B">
              <w:t>Can provide a clear</w:t>
            </w:r>
            <w:r w:rsidR="00C53951">
              <w:rPr>
                <w:rFonts w:ascii="Arial" w:hAnsi="Arial"/>
                <w:szCs w:val="18"/>
              </w:rPr>
              <w:t>, robust</w:t>
            </w:r>
            <w:r>
              <w:rPr>
                <w:rFonts w:ascii="Arial" w:hAnsi="Arial"/>
                <w:szCs w:val="18"/>
              </w:rPr>
              <w:t xml:space="preserve"> process and guidance to inform decision making</w:t>
            </w:r>
            <w:r w:rsidR="004D710D">
              <w:rPr>
                <w:rFonts w:ascii="Arial" w:hAnsi="Arial"/>
                <w:szCs w:val="18"/>
              </w:rPr>
              <w:t>, important for communication</w:t>
            </w:r>
            <w:r w:rsidR="00C53951">
              <w:rPr>
                <w:rFonts w:ascii="Arial" w:hAnsi="Arial"/>
                <w:szCs w:val="18"/>
              </w:rPr>
              <w:t xml:space="preserve"> and </w:t>
            </w:r>
            <w:r w:rsidR="00E77849">
              <w:rPr>
                <w:rFonts w:ascii="Arial" w:hAnsi="Arial"/>
                <w:szCs w:val="18"/>
              </w:rPr>
              <w:t xml:space="preserve">compliance     </w:t>
            </w:r>
          </w:p>
          <w:p w14:paraId="237E637D" w14:textId="263ADEA9" w:rsidR="006478E4" w:rsidRPr="0059011C" w:rsidRDefault="003A4EF7" w:rsidP="00DD200B">
            <w:pPr>
              <w:pStyle w:val="TableTextBullet"/>
              <w:rPr>
                <w:rFonts w:ascii="Arial" w:hAnsi="Arial"/>
                <w:szCs w:val="18"/>
              </w:rPr>
            </w:pPr>
            <w:r w:rsidRPr="00DD200B">
              <w:t>Prompts consideration of longer term</w:t>
            </w:r>
            <w:r w:rsidR="0059011C">
              <w:rPr>
                <w:rFonts w:ascii="Arial" w:hAnsi="Arial"/>
                <w:szCs w:val="18"/>
              </w:rPr>
              <w:t xml:space="preserve"> now</w:t>
            </w:r>
            <w:r w:rsidR="00D664BA">
              <w:rPr>
                <w:rFonts w:ascii="Arial" w:hAnsi="Arial"/>
                <w:szCs w:val="18"/>
              </w:rPr>
              <w:t>, providing</w:t>
            </w:r>
            <w:r w:rsidR="0059011C">
              <w:rPr>
                <w:rFonts w:ascii="Arial" w:hAnsi="Arial"/>
                <w:szCs w:val="18"/>
              </w:rPr>
              <w:t xml:space="preserve"> </w:t>
            </w:r>
            <w:r w:rsidR="00D664BA">
              <w:rPr>
                <w:rFonts w:ascii="Arial" w:hAnsi="Arial"/>
                <w:szCs w:val="18"/>
              </w:rPr>
              <w:t xml:space="preserve">for </w:t>
            </w:r>
            <w:r w:rsidR="006478E4" w:rsidRPr="0059011C">
              <w:rPr>
                <w:rFonts w:ascii="Arial" w:hAnsi="Arial"/>
                <w:szCs w:val="18"/>
              </w:rPr>
              <w:t>pre-planning</w:t>
            </w:r>
            <w:r w:rsidR="0059011C">
              <w:rPr>
                <w:rFonts w:ascii="Arial" w:hAnsi="Arial"/>
                <w:szCs w:val="18"/>
              </w:rPr>
              <w:t xml:space="preserve"> and preparation </w:t>
            </w:r>
          </w:p>
          <w:p w14:paraId="5CA5F1AF" w14:textId="14D08800" w:rsidR="00C87A59" w:rsidRPr="00C87A59" w:rsidRDefault="00C87A59" w:rsidP="00DD200B">
            <w:pPr>
              <w:rPr>
                <w:rFonts w:ascii="Arial" w:hAnsi="Arial"/>
                <w:b/>
                <w:bCs/>
                <w:color w:val="00B2A9" w:themeColor="text2"/>
                <w:sz w:val="18"/>
                <w:szCs w:val="18"/>
              </w:rPr>
            </w:pPr>
            <w:r w:rsidRPr="00C87A59">
              <w:rPr>
                <w:rFonts w:ascii="Arial" w:hAnsi="Arial"/>
                <w:b/>
                <w:bCs/>
                <w:color w:val="00B2A9" w:themeColor="text2"/>
                <w:sz w:val="18"/>
                <w:szCs w:val="18"/>
              </w:rPr>
              <w:t>Cons</w:t>
            </w:r>
          </w:p>
          <w:p w14:paraId="060AC3DD" w14:textId="77777777" w:rsidR="00533CCC" w:rsidRDefault="00533CCC" w:rsidP="00DD200B">
            <w:pPr>
              <w:pStyle w:val="TableTextBullet"/>
              <w:rPr>
                <w:rFonts w:ascii="Arial" w:hAnsi="Arial"/>
                <w:szCs w:val="18"/>
              </w:rPr>
            </w:pPr>
            <w:r w:rsidRPr="00DD200B">
              <w:t>Can have potential impacts on individuals (home/asset owners)</w:t>
            </w:r>
          </w:p>
          <w:p w14:paraId="2334A524" w14:textId="3B7CC9DE" w:rsidR="00AB0E0F" w:rsidRPr="0059011C" w:rsidRDefault="00862B82" w:rsidP="00DD200B">
            <w:pPr>
              <w:pStyle w:val="TableTextBullet"/>
              <w:rPr>
                <w:rFonts w:ascii="Arial" w:hAnsi="Arial"/>
                <w:szCs w:val="18"/>
              </w:rPr>
            </w:pPr>
            <w:r w:rsidRPr="00DD200B">
              <w:t>Potential for m</w:t>
            </w:r>
            <w:r w:rsidR="00AB0E0F">
              <w:rPr>
                <w:rFonts w:ascii="Arial" w:hAnsi="Arial"/>
                <w:szCs w:val="18"/>
              </w:rPr>
              <w:t xml:space="preserve">echanisms/tools and decisions they inform </w:t>
            </w:r>
            <w:r>
              <w:rPr>
                <w:rFonts w:ascii="Arial" w:hAnsi="Arial"/>
                <w:szCs w:val="18"/>
              </w:rPr>
              <w:t>to</w:t>
            </w:r>
            <w:r w:rsidR="006D7696">
              <w:rPr>
                <w:rFonts w:ascii="Arial" w:hAnsi="Arial"/>
                <w:szCs w:val="18"/>
              </w:rPr>
              <w:t xml:space="preserve"> be </w:t>
            </w:r>
            <w:r w:rsidR="00AB0E0F">
              <w:rPr>
                <w:rFonts w:ascii="Arial" w:hAnsi="Arial"/>
                <w:szCs w:val="18"/>
              </w:rPr>
              <w:t xml:space="preserve">challenged </w:t>
            </w:r>
            <w:r w:rsidR="0059011C">
              <w:rPr>
                <w:rFonts w:ascii="Arial" w:hAnsi="Arial"/>
                <w:szCs w:val="18"/>
              </w:rPr>
              <w:t xml:space="preserve">or disputed </w:t>
            </w:r>
            <w:r w:rsidR="00AB0E0F">
              <w:rPr>
                <w:rFonts w:ascii="Arial" w:hAnsi="Arial"/>
                <w:szCs w:val="18"/>
              </w:rPr>
              <w:t>if see</w:t>
            </w:r>
            <w:r w:rsidR="006D7696">
              <w:rPr>
                <w:rFonts w:ascii="Arial" w:hAnsi="Arial"/>
                <w:szCs w:val="18"/>
              </w:rPr>
              <w:t>n</w:t>
            </w:r>
            <w:r w:rsidR="00AB0E0F">
              <w:rPr>
                <w:rFonts w:ascii="Arial" w:hAnsi="Arial"/>
                <w:szCs w:val="18"/>
              </w:rPr>
              <w:t xml:space="preserve"> as unfavourable </w:t>
            </w:r>
          </w:p>
          <w:p w14:paraId="29EB203E" w14:textId="53B595F0" w:rsidR="00533CCC" w:rsidRDefault="00C87A59" w:rsidP="00DD200B">
            <w:pPr>
              <w:pStyle w:val="TableTextBullet"/>
              <w:rPr>
                <w:rFonts w:ascii="Arial" w:hAnsi="Arial"/>
                <w:szCs w:val="18"/>
              </w:rPr>
            </w:pPr>
            <w:r w:rsidRPr="00DD200B">
              <w:t>Approvals requirements for land acq</w:t>
            </w:r>
            <w:r w:rsidRPr="006478E4">
              <w:rPr>
                <w:rFonts w:ascii="Arial" w:hAnsi="Arial"/>
                <w:szCs w:val="18"/>
              </w:rPr>
              <w:t>uisition or swap schemes are complex</w:t>
            </w:r>
            <w:r w:rsidR="00AE6E39">
              <w:rPr>
                <w:rFonts w:ascii="Arial" w:hAnsi="Arial"/>
                <w:szCs w:val="18"/>
              </w:rPr>
              <w:t>, lengthy and costly</w:t>
            </w:r>
            <w:r w:rsidRPr="006478E4">
              <w:rPr>
                <w:rFonts w:ascii="Arial" w:hAnsi="Arial"/>
                <w:szCs w:val="18"/>
              </w:rPr>
              <w:t xml:space="preserve"> </w:t>
            </w:r>
            <w:r w:rsidR="00557310">
              <w:rPr>
                <w:rFonts w:ascii="Arial" w:hAnsi="Arial"/>
                <w:szCs w:val="18"/>
              </w:rPr>
              <w:t>(i.e.</w:t>
            </w:r>
            <w:r w:rsidRPr="006478E4">
              <w:rPr>
                <w:rFonts w:ascii="Arial" w:hAnsi="Arial"/>
                <w:szCs w:val="18"/>
              </w:rPr>
              <w:t xml:space="preserve"> require </w:t>
            </w:r>
            <w:r w:rsidR="00EC5CF5">
              <w:rPr>
                <w:rFonts w:ascii="Arial" w:hAnsi="Arial"/>
                <w:szCs w:val="18"/>
              </w:rPr>
              <w:t xml:space="preserve">planning scheme amendments such as for </w:t>
            </w:r>
            <w:r w:rsidRPr="006478E4">
              <w:rPr>
                <w:rFonts w:ascii="Arial" w:hAnsi="Arial"/>
                <w:szCs w:val="18"/>
              </w:rPr>
              <w:t>compulsory acquisition</w:t>
            </w:r>
            <w:r w:rsidR="00557310">
              <w:rPr>
                <w:rFonts w:ascii="Arial" w:hAnsi="Arial"/>
                <w:szCs w:val="18"/>
              </w:rPr>
              <w:t>)</w:t>
            </w:r>
          </w:p>
          <w:p w14:paraId="13264ED1" w14:textId="4ABCD9AB" w:rsidR="00B23FFC" w:rsidRPr="008751C0" w:rsidRDefault="00FE4E9E" w:rsidP="00DD200B">
            <w:pPr>
              <w:pStyle w:val="TableTextBullet"/>
              <w:rPr>
                <w:rFonts w:ascii="Arial" w:hAnsi="Arial"/>
                <w:b/>
                <w:bCs/>
                <w:color w:val="00B2A9" w:themeColor="text2"/>
                <w:szCs w:val="18"/>
              </w:rPr>
            </w:pPr>
            <w:r w:rsidRPr="00DD200B">
              <w:t>Potential l</w:t>
            </w:r>
            <w:r w:rsidR="007A7796" w:rsidRPr="007A7796">
              <w:rPr>
                <w:rFonts w:ascii="Arial" w:hAnsi="Arial"/>
                <w:szCs w:val="18"/>
              </w:rPr>
              <w:t>egal implications</w:t>
            </w:r>
            <w:r w:rsidR="00A47DFB">
              <w:rPr>
                <w:rFonts w:ascii="Arial" w:hAnsi="Arial"/>
                <w:szCs w:val="18"/>
              </w:rPr>
              <w:t xml:space="preserve"> and costs </w:t>
            </w:r>
          </w:p>
        </w:tc>
        <w:tc>
          <w:tcPr>
            <w:tcW w:w="904" w:type="pct"/>
            <w:tcBorders>
              <w:top w:val="nil"/>
            </w:tcBorders>
            <w:shd w:val="clear" w:color="auto" w:fill="FFFFFF" w:themeFill="background1"/>
          </w:tcPr>
          <w:tbl>
            <w:tblPr>
              <w:tblStyle w:val="ListTable3-Accent6"/>
              <w:tblW w:w="2646" w:type="dxa"/>
              <w:tblCellMar>
                <w:top w:w="28" w:type="dxa"/>
                <w:bottom w:w="28" w:type="dxa"/>
              </w:tblCellMar>
              <w:tblLook w:val="04A0" w:firstRow="1" w:lastRow="0" w:firstColumn="1" w:lastColumn="0" w:noHBand="0" w:noVBand="1"/>
            </w:tblPr>
            <w:tblGrid>
              <w:gridCol w:w="2288"/>
              <w:gridCol w:w="358"/>
            </w:tblGrid>
            <w:tr w:rsidR="00E829BE" w:rsidRPr="00581B55" w14:paraId="66833FEA" w14:textId="77777777" w:rsidTr="00566DD5">
              <w:trPr>
                <w:cnfStyle w:val="100000000000" w:firstRow="1" w:lastRow="0" w:firstColumn="0" w:lastColumn="0" w:oddVBand="0" w:evenVBand="0" w:oddHBand="0" w:evenHBand="0" w:firstRowFirstColumn="0" w:firstRowLastColumn="0" w:lastRowFirstColumn="0" w:lastRowLastColumn="0"/>
                <w:trHeight w:val="225"/>
              </w:trPr>
              <w:tc>
                <w:tcPr>
                  <w:cnfStyle w:val="001000000100" w:firstRow="0" w:lastRow="0" w:firstColumn="1" w:lastColumn="0" w:oddVBand="0" w:evenVBand="0" w:oddHBand="0" w:evenHBand="0" w:firstRowFirstColumn="1" w:firstRowLastColumn="0" w:lastRowFirstColumn="0" w:lastRowLastColumn="0"/>
                  <w:tcW w:w="2288" w:type="dxa"/>
                  <w:tcBorders>
                    <w:left w:val="single" w:sz="4" w:space="0" w:color="00B2A9" w:themeColor="accent1"/>
                  </w:tcBorders>
                  <w:shd w:val="clear" w:color="auto" w:fill="00B2A9" w:themeFill="accent1"/>
                </w:tcPr>
                <w:p w14:paraId="0D4CFA0D" w14:textId="77777777" w:rsidR="00E829BE" w:rsidRPr="00581B55" w:rsidRDefault="00E829BE" w:rsidP="00E829BE">
                  <w:pPr>
                    <w:spacing w:after="0"/>
                    <w:rPr>
                      <w:rFonts w:ascii="Arial" w:hAnsi="Arial"/>
                      <w:b w:val="0"/>
                      <w:sz w:val="18"/>
                      <w:szCs w:val="18"/>
                    </w:rPr>
                  </w:pPr>
                  <w:r w:rsidRPr="00581B55">
                    <w:rPr>
                      <w:rFonts w:ascii="Arial" w:hAnsi="Arial"/>
                      <w:b w:val="0"/>
                      <w:sz w:val="18"/>
                      <w:szCs w:val="18"/>
                    </w:rPr>
                    <w:t xml:space="preserve">MAC Policy approach </w:t>
                  </w:r>
                </w:p>
              </w:tc>
              <w:tc>
                <w:tcPr>
                  <w:tcW w:w="358" w:type="dxa"/>
                  <w:shd w:val="clear" w:color="auto" w:fill="00B2A9" w:themeFill="accent1"/>
                </w:tcPr>
                <w:p w14:paraId="5D216DEF" w14:textId="77777777" w:rsidR="00E829BE" w:rsidRPr="00581B55" w:rsidRDefault="00E829BE" w:rsidP="00E829BE">
                  <w:pPr>
                    <w:spacing w:after="0"/>
                    <w:cnfStyle w:val="100000000000" w:firstRow="1" w:lastRow="0" w:firstColumn="0" w:lastColumn="0" w:oddVBand="0" w:evenVBand="0" w:oddHBand="0" w:evenHBand="0" w:firstRowFirstColumn="0" w:firstRowLastColumn="0" w:lastRowFirstColumn="0" w:lastRowLastColumn="0"/>
                    <w:rPr>
                      <w:rFonts w:ascii="Arial" w:hAnsi="Arial"/>
                      <w:b w:val="0"/>
                      <w:sz w:val="18"/>
                      <w:szCs w:val="18"/>
                    </w:rPr>
                  </w:pPr>
                </w:p>
              </w:tc>
            </w:tr>
            <w:tr w:rsidR="00E829BE" w:rsidRPr="00581B55" w14:paraId="7BD0B3C7" w14:textId="77777777" w:rsidTr="00566DD5">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2288" w:type="dxa"/>
                  <w:tcBorders>
                    <w:left w:val="single" w:sz="4" w:space="0" w:color="00B2A9" w:themeColor="accent1"/>
                    <w:bottom w:val="single" w:sz="4" w:space="0" w:color="00B2A9" w:themeColor="accent1"/>
                  </w:tcBorders>
                </w:tcPr>
                <w:p w14:paraId="5437E8E5" w14:textId="77777777" w:rsidR="00E829BE" w:rsidRPr="00581B55" w:rsidRDefault="00E829BE" w:rsidP="00E829BE">
                  <w:pPr>
                    <w:pStyle w:val="NormalWeb"/>
                    <w:spacing w:after="0" w:line="120" w:lineRule="atLeast"/>
                    <w:rPr>
                      <w:rFonts w:ascii="Arial" w:hAnsi="Arial" w:cs="Arial"/>
                      <w:b w:val="0"/>
                      <w:sz w:val="18"/>
                      <w:szCs w:val="18"/>
                    </w:rPr>
                  </w:pPr>
                  <w:r w:rsidRPr="00581B55">
                    <w:rPr>
                      <w:rFonts w:ascii="Arial" w:hAnsi="Arial" w:cs="Arial"/>
                      <w:b w:val="0"/>
                      <w:kern w:val="24"/>
                      <w:sz w:val="18"/>
                      <w:szCs w:val="18"/>
                    </w:rPr>
                    <w:t xml:space="preserve">1. Non intervention </w:t>
                  </w:r>
                </w:p>
              </w:tc>
              <w:tc>
                <w:tcPr>
                  <w:tcW w:w="358" w:type="dxa"/>
                  <w:tcBorders>
                    <w:bottom w:val="single" w:sz="4" w:space="0" w:color="00B2A9" w:themeColor="accent1"/>
                    <w:right w:val="single" w:sz="4" w:space="0" w:color="00B2A9" w:themeColor="accent1"/>
                  </w:tcBorders>
                </w:tcPr>
                <w:p w14:paraId="7FEE80D0" w14:textId="77777777" w:rsidR="00E829BE" w:rsidRPr="00581B55" w:rsidRDefault="00E829BE" w:rsidP="00E829BE">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E829BE" w:rsidRPr="00581B55" w14:paraId="4772EFC7" w14:textId="77777777" w:rsidTr="00566DD5">
              <w:trPr>
                <w:trHeight w:val="233"/>
              </w:trPr>
              <w:tc>
                <w:tcPr>
                  <w:cnfStyle w:val="001000000000" w:firstRow="0" w:lastRow="0" w:firstColumn="1" w:lastColumn="0" w:oddVBand="0" w:evenVBand="0" w:oddHBand="0" w:evenHBand="0" w:firstRowFirstColumn="0" w:firstRowLastColumn="0" w:lastRowFirstColumn="0" w:lastRowLastColumn="0"/>
                  <w:tcW w:w="2288" w:type="dxa"/>
                  <w:tcBorders>
                    <w:top w:val="single" w:sz="4" w:space="0" w:color="00B2A9" w:themeColor="accent1"/>
                    <w:left w:val="single" w:sz="4" w:space="0" w:color="00B2A9" w:themeColor="accent1"/>
                    <w:bottom w:val="single" w:sz="4" w:space="0" w:color="00B2A9" w:themeColor="accent1"/>
                  </w:tcBorders>
                </w:tcPr>
                <w:p w14:paraId="108DE231" w14:textId="77777777" w:rsidR="00E829BE" w:rsidRPr="00581B55" w:rsidRDefault="00E829BE" w:rsidP="00E829BE">
                  <w:pPr>
                    <w:spacing w:after="0" w:line="120" w:lineRule="atLeast"/>
                    <w:rPr>
                      <w:rFonts w:ascii="Arial" w:hAnsi="Arial"/>
                      <w:b w:val="0"/>
                      <w:sz w:val="18"/>
                      <w:szCs w:val="18"/>
                    </w:rPr>
                  </w:pPr>
                  <w:r w:rsidRPr="00581B55">
                    <w:rPr>
                      <w:rFonts w:ascii="Arial" w:hAnsi="Arial"/>
                      <w:b w:val="0"/>
                      <w:kern w:val="24"/>
                      <w:sz w:val="18"/>
                      <w:szCs w:val="18"/>
                    </w:rPr>
                    <w:t xml:space="preserve">2. Avoid </w:t>
                  </w:r>
                </w:p>
              </w:tc>
              <w:tc>
                <w:tcPr>
                  <w:tcW w:w="358" w:type="dxa"/>
                  <w:tcBorders>
                    <w:top w:val="single" w:sz="4" w:space="0" w:color="00B2A9" w:themeColor="accent1"/>
                    <w:bottom w:val="single" w:sz="4" w:space="0" w:color="00B2A9" w:themeColor="accent1"/>
                    <w:right w:val="single" w:sz="4" w:space="0" w:color="00B2A9" w:themeColor="accent1"/>
                  </w:tcBorders>
                </w:tcPr>
                <w:p w14:paraId="2E2B1FE2" w14:textId="77777777" w:rsidR="00E829BE" w:rsidRPr="00581B55" w:rsidRDefault="00E829BE" w:rsidP="00E829BE">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r w:rsidRPr="00581B55">
                    <w:rPr>
                      <w:rFonts w:ascii="Arial" w:hAnsi="Arial"/>
                      <w:b/>
                      <w:bCs/>
                      <w:sz w:val="18"/>
                      <w:szCs w:val="18"/>
                    </w:rPr>
                    <w:sym w:font="Wingdings" w:char="F0FC"/>
                  </w:r>
                </w:p>
              </w:tc>
            </w:tr>
            <w:tr w:rsidR="00E829BE" w:rsidRPr="00581B55" w14:paraId="44B0BC18" w14:textId="77777777" w:rsidTr="00566DD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288" w:type="dxa"/>
                  <w:tcBorders>
                    <w:top w:val="single" w:sz="4" w:space="0" w:color="00B2A9" w:themeColor="accent1"/>
                    <w:left w:val="single" w:sz="4" w:space="0" w:color="00B2A9" w:themeColor="accent1"/>
                    <w:bottom w:val="single" w:sz="4" w:space="0" w:color="00B2A9" w:themeColor="accent1"/>
                  </w:tcBorders>
                </w:tcPr>
                <w:p w14:paraId="1F65747F" w14:textId="77777777" w:rsidR="00E829BE" w:rsidRPr="00581B55" w:rsidRDefault="00E829BE" w:rsidP="00E829BE">
                  <w:pPr>
                    <w:spacing w:after="0" w:line="120" w:lineRule="atLeast"/>
                    <w:rPr>
                      <w:rFonts w:ascii="Arial" w:hAnsi="Arial"/>
                      <w:b w:val="0"/>
                      <w:sz w:val="18"/>
                      <w:szCs w:val="18"/>
                    </w:rPr>
                  </w:pPr>
                  <w:r w:rsidRPr="00581B55">
                    <w:rPr>
                      <w:rFonts w:ascii="Arial" w:hAnsi="Arial"/>
                      <w:b w:val="0"/>
                      <w:kern w:val="24"/>
                      <w:sz w:val="18"/>
                      <w:szCs w:val="18"/>
                    </w:rPr>
                    <w:t>3. Nature-based methods</w:t>
                  </w:r>
                </w:p>
              </w:tc>
              <w:tc>
                <w:tcPr>
                  <w:tcW w:w="358" w:type="dxa"/>
                  <w:tcBorders>
                    <w:top w:val="single" w:sz="4" w:space="0" w:color="00B2A9" w:themeColor="accent1"/>
                    <w:bottom w:val="single" w:sz="4" w:space="0" w:color="00B2A9" w:themeColor="accent1"/>
                    <w:right w:val="single" w:sz="4" w:space="0" w:color="00B2A9" w:themeColor="accent1"/>
                  </w:tcBorders>
                </w:tcPr>
                <w:p w14:paraId="1232DF64" w14:textId="77777777" w:rsidR="00E829BE" w:rsidRPr="00581B55" w:rsidRDefault="00E829BE" w:rsidP="00E829BE">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E829BE" w:rsidRPr="00581B55" w14:paraId="5A1282C4" w14:textId="77777777" w:rsidTr="00566DD5">
              <w:trPr>
                <w:trHeight w:val="241"/>
              </w:trPr>
              <w:tc>
                <w:tcPr>
                  <w:cnfStyle w:val="001000000000" w:firstRow="0" w:lastRow="0" w:firstColumn="1" w:lastColumn="0" w:oddVBand="0" w:evenVBand="0" w:oddHBand="0" w:evenHBand="0" w:firstRowFirstColumn="0" w:firstRowLastColumn="0" w:lastRowFirstColumn="0" w:lastRowLastColumn="0"/>
                  <w:tcW w:w="2288" w:type="dxa"/>
                  <w:tcBorders>
                    <w:top w:val="single" w:sz="4" w:space="0" w:color="00B2A9" w:themeColor="accent1"/>
                    <w:left w:val="single" w:sz="4" w:space="0" w:color="00B2A9" w:themeColor="accent1"/>
                    <w:bottom w:val="single" w:sz="4" w:space="0" w:color="00B2A9" w:themeColor="accent1"/>
                  </w:tcBorders>
                </w:tcPr>
                <w:p w14:paraId="4B2CCA79" w14:textId="77777777" w:rsidR="00E829BE" w:rsidRPr="00581B55" w:rsidRDefault="00E829BE" w:rsidP="00E829BE">
                  <w:pPr>
                    <w:spacing w:after="0" w:line="120" w:lineRule="atLeast"/>
                    <w:rPr>
                      <w:rFonts w:ascii="Arial" w:hAnsi="Arial"/>
                      <w:b w:val="0"/>
                      <w:sz w:val="18"/>
                      <w:szCs w:val="18"/>
                    </w:rPr>
                  </w:pPr>
                  <w:r w:rsidRPr="00581B55">
                    <w:rPr>
                      <w:rFonts w:ascii="Arial" w:hAnsi="Arial"/>
                      <w:b w:val="0"/>
                      <w:kern w:val="24"/>
                      <w:sz w:val="18"/>
                      <w:szCs w:val="18"/>
                    </w:rPr>
                    <w:t xml:space="preserve">4. Accommodate </w:t>
                  </w:r>
                </w:p>
              </w:tc>
              <w:tc>
                <w:tcPr>
                  <w:tcW w:w="358" w:type="dxa"/>
                  <w:tcBorders>
                    <w:top w:val="single" w:sz="4" w:space="0" w:color="00B2A9" w:themeColor="accent1"/>
                    <w:bottom w:val="single" w:sz="4" w:space="0" w:color="00B2A9" w:themeColor="accent1"/>
                    <w:right w:val="single" w:sz="4" w:space="0" w:color="00B2A9" w:themeColor="accent1"/>
                  </w:tcBorders>
                </w:tcPr>
                <w:p w14:paraId="10605110" w14:textId="77777777" w:rsidR="00E829BE" w:rsidRPr="00581B55" w:rsidRDefault="00E829BE" w:rsidP="00E829BE">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r w:rsidRPr="00581B55">
                    <w:rPr>
                      <w:rFonts w:ascii="Arial" w:hAnsi="Arial"/>
                      <w:b/>
                      <w:bCs/>
                      <w:sz w:val="18"/>
                      <w:szCs w:val="18"/>
                    </w:rPr>
                    <w:sym w:font="Wingdings" w:char="F0FC"/>
                  </w:r>
                </w:p>
              </w:tc>
            </w:tr>
            <w:tr w:rsidR="00E829BE" w:rsidRPr="00581B55" w14:paraId="1D6EF185" w14:textId="77777777" w:rsidTr="00566DD5">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288" w:type="dxa"/>
                  <w:tcBorders>
                    <w:top w:val="single" w:sz="4" w:space="0" w:color="00B2A9" w:themeColor="accent1"/>
                    <w:left w:val="single" w:sz="4" w:space="0" w:color="00B2A9" w:themeColor="accent1"/>
                    <w:bottom w:val="single" w:sz="4" w:space="0" w:color="00B2A9" w:themeColor="accent1"/>
                  </w:tcBorders>
                </w:tcPr>
                <w:p w14:paraId="132F7CA3" w14:textId="77777777" w:rsidR="00E829BE" w:rsidRPr="00581B55" w:rsidRDefault="00E829BE" w:rsidP="00E829BE">
                  <w:pPr>
                    <w:pStyle w:val="NormalWeb"/>
                    <w:spacing w:after="0" w:line="120" w:lineRule="atLeast"/>
                    <w:rPr>
                      <w:rFonts w:ascii="Arial" w:hAnsi="Arial" w:cs="Arial"/>
                      <w:b w:val="0"/>
                      <w:sz w:val="18"/>
                      <w:szCs w:val="18"/>
                    </w:rPr>
                  </w:pPr>
                  <w:r w:rsidRPr="00581B55">
                    <w:rPr>
                      <w:rFonts w:ascii="Arial" w:hAnsi="Arial" w:cs="Arial"/>
                      <w:b w:val="0"/>
                      <w:kern w:val="24"/>
                      <w:sz w:val="18"/>
                      <w:szCs w:val="18"/>
                    </w:rPr>
                    <w:t xml:space="preserve">5. Retreat </w:t>
                  </w:r>
                </w:p>
              </w:tc>
              <w:tc>
                <w:tcPr>
                  <w:tcW w:w="358" w:type="dxa"/>
                  <w:tcBorders>
                    <w:top w:val="single" w:sz="4" w:space="0" w:color="00B2A9" w:themeColor="accent1"/>
                    <w:bottom w:val="single" w:sz="4" w:space="0" w:color="00B2A9" w:themeColor="accent1"/>
                    <w:right w:val="single" w:sz="4" w:space="0" w:color="00B2A9" w:themeColor="accent1"/>
                  </w:tcBorders>
                </w:tcPr>
                <w:p w14:paraId="1FCD2E1E" w14:textId="77777777" w:rsidR="00E829BE" w:rsidRPr="00581B55" w:rsidRDefault="00E829BE" w:rsidP="00E829BE">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E829BE" w:rsidRPr="00581B55" w14:paraId="2C054818" w14:textId="77777777" w:rsidTr="00B06364">
              <w:trPr>
                <w:trHeight w:val="432"/>
              </w:trPr>
              <w:tc>
                <w:tcPr>
                  <w:cnfStyle w:val="001000000000" w:firstRow="0" w:lastRow="0" w:firstColumn="1" w:lastColumn="0" w:oddVBand="0" w:evenVBand="0" w:oddHBand="0" w:evenHBand="0" w:firstRowFirstColumn="0" w:firstRowLastColumn="0" w:lastRowFirstColumn="0" w:lastRowLastColumn="0"/>
                  <w:tcW w:w="2288" w:type="dxa"/>
                  <w:tcBorders>
                    <w:top w:val="single" w:sz="4" w:space="0" w:color="00B2A9" w:themeColor="accent1"/>
                    <w:left w:val="single" w:sz="4" w:space="0" w:color="00B2A9" w:themeColor="accent1"/>
                    <w:bottom w:val="single" w:sz="4" w:space="0" w:color="00B2A9" w:themeColor="accent1"/>
                  </w:tcBorders>
                </w:tcPr>
                <w:p w14:paraId="44342CC5" w14:textId="77777777" w:rsidR="00E829BE" w:rsidRPr="00581B55" w:rsidRDefault="00E829BE" w:rsidP="00E829BE">
                  <w:pPr>
                    <w:pStyle w:val="NormalWeb"/>
                    <w:spacing w:after="0"/>
                    <w:rPr>
                      <w:rFonts w:ascii="Arial" w:hAnsi="Arial" w:cs="Arial"/>
                      <w:b w:val="0"/>
                      <w:sz w:val="18"/>
                      <w:szCs w:val="18"/>
                    </w:rPr>
                  </w:pPr>
                  <w:r w:rsidRPr="00581B55">
                    <w:rPr>
                      <w:rFonts w:ascii="Arial" w:hAnsi="Arial" w:cs="Arial"/>
                      <w:b w:val="0"/>
                      <w:kern w:val="24"/>
                      <w:sz w:val="18"/>
                      <w:szCs w:val="18"/>
                    </w:rPr>
                    <w:t xml:space="preserve">6. Protect </w:t>
                  </w:r>
                </w:p>
                <w:p w14:paraId="20A656E9" w14:textId="77777777" w:rsidR="00E829BE" w:rsidRPr="00581B55" w:rsidRDefault="00E829BE" w:rsidP="00486B42">
                  <w:pPr>
                    <w:spacing w:after="20"/>
                    <w:rPr>
                      <w:rFonts w:ascii="Arial" w:hAnsi="Arial"/>
                      <w:b w:val="0"/>
                      <w:sz w:val="18"/>
                      <w:szCs w:val="18"/>
                    </w:rPr>
                  </w:pPr>
                  <w:r w:rsidRPr="00581B55">
                    <w:rPr>
                      <w:rFonts w:ascii="Arial" w:hAnsi="Arial"/>
                      <w:b w:val="0"/>
                      <w:kern w:val="24"/>
                      <w:sz w:val="16"/>
                      <w:szCs w:val="16"/>
                    </w:rPr>
                    <w:t xml:space="preserve">(major engineering works) </w:t>
                  </w:r>
                </w:p>
              </w:tc>
              <w:tc>
                <w:tcPr>
                  <w:tcW w:w="358" w:type="dxa"/>
                  <w:tcBorders>
                    <w:top w:val="single" w:sz="4" w:space="0" w:color="00B2A9" w:themeColor="accent1"/>
                    <w:bottom w:val="single" w:sz="4" w:space="0" w:color="00B2A9" w:themeColor="accent1"/>
                    <w:right w:val="single" w:sz="4" w:space="0" w:color="00B2A9" w:themeColor="accent1"/>
                  </w:tcBorders>
                </w:tcPr>
                <w:p w14:paraId="2860FE37" w14:textId="77777777" w:rsidR="00E829BE" w:rsidRPr="00581B55" w:rsidRDefault="00E829BE" w:rsidP="00E829BE">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p>
              </w:tc>
            </w:tr>
          </w:tbl>
          <w:p w14:paraId="7D65C77D" w14:textId="77777777" w:rsidR="00E829BE" w:rsidRPr="008751C0" w:rsidRDefault="00E829BE" w:rsidP="00B23FFC">
            <w:pPr>
              <w:spacing w:before="40"/>
              <w:rPr>
                <w:rFonts w:ascii="Arial" w:hAnsi="Arial"/>
                <w:b/>
                <w:bCs/>
                <w:color w:val="00B2A9" w:themeColor="text2"/>
                <w:sz w:val="18"/>
                <w:szCs w:val="18"/>
              </w:rPr>
            </w:pPr>
          </w:p>
        </w:tc>
      </w:tr>
      <w:tr w:rsidR="00123086" w:rsidRPr="00400846" w14:paraId="33714C6C" w14:textId="649CA9EB" w:rsidTr="00DD200B">
        <w:trPr>
          <w:trHeight w:val="860"/>
        </w:trPr>
        <w:tc>
          <w:tcPr>
            <w:tcW w:w="783" w:type="pct"/>
            <w:shd w:val="clear" w:color="auto" w:fill="FFFFFF" w:themeFill="background1"/>
          </w:tcPr>
          <w:p w14:paraId="1A8E1F58" w14:textId="69C763C4" w:rsidR="00B23FFC" w:rsidRDefault="00B23FFC" w:rsidP="00DD200B">
            <w:pPr>
              <w:rPr>
                <w:rFonts w:ascii="Arial" w:hAnsi="Arial"/>
                <w:b/>
                <w:bCs/>
                <w:color w:val="00B2A9" w:themeColor="text2"/>
                <w:sz w:val="18"/>
                <w:szCs w:val="18"/>
              </w:rPr>
            </w:pPr>
            <w:r w:rsidRPr="008751C0">
              <w:rPr>
                <w:rFonts w:ascii="Arial" w:hAnsi="Arial"/>
                <w:b/>
                <w:bCs/>
                <w:color w:val="00B2A9" w:themeColor="text2"/>
                <w:sz w:val="18"/>
                <w:szCs w:val="18"/>
              </w:rPr>
              <w:lastRenderedPageBreak/>
              <w:t xml:space="preserve">Resilient design / development </w:t>
            </w:r>
          </w:p>
          <w:p w14:paraId="60CA7AC9" w14:textId="5CCD66A5" w:rsidR="00AD1256" w:rsidRPr="00062C85" w:rsidRDefault="00AD1256" w:rsidP="00DD200B">
            <w:pPr>
              <w:rPr>
                <w:sz w:val="18"/>
                <w:szCs w:val="18"/>
              </w:rPr>
            </w:pPr>
            <w:r w:rsidRPr="00062C85">
              <w:rPr>
                <w:sz w:val="18"/>
                <w:szCs w:val="18"/>
              </w:rPr>
              <w:t>Using smart</w:t>
            </w:r>
            <w:r w:rsidR="002C5C4E" w:rsidRPr="00062C85">
              <w:rPr>
                <w:sz w:val="18"/>
                <w:szCs w:val="18"/>
              </w:rPr>
              <w:t xml:space="preserve"> and informed </w:t>
            </w:r>
            <w:r w:rsidRPr="00062C85">
              <w:rPr>
                <w:sz w:val="18"/>
                <w:szCs w:val="18"/>
              </w:rPr>
              <w:t>design</w:t>
            </w:r>
            <w:r w:rsidR="002C5C4E" w:rsidRPr="00062C85">
              <w:rPr>
                <w:sz w:val="18"/>
                <w:szCs w:val="18"/>
              </w:rPr>
              <w:t xml:space="preserve"> and siting (placement) for </w:t>
            </w:r>
            <w:r w:rsidR="007F0120" w:rsidRPr="00062C85">
              <w:rPr>
                <w:sz w:val="18"/>
                <w:szCs w:val="18"/>
              </w:rPr>
              <w:t xml:space="preserve">development in the coastal zone, </w:t>
            </w:r>
            <w:r w:rsidR="002C5C4E" w:rsidRPr="00062C85">
              <w:rPr>
                <w:sz w:val="18"/>
                <w:szCs w:val="18"/>
              </w:rPr>
              <w:t>t</w:t>
            </w:r>
            <w:r w:rsidR="000A5938" w:rsidRPr="00062C85">
              <w:rPr>
                <w:sz w:val="18"/>
                <w:szCs w:val="18"/>
              </w:rPr>
              <w:t xml:space="preserve">hat </w:t>
            </w:r>
            <w:r w:rsidRPr="00062C85">
              <w:rPr>
                <w:sz w:val="18"/>
                <w:szCs w:val="18"/>
              </w:rPr>
              <w:t>consider</w:t>
            </w:r>
            <w:r w:rsidR="000A5938" w:rsidRPr="00062C85">
              <w:rPr>
                <w:sz w:val="18"/>
                <w:szCs w:val="18"/>
              </w:rPr>
              <w:t xml:space="preserve">s and accounts for </w:t>
            </w:r>
            <w:r w:rsidRPr="00062C85">
              <w:rPr>
                <w:sz w:val="18"/>
                <w:szCs w:val="18"/>
              </w:rPr>
              <w:t>marine and coastal surrounds</w:t>
            </w:r>
            <w:r w:rsidR="007F0120" w:rsidRPr="00062C85">
              <w:rPr>
                <w:sz w:val="18"/>
                <w:szCs w:val="18"/>
              </w:rPr>
              <w:t xml:space="preserve"> and</w:t>
            </w:r>
            <w:r w:rsidR="002C5C4E" w:rsidRPr="00062C85">
              <w:rPr>
                <w:sz w:val="18"/>
                <w:szCs w:val="18"/>
              </w:rPr>
              <w:t xml:space="preserve"> dynamic conditions</w:t>
            </w:r>
            <w:r w:rsidR="00EB0C8A">
              <w:rPr>
                <w:sz w:val="18"/>
                <w:szCs w:val="18"/>
              </w:rPr>
              <w:t>.</w:t>
            </w:r>
            <w:r w:rsidR="002C5C4E" w:rsidRPr="00062C85">
              <w:rPr>
                <w:sz w:val="18"/>
                <w:szCs w:val="18"/>
              </w:rPr>
              <w:t xml:space="preserve"> </w:t>
            </w:r>
          </w:p>
          <w:p w14:paraId="4FDCDCE2" w14:textId="2DC74D48" w:rsidR="00B23FFC" w:rsidRDefault="0035207E" w:rsidP="0035207E">
            <w:pPr>
              <w:spacing w:before="40"/>
              <w:jc w:val="center"/>
              <w:rPr>
                <w:rFonts w:ascii="Arial" w:hAnsi="Arial"/>
                <w:b/>
                <w:bCs/>
                <w:sz w:val="18"/>
                <w:szCs w:val="18"/>
              </w:rPr>
            </w:pPr>
            <w:r>
              <w:rPr>
                <w:noProof/>
              </w:rPr>
              <w:drawing>
                <wp:inline distT="0" distB="0" distL="0" distR="0" wp14:anchorId="51EC8338" wp14:editId="7154913D">
                  <wp:extent cx="1097280" cy="1564317"/>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02231" cy="1571375"/>
                          </a:xfrm>
                          <a:prstGeom prst="rect">
                            <a:avLst/>
                          </a:prstGeom>
                        </pic:spPr>
                      </pic:pic>
                    </a:graphicData>
                  </a:graphic>
                </wp:inline>
              </w:drawing>
            </w:r>
          </w:p>
          <w:p w14:paraId="59552B77" w14:textId="1909F4FC" w:rsidR="00B23FFC" w:rsidRPr="00400846" w:rsidRDefault="00B23FFC" w:rsidP="007F0120">
            <w:pPr>
              <w:spacing w:before="40"/>
              <w:rPr>
                <w:rFonts w:ascii="Arial" w:hAnsi="Arial"/>
                <w:b/>
                <w:bCs/>
                <w:sz w:val="18"/>
                <w:szCs w:val="18"/>
              </w:rPr>
            </w:pPr>
          </w:p>
        </w:tc>
        <w:tc>
          <w:tcPr>
            <w:tcW w:w="1427" w:type="pct"/>
            <w:shd w:val="clear" w:color="auto" w:fill="FFFFFF" w:themeFill="background1"/>
          </w:tcPr>
          <w:p w14:paraId="6E39387E" w14:textId="0B33DD35" w:rsidR="00341197" w:rsidRPr="00FF44A6" w:rsidRDefault="00341197" w:rsidP="00DD200B">
            <w:pPr>
              <w:rPr>
                <w:rFonts w:ascii="Arial" w:hAnsi="Arial"/>
                <w:b/>
                <w:bCs/>
                <w:color w:val="00B2A9" w:themeColor="text2"/>
                <w:sz w:val="18"/>
                <w:szCs w:val="18"/>
              </w:rPr>
            </w:pPr>
            <w:r w:rsidRPr="00FF44A6">
              <w:rPr>
                <w:rFonts w:ascii="Arial" w:hAnsi="Arial"/>
                <w:b/>
                <w:bCs/>
                <w:color w:val="00B2A9" w:themeColor="text2"/>
                <w:sz w:val="18"/>
                <w:szCs w:val="18"/>
              </w:rPr>
              <w:t>Design standards, materials</w:t>
            </w:r>
          </w:p>
          <w:p w14:paraId="24392EE3" w14:textId="39C20548" w:rsidR="00341197" w:rsidRPr="00FF44A6" w:rsidRDefault="00341197" w:rsidP="00DD200B">
            <w:pPr>
              <w:rPr>
                <w:sz w:val="18"/>
                <w:szCs w:val="18"/>
              </w:rPr>
            </w:pPr>
            <w:r w:rsidRPr="00FF44A6">
              <w:rPr>
                <w:sz w:val="18"/>
                <w:szCs w:val="18"/>
              </w:rPr>
              <w:t xml:space="preserve">Standards to guide appropriate </w:t>
            </w:r>
            <w:r w:rsidR="000D0300" w:rsidRPr="00FF44A6">
              <w:rPr>
                <w:sz w:val="18"/>
                <w:szCs w:val="18"/>
              </w:rPr>
              <w:t xml:space="preserve">and resilient </w:t>
            </w:r>
            <w:r w:rsidRPr="00FF44A6">
              <w:rPr>
                <w:sz w:val="18"/>
                <w:szCs w:val="18"/>
              </w:rPr>
              <w:t xml:space="preserve">design for </w:t>
            </w:r>
            <w:r w:rsidR="00455098">
              <w:rPr>
                <w:sz w:val="18"/>
                <w:szCs w:val="18"/>
              </w:rPr>
              <w:t xml:space="preserve">development in </w:t>
            </w:r>
            <w:r w:rsidRPr="00FF44A6">
              <w:rPr>
                <w:sz w:val="18"/>
                <w:szCs w:val="18"/>
              </w:rPr>
              <w:t>marine and coastal environment</w:t>
            </w:r>
            <w:r w:rsidR="009B4A10" w:rsidRPr="00FF44A6">
              <w:rPr>
                <w:sz w:val="18"/>
                <w:szCs w:val="18"/>
              </w:rPr>
              <w:t xml:space="preserve">s. Guidance </w:t>
            </w:r>
            <w:r w:rsidRPr="00FF44A6">
              <w:rPr>
                <w:sz w:val="18"/>
                <w:szCs w:val="18"/>
              </w:rPr>
              <w:t xml:space="preserve">to </w:t>
            </w:r>
            <w:r w:rsidR="00D2089E" w:rsidRPr="00FF44A6">
              <w:rPr>
                <w:sz w:val="18"/>
                <w:szCs w:val="18"/>
              </w:rPr>
              <w:t>support</w:t>
            </w:r>
            <w:r w:rsidRPr="00FF44A6">
              <w:rPr>
                <w:sz w:val="18"/>
                <w:szCs w:val="18"/>
              </w:rPr>
              <w:t xml:space="preserve"> adaptable design for changing conditions (raising floors, movable structures) and </w:t>
            </w:r>
            <w:r w:rsidR="00D2089E" w:rsidRPr="00FF44A6">
              <w:rPr>
                <w:sz w:val="18"/>
                <w:szCs w:val="18"/>
              </w:rPr>
              <w:t>accounts for</w:t>
            </w:r>
            <w:r w:rsidR="00776C33" w:rsidRPr="00FF44A6">
              <w:rPr>
                <w:sz w:val="18"/>
                <w:szCs w:val="18"/>
              </w:rPr>
              <w:t xml:space="preserve"> </w:t>
            </w:r>
            <w:r w:rsidRPr="00FF44A6">
              <w:rPr>
                <w:sz w:val="18"/>
                <w:szCs w:val="18"/>
              </w:rPr>
              <w:t>impact</w:t>
            </w:r>
            <w:r w:rsidR="00776C33" w:rsidRPr="00FF44A6">
              <w:rPr>
                <w:sz w:val="18"/>
                <w:szCs w:val="18"/>
              </w:rPr>
              <w:t>s</w:t>
            </w:r>
            <w:r w:rsidRPr="00FF44A6">
              <w:rPr>
                <w:sz w:val="18"/>
                <w:szCs w:val="18"/>
              </w:rPr>
              <w:t xml:space="preserve"> </w:t>
            </w:r>
            <w:r w:rsidR="009B4A10" w:rsidRPr="00FF44A6">
              <w:rPr>
                <w:sz w:val="18"/>
                <w:szCs w:val="18"/>
              </w:rPr>
              <w:t xml:space="preserve">of </w:t>
            </w:r>
            <w:r w:rsidR="002045CC" w:rsidRPr="00FF44A6">
              <w:rPr>
                <w:sz w:val="18"/>
                <w:szCs w:val="18"/>
              </w:rPr>
              <w:t xml:space="preserve">surrounding </w:t>
            </w:r>
            <w:r w:rsidRPr="00FF44A6">
              <w:rPr>
                <w:sz w:val="18"/>
                <w:szCs w:val="18"/>
              </w:rPr>
              <w:t>environmen</w:t>
            </w:r>
            <w:r w:rsidR="002045CC" w:rsidRPr="00FF44A6">
              <w:rPr>
                <w:sz w:val="18"/>
                <w:szCs w:val="18"/>
              </w:rPr>
              <w:t xml:space="preserve">t </w:t>
            </w:r>
            <w:r w:rsidRPr="00FF44A6">
              <w:rPr>
                <w:sz w:val="18"/>
                <w:szCs w:val="18"/>
              </w:rPr>
              <w:t xml:space="preserve">on materials, longevity and maintenance. </w:t>
            </w:r>
          </w:p>
          <w:p w14:paraId="64FCBF26" w14:textId="77777777" w:rsidR="00301198" w:rsidRDefault="001C1E29" w:rsidP="00DD200B">
            <w:pPr>
              <w:rPr>
                <w:rFonts w:ascii="Arial" w:hAnsi="Arial"/>
                <w:b/>
                <w:bCs/>
                <w:color w:val="00B2A9" w:themeColor="text2"/>
                <w:sz w:val="18"/>
                <w:szCs w:val="18"/>
              </w:rPr>
            </w:pPr>
            <w:r w:rsidRPr="00FF44A6">
              <w:rPr>
                <w:rFonts w:ascii="Arial" w:hAnsi="Arial"/>
                <w:b/>
                <w:bCs/>
                <w:color w:val="00B2A9" w:themeColor="text2"/>
                <w:sz w:val="18"/>
                <w:szCs w:val="18"/>
              </w:rPr>
              <w:t>Setbacks</w:t>
            </w:r>
          </w:p>
          <w:p w14:paraId="2B10338C" w14:textId="57CA050E" w:rsidR="00AD0A77" w:rsidRPr="00FF44A6" w:rsidRDefault="00301198" w:rsidP="00DD200B">
            <w:pPr>
              <w:rPr>
                <w:rFonts w:ascii="Arial" w:hAnsi="Arial"/>
                <w:b/>
                <w:bCs/>
                <w:color w:val="00B2A9" w:themeColor="text2"/>
                <w:sz w:val="18"/>
                <w:szCs w:val="18"/>
              </w:rPr>
            </w:pPr>
            <w:r>
              <w:rPr>
                <w:sz w:val="18"/>
                <w:szCs w:val="18"/>
              </w:rPr>
              <w:t>U</w:t>
            </w:r>
            <w:r w:rsidR="00586013" w:rsidRPr="00FF44A6">
              <w:rPr>
                <w:sz w:val="18"/>
                <w:szCs w:val="18"/>
              </w:rPr>
              <w:t xml:space="preserve">sed </w:t>
            </w:r>
            <w:r w:rsidR="00A57966" w:rsidRPr="00FF44A6">
              <w:rPr>
                <w:sz w:val="18"/>
                <w:szCs w:val="18"/>
              </w:rPr>
              <w:t>to</w:t>
            </w:r>
            <w:r w:rsidR="00AD0A77" w:rsidRPr="00FF44A6">
              <w:rPr>
                <w:sz w:val="18"/>
                <w:szCs w:val="18"/>
              </w:rPr>
              <w:t xml:space="preserve"> </w:t>
            </w:r>
            <w:r w:rsidR="000A2C56" w:rsidRPr="00FF44A6">
              <w:rPr>
                <w:sz w:val="18"/>
                <w:szCs w:val="18"/>
              </w:rPr>
              <w:t xml:space="preserve">create designated areas to </w:t>
            </w:r>
            <w:r w:rsidR="00B40288" w:rsidRPr="00FF44A6">
              <w:rPr>
                <w:sz w:val="18"/>
                <w:szCs w:val="18"/>
              </w:rPr>
              <w:t>limit</w:t>
            </w:r>
            <w:r w:rsidR="000A2C56" w:rsidRPr="00FF44A6">
              <w:rPr>
                <w:sz w:val="18"/>
                <w:szCs w:val="18"/>
              </w:rPr>
              <w:t xml:space="preserve"> development</w:t>
            </w:r>
            <w:r w:rsidR="00912C27" w:rsidRPr="00FF44A6">
              <w:rPr>
                <w:sz w:val="18"/>
                <w:szCs w:val="18"/>
              </w:rPr>
              <w:t>,</w:t>
            </w:r>
            <w:r w:rsidR="000A2C56" w:rsidRPr="00FF44A6">
              <w:rPr>
                <w:sz w:val="18"/>
                <w:szCs w:val="18"/>
              </w:rPr>
              <w:t xml:space="preserve"> </w:t>
            </w:r>
            <w:r w:rsidR="00AD0A77" w:rsidRPr="00FF44A6">
              <w:rPr>
                <w:sz w:val="18"/>
                <w:szCs w:val="18"/>
              </w:rPr>
              <w:t>provid</w:t>
            </w:r>
            <w:r w:rsidR="00912C27" w:rsidRPr="00FF44A6">
              <w:rPr>
                <w:sz w:val="18"/>
                <w:szCs w:val="18"/>
              </w:rPr>
              <w:t>ing</w:t>
            </w:r>
            <w:r w:rsidR="00AD0A77" w:rsidRPr="00FF44A6">
              <w:rPr>
                <w:sz w:val="18"/>
                <w:szCs w:val="18"/>
              </w:rPr>
              <w:t xml:space="preserve"> </w:t>
            </w:r>
            <w:r w:rsidR="001C1E29" w:rsidRPr="00FF44A6">
              <w:rPr>
                <w:sz w:val="18"/>
                <w:szCs w:val="18"/>
              </w:rPr>
              <w:t xml:space="preserve">space for </w:t>
            </w:r>
            <w:r w:rsidR="00912C27" w:rsidRPr="00FF44A6">
              <w:rPr>
                <w:sz w:val="18"/>
                <w:szCs w:val="18"/>
              </w:rPr>
              <w:t>shor</w:t>
            </w:r>
            <w:r w:rsidR="00AD0A77" w:rsidRPr="00FF44A6">
              <w:rPr>
                <w:sz w:val="18"/>
                <w:szCs w:val="18"/>
              </w:rPr>
              <w:t>eline to</w:t>
            </w:r>
            <w:r w:rsidR="001C1E29" w:rsidRPr="00FF44A6">
              <w:rPr>
                <w:sz w:val="18"/>
                <w:szCs w:val="18"/>
              </w:rPr>
              <w:t xml:space="preserve"> move</w:t>
            </w:r>
            <w:r w:rsidR="000A2C56" w:rsidRPr="00FF44A6">
              <w:rPr>
                <w:sz w:val="18"/>
                <w:szCs w:val="18"/>
              </w:rPr>
              <w:t xml:space="preserve"> over time</w:t>
            </w:r>
            <w:r w:rsidR="00D53CB3" w:rsidRPr="00FF44A6">
              <w:rPr>
                <w:sz w:val="18"/>
                <w:szCs w:val="18"/>
              </w:rPr>
              <w:t>, including further</w:t>
            </w:r>
            <w:r w:rsidR="001C1E29" w:rsidRPr="00FF44A6">
              <w:rPr>
                <w:sz w:val="18"/>
                <w:szCs w:val="18"/>
              </w:rPr>
              <w:t xml:space="preserve"> </w:t>
            </w:r>
            <w:r w:rsidR="00AD0A77" w:rsidRPr="00FF44A6">
              <w:rPr>
                <w:sz w:val="18"/>
                <w:szCs w:val="18"/>
              </w:rPr>
              <w:t>landward under the influence of coastal processes and sea level rise</w:t>
            </w:r>
            <w:r w:rsidR="00FC297F" w:rsidRPr="00FF44A6">
              <w:rPr>
                <w:sz w:val="18"/>
                <w:szCs w:val="18"/>
              </w:rPr>
              <w:t xml:space="preserve"> (i</w:t>
            </w:r>
            <w:r w:rsidR="008A4743">
              <w:rPr>
                <w:sz w:val="18"/>
                <w:szCs w:val="18"/>
              </w:rPr>
              <w:t>.</w:t>
            </w:r>
            <w:r w:rsidR="00FC297F" w:rsidRPr="00FF44A6">
              <w:rPr>
                <w:sz w:val="18"/>
                <w:szCs w:val="18"/>
              </w:rPr>
              <w:t>e. set house/structure</w:t>
            </w:r>
            <w:r w:rsidR="002936AA" w:rsidRPr="00FF44A6">
              <w:rPr>
                <w:sz w:val="18"/>
                <w:szCs w:val="18"/>
              </w:rPr>
              <w:t>s</w:t>
            </w:r>
            <w:r w:rsidR="00FC297F" w:rsidRPr="00FF44A6">
              <w:rPr>
                <w:sz w:val="18"/>
                <w:szCs w:val="18"/>
              </w:rPr>
              <w:t xml:space="preserve"> back a certain distance from the coast)</w:t>
            </w:r>
            <w:r w:rsidR="008A212C" w:rsidRPr="00FF44A6">
              <w:rPr>
                <w:sz w:val="18"/>
                <w:szCs w:val="18"/>
              </w:rPr>
              <w:t>.</w:t>
            </w:r>
            <w:r w:rsidR="00FC297F" w:rsidRPr="00FF44A6">
              <w:rPr>
                <w:rFonts w:ascii="Arial" w:hAnsi="Arial"/>
                <w:b/>
                <w:bCs/>
                <w:color w:val="00B2A9" w:themeColor="text2"/>
                <w:sz w:val="18"/>
                <w:szCs w:val="18"/>
              </w:rPr>
              <w:t xml:space="preserve"> </w:t>
            </w:r>
            <w:r w:rsidR="00AD0A77" w:rsidRPr="00FF44A6">
              <w:rPr>
                <w:rFonts w:ascii="Arial" w:hAnsi="Arial"/>
                <w:b/>
                <w:bCs/>
                <w:color w:val="00B2A9" w:themeColor="text2"/>
                <w:sz w:val="18"/>
                <w:szCs w:val="18"/>
              </w:rPr>
              <w:t xml:space="preserve"> </w:t>
            </w:r>
          </w:p>
          <w:p w14:paraId="5EC6106C" w14:textId="6B12E98C" w:rsidR="003B3F64" w:rsidRPr="00443E06" w:rsidRDefault="003B3F64" w:rsidP="00DD200B">
            <w:pPr>
              <w:rPr>
                <w:rFonts w:ascii="Arial" w:hAnsi="Arial"/>
                <w:b/>
                <w:bCs/>
                <w:color w:val="00B2A9" w:themeColor="text2"/>
                <w:sz w:val="16"/>
                <w:szCs w:val="16"/>
              </w:rPr>
            </w:pPr>
          </w:p>
        </w:tc>
        <w:tc>
          <w:tcPr>
            <w:tcW w:w="734" w:type="pct"/>
            <w:shd w:val="clear" w:color="auto" w:fill="FFFFFF" w:themeFill="background1"/>
          </w:tcPr>
          <w:p w14:paraId="1BB78A92" w14:textId="77777777" w:rsidR="00D504DD" w:rsidRPr="00581B55" w:rsidRDefault="00D504DD" w:rsidP="00ED7760">
            <w:pPr>
              <w:pStyle w:val="TableTextBullet"/>
              <w:rPr>
                <w:rFonts w:ascii="Arial" w:hAnsi="Arial"/>
                <w:szCs w:val="18"/>
              </w:rPr>
            </w:pPr>
            <w:r w:rsidRPr="00ED7760">
              <w:t>Short term erosion</w:t>
            </w:r>
          </w:p>
          <w:p w14:paraId="6B4BC6EC" w14:textId="77777777" w:rsidR="00D504DD" w:rsidRPr="00581B55" w:rsidRDefault="00D504DD" w:rsidP="00ED7760">
            <w:pPr>
              <w:pStyle w:val="TableTextBullet"/>
              <w:rPr>
                <w:rFonts w:ascii="Arial" w:hAnsi="Arial"/>
                <w:szCs w:val="18"/>
              </w:rPr>
            </w:pPr>
            <w:r w:rsidRPr="00ED7760">
              <w:t>Long term erosion</w:t>
            </w:r>
          </w:p>
          <w:p w14:paraId="551B3B4D" w14:textId="77777777" w:rsidR="00D504DD" w:rsidRDefault="00D504DD" w:rsidP="00ED7760">
            <w:pPr>
              <w:pStyle w:val="TableTextBullet"/>
              <w:rPr>
                <w:rFonts w:ascii="Arial" w:hAnsi="Arial"/>
                <w:szCs w:val="18"/>
              </w:rPr>
            </w:pPr>
            <w:r w:rsidRPr="00ED7760">
              <w:t>S</w:t>
            </w:r>
            <w:r w:rsidRPr="00581B55">
              <w:rPr>
                <w:rFonts w:ascii="Arial" w:hAnsi="Arial"/>
                <w:szCs w:val="18"/>
              </w:rPr>
              <w:t>torm tide inundation</w:t>
            </w:r>
          </w:p>
          <w:p w14:paraId="10BEE4A6" w14:textId="77777777" w:rsidR="00D504DD" w:rsidRPr="00581B55" w:rsidRDefault="00D504DD" w:rsidP="00ED7760">
            <w:pPr>
              <w:pStyle w:val="TableTextBullet"/>
              <w:rPr>
                <w:rFonts w:ascii="Arial" w:hAnsi="Arial"/>
                <w:szCs w:val="18"/>
              </w:rPr>
            </w:pPr>
            <w:r w:rsidRPr="00ED7760">
              <w:t>Permanent inundation</w:t>
            </w:r>
          </w:p>
          <w:p w14:paraId="06566875" w14:textId="77777777" w:rsidR="00D504DD" w:rsidRDefault="00D504DD" w:rsidP="00ED7760">
            <w:pPr>
              <w:pStyle w:val="TableTextBullet"/>
              <w:rPr>
                <w:rFonts w:ascii="Arial" w:hAnsi="Arial"/>
                <w:szCs w:val="18"/>
              </w:rPr>
            </w:pPr>
            <w:r w:rsidRPr="00ED7760">
              <w:t>Estuary dynamics</w:t>
            </w:r>
          </w:p>
          <w:p w14:paraId="3BF2142A" w14:textId="77777777" w:rsidR="00D504DD" w:rsidRPr="00084123" w:rsidRDefault="00D504DD" w:rsidP="00ED7760">
            <w:pPr>
              <w:pStyle w:val="TableTextBullet"/>
              <w:rPr>
                <w:rFonts w:ascii="Arial" w:hAnsi="Arial"/>
                <w:szCs w:val="18"/>
              </w:rPr>
            </w:pPr>
            <w:r w:rsidRPr="00ED7760">
              <w:t xml:space="preserve">Saline intrusion </w:t>
            </w:r>
          </w:p>
          <w:p w14:paraId="62A309FD" w14:textId="77777777" w:rsidR="00B23FFC" w:rsidRPr="008751C0" w:rsidRDefault="00B23FFC" w:rsidP="00B23FFC">
            <w:pPr>
              <w:spacing w:before="40"/>
              <w:rPr>
                <w:rFonts w:ascii="Arial" w:hAnsi="Arial"/>
                <w:b/>
                <w:bCs/>
                <w:color w:val="00B2A9" w:themeColor="text2"/>
                <w:sz w:val="18"/>
                <w:szCs w:val="18"/>
              </w:rPr>
            </w:pPr>
          </w:p>
        </w:tc>
        <w:tc>
          <w:tcPr>
            <w:tcW w:w="1152" w:type="pct"/>
            <w:shd w:val="clear" w:color="auto" w:fill="FFFFFF" w:themeFill="background1"/>
          </w:tcPr>
          <w:p w14:paraId="3409730E" w14:textId="77777777" w:rsidR="007A7796" w:rsidRDefault="007A7796" w:rsidP="00DD200B">
            <w:pPr>
              <w:rPr>
                <w:rFonts w:ascii="Arial" w:hAnsi="Arial"/>
                <w:b/>
                <w:bCs/>
                <w:color w:val="00B2A9" w:themeColor="text2"/>
                <w:sz w:val="18"/>
                <w:szCs w:val="18"/>
              </w:rPr>
            </w:pPr>
            <w:r w:rsidRPr="00C87A59">
              <w:rPr>
                <w:rFonts w:ascii="Arial" w:hAnsi="Arial"/>
                <w:b/>
                <w:bCs/>
                <w:color w:val="00B2A9" w:themeColor="text2"/>
                <w:sz w:val="18"/>
                <w:szCs w:val="18"/>
              </w:rPr>
              <w:t>Pros</w:t>
            </w:r>
          </w:p>
          <w:p w14:paraId="137951F8" w14:textId="3BD3D544" w:rsidR="00243974" w:rsidRPr="000802EC" w:rsidRDefault="00243974" w:rsidP="00ED7760">
            <w:pPr>
              <w:pStyle w:val="TableTextBullet"/>
              <w:rPr>
                <w:rFonts w:ascii="Arial" w:hAnsi="Arial"/>
                <w:szCs w:val="18"/>
              </w:rPr>
            </w:pPr>
            <w:r w:rsidRPr="00ED7760">
              <w:t xml:space="preserve">Proactive </w:t>
            </w:r>
            <w:r w:rsidR="00A62267">
              <w:rPr>
                <w:rFonts w:ascii="Arial" w:hAnsi="Arial"/>
                <w:szCs w:val="18"/>
              </w:rPr>
              <w:t xml:space="preserve">design </w:t>
            </w:r>
            <w:r>
              <w:rPr>
                <w:rFonts w:ascii="Arial" w:hAnsi="Arial"/>
                <w:szCs w:val="18"/>
              </w:rPr>
              <w:t>for future conditions to avoid and limit future costs</w:t>
            </w:r>
            <w:r w:rsidR="00937B55">
              <w:rPr>
                <w:rFonts w:ascii="Arial" w:hAnsi="Arial"/>
                <w:szCs w:val="18"/>
              </w:rPr>
              <w:t xml:space="preserve"> (i.e. damages, maintenance</w:t>
            </w:r>
            <w:r w:rsidR="00E54130">
              <w:rPr>
                <w:rFonts w:ascii="Arial" w:hAnsi="Arial"/>
                <w:szCs w:val="18"/>
              </w:rPr>
              <w:t>)</w:t>
            </w:r>
            <w:r w:rsidR="00937B55">
              <w:rPr>
                <w:rFonts w:ascii="Arial" w:hAnsi="Arial"/>
                <w:szCs w:val="18"/>
              </w:rPr>
              <w:t xml:space="preserve"> </w:t>
            </w:r>
          </w:p>
          <w:p w14:paraId="3D6FE400" w14:textId="77777777" w:rsidR="007A7796" w:rsidRPr="00C87A59" w:rsidRDefault="007A7796" w:rsidP="00DD200B">
            <w:pPr>
              <w:rPr>
                <w:rFonts w:ascii="Arial" w:hAnsi="Arial"/>
                <w:b/>
                <w:bCs/>
                <w:color w:val="00B2A9" w:themeColor="text2"/>
                <w:sz w:val="18"/>
                <w:szCs w:val="18"/>
              </w:rPr>
            </w:pPr>
            <w:r w:rsidRPr="00C87A59">
              <w:rPr>
                <w:rFonts w:ascii="Arial" w:hAnsi="Arial"/>
                <w:b/>
                <w:bCs/>
                <w:color w:val="00B2A9" w:themeColor="text2"/>
                <w:sz w:val="18"/>
                <w:szCs w:val="18"/>
              </w:rPr>
              <w:t>Cons</w:t>
            </w:r>
          </w:p>
          <w:p w14:paraId="2E5BC226" w14:textId="77777777" w:rsidR="003B4B56" w:rsidRDefault="00243974" w:rsidP="00DD200B">
            <w:pPr>
              <w:pStyle w:val="TableTextBullet"/>
              <w:rPr>
                <w:rFonts w:ascii="Arial" w:hAnsi="Arial"/>
                <w:szCs w:val="18"/>
              </w:rPr>
            </w:pPr>
            <w:r w:rsidRPr="00DD200B">
              <w:t>Costs associate with resilient design</w:t>
            </w:r>
          </w:p>
          <w:p w14:paraId="15264D67" w14:textId="77777777" w:rsidR="003B4B56" w:rsidRDefault="003B4B56" w:rsidP="00DD200B">
            <w:pPr>
              <w:pStyle w:val="TableTextBullet"/>
              <w:rPr>
                <w:rFonts w:ascii="Arial" w:hAnsi="Arial"/>
                <w:szCs w:val="18"/>
              </w:rPr>
            </w:pPr>
            <w:r w:rsidRPr="00DD200B">
              <w:t>Can have potential imp</w:t>
            </w:r>
            <w:r>
              <w:rPr>
                <w:rFonts w:ascii="Arial" w:hAnsi="Arial"/>
                <w:szCs w:val="18"/>
              </w:rPr>
              <w:t>acts on individuals (home/asset owners)</w:t>
            </w:r>
          </w:p>
          <w:p w14:paraId="0C62EEAB" w14:textId="7846086D" w:rsidR="00862B82" w:rsidRPr="0059011C" w:rsidRDefault="00862B82" w:rsidP="00DD200B">
            <w:pPr>
              <w:pStyle w:val="TableTextBullet"/>
              <w:rPr>
                <w:rFonts w:ascii="Arial" w:hAnsi="Arial"/>
                <w:szCs w:val="18"/>
              </w:rPr>
            </w:pPr>
            <w:r w:rsidRPr="00DD200B">
              <w:t xml:space="preserve">Potential </w:t>
            </w:r>
            <w:r w:rsidR="00890137">
              <w:t xml:space="preserve">for </w:t>
            </w:r>
            <w:r w:rsidRPr="00DD200B">
              <w:t xml:space="preserve">design requirements to be challenged if seen as unfavourable </w:t>
            </w:r>
          </w:p>
          <w:p w14:paraId="0DE56DE3" w14:textId="77777777" w:rsidR="00862B82" w:rsidRDefault="00862B82" w:rsidP="00DD200B">
            <w:pPr>
              <w:pStyle w:val="ListParagraph"/>
              <w:spacing w:before="40"/>
              <w:ind w:left="0"/>
              <w:rPr>
                <w:rFonts w:ascii="Arial" w:hAnsi="Arial"/>
                <w:sz w:val="18"/>
                <w:szCs w:val="18"/>
              </w:rPr>
            </w:pPr>
          </w:p>
          <w:p w14:paraId="088A9BA3" w14:textId="4E585904" w:rsidR="007A7796" w:rsidRDefault="00243974" w:rsidP="00DD200B">
            <w:pPr>
              <w:pStyle w:val="ListParagraph"/>
              <w:spacing w:before="40"/>
              <w:ind w:left="0"/>
              <w:rPr>
                <w:rFonts w:ascii="Arial" w:hAnsi="Arial"/>
                <w:sz w:val="18"/>
                <w:szCs w:val="18"/>
              </w:rPr>
            </w:pPr>
            <w:r>
              <w:rPr>
                <w:rFonts w:ascii="Arial" w:hAnsi="Arial"/>
                <w:sz w:val="18"/>
                <w:szCs w:val="18"/>
              </w:rPr>
              <w:t xml:space="preserve"> </w:t>
            </w:r>
          </w:p>
          <w:p w14:paraId="4E95A44C" w14:textId="53363BDA" w:rsidR="00B23FFC" w:rsidRPr="008751C0" w:rsidRDefault="00B23FFC" w:rsidP="00B23FFC">
            <w:pPr>
              <w:spacing w:before="40"/>
              <w:rPr>
                <w:rFonts w:ascii="Arial" w:hAnsi="Arial"/>
                <w:b/>
                <w:bCs/>
                <w:color w:val="00B2A9" w:themeColor="text2"/>
                <w:sz w:val="18"/>
                <w:szCs w:val="18"/>
              </w:rPr>
            </w:pPr>
          </w:p>
        </w:tc>
        <w:tc>
          <w:tcPr>
            <w:tcW w:w="904" w:type="pct"/>
            <w:shd w:val="clear" w:color="auto" w:fill="FFFFFF" w:themeFill="background1"/>
          </w:tcPr>
          <w:tbl>
            <w:tblPr>
              <w:tblStyle w:val="ListTable3-Accent6"/>
              <w:tblW w:w="2646" w:type="dxa"/>
              <w:tblCellMar>
                <w:top w:w="28" w:type="dxa"/>
                <w:bottom w:w="28" w:type="dxa"/>
              </w:tblCellMar>
              <w:tblLook w:val="04A0" w:firstRow="1" w:lastRow="0" w:firstColumn="1" w:lastColumn="0" w:noHBand="0" w:noVBand="1"/>
            </w:tblPr>
            <w:tblGrid>
              <w:gridCol w:w="2288"/>
              <w:gridCol w:w="358"/>
            </w:tblGrid>
            <w:tr w:rsidR="00CF2909" w:rsidRPr="00581B55" w14:paraId="2684812E" w14:textId="77777777" w:rsidTr="00566DD5">
              <w:trPr>
                <w:cnfStyle w:val="100000000000" w:firstRow="1" w:lastRow="0" w:firstColumn="0" w:lastColumn="0" w:oddVBand="0" w:evenVBand="0" w:oddHBand="0" w:evenHBand="0" w:firstRowFirstColumn="0" w:firstRowLastColumn="0" w:lastRowFirstColumn="0" w:lastRowLastColumn="0"/>
                <w:trHeight w:val="225"/>
              </w:trPr>
              <w:tc>
                <w:tcPr>
                  <w:cnfStyle w:val="001000000100" w:firstRow="0" w:lastRow="0" w:firstColumn="1" w:lastColumn="0" w:oddVBand="0" w:evenVBand="0" w:oddHBand="0" w:evenHBand="0" w:firstRowFirstColumn="1" w:firstRowLastColumn="0" w:lastRowFirstColumn="0" w:lastRowLastColumn="0"/>
                  <w:tcW w:w="2334" w:type="dxa"/>
                  <w:tcBorders>
                    <w:left w:val="single" w:sz="4" w:space="0" w:color="00B2A9" w:themeColor="accent1"/>
                  </w:tcBorders>
                  <w:shd w:val="clear" w:color="auto" w:fill="00B2A9" w:themeFill="accent1"/>
                </w:tcPr>
                <w:p w14:paraId="6B6C56D6" w14:textId="77777777" w:rsidR="00CF2909" w:rsidRPr="00581B55" w:rsidRDefault="00CF2909" w:rsidP="00CF2909">
                  <w:pPr>
                    <w:spacing w:after="0"/>
                    <w:rPr>
                      <w:rFonts w:ascii="Arial" w:hAnsi="Arial"/>
                      <w:b w:val="0"/>
                      <w:sz w:val="18"/>
                      <w:szCs w:val="18"/>
                    </w:rPr>
                  </w:pPr>
                  <w:r w:rsidRPr="00581B55">
                    <w:rPr>
                      <w:rFonts w:ascii="Arial" w:hAnsi="Arial"/>
                      <w:b w:val="0"/>
                      <w:sz w:val="18"/>
                      <w:szCs w:val="18"/>
                    </w:rPr>
                    <w:t xml:space="preserve">MAC Policy approach </w:t>
                  </w:r>
                </w:p>
              </w:tc>
              <w:tc>
                <w:tcPr>
                  <w:tcW w:w="312" w:type="dxa"/>
                  <w:shd w:val="clear" w:color="auto" w:fill="00B2A9" w:themeFill="accent1"/>
                </w:tcPr>
                <w:p w14:paraId="364C41C9" w14:textId="77777777" w:rsidR="00CF2909" w:rsidRPr="00581B55" w:rsidRDefault="00CF2909" w:rsidP="00CF2909">
                  <w:pPr>
                    <w:spacing w:after="0"/>
                    <w:cnfStyle w:val="100000000000" w:firstRow="1" w:lastRow="0" w:firstColumn="0" w:lastColumn="0" w:oddVBand="0" w:evenVBand="0" w:oddHBand="0" w:evenHBand="0" w:firstRowFirstColumn="0" w:firstRowLastColumn="0" w:lastRowFirstColumn="0" w:lastRowLastColumn="0"/>
                    <w:rPr>
                      <w:rFonts w:ascii="Arial" w:hAnsi="Arial"/>
                      <w:b w:val="0"/>
                      <w:sz w:val="18"/>
                      <w:szCs w:val="18"/>
                    </w:rPr>
                  </w:pPr>
                </w:p>
              </w:tc>
            </w:tr>
            <w:tr w:rsidR="00CF2909" w:rsidRPr="00581B55" w14:paraId="71E590EE" w14:textId="77777777" w:rsidTr="00566DD5">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2334" w:type="dxa"/>
                  <w:tcBorders>
                    <w:left w:val="single" w:sz="4" w:space="0" w:color="00B2A9" w:themeColor="accent1"/>
                    <w:bottom w:val="single" w:sz="4" w:space="0" w:color="00B2A9" w:themeColor="accent1"/>
                  </w:tcBorders>
                </w:tcPr>
                <w:p w14:paraId="445C8E4A" w14:textId="77777777" w:rsidR="00CF2909" w:rsidRPr="00581B55" w:rsidRDefault="00CF2909" w:rsidP="00CF2909">
                  <w:pPr>
                    <w:pStyle w:val="NormalWeb"/>
                    <w:spacing w:after="0" w:line="120" w:lineRule="atLeast"/>
                    <w:rPr>
                      <w:rFonts w:ascii="Arial" w:hAnsi="Arial" w:cs="Arial"/>
                      <w:b w:val="0"/>
                      <w:sz w:val="18"/>
                      <w:szCs w:val="18"/>
                    </w:rPr>
                  </w:pPr>
                  <w:r w:rsidRPr="00581B55">
                    <w:rPr>
                      <w:rFonts w:ascii="Arial" w:hAnsi="Arial" w:cs="Arial"/>
                      <w:b w:val="0"/>
                      <w:kern w:val="24"/>
                      <w:sz w:val="18"/>
                      <w:szCs w:val="18"/>
                    </w:rPr>
                    <w:t xml:space="preserve">1. Non intervention </w:t>
                  </w:r>
                </w:p>
              </w:tc>
              <w:tc>
                <w:tcPr>
                  <w:tcW w:w="312" w:type="dxa"/>
                  <w:tcBorders>
                    <w:bottom w:val="single" w:sz="4" w:space="0" w:color="00B2A9" w:themeColor="accent1"/>
                    <w:right w:val="single" w:sz="4" w:space="0" w:color="00B2A9" w:themeColor="accent1"/>
                  </w:tcBorders>
                </w:tcPr>
                <w:p w14:paraId="2DCB78C9" w14:textId="77777777" w:rsidR="00CF2909" w:rsidRPr="00581B55" w:rsidRDefault="00CF2909" w:rsidP="00CF2909">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CF2909" w:rsidRPr="00581B55" w14:paraId="21781FF9" w14:textId="77777777" w:rsidTr="00566DD5">
              <w:trPr>
                <w:trHeight w:val="233"/>
              </w:trPr>
              <w:tc>
                <w:tcPr>
                  <w:cnfStyle w:val="001000000000" w:firstRow="0" w:lastRow="0" w:firstColumn="1" w:lastColumn="0" w:oddVBand="0" w:evenVBand="0" w:oddHBand="0" w:evenHBand="0" w:firstRowFirstColumn="0" w:firstRowLastColumn="0" w:lastRowFirstColumn="0" w:lastRowLastColumn="0"/>
                  <w:tcW w:w="2334" w:type="dxa"/>
                  <w:tcBorders>
                    <w:top w:val="single" w:sz="4" w:space="0" w:color="00B2A9" w:themeColor="accent1"/>
                    <w:left w:val="single" w:sz="4" w:space="0" w:color="00B2A9" w:themeColor="accent1"/>
                    <w:bottom w:val="single" w:sz="4" w:space="0" w:color="00B2A9" w:themeColor="accent1"/>
                  </w:tcBorders>
                </w:tcPr>
                <w:p w14:paraId="0EF5F978" w14:textId="77777777" w:rsidR="00CF2909" w:rsidRPr="00581B55" w:rsidRDefault="00CF2909" w:rsidP="00CF2909">
                  <w:pPr>
                    <w:spacing w:after="0" w:line="120" w:lineRule="atLeast"/>
                    <w:rPr>
                      <w:rFonts w:ascii="Arial" w:hAnsi="Arial"/>
                      <w:b w:val="0"/>
                      <w:sz w:val="18"/>
                      <w:szCs w:val="18"/>
                    </w:rPr>
                  </w:pPr>
                  <w:r w:rsidRPr="00581B55">
                    <w:rPr>
                      <w:rFonts w:ascii="Arial" w:hAnsi="Arial"/>
                      <w:b w:val="0"/>
                      <w:kern w:val="24"/>
                      <w:sz w:val="18"/>
                      <w:szCs w:val="18"/>
                    </w:rPr>
                    <w:t xml:space="preserve">2. Avoid </w:t>
                  </w:r>
                </w:p>
              </w:tc>
              <w:tc>
                <w:tcPr>
                  <w:tcW w:w="312" w:type="dxa"/>
                  <w:tcBorders>
                    <w:top w:val="single" w:sz="4" w:space="0" w:color="00B2A9" w:themeColor="accent1"/>
                    <w:bottom w:val="single" w:sz="4" w:space="0" w:color="00B2A9" w:themeColor="accent1"/>
                    <w:right w:val="single" w:sz="4" w:space="0" w:color="00B2A9" w:themeColor="accent1"/>
                  </w:tcBorders>
                </w:tcPr>
                <w:p w14:paraId="0D701F94" w14:textId="417D88CF" w:rsidR="00CF2909" w:rsidRPr="00581B55" w:rsidRDefault="0070197A" w:rsidP="00CF2909">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r w:rsidRPr="00581B55">
                    <w:rPr>
                      <w:rFonts w:ascii="Arial" w:hAnsi="Arial"/>
                      <w:b/>
                      <w:bCs/>
                      <w:sz w:val="18"/>
                      <w:szCs w:val="18"/>
                    </w:rPr>
                    <w:sym w:font="Wingdings" w:char="F0FC"/>
                  </w:r>
                </w:p>
              </w:tc>
            </w:tr>
            <w:tr w:rsidR="00CF2909" w:rsidRPr="00581B55" w14:paraId="64F28540" w14:textId="77777777" w:rsidTr="00566DD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334" w:type="dxa"/>
                  <w:tcBorders>
                    <w:top w:val="single" w:sz="4" w:space="0" w:color="00B2A9" w:themeColor="accent1"/>
                    <w:left w:val="single" w:sz="4" w:space="0" w:color="00B2A9" w:themeColor="accent1"/>
                    <w:bottom w:val="single" w:sz="4" w:space="0" w:color="00B2A9" w:themeColor="accent1"/>
                  </w:tcBorders>
                </w:tcPr>
                <w:p w14:paraId="186F5792" w14:textId="77777777" w:rsidR="00CF2909" w:rsidRPr="00581B55" w:rsidRDefault="00CF2909" w:rsidP="00CF2909">
                  <w:pPr>
                    <w:spacing w:after="0" w:line="120" w:lineRule="atLeast"/>
                    <w:rPr>
                      <w:rFonts w:ascii="Arial" w:hAnsi="Arial"/>
                      <w:b w:val="0"/>
                      <w:sz w:val="18"/>
                      <w:szCs w:val="18"/>
                    </w:rPr>
                  </w:pPr>
                  <w:r w:rsidRPr="00581B55">
                    <w:rPr>
                      <w:rFonts w:ascii="Arial" w:hAnsi="Arial"/>
                      <w:b w:val="0"/>
                      <w:kern w:val="24"/>
                      <w:sz w:val="18"/>
                      <w:szCs w:val="18"/>
                    </w:rPr>
                    <w:t>3. Nature-based methods</w:t>
                  </w:r>
                </w:p>
              </w:tc>
              <w:tc>
                <w:tcPr>
                  <w:tcW w:w="312" w:type="dxa"/>
                  <w:tcBorders>
                    <w:top w:val="single" w:sz="4" w:space="0" w:color="00B2A9" w:themeColor="accent1"/>
                    <w:bottom w:val="single" w:sz="4" w:space="0" w:color="00B2A9" w:themeColor="accent1"/>
                    <w:right w:val="single" w:sz="4" w:space="0" w:color="00B2A9" w:themeColor="accent1"/>
                  </w:tcBorders>
                </w:tcPr>
                <w:p w14:paraId="027F33CA" w14:textId="77777777" w:rsidR="00CF2909" w:rsidRPr="00581B55" w:rsidRDefault="00CF2909" w:rsidP="00CF2909">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CF2909" w:rsidRPr="00581B55" w14:paraId="660AA1CB" w14:textId="77777777" w:rsidTr="00566DD5">
              <w:trPr>
                <w:trHeight w:val="241"/>
              </w:trPr>
              <w:tc>
                <w:tcPr>
                  <w:cnfStyle w:val="001000000000" w:firstRow="0" w:lastRow="0" w:firstColumn="1" w:lastColumn="0" w:oddVBand="0" w:evenVBand="0" w:oddHBand="0" w:evenHBand="0" w:firstRowFirstColumn="0" w:firstRowLastColumn="0" w:lastRowFirstColumn="0" w:lastRowLastColumn="0"/>
                  <w:tcW w:w="2334" w:type="dxa"/>
                  <w:tcBorders>
                    <w:top w:val="single" w:sz="4" w:space="0" w:color="00B2A9" w:themeColor="accent1"/>
                    <w:left w:val="single" w:sz="4" w:space="0" w:color="00B2A9" w:themeColor="accent1"/>
                    <w:bottom w:val="single" w:sz="4" w:space="0" w:color="00B2A9" w:themeColor="accent1"/>
                  </w:tcBorders>
                </w:tcPr>
                <w:p w14:paraId="46EEE349" w14:textId="77777777" w:rsidR="00CF2909" w:rsidRPr="00581B55" w:rsidRDefault="00CF2909" w:rsidP="00CF2909">
                  <w:pPr>
                    <w:spacing w:after="0" w:line="120" w:lineRule="atLeast"/>
                    <w:rPr>
                      <w:rFonts w:ascii="Arial" w:hAnsi="Arial"/>
                      <w:b w:val="0"/>
                      <w:sz w:val="18"/>
                      <w:szCs w:val="18"/>
                    </w:rPr>
                  </w:pPr>
                  <w:r w:rsidRPr="00581B55">
                    <w:rPr>
                      <w:rFonts w:ascii="Arial" w:hAnsi="Arial"/>
                      <w:b w:val="0"/>
                      <w:kern w:val="24"/>
                      <w:sz w:val="18"/>
                      <w:szCs w:val="18"/>
                    </w:rPr>
                    <w:t xml:space="preserve">4. Accommodate </w:t>
                  </w:r>
                </w:p>
              </w:tc>
              <w:tc>
                <w:tcPr>
                  <w:tcW w:w="312" w:type="dxa"/>
                  <w:tcBorders>
                    <w:top w:val="single" w:sz="4" w:space="0" w:color="00B2A9" w:themeColor="accent1"/>
                    <w:bottom w:val="single" w:sz="4" w:space="0" w:color="00B2A9" w:themeColor="accent1"/>
                    <w:right w:val="single" w:sz="4" w:space="0" w:color="00B2A9" w:themeColor="accent1"/>
                  </w:tcBorders>
                </w:tcPr>
                <w:p w14:paraId="55923BBD" w14:textId="5B936897" w:rsidR="00CF2909" w:rsidRPr="00581B55" w:rsidRDefault="00CF2909" w:rsidP="00CF2909">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r w:rsidRPr="00581B55">
                    <w:rPr>
                      <w:rFonts w:ascii="Arial" w:hAnsi="Arial"/>
                      <w:b/>
                      <w:bCs/>
                      <w:sz w:val="18"/>
                      <w:szCs w:val="18"/>
                    </w:rPr>
                    <w:sym w:font="Wingdings" w:char="F0FC"/>
                  </w:r>
                </w:p>
              </w:tc>
            </w:tr>
            <w:tr w:rsidR="00CF2909" w:rsidRPr="00581B55" w14:paraId="5D689622" w14:textId="77777777" w:rsidTr="00566DD5">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334" w:type="dxa"/>
                  <w:tcBorders>
                    <w:top w:val="single" w:sz="4" w:space="0" w:color="00B2A9" w:themeColor="accent1"/>
                    <w:left w:val="single" w:sz="4" w:space="0" w:color="00B2A9" w:themeColor="accent1"/>
                    <w:bottom w:val="single" w:sz="4" w:space="0" w:color="00B2A9" w:themeColor="accent1"/>
                  </w:tcBorders>
                </w:tcPr>
                <w:p w14:paraId="40EDC44F" w14:textId="77777777" w:rsidR="00CF2909" w:rsidRPr="00581B55" w:rsidRDefault="00CF2909" w:rsidP="00CF2909">
                  <w:pPr>
                    <w:pStyle w:val="NormalWeb"/>
                    <w:spacing w:after="0" w:line="120" w:lineRule="atLeast"/>
                    <w:rPr>
                      <w:rFonts w:ascii="Arial" w:hAnsi="Arial" w:cs="Arial"/>
                      <w:b w:val="0"/>
                      <w:sz w:val="18"/>
                      <w:szCs w:val="18"/>
                    </w:rPr>
                  </w:pPr>
                  <w:r w:rsidRPr="00581B55">
                    <w:rPr>
                      <w:rFonts w:ascii="Arial" w:hAnsi="Arial" w:cs="Arial"/>
                      <w:b w:val="0"/>
                      <w:kern w:val="24"/>
                      <w:sz w:val="18"/>
                      <w:szCs w:val="18"/>
                    </w:rPr>
                    <w:t xml:space="preserve">5. Retreat </w:t>
                  </w:r>
                </w:p>
              </w:tc>
              <w:tc>
                <w:tcPr>
                  <w:tcW w:w="312" w:type="dxa"/>
                  <w:tcBorders>
                    <w:top w:val="single" w:sz="4" w:space="0" w:color="00B2A9" w:themeColor="accent1"/>
                    <w:bottom w:val="single" w:sz="4" w:space="0" w:color="00B2A9" w:themeColor="accent1"/>
                    <w:right w:val="single" w:sz="4" w:space="0" w:color="00B2A9" w:themeColor="accent1"/>
                  </w:tcBorders>
                </w:tcPr>
                <w:p w14:paraId="7C90E330" w14:textId="77777777" w:rsidR="00CF2909" w:rsidRPr="00581B55" w:rsidRDefault="00CF2909" w:rsidP="00CF2909">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CF2909" w:rsidRPr="00581B55" w14:paraId="5FF02C72" w14:textId="77777777" w:rsidTr="00B06364">
              <w:trPr>
                <w:trHeight w:val="418"/>
              </w:trPr>
              <w:tc>
                <w:tcPr>
                  <w:cnfStyle w:val="001000000000" w:firstRow="0" w:lastRow="0" w:firstColumn="1" w:lastColumn="0" w:oddVBand="0" w:evenVBand="0" w:oddHBand="0" w:evenHBand="0" w:firstRowFirstColumn="0" w:firstRowLastColumn="0" w:lastRowFirstColumn="0" w:lastRowLastColumn="0"/>
                  <w:tcW w:w="2334" w:type="dxa"/>
                  <w:tcBorders>
                    <w:top w:val="single" w:sz="4" w:space="0" w:color="00B2A9" w:themeColor="accent1"/>
                    <w:left w:val="single" w:sz="4" w:space="0" w:color="00B2A9" w:themeColor="accent1"/>
                    <w:bottom w:val="single" w:sz="4" w:space="0" w:color="00B2A9" w:themeColor="accent1"/>
                  </w:tcBorders>
                </w:tcPr>
                <w:p w14:paraId="10546D32" w14:textId="77777777" w:rsidR="00CF2909" w:rsidRPr="00581B55" w:rsidRDefault="00CF2909" w:rsidP="00CF2909">
                  <w:pPr>
                    <w:pStyle w:val="NormalWeb"/>
                    <w:spacing w:after="0"/>
                    <w:rPr>
                      <w:rFonts w:ascii="Arial" w:hAnsi="Arial" w:cs="Arial"/>
                      <w:b w:val="0"/>
                      <w:sz w:val="18"/>
                      <w:szCs w:val="18"/>
                    </w:rPr>
                  </w:pPr>
                  <w:r w:rsidRPr="00581B55">
                    <w:rPr>
                      <w:rFonts w:ascii="Arial" w:hAnsi="Arial" w:cs="Arial"/>
                      <w:b w:val="0"/>
                      <w:kern w:val="24"/>
                      <w:sz w:val="18"/>
                      <w:szCs w:val="18"/>
                    </w:rPr>
                    <w:t xml:space="preserve">6. Protect </w:t>
                  </w:r>
                </w:p>
                <w:p w14:paraId="11EDDEA6" w14:textId="77777777" w:rsidR="00CF2909" w:rsidRPr="00581B55" w:rsidRDefault="00CF2909" w:rsidP="00486B42">
                  <w:pPr>
                    <w:spacing w:after="20"/>
                    <w:rPr>
                      <w:rFonts w:ascii="Arial" w:hAnsi="Arial"/>
                      <w:b w:val="0"/>
                      <w:sz w:val="18"/>
                      <w:szCs w:val="18"/>
                    </w:rPr>
                  </w:pPr>
                  <w:r w:rsidRPr="00581B55">
                    <w:rPr>
                      <w:rFonts w:ascii="Arial" w:hAnsi="Arial"/>
                      <w:b w:val="0"/>
                      <w:kern w:val="24"/>
                      <w:sz w:val="16"/>
                      <w:szCs w:val="16"/>
                    </w:rPr>
                    <w:t xml:space="preserve">(major engineering works) </w:t>
                  </w:r>
                </w:p>
              </w:tc>
              <w:tc>
                <w:tcPr>
                  <w:tcW w:w="312" w:type="dxa"/>
                  <w:tcBorders>
                    <w:top w:val="single" w:sz="4" w:space="0" w:color="00B2A9" w:themeColor="accent1"/>
                    <w:bottom w:val="single" w:sz="4" w:space="0" w:color="00B2A9" w:themeColor="accent1"/>
                    <w:right w:val="single" w:sz="4" w:space="0" w:color="00B2A9" w:themeColor="accent1"/>
                  </w:tcBorders>
                </w:tcPr>
                <w:p w14:paraId="6D8344B8" w14:textId="34DCE05E" w:rsidR="00CF2909" w:rsidRPr="00581B55" w:rsidRDefault="00CF2909" w:rsidP="00CF2909">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p>
              </w:tc>
            </w:tr>
          </w:tbl>
          <w:p w14:paraId="6A8F3102" w14:textId="77777777" w:rsidR="00E829BE" w:rsidRDefault="00E829BE"/>
          <w:p w14:paraId="255FD76A" w14:textId="3772E3B3" w:rsidR="00E829BE" w:rsidRPr="00B21432" w:rsidRDefault="00E829BE" w:rsidP="00E829BE">
            <w:pPr>
              <w:pStyle w:val="Default"/>
              <w:rPr>
                <w:sz w:val="14"/>
                <w:szCs w:val="14"/>
              </w:rPr>
            </w:pPr>
          </w:p>
          <w:p w14:paraId="692F9095" w14:textId="23A3663B" w:rsidR="00B23FFC" w:rsidRPr="008751C0" w:rsidRDefault="00B23FFC" w:rsidP="00B23FFC">
            <w:pPr>
              <w:spacing w:before="40"/>
              <w:rPr>
                <w:rFonts w:ascii="Arial" w:hAnsi="Arial"/>
                <w:b/>
                <w:bCs/>
                <w:color w:val="00B2A9" w:themeColor="text2"/>
                <w:sz w:val="18"/>
                <w:szCs w:val="18"/>
              </w:rPr>
            </w:pPr>
          </w:p>
        </w:tc>
      </w:tr>
    </w:tbl>
    <w:p w14:paraId="10565551" w14:textId="77777777" w:rsidR="00622AD9" w:rsidRDefault="00622AD9" w:rsidP="008626C0">
      <w:pPr>
        <w:pStyle w:val="BodyTextSCC"/>
        <w:rPr>
          <w:rFonts w:cs="Arial"/>
          <w:i/>
          <w:iCs/>
          <w:sz w:val="20"/>
          <w:szCs w:val="22"/>
        </w:rPr>
      </w:pPr>
    </w:p>
    <w:p w14:paraId="1E606C25" w14:textId="77777777" w:rsidR="00622AD9" w:rsidRDefault="00622AD9" w:rsidP="008626C0">
      <w:pPr>
        <w:pStyle w:val="BodyTextSCC"/>
        <w:rPr>
          <w:rFonts w:cs="Arial"/>
          <w:i/>
          <w:iCs/>
          <w:sz w:val="20"/>
          <w:szCs w:val="22"/>
        </w:rPr>
      </w:pPr>
    </w:p>
    <w:p w14:paraId="09AEC14F" w14:textId="77777777" w:rsidR="00622AD9" w:rsidRDefault="00622AD9" w:rsidP="008626C0">
      <w:pPr>
        <w:pStyle w:val="BodyTextSCC"/>
        <w:rPr>
          <w:rFonts w:cs="Arial"/>
          <w:i/>
          <w:iCs/>
          <w:sz w:val="20"/>
          <w:szCs w:val="22"/>
        </w:rPr>
      </w:pPr>
    </w:p>
    <w:p w14:paraId="37132A10" w14:textId="77777777" w:rsidR="0059011C" w:rsidRDefault="0059011C" w:rsidP="008626C0">
      <w:pPr>
        <w:pStyle w:val="BodyTextSCC"/>
        <w:rPr>
          <w:rFonts w:cs="Arial"/>
          <w:i/>
          <w:iCs/>
          <w:sz w:val="20"/>
          <w:szCs w:val="22"/>
        </w:rPr>
      </w:pPr>
    </w:p>
    <w:p w14:paraId="79CAD8BD" w14:textId="77777777" w:rsidR="0059011C" w:rsidRDefault="0059011C" w:rsidP="008626C0">
      <w:pPr>
        <w:pStyle w:val="BodyTextSCC"/>
        <w:rPr>
          <w:rFonts w:cs="Arial"/>
          <w:i/>
          <w:iCs/>
          <w:sz w:val="20"/>
          <w:szCs w:val="22"/>
        </w:rPr>
      </w:pPr>
    </w:p>
    <w:p w14:paraId="57C81372" w14:textId="77777777" w:rsidR="0059011C" w:rsidRDefault="0059011C" w:rsidP="008626C0">
      <w:pPr>
        <w:pStyle w:val="BodyTextSCC"/>
        <w:rPr>
          <w:rFonts w:cs="Arial"/>
          <w:i/>
          <w:iCs/>
          <w:sz w:val="20"/>
          <w:szCs w:val="22"/>
        </w:rPr>
      </w:pPr>
    </w:p>
    <w:p w14:paraId="00099BD9" w14:textId="77777777" w:rsidR="008A212C" w:rsidRDefault="008A212C" w:rsidP="008626C0">
      <w:pPr>
        <w:pStyle w:val="BodyTextSCC"/>
        <w:rPr>
          <w:rFonts w:cs="Arial"/>
          <w:i/>
          <w:iCs/>
          <w:sz w:val="20"/>
          <w:szCs w:val="22"/>
        </w:rPr>
      </w:pPr>
    </w:p>
    <w:p w14:paraId="6B34A60A" w14:textId="77777777" w:rsidR="008A212C" w:rsidRDefault="008A212C" w:rsidP="008626C0">
      <w:pPr>
        <w:pStyle w:val="BodyTextSCC"/>
        <w:rPr>
          <w:rFonts w:cs="Arial"/>
          <w:i/>
          <w:iCs/>
          <w:sz w:val="20"/>
          <w:szCs w:val="22"/>
        </w:rPr>
      </w:pPr>
    </w:p>
    <w:p w14:paraId="5A3737A6" w14:textId="2CBCB3BA" w:rsidR="008A212C" w:rsidRDefault="0056793B">
      <w:pPr>
        <w:spacing w:after="0"/>
        <w:rPr>
          <w:rFonts w:ascii="Arial" w:hAnsi="Arial"/>
          <w:i/>
          <w:color w:val="auto"/>
          <w:szCs w:val="22"/>
        </w:rPr>
      </w:pPr>
      <w:r>
        <w:rPr>
          <w:i/>
          <w:iCs/>
          <w:szCs w:val="22"/>
        </w:rPr>
        <w:br w:type="page"/>
      </w:r>
    </w:p>
    <w:tbl>
      <w:tblPr>
        <w:tblW w:w="4974" w:type="pct"/>
        <w:tblInd w:w="-5" w:type="dxa"/>
        <w:tblBorders>
          <w:top w:val="single" w:sz="4" w:space="0" w:color="E3DEF5" w:themeColor="accent4" w:themeTint="1A"/>
          <w:left w:val="single" w:sz="4" w:space="0" w:color="E3DEF5" w:themeColor="accent4" w:themeTint="1A"/>
          <w:bottom w:val="single" w:sz="4" w:space="0" w:color="E3DEF5" w:themeColor="accent4" w:themeTint="1A"/>
          <w:right w:val="single" w:sz="4" w:space="0" w:color="E3DEF5" w:themeColor="accent4" w:themeTint="1A"/>
          <w:insideH w:val="single" w:sz="4" w:space="0" w:color="E3DEF5" w:themeColor="accent4" w:themeTint="1A"/>
          <w:insideV w:val="single" w:sz="4" w:space="0" w:color="E3DEF5" w:themeColor="accent4" w:themeTint="1A"/>
        </w:tblBorders>
        <w:shd w:val="clear" w:color="auto" w:fill="4D446C" w:themeFill="accent5"/>
        <w:tblCellMar>
          <w:top w:w="28" w:type="dxa"/>
          <w:left w:w="57" w:type="dxa"/>
          <w:bottom w:w="28" w:type="dxa"/>
          <w:right w:w="57" w:type="dxa"/>
        </w:tblCellMar>
        <w:tblLook w:val="04A0" w:firstRow="1" w:lastRow="0" w:firstColumn="1" w:lastColumn="0" w:noHBand="0" w:noVBand="1"/>
      </w:tblPr>
      <w:tblGrid>
        <w:gridCol w:w="2438"/>
        <w:gridCol w:w="4021"/>
        <w:gridCol w:w="2037"/>
        <w:gridCol w:w="4025"/>
        <w:gridCol w:w="2789"/>
      </w:tblGrid>
      <w:tr w:rsidR="00C45171" w:rsidRPr="008751C0" w14:paraId="14597C89" w14:textId="77777777" w:rsidTr="008B7186">
        <w:trPr>
          <w:trHeight w:val="240"/>
          <w:tblHeader/>
        </w:trPr>
        <w:tc>
          <w:tcPr>
            <w:tcW w:w="5000" w:type="pct"/>
            <w:gridSpan w:val="5"/>
            <w:vMerge w:val="restart"/>
            <w:shd w:val="clear" w:color="auto" w:fill="4D446C" w:themeFill="accent5"/>
            <w:tcMar>
              <w:top w:w="15" w:type="dxa"/>
              <w:left w:w="15" w:type="dxa"/>
              <w:bottom w:w="0" w:type="dxa"/>
              <w:right w:w="15" w:type="dxa"/>
            </w:tcMar>
            <w:vAlign w:val="center"/>
            <w:hideMark/>
          </w:tcPr>
          <w:p w14:paraId="37501045" w14:textId="77777777" w:rsidR="008E7607" w:rsidRDefault="008E7607" w:rsidP="0056793B">
            <w:pPr>
              <w:spacing w:line="240" w:lineRule="auto"/>
              <w:ind w:left="113"/>
              <w:rPr>
                <w:b/>
                <w:bCs/>
                <w:color w:val="FFFFFF" w:themeColor="background1"/>
                <w:sz w:val="22"/>
                <w:szCs w:val="22"/>
              </w:rPr>
            </w:pPr>
            <w:r w:rsidRPr="00851060">
              <w:rPr>
                <w:b/>
                <w:color w:val="FFFFFF" w:themeColor="background1"/>
                <w:sz w:val="22"/>
                <w:szCs w:val="22"/>
              </w:rPr>
              <w:lastRenderedPageBreak/>
              <w:t>Nature</w:t>
            </w:r>
            <w:r w:rsidRPr="00400846">
              <w:rPr>
                <w:b/>
                <w:bCs/>
                <w:color w:val="FFFFFF" w:themeColor="background1"/>
                <w:sz w:val="22"/>
                <w:szCs w:val="22"/>
              </w:rPr>
              <w:t>-based</w:t>
            </w:r>
          </w:p>
          <w:p w14:paraId="158D01CF" w14:textId="77777777" w:rsidR="008E7607" w:rsidRDefault="008E7607" w:rsidP="0056793B">
            <w:pPr>
              <w:autoSpaceDE w:val="0"/>
              <w:autoSpaceDN w:val="0"/>
              <w:adjustRightInd w:val="0"/>
              <w:spacing w:line="240" w:lineRule="auto"/>
              <w:ind w:left="113"/>
              <w:rPr>
                <w:rFonts w:ascii="Arial" w:hAnsi="Arial"/>
                <w:color w:val="FFFFFF" w:themeColor="background1"/>
                <w:sz w:val="18"/>
                <w:szCs w:val="18"/>
              </w:rPr>
            </w:pPr>
            <w:r>
              <w:rPr>
                <w:rFonts w:ascii="Arial" w:hAnsi="Arial"/>
                <w:color w:val="FFFFFF" w:themeColor="background1"/>
                <w:sz w:val="18"/>
                <w:szCs w:val="18"/>
              </w:rPr>
              <w:t>U</w:t>
            </w:r>
            <w:r w:rsidRPr="0049380C">
              <w:rPr>
                <w:rFonts w:ascii="Arial" w:hAnsi="Arial"/>
                <w:color w:val="FFFFFF" w:themeColor="background1"/>
                <w:sz w:val="18"/>
                <w:szCs w:val="18"/>
              </w:rPr>
              <w:t>se the creation or restoration of coastal habitats for hazard risk reduction</w:t>
            </w:r>
            <w:r w:rsidRPr="001528EE">
              <w:rPr>
                <w:rFonts w:ascii="Arial" w:hAnsi="Arial"/>
                <w:color w:val="FFFFFF" w:themeColor="background1"/>
                <w:sz w:val="18"/>
                <w:szCs w:val="18"/>
              </w:rPr>
              <w:t xml:space="preserve">. </w:t>
            </w:r>
          </w:p>
          <w:p w14:paraId="316F4291" w14:textId="295518CD" w:rsidR="008E7607" w:rsidRPr="0056793B" w:rsidRDefault="008E7607" w:rsidP="0056793B">
            <w:pPr>
              <w:autoSpaceDE w:val="0"/>
              <w:autoSpaceDN w:val="0"/>
              <w:adjustRightInd w:val="0"/>
              <w:spacing w:line="240" w:lineRule="auto"/>
              <w:ind w:left="113"/>
              <w:rPr>
                <w:rFonts w:ascii="Arial" w:hAnsi="Arial"/>
                <w:color w:val="FFFFFF" w:themeColor="background1"/>
                <w:sz w:val="18"/>
                <w:szCs w:val="18"/>
              </w:rPr>
            </w:pPr>
            <w:r>
              <w:rPr>
                <w:rFonts w:ascii="Arial" w:hAnsi="Arial"/>
                <w:color w:val="FFFFFF" w:themeColor="background1"/>
                <w:sz w:val="18"/>
                <w:szCs w:val="18"/>
              </w:rPr>
              <w:t xml:space="preserve">This may be achieved through </w:t>
            </w:r>
            <w:r w:rsidRPr="001528EE">
              <w:rPr>
                <w:rFonts w:ascii="Arial" w:hAnsi="Arial"/>
                <w:color w:val="FFFFFF" w:themeColor="background1"/>
                <w:sz w:val="18"/>
                <w:szCs w:val="18"/>
              </w:rPr>
              <w:t>restor</w:t>
            </w:r>
            <w:r>
              <w:rPr>
                <w:rFonts w:ascii="Arial" w:hAnsi="Arial"/>
                <w:color w:val="FFFFFF" w:themeColor="background1"/>
                <w:sz w:val="18"/>
                <w:szCs w:val="18"/>
              </w:rPr>
              <w:t>ation of</w:t>
            </w:r>
            <w:r w:rsidRPr="001528EE">
              <w:rPr>
                <w:rFonts w:ascii="Arial" w:hAnsi="Arial"/>
                <w:color w:val="FFFFFF" w:themeColor="background1"/>
                <w:sz w:val="18"/>
                <w:szCs w:val="18"/>
              </w:rPr>
              <w:t xml:space="preserve"> habitat alone (“soft” approach), or in combination with hard structures that support habitat establishment (“hybrid” approaches).</w:t>
            </w:r>
          </w:p>
        </w:tc>
      </w:tr>
      <w:tr w:rsidR="008E7607" w:rsidRPr="00400846" w14:paraId="74D5A0C1" w14:textId="77777777" w:rsidTr="008B7186">
        <w:trPr>
          <w:trHeight w:val="646"/>
          <w:tblHeader/>
        </w:trPr>
        <w:tc>
          <w:tcPr>
            <w:tcW w:w="5000" w:type="pct"/>
            <w:gridSpan w:val="5"/>
            <w:vMerge/>
            <w:shd w:val="clear" w:color="auto" w:fill="4D446C" w:themeFill="accent5"/>
            <w:hideMark/>
          </w:tcPr>
          <w:p w14:paraId="480B4EAA" w14:textId="77777777" w:rsidR="008E7607" w:rsidRPr="00400846" w:rsidRDefault="008E7607" w:rsidP="00851060">
            <w:pPr>
              <w:rPr>
                <w:color w:val="FFFFFF" w:themeColor="background1"/>
                <w:sz w:val="22"/>
                <w:szCs w:val="22"/>
              </w:rPr>
            </w:pPr>
          </w:p>
        </w:tc>
      </w:tr>
      <w:tr w:rsidR="00BE17EB" w14:paraId="2C327FB1" w14:textId="77777777" w:rsidTr="008B7186">
        <w:tblPrEx>
          <w:shd w:val="clear" w:color="auto" w:fill="auto"/>
        </w:tblPrEx>
        <w:trPr>
          <w:trHeight w:val="45"/>
          <w:tblHeader/>
        </w:trPr>
        <w:tc>
          <w:tcPr>
            <w:tcW w:w="796" w:type="pct"/>
            <w:shd w:val="clear" w:color="auto" w:fill="D9D5E5" w:themeFill="accent5" w:themeFillTint="33"/>
            <w:vAlign w:val="center"/>
          </w:tcPr>
          <w:p w14:paraId="3E9F4B87" w14:textId="291947EE" w:rsidR="005204EF" w:rsidRDefault="000B71C5" w:rsidP="007A7796">
            <w:pPr>
              <w:spacing w:after="0"/>
              <w:rPr>
                <w:rFonts w:ascii="Arial" w:hAnsi="Arial"/>
                <w:b/>
                <w:bCs/>
                <w:color w:val="auto"/>
              </w:rPr>
            </w:pPr>
            <w:r>
              <w:rPr>
                <w:rFonts w:ascii="Arial" w:hAnsi="Arial"/>
                <w:b/>
                <w:bCs/>
                <w:color w:val="auto"/>
                <w:sz w:val="18"/>
                <w:szCs w:val="18"/>
              </w:rPr>
              <w:t>Action</w:t>
            </w:r>
            <w:r w:rsidRPr="00581B55">
              <w:rPr>
                <w:rFonts w:ascii="Arial" w:hAnsi="Arial"/>
                <w:b/>
                <w:bCs/>
                <w:color w:val="auto"/>
                <w:sz w:val="18"/>
                <w:szCs w:val="18"/>
              </w:rPr>
              <w:t xml:space="preserve"> </w:t>
            </w:r>
          </w:p>
        </w:tc>
        <w:tc>
          <w:tcPr>
            <w:tcW w:w="1338" w:type="pct"/>
            <w:shd w:val="clear" w:color="auto" w:fill="D9D5E5" w:themeFill="accent5" w:themeFillTint="33"/>
            <w:vAlign w:val="center"/>
          </w:tcPr>
          <w:p w14:paraId="00215C21" w14:textId="131EB67B" w:rsidR="005204EF" w:rsidRDefault="000B71C5" w:rsidP="007A7796">
            <w:pPr>
              <w:spacing w:after="0"/>
              <w:rPr>
                <w:rFonts w:ascii="Arial" w:hAnsi="Arial"/>
                <w:b/>
                <w:bCs/>
                <w:color w:val="auto"/>
              </w:rPr>
            </w:pPr>
            <w:r>
              <w:rPr>
                <w:rFonts w:ascii="Arial" w:hAnsi="Arial"/>
                <w:b/>
                <w:bCs/>
                <w:color w:val="auto"/>
                <w:sz w:val="18"/>
                <w:szCs w:val="18"/>
              </w:rPr>
              <w:t>Description</w:t>
            </w:r>
          </w:p>
        </w:tc>
        <w:tc>
          <w:tcPr>
            <w:tcW w:w="690" w:type="pct"/>
            <w:shd w:val="clear" w:color="auto" w:fill="D9D5E5" w:themeFill="accent5" w:themeFillTint="33"/>
            <w:vAlign w:val="center"/>
          </w:tcPr>
          <w:p w14:paraId="1AD8088D" w14:textId="1C78056C" w:rsidR="005204EF" w:rsidRDefault="005204EF" w:rsidP="00851060">
            <w:pPr>
              <w:spacing w:after="0"/>
              <w:rPr>
                <w:rFonts w:ascii="Arial" w:hAnsi="Arial"/>
                <w:b/>
                <w:bCs/>
                <w:color w:val="auto"/>
              </w:rPr>
            </w:pPr>
            <w:r w:rsidRPr="00581B55">
              <w:rPr>
                <w:rFonts w:ascii="Arial" w:hAnsi="Arial"/>
                <w:b/>
                <w:bCs/>
                <w:color w:val="auto"/>
                <w:sz w:val="18"/>
                <w:szCs w:val="18"/>
              </w:rPr>
              <w:t xml:space="preserve">What hazards </w:t>
            </w:r>
            <w:r>
              <w:rPr>
                <w:rFonts w:ascii="Arial" w:hAnsi="Arial"/>
                <w:b/>
                <w:bCs/>
                <w:color w:val="auto"/>
                <w:sz w:val="18"/>
                <w:szCs w:val="18"/>
              </w:rPr>
              <w:t>can</w:t>
            </w:r>
            <w:r w:rsidRPr="00581B55">
              <w:rPr>
                <w:rFonts w:ascii="Arial" w:hAnsi="Arial"/>
                <w:b/>
                <w:bCs/>
                <w:color w:val="auto"/>
                <w:sz w:val="18"/>
                <w:szCs w:val="18"/>
              </w:rPr>
              <w:t xml:space="preserve"> it help to manage?</w:t>
            </w:r>
          </w:p>
        </w:tc>
        <w:tc>
          <w:tcPr>
            <w:tcW w:w="1339" w:type="pct"/>
            <w:shd w:val="clear" w:color="auto" w:fill="D9D5E5" w:themeFill="accent5" w:themeFillTint="33"/>
            <w:vAlign w:val="center"/>
          </w:tcPr>
          <w:p w14:paraId="066CF3B5" w14:textId="6D517527" w:rsidR="005204EF" w:rsidRPr="00471621" w:rsidRDefault="005204EF" w:rsidP="007A7796">
            <w:pPr>
              <w:spacing w:after="0"/>
              <w:rPr>
                <w:rFonts w:ascii="Arial" w:hAnsi="Arial"/>
                <w:b/>
                <w:color w:val="auto"/>
                <w:sz w:val="18"/>
                <w:szCs w:val="18"/>
              </w:rPr>
            </w:pPr>
            <w:r w:rsidRPr="00581B55">
              <w:rPr>
                <w:rFonts w:ascii="Arial" w:hAnsi="Arial"/>
                <w:b/>
                <w:bCs/>
                <w:color w:val="auto"/>
                <w:sz w:val="18"/>
                <w:szCs w:val="18"/>
              </w:rPr>
              <w:t>Considerations (pros/cons)</w:t>
            </w:r>
          </w:p>
        </w:tc>
        <w:tc>
          <w:tcPr>
            <w:tcW w:w="836" w:type="pct"/>
            <w:shd w:val="clear" w:color="auto" w:fill="D9D5E5" w:themeFill="accent5" w:themeFillTint="33"/>
            <w:vAlign w:val="center"/>
          </w:tcPr>
          <w:p w14:paraId="1CCE2A1E" w14:textId="587623B9" w:rsidR="005204EF" w:rsidRDefault="005204EF" w:rsidP="007A7796">
            <w:pPr>
              <w:spacing w:after="0"/>
              <w:rPr>
                <w:rFonts w:ascii="Arial" w:hAnsi="Arial"/>
                <w:b/>
                <w:bCs/>
                <w:color w:val="auto"/>
              </w:rPr>
            </w:pPr>
            <w:r w:rsidRPr="00581B55">
              <w:rPr>
                <w:rFonts w:ascii="Arial" w:hAnsi="Arial"/>
                <w:b/>
                <w:bCs/>
                <w:color w:val="auto"/>
                <w:sz w:val="18"/>
                <w:szCs w:val="18"/>
              </w:rPr>
              <w:t>Where it fits with MAC Policy</w:t>
            </w:r>
          </w:p>
        </w:tc>
      </w:tr>
      <w:tr w:rsidR="00BE17EB" w:rsidRPr="008751C0" w14:paraId="5569FEBD" w14:textId="77777777" w:rsidTr="008B7186">
        <w:tblPrEx>
          <w:shd w:val="clear" w:color="auto" w:fill="auto"/>
        </w:tblPrEx>
        <w:trPr>
          <w:trHeight w:val="868"/>
        </w:trPr>
        <w:tc>
          <w:tcPr>
            <w:tcW w:w="796" w:type="pct"/>
            <w:shd w:val="clear" w:color="auto" w:fill="FFFFFF" w:themeFill="background1"/>
          </w:tcPr>
          <w:p w14:paraId="13834131" w14:textId="77777777" w:rsidR="008E7607" w:rsidRPr="008751C0" w:rsidRDefault="008E7607" w:rsidP="008E7607">
            <w:pPr>
              <w:spacing w:before="40"/>
              <w:rPr>
                <w:rFonts w:ascii="Arial" w:hAnsi="Arial"/>
                <w:color w:val="4D446C" w:themeColor="accent5"/>
                <w:sz w:val="18"/>
                <w:szCs w:val="18"/>
              </w:rPr>
            </w:pPr>
            <w:r w:rsidRPr="008751C0">
              <w:rPr>
                <w:rFonts w:ascii="Arial" w:hAnsi="Arial"/>
                <w:b/>
                <w:bCs/>
                <w:color w:val="4D446C" w:themeColor="accent5"/>
                <w:sz w:val="18"/>
                <w:szCs w:val="18"/>
              </w:rPr>
              <w:t xml:space="preserve">Coastal wetlands / blue carbon ecosystems </w:t>
            </w:r>
          </w:p>
          <w:p w14:paraId="6F421430" w14:textId="2914DFCE" w:rsidR="00D60F44" w:rsidRDefault="00106ECB" w:rsidP="008E7607">
            <w:pPr>
              <w:spacing w:before="40"/>
              <w:rPr>
                <w:rFonts w:ascii="Arial" w:hAnsi="Arial"/>
                <w:color w:val="4D446C" w:themeColor="accent5"/>
                <w:sz w:val="18"/>
                <w:szCs w:val="18"/>
              </w:rPr>
            </w:pPr>
            <w:r w:rsidRPr="002D468C">
              <w:rPr>
                <w:sz w:val="18"/>
                <w:szCs w:val="18"/>
              </w:rPr>
              <w:t xml:space="preserve">Resilience </w:t>
            </w:r>
            <w:r w:rsidR="004926F9">
              <w:rPr>
                <w:sz w:val="18"/>
                <w:szCs w:val="18"/>
              </w:rPr>
              <w:t>via</w:t>
            </w:r>
            <w:r w:rsidRPr="002D468C">
              <w:rPr>
                <w:sz w:val="18"/>
                <w:szCs w:val="18"/>
              </w:rPr>
              <w:t xml:space="preserve"> natural </w:t>
            </w:r>
            <w:r w:rsidR="00D63617" w:rsidRPr="002D468C">
              <w:rPr>
                <w:sz w:val="18"/>
                <w:szCs w:val="18"/>
              </w:rPr>
              <w:t>systems, s</w:t>
            </w:r>
            <w:r w:rsidRPr="002D468C">
              <w:rPr>
                <w:sz w:val="18"/>
                <w:szCs w:val="18"/>
              </w:rPr>
              <w:t xml:space="preserve">tabilising shorelines, </w:t>
            </w:r>
            <w:r w:rsidRPr="00B43A8F">
              <w:rPr>
                <w:sz w:val="18"/>
                <w:szCs w:val="18"/>
              </w:rPr>
              <w:t>absorbing</w:t>
            </w:r>
            <w:r>
              <w:rPr>
                <w:sz w:val="18"/>
                <w:szCs w:val="18"/>
              </w:rPr>
              <w:t xml:space="preserve"> </w:t>
            </w:r>
            <w:r w:rsidRPr="00B43A8F">
              <w:rPr>
                <w:sz w:val="18"/>
                <w:szCs w:val="18"/>
              </w:rPr>
              <w:t>wave energy</w:t>
            </w:r>
            <w:r w:rsidR="00D63617">
              <w:rPr>
                <w:sz w:val="18"/>
                <w:szCs w:val="18"/>
              </w:rPr>
              <w:t>,</w:t>
            </w:r>
            <w:r w:rsidR="00D618F5">
              <w:rPr>
                <w:sz w:val="18"/>
                <w:szCs w:val="18"/>
              </w:rPr>
              <w:t xml:space="preserve"> </w:t>
            </w:r>
            <w:r w:rsidR="002D468C">
              <w:rPr>
                <w:sz w:val="18"/>
                <w:szCs w:val="18"/>
              </w:rPr>
              <w:t>slowing and limiting flooding</w:t>
            </w:r>
            <w:r w:rsidR="00B103E7">
              <w:rPr>
                <w:sz w:val="18"/>
                <w:szCs w:val="18"/>
              </w:rPr>
              <w:t>,</w:t>
            </w:r>
            <w:r w:rsidR="002D468C">
              <w:rPr>
                <w:sz w:val="18"/>
                <w:szCs w:val="18"/>
              </w:rPr>
              <w:t xml:space="preserve"> </w:t>
            </w:r>
            <w:r w:rsidR="00470302">
              <w:rPr>
                <w:sz w:val="18"/>
                <w:szCs w:val="18"/>
              </w:rPr>
              <w:t xml:space="preserve">providing </w:t>
            </w:r>
            <w:r w:rsidR="00B103E7">
              <w:rPr>
                <w:sz w:val="18"/>
                <w:szCs w:val="18"/>
              </w:rPr>
              <w:t xml:space="preserve">nearshore </w:t>
            </w:r>
            <w:r w:rsidR="00470302">
              <w:rPr>
                <w:sz w:val="18"/>
                <w:szCs w:val="18"/>
              </w:rPr>
              <w:t>buffers</w:t>
            </w:r>
            <w:r w:rsidR="00665383">
              <w:rPr>
                <w:sz w:val="18"/>
                <w:szCs w:val="18"/>
              </w:rPr>
              <w:t xml:space="preserve">. </w:t>
            </w:r>
            <w:r w:rsidR="005976A3">
              <w:rPr>
                <w:sz w:val="18"/>
                <w:szCs w:val="18"/>
              </w:rPr>
              <w:t xml:space="preserve">These </w:t>
            </w:r>
            <w:r w:rsidR="007A265C">
              <w:rPr>
                <w:sz w:val="18"/>
                <w:szCs w:val="18"/>
              </w:rPr>
              <w:t>“blue</w:t>
            </w:r>
            <w:r w:rsidR="00F40E0D">
              <w:rPr>
                <w:sz w:val="18"/>
                <w:szCs w:val="18"/>
              </w:rPr>
              <w:t>-</w:t>
            </w:r>
            <w:r w:rsidR="007A265C">
              <w:rPr>
                <w:sz w:val="18"/>
                <w:szCs w:val="18"/>
              </w:rPr>
              <w:t>carbon” eco</w:t>
            </w:r>
            <w:r w:rsidR="005976A3">
              <w:rPr>
                <w:sz w:val="18"/>
                <w:szCs w:val="18"/>
              </w:rPr>
              <w:t>system</w:t>
            </w:r>
            <w:r w:rsidR="007A265C">
              <w:rPr>
                <w:sz w:val="18"/>
                <w:szCs w:val="18"/>
              </w:rPr>
              <w:t>s</w:t>
            </w:r>
            <w:r w:rsidR="005976A3">
              <w:rPr>
                <w:sz w:val="18"/>
                <w:szCs w:val="18"/>
              </w:rPr>
              <w:t xml:space="preserve"> also a</w:t>
            </w:r>
            <w:r w:rsidR="009035B3" w:rsidRPr="00FB5578">
              <w:rPr>
                <w:sz w:val="18"/>
                <w:szCs w:val="18"/>
              </w:rPr>
              <w:t xml:space="preserve">bsorb </w:t>
            </w:r>
            <w:r w:rsidR="00294E22" w:rsidRPr="00FB5578">
              <w:rPr>
                <w:sz w:val="18"/>
                <w:szCs w:val="18"/>
              </w:rPr>
              <w:t xml:space="preserve">carbon </w:t>
            </w:r>
            <w:r w:rsidR="005976A3" w:rsidRPr="00FB5578">
              <w:rPr>
                <w:sz w:val="18"/>
                <w:szCs w:val="18"/>
              </w:rPr>
              <w:t>from th</w:t>
            </w:r>
            <w:r w:rsidR="007A265C" w:rsidRPr="00FB5578">
              <w:rPr>
                <w:sz w:val="18"/>
                <w:szCs w:val="18"/>
              </w:rPr>
              <w:t>e</w:t>
            </w:r>
            <w:r w:rsidR="005976A3" w:rsidRPr="00FB5578">
              <w:rPr>
                <w:sz w:val="18"/>
                <w:szCs w:val="18"/>
              </w:rPr>
              <w:t xml:space="preserve"> atmosphere</w:t>
            </w:r>
            <w:r w:rsidR="00EB0C8A">
              <w:rPr>
                <w:sz w:val="18"/>
                <w:szCs w:val="18"/>
              </w:rPr>
              <w:t>.</w:t>
            </w:r>
            <w:r w:rsidR="005976A3">
              <w:rPr>
                <w:rFonts w:ascii="Arial" w:hAnsi="Arial"/>
                <w:color w:val="4D446C" w:themeColor="accent5"/>
                <w:sz w:val="18"/>
                <w:szCs w:val="18"/>
              </w:rPr>
              <w:t xml:space="preserve"> </w:t>
            </w:r>
          </w:p>
          <w:p w14:paraId="2736F9CB" w14:textId="25669CC1" w:rsidR="00D60F44" w:rsidRPr="00582F68" w:rsidRDefault="00FB66E4" w:rsidP="008E7607">
            <w:pPr>
              <w:spacing w:before="40"/>
              <w:rPr>
                <w:rFonts w:ascii="Arial" w:hAnsi="Arial"/>
                <w:color w:val="4D446C" w:themeColor="accent5"/>
                <w:sz w:val="18"/>
                <w:szCs w:val="18"/>
              </w:rPr>
            </w:pPr>
            <w:r>
              <w:rPr>
                <w:noProof/>
              </w:rPr>
              <w:drawing>
                <wp:inline distT="0" distB="0" distL="0" distR="0" wp14:anchorId="75DA6154" wp14:editId="634E9E25">
                  <wp:extent cx="1438910" cy="874643"/>
                  <wp:effectExtent l="0" t="0" r="889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1048" b="7903"/>
                          <a:stretch/>
                        </pic:blipFill>
                        <pic:spPr bwMode="auto">
                          <a:xfrm>
                            <a:off x="0" y="0"/>
                            <a:ext cx="1440000" cy="8753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38" w:type="pct"/>
            <w:shd w:val="clear" w:color="auto" w:fill="FFFFFF" w:themeFill="background1"/>
          </w:tcPr>
          <w:p w14:paraId="3AB5660D" w14:textId="75380998" w:rsidR="004926F9" w:rsidRPr="003F6413" w:rsidRDefault="00B21432" w:rsidP="00851060">
            <w:pPr>
              <w:rPr>
                <w:sz w:val="18"/>
                <w:szCs w:val="18"/>
              </w:rPr>
            </w:pPr>
            <w:r w:rsidRPr="007A60B7">
              <w:rPr>
                <w:sz w:val="18"/>
                <w:szCs w:val="18"/>
              </w:rPr>
              <w:t>Natural system</w:t>
            </w:r>
            <w:r w:rsidR="0013787F" w:rsidRPr="007A60B7">
              <w:rPr>
                <w:sz w:val="18"/>
                <w:szCs w:val="18"/>
              </w:rPr>
              <w:t>s</w:t>
            </w:r>
            <w:r w:rsidR="004926F9" w:rsidRPr="007A60B7">
              <w:rPr>
                <w:sz w:val="18"/>
                <w:szCs w:val="18"/>
              </w:rPr>
              <w:t xml:space="preserve"> can play an</w:t>
            </w:r>
            <w:r w:rsidR="00825544" w:rsidRPr="007A60B7">
              <w:rPr>
                <w:sz w:val="18"/>
                <w:szCs w:val="18"/>
              </w:rPr>
              <w:t xml:space="preserve"> important role in providing natural </w:t>
            </w:r>
            <w:r w:rsidR="004926F9" w:rsidRPr="007A60B7">
              <w:rPr>
                <w:sz w:val="18"/>
                <w:szCs w:val="18"/>
              </w:rPr>
              <w:t>resilience f</w:t>
            </w:r>
            <w:r w:rsidR="007A60B7">
              <w:rPr>
                <w:sz w:val="18"/>
                <w:szCs w:val="18"/>
              </w:rPr>
              <w:t>o</w:t>
            </w:r>
            <w:r w:rsidR="004926F9" w:rsidRPr="007A60B7">
              <w:rPr>
                <w:sz w:val="18"/>
                <w:szCs w:val="18"/>
              </w:rPr>
              <w:t>r coastal areas</w:t>
            </w:r>
            <w:r w:rsidR="00852D7E">
              <w:rPr>
                <w:sz w:val="18"/>
                <w:szCs w:val="18"/>
              </w:rPr>
              <w:t>.</w:t>
            </w:r>
            <w:r w:rsidR="00665383">
              <w:rPr>
                <w:sz w:val="18"/>
                <w:szCs w:val="18"/>
              </w:rPr>
              <w:t xml:space="preserve"> </w:t>
            </w:r>
            <w:r w:rsidR="00D37B02">
              <w:rPr>
                <w:sz w:val="18"/>
                <w:szCs w:val="18"/>
              </w:rPr>
              <w:t>M</w:t>
            </w:r>
            <w:r w:rsidR="004926F9" w:rsidRPr="003F6413">
              <w:rPr>
                <w:sz w:val="18"/>
                <w:szCs w:val="18"/>
              </w:rPr>
              <w:t xml:space="preserve">angroves, seagrass, saltmarsh communities and kelp forests </w:t>
            </w:r>
            <w:r w:rsidR="00C162F3">
              <w:rPr>
                <w:sz w:val="18"/>
                <w:szCs w:val="18"/>
              </w:rPr>
              <w:t xml:space="preserve">can </w:t>
            </w:r>
            <w:r w:rsidR="001D2FF0" w:rsidRPr="003F6413">
              <w:rPr>
                <w:sz w:val="18"/>
                <w:szCs w:val="18"/>
              </w:rPr>
              <w:t xml:space="preserve">each </w:t>
            </w:r>
            <w:r w:rsidR="00852D7E">
              <w:rPr>
                <w:sz w:val="18"/>
                <w:szCs w:val="18"/>
              </w:rPr>
              <w:t>limit impacts of coastal hazards</w:t>
            </w:r>
            <w:r w:rsidR="007314BF">
              <w:rPr>
                <w:sz w:val="18"/>
                <w:szCs w:val="18"/>
              </w:rPr>
              <w:t>.</w:t>
            </w:r>
          </w:p>
          <w:p w14:paraId="0319A8E8" w14:textId="6AE56CC0" w:rsidR="008E7607" w:rsidRPr="00491364" w:rsidRDefault="003F6413" w:rsidP="00851060">
            <w:pPr>
              <w:rPr>
                <w:sz w:val="18"/>
                <w:szCs w:val="18"/>
              </w:rPr>
            </w:pPr>
            <w:r>
              <w:rPr>
                <w:sz w:val="18"/>
                <w:szCs w:val="18"/>
              </w:rPr>
              <w:t>Coastal w</w:t>
            </w:r>
            <w:r w:rsidRPr="003F6413">
              <w:rPr>
                <w:sz w:val="18"/>
                <w:szCs w:val="18"/>
              </w:rPr>
              <w:t xml:space="preserve">etland systems </w:t>
            </w:r>
            <w:r w:rsidR="00852D7E">
              <w:rPr>
                <w:sz w:val="18"/>
                <w:szCs w:val="18"/>
              </w:rPr>
              <w:t xml:space="preserve">and estuaries </w:t>
            </w:r>
            <w:r w:rsidRPr="003F6413">
              <w:rPr>
                <w:sz w:val="18"/>
                <w:szCs w:val="18"/>
              </w:rPr>
              <w:t xml:space="preserve">support </w:t>
            </w:r>
            <w:r>
              <w:rPr>
                <w:sz w:val="18"/>
                <w:szCs w:val="18"/>
              </w:rPr>
              <w:t xml:space="preserve">these communities and </w:t>
            </w:r>
            <w:r w:rsidR="00EC61B8">
              <w:rPr>
                <w:sz w:val="18"/>
                <w:szCs w:val="18"/>
              </w:rPr>
              <w:t xml:space="preserve">can </w:t>
            </w:r>
            <w:r w:rsidR="002B2584">
              <w:rPr>
                <w:sz w:val="18"/>
                <w:szCs w:val="18"/>
              </w:rPr>
              <w:t xml:space="preserve">also </w:t>
            </w:r>
            <w:r>
              <w:rPr>
                <w:sz w:val="18"/>
                <w:szCs w:val="18"/>
              </w:rPr>
              <w:t>act</w:t>
            </w:r>
            <w:r w:rsidR="00852D7E">
              <w:rPr>
                <w:sz w:val="18"/>
                <w:szCs w:val="18"/>
              </w:rPr>
              <w:t xml:space="preserve"> </w:t>
            </w:r>
            <w:r>
              <w:rPr>
                <w:sz w:val="18"/>
                <w:szCs w:val="18"/>
              </w:rPr>
              <w:t>as a physical</w:t>
            </w:r>
            <w:r w:rsidR="008113E7">
              <w:rPr>
                <w:sz w:val="18"/>
                <w:szCs w:val="18"/>
              </w:rPr>
              <w:t xml:space="preserve"> natural</w:t>
            </w:r>
            <w:r>
              <w:rPr>
                <w:sz w:val="18"/>
                <w:szCs w:val="18"/>
              </w:rPr>
              <w:t xml:space="preserve"> buffer</w:t>
            </w:r>
            <w:r w:rsidR="00B569CA">
              <w:rPr>
                <w:sz w:val="18"/>
                <w:szCs w:val="18"/>
              </w:rPr>
              <w:t xml:space="preserve"> between more built up and developed</w:t>
            </w:r>
            <w:r w:rsidR="002B2584">
              <w:rPr>
                <w:sz w:val="18"/>
                <w:szCs w:val="18"/>
              </w:rPr>
              <w:t>.</w:t>
            </w:r>
            <w:r w:rsidR="00B569CA">
              <w:rPr>
                <w:sz w:val="18"/>
                <w:szCs w:val="18"/>
              </w:rPr>
              <w:t xml:space="preserve"> </w:t>
            </w:r>
            <w:r>
              <w:rPr>
                <w:sz w:val="18"/>
                <w:szCs w:val="18"/>
              </w:rPr>
              <w:t xml:space="preserve"> </w:t>
            </w:r>
          </w:p>
        </w:tc>
        <w:tc>
          <w:tcPr>
            <w:tcW w:w="690" w:type="pct"/>
            <w:shd w:val="clear" w:color="auto" w:fill="FFFFFF" w:themeFill="background1"/>
          </w:tcPr>
          <w:p w14:paraId="196B88D6" w14:textId="77777777" w:rsidR="00570D67" w:rsidRPr="00581B55" w:rsidRDefault="00570D67" w:rsidP="00851060">
            <w:pPr>
              <w:pStyle w:val="TableTextBullet"/>
              <w:rPr>
                <w:rFonts w:ascii="Arial" w:hAnsi="Arial"/>
                <w:szCs w:val="18"/>
              </w:rPr>
            </w:pPr>
            <w:r w:rsidRPr="00851060">
              <w:t>Short term erosion</w:t>
            </w:r>
          </w:p>
          <w:p w14:paraId="4D6D46D8" w14:textId="77777777" w:rsidR="00570D67" w:rsidRPr="00581B55" w:rsidRDefault="00570D67" w:rsidP="00851060">
            <w:pPr>
              <w:pStyle w:val="TableTextBullet"/>
              <w:rPr>
                <w:rFonts w:ascii="Arial" w:hAnsi="Arial"/>
                <w:szCs w:val="18"/>
              </w:rPr>
            </w:pPr>
            <w:r w:rsidRPr="00851060">
              <w:t>Long term erosion</w:t>
            </w:r>
          </w:p>
          <w:p w14:paraId="7443A2C9" w14:textId="77777777" w:rsidR="00570D67" w:rsidRDefault="00570D67" w:rsidP="00851060">
            <w:pPr>
              <w:pStyle w:val="TableTextBullet"/>
              <w:rPr>
                <w:rFonts w:ascii="Arial" w:hAnsi="Arial"/>
                <w:szCs w:val="18"/>
              </w:rPr>
            </w:pPr>
            <w:r w:rsidRPr="00851060">
              <w:t>Storm tide inundation</w:t>
            </w:r>
          </w:p>
          <w:p w14:paraId="64554F2F" w14:textId="77777777" w:rsidR="007A60B7" w:rsidRPr="00084123" w:rsidRDefault="007A60B7" w:rsidP="00851060">
            <w:pPr>
              <w:pStyle w:val="TableTextBullet"/>
              <w:rPr>
                <w:rFonts w:ascii="Arial" w:hAnsi="Arial"/>
                <w:szCs w:val="18"/>
              </w:rPr>
            </w:pPr>
            <w:r w:rsidRPr="00851060">
              <w:t>Estuary dynamics</w:t>
            </w:r>
          </w:p>
          <w:p w14:paraId="35A1993D" w14:textId="77777777" w:rsidR="007A60B7" w:rsidRPr="00581B55" w:rsidRDefault="007A60B7" w:rsidP="00851060">
            <w:pPr>
              <w:pStyle w:val="ListParagraph"/>
              <w:spacing w:before="40"/>
              <w:ind w:left="0"/>
              <w:rPr>
                <w:rFonts w:ascii="Arial" w:hAnsi="Arial"/>
                <w:sz w:val="18"/>
                <w:szCs w:val="18"/>
              </w:rPr>
            </w:pPr>
          </w:p>
          <w:p w14:paraId="0A717CB0" w14:textId="77777777" w:rsidR="008E7607" w:rsidRPr="008751C0" w:rsidRDefault="008E7607" w:rsidP="008E7607">
            <w:pPr>
              <w:spacing w:before="40"/>
              <w:rPr>
                <w:rFonts w:ascii="Arial" w:hAnsi="Arial"/>
                <w:b/>
                <w:bCs/>
                <w:color w:val="00B2A9" w:themeColor="text2"/>
                <w:sz w:val="18"/>
                <w:szCs w:val="18"/>
              </w:rPr>
            </w:pPr>
          </w:p>
        </w:tc>
        <w:tc>
          <w:tcPr>
            <w:tcW w:w="1339" w:type="pct"/>
            <w:shd w:val="clear" w:color="auto" w:fill="FFFFFF" w:themeFill="background1"/>
          </w:tcPr>
          <w:p w14:paraId="34AE6125" w14:textId="77777777" w:rsidR="00582F68" w:rsidRPr="00581B55" w:rsidRDefault="00582F68" w:rsidP="00582F68">
            <w:pPr>
              <w:spacing w:before="40"/>
              <w:rPr>
                <w:rFonts w:ascii="Arial" w:hAnsi="Arial"/>
                <w:b/>
                <w:color w:val="8E83B1" w:themeColor="accent5" w:themeTint="99"/>
                <w:sz w:val="18"/>
                <w:szCs w:val="18"/>
              </w:rPr>
            </w:pPr>
            <w:r w:rsidRPr="00581B55">
              <w:rPr>
                <w:rFonts w:ascii="Arial" w:hAnsi="Arial"/>
                <w:b/>
                <w:color w:val="8E83B1" w:themeColor="accent5" w:themeTint="99"/>
                <w:sz w:val="18"/>
                <w:szCs w:val="18"/>
              </w:rPr>
              <w:t>Pros</w:t>
            </w:r>
          </w:p>
          <w:p w14:paraId="29678DFB" w14:textId="4305B3DB" w:rsidR="00537A8A" w:rsidRPr="00433F91" w:rsidRDefault="00537A8A" w:rsidP="00433F91">
            <w:pPr>
              <w:pStyle w:val="TableTextBullet"/>
            </w:pPr>
            <w:r w:rsidRPr="00433F91">
              <w:t xml:space="preserve">Ecosystem benefits </w:t>
            </w:r>
          </w:p>
          <w:p w14:paraId="216BC273" w14:textId="386C2F83" w:rsidR="00582F68" w:rsidRPr="00433F91" w:rsidRDefault="00582F68" w:rsidP="00433F91">
            <w:pPr>
              <w:pStyle w:val="TableTextBullet"/>
            </w:pPr>
            <w:r w:rsidRPr="00433F91">
              <w:t>Natural amenity –</w:t>
            </w:r>
            <w:r w:rsidR="00B41F7E" w:rsidRPr="00433F91">
              <w:t xml:space="preserve"> </w:t>
            </w:r>
            <w:r w:rsidRPr="00433F91">
              <w:t>look and feel</w:t>
            </w:r>
          </w:p>
          <w:p w14:paraId="5C8DBE57" w14:textId="77777777" w:rsidR="00DE33B1" w:rsidRPr="00433F91" w:rsidRDefault="00582F68" w:rsidP="00433F91">
            <w:pPr>
              <w:pStyle w:val="TableTextBullet"/>
            </w:pPr>
            <w:r w:rsidRPr="00433F91">
              <w:t>Can be used to create and enhance habitat</w:t>
            </w:r>
            <w:r w:rsidR="00DE33B1" w:rsidRPr="00433F91">
              <w:t xml:space="preserve"> </w:t>
            </w:r>
          </w:p>
          <w:p w14:paraId="1F8C17FA" w14:textId="7E89FA3B" w:rsidR="00DE33B1" w:rsidRPr="00433F91" w:rsidRDefault="00DE33B1" w:rsidP="00433F91">
            <w:pPr>
              <w:pStyle w:val="TableTextBullet"/>
            </w:pPr>
            <w:r w:rsidRPr="00433F91">
              <w:t>Increases buffer between the sea and more built-up/developed areas from storms and wave attack</w:t>
            </w:r>
          </w:p>
          <w:p w14:paraId="708D910D" w14:textId="77777777" w:rsidR="00582F68" w:rsidRPr="00581B55" w:rsidRDefault="00582F68" w:rsidP="00582F68">
            <w:pPr>
              <w:spacing w:before="40"/>
              <w:rPr>
                <w:rFonts w:ascii="Arial" w:hAnsi="Arial"/>
                <w:b/>
                <w:color w:val="8E83B1" w:themeColor="accent5" w:themeTint="99"/>
                <w:sz w:val="18"/>
                <w:szCs w:val="18"/>
              </w:rPr>
            </w:pPr>
            <w:r w:rsidRPr="00581B55">
              <w:rPr>
                <w:rFonts w:ascii="Arial" w:hAnsi="Arial"/>
                <w:b/>
                <w:color w:val="8E83B1" w:themeColor="accent5" w:themeTint="99"/>
                <w:sz w:val="18"/>
                <w:szCs w:val="18"/>
              </w:rPr>
              <w:t>Cons</w:t>
            </w:r>
          </w:p>
          <w:p w14:paraId="0E2A7744" w14:textId="77777777" w:rsidR="008E7607" w:rsidRPr="00433F91" w:rsidRDefault="00582F68" w:rsidP="00433F91">
            <w:pPr>
              <w:pStyle w:val="TableTextBullet"/>
            </w:pPr>
            <w:r w:rsidRPr="00433F91">
              <w:t>Establishment t</w:t>
            </w:r>
            <w:r w:rsidR="00A803B7" w:rsidRPr="00433F91">
              <w:t>a</w:t>
            </w:r>
            <w:r w:rsidRPr="00433F91">
              <w:t xml:space="preserve">kes time </w:t>
            </w:r>
          </w:p>
          <w:p w14:paraId="641D56A3" w14:textId="4F43FBB1" w:rsidR="006F24AE" w:rsidRPr="00433F91" w:rsidRDefault="00B41F7E" w:rsidP="00433F91">
            <w:pPr>
              <w:pStyle w:val="TableTextBullet"/>
            </w:pPr>
            <w:r w:rsidRPr="00433F91">
              <w:t xml:space="preserve">Can be severely impacted in extreme events </w:t>
            </w:r>
          </w:p>
          <w:p w14:paraId="65FA05ED" w14:textId="77777777" w:rsidR="00DE33B1" w:rsidRDefault="00DE33B1" w:rsidP="00433F91">
            <w:pPr>
              <w:pStyle w:val="TableTextBullet"/>
            </w:pPr>
            <w:r w:rsidRPr="00433F91">
              <w:t>Uncertainty around performance and response</w:t>
            </w:r>
            <w:r w:rsidR="00803C6A" w:rsidRPr="00433F91">
              <w:t xml:space="preserve"> of these ecosystems, especially under climate change </w:t>
            </w:r>
            <w:r w:rsidRPr="00433F91">
              <w:t xml:space="preserve"> </w:t>
            </w:r>
          </w:p>
          <w:p w14:paraId="3EC92C74" w14:textId="62DFD34D" w:rsidR="00F904D6" w:rsidRPr="00433F91" w:rsidRDefault="00F904D6" w:rsidP="00433F91">
            <w:pPr>
              <w:pStyle w:val="TableTextBullet"/>
            </w:pPr>
            <w:r>
              <w:t xml:space="preserve">Requires </w:t>
            </w:r>
            <w:r w:rsidR="009C054E">
              <w:t>space set aside to enable landward migration</w:t>
            </w:r>
          </w:p>
        </w:tc>
        <w:tc>
          <w:tcPr>
            <w:tcW w:w="836" w:type="pct"/>
            <w:shd w:val="clear" w:color="auto" w:fill="FFFFFF" w:themeFill="background1"/>
          </w:tcPr>
          <w:tbl>
            <w:tblPr>
              <w:tblStyle w:val="ListTable3-Accent6"/>
              <w:tblW w:w="2665" w:type="dxa"/>
              <w:tblCellMar>
                <w:top w:w="28" w:type="dxa"/>
                <w:bottom w:w="28" w:type="dxa"/>
              </w:tblCellMar>
              <w:tblLook w:val="04A0" w:firstRow="1" w:lastRow="0" w:firstColumn="1" w:lastColumn="0" w:noHBand="0" w:noVBand="1"/>
            </w:tblPr>
            <w:tblGrid>
              <w:gridCol w:w="2257"/>
              <w:gridCol w:w="408"/>
            </w:tblGrid>
            <w:tr w:rsidR="00CF2909" w:rsidRPr="00581B55" w14:paraId="24BC9DF8" w14:textId="77777777" w:rsidTr="00566DD5">
              <w:trPr>
                <w:cnfStyle w:val="100000000000" w:firstRow="1" w:lastRow="0" w:firstColumn="0" w:lastColumn="0" w:oddVBand="0" w:evenVBand="0" w:oddHBand="0" w:evenHBand="0" w:firstRowFirstColumn="0" w:firstRowLastColumn="0" w:lastRowFirstColumn="0" w:lastRowLastColumn="0"/>
                <w:trHeight w:val="219"/>
              </w:trPr>
              <w:tc>
                <w:tcPr>
                  <w:cnfStyle w:val="001000000100" w:firstRow="0" w:lastRow="0" w:firstColumn="1" w:lastColumn="0" w:oddVBand="0" w:evenVBand="0" w:oddHBand="0" w:evenHBand="0" w:firstRowFirstColumn="1" w:firstRowLastColumn="0" w:lastRowFirstColumn="0" w:lastRowLastColumn="0"/>
                  <w:tcW w:w="2257" w:type="dxa"/>
                </w:tcPr>
                <w:p w14:paraId="0B386DCA" w14:textId="77777777" w:rsidR="00CF2909" w:rsidRPr="00581B55" w:rsidRDefault="00CF2909" w:rsidP="00CF2909">
                  <w:pPr>
                    <w:spacing w:after="0"/>
                    <w:rPr>
                      <w:rFonts w:ascii="Arial" w:hAnsi="Arial"/>
                      <w:b w:val="0"/>
                      <w:sz w:val="18"/>
                      <w:szCs w:val="18"/>
                    </w:rPr>
                  </w:pPr>
                  <w:r w:rsidRPr="00581B55">
                    <w:rPr>
                      <w:rFonts w:ascii="Arial" w:hAnsi="Arial"/>
                      <w:b w:val="0"/>
                      <w:sz w:val="18"/>
                      <w:szCs w:val="18"/>
                    </w:rPr>
                    <w:t xml:space="preserve">MAC Policy approach </w:t>
                  </w:r>
                </w:p>
              </w:tc>
              <w:tc>
                <w:tcPr>
                  <w:tcW w:w="408" w:type="dxa"/>
                </w:tcPr>
                <w:p w14:paraId="0ED88D97" w14:textId="77777777" w:rsidR="00CF2909" w:rsidRPr="00581B55" w:rsidRDefault="00CF2909" w:rsidP="00CF2909">
                  <w:pPr>
                    <w:spacing w:after="0"/>
                    <w:cnfStyle w:val="100000000000" w:firstRow="1" w:lastRow="0" w:firstColumn="0" w:lastColumn="0" w:oddVBand="0" w:evenVBand="0" w:oddHBand="0" w:evenHBand="0" w:firstRowFirstColumn="0" w:firstRowLastColumn="0" w:lastRowFirstColumn="0" w:lastRowLastColumn="0"/>
                    <w:rPr>
                      <w:rFonts w:ascii="Arial" w:hAnsi="Arial"/>
                      <w:b w:val="0"/>
                      <w:sz w:val="18"/>
                      <w:szCs w:val="18"/>
                    </w:rPr>
                  </w:pPr>
                </w:p>
              </w:tc>
            </w:tr>
            <w:tr w:rsidR="00CF2909" w:rsidRPr="00581B55" w14:paraId="3182F35A" w14:textId="77777777" w:rsidTr="00566DD5">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257" w:type="dxa"/>
                </w:tcPr>
                <w:p w14:paraId="7304EAD6" w14:textId="77777777" w:rsidR="00CF2909" w:rsidRPr="00581B55" w:rsidRDefault="00CF2909" w:rsidP="00CF2909">
                  <w:pPr>
                    <w:pStyle w:val="NormalWeb"/>
                    <w:spacing w:after="0" w:line="120" w:lineRule="atLeast"/>
                    <w:rPr>
                      <w:rFonts w:ascii="Arial" w:hAnsi="Arial" w:cs="Arial"/>
                      <w:b w:val="0"/>
                      <w:sz w:val="18"/>
                      <w:szCs w:val="18"/>
                    </w:rPr>
                  </w:pPr>
                  <w:r w:rsidRPr="00581B55">
                    <w:rPr>
                      <w:rFonts w:ascii="Arial" w:hAnsi="Arial" w:cs="Arial"/>
                      <w:b w:val="0"/>
                      <w:kern w:val="24"/>
                      <w:sz w:val="18"/>
                      <w:szCs w:val="18"/>
                    </w:rPr>
                    <w:t xml:space="preserve">1. Non intervention </w:t>
                  </w:r>
                </w:p>
              </w:tc>
              <w:tc>
                <w:tcPr>
                  <w:tcW w:w="408" w:type="dxa"/>
                </w:tcPr>
                <w:p w14:paraId="1EB21957" w14:textId="77777777" w:rsidR="00CF2909" w:rsidRPr="00581B55" w:rsidRDefault="00CF2909" w:rsidP="00CF2909">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CF2909" w:rsidRPr="00581B55" w14:paraId="5D85D809" w14:textId="77777777" w:rsidTr="00566DD5">
              <w:trPr>
                <w:trHeight w:val="227"/>
              </w:trPr>
              <w:tc>
                <w:tcPr>
                  <w:cnfStyle w:val="001000000000" w:firstRow="0" w:lastRow="0" w:firstColumn="1" w:lastColumn="0" w:oddVBand="0" w:evenVBand="0" w:oddHBand="0" w:evenHBand="0" w:firstRowFirstColumn="0" w:firstRowLastColumn="0" w:lastRowFirstColumn="0" w:lastRowLastColumn="0"/>
                  <w:tcW w:w="2257" w:type="dxa"/>
                </w:tcPr>
                <w:p w14:paraId="07BE87E2" w14:textId="77777777" w:rsidR="00CF2909" w:rsidRPr="00581B55" w:rsidRDefault="00CF2909" w:rsidP="00CF2909">
                  <w:pPr>
                    <w:spacing w:after="0" w:line="120" w:lineRule="atLeast"/>
                    <w:rPr>
                      <w:rFonts w:ascii="Arial" w:hAnsi="Arial"/>
                      <w:b w:val="0"/>
                      <w:sz w:val="18"/>
                      <w:szCs w:val="18"/>
                    </w:rPr>
                  </w:pPr>
                  <w:r w:rsidRPr="00581B55">
                    <w:rPr>
                      <w:rFonts w:ascii="Arial" w:hAnsi="Arial"/>
                      <w:b w:val="0"/>
                      <w:kern w:val="24"/>
                      <w:sz w:val="18"/>
                      <w:szCs w:val="18"/>
                    </w:rPr>
                    <w:t xml:space="preserve">2. Avoid </w:t>
                  </w:r>
                </w:p>
              </w:tc>
              <w:tc>
                <w:tcPr>
                  <w:tcW w:w="408" w:type="dxa"/>
                </w:tcPr>
                <w:p w14:paraId="336FA7D1" w14:textId="77777777" w:rsidR="00CF2909" w:rsidRPr="00581B55" w:rsidRDefault="00CF2909" w:rsidP="00CF2909">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p>
              </w:tc>
            </w:tr>
            <w:tr w:rsidR="00CF2909" w:rsidRPr="00581B55" w14:paraId="2530E107" w14:textId="77777777" w:rsidTr="00566DD5">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57" w:type="dxa"/>
                </w:tcPr>
                <w:p w14:paraId="72BDCCAC" w14:textId="77777777" w:rsidR="00CF2909" w:rsidRPr="00581B55" w:rsidRDefault="00CF2909" w:rsidP="00CF2909">
                  <w:pPr>
                    <w:spacing w:after="0" w:line="120" w:lineRule="atLeast"/>
                    <w:rPr>
                      <w:rFonts w:ascii="Arial" w:hAnsi="Arial"/>
                      <w:b w:val="0"/>
                      <w:sz w:val="18"/>
                      <w:szCs w:val="18"/>
                    </w:rPr>
                  </w:pPr>
                  <w:r w:rsidRPr="00581B55">
                    <w:rPr>
                      <w:rFonts w:ascii="Arial" w:hAnsi="Arial"/>
                      <w:b w:val="0"/>
                      <w:kern w:val="24"/>
                      <w:sz w:val="18"/>
                      <w:szCs w:val="18"/>
                    </w:rPr>
                    <w:t>3. Nature-based methods</w:t>
                  </w:r>
                </w:p>
              </w:tc>
              <w:tc>
                <w:tcPr>
                  <w:tcW w:w="408" w:type="dxa"/>
                </w:tcPr>
                <w:p w14:paraId="7661E8E7" w14:textId="2A80ECFB" w:rsidR="00CF2909" w:rsidRPr="00581B55" w:rsidRDefault="00AC2B7B" w:rsidP="00CF2909">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r w:rsidRPr="00581B55">
                    <w:rPr>
                      <w:rFonts w:ascii="Arial" w:hAnsi="Arial"/>
                      <w:b/>
                      <w:bCs/>
                      <w:sz w:val="18"/>
                      <w:szCs w:val="18"/>
                    </w:rPr>
                    <w:sym w:font="Wingdings" w:char="F0FC"/>
                  </w:r>
                </w:p>
              </w:tc>
            </w:tr>
            <w:tr w:rsidR="00CF2909" w:rsidRPr="00581B55" w14:paraId="71780E4E" w14:textId="77777777" w:rsidTr="00566DD5">
              <w:trPr>
                <w:trHeight w:val="235"/>
              </w:trPr>
              <w:tc>
                <w:tcPr>
                  <w:cnfStyle w:val="001000000000" w:firstRow="0" w:lastRow="0" w:firstColumn="1" w:lastColumn="0" w:oddVBand="0" w:evenVBand="0" w:oddHBand="0" w:evenHBand="0" w:firstRowFirstColumn="0" w:firstRowLastColumn="0" w:lastRowFirstColumn="0" w:lastRowLastColumn="0"/>
                  <w:tcW w:w="2257" w:type="dxa"/>
                </w:tcPr>
                <w:p w14:paraId="5F358DCD" w14:textId="77777777" w:rsidR="00CF2909" w:rsidRPr="00581B55" w:rsidRDefault="00CF2909" w:rsidP="00CF2909">
                  <w:pPr>
                    <w:spacing w:after="0" w:line="120" w:lineRule="atLeast"/>
                    <w:rPr>
                      <w:rFonts w:ascii="Arial" w:hAnsi="Arial"/>
                      <w:b w:val="0"/>
                      <w:sz w:val="18"/>
                      <w:szCs w:val="18"/>
                    </w:rPr>
                  </w:pPr>
                  <w:r w:rsidRPr="00581B55">
                    <w:rPr>
                      <w:rFonts w:ascii="Arial" w:hAnsi="Arial"/>
                      <w:b w:val="0"/>
                      <w:kern w:val="24"/>
                      <w:sz w:val="18"/>
                      <w:szCs w:val="18"/>
                    </w:rPr>
                    <w:t xml:space="preserve">4. Accommodate </w:t>
                  </w:r>
                </w:p>
              </w:tc>
              <w:tc>
                <w:tcPr>
                  <w:tcW w:w="408" w:type="dxa"/>
                </w:tcPr>
                <w:p w14:paraId="248DDD85" w14:textId="77777777" w:rsidR="00CF2909" w:rsidRPr="00581B55" w:rsidRDefault="00CF2909" w:rsidP="00CF2909">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p>
              </w:tc>
            </w:tr>
            <w:tr w:rsidR="00CF2909" w:rsidRPr="00581B55" w14:paraId="6190E9AD" w14:textId="77777777" w:rsidTr="00566D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57" w:type="dxa"/>
                </w:tcPr>
                <w:p w14:paraId="25C9C21F" w14:textId="77777777" w:rsidR="00CF2909" w:rsidRPr="00581B55" w:rsidRDefault="00CF2909" w:rsidP="00CF2909">
                  <w:pPr>
                    <w:pStyle w:val="NormalWeb"/>
                    <w:spacing w:after="0" w:line="120" w:lineRule="atLeast"/>
                    <w:rPr>
                      <w:rFonts w:ascii="Arial" w:hAnsi="Arial" w:cs="Arial"/>
                      <w:b w:val="0"/>
                      <w:sz w:val="18"/>
                      <w:szCs w:val="18"/>
                    </w:rPr>
                  </w:pPr>
                  <w:r w:rsidRPr="00581B55">
                    <w:rPr>
                      <w:rFonts w:ascii="Arial" w:hAnsi="Arial" w:cs="Arial"/>
                      <w:b w:val="0"/>
                      <w:kern w:val="24"/>
                      <w:sz w:val="18"/>
                      <w:szCs w:val="18"/>
                    </w:rPr>
                    <w:t xml:space="preserve">5. Retreat </w:t>
                  </w:r>
                </w:p>
              </w:tc>
              <w:tc>
                <w:tcPr>
                  <w:tcW w:w="408" w:type="dxa"/>
                </w:tcPr>
                <w:p w14:paraId="4828D56F" w14:textId="77777777" w:rsidR="00CF2909" w:rsidRPr="00581B55" w:rsidRDefault="00CF2909" w:rsidP="00CF2909">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CF2909" w:rsidRPr="00581B55" w14:paraId="0DC1429D" w14:textId="77777777" w:rsidTr="00566DD5">
              <w:trPr>
                <w:trHeight w:val="271"/>
              </w:trPr>
              <w:tc>
                <w:tcPr>
                  <w:cnfStyle w:val="001000000000" w:firstRow="0" w:lastRow="0" w:firstColumn="1" w:lastColumn="0" w:oddVBand="0" w:evenVBand="0" w:oddHBand="0" w:evenHBand="0" w:firstRowFirstColumn="0" w:firstRowLastColumn="0" w:lastRowFirstColumn="0" w:lastRowLastColumn="0"/>
                  <w:tcW w:w="2257" w:type="dxa"/>
                </w:tcPr>
                <w:p w14:paraId="0F617056" w14:textId="77777777" w:rsidR="00CF2909" w:rsidRPr="00581B55" w:rsidRDefault="00CF2909" w:rsidP="00CF2909">
                  <w:pPr>
                    <w:pStyle w:val="NormalWeb"/>
                    <w:spacing w:after="0"/>
                    <w:rPr>
                      <w:rFonts w:ascii="Arial" w:hAnsi="Arial" w:cs="Arial"/>
                      <w:b w:val="0"/>
                      <w:sz w:val="18"/>
                      <w:szCs w:val="18"/>
                    </w:rPr>
                  </w:pPr>
                  <w:r w:rsidRPr="00581B55">
                    <w:rPr>
                      <w:rFonts w:ascii="Arial" w:hAnsi="Arial" w:cs="Arial"/>
                      <w:b w:val="0"/>
                      <w:kern w:val="24"/>
                      <w:sz w:val="18"/>
                      <w:szCs w:val="18"/>
                    </w:rPr>
                    <w:t xml:space="preserve">6. Protect </w:t>
                  </w:r>
                </w:p>
                <w:p w14:paraId="281F4898" w14:textId="77777777" w:rsidR="00CF2909" w:rsidRPr="00581B55" w:rsidRDefault="00CF2909" w:rsidP="00486B42">
                  <w:pPr>
                    <w:spacing w:after="20"/>
                    <w:rPr>
                      <w:rFonts w:ascii="Arial" w:hAnsi="Arial"/>
                      <w:b w:val="0"/>
                      <w:sz w:val="18"/>
                      <w:szCs w:val="18"/>
                    </w:rPr>
                  </w:pPr>
                  <w:r w:rsidRPr="00581B55">
                    <w:rPr>
                      <w:rFonts w:ascii="Arial" w:hAnsi="Arial"/>
                      <w:b w:val="0"/>
                      <w:kern w:val="24"/>
                      <w:sz w:val="16"/>
                      <w:szCs w:val="16"/>
                    </w:rPr>
                    <w:t xml:space="preserve">(major engineering works) </w:t>
                  </w:r>
                </w:p>
              </w:tc>
              <w:tc>
                <w:tcPr>
                  <w:tcW w:w="408" w:type="dxa"/>
                </w:tcPr>
                <w:p w14:paraId="5330AF48" w14:textId="0A4D915B" w:rsidR="00CF2909" w:rsidRPr="00581B55" w:rsidRDefault="00AC2B7B" w:rsidP="00CF2909">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r>
                    <w:rPr>
                      <w:rFonts w:ascii="Arial" w:hAnsi="Arial"/>
                      <w:b/>
                      <w:bCs/>
                      <w:sz w:val="18"/>
                      <w:szCs w:val="18"/>
                    </w:rPr>
                    <w:t>*</w:t>
                  </w:r>
                </w:p>
              </w:tc>
            </w:tr>
          </w:tbl>
          <w:p w14:paraId="62F7D560" w14:textId="6A9AF7E3" w:rsidR="00B21432" w:rsidRPr="00D025C2" w:rsidRDefault="00B21432" w:rsidP="00D025C2">
            <w:pPr>
              <w:rPr>
                <w:sz w:val="16"/>
                <w:szCs w:val="16"/>
              </w:rPr>
            </w:pPr>
            <w:r w:rsidRPr="00D025C2">
              <w:rPr>
                <w:sz w:val="16"/>
                <w:szCs w:val="16"/>
              </w:rPr>
              <w:t xml:space="preserve">*Methods may use hybrid </w:t>
            </w:r>
            <w:r w:rsidRPr="00B21432">
              <w:rPr>
                <w:rFonts w:ascii="Arial" w:hAnsi="Arial"/>
                <w:sz w:val="16"/>
                <w:szCs w:val="16"/>
              </w:rPr>
              <w:t>approaches with structure</w:t>
            </w:r>
            <w:r w:rsidR="00E829BE">
              <w:rPr>
                <w:rFonts w:ascii="Arial" w:hAnsi="Arial"/>
                <w:sz w:val="16"/>
                <w:szCs w:val="16"/>
              </w:rPr>
              <w:t xml:space="preserve">s and engineering </w:t>
            </w:r>
          </w:p>
          <w:p w14:paraId="16F1CD9F" w14:textId="77777777" w:rsidR="008E7607" w:rsidRPr="008751C0" w:rsidRDefault="008E7607" w:rsidP="008E7607">
            <w:pPr>
              <w:spacing w:before="40"/>
              <w:rPr>
                <w:rFonts w:ascii="Arial" w:hAnsi="Arial"/>
                <w:b/>
                <w:bCs/>
                <w:color w:val="00B2A9" w:themeColor="text2"/>
                <w:sz w:val="18"/>
                <w:szCs w:val="18"/>
              </w:rPr>
            </w:pPr>
          </w:p>
        </w:tc>
      </w:tr>
      <w:tr w:rsidR="00040C7F" w:rsidRPr="008751C0" w14:paraId="26C799AB" w14:textId="77777777" w:rsidTr="008B7186">
        <w:tblPrEx>
          <w:shd w:val="clear" w:color="auto" w:fill="auto"/>
        </w:tblPrEx>
        <w:trPr>
          <w:trHeight w:val="860"/>
        </w:trPr>
        <w:tc>
          <w:tcPr>
            <w:tcW w:w="796" w:type="pct"/>
            <w:shd w:val="clear" w:color="auto" w:fill="FFFFFF" w:themeFill="background1"/>
          </w:tcPr>
          <w:p w14:paraId="21A80D81" w14:textId="77777777" w:rsidR="008E7607" w:rsidRDefault="008E7607" w:rsidP="008E7607">
            <w:pPr>
              <w:spacing w:before="40"/>
              <w:rPr>
                <w:rFonts w:ascii="Arial" w:hAnsi="Arial"/>
                <w:b/>
                <w:bCs/>
                <w:color w:val="4D446C" w:themeColor="accent5"/>
                <w:sz w:val="18"/>
                <w:szCs w:val="18"/>
              </w:rPr>
            </w:pPr>
            <w:r w:rsidRPr="008751C0">
              <w:rPr>
                <w:rFonts w:ascii="Arial" w:hAnsi="Arial"/>
                <w:b/>
                <w:bCs/>
                <w:color w:val="4D446C" w:themeColor="accent5"/>
                <w:sz w:val="18"/>
                <w:szCs w:val="18"/>
              </w:rPr>
              <w:t xml:space="preserve">Dune ecosystems </w:t>
            </w:r>
          </w:p>
          <w:p w14:paraId="1D141C61" w14:textId="08145D45" w:rsidR="003440D7" w:rsidRDefault="00C03B54" w:rsidP="003440D7">
            <w:pPr>
              <w:spacing w:before="40"/>
              <w:rPr>
                <w:rFonts w:ascii="Arial" w:hAnsi="Arial"/>
                <w:sz w:val="18"/>
                <w:szCs w:val="18"/>
              </w:rPr>
            </w:pPr>
            <w:r>
              <w:rPr>
                <w:rFonts w:ascii="Arial" w:hAnsi="Arial"/>
                <w:sz w:val="18"/>
                <w:szCs w:val="18"/>
              </w:rPr>
              <w:t>P</w:t>
            </w:r>
            <w:r w:rsidR="003440D7" w:rsidRPr="003440D7">
              <w:rPr>
                <w:rFonts w:ascii="Arial" w:hAnsi="Arial"/>
                <w:sz w:val="18"/>
                <w:szCs w:val="18"/>
              </w:rPr>
              <w:t xml:space="preserve">rotecting, building, and maintaining healthy dune habitats which trap sand and act as a buffer against short-term storm erosion. </w:t>
            </w:r>
          </w:p>
          <w:p w14:paraId="3F753311" w14:textId="31E2454E" w:rsidR="00590A1A" w:rsidRPr="003440D7" w:rsidRDefault="00590A1A" w:rsidP="003440D7">
            <w:pPr>
              <w:spacing w:before="40"/>
              <w:rPr>
                <w:rFonts w:ascii="Arial" w:hAnsi="Arial"/>
                <w:sz w:val="18"/>
                <w:szCs w:val="18"/>
              </w:rPr>
            </w:pPr>
            <w:r>
              <w:rPr>
                <w:noProof/>
              </w:rPr>
              <w:drawing>
                <wp:inline distT="0" distB="0" distL="0" distR="0" wp14:anchorId="39B2E29A" wp14:editId="0BFA6A61">
                  <wp:extent cx="1476000" cy="88487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 t="10609" r="15974" b="13826"/>
                          <a:stretch/>
                        </pic:blipFill>
                        <pic:spPr bwMode="auto">
                          <a:xfrm>
                            <a:off x="0" y="0"/>
                            <a:ext cx="1476000" cy="884874"/>
                          </a:xfrm>
                          <a:prstGeom prst="rect">
                            <a:avLst/>
                          </a:prstGeom>
                          <a:noFill/>
                          <a:ln>
                            <a:noFill/>
                          </a:ln>
                          <a:extLst>
                            <a:ext uri="{53640926-AAD7-44D8-BBD7-CCE9431645EC}">
                              <a14:shadowObscured xmlns:a14="http://schemas.microsoft.com/office/drawing/2010/main"/>
                            </a:ext>
                          </a:extLst>
                        </pic:spPr>
                      </pic:pic>
                    </a:graphicData>
                  </a:graphic>
                </wp:inline>
              </w:drawing>
            </w:r>
          </w:p>
          <w:p w14:paraId="251346EB" w14:textId="77777777" w:rsidR="008E7607" w:rsidRDefault="008E7607" w:rsidP="008E7607">
            <w:pPr>
              <w:spacing w:before="40"/>
              <w:rPr>
                <w:rFonts w:ascii="Arial" w:hAnsi="Arial"/>
                <w:b/>
                <w:bCs/>
                <w:sz w:val="18"/>
                <w:szCs w:val="18"/>
              </w:rPr>
            </w:pPr>
          </w:p>
          <w:p w14:paraId="4B37B0F4" w14:textId="5D2D11DE" w:rsidR="00FB5578" w:rsidRPr="00400846" w:rsidRDefault="00FB5578" w:rsidP="008E7607">
            <w:pPr>
              <w:spacing w:before="40"/>
              <w:rPr>
                <w:rFonts w:ascii="Arial" w:hAnsi="Arial"/>
                <w:b/>
                <w:bCs/>
                <w:sz w:val="18"/>
                <w:szCs w:val="18"/>
              </w:rPr>
            </w:pPr>
          </w:p>
        </w:tc>
        <w:tc>
          <w:tcPr>
            <w:tcW w:w="1338" w:type="pct"/>
            <w:shd w:val="clear" w:color="auto" w:fill="FFFFFF" w:themeFill="background1"/>
          </w:tcPr>
          <w:p w14:paraId="5D0BA4AA" w14:textId="77777777" w:rsidR="00C03B54" w:rsidRPr="00D90A71" w:rsidRDefault="00C03B54" w:rsidP="00D90A71">
            <w:pPr>
              <w:pStyle w:val="Default"/>
              <w:rPr>
                <w:rFonts w:ascii="Arial" w:hAnsi="Arial"/>
                <w:sz w:val="18"/>
                <w:szCs w:val="18"/>
              </w:rPr>
            </w:pPr>
          </w:p>
          <w:p w14:paraId="58003D62" w14:textId="77777777" w:rsidR="008E7607" w:rsidRPr="00AE5600" w:rsidRDefault="00D90A71" w:rsidP="00851060">
            <w:pPr>
              <w:rPr>
                <w:sz w:val="18"/>
                <w:szCs w:val="18"/>
              </w:rPr>
            </w:pPr>
            <w:r w:rsidRPr="00D90A71">
              <w:rPr>
                <w:rFonts w:ascii="Arial" w:hAnsi="Arial"/>
                <w:sz w:val="18"/>
                <w:szCs w:val="18"/>
              </w:rPr>
              <w:t xml:space="preserve">Dune </w:t>
            </w:r>
            <w:r w:rsidRPr="00AE5600">
              <w:rPr>
                <w:sz w:val="18"/>
                <w:szCs w:val="18"/>
              </w:rPr>
              <w:t>management is a</w:t>
            </w:r>
            <w:r w:rsidR="00262E03" w:rsidRPr="00AE5600">
              <w:rPr>
                <w:sz w:val="18"/>
                <w:szCs w:val="18"/>
              </w:rPr>
              <w:t xml:space="preserve"> nature-based measure that aims to mitigate impacts of coastal hazards</w:t>
            </w:r>
            <w:r w:rsidR="00462EFF" w:rsidRPr="00AE5600">
              <w:rPr>
                <w:sz w:val="18"/>
                <w:szCs w:val="18"/>
              </w:rPr>
              <w:t xml:space="preserve">. </w:t>
            </w:r>
            <w:r w:rsidR="00C03B54" w:rsidRPr="00AE5600">
              <w:rPr>
                <w:sz w:val="18"/>
                <w:szCs w:val="18"/>
              </w:rPr>
              <w:t xml:space="preserve">This </w:t>
            </w:r>
            <w:r w:rsidR="00462EFF" w:rsidRPr="00AE5600">
              <w:rPr>
                <w:sz w:val="18"/>
                <w:szCs w:val="18"/>
              </w:rPr>
              <w:t xml:space="preserve">can be </w:t>
            </w:r>
            <w:r w:rsidR="00C03B54" w:rsidRPr="00AE5600">
              <w:rPr>
                <w:sz w:val="18"/>
                <w:szCs w:val="18"/>
              </w:rPr>
              <w:t>achieved through a combination of vegetation management and access control.</w:t>
            </w:r>
          </w:p>
          <w:p w14:paraId="4E79BEC2" w14:textId="77777777" w:rsidR="00462EFF" w:rsidRPr="00AE5600" w:rsidRDefault="00462EFF" w:rsidP="00851060">
            <w:pPr>
              <w:rPr>
                <w:sz w:val="18"/>
                <w:szCs w:val="18"/>
              </w:rPr>
            </w:pPr>
          </w:p>
          <w:p w14:paraId="328C56BC" w14:textId="34923FEA" w:rsidR="00462EFF" w:rsidRPr="008751C0" w:rsidRDefault="00462EFF" w:rsidP="00851060">
            <w:pPr>
              <w:rPr>
                <w:rFonts w:ascii="Arial" w:hAnsi="Arial"/>
                <w:b/>
                <w:bCs/>
                <w:color w:val="00B2A9" w:themeColor="text2"/>
                <w:sz w:val="18"/>
                <w:szCs w:val="18"/>
              </w:rPr>
            </w:pPr>
            <w:r w:rsidRPr="00AE5600">
              <w:rPr>
                <w:sz w:val="18"/>
                <w:szCs w:val="18"/>
              </w:rPr>
              <w:t>Beach nourishment and sand scraping can</w:t>
            </w:r>
            <w:r w:rsidR="00AE5600">
              <w:rPr>
                <w:sz w:val="18"/>
                <w:szCs w:val="18"/>
              </w:rPr>
              <w:t xml:space="preserve"> </w:t>
            </w:r>
            <w:r w:rsidR="008173A0" w:rsidRPr="00AE5600">
              <w:rPr>
                <w:sz w:val="18"/>
                <w:szCs w:val="18"/>
              </w:rPr>
              <w:t>also</w:t>
            </w:r>
            <w:r w:rsidRPr="00AE5600">
              <w:rPr>
                <w:sz w:val="18"/>
                <w:szCs w:val="18"/>
              </w:rPr>
              <w:t xml:space="preserve"> be used to add</w:t>
            </w:r>
            <w:r w:rsidR="00E36CFC" w:rsidRPr="00AE5600">
              <w:rPr>
                <w:sz w:val="18"/>
                <w:szCs w:val="18"/>
              </w:rPr>
              <w:t xml:space="preserve">/redistribute </w:t>
            </w:r>
            <w:r w:rsidRPr="00AE5600">
              <w:rPr>
                <w:sz w:val="18"/>
                <w:szCs w:val="18"/>
              </w:rPr>
              <w:t xml:space="preserve">sand </w:t>
            </w:r>
            <w:r w:rsidR="00E36CFC" w:rsidRPr="00AE5600">
              <w:rPr>
                <w:sz w:val="18"/>
                <w:szCs w:val="18"/>
              </w:rPr>
              <w:t xml:space="preserve">in the </w:t>
            </w:r>
            <w:r w:rsidRPr="00AE5600">
              <w:rPr>
                <w:sz w:val="18"/>
                <w:szCs w:val="18"/>
              </w:rPr>
              <w:t>dune system</w:t>
            </w:r>
            <w:r w:rsidR="006B1EA4">
              <w:rPr>
                <w:sz w:val="18"/>
                <w:szCs w:val="18"/>
              </w:rPr>
              <w:t>.</w:t>
            </w:r>
            <w:r>
              <w:rPr>
                <w:rFonts w:ascii="Arial" w:hAnsi="Arial"/>
                <w:b/>
                <w:bCs/>
                <w:sz w:val="18"/>
                <w:szCs w:val="18"/>
              </w:rPr>
              <w:t xml:space="preserve"> </w:t>
            </w:r>
          </w:p>
        </w:tc>
        <w:tc>
          <w:tcPr>
            <w:tcW w:w="690" w:type="pct"/>
            <w:shd w:val="clear" w:color="auto" w:fill="FFFFFF" w:themeFill="background1"/>
          </w:tcPr>
          <w:p w14:paraId="10567BE4" w14:textId="77777777" w:rsidR="00F20502" w:rsidRPr="00581B55" w:rsidRDefault="00F20502" w:rsidP="00851060">
            <w:pPr>
              <w:pStyle w:val="TableTextBullet"/>
              <w:rPr>
                <w:rFonts w:ascii="Arial" w:hAnsi="Arial"/>
                <w:szCs w:val="18"/>
              </w:rPr>
            </w:pPr>
            <w:r w:rsidRPr="00851060">
              <w:t>Short term erosion</w:t>
            </w:r>
          </w:p>
          <w:p w14:paraId="65523245" w14:textId="77777777" w:rsidR="00F20502" w:rsidRDefault="00F20502" w:rsidP="00851060">
            <w:pPr>
              <w:pStyle w:val="TableTextBullet"/>
              <w:rPr>
                <w:rFonts w:ascii="Arial" w:hAnsi="Arial"/>
                <w:szCs w:val="18"/>
              </w:rPr>
            </w:pPr>
            <w:r w:rsidRPr="00851060">
              <w:t>Storm tide inundation</w:t>
            </w:r>
          </w:p>
          <w:p w14:paraId="4CE838D2" w14:textId="77777777" w:rsidR="008E7607" w:rsidRPr="008751C0" w:rsidRDefault="008E7607" w:rsidP="008E7607">
            <w:pPr>
              <w:spacing w:before="40"/>
              <w:rPr>
                <w:rFonts w:ascii="Arial" w:hAnsi="Arial"/>
                <w:b/>
                <w:bCs/>
                <w:color w:val="00B2A9" w:themeColor="text2"/>
                <w:sz w:val="18"/>
                <w:szCs w:val="18"/>
              </w:rPr>
            </w:pPr>
          </w:p>
        </w:tc>
        <w:tc>
          <w:tcPr>
            <w:tcW w:w="1339" w:type="pct"/>
            <w:shd w:val="clear" w:color="auto" w:fill="FFFFFF" w:themeFill="background1"/>
          </w:tcPr>
          <w:p w14:paraId="4572D021" w14:textId="77777777" w:rsidR="00803C6A" w:rsidRPr="00581B55" w:rsidRDefault="00803C6A" w:rsidP="00433F91">
            <w:pPr>
              <w:spacing w:before="40"/>
              <w:rPr>
                <w:rFonts w:ascii="Arial" w:hAnsi="Arial"/>
                <w:b/>
                <w:color w:val="8E83B1" w:themeColor="accent5" w:themeTint="99"/>
                <w:sz w:val="18"/>
                <w:szCs w:val="18"/>
              </w:rPr>
            </w:pPr>
            <w:r w:rsidRPr="00433F91">
              <w:rPr>
                <w:rFonts w:ascii="Arial" w:hAnsi="Arial"/>
                <w:b/>
                <w:color w:val="8E83B1" w:themeColor="accent5" w:themeTint="99"/>
                <w:sz w:val="18"/>
                <w:szCs w:val="18"/>
              </w:rPr>
              <w:t>Pros</w:t>
            </w:r>
          </w:p>
          <w:p w14:paraId="6D29A8B8" w14:textId="77777777" w:rsidR="00537A8A" w:rsidRDefault="00537A8A" w:rsidP="00851060">
            <w:pPr>
              <w:pStyle w:val="TableTextBullet"/>
              <w:rPr>
                <w:rFonts w:ascii="Arial" w:hAnsi="Arial"/>
                <w:szCs w:val="18"/>
              </w:rPr>
            </w:pPr>
            <w:r w:rsidRPr="00851060">
              <w:t xml:space="preserve">Ecosystem benefits </w:t>
            </w:r>
          </w:p>
          <w:p w14:paraId="60A75AED" w14:textId="22FECC2B" w:rsidR="00803C6A" w:rsidRDefault="00803C6A" w:rsidP="00851060">
            <w:pPr>
              <w:pStyle w:val="TableTextBullet"/>
              <w:rPr>
                <w:rFonts w:ascii="Arial" w:hAnsi="Arial"/>
                <w:szCs w:val="18"/>
              </w:rPr>
            </w:pPr>
            <w:r w:rsidRPr="00851060">
              <w:t>Natural amenity – look and feel</w:t>
            </w:r>
          </w:p>
          <w:p w14:paraId="0F58273E" w14:textId="77777777" w:rsidR="00803C6A" w:rsidRDefault="00803C6A" w:rsidP="00851060">
            <w:pPr>
              <w:pStyle w:val="TableTextBullet"/>
              <w:rPr>
                <w:rFonts w:ascii="Arial" w:hAnsi="Arial"/>
                <w:szCs w:val="18"/>
              </w:rPr>
            </w:pPr>
            <w:r w:rsidRPr="00851060">
              <w:t>Can be used to create and enhance habitat</w:t>
            </w:r>
            <w:r w:rsidRPr="00712C7E">
              <w:rPr>
                <w:rFonts w:ascii="Arial" w:hAnsi="Arial"/>
                <w:szCs w:val="18"/>
              </w:rPr>
              <w:t xml:space="preserve"> </w:t>
            </w:r>
          </w:p>
          <w:p w14:paraId="43E633A4" w14:textId="0E51ACA3" w:rsidR="00803C6A" w:rsidRDefault="00803C6A" w:rsidP="00851060">
            <w:pPr>
              <w:pStyle w:val="TableTextBullet"/>
              <w:rPr>
                <w:rFonts w:ascii="Arial" w:hAnsi="Arial"/>
                <w:szCs w:val="18"/>
              </w:rPr>
            </w:pPr>
            <w:r w:rsidRPr="00851060">
              <w:t>Incre</w:t>
            </w:r>
            <w:r w:rsidRPr="00712C7E">
              <w:rPr>
                <w:rFonts w:ascii="Arial" w:hAnsi="Arial"/>
                <w:szCs w:val="18"/>
              </w:rPr>
              <w:t xml:space="preserve">ases </w:t>
            </w:r>
            <w:r w:rsidR="00D6295D">
              <w:rPr>
                <w:rFonts w:ascii="Arial" w:hAnsi="Arial"/>
                <w:szCs w:val="18"/>
              </w:rPr>
              <w:t xml:space="preserve">dune </w:t>
            </w:r>
            <w:r>
              <w:rPr>
                <w:rFonts w:ascii="Arial" w:hAnsi="Arial"/>
                <w:szCs w:val="18"/>
              </w:rPr>
              <w:t xml:space="preserve">buffer </w:t>
            </w:r>
            <w:r w:rsidRPr="00712C7E">
              <w:rPr>
                <w:rFonts w:ascii="Arial" w:hAnsi="Arial"/>
                <w:szCs w:val="18"/>
              </w:rPr>
              <w:t>fr</w:t>
            </w:r>
            <w:r>
              <w:rPr>
                <w:rFonts w:ascii="Arial" w:hAnsi="Arial"/>
                <w:szCs w:val="18"/>
              </w:rPr>
              <w:t>om</w:t>
            </w:r>
            <w:r w:rsidRPr="00712C7E">
              <w:rPr>
                <w:rFonts w:ascii="Arial" w:hAnsi="Arial"/>
                <w:szCs w:val="18"/>
              </w:rPr>
              <w:t xml:space="preserve"> storms and wave attack</w:t>
            </w:r>
          </w:p>
          <w:p w14:paraId="53DE7A59" w14:textId="77777777" w:rsidR="00803C6A" w:rsidRPr="00581B55" w:rsidRDefault="00803C6A" w:rsidP="00433F91">
            <w:pPr>
              <w:spacing w:before="40"/>
              <w:rPr>
                <w:rFonts w:ascii="Arial" w:hAnsi="Arial"/>
                <w:b/>
                <w:color w:val="8E83B1" w:themeColor="accent5" w:themeTint="99"/>
                <w:sz w:val="18"/>
                <w:szCs w:val="18"/>
              </w:rPr>
            </w:pPr>
            <w:r w:rsidRPr="00433F91">
              <w:rPr>
                <w:rFonts w:ascii="Arial" w:hAnsi="Arial"/>
                <w:b/>
                <w:color w:val="8E83B1" w:themeColor="accent5" w:themeTint="99"/>
                <w:sz w:val="18"/>
                <w:szCs w:val="18"/>
              </w:rPr>
              <w:t>Cons</w:t>
            </w:r>
          </w:p>
          <w:p w14:paraId="19088578" w14:textId="77777777" w:rsidR="00803C6A" w:rsidRPr="00B41F7E" w:rsidRDefault="00803C6A" w:rsidP="00851060">
            <w:pPr>
              <w:pStyle w:val="TableTextBullet"/>
              <w:rPr>
                <w:rFonts w:ascii="Arial" w:hAnsi="Arial"/>
                <w:szCs w:val="18"/>
              </w:rPr>
            </w:pPr>
            <w:r w:rsidRPr="00851060">
              <w:t xml:space="preserve">Establishment takes time </w:t>
            </w:r>
          </w:p>
          <w:p w14:paraId="439B85CE" w14:textId="2C40094A" w:rsidR="00803C6A" w:rsidRDefault="00803C6A" w:rsidP="00851060">
            <w:pPr>
              <w:pStyle w:val="TableTextBullet"/>
              <w:rPr>
                <w:rFonts w:ascii="Arial" w:hAnsi="Arial"/>
                <w:b/>
                <w:bCs/>
                <w:color w:val="00B2A9" w:themeColor="text2"/>
                <w:szCs w:val="18"/>
              </w:rPr>
            </w:pPr>
            <w:r w:rsidRPr="00851060">
              <w:t xml:space="preserve">Can be severely </w:t>
            </w:r>
            <w:r w:rsidRPr="00B41F7E">
              <w:rPr>
                <w:rFonts w:ascii="Arial" w:hAnsi="Arial"/>
                <w:szCs w:val="18"/>
              </w:rPr>
              <w:t>impacted in extreme events</w:t>
            </w:r>
            <w:r>
              <w:rPr>
                <w:rFonts w:ascii="Arial" w:hAnsi="Arial"/>
                <w:b/>
                <w:bCs/>
                <w:color w:val="00B2A9" w:themeColor="text2"/>
                <w:szCs w:val="18"/>
              </w:rPr>
              <w:t xml:space="preserve"> </w:t>
            </w:r>
          </w:p>
          <w:p w14:paraId="50A67CFF" w14:textId="77777777" w:rsidR="008E7607" w:rsidRDefault="001B2609" w:rsidP="00851060">
            <w:pPr>
              <w:pStyle w:val="TableTextBullet"/>
              <w:rPr>
                <w:rFonts w:ascii="Arial" w:hAnsi="Arial"/>
                <w:b/>
                <w:bCs/>
                <w:color w:val="00B2A9" w:themeColor="text2"/>
                <w:szCs w:val="18"/>
              </w:rPr>
            </w:pPr>
            <w:r w:rsidRPr="00851060">
              <w:t>Relies upon sediment supply</w:t>
            </w:r>
            <w:r w:rsidRPr="003D1C71">
              <w:rPr>
                <w:rFonts w:ascii="Arial" w:hAnsi="Arial"/>
                <w:szCs w:val="18"/>
              </w:rPr>
              <w:t xml:space="preserve"> </w:t>
            </w:r>
            <w:r w:rsidR="003D1C71" w:rsidRPr="003D1C71">
              <w:rPr>
                <w:rFonts w:ascii="Arial" w:hAnsi="Arial"/>
                <w:szCs w:val="18"/>
              </w:rPr>
              <w:t>in the system</w:t>
            </w:r>
            <w:r w:rsidR="003D1C71">
              <w:rPr>
                <w:rFonts w:ascii="Arial" w:hAnsi="Arial"/>
                <w:b/>
                <w:bCs/>
                <w:color w:val="00B2A9" w:themeColor="text2"/>
                <w:szCs w:val="18"/>
              </w:rPr>
              <w:t xml:space="preserve"> </w:t>
            </w:r>
          </w:p>
          <w:p w14:paraId="03D8B7EB" w14:textId="6E589EC9" w:rsidR="00080E6A" w:rsidRPr="00851060" w:rsidRDefault="00080E6A" w:rsidP="00851060">
            <w:pPr>
              <w:pStyle w:val="TableTextBullet"/>
            </w:pPr>
            <w:r w:rsidRPr="00851060">
              <w:t xml:space="preserve">Can impact </w:t>
            </w:r>
            <w:r w:rsidR="00D36128" w:rsidRPr="00851060">
              <w:t>where people can/can’t go</w:t>
            </w:r>
            <w:r w:rsidR="00877FB9" w:rsidRPr="00851060">
              <w:t xml:space="preserve"> and</w:t>
            </w:r>
            <w:r w:rsidR="0031156B" w:rsidRPr="00851060">
              <w:t xml:space="preserve"> how people interact with the</w:t>
            </w:r>
            <w:r w:rsidR="00877FB9" w:rsidRPr="00851060">
              <w:t>ir coast</w:t>
            </w:r>
          </w:p>
        </w:tc>
        <w:tc>
          <w:tcPr>
            <w:tcW w:w="836" w:type="pct"/>
            <w:shd w:val="clear" w:color="auto" w:fill="FFFFFF" w:themeFill="background1"/>
          </w:tcPr>
          <w:tbl>
            <w:tblPr>
              <w:tblStyle w:val="ListTable3-Accent6"/>
              <w:tblW w:w="2665" w:type="dxa"/>
              <w:tblCellMar>
                <w:top w:w="28" w:type="dxa"/>
                <w:bottom w:w="28" w:type="dxa"/>
              </w:tblCellMar>
              <w:tblLook w:val="04A0" w:firstRow="1" w:lastRow="0" w:firstColumn="1" w:lastColumn="0" w:noHBand="0" w:noVBand="1"/>
            </w:tblPr>
            <w:tblGrid>
              <w:gridCol w:w="2257"/>
              <w:gridCol w:w="408"/>
            </w:tblGrid>
            <w:tr w:rsidR="00CF2909" w:rsidRPr="00581B55" w14:paraId="0617CCD1" w14:textId="77777777" w:rsidTr="00566DD5">
              <w:trPr>
                <w:cnfStyle w:val="100000000000" w:firstRow="1" w:lastRow="0" w:firstColumn="0" w:lastColumn="0" w:oddVBand="0" w:evenVBand="0" w:oddHBand="0" w:evenHBand="0" w:firstRowFirstColumn="0" w:firstRowLastColumn="0" w:lastRowFirstColumn="0" w:lastRowLastColumn="0"/>
                <w:trHeight w:val="219"/>
              </w:trPr>
              <w:tc>
                <w:tcPr>
                  <w:cnfStyle w:val="001000000100" w:firstRow="0" w:lastRow="0" w:firstColumn="1" w:lastColumn="0" w:oddVBand="0" w:evenVBand="0" w:oddHBand="0" w:evenHBand="0" w:firstRowFirstColumn="1" w:firstRowLastColumn="0" w:lastRowFirstColumn="0" w:lastRowLastColumn="0"/>
                  <w:tcW w:w="2257" w:type="dxa"/>
                </w:tcPr>
                <w:p w14:paraId="19D3720C" w14:textId="77777777" w:rsidR="00CF2909" w:rsidRPr="00581B55" w:rsidRDefault="00CF2909" w:rsidP="00CF2909">
                  <w:pPr>
                    <w:spacing w:after="0"/>
                    <w:rPr>
                      <w:rFonts w:ascii="Arial" w:hAnsi="Arial"/>
                      <w:b w:val="0"/>
                      <w:sz w:val="18"/>
                      <w:szCs w:val="18"/>
                    </w:rPr>
                  </w:pPr>
                  <w:r w:rsidRPr="00581B55">
                    <w:rPr>
                      <w:rFonts w:ascii="Arial" w:hAnsi="Arial"/>
                      <w:b w:val="0"/>
                      <w:sz w:val="18"/>
                      <w:szCs w:val="18"/>
                    </w:rPr>
                    <w:t xml:space="preserve">MAC Policy approach </w:t>
                  </w:r>
                </w:p>
              </w:tc>
              <w:tc>
                <w:tcPr>
                  <w:tcW w:w="408" w:type="dxa"/>
                </w:tcPr>
                <w:p w14:paraId="5FCAE749" w14:textId="77777777" w:rsidR="00CF2909" w:rsidRPr="00581B55" w:rsidRDefault="00CF2909" w:rsidP="00CF2909">
                  <w:pPr>
                    <w:spacing w:after="0"/>
                    <w:cnfStyle w:val="100000000000" w:firstRow="1" w:lastRow="0" w:firstColumn="0" w:lastColumn="0" w:oddVBand="0" w:evenVBand="0" w:oddHBand="0" w:evenHBand="0" w:firstRowFirstColumn="0" w:firstRowLastColumn="0" w:lastRowFirstColumn="0" w:lastRowLastColumn="0"/>
                    <w:rPr>
                      <w:rFonts w:ascii="Arial" w:hAnsi="Arial"/>
                      <w:b w:val="0"/>
                      <w:sz w:val="18"/>
                      <w:szCs w:val="18"/>
                    </w:rPr>
                  </w:pPr>
                </w:p>
              </w:tc>
            </w:tr>
            <w:tr w:rsidR="00CF2909" w:rsidRPr="00581B55" w14:paraId="4D75B5DD" w14:textId="77777777" w:rsidTr="00566DD5">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257" w:type="dxa"/>
                </w:tcPr>
                <w:p w14:paraId="5A19139D" w14:textId="77777777" w:rsidR="00CF2909" w:rsidRPr="00581B55" w:rsidRDefault="00CF2909" w:rsidP="00CF2909">
                  <w:pPr>
                    <w:pStyle w:val="NormalWeb"/>
                    <w:spacing w:after="0" w:line="120" w:lineRule="atLeast"/>
                    <w:rPr>
                      <w:rFonts w:ascii="Arial" w:hAnsi="Arial" w:cs="Arial"/>
                      <w:b w:val="0"/>
                      <w:sz w:val="18"/>
                      <w:szCs w:val="18"/>
                    </w:rPr>
                  </w:pPr>
                  <w:r w:rsidRPr="00581B55">
                    <w:rPr>
                      <w:rFonts w:ascii="Arial" w:hAnsi="Arial" w:cs="Arial"/>
                      <w:b w:val="0"/>
                      <w:kern w:val="24"/>
                      <w:sz w:val="18"/>
                      <w:szCs w:val="18"/>
                    </w:rPr>
                    <w:t xml:space="preserve">1. Non intervention </w:t>
                  </w:r>
                </w:p>
              </w:tc>
              <w:tc>
                <w:tcPr>
                  <w:tcW w:w="408" w:type="dxa"/>
                </w:tcPr>
                <w:p w14:paraId="0F1255E4" w14:textId="77777777" w:rsidR="00CF2909" w:rsidRPr="00581B55" w:rsidRDefault="00CF2909" w:rsidP="00CF2909">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CF2909" w:rsidRPr="00581B55" w14:paraId="0CA96E94" w14:textId="77777777" w:rsidTr="00566DD5">
              <w:trPr>
                <w:trHeight w:val="227"/>
              </w:trPr>
              <w:tc>
                <w:tcPr>
                  <w:cnfStyle w:val="001000000000" w:firstRow="0" w:lastRow="0" w:firstColumn="1" w:lastColumn="0" w:oddVBand="0" w:evenVBand="0" w:oddHBand="0" w:evenHBand="0" w:firstRowFirstColumn="0" w:firstRowLastColumn="0" w:lastRowFirstColumn="0" w:lastRowLastColumn="0"/>
                  <w:tcW w:w="2257" w:type="dxa"/>
                </w:tcPr>
                <w:p w14:paraId="37CEB54E" w14:textId="77777777" w:rsidR="00CF2909" w:rsidRPr="00581B55" w:rsidRDefault="00CF2909" w:rsidP="00CF2909">
                  <w:pPr>
                    <w:spacing w:after="0" w:line="120" w:lineRule="atLeast"/>
                    <w:rPr>
                      <w:rFonts w:ascii="Arial" w:hAnsi="Arial"/>
                      <w:b w:val="0"/>
                      <w:sz w:val="18"/>
                      <w:szCs w:val="18"/>
                    </w:rPr>
                  </w:pPr>
                  <w:r w:rsidRPr="00581B55">
                    <w:rPr>
                      <w:rFonts w:ascii="Arial" w:hAnsi="Arial"/>
                      <w:b w:val="0"/>
                      <w:kern w:val="24"/>
                      <w:sz w:val="18"/>
                      <w:szCs w:val="18"/>
                    </w:rPr>
                    <w:t xml:space="preserve">2. Avoid </w:t>
                  </w:r>
                </w:p>
              </w:tc>
              <w:tc>
                <w:tcPr>
                  <w:tcW w:w="408" w:type="dxa"/>
                </w:tcPr>
                <w:p w14:paraId="100E38E5" w14:textId="77777777" w:rsidR="00CF2909" w:rsidRPr="00581B55" w:rsidRDefault="00CF2909" w:rsidP="00CF2909">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p>
              </w:tc>
            </w:tr>
            <w:tr w:rsidR="00CF2909" w:rsidRPr="00581B55" w14:paraId="5F118366" w14:textId="77777777" w:rsidTr="00566DD5">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57" w:type="dxa"/>
                </w:tcPr>
                <w:p w14:paraId="5B03DEE2" w14:textId="77777777" w:rsidR="00CF2909" w:rsidRPr="00581B55" w:rsidRDefault="00CF2909" w:rsidP="00CF2909">
                  <w:pPr>
                    <w:spacing w:after="0" w:line="120" w:lineRule="atLeast"/>
                    <w:rPr>
                      <w:rFonts w:ascii="Arial" w:hAnsi="Arial"/>
                      <w:b w:val="0"/>
                      <w:sz w:val="18"/>
                      <w:szCs w:val="18"/>
                    </w:rPr>
                  </w:pPr>
                  <w:r w:rsidRPr="00581B55">
                    <w:rPr>
                      <w:rFonts w:ascii="Arial" w:hAnsi="Arial"/>
                      <w:b w:val="0"/>
                      <w:kern w:val="24"/>
                      <w:sz w:val="18"/>
                      <w:szCs w:val="18"/>
                    </w:rPr>
                    <w:t>3. Nature-based methods</w:t>
                  </w:r>
                </w:p>
              </w:tc>
              <w:tc>
                <w:tcPr>
                  <w:tcW w:w="408" w:type="dxa"/>
                </w:tcPr>
                <w:p w14:paraId="3E8A6A01" w14:textId="1DE31ACB" w:rsidR="00CF2909" w:rsidRPr="00581B55" w:rsidRDefault="001F5C1F" w:rsidP="00CF2909">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r w:rsidRPr="00581B55">
                    <w:rPr>
                      <w:rFonts w:ascii="Arial" w:hAnsi="Arial"/>
                      <w:b/>
                      <w:bCs/>
                      <w:sz w:val="18"/>
                      <w:szCs w:val="18"/>
                    </w:rPr>
                    <w:sym w:font="Wingdings" w:char="F0FC"/>
                  </w:r>
                </w:p>
              </w:tc>
            </w:tr>
            <w:tr w:rsidR="00CF2909" w:rsidRPr="00581B55" w14:paraId="54DE69DC" w14:textId="77777777" w:rsidTr="00566DD5">
              <w:trPr>
                <w:trHeight w:val="235"/>
              </w:trPr>
              <w:tc>
                <w:tcPr>
                  <w:cnfStyle w:val="001000000000" w:firstRow="0" w:lastRow="0" w:firstColumn="1" w:lastColumn="0" w:oddVBand="0" w:evenVBand="0" w:oddHBand="0" w:evenHBand="0" w:firstRowFirstColumn="0" w:firstRowLastColumn="0" w:lastRowFirstColumn="0" w:lastRowLastColumn="0"/>
                  <w:tcW w:w="2257" w:type="dxa"/>
                </w:tcPr>
                <w:p w14:paraId="3DEAD47E" w14:textId="77777777" w:rsidR="00CF2909" w:rsidRPr="00581B55" w:rsidRDefault="00CF2909" w:rsidP="00CF2909">
                  <w:pPr>
                    <w:spacing w:after="0" w:line="120" w:lineRule="atLeast"/>
                    <w:rPr>
                      <w:rFonts w:ascii="Arial" w:hAnsi="Arial"/>
                      <w:b w:val="0"/>
                      <w:sz w:val="18"/>
                      <w:szCs w:val="18"/>
                    </w:rPr>
                  </w:pPr>
                  <w:r w:rsidRPr="00581B55">
                    <w:rPr>
                      <w:rFonts w:ascii="Arial" w:hAnsi="Arial"/>
                      <w:b w:val="0"/>
                      <w:kern w:val="24"/>
                      <w:sz w:val="18"/>
                      <w:szCs w:val="18"/>
                    </w:rPr>
                    <w:t xml:space="preserve">4. Accommodate </w:t>
                  </w:r>
                </w:p>
              </w:tc>
              <w:tc>
                <w:tcPr>
                  <w:tcW w:w="408" w:type="dxa"/>
                </w:tcPr>
                <w:p w14:paraId="74E6C9F3" w14:textId="77777777" w:rsidR="00CF2909" w:rsidRPr="00581B55" w:rsidRDefault="00CF2909" w:rsidP="00CF2909">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p>
              </w:tc>
            </w:tr>
            <w:tr w:rsidR="00CF2909" w:rsidRPr="00581B55" w14:paraId="74A301F1" w14:textId="77777777" w:rsidTr="00566D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57" w:type="dxa"/>
                </w:tcPr>
                <w:p w14:paraId="738FFD0D" w14:textId="77777777" w:rsidR="00CF2909" w:rsidRPr="00581B55" w:rsidRDefault="00CF2909" w:rsidP="00CF2909">
                  <w:pPr>
                    <w:pStyle w:val="NormalWeb"/>
                    <w:spacing w:after="0" w:line="120" w:lineRule="atLeast"/>
                    <w:rPr>
                      <w:rFonts w:ascii="Arial" w:hAnsi="Arial" w:cs="Arial"/>
                      <w:b w:val="0"/>
                      <w:sz w:val="18"/>
                      <w:szCs w:val="18"/>
                    </w:rPr>
                  </w:pPr>
                  <w:r w:rsidRPr="00581B55">
                    <w:rPr>
                      <w:rFonts w:ascii="Arial" w:hAnsi="Arial" w:cs="Arial"/>
                      <w:b w:val="0"/>
                      <w:kern w:val="24"/>
                      <w:sz w:val="18"/>
                      <w:szCs w:val="18"/>
                    </w:rPr>
                    <w:t xml:space="preserve">5. Retreat </w:t>
                  </w:r>
                </w:p>
              </w:tc>
              <w:tc>
                <w:tcPr>
                  <w:tcW w:w="408" w:type="dxa"/>
                </w:tcPr>
                <w:p w14:paraId="75EBDDA5" w14:textId="77777777" w:rsidR="00CF2909" w:rsidRPr="00581B55" w:rsidRDefault="00CF2909" w:rsidP="00CF2909">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CF2909" w:rsidRPr="00581B55" w14:paraId="6653073E" w14:textId="77777777" w:rsidTr="00566DD5">
              <w:trPr>
                <w:trHeight w:val="271"/>
              </w:trPr>
              <w:tc>
                <w:tcPr>
                  <w:cnfStyle w:val="001000000000" w:firstRow="0" w:lastRow="0" w:firstColumn="1" w:lastColumn="0" w:oddVBand="0" w:evenVBand="0" w:oddHBand="0" w:evenHBand="0" w:firstRowFirstColumn="0" w:firstRowLastColumn="0" w:lastRowFirstColumn="0" w:lastRowLastColumn="0"/>
                  <w:tcW w:w="2257" w:type="dxa"/>
                </w:tcPr>
                <w:p w14:paraId="2C8E7642" w14:textId="77777777" w:rsidR="00CF2909" w:rsidRPr="00581B55" w:rsidRDefault="00CF2909" w:rsidP="00CF2909">
                  <w:pPr>
                    <w:pStyle w:val="NormalWeb"/>
                    <w:spacing w:after="0"/>
                    <w:rPr>
                      <w:rFonts w:ascii="Arial" w:hAnsi="Arial" w:cs="Arial"/>
                      <w:b w:val="0"/>
                      <w:sz w:val="18"/>
                      <w:szCs w:val="18"/>
                    </w:rPr>
                  </w:pPr>
                  <w:r w:rsidRPr="00581B55">
                    <w:rPr>
                      <w:rFonts w:ascii="Arial" w:hAnsi="Arial" w:cs="Arial"/>
                      <w:b w:val="0"/>
                      <w:kern w:val="24"/>
                      <w:sz w:val="18"/>
                      <w:szCs w:val="18"/>
                    </w:rPr>
                    <w:t xml:space="preserve">6. Protect </w:t>
                  </w:r>
                </w:p>
                <w:p w14:paraId="705B979E" w14:textId="77777777" w:rsidR="00CF2909" w:rsidRPr="00581B55" w:rsidRDefault="00CF2909" w:rsidP="00486B42">
                  <w:pPr>
                    <w:spacing w:after="20"/>
                    <w:rPr>
                      <w:rFonts w:ascii="Arial" w:hAnsi="Arial"/>
                      <w:b w:val="0"/>
                      <w:sz w:val="18"/>
                      <w:szCs w:val="18"/>
                    </w:rPr>
                  </w:pPr>
                  <w:r w:rsidRPr="00581B55">
                    <w:rPr>
                      <w:rFonts w:ascii="Arial" w:hAnsi="Arial"/>
                      <w:b w:val="0"/>
                      <w:kern w:val="24"/>
                      <w:sz w:val="16"/>
                      <w:szCs w:val="16"/>
                    </w:rPr>
                    <w:t xml:space="preserve">(major engineering works) </w:t>
                  </w:r>
                </w:p>
              </w:tc>
              <w:tc>
                <w:tcPr>
                  <w:tcW w:w="408" w:type="dxa"/>
                </w:tcPr>
                <w:p w14:paraId="04D479D8" w14:textId="2E08E6B4" w:rsidR="00CF2909" w:rsidRPr="00581B55" w:rsidRDefault="001F5C1F" w:rsidP="00CF2909">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r>
                    <w:rPr>
                      <w:rFonts w:ascii="Arial" w:hAnsi="Arial"/>
                      <w:b/>
                      <w:bCs/>
                      <w:sz w:val="18"/>
                      <w:szCs w:val="18"/>
                    </w:rPr>
                    <w:t>*</w:t>
                  </w:r>
                </w:p>
              </w:tc>
            </w:tr>
          </w:tbl>
          <w:p w14:paraId="6EA67DC4" w14:textId="77777777" w:rsidR="00E829BE" w:rsidRPr="00D025C2" w:rsidRDefault="00E829BE" w:rsidP="00D025C2">
            <w:pPr>
              <w:rPr>
                <w:sz w:val="16"/>
                <w:szCs w:val="16"/>
              </w:rPr>
            </w:pPr>
            <w:r w:rsidRPr="00D025C2">
              <w:rPr>
                <w:sz w:val="16"/>
                <w:szCs w:val="16"/>
              </w:rPr>
              <w:t>*Methods may use hybrid approaches with structure</w:t>
            </w:r>
            <w:r>
              <w:rPr>
                <w:rFonts w:ascii="Arial" w:hAnsi="Arial"/>
                <w:sz w:val="16"/>
                <w:szCs w:val="16"/>
              </w:rPr>
              <w:t xml:space="preserve">s and engineering </w:t>
            </w:r>
          </w:p>
          <w:p w14:paraId="2C146DDE" w14:textId="77777777" w:rsidR="008E7607" w:rsidRPr="008751C0" w:rsidRDefault="008E7607" w:rsidP="008E7607">
            <w:pPr>
              <w:spacing w:before="40"/>
              <w:rPr>
                <w:rFonts w:ascii="Arial" w:hAnsi="Arial"/>
                <w:b/>
                <w:bCs/>
                <w:color w:val="00B2A9" w:themeColor="text2"/>
                <w:sz w:val="18"/>
                <w:szCs w:val="18"/>
              </w:rPr>
            </w:pPr>
          </w:p>
        </w:tc>
      </w:tr>
      <w:tr w:rsidR="00040C7F" w:rsidRPr="008751C0" w14:paraId="2CC7AEF7" w14:textId="77777777" w:rsidTr="008B7186">
        <w:tblPrEx>
          <w:shd w:val="clear" w:color="auto" w:fill="auto"/>
        </w:tblPrEx>
        <w:trPr>
          <w:trHeight w:val="3458"/>
        </w:trPr>
        <w:tc>
          <w:tcPr>
            <w:tcW w:w="796" w:type="pct"/>
            <w:shd w:val="clear" w:color="auto" w:fill="FFFFFF" w:themeFill="background1"/>
          </w:tcPr>
          <w:p w14:paraId="6A3E23D7" w14:textId="77777777" w:rsidR="008E7607" w:rsidRDefault="008E7607" w:rsidP="008E7607">
            <w:pPr>
              <w:spacing w:before="40"/>
              <w:rPr>
                <w:rFonts w:ascii="Arial" w:hAnsi="Arial"/>
                <w:b/>
                <w:bCs/>
                <w:color w:val="4D446C" w:themeColor="accent5"/>
                <w:sz w:val="18"/>
                <w:szCs w:val="18"/>
              </w:rPr>
            </w:pPr>
            <w:r w:rsidRPr="008751C0">
              <w:rPr>
                <w:rFonts w:ascii="Arial" w:hAnsi="Arial"/>
                <w:b/>
                <w:bCs/>
                <w:color w:val="4D446C" w:themeColor="accent5"/>
                <w:sz w:val="18"/>
                <w:szCs w:val="18"/>
              </w:rPr>
              <w:lastRenderedPageBreak/>
              <w:t xml:space="preserve">Hybrid actions </w:t>
            </w:r>
          </w:p>
          <w:p w14:paraId="1A9FBD72" w14:textId="13242283" w:rsidR="00847C4A" w:rsidRDefault="008E587F" w:rsidP="00847C4A">
            <w:pPr>
              <w:spacing w:before="40"/>
              <w:rPr>
                <w:rFonts w:ascii="Arial" w:hAnsi="Arial"/>
                <w:sz w:val="18"/>
                <w:szCs w:val="18"/>
              </w:rPr>
            </w:pPr>
            <w:r w:rsidRPr="00847C4A">
              <w:rPr>
                <w:rFonts w:ascii="Arial" w:hAnsi="Arial"/>
                <w:sz w:val="18"/>
                <w:szCs w:val="18"/>
              </w:rPr>
              <w:t>Combin</w:t>
            </w:r>
            <w:r w:rsidR="0077538B">
              <w:rPr>
                <w:rFonts w:ascii="Arial" w:hAnsi="Arial"/>
                <w:sz w:val="18"/>
                <w:szCs w:val="18"/>
              </w:rPr>
              <w:t>ations of</w:t>
            </w:r>
            <w:r w:rsidR="00847C4A" w:rsidRPr="00847C4A">
              <w:rPr>
                <w:rFonts w:ascii="Arial" w:hAnsi="Arial"/>
                <w:sz w:val="18"/>
                <w:szCs w:val="18"/>
              </w:rPr>
              <w:t xml:space="preserve"> </w:t>
            </w:r>
            <w:r w:rsidR="00C34C28">
              <w:rPr>
                <w:rFonts w:ascii="Arial" w:hAnsi="Arial"/>
                <w:sz w:val="18"/>
                <w:szCs w:val="18"/>
              </w:rPr>
              <w:t xml:space="preserve">natural </w:t>
            </w:r>
            <w:r w:rsidR="00632E72">
              <w:rPr>
                <w:rFonts w:ascii="Arial" w:hAnsi="Arial"/>
                <w:sz w:val="18"/>
                <w:szCs w:val="18"/>
              </w:rPr>
              <w:t xml:space="preserve">and engineered </w:t>
            </w:r>
            <w:r w:rsidR="00DD1883">
              <w:rPr>
                <w:rFonts w:ascii="Arial" w:hAnsi="Arial"/>
                <w:sz w:val="18"/>
                <w:szCs w:val="18"/>
              </w:rPr>
              <w:t>solutions</w:t>
            </w:r>
            <w:r w:rsidR="00C34C28">
              <w:rPr>
                <w:rFonts w:ascii="Arial" w:hAnsi="Arial"/>
                <w:sz w:val="18"/>
                <w:szCs w:val="18"/>
              </w:rPr>
              <w:t xml:space="preserve"> </w:t>
            </w:r>
            <w:r w:rsidR="00C34C28" w:rsidRPr="00847C4A">
              <w:rPr>
                <w:rFonts w:ascii="Arial" w:hAnsi="Arial"/>
                <w:sz w:val="18"/>
                <w:szCs w:val="18"/>
              </w:rPr>
              <w:t>(“hybrid” approaches)</w:t>
            </w:r>
            <w:r w:rsidR="00DD1883">
              <w:rPr>
                <w:rFonts w:ascii="Arial" w:hAnsi="Arial"/>
                <w:sz w:val="18"/>
                <w:szCs w:val="18"/>
              </w:rPr>
              <w:t xml:space="preserve"> </w:t>
            </w:r>
            <w:r w:rsidR="00847C4A" w:rsidRPr="00847C4A">
              <w:rPr>
                <w:rFonts w:ascii="Arial" w:hAnsi="Arial"/>
                <w:sz w:val="18"/>
                <w:szCs w:val="18"/>
              </w:rPr>
              <w:t>t</w:t>
            </w:r>
            <w:r w:rsidR="00847C4A">
              <w:rPr>
                <w:rFonts w:ascii="Arial" w:hAnsi="Arial"/>
                <w:sz w:val="18"/>
                <w:szCs w:val="18"/>
              </w:rPr>
              <w:t xml:space="preserve">o help </w:t>
            </w:r>
            <w:r w:rsidR="00847C4A" w:rsidRPr="00847C4A">
              <w:rPr>
                <w:rFonts w:ascii="Arial" w:hAnsi="Arial"/>
                <w:sz w:val="18"/>
                <w:szCs w:val="18"/>
              </w:rPr>
              <w:t xml:space="preserve">support </w:t>
            </w:r>
            <w:r w:rsidR="0077538B">
              <w:rPr>
                <w:rFonts w:ascii="Arial" w:hAnsi="Arial"/>
                <w:sz w:val="18"/>
                <w:szCs w:val="18"/>
              </w:rPr>
              <w:t xml:space="preserve">ecosystems, </w:t>
            </w:r>
            <w:r w:rsidR="00C34C28">
              <w:rPr>
                <w:rFonts w:ascii="Arial" w:hAnsi="Arial"/>
                <w:sz w:val="18"/>
                <w:szCs w:val="18"/>
              </w:rPr>
              <w:t xml:space="preserve">such </w:t>
            </w:r>
            <w:r w:rsidR="00847C4A" w:rsidRPr="00847C4A">
              <w:rPr>
                <w:rFonts w:ascii="Arial" w:hAnsi="Arial"/>
                <w:sz w:val="18"/>
                <w:szCs w:val="18"/>
              </w:rPr>
              <w:t xml:space="preserve">habitat establishment </w:t>
            </w:r>
            <w:r w:rsidR="00847C4A">
              <w:rPr>
                <w:rFonts w:ascii="Arial" w:hAnsi="Arial"/>
                <w:sz w:val="18"/>
                <w:szCs w:val="18"/>
              </w:rPr>
              <w:t>and enhancement</w:t>
            </w:r>
            <w:r w:rsidR="00C34C28">
              <w:rPr>
                <w:rFonts w:ascii="Arial" w:hAnsi="Arial"/>
                <w:sz w:val="18"/>
                <w:szCs w:val="18"/>
              </w:rPr>
              <w:t>.</w:t>
            </w:r>
            <w:r w:rsidR="00847C4A">
              <w:rPr>
                <w:rFonts w:ascii="Arial" w:hAnsi="Arial"/>
                <w:sz w:val="18"/>
                <w:szCs w:val="18"/>
              </w:rPr>
              <w:t xml:space="preserve"> </w:t>
            </w:r>
          </w:p>
          <w:p w14:paraId="5ACD6ED2" w14:textId="4629C97F" w:rsidR="00847C4A" w:rsidRPr="00862B82" w:rsidRDefault="00C7782E" w:rsidP="00547FA7">
            <w:pPr>
              <w:spacing w:before="40"/>
              <w:rPr>
                <w:rFonts w:ascii="Arial" w:hAnsi="Arial"/>
                <w:sz w:val="18"/>
                <w:szCs w:val="18"/>
              </w:rPr>
            </w:pPr>
            <w:r>
              <w:rPr>
                <w:noProof/>
              </w:rPr>
              <w:drawing>
                <wp:inline distT="0" distB="0" distL="0" distR="0" wp14:anchorId="4EBA09BA" wp14:editId="3A86C748">
                  <wp:extent cx="1439242" cy="1017656"/>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2330"/>
                          <a:stretch/>
                        </pic:blipFill>
                        <pic:spPr bwMode="auto">
                          <a:xfrm>
                            <a:off x="0" y="0"/>
                            <a:ext cx="1440000" cy="1018192"/>
                          </a:xfrm>
                          <a:prstGeom prst="rect">
                            <a:avLst/>
                          </a:prstGeom>
                          <a:ln>
                            <a:noFill/>
                          </a:ln>
                          <a:extLst>
                            <a:ext uri="{53640926-AAD7-44D8-BBD7-CCE9431645EC}">
                              <a14:shadowObscured xmlns:a14="http://schemas.microsoft.com/office/drawing/2010/main"/>
                            </a:ext>
                          </a:extLst>
                        </pic:spPr>
                      </pic:pic>
                    </a:graphicData>
                  </a:graphic>
                </wp:inline>
              </w:drawing>
            </w:r>
          </w:p>
        </w:tc>
        <w:tc>
          <w:tcPr>
            <w:tcW w:w="1338" w:type="pct"/>
            <w:shd w:val="clear" w:color="auto" w:fill="FFFFFF" w:themeFill="background1"/>
          </w:tcPr>
          <w:p w14:paraId="674AA3FD" w14:textId="01BFC630" w:rsidR="00CA4427" w:rsidRPr="00AE5600" w:rsidRDefault="006D469B" w:rsidP="00851060">
            <w:pPr>
              <w:rPr>
                <w:sz w:val="18"/>
                <w:szCs w:val="18"/>
              </w:rPr>
            </w:pPr>
            <w:r w:rsidRPr="00AE5600">
              <w:rPr>
                <w:sz w:val="18"/>
                <w:szCs w:val="18"/>
              </w:rPr>
              <w:t xml:space="preserve">Complementing </w:t>
            </w:r>
            <w:r w:rsidR="00026CF0" w:rsidRPr="00AE5600">
              <w:rPr>
                <w:sz w:val="18"/>
                <w:szCs w:val="18"/>
              </w:rPr>
              <w:t>feature</w:t>
            </w:r>
            <w:r w:rsidR="00F5647D">
              <w:rPr>
                <w:sz w:val="18"/>
                <w:szCs w:val="18"/>
              </w:rPr>
              <w:t>s</w:t>
            </w:r>
            <w:r w:rsidR="00026CF0" w:rsidRPr="00AE5600">
              <w:rPr>
                <w:sz w:val="18"/>
                <w:szCs w:val="18"/>
              </w:rPr>
              <w:t xml:space="preserve"> and </w:t>
            </w:r>
            <w:r w:rsidRPr="00AE5600">
              <w:rPr>
                <w:sz w:val="18"/>
                <w:szCs w:val="18"/>
              </w:rPr>
              <w:t xml:space="preserve">structures that </w:t>
            </w:r>
            <w:r w:rsidR="00A11918" w:rsidRPr="00AE5600">
              <w:rPr>
                <w:sz w:val="18"/>
                <w:szCs w:val="18"/>
              </w:rPr>
              <w:t xml:space="preserve">aid the establishment and performance of nature-based solutions. </w:t>
            </w:r>
          </w:p>
          <w:p w14:paraId="3B255DC5" w14:textId="78307B65" w:rsidR="00C7782E" w:rsidRPr="00AE5600" w:rsidRDefault="00BE2C30" w:rsidP="00851060">
            <w:pPr>
              <w:rPr>
                <w:sz w:val="18"/>
                <w:szCs w:val="18"/>
              </w:rPr>
            </w:pPr>
            <w:r w:rsidRPr="00AE5600">
              <w:rPr>
                <w:sz w:val="18"/>
                <w:szCs w:val="18"/>
              </w:rPr>
              <w:t>Engineered support</w:t>
            </w:r>
            <w:r w:rsidR="008F0382">
              <w:rPr>
                <w:sz w:val="18"/>
                <w:szCs w:val="18"/>
              </w:rPr>
              <w:t xml:space="preserve"> can</w:t>
            </w:r>
            <w:r w:rsidRPr="00AE5600">
              <w:rPr>
                <w:sz w:val="18"/>
                <w:szCs w:val="18"/>
              </w:rPr>
              <w:t xml:space="preserve"> </w:t>
            </w:r>
            <w:r w:rsidR="008F0382">
              <w:rPr>
                <w:sz w:val="18"/>
                <w:szCs w:val="18"/>
              </w:rPr>
              <w:t>v</w:t>
            </w:r>
            <w:r w:rsidR="00CA4427" w:rsidRPr="00AE5600">
              <w:rPr>
                <w:sz w:val="18"/>
                <w:szCs w:val="18"/>
              </w:rPr>
              <w:t>ar</w:t>
            </w:r>
            <w:r w:rsidR="008F0382">
              <w:rPr>
                <w:sz w:val="18"/>
                <w:szCs w:val="18"/>
              </w:rPr>
              <w:t>y. Examples include</w:t>
            </w:r>
            <w:r w:rsidR="00443E06">
              <w:rPr>
                <w:sz w:val="18"/>
                <w:szCs w:val="18"/>
              </w:rPr>
              <w:t xml:space="preserve"> creating </w:t>
            </w:r>
            <w:r w:rsidR="007E17C8" w:rsidRPr="00AE5600">
              <w:rPr>
                <w:sz w:val="18"/>
                <w:szCs w:val="18"/>
              </w:rPr>
              <w:t>surface</w:t>
            </w:r>
            <w:r w:rsidR="00A11918" w:rsidRPr="00AE5600">
              <w:rPr>
                <w:sz w:val="18"/>
                <w:szCs w:val="18"/>
              </w:rPr>
              <w:t>s</w:t>
            </w:r>
            <w:r w:rsidR="00CA4427" w:rsidRPr="00AE5600">
              <w:rPr>
                <w:sz w:val="18"/>
                <w:szCs w:val="18"/>
              </w:rPr>
              <w:t>/foundation</w:t>
            </w:r>
            <w:r w:rsidR="0018774F" w:rsidRPr="00AE5600">
              <w:rPr>
                <w:sz w:val="18"/>
                <w:szCs w:val="18"/>
              </w:rPr>
              <w:t xml:space="preserve">s </w:t>
            </w:r>
            <w:r w:rsidR="000B62A2" w:rsidRPr="00AE5600">
              <w:rPr>
                <w:sz w:val="18"/>
                <w:szCs w:val="18"/>
              </w:rPr>
              <w:t xml:space="preserve">and </w:t>
            </w:r>
            <w:r w:rsidR="0018774F" w:rsidRPr="00AE5600">
              <w:rPr>
                <w:sz w:val="18"/>
                <w:szCs w:val="18"/>
              </w:rPr>
              <w:t>condition</w:t>
            </w:r>
            <w:r w:rsidR="000B62A2" w:rsidRPr="00AE5600">
              <w:rPr>
                <w:sz w:val="18"/>
                <w:szCs w:val="18"/>
              </w:rPr>
              <w:t>s</w:t>
            </w:r>
            <w:r w:rsidR="00A11918" w:rsidRPr="00AE5600">
              <w:rPr>
                <w:sz w:val="18"/>
                <w:szCs w:val="18"/>
              </w:rPr>
              <w:t xml:space="preserve"> for</w:t>
            </w:r>
            <w:r w:rsidR="0018774F" w:rsidRPr="00AE5600">
              <w:rPr>
                <w:sz w:val="18"/>
                <w:szCs w:val="18"/>
              </w:rPr>
              <w:t xml:space="preserve"> aquatic and </w:t>
            </w:r>
            <w:r w:rsidR="00A11918" w:rsidRPr="00AE5600">
              <w:rPr>
                <w:sz w:val="18"/>
                <w:szCs w:val="18"/>
              </w:rPr>
              <w:t>marine growth,</w:t>
            </w:r>
            <w:r w:rsidR="001063B6" w:rsidRPr="00AE5600">
              <w:rPr>
                <w:sz w:val="18"/>
                <w:szCs w:val="18"/>
              </w:rPr>
              <w:t xml:space="preserve"> sheltering</w:t>
            </w:r>
            <w:r w:rsidR="00A11918" w:rsidRPr="00AE5600">
              <w:rPr>
                <w:sz w:val="18"/>
                <w:szCs w:val="18"/>
              </w:rPr>
              <w:t xml:space="preserve"> to</w:t>
            </w:r>
            <w:r w:rsidR="001063B6" w:rsidRPr="00AE5600">
              <w:rPr>
                <w:sz w:val="18"/>
                <w:szCs w:val="18"/>
              </w:rPr>
              <w:t xml:space="preserve"> reducing wave </w:t>
            </w:r>
            <w:r w:rsidR="00A11918" w:rsidRPr="00AE5600">
              <w:rPr>
                <w:sz w:val="18"/>
                <w:szCs w:val="18"/>
              </w:rPr>
              <w:t>action and water level</w:t>
            </w:r>
            <w:r w:rsidR="006D469B" w:rsidRPr="00AE5600">
              <w:rPr>
                <w:sz w:val="18"/>
                <w:szCs w:val="18"/>
              </w:rPr>
              <w:t xml:space="preserve"> </w:t>
            </w:r>
            <w:r w:rsidR="00A11918" w:rsidRPr="00AE5600">
              <w:rPr>
                <w:sz w:val="18"/>
                <w:szCs w:val="18"/>
              </w:rPr>
              <w:t>impact</w:t>
            </w:r>
            <w:r w:rsidR="000B62A2" w:rsidRPr="00AE5600">
              <w:rPr>
                <w:sz w:val="18"/>
                <w:szCs w:val="18"/>
              </w:rPr>
              <w:t>s</w:t>
            </w:r>
            <w:r w:rsidR="001444A6">
              <w:rPr>
                <w:sz w:val="18"/>
                <w:szCs w:val="18"/>
              </w:rPr>
              <w:t>,</w:t>
            </w:r>
            <w:r w:rsidR="0018774F" w:rsidRPr="00AE5600">
              <w:rPr>
                <w:sz w:val="18"/>
                <w:szCs w:val="18"/>
              </w:rPr>
              <w:t xml:space="preserve"> as well as physical </w:t>
            </w:r>
            <w:r w:rsidR="00610381" w:rsidRPr="00AE5600">
              <w:rPr>
                <w:sz w:val="18"/>
                <w:szCs w:val="18"/>
              </w:rPr>
              <w:t>structural support</w:t>
            </w:r>
            <w:r w:rsidR="0018774F" w:rsidRPr="00AE5600">
              <w:rPr>
                <w:sz w:val="18"/>
                <w:szCs w:val="18"/>
              </w:rPr>
              <w:t xml:space="preserve"> </w:t>
            </w:r>
            <w:r w:rsidR="007C4EB7" w:rsidRPr="00AE5600">
              <w:rPr>
                <w:sz w:val="18"/>
                <w:szCs w:val="18"/>
              </w:rPr>
              <w:t>allowing</w:t>
            </w:r>
            <w:r w:rsidR="00066DF3" w:rsidRPr="00AE5600">
              <w:rPr>
                <w:sz w:val="18"/>
                <w:szCs w:val="18"/>
              </w:rPr>
              <w:t xml:space="preserve"> </w:t>
            </w:r>
            <w:r w:rsidR="000D45D5" w:rsidRPr="00AE5600">
              <w:rPr>
                <w:sz w:val="18"/>
                <w:szCs w:val="18"/>
              </w:rPr>
              <w:t xml:space="preserve">ecological communities and systems </w:t>
            </w:r>
            <w:r w:rsidR="00026CF0" w:rsidRPr="00AE5600">
              <w:rPr>
                <w:sz w:val="18"/>
                <w:szCs w:val="18"/>
              </w:rPr>
              <w:t>time t</w:t>
            </w:r>
            <w:r w:rsidR="000B62A2" w:rsidRPr="00AE5600">
              <w:rPr>
                <w:sz w:val="18"/>
                <w:szCs w:val="18"/>
              </w:rPr>
              <w:t xml:space="preserve">o grow and </w:t>
            </w:r>
            <w:r w:rsidR="007C4EB7" w:rsidRPr="00AE5600">
              <w:rPr>
                <w:sz w:val="18"/>
                <w:szCs w:val="18"/>
              </w:rPr>
              <w:t>establish</w:t>
            </w:r>
            <w:r w:rsidR="000B62A2" w:rsidRPr="00AE5600">
              <w:rPr>
                <w:sz w:val="18"/>
                <w:szCs w:val="18"/>
              </w:rPr>
              <w:t xml:space="preserve">.  </w:t>
            </w:r>
            <w:r w:rsidR="00026CF0" w:rsidRPr="00AE5600">
              <w:rPr>
                <w:sz w:val="18"/>
                <w:szCs w:val="18"/>
              </w:rPr>
              <w:t xml:space="preserve"> </w:t>
            </w:r>
          </w:p>
          <w:p w14:paraId="162164D4" w14:textId="58D0805A" w:rsidR="008E7607" w:rsidRPr="00443E06" w:rsidRDefault="00CA4427" w:rsidP="00851060">
            <w:pPr>
              <w:rPr>
                <w:rFonts w:ascii="Arial" w:hAnsi="Arial"/>
                <w:b/>
                <w:bCs/>
                <w:sz w:val="18"/>
                <w:szCs w:val="18"/>
              </w:rPr>
            </w:pPr>
            <w:r w:rsidRPr="00AE5600">
              <w:rPr>
                <w:sz w:val="18"/>
                <w:szCs w:val="18"/>
              </w:rPr>
              <w:t>Living shorelines, artificial reefs</w:t>
            </w:r>
            <w:r w:rsidR="001444A6">
              <w:rPr>
                <w:sz w:val="18"/>
                <w:szCs w:val="18"/>
              </w:rPr>
              <w:t xml:space="preserve"> and</w:t>
            </w:r>
            <w:r w:rsidRPr="00AE5600">
              <w:rPr>
                <w:sz w:val="18"/>
                <w:szCs w:val="18"/>
              </w:rPr>
              <w:t xml:space="preserve"> sand fencing </w:t>
            </w:r>
            <w:r w:rsidR="000B62A2" w:rsidRPr="00AE5600">
              <w:rPr>
                <w:sz w:val="18"/>
                <w:szCs w:val="18"/>
              </w:rPr>
              <w:t>are examples of hybrid actions</w:t>
            </w:r>
            <w:r w:rsidR="000B62A2">
              <w:rPr>
                <w:rFonts w:ascii="Arial" w:hAnsi="Arial"/>
                <w:sz w:val="18"/>
                <w:szCs w:val="18"/>
              </w:rPr>
              <w:t xml:space="preserve">. </w:t>
            </w:r>
            <w:r w:rsidR="000B62A2">
              <w:rPr>
                <w:rFonts w:ascii="Arial" w:hAnsi="Arial"/>
                <w:b/>
                <w:bCs/>
                <w:sz w:val="18"/>
                <w:szCs w:val="18"/>
              </w:rPr>
              <w:t xml:space="preserve"> </w:t>
            </w:r>
          </w:p>
        </w:tc>
        <w:tc>
          <w:tcPr>
            <w:tcW w:w="690" w:type="pct"/>
            <w:shd w:val="clear" w:color="auto" w:fill="FFFFFF" w:themeFill="background1"/>
          </w:tcPr>
          <w:p w14:paraId="6D8C8599" w14:textId="77777777" w:rsidR="00B4666B" w:rsidRPr="00084123" w:rsidRDefault="00B4666B" w:rsidP="007934E3">
            <w:pPr>
              <w:pStyle w:val="TableTextBullet"/>
              <w:rPr>
                <w:rFonts w:ascii="Arial" w:hAnsi="Arial"/>
                <w:szCs w:val="18"/>
              </w:rPr>
            </w:pPr>
            <w:r w:rsidRPr="007934E3">
              <w:t>Short term erosion</w:t>
            </w:r>
          </w:p>
          <w:p w14:paraId="42EE2A08" w14:textId="77777777" w:rsidR="00B4666B" w:rsidRPr="00084123" w:rsidRDefault="00B4666B" w:rsidP="007934E3">
            <w:pPr>
              <w:pStyle w:val="TableTextBullet"/>
              <w:rPr>
                <w:rFonts w:ascii="Arial" w:hAnsi="Arial"/>
                <w:szCs w:val="18"/>
              </w:rPr>
            </w:pPr>
            <w:r w:rsidRPr="007934E3">
              <w:t>Long term erosion</w:t>
            </w:r>
          </w:p>
          <w:p w14:paraId="20EAA194" w14:textId="77777777" w:rsidR="00386137" w:rsidRDefault="00386137" w:rsidP="007934E3">
            <w:pPr>
              <w:pStyle w:val="TableTextBullet"/>
              <w:rPr>
                <w:rFonts w:ascii="Arial" w:hAnsi="Arial"/>
                <w:szCs w:val="18"/>
              </w:rPr>
            </w:pPr>
            <w:r w:rsidRPr="007934E3">
              <w:t xml:space="preserve">Storm tide </w:t>
            </w:r>
            <w:r w:rsidRPr="00581B55">
              <w:rPr>
                <w:rFonts w:ascii="Arial" w:hAnsi="Arial"/>
                <w:szCs w:val="18"/>
              </w:rPr>
              <w:t>inundation</w:t>
            </w:r>
          </w:p>
          <w:p w14:paraId="3A0A69B8" w14:textId="536A2358" w:rsidR="00B4666B" w:rsidRPr="00084123" w:rsidRDefault="00B4666B" w:rsidP="007934E3">
            <w:pPr>
              <w:pStyle w:val="TableTextBullet"/>
              <w:rPr>
                <w:rFonts w:ascii="Arial" w:hAnsi="Arial"/>
                <w:szCs w:val="18"/>
              </w:rPr>
            </w:pPr>
            <w:r w:rsidRPr="007934E3">
              <w:t>Estuary dynamics</w:t>
            </w:r>
          </w:p>
          <w:p w14:paraId="3C868924" w14:textId="77777777" w:rsidR="00B4666B" w:rsidRPr="00084123" w:rsidRDefault="00B4666B" w:rsidP="007934E3">
            <w:pPr>
              <w:pStyle w:val="TableTextBullet"/>
              <w:rPr>
                <w:rFonts w:ascii="Arial" w:hAnsi="Arial"/>
                <w:szCs w:val="18"/>
              </w:rPr>
            </w:pPr>
            <w:r w:rsidRPr="007934E3">
              <w:t>Offshore sediment dynamics</w:t>
            </w:r>
          </w:p>
          <w:p w14:paraId="1A25DA22" w14:textId="77777777" w:rsidR="008E7607" w:rsidRPr="008751C0" w:rsidRDefault="008E7607" w:rsidP="008E7607">
            <w:pPr>
              <w:spacing w:before="40"/>
              <w:rPr>
                <w:rFonts w:ascii="Arial" w:hAnsi="Arial"/>
                <w:b/>
                <w:bCs/>
                <w:color w:val="00B2A9" w:themeColor="text2"/>
                <w:sz w:val="18"/>
                <w:szCs w:val="18"/>
              </w:rPr>
            </w:pPr>
          </w:p>
        </w:tc>
        <w:tc>
          <w:tcPr>
            <w:tcW w:w="1339" w:type="pct"/>
            <w:shd w:val="clear" w:color="auto" w:fill="FFFFFF" w:themeFill="background1"/>
          </w:tcPr>
          <w:p w14:paraId="64A2BC22" w14:textId="77777777" w:rsidR="00386137" w:rsidRPr="00581B55" w:rsidRDefault="00386137" w:rsidP="00386137">
            <w:pPr>
              <w:spacing w:before="40"/>
              <w:rPr>
                <w:rFonts w:ascii="Arial" w:hAnsi="Arial"/>
                <w:b/>
                <w:color w:val="8E83B1" w:themeColor="accent5" w:themeTint="99"/>
                <w:sz w:val="18"/>
                <w:szCs w:val="18"/>
              </w:rPr>
            </w:pPr>
            <w:r w:rsidRPr="00581B55">
              <w:rPr>
                <w:rFonts w:ascii="Arial" w:hAnsi="Arial"/>
                <w:b/>
                <w:color w:val="8E83B1" w:themeColor="accent5" w:themeTint="99"/>
                <w:sz w:val="18"/>
                <w:szCs w:val="18"/>
              </w:rPr>
              <w:t>Pros</w:t>
            </w:r>
          </w:p>
          <w:p w14:paraId="19B676A4" w14:textId="77777777" w:rsidR="00537A8A" w:rsidRDefault="00537A8A" w:rsidP="007934E3">
            <w:pPr>
              <w:pStyle w:val="TableTextBullet"/>
              <w:rPr>
                <w:rFonts w:ascii="Arial" w:hAnsi="Arial"/>
                <w:szCs w:val="18"/>
              </w:rPr>
            </w:pPr>
            <w:r w:rsidRPr="007934E3">
              <w:t xml:space="preserve">Ecosystem benefits </w:t>
            </w:r>
          </w:p>
          <w:p w14:paraId="52185425" w14:textId="61B0936D" w:rsidR="00386137" w:rsidRDefault="00537A8A" w:rsidP="007934E3">
            <w:pPr>
              <w:pStyle w:val="TableTextBullet"/>
              <w:rPr>
                <w:rFonts w:ascii="Arial" w:hAnsi="Arial"/>
                <w:szCs w:val="18"/>
              </w:rPr>
            </w:pPr>
            <w:r w:rsidRPr="007934E3">
              <w:t>Some n</w:t>
            </w:r>
            <w:r w:rsidR="00386137">
              <w:rPr>
                <w:rFonts w:ascii="Arial" w:hAnsi="Arial"/>
                <w:szCs w:val="18"/>
              </w:rPr>
              <w:t>atural amenity – look and feel</w:t>
            </w:r>
          </w:p>
          <w:p w14:paraId="0A60E995" w14:textId="77777777" w:rsidR="00386137" w:rsidRDefault="00386137" w:rsidP="007934E3">
            <w:pPr>
              <w:pStyle w:val="TableTextBullet"/>
              <w:rPr>
                <w:rFonts w:ascii="Arial" w:hAnsi="Arial"/>
                <w:szCs w:val="18"/>
              </w:rPr>
            </w:pPr>
            <w:r w:rsidRPr="007934E3">
              <w:t>Can be used to create and enhance habitat</w:t>
            </w:r>
            <w:r w:rsidRPr="00712C7E">
              <w:rPr>
                <w:rFonts w:ascii="Arial" w:hAnsi="Arial"/>
                <w:szCs w:val="18"/>
              </w:rPr>
              <w:t xml:space="preserve"> </w:t>
            </w:r>
          </w:p>
          <w:p w14:paraId="73DB4AD1" w14:textId="77777777" w:rsidR="00386137" w:rsidRPr="00581B55" w:rsidRDefault="00386137" w:rsidP="00386137">
            <w:pPr>
              <w:spacing w:before="40"/>
              <w:rPr>
                <w:rFonts w:ascii="Arial" w:hAnsi="Arial"/>
                <w:b/>
                <w:color w:val="8E83B1" w:themeColor="accent5" w:themeTint="99"/>
                <w:sz w:val="18"/>
                <w:szCs w:val="18"/>
              </w:rPr>
            </w:pPr>
            <w:r w:rsidRPr="00581B55">
              <w:rPr>
                <w:rFonts w:ascii="Arial" w:hAnsi="Arial"/>
                <w:b/>
                <w:color w:val="8E83B1" w:themeColor="accent5" w:themeTint="99"/>
                <w:sz w:val="18"/>
                <w:szCs w:val="18"/>
              </w:rPr>
              <w:t>Cons</w:t>
            </w:r>
          </w:p>
          <w:p w14:paraId="3ED217F5" w14:textId="77777777" w:rsidR="00386137" w:rsidRPr="00B41F7E" w:rsidRDefault="00386137" w:rsidP="007934E3">
            <w:pPr>
              <w:pStyle w:val="TableTextBullet"/>
              <w:rPr>
                <w:rFonts w:ascii="Arial" w:hAnsi="Arial"/>
                <w:szCs w:val="18"/>
              </w:rPr>
            </w:pPr>
            <w:r w:rsidRPr="007934E3">
              <w:t xml:space="preserve">Establishment takes time </w:t>
            </w:r>
          </w:p>
          <w:p w14:paraId="1CEDD85D" w14:textId="51D8D5EF" w:rsidR="00386137" w:rsidRDefault="003528B9" w:rsidP="007934E3">
            <w:pPr>
              <w:pStyle w:val="TableTextBullet"/>
              <w:rPr>
                <w:rFonts w:ascii="Arial" w:hAnsi="Arial"/>
                <w:b/>
                <w:bCs/>
                <w:color w:val="00B2A9" w:themeColor="text2"/>
                <w:szCs w:val="18"/>
              </w:rPr>
            </w:pPr>
            <w:r w:rsidRPr="007934E3">
              <w:t xml:space="preserve">Cost and </w:t>
            </w:r>
            <w:r w:rsidR="003926B7">
              <w:t xml:space="preserve">local and off-site </w:t>
            </w:r>
            <w:r w:rsidRPr="007934E3">
              <w:t>impact</w:t>
            </w:r>
            <w:r w:rsidR="00537A8A">
              <w:rPr>
                <w:rFonts w:ascii="Arial" w:hAnsi="Arial"/>
                <w:szCs w:val="18"/>
              </w:rPr>
              <w:t>s</w:t>
            </w:r>
            <w:r>
              <w:rPr>
                <w:rFonts w:ascii="Arial" w:hAnsi="Arial"/>
                <w:szCs w:val="18"/>
              </w:rPr>
              <w:t xml:space="preserve"> of </w:t>
            </w:r>
            <w:r w:rsidR="00537A8A">
              <w:rPr>
                <w:rFonts w:ascii="Arial" w:hAnsi="Arial"/>
                <w:szCs w:val="18"/>
              </w:rPr>
              <w:t xml:space="preserve">larger scale </w:t>
            </w:r>
            <w:r>
              <w:rPr>
                <w:rFonts w:ascii="Arial" w:hAnsi="Arial"/>
                <w:szCs w:val="18"/>
              </w:rPr>
              <w:t xml:space="preserve">hard structures  </w:t>
            </w:r>
          </w:p>
          <w:p w14:paraId="392DF7E9" w14:textId="57663321" w:rsidR="008E7607" w:rsidRPr="008751C0" w:rsidRDefault="00537A8A" w:rsidP="007934E3">
            <w:pPr>
              <w:pStyle w:val="TableTextBullet"/>
              <w:rPr>
                <w:rFonts w:ascii="Arial" w:hAnsi="Arial"/>
                <w:b/>
                <w:color w:val="00B2A9" w:themeColor="text2"/>
                <w:szCs w:val="18"/>
              </w:rPr>
            </w:pPr>
            <w:r w:rsidRPr="007934E3">
              <w:t>Uncertainty around performance and response of these ecosystems, especially under climate change</w:t>
            </w:r>
            <w:r>
              <w:rPr>
                <w:rFonts w:ascii="Arial" w:hAnsi="Arial"/>
                <w:szCs w:val="18"/>
              </w:rPr>
              <w:t xml:space="preserve"> </w:t>
            </w:r>
            <w:r w:rsidR="004D6E6F">
              <w:rPr>
                <w:rFonts w:ascii="Arial" w:hAnsi="Arial"/>
                <w:szCs w:val="18"/>
              </w:rPr>
              <w:t>scenarios</w:t>
            </w:r>
            <w:r>
              <w:rPr>
                <w:rFonts w:ascii="Arial" w:hAnsi="Arial"/>
                <w:b/>
                <w:color w:val="00B2A9" w:themeColor="text2"/>
                <w:szCs w:val="18"/>
              </w:rPr>
              <w:t xml:space="preserve"> </w:t>
            </w:r>
          </w:p>
        </w:tc>
        <w:tc>
          <w:tcPr>
            <w:tcW w:w="836" w:type="pct"/>
            <w:shd w:val="clear" w:color="auto" w:fill="FFFFFF" w:themeFill="background1"/>
          </w:tcPr>
          <w:tbl>
            <w:tblPr>
              <w:tblStyle w:val="ListTable3-Accent6"/>
              <w:tblW w:w="2665" w:type="dxa"/>
              <w:tblCellMar>
                <w:top w:w="28" w:type="dxa"/>
                <w:bottom w:w="28" w:type="dxa"/>
              </w:tblCellMar>
              <w:tblLook w:val="04A0" w:firstRow="1" w:lastRow="0" w:firstColumn="1" w:lastColumn="0" w:noHBand="0" w:noVBand="1"/>
            </w:tblPr>
            <w:tblGrid>
              <w:gridCol w:w="2257"/>
              <w:gridCol w:w="408"/>
            </w:tblGrid>
            <w:tr w:rsidR="00CF2909" w:rsidRPr="00581B55" w14:paraId="7D817C93" w14:textId="77777777" w:rsidTr="00566DD5">
              <w:trPr>
                <w:cnfStyle w:val="100000000000" w:firstRow="1" w:lastRow="0" w:firstColumn="0" w:lastColumn="0" w:oddVBand="0" w:evenVBand="0" w:oddHBand="0" w:evenHBand="0" w:firstRowFirstColumn="0" w:firstRowLastColumn="0" w:lastRowFirstColumn="0" w:lastRowLastColumn="0"/>
                <w:trHeight w:val="219"/>
              </w:trPr>
              <w:tc>
                <w:tcPr>
                  <w:cnfStyle w:val="001000000100" w:firstRow="0" w:lastRow="0" w:firstColumn="1" w:lastColumn="0" w:oddVBand="0" w:evenVBand="0" w:oddHBand="0" w:evenHBand="0" w:firstRowFirstColumn="1" w:firstRowLastColumn="0" w:lastRowFirstColumn="0" w:lastRowLastColumn="0"/>
                  <w:tcW w:w="2257" w:type="dxa"/>
                </w:tcPr>
                <w:p w14:paraId="6F9B8B15" w14:textId="77777777" w:rsidR="00CF2909" w:rsidRPr="00581B55" w:rsidRDefault="00CF2909" w:rsidP="00CF2909">
                  <w:pPr>
                    <w:spacing w:after="0"/>
                    <w:rPr>
                      <w:rFonts w:ascii="Arial" w:hAnsi="Arial"/>
                      <w:b w:val="0"/>
                      <w:sz w:val="18"/>
                      <w:szCs w:val="18"/>
                    </w:rPr>
                  </w:pPr>
                  <w:r w:rsidRPr="00581B55">
                    <w:rPr>
                      <w:rFonts w:ascii="Arial" w:hAnsi="Arial"/>
                      <w:b w:val="0"/>
                      <w:sz w:val="18"/>
                      <w:szCs w:val="18"/>
                    </w:rPr>
                    <w:t xml:space="preserve">MAC Policy approach </w:t>
                  </w:r>
                </w:p>
              </w:tc>
              <w:tc>
                <w:tcPr>
                  <w:tcW w:w="408" w:type="dxa"/>
                </w:tcPr>
                <w:p w14:paraId="3D338BA8" w14:textId="77777777" w:rsidR="00CF2909" w:rsidRPr="00581B55" w:rsidRDefault="00CF2909" w:rsidP="00035B08">
                  <w:pPr>
                    <w:spacing w:after="0"/>
                    <w:cnfStyle w:val="100000000000" w:firstRow="1" w:lastRow="0" w:firstColumn="0" w:lastColumn="0" w:oddVBand="0" w:evenVBand="0" w:oddHBand="0" w:evenHBand="0" w:firstRowFirstColumn="0" w:firstRowLastColumn="0" w:lastRowFirstColumn="0" w:lastRowLastColumn="0"/>
                    <w:rPr>
                      <w:rFonts w:ascii="Arial" w:hAnsi="Arial"/>
                      <w:b w:val="0"/>
                      <w:sz w:val="18"/>
                      <w:szCs w:val="18"/>
                    </w:rPr>
                  </w:pPr>
                </w:p>
              </w:tc>
            </w:tr>
            <w:tr w:rsidR="00CF2909" w:rsidRPr="00581B55" w14:paraId="2C26F7A1" w14:textId="77777777" w:rsidTr="00566DD5">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257" w:type="dxa"/>
                </w:tcPr>
                <w:p w14:paraId="6B951DB8" w14:textId="77777777" w:rsidR="00CF2909" w:rsidRPr="00581B55" w:rsidRDefault="00CF2909" w:rsidP="00035B08">
                  <w:pPr>
                    <w:pStyle w:val="NormalWeb"/>
                    <w:spacing w:after="0" w:line="120" w:lineRule="atLeast"/>
                    <w:rPr>
                      <w:rFonts w:ascii="Arial" w:hAnsi="Arial" w:cs="Arial"/>
                      <w:b w:val="0"/>
                      <w:sz w:val="18"/>
                      <w:szCs w:val="18"/>
                    </w:rPr>
                  </w:pPr>
                  <w:r w:rsidRPr="00581B55">
                    <w:rPr>
                      <w:rFonts w:ascii="Arial" w:hAnsi="Arial" w:cs="Arial"/>
                      <w:b w:val="0"/>
                      <w:kern w:val="24"/>
                      <w:sz w:val="18"/>
                      <w:szCs w:val="18"/>
                    </w:rPr>
                    <w:t xml:space="preserve">1. Non intervention </w:t>
                  </w:r>
                </w:p>
              </w:tc>
              <w:tc>
                <w:tcPr>
                  <w:tcW w:w="408" w:type="dxa"/>
                </w:tcPr>
                <w:p w14:paraId="52A201AC" w14:textId="77777777" w:rsidR="00CF2909" w:rsidRPr="00581B55" w:rsidRDefault="00CF2909" w:rsidP="00035B08">
                  <w:pPr>
                    <w:spacing w:after="0"/>
                    <w:cnfStyle w:val="000000100000" w:firstRow="0" w:lastRow="0" w:firstColumn="0" w:lastColumn="0" w:oddVBand="0" w:evenVBand="0" w:oddHBand="1" w:evenHBand="0" w:firstRowFirstColumn="0" w:firstRowLastColumn="0" w:lastRowFirstColumn="0" w:lastRowLastColumn="0"/>
                    <w:rPr>
                      <w:rFonts w:ascii="Arial" w:hAnsi="Arial"/>
                      <w:b/>
                      <w:sz w:val="18"/>
                      <w:szCs w:val="18"/>
                    </w:rPr>
                  </w:pPr>
                </w:p>
              </w:tc>
            </w:tr>
            <w:tr w:rsidR="00CF2909" w:rsidRPr="00581B55" w14:paraId="5D9A36E2" w14:textId="77777777" w:rsidTr="00566DD5">
              <w:trPr>
                <w:trHeight w:val="227"/>
              </w:trPr>
              <w:tc>
                <w:tcPr>
                  <w:cnfStyle w:val="001000000000" w:firstRow="0" w:lastRow="0" w:firstColumn="1" w:lastColumn="0" w:oddVBand="0" w:evenVBand="0" w:oddHBand="0" w:evenHBand="0" w:firstRowFirstColumn="0" w:firstRowLastColumn="0" w:lastRowFirstColumn="0" w:lastRowLastColumn="0"/>
                  <w:tcW w:w="2257" w:type="dxa"/>
                </w:tcPr>
                <w:p w14:paraId="6DF6B4A7" w14:textId="77777777" w:rsidR="00CF2909" w:rsidRPr="00581B55" w:rsidRDefault="00CF2909" w:rsidP="00035B08">
                  <w:pPr>
                    <w:spacing w:after="0" w:line="120" w:lineRule="atLeast"/>
                    <w:rPr>
                      <w:rFonts w:ascii="Arial" w:hAnsi="Arial"/>
                      <w:b w:val="0"/>
                      <w:sz w:val="18"/>
                      <w:szCs w:val="18"/>
                    </w:rPr>
                  </w:pPr>
                  <w:r w:rsidRPr="00581B55">
                    <w:rPr>
                      <w:rFonts w:ascii="Arial" w:hAnsi="Arial"/>
                      <w:b w:val="0"/>
                      <w:kern w:val="24"/>
                      <w:sz w:val="18"/>
                      <w:szCs w:val="18"/>
                    </w:rPr>
                    <w:t xml:space="preserve">2. Avoid </w:t>
                  </w:r>
                </w:p>
              </w:tc>
              <w:tc>
                <w:tcPr>
                  <w:tcW w:w="408" w:type="dxa"/>
                </w:tcPr>
                <w:p w14:paraId="2C7D4A5A" w14:textId="77777777" w:rsidR="00CF2909" w:rsidRPr="00581B55" w:rsidRDefault="00CF2909" w:rsidP="00035B08">
                  <w:pPr>
                    <w:spacing w:after="0"/>
                    <w:cnfStyle w:val="000000000000" w:firstRow="0" w:lastRow="0" w:firstColumn="0" w:lastColumn="0" w:oddVBand="0" w:evenVBand="0" w:oddHBand="0" w:evenHBand="0" w:firstRowFirstColumn="0" w:firstRowLastColumn="0" w:lastRowFirstColumn="0" w:lastRowLastColumn="0"/>
                    <w:rPr>
                      <w:rFonts w:ascii="Arial" w:hAnsi="Arial"/>
                      <w:b/>
                      <w:sz w:val="18"/>
                      <w:szCs w:val="18"/>
                    </w:rPr>
                  </w:pPr>
                </w:p>
              </w:tc>
            </w:tr>
            <w:tr w:rsidR="00CF2909" w:rsidRPr="00581B55" w14:paraId="62B779D1" w14:textId="77777777" w:rsidTr="00566DD5">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57" w:type="dxa"/>
                </w:tcPr>
                <w:p w14:paraId="0038744A" w14:textId="77777777" w:rsidR="00CF2909" w:rsidRPr="00581B55" w:rsidRDefault="00CF2909" w:rsidP="00035B08">
                  <w:pPr>
                    <w:spacing w:after="0" w:line="120" w:lineRule="atLeast"/>
                    <w:rPr>
                      <w:rFonts w:ascii="Arial" w:hAnsi="Arial"/>
                      <w:b w:val="0"/>
                      <w:sz w:val="18"/>
                      <w:szCs w:val="18"/>
                    </w:rPr>
                  </w:pPr>
                  <w:r w:rsidRPr="00581B55">
                    <w:rPr>
                      <w:rFonts w:ascii="Arial" w:hAnsi="Arial"/>
                      <w:b w:val="0"/>
                      <w:kern w:val="24"/>
                      <w:sz w:val="18"/>
                      <w:szCs w:val="18"/>
                    </w:rPr>
                    <w:t>3. Nature-based methods</w:t>
                  </w:r>
                </w:p>
              </w:tc>
              <w:tc>
                <w:tcPr>
                  <w:tcW w:w="408" w:type="dxa"/>
                </w:tcPr>
                <w:p w14:paraId="10D1FBD9" w14:textId="269842CD" w:rsidR="00CF2909" w:rsidRPr="00581B55" w:rsidRDefault="00B4666B" w:rsidP="00035B08">
                  <w:pPr>
                    <w:spacing w:after="0"/>
                    <w:cnfStyle w:val="000000100000" w:firstRow="0" w:lastRow="0" w:firstColumn="0" w:lastColumn="0" w:oddVBand="0" w:evenVBand="0" w:oddHBand="1" w:evenHBand="0" w:firstRowFirstColumn="0" w:firstRowLastColumn="0" w:lastRowFirstColumn="0" w:lastRowLastColumn="0"/>
                    <w:rPr>
                      <w:rFonts w:ascii="Arial" w:hAnsi="Arial"/>
                      <w:b/>
                      <w:sz w:val="18"/>
                      <w:szCs w:val="18"/>
                    </w:rPr>
                  </w:pPr>
                  <w:r w:rsidRPr="00581B55">
                    <w:rPr>
                      <w:rFonts w:ascii="Arial" w:hAnsi="Arial"/>
                      <w:b/>
                      <w:sz w:val="18"/>
                      <w:szCs w:val="18"/>
                    </w:rPr>
                    <w:sym w:font="Wingdings" w:char="F0FC"/>
                  </w:r>
                </w:p>
              </w:tc>
            </w:tr>
            <w:tr w:rsidR="00CF2909" w:rsidRPr="00581B55" w14:paraId="2E74E2BB" w14:textId="77777777" w:rsidTr="00566DD5">
              <w:trPr>
                <w:trHeight w:val="235"/>
              </w:trPr>
              <w:tc>
                <w:tcPr>
                  <w:cnfStyle w:val="001000000000" w:firstRow="0" w:lastRow="0" w:firstColumn="1" w:lastColumn="0" w:oddVBand="0" w:evenVBand="0" w:oddHBand="0" w:evenHBand="0" w:firstRowFirstColumn="0" w:firstRowLastColumn="0" w:lastRowFirstColumn="0" w:lastRowLastColumn="0"/>
                  <w:tcW w:w="2257" w:type="dxa"/>
                </w:tcPr>
                <w:p w14:paraId="33C921CC" w14:textId="77777777" w:rsidR="00CF2909" w:rsidRPr="00581B55" w:rsidRDefault="00CF2909" w:rsidP="00035B08">
                  <w:pPr>
                    <w:spacing w:after="0" w:line="120" w:lineRule="atLeast"/>
                    <w:rPr>
                      <w:rFonts w:ascii="Arial" w:hAnsi="Arial"/>
                      <w:b w:val="0"/>
                      <w:sz w:val="18"/>
                      <w:szCs w:val="18"/>
                    </w:rPr>
                  </w:pPr>
                  <w:r w:rsidRPr="00581B55">
                    <w:rPr>
                      <w:rFonts w:ascii="Arial" w:hAnsi="Arial"/>
                      <w:b w:val="0"/>
                      <w:kern w:val="24"/>
                      <w:sz w:val="18"/>
                      <w:szCs w:val="18"/>
                    </w:rPr>
                    <w:t xml:space="preserve">4. Accommodate </w:t>
                  </w:r>
                </w:p>
              </w:tc>
              <w:tc>
                <w:tcPr>
                  <w:tcW w:w="408" w:type="dxa"/>
                </w:tcPr>
                <w:p w14:paraId="4622571E" w14:textId="77777777" w:rsidR="00CF2909" w:rsidRPr="00581B55" w:rsidRDefault="00CF2909" w:rsidP="00035B08">
                  <w:pPr>
                    <w:spacing w:after="0"/>
                    <w:cnfStyle w:val="000000000000" w:firstRow="0" w:lastRow="0" w:firstColumn="0" w:lastColumn="0" w:oddVBand="0" w:evenVBand="0" w:oddHBand="0" w:evenHBand="0" w:firstRowFirstColumn="0" w:firstRowLastColumn="0" w:lastRowFirstColumn="0" w:lastRowLastColumn="0"/>
                    <w:rPr>
                      <w:rFonts w:ascii="Arial" w:hAnsi="Arial"/>
                      <w:b/>
                      <w:sz w:val="18"/>
                      <w:szCs w:val="18"/>
                    </w:rPr>
                  </w:pPr>
                </w:p>
              </w:tc>
            </w:tr>
            <w:tr w:rsidR="00CF2909" w:rsidRPr="00581B55" w14:paraId="70FD8843" w14:textId="77777777" w:rsidTr="00566D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57" w:type="dxa"/>
                </w:tcPr>
                <w:p w14:paraId="552AE8B0" w14:textId="77777777" w:rsidR="00CF2909" w:rsidRPr="00581B55" w:rsidRDefault="00CF2909" w:rsidP="00035B08">
                  <w:pPr>
                    <w:pStyle w:val="NormalWeb"/>
                    <w:spacing w:after="0" w:line="120" w:lineRule="atLeast"/>
                    <w:rPr>
                      <w:rFonts w:ascii="Arial" w:hAnsi="Arial" w:cs="Arial"/>
                      <w:b w:val="0"/>
                      <w:sz w:val="18"/>
                      <w:szCs w:val="18"/>
                    </w:rPr>
                  </w:pPr>
                  <w:r w:rsidRPr="00581B55">
                    <w:rPr>
                      <w:rFonts w:ascii="Arial" w:hAnsi="Arial" w:cs="Arial"/>
                      <w:b w:val="0"/>
                      <w:kern w:val="24"/>
                      <w:sz w:val="18"/>
                      <w:szCs w:val="18"/>
                    </w:rPr>
                    <w:t xml:space="preserve">5. Retreat </w:t>
                  </w:r>
                </w:p>
              </w:tc>
              <w:tc>
                <w:tcPr>
                  <w:tcW w:w="408" w:type="dxa"/>
                </w:tcPr>
                <w:p w14:paraId="6A2D9016" w14:textId="77777777" w:rsidR="00CF2909" w:rsidRPr="00581B55" w:rsidRDefault="00CF2909" w:rsidP="00035B08">
                  <w:pPr>
                    <w:spacing w:after="0"/>
                    <w:cnfStyle w:val="000000100000" w:firstRow="0" w:lastRow="0" w:firstColumn="0" w:lastColumn="0" w:oddVBand="0" w:evenVBand="0" w:oddHBand="1" w:evenHBand="0" w:firstRowFirstColumn="0" w:firstRowLastColumn="0" w:lastRowFirstColumn="0" w:lastRowLastColumn="0"/>
                    <w:rPr>
                      <w:rFonts w:ascii="Arial" w:hAnsi="Arial"/>
                      <w:b/>
                      <w:sz w:val="18"/>
                      <w:szCs w:val="18"/>
                    </w:rPr>
                  </w:pPr>
                </w:p>
              </w:tc>
            </w:tr>
            <w:tr w:rsidR="00CF2909" w:rsidRPr="00581B55" w14:paraId="5559295D" w14:textId="77777777" w:rsidTr="00853649">
              <w:trPr>
                <w:trHeight w:val="271"/>
              </w:trPr>
              <w:tc>
                <w:tcPr>
                  <w:cnfStyle w:val="001000000000" w:firstRow="0" w:lastRow="0" w:firstColumn="1" w:lastColumn="0" w:oddVBand="0" w:evenVBand="0" w:oddHBand="0" w:evenHBand="0" w:firstRowFirstColumn="0" w:firstRowLastColumn="0" w:lastRowFirstColumn="0" w:lastRowLastColumn="0"/>
                  <w:tcW w:w="2257" w:type="dxa"/>
                </w:tcPr>
                <w:p w14:paraId="49615E3D" w14:textId="77777777" w:rsidR="00CF2909" w:rsidRPr="00486B42" w:rsidRDefault="00CF2909" w:rsidP="00486B42">
                  <w:pPr>
                    <w:spacing w:after="0"/>
                    <w:rPr>
                      <w:rFonts w:ascii="Arial" w:hAnsi="Arial"/>
                      <w:b w:val="0"/>
                      <w:kern w:val="24"/>
                      <w:sz w:val="16"/>
                      <w:szCs w:val="16"/>
                    </w:rPr>
                  </w:pPr>
                  <w:r w:rsidRPr="00486B42">
                    <w:rPr>
                      <w:rFonts w:ascii="Arial" w:hAnsi="Arial"/>
                      <w:b w:val="0"/>
                      <w:kern w:val="24"/>
                      <w:sz w:val="16"/>
                      <w:szCs w:val="16"/>
                    </w:rPr>
                    <w:t xml:space="preserve">6. Protect </w:t>
                  </w:r>
                </w:p>
                <w:p w14:paraId="37691337" w14:textId="77777777" w:rsidR="00CF2909" w:rsidRPr="00486B42" w:rsidRDefault="00CF2909" w:rsidP="00486B42">
                  <w:pPr>
                    <w:spacing w:after="20"/>
                    <w:rPr>
                      <w:rFonts w:ascii="Arial" w:hAnsi="Arial"/>
                      <w:b w:val="0"/>
                      <w:kern w:val="24"/>
                      <w:sz w:val="16"/>
                      <w:szCs w:val="16"/>
                    </w:rPr>
                  </w:pPr>
                  <w:r w:rsidRPr="00581B55">
                    <w:rPr>
                      <w:rFonts w:ascii="Arial" w:hAnsi="Arial"/>
                      <w:b w:val="0"/>
                      <w:kern w:val="24"/>
                      <w:sz w:val="16"/>
                      <w:szCs w:val="16"/>
                    </w:rPr>
                    <w:t xml:space="preserve">(major engineering works) </w:t>
                  </w:r>
                </w:p>
              </w:tc>
              <w:tc>
                <w:tcPr>
                  <w:tcW w:w="408" w:type="dxa"/>
                </w:tcPr>
                <w:p w14:paraId="551302A4" w14:textId="1C3CC288" w:rsidR="00CF2909" w:rsidRPr="00581B55" w:rsidRDefault="00B4666B" w:rsidP="00035B08">
                  <w:pPr>
                    <w:spacing w:after="0"/>
                    <w:cnfStyle w:val="000000000000" w:firstRow="0" w:lastRow="0" w:firstColumn="0" w:lastColumn="0" w:oddVBand="0" w:evenVBand="0" w:oddHBand="0" w:evenHBand="0" w:firstRowFirstColumn="0" w:firstRowLastColumn="0" w:lastRowFirstColumn="0" w:lastRowLastColumn="0"/>
                    <w:rPr>
                      <w:rFonts w:ascii="Arial" w:hAnsi="Arial"/>
                      <w:b/>
                      <w:sz w:val="18"/>
                      <w:szCs w:val="18"/>
                    </w:rPr>
                  </w:pPr>
                  <w:r>
                    <w:rPr>
                      <w:rFonts w:ascii="Arial" w:hAnsi="Arial"/>
                      <w:b/>
                      <w:sz w:val="18"/>
                      <w:szCs w:val="18"/>
                    </w:rPr>
                    <w:t>*</w:t>
                  </w:r>
                </w:p>
              </w:tc>
            </w:tr>
          </w:tbl>
          <w:p w14:paraId="2660DCD6" w14:textId="77777777" w:rsidR="00E829BE" w:rsidRPr="00D025C2" w:rsidRDefault="00E829BE" w:rsidP="00D025C2">
            <w:pPr>
              <w:pStyle w:val="Default"/>
              <w:spacing w:after="60" w:line="240" w:lineRule="atLeast"/>
              <w:rPr>
                <w:rFonts w:asciiTheme="minorHAnsi" w:hAnsiTheme="minorHAnsi" w:cs="Arial"/>
                <w:color w:val="363534" w:themeColor="text1"/>
                <w:sz w:val="16"/>
                <w:szCs w:val="16"/>
              </w:rPr>
            </w:pPr>
            <w:r w:rsidRPr="00D025C2">
              <w:rPr>
                <w:rFonts w:asciiTheme="minorHAnsi" w:hAnsiTheme="minorHAnsi" w:cs="Arial"/>
                <w:color w:val="363534" w:themeColor="text1"/>
                <w:sz w:val="16"/>
                <w:szCs w:val="16"/>
              </w:rPr>
              <w:t xml:space="preserve">*Methods may use hybrid approaches with structures and engineering </w:t>
            </w:r>
          </w:p>
          <w:p w14:paraId="338C69E8" w14:textId="77777777" w:rsidR="008E7607" w:rsidRPr="00D025C2" w:rsidRDefault="008E7607" w:rsidP="008E7607">
            <w:pPr>
              <w:spacing w:before="40"/>
              <w:rPr>
                <w:sz w:val="16"/>
                <w:szCs w:val="16"/>
              </w:rPr>
            </w:pPr>
          </w:p>
        </w:tc>
      </w:tr>
    </w:tbl>
    <w:p w14:paraId="421EBDC5" w14:textId="77777777" w:rsidR="00622AD9" w:rsidRDefault="00622AD9" w:rsidP="008626C0">
      <w:pPr>
        <w:pStyle w:val="BodyTextSCC"/>
        <w:rPr>
          <w:rFonts w:cs="Arial"/>
          <w:i/>
          <w:iCs/>
          <w:sz w:val="20"/>
          <w:szCs w:val="22"/>
        </w:rPr>
      </w:pPr>
    </w:p>
    <w:p w14:paraId="5025C7D6" w14:textId="2D91606B" w:rsidR="008E7607" w:rsidRDefault="008E7607">
      <w:pPr>
        <w:spacing w:after="0"/>
        <w:rPr>
          <w:rFonts w:ascii="Arial" w:hAnsi="Arial"/>
          <w:i/>
          <w:color w:val="auto"/>
          <w:szCs w:val="22"/>
        </w:rPr>
      </w:pPr>
    </w:p>
    <w:tbl>
      <w:tblPr>
        <w:tblW w:w="5000" w:type="pct"/>
        <w:tblBorders>
          <w:top w:val="single" w:sz="4" w:space="0" w:color="D9D5E5" w:themeColor="accent5" w:themeTint="33"/>
          <w:left w:val="single" w:sz="4" w:space="0" w:color="D9D5E5" w:themeColor="accent5" w:themeTint="33"/>
          <w:bottom w:val="single" w:sz="4" w:space="0" w:color="D9D5E5" w:themeColor="accent5" w:themeTint="33"/>
          <w:right w:val="single" w:sz="4" w:space="0" w:color="D9D5E5" w:themeColor="accent5" w:themeTint="33"/>
          <w:insideH w:val="single" w:sz="4" w:space="0" w:color="D9D5E5" w:themeColor="accent5" w:themeTint="33"/>
          <w:insideV w:val="single" w:sz="4" w:space="0" w:color="D9D5E5" w:themeColor="accent5" w:themeTint="33"/>
        </w:tblBorders>
        <w:tblCellMar>
          <w:top w:w="28" w:type="dxa"/>
          <w:left w:w="57" w:type="dxa"/>
          <w:bottom w:w="28" w:type="dxa"/>
          <w:right w:w="57" w:type="dxa"/>
        </w:tblCellMar>
        <w:tblLook w:val="04A0" w:firstRow="1" w:lastRow="0" w:firstColumn="1" w:lastColumn="0" w:noHBand="0" w:noVBand="1"/>
      </w:tblPr>
      <w:tblGrid>
        <w:gridCol w:w="2425"/>
        <w:gridCol w:w="3601"/>
        <w:gridCol w:w="2050"/>
        <w:gridCol w:w="4525"/>
        <w:gridCol w:w="2789"/>
      </w:tblGrid>
      <w:tr w:rsidR="00C45171" w:rsidRPr="008751C0" w14:paraId="19686FE7" w14:textId="77777777" w:rsidTr="0052394E">
        <w:trPr>
          <w:trHeight w:val="850"/>
          <w:tblHeader/>
        </w:trPr>
        <w:tc>
          <w:tcPr>
            <w:tcW w:w="5000" w:type="pct"/>
            <w:gridSpan w:val="5"/>
            <w:shd w:val="clear" w:color="auto" w:fill="797391" w:themeFill="accent6"/>
            <w:tcMar>
              <w:top w:w="15" w:type="dxa"/>
              <w:left w:w="15" w:type="dxa"/>
              <w:bottom w:w="0" w:type="dxa"/>
              <w:right w:w="15" w:type="dxa"/>
            </w:tcMar>
            <w:vAlign w:val="center"/>
            <w:hideMark/>
          </w:tcPr>
          <w:p w14:paraId="122AB90F" w14:textId="77777777" w:rsidR="008E7607" w:rsidRDefault="008E7607" w:rsidP="00E826B9">
            <w:pPr>
              <w:spacing w:line="240" w:lineRule="auto"/>
              <w:ind w:left="113"/>
              <w:rPr>
                <w:b/>
                <w:bCs/>
                <w:color w:val="FFFFFF" w:themeColor="background1"/>
                <w:sz w:val="22"/>
                <w:szCs w:val="22"/>
              </w:rPr>
            </w:pPr>
            <w:r w:rsidRPr="00400846">
              <w:rPr>
                <w:b/>
                <w:bCs/>
                <w:color w:val="FFFFFF" w:themeColor="background1"/>
                <w:sz w:val="22"/>
                <w:szCs w:val="22"/>
              </w:rPr>
              <w:t xml:space="preserve">Engineering </w:t>
            </w:r>
          </w:p>
          <w:p w14:paraId="7B3A9152" w14:textId="27CCB244" w:rsidR="008E7607" w:rsidRDefault="008E7607" w:rsidP="00E826B9">
            <w:pPr>
              <w:autoSpaceDE w:val="0"/>
              <w:autoSpaceDN w:val="0"/>
              <w:adjustRightInd w:val="0"/>
              <w:spacing w:line="240" w:lineRule="auto"/>
              <w:ind w:left="113"/>
              <w:rPr>
                <w:rFonts w:ascii="Arial" w:hAnsi="Arial"/>
                <w:color w:val="FFFFFF" w:themeColor="background1"/>
                <w:sz w:val="18"/>
                <w:szCs w:val="18"/>
              </w:rPr>
            </w:pPr>
            <w:r w:rsidRPr="00931906">
              <w:rPr>
                <w:rFonts w:ascii="Arial" w:hAnsi="Arial"/>
                <w:color w:val="FFFFFF" w:themeColor="background1"/>
                <w:sz w:val="18"/>
                <w:szCs w:val="18"/>
              </w:rPr>
              <w:t>Use eng</w:t>
            </w:r>
            <w:r>
              <w:rPr>
                <w:rFonts w:ascii="Arial" w:hAnsi="Arial"/>
                <w:color w:val="FFFFFF" w:themeColor="background1"/>
                <w:sz w:val="18"/>
                <w:szCs w:val="18"/>
              </w:rPr>
              <w:t>in</w:t>
            </w:r>
            <w:r w:rsidRPr="00931906">
              <w:rPr>
                <w:rFonts w:ascii="Arial" w:hAnsi="Arial"/>
                <w:color w:val="FFFFFF" w:themeColor="background1"/>
                <w:sz w:val="18"/>
                <w:szCs w:val="18"/>
              </w:rPr>
              <w:t>eering an</w:t>
            </w:r>
            <w:r>
              <w:rPr>
                <w:rFonts w:ascii="Arial" w:hAnsi="Arial"/>
                <w:color w:val="FFFFFF" w:themeColor="background1"/>
                <w:sz w:val="18"/>
                <w:szCs w:val="18"/>
              </w:rPr>
              <w:t>d</w:t>
            </w:r>
            <w:r w:rsidRPr="00931906">
              <w:rPr>
                <w:rFonts w:ascii="Arial" w:hAnsi="Arial"/>
                <w:color w:val="FFFFFF" w:themeColor="background1"/>
                <w:sz w:val="18"/>
                <w:szCs w:val="18"/>
              </w:rPr>
              <w:t xml:space="preserve"> design </w:t>
            </w:r>
            <w:r>
              <w:rPr>
                <w:rFonts w:ascii="Arial" w:hAnsi="Arial"/>
                <w:color w:val="FFFFFF" w:themeColor="background1"/>
                <w:sz w:val="18"/>
                <w:szCs w:val="18"/>
              </w:rPr>
              <w:t xml:space="preserve">to develop coastal structures, engineered changes to landform, and infrastructure modifications.  </w:t>
            </w:r>
          </w:p>
          <w:p w14:paraId="329F03FB" w14:textId="3722B518" w:rsidR="008E7607" w:rsidRPr="00226F61" w:rsidRDefault="008E7607" w:rsidP="00E826B9">
            <w:pPr>
              <w:autoSpaceDE w:val="0"/>
              <w:autoSpaceDN w:val="0"/>
              <w:adjustRightInd w:val="0"/>
              <w:spacing w:line="240" w:lineRule="auto"/>
              <w:ind w:left="113"/>
              <w:rPr>
                <w:rFonts w:ascii="Arial" w:hAnsi="Arial"/>
                <w:color w:val="FFFFFF" w:themeColor="background1"/>
                <w:sz w:val="18"/>
                <w:szCs w:val="18"/>
              </w:rPr>
            </w:pPr>
            <w:r>
              <w:rPr>
                <w:rFonts w:ascii="Arial" w:hAnsi="Arial"/>
                <w:color w:val="FFFFFF" w:themeColor="background1"/>
                <w:sz w:val="18"/>
                <w:szCs w:val="18"/>
              </w:rPr>
              <w:t>Includes both “hard” and “soft” engineering and can be used in conjunction with some nature-based methods</w:t>
            </w:r>
            <w:r w:rsidR="004D6E6F">
              <w:rPr>
                <w:rFonts w:ascii="Arial" w:hAnsi="Arial"/>
                <w:color w:val="FFFFFF" w:themeColor="background1"/>
                <w:sz w:val="18"/>
                <w:szCs w:val="18"/>
              </w:rPr>
              <w:t>.</w:t>
            </w:r>
          </w:p>
        </w:tc>
      </w:tr>
      <w:tr w:rsidR="00040C7F" w:rsidRPr="00581B55" w14:paraId="2ED30B94" w14:textId="77777777" w:rsidTr="0052394E">
        <w:trPr>
          <w:trHeight w:val="20"/>
          <w:tblHeader/>
        </w:trPr>
        <w:tc>
          <w:tcPr>
            <w:tcW w:w="788" w:type="pct"/>
            <w:shd w:val="clear" w:color="auto" w:fill="E4E3E9" w:themeFill="accent6" w:themeFillTint="33"/>
            <w:vAlign w:val="center"/>
          </w:tcPr>
          <w:p w14:paraId="6EF0B371" w14:textId="3D27F2C0" w:rsidR="00084123" w:rsidRPr="00581B55" w:rsidRDefault="000B71C5" w:rsidP="007A7796">
            <w:pPr>
              <w:spacing w:after="0"/>
              <w:rPr>
                <w:rFonts w:ascii="Arial" w:hAnsi="Arial"/>
                <w:b/>
                <w:bCs/>
                <w:color w:val="auto"/>
                <w:sz w:val="18"/>
                <w:szCs w:val="18"/>
              </w:rPr>
            </w:pPr>
            <w:r>
              <w:rPr>
                <w:rFonts w:ascii="Arial" w:hAnsi="Arial"/>
                <w:b/>
                <w:bCs/>
                <w:color w:val="auto"/>
                <w:sz w:val="18"/>
                <w:szCs w:val="18"/>
              </w:rPr>
              <w:t>Action</w:t>
            </w:r>
            <w:r w:rsidRPr="00581B55">
              <w:rPr>
                <w:rFonts w:ascii="Arial" w:hAnsi="Arial"/>
                <w:b/>
                <w:bCs/>
                <w:color w:val="auto"/>
                <w:sz w:val="18"/>
                <w:szCs w:val="18"/>
              </w:rPr>
              <w:t xml:space="preserve"> </w:t>
            </w:r>
          </w:p>
        </w:tc>
        <w:tc>
          <w:tcPr>
            <w:tcW w:w="1170" w:type="pct"/>
            <w:shd w:val="clear" w:color="auto" w:fill="E4E3E9" w:themeFill="accent6" w:themeFillTint="33"/>
            <w:vAlign w:val="center"/>
          </w:tcPr>
          <w:p w14:paraId="07032A62" w14:textId="380B4A35" w:rsidR="00084123" w:rsidRPr="00581B55" w:rsidRDefault="000B71C5" w:rsidP="007A7796">
            <w:pPr>
              <w:spacing w:after="0"/>
              <w:rPr>
                <w:rFonts w:ascii="Arial" w:hAnsi="Arial"/>
                <w:b/>
                <w:bCs/>
                <w:color w:val="auto"/>
                <w:sz w:val="18"/>
                <w:szCs w:val="18"/>
              </w:rPr>
            </w:pPr>
            <w:r>
              <w:rPr>
                <w:rFonts w:ascii="Arial" w:hAnsi="Arial"/>
                <w:b/>
                <w:bCs/>
                <w:color w:val="auto"/>
                <w:sz w:val="18"/>
                <w:szCs w:val="18"/>
              </w:rPr>
              <w:t>Description</w:t>
            </w:r>
          </w:p>
        </w:tc>
        <w:tc>
          <w:tcPr>
            <w:tcW w:w="666" w:type="pct"/>
            <w:shd w:val="clear" w:color="auto" w:fill="E4E3E9" w:themeFill="accent6" w:themeFillTint="33"/>
            <w:vAlign w:val="center"/>
          </w:tcPr>
          <w:p w14:paraId="40C24250" w14:textId="74BD1FA6" w:rsidR="00084123" w:rsidRPr="00581B55" w:rsidRDefault="00084123" w:rsidP="00226F61">
            <w:pPr>
              <w:spacing w:after="0"/>
              <w:rPr>
                <w:rFonts w:ascii="Arial" w:hAnsi="Arial"/>
                <w:b/>
                <w:bCs/>
                <w:color w:val="auto"/>
                <w:sz w:val="18"/>
                <w:szCs w:val="18"/>
              </w:rPr>
            </w:pPr>
            <w:r w:rsidRPr="00581B55">
              <w:rPr>
                <w:rFonts w:ascii="Arial" w:hAnsi="Arial"/>
                <w:b/>
                <w:bCs/>
                <w:color w:val="auto"/>
                <w:sz w:val="18"/>
                <w:szCs w:val="18"/>
              </w:rPr>
              <w:t xml:space="preserve">What hazards </w:t>
            </w:r>
            <w:r w:rsidR="00CF291C">
              <w:rPr>
                <w:rFonts w:ascii="Arial" w:hAnsi="Arial"/>
                <w:b/>
                <w:bCs/>
                <w:color w:val="auto"/>
                <w:sz w:val="18"/>
                <w:szCs w:val="18"/>
              </w:rPr>
              <w:t>can</w:t>
            </w:r>
            <w:r w:rsidRPr="00581B55">
              <w:rPr>
                <w:rFonts w:ascii="Arial" w:hAnsi="Arial"/>
                <w:b/>
                <w:bCs/>
                <w:color w:val="auto"/>
                <w:sz w:val="18"/>
                <w:szCs w:val="18"/>
              </w:rPr>
              <w:t xml:space="preserve"> it help to manage?</w:t>
            </w:r>
          </w:p>
        </w:tc>
        <w:tc>
          <w:tcPr>
            <w:tcW w:w="1470" w:type="pct"/>
            <w:shd w:val="clear" w:color="auto" w:fill="E4E3E9" w:themeFill="accent6" w:themeFillTint="33"/>
            <w:vAlign w:val="center"/>
          </w:tcPr>
          <w:p w14:paraId="21C37BEA" w14:textId="44741491" w:rsidR="00084123" w:rsidRPr="00581B55" w:rsidRDefault="00084123" w:rsidP="007A7796">
            <w:pPr>
              <w:spacing w:after="0"/>
              <w:rPr>
                <w:rFonts w:ascii="Arial" w:hAnsi="Arial"/>
                <w:b/>
                <w:bCs/>
                <w:color w:val="auto"/>
                <w:sz w:val="18"/>
                <w:szCs w:val="18"/>
              </w:rPr>
            </w:pPr>
            <w:r w:rsidRPr="00581B55">
              <w:rPr>
                <w:rFonts w:ascii="Arial" w:hAnsi="Arial"/>
                <w:b/>
                <w:bCs/>
                <w:color w:val="auto"/>
                <w:sz w:val="18"/>
                <w:szCs w:val="18"/>
              </w:rPr>
              <w:t>Considerations (pros/cons)</w:t>
            </w:r>
          </w:p>
        </w:tc>
        <w:tc>
          <w:tcPr>
            <w:tcW w:w="906" w:type="pct"/>
            <w:shd w:val="clear" w:color="auto" w:fill="E4E3E9" w:themeFill="accent6" w:themeFillTint="33"/>
            <w:vAlign w:val="center"/>
          </w:tcPr>
          <w:p w14:paraId="63758743" w14:textId="77777777" w:rsidR="00084123" w:rsidRPr="00581B55" w:rsidRDefault="00084123" w:rsidP="007A7796">
            <w:pPr>
              <w:spacing w:after="0"/>
              <w:rPr>
                <w:rFonts w:ascii="Arial" w:hAnsi="Arial"/>
                <w:b/>
                <w:bCs/>
                <w:color w:val="auto"/>
                <w:sz w:val="18"/>
                <w:szCs w:val="18"/>
              </w:rPr>
            </w:pPr>
            <w:r w:rsidRPr="00581B55">
              <w:rPr>
                <w:rFonts w:ascii="Arial" w:hAnsi="Arial"/>
                <w:b/>
                <w:bCs/>
                <w:color w:val="auto"/>
                <w:sz w:val="18"/>
                <w:szCs w:val="18"/>
              </w:rPr>
              <w:t>Where it fits with MAC Policy</w:t>
            </w:r>
          </w:p>
        </w:tc>
      </w:tr>
      <w:tr w:rsidR="00040C7F" w:rsidRPr="00581B55" w14:paraId="0D0C2C75" w14:textId="77777777" w:rsidTr="00244006">
        <w:trPr>
          <w:trHeight w:val="868"/>
        </w:trPr>
        <w:tc>
          <w:tcPr>
            <w:tcW w:w="788" w:type="pct"/>
            <w:shd w:val="clear" w:color="auto" w:fill="FFFFFF" w:themeFill="background1"/>
          </w:tcPr>
          <w:p w14:paraId="7ADB4168" w14:textId="77777777" w:rsidR="00084123" w:rsidRDefault="00084123" w:rsidP="00B6350B">
            <w:pPr>
              <w:spacing w:before="40"/>
              <w:rPr>
                <w:rFonts w:ascii="Arial" w:hAnsi="Arial"/>
                <w:sz w:val="18"/>
                <w:szCs w:val="18"/>
              </w:rPr>
            </w:pPr>
            <w:r w:rsidRPr="00581B55">
              <w:rPr>
                <w:rFonts w:ascii="Arial" w:hAnsi="Arial"/>
                <w:b/>
                <w:bCs/>
                <w:sz w:val="18"/>
                <w:szCs w:val="18"/>
              </w:rPr>
              <w:t>Beach nourishment</w:t>
            </w:r>
            <w:r w:rsidRPr="00581B55">
              <w:rPr>
                <w:rFonts w:ascii="Arial" w:hAnsi="Arial"/>
                <w:sz w:val="18"/>
                <w:szCs w:val="18"/>
              </w:rPr>
              <w:t xml:space="preserve"> </w:t>
            </w:r>
          </w:p>
          <w:p w14:paraId="3FD84AFC" w14:textId="77777777" w:rsidR="00084123" w:rsidRDefault="00084123" w:rsidP="00B6350B">
            <w:pPr>
              <w:spacing w:before="40"/>
              <w:rPr>
                <w:rFonts w:ascii="Arial" w:hAnsi="Arial"/>
                <w:sz w:val="18"/>
                <w:szCs w:val="18"/>
              </w:rPr>
            </w:pPr>
            <w:r w:rsidRPr="00581B55">
              <w:rPr>
                <w:rFonts w:ascii="Arial" w:hAnsi="Arial"/>
                <w:sz w:val="18"/>
                <w:szCs w:val="18"/>
              </w:rPr>
              <w:t>Artificially moving sand onto the beach</w:t>
            </w:r>
            <w:r w:rsidR="00D94805">
              <w:rPr>
                <w:rFonts w:ascii="Arial" w:hAnsi="Arial"/>
                <w:sz w:val="18"/>
                <w:szCs w:val="18"/>
              </w:rPr>
              <w:t>.</w:t>
            </w:r>
          </w:p>
          <w:p w14:paraId="55A3EE2D" w14:textId="3AC58C00" w:rsidR="00D94805" w:rsidRPr="00581B55" w:rsidRDefault="00E71A7A" w:rsidP="00B6350B">
            <w:pPr>
              <w:spacing w:before="40"/>
              <w:rPr>
                <w:rFonts w:ascii="Arial" w:hAnsi="Arial"/>
                <w:b/>
                <w:bCs/>
                <w:sz w:val="18"/>
                <w:szCs w:val="18"/>
              </w:rPr>
            </w:pPr>
            <w:r>
              <w:rPr>
                <w:noProof/>
              </w:rPr>
              <w:drawing>
                <wp:inline distT="0" distB="0" distL="0" distR="0" wp14:anchorId="6A463A26" wp14:editId="08124080">
                  <wp:extent cx="1440000" cy="961109"/>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40000" cy="961109"/>
                          </a:xfrm>
                          <a:prstGeom prst="rect">
                            <a:avLst/>
                          </a:prstGeom>
                        </pic:spPr>
                      </pic:pic>
                    </a:graphicData>
                  </a:graphic>
                </wp:inline>
              </w:drawing>
            </w:r>
          </w:p>
        </w:tc>
        <w:tc>
          <w:tcPr>
            <w:tcW w:w="1170" w:type="pct"/>
            <w:shd w:val="clear" w:color="auto" w:fill="FFFFFF" w:themeFill="background1"/>
          </w:tcPr>
          <w:p w14:paraId="2AF1D404" w14:textId="77777777" w:rsidR="00084123" w:rsidRPr="00581B55" w:rsidRDefault="00084123" w:rsidP="00226F61">
            <w:pPr>
              <w:spacing w:before="40"/>
              <w:rPr>
                <w:rFonts w:ascii="Arial" w:hAnsi="Arial"/>
                <w:b/>
                <w:color w:val="8E83B1" w:themeColor="accent5" w:themeTint="99"/>
                <w:sz w:val="18"/>
                <w:szCs w:val="18"/>
              </w:rPr>
            </w:pPr>
            <w:r w:rsidRPr="00581B55">
              <w:rPr>
                <w:rFonts w:ascii="Arial" w:hAnsi="Arial"/>
                <w:b/>
                <w:color w:val="8E83B1" w:themeColor="accent5" w:themeTint="99"/>
                <w:sz w:val="18"/>
                <w:szCs w:val="18"/>
              </w:rPr>
              <w:t>Beach scraping</w:t>
            </w:r>
          </w:p>
          <w:p w14:paraId="65C78902" w14:textId="38F927F8" w:rsidR="00084123" w:rsidRPr="00581B55" w:rsidRDefault="00084123" w:rsidP="00226F61">
            <w:pPr>
              <w:rPr>
                <w:sz w:val="18"/>
                <w:szCs w:val="18"/>
              </w:rPr>
            </w:pPr>
            <w:r w:rsidRPr="00581B55">
              <w:rPr>
                <w:sz w:val="18"/>
                <w:szCs w:val="18"/>
              </w:rPr>
              <w:t>Moving sand from lower beach to upper beach</w:t>
            </w:r>
            <w:r>
              <w:rPr>
                <w:sz w:val="18"/>
                <w:szCs w:val="18"/>
              </w:rPr>
              <w:t xml:space="preserve"> areas</w:t>
            </w:r>
            <w:r w:rsidR="003D46E1">
              <w:rPr>
                <w:sz w:val="18"/>
                <w:szCs w:val="18"/>
              </w:rPr>
              <w:t>.</w:t>
            </w:r>
          </w:p>
          <w:p w14:paraId="1A5F55F4" w14:textId="77777777" w:rsidR="00084123" w:rsidRPr="00581B55" w:rsidRDefault="00084123" w:rsidP="00226F61">
            <w:pPr>
              <w:spacing w:before="40"/>
              <w:rPr>
                <w:rFonts w:ascii="Arial" w:hAnsi="Arial"/>
                <w:b/>
                <w:color w:val="8E83B1" w:themeColor="accent5" w:themeTint="99"/>
                <w:sz w:val="18"/>
                <w:szCs w:val="18"/>
              </w:rPr>
            </w:pPr>
            <w:r w:rsidRPr="00581B55">
              <w:rPr>
                <w:rFonts w:ascii="Arial" w:hAnsi="Arial"/>
                <w:b/>
                <w:color w:val="8E83B1" w:themeColor="accent5" w:themeTint="99"/>
                <w:sz w:val="18"/>
                <w:szCs w:val="18"/>
              </w:rPr>
              <w:t>Cart and place, dredge and pump</w:t>
            </w:r>
          </w:p>
          <w:p w14:paraId="163919FE" w14:textId="0694187B" w:rsidR="00084123" w:rsidRPr="00581B55" w:rsidRDefault="004D6E6F" w:rsidP="00226F61">
            <w:pPr>
              <w:rPr>
                <w:sz w:val="18"/>
                <w:szCs w:val="18"/>
              </w:rPr>
            </w:pPr>
            <w:r>
              <w:rPr>
                <w:sz w:val="18"/>
                <w:szCs w:val="18"/>
              </w:rPr>
              <w:t>Relocating or i</w:t>
            </w:r>
            <w:r w:rsidR="00084123" w:rsidRPr="00581B55">
              <w:rPr>
                <w:sz w:val="18"/>
                <w:szCs w:val="18"/>
              </w:rPr>
              <w:t>mporting sand</w:t>
            </w:r>
            <w:r w:rsidR="003D46E1">
              <w:rPr>
                <w:sz w:val="18"/>
                <w:szCs w:val="18"/>
              </w:rPr>
              <w:t>.</w:t>
            </w:r>
          </w:p>
          <w:p w14:paraId="66663849" w14:textId="77777777" w:rsidR="00084123" w:rsidRPr="00581B55" w:rsidRDefault="00084123" w:rsidP="00226F61">
            <w:pPr>
              <w:spacing w:before="40"/>
              <w:rPr>
                <w:rFonts w:ascii="Arial" w:hAnsi="Arial"/>
                <w:b/>
                <w:color w:val="8E83B1" w:themeColor="accent5" w:themeTint="99"/>
                <w:sz w:val="18"/>
                <w:szCs w:val="18"/>
              </w:rPr>
            </w:pPr>
            <w:r w:rsidRPr="00581B55">
              <w:rPr>
                <w:rFonts w:ascii="Arial" w:hAnsi="Arial"/>
                <w:b/>
                <w:color w:val="8E83B1" w:themeColor="accent5" w:themeTint="99"/>
                <w:sz w:val="18"/>
                <w:szCs w:val="18"/>
              </w:rPr>
              <w:t>Sand bypass</w:t>
            </w:r>
          </w:p>
          <w:p w14:paraId="22D8EE10" w14:textId="7A7BD450" w:rsidR="00084123" w:rsidRPr="00581B55" w:rsidRDefault="00084123" w:rsidP="00226F61">
            <w:pPr>
              <w:spacing w:before="40"/>
              <w:rPr>
                <w:rFonts w:ascii="Arial" w:hAnsi="Arial"/>
                <w:b/>
                <w:color w:val="8E83B1" w:themeColor="accent5" w:themeTint="99"/>
                <w:sz w:val="18"/>
                <w:szCs w:val="18"/>
              </w:rPr>
            </w:pPr>
            <w:r w:rsidRPr="00581B55">
              <w:rPr>
                <w:rFonts w:ascii="Arial" w:hAnsi="Arial"/>
                <w:sz w:val="18"/>
                <w:szCs w:val="18"/>
              </w:rPr>
              <w:t xml:space="preserve">Pumping sand around a natural or </w:t>
            </w:r>
            <w:r w:rsidR="00DE7AA2">
              <w:rPr>
                <w:rFonts w:ascii="Arial" w:hAnsi="Arial"/>
                <w:sz w:val="18"/>
                <w:szCs w:val="18"/>
              </w:rPr>
              <w:t>constructed</w:t>
            </w:r>
            <w:r w:rsidRPr="00581B55">
              <w:rPr>
                <w:rFonts w:ascii="Arial" w:hAnsi="Arial"/>
                <w:sz w:val="18"/>
                <w:szCs w:val="18"/>
              </w:rPr>
              <w:t xml:space="preserve"> obstacle to restore or enhance natural sediment flow</w:t>
            </w:r>
            <w:r w:rsidR="003D46E1">
              <w:rPr>
                <w:rFonts w:ascii="Arial" w:hAnsi="Arial"/>
                <w:sz w:val="18"/>
                <w:szCs w:val="18"/>
              </w:rPr>
              <w:t>.</w:t>
            </w:r>
          </w:p>
        </w:tc>
        <w:tc>
          <w:tcPr>
            <w:tcW w:w="666" w:type="pct"/>
            <w:shd w:val="clear" w:color="auto" w:fill="FFFFFF" w:themeFill="background1"/>
          </w:tcPr>
          <w:p w14:paraId="090F5BA3" w14:textId="1D91B5B7" w:rsidR="00084123" w:rsidRPr="00084123" w:rsidRDefault="00084123" w:rsidP="00E826B9">
            <w:pPr>
              <w:pStyle w:val="TableTextBullet"/>
              <w:rPr>
                <w:rFonts w:ascii="Arial" w:hAnsi="Arial"/>
                <w:szCs w:val="18"/>
              </w:rPr>
            </w:pPr>
            <w:r w:rsidRPr="00E826B9">
              <w:t>Short term erosion</w:t>
            </w:r>
          </w:p>
          <w:p w14:paraId="23A50918" w14:textId="756B76D3" w:rsidR="00084123" w:rsidRPr="00084123" w:rsidRDefault="00084123" w:rsidP="00E826B9">
            <w:pPr>
              <w:pStyle w:val="TableTextBullet"/>
              <w:rPr>
                <w:rFonts w:ascii="Arial" w:hAnsi="Arial"/>
                <w:szCs w:val="18"/>
              </w:rPr>
            </w:pPr>
            <w:r w:rsidRPr="00E826B9">
              <w:t>Long term erosion</w:t>
            </w:r>
          </w:p>
          <w:p w14:paraId="339F2FE2" w14:textId="4EAC446C" w:rsidR="00084123" w:rsidRPr="00084123" w:rsidRDefault="00084123" w:rsidP="00E826B9">
            <w:pPr>
              <w:pStyle w:val="TableTextBullet"/>
              <w:rPr>
                <w:rFonts w:ascii="Arial" w:hAnsi="Arial"/>
                <w:szCs w:val="18"/>
              </w:rPr>
            </w:pPr>
            <w:r w:rsidRPr="00E826B9">
              <w:t>Accretion</w:t>
            </w:r>
          </w:p>
          <w:p w14:paraId="378B916C" w14:textId="77777777" w:rsidR="00084123" w:rsidRPr="00084123" w:rsidRDefault="00084123" w:rsidP="00E826B9">
            <w:pPr>
              <w:pStyle w:val="TableTextBullet"/>
              <w:rPr>
                <w:rFonts w:ascii="Arial" w:hAnsi="Arial"/>
                <w:szCs w:val="18"/>
              </w:rPr>
            </w:pPr>
            <w:r w:rsidRPr="00E826B9">
              <w:t>Estuary dynamics</w:t>
            </w:r>
          </w:p>
          <w:p w14:paraId="0056B4BB" w14:textId="77777777" w:rsidR="00084123" w:rsidRPr="00084123" w:rsidRDefault="00084123" w:rsidP="00E826B9">
            <w:pPr>
              <w:pStyle w:val="TableTextBullet"/>
              <w:rPr>
                <w:rFonts w:ascii="Arial" w:hAnsi="Arial"/>
                <w:szCs w:val="18"/>
              </w:rPr>
            </w:pPr>
            <w:r w:rsidRPr="00E826B9">
              <w:t xml:space="preserve">Offshore sediment </w:t>
            </w:r>
            <w:r w:rsidRPr="00084123">
              <w:rPr>
                <w:rFonts w:ascii="Arial" w:hAnsi="Arial"/>
                <w:szCs w:val="18"/>
              </w:rPr>
              <w:t>dynamics</w:t>
            </w:r>
          </w:p>
          <w:p w14:paraId="31A6A82B" w14:textId="01DD58D1" w:rsidR="00084123" w:rsidRPr="00581B55" w:rsidRDefault="00084123" w:rsidP="00226F61">
            <w:pPr>
              <w:spacing w:before="40"/>
              <w:rPr>
                <w:rFonts w:ascii="Arial" w:hAnsi="Arial"/>
                <w:sz w:val="18"/>
                <w:szCs w:val="18"/>
              </w:rPr>
            </w:pPr>
          </w:p>
        </w:tc>
        <w:tc>
          <w:tcPr>
            <w:tcW w:w="1470" w:type="pct"/>
            <w:shd w:val="clear" w:color="auto" w:fill="FFFFFF" w:themeFill="background1"/>
          </w:tcPr>
          <w:p w14:paraId="676BE0B4" w14:textId="77777777" w:rsidR="00084123" w:rsidRPr="00581B55" w:rsidRDefault="00084123" w:rsidP="0097472F">
            <w:pPr>
              <w:spacing w:before="40"/>
              <w:rPr>
                <w:rFonts w:ascii="Arial" w:hAnsi="Arial"/>
                <w:b/>
                <w:color w:val="8E83B1" w:themeColor="accent5" w:themeTint="99"/>
                <w:sz w:val="18"/>
                <w:szCs w:val="18"/>
              </w:rPr>
            </w:pPr>
            <w:r w:rsidRPr="00581B55">
              <w:rPr>
                <w:rFonts w:ascii="Arial" w:hAnsi="Arial"/>
                <w:b/>
                <w:color w:val="8E83B1" w:themeColor="accent5" w:themeTint="99"/>
                <w:sz w:val="18"/>
                <w:szCs w:val="18"/>
              </w:rPr>
              <w:t>Pros</w:t>
            </w:r>
          </w:p>
          <w:p w14:paraId="6CF61400" w14:textId="7B8CF2A7" w:rsidR="00084123" w:rsidRDefault="00084123" w:rsidP="00E826B9">
            <w:pPr>
              <w:pStyle w:val="TableTextBullet"/>
              <w:rPr>
                <w:rFonts w:ascii="Arial" w:hAnsi="Arial"/>
                <w:szCs w:val="18"/>
              </w:rPr>
            </w:pPr>
            <w:r w:rsidRPr="00E826B9">
              <w:t xml:space="preserve">Increases beach width and the </w:t>
            </w:r>
            <w:r w:rsidRPr="00712C7E">
              <w:rPr>
                <w:rFonts w:ascii="Arial" w:hAnsi="Arial"/>
                <w:szCs w:val="18"/>
              </w:rPr>
              <w:t>sand available as a buffer for storms and wave attack</w:t>
            </w:r>
          </w:p>
          <w:p w14:paraId="570DF344" w14:textId="554AF015" w:rsidR="00291510" w:rsidRDefault="00291510" w:rsidP="00E826B9">
            <w:pPr>
              <w:pStyle w:val="TableTextBullet"/>
              <w:rPr>
                <w:rFonts w:ascii="Arial" w:hAnsi="Arial"/>
                <w:szCs w:val="18"/>
              </w:rPr>
            </w:pPr>
            <w:r w:rsidRPr="00E826B9">
              <w:t xml:space="preserve">Natural amenity </w:t>
            </w:r>
            <w:r w:rsidR="00AA3951">
              <w:rPr>
                <w:rFonts w:ascii="Arial" w:hAnsi="Arial"/>
                <w:szCs w:val="18"/>
              </w:rPr>
              <w:t xml:space="preserve">– sandy look and </w:t>
            </w:r>
            <w:r w:rsidR="00E43D95">
              <w:rPr>
                <w:rFonts w:ascii="Arial" w:hAnsi="Arial"/>
                <w:szCs w:val="18"/>
              </w:rPr>
              <w:t>feel</w:t>
            </w:r>
          </w:p>
          <w:p w14:paraId="246F293F" w14:textId="215ED86A" w:rsidR="00084123" w:rsidRPr="00E43D95" w:rsidRDefault="00CD124E" w:rsidP="00E826B9">
            <w:pPr>
              <w:pStyle w:val="TableTextBullet"/>
              <w:rPr>
                <w:rFonts w:ascii="Arial" w:hAnsi="Arial"/>
                <w:szCs w:val="18"/>
              </w:rPr>
            </w:pPr>
            <w:r w:rsidRPr="00E826B9">
              <w:t xml:space="preserve">Can </w:t>
            </w:r>
            <w:r w:rsidR="00E43D95">
              <w:rPr>
                <w:rFonts w:ascii="Arial" w:hAnsi="Arial"/>
                <w:szCs w:val="18"/>
              </w:rPr>
              <w:t>be used to create and enhance habitat</w:t>
            </w:r>
          </w:p>
          <w:p w14:paraId="7AD7DA95" w14:textId="77777777" w:rsidR="00084123" w:rsidRPr="00581B55" w:rsidRDefault="00084123" w:rsidP="0097472F">
            <w:pPr>
              <w:spacing w:before="40"/>
              <w:rPr>
                <w:rFonts w:ascii="Arial" w:hAnsi="Arial"/>
                <w:b/>
                <w:color w:val="8E83B1" w:themeColor="accent5" w:themeTint="99"/>
                <w:sz w:val="18"/>
                <w:szCs w:val="18"/>
              </w:rPr>
            </w:pPr>
            <w:r w:rsidRPr="00581B55">
              <w:rPr>
                <w:rFonts w:ascii="Arial" w:hAnsi="Arial"/>
                <w:b/>
                <w:color w:val="8E83B1" w:themeColor="accent5" w:themeTint="99"/>
                <w:sz w:val="18"/>
                <w:szCs w:val="18"/>
              </w:rPr>
              <w:t>Cons</w:t>
            </w:r>
          </w:p>
          <w:p w14:paraId="618E503D" w14:textId="6BEA0F34" w:rsidR="00084123" w:rsidRPr="00581B55" w:rsidRDefault="00084123" w:rsidP="00E826B9">
            <w:pPr>
              <w:pStyle w:val="TableTextBullet"/>
              <w:rPr>
                <w:color w:val="00B2A9" w:themeColor="text2"/>
                <w:szCs w:val="18"/>
              </w:rPr>
            </w:pPr>
            <w:r w:rsidRPr="00712C7E">
              <w:rPr>
                <w:rFonts w:ascii="Arial" w:hAnsi="Arial"/>
                <w:szCs w:val="18"/>
              </w:rPr>
              <w:t>Expensive</w:t>
            </w:r>
            <w:r w:rsidRPr="00581B55">
              <w:rPr>
                <w:szCs w:val="18"/>
              </w:rPr>
              <w:t>, temporary</w:t>
            </w:r>
          </w:p>
        </w:tc>
        <w:tc>
          <w:tcPr>
            <w:tcW w:w="906" w:type="pct"/>
            <w:shd w:val="clear" w:color="auto" w:fill="FFFFFF" w:themeFill="background1"/>
          </w:tcPr>
          <w:tbl>
            <w:tblPr>
              <w:tblStyle w:val="ListTable3-Accent6"/>
              <w:tblW w:w="2665" w:type="dxa"/>
              <w:tblCellMar>
                <w:top w:w="28" w:type="dxa"/>
                <w:bottom w:w="28" w:type="dxa"/>
              </w:tblCellMar>
              <w:tblLook w:val="04A0" w:firstRow="1" w:lastRow="0" w:firstColumn="1" w:lastColumn="0" w:noHBand="0" w:noVBand="1"/>
            </w:tblPr>
            <w:tblGrid>
              <w:gridCol w:w="2257"/>
              <w:gridCol w:w="408"/>
            </w:tblGrid>
            <w:tr w:rsidR="00084123" w:rsidRPr="00581B55" w14:paraId="323519E5" w14:textId="77777777" w:rsidTr="00566DD5">
              <w:trPr>
                <w:cnfStyle w:val="100000000000" w:firstRow="1" w:lastRow="0" w:firstColumn="0" w:lastColumn="0" w:oddVBand="0" w:evenVBand="0" w:oddHBand="0" w:evenHBand="0" w:firstRowFirstColumn="0" w:firstRowLastColumn="0" w:lastRowFirstColumn="0" w:lastRowLastColumn="0"/>
                <w:trHeight w:val="219"/>
              </w:trPr>
              <w:tc>
                <w:tcPr>
                  <w:cnfStyle w:val="001000000100" w:firstRow="0" w:lastRow="0" w:firstColumn="1" w:lastColumn="0" w:oddVBand="0" w:evenVBand="0" w:oddHBand="0" w:evenHBand="0" w:firstRowFirstColumn="1" w:firstRowLastColumn="0" w:lastRowFirstColumn="0" w:lastRowLastColumn="0"/>
                  <w:tcW w:w="2257" w:type="dxa"/>
                </w:tcPr>
                <w:p w14:paraId="36172FBB" w14:textId="77777777" w:rsidR="00084123" w:rsidRPr="00581B55" w:rsidRDefault="00084123" w:rsidP="00581B55">
                  <w:pPr>
                    <w:spacing w:after="0"/>
                    <w:rPr>
                      <w:rFonts w:ascii="Arial" w:hAnsi="Arial"/>
                      <w:b w:val="0"/>
                      <w:sz w:val="18"/>
                      <w:szCs w:val="18"/>
                    </w:rPr>
                  </w:pPr>
                  <w:r w:rsidRPr="00581B55">
                    <w:rPr>
                      <w:rFonts w:ascii="Arial" w:hAnsi="Arial"/>
                      <w:b w:val="0"/>
                      <w:sz w:val="18"/>
                      <w:szCs w:val="18"/>
                    </w:rPr>
                    <w:t xml:space="preserve">MAC Policy approach </w:t>
                  </w:r>
                </w:p>
              </w:tc>
              <w:tc>
                <w:tcPr>
                  <w:tcW w:w="408" w:type="dxa"/>
                </w:tcPr>
                <w:p w14:paraId="328EFAB7" w14:textId="77777777" w:rsidR="00084123" w:rsidRPr="00581B55" w:rsidRDefault="00084123" w:rsidP="00581B55">
                  <w:pPr>
                    <w:spacing w:after="0"/>
                    <w:cnfStyle w:val="100000000000" w:firstRow="1" w:lastRow="0" w:firstColumn="0" w:lastColumn="0" w:oddVBand="0" w:evenVBand="0" w:oddHBand="0" w:evenHBand="0" w:firstRowFirstColumn="0" w:firstRowLastColumn="0" w:lastRowFirstColumn="0" w:lastRowLastColumn="0"/>
                    <w:rPr>
                      <w:rFonts w:ascii="Arial" w:hAnsi="Arial"/>
                      <w:b w:val="0"/>
                      <w:sz w:val="18"/>
                      <w:szCs w:val="18"/>
                    </w:rPr>
                  </w:pPr>
                </w:p>
              </w:tc>
            </w:tr>
            <w:tr w:rsidR="00084123" w:rsidRPr="00581B55" w14:paraId="750F5975" w14:textId="77777777" w:rsidTr="00566DD5">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257" w:type="dxa"/>
                </w:tcPr>
                <w:p w14:paraId="3A2F30BF" w14:textId="77777777" w:rsidR="00084123" w:rsidRPr="00581B55" w:rsidRDefault="00084123" w:rsidP="00581B55">
                  <w:pPr>
                    <w:pStyle w:val="NormalWeb"/>
                    <w:spacing w:after="0" w:line="120" w:lineRule="atLeast"/>
                    <w:rPr>
                      <w:rFonts w:ascii="Arial" w:hAnsi="Arial" w:cs="Arial"/>
                      <w:b w:val="0"/>
                      <w:sz w:val="18"/>
                      <w:szCs w:val="18"/>
                    </w:rPr>
                  </w:pPr>
                  <w:r w:rsidRPr="00581B55">
                    <w:rPr>
                      <w:rFonts w:ascii="Arial" w:hAnsi="Arial" w:cs="Arial"/>
                      <w:b w:val="0"/>
                      <w:kern w:val="24"/>
                      <w:sz w:val="18"/>
                      <w:szCs w:val="18"/>
                    </w:rPr>
                    <w:t xml:space="preserve">1. Non intervention </w:t>
                  </w:r>
                </w:p>
              </w:tc>
              <w:tc>
                <w:tcPr>
                  <w:tcW w:w="408" w:type="dxa"/>
                </w:tcPr>
                <w:p w14:paraId="3F6DDEF6" w14:textId="77777777" w:rsidR="00084123" w:rsidRPr="00581B55" w:rsidRDefault="00084123" w:rsidP="00581B55">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084123" w:rsidRPr="00581B55" w14:paraId="4A12CB7F" w14:textId="77777777" w:rsidTr="00566DD5">
              <w:trPr>
                <w:trHeight w:val="227"/>
              </w:trPr>
              <w:tc>
                <w:tcPr>
                  <w:cnfStyle w:val="001000000000" w:firstRow="0" w:lastRow="0" w:firstColumn="1" w:lastColumn="0" w:oddVBand="0" w:evenVBand="0" w:oddHBand="0" w:evenHBand="0" w:firstRowFirstColumn="0" w:firstRowLastColumn="0" w:lastRowFirstColumn="0" w:lastRowLastColumn="0"/>
                  <w:tcW w:w="2257" w:type="dxa"/>
                </w:tcPr>
                <w:p w14:paraId="68E7D264" w14:textId="77777777" w:rsidR="00084123" w:rsidRPr="00581B55" w:rsidRDefault="00084123" w:rsidP="00581B55">
                  <w:pPr>
                    <w:spacing w:after="0" w:line="120" w:lineRule="atLeast"/>
                    <w:rPr>
                      <w:rFonts w:ascii="Arial" w:hAnsi="Arial"/>
                      <w:b w:val="0"/>
                      <w:sz w:val="18"/>
                      <w:szCs w:val="18"/>
                    </w:rPr>
                  </w:pPr>
                  <w:r w:rsidRPr="00581B55">
                    <w:rPr>
                      <w:rFonts w:ascii="Arial" w:hAnsi="Arial"/>
                      <w:b w:val="0"/>
                      <w:kern w:val="24"/>
                      <w:sz w:val="18"/>
                      <w:szCs w:val="18"/>
                    </w:rPr>
                    <w:t xml:space="preserve">2. Avoid </w:t>
                  </w:r>
                </w:p>
              </w:tc>
              <w:tc>
                <w:tcPr>
                  <w:tcW w:w="408" w:type="dxa"/>
                </w:tcPr>
                <w:p w14:paraId="207F2DF5" w14:textId="77777777" w:rsidR="00084123" w:rsidRPr="00581B55" w:rsidRDefault="00084123" w:rsidP="00581B55">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p>
              </w:tc>
            </w:tr>
            <w:tr w:rsidR="00084123" w:rsidRPr="00581B55" w14:paraId="3489AAB3" w14:textId="77777777" w:rsidTr="00566DD5">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57" w:type="dxa"/>
                </w:tcPr>
                <w:p w14:paraId="4E15A984" w14:textId="77777777" w:rsidR="00084123" w:rsidRPr="00581B55" w:rsidRDefault="00084123" w:rsidP="00581B55">
                  <w:pPr>
                    <w:spacing w:after="0" w:line="120" w:lineRule="atLeast"/>
                    <w:rPr>
                      <w:rFonts w:ascii="Arial" w:hAnsi="Arial"/>
                      <w:b w:val="0"/>
                      <w:sz w:val="18"/>
                      <w:szCs w:val="18"/>
                    </w:rPr>
                  </w:pPr>
                  <w:r w:rsidRPr="00581B55">
                    <w:rPr>
                      <w:rFonts w:ascii="Arial" w:hAnsi="Arial"/>
                      <w:b w:val="0"/>
                      <w:kern w:val="24"/>
                      <w:sz w:val="18"/>
                      <w:szCs w:val="18"/>
                    </w:rPr>
                    <w:t>3. Nature-based methods</w:t>
                  </w:r>
                </w:p>
              </w:tc>
              <w:tc>
                <w:tcPr>
                  <w:tcW w:w="408" w:type="dxa"/>
                </w:tcPr>
                <w:p w14:paraId="301519C0" w14:textId="77777777" w:rsidR="00084123" w:rsidRPr="00581B55" w:rsidRDefault="00084123" w:rsidP="00581B55">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084123" w:rsidRPr="00581B55" w14:paraId="2B0F5FC9" w14:textId="77777777" w:rsidTr="00566DD5">
              <w:trPr>
                <w:trHeight w:val="235"/>
              </w:trPr>
              <w:tc>
                <w:tcPr>
                  <w:cnfStyle w:val="001000000000" w:firstRow="0" w:lastRow="0" w:firstColumn="1" w:lastColumn="0" w:oddVBand="0" w:evenVBand="0" w:oddHBand="0" w:evenHBand="0" w:firstRowFirstColumn="0" w:firstRowLastColumn="0" w:lastRowFirstColumn="0" w:lastRowLastColumn="0"/>
                  <w:tcW w:w="2257" w:type="dxa"/>
                </w:tcPr>
                <w:p w14:paraId="2066679A" w14:textId="77777777" w:rsidR="00084123" w:rsidRPr="00581B55" w:rsidRDefault="00084123" w:rsidP="00581B55">
                  <w:pPr>
                    <w:spacing w:after="0" w:line="120" w:lineRule="atLeast"/>
                    <w:rPr>
                      <w:rFonts w:ascii="Arial" w:hAnsi="Arial"/>
                      <w:b w:val="0"/>
                      <w:sz w:val="18"/>
                      <w:szCs w:val="18"/>
                    </w:rPr>
                  </w:pPr>
                  <w:r w:rsidRPr="00581B55">
                    <w:rPr>
                      <w:rFonts w:ascii="Arial" w:hAnsi="Arial"/>
                      <w:b w:val="0"/>
                      <w:kern w:val="24"/>
                      <w:sz w:val="18"/>
                      <w:szCs w:val="18"/>
                    </w:rPr>
                    <w:t xml:space="preserve">4. Accommodate </w:t>
                  </w:r>
                </w:p>
              </w:tc>
              <w:tc>
                <w:tcPr>
                  <w:tcW w:w="408" w:type="dxa"/>
                </w:tcPr>
                <w:p w14:paraId="13A138DE" w14:textId="77777777" w:rsidR="00084123" w:rsidRPr="00581B55" w:rsidRDefault="00084123" w:rsidP="00581B55">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p>
              </w:tc>
            </w:tr>
            <w:tr w:rsidR="00084123" w:rsidRPr="00581B55" w14:paraId="5FC0469A" w14:textId="77777777" w:rsidTr="00566D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57" w:type="dxa"/>
                </w:tcPr>
                <w:p w14:paraId="07DA7246" w14:textId="77777777" w:rsidR="00084123" w:rsidRPr="00581B55" w:rsidRDefault="00084123" w:rsidP="00581B55">
                  <w:pPr>
                    <w:pStyle w:val="NormalWeb"/>
                    <w:spacing w:after="0" w:line="120" w:lineRule="atLeast"/>
                    <w:rPr>
                      <w:rFonts w:ascii="Arial" w:hAnsi="Arial" w:cs="Arial"/>
                      <w:b w:val="0"/>
                      <w:sz w:val="18"/>
                      <w:szCs w:val="18"/>
                    </w:rPr>
                  </w:pPr>
                  <w:r w:rsidRPr="00581B55">
                    <w:rPr>
                      <w:rFonts w:ascii="Arial" w:hAnsi="Arial" w:cs="Arial"/>
                      <w:b w:val="0"/>
                      <w:kern w:val="24"/>
                      <w:sz w:val="18"/>
                      <w:szCs w:val="18"/>
                    </w:rPr>
                    <w:t xml:space="preserve">5. Retreat </w:t>
                  </w:r>
                </w:p>
              </w:tc>
              <w:tc>
                <w:tcPr>
                  <w:tcW w:w="408" w:type="dxa"/>
                </w:tcPr>
                <w:p w14:paraId="625E8925" w14:textId="77777777" w:rsidR="00084123" w:rsidRPr="00581B55" w:rsidRDefault="00084123" w:rsidP="00581B55">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084123" w:rsidRPr="00581B55" w14:paraId="13BAACD5" w14:textId="77777777" w:rsidTr="00566DD5">
              <w:trPr>
                <w:trHeight w:val="271"/>
              </w:trPr>
              <w:tc>
                <w:tcPr>
                  <w:cnfStyle w:val="001000000000" w:firstRow="0" w:lastRow="0" w:firstColumn="1" w:lastColumn="0" w:oddVBand="0" w:evenVBand="0" w:oddHBand="0" w:evenHBand="0" w:firstRowFirstColumn="0" w:firstRowLastColumn="0" w:lastRowFirstColumn="0" w:lastRowLastColumn="0"/>
                  <w:tcW w:w="2257" w:type="dxa"/>
                </w:tcPr>
                <w:p w14:paraId="6E616CF1" w14:textId="77777777" w:rsidR="00084123" w:rsidRPr="00581B55" w:rsidRDefault="00084123" w:rsidP="00581B55">
                  <w:pPr>
                    <w:pStyle w:val="NormalWeb"/>
                    <w:spacing w:after="0"/>
                    <w:rPr>
                      <w:rFonts w:ascii="Arial" w:hAnsi="Arial" w:cs="Arial"/>
                      <w:b w:val="0"/>
                      <w:sz w:val="18"/>
                      <w:szCs w:val="18"/>
                    </w:rPr>
                  </w:pPr>
                  <w:r w:rsidRPr="00581B55">
                    <w:rPr>
                      <w:rFonts w:ascii="Arial" w:hAnsi="Arial" w:cs="Arial"/>
                      <w:b w:val="0"/>
                      <w:kern w:val="24"/>
                      <w:sz w:val="18"/>
                      <w:szCs w:val="18"/>
                    </w:rPr>
                    <w:t xml:space="preserve">6. Protect </w:t>
                  </w:r>
                </w:p>
                <w:p w14:paraId="2A9D4214" w14:textId="77777777" w:rsidR="00084123" w:rsidRPr="00581B55" w:rsidRDefault="00084123" w:rsidP="00486B42">
                  <w:pPr>
                    <w:spacing w:after="20"/>
                    <w:rPr>
                      <w:rFonts w:ascii="Arial" w:hAnsi="Arial"/>
                      <w:b w:val="0"/>
                      <w:sz w:val="18"/>
                      <w:szCs w:val="18"/>
                    </w:rPr>
                  </w:pPr>
                  <w:r w:rsidRPr="00581B55">
                    <w:rPr>
                      <w:rFonts w:ascii="Arial" w:hAnsi="Arial"/>
                      <w:b w:val="0"/>
                      <w:kern w:val="24"/>
                      <w:sz w:val="16"/>
                      <w:szCs w:val="16"/>
                    </w:rPr>
                    <w:t xml:space="preserve">(major engineering works) </w:t>
                  </w:r>
                </w:p>
              </w:tc>
              <w:tc>
                <w:tcPr>
                  <w:tcW w:w="408" w:type="dxa"/>
                </w:tcPr>
                <w:p w14:paraId="6DFCBBB9" w14:textId="77777777" w:rsidR="00084123" w:rsidRPr="00581B55" w:rsidRDefault="00084123" w:rsidP="00581B55">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r w:rsidRPr="00581B55">
                    <w:rPr>
                      <w:rFonts w:ascii="Arial" w:hAnsi="Arial"/>
                      <w:b/>
                      <w:bCs/>
                      <w:sz w:val="18"/>
                      <w:szCs w:val="18"/>
                    </w:rPr>
                    <w:sym w:font="Wingdings" w:char="F0FC"/>
                  </w:r>
                </w:p>
              </w:tc>
            </w:tr>
          </w:tbl>
          <w:p w14:paraId="68D34BB4" w14:textId="77777777" w:rsidR="00084123" w:rsidRPr="00581B55" w:rsidRDefault="00084123" w:rsidP="00B6350B">
            <w:pPr>
              <w:spacing w:before="40"/>
              <w:rPr>
                <w:rFonts w:ascii="Arial" w:hAnsi="Arial"/>
                <w:b/>
                <w:bCs/>
                <w:color w:val="00B2A9" w:themeColor="text2"/>
                <w:sz w:val="18"/>
                <w:szCs w:val="18"/>
              </w:rPr>
            </w:pPr>
          </w:p>
        </w:tc>
      </w:tr>
      <w:tr w:rsidR="00040C7F" w:rsidRPr="00581B55" w14:paraId="560DD561" w14:textId="77777777" w:rsidTr="00244006">
        <w:trPr>
          <w:trHeight w:val="868"/>
        </w:trPr>
        <w:tc>
          <w:tcPr>
            <w:tcW w:w="788" w:type="pct"/>
            <w:shd w:val="clear" w:color="auto" w:fill="FFFFFF" w:themeFill="background1"/>
          </w:tcPr>
          <w:p w14:paraId="1EABE086" w14:textId="77777777" w:rsidR="00D7211F" w:rsidRDefault="00084123" w:rsidP="0097472F">
            <w:pPr>
              <w:spacing w:before="40"/>
              <w:rPr>
                <w:sz w:val="18"/>
                <w:szCs w:val="18"/>
              </w:rPr>
            </w:pPr>
            <w:r w:rsidRPr="00581B55">
              <w:rPr>
                <w:rFonts w:ascii="Arial" w:hAnsi="Arial"/>
                <w:b/>
                <w:bCs/>
                <w:sz w:val="18"/>
                <w:szCs w:val="18"/>
              </w:rPr>
              <w:lastRenderedPageBreak/>
              <w:t>Dredging</w:t>
            </w:r>
            <w:r w:rsidRPr="00581B55">
              <w:rPr>
                <w:sz w:val="18"/>
                <w:szCs w:val="18"/>
              </w:rPr>
              <w:t xml:space="preserve"> </w:t>
            </w:r>
          </w:p>
          <w:p w14:paraId="50F7AFE1" w14:textId="62E2121B" w:rsidR="00084123" w:rsidRDefault="00084123" w:rsidP="0097472F">
            <w:pPr>
              <w:spacing w:before="40"/>
              <w:rPr>
                <w:sz w:val="18"/>
                <w:szCs w:val="18"/>
              </w:rPr>
            </w:pPr>
            <w:r w:rsidRPr="00581B55">
              <w:rPr>
                <w:sz w:val="18"/>
                <w:szCs w:val="18"/>
              </w:rPr>
              <w:t>Removal of sediment to manage offshore channels and hydrodynamics</w:t>
            </w:r>
            <w:r w:rsidR="009B73DD">
              <w:rPr>
                <w:sz w:val="18"/>
                <w:szCs w:val="18"/>
              </w:rPr>
              <w:t>.</w:t>
            </w:r>
          </w:p>
          <w:p w14:paraId="13773E4A" w14:textId="3AD9BB0C" w:rsidR="00D94805" w:rsidRPr="00581B55" w:rsidRDefault="0079507A" w:rsidP="0097472F">
            <w:pPr>
              <w:spacing w:before="40"/>
              <w:rPr>
                <w:rFonts w:ascii="Arial" w:hAnsi="Arial"/>
                <w:b/>
                <w:bCs/>
                <w:sz w:val="18"/>
                <w:szCs w:val="18"/>
              </w:rPr>
            </w:pPr>
            <w:r>
              <w:rPr>
                <w:noProof/>
              </w:rPr>
              <w:drawing>
                <wp:inline distT="0" distB="0" distL="0" distR="0" wp14:anchorId="4DE9883C" wp14:editId="53EADA1B">
                  <wp:extent cx="1438240" cy="942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 b="6615"/>
                          <a:stretch/>
                        </pic:blipFill>
                        <pic:spPr bwMode="auto">
                          <a:xfrm>
                            <a:off x="0" y="0"/>
                            <a:ext cx="1440000" cy="944129"/>
                          </a:xfrm>
                          <a:prstGeom prst="rect">
                            <a:avLst/>
                          </a:prstGeom>
                          <a:ln>
                            <a:noFill/>
                          </a:ln>
                          <a:extLst>
                            <a:ext uri="{53640926-AAD7-44D8-BBD7-CCE9431645EC}">
                              <a14:shadowObscured xmlns:a14="http://schemas.microsoft.com/office/drawing/2010/main"/>
                            </a:ext>
                          </a:extLst>
                        </pic:spPr>
                      </pic:pic>
                    </a:graphicData>
                  </a:graphic>
                </wp:inline>
              </w:drawing>
            </w:r>
          </w:p>
        </w:tc>
        <w:tc>
          <w:tcPr>
            <w:tcW w:w="1170" w:type="pct"/>
            <w:shd w:val="clear" w:color="auto" w:fill="FFFFFF" w:themeFill="background1"/>
          </w:tcPr>
          <w:p w14:paraId="044C9AA5" w14:textId="77777777" w:rsidR="00084123" w:rsidRDefault="00084123" w:rsidP="00226F61">
            <w:pPr>
              <w:spacing w:before="40"/>
              <w:rPr>
                <w:rFonts w:ascii="Arial" w:hAnsi="Arial"/>
                <w:b/>
                <w:color w:val="8E83B1" w:themeColor="accent5" w:themeTint="99"/>
                <w:sz w:val="18"/>
                <w:szCs w:val="18"/>
              </w:rPr>
            </w:pPr>
            <w:r w:rsidRPr="00581B55">
              <w:rPr>
                <w:rFonts w:ascii="Arial" w:hAnsi="Arial"/>
                <w:b/>
                <w:color w:val="8E83B1" w:themeColor="accent5" w:themeTint="99"/>
                <w:sz w:val="18"/>
                <w:szCs w:val="18"/>
              </w:rPr>
              <w:t>Mechanical dredgers</w:t>
            </w:r>
          </w:p>
          <w:p w14:paraId="36BACC40" w14:textId="3B583D7B" w:rsidR="00084123" w:rsidRPr="00581B55" w:rsidRDefault="00DB790A" w:rsidP="00226F61">
            <w:pPr>
              <w:spacing w:before="40"/>
              <w:rPr>
                <w:sz w:val="18"/>
                <w:szCs w:val="18"/>
              </w:rPr>
            </w:pPr>
            <w:r w:rsidRPr="00DB790A">
              <w:rPr>
                <w:rFonts w:ascii="Arial" w:hAnsi="Arial"/>
                <w:sz w:val="18"/>
                <w:szCs w:val="18"/>
              </w:rPr>
              <w:t>Use machinery</w:t>
            </w:r>
            <w:r>
              <w:rPr>
                <w:rFonts w:ascii="Arial" w:hAnsi="Arial"/>
                <w:sz w:val="18"/>
                <w:szCs w:val="18"/>
              </w:rPr>
              <w:t xml:space="preserve"> (excavators)</w:t>
            </w:r>
            <w:r w:rsidRPr="00DB790A">
              <w:rPr>
                <w:rFonts w:ascii="Arial" w:hAnsi="Arial"/>
                <w:sz w:val="18"/>
                <w:szCs w:val="18"/>
              </w:rPr>
              <w:t xml:space="preserve"> to move and place</w:t>
            </w:r>
            <w:r>
              <w:rPr>
                <w:rFonts w:ascii="Arial" w:hAnsi="Arial"/>
                <w:sz w:val="18"/>
                <w:szCs w:val="18"/>
              </w:rPr>
              <w:t xml:space="preserve"> sand. </w:t>
            </w:r>
            <w:r w:rsidR="00995F37">
              <w:rPr>
                <w:rFonts w:ascii="Arial" w:hAnsi="Arial"/>
                <w:sz w:val="18"/>
                <w:szCs w:val="18"/>
              </w:rPr>
              <w:t xml:space="preserve">Examples include </w:t>
            </w:r>
            <w:r w:rsidR="005A1652">
              <w:rPr>
                <w:rFonts w:ascii="Arial" w:hAnsi="Arial"/>
                <w:sz w:val="18"/>
                <w:szCs w:val="18"/>
              </w:rPr>
              <w:t>b</w:t>
            </w:r>
            <w:r w:rsidR="00084123" w:rsidRPr="00581B55">
              <w:rPr>
                <w:sz w:val="18"/>
                <w:szCs w:val="18"/>
              </w:rPr>
              <w:t>ucket</w:t>
            </w:r>
            <w:r w:rsidR="00084123">
              <w:rPr>
                <w:sz w:val="18"/>
                <w:szCs w:val="18"/>
              </w:rPr>
              <w:t xml:space="preserve">, </w:t>
            </w:r>
            <w:r w:rsidR="005A1652">
              <w:rPr>
                <w:sz w:val="18"/>
                <w:szCs w:val="18"/>
              </w:rPr>
              <w:t>b</w:t>
            </w:r>
            <w:r w:rsidR="00084123" w:rsidRPr="00581B55">
              <w:rPr>
                <w:sz w:val="18"/>
                <w:szCs w:val="18"/>
              </w:rPr>
              <w:t>ucket ladder</w:t>
            </w:r>
            <w:r w:rsidR="00084123">
              <w:rPr>
                <w:sz w:val="18"/>
                <w:szCs w:val="18"/>
              </w:rPr>
              <w:t xml:space="preserve">, </w:t>
            </w:r>
            <w:r w:rsidR="005A1652">
              <w:rPr>
                <w:sz w:val="18"/>
                <w:szCs w:val="18"/>
              </w:rPr>
              <w:t>g</w:t>
            </w:r>
            <w:r w:rsidR="00084123" w:rsidRPr="00581B55">
              <w:rPr>
                <w:sz w:val="18"/>
                <w:szCs w:val="18"/>
              </w:rPr>
              <w:t>rab</w:t>
            </w:r>
            <w:r w:rsidR="00084123">
              <w:rPr>
                <w:sz w:val="18"/>
                <w:szCs w:val="18"/>
              </w:rPr>
              <w:t xml:space="preserve">, </w:t>
            </w:r>
            <w:r w:rsidR="005A1652">
              <w:rPr>
                <w:sz w:val="18"/>
                <w:szCs w:val="18"/>
              </w:rPr>
              <w:t>b</w:t>
            </w:r>
            <w:r w:rsidR="00084123" w:rsidRPr="00581B55">
              <w:rPr>
                <w:sz w:val="18"/>
                <w:szCs w:val="18"/>
              </w:rPr>
              <w:t xml:space="preserve">ackhoe </w:t>
            </w:r>
            <w:r w:rsidR="005A1652">
              <w:rPr>
                <w:sz w:val="18"/>
                <w:szCs w:val="18"/>
              </w:rPr>
              <w:t>dredgers</w:t>
            </w:r>
            <w:r w:rsidR="0060606C">
              <w:rPr>
                <w:sz w:val="18"/>
                <w:szCs w:val="18"/>
              </w:rPr>
              <w:t>.</w:t>
            </w:r>
            <w:r w:rsidR="005A1652">
              <w:rPr>
                <w:sz w:val="18"/>
                <w:szCs w:val="18"/>
              </w:rPr>
              <w:t xml:space="preserve"> </w:t>
            </w:r>
          </w:p>
          <w:p w14:paraId="55C45206" w14:textId="77777777" w:rsidR="00084123" w:rsidRPr="00581B55" w:rsidRDefault="00084123" w:rsidP="00226F61">
            <w:pPr>
              <w:spacing w:before="40"/>
              <w:rPr>
                <w:rFonts w:ascii="Arial" w:hAnsi="Arial"/>
                <w:b/>
                <w:color w:val="8E83B1" w:themeColor="accent5" w:themeTint="99"/>
                <w:sz w:val="18"/>
                <w:szCs w:val="18"/>
              </w:rPr>
            </w:pPr>
            <w:r w:rsidRPr="00581B55">
              <w:rPr>
                <w:rFonts w:ascii="Arial" w:hAnsi="Arial"/>
                <w:b/>
                <w:color w:val="8E83B1" w:themeColor="accent5" w:themeTint="99"/>
                <w:sz w:val="18"/>
                <w:szCs w:val="18"/>
              </w:rPr>
              <w:t>Hydraulic dredgers</w:t>
            </w:r>
          </w:p>
          <w:p w14:paraId="2773F28E" w14:textId="6945D897" w:rsidR="00084123" w:rsidRPr="00B116C2" w:rsidRDefault="00F773EC" w:rsidP="00226F61">
            <w:pPr>
              <w:rPr>
                <w:sz w:val="18"/>
                <w:szCs w:val="18"/>
              </w:rPr>
            </w:pPr>
            <w:r>
              <w:rPr>
                <w:rFonts w:ascii="Arial" w:hAnsi="Arial"/>
                <w:sz w:val="18"/>
                <w:szCs w:val="18"/>
              </w:rPr>
              <w:t>Moves</w:t>
            </w:r>
            <w:r w:rsidR="000C4968">
              <w:rPr>
                <w:rFonts w:ascii="Arial" w:hAnsi="Arial"/>
                <w:sz w:val="18"/>
                <w:szCs w:val="18"/>
              </w:rPr>
              <w:t xml:space="preserve"> </w:t>
            </w:r>
            <w:r>
              <w:rPr>
                <w:rFonts w:ascii="Arial" w:hAnsi="Arial"/>
                <w:sz w:val="18"/>
                <w:szCs w:val="18"/>
              </w:rPr>
              <w:t xml:space="preserve">sand in a liquid form, </w:t>
            </w:r>
            <w:r w:rsidR="000C4968">
              <w:rPr>
                <w:rFonts w:ascii="Arial" w:hAnsi="Arial"/>
                <w:sz w:val="18"/>
                <w:szCs w:val="18"/>
              </w:rPr>
              <w:t xml:space="preserve">pumping </w:t>
            </w:r>
            <w:r w:rsidR="007E3BE4">
              <w:rPr>
                <w:rFonts w:ascii="Arial" w:hAnsi="Arial"/>
                <w:sz w:val="18"/>
                <w:szCs w:val="18"/>
              </w:rPr>
              <w:t xml:space="preserve">dredged material </w:t>
            </w:r>
            <w:r w:rsidR="00832CFD">
              <w:rPr>
                <w:rFonts w:ascii="Arial" w:hAnsi="Arial"/>
                <w:sz w:val="18"/>
                <w:szCs w:val="18"/>
              </w:rPr>
              <w:t xml:space="preserve">from/to locations. </w:t>
            </w:r>
            <w:r w:rsidR="00135D1F">
              <w:rPr>
                <w:rFonts w:ascii="Arial" w:hAnsi="Arial"/>
                <w:sz w:val="18"/>
                <w:szCs w:val="18"/>
              </w:rPr>
              <w:t xml:space="preserve">Examples include </w:t>
            </w:r>
            <w:r w:rsidR="003D46E1">
              <w:rPr>
                <w:sz w:val="18"/>
                <w:szCs w:val="18"/>
              </w:rPr>
              <w:t>s</w:t>
            </w:r>
            <w:r w:rsidR="00084123" w:rsidRPr="00581B55">
              <w:rPr>
                <w:sz w:val="18"/>
                <w:szCs w:val="18"/>
              </w:rPr>
              <w:t>uction dredgers</w:t>
            </w:r>
            <w:r w:rsidR="00084123">
              <w:rPr>
                <w:sz w:val="18"/>
                <w:szCs w:val="18"/>
              </w:rPr>
              <w:t>, t</w:t>
            </w:r>
            <w:r w:rsidR="00084123" w:rsidRPr="00581B55">
              <w:rPr>
                <w:sz w:val="18"/>
                <w:szCs w:val="18"/>
              </w:rPr>
              <w:t>railing suction hopper</w:t>
            </w:r>
            <w:r w:rsidR="00135D1F">
              <w:rPr>
                <w:sz w:val="18"/>
                <w:szCs w:val="18"/>
              </w:rPr>
              <w:t xml:space="preserve">, water injection </w:t>
            </w:r>
            <w:r w:rsidR="00135D1F" w:rsidRPr="00581B55">
              <w:rPr>
                <w:sz w:val="18"/>
                <w:szCs w:val="18"/>
              </w:rPr>
              <w:t>dredger</w:t>
            </w:r>
            <w:r w:rsidR="00135D1F">
              <w:rPr>
                <w:sz w:val="18"/>
                <w:szCs w:val="18"/>
              </w:rPr>
              <w:t>s</w:t>
            </w:r>
            <w:r w:rsidR="00832CFD">
              <w:rPr>
                <w:sz w:val="18"/>
                <w:szCs w:val="18"/>
              </w:rPr>
              <w:t>.</w:t>
            </w:r>
          </w:p>
        </w:tc>
        <w:tc>
          <w:tcPr>
            <w:tcW w:w="666" w:type="pct"/>
            <w:shd w:val="clear" w:color="auto" w:fill="FFFFFF" w:themeFill="background1"/>
          </w:tcPr>
          <w:p w14:paraId="575B538A" w14:textId="77777777" w:rsidR="00084123" w:rsidRPr="00581B55" w:rsidRDefault="00084123" w:rsidP="00E826B9">
            <w:pPr>
              <w:pStyle w:val="TableTextBullet"/>
              <w:rPr>
                <w:rFonts w:ascii="Arial" w:hAnsi="Arial"/>
                <w:szCs w:val="18"/>
              </w:rPr>
            </w:pPr>
            <w:r w:rsidRPr="00E826B9">
              <w:t>Estuary dynamics</w:t>
            </w:r>
          </w:p>
          <w:p w14:paraId="019153DF" w14:textId="77777777" w:rsidR="00084123" w:rsidRPr="00581B55" w:rsidRDefault="00084123" w:rsidP="00E826B9">
            <w:pPr>
              <w:pStyle w:val="TableTextBullet"/>
              <w:rPr>
                <w:rFonts w:ascii="Arial" w:hAnsi="Arial"/>
                <w:szCs w:val="18"/>
              </w:rPr>
            </w:pPr>
            <w:r w:rsidRPr="00E826B9">
              <w:t>Offshore sediment dynamics</w:t>
            </w:r>
          </w:p>
          <w:p w14:paraId="0DFE2CA6" w14:textId="2B74DE5A" w:rsidR="00084123" w:rsidRPr="00581B55" w:rsidRDefault="00084123" w:rsidP="000D056C">
            <w:pPr>
              <w:spacing w:before="40"/>
              <w:rPr>
                <w:rFonts w:ascii="Arial" w:hAnsi="Arial"/>
                <w:sz w:val="18"/>
                <w:szCs w:val="18"/>
              </w:rPr>
            </w:pPr>
          </w:p>
        </w:tc>
        <w:tc>
          <w:tcPr>
            <w:tcW w:w="1470" w:type="pct"/>
            <w:shd w:val="clear" w:color="auto" w:fill="FFFFFF" w:themeFill="background1"/>
          </w:tcPr>
          <w:p w14:paraId="3EACF026" w14:textId="77777777" w:rsidR="00084123" w:rsidRPr="00581B55" w:rsidRDefault="00084123" w:rsidP="0097472F">
            <w:pPr>
              <w:spacing w:before="40"/>
              <w:rPr>
                <w:rFonts w:ascii="Arial" w:hAnsi="Arial"/>
                <w:b/>
                <w:color w:val="8E83B1" w:themeColor="accent5" w:themeTint="99"/>
                <w:sz w:val="18"/>
                <w:szCs w:val="18"/>
              </w:rPr>
            </w:pPr>
            <w:r w:rsidRPr="00581B55">
              <w:rPr>
                <w:rFonts w:ascii="Arial" w:hAnsi="Arial"/>
                <w:b/>
                <w:color w:val="8E83B1" w:themeColor="accent5" w:themeTint="99"/>
                <w:sz w:val="18"/>
                <w:szCs w:val="18"/>
              </w:rPr>
              <w:t>Pros</w:t>
            </w:r>
          </w:p>
          <w:p w14:paraId="428BD179" w14:textId="1DD0BA90" w:rsidR="00084123" w:rsidRPr="00712C7E" w:rsidRDefault="00084123" w:rsidP="00E826B9">
            <w:pPr>
              <w:pStyle w:val="TableTextBullet"/>
              <w:rPr>
                <w:rFonts w:ascii="Arial" w:hAnsi="Arial"/>
                <w:szCs w:val="18"/>
              </w:rPr>
            </w:pPr>
            <w:r w:rsidRPr="00E826B9">
              <w:t>Dredged material can be used for beach nourishment.</w:t>
            </w:r>
          </w:p>
          <w:p w14:paraId="23ABEB1B" w14:textId="56523DD3" w:rsidR="00084123" w:rsidRPr="00712C7E" w:rsidRDefault="00084123" w:rsidP="00E826B9">
            <w:pPr>
              <w:pStyle w:val="TableTextBullet"/>
              <w:rPr>
                <w:rFonts w:ascii="Arial" w:hAnsi="Arial"/>
                <w:szCs w:val="18"/>
              </w:rPr>
            </w:pPr>
            <w:r w:rsidRPr="00E826B9">
              <w:t xml:space="preserve">Can improve </w:t>
            </w:r>
            <w:r w:rsidR="00862B82" w:rsidRPr="00712C7E">
              <w:rPr>
                <w:rFonts w:ascii="Arial" w:hAnsi="Arial"/>
                <w:szCs w:val="18"/>
              </w:rPr>
              <w:t xml:space="preserve">channels </w:t>
            </w:r>
            <w:r w:rsidRPr="00712C7E">
              <w:rPr>
                <w:rFonts w:ascii="Arial" w:hAnsi="Arial"/>
                <w:szCs w:val="18"/>
              </w:rPr>
              <w:t xml:space="preserve">navigability </w:t>
            </w:r>
            <w:r w:rsidR="00712C7E">
              <w:rPr>
                <w:rFonts w:ascii="Arial" w:hAnsi="Arial"/>
                <w:szCs w:val="18"/>
              </w:rPr>
              <w:t xml:space="preserve">and alignment </w:t>
            </w:r>
          </w:p>
          <w:p w14:paraId="21592522" w14:textId="77777777" w:rsidR="00084123" w:rsidRPr="00581B55" w:rsidRDefault="00084123" w:rsidP="0097472F">
            <w:pPr>
              <w:spacing w:before="40"/>
              <w:rPr>
                <w:rFonts w:ascii="Arial" w:hAnsi="Arial"/>
                <w:b/>
                <w:color w:val="8E83B1" w:themeColor="accent5" w:themeTint="99"/>
                <w:sz w:val="18"/>
                <w:szCs w:val="18"/>
              </w:rPr>
            </w:pPr>
            <w:r w:rsidRPr="00581B55">
              <w:rPr>
                <w:rFonts w:ascii="Arial" w:hAnsi="Arial"/>
                <w:b/>
                <w:color w:val="8E83B1" w:themeColor="accent5" w:themeTint="99"/>
                <w:sz w:val="18"/>
                <w:szCs w:val="18"/>
              </w:rPr>
              <w:t>Cons</w:t>
            </w:r>
          </w:p>
          <w:p w14:paraId="7DD11C7A" w14:textId="20259F66" w:rsidR="005874FD" w:rsidRPr="00712C7E" w:rsidRDefault="005874FD" w:rsidP="00E826B9">
            <w:pPr>
              <w:pStyle w:val="TableTextBullet"/>
              <w:rPr>
                <w:rFonts w:ascii="Arial" w:hAnsi="Arial"/>
                <w:szCs w:val="18"/>
              </w:rPr>
            </w:pPr>
            <w:r w:rsidRPr="00E826B9">
              <w:t>Impacts water quality</w:t>
            </w:r>
            <w:r w:rsidR="00890DAE">
              <w:rPr>
                <w:rFonts w:ascii="Arial" w:hAnsi="Arial"/>
                <w:szCs w:val="18"/>
              </w:rPr>
              <w:t xml:space="preserve"> - in</w:t>
            </w:r>
            <w:r w:rsidRPr="00712C7E">
              <w:rPr>
                <w:rFonts w:ascii="Arial" w:hAnsi="Arial"/>
                <w:szCs w:val="18"/>
              </w:rPr>
              <w:t>creas</w:t>
            </w:r>
            <w:r>
              <w:rPr>
                <w:rFonts w:ascii="Arial" w:hAnsi="Arial"/>
                <w:szCs w:val="18"/>
              </w:rPr>
              <w:t>es</w:t>
            </w:r>
            <w:r w:rsidRPr="00712C7E">
              <w:rPr>
                <w:rFonts w:ascii="Arial" w:hAnsi="Arial"/>
                <w:szCs w:val="18"/>
              </w:rPr>
              <w:t xml:space="preserve"> turbidity </w:t>
            </w:r>
          </w:p>
          <w:p w14:paraId="2D7A51CC" w14:textId="77777777" w:rsidR="00084123" w:rsidRPr="00712C7E" w:rsidRDefault="00084123" w:rsidP="00E826B9">
            <w:pPr>
              <w:pStyle w:val="TableTextBullet"/>
              <w:rPr>
                <w:rFonts w:ascii="Arial" w:hAnsi="Arial"/>
                <w:szCs w:val="18"/>
              </w:rPr>
            </w:pPr>
            <w:r w:rsidRPr="00E826B9">
              <w:t>Destructive to benthic habitats</w:t>
            </w:r>
          </w:p>
          <w:p w14:paraId="33FED3A6" w14:textId="56A878D9" w:rsidR="00084123" w:rsidRPr="00E11FF2" w:rsidRDefault="00401F8F" w:rsidP="00E826B9">
            <w:pPr>
              <w:pStyle w:val="TableTextBullet"/>
              <w:rPr>
                <w:szCs w:val="18"/>
              </w:rPr>
            </w:pPr>
            <w:r>
              <w:t>S</w:t>
            </w:r>
            <w:r w:rsidR="00620B8D" w:rsidRPr="00E826B9">
              <w:t>ediment</w:t>
            </w:r>
            <w:r w:rsidR="00620B8D">
              <w:t>-</w:t>
            </w:r>
            <w:r w:rsidR="00620B8D" w:rsidRPr="00E826B9">
              <w:t xml:space="preserve">bound pollutant </w:t>
            </w:r>
            <w:r w:rsidR="00084123" w:rsidRPr="00E826B9">
              <w:t>transport</w:t>
            </w:r>
            <w:r w:rsidR="00905BEA">
              <w:t>/</w:t>
            </w:r>
            <w:r w:rsidR="00084123" w:rsidRPr="00E826B9">
              <w:t>spread</w:t>
            </w:r>
          </w:p>
          <w:p w14:paraId="25CDBE63" w14:textId="77777777" w:rsidR="00E11FF2" w:rsidRPr="00CD274F" w:rsidRDefault="00E11FF2" w:rsidP="00E826B9">
            <w:pPr>
              <w:pStyle w:val="TableTextBullet"/>
              <w:rPr>
                <w:szCs w:val="18"/>
              </w:rPr>
            </w:pPr>
            <w:r w:rsidRPr="00E826B9">
              <w:t xml:space="preserve">Complex to </w:t>
            </w:r>
            <w:r w:rsidR="004F02A5" w:rsidRPr="00E826B9">
              <w:t xml:space="preserve">confidently model and </w:t>
            </w:r>
            <w:r w:rsidR="00026BD2" w:rsidRPr="00E826B9">
              <w:t>design</w:t>
            </w:r>
          </w:p>
          <w:p w14:paraId="18E90C18" w14:textId="77777777" w:rsidR="00CD274F" w:rsidRPr="00CD274F" w:rsidRDefault="00CD274F" w:rsidP="00E826B9">
            <w:pPr>
              <w:pStyle w:val="TableTextBullet"/>
              <w:rPr>
                <w:szCs w:val="18"/>
              </w:rPr>
            </w:pPr>
            <w:r>
              <w:t>Expensive</w:t>
            </w:r>
          </w:p>
          <w:p w14:paraId="6B039A6B" w14:textId="545E8C4A" w:rsidR="00CD274F" w:rsidRPr="00581B55" w:rsidRDefault="00160938" w:rsidP="00E826B9">
            <w:pPr>
              <w:pStyle w:val="TableTextBullet"/>
              <w:rPr>
                <w:szCs w:val="18"/>
              </w:rPr>
            </w:pPr>
            <w:r>
              <w:t>May require regular program to maintain alignment</w:t>
            </w:r>
          </w:p>
        </w:tc>
        <w:tc>
          <w:tcPr>
            <w:tcW w:w="906" w:type="pct"/>
            <w:shd w:val="clear" w:color="auto" w:fill="FFFFFF" w:themeFill="background1"/>
          </w:tcPr>
          <w:tbl>
            <w:tblPr>
              <w:tblStyle w:val="ListTable3-Accent6"/>
              <w:tblW w:w="2665" w:type="dxa"/>
              <w:tblCellMar>
                <w:top w:w="28" w:type="dxa"/>
                <w:bottom w:w="28" w:type="dxa"/>
              </w:tblCellMar>
              <w:tblLook w:val="04A0" w:firstRow="1" w:lastRow="0" w:firstColumn="1" w:lastColumn="0" w:noHBand="0" w:noVBand="1"/>
            </w:tblPr>
            <w:tblGrid>
              <w:gridCol w:w="2257"/>
              <w:gridCol w:w="408"/>
            </w:tblGrid>
            <w:tr w:rsidR="00084123" w:rsidRPr="00581B55" w14:paraId="037A1BEB" w14:textId="77777777" w:rsidTr="00566DD5">
              <w:trPr>
                <w:cnfStyle w:val="100000000000" w:firstRow="1" w:lastRow="0" w:firstColumn="0" w:lastColumn="0" w:oddVBand="0" w:evenVBand="0" w:oddHBand="0" w:evenHBand="0" w:firstRowFirstColumn="0" w:firstRowLastColumn="0" w:lastRowFirstColumn="0" w:lastRowLastColumn="0"/>
                <w:trHeight w:val="219"/>
              </w:trPr>
              <w:tc>
                <w:tcPr>
                  <w:cnfStyle w:val="001000000100" w:firstRow="0" w:lastRow="0" w:firstColumn="1" w:lastColumn="0" w:oddVBand="0" w:evenVBand="0" w:oddHBand="0" w:evenHBand="0" w:firstRowFirstColumn="1" w:firstRowLastColumn="0" w:lastRowFirstColumn="0" w:lastRowLastColumn="0"/>
                  <w:tcW w:w="2257" w:type="dxa"/>
                </w:tcPr>
                <w:p w14:paraId="2092DE45" w14:textId="77777777" w:rsidR="00084123" w:rsidRPr="00581B55" w:rsidRDefault="00084123" w:rsidP="00581B55">
                  <w:pPr>
                    <w:spacing w:after="0"/>
                    <w:rPr>
                      <w:rFonts w:ascii="Arial" w:hAnsi="Arial"/>
                      <w:b w:val="0"/>
                      <w:sz w:val="18"/>
                      <w:szCs w:val="18"/>
                    </w:rPr>
                  </w:pPr>
                  <w:r w:rsidRPr="00581B55">
                    <w:rPr>
                      <w:rFonts w:ascii="Arial" w:hAnsi="Arial"/>
                      <w:b w:val="0"/>
                      <w:sz w:val="18"/>
                      <w:szCs w:val="18"/>
                    </w:rPr>
                    <w:t xml:space="preserve">MAC Policy approach </w:t>
                  </w:r>
                </w:p>
              </w:tc>
              <w:tc>
                <w:tcPr>
                  <w:tcW w:w="408" w:type="dxa"/>
                </w:tcPr>
                <w:p w14:paraId="3D65BFC1" w14:textId="77777777" w:rsidR="00084123" w:rsidRPr="00581B55" w:rsidRDefault="00084123" w:rsidP="00581B55">
                  <w:pPr>
                    <w:spacing w:after="0"/>
                    <w:cnfStyle w:val="100000000000" w:firstRow="1" w:lastRow="0" w:firstColumn="0" w:lastColumn="0" w:oddVBand="0" w:evenVBand="0" w:oddHBand="0" w:evenHBand="0" w:firstRowFirstColumn="0" w:firstRowLastColumn="0" w:lastRowFirstColumn="0" w:lastRowLastColumn="0"/>
                    <w:rPr>
                      <w:rFonts w:ascii="Arial" w:hAnsi="Arial"/>
                      <w:b w:val="0"/>
                      <w:sz w:val="18"/>
                      <w:szCs w:val="18"/>
                    </w:rPr>
                  </w:pPr>
                </w:p>
              </w:tc>
            </w:tr>
            <w:tr w:rsidR="00084123" w:rsidRPr="00581B55" w14:paraId="4ACC2529" w14:textId="77777777" w:rsidTr="00566DD5">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257" w:type="dxa"/>
                </w:tcPr>
                <w:p w14:paraId="7E8DC0D0" w14:textId="77777777" w:rsidR="00084123" w:rsidRPr="00581B55" w:rsidRDefault="00084123" w:rsidP="00581B55">
                  <w:pPr>
                    <w:pStyle w:val="NormalWeb"/>
                    <w:spacing w:after="0" w:line="120" w:lineRule="atLeast"/>
                    <w:rPr>
                      <w:rFonts w:ascii="Arial" w:hAnsi="Arial" w:cs="Arial"/>
                      <w:b w:val="0"/>
                      <w:sz w:val="18"/>
                      <w:szCs w:val="18"/>
                    </w:rPr>
                  </w:pPr>
                  <w:r w:rsidRPr="00581B55">
                    <w:rPr>
                      <w:rFonts w:ascii="Arial" w:hAnsi="Arial" w:cs="Arial"/>
                      <w:b w:val="0"/>
                      <w:kern w:val="24"/>
                      <w:sz w:val="18"/>
                      <w:szCs w:val="18"/>
                    </w:rPr>
                    <w:t xml:space="preserve">1. Non intervention </w:t>
                  </w:r>
                </w:p>
              </w:tc>
              <w:tc>
                <w:tcPr>
                  <w:tcW w:w="408" w:type="dxa"/>
                </w:tcPr>
                <w:p w14:paraId="1F2ADF7B" w14:textId="77777777" w:rsidR="00084123" w:rsidRPr="00581B55" w:rsidRDefault="00084123" w:rsidP="00581B55">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084123" w:rsidRPr="00581B55" w14:paraId="55FCFD66" w14:textId="77777777" w:rsidTr="00566DD5">
              <w:trPr>
                <w:trHeight w:val="227"/>
              </w:trPr>
              <w:tc>
                <w:tcPr>
                  <w:cnfStyle w:val="001000000000" w:firstRow="0" w:lastRow="0" w:firstColumn="1" w:lastColumn="0" w:oddVBand="0" w:evenVBand="0" w:oddHBand="0" w:evenHBand="0" w:firstRowFirstColumn="0" w:firstRowLastColumn="0" w:lastRowFirstColumn="0" w:lastRowLastColumn="0"/>
                  <w:tcW w:w="2257" w:type="dxa"/>
                </w:tcPr>
                <w:p w14:paraId="14BA6792" w14:textId="77777777" w:rsidR="00084123" w:rsidRPr="00581B55" w:rsidRDefault="00084123" w:rsidP="00581B55">
                  <w:pPr>
                    <w:spacing w:after="0" w:line="120" w:lineRule="atLeast"/>
                    <w:rPr>
                      <w:rFonts w:ascii="Arial" w:hAnsi="Arial"/>
                      <w:b w:val="0"/>
                      <w:sz w:val="18"/>
                      <w:szCs w:val="18"/>
                    </w:rPr>
                  </w:pPr>
                  <w:r w:rsidRPr="00581B55">
                    <w:rPr>
                      <w:rFonts w:ascii="Arial" w:hAnsi="Arial"/>
                      <w:b w:val="0"/>
                      <w:kern w:val="24"/>
                      <w:sz w:val="18"/>
                      <w:szCs w:val="18"/>
                    </w:rPr>
                    <w:t xml:space="preserve">2. Avoid </w:t>
                  </w:r>
                </w:p>
              </w:tc>
              <w:tc>
                <w:tcPr>
                  <w:tcW w:w="408" w:type="dxa"/>
                </w:tcPr>
                <w:p w14:paraId="4E23FF11" w14:textId="77777777" w:rsidR="00084123" w:rsidRPr="00581B55" w:rsidRDefault="00084123" w:rsidP="00581B55">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p>
              </w:tc>
            </w:tr>
            <w:tr w:rsidR="00084123" w:rsidRPr="00581B55" w14:paraId="5240F940" w14:textId="77777777" w:rsidTr="00566DD5">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57" w:type="dxa"/>
                </w:tcPr>
                <w:p w14:paraId="6592242B" w14:textId="77777777" w:rsidR="00084123" w:rsidRPr="00581B55" w:rsidRDefault="00084123" w:rsidP="00581B55">
                  <w:pPr>
                    <w:spacing w:after="0" w:line="120" w:lineRule="atLeast"/>
                    <w:rPr>
                      <w:rFonts w:ascii="Arial" w:hAnsi="Arial"/>
                      <w:b w:val="0"/>
                      <w:sz w:val="18"/>
                      <w:szCs w:val="18"/>
                    </w:rPr>
                  </w:pPr>
                  <w:r w:rsidRPr="00581B55">
                    <w:rPr>
                      <w:rFonts w:ascii="Arial" w:hAnsi="Arial"/>
                      <w:b w:val="0"/>
                      <w:kern w:val="24"/>
                      <w:sz w:val="18"/>
                      <w:szCs w:val="18"/>
                    </w:rPr>
                    <w:t>3. Nature-based methods</w:t>
                  </w:r>
                </w:p>
              </w:tc>
              <w:tc>
                <w:tcPr>
                  <w:tcW w:w="408" w:type="dxa"/>
                </w:tcPr>
                <w:p w14:paraId="328277F6" w14:textId="77777777" w:rsidR="00084123" w:rsidRPr="00581B55" w:rsidRDefault="00084123" w:rsidP="00581B55">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084123" w:rsidRPr="00581B55" w14:paraId="025FD1B3" w14:textId="77777777" w:rsidTr="00566DD5">
              <w:trPr>
                <w:trHeight w:val="235"/>
              </w:trPr>
              <w:tc>
                <w:tcPr>
                  <w:cnfStyle w:val="001000000000" w:firstRow="0" w:lastRow="0" w:firstColumn="1" w:lastColumn="0" w:oddVBand="0" w:evenVBand="0" w:oddHBand="0" w:evenHBand="0" w:firstRowFirstColumn="0" w:firstRowLastColumn="0" w:lastRowFirstColumn="0" w:lastRowLastColumn="0"/>
                  <w:tcW w:w="2257" w:type="dxa"/>
                </w:tcPr>
                <w:p w14:paraId="21A6E0C5" w14:textId="77777777" w:rsidR="00084123" w:rsidRPr="00581B55" w:rsidRDefault="00084123" w:rsidP="00581B55">
                  <w:pPr>
                    <w:spacing w:after="0" w:line="120" w:lineRule="atLeast"/>
                    <w:rPr>
                      <w:rFonts w:ascii="Arial" w:hAnsi="Arial"/>
                      <w:b w:val="0"/>
                      <w:sz w:val="18"/>
                      <w:szCs w:val="18"/>
                    </w:rPr>
                  </w:pPr>
                  <w:r w:rsidRPr="00581B55">
                    <w:rPr>
                      <w:rFonts w:ascii="Arial" w:hAnsi="Arial"/>
                      <w:b w:val="0"/>
                      <w:kern w:val="24"/>
                      <w:sz w:val="18"/>
                      <w:szCs w:val="18"/>
                    </w:rPr>
                    <w:t xml:space="preserve">4. Accommodate </w:t>
                  </w:r>
                </w:p>
              </w:tc>
              <w:tc>
                <w:tcPr>
                  <w:tcW w:w="408" w:type="dxa"/>
                </w:tcPr>
                <w:p w14:paraId="1A09BB36" w14:textId="77777777" w:rsidR="00084123" w:rsidRPr="00581B55" w:rsidRDefault="00084123" w:rsidP="00581B55">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p>
              </w:tc>
            </w:tr>
            <w:tr w:rsidR="00084123" w:rsidRPr="00581B55" w14:paraId="3C1D64F2" w14:textId="77777777" w:rsidTr="00566D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57" w:type="dxa"/>
                </w:tcPr>
                <w:p w14:paraId="30FC73A7" w14:textId="77777777" w:rsidR="00084123" w:rsidRPr="00581B55" w:rsidRDefault="00084123" w:rsidP="00581B55">
                  <w:pPr>
                    <w:pStyle w:val="NormalWeb"/>
                    <w:spacing w:after="0" w:line="120" w:lineRule="atLeast"/>
                    <w:rPr>
                      <w:rFonts w:ascii="Arial" w:hAnsi="Arial" w:cs="Arial"/>
                      <w:b w:val="0"/>
                      <w:sz w:val="18"/>
                      <w:szCs w:val="18"/>
                    </w:rPr>
                  </w:pPr>
                  <w:r w:rsidRPr="00581B55">
                    <w:rPr>
                      <w:rFonts w:ascii="Arial" w:hAnsi="Arial" w:cs="Arial"/>
                      <w:b w:val="0"/>
                      <w:kern w:val="24"/>
                      <w:sz w:val="18"/>
                      <w:szCs w:val="18"/>
                    </w:rPr>
                    <w:t xml:space="preserve">5. Retreat </w:t>
                  </w:r>
                </w:p>
              </w:tc>
              <w:tc>
                <w:tcPr>
                  <w:tcW w:w="408" w:type="dxa"/>
                </w:tcPr>
                <w:p w14:paraId="5FEDAD47" w14:textId="77777777" w:rsidR="00084123" w:rsidRPr="00581B55" w:rsidRDefault="00084123" w:rsidP="00581B55">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084123" w:rsidRPr="00581B55" w14:paraId="4963E66F" w14:textId="77777777" w:rsidTr="00566DD5">
              <w:trPr>
                <w:trHeight w:val="271"/>
              </w:trPr>
              <w:tc>
                <w:tcPr>
                  <w:cnfStyle w:val="001000000000" w:firstRow="0" w:lastRow="0" w:firstColumn="1" w:lastColumn="0" w:oddVBand="0" w:evenVBand="0" w:oddHBand="0" w:evenHBand="0" w:firstRowFirstColumn="0" w:firstRowLastColumn="0" w:lastRowFirstColumn="0" w:lastRowLastColumn="0"/>
                  <w:tcW w:w="2257" w:type="dxa"/>
                </w:tcPr>
                <w:p w14:paraId="4EB65DD2" w14:textId="77777777" w:rsidR="00084123" w:rsidRPr="00581B55" w:rsidRDefault="00084123" w:rsidP="00581B55">
                  <w:pPr>
                    <w:pStyle w:val="NormalWeb"/>
                    <w:spacing w:after="0"/>
                    <w:rPr>
                      <w:rFonts w:ascii="Arial" w:hAnsi="Arial" w:cs="Arial"/>
                      <w:b w:val="0"/>
                      <w:sz w:val="18"/>
                      <w:szCs w:val="18"/>
                    </w:rPr>
                  </w:pPr>
                  <w:r w:rsidRPr="00581B55">
                    <w:rPr>
                      <w:rFonts w:ascii="Arial" w:hAnsi="Arial" w:cs="Arial"/>
                      <w:b w:val="0"/>
                      <w:kern w:val="24"/>
                      <w:sz w:val="18"/>
                      <w:szCs w:val="18"/>
                    </w:rPr>
                    <w:t xml:space="preserve">6. Protect </w:t>
                  </w:r>
                </w:p>
                <w:p w14:paraId="453A2D30" w14:textId="77777777" w:rsidR="00084123" w:rsidRPr="00581B55" w:rsidRDefault="00084123" w:rsidP="00486B42">
                  <w:pPr>
                    <w:spacing w:after="20"/>
                    <w:rPr>
                      <w:rFonts w:ascii="Arial" w:hAnsi="Arial"/>
                      <w:b w:val="0"/>
                      <w:sz w:val="18"/>
                      <w:szCs w:val="18"/>
                    </w:rPr>
                  </w:pPr>
                  <w:r w:rsidRPr="00581B55">
                    <w:rPr>
                      <w:rFonts w:ascii="Arial" w:hAnsi="Arial"/>
                      <w:b w:val="0"/>
                      <w:kern w:val="24"/>
                      <w:sz w:val="16"/>
                      <w:szCs w:val="16"/>
                    </w:rPr>
                    <w:t xml:space="preserve">(major engineering works) </w:t>
                  </w:r>
                </w:p>
              </w:tc>
              <w:tc>
                <w:tcPr>
                  <w:tcW w:w="408" w:type="dxa"/>
                </w:tcPr>
                <w:p w14:paraId="63E4537E" w14:textId="77777777" w:rsidR="00084123" w:rsidRPr="00581B55" w:rsidRDefault="00084123" w:rsidP="00581B55">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r w:rsidRPr="00581B55">
                    <w:rPr>
                      <w:rFonts w:ascii="Arial" w:hAnsi="Arial"/>
                      <w:b/>
                      <w:bCs/>
                      <w:sz w:val="18"/>
                      <w:szCs w:val="18"/>
                    </w:rPr>
                    <w:sym w:font="Wingdings" w:char="F0FC"/>
                  </w:r>
                </w:p>
              </w:tc>
            </w:tr>
          </w:tbl>
          <w:p w14:paraId="0447EAF8" w14:textId="77777777" w:rsidR="00084123" w:rsidRPr="00581B55" w:rsidRDefault="00084123" w:rsidP="0097472F">
            <w:pPr>
              <w:spacing w:before="40"/>
              <w:rPr>
                <w:rFonts w:ascii="Arial" w:hAnsi="Arial"/>
                <w:b/>
                <w:bCs/>
                <w:sz w:val="18"/>
                <w:szCs w:val="18"/>
              </w:rPr>
            </w:pPr>
          </w:p>
        </w:tc>
      </w:tr>
      <w:tr w:rsidR="00040C7F" w:rsidRPr="00581B55" w14:paraId="326BC0E3" w14:textId="77777777" w:rsidTr="00244006">
        <w:trPr>
          <w:trHeight w:val="868"/>
        </w:trPr>
        <w:tc>
          <w:tcPr>
            <w:tcW w:w="788" w:type="pct"/>
            <w:shd w:val="clear" w:color="auto" w:fill="FFFFFF" w:themeFill="background1"/>
          </w:tcPr>
          <w:p w14:paraId="7F47EB87" w14:textId="77777777" w:rsidR="00084123" w:rsidRPr="00D7211F" w:rsidRDefault="00084123" w:rsidP="0097472F">
            <w:pPr>
              <w:spacing w:before="40"/>
              <w:rPr>
                <w:rFonts w:ascii="Arial" w:hAnsi="Arial"/>
                <w:b/>
                <w:bCs/>
                <w:sz w:val="18"/>
                <w:szCs w:val="18"/>
              </w:rPr>
            </w:pPr>
            <w:r w:rsidRPr="00D7211F">
              <w:rPr>
                <w:rFonts w:ascii="Arial" w:hAnsi="Arial"/>
                <w:b/>
                <w:bCs/>
                <w:sz w:val="18"/>
                <w:szCs w:val="18"/>
              </w:rPr>
              <w:t>Seawalls</w:t>
            </w:r>
          </w:p>
          <w:p w14:paraId="2916C537" w14:textId="59FD218C" w:rsidR="00B43A8F" w:rsidRDefault="00084123" w:rsidP="00B43A8F">
            <w:pPr>
              <w:spacing w:before="40"/>
              <w:rPr>
                <w:sz w:val="18"/>
                <w:szCs w:val="18"/>
              </w:rPr>
            </w:pPr>
            <w:r w:rsidRPr="00581B55">
              <w:rPr>
                <w:sz w:val="18"/>
                <w:szCs w:val="18"/>
              </w:rPr>
              <w:t>Structures built along shore</w:t>
            </w:r>
            <w:r w:rsidR="00BD58C0">
              <w:rPr>
                <w:sz w:val="18"/>
                <w:szCs w:val="18"/>
              </w:rPr>
              <w:t>s</w:t>
            </w:r>
            <w:r w:rsidRPr="00581B55">
              <w:rPr>
                <w:sz w:val="18"/>
                <w:szCs w:val="18"/>
              </w:rPr>
              <w:t xml:space="preserve"> to stabilise shoreline and protect land behind</w:t>
            </w:r>
            <w:r w:rsidR="00B43A8F">
              <w:rPr>
                <w:sz w:val="18"/>
                <w:szCs w:val="18"/>
              </w:rPr>
              <w:t xml:space="preserve"> </w:t>
            </w:r>
            <w:r w:rsidR="00EE112D">
              <w:rPr>
                <w:sz w:val="18"/>
                <w:szCs w:val="18"/>
              </w:rPr>
              <w:t xml:space="preserve">either </w:t>
            </w:r>
            <w:r w:rsidR="00B43A8F">
              <w:rPr>
                <w:sz w:val="18"/>
                <w:szCs w:val="18"/>
              </w:rPr>
              <w:t>by</w:t>
            </w:r>
            <w:r w:rsidR="00B43A8F" w:rsidRPr="00B43A8F">
              <w:rPr>
                <w:sz w:val="18"/>
                <w:szCs w:val="18"/>
              </w:rPr>
              <w:t xml:space="preserve"> absorbing</w:t>
            </w:r>
            <w:r w:rsidR="00EE112D">
              <w:rPr>
                <w:sz w:val="18"/>
                <w:szCs w:val="18"/>
              </w:rPr>
              <w:t xml:space="preserve"> or reflecting </w:t>
            </w:r>
            <w:r w:rsidR="00B43A8F" w:rsidRPr="00B43A8F">
              <w:rPr>
                <w:sz w:val="18"/>
                <w:szCs w:val="18"/>
              </w:rPr>
              <w:t>wave energy</w:t>
            </w:r>
            <w:r w:rsidR="00B43A8F">
              <w:rPr>
                <w:sz w:val="18"/>
                <w:szCs w:val="18"/>
              </w:rPr>
              <w:t xml:space="preserve"> </w:t>
            </w:r>
            <w:r w:rsidR="00160938">
              <w:rPr>
                <w:sz w:val="18"/>
                <w:szCs w:val="18"/>
              </w:rPr>
              <w:t>.</w:t>
            </w:r>
          </w:p>
          <w:p w14:paraId="7DFA76FB" w14:textId="340526F4" w:rsidR="00084123" w:rsidRPr="00581B55" w:rsidRDefault="001F16E0" w:rsidP="0097472F">
            <w:pPr>
              <w:spacing w:before="40"/>
              <w:rPr>
                <w:rFonts w:ascii="Arial" w:hAnsi="Arial"/>
                <w:sz w:val="18"/>
                <w:szCs w:val="18"/>
              </w:rPr>
            </w:pPr>
            <w:r>
              <w:rPr>
                <w:noProof/>
              </w:rPr>
              <w:drawing>
                <wp:inline distT="0" distB="0" distL="0" distR="0" wp14:anchorId="1151B075" wp14:editId="6BD98C4F">
                  <wp:extent cx="1439545" cy="905991"/>
                  <wp:effectExtent l="0" t="0" r="825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6855"/>
                          <a:stretch/>
                        </pic:blipFill>
                        <pic:spPr bwMode="auto">
                          <a:xfrm>
                            <a:off x="0" y="0"/>
                            <a:ext cx="1440000" cy="906277"/>
                          </a:xfrm>
                          <a:prstGeom prst="rect">
                            <a:avLst/>
                          </a:prstGeom>
                          <a:ln>
                            <a:noFill/>
                          </a:ln>
                          <a:extLst>
                            <a:ext uri="{53640926-AAD7-44D8-BBD7-CCE9431645EC}">
                              <a14:shadowObscured xmlns:a14="http://schemas.microsoft.com/office/drawing/2010/main"/>
                            </a:ext>
                          </a:extLst>
                        </pic:spPr>
                      </pic:pic>
                    </a:graphicData>
                  </a:graphic>
                </wp:inline>
              </w:drawing>
            </w:r>
          </w:p>
        </w:tc>
        <w:tc>
          <w:tcPr>
            <w:tcW w:w="1170" w:type="pct"/>
            <w:shd w:val="clear" w:color="auto" w:fill="FFFFFF" w:themeFill="background1"/>
          </w:tcPr>
          <w:p w14:paraId="1F5D879B" w14:textId="774AE159" w:rsidR="00084123" w:rsidRDefault="00084123" w:rsidP="00226F61">
            <w:pPr>
              <w:spacing w:before="40"/>
              <w:rPr>
                <w:rFonts w:ascii="Arial" w:hAnsi="Arial"/>
                <w:b/>
                <w:color w:val="8E83B1" w:themeColor="accent5" w:themeTint="99"/>
                <w:sz w:val="18"/>
                <w:szCs w:val="18"/>
              </w:rPr>
            </w:pPr>
            <w:r>
              <w:rPr>
                <w:rFonts w:ascii="Arial" w:hAnsi="Arial"/>
                <w:b/>
                <w:color w:val="8E83B1" w:themeColor="accent5" w:themeTint="99"/>
                <w:sz w:val="18"/>
                <w:szCs w:val="18"/>
              </w:rPr>
              <w:t>R</w:t>
            </w:r>
            <w:r w:rsidRPr="003E4630">
              <w:rPr>
                <w:rFonts w:ascii="Arial" w:hAnsi="Arial"/>
                <w:b/>
                <w:color w:val="8E83B1" w:themeColor="accent5" w:themeTint="99"/>
                <w:sz w:val="18"/>
                <w:szCs w:val="18"/>
              </w:rPr>
              <w:t>evetment wall</w:t>
            </w:r>
            <w:r>
              <w:rPr>
                <w:rFonts w:ascii="Arial" w:hAnsi="Arial"/>
                <w:b/>
                <w:color w:val="8E83B1" w:themeColor="accent5" w:themeTint="99"/>
                <w:sz w:val="18"/>
                <w:szCs w:val="18"/>
              </w:rPr>
              <w:t>s</w:t>
            </w:r>
          </w:p>
          <w:p w14:paraId="7C9F89D0" w14:textId="27BBDBD7" w:rsidR="00E25BAA" w:rsidRPr="003E4630" w:rsidRDefault="00E25BAA" w:rsidP="00226F61">
            <w:pPr>
              <w:spacing w:before="40"/>
              <w:rPr>
                <w:rFonts w:ascii="Arial" w:hAnsi="Arial"/>
                <w:sz w:val="18"/>
                <w:szCs w:val="18"/>
              </w:rPr>
            </w:pPr>
            <w:r>
              <w:rPr>
                <w:rFonts w:ascii="Arial" w:hAnsi="Arial"/>
                <w:sz w:val="18"/>
                <w:szCs w:val="18"/>
              </w:rPr>
              <w:t>Multi-layered</w:t>
            </w:r>
            <w:r w:rsidR="00BC2712">
              <w:rPr>
                <w:rFonts w:ascii="Arial" w:hAnsi="Arial"/>
                <w:sz w:val="18"/>
                <w:szCs w:val="18"/>
              </w:rPr>
              <w:t>, slop</w:t>
            </w:r>
            <w:r w:rsidR="00E92176">
              <w:rPr>
                <w:rFonts w:ascii="Arial" w:hAnsi="Arial"/>
                <w:sz w:val="18"/>
                <w:szCs w:val="18"/>
              </w:rPr>
              <w:t>ed</w:t>
            </w:r>
            <w:r>
              <w:rPr>
                <w:rFonts w:ascii="Arial" w:hAnsi="Arial"/>
                <w:sz w:val="18"/>
                <w:szCs w:val="18"/>
              </w:rPr>
              <w:t xml:space="preserve"> structures </w:t>
            </w:r>
            <w:r w:rsidR="00B624BC">
              <w:rPr>
                <w:rFonts w:ascii="Arial" w:hAnsi="Arial"/>
                <w:sz w:val="18"/>
                <w:szCs w:val="18"/>
              </w:rPr>
              <w:t>that absorb wave energy</w:t>
            </w:r>
            <w:r w:rsidR="00DD24F1">
              <w:rPr>
                <w:rFonts w:ascii="Arial" w:hAnsi="Arial"/>
                <w:sz w:val="18"/>
                <w:szCs w:val="18"/>
              </w:rPr>
              <w:t>.</w:t>
            </w:r>
            <w:r w:rsidR="00E70A22">
              <w:rPr>
                <w:rFonts w:ascii="Arial" w:hAnsi="Arial"/>
                <w:sz w:val="18"/>
                <w:szCs w:val="18"/>
              </w:rPr>
              <w:t xml:space="preserve"> </w:t>
            </w:r>
            <w:r w:rsidR="00B624BC">
              <w:rPr>
                <w:rFonts w:ascii="Arial" w:hAnsi="Arial"/>
                <w:sz w:val="18"/>
                <w:szCs w:val="18"/>
              </w:rPr>
              <w:t>Generally made of</w:t>
            </w:r>
            <w:r>
              <w:rPr>
                <w:rFonts w:ascii="Arial" w:hAnsi="Arial"/>
                <w:sz w:val="18"/>
                <w:szCs w:val="18"/>
              </w:rPr>
              <w:t xml:space="preserve"> </w:t>
            </w:r>
            <w:r w:rsidR="00E92176">
              <w:rPr>
                <w:rFonts w:ascii="Arial" w:hAnsi="Arial"/>
                <w:sz w:val="18"/>
                <w:szCs w:val="18"/>
              </w:rPr>
              <w:t xml:space="preserve">rock </w:t>
            </w:r>
            <w:r w:rsidR="00A06667">
              <w:rPr>
                <w:rFonts w:ascii="Arial" w:hAnsi="Arial"/>
                <w:sz w:val="18"/>
                <w:szCs w:val="18"/>
              </w:rPr>
              <w:t>armou</w:t>
            </w:r>
            <w:r w:rsidR="00B624BC">
              <w:rPr>
                <w:rFonts w:ascii="Arial" w:hAnsi="Arial"/>
                <w:sz w:val="18"/>
                <w:szCs w:val="18"/>
              </w:rPr>
              <w:t>r</w:t>
            </w:r>
            <w:r>
              <w:rPr>
                <w:rFonts w:ascii="Arial" w:hAnsi="Arial"/>
                <w:sz w:val="18"/>
                <w:szCs w:val="18"/>
              </w:rPr>
              <w:t xml:space="preserve"> or </w:t>
            </w:r>
            <w:r w:rsidR="00BC2712">
              <w:rPr>
                <w:rFonts w:ascii="Arial" w:hAnsi="Arial"/>
                <w:sz w:val="18"/>
                <w:szCs w:val="18"/>
              </w:rPr>
              <w:t>sand fill</w:t>
            </w:r>
            <w:r w:rsidR="00E92176">
              <w:rPr>
                <w:rFonts w:ascii="Arial" w:hAnsi="Arial"/>
                <w:sz w:val="18"/>
                <w:szCs w:val="18"/>
              </w:rPr>
              <w:t>ed</w:t>
            </w:r>
            <w:r w:rsidR="00BC2712">
              <w:rPr>
                <w:rFonts w:ascii="Arial" w:hAnsi="Arial"/>
                <w:sz w:val="18"/>
                <w:szCs w:val="18"/>
              </w:rPr>
              <w:t xml:space="preserve"> geo</w:t>
            </w:r>
            <w:r w:rsidR="005C4BD1">
              <w:rPr>
                <w:rFonts w:ascii="Arial" w:hAnsi="Arial"/>
                <w:sz w:val="18"/>
                <w:szCs w:val="18"/>
              </w:rPr>
              <w:t>-</w:t>
            </w:r>
            <w:r w:rsidR="00BC2712">
              <w:rPr>
                <w:rFonts w:ascii="Arial" w:hAnsi="Arial"/>
                <w:sz w:val="18"/>
                <w:szCs w:val="18"/>
              </w:rPr>
              <w:t xml:space="preserve">fabric </w:t>
            </w:r>
            <w:r w:rsidR="00E92176">
              <w:rPr>
                <w:rFonts w:ascii="Arial" w:hAnsi="Arial"/>
                <w:sz w:val="18"/>
                <w:szCs w:val="18"/>
              </w:rPr>
              <w:t>bags</w:t>
            </w:r>
            <w:r w:rsidR="00DD24F1">
              <w:rPr>
                <w:rFonts w:ascii="Arial" w:hAnsi="Arial"/>
                <w:sz w:val="18"/>
                <w:szCs w:val="18"/>
              </w:rPr>
              <w:t xml:space="preserve"> and design</w:t>
            </w:r>
            <w:r w:rsidR="00EC5104">
              <w:rPr>
                <w:rFonts w:ascii="Arial" w:hAnsi="Arial"/>
                <w:sz w:val="18"/>
                <w:szCs w:val="18"/>
              </w:rPr>
              <w:t>ed</w:t>
            </w:r>
            <w:r w:rsidR="00DD24F1">
              <w:rPr>
                <w:rFonts w:ascii="Arial" w:hAnsi="Arial"/>
                <w:sz w:val="18"/>
                <w:szCs w:val="18"/>
              </w:rPr>
              <w:t xml:space="preserve"> to have some voids </w:t>
            </w:r>
            <w:r w:rsidR="00DD24F1" w:rsidRPr="00253CC7">
              <w:rPr>
                <w:rFonts w:ascii="Arial" w:hAnsi="Arial"/>
                <w:sz w:val="18"/>
                <w:szCs w:val="18"/>
              </w:rPr>
              <w:t>between</w:t>
            </w:r>
            <w:r w:rsidR="00DD24F1">
              <w:rPr>
                <w:rFonts w:ascii="Arial" w:hAnsi="Arial"/>
                <w:sz w:val="18"/>
                <w:szCs w:val="18"/>
              </w:rPr>
              <w:t xml:space="preserve"> units.</w:t>
            </w:r>
          </w:p>
          <w:p w14:paraId="7A283BB8" w14:textId="77777777" w:rsidR="00084123" w:rsidRDefault="00084123" w:rsidP="00226F61">
            <w:pPr>
              <w:spacing w:before="40"/>
              <w:rPr>
                <w:rFonts w:ascii="Arial" w:hAnsi="Arial"/>
                <w:b/>
                <w:color w:val="8E83B1" w:themeColor="accent5" w:themeTint="99"/>
                <w:sz w:val="18"/>
                <w:szCs w:val="18"/>
              </w:rPr>
            </w:pPr>
            <w:r w:rsidRPr="003E4630">
              <w:rPr>
                <w:rFonts w:ascii="Arial" w:hAnsi="Arial"/>
                <w:b/>
                <w:color w:val="8E83B1" w:themeColor="accent5" w:themeTint="99"/>
                <w:sz w:val="18"/>
                <w:szCs w:val="18"/>
              </w:rPr>
              <w:t>Vertical seawall</w:t>
            </w:r>
          </w:p>
          <w:p w14:paraId="301A7424" w14:textId="379316A9" w:rsidR="00084123" w:rsidRPr="003E4630" w:rsidRDefault="00A16AA7" w:rsidP="00226F61">
            <w:pPr>
              <w:spacing w:before="40"/>
              <w:rPr>
                <w:rFonts w:ascii="Arial" w:hAnsi="Arial"/>
                <w:b/>
                <w:color w:val="8E83B1" w:themeColor="accent5" w:themeTint="99"/>
                <w:sz w:val="18"/>
                <w:szCs w:val="18"/>
              </w:rPr>
            </w:pPr>
            <w:r>
              <w:rPr>
                <w:rFonts w:ascii="Arial" w:hAnsi="Arial"/>
                <w:sz w:val="18"/>
                <w:szCs w:val="18"/>
              </w:rPr>
              <w:t xml:space="preserve">Vertical or near </w:t>
            </w:r>
            <w:r w:rsidR="0016624F">
              <w:rPr>
                <w:rFonts w:ascii="Arial" w:hAnsi="Arial"/>
                <w:sz w:val="18"/>
                <w:szCs w:val="18"/>
              </w:rPr>
              <w:t>vertical walls, with a s</w:t>
            </w:r>
            <w:r w:rsidR="005E56FE" w:rsidRPr="00253CC7">
              <w:rPr>
                <w:rFonts w:ascii="Arial" w:hAnsi="Arial"/>
                <w:sz w:val="18"/>
                <w:szCs w:val="18"/>
              </w:rPr>
              <w:t xml:space="preserve">olid and </w:t>
            </w:r>
            <w:r w:rsidR="00253CC7" w:rsidRPr="00253CC7">
              <w:rPr>
                <w:rFonts w:ascii="Arial" w:hAnsi="Arial"/>
                <w:sz w:val="18"/>
                <w:szCs w:val="18"/>
              </w:rPr>
              <w:t>impervious</w:t>
            </w:r>
            <w:r w:rsidR="005E56FE" w:rsidRPr="00253CC7">
              <w:rPr>
                <w:rFonts w:ascii="Arial" w:hAnsi="Arial"/>
                <w:sz w:val="18"/>
                <w:szCs w:val="18"/>
              </w:rPr>
              <w:t xml:space="preserve"> </w:t>
            </w:r>
            <w:r w:rsidR="00A670F1">
              <w:rPr>
                <w:rFonts w:ascii="Arial" w:hAnsi="Arial"/>
                <w:sz w:val="18"/>
                <w:szCs w:val="18"/>
              </w:rPr>
              <w:t>design</w:t>
            </w:r>
            <w:r w:rsidR="00B624BC">
              <w:rPr>
                <w:rFonts w:ascii="Arial" w:hAnsi="Arial"/>
                <w:sz w:val="18"/>
                <w:szCs w:val="18"/>
              </w:rPr>
              <w:t xml:space="preserve"> that reflect waves. Generally u</w:t>
            </w:r>
            <w:r>
              <w:rPr>
                <w:rFonts w:ascii="Arial" w:hAnsi="Arial"/>
                <w:sz w:val="18"/>
                <w:szCs w:val="18"/>
              </w:rPr>
              <w:t>s</w:t>
            </w:r>
            <w:r w:rsidR="00B624BC">
              <w:rPr>
                <w:rFonts w:ascii="Arial" w:hAnsi="Arial"/>
                <w:sz w:val="18"/>
                <w:szCs w:val="18"/>
              </w:rPr>
              <w:t xml:space="preserve">e </w:t>
            </w:r>
            <w:r>
              <w:rPr>
                <w:rFonts w:ascii="Arial" w:hAnsi="Arial"/>
                <w:sz w:val="18"/>
                <w:szCs w:val="18"/>
              </w:rPr>
              <w:t>materials such as r</w:t>
            </w:r>
            <w:r w:rsidR="00084123" w:rsidRPr="00253CC7">
              <w:rPr>
                <w:rFonts w:ascii="Arial" w:hAnsi="Arial"/>
                <w:sz w:val="18"/>
                <w:szCs w:val="18"/>
              </w:rPr>
              <w:t>ock,</w:t>
            </w:r>
            <w:r w:rsidR="00A670F1">
              <w:rPr>
                <w:rFonts w:ascii="Arial" w:hAnsi="Arial"/>
                <w:sz w:val="18"/>
                <w:szCs w:val="18"/>
              </w:rPr>
              <w:t xml:space="preserve"> concrete,</w:t>
            </w:r>
            <w:r w:rsidR="00084123" w:rsidRPr="00253CC7">
              <w:rPr>
                <w:rFonts w:ascii="Arial" w:hAnsi="Arial"/>
                <w:sz w:val="18"/>
                <w:szCs w:val="18"/>
              </w:rPr>
              <w:t xml:space="preserve"> masonry, </w:t>
            </w:r>
            <w:r w:rsidR="00F82DA4">
              <w:rPr>
                <w:rFonts w:ascii="Arial" w:hAnsi="Arial"/>
                <w:sz w:val="18"/>
                <w:szCs w:val="18"/>
              </w:rPr>
              <w:t xml:space="preserve">timber, </w:t>
            </w:r>
            <w:r w:rsidR="0013057C">
              <w:rPr>
                <w:rFonts w:ascii="Arial" w:hAnsi="Arial"/>
                <w:sz w:val="18"/>
                <w:szCs w:val="18"/>
              </w:rPr>
              <w:t xml:space="preserve">iron </w:t>
            </w:r>
            <w:r w:rsidR="00084123" w:rsidRPr="00253CC7">
              <w:rPr>
                <w:rFonts w:ascii="Arial" w:hAnsi="Arial"/>
                <w:sz w:val="18"/>
                <w:szCs w:val="18"/>
              </w:rPr>
              <w:t>sheet piling</w:t>
            </w:r>
            <w:r w:rsidR="00FB5578">
              <w:rPr>
                <w:rFonts w:ascii="Arial" w:hAnsi="Arial"/>
                <w:sz w:val="18"/>
                <w:szCs w:val="18"/>
              </w:rPr>
              <w:t>.</w:t>
            </w:r>
          </w:p>
        </w:tc>
        <w:tc>
          <w:tcPr>
            <w:tcW w:w="666" w:type="pct"/>
            <w:shd w:val="clear" w:color="auto" w:fill="FFFFFF" w:themeFill="background1"/>
          </w:tcPr>
          <w:p w14:paraId="49178867" w14:textId="77777777" w:rsidR="00084123" w:rsidRPr="00581B55" w:rsidRDefault="00084123" w:rsidP="00E826B9">
            <w:pPr>
              <w:pStyle w:val="TableTextBullet"/>
              <w:rPr>
                <w:rFonts w:ascii="Arial" w:hAnsi="Arial"/>
                <w:szCs w:val="18"/>
              </w:rPr>
            </w:pPr>
            <w:r w:rsidRPr="00E826B9">
              <w:t>Short term erosion</w:t>
            </w:r>
          </w:p>
          <w:p w14:paraId="0B6E68BC" w14:textId="77777777" w:rsidR="00084123" w:rsidRPr="00581B55" w:rsidRDefault="00084123" w:rsidP="00E826B9">
            <w:pPr>
              <w:pStyle w:val="TableTextBullet"/>
              <w:rPr>
                <w:rFonts w:ascii="Arial" w:hAnsi="Arial"/>
                <w:szCs w:val="18"/>
              </w:rPr>
            </w:pPr>
            <w:r w:rsidRPr="00E826B9">
              <w:t>Long term erosion</w:t>
            </w:r>
          </w:p>
          <w:p w14:paraId="4C34FD54" w14:textId="77777777" w:rsidR="00084123" w:rsidRPr="00581B55" w:rsidRDefault="00084123" w:rsidP="00E826B9">
            <w:pPr>
              <w:pStyle w:val="TableTextBullet"/>
              <w:rPr>
                <w:rFonts w:ascii="Arial" w:hAnsi="Arial"/>
                <w:szCs w:val="18"/>
              </w:rPr>
            </w:pPr>
            <w:r w:rsidRPr="00E826B9">
              <w:t>Storm tide inundation</w:t>
            </w:r>
          </w:p>
          <w:p w14:paraId="51F0943E" w14:textId="77777777" w:rsidR="00084123" w:rsidRPr="00581B55" w:rsidRDefault="00084123" w:rsidP="00E826B9">
            <w:pPr>
              <w:pStyle w:val="TableTextBullet"/>
              <w:rPr>
                <w:rFonts w:ascii="Arial" w:hAnsi="Arial"/>
                <w:szCs w:val="18"/>
              </w:rPr>
            </w:pPr>
            <w:r w:rsidRPr="00E826B9">
              <w:t>Permanent inundation</w:t>
            </w:r>
          </w:p>
          <w:p w14:paraId="5921BE49" w14:textId="29023515" w:rsidR="00084123" w:rsidRPr="00581B55" w:rsidRDefault="00084123" w:rsidP="00E826B9">
            <w:pPr>
              <w:pStyle w:val="TableTextBullet"/>
              <w:rPr>
                <w:rFonts w:ascii="Arial" w:hAnsi="Arial"/>
                <w:szCs w:val="18"/>
              </w:rPr>
            </w:pPr>
            <w:r w:rsidRPr="00E826B9">
              <w:t>Estuary dynamics</w:t>
            </w:r>
          </w:p>
        </w:tc>
        <w:tc>
          <w:tcPr>
            <w:tcW w:w="1470" w:type="pct"/>
            <w:shd w:val="clear" w:color="auto" w:fill="FFFFFF" w:themeFill="background1"/>
          </w:tcPr>
          <w:p w14:paraId="1C3248B6" w14:textId="77777777" w:rsidR="00084123" w:rsidRPr="00581B55" w:rsidRDefault="00084123" w:rsidP="0097472F">
            <w:pPr>
              <w:spacing w:before="40"/>
              <w:rPr>
                <w:rFonts w:ascii="Arial" w:hAnsi="Arial"/>
                <w:b/>
                <w:bCs/>
                <w:color w:val="8E83B1" w:themeColor="accent5" w:themeTint="99"/>
                <w:sz w:val="18"/>
                <w:szCs w:val="18"/>
              </w:rPr>
            </w:pPr>
            <w:r w:rsidRPr="00581B55">
              <w:rPr>
                <w:rFonts w:ascii="Arial" w:hAnsi="Arial"/>
                <w:b/>
                <w:bCs/>
                <w:color w:val="8E83B1" w:themeColor="accent5" w:themeTint="99"/>
                <w:sz w:val="18"/>
                <w:szCs w:val="18"/>
              </w:rPr>
              <w:t>Pros</w:t>
            </w:r>
          </w:p>
          <w:p w14:paraId="45483B3C" w14:textId="7855AA4F" w:rsidR="009A4150" w:rsidRPr="009A4150" w:rsidRDefault="009A4150" w:rsidP="00E826B9">
            <w:pPr>
              <w:pStyle w:val="TableTextBullet"/>
              <w:rPr>
                <w:szCs w:val="18"/>
              </w:rPr>
            </w:pPr>
            <w:r w:rsidRPr="00E826B9">
              <w:t>Long-lasting</w:t>
            </w:r>
            <w:r w:rsidR="001D179B">
              <w:rPr>
                <w:szCs w:val="18"/>
              </w:rPr>
              <w:t xml:space="preserve"> (if rock, concrete etc.) </w:t>
            </w:r>
          </w:p>
          <w:p w14:paraId="75519926" w14:textId="3F15E03C" w:rsidR="00084123" w:rsidRPr="00581B55" w:rsidRDefault="00084123" w:rsidP="00E826B9">
            <w:pPr>
              <w:pStyle w:val="TableTextBullet"/>
              <w:rPr>
                <w:szCs w:val="18"/>
              </w:rPr>
            </w:pPr>
            <w:r w:rsidRPr="00E826B9">
              <w:t>Effective</w:t>
            </w:r>
            <w:r w:rsidRPr="00581B55">
              <w:rPr>
                <w:szCs w:val="18"/>
              </w:rPr>
              <w:t xml:space="preserve"> protection of assets</w:t>
            </w:r>
          </w:p>
          <w:p w14:paraId="1B49D9AB" w14:textId="77777777" w:rsidR="00084123" w:rsidRPr="00581B55" w:rsidRDefault="00084123" w:rsidP="0097472F">
            <w:pPr>
              <w:spacing w:before="40"/>
              <w:rPr>
                <w:rFonts w:ascii="Arial" w:hAnsi="Arial"/>
                <w:b/>
                <w:bCs/>
                <w:color w:val="8E83B1" w:themeColor="accent5" w:themeTint="99"/>
                <w:sz w:val="18"/>
                <w:szCs w:val="18"/>
              </w:rPr>
            </w:pPr>
            <w:r w:rsidRPr="00581B55">
              <w:rPr>
                <w:rFonts w:ascii="Arial" w:hAnsi="Arial"/>
                <w:b/>
                <w:bCs/>
                <w:color w:val="8E83B1" w:themeColor="accent5" w:themeTint="99"/>
                <w:sz w:val="18"/>
                <w:szCs w:val="18"/>
              </w:rPr>
              <w:t>Cons</w:t>
            </w:r>
          </w:p>
          <w:p w14:paraId="7D1DB298" w14:textId="6A03F777" w:rsidR="00084123" w:rsidRPr="009B0887" w:rsidRDefault="00084123" w:rsidP="00E826B9">
            <w:pPr>
              <w:pStyle w:val="TableTextBullet"/>
              <w:rPr>
                <w:rFonts w:ascii="Arial" w:hAnsi="Arial"/>
                <w:szCs w:val="18"/>
              </w:rPr>
            </w:pPr>
            <w:r w:rsidRPr="00E826B9">
              <w:t>Expensive</w:t>
            </w:r>
          </w:p>
          <w:p w14:paraId="02E53355" w14:textId="741FB15A" w:rsidR="00084123" w:rsidRPr="009B0887" w:rsidRDefault="00084123" w:rsidP="00E826B9">
            <w:pPr>
              <w:pStyle w:val="TableTextBullet"/>
              <w:rPr>
                <w:rFonts w:ascii="Arial" w:hAnsi="Arial"/>
                <w:szCs w:val="18"/>
              </w:rPr>
            </w:pPr>
            <w:r w:rsidRPr="00E826B9">
              <w:t xml:space="preserve">Requires </w:t>
            </w:r>
            <w:r w:rsidRPr="009B0887">
              <w:rPr>
                <w:rFonts w:ascii="Arial" w:hAnsi="Arial"/>
                <w:szCs w:val="18"/>
              </w:rPr>
              <w:t>ongoing maintenance and upgrade</w:t>
            </w:r>
          </w:p>
          <w:p w14:paraId="689C82CC" w14:textId="5D7547DA" w:rsidR="00084123" w:rsidRPr="009B0887" w:rsidRDefault="00FB10D7" w:rsidP="00E826B9">
            <w:pPr>
              <w:pStyle w:val="TableTextBullet"/>
              <w:rPr>
                <w:rFonts w:ascii="Arial" w:hAnsi="Arial"/>
                <w:szCs w:val="18"/>
              </w:rPr>
            </w:pPr>
            <w:r w:rsidRPr="00E826B9">
              <w:t>Can impact</w:t>
            </w:r>
            <w:r w:rsidR="00084123" w:rsidRPr="009B0887">
              <w:rPr>
                <w:rFonts w:ascii="Arial" w:hAnsi="Arial"/>
                <w:szCs w:val="18"/>
              </w:rPr>
              <w:t xml:space="preserve"> natural coastal processes</w:t>
            </w:r>
            <w:r w:rsidR="00E70A22">
              <w:rPr>
                <w:szCs w:val="18"/>
              </w:rPr>
              <w:t xml:space="preserve"> structures modify</w:t>
            </w:r>
            <w:r>
              <w:rPr>
                <w:szCs w:val="18"/>
              </w:rPr>
              <w:t>/</w:t>
            </w:r>
            <w:r w:rsidR="00E70A22">
              <w:rPr>
                <w:szCs w:val="18"/>
              </w:rPr>
              <w:t>restrict dune and sand dynamics</w:t>
            </w:r>
          </w:p>
          <w:p w14:paraId="3E27C95E" w14:textId="22055DB9" w:rsidR="00084123" w:rsidRPr="009B0887" w:rsidRDefault="00505C4B" w:rsidP="00E826B9">
            <w:pPr>
              <w:pStyle w:val="TableTextBullet"/>
              <w:rPr>
                <w:rFonts w:ascii="Arial" w:hAnsi="Arial"/>
                <w:szCs w:val="18"/>
              </w:rPr>
            </w:pPr>
            <w:r w:rsidRPr="00E826B9">
              <w:t>Can i</w:t>
            </w:r>
            <w:r w:rsidR="00792E52">
              <w:rPr>
                <w:rFonts w:ascii="Arial" w:hAnsi="Arial"/>
                <w:szCs w:val="18"/>
              </w:rPr>
              <w:t>ncrease e</w:t>
            </w:r>
            <w:r w:rsidR="00084123" w:rsidRPr="009B0887">
              <w:rPr>
                <w:rFonts w:ascii="Arial" w:hAnsi="Arial"/>
                <w:szCs w:val="18"/>
              </w:rPr>
              <w:t>rosion at the end of structure</w:t>
            </w:r>
          </w:p>
          <w:p w14:paraId="7E8DD1EE" w14:textId="0C145704" w:rsidR="00051C91" w:rsidRPr="00FB10D7" w:rsidRDefault="00D94805" w:rsidP="00E826B9">
            <w:pPr>
              <w:pStyle w:val="TableTextBullet"/>
              <w:rPr>
                <w:szCs w:val="18"/>
              </w:rPr>
            </w:pPr>
            <w:r w:rsidRPr="00E826B9">
              <w:t>Can lead to</w:t>
            </w:r>
            <w:r w:rsidR="00084123" w:rsidRPr="00E826B9">
              <w:t xml:space="preserve"> narrow / no beach in front of structure</w:t>
            </w:r>
            <w:r w:rsidR="00FB5578" w:rsidRPr="00E826B9">
              <w:t>.</w:t>
            </w:r>
          </w:p>
        </w:tc>
        <w:tc>
          <w:tcPr>
            <w:tcW w:w="906" w:type="pct"/>
            <w:shd w:val="clear" w:color="auto" w:fill="FFFFFF" w:themeFill="background1"/>
          </w:tcPr>
          <w:tbl>
            <w:tblPr>
              <w:tblStyle w:val="ListTable3-Accent6"/>
              <w:tblW w:w="2665" w:type="dxa"/>
              <w:tblCellMar>
                <w:top w:w="28" w:type="dxa"/>
                <w:bottom w:w="28" w:type="dxa"/>
              </w:tblCellMar>
              <w:tblLook w:val="04A0" w:firstRow="1" w:lastRow="0" w:firstColumn="1" w:lastColumn="0" w:noHBand="0" w:noVBand="1"/>
            </w:tblPr>
            <w:tblGrid>
              <w:gridCol w:w="2257"/>
              <w:gridCol w:w="408"/>
            </w:tblGrid>
            <w:tr w:rsidR="00084123" w:rsidRPr="00581B55" w14:paraId="76B88E38" w14:textId="77777777" w:rsidTr="00566DD5">
              <w:trPr>
                <w:cnfStyle w:val="100000000000" w:firstRow="1" w:lastRow="0" w:firstColumn="0" w:lastColumn="0" w:oddVBand="0" w:evenVBand="0" w:oddHBand="0" w:evenHBand="0" w:firstRowFirstColumn="0" w:firstRowLastColumn="0" w:lastRowFirstColumn="0" w:lastRowLastColumn="0"/>
                <w:trHeight w:val="219"/>
              </w:trPr>
              <w:tc>
                <w:tcPr>
                  <w:cnfStyle w:val="001000000100" w:firstRow="0" w:lastRow="0" w:firstColumn="1" w:lastColumn="0" w:oddVBand="0" w:evenVBand="0" w:oddHBand="0" w:evenHBand="0" w:firstRowFirstColumn="1" w:firstRowLastColumn="0" w:lastRowFirstColumn="0" w:lastRowLastColumn="0"/>
                  <w:tcW w:w="2257" w:type="dxa"/>
                </w:tcPr>
                <w:p w14:paraId="62A9C5D7" w14:textId="77777777" w:rsidR="00084123" w:rsidRPr="00581B55" w:rsidRDefault="00084123" w:rsidP="00581B55">
                  <w:pPr>
                    <w:spacing w:after="0"/>
                    <w:rPr>
                      <w:rFonts w:ascii="Arial" w:hAnsi="Arial"/>
                      <w:b w:val="0"/>
                      <w:sz w:val="18"/>
                      <w:szCs w:val="18"/>
                    </w:rPr>
                  </w:pPr>
                  <w:r w:rsidRPr="00581B55">
                    <w:rPr>
                      <w:rFonts w:ascii="Arial" w:hAnsi="Arial"/>
                      <w:b w:val="0"/>
                      <w:sz w:val="18"/>
                      <w:szCs w:val="18"/>
                    </w:rPr>
                    <w:t xml:space="preserve">MAC Policy approach </w:t>
                  </w:r>
                </w:p>
              </w:tc>
              <w:tc>
                <w:tcPr>
                  <w:tcW w:w="408" w:type="dxa"/>
                </w:tcPr>
                <w:p w14:paraId="2617B647" w14:textId="77777777" w:rsidR="00084123" w:rsidRPr="00581B55" w:rsidRDefault="00084123" w:rsidP="00581B55">
                  <w:pPr>
                    <w:spacing w:after="0"/>
                    <w:cnfStyle w:val="100000000000" w:firstRow="1" w:lastRow="0" w:firstColumn="0" w:lastColumn="0" w:oddVBand="0" w:evenVBand="0" w:oddHBand="0" w:evenHBand="0" w:firstRowFirstColumn="0" w:firstRowLastColumn="0" w:lastRowFirstColumn="0" w:lastRowLastColumn="0"/>
                    <w:rPr>
                      <w:rFonts w:ascii="Arial" w:hAnsi="Arial"/>
                      <w:b w:val="0"/>
                      <w:sz w:val="18"/>
                      <w:szCs w:val="18"/>
                    </w:rPr>
                  </w:pPr>
                </w:p>
              </w:tc>
            </w:tr>
            <w:tr w:rsidR="00084123" w:rsidRPr="00581B55" w14:paraId="718BA156" w14:textId="77777777" w:rsidTr="00566DD5">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257" w:type="dxa"/>
                </w:tcPr>
                <w:p w14:paraId="2134DEAD" w14:textId="77777777" w:rsidR="00084123" w:rsidRPr="00581B55" w:rsidRDefault="00084123" w:rsidP="00581B55">
                  <w:pPr>
                    <w:pStyle w:val="NormalWeb"/>
                    <w:spacing w:after="0" w:line="120" w:lineRule="atLeast"/>
                    <w:rPr>
                      <w:rFonts w:ascii="Arial" w:hAnsi="Arial" w:cs="Arial"/>
                      <w:b w:val="0"/>
                      <w:sz w:val="18"/>
                      <w:szCs w:val="18"/>
                    </w:rPr>
                  </w:pPr>
                  <w:r w:rsidRPr="00581B55">
                    <w:rPr>
                      <w:rFonts w:ascii="Arial" w:hAnsi="Arial" w:cs="Arial"/>
                      <w:b w:val="0"/>
                      <w:kern w:val="24"/>
                      <w:sz w:val="18"/>
                      <w:szCs w:val="18"/>
                    </w:rPr>
                    <w:t xml:space="preserve">1. Non intervention </w:t>
                  </w:r>
                </w:p>
              </w:tc>
              <w:tc>
                <w:tcPr>
                  <w:tcW w:w="408" w:type="dxa"/>
                </w:tcPr>
                <w:p w14:paraId="044F4EB8" w14:textId="77777777" w:rsidR="00084123" w:rsidRPr="00581B55" w:rsidRDefault="00084123" w:rsidP="00581B55">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084123" w:rsidRPr="00581B55" w14:paraId="2C9936A9" w14:textId="77777777" w:rsidTr="00566DD5">
              <w:trPr>
                <w:trHeight w:val="227"/>
              </w:trPr>
              <w:tc>
                <w:tcPr>
                  <w:cnfStyle w:val="001000000000" w:firstRow="0" w:lastRow="0" w:firstColumn="1" w:lastColumn="0" w:oddVBand="0" w:evenVBand="0" w:oddHBand="0" w:evenHBand="0" w:firstRowFirstColumn="0" w:firstRowLastColumn="0" w:lastRowFirstColumn="0" w:lastRowLastColumn="0"/>
                  <w:tcW w:w="2257" w:type="dxa"/>
                </w:tcPr>
                <w:p w14:paraId="14B95ECD" w14:textId="77777777" w:rsidR="00084123" w:rsidRPr="00581B55" w:rsidRDefault="00084123" w:rsidP="00581B55">
                  <w:pPr>
                    <w:spacing w:after="0" w:line="120" w:lineRule="atLeast"/>
                    <w:rPr>
                      <w:rFonts w:ascii="Arial" w:hAnsi="Arial"/>
                      <w:b w:val="0"/>
                      <w:sz w:val="18"/>
                      <w:szCs w:val="18"/>
                    </w:rPr>
                  </w:pPr>
                  <w:r w:rsidRPr="00581B55">
                    <w:rPr>
                      <w:rFonts w:ascii="Arial" w:hAnsi="Arial"/>
                      <w:b w:val="0"/>
                      <w:kern w:val="24"/>
                      <w:sz w:val="18"/>
                      <w:szCs w:val="18"/>
                    </w:rPr>
                    <w:t xml:space="preserve">2. Avoid </w:t>
                  </w:r>
                </w:p>
              </w:tc>
              <w:tc>
                <w:tcPr>
                  <w:tcW w:w="408" w:type="dxa"/>
                </w:tcPr>
                <w:p w14:paraId="26768A02" w14:textId="77777777" w:rsidR="00084123" w:rsidRPr="00581B55" w:rsidRDefault="00084123" w:rsidP="00581B55">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p>
              </w:tc>
            </w:tr>
            <w:tr w:rsidR="00084123" w:rsidRPr="00581B55" w14:paraId="7D210DF8" w14:textId="77777777" w:rsidTr="00566DD5">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57" w:type="dxa"/>
                </w:tcPr>
                <w:p w14:paraId="0CD2B343" w14:textId="77777777" w:rsidR="00084123" w:rsidRPr="00581B55" w:rsidRDefault="00084123" w:rsidP="00581B55">
                  <w:pPr>
                    <w:spacing w:after="0" w:line="120" w:lineRule="atLeast"/>
                    <w:rPr>
                      <w:rFonts w:ascii="Arial" w:hAnsi="Arial"/>
                      <w:b w:val="0"/>
                      <w:sz w:val="18"/>
                      <w:szCs w:val="18"/>
                    </w:rPr>
                  </w:pPr>
                  <w:r w:rsidRPr="00581B55">
                    <w:rPr>
                      <w:rFonts w:ascii="Arial" w:hAnsi="Arial"/>
                      <w:b w:val="0"/>
                      <w:kern w:val="24"/>
                      <w:sz w:val="18"/>
                      <w:szCs w:val="18"/>
                    </w:rPr>
                    <w:t>3. Nature-based methods</w:t>
                  </w:r>
                </w:p>
              </w:tc>
              <w:tc>
                <w:tcPr>
                  <w:tcW w:w="408" w:type="dxa"/>
                </w:tcPr>
                <w:p w14:paraId="0A33B7DB" w14:textId="77777777" w:rsidR="00084123" w:rsidRPr="00581B55" w:rsidRDefault="00084123" w:rsidP="00581B55">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084123" w:rsidRPr="00581B55" w14:paraId="68B68990" w14:textId="77777777" w:rsidTr="00566DD5">
              <w:trPr>
                <w:trHeight w:val="235"/>
              </w:trPr>
              <w:tc>
                <w:tcPr>
                  <w:cnfStyle w:val="001000000000" w:firstRow="0" w:lastRow="0" w:firstColumn="1" w:lastColumn="0" w:oddVBand="0" w:evenVBand="0" w:oddHBand="0" w:evenHBand="0" w:firstRowFirstColumn="0" w:firstRowLastColumn="0" w:lastRowFirstColumn="0" w:lastRowLastColumn="0"/>
                  <w:tcW w:w="2257" w:type="dxa"/>
                </w:tcPr>
                <w:p w14:paraId="7821D2E2" w14:textId="77777777" w:rsidR="00084123" w:rsidRPr="00581B55" w:rsidRDefault="00084123" w:rsidP="00581B55">
                  <w:pPr>
                    <w:spacing w:after="0" w:line="120" w:lineRule="atLeast"/>
                    <w:rPr>
                      <w:rFonts w:ascii="Arial" w:hAnsi="Arial"/>
                      <w:b w:val="0"/>
                      <w:sz w:val="18"/>
                      <w:szCs w:val="18"/>
                    </w:rPr>
                  </w:pPr>
                  <w:r w:rsidRPr="00581B55">
                    <w:rPr>
                      <w:rFonts w:ascii="Arial" w:hAnsi="Arial"/>
                      <w:b w:val="0"/>
                      <w:kern w:val="24"/>
                      <w:sz w:val="18"/>
                      <w:szCs w:val="18"/>
                    </w:rPr>
                    <w:t xml:space="preserve">4. Accommodate </w:t>
                  </w:r>
                </w:p>
              </w:tc>
              <w:tc>
                <w:tcPr>
                  <w:tcW w:w="408" w:type="dxa"/>
                </w:tcPr>
                <w:p w14:paraId="44A4289B" w14:textId="77777777" w:rsidR="00084123" w:rsidRPr="00581B55" w:rsidRDefault="00084123" w:rsidP="00581B55">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p>
              </w:tc>
            </w:tr>
            <w:tr w:rsidR="00084123" w:rsidRPr="00581B55" w14:paraId="5520460E" w14:textId="77777777" w:rsidTr="00566D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57" w:type="dxa"/>
                </w:tcPr>
                <w:p w14:paraId="3DC84F8D" w14:textId="77777777" w:rsidR="00084123" w:rsidRPr="00581B55" w:rsidRDefault="00084123" w:rsidP="00581B55">
                  <w:pPr>
                    <w:pStyle w:val="NormalWeb"/>
                    <w:spacing w:after="0" w:line="120" w:lineRule="atLeast"/>
                    <w:rPr>
                      <w:rFonts w:ascii="Arial" w:hAnsi="Arial" w:cs="Arial"/>
                      <w:b w:val="0"/>
                      <w:sz w:val="18"/>
                      <w:szCs w:val="18"/>
                    </w:rPr>
                  </w:pPr>
                  <w:r w:rsidRPr="00581B55">
                    <w:rPr>
                      <w:rFonts w:ascii="Arial" w:hAnsi="Arial" w:cs="Arial"/>
                      <w:b w:val="0"/>
                      <w:kern w:val="24"/>
                      <w:sz w:val="18"/>
                      <w:szCs w:val="18"/>
                    </w:rPr>
                    <w:t xml:space="preserve">5. Retreat </w:t>
                  </w:r>
                </w:p>
              </w:tc>
              <w:tc>
                <w:tcPr>
                  <w:tcW w:w="408" w:type="dxa"/>
                </w:tcPr>
                <w:p w14:paraId="48A09FD3" w14:textId="77777777" w:rsidR="00084123" w:rsidRPr="00581B55" w:rsidRDefault="00084123" w:rsidP="00581B55">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084123" w:rsidRPr="00581B55" w14:paraId="3CEB3198" w14:textId="77777777" w:rsidTr="00566DD5">
              <w:trPr>
                <w:trHeight w:val="271"/>
              </w:trPr>
              <w:tc>
                <w:tcPr>
                  <w:cnfStyle w:val="001000000000" w:firstRow="0" w:lastRow="0" w:firstColumn="1" w:lastColumn="0" w:oddVBand="0" w:evenVBand="0" w:oddHBand="0" w:evenHBand="0" w:firstRowFirstColumn="0" w:firstRowLastColumn="0" w:lastRowFirstColumn="0" w:lastRowLastColumn="0"/>
                  <w:tcW w:w="2257" w:type="dxa"/>
                </w:tcPr>
                <w:p w14:paraId="522C7036" w14:textId="77777777" w:rsidR="00084123" w:rsidRPr="00581B55" w:rsidRDefault="00084123" w:rsidP="00581B55">
                  <w:pPr>
                    <w:pStyle w:val="NormalWeb"/>
                    <w:spacing w:after="0"/>
                    <w:rPr>
                      <w:rFonts w:ascii="Arial" w:hAnsi="Arial" w:cs="Arial"/>
                      <w:b w:val="0"/>
                      <w:sz w:val="18"/>
                      <w:szCs w:val="18"/>
                    </w:rPr>
                  </w:pPr>
                  <w:r w:rsidRPr="00581B55">
                    <w:rPr>
                      <w:rFonts w:ascii="Arial" w:hAnsi="Arial" w:cs="Arial"/>
                      <w:b w:val="0"/>
                      <w:kern w:val="24"/>
                      <w:sz w:val="18"/>
                      <w:szCs w:val="18"/>
                    </w:rPr>
                    <w:t xml:space="preserve">6. Protect </w:t>
                  </w:r>
                </w:p>
                <w:p w14:paraId="0DD99B64" w14:textId="77777777" w:rsidR="00084123" w:rsidRPr="00581B55" w:rsidRDefault="00084123" w:rsidP="00486B42">
                  <w:pPr>
                    <w:spacing w:after="20"/>
                    <w:rPr>
                      <w:rFonts w:ascii="Arial" w:hAnsi="Arial"/>
                      <w:b w:val="0"/>
                      <w:sz w:val="18"/>
                      <w:szCs w:val="18"/>
                    </w:rPr>
                  </w:pPr>
                  <w:r w:rsidRPr="00581B55">
                    <w:rPr>
                      <w:rFonts w:ascii="Arial" w:hAnsi="Arial"/>
                      <w:b w:val="0"/>
                      <w:kern w:val="24"/>
                      <w:sz w:val="16"/>
                      <w:szCs w:val="16"/>
                    </w:rPr>
                    <w:t xml:space="preserve">(major engineering works) </w:t>
                  </w:r>
                </w:p>
              </w:tc>
              <w:tc>
                <w:tcPr>
                  <w:tcW w:w="408" w:type="dxa"/>
                </w:tcPr>
                <w:p w14:paraId="702B01A6" w14:textId="77777777" w:rsidR="00084123" w:rsidRPr="00581B55" w:rsidRDefault="00084123" w:rsidP="00581B55">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r w:rsidRPr="00581B55">
                    <w:rPr>
                      <w:rFonts w:ascii="Arial" w:hAnsi="Arial"/>
                      <w:b/>
                      <w:bCs/>
                      <w:sz w:val="18"/>
                      <w:szCs w:val="18"/>
                    </w:rPr>
                    <w:sym w:font="Wingdings" w:char="F0FC"/>
                  </w:r>
                </w:p>
              </w:tc>
            </w:tr>
          </w:tbl>
          <w:p w14:paraId="21BB8861" w14:textId="77777777" w:rsidR="00084123" w:rsidRPr="00581B55" w:rsidRDefault="00084123" w:rsidP="0097472F">
            <w:pPr>
              <w:spacing w:before="40"/>
              <w:rPr>
                <w:rFonts w:ascii="Arial" w:hAnsi="Arial"/>
                <w:b/>
                <w:bCs/>
                <w:sz w:val="18"/>
                <w:szCs w:val="18"/>
              </w:rPr>
            </w:pPr>
          </w:p>
        </w:tc>
      </w:tr>
      <w:tr w:rsidR="00040C7F" w:rsidRPr="00581B55" w14:paraId="6571F593" w14:textId="77777777" w:rsidTr="00244006">
        <w:trPr>
          <w:trHeight w:val="868"/>
        </w:trPr>
        <w:tc>
          <w:tcPr>
            <w:tcW w:w="788" w:type="pct"/>
            <w:shd w:val="clear" w:color="auto" w:fill="FFFFFF" w:themeFill="background1"/>
          </w:tcPr>
          <w:p w14:paraId="76EC24C0" w14:textId="77777777" w:rsidR="00084123" w:rsidRPr="00D7211F" w:rsidRDefault="00084123" w:rsidP="0097472F">
            <w:pPr>
              <w:spacing w:before="40"/>
              <w:rPr>
                <w:rFonts w:ascii="Arial" w:hAnsi="Arial"/>
                <w:b/>
                <w:bCs/>
                <w:sz w:val="18"/>
                <w:szCs w:val="18"/>
              </w:rPr>
            </w:pPr>
            <w:r w:rsidRPr="00D7211F">
              <w:rPr>
                <w:rFonts w:ascii="Arial" w:hAnsi="Arial"/>
                <w:b/>
                <w:bCs/>
                <w:sz w:val="18"/>
                <w:szCs w:val="18"/>
              </w:rPr>
              <w:t>Groynes</w:t>
            </w:r>
          </w:p>
          <w:p w14:paraId="741E6E14" w14:textId="41ADB2AE" w:rsidR="00084123" w:rsidRDefault="00084123" w:rsidP="0097472F">
            <w:pPr>
              <w:spacing w:before="40"/>
              <w:rPr>
                <w:sz w:val="18"/>
                <w:szCs w:val="18"/>
              </w:rPr>
            </w:pPr>
            <w:r w:rsidRPr="00581B55">
              <w:rPr>
                <w:sz w:val="18"/>
                <w:szCs w:val="18"/>
              </w:rPr>
              <w:t>Structures built perpendicular the shore to trap sand that moves along the shore</w:t>
            </w:r>
            <w:r w:rsidR="0013057C">
              <w:rPr>
                <w:sz w:val="18"/>
                <w:szCs w:val="18"/>
              </w:rPr>
              <w:t>.</w:t>
            </w:r>
          </w:p>
          <w:p w14:paraId="1AC59B3F" w14:textId="6238ED44" w:rsidR="00D77723" w:rsidRPr="00581B55" w:rsidRDefault="00D77723" w:rsidP="0097472F">
            <w:pPr>
              <w:spacing w:before="40"/>
              <w:rPr>
                <w:rFonts w:ascii="Arial" w:hAnsi="Arial"/>
                <w:sz w:val="18"/>
                <w:szCs w:val="18"/>
              </w:rPr>
            </w:pPr>
            <w:r>
              <w:rPr>
                <w:noProof/>
              </w:rPr>
              <w:lastRenderedPageBreak/>
              <w:drawing>
                <wp:inline distT="0" distB="0" distL="0" distR="0" wp14:anchorId="3CF33141" wp14:editId="7E252132">
                  <wp:extent cx="1464201" cy="9906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2586" b="7706"/>
                          <a:stretch/>
                        </pic:blipFill>
                        <pic:spPr bwMode="auto">
                          <a:xfrm>
                            <a:off x="0" y="0"/>
                            <a:ext cx="1471260" cy="995376"/>
                          </a:xfrm>
                          <a:prstGeom prst="rect">
                            <a:avLst/>
                          </a:prstGeom>
                          <a:ln>
                            <a:noFill/>
                          </a:ln>
                          <a:extLst>
                            <a:ext uri="{53640926-AAD7-44D8-BBD7-CCE9431645EC}">
                              <a14:shadowObscured xmlns:a14="http://schemas.microsoft.com/office/drawing/2010/main"/>
                            </a:ext>
                          </a:extLst>
                        </pic:spPr>
                      </pic:pic>
                    </a:graphicData>
                  </a:graphic>
                </wp:inline>
              </w:drawing>
            </w:r>
          </w:p>
        </w:tc>
        <w:tc>
          <w:tcPr>
            <w:tcW w:w="1170" w:type="pct"/>
            <w:shd w:val="clear" w:color="auto" w:fill="FFFFFF" w:themeFill="background1"/>
          </w:tcPr>
          <w:p w14:paraId="15C70440" w14:textId="46371026" w:rsidR="00084123" w:rsidRPr="003E4630" w:rsidRDefault="00C52D2D" w:rsidP="00226F61">
            <w:pPr>
              <w:spacing w:before="40"/>
              <w:rPr>
                <w:rFonts w:ascii="Arial" w:hAnsi="Arial"/>
                <w:sz w:val="18"/>
                <w:szCs w:val="18"/>
              </w:rPr>
            </w:pPr>
            <w:r>
              <w:rPr>
                <w:rFonts w:ascii="Arial" w:hAnsi="Arial"/>
                <w:sz w:val="18"/>
                <w:szCs w:val="18"/>
              </w:rPr>
              <w:lastRenderedPageBreak/>
              <w:t>Structure/s help to</w:t>
            </w:r>
            <w:r w:rsidR="002121D5">
              <w:rPr>
                <w:rFonts w:ascii="Arial" w:hAnsi="Arial"/>
                <w:sz w:val="18"/>
                <w:szCs w:val="18"/>
              </w:rPr>
              <w:t xml:space="preserve"> trap sand, </w:t>
            </w:r>
            <w:r w:rsidR="00485A2E">
              <w:rPr>
                <w:rFonts w:ascii="Arial" w:hAnsi="Arial"/>
                <w:sz w:val="18"/>
                <w:szCs w:val="18"/>
              </w:rPr>
              <w:t>resulting in sand build up</w:t>
            </w:r>
            <w:r w:rsidR="00DC74E4">
              <w:rPr>
                <w:rFonts w:ascii="Arial" w:hAnsi="Arial"/>
                <w:sz w:val="18"/>
                <w:szCs w:val="18"/>
              </w:rPr>
              <w:t xml:space="preserve"> and </w:t>
            </w:r>
            <w:r w:rsidR="00485A2E" w:rsidRPr="00485A2E">
              <w:rPr>
                <w:rFonts w:ascii="Arial" w:hAnsi="Arial"/>
                <w:sz w:val="18"/>
                <w:szCs w:val="18"/>
              </w:rPr>
              <w:t xml:space="preserve">increasing beach width on the updrift side. </w:t>
            </w:r>
            <w:r w:rsidR="00DC74E4">
              <w:rPr>
                <w:rFonts w:ascii="Arial" w:hAnsi="Arial"/>
                <w:sz w:val="18"/>
                <w:szCs w:val="18"/>
              </w:rPr>
              <w:t xml:space="preserve">Groyne </w:t>
            </w:r>
            <w:r>
              <w:rPr>
                <w:rFonts w:ascii="Arial" w:hAnsi="Arial"/>
                <w:sz w:val="18"/>
                <w:szCs w:val="18"/>
              </w:rPr>
              <w:t xml:space="preserve">can be built as a single structure, or as a </w:t>
            </w:r>
            <w:r w:rsidR="00DC74E4">
              <w:rPr>
                <w:rFonts w:ascii="Arial" w:hAnsi="Arial"/>
                <w:sz w:val="18"/>
                <w:szCs w:val="18"/>
              </w:rPr>
              <w:t>“groyne field”</w:t>
            </w:r>
            <w:r w:rsidR="00B15B58">
              <w:rPr>
                <w:rFonts w:ascii="Arial" w:hAnsi="Arial"/>
                <w:sz w:val="18"/>
                <w:szCs w:val="18"/>
              </w:rPr>
              <w:t xml:space="preserve"> </w:t>
            </w:r>
            <w:r w:rsidR="00EC0F19" w:rsidRPr="00EC0F19">
              <w:rPr>
                <w:rFonts w:ascii="Arial" w:hAnsi="Arial"/>
                <w:sz w:val="18"/>
                <w:szCs w:val="18"/>
              </w:rPr>
              <w:t xml:space="preserve">with multiple groynes at regular spacing. </w:t>
            </w:r>
            <w:r w:rsidR="00B15B58">
              <w:rPr>
                <w:rFonts w:ascii="Arial" w:hAnsi="Arial"/>
                <w:sz w:val="18"/>
                <w:szCs w:val="18"/>
              </w:rPr>
              <w:t xml:space="preserve"> </w:t>
            </w:r>
            <w:r w:rsidR="00396F25">
              <w:rPr>
                <w:rFonts w:ascii="Arial" w:hAnsi="Arial"/>
                <w:sz w:val="18"/>
                <w:szCs w:val="18"/>
              </w:rPr>
              <w:t>Generally use materials such as</w:t>
            </w:r>
            <w:r w:rsidR="00396F25" w:rsidRPr="003E4630">
              <w:rPr>
                <w:rFonts w:ascii="Arial" w:hAnsi="Arial"/>
                <w:sz w:val="18"/>
                <w:szCs w:val="18"/>
              </w:rPr>
              <w:t xml:space="preserve"> </w:t>
            </w:r>
            <w:r w:rsidR="00D77723">
              <w:rPr>
                <w:rFonts w:ascii="Arial" w:hAnsi="Arial"/>
                <w:sz w:val="18"/>
                <w:szCs w:val="18"/>
              </w:rPr>
              <w:t>g</w:t>
            </w:r>
            <w:r w:rsidR="00084123" w:rsidRPr="003E4630">
              <w:rPr>
                <w:rFonts w:ascii="Arial" w:hAnsi="Arial"/>
                <w:sz w:val="18"/>
                <w:szCs w:val="18"/>
              </w:rPr>
              <w:t>eo</w:t>
            </w:r>
            <w:r w:rsidR="005C4BD1">
              <w:rPr>
                <w:rFonts w:ascii="Arial" w:hAnsi="Arial"/>
                <w:sz w:val="18"/>
                <w:szCs w:val="18"/>
              </w:rPr>
              <w:t xml:space="preserve">-fabric </w:t>
            </w:r>
            <w:r w:rsidR="00084123" w:rsidRPr="003E4630">
              <w:rPr>
                <w:rFonts w:ascii="Arial" w:hAnsi="Arial"/>
                <w:sz w:val="18"/>
                <w:szCs w:val="18"/>
              </w:rPr>
              <w:t>bags, rocks</w:t>
            </w:r>
            <w:r w:rsidR="0013057C">
              <w:rPr>
                <w:rFonts w:ascii="Arial" w:hAnsi="Arial"/>
                <w:sz w:val="18"/>
                <w:szCs w:val="18"/>
              </w:rPr>
              <w:t xml:space="preserve"> or</w:t>
            </w:r>
            <w:r w:rsidR="00084123">
              <w:rPr>
                <w:rFonts w:ascii="Arial" w:hAnsi="Arial"/>
                <w:sz w:val="18"/>
                <w:szCs w:val="18"/>
              </w:rPr>
              <w:t xml:space="preserve"> timber</w:t>
            </w:r>
            <w:r w:rsidR="0013057C">
              <w:rPr>
                <w:rFonts w:ascii="Arial" w:hAnsi="Arial"/>
                <w:sz w:val="18"/>
                <w:szCs w:val="18"/>
              </w:rPr>
              <w:t>.</w:t>
            </w:r>
          </w:p>
          <w:p w14:paraId="41E5D5CF" w14:textId="77777777" w:rsidR="00084123" w:rsidRDefault="00084123" w:rsidP="00226F61">
            <w:pPr>
              <w:spacing w:before="40"/>
              <w:rPr>
                <w:rFonts w:ascii="Arial" w:hAnsi="Arial"/>
                <w:b/>
                <w:color w:val="8E83B1" w:themeColor="accent5" w:themeTint="99"/>
                <w:sz w:val="18"/>
                <w:szCs w:val="18"/>
              </w:rPr>
            </w:pPr>
          </w:p>
          <w:p w14:paraId="34F58322" w14:textId="180060F3" w:rsidR="00084123" w:rsidRPr="003E4630" w:rsidRDefault="00084123" w:rsidP="00B15B58">
            <w:pPr>
              <w:spacing w:before="40"/>
              <w:rPr>
                <w:rFonts w:ascii="Arial" w:hAnsi="Arial"/>
                <w:b/>
                <w:color w:val="8E83B1" w:themeColor="accent5" w:themeTint="99"/>
                <w:sz w:val="18"/>
                <w:szCs w:val="18"/>
              </w:rPr>
            </w:pPr>
          </w:p>
        </w:tc>
        <w:tc>
          <w:tcPr>
            <w:tcW w:w="666" w:type="pct"/>
            <w:shd w:val="clear" w:color="auto" w:fill="FFFFFF" w:themeFill="background1"/>
          </w:tcPr>
          <w:p w14:paraId="29803CF9" w14:textId="77777777" w:rsidR="00084123" w:rsidRPr="00581B55" w:rsidRDefault="00084123" w:rsidP="00E826B9">
            <w:pPr>
              <w:pStyle w:val="TableTextBullet"/>
              <w:rPr>
                <w:rFonts w:ascii="Arial" w:hAnsi="Arial"/>
                <w:szCs w:val="18"/>
              </w:rPr>
            </w:pPr>
            <w:r w:rsidRPr="00E826B9">
              <w:lastRenderedPageBreak/>
              <w:t>Short term erosion</w:t>
            </w:r>
          </w:p>
          <w:p w14:paraId="37AFF04D" w14:textId="77777777" w:rsidR="00084123" w:rsidRPr="00581B55" w:rsidRDefault="00084123" w:rsidP="00E826B9">
            <w:pPr>
              <w:pStyle w:val="TableTextBullet"/>
              <w:rPr>
                <w:rFonts w:ascii="Arial" w:hAnsi="Arial"/>
                <w:szCs w:val="18"/>
              </w:rPr>
            </w:pPr>
            <w:r w:rsidRPr="00E826B9">
              <w:t>Long term erosion</w:t>
            </w:r>
          </w:p>
          <w:p w14:paraId="4B440F3D" w14:textId="28E7FAA7" w:rsidR="00084123" w:rsidRPr="00E826B9" w:rsidRDefault="00084123" w:rsidP="00E826B9">
            <w:pPr>
              <w:pStyle w:val="TableTextBullet"/>
            </w:pPr>
            <w:r w:rsidRPr="00E826B9">
              <w:t>Estuary dynamics</w:t>
            </w:r>
          </w:p>
        </w:tc>
        <w:tc>
          <w:tcPr>
            <w:tcW w:w="1470" w:type="pct"/>
            <w:shd w:val="clear" w:color="auto" w:fill="FFFFFF" w:themeFill="background1"/>
          </w:tcPr>
          <w:p w14:paraId="3CF286D6" w14:textId="77777777" w:rsidR="00084123" w:rsidRPr="00581B55" w:rsidRDefault="00084123" w:rsidP="0097472F">
            <w:pPr>
              <w:spacing w:before="40"/>
              <w:rPr>
                <w:rFonts w:ascii="Arial" w:hAnsi="Arial"/>
                <w:b/>
                <w:bCs/>
                <w:color w:val="8E83B1" w:themeColor="accent5" w:themeTint="99"/>
                <w:sz w:val="18"/>
                <w:szCs w:val="18"/>
              </w:rPr>
            </w:pPr>
            <w:r w:rsidRPr="00581B55">
              <w:rPr>
                <w:rFonts w:ascii="Arial" w:hAnsi="Arial"/>
                <w:b/>
                <w:bCs/>
                <w:color w:val="8E83B1" w:themeColor="accent5" w:themeTint="99"/>
                <w:sz w:val="18"/>
                <w:szCs w:val="18"/>
              </w:rPr>
              <w:t>Pros</w:t>
            </w:r>
          </w:p>
          <w:p w14:paraId="21116002" w14:textId="05F62181" w:rsidR="00084123" w:rsidRPr="00505C4B" w:rsidRDefault="00084123" w:rsidP="00E826B9">
            <w:pPr>
              <w:pStyle w:val="TableTextBullet"/>
              <w:rPr>
                <w:rFonts w:ascii="Arial" w:hAnsi="Arial"/>
                <w:szCs w:val="18"/>
              </w:rPr>
            </w:pPr>
            <w:r w:rsidRPr="00E826B9">
              <w:t xml:space="preserve">Can </w:t>
            </w:r>
            <w:r w:rsidRPr="00505C4B">
              <w:rPr>
                <w:rFonts w:ascii="Arial" w:hAnsi="Arial"/>
                <w:szCs w:val="18"/>
              </w:rPr>
              <w:t>increase beach width updrift</w:t>
            </w:r>
          </w:p>
          <w:p w14:paraId="0CBABC2B" w14:textId="23AF9ECB" w:rsidR="00084123" w:rsidRPr="00505C4B" w:rsidRDefault="00084123" w:rsidP="00E826B9">
            <w:pPr>
              <w:pStyle w:val="TableTextBullet"/>
              <w:rPr>
                <w:rFonts w:ascii="Arial" w:hAnsi="Arial"/>
                <w:szCs w:val="18"/>
              </w:rPr>
            </w:pPr>
            <w:r w:rsidRPr="00E826B9">
              <w:t>Can be used to stabilise river and creek entrances (training walls)</w:t>
            </w:r>
          </w:p>
          <w:p w14:paraId="09127537" w14:textId="77777777" w:rsidR="00084123" w:rsidRPr="00581B55" w:rsidRDefault="00084123" w:rsidP="0097472F">
            <w:pPr>
              <w:spacing w:before="40"/>
              <w:rPr>
                <w:rFonts w:ascii="Arial" w:hAnsi="Arial"/>
                <w:b/>
                <w:bCs/>
                <w:color w:val="8E83B1" w:themeColor="accent5" w:themeTint="99"/>
                <w:sz w:val="18"/>
                <w:szCs w:val="18"/>
              </w:rPr>
            </w:pPr>
            <w:r w:rsidRPr="00581B55">
              <w:rPr>
                <w:rFonts w:ascii="Arial" w:hAnsi="Arial"/>
                <w:b/>
                <w:bCs/>
                <w:color w:val="8E83B1" w:themeColor="accent5" w:themeTint="99"/>
                <w:sz w:val="18"/>
                <w:szCs w:val="18"/>
              </w:rPr>
              <w:t>Cons</w:t>
            </w:r>
          </w:p>
          <w:p w14:paraId="4C518175" w14:textId="56BE6364" w:rsidR="00084123" w:rsidRPr="00505C4B" w:rsidRDefault="00084123" w:rsidP="00E826B9">
            <w:pPr>
              <w:pStyle w:val="TableTextBullet"/>
              <w:rPr>
                <w:rFonts w:ascii="Arial" w:hAnsi="Arial"/>
                <w:szCs w:val="18"/>
              </w:rPr>
            </w:pPr>
            <w:r w:rsidRPr="00E826B9">
              <w:t>Expensive</w:t>
            </w:r>
          </w:p>
          <w:p w14:paraId="673FF859" w14:textId="024B3D30" w:rsidR="00084123" w:rsidRPr="00505C4B" w:rsidRDefault="00084123" w:rsidP="00E826B9">
            <w:pPr>
              <w:pStyle w:val="TableTextBullet"/>
              <w:rPr>
                <w:rFonts w:ascii="Arial" w:hAnsi="Arial"/>
                <w:szCs w:val="18"/>
              </w:rPr>
            </w:pPr>
            <w:r w:rsidRPr="00E826B9">
              <w:lastRenderedPageBreak/>
              <w:t>Can starve downdrift shoreline of sediment supply leading to recession</w:t>
            </w:r>
          </w:p>
          <w:p w14:paraId="7D4FE6F5" w14:textId="77777777" w:rsidR="00084123" w:rsidRPr="00505C4B" w:rsidRDefault="00084123" w:rsidP="00E826B9">
            <w:pPr>
              <w:pStyle w:val="TableTextBullet"/>
              <w:rPr>
                <w:rFonts w:ascii="Arial" w:hAnsi="Arial"/>
                <w:szCs w:val="18"/>
              </w:rPr>
            </w:pPr>
            <w:r w:rsidRPr="00E826B9">
              <w:t>Significant impact on visual amenity</w:t>
            </w:r>
          </w:p>
          <w:p w14:paraId="0D097293" w14:textId="03480762" w:rsidR="00084123" w:rsidRPr="00581B55" w:rsidRDefault="00084123" w:rsidP="00EA60F4">
            <w:pPr>
              <w:rPr>
                <w:color w:val="00B2A9" w:themeColor="text2"/>
                <w:sz w:val="18"/>
                <w:szCs w:val="18"/>
              </w:rPr>
            </w:pPr>
          </w:p>
        </w:tc>
        <w:tc>
          <w:tcPr>
            <w:tcW w:w="906" w:type="pct"/>
            <w:shd w:val="clear" w:color="auto" w:fill="FFFFFF" w:themeFill="background1"/>
          </w:tcPr>
          <w:tbl>
            <w:tblPr>
              <w:tblStyle w:val="ListTable3-Accent6"/>
              <w:tblW w:w="2665" w:type="dxa"/>
              <w:tblCellMar>
                <w:top w:w="28" w:type="dxa"/>
                <w:bottom w:w="28" w:type="dxa"/>
              </w:tblCellMar>
              <w:tblLook w:val="04A0" w:firstRow="1" w:lastRow="0" w:firstColumn="1" w:lastColumn="0" w:noHBand="0" w:noVBand="1"/>
            </w:tblPr>
            <w:tblGrid>
              <w:gridCol w:w="2257"/>
              <w:gridCol w:w="408"/>
            </w:tblGrid>
            <w:tr w:rsidR="00084123" w:rsidRPr="00581B55" w14:paraId="5E9940F4" w14:textId="77777777" w:rsidTr="00566DD5">
              <w:trPr>
                <w:cnfStyle w:val="100000000000" w:firstRow="1" w:lastRow="0" w:firstColumn="0" w:lastColumn="0" w:oddVBand="0" w:evenVBand="0" w:oddHBand="0" w:evenHBand="0" w:firstRowFirstColumn="0" w:firstRowLastColumn="0" w:lastRowFirstColumn="0" w:lastRowLastColumn="0"/>
                <w:trHeight w:val="219"/>
              </w:trPr>
              <w:tc>
                <w:tcPr>
                  <w:cnfStyle w:val="001000000100" w:firstRow="0" w:lastRow="0" w:firstColumn="1" w:lastColumn="0" w:oddVBand="0" w:evenVBand="0" w:oddHBand="0" w:evenHBand="0" w:firstRowFirstColumn="1" w:firstRowLastColumn="0" w:lastRowFirstColumn="0" w:lastRowLastColumn="0"/>
                  <w:tcW w:w="2257" w:type="dxa"/>
                </w:tcPr>
                <w:p w14:paraId="432C8D8E" w14:textId="77777777" w:rsidR="00084123" w:rsidRPr="00581B55" w:rsidRDefault="00084123" w:rsidP="00581B55">
                  <w:pPr>
                    <w:spacing w:after="0"/>
                    <w:rPr>
                      <w:rFonts w:ascii="Arial" w:hAnsi="Arial"/>
                      <w:b w:val="0"/>
                      <w:sz w:val="18"/>
                      <w:szCs w:val="18"/>
                    </w:rPr>
                  </w:pPr>
                  <w:r w:rsidRPr="00581B55">
                    <w:rPr>
                      <w:rFonts w:ascii="Arial" w:hAnsi="Arial"/>
                      <w:b w:val="0"/>
                      <w:sz w:val="18"/>
                      <w:szCs w:val="18"/>
                    </w:rPr>
                    <w:lastRenderedPageBreak/>
                    <w:t xml:space="preserve">MAC Policy approach </w:t>
                  </w:r>
                </w:p>
              </w:tc>
              <w:tc>
                <w:tcPr>
                  <w:tcW w:w="408" w:type="dxa"/>
                </w:tcPr>
                <w:p w14:paraId="1F3F6884" w14:textId="77777777" w:rsidR="00084123" w:rsidRPr="00581B55" w:rsidRDefault="00084123" w:rsidP="00581B55">
                  <w:pPr>
                    <w:spacing w:after="0"/>
                    <w:cnfStyle w:val="100000000000" w:firstRow="1" w:lastRow="0" w:firstColumn="0" w:lastColumn="0" w:oddVBand="0" w:evenVBand="0" w:oddHBand="0" w:evenHBand="0" w:firstRowFirstColumn="0" w:firstRowLastColumn="0" w:lastRowFirstColumn="0" w:lastRowLastColumn="0"/>
                    <w:rPr>
                      <w:rFonts w:ascii="Arial" w:hAnsi="Arial"/>
                      <w:b w:val="0"/>
                      <w:sz w:val="18"/>
                      <w:szCs w:val="18"/>
                    </w:rPr>
                  </w:pPr>
                </w:p>
              </w:tc>
            </w:tr>
            <w:tr w:rsidR="00084123" w:rsidRPr="00581B55" w14:paraId="3AAD260F" w14:textId="77777777" w:rsidTr="00566DD5">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257" w:type="dxa"/>
                </w:tcPr>
                <w:p w14:paraId="385DC8E7" w14:textId="77777777" w:rsidR="00084123" w:rsidRPr="00581B55" w:rsidRDefault="00084123" w:rsidP="00581B55">
                  <w:pPr>
                    <w:pStyle w:val="NormalWeb"/>
                    <w:spacing w:after="0" w:line="120" w:lineRule="atLeast"/>
                    <w:rPr>
                      <w:rFonts w:ascii="Arial" w:hAnsi="Arial" w:cs="Arial"/>
                      <w:b w:val="0"/>
                      <w:sz w:val="18"/>
                      <w:szCs w:val="18"/>
                    </w:rPr>
                  </w:pPr>
                  <w:r w:rsidRPr="00581B55">
                    <w:rPr>
                      <w:rFonts w:ascii="Arial" w:hAnsi="Arial" w:cs="Arial"/>
                      <w:b w:val="0"/>
                      <w:kern w:val="24"/>
                      <w:sz w:val="18"/>
                      <w:szCs w:val="18"/>
                    </w:rPr>
                    <w:t xml:space="preserve">1. Non intervention </w:t>
                  </w:r>
                </w:p>
              </w:tc>
              <w:tc>
                <w:tcPr>
                  <w:tcW w:w="408" w:type="dxa"/>
                </w:tcPr>
                <w:p w14:paraId="00F10DDA" w14:textId="77777777" w:rsidR="00084123" w:rsidRPr="00581B55" w:rsidRDefault="00084123" w:rsidP="00581B55">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084123" w:rsidRPr="00581B55" w14:paraId="43C5051B" w14:textId="77777777" w:rsidTr="00566DD5">
              <w:trPr>
                <w:trHeight w:val="227"/>
              </w:trPr>
              <w:tc>
                <w:tcPr>
                  <w:cnfStyle w:val="001000000000" w:firstRow="0" w:lastRow="0" w:firstColumn="1" w:lastColumn="0" w:oddVBand="0" w:evenVBand="0" w:oddHBand="0" w:evenHBand="0" w:firstRowFirstColumn="0" w:firstRowLastColumn="0" w:lastRowFirstColumn="0" w:lastRowLastColumn="0"/>
                  <w:tcW w:w="2257" w:type="dxa"/>
                </w:tcPr>
                <w:p w14:paraId="1F99DA54" w14:textId="77777777" w:rsidR="00084123" w:rsidRPr="00581B55" w:rsidRDefault="00084123" w:rsidP="00581B55">
                  <w:pPr>
                    <w:spacing w:after="0" w:line="120" w:lineRule="atLeast"/>
                    <w:rPr>
                      <w:rFonts w:ascii="Arial" w:hAnsi="Arial"/>
                      <w:b w:val="0"/>
                      <w:sz w:val="18"/>
                      <w:szCs w:val="18"/>
                    </w:rPr>
                  </w:pPr>
                  <w:r w:rsidRPr="00581B55">
                    <w:rPr>
                      <w:rFonts w:ascii="Arial" w:hAnsi="Arial"/>
                      <w:b w:val="0"/>
                      <w:kern w:val="24"/>
                      <w:sz w:val="18"/>
                      <w:szCs w:val="18"/>
                    </w:rPr>
                    <w:t xml:space="preserve">2. Avoid </w:t>
                  </w:r>
                </w:p>
              </w:tc>
              <w:tc>
                <w:tcPr>
                  <w:tcW w:w="408" w:type="dxa"/>
                </w:tcPr>
                <w:p w14:paraId="6C599564" w14:textId="77777777" w:rsidR="00084123" w:rsidRPr="00581B55" w:rsidRDefault="00084123" w:rsidP="00581B55">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p>
              </w:tc>
            </w:tr>
            <w:tr w:rsidR="00084123" w:rsidRPr="00581B55" w14:paraId="1A49570C" w14:textId="77777777" w:rsidTr="00566DD5">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57" w:type="dxa"/>
                </w:tcPr>
                <w:p w14:paraId="7861A64F" w14:textId="77777777" w:rsidR="00084123" w:rsidRPr="00581B55" w:rsidRDefault="00084123" w:rsidP="00581B55">
                  <w:pPr>
                    <w:spacing w:after="0" w:line="120" w:lineRule="atLeast"/>
                    <w:rPr>
                      <w:rFonts w:ascii="Arial" w:hAnsi="Arial"/>
                      <w:b w:val="0"/>
                      <w:sz w:val="18"/>
                      <w:szCs w:val="18"/>
                    </w:rPr>
                  </w:pPr>
                  <w:r w:rsidRPr="00581B55">
                    <w:rPr>
                      <w:rFonts w:ascii="Arial" w:hAnsi="Arial"/>
                      <w:b w:val="0"/>
                      <w:kern w:val="24"/>
                      <w:sz w:val="18"/>
                      <w:szCs w:val="18"/>
                    </w:rPr>
                    <w:t>3. Nature-based methods</w:t>
                  </w:r>
                </w:p>
              </w:tc>
              <w:tc>
                <w:tcPr>
                  <w:tcW w:w="408" w:type="dxa"/>
                </w:tcPr>
                <w:p w14:paraId="55362C2B" w14:textId="77777777" w:rsidR="00084123" w:rsidRPr="00581B55" w:rsidRDefault="00084123" w:rsidP="00581B55">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084123" w:rsidRPr="00581B55" w14:paraId="35B2FB15" w14:textId="77777777" w:rsidTr="00566DD5">
              <w:trPr>
                <w:trHeight w:val="235"/>
              </w:trPr>
              <w:tc>
                <w:tcPr>
                  <w:cnfStyle w:val="001000000000" w:firstRow="0" w:lastRow="0" w:firstColumn="1" w:lastColumn="0" w:oddVBand="0" w:evenVBand="0" w:oddHBand="0" w:evenHBand="0" w:firstRowFirstColumn="0" w:firstRowLastColumn="0" w:lastRowFirstColumn="0" w:lastRowLastColumn="0"/>
                  <w:tcW w:w="2257" w:type="dxa"/>
                </w:tcPr>
                <w:p w14:paraId="0A9D30A5" w14:textId="77777777" w:rsidR="00084123" w:rsidRPr="00581B55" w:rsidRDefault="00084123" w:rsidP="00581B55">
                  <w:pPr>
                    <w:spacing w:after="0" w:line="120" w:lineRule="atLeast"/>
                    <w:rPr>
                      <w:rFonts w:ascii="Arial" w:hAnsi="Arial"/>
                      <w:b w:val="0"/>
                      <w:sz w:val="18"/>
                      <w:szCs w:val="18"/>
                    </w:rPr>
                  </w:pPr>
                  <w:r w:rsidRPr="00581B55">
                    <w:rPr>
                      <w:rFonts w:ascii="Arial" w:hAnsi="Arial"/>
                      <w:b w:val="0"/>
                      <w:kern w:val="24"/>
                      <w:sz w:val="18"/>
                      <w:szCs w:val="18"/>
                    </w:rPr>
                    <w:t xml:space="preserve">4. Accommodate </w:t>
                  </w:r>
                </w:p>
              </w:tc>
              <w:tc>
                <w:tcPr>
                  <w:tcW w:w="408" w:type="dxa"/>
                </w:tcPr>
                <w:p w14:paraId="4B5FCFC8" w14:textId="77777777" w:rsidR="00084123" w:rsidRPr="00581B55" w:rsidRDefault="00084123" w:rsidP="00581B55">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p>
              </w:tc>
            </w:tr>
            <w:tr w:rsidR="00084123" w:rsidRPr="00581B55" w14:paraId="703502E5" w14:textId="77777777" w:rsidTr="00566D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57" w:type="dxa"/>
                </w:tcPr>
                <w:p w14:paraId="2E571CC9" w14:textId="77777777" w:rsidR="00084123" w:rsidRPr="00581B55" w:rsidRDefault="00084123" w:rsidP="00581B55">
                  <w:pPr>
                    <w:pStyle w:val="NormalWeb"/>
                    <w:spacing w:after="0" w:line="120" w:lineRule="atLeast"/>
                    <w:rPr>
                      <w:rFonts w:ascii="Arial" w:hAnsi="Arial" w:cs="Arial"/>
                      <w:b w:val="0"/>
                      <w:sz w:val="18"/>
                      <w:szCs w:val="18"/>
                    </w:rPr>
                  </w:pPr>
                  <w:r w:rsidRPr="00581B55">
                    <w:rPr>
                      <w:rFonts w:ascii="Arial" w:hAnsi="Arial" w:cs="Arial"/>
                      <w:b w:val="0"/>
                      <w:kern w:val="24"/>
                      <w:sz w:val="18"/>
                      <w:szCs w:val="18"/>
                    </w:rPr>
                    <w:t xml:space="preserve">5. Retreat </w:t>
                  </w:r>
                </w:p>
              </w:tc>
              <w:tc>
                <w:tcPr>
                  <w:tcW w:w="408" w:type="dxa"/>
                </w:tcPr>
                <w:p w14:paraId="5EF821C9" w14:textId="77777777" w:rsidR="00084123" w:rsidRPr="00581B55" w:rsidRDefault="00084123" w:rsidP="00581B55">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084123" w:rsidRPr="00581B55" w14:paraId="554EED83" w14:textId="77777777" w:rsidTr="00566DD5">
              <w:trPr>
                <w:trHeight w:val="271"/>
              </w:trPr>
              <w:tc>
                <w:tcPr>
                  <w:cnfStyle w:val="001000000000" w:firstRow="0" w:lastRow="0" w:firstColumn="1" w:lastColumn="0" w:oddVBand="0" w:evenVBand="0" w:oddHBand="0" w:evenHBand="0" w:firstRowFirstColumn="0" w:firstRowLastColumn="0" w:lastRowFirstColumn="0" w:lastRowLastColumn="0"/>
                  <w:tcW w:w="2257" w:type="dxa"/>
                </w:tcPr>
                <w:p w14:paraId="3CBCF417" w14:textId="77777777" w:rsidR="00084123" w:rsidRPr="00581B55" w:rsidRDefault="00084123" w:rsidP="00581B55">
                  <w:pPr>
                    <w:pStyle w:val="NormalWeb"/>
                    <w:spacing w:after="0"/>
                    <w:rPr>
                      <w:rFonts w:ascii="Arial" w:hAnsi="Arial" w:cs="Arial"/>
                      <w:b w:val="0"/>
                      <w:sz w:val="18"/>
                      <w:szCs w:val="18"/>
                    </w:rPr>
                  </w:pPr>
                  <w:r w:rsidRPr="00581B55">
                    <w:rPr>
                      <w:rFonts w:ascii="Arial" w:hAnsi="Arial" w:cs="Arial"/>
                      <w:b w:val="0"/>
                      <w:kern w:val="24"/>
                      <w:sz w:val="18"/>
                      <w:szCs w:val="18"/>
                    </w:rPr>
                    <w:lastRenderedPageBreak/>
                    <w:t xml:space="preserve">6. Protect </w:t>
                  </w:r>
                </w:p>
                <w:p w14:paraId="37ECFB96" w14:textId="77777777" w:rsidR="00084123" w:rsidRPr="00581B55" w:rsidRDefault="00084123" w:rsidP="00486B42">
                  <w:pPr>
                    <w:spacing w:after="20"/>
                    <w:rPr>
                      <w:rFonts w:ascii="Arial" w:hAnsi="Arial"/>
                      <w:b w:val="0"/>
                      <w:sz w:val="18"/>
                      <w:szCs w:val="18"/>
                    </w:rPr>
                  </w:pPr>
                  <w:r w:rsidRPr="00581B55">
                    <w:rPr>
                      <w:rFonts w:ascii="Arial" w:hAnsi="Arial"/>
                      <w:b w:val="0"/>
                      <w:kern w:val="24"/>
                      <w:sz w:val="16"/>
                      <w:szCs w:val="16"/>
                    </w:rPr>
                    <w:t xml:space="preserve">(major engineering works) </w:t>
                  </w:r>
                </w:p>
              </w:tc>
              <w:tc>
                <w:tcPr>
                  <w:tcW w:w="408" w:type="dxa"/>
                </w:tcPr>
                <w:p w14:paraId="197C6C2E" w14:textId="77777777" w:rsidR="00084123" w:rsidRPr="00581B55" w:rsidRDefault="00084123" w:rsidP="00581B55">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r w:rsidRPr="00581B55">
                    <w:rPr>
                      <w:rFonts w:ascii="Arial" w:hAnsi="Arial"/>
                      <w:b/>
                      <w:bCs/>
                      <w:sz w:val="18"/>
                      <w:szCs w:val="18"/>
                    </w:rPr>
                    <w:sym w:font="Wingdings" w:char="F0FC"/>
                  </w:r>
                </w:p>
              </w:tc>
            </w:tr>
          </w:tbl>
          <w:p w14:paraId="3E7D3BF5" w14:textId="77777777" w:rsidR="00084123" w:rsidRPr="00581B55" w:rsidRDefault="00084123" w:rsidP="0097472F">
            <w:pPr>
              <w:spacing w:before="40"/>
              <w:rPr>
                <w:rFonts w:ascii="Arial" w:hAnsi="Arial"/>
                <w:b/>
                <w:bCs/>
                <w:sz w:val="18"/>
                <w:szCs w:val="18"/>
              </w:rPr>
            </w:pPr>
          </w:p>
        </w:tc>
      </w:tr>
      <w:tr w:rsidR="00040C7F" w:rsidRPr="00581B55" w14:paraId="490E90E3" w14:textId="77777777" w:rsidTr="008464DD">
        <w:trPr>
          <w:trHeight w:val="345"/>
        </w:trPr>
        <w:tc>
          <w:tcPr>
            <w:tcW w:w="788" w:type="pct"/>
            <w:shd w:val="clear" w:color="auto" w:fill="FFFFFF" w:themeFill="background1"/>
          </w:tcPr>
          <w:p w14:paraId="243EE496" w14:textId="77777777" w:rsidR="00084123" w:rsidRPr="006314A9" w:rsidRDefault="00084123" w:rsidP="0097472F">
            <w:pPr>
              <w:spacing w:before="40"/>
              <w:rPr>
                <w:rFonts w:ascii="Arial" w:hAnsi="Arial"/>
                <w:b/>
                <w:bCs/>
                <w:sz w:val="18"/>
                <w:szCs w:val="18"/>
              </w:rPr>
            </w:pPr>
            <w:r w:rsidRPr="006314A9">
              <w:rPr>
                <w:rFonts w:ascii="Arial" w:hAnsi="Arial"/>
                <w:b/>
                <w:bCs/>
                <w:sz w:val="18"/>
                <w:szCs w:val="18"/>
              </w:rPr>
              <w:lastRenderedPageBreak/>
              <w:t>Breakwaters</w:t>
            </w:r>
          </w:p>
          <w:p w14:paraId="55F35EE8" w14:textId="338AC627" w:rsidR="00E77704" w:rsidRDefault="00E77704" w:rsidP="00E77704">
            <w:pPr>
              <w:spacing w:before="40"/>
              <w:rPr>
                <w:sz w:val="18"/>
                <w:szCs w:val="18"/>
              </w:rPr>
            </w:pPr>
            <w:r>
              <w:rPr>
                <w:sz w:val="18"/>
                <w:szCs w:val="18"/>
              </w:rPr>
              <w:t>S</w:t>
            </w:r>
            <w:r w:rsidRPr="00E77704">
              <w:rPr>
                <w:sz w:val="18"/>
                <w:szCs w:val="18"/>
              </w:rPr>
              <w:t>tructures built in</w:t>
            </w:r>
            <w:r w:rsidR="006314A9">
              <w:rPr>
                <w:sz w:val="18"/>
                <w:szCs w:val="18"/>
              </w:rPr>
              <w:t xml:space="preserve"> or on</w:t>
            </w:r>
            <w:r w:rsidRPr="00E77704">
              <w:rPr>
                <w:sz w:val="18"/>
                <w:szCs w:val="18"/>
              </w:rPr>
              <w:t xml:space="preserve"> the water which intercept waves and reduce wave energy reaching the shoreline, </w:t>
            </w:r>
            <w:r w:rsidR="00D94CEF">
              <w:rPr>
                <w:sz w:val="18"/>
                <w:szCs w:val="18"/>
              </w:rPr>
              <w:t>aiding</w:t>
            </w:r>
            <w:r w:rsidRPr="00E77704">
              <w:rPr>
                <w:sz w:val="18"/>
                <w:szCs w:val="18"/>
              </w:rPr>
              <w:t xml:space="preserve"> s</w:t>
            </w:r>
            <w:r w:rsidR="00C53352">
              <w:rPr>
                <w:sz w:val="18"/>
                <w:szCs w:val="18"/>
              </w:rPr>
              <w:t>and</w:t>
            </w:r>
            <w:r w:rsidRPr="00E77704">
              <w:rPr>
                <w:sz w:val="18"/>
                <w:szCs w:val="18"/>
              </w:rPr>
              <w:t xml:space="preserve"> build-up</w:t>
            </w:r>
            <w:r w:rsidR="00CC55B6">
              <w:rPr>
                <w:sz w:val="18"/>
                <w:szCs w:val="18"/>
              </w:rPr>
              <w:t>.</w:t>
            </w:r>
            <w:r w:rsidRPr="00E77704">
              <w:rPr>
                <w:sz w:val="18"/>
                <w:szCs w:val="18"/>
              </w:rPr>
              <w:t xml:space="preserve"> </w:t>
            </w:r>
          </w:p>
          <w:p w14:paraId="337B820E" w14:textId="3BD71DAF" w:rsidR="00C7722A" w:rsidRPr="00E77704" w:rsidRDefault="00C7722A" w:rsidP="00E77704">
            <w:pPr>
              <w:spacing w:before="40"/>
              <w:rPr>
                <w:sz w:val="18"/>
                <w:szCs w:val="18"/>
              </w:rPr>
            </w:pPr>
            <w:r>
              <w:rPr>
                <w:noProof/>
              </w:rPr>
              <w:drawing>
                <wp:inline distT="0" distB="0" distL="0" distR="0" wp14:anchorId="469A9572" wp14:editId="6D2E186E">
                  <wp:extent cx="1440000" cy="984425"/>
                  <wp:effectExtent l="0" t="0" r="825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40000" cy="984425"/>
                          </a:xfrm>
                          <a:prstGeom prst="rect">
                            <a:avLst/>
                          </a:prstGeom>
                        </pic:spPr>
                      </pic:pic>
                    </a:graphicData>
                  </a:graphic>
                </wp:inline>
              </w:drawing>
            </w:r>
          </w:p>
          <w:p w14:paraId="3C9761F8" w14:textId="1E970F9E" w:rsidR="00E77704" w:rsidRPr="00581B55" w:rsidRDefault="00E77704" w:rsidP="0097472F">
            <w:pPr>
              <w:spacing w:before="40"/>
              <w:rPr>
                <w:rFonts w:ascii="Arial" w:hAnsi="Arial"/>
                <w:sz w:val="18"/>
                <w:szCs w:val="18"/>
              </w:rPr>
            </w:pPr>
          </w:p>
        </w:tc>
        <w:tc>
          <w:tcPr>
            <w:tcW w:w="1170" w:type="pct"/>
            <w:shd w:val="clear" w:color="auto" w:fill="FFFFFF" w:themeFill="background1"/>
          </w:tcPr>
          <w:p w14:paraId="46B68A92" w14:textId="048753CF" w:rsidR="004025AC" w:rsidRPr="004025AC" w:rsidRDefault="00696890" w:rsidP="00226F61">
            <w:pPr>
              <w:spacing w:before="40"/>
              <w:rPr>
                <w:rFonts w:ascii="Arial" w:hAnsi="Arial"/>
                <w:sz w:val="18"/>
                <w:szCs w:val="18"/>
              </w:rPr>
            </w:pPr>
            <w:r>
              <w:rPr>
                <w:rFonts w:ascii="Arial" w:hAnsi="Arial"/>
                <w:sz w:val="18"/>
                <w:szCs w:val="18"/>
              </w:rPr>
              <w:t xml:space="preserve">Aimed at reducing wave energy </w:t>
            </w:r>
            <w:r w:rsidR="00285DD2">
              <w:rPr>
                <w:rFonts w:ascii="Arial" w:hAnsi="Arial"/>
                <w:sz w:val="18"/>
                <w:szCs w:val="18"/>
              </w:rPr>
              <w:t>and limiting waves, b</w:t>
            </w:r>
            <w:r w:rsidR="0057716F">
              <w:rPr>
                <w:rFonts w:ascii="Arial" w:hAnsi="Arial"/>
                <w:sz w:val="18"/>
                <w:szCs w:val="18"/>
              </w:rPr>
              <w:t>r</w:t>
            </w:r>
            <w:r w:rsidR="00D10444" w:rsidRPr="003248D4">
              <w:rPr>
                <w:rFonts w:ascii="Arial" w:hAnsi="Arial"/>
                <w:sz w:val="18"/>
                <w:szCs w:val="18"/>
              </w:rPr>
              <w:t>eakwater</w:t>
            </w:r>
            <w:r w:rsidR="00FB5087">
              <w:rPr>
                <w:rFonts w:ascii="Arial" w:hAnsi="Arial"/>
                <w:sz w:val="18"/>
                <w:szCs w:val="18"/>
              </w:rPr>
              <w:t xml:space="preserve"> designs and features</w:t>
            </w:r>
            <w:r w:rsidR="00285DD2">
              <w:rPr>
                <w:rFonts w:ascii="Arial" w:hAnsi="Arial"/>
                <w:sz w:val="18"/>
                <w:szCs w:val="18"/>
              </w:rPr>
              <w:t xml:space="preserve"> </w:t>
            </w:r>
            <w:r w:rsidR="00FB5087">
              <w:rPr>
                <w:rFonts w:ascii="Arial" w:hAnsi="Arial"/>
                <w:sz w:val="18"/>
                <w:szCs w:val="18"/>
              </w:rPr>
              <w:t>includ</w:t>
            </w:r>
            <w:r w:rsidR="00285DD2">
              <w:rPr>
                <w:rFonts w:ascii="Arial" w:hAnsi="Arial"/>
                <w:sz w:val="18"/>
                <w:szCs w:val="18"/>
              </w:rPr>
              <w:t>e</w:t>
            </w:r>
            <w:r w:rsidR="00FB5087">
              <w:rPr>
                <w:rFonts w:ascii="Arial" w:hAnsi="Arial"/>
                <w:sz w:val="18"/>
                <w:szCs w:val="18"/>
              </w:rPr>
              <w:t>:</w:t>
            </w:r>
            <w:r w:rsidR="00B80A1A" w:rsidRPr="004025AC">
              <w:rPr>
                <w:rFonts w:ascii="Arial" w:hAnsi="Arial"/>
                <w:sz w:val="18"/>
                <w:szCs w:val="18"/>
              </w:rPr>
              <w:t xml:space="preserve"> </w:t>
            </w:r>
          </w:p>
          <w:p w14:paraId="7FAACA22" w14:textId="49736A68" w:rsidR="004025AC" w:rsidRPr="00EF1209" w:rsidRDefault="003248D4" w:rsidP="00EF1209">
            <w:pPr>
              <w:pStyle w:val="TableTextBullet"/>
            </w:pPr>
            <w:r w:rsidRPr="00EF1209">
              <w:t>“</w:t>
            </w:r>
            <w:r w:rsidR="00B80A1A" w:rsidRPr="00EF1209">
              <w:t>attached</w:t>
            </w:r>
            <w:r w:rsidRPr="00EF1209">
              <w:t>”</w:t>
            </w:r>
            <w:r w:rsidR="00B80A1A" w:rsidRPr="00EF1209">
              <w:t xml:space="preserve"> </w:t>
            </w:r>
            <w:r w:rsidR="008E704E" w:rsidRPr="00EF1209">
              <w:t xml:space="preserve">to the shore, </w:t>
            </w:r>
            <w:r w:rsidR="00B80A1A" w:rsidRPr="00EF1209">
              <w:t xml:space="preserve">or </w:t>
            </w:r>
            <w:r w:rsidR="004025AC" w:rsidRPr="00EF1209">
              <w:t>“</w:t>
            </w:r>
            <w:r w:rsidR="00B80A1A" w:rsidRPr="00EF1209">
              <w:t>detached</w:t>
            </w:r>
            <w:r w:rsidR="004025AC" w:rsidRPr="00EF1209">
              <w:t xml:space="preserve">” </w:t>
            </w:r>
            <w:r w:rsidR="00B80A1A" w:rsidRPr="00EF1209">
              <w:t>(offshore)</w:t>
            </w:r>
            <w:r w:rsidR="008E704E" w:rsidRPr="00EF1209">
              <w:t xml:space="preserve"> </w:t>
            </w:r>
          </w:p>
          <w:p w14:paraId="399F040C" w14:textId="48E7EA5E" w:rsidR="00B80A1A" w:rsidRPr="00EF1209" w:rsidRDefault="003248D4" w:rsidP="00EF1209">
            <w:pPr>
              <w:pStyle w:val="TableTextBullet"/>
            </w:pPr>
            <w:r w:rsidRPr="00EF1209">
              <w:t>protrud</w:t>
            </w:r>
            <w:r w:rsidR="00BD0964" w:rsidRPr="00EF1209">
              <w:t>ing</w:t>
            </w:r>
            <w:r w:rsidRPr="00EF1209">
              <w:t xml:space="preserve"> above the water</w:t>
            </w:r>
            <w:r w:rsidR="008E704E" w:rsidRPr="00EF1209">
              <w:t xml:space="preserve"> (“emergent”)</w:t>
            </w:r>
            <w:r w:rsidRPr="00EF1209">
              <w:t>,</w:t>
            </w:r>
            <w:r w:rsidR="004025AC" w:rsidRPr="00EF1209">
              <w:t xml:space="preserve"> or sit</w:t>
            </w:r>
            <w:r w:rsidR="00BD0964" w:rsidRPr="00EF1209">
              <w:t>ting</w:t>
            </w:r>
            <w:r w:rsidR="004025AC" w:rsidRPr="00EF1209">
              <w:t xml:space="preserve"> below water surface</w:t>
            </w:r>
            <w:r w:rsidRPr="00EF1209">
              <w:t xml:space="preserve"> (“submerged “) </w:t>
            </w:r>
          </w:p>
          <w:p w14:paraId="500FDF70" w14:textId="5894B2E5" w:rsidR="003873E1" w:rsidRPr="00EF1209" w:rsidRDefault="00BD0964" w:rsidP="00EF1209">
            <w:pPr>
              <w:pStyle w:val="TableTextBullet"/>
            </w:pPr>
            <w:r w:rsidRPr="00EF1209">
              <w:t>m</w:t>
            </w:r>
            <w:r w:rsidR="003873E1" w:rsidRPr="00EF1209">
              <w:t>ade of various materials - rock, concrete or synthetics (incl</w:t>
            </w:r>
            <w:r w:rsidR="00B57BB2" w:rsidRPr="00EF1209">
              <w:t xml:space="preserve">. </w:t>
            </w:r>
            <w:r w:rsidR="003873E1" w:rsidRPr="00EF1209">
              <w:t>geo</w:t>
            </w:r>
            <w:r w:rsidR="005C4BD1">
              <w:t>-</w:t>
            </w:r>
            <w:r w:rsidR="003873E1" w:rsidRPr="00EF1209">
              <w:t xml:space="preserve">fabric bags, polymer units)  </w:t>
            </w:r>
          </w:p>
          <w:p w14:paraId="7BA79E0E" w14:textId="6E2B0E50" w:rsidR="00B530D3" w:rsidRPr="00EF1209" w:rsidRDefault="00BD0964" w:rsidP="00EF1209">
            <w:pPr>
              <w:pStyle w:val="TableTextBullet"/>
            </w:pPr>
            <w:r w:rsidRPr="00EF1209">
              <w:t>f</w:t>
            </w:r>
            <w:r w:rsidR="004025AC" w:rsidRPr="00EF1209">
              <w:t>ixed</w:t>
            </w:r>
            <w:r w:rsidR="003873E1" w:rsidRPr="00EF1209">
              <w:t>/rigid</w:t>
            </w:r>
            <w:r w:rsidR="004025AC" w:rsidRPr="00EF1209">
              <w:t xml:space="preserve"> </w:t>
            </w:r>
            <w:r w:rsidR="00D83280" w:rsidRPr="00EF1209">
              <w:t xml:space="preserve">or floating </w:t>
            </w:r>
            <w:r w:rsidR="004025AC" w:rsidRPr="00EF1209">
              <w:t>structures</w:t>
            </w:r>
          </w:p>
          <w:p w14:paraId="50347332" w14:textId="37A74C84" w:rsidR="00501359" w:rsidRPr="00581B55" w:rsidRDefault="00501359" w:rsidP="006314A9">
            <w:pPr>
              <w:pStyle w:val="Default"/>
              <w:rPr>
                <w:rFonts w:ascii="Arial" w:hAnsi="Arial"/>
                <w:b/>
                <w:bCs/>
                <w:color w:val="00B2A9" w:themeColor="text2"/>
                <w:sz w:val="18"/>
                <w:szCs w:val="18"/>
              </w:rPr>
            </w:pPr>
          </w:p>
        </w:tc>
        <w:tc>
          <w:tcPr>
            <w:tcW w:w="666" w:type="pct"/>
            <w:shd w:val="clear" w:color="auto" w:fill="FFFFFF" w:themeFill="background1"/>
          </w:tcPr>
          <w:p w14:paraId="1EEAB4D5" w14:textId="77777777" w:rsidR="00967981" w:rsidRPr="00005B46" w:rsidRDefault="00967981" w:rsidP="00E826B9">
            <w:pPr>
              <w:pStyle w:val="TableTextBullet"/>
              <w:rPr>
                <w:szCs w:val="18"/>
              </w:rPr>
            </w:pPr>
            <w:r w:rsidRPr="00E826B9">
              <w:t>Short term erosion</w:t>
            </w:r>
          </w:p>
          <w:p w14:paraId="2D281656" w14:textId="77777777" w:rsidR="00967981" w:rsidRPr="00005B46" w:rsidRDefault="00967981" w:rsidP="00E826B9">
            <w:pPr>
              <w:pStyle w:val="TableTextBullet"/>
              <w:rPr>
                <w:szCs w:val="18"/>
              </w:rPr>
            </w:pPr>
            <w:r w:rsidRPr="00E826B9">
              <w:t>Long term erosio</w:t>
            </w:r>
            <w:r w:rsidRPr="00005B46">
              <w:rPr>
                <w:szCs w:val="18"/>
              </w:rPr>
              <w:t>n</w:t>
            </w:r>
          </w:p>
          <w:p w14:paraId="75EDBB9A" w14:textId="77777777" w:rsidR="00967981" w:rsidRPr="00005B46" w:rsidRDefault="00967981" w:rsidP="00E826B9">
            <w:pPr>
              <w:pStyle w:val="TableTextBullet"/>
              <w:rPr>
                <w:szCs w:val="18"/>
              </w:rPr>
            </w:pPr>
            <w:r w:rsidRPr="00E826B9">
              <w:t>Storm tide inundation</w:t>
            </w:r>
          </w:p>
          <w:p w14:paraId="1DD892E8" w14:textId="7DF95DBE" w:rsidR="00084123" w:rsidRPr="00005B46" w:rsidRDefault="00084123" w:rsidP="0097472F">
            <w:pPr>
              <w:spacing w:before="40"/>
              <w:rPr>
                <w:sz w:val="18"/>
                <w:szCs w:val="18"/>
              </w:rPr>
            </w:pPr>
          </w:p>
        </w:tc>
        <w:tc>
          <w:tcPr>
            <w:tcW w:w="1470" w:type="pct"/>
            <w:shd w:val="clear" w:color="auto" w:fill="FFFFFF" w:themeFill="background1"/>
          </w:tcPr>
          <w:p w14:paraId="19F2B9FF" w14:textId="77777777" w:rsidR="004E1480" w:rsidRPr="00005B46" w:rsidRDefault="004E1480" w:rsidP="004E1480">
            <w:pPr>
              <w:spacing w:before="40"/>
              <w:rPr>
                <w:sz w:val="18"/>
                <w:szCs w:val="18"/>
              </w:rPr>
            </w:pPr>
            <w:r w:rsidRPr="00FB10D7">
              <w:rPr>
                <w:rFonts w:ascii="Arial" w:hAnsi="Arial"/>
                <w:b/>
                <w:bCs/>
                <w:color w:val="8E83B1" w:themeColor="accent5" w:themeTint="99"/>
                <w:sz w:val="18"/>
                <w:szCs w:val="18"/>
              </w:rPr>
              <w:t>Pros</w:t>
            </w:r>
          </w:p>
          <w:p w14:paraId="7CCE79C1" w14:textId="63A40AC7" w:rsidR="00FC25A9" w:rsidRDefault="00E72739" w:rsidP="00E826B9">
            <w:pPr>
              <w:pStyle w:val="TableTextBullet"/>
              <w:rPr>
                <w:szCs w:val="18"/>
              </w:rPr>
            </w:pPr>
            <w:r w:rsidRPr="00E826B9">
              <w:t>Near/o</w:t>
            </w:r>
            <w:r w:rsidR="002F0E72">
              <w:rPr>
                <w:szCs w:val="18"/>
              </w:rPr>
              <w:t>ffshore</w:t>
            </w:r>
            <w:r>
              <w:rPr>
                <w:szCs w:val="18"/>
              </w:rPr>
              <w:t xml:space="preserve"> position</w:t>
            </w:r>
            <w:r w:rsidR="002F0E72">
              <w:rPr>
                <w:szCs w:val="18"/>
              </w:rPr>
              <w:t xml:space="preserve"> </w:t>
            </w:r>
            <w:r w:rsidR="00FC25A9">
              <w:rPr>
                <w:szCs w:val="18"/>
              </w:rPr>
              <w:t>limit</w:t>
            </w:r>
            <w:r>
              <w:rPr>
                <w:szCs w:val="18"/>
              </w:rPr>
              <w:t>s</w:t>
            </w:r>
            <w:r w:rsidR="00FC25A9">
              <w:rPr>
                <w:szCs w:val="18"/>
              </w:rPr>
              <w:t xml:space="preserve"> </w:t>
            </w:r>
            <w:r w:rsidR="002548FD">
              <w:rPr>
                <w:szCs w:val="18"/>
              </w:rPr>
              <w:t>structure</w:t>
            </w:r>
            <w:r w:rsidR="00C7722A">
              <w:rPr>
                <w:szCs w:val="18"/>
              </w:rPr>
              <w:t xml:space="preserve"> footprint on </w:t>
            </w:r>
            <w:r>
              <w:rPr>
                <w:szCs w:val="18"/>
              </w:rPr>
              <w:t>beac</w:t>
            </w:r>
            <w:r w:rsidR="00C7722A">
              <w:rPr>
                <w:szCs w:val="18"/>
              </w:rPr>
              <w:t>h</w:t>
            </w:r>
          </w:p>
          <w:p w14:paraId="0FD62F9A" w14:textId="785555EE" w:rsidR="004E1480" w:rsidRPr="009A4150" w:rsidRDefault="004E1480" w:rsidP="00E826B9">
            <w:pPr>
              <w:pStyle w:val="TableTextBullet"/>
              <w:rPr>
                <w:szCs w:val="18"/>
              </w:rPr>
            </w:pPr>
            <w:r w:rsidRPr="00E826B9">
              <w:t>Long-lasting</w:t>
            </w:r>
          </w:p>
          <w:p w14:paraId="26ECD0C2" w14:textId="77777777" w:rsidR="004E1480" w:rsidRDefault="004E1480" w:rsidP="00E826B9">
            <w:pPr>
              <w:pStyle w:val="TableTextBullet"/>
              <w:rPr>
                <w:szCs w:val="18"/>
              </w:rPr>
            </w:pPr>
            <w:r w:rsidRPr="00E826B9">
              <w:t>Effective</w:t>
            </w:r>
            <w:r w:rsidRPr="00581B55">
              <w:rPr>
                <w:szCs w:val="18"/>
              </w:rPr>
              <w:t xml:space="preserve"> protection of assets</w:t>
            </w:r>
          </w:p>
          <w:p w14:paraId="7680209F" w14:textId="30210F6B" w:rsidR="008F7D6A" w:rsidRPr="00005B46" w:rsidRDefault="00BD0964" w:rsidP="00E826B9">
            <w:pPr>
              <w:pStyle w:val="TableTextBullet"/>
              <w:rPr>
                <w:szCs w:val="18"/>
              </w:rPr>
            </w:pPr>
            <w:r w:rsidRPr="00E826B9">
              <w:t>Opportunit</w:t>
            </w:r>
            <w:r w:rsidR="00005B46">
              <w:rPr>
                <w:szCs w:val="18"/>
              </w:rPr>
              <w:t>ies</w:t>
            </w:r>
            <w:r w:rsidRPr="00320BF6">
              <w:rPr>
                <w:szCs w:val="18"/>
              </w:rPr>
              <w:t xml:space="preserve"> for </w:t>
            </w:r>
            <w:r w:rsidR="00005B46">
              <w:rPr>
                <w:szCs w:val="18"/>
              </w:rPr>
              <w:t>habitat</w:t>
            </w:r>
            <w:r w:rsidR="006E1A6B">
              <w:rPr>
                <w:szCs w:val="18"/>
              </w:rPr>
              <w:t xml:space="preserve"> </w:t>
            </w:r>
            <w:r w:rsidR="00005B46">
              <w:rPr>
                <w:szCs w:val="18"/>
              </w:rPr>
              <w:t>creation and ecosystem enhancement (e.g</w:t>
            </w:r>
            <w:r w:rsidR="004055CD">
              <w:rPr>
                <w:szCs w:val="18"/>
              </w:rPr>
              <w:t>.</w:t>
            </w:r>
            <w:r w:rsidR="00005B46">
              <w:rPr>
                <w:szCs w:val="18"/>
              </w:rPr>
              <w:t xml:space="preserve"> </w:t>
            </w:r>
            <w:r w:rsidR="00005B46" w:rsidRPr="00005B46">
              <w:rPr>
                <w:szCs w:val="18"/>
              </w:rPr>
              <w:t>artificial reef</w:t>
            </w:r>
            <w:r w:rsidR="00087A30">
              <w:rPr>
                <w:szCs w:val="18"/>
              </w:rPr>
              <w:t>s)</w:t>
            </w:r>
          </w:p>
          <w:p w14:paraId="66116396" w14:textId="77777777" w:rsidR="004E1480" w:rsidRPr="00FB10D7" w:rsidRDefault="004E1480" w:rsidP="004E1480">
            <w:pPr>
              <w:spacing w:before="40"/>
              <w:rPr>
                <w:rFonts w:ascii="Arial" w:hAnsi="Arial"/>
                <w:b/>
                <w:bCs/>
                <w:color w:val="8E83B1" w:themeColor="accent5" w:themeTint="99"/>
                <w:sz w:val="18"/>
                <w:szCs w:val="18"/>
              </w:rPr>
            </w:pPr>
            <w:r w:rsidRPr="00FB10D7">
              <w:rPr>
                <w:rFonts w:ascii="Arial" w:hAnsi="Arial"/>
                <w:b/>
                <w:bCs/>
                <w:color w:val="8E83B1" w:themeColor="accent5" w:themeTint="99"/>
                <w:sz w:val="18"/>
                <w:szCs w:val="18"/>
              </w:rPr>
              <w:t>Cons</w:t>
            </w:r>
          </w:p>
          <w:p w14:paraId="44266BC6" w14:textId="62354AAD" w:rsidR="004E1480" w:rsidRPr="00005B46" w:rsidRDefault="004E1480" w:rsidP="00E826B9">
            <w:pPr>
              <w:pStyle w:val="TableTextBullet"/>
              <w:rPr>
                <w:szCs w:val="18"/>
              </w:rPr>
            </w:pPr>
            <w:r w:rsidRPr="00E826B9">
              <w:t>Expensive</w:t>
            </w:r>
          </w:p>
          <w:p w14:paraId="143AB0C6" w14:textId="5CB6DAD8" w:rsidR="002548FD" w:rsidRDefault="002548FD" w:rsidP="00E826B9">
            <w:pPr>
              <w:pStyle w:val="TableTextBullet"/>
              <w:rPr>
                <w:szCs w:val="18"/>
              </w:rPr>
            </w:pPr>
            <w:r w:rsidRPr="00E826B9">
              <w:t xml:space="preserve">Complex to </w:t>
            </w:r>
            <w:r>
              <w:rPr>
                <w:szCs w:val="18"/>
              </w:rPr>
              <w:t>confidently model and design</w:t>
            </w:r>
          </w:p>
          <w:p w14:paraId="3CE9C40F" w14:textId="6DF2D453" w:rsidR="004E1480" w:rsidRPr="00005B46" w:rsidRDefault="004E1480" w:rsidP="00E826B9">
            <w:pPr>
              <w:pStyle w:val="TableTextBullet"/>
              <w:rPr>
                <w:szCs w:val="18"/>
              </w:rPr>
            </w:pPr>
            <w:r w:rsidRPr="00E826B9">
              <w:t>Can</w:t>
            </w:r>
            <w:r w:rsidR="00AA06F9">
              <w:rPr>
                <w:szCs w:val="18"/>
              </w:rPr>
              <w:t xml:space="preserve"> result in </w:t>
            </w:r>
            <w:r w:rsidR="0012557C">
              <w:rPr>
                <w:szCs w:val="18"/>
              </w:rPr>
              <w:t xml:space="preserve">scouring </w:t>
            </w:r>
            <w:r w:rsidR="00AA06F9">
              <w:rPr>
                <w:szCs w:val="18"/>
              </w:rPr>
              <w:t>at</w:t>
            </w:r>
            <w:r w:rsidR="0028355B">
              <w:rPr>
                <w:szCs w:val="18"/>
              </w:rPr>
              <w:t xml:space="preserve"> and around</w:t>
            </w:r>
            <w:r w:rsidR="00AA06F9">
              <w:rPr>
                <w:szCs w:val="18"/>
              </w:rPr>
              <w:t xml:space="preserve"> </w:t>
            </w:r>
            <w:r w:rsidRPr="00005B46">
              <w:rPr>
                <w:szCs w:val="18"/>
              </w:rPr>
              <w:t>structure</w:t>
            </w:r>
            <w:r w:rsidR="0028355B">
              <w:rPr>
                <w:szCs w:val="18"/>
              </w:rPr>
              <w:t>s</w:t>
            </w:r>
            <w:r w:rsidR="0012557C">
              <w:rPr>
                <w:szCs w:val="18"/>
              </w:rPr>
              <w:t xml:space="preserve"> </w:t>
            </w:r>
          </w:p>
          <w:p w14:paraId="6F1348DE" w14:textId="4E09C1EE" w:rsidR="004E1480" w:rsidRDefault="00AA06F9" w:rsidP="00E826B9">
            <w:pPr>
              <w:pStyle w:val="TableTextBullet"/>
              <w:rPr>
                <w:szCs w:val="18"/>
              </w:rPr>
            </w:pPr>
            <w:r w:rsidRPr="00E826B9">
              <w:t xml:space="preserve">Can </w:t>
            </w:r>
            <w:r w:rsidR="002548FD">
              <w:rPr>
                <w:szCs w:val="18"/>
              </w:rPr>
              <w:t xml:space="preserve">significantly alter </w:t>
            </w:r>
            <w:r w:rsidR="002548FD" w:rsidRPr="00005B46">
              <w:rPr>
                <w:szCs w:val="18"/>
              </w:rPr>
              <w:t>natural coastal processes</w:t>
            </w:r>
            <w:r w:rsidR="002548FD">
              <w:rPr>
                <w:szCs w:val="18"/>
              </w:rPr>
              <w:t xml:space="preserve">, especially </w:t>
            </w:r>
            <w:r w:rsidR="00FC25A9">
              <w:rPr>
                <w:szCs w:val="18"/>
              </w:rPr>
              <w:t xml:space="preserve">sediment transport </w:t>
            </w:r>
          </w:p>
          <w:p w14:paraId="4DECBA24" w14:textId="33BFA5EB" w:rsidR="002548FD" w:rsidRDefault="00355A20" w:rsidP="00E826B9">
            <w:pPr>
              <w:pStyle w:val="TableTextBullet"/>
              <w:rPr>
                <w:szCs w:val="18"/>
              </w:rPr>
            </w:pPr>
            <w:r w:rsidRPr="00E826B9">
              <w:t>Often bigger</w:t>
            </w:r>
            <w:r w:rsidR="00F979A9">
              <w:rPr>
                <w:szCs w:val="18"/>
              </w:rPr>
              <w:t xml:space="preserve"> and</w:t>
            </w:r>
            <w:r>
              <w:rPr>
                <w:szCs w:val="18"/>
              </w:rPr>
              <w:t xml:space="preserve"> more expensive than onshore </w:t>
            </w:r>
            <w:r w:rsidR="00F979A9">
              <w:rPr>
                <w:szCs w:val="18"/>
              </w:rPr>
              <w:t>structure</w:t>
            </w:r>
            <w:r w:rsidR="005971C6">
              <w:rPr>
                <w:szCs w:val="18"/>
              </w:rPr>
              <w:t xml:space="preserve"> as need </w:t>
            </w:r>
            <w:r w:rsidR="00675E35">
              <w:rPr>
                <w:szCs w:val="18"/>
              </w:rPr>
              <w:t>to</w:t>
            </w:r>
            <w:r w:rsidR="00EB6918">
              <w:rPr>
                <w:szCs w:val="18"/>
              </w:rPr>
              <w:t xml:space="preserve"> </w:t>
            </w:r>
            <w:r w:rsidR="00CC16DE">
              <w:rPr>
                <w:szCs w:val="18"/>
              </w:rPr>
              <w:t>cope with bigger waves and deeper water</w:t>
            </w:r>
            <w:r w:rsidR="00087A30">
              <w:rPr>
                <w:szCs w:val="18"/>
              </w:rPr>
              <w:t xml:space="preserve"> conditions</w:t>
            </w:r>
            <w:r w:rsidR="00CC16DE">
              <w:rPr>
                <w:szCs w:val="18"/>
              </w:rPr>
              <w:t xml:space="preserve">  </w:t>
            </w:r>
          </w:p>
          <w:p w14:paraId="18888C40" w14:textId="24ABF87C" w:rsidR="008A212C" w:rsidRPr="008464DD" w:rsidRDefault="00675E35" w:rsidP="008464DD">
            <w:pPr>
              <w:pStyle w:val="TableTextBullet"/>
            </w:pPr>
            <w:r w:rsidRPr="00E826B9">
              <w:t xml:space="preserve">Complex to build structure in offshore </w:t>
            </w:r>
            <w:r w:rsidR="00E41533">
              <w:rPr>
                <w:szCs w:val="18"/>
              </w:rPr>
              <w:t xml:space="preserve">environment </w:t>
            </w:r>
          </w:p>
        </w:tc>
        <w:tc>
          <w:tcPr>
            <w:tcW w:w="906" w:type="pct"/>
            <w:shd w:val="clear" w:color="auto" w:fill="FFFFFF" w:themeFill="background1"/>
          </w:tcPr>
          <w:tbl>
            <w:tblPr>
              <w:tblStyle w:val="ListTable3-Accent6"/>
              <w:tblW w:w="2665" w:type="dxa"/>
              <w:tblCellMar>
                <w:top w:w="28" w:type="dxa"/>
                <w:bottom w:w="28" w:type="dxa"/>
              </w:tblCellMar>
              <w:tblLook w:val="04A0" w:firstRow="1" w:lastRow="0" w:firstColumn="1" w:lastColumn="0" w:noHBand="0" w:noVBand="1"/>
            </w:tblPr>
            <w:tblGrid>
              <w:gridCol w:w="2257"/>
              <w:gridCol w:w="408"/>
            </w:tblGrid>
            <w:tr w:rsidR="00087A30" w:rsidRPr="00581B55" w14:paraId="4B7F2BB5" w14:textId="77777777" w:rsidTr="00566DD5">
              <w:trPr>
                <w:cnfStyle w:val="100000000000" w:firstRow="1" w:lastRow="0" w:firstColumn="0" w:lastColumn="0" w:oddVBand="0" w:evenVBand="0" w:oddHBand="0" w:evenHBand="0" w:firstRowFirstColumn="0" w:firstRowLastColumn="0" w:lastRowFirstColumn="0" w:lastRowLastColumn="0"/>
                <w:trHeight w:val="219"/>
              </w:trPr>
              <w:tc>
                <w:tcPr>
                  <w:cnfStyle w:val="001000000100" w:firstRow="0" w:lastRow="0" w:firstColumn="1" w:lastColumn="0" w:oddVBand="0" w:evenVBand="0" w:oddHBand="0" w:evenHBand="0" w:firstRowFirstColumn="1" w:firstRowLastColumn="0" w:lastRowFirstColumn="0" w:lastRowLastColumn="0"/>
                  <w:tcW w:w="2257" w:type="dxa"/>
                </w:tcPr>
                <w:p w14:paraId="5B96435E" w14:textId="77777777" w:rsidR="00087A30" w:rsidRPr="00581B55" w:rsidRDefault="00087A30" w:rsidP="00087A30">
                  <w:pPr>
                    <w:spacing w:after="0"/>
                    <w:rPr>
                      <w:rFonts w:ascii="Arial" w:hAnsi="Arial"/>
                      <w:b w:val="0"/>
                      <w:sz w:val="18"/>
                      <w:szCs w:val="18"/>
                    </w:rPr>
                  </w:pPr>
                  <w:r w:rsidRPr="00581B55">
                    <w:rPr>
                      <w:rFonts w:ascii="Arial" w:hAnsi="Arial"/>
                      <w:b w:val="0"/>
                      <w:sz w:val="18"/>
                      <w:szCs w:val="18"/>
                    </w:rPr>
                    <w:t xml:space="preserve">MAC Policy approach </w:t>
                  </w:r>
                </w:p>
              </w:tc>
              <w:tc>
                <w:tcPr>
                  <w:tcW w:w="408" w:type="dxa"/>
                </w:tcPr>
                <w:p w14:paraId="2EA3584C" w14:textId="77777777" w:rsidR="00087A30" w:rsidRPr="00581B55" w:rsidRDefault="00087A30" w:rsidP="00087A30">
                  <w:pPr>
                    <w:spacing w:after="0"/>
                    <w:cnfStyle w:val="100000000000" w:firstRow="1" w:lastRow="0" w:firstColumn="0" w:lastColumn="0" w:oddVBand="0" w:evenVBand="0" w:oddHBand="0" w:evenHBand="0" w:firstRowFirstColumn="0" w:firstRowLastColumn="0" w:lastRowFirstColumn="0" w:lastRowLastColumn="0"/>
                    <w:rPr>
                      <w:rFonts w:ascii="Arial" w:hAnsi="Arial"/>
                      <w:b w:val="0"/>
                      <w:sz w:val="18"/>
                      <w:szCs w:val="18"/>
                    </w:rPr>
                  </w:pPr>
                </w:p>
              </w:tc>
            </w:tr>
            <w:tr w:rsidR="00087A30" w:rsidRPr="00581B55" w14:paraId="7673647C" w14:textId="77777777" w:rsidTr="00566DD5">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257" w:type="dxa"/>
                </w:tcPr>
                <w:p w14:paraId="68BC9F42" w14:textId="77777777" w:rsidR="00087A30" w:rsidRPr="00581B55" w:rsidRDefault="00087A30" w:rsidP="00087A30">
                  <w:pPr>
                    <w:pStyle w:val="NormalWeb"/>
                    <w:spacing w:after="0" w:line="120" w:lineRule="atLeast"/>
                    <w:rPr>
                      <w:rFonts w:ascii="Arial" w:hAnsi="Arial" w:cs="Arial"/>
                      <w:b w:val="0"/>
                      <w:sz w:val="18"/>
                      <w:szCs w:val="18"/>
                    </w:rPr>
                  </w:pPr>
                  <w:r w:rsidRPr="00581B55">
                    <w:rPr>
                      <w:rFonts w:ascii="Arial" w:hAnsi="Arial" w:cs="Arial"/>
                      <w:b w:val="0"/>
                      <w:kern w:val="24"/>
                      <w:sz w:val="18"/>
                      <w:szCs w:val="18"/>
                    </w:rPr>
                    <w:t xml:space="preserve">1. Non intervention </w:t>
                  </w:r>
                </w:p>
              </w:tc>
              <w:tc>
                <w:tcPr>
                  <w:tcW w:w="408" w:type="dxa"/>
                </w:tcPr>
                <w:p w14:paraId="2736A562" w14:textId="77777777" w:rsidR="00087A30" w:rsidRPr="00581B55" w:rsidRDefault="00087A30" w:rsidP="00087A30">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087A30" w:rsidRPr="00581B55" w14:paraId="4EE4FC44" w14:textId="77777777" w:rsidTr="00566DD5">
              <w:trPr>
                <w:trHeight w:val="227"/>
              </w:trPr>
              <w:tc>
                <w:tcPr>
                  <w:cnfStyle w:val="001000000000" w:firstRow="0" w:lastRow="0" w:firstColumn="1" w:lastColumn="0" w:oddVBand="0" w:evenVBand="0" w:oddHBand="0" w:evenHBand="0" w:firstRowFirstColumn="0" w:firstRowLastColumn="0" w:lastRowFirstColumn="0" w:lastRowLastColumn="0"/>
                  <w:tcW w:w="2257" w:type="dxa"/>
                </w:tcPr>
                <w:p w14:paraId="43E2D89D" w14:textId="77777777" w:rsidR="00087A30" w:rsidRPr="00581B55" w:rsidRDefault="00087A30" w:rsidP="00087A30">
                  <w:pPr>
                    <w:spacing w:after="0" w:line="120" w:lineRule="atLeast"/>
                    <w:rPr>
                      <w:rFonts w:ascii="Arial" w:hAnsi="Arial"/>
                      <w:b w:val="0"/>
                      <w:sz w:val="18"/>
                      <w:szCs w:val="18"/>
                    </w:rPr>
                  </w:pPr>
                  <w:r w:rsidRPr="00581B55">
                    <w:rPr>
                      <w:rFonts w:ascii="Arial" w:hAnsi="Arial"/>
                      <w:b w:val="0"/>
                      <w:kern w:val="24"/>
                      <w:sz w:val="18"/>
                      <w:szCs w:val="18"/>
                    </w:rPr>
                    <w:t xml:space="preserve">2. Avoid </w:t>
                  </w:r>
                </w:p>
              </w:tc>
              <w:tc>
                <w:tcPr>
                  <w:tcW w:w="408" w:type="dxa"/>
                </w:tcPr>
                <w:p w14:paraId="709CEAB4" w14:textId="77777777" w:rsidR="00087A30" w:rsidRPr="00581B55" w:rsidRDefault="00087A30" w:rsidP="00087A30">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p>
              </w:tc>
            </w:tr>
            <w:tr w:rsidR="00087A30" w:rsidRPr="00581B55" w14:paraId="612BB764" w14:textId="77777777" w:rsidTr="00566DD5">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57" w:type="dxa"/>
                </w:tcPr>
                <w:p w14:paraId="41AEA6BA" w14:textId="77777777" w:rsidR="00087A30" w:rsidRPr="00581B55" w:rsidRDefault="00087A30" w:rsidP="00087A30">
                  <w:pPr>
                    <w:spacing w:after="0" w:line="120" w:lineRule="atLeast"/>
                    <w:rPr>
                      <w:rFonts w:ascii="Arial" w:hAnsi="Arial"/>
                      <w:b w:val="0"/>
                      <w:sz w:val="18"/>
                      <w:szCs w:val="18"/>
                    </w:rPr>
                  </w:pPr>
                  <w:r w:rsidRPr="00581B55">
                    <w:rPr>
                      <w:rFonts w:ascii="Arial" w:hAnsi="Arial"/>
                      <w:b w:val="0"/>
                      <w:kern w:val="24"/>
                      <w:sz w:val="18"/>
                      <w:szCs w:val="18"/>
                    </w:rPr>
                    <w:t>3. Nature-based methods</w:t>
                  </w:r>
                </w:p>
              </w:tc>
              <w:tc>
                <w:tcPr>
                  <w:tcW w:w="408" w:type="dxa"/>
                </w:tcPr>
                <w:p w14:paraId="643F083B" w14:textId="77777777" w:rsidR="00087A30" w:rsidRPr="00581B55" w:rsidRDefault="00087A30" w:rsidP="00087A30">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087A30" w:rsidRPr="00581B55" w14:paraId="164DDB7B" w14:textId="77777777" w:rsidTr="00566DD5">
              <w:trPr>
                <w:trHeight w:val="235"/>
              </w:trPr>
              <w:tc>
                <w:tcPr>
                  <w:cnfStyle w:val="001000000000" w:firstRow="0" w:lastRow="0" w:firstColumn="1" w:lastColumn="0" w:oddVBand="0" w:evenVBand="0" w:oddHBand="0" w:evenHBand="0" w:firstRowFirstColumn="0" w:firstRowLastColumn="0" w:lastRowFirstColumn="0" w:lastRowLastColumn="0"/>
                  <w:tcW w:w="2257" w:type="dxa"/>
                </w:tcPr>
                <w:p w14:paraId="6527701C" w14:textId="77777777" w:rsidR="00087A30" w:rsidRPr="00581B55" w:rsidRDefault="00087A30" w:rsidP="00087A30">
                  <w:pPr>
                    <w:spacing w:after="0" w:line="120" w:lineRule="atLeast"/>
                    <w:rPr>
                      <w:rFonts w:ascii="Arial" w:hAnsi="Arial"/>
                      <w:b w:val="0"/>
                      <w:sz w:val="18"/>
                      <w:szCs w:val="18"/>
                    </w:rPr>
                  </w:pPr>
                  <w:r w:rsidRPr="00581B55">
                    <w:rPr>
                      <w:rFonts w:ascii="Arial" w:hAnsi="Arial"/>
                      <w:b w:val="0"/>
                      <w:kern w:val="24"/>
                      <w:sz w:val="18"/>
                      <w:szCs w:val="18"/>
                    </w:rPr>
                    <w:t xml:space="preserve">4. Accommodate </w:t>
                  </w:r>
                </w:p>
              </w:tc>
              <w:tc>
                <w:tcPr>
                  <w:tcW w:w="408" w:type="dxa"/>
                </w:tcPr>
                <w:p w14:paraId="3504DAE2" w14:textId="77777777" w:rsidR="00087A30" w:rsidRPr="00581B55" w:rsidRDefault="00087A30" w:rsidP="00087A30">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p>
              </w:tc>
            </w:tr>
            <w:tr w:rsidR="00087A30" w:rsidRPr="00581B55" w14:paraId="45919E2C" w14:textId="77777777" w:rsidTr="00566D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57" w:type="dxa"/>
                </w:tcPr>
                <w:p w14:paraId="43E9CD2F" w14:textId="77777777" w:rsidR="00087A30" w:rsidRPr="00581B55" w:rsidRDefault="00087A30" w:rsidP="00087A30">
                  <w:pPr>
                    <w:pStyle w:val="NormalWeb"/>
                    <w:spacing w:after="0" w:line="120" w:lineRule="atLeast"/>
                    <w:rPr>
                      <w:rFonts w:ascii="Arial" w:hAnsi="Arial" w:cs="Arial"/>
                      <w:b w:val="0"/>
                      <w:sz w:val="18"/>
                      <w:szCs w:val="18"/>
                    </w:rPr>
                  </w:pPr>
                  <w:r w:rsidRPr="00581B55">
                    <w:rPr>
                      <w:rFonts w:ascii="Arial" w:hAnsi="Arial" w:cs="Arial"/>
                      <w:b w:val="0"/>
                      <w:kern w:val="24"/>
                      <w:sz w:val="18"/>
                      <w:szCs w:val="18"/>
                    </w:rPr>
                    <w:t xml:space="preserve">5. Retreat </w:t>
                  </w:r>
                </w:p>
              </w:tc>
              <w:tc>
                <w:tcPr>
                  <w:tcW w:w="408" w:type="dxa"/>
                </w:tcPr>
                <w:p w14:paraId="7B715332" w14:textId="77777777" w:rsidR="00087A30" w:rsidRPr="00581B55" w:rsidRDefault="00087A30" w:rsidP="00087A30">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087A30" w:rsidRPr="00581B55" w14:paraId="37866EF6" w14:textId="77777777" w:rsidTr="00566DD5">
              <w:trPr>
                <w:trHeight w:val="271"/>
              </w:trPr>
              <w:tc>
                <w:tcPr>
                  <w:cnfStyle w:val="001000000000" w:firstRow="0" w:lastRow="0" w:firstColumn="1" w:lastColumn="0" w:oddVBand="0" w:evenVBand="0" w:oddHBand="0" w:evenHBand="0" w:firstRowFirstColumn="0" w:firstRowLastColumn="0" w:lastRowFirstColumn="0" w:lastRowLastColumn="0"/>
                  <w:tcW w:w="2257" w:type="dxa"/>
                </w:tcPr>
                <w:p w14:paraId="7E6DE54F" w14:textId="77777777" w:rsidR="00087A30" w:rsidRPr="00581B55" w:rsidRDefault="00087A30" w:rsidP="00087A30">
                  <w:pPr>
                    <w:pStyle w:val="NormalWeb"/>
                    <w:spacing w:after="0"/>
                    <w:rPr>
                      <w:rFonts w:ascii="Arial" w:hAnsi="Arial" w:cs="Arial"/>
                      <w:b w:val="0"/>
                      <w:sz w:val="18"/>
                      <w:szCs w:val="18"/>
                    </w:rPr>
                  </w:pPr>
                  <w:r w:rsidRPr="00581B55">
                    <w:rPr>
                      <w:rFonts w:ascii="Arial" w:hAnsi="Arial" w:cs="Arial"/>
                      <w:b w:val="0"/>
                      <w:kern w:val="24"/>
                      <w:sz w:val="18"/>
                      <w:szCs w:val="18"/>
                    </w:rPr>
                    <w:t xml:space="preserve">6. Protect </w:t>
                  </w:r>
                </w:p>
                <w:p w14:paraId="5902F40B" w14:textId="77777777" w:rsidR="00087A30" w:rsidRPr="00581B55" w:rsidRDefault="00087A30" w:rsidP="00486B42">
                  <w:pPr>
                    <w:spacing w:after="20"/>
                    <w:rPr>
                      <w:rFonts w:ascii="Arial" w:hAnsi="Arial"/>
                      <w:b w:val="0"/>
                      <w:sz w:val="18"/>
                      <w:szCs w:val="18"/>
                    </w:rPr>
                  </w:pPr>
                  <w:r w:rsidRPr="00581B55">
                    <w:rPr>
                      <w:rFonts w:ascii="Arial" w:hAnsi="Arial"/>
                      <w:b w:val="0"/>
                      <w:kern w:val="24"/>
                      <w:sz w:val="16"/>
                      <w:szCs w:val="16"/>
                    </w:rPr>
                    <w:t xml:space="preserve">(major engineering works) </w:t>
                  </w:r>
                </w:p>
              </w:tc>
              <w:tc>
                <w:tcPr>
                  <w:tcW w:w="408" w:type="dxa"/>
                </w:tcPr>
                <w:p w14:paraId="61593D02" w14:textId="77777777" w:rsidR="00087A30" w:rsidRPr="00581B55" w:rsidRDefault="00087A30" w:rsidP="00087A30">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r w:rsidRPr="00581B55">
                    <w:rPr>
                      <w:rFonts w:ascii="Arial" w:hAnsi="Arial"/>
                      <w:b/>
                      <w:bCs/>
                      <w:sz w:val="18"/>
                      <w:szCs w:val="18"/>
                    </w:rPr>
                    <w:sym w:font="Wingdings" w:char="F0FC"/>
                  </w:r>
                </w:p>
              </w:tc>
            </w:tr>
          </w:tbl>
          <w:p w14:paraId="49792F0B" w14:textId="77777777" w:rsidR="00084123" w:rsidRPr="00581B55" w:rsidRDefault="00084123" w:rsidP="0097472F">
            <w:pPr>
              <w:spacing w:before="40"/>
              <w:rPr>
                <w:rFonts w:ascii="Arial" w:hAnsi="Arial"/>
                <w:b/>
                <w:bCs/>
                <w:sz w:val="18"/>
                <w:szCs w:val="18"/>
              </w:rPr>
            </w:pPr>
          </w:p>
        </w:tc>
      </w:tr>
      <w:tr w:rsidR="00040C7F" w:rsidRPr="00581B55" w14:paraId="58E3070F" w14:textId="77777777" w:rsidTr="008464DD">
        <w:trPr>
          <w:trHeight w:val="2955"/>
        </w:trPr>
        <w:tc>
          <w:tcPr>
            <w:tcW w:w="788" w:type="pct"/>
            <w:shd w:val="clear" w:color="auto" w:fill="FFFFFF" w:themeFill="background1"/>
          </w:tcPr>
          <w:p w14:paraId="4754EDCB" w14:textId="77777777" w:rsidR="00084123" w:rsidRPr="00267493" w:rsidRDefault="00084123" w:rsidP="0097472F">
            <w:pPr>
              <w:spacing w:before="40"/>
              <w:rPr>
                <w:rFonts w:ascii="Arial" w:hAnsi="Arial"/>
                <w:b/>
                <w:bCs/>
                <w:sz w:val="18"/>
                <w:szCs w:val="18"/>
              </w:rPr>
            </w:pPr>
            <w:r w:rsidRPr="00267493">
              <w:rPr>
                <w:rFonts w:ascii="Arial" w:hAnsi="Arial"/>
                <w:b/>
                <w:bCs/>
                <w:sz w:val="18"/>
                <w:szCs w:val="18"/>
              </w:rPr>
              <w:lastRenderedPageBreak/>
              <w:t>Flood / tidal barriers</w:t>
            </w:r>
          </w:p>
          <w:p w14:paraId="48B6934E" w14:textId="254974A9" w:rsidR="00CA5687" w:rsidRPr="007A20FE" w:rsidRDefault="00CA5687" w:rsidP="007A20FE">
            <w:pPr>
              <w:spacing w:before="40"/>
              <w:rPr>
                <w:rFonts w:ascii="Arial" w:hAnsi="Arial"/>
                <w:sz w:val="18"/>
                <w:szCs w:val="18"/>
              </w:rPr>
            </w:pPr>
            <w:r w:rsidRPr="007A20FE">
              <w:rPr>
                <w:rFonts w:ascii="Arial" w:hAnsi="Arial"/>
                <w:sz w:val="18"/>
                <w:szCs w:val="18"/>
              </w:rPr>
              <w:t>Structures</w:t>
            </w:r>
            <w:r w:rsidR="00287F0F">
              <w:rPr>
                <w:rFonts w:ascii="Arial" w:hAnsi="Arial"/>
                <w:sz w:val="18"/>
                <w:szCs w:val="18"/>
              </w:rPr>
              <w:t xml:space="preserve"> </w:t>
            </w:r>
            <w:r w:rsidR="00071920" w:rsidRPr="007A20FE">
              <w:rPr>
                <w:rFonts w:ascii="Arial" w:hAnsi="Arial"/>
                <w:sz w:val="18"/>
                <w:szCs w:val="18"/>
              </w:rPr>
              <w:t>used to protect low-lying coastal land from inundation</w:t>
            </w:r>
            <w:r w:rsidR="00071920">
              <w:rPr>
                <w:rFonts w:ascii="Arial" w:hAnsi="Arial"/>
                <w:sz w:val="18"/>
                <w:szCs w:val="18"/>
              </w:rPr>
              <w:t xml:space="preserve"> by </w:t>
            </w:r>
            <w:r w:rsidR="00287F0F" w:rsidRPr="00287F0F">
              <w:rPr>
                <w:rFonts w:ascii="Arial" w:hAnsi="Arial"/>
                <w:sz w:val="18"/>
                <w:szCs w:val="18"/>
              </w:rPr>
              <w:t>prevent</w:t>
            </w:r>
            <w:r w:rsidR="00621BF4">
              <w:rPr>
                <w:rFonts w:ascii="Arial" w:hAnsi="Arial"/>
                <w:sz w:val="18"/>
                <w:szCs w:val="18"/>
              </w:rPr>
              <w:t>ing</w:t>
            </w:r>
            <w:r w:rsidR="00287F0F" w:rsidRPr="00287F0F">
              <w:rPr>
                <w:rFonts w:ascii="Arial" w:hAnsi="Arial"/>
                <w:sz w:val="18"/>
                <w:szCs w:val="18"/>
              </w:rPr>
              <w:t xml:space="preserve"> water from flooding a specific area. </w:t>
            </w:r>
          </w:p>
          <w:p w14:paraId="08197C79" w14:textId="441EC7BF" w:rsidR="00FB5578" w:rsidRPr="00581B55" w:rsidRDefault="0047481B" w:rsidP="0097472F">
            <w:pPr>
              <w:spacing w:before="40"/>
              <w:rPr>
                <w:rFonts w:ascii="Arial" w:hAnsi="Arial"/>
                <w:sz w:val="18"/>
                <w:szCs w:val="18"/>
              </w:rPr>
            </w:pPr>
            <w:r>
              <w:rPr>
                <w:noProof/>
              </w:rPr>
              <w:drawing>
                <wp:inline distT="0" distB="0" distL="0" distR="0" wp14:anchorId="0C10F35D" wp14:editId="7639F75B">
                  <wp:extent cx="1440000" cy="853982"/>
                  <wp:effectExtent l="0" t="0" r="8255" b="3810"/>
                  <wp:docPr id="1060" name="Picture 1060" descr="Image result for sea dyke neth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060" descr="Image result for sea dyke netherlands"/>
                          <pic:cNvPicPr>
                            <a:picLocks noChangeAspect="1"/>
                          </pic:cNvPicPr>
                        </pic:nvPicPr>
                        <pic:blipFill rotWithShape="1">
                          <a:blip r:embed="rId35" cstate="print">
                            <a:extLst>
                              <a:ext uri="{28A0092B-C50C-407E-A947-70E740481C1C}">
                                <a14:useLocalDpi xmlns:a14="http://schemas.microsoft.com/office/drawing/2010/main" val="0"/>
                              </a:ext>
                            </a:extLst>
                          </a:blip>
                          <a:srcRect t="945" r="21870" b="3932"/>
                          <a:stretch/>
                        </pic:blipFill>
                        <pic:spPr bwMode="auto">
                          <a:xfrm>
                            <a:off x="0" y="0"/>
                            <a:ext cx="1440000" cy="8539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0" w:type="pct"/>
            <w:shd w:val="clear" w:color="auto" w:fill="FFFFFF" w:themeFill="background1"/>
          </w:tcPr>
          <w:p w14:paraId="7A36E091" w14:textId="00A6A2F6" w:rsidR="005C1A2F" w:rsidRPr="003C36BA" w:rsidRDefault="007B3FD3" w:rsidP="00226F61">
            <w:pPr>
              <w:spacing w:before="40"/>
              <w:rPr>
                <w:rFonts w:ascii="Arial" w:hAnsi="Arial"/>
                <w:sz w:val="18"/>
                <w:szCs w:val="18"/>
              </w:rPr>
            </w:pPr>
            <w:r w:rsidRPr="003C36BA">
              <w:rPr>
                <w:rFonts w:ascii="Arial" w:hAnsi="Arial"/>
                <w:sz w:val="18"/>
                <w:szCs w:val="18"/>
              </w:rPr>
              <w:t>Structures that prevent land from being inundated from flood events</w:t>
            </w:r>
            <w:r w:rsidR="005C1A2F">
              <w:rPr>
                <w:rFonts w:ascii="Arial" w:hAnsi="Arial"/>
                <w:sz w:val="18"/>
                <w:szCs w:val="18"/>
              </w:rPr>
              <w:t>. Includes:</w:t>
            </w:r>
          </w:p>
          <w:p w14:paraId="7F609B84" w14:textId="5A4CFED6" w:rsidR="003C36BA" w:rsidRPr="00271F36" w:rsidRDefault="009B437B" w:rsidP="00226F61">
            <w:pPr>
              <w:pStyle w:val="ListParagraph"/>
              <w:numPr>
                <w:ilvl w:val="0"/>
                <w:numId w:val="41"/>
              </w:numPr>
              <w:spacing w:before="40"/>
              <w:ind w:left="0" w:hanging="158"/>
              <w:rPr>
                <w:sz w:val="18"/>
                <w:szCs w:val="18"/>
              </w:rPr>
            </w:pPr>
            <w:r w:rsidRPr="00271F36">
              <w:rPr>
                <w:sz w:val="18"/>
                <w:szCs w:val="18"/>
              </w:rPr>
              <w:t>E</w:t>
            </w:r>
            <w:r w:rsidR="003C36BA" w:rsidRPr="00271F36">
              <w:rPr>
                <w:sz w:val="18"/>
                <w:szCs w:val="18"/>
              </w:rPr>
              <w:t>levated mounds or walls</w:t>
            </w:r>
            <w:r w:rsidR="00E57ADB" w:rsidRPr="00271F36">
              <w:rPr>
                <w:sz w:val="18"/>
                <w:szCs w:val="18"/>
              </w:rPr>
              <w:t xml:space="preserve">, such as </w:t>
            </w:r>
            <w:r w:rsidR="00E57ADB" w:rsidRPr="00271F36">
              <w:rPr>
                <w:b/>
                <w:bCs/>
                <w:color w:val="797391" w:themeColor="accent6"/>
                <w:sz w:val="18"/>
                <w:szCs w:val="18"/>
              </w:rPr>
              <w:t>levees</w:t>
            </w:r>
            <w:r w:rsidR="00E57ADB" w:rsidRPr="00271F36">
              <w:rPr>
                <w:sz w:val="18"/>
                <w:szCs w:val="18"/>
              </w:rPr>
              <w:t xml:space="preserve"> or </w:t>
            </w:r>
            <w:r w:rsidR="00E57ADB" w:rsidRPr="00271F36">
              <w:rPr>
                <w:b/>
                <w:bCs/>
                <w:color w:val="797391" w:themeColor="accent6"/>
                <w:sz w:val="18"/>
                <w:szCs w:val="18"/>
              </w:rPr>
              <w:t>dykes</w:t>
            </w:r>
            <w:r w:rsidR="00E57ADB" w:rsidRPr="00271F36">
              <w:rPr>
                <w:sz w:val="18"/>
                <w:szCs w:val="18"/>
              </w:rPr>
              <w:t>. Generally made from e</w:t>
            </w:r>
            <w:r w:rsidR="005C1A2F" w:rsidRPr="00271F36">
              <w:rPr>
                <w:sz w:val="18"/>
                <w:szCs w:val="18"/>
              </w:rPr>
              <w:t xml:space="preserve">arth, rock, concrete, geo-fabric bags or other materials. </w:t>
            </w:r>
            <w:r w:rsidRPr="00271F36">
              <w:rPr>
                <w:sz w:val="18"/>
                <w:szCs w:val="18"/>
              </w:rPr>
              <w:t>Levee</w:t>
            </w:r>
            <w:r w:rsidR="00B360BD" w:rsidRPr="00271F36">
              <w:rPr>
                <w:sz w:val="18"/>
                <w:szCs w:val="18"/>
              </w:rPr>
              <w:t>s</w:t>
            </w:r>
            <w:r w:rsidR="00A2419C" w:rsidRPr="00271F36">
              <w:rPr>
                <w:sz w:val="18"/>
                <w:szCs w:val="18"/>
              </w:rPr>
              <w:t xml:space="preserve"> aim</w:t>
            </w:r>
            <w:r w:rsidRPr="00271F36">
              <w:rPr>
                <w:sz w:val="18"/>
                <w:szCs w:val="18"/>
              </w:rPr>
              <w:t xml:space="preserve"> </w:t>
            </w:r>
            <w:r w:rsidR="00A2419C" w:rsidRPr="00271F36">
              <w:rPr>
                <w:sz w:val="18"/>
                <w:szCs w:val="18"/>
              </w:rPr>
              <w:t>to prevent</w:t>
            </w:r>
            <w:r w:rsidR="00271F36">
              <w:rPr>
                <w:sz w:val="18"/>
                <w:szCs w:val="18"/>
              </w:rPr>
              <w:t xml:space="preserve"> low-lying </w:t>
            </w:r>
            <w:r w:rsidR="00A2419C" w:rsidRPr="00271F36">
              <w:rPr>
                <w:sz w:val="18"/>
                <w:szCs w:val="18"/>
              </w:rPr>
              <w:t xml:space="preserve">land from being inundated </w:t>
            </w:r>
            <w:r w:rsidR="00B7647E">
              <w:rPr>
                <w:sz w:val="18"/>
                <w:szCs w:val="18"/>
              </w:rPr>
              <w:t>in</w:t>
            </w:r>
            <w:r w:rsidR="00A2419C" w:rsidRPr="00271F36">
              <w:rPr>
                <w:sz w:val="18"/>
                <w:szCs w:val="18"/>
              </w:rPr>
              <w:t xml:space="preserve"> flood events, while </w:t>
            </w:r>
            <w:r w:rsidRPr="00271F36">
              <w:rPr>
                <w:sz w:val="18"/>
                <w:szCs w:val="18"/>
              </w:rPr>
              <w:t xml:space="preserve">dykes </w:t>
            </w:r>
            <w:r w:rsidR="00A75517" w:rsidRPr="00271F36">
              <w:rPr>
                <w:sz w:val="18"/>
                <w:szCs w:val="18"/>
              </w:rPr>
              <w:t xml:space="preserve">can </w:t>
            </w:r>
            <w:r w:rsidR="00271F36" w:rsidRPr="00271F36">
              <w:rPr>
                <w:sz w:val="18"/>
                <w:szCs w:val="18"/>
              </w:rPr>
              <w:t xml:space="preserve">prevent areas becoming </w:t>
            </w:r>
            <w:r w:rsidR="00E56A54" w:rsidRPr="00271F36">
              <w:rPr>
                <w:sz w:val="18"/>
                <w:szCs w:val="18"/>
              </w:rPr>
              <w:t>permanently inundated</w:t>
            </w:r>
            <w:r w:rsidR="003C36BA" w:rsidRPr="00271F36">
              <w:rPr>
                <w:sz w:val="18"/>
                <w:szCs w:val="18"/>
              </w:rPr>
              <w:t xml:space="preserve"> (</w:t>
            </w:r>
            <w:r w:rsidR="00002748" w:rsidRPr="00271F36">
              <w:rPr>
                <w:sz w:val="18"/>
                <w:szCs w:val="18"/>
              </w:rPr>
              <w:t>regular inundation due to tides)</w:t>
            </w:r>
            <w:r w:rsidR="001F3918">
              <w:rPr>
                <w:sz w:val="18"/>
                <w:szCs w:val="18"/>
              </w:rPr>
              <w:t>.</w:t>
            </w:r>
            <w:r w:rsidR="00002748" w:rsidRPr="00271F36">
              <w:rPr>
                <w:sz w:val="18"/>
                <w:szCs w:val="18"/>
              </w:rPr>
              <w:t xml:space="preserve"> </w:t>
            </w:r>
          </w:p>
          <w:p w14:paraId="0FE951BD" w14:textId="68D68A31" w:rsidR="007B3FD3" w:rsidRPr="00745CC4" w:rsidRDefault="00271F36" w:rsidP="00226F61">
            <w:pPr>
              <w:pStyle w:val="ListParagraph"/>
              <w:numPr>
                <w:ilvl w:val="0"/>
                <w:numId w:val="41"/>
              </w:numPr>
              <w:spacing w:before="40"/>
              <w:ind w:left="0" w:hanging="158"/>
              <w:rPr>
                <w:sz w:val="18"/>
                <w:szCs w:val="18"/>
              </w:rPr>
            </w:pPr>
            <w:r w:rsidRPr="00271F36">
              <w:rPr>
                <w:b/>
                <w:bCs/>
                <w:color w:val="797391" w:themeColor="accent6"/>
                <w:sz w:val="18"/>
                <w:szCs w:val="18"/>
              </w:rPr>
              <w:t>Storm</w:t>
            </w:r>
            <w:r w:rsidR="00071920" w:rsidRPr="00271F36">
              <w:rPr>
                <w:b/>
                <w:bCs/>
                <w:color w:val="797391" w:themeColor="accent6"/>
                <w:sz w:val="18"/>
                <w:szCs w:val="18"/>
              </w:rPr>
              <w:t xml:space="preserve"> surge barrier</w:t>
            </w:r>
            <w:r w:rsidR="007B3FD3" w:rsidRPr="00271F36">
              <w:rPr>
                <w:b/>
                <w:bCs/>
                <w:color w:val="797391" w:themeColor="accent6"/>
                <w:sz w:val="18"/>
                <w:szCs w:val="18"/>
              </w:rPr>
              <w:t>s</w:t>
            </w:r>
            <w:r w:rsidR="00D32E11">
              <w:rPr>
                <w:b/>
                <w:bCs/>
                <w:color w:val="797391" w:themeColor="accent6"/>
                <w:sz w:val="18"/>
                <w:szCs w:val="18"/>
              </w:rPr>
              <w:t xml:space="preserve"> </w:t>
            </w:r>
            <w:r w:rsidR="00745CC4" w:rsidRPr="00745CC4">
              <w:rPr>
                <w:sz w:val="18"/>
                <w:szCs w:val="18"/>
              </w:rPr>
              <w:t>are</w:t>
            </w:r>
            <w:r w:rsidR="00D32E11" w:rsidRPr="00745CC4">
              <w:rPr>
                <w:sz w:val="18"/>
                <w:szCs w:val="18"/>
              </w:rPr>
              <w:t xml:space="preserve"> </w:t>
            </w:r>
            <w:r w:rsidR="001A53DA" w:rsidRPr="00271F36">
              <w:rPr>
                <w:sz w:val="18"/>
                <w:szCs w:val="18"/>
              </w:rPr>
              <w:t xml:space="preserve">physical barriers that prevent storm surges travelling inland along rivers, lagoons, inlets or other waterways. </w:t>
            </w:r>
          </w:p>
        </w:tc>
        <w:tc>
          <w:tcPr>
            <w:tcW w:w="666" w:type="pct"/>
            <w:shd w:val="clear" w:color="auto" w:fill="FFFFFF" w:themeFill="background1"/>
          </w:tcPr>
          <w:p w14:paraId="5C995E57" w14:textId="77777777" w:rsidR="007D7666" w:rsidRPr="00581B55" w:rsidRDefault="007D7666" w:rsidP="00E826B9">
            <w:pPr>
              <w:pStyle w:val="TableTextBullet"/>
              <w:rPr>
                <w:rFonts w:ascii="Arial" w:hAnsi="Arial"/>
                <w:szCs w:val="18"/>
              </w:rPr>
            </w:pPr>
            <w:r w:rsidRPr="00E826B9">
              <w:t>Storm tide inundation</w:t>
            </w:r>
          </w:p>
          <w:p w14:paraId="02C51DB7" w14:textId="77777777" w:rsidR="007D7666" w:rsidRDefault="007D7666" w:rsidP="00E826B9">
            <w:pPr>
              <w:pStyle w:val="TableTextBullet"/>
              <w:rPr>
                <w:rFonts w:ascii="Arial" w:hAnsi="Arial"/>
                <w:szCs w:val="18"/>
              </w:rPr>
            </w:pPr>
            <w:r w:rsidRPr="00E826B9">
              <w:t>Permanent inundation</w:t>
            </w:r>
          </w:p>
          <w:p w14:paraId="38917B9A" w14:textId="58E387E9" w:rsidR="00084123" w:rsidRPr="00E826B9" w:rsidRDefault="007D7666" w:rsidP="00E826B9">
            <w:pPr>
              <w:pStyle w:val="TableTextBullet"/>
            </w:pPr>
            <w:r w:rsidRPr="00E826B9">
              <w:t xml:space="preserve">Saline intrusion </w:t>
            </w:r>
          </w:p>
        </w:tc>
        <w:tc>
          <w:tcPr>
            <w:tcW w:w="1470" w:type="pct"/>
            <w:shd w:val="clear" w:color="auto" w:fill="FFFFFF" w:themeFill="background1"/>
          </w:tcPr>
          <w:p w14:paraId="6E4EAE89" w14:textId="77777777" w:rsidR="00745CC4" w:rsidRPr="00E826B9" w:rsidRDefault="00745CC4" w:rsidP="00745CC4">
            <w:pPr>
              <w:spacing w:before="40"/>
              <w:rPr>
                <w:rFonts w:ascii="Arial" w:hAnsi="Arial"/>
                <w:b/>
                <w:color w:val="8E83B1" w:themeColor="accent5" w:themeTint="99"/>
                <w:sz w:val="18"/>
                <w:szCs w:val="18"/>
              </w:rPr>
            </w:pPr>
            <w:r w:rsidRPr="00FB10D7">
              <w:rPr>
                <w:rFonts w:ascii="Arial" w:hAnsi="Arial"/>
                <w:b/>
                <w:bCs/>
                <w:color w:val="8E83B1" w:themeColor="accent5" w:themeTint="99"/>
                <w:sz w:val="18"/>
                <w:szCs w:val="18"/>
              </w:rPr>
              <w:t>Pros</w:t>
            </w:r>
          </w:p>
          <w:p w14:paraId="794B6A4D" w14:textId="7F3476F5" w:rsidR="00745CC4" w:rsidRDefault="00E41533" w:rsidP="00E826B9">
            <w:pPr>
              <w:pStyle w:val="TableTextBullet"/>
              <w:rPr>
                <w:szCs w:val="18"/>
              </w:rPr>
            </w:pPr>
            <w:r w:rsidRPr="00E826B9">
              <w:t>E</w:t>
            </w:r>
            <w:r w:rsidR="00745CC4" w:rsidRPr="00005B46">
              <w:rPr>
                <w:szCs w:val="18"/>
              </w:rPr>
              <w:t>ffective</w:t>
            </w:r>
            <w:r w:rsidR="00745CC4" w:rsidRPr="00581B55">
              <w:rPr>
                <w:szCs w:val="18"/>
              </w:rPr>
              <w:t xml:space="preserve"> protection of assets</w:t>
            </w:r>
          </w:p>
          <w:p w14:paraId="13C190D3" w14:textId="77777777" w:rsidR="00745CC4" w:rsidRPr="00FB10D7" w:rsidRDefault="00745CC4" w:rsidP="00745CC4">
            <w:pPr>
              <w:spacing w:before="40"/>
              <w:rPr>
                <w:rFonts w:ascii="Arial" w:hAnsi="Arial"/>
                <w:b/>
                <w:bCs/>
                <w:color w:val="8E83B1" w:themeColor="accent5" w:themeTint="99"/>
                <w:sz w:val="18"/>
                <w:szCs w:val="18"/>
              </w:rPr>
            </w:pPr>
            <w:r w:rsidRPr="00FB10D7">
              <w:rPr>
                <w:rFonts w:ascii="Arial" w:hAnsi="Arial"/>
                <w:b/>
                <w:bCs/>
                <w:color w:val="8E83B1" w:themeColor="accent5" w:themeTint="99"/>
                <w:sz w:val="18"/>
                <w:szCs w:val="18"/>
              </w:rPr>
              <w:t>Cons</w:t>
            </w:r>
          </w:p>
          <w:p w14:paraId="2F44D3DD" w14:textId="77777777" w:rsidR="00491357" w:rsidRPr="00491357" w:rsidRDefault="001A04CF" w:rsidP="00E826B9">
            <w:pPr>
              <w:pStyle w:val="TableTextBullet"/>
              <w:rPr>
                <w:rFonts w:ascii="Arial" w:hAnsi="Arial"/>
                <w:b/>
                <w:bCs/>
                <w:color w:val="00B2A9" w:themeColor="text2"/>
                <w:szCs w:val="18"/>
              </w:rPr>
            </w:pPr>
            <w:r w:rsidRPr="00E826B9">
              <w:t>Can be e</w:t>
            </w:r>
            <w:r w:rsidR="00745CC4" w:rsidRPr="00005B46">
              <w:rPr>
                <w:szCs w:val="18"/>
              </w:rPr>
              <w:t>xpensive</w:t>
            </w:r>
            <w:r>
              <w:rPr>
                <w:szCs w:val="18"/>
              </w:rPr>
              <w:t xml:space="preserve">, </w:t>
            </w:r>
            <w:r w:rsidR="003E7389">
              <w:rPr>
                <w:szCs w:val="18"/>
              </w:rPr>
              <w:t>especially region wide</w:t>
            </w:r>
            <w:r w:rsidR="00FB04AE">
              <w:rPr>
                <w:szCs w:val="18"/>
              </w:rPr>
              <w:t xml:space="preserve"> earth works or </w:t>
            </w:r>
            <w:r w:rsidR="003E7389">
              <w:rPr>
                <w:szCs w:val="18"/>
              </w:rPr>
              <w:t xml:space="preserve">large </w:t>
            </w:r>
            <w:r w:rsidR="00FB04AE">
              <w:rPr>
                <w:szCs w:val="18"/>
              </w:rPr>
              <w:t>physical</w:t>
            </w:r>
            <w:r w:rsidR="003E7389">
              <w:rPr>
                <w:szCs w:val="18"/>
              </w:rPr>
              <w:t xml:space="preserve"> bar</w:t>
            </w:r>
            <w:r w:rsidR="00FB04AE">
              <w:rPr>
                <w:szCs w:val="18"/>
              </w:rPr>
              <w:t>riers</w:t>
            </w:r>
          </w:p>
          <w:p w14:paraId="7E5E07FA" w14:textId="24EC6E43" w:rsidR="00084123" w:rsidRPr="0001535D" w:rsidRDefault="00491357" w:rsidP="00E826B9">
            <w:pPr>
              <w:pStyle w:val="TableTextBullet"/>
              <w:rPr>
                <w:rFonts w:ascii="Arial" w:hAnsi="Arial"/>
                <w:b/>
                <w:bCs/>
                <w:color w:val="00B2A9" w:themeColor="text2"/>
                <w:szCs w:val="18"/>
              </w:rPr>
            </w:pPr>
            <w:r w:rsidRPr="00E826B9">
              <w:t>D</w:t>
            </w:r>
            <w:r>
              <w:rPr>
                <w:szCs w:val="18"/>
              </w:rPr>
              <w:t>esigns needs to be</w:t>
            </w:r>
            <w:r w:rsidR="0066263B">
              <w:rPr>
                <w:szCs w:val="18"/>
              </w:rPr>
              <w:t xml:space="preserve"> suitable to</w:t>
            </w:r>
            <w:r>
              <w:rPr>
                <w:szCs w:val="18"/>
              </w:rPr>
              <w:t xml:space="preserve"> the hazard type </w:t>
            </w:r>
            <w:r w:rsidR="0066263B">
              <w:rPr>
                <w:szCs w:val="18"/>
              </w:rPr>
              <w:t>i.e.–</w:t>
            </w:r>
            <w:r>
              <w:rPr>
                <w:szCs w:val="18"/>
              </w:rPr>
              <w:t xml:space="preserve"> short</w:t>
            </w:r>
            <w:r w:rsidR="0066263B">
              <w:rPr>
                <w:szCs w:val="18"/>
              </w:rPr>
              <w:t>-</w:t>
            </w:r>
            <w:r>
              <w:rPr>
                <w:szCs w:val="18"/>
              </w:rPr>
              <w:t xml:space="preserve">term and </w:t>
            </w:r>
            <w:r w:rsidR="0066263B">
              <w:rPr>
                <w:szCs w:val="18"/>
              </w:rPr>
              <w:t>long-term</w:t>
            </w:r>
            <w:r>
              <w:rPr>
                <w:szCs w:val="18"/>
              </w:rPr>
              <w:t xml:space="preserve"> flooding require different approaches. </w:t>
            </w:r>
          </w:p>
          <w:p w14:paraId="403F94FE" w14:textId="0100E636" w:rsidR="00E41533" w:rsidRPr="00E826B9" w:rsidRDefault="0038522C" w:rsidP="00E826B9">
            <w:pPr>
              <w:pStyle w:val="TableTextBullet"/>
            </w:pPr>
            <w:r w:rsidRPr="00E826B9">
              <w:t>Potential for s</w:t>
            </w:r>
            <w:r w:rsidR="0001535D" w:rsidRPr="00E826B9">
              <w:t xml:space="preserve">tructure </w:t>
            </w:r>
            <w:r w:rsidRPr="00E826B9">
              <w:t xml:space="preserve">to </w:t>
            </w:r>
            <w:r w:rsidR="0001535D" w:rsidRPr="00E826B9">
              <w:t>fail in a</w:t>
            </w:r>
            <w:r w:rsidRPr="00E826B9">
              <w:t>n</w:t>
            </w:r>
            <w:r w:rsidR="0001535D" w:rsidRPr="00E826B9">
              <w:t xml:space="preserve"> event</w:t>
            </w:r>
            <w:r w:rsidRPr="00E826B9">
              <w:t xml:space="preserve"> (if condition</w:t>
            </w:r>
            <w:r w:rsidR="0033021B">
              <w:t xml:space="preserve"> not</w:t>
            </w:r>
            <w:r w:rsidRPr="00E826B9">
              <w:t xml:space="preserve"> maint</w:t>
            </w:r>
            <w:r w:rsidR="0033021B">
              <w:t>ained</w:t>
            </w:r>
            <w:r w:rsidR="00E24643" w:rsidRPr="00E826B9">
              <w:t>).</w:t>
            </w:r>
            <w:r w:rsidR="0001535D" w:rsidRPr="00E826B9">
              <w:t xml:space="preserve"> </w:t>
            </w:r>
          </w:p>
        </w:tc>
        <w:tc>
          <w:tcPr>
            <w:tcW w:w="906" w:type="pct"/>
            <w:shd w:val="clear" w:color="auto" w:fill="FFFFFF" w:themeFill="background1"/>
          </w:tcPr>
          <w:tbl>
            <w:tblPr>
              <w:tblStyle w:val="ListTable3-Accent6"/>
              <w:tblW w:w="2665" w:type="dxa"/>
              <w:tblCellMar>
                <w:top w:w="28" w:type="dxa"/>
                <w:bottom w:w="28" w:type="dxa"/>
              </w:tblCellMar>
              <w:tblLook w:val="04A0" w:firstRow="1" w:lastRow="0" w:firstColumn="1" w:lastColumn="0" w:noHBand="0" w:noVBand="1"/>
            </w:tblPr>
            <w:tblGrid>
              <w:gridCol w:w="2257"/>
              <w:gridCol w:w="408"/>
            </w:tblGrid>
            <w:tr w:rsidR="007D7666" w:rsidRPr="00581B55" w14:paraId="635EB75D" w14:textId="77777777" w:rsidTr="00566DD5">
              <w:trPr>
                <w:cnfStyle w:val="100000000000" w:firstRow="1" w:lastRow="0" w:firstColumn="0" w:lastColumn="0" w:oddVBand="0" w:evenVBand="0" w:oddHBand="0" w:evenHBand="0" w:firstRowFirstColumn="0" w:firstRowLastColumn="0" w:lastRowFirstColumn="0" w:lastRowLastColumn="0"/>
                <w:trHeight w:val="219"/>
              </w:trPr>
              <w:tc>
                <w:tcPr>
                  <w:cnfStyle w:val="001000000100" w:firstRow="0" w:lastRow="0" w:firstColumn="1" w:lastColumn="0" w:oddVBand="0" w:evenVBand="0" w:oddHBand="0" w:evenHBand="0" w:firstRowFirstColumn="1" w:firstRowLastColumn="0" w:lastRowFirstColumn="0" w:lastRowLastColumn="0"/>
                  <w:tcW w:w="2257" w:type="dxa"/>
                </w:tcPr>
                <w:p w14:paraId="2ECDC28D" w14:textId="77777777" w:rsidR="007D7666" w:rsidRPr="00581B55" w:rsidRDefault="007D7666" w:rsidP="007D7666">
                  <w:pPr>
                    <w:spacing w:after="0"/>
                    <w:rPr>
                      <w:rFonts w:ascii="Arial" w:hAnsi="Arial"/>
                      <w:b w:val="0"/>
                      <w:sz w:val="18"/>
                      <w:szCs w:val="18"/>
                    </w:rPr>
                  </w:pPr>
                  <w:r w:rsidRPr="00581B55">
                    <w:rPr>
                      <w:rFonts w:ascii="Arial" w:hAnsi="Arial"/>
                      <w:b w:val="0"/>
                      <w:sz w:val="18"/>
                      <w:szCs w:val="18"/>
                    </w:rPr>
                    <w:t xml:space="preserve">MAC Policy approach </w:t>
                  </w:r>
                </w:p>
              </w:tc>
              <w:tc>
                <w:tcPr>
                  <w:tcW w:w="408" w:type="dxa"/>
                </w:tcPr>
                <w:p w14:paraId="26AD59E7" w14:textId="77777777" w:rsidR="007D7666" w:rsidRPr="00581B55" w:rsidRDefault="007D7666" w:rsidP="007D7666">
                  <w:pPr>
                    <w:spacing w:after="0"/>
                    <w:cnfStyle w:val="100000000000" w:firstRow="1" w:lastRow="0" w:firstColumn="0" w:lastColumn="0" w:oddVBand="0" w:evenVBand="0" w:oddHBand="0" w:evenHBand="0" w:firstRowFirstColumn="0" w:firstRowLastColumn="0" w:lastRowFirstColumn="0" w:lastRowLastColumn="0"/>
                    <w:rPr>
                      <w:rFonts w:ascii="Arial" w:hAnsi="Arial"/>
                      <w:b w:val="0"/>
                      <w:sz w:val="18"/>
                      <w:szCs w:val="18"/>
                    </w:rPr>
                  </w:pPr>
                </w:p>
              </w:tc>
            </w:tr>
            <w:tr w:rsidR="007D7666" w:rsidRPr="00581B55" w14:paraId="454AC96F" w14:textId="77777777" w:rsidTr="00566DD5">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257" w:type="dxa"/>
                </w:tcPr>
                <w:p w14:paraId="43AD5512" w14:textId="77777777" w:rsidR="007D7666" w:rsidRPr="00581B55" w:rsidRDefault="007D7666" w:rsidP="007D7666">
                  <w:pPr>
                    <w:pStyle w:val="NormalWeb"/>
                    <w:spacing w:after="0" w:line="120" w:lineRule="atLeast"/>
                    <w:rPr>
                      <w:rFonts w:ascii="Arial" w:hAnsi="Arial" w:cs="Arial"/>
                      <w:b w:val="0"/>
                      <w:sz w:val="18"/>
                      <w:szCs w:val="18"/>
                    </w:rPr>
                  </w:pPr>
                  <w:r w:rsidRPr="00581B55">
                    <w:rPr>
                      <w:rFonts w:ascii="Arial" w:hAnsi="Arial" w:cs="Arial"/>
                      <w:b w:val="0"/>
                      <w:kern w:val="24"/>
                      <w:sz w:val="18"/>
                      <w:szCs w:val="18"/>
                    </w:rPr>
                    <w:t xml:space="preserve">1. Non intervention </w:t>
                  </w:r>
                </w:p>
              </w:tc>
              <w:tc>
                <w:tcPr>
                  <w:tcW w:w="408" w:type="dxa"/>
                </w:tcPr>
                <w:p w14:paraId="6BA57372" w14:textId="77777777" w:rsidR="007D7666" w:rsidRPr="00581B55" w:rsidRDefault="007D7666" w:rsidP="007D7666">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7D7666" w:rsidRPr="00581B55" w14:paraId="0D2F30AC" w14:textId="77777777" w:rsidTr="00566DD5">
              <w:trPr>
                <w:trHeight w:val="227"/>
              </w:trPr>
              <w:tc>
                <w:tcPr>
                  <w:cnfStyle w:val="001000000000" w:firstRow="0" w:lastRow="0" w:firstColumn="1" w:lastColumn="0" w:oddVBand="0" w:evenVBand="0" w:oddHBand="0" w:evenHBand="0" w:firstRowFirstColumn="0" w:firstRowLastColumn="0" w:lastRowFirstColumn="0" w:lastRowLastColumn="0"/>
                  <w:tcW w:w="2257" w:type="dxa"/>
                </w:tcPr>
                <w:p w14:paraId="611E8C40" w14:textId="77777777" w:rsidR="007D7666" w:rsidRPr="00581B55" w:rsidRDefault="007D7666" w:rsidP="007D7666">
                  <w:pPr>
                    <w:spacing w:after="0" w:line="120" w:lineRule="atLeast"/>
                    <w:rPr>
                      <w:rFonts w:ascii="Arial" w:hAnsi="Arial"/>
                      <w:b w:val="0"/>
                      <w:sz w:val="18"/>
                      <w:szCs w:val="18"/>
                    </w:rPr>
                  </w:pPr>
                  <w:r w:rsidRPr="00581B55">
                    <w:rPr>
                      <w:rFonts w:ascii="Arial" w:hAnsi="Arial"/>
                      <w:b w:val="0"/>
                      <w:kern w:val="24"/>
                      <w:sz w:val="18"/>
                      <w:szCs w:val="18"/>
                    </w:rPr>
                    <w:t xml:space="preserve">2. Avoid </w:t>
                  </w:r>
                </w:p>
              </w:tc>
              <w:tc>
                <w:tcPr>
                  <w:tcW w:w="408" w:type="dxa"/>
                </w:tcPr>
                <w:p w14:paraId="6BF766C9" w14:textId="77777777" w:rsidR="007D7666" w:rsidRPr="00581B55" w:rsidRDefault="007D7666" w:rsidP="007D7666">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p>
              </w:tc>
            </w:tr>
            <w:tr w:rsidR="007D7666" w:rsidRPr="00581B55" w14:paraId="6B6578EE" w14:textId="77777777" w:rsidTr="00566DD5">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57" w:type="dxa"/>
                </w:tcPr>
                <w:p w14:paraId="666AEF81" w14:textId="77777777" w:rsidR="007D7666" w:rsidRPr="00581B55" w:rsidRDefault="007D7666" w:rsidP="007D7666">
                  <w:pPr>
                    <w:spacing w:after="0" w:line="120" w:lineRule="atLeast"/>
                    <w:rPr>
                      <w:rFonts w:ascii="Arial" w:hAnsi="Arial"/>
                      <w:b w:val="0"/>
                      <w:sz w:val="18"/>
                      <w:szCs w:val="18"/>
                    </w:rPr>
                  </w:pPr>
                  <w:r w:rsidRPr="00581B55">
                    <w:rPr>
                      <w:rFonts w:ascii="Arial" w:hAnsi="Arial"/>
                      <w:b w:val="0"/>
                      <w:kern w:val="24"/>
                      <w:sz w:val="18"/>
                      <w:szCs w:val="18"/>
                    </w:rPr>
                    <w:t>3. Nature-based methods</w:t>
                  </w:r>
                </w:p>
              </w:tc>
              <w:tc>
                <w:tcPr>
                  <w:tcW w:w="408" w:type="dxa"/>
                </w:tcPr>
                <w:p w14:paraId="2F730A78" w14:textId="77777777" w:rsidR="007D7666" w:rsidRPr="00581B55" w:rsidRDefault="007D7666" w:rsidP="007D7666">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7D7666" w:rsidRPr="00581B55" w14:paraId="1AF04C91" w14:textId="77777777" w:rsidTr="00566DD5">
              <w:trPr>
                <w:trHeight w:val="235"/>
              </w:trPr>
              <w:tc>
                <w:tcPr>
                  <w:cnfStyle w:val="001000000000" w:firstRow="0" w:lastRow="0" w:firstColumn="1" w:lastColumn="0" w:oddVBand="0" w:evenVBand="0" w:oddHBand="0" w:evenHBand="0" w:firstRowFirstColumn="0" w:firstRowLastColumn="0" w:lastRowFirstColumn="0" w:lastRowLastColumn="0"/>
                  <w:tcW w:w="2257" w:type="dxa"/>
                </w:tcPr>
                <w:p w14:paraId="2EDD2C69" w14:textId="77777777" w:rsidR="007D7666" w:rsidRPr="00581B55" w:rsidRDefault="007D7666" w:rsidP="007D7666">
                  <w:pPr>
                    <w:spacing w:after="0" w:line="120" w:lineRule="atLeast"/>
                    <w:rPr>
                      <w:rFonts w:ascii="Arial" w:hAnsi="Arial"/>
                      <w:b w:val="0"/>
                      <w:sz w:val="18"/>
                      <w:szCs w:val="18"/>
                    </w:rPr>
                  </w:pPr>
                  <w:r w:rsidRPr="00581B55">
                    <w:rPr>
                      <w:rFonts w:ascii="Arial" w:hAnsi="Arial"/>
                      <w:b w:val="0"/>
                      <w:kern w:val="24"/>
                      <w:sz w:val="18"/>
                      <w:szCs w:val="18"/>
                    </w:rPr>
                    <w:t xml:space="preserve">4. Accommodate </w:t>
                  </w:r>
                </w:p>
              </w:tc>
              <w:tc>
                <w:tcPr>
                  <w:tcW w:w="408" w:type="dxa"/>
                </w:tcPr>
                <w:p w14:paraId="75FD8BFC" w14:textId="77777777" w:rsidR="007D7666" w:rsidRPr="00581B55" w:rsidRDefault="007D7666" w:rsidP="007D7666">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p>
              </w:tc>
            </w:tr>
            <w:tr w:rsidR="007D7666" w:rsidRPr="00581B55" w14:paraId="21DE67B2" w14:textId="77777777" w:rsidTr="00566D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57" w:type="dxa"/>
                </w:tcPr>
                <w:p w14:paraId="0FB620A2" w14:textId="77777777" w:rsidR="007D7666" w:rsidRPr="00581B55" w:rsidRDefault="007D7666" w:rsidP="007D7666">
                  <w:pPr>
                    <w:pStyle w:val="NormalWeb"/>
                    <w:spacing w:after="0" w:line="120" w:lineRule="atLeast"/>
                    <w:rPr>
                      <w:rFonts w:ascii="Arial" w:hAnsi="Arial" w:cs="Arial"/>
                      <w:b w:val="0"/>
                      <w:sz w:val="18"/>
                      <w:szCs w:val="18"/>
                    </w:rPr>
                  </w:pPr>
                  <w:r w:rsidRPr="00581B55">
                    <w:rPr>
                      <w:rFonts w:ascii="Arial" w:hAnsi="Arial" w:cs="Arial"/>
                      <w:b w:val="0"/>
                      <w:kern w:val="24"/>
                      <w:sz w:val="18"/>
                      <w:szCs w:val="18"/>
                    </w:rPr>
                    <w:t xml:space="preserve">5. Retreat </w:t>
                  </w:r>
                </w:p>
              </w:tc>
              <w:tc>
                <w:tcPr>
                  <w:tcW w:w="408" w:type="dxa"/>
                </w:tcPr>
                <w:p w14:paraId="590EA50A" w14:textId="77777777" w:rsidR="007D7666" w:rsidRPr="00581B55" w:rsidRDefault="007D7666" w:rsidP="007D7666">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7D7666" w:rsidRPr="00581B55" w14:paraId="3370C457" w14:textId="77777777" w:rsidTr="00566DD5">
              <w:trPr>
                <w:trHeight w:val="271"/>
              </w:trPr>
              <w:tc>
                <w:tcPr>
                  <w:cnfStyle w:val="001000000000" w:firstRow="0" w:lastRow="0" w:firstColumn="1" w:lastColumn="0" w:oddVBand="0" w:evenVBand="0" w:oddHBand="0" w:evenHBand="0" w:firstRowFirstColumn="0" w:firstRowLastColumn="0" w:lastRowFirstColumn="0" w:lastRowLastColumn="0"/>
                  <w:tcW w:w="2257" w:type="dxa"/>
                </w:tcPr>
                <w:p w14:paraId="6C3CE330" w14:textId="77777777" w:rsidR="007D7666" w:rsidRPr="00581B55" w:rsidRDefault="007D7666" w:rsidP="007D7666">
                  <w:pPr>
                    <w:pStyle w:val="NormalWeb"/>
                    <w:spacing w:after="0"/>
                    <w:rPr>
                      <w:rFonts w:ascii="Arial" w:hAnsi="Arial" w:cs="Arial"/>
                      <w:b w:val="0"/>
                      <w:sz w:val="18"/>
                      <w:szCs w:val="18"/>
                    </w:rPr>
                  </w:pPr>
                  <w:r w:rsidRPr="00581B55">
                    <w:rPr>
                      <w:rFonts w:ascii="Arial" w:hAnsi="Arial" w:cs="Arial"/>
                      <w:b w:val="0"/>
                      <w:kern w:val="24"/>
                      <w:sz w:val="18"/>
                      <w:szCs w:val="18"/>
                    </w:rPr>
                    <w:t xml:space="preserve">6. Protect </w:t>
                  </w:r>
                </w:p>
                <w:p w14:paraId="76E4AC3C" w14:textId="77777777" w:rsidR="007D7666" w:rsidRPr="00581B55" w:rsidRDefault="007D7666" w:rsidP="00486B42">
                  <w:pPr>
                    <w:spacing w:after="20"/>
                    <w:rPr>
                      <w:rFonts w:ascii="Arial" w:hAnsi="Arial"/>
                      <w:b w:val="0"/>
                      <w:sz w:val="18"/>
                      <w:szCs w:val="18"/>
                    </w:rPr>
                  </w:pPr>
                  <w:r w:rsidRPr="00581B55">
                    <w:rPr>
                      <w:rFonts w:ascii="Arial" w:hAnsi="Arial"/>
                      <w:b w:val="0"/>
                      <w:kern w:val="24"/>
                      <w:sz w:val="16"/>
                      <w:szCs w:val="16"/>
                    </w:rPr>
                    <w:t xml:space="preserve">(major engineering works) </w:t>
                  </w:r>
                </w:p>
              </w:tc>
              <w:tc>
                <w:tcPr>
                  <w:tcW w:w="408" w:type="dxa"/>
                </w:tcPr>
                <w:p w14:paraId="3DB0671E" w14:textId="77777777" w:rsidR="007D7666" w:rsidRPr="00581B55" w:rsidRDefault="007D7666" w:rsidP="007D7666">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r w:rsidRPr="00581B55">
                    <w:rPr>
                      <w:rFonts w:ascii="Arial" w:hAnsi="Arial"/>
                      <w:b/>
                      <w:bCs/>
                      <w:sz w:val="18"/>
                      <w:szCs w:val="18"/>
                    </w:rPr>
                    <w:sym w:font="Wingdings" w:char="F0FC"/>
                  </w:r>
                </w:p>
              </w:tc>
            </w:tr>
          </w:tbl>
          <w:p w14:paraId="6243AA24" w14:textId="77777777" w:rsidR="00084123" w:rsidRPr="00581B55" w:rsidRDefault="00084123" w:rsidP="0097472F">
            <w:pPr>
              <w:spacing w:before="40"/>
              <w:rPr>
                <w:rFonts w:ascii="Arial" w:hAnsi="Arial"/>
                <w:b/>
                <w:bCs/>
                <w:sz w:val="18"/>
                <w:szCs w:val="18"/>
              </w:rPr>
            </w:pPr>
          </w:p>
        </w:tc>
      </w:tr>
      <w:tr w:rsidR="00040C7F" w:rsidRPr="00581B55" w14:paraId="19E8EB13" w14:textId="77777777" w:rsidTr="00244006">
        <w:trPr>
          <w:trHeight w:val="868"/>
        </w:trPr>
        <w:tc>
          <w:tcPr>
            <w:tcW w:w="788" w:type="pct"/>
            <w:shd w:val="clear" w:color="auto" w:fill="FFFFFF" w:themeFill="background1"/>
          </w:tcPr>
          <w:p w14:paraId="3F4B81A3" w14:textId="49524755" w:rsidR="00084123" w:rsidRPr="00267493" w:rsidRDefault="009D1744" w:rsidP="0097472F">
            <w:pPr>
              <w:spacing w:before="40"/>
              <w:rPr>
                <w:rFonts w:ascii="Arial" w:hAnsi="Arial"/>
                <w:b/>
                <w:bCs/>
                <w:sz w:val="18"/>
                <w:szCs w:val="18"/>
              </w:rPr>
            </w:pPr>
            <w:r w:rsidRPr="00267493">
              <w:rPr>
                <w:rFonts w:ascii="Arial" w:hAnsi="Arial"/>
                <w:b/>
                <w:bCs/>
                <w:sz w:val="18"/>
                <w:szCs w:val="18"/>
              </w:rPr>
              <w:t xml:space="preserve">Infrastructure </w:t>
            </w:r>
            <w:r w:rsidR="00084123" w:rsidRPr="00267493">
              <w:rPr>
                <w:rFonts w:ascii="Arial" w:hAnsi="Arial"/>
                <w:b/>
                <w:bCs/>
                <w:sz w:val="18"/>
                <w:szCs w:val="18"/>
              </w:rPr>
              <w:t>network</w:t>
            </w:r>
            <w:r w:rsidRPr="00267493">
              <w:rPr>
                <w:rFonts w:ascii="Arial" w:hAnsi="Arial"/>
                <w:b/>
                <w:bCs/>
                <w:sz w:val="18"/>
                <w:szCs w:val="18"/>
              </w:rPr>
              <w:t>s</w:t>
            </w:r>
          </w:p>
          <w:p w14:paraId="111341EE" w14:textId="1496380F" w:rsidR="00B9733D" w:rsidRDefault="00B9733D" w:rsidP="00B9733D">
            <w:pPr>
              <w:spacing w:before="40"/>
              <w:rPr>
                <w:rFonts w:ascii="Arial" w:hAnsi="Arial"/>
                <w:sz w:val="18"/>
                <w:szCs w:val="18"/>
              </w:rPr>
            </w:pPr>
            <w:r>
              <w:rPr>
                <w:rFonts w:ascii="Arial" w:hAnsi="Arial"/>
                <w:sz w:val="18"/>
                <w:szCs w:val="18"/>
              </w:rPr>
              <w:t xml:space="preserve">Modifications and upgrades to the </w:t>
            </w:r>
            <w:r w:rsidR="009D1744">
              <w:rPr>
                <w:rFonts w:ascii="Arial" w:hAnsi="Arial"/>
                <w:sz w:val="18"/>
                <w:szCs w:val="18"/>
              </w:rPr>
              <w:t xml:space="preserve">infrastructure </w:t>
            </w:r>
            <w:r>
              <w:rPr>
                <w:rFonts w:ascii="Arial" w:hAnsi="Arial"/>
                <w:sz w:val="18"/>
                <w:szCs w:val="18"/>
              </w:rPr>
              <w:t>(including reconfiguration, relocation and resilient design) to ensure functionality, capacity and performance</w:t>
            </w:r>
            <w:r w:rsidR="009D1744">
              <w:rPr>
                <w:rFonts w:ascii="Arial" w:hAnsi="Arial"/>
                <w:sz w:val="18"/>
                <w:szCs w:val="18"/>
              </w:rPr>
              <w:t xml:space="preserve"> of the network/s</w:t>
            </w:r>
            <w:r>
              <w:rPr>
                <w:rFonts w:ascii="Arial" w:hAnsi="Arial"/>
                <w:sz w:val="18"/>
                <w:szCs w:val="18"/>
              </w:rPr>
              <w:t xml:space="preserve"> into the future</w:t>
            </w:r>
            <w:r w:rsidR="001A04CF">
              <w:rPr>
                <w:rFonts w:ascii="Arial" w:hAnsi="Arial"/>
                <w:sz w:val="18"/>
                <w:szCs w:val="18"/>
              </w:rPr>
              <w:t>, with projected coastal hazard risk.</w:t>
            </w:r>
            <w:r>
              <w:rPr>
                <w:rFonts w:ascii="Arial" w:hAnsi="Arial"/>
                <w:sz w:val="18"/>
                <w:szCs w:val="18"/>
              </w:rPr>
              <w:t xml:space="preserve"> </w:t>
            </w:r>
          </w:p>
          <w:p w14:paraId="56D94DA5" w14:textId="705AD272" w:rsidR="00FB5578" w:rsidRPr="00581B55" w:rsidRDefault="006C6C7D" w:rsidP="0097472F">
            <w:pPr>
              <w:spacing w:before="40"/>
              <w:rPr>
                <w:rFonts w:ascii="Arial" w:hAnsi="Arial"/>
                <w:sz w:val="18"/>
                <w:szCs w:val="18"/>
              </w:rPr>
            </w:pPr>
            <w:r>
              <w:rPr>
                <w:noProof/>
              </w:rPr>
              <w:drawing>
                <wp:inline distT="0" distB="0" distL="0" distR="0" wp14:anchorId="78087538" wp14:editId="589A976C">
                  <wp:extent cx="1440000" cy="960031"/>
                  <wp:effectExtent l="0" t="0" r="8255" b="0"/>
                  <wp:docPr id="1816888619" name="Picture 181688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0" cy="960031"/>
                          </a:xfrm>
                          <a:prstGeom prst="rect">
                            <a:avLst/>
                          </a:prstGeom>
                          <a:noFill/>
                          <a:ln>
                            <a:noFill/>
                          </a:ln>
                        </pic:spPr>
                      </pic:pic>
                    </a:graphicData>
                  </a:graphic>
                </wp:inline>
              </w:drawing>
            </w:r>
          </w:p>
        </w:tc>
        <w:tc>
          <w:tcPr>
            <w:tcW w:w="1170" w:type="pct"/>
            <w:shd w:val="clear" w:color="auto" w:fill="FFFFFF" w:themeFill="background1"/>
          </w:tcPr>
          <w:p w14:paraId="06F53F1B" w14:textId="2EFCED0F" w:rsidR="00B7647E" w:rsidRDefault="008A454B" w:rsidP="00E44287">
            <w:pPr>
              <w:spacing w:before="40"/>
              <w:rPr>
                <w:sz w:val="18"/>
                <w:szCs w:val="18"/>
              </w:rPr>
            </w:pPr>
            <w:r>
              <w:rPr>
                <w:sz w:val="18"/>
                <w:szCs w:val="18"/>
              </w:rPr>
              <w:t>I</w:t>
            </w:r>
            <w:r w:rsidR="00B7647E" w:rsidRPr="00E44287">
              <w:rPr>
                <w:sz w:val="18"/>
                <w:szCs w:val="18"/>
              </w:rPr>
              <w:t>nfrastructure</w:t>
            </w:r>
            <w:r w:rsidR="00E44287" w:rsidRPr="00E44287">
              <w:rPr>
                <w:sz w:val="18"/>
                <w:szCs w:val="18"/>
              </w:rPr>
              <w:t xml:space="preserve"> network </w:t>
            </w:r>
            <w:r>
              <w:rPr>
                <w:sz w:val="18"/>
                <w:szCs w:val="18"/>
              </w:rPr>
              <w:t xml:space="preserve">changes </w:t>
            </w:r>
            <w:r w:rsidR="00E44287" w:rsidRPr="00E44287">
              <w:rPr>
                <w:sz w:val="18"/>
                <w:szCs w:val="18"/>
              </w:rPr>
              <w:t>could inc</w:t>
            </w:r>
            <w:r w:rsidR="00E44287">
              <w:rPr>
                <w:sz w:val="18"/>
                <w:szCs w:val="18"/>
              </w:rPr>
              <w:t>lud</w:t>
            </w:r>
            <w:r w:rsidR="00E44287" w:rsidRPr="00E44287">
              <w:rPr>
                <w:sz w:val="18"/>
                <w:szCs w:val="18"/>
              </w:rPr>
              <w:t>e</w:t>
            </w:r>
            <w:r w:rsidR="00E44287">
              <w:rPr>
                <w:sz w:val="18"/>
                <w:szCs w:val="18"/>
              </w:rPr>
              <w:t>:</w:t>
            </w:r>
            <w:r w:rsidR="00E44287" w:rsidRPr="00E44287">
              <w:rPr>
                <w:sz w:val="18"/>
                <w:szCs w:val="18"/>
              </w:rPr>
              <w:t xml:space="preserve"> </w:t>
            </w:r>
          </w:p>
          <w:p w14:paraId="335713E4" w14:textId="6B32E7F6" w:rsidR="009D1744" w:rsidRPr="00F5016E" w:rsidRDefault="009D1744" w:rsidP="00226F61">
            <w:pPr>
              <w:spacing w:before="40"/>
              <w:rPr>
                <w:sz w:val="18"/>
                <w:szCs w:val="18"/>
              </w:rPr>
            </w:pPr>
            <w:r w:rsidRPr="00F5016E">
              <w:rPr>
                <w:rFonts w:ascii="Arial" w:hAnsi="Arial"/>
                <w:b/>
                <w:color w:val="8E83B1" w:themeColor="accent5" w:themeTint="99"/>
                <w:sz w:val="18"/>
                <w:szCs w:val="18"/>
              </w:rPr>
              <w:t>Drainage network</w:t>
            </w:r>
            <w:r w:rsidR="00E44287">
              <w:rPr>
                <w:rFonts w:ascii="Arial" w:hAnsi="Arial"/>
                <w:b/>
                <w:color w:val="8E83B1" w:themeColor="accent5" w:themeTint="99"/>
                <w:sz w:val="18"/>
                <w:szCs w:val="18"/>
              </w:rPr>
              <w:t xml:space="preserve">- </w:t>
            </w:r>
            <w:r w:rsidR="00F5016E" w:rsidRPr="00F5016E">
              <w:rPr>
                <w:sz w:val="18"/>
                <w:szCs w:val="18"/>
              </w:rPr>
              <w:t>pipe sizing,</w:t>
            </w:r>
            <w:r w:rsidR="00F5016E">
              <w:rPr>
                <w:sz w:val="18"/>
                <w:szCs w:val="18"/>
              </w:rPr>
              <w:t xml:space="preserve"> material type</w:t>
            </w:r>
            <w:r w:rsidR="008A454B">
              <w:rPr>
                <w:sz w:val="18"/>
                <w:szCs w:val="18"/>
              </w:rPr>
              <w:t>s</w:t>
            </w:r>
            <w:r w:rsidR="00F5016E">
              <w:rPr>
                <w:sz w:val="18"/>
                <w:szCs w:val="18"/>
              </w:rPr>
              <w:t>,</w:t>
            </w:r>
            <w:r w:rsidR="00F5016E" w:rsidRPr="00F5016E">
              <w:rPr>
                <w:sz w:val="18"/>
                <w:szCs w:val="18"/>
              </w:rPr>
              <w:t xml:space="preserve"> network</w:t>
            </w:r>
            <w:r w:rsidR="00F5016E">
              <w:rPr>
                <w:sz w:val="18"/>
                <w:szCs w:val="18"/>
              </w:rPr>
              <w:t xml:space="preserve"> configurations, and location, </w:t>
            </w:r>
            <w:r w:rsidR="00377F06">
              <w:rPr>
                <w:sz w:val="18"/>
                <w:szCs w:val="18"/>
              </w:rPr>
              <w:t xml:space="preserve">siting </w:t>
            </w:r>
            <w:r w:rsidR="00E44287">
              <w:rPr>
                <w:sz w:val="18"/>
                <w:szCs w:val="18"/>
              </w:rPr>
              <w:t xml:space="preserve">of </w:t>
            </w:r>
            <w:r w:rsidR="00377F06">
              <w:rPr>
                <w:sz w:val="18"/>
                <w:szCs w:val="18"/>
              </w:rPr>
              <w:t xml:space="preserve">critical network assets, </w:t>
            </w:r>
            <w:r w:rsidR="00892EFA">
              <w:rPr>
                <w:sz w:val="18"/>
                <w:szCs w:val="18"/>
              </w:rPr>
              <w:t>altering</w:t>
            </w:r>
            <w:r w:rsidR="00377F06">
              <w:rPr>
                <w:sz w:val="18"/>
                <w:szCs w:val="18"/>
              </w:rPr>
              <w:t xml:space="preserve"> </w:t>
            </w:r>
            <w:r w:rsidR="00892EFA">
              <w:rPr>
                <w:sz w:val="18"/>
                <w:szCs w:val="18"/>
              </w:rPr>
              <w:t>network gradient</w:t>
            </w:r>
            <w:r w:rsidR="00E44287">
              <w:rPr>
                <w:sz w:val="18"/>
                <w:szCs w:val="18"/>
              </w:rPr>
              <w:t>s</w:t>
            </w:r>
            <w:r w:rsidR="00892EFA">
              <w:rPr>
                <w:sz w:val="18"/>
                <w:szCs w:val="18"/>
              </w:rPr>
              <w:t xml:space="preserve">, outlet design to limit </w:t>
            </w:r>
            <w:r w:rsidR="00E44287">
              <w:rPr>
                <w:sz w:val="18"/>
                <w:szCs w:val="18"/>
              </w:rPr>
              <w:t>sea water backflows</w:t>
            </w:r>
            <w:r w:rsidR="008A454B">
              <w:rPr>
                <w:sz w:val="18"/>
                <w:szCs w:val="18"/>
              </w:rPr>
              <w:t xml:space="preserve">, protection and armouring. </w:t>
            </w:r>
            <w:r w:rsidR="00E44287">
              <w:rPr>
                <w:sz w:val="18"/>
                <w:szCs w:val="18"/>
              </w:rPr>
              <w:t xml:space="preserve"> </w:t>
            </w:r>
            <w:r w:rsidR="00377F06">
              <w:rPr>
                <w:sz w:val="18"/>
                <w:szCs w:val="18"/>
              </w:rPr>
              <w:t xml:space="preserve">  </w:t>
            </w:r>
            <w:r w:rsidR="00F5016E" w:rsidRPr="00F5016E">
              <w:rPr>
                <w:sz w:val="18"/>
                <w:szCs w:val="18"/>
              </w:rPr>
              <w:t xml:space="preserve"> </w:t>
            </w:r>
          </w:p>
          <w:p w14:paraId="566C81EF" w14:textId="6683EDBD" w:rsidR="009D1744" w:rsidRPr="00267493" w:rsidRDefault="009D1744" w:rsidP="00226F61">
            <w:pPr>
              <w:spacing w:before="40"/>
              <w:rPr>
                <w:rFonts w:ascii="Arial" w:hAnsi="Arial"/>
                <w:b/>
                <w:color w:val="8E83B1" w:themeColor="accent5" w:themeTint="99"/>
                <w:sz w:val="18"/>
                <w:szCs w:val="18"/>
              </w:rPr>
            </w:pPr>
            <w:r w:rsidRPr="00267493">
              <w:rPr>
                <w:rFonts w:ascii="Arial" w:hAnsi="Arial"/>
                <w:b/>
                <w:color w:val="8E83B1" w:themeColor="accent5" w:themeTint="99"/>
                <w:sz w:val="18"/>
                <w:szCs w:val="18"/>
              </w:rPr>
              <w:t>Road network</w:t>
            </w:r>
            <w:r w:rsidR="00E44287">
              <w:rPr>
                <w:rFonts w:ascii="Arial" w:hAnsi="Arial"/>
                <w:b/>
                <w:color w:val="8E83B1" w:themeColor="accent5" w:themeTint="99"/>
                <w:sz w:val="18"/>
                <w:szCs w:val="18"/>
              </w:rPr>
              <w:t>-</w:t>
            </w:r>
            <w:r w:rsidR="008A454B">
              <w:rPr>
                <w:rFonts w:ascii="Arial" w:hAnsi="Arial"/>
                <w:b/>
                <w:color w:val="8E83B1" w:themeColor="accent5" w:themeTint="99"/>
                <w:sz w:val="18"/>
                <w:szCs w:val="18"/>
              </w:rPr>
              <w:t xml:space="preserve"> </w:t>
            </w:r>
            <w:r w:rsidR="008A454B" w:rsidRPr="008A454B">
              <w:rPr>
                <w:sz w:val="18"/>
                <w:szCs w:val="18"/>
              </w:rPr>
              <w:t>road su</w:t>
            </w:r>
            <w:r w:rsidR="008A454B">
              <w:rPr>
                <w:sz w:val="18"/>
                <w:szCs w:val="18"/>
              </w:rPr>
              <w:t>r</w:t>
            </w:r>
            <w:r w:rsidR="008A454B" w:rsidRPr="008A454B">
              <w:rPr>
                <w:sz w:val="18"/>
                <w:szCs w:val="18"/>
              </w:rPr>
              <w:t>f</w:t>
            </w:r>
            <w:r w:rsidR="008A454B">
              <w:rPr>
                <w:sz w:val="18"/>
                <w:szCs w:val="18"/>
              </w:rPr>
              <w:t>a</w:t>
            </w:r>
            <w:r w:rsidR="008A454B" w:rsidRPr="008A454B">
              <w:rPr>
                <w:sz w:val="18"/>
                <w:szCs w:val="18"/>
              </w:rPr>
              <w:t>c</w:t>
            </w:r>
            <w:r w:rsidR="008A454B">
              <w:rPr>
                <w:sz w:val="18"/>
                <w:szCs w:val="18"/>
              </w:rPr>
              <w:t>e</w:t>
            </w:r>
            <w:r w:rsidR="005C4BD1">
              <w:rPr>
                <w:sz w:val="18"/>
                <w:szCs w:val="18"/>
              </w:rPr>
              <w:t>,</w:t>
            </w:r>
            <w:r w:rsidR="00E44287" w:rsidRPr="008A454B">
              <w:rPr>
                <w:sz w:val="18"/>
                <w:szCs w:val="18"/>
              </w:rPr>
              <w:t xml:space="preserve"> </w:t>
            </w:r>
            <w:r w:rsidR="008A454B">
              <w:rPr>
                <w:sz w:val="18"/>
                <w:szCs w:val="18"/>
              </w:rPr>
              <w:t>material types,</w:t>
            </w:r>
            <w:r w:rsidR="008A454B" w:rsidRPr="00F5016E">
              <w:rPr>
                <w:sz w:val="18"/>
                <w:szCs w:val="18"/>
              </w:rPr>
              <w:t xml:space="preserve"> network</w:t>
            </w:r>
            <w:r w:rsidR="008A454B">
              <w:rPr>
                <w:sz w:val="18"/>
                <w:szCs w:val="18"/>
              </w:rPr>
              <w:t xml:space="preserve"> configurations</w:t>
            </w:r>
            <w:r w:rsidR="005C4BD1">
              <w:rPr>
                <w:sz w:val="18"/>
                <w:szCs w:val="18"/>
              </w:rPr>
              <w:t xml:space="preserve">, </w:t>
            </w:r>
            <w:r w:rsidR="008A454B" w:rsidRPr="008A454B">
              <w:rPr>
                <w:sz w:val="18"/>
                <w:szCs w:val="18"/>
              </w:rPr>
              <w:t>moving roads, providing</w:t>
            </w:r>
            <w:r w:rsidR="008A454B">
              <w:rPr>
                <w:rFonts w:ascii="Arial" w:hAnsi="Arial"/>
                <w:b/>
                <w:color w:val="8E83B1" w:themeColor="accent5" w:themeTint="99"/>
                <w:sz w:val="18"/>
                <w:szCs w:val="18"/>
              </w:rPr>
              <w:t xml:space="preserve"> </w:t>
            </w:r>
            <w:r w:rsidR="008A454B" w:rsidRPr="008A454B">
              <w:rPr>
                <w:sz w:val="18"/>
                <w:szCs w:val="18"/>
              </w:rPr>
              <w:t>alternate traffic corridors</w:t>
            </w:r>
            <w:r w:rsidR="008A454B">
              <w:rPr>
                <w:sz w:val="18"/>
                <w:szCs w:val="18"/>
              </w:rPr>
              <w:t>,</w:t>
            </w:r>
            <w:r w:rsidR="005C4BD1">
              <w:rPr>
                <w:sz w:val="18"/>
                <w:szCs w:val="18"/>
              </w:rPr>
              <w:t xml:space="preserve"> improved drainage,</w:t>
            </w:r>
            <w:r w:rsidR="008A454B">
              <w:rPr>
                <w:sz w:val="18"/>
                <w:szCs w:val="18"/>
              </w:rPr>
              <w:t xml:space="preserve"> protection and armouring.    </w:t>
            </w:r>
            <w:r w:rsidR="008A454B" w:rsidRPr="00F5016E">
              <w:rPr>
                <w:sz w:val="18"/>
                <w:szCs w:val="18"/>
              </w:rPr>
              <w:t xml:space="preserve"> </w:t>
            </w:r>
          </w:p>
          <w:p w14:paraId="3D8C9D09" w14:textId="4310CFFD" w:rsidR="00084123" w:rsidRPr="00581B55" w:rsidRDefault="00DD5518" w:rsidP="0097472F">
            <w:pPr>
              <w:spacing w:before="40"/>
              <w:rPr>
                <w:rFonts w:ascii="Arial" w:hAnsi="Arial"/>
                <w:b/>
                <w:bCs/>
                <w:color w:val="00B2A9" w:themeColor="text2"/>
                <w:sz w:val="18"/>
                <w:szCs w:val="18"/>
              </w:rPr>
            </w:pPr>
            <w:r>
              <w:rPr>
                <w:rFonts w:ascii="Arial" w:hAnsi="Arial"/>
                <w:b/>
                <w:bCs/>
                <w:color w:val="00B2A9" w:themeColor="text2"/>
                <w:sz w:val="18"/>
                <w:szCs w:val="18"/>
              </w:rPr>
              <w:t xml:space="preserve"> </w:t>
            </w:r>
          </w:p>
        </w:tc>
        <w:tc>
          <w:tcPr>
            <w:tcW w:w="666" w:type="pct"/>
            <w:shd w:val="clear" w:color="auto" w:fill="FFFFFF" w:themeFill="background1"/>
          </w:tcPr>
          <w:p w14:paraId="0C9D64CC" w14:textId="77777777" w:rsidR="007D7666" w:rsidRPr="00581B55" w:rsidRDefault="007D7666" w:rsidP="00E826B9">
            <w:pPr>
              <w:pStyle w:val="TableTextBullet"/>
              <w:rPr>
                <w:rFonts w:ascii="Arial" w:hAnsi="Arial"/>
                <w:szCs w:val="18"/>
              </w:rPr>
            </w:pPr>
            <w:r w:rsidRPr="00E826B9">
              <w:t>Short term erosion</w:t>
            </w:r>
          </w:p>
          <w:p w14:paraId="0D30953E" w14:textId="77777777" w:rsidR="007D7666" w:rsidRPr="00581B55" w:rsidRDefault="007D7666" w:rsidP="00E826B9">
            <w:pPr>
              <w:pStyle w:val="TableTextBullet"/>
              <w:rPr>
                <w:rFonts w:ascii="Arial" w:hAnsi="Arial"/>
                <w:szCs w:val="18"/>
              </w:rPr>
            </w:pPr>
            <w:r w:rsidRPr="00E826B9">
              <w:t>Long term erosion</w:t>
            </w:r>
          </w:p>
          <w:p w14:paraId="1BDA28AB" w14:textId="77777777" w:rsidR="007D7666" w:rsidRPr="00581B55" w:rsidRDefault="007D7666" w:rsidP="00E826B9">
            <w:pPr>
              <w:pStyle w:val="TableTextBullet"/>
              <w:rPr>
                <w:rFonts w:ascii="Arial" w:hAnsi="Arial"/>
                <w:szCs w:val="18"/>
              </w:rPr>
            </w:pPr>
            <w:r w:rsidRPr="00E826B9">
              <w:t>Storm tide inundation</w:t>
            </w:r>
          </w:p>
          <w:p w14:paraId="1B56E3FE" w14:textId="77777777" w:rsidR="007D7666" w:rsidRDefault="007D7666" w:rsidP="00E826B9">
            <w:pPr>
              <w:pStyle w:val="TableTextBullet"/>
              <w:rPr>
                <w:rFonts w:ascii="Arial" w:hAnsi="Arial"/>
                <w:szCs w:val="18"/>
              </w:rPr>
            </w:pPr>
            <w:r w:rsidRPr="00E826B9">
              <w:t>Permanent inundation</w:t>
            </w:r>
          </w:p>
          <w:p w14:paraId="1DDD1D89" w14:textId="186B8601" w:rsidR="00084123" w:rsidRPr="00E826B9" w:rsidRDefault="007D7666" w:rsidP="00E826B9">
            <w:pPr>
              <w:pStyle w:val="TableTextBullet"/>
            </w:pPr>
            <w:r w:rsidRPr="00E826B9">
              <w:t xml:space="preserve">Saline intrusion </w:t>
            </w:r>
          </w:p>
        </w:tc>
        <w:tc>
          <w:tcPr>
            <w:tcW w:w="1470" w:type="pct"/>
            <w:shd w:val="clear" w:color="auto" w:fill="FFFFFF" w:themeFill="background1"/>
          </w:tcPr>
          <w:p w14:paraId="4D91198D" w14:textId="77777777" w:rsidR="00802BD9" w:rsidRPr="00A03CF5" w:rsidRDefault="00802BD9" w:rsidP="00A03CF5">
            <w:pPr>
              <w:spacing w:before="40"/>
              <w:rPr>
                <w:rFonts w:ascii="Arial" w:hAnsi="Arial"/>
                <w:b/>
                <w:bCs/>
                <w:color w:val="8E83B1" w:themeColor="accent5" w:themeTint="99"/>
                <w:sz w:val="18"/>
                <w:szCs w:val="18"/>
              </w:rPr>
            </w:pPr>
            <w:r w:rsidRPr="00A03CF5">
              <w:rPr>
                <w:rFonts w:ascii="Arial" w:hAnsi="Arial"/>
                <w:b/>
                <w:bCs/>
                <w:color w:val="8E83B1" w:themeColor="accent5" w:themeTint="99"/>
                <w:sz w:val="18"/>
                <w:szCs w:val="18"/>
              </w:rPr>
              <w:t>Pros</w:t>
            </w:r>
          </w:p>
          <w:p w14:paraId="1D5B291A" w14:textId="3873A5FF" w:rsidR="00A03CF5" w:rsidRDefault="00167CDE" w:rsidP="00E826B9">
            <w:pPr>
              <w:pStyle w:val="TableTextBullet"/>
              <w:rPr>
                <w:szCs w:val="18"/>
              </w:rPr>
            </w:pPr>
            <w:r w:rsidRPr="00E826B9">
              <w:t>Forward planning for network</w:t>
            </w:r>
            <w:r w:rsidR="00F4513A">
              <w:rPr>
                <w:szCs w:val="18"/>
              </w:rPr>
              <w:t>s</w:t>
            </w:r>
            <w:r>
              <w:rPr>
                <w:szCs w:val="18"/>
              </w:rPr>
              <w:t xml:space="preserve"> </w:t>
            </w:r>
            <w:r w:rsidR="00F4513A">
              <w:rPr>
                <w:szCs w:val="18"/>
              </w:rPr>
              <w:t xml:space="preserve">may help maximise </w:t>
            </w:r>
            <w:r w:rsidR="00802BD9">
              <w:rPr>
                <w:szCs w:val="18"/>
              </w:rPr>
              <w:t xml:space="preserve">existing </w:t>
            </w:r>
            <w:r w:rsidR="00F4513A">
              <w:rPr>
                <w:szCs w:val="18"/>
              </w:rPr>
              <w:t xml:space="preserve">infrastructure and expected </w:t>
            </w:r>
            <w:r>
              <w:rPr>
                <w:szCs w:val="18"/>
              </w:rPr>
              <w:t xml:space="preserve">design life </w:t>
            </w:r>
          </w:p>
          <w:p w14:paraId="2ABE4B2F" w14:textId="1BF59E5F" w:rsidR="00167CDE" w:rsidRPr="007E5567" w:rsidRDefault="00F4513A" w:rsidP="00E826B9">
            <w:pPr>
              <w:pStyle w:val="TableTextBullet"/>
              <w:rPr>
                <w:rFonts w:ascii="Arial" w:hAnsi="Arial"/>
                <w:szCs w:val="18"/>
              </w:rPr>
            </w:pPr>
            <w:r w:rsidRPr="00E826B9">
              <w:t>Proactive design for future conditions to avoid and limit future costs (i.e. damages, maintenance</w:t>
            </w:r>
            <w:r w:rsidR="00AD7BA4">
              <w:t>)</w:t>
            </w:r>
            <w:r w:rsidRPr="00E826B9">
              <w:t xml:space="preserve"> </w:t>
            </w:r>
          </w:p>
          <w:p w14:paraId="528E1F7F" w14:textId="71FD4C0B" w:rsidR="00802BD9" w:rsidRDefault="00802BD9" w:rsidP="00E826B9">
            <w:pPr>
              <w:pStyle w:val="TableTextBullet"/>
              <w:rPr>
                <w:szCs w:val="18"/>
              </w:rPr>
            </w:pPr>
            <w:r w:rsidRPr="00E826B9">
              <w:t>E</w:t>
            </w:r>
            <w:r w:rsidRPr="00005B46">
              <w:rPr>
                <w:szCs w:val="18"/>
              </w:rPr>
              <w:t>ffective</w:t>
            </w:r>
            <w:r w:rsidRPr="00581B55">
              <w:rPr>
                <w:szCs w:val="18"/>
              </w:rPr>
              <w:t xml:space="preserve"> protection of assets</w:t>
            </w:r>
          </w:p>
          <w:p w14:paraId="315B2CD8" w14:textId="77777777" w:rsidR="00802BD9" w:rsidRPr="00A03CF5" w:rsidRDefault="00802BD9" w:rsidP="00A03CF5">
            <w:pPr>
              <w:spacing w:before="40"/>
              <w:rPr>
                <w:rFonts w:ascii="Arial" w:hAnsi="Arial"/>
                <w:b/>
                <w:bCs/>
                <w:color w:val="8E83B1" w:themeColor="accent5" w:themeTint="99"/>
                <w:sz w:val="18"/>
                <w:szCs w:val="18"/>
              </w:rPr>
            </w:pPr>
            <w:r w:rsidRPr="00A03CF5">
              <w:rPr>
                <w:rFonts w:ascii="Arial" w:hAnsi="Arial"/>
                <w:b/>
                <w:bCs/>
                <w:color w:val="8E83B1" w:themeColor="accent5" w:themeTint="99"/>
                <w:sz w:val="18"/>
                <w:szCs w:val="18"/>
              </w:rPr>
              <w:t>Cons</w:t>
            </w:r>
          </w:p>
          <w:p w14:paraId="1E58860C" w14:textId="6B819FDA" w:rsidR="006D2BB3" w:rsidRPr="00A03CF5" w:rsidRDefault="00802BD9" w:rsidP="00E826B9">
            <w:pPr>
              <w:pStyle w:val="TableTextBullet"/>
              <w:rPr>
                <w:szCs w:val="18"/>
              </w:rPr>
            </w:pPr>
            <w:r w:rsidRPr="00E826B9">
              <w:t>Can be expensive</w:t>
            </w:r>
            <w:r w:rsidR="00A03CF5">
              <w:rPr>
                <w:szCs w:val="18"/>
              </w:rPr>
              <w:t xml:space="preserve"> to retrofit and modify existing network </w:t>
            </w:r>
            <w:r w:rsidRPr="00A03CF5">
              <w:rPr>
                <w:szCs w:val="18"/>
              </w:rPr>
              <w:t xml:space="preserve"> </w:t>
            </w:r>
          </w:p>
          <w:p w14:paraId="39B77114" w14:textId="1A8C5892" w:rsidR="006D2BB3" w:rsidRDefault="006D2BB3" w:rsidP="00E826B9">
            <w:pPr>
              <w:pStyle w:val="TableTextBullet"/>
              <w:rPr>
                <w:szCs w:val="18"/>
              </w:rPr>
            </w:pPr>
            <w:r w:rsidRPr="00E826B9">
              <w:t>Complex</w:t>
            </w:r>
            <w:r w:rsidR="00A03CF5">
              <w:rPr>
                <w:szCs w:val="18"/>
              </w:rPr>
              <w:t>ity</w:t>
            </w:r>
            <w:r>
              <w:rPr>
                <w:szCs w:val="18"/>
              </w:rPr>
              <w:t xml:space="preserve"> </w:t>
            </w:r>
            <w:r w:rsidR="00A03CF5">
              <w:rPr>
                <w:szCs w:val="18"/>
              </w:rPr>
              <w:t>in</w:t>
            </w:r>
            <w:r>
              <w:rPr>
                <w:szCs w:val="18"/>
              </w:rPr>
              <w:t xml:space="preserve"> relation</w:t>
            </w:r>
            <w:r w:rsidR="003B538D">
              <w:rPr>
                <w:szCs w:val="18"/>
              </w:rPr>
              <w:t xml:space="preserve"> to </w:t>
            </w:r>
            <w:r>
              <w:rPr>
                <w:szCs w:val="18"/>
              </w:rPr>
              <w:t xml:space="preserve">networks where siting and proximity of infrastructure to coastal areas is linked to network functionality </w:t>
            </w:r>
            <w:r w:rsidR="00A03CF5">
              <w:rPr>
                <w:szCs w:val="18"/>
              </w:rPr>
              <w:t>(i.e. drainage outlets)</w:t>
            </w:r>
          </w:p>
          <w:p w14:paraId="5790D55D" w14:textId="0F42A03B" w:rsidR="003B538D" w:rsidRPr="006D2BB3" w:rsidRDefault="003B538D" w:rsidP="00E826B9">
            <w:pPr>
              <w:pStyle w:val="TableTextBullet"/>
              <w:rPr>
                <w:szCs w:val="18"/>
              </w:rPr>
            </w:pPr>
            <w:r>
              <w:rPr>
                <w:szCs w:val="18"/>
              </w:rPr>
              <w:t>Moving roads</w:t>
            </w:r>
            <w:r w:rsidR="00667963">
              <w:rPr>
                <w:szCs w:val="18"/>
              </w:rPr>
              <w:t xml:space="preserve"> requires </w:t>
            </w:r>
            <w:r w:rsidR="00A07A1A">
              <w:rPr>
                <w:szCs w:val="18"/>
              </w:rPr>
              <w:t xml:space="preserve">long term </w:t>
            </w:r>
            <w:r w:rsidR="00667963">
              <w:rPr>
                <w:szCs w:val="18"/>
              </w:rPr>
              <w:t xml:space="preserve">strategic planning </w:t>
            </w:r>
            <w:r w:rsidR="00A07A1A">
              <w:rPr>
                <w:szCs w:val="18"/>
              </w:rPr>
              <w:t>significant funding</w:t>
            </w:r>
          </w:p>
          <w:p w14:paraId="46C2DE78" w14:textId="77777777" w:rsidR="00084123" w:rsidRPr="006D2BB3" w:rsidRDefault="00084123" w:rsidP="00226F61">
            <w:pPr>
              <w:pStyle w:val="ListParagraph"/>
              <w:spacing w:before="40"/>
              <w:ind w:left="0"/>
              <w:rPr>
                <w:sz w:val="18"/>
                <w:szCs w:val="18"/>
              </w:rPr>
            </w:pPr>
          </w:p>
        </w:tc>
        <w:tc>
          <w:tcPr>
            <w:tcW w:w="906" w:type="pct"/>
            <w:shd w:val="clear" w:color="auto" w:fill="FFFFFF" w:themeFill="background1"/>
          </w:tcPr>
          <w:tbl>
            <w:tblPr>
              <w:tblStyle w:val="ListTable3-Accent6"/>
              <w:tblW w:w="2665" w:type="dxa"/>
              <w:tblCellMar>
                <w:top w:w="28" w:type="dxa"/>
                <w:bottom w:w="28" w:type="dxa"/>
              </w:tblCellMar>
              <w:tblLook w:val="04A0" w:firstRow="1" w:lastRow="0" w:firstColumn="1" w:lastColumn="0" w:noHBand="0" w:noVBand="1"/>
            </w:tblPr>
            <w:tblGrid>
              <w:gridCol w:w="2257"/>
              <w:gridCol w:w="408"/>
            </w:tblGrid>
            <w:tr w:rsidR="007D7666" w:rsidRPr="00581B55" w14:paraId="1B2821E1" w14:textId="77777777" w:rsidTr="00566DD5">
              <w:trPr>
                <w:cnfStyle w:val="100000000000" w:firstRow="1" w:lastRow="0" w:firstColumn="0" w:lastColumn="0" w:oddVBand="0" w:evenVBand="0" w:oddHBand="0" w:evenHBand="0" w:firstRowFirstColumn="0" w:firstRowLastColumn="0" w:lastRowFirstColumn="0" w:lastRowLastColumn="0"/>
                <w:trHeight w:val="219"/>
              </w:trPr>
              <w:tc>
                <w:tcPr>
                  <w:cnfStyle w:val="001000000100" w:firstRow="0" w:lastRow="0" w:firstColumn="1" w:lastColumn="0" w:oddVBand="0" w:evenVBand="0" w:oddHBand="0" w:evenHBand="0" w:firstRowFirstColumn="1" w:firstRowLastColumn="0" w:lastRowFirstColumn="0" w:lastRowLastColumn="0"/>
                  <w:tcW w:w="2257" w:type="dxa"/>
                </w:tcPr>
                <w:p w14:paraId="4A79645C" w14:textId="77777777" w:rsidR="007D7666" w:rsidRPr="00581B55" w:rsidRDefault="007D7666" w:rsidP="007D7666">
                  <w:pPr>
                    <w:spacing w:after="0"/>
                    <w:rPr>
                      <w:rFonts w:ascii="Arial" w:hAnsi="Arial"/>
                      <w:b w:val="0"/>
                      <w:sz w:val="18"/>
                      <w:szCs w:val="18"/>
                    </w:rPr>
                  </w:pPr>
                  <w:r w:rsidRPr="00581B55">
                    <w:rPr>
                      <w:rFonts w:ascii="Arial" w:hAnsi="Arial"/>
                      <w:b w:val="0"/>
                      <w:sz w:val="18"/>
                      <w:szCs w:val="18"/>
                    </w:rPr>
                    <w:t xml:space="preserve">MAC Policy approach </w:t>
                  </w:r>
                </w:p>
              </w:tc>
              <w:tc>
                <w:tcPr>
                  <w:tcW w:w="408" w:type="dxa"/>
                </w:tcPr>
                <w:p w14:paraId="2E0BF0F8" w14:textId="77777777" w:rsidR="007D7666" w:rsidRPr="00581B55" w:rsidRDefault="007D7666" w:rsidP="007D7666">
                  <w:pPr>
                    <w:spacing w:after="0"/>
                    <w:cnfStyle w:val="100000000000" w:firstRow="1" w:lastRow="0" w:firstColumn="0" w:lastColumn="0" w:oddVBand="0" w:evenVBand="0" w:oddHBand="0" w:evenHBand="0" w:firstRowFirstColumn="0" w:firstRowLastColumn="0" w:lastRowFirstColumn="0" w:lastRowLastColumn="0"/>
                    <w:rPr>
                      <w:rFonts w:ascii="Arial" w:hAnsi="Arial"/>
                      <w:b w:val="0"/>
                      <w:sz w:val="18"/>
                      <w:szCs w:val="18"/>
                    </w:rPr>
                  </w:pPr>
                </w:p>
              </w:tc>
            </w:tr>
            <w:tr w:rsidR="007D7666" w:rsidRPr="00581B55" w14:paraId="2DAE7667" w14:textId="77777777" w:rsidTr="00566DD5">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2257" w:type="dxa"/>
                </w:tcPr>
                <w:p w14:paraId="6DA868A9" w14:textId="77777777" w:rsidR="007D7666" w:rsidRPr="00581B55" w:rsidRDefault="007D7666" w:rsidP="007D7666">
                  <w:pPr>
                    <w:pStyle w:val="NormalWeb"/>
                    <w:spacing w:after="0" w:line="120" w:lineRule="atLeast"/>
                    <w:rPr>
                      <w:rFonts w:ascii="Arial" w:hAnsi="Arial" w:cs="Arial"/>
                      <w:b w:val="0"/>
                      <w:sz w:val="18"/>
                      <w:szCs w:val="18"/>
                    </w:rPr>
                  </w:pPr>
                  <w:r w:rsidRPr="00581B55">
                    <w:rPr>
                      <w:rFonts w:ascii="Arial" w:hAnsi="Arial" w:cs="Arial"/>
                      <w:b w:val="0"/>
                      <w:kern w:val="24"/>
                      <w:sz w:val="18"/>
                      <w:szCs w:val="18"/>
                    </w:rPr>
                    <w:t xml:space="preserve">1. Non intervention </w:t>
                  </w:r>
                </w:p>
              </w:tc>
              <w:tc>
                <w:tcPr>
                  <w:tcW w:w="408" w:type="dxa"/>
                </w:tcPr>
                <w:p w14:paraId="70C416E0" w14:textId="77777777" w:rsidR="007D7666" w:rsidRPr="00581B55" w:rsidRDefault="007D7666" w:rsidP="007D7666">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7D7666" w:rsidRPr="00581B55" w14:paraId="7BDACF40" w14:textId="77777777" w:rsidTr="00566DD5">
              <w:trPr>
                <w:trHeight w:val="227"/>
              </w:trPr>
              <w:tc>
                <w:tcPr>
                  <w:cnfStyle w:val="001000000000" w:firstRow="0" w:lastRow="0" w:firstColumn="1" w:lastColumn="0" w:oddVBand="0" w:evenVBand="0" w:oddHBand="0" w:evenHBand="0" w:firstRowFirstColumn="0" w:firstRowLastColumn="0" w:lastRowFirstColumn="0" w:lastRowLastColumn="0"/>
                  <w:tcW w:w="2257" w:type="dxa"/>
                </w:tcPr>
                <w:p w14:paraId="19011DF8" w14:textId="77777777" w:rsidR="007D7666" w:rsidRPr="00581B55" w:rsidRDefault="007D7666" w:rsidP="007D7666">
                  <w:pPr>
                    <w:spacing w:after="0" w:line="120" w:lineRule="atLeast"/>
                    <w:rPr>
                      <w:rFonts w:ascii="Arial" w:hAnsi="Arial"/>
                      <w:b w:val="0"/>
                      <w:sz w:val="18"/>
                      <w:szCs w:val="18"/>
                    </w:rPr>
                  </w:pPr>
                  <w:r w:rsidRPr="00581B55">
                    <w:rPr>
                      <w:rFonts w:ascii="Arial" w:hAnsi="Arial"/>
                      <w:b w:val="0"/>
                      <w:kern w:val="24"/>
                      <w:sz w:val="18"/>
                      <w:szCs w:val="18"/>
                    </w:rPr>
                    <w:t xml:space="preserve">2. Avoid </w:t>
                  </w:r>
                </w:p>
              </w:tc>
              <w:tc>
                <w:tcPr>
                  <w:tcW w:w="408" w:type="dxa"/>
                </w:tcPr>
                <w:p w14:paraId="5AE770AF" w14:textId="7E209D01" w:rsidR="007D7666" w:rsidRPr="00581B55" w:rsidRDefault="007D7666" w:rsidP="007D7666">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r w:rsidRPr="00581B55">
                    <w:rPr>
                      <w:rFonts w:ascii="Arial" w:hAnsi="Arial"/>
                      <w:b/>
                      <w:bCs/>
                      <w:sz w:val="18"/>
                      <w:szCs w:val="18"/>
                    </w:rPr>
                    <w:sym w:font="Wingdings" w:char="F0FC"/>
                  </w:r>
                </w:p>
              </w:tc>
            </w:tr>
            <w:tr w:rsidR="007D7666" w:rsidRPr="00581B55" w14:paraId="3B955CB5" w14:textId="77777777" w:rsidTr="00566DD5">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57" w:type="dxa"/>
                </w:tcPr>
                <w:p w14:paraId="144DB6C0" w14:textId="77777777" w:rsidR="007D7666" w:rsidRPr="00581B55" w:rsidRDefault="007D7666" w:rsidP="007D7666">
                  <w:pPr>
                    <w:spacing w:after="0" w:line="120" w:lineRule="atLeast"/>
                    <w:rPr>
                      <w:rFonts w:ascii="Arial" w:hAnsi="Arial"/>
                      <w:b w:val="0"/>
                      <w:sz w:val="18"/>
                      <w:szCs w:val="18"/>
                    </w:rPr>
                  </w:pPr>
                  <w:r w:rsidRPr="00581B55">
                    <w:rPr>
                      <w:rFonts w:ascii="Arial" w:hAnsi="Arial"/>
                      <w:b w:val="0"/>
                      <w:kern w:val="24"/>
                      <w:sz w:val="18"/>
                      <w:szCs w:val="18"/>
                    </w:rPr>
                    <w:t>3. Nature-based methods</w:t>
                  </w:r>
                </w:p>
              </w:tc>
              <w:tc>
                <w:tcPr>
                  <w:tcW w:w="408" w:type="dxa"/>
                </w:tcPr>
                <w:p w14:paraId="046897D4" w14:textId="77777777" w:rsidR="007D7666" w:rsidRPr="00581B55" w:rsidRDefault="007D7666" w:rsidP="007D7666">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p>
              </w:tc>
            </w:tr>
            <w:tr w:rsidR="007D7666" w:rsidRPr="00581B55" w14:paraId="77D6D600" w14:textId="77777777" w:rsidTr="00566DD5">
              <w:trPr>
                <w:trHeight w:val="235"/>
              </w:trPr>
              <w:tc>
                <w:tcPr>
                  <w:cnfStyle w:val="001000000000" w:firstRow="0" w:lastRow="0" w:firstColumn="1" w:lastColumn="0" w:oddVBand="0" w:evenVBand="0" w:oddHBand="0" w:evenHBand="0" w:firstRowFirstColumn="0" w:firstRowLastColumn="0" w:lastRowFirstColumn="0" w:lastRowLastColumn="0"/>
                  <w:tcW w:w="2257" w:type="dxa"/>
                </w:tcPr>
                <w:p w14:paraId="6C126A89" w14:textId="77777777" w:rsidR="007D7666" w:rsidRPr="00581B55" w:rsidRDefault="007D7666" w:rsidP="007D7666">
                  <w:pPr>
                    <w:spacing w:after="0" w:line="120" w:lineRule="atLeast"/>
                    <w:rPr>
                      <w:rFonts w:ascii="Arial" w:hAnsi="Arial"/>
                      <w:b w:val="0"/>
                      <w:sz w:val="18"/>
                      <w:szCs w:val="18"/>
                    </w:rPr>
                  </w:pPr>
                  <w:r w:rsidRPr="00581B55">
                    <w:rPr>
                      <w:rFonts w:ascii="Arial" w:hAnsi="Arial"/>
                      <w:b w:val="0"/>
                      <w:kern w:val="24"/>
                      <w:sz w:val="18"/>
                      <w:szCs w:val="18"/>
                    </w:rPr>
                    <w:t xml:space="preserve">4. Accommodate </w:t>
                  </w:r>
                </w:p>
              </w:tc>
              <w:tc>
                <w:tcPr>
                  <w:tcW w:w="408" w:type="dxa"/>
                </w:tcPr>
                <w:p w14:paraId="198E015C" w14:textId="1C9162E5" w:rsidR="007D7666" w:rsidRPr="00581B55" w:rsidRDefault="007D7666" w:rsidP="007D7666">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r w:rsidRPr="00581B55">
                    <w:rPr>
                      <w:rFonts w:ascii="Arial" w:hAnsi="Arial"/>
                      <w:b/>
                      <w:bCs/>
                      <w:sz w:val="18"/>
                      <w:szCs w:val="18"/>
                    </w:rPr>
                    <w:sym w:font="Wingdings" w:char="F0FC"/>
                  </w:r>
                </w:p>
              </w:tc>
            </w:tr>
            <w:tr w:rsidR="007D7666" w:rsidRPr="00581B55" w14:paraId="3CB2A24A" w14:textId="77777777" w:rsidTr="00566DD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57" w:type="dxa"/>
                </w:tcPr>
                <w:p w14:paraId="07DCA4F5" w14:textId="77777777" w:rsidR="007D7666" w:rsidRPr="00581B55" w:rsidRDefault="007D7666" w:rsidP="007D7666">
                  <w:pPr>
                    <w:pStyle w:val="NormalWeb"/>
                    <w:spacing w:after="0" w:line="120" w:lineRule="atLeast"/>
                    <w:rPr>
                      <w:rFonts w:ascii="Arial" w:hAnsi="Arial" w:cs="Arial"/>
                      <w:b w:val="0"/>
                      <w:sz w:val="18"/>
                      <w:szCs w:val="18"/>
                    </w:rPr>
                  </w:pPr>
                  <w:r w:rsidRPr="00581B55">
                    <w:rPr>
                      <w:rFonts w:ascii="Arial" w:hAnsi="Arial" w:cs="Arial"/>
                      <w:b w:val="0"/>
                      <w:kern w:val="24"/>
                      <w:sz w:val="18"/>
                      <w:szCs w:val="18"/>
                    </w:rPr>
                    <w:t xml:space="preserve">5. Retreat </w:t>
                  </w:r>
                </w:p>
              </w:tc>
              <w:tc>
                <w:tcPr>
                  <w:tcW w:w="408" w:type="dxa"/>
                </w:tcPr>
                <w:p w14:paraId="36B0EE4C" w14:textId="0D98C76D" w:rsidR="007D7666" w:rsidRPr="00581B55" w:rsidRDefault="008678A4" w:rsidP="007D7666">
                  <w:pPr>
                    <w:spacing w:after="0"/>
                    <w:cnfStyle w:val="000000100000" w:firstRow="0" w:lastRow="0" w:firstColumn="0" w:lastColumn="0" w:oddVBand="0" w:evenVBand="0" w:oddHBand="1" w:evenHBand="0" w:firstRowFirstColumn="0" w:firstRowLastColumn="0" w:lastRowFirstColumn="0" w:lastRowLastColumn="0"/>
                    <w:rPr>
                      <w:rFonts w:ascii="Arial" w:hAnsi="Arial"/>
                      <w:b/>
                      <w:bCs/>
                      <w:sz w:val="18"/>
                      <w:szCs w:val="18"/>
                    </w:rPr>
                  </w:pPr>
                  <w:r w:rsidRPr="00581B55">
                    <w:rPr>
                      <w:rFonts w:ascii="Arial" w:hAnsi="Arial"/>
                      <w:b/>
                      <w:bCs/>
                      <w:sz w:val="18"/>
                      <w:szCs w:val="18"/>
                    </w:rPr>
                    <w:sym w:font="Wingdings" w:char="F0FC"/>
                  </w:r>
                </w:p>
              </w:tc>
            </w:tr>
            <w:tr w:rsidR="007D7666" w:rsidRPr="00581B55" w14:paraId="166B6D16" w14:textId="77777777" w:rsidTr="00566DD5">
              <w:trPr>
                <w:trHeight w:val="271"/>
              </w:trPr>
              <w:tc>
                <w:tcPr>
                  <w:cnfStyle w:val="001000000000" w:firstRow="0" w:lastRow="0" w:firstColumn="1" w:lastColumn="0" w:oddVBand="0" w:evenVBand="0" w:oddHBand="0" w:evenHBand="0" w:firstRowFirstColumn="0" w:firstRowLastColumn="0" w:lastRowFirstColumn="0" w:lastRowLastColumn="0"/>
                  <w:tcW w:w="2257" w:type="dxa"/>
                </w:tcPr>
                <w:p w14:paraId="2C08D211" w14:textId="77777777" w:rsidR="007D7666" w:rsidRPr="00581B55" w:rsidRDefault="007D7666" w:rsidP="007D7666">
                  <w:pPr>
                    <w:pStyle w:val="NormalWeb"/>
                    <w:spacing w:after="0"/>
                    <w:rPr>
                      <w:rFonts w:ascii="Arial" w:hAnsi="Arial" w:cs="Arial"/>
                      <w:b w:val="0"/>
                      <w:sz w:val="18"/>
                      <w:szCs w:val="18"/>
                    </w:rPr>
                  </w:pPr>
                  <w:r w:rsidRPr="00581B55">
                    <w:rPr>
                      <w:rFonts w:ascii="Arial" w:hAnsi="Arial" w:cs="Arial"/>
                      <w:b w:val="0"/>
                      <w:kern w:val="24"/>
                      <w:sz w:val="18"/>
                      <w:szCs w:val="18"/>
                    </w:rPr>
                    <w:t xml:space="preserve">6. Protect </w:t>
                  </w:r>
                </w:p>
                <w:p w14:paraId="696FA034" w14:textId="77777777" w:rsidR="007D7666" w:rsidRPr="00581B55" w:rsidRDefault="007D7666" w:rsidP="00486B42">
                  <w:pPr>
                    <w:spacing w:after="20"/>
                    <w:rPr>
                      <w:rFonts w:ascii="Arial" w:hAnsi="Arial"/>
                      <w:b w:val="0"/>
                      <w:sz w:val="18"/>
                      <w:szCs w:val="18"/>
                    </w:rPr>
                  </w:pPr>
                  <w:r w:rsidRPr="00581B55">
                    <w:rPr>
                      <w:rFonts w:ascii="Arial" w:hAnsi="Arial"/>
                      <w:b w:val="0"/>
                      <w:kern w:val="24"/>
                      <w:sz w:val="16"/>
                      <w:szCs w:val="16"/>
                    </w:rPr>
                    <w:t xml:space="preserve">(major engineering works) </w:t>
                  </w:r>
                </w:p>
              </w:tc>
              <w:tc>
                <w:tcPr>
                  <w:tcW w:w="408" w:type="dxa"/>
                </w:tcPr>
                <w:p w14:paraId="7A61D669" w14:textId="77777777" w:rsidR="007D7666" w:rsidRPr="00581B55" w:rsidRDefault="007D7666" w:rsidP="007D7666">
                  <w:pPr>
                    <w:spacing w:after="0"/>
                    <w:cnfStyle w:val="000000000000" w:firstRow="0" w:lastRow="0" w:firstColumn="0" w:lastColumn="0" w:oddVBand="0" w:evenVBand="0" w:oddHBand="0" w:evenHBand="0" w:firstRowFirstColumn="0" w:firstRowLastColumn="0" w:lastRowFirstColumn="0" w:lastRowLastColumn="0"/>
                    <w:rPr>
                      <w:rFonts w:ascii="Arial" w:hAnsi="Arial"/>
                      <w:b/>
                      <w:bCs/>
                      <w:sz w:val="18"/>
                      <w:szCs w:val="18"/>
                    </w:rPr>
                  </w:pPr>
                  <w:r w:rsidRPr="00581B55">
                    <w:rPr>
                      <w:rFonts w:ascii="Arial" w:hAnsi="Arial"/>
                      <w:b/>
                      <w:bCs/>
                      <w:sz w:val="18"/>
                      <w:szCs w:val="18"/>
                    </w:rPr>
                    <w:sym w:font="Wingdings" w:char="F0FC"/>
                  </w:r>
                </w:p>
              </w:tc>
            </w:tr>
          </w:tbl>
          <w:p w14:paraId="3CDD894C" w14:textId="77777777" w:rsidR="00084123" w:rsidRPr="00581B55" w:rsidRDefault="00084123" w:rsidP="0097472F">
            <w:pPr>
              <w:spacing w:before="40"/>
              <w:rPr>
                <w:rFonts w:ascii="Arial" w:hAnsi="Arial"/>
                <w:b/>
                <w:bCs/>
                <w:sz w:val="18"/>
                <w:szCs w:val="18"/>
              </w:rPr>
            </w:pPr>
          </w:p>
        </w:tc>
      </w:tr>
    </w:tbl>
    <w:p w14:paraId="12A4ABCA" w14:textId="705A022C" w:rsidR="00D20017" w:rsidRPr="003A5DAC" w:rsidRDefault="00D20017">
      <w:pPr>
        <w:pStyle w:val="Heading3SCC"/>
        <w:rPr>
          <w:rFonts w:cs="Arial"/>
          <w:color w:val="auto"/>
          <w:sz w:val="28"/>
        </w:rPr>
      </w:pPr>
    </w:p>
    <w:sectPr w:rsidR="00D20017" w:rsidRPr="003A5DAC" w:rsidSect="00FD7C71">
      <w:headerReference w:type="default" r:id="rId37"/>
      <w:footerReference w:type="even" r:id="rId38"/>
      <w:pgSz w:w="16840" w:h="11907" w:orient="landscape" w:code="9"/>
      <w:pgMar w:top="720" w:right="720" w:bottom="720" w:left="720" w:header="680"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FDC6B" w14:textId="77777777" w:rsidR="00283F16" w:rsidRDefault="00283F16">
      <w:r>
        <w:separator/>
      </w:r>
    </w:p>
    <w:p w14:paraId="1387E51E" w14:textId="77777777" w:rsidR="00283F16" w:rsidRDefault="00283F16"/>
    <w:p w14:paraId="5F6D6745" w14:textId="77777777" w:rsidR="00283F16" w:rsidRDefault="00283F16"/>
  </w:endnote>
  <w:endnote w:type="continuationSeparator" w:id="0">
    <w:p w14:paraId="7002F590" w14:textId="77777777" w:rsidR="00283F16" w:rsidRDefault="00283F16">
      <w:r>
        <w:continuationSeparator/>
      </w:r>
    </w:p>
    <w:p w14:paraId="3C937706" w14:textId="77777777" w:rsidR="00283F16" w:rsidRDefault="00283F16"/>
    <w:p w14:paraId="0049E658" w14:textId="77777777" w:rsidR="00283F16" w:rsidRDefault="00283F16"/>
  </w:endnote>
  <w:endnote w:type="continuationNotice" w:id="1">
    <w:p w14:paraId="2C0E2AFB" w14:textId="77777777" w:rsidR="00283F16" w:rsidRDefault="00283F1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3C7AC" w14:textId="07EDA276" w:rsidR="00FA5BAE" w:rsidRDefault="00FA5BAE" w:rsidP="00B7647E">
    <w:pPr>
      <w:pStyle w:val="Footer"/>
      <w:spacing w:before="1600"/>
      <w:ind w:left="6804" w:firstLine="567"/>
    </w:pPr>
    <w:r>
      <w:rPr>
        <w:noProof/>
      </w:rPr>
      <mc:AlternateContent>
        <mc:Choice Requires="wps">
          <w:drawing>
            <wp:inline distT="0" distB="0" distL="0" distR="0" wp14:anchorId="398FF0CB" wp14:editId="53C2C9CE">
              <wp:extent cx="443865" cy="443865"/>
              <wp:effectExtent l="0" t="0" r="635" b="4445"/>
              <wp:docPr id="36" name="Text Box 1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3EE6CA" w14:textId="77777777" w:rsidR="00FA5BAE" w:rsidRPr="0029524C" w:rsidRDefault="00FA5BAE" w:rsidP="00B7647E">
                          <w:pPr>
                            <w:jc w:val="center"/>
                            <w:rPr>
                              <w:rFonts w:ascii="Calibri" w:eastAsia="Calibri" w:hAnsi="Calibri" w:cs="Calibri"/>
                              <w:color w:val="000000"/>
                              <w:sz w:val="24"/>
                              <w:szCs w:val="24"/>
                            </w:rPr>
                          </w:pPr>
                          <w:r w:rsidRPr="0029524C">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398FF0CB" id="_x0000_t202" coordsize="21600,21600" o:spt="202" path="m,l,21600r21600,l21600,xe">
              <v:stroke joinstyle="miter"/>
              <v:path gradientshapeok="t" o:connecttype="rect"/>
            </v:shapetype>
            <v:shape id="Text Box 18" o:spid="_x0000_s1027"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" filled="f" stroked="f">
              <v:textbox style="mso-fit-shape-to-text:t" inset="0,0,0,0">
                <w:txbxContent>
                  <w:p w14:paraId="6C3EE6CA" w14:textId="77777777" w:rsidR="00FA5BAE" w:rsidRPr="0029524C" w:rsidRDefault="00FA5BAE" w:rsidP="00B7647E">
                    <w:pPr>
                      <w:jc w:val="center"/>
                      <w:rPr>
                        <w:rFonts w:ascii="Calibri" w:eastAsia="Calibri" w:hAnsi="Calibri" w:cs="Calibri"/>
                        <w:color w:val="000000"/>
                        <w:sz w:val="24"/>
                        <w:szCs w:val="24"/>
                      </w:rPr>
                    </w:pPr>
                    <w:r w:rsidRPr="0029524C">
                      <w:rPr>
                        <w:rFonts w:ascii="Calibri" w:eastAsia="Calibri" w:hAnsi="Calibri" w:cs="Calibri"/>
                        <w:color w:val="000000"/>
                        <w:sz w:val="24"/>
                        <w:szCs w:val="24"/>
                      </w:rPr>
                      <w:t>OFFICIAL</w:t>
                    </w:r>
                  </w:p>
                </w:txbxContent>
              </v:textbox>
              <w10:anchorlock/>
            </v:shape>
          </w:pict>
        </mc:Fallback>
      </mc:AlternateContent>
    </w:r>
    <w:r>
      <w:rPr>
        <w:noProof/>
      </w:rPr>
      <w:drawing>
        <wp:anchor distT="0" distB="0" distL="114300" distR="114300" simplePos="0" relativeHeight="251658257" behindDoc="1" locked="1" layoutInCell="1" allowOverlap="1" wp14:anchorId="6C91CA0F" wp14:editId="72C4C9F6">
          <wp:simplePos x="0" y="0"/>
          <wp:positionH relativeFrom="page">
            <wp:posOffset>-35560</wp:posOffset>
          </wp:positionH>
          <wp:positionV relativeFrom="page">
            <wp:align>bottom</wp:align>
          </wp:positionV>
          <wp:extent cx="2008800" cy="950400"/>
          <wp:effectExtent l="0" t="0" r="0" b="2540"/>
          <wp:wrapNone/>
          <wp:docPr id="32"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6" behindDoc="1" locked="1" layoutInCell="1" allowOverlap="1" wp14:anchorId="463F3C79" wp14:editId="0284D250">
          <wp:simplePos x="0" y="0"/>
          <wp:positionH relativeFrom="page">
            <wp:align>right</wp:align>
          </wp:positionH>
          <wp:positionV relativeFrom="page">
            <wp:align>bottom</wp:align>
          </wp:positionV>
          <wp:extent cx="2403762" cy="1083600"/>
          <wp:effectExtent l="0" t="0" r="0" b="0"/>
          <wp:wrapNone/>
          <wp:docPr id="3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58" behindDoc="0" locked="1" layoutInCell="1" allowOverlap="1" wp14:anchorId="2764A885" wp14:editId="3C8508ED">
              <wp:simplePos x="0" y="0"/>
              <wp:positionH relativeFrom="page">
                <wp:posOffset>31750</wp:posOffset>
              </wp:positionH>
              <wp:positionV relativeFrom="page">
                <wp:posOffset>9958705</wp:posOffset>
              </wp:positionV>
              <wp:extent cx="3848100" cy="719455"/>
              <wp:effectExtent l="0" t="0" r="0" b="4445"/>
              <wp:wrapNone/>
              <wp:docPr id="37" name="WebAddress"/>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8C7BF" w14:textId="77777777" w:rsidR="00FA5BAE" w:rsidRPr="009F69FA" w:rsidRDefault="00FA5BAE" w:rsidP="00FA5BAE">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4A885" id="WebAddress" o:spid="_x0000_s1028" type="#_x0000_t202" style="position:absolute;left:0;text-align:left;margin-left:2.5pt;margin-top:784.15pt;width:303pt;height:56.6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" filled="f" stroked="f" strokeweight=".5pt">
              <v:textbox inset="15mm">
                <w:txbxContent>
                  <w:p w14:paraId="4428C7BF" w14:textId="77777777" w:rsidR="00FA5BAE" w:rsidRPr="009F69FA" w:rsidRDefault="00FA5BAE" w:rsidP="00FA5BAE">
                    <w:pPr>
                      <w:pStyle w:val="xWeb"/>
                    </w:pPr>
                    <w:r w:rsidRPr="009F69FA">
                      <w:t>de</w:t>
                    </w:r>
                    <w:r>
                      <w:t>lwp</w:t>
                    </w:r>
                    <w:r w:rsidRPr="009F69FA">
                      <w:t>.vic.gov.au</w:t>
                    </w:r>
                  </w:p>
                </w:txbxContent>
              </v:textbox>
              <w10:wrap anchorx="page" anchory="page"/>
              <w10:anchorlock/>
            </v:shape>
          </w:pict>
        </mc:Fallback>
      </mc:AlternateContent>
    </w:r>
  </w:p>
  <w:p w14:paraId="10FE2BA6" w14:textId="621AC723" w:rsidR="00B40C2E" w:rsidRPr="00B5221E" w:rsidRDefault="00B40C2E" w:rsidP="00E97294">
    <w:pPr>
      <w:pStyle w:val="FooterEven"/>
    </w:pPr>
    <w:r w:rsidRPr="00D55628">
      <w:rPr>
        <w:noProof/>
      </w:rPr>
      <mc:AlternateContent>
        <mc:Choice Requires="wps">
          <w:drawing>
            <wp:anchor distT="0" distB="0" distL="114300" distR="114300" simplePos="0" relativeHeight="251658241" behindDoc="1" locked="1" layoutInCell="1" allowOverlap="1" wp14:anchorId="7D3F6251" wp14:editId="14BA5EAB">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2AFEB" w14:textId="172A20FA"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F6251" id="Text Box 224" o:spid="_x0000_s1029"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AIbesPAgAA&#10;8wMAAA4AAAAAAAAAAAAAAAAALgIAAGRycy9lMm9Eb2MueG1sUEsBAi0AFAAGAAgAAAAhADTFRM7b&#10;AAAABgEAAA8AAAAAAAAAAAAAAAAAaQQAAGRycy9kb3ducmV2LnhtbFBLBQYAAAAABAAEAPMAAABx&#10;BQAAAAA=&#10;" filled="f" stroked="f">
              <v:textbox>
                <w:txbxContent>
                  <w:p w14:paraId="1632AFEB" w14:textId="172A20FA"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5011C" w14:textId="40E43880" w:rsidR="009E108C" w:rsidRDefault="009E108C">
    <w:pPr>
      <w:pStyle w:val="Footer"/>
    </w:pPr>
    <w:r>
      <w:rPr>
        <w:noProof/>
      </w:rPr>
      <mc:AlternateContent>
        <mc:Choice Requires="wps">
          <w:drawing>
            <wp:anchor distT="0" distB="0" distL="114300" distR="114300" simplePos="0" relativeHeight="251671583" behindDoc="0" locked="0" layoutInCell="0" allowOverlap="1" wp14:anchorId="0E585866" wp14:editId="33661824">
              <wp:simplePos x="0" y="0"/>
              <wp:positionH relativeFrom="page">
                <wp:align>center</wp:align>
              </wp:positionH>
              <wp:positionV relativeFrom="page">
                <wp:align>bottom</wp:align>
              </wp:positionV>
              <wp:extent cx="7772400" cy="463550"/>
              <wp:effectExtent l="0" t="0" r="0" b="12700"/>
              <wp:wrapNone/>
              <wp:docPr id="51" name="MSIPCM5ea74da19f87d36756c481a2"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BD359F" w14:textId="7F55E15A" w:rsidR="009E108C" w:rsidRPr="009E22C1" w:rsidRDefault="009E22C1" w:rsidP="009E22C1">
                          <w:pPr>
                            <w:spacing w:after="0"/>
                            <w:jc w:val="center"/>
                            <w:rPr>
                              <w:rFonts w:ascii="Calibri" w:hAnsi="Calibri" w:cs="Calibri"/>
                              <w:color w:val="000000"/>
                              <w:sz w:val="24"/>
                            </w:rPr>
                          </w:pPr>
                          <w:r w:rsidRPr="009E22C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585866" id="_x0000_t202" coordsize="21600,21600" o:spt="202" path="m,l,21600r21600,l21600,xe">
              <v:stroke joinstyle="miter"/>
              <v:path gradientshapeok="t" o:connecttype="rect"/>
            </v:shapetype>
            <v:shape id="MSIPCM5ea74da19f87d36756c481a2" o:spid="_x0000_s1030" type="#_x0000_t202" alt="{&quot;HashCode&quot;:-1264680268,&quot;Height&quot;:9999999.0,&quot;Width&quot;:9999999.0,&quot;Placement&quot;:&quot;Footer&quot;,&quot;Index&quot;:&quot;Primary&quot;,&quot;Section&quot;:1,&quot;Top&quot;:0.0,&quot;Left&quot;:0.0}" style="position:absolute;margin-left:0;margin-top:0;width:612pt;height:36.5pt;z-index:25167158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JG2gPrECAABZBQAADgAAAAAA&#10;AAAAAAAAAAAuAgAAZHJzL2Uyb0RvYy54bWxQSwECLQAUAAYACAAAACEAvh8Kt9oAAAAFAQAADwAA&#10;AAAAAAAAAAAAAAALBQAAZHJzL2Rvd25yZXYueG1sUEsFBgAAAAAEAAQA8wAAABIGAAAAAA==&#10;" o:allowincell="f" filled="f" stroked="f" strokeweight=".5pt">
              <v:fill o:detectmouseclick="t"/>
              <v:textbox inset=",0,,0">
                <w:txbxContent>
                  <w:p w14:paraId="31BD359F" w14:textId="7F55E15A" w:rsidR="009E108C" w:rsidRPr="009E22C1" w:rsidRDefault="009E22C1" w:rsidP="009E22C1">
                    <w:pPr>
                      <w:spacing w:after="0"/>
                      <w:jc w:val="center"/>
                      <w:rPr>
                        <w:rFonts w:ascii="Calibri" w:hAnsi="Calibri" w:cs="Calibri"/>
                        <w:color w:val="000000"/>
                        <w:sz w:val="24"/>
                      </w:rPr>
                    </w:pPr>
                    <w:r w:rsidRPr="009E22C1">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202A1" w14:textId="38FAD7CE" w:rsidR="00B40C2E" w:rsidRDefault="009E108C" w:rsidP="00BF3066">
    <w:pPr>
      <w:pStyle w:val="Footer"/>
      <w:spacing w:before="1600"/>
    </w:pPr>
    <w:r>
      <w:rPr>
        <w:noProof/>
      </w:rPr>
      <mc:AlternateContent>
        <mc:Choice Requires="wps">
          <w:drawing>
            <wp:anchor distT="0" distB="0" distL="114300" distR="114300" simplePos="0" relativeHeight="251672607" behindDoc="0" locked="0" layoutInCell="0" allowOverlap="1" wp14:anchorId="0A35C5AB" wp14:editId="5DA01CBB">
              <wp:simplePos x="0" y="0"/>
              <wp:positionH relativeFrom="page">
                <wp:align>center</wp:align>
              </wp:positionH>
              <wp:positionV relativeFrom="page">
                <wp:align>bottom</wp:align>
              </wp:positionV>
              <wp:extent cx="7772400" cy="463550"/>
              <wp:effectExtent l="0" t="0" r="0" b="12700"/>
              <wp:wrapNone/>
              <wp:docPr id="54" name="MSIPCMb1a74210bd17d9a31de7e895"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A45845" w14:textId="61D1A6D6" w:rsidR="009E108C" w:rsidRPr="009E22C1" w:rsidRDefault="009E22C1" w:rsidP="009E22C1">
                          <w:pPr>
                            <w:spacing w:after="0"/>
                            <w:jc w:val="center"/>
                            <w:rPr>
                              <w:rFonts w:ascii="Calibri" w:hAnsi="Calibri" w:cs="Calibri"/>
                              <w:color w:val="000000"/>
                              <w:sz w:val="24"/>
                            </w:rPr>
                          </w:pPr>
                          <w:r w:rsidRPr="009E22C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35C5AB" id="_x0000_t202" coordsize="21600,21600" o:spt="202" path="m,l,21600r21600,l21600,xe">
              <v:stroke joinstyle="miter"/>
              <v:path gradientshapeok="t" o:connecttype="rect"/>
            </v:shapetype>
            <v:shape id="MSIPCMb1a74210bd17d9a31de7e895" o:spid="_x0000_s1031" type="#_x0000_t202" alt="{&quot;HashCode&quot;:-1264680268,&quot;Height&quot;:9999999.0,&quot;Width&quot;:9999999.0,&quot;Placement&quot;:&quot;Footer&quot;,&quot;Index&quot;:&quot;FirstPage&quot;,&quot;Section&quot;:1,&quot;Top&quot;:0.0,&quot;Left&quot;:0.0}" style="position:absolute;margin-left:0;margin-top:0;width:612pt;height:36.5pt;z-index:25167260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HdK1bavAgAAWwUAAA4AAAAAAAAA&#10;AAAAAAAALgIAAGRycy9lMm9Eb2MueG1sUEsBAi0AFAAGAAgAAAAhAL4fCrfaAAAABQEAAA8AAAAA&#10;AAAAAAAAAAAACQUAAGRycy9kb3ducmV2LnhtbFBLBQYAAAAABAAEAPMAAAAQBgAAAAA=&#10;" o:allowincell="f" filled="f" stroked="f" strokeweight=".5pt">
              <v:fill o:detectmouseclick="t"/>
              <v:textbox inset=",0,,0">
                <w:txbxContent>
                  <w:p w14:paraId="6FA45845" w14:textId="61D1A6D6" w:rsidR="009E108C" w:rsidRPr="009E22C1" w:rsidRDefault="009E22C1" w:rsidP="009E22C1">
                    <w:pPr>
                      <w:spacing w:after="0"/>
                      <w:jc w:val="center"/>
                      <w:rPr>
                        <w:rFonts w:ascii="Calibri" w:hAnsi="Calibri" w:cs="Calibri"/>
                        <w:color w:val="000000"/>
                        <w:sz w:val="24"/>
                      </w:rPr>
                    </w:pPr>
                    <w:r w:rsidRPr="009E22C1">
                      <w:rPr>
                        <w:rFonts w:ascii="Calibri" w:hAnsi="Calibri" w:cs="Calibri"/>
                        <w:color w:val="000000"/>
                        <w:sz w:val="24"/>
                      </w:rPr>
                      <w:t>OFFICIAL</w:t>
                    </w:r>
                  </w:p>
                </w:txbxContent>
              </v:textbox>
              <w10:wrap anchorx="page" anchory="page"/>
            </v:shape>
          </w:pict>
        </mc:Fallback>
      </mc:AlternateContent>
    </w:r>
    <w:r w:rsidR="00622AD9" w:rsidRPr="00806AB6">
      <w:rPr>
        <w:noProof/>
      </w:rPr>
      <mc:AlternateContent>
        <mc:Choice Requires="wps">
          <w:drawing>
            <wp:anchor distT="0" distB="0" distL="114300" distR="114300" simplePos="0" relativeHeight="251658254" behindDoc="1" locked="0" layoutInCell="1" allowOverlap="1" wp14:anchorId="20A5D72F" wp14:editId="6909BD26">
              <wp:simplePos x="0" y="0"/>
              <wp:positionH relativeFrom="page">
                <wp:posOffset>-1445260</wp:posOffset>
              </wp:positionH>
              <wp:positionV relativeFrom="page">
                <wp:posOffset>10813415</wp:posOffset>
              </wp:positionV>
              <wp:extent cx="863600" cy="899795"/>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72B9C" id="TriangleLeft" o:spid="_x0000_s1026" style="position:absolute;margin-left:-113.8pt;margin-top:851.45pt;width:68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" path="m,l665,1419,1334,,,xe" fillcolor="#201547 [3207]" stroked="f">
              <v:path arrowok="t" o:connecttype="custom" o:connectlocs="0,0;430505,899795;863600,0;0,0" o:connectangles="0,0,0,0"/>
              <w10:wrap anchorx="page" anchory="page"/>
            </v:shape>
          </w:pict>
        </mc:Fallback>
      </mc:AlternateContent>
    </w:r>
    <w:r w:rsidR="00622AD9" w:rsidRPr="00806AB6">
      <w:rPr>
        <w:noProof/>
      </w:rPr>
      <mc:AlternateContent>
        <mc:Choice Requires="wps">
          <w:drawing>
            <wp:anchor distT="0" distB="0" distL="114300" distR="114300" simplePos="0" relativeHeight="251658255" behindDoc="1" locked="0" layoutInCell="1" allowOverlap="1" wp14:anchorId="34D709AB" wp14:editId="4BAA8DAB">
              <wp:simplePos x="0" y="0"/>
              <wp:positionH relativeFrom="page">
                <wp:posOffset>-1013460</wp:posOffset>
              </wp:positionH>
              <wp:positionV relativeFrom="page">
                <wp:posOffset>10813415</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1D0871" id="TriangleRight" o:spid="_x0000_s1026" style="position:absolute;margin-left:-79.8pt;margin-top:851.45pt;width:68.05pt;height:70.8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" path="m1339,1419l669,,,1419r1339,xe" fillcolor="#797391 [3209]" stroked="f">
              <v:path arrowok="t" o:connecttype="custom" o:connectlocs="864000,900000;431677,0;0,900000;864000,900000" o:connectangles="0,0,0,0"/>
              <w10:wrap anchorx="page" anchory="page"/>
            </v:shape>
          </w:pict>
        </mc:Fallback>
      </mc:AlternateContent>
    </w:r>
    <w:r w:rsidR="006B4212">
      <w:rPr>
        <w:noProof/>
      </w:rPr>
      <w:drawing>
        <wp:anchor distT="0" distB="0" distL="114300" distR="114300" simplePos="0" relativeHeight="251658249" behindDoc="1" locked="1" layoutInCell="1" allowOverlap="1" wp14:anchorId="3E3483A2" wp14:editId="1F12A9C6">
          <wp:simplePos x="0" y="0"/>
          <wp:positionH relativeFrom="page">
            <wp:posOffset>-35560</wp:posOffset>
          </wp:positionH>
          <wp:positionV relativeFrom="page">
            <wp:align>bottom</wp:align>
          </wp:positionV>
          <wp:extent cx="2008800" cy="950400"/>
          <wp:effectExtent l="0" t="0" r="0" b="2540"/>
          <wp:wrapNone/>
          <wp:docPr id="46"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47" behindDoc="1" locked="1" layoutInCell="1" allowOverlap="1" wp14:anchorId="51D7842C" wp14:editId="53F67076">
          <wp:simplePos x="0" y="0"/>
          <wp:positionH relativeFrom="page">
            <wp:align>right</wp:align>
          </wp:positionH>
          <wp:positionV relativeFrom="page">
            <wp:align>bottom</wp:align>
          </wp:positionV>
          <wp:extent cx="2403762" cy="1083600"/>
          <wp:effectExtent l="0" t="0" r="0" b="0"/>
          <wp:wrapNone/>
          <wp:docPr id="47"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1" behindDoc="0" locked="1" layoutInCell="1" allowOverlap="1" wp14:anchorId="30454EF6" wp14:editId="048C17C1">
              <wp:simplePos x="0" y="0"/>
              <wp:positionH relativeFrom="page">
                <wp:align>left</wp:align>
              </wp:positionH>
              <wp:positionV relativeFrom="page">
                <wp:align>bottom</wp:align>
              </wp:positionV>
              <wp:extent cx="3848100" cy="719455"/>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480F7"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54EF6" id="_x0000_s1032" type="#_x0000_t202" style="position:absolute;margin-left:0;margin-top:0;width:303pt;height:56.65pt;z-index:25165825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" filled="f" stroked="f" strokeweight=".5pt">
              <v:textbox inset="15mm">
                <w:txbxContent>
                  <w:p w14:paraId="76B480F7"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46" behindDoc="1" locked="1" layoutInCell="1" allowOverlap="1" wp14:anchorId="1EC78D84" wp14:editId="688CCB81">
          <wp:simplePos x="0" y="0"/>
          <wp:positionH relativeFrom="page">
            <wp:align>right</wp:align>
          </wp:positionH>
          <wp:positionV relativeFrom="page">
            <wp:align>bottom</wp:align>
          </wp:positionV>
          <wp:extent cx="2422800" cy="1083600"/>
          <wp:effectExtent l="0" t="0" r="0" b="0"/>
          <wp:wrapNone/>
          <wp:docPr id="4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106B5" w14:textId="77777777" w:rsidR="00B7647E" w:rsidRDefault="00B7647E" w:rsidP="00B7647E">
    <w:pPr>
      <w:pStyle w:val="Footer"/>
      <w:spacing w:before="1600"/>
      <w:ind w:left="6804" w:firstLine="567"/>
    </w:pPr>
    <w:r>
      <w:rPr>
        <w:noProof/>
      </w:rPr>
      <mc:AlternateContent>
        <mc:Choice Requires="wps">
          <w:drawing>
            <wp:inline distT="0" distB="0" distL="0" distR="0" wp14:anchorId="206AAD30" wp14:editId="3782D30B">
              <wp:extent cx="443865" cy="443865"/>
              <wp:effectExtent l="0" t="0" r="635" b="4445"/>
              <wp:docPr id="13" name="Text Box 1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8EF9A1" w14:textId="77777777" w:rsidR="00B7647E" w:rsidRPr="0029524C" w:rsidRDefault="00B7647E" w:rsidP="00B7647E">
                          <w:pPr>
                            <w:jc w:val="center"/>
                            <w:rPr>
                              <w:rFonts w:ascii="Calibri" w:eastAsia="Calibri" w:hAnsi="Calibri" w:cs="Calibri"/>
                              <w:color w:val="000000"/>
                              <w:sz w:val="24"/>
                              <w:szCs w:val="24"/>
                            </w:rPr>
                          </w:pPr>
                          <w:r w:rsidRPr="0029524C">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206AAD30" id="_x0000_t202" coordsize="21600,21600" o:spt="202" path="m,l,21600r21600,l21600,xe">
              <v:stroke joinstyle="miter"/>
              <v:path gradientshapeok="t" o:connecttype="rect"/>
            </v:shapetype>
            <v:shape id="_x0000_s1033"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" filled="f" stroked="f">
              <v:textbox style="mso-fit-shape-to-text:t" inset="0,0,0,0">
                <w:txbxContent>
                  <w:p w14:paraId="018EF9A1" w14:textId="77777777" w:rsidR="00B7647E" w:rsidRPr="0029524C" w:rsidRDefault="00B7647E" w:rsidP="00B7647E">
                    <w:pPr>
                      <w:jc w:val="center"/>
                      <w:rPr>
                        <w:rFonts w:ascii="Calibri" w:eastAsia="Calibri" w:hAnsi="Calibri" w:cs="Calibri"/>
                        <w:color w:val="000000"/>
                        <w:sz w:val="24"/>
                        <w:szCs w:val="24"/>
                      </w:rPr>
                    </w:pPr>
                    <w:r w:rsidRPr="0029524C">
                      <w:rPr>
                        <w:rFonts w:ascii="Calibri" w:eastAsia="Calibri" w:hAnsi="Calibri" w:cs="Calibri"/>
                        <w:color w:val="000000"/>
                        <w:sz w:val="24"/>
                        <w:szCs w:val="24"/>
                      </w:rPr>
                      <w:t>OFFICIAL</w:t>
                    </w:r>
                  </w:p>
                </w:txbxContent>
              </v:textbox>
              <w10:anchorlock/>
            </v:shape>
          </w:pict>
        </mc:Fallback>
      </mc:AlternateContent>
    </w:r>
    <w:r>
      <w:rPr>
        <w:noProof/>
      </w:rPr>
      <w:drawing>
        <wp:anchor distT="0" distB="0" distL="114300" distR="114300" simplePos="0" relativeHeight="251658267" behindDoc="1" locked="1" layoutInCell="1" allowOverlap="1" wp14:anchorId="30E72736" wp14:editId="2ED810C5">
          <wp:simplePos x="0" y="0"/>
          <wp:positionH relativeFrom="page">
            <wp:posOffset>-35560</wp:posOffset>
          </wp:positionH>
          <wp:positionV relativeFrom="page">
            <wp:align>bottom</wp:align>
          </wp:positionV>
          <wp:extent cx="2008800" cy="950400"/>
          <wp:effectExtent l="0" t="0" r="0" b="2540"/>
          <wp:wrapNone/>
          <wp:docPr id="1816888617"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8" behindDoc="1" locked="1" layoutInCell="1" allowOverlap="1" wp14:anchorId="32081A5A" wp14:editId="7BE7BECA">
          <wp:simplePos x="0" y="0"/>
          <wp:positionH relativeFrom="page">
            <wp:align>right</wp:align>
          </wp:positionH>
          <wp:positionV relativeFrom="page">
            <wp:align>bottom</wp:align>
          </wp:positionV>
          <wp:extent cx="2403762" cy="1083600"/>
          <wp:effectExtent l="0" t="0" r="0" b="0"/>
          <wp:wrapNone/>
          <wp:docPr id="1816888618"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69" behindDoc="0" locked="1" layoutInCell="1" allowOverlap="1" wp14:anchorId="048F5242" wp14:editId="09535FA8">
              <wp:simplePos x="0" y="0"/>
              <wp:positionH relativeFrom="page">
                <wp:posOffset>31750</wp:posOffset>
              </wp:positionH>
              <wp:positionV relativeFrom="page">
                <wp:posOffset>9958705</wp:posOffset>
              </wp:positionV>
              <wp:extent cx="3848100" cy="719455"/>
              <wp:effectExtent l="0" t="0" r="0" b="4445"/>
              <wp:wrapNone/>
              <wp:docPr id="14" name="WebAddress"/>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A46A42" w14:textId="77777777" w:rsidR="00B7647E" w:rsidRPr="009F69FA" w:rsidRDefault="00B7647E" w:rsidP="00FA5BAE">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5242" id="_x0000_s1034" type="#_x0000_t202" style="position:absolute;left:0;text-align:left;margin-left:2.5pt;margin-top:784.15pt;width:303pt;height:56.6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" filled="f" stroked="f" strokeweight=".5pt">
              <v:textbox inset="15mm">
                <w:txbxContent>
                  <w:p w14:paraId="7EA46A42" w14:textId="77777777" w:rsidR="00B7647E" w:rsidRPr="009F69FA" w:rsidRDefault="00B7647E" w:rsidP="00FA5BAE">
                    <w:pPr>
                      <w:pStyle w:val="xWeb"/>
                    </w:pPr>
                    <w:r w:rsidRPr="009F69FA">
                      <w:t>de</w:t>
                    </w:r>
                    <w:r>
                      <w:t>lwp</w:t>
                    </w:r>
                    <w:r w:rsidRPr="009F69FA">
                      <w:t>.vic.gov.au</w:t>
                    </w:r>
                  </w:p>
                </w:txbxContent>
              </v:textbox>
              <w10:wrap anchorx="page" anchory="page"/>
              <w10:anchorlock/>
            </v:shape>
          </w:pict>
        </mc:Fallback>
      </mc:AlternateContent>
    </w:r>
  </w:p>
  <w:p w14:paraId="7C7B4749" w14:textId="77777777" w:rsidR="00B7647E" w:rsidRPr="00B5221E" w:rsidRDefault="00B7647E" w:rsidP="00E97294">
    <w:pPr>
      <w:pStyle w:val="FooterEven"/>
    </w:pPr>
    <w:r>
      <w:rPr>
        <w:noProof/>
      </w:rPr>
      <mc:AlternateContent>
        <mc:Choice Requires="wps">
          <w:drawing>
            <wp:anchor distT="0" distB="0" distL="0" distR="0" simplePos="0" relativeHeight="251658270" behindDoc="0" locked="0" layoutInCell="1" allowOverlap="1" wp14:anchorId="5E8973EA" wp14:editId="5A30C793">
              <wp:simplePos x="0" y="0"/>
              <wp:positionH relativeFrom="column">
                <wp:posOffset>3047365</wp:posOffset>
              </wp:positionH>
              <wp:positionV relativeFrom="paragraph">
                <wp:posOffset>2849383</wp:posOffset>
              </wp:positionV>
              <wp:extent cx="443865" cy="443865"/>
              <wp:effectExtent l="0" t="0" r="635" b="4445"/>
              <wp:wrapSquare wrapText="bothSides"/>
              <wp:docPr id="16" name="Text Box 1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D1CACC" w14:textId="77777777" w:rsidR="00B7647E" w:rsidRPr="0029524C" w:rsidRDefault="00B7647E">
                          <w:pPr>
                            <w:rPr>
                              <w:rFonts w:ascii="Calibri" w:eastAsia="Calibri" w:hAnsi="Calibri" w:cs="Calibri"/>
                              <w:color w:val="000000"/>
                              <w:sz w:val="24"/>
                              <w:szCs w:val="24"/>
                            </w:rPr>
                          </w:pPr>
                          <w:r w:rsidRPr="0029524C">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E8973EA" id="Text Box 16" o:spid="_x0000_s1035" type="#_x0000_t202" alt="OFFICIAL" style="position:absolute;margin-left:239.95pt;margin-top:224.35pt;width:34.95pt;height:34.95pt;z-index:251658270;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" filled="f" stroked="f">
              <v:textbox style="mso-fit-shape-to-text:t" inset="0,0,0,0">
                <w:txbxContent>
                  <w:p w14:paraId="41D1CACC" w14:textId="77777777" w:rsidR="00B7647E" w:rsidRPr="0029524C" w:rsidRDefault="00B7647E">
                    <w:pPr>
                      <w:rPr>
                        <w:rFonts w:ascii="Calibri" w:eastAsia="Calibri" w:hAnsi="Calibri" w:cs="Calibri"/>
                        <w:color w:val="000000"/>
                        <w:sz w:val="24"/>
                        <w:szCs w:val="24"/>
                      </w:rPr>
                    </w:pPr>
                    <w:r w:rsidRPr="0029524C">
                      <w:rPr>
                        <w:rFonts w:ascii="Calibri" w:eastAsia="Calibri" w:hAnsi="Calibri" w:cs="Calibri"/>
                        <w:color w:val="000000"/>
                        <w:sz w:val="24"/>
                        <w:szCs w:val="24"/>
                      </w:rPr>
                      <w:t>OFFICIAL</w:t>
                    </w:r>
                  </w:p>
                </w:txbxContent>
              </v:textbox>
              <w10:wrap type="square"/>
            </v:shape>
          </w:pict>
        </mc:Fallback>
      </mc:AlternateContent>
    </w:r>
    <w:r w:rsidRPr="00D55628">
      <w:rPr>
        <w:noProof/>
      </w:rPr>
      <mc:AlternateContent>
        <mc:Choice Requires="wps">
          <w:drawing>
            <wp:anchor distT="0" distB="0" distL="114300" distR="114300" simplePos="0" relativeHeight="251658271" behindDoc="1" locked="1" layoutInCell="1" allowOverlap="1" wp14:anchorId="1C653E00" wp14:editId="7308598B">
              <wp:simplePos x="0" y="0"/>
              <wp:positionH relativeFrom="page">
                <wp:align>center</wp:align>
              </wp:positionH>
              <wp:positionV relativeFrom="page">
                <wp:align>center</wp:align>
              </wp:positionV>
              <wp:extent cx="7560000" cy="1796400"/>
              <wp:effectExtent l="0" t="0" r="0" b="0"/>
              <wp:wrapNone/>
              <wp:docPr id="2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D56A2" w14:textId="1A1DC1D1" w:rsidR="00B7647E" w:rsidRPr="0001226A" w:rsidRDefault="00B7647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53E00" id="_x0000_s1036" type="#_x0000_t202" alt="Title: Background Watermark Image" style="position:absolute;margin-left:0;margin-top:0;width:595.3pt;height:141.45pt;z-index:-25165820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tC6PEAIA&#10;APUDAAAOAAAAAAAAAAAAAAAAAC4CAABkcnMvZTJvRG9jLnhtbFBLAQItABQABgAIAAAAIQA0xUTO&#10;2wAAAAYBAAAPAAAAAAAAAAAAAAAAAGoEAABkcnMvZG93bnJldi54bWxQSwUGAAAAAAQABADzAAAA&#10;cgUAAAAA&#10;" filled="f" stroked="f">
              <v:textbox>
                <w:txbxContent>
                  <w:p w14:paraId="318D56A2" w14:textId="1A1DC1D1" w:rsidR="00B7647E" w:rsidRPr="0001226A" w:rsidRDefault="00B7647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F47A5" w14:textId="77777777" w:rsidR="00283F16" w:rsidRPr="008F5280" w:rsidRDefault="00283F16" w:rsidP="008F5280">
      <w:pPr>
        <w:pStyle w:val="FootnoteSeparator"/>
      </w:pPr>
    </w:p>
    <w:p w14:paraId="5E6C6227" w14:textId="77777777" w:rsidR="00283F16" w:rsidRDefault="00283F16"/>
  </w:footnote>
  <w:footnote w:type="continuationSeparator" w:id="0">
    <w:p w14:paraId="7C7D3CFB" w14:textId="77777777" w:rsidR="00283F16" w:rsidRDefault="00283F16" w:rsidP="008F5280">
      <w:pPr>
        <w:pStyle w:val="FootnoteSeparator"/>
      </w:pPr>
    </w:p>
    <w:p w14:paraId="6B996EC7" w14:textId="77777777" w:rsidR="00283F16" w:rsidRDefault="00283F16"/>
    <w:p w14:paraId="783BC366" w14:textId="77777777" w:rsidR="00283F16" w:rsidRDefault="00283F16"/>
  </w:footnote>
  <w:footnote w:type="continuationNotice" w:id="1">
    <w:p w14:paraId="26DA7AF9" w14:textId="77777777" w:rsidR="00283F16" w:rsidRDefault="00283F16" w:rsidP="00D55628"/>
    <w:p w14:paraId="26AC5A0E" w14:textId="77777777" w:rsidR="00283F16" w:rsidRDefault="00283F16"/>
    <w:p w14:paraId="3D079C62" w14:textId="77777777" w:rsidR="00283F16" w:rsidRDefault="00283F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536" w:tblpY="455"/>
      <w:tblOverlap w:val="never"/>
      <w:tblW w:w="0" w:type="auto"/>
      <w:tblLayout w:type="fixed"/>
      <w:tblCellMar>
        <w:left w:w="0" w:type="dxa"/>
        <w:right w:w="0" w:type="dxa"/>
      </w:tblCellMar>
      <w:tblLook w:val="04A0" w:firstRow="1" w:lastRow="0" w:firstColumn="1" w:lastColumn="0" w:noHBand="0" w:noVBand="1"/>
    </w:tblPr>
    <w:tblGrid>
      <w:gridCol w:w="7791"/>
    </w:tblGrid>
    <w:tr w:rsidR="00B40C2E" w:rsidRPr="00975ED3" w14:paraId="008CC8CE" w14:textId="77777777" w:rsidTr="00622AD9">
      <w:trPr>
        <w:trHeight w:hRule="exact" w:val="438"/>
      </w:trPr>
      <w:tc>
        <w:tcPr>
          <w:tcW w:w="7791" w:type="dxa"/>
          <w:vAlign w:val="center"/>
        </w:tcPr>
        <w:p w14:paraId="5441EF79" w14:textId="1C08B8AB" w:rsidR="00B40C2E" w:rsidRPr="00975ED3" w:rsidRDefault="005F5E45" w:rsidP="00622AD9">
          <w:pPr>
            <w:pStyle w:val="Header"/>
          </w:pPr>
          <w:r>
            <w:rPr>
              <w:noProof/>
            </w:rPr>
            <w:fldChar w:fldCharType="begin"/>
          </w:r>
          <w:r>
            <w:rPr>
              <w:noProof/>
            </w:rPr>
            <w:instrText xml:space="preserve"> STYLEREF  Title  \* MERGEFORMAT </w:instrText>
          </w:r>
          <w:r>
            <w:rPr>
              <w:noProof/>
            </w:rPr>
            <w:fldChar w:fldCharType="separate"/>
          </w:r>
          <w:r w:rsidR="009E22C1" w:rsidRPr="009E22C1">
            <w:rPr>
              <w:noProof/>
              <w:lang w:val="en-US"/>
            </w:rPr>
            <w:t>Cape to Cape Resilience</w:t>
          </w:r>
          <w:r w:rsidR="009E22C1">
            <w:rPr>
              <w:noProof/>
            </w:rPr>
            <w:t xml:space="preserve"> Project</w:t>
          </w:r>
          <w:r>
            <w:rPr>
              <w:noProof/>
            </w:rPr>
            <w:fldChar w:fldCharType="end"/>
          </w:r>
        </w:p>
      </w:tc>
    </w:tr>
  </w:tbl>
  <w:p w14:paraId="34004421" w14:textId="3B82DEA1" w:rsidR="00B40C2E" w:rsidRDefault="00E546E1" w:rsidP="00254A01">
    <w:pPr>
      <w:pStyle w:val="Header"/>
    </w:pPr>
    <w:r w:rsidRPr="00622AD9">
      <w:rPr>
        <w:noProof/>
      </w:rPr>
      <mc:AlternateContent>
        <mc:Choice Requires="wps">
          <w:drawing>
            <wp:anchor distT="0" distB="0" distL="114300" distR="114300" simplePos="0" relativeHeight="251658260" behindDoc="1" locked="0" layoutInCell="1" allowOverlap="1" wp14:anchorId="74DA15C6" wp14:editId="71356D59">
              <wp:simplePos x="0" y="0"/>
              <wp:positionH relativeFrom="page">
                <wp:posOffset>436576</wp:posOffset>
              </wp:positionH>
              <wp:positionV relativeFrom="page">
                <wp:posOffset>-17173</wp:posOffset>
              </wp:positionV>
              <wp:extent cx="648000" cy="675000"/>
              <wp:effectExtent l="0" t="0" r="0" b="0"/>
              <wp:wrapNone/>
              <wp:docPr id="22" name="TriangleRigh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48000" cy="675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FDCA58" id="TriangleRight" o:spid="_x0000_s1026" style="position:absolute;margin-left:34.4pt;margin-top:-1.35pt;width:51pt;height:53.1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" path="m1339,1419l669,,,1419r1339,xe" fillcolor="#797391 [3209]" stroked="f">
              <v:path arrowok="t" o:connecttype="custom" o:connectlocs="648000,675000;323758,0;0,675000;648000,675000" o:connectangles="0,0,0,0"/>
              <o:lock v:ext="edit" aspectratio="t"/>
              <w10:wrap anchorx="page" anchory="page"/>
            </v:shape>
          </w:pict>
        </mc:Fallback>
      </mc:AlternateContent>
    </w:r>
    <w:r w:rsidR="00622AD9" w:rsidRPr="00622AD9">
      <w:rPr>
        <w:noProof/>
      </w:rPr>
      <mc:AlternateContent>
        <mc:Choice Requires="wps">
          <w:drawing>
            <wp:anchor distT="0" distB="0" distL="114300" distR="114300" simplePos="0" relativeHeight="251658259" behindDoc="1" locked="0" layoutInCell="1" allowOverlap="1" wp14:anchorId="3D9D7EC7" wp14:editId="18DE8707">
              <wp:simplePos x="0" y="0"/>
              <wp:positionH relativeFrom="page">
                <wp:posOffset>120015</wp:posOffset>
              </wp:positionH>
              <wp:positionV relativeFrom="page">
                <wp:posOffset>-20320</wp:posOffset>
              </wp:positionV>
              <wp:extent cx="648000" cy="675000"/>
              <wp:effectExtent l="0" t="0" r="0" b="0"/>
              <wp:wrapNone/>
              <wp:docPr id="15" name="TriangleLef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48000" cy="675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CC83E" id="TriangleLeft" o:spid="_x0000_s1026" style="position:absolute;margin-left:9.45pt;margin-top:-1.6pt;width:51pt;height:53.1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" path="m,l665,1419,1334,,,xe" fillcolor="#201547 [3207]" stroked="f">
              <v:path arrowok="t" o:connecttype="custom" o:connectlocs="0,0;323028,675000;648000,0;0,0" o:connectangles="0,0,0,0"/>
              <o:lock v:ext="edit" aspectratio="t"/>
              <w10:wrap anchorx="page" anchory="page"/>
            </v:shape>
          </w:pict>
        </mc:Fallback>
      </mc:AlternateContent>
    </w:r>
    <w:r w:rsidR="00622AD9" w:rsidRPr="00806AB6">
      <w:rPr>
        <w:noProof/>
      </w:rPr>
      <mc:AlternateContent>
        <mc:Choice Requires="wps">
          <w:drawing>
            <wp:anchor distT="0" distB="0" distL="114300" distR="114300" simplePos="0" relativeHeight="251658240" behindDoc="1" locked="0" layoutInCell="1" allowOverlap="1" wp14:anchorId="5C7270E0" wp14:editId="553DBA96">
              <wp:simplePos x="0" y="0"/>
              <wp:positionH relativeFrom="page">
                <wp:posOffset>-66675</wp:posOffset>
              </wp:positionH>
              <wp:positionV relativeFrom="page">
                <wp:posOffset>-66675</wp:posOffset>
              </wp:positionV>
              <wp:extent cx="10772775" cy="720000"/>
              <wp:effectExtent l="0" t="0" r="9525" b="4445"/>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72775" cy="72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F68C8D" id="Rectangle" o:spid="_x0000_s1026" style="position:absolute;margin-left:-5.25pt;margin-top:-5.25pt;width:848.25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" fillcolor="#00b2a9 [3204]" stroked="f">
              <w10:wrap anchorx="page" anchory="page"/>
            </v:rect>
          </w:pict>
        </mc:Fallback>
      </mc:AlternateContent>
    </w:r>
  </w:p>
  <w:p w14:paraId="09426FCC" w14:textId="4DB78B3A"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746" w:tblpY="455"/>
      <w:tblOverlap w:val="never"/>
      <w:tblW w:w="0" w:type="auto"/>
      <w:tblLayout w:type="fixed"/>
      <w:tblCellMar>
        <w:left w:w="0" w:type="dxa"/>
        <w:right w:w="0" w:type="dxa"/>
      </w:tblCellMar>
      <w:tblLook w:val="04A0" w:firstRow="1" w:lastRow="0" w:firstColumn="1" w:lastColumn="0" w:noHBand="0" w:noVBand="1"/>
    </w:tblPr>
    <w:tblGrid>
      <w:gridCol w:w="7791"/>
    </w:tblGrid>
    <w:tr w:rsidR="00142158" w:rsidRPr="00975ED3" w14:paraId="2180CD9B" w14:textId="77777777" w:rsidTr="00CD5940">
      <w:trPr>
        <w:trHeight w:hRule="exact" w:val="438"/>
      </w:trPr>
      <w:tc>
        <w:tcPr>
          <w:tcW w:w="7791" w:type="dxa"/>
          <w:vAlign w:val="center"/>
        </w:tcPr>
        <w:p w14:paraId="097325E1" w14:textId="2FD5AB94" w:rsidR="00142158" w:rsidRPr="00975ED3" w:rsidRDefault="00142158" w:rsidP="00CD5940">
          <w:pPr>
            <w:pStyle w:val="Header"/>
          </w:pPr>
          <w:r>
            <w:rPr>
              <w:noProof/>
            </w:rPr>
            <w:fldChar w:fldCharType="begin"/>
          </w:r>
          <w:r>
            <w:rPr>
              <w:noProof/>
            </w:rPr>
            <w:instrText xml:space="preserve"> STYLEREF  Title  \* MERGEFORMAT </w:instrText>
          </w:r>
          <w:r>
            <w:rPr>
              <w:noProof/>
            </w:rPr>
            <w:fldChar w:fldCharType="separate"/>
          </w:r>
          <w:r w:rsidR="00F165B9" w:rsidRPr="00F165B9">
            <w:rPr>
              <w:noProof/>
              <w:lang w:val="en-US"/>
            </w:rPr>
            <w:t>Cape to Cape Resilience</w:t>
          </w:r>
          <w:r w:rsidR="00F165B9">
            <w:rPr>
              <w:noProof/>
            </w:rPr>
            <w:t xml:space="preserve"> Project</w:t>
          </w:r>
          <w:r>
            <w:rPr>
              <w:noProof/>
            </w:rPr>
            <w:fldChar w:fldCharType="end"/>
          </w:r>
        </w:p>
      </w:tc>
    </w:tr>
  </w:tbl>
  <w:p w14:paraId="26FC6661" w14:textId="49E6C4EC" w:rsidR="00B40C2E" w:rsidRDefault="00CD5940">
    <w:pPr>
      <w:pStyle w:val="Header"/>
    </w:pPr>
    <w:r w:rsidRPr="00142158">
      <w:rPr>
        <w:noProof/>
      </w:rPr>
      <mc:AlternateContent>
        <mc:Choice Requires="wps">
          <w:drawing>
            <wp:anchor distT="0" distB="0" distL="114300" distR="114300" simplePos="0" relativeHeight="251658261" behindDoc="1" locked="0" layoutInCell="1" allowOverlap="1" wp14:anchorId="0D9F4913" wp14:editId="253320E7">
              <wp:simplePos x="0" y="0"/>
              <wp:positionH relativeFrom="page">
                <wp:posOffset>-95416</wp:posOffset>
              </wp:positionH>
              <wp:positionV relativeFrom="page">
                <wp:posOffset>7951</wp:posOffset>
              </wp:positionV>
              <wp:extent cx="7657106" cy="683895"/>
              <wp:effectExtent l="0" t="0" r="1270" b="1905"/>
              <wp:wrapNone/>
              <wp:docPr id="1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106" cy="68389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C75277" id="Rectangle" o:spid="_x0000_s1026" style="position:absolute;margin-left:-7.5pt;margin-top:.65pt;width:602.9pt;height:53.8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" fillcolor="#00b2a9 [3204]" stroked="f">
              <w10:wrap anchorx="page" anchory="page"/>
            </v:rect>
          </w:pict>
        </mc:Fallback>
      </mc:AlternateContent>
    </w:r>
    <w:r w:rsidR="00E546E1" w:rsidRPr="00142158">
      <w:rPr>
        <w:noProof/>
      </w:rPr>
      <mc:AlternateContent>
        <mc:Choice Requires="wps">
          <w:drawing>
            <wp:anchor distT="0" distB="0" distL="114300" distR="114300" simplePos="0" relativeHeight="251658263" behindDoc="1" locked="0" layoutInCell="1" allowOverlap="1" wp14:anchorId="331114DB" wp14:editId="0647C647">
              <wp:simplePos x="0" y="0"/>
              <wp:positionH relativeFrom="page">
                <wp:posOffset>342265</wp:posOffset>
              </wp:positionH>
              <wp:positionV relativeFrom="page">
                <wp:posOffset>9856</wp:posOffset>
              </wp:positionV>
              <wp:extent cx="647700" cy="674370"/>
              <wp:effectExtent l="0" t="0" r="0" b="0"/>
              <wp:wrapNone/>
              <wp:docPr id="19" name="TriangleRigh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47700" cy="67437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CA15A0" id="TriangleRight" o:spid="_x0000_s1026" style="position:absolute;margin-left:26.95pt;margin-top:.8pt;width:51pt;height:53.1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" path="m1339,1419l669,,,1419r1339,xe" fillcolor="#797391 [3209]" stroked="f">
              <v:path arrowok="t" o:connecttype="custom" o:connectlocs="647700,674370;323608,0;0,674370;647700,674370" o:connectangles="0,0,0,0"/>
              <o:lock v:ext="edit" aspectratio="t"/>
              <w10:wrap anchorx="page" anchory="page"/>
            </v:shape>
          </w:pict>
        </mc:Fallback>
      </mc:AlternateContent>
    </w:r>
    <w:r w:rsidR="00142158" w:rsidRPr="00142158">
      <w:rPr>
        <w:noProof/>
      </w:rPr>
      <mc:AlternateContent>
        <mc:Choice Requires="wps">
          <w:drawing>
            <wp:anchor distT="0" distB="0" distL="114300" distR="114300" simplePos="0" relativeHeight="251658262" behindDoc="1" locked="0" layoutInCell="1" allowOverlap="1" wp14:anchorId="7E67DFF6" wp14:editId="6F10AC6F">
              <wp:simplePos x="0" y="0"/>
              <wp:positionH relativeFrom="page">
                <wp:posOffset>24765</wp:posOffset>
              </wp:positionH>
              <wp:positionV relativeFrom="page">
                <wp:posOffset>6985</wp:posOffset>
              </wp:positionV>
              <wp:extent cx="647700" cy="674370"/>
              <wp:effectExtent l="0" t="0" r="0" b="0"/>
              <wp:wrapNone/>
              <wp:docPr id="18" name="TriangleLef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47700" cy="67437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txbx>
                      <w:txbxContent>
                        <w:p w14:paraId="7AA6E0F2" w14:textId="77777777" w:rsidR="009E108C" w:rsidRDefault="009E108C" w:rsidP="009E108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67DFF6" id="TriangleLeft" o:spid="_x0000_s1026" style="position:absolute;left:0;text-align:left;margin-left:1.95pt;margin-top:.55pt;width:51pt;height:53.1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" adj="-11796480,,5400" path="m,l665,1419,1334,,,xe" fillcolor="#201547 [3207]" stroked="f">
              <v:stroke joinstyle="miter"/>
              <v:formulas/>
              <v:path arrowok="t" o:connecttype="custom" o:connectlocs="0,0;322879,674370;647700,0;0,0" o:connectangles="0,0,0,0" textboxrect="0,0,1334,1419"/>
              <o:lock v:ext="edit" aspectratio="t"/>
              <v:textbox>
                <w:txbxContent>
                  <w:p w14:paraId="7AA6E0F2" w14:textId="77777777" w:rsidR="009E108C" w:rsidRDefault="009E108C" w:rsidP="009E108C">
                    <w:pPr>
                      <w:jc w:val="cente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FB770" w14:textId="39568B70" w:rsidR="00B40C2E" w:rsidRPr="00E97294" w:rsidRDefault="001D4053" w:rsidP="00E97294">
    <w:pPr>
      <w:pStyle w:val="Header"/>
    </w:pPr>
    <w:r>
      <w:rPr>
        <w:noProof/>
      </w:rPr>
      <w:drawing>
        <wp:anchor distT="0" distB="0" distL="114300" distR="114300" simplePos="0" relativeHeight="251658250" behindDoc="1" locked="0" layoutInCell="1" allowOverlap="1" wp14:anchorId="2365A9A2" wp14:editId="52EC6BAB">
          <wp:simplePos x="0" y="0"/>
          <wp:positionH relativeFrom="page">
            <wp:posOffset>720090</wp:posOffset>
          </wp:positionH>
          <wp:positionV relativeFrom="page">
            <wp:posOffset>1188085</wp:posOffset>
          </wp:positionV>
          <wp:extent cx="864000" cy="896400"/>
          <wp:effectExtent l="0" t="0" r="0" b="0"/>
          <wp:wrapNone/>
          <wp:docPr id="4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iangleBottomACI"/>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48" behindDoc="1" locked="0" layoutInCell="1" allowOverlap="1" wp14:anchorId="654BFEE6" wp14:editId="3135096E">
          <wp:simplePos x="0" y="0"/>
          <wp:positionH relativeFrom="page">
            <wp:posOffset>720090</wp:posOffset>
          </wp:positionH>
          <wp:positionV relativeFrom="page">
            <wp:posOffset>1188085</wp:posOffset>
          </wp:positionV>
          <wp:extent cx="860400" cy="896400"/>
          <wp:effectExtent l="0" t="0" r="0" b="0"/>
          <wp:wrapNone/>
          <wp:docPr id="45"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TriangleBottomACIMono" hidden="1"/>
                  <pic:cNvPicPr/>
                </pic:nvPicPr>
                <pic:blipFill>
                  <a:blip r:embed="rId2">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2B037B81" wp14:editId="5AB788E4">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blipFill dpi="0" rotWithShape="1">
                        <a:blip r:embed="rId3">
                          <a:extLst>
                            <a:ext uri="{28A0092B-C50C-407E-A947-70E740481C1C}">
                              <a14:useLocalDpi xmlns:a14="http://schemas.microsoft.com/office/drawing/2010/main" val="0"/>
                            </a:ext>
                          </a:extLst>
                        </a:blip>
                        <a:srcRect/>
                        <a:stretch>
                          <a:fillRect l="-368" r="-56280"/>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659A4"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" path="m1339,1419l669,,,1419r1339,xe" stroked="f">
              <v:fill r:id="rId4" o:title="" recolor="t" rotate="t" type="frame"/>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5" behindDoc="1" locked="0" layoutInCell="1" allowOverlap="1" wp14:anchorId="58B5B9E2" wp14:editId="4E0B7B0E">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E0C78" id="TriangleBottom" o:spid="_x0000_s1026" style="position:absolute;margin-left:56.7pt;margin-top:93.55pt;width:68.05pt;height:70.85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Z2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" path="m,l669,1415,1339,,,xe" fillcolor="#99e0dd [3206]"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409116FE" wp14:editId="297C94F7">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544256"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201547 [3207]"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4318A1DB" wp14:editId="2B6B8925">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49B2CD" id="Rectangle"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536" w:tblpY="455"/>
      <w:tblOverlap w:val="never"/>
      <w:tblW w:w="0" w:type="auto"/>
      <w:tblLayout w:type="fixed"/>
      <w:tblCellMar>
        <w:left w:w="0" w:type="dxa"/>
        <w:right w:w="0" w:type="dxa"/>
      </w:tblCellMar>
      <w:tblLook w:val="04A0" w:firstRow="1" w:lastRow="0" w:firstColumn="1" w:lastColumn="0" w:noHBand="0" w:noVBand="1"/>
    </w:tblPr>
    <w:tblGrid>
      <w:gridCol w:w="7791"/>
    </w:tblGrid>
    <w:tr w:rsidR="000F30F6" w:rsidRPr="00975ED3" w14:paraId="7B587622" w14:textId="77777777" w:rsidTr="00187016">
      <w:trPr>
        <w:trHeight w:hRule="exact" w:val="438"/>
      </w:trPr>
      <w:tc>
        <w:tcPr>
          <w:tcW w:w="7791" w:type="dxa"/>
          <w:vAlign w:val="center"/>
        </w:tcPr>
        <w:p w14:paraId="1CD6E694" w14:textId="7520E95B" w:rsidR="000F30F6" w:rsidRPr="00975ED3" w:rsidRDefault="000F30F6" w:rsidP="00142158">
          <w:pPr>
            <w:pStyle w:val="Header"/>
          </w:pPr>
          <w:r>
            <w:rPr>
              <w:noProof/>
            </w:rPr>
            <w:fldChar w:fldCharType="begin"/>
          </w:r>
          <w:r>
            <w:rPr>
              <w:noProof/>
            </w:rPr>
            <w:instrText xml:space="preserve"> STYLEREF  Title  \* MERGEFORMAT </w:instrText>
          </w:r>
          <w:r>
            <w:rPr>
              <w:noProof/>
            </w:rPr>
            <w:fldChar w:fldCharType="separate"/>
          </w:r>
          <w:r w:rsidR="00F165B9" w:rsidRPr="00F165B9">
            <w:rPr>
              <w:noProof/>
              <w:lang w:val="en-US"/>
            </w:rPr>
            <w:t>Cape to Cape Resilience</w:t>
          </w:r>
          <w:r w:rsidR="00F165B9">
            <w:rPr>
              <w:noProof/>
            </w:rPr>
            <w:t xml:space="preserve"> Project</w:t>
          </w:r>
          <w:r>
            <w:rPr>
              <w:noProof/>
            </w:rPr>
            <w:fldChar w:fldCharType="end"/>
          </w:r>
        </w:p>
      </w:tc>
    </w:tr>
  </w:tbl>
  <w:p w14:paraId="0BB8E34D" w14:textId="77777777" w:rsidR="000F30F6" w:rsidRDefault="000F30F6">
    <w:pPr>
      <w:pStyle w:val="Header"/>
    </w:pPr>
    <w:r w:rsidRPr="00142158">
      <w:rPr>
        <w:noProof/>
      </w:rPr>
      <mc:AlternateContent>
        <mc:Choice Requires="wps">
          <w:drawing>
            <wp:anchor distT="0" distB="0" distL="114300" distR="114300" simplePos="0" relativeHeight="251658264" behindDoc="1" locked="0" layoutInCell="1" allowOverlap="1" wp14:anchorId="76EE87AD" wp14:editId="37D7EA91">
              <wp:simplePos x="0" y="0"/>
              <wp:positionH relativeFrom="page">
                <wp:posOffset>342265</wp:posOffset>
              </wp:positionH>
              <wp:positionV relativeFrom="page">
                <wp:posOffset>9856</wp:posOffset>
              </wp:positionV>
              <wp:extent cx="647700" cy="674370"/>
              <wp:effectExtent l="0" t="0" r="0" b="0"/>
              <wp:wrapNone/>
              <wp:docPr id="40" name="TriangleRigh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47700" cy="67437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383B59" id="TriangleRight" o:spid="_x0000_s1026" style="position:absolute;margin-left:26.95pt;margin-top:.8pt;width:51pt;height:53.1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" path="m1339,1419l669,,,1419r1339,xe" fillcolor="#797391 [3209]" stroked="f">
              <v:path arrowok="t" o:connecttype="custom" o:connectlocs="647700,674370;323608,0;0,674370;647700,674370" o:connectangles="0,0,0,0"/>
              <o:lock v:ext="edit" aspectratio="t"/>
              <w10:wrap anchorx="page" anchory="page"/>
            </v:shape>
          </w:pict>
        </mc:Fallback>
      </mc:AlternateContent>
    </w:r>
    <w:r w:rsidRPr="00142158">
      <w:rPr>
        <w:noProof/>
      </w:rPr>
      <mc:AlternateContent>
        <mc:Choice Requires="wps">
          <w:drawing>
            <wp:anchor distT="0" distB="0" distL="114300" distR="114300" simplePos="0" relativeHeight="251658265" behindDoc="1" locked="0" layoutInCell="1" allowOverlap="1" wp14:anchorId="714E8222" wp14:editId="6BE33ACD">
              <wp:simplePos x="0" y="0"/>
              <wp:positionH relativeFrom="page">
                <wp:posOffset>-92710</wp:posOffset>
              </wp:positionH>
              <wp:positionV relativeFrom="page">
                <wp:posOffset>8890</wp:posOffset>
              </wp:positionV>
              <wp:extent cx="10772775" cy="683895"/>
              <wp:effectExtent l="0" t="0" r="9525" b="1905"/>
              <wp:wrapNone/>
              <wp:docPr id="4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72775" cy="68389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6A5DD5" id="Rectangle" o:spid="_x0000_s1026" style="position:absolute;margin-left:-7.3pt;margin-top:.7pt;width:848.25pt;height:53.85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" fillcolor="#00b2a9 [3204]" stroked="f">
              <w10:wrap anchorx="page" anchory="page"/>
            </v:rect>
          </w:pict>
        </mc:Fallback>
      </mc:AlternateContent>
    </w:r>
    <w:r w:rsidRPr="00142158">
      <w:rPr>
        <w:noProof/>
      </w:rPr>
      <mc:AlternateContent>
        <mc:Choice Requires="wps">
          <w:drawing>
            <wp:anchor distT="0" distB="0" distL="114300" distR="114300" simplePos="0" relativeHeight="251658266" behindDoc="1" locked="0" layoutInCell="1" allowOverlap="1" wp14:anchorId="0753AC68" wp14:editId="3009D4D8">
              <wp:simplePos x="0" y="0"/>
              <wp:positionH relativeFrom="page">
                <wp:posOffset>24765</wp:posOffset>
              </wp:positionH>
              <wp:positionV relativeFrom="page">
                <wp:posOffset>6985</wp:posOffset>
              </wp:positionV>
              <wp:extent cx="647700" cy="674370"/>
              <wp:effectExtent l="0" t="0" r="0" b="0"/>
              <wp:wrapNone/>
              <wp:docPr id="42" name="TriangleLef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47700" cy="67437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BFFFD6" id="TriangleLeft" o:spid="_x0000_s1026" style="position:absolute;margin-left:1.95pt;margin-top:.55pt;width:51pt;height:53.1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" path="m,l665,1419,1334,,,xe" fillcolor="#201547 [3207]" stroked="f">
              <v:path arrowok="t" o:connecttype="custom" o:connectlocs="0,0;322879,674370;647700,0;0,0" o:connectangles="0,0,0,0"/>
              <o:lock v:ext="edit" aspectratio="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7F1DFF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A5A69"/>
    <w:multiLevelType w:val="hybridMultilevel"/>
    <w:tmpl w:val="643A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01D284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2C669D8"/>
    <w:multiLevelType w:val="hybridMultilevel"/>
    <w:tmpl w:val="976C9C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793292D"/>
    <w:multiLevelType w:val="hybridMultilevel"/>
    <w:tmpl w:val="989C1DAA"/>
    <w:lvl w:ilvl="0" w:tplc="CFBC13B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9" w15:restartNumberingAfterBreak="0">
    <w:nsid w:val="1C3310EF"/>
    <w:multiLevelType w:val="hybridMultilevel"/>
    <w:tmpl w:val="883CDC78"/>
    <w:lvl w:ilvl="0" w:tplc="0C09001B">
      <w:start w:val="1"/>
      <w:numFmt w:val="lowerRoman"/>
      <w:lvlText w:val="%1."/>
      <w:lvlJc w:val="righ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1C5471F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2" w15:restartNumberingAfterBreak="0">
    <w:nsid w:val="203728CF"/>
    <w:multiLevelType w:val="hybridMultilevel"/>
    <w:tmpl w:val="B08EE4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17134C5"/>
    <w:multiLevelType w:val="hybridMultilevel"/>
    <w:tmpl w:val="5704CA96"/>
    <w:lvl w:ilvl="0" w:tplc="648A651C">
      <w:start w:val="1"/>
      <w:numFmt w:val="bullet"/>
      <w:lvlText w:val="•"/>
      <w:lvlJc w:val="left"/>
      <w:pPr>
        <w:tabs>
          <w:tab w:val="num" w:pos="720"/>
        </w:tabs>
        <w:ind w:left="720" w:hanging="360"/>
      </w:pPr>
      <w:rPr>
        <w:rFonts w:ascii="Arial" w:hAnsi="Arial" w:hint="default"/>
      </w:rPr>
    </w:lvl>
    <w:lvl w:ilvl="1" w:tplc="67049A34" w:tentative="1">
      <w:start w:val="1"/>
      <w:numFmt w:val="bullet"/>
      <w:lvlText w:val="•"/>
      <w:lvlJc w:val="left"/>
      <w:pPr>
        <w:tabs>
          <w:tab w:val="num" w:pos="1440"/>
        </w:tabs>
        <w:ind w:left="1440" w:hanging="360"/>
      </w:pPr>
      <w:rPr>
        <w:rFonts w:ascii="Arial" w:hAnsi="Arial" w:hint="default"/>
      </w:rPr>
    </w:lvl>
    <w:lvl w:ilvl="2" w:tplc="4F92EA52" w:tentative="1">
      <w:start w:val="1"/>
      <w:numFmt w:val="bullet"/>
      <w:lvlText w:val="•"/>
      <w:lvlJc w:val="left"/>
      <w:pPr>
        <w:tabs>
          <w:tab w:val="num" w:pos="2160"/>
        </w:tabs>
        <w:ind w:left="2160" w:hanging="360"/>
      </w:pPr>
      <w:rPr>
        <w:rFonts w:ascii="Arial" w:hAnsi="Arial" w:hint="default"/>
      </w:rPr>
    </w:lvl>
    <w:lvl w:ilvl="3" w:tplc="05CCADFC" w:tentative="1">
      <w:start w:val="1"/>
      <w:numFmt w:val="bullet"/>
      <w:lvlText w:val="•"/>
      <w:lvlJc w:val="left"/>
      <w:pPr>
        <w:tabs>
          <w:tab w:val="num" w:pos="2880"/>
        </w:tabs>
        <w:ind w:left="2880" w:hanging="360"/>
      </w:pPr>
      <w:rPr>
        <w:rFonts w:ascii="Arial" w:hAnsi="Arial" w:hint="default"/>
      </w:rPr>
    </w:lvl>
    <w:lvl w:ilvl="4" w:tplc="2470541A" w:tentative="1">
      <w:start w:val="1"/>
      <w:numFmt w:val="bullet"/>
      <w:lvlText w:val="•"/>
      <w:lvlJc w:val="left"/>
      <w:pPr>
        <w:tabs>
          <w:tab w:val="num" w:pos="3600"/>
        </w:tabs>
        <w:ind w:left="3600" w:hanging="360"/>
      </w:pPr>
      <w:rPr>
        <w:rFonts w:ascii="Arial" w:hAnsi="Arial" w:hint="default"/>
      </w:rPr>
    </w:lvl>
    <w:lvl w:ilvl="5" w:tplc="E59E8E86" w:tentative="1">
      <w:start w:val="1"/>
      <w:numFmt w:val="bullet"/>
      <w:lvlText w:val="•"/>
      <w:lvlJc w:val="left"/>
      <w:pPr>
        <w:tabs>
          <w:tab w:val="num" w:pos="4320"/>
        </w:tabs>
        <w:ind w:left="4320" w:hanging="360"/>
      </w:pPr>
      <w:rPr>
        <w:rFonts w:ascii="Arial" w:hAnsi="Arial" w:hint="default"/>
      </w:rPr>
    </w:lvl>
    <w:lvl w:ilvl="6" w:tplc="4D669C88" w:tentative="1">
      <w:start w:val="1"/>
      <w:numFmt w:val="bullet"/>
      <w:lvlText w:val="•"/>
      <w:lvlJc w:val="left"/>
      <w:pPr>
        <w:tabs>
          <w:tab w:val="num" w:pos="5040"/>
        </w:tabs>
        <w:ind w:left="5040" w:hanging="360"/>
      </w:pPr>
      <w:rPr>
        <w:rFonts w:ascii="Arial" w:hAnsi="Arial" w:hint="default"/>
      </w:rPr>
    </w:lvl>
    <w:lvl w:ilvl="7" w:tplc="7F78AD48" w:tentative="1">
      <w:start w:val="1"/>
      <w:numFmt w:val="bullet"/>
      <w:lvlText w:val="•"/>
      <w:lvlJc w:val="left"/>
      <w:pPr>
        <w:tabs>
          <w:tab w:val="num" w:pos="5760"/>
        </w:tabs>
        <w:ind w:left="5760" w:hanging="360"/>
      </w:pPr>
      <w:rPr>
        <w:rFonts w:ascii="Arial" w:hAnsi="Arial" w:hint="default"/>
      </w:rPr>
    </w:lvl>
    <w:lvl w:ilvl="8" w:tplc="1AEC4EB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54046E7"/>
    <w:multiLevelType w:val="hybridMultilevel"/>
    <w:tmpl w:val="A092A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8E1227"/>
    <w:multiLevelType w:val="hybridMultilevel"/>
    <w:tmpl w:val="3EC8E722"/>
    <w:lvl w:ilvl="0" w:tplc="89ECAEF0">
      <w:start w:val="1"/>
      <w:numFmt w:val="bullet"/>
      <w:lvlText w:val=""/>
      <w:lvlJc w:val="left"/>
      <w:pPr>
        <w:ind w:left="720" w:hanging="360"/>
      </w:pPr>
      <w:rPr>
        <w:rFonts w:ascii="Symbol" w:hAnsi="Symbo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2EE7004C"/>
    <w:multiLevelType w:val="hybridMultilevel"/>
    <w:tmpl w:val="D39ED2FC"/>
    <w:lvl w:ilvl="0" w:tplc="89ECAEF0">
      <w:start w:val="1"/>
      <w:numFmt w:val="bullet"/>
      <w:lvlText w:val=""/>
      <w:lvlJc w:val="left"/>
      <w:pPr>
        <w:ind w:left="720" w:hanging="360"/>
      </w:pPr>
      <w:rPr>
        <w:rFonts w:ascii="Symbol" w:hAnsi="Symbo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D013C0"/>
    <w:multiLevelType w:val="hybridMultilevel"/>
    <w:tmpl w:val="CC8803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658109F"/>
    <w:multiLevelType w:val="hybridMultilevel"/>
    <w:tmpl w:val="B1B4C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CB10AFB"/>
    <w:multiLevelType w:val="hybridMultilevel"/>
    <w:tmpl w:val="F282FE7E"/>
    <w:lvl w:ilvl="0" w:tplc="F25403F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2F02193"/>
    <w:multiLevelType w:val="hybridMultilevel"/>
    <w:tmpl w:val="5964B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545EC4"/>
    <w:multiLevelType w:val="multilevel"/>
    <w:tmpl w:val="488E055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7" w15:restartNumberingAfterBreak="0">
    <w:nsid w:val="4D5F061F"/>
    <w:multiLevelType w:val="hybridMultilevel"/>
    <w:tmpl w:val="16529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0" w15:restartNumberingAfterBreak="0">
    <w:nsid w:val="59AE1FAE"/>
    <w:multiLevelType w:val="hybridMultilevel"/>
    <w:tmpl w:val="883CDC78"/>
    <w:lvl w:ilvl="0" w:tplc="FFFFFFFF">
      <w:start w:val="1"/>
      <w:numFmt w:val="lowerRoman"/>
      <w:lvlText w:val="%1."/>
      <w:lvlJc w:val="righ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1"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2" w15:restartNumberingAfterBreak="0">
    <w:nsid w:val="60561A31"/>
    <w:multiLevelType w:val="hybridMultilevel"/>
    <w:tmpl w:val="976C9C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6D437DA1"/>
    <w:multiLevelType w:val="hybridMultilevel"/>
    <w:tmpl w:val="976C9C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7" w15:restartNumberingAfterBreak="0">
    <w:nsid w:val="75E84BA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74B3D8E"/>
    <w:multiLevelType w:val="hybridMultilevel"/>
    <w:tmpl w:val="6576F8B0"/>
    <w:lvl w:ilvl="0" w:tplc="89ECAEF0">
      <w:start w:val="1"/>
      <w:numFmt w:val="bullet"/>
      <w:lvlText w:val=""/>
      <w:lvlJc w:val="left"/>
      <w:pPr>
        <w:ind w:left="855" w:hanging="360"/>
      </w:pPr>
      <w:rPr>
        <w:rFonts w:ascii="Symbol" w:hAnsi="Symbol" w:hint="default"/>
        <w:color w:val="363534" w:themeColor="text1"/>
      </w:rPr>
    </w:lvl>
    <w:lvl w:ilvl="1" w:tplc="0C090003" w:tentative="1">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39"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0" w15:restartNumberingAfterBreak="0">
    <w:nsid w:val="7C094252"/>
    <w:multiLevelType w:val="hybridMultilevel"/>
    <w:tmpl w:val="4F26F5E0"/>
    <w:lvl w:ilvl="0" w:tplc="300CAF54">
      <w:start w:val="1"/>
      <w:numFmt w:val="decimal"/>
      <w:lvlText w:val="%1."/>
      <w:lvlJc w:val="left"/>
      <w:pPr>
        <w:ind w:left="927" w:hanging="360"/>
      </w:pPr>
      <w:rPr>
        <w:rFonts w:hint="default"/>
        <w:color w:val="auto"/>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1" w15:restartNumberingAfterBreak="0">
    <w:nsid w:val="7D9A5DE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E1A956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3"/>
  </w:num>
  <w:num w:numId="2">
    <w:abstractNumId w:val="34"/>
  </w:num>
  <w:num w:numId="3">
    <w:abstractNumId w:val="31"/>
  </w:num>
  <w:num w:numId="4">
    <w:abstractNumId w:val="39"/>
  </w:num>
  <w:num w:numId="5">
    <w:abstractNumId w:val="16"/>
  </w:num>
  <w:num w:numId="6">
    <w:abstractNumId w:val="4"/>
  </w:num>
  <w:num w:numId="7">
    <w:abstractNumId w:val="3"/>
  </w:num>
  <w:num w:numId="8">
    <w:abstractNumId w:val="2"/>
  </w:num>
  <w:num w:numId="9">
    <w:abstractNumId w:val="36"/>
  </w:num>
  <w:num w:numId="10">
    <w:abstractNumId w:val="8"/>
  </w:num>
  <w:num w:numId="11">
    <w:abstractNumId w:val="20"/>
  </w:num>
  <w:num w:numId="12">
    <w:abstractNumId w:val="11"/>
  </w:num>
  <w:num w:numId="13">
    <w:abstractNumId w:val="24"/>
  </w:num>
  <w:num w:numId="14">
    <w:abstractNumId w:val="26"/>
  </w:num>
  <w:num w:numId="15">
    <w:abstractNumId w:val="18"/>
  </w:num>
  <w:num w:numId="16">
    <w:abstractNumId w:val="5"/>
  </w:num>
  <w:num w:numId="17">
    <w:abstractNumId w:val="0"/>
  </w:num>
  <w:num w:numId="18">
    <w:abstractNumId w:val="37"/>
  </w:num>
  <w:num w:numId="19">
    <w:abstractNumId w:val="3"/>
  </w:num>
  <w:num w:numId="20">
    <w:abstractNumId w:val="3"/>
  </w:num>
  <w:num w:numId="21">
    <w:abstractNumId w:val="3"/>
  </w:num>
  <w:num w:numId="22">
    <w:abstractNumId w:val="41"/>
  </w:num>
  <w:num w:numId="23">
    <w:abstractNumId w:val="42"/>
  </w:num>
  <w:num w:numId="24">
    <w:abstractNumId w:val="14"/>
  </w:num>
  <w:num w:numId="25">
    <w:abstractNumId w:val="3"/>
  </w:num>
  <w:num w:numId="26">
    <w:abstractNumId w:val="19"/>
  </w:num>
  <w:num w:numId="27">
    <w:abstractNumId w:val="10"/>
  </w:num>
  <w:num w:numId="28">
    <w:abstractNumId w:val="22"/>
  </w:num>
  <w:num w:numId="29">
    <w:abstractNumId w:val="3"/>
  </w:num>
  <w:num w:numId="30">
    <w:abstractNumId w:val="3"/>
  </w:num>
  <w:num w:numId="31">
    <w:abstractNumId w:val="1"/>
  </w:num>
  <w:num w:numId="32">
    <w:abstractNumId w:val="9"/>
  </w:num>
  <w:num w:numId="33">
    <w:abstractNumId w:val="32"/>
  </w:num>
  <w:num w:numId="34">
    <w:abstractNumId w:val="7"/>
  </w:num>
  <w:num w:numId="35">
    <w:abstractNumId w:val="35"/>
  </w:num>
  <w:num w:numId="36">
    <w:abstractNumId w:val="13"/>
  </w:num>
  <w:num w:numId="37">
    <w:abstractNumId w:val="6"/>
  </w:num>
  <w:num w:numId="38">
    <w:abstractNumId w:val="12"/>
  </w:num>
  <w:num w:numId="39">
    <w:abstractNumId w:val="40"/>
  </w:num>
  <w:num w:numId="40">
    <w:abstractNumId w:val="30"/>
  </w:num>
  <w:num w:numId="41">
    <w:abstractNumId w:val="17"/>
  </w:num>
  <w:num w:numId="42">
    <w:abstractNumId w:val="38"/>
  </w:num>
  <w:num w:numId="43">
    <w:abstractNumId w:val="15"/>
  </w:num>
  <w:num w:numId="44">
    <w:abstractNumId w:val="25"/>
  </w:num>
  <w:num w:numId="45">
    <w:abstractNumId w:val="27"/>
  </w:num>
  <w:num w:numId="46">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qgAca720GXlsVxk6kh6aFGHWLX3fH+46YkGQwxEmdYQcWwdg51uAxTuiK+pWyquPBfxFvMkSj5Ik8ZsEqxG+Xw==" w:salt="N7jPIZg6Vq9mHkWJTjmOng=="/>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 w:name="WebAddress" w:val="True"/>
  </w:docVars>
  <w:rsids>
    <w:rsidRoot w:val="00EA233C"/>
    <w:rsid w:val="0000017F"/>
    <w:rsid w:val="00000279"/>
    <w:rsid w:val="000004BD"/>
    <w:rsid w:val="00000934"/>
    <w:rsid w:val="00000B7A"/>
    <w:rsid w:val="00000C89"/>
    <w:rsid w:val="00000E22"/>
    <w:rsid w:val="00000FEB"/>
    <w:rsid w:val="000012BE"/>
    <w:rsid w:val="00001BD3"/>
    <w:rsid w:val="00001E86"/>
    <w:rsid w:val="00001F1A"/>
    <w:rsid w:val="00001F76"/>
    <w:rsid w:val="00002068"/>
    <w:rsid w:val="000022E6"/>
    <w:rsid w:val="00002332"/>
    <w:rsid w:val="000024EB"/>
    <w:rsid w:val="00002748"/>
    <w:rsid w:val="0000279C"/>
    <w:rsid w:val="000028B4"/>
    <w:rsid w:val="00002937"/>
    <w:rsid w:val="00002DE1"/>
    <w:rsid w:val="0000365F"/>
    <w:rsid w:val="00003960"/>
    <w:rsid w:val="00004237"/>
    <w:rsid w:val="0000456E"/>
    <w:rsid w:val="00004641"/>
    <w:rsid w:val="0000491E"/>
    <w:rsid w:val="00004CA4"/>
    <w:rsid w:val="00004EB8"/>
    <w:rsid w:val="00005261"/>
    <w:rsid w:val="00005647"/>
    <w:rsid w:val="0000591C"/>
    <w:rsid w:val="00005B46"/>
    <w:rsid w:val="00005C54"/>
    <w:rsid w:val="00005F7F"/>
    <w:rsid w:val="00006000"/>
    <w:rsid w:val="00006769"/>
    <w:rsid w:val="000068D4"/>
    <w:rsid w:val="00006A2C"/>
    <w:rsid w:val="00006F08"/>
    <w:rsid w:val="000079BC"/>
    <w:rsid w:val="00010166"/>
    <w:rsid w:val="00010A57"/>
    <w:rsid w:val="00010AAD"/>
    <w:rsid w:val="00010E3F"/>
    <w:rsid w:val="00010FAD"/>
    <w:rsid w:val="00010FB6"/>
    <w:rsid w:val="0001107C"/>
    <w:rsid w:val="000114BD"/>
    <w:rsid w:val="000118FD"/>
    <w:rsid w:val="00011BC2"/>
    <w:rsid w:val="00011F39"/>
    <w:rsid w:val="0001226A"/>
    <w:rsid w:val="00012B94"/>
    <w:rsid w:val="00012E66"/>
    <w:rsid w:val="00012EC2"/>
    <w:rsid w:val="000131F4"/>
    <w:rsid w:val="00013360"/>
    <w:rsid w:val="0001362A"/>
    <w:rsid w:val="0001389C"/>
    <w:rsid w:val="0001393A"/>
    <w:rsid w:val="00013BAE"/>
    <w:rsid w:val="00013DC6"/>
    <w:rsid w:val="00014052"/>
    <w:rsid w:val="0001466C"/>
    <w:rsid w:val="00014E15"/>
    <w:rsid w:val="00014ED2"/>
    <w:rsid w:val="0001535D"/>
    <w:rsid w:val="00015BB6"/>
    <w:rsid w:val="00016478"/>
    <w:rsid w:val="00016662"/>
    <w:rsid w:val="000171F8"/>
    <w:rsid w:val="000171FD"/>
    <w:rsid w:val="00017669"/>
    <w:rsid w:val="00017D91"/>
    <w:rsid w:val="000205C6"/>
    <w:rsid w:val="00020DB2"/>
    <w:rsid w:val="00021086"/>
    <w:rsid w:val="000217ED"/>
    <w:rsid w:val="00021990"/>
    <w:rsid w:val="00021A1B"/>
    <w:rsid w:val="00021A33"/>
    <w:rsid w:val="00021BA3"/>
    <w:rsid w:val="00021CF5"/>
    <w:rsid w:val="0002248D"/>
    <w:rsid w:val="0002261E"/>
    <w:rsid w:val="00022691"/>
    <w:rsid w:val="000227DA"/>
    <w:rsid w:val="00022F51"/>
    <w:rsid w:val="000230FD"/>
    <w:rsid w:val="0002325E"/>
    <w:rsid w:val="00023536"/>
    <w:rsid w:val="000236AE"/>
    <w:rsid w:val="00023AFB"/>
    <w:rsid w:val="0002404B"/>
    <w:rsid w:val="00024572"/>
    <w:rsid w:val="00024574"/>
    <w:rsid w:val="00024896"/>
    <w:rsid w:val="00024990"/>
    <w:rsid w:val="00024A9C"/>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6BD2"/>
    <w:rsid w:val="00026CC3"/>
    <w:rsid w:val="00026CF0"/>
    <w:rsid w:val="0002719A"/>
    <w:rsid w:val="0002752C"/>
    <w:rsid w:val="00027779"/>
    <w:rsid w:val="00027794"/>
    <w:rsid w:val="00027CEE"/>
    <w:rsid w:val="00027D1E"/>
    <w:rsid w:val="00027E13"/>
    <w:rsid w:val="00027EED"/>
    <w:rsid w:val="00027F13"/>
    <w:rsid w:val="000303AC"/>
    <w:rsid w:val="00030692"/>
    <w:rsid w:val="0003108C"/>
    <w:rsid w:val="000310AC"/>
    <w:rsid w:val="00031190"/>
    <w:rsid w:val="000312CC"/>
    <w:rsid w:val="000312E9"/>
    <w:rsid w:val="0003176C"/>
    <w:rsid w:val="00031D15"/>
    <w:rsid w:val="00031F2C"/>
    <w:rsid w:val="000323E0"/>
    <w:rsid w:val="000323EF"/>
    <w:rsid w:val="0003247E"/>
    <w:rsid w:val="0003294B"/>
    <w:rsid w:val="00032D71"/>
    <w:rsid w:val="00033137"/>
    <w:rsid w:val="00033178"/>
    <w:rsid w:val="00033331"/>
    <w:rsid w:val="00033A8A"/>
    <w:rsid w:val="0003451C"/>
    <w:rsid w:val="00034E46"/>
    <w:rsid w:val="00035139"/>
    <w:rsid w:val="00035163"/>
    <w:rsid w:val="000351EF"/>
    <w:rsid w:val="00035751"/>
    <w:rsid w:val="00035B08"/>
    <w:rsid w:val="00035B4E"/>
    <w:rsid w:val="00035F72"/>
    <w:rsid w:val="000362D6"/>
    <w:rsid w:val="000363C7"/>
    <w:rsid w:val="00036908"/>
    <w:rsid w:val="00036A70"/>
    <w:rsid w:val="00036FBD"/>
    <w:rsid w:val="00037072"/>
    <w:rsid w:val="000375D8"/>
    <w:rsid w:val="00037CE2"/>
    <w:rsid w:val="00037F49"/>
    <w:rsid w:val="00037F81"/>
    <w:rsid w:val="000400ED"/>
    <w:rsid w:val="00040BDB"/>
    <w:rsid w:val="00040C7F"/>
    <w:rsid w:val="00041028"/>
    <w:rsid w:val="0004176C"/>
    <w:rsid w:val="00041797"/>
    <w:rsid w:val="00041903"/>
    <w:rsid w:val="00041A2C"/>
    <w:rsid w:val="00041C5B"/>
    <w:rsid w:val="00041D37"/>
    <w:rsid w:val="00041FBF"/>
    <w:rsid w:val="00042132"/>
    <w:rsid w:val="00042349"/>
    <w:rsid w:val="0004263E"/>
    <w:rsid w:val="0004307F"/>
    <w:rsid w:val="000430CC"/>
    <w:rsid w:val="000430E6"/>
    <w:rsid w:val="00043650"/>
    <w:rsid w:val="00043BC5"/>
    <w:rsid w:val="00043D5C"/>
    <w:rsid w:val="00043E65"/>
    <w:rsid w:val="000441FC"/>
    <w:rsid w:val="000442CB"/>
    <w:rsid w:val="00044882"/>
    <w:rsid w:val="00044BDC"/>
    <w:rsid w:val="000455E1"/>
    <w:rsid w:val="00045AA1"/>
    <w:rsid w:val="0004622F"/>
    <w:rsid w:val="00046352"/>
    <w:rsid w:val="00046864"/>
    <w:rsid w:val="000468C7"/>
    <w:rsid w:val="00046EE3"/>
    <w:rsid w:val="000473A1"/>
    <w:rsid w:val="0004761D"/>
    <w:rsid w:val="00047C72"/>
    <w:rsid w:val="00047CE9"/>
    <w:rsid w:val="000501F1"/>
    <w:rsid w:val="00050257"/>
    <w:rsid w:val="00050487"/>
    <w:rsid w:val="000504A5"/>
    <w:rsid w:val="000507C3"/>
    <w:rsid w:val="000509CB"/>
    <w:rsid w:val="00051467"/>
    <w:rsid w:val="00051C91"/>
    <w:rsid w:val="00051D38"/>
    <w:rsid w:val="00052234"/>
    <w:rsid w:val="00052630"/>
    <w:rsid w:val="00052825"/>
    <w:rsid w:val="00052C61"/>
    <w:rsid w:val="00053244"/>
    <w:rsid w:val="000534E2"/>
    <w:rsid w:val="00053636"/>
    <w:rsid w:val="000537F8"/>
    <w:rsid w:val="0005394A"/>
    <w:rsid w:val="00053C43"/>
    <w:rsid w:val="0005472E"/>
    <w:rsid w:val="000547C6"/>
    <w:rsid w:val="00054AD4"/>
    <w:rsid w:val="00055546"/>
    <w:rsid w:val="0005568C"/>
    <w:rsid w:val="000557B4"/>
    <w:rsid w:val="00055860"/>
    <w:rsid w:val="00055D0B"/>
    <w:rsid w:val="000560BA"/>
    <w:rsid w:val="000568DB"/>
    <w:rsid w:val="00056C2B"/>
    <w:rsid w:val="00056D1C"/>
    <w:rsid w:val="000570E5"/>
    <w:rsid w:val="000571E6"/>
    <w:rsid w:val="00057EB2"/>
    <w:rsid w:val="00060012"/>
    <w:rsid w:val="0006013C"/>
    <w:rsid w:val="00060538"/>
    <w:rsid w:val="00060EE0"/>
    <w:rsid w:val="00060FD9"/>
    <w:rsid w:val="00061237"/>
    <w:rsid w:val="00061573"/>
    <w:rsid w:val="000617D7"/>
    <w:rsid w:val="0006185A"/>
    <w:rsid w:val="00061923"/>
    <w:rsid w:val="000620DA"/>
    <w:rsid w:val="000623CA"/>
    <w:rsid w:val="000626EE"/>
    <w:rsid w:val="00062985"/>
    <w:rsid w:val="00062C85"/>
    <w:rsid w:val="0006301A"/>
    <w:rsid w:val="000634FC"/>
    <w:rsid w:val="0006367E"/>
    <w:rsid w:val="00063B1A"/>
    <w:rsid w:val="00063E71"/>
    <w:rsid w:val="000640A9"/>
    <w:rsid w:val="0006422E"/>
    <w:rsid w:val="00064489"/>
    <w:rsid w:val="00065584"/>
    <w:rsid w:val="000655FD"/>
    <w:rsid w:val="00065A52"/>
    <w:rsid w:val="00065B63"/>
    <w:rsid w:val="000660C5"/>
    <w:rsid w:val="00066648"/>
    <w:rsid w:val="00066ABF"/>
    <w:rsid w:val="00066DF3"/>
    <w:rsid w:val="00066F02"/>
    <w:rsid w:val="00067098"/>
    <w:rsid w:val="0006742D"/>
    <w:rsid w:val="000676F8"/>
    <w:rsid w:val="00067769"/>
    <w:rsid w:val="000678E3"/>
    <w:rsid w:val="000704F3"/>
    <w:rsid w:val="00070C97"/>
    <w:rsid w:val="0007112E"/>
    <w:rsid w:val="00071197"/>
    <w:rsid w:val="00071920"/>
    <w:rsid w:val="00071B67"/>
    <w:rsid w:val="00071CA4"/>
    <w:rsid w:val="00071DE2"/>
    <w:rsid w:val="00071ED8"/>
    <w:rsid w:val="00071F5F"/>
    <w:rsid w:val="00072074"/>
    <w:rsid w:val="00072288"/>
    <w:rsid w:val="00072733"/>
    <w:rsid w:val="00072783"/>
    <w:rsid w:val="00072828"/>
    <w:rsid w:val="00072E02"/>
    <w:rsid w:val="00073536"/>
    <w:rsid w:val="00073956"/>
    <w:rsid w:val="00073963"/>
    <w:rsid w:val="000739CC"/>
    <w:rsid w:val="00073A9B"/>
    <w:rsid w:val="00073BBA"/>
    <w:rsid w:val="00073F07"/>
    <w:rsid w:val="00073F9C"/>
    <w:rsid w:val="00074185"/>
    <w:rsid w:val="0007426B"/>
    <w:rsid w:val="000742AF"/>
    <w:rsid w:val="00074430"/>
    <w:rsid w:val="0007457C"/>
    <w:rsid w:val="00074582"/>
    <w:rsid w:val="00074A1F"/>
    <w:rsid w:val="00074C2B"/>
    <w:rsid w:val="000752FC"/>
    <w:rsid w:val="000758E3"/>
    <w:rsid w:val="00076B41"/>
    <w:rsid w:val="00076D4F"/>
    <w:rsid w:val="00076DF6"/>
    <w:rsid w:val="00076E2F"/>
    <w:rsid w:val="00077CB4"/>
    <w:rsid w:val="0008006E"/>
    <w:rsid w:val="000802A9"/>
    <w:rsid w:val="000802EC"/>
    <w:rsid w:val="0008061A"/>
    <w:rsid w:val="00080E6A"/>
    <w:rsid w:val="0008129B"/>
    <w:rsid w:val="000816AD"/>
    <w:rsid w:val="0008221A"/>
    <w:rsid w:val="00082224"/>
    <w:rsid w:val="0008252E"/>
    <w:rsid w:val="00082889"/>
    <w:rsid w:val="00082914"/>
    <w:rsid w:val="00082CA6"/>
    <w:rsid w:val="0008309F"/>
    <w:rsid w:val="000838A2"/>
    <w:rsid w:val="00083917"/>
    <w:rsid w:val="00083CD6"/>
    <w:rsid w:val="00084123"/>
    <w:rsid w:val="00084187"/>
    <w:rsid w:val="000846C1"/>
    <w:rsid w:val="00084792"/>
    <w:rsid w:val="00084859"/>
    <w:rsid w:val="00084CB1"/>
    <w:rsid w:val="00085689"/>
    <w:rsid w:val="0008568F"/>
    <w:rsid w:val="00085A0C"/>
    <w:rsid w:val="0008745F"/>
    <w:rsid w:val="00087A30"/>
    <w:rsid w:val="000908D6"/>
    <w:rsid w:val="0009125C"/>
    <w:rsid w:val="000913AD"/>
    <w:rsid w:val="00091F49"/>
    <w:rsid w:val="0009214D"/>
    <w:rsid w:val="00092C21"/>
    <w:rsid w:val="00093051"/>
    <w:rsid w:val="000935F8"/>
    <w:rsid w:val="000938C5"/>
    <w:rsid w:val="00093C8F"/>
    <w:rsid w:val="00093F02"/>
    <w:rsid w:val="000948CF"/>
    <w:rsid w:val="00094A84"/>
    <w:rsid w:val="00094F27"/>
    <w:rsid w:val="0009521E"/>
    <w:rsid w:val="00095E8A"/>
    <w:rsid w:val="00095F32"/>
    <w:rsid w:val="0009640F"/>
    <w:rsid w:val="00096627"/>
    <w:rsid w:val="00096B2D"/>
    <w:rsid w:val="00096B35"/>
    <w:rsid w:val="00096B54"/>
    <w:rsid w:val="00097170"/>
    <w:rsid w:val="00097217"/>
    <w:rsid w:val="00097538"/>
    <w:rsid w:val="00097763"/>
    <w:rsid w:val="000979B3"/>
    <w:rsid w:val="00097BCD"/>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56"/>
    <w:rsid w:val="000A2C62"/>
    <w:rsid w:val="000A2E96"/>
    <w:rsid w:val="000A30F9"/>
    <w:rsid w:val="000A3721"/>
    <w:rsid w:val="000A3841"/>
    <w:rsid w:val="000A3B01"/>
    <w:rsid w:val="000A4744"/>
    <w:rsid w:val="000A51F3"/>
    <w:rsid w:val="000A5938"/>
    <w:rsid w:val="000A5C3E"/>
    <w:rsid w:val="000A5CB8"/>
    <w:rsid w:val="000A5E67"/>
    <w:rsid w:val="000A5EBD"/>
    <w:rsid w:val="000A6267"/>
    <w:rsid w:val="000A6592"/>
    <w:rsid w:val="000A6C89"/>
    <w:rsid w:val="000A719A"/>
    <w:rsid w:val="000A7380"/>
    <w:rsid w:val="000A73D0"/>
    <w:rsid w:val="000A73DC"/>
    <w:rsid w:val="000A7418"/>
    <w:rsid w:val="000A75EE"/>
    <w:rsid w:val="000A78FC"/>
    <w:rsid w:val="000A7A3F"/>
    <w:rsid w:val="000A7E08"/>
    <w:rsid w:val="000B00B4"/>
    <w:rsid w:val="000B012B"/>
    <w:rsid w:val="000B0536"/>
    <w:rsid w:val="000B06A6"/>
    <w:rsid w:val="000B0959"/>
    <w:rsid w:val="000B0A6B"/>
    <w:rsid w:val="000B0E30"/>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9FE"/>
    <w:rsid w:val="000B5EA3"/>
    <w:rsid w:val="000B5F04"/>
    <w:rsid w:val="000B62A2"/>
    <w:rsid w:val="000B62CA"/>
    <w:rsid w:val="000B669C"/>
    <w:rsid w:val="000B66BB"/>
    <w:rsid w:val="000B6BF6"/>
    <w:rsid w:val="000B71C5"/>
    <w:rsid w:val="000B7CAB"/>
    <w:rsid w:val="000B7CC2"/>
    <w:rsid w:val="000C005D"/>
    <w:rsid w:val="000C015B"/>
    <w:rsid w:val="000C0411"/>
    <w:rsid w:val="000C0A3E"/>
    <w:rsid w:val="000C0FA4"/>
    <w:rsid w:val="000C27FF"/>
    <w:rsid w:val="000C2888"/>
    <w:rsid w:val="000C2CCC"/>
    <w:rsid w:val="000C2CD8"/>
    <w:rsid w:val="000C2DE3"/>
    <w:rsid w:val="000C33EB"/>
    <w:rsid w:val="000C346A"/>
    <w:rsid w:val="000C3A6C"/>
    <w:rsid w:val="000C3B79"/>
    <w:rsid w:val="000C3C38"/>
    <w:rsid w:val="000C3F67"/>
    <w:rsid w:val="000C41E0"/>
    <w:rsid w:val="000C41F9"/>
    <w:rsid w:val="000C4231"/>
    <w:rsid w:val="000C42AB"/>
    <w:rsid w:val="000C436A"/>
    <w:rsid w:val="000C47AE"/>
    <w:rsid w:val="000C4968"/>
    <w:rsid w:val="000C498D"/>
    <w:rsid w:val="000C4B75"/>
    <w:rsid w:val="000C4CA3"/>
    <w:rsid w:val="000C4E6D"/>
    <w:rsid w:val="000C55BE"/>
    <w:rsid w:val="000C57F2"/>
    <w:rsid w:val="000C59E2"/>
    <w:rsid w:val="000C61EE"/>
    <w:rsid w:val="000C6231"/>
    <w:rsid w:val="000C6832"/>
    <w:rsid w:val="000C707C"/>
    <w:rsid w:val="000C7278"/>
    <w:rsid w:val="000C7611"/>
    <w:rsid w:val="000C7D01"/>
    <w:rsid w:val="000C7F12"/>
    <w:rsid w:val="000D0300"/>
    <w:rsid w:val="000D0462"/>
    <w:rsid w:val="000D050A"/>
    <w:rsid w:val="000D0526"/>
    <w:rsid w:val="000D056C"/>
    <w:rsid w:val="000D06EA"/>
    <w:rsid w:val="000D0CA4"/>
    <w:rsid w:val="000D1A7B"/>
    <w:rsid w:val="000D1E7B"/>
    <w:rsid w:val="000D2526"/>
    <w:rsid w:val="000D2813"/>
    <w:rsid w:val="000D3282"/>
    <w:rsid w:val="000D3AE8"/>
    <w:rsid w:val="000D3B59"/>
    <w:rsid w:val="000D3D33"/>
    <w:rsid w:val="000D3E39"/>
    <w:rsid w:val="000D3F7B"/>
    <w:rsid w:val="000D42D6"/>
    <w:rsid w:val="000D45D5"/>
    <w:rsid w:val="000D464F"/>
    <w:rsid w:val="000D4EC1"/>
    <w:rsid w:val="000D5A11"/>
    <w:rsid w:val="000D6DC7"/>
    <w:rsid w:val="000D6F7E"/>
    <w:rsid w:val="000D703A"/>
    <w:rsid w:val="000D7202"/>
    <w:rsid w:val="000D7482"/>
    <w:rsid w:val="000D76D9"/>
    <w:rsid w:val="000D7891"/>
    <w:rsid w:val="000D7E1F"/>
    <w:rsid w:val="000E01C1"/>
    <w:rsid w:val="000E01D0"/>
    <w:rsid w:val="000E14AC"/>
    <w:rsid w:val="000E174A"/>
    <w:rsid w:val="000E1779"/>
    <w:rsid w:val="000E1BEC"/>
    <w:rsid w:val="000E1F1D"/>
    <w:rsid w:val="000E1FD8"/>
    <w:rsid w:val="000E21E5"/>
    <w:rsid w:val="000E2207"/>
    <w:rsid w:val="000E24E1"/>
    <w:rsid w:val="000E2520"/>
    <w:rsid w:val="000E25A9"/>
    <w:rsid w:val="000E27B6"/>
    <w:rsid w:val="000E2A16"/>
    <w:rsid w:val="000E2CE7"/>
    <w:rsid w:val="000E2E54"/>
    <w:rsid w:val="000E33C8"/>
    <w:rsid w:val="000E35C7"/>
    <w:rsid w:val="000E3AF5"/>
    <w:rsid w:val="000E3B96"/>
    <w:rsid w:val="000E4062"/>
    <w:rsid w:val="000E4B0F"/>
    <w:rsid w:val="000E4B54"/>
    <w:rsid w:val="000E5136"/>
    <w:rsid w:val="000E53BD"/>
    <w:rsid w:val="000E55A2"/>
    <w:rsid w:val="000E5F4E"/>
    <w:rsid w:val="000E60EE"/>
    <w:rsid w:val="000E6684"/>
    <w:rsid w:val="000E6777"/>
    <w:rsid w:val="000E6E48"/>
    <w:rsid w:val="000E7410"/>
    <w:rsid w:val="000E770A"/>
    <w:rsid w:val="000E7936"/>
    <w:rsid w:val="000E7F53"/>
    <w:rsid w:val="000F03BC"/>
    <w:rsid w:val="000F0A47"/>
    <w:rsid w:val="000F0D60"/>
    <w:rsid w:val="000F13C5"/>
    <w:rsid w:val="000F147D"/>
    <w:rsid w:val="000F1A3A"/>
    <w:rsid w:val="000F1A53"/>
    <w:rsid w:val="000F1A5A"/>
    <w:rsid w:val="000F1D45"/>
    <w:rsid w:val="000F1F10"/>
    <w:rsid w:val="000F1FA4"/>
    <w:rsid w:val="000F2014"/>
    <w:rsid w:val="000F2194"/>
    <w:rsid w:val="000F24B2"/>
    <w:rsid w:val="000F2980"/>
    <w:rsid w:val="000F2B83"/>
    <w:rsid w:val="000F306B"/>
    <w:rsid w:val="000F30F6"/>
    <w:rsid w:val="000F31D9"/>
    <w:rsid w:val="000F3470"/>
    <w:rsid w:val="000F376E"/>
    <w:rsid w:val="000F3FC7"/>
    <w:rsid w:val="000F48F9"/>
    <w:rsid w:val="000F4A13"/>
    <w:rsid w:val="000F4BAD"/>
    <w:rsid w:val="000F4CD5"/>
    <w:rsid w:val="000F5080"/>
    <w:rsid w:val="000F5216"/>
    <w:rsid w:val="000F567F"/>
    <w:rsid w:val="000F5A78"/>
    <w:rsid w:val="000F5E34"/>
    <w:rsid w:val="000F5E5F"/>
    <w:rsid w:val="000F5E8C"/>
    <w:rsid w:val="000F6249"/>
    <w:rsid w:val="000F6801"/>
    <w:rsid w:val="000F6803"/>
    <w:rsid w:val="000F6D60"/>
    <w:rsid w:val="000F6D6B"/>
    <w:rsid w:val="000F7657"/>
    <w:rsid w:val="000F7921"/>
    <w:rsid w:val="000F7A4B"/>
    <w:rsid w:val="000F7F8C"/>
    <w:rsid w:val="001000DA"/>
    <w:rsid w:val="00100110"/>
    <w:rsid w:val="00100611"/>
    <w:rsid w:val="001006AD"/>
    <w:rsid w:val="0010072A"/>
    <w:rsid w:val="001009C3"/>
    <w:rsid w:val="00100B5E"/>
    <w:rsid w:val="00101168"/>
    <w:rsid w:val="00101435"/>
    <w:rsid w:val="00101451"/>
    <w:rsid w:val="00101512"/>
    <w:rsid w:val="0010188A"/>
    <w:rsid w:val="001019E8"/>
    <w:rsid w:val="001027FC"/>
    <w:rsid w:val="0010306F"/>
    <w:rsid w:val="001031FC"/>
    <w:rsid w:val="0010384A"/>
    <w:rsid w:val="00103D73"/>
    <w:rsid w:val="00103F0F"/>
    <w:rsid w:val="00104371"/>
    <w:rsid w:val="00104F66"/>
    <w:rsid w:val="001054A3"/>
    <w:rsid w:val="0010559C"/>
    <w:rsid w:val="00105C32"/>
    <w:rsid w:val="00105CA4"/>
    <w:rsid w:val="0010606F"/>
    <w:rsid w:val="0010632A"/>
    <w:rsid w:val="0010632E"/>
    <w:rsid w:val="001063B6"/>
    <w:rsid w:val="00106A7E"/>
    <w:rsid w:val="00106A81"/>
    <w:rsid w:val="00106B89"/>
    <w:rsid w:val="00106CA2"/>
    <w:rsid w:val="00106ECB"/>
    <w:rsid w:val="001108B2"/>
    <w:rsid w:val="00110A24"/>
    <w:rsid w:val="00110A62"/>
    <w:rsid w:val="00110B1B"/>
    <w:rsid w:val="00110B5D"/>
    <w:rsid w:val="0011105B"/>
    <w:rsid w:val="0011111B"/>
    <w:rsid w:val="00111483"/>
    <w:rsid w:val="00111886"/>
    <w:rsid w:val="00111CE1"/>
    <w:rsid w:val="00111D60"/>
    <w:rsid w:val="00112337"/>
    <w:rsid w:val="0011267E"/>
    <w:rsid w:val="0011271A"/>
    <w:rsid w:val="00112A7F"/>
    <w:rsid w:val="00112E38"/>
    <w:rsid w:val="001131AA"/>
    <w:rsid w:val="001137CE"/>
    <w:rsid w:val="00113C4C"/>
    <w:rsid w:val="00113CDC"/>
    <w:rsid w:val="00113DD9"/>
    <w:rsid w:val="0011467A"/>
    <w:rsid w:val="00114751"/>
    <w:rsid w:val="0011484F"/>
    <w:rsid w:val="001148DA"/>
    <w:rsid w:val="00114F21"/>
    <w:rsid w:val="00114F4E"/>
    <w:rsid w:val="00115310"/>
    <w:rsid w:val="00115B8F"/>
    <w:rsid w:val="00115E3D"/>
    <w:rsid w:val="00115ED6"/>
    <w:rsid w:val="001177A2"/>
    <w:rsid w:val="00117819"/>
    <w:rsid w:val="001179D3"/>
    <w:rsid w:val="00117CFE"/>
    <w:rsid w:val="00117DD6"/>
    <w:rsid w:val="00117F77"/>
    <w:rsid w:val="001202B1"/>
    <w:rsid w:val="001203C0"/>
    <w:rsid w:val="001204D7"/>
    <w:rsid w:val="0012093F"/>
    <w:rsid w:val="00120DFC"/>
    <w:rsid w:val="001210F1"/>
    <w:rsid w:val="00121136"/>
    <w:rsid w:val="00121248"/>
    <w:rsid w:val="00121266"/>
    <w:rsid w:val="00121268"/>
    <w:rsid w:val="001212DD"/>
    <w:rsid w:val="001217C3"/>
    <w:rsid w:val="0012192E"/>
    <w:rsid w:val="001219CD"/>
    <w:rsid w:val="00121E66"/>
    <w:rsid w:val="00122355"/>
    <w:rsid w:val="00122358"/>
    <w:rsid w:val="001226AD"/>
    <w:rsid w:val="00122A04"/>
    <w:rsid w:val="00122A3C"/>
    <w:rsid w:val="00122AE8"/>
    <w:rsid w:val="00122C72"/>
    <w:rsid w:val="00123032"/>
    <w:rsid w:val="00123086"/>
    <w:rsid w:val="001230A5"/>
    <w:rsid w:val="00123733"/>
    <w:rsid w:val="00123ACC"/>
    <w:rsid w:val="00123FDE"/>
    <w:rsid w:val="00124482"/>
    <w:rsid w:val="00124611"/>
    <w:rsid w:val="00124797"/>
    <w:rsid w:val="00124C3D"/>
    <w:rsid w:val="00124D82"/>
    <w:rsid w:val="00124E8F"/>
    <w:rsid w:val="001250AF"/>
    <w:rsid w:val="001253D5"/>
    <w:rsid w:val="0012557C"/>
    <w:rsid w:val="00125A6C"/>
    <w:rsid w:val="00125C50"/>
    <w:rsid w:val="00125F99"/>
    <w:rsid w:val="001262FB"/>
    <w:rsid w:val="001266B1"/>
    <w:rsid w:val="00126717"/>
    <w:rsid w:val="001269E0"/>
    <w:rsid w:val="00126AC2"/>
    <w:rsid w:val="00127053"/>
    <w:rsid w:val="001270B7"/>
    <w:rsid w:val="00127199"/>
    <w:rsid w:val="00127385"/>
    <w:rsid w:val="00127410"/>
    <w:rsid w:val="0012741A"/>
    <w:rsid w:val="00127532"/>
    <w:rsid w:val="001276C1"/>
    <w:rsid w:val="00127F2F"/>
    <w:rsid w:val="001300CB"/>
    <w:rsid w:val="0013057C"/>
    <w:rsid w:val="001306D2"/>
    <w:rsid w:val="001311DB"/>
    <w:rsid w:val="00131212"/>
    <w:rsid w:val="00131311"/>
    <w:rsid w:val="001314EF"/>
    <w:rsid w:val="001315CE"/>
    <w:rsid w:val="0013235C"/>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78D"/>
    <w:rsid w:val="00135A18"/>
    <w:rsid w:val="00135D1F"/>
    <w:rsid w:val="00136666"/>
    <w:rsid w:val="00136CE3"/>
    <w:rsid w:val="00136D91"/>
    <w:rsid w:val="00136EBF"/>
    <w:rsid w:val="0013741F"/>
    <w:rsid w:val="001374EB"/>
    <w:rsid w:val="0013757A"/>
    <w:rsid w:val="001376E5"/>
    <w:rsid w:val="00137829"/>
    <w:rsid w:val="0013787F"/>
    <w:rsid w:val="0013799D"/>
    <w:rsid w:val="00137BB7"/>
    <w:rsid w:val="00137BE1"/>
    <w:rsid w:val="0014019B"/>
    <w:rsid w:val="00140262"/>
    <w:rsid w:val="00140534"/>
    <w:rsid w:val="001408BD"/>
    <w:rsid w:val="001409C8"/>
    <w:rsid w:val="00140AE9"/>
    <w:rsid w:val="00140B0D"/>
    <w:rsid w:val="00140BBF"/>
    <w:rsid w:val="00140BE3"/>
    <w:rsid w:val="001418BB"/>
    <w:rsid w:val="00141F9F"/>
    <w:rsid w:val="00142158"/>
    <w:rsid w:val="001422E5"/>
    <w:rsid w:val="00142AFE"/>
    <w:rsid w:val="00142C15"/>
    <w:rsid w:val="00142C6C"/>
    <w:rsid w:val="00142DFF"/>
    <w:rsid w:val="00142E13"/>
    <w:rsid w:val="0014351C"/>
    <w:rsid w:val="001436A4"/>
    <w:rsid w:val="0014395E"/>
    <w:rsid w:val="001439C8"/>
    <w:rsid w:val="00143B42"/>
    <w:rsid w:val="00143CD8"/>
    <w:rsid w:val="00143D11"/>
    <w:rsid w:val="00144226"/>
    <w:rsid w:val="001443D1"/>
    <w:rsid w:val="001444A6"/>
    <w:rsid w:val="00144714"/>
    <w:rsid w:val="00144766"/>
    <w:rsid w:val="001447E1"/>
    <w:rsid w:val="00145343"/>
    <w:rsid w:val="00145711"/>
    <w:rsid w:val="0014576E"/>
    <w:rsid w:val="001457F6"/>
    <w:rsid w:val="001459D7"/>
    <w:rsid w:val="00145BB5"/>
    <w:rsid w:val="001469AB"/>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8D0"/>
    <w:rsid w:val="00152DA7"/>
    <w:rsid w:val="00152F06"/>
    <w:rsid w:val="00152F33"/>
    <w:rsid w:val="00153334"/>
    <w:rsid w:val="0015375B"/>
    <w:rsid w:val="0015388E"/>
    <w:rsid w:val="00153FD1"/>
    <w:rsid w:val="00153FDB"/>
    <w:rsid w:val="001541A8"/>
    <w:rsid w:val="001544A7"/>
    <w:rsid w:val="00154503"/>
    <w:rsid w:val="0015452B"/>
    <w:rsid w:val="00154C0E"/>
    <w:rsid w:val="00154F44"/>
    <w:rsid w:val="00155B6F"/>
    <w:rsid w:val="00155C24"/>
    <w:rsid w:val="00156200"/>
    <w:rsid w:val="001562D9"/>
    <w:rsid w:val="0015661D"/>
    <w:rsid w:val="001568CE"/>
    <w:rsid w:val="00156F4A"/>
    <w:rsid w:val="00157E61"/>
    <w:rsid w:val="00157E78"/>
    <w:rsid w:val="001601C2"/>
    <w:rsid w:val="00160938"/>
    <w:rsid w:val="001609DD"/>
    <w:rsid w:val="00160D37"/>
    <w:rsid w:val="00160ED7"/>
    <w:rsid w:val="00160F9A"/>
    <w:rsid w:val="001619E0"/>
    <w:rsid w:val="00161DD6"/>
    <w:rsid w:val="00161E60"/>
    <w:rsid w:val="00162B86"/>
    <w:rsid w:val="00162E29"/>
    <w:rsid w:val="00162E7B"/>
    <w:rsid w:val="0016301C"/>
    <w:rsid w:val="0016310E"/>
    <w:rsid w:val="0016334C"/>
    <w:rsid w:val="00163536"/>
    <w:rsid w:val="00163E14"/>
    <w:rsid w:val="00164055"/>
    <w:rsid w:val="00164B4C"/>
    <w:rsid w:val="00164D40"/>
    <w:rsid w:val="00164F0F"/>
    <w:rsid w:val="0016502A"/>
    <w:rsid w:val="0016509E"/>
    <w:rsid w:val="00165678"/>
    <w:rsid w:val="00165754"/>
    <w:rsid w:val="0016579F"/>
    <w:rsid w:val="001658FA"/>
    <w:rsid w:val="00165976"/>
    <w:rsid w:val="001659AD"/>
    <w:rsid w:val="00165D74"/>
    <w:rsid w:val="0016624F"/>
    <w:rsid w:val="001664DC"/>
    <w:rsid w:val="00166B17"/>
    <w:rsid w:val="00166FEF"/>
    <w:rsid w:val="00167413"/>
    <w:rsid w:val="001676F4"/>
    <w:rsid w:val="00167865"/>
    <w:rsid w:val="00167CDE"/>
    <w:rsid w:val="00170162"/>
    <w:rsid w:val="00170713"/>
    <w:rsid w:val="00170F85"/>
    <w:rsid w:val="00171187"/>
    <w:rsid w:val="001715D8"/>
    <w:rsid w:val="00171B89"/>
    <w:rsid w:val="00171BE2"/>
    <w:rsid w:val="00171C24"/>
    <w:rsid w:val="00171FD1"/>
    <w:rsid w:val="00172031"/>
    <w:rsid w:val="00172DA4"/>
    <w:rsid w:val="00173F6E"/>
    <w:rsid w:val="001748A0"/>
    <w:rsid w:val="00174F78"/>
    <w:rsid w:val="001756B6"/>
    <w:rsid w:val="0017570D"/>
    <w:rsid w:val="001757E4"/>
    <w:rsid w:val="00175826"/>
    <w:rsid w:val="0017593D"/>
    <w:rsid w:val="00175B81"/>
    <w:rsid w:val="00175C26"/>
    <w:rsid w:val="00175E2D"/>
    <w:rsid w:val="00176238"/>
    <w:rsid w:val="00176368"/>
    <w:rsid w:val="00176A24"/>
    <w:rsid w:val="00176B0B"/>
    <w:rsid w:val="00176DBD"/>
    <w:rsid w:val="00176DF9"/>
    <w:rsid w:val="00176FE8"/>
    <w:rsid w:val="0017720A"/>
    <w:rsid w:val="00177415"/>
    <w:rsid w:val="00177833"/>
    <w:rsid w:val="00177AC3"/>
    <w:rsid w:val="00177B82"/>
    <w:rsid w:val="001800DD"/>
    <w:rsid w:val="00180234"/>
    <w:rsid w:val="001811ED"/>
    <w:rsid w:val="0018138B"/>
    <w:rsid w:val="0018157F"/>
    <w:rsid w:val="001815B4"/>
    <w:rsid w:val="001817E3"/>
    <w:rsid w:val="00182759"/>
    <w:rsid w:val="0018296A"/>
    <w:rsid w:val="00182986"/>
    <w:rsid w:val="00183265"/>
    <w:rsid w:val="001832A0"/>
    <w:rsid w:val="00183DC3"/>
    <w:rsid w:val="00183F0D"/>
    <w:rsid w:val="0018400C"/>
    <w:rsid w:val="00184D8A"/>
    <w:rsid w:val="00184FE9"/>
    <w:rsid w:val="00185004"/>
    <w:rsid w:val="001854A2"/>
    <w:rsid w:val="001856A2"/>
    <w:rsid w:val="0018593D"/>
    <w:rsid w:val="00185D75"/>
    <w:rsid w:val="00185F4B"/>
    <w:rsid w:val="0018600C"/>
    <w:rsid w:val="00186036"/>
    <w:rsid w:val="0018616D"/>
    <w:rsid w:val="00186ECA"/>
    <w:rsid w:val="00187016"/>
    <w:rsid w:val="00187485"/>
    <w:rsid w:val="0018774F"/>
    <w:rsid w:val="00187860"/>
    <w:rsid w:val="00187A24"/>
    <w:rsid w:val="00190073"/>
    <w:rsid w:val="00190242"/>
    <w:rsid w:val="00190313"/>
    <w:rsid w:val="0019095F"/>
    <w:rsid w:val="00190E41"/>
    <w:rsid w:val="001911C7"/>
    <w:rsid w:val="001911F6"/>
    <w:rsid w:val="0019138F"/>
    <w:rsid w:val="00191688"/>
    <w:rsid w:val="0019194F"/>
    <w:rsid w:val="00191D9C"/>
    <w:rsid w:val="00192396"/>
    <w:rsid w:val="001924D8"/>
    <w:rsid w:val="0019254B"/>
    <w:rsid w:val="001925C0"/>
    <w:rsid w:val="00192793"/>
    <w:rsid w:val="001929A8"/>
    <w:rsid w:val="001932CF"/>
    <w:rsid w:val="0019396D"/>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534"/>
    <w:rsid w:val="00197717"/>
    <w:rsid w:val="001977C0"/>
    <w:rsid w:val="00197F7F"/>
    <w:rsid w:val="001A04CF"/>
    <w:rsid w:val="001A0827"/>
    <w:rsid w:val="001A0A82"/>
    <w:rsid w:val="001A0EF8"/>
    <w:rsid w:val="001A13E9"/>
    <w:rsid w:val="001A150E"/>
    <w:rsid w:val="001A18D2"/>
    <w:rsid w:val="001A1BE3"/>
    <w:rsid w:val="001A245B"/>
    <w:rsid w:val="001A2571"/>
    <w:rsid w:val="001A25AC"/>
    <w:rsid w:val="001A3328"/>
    <w:rsid w:val="001A3757"/>
    <w:rsid w:val="001A37A6"/>
    <w:rsid w:val="001A4197"/>
    <w:rsid w:val="001A4306"/>
    <w:rsid w:val="001A45A0"/>
    <w:rsid w:val="001A4BB8"/>
    <w:rsid w:val="001A50A5"/>
    <w:rsid w:val="001A53DA"/>
    <w:rsid w:val="001A548E"/>
    <w:rsid w:val="001A5625"/>
    <w:rsid w:val="001A6171"/>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736"/>
    <w:rsid w:val="001B1C97"/>
    <w:rsid w:val="001B1F30"/>
    <w:rsid w:val="001B204E"/>
    <w:rsid w:val="001B2134"/>
    <w:rsid w:val="001B2609"/>
    <w:rsid w:val="001B2B87"/>
    <w:rsid w:val="001B2BCC"/>
    <w:rsid w:val="001B36B4"/>
    <w:rsid w:val="001B3732"/>
    <w:rsid w:val="001B38B7"/>
    <w:rsid w:val="001B39AE"/>
    <w:rsid w:val="001B3F7F"/>
    <w:rsid w:val="001B411F"/>
    <w:rsid w:val="001B42BA"/>
    <w:rsid w:val="001B4653"/>
    <w:rsid w:val="001B4A22"/>
    <w:rsid w:val="001B4A40"/>
    <w:rsid w:val="001B4D0B"/>
    <w:rsid w:val="001B52E2"/>
    <w:rsid w:val="001B5666"/>
    <w:rsid w:val="001B58BC"/>
    <w:rsid w:val="001B5E7A"/>
    <w:rsid w:val="001B6207"/>
    <w:rsid w:val="001B6912"/>
    <w:rsid w:val="001B6B28"/>
    <w:rsid w:val="001B7609"/>
    <w:rsid w:val="001B7723"/>
    <w:rsid w:val="001B7979"/>
    <w:rsid w:val="001B7FBD"/>
    <w:rsid w:val="001C03D1"/>
    <w:rsid w:val="001C0AC9"/>
    <w:rsid w:val="001C0ECA"/>
    <w:rsid w:val="001C1735"/>
    <w:rsid w:val="001C1769"/>
    <w:rsid w:val="001C1C28"/>
    <w:rsid w:val="001C1E29"/>
    <w:rsid w:val="001C2125"/>
    <w:rsid w:val="001C21A0"/>
    <w:rsid w:val="001C22BC"/>
    <w:rsid w:val="001C2301"/>
    <w:rsid w:val="001C24BB"/>
    <w:rsid w:val="001C2A75"/>
    <w:rsid w:val="001C34FC"/>
    <w:rsid w:val="001C3683"/>
    <w:rsid w:val="001C37E7"/>
    <w:rsid w:val="001C3AEA"/>
    <w:rsid w:val="001C4284"/>
    <w:rsid w:val="001C4299"/>
    <w:rsid w:val="001C43F5"/>
    <w:rsid w:val="001C44D3"/>
    <w:rsid w:val="001C4A19"/>
    <w:rsid w:val="001C5239"/>
    <w:rsid w:val="001C5501"/>
    <w:rsid w:val="001C58FF"/>
    <w:rsid w:val="001C591F"/>
    <w:rsid w:val="001C63D2"/>
    <w:rsid w:val="001C6526"/>
    <w:rsid w:val="001C6A87"/>
    <w:rsid w:val="001C6E3A"/>
    <w:rsid w:val="001C7078"/>
    <w:rsid w:val="001C709B"/>
    <w:rsid w:val="001C768E"/>
    <w:rsid w:val="001C7813"/>
    <w:rsid w:val="001C7D54"/>
    <w:rsid w:val="001D02CF"/>
    <w:rsid w:val="001D103C"/>
    <w:rsid w:val="001D1792"/>
    <w:rsid w:val="001D179B"/>
    <w:rsid w:val="001D218E"/>
    <w:rsid w:val="001D2509"/>
    <w:rsid w:val="001D2DA8"/>
    <w:rsid w:val="001D2FF0"/>
    <w:rsid w:val="001D3116"/>
    <w:rsid w:val="001D334C"/>
    <w:rsid w:val="001D347F"/>
    <w:rsid w:val="001D3556"/>
    <w:rsid w:val="001D3B82"/>
    <w:rsid w:val="001D3B9E"/>
    <w:rsid w:val="001D3E83"/>
    <w:rsid w:val="001D3F6F"/>
    <w:rsid w:val="001D4053"/>
    <w:rsid w:val="001D4A29"/>
    <w:rsid w:val="001D4BB5"/>
    <w:rsid w:val="001D4DC6"/>
    <w:rsid w:val="001D4F9A"/>
    <w:rsid w:val="001D5114"/>
    <w:rsid w:val="001D55F2"/>
    <w:rsid w:val="001D59B8"/>
    <w:rsid w:val="001D5C0F"/>
    <w:rsid w:val="001D5F7D"/>
    <w:rsid w:val="001D6553"/>
    <w:rsid w:val="001D65FF"/>
    <w:rsid w:val="001D686B"/>
    <w:rsid w:val="001D68CD"/>
    <w:rsid w:val="001D69FE"/>
    <w:rsid w:val="001D70F5"/>
    <w:rsid w:val="001D729D"/>
    <w:rsid w:val="001D74DB"/>
    <w:rsid w:val="001D7544"/>
    <w:rsid w:val="001E00BA"/>
    <w:rsid w:val="001E0190"/>
    <w:rsid w:val="001E0597"/>
    <w:rsid w:val="001E0734"/>
    <w:rsid w:val="001E0ACF"/>
    <w:rsid w:val="001E0ADE"/>
    <w:rsid w:val="001E0F50"/>
    <w:rsid w:val="001E1098"/>
    <w:rsid w:val="001E1BAD"/>
    <w:rsid w:val="001E1E96"/>
    <w:rsid w:val="001E23A5"/>
    <w:rsid w:val="001E24D4"/>
    <w:rsid w:val="001E25C4"/>
    <w:rsid w:val="001E2E6F"/>
    <w:rsid w:val="001E322F"/>
    <w:rsid w:val="001E3511"/>
    <w:rsid w:val="001E3577"/>
    <w:rsid w:val="001E3642"/>
    <w:rsid w:val="001E3892"/>
    <w:rsid w:val="001E3DBD"/>
    <w:rsid w:val="001E4751"/>
    <w:rsid w:val="001E481C"/>
    <w:rsid w:val="001E4938"/>
    <w:rsid w:val="001E4CD8"/>
    <w:rsid w:val="001E4FB6"/>
    <w:rsid w:val="001E53A9"/>
    <w:rsid w:val="001E55D5"/>
    <w:rsid w:val="001E589C"/>
    <w:rsid w:val="001E6566"/>
    <w:rsid w:val="001E6920"/>
    <w:rsid w:val="001E693A"/>
    <w:rsid w:val="001E6B6C"/>
    <w:rsid w:val="001E6EC8"/>
    <w:rsid w:val="001E74C1"/>
    <w:rsid w:val="001E7905"/>
    <w:rsid w:val="001F0190"/>
    <w:rsid w:val="001F0858"/>
    <w:rsid w:val="001F0883"/>
    <w:rsid w:val="001F08A4"/>
    <w:rsid w:val="001F0A0A"/>
    <w:rsid w:val="001F0B61"/>
    <w:rsid w:val="001F0D8E"/>
    <w:rsid w:val="001F0DCF"/>
    <w:rsid w:val="001F11E2"/>
    <w:rsid w:val="001F141F"/>
    <w:rsid w:val="001F14F2"/>
    <w:rsid w:val="001F16E0"/>
    <w:rsid w:val="001F1BAB"/>
    <w:rsid w:val="001F1EEE"/>
    <w:rsid w:val="001F1F0C"/>
    <w:rsid w:val="001F203C"/>
    <w:rsid w:val="001F2108"/>
    <w:rsid w:val="001F2A4D"/>
    <w:rsid w:val="001F2B79"/>
    <w:rsid w:val="001F2BD3"/>
    <w:rsid w:val="001F2E11"/>
    <w:rsid w:val="001F2EA1"/>
    <w:rsid w:val="001F31BF"/>
    <w:rsid w:val="001F337E"/>
    <w:rsid w:val="001F353A"/>
    <w:rsid w:val="001F3603"/>
    <w:rsid w:val="001F386B"/>
    <w:rsid w:val="001F3918"/>
    <w:rsid w:val="001F3D89"/>
    <w:rsid w:val="001F4052"/>
    <w:rsid w:val="001F4435"/>
    <w:rsid w:val="001F4E03"/>
    <w:rsid w:val="001F4FA9"/>
    <w:rsid w:val="001F548A"/>
    <w:rsid w:val="001F5617"/>
    <w:rsid w:val="001F577E"/>
    <w:rsid w:val="001F579C"/>
    <w:rsid w:val="001F58E7"/>
    <w:rsid w:val="001F5C1F"/>
    <w:rsid w:val="001F5C40"/>
    <w:rsid w:val="001F5D0A"/>
    <w:rsid w:val="001F5D92"/>
    <w:rsid w:val="001F5F13"/>
    <w:rsid w:val="001F662B"/>
    <w:rsid w:val="001F668A"/>
    <w:rsid w:val="001F6AB6"/>
    <w:rsid w:val="001F6D64"/>
    <w:rsid w:val="001F71E4"/>
    <w:rsid w:val="001F765B"/>
    <w:rsid w:val="001F770A"/>
    <w:rsid w:val="0020027B"/>
    <w:rsid w:val="00200A9D"/>
    <w:rsid w:val="00200B2E"/>
    <w:rsid w:val="00200B2F"/>
    <w:rsid w:val="00201096"/>
    <w:rsid w:val="00201324"/>
    <w:rsid w:val="00201841"/>
    <w:rsid w:val="00201862"/>
    <w:rsid w:val="0020194C"/>
    <w:rsid w:val="0020205B"/>
    <w:rsid w:val="00202C45"/>
    <w:rsid w:val="00202E4A"/>
    <w:rsid w:val="00203011"/>
    <w:rsid w:val="002031FC"/>
    <w:rsid w:val="0020332D"/>
    <w:rsid w:val="0020332E"/>
    <w:rsid w:val="00203733"/>
    <w:rsid w:val="0020390A"/>
    <w:rsid w:val="002041DB"/>
    <w:rsid w:val="002045CC"/>
    <w:rsid w:val="0020460C"/>
    <w:rsid w:val="00204625"/>
    <w:rsid w:val="00205553"/>
    <w:rsid w:val="0020587F"/>
    <w:rsid w:val="00205900"/>
    <w:rsid w:val="002059C8"/>
    <w:rsid w:val="00206005"/>
    <w:rsid w:val="00206928"/>
    <w:rsid w:val="00206C16"/>
    <w:rsid w:val="00206DF4"/>
    <w:rsid w:val="00206E82"/>
    <w:rsid w:val="0020726F"/>
    <w:rsid w:val="002073CA"/>
    <w:rsid w:val="0020745A"/>
    <w:rsid w:val="002076FD"/>
    <w:rsid w:val="0020775A"/>
    <w:rsid w:val="0020777E"/>
    <w:rsid w:val="0020778C"/>
    <w:rsid w:val="00207820"/>
    <w:rsid w:val="002079A2"/>
    <w:rsid w:val="00207D4E"/>
    <w:rsid w:val="00207ED2"/>
    <w:rsid w:val="00210378"/>
    <w:rsid w:val="00210464"/>
    <w:rsid w:val="002104A5"/>
    <w:rsid w:val="002104FF"/>
    <w:rsid w:val="002105AE"/>
    <w:rsid w:val="00210D74"/>
    <w:rsid w:val="00210E27"/>
    <w:rsid w:val="00211046"/>
    <w:rsid w:val="002112B2"/>
    <w:rsid w:val="00211AE6"/>
    <w:rsid w:val="00211F6A"/>
    <w:rsid w:val="00211FE8"/>
    <w:rsid w:val="002121D5"/>
    <w:rsid w:val="00212DA6"/>
    <w:rsid w:val="00213289"/>
    <w:rsid w:val="002132D8"/>
    <w:rsid w:val="002139D9"/>
    <w:rsid w:val="00213B45"/>
    <w:rsid w:val="00213C82"/>
    <w:rsid w:val="00213C86"/>
    <w:rsid w:val="002147CA"/>
    <w:rsid w:val="002154DF"/>
    <w:rsid w:val="002158A2"/>
    <w:rsid w:val="00215AEB"/>
    <w:rsid w:val="00215C30"/>
    <w:rsid w:val="00215CE4"/>
    <w:rsid w:val="00215E20"/>
    <w:rsid w:val="0021610D"/>
    <w:rsid w:val="002165C1"/>
    <w:rsid w:val="00216A8E"/>
    <w:rsid w:val="00216BB1"/>
    <w:rsid w:val="00217538"/>
    <w:rsid w:val="00217563"/>
    <w:rsid w:val="00217998"/>
    <w:rsid w:val="00217DA5"/>
    <w:rsid w:val="00217EC2"/>
    <w:rsid w:val="00220268"/>
    <w:rsid w:val="00220B8F"/>
    <w:rsid w:val="00220ED6"/>
    <w:rsid w:val="00221747"/>
    <w:rsid w:val="00221A78"/>
    <w:rsid w:val="00221FB0"/>
    <w:rsid w:val="0022236B"/>
    <w:rsid w:val="00222411"/>
    <w:rsid w:val="0022253A"/>
    <w:rsid w:val="00222A48"/>
    <w:rsid w:val="00222ACC"/>
    <w:rsid w:val="00222D23"/>
    <w:rsid w:val="00223B9B"/>
    <w:rsid w:val="00223E41"/>
    <w:rsid w:val="00223EC7"/>
    <w:rsid w:val="00224041"/>
    <w:rsid w:val="002240AD"/>
    <w:rsid w:val="002241F7"/>
    <w:rsid w:val="00224234"/>
    <w:rsid w:val="0022426E"/>
    <w:rsid w:val="002242F0"/>
    <w:rsid w:val="0022452B"/>
    <w:rsid w:val="0022454D"/>
    <w:rsid w:val="002245B1"/>
    <w:rsid w:val="00224A12"/>
    <w:rsid w:val="00224EDC"/>
    <w:rsid w:val="00224F1D"/>
    <w:rsid w:val="0022525A"/>
    <w:rsid w:val="002258DD"/>
    <w:rsid w:val="00225C63"/>
    <w:rsid w:val="00225CB2"/>
    <w:rsid w:val="002262A7"/>
    <w:rsid w:val="002265B8"/>
    <w:rsid w:val="00226F61"/>
    <w:rsid w:val="00227B32"/>
    <w:rsid w:val="0023007D"/>
    <w:rsid w:val="002302F5"/>
    <w:rsid w:val="00230478"/>
    <w:rsid w:val="0023084B"/>
    <w:rsid w:val="00231311"/>
    <w:rsid w:val="0023151E"/>
    <w:rsid w:val="0023219B"/>
    <w:rsid w:val="0023282F"/>
    <w:rsid w:val="00232E2E"/>
    <w:rsid w:val="00232E42"/>
    <w:rsid w:val="002335D0"/>
    <w:rsid w:val="00233827"/>
    <w:rsid w:val="00233AE0"/>
    <w:rsid w:val="00233EB7"/>
    <w:rsid w:val="00233F42"/>
    <w:rsid w:val="00234272"/>
    <w:rsid w:val="002347C3"/>
    <w:rsid w:val="00234809"/>
    <w:rsid w:val="00234856"/>
    <w:rsid w:val="00234F4E"/>
    <w:rsid w:val="00235450"/>
    <w:rsid w:val="0023579E"/>
    <w:rsid w:val="002359C3"/>
    <w:rsid w:val="00235ABC"/>
    <w:rsid w:val="00235C2D"/>
    <w:rsid w:val="00235CBD"/>
    <w:rsid w:val="00236737"/>
    <w:rsid w:val="00236778"/>
    <w:rsid w:val="002367C7"/>
    <w:rsid w:val="00236E1C"/>
    <w:rsid w:val="00236F25"/>
    <w:rsid w:val="0023749F"/>
    <w:rsid w:val="002374F6"/>
    <w:rsid w:val="002375F5"/>
    <w:rsid w:val="0023766E"/>
    <w:rsid w:val="0023771A"/>
    <w:rsid w:val="00237BD5"/>
    <w:rsid w:val="00237D72"/>
    <w:rsid w:val="00237E52"/>
    <w:rsid w:val="00237EDD"/>
    <w:rsid w:val="00240237"/>
    <w:rsid w:val="002408BA"/>
    <w:rsid w:val="00240AE1"/>
    <w:rsid w:val="00240ED3"/>
    <w:rsid w:val="002412A2"/>
    <w:rsid w:val="00241740"/>
    <w:rsid w:val="00241810"/>
    <w:rsid w:val="002423C7"/>
    <w:rsid w:val="0024256E"/>
    <w:rsid w:val="002427A7"/>
    <w:rsid w:val="002427F7"/>
    <w:rsid w:val="00242AB5"/>
    <w:rsid w:val="00242CFC"/>
    <w:rsid w:val="00242E04"/>
    <w:rsid w:val="00242F1A"/>
    <w:rsid w:val="002430F9"/>
    <w:rsid w:val="002432E0"/>
    <w:rsid w:val="00243622"/>
    <w:rsid w:val="002436B2"/>
    <w:rsid w:val="00243974"/>
    <w:rsid w:val="00243D2B"/>
    <w:rsid w:val="00243E8D"/>
    <w:rsid w:val="00244006"/>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980"/>
    <w:rsid w:val="00251AF9"/>
    <w:rsid w:val="00251BF4"/>
    <w:rsid w:val="00252146"/>
    <w:rsid w:val="002525B9"/>
    <w:rsid w:val="00252B3D"/>
    <w:rsid w:val="00252BA5"/>
    <w:rsid w:val="00252D56"/>
    <w:rsid w:val="00253077"/>
    <w:rsid w:val="00253368"/>
    <w:rsid w:val="00253752"/>
    <w:rsid w:val="00253CC7"/>
    <w:rsid w:val="00253DF7"/>
    <w:rsid w:val="002544FC"/>
    <w:rsid w:val="002548FD"/>
    <w:rsid w:val="00254A01"/>
    <w:rsid w:val="00254AB4"/>
    <w:rsid w:val="00254CA1"/>
    <w:rsid w:val="00254D73"/>
    <w:rsid w:val="00254DE3"/>
    <w:rsid w:val="0025505F"/>
    <w:rsid w:val="002550FF"/>
    <w:rsid w:val="0025523C"/>
    <w:rsid w:val="00255D7F"/>
    <w:rsid w:val="00255DD3"/>
    <w:rsid w:val="00256057"/>
    <w:rsid w:val="002560F7"/>
    <w:rsid w:val="002568FE"/>
    <w:rsid w:val="00256ED6"/>
    <w:rsid w:val="002572EF"/>
    <w:rsid w:val="00257365"/>
    <w:rsid w:val="0025775A"/>
    <w:rsid w:val="00257777"/>
    <w:rsid w:val="002578D4"/>
    <w:rsid w:val="002579C1"/>
    <w:rsid w:val="002604DA"/>
    <w:rsid w:val="00260781"/>
    <w:rsid w:val="00260992"/>
    <w:rsid w:val="00260A76"/>
    <w:rsid w:val="00260FC1"/>
    <w:rsid w:val="002611D2"/>
    <w:rsid w:val="002614DA"/>
    <w:rsid w:val="0026177D"/>
    <w:rsid w:val="00261BDD"/>
    <w:rsid w:val="00261C51"/>
    <w:rsid w:val="00261DCD"/>
    <w:rsid w:val="002621E7"/>
    <w:rsid w:val="0026285F"/>
    <w:rsid w:val="00262C45"/>
    <w:rsid w:val="00262E03"/>
    <w:rsid w:val="00262E05"/>
    <w:rsid w:val="00262E4E"/>
    <w:rsid w:val="00262E69"/>
    <w:rsid w:val="0026369F"/>
    <w:rsid w:val="002636AB"/>
    <w:rsid w:val="0026373B"/>
    <w:rsid w:val="00263BE7"/>
    <w:rsid w:val="00263EB4"/>
    <w:rsid w:val="00264677"/>
    <w:rsid w:val="00264A62"/>
    <w:rsid w:val="00264CAB"/>
    <w:rsid w:val="00264E80"/>
    <w:rsid w:val="00265045"/>
    <w:rsid w:val="00265096"/>
    <w:rsid w:val="0026589E"/>
    <w:rsid w:val="002659C1"/>
    <w:rsid w:val="002662BA"/>
    <w:rsid w:val="00266EB3"/>
    <w:rsid w:val="00267493"/>
    <w:rsid w:val="002674F7"/>
    <w:rsid w:val="00267693"/>
    <w:rsid w:val="00267CB6"/>
    <w:rsid w:val="00267D03"/>
    <w:rsid w:val="00267EF8"/>
    <w:rsid w:val="00270AC9"/>
    <w:rsid w:val="00270D72"/>
    <w:rsid w:val="00270FA5"/>
    <w:rsid w:val="002712E7"/>
    <w:rsid w:val="002714B9"/>
    <w:rsid w:val="00271677"/>
    <w:rsid w:val="00271B90"/>
    <w:rsid w:val="00271BC9"/>
    <w:rsid w:val="00271F36"/>
    <w:rsid w:val="00272039"/>
    <w:rsid w:val="00272184"/>
    <w:rsid w:val="00272283"/>
    <w:rsid w:val="0027244F"/>
    <w:rsid w:val="0027300A"/>
    <w:rsid w:val="002731B5"/>
    <w:rsid w:val="002733F4"/>
    <w:rsid w:val="00273651"/>
    <w:rsid w:val="0027369B"/>
    <w:rsid w:val="0027393A"/>
    <w:rsid w:val="00273DB4"/>
    <w:rsid w:val="00273FD5"/>
    <w:rsid w:val="00273FDB"/>
    <w:rsid w:val="00274363"/>
    <w:rsid w:val="0027492F"/>
    <w:rsid w:val="00274F3B"/>
    <w:rsid w:val="002753C1"/>
    <w:rsid w:val="00275624"/>
    <w:rsid w:val="0027562D"/>
    <w:rsid w:val="0027598E"/>
    <w:rsid w:val="00275B33"/>
    <w:rsid w:val="00275BCE"/>
    <w:rsid w:val="00275FA1"/>
    <w:rsid w:val="002760B0"/>
    <w:rsid w:val="0027632F"/>
    <w:rsid w:val="002766CD"/>
    <w:rsid w:val="0027678A"/>
    <w:rsid w:val="00276C71"/>
    <w:rsid w:val="00276EEE"/>
    <w:rsid w:val="002770AD"/>
    <w:rsid w:val="00277171"/>
    <w:rsid w:val="00277885"/>
    <w:rsid w:val="002779C6"/>
    <w:rsid w:val="00277B3D"/>
    <w:rsid w:val="00277BAB"/>
    <w:rsid w:val="0028044C"/>
    <w:rsid w:val="0028048B"/>
    <w:rsid w:val="0028111A"/>
    <w:rsid w:val="002815F0"/>
    <w:rsid w:val="0028165D"/>
    <w:rsid w:val="002817EC"/>
    <w:rsid w:val="00281843"/>
    <w:rsid w:val="00281F5E"/>
    <w:rsid w:val="002824A9"/>
    <w:rsid w:val="0028355B"/>
    <w:rsid w:val="00283592"/>
    <w:rsid w:val="0028363C"/>
    <w:rsid w:val="00283E4F"/>
    <w:rsid w:val="00283F16"/>
    <w:rsid w:val="00283FA3"/>
    <w:rsid w:val="002845AC"/>
    <w:rsid w:val="00284B07"/>
    <w:rsid w:val="002855C8"/>
    <w:rsid w:val="00285A5B"/>
    <w:rsid w:val="00285C44"/>
    <w:rsid w:val="00285DD2"/>
    <w:rsid w:val="00285E6C"/>
    <w:rsid w:val="00285F04"/>
    <w:rsid w:val="00286C19"/>
    <w:rsid w:val="00287075"/>
    <w:rsid w:val="00287146"/>
    <w:rsid w:val="002874BE"/>
    <w:rsid w:val="00287609"/>
    <w:rsid w:val="002878A6"/>
    <w:rsid w:val="00287D08"/>
    <w:rsid w:val="00287F0F"/>
    <w:rsid w:val="00290136"/>
    <w:rsid w:val="0029046B"/>
    <w:rsid w:val="002905D9"/>
    <w:rsid w:val="00290935"/>
    <w:rsid w:val="002913D6"/>
    <w:rsid w:val="00291510"/>
    <w:rsid w:val="00291BB4"/>
    <w:rsid w:val="002925DE"/>
    <w:rsid w:val="00292C66"/>
    <w:rsid w:val="0029318B"/>
    <w:rsid w:val="00293463"/>
    <w:rsid w:val="00293680"/>
    <w:rsid w:val="002936AA"/>
    <w:rsid w:val="00293A52"/>
    <w:rsid w:val="002940DF"/>
    <w:rsid w:val="002942A8"/>
    <w:rsid w:val="0029457A"/>
    <w:rsid w:val="00294A23"/>
    <w:rsid w:val="00294BC0"/>
    <w:rsid w:val="00294C41"/>
    <w:rsid w:val="00294E22"/>
    <w:rsid w:val="0029505A"/>
    <w:rsid w:val="0029524C"/>
    <w:rsid w:val="002958B8"/>
    <w:rsid w:val="00295F12"/>
    <w:rsid w:val="00296613"/>
    <w:rsid w:val="002972FC"/>
    <w:rsid w:val="00297462"/>
    <w:rsid w:val="0029774F"/>
    <w:rsid w:val="00297A41"/>
    <w:rsid w:val="00297CA9"/>
    <w:rsid w:val="00297EC6"/>
    <w:rsid w:val="002A0138"/>
    <w:rsid w:val="002A0AED"/>
    <w:rsid w:val="002A13AD"/>
    <w:rsid w:val="002A19CA"/>
    <w:rsid w:val="002A2754"/>
    <w:rsid w:val="002A289B"/>
    <w:rsid w:val="002A307B"/>
    <w:rsid w:val="002A314B"/>
    <w:rsid w:val="002A36DE"/>
    <w:rsid w:val="002A38F1"/>
    <w:rsid w:val="002A3DA4"/>
    <w:rsid w:val="002A4235"/>
    <w:rsid w:val="002A4489"/>
    <w:rsid w:val="002A4B40"/>
    <w:rsid w:val="002A4CF9"/>
    <w:rsid w:val="002A4DF9"/>
    <w:rsid w:val="002A5358"/>
    <w:rsid w:val="002A5749"/>
    <w:rsid w:val="002A5D8B"/>
    <w:rsid w:val="002A65E6"/>
    <w:rsid w:val="002A67CE"/>
    <w:rsid w:val="002A6829"/>
    <w:rsid w:val="002A6C11"/>
    <w:rsid w:val="002A6C41"/>
    <w:rsid w:val="002A6CDD"/>
    <w:rsid w:val="002A6FC7"/>
    <w:rsid w:val="002A703C"/>
    <w:rsid w:val="002A70BB"/>
    <w:rsid w:val="002A7217"/>
    <w:rsid w:val="002A783B"/>
    <w:rsid w:val="002A7A8B"/>
    <w:rsid w:val="002A7AC5"/>
    <w:rsid w:val="002A7DF3"/>
    <w:rsid w:val="002B00B5"/>
    <w:rsid w:val="002B0CFA"/>
    <w:rsid w:val="002B131E"/>
    <w:rsid w:val="002B171F"/>
    <w:rsid w:val="002B1C26"/>
    <w:rsid w:val="002B1C2D"/>
    <w:rsid w:val="002B1DB7"/>
    <w:rsid w:val="002B1DE7"/>
    <w:rsid w:val="002B1F25"/>
    <w:rsid w:val="002B2019"/>
    <w:rsid w:val="002B2336"/>
    <w:rsid w:val="002B234F"/>
    <w:rsid w:val="002B2563"/>
    <w:rsid w:val="002B2584"/>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2F5"/>
    <w:rsid w:val="002C2477"/>
    <w:rsid w:val="002C25A0"/>
    <w:rsid w:val="002C2715"/>
    <w:rsid w:val="002C282D"/>
    <w:rsid w:val="002C296E"/>
    <w:rsid w:val="002C2E8E"/>
    <w:rsid w:val="002C321C"/>
    <w:rsid w:val="002C3384"/>
    <w:rsid w:val="002C3560"/>
    <w:rsid w:val="002C35FF"/>
    <w:rsid w:val="002C3EFD"/>
    <w:rsid w:val="002C407B"/>
    <w:rsid w:val="002C4FEB"/>
    <w:rsid w:val="002C5235"/>
    <w:rsid w:val="002C536C"/>
    <w:rsid w:val="002C555C"/>
    <w:rsid w:val="002C5995"/>
    <w:rsid w:val="002C5C4E"/>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8C"/>
    <w:rsid w:val="002D1EEC"/>
    <w:rsid w:val="002D1F56"/>
    <w:rsid w:val="002D212B"/>
    <w:rsid w:val="002D2298"/>
    <w:rsid w:val="002D23E1"/>
    <w:rsid w:val="002D23FC"/>
    <w:rsid w:val="002D27CA"/>
    <w:rsid w:val="002D2DFE"/>
    <w:rsid w:val="002D39BD"/>
    <w:rsid w:val="002D3B57"/>
    <w:rsid w:val="002D3F88"/>
    <w:rsid w:val="002D4193"/>
    <w:rsid w:val="002D4531"/>
    <w:rsid w:val="002D468C"/>
    <w:rsid w:val="002D47E6"/>
    <w:rsid w:val="002D4B67"/>
    <w:rsid w:val="002D5353"/>
    <w:rsid w:val="002D5398"/>
    <w:rsid w:val="002D5584"/>
    <w:rsid w:val="002D5767"/>
    <w:rsid w:val="002D5B1D"/>
    <w:rsid w:val="002D5C6E"/>
    <w:rsid w:val="002D635E"/>
    <w:rsid w:val="002D63C7"/>
    <w:rsid w:val="002D65F7"/>
    <w:rsid w:val="002D66F5"/>
    <w:rsid w:val="002D68CD"/>
    <w:rsid w:val="002D6A84"/>
    <w:rsid w:val="002D6B86"/>
    <w:rsid w:val="002D6B9C"/>
    <w:rsid w:val="002D6C05"/>
    <w:rsid w:val="002D70B7"/>
    <w:rsid w:val="002D76E6"/>
    <w:rsid w:val="002D78C2"/>
    <w:rsid w:val="002D7C5A"/>
    <w:rsid w:val="002E0210"/>
    <w:rsid w:val="002E0666"/>
    <w:rsid w:val="002E0821"/>
    <w:rsid w:val="002E0AD2"/>
    <w:rsid w:val="002E0CE5"/>
    <w:rsid w:val="002E18B5"/>
    <w:rsid w:val="002E18FF"/>
    <w:rsid w:val="002E2335"/>
    <w:rsid w:val="002E23C3"/>
    <w:rsid w:val="002E2FCE"/>
    <w:rsid w:val="002E3600"/>
    <w:rsid w:val="002E37F7"/>
    <w:rsid w:val="002E3891"/>
    <w:rsid w:val="002E3909"/>
    <w:rsid w:val="002E3E90"/>
    <w:rsid w:val="002E3EF4"/>
    <w:rsid w:val="002E3F9E"/>
    <w:rsid w:val="002E429F"/>
    <w:rsid w:val="002E479B"/>
    <w:rsid w:val="002E4943"/>
    <w:rsid w:val="002E49BC"/>
    <w:rsid w:val="002E49CB"/>
    <w:rsid w:val="002E4E56"/>
    <w:rsid w:val="002E505A"/>
    <w:rsid w:val="002E52AF"/>
    <w:rsid w:val="002E52CC"/>
    <w:rsid w:val="002E538B"/>
    <w:rsid w:val="002E5553"/>
    <w:rsid w:val="002E5808"/>
    <w:rsid w:val="002E584F"/>
    <w:rsid w:val="002E58C5"/>
    <w:rsid w:val="002E595B"/>
    <w:rsid w:val="002E5B9E"/>
    <w:rsid w:val="002E6B7A"/>
    <w:rsid w:val="002E6DC0"/>
    <w:rsid w:val="002E7001"/>
    <w:rsid w:val="002E7991"/>
    <w:rsid w:val="002E7A32"/>
    <w:rsid w:val="002E7EE9"/>
    <w:rsid w:val="002F0143"/>
    <w:rsid w:val="002F0A6E"/>
    <w:rsid w:val="002F0BDE"/>
    <w:rsid w:val="002F0BF5"/>
    <w:rsid w:val="002F0E72"/>
    <w:rsid w:val="002F1786"/>
    <w:rsid w:val="002F18E5"/>
    <w:rsid w:val="002F1D03"/>
    <w:rsid w:val="002F1ECC"/>
    <w:rsid w:val="002F1F83"/>
    <w:rsid w:val="002F25E9"/>
    <w:rsid w:val="002F3E23"/>
    <w:rsid w:val="002F4165"/>
    <w:rsid w:val="002F44C2"/>
    <w:rsid w:val="002F4916"/>
    <w:rsid w:val="002F4B98"/>
    <w:rsid w:val="002F4CF0"/>
    <w:rsid w:val="002F4DA2"/>
    <w:rsid w:val="002F4F88"/>
    <w:rsid w:val="002F4FB6"/>
    <w:rsid w:val="002F5202"/>
    <w:rsid w:val="002F57C5"/>
    <w:rsid w:val="002F57C9"/>
    <w:rsid w:val="002F5CA3"/>
    <w:rsid w:val="002F5DE3"/>
    <w:rsid w:val="002F6632"/>
    <w:rsid w:val="002F66EB"/>
    <w:rsid w:val="002F6A05"/>
    <w:rsid w:val="002F6C77"/>
    <w:rsid w:val="002F71D3"/>
    <w:rsid w:val="002F7537"/>
    <w:rsid w:val="002F76E9"/>
    <w:rsid w:val="002F7CCB"/>
    <w:rsid w:val="002F7E42"/>
    <w:rsid w:val="002F7F6A"/>
    <w:rsid w:val="00300224"/>
    <w:rsid w:val="003002D2"/>
    <w:rsid w:val="0030034E"/>
    <w:rsid w:val="003003E2"/>
    <w:rsid w:val="00300640"/>
    <w:rsid w:val="00300778"/>
    <w:rsid w:val="00300B22"/>
    <w:rsid w:val="00301198"/>
    <w:rsid w:val="0030152A"/>
    <w:rsid w:val="0030153A"/>
    <w:rsid w:val="003015B7"/>
    <w:rsid w:val="0030160D"/>
    <w:rsid w:val="003017BE"/>
    <w:rsid w:val="00301B40"/>
    <w:rsid w:val="00301C03"/>
    <w:rsid w:val="00301EAE"/>
    <w:rsid w:val="00302572"/>
    <w:rsid w:val="003027A8"/>
    <w:rsid w:val="00302A79"/>
    <w:rsid w:val="00302C18"/>
    <w:rsid w:val="00302C1B"/>
    <w:rsid w:val="003034D5"/>
    <w:rsid w:val="00303661"/>
    <w:rsid w:val="00303961"/>
    <w:rsid w:val="00303BD5"/>
    <w:rsid w:val="00303CCE"/>
    <w:rsid w:val="00303E3A"/>
    <w:rsid w:val="00303E4B"/>
    <w:rsid w:val="003043D2"/>
    <w:rsid w:val="003044A7"/>
    <w:rsid w:val="0030460D"/>
    <w:rsid w:val="00304CC8"/>
    <w:rsid w:val="00305119"/>
    <w:rsid w:val="00305AF5"/>
    <w:rsid w:val="00306030"/>
    <w:rsid w:val="003066EA"/>
    <w:rsid w:val="00306780"/>
    <w:rsid w:val="00306796"/>
    <w:rsid w:val="00306B0C"/>
    <w:rsid w:val="00307282"/>
    <w:rsid w:val="00307581"/>
    <w:rsid w:val="00307C36"/>
    <w:rsid w:val="00307DE3"/>
    <w:rsid w:val="00307EC4"/>
    <w:rsid w:val="00307EE7"/>
    <w:rsid w:val="00310A6E"/>
    <w:rsid w:val="00310C81"/>
    <w:rsid w:val="00310F51"/>
    <w:rsid w:val="00310FC1"/>
    <w:rsid w:val="003114B3"/>
    <w:rsid w:val="0031156B"/>
    <w:rsid w:val="00311949"/>
    <w:rsid w:val="00311AEC"/>
    <w:rsid w:val="00312073"/>
    <w:rsid w:val="00312320"/>
    <w:rsid w:val="00312916"/>
    <w:rsid w:val="003132BD"/>
    <w:rsid w:val="00313432"/>
    <w:rsid w:val="00313587"/>
    <w:rsid w:val="0031368F"/>
    <w:rsid w:val="00313AA4"/>
    <w:rsid w:val="00313DD3"/>
    <w:rsid w:val="003140E6"/>
    <w:rsid w:val="00314485"/>
    <w:rsid w:val="003145C4"/>
    <w:rsid w:val="00314EA8"/>
    <w:rsid w:val="00315133"/>
    <w:rsid w:val="00315235"/>
    <w:rsid w:val="0031528F"/>
    <w:rsid w:val="0031535C"/>
    <w:rsid w:val="00315585"/>
    <w:rsid w:val="00315622"/>
    <w:rsid w:val="00315855"/>
    <w:rsid w:val="0031587E"/>
    <w:rsid w:val="00315BCE"/>
    <w:rsid w:val="00315CFC"/>
    <w:rsid w:val="00315F65"/>
    <w:rsid w:val="00316021"/>
    <w:rsid w:val="00316B98"/>
    <w:rsid w:val="00316DD4"/>
    <w:rsid w:val="00316EE5"/>
    <w:rsid w:val="003177C7"/>
    <w:rsid w:val="00317B03"/>
    <w:rsid w:val="00317B60"/>
    <w:rsid w:val="003201D3"/>
    <w:rsid w:val="00320B44"/>
    <w:rsid w:val="00320BF6"/>
    <w:rsid w:val="00320D1D"/>
    <w:rsid w:val="00320E0A"/>
    <w:rsid w:val="00321131"/>
    <w:rsid w:val="00321137"/>
    <w:rsid w:val="003217EF"/>
    <w:rsid w:val="003229CA"/>
    <w:rsid w:val="00323063"/>
    <w:rsid w:val="003234E6"/>
    <w:rsid w:val="0032380A"/>
    <w:rsid w:val="00323975"/>
    <w:rsid w:val="00323CCC"/>
    <w:rsid w:val="0032407D"/>
    <w:rsid w:val="00324330"/>
    <w:rsid w:val="00324361"/>
    <w:rsid w:val="003243D5"/>
    <w:rsid w:val="003246BE"/>
    <w:rsid w:val="003248D4"/>
    <w:rsid w:val="0032492D"/>
    <w:rsid w:val="00324C65"/>
    <w:rsid w:val="00324E02"/>
    <w:rsid w:val="003251E1"/>
    <w:rsid w:val="003255AE"/>
    <w:rsid w:val="00325B4F"/>
    <w:rsid w:val="00325C0C"/>
    <w:rsid w:val="00326085"/>
    <w:rsid w:val="003260D0"/>
    <w:rsid w:val="0032673B"/>
    <w:rsid w:val="00327052"/>
    <w:rsid w:val="00327485"/>
    <w:rsid w:val="003274B6"/>
    <w:rsid w:val="00327FD3"/>
    <w:rsid w:val="003300E9"/>
    <w:rsid w:val="0033013A"/>
    <w:rsid w:val="0033021B"/>
    <w:rsid w:val="00330302"/>
    <w:rsid w:val="00330504"/>
    <w:rsid w:val="00330A9E"/>
    <w:rsid w:val="00330F50"/>
    <w:rsid w:val="00331509"/>
    <w:rsid w:val="00331590"/>
    <w:rsid w:val="003316FD"/>
    <w:rsid w:val="00331705"/>
    <w:rsid w:val="003319CC"/>
    <w:rsid w:val="00331DB9"/>
    <w:rsid w:val="00332131"/>
    <w:rsid w:val="0033220C"/>
    <w:rsid w:val="00332539"/>
    <w:rsid w:val="003327A3"/>
    <w:rsid w:val="00332B70"/>
    <w:rsid w:val="00332CA3"/>
    <w:rsid w:val="00332CF8"/>
    <w:rsid w:val="003331BF"/>
    <w:rsid w:val="003331F6"/>
    <w:rsid w:val="003334C7"/>
    <w:rsid w:val="003335F7"/>
    <w:rsid w:val="0033364B"/>
    <w:rsid w:val="003336C5"/>
    <w:rsid w:val="003338F4"/>
    <w:rsid w:val="00334389"/>
    <w:rsid w:val="00334614"/>
    <w:rsid w:val="00334747"/>
    <w:rsid w:val="00334955"/>
    <w:rsid w:val="00334ED7"/>
    <w:rsid w:val="003352A6"/>
    <w:rsid w:val="00335A0C"/>
    <w:rsid w:val="00335E10"/>
    <w:rsid w:val="00335E67"/>
    <w:rsid w:val="0033625B"/>
    <w:rsid w:val="003363DA"/>
    <w:rsid w:val="003365F6"/>
    <w:rsid w:val="00336657"/>
    <w:rsid w:val="003368F1"/>
    <w:rsid w:val="00336A3D"/>
    <w:rsid w:val="00336F65"/>
    <w:rsid w:val="003370FB"/>
    <w:rsid w:val="0033737D"/>
    <w:rsid w:val="0033784C"/>
    <w:rsid w:val="0033793B"/>
    <w:rsid w:val="00337980"/>
    <w:rsid w:val="00337989"/>
    <w:rsid w:val="00337A86"/>
    <w:rsid w:val="00337CD7"/>
    <w:rsid w:val="00337FAB"/>
    <w:rsid w:val="00340C4D"/>
    <w:rsid w:val="00340FCC"/>
    <w:rsid w:val="00341197"/>
    <w:rsid w:val="00341DB7"/>
    <w:rsid w:val="00341DE0"/>
    <w:rsid w:val="003420E0"/>
    <w:rsid w:val="00342173"/>
    <w:rsid w:val="00342444"/>
    <w:rsid w:val="003428F3"/>
    <w:rsid w:val="00342C49"/>
    <w:rsid w:val="00342D06"/>
    <w:rsid w:val="0034368A"/>
    <w:rsid w:val="00343B7B"/>
    <w:rsid w:val="003440D7"/>
    <w:rsid w:val="003440FE"/>
    <w:rsid w:val="003446A9"/>
    <w:rsid w:val="00344756"/>
    <w:rsid w:val="00344976"/>
    <w:rsid w:val="00344C80"/>
    <w:rsid w:val="00344D5B"/>
    <w:rsid w:val="00344FFD"/>
    <w:rsid w:val="0034574D"/>
    <w:rsid w:val="00345B5F"/>
    <w:rsid w:val="00345C52"/>
    <w:rsid w:val="003468F1"/>
    <w:rsid w:val="00346B3F"/>
    <w:rsid w:val="00346F16"/>
    <w:rsid w:val="00346F99"/>
    <w:rsid w:val="0034750A"/>
    <w:rsid w:val="00347BA8"/>
    <w:rsid w:val="00350C48"/>
    <w:rsid w:val="00350E09"/>
    <w:rsid w:val="003510E4"/>
    <w:rsid w:val="003511D3"/>
    <w:rsid w:val="00351B24"/>
    <w:rsid w:val="00351B63"/>
    <w:rsid w:val="0035207E"/>
    <w:rsid w:val="00352130"/>
    <w:rsid w:val="00352289"/>
    <w:rsid w:val="003528B9"/>
    <w:rsid w:val="00352C21"/>
    <w:rsid w:val="00353573"/>
    <w:rsid w:val="00353707"/>
    <w:rsid w:val="00353747"/>
    <w:rsid w:val="0035412D"/>
    <w:rsid w:val="00354216"/>
    <w:rsid w:val="003542C9"/>
    <w:rsid w:val="00354841"/>
    <w:rsid w:val="00354EFD"/>
    <w:rsid w:val="00354F38"/>
    <w:rsid w:val="00354F4F"/>
    <w:rsid w:val="00355323"/>
    <w:rsid w:val="00355523"/>
    <w:rsid w:val="003555CC"/>
    <w:rsid w:val="00355938"/>
    <w:rsid w:val="00355A20"/>
    <w:rsid w:val="00355FFB"/>
    <w:rsid w:val="003561B4"/>
    <w:rsid w:val="003574ED"/>
    <w:rsid w:val="003576A7"/>
    <w:rsid w:val="003576FA"/>
    <w:rsid w:val="00357BD9"/>
    <w:rsid w:val="0036096A"/>
    <w:rsid w:val="00360B61"/>
    <w:rsid w:val="00360C31"/>
    <w:rsid w:val="00360F3F"/>
    <w:rsid w:val="00361287"/>
    <w:rsid w:val="0036145D"/>
    <w:rsid w:val="00361F2F"/>
    <w:rsid w:val="00361FBC"/>
    <w:rsid w:val="003628F9"/>
    <w:rsid w:val="00362BF3"/>
    <w:rsid w:val="00362D3F"/>
    <w:rsid w:val="00362E3A"/>
    <w:rsid w:val="003630B0"/>
    <w:rsid w:val="00363120"/>
    <w:rsid w:val="00363532"/>
    <w:rsid w:val="00363749"/>
    <w:rsid w:val="00363763"/>
    <w:rsid w:val="0036393F"/>
    <w:rsid w:val="00363BBC"/>
    <w:rsid w:val="00364154"/>
    <w:rsid w:val="003643B4"/>
    <w:rsid w:val="00364484"/>
    <w:rsid w:val="003649FB"/>
    <w:rsid w:val="00364A2F"/>
    <w:rsid w:val="00364AA6"/>
    <w:rsid w:val="00364CA5"/>
    <w:rsid w:val="00366099"/>
    <w:rsid w:val="00366470"/>
    <w:rsid w:val="003664CB"/>
    <w:rsid w:val="003669E5"/>
    <w:rsid w:val="00367636"/>
    <w:rsid w:val="00367673"/>
    <w:rsid w:val="00367E74"/>
    <w:rsid w:val="00370617"/>
    <w:rsid w:val="00370901"/>
    <w:rsid w:val="003709D8"/>
    <w:rsid w:val="00370D02"/>
    <w:rsid w:val="00370EBE"/>
    <w:rsid w:val="003713EB"/>
    <w:rsid w:val="00371499"/>
    <w:rsid w:val="00371C1B"/>
    <w:rsid w:val="00371D63"/>
    <w:rsid w:val="003728DE"/>
    <w:rsid w:val="00372B52"/>
    <w:rsid w:val="00372C3C"/>
    <w:rsid w:val="00373317"/>
    <w:rsid w:val="0037344B"/>
    <w:rsid w:val="0037345D"/>
    <w:rsid w:val="0037377A"/>
    <w:rsid w:val="00373994"/>
    <w:rsid w:val="00373A4D"/>
    <w:rsid w:val="00373D12"/>
    <w:rsid w:val="00373EE2"/>
    <w:rsid w:val="00374140"/>
    <w:rsid w:val="00374298"/>
    <w:rsid w:val="00374FE3"/>
    <w:rsid w:val="0037511C"/>
    <w:rsid w:val="003751ED"/>
    <w:rsid w:val="003752C3"/>
    <w:rsid w:val="003752DA"/>
    <w:rsid w:val="003752E2"/>
    <w:rsid w:val="0037615F"/>
    <w:rsid w:val="003765AD"/>
    <w:rsid w:val="00377171"/>
    <w:rsid w:val="003772CC"/>
    <w:rsid w:val="0037763B"/>
    <w:rsid w:val="00377690"/>
    <w:rsid w:val="00377A51"/>
    <w:rsid w:val="00377E6C"/>
    <w:rsid w:val="00377F06"/>
    <w:rsid w:val="00377F1B"/>
    <w:rsid w:val="003807EF"/>
    <w:rsid w:val="00380901"/>
    <w:rsid w:val="00380984"/>
    <w:rsid w:val="00380A99"/>
    <w:rsid w:val="00380BA7"/>
    <w:rsid w:val="00380DB7"/>
    <w:rsid w:val="00380E47"/>
    <w:rsid w:val="003810BB"/>
    <w:rsid w:val="0038125D"/>
    <w:rsid w:val="00381327"/>
    <w:rsid w:val="00381337"/>
    <w:rsid w:val="00381D36"/>
    <w:rsid w:val="00382150"/>
    <w:rsid w:val="00382225"/>
    <w:rsid w:val="003823DC"/>
    <w:rsid w:val="0038300B"/>
    <w:rsid w:val="003832A8"/>
    <w:rsid w:val="003833EC"/>
    <w:rsid w:val="00383499"/>
    <w:rsid w:val="00383CF0"/>
    <w:rsid w:val="00383D60"/>
    <w:rsid w:val="00383FA3"/>
    <w:rsid w:val="0038434D"/>
    <w:rsid w:val="003845A7"/>
    <w:rsid w:val="003846E5"/>
    <w:rsid w:val="003851B1"/>
    <w:rsid w:val="0038522C"/>
    <w:rsid w:val="003857BF"/>
    <w:rsid w:val="00385DC0"/>
    <w:rsid w:val="00386137"/>
    <w:rsid w:val="003866A9"/>
    <w:rsid w:val="003868F9"/>
    <w:rsid w:val="00386C52"/>
    <w:rsid w:val="00386CB8"/>
    <w:rsid w:val="00386DE5"/>
    <w:rsid w:val="00386F64"/>
    <w:rsid w:val="003870F1"/>
    <w:rsid w:val="003873E1"/>
    <w:rsid w:val="00387788"/>
    <w:rsid w:val="00387B23"/>
    <w:rsid w:val="00387EF4"/>
    <w:rsid w:val="00387F59"/>
    <w:rsid w:val="003901B7"/>
    <w:rsid w:val="00390432"/>
    <w:rsid w:val="00390F45"/>
    <w:rsid w:val="00391137"/>
    <w:rsid w:val="00391E78"/>
    <w:rsid w:val="00391F27"/>
    <w:rsid w:val="003920B2"/>
    <w:rsid w:val="0039218D"/>
    <w:rsid w:val="003926B7"/>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6F25"/>
    <w:rsid w:val="003973A1"/>
    <w:rsid w:val="00397703"/>
    <w:rsid w:val="0039796C"/>
    <w:rsid w:val="00397E67"/>
    <w:rsid w:val="00397F27"/>
    <w:rsid w:val="003A0227"/>
    <w:rsid w:val="003A024F"/>
    <w:rsid w:val="003A036C"/>
    <w:rsid w:val="003A038B"/>
    <w:rsid w:val="003A054A"/>
    <w:rsid w:val="003A058B"/>
    <w:rsid w:val="003A07AC"/>
    <w:rsid w:val="003A0A73"/>
    <w:rsid w:val="003A0F29"/>
    <w:rsid w:val="003A122E"/>
    <w:rsid w:val="003A13C5"/>
    <w:rsid w:val="003A143A"/>
    <w:rsid w:val="003A1988"/>
    <w:rsid w:val="003A1F80"/>
    <w:rsid w:val="003A281D"/>
    <w:rsid w:val="003A2A8A"/>
    <w:rsid w:val="003A2A8F"/>
    <w:rsid w:val="003A2B1C"/>
    <w:rsid w:val="003A2BFD"/>
    <w:rsid w:val="003A2D2C"/>
    <w:rsid w:val="003A30BD"/>
    <w:rsid w:val="003A34C6"/>
    <w:rsid w:val="003A3620"/>
    <w:rsid w:val="003A37BF"/>
    <w:rsid w:val="003A3AE7"/>
    <w:rsid w:val="003A3B9B"/>
    <w:rsid w:val="003A3E07"/>
    <w:rsid w:val="003A444D"/>
    <w:rsid w:val="003A4505"/>
    <w:rsid w:val="003A4BEB"/>
    <w:rsid w:val="003A4EF7"/>
    <w:rsid w:val="003A5365"/>
    <w:rsid w:val="003A546D"/>
    <w:rsid w:val="003A5868"/>
    <w:rsid w:val="003A5DAC"/>
    <w:rsid w:val="003A634F"/>
    <w:rsid w:val="003A6451"/>
    <w:rsid w:val="003A64FA"/>
    <w:rsid w:val="003A6CE9"/>
    <w:rsid w:val="003A6D48"/>
    <w:rsid w:val="003A7910"/>
    <w:rsid w:val="003A79F1"/>
    <w:rsid w:val="003A7B3E"/>
    <w:rsid w:val="003A7CB5"/>
    <w:rsid w:val="003A7CCC"/>
    <w:rsid w:val="003A7D28"/>
    <w:rsid w:val="003A7D9F"/>
    <w:rsid w:val="003B0339"/>
    <w:rsid w:val="003B0406"/>
    <w:rsid w:val="003B061E"/>
    <w:rsid w:val="003B06BF"/>
    <w:rsid w:val="003B0724"/>
    <w:rsid w:val="003B12B7"/>
    <w:rsid w:val="003B148B"/>
    <w:rsid w:val="003B148C"/>
    <w:rsid w:val="003B1774"/>
    <w:rsid w:val="003B26F9"/>
    <w:rsid w:val="003B2E3A"/>
    <w:rsid w:val="003B32F7"/>
    <w:rsid w:val="003B34B3"/>
    <w:rsid w:val="003B3E59"/>
    <w:rsid w:val="003B3F64"/>
    <w:rsid w:val="003B4022"/>
    <w:rsid w:val="003B430A"/>
    <w:rsid w:val="003B4343"/>
    <w:rsid w:val="003B4465"/>
    <w:rsid w:val="003B44E6"/>
    <w:rsid w:val="003B47B2"/>
    <w:rsid w:val="003B482F"/>
    <w:rsid w:val="003B4B56"/>
    <w:rsid w:val="003B4BE8"/>
    <w:rsid w:val="003B4E07"/>
    <w:rsid w:val="003B5119"/>
    <w:rsid w:val="003B538D"/>
    <w:rsid w:val="003B53AB"/>
    <w:rsid w:val="003B53CC"/>
    <w:rsid w:val="003B5AD3"/>
    <w:rsid w:val="003B5DE9"/>
    <w:rsid w:val="003B5FA4"/>
    <w:rsid w:val="003B61E9"/>
    <w:rsid w:val="003B6345"/>
    <w:rsid w:val="003B6539"/>
    <w:rsid w:val="003B6F54"/>
    <w:rsid w:val="003B712E"/>
    <w:rsid w:val="003B735C"/>
    <w:rsid w:val="003B7430"/>
    <w:rsid w:val="003B77BA"/>
    <w:rsid w:val="003B7EC7"/>
    <w:rsid w:val="003C0482"/>
    <w:rsid w:val="003C05CC"/>
    <w:rsid w:val="003C091E"/>
    <w:rsid w:val="003C09E7"/>
    <w:rsid w:val="003C0BED"/>
    <w:rsid w:val="003C16C4"/>
    <w:rsid w:val="003C18AD"/>
    <w:rsid w:val="003C1EA3"/>
    <w:rsid w:val="003C20D3"/>
    <w:rsid w:val="003C217F"/>
    <w:rsid w:val="003C2217"/>
    <w:rsid w:val="003C2260"/>
    <w:rsid w:val="003C2437"/>
    <w:rsid w:val="003C2AA7"/>
    <w:rsid w:val="003C2CA4"/>
    <w:rsid w:val="003C2E9B"/>
    <w:rsid w:val="003C3368"/>
    <w:rsid w:val="003C36BA"/>
    <w:rsid w:val="003C38BD"/>
    <w:rsid w:val="003C3A14"/>
    <w:rsid w:val="003C3BC2"/>
    <w:rsid w:val="003C3C33"/>
    <w:rsid w:val="003C3F27"/>
    <w:rsid w:val="003C4209"/>
    <w:rsid w:val="003C474B"/>
    <w:rsid w:val="003C48D6"/>
    <w:rsid w:val="003C5099"/>
    <w:rsid w:val="003C50AA"/>
    <w:rsid w:val="003C5AF6"/>
    <w:rsid w:val="003C5C56"/>
    <w:rsid w:val="003C6139"/>
    <w:rsid w:val="003C62D6"/>
    <w:rsid w:val="003C673F"/>
    <w:rsid w:val="003C693E"/>
    <w:rsid w:val="003C6A86"/>
    <w:rsid w:val="003C6B7E"/>
    <w:rsid w:val="003C71FE"/>
    <w:rsid w:val="003C7B87"/>
    <w:rsid w:val="003C7ED1"/>
    <w:rsid w:val="003D0360"/>
    <w:rsid w:val="003D0BC7"/>
    <w:rsid w:val="003D0CA7"/>
    <w:rsid w:val="003D1288"/>
    <w:rsid w:val="003D12AE"/>
    <w:rsid w:val="003D13C5"/>
    <w:rsid w:val="003D142B"/>
    <w:rsid w:val="003D1C71"/>
    <w:rsid w:val="003D1E04"/>
    <w:rsid w:val="003D2387"/>
    <w:rsid w:val="003D25C4"/>
    <w:rsid w:val="003D2804"/>
    <w:rsid w:val="003D2BAA"/>
    <w:rsid w:val="003D2C4D"/>
    <w:rsid w:val="003D3447"/>
    <w:rsid w:val="003D3468"/>
    <w:rsid w:val="003D357E"/>
    <w:rsid w:val="003D3695"/>
    <w:rsid w:val="003D3F0D"/>
    <w:rsid w:val="003D4055"/>
    <w:rsid w:val="003D416E"/>
    <w:rsid w:val="003D4384"/>
    <w:rsid w:val="003D4483"/>
    <w:rsid w:val="003D46E1"/>
    <w:rsid w:val="003D4C15"/>
    <w:rsid w:val="003D4DC8"/>
    <w:rsid w:val="003D4FE1"/>
    <w:rsid w:val="003D545B"/>
    <w:rsid w:val="003D5476"/>
    <w:rsid w:val="003D555C"/>
    <w:rsid w:val="003D5A45"/>
    <w:rsid w:val="003D5EA3"/>
    <w:rsid w:val="003D6113"/>
    <w:rsid w:val="003D6245"/>
    <w:rsid w:val="003D6567"/>
    <w:rsid w:val="003D666D"/>
    <w:rsid w:val="003D6760"/>
    <w:rsid w:val="003D69BC"/>
    <w:rsid w:val="003D6A16"/>
    <w:rsid w:val="003D6AA6"/>
    <w:rsid w:val="003D75A3"/>
    <w:rsid w:val="003D7644"/>
    <w:rsid w:val="003D76D7"/>
    <w:rsid w:val="003D7ECF"/>
    <w:rsid w:val="003D7EE9"/>
    <w:rsid w:val="003E0B36"/>
    <w:rsid w:val="003E0E29"/>
    <w:rsid w:val="003E106A"/>
    <w:rsid w:val="003E12A8"/>
    <w:rsid w:val="003E13A8"/>
    <w:rsid w:val="003E17AF"/>
    <w:rsid w:val="003E1E9A"/>
    <w:rsid w:val="003E1FB7"/>
    <w:rsid w:val="003E22D4"/>
    <w:rsid w:val="003E24BD"/>
    <w:rsid w:val="003E2C4B"/>
    <w:rsid w:val="003E313F"/>
    <w:rsid w:val="003E3643"/>
    <w:rsid w:val="003E39F6"/>
    <w:rsid w:val="003E3B1B"/>
    <w:rsid w:val="003E3E59"/>
    <w:rsid w:val="003E4332"/>
    <w:rsid w:val="003E4630"/>
    <w:rsid w:val="003E514F"/>
    <w:rsid w:val="003E5442"/>
    <w:rsid w:val="003E5637"/>
    <w:rsid w:val="003E5AAB"/>
    <w:rsid w:val="003E6066"/>
    <w:rsid w:val="003E60CA"/>
    <w:rsid w:val="003E6458"/>
    <w:rsid w:val="003E690B"/>
    <w:rsid w:val="003E6917"/>
    <w:rsid w:val="003E6A4C"/>
    <w:rsid w:val="003E6CA0"/>
    <w:rsid w:val="003E724B"/>
    <w:rsid w:val="003E7389"/>
    <w:rsid w:val="003E7525"/>
    <w:rsid w:val="003E7618"/>
    <w:rsid w:val="003E7784"/>
    <w:rsid w:val="003E7D8F"/>
    <w:rsid w:val="003F002F"/>
    <w:rsid w:val="003F0154"/>
    <w:rsid w:val="003F0989"/>
    <w:rsid w:val="003F0C86"/>
    <w:rsid w:val="003F1131"/>
    <w:rsid w:val="003F13AC"/>
    <w:rsid w:val="003F1523"/>
    <w:rsid w:val="003F168A"/>
    <w:rsid w:val="003F183B"/>
    <w:rsid w:val="003F1886"/>
    <w:rsid w:val="003F19DB"/>
    <w:rsid w:val="003F1A89"/>
    <w:rsid w:val="003F2140"/>
    <w:rsid w:val="003F264D"/>
    <w:rsid w:val="003F2934"/>
    <w:rsid w:val="003F2BE4"/>
    <w:rsid w:val="003F2D3A"/>
    <w:rsid w:val="003F2ECC"/>
    <w:rsid w:val="003F2EDD"/>
    <w:rsid w:val="003F36B9"/>
    <w:rsid w:val="003F385A"/>
    <w:rsid w:val="003F3912"/>
    <w:rsid w:val="003F3984"/>
    <w:rsid w:val="003F44F5"/>
    <w:rsid w:val="003F46E9"/>
    <w:rsid w:val="003F47E2"/>
    <w:rsid w:val="003F4A93"/>
    <w:rsid w:val="003F4C9C"/>
    <w:rsid w:val="003F4DE2"/>
    <w:rsid w:val="003F4E79"/>
    <w:rsid w:val="003F4FED"/>
    <w:rsid w:val="003F524E"/>
    <w:rsid w:val="003F557A"/>
    <w:rsid w:val="003F5644"/>
    <w:rsid w:val="003F5720"/>
    <w:rsid w:val="003F5AAB"/>
    <w:rsid w:val="003F5C95"/>
    <w:rsid w:val="003F6017"/>
    <w:rsid w:val="003F635B"/>
    <w:rsid w:val="003F6413"/>
    <w:rsid w:val="003F6842"/>
    <w:rsid w:val="003F6B4D"/>
    <w:rsid w:val="003F6C61"/>
    <w:rsid w:val="003F6E4F"/>
    <w:rsid w:val="003F7759"/>
    <w:rsid w:val="003F7913"/>
    <w:rsid w:val="003F7B68"/>
    <w:rsid w:val="003F7E66"/>
    <w:rsid w:val="003F7ED5"/>
    <w:rsid w:val="0040016A"/>
    <w:rsid w:val="004002A8"/>
    <w:rsid w:val="0040072D"/>
    <w:rsid w:val="00400760"/>
    <w:rsid w:val="00400A90"/>
    <w:rsid w:val="00400B9D"/>
    <w:rsid w:val="0040102D"/>
    <w:rsid w:val="004010B3"/>
    <w:rsid w:val="00401465"/>
    <w:rsid w:val="00401E9C"/>
    <w:rsid w:val="00401F8F"/>
    <w:rsid w:val="00402188"/>
    <w:rsid w:val="004023E3"/>
    <w:rsid w:val="0040251E"/>
    <w:rsid w:val="004025AC"/>
    <w:rsid w:val="0040281F"/>
    <w:rsid w:val="00402AAA"/>
    <w:rsid w:val="00402F65"/>
    <w:rsid w:val="00402F90"/>
    <w:rsid w:val="00403185"/>
    <w:rsid w:val="004047EE"/>
    <w:rsid w:val="00404F28"/>
    <w:rsid w:val="00405163"/>
    <w:rsid w:val="004053B7"/>
    <w:rsid w:val="00405498"/>
    <w:rsid w:val="0040559C"/>
    <w:rsid w:val="004055CD"/>
    <w:rsid w:val="0040572F"/>
    <w:rsid w:val="00405BA7"/>
    <w:rsid w:val="00405BAA"/>
    <w:rsid w:val="00406230"/>
    <w:rsid w:val="004062FF"/>
    <w:rsid w:val="0040631B"/>
    <w:rsid w:val="00406554"/>
    <w:rsid w:val="00406619"/>
    <w:rsid w:val="004066D2"/>
    <w:rsid w:val="004068A4"/>
    <w:rsid w:val="00406C2B"/>
    <w:rsid w:val="00406E30"/>
    <w:rsid w:val="00406E7C"/>
    <w:rsid w:val="004070DD"/>
    <w:rsid w:val="004072D9"/>
    <w:rsid w:val="004072DB"/>
    <w:rsid w:val="0040753A"/>
    <w:rsid w:val="0040757B"/>
    <w:rsid w:val="004077EE"/>
    <w:rsid w:val="0040784C"/>
    <w:rsid w:val="00407A8B"/>
    <w:rsid w:val="00407C9B"/>
    <w:rsid w:val="0041001A"/>
    <w:rsid w:val="00410504"/>
    <w:rsid w:val="00410A0F"/>
    <w:rsid w:val="00410BB0"/>
    <w:rsid w:val="00410CC0"/>
    <w:rsid w:val="00410E71"/>
    <w:rsid w:val="00410E84"/>
    <w:rsid w:val="004113E2"/>
    <w:rsid w:val="00411F52"/>
    <w:rsid w:val="00412245"/>
    <w:rsid w:val="004122D4"/>
    <w:rsid w:val="004124C0"/>
    <w:rsid w:val="00412676"/>
    <w:rsid w:val="0041287F"/>
    <w:rsid w:val="00412DE8"/>
    <w:rsid w:val="004130D8"/>
    <w:rsid w:val="00413316"/>
    <w:rsid w:val="00413362"/>
    <w:rsid w:val="004133CE"/>
    <w:rsid w:val="004134DF"/>
    <w:rsid w:val="0041360B"/>
    <w:rsid w:val="00413C53"/>
    <w:rsid w:val="00413CEE"/>
    <w:rsid w:val="0041430C"/>
    <w:rsid w:val="004143E5"/>
    <w:rsid w:val="0041469A"/>
    <w:rsid w:val="0041497A"/>
    <w:rsid w:val="00415768"/>
    <w:rsid w:val="00415C01"/>
    <w:rsid w:val="00415FBA"/>
    <w:rsid w:val="004162D7"/>
    <w:rsid w:val="004166A0"/>
    <w:rsid w:val="0041692C"/>
    <w:rsid w:val="00416A93"/>
    <w:rsid w:val="00416AF0"/>
    <w:rsid w:val="00416BD8"/>
    <w:rsid w:val="0041752F"/>
    <w:rsid w:val="00417940"/>
    <w:rsid w:val="004179D0"/>
    <w:rsid w:val="004179D9"/>
    <w:rsid w:val="00417A6D"/>
    <w:rsid w:val="004200B0"/>
    <w:rsid w:val="00420664"/>
    <w:rsid w:val="004209B9"/>
    <w:rsid w:val="00420A87"/>
    <w:rsid w:val="00420B15"/>
    <w:rsid w:val="00420C24"/>
    <w:rsid w:val="00420CCC"/>
    <w:rsid w:val="00420DCE"/>
    <w:rsid w:val="00420E48"/>
    <w:rsid w:val="00420E5E"/>
    <w:rsid w:val="004212F0"/>
    <w:rsid w:val="00421799"/>
    <w:rsid w:val="0042191F"/>
    <w:rsid w:val="00421F78"/>
    <w:rsid w:val="00422267"/>
    <w:rsid w:val="0042227F"/>
    <w:rsid w:val="00422BB8"/>
    <w:rsid w:val="00422E51"/>
    <w:rsid w:val="0042317C"/>
    <w:rsid w:val="00423925"/>
    <w:rsid w:val="00423EE3"/>
    <w:rsid w:val="00423F52"/>
    <w:rsid w:val="00423FEB"/>
    <w:rsid w:val="0042423D"/>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0AA"/>
    <w:rsid w:val="004308E9"/>
    <w:rsid w:val="00430AF9"/>
    <w:rsid w:val="00431066"/>
    <w:rsid w:val="004311F9"/>
    <w:rsid w:val="004313EF"/>
    <w:rsid w:val="00431441"/>
    <w:rsid w:val="00431F16"/>
    <w:rsid w:val="00432296"/>
    <w:rsid w:val="0043383B"/>
    <w:rsid w:val="0043384A"/>
    <w:rsid w:val="004339B7"/>
    <w:rsid w:val="00433A73"/>
    <w:rsid w:val="00433C3F"/>
    <w:rsid w:val="00433CB8"/>
    <w:rsid w:val="00433EF9"/>
    <w:rsid w:val="00433F44"/>
    <w:rsid w:val="00433F6B"/>
    <w:rsid w:val="00433F91"/>
    <w:rsid w:val="004340E9"/>
    <w:rsid w:val="0043497B"/>
    <w:rsid w:val="00434B0F"/>
    <w:rsid w:val="00434B87"/>
    <w:rsid w:val="004352F3"/>
    <w:rsid w:val="0043533B"/>
    <w:rsid w:val="0043556C"/>
    <w:rsid w:val="004356E2"/>
    <w:rsid w:val="00435833"/>
    <w:rsid w:val="00435D9E"/>
    <w:rsid w:val="00436000"/>
    <w:rsid w:val="004361BB"/>
    <w:rsid w:val="00436277"/>
    <w:rsid w:val="00436703"/>
    <w:rsid w:val="00436A6D"/>
    <w:rsid w:val="00436BD5"/>
    <w:rsid w:val="00436FF9"/>
    <w:rsid w:val="004373A7"/>
    <w:rsid w:val="004374CC"/>
    <w:rsid w:val="0043764E"/>
    <w:rsid w:val="00437960"/>
    <w:rsid w:val="00437972"/>
    <w:rsid w:val="004379D8"/>
    <w:rsid w:val="00437A5E"/>
    <w:rsid w:val="004400F1"/>
    <w:rsid w:val="0044019A"/>
    <w:rsid w:val="004403B8"/>
    <w:rsid w:val="004403F0"/>
    <w:rsid w:val="00440734"/>
    <w:rsid w:val="00440870"/>
    <w:rsid w:val="00440909"/>
    <w:rsid w:val="00441278"/>
    <w:rsid w:val="004413BF"/>
    <w:rsid w:val="00441569"/>
    <w:rsid w:val="0044192F"/>
    <w:rsid w:val="004419C0"/>
    <w:rsid w:val="00441A0D"/>
    <w:rsid w:val="00441B87"/>
    <w:rsid w:val="004422DF"/>
    <w:rsid w:val="00442BAA"/>
    <w:rsid w:val="00442D95"/>
    <w:rsid w:val="00442FB4"/>
    <w:rsid w:val="004430B1"/>
    <w:rsid w:val="00443176"/>
    <w:rsid w:val="00443310"/>
    <w:rsid w:val="004435AA"/>
    <w:rsid w:val="00443760"/>
    <w:rsid w:val="004437E4"/>
    <w:rsid w:val="00443D27"/>
    <w:rsid w:val="00443E06"/>
    <w:rsid w:val="004440E9"/>
    <w:rsid w:val="00445132"/>
    <w:rsid w:val="004454C2"/>
    <w:rsid w:val="00445CA0"/>
    <w:rsid w:val="00445E5E"/>
    <w:rsid w:val="0044603B"/>
    <w:rsid w:val="00446176"/>
    <w:rsid w:val="0044618B"/>
    <w:rsid w:val="00446390"/>
    <w:rsid w:val="004464A2"/>
    <w:rsid w:val="00446920"/>
    <w:rsid w:val="00446C4E"/>
    <w:rsid w:val="00446E13"/>
    <w:rsid w:val="00447351"/>
    <w:rsid w:val="0044757B"/>
    <w:rsid w:val="00447B50"/>
    <w:rsid w:val="00447BD5"/>
    <w:rsid w:val="00447C55"/>
    <w:rsid w:val="00447DC3"/>
    <w:rsid w:val="0045004D"/>
    <w:rsid w:val="00450BFC"/>
    <w:rsid w:val="00450C2B"/>
    <w:rsid w:val="00450E1B"/>
    <w:rsid w:val="004512D8"/>
    <w:rsid w:val="0045152D"/>
    <w:rsid w:val="0045153F"/>
    <w:rsid w:val="00451B45"/>
    <w:rsid w:val="00451D03"/>
    <w:rsid w:val="00451DF6"/>
    <w:rsid w:val="00451DFE"/>
    <w:rsid w:val="00451EB6"/>
    <w:rsid w:val="00452268"/>
    <w:rsid w:val="0045230A"/>
    <w:rsid w:val="004525F8"/>
    <w:rsid w:val="004526AD"/>
    <w:rsid w:val="00452AEA"/>
    <w:rsid w:val="00452C70"/>
    <w:rsid w:val="00452D17"/>
    <w:rsid w:val="00452E0B"/>
    <w:rsid w:val="00453270"/>
    <w:rsid w:val="00453663"/>
    <w:rsid w:val="004538BB"/>
    <w:rsid w:val="00453F26"/>
    <w:rsid w:val="0045400B"/>
    <w:rsid w:val="0045406B"/>
    <w:rsid w:val="0045426D"/>
    <w:rsid w:val="004547DF"/>
    <w:rsid w:val="00455098"/>
    <w:rsid w:val="0045510B"/>
    <w:rsid w:val="00455385"/>
    <w:rsid w:val="004556CC"/>
    <w:rsid w:val="0045598B"/>
    <w:rsid w:val="00455BCE"/>
    <w:rsid w:val="00455C01"/>
    <w:rsid w:val="004561E6"/>
    <w:rsid w:val="0045626E"/>
    <w:rsid w:val="00456BA0"/>
    <w:rsid w:val="00456BD5"/>
    <w:rsid w:val="0045701C"/>
    <w:rsid w:val="0045714E"/>
    <w:rsid w:val="0045724E"/>
    <w:rsid w:val="004575A6"/>
    <w:rsid w:val="004576B7"/>
    <w:rsid w:val="004578A8"/>
    <w:rsid w:val="00457E4C"/>
    <w:rsid w:val="00460192"/>
    <w:rsid w:val="004606CB"/>
    <w:rsid w:val="0046109E"/>
    <w:rsid w:val="004610CD"/>
    <w:rsid w:val="00461293"/>
    <w:rsid w:val="004613ED"/>
    <w:rsid w:val="004614C6"/>
    <w:rsid w:val="004615D2"/>
    <w:rsid w:val="004617FE"/>
    <w:rsid w:val="004621F0"/>
    <w:rsid w:val="004623BF"/>
    <w:rsid w:val="004627AB"/>
    <w:rsid w:val="0046283F"/>
    <w:rsid w:val="00462EFF"/>
    <w:rsid w:val="00462F2F"/>
    <w:rsid w:val="004631BC"/>
    <w:rsid w:val="004634CE"/>
    <w:rsid w:val="004635A7"/>
    <w:rsid w:val="00463645"/>
    <w:rsid w:val="00463968"/>
    <w:rsid w:val="00463BC7"/>
    <w:rsid w:val="00463E97"/>
    <w:rsid w:val="004642E5"/>
    <w:rsid w:val="00464482"/>
    <w:rsid w:val="004647D0"/>
    <w:rsid w:val="004649D9"/>
    <w:rsid w:val="00464CEA"/>
    <w:rsid w:val="00464D36"/>
    <w:rsid w:val="00464F86"/>
    <w:rsid w:val="0046503A"/>
    <w:rsid w:val="004652D7"/>
    <w:rsid w:val="00465713"/>
    <w:rsid w:val="004659BD"/>
    <w:rsid w:val="00465F2A"/>
    <w:rsid w:val="00465F30"/>
    <w:rsid w:val="0046684C"/>
    <w:rsid w:val="004668C7"/>
    <w:rsid w:val="00466A37"/>
    <w:rsid w:val="00466C4F"/>
    <w:rsid w:val="00466D38"/>
    <w:rsid w:val="00466E27"/>
    <w:rsid w:val="004674B9"/>
    <w:rsid w:val="00467752"/>
    <w:rsid w:val="00467962"/>
    <w:rsid w:val="00467FA5"/>
    <w:rsid w:val="00470302"/>
    <w:rsid w:val="00470CDF"/>
    <w:rsid w:val="00471473"/>
    <w:rsid w:val="00471496"/>
    <w:rsid w:val="00471621"/>
    <w:rsid w:val="0047188C"/>
    <w:rsid w:val="00471D90"/>
    <w:rsid w:val="00472154"/>
    <w:rsid w:val="0047291F"/>
    <w:rsid w:val="00472D29"/>
    <w:rsid w:val="004737F0"/>
    <w:rsid w:val="00473915"/>
    <w:rsid w:val="004741FF"/>
    <w:rsid w:val="0047431D"/>
    <w:rsid w:val="00474492"/>
    <w:rsid w:val="0047481B"/>
    <w:rsid w:val="0047481C"/>
    <w:rsid w:val="00474924"/>
    <w:rsid w:val="004749BC"/>
    <w:rsid w:val="00474AB4"/>
    <w:rsid w:val="00474C65"/>
    <w:rsid w:val="00474F0D"/>
    <w:rsid w:val="00474F9D"/>
    <w:rsid w:val="0047533C"/>
    <w:rsid w:val="0047534E"/>
    <w:rsid w:val="00475575"/>
    <w:rsid w:val="00475D9B"/>
    <w:rsid w:val="00475DC7"/>
    <w:rsid w:val="00475E92"/>
    <w:rsid w:val="00476D9E"/>
    <w:rsid w:val="00477146"/>
    <w:rsid w:val="004772B4"/>
    <w:rsid w:val="004775D4"/>
    <w:rsid w:val="0047761B"/>
    <w:rsid w:val="004778C7"/>
    <w:rsid w:val="00477A42"/>
    <w:rsid w:val="0048018C"/>
    <w:rsid w:val="0048066C"/>
    <w:rsid w:val="004806E8"/>
    <w:rsid w:val="0048087A"/>
    <w:rsid w:val="00480DA7"/>
    <w:rsid w:val="00481521"/>
    <w:rsid w:val="0048154D"/>
    <w:rsid w:val="0048157D"/>
    <w:rsid w:val="0048179C"/>
    <w:rsid w:val="00481A57"/>
    <w:rsid w:val="00481D69"/>
    <w:rsid w:val="004823D9"/>
    <w:rsid w:val="004825B9"/>
    <w:rsid w:val="00482A70"/>
    <w:rsid w:val="004831D6"/>
    <w:rsid w:val="0048328C"/>
    <w:rsid w:val="00483326"/>
    <w:rsid w:val="004834A7"/>
    <w:rsid w:val="00483524"/>
    <w:rsid w:val="00483A17"/>
    <w:rsid w:val="00483A51"/>
    <w:rsid w:val="00483B71"/>
    <w:rsid w:val="00483D92"/>
    <w:rsid w:val="00483FCE"/>
    <w:rsid w:val="0048408A"/>
    <w:rsid w:val="004842EB"/>
    <w:rsid w:val="00484746"/>
    <w:rsid w:val="0048487D"/>
    <w:rsid w:val="00485533"/>
    <w:rsid w:val="0048558F"/>
    <w:rsid w:val="00485759"/>
    <w:rsid w:val="00485A2E"/>
    <w:rsid w:val="00485BCA"/>
    <w:rsid w:val="00485D2C"/>
    <w:rsid w:val="00485DBF"/>
    <w:rsid w:val="00485F02"/>
    <w:rsid w:val="0048677F"/>
    <w:rsid w:val="00486AF4"/>
    <w:rsid w:val="00486B42"/>
    <w:rsid w:val="00486B9D"/>
    <w:rsid w:val="00486F4D"/>
    <w:rsid w:val="00487573"/>
    <w:rsid w:val="00487851"/>
    <w:rsid w:val="004879B6"/>
    <w:rsid w:val="00487EC0"/>
    <w:rsid w:val="00487EC7"/>
    <w:rsid w:val="0049002D"/>
    <w:rsid w:val="00490F9B"/>
    <w:rsid w:val="00491357"/>
    <w:rsid w:val="00491364"/>
    <w:rsid w:val="00491465"/>
    <w:rsid w:val="00491584"/>
    <w:rsid w:val="0049165E"/>
    <w:rsid w:val="00491A11"/>
    <w:rsid w:val="004922A5"/>
    <w:rsid w:val="004925EC"/>
    <w:rsid w:val="0049261C"/>
    <w:rsid w:val="004926F9"/>
    <w:rsid w:val="00492C0D"/>
    <w:rsid w:val="00492CD9"/>
    <w:rsid w:val="00492DA7"/>
    <w:rsid w:val="0049412F"/>
    <w:rsid w:val="00494637"/>
    <w:rsid w:val="0049473E"/>
    <w:rsid w:val="0049493E"/>
    <w:rsid w:val="00495691"/>
    <w:rsid w:val="004956B2"/>
    <w:rsid w:val="0049587E"/>
    <w:rsid w:val="00495986"/>
    <w:rsid w:val="00496446"/>
    <w:rsid w:val="00496465"/>
    <w:rsid w:val="00496982"/>
    <w:rsid w:val="00496C3E"/>
    <w:rsid w:val="0049713E"/>
    <w:rsid w:val="00497A05"/>
    <w:rsid w:val="004A051C"/>
    <w:rsid w:val="004A0535"/>
    <w:rsid w:val="004A0717"/>
    <w:rsid w:val="004A07E7"/>
    <w:rsid w:val="004A0D32"/>
    <w:rsid w:val="004A0E8E"/>
    <w:rsid w:val="004A105A"/>
    <w:rsid w:val="004A1131"/>
    <w:rsid w:val="004A142F"/>
    <w:rsid w:val="004A14F1"/>
    <w:rsid w:val="004A197A"/>
    <w:rsid w:val="004A1E3C"/>
    <w:rsid w:val="004A200E"/>
    <w:rsid w:val="004A2164"/>
    <w:rsid w:val="004A2515"/>
    <w:rsid w:val="004A2B54"/>
    <w:rsid w:val="004A2E41"/>
    <w:rsid w:val="004A30E4"/>
    <w:rsid w:val="004A30FA"/>
    <w:rsid w:val="004A324F"/>
    <w:rsid w:val="004A32E4"/>
    <w:rsid w:val="004A35BE"/>
    <w:rsid w:val="004A39FD"/>
    <w:rsid w:val="004A45E4"/>
    <w:rsid w:val="004A49E4"/>
    <w:rsid w:val="004A4A85"/>
    <w:rsid w:val="004A50A8"/>
    <w:rsid w:val="004A5164"/>
    <w:rsid w:val="004A535A"/>
    <w:rsid w:val="004A5391"/>
    <w:rsid w:val="004A5619"/>
    <w:rsid w:val="004A5897"/>
    <w:rsid w:val="004A593E"/>
    <w:rsid w:val="004A5D61"/>
    <w:rsid w:val="004A650C"/>
    <w:rsid w:val="004A69C8"/>
    <w:rsid w:val="004A6C97"/>
    <w:rsid w:val="004A70B4"/>
    <w:rsid w:val="004A7AA8"/>
    <w:rsid w:val="004A7F29"/>
    <w:rsid w:val="004B0556"/>
    <w:rsid w:val="004B0796"/>
    <w:rsid w:val="004B09F7"/>
    <w:rsid w:val="004B0E07"/>
    <w:rsid w:val="004B0E1F"/>
    <w:rsid w:val="004B10EC"/>
    <w:rsid w:val="004B1359"/>
    <w:rsid w:val="004B141F"/>
    <w:rsid w:val="004B1491"/>
    <w:rsid w:val="004B16BA"/>
    <w:rsid w:val="004B1E8C"/>
    <w:rsid w:val="004B2A63"/>
    <w:rsid w:val="004B356D"/>
    <w:rsid w:val="004B3987"/>
    <w:rsid w:val="004B3A9B"/>
    <w:rsid w:val="004B3C6B"/>
    <w:rsid w:val="004B441C"/>
    <w:rsid w:val="004B449E"/>
    <w:rsid w:val="004B44C5"/>
    <w:rsid w:val="004B4B80"/>
    <w:rsid w:val="004B4EE4"/>
    <w:rsid w:val="004B4FE8"/>
    <w:rsid w:val="004B55DC"/>
    <w:rsid w:val="004B58AF"/>
    <w:rsid w:val="004B696C"/>
    <w:rsid w:val="004B72B0"/>
    <w:rsid w:val="004B7F19"/>
    <w:rsid w:val="004B7FA5"/>
    <w:rsid w:val="004C0479"/>
    <w:rsid w:val="004C0A38"/>
    <w:rsid w:val="004C1076"/>
    <w:rsid w:val="004C112B"/>
    <w:rsid w:val="004C12BA"/>
    <w:rsid w:val="004C133E"/>
    <w:rsid w:val="004C1649"/>
    <w:rsid w:val="004C18EA"/>
    <w:rsid w:val="004C1A1C"/>
    <w:rsid w:val="004C1AD1"/>
    <w:rsid w:val="004C1DBC"/>
    <w:rsid w:val="004C2710"/>
    <w:rsid w:val="004C341C"/>
    <w:rsid w:val="004C37B2"/>
    <w:rsid w:val="004C398D"/>
    <w:rsid w:val="004C3ACD"/>
    <w:rsid w:val="004C3C46"/>
    <w:rsid w:val="004C402B"/>
    <w:rsid w:val="004C417C"/>
    <w:rsid w:val="004C4781"/>
    <w:rsid w:val="004C49D5"/>
    <w:rsid w:val="004C4C8A"/>
    <w:rsid w:val="004C4EE4"/>
    <w:rsid w:val="004C5315"/>
    <w:rsid w:val="004C577C"/>
    <w:rsid w:val="004C581E"/>
    <w:rsid w:val="004C5AB5"/>
    <w:rsid w:val="004C5CEB"/>
    <w:rsid w:val="004C6213"/>
    <w:rsid w:val="004C6260"/>
    <w:rsid w:val="004C7235"/>
    <w:rsid w:val="004C72EE"/>
    <w:rsid w:val="004C7366"/>
    <w:rsid w:val="004C77E1"/>
    <w:rsid w:val="004C7F52"/>
    <w:rsid w:val="004D0374"/>
    <w:rsid w:val="004D037A"/>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8C9"/>
    <w:rsid w:val="004D5A45"/>
    <w:rsid w:val="004D5B4D"/>
    <w:rsid w:val="004D5BFF"/>
    <w:rsid w:val="004D6506"/>
    <w:rsid w:val="004D66D1"/>
    <w:rsid w:val="004D6795"/>
    <w:rsid w:val="004D6845"/>
    <w:rsid w:val="004D68F5"/>
    <w:rsid w:val="004D6B3B"/>
    <w:rsid w:val="004D6C28"/>
    <w:rsid w:val="004D6E6F"/>
    <w:rsid w:val="004D6FAF"/>
    <w:rsid w:val="004D70A6"/>
    <w:rsid w:val="004D710D"/>
    <w:rsid w:val="004D7FA5"/>
    <w:rsid w:val="004E0044"/>
    <w:rsid w:val="004E033D"/>
    <w:rsid w:val="004E083B"/>
    <w:rsid w:val="004E0A4D"/>
    <w:rsid w:val="004E0CD3"/>
    <w:rsid w:val="004E0F6C"/>
    <w:rsid w:val="004E12DF"/>
    <w:rsid w:val="004E1480"/>
    <w:rsid w:val="004E1600"/>
    <w:rsid w:val="004E1964"/>
    <w:rsid w:val="004E197D"/>
    <w:rsid w:val="004E1A05"/>
    <w:rsid w:val="004E1BB8"/>
    <w:rsid w:val="004E1C8E"/>
    <w:rsid w:val="004E1D08"/>
    <w:rsid w:val="004E1D14"/>
    <w:rsid w:val="004E1E02"/>
    <w:rsid w:val="004E1F2E"/>
    <w:rsid w:val="004E2125"/>
    <w:rsid w:val="004E2475"/>
    <w:rsid w:val="004E2566"/>
    <w:rsid w:val="004E2AB6"/>
    <w:rsid w:val="004E313A"/>
    <w:rsid w:val="004E3936"/>
    <w:rsid w:val="004E3C09"/>
    <w:rsid w:val="004E3CC5"/>
    <w:rsid w:val="004E3D68"/>
    <w:rsid w:val="004E3E31"/>
    <w:rsid w:val="004E3F91"/>
    <w:rsid w:val="004E4B5E"/>
    <w:rsid w:val="004E52B6"/>
    <w:rsid w:val="004E53E9"/>
    <w:rsid w:val="004E565A"/>
    <w:rsid w:val="004E582D"/>
    <w:rsid w:val="004E5BE3"/>
    <w:rsid w:val="004E62C5"/>
    <w:rsid w:val="004E6424"/>
    <w:rsid w:val="004E6426"/>
    <w:rsid w:val="004E657B"/>
    <w:rsid w:val="004E6F7C"/>
    <w:rsid w:val="004E7842"/>
    <w:rsid w:val="004E7C88"/>
    <w:rsid w:val="004E7CCE"/>
    <w:rsid w:val="004E7F3B"/>
    <w:rsid w:val="004F02A5"/>
    <w:rsid w:val="004F049C"/>
    <w:rsid w:val="004F04B5"/>
    <w:rsid w:val="004F07F4"/>
    <w:rsid w:val="004F091D"/>
    <w:rsid w:val="004F0A66"/>
    <w:rsid w:val="004F0C25"/>
    <w:rsid w:val="004F0D15"/>
    <w:rsid w:val="004F0DD8"/>
    <w:rsid w:val="004F1002"/>
    <w:rsid w:val="004F11A9"/>
    <w:rsid w:val="004F1382"/>
    <w:rsid w:val="004F1B1E"/>
    <w:rsid w:val="004F1DE4"/>
    <w:rsid w:val="004F240B"/>
    <w:rsid w:val="004F2A91"/>
    <w:rsid w:val="004F35E0"/>
    <w:rsid w:val="004F3619"/>
    <w:rsid w:val="004F3A12"/>
    <w:rsid w:val="004F3D42"/>
    <w:rsid w:val="004F4236"/>
    <w:rsid w:val="004F43A1"/>
    <w:rsid w:val="004F45F6"/>
    <w:rsid w:val="004F4995"/>
    <w:rsid w:val="004F5160"/>
    <w:rsid w:val="004F5D45"/>
    <w:rsid w:val="004F6035"/>
    <w:rsid w:val="004F6690"/>
    <w:rsid w:val="004F698A"/>
    <w:rsid w:val="004F6BF1"/>
    <w:rsid w:val="004F6F43"/>
    <w:rsid w:val="004F6F5E"/>
    <w:rsid w:val="004F7296"/>
    <w:rsid w:val="004F739E"/>
    <w:rsid w:val="004F74CA"/>
    <w:rsid w:val="004F7768"/>
    <w:rsid w:val="004F7787"/>
    <w:rsid w:val="004F79B1"/>
    <w:rsid w:val="004F7CC3"/>
    <w:rsid w:val="004F7D83"/>
    <w:rsid w:val="004F7EDF"/>
    <w:rsid w:val="00500110"/>
    <w:rsid w:val="00500799"/>
    <w:rsid w:val="00500DE8"/>
    <w:rsid w:val="00501064"/>
    <w:rsid w:val="00501359"/>
    <w:rsid w:val="005014FC"/>
    <w:rsid w:val="005019B5"/>
    <w:rsid w:val="005019BE"/>
    <w:rsid w:val="005019C0"/>
    <w:rsid w:val="00501EFA"/>
    <w:rsid w:val="0050225A"/>
    <w:rsid w:val="00502D81"/>
    <w:rsid w:val="00502D90"/>
    <w:rsid w:val="00502E1D"/>
    <w:rsid w:val="00502F97"/>
    <w:rsid w:val="00503352"/>
    <w:rsid w:val="005033D8"/>
    <w:rsid w:val="00503662"/>
    <w:rsid w:val="00503CF7"/>
    <w:rsid w:val="00503F00"/>
    <w:rsid w:val="005042D3"/>
    <w:rsid w:val="005045B4"/>
    <w:rsid w:val="00504793"/>
    <w:rsid w:val="00504F04"/>
    <w:rsid w:val="00505460"/>
    <w:rsid w:val="00505C4B"/>
    <w:rsid w:val="00505CE1"/>
    <w:rsid w:val="00506058"/>
    <w:rsid w:val="00506259"/>
    <w:rsid w:val="005062DD"/>
    <w:rsid w:val="005063D4"/>
    <w:rsid w:val="00506A1F"/>
    <w:rsid w:val="0050711F"/>
    <w:rsid w:val="005071A3"/>
    <w:rsid w:val="00507335"/>
    <w:rsid w:val="005077C6"/>
    <w:rsid w:val="00507CFB"/>
    <w:rsid w:val="00507D8E"/>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1E9"/>
    <w:rsid w:val="005135E4"/>
    <w:rsid w:val="00513EDA"/>
    <w:rsid w:val="00513F6B"/>
    <w:rsid w:val="005142A8"/>
    <w:rsid w:val="00514425"/>
    <w:rsid w:val="00514E2D"/>
    <w:rsid w:val="00514ECF"/>
    <w:rsid w:val="00515195"/>
    <w:rsid w:val="00515B23"/>
    <w:rsid w:val="00515C39"/>
    <w:rsid w:val="00516381"/>
    <w:rsid w:val="00516487"/>
    <w:rsid w:val="00516C58"/>
    <w:rsid w:val="005170EE"/>
    <w:rsid w:val="005173C0"/>
    <w:rsid w:val="00517471"/>
    <w:rsid w:val="00517976"/>
    <w:rsid w:val="00517AD8"/>
    <w:rsid w:val="00520415"/>
    <w:rsid w:val="005204AE"/>
    <w:rsid w:val="005204EF"/>
    <w:rsid w:val="00520A39"/>
    <w:rsid w:val="00520A59"/>
    <w:rsid w:val="00521232"/>
    <w:rsid w:val="00521244"/>
    <w:rsid w:val="005212C4"/>
    <w:rsid w:val="005212DC"/>
    <w:rsid w:val="00521756"/>
    <w:rsid w:val="0052196C"/>
    <w:rsid w:val="005219CA"/>
    <w:rsid w:val="00521BFD"/>
    <w:rsid w:val="00521DB5"/>
    <w:rsid w:val="0052239B"/>
    <w:rsid w:val="00522723"/>
    <w:rsid w:val="00522B13"/>
    <w:rsid w:val="00522B30"/>
    <w:rsid w:val="00522C03"/>
    <w:rsid w:val="005232B3"/>
    <w:rsid w:val="005233A5"/>
    <w:rsid w:val="005233C0"/>
    <w:rsid w:val="0052394E"/>
    <w:rsid w:val="00523C38"/>
    <w:rsid w:val="00523C88"/>
    <w:rsid w:val="00523DDC"/>
    <w:rsid w:val="0052415A"/>
    <w:rsid w:val="0052438E"/>
    <w:rsid w:val="00525948"/>
    <w:rsid w:val="00525B0A"/>
    <w:rsid w:val="0052624A"/>
    <w:rsid w:val="00526266"/>
    <w:rsid w:val="00526493"/>
    <w:rsid w:val="00526A07"/>
    <w:rsid w:val="00526A2E"/>
    <w:rsid w:val="00526EBE"/>
    <w:rsid w:val="00527629"/>
    <w:rsid w:val="00527730"/>
    <w:rsid w:val="005302CE"/>
    <w:rsid w:val="00530BC0"/>
    <w:rsid w:val="005310F3"/>
    <w:rsid w:val="0053160A"/>
    <w:rsid w:val="00531614"/>
    <w:rsid w:val="005319CA"/>
    <w:rsid w:val="00531A3D"/>
    <w:rsid w:val="00531DE9"/>
    <w:rsid w:val="00531F4B"/>
    <w:rsid w:val="0053272A"/>
    <w:rsid w:val="00532A2D"/>
    <w:rsid w:val="0053349A"/>
    <w:rsid w:val="005334AF"/>
    <w:rsid w:val="005336D9"/>
    <w:rsid w:val="00533CCC"/>
    <w:rsid w:val="00533DD7"/>
    <w:rsid w:val="00533F3F"/>
    <w:rsid w:val="00534175"/>
    <w:rsid w:val="0053426F"/>
    <w:rsid w:val="005343B2"/>
    <w:rsid w:val="00534527"/>
    <w:rsid w:val="0053497F"/>
    <w:rsid w:val="00534DA3"/>
    <w:rsid w:val="00534DD6"/>
    <w:rsid w:val="00535E1F"/>
    <w:rsid w:val="00536465"/>
    <w:rsid w:val="0053665B"/>
    <w:rsid w:val="00536848"/>
    <w:rsid w:val="00536B82"/>
    <w:rsid w:val="00536BED"/>
    <w:rsid w:val="00536DA1"/>
    <w:rsid w:val="00537024"/>
    <w:rsid w:val="0053708A"/>
    <w:rsid w:val="00537261"/>
    <w:rsid w:val="0053770A"/>
    <w:rsid w:val="005379C2"/>
    <w:rsid w:val="00537A8A"/>
    <w:rsid w:val="00537E33"/>
    <w:rsid w:val="00537E54"/>
    <w:rsid w:val="00537E60"/>
    <w:rsid w:val="0054010B"/>
    <w:rsid w:val="005401A7"/>
    <w:rsid w:val="0054028C"/>
    <w:rsid w:val="005402B2"/>
    <w:rsid w:val="00540758"/>
    <w:rsid w:val="00540776"/>
    <w:rsid w:val="005407D4"/>
    <w:rsid w:val="00540C1A"/>
    <w:rsid w:val="00540CF2"/>
    <w:rsid w:val="00540F15"/>
    <w:rsid w:val="005414E2"/>
    <w:rsid w:val="0054159B"/>
    <w:rsid w:val="0054160D"/>
    <w:rsid w:val="005416A2"/>
    <w:rsid w:val="00541EB7"/>
    <w:rsid w:val="00542945"/>
    <w:rsid w:val="00542AD5"/>
    <w:rsid w:val="00542EDE"/>
    <w:rsid w:val="0054341E"/>
    <w:rsid w:val="0054384C"/>
    <w:rsid w:val="00543AC4"/>
    <w:rsid w:val="00543FC2"/>
    <w:rsid w:val="00544088"/>
    <w:rsid w:val="0054433B"/>
    <w:rsid w:val="005446CE"/>
    <w:rsid w:val="0054498A"/>
    <w:rsid w:val="00544AD7"/>
    <w:rsid w:val="005452DF"/>
    <w:rsid w:val="00545662"/>
    <w:rsid w:val="0054581A"/>
    <w:rsid w:val="0054585E"/>
    <w:rsid w:val="00545B76"/>
    <w:rsid w:val="00546073"/>
    <w:rsid w:val="005467E8"/>
    <w:rsid w:val="0054736B"/>
    <w:rsid w:val="005478BB"/>
    <w:rsid w:val="00547BC4"/>
    <w:rsid w:val="00547FA7"/>
    <w:rsid w:val="00550BE8"/>
    <w:rsid w:val="00550C69"/>
    <w:rsid w:val="00551607"/>
    <w:rsid w:val="00552423"/>
    <w:rsid w:val="00552648"/>
    <w:rsid w:val="00552C68"/>
    <w:rsid w:val="005534BB"/>
    <w:rsid w:val="00553541"/>
    <w:rsid w:val="00553651"/>
    <w:rsid w:val="0055365C"/>
    <w:rsid w:val="00553668"/>
    <w:rsid w:val="00553ADF"/>
    <w:rsid w:val="005541D4"/>
    <w:rsid w:val="00554A10"/>
    <w:rsid w:val="005550AC"/>
    <w:rsid w:val="005565AB"/>
    <w:rsid w:val="005567B1"/>
    <w:rsid w:val="00556A21"/>
    <w:rsid w:val="00556E29"/>
    <w:rsid w:val="00556EE7"/>
    <w:rsid w:val="00557310"/>
    <w:rsid w:val="00557A63"/>
    <w:rsid w:val="00557ADA"/>
    <w:rsid w:val="00557C2A"/>
    <w:rsid w:val="0056060F"/>
    <w:rsid w:val="005612FD"/>
    <w:rsid w:val="005613E8"/>
    <w:rsid w:val="0056158C"/>
    <w:rsid w:val="00561816"/>
    <w:rsid w:val="00561836"/>
    <w:rsid w:val="005619B2"/>
    <w:rsid w:val="00561C27"/>
    <w:rsid w:val="0056225F"/>
    <w:rsid w:val="0056255F"/>
    <w:rsid w:val="0056269B"/>
    <w:rsid w:val="005626BF"/>
    <w:rsid w:val="0056298E"/>
    <w:rsid w:val="00562C8B"/>
    <w:rsid w:val="005633CF"/>
    <w:rsid w:val="00563627"/>
    <w:rsid w:val="0056396A"/>
    <w:rsid w:val="00563B15"/>
    <w:rsid w:val="005641CA"/>
    <w:rsid w:val="00564200"/>
    <w:rsid w:val="00564478"/>
    <w:rsid w:val="005647F9"/>
    <w:rsid w:val="00564CE1"/>
    <w:rsid w:val="00565127"/>
    <w:rsid w:val="005654EC"/>
    <w:rsid w:val="005661B8"/>
    <w:rsid w:val="00566671"/>
    <w:rsid w:val="00566DAC"/>
    <w:rsid w:val="00566DD5"/>
    <w:rsid w:val="00566FEA"/>
    <w:rsid w:val="00567562"/>
    <w:rsid w:val="005675E8"/>
    <w:rsid w:val="005676F5"/>
    <w:rsid w:val="0056793B"/>
    <w:rsid w:val="00567C79"/>
    <w:rsid w:val="00570012"/>
    <w:rsid w:val="00570018"/>
    <w:rsid w:val="005704B3"/>
    <w:rsid w:val="005705A3"/>
    <w:rsid w:val="00570B2D"/>
    <w:rsid w:val="00570BFE"/>
    <w:rsid w:val="00570C1D"/>
    <w:rsid w:val="00570D67"/>
    <w:rsid w:val="0057119A"/>
    <w:rsid w:val="005715BD"/>
    <w:rsid w:val="00572C10"/>
    <w:rsid w:val="00572FD2"/>
    <w:rsid w:val="005735B8"/>
    <w:rsid w:val="005735BB"/>
    <w:rsid w:val="00573886"/>
    <w:rsid w:val="005738EA"/>
    <w:rsid w:val="00573ABC"/>
    <w:rsid w:val="00573BC3"/>
    <w:rsid w:val="00573EC6"/>
    <w:rsid w:val="005746CB"/>
    <w:rsid w:val="00574A48"/>
    <w:rsid w:val="00574A5F"/>
    <w:rsid w:val="00574C1C"/>
    <w:rsid w:val="00574E66"/>
    <w:rsid w:val="00575769"/>
    <w:rsid w:val="00575948"/>
    <w:rsid w:val="005759A1"/>
    <w:rsid w:val="00575CFA"/>
    <w:rsid w:val="00575FB3"/>
    <w:rsid w:val="005760F7"/>
    <w:rsid w:val="00576192"/>
    <w:rsid w:val="005761FD"/>
    <w:rsid w:val="0057676E"/>
    <w:rsid w:val="00576A48"/>
    <w:rsid w:val="00576A9C"/>
    <w:rsid w:val="00576DC9"/>
    <w:rsid w:val="00576EC9"/>
    <w:rsid w:val="0057716F"/>
    <w:rsid w:val="0057744C"/>
    <w:rsid w:val="00577475"/>
    <w:rsid w:val="005775D9"/>
    <w:rsid w:val="00577878"/>
    <w:rsid w:val="00577B04"/>
    <w:rsid w:val="00577F44"/>
    <w:rsid w:val="00577F58"/>
    <w:rsid w:val="0058016F"/>
    <w:rsid w:val="00580227"/>
    <w:rsid w:val="00580A0D"/>
    <w:rsid w:val="00580A8D"/>
    <w:rsid w:val="00580AF4"/>
    <w:rsid w:val="00580EA8"/>
    <w:rsid w:val="00580ED7"/>
    <w:rsid w:val="00581415"/>
    <w:rsid w:val="00581479"/>
    <w:rsid w:val="0058168F"/>
    <w:rsid w:val="00581885"/>
    <w:rsid w:val="00581978"/>
    <w:rsid w:val="00581B55"/>
    <w:rsid w:val="00581FFE"/>
    <w:rsid w:val="0058204D"/>
    <w:rsid w:val="0058252A"/>
    <w:rsid w:val="00582C5B"/>
    <w:rsid w:val="00582EE0"/>
    <w:rsid w:val="00582F68"/>
    <w:rsid w:val="00582FAB"/>
    <w:rsid w:val="00582FAD"/>
    <w:rsid w:val="0058303D"/>
    <w:rsid w:val="00583129"/>
    <w:rsid w:val="005835F6"/>
    <w:rsid w:val="00583992"/>
    <w:rsid w:val="00583D40"/>
    <w:rsid w:val="00583E2B"/>
    <w:rsid w:val="00583E96"/>
    <w:rsid w:val="005840D6"/>
    <w:rsid w:val="005841AC"/>
    <w:rsid w:val="005846BE"/>
    <w:rsid w:val="00584B8F"/>
    <w:rsid w:val="00584E40"/>
    <w:rsid w:val="0058551B"/>
    <w:rsid w:val="00585C73"/>
    <w:rsid w:val="00586013"/>
    <w:rsid w:val="005867AE"/>
    <w:rsid w:val="005868CB"/>
    <w:rsid w:val="00586AFC"/>
    <w:rsid w:val="005874FD"/>
    <w:rsid w:val="005878C0"/>
    <w:rsid w:val="00587A9A"/>
    <w:rsid w:val="00587F6A"/>
    <w:rsid w:val="00587FAB"/>
    <w:rsid w:val="0059011C"/>
    <w:rsid w:val="00590492"/>
    <w:rsid w:val="0059071B"/>
    <w:rsid w:val="00590903"/>
    <w:rsid w:val="00590A1A"/>
    <w:rsid w:val="00590B1F"/>
    <w:rsid w:val="00590B89"/>
    <w:rsid w:val="005911B2"/>
    <w:rsid w:val="00591309"/>
    <w:rsid w:val="00591420"/>
    <w:rsid w:val="005915F9"/>
    <w:rsid w:val="00591CA1"/>
    <w:rsid w:val="00591CE2"/>
    <w:rsid w:val="005922AA"/>
    <w:rsid w:val="00592D66"/>
    <w:rsid w:val="00592DB2"/>
    <w:rsid w:val="00592E64"/>
    <w:rsid w:val="00593021"/>
    <w:rsid w:val="005930BC"/>
    <w:rsid w:val="005938B8"/>
    <w:rsid w:val="00594595"/>
    <w:rsid w:val="00594764"/>
    <w:rsid w:val="0059485F"/>
    <w:rsid w:val="005949B0"/>
    <w:rsid w:val="00595627"/>
    <w:rsid w:val="0059590E"/>
    <w:rsid w:val="00595981"/>
    <w:rsid w:val="0059613A"/>
    <w:rsid w:val="0059627F"/>
    <w:rsid w:val="0059717E"/>
    <w:rsid w:val="005971C6"/>
    <w:rsid w:val="00597359"/>
    <w:rsid w:val="005976A3"/>
    <w:rsid w:val="00597C8C"/>
    <w:rsid w:val="00597D3A"/>
    <w:rsid w:val="005A02B2"/>
    <w:rsid w:val="005A02C3"/>
    <w:rsid w:val="005A0352"/>
    <w:rsid w:val="005A1360"/>
    <w:rsid w:val="005A1526"/>
    <w:rsid w:val="005A15BB"/>
    <w:rsid w:val="005A15E6"/>
    <w:rsid w:val="005A1652"/>
    <w:rsid w:val="005A1C96"/>
    <w:rsid w:val="005A21FA"/>
    <w:rsid w:val="005A24B9"/>
    <w:rsid w:val="005A26CB"/>
    <w:rsid w:val="005A274F"/>
    <w:rsid w:val="005A2951"/>
    <w:rsid w:val="005A2A5D"/>
    <w:rsid w:val="005A2CB7"/>
    <w:rsid w:val="005A2DB5"/>
    <w:rsid w:val="005A3174"/>
    <w:rsid w:val="005A4144"/>
    <w:rsid w:val="005A42D6"/>
    <w:rsid w:val="005A44BF"/>
    <w:rsid w:val="005A44DD"/>
    <w:rsid w:val="005A4E7B"/>
    <w:rsid w:val="005A4E82"/>
    <w:rsid w:val="005A5248"/>
    <w:rsid w:val="005A5447"/>
    <w:rsid w:val="005A5582"/>
    <w:rsid w:val="005A7264"/>
    <w:rsid w:val="005A7363"/>
    <w:rsid w:val="005A74DB"/>
    <w:rsid w:val="005A74EC"/>
    <w:rsid w:val="005A75A9"/>
    <w:rsid w:val="005A78C7"/>
    <w:rsid w:val="005A7E99"/>
    <w:rsid w:val="005B00FE"/>
    <w:rsid w:val="005B07F8"/>
    <w:rsid w:val="005B0981"/>
    <w:rsid w:val="005B1133"/>
    <w:rsid w:val="005B1263"/>
    <w:rsid w:val="005B165A"/>
    <w:rsid w:val="005B18AD"/>
    <w:rsid w:val="005B1C39"/>
    <w:rsid w:val="005B1DA4"/>
    <w:rsid w:val="005B1EF3"/>
    <w:rsid w:val="005B2177"/>
    <w:rsid w:val="005B3497"/>
    <w:rsid w:val="005B3C1F"/>
    <w:rsid w:val="005B3CA8"/>
    <w:rsid w:val="005B3D17"/>
    <w:rsid w:val="005B3DA2"/>
    <w:rsid w:val="005B4201"/>
    <w:rsid w:val="005B45D0"/>
    <w:rsid w:val="005B4997"/>
    <w:rsid w:val="005B4CFC"/>
    <w:rsid w:val="005B4D51"/>
    <w:rsid w:val="005B5009"/>
    <w:rsid w:val="005B515B"/>
    <w:rsid w:val="005B5324"/>
    <w:rsid w:val="005B544F"/>
    <w:rsid w:val="005B573E"/>
    <w:rsid w:val="005B57B5"/>
    <w:rsid w:val="005B580F"/>
    <w:rsid w:val="005B587D"/>
    <w:rsid w:val="005B6242"/>
    <w:rsid w:val="005B6BDB"/>
    <w:rsid w:val="005B6CE4"/>
    <w:rsid w:val="005B6D34"/>
    <w:rsid w:val="005B6E2E"/>
    <w:rsid w:val="005B6F7A"/>
    <w:rsid w:val="005B7044"/>
    <w:rsid w:val="005B7246"/>
    <w:rsid w:val="005B72A3"/>
    <w:rsid w:val="005B72B3"/>
    <w:rsid w:val="005B7339"/>
    <w:rsid w:val="005B7902"/>
    <w:rsid w:val="005B79F9"/>
    <w:rsid w:val="005C0642"/>
    <w:rsid w:val="005C07A1"/>
    <w:rsid w:val="005C0FC8"/>
    <w:rsid w:val="005C104B"/>
    <w:rsid w:val="005C17D6"/>
    <w:rsid w:val="005C1A2F"/>
    <w:rsid w:val="005C23E4"/>
    <w:rsid w:val="005C246E"/>
    <w:rsid w:val="005C2571"/>
    <w:rsid w:val="005C2763"/>
    <w:rsid w:val="005C28A5"/>
    <w:rsid w:val="005C28E9"/>
    <w:rsid w:val="005C2AAF"/>
    <w:rsid w:val="005C2C1D"/>
    <w:rsid w:val="005C34FA"/>
    <w:rsid w:val="005C382F"/>
    <w:rsid w:val="005C3D75"/>
    <w:rsid w:val="005C4461"/>
    <w:rsid w:val="005C4BD1"/>
    <w:rsid w:val="005C5186"/>
    <w:rsid w:val="005C5402"/>
    <w:rsid w:val="005C57E9"/>
    <w:rsid w:val="005C5C88"/>
    <w:rsid w:val="005C5DEF"/>
    <w:rsid w:val="005C5ECE"/>
    <w:rsid w:val="005C5ED9"/>
    <w:rsid w:val="005C6005"/>
    <w:rsid w:val="005C6825"/>
    <w:rsid w:val="005C6B73"/>
    <w:rsid w:val="005C6BE2"/>
    <w:rsid w:val="005C6D0F"/>
    <w:rsid w:val="005C7A7A"/>
    <w:rsid w:val="005D0397"/>
    <w:rsid w:val="005D0565"/>
    <w:rsid w:val="005D071D"/>
    <w:rsid w:val="005D0862"/>
    <w:rsid w:val="005D09B8"/>
    <w:rsid w:val="005D0B1C"/>
    <w:rsid w:val="005D1075"/>
    <w:rsid w:val="005D1248"/>
    <w:rsid w:val="005D1255"/>
    <w:rsid w:val="005D12C4"/>
    <w:rsid w:val="005D141F"/>
    <w:rsid w:val="005D1494"/>
    <w:rsid w:val="005D2102"/>
    <w:rsid w:val="005D2885"/>
    <w:rsid w:val="005D395A"/>
    <w:rsid w:val="005D435C"/>
    <w:rsid w:val="005D48A2"/>
    <w:rsid w:val="005D497A"/>
    <w:rsid w:val="005D4AA8"/>
    <w:rsid w:val="005D5360"/>
    <w:rsid w:val="005D5956"/>
    <w:rsid w:val="005D5CD0"/>
    <w:rsid w:val="005D62B3"/>
    <w:rsid w:val="005D6816"/>
    <w:rsid w:val="005D6CC9"/>
    <w:rsid w:val="005D764B"/>
    <w:rsid w:val="005D773B"/>
    <w:rsid w:val="005D7B3A"/>
    <w:rsid w:val="005E0160"/>
    <w:rsid w:val="005E0387"/>
    <w:rsid w:val="005E03CB"/>
    <w:rsid w:val="005E0821"/>
    <w:rsid w:val="005E0971"/>
    <w:rsid w:val="005E0A98"/>
    <w:rsid w:val="005E109D"/>
    <w:rsid w:val="005E16C9"/>
    <w:rsid w:val="005E18BC"/>
    <w:rsid w:val="005E1961"/>
    <w:rsid w:val="005E20A7"/>
    <w:rsid w:val="005E2204"/>
    <w:rsid w:val="005E2236"/>
    <w:rsid w:val="005E241C"/>
    <w:rsid w:val="005E25C1"/>
    <w:rsid w:val="005E2661"/>
    <w:rsid w:val="005E2C98"/>
    <w:rsid w:val="005E3167"/>
    <w:rsid w:val="005E36CC"/>
    <w:rsid w:val="005E3CB4"/>
    <w:rsid w:val="005E3E05"/>
    <w:rsid w:val="005E436B"/>
    <w:rsid w:val="005E43AE"/>
    <w:rsid w:val="005E462C"/>
    <w:rsid w:val="005E4816"/>
    <w:rsid w:val="005E4A63"/>
    <w:rsid w:val="005E52F3"/>
    <w:rsid w:val="005E5351"/>
    <w:rsid w:val="005E542C"/>
    <w:rsid w:val="005E56FE"/>
    <w:rsid w:val="005E59CF"/>
    <w:rsid w:val="005E5A81"/>
    <w:rsid w:val="005E651B"/>
    <w:rsid w:val="005E6A00"/>
    <w:rsid w:val="005E6DD2"/>
    <w:rsid w:val="005E74A0"/>
    <w:rsid w:val="005E7D57"/>
    <w:rsid w:val="005E7D9F"/>
    <w:rsid w:val="005E7E2C"/>
    <w:rsid w:val="005E7ECE"/>
    <w:rsid w:val="005E7FAB"/>
    <w:rsid w:val="005F0BB2"/>
    <w:rsid w:val="005F0C5A"/>
    <w:rsid w:val="005F0D01"/>
    <w:rsid w:val="005F106A"/>
    <w:rsid w:val="005F1168"/>
    <w:rsid w:val="005F193A"/>
    <w:rsid w:val="005F1B40"/>
    <w:rsid w:val="005F1F06"/>
    <w:rsid w:val="005F2030"/>
    <w:rsid w:val="005F2104"/>
    <w:rsid w:val="005F2738"/>
    <w:rsid w:val="005F297C"/>
    <w:rsid w:val="005F2CD9"/>
    <w:rsid w:val="005F2DD4"/>
    <w:rsid w:val="005F40BB"/>
    <w:rsid w:val="005F4458"/>
    <w:rsid w:val="005F44D0"/>
    <w:rsid w:val="005F4CC2"/>
    <w:rsid w:val="005F4FED"/>
    <w:rsid w:val="005F5206"/>
    <w:rsid w:val="005F551C"/>
    <w:rsid w:val="005F5CE7"/>
    <w:rsid w:val="005F5E45"/>
    <w:rsid w:val="005F5F36"/>
    <w:rsid w:val="005F618D"/>
    <w:rsid w:val="005F6F53"/>
    <w:rsid w:val="005F70DA"/>
    <w:rsid w:val="005F71EE"/>
    <w:rsid w:val="005F73D0"/>
    <w:rsid w:val="005F7770"/>
    <w:rsid w:val="005F7C8F"/>
    <w:rsid w:val="0060043D"/>
    <w:rsid w:val="0060058E"/>
    <w:rsid w:val="006008D1"/>
    <w:rsid w:val="006009A8"/>
    <w:rsid w:val="00600A7A"/>
    <w:rsid w:val="0060128F"/>
    <w:rsid w:val="00601653"/>
    <w:rsid w:val="00601ECC"/>
    <w:rsid w:val="006023D9"/>
    <w:rsid w:val="0060269A"/>
    <w:rsid w:val="00602739"/>
    <w:rsid w:val="00602916"/>
    <w:rsid w:val="00602979"/>
    <w:rsid w:val="00603085"/>
    <w:rsid w:val="00603830"/>
    <w:rsid w:val="00603E2B"/>
    <w:rsid w:val="006040D0"/>
    <w:rsid w:val="00604691"/>
    <w:rsid w:val="00604976"/>
    <w:rsid w:val="00604A64"/>
    <w:rsid w:val="00604F9B"/>
    <w:rsid w:val="00605B53"/>
    <w:rsid w:val="00605F62"/>
    <w:rsid w:val="0060606C"/>
    <w:rsid w:val="00606402"/>
    <w:rsid w:val="00606440"/>
    <w:rsid w:val="00606505"/>
    <w:rsid w:val="0060655A"/>
    <w:rsid w:val="00606818"/>
    <w:rsid w:val="00606CC0"/>
    <w:rsid w:val="006071AD"/>
    <w:rsid w:val="006072AD"/>
    <w:rsid w:val="006076D2"/>
    <w:rsid w:val="00607702"/>
    <w:rsid w:val="0060793A"/>
    <w:rsid w:val="0060795D"/>
    <w:rsid w:val="00607B27"/>
    <w:rsid w:val="00610381"/>
    <w:rsid w:val="00610620"/>
    <w:rsid w:val="0061079C"/>
    <w:rsid w:val="006109C7"/>
    <w:rsid w:val="0061110A"/>
    <w:rsid w:val="006112CD"/>
    <w:rsid w:val="006116E8"/>
    <w:rsid w:val="00611A84"/>
    <w:rsid w:val="00611AEA"/>
    <w:rsid w:val="00611B10"/>
    <w:rsid w:val="00611D72"/>
    <w:rsid w:val="00611ED0"/>
    <w:rsid w:val="0061201A"/>
    <w:rsid w:val="006120DB"/>
    <w:rsid w:val="00612230"/>
    <w:rsid w:val="00612AF1"/>
    <w:rsid w:val="00612DE6"/>
    <w:rsid w:val="00612EAE"/>
    <w:rsid w:val="00613A36"/>
    <w:rsid w:val="00614254"/>
    <w:rsid w:val="00614317"/>
    <w:rsid w:val="0061433C"/>
    <w:rsid w:val="00614352"/>
    <w:rsid w:val="006143BD"/>
    <w:rsid w:val="0061445B"/>
    <w:rsid w:val="00614C53"/>
    <w:rsid w:val="00615263"/>
    <w:rsid w:val="0061599C"/>
    <w:rsid w:val="00615AD4"/>
    <w:rsid w:val="00615F12"/>
    <w:rsid w:val="00616184"/>
    <w:rsid w:val="0061619C"/>
    <w:rsid w:val="006165B2"/>
    <w:rsid w:val="00616BFE"/>
    <w:rsid w:val="00617567"/>
    <w:rsid w:val="00617C5A"/>
    <w:rsid w:val="00617D36"/>
    <w:rsid w:val="00620A75"/>
    <w:rsid w:val="00620B8D"/>
    <w:rsid w:val="00621089"/>
    <w:rsid w:val="00621407"/>
    <w:rsid w:val="00621757"/>
    <w:rsid w:val="00621BF4"/>
    <w:rsid w:val="00621D27"/>
    <w:rsid w:val="0062225C"/>
    <w:rsid w:val="00622AD9"/>
    <w:rsid w:val="00622B92"/>
    <w:rsid w:val="00622CC0"/>
    <w:rsid w:val="00622E33"/>
    <w:rsid w:val="00622FC5"/>
    <w:rsid w:val="0062371C"/>
    <w:rsid w:val="00623C20"/>
    <w:rsid w:val="006243D6"/>
    <w:rsid w:val="00624A25"/>
    <w:rsid w:val="00624CAA"/>
    <w:rsid w:val="00624FB0"/>
    <w:rsid w:val="006253A7"/>
    <w:rsid w:val="00625470"/>
    <w:rsid w:val="006254B4"/>
    <w:rsid w:val="006254FD"/>
    <w:rsid w:val="006262CF"/>
    <w:rsid w:val="006266D4"/>
    <w:rsid w:val="006266E1"/>
    <w:rsid w:val="006266FA"/>
    <w:rsid w:val="00626B33"/>
    <w:rsid w:val="00627067"/>
    <w:rsid w:val="006302E0"/>
    <w:rsid w:val="00630767"/>
    <w:rsid w:val="006307CD"/>
    <w:rsid w:val="00630802"/>
    <w:rsid w:val="00630C1F"/>
    <w:rsid w:val="00630E1A"/>
    <w:rsid w:val="00630E39"/>
    <w:rsid w:val="0063103F"/>
    <w:rsid w:val="0063133D"/>
    <w:rsid w:val="006314A9"/>
    <w:rsid w:val="006314C1"/>
    <w:rsid w:val="00631925"/>
    <w:rsid w:val="00631D9A"/>
    <w:rsid w:val="00631FBF"/>
    <w:rsid w:val="006326EA"/>
    <w:rsid w:val="00632E72"/>
    <w:rsid w:val="006330C8"/>
    <w:rsid w:val="006331BD"/>
    <w:rsid w:val="00633361"/>
    <w:rsid w:val="006333AA"/>
    <w:rsid w:val="00633D4A"/>
    <w:rsid w:val="00634481"/>
    <w:rsid w:val="00634813"/>
    <w:rsid w:val="00634E22"/>
    <w:rsid w:val="006357F6"/>
    <w:rsid w:val="00635893"/>
    <w:rsid w:val="00635A9E"/>
    <w:rsid w:val="00635C17"/>
    <w:rsid w:val="00635FCB"/>
    <w:rsid w:val="00635FEF"/>
    <w:rsid w:val="006362D6"/>
    <w:rsid w:val="00636354"/>
    <w:rsid w:val="00636447"/>
    <w:rsid w:val="00636460"/>
    <w:rsid w:val="00636A17"/>
    <w:rsid w:val="0063703B"/>
    <w:rsid w:val="0063778C"/>
    <w:rsid w:val="006378C4"/>
    <w:rsid w:val="00640E50"/>
    <w:rsid w:val="00640EC7"/>
    <w:rsid w:val="00641975"/>
    <w:rsid w:val="00641AED"/>
    <w:rsid w:val="00641FE4"/>
    <w:rsid w:val="006421A8"/>
    <w:rsid w:val="00642290"/>
    <w:rsid w:val="006423EC"/>
    <w:rsid w:val="00642934"/>
    <w:rsid w:val="00642B49"/>
    <w:rsid w:val="00642E73"/>
    <w:rsid w:val="00642F60"/>
    <w:rsid w:val="00642FEB"/>
    <w:rsid w:val="006430E4"/>
    <w:rsid w:val="006434FB"/>
    <w:rsid w:val="006437A9"/>
    <w:rsid w:val="00644027"/>
    <w:rsid w:val="0064428A"/>
    <w:rsid w:val="00644375"/>
    <w:rsid w:val="006443CC"/>
    <w:rsid w:val="00644469"/>
    <w:rsid w:val="006444A0"/>
    <w:rsid w:val="006445F9"/>
    <w:rsid w:val="00644799"/>
    <w:rsid w:val="0064481A"/>
    <w:rsid w:val="00644C3A"/>
    <w:rsid w:val="00644D13"/>
    <w:rsid w:val="00645089"/>
    <w:rsid w:val="0064517C"/>
    <w:rsid w:val="00645553"/>
    <w:rsid w:val="00645637"/>
    <w:rsid w:val="0064591A"/>
    <w:rsid w:val="00645A8E"/>
    <w:rsid w:val="00645D07"/>
    <w:rsid w:val="00645E86"/>
    <w:rsid w:val="00646188"/>
    <w:rsid w:val="0064688F"/>
    <w:rsid w:val="00646CB2"/>
    <w:rsid w:val="0064759D"/>
    <w:rsid w:val="00647777"/>
    <w:rsid w:val="006478E4"/>
    <w:rsid w:val="00647AB3"/>
    <w:rsid w:val="00647AD8"/>
    <w:rsid w:val="00647D86"/>
    <w:rsid w:val="00647F59"/>
    <w:rsid w:val="00650150"/>
    <w:rsid w:val="006501D1"/>
    <w:rsid w:val="00650342"/>
    <w:rsid w:val="00650640"/>
    <w:rsid w:val="00650913"/>
    <w:rsid w:val="00650D59"/>
    <w:rsid w:val="00650DF0"/>
    <w:rsid w:val="00650F92"/>
    <w:rsid w:val="00651335"/>
    <w:rsid w:val="00651BA3"/>
    <w:rsid w:val="00651DC3"/>
    <w:rsid w:val="006520DD"/>
    <w:rsid w:val="00652183"/>
    <w:rsid w:val="0065246D"/>
    <w:rsid w:val="00652794"/>
    <w:rsid w:val="0065280F"/>
    <w:rsid w:val="0065282E"/>
    <w:rsid w:val="00652840"/>
    <w:rsid w:val="00652C32"/>
    <w:rsid w:val="00652EC9"/>
    <w:rsid w:val="00652F80"/>
    <w:rsid w:val="0065302D"/>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684"/>
    <w:rsid w:val="00660830"/>
    <w:rsid w:val="00660AE9"/>
    <w:rsid w:val="00661178"/>
    <w:rsid w:val="006614FF"/>
    <w:rsid w:val="0066180C"/>
    <w:rsid w:val="00661C62"/>
    <w:rsid w:val="00661D3E"/>
    <w:rsid w:val="0066220E"/>
    <w:rsid w:val="00662307"/>
    <w:rsid w:val="006623B5"/>
    <w:rsid w:val="0066247E"/>
    <w:rsid w:val="0066263B"/>
    <w:rsid w:val="0066283C"/>
    <w:rsid w:val="00662DF9"/>
    <w:rsid w:val="00663133"/>
    <w:rsid w:val="006637E3"/>
    <w:rsid w:val="006638C7"/>
    <w:rsid w:val="0066436B"/>
    <w:rsid w:val="00664914"/>
    <w:rsid w:val="00664BF0"/>
    <w:rsid w:val="00664C0B"/>
    <w:rsid w:val="00664EFA"/>
    <w:rsid w:val="00664F23"/>
    <w:rsid w:val="00665055"/>
    <w:rsid w:val="00665383"/>
    <w:rsid w:val="00665A3C"/>
    <w:rsid w:val="00665D0D"/>
    <w:rsid w:val="00665E16"/>
    <w:rsid w:val="006662EB"/>
    <w:rsid w:val="00666461"/>
    <w:rsid w:val="006667EB"/>
    <w:rsid w:val="006669FB"/>
    <w:rsid w:val="00666DFB"/>
    <w:rsid w:val="006671ED"/>
    <w:rsid w:val="0066740E"/>
    <w:rsid w:val="006676C0"/>
    <w:rsid w:val="00667963"/>
    <w:rsid w:val="006679B3"/>
    <w:rsid w:val="006679D1"/>
    <w:rsid w:val="0067011C"/>
    <w:rsid w:val="00670179"/>
    <w:rsid w:val="006703AD"/>
    <w:rsid w:val="006708B6"/>
    <w:rsid w:val="00670C77"/>
    <w:rsid w:val="00670F64"/>
    <w:rsid w:val="00670FB8"/>
    <w:rsid w:val="00671260"/>
    <w:rsid w:val="006712C2"/>
    <w:rsid w:val="00671492"/>
    <w:rsid w:val="006717E1"/>
    <w:rsid w:val="00671D89"/>
    <w:rsid w:val="00671FFF"/>
    <w:rsid w:val="00672399"/>
    <w:rsid w:val="0067295F"/>
    <w:rsid w:val="00672BB1"/>
    <w:rsid w:val="00672D08"/>
    <w:rsid w:val="0067322B"/>
    <w:rsid w:val="00673B0F"/>
    <w:rsid w:val="00673B43"/>
    <w:rsid w:val="00673F70"/>
    <w:rsid w:val="00674720"/>
    <w:rsid w:val="006747FA"/>
    <w:rsid w:val="00674AFD"/>
    <w:rsid w:val="00674C30"/>
    <w:rsid w:val="00674F25"/>
    <w:rsid w:val="00675203"/>
    <w:rsid w:val="0067559A"/>
    <w:rsid w:val="006756EA"/>
    <w:rsid w:val="00675E35"/>
    <w:rsid w:val="00675E8D"/>
    <w:rsid w:val="006760A1"/>
    <w:rsid w:val="006768A4"/>
    <w:rsid w:val="00676A93"/>
    <w:rsid w:val="00676B02"/>
    <w:rsid w:val="006770D4"/>
    <w:rsid w:val="006773B8"/>
    <w:rsid w:val="006773E8"/>
    <w:rsid w:val="00677CFC"/>
    <w:rsid w:val="00677D3D"/>
    <w:rsid w:val="00677DE9"/>
    <w:rsid w:val="00680399"/>
    <w:rsid w:val="0068078B"/>
    <w:rsid w:val="00680CBA"/>
    <w:rsid w:val="00680CD7"/>
    <w:rsid w:val="00680DC4"/>
    <w:rsid w:val="006813EB"/>
    <w:rsid w:val="006814C1"/>
    <w:rsid w:val="00681603"/>
    <w:rsid w:val="00681705"/>
    <w:rsid w:val="006817C4"/>
    <w:rsid w:val="006819A9"/>
    <w:rsid w:val="006819F8"/>
    <w:rsid w:val="00681E17"/>
    <w:rsid w:val="006820D0"/>
    <w:rsid w:val="00682292"/>
    <w:rsid w:val="0068235E"/>
    <w:rsid w:val="00682478"/>
    <w:rsid w:val="006829E9"/>
    <w:rsid w:val="00682A59"/>
    <w:rsid w:val="00682BD8"/>
    <w:rsid w:val="0068306F"/>
    <w:rsid w:val="0068323C"/>
    <w:rsid w:val="0068345F"/>
    <w:rsid w:val="00683739"/>
    <w:rsid w:val="00683AD9"/>
    <w:rsid w:val="006840DE"/>
    <w:rsid w:val="006842B8"/>
    <w:rsid w:val="0068458E"/>
    <w:rsid w:val="006848E7"/>
    <w:rsid w:val="00684E05"/>
    <w:rsid w:val="006850FB"/>
    <w:rsid w:val="006852CE"/>
    <w:rsid w:val="00685B39"/>
    <w:rsid w:val="0068664E"/>
    <w:rsid w:val="00686717"/>
    <w:rsid w:val="00686997"/>
    <w:rsid w:val="00686BAD"/>
    <w:rsid w:val="00686C6D"/>
    <w:rsid w:val="00687233"/>
    <w:rsid w:val="006873BE"/>
    <w:rsid w:val="0068760F"/>
    <w:rsid w:val="006876AA"/>
    <w:rsid w:val="006903C0"/>
    <w:rsid w:val="0069052A"/>
    <w:rsid w:val="006909B7"/>
    <w:rsid w:val="00690BA0"/>
    <w:rsid w:val="00691664"/>
    <w:rsid w:val="0069186E"/>
    <w:rsid w:val="00691BD2"/>
    <w:rsid w:val="0069210E"/>
    <w:rsid w:val="006924FB"/>
    <w:rsid w:val="00692502"/>
    <w:rsid w:val="006926BC"/>
    <w:rsid w:val="006927C0"/>
    <w:rsid w:val="00692877"/>
    <w:rsid w:val="006930DF"/>
    <w:rsid w:val="00693285"/>
    <w:rsid w:val="006934CF"/>
    <w:rsid w:val="0069377D"/>
    <w:rsid w:val="00693963"/>
    <w:rsid w:val="00693ACB"/>
    <w:rsid w:val="00693C50"/>
    <w:rsid w:val="00694183"/>
    <w:rsid w:val="006945EA"/>
    <w:rsid w:val="006947BD"/>
    <w:rsid w:val="006947C5"/>
    <w:rsid w:val="006947E2"/>
    <w:rsid w:val="00694A77"/>
    <w:rsid w:val="00694D4F"/>
    <w:rsid w:val="00694EFB"/>
    <w:rsid w:val="0069540B"/>
    <w:rsid w:val="006955CD"/>
    <w:rsid w:val="00696530"/>
    <w:rsid w:val="006967A1"/>
    <w:rsid w:val="00696890"/>
    <w:rsid w:val="0069749C"/>
    <w:rsid w:val="006979BE"/>
    <w:rsid w:val="006979E4"/>
    <w:rsid w:val="00697AB9"/>
    <w:rsid w:val="00697B3D"/>
    <w:rsid w:val="00697C88"/>
    <w:rsid w:val="00697EA6"/>
    <w:rsid w:val="00697F91"/>
    <w:rsid w:val="006A0425"/>
    <w:rsid w:val="006A061C"/>
    <w:rsid w:val="006A0BCB"/>
    <w:rsid w:val="006A0E2D"/>
    <w:rsid w:val="006A0FAB"/>
    <w:rsid w:val="006A1117"/>
    <w:rsid w:val="006A14B6"/>
    <w:rsid w:val="006A1A20"/>
    <w:rsid w:val="006A1C96"/>
    <w:rsid w:val="006A2763"/>
    <w:rsid w:val="006A2DEE"/>
    <w:rsid w:val="006A2F5D"/>
    <w:rsid w:val="006A3398"/>
    <w:rsid w:val="006A396B"/>
    <w:rsid w:val="006A3A4C"/>
    <w:rsid w:val="006A3A96"/>
    <w:rsid w:val="006A3D23"/>
    <w:rsid w:val="006A3D8C"/>
    <w:rsid w:val="006A4025"/>
    <w:rsid w:val="006A40D7"/>
    <w:rsid w:val="006A4700"/>
    <w:rsid w:val="006A4C45"/>
    <w:rsid w:val="006A4D08"/>
    <w:rsid w:val="006A4D41"/>
    <w:rsid w:val="006A4F78"/>
    <w:rsid w:val="006A5317"/>
    <w:rsid w:val="006A5AB9"/>
    <w:rsid w:val="006A62A4"/>
    <w:rsid w:val="006A65E7"/>
    <w:rsid w:val="006A6699"/>
    <w:rsid w:val="006A66B0"/>
    <w:rsid w:val="006A6A19"/>
    <w:rsid w:val="006A73C4"/>
    <w:rsid w:val="006A788F"/>
    <w:rsid w:val="006A7BC9"/>
    <w:rsid w:val="006B00A9"/>
    <w:rsid w:val="006B0264"/>
    <w:rsid w:val="006B04EB"/>
    <w:rsid w:val="006B05D3"/>
    <w:rsid w:val="006B0F4B"/>
    <w:rsid w:val="006B13BB"/>
    <w:rsid w:val="006B14AD"/>
    <w:rsid w:val="006B14EB"/>
    <w:rsid w:val="006B16AB"/>
    <w:rsid w:val="006B1B43"/>
    <w:rsid w:val="006B1C34"/>
    <w:rsid w:val="006B1EA4"/>
    <w:rsid w:val="006B1EA9"/>
    <w:rsid w:val="006B2C90"/>
    <w:rsid w:val="006B3157"/>
    <w:rsid w:val="006B3483"/>
    <w:rsid w:val="006B36E4"/>
    <w:rsid w:val="006B3805"/>
    <w:rsid w:val="006B41FB"/>
    <w:rsid w:val="006B4212"/>
    <w:rsid w:val="006B4566"/>
    <w:rsid w:val="006B460D"/>
    <w:rsid w:val="006B460E"/>
    <w:rsid w:val="006B46AE"/>
    <w:rsid w:val="006B4768"/>
    <w:rsid w:val="006B47DA"/>
    <w:rsid w:val="006B4A3A"/>
    <w:rsid w:val="006B4B3E"/>
    <w:rsid w:val="006B550D"/>
    <w:rsid w:val="006B59EC"/>
    <w:rsid w:val="006B5CB2"/>
    <w:rsid w:val="006B6110"/>
    <w:rsid w:val="006B62DD"/>
    <w:rsid w:val="006B62E9"/>
    <w:rsid w:val="006B65FF"/>
    <w:rsid w:val="006B67A3"/>
    <w:rsid w:val="006B6D7C"/>
    <w:rsid w:val="006B70FB"/>
    <w:rsid w:val="006B7163"/>
    <w:rsid w:val="006B7234"/>
    <w:rsid w:val="006B7260"/>
    <w:rsid w:val="006B730D"/>
    <w:rsid w:val="006B77B4"/>
    <w:rsid w:val="006B7AC7"/>
    <w:rsid w:val="006C04FB"/>
    <w:rsid w:val="006C0525"/>
    <w:rsid w:val="006C08AE"/>
    <w:rsid w:val="006C0BAF"/>
    <w:rsid w:val="006C0C3D"/>
    <w:rsid w:val="006C1183"/>
    <w:rsid w:val="006C11BE"/>
    <w:rsid w:val="006C1465"/>
    <w:rsid w:val="006C15C1"/>
    <w:rsid w:val="006C15F5"/>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5F93"/>
    <w:rsid w:val="006C660C"/>
    <w:rsid w:val="006C66D5"/>
    <w:rsid w:val="006C68CD"/>
    <w:rsid w:val="006C6C7D"/>
    <w:rsid w:val="006C71AB"/>
    <w:rsid w:val="006C727C"/>
    <w:rsid w:val="006C7946"/>
    <w:rsid w:val="006C7C96"/>
    <w:rsid w:val="006D05C6"/>
    <w:rsid w:val="006D0A00"/>
    <w:rsid w:val="006D0A6F"/>
    <w:rsid w:val="006D0E11"/>
    <w:rsid w:val="006D0E5A"/>
    <w:rsid w:val="006D0EC4"/>
    <w:rsid w:val="006D10E8"/>
    <w:rsid w:val="006D119C"/>
    <w:rsid w:val="006D15E6"/>
    <w:rsid w:val="006D19DF"/>
    <w:rsid w:val="006D1FA9"/>
    <w:rsid w:val="006D2216"/>
    <w:rsid w:val="006D27E6"/>
    <w:rsid w:val="006D2A33"/>
    <w:rsid w:val="006D2B2A"/>
    <w:rsid w:val="006D2BB3"/>
    <w:rsid w:val="006D2EB2"/>
    <w:rsid w:val="006D3267"/>
    <w:rsid w:val="006D3855"/>
    <w:rsid w:val="006D3E6B"/>
    <w:rsid w:val="006D3F0E"/>
    <w:rsid w:val="006D469B"/>
    <w:rsid w:val="006D4804"/>
    <w:rsid w:val="006D5036"/>
    <w:rsid w:val="006D5037"/>
    <w:rsid w:val="006D576A"/>
    <w:rsid w:val="006D58B9"/>
    <w:rsid w:val="006D5B8A"/>
    <w:rsid w:val="006D6720"/>
    <w:rsid w:val="006D67CA"/>
    <w:rsid w:val="006D6905"/>
    <w:rsid w:val="006D6C20"/>
    <w:rsid w:val="006D6CDC"/>
    <w:rsid w:val="006D6D63"/>
    <w:rsid w:val="006D71A0"/>
    <w:rsid w:val="006D756A"/>
    <w:rsid w:val="006D7696"/>
    <w:rsid w:val="006D7C46"/>
    <w:rsid w:val="006D7F2C"/>
    <w:rsid w:val="006E0006"/>
    <w:rsid w:val="006E01B1"/>
    <w:rsid w:val="006E035D"/>
    <w:rsid w:val="006E083A"/>
    <w:rsid w:val="006E0857"/>
    <w:rsid w:val="006E0861"/>
    <w:rsid w:val="006E0970"/>
    <w:rsid w:val="006E0F43"/>
    <w:rsid w:val="006E10BA"/>
    <w:rsid w:val="006E1305"/>
    <w:rsid w:val="006E1A6B"/>
    <w:rsid w:val="006E1C8D"/>
    <w:rsid w:val="006E1E25"/>
    <w:rsid w:val="006E2242"/>
    <w:rsid w:val="006E227F"/>
    <w:rsid w:val="006E262F"/>
    <w:rsid w:val="006E29C7"/>
    <w:rsid w:val="006E2A46"/>
    <w:rsid w:val="006E2A62"/>
    <w:rsid w:val="006E3124"/>
    <w:rsid w:val="006E3ACC"/>
    <w:rsid w:val="006E3C14"/>
    <w:rsid w:val="006E3DCD"/>
    <w:rsid w:val="006E3F7A"/>
    <w:rsid w:val="006E4056"/>
    <w:rsid w:val="006E4181"/>
    <w:rsid w:val="006E41AF"/>
    <w:rsid w:val="006E443A"/>
    <w:rsid w:val="006E4474"/>
    <w:rsid w:val="006E461C"/>
    <w:rsid w:val="006E4856"/>
    <w:rsid w:val="006E4D73"/>
    <w:rsid w:val="006E50C6"/>
    <w:rsid w:val="006E5453"/>
    <w:rsid w:val="006E5475"/>
    <w:rsid w:val="006E5932"/>
    <w:rsid w:val="006E5FC9"/>
    <w:rsid w:val="006E6553"/>
    <w:rsid w:val="006E6C8C"/>
    <w:rsid w:val="006E7019"/>
    <w:rsid w:val="006E711E"/>
    <w:rsid w:val="006E71FE"/>
    <w:rsid w:val="006E726B"/>
    <w:rsid w:val="006E77E2"/>
    <w:rsid w:val="006E7867"/>
    <w:rsid w:val="006E78DC"/>
    <w:rsid w:val="006E7900"/>
    <w:rsid w:val="006E7D6C"/>
    <w:rsid w:val="006E7DE1"/>
    <w:rsid w:val="006F06E8"/>
    <w:rsid w:val="006F08C0"/>
    <w:rsid w:val="006F08EF"/>
    <w:rsid w:val="006F0961"/>
    <w:rsid w:val="006F0AA8"/>
    <w:rsid w:val="006F0D9F"/>
    <w:rsid w:val="006F0ED7"/>
    <w:rsid w:val="006F0FD3"/>
    <w:rsid w:val="006F1584"/>
    <w:rsid w:val="006F17CE"/>
    <w:rsid w:val="006F1955"/>
    <w:rsid w:val="006F1C41"/>
    <w:rsid w:val="006F1E76"/>
    <w:rsid w:val="006F231D"/>
    <w:rsid w:val="006F24AE"/>
    <w:rsid w:val="006F277E"/>
    <w:rsid w:val="006F2852"/>
    <w:rsid w:val="006F2C8C"/>
    <w:rsid w:val="006F2F98"/>
    <w:rsid w:val="006F31D9"/>
    <w:rsid w:val="006F345F"/>
    <w:rsid w:val="006F34A5"/>
    <w:rsid w:val="006F34BB"/>
    <w:rsid w:val="006F3881"/>
    <w:rsid w:val="006F3B0E"/>
    <w:rsid w:val="006F3D39"/>
    <w:rsid w:val="006F404A"/>
    <w:rsid w:val="006F421E"/>
    <w:rsid w:val="006F4752"/>
    <w:rsid w:val="006F4DE0"/>
    <w:rsid w:val="006F4FC1"/>
    <w:rsid w:val="006F536D"/>
    <w:rsid w:val="006F55BB"/>
    <w:rsid w:val="006F56E3"/>
    <w:rsid w:val="006F58AF"/>
    <w:rsid w:val="006F5958"/>
    <w:rsid w:val="006F5EBE"/>
    <w:rsid w:val="006F61FB"/>
    <w:rsid w:val="006F64D1"/>
    <w:rsid w:val="006F650B"/>
    <w:rsid w:val="006F650C"/>
    <w:rsid w:val="006F65F8"/>
    <w:rsid w:val="006F6977"/>
    <w:rsid w:val="006F70E2"/>
    <w:rsid w:val="006F747F"/>
    <w:rsid w:val="0070005F"/>
    <w:rsid w:val="00700C18"/>
    <w:rsid w:val="007010C5"/>
    <w:rsid w:val="007011AB"/>
    <w:rsid w:val="00701595"/>
    <w:rsid w:val="0070197A"/>
    <w:rsid w:val="00701BC0"/>
    <w:rsid w:val="00701F5E"/>
    <w:rsid w:val="007023F5"/>
    <w:rsid w:val="00702AB2"/>
    <w:rsid w:val="00702B73"/>
    <w:rsid w:val="00702D28"/>
    <w:rsid w:val="00703986"/>
    <w:rsid w:val="00703AF1"/>
    <w:rsid w:val="00703BC5"/>
    <w:rsid w:val="00704255"/>
    <w:rsid w:val="00704C93"/>
    <w:rsid w:val="00704D0F"/>
    <w:rsid w:val="00705752"/>
    <w:rsid w:val="00706347"/>
    <w:rsid w:val="0070663E"/>
    <w:rsid w:val="0070668F"/>
    <w:rsid w:val="00706747"/>
    <w:rsid w:val="00706F9F"/>
    <w:rsid w:val="007070EE"/>
    <w:rsid w:val="00707264"/>
    <w:rsid w:val="00707373"/>
    <w:rsid w:val="00707B50"/>
    <w:rsid w:val="00710251"/>
    <w:rsid w:val="0071108E"/>
    <w:rsid w:val="007112FA"/>
    <w:rsid w:val="007114A6"/>
    <w:rsid w:val="00711611"/>
    <w:rsid w:val="0071172A"/>
    <w:rsid w:val="0071198A"/>
    <w:rsid w:val="00711AA4"/>
    <w:rsid w:val="00711B14"/>
    <w:rsid w:val="00711F73"/>
    <w:rsid w:val="007120C9"/>
    <w:rsid w:val="00712124"/>
    <w:rsid w:val="0071253A"/>
    <w:rsid w:val="00712C7E"/>
    <w:rsid w:val="0071329F"/>
    <w:rsid w:val="007134A8"/>
    <w:rsid w:val="00713B45"/>
    <w:rsid w:val="007140F6"/>
    <w:rsid w:val="00714435"/>
    <w:rsid w:val="00714A86"/>
    <w:rsid w:val="00714FD3"/>
    <w:rsid w:val="0071530E"/>
    <w:rsid w:val="00715952"/>
    <w:rsid w:val="00715EE8"/>
    <w:rsid w:val="00716791"/>
    <w:rsid w:val="00716795"/>
    <w:rsid w:val="007169A1"/>
    <w:rsid w:val="00716CA0"/>
    <w:rsid w:val="007172B7"/>
    <w:rsid w:val="007178CC"/>
    <w:rsid w:val="00717B97"/>
    <w:rsid w:val="00720154"/>
    <w:rsid w:val="007202E0"/>
    <w:rsid w:val="0072037B"/>
    <w:rsid w:val="0072071E"/>
    <w:rsid w:val="007209C2"/>
    <w:rsid w:val="00720CF3"/>
    <w:rsid w:val="00720D32"/>
    <w:rsid w:val="00720D3D"/>
    <w:rsid w:val="00720F6D"/>
    <w:rsid w:val="007219AA"/>
    <w:rsid w:val="007219FD"/>
    <w:rsid w:val="00721A9C"/>
    <w:rsid w:val="0072212E"/>
    <w:rsid w:val="007221FA"/>
    <w:rsid w:val="0072239F"/>
    <w:rsid w:val="0072260B"/>
    <w:rsid w:val="00722A0A"/>
    <w:rsid w:val="007230EC"/>
    <w:rsid w:val="00723379"/>
    <w:rsid w:val="00723751"/>
    <w:rsid w:val="007237F9"/>
    <w:rsid w:val="007239D7"/>
    <w:rsid w:val="00723CAA"/>
    <w:rsid w:val="0072418E"/>
    <w:rsid w:val="007244C5"/>
    <w:rsid w:val="00724536"/>
    <w:rsid w:val="00724654"/>
    <w:rsid w:val="007253F3"/>
    <w:rsid w:val="007254C7"/>
    <w:rsid w:val="00725BC7"/>
    <w:rsid w:val="00726049"/>
    <w:rsid w:val="007261D2"/>
    <w:rsid w:val="00726A4B"/>
    <w:rsid w:val="00726B4C"/>
    <w:rsid w:val="00726B50"/>
    <w:rsid w:val="00726E5A"/>
    <w:rsid w:val="00727294"/>
    <w:rsid w:val="00727346"/>
    <w:rsid w:val="0072771D"/>
    <w:rsid w:val="00727BF4"/>
    <w:rsid w:val="00727D59"/>
    <w:rsid w:val="00730640"/>
    <w:rsid w:val="007312FD"/>
    <w:rsid w:val="007314BF"/>
    <w:rsid w:val="00731502"/>
    <w:rsid w:val="00731798"/>
    <w:rsid w:val="00731B3F"/>
    <w:rsid w:val="00731EA0"/>
    <w:rsid w:val="007322F9"/>
    <w:rsid w:val="00732B3E"/>
    <w:rsid w:val="00732B4D"/>
    <w:rsid w:val="00732F81"/>
    <w:rsid w:val="0073302E"/>
    <w:rsid w:val="007334AC"/>
    <w:rsid w:val="00733737"/>
    <w:rsid w:val="00733881"/>
    <w:rsid w:val="00733AA2"/>
    <w:rsid w:val="00733BAD"/>
    <w:rsid w:val="00733CAD"/>
    <w:rsid w:val="00733DB9"/>
    <w:rsid w:val="00733DE8"/>
    <w:rsid w:val="00733EDA"/>
    <w:rsid w:val="00733FAF"/>
    <w:rsid w:val="00734617"/>
    <w:rsid w:val="007346AC"/>
    <w:rsid w:val="007347E0"/>
    <w:rsid w:val="00734B53"/>
    <w:rsid w:val="00734FEE"/>
    <w:rsid w:val="007354D4"/>
    <w:rsid w:val="00735711"/>
    <w:rsid w:val="007359DA"/>
    <w:rsid w:val="00735B6D"/>
    <w:rsid w:val="00735C7A"/>
    <w:rsid w:val="00735CBD"/>
    <w:rsid w:val="00735E55"/>
    <w:rsid w:val="007362BC"/>
    <w:rsid w:val="00736637"/>
    <w:rsid w:val="00737041"/>
    <w:rsid w:val="00737046"/>
    <w:rsid w:val="007370B4"/>
    <w:rsid w:val="0073717E"/>
    <w:rsid w:val="0073737D"/>
    <w:rsid w:val="00737D01"/>
    <w:rsid w:val="00737D06"/>
    <w:rsid w:val="00737D1D"/>
    <w:rsid w:val="007402EF"/>
    <w:rsid w:val="007408FA"/>
    <w:rsid w:val="007408FC"/>
    <w:rsid w:val="00740C05"/>
    <w:rsid w:val="0074145A"/>
    <w:rsid w:val="00741475"/>
    <w:rsid w:val="007418C9"/>
    <w:rsid w:val="00741B02"/>
    <w:rsid w:val="00741FE3"/>
    <w:rsid w:val="007420BB"/>
    <w:rsid w:val="0074211D"/>
    <w:rsid w:val="007423AB"/>
    <w:rsid w:val="00742476"/>
    <w:rsid w:val="0074286B"/>
    <w:rsid w:val="00742974"/>
    <w:rsid w:val="00742E83"/>
    <w:rsid w:val="00742E93"/>
    <w:rsid w:val="00743779"/>
    <w:rsid w:val="0074389A"/>
    <w:rsid w:val="007439C7"/>
    <w:rsid w:val="00743C5A"/>
    <w:rsid w:val="00743E88"/>
    <w:rsid w:val="007444C1"/>
    <w:rsid w:val="0074479B"/>
    <w:rsid w:val="00744C63"/>
    <w:rsid w:val="00744CCB"/>
    <w:rsid w:val="0074545B"/>
    <w:rsid w:val="00745643"/>
    <w:rsid w:val="007458C6"/>
    <w:rsid w:val="007459A9"/>
    <w:rsid w:val="00745CC4"/>
    <w:rsid w:val="00745D9F"/>
    <w:rsid w:val="00745DFB"/>
    <w:rsid w:val="00746166"/>
    <w:rsid w:val="00746362"/>
    <w:rsid w:val="00746592"/>
    <w:rsid w:val="00746DF2"/>
    <w:rsid w:val="007470BB"/>
    <w:rsid w:val="00747499"/>
    <w:rsid w:val="007474E3"/>
    <w:rsid w:val="00747600"/>
    <w:rsid w:val="007477CB"/>
    <w:rsid w:val="00747B77"/>
    <w:rsid w:val="00747DAC"/>
    <w:rsid w:val="007504E3"/>
    <w:rsid w:val="0075075D"/>
    <w:rsid w:val="00750760"/>
    <w:rsid w:val="00750D2B"/>
    <w:rsid w:val="00750DDB"/>
    <w:rsid w:val="00750FCA"/>
    <w:rsid w:val="00752085"/>
    <w:rsid w:val="00752246"/>
    <w:rsid w:val="007525FC"/>
    <w:rsid w:val="00752726"/>
    <w:rsid w:val="0075295B"/>
    <w:rsid w:val="00752C0E"/>
    <w:rsid w:val="00753414"/>
    <w:rsid w:val="0075357D"/>
    <w:rsid w:val="007535AA"/>
    <w:rsid w:val="007535DA"/>
    <w:rsid w:val="0075373B"/>
    <w:rsid w:val="00753B51"/>
    <w:rsid w:val="00753FA3"/>
    <w:rsid w:val="007545AA"/>
    <w:rsid w:val="0075496D"/>
    <w:rsid w:val="00754BEB"/>
    <w:rsid w:val="00754D6D"/>
    <w:rsid w:val="00754F62"/>
    <w:rsid w:val="007554D1"/>
    <w:rsid w:val="00755955"/>
    <w:rsid w:val="00755B35"/>
    <w:rsid w:val="00755CC8"/>
    <w:rsid w:val="00755F55"/>
    <w:rsid w:val="00756497"/>
    <w:rsid w:val="00756552"/>
    <w:rsid w:val="00756ACC"/>
    <w:rsid w:val="00756FFA"/>
    <w:rsid w:val="007575C8"/>
    <w:rsid w:val="007579AE"/>
    <w:rsid w:val="007579E2"/>
    <w:rsid w:val="00757A6C"/>
    <w:rsid w:val="00760543"/>
    <w:rsid w:val="00760556"/>
    <w:rsid w:val="007608FB"/>
    <w:rsid w:val="007611B8"/>
    <w:rsid w:val="00761233"/>
    <w:rsid w:val="0076126B"/>
    <w:rsid w:val="007616A6"/>
    <w:rsid w:val="00761940"/>
    <w:rsid w:val="00761AFD"/>
    <w:rsid w:val="007620FA"/>
    <w:rsid w:val="00762267"/>
    <w:rsid w:val="0076264F"/>
    <w:rsid w:val="00762B58"/>
    <w:rsid w:val="00762D06"/>
    <w:rsid w:val="00762D0E"/>
    <w:rsid w:val="00764025"/>
    <w:rsid w:val="0076407E"/>
    <w:rsid w:val="00764110"/>
    <w:rsid w:val="00764456"/>
    <w:rsid w:val="007648D9"/>
    <w:rsid w:val="00764D71"/>
    <w:rsid w:val="00764DD6"/>
    <w:rsid w:val="00764E15"/>
    <w:rsid w:val="007656BF"/>
    <w:rsid w:val="00765855"/>
    <w:rsid w:val="00765A75"/>
    <w:rsid w:val="00765F41"/>
    <w:rsid w:val="00765F49"/>
    <w:rsid w:val="007660F9"/>
    <w:rsid w:val="007661D5"/>
    <w:rsid w:val="007663E2"/>
    <w:rsid w:val="0076674F"/>
    <w:rsid w:val="007667D9"/>
    <w:rsid w:val="00766982"/>
    <w:rsid w:val="00766B28"/>
    <w:rsid w:val="00767205"/>
    <w:rsid w:val="007673BD"/>
    <w:rsid w:val="007673EA"/>
    <w:rsid w:val="00767404"/>
    <w:rsid w:val="0076773C"/>
    <w:rsid w:val="00767852"/>
    <w:rsid w:val="00767D34"/>
    <w:rsid w:val="0077067E"/>
    <w:rsid w:val="00770D11"/>
    <w:rsid w:val="007712BF"/>
    <w:rsid w:val="0077170E"/>
    <w:rsid w:val="0077186C"/>
    <w:rsid w:val="00771F80"/>
    <w:rsid w:val="0077215A"/>
    <w:rsid w:val="0077220B"/>
    <w:rsid w:val="00772910"/>
    <w:rsid w:val="00772922"/>
    <w:rsid w:val="00772A08"/>
    <w:rsid w:val="00772A77"/>
    <w:rsid w:val="00772BA3"/>
    <w:rsid w:val="00772C6B"/>
    <w:rsid w:val="00772FE6"/>
    <w:rsid w:val="00773376"/>
    <w:rsid w:val="0077364C"/>
    <w:rsid w:val="0077392D"/>
    <w:rsid w:val="00773C98"/>
    <w:rsid w:val="00773E3E"/>
    <w:rsid w:val="00774609"/>
    <w:rsid w:val="00774EEB"/>
    <w:rsid w:val="00775135"/>
    <w:rsid w:val="0077538B"/>
    <w:rsid w:val="007753D6"/>
    <w:rsid w:val="007754CD"/>
    <w:rsid w:val="007755A5"/>
    <w:rsid w:val="0077571D"/>
    <w:rsid w:val="007759C3"/>
    <w:rsid w:val="00775B13"/>
    <w:rsid w:val="007761D6"/>
    <w:rsid w:val="007763B8"/>
    <w:rsid w:val="0077641A"/>
    <w:rsid w:val="00776A64"/>
    <w:rsid w:val="00776ADF"/>
    <w:rsid w:val="00776C33"/>
    <w:rsid w:val="00776C58"/>
    <w:rsid w:val="00776F23"/>
    <w:rsid w:val="00777036"/>
    <w:rsid w:val="00777103"/>
    <w:rsid w:val="0077710D"/>
    <w:rsid w:val="007778FA"/>
    <w:rsid w:val="0077796A"/>
    <w:rsid w:val="00777C05"/>
    <w:rsid w:val="00777DA8"/>
    <w:rsid w:val="00777DBF"/>
    <w:rsid w:val="00777FE0"/>
    <w:rsid w:val="00780241"/>
    <w:rsid w:val="0078085B"/>
    <w:rsid w:val="007809CB"/>
    <w:rsid w:val="00780E0F"/>
    <w:rsid w:val="00780EA0"/>
    <w:rsid w:val="007812DE"/>
    <w:rsid w:val="00781566"/>
    <w:rsid w:val="00781795"/>
    <w:rsid w:val="0078185C"/>
    <w:rsid w:val="00781A63"/>
    <w:rsid w:val="00781D40"/>
    <w:rsid w:val="007820C9"/>
    <w:rsid w:val="0078243F"/>
    <w:rsid w:val="0078248E"/>
    <w:rsid w:val="0078254A"/>
    <w:rsid w:val="007831C3"/>
    <w:rsid w:val="0078329D"/>
    <w:rsid w:val="007832C4"/>
    <w:rsid w:val="00783690"/>
    <w:rsid w:val="00783801"/>
    <w:rsid w:val="007838B7"/>
    <w:rsid w:val="007838D6"/>
    <w:rsid w:val="00783A46"/>
    <w:rsid w:val="00783C09"/>
    <w:rsid w:val="00783F49"/>
    <w:rsid w:val="00783F58"/>
    <w:rsid w:val="007843F4"/>
    <w:rsid w:val="00784B91"/>
    <w:rsid w:val="00785089"/>
    <w:rsid w:val="007851E1"/>
    <w:rsid w:val="00785300"/>
    <w:rsid w:val="00785379"/>
    <w:rsid w:val="0078568D"/>
    <w:rsid w:val="00785938"/>
    <w:rsid w:val="00785A12"/>
    <w:rsid w:val="00785AA2"/>
    <w:rsid w:val="00785AEE"/>
    <w:rsid w:val="00785F25"/>
    <w:rsid w:val="00785FCA"/>
    <w:rsid w:val="00786086"/>
    <w:rsid w:val="007860F7"/>
    <w:rsid w:val="007861EC"/>
    <w:rsid w:val="00786379"/>
    <w:rsid w:val="007864F2"/>
    <w:rsid w:val="00786862"/>
    <w:rsid w:val="00786971"/>
    <w:rsid w:val="00786B21"/>
    <w:rsid w:val="007875DF"/>
    <w:rsid w:val="00787867"/>
    <w:rsid w:val="007879D1"/>
    <w:rsid w:val="00787AC4"/>
    <w:rsid w:val="00787C50"/>
    <w:rsid w:val="00787D00"/>
    <w:rsid w:val="00790082"/>
    <w:rsid w:val="0079025C"/>
    <w:rsid w:val="00790660"/>
    <w:rsid w:val="00790742"/>
    <w:rsid w:val="00790B01"/>
    <w:rsid w:val="00790C4F"/>
    <w:rsid w:val="00790E9E"/>
    <w:rsid w:val="00790FAA"/>
    <w:rsid w:val="00791401"/>
    <w:rsid w:val="00791DFA"/>
    <w:rsid w:val="00791FC1"/>
    <w:rsid w:val="00792161"/>
    <w:rsid w:val="0079245C"/>
    <w:rsid w:val="00792757"/>
    <w:rsid w:val="0079279B"/>
    <w:rsid w:val="00792A52"/>
    <w:rsid w:val="00792BEF"/>
    <w:rsid w:val="00792E00"/>
    <w:rsid w:val="00792E52"/>
    <w:rsid w:val="00793018"/>
    <w:rsid w:val="00793107"/>
    <w:rsid w:val="007933F8"/>
    <w:rsid w:val="007934E3"/>
    <w:rsid w:val="00793602"/>
    <w:rsid w:val="007939F0"/>
    <w:rsid w:val="007941CC"/>
    <w:rsid w:val="007943AF"/>
    <w:rsid w:val="007947CB"/>
    <w:rsid w:val="00794808"/>
    <w:rsid w:val="007948B8"/>
    <w:rsid w:val="0079507A"/>
    <w:rsid w:val="0079521E"/>
    <w:rsid w:val="00795366"/>
    <w:rsid w:val="00795609"/>
    <w:rsid w:val="0079581E"/>
    <w:rsid w:val="00795C30"/>
    <w:rsid w:val="00795EC4"/>
    <w:rsid w:val="0079687A"/>
    <w:rsid w:val="00796C23"/>
    <w:rsid w:val="00796C84"/>
    <w:rsid w:val="00796EA4"/>
    <w:rsid w:val="00797148"/>
    <w:rsid w:val="00797272"/>
    <w:rsid w:val="00797BC5"/>
    <w:rsid w:val="00797D03"/>
    <w:rsid w:val="00797D2E"/>
    <w:rsid w:val="007A01A6"/>
    <w:rsid w:val="007A05FD"/>
    <w:rsid w:val="007A089F"/>
    <w:rsid w:val="007A09E6"/>
    <w:rsid w:val="007A1097"/>
    <w:rsid w:val="007A146A"/>
    <w:rsid w:val="007A1A56"/>
    <w:rsid w:val="007A1A6C"/>
    <w:rsid w:val="007A20FE"/>
    <w:rsid w:val="007A22B8"/>
    <w:rsid w:val="007A2603"/>
    <w:rsid w:val="007A265C"/>
    <w:rsid w:val="007A2C47"/>
    <w:rsid w:val="007A3485"/>
    <w:rsid w:val="007A3587"/>
    <w:rsid w:val="007A3721"/>
    <w:rsid w:val="007A38DD"/>
    <w:rsid w:val="007A3903"/>
    <w:rsid w:val="007A39BB"/>
    <w:rsid w:val="007A3B3F"/>
    <w:rsid w:val="007A402E"/>
    <w:rsid w:val="007A476B"/>
    <w:rsid w:val="007A47C6"/>
    <w:rsid w:val="007A4B65"/>
    <w:rsid w:val="007A4BA3"/>
    <w:rsid w:val="007A4C6F"/>
    <w:rsid w:val="007A4DE7"/>
    <w:rsid w:val="007A4E1C"/>
    <w:rsid w:val="007A5E7F"/>
    <w:rsid w:val="007A60B7"/>
    <w:rsid w:val="007A63BF"/>
    <w:rsid w:val="007A6488"/>
    <w:rsid w:val="007A68BD"/>
    <w:rsid w:val="007A6E9B"/>
    <w:rsid w:val="007A70D0"/>
    <w:rsid w:val="007A71E7"/>
    <w:rsid w:val="007A766B"/>
    <w:rsid w:val="007A7796"/>
    <w:rsid w:val="007A7A5E"/>
    <w:rsid w:val="007A7C5D"/>
    <w:rsid w:val="007A7DED"/>
    <w:rsid w:val="007A7DF2"/>
    <w:rsid w:val="007B00D1"/>
    <w:rsid w:val="007B0739"/>
    <w:rsid w:val="007B0B6E"/>
    <w:rsid w:val="007B0F02"/>
    <w:rsid w:val="007B1164"/>
    <w:rsid w:val="007B140D"/>
    <w:rsid w:val="007B197C"/>
    <w:rsid w:val="007B1A39"/>
    <w:rsid w:val="007B1F76"/>
    <w:rsid w:val="007B27B4"/>
    <w:rsid w:val="007B2802"/>
    <w:rsid w:val="007B318A"/>
    <w:rsid w:val="007B3314"/>
    <w:rsid w:val="007B384D"/>
    <w:rsid w:val="007B3BA0"/>
    <w:rsid w:val="007B3FD3"/>
    <w:rsid w:val="007B4113"/>
    <w:rsid w:val="007B431B"/>
    <w:rsid w:val="007B4412"/>
    <w:rsid w:val="007B47D4"/>
    <w:rsid w:val="007B4823"/>
    <w:rsid w:val="007B4EC0"/>
    <w:rsid w:val="007B5135"/>
    <w:rsid w:val="007B5174"/>
    <w:rsid w:val="007B51F1"/>
    <w:rsid w:val="007B536F"/>
    <w:rsid w:val="007B5837"/>
    <w:rsid w:val="007B5BC4"/>
    <w:rsid w:val="007B608C"/>
    <w:rsid w:val="007B6535"/>
    <w:rsid w:val="007B6996"/>
    <w:rsid w:val="007B6A3A"/>
    <w:rsid w:val="007B6D2E"/>
    <w:rsid w:val="007B6D7A"/>
    <w:rsid w:val="007B6D8F"/>
    <w:rsid w:val="007B6DFF"/>
    <w:rsid w:val="007B74C4"/>
    <w:rsid w:val="007B7559"/>
    <w:rsid w:val="007B76C3"/>
    <w:rsid w:val="007B76F2"/>
    <w:rsid w:val="007B7A2B"/>
    <w:rsid w:val="007C0263"/>
    <w:rsid w:val="007C07A1"/>
    <w:rsid w:val="007C0961"/>
    <w:rsid w:val="007C11ED"/>
    <w:rsid w:val="007C1751"/>
    <w:rsid w:val="007C177D"/>
    <w:rsid w:val="007C1A65"/>
    <w:rsid w:val="007C2272"/>
    <w:rsid w:val="007C22CA"/>
    <w:rsid w:val="007C263F"/>
    <w:rsid w:val="007C2698"/>
    <w:rsid w:val="007C27BC"/>
    <w:rsid w:val="007C2A32"/>
    <w:rsid w:val="007C2A69"/>
    <w:rsid w:val="007C2C99"/>
    <w:rsid w:val="007C2CCA"/>
    <w:rsid w:val="007C30CE"/>
    <w:rsid w:val="007C3122"/>
    <w:rsid w:val="007C33A4"/>
    <w:rsid w:val="007C348B"/>
    <w:rsid w:val="007C364B"/>
    <w:rsid w:val="007C36CA"/>
    <w:rsid w:val="007C3C17"/>
    <w:rsid w:val="007C4181"/>
    <w:rsid w:val="007C472A"/>
    <w:rsid w:val="007C477E"/>
    <w:rsid w:val="007C4AD3"/>
    <w:rsid w:val="007C4BCE"/>
    <w:rsid w:val="007C4D02"/>
    <w:rsid w:val="007C4EA8"/>
    <w:rsid w:val="007C4EB7"/>
    <w:rsid w:val="007C518E"/>
    <w:rsid w:val="007C53BC"/>
    <w:rsid w:val="007C5400"/>
    <w:rsid w:val="007C5554"/>
    <w:rsid w:val="007C57D5"/>
    <w:rsid w:val="007C5D40"/>
    <w:rsid w:val="007C65AA"/>
    <w:rsid w:val="007C6706"/>
    <w:rsid w:val="007C6777"/>
    <w:rsid w:val="007C6AA2"/>
    <w:rsid w:val="007C6B3E"/>
    <w:rsid w:val="007C6EB3"/>
    <w:rsid w:val="007C6ECA"/>
    <w:rsid w:val="007C6F20"/>
    <w:rsid w:val="007C7586"/>
    <w:rsid w:val="007C7BDE"/>
    <w:rsid w:val="007C7E1E"/>
    <w:rsid w:val="007D00DF"/>
    <w:rsid w:val="007D02A3"/>
    <w:rsid w:val="007D0435"/>
    <w:rsid w:val="007D045D"/>
    <w:rsid w:val="007D0603"/>
    <w:rsid w:val="007D082B"/>
    <w:rsid w:val="007D0C23"/>
    <w:rsid w:val="007D1854"/>
    <w:rsid w:val="007D1C4B"/>
    <w:rsid w:val="007D1C7D"/>
    <w:rsid w:val="007D1D38"/>
    <w:rsid w:val="007D1D3B"/>
    <w:rsid w:val="007D2187"/>
    <w:rsid w:val="007D229D"/>
    <w:rsid w:val="007D25BC"/>
    <w:rsid w:val="007D29CE"/>
    <w:rsid w:val="007D2F8D"/>
    <w:rsid w:val="007D343C"/>
    <w:rsid w:val="007D45FF"/>
    <w:rsid w:val="007D462E"/>
    <w:rsid w:val="007D46DB"/>
    <w:rsid w:val="007D4AB6"/>
    <w:rsid w:val="007D4B22"/>
    <w:rsid w:val="007D4E91"/>
    <w:rsid w:val="007D50FD"/>
    <w:rsid w:val="007D5354"/>
    <w:rsid w:val="007D5363"/>
    <w:rsid w:val="007D5449"/>
    <w:rsid w:val="007D5534"/>
    <w:rsid w:val="007D5758"/>
    <w:rsid w:val="007D5923"/>
    <w:rsid w:val="007D5C33"/>
    <w:rsid w:val="007D605B"/>
    <w:rsid w:val="007D616D"/>
    <w:rsid w:val="007D75C2"/>
    <w:rsid w:val="007D7666"/>
    <w:rsid w:val="007D775A"/>
    <w:rsid w:val="007D7936"/>
    <w:rsid w:val="007D7DE0"/>
    <w:rsid w:val="007D7ECC"/>
    <w:rsid w:val="007D7FEE"/>
    <w:rsid w:val="007E0104"/>
    <w:rsid w:val="007E0243"/>
    <w:rsid w:val="007E08CF"/>
    <w:rsid w:val="007E0B6F"/>
    <w:rsid w:val="007E0DC6"/>
    <w:rsid w:val="007E16CC"/>
    <w:rsid w:val="007E17C8"/>
    <w:rsid w:val="007E1820"/>
    <w:rsid w:val="007E1919"/>
    <w:rsid w:val="007E1922"/>
    <w:rsid w:val="007E1C6B"/>
    <w:rsid w:val="007E1FD5"/>
    <w:rsid w:val="007E22DB"/>
    <w:rsid w:val="007E2398"/>
    <w:rsid w:val="007E24AF"/>
    <w:rsid w:val="007E2927"/>
    <w:rsid w:val="007E2959"/>
    <w:rsid w:val="007E2CB4"/>
    <w:rsid w:val="007E3124"/>
    <w:rsid w:val="007E35F2"/>
    <w:rsid w:val="007E3890"/>
    <w:rsid w:val="007E3BE4"/>
    <w:rsid w:val="007E3D2B"/>
    <w:rsid w:val="007E3F5A"/>
    <w:rsid w:val="007E4B83"/>
    <w:rsid w:val="007E5278"/>
    <w:rsid w:val="007E536E"/>
    <w:rsid w:val="007E5567"/>
    <w:rsid w:val="007E5C43"/>
    <w:rsid w:val="007E5F8D"/>
    <w:rsid w:val="007E679C"/>
    <w:rsid w:val="007E6818"/>
    <w:rsid w:val="007E6819"/>
    <w:rsid w:val="007E6CD0"/>
    <w:rsid w:val="007E6F77"/>
    <w:rsid w:val="007E6FF7"/>
    <w:rsid w:val="007E7B22"/>
    <w:rsid w:val="007E7E4B"/>
    <w:rsid w:val="007E7F34"/>
    <w:rsid w:val="007F0120"/>
    <w:rsid w:val="007F024A"/>
    <w:rsid w:val="007F06BA"/>
    <w:rsid w:val="007F0AA8"/>
    <w:rsid w:val="007F1656"/>
    <w:rsid w:val="007F17C0"/>
    <w:rsid w:val="007F1A6B"/>
    <w:rsid w:val="007F1D7C"/>
    <w:rsid w:val="007F2545"/>
    <w:rsid w:val="007F26D5"/>
    <w:rsid w:val="007F297D"/>
    <w:rsid w:val="007F2BA6"/>
    <w:rsid w:val="007F3088"/>
    <w:rsid w:val="007F32C9"/>
    <w:rsid w:val="007F35A0"/>
    <w:rsid w:val="007F3885"/>
    <w:rsid w:val="007F4249"/>
    <w:rsid w:val="007F4643"/>
    <w:rsid w:val="007F52F1"/>
    <w:rsid w:val="007F534F"/>
    <w:rsid w:val="007F5779"/>
    <w:rsid w:val="007F5793"/>
    <w:rsid w:val="007F5B9D"/>
    <w:rsid w:val="007F5E2A"/>
    <w:rsid w:val="007F6093"/>
    <w:rsid w:val="007F630E"/>
    <w:rsid w:val="007F66D7"/>
    <w:rsid w:val="007F68B8"/>
    <w:rsid w:val="007F6F7A"/>
    <w:rsid w:val="007F7420"/>
    <w:rsid w:val="007F756E"/>
    <w:rsid w:val="007F75BE"/>
    <w:rsid w:val="007F78C7"/>
    <w:rsid w:val="007F7FB2"/>
    <w:rsid w:val="008000C5"/>
    <w:rsid w:val="00800651"/>
    <w:rsid w:val="00800745"/>
    <w:rsid w:val="0080079F"/>
    <w:rsid w:val="00801416"/>
    <w:rsid w:val="00801D45"/>
    <w:rsid w:val="00801F39"/>
    <w:rsid w:val="00802595"/>
    <w:rsid w:val="00802698"/>
    <w:rsid w:val="00802711"/>
    <w:rsid w:val="00802A6A"/>
    <w:rsid w:val="00802BD9"/>
    <w:rsid w:val="00803081"/>
    <w:rsid w:val="008037C4"/>
    <w:rsid w:val="0080394D"/>
    <w:rsid w:val="00803C6A"/>
    <w:rsid w:val="00803E7F"/>
    <w:rsid w:val="00804202"/>
    <w:rsid w:val="0080475D"/>
    <w:rsid w:val="008049A7"/>
    <w:rsid w:val="00804B47"/>
    <w:rsid w:val="00804C42"/>
    <w:rsid w:val="00805563"/>
    <w:rsid w:val="00805D15"/>
    <w:rsid w:val="00805DAB"/>
    <w:rsid w:val="00805E38"/>
    <w:rsid w:val="0080638B"/>
    <w:rsid w:val="00806AB6"/>
    <w:rsid w:val="00807076"/>
    <w:rsid w:val="0080709E"/>
    <w:rsid w:val="0080764C"/>
    <w:rsid w:val="00807662"/>
    <w:rsid w:val="00807809"/>
    <w:rsid w:val="008078B0"/>
    <w:rsid w:val="008078C4"/>
    <w:rsid w:val="00807AA5"/>
    <w:rsid w:val="00807EA8"/>
    <w:rsid w:val="00807FD2"/>
    <w:rsid w:val="008102A4"/>
    <w:rsid w:val="008102DA"/>
    <w:rsid w:val="00810394"/>
    <w:rsid w:val="0081053C"/>
    <w:rsid w:val="00810583"/>
    <w:rsid w:val="00810594"/>
    <w:rsid w:val="0081096A"/>
    <w:rsid w:val="00810B9B"/>
    <w:rsid w:val="00810C97"/>
    <w:rsid w:val="00810DB7"/>
    <w:rsid w:val="0081130A"/>
    <w:rsid w:val="008113A3"/>
    <w:rsid w:val="008113E7"/>
    <w:rsid w:val="008114B8"/>
    <w:rsid w:val="008116D9"/>
    <w:rsid w:val="008118ED"/>
    <w:rsid w:val="00811BE4"/>
    <w:rsid w:val="00812471"/>
    <w:rsid w:val="008125FD"/>
    <w:rsid w:val="00812815"/>
    <w:rsid w:val="00812942"/>
    <w:rsid w:val="00812A2A"/>
    <w:rsid w:val="008130E7"/>
    <w:rsid w:val="008134CB"/>
    <w:rsid w:val="0081365B"/>
    <w:rsid w:val="008136CB"/>
    <w:rsid w:val="00813897"/>
    <w:rsid w:val="00813B7A"/>
    <w:rsid w:val="00813ED1"/>
    <w:rsid w:val="00813F7E"/>
    <w:rsid w:val="008141F0"/>
    <w:rsid w:val="008144C5"/>
    <w:rsid w:val="00814B81"/>
    <w:rsid w:val="0081521B"/>
    <w:rsid w:val="00815479"/>
    <w:rsid w:val="00815A3E"/>
    <w:rsid w:val="00815A5C"/>
    <w:rsid w:val="00815BDC"/>
    <w:rsid w:val="0081661B"/>
    <w:rsid w:val="00816C2A"/>
    <w:rsid w:val="00816C52"/>
    <w:rsid w:val="00816E7C"/>
    <w:rsid w:val="008173A0"/>
    <w:rsid w:val="008175AD"/>
    <w:rsid w:val="0081769F"/>
    <w:rsid w:val="00817873"/>
    <w:rsid w:val="00820451"/>
    <w:rsid w:val="008207F6"/>
    <w:rsid w:val="00820C78"/>
    <w:rsid w:val="00820CF6"/>
    <w:rsid w:val="00820F1C"/>
    <w:rsid w:val="00821262"/>
    <w:rsid w:val="008212DD"/>
    <w:rsid w:val="0082135B"/>
    <w:rsid w:val="00821AC1"/>
    <w:rsid w:val="00821E82"/>
    <w:rsid w:val="00821EEC"/>
    <w:rsid w:val="008220C9"/>
    <w:rsid w:val="008226F0"/>
    <w:rsid w:val="008227BC"/>
    <w:rsid w:val="0082295E"/>
    <w:rsid w:val="00822AEC"/>
    <w:rsid w:val="00822C59"/>
    <w:rsid w:val="00822EB8"/>
    <w:rsid w:val="008230D6"/>
    <w:rsid w:val="00823238"/>
    <w:rsid w:val="0082326E"/>
    <w:rsid w:val="00823550"/>
    <w:rsid w:val="008236C5"/>
    <w:rsid w:val="008238CB"/>
    <w:rsid w:val="00823F68"/>
    <w:rsid w:val="00823F98"/>
    <w:rsid w:val="00824171"/>
    <w:rsid w:val="0082438E"/>
    <w:rsid w:val="00824E4F"/>
    <w:rsid w:val="00824EDE"/>
    <w:rsid w:val="0082545D"/>
    <w:rsid w:val="00825489"/>
    <w:rsid w:val="00825544"/>
    <w:rsid w:val="008255F1"/>
    <w:rsid w:val="00825C51"/>
    <w:rsid w:val="00825D71"/>
    <w:rsid w:val="00825DF1"/>
    <w:rsid w:val="0082647E"/>
    <w:rsid w:val="0082677C"/>
    <w:rsid w:val="00826F32"/>
    <w:rsid w:val="00826FF7"/>
    <w:rsid w:val="008273E7"/>
    <w:rsid w:val="00827625"/>
    <w:rsid w:val="008276EA"/>
    <w:rsid w:val="00827C59"/>
    <w:rsid w:val="00827CEB"/>
    <w:rsid w:val="00827DC6"/>
    <w:rsid w:val="00830017"/>
    <w:rsid w:val="008300F0"/>
    <w:rsid w:val="00830404"/>
    <w:rsid w:val="008307A6"/>
    <w:rsid w:val="00830B7E"/>
    <w:rsid w:val="00830C4D"/>
    <w:rsid w:val="0083118D"/>
    <w:rsid w:val="008313B0"/>
    <w:rsid w:val="00831538"/>
    <w:rsid w:val="00831A6B"/>
    <w:rsid w:val="00831C25"/>
    <w:rsid w:val="00831F08"/>
    <w:rsid w:val="00831F50"/>
    <w:rsid w:val="0083212F"/>
    <w:rsid w:val="008321FA"/>
    <w:rsid w:val="008329DB"/>
    <w:rsid w:val="00832CFD"/>
    <w:rsid w:val="00832E0D"/>
    <w:rsid w:val="008332B4"/>
    <w:rsid w:val="0083347E"/>
    <w:rsid w:val="008334B7"/>
    <w:rsid w:val="008336FF"/>
    <w:rsid w:val="00833DD1"/>
    <w:rsid w:val="00834526"/>
    <w:rsid w:val="00834719"/>
    <w:rsid w:val="00835234"/>
    <w:rsid w:val="008352BE"/>
    <w:rsid w:val="0083594F"/>
    <w:rsid w:val="00835CDF"/>
    <w:rsid w:val="0083644E"/>
    <w:rsid w:val="00836702"/>
    <w:rsid w:val="00836A4F"/>
    <w:rsid w:val="00836B01"/>
    <w:rsid w:val="00836B91"/>
    <w:rsid w:val="00836DDA"/>
    <w:rsid w:val="00836EF0"/>
    <w:rsid w:val="0083775B"/>
    <w:rsid w:val="00840665"/>
    <w:rsid w:val="00840D81"/>
    <w:rsid w:val="00840DFB"/>
    <w:rsid w:val="00840EEC"/>
    <w:rsid w:val="008411FB"/>
    <w:rsid w:val="00841202"/>
    <w:rsid w:val="00841303"/>
    <w:rsid w:val="00841EB6"/>
    <w:rsid w:val="00841F3B"/>
    <w:rsid w:val="00841F95"/>
    <w:rsid w:val="00842269"/>
    <w:rsid w:val="008423CE"/>
    <w:rsid w:val="00842598"/>
    <w:rsid w:val="0084291E"/>
    <w:rsid w:val="00842ACE"/>
    <w:rsid w:val="00842D21"/>
    <w:rsid w:val="00843072"/>
    <w:rsid w:val="008432D3"/>
    <w:rsid w:val="008436A2"/>
    <w:rsid w:val="00843D9C"/>
    <w:rsid w:val="00844078"/>
    <w:rsid w:val="008445F6"/>
    <w:rsid w:val="008448E9"/>
    <w:rsid w:val="00844B28"/>
    <w:rsid w:val="00844B85"/>
    <w:rsid w:val="00844FA7"/>
    <w:rsid w:val="00845010"/>
    <w:rsid w:val="0084503F"/>
    <w:rsid w:val="0084589F"/>
    <w:rsid w:val="008458E7"/>
    <w:rsid w:val="0084645D"/>
    <w:rsid w:val="008464DD"/>
    <w:rsid w:val="0084654E"/>
    <w:rsid w:val="00846560"/>
    <w:rsid w:val="00846BB0"/>
    <w:rsid w:val="00846CDC"/>
    <w:rsid w:val="00846F12"/>
    <w:rsid w:val="00846F26"/>
    <w:rsid w:val="00847067"/>
    <w:rsid w:val="00847A28"/>
    <w:rsid w:val="00847C4A"/>
    <w:rsid w:val="00850090"/>
    <w:rsid w:val="008500A9"/>
    <w:rsid w:val="00850830"/>
    <w:rsid w:val="00850A6C"/>
    <w:rsid w:val="00850DE6"/>
    <w:rsid w:val="00851060"/>
    <w:rsid w:val="0085205A"/>
    <w:rsid w:val="0085232C"/>
    <w:rsid w:val="00852345"/>
    <w:rsid w:val="00852C4A"/>
    <w:rsid w:val="00852C8B"/>
    <w:rsid w:val="00852D7E"/>
    <w:rsid w:val="00853053"/>
    <w:rsid w:val="0085362D"/>
    <w:rsid w:val="00853649"/>
    <w:rsid w:val="008536DA"/>
    <w:rsid w:val="008538DB"/>
    <w:rsid w:val="00853987"/>
    <w:rsid w:val="00853B92"/>
    <w:rsid w:val="0085415E"/>
    <w:rsid w:val="008546ED"/>
    <w:rsid w:val="00854775"/>
    <w:rsid w:val="00854A92"/>
    <w:rsid w:val="00854AFC"/>
    <w:rsid w:val="00854E25"/>
    <w:rsid w:val="00854F41"/>
    <w:rsid w:val="008551E4"/>
    <w:rsid w:val="00855D27"/>
    <w:rsid w:val="00856840"/>
    <w:rsid w:val="0085699F"/>
    <w:rsid w:val="00856B69"/>
    <w:rsid w:val="008577AF"/>
    <w:rsid w:val="008579A6"/>
    <w:rsid w:val="0086000C"/>
    <w:rsid w:val="008601F2"/>
    <w:rsid w:val="008602BB"/>
    <w:rsid w:val="00860E3E"/>
    <w:rsid w:val="00860EA0"/>
    <w:rsid w:val="00860FAB"/>
    <w:rsid w:val="00861101"/>
    <w:rsid w:val="00861311"/>
    <w:rsid w:val="00861361"/>
    <w:rsid w:val="00861636"/>
    <w:rsid w:val="00861AF5"/>
    <w:rsid w:val="0086233C"/>
    <w:rsid w:val="008626C0"/>
    <w:rsid w:val="0086276D"/>
    <w:rsid w:val="00862B82"/>
    <w:rsid w:val="00862B9A"/>
    <w:rsid w:val="008637EB"/>
    <w:rsid w:val="00863896"/>
    <w:rsid w:val="008638D3"/>
    <w:rsid w:val="00863905"/>
    <w:rsid w:val="00863AA4"/>
    <w:rsid w:val="00863B8B"/>
    <w:rsid w:val="00863BEE"/>
    <w:rsid w:val="008641E8"/>
    <w:rsid w:val="0086429F"/>
    <w:rsid w:val="00864302"/>
    <w:rsid w:val="00864309"/>
    <w:rsid w:val="0086451D"/>
    <w:rsid w:val="0086483B"/>
    <w:rsid w:val="00864DAF"/>
    <w:rsid w:val="00864E4E"/>
    <w:rsid w:val="00864F7B"/>
    <w:rsid w:val="00865097"/>
    <w:rsid w:val="008652B7"/>
    <w:rsid w:val="00865535"/>
    <w:rsid w:val="00865EBE"/>
    <w:rsid w:val="00865EE9"/>
    <w:rsid w:val="0086636C"/>
    <w:rsid w:val="00866511"/>
    <w:rsid w:val="008666A0"/>
    <w:rsid w:val="00866B22"/>
    <w:rsid w:val="00867115"/>
    <w:rsid w:val="008671AA"/>
    <w:rsid w:val="00867225"/>
    <w:rsid w:val="00867573"/>
    <w:rsid w:val="0086782D"/>
    <w:rsid w:val="00867831"/>
    <w:rsid w:val="00867877"/>
    <w:rsid w:val="008678A4"/>
    <w:rsid w:val="008678D0"/>
    <w:rsid w:val="00867C64"/>
    <w:rsid w:val="00867EC2"/>
    <w:rsid w:val="008704DF"/>
    <w:rsid w:val="00870765"/>
    <w:rsid w:val="00870F09"/>
    <w:rsid w:val="00870F1D"/>
    <w:rsid w:val="00871436"/>
    <w:rsid w:val="008715CB"/>
    <w:rsid w:val="00872007"/>
    <w:rsid w:val="008721A0"/>
    <w:rsid w:val="008727CD"/>
    <w:rsid w:val="008727D8"/>
    <w:rsid w:val="00872ABD"/>
    <w:rsid w:val="00872B1F"/>
    <w:rsid w:val="008730AA"/>
    <w:rsid w:val="008731C4"/>
    <w:rsid w:val="008732E8"/>
    <w:rsid w:val="008732FF"/>
    <w:rsid w:val="00873328"/>
    <w:rsid w:val="0087348D"/>
    <w:rsid w:val="00873EB9"/>
    <w:rsid w:val="00874B42"/>
    <w:rsid w:val="00874BB1"/>
    <w:rsid w:val="00874D8C"/>
    <w:rsid w:val="008751C0"/>
    <w:rsid w:val="00875987"/>
    <w:rsid w:val="008759AC"/>
    <w:rsid w:val="00875CD3"/>
    <w:rsid w:val="008760A8"/>
    <w:rsid w:val="0087627E"/>
    <w:rsid w:val="00876BC7"/>
    <w:rsid w:val="00876EAC"/>
    <w:rsid w:val="00877975"/>
    <w:rsid w:val="00877FB9"/>
    <w:rsid w:val="00880672"/>
    <w:rsid w:val="00880758"/>
    <w:rsid w:val="008811B0"/>
    <w:rsid w:val="00881251"/>
    <w:rsid w:val="008814CC"/>
    <w:rsid w:val="00881C82"/>
    <w:rsid w:val="00881F0A"/>
    <w:rsid w:val="0088231B"/>
    <w:rsid w:val="00882A32"/>
    <w:rsid w:val="00882BBF"/>
    <w:rsid w:val="0088300D"/>
    <w:rsid w:val="00883406"/>
    <w:rsid w:val="00883565"/>
    <w:rsid w:val="00883B2D"/>
    <w:rsid w:val="00883F73"/>
    <w:rsid w:val="0088426E"/>
    <w:rsid w:val="00884348"/>
    <w:rsid w:val="00884808"/>
    <w:rsid w:val="00884D2F"/>
    <w:rsid w:val="00884DA4"/>
    <w:rsid w:val="00885159"/>
    <w:rsid w:val="00885267"/>
    <w:rsid w:val="008854C4"/>
    <w:rsid w:val="008858A3"/>
    <w:rsid w:val="00885968"/>
    <w:rsid w:val="00885BBF"/>
    <w:rsid w:val="00885F4F"/>
    <w:rsid w:val="008861D3"/>
    <w:rsid w:val="00886612"/>
    <w:rsid w:val="00886BDE"/>
    <w:rsid w:val="00886E96"/>
    <w:rsid w:val="00886FFC"/>
    <w:rsid w:val="008875E2"/>
    <w:rsid w:val="00887CC1"/>
    <w:rsid w:val="00887D0A"/>
    <w:rsid w:val="00890137"/>
    <w:rsid w:val="0089049E"/>
    <w:rsid w:val="00890838"/>
    <w:rsid w:val="0089091A"/>
    <w:rsid w:val="00890DAE"/>
    <w:rsid w:val="00891463"/>
    <w:rsid w:val="00891CB9"/>
    <w:rsid w:val="00891CBC"/>
    <w:rsid w:val="00891F3F"/>
    <w:rsid w:val="00891FB0"/>
    <w:rsid w:val="0089215E"/>
    <w:rsid w:val="008924C4"/>
    <w:rsid w:val="0089267F"/>
    <w:rsid w:val="008926FC"/>
    <w:rsid w:val="0089285A"/>
    <w:rsid w:val="00892864"/>
    <w:rsid w:val="00892A95"/>
    <w:rsid w:val="00892CFD"/>
    <w:rsid w:val="00892EFA"/>
    <w:rsid w:val="00893106"/>
    <w:rsid w:val="008933FC"/>
    <w:rsid w:val="008934CA"/>
    <w:rsid w:val="00893540"/>
    <w:rsid w:val="00893954"/>
    <w:rsid w:val="00893E62"/>
    <w:rsid w:val="008948B8"/>
    <w:rsid w:val="00895015"/>
    <w:rsid w:val="0089550A"/>
    <w:rsid w:val="00895640"/>
    <w:rsid w:val="00895C38"/>
    <w:rsid w:val="00895DD3"/>
    <w:rsid w:val="00896414"/>
    <w:rsid w:val="00896620"/>
    <w:rsid w:val="00896923"/>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338"/>
    <w:rsid w:val="008A168F"/>
    <w:rsid w:val="008A19D3"/>
    <w:rsid w:val="008A212C"/>
    <w:rsid w:val="008A2952"/>
    <w:rsid w:val="008A2959"/>
    <w:rsid w:val="008A2B79"/>
    <w:rsid w:val="008A2E06"/>
    <w:rsid w:val="008A300B"/>
    <w:rsid w:val="008A3042"/>
    <w:rsid w:val="008A31E8"/>
    <w:rsid w:val="008A31F7"/>
    <w:rsid w:val="008A3450"/>
    <w:rsid w:val="008A38F2"/>
    <w:rsid w:val="008A3AD5"/>
    <w:rsid w:val="008A3B88"/>
    <w:rsid w:val="008A4229"/>
    <w:rsid w:val="008A431B"/>
    <w:rsid w:val="008A43D8"/>
    <w:rsid w:val="008A443C"/>
    <w:rsid w:val="008A44B6"/>
    <w:rsid w:val="008A454B"/>
    <w:rsid w:val="008A4612"/>
    <w:rsid w:val="008A4743"/>
    <w:rsid w:val="008A4977"/>
    <w:rsid w:val="008A5077"/>
    <w:rsid w:val="008A53E6"/>
    <w:rsid w:val="008A5BEF"/>
    <w:rsid w:val="008A5C16"/>
    <w:rsid w:val="008A606F"/>
    <w:rsid w:val="008A615E"/>
    <w:rsid w:val="008A6926"/>
    <w:rsid w:val="008A6A68"/>
    <w:rsid w:val="008A6A80"/>
    <w:rsid w:val="008A759D"/>
    <w:rsid w:val="008A79F0"/>
    <w:rsid w:val="008A79F8"/>
    <w:rsid w:val="008A7C31"/>
    <w:rsid w:val="008A7C40"/>
    <w:rsid w:val="008B0618"/>
    <w:rsid w:val="008B0815"/>
    <w:rsid w:val="008B0A0D"/>
    <w:rsid w:val="008B0C16"/>
    <w:rsid w:val="008B0D0C"/>
    <w:rsid w:val="008B0F9B"/>
    <w:rsid w:val="008B1220"/>
    <w:rsid w:val="008B12AF"/>
    <w:rsid w:val="008B140D"/>
    <w:rsid w:val="008B1836"/>
    <w:rsid w:val="008B1A1D"/>
    <w:rsid w:val="008B1B28"/>
    <w:rsid w:val="008B1F69"/>
    <w:rsid w:val="008B1FC0"/>
    <w:rsid w:val="008B1FE2"/>
    <w:rsid w:val="008B2035"/>
    <w:rsid w:val="008B2295"/>
    <w:rsid w:val="008B2488"/>
    <w:rsid w:val="008B3EB8"/>
    <w:rsid w:val="008B43D4"/>
    <w:rsid w:val="008B4600"/>
    <w:rsid w:val="008B4D0A"/>
    <w:rsid w:val="008B4D8B"/>
    <w:rsid w:val="008B4FF4"/>
    <w:rsid w:val="008B517D"/>
    <w:rsid w:val="008B5A48"/>
    <w:rsid w:val="008B5BFA"/>
    <w:rsid w:val="008B5EA0"/>
    <w:rsid w:val="008B5F10"/>
    <w:rsid w:val="008B61AB"/>
    <w:rsid w:val="008B6359"/>
    <w:rsid w:val="008B64BF"/>
    <w:rsid w:val="008B65D8"/>
    <w:rsid w:val="008B6F4B"/>
    <w:rsid w:val="008B707A"/>
    <w:rsid w:val="008B7186"/>
    <w:rsid w:val="008B7302"/>
    <w:rsid w:val="008B7EEF"/>
    <w:rsid w:val="008C0043"/>
    <w:rsid w:val="008C01E9"/>
    <w:rsid w:val="008C0524"/>
    <w:rsid w:val="008C06D4"/>
    <w:rsid w:val="008C07EB"/>
    <w:rsid w:val="008C0821"/>
    <w:rsid w:val="008C0A56"/>
    <w:rsid w:val="008C0DDC"/>
    <w:rsid w:val="008C0E2F"/>
    <w:rsid w:val="008C15E7"/>
    <w:rsid w:val="008C17E1"/>
    <w:rsid w:val="008C18B2"/>
    <w:rsid w:val="008C1CF0"/>
    <w:rsid w:val="008C20C8"/>
    <w:rsid w:val="008C27BC"/>
    <w:rsid w:val="008C2B05"/>
    <w:rsid w:val="008C2B8E"/>
    <w:rsid w:val="008C2D6D"/>
    <w:rsid w:val="008C2DAB"/>
    <w:rsid w:val="008C2E6A"/>
    <w:rsid w:val="008C336C"/>
    <w:rsid w:val="008C39C5"/>
    <w:rsid w:val="008C3C77"/>
    <w:rsid w:val="008C4536"/>
    <w:rsid w:val="008C4692"/>
    <w:rsid w:val="008C4FA6"/>
    <w:rsid w:val="008C4FB4"/>
    <w:rsid w:val="008C513F"/>
    <w:rsid w:val="008C51E3"/>
    <w:rsid w:val="008C5778"/>
    <w:rsid w:val="008C5913"/>
    <w:rsid w:val="008C5947"/>
    <w:rsid w:val="008C5D11"/>
    <w:rsid w:val="008C5E9A"/>
    <w:rsid w:val="008C6168"/>
    <w:rsid w:val="008C650B"/>
    <w:rsid w:val="008C66C7"/>
    <w:rsid w:val="008C6A96"/>
    <w:rsid w:val="008C70CA"/>
    <w:rsid w:val="008C7B4F"/>
    <w:rsid w:val="008C7CFD"/>
    <w:rsid w:val="008C7EC0"/>
    <w:rsid w:val="008D0359"/>
    <w:rsid w:val="008D0497"/>
    <w:rsid w:val="008D0562"/>
    <w:rsid w:val="008D07B8"/>
    <w:rsid w:val="008D0A50"/>
    <w:rsid w:val="008D0E45"/>
    <w:rsid w:val="008D0EFB"/>
    <w:rsid w:val="008D1098"/>
    <w:rsid w:val="008D165F"/>
    <w:rsid w:val="008D17C2"/>
    <w:rsid w:val="008D19A7"/>
    <w:rsid w:val="008D1C99"/>
    <w:rsid w:val="008D1D7E"/>
    <w:rsid w:val="008D2349"/>
    <w:rsid w:val="008D2616"/>
    <w:rsid w:val="008D2659"/>
    <w:rsid w:val="008D26CC"/>
    <w:rsid w:val="008D2BA0"/>
    <w:rsid w:val="008D30FD"/>
    <w:rsid w:val="008D3196"/>
    <w:rsid w:val="008D3406"/>
    <w:rsid w:val="008D3726"/>
    <w:rsid w:val="008D3D69"/>
    <w:rsid w:val="008D4368"/>
    <w:rsid w:val="008D436A"/>
    <w:rsid w:val="008D4A26"/>
    <w:rsid w:val="008D4E9C"/>
    <w:rsid w:val="008D53EE"/>
    <w:rsid w:val="008D5511"/>
    <w:rsid w:val="008D565D"/>
    <w:rsid w:val="008D5854"/>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0CBA"/>
    <w:rsid w:val="008E0D32"/>
    <w:rsid w:val="008E0E54"/>
    <w:rsid w:val="008E154F"/>
    <w:rsid w:val="008E155C"/>
    <w:rsid w:val="008E1A1F"/>
    <w:rsid w:val="008E1A29"/>
    <w:rsid w:val="008E1A64"/>
    <w:rsid w:val="008E1CAF"/>
    <w:rsid w:val="008E1ED6"/>
    <w:rsid w:val="008E1FC2"/>
    <w:rsid w:val="008E1FE4"/>
    <w:rsid w:val="008E2797"/>
    <w:rsid w:val="008E2910"/>
    <w:rsid w:val="008E2C0F"/>
    <w:rsid w:val="008E2CCE"/>
    <w:rsid w:val="008E3389"/>
    <w:rsid w:val="008E3558"/>
    <w:rsid w:val="008E35BF"/>
    <w:rsid w:val="008E3730"/>
    <w:rsid w:val="008E3756"/>
    <w:rsid w:val="008E3998"/>
    <w:rsid w:val="008E3E03"/>
    <w:rsid w:val="008E46FA"/>
    <w:rsid w:val="008E4EBB"/>
    <w:rsid w:val="008E4F7C"/>
    <w:rsid w:val="008E55E1"/>
    <w:rsid w:val="008E587F"/>
    <w:rsid w:val="008E5BC6"/>
    <w:rsid w:val="008E5C3D"/>
    <w:rsid w:val="008E6202"/>
    <w:rsid w:val="008E6467"/>
    <w:rsid w:val="008E6A3D"/>
    <w:rsid w:val="008E6D8A"/>
    <w:rsid w:val="008E704E"/>
    <w:rsid w:val="008E7607"/>
    <w:rsid w:val="008E77A1"/>
    <w:rsid w:val="008E78E9"/>
    <w:rsid w:val="008E7A5A"/>
    <w:rsid w:val="008E7B0C"/>
    <w:rsid w:val="008E7C84"/>
    <w:rsid w:val="008E7C9D"/>
    <w:rsid w:val="008F0382"/>
    <w:rsid w:val="008F0554"/>
    <w:rsid w:val="008F06A2"/>
    <w:rsid w:val="008F0B33"/>
    <w:rsid w:val="008F0CD7"/>
    <w:rsid w:val="008F0D5D"/>
    <w:rsid w:val="008F10CE"/>
    <w:rsid w:val="008F15EA"/>
    <w:rsid w:val="008F16D5"/>
    <w:rsid w:val="008F278B"/>
    <w:rsid w:val="008F27C7"/>
    <w:rsid w:val="008F286B"/>
    <w:rsid w:val="008F3207"/>
    <w:rsid w:val="008F3DCC"/>
    <w:rsid w:val="008F4787"/>
    <w:rsid w:val="008F481C"/>
    <w:rsid w:val="008F4C6F"/>
    <w:rsid w:val="008F4D3D"/>
    <w:rsid w:val="008F4E79"/>
    <w:rsid w:val="008F4E88"/>
    <w:rsid w:val="008F50A6"/>
    <w:rsid w:val="008F51FC"/>
    <w:rsid w:val="008F5280"/>
    <w:rsid w:val="008F5A1D"/>
    <w:rsid w:val="008F5CA9"/>
    <w:rsid w:val="008F5D68"/>
    <w:rsid w:val="008F60F7"/>
    <w:rsid w:val="008F64A9"/>
    <w:rsid w:val="008F66D1"/>
    <w:rsid w:val="008F677C"/>
    <w:rsid w:val="008F68C6"/>
    <w:rsid w:val="008F6979"/>
    <w:rsid w:val="008F6E57"/>
    <w:rsid w:val="008F71DC"/>
    <w:rsid w:val="008F7250"/>
    <w:rsid w:val="008F7297"/>
    <w:rsid w:val="008F759F"/>
    <w:rsid w:val="008F7D6A"/>
    <w:rsid w:val="008F7FF9"/>
    <w:rsid w:val="009001F7"/>
    <w:rsid w:val="0090044F"/>
    <w:rsid w:val="00900D1F"/>
    <w:rsid w:val="00901031"/>
    <w:rsid w:val="00901348"/>
    <w:rsid w:val="009015C9"/>
    <w:rsid w:val="0090177D"/>
    <w:rsid w:val="00901A42"/>
    <w:rsid w:val="00901CD1"/>
    <w:rsid w:val="00901D90"/>
    <w:rsid w:val="009026C9"/>
    <w:rsid w:val="00902DB3"/>
    <w:rsid w:val="00902F06"/>
    <w:rsid w:val="009031E8"/>
    <w:rsid w:val="009035B3"/>
    <w:rsid w:val="009039A5"/>
    <w:rsid w:val="00903B1A"/>
    <w:rsid w:val="009040AA"/>
    <w:rsid w:val="009040C5"/>
    <w:rsid w:val="00904ACC"/>
    <w:rsid w:val="00904F14"/>
    <w:rsid w:val="00904F35"/>
    <w:rsid w:val="00905031"/>
    <w:rsid w:val="009052B2"/>
    <w:rsid w:val="009052C0"/>
    <w:rsid w:val="0090567B"/>
    <w:rsid w:val="00905730"/>
    <w:rsid w:val="00905AB7"/>
    <w:rsid w:val="00905BE9"/>
    <w:rsid w:val="00905BEA"/>
    <w:rsid w:val="00905BEE"/>
    <w:rsid w:val="00905E15"/>
    <w:rsid w:val="00906593"/>
    <w:rsid w:val="0090692F"/>
    <w:rsid w:val="00906C3D"/>
    <w:rsid w:val="00907749"/>
    <w:rsid w:val="00907A52"/>
    <w:rsid w:val="009106CB"/>
    <w:rsid w:val="00910716"/>
    <w:rsid w:val="00910751"/>
    <w:rsid w:val="00910990"/>
    <w:rsid w:val="00910A50"/>
    <w:rsid w:val="009116AD"/>
    <w:rsid w:val="009116DB"/>
    <w:rsid w:val="00911A16"/>
    <w:rsid w:val="00911B2D"/>
    <w:rsid w:val="00911DB7"/>
    <w:rsid w:val="00912881"/>
    <w:rsid w:val="00912AD2"/>
    <w:rsid w:val="00912B12"/>
    <w:rsid w:val="00912B89"/>
    <w:rsid w:val="00912C27"/>
    <w:rsid w:val="00912D89"/>
    <w:rsid w:val="00912FA6"/>
    <w:rsid w:val="009131EE"/>
    <w:rsid w:val="009133EF"/>
    <w:rsid w:val="009139F4"/>
    <w:rsid w:val="00913AD8"/>
    <w:rsid w:val="0091520D"/>
    <w:rsid w:val="009152CB"/>
    <w:rsid w:val="009158DF"/>
    <w:rsid w:val="00916336"/>
    <w:rsid w:val="00916382"/>
    <w:rsid w:val="00916905"/>
    <w:rsid w:val="00916BCF"/>
    <w:rsid w:val="0091707E"/>
    <w:rsid w:val="009170D3"/>
    <w:rsid w:val="00917241"/>
    <w:rsid w:val="0091727B"/>
    <w:rsid w:val="0091745D"/>
    <w:rsid w:val="00917B5E"/>
    <w:rsid w:val="00917E5F"/>
    <w:rsid w:val="00920561"/>
    <w:rsid w:val="00920652"/>
    <w:rsid w:val="00920814"/>
    <w:rsid w:val="00920F57"/>
    <w:rsid w:val="00921411"/>
    <w:rsid w:val="00921449"/>
    <w:rsid w:val="00921B1C"/>
    <w:rsid w:val="00921B66"/>
    <w:rsid w:val="00921E43"/>
    <w:rsid w:val="00921F13"/>
    <w:rsid w:val="0092205C"/>
    <w:rsid w:val="00922379"/>
    <w:rsid w:val="00922550"/>
    <w:rsid w:val="00922660"/>
    <w:rsid w:val="00922B08"/>
    <w:rsid w:val="009230C8"/>
    <w:rsid w:val="009237BD"/>
    <w:rsid w:val="00923921"/>
    <w:rsid w:val="00923981"/>
    <w:rsid w:val="009240A0"/>
    <w:rsid w:val="009241E5"/>
    <w:rsid w:val="009247D8"/>
    <w:rsid w:val="00924BB6"/>
    <w:rsid w:val="00924D79"/>
    <w:rsid w:val="00924DFE"/>
    <w:rsid w:val="00924FF5"/>
    <w:rsid w:val="009255EB"/>
    <w:rsid w:val="00925652"/>
    <w:rsid w:val="009256A2"/>
    <w:rsid w:val="00925D96"/>
    <w:rsid w:val="00925EA0"/>
    <w:rsid w:val="009260F5"/>
    <w:rsid w:val="00926150"/>
    <w:rsid w:val="00926221"/>
    <w:rsid w:val="00926579"/>
    <w:rsid w:val="00926783"/>
    <w:rsid w:val="00926B1B"/>
    <w:rsid w:val="00927A7F"/>
    <w:rsid w:val="00927C02"/>
    <w:rsid w:val="00927C36"/>
    <w:rsid w:val="00930297"/>
    <w:rsid w:val="009304ED"/>
    <w:rsid w:val="0093064D"/>
    <w:rsid w:val="00930CD3"/>
    <w:rsid w:val="0093122B"/>
    <w:rsid w:val="009313D8"/>
    <w:rsid w:val="0093183F"/>
    <w:rsid w:val="00931850"/>
    <w:rsid w:val="00931A8B"/>
    <w:rsid w:val="0093218C"/>
    <w:rsid w:val="0093220A"/>
    <w:rsid w:val="00932326"/>
    <w:rsid w:val="0093234A"/>
    <w:rsid w:val="009329EE"/>
    <w:rsid w:val="00932B0C"/>
    <w:rsid w:val="00932BB2"/>
    <w:rsid w:val="00932CEC"/>
    <w:rsid w:val="00932DED"/>
    <w:rsid w:val="00932E3B"/>
    <w:rsid w:val="009331EA"/>
    <w:rsid w:val="009336CF"/>
    <w:rsid w:val="00933732"/>
    <w:rsid w:val="009337C6"/>
    <w:rsid w:val="00933BEE"/>
    <w:rsid w:val="00934640"/>
    <w:rsid w:val="009347B4"/>
    <w:rsid w:val="0093482C"/>
    <w:rsid w:val="00934BA4"/>
    <w:rsid w:val="00934E7D"/>
    <w:rsid w:val="00934EB8"/>
    <w:rsid w:val="009352F2"/>
    <w:rsid w:val="00935830"/>
    <w:rsid w:val="00935A09"/>
    <w:rsid w:val="00935A91"/>
    <w:rsid w:val="009363B5"/>
    <w:rsid w:val="009363D5"/>
    <w:rsid w:val="00936592"/>
    <w:rsid w:val="009368A6"/>
    <w:rsid w:val="00936A6C"/>
    <w:rsid w:val="00936BF1"/>
    <w:rsid w:val="009372FC"/>
    <w:rsid w:val="0093741E"/>
    <w:rsid w:val="009376D1"/>
    <w:rsid w:val="00937B55"/>
    <w:rsid w:val="009401D3"/>
    <w:rsid w:val="009402D3"/>
    <w:rsid w:val="009404AB"/>
    <w:rsid w:val="00940702"/>
    <w:rsid w:val="009407C5"/>
    <w:rsid w:val="00940A91"/>
    <w:rsid w:val="00940AF7"/>
    <w:rsid w:val="0094155E"/>
    <w:rsid w:val="00941687"/>
    <w:rsid w:val="00941868"/>
    <w:rsid w:val="00941883"/>
    <w:rsid w:val="00941B9F"/>
    <w:rsid w:val="00942003"/>
    <w:rsid w:val="0094228A"/>
    <w:rsid w:val="0094266F"/>
    <w:rsid w:val="009426F0"/>
    <w:rsid w:val="0094287B"/>
    <w:rsid w:val="00942C05"/>
    <w:rsid w:val="00942F07"/>
    <w:rsid w:val="00943105"/>
    <w:rsid w:val="00944072"/>
    <w:rsid w:val="009445E0"/>
    <w:rsid w:val="0094466B"/>
    <w:rsid w:val="00944C66"/>
    <w:rsid w:val="00944F33"/>
    <w:rsid w:val="00944FA0"/>
    <w:rsid w:val="0094513E"/>
    <w:rsid w:val="0094554E"/>
    <w:rsid w:val="00945E56"/>
    <w:rsid w:val="0094707D"/>
    <w:rsid w:val="009472D7"/>
    <w:rsid w:val="009479FF"/>
    <w:rsid w:val="00947B3D"/>
    <w:rsid w:val="00947FE6"/>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451"/>
    <w:rsid w:val="00954751"/>
    <w:rsid w:val="009548BE"/>
    <w:rsid w:val="009549AA"/>
    <w:rsid w:val="00954AD6"/>
    <w:rsid w:val="00954CD6"/>
    <w:rsid w:val="00954D1C"/>
    <w:rsid w:val="00954E80"/>
    <w:rsid w:val="00954ED4"/>
    <w:rsid w:val="00955482"/>
    <w:rsid w:val="009557CE"/>
    <w:rsid w:val="0095591B"/>
    <w:rsid w:val="00955B2B"/>
    <w:rsid w:val="00955DFD"/>
    <w:rsid w:val="0095655D"/>
    <w:rsid w:val="0095677C"/>
    <w:rsid w:val="00956D8F"/>
    <w:rsid w:val="009570F3"/>
    <w:rsid w:val="009572FC"/>
    <w:rsid w:val="00957483"/>
    <w:rsid w:val="0095767B"/>
    <w:rsid w:val="00957990"/>
    <w:rsid w:val="00957C63"/>
    <w:rsid w:val="00957C98"/>
    <w:rsid w:val="00957D10"/>
    <w:rsid w:val="00957E7F"/>
    <w:rsid w:val="0096015E"/>
    <w:rsid w:val="009602AB"/>
    <w:rsid w:val="00960449"/>
    <w:rsid w:val="009607FD"/>
    <w:rsid w:val="00960810"/>
    <w:rsid w:val="00960900"/>
    <w:rsid w:val="00960947"/>
    <w:rsid w:val="00960E04"/>
    <w:rsid w:val="00961169"/>
    <w:rsid w:val="00961250"/>
    <w:rsid w:val="009616C2"/>
    <w:rsid w:val="00961A1A"/>
    <w:rsid w:val="00961A4C"/>
    <w:rsid w:val="00961CE0"/>
    <w:rsid w:val="00961F8C"/>
    <w:rsid w:val="009621A5"/>
    <w:rsid w:val="009623CA"/>
    <w:rsid w:val="0096287B"/>
    <w:rsid w:val="009628F7"/>
    <w:rsid w:val="009637C7"/>
    <w:rsid w:val="009637FD"/>
    <w:rsid w:val="00963DD1"/>
    <w:rsid w:val="0096411E"/>
    <w:rsid w:val="0096416C"/>
    <w:rsid w:val="009652B5"/>
    <w:rsid w:val="0096535C"/>
    <w:rsid w:val="0096561B"/>
    <w:rsid w:val="009657FC"/>
    <w:rsid w:val="009658AB"/>
    <w:rsid w:val="00965BD5"/>
    <w:rsid w:val="00965C39"/>
    <w:rsid w:val="00965CE0"/>
    <w:rsid w:val="00965E31"/>
    <w:rsid w:val="00966705"/>
    <w:rsid w:val="00966A50"/>
    <w:rsid w:val="00966CA6"/>
    <w:rsid w:val="00966E75"/>
    <w:rsid w:val="00966ED7"/>
    <w:rsid w:val="00967571"/>
    <w:rsid w:val="009675AB"/>
    <w:rsid w:val="0096798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472F"/>
    <w:rsid w:val="0097513C"/>
    <w:rsid w:val="0097539B"/>
    <w:rsid w:val="00975C91"/>
    <w:rsid w:val="00975D72"/>
    <w:rsid w:val="00975ED3"/>
    <w:rsid w:val="00976B89"/>
    <w:rsid w:val="00976C09"/>
    <w:rsid w:val="00977318"/>
    <w:rsid w:val="0097757C"/>
    <w:rsid w:val="00977AEA"/>
    <w:rsid w:val="00977B5D"/>
    <w:rsid w:val="0098041B"/>
    <w:rsid w:val="0098053B"/>
    <w:rsid w:val="009807C6"/>
    <w:rsid w:val="00980ACA"/>
    <w:rsid w:val="00980B2B"/>
    <w:rsid w:val="00980F14"/>
    <w:rsid w:val="0098125C"/>
    <w:rsid w:val="0098146B"/>
    <w:rsid w:val="00981877"/>
    <w:rsid w:val="009828BD"/>
    <w:rsid w:val="0098291A"/>
    <w:rsid w:val="009829FD"/>
    <w:rsid w:val="00982A6F"/>
    <w:rsid w:val="00982D58"/>
    <w:rsid w:val="00982F90"/>
    <w:rsid w:val="0098301F"/>
    <w:rsid w:val="009837D2"/>
    <w:rsid w:val="00983984"/>
    <w:rsid w:val="00983BA8"/>
    <w:rsid w:val="00983C3B"/>
    <w:rsid w:val="00984334"/>
    <w:rsid w:val="00984DFF"/>
    <w:rsid w:val="0098555E"/>
    <w:rsid w:val="009856E1"/>
    <w:rsid w:val="009857FB"/>
    <w:rsid w:val="00986423"/>
    <w:rsid w:val="009866B2"/>
    <w:rsid w:val="00986D0E"/>
    <w:rsid w:val="00986E15"/>
    <w:rsid w:val="009871C5"/>
    <w:rsid w:val="009873DF"/>
    <w:rsid w:val="0098742C"/>
    <w:rsid w:val="0098765F"/>
    <w:rsid w:val="00987688"/>
    <w:rsid w:val="00987804"/>
    <w:rsid w:val="009878F2"/>
    <w:rsid w:val="00987A47"/>
    <w:rsid w:val="00987DFA"/>
    <w:rsid w:val="009900E6"/>
    <w:rsid w:val="009904E6"/>
    <w:rsid w:val="00990669"/>
    <w:rsid w:val="00990B6D"/>
    <w:rsid w:val="00990DDE"/>
    <w:rsid w:val="00991123"/>
    <w:rsid w:val="0099117B"/>
    <w:rsid w:val="00991550"/>
    <w:rsid w:val="0099179D"/>
    <w:rsid w:val="0099181B"/>
    <w:rsid w:val="00991D7C"/>
    <w:rsid w:val="00993756"/>
    <w:rsid w:val="00993ACA"/>
    <w:rsid w:val="00993B4B"/>
    <w:rsid w:val="00993DAE"/>
    <w:rsid w:val="009942BA"/>
    <w:rsid w:val="0099462D"/>
    <w:rsid w:val="00994EAF"/>
    <w:rsid w:val="00995139"/>
    <w:rsid w:val="009953FE"/>
    <w:rsid w:val="009959E3"/>
    <w:rsid w:val="00995F37"/>
    <w:rsid w:val="0099603B"/>
    <w:rsid w:val="00996446"/>
    <w:rsid w:val="00997040"/>
    <w:rsid w:val="0099721E"/>
    <w:rsid w:val="00997271"/>
    <w:rsid w:val="0099729D"/>
    <w:rsid w:val="00997461"/>
    <w:rsid w:val="00997838"/>
    <w:rsid w:val="00997A4A"/>
    <w:rsid w:val="009A0AE7"/>
    <w:rsid w:val="009A0B18"/>
    <w:rsid w:val="009A0B30"/>
    <w:rsid w:val="009A0B77"/>
    <w:rsid w:val="009A0FBA"/>
    <w:rsid w:val="009A149B"/>
    <w:rsid w:val="009A1781"/>
    <w:rsid w:val="009A1DFB"/>
    <w:rsid w:val="009A1E37"/>
    <w:rsid w:val="009A2131"/>
    <w:rsid w:val="009A2189"/>
    <w:rsid w:val="009A228A"/>
    <w:rsid w:val="009A231D"/>
    <w:rsid w:val="009A253C"/>
    <w:rsid w:val="009A2627"/>
    <w:rsid w:val="009A27DD"/>
    <w:rsid w:val="009A28F9"/>
    <w:rsid w:val="009A2E7A"/>
    <w:rsid w:val="009A2F7F"/>
    <w:rsid w:val="009A3138"/>
    <w:rsid w:val="009A347B"/>
    <w:rsid w:val="009A39B3"/>
    <w:rsid w:val="009A3A46"/>
    <w:rsid w:val="009A4150"/>
    <w:rsid w:val="009A46A5"/>
    <w:rsid w:val="009A4B8D"/>
    <w:rsid w:val="009A4F39"/>
    <w:rsid w:val="009A5178"/>
    <w:rsid w:val="009A5768"/>
    <w:rsid w:val="009A5D79"/>
    <w:rsid w:val="009A5EC8"/>
    <w:rsid w:val="009A608A"/>
    <w:rsid w:val="009A62E0"/>
    <w:rsid w:val="009A6354"/>
    <w:rsid w:val="009A64BF"/>
    <w:rsid w:val="009A6712"/>
    <w:rsid w:val="009A6789"/>
    <w:rsid w:val="009A69D0"/>
    <w:rsid w:val="009A6BD5"/>
    <w:rsid w:val="009A6D01"/>
    <w:rsid w:val="009A6DE2"/>
    <w:rsid w:val="009A6E4C"/>
    <w:rsid w:val="009A7140"/>
    <w:rsid w:val="009A74C3"/>
    <w:rsid w:val="009A7D1C"/>
    <w:rsid w:val="009B0580"/>
    <w:rsid w:val="009B0714"/>
    <w:rsid w:val="009B0887"/>
    <w:rsid w:val="009B0ED2"/>
    <w:rsid w:val="009B0F6A"/>
    <w:rsid w:val="009B1003"/>
    <w:rsid w:val="009B129D"/>
    <w:rsid w:val="009B1335"/>
    <w:rsid w:val="009B13B8"/>
    <w:rsid w:val="009B14D7"/>
    <w:rsid w:val="009B1665"/>
    <w:rsid w:val="009B241F"/>
    <w:rsid w:val="009B27B5"/>
    <w:rsid w:val="009B2AE4"/>
    <w:rsid w:val="009B2AFA"/>
    <w:rsid w:val="009B31D6"/>
    <w:rsid w:val="009B385E"/>
    <w:rsid w:val="009B3AE9"/>
    <w:rsid w:val="009B437B"/>
    <w:rsid w:val="009B4456"/>
    <w:rsid w:val="009B4A10"/>
    <w:rsid w:val="009B4E07"/>
    <w:rsid w:val="009B5C61"/>
    <w:rsid w:val="009B5CA5"/>
    <w:rsid w:val="009B5EB0"/>
    <w:rsid w:val="009B5EF9"/>
    <w:rsid w:val="009B5F86"/>
    <w:rsid w:val="009B6373"/>
    <w:rsid w:val="009B649A"/>
    <w:rsid w:val="009B68A3"/>
    <w:rsid w:val="009B69D6"/>
    <w:rsid w:val="009B6AAC"/>
    <w:rsid w:val="009B6F45"/>
    <w:rsid w:val="009B6F5B"/>
    <w:rsid w:val="009B702A"/>
    <w:rsid w:val="009B73DD"/>
    <w:rsid w:val="009C01F0"/>
    <w:rsid w:val="009C0292"/>
    <w:rsid w:val="009C029F"/>
    <w:rsid w:val="009C0303"/>
    <w:rsid w:val="009C054E"/>
    <w:rsid w:val="009C0693"/>
    <w:rsid w:val="009C0E41"/>
    <w:rsid w:val="009C18BB"/>
    <w:rsid w:val="009C1904"/>
    <w:rsid w:val="009C1AD8"/>
    <w:rsid w:val="009C1DA9"/>
    <w:rsid w:val="009C1E7C"/>
    <w:rsid w:val="009C1FBF"/>
    <w:rsid w:val="009C1FD9"/>
    <w:rsid w:val="009C21E0"/>
    <w:rsid w:val="009C24F2"/>
    <w:rsid w:val="009C256D"/>
    <w:rsid w:val="009C30E1"/>
    <w:rsid w:val="009C3555"/>
    <w:rsid w:val="009C3562"/>
    <w:rsid w:val="009C379A"/>
    <w:rsid w:val="009C37C7"/>
    <w:rsid w:val="009C38A5"/>
    <w:rsid w:val="009C3936"/>
    <w:rsid w:val="009C43DB"/>
    <w:rsid w:val="009C473C"/>
    <w:rsid w:val="009C4F42"/>
    <w:rsid w:val="009C51DE"/>
    <w:rsid w:val="009C5224"/>
    <w:rsid w:val="009C5419"/>
    <w:rsid w:val="009C592F"/>
    <w:rsid w:val="009C5BEB"/>
    <w:rsid w:val="009C5DBE"/>
    <w:rsid w:val="009C5E27"/>
    <w:rsid w:val="009C64FA"/>
    <w:rsid w:val="009C6C1D"/>
    <w:rsid w:val="009C6EDB"/>
    <w:rsid w:val="009C76E4"/>
    <w:rsid w:val="009C7A41"/>
    <w:rsid w:val="009C7BA4"/>
    <w:rsid w:val="009C7BBD"/>
    <w:rsid w:val="009C7CE6"/>
    <w:rsid w:val="009D046D"/>
    <w:rsid w:val="009D0AFD"/>
    <w:rsid w:val="009D0E38"/>
    <w:rsid w:val="009D0E99"/>
    <w:rsid w:val="009D0F7A"/>
    <w:rsid w:val="009D1640"/>
    <w:rsid w:val="009D1744"/>
    <w:rsid w:val="009D1A2B"/>
    <w:rsid w:val="009D244A"/>
    <w:rsid w:val="009D27D6"/>
    <w:rsid w:val="009D2A17"/>
    <w:rsid w:val="009D3554"/>
    <w:rsid w:val="009D3E63"/>
    <w:rsid w:val="009D4157"/>
    <w:rsid w:val="009D434D"/>
    <w:rsid w:val="009D4394"/>
    <w:rsid w:val="009D45AE"/>
    <w:rsid w:val="009D4EBA"/>
    <w:rsid w:val="009D50B3"/>
    <w:rsid w:val="009D53C5"/>
    <w:rsid w:val="009D54A2"/>
    <w:rsid w:val="009D5AA8"/>
    <w:rsid w:val="009D691C"/>
    <w:rsid w:val="009D6B60"/>
    <w:rsid w:val="009D6C8C"/>
    <w:rsid w:val="009D6EAE"/>
    <w:rsid w:val="009D6F6C"/>
    <w:rsid w:val="009D710B"/>
    <w:rsid w:val="009D756C"/>
    <w:rsid w:val="009D7C0D"/>
    <w:rsid w:val="009D7C78"/>
    <w:rsid w:val="009D7D08"/>
    <w:rsid w:val="009D7D48"/>
    <w:rsid w:val="009E029A"/>
    <w:rsid w:val="009E06C0"/>
    <w:rsid w:val="009E0728"/>
    <w:rsid w:val="009E08DC"/>
    <w:rsid w:val="009E0B37"/>
    <w:rsid w:val="009E0BF0"/>
    <w:rsid w:val="009E0C93"/>
    <w:rsid w:val="009E0F8F"/>
    <w:rsid w:val="009E1066"/>
    <w:rsid w:val="009E108C"/>
    <w:rsid w:val="009E13E5"/>
    <w:rsid w:val="009E1853"/>
    <w:rsid w:val="009E1CCF"/>
    <w:rsid w:val="009E1EAC"/>
    <w:rsid w:val="009E22C1"/>
    <w:rsid w:val="009E2F3B"/>
    <w:rsid w:val="009E3169"/>
    <w:rsid w:val="009E3528"/>
    <w:rsid w:val="009E362B"/>
    <w:rsid w:val="009E3B07"/>
    <w:rsid w:val="009E3BBC"/>
    <w:rsid w:val="009E3C3B"/>
    <w:rsid w:val="009E3FD3"/>
    <w:rsid w:val="009E4574"/>
    <w:rsid w:val="009E4724"/>
    <w:rsid w:val="009E4848"/>
    <w:rsid w:val="009E4D3F"/>
    <w:rsid w:val="009E4F96"/>
    <w:rsid w:val="009E520E"/>
    <w:rsid w:val="009E54A0"/>
    <w:rsid w:val="009E5513"/>
    <w:rsid w:val="009E5A1A"/>
    <w:rsid w:val="009E5D41"/>
    <w:rsid w:val="009E6606"/>
    <w:rsid w:val="009E678D"/>
    <w:rsid w:val="009E681A"/>
    <w:rsid w:val="009E6F7C"/>
    <w:rsid w:val="009E765C"/>
    <w:rsid w:val="009E76AC"/>
    <w:rsid w:val="009E775C"/>
    <w:rsid w:val="009E77D2"/>
    <w:rsid w:val="009F08E5"/>
    <w:rsid w:val="009F0F39"/>
    <w:rsid w:val="009F12E1"/>
    <w:rsid w:val="009F1401"/>
    <w:rsid w:val="009F1416"/>
    <w:rsid w:val="009F1986"/>
    <w:rsid w:val="009F1EE8"/>
    <w:rsid w:val="009F20AA"/>
    <w:rsid w:val="009F24FC"/>
    <w:rsid w:val="009F26D5"/>
    <w:rsid w:val="009F26F4"/>
    <w:rsid w:val="009F28C7"/>
    <w:rsid w:val="009F2912"/>
    <w:rsid w:val="009F2EF1"/>
    <w:rsid w:val="009F30F1"/>
    <w:rsid w:val="009F3418"/>
    <w:rsid w:val="009F3538"/>
    <w:rsid w:val="009F3846"/>
    <w:rsid w:val="009F3EBC"/>
    <w:rsid w:val="009F40DE"/>
    <w:rsid w:val="009F4174"/>
    <w:rsid w:val="009F4633"/>
    <w:rsid w:val="009F4CD1"/>
    <w:rsid w:val="009F4EA8"/>
    <w:rsid w:val="009F5AD9"/>
    <w:rsid w:val="009F5CF0"/>
    <w:rsid w:val="009F5E97"/>
    <w:rsid w:val="009F61A9"/>
    <w:rsid w:val="009F68BB"/>
    <w:rsid w:val="009F6CC4"/>
    <w:rsid w:val="009F6F55"/>
    <w:rsid w:val="009F709A"/>
    <w:rsid w:val="009F71DE"/>
    <w:rsid w:val="009F7316"/>
    <w:rsid w:val="009F7423"/>
    <w:rsid w:val="009F7B97"/>
    <w:rsid w:val="00A0032B"/>
    <w:rsid w:val="00A00531"/>
    <w:rsid w:val="00A005E1"/>
    <w:rsid w:val="00A01101"/>
    <w:rsid w:val="00A014C6"/>
    <w:rsid w:val="00A0160E"/>
    <w:rsid w:val="00A01FC3"/>
    <w:rsid w:val="00A025B3"/>
    <w:rsid w:val="00A0276E"/>
    <w:rsid w:val="00A028C3"/>
    <w:rsid w:val="00A0310E"/>
    <w:rsid w:val="00A03C21"/>
    <w:rsid w:val="00A03CF5"/>
    <w:rsid w:val="00A0424C"/>
    <w:rsid w:val="00A049CA"/>
    <w:rsid w:val="00A04A55"/>
    <w:rsid w:val="00A04BB8"/>
    <w:rsid w:val="00A050C3"/>
    <w:rsid w:val="00A05269"/>
    <w:rsid w:val="00A053CC"/>
    <w:rsid w:val="00A0540D"/>
    <w:rsid w:val="00A05DC0"/>
    <w:rsid w:val="00A05F57"/>
    <w:rsid w:val="00A06667"/>
    <w:rsid w:val="00A06A21"/>
    <w:rsid w:val="00A06AB1"/>
    <w:rsid w:val="00A07034"/>
    <w:rsid w:val="00A0710C"/>
    <w:rsid w:val="00A07207"/>
    <w:rsid w:val="00A07A1A"/>
    <w:rsid w:val="00A07F76"/>
    <w:rsid w:val="00A10084"/>
    <w:rsid w:val="00A10656"/>
    <w:rsid w:val="00A107E5"/>
    <w:rsid w:val="00A10897"/>
    <w:rsid w:val="00A10C8A"/>
    <w:rsid w:val="00A11918"/>
    <w:rsid w:val="00A11C70"/>
    <w:rsid w:val="00A11F87"/>
    <w:rsid w:val="00A120A3"/>
    <w:rsid w:val="00A124A0"/>
    <w:rsid w:val="00A128AF"/>
    <w:rsid w:val="00A1293F"/>
    <w:rsid w:val="00A12996"/>
    <w:rsid w:val="00A12A98"/>
    <w:rsid w:val="00A12ADB"/>
    <w:rsid w:val="00A139AC"/>
    <w:rsid w:val="00A13CE0"/>
    <w:rsid w:val="00A1416B"/>
    <w:rsid w:val="00A1431F"/>
    <w:rsid w:val="00A14B4E"/>
    <w:rsid w:val="00A14C73"/>
    <w:rsid w:val="00A15676"/>
    <w:rsid w:val="00A159CE"/>
    <w:rsid w:val="00A16110"/>
    <w:rsid w:val="00A164C9"/>
    <w:rsid w:val="00A16714"/>
    <w:rsid w:val="00A16AA7"/>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5BF"/>
    <w:rsid w:val="00A2374F"/>
    <w:rsid w:val="00A2376F"/>
    <w:rsid w:val="00A23B87"/>
    <w:rsid w:val="00A23DA2"/>
    <w:rsid w:val="00A2419C"/>
    <w:rsid w:val="00A2430B"/>
    <w:rsid w:val="00A2431B"/>
    <w:rsid w:val="00A2433C"/>
    <w:rsid w:val="00A246E5"/>
    <w:rsid w:val="00A2472D"/>
    <w:rsid w:val="00A247FD"/>
    <w:rsid w:val="00A24C49"/>
    <w:rsid w:val="00A24DD7"/>
    <w:rsid w:val="00A24E69"/>
    <w:rsid w:val="00A24F5C"/>
    <w:rsid w:val="00A2512F"/>
    <w:rsid w:val="00A2520C"/>
    <w:rsid w:val="00A253D5"/>
    <w:rsid w:val="00A25446"/>
    <w:rsid w:val="00A25784"/>
    <w:rsid w:val="00A25813"/>
    <w:rsid w:val="00A25844"/>
    <w:rsid w:val="00A25A01"/>
    <w:rsid w:val="00A25AD3"/>
    <w:rsid w:val="00A25B4B"/>
    <w:rsid w:val="00A25C6F"/>
    <w:rsid w:val="00A25FF6"/>
    <w:rsid w:val="00A260D7"/>
    <w:rsid w:val="00A26164"/>
    <w:rsid w:val="00A262BB"/>
    <w:rsid w:val="00A26603"/>
    <w:rsid w:val="00A269D4"/>
    <w:rsid w:val="00A26AF5"/>
    <w:rsid w:val="00A26BCA"/>
    <w:rsid w:val="00A26E4A"/>
    <w:rsid w:val="00A271FB"/>
    <w:rsid w:val="00A275DF"/>
    <w:rsid w:val="00A278A4"/>
    <w:rsid w:val="00A27A41"/>
    <w:rsid w:val="00A27D03"/>
    <w:rsid w:val="00A3009A"/>
    <w:rsid w:val="00A30437"/>
    <w:rsid w:val="00A3084E"/>
    <w:rsid w:val="00A30995"/>
    <w:rsid w:val="00A30ABB"/>
    <w:rsid w:val="00A311E7"/>
    <w:rsid w:val="00A3137B"/>
    <w:rsid w:val="00A31534"/>
    <w:rsid w:val="00A31BA7"/>
    <w:rsid w:val="00A31FF7"/>
    <w:rsid w:val="00A32357"/>
    <w:rsid w:val="00A324D5"/>
    <w:rsid w:val="00A3254C"/>
    <w:rsid w:val="00A32595"/>
    <w:rsid w:val="00A3277A"/>
    <w:rsid w:val="00A32992"/>
    <w:rsid w:val="00A33AF9"/>
    <w:rsid w:val="00A33B2D"/>
    <w:rsid w:val="00A33BC4"/>
    <w:rsid w:val="00A33F26"/>
    <w:rsid w:val="00A3438C"/>
    <w:rsid w:val="00A34864"/>
    <w:rsid w:val="00A348E4"/>
    <w:rsid w:val="00A354DF"/>
    <w:rsid w:val="00A357B2"/>
    <w:rsid w:val="00A357C3"/>
    <w:rsid w:val="00A359E3"/>
    <w:rsid w:val="00A35B40"/>
    <w:rsid w:val="00A35B83"/>
    <w:rsid w:val="00A35CF8"/>
    <w:rsid w:val="00A35EDB"/>
    <w:rsid w:val="00A36B36"/>
    <w:rsid w:val="00A36EC4"/>
    <w:rsid w:val="00A36FD3"/>
    <w:rsid w:val="00A373E0"/>
    <w:rsid w:val="00A378CF"/>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6CB"/>
    <w:rsid w:val="00A43864"/>
    <w:rsid w:val="00A4399E"/>
    <w:rsid w:val="00A43AC9"/>
    <w:rsid w:val="00A44135"/>
    <w:rsid w:val="00A4454A"/>
    <w:rsid w:val="00A44B1D"/>
    <w:rsid w:val="00A44BEA"/>
    <w:rsid w:val="00A44E9B"/>
    <w:rsid w:val="00A45099"/>
    <w:rsid w:val="00A451CA"/>
    <w:rsid w:val="00A45858"/>
    <w:rsid w:val="00A45D29"/>
    <w:rsid w:val="00A45EA1"/>
    <w:rsid w:val="00A45FCF"/>
    <w:rsid w:val="00A45FF5"/>
    <w:rsid w:val="00A46268"/>
    <w:rsid w:val="00A466D5"/>
    <w:rsid w:val="00A4684E"/>
    <w:rsid w:val="00A46D28"/>
    <w:rsid w:val="00A46D59"/>
    <w:rsid w:val="00A472EE"/>
    <w:rsid w:val="00A4778B"/>
    <w:rsid w:val="00A477B0"/>
    <w:rsid w:val="00A478E3"/>
    <w:rsid w:val="00A479BA"/>
    <w:rsid w:val="00A47DFB"/>
    <w:rsid w:val="00A47E12"/>
    <w:rsid w:val="00A5011A"/>
    <w:rsid w:val="00A503C6"/>
    <w:rsid w:val="00A504F2"/>
    <w:rsid w:val="00A505EE"/>
    <w:rsid w:val="00A50BC8"/>
    <w:rsid w:val="00A511A0"/>
    <w:rsid w:val="00A51361"/>
    <w:rsid w:val="00A51872"/>
    <w:rsid w:val="00A51A9F"/>
    <w:rsid w:val="00A52470"/>
    <w:rsid w:val="00A5290F"/>
    <w:rsid w:val="00A52D3B"/>
    <w:rsid w:val="00A52E7D"/>
    <w:rsid w:val="00A52FA2"/>
    <w:rsid w:val="00A53095"/>
    <w:rsid w:val="00A5321D"/>
    <w:rsid w:val="00A5352A"/>
    <w:rsid w:val="00A53CEB"/>
    <w:rsid w:val="00A53E52"/>
    <w:rsid w:val="00A53EAB"/>
    <w:rsid w:val="00A54248"/>
    <w:rsid w:val="00A54895"/>
    <w:rsid w:val="00A54972"/>
    <w:rsid w:val="00A54B4E"/>
    <w:rsid w:val="00A54C4A"/>
    <w:rsid w:val="00A54E59"/>
    <w:rsid w:val="00A54F2B"/>
    <w:rsid w:val="00A55099"/>
    <w:rsid w:val="00A551BD"/>
    <w:rsid w:val="00A553C8"/>
    <w:rsid w:val="00A5581C"/>
    <w:rsid w:val="00A55F09"/>
    <w:rsid w:val="00A5616C"/>
    <w:rsid w:val="00A562C4"/>
    <w:rsid w:val="00A564ED"/>
    <w:rsid w:val="00A56553"/>
    <w:rsid w:val="00A56B1E"/>
    <w:rsid w:val="00A56E27"/>
    <w:rsid w:val="00A56E85"/>
    <w:rsid w:val="00A56F2B"/>
    <w:rsid w:val="00A57420"/>
    <w:rsid w:val="00A577F3"/>
    <w:rsid w:val="00A57929"/>
    <w:rsid w:val="00A57966"/>
    <w:rsid w:val="00A57B08"/>
    <w:rsid w:val="00A6046E"/>
    <w:rsid w:val="00A60ADB"/>
    <w:rsid w:val="00A60CB7"/>
    <w:rsid w:val="00A613D9"/>
    <w:rsid w:val="00A61413"/>
    <w:rsid w:val="00A6142F"/>
    <w:rsid w:val="00A61530"/>
    <w:rsid w:val="00A61580"/>
    <w:rsid w:val="00A61B2C"/>
    <w:rsid w:val="00A61B81"/>
    <w:rsid w:val="00A61DDD"/>
    <w:rsid w:val="00A62267"/>
    <w:rsid w:val="00A62811"/>
    <w:rsid w:val="00A631C8"/>
    <w:rsid w:val="00A63803"/>
    <w:rsid w:val="00A63E8C"/>
    <w:rsid w:val="00A63EEE"/>
    <w:rsid w:val="00A64417"/>
    <w:rsid w:val="00A6441A"/>
    <w:rsid w:val="00A64C9F"/>
    <w:rsid w:val="00A64E57"/>
    <w:rsid w:val="00A652DD"/>
    <w:rsid w:val="00A653F3"/>
    <w:rsid w:val="00A65F22"/>
    <w:rsid w:val="00A663D9"/>
    <w:rsid w:val="00A665C7"/>
    <w:rsid w:val="00A66C93"/>
    <w:rsid w:val="00A66F00"/>
    <w:rsid w:val="00A670F1"/>
    <w:rsid w:val="00A67702"/>
    <w:rsid w:val="00A678E8"/>
    <w:rsid w:val="00A67E3F"/>
    <w:rsid w:val="00A70378"/>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517"/>
    <w:rsid w:val="00A756AD"/>
    <w:rsid w:val="00A757F7"/>
    <w:rsid w:val="00A759C9"/>
    <w:rsid w:val="00A75C7D"/>
    <w:rsid w:val="00A75DB5"/>
    <w:rsid w:val="00A7645D"/>
    <w:rsid w:val="00A7655A"/>
    <w:rsid w:val="00A76EC8"/>
    <w:rsid w:val="00A774B8"/>
    <w:rsid w:val="00A775A3"/>
    <w:rsid w:val="00A77C0D"/>
    <w:rsid w:val="00A77FED"/>
    <w:rsid w:val="00A803B7"/>
    <w:rsid w:val="00A80445"/>
    <w:rsid w:val="00A8050C"/>
    <w:rsid w:val="00A80817"/>
    <w:rsid w:val="00A809BE"/>
    <w:rsid w:val="00A80B1C"/>
    <w:rsid w:val="00A80E34"/>
    <w:rsid w:val="00A818C4"/>
    <w:rsid w:val="00A81BF1"/>
    <w:rsid w:val="00A81DDF"/>
    <w:rsid w:val="00A822B2"/>
    <w:rsid w:val="00A8262B"/>
    <w:rsid w:val="00A82D34"/>
    <w:rsid w:val="00A82E32"/>
    <w:rsid w:val="00A82E84"/>
    <w:rsid w:val="00A83517"/>
    <w:rsid w:val="00A8362D"/>
    <w:rsid w:val="00A8379A"/>
    <w:rsid w:val="00A8383B"/>
    <w:rsid w:val="00A83A4A"/>
    <w:rsid w:val="00A83B7E"/>
    <w:rsid w:val="00A84058"/>
    <w:rsid w:val="00A842B9"/>
    <w:rsid w:val="00A84790"/>
    <w:rsid w:val="00A84AB7"/>
    <w:rsid w:val="00A84FBB"/>
    <w:rsid w:val="00A85143"/>
    <w:rsid w:val="00A8547D"/>
    <w:rsid w:val="00A85F86"/>
    <w:rsid w:val="00A86220"/>
    <w:rsid w:val="00A86289"/>
    <w:rsid w:val="00A8674C"/>
    <w:rsid w:val="00A86B00"/>
    <w:rsid w:val="00A87080"/>
    <w:rsid w:val="00A8747A"/>
    <w:rsid w:val="00A876D0"/>
    <w:rsid w:val="00A87A16"/>
    <w:rsid w:val="00A87B67"/>
    <w:rsid w:val="00A87EC7"/>
    <w:rsid w:val="00A9000D"/>
    <w:rsid w:val="00A90052"/>
    <w:rsid w:val="00A901B8"/>
    <w:rsid w:val="00A901DF"/>
    <w:rsid w:val="00A907F7"/>
    <w:rsid w:val="00A909B6"/>
    <w:rsid w:val="00A90A64"/>
    <w:rsid w:val="00A90B68"/>
    <w:rsid w:val="00A90D4E"/>
    <w:rsid w:val="00A90F91"/>
    <w:rsid w:val="00A910DA"/>
    <w:rsid w:val="00A91384"/>
    <w:rsid w:val="00A915DE"/>
    <w:rsid w:val="00A9188C"/>
    <w:rsid w:val="00A919D6"/>
    <w:rsid w:val="00A91DA2"/>
    <w:rsid w:val="00A92200"/>
    <w:rsid w:val="00A93606"/>
    <w:rsid w:val="00A93932"/>
    <w:rsid w:val="00A93E28"/>
    <w:rsid w:val="00A93F4B"/>
    <w:rsid w:val="00A93FC2"/>
    <w:rsid w:val="00A942BA"/>
    <w:rsid w:val="00A949D2"/>
    <w:rsid w:val="00A9559C"/>
    <w:rsid w:val="00A955CE"/>
    <w:rsid w:val="00A95B1D"/>
    <w:rsid w:val="00A95BCE"/>
    <w:rsid w:val="00A95DD5"/>
    <w:rsid w:val="00A95E06"/>
    <w:rsid w:val="00A961F8"/>
    <w:rsid w:val="00A964D5"/>
    <w:rsid w:val="00A96A4E"/>
    <w:rsid w:val="00A96F8F"/>
    <w:rsid w:val="00A96FF0"/>
    <w:rsid w:val="00A970B9"/>
    <w:rsid w:val="00A97593"/>
    <w:rsid w:val="00A977A0"/>
    <w:rsid w:val="00A97C74"/>
    <w:rsid w:val="00A97CA5"/>
    <w:rsid w:val="00A97D4C"/>
    <w:rsid w:val="00AA06C5"/>
    <w:rsid w:val="00AA06F9"/>
    <w:rsid w:val="00AA094A"/>
    <w:rsid w:val="00AA0B93"/>
    <w:rsid w:val="00AA0D4C"/>
    <w:rsid w:val="00AA12CB"/>
    <w:rsid w:val="00AA1768"/>
    <w:rsid w:val="00AA17E6"/>
    <w:rsid w:val="00AA1AA6"/>
    <w:rsid w:val="00AA1AAC"/>
    <w:rsid w:val="00AA1B96"/>
    <w:rsid w:val="00AA1E7C"/>
    <w:rsid w:val="00AA1F09"/>
    <w:rsid w:val="00AA21C0"/>
    <w:rsid w:val="00AA23E2"/>
    <w:rsid w:val="00AA24BA"/>
    <w:rsid w:val="00AA2B8F"/>
    <w:rsid w:val="00AA2C74"/>
    <w:rsid w:val="00AA2D08"/>
    <w:rsid w:val="00AA30E2"/>
    <w:rsid w:val="00AA34B5"/>
    <w:rsid w:val="00AA34E3"/>
    <w:rsid w:val="00AA3625"/>
    <w:rsid w:val="00AA3951"/>
    <w:rsid w:val="00AA3C21"/>
    <w:rsid w:val="00AA3DD9"/>
    <w:rsid w:val="00AA4173"/>
    <w:rsid w:val="00AA4179"/>
    <w:rsid w:val="00AA417F"/>
    <w:rsid w:val="00AA4186"/>
    <w:rsid w:val="00AA4306"/>
    <w:rsid w:val="00AA432B"/>
    <w:rsid w:val="00AA43E8"/>
    <w:rsid w:val="00AA44B1"/>
    <w:rsid w:val="00AA4A49"/>
    <w:rsid w:val="00AA4BE4"/>
    <w:rsid w:val="00AA58B9"/>
    <w:rsid w:val="00AA5ED5"/>
    <w:rsid w:val="00AA63C9"/>
    <w:rsid w:val="00AA68B3"/>
    <w:rsid w:val="00AA6991"/>
    <w:rsid w:val="00AA6B47"/>
    <w:rsid w:val="00AA6C49"/>
    <w:rsid w:val="00AA6C65"/>
    <w:rsid w:val="00AA741E"/>
    <w:rsid w:val="00AA7C65"/>
    <w:rsid w:val="00AA7DDA"/>
    <w:rsid w:val="00AB05A5"/>
    <w:rsid w:val="00AB0E0F"/>
    <w:rsid w:val="00AB14B9"/>
    <w:rsid w:val="00AB19D1"/>
    <w:rsid w:val="00AB225D"/>
    <w:rsid w:val="00AB2526"/>
    <w:rsid w:val="00AB2532"/>
    <w:rsid w:val="00AB2573"/>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39"/>
    <w:rsid w:val="00AB5365"/>
    <w:rsid w:val="00AB5AAB"/>
    <w:rsid w:val="00AB5C7E"/>
    <w:rsid w:val="00AB62DB"/>
    <w:rsid w:val="00AB644B"/>
    <w:rsid w:val="00AB6775"/>
    <w:rsid w:val="00AB739F"/>
    <w:rsid w:val="00AB75FC"/>
    <w:rsid w:val="00AB780B"/>
    <w:rsid w:val="00AB7F96"/>
    <w:rsid w:val="00AC0148"/>
    <w:rsid w:val="00AC0245"/>
    <w:rsid w:val="00AC0287"/>
    <w:rsid w:val="00AC0658"/>
    <w:rsid w:val="00AC06D1"/>
    <w:rsid w:val="00AC0A16"/>
    <w:rsid w:val="00AC0BB2"/>
    <w:rsid w:val="00AC138D"/>
    <w:rsid w:val="00AC17A3"/>
    <w:rsid w:val="00AC1ACE"/>
    <w:rsid w:val="00AC1F68"/>
    <w:rsid w:val="00AC1FFA"/>
    <w:rsid w:val="00AC22F9"/>
    <w:rsid w:val="00AC28FE"/>
    <w:rsid w:val="00AC297B"/>
    <w:rsid w:val="00AC2B7B"/>
    <w:rsid w:val="00AC3862"/>
    <w:rsid w:val="00AC3DD6"/>
    <w:rsid w:val="00AC3EFD"/>
    <w:rsid w:val="00AC4123"/>
    <w:rsid w:val="00AC451A"/>
    <w:rsid w:val="00AC478F"/>
    <w:rsid w:val="00AC4C2C"/>
    <w:rsid w:val="00AC4DE1"/>
    <w:rsid w:val="00AC537D"/>
    <w:rsid w:val="00AC54B7"/>
    <w:rsid w:val="00AC552C"/>
    <w:rsid w:val="00AC5B6A"/>
    <w:rsid w:val="00AC6463"/>
    <w:rsid w:val="00AC652C"/>
    <w:rsid w:val="00AC6554"/>
    <w:rsid w:val="00AC68D7"/>
    <w:rsid w:val="00AC6B78"/>
    <w:rsid w:val="00AC6D0B"/>
    <w:rsid w:val="00AC6D19"/>
    <w:rsid w:val="00AC702A"/>
    <w:rsid w:val="00AC70C0"/>
    <w:rsid w:val="00AD02B7"/>
    <w:rsid w:val="00AD03D6"/>
    <w:rsid w:val="00AD0593"/>
    <w:rsid w:val="00AD05B0"/>
    <w:rsid w:val="00AD0A77"/>
    <w:rsid w:val="00AD0B66"/>
    <w:rsid w:val="00AD1256"/>
    <w:rsid w:val="00AD135F"/>
    <w:rsid w:val="00AD1831"/>
    <w:rsid w:val="00AD18EE"/>
    <w:rsid w:val="00AD1E45"/>
    <w:rsid w:val="00AD25CE"/>
    <w:rsid w:val="00AD2747"/>
    <w:rsid w:val="00AD3037"/>
    <w:rsid w:val="00AD3296"/>
    <w:rsid w:val="00AD33BC"/>
    <w:rsid w:val="00AD358D"/>
    <w:rsid w:val="00AD391C"/>
    <w:rsid w:val="00AD430E"/>
    <w:rsid w:val="00AD49FA"/>
    <w:rsid w:val="00AD4C26"/>
    <w:rsid w:val="00AD4D28"/>
    <w:rsid w:val="00AD52BD"/>
    <w:rsid w:val="00AD5DB5"/>
    <w:rsid w:val="00AD5E69"/>
    <w:rsid w:val="00AD62E0"/>
    <w:rsid w:val="00AD64AD"/>
    <w:rsid w:val="00AD660E"/>
    <w:rsid w:val="00AD67D6"/>
    <w:rsid w:val="00AD6B3E"/>
    <w:rsid w:val="00AD70E2"/>
    <w:rsid w:val="00AD739B"/>
    <w:rsid w:val="00AD74C0"/>
    <w:rsid w:val="00AD7588"/>
    <w:rsid w:val="00AD79B2"/>
    <w:rsid w:val="00AD7B29"/>
    <w:rsid w:val="00AD7BA4"/>
    <w:rsid w:val="00AD7C28"/>
    <w:rsid w:val="00AD7C88"/>
    <w:rsid w:val="00AE0962"/>
    <w:rsid w:val="00AE0A91"/>
    <w:rsid w:val="00AE0FCB"/>
    <w:rsid w:val="00AE134E"/>
    <w:rsid w:val="00AE1984"/>
    <w:rsid w:val="00AE1B7D"/>
    <w:rsid w:val="00AE1C38"/>
    <w:rsid w:val="00AE1D21"/>
    <w:rsid w:val="00AE28AD"/>
    <w:rsid w:val="00AE2C29"/>
    <w:rsid w:val="00AE2FBA"/>
    <w:rsid w:val="00AE3242"/>
    <w:rsid w:val="00AE3298"/>
    <w:rsid w:val="00AE36B4"/>
    <w:rsid w:val="00AE382A"/>
    <w:rsid w:val="00AE38F7"/>
    <w:rsid w:val="00AE3C0B"/>
    <w:rsid w:val="00AE3CF0"/>
    <w:rsid w:val="00AE3DE6"/>
    <w:rsid w:val="00AE4098"/>
    <w:rsid w:val="00AE4226"/>
    <w:rsid w:val="00AE47E4"/>
    <w:rsid w:val="00AE4CD3"/>
    <w:rsid w:val="00AE4F2B"/>
    <w:rsid w:val="00AE53B1"/>
    <w:rsid w:val="00AE5600"/>
    <w:rsid w:val="00AE57C0"/>
    <w:rsid w:val="00AE5A7C"/>
    <w:rsid w:val="00AE6090"/>
    <w:rsid w:val="00AE6236"/>
    <w:rsid w:val="00AE6583"/>
    <w:rsid w:val="00AE6630"/>
    <w:rsid w:val="00AE669A"/>
    <w:rsid w:val="00AE6724"/>
    <w:rsid w:val="00AE6BCD"/>
    <w:rsid w:val="00AE6E39"/>
    <w:rsid w:val="00AE7013"/>
    <w:rsid w:val="00AE710C"/>
    <w:rsid w:val="00AE7121"/>
    <w:rsid w:val="00AE7375"/>
    <w:rsid w:val="00AE76F3"/>
    <w:rsid w:val="00AE77D6"/>
    <w:rsid w:val="00AF0002"/>
    <w:rsid w:val="00AF0481"/>
    <w:rsid w:val="00AF0AEB"/>
    <w:rsid w:val="00AF0C58"/>
    <w:rsid w:val="00AF1079"/>
    <w:rsid w:val="00AF1D5E"/>
    <w:rsid w:val="00AF203B"/>
    <w:rsid w:val="00AF2484"/>
    <w:rsid w:val="00AF26A5"/>
    <w:rsid w:val="00AF2BC0"/>
    <w:rsid w:val="00AF3EE1"/>
    <w:rsid w:val="00AF401B"/>
    <w:rsid w:val="00AF49A4"/>
    <w:rsid w:val="00AF49EA"/>
    <w:rsid w:val="00AF4CD4"/>
    <w:rsid w:val="00AF4F20"/>
    <w:rsid w:val="00AF4F66"/>
    <w:rsid w:val="00AF5647"/>
    <w:rsid w:val="00AF56B7"/>
    <w:rsid w:val="00AF5894"/>
    <w:rsid w:val="00AF5AFE"/>
    <w:rsid w:val="00AF6081"/>
    <w:rsid w:val="00AF666D"/>
    <w:rsid w:val="00AF6804"/>
    <w:rsid w:val="00AF6AA5"/>
    <w:rsid w:val="00AF6AB0"/>
    <w:rsid w:val="00AF6DE2"/>
    <w:rsid w:val="00AF7210"/>
    <w:rsid w:val="00AF7582"/>
    <w:rsid w:val="00AF7BD4"/>
    <w:rsid w:val="00B0032B"/>
    <w:rsid w:val="00B00433"/>
    <w:rsid w:val="00B00AFA"/>
    <w:rsid w:val="00B017D8"/>
    <w:rsid w:val="00B01A56"/>
    <w:rsid w:val="00B01E99"/>
    <w:rsid w:val="00B025A5"/>
    <w:rsid w:val="00B02B04"/>
    <w:rsid w:val="00B0383E"/>
    <w:rsid w:val="00B03852"/>
    <w:rsid w:val="00B03B76"/>
    <w:rsid w:val="00B03C53"/>
    <w:rsid w:val="00B03D71"/>
    <w:rsid w:val="00B03FEA"/>
    <w:rsid w:val="00B0425E"/>
    <w:rsid w:val="00B04B2E"/>
    <w:rsid w:val="00B04FF3"/>
    <w:rsid w:val="00B05AD9"/>
    <w:rsid w:val="00B05C05"/>
    <w:rsid w:val="00B06117"/>
    <w:rsid w:val="00B06278"/>
    <w:rsid w:val="00B062D8"/>
    <w:rsid w:val="00B06364"/>
    <w:rsid w:val="00B069A8"/>
    <w:rsid w:val="00B06ADB"/>
    <w:rsid w:val="00B06CC6"/>
    <w:rsid w:val="00B06E1B"/>
    <w:rsid w:val="00B070B9"/>
    <w:rsid w:val="00B07292"/>
    <w:rsid w:val="00B075AD"/>
    <w:rsid w:val="00B0787B"/>
    <w:rsid w:val="00B07891"/>
    <w:rsid w:val="00B07980"/>
    <w:rsid w:val="00B07B63"/>
    <w:rsid w:val="00B07BAD"/>
    <w:rsid w:val="00B07DA6"/>
    <w:rsid w:val="00B103E7"/>
    <w:rsid w:val="00B10746"/>
    <w:rsid w:val="00B10795"/>
    <w:rsid w:val="00B10956"/>
    <w:rsid w:val="00B10E0B"/>
    <w:rsid w:val="00B10E8C"/>
    <w:rsid w:val="00B116C2"/>
    <w:rsid w:val="00B11876"/>
    <w:rsid w:val="00B120C0"/>
    <w:rsid w:val="00B124BB"/>
    <w:rsid w:val="00B12647"/>
    <w:rsid w:val="00B1287F"/>
    <w:rsid w:val="00B12922"/>
    <w:rsid w:val="00B12BBF"/>
    <w:rsid w:val="00B12F5A"/>
    <w:rsid w:val="00B133CA"/>
    <w:rsid w:val="00B1392B"/>
    <w:rsid w:val="00B13AF4"/>
    <w:rsid w:val="00B13F63"/>
    <w:rsid w:val="00B14196"/>
    <w:rsid w:val="00B1487F"/>
    <w:rsid w:val="00B14921"/>
    <w:rsid w:val="00B14E80"/>
    <w:rsid w:val="00B1501A"/>
    <w:rsid w:val="00B15683"/>
    <w:rsid w:val="00B158D7"/>
    <w:rsid w:val="00B15B58"/>
    <w:rsid w:val="00B15B7C"/>
    <w:rsid w:val="00B15C77"/>
    <w:rsid w:val="00B15C7C"/>
    <w:rsid w:val="00B15D8B"/>
    <w:rsid w:val="00B15EDE"/>
    <w:rsid w:val="00B160BA"/>
    <w:rsid w:val="00B1651F"/>
    <w:rsid w:val="00B166D4"/>
    <w:rsid w:val="00B16745"/>
    <w:rsid w:val="00B16A95"/>
    <w:rsid w:val="00B174AC"/>
    <w:rsid w:val="00B175E1"/>
    <w:rsid w:val="00B175E2"/>
    <w:rsid w:val="00B17922"/>
    <w:rsid w:val="00B179BB"/>
    <w:rsid w:val="00B204ED"/>
    <w:rsid w:val="00B206CE"/>
    <w:rsid w:val="00B20DA0"/>
    <w:rsid w:val="00B20DB6"/>
    <w:rsid w:val="00B21420"/>
    <w:rsid w:val="00B21432"/>
    <w:rsid w:val="00B2149A"/>
    <w:rsid w:val="00B2158E"/>
    <w:rsid w:val="00B21FAC"/>
    <w:rsid w:val="00B22184"/>
    <w:rsid w:val="00B2231F"/>
    <w:rsid w:val="00B223DF"/>
    <w:rsid w:val="00B22493"/>
    <w:rsid w:val="00B224A8"/>
    <w:rsid w:val="00B229BB"/>
    <w:rsid w:val="00B22C57"/>
    <w:rsid w:val="00B23142"/>
    <w:rsid w:val="00B2360C"/>
    <w:rsid w:val="00B23832"/>
    <w:rsid w:val="00B23EFF"/>
    <w:rsid w:val="00B23FFC"/>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27F84"/>
    <w:rsid w:val="00B30238"/>
    <w:rsid w:val="00B3044D"/>
    <w:rsid w:val="00B3050B"/>
    <w:rsid w:val="00B307F2"/>
    <w:rsid w:val="00B3082A"/>
    <w:rsid w:val="00B30A60"/>
    <w:rsid w:val="00B30B20"/>
    <w:rsid w:val="00B30C75"/>
    <w:rsid w:val="00B30EA5"/>
    <w:rsid w:val="00B314D1"/>
    <w:rsid w:val="00B31748"/>
    <w:rsid w:val="00B31772"/>
    <w:rsid w:val="00B31C36"/>
    <w:rsid w:val="00B31D68"/>
    <w:rsid w:val="00B31EF8"/>
    <w:rsid w:val="00B31F3C"/>
    <w:rsid w:val="00B325DD"/>
    <w:rsid w:val="00B32D0D"/>
    <w:rsid w:val="00B33139"/>
    <w:rsid w:val="00B336C5"/>
    <w:rsid w:val="00B33B3A"/>
    <w:rsid w:val="00B33D84"/>
    <w:rsid w:val="00B34227"/>
    <w:rsid w:val="00B3429A"/>
    <w:rsid w:val="00B3450B"/>
    <w:rsid w:val="00B353BF"/>
    <w:rsid w:val="00B35B9E"/>
    <w:rsid w:val="00B35C30"/>
    <w:rsid w:val="00B360BD"/>
    <w:rsid w:val="00B36423"/>
    <w:rsid w:val="00B3655F"/>
    <w:rsid w:val="00B36C97"/>
    <w:rsid w:val="00B36D18"/>
    <w:rsid w:val="00B36FC7"/>
    <w:rsid w:val="00B37033"/>
    <w:rsid w:val="00B370F3"/>
    <w:rsid w:val="00B37B74"/>
    <w:rsid w:val="00B37B79"/>
    <w:rsid w:val="00B37BA4"/>
    <w:rsid w:val="00B40288"/>
    <w:rsid w:val="00B4072C"/>
    <w:rsid w:val="00B4095A"/>
    <w:rsid w:val="00B40BBE"/>
    <w:rsid w:val="00B40C2E"/>
    <w:rsid w:val="00B40CAF"/>
    <w:rsid w:val="00B40D2F"/>
    <w:rsid w:val="00B4139F"/>
    <w:rsid w:val="00B41F7E"/>
    <w:rsid w:val="00B429BA"/>
    <w:rsid w:val="00B42D85"/>
    <w:rsid w:val="00B42E79"/>
    <w:rsid w:val="00B433DE"/>
    <w:rsid w:val="00B4369C"/>
    <w:rsid w:val="00B437BB"/>
    <w:rsid w:val="00B439A8"/>
    <w:rsid w:val="00B43A8F"/>
    <w:rsid w:val="00B44444"/>
    <w:rsid w:val="00B4468B"/>
    <w:rsid w:val="00B44A2B"/>
    <w:rsid w:val="00B44C58"/>
    <w:rsid w:val="00B44DB0"/>
    <w:rsid w:val="00B4516E"/>
    <w:rsid w:val="00B45389"/>
    <w:rsid w:val="00B457E2"/>
    <w:rsid w:val="00B458C2"/>
    <w:rsid w:val="00B465E8"/>
    <w:rsid w:val="00B4666B"/>
    <w:rsid w:val="00B4690A"/>
    <w:rsid w:val="00B4717F"/>
    <w:rsid w:val="00B4780B"/>
    <w:rsid w:val="00B47AF6"/>
    <w:rsid w:val="00B508CC"/>
    <w:rsid w:val="00B509D9"/>
    <w:rsid w:val="00B50F32"/>
    <w:rsid w:val="00B512C9"/>
    <w:rsid w:val="00B519CE"/>
    <w:rsid w:val="00B52051"/>
    <w:rsid w:val="00B5221E"/>
    <w:rsid w:val="00B5248C"/>
    <w:rsid w:val="00B526A3"/>
    <w:rsid w:val="00B52D73"/>
    <w:rsid w:val="00B53063"/>
    <w:rsid w:val="00B530D3"/>
    <w:rsid w:val="00B533C7"/>
    <w:rsid w:val="00B534A7"/>
    <w:rsid w:val="00B534B2"/>
    <w:rsid w:val="00B5361C"/>
    <w:rsid w:val="00B53682"/>
    <w:rsid w:val="00B538B9"/>
    <w:rsid w:val="00B53ADD"/>
    <w:rsid w:val="00B53EE2"/>
    <w:rsid w:val="00B54457"/>
    <w:rsid w:val="00B54531"/>
    <w:rsid w:val="00B5457A"/>
    <w:rsid w:val="00B547F6"/>
    <w:rsid w:val="00B54A5F"/>
    <w:rsid w:val="00B54FAF"/>
    <w:rsid w:val="00B55189"/>
    <w:rsid w:val="00B55347"/>
    <w:rsid w:val="00B55530"/>
    <w:rsid w:val="00B55768"/>
    <w:rsid w:val="00B55A37"/>
    <w:rsid w:val="00B55E1C"/>
    <w:rsid w:val="00B56271"/>
    <w:rsid w:val="00B569CA"/>
    <w:rsid w:val="00B56CB8"/>
    <w:rsid w:val="00B56D3B"/>
    <w:rsid w:val="00B56DEB"/>
    <w:rsid w:val="00B56E85"/>
    <w:rsid w:val="00B56FB8"/>
    <w:rsid w:val="00B57050"/>
    <w:rsid w:val="00B57901"/>
    <w:rsid w:val="00B57B00"/>
    <w:rsid w:val="00B57BB2"/>
    <w:rsid w:val="00B57BDF"/>
    <w:rsid w:val="00B57E69"/>
    <w:rsid w:val="00B601AA"/>
    <w:rsid w:val="00B60967"/>
    <w:rsid w:val="00B609D6"/>
    <w:rsid w:val="00B60C53"/>
    <w:rsid w:val="00B60DC1"/>
    <w:rsid w:val="00B60F9D"/>
    <w:rsid w:val="00B61B16"/>
    <w:rsid w:val="00B62003"/>
    <w:rsid w:val="00B62110"/>
    <w:rsid w:val="00B62195"/>
    <w:rsid w:val="00B62425"/>
    <w:rsid w:val="00B624BC"/>
    <w:rsid w:val="00B62BAF"/>
    <w:rsid w:val="00B6343D"/>
    <w:rsid w:val="00B6350B"/>
    <w:rsid w:val="00B63579"/>
    <w:rsid w:val="00B63B7E"/>
    <w:rsid w:val="00B63B96"/>
    <w:rsid w:val="00B63F44"/>
    <w:rsid w:val="00B6404F"/>
    <w:rsid w:val="00B64CD9"/>
    <w:rsid w:val="00B65160"/>
    <w:rsid w:val="00B6549C"/>
    <w:rsid w:val="00B6553F"/>
    <w:rsid w:val="00B6561B"/>
    <w:rsid w:val="00B6566B"/>
    <w:rsid w:val="00B65BD5"/>
    <w:rsid w:val="00B65C8D"/>
    <w:rsid w:val="00B65CE3"/>
    <w:rsid w:val="00B65DA8"/>
    <w:rsid w:val="00B65EFE"/>
    <w:rsid w:val="00B66B90"/>
    <w:rsid w:val="00B670BF"/>
    <w:rsid w:val="00B670E1"/>
    <w:rsid w:val="00B674B6"/>
    <w:rsid w:val="00B675B7"/>
    <w:rsid w:val="00B67A58"/>
    <w:rsid w:val="00B67CF1"/>
    <w:rsid w:val="00B7023B"/>
    <w:rsid w:val="00B702FF"/>
    <w:rsid w:val="00B70436"/>
    <w:rsid w:val="00B70562"/>
    <w:rsid w:val="00B70D3B"/>
    <w:rsid w:val="00B70E23"/>
    <w:rsid w:val="00B71320"/>
    <w:rsid w:val="00B71B3E"/>
    <w:rsid w:val="00B71BB3"/>
    <w:rsid w:val="00B7210F"/>
    <w:rsid w:val="00B72791"/>
    <w:rsid w:val="00B727E3"/>
    <w:rsid w:val="00B73397"/>
    <w:rsid w:val="00B7377D"/>
    <w:rsid w:val="00B739CC"/>
    <w:rsid w:val="00B739D3"/>
    <w:rsid w:val="00B740EF"/>
    <w:rsid w:val="00B74861"/>
    <w:rsid w:val="00B74999"/>
    <w:rsid w:val="00B74B2A"/>
    <w:rsid w:val="00B74B7C"/>
    <w:rsid w:val="00B75123"/>
    <w:rsid w:val="00B75A06"/>
    <w:rsid w:val="00B75B80"/>
    <w:rsid w:val="00B75C14"/>
    <w:rsid w:val="00B75D1F"/>
    <w:rsid w:val="00B7647E"/>
    <w:rsid w:val="00B76499"/>
    <w:rsid w:val="00B765CC"/>
    <w:rsid w:val="00B76A62"/>
    <w:rsid w:val="00B76C3E"/>
    <w:rsid w:val="00B76FAE"/>
    <w:rsid w:val="00B77603"/>
    <w:rsid w:val="00B77C75"/>
    <w:rsid w:val="00B77F09"/>
    <w:rsid w:val="00B8027E"/>
    <w:rsid w:val="00B80545"/>
    <w:rsid w:val="00B80822"/>
    <w:rsid w:val="00B80A1A"/>
    <w:rsid w:val="00B80BE4"/>
    <w:rsid w:val="00B80CD3"/>
    <w:rsid w:val="00B81AA9"/>
    <w:rsid w:val="00B81CB5"/>
    <w:rsid w:val="00B81EC8"/>
    <w:rsid w:val="00B82061"/>
    <w:rsid w:val="00B82445"/>
    <w:rsid w:val="00B8248A"/>
    <w:rsid w:val="00B82664"/>
    <w:rsid w:val="00B82A0A"/>
    <w:rsid w:val="00B82B90"/>
    <w:rsid w:val="00B82EA0"/>
    <w:rsid w:val="00B83024"/>
    <w:rsid w:val="00B832D1"/>
    <w:rsid w:val="00B836F9"/>
    <w:rsid w:val="00B83743"/>
    <w:rsid w:val="00B8374F"/>
    <w:rsid w:val="00B83BCF"/>
    <w:rsid w:val="00B83CFF"/>
    <w:rsid w:val="00B83E0A"/>
    <w:rsid w:val="00B84996"/>
    <w:rsid w:val="00B8504C"/>
    <w:rsid w:val="00B862EF"/>
    <w:rsid w:val="00B86500"/>
    <w:rsid w:val="00B8691D"/>
    <w:rsid w:val="00B870F1"/>
    <w:rsid w:val="00B8751C"/>
    <w:rsid w:val="00B876CB"/>
    <w:rsid w:val="00B8775E"/>
    <w:rsid w:val="00B902C1"/>
    <w:rsid w:val="00B9064E"/>
    <w:rsid w:val="00B90768"/>
    <w:rsid w:val="00B90893"/>
    <w:rsid w:val="00B91134"/>
    <w:rsid w:val="00B9168D"/>
    <w:rsid w:val="00B9172A"/>
    <w:rsid w:val="00B91993"/>
    <w:rsid w:val="00B927B5"/>
    <w:rsid w:val="00B92A23"/>
    <w:rsid w:val="00B92BF0"/>
    <w:rsid w:val="00B9321A"/>
    <w:rsid w:val="00B9359C"/>
    <w:rsid w:val="00B93720"/>
    <w:rsid w:val="00B93856"/>
    <w:rsid w:val="00B93B79"/>
    <w:rsid w:val="00B93FEB"/>
    <w:rsid w:val="00B942BD"/>
    <w:rsid w:val="00B94515"/>
    <w:rsid w:val="00B94A33"/>
    <w:rsid w:val="00B94F63"/>
    <w:rsid w:val="00B95327"/>
    <w:rsid w:val="00B95335"/>
    <w:rsid w:val="00B95B7D"/>
    <w:rsid w:val="00B95D29"/>
    <w:rsid w:val="00B95D37"/>
    <w:rsid w:val="00B95F27"/>
    <w:rsid w:val="00B9611C"/>
    <w:rsid w:val="00B966A1"/>
    <w:rsid w:val="00B96793"/>
    <w:rsid w:val="00B967A6"/>
    <w:rsid w:val="00B968D3"/>
    <w:rsid w:val="00B972A9"/>
    <w:rsid w:val="00B9733D"/>
    <w:rsid w:val="00B97493"/>
    <w:rsid w:val="00B97558"/>
    <w:rsid w:val="00B9762E"/>
    <w:rsid w:val="00B97960"/>
    <w:rsid w:val="00B97A26"/>
    <w:rsid w:val="00B97BAB"/>
    <w:rsid w:val="00B97C5F"/>
    <w:rsid w:val="00BA0307"/>
    <w:rsid w:val="00BA0612"/>
    <w:rsid w:val="00BA0760"/>
    <w:rsid w:val="00BA0E6D"/>
    <w:rsid w:val="00BA1061"/>
    <w:rsid w:val="00BA12BF"/>
    <w:rsid w:val="00BA1490"/>
    <w:rsid w:val="00BA156B"/>
    <w:rsid w:val="00BA1605"/>
    <w:rsid w:val="00BA1EFF"/>
    <w:rsid w:val="00BA25EF"/>
    <w:rsid w:val="00BA266D"/>
    <w:rsid w:val="00BA287A"/>
    <w:rsid w:val="00BA2A44"/>
    <w:rsid w:val="00BA2D3E"/>
    <w:rsid w:val="00BA2DDF"/>
    <w:rsid w:val="00BA3616"/>
    <w:rsid w:val="00BA3AA5"/>
    <w:rsid w:val="00BA3B7E"/>
    <w:rsid w:val="00BA4241"/>
    <w:rsid w:val="00BA4391"/>
    <w:rsid w:val="00BA43C5"/>
    <w:rsid w:val="00BA4AAA"/>
    <w:rsid w:val="00BA4E19"/>
    <w:rsid w:val="00BA4EBC"/>
    <w:rsid w:val="00BA4FB0"/>
    <w:rsid w:val="00BA51E6"/>
    <w:rsid w:val="00BA54D2"/>
    <w:rsid w:val="00BA54EC"/>
    <w:rsid w:val="00BA581B"/>
    <w:rsid w:val="00BA5899"/>
    <w:rsid w:val="00BA58A1"/>
    <w:rsid w:val="00BA655E"/>
    <w:rsid w:val="00BA7507"/>
    <w:rsid w:val="00BA7A23"/>
    <w:rsid w:val="00BA7B4C"/>
    <w:rsid w:val="00BB03B6"/>
    <w:rsid w:val="00BB0599"/>
    <w:rsid w:val="00BB06D7"/>
    <w:rsid w:val="00BB096E"/>
    <w:rsid w:val="00BB09F9"/>
    <w:rsid w:val="00BB122A"/>
    <w:rsid w:val="00BB1304"/>
    <w:rsid w:val="00BB15B8"/>
    <w:rsid w:val="00BB1B50"/>
    <w:rsid w:val="00BB1C51"/>
    <w:rsid w:val="00BB1C6C"/>
    <w:rsid w:val="00BB1CA0"/>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18E"/>
    <w:rsid w:val="00BB52FA"/>
    <w:rsid w:val="00BB5913"/>
    <w:rsid w:val="00BB5B40"/>
    <w:rsid w:val="00BB5B4E"/>
    <w:rsid w:val="00BB5B68"/>
    <w:rsid w:val="00BB5B8A"/>
    <w:rsid w:val="00BB5D8A"/>
    <w:rsid w:val="00BB6023"/>
    <w:rsid w:val="00BB6235"/>
    <w:rsid w:val="00BB668F"/>
    <w:rsid w:val="00BB6A37"/>
    <w:rsid w:val="00BB6DCE"/>
    <w:rsid w:val="00BB766C"/>
    <w:rsid w:val="00BB7B15"/>
    <w:rsid w:val="00BB7EEF"/>
    <w:rsid w:val="00BC0244"/>
    <w:rsid w:val="00BC0602"/>
    <w:rsid w:val="00BC0DC9"/>
    <w:rsid w:val="00BC0FB0"/>
    <w:rsid w:val="00BC15FC"/>
    <w:rsid w:val="00BC1BF9"/>
    <w:rsid w:val="00BC1E2B"/>
    <w:rsid w:val="00BC1F14"/>
    <w:rsid w:val="00BC2134"/>
    <w:rsid w:val="00BC2712"/>
    <w:rsid w:val="00BC2C8D"/>
    <w:rsid w:val="00BC3F46"/>
    <w:rsid w:val="00BC4020"/>
    <w:rsid w:val="00BC49CD"/>
    <w:rsid w:val="00BC5478"/>
    <w:rsid w:val="00BC5492"/>
    <w:rsid w:val="00BC54EF"/>
    <w:rsid w:val="00BC5557"/>
    <w:rsid w:val="00BC559A"/>
    <w:rsid w:val="00BC5780"/>
    <w:rsid w:val="00BC5CC7"/>
    <w:rsid w:val="00BC5D9E"/>
    <w:rsid w:val="00BC5DFA"/>
    <w:rsid w:val="00BC5EC4"/>
    <w:rsid w:val="00BC62FE"/>
    <w:rsid w:val="00BC6556"/>
    <w:rsid w:val="00BC6D72"/>
    <w:rsid w:val="00BC7173"/>
    <w:rsid w:val="00BC71BC"/>
    <w:rsid w:val="00BC7202"/>
    <w:rsid w:val="00BC7888"/>
    <w:rsid w:val="00BC78D2"/>
    <w:rsid w:val="00BC79F4"/>
    <w:rsid w:val="00BC7C79"/>
    <w:rsid w:val="00BC7E9C"/>
    <w:rsid w:val="00BC7F04"/>
    <w:rsid w:val="00BD027C"/>
    <w:rsid w:val="00BD02C5"/>
    <w:rsid w:val="00BD0318"/>
    <w:rsid w:val="00BD052E"/>
    <w:rsid w:val="00BD0578"/>
    <w:rsid w:val="00BD087D"/>
    <w:rsid w:val="00BD0964"/>
    <w:rsid w:val="00BD0B35"/>
    <w:rsid w:val="00BD0D53"/>
    <w:rsid w:val="00BD1426"/>
    <w:rsid w:val="00BD150E"/>
    <w:rsid w:val="00BD154F"/>
    <w:rsid w:val="00BD16A2"/>
    <w:rsid w:val="00BD16B9"/>
    <w:rsid w:val="00BD19B4"/>
    <w:rsid w:val="00BD1B1A"/>
    <w:rsid w:val="00BD1ED5"/>
    <w:rsid w:val="00BD1F97"/>
    <w:rsid w:val="00BD225E"/>
    <w:rsid w:val="00BD22E1"/>
    <w:rsid w:val="00BD23E9"/>
    <w:rsid w:val="00BD29E8"/>
    <w:rsid w:val="00BD2AF3"/>
    <w:rsid w:val="00BD34BB"/>
    <w:rsid w:val="00BD356A"/>
    <w:rsid w:val="00BD36AC"/>
    <w:rsid w:val="00BD38FA"/>
    <w:rsid w:val="00BD41AF"/>
    <w:rsid w:val="00BD41E1"/>
    <w:rsid w:val="00BD4542"/>
    <w:rsid w:val="00BD476F"/>
    <w:rsid w:val="00BD484E"/>
    <w:rsid w:val="00BD495D"/>
    <w:rsid w:val="00BD4BC3"/>
    <w:rsid w:val="00BD4C55"/>
    <w:rsid w:val="00BD4CC0"/>
    <w:rsid w:val="00BD4F6D"/>
    <w:rsid w:val="00BD4FE9"/>
    <w:rsid w:val="00BD50FF"/>
    <w:rsid w:val="00BD5111"/>
    <w:rsid w:val="00BD55B6"/>
    <w:rsid w:val="00BD58C0"/>
    <w:rsid w:val="00BD59B9"/>
    <w:rsid w:val="00BD59EE"/>
    <w:rsid w:val="00BD5AD4"/>
    <w:rsid w:val="00BD5F8E"/>
    <w:rsid w:val="00BD5FCA"/>
    <w:rsid w:val="00BD64F1"/>
    <w:rsid w:val="00BD6855"/>
    <w:rsid w:val="00BD6D85"/>
    <w:rsid w:val="00BD6DEA"/>
    <w:rsid w:val="00BD75A9"/>
    <w:rsid w:val="00BD7C73"/>
    <w:rsid w:val="00BE01AD"/>
    <w:rsid w:val="00BE04A5"/>
    <w:rsid w:val="00BE0874"/>
    <w:rsid w:val="00BE0A86"/>
    <w:rsid w:val="00BE0BE3"/>
    <w:rsid w:val="00BE0BEA"/>
    <w:rsid w:val="00BE0D33"/>
    <w:rsid w:val="00BE1184"/>
    <w:rsid w:val="00BE176E"/>
    <w:rsid w:val="00BE17EB"/>
    <w:rsid w:val="00BE1950"/>
    <w:rsid w:val="00BE2571"/>
    <w:rsid w:val="00BE2751"/>
    <w:rsid w:val="00BE2793"/>
    <w:rsid w:val="00BE27D3"/>
    <w:rsid w:val="00BE28E7"/>
    <w:rsid w:val="00BE2C30"/>
    <w:rsid w:val="00BE2E5C"/>
    <w:rsid w:val="00BE36CC"/>
    <w:rsid w:val="00BE3813"/>
    <w:rsid w:val="00BE393E"/>
    <w:rsid w:val="00BE3C93"/>
    <w:rsid w:val="00BE3CD3"/>
    <w:rsid w:val="00BE426A"/>
    <w:rsid w:val="00BE4301"/>
    <w:rsid w:val="00BE45FF"/>
    <w:rsid w:val="00BE520A"/>
    <w:rsid w:val="00BE5406"/>
    <w:rsid w:val="00BE57FD"/>
    <w:rsid w:val="00BE5BF2"/>
    <w:rsid w:val="00BE62DF"/>
    <w:rsid w:val="00BE64AA"/>
    <w:rsid w:val="00BE65C0"/>
    <w:rsid w:val="00BE67CC"/>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5F9A"/>
    <w:rsid w:val="00BF65CD"/>
    <w:rsid w:val="00BF6A6F"/>
    <w:rsid w:val="00BF730C"/>
    <w:rsid w:val="00BF759E"/>
    <w:rsid w:val="00BF7E75"/>
    <w:rsid w:val="00BF7F62"/>
    <w:rsid w:val="00C0007A"/>
    <w:rsid w:val="00C003F2"/>
    <w:rsid w:val="00C00A4F"/>
    <w:rsid w:val="00C01033"/>
    <w:rsid w:val="00C012F5"/>
    <w:rsid w:val="00C014C4"/>
    <w:rsid w:val="00C015E1"/>
    <w:rsid w:val="00C0287D"/>
    <w:rsid w:val="00C03AD3"/>
    <w:rsid w:val="00C03B54"/>
    <w:rsid w:val="00C03D86"/>
    <w:rsid w:val="00C0419F"/>
    <w:rsid w:val="00C04246"/>
    <w:rsid w:val="00C04731"/>
    <w:rsid w:val="00C047B0"/>
    <w:rsid w:val="00C0483E"/>
    <w:rsid w:val="00C049DB"/>
    <w:rsid w:val="00C04B2F"/>
    <w:rsid w:val="00C04C50"/>
    <w:rsid w:val="00C04DEA"/>
    <w:rsid w:val="00C0597A"/>
    <w:rsid w:val="00C0597C"/>
    <w:rsid w:val="00C05B57"/>
    <w:rsid w:val="00C05B94"/>
    <w:rsid w:val="00C05BE2"/>
    <w:rsid w:val="00C05C59"/>
    <w:rsid w:val="00C06105"/>
    <w:rsid w:val="00C0649A"/>
    <w:rsid w:val="00C065B3"/>
    <w:rsid w:val="00C06879"/>
    <w:rsid w:val="00C06B28"/>
    <w:rsid w:val="00C06BC8"/>
    <w:rsid w:val="00C070BF"/>
    <w:rsid w:val="00C072C2"/>
    <w:rsid w:val="00C07364"/>
    <w:rsid w:val="00C07BA7"/>
    <w:rsid w:val="00C07EB0"/>
    <w:rsid w:val="00C07EFB"/>
    <w:rsid w:val="00C101EC"/>
    <w:rsid w:val="00C10245"/>
    <w:rsid w:val="00C1090A"/>
    <w:rsid w:val="00C1090C"/>
    <w:rsid w:val="00C10957"/>
    <w:rsid w:val="00C109A6"/>
    <w:rsid w:val="00C11023"/>
    <w:rsid w:val="00C11036"/>
    <w:rsid w:val="00C111ED"/>
    <w:rsid w:val="00C11813"/>
    <w:rsid w:val="00C12492"/>
    <w:rsid w:val="00C12DE9"/>
    <w:rsid w:val="00C12E56"/>
    <w:rsid w:val="00C1322C"/>
    <w:rsid w:val="00C132C8"/>
    <w:rsid w:val="00C1346B"/>
    <w:rsid w:val="00C134BA"/>
    <w:rsid w:val="00C140F7"/>
    <w:rsid w:val="00C14361"/>
    <w:rsid w:val="00C1438E"/>
    <w:rsid w:val="00C14669"/>
    <w:rsid w:val="00C146B2"/>
    <w:rsid w:val="00C14D35"/>
    <w:rsid w:val="00C14DD9"/>
    <w:rsid w:val="00C150EB"/>
    <w:rsid w:val="00C15A13"/>
    <w:rsid w:val="00C15D91"/>
    <w:rsid w:val="00C15DF5"/>
    <w:rsid w:val="00C1611A"/>
    <w:rsid w:val="00C162AA"/>
    <w:rsid w:val="00C162BC"/>
    <w:rsid w:val="00C162F3"/>
    <w:rsid w:val="00C16533"/>
    <w:rsid w:val="00C165B7"/>
    <w:rsid w:val="00C1677A"/>
    <w:rsid w:val="00C167F8"/>
    <w:rsid w:val="00C170C0"/>
    <w:rsid w:val="00C17403"/>
    <w:rsid w:val="00C17627"/>
    <w:rsid w:val="00C17BE6"/>
    <w:rsid w:val="00C17E34"/>
    <w:rsid w:val="00C17E89"/>
    <w:rsid w:val="00C20320"/>
    <w:rsid w:val="00C20550"/>
    <w:rsid w:val="00C205D7"/>
    <w:rsid w:val="00C205E4"/>
    <w:rsid w:val="00C20657"/>
    <w:rsid w:val="00C206A4"/>
    <w:rsid w:val="00C20842"/>
    <w:rsid w:val="00C20904"/>
    <w:rsid w:val="00C20A13"/>
    <w:rsid w:val="00C20C40"/>
    <w:rsid w:val="00C2103F"/>
    <w:rsid w:val="00C210A6"/>
    <w:rsid w:val="00C2121A"/>
    <w:rsid w:val="00C21545"/>
    <w:rsid w:val="00C21870"/>
    <w:rsid w:val="00C21915"/>
    <w:rsid w:val="00C219F9"/>
    <w:rsid w:val="00C21D84"/>
    <w:rsid w:val="00C21D9C"/>
    <w:rsid w:val="00C221D5"/>
    <w:rsid w:val="00C22490"/>
    <w:rsid w:val="00C226E8"/>
    <w:rsid w:val="00C22E8A"/>
    <w:rsid w:val="00C23AFE"/>
    <w:rsid w:val="00C2413D"/>
    <w:rsid w:val="00C2419D"/>
    <w:rsid w:val="00C2452A"/>
    <w:rsid w:val="00C2461C"/>
    <w:rsid w:val="00C2477D"/>
    <w:rsid w:val="00C24E74"/>
    <w:rsid w:val="00C2505C"/>
    <w:rsid w:val="00C251D9"/>
    <w:rsid w:val="00C25432"/>
    <w:rsid w:val="00C255C2"/>
    <w:rsid w:val="00C25749"/>
    <w:rsid w:val="00C25915"/>
    <w:rsid w:val="00C25B9A"/>
    <w:rsid w:val="00C25C9E"/>
    <w:rsid w:val="00C25FC0"/>
    <w:rsid w:val="00C26C8E"/>
    <w:rsid w:val="00C26EBD"/>
    <w:rsid w:val="00C270CC"/>
    <w:rsid w:val="00C2728B"/>
    <w:rsid w:val="00C272C4"/>
    <w:rsid w:val="00C27473"/>
    <w:rsid w:val="00C279A0"/>
    <w:rsid w:val="00C30843"/>
    <w:rsid w:val="00C30987"/>
    <w:rsid w:val="00C30AFA"/>
    <w:rsid w:val="00C30B58"/>
    <w:rsid w:val="00C30D8E"/>
    <w:rsid w:val="00C30DEB"/>
    <w:rsid w:val="00C30E89"/>
    <w:rsid w:val="00C31358"/>
    <w:rsid w:val="00C31439"/>
    <w:rsid w:val="00C31B52"/>
    <w:rsid w:val="00C31C12"/>
    <w:rsid w:val="00C31E6E"/>
    <w:rsid w:val="00C324FF"/>
    <w:rsid w:val="00C32704"/>
    <w:rsid w:val="00C328E9"/>
    <w:rsid w:val="00C32A12"/>
    <w:rsid w:val="00C32AF1"/>
    <w:rsid w:val="00C32E8E"/>
    <w:rsid w:val="00C3322C"/>
    <w:rsid w:val="00C333F4"/>
    <w:rsid w:val="00C3344C"/>
    <w:rsid w:val="00C34A5D"/>
    <w:rsid w:val="00C34C28"/>
    <w:rsid w:val="00C34CDA"/>
    <w:rsid w:val="00C34D97"/>
    <w:rsid w:val="00C34EAD"/>
    <w:rsid w:val="00C3507E"/>
    <w:rsid w:val="00C35370"/>
    <w:rsid w:val="00C359E1"/>
    <w:rsid w:val="00C35AC0"/>
    <w:rsid w:val="00C35BCB"/>
    <w:rsid w:val="00C35FAE"/>
    <w:rsid w:val="00C361C4"/>
    <w:rsid w:val="00C362EF"/>
    <w:rsid w:val="00C365EE"/>
    <w:rsid w:val="00C36605"/>
    <w:rsid w:val="00C36B01"/>
    <w:rsid w:val="00C36BCF"/>
    <w:rsid w:val="00C36C82"/>
    <w:rsid w:val="00C36D6C"/>
    <w:rsid w:val="00C37BB6"/>
    <w:rsid w:val="00C37D0B"/>
    <w:rsid w:val="00C37DBE"/>
    <w:rsid w:val="00C4027A"/>
    <w:rsid w:val="00C4097C"/>
    <w:rsid w:val="00C40BD7"/>
    <w:rsid w:val="00C40EFB"/>
    <w:rsid w:val="00C40FD6"/>
    <w:rsid w:val="00C41864"/>
    <w:rsid w:val="00C41CD3"/>
    <w:rsid w:val="00C4238C"/>
    <w:rsid w:val="00C42B7C"/>
    <w:rsid w:val="00C42CCE"/>
    <w:rsid w:val="00C42CDC"/>
    <w:rsid w:val="00C42D07"/>
    <w:rsid w:val="00C4348B"/>
    <w:rsid w:val="00C434B3"/>
    <w:rsid w:val="00C4364B"/>
    <w:rsid w:val="00C43C5C"/>
    <w:rsid w:val="00C43D60"/>
    <w:rsid w:val="00C43E12"/>
    <w:rsid w:val="00C443F2"/>
    <w:rsid w:val="00C448BB"/>
    <w:rsid w:val="00C44E9F"/>
    <w:rsid w:val="00C450A2"/>
    <w:rsid w:val="00C4516D"/>
    <w:rsid w:val="00C45171"/>
    <w:rsid w:val="00C455E7"/>
    <w:rsid w:val="00C4577D"/>
    <w:rsid w:val="00C45EDF"/>
    <w:rsid w:val="00C45F44"/>
    <w:rsid w:val="00C46590"/>
    <w:rsid w:val="00C4660E"/>
    <w:rsid w:val="00C46DE1"/>
    <w:rsid w:val="00C46F79"/>
    <w:rsid w:val="00C46FC9"/>
    <w:rsid w:val="00C474A3"/>
    <w:rsid w:val="00C509E0"/>
    <w:rsid w:val="00C51011"/>
    <w:rsid w:val="00C51174"/>
    <w:rsid w:val="00C515D3"/>
    <w:rsid w:val="00C519F5"/>
    <w:rsid w:val="00C51B84"/>
    <w:rsid w:val="00C51D9B"/>
    <w:rsid w:val="00C52067"/>
    <w:rsid w:val="00C52634"/>
    <w:rsid w:val="00C52B31"/>
    <w:rsid w:val="00C52D2D"/>
    <w:rsid w:val="00C5304D"/>
    <w:rsid w:val="00C532A1"/>
    <w:rsid w:val="00C53352"/>
    <w:rsid w:val="00C537ED"/>
    <w:rsid w:val="00C53951"/>
    <w:rsid w:val="00C53AA8"/>
    <w:rsid w:val="00C5431F"/>
    <w:rsid w:val="00C5456C"/>
    <w:rsid w:val="00C54994"/>
    <w:rsid w:val="00C54DE2"/>
    <w:rsid w:val="00C54E27"/>
    <w:rsid w:val="00C5546B"/>
    <w:rsid w:val="00C557C0"/>
    <w:rsid w:val="00C56020"/>
    <w:rsid w:val="00C565FD"/>
    <w:rsid w:val="00C56627"/>
    <w:rsid w:val="00C575DC"/>
    <w:rsid w:val="00C579C8"/>
    <w:rsid w:val="00C57C36"/>
    <w:rsid w:val="00C6039F"/>
    <w:rsid w:val="00C603B9"/>
    <w:rsid w:val="00C60451"/>
    <w:rsid w:val="00C60670"/>
    <w:rsid w:val="00C60737"/>
    <w:rsid w:val="00C60BD1"/>
    <w:rsid w:val="00C60CED"/>
    <w:rsid w:val="00C61257"/>
    <w:rsid w:val="00C6136E"/>
    <w:rsid w:val="00C616EE"/>
    <w:rsid w:val="00C617D8"/>
    <w:rsid w:val="00C61968"/>
    <w:rsid w:val="00C61B60"/>
    <w:rsid w:val="00C629D9"/>
    <w:rsid w:val="00C6300E"/>
    <w:rsid w:val="00C6361D"/>
    <w:rsid w:val="00C63817"/>
    <w:rsid w:val="00C638C9"/>
    <w:rsid w:val="00C63B82"/>
    <w:rsid w:val="00C63B87"/>
    <w:rsid w:val="00C63BB3"/>
    <w:rsid w:val="00C63C0B"/>
    <w:rsid w:val="00C63D2A"/>
    <w:rsid w:val="00C6414E"/>
    <w:rsid w:val="00C642B6"/>
    <w:rsid w:val="00C6479D"/>
    <w:rsid w:val="00C64EA9"/>
    <w:rsid w:val="00C65140"/>
    <w:rsid w:val="00C652F1"/>
    <w:rsid w:val="00C65437"/>
    <w:rsid w:val="00C65D22"/>
    <w:rsid w:val="00C65E23"/>
    <w:rsid w:val="00C664F7"/>
    <w:rsid w:val="00C6660B"/>
    <w:rsid w:val="00C666DD"/>
    <w:rsid w:val="00C66CF0"/>
    <w:rsid w:val="00C67029"/>
    <w:rsid w:val="00C670BA"/>
    <w:rsid w:val="00C6714B"/>
    <w:rsid w:val="00C678DC"/>
    <w:rsid w:val="00C67C2A"/>
    <w:rsid w:val="00C67C61"/>
    <w:rsid w:val="00C701F5"/>
    <w:rsid w:val="00C70382"/>
    <w:rsid w:val="00C705E4"/>
    <w:rsid w:val="00C70786"/>
    <w:rsid w:val="00C7081B"/>
    <w:rsid w:val="00C70C8F"/>
    <w:rsid w:val="00C70EA9"/>
    <w:rsid w:val="00C70FF3"/>
    <w:rsid w:val="00C715E0"/>
    <w:rsid w:val="00C72461"/>
    <w:rsid w:val="00C726DF"/>
    <w:rsid w:val="00C72E75"/>
    <w:rsid w:val="00C73033"/>
    <w:rsid w:val="00C734A5"/>
    <w:rsid w:val="00C7376F"/>
    <w:rsid w:val="00C73B96"/>
    <w:rsid w:val="00C73C80"/>
    <w:rsid w:val="00C73FD8"/>
    <w:rsid w:val="00C74A5B"/>
    <w:rsid w:val="00C74D6F"/>
    <w:rsid w:val="00C74F1F"/>
    <w:rsid w:val="00C758AD"/>
    <w:rsid w:val="00C75A98"/>
    <w:rsid w:val="00C75BC9"/>
    <w:rsid w:val="00C75E0F"/>
    <w:rsid w:val="00C76123"/>
    <w:rsid w:val="00C76228"/>
    <w:rsid w:val="00C7629F"/>
    <w:rsid w:val="00C762BE"/>
    <w:rsid w:val="00C762CC"/>
    <w:rsid w:val="00C763B6"/>
    <w:rsid w:val="00C765D7"/>
    <w:rsid w:val="00C766E2"/>
    <w:rsid w:val="00C7722A"/>
    <w:rsid w:val="00C7782E"/>
    <w:rsid w:val="00C77B9A"/>
    <w:rsid w:val="00C77F5C"/>
    <w:rsid w:val="00C80C33"/>
    <w:rsid w:val="00C80DF0"/>
    <w:rsid w:val="00C80F0B"/>
    <w:rsid w:val="00C80F2F"/>
    <w:rsid w:val="00C81676"/>
    <w:rsid w:val="00C82446"/>
    <w:rsid w:val="00C825D0"/>
    <w:rsid w:val="00C83B22"/>
    <w:rsid w:val="00C845B7"/>
    <w:rsid w:val="00C858A1"/>
    <w:rsid w:val="00C85970"/>
    <w:rsid w:val="00C85BA8"/>
    <w:rsid w:val="00C8600E"/>
    <w:rsid w:val="00C86505"/>
    <w:rsid w:val="00C86F92"/>
    <w:rsid w:val="00C8742E"/>
    <w:rsid w:val="00C87484"/>
    <w:rsid w:val="00C874D1"/>
    <w:rsid w:val="00C876B5"/>
    <w:rsid w:val="00C87A59"/>
    <w:rsid w:val="00C902AA"/>
    <w:rsid w:val="00C904DF"/>
    <w:rsid w:val="00C9058E"/>
    <w:rsid w:val="00C909AB"/>
    <w:rsid w:val="00C91540"/>
    <w:rsid w:val="00C9158B"/>
    <w:rsid w:val="00C915C7"/>
    <w:rsid w:val="00C915F6"/>
    <w:rsid w:val="00C91703"/>
    <w:rsid w:val="00C91B1E"/>
    <w:rsid w:val="00C91C4E"/>
    <w:rsid w:val="00C91CF5"/>
    <w:rsid w:val="00C920F6"/>
    <w:rsid w:val="00C923FF"/>
    <w:rsid w:val="00C92C19"/>
    <w:rsid w:val="00C9345A"/>
    <w:rsid w:val="00C93AA0"/>
    <w:rsid w:val="00C94090"/>
    <w:rsid w:val="00C949F5"/>
    <w:rsid w:val="00C94FBE"/>
    <w:rsid w:val="00C9540B"/>
    <w:rsid w:val="00C95433"/>
    <w:rsid w:val="00C955D1"/>
    <w:rsid w:val="00C95AB8"/>
    <w:rsid w:val="00C95F0C"/>
    <w:rsid w:val="00C96891"/>
    <w:rsid w:val="00C96993"/>
    <w:rsid w:val="00C96D6C"/>
    <w:rsid w:val="00C96EE5"/>
    <w:rsid w:val="00C97559"/>
    <w:rsid w:val="00C97601"/>
    <w:rsid w:val="00C97657"/>
    <w:rsid w:val="00CA1166"/>
    <w:rsid w:val="00CA144C"/>
    <w:rsid w:val="00CA1566"/>
    <w:rsid w:val="00CA1759"/>
    <w:rsid w:val="00CA18A7"/>
    <w:rsid w:val="00CA19CC"/>
    <w:rsid w:val="00CA1A2F"/>
    <w:rsid w:val="00CA1C75"/>
    <w:rsid w:val="00CA1D01"/>
    <w:rsid w:val="00CA1DB7"/>
    <w:rsid w:val="00CA1F0E"/>
    <w:rsid w:val="00CA2237"/>
    <w:rsid w:val="00CA2A66"/>
    <w:rsid w:val="00CA2AD6"/>
    <w:rsid w:val="00CA2FBC"/>
    <w:rsid w:val="00CA3229"/>
    <w:rsid w:val="00CA34F9"/>
    <w:rsid w:val="00CA4427"/>
    <w:rsid w:val="00CA4545"/>
    <w:rsid w:val="00CA4884"/>
    <w:rsid w:val="00CA4A38"/>
    <w:rsid w:val="00CA4B14"/>
    <w:rsid w:val="00CA5687"/>
    <w:rsid w:val="00CA59B8"/>
    <w:rsid w:val="00CA5CD4"/>
    <w:rsid w:val="00CA5F83"/>
    <w:rsid w:val="00CA627E"/>
    <w:rsid w:val="00CA662D"/>
    <w:rsid w:val="00CA6653"/>
    <w:rsid w:val="00CA68A1"/>
    <w:rsid w:val="00CA69AA"/>
    <w:rsid w:val="00CA6CF5"/>
    <w:rsid w:val="00CA6EE9"/>
    <w:rsid w:val="00CA77E7"/>
    <w:rsid w:val="00CA7FBB"/>
    <w:rsid w:val="00CB0597"/>
    <w:rsid w:val="00CB0687"/>
    <w:rsid w:val="00CB08DC"/>
    <w:rsid w:val="00CB0A7F"/>
    <w:rsid w:val="00CB1707"/>
    <w:rsid w:val="00CB185C"/>
    <w:rsid w:val="00CB1C0C"/>
    <w:rsid w:val="00CB1C2D"/>
    <w:rsid w:val="00CB1CA5"/>
    <w:rsid w:val="00CB1CC6"/>
    <w:rsid w:val="00CB1EE7"/>
    <w:rsid w:val="00CB1FB7"/>
    <w:rsid w:val="00CB20E8"/>
    <w:rsid w:val="00CB2443"/>
    <w:rsid w:val="00CB2579"/>
    <w:rsid w:val="00CB291F"/>
    <w:rsid w:val="00CB2D0D"/>
    <w:rsid w:val="00CB33B9"/>
    <w:rsid w:val="00CB395E"/>
    <w:rsid w:val="00CB3A8F"/>
    <w:rsid w:val="00CB4229"/>
    <w:rsid w:val="00CB43FE"/>
    <w:rsid w:val="00CB45F8"/>
    <w:rsid w:val="00CB4A05"/>
    <w:rsid w:val="00CB5131"/>
    <w:rsid w:val="00CB5179"/>
    <w:rsid w:val="00CB568D"/>
    <w:rsid w:val="00CB5968"/>
    <w:rsid w:val="00CB5A5F"/>
    <w:rsid w:val="00CB6844"/>
    <w:rsid w:val="00CB6AFC"/>
    <w:rsid w:val="00CB6DC5"/>
    <w:rsid w:val="00CB77DC"/>
    <w:rsid w:val="00CB7D71"/>
    <w:rsid w:val="00CB7E6A"/>
    <w:rsid w:val="00CB7ECA"/>
    <w:rsid w:val="00CB7F5E"/>
    <w:rsid w:val="00CC0066"/>
    <w:rsid w:val="00CC0119"/>
    <w:rsid w:val="00CC091C"/>
    <w:rsid w:val="00CC0B00"/>
    <w:rsid w:val="00CC0FC6"/>
    <w:rsid w:val="00CC10BA"/>
    <w:rsid w:val="00CC11E1"/>
    <w:rsid w:val="00CC1266"/>
    <w:rsid w:val="00CC16DE"/>
    <w:rsid w:val="00CC17CE"/>
    <w:rsid w:val="00CC18C6"/>
    <w:rsid w:val="00CC1AFD"/>
    <w:rsid w:val="00CC29B3"/>
    <w:rsid w:val="00CC2BDE"/>
    <w:rsid w:val="00CC2F9B"/>
    <w:rsid w:val="00CC31EC"/>
    <w:rsid w:val="00CC3441"/>
    <w:rsid w:val="00CC43B2"/>
    <w:rsid w:val="00CC54F6"/>
    <w:rsid w:val="00CC55B6"/>
    <w:rsid w:val="00CC589C"/>
    <w:rsid w:val="00CC5A45"/>
    <w:rsid w:val="00CC5BE8"/>
    <w:rsid w:val="00CC5CAE"/>
    <w:rsid w:val="00CC65DB"/>
    <w:rsid w:val="00CC673D"/>
    <w:rsid w:val="00CC67D4"/>
    <w:rsid w:val="00CC6E76"/>
    <w:rsid w:val="00CC731B"/>
    <w:rsid w:val="00CC7676"/>
    <w:rsid w:val="00CC7832"/>
    <w:rsid w:val="00CC7B75"/>
    <w:rsid w:val="00CC7BC7"/>
    <w:rsid w:val="00CC7E21"/>
    <w:rsid w:val="00CC7FEC"/>
    <w:rsid w:val="00CD02E6"/>
    <w:rsid w:val="00CD0EC7"/>
    <w:rsid w:val="00CD102F"/>
    <w:rsid w:val="00CD1112"/>
    <w:rsid w:val="00CD124E"/>
    <w:rsid w:val="00CD1A86"/>
    <w:rsid w:val="00CD1A91"/>
    <w:rsid w:val="00CD1AB2"/>
    <w:rsid w:val="00CD1C3F"/>
    <w:rsid w:val="00CD1F29"/>
    <w:rsid w:val="00CD1FBB"/>
    <w:rsid w:val="00CD274F"/>
    <w:rsid w:val="00CD2779"/>
    <w:rsid w:val="00CD2BC2"/>
    <w:rsid w:val="00CD2E4B"/>
    <w:rsid w:val="00CD3B54"/>
    <w:rsid w:val="00CD3CE5"/>
    <w:rsid w:val="00CD3CEB"/>
    <w:rsid w:val="00CD420A"/>
    <w:rsid w:val="00CD42BB"/>
    <w:rsid w:val="00CD42D7"/>
    <w:rsid w:val="00CD490E"/>
    <w:rsid w:val="00CD4E53"/>
    <w:rsid w:val="00CD5284"/>
    <w:rsid w:val="00CD5940"/>
    <w:rsid w:val="00CD5946"/>
    <w:rsid w:val="00CD5BD2"/>
    <w:rsid w:val="00CD6279"/>
    <w:rsid w:val="00CD63DA"/>
    <w:rsid w:val="00CD6A39"/>
    <w:rsid w:val="00CD6B96"/>
    <w:rsid w:val="00CD6CA0"/>
    <w:rsid w:val="00CD7099"/>
    <w:rsid w:val="00CD7156"/>
    <w:rsid w:val="00CD71C6"/>
    <w:rsid w:val="00CE035E"/>
    <w:rsid w:val="00CE0C01"/>
    <w:rsid w:val="00CE0F1A"/>
    <w:rsid w:val="00CE1328"/>
    <w:rsid w:val="00CE1BBC"/>
    <w:rsid w:val="00CE1CBE"/>
    <w:rsid w:val="00CE1D3C"/>
    <w:rsid w:val="00CE1EE7"/>
    <w:rsid w:val="00CE1F5A"/>
    <w:rsid w:val="00CE209D"/>
    <w:rsid w:val="00CE265C"/>
    <w:rsid w:val="00CE272F"/>
    <w:rsid w:val="00CE277A"/>
    <w:rsid w:val="00CE2B76"/>
    <w:rsid w:val="00CE2D7F"/>
    <w:rsid w:val="00CE2FFA"/>
    <w:rsid w:val="00CE3400"/>
    <w:rsid w:val="00CE3C63"/>
    <w:rsid w:val="00CE4184"/>
    <w:rsid w:val="00CE44DC"/>
    <w:rsid w:val="00CE453E"/>
    <w:rsid w:val="00CE49FA"/>
    <w:rsid w:val="00CE4A76"/>
    <w:rsid w:val="00CE4A97"/>
    <w:rsid w:val="00CE4D99"/>
    <w:rsid w:val="00CE5F7A"/>
    <w:rsid w:val="00CE61A8"/>
    <w:rsid w:val="00CE67A5"/>
    <w:rsid w:val="00CE69C6"/>
    <w:rsid w:val="00CE6DA2"/>
    <w:rsid w:val="00CE6E54"/>
    <w:rsid w:val="00CE6F2A"/>
    <w:rsid w:val="00CE713D"/>
    <w:rsid w:val="00CE76E7"/>
    <w:rsid w:val="00CE7BD0"/>
    <w:rsid w:val="00CE7E48"/>
    <w:rsid w:val="00CF0247"/>
    <w:rsid w:val="00CF036F"/>
    <w:rsid w:val="00CF063E"/>
    <w:rsid w:val="00CF065E"/>
    <w:rsid w:val="00CF12E0"/>
    <w:rsid w:val="00CF137A"/>
    <w:rsid w:val="00CF1F26"/>
    <w:rsid w:val="00CF1F40"/>
    <w:rsid w:val="00CF26A1"/>
    <w:rsid w:val="00CF2886"/>
    <w:rsid w:val="00CF2909"/>
    <w:rsid w:val="00CF291C"/>
    <w:rsid w:val="00CF2ABF"/>
    <w:rsid w:val="00CF2EBB"/>
    <w:rsid w:val="00CF3269"/>
    <w:rsid w:val="00CF3444"/>
    <w:rsid w:val="00CF3659"/>
    <w:rsid w:val="00CF3F6E"/>
    <w:rsid w:val="00CF41F1"/>
    <w:rsid w:val="00CF4C20"/>
    <w:rsid w:val="00CF4D8B"/>
    <w:rsid w:val="00CF5159"/>
    <w:rsid w:val="00CF57B2"/>
    <w:rsid w:val="00CF5C7A"/>
    <w:rsid w:val="00CF603F"/>
    <w:rsid w:val="00CF67DF"/>
    <w:rsid w:val="00CF68B1"/>
    <w:rsid w:val="00CF6922"/>
    <w:rsid w:val="00CF6C64"/>
    <w:rsid w:val="00CF6C84"/>
    <w:rsid w:val="00CF6D76"/>
    <w:rsid w:val="00CF73A4"/>
    <w:rsid w:val="00CF7747"/>
    <w:rsid w:val="00CF7851"/>
    <w:rsid w:val="00CF7A36"/>
    <w:rsid w:val="00D000AE"/>
    <w:rsid w:val="00D002B8"/>
    <w:rsid w:val="00D00689"/>
    <w:rsid w:val="00D00A78"/>
    <w:rsid w:val="00D00C1B"/>
    <w:rsid w:val="00D00C59"/>
    <w:rsid w:val="00D00E2E"/>
    <w:rsid w:val="00D0103D"/>
    <w:rsid w:val="00D01326"/>
    <w:rsid w:val="00D0138C"/>
    <w:rsid w:val="00D01545"/>
    <w:rsid w:val="00D01806"/>
    <w:rsid w:val="00D018FD"/>
    <w:rsid w:val="00D01B4F"/>
    <w:rsid w:val="00D01D16"/>
    <w:rsid w:val="00D01FB1"/>
    <w:rsid w:val="00D0201A"/>
    <w:rsid w:val="00D02183"/>
    <w:rsid w:val="00D02410"/>
    <w:rsid w:val="00D025C2"/>
    <w:rsid w:val="00D026E7"/>
    <w:rsid w:val="00D0293F"/>
    <w:rsid w:val="00D02A71"/>
    <w:rsid w:val="00D02F06"/>
    <w:rsid w:val="00D030D5"/>
    <w:rsid w:val="00D032CE"/>
    <w:rsid w:val="00D033CA"/>
    <w:rsid w:val="00D0387D"/>
    <w:rsid w:val="00D039FC"/>
    <w:rsid w:val="00D03D23"/>
    <w:rsid w:val="00D0452E"/>
    <w:rsid w:val="00D04881"/>
    <w:rsid w:val="00D04FDB"/>
    <w:rsid w:val="00D05416"/>
    <w:rsid w:val="00D05502"/>
    <w:rsid w:val="00D056C0"/>
    <w:rsid w:val="00D05892"/>
    <w:rsid w:val="00D058A3"/>
    <w:rsid w:val="00D05C75"/>
    <w:rsid w:val="00D05F26"/>
    <w:rsid w:val="00D05F38"/>
    <w:rsid w:val="00D06063"/>
    <w:rsid w:val="00D06084"/>
    <w:rsid w:val="00D06131"/>
    <w:rsid w:val="00D0636F"/>
    <w:rsid w:val="00D07346"/>
    <w:rsid w:val="00D0755D"/>
    <w:rsid w:val="00D07793"/>
    <w:rsid w:val="00D078B3"/>
    <w:rsid w:val="00D079ED"/>
    <w:rsid w:val="00D07F22"/>
    <w:rsid w:val="00D10068"/>
    <w:rsid w:val="00D101A8"/>
    <w:rsid w:val="00D10310"/>
    <w:rsid w:val="00D10397"/>
    <w:rsid w:val="00D10444"/>
    <w:rsid w:val="00D10855"/>
    <w:rsid w:val="00D10A3A"/>
    <w:rsid w:val="00D10BA1"/>
    <w:rsid w:val="00D10CAE"/>
    <w:rsid w:val="00D1112F"/>
    <w:rsid w:val="00D11501"/>
    <w:rsid w:val="00D11669"/>
    <w:rsid w:val="00D1184C"/>
    <w:rsid w:val="00D11856"/>
    <w:rsid w:val="00D11A2C"/>
    <w:rsid w:val="00D11B5D"/>
    <w:rsid w:val="00D11BDF"/>
    <w:rsid w:val="00D124E5"/>
    <w:rsid w:val="00D12ACC"/>
    <w:rsid w:val="00D13044"/>
    <w:rsid w:val="00D1321A"/>
    <w:rsid w:val="00D13526"/>
    <w:rsid w:val="00D13655"/>
    <w:rsid w:val="00D13749"/>
    <w:rsid w:val="00D13F75"/>
    <w:rsid w:val="00D14121"/>
    <w:rsid w:val="00D146C7"/>
    <w:rsid w:val="00D14D48"/>
    <w:rsid w:val="00D14E24"/>
    <w:rsid w:val="00D14EE7"/>
    <w:rsid w:val="00D14F29"/>
    <w:rsid w:val="00D14F40"/>
    <w:rsid w:val="00D15210"/>
    <w:rsid w:val="00D15362"/>
    <w:rsid w:val="00D16623"/>
    <w:rsid w:val="00D16891"/>
    <w:rsid w:val="00D16A40"/>
    <w:rsid w:val="00D16DEC"/>
    <w:rsid w:val="00D16E03"/>
    <w:rsid w:val="00D1715D"/>
    <w:rsid w:val="00D175A9"/>
    <w:rsid w:val="00D17C70"/>
    <w:rsid w:val="00D17F9A"/>
    <w:rsid w:val="00D20017"/>
    <w:rsid w:val="00D2011A"/>
    <w:rsid w:val="00D20494"/>
    <w:rsid w:val="00D205D3"/>
    <w:rsid w:val="00D2089E"/>
    <w:rsid w:val="00D20BB8"/>
    <w:rsid w:val="00D20F52"/>
    <w:rsid w:val="00D214E7"/>
    <w:rsid w:val="00D217BC"/>
    <w:rsid w:val="00D21B8B"/>
    <w:rsid w:val="00D21BCE"/>
    <w:rsid w:val="00D21CA0"/>
    <w:rsid w:val="00D21CD3"/>
    <w:rsid w:val="00D21E8A"/>
    <w:rsid w:val="00D22037"/>
    <w:rsid w:val="00D2207B"/>
    <w:rsid w:val="00D2221E"/>
    <w:rsid w:val="00D2267C"/>
    <w:rsid w:val="00D226A7"/>
    <w:rsid w:val="00D22770"/>
    <w:rsid w:val="00D22895"/>
    <w:rsid w:val="00D228EF"/>
    <w:rsid w:val="00D23005"/>
    <w:rsid w:val="00D2333E"/>
    <w:rsid w:val="00D23877"/>
    <w:rsid w:val="00D238B0"/>
    <w:rsid w:val="00D23D0E"/>
    <w:rsid w:val="00D24D9F"/>
    <w:rsid w:val="00D25426"/>
    <w:rsid w:val="00D25604"/>
    <w:rsid w:val="00D25B8C"/>
    <w:rsid w:val="00D26FC2"/>
    <w:rsid w:val="00D270B3"/>
    <w:rsid w:val="00D27135"/>
    <w:rsid w:val="00D2725B"/>
    <w:rsid w:val="00D30162"/>
    <w:rsid w:val="00D30DFC"/>
    <w:rsid w:val="00D3110F"/>
    <w:rsid w:val="00D31479"/>
    <w:rsid w:val="00D314E6"/>
    <w:rsid w:val="00D31D2C"/>
    <w:rsid w:val="00D3264A"/>
    <w:rsid w:val="00D32A6E"/>
    <w:rsid w:val="00D32E11"/>
    <w:rsid w:val="00D32E8E"/>
    <w:rsid w:val="00D32F09"/>
    <w:rsid w:val="00D33354"/>
    <w:rsid w:val="00D33742"/>
    <w:rsid w:val="00D33B63"/>
    <w:rsid w:val="00D33F14"/>
    <w:rsid w:val="00D33FAF"/>
    <w:rsid w:val="00D34079"/>
    <w:rsid w:val="00D34502"/>
    <w:rsid w:val="00D34550"/>
    <w:rsid w:val="00D3460E"/>
    <w:rsid w:val="00D34734"/>
    <w:rsid w:val="00D34820"/>
    <w:rsid w:val="00D34829"/>
    <w:rsid w:val="00D348F0"/>
    <w:rsid w:val="00D3542A"/>
    <w:rsid w:val="00D35677"/>
    <w:rsid w:val="00D35F5A"/>
    <w:rsid w:val="00D3604F"/>
    <w:rsid w:val="00D36128"/>
    <w:rsid w:val="00D3614C"/>
    <w:rsid w:val="00D364CC"/>
    <w:rsid w:val="00D3659C"/>
    <w:rsid w:val="00D3697A"/>
    <w:rsid w:val="00D36B77"/>
    <w:rsid w:val="00D370E5"/>
    <w:rsid w:val="00D37164"/>
    <w:rsid w:val="00D37659"/>
    <w:rsid w:val="00D37A4C"/>
    <w:rsid w:val="00D37B02"/>
    <w:rsid w:val="00D37D7F"/>
    <w:rsid w:val="00D37D9C"/>
    <w:rsid w:val="00D4055F"/>
    <w:rsid w:val="00D40641"/>
    <w:rsid w:val="00D40820"/>
    <w:rsid w:val="00D40DF5"/>
    <w:rsid w:val="00D40E1D"/>
    <w:rsid w:val="00D4109C"/>
    <w:rsid w:val="00D41403"/>
    <w:rsid w:val="00D41678"/>
    <w:rsid w:val="00D41FB8"/>
    <w:rsid w:val="00D42003"/>
    <w:rsid w:val="00D42E52"/>
    <w:rsid w:val="00D439B1"/>
    <w:rsid w:val="00D43AC8"/>
    <w:rsid w:val="00D43C10"/>
    <w:rsid w:val="00D43D05"/>
    <w:rsid w:val="00D44334"/>
    <w:rsid w:val="00D4447C"/>
    <w:rsid w:val="00D4457E"/>
    <w:rsid w:val="00D44859"/>
    <w:rsid w:val="00D44C91"/>
    <w:rsid w:val="00D456E2"/>
    <w:rsid w:val="00D45A41"/>
    <w:rsid w:val="00D45ADC"/>
    <w:rsid w:val="00D460F1"/>
    <w:rsid w:val="00D46251"/>
    <w:rsid w:val="00D468F2"/>
    <w:rsid w:val="00D469D5"/>
    <w:rsid w:val="00D472AF"/>
    <w:rsid w:val="00D474D0"/>
    <w:rsid w:val="00D4761C"/>
    <w:rsid w:val="00D47C8E"/>
    <w:rsid w:val="00D47C9C"/>
    <w:rsid w:val="00D47E65"/>
    <w:rsid w:val="00D47FF7"/>
    <w:rsid w:val="00D500BB"/>
    <w:rsid w:val="00D500BD"/>
    <w:rsid w:val="00D503C0"/>
    <w:rsid w:val="00D504DD"/>
    <w:rsid w:val="00D50917"/>
    <w:rsid w:val="00D51001"/>
    <w:rsid w:val="00D5101B"/>
    <w:rsid w:val="00D519BB"/>
    <w:rsid w:val="00D51DD0"/>
    <w:rsid w:val="00D5273C"/>
    <w:rsid w:val="00D53636"/>
    <w:rsid w:val="00D536EF"/>
    <w:rsid w:val="00D538D4"/>
    <w:rsid w:val="00D538D8"/>
    <w:rsid w:val="00D53CB3"/>
    <w:rsid w:val="00D53DC4"/>
    <w:rsid w:val="00D546E3"/>
    <w:rsid w:val="00D54DBF"/>
    <w:rsid w:val="00D5556B"/>
    <w:rsid w:val="00D55628"/>
    <w:rsid w:val="00D55663"/>
    <w:rsid w:val="00D5594A"/>
    <w:rsid w:val="00D56808"/>
    <w:rsid w:val="00D56A2E"/>
    <w:rsid w:val="00D57193"/>
    <w:rsid w:val="00D5725B"/>
    <w:rsid w:val="00D573B4"/>
    <w:rsid w:val="00D5745E"/>
    <w:rsid w:val="00D57B31"/>
    <w:rsid w:val="00D57BA3"/>
    <w:rsid w:val="00D60692"/>
    <w:rsid w:val="00D6071B"/>
    <w:rsid w:val="00D607FB"/>
    <w:rsid w:val="00D6093F"/>
    <w:rsid w:val="00D60F44"/>
    <w:rsid w:val="00D60FA5"/>
    <w:rsid w:val="00D61036"/>
    <w:rsid w:val="00D610F3"/>
    <w:rsid w:val="00D6110B"/>
    <w:rsid w:val="00D61148"/>
    <w:rsid w:val="00D6183E"/>
    <w:rsid w:val="00D618F5"/>
    <w:rsid w:val="00D619CF"/>
    <w:rsid w:val="00D61ABC"/>
    <w:rsid w:val="00D61BDD"/>
    <w:rsid w:val="00D61CA4"/>
    <w:rsid w:val="00D6241C"/>
    <w:rsid w:val="00D6249A"/>
    <w:rsid w:val="00D6295D"/>
    <w:rsid w:val="00D62B68"/>
    <w:rsid w:val="00D62C04"/>
    <w:rsid w:val="00D62CB9"/>
    <w:rsid w:val="00D6301D"/>
    <w:rsid w:val="00D632E4"/>
    <w:rsid w:val="00D63416"/>
    <w:rsid w:val="00D63617"/>
    <w:rsid w:val="00D6369A"/>
    <w:rsid w:val="00D63796"/>
    <w:rsid w:val="00D639B5"/>
    <w:rsid w:val="00D63A6C"/>
    <w:rsid w:val="00D63D48"/>
    <w:rsid w:val="00D63E6D"/>
    <w:rsid w:val="00D63F84"/>
    <w:rsid w:val="00D6449A"/>
    <w:rsid w:val="00D647A4"/>
    <w:rsid w:val="00D64FD1"/>
    <w:rsid w:val="00D65004"/>
    <w:rsid w:val="00D65096"/>
    <w:rsid w:val="00D6546E"/>
    <w:rsid w:val="00D6569D"/>
    <w:rsid w:val="00D6586A"/>
    <w:rsid w:val="00D658CF"/>
    <w:rsid w:val="00D65B43"/>
    <w:rsid w:val="00D65C51"/>
    <w:rsid w:val="00D66057"/>
    <w:rsid w:val="00D66196"/>
    <w:rsid w:val="00D664BA"/>
    <w:rsid w:val="00D66B22"/>
    <w:rsid w:val="00D66BCB"/>
    <w:rsid w:val="00D67569"/>
    <w:rsid w:val="00D6757B"/>
    <w:rsid w:val="00D67A34"/>
    <w:rsid w:val="00D67BAA"/>
    <w:rsid w:val="00D67EC9"/>
    <w:rsid w:val="00D70537"/>
    <w:rsid w:val="00D7066E"/>
    <w:rsid w:val="00D70792"/>
    <w:rsid w:val="00D709A7"/>
    <w:rsid w:val="00D70C58"/>
    <w:rsid w:val="00D710A9"/>
    <w:rsid w:val="00D71323"/>
    <w:rsid w:val="00D71424"/>
    <w:rsid w:val="00D7153E"/>
    <w:rsid w:val="00D7211F"/>
    <w:rsid w:val="00D72150"/>
    <w:rsid w:val="00D725B5"/>
    <w:rsid w:val="00D72A3E"/>
    <w:rsid w:val="00D72BC8"/>
    <w:rsid w:val="00D72D57"/>
    <w:rsid w:val="00D73398"/>
    <w:rsid w:val="00D7356A"/>
    <w:rsid w:val="00D73B6C"/>
    <w:rsid w:val="00D73C62"/>
    <w:rsid w:val="00D73E90"/>
    <w:rsid w:val="00D747A7"/>
    <w:rsid w:val="00D7587C"/>
    <w:rsid w:val="00D7591E"/>
    <w:rsid w:val="00D75B57"/>
    <w:rsid w:val="00D75FF5"/>
    <w:rsid w:val="00D765B1"/>
    <w:rsid w:val="00D769DF"/>
    <w:rsid w:val="00D76EF0"/>
    <w:rsid w:val="00D77723"/>
    <w:rsid w:val="00D779E9"/>
    <w:rsid w:val="00D77C22"/>
    <w:rsid w:val="00D77C87"/>
    <w:rsid w:val="00D77DA6"/>
    <w:rsid w:val="00D77F9C"/>
    <w:rsid w:val="00D80648"/>
    <w:rsid w:val="00D809C1"/>
    <w:rsid w:val="00D809FD"/>
    <w:rsid w:val="00D80B5C"/>
    <w:rsid w:val="00D80D2C"/>
    <w:rsid w:val="00D80DD3"/>
    <w:rsid w:val="00D8145A"/>
    <w:rsid w:val="00D81894"/>
    <w:rsid w:val="00D818FA"/>
    <w:rsid w:val="00D82181"/>
    <w:rsid w:val="00D824DF"/>
    <w:rsid w:val="00D82A76"/>
    <w:rsid w:val="00D82C6F"/>
    <w:rsid w:val="00D83191"/>
    <w:rsid w:val="00D831F1"/>
    <w:rsid w:val="00D83280"/>
    <w:rsid w:val="00D8336B"/>
    <w:rsid w:val="00D835C6"/>
    <w:rsid w:val="00D835CD"/>
    <w:rsid w:val="00D83BD4"/>
    <w:rsid w:val="00D83BFB"/>
    <w:rsid w:val="00D841D6"/>
    <w:rsid w:val="00D84DD7"/>
    <w:rsid w:val="00D854F7"/>
    <w:rsid w:val="00D856DB"/>
    <w:rsid w:val="00D85C03"/>
    <w:rsid w:val="00D86022"/>
    <w:rsid w:val="00D8613A"/>
    <w:rsid w:val="00D862B0"/>
    <w:rsid w:val="00D86B2E"/>
    <w:rsid w:val="00D86BBA"/>
    <w:rsid w:val="00D86DB1"/>
    <w:rsid w:val="00D872C1"/>
    <w:rsid w:val="00D874AE"/>
    <w:rsid w:val="00D87830"/>
    <w:rsid w:val="00D87866"/>
    <w:rsid w:val="00D87A96"/>
    <w:rsid w:val="00D87BF2"/>
    <w:rsid w:val="00D87E3C"/>
    <w:rsid w:val="00D9006A"/>
    <w:rsid w:val="00D901A5"/>
    <w:rsid w:val="00D901AB"/>
    <w:rsid w:val="00D902A0"/>
    <w:rsid w:val="00D902DD"/>
    <w:rsid w:val="00D9044A"/>
    <w:rsid w:val="00D904EC"/>
    <w:rsid w:val="00D907D7"/>
    <w:rsid w:val="00D90A71"/>
    <w:rsid w:val="00D90BFB"/>
    <w:rsid w:val="00D90CD6"/>
    <w:rsid w:val="00D910FE"/>
    <w:rsid w:val="00D9150D"/>
    <w:rsid w:val="00D91CEB"/>
    <w:rsid w:val="00D91F7E"/>
    <w:rsid w:val="00D91FCC"/>
    <w:rsid w:val="00D9209C"/>
    <w:rsid w:val="00D922BC"/>
    <w:rsid w:val="00D92719"/>
    <w:rsid w:val="00D928D4"/>
    <w:rsid w:val="00D92B1C"/>
    <w:rsid w:val="00D931C3"/>
    <w:rsid w:val="00D93E1C"/>
    <w:rsid w:val="00D943AD"/>
    <w:rsid w:val="00D94805"/>
    <w:rsid w:val="00D94CEF"/>
    <w:rsid w:val="00D94F01"/>
    <w:rsid w:val="00D94F7E"/>
    <w:rsid w:val="00D950CE"/>
    <w:rsid w:val="00D9517F"/>
    <w:rsid w:val="00D95B90"/>
    <w:rsid w:val="00D96931"/>
    <w:rsid w:val="00D96985"/>
    <w:rsid w:val="00D972DF"/>
    <w:rsid w:val="00D97469"/>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3F8"/>
    <w:rsid w:val="00DA566F"/>
    <w:rsid w:val="00DA5902"/>
    <w:rsid w:val="00DA5DB4"/>
    <w:rsid w:val="00DA6459"/>
    <w:rsid w:val="00DA64FC"/>
    <w:rsid w:val="00DA6961"/>
    <w:rsid w:val="00DA6A1D"/>
    <w:rsid w:val="00DA6F2A"/>
    <w:rsid w:val="00DA70A2"/>
    <w:rsid w:val="00DA75D8"/>
    <w:rsid w:val="00DA7A4B"/>
    <w:rsid w:val="00DA7ACC"/>
    <w:rsid w:val="00DB0F93"/>
    <w:rsid w:val="00DB17F5"/>
    <w:rsid w:val="00DB19B1"/>
    <w:rsid w:val="00DB216D"/>
    <w:rsid w:val="00DB230F"/>
    <w:rsid w:val="00DB278D"/>
    <w:rsid w:val="00DB2A8D"/>
    <w:rsid w:val="00DB2AD1"/>
    <w:rsid w:val="00DB2F5C"/>
    <w:rsid w:val="00DB3202"/>
    <w:rsid w:val="00DB334E"/>
    <w:rsid w:val="00DB38A0"/>
    <w:rsid w:val="00DB3C59"/>
    <w:rsid w:val="00DB3CBC"/>
    <w:rsid w:val="00DB4162"/>
    <w:rsid w:val="00DB48DA"/>
    <w:rsid w:val="00DB49DE"/>
    <w:rsid w:val="00DB4BD2"/>
    <w:rsid w:val="00DB4EA5"/>
    <w:rsid w:val="00DB571D"/>
    <w:rsid w:val="00DB59FD"/>
    <w:rsid w:val="00DB5A9B"/>
    <w:rsid w:val="00DB60EF"/>
    <w:rsid w:val="00DB62AD"/>
    <w:rsid w:val="00DB6631"/>
    <w:rsid w:val="00DB67A2"/>
    <w:rsid w:val="00DB690A"/>
    <w:rsid w:val="00DB6E34"/>
    <w:rsid w:val="00DB768E"/>
    <w:rsid w:val="00DB790A"/>
    <w:rsid w:val="00DB79E5"/>
    <w:rsid w:val="00DB7B81"/>
    <w:rsid w:val="00DB7BC4"/>
    <w:rsid w:val="00DC02B2"/>
    <w:rsid w:val="00DC04E1"/>
    <w:rsid w:val="00DC1155"/>
    <w:rsid w:val="00DC1A8B"/>
    <w:rsid w:val="00DC1D59"/>
    <w:rsid w:val="00DC206C"/>
    <w:rsid w:val="00DC228D"/>
    <w:rsid w:val="00DC2D5C"/>
    <w:rsid w:val="00DC2F5F"/>
    <w:rsid w:val="00DC2F74"/>
    <w:rsid w:val="00DC2F78"/>
    <w:rsid w:val="00DC3078"/>
    <w:rsid w:val="00DC3086"/>
    <w:rsid w:val="00DC32C3"/>
    <w:rsid w:val="00DC34EA"/>
    <w:rsid w:val="00DC37BD"/>
    <w:rsid w:val="00DC3889"/>
    <w:rsid w:val="00DC3AEA"/>
    <w:rsid w:val="00DC3C99"/>
    <w:rsid w:val="00DC4118"/>
    <w:rsid w:val="00DC42AF"/>
    <w:rsid w:val="00DC4361"/>
    <w:rsid w:val="00DC455B"/>
    <w:rsid w:val="00DC460E"/>
    <w:rsid w:val="00DC4B81"/>
    <w:rsid w:val="00DC4B93"/>
    <w:rsid w:val="00DC4F0A"/>
    <w:rsid w:val="00DC5699"/>
    <w:rsid w:val="00DC5F11"/>
    <w:rsid w:val="00DC5FAE"/>
    <w:rsid w:val="00DC606B"/>
    <w:rsid w:val="00DC62BC"/>
    <w:rsid w:val="00DC62C6"/>
    <w:rsid w:val="00DC6901"/>
    <w:rsid w:val="00DC6BD0"/>
    <w:rsid w:val="00DC6C10"/>
    <w:rsid w:val="00DC71F7"/>
    <w:rsid w:val="00DC7231"/>
    <w:rsid w:val="00DC74E4"/>
    <w:rsid w:val="00DC787B"/>
    <w:rsid w:val="00DC78B2"/>
    <w:rsid w:val="00DD09DC"/>
    <w:rsid w:val="00DD0BC5"/>
    <w:rsid w:val="00DD12E2"/>
    <w:rsid w:val="00DD16E7"/>
    <w:rsid w:val="00DD177B"/>
    <w:rsid w:val="00DD1883"/>
    <w:rsid w:val="00DD1CBF"/>
    <w:rsid w:val="00DD200B"/>
    <w:rsid w:val="00DD24F1"/>
    <w:rsid w:val="00DD28A5"/>
    <w:rsid w:val="00DD2D60"/>
    <w:rsid w:val="00DD3022"/>
    <w:rsid w:val="00DD319B"/>
    <w:rsid w:val="00DD3361"/>
    <w:rsid w:val="00DD37D5"/>
    <w:rsid w:val="00DD38FB"/>
    <w:rsid w:val="00DD397F"/>
    <w:rsid w:val="00DD3D5C"/>
    <w:rsid w:val="00DD4200"/>
    <w:rsid w:val="00DD47D8"/>
    <w:rsid w:val="00DD482D"/>
    <w:rsid w:val="00DD49E3"/>
    <w:rsid w:val="00DD52C4"/>
    <w:rsid w:val="00DD54FD"/>
    <w:rsid w:val="00DD5518"/>
    <w:rsid w:val="00DD5A6E"/>
    <w:rsid w:val="00DD5C06"/>
    <w:rsid w:val="00DD5D1D"/>
    <w:rsid w:val="00DD5DD0"/>
    <w:rsid w:val="00DD6116"/>
    <w:rsid w:val="00DD62E9"/>
    <w:rsid w:val="00DD63FD"/>
    <w:rsid w:val="00DD682F"/>
    <w:rsid w:val="00DD6ACB"/>
    <w:rsid w:val="00DD6E3B"/>
    <w:rsid w:val="00DD70A7"/>
    <w:rsid w:val="00DD7238"/>
    <w:rsid w:val="00DD735B"/>
    <w:rsid w:val="00DD75DF"/>
    <w:rsid w:val="00DD780A"/>
    <w:rsid w:val="00DD7833"/>
    <w:rsid w:val="00DD7E84"/>
    <w:rsid w:val="00DE0177"/>
    <w:rsid w:val="00DE03C3"/>
    <w:rsid w:val="00DE07DE"/>
    <w:rsid w:val="00DE0987"/>
    <w:rsid w:val="00DE09EA"/>
    <w:rsid w:val="00DE0CEB"/>
    <w:rsid w:val="00DE0E1F"/>
    <w:rsid w:val="00DE1126"/>
    <w:rsid w:val="00DE14DB"/>
    <w:rsid w:val="00DE1BB0"/>
    <w:rsid w:val="00DE20CE"/>
    <w:rsid w:val="00DE27B9"/>
    <w:rsid w:val="00DE291C"/>
    <w:rsid w:val="00DE3281"/>
    <w:rsid w:val="00DE32BD"/>
    <w:rsid w:val="00DE33B1"/>
    <w:rsid w:val="00DE4C6A"/>
    <w:rsid w:val="00DE4F04"/>
    <w:rsid w:val="00DE522B"/>
    <w:rsid w:val="00DE5C5D"/>
    <w:rsid w:val="00DE710A"/>
    <w:rsid w:val="00DE722F"/>
    <w:rsid w:val="00DE7638"/>
    <w:rsid w:val="00DE79CA"/>
    <w:rsid w:val="00DE7AA2"/>
    <w:rsid w:val="00DE7F6D"/>
    <w:rsid w:val="00DF04F9"/>
    <w:rsid w:val="00DF0786"/>
    <w:rsid w:val="00DF07EB"/>
    <w:rsid w:val="00DF0B12"/>
    <w:rsid w:val="00DF0BEF"/>
    <w:rsid w:val="00DF0C0A"/>
    <w:rsid w:val="00DF0FE8"/>
    <w:rsid w:val="00DF11CA"/>
    <w:rsid w:val="00DF1784"/>
    <w:rsid w:val="00DF2132"/>
    <w:rsid w:val="00DF2161"/>
    <w:rsid w:val="00DF21D2"/>
    <w:rsid w:val="00DF2488"/>
    <w:rsid w:val="00DF254F"/>
    <w:rsid w:val="00DF26F1"/>
    <w:rsid w:val="00DF27D5"/>
    <w:rsid w:val="00DF2ACF"/>
    <w:rsid w:val="00DF2BB6"/>
    <w:rsid w:val="00DF2D87"/>
    <w:rsid w:val="00DF2EF3"/>
    <w:rsid w:val="00DF413F"/>
    <w:rsid w:val="00DF41F4"/>
    <w:rsid w:val="00DF439C"/>
    <w:rsid w:val="00DF44B4"/>
    <w:rsid w:val="00DF4642"/>
    <w:rsid w:val="00DF46B5"/>
    <w:rsid w:val="00DF4993"/>
    <w:rsid w:val="00DF4B20"/>
    <w:rsid w:val="00DF4E4F"/>
    <w:rsid w:val="00DF52EB"/>
    <w:rsid w:val="00DF5489"/>
    <w:rsid w:val="00DF54C2"/>
    <w:rsid w:val="00DF5538"/>
    <w:rsid w:val="00DF58D4"/>
    <w:rsid w:val="00DF5DCE"/>
    <w:rsid w:val="00DF5FCB"/>
    <w:rsid w:val="00DF67BA"/>
    <w:rsid w:val="00DF68B6"/>
    <w:rsid w:val="00DF6C34"/>
    <w:rsid w:val="00DF73D9"/>
    <w:rsid w:val="00DF7419"/>
    <w:rsid w:val="00DF7628"/>
    <w:rsid w:val="00DF7FED"/>
    <w:rsid w:val="00E00725"/>
    <w:rsid w:val="00E008B2"/>
    <w:rsid w:val="00E00B08"/>
    <w:rsid w:val="00E00D33"/>
    <w:rsid w:val="00E011D4"/>
    <w:rsid w:val="00E01644"/>
    <w:rsid w:val="00E02965"/>
    <w:rsid w:val="00E03055"/>
    <w:rsid w:val="00E03063"/>
    <w:rsid w:val="00E03599"/>
    <w:rsid w:val="00E036AB"/>
    <w:rsid w:val="00E0380E"/>
    <w:rsid w:val="00E03B69"/>
    <w:rsid w:val="00E0438E"/>
    <w:rsid w:val="00E04631"/>
    <w:rsid w:val="00E04FDF"/>
    <w:rsid w:val="00E05618"/>
    <w:rsid w:val="00E05786"/>
    <w:rsid w:val="00E05944"/>
    <w:rsid w:val="00E05EB7"/>
    <w:rsid w:val="00E0650D"/>
    <w:rsid w:val="00E06B90"/>
    <w:rsid w:val="00E06BC5"/>
    <w:rsid w:val="00E06C46"/>
    <w:rsid w:val="00E06E11"/>
    <w:rsid w:val="00E0707C"/>
    <w:rsid w:val="00E07792"/>
    <w:rsid w:val="00E0783E"/>
    <w:rsid w:val="00E07915"/>
    <w:rsid w:val="00E1012B"/>
    <w:rsid w:val="00E10182"/>
    <w:rsid w:val="00E10313"/>
    <w:rsid w:val="00E10B17"/>
    <w:rsid w:val="00E10B2C"/>
    <w:rsid w:val="00E10B4C"/>
    <w:rsid w:val="00E10F3E"/>
    <w:rsid w:val="00E11351"/>
    <w:rsid w:val="00E1173E"/>
    <w:rsid w:val="00E11BCD"/>
    <w:rsid w:val="00E11F35"/>
    <w:rsid w:val="00E11F76"/>
    <w:rsid w:val="00E11FF2"/>
    <w:rsid w:val="00E12115"/>
    <w:rsid w:val="00E122D6"/>
    <w:rsid w:val="00E12340"/>
    <w:rsid w:val="00E1279C"/>
    <w:rsid w:val="00E12C96"/>
    <w:rsid w:val="00E12E8A"/>
    <w:rsid w:val="00E132A2"/>
    <w:rsid w:val="00E135E3"/>
    <w:rsid w:val="00E13D67"/>
    <w:rsid w:val="00E140DB"/>
    <w:rsid w:val="00E143C6"/>
    <w:rsid w:val="00E14410"/>
    <w:rsid w:val="00E1547E"/>
    <w:rsid w:val="00E1576D"/>
    <w:rsid w:val="00E15996"/>
    <w:rsid w:val="00E15B7C"/>
    <w:rsid w:val="00E15CE9"/>
    <w:rsid w:val="00E16144"/>
    <w:rsid w:val="00E162F9"/>
    <w:rsid w:val="00E1678A"/>
    <w:rsid w:val="00E16B94"/>
    <w:rsid w:val="00E16D5B"/>
    <w:rsid w:val="00E16E4E"/>
    <w:rsid w:val="00E175F1"/>
    <w:rsid w:val="00E1798C"/>
    <w:rsid w:val="00E17C6D"/>
    <w:rsid w:val="00E17F95"/>
    <w:rsid w:val="00E202D0"/>
    <w:rsid w:val="00E20397"/>
    <w:rsid w:val="00E2047C"/>
    <w:rsid w:val="00E20680"/>
    <w:rsid w:val="00E20C81"/>
    <w:rsid w:val="00E21688"/>
    <w:rsid w:val="00E21E23"/>
    <w:rsid w:val="00E22111"/>
    <w:rsid w:val="00E222FC"/>
    <w:rsid w:val="00E223D9"/>
    <w:rsid w:val="00E22535"/>
    <w:rsid w:val="00E2298F"/>
    <w:rsid w:val="00E229FD"/>
    <w:rsid w:val="00E22CB9"/>
    <w:rsid w:val="00E22F11"/>
    <w:rsid w:val="00E23BEA"/>
    <w:rsid w:val="00E24147"/>
    <w:rsid w:val="00E24643"/>
    <w:rsid w:val="00E24745"/>
    <w:rsid w:val="00E247B4"/>
    <w:rsid w:val="00E2492F"/>
    <w:rsid w:val="00E24F33"/>
    <w:rsid w:val="00E251A2"/>
    <w:rsid w:val="00E2526D"/>
    <w:rsid w:val="00E25286"/>
    <w:rsid w:val="00E254E5"/>
    <w:rsid w:val="00E254F5"/>
    <w:rsid w:val="00E256CF"/>
    <w:rsid w:val="00E25896"/>
    <w:rsid w:val="00E25BAA"/>
    <w:rsid w:val="00E25BCE"/>
    <w:rsid w:val="00E269D3"/>
    <w:rsid w:val="00E26A34"/>
    <w:rsid w:val="00E26C41"/>
    <w:rsid w:val="00E26D71"/>
    <w:rsid w:val="00E26E66"/>
    <w:rsid w:val="00E26EC9"/>
    <w:rsid w:val="00E270D7"/>
    <w:rsid w:val="00E2798F"/>
    <w:rsid w:val="00E27A00"/>
    <w:rsid w:val="00E27A19"/>
    <w:rsid w:val="00E27CF0"/>
    <w:rsid w:val="00E27F2C"/>
    <w:rsid w:val="00E301D1"/>
    <w:rsid w:val="00E30DBF"/>
    <w:rsid w:val="00E30EAD"/>
    <w:rsid w:val="00E30EE0"/>
    <w:rsid w:val="00E30F72"/>
    <w:rsid w:val="00E318AF"/>
    <w:rsid w:val="00E31B8A"/>
    <w:rsid w:val="00E31BD8"/>
    <w:rsid w:val="00E31FF8"/>
    <w:rsid w:val="00E3206C"/>
    <w:rsid w:val="00E3215F"/>
    <w:rsid w:val="00E328DB"/>
    <w:rsid w:val="00E32A05"/>
    <w:rsid w:val="00E32BE3"/>
    <w:rsid w:val="00E32E70"/>
    <w:rsid w:val="00E3371C"/>
    <w:rsid w:val="00E34147"/>
    <w:rsid w:val="00E34CB6"/>
    <w:rsid w:val="00E34D35"/>
    <w:rsid w:val="00E35127"/>
    <w:rsid w:val="00E3515A"/>
    <w:rsid w:val="00E3585C"/>
    <w:rsid w:val="00E35F9D"/>
    <w:rsid w:val="00E3606E"/>
    <w:rsid w:val="00E368B6"/>
    <w:rsid w:val="00E36CFC"/>
    <w:rsid w:val="00E36E2C"/>
    <w:rsid w:val="00E36ECB"/>
    <w:rsid w:val="00E37068"/>
    <w:rsid w:val="00E3707E"/>
    <w:rsid w:val="00E37291"/>
    <w:rsid w:val="00E375E5"/>
    <w:rsid w:val="00E37602"/>
    <w:rsid w:val="00E37C0C"/>
    <w:rsid w:val="00E4061B"/>
    <w:rsid w:val="00E40C05"/>
    <w:rsid w:val="00E40C6C"/>
    <w:rsid w:val="00E40D7C"/>
    <w:rsid w:val="00E41056"/>
    <w:rsid w:val="00E410D6"/>
    <w:rsid w:val="00E41533"/>
    <w:rsid w:val="00E417BC"/>
    <w:rsid w:val="00E41A79"/>
    <w:rsid w:val="00E41E38"/>
    <w:rsid w:val="00E42503"/>
    <w:rsid w:val="00E426DA"/>
    <w:rsid w:val="00E4281C"/>
    <w:rsid w:val="00E42972"/>
    <w:rsid w:val="00E42B3B"/>
    <w:rsid w:val="00E42C94"/>
    <w:rsid w:val="00E43398"/>
    <w:rsid w:val="00E433BE"/>
    <w:rsid w:val="00E436CF"/>
    <w:rsid w:val="00E43713"/>
    <w:rsid w:val="00E437BC"/>
    <w:rsid w:val="00E43977"/>
    <w:rsid w:val="00E43CD5"/>
    <w:rsid w:val="00E43D95"/>
    <w:rsid w:val="00E44287"/>
    <w:rsid w:val="00E44B0F"/>
    <w:rsid w:val="00E4522B"/>
    <w:rsid w:val="00E4591C"/>
    <w:rsid w:val="00E4630A"/>
    <w:rsid w:val="00E46901"/>
    <w:rsid w:val="00E469DD"/>
    <w:rsid w:val="00E46C23"/>
    <w:rsid w:val="00E473E7"/>
    <w:rsid w:val="00E476BC"/>
    <w:rsid w:val="00E4792C"/>
    <w:rsid w:val="00E47A98"/>
    <w:rsid w:val="00E47D1E"/>
    <w:rsid w:val="00E47E2E"/>
    <w:rsid w:val="00E50111"/>
    <w:rsid w:val="00E50394"/>
    <w:rsid w:val="00E5060E"/>
    <w:rsid w:val="00E50884"/>
    <w:rsid w:val="00E50CAD"/>
    <w:rsid w:val="00E50CB1"/>
    <w:rsid w:val="00E513DD"/>
    <w:rsid w:val="00E5145C"/>
    <w:rsid w:val="00E514AA"/>
    <w:rsid w:val="00E5164B"/>
    <w:rsid w:val="00E516F2"/>
    <w:rsid w:val="00E51954"/>
    <w:rsid w:val="00E52159"/>
    <w:rsid w:val="00E52360"/>
    <w:rsid w:val="00E52705"/>
    <w:rsid w:val="00E52857"/>
    <w:rsid w:val="00E52A40"/>
    <w:rsid w:val="00E5396F"/>
    <w:rsid w:val="00E53C6F"/>
    <w:rsid w:val="00E53DED"/>
    <w:rsid w:val="00E54130"/>
    <w:rsid w:val="00E542B6"/>
    <w:rsid w:val="00E546E1"/>
    <w:rsid w:val="00E54971"/>
    <w:rsid w:val="00E549B0"/>
    <w:rsid w:val="00E54CA9"/>
    <w:rsid w:val="00E550C7"/>
    <w:rsid w:val="00E55516"/>
    <w:rsid w:val="00E55F48"/>
    <w:rsid w:val="00E562E6"/>
    <w:rsid w:val="00E56586"/>
    <w:rsid w:val="00E5662B"/>
    <w:rsid w:val="00E56A54"/>
    <w:rsid w:val="00E5721E"/>
    <w:rsid w:val="00E5734B"/>
    <w:rsid w:val="00E57739"/>
    <w:rsid w:val="00E57ADB"/>
    <w:rsid w:val="00E57BBE"/>
    <w:rsid w:val="00E57D0A"/>
    <w:rsid w:val="00E57DCD"/>
    <w:rsid w:val="00E605ED"/>
    <w:rsid w:val="00E60BE7"/>
    <w:rsid w:val="00E60DE1"/>
    <w:rsid w:val="00E60DF1"/>
    <w:rsid w:val="00E61262"/>
    <w:rsid w:val="00E6130D"/>
    <w:rsid w:val="00E6145F"/>
    <w:rsid w:val="00E614CE"/>
    <w:rsid w:val="00E61A6D"/>
    <w:rsid w:val="00E620C5"/>
    <w:rsid w:val="00E62139"/>
    <w:rsid w:val="00E6239D"/>
    <w:rsid w:val="00E626BE"/>
    <w:rsid w:val="00E62825"/>
    <w:rsid w:val="00E62D73"/>
    <w:rsid w:val="00E62E22"/>
    <w:rsid w:val="00E62E78"/>
    <w:rsid w:val="00E63761"/>
    <w:rsid w:val="00E63879"/>
    <w:rsid w:val="00E63EF1"/>
    <w:rsid w:val="00E63F97"/>
    <w:rsid w:val="00E6422A"/>
    <w:rsid w:val="00E644BF"/>
    <w:rsid w:val="00E6468D"/>
    <w:rsid w:val="00E64788"/>
    <w:rsid w:val="00E64B70"/>
    <w:rsid w:val="00E64E24"/>
    <w:rsid w:val="00E6537D"/>
    <w:rsid w:val="00E65528"/>
    <w:rsid w:val="00E6553D"/>
    <w:rsid w:val="00E65D62"/>
    <w:rsid w:val="00E65E5B"/>
    <w:rsid w:val="00E65FE0"/>
    <w:rsid w:val="00E66042"/>
    <w:rsid w:val="00E66F17"/>
    <w:rsid w:val="00E672F0"/>
    <w:rsid w:val="00E67381"/>
    <w:rsid w:val="00E67724"/>
    <w:rsid w:val="00E67BA4"/>
    <w:rsid w:val="00E70A22"/>
    <w:rsid w:val="00E70A71"/>
    <w:rsid w:val="00E70B12"/>
    <w:rsid w:val="00E70F61"/>
    <w:rsid w:val="00E712F5"/>
    <w:rsid w:val="00E71A7A"/>
    <w:rsid w:val="00E71D0B"/>
    <w:rsid w:val="00E72054"/>
    <w:rsid w:val="00E7246B"/>
    <w:rsid w:val="00E72739"/>
    <w:rsid w:val="00E72B84"/>
    <w:rsid w:val="00E72FBA"/>
    <w:rsid w:val="00E73199"/>
    <w:rsid w:val="00E73266"/>
    <w:rsid w:val="00E7362F"/>
    <w:rsid w:val="00E739B0"/>
    <w:rsid w:val="00E74013"/>
    <w:rsid w:val="00E74164"/>
    <w:rsid w:val="00E741AB"/>
    <w:rsid w:val="00E743A9"/>
    <w:rsid w:val="00E7491F"/>
    <w:rsid w:val="00E74A3E"/>
    <w:rsid w:val="00E74CBF"/>
    <w:rsid w:val="00E74FC7"/>
    <w:rsid w:val="00E75A17"/>
    <w:rsid w:val="00E75FFA"/>
    <w:rsid w:val="00E76018"/>
    <w:rsid w:val="00E764C6"/>
    <w:rsid w:val="00E768AA"/>
    <w:rsid w:val="00E776DD"/>
    <w:rsid w:val="00E77704"/>
    <w:rsid w:val="00E77849"/>
    <w:rsid w:val="00E7785A"/>
    <w:rsid w:val="00E77CAE"/>
    <w:rsid w:val="00E77DDD"/>
    <w:rsid w:val="00E8018B"/>
    <w:rsid w:val="00E80430"/>
    <w:rsid w:val="00E807E2"/>
    <w:rsid w:val="00E80A6B"/>
    <w:rsid w:val="00E80CC4"/>
    <w:rsid w:val="00E816AF"/>
    <w:rsid w:val="00E81C5F"/>
    <w:rsid w:val="00E81D89"/>
    <w:rsid w:val="00E81E6A"/>
    <w:rsid w:val="00E825EC"/>
    <w:rsid w:val="00E826B9"/>
    <w:rsid w:val="00E828E2"/>
    <w:rsid w:val="00E829BE"/>
    <w:rsid w:val="00E829ED"/>
    <w:rsid w:val="00E82B4E"/>
    <w:rsid w:val="00E83286"/>
    <w:rsid w:val="00E8334D"/>
    <w:rsid w:val="00E8372C"/>
    <w:rsid w:val="00E83A82"/>
    <w:rsid w:val="00E83CF0"/>
    <w:rsid w:val="00E84126"/>
    <w:rsid w:val="00E84532"/>
    <w:rsid w:val="00E84542"/>
    <w:rsid w:val="00E84621"/>
    <w:rsid w:val="00E846AF"/>
    <w:rsid w:val="00E8496A"/>
    <w:rsid w:val="00E85218"/>
    <w:rsid w:val="00E852F1"/>
    <w:rsid w:val="00E856DD"/>
    <w:rsid w:val="00E85774"/>
    <w:rsid w:val="00E85A14"/>
    <w:rsid w:val="00E85D3D"/>
    <w:rsid w:val="00E85E31"/>
    <w:rsid w:val="00E864BC"/>
    <w:rsid w:val="00E86D91"/>
    <w:rsid w:val="00E86F02"/>
    <w:rsid w:val="00E87202"/>
    <w:rsid w:val="00E87347"/>
    <w:rsid w:val="00E87B3F"/>
    <w:rsid w:val="00E87F35"/>
    <w:rsid w:val="00E87F88"/>
    <w:rsid w:val="00E904D3"/>
    <w:rsid w:val="00E90569"/>
    <w:rsid w:val="00E90658"/>
    <w:rsid w:val="00E9072E"/>
    <w:rsid w:val="00E908B0"/>
    <w:rsid w:val="00E908B6"/>
    <w:rsid w:val="00E910FD"/>
    <w:rsid w:val="00E915BF"/>
    <w:rsid w:val="00E9170B"/>
    <w:rsid w:val="00E9176C"/>
    <w:rsid w:val="00E92176"/>
    <w:rsid w:val="00E9284E"/>
    <w:rsid w:val="00E92BD6"/>
    <w:rsid w:val="00E92DEA"/>
    <w:rsid w:val="00E93029"/>
    <w:rsid w:val="00E9381A"/>
    <w:rsid w:val="00E93D98"/>
    <w:rsid w:val="00E9404C"/>
    <w:rsid w:val="00E94512"/>
    <w:rsid w:val="00E94888"/>
    <w:rsid w:val="00E95021"/>
    <w:rsid w:val="00E95025"/>
    <w:rsid w:val="00E95227"/>
    <w:rsid w:val="00E95576"/>
    <w:rsid w:val="00E962AA"/>
    <w:rsid w:val="00E9636B"/>
    <w:rsid w:val="00E96576"/>
    <w:rsid w:val="00E96D09"/>
    <w:rsid w:val="00E96FED"/>
    <w:rsid w:val="00E97294"/>
    <w:rsid w:val="00E97776"/>
    <w:rsid w:val="00E979FE"/>
    <w:rsid w:val="00E97C48"/>
    <w:rsid w:val="00E97F20"/>
    <w:rsid w:val="00EA034C"/>
    <w:rsid w:val="00EA08B3"/>
    <w:rsid w:val="00EA0901"/>
    <w:rsid w:val="00EA09C8"/>
    <w:rsid w:val="00EA0AC5"/>
    <w:rsid w:val="00EA0F13"/>
    <w:rsid w:val="00EA0F6E"/>
    <w:rsid w:val="00EA114B"/>
    <w:rsid w:val="00EA1178"/>
    <w:rsid w:val="00EA11FC"/>
    <w:rsid w:val="00EA1449"/>
    <w:rsid w:val="00EA1822"/>
    <w:rsid w:val="00EA182F"/>
    <w:rsid w:val="00EA19E3"/>
    <w:rsid w:val="00EA1BEA"/>
    <w:rsid w:val="00EA1D08"/>
    <w:rsid w:val="00EA233C"/>
    <w:rsid w:val="00EA2415"/>
    <w:rsid w:val="00EA28ED"/>
    <w:rsid w:val="00EA29DF"/>
    <w:rsid w:val="00EA2B32"/>
    <w:rsid w:val="00EA2C98"/>
    <w:rsid w:val="00EA3073"/>
    <w:rsid w:val="00EA3163"/>
    <w:rsid w:val="00EA3433"/>
    <w:rsid w:val="00EA3498"/>
    <w:rsid w:val="00EA397A"/>
    <w:rsid w:val="00EA3F5A"/>
    <w:rsid w:val="00EA4107"/>
    <w:rsid w:val="00EA48C7"/>
    <w:rsid w:val="00EA4C44"/>
    <w:rsid w:val="00EA4D19"/>
    <w:rsid w:val="00EA4F2B"/>
    <w:rsid w:val="00EA4F8A"/>
    <w:rsid w:val="00EA54A4"/>
    <w:rsid w:val="00EA56ED"/>
    <w:rsid w:val="00EA57A3"/>
    <w:rsid w:val="00EA5A7F"/>
    <w:rsid w:val="00EA5C9A"/>
    <w:rsid w:val="00EA60F4"/>
    <w:rsid w:val="00EA660E"/>
    <w:rsid w:val="00EA6B2A"/>
    <w:rsid w:val="00EA6C70"/>
    <w:rsid w:val="00EA7530"/>
    <w:rsid w:val="00EA7BF6"/>
    <w:rsid w:val="00EA7C61"/>
    <w:rsid w:val="00EB0092"/>
    <w:rsid w:val="00EB01B0"/>
    <w:rsid w:val="00EB042B"/>
    <w:rsid w:val="00EB0C8A"/>
    <w:rsid w:val="00EB12F6"/>
    <w:rsid w:val="00EB1712"/>
    <w:rsid w:val="00EB1E86"/>
    <w:rsid w:val="00EB2307"/>
    <w:rsid w:val="00EB3226"/>
    <w:rsid w:val="00EB32DF"/>
    <w:rsid w:val="00EB3564"/>
    <w:rsid w:val="00EB38F4"/>
    <w:rsid w:val="00EB394B"/>
    <w:rsid w:val="00EB3C9C"/>
    <w:rsid w:val="00EB3DBF"/>
    <w:rsid w:val="00EB3EB1"/>
    <w:rsid w:val="00EB3F8C"/>
    <w:rsid w:val="00EB4036"/>
    <w:rsid w:val="00EB4738"/>
    <w:rsid w:val="00EB4B1A"/>
    <w:rsid w:val="00EB52AF"/>
    <w:rsid w:val="00EB5314"/>
    <w:rsid w:val="00EB5537"/>
    <w:rsid w:val="00EB5940"/>
    <w:rsid w:val="00EB5F11"/>
    <w:rsid w:val="00EB61ED"/>
    <w:rsid w:val="00EB62C7"/>
    <w:rsid w:val="00EB65AC"/>
    <w:rsid w:val="00EB6918"/>
    <w:rsid w:val="00EB6BC8"/>
    <w:rsid w:val="00EB7010"/>
    <w:rsid w:val="00EB7026"/>
    <w:rsid w:val="00EB736F"/>
    <w:rsid w:val="00EB74D6"/>
    <w:rsid w:val="00EB7608"/>
    <w:rsid w:val="00EB760C"/>
    <w:rsid w:val="00EB7E4B"/>
    <w:rsid w:val="00EC07D1"/>
    <w:rsid w:val="00EC08F4"/>
    <w:rsid w:val="00EC0A69"/>
    <w:rsid w:val="00EC0D4A"/>
    <w:rsid w:val="00EC0F19"/>
    <w:rsid w:val="00EC1091"/>
    <w:rsid w:val="00EC122C"/>
    <w:rsid w:val="00EC1A00"/>
    <w:rsid w:val="00EC1B76"/>
    <w:rsid w:val="00EC1C96"/>
    <w:rsid w:val="00EC2F4A"/>
    <w:rsid w:val="00EC3971"/>
    <w:rsid w:val="00EC39A2"/>
    <w:rsid w:val="00EC40E9"/>
    <w:rsid w:val="00EC4250"/>
    <w:rsid w:val="00EC446D"/>
    <w:rsid w:val="00EC483B"/>
    <w:rsid w:val="00EC4911"/>
    <w:rsid w:val="00EC50C9"/>
    <w:rsid w:val="00EC5104"/>
    <w:rsid w:val="00EC51B4"/>
    <w:rsid w:val="00EC5220"/>
    <w:rsid w:val="00EC5523"/>
    <w:rsid w:val="00EC563C"/>
    <w:rsid w:val="00EC5C13"/>
    <w:rsid w:val="00EC5C28"/>
    <w:rsid w:val="00EC5CF5"/>
    <w:rsid w:val="00EC5EE0"/>
    <w:rsid w:val="00EC61B8"/>
    <w:rsid w:val="00EC621C"/>
    <w:rsid w:val="00EC6270"/>
    <w:rsid w:val="00EC6615"/>
    <w:rsid w:val="00EC686D"/>
    <w:rsid w:val="00EC6919"/>
    <w:rsid w:val="00EC6AA7"/>
    <w:rsid w:val="00EC6B9F"/>
    <w:rsid w:val="00EC729A"/>
    <w:rsid w:val="00EC7750"/>
    <w:rsid w:val="00EC77BC"/>
    <w:rsid w:val="00EC7833"/>
    <w:rsid w:val="00EC7A43"/>
    <w:rsid w:val="00EC7AAB"/>
    <w:rsid w:val="00ED00CE"/>
    <w:rsid w:val="00ED06FA"/>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819"/>
    <w:rsid w:val="00ED3911"/>
    <w:rsid w:val="00ED3DA0"/>
    <w:rsid w:val="00ED423A"/>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38"/>
    <w:rsid w:val="00ED744E"/>
    <w:rsid w:val="00ED750B"/>
    <w:rsid w:val="00ED7760"/>
    <w:rsid w:val="00ED7CF4"/>
    <w:rsid w:val="00ED7D94"/>
    <w:rsid w:val="00EE081C"/>
    <w:rsid w:val="00EE09E4"/>
    <w:rsid w:val="00EE0BDC"/>
    <w:rsid w:val="00EE0CC9"/>
    <w:rsid w:val="00EE10E5"/>
    <w:rsid w:val="00EE112D"/>
    <w:rsid w:val="00EE1603"/>
    <w:rsid w:val="00EE1A55"/>
    <w:rsid w:val="00EE1B01"/>
    <w:rsid w:val="00EE2153"/>
    <w:rsid w:val="00EE2531"/>
    <w:rsid w:val="00EE36B2"/>
    <w:rsid w:val="00EE3A69"/>
    <w:rsid w:val="00EE3AC0"/>
    <w:rsid w:val="00EE3D13"/>
    <w:rsid w:val="00EE3D35"/>
    <w:rsid w:val="00EE3EBB"/>
    <w:rsid w:val="00EE497A"/>
    <w:rsid w:val="00EE4997"/>
    <w:rsid w:val="00EE4AFC"/>
    <w:rsid w:val="00EE61AD"/>
    <w:rsid w:val="00EE6A67"/>
    <w:rsid w:val="00EE6E5F"/>
    <w:rsid w:val="00EE6EF4"/>
    <w:rsid w:val="00EE782E"/>
    <w:rsid w:val="00EE78DF"/>
    <w:rsid w:val="00EE7946"/>
    <w:rsid w:val="00EE7957"/>
    <w:rsid w:val="00EE7CAB"/>
    <w:rsid w:val="00EF00BE"/>
    <w:rsid w:val="00EF0C8E"/>
    <w:rsid w:val="00EF0D1B"/>
    <w:rsid w:val="00EF0D5E"/>
    <w:rsid w:val="00EF0F35"/>
    <w:rsid w:val="00EF110A"/>
    <w:rsid w:val="00EF1209"/>
    <w:rsid w:val="00EF123C"/>
    <w:rsid w:val="00EF14F8"/>
    <w:rsid w:val="00EF1BF6"/>
    <w:rsid w:val="00EF1EC7"/>
    <w:rsid w:val="00EF202A"/>
    <w:rsid w:val="00EF2927"/>
    <w:rsid w:val="00EF3458"/>
    <w:rsid w:val="00EF373E"/>
    <w:rsid w:val="00EF3D3F"/>
    <w:rsid w:val="00EF3F56"/>
    <w:rsid w:val="00EF430B"/>
    <w:rsid w:val="00EF460B"/>
    <w:rsid w:val="00EF4D6B"/>
    <w:rsid w:val="00EF5094"/>
    <w:rsid w:val="00EF563F"/>
    <w:rsid w:val="00EF5823"/>
    <w:rsid w:val="00EF6108"/>
    <w:rsid w:val="00EF6341"/>
    <w:rsid w:val="00EF6562"/>
    <w:rsid w:val="00EF668E"/>
    <w:rsid w:val="00EF682B"/>
    <w:rsid w:val="00EF692B"/>
    <w:rsid w:val="00EF72F8"/>
    <w:rsid w:val="00EF7A5F"/>
    <w:rsid w:val="00F004EB"/>
    <w:rsid w:val="00F00518"/>
    <w:rsid w:val="00F00640"/>
    <w:rsid w:val="00F0072E"/>
    <w:rsid w:val="00F009B0"/>
    <w:rsid w:val="00F01211"/>
    <w:rsid w:val="00F018EC"/>
    <w:rsid w:val="00F01E57"/>
    <w:rsid w:val="00F01F96"/>
    <w:rsid w:val="00F0236E"/>
    <w:rsid w:val="00F024B4"/>
    <w:rsid w:val="00F028E1"/>
    <w:rsid w:val="00F02C33"/>
    <w:rsid w:val="00F02D86"/>
    <w:rsid w:val="00F03856"/>
    <w:rsid w:val="00F038E2"/>
    <w:rsid w:val="00F038F7"/>
    <w:rsid w:val="00F04172"/>
    <w:rsid w:val="00F041AE"/>
    <w:rsid w:val="00F041B9"/>
    <w:rsid w:val="00F041BD"/>
    <w:rsid w:val="00F0445D"/>
    <w:rsid w:val="00F04535"/>
    <w:rsid w:val="00F048BD"/>
    <w:rsid w:val="00F04D17"/>
    <w:rsid w:val="00F056C8"/>
    <w:rsid w:val="00F05A31"/>
    <w:rsid w:val="00F05C62"/>
    <w:rsid w:val="00F05EE8"/>
    <w:rsid w:val="00F064F0"/>
    <w:rsid w:val="00F06508"/>
    <w:rsid w:val="00F0669A"/>
    <w:rsid w:val="00F068E6"/>
    <w:rsid w:val="00F07639"/>
    <w:rsid w:val="00F076EE"/>
    <w:rsid w:val="00F078A2"/>
    <w:rsid w:val="00F078CD"/>
    <w:rsid w:val="00F07A4A"/>
    <w:rsid w:val="00F07ADB"/>
    <w:rsid w:val="00F07B4E"/>
    <w:rsid w:val="00F10310"/>
    <w:rsid w:val="00F10954"/>
    <w:rsid w:val="00F11097"/>
    <w:rsid w:val="00F11189"/>
    <w:rsid w:val="00F11349"/>
    <w:rsid w:val="00F11738"/>
    <w:rsid w:val="00F11892"/>
    <w:rsid w:val="00F11CCD"/>
    <w:rsid w:val="00F12070"/>
    <w:rsid w:val="00F124C4"/>
    <w:rsid w:val="00F128E3"/>
    <w:rsid w:val="00F12FE6"/>
    <w:rsid w:val="00F1306F"/>
    <w:rsid w:val="00F132D1"/>
    <w:rsid w:val="00F13416"/>
    <w:rsid w:val="00F13590"/>
    <w:rsid w:val="00F1390E"/>
    <w:rsid w:val="00F13B6C"/>
    <w:rsid w:val="00F13EF6"/>
    <w:rsid w:val="00F13F1F"/>
    <w:rsid w:val="00F14412"/>
    <w:rsid w:val="00F14445"/>
    <w:rsid w:val="00F1473E"/>
    <w:rsid w:val="00F15553"/>
    <w:rsid w:val="00F15559"/>
    <w:rsid w:val="00F159B8"/>
    <w:rsid w:val="00F15E3E"/>
    <w:rsid w:val="00F16146"/>
    <w:rsid w:val="00F165B9"/>
    <w:rsid w:val="00F16698"/>
    <w:rsid w:val="00F169D7"/>
    <w:rsid w:val="00F1756F"/>
    <w:rsid w:val="00F1787A"/>
    <w:rsid w:val="00F20460"/>
    <w:rsid w:val="00F204AA"/>
    <w:rsid w:val="00F20502"/>
    <w:rsid w:val="00F20DF0"/>
    <w:rsid w:val="00F210A1"/>
    <w:rsid w:val="00F21378"/>
    <w:rsid w:val="00F21940"/>
    <w:rsid w:val="00F21A36"/>
    <w:rsid w:val="00F21A4A"/>
    <w:rsid w:val="00F21C72"/>
    <w:rsid w:val="00F21CCD"/>
    <w:rsid w:val="00F21E4C"/>
    <w:rsid w:val="00F21F1B"/>
    <w:rsid w:val="00F227D0"/>
    <w:rsid w:val="00F2284B"/>
    <w:rsid w:val="00F22851"/>
    <w:rsid w:val="00F229EB"/>
    <w:rsid w:val="00F233FC"/>
    <w:rsid w:val="00F234F1"/>
    <w:rsid w:val="00F23B54"/>
    <w:rsid w:val="00F23E78"/>
    <w:rsid w:val="00F23EA0"/>
    <w:rsid w:val="00F24333"/>
    <w:rsid w:val="00F244FE"/>
    <w:rsid w:val="00F247C5"/>
    <w:rsid w:val="00F248B9"/>
    <w:rsid w:val="00F24944"/>
    <w:rsid w:val="00F24C06"/>
    <w:rsid w:val="00F24DDE"/>
    <w:rsid w:val="00F25241"/>
    <w:rsid w:val="00F25298"/>
    <w:rsid w:val="00F25616"/>
    <w:rsid w:val="00F25B71"/>
    <w:rsid w:val="00F26603"/>
    <w:rsid w:val="00F267DB"/>
    <w:rsid w:val="00F269A3"/>
    <w:rsid w:val="00F271BB"/>
    <w:rsid w:val="00F272C0"/>
    <w:rsid w:val="00F27780"/>
    <w:rsid w:val="00F277A6"/>
    <w:rsid w:val="00F2794B"/>
    <w:rsid w:val="00F27A37"/>
    <w:rsid w:val="00F27A3C"/>
    <w:rsid w:val="00F27A3F"/>
    <w:rsid w:val="00F27AB5"/>
    <w:rsid w:val="00F301CC"/>
    <w:rsid w:val="00F303A1"/>
    <w:rsid w:val="00F304DF"/>
    <w:rsid w:val="00F30DDE"/>
    <w:rsid w:val="00F30F65"/>
    <w:rsid w:val="00F318C8"/>
    <w:rsid w:val="00F31A5B"/>
    <w:rsid w:val="00F31C91"/>
    <w:rsid w:val="00F31C9A"/>
    <w:rsid w:val="00F31CCC"/>
    <w:rsid w:val="00F31D19"/>
    <w:rsid w:val="00F3204F"/>
    <w:rsid w:val="00F32281"/>
    <w:rsid w:val="00F323C1"/>
    <w:rsid w:val="00F32400"/>
    <w:rsid w:val="00F327AA"/>
    <w:rsid w:val="00F3304D"/>
    <w:rsid w:val="00F331B8"/>
    <w:rsid w:val="00F331DA"/>
    <w:rsid w:val="00F33227"/>
    <w:rsid w:val="00F33D77"/>
    <w:rsid w:val="00F33DEA"/>
    <w:rsid w:val="00F33E93"/>
    <w:rsid w:val="00F33FDF"/>
    <w:rsid w:val="00F341CB"/>
    <w:rsid w:val="00F3465B"/>
    <w:rsid w:val="00F346F4"/>
    <w:rsid w:val="00F34A54"/>
    <w:rsid w:val="00F34EAC"/>
    <w:rsid w:val="00F3523F"/>
    <w:rsid w:val="00F35840"/>
    <w:rsid w:val="00F3585E"/>
    <w:rsid w:val="00F35D9B"/>
    <w:rsid w:val="00F35FDF"/>
    <w:rsid w:val="00F368D7"/>
    <w:rsid w:val="00F36C78"/>
    <w:rsid w:val="00F375AE"/>
    <w:rsid w:val="00F3788B"/>
    <w:rsid w:val="00F40403"/>
    <w:rsid w:val="00F406CF"/>
    <w:rsid w:val="00F40AB4"/>
    <w:rsid w:val="00F40E0D"/>
    <w:rsid w:val="00F41112"/>
    <w:rsid w:val="00F411B4"/>
    <w:rsid w:val="00F41594"/>
    <w:rsid w:val="00F4185B"/>
    <w:rsid w:val="00F418D3"/>
    <w:rsid w:val="00F42107"/>
    <w:rsid w:val="00F421CA"/>
    <w:rsid w:val="00F42A49"/>
    <w:rsid w:val="00F42A7A"/>
    <w:rsid w:val="00F42EFD"/>
    <w:rsid w:val="00F42F4C"/>
    <w:rsid w:val="00F43039"/>
    <w:rsid w:val="00F43CB0"/>
    <w:rsid w:val="00F440C9"/>
    <w:rsid w:val="00F440EE"/>
    <w:rsid w:val="00F44818"/>
    <w:rsid w:val="00F44926"/>
    <w:rsid w:val="00F44F3A"/>
    <w:rsid w:val="00F4513A"/>
    <w:rsid w:val="00F451F3"/>
    <w:rsid w:val="00F4541A"/>
    <w:rsid w:val="00F45C9E"/>
    <w:rsid w:val="00F45CA1"/>
    <w:rsid w:val="00F46526"/>
    <w:rsid w:val="00F46FD6"/>
    <w:rsid w:val="00F47012"/>
    <w:rsid w:val="00F47307"/>
    <w:rsid w:val="00F4763B"/>
    <w:rsid w:val="00F478E2"/>
    <w:rsid w:val="00F47BB9"/>
    <w:rsid w:val="00F47E7E"/>
    <w:rsid w:val="00F5016E"/>
    <w:rsid w:val="00F501F3"/>
    <w:rsid w:val="00F5023D"/>
    <w:rsid w:val="00F50621"/>
    <w:rsid w:val="00F50A03"/>
    <w:rsid w:val="00F50A70"/>
    <w:rsid w:val="00F50C6C"/>
    <w:rsid w:val="00F50F7E"/>
    <w:rsid w:val="00F50F92"/>
    <w:rsid w:val="00F51056"/>
    <w:rsid w:val="00F51676"/>
    <w:rsid w:val="00F520BA"/>
    <w:rsid w:val="00F520C0"/>
    <w:rsid w:val="00F52369"/>
    <w:rsid w:val="00F523FB"/>
    <w:rsid w:val="00F52A74"/>
    <w:rsid w:val="00F52E42"/>
    <w:rsid w:val="00F531E0"/>
    <w:rsid w:val="00F534CD"/>
    <w:rsid w:val="00F534E4"/>
    <w:rsid w:val="00F536DF"/>
    <w:rsid w:val="00F53818"/>
    <w:rsid w:val="00F538E5"/>
    <w:rsid w:val="00F53BA6"/>
    <w:rsid w:val="00F53D55"/>
    <w:rsid w:val="00F54144"/>
    <w:rsid w:val="00F54320"/>
    <w:rsid w:val="00F543C3"/>
    <w:rsid w:val="00F54494"/>
    <w:rsid w:val="00F546D3"/>
    <w:rsid w:val="00F54ACF"/>
    <w:rsid w:val="00F54D7B"/>
    <w:rsid w:val="00F55384"/>
    <w:rsid w:val="00F5592B"/>
    <w:rsid w:val="00F55E20"/>
    <w:rsid w:val="00F5609F"/>
    <w:rsid w:val="00F560C2"/>
    <w:rsid w:val="00F560F9"/>
    <w:rsid w:val="00F56360"/>
    <w:rsid w:val="00F5647D"/>
    <w:rsid w:val="00F565A6"/>
    <w:rsid w:val="00F568C1"/>
    <w:rsid w:val="00F569C8"/>
    <w:rsid w:val="00F56C33"/>
    <w:rsid w:val="00F56DE0"/>
    <w:rsid w:val="00F56FD2"/>
    <w:rsid w:val="00F57133"/>
    <w:rsid w:val="00F5713F"/>
    <w:rsid w:val="00F578BA"/>
    <w:rsid w:val="00F57931"/>
    <w:rsid w:val="00F57CF1"/>
    <w:rsid w:val="00F60202"/>
    <w:rsid w:val="00F60818"/>
    <w:rsid w:val="00F6092F"/>
    <w:rsid w:val="00F60AB8"/>
    <w:rsid w:val="00F60BCE"/>
    <w:rsid w:val="00F60D52"/>
    <w:rsid w:val="00F6141B"/>
    <w:rsid w:val="00F6158A"/>
    <w:rsid w:val="00F619F6"/>
    <w:rsid w:val="00F61ADE"/>
    <w:rsid w:val="00F61B6C"/>
    <w:rsid w:val="00F62154"/>
    <w:rsid w:val="00F62FAC"/>
    <w:rsid w:val="00F630AA"/>
    <w:rsid w:val="00F635D9"/>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6F8E"/>
    <w:rsid w:val="00F66FE2"/>
    <w:rsid w:val="00F67155"/>
    <w:rsid w:val="00F672D7"/>
    <w:rsid w:val="00F674E3"/>
    <w:rsid w:val="00F677EA"/>
    <w:rsid w:val="00F67C55"/>
    <w:rsid w:val="00F67C84"/>
    <w:rsid w:val="00F700B6"/>
    <w:rsid w:val="00F7012D"/>
    <w:rsid w:val="00F7061C"/>
    <w:rsid w:val="00F70890"/>
    <w:rsid w:val="00F7215C"/>
    <w:rsid w:val="00F7271C"/>
    <w:rsid w:val="00F72873"/>
    <w:rsid w:val="00F72A89"/>
    <w:rsid w:val="00F72CD7"/>
    <w:rsid w:val="00F72DC1"/>
    <w:rsid w:val="00F72E3E"/>
    <w:rsid w:val="00F731FF"/>
    <w:rsid w:val="00F733F4"/>
    <w:rsid w:val="00F73B13"/>
    <w:rsid w:val="00F73E79"/>
    <w:rsid w:val="00F73F66"/>
    <w:rsid w:val="00F74471"/>
    <w:rsid w:val="00F74CA7"/>
    <w:rsid w:val="00F74D16"/>
    <w:rsid w:val="00F74E3B"/>
    <w:rsid w:val="00F751BE"/>
    <w:rsid w:val="00F75223"/>
    <w:rsid w:val="00F755B6"/>
    <w:rsid w:val="00F75A18"/>
    <w:rsid w:val="00F75DA3"/>
    <w:rsid w:val="00F75E2C"/>
    <w:rsid w:val="00F760EE"/>
    <w:rsid w:val="00F76223"/>
    <w:rsid w:val="00F7665E"/>
    <w:rsid w:val="00F76B07"/>
    <w:rsid w:val="00F77161"/>
    <w:rsid w:val="00F77256"/>
    <w:rsid w:val="00F773EC"/>
    <w:rsid w:val="00F77596"/>
    <w:rsid w:val="00F77896"/>
    <w:rsid w:val="00F77BB3"/>
    <w:rsid w:val="00F77E72"/>
    <w:rsid w:val="00F800B0"/>
    <w:rsid w:val="00F80204"/>
    <w:rsid w:val="00F80770"/>
    <w:rsid w:val="00F8097E"/>
    <w:rsid w:val="00F80C5E"/>
    <w:rsid w:val="00F81205"/>
    <w:rsid w:val="00F8149A"/>
    <w:rsid w:val="00F816B7"/>
    <w:rsid w:val="00F8178C"/>
    <w:rsid w:val="00F81C1E"/>
    <w:rsid w:val="00F81E14"/>
    <w:rsid w:val="00F8291D"/>
    <w:rsid w:val="00F82DA4"/>
    <w:rsid w:val="00F82DF1"/>
    <w:rsid w:val="00F83203"/>
    <w:rsid w:val="00F832FF"/>
    <w:rsid w:val="00F836D5"/>
    <w:rsid w:val="00F8376E"/>
    <w:rsid w:val="00F83F67"/>
    <w:rsid w:val="00F84461"/>
    <w:rsid w:val="00F848D5"/>
    <w:rsid w:val="00F85101"/>
    <w:rsid w:val="00F851C4"/>
    <w:rsid w:val="00F85475"/>
    <w:rsid w:val="00F858E0"/>
    <w:rsid w:val="00F864E7"/>
    <w:rsid w:val="00F8670F"/>
    <w:rsid w:val="00F86963"/>
    <w:rsid w:val="00F87086"/>
    <w:rsid w:val="00F878AF"/>
    <w:rsid w:val="00F90131"/>
    <w:rsid w:val="00F90134"/>
    <w:rsid w:val="00F9015B"/>
    <w:rsid w:val="00F904D6"/>
    <w:rsid w:val="00F907C7"/>
    <w:rsid w:val="00F91434"/>
    <w:rsid w:val="00F9198D"/>
    <w:rsid w:val="00F91AE1"/>
    <w:rsid w:val="00F91B15"/>
    <w:rsid w:val="00F91B7E"/>
    <w:rsid w:val="00F92016"/>
    <w:rsid w:val="00F925B4"/>
    <w:rsid w:val="00F925F6"/>
    <w:rsid w:val="00F9279F"/>
    <w:rsid w:val="00F93AA3"/>
    <w:rsid w:val="00F94191"/>
    <w:rsid w:val="00F94355"/>
    <w:rsid w:val="00F9443B"/>
    <w:rsid w:val="00F94655"/>
    <w:rsid w:val="00F94CA5"/>
    <w:rsid w:val="00F952C5"/>
    <w:rsid w:val="00F953FE"/>
    <w:rsid w:val="00F97540"/>
    <w:rsid w:val="00F9770E"/>
    <w:rsid w:val="00F9777B"/>
    <w:rsid w:val="00F979A9"/>
    <w:rsid w:val="00F979B0"/>
    <w:rsid w:val="00F97FB0"/>
    <w:rsid w:val="00FA09C7"/>
    <w:rsid w:val="00FA09DF"/>
    <w:rsid w:val="00FA0BCC"/>
    <w:rsid w:val="00FA0D19"/>
    <w:rsid w:val="00FA0FB6"/>
    <w:rsid w:val="00FA1070"/>
    <w:rsid w:val="00FA164F"/>
    <w:rsid w:val="00FA165E"/>
    <w:rsid w:val="00FA166E"/>
    <w:rsid w:val="00FA1ACB"/>
    <w:rsid w:val="00FA1BB5"/>
    <w:rsid w:val="00FA1FDF"/>
    <w:rsid w:val="00FA21F4"/>
    <w:rsid w:val="00FA27F9"/>
    <w:rsid w:val="00FA2F06"/>
    <w:rsid w:val="00FA2F3A"/>
    <w:rsid w:val="00FA304B"/>
    <w:rsid w:val="00FA3214"/>
    <w:rsid w:val="00FA3305"/>
    <w:rsid w:val="00FA358B"/>
    <w:rsid w:val="00FA3592"/>
    <w:rsid w:val="00FA397C"/>
    <w:rsid w:val="00FA3D5B"/>
    <w:rsid w:val="00FA4187"/>
    <w:rsid w:val="00FA4C7D"/>
    <w:rsid w:val="00FA4ED6"/>
    <w:rsid w:val="00FA4FD7"/>
    <w:rsid w:val="00FA5750"/>
    <w:rsid w:val="00FA5874"/>
    <w:rsid w:val="00FA5BAE"/>
    <w:rsid w:val="00FA6476"/>
    <w:rsid w:val="00FA6A95"/>
    <w:rsid w:val="00FA6E13"/>
    <w:rsid w:val="00FA70CC"/>
    <w:rsid w:val="00FA71B3"/>
    <w:rsid w:val="00FA7316"/>
    <w:rsid w:val="00FA77D4"/>
    <w:rsid w:val="00FA798A"/>
    <w:rsid w:val="00FA7E20"/>
    <w:rsid w:val="00FB04AE"/>
    <w:rsid w:val="00FB0A35"/>
    <w:rsid w:val="00FB0FF2"/>
    <w:rsid w:val="00FB10D7"/>
    <w:rsid w:val="00FB1324"/>
    <w:rsid w:val="00FB187F"/>
    <w:rsid w:val="00FB18B5"/>
    <w:rsid w:val="00FB197F"/>
    <w:rsid w:val="00FB23DD"/>
    <w:rsid w:val="00FB258A"/>
    <w:rsid w:val="00FB2830"/>
    <w:rsid w:val="00FB2ADD"/>
    <w:rsid w:val="00FB2F57"/>
    <w:rsid w:val="00FB312F"/>
    <w:rsid w:val="00FB3542"/>
    <w:rsid w:val="00FB35C3"/>
    <w:rsid w:val="00FB409D"/>
    <w:rsid w:val="00FB4272"/>
    <w:rsid w:val="00FB4B79"/>
    <w:rsid w:val="00FB5087"/>
    <w:rsid w:val="00FB50D5"/>
    <w:rsid w:val="00FB546C"/>
    <w:rsid w:val="00FB5578"/>
    <w:rsid w:val="00FB580C"/>
    <w:rsid w:val="00FB584F"/>
    <w:rsid w:val="00FB5B20"/>
    <w:rsid w:val="00FB5D61"/>
    <w:rsid w:val="00FB6343"/>
    <w:rsid w:val="00FB66E4"/>
    <w:rsid w:val="00FB6A5F"/>
    <w:rsid w:val="00FB6A75"/>
    <w:rsid w:val="00FB6BF7"/>
    <w:rsid w:val="00FB746B"/>
    <w:rsid w:val="00FB74A0"/>
    <w:rsid w:val="00FB7D96"/>
    <w:rsid w:val="00FC0142"/>
    <w:rsid w:val="00FC03A1"/>
    <w:rsid w:val="00FC0623"/>
    <w:rsid w:val="00FC1D06"/>
    <w:rsid w:val="00FC1D42"/>
    <w:rsid w:val="00FC1F16"/>
    <w:rsid w:val="00FC1FB3"/>
    <w:rsid w:val="00FC200E"/>
    <w:rsid w:val="00FC25A9"/>
    <w:rsid w:val="00FC2855"/>
    <w:rsid w:val="00FC2977"/>
    <w:rsid w:val="00FC297F"/>
    <w:rsid w:val="00FC317B"/>
    <w:rsid w:val="00FC3AF0"/>
    <w:rsid w:val="00FC3C61"/>
    <w:rsid w:val="00FC3C67"/>
    <w:rsid w:val="00FC3CCA"/>
    <w:rsid w:val="00FC42C3"/>
    <w:rsid w:val="00FC47DE"/>
    <w:rsid w:val="00FC48B4"/>
    <w:rsid w:val="00FC4987"/>
    <w:rsid w:val="00FC4A9E"/>
    <w:rsid w:val="00FC4DDB"/>
    <w:rsid w:val="00FC4E3A"/>
    <w:rsid w:val="00FC51A3"/>
    <w:rsid w:val="00FC5353"/>
    <w:rsid w:val="00FC539A"/>
    <w:rsid w:val="00FC5DF3"/>
    <w:rsid w:val="00FC5E43"/>
    <w:rsid w:val="00FC5F6D"/>
    <w:rsid w:val="00FC6457"/>
    <w:rsid w:val="00FC66C1"/>
    <w:rsid w:val="00FC6703"/>
    <w:rsid w:val="00FC6BA8"/>
    <w:rsid w:val="00FC7248"/>
    <w:rsid w:val="00FD0F80"/>
    <w:rsid w:val="00FD1149"/>
    <w:rsid w:val="00FD19A1"/>
    <w:rsid w:val="00FD2043"/>
    <w:rsid w:val="00FD20F4"/>
    <w:rsid w:val="00FD245D"/>
    <w:rsid w:val="00FD296C"/>
    <w:rsid w:val="00FD297A"/>
    <w:rsid w:val="00FD315A"/>
    <w:rsid w:val="00FD31A5"/>
    <w:rsid w:val="00FD3406"/>
    <w:rsid w:val="00FD3499"/>
    <w:rsid w:val="00FD370A"/>
    <w:rsid w:val="00FD376D"/>
    <w:rsid w:val="00FD3BEE"/>
    <w:rsid w:val="00FD3D3D"/>
    <w:rsid w:val="00FD49B4"/>
    <w:rsid w:val="00FD4B43"/>
    <w:rsid w:val="00FD4B84"/>
    <w:rsid w:val="00FD4EA0"/>
    <w:rsid w:val="00FD5470"/>
    <w:rsid w:val="00FD5F8B"/>
    <w:rsid w:val="00FD61E3"/>
    <w:rsid w:val="00FD6751"/>
    <w:rsid w:val="00FD6D64"/>
    <w:rsid w:val="00FD701C"/>
    <w:rsid w:val="00FD76D9"/>
    <w:rsid w:val="00FD78CB"/>
    <w:rsid w:val="00FD7A25"/>
    <w:rsid w:val="00FD7A2C"/>
    <w:rsid w:val="00FD7C71"/>
    <w:rsid w:val="00FD7DCF"/>
    <w:rsid w:val="00FD7F1A"/>
    <w:rsid w:val="00FE00DF"/>
    <w:rsid w:val="00FE01E9"/>
    <w:rsid w:val="00FE068F"/>
    <w:rsid w:val="00FE0888"/>
    <w:rsid w:val="00FE0AF7"/>
    <w:rsid w:val="00FE0E59"/>
    <w:rsid w:val="00FE1267"/>
    <w:rsid w:val="00FE1448"/>
    <w:rsid w:val="00FE1B15"/>
    <w:rsid w:val="00FE204B"/>
    <w:rsid w:val="00FE2169"/>
    <w:rsid w:val="00FE22B4"/>
    <w:rsid w:val="00FE22B8"/>
    <w:rsid w:val="00FE2FCD"/>
    <w:rsid w:val="00FE31A3"/>
    <w:rsid w:val="00FE31B9"/>
    <w:rsid w:val="00FE3716"/>
    <w:rsid w:val="00FE37FF"/>
    <w:rsid w:val="00FE389E"/>
    <w:rsid w:val="00FE3AC7"/>
    <w:rsid w:val="00FE449C"/>
    <w:rsid w:val="00FE4617"/>
    <w:rsid w:val="00FE4949"/>
    <w:rsid w:val="00FE4B78"/>
    <w:rsid w:val="00FE4B9D"/>
    <w:rsid w:val="00FE4E9E"/>
    <w:rsid w:val="00FE55DF"/>
    <w:rsid w:val="00FE5641"/>
    <w:rsid w:val="00FE5A58"/>
    <w:rsid w:val="00FE5C10"/>
    <w:rsid w:val="00FE5CAA"/>
    <w:rsid w:val="00FE6915"/>
    <w:rsid w:val="00FE6C7B"/>
    <w:rsid w:val="00FE6E29"/>
    <w:rsid w:val="00FE6E6A"/>
    <w:rsid w:val="00FE71B6"/>
    <w:rsid w:val="00FE72AE"/>
    <w:rsid w:val="00FE7978"/>
    <w:rsid w:val="00FE7BC4"/>
    <w:rsid w:val="00FF062A"/>
    <w:rsid w:val="00FF0A09"/>
    <w:rsid w:val="00FF0BE3"/>
    <w:rsid w:val="00FF0BF3"/>
    <w:rsid w:val="00FF11C6"/>
    <w:rsid w:val="00FF1384"/>
    <w:rsid w:val="00FF13A0"/>
    <w:rsid w:val="00FF1648"/>
    <w:rsid w:val="00FF16EC"/>
    <w:rsid w:val="00FF1B34"/>
    <w:rsid w:val="00FF1B75"/>
    <w:rsid w:val="00FF21B1"/>
    <w:rsid w:val="00FF2495"/>
    <w:rsid w:val="00FF2AC3"/>
    <w:rsid w:val="00FF2EC4"/>
    <w:rsid w:val="00FF2FE7"/>
    <w:rsid w:val="00FF3625"/>
    <w:rsid w:val="00FF36AA"/>
    <w:rsid w:val="00FF3D9F"/>
    <w:rsid w:val="00FF4055"/>
    <w:rsid w:val="00FF44A6"/>
    <w:rsid w:val="00FF4786"/>
    <w:rsid w:val="00FF4BA5"/>
    <w:rsid w:val="00FF4D59"/>
    <w:rsid w:val="00FF5169"/>
    <w:rsid w:val="00FF5174"/>
    <w:rsid w:val="00FF5328"/>
    <w:rsid w:val="00FF5399"/>
    <w:rsid w:val="00FF58A7"/>
    <w:rsid w:val="00FF6263"/>
    <w:rsid w:val="00FF6706"/>
    <w:rsid w:val="00FF68FE"/>
    <w:rsid w:val="00FF6A50"/>
    <w:rsid w:val="00FF6B0D"/>
    <w:rsid w:val="00FF6D0F"/>
    <w:rsid w:val="00FF74EF"/>
    <w:rsid w:val="00FF75FD"/>
    <w:rsid w:val="00FF7671"/>
    <w:rsid w:val="00FF786F"/>
    <w:rsid w:val="0198F88F"/>
    <w:rsid w:val="022F1410"/>
    <w:rsid w:val="1102BC08"/>
    <w:rsid w:val="12AA220B"/>
    <w:rsid w:val="15297E71"/>
    <w:rsid w:val="1613D569"/>
    <w:rsid w:val="165C3D70"/>
    <w:rsid w:val="18D9EB76"/>
    <w:rsid w:val="190195DA"/>
    <w:rsid w:val="1A7A1133"/>
    <w:rsid w:val="1ACBB68C"/>
    <w:rsid w:val="1B2FCB87"/>
    <w:rsid w:val="1CE451D4"/>
    <w:rsid w:val="1D5259FF"/>
    <w:rsid w:val="1FC0D770"/>
    <w:rsid w:val="1FF7E951"/>
    <w:rsid w:val="21F4C742"/>
    <w:rsid w:val="23362070"/>
    <w:rsid w:val="298833EB"/>
    <w:rsid w:val="2B86B624"/>
    <w:rsid w:val="2F69088F"/>
    <w:rsid w:val="3270C046"/>
    <w:rsid w:val="33168982"/>
    <w:rsid w:val="33548BCF"/>
    <w:rsid w:val="34A4463A"/>
    <w:rsid w:val="39C37344"/>
    <w:rsid w:val="3AA84DAD"/>
    <w:rsid w:val="3BA92B65"/>
    <w:rsid w:val="3C90E3B4"/>
    <w:rsid w:val="3E27D3CA"/>
    <w:rsid w:val="40E2B637"/>
    <w:rsid w:val="4293C474"/>
    <w:rsid w:val="43D3ED36"/>
    <w:rsid w:val="4464383E"/>
    <w:rsid w:val="4478D364"/>
    <w:rsid w:val="44D5C70D"/>
    <w:rsid w:val="4530C58D"/>
    <w:rsid w:val="4AB5BAA3"/>
    <w:rsid w:val="4C0CA3C2"/>
    <w:rsid w:val="4C8BFABC"/>
    <w:rsid w:val="536F92E4"/>
    <w:rsid w:val="54B12318"/>
    <w:rsid w:val="550B0EDE"/>
    <w:rsid w:val="5673420A"/>
    <w:rsid w:val="57A8C5BC"/>
    <w:rsid w:val="599D6D8D"/>
    <w:rsid w:val="5C22E852"/>
    <w:rsid w:val="5C8FBAAD"/>
    <w:rsid w:val="5E203DF9"/>
    <w:rsid w:val="61F077BA"/>
    <w:rsid w:val="637259AB"/>
    <w:rsid w:val="69B1D922"/>
    <w:rsid w:val="6FA2AF84"/>
    <w:rsid w:val="6FB48A7B"/>
    <w:rsid w:val="700C6D97"/>
    <w:rsid w:val="71F715E4"/>
    <w:rsid w:val="732EE3DD"/>
    <w:rsid w:val="74E0E743"/>
    <w:rsid w:val="754B20FF"/>
    <w:rsid w:val="7E183D4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4A5C5AF2"/>
  <w15:docId w15:val="{176AF53C-16BF-4662-A304-2B49563C2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1E29"/>
    <w:pPr>
      <w:spacing w:after="60"/>
    </w:pPr>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ind w:right="851"/>
    </w:pPr>
    <w:rPr>
      <w:b/>
      <w:noProof/>
      <w:szCs w:val="28"/>
    </w:rPr>
  </w:style>
  <w:style w:type="paragraph" w:styleId="TOC3">
    <w:name w:val="toc 3"/>
    <w:basedOn w:val="Normal"/>
    <w:next w:val="Normal"/>
    <w:uiPriority w:val="39"/>
    <w:semiHidden/>
    <w:rsid w:val="00887CC1"/>
    <w:pPr>
      <w:tabs>
        <w:tab w:val="right" w:leader="dot" w:pos="9582"/>
      </w:tabs>
      <w:spacing w:before="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ind w:right="851"/>
    </w:pPr>
    <w:rPr>
      <w:noProof/>
      <w:color w:val="4F4E4E"/>
    </w:rPr>
  </w:style>
  <w:style w:type="paragraph" w:styleId="TableofFigures">
    <w:name w:val="table of figures"/>
    <w:basedOn w:val="Normal"/>
    <w:next w:val="Normal"/>
    <w:rsid w:val="0016301C"/>
    <w:pPr>
      <w:tabs>
        <w:tab w:val="right" w:leader="dot" w:pos="9582"/>
      </w:tabs>
      <w:spacing w:before="60"/>
      <w:ind w:right="851"/>
    </w:pPr>
  </w:style>
  <w:style w:type="paragraph" w:customStyle="1" w:styleId="TOFHeading">
    <w:name w:val="TOF Heading"/>
    <w:basedOn w:val="Normal"/>
    <w:uiPriority w:val="99"/>
    <w:semiHidden/>
    <w:rsid w:val="00096B2D"/>
    <w:pPr>
      <w:keepNext/>
      <w:tabs>
        <w:tab w:val="left" w:pos="2268"/>
      </w:tabs>
      <w:spacing w:before="24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24E4F"/>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table" w:styleId="PlainTable2">
    <w:name w:val="Plain Table 2"/>
    <w:basedOn w:val="TableNormal"/>
    <w:uiPriority w:val="42"/>
    <w:rsid w:val="00412676"/>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paragraph" w:customStyle="1" w:styleId="paragraph">
    <w:name w:val="paragraph"/>
    <w:basedOn w:val="Normal"/>
    <w:rsid w:val="00FB187F"/>
    <w:pPr>
      <w:spacing w:before="100" w:beforeAutospacing="1" w:after="100" w:afterAutospacing="1" w:line="240" w:lineRule="auto"/>
    </w:pPr>
    <w:rPr>
      <w:rFonts w:ascii="Times New Roman" w:hAnsi="Times New Roman" w:cs="Times New Roman"/>
      <w:color w:val="auto"/>
      <w:sz w:val="24"/>
      <w:szCs w:val="24"/>
      <w:lang w:val="en-GB" w:eastAsia="en-GB"/>
    </w:rPr>
  </w:style>
  <w:style w:type="character" w:customStyle="1" w:styleId="normaltextrun">
    <w:name w:val="normaltextrun"/>
    <w:basedOn w:val="DefaultParagraphFont"/>
    <w:rsid w:val="00FB187F"/>
  </w:style>
  <w:style w:type="character" w:customStyle="1" w:styleId="eop">
    <w:name w:val="eop"/>
    <w:basedOn w:val="DefaultParagraphFont"/>
    <w:rsid w:val="00FB187F"/>
  </w:style>
  <w:style w:type="table" w:styleId="TableGridLight">
    <w:name w:val="Grid Table Light"/>
    <w:basedOn w:val="TableNormal"/>
    <w:uiPriority w:val="40"/>
    <w:rsid w:val="00FB187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F90131"/>
    <w:pPr>
      <w:autoSpaceDE w:val="0"/>
      <w:autoSpaceDN w:val="0"/>
      <w:adjustRightInd w:val="0"/>
      <w:spacing w:line="240" w:lineRule="auto"/>
    </w:pPr>
    <w:rPr>
      <w:rFonts w:ascii="Times New Roman" w:hAnsi="Times New Roman" w:cs="Times New Roman"/>
      <w:color w:val="000000"/>
      <w:sz w:val="24"/>
      <w:szCs w:val="24"/>
    </w:rPr>
  </w:style>
  <w:style w:type="paragraph" w:styleId="EndnoteText">
    <w:name w:val="endnote text"/>
    <w:basedOn w:val="Normal"/>
    <w:link w:val="EndnoteTextChar"/>
    <w:semiHidden/>
    <w:unhideWhenUsed/>
    <w:rsid w:val="00523C88"/>
    <w:pPr>
      <w:spacing w:line="240" w:lineRule="auto"/>
    </w:pPr>
  </w:style>
  <w:style w:type="character" w:customStyle="1" w:styleId="EndnoteTextChar">
    <w:name w:val="Endnote Text Char"/>
    <w:basedOn w:val="DefaultParagraphFont"/>
    <w:link w:val="EndnoteText"/>
    <w:semiHidden/>
    <w:rsid w:val="00523C88"/>
  </w:style>
  <w:style w:type="character" w:styleId="EndnoteReference">
    <w:name w:val="endnote reference"/>
    <w:basedOn w:val="DefaultParagraphFont"/>
    <w:semiHidden/>
    <w:unhideWhenUsed/>
    <w:rsid w:val="00523C88"/>
    <w:rPr>
      <w:vertAlign w:val="superscript"/>
    </w:rPr>
  </w:style>
  <w:style w:type="character" w:styleId="UnresolvedMention">
    <w:name w:val="Unresolved Mention"/>
    <w:basedOn w:val="DefaultParagraphFont"/>
    <w:uiPriority w:val="99"/>
    <w:unhideWhenUsed/>
    <w:rsid w:val="005D0862"/>
    <w:rPr>
      <w:color w:val="605E5C"/>
      <w:shd w:val="clear" w:color="auto" w:fill="E1DFDD"/>
    </w:rPr>
  </w:style>
  <w:style w:type="paragraph" w:styleId="Revision">
    <w:name w:val="Revision"/>
    <w:hidden/>
    <w:uiPriority w:val="99"/>
    <w:semiHidden/>
    <w:rsid w:val="003D6567"/>
    <w:pPr>
      <w:spacing w:line="240" w:lineRule="auto"/>
    </w:pPr>
  </w:style>
  <w:style w:type="table" w:styleId="GridTable4-Accent2">
    <w:name w:val="Grid Table 4 Accent 2"/>
    <w:basedOn w:val="TableNormal"/>
    <w:uiPriority w:val="49"/>
    <w:rsid w:val="00EE497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customStyle="1" w:styleId="PlainTable21">
    <w:name w:val="Plain Table 21"/>
    <w:basedOn w:val="TableNormal"/>
    <w:next w:val="PlainTable2"/>
    <w:uiPriority w:val="42"/>
    <w:rsid w:val="00DB334E"/>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character" w:styleId="Mention">
    <w:name w:val="Mention"/>
    <w:basedOn w:val="DefaultParagraphFont"/>
    <w:uiPriority w:val="99"/>
    <w:unhideWhenUsed/>
    <w:rsid w:val="0085415E"/>
    <w:rPr>
      <w:color w:val="2B579A"/>
      <w:shd w:val="clear" w:color="auto" w:fill="E1DFDD"/>
    </w:rPr>
  </w:style>
  <w:style w:type="character" w:styleId="Strong">
    <w:name w:val="Strong"/>
    <w:basedOn w:val="DefaultParagraphFont"/>
    <w:uiPriority w:val="22"/>
    <w:qFormat/>
    <w:rsid w:val="003A122E"/>
    <w:rPr>
      <w:b/>
      <w:bCs/>
    </w:rPr>
  </w:style>
  <w:style w:type="table" w:styleId="GridTable2-Accent5">
    <w:name w:val="Grid Table 2 Accent 5"/>
    <w:basedOn w:val="TableNormal"/>
    <w:uiPriority w:val="47"/>
    <w:rsid w:val="0087627E"/>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rsid w:val="0087627E"/>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6Colorful-Accent6">
    <w:name w:val="Grid Table 6 Colorful Accent 6"/>
    <w:basedOn w:val="TableNormal"/>
    <w:uiPriority w:val="51"/>
    <w:rsid w:val="0087627E"/>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customStyle="1" w:styleId="TableStyle2SCCLeftColumnPullout">
    <w:name w:val="Table Style 2 (SCC) Left Column/Pullout"/>
    <w:basedOn w:val="TableNormal"/>
    <w:rsid w:val="00747DAC"/>
    <w:pPr>
      <w:spacing w:before="40" w:after="40" w:line="240" w:lineRule="auto"/>
    </w:pPr>
    <w:rPr>
      <w:rFonts w:ascii="Arial" w:hAnsi="Arial" w:cs="Times New Roman"/>
      <w:color w:val="auto"/>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blStylePr w:type="firstRow">
      <w:rPr>
        <w:rFonts w:ascii="Arial" w:hAnsi="Arial"/>
        <w:color w:val="auto"/>
        <w:sz w:val="20"/>
      </w:rPr>
    </w:tblStylePr>
    <w:tblStylePr w:type="firstCol">
      <w:tblPr/>
      <w:tcPr>
        <w:shd w:val="clear" w:color="auto" w:fill="F2F2F2" w:themeFill="background1" w:themeFillShade="F2"/>
      </w:tcPr>
    </w:tblStylePr>
  </w:style>
  <w:style w:type="paragraph" w:customStyle="1" w:styleId="BodyTextSCC">
    <w:name w:val="Body Text (SCC)"/>
    <w:qFormat/>
    <w:rsid w:val="00747DAC"/>
    <w:pPr>
      <w:spacing w:before="100" w:after="100" w:line="240" w:lineRule="auto"/>
    </w:pPr>
    <w:rPr>
      <w:rFonts w:ascii="Arial" w:hAnsi="Arial" w:cs="Times New Roman"/>
      <w:color w:val="auto"/>
      <w:sz w:val="22"/>
      <w:szCs w:val="24"/>
    </w:rPr>
  </w:style>
  <w:style w:type="paragraph" w:customStyle="1" w:styleId="Heading2SCC">
    <w:name w:val="Heading 2 (SCC)"/>
    <w:qFormat/>
    <w:rsid w:val="00747DAC"/>
    <w:pPr>
      <w:keepNext/>
      <w:spacing w:before="200" w:line="240" w:lineRule="auto"/>
    </w:pPr>
    <w:rPr>
      <w:rFonts w:ascii="Arial" w:hAnsi="Arial" w:cs="Times New Roman"/>
      <w:b/>
      <w:color w:val="0093B2"/>
      <w:sz w:val="26"/>
      <w:szCs w:val="24"/>
    </w:rPr>
  </w:style>
  <w:style w:type="paragraph" w:customStyle="1" w:styleId="Heading3SCC">
    <w:name w:val="Heading 3 (SCC)"/>
    <w:qFormat/>
    <w:rsid w:val="00747DAC"/>
    <w:pPr>
      <w:keepNext/>
      <w:spacing w:before="200" w:line="240" w:lineRule="auto"/>
    </w:pPr>
    <w:rPr>
      <w:rFonts w:ascii="Arial" w:hAnsi="Arial" w:cs="Times New Roman"/>
      <w:color w:val="0093B2"/>
      <w:sz w:val="24"/>
      <w:szCs w:val="24"/>
    </w:rPr>
  </w:style>
  <w:style w:type="table" w:styleId="ListTable3-Accent6">
    <w:name w:val="List Table 3 Accent 6"/>
    <w:basedOn w:val="TableNormal"/>
    <w:uiPriority w:val="48"/>
    <w:rsid w:val="00063B1A"/>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6113">
      <w:bodyDiv w:val="1"/>
      <w:marLeft w:val="0"/>
      <w:marRight w:val="0"/>
      <w:marTop w:val="0"/>
      <w:marBottom w:val="0"/>
      <w:divBdr>
        <w:top w:val="none" w:sz="0" w:space="0" w:color="auto"/>
        <w:left w:val="none" w:sz="0" w:space="0" w:color="auto"/>
        <w:bottom w:val="none" w:sz="0" w:space="0" w:color="auto"/>
        <w:right w:val="none" w:sz="0" w:space="0" w:color="auto"/>
      </w:divBdr>
      <w:divsChild>
        <w:div w:id="472063034">
          <w:marLeft w:val="0"/>
          <w:marRight w:val="0"/>
          <w:marTop w:val="0"/>
          <w:marBottom w:val="0"/>
          <w:divBdr>
            <w:top w:val="none" w:sz="0" w:space="0" w:color="auto"/>
            <w:left w:val="none" w:sz="0" w:space="0" w:color="auto"/>
            <w:bottom w:val="none" w:sz="0" w:space="0" w:color="auto"/>
            <w:right w:val="none" w:sz="0" w:space="0" w:color="auto"/>
          </w:divBdr>
          <w:divsChild>
            <w:div w:id="835532498">
              <w:marLeft w:val="0"/>
              <w:marRight w:val="0"/>
              <w:marTop w:val="0"/>
              <w:marBottom w:val="0"/>
              <w:divBdr>
                <w:top w:val="none" w:sz="0" w:space="0" w:color="auto"/>
                <w:left w:val="none" w:sz="0" w:space="0" w:color="auto"/>
                <w:bottom w:val="none" w:sz="0" w:space="0" w:color="auto"/>
                <w:right w:val="none" w:sz="0" w:space="0" w:color="auto"/>
              </w:divBdr>
            </w:div>
          </w:divsChild>
        </w:div>
        <w:div w:id="1063139932">
          <w:marLeft w:val="0"/>
          <w:marRight w:val="0"/>
          <w:marTop w:val="0"/>
          <w:marBottom w:val="0"/>
          <w:divBdr>
            <w:top w:val="none" w:sz="0" w:space="0" w:color="auto"/>
            <w:left w:val="none" w:sz="0" w:space="0" w:color="auto"/>
            <w:bottom w:val="none" w:sz="0" w:space="0" w:color="auto"/>
            <w:right w:val="none" w:sz="0" w:space="0" w:color="auto"/>
          </w:divBdr>
          <w:divsChild>
            <w:div w:id="1705205081">
              <w:marLeft w:val="0"/>
              <w:marRight w:val="0"/>
              <w:marTop w:val="0"/>
              <w:marBottom w:val="0"/>
              <w:divBdr>
                <w:top w:val="none" w:sz="0" w:space="0" w:color="auto"/>
                <w:left w:val="none" w:sz="0" w:space="0" w:color="auto"/>
                <w:bottom w:val="none" w:sz="0" w:space="0" w:color="auto"/>
                <w:right w:val="none" w:sz="0" w:space="0" w:color="auto"/>
              </w:divBdr>
            </w:div>
          </w:divsChild>
        </w:div>
        <w:div w:id="1120682695">
          <w:marLeft w:val="0"/>
          <w:marRight w:val="0"/>
          <w:marTop w:val="0"/>
          <w:marBottom w:val="0"/>
          <w:divBdr>
            <w:top w:val="none" w:sz="0" w:space="0" w:color="auto"/>
            <w:left w:val="none" w:sz="0" w:space="0" w:color="auto"/>
            <w:bottom w:val="none" w:sz="0" w:space="0" w:color="auto"/>
            <w:right w:val="none" w:sz="0" w:space="0" w:color="auto"/>
          </w:divBdr>
          <w:divsChild>
            <w:div w:id="2138528326">
              <w:marLeft w:val="0"/>
              <w:marRight w:val="0"/>
              <w:marTop w:val="0"/>
              <w:marBottom w:val="0"/>
              <w:divBdr>
                <w:top w:val="none" w:sz="0" w:space="0" w:color="auto"/>
                <w:left w:val="none" w:sz="0" w:space="0" w:color="auto"/>
                <w:bottom w:val="none" w:sz="0" w:space="0" w:color="auto"/>
                <w:right w:val="none" w:sz="0" w:space="0" w:color="auto"/>
              </w:divBdr>
            </w:div>
          </w:divsChild>
        </w:div>
        <w:div w:id="1238786977">
          <w:marLeft w:val="0"/>
          <w:marRight w:val="0"/>
          <w:marTop w:val="0"/>
          <w:marBottom w:val="0"/>
          <w:divBdr>
            <w:top w:val="none" w:sz="0" w:space="0" w:color="auto"/>
            <w:left w:val="none" w:sz="0" w:space="0" w:color="auto"/>
            <w:bottom w:val="none" w:sz="0" w:space="0" w:color="auto"/>
            <w:right w:val="none" w:sz="0" w:space="0" w:color="auto"/>
          </w:divBdr>
          <w:divsChild>
            <w:div w:id="1818525003">
              <w:marLeft w:val="0"/>
              <w:marRight w:val="0"/>
              <w:marTop w:val="0"/>
              <w:marBottom w:val="0"/>
              <w:divBdr>
                <w:top w:val="none" w:sz="0" w:space="0" w:color="auto"/>
                <w:left w:val="none" w:sz="0" w:space="0" w:color="auto"/>
                <w:bottom w:val="none" w:sz="0" w:space="0" w:color="auto"/>
                <w:right w:val="none" w:sz="0" w:space="0" w:color="auto"/>
              </w:divBdr>
            </w:div>
          </w:divsChild>
        </w:div>
        <w:div w:id="1269658807">
          <w:marLeft w:val="0"/>
          <w:marRight w:val="0"/>
          <w:marTop w:val="0"/>
          <w:marBottom w:val="0"/>
          <w:divBdr>
            <w:top w:val="none" w:sz="0" w:space="0" w:color="auto"/>
            <w:left w:val="none" w:sz="0" w:space="0" w:color="auto"/>
            <w:bottom w:val="none" w:sz="0" w:space="0" w:color="auto"/>
            <w:right w:val="none" w:sz="0" w:space="0" w:color="auto"/>
          </w:divBdr>
          <w:divsChild>
            <w:div w:id="1671444242">
              <w:marLeft w:val="0"/>
              <w:marRight w:val="0"/>
              <w:marTop w:val="0"/>
              <w:marBottom w:val="0"/>
              <w:divBdr>
                <w:top w:val="none" w:sz="0" w:space="0" w:color="auto"/>
                <w:left w:val="none" w:sz="0" w:space="0" w:color="auto"/>
                <w:bottom w:val="none" w:sz="0" w:space="0" w:color="auto"/>
                <w:right w:val="none" w:sz="0" w:space="0" w:color="auto"/>
              </w:divBdr>
            </w:div>
          </w:divsChild>
        </w:div>
        <w:div w:id="1271398983">
          <w:marLeft w:val="0"/>
          <w:marRight w:val="0"/>
          <w:marTop w:val="0"/>
          <w:marBottom w:val="0"/>
          <w:divBdr>
            <w:top w:val="none" w:sz="0" w:space="0" w:color="auto"/>
            <w:left w:val="none" w:sz="0" w:space="0" w:color="auto"/>
            <w:bottom w:val="none" w:sz="0" w:space="0" w:color="auto"/>
            <w:right w:val="none" w:sz="0" w:space="0" w:color="auto"/>
          </w:divBdr>
          <w:divsChild>
            <w:div w:id="2110156706">
              <w:marLeft w:val="0"/>
              <w:marRight w:val="0"/>
              <w:marTop w:val="0"/>
              <w:marBottom w:val="0"/>
              <w:divBdr>
                <w:top w:val="none" w:sz="0" w:space="0" w:color="auto"/>
                <w:left w:val="none" w:sz="0" w:space="0" w:color="auto"/>
                <w:bottom w:val="none" w:sz="0" w:space="0" w:color="auto"/>
                <w:right w:val="none" w:sz="0" w:space="0" w:color="auto"/>
              </w:divBdr>
            </w:div>
          </w:divsChild>
        </w:div>
        <w:div w:id="1275602243">
          <w:marLeft w:val="0"/>
          <w:marRight w:val="0"/>
          <w:marTop w:val="0"/>
          <w:marBottom w:val="0"/>
          <w:divBdr>
            <w:top w:val="none" w:sz="0" w:space="0" w:color="auto"/>
            <w:left w:val="none" w:sz="0" w:space="0" w:color="auto"/>
            <w:bottom w:val="none" w:sz="0" w:space="0" w:color="auto"/>
            <w:right w:val="none" w:sz="0" w:space="0" w:color="auto"/>
          </w:divBdr>
          <w:divsChild>
            <w:div w:id="1307854618">
              <w:marLeft w:val="0"/>
              <w:marRight w:val="0"/>
              <w:marTop w:val="0"/>
              <w:marBottom w:val="0"/>
              <w:divBdr>
                <w:top w:val="none" w:sz="0" w:space="0" w:color="auto"/>
                <w:left w:val="none" w:sz="0" w:space="0" w:color="auto"/>
                <w:bottom w:val="none" w:sz="0" w:space="0" w:color="auto"/>
                <w:right w:val="none" w:sz="0" w:space="0" w:color="auto"/>
              </w:divBdr>
            </w:div>
          </w:divsChild>
        </w:div>
        <w:div w:id="1276792203">
          <w:marLeft w:val="0"/>
          <w:marRight w:val="0"/>
          <w:marTop w:val="0"/>
          <w:marBottom w:val="0"/>
          <w:divBdr>
            <w:top w:val="none" w:sz="0" w:space="0" w:color="auto"/>
            <w:left w:val="none" w:sz="0" w:space="0" w:color="auto"/>
            <w:bottom w:val="none" w:sz="0" w:space="0" w:color="auto"/>
            <w:right w:val="none" w:sz="0" w:space="0" w:color="auto"/>
          </w:divBdr>
          <w:divsChild>
            <w:div w:id="1749645185">
              <w:marLeft w:val="0"/>
              <w:marRight w:val="0"/>
              <w:marTop w:val="0"/>
              <w:marBottom w:val="0"/>
              <w:divBdr>
                <w:top w:val="none" w:sz="0" w:space="0" w:color="auto"/>
                <w:left w:val="none" w:sz="0" w:space="0" w:color="auto"/>
                <w:bottom w:val="none" w:sz="0" w:space="0" w:color="auto"/>
                <w:right w:val="none" w:sz="0" w:space="0" w:color="auto"/>
              </w:divBdr>
            </w:div>
          </w:divsChild>
        </w:div>
        <w:div w:id="1367174567">
          <w:marLeft w:val="0"/>
          <w:marRight w:val="0"/>
          <w:marTop w:val="0"/>
          <w:marBottom w:val="0"/>
          <w:divBdr>
            <w:top w:val="none" w:sz="0" w:space="0" w:color="auto"/>
            <w:left w:val="none" w:sz="0" w:space="0" w:color="auto"/>
            <w:bottom w:val="none" w:sz="0" w:space="0" w:color="auto"/>
            <w:right w:val="none" w:sz="0" w:space="0" w:color="auto"/>
          </w:divBdr>
          <w:divsChild>
            <w:div w:id="1970159305">
              <w:marLeft w:val="0"/>
              <w:marRight w:val="0"/>
              <w:marTop w:val="0"/>
              <w:marBottom w:val="0"/>
              <w:divBdr>
                <w:top w:val="none" w:sz="0" w:space="0" w:color="auto"/>
                <w:left w:val="none" w:sz="0" w:space="0" w:color="auto"/>
                <w:bottom w:val="none" w:sz="0" w:space="0" w:color="auto"/>
                <w:right w:val="none" w:sz="0" w:space="0" w:color="auto"/>
              </w:divBdr>
            </w:div>
          </w:divsChild>
        </w:div>
        <w:div w:id="1410807255">
          <w:marLeft w:val="0"/>
          <w:marRight w:val="0"/>
          <w:marTop w:val="0"/>
          <w:marBottom w:val="0"/>
          <w:divBdr>
            <w:top w:val="none" w:sz="0" w:space="0" w:color="auto"/>
            <w:left w:val="none" w:sz="0" w:space="0" w:color="auto"/>
            <w:bottom w:val="none" w:sz="0" w:space="0" w:color="auto"/>
            <w:right w:val="none" w:sz="0" w:space="0" w:color="auto"/>
          </w:divBdr>
          <w:divsChild>
            <w:div w:id="17777050">
              <w:marLeft w:val="0"/>
              <w:marRight w:val="0"/>
              <w:marTop w:val="0"/>
              <w:marBottom w:val="0"/>
              <w:divBdr>
                <w:top w:val="none" w:sz="0" w:space="0" w:color="auto"/>
                <w:left w:val="none" w:sz="0" w:space="0" w:color="auto"/>
                <w:bottom w:val="none" w:sz="0" w:space="0" w:color="auto"/>
                <w:right w:val="none" w:sz="0" w:space="0" w:color="auto"/>
              </w:divBdr>
            </w:div>
          </w:divsChild>
        </w:div>
        <w:div w:id="1494447302">
          <w:marLeft w:val="0"/>
          <w:marRight w:val="0"/>
          <w:marTop w:val="0"/>
          <w:marBottom w:val="0"/>
          <w:divBdr>
            <w:top w:val="none" w:sz="0" w:space="0" w:color="auto"/>
            <w:left w:val="none" w:sz="0" w:space="0" w:color="auto"/>
            <w:bottom w:val="none" w:sz="0" w:space="0" w:color="auto"/>
            <w:right w:val="none" w:sz="0" w:space="0" w:color="auto"/>
          </w:divBdr>
          <w:divsChild>
            <w:div w:id="202596251">
              <w:marLeft w:val="0"/>
              <w:marRight w:val="0"/>
              <w:marTop w:val="0"/>
              <w:marBottom w:val="0"/>
              <w:divBdr>
                <w:top w:val="none" w:sz="0" w:space="0" w:color="auto"/>
                <w:left w:val="none" w:sz="0" w:space="0" w:color="auto"/>
                <w:bottom w:val="none" w:sz="0" w:space="0" w:color="auto"/>
                <w:right w:val="none" w:sz="0" w:space="0" w:color="auto"/>
              </w:divBdr>
            </w:div>
          </w:divsChild>
        </w:div>
        <w:div w:id="1525023758">
          <w:marLeft w:val="0"/>
          <w:marRight w:val="0"/>
          <w:marTop w:val="0"/>
          <w:marBottom w:val="0"/>
          <w:divBdr>
            <w:top w:val="none" w:sz="0" w:space="0" w:color="auto"/>
            <w:left w:val="none" w:sz="0" w:space="0" w:color="auto"/>
            <w:bottom w:val="none" w:sz="0" w:space="0" w:color="auto"/>
            <w:right w:val="none" w:sz="0" w:space="0" w:color="auto"/>
          </w:divBdr>
          <w:divsChild>
            <w:div w:id="1083842434">
              <w:marLeft w:val="0"/>
              <w:marRight w:val="0"/>
              <w:marTop w:val="0"/>
              <w:marBottom w:val="0"/>
              <w:divBdr>
                <w:top w:val="none" w:sz="0" w:space="0" w:color="auto"/>
                <w:left w:val="none" w:sz="0" w:space="0" w:color="auto"/>
                <w:bottom w:val="none" w:sz="0" w:space="0" w:color="auto"/>
                <w:right w:val="none" w:sz="0" w:space="0" w:color="auto"/>
              </w:divBdr>
            </w:div>
          </w:divsChild>
        </w:div>
        <w:div w:id="1746950899">
          <w:marLeft w:val="0"/>
          <w:marRight w:val="0"/>
          <w:marTop w:val="0"/>
          <w:marBottom w:val="0"/>
          <w:divBdr>
            <w:top w:val="none" w:sz="0" w:space="0" w:color="auto"/>
            <w:left w:val="none" w:sz="0" w:space="0" w:color="auto"/>
            <w:bottom w:val="none" w:sz="0" w:space="0" w:color="auto"/>
            <w:right w:val="none" w:sz="0" w:space="0" w:color="auto"/>
          </w:divBdr>
          <w:divsChild>
            <w:div w:id="2055502165">
              <w:marLeft w:val="0"/>
              <w:marRight w:val="0"/>
              <w:marTop w:val="0"/>
              <w:marBottom w:val="0"/>
              <w:divBdr>
                <w:top w:val="none" w:sz="0" w:space="0" w:color="auto"/>
                <w:left w:val="none" w:sz="0" w:space="0" w:color="auto"/>
                <w:bottom w:val="none" w:sz="0" w:space="0" w:color="auto"/>
                <w:right w:val="none" w:sz="0" w:space="0" w:color="auto"/>
              </w:divBdr>
            </w:div>
          </w:divsChild>
        </w:div>
        <w:div w:id="1749110140">
          <w:marLeft w:val="0"/>
          <w:marRight w:val="0"/>
          <w:marTop w:val="0"/>
          <w:marBottom w:val="0"/>
          <w:divBdr>
            <w:top w:val="none" w:sz="0" w:space="0" w:color="auto"/>
            <w:left w:val="none" w:sz="0" w:space="0" w:color="auto"/>
            <w:bottom w:val="none" w:sz="0" w:space="0" w:color="auto"/>
            <w:right w:val="none" w:sz="0" w:space="0" w:color="auto"/>
          </w:divBdr>
          <w:divsChild>
            <w:div w:id="342098306">
              <w:marLeft w:val="0"/>
              <w:marRight w:val="0"/>
              <w:marTop w:val="0"/>
              <w:marBottom w:val="0"/>
              <w:divBdr>
                <w:top w:val="none" w:sz="0" w:space="0" w:color="auto"/>
                <w:left w:val="none" w:sz="0" w:space="0" w:color="auto"/>
                <w:bottom w:val="none" w:sz="0" w:space="0" w:color="auto"/>
                <w:right w:val="none" w:sz="0" w:space="0" w:color="auto"/>
              </w:divBdr>
            </w:div>
          </w:divsChild>
        </w:div>
        <w:div w:id="1799911810">
          <w:marLeft w:val="0"/>
          <w:marRight w:val="0"/>
          <w:marTop w:val="0"/>
          <w:marBottom w:val="0"/>
          <w:divBdr>
            <w:top w:val="none" w:sz="0" w:space="0" w:color="auto"/>
            <w:left w:val="none" w:sz="0" w:space="0" w:color="auto"/>
            <w:bottom w:val="none" w:sz="0" w:space="0" w:color="auto"/>
            <w:right w:val="none" w:sz="0" w:space="0" w:color="auto"/>
          </w:divBdr>
          <w:divsChild>
            <w:div w:id="437410081">
              <w:marLeft w:val="0"/>
              <w:marRight w:val="0"/>
              <w:marTop w:val="0"/>
              <w:marBottom w:val="0"/>
              <w:divBdr>
                <w:top w:val="none" w:sz="0" w:space="0" w:color="auto"/>
                <w:left w:val="none" w:sz="0" w:space="0" w:color="auto"/>
                <w:bottom w:val="none" w:sz="0" w:space="0" w:color="auto"/>
                <w:right w:val="none" w:sz="0" w:space="0" w:color="auto"/>
              </w:divBdr>
            </w:div>
          </w:divsChild>
        </w:div>
        <w:div w:id="1872759658">
          <w:marLeft w:val="0"/>
          <w:marRight w:val="0"/>
          <w:marTop w:val="0"/>
          <w:marBottom w:val="0"/>
          <w:divBdr>
            <w:top w:val="none" w:sz="0" w:space="0" w:color="auto"/>
            <w:left w:val="none" w:sz="0" w:space="0" w:color="auto"/>
            <w:bottom w:val="none" w:sz="0" w:space="0" w:color="auto"/>
            <w:right w:val="none" w:sz="0" w:space="0" w:color="auto"/>
          </w:divBdr>
          <w:divsChild>
            <w:div w:id="252009791">
              <w:marLeft w:val="0"/>
              <w:marRight w:val="0"/>
              <w:marTop w:val="0"/>
              <w:marBottom w:val="0"/>
              <w:divBdr>
                <w:top w:val="none" w:sz="0" w:space="0" w:color="auto"/>
                <w:left w:val="none" w:sz="0" w:space="0" w:color="auto"/>
                <w:bottom w:val="none" w:sz="0" w:space="0" w:color="auto"/>
                <w:right w:val="none" w:sz="0" w:space="0" w:color="auto"/>
              </w:divBdr>
            </w:div>
          </w:divsChild>
        </w:div>
        <w:div w:id="1881818740">
          <w:marLeft w:val="0"/>
          <w:marRight w:val="0"/>
          <w:marTop w:val="0"/>
          <w:marBottom w:val="0"/>
          <w:divBdr>
            <w:top w:val="none" w:sz="0" w:space="0" w:color="auto"/>
            <w:left w:val="none" w:sz="0" w:space="0" w:color="auto"/>
            <w:bottom w:val="none" w:sz="0" w:space="0" w:color="auto"/>
            <w:right w:val="none" w:sz="0" w:space="0" w:color="auto"/>
          </w:divBdr>
          <w:divsChild>
            <w:div w:id="40400860">
              <w:marLeft w:val="0"/>
              <w:marRight w:val="0"/>
              <w:marTop w:val="0"/>
              <w:marBottom w:val="0"/>
              <w:divBdr>
                <w:top w:val="none" w:sz="0" w:space="0" w:color="auto"/>
                <w:left w:val="none" w:sz="0" w:space="0" w:color="auto"/>
                <w:bottom w:val="none" w:sz="0" w:space="0" w:color="auto"/>
                <w:right w:val="none" w:sz="0" w:space="0" w:color="auto"/>
              </w:divBdr>
            </w:div>
          </w:divsChild>
        </w:div>
        <w:div w:id="1899509117">
          <w:marLeft w:val="0"/>
          <w:marRight w:val="0"/>
          <w:marTop w:val="0"/>
          <w:marBottom w:val="0"/>
          <w:divBdr>
            <w:top w:val="none" w:sz="0" w:space="0" w:color="auto"/>
            <w:left w:val="none" w:sz="0" w:space="0" w:color="auto"/>
            <w:bottom w:val="none" w:sz="0" w:space="0" w:color="auto"/>
            <w:right w:val="none" w:sz="0" w:space="0" w:color="auto"/>
          </w:divBdr>
          <w:divsChild>
            <w:div w:id="758671096">
              <w:marLeft w:val="0"/>
              <w:marRight w:val="0"/>
              <w:marTop w:val="0"/>
              <w:marBottom w:val="0"/>
              <w:divBdr>
                <w:top w:val="none" w:sz="0" w:space="0" w:color="auto"/>
                <w:left w:val="none" w:sz="0" w:space="0" w:color="auto"/>
                <w:bottom w:val="none" w:sz="0" w:space="0" w:color="auto"/>
                <w:right w:val="none" w:sz="0" w:space="0" w:color="auto"/>
              </w:divBdr>
            </w:div>
          </w:divsChild>
        </w:div>
        <w:div w:id="2036535050">
          <w:marLeft w:val="0"/>
          <w:marRight w:val="0"/>
          <w:marTop w:val="0"/>
          <w:marBottom w:val="0"/>
          <w:divBdr>
            <w:top w:val="none" w:sz="0" w:space="0" w:color="auto"/>
            <w:left w:val="none" w:sz="0" w:space="0" w:color="auto"/>
            <w:bottom w:val="none" w:sz="0" w:space="0" w:color="auto"/>
            <w:right w:val="none" w:sz="0" w:space="0" w:color="auto"/>
          </w:divBdr>
          <w:divsChild>
            <w:div w:id="998462039">
              <w:marLeft w:val="0"/>
              <w:marRight w:val="0"/>
              <w:marTop w:val="0"/>
              <w:marBottom w:val="0"/>
              <w:divBdr>
                <w:top w:val="none" w:sz="0" w:space="0" w:color="auto"/>
                <w:left w:val="none" w:sz="0" w:space="0" w:color="auto"/>
                <w:bottom w:val="none" w:sz="0" w:space="0" w:color="auto"/>
                <w:right w:val="none" w:sz="0" w:space="0" w:color="auto"/>
              </w:divBdr>
            </w:div>
          </w:divsChild>
        </w:div>
        <w:div w:id="2141028275">
          <w:marLeft w:val="0"/>
          <w:marRight w:val="0"/>
          <w:marTop w:val="0"/>
          <w:marBottom w:val="0"/>
          <w:divBdr>
            <w:top w:val="none" w:sz="0" w:space="0" w:color="auto"/>
            <w:left w:val="none" w:sz="0" w:space="0" w:color="auto"/>
            <w:bottom w:val="none" w:sz="0" w:space="0" w:color="auto"/>
            <w:right w:val="none" w:sz="0" w:space="0" w:color="auto"/>
          </w:divBdr>
          <w:divsChild>
            <w:div w:id="74010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5905">
      <w:bodyDiv w:val="1"/>
      <w:marLeft w:val="0"/>
      <w:marRight w:val="0"/>
      <w:marTop w:val="0"/>
      <w:marBottom w:val="0"/>
      <w:divBdr>
        <w:top w:val="none" w:sz="0" w:space="0" w:color="auto"/>
        <w:left w:val="none" w:sz="0" w:space="0" w:color="auto"/>
        <w:bottom w:val="none" w:sz="0" w:space="0" w:color="auto"/>
        <w:right w:val="none" w:sz="0" w:space="0" w:color="auto"/>
      </w:divBdr>
      <w:divsChild>
        <w:div w:id="2007202254">
          <w:marLeft w:val="547"/>
          <w:marRight w:val="0"/>
          <w:marTop w:val="0"/>
          <w:marBottom w:val="0"/>
          <w:divBdr>
            <w:top w:val="none" w:sz="0" w:space="0" w:color="auto"/>
            <w:left w:val="none" w:sz="0" w:space="0" w:color="auto"/>
            <w:bottom w:val="none" w:sz="0" w:space="0" w:color="auto"/>
            <w:right w:val="none" w:sz="0" w:space="0" w:color="auto"/>
          </w:divBdr>
        </w:div>
      </w:divsChild>
    </w:div>
    <w:div w:id="85229563">
      <w:bodyDiv w:val="1"/>
      <w:marLeft w:val="0"/>
      <w:marRight w:val="0"/>
      <w:marTop w:val="0"/>
      <w:marBottom w:val="0"/>
      <w:divBdr>
        <w:top w:val="none" w:sz="0" w:space="0" w:color="auto"/>
        <w:left w:val="none" w:sz="0" w:space="0" w:color="auto"/>
        <w:bottom w:val="none" w:sz="0" w:space="0" w:color="auto"/>
        <w:right w:val="none" w:sz="0" w:space="0" w:color="auto"/>
      </w:divBdr>
    </w:div>
    <w:div w:id="182089013">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19427730">
      <w:bodyDiv w:val="1"/>
      <w:marLeft w:val="0"/>
      <w:marRight w:val="0"/>
      <w:marTop w:val="0"/>
      <w:marBottom w:val="0"/>
      <w:divBdr>
        <w:top w:val="none" w:sz="0" w:space="0" w:color="auto"/>
        <w:left w:val="none" w:sz="0" w:space="0" w:color="auto"/>
        <w:bottom w:val="none" w:sz="0" w:space="0" w:color="auto"/>
        <w:right w:val="none" w:sz="0" w:space="0" w:color="auto"/>
      </w:divBdr>
    </w:div>
    <w:div w:id="373191111">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17255391">
      <w:bodyDiv w:val="1"/>
      <w:marLeft w:val="0"/>
      <w:marRight w:val="0"/>
      <w:marTop w:val="0"/>
      <w:marBottom w:val="0"/>
      <w:divBdr>
        <w:top w:val="none" w:sz="0" w:space="0" w:color="auto"/>
        <w:left w:val="none" w:sz="0" w:space="0" w:color="auto"/>
        <w:bottom w:val="none" w:sz="0" w:space="0" w:color="auto"/>
        <w:right w:val="none" w:sz="0" w:space="0" w:color="auto"/>
      </w:divBdr>
    </w:div>
    <w:div w:id="935165401">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33809081">
      <w:bodyDiv w:val="1"/>
      <w:marLeft w:val="0"/>
      <w:marRight w:val="0"/>
      <w:marTop w:val="0"/>
      <w:marBottom w:val="0"/>
      <w:divBdr>
        <w:top w:val="none" w:sz="0" w:space="0" w:color="auto"/>
        <w:left w:val="none" w:sz="0" w:space="0" w:color="auto"/>
        <w:bottom w:val="none" w:sz="0" w:space="0" w:color="auto"/>
        <w:right w:val="none" w:sz="0" w:space="0" w:color="auto"/>
      </w:divBdr>
    </w:div>
    <w:div w:id="1240561809">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3859640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27251141">
      <w:bodyDiv w:val="1"/>
      <w:marLeft w:val="0"/>
      <w:marRight w:val="0"/>
      <w:marTop w:val="0"/>
      <w:marBottom w:val="0"/>
      <w:divBdr>
        <w:top w:val="none" w:sz="0" w:space="0" w:color="auto"/>
        <w:left w:val="none" w:sz="0" w:space="0" w:color="auto"/>
        <w:bottom w:val="none" w:sz="0" w:space="0" w:color="auto"/>
        <w:right w:val="none" w:sz="0" w:space="0" w:color="auto"/>
      </w:divBdr>
      <w:divsChild>
        <w:div w:id="583806524">
          <w:marLeft w:val="547"/>
          <w:marRight w:val="0"/>
          <w:marTop w:val="0"/>
          <w:marBottom w:val="0"/>
          <w:divBdr>
            <w:top w:val="none" w:sz="0" w:space="0" w:color="auto"/>
            <w:left w:val="none" w:sz="0" w:space="0" w:color="auto"/>
            <w:bottom w:val="none" w:sz="0" w:space="0" w:color="auto"/>
            <w:right w:val="none" w:sz="0" w:space="0" w:color="auto"/>
          </w:divBdr>
        </w:div>
      </w:divsChild>
    </w:div>
    <w:div w:id="1577858315">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33749268">
      <w:bodyDiv w:val="1"/>
      <w:marLeft w:val="0"/>
      <w:marRight w:val="0"/>
      <w:marTop w:val="0"/>
      <w:marBottom w:val="0"/>
      <w:divBdr>
        <w:top w:val="none" w:sz="0" w:space="0" w:color="auto"/>
        <w:left w:val="none" w:sz="0" w:space="0" w:color="auto"/>
        <w:bottom w:val="none" w:sz="0" w:space="0" w:color="auto"/>
        <w:right w:val="none" w:sz="0" w:space="0" w:color="auto"/>
      </w:divBdr>
    </w:div>
    <w:div w:id="164928414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89939702">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0.sv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delwp.vic.gov.au" TargetMode="External"/><Relationship Id="rId32" Type="http://schemas.openxmlformats.org/officeDocument/2006/relationships/image" Target="media/image19.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relayservice.com.au" TargetMode="External"/><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customer.service@delwp.vic.gov.au"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3.emf"/><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hodson\Alluvium%20Consulting%20Australia\012018~1.10I\10_PRO~1\3_Input\TEMPLA~1\G00174~1\DELWP_~1\DELWP_~2.DOT"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30B9B71EF7384B931476FAF9539103" ma:contentTypeVersion="13" ma:contentTypeDescription="Create a new document." ma:contentTypeScope="" ma:versionID="fb7f52451c6dd90f96079aa5f38f9f14">
  <xsd:schema xmlns:xsd="http://www.w3.org/2001/XMLSchema" xmlns:xs="http://www.w3.org/2001/XMLSchema" xmlns:p="http://schemas.microsoft.com/office/2006/metadata/properties" xmlns:ns2="0686c9e3-6415-479e-bba5-4bd53fce7e8e" xmlns:ns3="ace8708c-fb92-43e9-927c-c9f19c16e7ff" targetNamespace="http://schemas.microsoft.com/office/2006/metadata/properties" ma:root="true" ma:fieldsID="8a5df38b34e7d97cded516c7b8ac47f8" ns2:_="" ns3:_="">
    <xsd:import namespace="0686c9e3-6415-479e-bba5-4bd53fce7e8e"/>
    <xsd:import namespace="ace8708c-fb92-43e9-927c-c9f19c16e7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6c9e3-6415-479e-bba5-4bd53fce7e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e8708c-fb92-43e9-927c-c9f19c16e7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845438-5277-4228-8054-461A87832D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7FDF2AF-9124-4C41-8CED-847E6BDDDA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6c9e3-6415-479e-bba5-4bd53fce7e8e"/>
    <ds:schemaRef ds:uri="ace8708c-fb92-43e9-927c-c9f19c16e7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14ED8E-DBDE-49C2-BD85-038EA149CEF4}">
  <ds:schemaRefs>
    <ds:schemaRef ds:uri="http://schemas.openxmlformats.org/officeDocument/2006/bibliography"/>
  </ds:schemaRefs>
</ds:datastoreItem>
</file>

<file path=customXml/itemProps4.xml><?xml version="1.0" encoding="utf-8"?>
<ds:datastoreItem xmlns:ds="http://schemas.openxmlformats.org/officeDocument/2006/customXml" ds:itemID="{446D2760-37D7-4FE3-B139-DAC5B3E0D9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DELWP_~2.DOT</Template>
  <TotalTime>1800</TotalTime>
  <Pages>9</Pages>
  <Words>3381</Words>
  <Characters>19277</Characters>
  <Application>Microsoft Office Word</Application>
  <DocSecurity>8</DocSecurity>
  <Lines>160</Lines>
  <Paragraphs>45</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22613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Emma Hodson</dc:creator>
  <cp:keywords/>
  <dc:description/>
  <cp:lastModifiedBy>Michelle E Kearns (DELWP)</cp:lastModifiedBy>
  <cp:revision>599</cp:revision>
  <cp:lastPrinted>2022-03-30T03:15:00Z</cp:lastPrinted>
  <dcterms:created xsi:type="dcterms:W3CDTF">2022-03-22T04:10:00Z</dcterms:created>
  <dcterms:modified xsi:type="dcterms:W3CDTF">2022-03-30T03:27:00Z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0x0101006130B9B71EF7384B931476FAF9539103</vt:lpwstr>
  </property>
  <property fmtid="{D5CDD505-2E9C-101B-9397-08002B2CF9AE}" pid="19" name="MSIP_Label_4257e2ab-f512-40e2-9c9a-c64247360765_Enabled">
    <vt:lpwstr>true</vt:lpwstr>
  </property>
  <property fmtid="{D5CDD505-2E9C-101B-9397-08002B2CF9AE}" pid="20" name="MSIP_Label_4257e2ab-f512-40e2-9c9a-c64247360765_SetDate">
    <vt:lpwstr>2022-03-30T03:27:46Z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19e877e2-bc01-4963-8959-a86f3e4a14ce</vt:lpwstr>
  </property>
  <property fmtid="{D5CDD505-2E9C-101B-9397-08002B2CF9AE}" pid="25" name="MSIP_Label_4257e2ab-f512-40e2-9c9a-c64247360765_ContentBits">
    <vt:lpwstr>2</vt:lpwstr>
  </property>
</Properties>
</file>