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D67A0" w14:textId="7A402FB6" w:rsidR="00254F12" w:rsidRPr="004C1F02" w:rsidRDefault="00254F12" w:rsidP="004C1F02">
      <w:pPr>
        <w:pStyle w:val="xVicLogo"/>
        <w:framePr w:wrap="around"/>
      </w:pPr>
      <w:bookmarkStart w:id="0" w:name="Here"/>
      <w:bookmarkStart w:id="1" w:name="_Toc106305998"/>
      <w:bookmarkEnd w:id="0"/>
    </w:p>
    <w:p w14:paraId="0584634D" w14:textId="6C71F4B4" w:rsidR="006E0B4A" w:rsidRPr="006E0B4A" w:rsidRDefault="000A3C6B" w:rsidP="006E0B4A">
      <w:pPr>
        <w:pStyle w:val="BodyText"/>
        <w:rPr>
          <w:rStyle w:val="Heading3Char"/>
        </w:rPr>
      </w:pPr>
      <w:r>
        <w:rPr>
          <w:rStyle w:val="Heading3Char"/>
        </w:rPr>
        <w:br/>
      </w:r>
      <w:r w:rsidR="00D654E8" w:rsidRPr="006E0B4A">
        <w:rPr>
          <w:rStyle w:val="Heading3Char"/>
          <w:noProof/>
        </w:rPr>
        <mc:AlternateContent>
          <mc:Choice Requires="wps">
            <w:drawing>
              <wp:anchor distT="0" distB="0" distL="114300" distR="114300" simplePos="0" relativeHeight="251658250" behindDoc="0" locked="1" layoutInCell="1" allowOverlap="1" wp14:anchorId="15178F12" wp14:editId="3B6DF7BB">
                <wp:simplePos x="0" y="0"/>
                <wp:positionH relativeFrom="page">
                  <wp:posOffset>0</wp:posOffset>
                </wp:positionH>
                <wp:positionV relativeFrom="page">
                  <wp:posOffset>2228850</wp:posOffset>
                </wp:positionV>
                <wp:extent cx="4831200" cy="1782000"/>
                <wp:effectExtent l="0" t="0" r="0" b="0"/>
                <wp:wrapTopAndBottom/>
                <wp:docPr id="45" name="Freeform: Shape 4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1200" cy="1782000"/>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dpi="0" rotWithShape="1">
                          <a:blip r:embed="rId14" cstate="print">
                            <a:extLst>
                              <a:ext uri="{28A0092B-C50C-407E-A947-70E740481C1C}">
                                <a14:useLocalDpi xmlns:a14="http://schemas.microsoft.com/office/drawing/2010/main" val="0"/>
                              </a:ext>
                            </a:extLst>
                          </a:blip>
                          <a:srcRec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asvg="http://schemas.microsoft.com/office/drawing/2016/SVG/main" xmlns:arto="http://schemas.microsoft.com/office/word/2006/arto" xmlns:w16du="http://schemas.microsoft.com/office/word/2023/wordml/word16du">
            <w:pict>
              <v:shape id="TwoImageLeft" style="position:absolute;margin-left:0;margin-top:175.5pt;width:380.4pt;height:140.3pt;z-index:2517022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829939,1781529" o:spid="_x0000_s1026" stroked="f" path="m,l4829939,,3990157,1781529,,1781529,,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" w14:anchorId="1A7866B6">
                <v:fill type="frame" o:title="" recolor="t" rotate="t" r:id="rId17"/>
                <v:path arrowok="t" o:connecttype="custom" o:connectlocs="0,0;4831200,0;3991199,1782000;0,1782000" o:connectangles="0,0,0,0"/>
                <w10:wrap type="topAndBottom" anchorx="page" anchory="page"/>
                <w10:anchorlock/>
              </v:shape>
            </w:pict>
          </mc:Fallback>
        </mc:AlternateContent>
      </w:r>
      <w:r w:rsidR="00D654E8" w:rsidRPr="006E0B4A">
        <w:rPr>
          <w:rStyle w:val="Heading3Char"/>
          <w:noProof/>
        </w:rPr>
        <mc:AlternateContent>
          <mc:Choice Requires="wps">
            <w:drawing>
              <wp:anchor distT="0" distB="0" distL="114300" distR="114300" simplePos="0" relativeHeight="251658249" behindDoc="0" locked="1" layoutInCell="1" allowOverlap="1" wp14:anchorId="5FF827CF" wp14:editId="04C59BFA">
                <wp:simplePos x="0" y="0"/>
                <wp:positionH relativeFrom="page">
                  <wp:align>right</wp:align>
                </wp:positionH>
                <wp:positionV relativeFrom="page">
                  <wp:posOffset>2228850</wp:posOffset>
                </wp:positionV>
                <wp:extent cx="3571200" cy="1782000"/>
                <wp:effectExtent l="0" t="0" r="0" b="0"/>
                <wp:wrapTopAndBottom/>
                <wp:docPr id="41" name="Freeform: Shape 41"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1200" cy="178200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dpi="0" rotWithShape="1">
                          <a:blip r:embed="rId18"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asvg="http://schemas.microsoft.com/office/drawing/2016/SVG/main" xmlns:arto="http://schemas.microsoft.com/office/word/2006/arto" xmlns:w16du="http://schemas.microsoft.com/office/word/2023/wordml/word16du">
            <w:pict>
              <v:shape id="TwoImageRight" style="position:absolute;margin-left:230pt;margin-top:175.5pt;width:281.2pt;height:140.3pt;z-index:251700224;visibility:hidden;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alt="&quot;&quot;" coordsize="3569970,1782445" o:spid="_x0000_s1026" stroked="f" path="m3569893,l840028,,,1782051r3569957,-178l3569893,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" w14:anchorId="500FF4A4">
                <v:fill type="frame" o:title="" recolor="t" rotate="t" r:id="rId19"/>
                <v:path arrowok="t"/>
                <w10:wrap type="topAndBottom" anchorx="page" anchory="page"/>
                <w10:anchorlock/>
              </v:shape>
            </w:pict>
          </mc:Fallback>
        </mc:AlternateContent>
      </w:r>
      <w:r w:rsidR="00677D56" w:rsidRPr="006E0B4A">
        <w:rPr>
          <w:rStyle w:val="Heading3Char"/>
          <w:noProof/>
        </w:rPr>
        <w:drawing>
          <wp:anchor distT="0" distB="0" distL="114300" distR="114300" simplePos="0" relativeHeight="251658240" behindDoc="0" locked="1" layoutInCell="1" allowOverlap="1" wp14:anchorId="2948FECD" wp14:editId="7063C055">
            <wp:simplePos x="0" y="0"/>
            <wp:positionH relativeFrom="page">
              <wp:posOffset>6927215</wp:posOffset>
            </wp:positionH>
            <wp:positionV relativeFrom="page">
              <wp:posOffset>887095</wp:posOffset>
            </wp:positionV>
            <wp:extent cx="637200" cy="1335600"/>
            <wp:effectExtent l="0" t="0" r="0" b="0"/>
            <wp:wrapNone/>
            <wp:docPr id="1"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sidRPr="006E0B4A">
        <w:rPr>
          <w:rStyle w:val="Heading3Char"/>
          <w:noProof/>
        </w:rPr>
        <w:drawing>
          <wp:anchor distT="0" distB="0" distL="114300" distR="114300" simplePos="0" relativeHeight="251658246" behindDoc="0" locked="1" layoutInCell="1" allowOverlap="1" wp14:anchorId="3DD6701E" wp14:editId="7180DD43">
            <wp:simplePos x="0" y="0"/>
            <wp:positionH relativeFrom="page">
              <wp:posOffset>6933363</wp:posOffset>
            </wp:positionH>
            <wp:positionV relativeFrom="page">
              <wp:posOffset>894303</wp:posOffset>
            </wp:positionV>
            <wp:extent cx="630000" cy="1335600"/>
            <wp:effectExtent l="0" t="0" r="0" b="0"/>
            <wp:wrapNone/>
            <wp:docPr id="19" name="Picture 1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6E0B4A">
        <w:rPr>
          <w:rStyle w:val="Heading3Char"/>
          <w:noProof/>
        </w:rPr>
        <w:drawing>
          <wp:anchor distT="0" distB="0" distL="114300" distR="114300" simplePos="0" relativeHeight="251658244" behindDoc="0" locked="1" layoutInCell="1" allowOverlap="1" wp14:anchorId="19CAF57D" wp14:editId="2FDDF806">
            <wp:simplePos x="0" y="0"/>
            <wp:positionH relativeFrom="page">
              <wp:posOffset>6935470</wp:posOffset>
            </wp:positionH>
            <wp:positionV relativeFrom="page">
              <wp:posOffset>892810</wp:posOffset>
            </wp:positionV>
            <wp:extent cx="630000" cy="1335600"/>
            <wp:effectExtent l="0" t="0" r="0" b="0"/>
            <wp:wrapNone/>
            <wp:docPr id="23" name="Picture 23"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hidden="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6E0B4A">
        <w:rPr>
          <w:rStyle w:val="Heading3Char"/>
          <w:noProof/>
        </w:rPr>
        <w:drawing>
          <wp:anchor distT="0" distB="0" distL="114300" distR="114300" simplePos="0" relativeHeight="251658245" behindDoc="0" locked="1" layoutInCell="1" allowOverlap="1" wp14:anchorId="055C6448" wp14:editId="4DD2ED14">
            <wp:simplePos x="0" y="0"/>
            <wp:positionH relativeFrom="page">
              <wp:posOffset>6932295</wp:posOffset>
            </wp:positionH>
            <wp:positionV relativeFrom="page">
              <wp:posOffset>893445</wp:posOffset>
            </wp:positionV>
            <wp:extent cx="630000" cy="1335600"/>
            <wp:effectExtent l="0" t="0" r="0" b="0"/>
            <wp:wrapNone/>
            <wp:docPr id="20" name="Picture 20"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6E0B4A">
        <w:rPr>
          <w:rStyle w:val="Heading3Char"/>
          <w:noProof/>
        </w:rPr>
        <w:drawing>
          <wp:anchor distT="0" distB="0" distL="114300" distR="114300" simplePos="0" relativeHeight="251658247" behindDoc="0" locked="1" layoutInCell="1" allowOverlap="1" wp14:anchorId="5EE8BA7E" wp14:editId="1D515FF9">
            <wp:simplePos x="0" y="0"/>
            <wp:positionH relativeFrom="page">
              <wp:posOffset>6932295</wp:posOffset>
            </wp:positionH>
            <wp:positionV relativeFrom="page">
              <wp:posOffset>889000</wp:posOffset>
            </wp:positionV>
            <wp:extent cx="630000" cy="1335600"/>
            <wp:effectExtent l="0" t="0" r="0" b="0"/>
            <wp:wrapNone/>
            <wp:docPr id="17" name="Picture 17"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6E0B4A">
        <w:rPr>
          <w:rStyle w:val="Heading3Char"/>
          <w:noProof/>
        </w:rPr>
        <w:drawing>
          <wp:anchor distT="0" distB="0" distL="114300" distR="114300" simplePos="0" relativeHeight="251658243" behindDoc="0" locked="1" layoutInCell="1" allowOverlap="1" wp14:anchorId="480BEB1C" wp14:editId="189601E2">
            <wp:simplePos x="0" y="0"/>
            <wp:positionH relativeFrom="page">
              <wp:posOffset>6932930</wp:posOffset>
            </wp:positionH>
            <wp:positionV relativeFrom="page">
              <wp:posOffset>893445</wp:posOffset>
            </wp:positionV>
            <wp:extent cx="630000" cy="1335600"/>
            <wp:effectExtent l="0" t="0" r="0" b="0"/>
            <wp:wrapNone/>
            <wp:docPr id="31" name="Picture 3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sidRPr="006E0B4A">
        <w:rPr>
          <w:rStyle w:val="Heading3Char"/>
          <w:noProof/>
        </w:rPr>
        <w:drawing>
          <wp:anchor distT="0" distB="0" distL="114300" distR="114300" simplePos="0" relativeHeight="251658242" behindDoc="1" locked="1" layoutInCell="1" allowOverlap="1" wp14:anchorId="2DCF6202" wp14:editId="07EFBEB2">
            <wp:simplePos x="0" y="0"/>
            <wp:positionH relativeFrom="page">
              <wp:posOffset>6932930</wp:posOffset>
            </wp:positionH>
            <wp:positionV relativeFrom="page">
              <wp:posOffset>894080</wp:posOffset>
            </wp:positionV>
            <wp:extent cx="630000" cy="1335600"/>
            <wp:effectExtent l="0" t="0" r="0" b="0"/>
            <wp:wrapNone/>
            <wp:docPr id="21" name="Picture 2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6E0B4A">
        <w:rPr>
          <w:rStyle w:val="Heading3Char"/>
          <w:noProof/>
        </w:rPr>
        <mc:AlternateContent>
          <mc:Choice Requires="wps">
            <w:drawing>
              <wp:anchor distT="0" distB="0" distL="114300" distR="114300" simplePos="0" relativeHeight="251658248" behindDoc="0" locked="1" layoutInCell="1" allowOverlap="1" wp14:anchorId="13736F95" wp14:editId="77B4C95C">
                <wp:simplePos x="0" y="0"/>
                <wp:positionH relativeFrom="page">
                  <wp:align>left</wp:align>
                </wp:positionH>
                <wp:positionV relativeFrom="page">
                  <wp:posOffset>2171700</wp:posOffset>
                </wp:positionV>
                <wp:extent cx="7629525" cy="1924050"/>
                <wp:effectExtent l="0" t="0" r="9525" b="0"/>
                <wp:wrapTopAndBottom/>
                <wp:docPr id="3" name="Freeform: Sha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9525" cy="192405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28" cstate="print">
                            <a:extLst>
                              <a:ext uri="{28A0092B-C50C-407E-A947-70E740481C1C}">
                                <a14:useLocalDpi xmlns:a14="http://schemas.microsoft.com/office/drawing/2010/main" val="0"/>
                              </a:ext>
                            </a:extLst>
                          </a:blip>
                          <a:srcRect/>
                          <a:stretch>
                            <a:fillRect l="8" t="-119636" r="-8" b="-44770"/>
                          </a:stretch>
                        </a:blipFill>
                      </wps:spPr>
                      <wps:txbx>
                        <w:txbxContent>
                          <w:p w14:paraId="58819E0B" w14:textId="77777777" w:rsidR="00C5709E" w:rsidRDefault="00C5709E" w:rsidP="00C5709E">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asvg="http://schemas.microsoft.com/office/drawing/2016/SVG/main" xmlns:arto="http://schemas.microsoft.com/office/word/2006/arto" xmlns:w16du="http://schemas.microsoft.com/office/word/2023/wordml/word16du">
            <w:pict>
              <v:shape id="Freeform: Shape 3" style="position:absolute;margin-left:0;margin-top:171pt;width:600.75pt;height:151.5pt;z-index:25165824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alt="&quot;&quot;" coordsize="7560309,1778000" o:spid="_x0000_s1026" stroked="f" o:spt="100" adj="-11796480,,5400" path="m7559738,l,,,1777530r7559738,l7559738,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" w14:anchorId="13736F95">
                <v:fill type="frame" o:title="" recolor="t" rotate="t" r:id="rId29"/>
                <v:stroke joinstyle="miter"/>
                <v:formulas/>
                <v:path textboxrect="0,0,7560309,1778000" arrowok="t" o:connecttype="custom"/>
                <v:textbox inset="0,0,0,0">
                  <w:txbxContent>
                    <w:p w:rsidR="00C5709E" w:rsidP="00C5709E" w:rsidRDefault="00C5709E" w14:paraId="58819E0B" w14:textId="77777777">
                      <w:pPr>
                        <w:jc w:val="center"/>
                      </w:pPr>
                    </w:p>
                  </w:txbxContent>
                </v:textbox>
                <w10:wrap type="topAndBottom" anchorx="page" anchory="page"/>
                <w10:anchorlock/>
              </v:shape>
            </w:pict>
          </mc:Fallback>
        </mc:AlternateContent>
      </w:r>
      <w:r w:rsidR="00665916" w:rsidRPr="006E0B4A">
        <w:rPr>
          <w:rStyle w:val="Heading3Char"/>
          <w:noProof/>
        </w:rPr>
        <mc:AlternateContent>
          <mc:Choice Requires="wpc">
            <w:drawing>
              <wp:anchor distT="0" distB="0" distL="114300" distR="114300" simplePos="0" relativeHeight="251658241" behindDoc="0" locked="1" layoutInCell="1" allowOverlap="1" wp14:anchorId="03BBAAD7" wp14:editId="6805E96A">
                <wp:simplePos x="0" y="0"/>
                <wp:positionH relativeFrom="page">
                  <wp:posOffset>0</wp:posOffset>
                </wp:positionH>
                <wp:positionV relativeFrom="page">
                  <wp:posOffset>9867481</wp:posOffset>
                </wp:positionV>
                <wp:extent cx="2275200" cy="828000"/>
                <wp:effectExtent l="0" t="0" r="0" b="0"/>
                <wp:wrapNone/>
                <wp:docPr id="22" name="Canvas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asvg="http://schemas.microsoft.com/office/drawing/2016/SVG/main" xmlns:arto="http://schemas.microsoft.com/office/word/2006/arto" xmlns:w16du="http://schemas.microsoft.com/office/word/2023/wordml/word16du">
            <w:pict>
              <v:group id="Canvas 22" style="position:absolute;margin-left:0;margin-top:776.95pt;width:179.15pt;height:65.2pt;z-index:251658241;mso-position-horizontal-relative:page;mso-position-vertical-relative:page;mso-width-relative:margin;mso-height-relative:margin" alt="&quot;&quot;" coordsize="22745,8274" o:spid="_x0000_s1026" editas="canvas" w14:anchorId="3A7460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22745;height:8274;visibility:visible;mso-wrap-style:square" alt="&quot;&quot;" type="#_x0000_t75">
                  <v:fill o:detectmouseclick="t"/>
                  <v:path o:connecttype="none"/>
                </v:shape>
                <w10:wrap anchorx="page" anchory="page"/>
                <w10:anchorlock/>
              </v:group>
            </w:pict>
          </mc:Fallback>
        </mc:AlternateContent>
      </w:r>
      <w:bookmarkEnd w:id="1"/>
      <w:r w:rsidR="006E0B4A" w:rsidRPr="006E0B4A">
        <w:rPr>
          <w:rStyle w:val="Heading3Char"/>
        </w:rPr>
        <w:t>This fact</w:t>
      </w:r>
      <w:r w:rsidR="00382066">
        <w:rPr>
          <w:rStyle w:val="Heading3Char"/>
        </w:rPr>
        <w:t xml:space="preserve"> </w:t>
      </w:r>
      <w:r w:rsidR="006E0B4A" w:rsidRPr="006E0B4A">
        <w:rPr>
          <w:rStyle w:val="Heading3Char"/>
        </w:rPr>
        <w:t>sheet provides a description of some of the more commonly used terms relevant to coastal hazard adaptation.</w:t>
      </w:r>
    </w:p>
    <w:p w14:paraId="42E225D6" w14:textId="0CCE8118" w:rsidR="006E0B4A" w:rsidRDefault="006E0B4A" w:rsidP="006E0B4A">
      <w:pPr>
        <w:pStyle w:val="Heading2"/>
        <w:numPr>
          <w:ilvl w:val="0"/>
          <w:numId w:val="41"/>
        </w:numPr>
      </w:pPr>
      <w:r>
        <w:t>The coastal setting</w:t>
      </w:r>
    </w:p>
    <w:p w14:paraId="78D26AAA" w14:textId="77777777" w:rsidR="006E0B4A" w:rsidRDefault="006E0B4A" w:rsidP="006E0B4A">
      <w:pPr>
        <w:pStyle w:val="BodyText100ThemeColour"/>
        <w:rPr>
          <w:color w:val="auto"/>
        </w:rPr>
      </w:pPr>
      <w:r w:rsidRPr="000A3C6B">
        <w:rPr>
          <w:b/>
          <w:bCs/>
        </w:rPr>
        <w:t>Marine and coastal environment</w:t>
      </w:r>
      <w:r>
        <w:t xml:space="preserve"> </w:t>
      </w:r>
      <w:r w:rsidRPr="00D01326">
        <w:rPr>
          <w:color w:val="auto"/>
        </w:rPr>
        <w:t>– I</w:t>
      </w:r>
      <w:r>
        <w:rPr>
          <w:color w:val="auto"/>
        </w:rPr>
        <w:t>n Victoria, this i</w:t>
      </w:r>
      <w:r w:rsidRPr="00D01326">
        <w:rPr>
          <w:color w:val="auto"/>
        </w:rPr>
        <w:t>ncludes all private and public land and waters between the outer limit of Victorian coastal water</w:t>
      </w:r>
      <w:r>
        <w:rPr>
          <w:color w:val="auto"/>
        </w:rPr>
        <w:t>s (3 nautical miles)</w:t>
      </w:r>
      <w:r w:rsidRPr="00D01326">
        <w:rPr>
          <w:color w:val="auto"/>
        </w:rPr>
        <w:t xml:space="preserve"> and five kilometres inland of the high-water mark of the sea,</w:t>
      </w:r>
      <w:r>
        <w:rPr>
          <w:color w:val="auto"/>
        </w:rPr>
        <w:t xml:space="preserve"> and 200 m below the land surface, </w:t>
      </w:r>
      <w:r w:rsidRPr="00D01326">
        <w:rPr>
          <w:color w:val="auto"/>
        </w:rPr>
        <w:t xml:space="preserve">as defined in the </w:t>
      </w:r>
      <w:r w:rsidRPr="00D01326">
        <w:rPr>
          <w:i/>
          <w:iCs/>
          <w:color w:val="auto"/>
        </w:rPr>
        <w:t>Marine and Coastal Act 2018</w:t>
      </w:r>
      <w:r w:rsidRPr="00D01326">
        <w:rPr>
          <w:color w:val="auto"/>
        </w:rPr>
        <w:t>.</w:t>
      </w:r>
    </w:p>
    <w:p w14:paraId="3B52F97D" w14:textId="77777777" w:rsidR="006E0B4A" w:rsidRDefault="006E0B4A" w:rsidP="006E0B4A">
      <w:pPr>
        <w:pStyle w:val="BodyText100ThemeColour"/>
        <w:rPr>
          <w:rStyle w:val="BodyTextChar"/>
          <w:color w:val="auto"/>
        </w:rPr>
      </w:pPr>
      <w:r w:rsidRPr="000A3C6B">
        <w:rPr>
          <w:b/>
          <w:bCs/>
        </w:rPr>
        <w:t>Marine and coastal processes</w:t>
      </w:r>
      <w:r>
        <w:t xml:space="preserve"> </w:t>
      </w:r>
      <w:r w:rsidRPr="005661B8">
        <w:rPr>
          <w:rStyle w:val="BodyTextChar"/>
          <w:color w:val="auto"/>
        </w:rPr>
        <w:t xml:space="preserve">– The physical, chemical and biological processes that occur in the marine and coastal environment over </w:t>
      </w:r>
      <w:r>
        <w:rPr>
          <w:rStyle w:val="BodyTextChar"/>
          <w:color w:val="auto"/>
        </w:rPr>
        <w:t>short and long</w:t>
      </w:r>
      <w:r w:rsidRPr="005661B8">
        <w:rPr>
          <w:rStyle w:val="BodyTextChar"/>
          <w:color w:val="auto"/>
        </w:rPr>
        <w:t xml:space="preserve"> timescales</w:t>
      </w:r>
      <w:r>
        <w:rPr>
          <w:rStyle w:val="BodyTextChar"/>
          <w:color w:val="auto"/>
        </w:rPr>
        <w:t>, such as sediment transport, erosion, accretion, changes in coastal and marine flora and fauna</w:t>
      </w:r>
      <w:r w:rsidRPr="005661B8">
        <w:rPr>
          <w:rStyle w:val="BodyTextChar"/>
          <w:color w:val="auto"/>
        </w:rPr>
        <w:t>.</w:t>
      </w:r>
    </w:p>
    <w:p w14:paraId="793A0274" w14:textId="77777777" w:rsidR="006E0B4A" w:rsidRPr="002621E7" w:rsidRDefault="006E0B4A" w:rsidP="006E0B4A">
      <w:pPr>
        <w:pStyle w:val="BodyText100ThemeColour"/>
      </w:pPr>
      <w:r w:rsidRPr="000A3C6B">
        <w:rPr>
          <w:b/>
          <w:bCs/>
        </w:rPr>
        <w:t>Coastal geomorphology</w:t>
      </w:r>
      <w:r>
        <w:t xml:space="preserve"> </w:t>
      </w:r>
      <w:r w:rsidRPr="00B63579">
        <w:rPr>
          <w:color w:val="auto"/>
        </w:rPr>
        <w:t xml:space="preserve">– The physical </w:t>
      </w:r>
      <w:r>
        <w:rPr>
          <w:color w:val="auto"/>
        </w:rPr>
        <w:t>shape</w:t>
      </w:r>
      <w:r w:rsidRPr="00B63579">
        <w:rPr>
          <w:color w:val="auto"/>
        </w:rPr>
        <w:t xml:space="preserve">, processes and patterns associated with the coast, including landforms, soils, </w:t>
      </w:r>
      <w:r>
        <w:rPr>
          <w:color w:val="auto"/>
        </w:rPr>
        <w:t xml:space="preserve">and </w:t>
      </w:r>
      <w:r w:rsidRPr="002621E7">
        <w:rPr>
          <w:color w:val="auto"/>
        </w:rPr>
        <w:t>geology</w:t>
      </w:r>
      <w:r>
        <w:rPr>
          <w:color w:val="auto"/>
        </w:rPr>
        <w:t>.</w:t>
      </w:r>
      <w:r w:rsidRPr="002621E7">
        <w:rPr>
          <w:color w:val="auto"/>
        </w:rPr>
        <w:t xml:space="preserve"> </w:t>
      </w:r>
    </w:p>
    <w:p w14:paraId="417D185F" w14:textId="77777777" w:rsidR="006E0B4A" w:rsidRDefault="006E0B4A" w:rsidP="006E0B4A">
      <w:pPr>
        <w:pStyle w:val="BodyText100ThemeColour"/>
        <w:rPr>
          <w:color w:val="auto"/>
        </w:rPr>
      </w:pPr>
      <w:r w:rsidRPr="000A3C6B">
        <w:rPr>
          <w:b/>
          <w:bCs/>
        </w:rPr>
        <w:t>Landform</w:t>
      </w:r>
      <w:r w:rsidRPr="002621E7">
        <w:t xml:space="preserve"> </w:t>
      </w:r>
      <w:r w:rsidRPr="002621E7">
        <w:rPr>
          <w:color w:val="auto"/>
        </w:rPr>
        <w:t xml:space="preserve">– A naturally shaped feature of the earth’s surface. Landforms range in size from small features apparent at a local scale (e.g. dunes and shore platforms) to large structures apparent at land system or regional scales (e.g. </w:t>
      </w:r>
      <w:r>
        <w:rPr>
          <w:color w:val="auto"/>
        </w:rPr>
        <w:t xml:space="preserve">estuary </w:t>
      </w:r>
      <w:r w:rsidRPr="002621E7">
        <w:rPr>
          <w:color w:val="auto"/>
        </w:rPr>
        <w:t>systems</w:t>
      </w:r>
      <w:r>
        <w:rPr>
          <w:color w:val="auto"/>
        </w:rPr>
        <w:t>, coastal compartments</w:t>
      </w:r>
      <w:r w:rsidRPr="002621E7">
        <w:rPr>
          <w:color w:val="auto"/>
        </w:rPr>
        <w:t>).</w:t>
      </w:r>
    </w:p>
    <w:p w14:paraId="17E1CA27" w14:textId="665B161D" w:rsidR="000A3C6B" w:rsidRPr="000A3C6B" w:rsidRDefault="006E0B4A" w:rsidP="006E0B4A">
      <w:pPr>
        <w:pStyle w:val="BodyText100ThemeColour"/>
        <w:rPr>
          <w:color w:val="auto"/>
        </w:rPr>
      </w:pPr>
      <w:bookmarkStart w:id="2" w:name="_Hlk76114080"/>
      <w:r w:rsidRPr="000A3C6B">
        <w:rPr>
          <w:b/>
          <w:bCs/>
        </w:rPr>
        <w:t>Coastal compartment</w:t>
      </w:r>
      <w:r w:rsidRPr="00C0419F">
        <w:t xml:space="preserve"> - </w:t>
      </w:r>
      <w:r w:rsidRPr="00C0419F">
        <w:rPr>
          <w:color w:val="auto"/>
        </w:rPr>
        <w:t>A length of the coast bounded by large geologic structures</w:t>
      </w:r>
      <w:r>
        <w:rPr>
          <w:color w:val="auto"/>
        </w:rPr>
        <w:t xml:space="preserve"> (e.g. a </w:t>
      </w:r>
      <w:r w:rsidRPr="00842598">
        <w:rPr>
          <w:color w:val="auto"/>
        </w:rPr>
        <w:t xml:space="preserve">headland, cape or </w:t>
      </w:r>
      <w:r w:rsidR="000A3C6B">
        <w:rPr>
          <w:color w:val="auto"/>
        </w:rPr>
        <w:br/>
      </w:r>
      <w:r w:rsidR="000A3C6B">
        <w:rPr>
          <w:color w:val="auto"/>
        </w:rPr>
        <w:br/>
      </w:r>
      <w:r w:rsidR="000A3C6B">
        <w:rPr>
          <w:color w:val="auto"/>
        </w:rPr>
        <w:br/>
      </w:r>
      <w:r w:rsidRPr="00842598">
        <w:rPr>
          <w:color w:val="auto"/>
        </w:rPr>
        <w:t>river mouth</w:t>
      </w:r>
      <w:r>
        <w:rPr>
          <w:color w:val="auto"/>
        </w:rPr>
        <w:t>)</w:t>
      </w:r>
      <w:r w:rsidRPr="00C0419F">
        <w:rPr>
          <w:color w:val="auto"/>
        </w:rPr>
        <w:t xml:space="preserve">, where changes in geology or geomorphic </w:t>
      </w:r>
      <w:r w:rsidR="000A3C6B">
        <w:rPr>
          <w:color w:val="auto"/>
        </w:rPr>
        <w:br/>
      </w:r>
      <w:r w:rsidRPr="00C0419F">
        <w:rPr>
          <w:color w:val="auto"/>
        </w:rPr>
        <w:t>features</w:t>
      </w:r>
      <w:r w:rsidRPr="002E3EF4">
        <w:rPr>
          <w:color w:val="auto"/>
        </w:rPr>
        <w:t xml:space="preserve"> </w:t>
      </w:r>
      <w:r w:rsidRPr="00316B98">
        <w:rPr>
          <w:color w:val="auto"/>
        </w:rPr>
        <w:t>c</w:t>
      </w:r>
      <w:r w:rsidRPr="00C0419F">
        <w:rPr>
          <w:color w:val="auto"/>
        </w:rPr>
        <w:t>ontrol and influence the form of the coast</w:t>
      </w:r>
      <w:r>
        <w:rPr>
          <w:color w:val="auto"/>
        </w:rPr>
        <w:t>.</w:t>
      </w:r>
      <w:r w:rsidRPr="00C0419F">
        <w:rPr>
          <w:color w:val="auto"/>
        </w:rPr>
        <w:t xml:space="preserve"> </w:t>
      </w:r>
    </w:p>
    <w:p w14:paraId="28169981" w14:textId="1AB11E3D" w:rsidR="006E0B4A" w:rsidRPr="008F12F1" w:rsidRDefault="006E0B4A" w:rsidP="006E0B4A">
      <w:pPr>
        <w:pStyle w:val="BodyText100ThemeColour"/>
        <w:rPr>
          <w:color w:val="auto"/>
        </w:rPr>
      </w:pPr>
      <w:r w:rsidRPr="000A3C6B">
        <w:rPr>
          <w:b/>
          <w:bCs/>
        </w:rPr>
        <w:t xml:space="preserve">Sediment compartment </w:t>
      </w:r>
      <w:r w:rsidRPr="00C0419F">
        <w:t xml:space="preserve">- </w:t>
      </w:r>
      <w:r w:rsidRPr="00C0419F">
        <w:rPr>
          <w:color w:val="auto"/>
        </w:rPr>
        <w:t xml:space="preserve">A length of coast where natural barriers </w:t>
      </w:r>
      <w:r>
        <w:rPr>
          <w:color w:val="auto"/>
        </w:rPr>
        <w:t xml:space="preserve">control local </w:t>
      </w:r>
      <w:r w:rsidRPr="00C0419F">
        <w:rPr>
          <w:color w:val="auto"/>
        </w:rPr>
        <w:t>sediment transport</w:t>
      </w:r>
      <w:r>
        <w:rPr>
          <w:color w:val="auto"/>
        </w:rPr>
        <w:t xml:space="preserve"> processes, with</w:t>
      </w:r>
      <w:r w:rsidRPr="00D86238">
        <w:rPr>
          <w:color w:val="auto"/>
        </w:rPr>
        <w:t xml:space="preserve"> land features tha</w:t>
      </w:r>
      <w:r>
        <w:rPr>
          <w:color w:val="auto"/>
        </w:rPr>
        <w:t>t act as</w:t>
      </w:r>
      <w:r w:rsidRPr="00D86238">
        <w:rPr>
          <w:color w:val="auto"/>
        </w:rPr>
        <w:t xml:space="preserve"> </w:t>
      </w:r>
      <w:r>
        <w:rPr>
          <w:color w:val="auto"/>
        </w:rPr>
        <w:t xml:space="preserve">sediment </w:t>
      </w:r>
      <w:r w:rsidRPr="00C0419F">
        <w:rPr>
          <w:color w:val="auto"/>
        </w:rPr>
        <w:t>sources, transport pathways and sediment sinks</w:t>
      </w:r>
      <w:r>
        <w:rPr>
          <w:color w:val="auto"/>
        </w:rPr>
        <w:t xml:space="preserve">. </w:t>
      </w:r>
      <w:r w:rsidRPr="008F12F1">
        <w:rPr>
          <w:color w:val="auto"/>
        </w:rPr>
        <w:t>Typically, sediment</w:t>
      </w:r>
      <w:r>
        <w:rPr>
          <w:color w:val="auto"/>
        </w:rPr>
        <w:t xml:space="preserve"> exchange </w:t>
      </w:r>
      <w:r w:rsidRPr="008F12F1">
        <w:rPr>
          <w:color w:val="auto"/>
        </w:rPr>
        <w:t>to adjacent compartments is restricted, often due to</w:t>
      </w:r>
      <w:r>
        <w:rPr>
          <w:color w:val="auto"/>
        </w:rPr>
        <w:t xml:space="preserve"> </w:t>
      </w:r>
      <w:r w:rsidRPr="008F12F1">
        <w:rPr>
          <w:color w:val="auto"/>
        </w:rPr>
        <w:t>natural</w:t>
      </w:r>
      <w:r>
        <w:rPr>
          <w:color w:val="auto"/>
        </w:rPr>
        <w:t xml:space="preserve"> features</w:t>
      </w:r>
      <w:r w:rsidRPr="008F12F1">
        <w:rPr>
          <w:color w:val="auto"/>
        </w:rPr>
        <w:t xml:space="preserve"> which</w:t>
      </w:r>
      <w:r>
        <w:rPr>
          <w:color w:val="auto"/>
        </w:rPr>
        <w:t xml:space="preserve"> can</w:t>
      </w:r>
      <w:r w:rsidRPr="008F12F1">
        <w:rPr>
          <w:color w:val="auto"/>
        </w:rPr>
        <w:t xml:space="preserve"> divide the compartment and its processes from its neighbour</w:t>
      </w:r>
      <w:r>
        <w:rPr>
          <w:color w:val="auto"/>
        </w:rPr>
        <w:t>.</w:t>
      </w:r>
    </w:p>
    <w:bookmarkEnd w:id="2"/>
    <w:p w14:paraId="060BC282" w14:textId="77777777" w:rsidR="006E0B4A" w:rsidRDefault="006E0B4A" w:rsidP="006E0B4A">
      <w:pPr>
        <w:pStyle w:val="BodyText100ThemeColour"/>
      </w:pPr>
      <w:r w:rsidRPr="000A3C6B">
        <w:rPr>
          <w:b/>
          <w:bCs/>
        </w:rPr>
        <w:t>Coastal cliff</w:t>
      </w:r>
      <w:r w:rsidRPr="0081761C">
        <w:t xml:space="preserve"> </w:t>
      </w:r>
      <w:r>
        <w:rPr>
          <w:color w:val="auto"/>
        </w:rPr>
        <w:t>– A steep rock face or slope near the sea.</w:t>
      </w:r>
    </w:p>
    <w:p w14:paraId="0C31A423" w14:textId="77777777" w:rsidR="006E0B4A" w:rsidRDefault="006E0B4A" w:rsidP="006E0B4A">
      <w:pPr>
        <w:pStyle w:val="BodyText100ThemeColour"/>
        <w:rPr>
          <w:color w:val="auto"/>
        </w:rPr>
      </w:pPr>
      <w:r w:rsidRPr="000A3C6B">
        <w:rPr>
          <w:b/>
          <w:bCs/>
        </w:rPr>
        <w:t>Shore platform</w:t>
      </w:r>
      <w:r w:rsidRPr="0081761C">
        <w:t xml:space="preserve"> </w:t>
      </w:r>
      <w:r>
        <w:rPr>
          <w:color w:val="auto"/>
        </w:rPr>
        <w:t>– The horizontal or gently sloping rock surfaces in the intertidal region, present at the base of many cliffed coasts.</w:t>
      </w:r>
    </w:p>
    <w:p w14:paraId="67727AF3" w14:textId="77777777" w:rsidR="006E0B4A" w:rsidRDefault="006E0B4A" w:rsidP="006E0B4A">
      <w:pPr>
        <w:pStyle w:val="BodyText100ThemeColour"/>
        <w:rPr>
          <w:color w:val="auto"/>
        </w:rPr>
      </w:pPr>
      <w:r w:rsidRPr="000A3C6B">
        <w:rPr>
          <w:b/>
          <w:bCs/>
        </w:rPr>
        <w:t>Shoreline</w:t>
      </w:r>
      <w:r>
        <w:t xml:space="preserve"> </w:t>
      </w:r>
      <w:r w:rsidRPr="00561836">
        <w:rPr>
          <w:color w:val="auto"/>
        </w:rPr>
        <w:t xml:space="preserve">– A discrete line representing the landward limit of the sea at </w:t>
      </w:r>
      <w:r>
        <w:rPr>
          <w:color w:val="auto"/>
        </w:rPr>
        <w:t xml:space="preserve">a </w:t>
      </w:r>
      <w:r w:rsidRPr="00561836">
        <w:rPr>
          <w:color w:val="auto"/>
        </w:rPr>
        <w:t>point in time. Methods to define shoreline</w:t>
      </w:r>
      <w:r>
        <w:rPr>
          <w:color w:val="auto"/>
        </w:rPr>
        <w:t>s</w:t>
      </w:r>
      <w:r w:rsidRPr="00561836">
        <w:rPr>
          <w:color w:val="auto"/>
        </w:rPr>
        <w:t xml:space="preserve"> may be based on a fixed vertical level</w:t>
      </w:r>
      <w:r>
        <w:rPr>
          <w:color w:val="auto"/>
        </w:rPr>
        <w:t xml:space="preserve"> (e.g. height above sea level or Australian Height Datum / Australian Chart Datum)</w:t>
      </w:r>
      <w:r w:rsidRPr="00561836">
        <w:rPr>
          <w:color w:val="auto"/>
        </w:rPr>
        <w:t xml:space="preserve">, or by </w:t>
      </w:r>
      <w:r>
        <w:rPr>
          <w:color w:val="auto"/>
        </w:rPr>
        <w:t xml:space="preserve">identifying </w:t>
      </w:r>
      <w:r w:rsidRPr="00561836">
        <w:rPr>
          <w:color w:val="auto"/>
        </w:rPr>
        <w:t xml:space="preserve">the </w:t>
      </w:r>
      <w:r w:rsidRPr="0033784C">
        <w:rPr>
          <w:color w:val="auto"/>
        </w:rPr>
        <w:t>apparent interface</w:t>
      </w:r>
      <w:r w:rsidRPr="00561836">
        <w:rPr>
          <w:color w:val="auto"/>
        </w:rPr>
        <w:t xml:space="preserve"> of water and land using </w:t>
      </w:r>
      <w:r>
        <w:rPr>
          <w:color w:val="auto"/>
        </w:rPr>
        <w:t xml:space="preserve">tools </w:t>
      </w:r>
      <w:r w:rsidRPr="00561836">
        <w:rPr>
          <w:color w:val="auto"/>
        </w:rPr>
        <w:t>such as aerial photography.</w:t>
      </w:r>
    </w:p>
    <w:p w14:paraId="2DE3AADF" w14:textId="77777777" w:rsidR="006E0B4A" w:rsidRDefault="006E0B4A" w:rsidP="006E0B4A">
      <w:pPr>
        <w:pStyle w:val="BodyText100ThemeColour"/>
        <w:rPr>
          <w:color w:val="auto"/>
        </w:rPr>
      </w:pPr>
      <w:r w:rsidRPr="000A3C6B">
        <w:rPr>
          <w:b/>
          <w:bCs/>
        </w:rPr>
        <w:t>Beach</w:t>
      </w:r>
      <w:r>
        <w:t xml:space="preserve"> </w:t>
      </w:r>
      <w:r w:rsidRPr="00D13F75">
        <w:rPr>
          <w:color w:val="auto"/>
        </w:rPr>
        <w:t xml:space="preserve">– The </w:t>
      </w:r>
      <w:r>
        <w:rPr>
          <w:color w:val="auto"/>
        </w:rPr>
        <w:t xml:space="preserve">portion of the marine and coastal environment that is, at some point, subject to wave action. The landward </w:t>
      </w:r>
      <w:r w:rsidRPr="00552C68">
        <w:rPr>
          <w:color w:val="auto"/>
        </w:rPr>
        <w:t>limit of a beach is where there is a marked change in material, form or v</w:t>
      </w:r>
      <w:r w:rsidRPr="00D13F75">
        <w:rPr>
          <w:color w:val="auto"/>
        </w:rPr>
        <w:t xml:space="preserve">egetation. </w:t>
      </w:r>
      <w:r>
        <w:rPr>
          <w:color w:val="auto"/>
        </w:rPr>
        <w:t xml:space="preserve">The </w:t>
      </w:r>
      <w:r w:rsidRPr="00D13F75">
        <w:rPr>
          <w:color w:val="auto"/>
        </w:rPr>
        <w:t>seaward limit of a beach</w:t>
      </w:r>
      <w:r>
        <w:rPr>
          <w:color w:val="auto"/>
        </w:rPr>
        <w:t xml:space="preserve"> </w:t>
      </w:r>
      <w:r w:rsidRPr="00D13F75">
        <w:rPr>
          <w:color w:val="auto"/>
        </w:rPr>
        <w:t xml:space="preserve">is </w:t>
      </w:r>
      <w:r>
        <w:rPr>
          <w:color w:val="auto"/>
        </w:rPr>
        <w:t xml:space="preserve">generally </w:t>
      </w:r>
      <w:r w:rsidRPr="00D13F75">
        <w:rPr>
          <w:color w:val="auto"/>
        </w:rPr>
        <w:t xml:space="preserve">the mean low </w:t>
      </w:r>
      <w:r>
        <w:rPr>
          <w:color w:val="auto"/>
        </w:rPr>
        <w:t xml:space="preserve">tide </w:t>
      </w:r>
      <w:r w:rsidRPr="00D13F75">
        <w:rPr>
          <w:color w:val="auto"/>
        </w:rPr>
        <w:t xml:space="preserve">water line. </w:t>
      </w:r>
    </w:p>
    <w:p w14:paraId="121F0AC0" w14:textId="70F7D684" w:rsidR="006E0B4A" w:rsidRDefault="006E0B4A" w:rsidP="006E0B4A">
      <w:pPr>
        <w:pStyle w:val="BodyText100ThemeColour"/>
        <w:rPr>
          <w:color w:val="auto"/>
        </w:rPr>
      </w:pPr>
      <w:r w:rsidRPr="000A3C6B">
        <w:rPr>
          <w:b/>
          <w:bCs/>
        </w:rPr>
        <w:t>Estuary</w:t>
      </w:r>
      <w:r w:rsidRPr="002F4F88">
        <w:rPr>
          <w:color w:val="auto"/>
        </w:rPr>
        <w:t xml:space="preserve"> – </w:t>
      </w:r>
      <w:r>
        <w:rPr>
          <w:color w:val="auto"/>
        </w:rPr>
        <w:t>A partially enclosed coastal waterway that is influenced</w:t>
      </w:r>
      <w:r w:rsidRPr="002F4F88">
        <w:rPr>
          <w:color w:val="auto"/>
        </w:rPr>
        <w:t xml:space="preserve"> by tides</w:t>
      </w:r>
      <w:r>
        <w:rPr>
          <w:color w:val="auto"/>
        </w:rPr>
        <w:t xml:space="preserve"> and coastal processes</w:t>
      </w:r>
      <w:r w:rsidRPr="002F4F88">
        <w:rPr>
          <w:color w:val="auto"/>
        </w:rPr>
        <w:t xml:space="preserve">; </w:t>
      </w:r>
      <w:r>
        <w:rPr>
          <w:color w:val="auto"/>
        </w:rPr>
        <w:t xml:space="preserve">a zone where fresh water mixes with salt water. Estuary </w:t>
      </w:r>
      <w:r>
        <w:rPr>
          <w:color w:val="auto"/>
        </w:rPr>
        <w:lastRenderedPageBreak/>
        <w:t xml:space="preserve">systems may be permanently or periodically open to the sea. </w:t>
      </w:r>
    </w:p>
    <w:p w14:paraId="735FCBD3" w14:textId="44B1A3E8" w:rsidR="006E0B4A" w:rsidRDefault="006E0B4A" w:rsidP="001362D2">
      <w:pPr>
        <w:pStyle w:val="BodyText100ThemeColour"/>
        <w:spacing w:after="0"/>
        <w:rPr>
          <w:color w:val="auto"/>
        </w:rPr>
      </w:pPr>
      <w:r w:rsidRPr="000A3C6B">
        <w:rPr>
          <w:b/>
          <w:bCs/>
        </w:rPr>
        <w:t>Tides</w:t>
      </w:r>
      <w:r>
        <w:t xml:space="preserve"> </w:t>
      </w:r>
      <w:r w:rsidRPr="00D22770">
        <w:rPr>
          <w:color w:val="auto"/>
        </w:rPr>
        <w:t xml:space="preserve">– The periodic rising and falling of the </w:t>
      </w:r>
      <w:r>
        <w:rPr>
          <w:color w:val="auto"/>
        </w:rPr>
        <w:t>sea</w:t>
      </w:r>
      <w:r w:rsidRPr="00D22770">
        <w:rPr>
          <w:color w:val="auto"/>
        </w:rPr>
        <w:t xml:space="preserve"> resulting from gravitational attraction of the moon and </w:t>
      </w:r>
    </w:p>
    <w:p w14:paraId="4BEC2424" w14:textId="7F337015" w:rsidR="006E0B4A" w:rsidRDefault="006E0B4A" w:rsidP="001362D2">
      <w:pPr>
        <w:pStyle w:val="BodyText100ThemeColour"/>
        <w:keepNext/>
        <w:rPr>
          <w:color w:val="auto"/>
        </w:rPr>
      </w:pPr>
      <w:r w:rsidRPr="00D22770">
        <w:rPr>
          <w:color w:val="auto"/>
        </w:rPr>
        <w:t>sun and other astronomical bodies acting upon the earth.</w:t>
      </w:r>
    </w:p>
    <w:p w14:paraId="3D33625A" w14:textId="4142A328" w:rsidR="006E0B4A" w:rsidRDefault="006E0B4A" w:rsidP="006E0B4A">
      <w:r w:rsidRPr="000A3C6B">
        <w:rPr>
          <w:b/>
          <w:bCs/>
          <w:color w:val="201547" w:themeColor="text2"/>
          <w:shd w:val="clear" w:color="auto" w:fill="FFFFFF"/>
        </w:rPr>
        <w:t>Intertidal zone</w:t>
      </w:r>
      <w:r w:rsidRPr="00924FF5">
        <w:rPr>
          <w:color w:val="201547" w:themeColor="text2"/>
          <w:shd w:val="clear" w:color="auto" w:fill="FFFFFF"/>
        </w:rPr>
        <w:t xml:space="preserve"> </w:t>
      </w:r>
      <w:r>
        <w:rPr>
          <w:shd w:val="clear" w:color="auto" w:fill="FFFFFF"/>
        </w:rPr>
        <w:t>- The </w:t>
      </w:r>
      <w:r w:rsidRPr="00924FF5">
        <w:t>area that is above water level at low tide and underwater at high tide</w:t>
      </w:r>
      <w:r>
        <w:t xml:space="preserve"> (the area within the tidal range).</w:t>
      </w:r>
    </w:p>
    <w:p w14:paraId="043CA4F3" w14:textId="7F42C46F" w:rsidR="006E0B4A" w:rsidRDefault="006E0B4A" w:rsidP="001362D2">
      <w:pPr>
        <w:pStyle w:val="BodyText100ThemeColour"/>
        <w:spacing w:before="0" w:after="0"/>
      </w:pPr>
      <w:r w:rsidRPr="000A3C6B">
        <w:rPr>
          <w:b/>
          <w:bCs/>
        </w:rPr>
        <w:t>Relative sea level</w:t>
      </w:r>
      <w:r>
        <w:t xml:space="preserve"> </w:t>
      </w:r>
      <w:r w:rsidRPr="00E7785A">
        <w:rPr>
          <w:color w:val="auto"/>
        </w:rPr>
        <w:t xml:space="preserve">– Sea level </w:t>
      </w:r>
      <w:r>
        <w:rPr>
          <w:color w:val="auto"/>
        </w:rPr>
        <w:t xml:space="preserve">as </w:t>
      </w:r>
      <w:r w:rsidRPr="00E7785A">
        <w:rPr>
          <w:color w:val="auto"/>
        </w:rPr>
        <w:t xml:space="preserve">measured </w:t>
      </w:r>
      <w:r>
        <w:rPr>
          <w:color w:val="auto"/>
        </w:rPr>
        <w:t>by</w:t>
      </w:r>
      <w:r w:rsidRPr="00E7785A">
        <w:rPr>
          <w:color w:val="auto"/>
        </w:rPr>
        <w:t xml:space="preserve"> tide gauge</w:t>
      </w:r>
      <w:r>
        <w:rPr>
          <w:color w:val="auto"/>
        </w:rPr>
        <w:t>s</w:t>
      </w:r>
      <w:r w:rsidRPr="00E7785A">
        <w:rPr>
          <w:color w:val="auto"/>
        </w:rPr>
        <w:t xml:space="preserve"> with respect to the land.</w:t>
      </w:r>
    </w:p>
    <w:p w14:paraId="5ADBD455" w14:textId="4A7522B1" w:rsidR="000A3C6B" w:rsidRDefault="006E0B4A" w:rsidP="006E0B4A">
      <w:pPr>
        <w:pStyle w:val="BodyText100ThemeColour"/>
        <w:rPr>
          <w:color w:val="auto"/>
        </w:rPr>
      </w:pPr>
      <w:r w:rsidRPr="000A3C6B">
        <w:rPr>
          <w:b/>
          <w:bCs/>
        </w:rPr>
        <w:t>Climate change</w:t>
      </w:r>
      <w:r w:rsidRPr="00E7785A">
        <w:rPr>
          <w:color w:val="auto"/>
        </w:rPr>
        <w:t xml:space="preserve"> – </w:t>
      </w:r>
      <w:r>
        <w:rPr>
          <w:color w:val="auto"/>
        </w:rPr>
        <w:t>A</w:t>
      </w:r>
      <w:r w:rsidRPr="00E7785A">
        <w:rPr>
          <w:color w:val="auto"/>
        </w:rPr>
        <w:t xml:space="preserve"> change in the state of the climate</w:t>
      </w:r>
      <w:r>
        <w:rPr>
          <w:color w:val="auto"/>
        </w:rPr>
        <w:t xml:space="preserve"> (such as temperature, typical weather)</w:t>
      </w:r>
      <w:r w:rsidRPr="00E7785A">
        <w:rPr>
          <w:color w:val="auto"/>
        </w:rPr>
        <w:t xml:space="preserve"> that persists for </w:t>
      </w:r>
    </w:p>
    <w:p w14:paraId="01004413" w14:textId="33247B61" w:rsidR="000572F6" w:rsidRDefault="006E0B4A" w:rsidP="000572F6">
      <w:pPr>
        <w:pStyle w:val="BodyText100ThemeColour"/>
        <w:keepLines/>
        <w:widowControl w:val="0"/>
        <w:rPr>
          <w:color w:val="auto"/>
        </w:rPr>
      </w:pPr>
      <w:r w:rsidRPr="00E7785A">
        <w:rPr>
          <w:color w:val="auto"/>
        </w:rPr>
        <w:t>an extended period, typically decades or longer. Climate change may be due to natural processes such</w:t>
      </w:r>
    </w:p>
    <w:p w14:paraId="7AD2F25B" w14:textId="2FC3212B" w:rsidR="00E02B9B" w:rsidRPr="00E02B9B" w:rsidRDefault="00E02B9B" w:rsidP="000572F6">
      <w:pPr>
        <w:pStyle w:val="BodyText100ThemeColour"/>
        <w:keepLines/>
        <w:widowControl w:val="0"/>
      </w:pPr>
      <w:r w:rsidRPr="00E02B9B">
        <w:t>as solar cycles, volcanic eruptions, as well as persistent human-induced impacts on the earth’s atmosphere.</w:t>
      </w:r>
    </w:p>
    <w:p w14:paraId="09A892E2" w14:textId="3BFF27F2" w:rsidR="00E02B9B" w:rsidRDefault="00E02B9B" w:rsidP="00E02B9B">
      <w:pPr>
        <w:spacing w:before="60"/>
        <w:rPr>
          <w:lang w:eastAsia="en-US"/>
        </w:rPr>
      </w:pPr>
      <w:r w:rsidRPr="00FF2A4C">
        <w:rPr>
          <w:b/>
          <w:bCs/>
          <w:color w:val="201547" w:themeColor="text2"/>
          <w:lang w:eastAsia="en-US"/>
        </w:rPr>
        <w:t>Sea-level rise</w:t>
      </w:r>
      <w:r w:rsidRPr="00E02B9B">
        <w:rPr>
          <w:color w:val="201547" w:themeColor="text2"/>
          <w:lang w:eastAsia="en-US"/>
        </w:rPr>
        <w:t xml:space="preserve"> </w:t>
      </w:r>
      <w:r w:rsidRPr="00E02B9B">
        <w:rPr>
          <w:lang w:eastAsia="en-US"/>
        </w:rPr>
        <w:t>– An increase in the mean level of the ocean. Relative sea level rise occurs where there is a local increase in the ocean level relative to the land, which might be due to ocean rise and/or land subsidence.</w:t>
      </w:r>
    </w:p>
    <w:p w14:paraId="737525FC" w14:textId="13E511C4" w:rsidR="00FF2A4C" w:rsidRPr="00E02B9B" w:rsidRDefault="00E02B9B" w:rsidP="00E02B9B">
      <w:pPr>
        <w:spacing w:before="60"/>
        <w:rPr>
          <w:lang w:eastAsia="en-US"/>
        </w:rPr>
      </w:pPr>
      <w:r w:rsidRPr="00BA59BD">
        <w:rPr>
          <w:b/>
          <w:bCs/>
          <w:color w:val="201547" w:themeColor="text2"/>
          <w:lang w:eastAsia="en-US"/>
        </w:rPr>
        <w:t>Groundwater</w:t>
      </w:r>
      <w:r w:rsidRPr="00E02B9B">
        <w:rPr>
          <w:lang w:eastAsia="en-US"/>
        </w:rPr>
        <w:t xml:space="preserve"> – Water that fills and flows through the spaces between soils and rocks e.g. water found below the surface of the land. Groundwater can be influenced by tides and waves, similar to estuaries</w:t>
      </w:r>
    </w:p>
    <w:p w14:paraId="2D916B42" w14:textId="5FDF4DFE" w:rsidR="006E0B4A" w:rsidRDefault="006E0B4A" w:rsidP="006E0B4A">
      <w:pPr>
        <w:pStyle w:val="Heading2"/>
      </w:pPr>
      <w:r>
        <w:t>Coastal hazards</w:t>
      </w:r>
    </w:p>
    <w:p w14:paraId="3ECC8D3B" w14:textId="0F9461E5" w:rsidR="006E0B4A" w:rsidRPr="00F66F8E" w:rsidRDefault="006E0B4A" w:rsidP="006E0B4A">
      <w:pPr>
        <w:pStyle w:val="BodyText100ThemeColour"/>
        <w:rPr>
          <w:color w:val="auto"/>
        </w:rPr>
      </w:pPr>
      <w:r w:rsidRPr="007B1B4E">
        <w:rPr>
          <w:b/>
          <w:bCs/>
        </w:rPr>
        <w:t>Coastal hazards</w:t>
      </w:r>
      <w:r>
        <w:t xml:space="preserve"> </w:t>
      </w:r>
      <w:r w:rsidRPr="00F66F8E">
        <w:rPr>
          <w:color w:val="auto"/>
        </w:rPr>
        <w:t xml:space="preserve">– </w:t>
      </w:r>
      <w:r w:rsidRPr="00AC0245">
        <w:rPr>
          <w:color w:val="auto"/>
        </w:rPr>
        <w:t xml:space="preserve">Natural coastal processes that may negatively impact on the </w:t>
      </w:r>
      <w:r>
        <w:rPr>
          <w:color w:val="auto"/>
        </w:rPr>
        <w:t>marine and coastal</w:t>
      </w:r>
      <w:r w:rsidR="00915ABA">
        <w:rPr>
          <w:color w:val="auto"/>
        </w:rPr>
        <w:t xml:space="preserve"> </w:t>
      </w:r>
      <w:r w:rsidRPr="00AC0245">
        <w:rPr>
          <w:color w:val="auto"/>
        </w:rPr>
        <w:t>environment</w:t>
      </w:r>
      <w:r>
        <w:rPr>
          <w:color w:val="auto"/>
        </w:rPr>
        <w:t>, including impacts on</w:t>
      </w:r>
      <w:r w:rsidRPr="00AC0245">
        <w:rPr>
          <w:color w:val="auto"/>
        </w:rPr>
        <w:t xml:space="preserve"> human use</w:t>
      </w:r>
      <w:r>
        <w:rPr>
          <w:color w:val="auto"/>
        </w:rPr>
        <w:t>, values, property or infrastructure</w:t>
      </w:r>
      <w:r w:rsidRPr="00AC0245">
        <w:rPr>
          <w:color w:val="auto"/>
        </w:rPr>
        <w:t xml:space="preserve">. </w:t>
      </w:r>
      <w:r w:rsidRPr="00E50CAD">
        <w:rPr>
          <w:color w:val="auto"/>
        </w:rPr>
        <w:t>Hazards include coastal erosion</w:t>
      </w:r>
      <w:r>
        <w:rPr>
          <w:color w:val="auto"/>
        </w:rPr>
        <w:t xml:space="preserve"> and inundation (flooding) due to storm tide and sea level rise.</w:t>
      </w:r>
    </w:p>
    <w:p w14:paraId="0893EB3C" w14:textId="3678B9E0" w:rsidR="001362D2" w:rsidRDefault="006E0B4A" w:rsidP="001362D2">
      <w:pPr>
        <w:pStyle w:val="BodyText100ThemeColour"/>
      </w:pPr>
      <w:r w:rsidRPr="00FF2A4C">
        <w:rPr>
          <w:b/>
          <w:bCs/>
        </w:rPr>
        <w:t>Storm surge</w:t>
      </w:r>
      <w:r>
        <w:t xml:space="preserve"> </w:t>
      </w:r>
      <w:r w:rsidRPr="00C015E1">
        <w:rPr>
          <w:color w:val="auto"/>
        </w:rPr>
        <w:t>– Elevated sea level at the coast caused by the combin</w:t>
      </w:r>
      <w:r>
        <w:rPr>
          <w:color w:val="auto"/>
        </w:rPr>
        <w:t xml:space="preserve">ation </w:t>
      </w:r>
      <w:r w:rsidRPr="00C015E1">
        <w:rPr>
          <w:color w:val="auto"/>
        </w:rPr>
        <w:t>of low pressure and high winds associated with a severe stor</w:t>
      </w:r>
      <w:r>
        <w:rPr>
          <w:color w:val="auto"/>
        </w:rPr>
        <w:t>m</w:t>
      </w:r>
      <w:r>
        <w:t>.</w:t>
      </w:r>
    </w:p>
    <w:p w14:paraId="2FFAF0B7" w14:textId="6ADD4F92" w:rsidR="006E0B4A" w:rsidRPr="003876A1" w:rsidRDefault="006E0B4A" w:rsidP="001362D2">
      <w:pPr>
        <w:pStyle w:val="BodyText100ThemeColour"/>
        <w:widowControl w:val="0"/>
      </w:pPr>
      <w:r w:rsidRPr="00FF2A4C">
        <w:rPr>
          <w:b/>
          <w:bCs/>
        </w:rPr>
        <w:t>Storm tide</w:t>
      </w:r>
      <w:r>
        <w:t xml:space="preserve"> </w:t>
      </w:r>
      <w:r w:rsidRPr="00C015E1">
        <w:rPr>
          <w:color w:val="auto"/>
        </w:rPr>
        <w:t>– The total elevated sea height at the coast during a storm, combining storm surge and the predicted tide height.</w:t>
      </w:r>
    </w:p>
    <w:p w14:paraId="48F16982" w14:textId="50B72F3B" w:rsidR="006E0B4A" w:rsidRDefault="006E0B4A" w:rsidP="006E0B4A">
      <w:pPr>
        <w:pStyle w:val="BodyText100ThemeColour"/>
      </w:pPr>
      <w:r w:rsidRPr="00FF2A4C">
        <w:rPr>
          <w:b/>
          <w:bCs/>
        </w:rPr>
        <w:t>Coastal erosion</w:t>
      </w:r>
      <w:r w:rsidRPr="00836B01">
        <w:rPr>
          <w:color w:val="auto"/>
        </w:rPr>
        <w:t xml:space="preserve"> – </w:t>
      </w:r>
      <w:r>
        <w:rPr>
          <w:color w:val="auto"/>
        </w:rPr>
        <w:t>The process of</w:t>
      </w:r>
      <w:r w:rsidRPr="00836B01">
        <w:rPr>
          <w:color w:val="auto"/>
        </w:rPr>
        <w:t xml:space="preserve"> winds, waves and coastal currents shift</w:t>
      </w:r>
      <w:r>
        <w:rPr>
          <w:color w:val="auto"/>
        </w:rPr>
        <w:t>ing</w:t>
      </w:r>
      <w:r w:rsidRPr="00836B01">
        <w:rPr>
          <w:color w:val="auto"/>
        </w:rPr>
        <w:t xml:space="preserve"> sediment away from </w:t>
      </w:r>
      <w:r>
        <w:rPr>
          <w:color w:val="auto"/>
        </w:rPr>
        <w:t xml:space="preserve">a localised area of </w:t>
      </w:r>
      <w:r w:rsidRPr="00836B01">
        <w:rPr>
          <w:color w:val="auto"/>
        </w:rPr>
        <w:t>the shore</w:t>
      </w:r>
      <w:r>
        <w:rPr>
          <w:color w:val="auto"/>
        </w:rPr>
        <w:t>line.</w:t>
      </w:r>
    </w:p>
    <w:p w14:paraId="70696F93" w14:textId="58D88900" w:rsidR="006E0B4A" w:rsidRDefault="006E0B4A" w:rsidP="006E0B4A">
      <w:pPr>
        <w:pStyle w:val="BodyText100ThemeColour"/>
      </w:pPr>
      <w:r w:rsidRPr="00FF2A4C">
        <w:rPr>
          <w:b/>
          <w:bCs/>
        </w:rPr>
        <w:t>Short-term erosion (storm bite)</w:t>
      </w:r>
      <w:r>
        <w:t xml:space="preserve"> </w:t>
      </w:r>
      <w:r w:rsidRPr="0054159B">
        <w:rPr>
          <w:color w:val="auto"/>
        </w:rPr>
        <w:t xml:space="preserve">– Erosion </w:t>
      </w:r>
      <w:r>
        <w:rPr>
          <w:color w:val="auto"/>
        </w:rPr>
        <w:t xml:space="preserve">that occurs on a short-term basis, often during a storm. The </w:t>
      </w:r>
      <w:r>
        <w:rPr>
          <w:color w:val="auto"/>
        </w:rPr>
        <w:t>shoreline and beach then gradually regain sediment (rebuilds)</w:t>
      </w:r>
      <w:r w:rsidRPr="00836B01">
        <w:rPr>
          <w:color w:val="auto"/>
        </w:rPr>
        <w:t>.</w:t>
      </w:r>
    </w:p>
    <w:p w14:paraId="17EA41F5" w14:textId="47BF51E7" w:rsidR="006E0B4A" w:rsidRDefault="006E0B4A" w:rsidP="006E0B4A">
      <w:pPr>
        <w:pStyle w:val="BodyText100ThemeColour"/>
        <w:rPr>
          <w:color w:val="auto"/>
        </w:rPr>
      </w:pPr>
      <w:r w:rsidRPr="00FF2A4C">
        <w:rPr>
          <w:b/>
          <w:bCs/>
        </w:rPr>
        <w:t>Long-term erosion (recession or retreat)</w:t>
      </w:r>
      <w:r>
        <w:t xml:space="preserve"> </w:t>
      </w:r>
      <w:r w:rsidRPr="00F406CF">
        <w:rPr>
          <w:color w:val="auto"/>
        </w:rPr>
        <w:t xml:space="preserve">– A continuing </w:t>
      </w:r>
      <w:r>
        <w:rPr>
          <w:color w:val="auto"/>
        </w:rPr>
        <w:t>movement of the shoreline position in a landward direction, occurring either gradually over many years, or when the shoreline does not recover following a short-term erosion event</w:t>
      </w:r>
      <w:r w:rsidRPr="00F406CF">
        <w:rPr>
          <w:color w:val="auto"/>
        </w:rPr>
        <w:t>.</w:t>
      </w:r>
    </w:p>
    <w:p w14:paraId="10F108AF" w14:textId="77777777" w:rsidR="006E0B4A" w:rsidRDefault="006E0B4A" w:rsidP="006E0B4A">
      <w:pPr>
        <w:pStyle w:val="BodyText100ThemeColour"/>
        <w:rPr>
          <w:color w:val="auto"/>
        </w:rPr>
      </w:pPr>
      <w:r w:rsidRPr="00FF2A4C">
        <w:rPr>
          <w:b/>
          <w:bCs/>
        </w:rPr>
        <w:t>Accretion</w:t>
      </w:r>
      <w:r>
        <w:t xml:space="preserve"> </w:t>
      </w:r>
      <w:r w:rsidRPr="00912FA6">
        <w:rPr>
          <w:color w:val="auto"/>
        </w:rPr>
        <w:t xml:space="preserve">– </w:t>
      </w:r>
      <w:r>
        <w:rPr>
          <w:color w:val="auto"/>
        </w:rPr>
        <w:t>Where</w:t>
      </w:r>
      <w:r w:rsidRPr="00912FA6">
        <w:rPr>
          <w:color w:val="auto"/>
        </w:rPr>
        <w:t xml:space="preserve"> </w:t>
      </w:r>
      <w:r>
        <w:rPr>
          <w:color w:val="auto"/>
        </w:rPr>
        <w:t>sand is deposited (</w:t>
      </w:r>
      <w:r w:rsidRPr="00912FA6">
        <w:rPr>
          <w:color w:val="auto"/>
        </w:rPr>
        <w:t>instead of ero</w:t>
      </w:r>
      <w:r>
        <w:rPr>
          <w:color w:val="auto"/>
        </w:rPr>
        <w:t>ded) and builds up over time</w:t>
      </w:r>
      <w:r w:rsidRPr="00912FA6">
        <w:rPr>
          <w:color w:val="auto"/>
        </w:rPr>
        <w:t xml:space="preserve">. Accretion </w:t>
      </w:r>
      <w:r>
        <w:rPr>
          <w:color w:val="auto"/>
        </w:rPr>
        <w:t xml:space="preserve">typically </w:t>
      </w:r>
      <w:r w:rsidRPr="00912FA6">
        <w:rPr>
          <w:color w:val="auto"/>
        </w:rPr>
        <w:t xml:space="preserve">occurs during the calmer seasons. Beach accretion is generally </w:t>
      </w:r>
      <w:r>
        <w:rPr>
          <w:color w:val="auto"/>
        </w:rPr>
        <w:t>a more gradual process</w:t>
      </w:r>
      <w:r w:rsidRPr="00912FA6">
        <w:rPr>
          <w:color w:val="auto"/>
        </w:rPr>
        <w:t xml:space="preserve"> than beach erosion</w:t>
      </w:r>
      <w:r>
        <w:rPr>
          <w:color w:val="auto"/>
        </w:rPr>
        <w:t>, and may be short term, long term, or episodic.</w:t>
      </w:r>
    </w:p>
    <w:p w14:paraId="09E6C94A" w14:textId="77777777" w:rsidR="006E0B4A" w:rsidRDefault="006E0B4A" w:rsidP="006E0B4A">
      <w:pPr>
        <w:pStyle w:val="BodyText100ThemeColour"/>
        <w:rPr>
          <w:color w:val="auto"/>
        </w:rPr>
      </w:pPr>
      <w:r w:rsidRPr="00FF2A4C">
        <w:rPr>
          <w:b/>
          <w:bCs/>
        </w:rPr>
        <w:t>Saline intrusion</w:t>
      </w:r>
      <w:r w:rsidRPr="0065280F">
        <w:rPr>
          <w:color w:val="auto"/>
        </w:rPr>
        <w:t xml:space="preserve"> – </w:t>
      </w:r>
      <w:r w:rsidRPr="00E8334D">
        <w:rPr>
          <w:color w:val="auto"/>
        </w:rPr>
        <w:t xml:space="preserve">The </w:t>
      </w:r>
      <w:r>
        <w:rPr>
          <w:color w:val="auto"/>
        </w:rPr>
        <w:t>long term / permanent movement</w:t>
      </w:r>
      <w:r w:rsidRPr="00E8334D">
        <w:rPr>
          <w:color w:val="auto"/>
        </w:rPr>
        <w:t xml:space="preserve"> of sea water (saltwater) into freshwater areas, </w:t>
      </w:r>
      <w:r>
        <w:rPr>
          <w:color w:val="auto"/>
        </w:rPr>
        <w:t>including groundwater and</w:t>
      </w:r>
      <w:r w:rsidRPr="00E8334D">
        <w:rPr>
          <w:color w:val="auto"/>
        </w:rPr>
        <w:t xml:space="preserve"> aquifers</w:t>
      </w:r>
      <w:r>
        <w:rPr>
          <w:color w:val="auto"/>
        </w:rPr>
        <w:t xml:space="preserve"> (e.g. where bore water is drawn from)</w:t>
      </w:r>
      <w:r w:rsidRPr="00E8334D">
        <w:rPr>
          <w:color w:val="auto"/>
        </w:rPr>
        <w:t>, upstream waterways or water bodies, resulting in increasing salt concentrations</w:t>
      </w:r>
      <w:r>
        <w:rPr>
          <w:color w:val="auto"/>
        </w:rPr>
        <w:t xml:space="preserve"> in previously freshwater dominated areas</w:t>
      </w:r>
      <w:r w:rsidRPr="00E8334D">
        <w:rPr>
          <w:color w:val="auto"/>
        </w:rPr>
        <w:t xml:space="preserve">. </w:t>
      </w:r>
    </w:p>
    <w:p w14:paraId="3F597905" w14:textId="77777777" w:rsidR="00BA59BD" w:rsidRDefault="00BA59BD" w:rsidP="00BA59BD">
      <w:pPr>
        <w:pStyle w:val="Heading2"/>
      </w:pPr>
      <w:r>
        <w:t>Resilience and adaptation</w:t>
      </w:r>
    </w:p>
    <w:p w14:paraId="66847B79" w14:textId="77777777" w:rsidR="00BA59BD" w:rsidRPr="00F31CCC" w:rsidRDefault="00BA59BD" w:rsidP="00BA59BD">
      <w:pPr>
        <w:pStyle w:val="BodyText100ThemeColour"/>
        <w:ind w:right="-142"/>
        <w:rPr>
          <w:color w:val="auto"/>
        </w:rPr>
      </w:pPr>
      <w:r w:rsidRPr="00E02B9B">
        <w:rPr>
          <w:b/>
          <w:bCs/>
        </w:rPr>
        <w:t>Coastal vulnerability</w:t>
      </w:r>
      <w:r>
        <w:t xml:space="preserve"> </w:t>
      </w:r>
      <w:r w:rsidRPr="00F31CCC">
        <w:rPr>
          <w:color w:val="auto"/>
        </w:rPr>
        <w:t xml:space="preserve">– The </w:t>
      </w:r>
      <w:r>
        <w:rPr>
          <w:color w:val="auto"/>
        </w:rPr>
        <w:t>susceptibility of people and places along the coast to adverse impacts from coastal hazards. Includes the degree of exposure, and ability to cope with, respond to and adapt to coastal hazards.</w:t>
      </w:r>
    </w:p>
    <w:p w14:paraId="20837EA4" w14:textId="77777777" w:rsidR="00BA59BD" w:rsidRDefault="00BA59BD" w:rsidP="00BA59BD">
      <w:pPr>
        <w:pStyle w:val="BodyText100ThemeColour"/>
        <w:rPr>
          <w:color w:val="auto"/>
        </w:rPr>
      </w:pPr>
      <w:r w:rsidRPr="00E02B9B">
        <w:rPr>
          <w:b/>
          <w:bCs/>
        </w:rPr>
        <w:t>Risk assessment</w:t>
      </w:r>
      <w:r>
        <w:t xml:space="preserve"> </w:t>
      </w:r>
      <w:r>
        <w:rPr>
          <w:color w:val="auto"/>
        </w:rPr>
        <w:t xml:space="preserve">– A systematic process of evaluating the potential risks (likelihood and consequence) of coastal hazards, helping to inform a response and adaptation actions.  </w:t>
      </w:r>
    </w:p>
    <w:p w14:paraId="6F9E2926" w14:textId="77777777" w:rsidR="00BA59BD" w:rsidRDefault="00BA59BD" w:rsidP="00BA59BD">
      <w:pPr>
        <w:pStyle w:val="BodyText100ThemeColour"/>
      </w:pPr>
      <w:r w:rsidRPr="00E02B9B">
        <w:rPr>
          <w:b/>
          <w:bCs/>
        </w:rPr>
        <w:t>Resilience</w:t>
      </w:r>
      <w:r>
        <w:t xml:space="preserve"> </w:t>
      </w:r>
      <w:r w:rsidRPr="00D22037">
        <w:rPr>
          <w:color w:val="auto"/>
        </w:rPr>
        <w:t>– The capacity of social, economic, and environmental systems to cope with a hazardous event</w:t>
      </w:r>
      <w:r>
        <w:rPr>
          <w:color w:val="auto"/>
        </w:rPr>
        <w:t>,</w:t>
      </w:r>
      <w:r w:rsidRPr="00D22037">
        <w:rPr>
          <w:color w:val="auto"/>
        </w:rPr>
        <w:t xml:space="preserve"> trend or disturbance, responding or reorgani</w:t>
      </w:r>
      <w:r>
        <w:rPr>
          <w:color w:val="auto"/>
        </w:rPr>
        <w:t>s</w:t>
      </w:r>
      <w:r w:rsidRPr="00D22037">
        <w:rPr>
          <w:color w:val="auto"/>
        </w:rPr>
        <w:t>ing in ways that maintain their essential function, identity, and structure, while also maintaining the capacity for adaptation, learning, and transformation.</w:t>
      </w:r>
    </w:p>
    <w:p w14:paraId="219D9343" w14:textId="77777777" w:rsidR="00BA59BD" w:rsidRPr="00D22037" w:rsidRDefault="00BA59BD" w:rsidP="00BA59BD">
      <w:pPr>
        <w:pStyle w:val="BodyText100ThemeColour"/>
        <w:rPr>
          <w:color w:val="auto"/>
        </w:rPr>
      </w:pPr>
      <w:r w:rsidRPr="00E02B9B">
        <w:rPr>
          <w:b/>
          <w:bCs/>
        </w:rPr>
        <w:t>Adaptation</w:t>
      </w:r>
      <w:r>
        <w:t xml:space="preserve"> </w:t>
      </w:r>
      <w:r w:rsidRPr="00D22037">
        <w:rPr>
          <w:color w:val="auto"/>
        </w:rPr>
        <w:t xml:space="preserve">– The process of adjustment to actual or expected </w:t>
      </w:r>
      <w:r>
        <w:rPr>
          <w:color w:val="auto"/>
        </w:rPr>
        <w:t>disturbances such as coastal hazards</w:t>
      </w:r>
      <w:r w:rsidRPr="00D22037">
        <w:rPr>
          <w:color w:val="auto"/>
        </w:rPr>
        <w:t xml:space="preserve">. In human systems, adaptation seeks to </w:t>
      </w:r>
      <w:r>
        <w:rPr>
          <w:color w:val="auto"/>
        </w:rPr>
        <w:t xml:space="preserve">proactively </w:t>
      </w:r>
      <w:r w:rsidRPr="00D22037">
        <w:rPr>
          <w:color w:val="auto"/>
        </w:rPr>
        <w:t>m</w:t>
      </w:r>
      <w:r>
        <w:rPr>
          <w:color w:val="auto"/>
        </w:rPr>
        <w:t>anage</w:t>
      </w:r>
      <w:r w:rsidRPr="00D22037">
        <w:rPr>
          <w:color w:val="auto"/>
        </w:rPr>
        <w:t xml:space="preserve"> or avoid harm or </w:t>
      </w:r>
      <w:r>
        <w:rPr>
          <w:color w:val="auto"/>
        </w:rPr>
        <w:t xml:space="preserve">make use of </w:t>
      </w:r>
      <w:r w:rsidRPr="00D22037">
        <w:rPr>
          <w:color w:val="auto"/>
        </w:rPr>
        <w:t xml:space="preserve">beneficial opportunities. </w:t>
      </w:r>
      <w:r>
        <w:rPr>
          <w:color w:val="auto"/>
        </w:rPr>
        <w:t xml:space="preserve">Some natural systems may benefit from human </w:t>
      </w:r>
      <w:r w:rsidRPr="00D22037">
        <w:rPr>
          <w:color w:val="auto"/>
        </w:rPr>
        <w:t xml:space="preserve">intervention </w:t>
      </w:r>
      <w:r>
        <w:rPr>
          <w:color w:val="auto"/>
        </w:rPr>
        <w:t xml:space="preserve">in helping to facilitate these </w:t>
      </w:r>
      <w:r w:rsidRPr="00D22037">
        <w:rPr>
          <w:color w:val="auto"/>
        </w:rPr>
        <w:t>adjust</w:t>
      </w:r>
      <w:r>
        <w:rPr>
          <w:color w:val="auto"/>
        </w:rPr>
        <w:t>ment process.</w:t>
      </w:r>
    </w:p>
    <w:p w14:paraId="75C4D9B2" w14:textId="778BC898" w:rsidR="00BA59BD" w:rsidRDefault="00BA59BD" w:rsidP="006E0B4A">
      <w:pPr>
        <w:pStyle w:val="BodyText100ThemeColour"/>
        <w:rPr>
          <w:color w:val="auto"/>
        </w:rPr>
        <w:sectPr w:rsidR="00BA59BD" w:rsidSect="00EC2569">
          <w:headerReference w:type="even" r:id="rId30"/>
          <w:headerReference w:type="default" r:id="rId31"/>
          <w:footerReference w:type="even" r:id="rId32"/>
          <w:footerReference w:type="default" r:id="rId33"/>
          <w:headerReference w:type="first" r:id="rId34"/>
          <w:footerReference w:type="first" r:id="rId35"/>
          <w:type w:val="continuous"/>
          <w:pgSz w:w="11907" w:h="16840" w:code="9"/>
          <w:pgMar w:top="2211" w:right="851" w:bottom="1758" w:left="851" w:header="283" w:footer="284" w:gutter="0"/>
          <w:cols w:num="2" w:space="283"/>
          <w:titlePg/>
          <w:docGrid w:linePitch="360"/>
        </w:sectPr>
      </w:pPr>
      <w:r w:rsidRPr="00E02B9B">
        <w:rPr>
          <w:b/>
          <w:bCs/>
        </w:rPr>
        <w:t>Adaptive capacity</w:t>
      </w:r>
      <w:r>
        <w:t xml:space="preserve"> </w:t>
      </w:r>
      <w:r w:rsidRPr="00785F25">
        <w:rPr>
          <w:color w:val="auto"/>
        </w:rPr>
        <w:t>– The ability of systems, institutions, humans, and</w:t>
      </w:r>
      <w:r>
        <w:rPr>
          <w:color w:val="auto"/>
        </w:rPr>
        <w:t>/or</w:t>
      </w:r>
      <w:r w:rsidRPr="00785F25">
        <w:rPr>
          <w:color w:val="auto"/>
        </w:rPr>
        <w:t xml:space="preserve"> </w:t>
      </w:r>
      <w:r>
        <w:rPr>
          <w:color w:val="auto"/>
        </w:rPr>
        <w:t>natural environments</w:t>
      </w:r>
      <w:r w:rsidRPr="00785F25">
        <w:rPr>
          <w:color w:val="auto"/>
        </w:rPr>
        <w:t xml:space="preserve"> to adjust to potential damage, to take advantage of opportunities, or to respond to consequences.</w:t>
      </w:r>
    </w:p>
    <w:p w14:paraId="71404AF9" w14:textId="32264C05" w:rsidR="004460B2" w:rsidRDefault="006E0B4A" w:rsidP="004460B2">
      <w:pPr>
        <w:pStyle w:val="BodyText100ThemeColour"/>
        <w:spacing w:after="0"/>
        <w:rPr>
          <w:color w:val="auto"/>
        </w:rPr>
      </w:pPr>
      <w:r w:rsidRPr="00E02B9B">
        <w:rPr>
          <w:b/>
          <w:bCs/>
        </w:rPr>
        <w:lastRenderedPageBreak/>
        <w:t>Coastal adaptation</w:t>
      </w:r>
      <w:r>
        <w:t xml:space="preserve"> </w:t>
      </w:r>
      <w:r w:rsidRPr="00AE7121">
        <w:rPr>
          <w:color w:val="auto"/>
        </w:rPr>
        <w:t>– Future modification of behaviour through change in</w:t>
      </w:r>
      <w:r>
        <w:rPr>
          <w:color w:val="auto"/>
        </w:rPr>
        <w:t xml:space="preserve"> coastal land management, </w:t>
      </w:r>
      <w:r w:rsidRPr="00AE7121">
        <w:rPr>
          <w:color w:val="auto"/>
        </w:rPr>
        <w:t xml:space="preserve">land-use </w:t>
      </w:r>
      <w:r>
        <w:rPr>
          <w:color w:val="auto"/>
        </w:rPr>
        <w:t>or infrastructure,</w:t>
      </w:r>
      <w:r w:rsidRPr="00AE7121">
        <w:rPr>
          <w:color w:val="auto"/>
        </w:rPr>
        <w:t xml:space="preserve"> that reduces</w:t>
      </w:r>
      <w:r>
        <w:rPr>
          <w:color w:val="auto"/>
        </w:rPr>
        <w:t xml:space="preserve"> or prevents</w:t>
      </w:r>
      <w:r w:rsidRPr="00AE7121">
        <w:rPr>
          <w:color w:val="auto"/>
        </w:rPr>
        <w:t xml:space="preserve"> adverse impacts associated with coastal hazards.</w:t>
      </w:r>
      <w:r w:rsidR="00E02B9B">
        <w:rPr>
          <w:color w:val="auto"/>
        </w:rPr>
        <w:br/>
      </w:r>
    </w:p>
    <w:p w14:paraId="4A892D30" w14:textId="77777777" w:rsidR="006E0B4A" w:rsidRDefault="006E0B4A" w:rsidP="004460B2">
      <w:pPr>
        <w:pStyle w:val="BodyText100ThemeColour"/>
        <w:spacing w:after="0"/>
        <w:rPr>
          <w:color w:val="auto"/>
        </w:rPr>
      </w:pPr>
      <w:r w:rsidRPr="00E02B9B">
        <w:rPr>
          <w:b/>
          <w:bCs/>
        </w:rPr>
        <w:t>Adaptation pathway</w:t>
      </w:r>
      <w:r>
        <w:t xml:space="preserve"> </w:t>
      </w:r>
      <w:r w:rsidRPr="004823D9">
        <w:rPr>
          <w:color w:val="auto"/>
        </w:rPr>
        <w:t xml:space="preserve">– </w:t>
      </w:r>
      <w:r>
        <w:rPr>
          <w:color w:val="auto"/>
        </w:rPr>
        <w:t>A</w:t>
      </w:r>
      <w:r w:rsidRPr="006F1584">
        <w:rPr>
          <w:color w:val="auto"/>
        </w:rPr>
        <w:t xml:space="preserve"> sequence of</w:t>
      </w:r>
      <w:r>
        <w:rPr>
          <w:color w:val="auto"/>
        </w:rPr>
        <w:t xml:space="preserve"> actions</w:t>
      </w:r>
      <w:r w:rsidRPr="006F1584">
        <w:rPr>
          <w:color w:val="auto"/>
        </w:rPr>
        <w:t xml:space="preserve"> </w:t>
      </w:r>
      <w:r>
        <w:rPr>
          <w:color w:val="auto"/>
        </w:rPr>
        <w:t>and</w:t>
      </w:r>
      <w:r w:rsidRPr="006F1584">
        <w:rPr>
          <w:color w:val="auto"/>
        </w:rPr>
        <w:t xml:space="preserve"> decision points over</w:t>
      </w:r>
      <w:r>
        <w:rPr>
          <w:color w:val="auto"/>
        </w:rPr>
        <w:t xml:space="preserve"> </w:t>
      </w:r>
      <w:r w:rsidRPr="006F1584">
        <w:rPr>
          <w:color w:val="auto"/>
        </w:rPr>
        <w:t>time</w:t>
      </w:r>
      <w:r>
        <w:rPr>
          <w:color w:val="auto"/>
        </w:rPr>
        <w:t xml:space="preserve">, applied in order to achieve adaptation objectives. Pathways include </w:t>
      </w:r>
      <w:r w:rsidRPr="006F1584">
        <w:rPr>
          <w:color w:val="auto"/>
        </w:rPr>
        <w:t>thresholds or triggers</w:t>
      </w:r>
      <w:r>
        <w:rPr>
          <w:color w:val="auto"/>
        </w:rPr>
        <w:t xml:space="preserve"> </w:t>
      </w:r>
      <w:r w:rsidRPr="006F1584">
        <w:rPr>
          <w:color w:val="auto"/>
        </w:rPr>
        <w:t>for when decisions need to be</w:t>
      </w:r>
      <w:r>
        <w:rPr>
          <w:color w:val="auto"/>
        </w:rPr>
        <w:t xml:space="preserve"> reviewed, and actions implemented. Victoria’s </w:t>
      </w:r>
      <w:r w:rsidRPr="000034CF">
        <w:rPr>
          <w:i/>
          <w:iCs/>
          <w:color w:val="auto"/>
        </w:rPr>
        <w:t>Marine and Coastal Policy</w:t>
      </w:r>
      <w:r>
        <w:rPr>
          <w:i/>
          <w:iCs/>
          <w:color w:val="auto"/>
        </w:rPr>
        <w:t xml:space="preserve"> (2020)</w:t>
      </w:r>
      <w:r>
        <w:rPr>
          <w:color w:val="auto"/>
        </w:rPr>
        <w:t xml:space="preserve"> advocates the pathways approach to manage coastal hazard risk.</w:t>
      </w:r>
    </w:p>
    <w:p w14:paraId="688514E3" w14:textId="77777777" w:rsidR="004460B2" w:rsidRDefault="004460B2" w:rsidP="004460B2">
      <w:pPr>
        <w:pStyle w:val="BodyText100ThemeColour"/>
        <w:spacing w:after="0"/>
        <w:rPr>
          <w:color w:val="auto"/>
        </w:rPr>
      </w:pPr>
    </w:p>
    <w:p w14:paraId="2DB84BF9" w14:textId="3D38D66D" w:rsidR="004460B2" w:rsidRPr="0021473D" w:rsidRDefault="004460B2" w:rsidP="004460B2">
      <w:pPr>
        <w:pStyle w:val="BodyText100ThemeColour"/>
        <w:spacing w:after="0"/>
        <w:rPr>
          <w:b/>
          <w:bCs/>
          <w:color w:val="auto"/>
        </w:rPr>
      </w:pPr>
      <w:r w:rsidRPr="0021473D">
        <w:rPr>
          <w:b/>
          <w:bCs/>
          <w:color w:val="auto"/>
        </w:rPr>
        <w:t>References</w:t>
      </w:r>
    </w:p>
    <w:p w14:paraId="79ACC27C" w14:textId="406F435A" w:rsidR="004460B2" w:rsidRPr="00915ABA" w:rsidRDefault="004460B2" w:rsidP="004460B2">
      <w:pPr>
        <w:pStyle w:val="TableTextBullet3"/>
        <w:numPr>
          <w:ilvl w:val="0"/>
          <w:numId w:val="47"/>
        </w:numPr>
        <w:spacing w:before="60" w:after="60" w:line="220" w:lineRule="atLeast"/>
        <w:ind w:right="113"/>
        <w:rPr>
          <w:szCs w:val="22"/>
        </w:rPr>
      </w:pPr>
      <w:r w:rsidRPr="00915ABA">
        <w:rPr>
          <w:szCs w:val="22"/>
        </w:rPr>
        <w:t xml:space="preserve">Marine and Coastal Policy </w:t>
      </w:r>
      <w:r w:rsidRPr="00915ABA">
        <w:rPr>
          <w:szCs w:val="22"/>
        </w:rPr>
        <w:br/>
      </w:r>
      <w:hyperlink r:id="rId36" w:history="1">
        <w:r w:rsidRPr="00915ABA">
          <w:rPr>
            <w:rStyle w:val="Hyperlink"/>
            <w:color w:val="201547" w:themeColor="text2"/>
            <w:szCs w:val="22"/>
          </w:rPr>
          <w:t>marineandcoasts.vic.gov.au/coastal-management/marine-and-coastal-policy</w:t>
        </w:r>
      </w:hyperlink>
      <w:r w:rsidRPr="00915ABA">
        <w:rPr>
          <w:szCs w:val="22"/>
        </w:rPr>
        <w:t xml:space="preserve"> </w:t>
      </w:r>
    </w:p>
    <w:p w14:paraId="73AE0AC0" w14:textId="663DFAFD" w:rsidR="004460B2" w:rsidRPr="00915ABA" w:rsidRDefault="004460B2" w:rsidP="004460B2">
      <w:pPr>
        <w:pStyle w:val="TableTextBullet3"/>
        <w:numPr>
          <w:ilvl w:val="0"/>
          <w:numId w:val="47"/>
        </w:numPr>
        <w:spacing w:before="60" w:after="60" w:line="220" w:lineRule="atLeast"/>
        <w:ind w:right="113"/>
        <w:rPr>
          <w:szCs w:val="22"/>
        </w:rPr>
      </w:pPr>
      <w:r w:rsidRPr="00915ABA">
        <w:rPr>
          <w:szCs w:val="22"/>
        </w:rPr>
        <w:t>CoastAdapt Glossary</w:t>
      </w:r>
      <w:r w:rsidRPr="00915ABA">
        <w:rPr>
          <w:szCs w:val="22"/>
        </w:rPr>
        <w:br/>
      </w:r>
      <w:hyperlink r:id="rId37" w:history="1">
        <w:r w:rsidRPr="00915ABA">
          <w:rPr>
            <w:rStyle w:val="Hyperlink"/>
            <w:color w:val="201547" w:themeColor="text2"/>
            <w:szCs w:val="22"/>
          </w:rPr>
          <w:t>coastadapt.com.au/resource-centre</w:t>
        </w:r>
      </w:hyperlink>
      <w:r w:rsidRPr="00915ABA">
        <w:rPr>
          <w:color w:val="201547" w:themeColor="text2"/>
          <w:szCs w:val="22"/>
        </w:rPr>
        <w:t xml:space="preserve"> </w:t>
      </w:r>
    </w:p>
    <w:p w14:paraId="7EA421AC" w14:textId="2518BF6C" w:rsidR="004460B2" w:rsidRPr="00915ABA" w:rsidRDefault="004460B2" w:rsidP="004460B2">
      <w:pPr>
        <w:pStyle w:val="BodyText100ThemeColour"/>
        <w:numPr>
          <w:ilvl w:val="0"/>
          <w:numId w:val="47"/>
        </w:numPr>
        <w:spacing w:after="0"/>
        <w:rPr>
          <w:color w:val="auto"/>
        </w:rPr>
      </w:pPr>
      <w:r w:rsidRPr="00915ABA">
        <w:rPr>
          <w:color w:val="auto"/>
          <w:szCs w:val="22"/>
        </w:rPr>
        <w:t>OzCoasts</w:t>
      </w:r>
      <w:r w:rsidRPr="00915ABA">
        <w:rPr>
          <w:color w:val="auto"/>
          <w:szCs w:val="22"/>
        </w:rPr>
        <w:br/>
      </w:r>
      <w:hyperlink r:id="rId38" w:history="1">
        <w:r w:rsidRPr="00915ABA">
          <w:rPr>
            <w:rStyle w:val="Hyperlink"/>
            <w:color w:val="201547" w:themeColor="text2"/>
            <w:szCs w:val="22"/>
          </w:rPr>
          <w:t>ozcoasts.org.au</w:t>
        </w:r>
      </w:hyperlink>
    </w:p>
    <w:p w14:paraId="3861E107" w14:textId="77777777" w:rsidR="00FF2A4C" w:rsidRDefault="00FF2A4C" w:rsidP="006E0B4A">
      <w:pPr>
        <w:pStyle w:val="TableTextLeft"/>
        <w:rPr>
          <w:noProof/>
        </w:rPr>
      </w:pPr>
    </w:p>
    <w:p w14:paraId="0B8EAFC4" w14:textId="77777777" w:rsidR="00560C86" w:rsidRDefault="00560C86" w:rsidP="00915ABA">
      <w:pPr>
        <w:pStyle w:val="TableTextLeft"/>
        <w:rPr>
          <w:b/>
          <w:bCs/>
        </w:rPr>
      </w:pPr>
    </w:p>
    <w:p w14:paraId="33F3EEC5" w14:textId="77777777" w:rsidR="00560C86" w:rsidRDefault="00560C86" w:rsidP="00915ABA">
      <w:pPr>
        <w:pStyle w:val="TableTextLeft"/>
        <w:rPr>
          <w:b/>
          <w:bCs/>
        </w:rPr>
      </w:pPr>
    </w:p>
    <w:p w14:paraId="374F8306" w14:textId="77777777" w:rsidR="00560C86" w:rsidRDefault="00560C86" w:rsidP="00915ABA">
      <w:pPr>
        <w:pStyle w:val="TableTextLeft"/>
        <w:rPr>
          <w:b/>
          <w:bCs/>
        </w:rPr>
      </w:pPr>
    </w:p>
    <w:p w14:paraId="54AECF26" w14:textId="77777777" w:rsidR="00560C86" w:rsidRDefault="00560C86" w:rsidP="00915ABA">
      <w:pPr>
        <w:pStyle w:val="TableTextLeft"/>
        <w:rPr>
          <w:b/>
          <w:bCs/>
        </w:rPr>
      </w:pPr>
    </w:p>
    <w:p w14:paraId="4138DC6D" w14:textId="77777777" w:rsidR="00560C86" w:rsidRDefault="00560C86" w:rsidP="00915ABA">
      <w:pPr>
        <w:pStyle w:val="TableTextLeft"/>
        <w:rPr>
          <w:b/>
          <w:bCs/>
        </w:rPr>
      </w:pPr>
    </w:p>
    <w:bookmarkStart w:id="3" w:name="_Hlk131848832"/>
    <w:p w14:paraId="152A201C" w14:textId="77777777" w:rsidR="00560C86" w:rsidRPr="00113CFE" w:rsidRDefault="00560C86" w:rsidP="00560C86">
      <w:pPr>
        <w:pStyle w:val="DisclaimerText"/>
        <w:framePr w:wrap="around" w:vAnchor="page" w:x="707" w:y="8476"/>
      </w:pPr>
      <w:r>
        <w:rPr>
          <w:noProof/>
        </w:rPr>
        <mc:AlternateContent>
          <mc:Choice Requires="wps">
            <w:drawing>
              <wp:inline distT="0" distB="0" distL="0" distR="0" wp14:anchorId="11368FF2" wp14:editId="753CE751">
                <wp:extent cx="5287198" cy="985860"/>
                <wp:effectExtent l="0" t="0" r="8890" b="5080"/>
                <wp:docPr id="13" name="Freeform: Shape 13"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4D50ED34" w14:textId="77777777" w:rsidR="00560C86" w:rsidRPr="00447D52" w:rsidRDefault="00560C86" w:rsidP="00560C86">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adec="http://schemas.microsoft.com/office/drawing/2017/decorative" xmlns:a14="http://schemas.microsoft.com/office/drawing/2010/main" xmlns:pic="http://schemas.openxmlformats.org/drawingml/2006/picture" xmlns:asvg="http://schemas.microsoft.com/office/drawing/2016/SVG/main" xmlns:arto="http://schemas.microsoft.com/office/word/2006/arto" xmlns:w16du="http://schemas.microsoft.com/office/word/2023/wordml/word16du">
            <w:pict>
              <v:shape id="Freeform: Shape 13" style="width:416.3pt;height:77.65pt;visibility:visible;mso-wrap-style:square;mso-left-percent:-10001;mso-top-percent:-10001;mso-position-horizontal:absolute;mso-position-horizontal-relative:char;mso-position-vertical:absolute;mso-position-vertical-relative:line;mso-left-percent:-10001;mso-top-percent:-10001;v-text-anchor:top" alt="We acknowledge Victorian Traditional Owners and their Elders past and present as the original custodians of Victoria’s land and waters and commit to genuinely partnering with them and Victoria’s Aboriginal community to progress their aspirations." coordsize="5287198,985860" o:spid="_x0000_s1027" fillcolor="#201547 [3215]" stroked="f" strokeweight=".35214mm" o:spt="100" adj="-11796480,,5400" path="m5287199,l,127,,985860r4822626,l528719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XgPYA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" w14:anchorId="11368FF2">
                <v:stroke joinstyle="miter"/>
                <v:formulas/>
                <v:path textboxrect="0,0,5287198,985860" arrowok="t" o:connecttype="custom" o:connectlocs="5287199,0;0,127;0,985860;4822626,985860;5287199,0" o:connectangles="0,0,0,0,0"/>
                <v:textbox inset="5mm,3mm,9mm">
                  <w:txbxContent>
                    <w:p w:rsidRPr="00447D52" w:rsidR="00560C86" w:rsidP="00560C86" w:rsidRDefault="00560C86" w14:paraId="4D50ED34" w14:textId="77777777">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51" behindDoc="0" locked="1" layoutInCell="1" allowOverlap="1" wp14:anchorId="3C82F54E" wp14:editId="070973F3">
            <wp:simplePos x="0" y="0"/>
            <wp:positionH relativeFrom="page">
              <wp:posOffset>4824730</wp:posOffset>
            </wp:positionH>
            <wp:positionV relativeFrom="line">
              <wp:posOffset>0</wp:posOffset>
            </wp:positionV>
            <wp:extent cx="1656000" cy="986400"/>
            <wp:effectExtent l="0" t="0" r="1905" b="444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0C1E7DDC" w14:textId="6DDED4C9" w:rsidR="00560C86" w:rsidRPr="00113CFE" w:rsidRDefault="00560C86" w:rsidP="00560C86">
      <w:pPr>
        <w:pStyle w:val="DisclaimerText"/>
        <w:framePr w:wrap="around" w:vAnchor="page" w:x="707" w:y="8476"/>
      </w:pPr>
      <w:r>
        <w:t>©</w:t>
      </w:r>
      <w:bookmarkStart w:id="4" w:name="_Copyright"/>
      <w:bookmarkEnd w:id="4"/>
      <w:r>
        <w:t xml:space="preserve"> The State of Victoria Department of Energy, Environment and Climate Action </w:t>
      </w:r>
      <w:r w:rsidR="006578C9">
        <w:t>February</w:t>
      </w:r>
      <w:r w:rsidR="27B63932">
        <w:t xml:space="preserve"> 2024</w:t>
      </w:r>
      <w:r>
        <w:t>.</w:t>
      </w:r>
    </w:p>
    <w:p w14:paraId="08CF106E" w14:textId="77777777" w:rsidR="00560C86" w:rsidRPr="008B65E6" w:rsidRDefault="00560C86" w:rsidP="00560C86">
      <w:pPr>
        <w:pStyle w:val="DisclaimerText"/>
        <w:framePr w:wrap="around" w:vAnchor="page" w:x="707" w:y="8476"/>
        <w:rPr>
          <w:rFonts w:ascii="Arial Bold" w:hAnsi="Arial Bold"/>
        </w:rPr>
      </w:pPr>
      <w:bookmarkStart w:id="5" w:name="_CreativeCommonsMarker"/>
      <w:bookmarkStart w:id="6" w:name="_CreativeCommonsContent"/>
      <w:bookmarkEnd w:id="3"/>
      <w:bookmarkEnd w:id="5"/>
      <w:r w:rsidRPr="008B65E6">
        <w:rPr>
          <w:rFonts w:ascii="Arial Bold" w:hAnsi="Arial Bold"/>
        </w:rPr>
        <w:t>Creative Commons</w:t>
      </w:r>
    </w:p>
    <w:p w14:paraId="0AB60596" w14:textId="77777777" w:rsidR="00560C86" w:rsidRPr="00113CFE" w:rsidRDefault="00560C86" w:rsidP="00560C86">
      <w:pPr>
        <w:pStyle w:val="DisclaimerText"/>
        <w:framePr w:wrap="around" w:vAnchor="page" w:x="707" w:y="8476"/>
        <w:rPr>
          <w:rFonts w:ascii="Arial Bold" w:hAnsi="Arial Bold"/>
        </w:rPr>
      </w:pPr>
      <w:r w:rsidRPr="00113CFE">
        <w:t xml:space="preserve">This work is licensed under a Creative Commons Attribution 4.0 International licence, visit the </w:t>
      </w:r>
      <w:hyperlink r:id="rId40" w:tooltip="Creative Commons website" w:history="1">
        <w:r w:rsidRPr="00113CFE">
          <w:rPr>
            <w:u w:val="single"/>
          </w:rPr>
          <w:t>Creative Commons website</w:t>
        </w:r>
      </w:hyperlink>
      <w:r w:rsidRPr="00113CFE">
        <w:t xml:space="preserve"> (</w:t>
      </w:r>
      <w:hyperlink r:id="rId41" w:history="1">
        <w:r w:rsidRPr="00113CFE">
          <w:t>http://creativecommons.org/licenses/by/4.0/</w:t>
        </w:r>
      </w:hyperlink>
      <w:r w:rsidRPr="00113CFE">
        <w:t>).</w:t>
      </w:r>
    </w:p>
    <w:p w14:paraId="0400F2C2" w14:textId="77777777" w:rsidR="00560C86" w:rsidRPr="00113CFE" w:rsidRDefault="00560C86" w:rsidP="00560C86">
      <w:pPr>
        <w:pStyle w:val="DisclaimerText"/>
        <w:framePr w:wrap="around" w:vAnchor="page" w:x="707" w:y="8476"/>
        <w:rPr>
          <w:strike/>
        </w:rPr>
      </w:pPr>
      <w:r w:rsidRPr="00113CF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336DB6D9" w14:textId="0124D4CE" w:rsidR="00560C86" w:rsidRPr="00113CFE" w:rsidRDefault="00560C86" w:rsidP="00560C86">
      <w:pPr>
        <w:pStyle w:val="DisclaimerText"/>
        <w:framePr w:wrap="around" w:vAnchor="page" w:x="707" w:y="8476"/>
      </w:pPr>
      <w:r>
        <w:t>ISBN</w:t>
      </w:r>
      <w:r w:rsidRPr="1E180DC0">
        <w:t xml:space="preserve"> </w:t>
      </w:r>
      <w:r w:rsidR="7B03FE3B" w:rsidRPr="1E180DC0">
        <w:rPr>
          <w:rFonts w:ascii="Arial" w:eastAsia="Arial" w:hAnsi="Arial"/>
          <w:color w:val="000000"/>
          <w:sz w:val="22"/>
          <w:szCs w:val="22"/>
        </w:rPr>
        <w:t>978-1-76136-568-3</w:t>
      </w:r>
    </w:p>
    <w:p w14:paraId="130C696B" w14:textId="77777777" w:rsidR="00560C86" w:rsidRPr="008B65E6" w:rsidRDefault="00560C86" w:rsidP="00560C86">
      <w:pPr>
        <w:pStyle w:val="DisclaimerText"/>
        <w:framePr w:wrap="around" w:vAnchor="page" w:x="707" w:y="8476"/>
        <w:rPr>
          <w:rFonts w:ascii="Arial Bold" w:hAnsi="Arial Bold"/>
        </w:rPr>
      </w:pPr>
      <w:r w:rsidRPr="008B65E6">
        <w:rPr>
          <w:rFonts w:ascii="Arial Bold" w:hAnsi="Arial Bold"/>
        </w:rPr>
        <w:t>Disclaimer</w:t>
      </w:r>
    </w:p>
    <w:p w14:paraId="5E34E564" w14:textId="77777777" w:rsidR="00560C86" w:rsidRPr="00113CFE" w:rsidRDefault="00560C86" w:rsidP="00560C86">
      <w:pPr>
        <w:pStyle w:val="DisclaimerText"/>
        <w:framePr w:wrap="around" w:vAnchor="page" w:x="707" w:y="8476"/>
      </w:pPr>
      <w:r w:rsidRPr="00113CFE">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E511E06" w14:textId="77777777" w:rsidR="00560C86" w:rsidRPr="008B65E6" w:rsidRDefault="00560C86" w:rsidP="00560C86">
      <w:pPr>
        <w:pStyle w:val="DisclaimerText12pt"/>
        <w:framePr w:wrap="around" w:vAnchor="page" w:x="707" w:y="8476"/>
        <w:rPr>
          <w:rFonts w:ascii="Arial Bold" w:hAnsi="Arial Bold"/>
        </w:rPr>
      </w:pPr>
      <w:r w:rsidRPr="008B65E6">
        <w:rPr>
          <w:rFonts w:ascii="Arial Bold" w:hAnsi="Arial Bold"/>
        </w:rPr>
        <w:t>Accessibility</w:t>
      </w:r>
    </w:p>
    <w:p w14:paraId="78F986D8" w14:textId="206754CC" w:rsidR="00560C86" w:rsidRPr="00113CFE" w:rsidRDefault="00560C86" w:rsidP="00560C86">
      <w:pPr>
        <w:pStyle w:val="DisclaimerText12pt"/>
        <w:framePr w:wrap="around" w:vAnchor="page" w:x="707" w:y="8476"/>
      </w:pPr>
      <w:r w:rsidRPr="00113CFE">
        <w:t xml:space="preserve">To receive this document in an alternative format, phone the Customer Service Centre on 136 186, email </w:t>
      </w:r>
      <w:hyperlink r:id="rId42" w:history="1">
        <w:r w:rsidRPr="00113CFE">
          <w:rPr>
            <w:szCs w:val="24"/>
            <w:u w:val="single"/>
          </w:rPr>
          <w:t>customer.service@delwp.vic.gov.au</w:t>
        </w:r>
      </w:hyperlink>
      <w:r w:rsidRPr="00113CFE">
        <w:t xml:space="preserve">, or contact National Relay Service on 133 677. Available at </w:t>
      </w:r>
      <w:hyperlink r:id="rId43" w:tooltip="Department of Energy, Environment and Climate Action website" w:history="1">
        <w:r w:rsidRPr="00113CFE">
          <w:rPr>
            <w:szCs w:val="24"/>
            <w:u w:val="single"/>
          </w:rPr>
          <w:t>DEECA website</w:t>
        </w:r>
      </w:hyperlink>
      <w:r w:rsidRPr="00113CFE">
        <w:t xml:space="preserve"> (www.deeca.vic.gov.au). </w:t>
      </w:r>
      <w:bookmarkEnd w:id="6"/>
    </w:p>
    <w:p w14:paraId="51C25F97" w14:textId="77777777" w:rsidR="00EF5AEB" w:rsidRDefault="00EF5AEB" w:rsidP="00915ABA">
      <w:pPr>
        <w:pStyle w:val="TableTextLeft"/>
        <w:rPr>
          <w:b/>
          <w:bCs/>
        </w:rPr>
      </w:pPr>
    </w:p>
    <w:p w14:paraId="610D03D9" w14:textId="28DA09D6" w:rsidR="004460B2" w:rsidRPr="00915ABA" w:rsidRDefault="004460B2" w:rsidP="00915ABA">
      <w:pPr>
        <w:pStyle w:val="TableTextLeft"/>
      </w:pPr>
      <w:r w:rsidRPr="00273576">
        <w:rPr>
          <w:b/>
          <w:bCs/>
        </w:rPr>
        <w:t xml:space="preserve">For more information and further fact sheets in this series, please visit </w:t>
      </w:r>
      <w:r w:rsidRPr="00584AAE">
        <w:rPr>
          <w:b/>
          <w:bCs/>
        </w:rPr>
        <w:t>www.marineandcoasts.vic.gov.au/coastal-programs/gippsland-projects</w:t>
      </w:r>
    </w:p>
    <w:p w14:paraId="4B597692" w14:textId="3E5511B8" w:rsidR="004460B2" w:rsidRDefault="004460B2" w:rsidP="004460B2">
      <w:pPr>
        <w:pStyle w:val="BodyText"/>
        <w:rPr>
          <w:b/>
          <w:bCs/>
        </w:rPr>
      </w:pPr>
    </w:p>
    <w:p w14:paraId="34833ED2" w14:textId="07D2CF2B" w:rsidR="00525647" w:rsidRDefault="00525647" w:rsidP="000572F6">
      <w:pPr>
        <w:pStyle w:val="Heading2"/>
        <w:spacing w:before="0"/>
      </w:pPr>
    </w:p>
    <w:p w14:paraId="3D626AFB" w14:textId="03AEE82B" w:rsidR="00FF2A4C" w:rsidRDefault="00FF2A4C" w:rsidP="00FF2A4C">
      <w:pPr>
        <w:pStyle w:val="BodyText"/>
      </w:pPr>
    </w:p>
    <w:p w14:paraId="680D69F3" w14:textId="65A66F2F" w:rsidR="00FF2A4C" w:rsidRDefault="00FF2A4C" w:rsidP="00FF2A4C">
      <w:pPr>
        <w:pStyle w:val="BodyText"/>
      </w:pPr>
    </w:p>
    <w:p w14:paraId="3D044B18" w14:textId="68C1BC92" w:rsidR="00FF2A4C" w:rsidRDefault="00FF2A4C" w:rsidP="00FF2A4C">
      <w:pPr>
        <w:pStyle w:val="BodyText"/>
      </w:pPr>
    </w:p>
    <w:p w14:paraId="6B6C199C" w14:textId="2D1F5715" w:rsidR="00FF2A4C" w:rsidRDefault="00FF2A4C" w:rsidP="00FF2A4C">
      <w:pPr>
        <w:pStyle w:val="BodyText"/>
      </w:pPr>
    </w:p>
    <w:p w14:paraId="265C7934" w14:textId="44A278B0" w:rsidR="00FF2A4C" w:rsidRDefault="00FF2A4C" w:rsidP="00FF2A4C">
      <w:pPr>
        <w:pStyle w:val="BodyText"/>
      </w:pPr>
    </w:p>
    <w:p w14:paraId="27FCC5A4" w14:textId="2736E5EB" w:rsidR="00FF2A4C" w:rsidRDefault="00FF2A4C" w:rsidP="00FF2A4C">
      <w:pPr>
        <w:pStyle w:val="BodyText"/>
      </w:pPr>
    </w:p>
    <w:p w14:paraId="001F2AD6" w14:textId="46BB0BA3" w:rsidR="00FF2A4C" w:rsidRDefault="00FF2A4C" w:rsidP="00FF2A4C">
      <w:pPr>
        <w:pStyle w:val="BodyText"/>
      </w:pPr>
    </w:p>
    <w:p w14:paraId="10BA5964" w14:textId="580405C7" w:rsidR="00FF2A4C" w:rsidRDefault="00FF2A4C" w:rsidP="00FF2A4C">
      <w:pPr>
        <w:pStyle w:val="BodyText"/>
      </w:pPr>
    </w:p>
    <w:p w14:paraId="044047D7" w14:textId="2B4C2C68" w:rsidR="00FF2A4C" w:rsidRPr="00FF2A4C" w:rsidRDefault="00FF2A4C" w:rsidP="00915ABA">
      <w:pPr>
        <w:pStyle w:val="BodyText"/>
      </w:pPr>
    </w:p>
    <w:sectPr w:rsidR="00FF2A4C" w:rsidRPr="00FF2A4C" w:rsidSect="008329F2">
      <w:pgSz w:w="11907" w:h="16839" w:code="9"/>
      <w:pgMar w:top="1418" w:right="851" w:bottom="992" w:left="851" w:header="284" w:footer="284" w:gutter="0"/>
      <w:cols w:num="2"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2983E" w14:textId="77777777" w:rsidR="00635785" w:rsidRDefault="00635785" w:rsidP="00CD157B">
      <w:pPr>
        <w:pStyle w:val="NoSpacing"/>
      </w:pPr>
    </w:p>
    <w:p w14:paraId="40575FBC" w14:textId="77777777" w:rsidR="00635785" w:rsidRDefault="00635785"/>
  </w:endnote>
  <w:endnote w:type="continuationSeparator" w:id="0">
    <w:p w14:paraId="766057F8" w14:textId="77777777" w:rsidR="00635785" w:rsidRDefault="00635785" w:rsidP="00CD157B">
      <w:pPr>
        <w:pStyle w:val="NoSpacing"/>
      </w:pPr>
    </w:p>
    <w:p w14:paraId="691BCAB0" w14:textId="77777777" w:rsidR="00635785" w:rsidRDefault="00635785"/>
  </w:endnote>
  <w:endnote w:type="continuationNotice" w:id="1">
    <w:p w14:paraId="10D0398C" w14:textId="77777777" w:rsidR="00635785" w:rsidRDefault="00635785" w:rsidP="00CD157B">
      <w:pPr>
        <w:pStyle w:val="NoSpacing"/>
      </w:pPr>
    </w:p>
    <w:p w14:paraId="1F3C6E94" w14:textId="77777777" w:rsidR="00635785" w:rsidRDefault="006357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val="0"/>
      </w:rPr>
      <w:id w:val="1105382447"/>
      <w:docPartObj>
        <w:docPartGallery w:val="Page Numbers (Bottom of Page)"/>
        <w:docPartUnique/>
      </w:docPartObj>
    </w:sdtPr>
    <w:sdtEndPr>
      <w:rPr>
        <w:noProof/>
      </w:rPr>
    </w:sdtEndPr>
    <w:sdtContent>
      <w:p w14:paraId="51231E23" w14:textId="657DAA0B" w:rsidR="000F3601" w:rsidRPr="000F3601" w:rsidRDefault="000F3601">
        <w:pPr>
          <w:pStyle w:val="Footer"/>
          <w:rPr>
            <w:b/>
            <w:bCs w:val="0"/>
          </w:rPr>
        </w:pPr>
        <w:r w:rsidRPr="000F3601">
          <w:rPr>
            <w:b/>
            <w:bCs w:val="0"/>
          </w:rPr>
          <w:fldChar w:fldCharType="begin"/>
        </w:r>
        <w:r w:rsidRPr="000F3601">
          <w:rPr>
            <w:b/>
            <w:bCs w:val="0"/>
          </w:rPr>
          <w:instrText xml:space="preserve"> PAGE   \* MERGEFORMAT </w:instrText>
        </w:r>
        <w:r w:rsidRPr="000F3601">
          <w:rPr>
            <w:b/>
            <w:bCs w:val="0"/>
          </w:rPr>
          <w:fldChar w:fldCharType="separate"/>
        </w:r>
        <w:r w:rsidRPr="000F3601">
          <w:rPr>
            <w:b/>
            <w:bCs w:val="0"/>
            <w:noProof/>
          </w:rPr>
          <w:t>2</w:t>
        </w:r>
        <w:r w:rsidRPr="000F3601">
          <w:rPr>
            <w:b/>
            <w:bCs w:val="0"/>
            <w:noProof/>
          </w:rPr>
          <w:fldChar w:fldCharType="end"/>
        </w:r>
      </w:p>
    </w:sdtContent>
  </w:sdt>
  <w:p w14:paraId="1C377877" w14:textId="41D2DADD" w:rsidR="000E414F" w:rsidRDefault="000E414F" w:rsidP="000E414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232222"/>
      </w:rPr>
      <w:id w:val="1701201697"/>
      <w:docPartObj>
        <w:docPartGallery w:val="Page Numbers (Bottom of Page)"/>
        <w:docPartUnique/>
      </w:docPartObj>
    </w:sdtPr>
    <w:sdtEndPr>
      <w:rPr>
        <w:noProof/>
      </w:rPr>
    </w:sdtEndPr>
    <w:sdtContent>
      <w:p w14:paraId="28AC8BE3" w14:textId="47841F58" w:rsidR="000E33F2" w:rsidRPr="000E33F2" w:rsidRDefault="000E33F2" w:rsidP="00427913">
        <w:pPr>
          <w:pStyle w:val="Footer"/>
          <w:jc w:val="right"/>
          <w:rPr>
            <w:color w:val="232222"/>
          </w:rPr>
        </w:pPr>
        <w:r w:rsidRPr="000E33F2">
          <w:rPr>
            <w:color w:val="232222"/>
          </w:rPr>
          <w:fldChar w:fldCharType="begin"/>
        </w:r>
        <w:r w:rsidRPr="000E33F2">
          <w:rPr>
            <w:color w:val="232222"/>
          </w:rPr>
          <w:instrText xml:space="preserve"> PAGE   \* MERGEFORMAT </w:instrText>
        </w:r>
        <w:r w:rsidRPr="000E33F2">
          <w:rPr>
            <w:color w:val="232222"/>
          </w:rPr>
          <w:fldChar w:fldCharType="separate"/>
        </w:r>
        <w:r w:rsidRPr="000E33F2">
          <w:rPr>
            <w:noProof/>
            <w:color w:val="232222"/>
          </w:rPr>
          <w:t>2</w:t>
        </w:r>
        <w:r w:rsidRPr="000E33F2">
          <w:rPr>
            <w:noProof/>
            <w:color w:val="232222"/>
          </w:rPr>
          <w:fldChar w:fldCharType="end"/>
        </w:r>
      </w:p>
    </w:sdtContent>
  </w:sdt>
  <w:p w14:paraId="09DAAAA8" w14:textId="77777777" w:rsidR="000E33F2" w:rsidRDefault="000E33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2921B" w14:textId="5FB5E80C" w:rsidR="008B25C8" w:rsidRDefault="008B25C8">
    <w:pPr>
      <w:pStyle w:val="Footer"/>
    </w:pPr>
    <w:r>
      <w:rPr>
        <w:noProof/>
      </w:rPr>
      <w:drawing>
        <wp:anchor distT="0" distB="0" distL="114300" distR="114300" simplePos="0" relativeHeight="251658241" behindDoc="0" locked="0" layoutInCell="1" allowOverlap="1" wp14:anchorId="336E35AA" wp14:editId="30CFDCBB">
          <wp:simplePos x="0" y="0"/>
          <wp:positionH relativeFrom="column">
            <wp:posOffset>4831715</wp:posOffset>
          </wp:positionH>
          <wp:positionV relativeFrom="paragraph">
            <wp:posOffset>-540385</wp:posOffset>
          </wp:positionV>
          <wp:extent cx="1737360" cy="44513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7360" cy="4451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2" behindDoc="0" locked="0" layoutInCell="1" allowOverlap="1" wp14:anchorId="473EC1E3" wp14:editId="415796FF">
              <wp:simplePos x="0" y="0"/>
              <wp:positionH relativeFrom="margin">
                <wp:posOffset>-180975</wp:posOffset>
              </wp:positionH>
              <wp:positionV relativeFrom="paragraph">
                <wp:posOffset>-394970</wp:posOffset>
              </wp:positionV>
              <wp:extent cx="1734720" cy="359741"/>
              <wp:effectExtent l="0" t="0" r="0" b="2540"/>
              <wp:wrapNone/>
              <wp:docPr id="53" name="Text Box 53"/>
              <wp:cNvGraphicFramePr/>
              <a:graphic xmlns:a="http://schemas.openxmlformats.org/drawingml/2006/main">
                <a:graphicData uri="http://schemas.microsoft.com/office/word/2010/wordprocessingShape">
                  <wps:wsp>
                    <wps:cNvSpPr txBox="1"/>
                    <wps:spPr>
                      <a:xfrm>
                        <a:off x="0" y="0"/>
                        <a:ext cx="1734720" cy="359741"/>
                      </a:xfrm>
                      <a:prstGeom prst="rect">
                        <a:avLst/>
                      </a:prstGeom>
                      <a:noFill/>
                      <a:ln w="6350">
                        <a:noFill/>
                      </a:ln>
                    </wps:spPr>
                    <wps:txbx>
                      <w:txbxContent>
                        <w:p w14:paraId="0FC4F2E2" w14:textId="77777777" w:rsidR="008B25C8" w:rsidRPr="00484CC4" w:rsidRDefault="00000000" w:rsidP="008B25C8">
                          <w:pPr>
                            <w:pStyle w:val="xWebCoverPage"/>
                          </w:pPr>
                          <w:hyperlink r:id="rId2" w:history="1">
                            <w:r w:rsidR="008B25C8"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shapetype id="_x0000_t202" coordsize="21600,21600" o:spt="202" path="m,l,21600r21600,l21600,xe" w14:anchorId="473EC1E3">
              <v:stroke joinstyle="miter"/>
              <v:path gradientshapeok="t" o:connecttype="rect"/>
            </v:shapetype>
            <v:shape id="Text Box 53" style="position:absolute;margin-left:-14.25pt;margin-top:-31.1pt;width:136.6pt;height:28.35pt;z-index:251658242;visibility:visible;mso-wrap-style:square;mso-wrap-distance-left:9pt;mso-wrap-distance-top:0;mso-wrap-distance-right:9pt;mso-wrap-distance-bottom:0;mso-position-horizontal:absolute;mso-position-horizontal-relative:margin;mso-position-vertical:absolute;mso-position-vertical-relative:text;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">
              <v:textbox inset="0,0,0,0">
                <w:txbxContent>
                  <w:p w:rsidRPr="00484CC4" w:rsidR="008B25C8" w:rsidP="008B25C8" w:rsidRDefault="002366FA" w14:paraId="0FC4F2E2" w14:textId="77777777">
                    <w:pPr>
                      <w:pStyle w:val="xWebCoverPage"/>
                    </w:pPr>
                    <w:hyperlink w:history="1" r:id="rId3">
                      <w:r w:rsidRPr="00484CC4" w:rsidR="008B25C8">
                        <w:t>deeca.vic.gov.au</w:t>
                      </w:r>
                    </w:hyperlink>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56F26" w14:textId="77777777" w:rsidR="00635785" w:rsidRPr="0056073C" w:rsidRDefault="00635785" w:rsidP="005D764F">
      <w:pPr>
        <w:pStyle w:val="FootnoteSeparator"/>
      </w:pPr>
    </w:p>
    <w:p w14:paraId="6F45F891" w14:textId="77777777" w:rsidR="00635785" w:rsidRDefault="00635785"/>
  </w:footnote>
  <w:footnote w:type="continuationSeparator" w:id="0">
    <w:p w14:paraId="2A564B99" w14:textId="77777777" w:rsidR="00635785" w:rsidRPr="00CA30B7" w:rsidRDefault="00635785" w:rsidP="006D5A90">
      <w:pPr>
        <w:rPr>
          <w:lang w:val="en-US"/>
        </w:rPr>
      </w:pPr>
      <w:r w:rsidRPr="00CA30B7">
        <w:rPr>
          <w:lang w:val="en-US"/>
        </w:rPr>
        <w:t>_______</w:t>
      </w:r>
    </w:p>
    <w:p w14:paraId="4B9EE2FB" w14:textId="77777777" w:rsidR="00635785" w:rsidRDefault="00635785"/>
  </w:footnote>
  <w:footnote w:type="continuationNotice" w:id="1">
    <w:p w14:paraId="43E8AD63" w14:textId="77777777" w:rsidR="00635785" w:rsidRDefault="00635785" w:rsidP="006D5A90"/>
    <w:p w14:paraId="50508BCD" w14:textId="77777777" w:rsidR="00635785" w:rsidRDefault="006357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64A00" w14:textId="1AD59B3F" w:rsidR="005D568F" w:rsidRDefault="00F724B9">
    <w:pPr>
      <w:pStyle w:val="Header"/>
    </w:pPr>
    <w:r w:rsidRPr="00F724B9">
      <w:rPr>
        <w:rFonts w:ascii="Arial" w:hAnsi="Arial"/>
        <w:noProof/>
      </w:rPr>
      <mc:AlternateContent>
        <mc:Choice Requires="wps">
          <w:drawing>
            <wp:anchor distT="0" distB="0" distL="114300" distR="114300" simplePos="0" relativeHeight="251658248" behindDoc="0" locked="0" layoutInCell="1" allowOverlap="1" wp14:anchorId="0FB179CF" wp14:editId="1CFDD31B">
              <wp:simplePos x="0" y="0"/>
              <wp:positionH relativeFrom="page">
                <wp:posOffset>-2540</wp:posOffset>
              </wp:positionH>
              <wp:positionV relativeFrom="page">
                <wp:posOffset>8255</wp:posOffset>
              </wp:positionV>
              <wp:extent cx="7560000" cy="446400"/>
              <wp:effectExtent l="0" t="0" r="3175" b="0"/>
              <wp:wrapNone/>
              <wp:docPr id="60" name="Freeform: Shap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rgbClr val="201547"/>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w16du="http://schemas.microsoft.com/office/word/2023/wordml/word16du">
          <w:pict>
            <v:shape id="Freeform: Shape 60" style="position:absolute;margin-left:-.2pt;margin-top:.65pt;width:595.3pt;height:35.1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5250180,445770" o:spid="_x0000_s1026" fillcolor="#201547" stroked="f" path="m5250116,l127,,,445516r5040109,l52501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" w14:anchorId="7BEB5F15">
              <v:path arrowok="t"/>
              <w10:wrap anchorx="page" anchory="page"/>
            </v:shape>
          </w:pict>
        </mc:Fallback>
      </mc:AlternateContent>
    </w:r>
    <w:r w:rsidRPr="00F724B9">
      <w:rPr>
        <w:rFonts w:ascii="Arial" w:hAnsi="Arial"/>
        <w:noProof/>
      </w:rPr>
      <mc:AlternateContent>
        <mc:Choice Requires="wps">
          <w:drawing>
            <wp:anchor distT="0" distB="0" distL="114300" distR="114300" simplePos="0" relativeHeight="251658249" behindDoc="0" locked="1" layoutInCell="1" allowOverlap="1" wp14:anchorId="195E5C7E" wp14:editId="1CB4B605">
              <wp:simplePos x="0" y="0"/>
              <wp:positionH relativeFrom="page">
                <wp:posOffset>6506210</wp:posOffset>
              </wp:positionH>
              <wp:positionV relativeFrom="page">
                <wp:posOffset>8255</wp:posOffset>
              </wp:positionV>
              <wp:extent cx="1054735" cy="445770"/>
              <wp:effectExtent l="0" t="0" r="0" b="0"/>
              <wp:wrapNone/>
              <wp:docPr id="32" name="Freeform: Shap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735" cy="44577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rgbClr val="004C97"/>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w16du="http://schemas.microsoft.com/office/word/2023/wordml/word16du">
          <w:pict>
            <v:shape id="Freeform: Shape 32" style="position:absolute;margin-left:512.3pt;margin-top:.65pt;width:83.05pt;height:35.1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2829,445770" o:spid="_x0000_s1026" fillcolor="#004c97" stroked="f" path="m1052207,l,,212255,445516r839952,l10522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" w14:anchorId="209A5CCC">
              <v:path arrowok="t"/>
              <w10:wrap anchorx="page" anchory="page"/>
              <w10:anchorlock/>
            </v:shape>
          </w:pict>
        </mc:Fallback>
      </mc:AlternateContent>
    </w:r>
    <w:r w:rsidRPr="00F724B9">
      <w:rPr>
        <w:rFonts w:ascii="Arial" w:hAnsi="Arial"/>
        <w:noProof/>
      </w:rPr>
      <mc:AlternateContent>
        <mc:Choice Requires="wps">
          <w:drawing>
            <wp:anchor distT="0" distB="0" distL="114300" distR="114300" simplePos="0" relativeHeight="251658250" behindDoc="0" locked="1" layoutInCell="1" allowOverlap="1" wp14:anchorId="61C6425B" wp14:editId="5BB7933D">
              <wp:simplePos x="0" y="0"/>
              <wp:positionH relativeFrom="page">
                <wp:posOffset>4618990</wp:posOffset>
              </wp:positionH>
              <wp:positionV relativeFrom="page">
                <wp:posOffset>8255</wp:posOffset>
              </wp:positionV>
              <wp:extent cx="1468755" cy="445770"/>
              <wp:effectExtent l="0" t="0" r="0" b="0"/>
              <wp:wrapNone/>
              <wp:docPr id="34" name="Freeform: Shap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755" cy="44577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rgbClr val="00B2A9"/>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w16du="http://schemas.microsoft.com/office/word/2023/wordml/word16du">
          <w:pict>
            <v:shape id="Freeform: Shape 34" style="position:absolute;margin-left:363.7pt;margin-top:.65pt;width:115.65pt;height:35.1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468120,445770" o:spid="_x0000_s1026" fillcolor="#00b2a9" stroked="f" path="m1467726,l210019,,,445516r1257731,l14677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" w14:anchorId="34C37833">
              <v:path arrowok="t"/>
              <w10:wrap anchorx="page" anchory="page"/>
              <w10:anchorlock/>
            </v:shape>
          </w:pict>
        </mc:Fallback>
      </mc:AlternateContent>
    </w:r>
    <w:r w:rsidRPr="00F724B9">
      <w:rPr>
        <w:rFonts w:ascii="Arial" w:hAnsi="Arial"/>
        <w:noProof/>
      </w:rPr>
      <mc:AlternateContent>
        <mc:Choice Requires="wps">
          <w:drawing>
            <wp:anchor distT="0" distB="0" distL="114300" distR="114300" simplePos="0" relativeHeight="251658251" behindDoc="0" locked="1" layoutInCell="1" allowOverlap="1" wp14:anchorId="462C699C" wp14:editId="2C98788F">
              <wp:simplePos x="0" y="0"/>
              <wp:positionH relativeFrom="page">
                <wp:posOffset>5881370</wp:posOffset>
              </wp:positionH>
              <wp:positionV relativeFrom="page">
                <wp:posOffset>8255</wp:posOffset>
              </wp:positionV>
              <wp:extent cx="838200" cy="445770"/>
              <wp:effectExtent l="0" t="0" r="0" b="0"/>
              <wp:wrapNone/>
              <wp:docPr id="37" name="Freeform: Shap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200" cy="44577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rgbClr val="201547"/>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w16du="http://schemas.microsoft.com/office/word/2023/wordml/word16du">
          <w:pict>
            <v:shape id="Freeform: Shape 37" style="position:absolute;margin-left:463.1pt;margin-top:.65pt;width:66pt;height:35.1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840104,445770" o:spid="_x0000_s1026" fillcolor="#201547" stroked="f" path="m627608,l205397,,,445516r839863,l6276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" w14:anchorId="2424AB5C">
              <v:path arrowok="t"/>
              <w10:wrap anchorx="page" anchory="page"/>
              <w10:anchorlock/>
            </v:shape>
          </w:pict>
        </mc:Fallback>
      </mc:AlternateContent>
    </w:r>
    <w:r w:rsidRPr="00F724B9">
      <w:rPr>
        <w:rFonts w:ascii="Arial" w:hAnsi="Arial"/>
        <w:noProof/>
      </w:rPr>
      <mc:AlternateContent>
        <mc:Choice Requires="wps">
          <w:drawing>
            <wp:anchor distT="0" distB="0" distL="114300" distR="114300" simplePos="0" relativeHeight="251658252" behindDoc="0" locked="1" layoutInCell="1" allowOverlap="1" wp14:anchorId="1384FC87" wp14:editId="7055C0EA">
              <wp:simplePos x="0" y="0"/>
              <wp:positionH relativeFrom="page">
                <wp:posOffset>3777615</wp:posOffset>
              </wp:positionH>
              <wp:positionV relativeFrom="page">
                <wp:posOffset>8255</wp:posOffset>
              </wp:positionV>
              <wp:extent cx="1050925" cy="445770"/>
              <wp:effectExtent l="0" t="0" r="0" b="0"/>
              <wp:wrapNone/>
              <wp:docPr id="61" name="Freeform: Shape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0925" cy="44577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rgbClr val="88DBDF"/>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w16du="http://schemas.microsoft.com/office/word/2023/wordml/word16du">
          <w:pict>
            <v:shape id="Freeform: Shape 61" style="position:absolute;margin-left:297.45pt;margin-top:.65pt;width:82.75pt;height:35.1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0289,445770" o:spid="_x0000_s1026" fillcolor="#88dbdf" stroked="f" path="m1050048,l210007,,,445516r840028,l1050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" w14:anchorId="1637D0BF">
              <v:path arrowok="t"/>
              <w10:wrap anchorx="page" anchory="page"/>
              <w10:anchorlock/>
            </v:shape>
          </w:pict>
        </mc:Fallback>
      </mc:AlternateContent>
    </w:r>
    <w:r w:rsidRPr="00F724B9">
      <w:rPr>
        <w:rFonts w:ascii="Arial" w:hAnsi="Arial"/>
        <w:noProof/>
      </w:rPr>
      <mc:AlternateContent>
        <mc:Choice Requires="wps">
          <w:drawing>
            <wp:anchor distT="0" distB="0" distL="114300" distR="114300" simplePos="0" relativeHeight="251658253" behindDoc="0" locked="1" layoutInCell="1" allowOverlap="1" wp14:anchorId="6264C982" wp14:editId="24D6CF57">
              <wp:simplePos x="0" y="0"/>
              <wp:positionH relativeFrom="page">
                <wp:posOffset>4617720</wp:posOffset>
              </wp:positionH>
              <wp:positionV relativeFrom="page">
                <wp:posOffset>8255</wp:posOffset>
              </wp:positionV>
              <wp:extent cx="421005" cy="445770"/>
              <wp:effectExtent l="0" t="0" r="0" b="0"/>
              <wp:wrapNone/>
              <wp:docPr id="39" name="Freeform: Shap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005" cy="445770"/>
                      </a:xfrm>
                      <a:custGeom>
                        <a:avLst/>
                        <a:gdLst/>
                        <a:ahLst/>
                        <a:cxnLst/>
                        <a:rect l="l" t="t" r="r" b="b"/>
                        <a:pathLst>
                          <a:path w="420370" h="445770">
                            <a:moveTo>
                              <a:pt x="210019" y="0"/>
                            </a:moveTo>
                            <a:lnTo>
                              <a:pt x="0" y="445516"/>
                            </a:lnTo>
                            <a:lnTo>
                              <a:pt x="420027" y="445516"/>
                            </a:lnTo>
                            <a:lnTo>
                              <a:pt x="210019" y="0"/>
                            </a:lnTo>
                            <a:close/>
                          </a:path>
                        </a:pathLst>
                      </a:custGeom>
                      <a:solidFill>
                        <a:srgbClr val="201547"/>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w16du="http://schemas.microsoft.com/office/word/2023/wordml/word16du">
          <w:pict>
            <v:shape id="Freeform: Shape 39" style="position:absolute;margin-left:363.6pt;margin-top:.65pt;width:33.15pt;height:35.1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20370,445770" o:spid="_x0000_s1026" fillcolor="#201547" stroked="f" path="m210019,l,445516r420027,l210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" w14:anchorId="2D50059F">
              <v:path arrowok="t"/>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7576A" w14:textId="77777777" w:rsidR="00557D0F" w:rsidRDefault="000A3C6B" w:rsidP="00CD157B">
    <w:pPr>
      <w:pStyle w:val="Header"/>
      <w:rPr>
        <w:noProof/>
      </w:rPr>
    </w:pPr>
    <w:r w:rsidRPr="002D38FC">
      <w:t xml:space="preserve"> </w:t>
    </w:r>
  </w:p>
  <w:p w14:paraId="7ED9B563" w14:textId="5FDCF9AC" w:rsidR="000A3C6B" w:rsidRPr="00CD157B" w:rsidRDefault="00F724B9" w:rsidP="00CD157B">
    <w:pPr>
      <w:pStyle w:val="Header"/>
    </w:pPr>
    <w:r w:rsidRPr="00F724B9">
      <w:rPr>
        <w:rFonts w:ascii="Arial" w:hAnsi="Arial"/>
        <w:noProof/>
      </w:rPr>
      <mc:AlternateContent>
        <mc:Choice Requires="wps">
          <w:drawing>
            <wp:anchor distT="0" distB="0" distL="114300" distR="114300" simplePos="0" relativeHeight="251658254" behindDoc="0" locked="0" layoutInCell="1" allowOverlap="1" wp14:anchorId="3B6316BF" wp14:editId="45BD67C6">
              <wp:simplePos x="0" y="0"/>
              <wp:positionH relativeFrom="page">
                <wp:posOffset>-2540</wp:posOffset>
              </wp:positionH>
              <wp:positionV relativeFrom="page">
                <wp:posOffset>-1270</wp:posOffset>
              </wp:positionV>
              <wp:extent cx="7559675" cy="445770"/>
              <wp:effectExtent l="0" t="0" r="3175" b="0"/>
              <wp:wrapNone/>
              <wp:docPr id="62" name="Freeform: Shape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4577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rgbClr val="201547"/>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w16du="http://schemas.microsoft.com/office/word/2023/wordml/word16du">
          <w:pict>
            <v:shape id="Freeform: Shape 62" style="position:absolute;margin-left:-.2pt;margin-top:-.1pt;width:595.25pt;height:35.1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5250180,445770" o:spid="_x0000_s1026" fillcolor="#201547" stroked="f" path="m5250116,l127,,,445516r5040109,l52501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" w14:anchorId="71026373">
              <v:path arrowok="t"/>
              <w10:wrap anchorx="page" anchory="page"/>
            </v:shape>
          </w:pict>
        </mc:Fallback>
      </mc:AlternateContent>
    </w:r>
    <w:r w:rsidRPr="00F724B9">
      <w:rPr>
        <w:rFonts w:ascii="Arial" w:hAnsi="Arial"/>
        <w:noProof/>
      </w:rPr>
      <mc:AlternateContent>
        <mc:Choice Requires="wps">
          <w:drawing>
            <wp:anchor distT="0" distB="0" distL="114300" distR="114300" simplePos="0" relativeHeight="251658255" behindDoc="0" locked="1" layoutInCell="1" allowOverlap="1" wp14:anchorId="54856DF7" wp14:editId="0E42ECBA">
              <wp:simplePos x="0" y="0"/>
              <wp:positionH relativeFrom="page">
                <wp:posOffset>6506210</wp:posOffset>
              </wp:positionH>
              <wp:positionV relativeFrom="page">
                <wp:posOffset>-1270</wp:posOffset>
              </wp:positionV>
              <wp:extent cx="1054735" cy="445770"/>
              <wp:effectExtent l="0" t="0" r="0" b="0"/>
              <wp:wrapNone/>
              <wp:docPr id="63" name="Freeform: Shap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735" cy="44577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rgbClr val="004C97"/>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w16du="http://schemas.microsoft.com/office/word/2023/wordml/word16du">
          <w:pict>
            <v:shape id="Freeform: Shape 63" style="position:absolute;margin-left:512.3pt;margin-top:-.1pt;width:83.05pt;height:35.1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2829,445770" o:spid="_x0000_s1026" fillcolor="#004c97" stroked="f" path="m1052207,l,,212255,445516r839952,l10522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" w14:anchorId="4CB50B3C">
              <v:path arrowok="t"/>
              <w10:wrap anchorx="page" anchory="page"/>
              <w10:anchorlock/>
            </v:shape>
          </w:pict>
        </mc:Fallback>
      </mc:AlternateContent>
    </w:r>
    <w:r w:rsidRPr="00F724B9">
      <w:rPr>
        <w:rFonts w:ascii="Arial" w:hAnsi="Arial"/>
        <w:noProof/>
      </w:rPr>
      <mc:AlternateContent>
        <mc:Choice Requires="wps">
          <w:drawing>
            <wp:anchor distT="0" distB="0" distL="114300" distR="114300" simplePos="0" relativeHeight="251658256" behindDoc="0" locked="1" layoutInCell="1" allowOverlap="1" wp14:anchorId="139D1879" wp14:editId="38804E39">
              <wp:simplePos x="0" y="0"/>
              <wp:positionH relativeFrom="page">
                <wp:posOffset>4618990</wp:posOffset>
              </wp:positionH>
              <wp:positionV relativeFrom="page">
                <wp:posOffset>-1270</wp:posOffset>
              </wp:positionV>
              <wp:extent cx="1468755" cy="445770"/>
              <wp:effectExtent l="0" t="0" r="0" b="0"/>
              <wp:wrapNone/>
              <wp:docPr id="64" name="Freeform: Shape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755" cy="44577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rgbClr val="00B2A9"/>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w16du="http://schemas.microsoft.com/office/word/2023/wordml/word16du">
          <w:pict>
            <v:shape id="Freeform: Shape 64" style="position:absolute;margin-left:363.7pt;margin-top:-.1pt;width:115.65pt;height:35.1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468120,445770" o:spid="_x0000_s1026" fillcolor="#00b2a9" stroked="f" path="m1467726,l210019,,,445516r1257731,l14677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" w14:anchorId="08F52E8C">
              <v:path arrowok="t"/>
              <w10:wrap anchorx="page" anchory="page"/>
              <w10:anchorlock/>
            </v:shape>
          </w:pict>
        </mc:Fallback>
      </mc:AlternateContent>
    </w:r>
    <w:r w:rsidRPr="00F724B9">
      <w:rPr>
        <w:rFonts w:ascii="Arial" w:hAnsi="Arial"/>
        <w:noProof/>
      </w:rPr>
      <mc:AlternateContent>
        <mc:Choice Requires="wps">
          <w:drawing>
            <wp:anchor distT="0" distB="0" distL="114300" distR="114300" simplePos="0" relativeHeight="251658257" behindDoc="0" locked="1" layoutInCell="1" allowOverlap="1" wp14:anchorId="547CD049" wp14:editId="2D45B275">
              <wp:simplePos x="0" y="0"/>
              <wp:positionH relativeFrom="page">
                <wp:posOffset>5881370</wp:posOffset>
              </wp:positionH>
              <wp:positionV relativeFrom="page">
                <wp:posOffset>-1270</wp:posOffset>
              </wp:positionV>
              <wp:extent cx="838200" cy="445770"/>
              <wp:effectExtent l="0" t="0" r="0" b="0"/>
              <wp:wrapNone/>
              <wp:docPr id="65" name="Freeform: Shape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200" cy="44577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rgbClr val="201547"/>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w16du="http://schemas.microsoft.com/office/word/2023/wordml/word16du">
          <w:pict>
            <v:shape id="Freeform: Shape 65" style="position:absolute;margin-left:463.1pt;margin-top:-.1pt;width:66pt;height:35.1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840104,445770" o:spid="_x0000_s1026" fillcolor="#201547" stroked="f" path="m627608,l205397,,,445516r839863,l6276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" w14:anchorId="47478219">
              <v:path arrowok="t"/>
              <w10:wrap anchorx="page" anchory="page"/>
              <w10:anchorlock/>
            </v:shape>
          </w:pict>
        </mc:Fallback>
      </mc:AlternateContent>
    </w:r>
    <w:r w:rsidRPr="00F724B9">
      <w:rPr>
        <w:rFonts w:ascii="Arial" w:hAnsi="Arial"/>
        <w:noProof/>
      </w:rPr>
      <mc:AlternateContent>
        <mc:Choice Requires="wps">
          <w:drawing>
            <wp:anchor distT="0" distB="0" distL="114300" distR="114300" simplePos="0" relativeHeight="251658258" behindDoc="0" locked="1" layoutInCell="1" allowOverlap="1" wp14:anchorId="271943C9" wp14:editId="65DBEC7F">
              <wp:simplePos x="0" y="0"/>
              <wp:positionH relativeFrom="page">
                <wp:posOffset>3777615</wp:posOffset>
              </wp:positionH>
              <wp:positionV relativeFrom="page">
                <wp:posOffset>-1270</wp:posOffset>
              </wp:positionV>
              <wp:extent cx="1050925" cy="445770"/>
              <wp:effectExtent l="0" t="0" r="0" b="0"/>
              <wp:wrapNone/>
              <wp:docPr id="66" name="Freeform: Shape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0925" cy="44577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rgbClr val="88DBDF"/>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w16du="http://schemas.microsoft.com/office/word/2023/wordml/word16du">
          <w:pict>
            <v:shape id="Freeform: Shape 66" style="position:absolute;margin-left:297.45pt;margin-top:-.1pt;width:82.75pt;height:35.1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0289,445770" o:spid="_x0000_s1026" fillcolor="#88dbdf" stroked="f" path="m1050048,l210007,,,445516r840028,l1050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" w14:anchorId="40E72AA1">
              <v:path arrowok="t"/>
              <w10:wrap anchorx="page" anchory="page"/>
              <w10:anchorlock/>
            </v:shape>
          </w:pict>
        </mc:Fallback>
      </mc:AlternateContent>
    </w:r>
    <w:r w:rsidRPr="00F724B9">
      <w:rPr>
        <w:rFonts w:ascii="Arial" w:hAnsi="Arial"/>
        <w:noProof/>
      </w:rPr>
      <mc:AlternateContent>
        <mc:Choice Requires="wps">
          <w:drawing>
            <wp:anchor distT="0" distB="0" distL="114300" distR="114300" simplePos="0" relativeHeight="251658259" behindDoc="0" locked="1" layoutInCell="1" allowOverlap="1" wp14:anchorId="2C9C6DFF" wp14:editId="410CB49B">
              <wp:simplePos x="0" y="0"/>
              <wp:positionH relativeFrom="page">
                <wp:posOffset>4617720</wp:posOffset>
              </wp:positionH>
              <wp:positionV relativeFrom="page">
                <wp:posOffset>-1270</wp:posOffset>
              </wp:positionV>
              <wp:extent cx="421005" cy="445770"/>
              <wp:effectExtent l="0" t="0" r="0" b="0"/>
              <wp:wrapNone/>
              <wp:docPr id="67" name="Freeform: Shap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005" cy="445770"/>
                      </a:xfrm>
                      <a:custGeom>
                        <a:avLst/>
                        <a:gdLst/>
                        <a:ahLst/>
                        <a:cxnLst/>
                        <a:rect l="l" t="t" r="r" b="b"/>
                        <a:pathLst>
                          <a:path w="420370" h="445770">
                            <a:moveTo>
                              <a:pt x="210019" y="0"/>
                            </a:moveTo>
                            <a:lnTo>
                              <a:pt x="0" y="445516"/>
                            </a:lnTo>
                            <a:lnTo>
                              <a:pt x="420027" y="445516"/>
                            </a:lnTo>
                            <a:lnTo>
                              <a:pt x="210019" y="0"/>
                            </a:lnTo>
                            <a:close/>
                          </a:path>
                        </a:pathLst>
                      </a:custGeom>
                      <a:solidFill>
                        <a:srgbClr val="201547"/>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w16du="http://schemas.microsoft.com/office/word/2023/wordml/word16du">
          <w:pict>
            <v:shape id="Freeform: Shape 67" style="position:absolute;margin-left:363.6pt;margin-top:-.1pt;width:33.15pt;height:35.1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20370,445770" o:spid="_x0000_s1026" fillcolor="#201547" stroked="f" path="m210019,l,445516r420027,l210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" w14:anchorId="39346DFB">
              <v:path arrowok="t"/>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EBC88" w14:textId="77777777" w:rsidR="00632D44" w:rsidRPr="00862057" w:rsidRDefault="00000000" w:rsidP="00632D44">
    <w:pPr>
      <w:pStyle w:val="Heading1"/>
      <w:framePr w:wrap="around"/>
    </w:pPr>
    <w:sdt>
      <w:sdtPr>
        <w:alias w:val="Document Title"/>
        <w:tag w:val=""/>
        <w:id w:val="-432211567"/>
        <w:placeholder>
          <w:docPart w:val="096FF53B67404258873EAD7BB31B1A3C"/>
        </w:placeholder>
        <w:dataBinding w:prefixMappings="xmlns:ns0='http://purl.org/dc/elements/1.1/' xmlns:ns1='http://schemas.openxmlformats.org/package/2006/metadata/core-properties' " w:xpath="/ns1:coreProperties[1]/ns0:title[1]" w:storeItemID="{6C3C8BC8-F283-45AE-878A-BAB7291924A1}"/>
        <w:text/>
      </w:sdtPr>
      <w:sdtContent>
        <w:r w:rsidR="00632D44">
          <w:t>Coastal hazard adaptation terminology</w:t>
        </w:r>
      </w:sdtContent>
    </w:sdt>
  </w:p>
  <w:sdt>
    <w:sdtPr>
      <w:alias w:val="Subtitle"/>
      <w:tag w:val=""/>
      <w:id w:val="328029620"/>
      <w:placeholder>
        <w:docPart w:val="E4C55DF907E2459A8AE91E85073BDB8B"/>
      </w:placeholder>
      <w:dataBinding w:prefixMappings="xmlns:ns0='http://purl.org/dc/elements/1.1/' xmlns:ns1='http://schemas.openxmlformats.org/package/2006/metadata/core-properties' " w:xpath="/ns1:coreProperties[1]/ns0:subject[1]" w:storeItemID="{6C3C8BC8-F283-45AE-878A-BAB7291924A1}"/>
      <w:text/>
    </w:sdtPr>
    <w:sdtContent>
      <w:p w14:paraId="0D638AC5" w14:textId="525AC901" w:rsidR="00632D44" w:rsidRDefault="00632D44" w:rsidP="00632D44">
        <w:pPr>
          <w:pStyle w:val="Subtitle"/>
          <w:framePr w:wrap="around"/>
        </w:pPr>
        <w:r>
          <w:t>Factsheet 2</w:t>
        </w:r>
      </w:p>
    </w:sdtContent>
  </w:sdt>
  <w:p w14:paraId="3D070021" w14:textId="316E5047" w:rsidR="008329F2" w:rsidRDefault="00251641">
    <w:pPr>
      <w:pStyle w:val="Header"/>
    </w:pPr>
    <w:r w:rsidRPr="00251641">
      <w:rPr>
        <w:rFonts w:ascii="Arial" w:hAnsi="Arial"/>
        <w:noProof/>
      </w:rPr>
      <mc:AlternateContent>
        <mc:Choice Requires="wps">
          <w:drawing>
            <wp:anchor distT="0" distB="0" distL="114300" distR="114300" simplePos="0" relativeHeight="251658243" behindDoc="0" locked="1" layoutInCell="1" allowOverlap="1" wp14:anchorId="700A7FC5" wp14:editId="55C5D5B5">
              <wp:simplePos x="0" y="0"/>
              <wp:positionH relativeFrom="page">
                <wp:posOffset>5871845</wp:posOffset>
              </wp:positionH>
              <wp:positionV relativeFrom="page">
                <wp:posOffset>-1270</wp:posOffset>
              </wp:positionV>
              <wp:extent cx="1677035" cy="1781810"/>
              <wp:effectExtent l="0" t="0" r="0" b="8890"/>
              <wp:wrapNone/>
              <wp:docPr id="6" name="Freeform: Shap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035" cy="178181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rgbClr val="004C97"/>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v:shape id="Freeform: Shape 6" style="position:absolute;margin-left:462.35pt;margin-top:-.1pt;width:132.05pt;height:140.3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678304,1781810" o:spid="_x0000_s1026" fillcolor="#004c97" stroked="f" path="m1677733,l841171,,,1781251r837107,-242l167773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" w14:anchorId="7105C5E6">
              <v:path arrowok="t"/>
              <w10:wrap anchorx="page" anchory="page"/>
              <w10:anchorlock/>
            </v:shape>
          </w:pict>
        </mc:Fallback>
      </mc:AlternateContent>
    </w:r>
    <w:r w:rsidRPr="00251641">
      <w:rPr>
        <w:rFonts w:ascii="Arial" w:hAnsi="Arial"/>
        <w:noProof/>
      </w:rPr>
      <mc:AlternateContent>
        <mc:Choice Requires="wps">
          <w:drawing>
            <wp:anchor distT="0" distB="0" distL="114300" distR="114300" simplePos="0" relativeHeight="251658244" behindDoc="0" locked="1" layoutInCell="1" allowOverlap="1" wp14:anchorId="3DA9D55F" wp14:editId="21A45C78">
              <wp:simplePos x="0" y="0"/>
              <wp:positionH relativeFrom="page">
                <wp:posOffset>5239385</wp:posOffset>
              </wp:positionH>
              <wp:positionV relativeFrom="page">
                <wp:posOffset>1334770</wp:posOffset>
              </wp:positionV>
              <wp:extent cx="1256030" cy="892175"/>
              <wp:effectExtent l="0" t="0" r="1270" b="3175"/>
              <wp:wrapNone/>
              <wp:docPr id="7" name="Freeform: Shap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030" cy="892175"/>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v:shape id="Freeform: Shape 7" style="position:absolute;margin-left:412.55pt;margin-top:105.1pt;width:98.9pt;height:70.2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255395,893444" o:spid="_x0000_s1026" fillcolor="#00b1a8" stroked="f" path="m1255382,l418833,,,893102r837107,-229l125538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" w14:anchorId="36E1BEDF">
              <v:path arrowok="t"/>
              <w10:wrap anchorx="page" anchory="page"/>
              <w10:anchorlock/>
            </v:shape>
          </w:pict>
        </mc:Fallback>
      </mc:AlternateContent>
    </w:r>
    <w:r w:rsidRPr="00251641">
      <w:rPr>
        <w:rFonts w:ascii="Arial" w:hAnsi="Arial"/>
        <w:noProof/>
      </w:rPr>
      <mc:AlternateContent>
        <mc:Choice Requires="wps">
          <w:drawing>
            <wp:anchor distT="0" distB="0" distL="114300" distR="114300" simplePos="0" relativeHeight="251658245" behindDoc="0" locked="1" layoutInCell="1" allowOverlap="1" wp14:anchorId="3138E495" wp14:editId="397C27A8">
              <wp:simplePos x="0" y="0"/>
              <wp:positionH relativeFrom="page">
                <wp:posOffset>4817110</wp:posOffset>
              </wp:positionH>
              <wp:positionV relativeFrom="page">
                <wp:posOffset>1776730</wp:posOffset>
              </wp:positionV>
              <wp:extent cx="1047115" cy="449580"/>
              <wp:effectExtent l="0" t="0" r="635" b="7620"/>
              <wp:wrapNone/>
              <wp:docPr id="8" name="Freeform: Shap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115" cy="44958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rgbClr val="88DBDF"/>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v:shape id="Freeform: Shape 8" style="position:absolute;margin-left:379.3pt;margin-top:139.9pt;width:82.45pt;height:35.4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48385,449580" o:spid="_x0000_s1026" fillcolor="#88dbdf" stroked="f" path="m1048296,l211747,,,449198r837120,-241l10482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" w14:anchorId="401D51D9">
              <v:path arrowok="t"/>
              <w10:wrap anchorx="page" anchory="page"/>
              <w10:anchorlock/>
            </v:shape>
          </w:pict>
        </mc:Fallback>
      </mc:AlternateContent>
    </w:r>
    <w:r w:rsidRPr="00251641">
      <w:rPr>
        <w:rFonts w:ascii="Arial" w:hAnsi="Arial"/>
        <w:noProof/>
      </w:rPr>
      <mc:AlternateContent>
        <mc:Choice Requires="wps">
          <w:drawing>
            <wp:anchor distT="0" distB="0" distL="114300" distR="114300" simplePos="0" relativeHeight="251658246" behindDoc="0" locked="1" layoutInCell="1" allowOverlap="1" wp14:anchorId="71BA77DC" wp14:editId="6B0A3D7B">
              <wp:simplePos x="0" y="0"/>
              <wp:positionH relativeFrom="page">
                <wp:posOffset>5650865</wp:posOffset>
              </wp:positionH>
              <wp:positionV relativeFrom="page">
                <wp:posOffset>1334770</wp:posOffset>
              </wp:positionV>
              <wp:extent cx="1054735" cy="892175"/>
              <wp:effectExtent l="0" t="0" r="0" b="3175"/>
              <wp:wrapNone/>
              <wp:docPr id="9" name="Freeform: Shap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735" cy="892175"/>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rgbClr val="201547"/>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v:shape id="Freeform: Shape 9" style="position:absolute;margin-left:444.95pt;margin-top:105.1pt;width:83.05pt;height:70.2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4100,893444" o:spid="_x0000_s1026" fillcolor="#201547" stroked="f" path="m423494,892873l211747,443674,,892873r423494,xem1053515,449199l841768,,630021,449199r4234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" w14:anchorId="3E5141DA">
              <v:path arrowok="t"/>
              <w10:wrap anchorx="page" anchory="page"/>
              <w10:anchorlock/>
            </v:shape>
          </w:pict>
        </mc:Fallback>
      </mc:AlternateContent>
    </w:r>
    <w:r w:rsidRPr="00251641">
      <w:rPr>
        <w:rFonts w:ascii="Arial" w:hAnsi="Arial"/>
        <w:noProof/>
      </w:rPr>
      <w:drawing>
        <wp:anchor distT="0" distB="0" distL="114300" distR="114300" simplePos="0" relativeHeight="251658247" behindDoc="1" locked="1" layoutInCell="1" allowOverlap="1" wp14:anchorId="077616D0" wp14:editId="02E595A4">
          <wp:simplePos x="0" y="0"/>
          <wp:positionH relativeFrom="page">
            <wp:posOffset>6917055</wp:posOffset>
          </wp:positionH>
          <wp:positionV relativeFrom="page">
            <wp:posOffset>892810</wp:posOffset>
          </wp:positionV>
          <wp:extent cx="629920" cy="1335405"/>
          <wp:effectExtent l="0" t="0" r="0" b="0"/>
          <wp:wrapNone/>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9920" cy="1335405"/>
                  </a:xfrm>
                  <a:prstGeom prst="rect">
                    <a:avLst/>
                  </a:prstGeom>
                </pic:spPr>
              </pic:pic>
            </a:graphicData>
          </a:graphic>
          <wp14:sizeRelH relativeFrom="margin">
            <wp14:pctWidth>0</wp14:pctWidth>
          </wp14:sizeRelH>
          <wp14:sizeRelV relativeFrom="margin">
            <wp14:pctHeight>0</wp14:pctHeight>
          </wp14:sizeRelV>
        </wp:anchor>
      </w:drawing>
    </w:r>
    <w:r w:rsidR="008329F2" w:rsidRPr="00427560">
      <w:rPr>
        <w:noProof/>
      </w:rPr>
      <mc:AlternateContent>
        <mc:Choice Requires="wps">
          <w:drawing>
            <wp:anchor distT="0" distB="0" distL="114300" distR="114300" simplePos="0" relativeHeight="251658240" behindDoc="1" locked="1" layoutInCell="1" allowOverlap="1" wp14:anchorId="7685E078" wp14:editId="7BFB3B21">
              <wp:simplePos x="0" y="0"/>
              <wp:positionH relativeFrom="page">
                <wp:posOffset>-2540</wp:posOffset>
              </wp:positionH>
              <wp:positionV relativeFrom="page">
                <wp:posOffset>-1270</wp:posOffset>
              </wp:positionV>
              <wp:extent cx="6835775" cy="2228215"/>
              <wp:effectExtent l="0" t="0" r="3175" b="635"/>
              <wp:wrapNone/>
              <wp:docPr id="4" name="Freeform: Sha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5775" cy="2228215"/>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v:shape id="Freeform: Shape 4" style="position:absolute;margin-left:-.2pt;margin-top:-.1pt;width:538.25pt;height:175.4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6717665,2227580" o:spid="_x0000_s1026" fillcolor="#201547 [3215]" stroked="f" path="m6717068,l,,127,2227567r5666892,-241l67170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" w14:anchorId="1CB27BB5">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232222"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232222"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0C351215"/>
    <w:multiLevelType w:val="multilevel"/>
    <w:tmpl w:val="6C1270E4"/>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8"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9"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0"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1" w15:restartNumberingAfterBreak="0">
    <w:nsid w:val="15976892"/>
    <w:multiLevelType w:val="hybridMultilevel"/>
    <w:tmpl w:val="F40E5416"/>
    <w:lvl w:ilvl="0" w:tplc="8A94E6CE">
      <w:numFmt w:val="bullet"/>
      <w:lvlText w:val=""/>
      <w:lvlJc w:val="left"/>
      <w:pPr>
        <w:ind w:left="756" w:hanging="360"/>
      </w:pPr>
      <w:rPr>
        <w:rFonts w:ascii="Wingdings" w:eastAsia="Times New Roman" w:hAnsi="Wingdings" w:cs="Times New Roman" w:hint="default"/>
      </w:rPr>
    </w:lvl>
    <w:lvl w:ilvl="1" w:tplc="0C090003" w:tentative="1">
      <w:start w:val="1"/>
      <w:numFmt w:val="bullet"/>
      <w:lvlText w:val="o"/>
      <w:lvlJc w:val="left"/>
      <w:pPr>
        <w:ind w:left="1476" w:hanging="360"/>
      </w:pPr>
      <w:rPr>
        <w:rFonts w:ascii="Courier New" w:hAnsi="Courier New" w:cs="Courier New"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Courier New"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Courier New" w:hint="default"/>
      </w:rPr>
    </w:lvl>
    <w:lvl w:ilvl="8" w:tplc="0C090005" w:tentative="1">
      <w:start w:val="1"/>
      <w:numFmt w:val="bullet"/>
      <w:lvlText w:val=""/>
      <w:lvlJc w:val="left"/>
      <w:pPr>
        <w:ind w:left="6516" w:hanging="360"/>
      </w:pPr>
      <w:rPr>
        <w:rFonts w:ascii="Wingdings" w:hAnsi="Wingdings" w:hint="default"/>
      </w:rPr>
    </w:lvl>
  </w:abstractNum>
  <w:abstractNum w:abstractNumId="12" w15:restartNumberingAfterBreak="0">
    <w:nsid w:val="194A695C"/>
    <w:multiLevelType w:val="multilevel"/>
    <w:tmpl w:val="75CA4D72"/>
    <w:name w:val="DEPITableBullets"/>
    <w:lvl w:ilvl="0">
      <w:start w:val="1"/>
      <w:numFmt w:val="bullet"/>
      <w:lvlText w:val="•"/>
      <w:lvlJc w:val="left"/>
      <w:pPr>
        <w:tabs>
          <w:tab w:val="num" w:pos="284"/>
        </w:tabs>
        <w:ind w:left="284" w:hanging="171"/>
      </w:pPr>
      <w:rPr>
        <w:rFonts w:ascii="Calibri" w:hAnsi="Calibri" w:hint="default"/>
        <w:b w:val="0"/>
        <w:i w:val="0"/>
        <w:color w:val="232222" w:themeColor="text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3"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5" w15:restartNumberingAfterBreak="0">
    <w:nsid w:val="1F6116D8"/>
    <w:multiLevelType w:val="hybridMultilevel"/>
    <w:tmpl w:val="24B49AD6"/>
    <w:lvl w:ilvl="0" w:tplc="B080CDC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8"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9" w15:restartNumberingAfterBreak="0">
    <w:nsid w:val="2A7167CE"/>
    <w:multiLevelType w:val="hybridMultilevel"/>
    <w:tmpl w:val="E9B09B04"/>
    <w:lvl w:ilvl="0" w:tplc="F96681E0">
      <w:numFmt w:val="bullet"/>
      <w:lvlText w:val=""/>
      <w:lvlJc w:val="left"/>
      <w:pPr>
        <w:ind w:left="756" w:hanging="360"/>
      </w:pPr>
      <w:rPr>
        <w:rFonts w:ascii="Wingdings" w:eastAsia="Times New Roman" w:hAnsi="Wingdings" w:cs="Times New Roman" w:hint="default"/>
      </w:rPr>
    </w:lvl>
    <w:lvl w:ilvl="1" w:tplc="0C090003" w:tentative="1">
      <w:start w:val="1"/>
      <w:numFmt w:val="bullet"/>
      <w:lvlText w:val="o"/>
      <w:lvlJc w:val="left"/>
      <w:pPr>
        <w:ind w:left="1476" w:hanging="360"/>
      </w:pPr>
      <w:rPr>
        <w:rFonts w:ascii="Courier New" w:hAnsi="Courier New" w:cs="Courier New"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Courier New"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Courier New" w:hint="default"/>
      </w:rPr>
    </w:lvl>
    <w:lvl w:ilvl="8" w:tplc="0C090005" w:tentative="1">
      <w:start w:val="1"/>
      <w:numFmt w:val="bullet"/>
      <w:lvlText w:val=""/>
      <w:lvlJc w:val="left"/>
      <w:pPr>
        <w:ind w:left="6516" w:hanging="360"/>
      </w:pPr>
      <w:rPr>
        <w:rFonts w:ascii="Wingdings" w:hAnsi="Wingdings" w:hint="default"/>
      </w:rPr>
    </w:lvl>
  </w:abstractNum>
  <w:abstractNum w:abstractNumId="20"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21"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2"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4"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5"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8"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0"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31"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2"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3"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4"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6"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7"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8"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9"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0"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41"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2"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3"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5"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6"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7" w15:restartNumberingAfterBreak="0">
    <w:nsid w:val="63381B28"/>
    <w:multiLevelType w:val="hybridMultilevel"/>
    <w:tmpl w:val="6E6CA4EA"/>
    <w:lvl w:ilvl="0" w:tplc="3AA08870">
      <w:start w:val="1"/>
      <w:numFmt w:val="bullet"/>
      <w:lvlText w:val=""/>
      <w:lvlJc w:val="left"/>
      <w:pPr>
        <w:ind w:left="360" w:hanging="360"/>
      </w:pPr>
      <w:rPr>
        <w:rFonts w:ascii="Symbol" w:hAnsi="Symbol" w:hint="default"/>
        <w:color w:val="FFFFFF" w:themeColor="background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9"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0"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2"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3"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4"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5" w15:restartNumberingAfterBreak="0">
    <w:nsid w:val="7D284207"/>
    <w:multiLevelType w:val="multilevel"/>
    <w:tmpl w:val="CC3CD464"/>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6"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6"/>
  </w:num>
  <w:num w:numId="2" w16cid:durableId="1128745877">
    <w:abstractNumId w:val="17"/>
  </w:num>
  <w:num w:numId="3" w16cid:durableId="170411264">
    <w:abstractNumId w:val="46"/>
  </w:num>
  <w:num w:numId="4" w16cid:durableId="985085104">
    <w:abstractNumId w:val="14"/>
  </w:num>
  <w:num w:numId="5" w16cid:durableId="1872112631">
    <w:abstractNumId w:val="18"/>
  </w:num>
  <w:num w:numId="6" w16cid:durableId="336812815">
    <w:abstractNumId w:val="32"/>
  </w:num>
  <w:num w:numId="7" w16cid:durableId="155153463">
    <w:abstractNumId w:val="3"/>
  </w:num>
  <w:num w:numId="8" w16cid:durableId="1428236886">
    <w:abstractNumId w:val="35"/>
  </w:num>
  <w:num w:numId="9" w16cid:durableId="1644658156">
    <w:abstractNumId w:val="27"/>
  </w:num>
  <w:num w:numId="10" w16cid:durableId="103154041">
    <w:abstractNumId w:val="37"/>
  </w:num>
  <w:num w:numId="11" w16cid:durableId="2129203638">
    <w:abstractNumId w:val="40"/>
  </w:num>
  <w:num w:numId="12" w16cid:durableId="377365663">
    <w:abstractNumId w:val="33"/>
  </w:num>
  <w:num w:numId="13" w16cid:durableId="1308436166">
    <w:abstractNumId w:val="34"/>
  </w:num>
  <w:num w:numId="14" w16cid:durableId="1335643199">
    <w:abstractNumId w:val="44"/>
  </w:num>
  <w:num w:numId="15" w16cid:durableId="384449836">
    <w:abstractNumId w:val="10"/>
  </w:num>
  <w:num w:numId="16" w16cid:durableId="1160577431">
    <w:abstractNumId w:val="36"/>
  </w:num>
  <w:num w:numId="17" w16cid:durableId="27071314">
    <w:abstractNumId w:val="9"/>
  </w:num>
  <w:num w:numId="18" w16cid:durableId="338120444">
    <w:abstractNumId w:val="6"/>
  </w:num>
  <w:num w:numId="19" w16cid:durableId="1673139647">
    <w:abstractNumId w:val="23"/>
  </w:num>
  <w:num w:numId="20" w16cid:durableId="19754805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20"/>
  </w:num>
  <w:num w:numId="26" w16cid:durableId="8933492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30"/>
  </w:num>
  <w:num w:numId="30" w16cid:durableId="1579175524">
    <w:abstractNumId w:val="0"/>
  </w:num>
  <w:num w:numId="31" w16cid:durableId="1199856773">
    <w:abstractNumId w:val="2"/>
  </w:num>
  <w:num w:numId="32" w16cid:durableId="2138447666">
    <w:abstractNumId w:val="1"/>
  </w:num>
  <w:num w:numId="33" w16cid:durableId="334118162">
    <w:abstractNumId w:val="42"/>
  </w:num>
  <w:num w:numId="34" w16cid:durableId="196283207">
    <w:abstractNumId w:val="45"/>
  </w:num>
  <w:num w:numId="35" w16cid:durableId="1742215375">
    <w:abstractNumId w:val="55"/>
  </w:num>
  <w:num w:numId="36" w16cid:durableId="664823544">
    <w:abstractNumId w:val="51"/>
  </w:num>
  <w:num w:numId="37" w16cid:durableId="5922503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53"/>
  </w:num>
  <w:num w:numId="40" w16cid:durableId="1601049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72880684">
    <w:abstractNumId w:val="7"/>
  </w:num>
  <w:num w:numId="42" w16cid:durableId="1731028770">
    <w:abstractNumId w:val="5"/>
  </w:num>
  <w:num w:numId="43" w16cid:durableId="1073897076">
    <w:abstractNumId w:val="12"/>
  </w:num>
  <w:num w:numId="44" w16cid:durableId="1501116894">
    <w:abstractNumId w:val="47"/>
  </w:num>
  <w:num w:numId="45" w16cid:durableId="1707828710">
    <w:abstractNumId w:val="19"/>
  </w:num>
  <w:num w:numId="46" w16cid:durableId="2121222460">
    <w:abstractNumId w:val="11"/>
  </w:num>
  <w:num w:numId="47" w16cid:durableId="1142456065">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Tru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Water and Catchments"/>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6E0B4A"/>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83"/>
    <w:rsid w:val="000112BF"/>
    <w:rsid w:val="00011C29"/>
    <w:rsid w:val="00011F46"/>
    <w:rsid w:val="0001216C"/>
    <w:rsid w:val="000125A5"/>
    <w:rsid w:val="000128AB"/>
    <w:rsid w:val="0001294B"/>
    <w:rsid w:val="00012BCD"/>
    <w:rsid w:val="00012D6E"/>
    <w:rsid w:val="00012FAF"/>
    <w:rsid w:val="0001307F"/>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29"/>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4AA"/>
    <w:rsid w:val="000337A3"/>
    <w:rsid w:val="000343D3"/>
    <w:rsid w:val="000346D1"/>
    <w:rsid w:val="00034E7A"/>
    <w:rsid w:val="0003565D"/>
    <w:rsid w:val="00036064"/>
    <w:rsid w:val="000360F2"/>
    <w:rsid w:val="00036D45"/>
    <w:rsid w:val="0003726A"/>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66D"/>
    <w:rsid w:val="0005578D"/>
    <w:rsid w:val="00055A62"/>
    <w:rsid w:val="00056024"/>
    <w:rsid w:val="000572F6"/>
    <w:rsid w:val="000574CC"/>
    <w:rsid w:val="000574DD"/>
    <w:rsid w:val="00057EB4"/>
    <w:rsid w:val="00060B9F"/>
    <w:rsid w:val="000610DD"/>
    <w:rsid w:val="0006141F"/>
    <w:rsid w:val="000634B5"/>
    <w:rsid w:val="000636FD"/>
    <w:rsid w:val="00063A7B"/>
    <w:rsid w:val="00064148"/>
    <w:rsid w:val="000645D3"/>
    <w:rsid w:val="00064813"/>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97B"/>
    <w:rsid w:val="00095B03"/>
    <w:rsid w:val="00095BF8"/>
    <w:rsid w:val="00095CE7"/>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C6B"/>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3F2"/>
    <w:rsid w:val="000E3433"/>
    <w:rsid w:val="000E35EE"/>
    <w:rsid w:val="000E38AA"/>
    <w:rsid w:val="000E3C36"/>
    <w:rsid w:val="000E414F"/>
    <w:rsid w:val="000E4946"/>
    <w:rsid w:val="000E4D36"/>
    <w:rsid w:val="000E5431"/>
    <w:rsid w:val="000E57A7"/>
    <w:rsid w:val="000E60F1"/>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601"/>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16F1"/>
    <w:rsid w:val="0011235E"/>
    <w:rsid w:val="0011260A"/>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0AB"/>
    <w:rsid w:val="0013134A"/>
    <w:rsid w:val="001320DB"/>
    <w:rsid w:val="00132534"/>
    <w:rsid w:val="00132ECF"/>
    <w:rsid w:val="00133CEB"/>
    <w:rsid w:val="00133DA1"/>
    <w:rsid w:val="00133EF1"/>
    <w:rsid w:val="00133FBF"/>
    <w:rsid w:val="00134222"/>
    <w:rsid w:val="00134985"/>
    <w:rsid w:val="00135466"/>
    <w:rsid w:val="001359FC"/>
    <w:rsid w:val="00135A21"/>
    <w:rsid w:val="0013609B"/>
    <w:rsid w:val="001362D2"/>
    <w:rsid w:val="001369F7"/>
    <w:rsid w:val="00136DBE"/>
    <w:rsid w:val="001378AA"/>
    <w:rsid w:val="00137A24"/>
    <w:rsid w:val="00137E68"/>
    <w:rsid w:val="001406CA"/>
    <w:rsid w:val="001417FF"/>
    <w:rsid w:val="00141FDF"/>
    <w:rsid w:val="00142793"/>
    <w:rsid w:val="00142974"/>
    <w:rsid w:val="0014312E"/>
    <w:rsid w:val="00143772"/>
    <w:rsid w:val="0014423E"/>
    <w:rsid w:val="00144787"/>
    <w:rsid w:val="00145628"/>
    <w:rsid w:val="00145946"/>
    <w:rsid w:val="00145F74"/>
    <w:rsid w:val="00146021"/>
    <w:rsid w:val="0014604E"/>
    <w:rsid w:val="00146947"/>
    <w:rsid w:val="00147141"/>
    <w:rsid w:val="0014722D"/>
    <w:rsid w:val="00147B60"/>
    <w:rsid w:val="00150746"/>
    <w:rsid w:val="00151331"/>
    <w:rsid w:val="00151BF0"/>
    <w:rsid w:val="00152DC6"/>
    <w:rsid w:val="00152E41"/>
    <w:rsid w:val="001536B2"/>
    <w:rsid w:val="001538EE"/>
    <w:rsid w:val="0015405B"/>
    <w:rsid w:val="00154F3B"/>
    <w:rsid w:val="00155192"/>
    <w:rsid w:val="00155B41"/>
    <w:rsid w:val="00155B79"/>
    <w:rsid w:val="00156344"/>
    <w:rsid w:val="00156406"/>
    <w:rsid w:val="001565D2"/>
    <w:rsid w:val="0015669A"/>
    <w:rsid w:val="00156BC1"/>
    <w:rsid w:val="001571C1"/>
    <w:rsid w:val="001573C7"/>
    <w:rsid w:val="001574B6"/>
    <w:rsid w:val="00157F04"/>
    <w:rsid w:val="001600D0"/>
    <w:rsid w:val="00160C09"/>
    <w:rsid w:val="00160EA5"/>
    <w:rsid w:val="00161183"/>
    <w:rsid w:val="00161450"/>
    <w:rsid w:val="00161A18"/>
    <w:rsid w:val="00161DFE"/>
    <w:rsid w:val="00162508"/>
    <w:rsid w:val="0016271B"/>
    <w:rsid w:val="00162864"/>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70439"/>
    <w:rsid w:val="0017060B"/>
    <w:rsid w:val="00170701"/>
    <w:rsid w:val="00171B71"/>
    <w:rsid w:val="00171C7C"/>
    <w:rsid w:val="00172637"/>
    <w:rsid w:val="001726D4"/>
    <w:rsid w:val="00172826"/>
    <w:rsid w:val="001728B5"/>
    <w:rsid w:val="0017336D"/>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426D"/>
    <w:rsid w:val="00184490"/>
    <w:rsid w:val="001844C6"/>
    <w:rsid w:val="001845EF"/>
    <w:rsid w:val="00184B03"/>
    <w:rsid w:val="00185BF1"/>
    <w:rsid w:val="00186186"/>
    <w:rsid w:val="0018625D"/>
    <w:rsid w:val="001863C0"/>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61F6"/>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0EAE"/>
    <w:rsid w:val="001E174B"/>
    <w:rsid w:val="001E1B94"/>
    <w:rsid w:val="001E1D0E"/>
    <w:rsid w:val="001E1DB7"/>
    <w:rsid w:val="001E1E00"/>
    <w:rsid w:val="001E2412"/>
    <w:rsid w:val="001E261C"/>
    <w:rsid w:val="001E28B4"/>
    <w:rsid w:val="001E3629"/>
    <w:rsid w:val="001E3BB5"/>
    <w:rsid w:val="001E3E6C"/>
    <w:rsid w:val="001E4293"/>
    <w:rsid w:val="001E43CC"/>
    <w:rsid w:val="001E48EA"/>
    <w:rsid w:val="001E51A2"/>
    <w:rsid w:val="001E57CA"/>
    <w:rsid w:val="001E59A1"/>
    <w:rsid w:val="001E5CD5"/>
    <w:rsid w:val="001E6421"/>
    <w:rsid w:val="001E6674"/>
    <w:rsid w:val="001E67C2"/>
    <w:rsid w:val="001E70EA"/>
    <w:rsid w:val="001E715A"/>
    <w:rsid w:val="001E7FE0"/>
    <w:rsid w:val="001F0748"/>
    <w:rsid w:val="001F09D8"/>
    <w:rsid w:val="001F0A72"/>
    <w:rsid w:val="001F2252"/>
    <w:rsid w:val="001F2907"/>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21E"/>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138"/>
    <w:rsid w:val="002146AD"/>
    <w:rsid w:val="002146FB"/>
    <w:rsid w:val="0021473D"/>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24D"/>
    <w:rsid w:val="002366FA"/>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641"/>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998"/>
    <w:rsid w:val="00263A79"/>
    <w:rsid w:val="00264C6B"/>
    <w:rsid w:val="00264C82"/>
    <w:rsid w:val="00264FD6"/>
    <w:rsid w:val="00265C0D"/>
    <w:rsid w:val="00265DE2"/>
    <w:rsid w:val="0026655E"/>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67D3"/>
    <w:rsid w:val="0027709F"/>
    <w:rsid w:val="0027759D"/>
    <w:rsid w:val="00277C7A"/>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3E2"/>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8D"/>
    <w:rsid w:val="002A73A1"/>
    <w:rsid w:val="002A7ACA"/>
    <w:rsid w:val="002A7D81"/>
    <w:rsid w:val="002B0874"/>
    <w:rsid w:val="002B0881"/>
    <w:rsid w:val="002B0D60"/>
    <w:rsid w:val="002B0DEC"/>
    <w:rsid w:val="002B118F"/>
    <w:rsid w:val="002B1D36"/>
    <w:rsid w:val="002B23F8"/>
    <w:rsid w:val="002B270E"/>
    <w:rsid w:val="002B3B24"/>
    <w:rsid w:val="002B3F94"/>
    <w:rsid w:val="002B4A7C"/>
    <w:rsid w:val="002B56B0"/>
    <w:rsid w:val="002B5C9D"/>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38FC"/>
    <w:rsid w:val="002D48D3"/>
    <w:rsid w:val="002D4B23"/>
    <w:rsid w:val="002D7AA5"/>
    <w:rsid w:val="002E03B0"/>
    <w:rsid w:val="002E0ED2"/>
    <w:rsid w:val="002E1116"/>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20F"/>
    <w:rsid w:val="002E74C6"/>
    <w:rsid w:val="002E7557"/>
    <w:rsid w:val="002E7BB7"/>
    <w:rsid w:val="002F0183"/>
    <w:rsid w:val="002F07A6"/>
    <w:rsid w:val="002F0FDE"/>
    <w:rsid w:val="002F13C5"/>
    <w:rsid w:val="002F15F9"/>
    <w:rsid w:val="002F198D"/>
    <w:rsid w:val="002F1E3D"/>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3508"/>
    <w:rsid w:val="00303E72"/>
    <w:rsid w:val="0030427C"/>
    <w:rsid w:val="003042D4"/>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47DED"/>
    <w:rsid w:val="0035068B"/>
    <w:rsid w:val="003506D7"/>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60782"/>
    <w:rsid w:val="003609C1"/>
    <w:rsid w:val="00360DE0"/>
    <w:rsid w:val="0036126C"/>
    <w:rsid w:val="00361ECA"/>
    <w:rsid w:val="0036200D"/>
    <w:rsid w:val="0036258B"/>
    <w:rsid w:val="00362602"/>
    <w:rsid w:val="00362729"/>
    <w:rsid w:val="00362A66"/>
    <w:rsid w:val="00362A68"/>
    <w:rsid w:val="00362EC9"/>
    <w:rsid w:val="003636D0"/>
    <w:rsid w:val="003636D4"/>
    <w:rsid w:val="00363F02"/>
    <w:rsid w:val="00364559"/>
    <w:rsid w:val="00365FE5"/>
    <w:rsid w:val="0036600D"/>
    <w:rsid w:val="00366B4B"/>
    <w:rsid w:val="00366E1B"/>
    <w:rsid w:val="0036739A"/>
    <w:rsid w:val="0036747C"/>
    <w:rsid w:val="00370000"/>
    <w:rsid w:val="00370C5B"/>
    <w:rsid w:val="003718A2"/>
    <w:rsid w:val="003718C3"/>
    <w:rsid w:val="00371917"/>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66"/>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876A1"/>
    <w:rsid w:val="003908BB"/>
    <w:rsid w:val="003911E0"/>
    <w:rsid w:val="003912A1"/>
    <w:rsid w:val="00391AE5"/>
    <w:rsid w:val="00392593"/>
    <w:rsid w:val="0039277D"/>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06AB"/>
    <w:rsid w:val="003A08D7"/>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EC9"/>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2CC"/>
    <w:rsid w:val="003B7362"/>
    <w:rsid w:val="003B74BE"/>
    <w:rsid w:val="003B75ED"/>
    <w:rsid w:val="003B7771"/>
    <w:rsid w:val="003B781C"/>
    <w:rsid w:val="003C0011"/>
    <w:rsid w:val="003C074C"/>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A8F"/>
    <w:rsid w:val="003C7D07"/>
    <w:rsid w:val="003D0D8A"/>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490"/>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28DA"/>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2D58"/>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A85"/>
    <w:rsid w:val="00413AAE"/>
    <w:rsid w:val="00414C7D"/>
    <w:rsid w:val="00414EB4"/>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27913"/>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0B2"/>
    <w:rsid w:val="0044611A"/>
    <w:rsid w:val="00446B9A"/>
    <w:rsid w:val="00447172"/>
    <w:rsid w:val="004502DD"/>
    <w:rsid w:val="00450439"/>
    <w:rsid w:val="0045185B"/>
    <w:rsid w:val="00451D86"/>
    <w:rsid w:val="004521BF"/>
    <w:rsid w:val="00452294"/>
    <w:rsid w:val="00452568"/>
    <w:rsid w:val="0045271A"/>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B70"/>
    <w:rsid w:val="00460EB8"/>
    <w:rsid w:val="00461991"/>
    <w:rsid w:val="004620C7"/>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0C98"/>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B23"/>
    <w:rsid w:val="004A474E"/>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873"/>
    <w:rsid w:val="004C0BDF"/>
    <w:rsid w:val="004C1056"/>
    <w:rsid w:val="004C118A"/>
    <w:rsid w:val="004C1624"/>
    <w:rsid w:val="004C1729"/>
    <w:rsid w:val="004C1BAC"/>
    <w:rsid w:val="004C1F02"/>
    <w:rsid w:val="004C2263"/>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036"/>
    <w:rsid w:val="00510836"/>
    <w:rsid w:val="00510E09"/>
    <w:rsid w:val="00510EB4"/>
    <w:rsid w:val="0051166C"/>
    <w:rsid w:val="00511DD3"/>
    <w:rsid w:val="0051335C"/>
    <w:rsid w:val="00513D22"/>
    <w:rsid w:val="00514747"/>
    <w:rsid w:val="00514C53"/>
    <w:rsid w:val="00516437"/>
    <w:rsid w:val="00517156"/>
    <w:rsid w:val="00517176"/>
    <w:rsid w:val="005172CF"/>
    <w:rsid w:val="0051780B"/>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5DA4"/>
    <w:rsid w:val="00556110"/>
    <w:rsid w:val="00556165"/>
    <w:rsid w:val="005567D1"/>
    <w:rsid w:val="00556938"/>
    <w:rsid w:val="00556BA9"/>
    <w:rsid w:val="00556EBA"/>
    <w:rsid w:val="00557176"/>
    <w:rsid w:val="00557CF6"/>
    <w:rsid w:val="00557D0F"/>
    <w:rsid w:val="005601B8"/>
    <w:rsid w:val="005602D3"/>
    <w:rsid w:val="0056073C"/>
    <w:rsid w:val="00560B95"/>
    <w:rsid w:val="00560C86"/>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AAE"/>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6A4A"/>
    <w:rsid w:val="005C6ED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68F"/>
    <w:rsid w:val="005D5F39"/>
    <w:rsid w:val="005D65AD"/>
    <w:rsid w:val="005D6763"/>
    <w:rsid w:val="005D72DA"/>
    <w:rsid w:val="005D73FF"/>
    <w:rsid w:val="005D764F"/>
    <w:rsid w:val="005D7F05"/>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5F7CF4"/>
    <w:rsid w:val="00600057"/>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60"/>
    <w:rsid w:val="0062488E"/>
    <w:rsid w:val="0062553A"/>
    <w:rsid w:val="0062575A"/>
    <w:rsid w:val="00625EF4"/>
    <w:rsid w:val="00626215"/>
    <w:rsid w:val="00626518"/>
    <w:rsid w:val="00627DAE"/>
    <w:rsid w:val="00627F94"/>
    <w:rsid w:val="00630C13"/>
    <w:rsid w:val="006310C1"/>
    <w:rsid w:val="00631E3B"/>
    <w:rsid w:val="00631F4C"/>
    <w:rsid w:val="00631FAF"/>
    <w:rsid w:val="00632211"/>
    <w:rsid w:val="00632574"/>
    <w:rsid w:val="00632D44"/>
    <w:rsid w:val="00632F36"/>
    <w:rsid w:val="00633405"/>
    <w:rsid w:val="006335A3"/>
    <w:rsid w:val="00633FDC"/>
    <w:rsid w:val="00634701"/>
    <w:rsid w:val="00634A06"/>
    <w:rsid w:val="00634A69"/>
    <w:rsid w:val="00634DC0"/>
    <w:rsid w:val="00635785"/>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9E1"/>
    <w:rsid w:val="00654BFF"/>
    <w:rsid w:val="00654C22"/>
    <w:rsid w:val="00654F3E"/>
    <w:rsid w:val="00655130"/>
    <w:rsid w:val="006551A8"/>
    <w:rsid w:val="00656918"/>
    <w:rsid w:val="006572F0"/>
    <w:rsid w:val="0065751D"/>
    <w:rsid w:val="006576A7"/>
    <w:rsid w:val="006578C9"/>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28B9"/>
    <w:rsid w:val="00682AC9"/>
    <w:rsid w:val="00682B18"/>
    <w:rsid w:val="006838F2"/>
    <w:rsid w:val="006846EA"/>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95C8F"/>
    <w:rsid w:val="006A09EE"/>
    <w:rsid w:val="006A0A3B"/>
    <w:rsid w:val="006A0EE1"/>
    <w:rsid w:val="006A1B45"/>
    <w:rsid w:val="006A1D29"/>
    <w:rsid w:val="006A215A"/>
    <w:rsid w:val="006A2255"/>
    <w:rsid w:val="006A2FDA"/>
    <w:rsid w:val="006A30ED"/>
    <w:rsid w:val="006A381E"/>
    <w:rsid w:val="006A384C"/>
    <w:rsid w:val="006A39C7"/>
    <w:rsid w:val="006A3CBF"/>
    <w:rsid w:val="006A3D28"/>
    <w:rsid w:val="006A4BB3"/>
    <w:rsid w:val="006A5BE5"/>
    <w:rsid w:val="006A60EE"/>
    <w:rsid w:val="006A60F2"/>
    <w:rsid w:val="006A69CB"/>
    <w:rsid w:val="006A6CCF"/>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2C86"/>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126"/>
    <w:rsid w:val="006E0B4A"/>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D63"/>
    <w:rsid w:val="006E6DD9"/>
    <w:rsid w:val="006F04BD"/>
    <w:rsid w:val="006F1C0F"/>
    <w:rsid w:val="006F1DED"/>
    <w:rsid w:val="006F2759"/>
    <w:rsid w:val="006F2A91"/>
    <w:rsid w:val="006F2D33"/>
    <w:rsid w:val="006F2D7A"/>
    <w:rsid w:val="006F2FF5"/>
    <w:rsid w:val="006F379C"/>
    <w:rsid w:val="006F3CF8"/>
    <w:rsid w:val="006F4220"/>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17A9"/>
    <w:rsid w:val="00712157"/>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3C6"/>
    <w:rsid w:val="007A2523"/>
    <w:rsid w:val="007A2922"/>
    <w:rsid w:val="007A42F5"/>
    <w:rsid w:val="007A5309"/>
    <w:rsid w:val="007A5338"/>
    <w:rsid w:val="007A559C"/>
    <w:rsid w:val="007A55C4"/>
    <w:rsid w:val="007A56AC"/>
    <w:rsid w:val="007A6721"/>
    <w:rsid w:val="007A69E1"/>
    <w:rsid w:val="007A6F5D"/>
    <w:rsid w:val="007A74BE"/>
    <w:rsid w:val="007B02E3"/>
    <w:rsid w:val="007B0806"/>
    <w:rsid w:val="007B0AAB"/>
    <w:rsid w:val="007B1032"/>
    <w:rsid w:val="007B1B4E"/>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3198"/>
    <w:rsid w:val="007C3866"/>
    <w:rsid w:val="007C42C1"/>
    <w:rsid w:val="007C4DBF"/>
    <w:rsid w:val="007C5053"/>
    <w:rsid w:val="007C6D10"/>
    <w:rsid w:val="007C71CA"/>
    <w:rsid w:val="007C7D6F"/>
    <w:rsid w:val="007D051A"/>
    <w:rsid w:val="007D0DEF"/>
    <w:rsid w:val="007D109C"/>
    <w:rsid w:val="007D130D"/>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8A6"/>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14F"/>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29F2"/>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DDF"/>
    <w:rsid w:val="0086172F"/>
    <w:rsid w:val="00861EA4"/>
    <w:rsid w:val="00862057"/>
    <w:rsid w:val="008624EC"/>
    <w:rsid w:val="008625C9"/>
    <w:rsid w:val="00864874"/>
    <w:rsid w:val="0086499C"/>
    <w:rsid w:val="00864D16"/>
    <w:rsid w:val="00864EF0"/>
    <w:rsid w:val="0086570D"/>
    <w:rsid w:val="00865D0F"/>
    <w:rsid w:val="00866DAF"/>
    <w:rsid w:val="00866EA2"/>
    <w:rsid w:val="0086785A"/>
    <w:rsid w:val="008679AD"/>
    <w:rsid w:val="00867BC6"/>
    <w:rsid w:val="00867CE4"/>
    <w:rsid w:val="00867D73"/>
    <w:rsid w:val="00867EFE"/>
    <w:rsid w:val="0087004D"/>
    <w:rsid w:val="00870214"/>
    <w:rsid w:val="008703CC"/>
    <w:rsid w:val="008706AA"/>
    <w:rsid w:val="00870A00"/>
    <w:rsid w:val="008717E0"/>
    <w:rsid w:val="008719A5"/>
    <w:rsid w:val="008725EE"/>
    <w:rsid w:val="00872D01"/>
    <w:rsid w:val="00873815"/>
    <w:rsid w:val="00873FA6"/>
    <w:rsid w:val="00873FF8"/>
    <w:rsid w:val="008740BF"/>
    <w:rsid w:val="0087478C"/>
    <w:rsid w:val="008749EF"/>
    <w:rsid w:val="00874E11"/>
    <w:rsid w:val="0087529D"/>
    <w:rsid w:val="008759D2"/>
    <w:rsid w:val="008763E8"/>
    <w:rsid w:val="0087650A"/>
    <w:rsid w:val="00876557"/>
    <w:rsid w:val="00877C5B"/>
    <w:rsid w:val="00877FD6"/>
    <w:rsid w:val="0088019F"/>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02"/>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90F"/>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581"/>
    <w:rsid w:val="008B25C8"/>
    <w:rsid w:val="008B26A7"/>
    <w:rsid w:val="008B2799"/>
    <w:rsid w:val="008B2C26"/>
    <w:rsid w:val="008B3E1B"/>
    <w:rsid w:val="008B4899"/>
    <w:rsid w:val="008B4DF1"/>
    <w:rsid w:val="008B634B"/>
    <w:rsid w:val="008B6764"/>
    <w:rsid w:val="008B6856"/>
    <w:rsid w:val="008B769A"/>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4DD"/>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CEE"/>
    <w:rsid w:val="008E051A"/>
    <w:rsid w:val="008E05B3"/>
    <w:rsid w:val="008E0899"/>
    <w:rsid w:val="008E0AAD"/>
    <w:rsid w:val="008E14C9"/>
    <w:rsid w:val="008E1714"/>
    <w:rsid w:val="008E1A05"/>
    <w:rsid w:val="008E1A5F"/>
    <w:rsid w:val="008E2EFF"/>
    <w:rsid w:val="008E2F56"/>
    <w:rsid w:val="008E38ED"/>
    <w:rsid w:val="008E3B77"/>
    <w:rsid w:val="008E3C92"/>
    <w:rsid w:val="008E3CC9"/>
    <w:rsid w:val="008E3D24"/>
    <w:rsid w:val="008E4978"/>
    <w:rsid w:val="008E4B5F"/>
    <w:rsid w:val="008E4BCA"/>
    <w:rsid w:val="008E4DF5"/>
    <w:rsid w:val="008E4F7E"/>
    <w:rsid w:val="008E6512"/>
    <w:rsid w:val="008E6956"/>
    <w:rsid w:val="008E7175"/>
    <w:rsid w:val="008E7E66"/>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5ABA"/>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27CB1"/>
    <w:rsid w:val="00930BE0"/>
    <w:rsid w:val="00931B7E"/>
    <w:rsid w:val="00932457"/>
    <w:rsid w:val="00932545"/>
    <w:rsid w:val="00932715"/>
    <w:rsid w:val="0093292E"/>
    <w:rsid w:val="009337AC"/>
    <w:rsid w:val="0093393D"/>
    <w:rsid w:val="00933DB9"/>
    <w:rsid w:val="00934249"/>
    <w:rsid w:val="00934D3D"/>
    <w:rsid w:val="00934EA1"/>
    <w:rsid w:val="00934F00"/>
    <w:rsid w:val="009356DE"/>
    <w:rsid w:val="00935A3E"/>
    <w:rsid w:val="00936145"/>
    <w:rsid w:val="00936AC0"/>
    <w:rsid w:val="00937ADF"/>
    <w:rsid w:val="00937BCF"/>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749"/>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24"/>
    <w:rsid w:val="0097097C"/>
    <w:rsid w:val="00971624"/>
    <w:rsid w:val="00971763"/>
    <w:rsid w:val="0097194C"/>
    <w:rsid w:val="009720CA"/>
    <w:rsid w:val="0097248E"/>
    <w:rsid w:val="009737F6"/>
    <w:rsid w:val="00973919"/>
    <w:rsid w:val="0097396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5E45"/>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0EB"/>
    <w:rsid w:val="009F6867"/>
    <w:rsid w:val="009F6AA5"/>
    <w:rsid w:val="009F7A8D"/>
    <w:rsid w:val="009F7F58"/>
    <w:rsid w:val="00A00C65"/>
    <w:rsid w:val="00A010A7"/>
    <w:rsid w:val="00A016AF"/>
    <w:rsid w:val="00A029F4"/>
    <w:rsid w:val="00A037E2"/>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E78"/>
    <w:rsid w:val="00A2307B"/>
    <w:rsid w:val="00A237D9"/>
    <w:rsid w:val="00A2384D"/>
    <w:rsid w:val="00A23A5B"/>
    <w:rsid w:val="00A246B1"/>
    <w:rsid w:val="00A253AD"/>
    <w:rsid w:val="00A2568B"/>
    <w:rsid w:val="00A26057"/>
    <w:rsid w:val="00A26235"/>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A10"/>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CE2"/>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2E9A"/>
    <w:rsid w:val="00A53210"/>
    <w:rsid w:val="00A536AF"/>
    <w:rsid w:val="00A547B3"/>
    <w:rsid w:val="00A54DE0"/>
    <w:rsid w:val="00A55AF8"/>
    <w:rsid w:val="00A60698"/>
    <w:rsid w:val="00A608E7"/>
    <w:rsid w:val="00A60E14"/>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15D"/>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130"/>
    <w:rsid w:val="00A82200"/>
    <w:rsid w:val="00A82495"/>
    <w:rsid w:val="00A82567"/>
    <w:rsid w:val="00A826AE"/>
    <w:rsid w:val="00A82DC0"/>
    <w:rsid w:val="00A82EF3"/>
    <w:rsid w:val="00A8313C"/>
    <w:rsid w:val="00A84170"/>
    <w:rsid w:val="00A84C38"/>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4A15"/>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7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12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4ABE"/>
    <w:rsid w:val="00AE4D23"/>
    <w:rsid w:val="00AE5749"/>
    <w:rsid w:val="00AE599C"/>
    <w:rsid w:val="00AE5BE7"/>
    <w:rsid w:val="00AE5FD3"/>
    <w:rsid w:val="00AE64AC"/>
    <w:rsid w:val="00AE6FD4"/>
    <w:rsid w:val="00AE6FDF"/>
    <w:rsid w:val="00AE70ED"/>
    <w:rsid w:val="00AE74DF"/>
    <w:rsid w:val="00AE752E"/>
    <w:rsid w:val="00AF020E"/>
    <w:rsid w:val="00AF139C"/>
    <w:rsid w:val="00AF1E3A"/>
    <w:rsid w:val="00AF1F43"/>
    <w:rsid w:val="00AF239D"/>
    <w:rsid w:val="00AF28CA"/>
    <w:rsid w:val="00AF3062"/>
    <w:rsid w:val="00AF3D25"/>
    <w:rsid w:val="00AF50FF"/>
    <w:rsid w:val="00AF533B"/>
    <w:rsid w:val="00AF5E22"/>
    <w:rsid w:val="00AF5F7A"/>
    <w:rsid w:val="00AF6A4A"/>
    <w:rsid w:val="00AF77F6"/>
    <w:rsid w:val="00AF7AB9"/>
    <w:rsid w:val="00AF7FD7"/>
    <w:rsid w:val="00B004A4"/>
    <w:rsid w:val="00B008AC"/>
    <w:rsid w:val="00B00DA6"/>
    <w:rsid w:val="00B01269"/>
    <w:rsid w:val="00B0144E"/>
    <w:rsid w:val="00B015E4"/>
    <w:rsid w:val="00B01604"/>
    <w:rsid w:val="00B01B58"/>
    <w:rsid w:val="00B0257E"/>
    <w:rsid w:val="00B02AEE"/>
    <w:rsid w:val="00B03701"/>
    <w:rsid w:val="00B04243"/>
    <w:rsid w:val="00B0441A"/>
    <w:rsid w:val="00B04DFB"/>
    <w:rsid w:val="00B05017"/>
    <w:rsid w:val="00B05733"/>
    <w:rsid w:val="00B05998"/>
    <w:rsid w:val="00B05AB9"/>
    <w:rsid w:val="00B05B00"/>
    <w:rsid w:val="00B06077"/>
    <w:rsid w:val="00B0680D"/>
    <w:rsid w:val="00B072DC"/>
    <w:rsid w:val="00B10A43"/>
    <w:rsid w:val="00B10FB5"/>
    <w:rsid w:val="00B11A35"/>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3B6"/>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1F2C"/>
    <w:rsid w:val="00B620F0"/>
    <w:rsid w:val="00B62287"/>
    <w:rsid w:val="00B62A99"/>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9C5"/>
    <w:rsid w:val="00BA4ED5"/>
    <w:rsid w:val="00BA59BD"/>
    <w:rsid w:val="00BA5B65"/>
    <w:rsid w:val="00BA5B6C"/>
    <w:rsid w:val="00BA64BE"/>
    <w:rsid w:val="00BA6E77"/>
    <w:rsid w:val="00BA7064"/>
    <w:rsid w:val="00BA77B4"/>
    <w:rsid w:val="00BA7B37"/>
    <w:rsid w:val="00BB1B2F"/>
    <w:rsid w:val="00BB1F66"/>
    <w:rsid w:val="00BB2BE3"/>
    <w:rsid w:val="00BB30CA"/>
    <w:rsid w:val="00BB31AC"/>
    <w:rsid w:val="00BB322B"/>
    <w:rsid w:val="00BB3A2F"/>
    <w:rsid w:val="00BB4FFE"/>
    <w:rsid w:val="00BB5C55"/>
    <w:rsid w:val="00BB6C59"/>
    <w:rsid w:val="00BB6F0D"/>
    <w:rsid w:val="00BB71B8"/>
    <w:rsid w:val="00BB75D1"/>
    <w:rsid w:val="00BB7839"/>
    <w:rsid w:val="00BB784E"/>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D91"/>
    <w:rsid w:val="00BC79F3"/>
    <w:rsid w:val="00BD054B"/>
    <w:rsid w:val="00BD165F"/>
    <w:rsid w:val="00BD17E8"/>
    <w:rsid w:val="00BD1E9F"/>
    <w:rsid w:val="00BD3600"/>
    <w:rsid w:val="00BD388F"/>
    <w:rsid w:val="00BD47A8"/>
    <w:rsid w:val="00BD4E31"/>
    <w:rsid w:val="00BD6B2F"/>
    <w:rsid w:val="00BD6F48"/>
    <w:rsid w:val="00BD76DA"/>
    <w:rsid w:val="00BD79BE"/>
    <w:rsid w:val="00BD7D0F"/>
    <w:rsid w:val="00BE00B2"/>
    <w:rsid w:val="00BE056B"/>
    <w:rsid w:val="00BE0C42"/>
    <w:rsid w:val="00BE0D93"/>
    <w:rsid w:val="00BE0E71"/>
    <w:rsid w:val="00BE174A"/>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79"/>
    <w:rsid w:val="00BF56F0"/>
    <w:rsid w:val="00BF5A0E"/>
    <w:rsid w:val="00BF5E3B"/>
    <w:rsid w:val="00BF63B2"/>
    <w:rsid w:val="00BF6B7F"/>
    <w:rsid w:val="00BF7187"/>
    <w:rsid w:val="00BF71F2"/>
    <w:rsid w:val="00BF7304"/>
    <w:rsid w:val="00BF7E14"/>
    <w:rsid w:val="00C00776"/>
    <w:rsid w:val="00C00AAC"/>
    <w:rsid w:val="00C01BCA"/>
    <w:rsid w:val="00C023EF"/>
    <w:rsid w:val="00C02F28"/>
    <w:rsid w:val="00C033EF"/>
    <w:rsid w:val="00C03FCA"/>
    <w:rsid w:val="00C05C9F"/>
    <w:rsid w:val="00C05FA2"/>
    <w:rsid w:val="00C05FE4"/>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7ED"/>
    <w:rsid w:val="00C339C7"/>
    <w:rsid w:val="00C33BEC"/>
    <w:rsid w:val="00C34819"/>
    <w:rsid w:val="00C353D3"/>
    <w:rsid w:val="00C35BA8"/>
    <w:rsid w:val="00C3647A"/>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09E"/>
    <w:rsid w:val="00C57817"/>
    <w:rsid w:val="00C57A78"/>
    <w:rsid w:val="00C604E5"/>
    <w:rsid w:val="00C6084A"/>
    <w:rsid w:val="00C60970"/>
    <w:rsid w:val="00C60C7E"/>
    <w:rsid w:val="00C61945"/>
    <w:rsid w:val="00C6207A"/>
    <w:rsid w:val="00C624EE"/>
    <w:rsid w:val="00C62C3A"/>
    <w:rsid w:val="00C63116"/>
    <w:rsid w:val="00C631B2"/>
    <w:rsid w:val="00C632AB"/>
    <w:rsid w:val="00C63AFE"/>
    <w:rsid w:val="00C63CA0"/>
    <w:rsid w:val="00C648F9"/>
    <w:rsid w:val="00C64A4E"/>
    <w:rsid w:val="00C64DF6"/>
    <w:rsid w:val="00C659B5"/>
    <w:rsid w:val="00C65EF5"/>
    <w:rsid w:val="00C65F8D"/>
    <w:rsid w:val="00C66842"/>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E85"/>
    <w:rsid w:val="00C952C0"/>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4D28"/>
    <w:rsid w:val="00CA558D"/>
    <w:rsid w:val="00CA6782"/>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02A"/>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C2"/>
    <w:rsid w:val="00CE7CF8"/>
    <w:rsid w:val="00CF0706"/>
    <w:rsid w:val="00CF0BD9"/>
    <w:rsid w:val="00CF1778"/>
    <w:rsid w:val="00CF3020"/>
    <w:rsid w:val="00CF3278"/>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22"/>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37425"/>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455"/>
    <w:rsid w:val="00D6471F"/>
    <w:rsid w:val="00D64ADC"/>
    <w:rsid w:val="00D654BD"/>
    <w:rsid w:val="00D654E8"/>
    <w:rsid w:val="00D65A37"/>
    <w:rsid w:val="00D65B15"/>
    <w:rsid w:val="00D65BEB"/>
    <w:rsid w:val="00D6600F"/>
    <w:rsid w:val="00D66682"/>
    <w:rsid w:val="00D6680B"/>
    <w:rsid w:val="00D716F8"/>
    <w:rsid w:val="00D719F8"/>
    <w:rsid w:val="00D71DCF"/>
    <w:rsid w:val="00D725F5"/>
    <w:rsid w:val="00D7293C"/>
    <w:rsid w:val="00D72CD7"/>
    <w:rsid w:val="00D72DAB"/>
    <w:rsid w:val="00D739C2"/>
    <w:rsid w:val="00D73D91"/>
    <w:rsid w:val="00D741BC"/>
    <w:rsid w:val="00D7477B"/>
    <w:rsid w:val="00D7487A"/>
    <w:rsid w:val="00D74AE4"/>
    <w:rsid w:val="00D7555B"/>
    <w:rsid w:val="00D75818"/>
    <w:rsid w:val="00D763C9"/>
    <w:rsid w:val="00D76F8D"/>
    <w:rsid w:val="00D77246"/>
    <w:rsid w:val="00D775B1"/>
    <w:rsid w:val="00D778A4"/>
    <w:rsid w:val="00D800CD"/>
    <w:rsid w:val="00D801A0"/>
    <w:rsid w:val="00D80C7B"/>
    <w:rsid w:val="00D8111B"/>
    <w:rsid w:val="00D811CF"/>
    <w:rsid w:val="00D813D4"/>
    <w:rsid w:val="00D81F03"/>
    <w:rsid w:val="00D82F2A"/>
    <w:rsid w:val="00D83545"/>
    <w:rsid w:val="00D83736"/>
    <w:rsid w:val="00D8387E"/>
    <w:rsid w:val="00D84125"/>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A5A"/>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645"/>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5FE3"/>
    <w:rsid w:val="00DD6100"/>
    <w:rsid w:val="00DD6E56"/>
    <w:rsid w:val="00DD7311"/>
    <w:rsid w:val="00DD74BB"/>
    <w:rsid w:val="00DD791E"/>
    <w:rsid w:val="00DD7D99"/>
    <w:rsid w:val="00DD7FB2"/>
    <w:rsid w:val="00DE04B5"/>
    <w:rsid w:val="00DE0931"/>
    <w:rsid w:val="00DE0BD4"/>
    <w:rsid w:val="00DE0F3F"/>
    <w:rsid w:val="00DE123D"/>
    <w:rsid w:val="00DE2576"/>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184B"/>
    <w:rsid w:val="00E029A7"/>
    <w:rsid w:val="00E02B9B"/>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E43"/>
    <w:rsid w:val="00E13EED"/>
    <w:rsid w:val="00E14862"/>
    <w:rsid w:val="00E14DEA"/>
    <w:rsid w:val="00E14E35"/>
    <w:rsid w:val="00E152A2"/>
    <w:rsid w:val="00E15D51"/>
    <w:rsid w:val="00E16321"/>
    <w:rsid w:val="00E168F0"/>
    <w:rsid w:val="00E177BC"/>
    <w:rsid w:val="00E2039A"/>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070E"/>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1F9"/>
    <w:rsid w:val="00E37D35"/>
    <w:rsid w:val="00E4050E"/>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234E"/>
    <w:rsid w:val="00E53ADF"/>
    <w:rsid w:val="00E53BCD"/>
    <w:rsid w:val="00E5409A"/>
    <w:rsid w:val="00E54D85"/>
    <w:rsid w:val="00E56B40"/>
    <w:rsid w:val="00E56CE6"/>
    <w:rsid w:val="00E5717B"/>
    <w:rsid w:val="00E571CA"/>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58"/>
    <w:rsid w:val="00E661E7"/>
    <w:rsid w:val="00E66A4B"/>
    <w:rsid w:val="00E66DDE"/>
    <w:rsid w:val="00E66F30"/>
    <w:rsid w:val="00E670F9"/>
    <w:rsid w:val="00E671AC"/>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97AAA"/>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007"/>
    <w:rsid w:val="00EC245D"/>
    <w:rsid w:val="00EC2569"/>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4AC"/>
    <w:rsid w:val="00EE6632"/>
    <w:rsid w:val="00EE6B64"/>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5AEB"/>
    <w:rsid w:val="00EF635B"/>
    <w:rsid w:val="00EF6780"/>
    <w:rsid w:val="00EF7543"/>
    <w:rsid w:val="00EF7932"/>
    <w:rsid w:val="00EF7CFD"/>
    <w:rsid w:val="00EF7E6E"/>
    <w:rsid w:val="00F00309"/>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55C1"/>
    <w:rsid w:val="00F555F1"/>
    <w:rsid w:val="00F5634A"/>
    <w:rsid w:val="00F565B0"/>
    <w:rsid w:val="00F57D76"/>
    <w:rsid w:val="00F600CB"/>
    <w:rsid w:val="00F602AC"/>
    <w:rsid w:val="00F60717"/>
    <w:rsid w:val="00F61065"/>
    <w:rsid w:val="00F6107F"/>
    <w:rsid w:val="00F625B2"/>
    <w:rsid w:val="00F628EA"/>
    <w:rsid w:val="00F62CF9"/>
    <w:rsid w:val="00F62F9F"/>
    <w:rsid w:val="00F62FC3"/>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4B9"/>
    <w:rsid w:val="00F72BF1"/>
    <w:rsid w:val="00F730C1"/>
    <w:rsid w:val="00F73223"/>
    <w:rsid w:val="00F737A9"/>
    <w:rsid w:val="00F740B7"/>
    <w:rsid w:val="00F740E3"/>
    <w:rsid w:val="00F74D81"/>
    <w:rsid w:val="00F7500E"/>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0736"/>
    <w:rsid w:val="00F9224D"/>
    <w:rsid w:val="00F92490"/>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A7C7A"/>
    <w:rsid w:val="00FB052F"/>
    <w:rsid w:val="00FB054C"/>
    <w:rsid w:val="00FB0D9F"/>
    <w:rsid w:val="00FB1C88"/>
    <w:rsid w:val="00FB2155"/>
    <w:rsid w:val="00FB37D8"/>
    <w:rsid w:val="00FB37FF"/>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2FB"/>
    <w:rsid w:val="00FC5E10"/>
    <w:rsid w:val="00FC5E33"/>
    <w:rsid w:val="00FC605B"/>
    <w:rsid w:val="00FC656A"/>
    <w:rsid w:val="00FC65E9"/>
    <w:rsid w:val="00FC66A8"/>
    <w:rsid w:val="00FC6EDB"/>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1AC"/>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A4C"/>
    <w:rsid w:val="00FF2E49"/>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 w:val="0472C9F2"/>
    <w:rsid w:val="1E180DC0"/>
    <w:rsid w:val="27B63932"/>
    <w:rsid w:val="407D14C2"/>
    <w:rsid w:val="5C3133F5"/>
    <w:rsid w:val="7106A916"/>
    <w:rsid w:val="7B03FE3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4599E8"/>
  <w15:docId w15:val="{A015B992-6019-44F4-AD8C-17AE68101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2B9B"/>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semiHidden/>
    <w:unhideWhenUsed/>
    <w:rsid w:val="0058629F"/>
  </w:style>
  <w:style w:type="character" w:customStyle="1" w:styleId="CommentTextChar">
    <w:name w:val="Comment Text Char"/>
    <w:basedOn w:val="DefaultParagraphFont"/>
    <w:link w:val="CommentText"/>
    <w:uiPriority w:val="99"/>
    <w:semiHidden/>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E2F3FA" w:themeFill="accent1" w:themeFillTint="33"/>
    </w:tcPr>
    <w:tblStylePr w:type="firstRow">
      <w:rPr>
        <w:b/>
        <w:bCs/>
      </w:rPr>
      <w:tblPr/>
      <w:tcPr>
        <w:shd w:val="clear" w:color="auto" w:fill="C6E7F5" w:themeFill="accent1" w:themeFillTint="66"/>
      </w:tcPr>
    </w:tblStylePr>
    <w:tblStylePr w:type="lastRow">
      <w:rPr>
        <w:b/>
        <w:bCs/>
        <w:color w:val="232222" w:themeColor="text1"/>
      </w:rPr>
      <w:tblPr/>
      <w:tcPr>
        <w:shd w:val="clear" w:color="auto" w:fill="C6E7F5" w:themeFill="accent1" w:themeFillTint="66"/>
      </w:tcPr>
    </w:tblStylePr>
    <w:tblStylePr w:type="firstCol">
      <w:rPr>
        <w:color w:val="FFFFFF" w:themeColor="background1"/>
      </w:rPr>
      <w:tblPr/>
      <w:tcPr>
        <w:shd w:val="clear" w:color="auto" w:fill="26A6DC" w:themeFill="accent1" w:themeFillShade="BF"/>
      </w:tcPr>
    </w:tblStylePr>
    <w:tblStylePr w:type="lastCol">
      <w:rPr>
        <w:color w:val="FFFFFF" w:themeColor="background1"/>
      </w:rPr>
      <w:tblPr/>
      <w:tcPr>
        <w:shd w:val="clear" w:color="auto" w:fill="26A6DC" w:themeFill="accent1" w:themeFillShade="BF"/>
      </w:tc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4F6CD" w:themeFill="accent2" w:themeFillTint="33"/>
    </w:tcPr>
    <w:tblStylePr w:type="firstRow">
      <w:rPr>
        <w:b/>
        <w:bCs/>
      </w:rPr>
      <w:tblPr/>
      <w:tcPr>
        <w:shd w:val="clear" w:color="auto" w:fill="CAEE9C" w:themeFill="accent2" w:themeFillTint="66"/>
      </w:tcPr>
    </w:tblStylePr>
    <w:tblStylePr w:type="lastRow">
      <w:rPr>
        <w:b/>
        <w:bCs/>
        <w:color w:val="232222" w:themeColor="text1"/>
      </w:rPr>
      <w:tblPr/>
      <w:tcPr>
        <w:shd w:val="clear" w:color="auto" w:fill="CAEE9C" w:themeFill="accent2" w:themeFillTint="66"/>
      </w:tcPr>
    </w:tblStylePr>
    <w:tblStylePr w:type="firstCol">
      <w:rPr>
        <w:color w:val="FFFFFF" w:themeColor="background1"/>
      </w:rPr>
      <w:tblPr/>
      <w:tcPr>
        <w:shd w:val="clear" w:color="auto" w:fill="598E18" w:themeFill="accent2" w:themeFillShade="BF"/>
      </w:tcPr>
    </w:tblStylePr>
    <w:tblStylePr w:type="lastCol">
      <w:rPr>
        <w:color w:val="FFFFFF" w:themeColor="background1"/>
      </w:rPr>
      <w:tblPr/>
      <w:tcPr>
        <w:shd w:val="clear" w:color="auto" w:fill="598E18" w:themeFill="accent2" w:themeFillShade="BF"/>
      </w:tc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DF7FC" w:themeFill="accent5" w:themeFillTint="33"/>
    </w:tcPr>
    <w:tblStylePr w:type="firstRow">
      <w:rPr>
        <w:b/>
        <w:bCs/>
      </w:rPr>
      <w:tblPr/>
      <w:tcPr>
        <w:shd w:val="clear" w:color="auto" w:fill="DCF0F9" w:themeFill="accent5" w:themeFillTint="66"/>
      </w:tcPr>
    </w:tblStylePr>
    <w:tblStylePr w:type="lastRow">
      <w:rPr>
        <w:b/>
        <w:bCs/>
        <w:color w:val="232222" w:themeColor="text1"/>
      </w:rPr>
      <w:tblPr/>
      <w:tcPr>
        <w:shd w:val="clear" w:color="auto" w:fill="DCF0F9" w:themeFill="accent5" w:themeFillTint="66"/>
      </w:tcPr>
    </w:tblStylePr>
    <w:tblStylePr w:type="firstCol">
      <w:rPr>
        <w:color w:val="FFFFFF" w:themeColor="background1"/>
      </w:rPr>
      <w:tblPr/>
      <w:tcPr>
        <w:shd w:val="clear" w:color="auto" w:fill="51B7E2" w:themeFill="accent5" w:themeFillShade="BF"/>
      </w:tcPr>
    </w:tblStylePr>
    <w:tblStylePr w:type="lastCol">
      <w:rPr>
        <w:color w:val="FFFFFF" w:themeColor="background1"/>
      </w:rPr>
      <w:tblPr/>
      <w:tcPr>
        <w:shd w:val="clear" w:color="auto" w:fill="51B7E2" w:themeFill="accent5" w:themeFillShade="BF"/>
      </w:tc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EEF7E4" w:themeFill="accent6" w:themeFillTint="33"/>
    </w:tcPr>
    <w:tblStylePr w:type="firstRow">
      <w:rPr>
        <w:b/>
        <w:bCs/>
      </w:rPr>
      <w:tblPr/>
      <w:tcPr>
        <w:shd w:val="clear" w:color="auto" w:fill="DEEFC9" w:themeFill="accent6" w:themeFillTint="66"/>
      </w:tcPr>
    </w:tblStylePr>
    <w:tblStylePr w:type="lastRow">
      <w:rPr>
        <w:b/>
        <w:bCs/>
        <w:color w:val="232222" w:themeColor="text1"/>
      </w:rPr>
      <w:tblPr/>
      <w:tcPr>
        <w:shd w:val="clear" w:color="auto" w:fill="DEEFC9" w:themeFill="accent6" w:themeFillTint="66"/>
      </w:tcPr>
    </w:tblStylePr>
    <w:tblStylePr w:type="firstCol">
      <w:rPr>
        <w:color w:val="FFFFFF" w:themeColor="background1"/>
      </w:rPr>
      <w:tblPr/>
      <w:tcPr>
        <w:shd w:val="clear" w:color="auto" w:fill="86C339" w:themeFill="accent6" w:themeFillShade="BF"/>
      </w:tcPr>
    </w:tblStylePr>
    <w:tblStylePr w:type="lastCol">
      <w:rPr>
        <w:color w:val="FFFFFF" w:themeColor="background1"/>
      </w:rPr>
      <w:tblPr/>
      <w:tcPr>
        <w:shd w:val="clear" w:color="auto" w:fill="86C339" w:themeFill="accent6" w:themeFillShade="BF"/>
      </w:tc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0F9FC" w:themeFill="accen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0F9" w:themeFill="accent1" w:themeFillTint="3F"/>
      </w:tcPr>
    </w:tblStylePr>
    <w:tblStylePr w:type="band1Horz">
      <w:tblPr/>
      <w:tcPr>
        <w:shd w:val="clear" w:color="auto" w:fill="E2F3FA"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1FBE6" w:themeFill="accent2"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4C1" w:themeFill="accent2" w:themeFillTint="3F"/>
      </w:tcPr>
    </w:tblStylePr>
    <w:tblStylePr w:type="band1Horz">
      <w:tblPr/>
      <w:tcPr>
        <w:shd w:val="clear" w:color="auto" w:fill="E4F6CD"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6FBFD" w:themeFill="accent5" w:themeFillTint="19"/>
    </w:tcPr>
    <w:tblStylePr w:type="firstRow">
      <w:rPr>
        <w:b/>
        <w:bCs/>
        <w:color w:val="FFFFFF" w:themeColor="background1"/>
      </w:rPr>
      <w:tblPr/>
      <w:tcPr>
        <w:tcBorders>
          <w:bottom w:val="single" w:sz="12" w:space="0" w:color="FFFFFF" w:themeColor="background1"/>
        </w:tcBorders>
        <w:shd w:val="clear" w:color="auto" w:fill="8EC844" w:themeFill="accent6" w:themeFillShade="CC"/>
      </w:tcPr>
    </w:tblStylePr>
    <w:tblStylePr w:type="lastRow">
      <w:rPr>
        <w:b/>
        <w:bCs/>
        <w:color w:val="8EC844"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6FB" w:themeFill="accent5" w:themeFillTint="3F"/>
      </w:tcPr>
    </w:tblStylePr>
    <w:tblStylePr w:type="band1Horz">
      <w:tblPr/>
      <w:tcPr>
        <w:shd w:val="clear" w:color="auto" w:fill="EDF7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BF1" w:themeFill="accent6" w:themeFillTint="19"/>
    </w:tcPr>
    <w:tblStylePr w:type="firstRow">
      <w:rPr>
        <w:b/>
        <w:bCs/>
        <w:color w:val="FFFFFF" w:themeColor="background1"/>
      </w:rPr>
      <w:tblPr/>
      <w:tcPr>
        <w:tcBorders>
          <w:bottom w:val="single" w:sz="12" w:space="0" w:color="FFFFFF" w:themeColor="background1"/>
        </w:tcBorders>
        <w:shd w:val="clear" w:color="auto" w:fill="63BEE5" w:themeFill="accent5" w:themeFillShade="CC"/>
      </w:tcPr>
    </w:tblStylePr>
    <w:tblStylePr w:type="lastRow">
      <w:rPr>
        <w:b/>
        <w:bCs/>
        <w:color w:val="63BEE5"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5DD" w:themeFill="accent6" w:themeFillTint="3F"/>
      </w:tcPr>
    </w:tblStylePr>
    <w:tblStylePr w:type="band1Horz">
      <w:tblPr/>
      <w:tcPr>
        <w:shd w:val="clear" w:color="auto" w:fill="EEF7E4"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78BE2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78BE20" w:themeColor="accent2"/>
        <w:left w:val="single" w:sz="4" w:space="0" w:color="71C5E8" w:themeColor="accent1"/>
        <w:bottom w:val="single" w:sz="4" w:space="0" w:color="71C5E8" w:themeColor="accent1"/>
        <w:right w:val="single" w:sz="4" w:space="0" w:color="71C5E8" w:themeColor="accent1"/>
        <w:insideH w:val="single" w:sz="4" w:space="0" w:color="FFFFFF" w:themeColor="background1"/>
        <w:insideV w:val="single" w:sz="4" w:space="0" w:color="FFFFFF" w:themeColor="background1"/>
      </w:tblBorders>
    </w:tblPr>
    <w:tcPr>
      <w:shd w:val="clear" w:color="auto" w:fill="F0F9FC" w:themeFill="accen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86B2" w:themeFill="accent1" w:themeFillShade="99"/>
      </w:tcPr>
    </w:tblStylePr>
    <w:tblStylePr w:type="firstCol">
      <w:rPr>
        <w:color w:val="FFFFFF" w:themeColor="background1"/>
      </w:rPr>
      <w:tblPr/>
      <w:tcPr>
        <w:tcBorders>
          <w:top w:val="nil"/>
          <w:left w:val="nil"/>
          <w:bottom w:val="nil"/>
          <w:right w:val="nil"/>
          <w:insideH w:val="single" w:sz="4" w:space="0" w:color="1D86B2" w:themeColor="accent1" w:themeShade="99"/>
          <w:insideV w:val="nil"/>
        </w:tcBorders>
        <w:shd w:val="clear" w:color="auto" w:fill="1D86B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1" w:themeFillShade="99"/>
      </w:tcPr>
    </w:tblStylePr>
    <w:tblStylePr w:type="band1Vert">
      <w:tblPr/>
      <w:tcPr>
        <w:shd w:val="clear" w:color="auto" w:fill="C6E7F5" w:themeFill="accent1" w:themeFillTint="66"/>
      </w:tcPr>
    </w:tblStylePr>
    <w:tblStylePr w:type="band1Horz">
      <w:tblPr/>
      <w:tcPr>
        <w:shd w:val="clear" w:color="auto" w:fill="B8E2F3"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78BE20" w:themeColor="accent2"/>
        <w:left w:val="single" w:sz="4" w:space="0" w:color="78BE20" w:themeColor="accent2"/>
        <w:bottom w:val="single" w:sz="4" w:space="0" w:color="78BE20" w:themeColor="accent2"/>
        <w:right w:val="single" w:sz="4" w:space="0" w:color="78BE20" w:themeColor="accent2"/>
        <w:insideH w:val="single" w:sz="4" w:space="0" w:color="FFFFFF" w:themeColor="background1"/>
        <w:insideV w:val="single" w:sz="4" w:space="0" w:color="FFFFFF" w:themeColor="background1"/>
      </w:tblBorders>
    </w:tblPr>
    <w:tcPr>
      <w:shd w:val="clear" w:color="auto" w:fill="F1FBE6" w:themeFill="accent2"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7113" w:themeFill="accent2" w:themeFillShade="99"/>
      </w:tcPr>
    </w:tblStylePr>
    <w:tblStylePr w:type="firstCol">
      <w:rPr>
        <w:color w:val="FFFFFF" w:themeColor="background1"/>
      </w:rPr>
      <w:tblPr/>
      <w:tcPr>
        <w:tcBorders>
          <w:top w:val="nil"/>
          <w:left w:val="nil"/>
          <w:bottom w:val="nil"/>
          <w:right w:val="nil"/>
          <w:insideH w:val="single" w:sz="4" w:space="0" w:color="477113" w:themeColor="accent2" w:themeShade="99"/>
          <w:insideV w:val="nil"/>
        </w:tcBorders>
        <w:shd w:val="clear" w:color="auto" w:fill="47711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77113" w:themeFill="accent2" w:themeFillShade="99"/>
      </w:tcPr>
    </w:tblStylePr>
    <w:tblStylePr w:type="band1Vert">
      <w:tblPr/>
      <w:tcPr>
        <w:shd w:val="clear" w:color="auto" w:fill="CAEE9C" w:themeFill="accent2" w:themeFillTint="66"/>
      </w:tcPr>
    </w:tblStylePr>
    <w:tblStylePr w:type="band1Horz">
      <w:tblPr/>
      <w:tcPr>
        <w:shd w:val="clear" w:color="auto" w:fill="BCEA8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AED879" w:themeColor="accent6"/>
        <w:left w:val="single" w:sz="4" w:space="0" w:color="AADCF1" w:themeColor="accent5"/>
        <w:bottom w:val="single" w:sz="4" w:space="0" w:color="AADCF1" w:themeColor="accent5"/>
        <w:right w:val="single" w:sz="4" w:space="0" w:color="AADCF1" w:themeColor="accent5"/>
        <w:insideH w:val="single" w:sz="4" w:space="0" w:color="FFFFFF" w:themeColor="background1"/>
        <w:insideV w:val="single" w:sz="4" w:space="0" w:color="FFFFFF" w:themeColor="background1"/>
      </w:tblBorders>
    </w:tblPr>
    <w:tcPr>
      <w:shd w:val="clear" w:color="auto" w:fill="F6FBFD" w:themeFill="accent5" w:themeFillTint="19"/>
    </w:tcPr>
    <w:tblStylePr w:type="firstRow">
      <w:rPr>
        <w:b/>
        <w:bCs/>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9ED3" w:themeFill="accent5" w:themeFillShade="99"/>
      </w:tcPr>
    </w:tblStylePr>
    <w:tblStylePr w:type="firstCol">
      <w:rPr>
        <w:color w:val="FFFFFF" w:themeColor="background1"/>
      </w:rPr>
      <w:tblPr/>
      <w:tcPr>
        <w:tcBorders>
          <w:top w:val="nil"/>
          <w:left w:val="nil"/>
          <w:bottom w:val="nil"/>
          <w:right w:val="nil"/>
          <w:insideH w:val="single" w:sz="4" w:space="0" w:color="239ED3" w:themeColor="accent5" w:themeShade="99"/>
          <w:insideV w:val="nil"/>
        </w:tcBorders>
        <w:shd w:val="clear" w:color="auto" w:fill="239ED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39ED3" w:themeFill="accent5" w:themeFillShade="99"/>
      </w:tcPr>
    </w:tblStylePr>
    <w:tblStylePr w:type="band1Vert">
      <w:tblPr/>
      <w:tcPr>
        <w:shd w:val="clear" w:color="auto" w:fill="DCF0F9" w:themeFill="accent5" w:themeFillTint="66"/>
      </w:tcPr>
    </w:tblStylePr>
    <w:tblStylePr w:type="band1Horz">
      <w:tblPr/>
      <w:tcPr>
        <w:shd w:val="clear" w:color="auto" w:fill="D4EDF8"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AADCF1" w:themeColor="accent5"/>
        <w:left w:val="single" w:sz="4" w:space="0" w:color="AED879" w:themeColor="accent6"/>
        <w:bottom w:val="single" w:sz="4" w:space="0" w:color="AED879" w:themeColor="accent6"/>
        <w:right w:val="single" w:sz="4" w:space="0" w:color="AED879" w:themeColor="accent6"/>
        <w:insideH w:val="single" w:sz="4" w:space="0" w:color="FFFFFF" w:themeColor="background1"/>
        <w:insideV w:val="single" w:sz="4" w:space="0" w:color="FFFFFF" w:themeColor="background1"/>
      </w:tblBorders>
    </w:tblPr>
    <w:tcPr>
      <w:shd w:val="clear" w:color="auto" w:fill="F7FBF1" w:themeFill="accent6" w:themeFillTint="19"/>
    </w:tcPr>
    <w:tblStylePr w:type="firstRow">
      <w:rPr>
        <w:b/>
        <w:bCs/>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9C2D" w:themeFill="accent6" w:themeFillShade="99"/>
      </w:tcPr>
    </w:tblStylePr>
    <w:tblStylePr w:type="firstCol">
      <w:rPr>
        <w:color w:val="FFFFFF" w:themeColor="background1"/>
      </w:rPr>
      <w:tblPr/>
      <w:tcPr>
        <w:tcBorders>
          <w:top w:val="nil"/>
          <w:left w:val="nil"/>
          <w:bottom w:val="nil"/>
          <w:right w:val="nil"/>
          <w:insideH w:val="single" w:sz="4" w:space="0" w:color="6B9C2D" w:themeColor="accent6" w:themeShade="99"/>
          <w:insideV w:val="nil"/>
        </w:tcBorders>
        <w:shd w:val="clear" w:color="auto" w:fill="6B9C2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B9C2D" w:themeFill="accent6" w:themeFillShade="99"/>
      </w:tcPr>
    </w:tblStylePr>
    <w:tblStylePr w:type="band1Vert">
      <w:tblPr/>
      <w:tcPr>
        <w:shd w:val="clear" w:color="auto" w:fill="DEEFC9" w:themeFill="accent6" w:themeFillTint="66"/>
      </w:tcPr>
    </w:tblStylePr>
    <w:tblStylePr w:type="band1Horz">
      <w:tblPr/>
      <w:tcPr>
        <w:shd w:val="clear" w:color="auto" w:fill="D6EBBC"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71C5E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86F9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6A6D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6A6DC" w:themeFill="accent1" w:themeFillShade="BF"/>
      </w:tcPr>
    </w:tblStylePr>
    <w:tblStylePr w:type="band1Vert">
      <w:tblPr/>
      <w:tcPr>
        <w:tcBorders>
          <w:top w:val="nil"/>
          <w:left w:val="nil"/>
          <w:bottom w:val="nil"/>
          <w:right w:val="nil"/>
          <w:insideH w:val="nil"/>
          <w:insideV w:val="nil"/>
        </w:tcBorders>
        <w:shd w:val="clear" w:color="auto" w:fill="26A6DC" w:themeFill="accent1" w:themeFillShade="BF"/>
      </w:tcPr>
    </w:tblStylePr>
    <w:tblStylePr w:type="band1Horz">
      <w:tblPr/>
      <w:tcPr>
        <w:tcBorders>
          <w:top w:val="nil"/>
          <w:left w:val="nil"/>
          <w:bottom w:val="nil"/>
          <w:right w:val="nil"/>
          <w:insideH w:val="nil"/>
          <w:insideV w:val="nil"/>
        </w:tcBorders>
        <w:shd w:val="clear" w:color="auto" w:fill="26A6DC"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78BE2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3B5E1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98E1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98E18" w:themeFill="accent2" w:themeFillShade="BF"/>
      </w:tcPr>
    </w:tblStylePr>
    <w:tblStylePr w:type="band1Vert">
      <w:tblPr/>
      <w:tcPr>
        <w:tcBorders>
          <w:top w:val="nil"/>
          <w:left w:val="nil"/>
          <w:bottom w:val="nil"/>
          <w:right w:val="nil"/>
          <w:insideH w:val="nil"/>
          <w:insideV w:val="nil"/>
        </w:tcBorders>
        <w:shd w:val="clear" w:color="auto" w:fill="598E18" w:themeFill="accent2" w:themeFillShade="BF"/>
      </w:tcPr>
    </w:tblStylePr>
    <w:tblStylePr w:type="band1Horz">
      <w:tblPr/>
      <w:tcPr>
        <w:tcBorders>
          <w:top w:val="nil"/>
          <w:left w:val="nil"/>
          <w:bottom w:val="nil"/>
          <w:right w:val="nil"/>
          <w:insideH w:val="nil"/>
          <w:insideV w:val="nil"/>
        </w:tcBorders>
        <w:shd w:val="clear" w:color="auto" w:fill="598E18"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AADCF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D83A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1B7E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1B7E2" w:themeFill="accent5" w:themeFillShade="BF"/>
      </w:tcPr>
    </w:tblStylePr>
    <w:tblStylePr w:type="band1Vert">
      <w:tblPr/>
      <w:tcPr>
        <w:tcBorders>
          <w:top w:val="nil"/>
          <w:left w:val="nil"/>
          <w:bottom w:val="nil"/>
          <w:right w:val="nil"/>
          <w:insideH w:val="nil"/>
          <w:insideV w:val="nil"/>
        </w:tcBorders>
        <w:shd w:val="clear" w:color="auto" w:fill="51B7E2" w:themeFill="accent5" w:themeFillShade="BF"/>
      </w:tcPr>
    </w:tblStylePr>
    <w:tblStylePr w:type="band1Horz">
      <w:tblPr/>
      <w:tcPr>
        <w:tcBorders>
          <w:top w:val="nil"/>
          <w:left w:val="nil"/>
          <w:bottom w:val="nil"/>
          <w:right w:val="nil"/>
          <w:insideH w:val="nil"/>
          <w:insideV w:val="nil"/>
        </w:tcBorders>
        <w:shd w:val="clear" w:color="auto" w:fill="51B7E2"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AED8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9812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6C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6C339" w:themeFill="accent6" w:themeFillShade="BF"/>
      </w:tcPr>
    </w:tblStylePr>
    <w:tblStylePr w:type="band1Vert">
      <w:tblPr/>
      <w:tcPr>
        <w:tcBorders>
          <w:top w:val="nil"/>
          <w:left w:val="nil"/>
          <w:bottom w:val="nil"/>
          <w:right w:val="nil"/>
          <w:insideH w:val="nil"/>
          <w:insideV w:val="nil"/>
        </w:tcBorders>
        <w:shd w:val="clear" w:color="auto" w:fill="86C339" w:themeFill="accent6" w:themeFillShade="BF"/>
      </w:tcPr>
    </w:tblStylePr>
    <w:tblStylePr w:type="band1Horz">
      <w:tblPr/>
      <w:tcPr>
        <w:tcBorders>
          <w:top w:val="nil"/>
          <w:left w:val="nil"/>
          <w:bottom w:val="nil"/>
          <w:right w:val="nil"/>
          <w:insideH w:val="nil"/>
          <w:insideV w:val="nil"/>
        </w:tcBorders>
        <w:shd w:val="clear" w:color="auto" w:fill="86C339"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C6E7F5" w:themeColor="accent1" w:themeTint="66"/>
        <w:left w:val="single" w:sz="4" w:space="0" w:color="C6E7F5" w:themeColor="accent1" w:themeTint="66"/>
        <w:bottom w:val="single" w:sz="4" w:space="0" w:color="C6E7F5" w:themeColor="accent1" w:themeTint="66"/>
        <w:right w:val="single" w:sz="4" w:space="0" w:color="C6E7F5" w:themeColor="accent1" w:themeTint="66"/>
        <w:insideH w:val="single" w:sz="4" w:space="0" w:color="C6E7F5" w:themeColor="accent1" w:themeTint="66"/>
        <w:insideV w:val="single" w:sz="4" w:space="0" w:color="C6E7F5" w:themeColor="accent1" w:themeTint="66"/>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2" w:space="0" w:color="A9DCF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AEE9C" w:themeColor="accent2" w:themeTint="66"/>
        <w:left w:val="single" w:sz="4" w:space="0" w:color="CAEE9C" w:themeColor="accent2" w:themeTint="66"/>
        <w:bottom w:val="single" w:sz="4" w:space="0" w:color="CAEE9C" w:themeColor="accent2" w:themeTint="66"/>
        <w:right w:val="single" w:sz="4" w:space="0" w:color="CAEE9C" w:themeColor="accent2" w:themeTint="66"/>
        <w:insideH w:val="single" w:sz="4" w:space="0" w:color="CAEE9C" w:themeColor="accent2" w:themeTint="66"/>
        <w:insideV w:val="single" w:sz="4" w:space="0" w:color="CAEE9C" w:themeColor="accent2" w:themeTint="66"/>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2" w:space="0" w:color="AFE66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DCF0F9" w:themeColor="accent5" w:themeTint="66"/>
        <w:left w:val="single" w:sz="4" w:space="0" w:color="DCF0F9" w:themeColor="accent5" w:themeTint="66"/>
        <w:bottom w:val="single" w:sz="4" w:space="0" w:color="DCF0F9" w:themeColor="accent5" w:themeTint="66"/>
        <w:right w:val="single" w:sz="4" w:space="0" w:color="DCF0F9" w:themeColor="accent5" w:themeTint="66"/>
        <w:insideH w:val="single" w:sz="4" w:space="0" w:color="DCF0F9" w:themeColor="accent5" w:themeTint="66"/>
        <w:insideV w:val="single" w:sz="4" w:space="0" w:color="DCF0F9" w:themeColor="accent5" w:themeTint="66"/>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2" w:space="0" w:color="CBE9F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DEEFC9" w:themeColor="accent6" w:themeTint="66"/>
        <w:left w:val="single" w:sz="4" w:space="0" w:color="DEEFC9" w:themeColor="accent6" w:themeTint="66"/>
        <w:bottom w:val="single" w:sz="4" w:space="0" w:color="DEEFC9" w:themeColor="accent6" w:themeTint="66"/>
        <w:right w:val="single" w:sz="4" w:space="0" w:color="DEEFC9" w:themeColor="accent6" w:themeTint="66"/>
        <w:insideH w:val="single" w:sz="4" w:space="0" w:color="DEEFC9" w:themeColor="accent6" w:themeTint="66"/>
        <w:insideV w:val="single" w:sz="4" w:space="0" w:color="DEEFC9" w:themeColor="accent6" w:themeTint="66"/>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2" w:space="0" w:color="CEE7A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A9DCF1" w:themeColor="accent1" w:themeTint="99"/>
        <w:bottom w:val="single" w:sz="2" w:space="0" w:color="A9DCF1" w:themeColor="accent1" w:themeTint="99"/>
        <w:insideH w:val="single" w:sz="2" w:space="0" w:color="A9DCF1" w:themeColor="accent1" w:themeTint="99"/>
        <w:insideV w:val="single" w:sz="2" w:space="0" w:color="A9DCF1" w:themeColor="accent1" w:themeTint="99"/>
      </w:tblBorders>
    </w:tblPr>
    <w:tblStylePr w:type="firstRow">
      <w:rPr>
        <w:b/>
        <w:bCs/>
      </w:rPr>
      <w:tblPr/>
      <w:tcPr>
        <w:tcBorders>
          <w:top w:val="nil"/>
          <w:bottom w:val="single" w:sz="12" w:space="0" w:color="A9DCF1" w:themeColor="accent1" w:themeTint="99"/>
          <w:insideH w:val="nil"/>
          <w:insideV w:val="nil"/>
        </w:tcBorders>
        <w:shd w:val="clear" w:color="auto" w:fill="FFFFFF" w:themeFill="background1"/>
      </w:tcPr>
    </w:tblStylePr>
    <w:tblStylePr w:type="lastRow">
      <w:rPr>
        <w:b/>
        <w:bCs/>
      </w:rPr>
      <w:tblPr/>
      <w:tcPr>
        <w:tcBorders>
          <w:top w:val="double" w:sz="2" w:space="0" w:color="A9DCF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AFE66A" w:themeColor="accent2" w:themeTint="99"/>
        <w:bottom w:val="single" w:sz="2" w:space="0" w:color="AFE66A" w:themeColor="accent2" w:themeTint="99"/>
        <w:insideH w:val="single" w:sz="2" w:space="0" w:color="AFE66A" w:themeColor="accent2" w:themeTint="99"/>
        <w:insideV w:val="single" w:sz="2" w:space="0" w:color="AFE66A" w:themeColor="accent2" w:themeTint="99"/>
      </w:tblBorders>
    </w:tblPr>
    <w:tblStylePr w:type="firstRow">
      <w:rPr>
        <w:b/>
        <w:bCs/>
      </w:rPr>
      <w:tblPr/>
      <w:tcPr>
        <w:tcBorders>
          <w:top w:val="nil"/>
          <w:bottom w:val="single" w:sz="12" w:space="0" w:color="AFE66A" w:themeColor="accent2" w:themeTint="99"/>
          <w:insideH w:val="nil"/>
          <w:insideV w:val="nil"/>
        </w:tcBorders>
        <w:shd w:val="clear" w:color="auto" w:fill="FFFFFF" w:themeFill="background1"/>
      </w:tcPr>
    </w:tblStylePr>
    <w:tblStylePr w:type="lastRow">
      <w:rPr>
        <w:b/>
        <w:bCs/>
      </w:rPr>
      <w:tblPr/>
      <w:tcPr>
        <w:tcBorders>
          <w:top w:val="double" w:sz="2" w:space="0" w:color="AFE66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CBE9F6" w:themeColor="accent5" w:themeTint="99"/>
        <w:bottom w:val="single" w:sz="2" w:space="0" w:color="CBE9F6" w:themeColor="accent5" w:themeTint="99"/>
        <w:insideH w:val="single" w:sz="2" w:space="0" w:color="CBE9F6" w:themeColor="accent5" w:themeTint="99"/>
        <w:insideV w:val="single" w:sz="2" w:space="0" w:color="CBE9F6" w:themeColor="accent5" w:themeTint="99"/>
      </w:tblBorders>
    </w:tblPr>
    <w:tblStylePr w:type="firstRow">
      <w:rPr>
        <w:b/>
        <w:bCs/>
      </w:rPr>
      <w:tblPr/>
      <w:tcPr>
        <w:tcBorders>
          <w:top w:val="nil"/>
          <w:bottom w:val="single" w:sz="12" w:space="0" w:color="CBE9F6" w:themeColor="accent5" w:themeTint="99"/>
          <w:insideH w:val="nil"/>
          <w:insideV w:val="nil"/>
        </w:tcBorders>
        <w:shd w:val="clear" w:color="auto" w:fill="FFFFFF" w:themeFill="background1"/>
      </w:tcPr>
    </w:tblStylePr>
    <w:tblStylePr w:type="lastRow">
      <w:rPr>
        <w:b/>
        <w:bCs/>
      </w:rPr>
      <w:tblPr/>
      <w:tcPr>
        <w:tcBorders>
          <w:top w:val="double" w:sz="2" w:space="0" w:color="CBE9F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CEE7AE" w:themeColor="accent6" w:themeTint="99"/>
        <w:bottom w:val="single" w:sz="2" w:space="0" w:color="CEE7AE" w:themeColor="accent6" w:themeTint="99"/>
        <w:insideH w:val="single" w:sz="2" w:space="0" w:color="CEE7AE" w:themeColor="accent6" w:themeTint="99"/>
        <w:insideV w:val="single" w:sz="2" w:space="0" w:color="CEE7AE" w:themeColor="accent6" w:themeTint="99"/>
      </w:tblBorders>
    </w:tblPr>
    <w:tblStylePr w:type="firstRow">
      <w:rPr>
        <w:b/>
        <w:bCs/>
      </w:rPr>
      <w:tblPr/>
      <w:tcPr>
        <w:tcBorders>
          <w:top w:val="nil"/>
          <w:bottom w:val="single" w:sz="12" w:space="0" w:color="CEE7AE" w:themeColor="accent6" w:themeTint="99"/>
          <w:insideH w:val="nil"/>
          <w:insideV w:val="nil"/>
        </w:tcBorders>
        <w:shd w:val="clear" w:color="auto" w:fill="FFFFFF" w:themeFill="background1"/>
      </w:tcPr>
    </w:tblStylePr>
    <w:tblStylePr w:type="lastRow">
      <w:rPr>
        <w:b/>
        <w:bCs/>
      </w:rPr>
      <w:tblPr/>
      <w:tcPr>
        <w:tcBorders>
          <w:top w:val="double" w:sz="2" w:space="0" w:color="CEE7A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insideV w:val="nil"/>
        </w:tcBorders>
        <w:shd w:val="clear" w:color="auto" w:fill="71C5E8" w:themeFill="accent1"/>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4-Accent2">
    <w:name w:val="Grid Table 4 Accent 2"/>
    <w:basedOn w:val="TableNormal"/>
    <w:uiPriority w:val="49"/>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insideV w:val="nil"/>
        </w:tcBorders>
        <w:shd w:val="clear" w:color="auto" w:fill="78BE20" w:themeFill="accent2"/>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insideV w:val="nil"/>
        </w:tcBorders>
        <w:shd w:val="clear" w:color="auto" w:fill="AADCF1" w:themeFill="accent5"/>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insideV w:val="nil"/>
        </w:tcBorders>
        <w:shd w:val="clear" w:color="auto" w:fill="AED879" w:themeFill="accent6"/>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C5E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C5E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C5E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C5E8" w:themeFill="accent1"/>
      </w:tcPr>
    </w:tblStylePr>
    <w:tblStylePr w:type="band1Vert">
      <w:tblPr/>
      <w:tcPr>
        <w:shd w:val="clear" w:color="auto" w:fill="C6E7F5" w:themeFill="accent1" w:themeFillTint="66"/>
      </w:tcPr>
    </w:tblStylePr>
    <w:tblStylePr w:type="band1Horz">
      <w:tblPr/>
      <w:tcPr>
        <w:shd w:val="clear" w:color="auto" w:fill="C6E7F5"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6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E2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E2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E2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E20" w:themeFill="accent2"/>
      </w:tcPr>
    </w:tblStylePr>
    <w:tblStylePr w:type="band1Vert">
      <w:tblPr/>
      <w:tcPr>
        <w:shd w:val="clear" w:color="auto" w:fill="CAEE9C" w:themeFill="accent2" w:themeFillTint="66"/>
      </w:tcPr>
    </w:tblStylePr>
    <w:tblStylePr w:type="band1Horz">
      <w:tblPr/>
      <w:tcPr>
        <w:shd w:val="clear" w:color="auto" w:fill="CAEE9C"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F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F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F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F1" w:themeFill="accent5"/>
      </w:tcPr>
    </w:tblStylePr>
    <w:tblStylePr w:type="band1Vert">
      <w:tblPr/>
      <w:tcPr>
        <w:shd w:val="clear" w:color="auto" w:fill="DCF0F9" w:themeFill="accent5" w:themeFillTint="66"/>
      </w:tcPr>
    </w:tblStylePr>
    <w:tblStylePr w:type="band1Horz">
      <w:tblPr/>
      <w:tcPr>
        <w:shd w:val="clear" w:color="auto" w:fill="DCF0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7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ED87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ED87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ED87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ED879" w:themeFill="accent6"/>
      </w:tcPr>
    </w:tblStylePr>
    <w:tblStylePr w:type="band1Vert">
      <w:tblPr/>
      <w:tcPr>
        <w:shd w:val="clear" w:color="auto" w:fill="DEEFC9" w:themeFill="accent6" w:themeFillTint="66"/>
      </w:tcPr>
    </w:tblStylePr>
    <w:tblStylePr w:type="band1Horz">
      <w:tblPr/>
      <w:tcPr>
        <w:shd w:val="clear" w:color="auto" w:fill="DEEFC9"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6Colorful-Accent2">
    <w:name w:val="Grid Table 6 Colorful Accent 2"/>
    <w:basedOn w:val="TableNormal"/>
    <w:uiPriority w:val="51"/>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6Colorful-Accent6">
    <w:name w:val="Grid Table 6 Colorful Accent 6"/>
    <w:basedOn w:val="TableNormal"/>
    <w:uiPriority w:val="51"/>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7Colorful-Accent2">
    <w:name w:val="Grid Table 7 Colorful Accent 2"/>
    <w:basedOn w:val="TableNormal"/>
    <w:uiPriority w:val="52"/>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7Colorful-Accent6">
    <w:name w:val="Grid Table 7 Colorful Accent 6"/>
    <w:basedOn w:val="TableNormal"/>
    <w:uiPriority w:val="52"/>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18" w:space="0" w:color="71C5E8" w:themeColor="accent1"/>
          <w:right w:val="single" w:sz="8" w:space="0" w:color="71C5E8" w:themeColor="accent1"/>
          <w:insideH w:val="nil"/>
          <w:insideV w:val="single" w:sz="8" w:space="0" w:color="71C5E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insideH w:val="nil"/>
          <w:insideV w:val="single" w:sz="8" w:space="0" w:color="71C5E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shd w:val="clear" w:color="auto" w:fill="DBF0F9" w:themeFill="accent1" w:themeFillTint="3F"/>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shd w:val="clear" w:color="auto" w:fill="DBF0F9" w:themeFill="accent1" w:themeFillTint="3F"/>
      </w:tcPr>
    </w:tblStylePr>
    <w:tblStylePr w:type="band2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18" w:space="0" w:color="78BE20" w:themeColor="accent2"/>
          <w:right w:val="single" w:sz="8" w:space="0" w:color="78BE20" w:themeColor="accent2"/>
          <w:insideH w:val="nil"/>
          <w:insideV w:val="single" w:sz="8" w:space="0" w:color="78BE2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insideH w:val="nil"/>
          <w:insideV w:val="single" w:sz="8" w:space="0" w:color="78BE2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shd w:val="clear" w:color="auto" w:fill="DEF4C1" w:themeFill="accent2" w:themeFillTint="3F"/>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shd w:val="clear" w:color="auto" w:fill="DEF4C1" w:themeFill="accent2" w:themeFillTint="3F"/>
      </w:tcPr>
    </w:tblStylePr>
    <w:tblStylePr w:type="band2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18" w:space="0" w:color="AADCF1" w:themeColor="accent5"/>
          <w:right w:val="single" w:sz="8" w:space="0" w:color="AADCF1" w:themeColor="accent5"/>
          <w:insideH w:val="nil"/>
          <w:insideV w:val="single" w:sz="8" w:space="0" w:color="AADCF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insideH w:val="nil"/>
          <w:insideV w:val="single" w:sz="8" w:space="0" w:color="AADCF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shd w:val="clear" w:color="auto" w:fill="E9F6FB" w:themeFill="accent5" w:themeFillTint="3F"/>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shd w:val="clear" w:color="auto" w:fill="E9F6FB" w:themeFill="accent5" w:themeFillTint="3F"/>
      </w:tcPr>
    </w:tblStylePr>
    <w:tblStylePr w:type="band2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18" w:space="0" w:color="AED879" w:themeColor="accent6"/>
          <w:right w:val="single" w:sz="8" w:space="0" w:color="AED879" w:themeColor="accent6"/>
          <w:insideH w:val="nil"/>
          <w:insideV w:val="single" w:sz="8" w:space="0" w:color="AED8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insideH w:val="nil"/>
          <w:insideV w:val="single" w:sz="8" w:space="0" w:color="AED8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shd w:val="clear" w:color="auto" w:fill="EAF5DD" w:themeFill="accent6" w:themeFillTint="3F"/>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shd w:val="clear" w:color="auto" w:fill="EAF5DD" w:themeFill="accent6" w:themeFillTint="3F"/>
      </w:tcPr>
    </w:tblStylePr>
    <w:tblStylePr w:type="band2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pPr>
        <w:spacing w:before="0" w:after="0" w:line="240" w:lineRule="auto"/>
      </w:pPr>
      <w:rPr>
        <w:b/>
        <w:bCs/>
        <w:color w:val="FFFFFF" w:themeColor="background1"/>
      </w:rPr>
      <w:tblPr/>
      <w:tcPr>
        <w:shd w:val="clear" w:color="auto" w:fill="71C5E8" w:themeFill="accent1"/>
      </w:tcPr>
    </w:tblStylePr>
    <w:tblStylePr w:type="lastRow">
      <w:pPr>
        <w:spacing w:before="0" w:after="0" w:line="240" w:lineRule="auto"/>
      </w:pPr>
      <w:rPr>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tcBorders>
      </w:tcPr>
    </w:tblStylePr>
    <w:tblStylePr w:type="firstCol">
      <w:rPr>
        <w:b/>
        <w:bCs/>
      </w:rPr>
    </w:tblStylePr>
    <w:tblStylePr w:type="lastCol">
      <w:rPr>
        <w:b/>
        <w:bCs/>
      </w:r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pPr>
        <w:spacing w:before="0" w:after="0" w:line="240" w:lineRule="auto"/>
      </w:pPr>
      <w:rPr>
        <w:b/>
        <w:bCs/>
        <w:color w:val="FFFFFF" w:themeColor="background1"/>
      </w:rPr>
      <w:tblPr/>
      <w:tcPr>
        <w:shd w:val="clear" w:color="auto" w:fill="78BE20" w:themeFill="accent2"/>
      </w:tcPr>
    </w:tblStylePr>
    <w:tblStylePr w:type="lastRow">
      <w:pPr>
        <w:spacing w:before="0" w:after="0" w:line="240" w:lineRule="auto"/>
      </w:pPr>
      <w:rPr>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tcBorders>
      </w:tcPr>
    </w:tblStylePr>
    <w:tblStylePr w:type="firstCol">
      <w:rPr>
        <w:b/>
        <w:bCs/>
      </w:rPr>
    </w:tblStylePr>
    <w:tblStylePr w:type="lastCol">
      <w:rPr>
        <w:b/>
        <w:bCs/>
      </w:r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pPr>
        <w:spacing w:before="0" w:after="0" w:line="240" w:lineRule="auto"/>
      </w:pPr>
      <w:rPr>
        <w:b/>
        <w:bCs/>
        <w:color w:val="FFFFFF" w:themeColor="background1"/>
      </w:rPr>
      <w:tblPr/>
      <w:tcPr>
        <w:shd w:val="clear" w:color="auto" w:fill="AADCF1" w:themeFill="accent5"/>
      </w:tcPr>
    </w:tblStylePr>
    <w:tblStylePr w:type="lastRow">
      <w:pPr>
        <w:spacing w:before="0" w:after="0" w:line="240" w:lineRule="auto"/>
      </w:pPr>
      <w:rPr>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tcBorders>
      </w:tcPr>
    </w:tblStylePr>
    <w:tblStylePr w:type="firstCol">
      <w:rPr>
        <w:b/>
        <w:bCs/>
      </w:rPr>
    </w:tblStylePr>
    <w:tblStylePr w:type="lastCol">
      <w:rPr>
        <w:b/>
        <w:bCs/>
      </w:r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pPr>
        <w:spacing w:before="0" w:after="0" w:line="240" w:lineRule="auto"/>
      </w:pPr>
      <w:rPr>
        <w:b/>
        <w:bCs/>
        <w:color w:val="FFFFFF" w:themeColor="background1"/>
      </w:rPr>
      <w:tblPr/>
      <w:tcPr>
        <w:shd w:val="clear" w:color="auto" w:fill="AED879" w:themeFill="accent6"/>
      </w:tcPr>
    </w:tblStylePr>
    <w:tblStylePr w:type="lastRow">
      <w:pPr>
        <w:spacing w:before="0" w:after="0" w:line="240" w:lineRule="auto"/>
      </w:pPr>
      <w:rPr>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tcBorders>
      </w:tcPr>
    </w:tblStylePr>
    <w:tblStylePr w:type="firstCol">
      <w:rPr>
        <w:b/>
        <w:bCs/>
      </w:rPr>
    </w:tblStylePr>
    <w:tblStylePr w:type="lastCol">
      <w:rPr>
        <w:b/>
        <w:bCs/>
      </w:r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26A6DC" w:themeColor="accent1" w:themeShade="BF"/>
    </w:rPr>
    <w:tblPr>
      <w:tblStyleRowBandSize w:val="1"/>
      <w:tblStyleColBandSize w:val="1"/>
      <w:tblBorders>
        <w:top w:val="single" w:sz="8" w:space="0" w:color="71C5E8" w:themeColor="accent1"/>
        <w:bottom w:val="single" w:sz="8" w:space="0" w:color="71C5E8" w:themeColor="accent1"/>
      </w:tblBorders>
    </w:tblPr>
    <w:tblStylePr w:type="fir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la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left w:val="nil"/>
          <w:right w:val="nil"/>
          <w:insideH w:val="nil"/>
          <w:insideV w:val="nil"/>
        </w:tcBorders>
        <w:shd w:val="clear" w:color="auto" w:fill="DBF0F9" w:themeFill="accent1" w:themeFillTint="3F"/>
      </w:tcPr>
    </w:tblStylePr>
  </w:style>
  <w:style w:type="table" w:styleId="LightShading-Accent2">
    <w:name w:val="Light Shading Accent 2"/>
    <w:basedOn w:val="TableNormal"/>
    <w:uiPriority w:val="60"/>
    <w:semiHidden/>
    <w:rsid w:val="0058629F"/>
    <w:rPr>
      <w:color w:val="598E18" w:themeColor="accent2" w:themeShade="BF"/>
    </w:rPr>
    <w:tblPr>
      <w:tblStyleRowBandSize w:val="1"/>
      <w:tblStyleColBandSize w:val="1"/>
      <w:tblBorders>
        <w:top w:val="single" w:sz="8" w:space="0" w:color="78BE20" w:themeColor="accent2"/>
        <w:bottom w:val="single" w:sz="8" w:space="0" w:color="78BE20" w:themeColor="accent2"/>
      </w:tblBorders>
    </w:tblPr>
    <w:tblStylePr w:type="fir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la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left w:val="nil"/>
          <w:right w:val="nil"/>
          <w:insideH w:val="nil"/>
          <w:insideV w:val="nil"/>
        </w:tcBorders>
        <w:shd w:val="clear" w:color="auto" w:fill="DEF4C1"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51B7E2" w:themeColor="accent5" w:themeShade="BF"/>
    </w:rPr>
    <w:tblPr>
      <w:tblStyleRowBandSize w:val="1"/>
      <w:tblStyleColBandSize w:val="1"/>
      <w:tblBorders>
        <w:top w:val="single" w:sz="8" w:space="0" w:color="AADCF1" w:themeColor="accent5"/>
        <w:bottom w:val="single" w:sz="8" w:space="0" w:color="AADCF1" w:themeColor="accent5"/>
      </w:tblBorders>
    </w:tblPr>
    <w:tblStylePr w:type="fir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la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left w:val="nil"/>
          <w:right w:val="nil"/>
          <w:insideH w:val="nil"/>
          <w:insideV w:val="nil"/>
        </w:tcBorders>
        <w:shd w:val="clear" w:color="auto" w:fill="E9F6FB" w:themeFill="accent5" w:themeFillTint="3F"/>
      </w:tcPr>
    </w:tblStylePr>
  </w:style>
  <w:style w:type="table" w:styleId="LightShading-Accent6">
    <w:name w:val="Light Shading Accent 6"/>
    <w:basedOn w:val="TableNormal"/>
    <w:uiPriority w:val="60"/>
    <w:semiHidden/>
    <w:rsid w:val="0058629F"/>
    <w:rPr>
      <w:color w:val="86C339" w:themeColor="accent6" w:themeShade="BF"/>
    </w:rPr>
    <w:tblPr>
      <w:tblStyleRowBandSize w:val="1"/>
      <w:tblStyleColBandSize w:val="1"/>
      <w:tblBorders>
        <w:top w:val="single" w:sz="8" w:space="0" w:color="AED879" w:themeColor="accent6"/>
        <w:bottom w:val="single" w:sz="8" w:space="0" w:color="AED879" w:themeColor="accent6"/>
      </w:tblBorders>
    </w:tblPr>
    <w:tblStylePr w:type="fir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la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left w:val="nil"/>
          <w:right w:val="nil"/>
          <w:insideH w:val="nil"/>
          <w:insideV w:val="nil"/>
        </w:tcBorders>
        <w:shd w:val="clear" w:color="auto" w:fill="EAF5DD"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A9DCF1" w:themeColor="accent1" w:themeTint="99"/>
        </w:tcBorders>
      </w:tcPr>
    </w:tblStylePr>
    <w:tblStylePr w:type="lastRow">
      <w:rPr>
        <w:b/>
        <w:bCs/>
      </w:rPr>
      <w:tblPr/>
      <w:tcPr>
        <w:tcBorders>
          <w:top w:val="sing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AFE66A" w:themeColor="accent2" w:themeTint="99"/>
        </w:tcBorders>
      </w:tcPr>
    </w:tblStylePr>
    <w:tblStylePr w:type="lastRow">
      <w:rPr>
        <w:b/>
        <w:bCs/>
      </w:rPr>
      <w:tblPr/>
      <w:tcPr>
        <w:tcBorders>
          <w:top w:val="sing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CBE9F6" w:themeColor="accent5" w:themeTint="99"/>
        </w:tcBorders>
      </w:tcPr>
    </w:tblStylePr>
    <w:tblStylePr w:type="lastRow">
      <w:rPr>
        <w:b/>
        <w:bCs/>
      </w:rPr>
      <w:tblPr/>
      <w:tcPr>
        <w:tcBorders>
          <w:top w:val="sing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CEE7AE" w:themeColor="accent6" w:themeTint="99"/>
        </w:tcBorders>
      </w:tcPr>
    </w:tblStylePr>
    <w:tblStylePr w:type="lastRow">
      <w:rPr>
        <w:b/>
        <w:bCs/>
      </w:rPr>
      <w:tblPr/>
      <w:tcPr>
        <w:tcBorders>
          <w:top w:val="sing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A9DCF1" w:themeColor="accent1" w:themeTint="99"/>
        <w:bottom w:val="single" w:sz="4" w:space="0" w:color="A9DCF1" w:themeColor="accent1" w:themeTint="99"/>
        <w:insideH w:val="single" w:sz="4" w:space="0" w:color="A9DCF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AFE66A" w:themeColor="accent2" w:themeTint="99"/>
        <w:bottom w:val="single" w:sz="4" w:space="0" w:color="AFE66A" w:themeColor="accent2" w:themeTint="99"/>
        <w:insideH w:val="single" w:sz="4" w:space="0" w:color="AFE66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CBE9F6" w:themeColor="accent5" w:themeTint="99"/>
        <w:bottom w:val="single" w:sz="4" w:space="0" w:color="CBE9F6" w:themeColor="accent5" w:themeTint="99"/>
        <w:insideH w:val="single" w:sz="4" w:space="0" w:color="CBE9F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CEE7AE" w:themeColor="accent6" w:themeTint="99"/>
        <w:bottom w:val="single" w:sz="4" w:space="0" w:color="CEE7AE" w:themeColor="accent6" w:themeTint="99"/>
        <w:insideH w:val="single" w:sz="4" w:space="0" w:color="CEE7A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71C5E8" w:themeColor="accent1"/>
        <w:left w:val="single" w:sz="4" w:space="0" w:color="71C5E8" w:themeColor="accent1"/>
        <w:bottom w:val="single" w:sz="4" w:space="0" w:color="71C5E8" w:themeColor="accent1"/>
        <w:right w:val="single" w:sz="4" w:space="0" w:color="71C5E8" w:themeColor="accent1"/>
      </w:tblBorders>
    </w:tblPr>
    <w:tblStylePr w:type="firstRow">
      <w:rPr>
        <w:b/>
        <w:bCs/>
        <w:color w:val="FFFFFF" w:themeColor="background1"/>
      </w:rPr>
      <w:tblPr/>
      <w:tcPr>
        <w:shd w:val="clear" w:color="auto" w:fill="71C5E8" w:themeFill="accent1"/>
      </w:tcPr>
    </w:tblStylePr>
    <w:tblStylePr w:type="lastRow">
      <w:rPr>
        <w:b/>
        <w:bCs/>
      </w:rPr>
      <w:tblPr/>
      <w:tcPr>
        <w:tcBorders>
          <w:top w:val="double" w:sz="4" w:space="0" w:color="71C5E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1C5E8" w:themeColor="accent1"/>
          <w:right w:val="single" w:sz="4" w:space="0" w:color="71C5E8" w:themeColor="accent1"/>
        </w:tcBorders>
      </w:tcPr>
    </w:tblStylePr>
    <w:tblStylePr w:type="band1Horz">
      <w:tblPr/>
      <w:tcPr>
        <w:tcBorders>
          <w:top w:val="single" w:sz="4" w:space="0" w:color="71C5E8" w:themeColor="accent1"/>
          <w:bottom w:val="single" w:sz="4" w:space="0" w:color="71C5E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1C5E8" w:themeColor="accent1"/>
          <w:left w:val="nil"/>
        </w:tcBorders>
      </w:tcPr>
    </w:tblStylePr>
    <w:tblStylePr w:type="swCell">
      <w:tblPr/>
      <w:tcPr>
        <w:tcBorders>
          <w:top w:val="double" w:sz="4" w:space="0" w:color="71C5E8"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78BE20" w:themeColor="accent2"/>
        <w:left w:val="single" w:sz="4" w:space="0" w:color="78BE20" w:themeColor="accent2"/>
        <w:bottom w:val="single" w:sz="4" w:space="0" w:color="78BE20" w:themeColor="accent2"/>
        <w:right w:val="single" w:sz="4" w:space="0" w:color="78BE20" w:themeColor="accent2"/>
      </w:tblBorders>
    </w:tblPr>
    <w:tblStylePr w:type="firstRow">
      <w:rPr>
        <w:b/>
        <w:bCs/>
        <w:color w:val="FFFFFF" w:themeColor="background1"/>
      </w:rPr>
      <w:tblPr/>
      <w:tcPr>
        <w:shd w:val="clear" w:color="auto" w:fill="78BE20" w:themeFill="accent2"/>
      </w:tcPr>
    </w:tblStylePr>
    <w:tblStylePr w:type="lastRow">
      <w:rPr>
        <w:b/>
        <w:bCs/>
      </w:rPr>
      <w:tblPr/>
      <w:tcPr>
        <w:tcBorders>
          <w:top w:val="double" w:sz="4" w:space="0" w:color="78BE2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BE20" w:themeColor="accent2"/>
          <w:right w:val="single" w:sz="4" w:space="0" w:color="78BE20" w:themeColor="accent2"/>
        </w:tcBorders>
      </w:tcPr>
    </w:tblStylePr>
    <w:tblStylePr w:type="band1Horz">
      <w:tblPr/>
      <w:tcPr>
        <w:tcBorders>
          <w:top w:val="single" w:sz="4" w:space="0" w:color="78BE20" w:themeColor="accent2"/>
          <w:bottom w:val="single" w:sz="4" w:space="0" w:color="78BE2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BE20" w:themeColor="accent2"/>
          <w:left w:val="nil"/>
        </w:tcBorders>
      </w:tcPr>
    </w:tblStylePr>
    <w:tblStylePr w:type="swCell">
      <w:tblPr/>
      <w:tcPr>
        <w:tcBorders>
          <w:top w:val="double" w:sz="4" w:space="0" w:color="78BE2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AADCF1" w:themeColor="accent5"/>
        <w:left w:val="single" w:sz="4" w:space="0" w:color="AADCF1" w:themeColor="accent5"/>
        <w:bottom w:val="single" w:sz="4" w:space="0" w:color="AADCF1" w:themeColor="accent5"/>
        <w:right w:val="single" w:sz="4" w:space="0" w:color="AADCF1" w:themeColor="accent5"/>
      </w:tblBorders>
    </w:tblPr>
    <w:tblStylePr w:type="firstRow">
      <w:rPr>
        <w:b/>
        <w:bCs/>
        <w:color w:val="FFFFFF" w:themeColor="background1"/>
      </w:rPr>
      <w:tblPr/>
      <w:tcPr>
        <w:shd w:val="clear" w:color="auto" w:fill="AADCF1" w:themeFill="accent5"/>
      </w:tcPr>
    </w:tblStylePr>
    <w:tblStylePr w:type="lastRow">
      <w:rPr>
        <w:b/>
        <w:bCs/>
      </w:rPr>
      <w:tblPr/>
      <w:tcPr>
        <w:tcBorders>
          <w:top w:val="double" w:sz="4" w:space="0" w:color="AADCF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DCF1" w:themeColor="accent5"/>
          <w:right w:val="single" w:sz="4" w:space="0" w:color="AADCF1" w:themeColor="accent5"/>
        </w:tcBorders>
      </w:tcPr>
    </w:tblStylePr>
    <w:tblStylePr w:type="band1Horz">
      <w:tblPr/>
      <w:tcPr>
        <w:tcBorders>
          <w:top w:val="single" w:sz="4" w:space="0" w:color="AADCF1" w:themeColor="accent5"/>
          <w:bottom w:val="single" w:sz="4" w:space="0" w:color="AADCF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DCF1" w:themeColor="accent5"/>
          <w:left w:val="nil"/>
        </w:tcBorders>
      </w:tcPr>
    </w:tblStylePr>
    <w:tblStylePr w:type="swCell">
      <w:tblPr/>
      <w:tcPr>
        <w:tcBorders>
          <w:top w:val="double" w:sz="4" w:space="0" w:color="AADCF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AED879" w:themeColor="accent6"/>
        <w:left w:val="single" w:sz="4" w:space="0" w:color="AED879" w:themeColor="accent6"/>
        <w:bottom w:val="single" w:sz="4" w:space="0" w:color="AED879" w:themeColor="accent6"/>
        <w:right w:val="single" w:sz="4" w:space="0" w:color="AED879" w:themeColor="accent6"/>
      </w:tblBorders>
    </w:tblPr>
    <w:tblStylePr w:type="firstRow">
      <w:rPr>
        <w:b/>
        <w:bCs/>
        <w:color w:val="FFFFFF" w:themeColor="background1"/>
      </w:rPr>
      <w:tblPr/>
      <w:tcPr>
        <w:shd w:val="clear" w:color="auto" w:fill="AED879" w:themeFill="accent6"/>
      </w:tcPr>
    </w:tblStylePr>
    <w:tblStylePr w:type="lastRow">
      <w:rPr>
        <w:b/>
        <w:bCs/>
      </w:rPr>
      <w:tblPr/>
      <w:tcPr>
        <w:tcBorders>
          <w:top w:val="double" w:sz="4" w:space="0" w:color="AED87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ED879" w:themeColor="accent6"/>
          <w:right w:val="single" w:sz="4" w:space="0" w:color="AED879" w:themeColor="accent6"/>
        </w:tcBorders>
      </w:tcPr>
    </w:tblStylePr>
    <w:tblStylePr w:type="band1Horz">
      <w:tblPr/>
      <w:tcPr>
        <w:tcBorders>
          <w:top w:val="single" w:sz="4" w:space="0" w:color="AED879" w:themeColor="accent6"/>
          <w:bottom w:val="single" w:sz="4" w:space="0" w:color="AED87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ED879" w:themeColor="accent6"/>
          <w:left w:val="nil"/>
        </w:tcBorders>
      </w:tcPr>
    </w:tblStylePr>
    <w:tblStylePr w:type="swCell">
      <w:tblPr/>
      <w:tcPr>
        <w:tcBorders>
          <w:top w:val="double" w:sz="4" w:space="0" w:color="AED879"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tcBorders>
        <w:shd w:val="clear" w:color="auto" w:fill="71C5E8" w:themeFill="accent1"/>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tcBorders>
        <w:shd w:val="clear" w:color="auto" w:fill="78BE20" w:themeFill="accent2"/>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tcBorders>
        <w:shd w:val="clear" w:color="auto" w:fill="AADCF1" w:themeFill="accent5"/>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tcBorders>
        <w:shd w:val="clear" w:color="auto" w:fill="AED879" w:themeFill="accent6"/>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71C5E8" w:themeColor="accent1"/>
        <w:left w:val="single" w:sz="24" w:space="0" w:color="71C5E8" w:themeColor="accent1"/>
        <w:bottom w:val="single" w:sz="24" w:space="0" w:color="71C5E8" w:themeColor="accent1"/>
        <w:right w:val="single" w:sz="24" w:space="0" w:color="71C5E8" w:themeColor="accent1"/>
      </w:tblBorders>
    </w:tblPr>
    <w:tcPr>
      <w:shd w:val="clear" w:color="auto" w:fill="71C5E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78BE20" w:themeColor="accent2"/>
        <w:left w:val="single" w:sz="24" w:space="0" w:color="78BE20" w:themeColor="accent2"/>
        <w:bottom w:val="single" w:sz="24" w:space="0" w:color="78BE20" w:themeColor="accent2"/>
        <w:right w:val="single" w:sz="24" w:space="0" w:color="78BE20" w:themeColor="accent2"/>
      </w:tblBorders>
    </w:tblPr>
    <w:tcPr>
      <w:shd w:val="clear" w:color="auto" w:fill="78BE2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AADCF1" w:themeColor="accent5"/>
        <w:left w:val="single" w:sz="24" w:space="0" w:color="AADCF1" w:themeColor="accent5"/>
        <w:bottom w:val="single" w:sz="24" w:space="0" w:color="AADCF1" w:themeColor="accent5"/>
        <w:right w:val="single" w:sz="24" w:space="0" w:color="AADCF1" w:themeColor="accent5"/>
      </w:tblBorders>
    </w:tblPr>
    <w:tcPr>
      <w:shd w:val="clear" w:color="auto" w:fill="AADCF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AED879" w:themeColor="accent6"/>
        <w:left w:val="single" w:sz="24" w:space="0" w:color="AED879" w:themeColor="accent6"/>
        <w:bottom w:val="single" w:sz="24" w:space="0" w:color="AED879" w:themeColor="accent6"/>
        <w:right w:val="single" w:sz="24" w:space="0" w:color="AED879" w:themeColor="accent6"/>
      </w:tblBorders>
    </w:tblPr>
    <w:tcPr>
      <w:shd w:val="clear" w:color="auto" w:fill="AED87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26A6DC" w:themeColor="accent1" w:themeShade="BF"/>
    </w:rPr>
    <w:tblPr>
      <w:tblStyleRowBandSize w:val="1"/>
      <w:tblStyleColBandSize w:val="1"/>
      <w:tblBorders>
        <w:top w:val="single" w:sz="4" w:space="0" w:color="71C5E8" w:themeColor="accent1"/>
        <w:bottom w:val="single" w:sz="4" w:space="0" w:color="71C5E8" w:themeColor="accent1"/>
      </w:tblBorders>
    </w:tblPr>
    <w:tblStylePr w:type="firstRow">
      <w:rPr>
        <w:b/>
        <w:bCs/>
      </w:rPr>
      <w:tblPr/>
      <w:tcPr>
        <w:tcBorders>
          <w:bottom w:val="single" w:sz="4" w:space="0" w:color="71C5E8" w:themeColor="accent1"/>
        </w:tcBorders>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6Colorful-Accent2">
    <w:name w:val="List Table 6 Colorful Accent 2"/>
    <w:basedOn w:val="TableNormal"/>
    <w:uiPriority w:val="51"/>
    <w:semiHidden/>
    <w:rsid w:val="0058629F"/>
    <w:rPr>
      <w:color w:val="598E18" w:themeColor="accent2" w:themeShade="BF"/>
    </w:rPr>
    <w:tblPr>
      <w:tblStyleRowBandSize w:val="1"/>
      <w:tblStyleColBandSize w:val="1"/>
      <w:tblBorders>
        <w:top w:val="single" w:sz="4" w:space="0" w:color="78BE20" w:themeColor="accent2"/>
        <w:bottom w:val="single" w:sz="4" w:space="0" w:color="78BE20" w:themeColor="accent2"/>
      </w:tblBorders>
    </w:tblPr>
    <w:tblStylePr w:type="firstRow">
      <w:rPr>
        <w:b/>
        <w:bCs/>
      </w:rPr>
      <w:tblPr/>
      <w:tcPr>
        <w:tcBorders>
          <w:bottom w:val="single" w:sz="4" w:space="0" w:color="78BE20" w:themeColor="accent2"/>
        </w:tcBorders>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51B7E2" w:themeColor="accent5" w:themeShade="BF"/>
    </w:rPr>
    <w:tblPr>
      <w:tblStyleRowBandSize w:val="1"/>
      <w:tblStyleColBandSize w:val="1"/>
      <w:tblBorders>
        <w:top w:val="single" w:sz="4" w:space="0" w:color="AADCF1" w:themeColor="accent5"/>
        <w:bottom w:val="single" w:sz="4" w:space="0" w:color="AADCF1" w:themeColor="accent5"/>
      </w:tblBorders>
    </w:tblPr>
    <w:tblStylePr w:type="firstRow">
      <w:rPr>
        <w:b/>
        <w:bCs/>
      </w:rPr>
      <w:tblPr/>
      <w:tcPr>
        <w:tcBorders>
          <w:bottom w:val="single" w:sz="4" w:space="0" w:color="AADCF1" w:themeColor="accent5"/>
        </w:tcBorders>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6Colorful-Accent6">
    <w:name w:val="List Table 6 Colorful Accent 6"/>
    <w:basedOn w:val="TableNormal"/>
    <w:uiPriority w:val="51"/>
    <w:semiHidden/>
    <w:rsid w:val="0058629F"/>
    <w:rPr>
      <w:color w:val="86C339" w:themeColor="accent6" w:themeShade="BF"/>
    </w:rPr>
    <w:tblPr>
      <w:tblStyleRowBandSize w:val="1"/>
      <w:tblStyleColBandSize w:val="1"/>
      <w:tblBorders>
        <w:top w:val="single" w:sz="4" w:space="0" w:color="AED879" w:themeColor="accent6"/>
        <w:bottom w:val="single" w:sz="4" w:space="0" w:color="AED879" w:themeColor="accent6"/>
      </w:tblBorders>
    </w:tblPr>
    <w:tblStylePr w:type="firstRow">
      <w:rPr>
        <w:b/>
        <w:bCs/>
      </w:rPr>
      <w:tblPr/>
      <w:tcPr>
        <w:tcBorders>
          <w:bottom w:val="single" w:sz="4" w:space="0" w:color="AED879" w:themeColor="accent6"/>
        </w:tcBorders>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26A6D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1C5E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1C5E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1C5E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1C5E8" w:themeColor="accent1"/>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598E1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BE2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BE2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BE2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BE20" w:themeColor="accent2"/>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51B7E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DCF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DCF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DCF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DCF1" w:themeColor="accent5"/>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86C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ED87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ED87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ED87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ED879" w:themeColor="accent6"/>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insideV w:val="single" w:sz="8" w:space="0" w:color="94D3ED" w:themeColor="accent1" w:themeTint="BF"/>
      </w:tblBorders>
    </w:tblPr>
    <w:tcPr>
      <w:shd w:val="clear" w:color="auto" w:fill="DBF0F9" w:themeFill="accent1" w:themeFillTint="3F"/>
    </w:tcPr>
    <w:tblStylePr w:type="firstRow">
      <w:rPr>
        <w:b/>
        <w:bCs/>
      </w:rPr>
    </w:tblStylePr>
    <w:tblStylePr w:type="lastRow">
      <w:rPr>
        <w:b/>
        <w:bCs/>
      </w:rPr>
      <w:tblPr/>
      <w:tcPr>
        <w:tcBorders>
          <w:top w:val="single" w:sz="18" w:space="0" w:color="94D3ED" w:themeColor="accent1" w:themeTint="BF"/>
        </w:tcBorders>
      </w:tcPr>
    </w:tblStylePr>
    <w:tblStylePr w:type="firstCol">
      <w:rPr>
        <w:b/>
        <w:bCs/>
      </w:rPr>
    </w:tblStylePr>
    <w:tblStylePr w:type="lastCol">
      <w:rPr>
        <w:b/>
        <w:bCs/>
      </w:r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insideV w:val="single" w:sz="8" w:space="0" w:color="9BDF46" w:themeColor="accent2" w:themeTint="BF"/>
      </w:tblBorders>
    </w:tblPr>
    <w:tcPr>
      <w:shd w:val="clear" w:color="auto" w:fill="DEF4C1" w:themeFill="accent2" w:themeFillTint="3F"/>
    </w:tcPr>
    <w:tblStylePr w:type="firstRow">
      <w:rPr>
        <w:b/>
        <w:bCs/>
      </w:rPr>
    </w:tblStylePr>
    <w:tblStylePr w:type="lastRow">
      <w:rPr>
        <w:b/>
        <w:bCs/>
      </w:rPr>
      <w:tblPr/>
      <w:tcPr>
        <w:tcBorders>
          <w:top w:val="single" w:sz="18" w:space="0" w:color="9BDF46" w:themeColor="accent2" w:themeTint="BF"/>
        </w:tcBorders>
      </w:tcPr>
    </w:tblStylePr>
    <w:tblStylePr w:type="firstCol">
      <w:rPr>
        <w:b/>
        <w:bCs/>
      </w:rPr>
    </w:tblStylePr>
    <w:tblStylePr w:type="lastCol">
      <w:rPr>
        <w:b/>
        <w:bCs/>
      </w:r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insideV w:val="single" w:sz="8" w:space="0" w:color="BFE4F4" w:themeColor="accent5" w:themeTint="BF"/>
      </w:tblBorders>
    </w:tblPr>
    <w:tcPr>
      <w:shd w:val="clear" w:color="auto" w:fill="E9F6FB" w:themeFill="accent5" w:themeFillTint="3F"/>
    </w:tcPr>
    <w:tblStylePr w:type="firstRow">
      <w:rPr>
        <w:b/>
        <w:bCs/>
      </w:rPr>
    </w:tblStylePr>
    <w:tblStylePr w:type="lastRow">
      <w:rPr>
        <w:b/>
        <w:bCs/>
      </w:rPr>
      <w:tblPr/>
      <w:tcPr>
        <w:tcBorders>
          <w:top w:val="single" w:sz="18" w:space="0" w:color="BFE4F4" w:themeColor="accent5" w:themeTint="BF"/>
        </w:tcBorders>
      </w:tcPr>
    </w:tblStylePr>
    <w:tblStylePr w:type="firstCol">
      <w:rPr>
        <w:b/>
        <w:bCs/>
      </w:rPr>
    </w:tblStylePr>
    <w:tblStylePr w:type="lastCol">
      <w:rPr>
        <w:b/>
        <w:bCs/>
      </w:r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insideV w:val="single" w:sz="8" w:space="0" w:color="C2E19A" w:themeColor="accent6" w:themeTint="BF"/>
      </w:tblBorders>
    </w:tblPr>
    <w:tcPr>
      <w:shd w:val="clear" w:color="auto" w:fill="EAF5DD" w:themeFill="accent6" w:themeFillTint="3F"/>
    </w:tcPr>
    <w:tblStylePr w:type="firstRow">
      <w:rPr>
        <w:b/>
        <w:bCs/>
      </w:rPr>
    </w:tblStylePr>
    <w:tblStylePr w:type="lastRow">
      <w:rPr>
        <w:b/>
        <w:bCs/>
      </w:rPr>
      <w:tblPr/>
      <w:tcPr>
        <w:tcBorders>
          <w:top w:val="single" w:sz="18" w:space="0" w:color="C2E19A" w:themeColor="accent6" w:themeTint="BF"/>
        </w:tcBorders>
      </w:tcPr>
    </w:tblStylePr>
    <w:tblStylePr w:type="firstCol">
      <w:rPr>
        <w:b/>
        <w:bCs/>
      </w:rPr>
    </w:tblStylePr>
    <w:tblStylePr w:type="lastCol">
      <w:rPr>
        <w:b/>
        <w:bCs/>
      </w:r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cPr>
      <w:shd w:val="clear" w:color="auto" w:fill="DBF0F9" w:themeFill="accent1" w:themeFillTint="3F"/>
    </w:tcPr>
    <w:tblStylePr w:type="firstRow">
      <w:rPr>
        <w:b/>
        <w:bCs/>
        <w:color w:val="232222" w:themeColor="text1"/>
      </w:rPr>
      <w:tblPr/>
      <w:tcPr>
        <w:shd w:val="clear" w:color="auto" w:fill="F0F9FC"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2F3FA" w:themeFill="accent1" w:themeFillTint="33"/>
      </w:tcPr>
    </w:tblStylePr>
    <w:tblStylePr w:type="band1Vert">
      <w:tblPr/>
      <w:tcPr>
        <w:shd w:val="clear" w:color="auto" w:fill="B8E2F3" w:themeFill="accent1" w:themeFillTint="7F"/>
      </w:tcPr>
    </w:tblStylePr>
    <w:tblStylePr w:type="band1Horz">
      <w:tblPr/>
      <w:tcPr>
        <w:tcBorders>
          <w:insideH w:val="single" w:sz="6" w:space="0" w:color="71C5E8" w:themeColor="accent1"/>
          <w:insideV w:val="single" w:sz="6" w:space="0" w:color="71C5E8" w:themeColor="accent1"/>
        </w:tcBorders>
        <w:shd w:val="clear" w:color="auto" w:fill="B8E2F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cPr>
      <w:shd w:val="clear" w:color="auto" w:fill="DEF4C1" w:themeFill="accent2" w:themeFillTint="3F"/>
    </w:tcPr>
    <w:tblStylePr w:type="firstRow">
      <w:rPr>
        <w:b/>
        <w:bCs/>
        <w:color w:val="232222" w:themeColor="text1"/>
      </w:rPr>
      <w:tblPr/>
      <w:tcPr>
        <w:shd w:val="clear" w:color="auto" w:fill="F1FBE6"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4F6CD" w:themeFill="accent2" w:themeFillTint="33"/>
      </w:tcPr>
    </w:tblStylePr>
    <w:tblStylePr w:type="band1Vert">
      <w:tblPr/>
      <w:tcPr>
        <w:shd w:val="clear" w:color="auto" w:fill="BCEA84" w:themeFill="accent2" w:themeFillTint="7F"/>
      </w:tcPr>
    </w:tblStylePr>
    <w:tblStylePr w:type="band1Horz">
      <w:tblPr/>
      <w:tcPr>
        <w:tcBorders>
          <w:insideH w:val="single" w:sz="6" w:space="0" w:color="78BE20" w:themeColor="accent2"/>
          <w:insideV w:val="single" w:sz="6" w:space="0" w:color="78BE20" w:themeColor="accent2"/>
        </w:tcBorders>
        <w:shd w:val="clear" w:color="auto" w:fill="BCEA8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cPr>
      <w:shd w:val="clear" w:color="auto" w:fill="E9F6FB" w:themeFill="accent5" w:themeFillTint="3F"/>
    </w:tcPr>
    <w:tblStylePr w:type="firstRow">
      <w:rPr>
        <w:b/>
        <w:bCs/>
        <w:color w:val="232222" w:themeColor="text1"/>
      </w:rPr>
      <w:tblPr/>
      <w:tcPr>
        <w:shd w:val="clear" w:color="auto" w:fill="F6FB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DF7FC" w:themeFill="accent5" w:themeFillTint="33"/>
      </w:tcPr>
    </w:tblStylePr>
    <w:tblStylePr w:type="band1Vert">
      <w:tblPr/>
      <w:tcPr>
        <w:shd w:val="clear" w:color="auto" w:fill="D4EDF8" w:themeFill="accent5" w:themeFillTint="7F"/>
      </w:tcPr>
    </w:tblStylePr>
    <w:tblStylePr w:type="band1Horz">
      <w:tblPr/>
      <w:tcPr>
        <w:tcBorders>
          <w:insideH w:val="single" w:sz="6" w:space="0" w:color="AADCF1" w:themeColor="accent5"/>
          <w:insideV w:val="single" w:sz="6" w:space="0" w:color="AADCF1" w:themeColor="accent5"/>
        </w:tcBorders>
        <w:shd w:val="clear" w:color="auto" w:fill="D4E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cPr>
      <w:shd w:val="clear" w:color="auto" w:fill="EAF5DD" w:themeFill="accent6" w:themeFillTint="3F"/>
    </w:tcPr>
    <w:tblStylePr w:type="firstRow">
      <w:rPr>
        <w:b/>
        <w:bCs/>
        <w:color w:val="232222" w:themeColor="text1"/>
      </w:rPr>
      <w:tblPr/>
      <w:tcPr>
        <w:shd w:val="clear" w:color="auto" w:fill="F7FBF1"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EF7E4" w:themeFill="accent6" w:themeFillTint="33"/>
      </w:tcPr>
    </w:tblStylePr>
    <w:tblStylePr w:type="band1Vert">
      <w:tblPr/>
      <w:tcPr>
        <w:shd w:val="clear" w:color="auto" w:fill="D6EBBC" w:themeFill="accent6" w:themeFillTint="7F"/>
      </w:tcPr>
    </w:tblStylePr>
    <w:tblStylePr w:type="band1Horz">
      <w:tblPr/>
      <w:tcPr>
        <w:tcBorders>
          <w:insideH w:val="single" w:sz="6" w:space="0" w:color="AED879" w:themeColor="accent6"/>
          <w:insideV w:val="single" w:sz="6" w:space="0" w:color="AED879" w:themeColor="accent6"/>
        </w:tcBorders>
        <w:shd w:val="clear" w:color="auto" w:fill="D6EB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0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C5E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C5E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4C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BE2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BE2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A8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A8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DCF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DCF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ED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E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5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D8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D8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B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BBC"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71C5E8" w:themeColor="accent1"/>
        <w:bottom w:val="single" w:sz="8" w:space="0" w:color="71C5E8" w:themeColor="accent1"/>
      </w:tblBorders>
    </w:tblPr>
    <w:tblStylePr w:type="firstRow">
      <w:rPr>
        <w:rFonts w:asciiTheme="majorHAnsi" w:eastAsiaTheme="majorEastAsia" w:hAnsiTheme="majorHAnsi" w:cstheme="majorBidi"/>
      </w:rPr>
      <w:tblPr/>
      <w:tcPr>
        <w:tcBorders>
          <w:top w:val="nil"/>
          <w:bottom w:val="single" w:sz="8" w:space="0" w:color="71C5E8" w:themeColor="accent1"/>
        </w:tcBorders>
      </w:tcPr>
    </w:tblStylePr>
    <w:tblStylePr w:type="lastRow">
      <w:rPr>
        <w:b/>
        <w:bCs/>
        <w:color w:val="201547" w:themeColor="text2"/>
      </w:rPr>
      <w:tblPr/>
      <w:tcPr>
        <w:tcBorders>
          <w:top w:val="single" w:sz="8" w:space="0" w:color="71C5E8" w:themeColor="accent1"/>
          <w:bottom w:val="single" w:sz="8" w:space="0" w:color="71C5E8" w:themeColor="accent1"/>
        </w:tcBorders>
      </w:tcPr>
    </w:tblStylePr>
    <w:tblStylePr w:type="firstCol">
      <w:rPr>
        <w:b/>
        <w:bCs/>
      </w:rPr>
    </w:tblStylePr>
    <w:tblStylePr w:type="lastCol">
      <w:rPr>
        <w:b/>
        <w:bCs/>
      </w:rPr>
      <w:tblPr/>
      <w:tcPr>
        <w:tcBorders>
          <w:top w:val="single" w:sz="8" w:space="0" w:color="71C5E8" w:themeColor="accent1"/>
          <w:bottom w:val="single" w:sz="8" w:space="0" w:color="71C5E8" w:themeColor="accent1"/>
        </w:tcBorders>
      </w:tcPr>
    </w:tblStylePr>
    <w:tblStylePr w:type="band1Vert">
      <w:tblPr/>
      <w:tcPr>
        <w:shd w:val="clear" w:color="auto" w:fill="DBF0F9" w:themeFill="accent1" w:themeFillTint="3F"/>
      </w:tcPr>
    </w:tblStylePr>
    <w:tblStylePr w:type="band1Horz">
      <w:tblPr/>
      <w:tcPr>
        <w:shd w:val="clear" w:color="auto" w:fill="DBF0F9"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78BE20" w:themeColor="accent2"/>
        <w:bottom w:val="single" w:sz="8" w:space="0" w:color="78BE20" w:themeColor="accent2"/>
      </w:tblBorders>
    </w:tblPr>
    <w:tblStylePr w:type="firstRow">
      <w:rPr>
        <w:rFonts w:asciiTheme="majorHAnsi" w:eastAsiaTheme="majorEastAsia" w:hAnsiTheme="majorHAnsi" w:cstheme="majorBidi"/>
      </w:rPr>
      <w:tblPr/>
      <w:tcPr>
        <w:tcBorders>
          <w:top w:val="nil"/>
          <w:bottom w:val="single" w:sz="8" w:space="0" w:color="78BE20" w:themeColor="accent2"/>
        </w:tcBorders>
      </w:tcPr>
    </w:tblStylePr>
    <w:tblStylePr w:type="lastRow">
      <w:rPr>
        <w:b/>
        <w:bCs/>
        <w:color w:val="201547" w:themeColor="text2"/>
      </w:rPr>
      <w:tblPr/>
      <w:tcPr>
        <w:tcBorders>
          <w:top w:val="single" w:sz="8" w:space="0" w:color="78BE20" w:themeColor="accent2"/>
          <w:bottom w:val="single" w:sz="8" w:space="0" w:color="78BE20" w:themeColor="accent2"/>
        </w:tcBorders>
      </w:tcPr>
    </w:tblStylePr>
    <w:tblStylePr w:type="firstCol">
      <w:rPr>
        <w:b/>
        <w:bCs/>
      </w:rPr>
    </w:tblStylePr>
    <w:tblStylePr w:type="lastCol">
      <w:rPr>
        <w:b/>
        <w:bCs/>
      </w:rPr>
      <w:tblPr/>
      <w:tcPr>
        <w:tcBorders>
          <w:top w:val="single" w:sz="8" w:space="0" w:color="78BE20" w:themeColor="accent2"/>
          <w:bottom w:val="single" w:sz="8" w:space="0" w:color="78BE20" w:themeColor="accent2"/>
        </w:tcBorders>
      </w:tcPr>
    </w:tblStylePr>
    <w:tblStylePr w:type="band1Vert">
      <w:tblPr/>
      <w:tcPr>
        <w:shd w:val="clear" w:color="auto" w:fill="DEF4C1" w:themeFill="accent2" w:themeFillTint="3F"/>
      </w:tcPr>
    </w:tblStylePr>
    <w:tblStylePr w:type="band1Horz">
      <w:tblPr/>
      <w:tcPr>
        <w:shd w:val="clear" w:color="auto" w:fill="DEF4C1"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AADCF1" w:themeColor="accent5"/>
        <w:bottom w:val="single" w:sz="8" w:space="0" w:color="AADCF1" w:themeColor="accent5"/>
      </w:tblBorders>
    </w:tblPr>
    <w:tblStylePr w:type="firstRow">
      <w:rPr>
        <w:rFonts w:asciiTheme="majorHAnsi" w:eastAsiaTheme="majorEastAsia" w:hAnsiTheme="majorHAnsi" w:cstheme="majorBidi"/>
      </w:rPr>
      <w:tblPr/>
      <w:tcPr>
        <w:tcBorders>
          <w:top w:val="nil"/>
          <w:bottom w:val="single" w:sz="8" w:space="0" w:color="AADCF1" w:themeColor="accent5"/>
        </w:tcBorders>
      </w:tcPr>
    </w:tblStylePr>
    <w:tblStylePr w:type="lastRow">
      <w:rPr>
        <w:b/>
        <w:bCs/>
        <w:color w:val="201547" w:themeColor="text2"/>
      </w:rPr>
      <w:tblPr/>
      <w:tcPr>
        <w:tcBorders>
          <w:top w:val="single" w:sz="8" w:space="0" w:color="AADCF1" w:themeColor="accent5"/>
          <w:bottom w:val="single" w:sz="8" w:space="0" w:color="AADCF1" w:themeColor="accent5"/>
        </w:tcBorders>
      </w:tcPr>
    </w:tblStylePr>
    <w:tblStylePr w:type="firstCol">
      <w:rPr>
        <w:b/>
        <w:bCs/>
      </w:rPr>
    </w:tblStylePr>
    <w:tblStylePr w:type="lastCol">
      <w:rPr>
        <w:b/>
        <w:bCs/>
      </w:rPr>
      <w:tblPr/>
      <w:tcPr>
        <w:tcBorders>
          <w:top w:val="single" w:sz="8" w:space="0" w:color="AADCF1" w:themeColor="accent5"/>
          <w:bottom w:val="single" w:sz="8" w:space="0" w:color="AADCF1" w:themeColor="accent5"/>
        </w:tcBorders>
      </w:tcPr>
    </w:tblStylePr>
    <w:tblStylePr w:type="band1Vert">
      <w:tblPr/>
      <w:tcPr>
        <w:shd w:val="clear" w:color="auto" w:fill="E9F6FB" w:themeFill="accent5" w:themeFillTint="3F"/>
      </w:tcPr>
    </w:tblStylePr>
    <w:tblStylePr w:type="band1Horz">
      <w:tblPr/>
      <w:tcPr>
        <w:shd w:val="clear" w:color="auto" w:fill="E9F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AED879" w:themeColor="accent6"/>
        <w:bottom w:val="single" w:sz="8" w:space="0" w:color="AED879" w:themeColor="accent6"/>
      </w:tblBorders>
    </w:tblPr>
    <w:tblStylePr w:type="firstRow">
      <w:rPr>
        <w:rFonts w:asciiTheme="majorHAnsi" w:eastAsiaTheme="majorEastAsia" w:hAnsiTheme="majorHAnsi" w:cstheme="majorBidi"/>
      </w:rPr>
      <w:tblPr/>
      <w:tcPr>
        <w:tcBorders>
          <w:top w:val="nil"/>
          <w:bottom w:val="single" w:sz="8" w:space="0" w:color="AED879" w:themeColor="accent6"/>
        </w:tcBorders>
      </w:tcPr>
    </w:tblStylePr>
    <w:tblStylePr w:type="lastRow">
      <w:rPr>
        <w:b/>
        <w:bCs/>
        <w:color w:val="201547" w:themeColor="text2"/>
      </w:rPr>
      <w:tblPr/>
      <w:tcPr>
        <w:tcBorders>
          <w:top w:val="single" w:sz="8" w:space="0" w:color="AED879" w:themeColor="accent6"/>
          <w:bottom w:val="single" w:sz="8" w:space="0" w:color="AED879" w:themeColor="accent6"/>
        </w:tcBorders>
      </w:tcPr>
    </w:tblStylePr>
    <w:tblStylePr w:type="firstCol">
      <w:rPr>
        <w:b/>
        <w:bCs/>
      </w:rPr>
    </w:tblStylePr>
    <w:tblStylePr w:type="lastCol">
      <w:rPr>
        <w:b/>
        <w:bCs/>
      </w:rPr>
      <w:tblPr/>
      <w:tcPr>
        <w:tcBorders>
          <w:top w:val="single" w:sz="8" w:space="0" w:color="AED879" w:themeColor="accent6"/>
          <w:bottom w:val="single" w:sz="8" w:space="0" w:color="AED879" w:themeColor="accent6"/>
        </w:tcBorders>
      </w:tcPr>
    </w:tblStylePr>
    <w:tblStylePr w:type="band1Vert">
      <w:tblPr/>
      <w:tcPr>
        <w:shd w:val="clear" w:color="auto" w:fill="EAF5DD" w:themeFill="accent6" w:themeFillTint="3F"/>
      </w:tcPr>
    </w:tblStylePr>
    <w:tblStylePr w:type="band1Horz">
      <w:tblPr/>
      <w:tcPr>
        <w:shd w:val="clear" w:color="auto" w:fill="EAF5DD"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rPr>
        <w:sz w:val="24"/>
        <w:szCs w:val="24"/>
      </w:rPr>
      <w:tblPr/>
      <w:tcPr>
        <w:tcBorders>
          <w:top w:val="nil"/>
          <w:left w:val="nil"/>
          <w:bottom w:val="single" w:sz="24" w:space="0" w:color="71C5E8" w:themeColor="accent1"/>
          <w:right w:val="nil"/>
          <w:insideH w:val="nil"/>
          <w:insideV w:val="nil"/>
        </w:tcBorders>
        <w:shd w:val="clear" w:color="auto" w:fill="FFFFFF" w:themeFill="background1"/>
      </w:tcPr>
    </w:tblStylePr>
    <w:tblStylePr w:type="lastRow">
      <w:tblPr/>
      <w:tcPr>
        <w:tcBorders>
          <w:top w:val="single" w:sz="8" w:space="0" w:color="71C5E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5E8" w:themeColor="accent1"/>
          <w:insideH w:val="nil"/>
          <w:insideV w:val="nil"/>
        </w:tcBorders>
        <w:shd w:val="clear" w:color="auto" w:fill="FFFFFF" w:themeFill="background1"/>
      </w:tcPr>
    </w:tblStylePr>
    <w:tblStylePr w:type="lastCol">
      <w:tblPr/>
      <w:tcPr>
        <w:tcBorders>
          <w:top w:val="nil"/>
          <w:left w:val="single" w:sz="8" w:space="0" w:color="71C5E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top w:val="nil"/>
          <w:bottom w:val="nil"/>
          <w:insideH w:val="nil"/>
          <w:insideV w:val="nil"/>
        </w:tcBorders>
        <w:shd w:val="clear" w:color="auto" w:fill="DBF0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rPr>
        <w:sz w:val="24"/>
        <w:szCs w:val="24"/>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tblPr/>
      <w:tcPr>
        <w:tcBorders>
          <w:top w:val="single" w:sz="8" w:space="0" w:color="78BE2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BE20" w:themeColor="accent2"/>
          <w:insideH w:val="nil"/>
          <w:insideV w:val="nil"/>
        </w:tcBorders>
        <w:shd w:val="clear" w:color="auto" w:fill="FFFFFF" w:themeFill="background1"/>
      </w:tcPr>
    </w:tblStylePr>
    <w:tblStylePr w:type="lastCol">
      <w:tblPr/>
      <w:tcPr>
        <w:tcBorders>
          <w:top w:val="nil"/>
          <w:left w:val="single" w:sz="8" w:space="0" w:color="78BE2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top w:val="nil"/>
          <w:bottom w:val="nil"/>
          <w:insideH w:val="nil"/>
          <w:insideV w:val="nil"/>
        </w:tcBorders>
        <w:shd w:val="clear" w:color="auto" w:fill="DEF4C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rPr>
        <w:sz w:val="24"/>
        <w:szCs w:val="24"/>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tblPr/>
      <w:tcPr>
        <w:tcBorders>
          <w:top w:val="single" w:sz="8" w:space="0" w:color="AADCF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DCF1" w:themeColor="accent5"/>
          <w:insideH w:val="nil"/>
          <w:insideV w:val="nil"/>
        </w:tcBorders>
        <w:shd w:val="clear" w:color="auto" w:fill="FFFFFF" w:themeFill="background1"/>
      </w:tcPr>
    </w:tblStylePr>
    <w:tblStylePr w:type="lastCol">
      <w:tblPr/>
      <w:tcPr>
        <w:tcBorders>
          <w:top w:val="nil"/>
          <w:left w:val="single" w:sz="8" w:space="0" w:color="AADCF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top w:val="nil"/>
          <w:bottom w:val="nil"/>
          <w:insideH w:val="nil"/>
          <w:insideV w:val="nil"/>
        </w:tcBorders>
        <w:shd w:val="clear" w:color="auto" w:fill="E9F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rPr>
        <w:sz w:val="24"/>
        <w:szCs w:val="24"/>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tblPr/>
      <w:tcPr>
        <w:tcBorders>
          <w:top w:val="single" w:sz="8" w:space="0" w:color="AED8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D879" w:themeColor="accent6"/>
          <w:insideH w:val="nil"/>
          <w:insideV w:val="nil"/>
        </w:tcBorders>
        <w:shd w:val="clear" w:color="auto" w:fill="FFFFFF" w:themeFill="background1"/>
      </w:tcPr>
    </w:tblStylePr>
    <w:tblStylePr w:type="lastCol">
      <w:tblPr/>
      <w:tcPr>
        <w:tcBorders>
          <w:top w:val="nil"/>
          <w:left w:val="single" w:sz="8" w:space="0" w:color="AED8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top w:val="nil"/>
          <w:bottom w:val="nil"/>
          <w:insideH w:val="nil"/>
          <w:insideV w:val="nil"/>
        </w:tcBorders>
        <w:shd w:val="clear" w:color="auto" w:fill="EAF5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tblBorders>
    </w:tblPr>
    <w:tblStylePr w:type="firstRow">
      <w:pPr>
        <w:spacing w:before="0" w:after="0" w:line="240" w:lineRule="auto"/>
      </w:pPr>
      <w:rPr>
        <w:b/>
        <w:bCs/>
        <w:color w:val="FFFFFF" w:themeColor="background1"/>
      </w:rPr>
      <w:tblPr/>
      <w:tcPr>
        <w:tc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shd w:val="clear" w:color="auto" w:fill="71C5E8" w:themeFill="accent1"/>
      </w:tcPr>
    </w:tblStylePr>
    <w:tblStylePr w:type="lastRow">
      <w:pPr>
        <w:spacing w:before="0" w:after="0" w:line="240" w:lineRule="auto"/>
      </w:pPr>
      <w:rPr>
        <w:b/>
        <w:bCs/>
      </w:rPr>
      <w:tblPr/>
      <w:tcPr>
        <w:tcBorders>
          <w:top w:val="double" w:sz="6"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1" w:themeFillTint="3F"/>
      </w:tcPr>
    </w:tblStylePr>
    <w:tblStylePr w:type="band1Horz">
      <w:tblPr/>
      <w:tcPr>
        <w:tcBorders>
          <w:insideH w:val="nil"/>
          <w:insideV w:val="nil"/>
        </w:tcBorders>
        <w:shd w:val="clear" w:color="auto" w:fill="DBF0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tblBorders>
    </w:tblPr>
    <w:tblStylePr w:type="firstRow">
      <w:pPr>
        <w:spacing w:before="0" w:after="0" w:line="240" w:lineRule="auto"/>
      </w:pPr>
      <w:rPr>
        <w:b/>
        <w:bCs/>
        <w:color w:val="FFFFFF" w:themeColor="background1"/>
      </w:rPr>
      <w:tblPr/>
      <w:tcPr>
        <w:tc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shd w:val="clear" w:color="auto" w:fill="78BE20" w:themeFill="accent2"/>
      </w:tcPr>
    </w:tblStylePr>
    <w:tblStylePr w:type="lastRow">
      <w:pPr>
        <w:spacing w:before="0" w:after="0" w:line="240" w:lineRule="auto"/>
      </w:pPr>
      <w:rPr>
        <w:b/>
        <w:bCs/>
      </w:rPr>
      <w:tblPr/>
      <w:tcPr>
        <w:tcBorders>
          <w:top w:val="double" w:sz="6"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F4C1" w:themeFill="accent2" w:themeFillTint="3F"/>
      </w:tcPr>
    </w:tblStylePr>
    <w:tblStylePr w:type="band1Horz">
      <w:tblPr/>
      <w:tcPr>
        <w:tcBorders>
          <w:insideH w:val="nil"/>
          <w:insideV w:val="nil"/>
        </w:tcBorders>
        <w:shd w:val="clear" w:color="auto" w:fill="DEF4C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tblBorders>
    </w:tblPr>
    <w:tblStylePr w:type="firstRow">
      <w:pPr>
        <w:spacing w:before="0" w:after="0" w:line="240" w:lineRule="auto"/>
      </w:pPr>
      <w:rPr>
        <w:b/>
        <w:bCs/>
        <w:color w:val="FFFFFF" w:themeColor="background1"/>
      </w:rPr>
      <w:tblPr/>
      <w:tcPr>
        <w:tc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shd w:val="clear" w:color="auto" w:fill="AADCF1" w:themeFill="accent5"/>
      </w:tcPr>
    </w:tblStylePr>
    <w:tblStylePr w:type="lastRow">
      <w:pPr>
        <w:spacing w:before="0" w:after="0" w:line="240" w:lineRule="auto"/>
      </w:pPr>
      <w:rPr>
        <w:b/>
        <w:bCs/>
      </w:rPr>
      <w:tblPr/>
      <w:tcPr>
        <w:tcBorders>
          <w:top w:val="double" w:sz="6"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6FB" w:themeFill="accent5" w:themeFillTint="3F"/>
      </w:tcPr>
    </w:tblStylePr>
    <w:tblStylePr w:type="band1Horz">
      <w:tblPr/>
      <w:tcPr>
        <w:tcBorders>
          <w:insideH w:val="nil"/>
          <w:insideV w:val="nil"/>
        </w:tcBorders>
        <w:shd w:val="clear" w:color="auto" w:fill="E9F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tblBorders>
    </w:tblPr>
    <w:tblStylePr w:type="firstRow">
      <w:pPr>
        <w:spacing w:before="0" w:after="0" w:line="240" w:lineRule="auto"/>
      </w:pPr>
      <w:rPr>
        <w:b/>
        <w:bCs/>
        <w:color w:val="FFFFFF" w:themeColor="background1"/>
      </w:rPr>
      <w:tblPr/>
      <w:tcPr>
        <w:tc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shd w:val="clear" w:color="auto" w:fill="AED879" w:themeFill="accent6"/>
      </w:tcPr>
    </w:tblStylePr>
    <w:tblStylePr w:type="lastRow">
      <w:pPr>
        <w:spacing w:before="0" w:after="0" w:line="240" w:lineRule="auto"/>
      </w:pPr>
      <w:rPr>
        <w:b/>
        <w:bCs/>
      </w:rPr>
      <w:tblPr/>
      <w:tcPr>
        <w:tcBorders>
          <w:top w:val="double" w:sz="6"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AF5DD" w:themeFill="accent6" w:themeFillTint="3F"/>
      </w:tcPr>
    </w:tblStylePr>
    <w:tblStylePr w:type="band1Horz">
      <w:tblPr/>
      <w:tcPr>
        <w:tcBorders>
          <w:insideH w:val="nil"/>
          <w:insideV w:val="nil"/>
        </w:tcBorders>
        <w:shd w:val="clear" w:color="auto" w:fill="EAF5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C5E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C5E8" w:themeFill="accent1"/>
      </w:tcPr>
    </w:tblStylePr>
    <w:tblStylePr w:type="lastCol">
      <w:rPr>
        <w:b/>
        <w:bCs/>
        <w:color w:val="FFFFFF" w:themeColor="background1"/>
      </w:rPr>
      <w:tblPr/>
      <w:tcPr>
        <w:tcBorders>
          <w:left w:val="nil"/>
          <w:right w:val="nil"/>
          <w:insideH w:val="nil"/>
          <w:insideV w:val="nil"/>
        </w:tcBorders>
        <w:shd w:val="clear" w:color="auto" w:fill="71C5E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BE2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BE20" w:themeFill="accent2"/>
      </w:tcPr>
    </w:tblStylePr>
    <w:tblStylePr w:type="lastCol">
      <w:rPr>
        <w:b/>
        <w:bCs/>
        <w:color w:val="FFFFFF" w:themeColor="background1"/>
      </w:rPr>
      <w:tblPr/>
      <w:tcPr>
        <w:tcBorders>
          <w:left w:val="nil"/>
          <w:right w:val="nil"/>
          <w:insideH w:val="nil"/>
          <w:insideV w:val="nil"/>
        </w:tcBorders>
        <w:shd w:val="clear" w:color="auto" w:fill="78BE2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DCF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DCF1" w:themeFill="accent5"/>
      </w:tcPr>
    </w:tblStylePr>
    <w:tblStylePr w:type="lastCol">
      <w:rPr>
        <w:b/>
        <w:bCs/>
        <w:color w:val="FFFFFF" w:themeColor="background1"/>
      </w:rPr>
      <w:tblPr/>
      <w:tcPr>
        <w:tcBorders>
          <w:left w:val="nil"/>
          <w:right w:val="nil"/>
          <w:insideH w:val="nil"/>
          <w:insideV w:val="nil"/>
        </w:tcBorders>
        <w:shd w:val="clear" w:color="auto" w:fill="AADCF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D8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D879" w:themeFill="accent6"/>
      </w:tcPr>
    </w:tblStylePr>
    <w:tblStylePr w:type="lastCol">
      <w:rPr>
        <w:b/>
        <w:bCs/>
        <w:color w:val="FFFFFF" w:themeColor="background1"/>
      </w:rPr>
      <w:tblPr/>
      <w:tcPr>
        <w:tcBorders>
          <w:left w:val="nil"/>
          <w:right w:val="nil"/>
          <w:insideH w:val="nil"/>
          <w:insideV w:val="nil"/>
        </w:tcBorders>
        <w:shd w:val="clear" w:color="auto" w:fill="AED8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6E0B4A"/>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shd w:val="clear" w:color="auto" w:fill="71C5E8" w:themeFill="accent1"/>
      </w:tcPr>
    </w:tblStylePr>
    <w:tblStylePr w:type="firstCol">
      <w:tblPr/>
      <w:tcPr>
        <w:shd w:val="clear" w:color="auto" w:fill="FFFFFF" w:themeFill="background1"/>
      </w:tcPr>
    </w:tblStylePr>
    <w:tblStylePr w:type="band1Vert">
      <w:tblPr/>
      <w:tcPr>
        <w:shd w:val="clear" w:color="auto" w:fill="E3F3F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71C5E8"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71C5E8" w:themeColor="accent1"/>
        <w:left w:val="single" w:sz="4" w:space="12" w:color="71C5E8" w:themeColor="accent1"/>
        <w:bottom w:val="single" w:sz="4" w:space="14" w:color="71C5E8" w:themeColor="accent1"/>
        <w:right w:val="single" w:sz="4" w:space="12" w:color="71C5E8" w:themeColor="accent1"/>
      </w:pBdr>
      <w:shd w:val="clear" w:color="auto" w:fill="71C5E8" w:themeFill="accent1"/>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BodyText100ThemeColour">
    <w:name w:val="Body Text 100% Theme Colour"/>
    <w:basedOn w:val="BodyText"/>
    <w:qFormat/>
    <w:rsid w:val="006E0B4A"/>
    <w:pPr>
      <w:spacing w:before="60"/>
    </w:pPr>
    <w:rPr>
      <w:color w:val="201547" w:themeColor="text2"/>
      <w:lang w:eastAsia="en-US"/>
    </w:rPr>
  </w:style>
  <w:style w:type="table" w:customStyle="1" w:styleId="PlainTable21">
    <w:name w:val="Plain Table 21"/>
    <w:basedOn w:val="TableNormal"/>
    <w:next w:val="PlainTable2"/>
    <w:uiPriority w:val="42"/>
    <w:rsid w:val="006E0B4A"/>
    <w:pPr>
      <w:spacing w:before="0" w:after="0" w:line="240" w:lineRule="auto"/>
    </w:pPr>
    <w:rPr>
      <w:rFonts w:cs="Arial"/>
      <w:color w:val="232222" w:themeColor="text1"/>
    </w:rPr>
    <w:tblPr>
      <w:tblStyleRowBandSize w:val="1"/>
      <w:tblStyleColBandSize w:val="1"/>
      <w:tblBorders>
        <w:top w:val="single" w:sz="4" w:space="0" w:color="918E8E" w:themeColor="text1" w:themeTint="80"/>
        <w:bottom w:val="single" w:sz="4" w:space="0" w:color="918E8E" w:themeColor="text1" w:themeTint="80"/>
      </w:tblBorders>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paragraph" w:customStyle="1" w:styleId="Default">
    <w:name w:val="Default"/>
    <w:basedOn w:val="Normal"/>
    <w:uiPriority w:val="1"/>
    <w:rsid w:val="0009597B"/>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14.png"/><Relationship Id="rId21" Type="http://schemas.openxmlformats.org/officeDocument/2006/relationships/image" Target="media/image4.svg"/><Relationship Id="rId34" Type="http://schemas.openxmlformats.org/officeDocument/2006/relationships/header" Target="header3.xml"/><Relationship Id="rId42" Type="http://schemas.openxmlformats.org/officeDocument/2006/relationships/hyperlink" Target="mailto:customer.service@delwp.vic.gov.au" TargetMode="External"/><Relationship Id="rId7" Type="http://schemas.openxmlformats.org/officeDocument/2006/relationships/customXml" Target="../customXml/item7.xml"/><Relationship Id="rId2" Type="http://schemas.openxmlformats.org/officeDocument/2006/relationships/customXml" Target="../customXml/item2.xml"/><Relationship Id="rId20" Type="http://schemas.openxmlformats.org/officeDocument/2006/relationships/image" Target="media/image3.png"/><Relationship Id="rId29" Type="http://schemas.openxmlformats.org/officeDocument/2006/relationships/image" Target="media/image13.jpeg"/><Relationship Id="rId41" Type="http://schemas.openxmlformats.org/officeDocument/2006/relationships/hyperlink" Target="http://creativecommons.org/licenses/by/4.0/"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footer" Target="footer1.xml"/><Relationship Id="rId37" Type="http://schemas.openxmlformats.org/officeDocument/2006/relationships/hyperlink" Target="https://coastadapt.com.au/resource-centre" TargetMode="External"/><Relationship Id="rId40" Type="http://schemas.openxmlformats.org/officeDocument/2006/relationships/hyperlink" Target="http://creativecommons.org/licenses/by/4.0/" TargetMode="External"/><Relationship Id="rId45" Type="http://schemas.openxmlformats.org/officeDocument/2006/relationships/glossaryDocument" Target="glossary/document.xml"/><Relationship Id="rId5" Type="http://schemas.openxmlformats.org/officeDocument/2006/relationships/customXml" Target="../customXml/item5.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hyperlink" Target="https://www.marineandcoasts.vic.gov.au/coastal-management/marine-and-coastal-policy"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eader" Target="header2.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11.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yperlink" Target="http://www.deeca.vic.gov.au/" TargetMode="Externa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0.png"/><Relationship Id="rId25" Type="http://schemas.openxmlformats.org/officeDocument/2006/relationships/image" Target="media/image9.png"/><Relationship Id="rId33" Type="http://schemas.openxmlformats.org/officeDocument/2006/relationships/footer" Target="footer2.xml"/><Relationship Id="rId38" Type="http://schemas.openxmlformats.org/officeDocument/2006/relationships/hyperlink" Target="https://ozcoasts.org.au/" TargetMode="External"/><Relationship Id="rId46"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file:///Users/fionadurante/Downloads/deeca.vic.gov.au" TargetMode="External"/><Relationship Id="rId2" Type="http://schemas.openxmlformats.org/officeDocument/2006/relationships/hyperlink" Target="file:///Users/fionadurante/Downloads/deeca.vic.gov.au" TargetMode="External"/><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0w\AppData\Local\Temp\7e9e50b4-91e1-44e9-a7b3-956b15326885_DEECA_templates%20(2).zip.885\DEECA_templates\DEECA%20Factshee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96FF53B67404258873EAD7BB31B1A3C"/>
        <w:category>
          <w:name w:val="General"/>
          <w:gallery w:val="placeholder"/>
        </w:category>
        <w:types>
          <w:type w:val="bbPlcHdr"/>
        </w:types>
        <w:behaviors>
          <w:behavior w:val="content"/>
        </w:behaviors>
        <w:guid w:val="{5BD79AB2-5315-4736-B90B-6E2B1DF42F2F}"/>
      </w:docPartPr>
      <w:docPartBody>
        <w:p w:rsidR="00FC6EDB" w:rsidRDefault="00FC6EDB">
          <w:pPr>
            <w:pStyle w:val="096FF53B67404258873EAD7BB31B1A3C"/>
          </w:pPr>
          <w:r w:rsidRPr="000C4F86">
            <w:rPr>
              <w:rStyle w:val="PlaceholderText"/>
            </w:rPr>
            <w:t>[Title]</w:t>
          </w:r>
        </w:p>
      </w:docPartBody>
    </w:docPart>
    <w:docPart>
      <w:docPartPr>
        <w:name w:val="E4C55DF907E2459A8AE91E85073BDB8B"/>
        <w:category>
          <w:name w:val="General"/>
          <w:gallery w:val="placeholder"/>
        </w:category>
        <w:types>
          <w:type w:val="bbPlcHdr"/>
        </w:types>
        <w:behaviors>
          <w:behavior w:val="content"/>
        </w:behaviors>
        <w:guid w:val="{986A55DE-C501-40F7-8F57-88C4BFB485FE}"/>
      </w:docPartPr>
      <w:docPartBody>
        <w:p w:rsidR="00FC6EDB" w:rsidRDefault="00FC6EDB">
          <w:pPr>
            <w:pStyle w:val="E4C55DF907E2459A8AE91E85073BDB8B"/>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EDA"/>
    <w:rsid w:val="000778EA"/>
    <w:rsid w:val="0017630A"/>
    <w:rsid w:val="00273C2A"/>
    <w:rsid w:val="003567CC"/>
    <w:rsid w:val="003618F4"/>
    <w:rsid w:val="003E5EDA"/>
    <w:rsid w:val="00756763"/>
    <w:rsid w:val="00770381"/>
    <w:rsid w:val="007B7456"/>
    <w:rsid w:val="008E7499"/>
    <w:rsid w:val="008F16C6"/>
    <w:rsid w:val="00A41547"/>
    <w:rsid w:val="00B942EF"/>
    <w:rsid w:val="00C12BD2"/>
    <w:rsid w:val="00CB692A"/>
    <w:rsid w:val="00D22CE2"/>
    <w:rsid w:val="00E16325"/>
    <w:rsid w:val="00FC6E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096FF53B67404258873EAD7BB31B1A3C">
    <w:name w:val="096FF53B67404258873EAD7BB31B1A3C"/>
  </w:style>
  <w:style w:type="paragraph" w:customStyle="1" w:styleId="E4C55DF907E2459A8AE91E85073BDB8B">
    <w:name w:val="E4C55DF907E2459A8AE91E85073BDB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E3F3FA"/>
      </a:lt2>
      <a:accent1>
        <a:srgbClr val="71C5E8"/>
      </a:accent1>
      <a:accent2>
        <a:srgbClr val="78BE20"/>
      </a:accent2>
      <a:accent3>
        <a:srgbClr val="00B2A9"/>
      </a:accent3>
      <a:accent4>
        <a:srgbClr val="201547"/>
      </a:accent4>
      <a:accent5>
        <a:srgbClr val="AADCF1"/>
      </a:accent5>
      <a:accent6>
        <a:srgbClr val="AED879"/>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398</Value>
      <Value>3</Value>
      <Value>2</Value>
    </TaxCatchAll>
    <lcf76f155ced4ddcb4097134ff3c332f xmlns="2a38b44b-ab9d-4c83-ba3a-ae3a59436eff">
      <Terms xmlns="http://schemas.microsoft.com/office/infopath/2007/PartnerControls"/>
    </lcf76f155ced4ddcb4097134ff3c332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Doc_x0020_Type xmlns="2a38b44b-ab9d-4c83-ba3a-ae3a59436eff" xsi:nil="true"/>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i5551a600e734172b7209c27fd0b6842 xmlns="9fd47c19-1c4a-4d7d-b342-c10cef269344">
      <Terms xmlns="http://schemas.microsoft.com/office/infopath/2007/PartnerControls"/>
    </i5551a600e734172b7209c27fd0b6842>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Committee_x0020_of_x0020_Management xmlns="2a38b44b-ab9d-4c83-ba3a-ae3a59436eff" xsi:nil="true"/>
    <Asset_x0020_Type xmlns="2a38b44b-ab9d-4c83-ba3a-ae3a59436eff">Research</Asset_x0020_Type>
    <Parcel_x0020_ID xmlns="2a38b44b-ab9d-4c83-ba3a-ae3a59436eff">Various</Parcel_x0020_ID>
    <Reserve_x0020_ID xmlns="2a38b44b-ab9d-4c83-ba3a-ae3a59436eff">Various</Reserve_x0020_ID>
    <Region xmlns="2a38b44b-ab9d-4c83-ba3a-ae3a59436eff">Gippsland</Region>
    <Document_x0020_Date xmlns="0bbae17b-000d-4da8-b813-eb3d92f9596b" xsi:nil="true"/>
    <_dlc_DocId xmlns="a5f32de4-e402-4188-b034-e71ca7d22e54">DOCID204-592233575-31088</_dlc_DocId>
    <_dlc_DocIdUrl xmlns="a5f32de4-e402-4188-b034-e71ca7d22e54">
      <Url>https://delwpvicgovau.sharepoint.com/sites/ecm_204/_layouts/15/DocIdRedir.aspx?ID=DOCID204-592233575-31088</Url>
      <Description>DOCID204-592233575-31088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10F08EE7417ABE438D4CB106C6DFED26" ma:contentTypeVersion="12553" ma:contentTypeDescription="All project related information. The library can be used to manage multiple projects." ma:contentTypeScope="" ma:versionID="43e67b316d108509a21ac31debcb2427">
  <xsd:schema xmlns:xsd="http://www.w3.org/2001/XMLSchema" xmlns:xs="http://www.w3.org/2001/XMLSchema" xmlns:p="http://schemas.microsoft.com/office/2006/metadata/properties" xmlns:ns2="9fd47c19-1c4a-4d7d-b342-c10cef269344" xmlns:ns3="a5f32de4-e402-4188-b034-e71ca7d22e54" xmlns:ns4="0bbae17b-000d-4da8-b813-eb3d92f9596b" xmlns:ns5="2a38b44b-ab9d-4c83-ba3a-ae3a59436eff" targetNamespace="http://schemas.microsoft.com/office/2006/metadata/properties" ma:root="true" ma:fieldsID="e50a5f381b264274bee0e0257fa23009" ns2:_="" ns3:_="" ns4:_="" ns5:_="">
    <xsd:import namespace="9fd47c19-1c4a-4d7d-b342-c10cef269344"/>
    <xsd:import namespace="a5f32de4-e402-4188-b034-e71ca7d22e54"/>
    <xsd:import namespace="0bbae17b-000d-4da8-b813-eb3d92f9596b"/>
    <xsd:import namespace="2a38b44b-ab9d-4c83-ba3a-ae3a59436ef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4:Document_x0020_Date" minOccurs="0"/>
                <xsd:element ref="ns5:Doc_x0020_Type" minOccurs="0"/>
                <xsd:element ref="ns5:Reserve_x0020_ID"/>
                <xsd:element ref="ns2:g91c59fb10974fa1a03160ad8386f0f4" minOccurs="0"/>
                <xsd:element ref="ns5:Parcel_x0020_ID"/>
                <xsd:element ref="ns5:Committee_x0020_of_x0020_Management" minOccurs="0"/>
                <xsd:element ref="ns5:Region"/>
                <xsd:element ref="ns5:MediaServiceAutoKeyPoints" minOccurs="0"/>
                <xsd:element ref="ns5:MediaServiceKeyPoints" minOccurs="0"/>
                <xsd:element ref="ns5:Asset_x0020_Type"/>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LengthInSeconds" minOccurs="0"/>
                <xsd:element ref="ns2:i5551a600e734172b7209c27fd0b6842" minOccurs="0"/>
                <xsd:element ref="ns5:lcf76f155ced4ddcb4097134ff3c332f" minOccurs="0"/>
                <xsd:element ref="ns2:Project_Phase" minOccurs="0"/>
                <xsd:element ref="ns2:f2ccc2d036544b63b99cbcec8aa9ae6a"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i5551a600e734172b7209c27fd0b6842" ma:index="36" nillable="true" ma:taxonomy="true" ma:internalName="i5551a600e734172b7209c27fd0b6842" ma:taxonomyFieldName="Local_x0020_Government_x0020_Authority_x0020__x0028_LGA_x0029_" ma:displayName="Local Government Authority (LGA)" ma:default="" ma:fieldId="{25551a60-0e73-4172-b720-9c27fd0b6842}" ma:sspId="797aeec6-0273-40f2-ab3e-beee73212332" ma:termSetId="9d3a11de-9da4-4c91-acbe-7df21a7a193d" ma:anchorId="00000000-0000-0000-0000-000000000000" ma:open="false" ma:isKeyword="false">
      <xsd:complexType>
        <xsd:sequence>
          <xsd:element ref="pc:Terms" minOccurs="0" maxOccurs="1"/>
        </xsd:sequence>
      </xsd:complexType>
    </xsd:element>
    <xsd:element name="Project_Phase" ma:index="40" nillable="true" ma:displayName="Project_Phase" ma:format="Dropdown" ma:internalName="Project_Phase">
      <xsd:simpleType>
        <xsd:restriction base="dms:Choice">
          <xsd:enumeration value="Initiation"/>
          <xsd:enumeration value="Plan/Design"/>
          <xsd:enumeration value="Deliver"/>
          <xsd:enumeration value="Evaluation"/>
        </xsd:restriction>
      </xsd:simpleType>
    </xsd:element>
    <xsd:element name="f2ccc2d036544b63b99cbcec8aa9ae6a" ma:index="41"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bbae17b-000d-4da8-b813-eb3d92f9596b" elementFormDefault="qualified">
    <xsd:import namespace="http://schemas.microsoft.com/office/2006/documentManagement/types"/>
    <xsd:import namespace="http://schemas.microsoft.com/office/infopath/2007/PartnerControls"/>
    <xsd:element name="Document_x0020_Date" ma:index="18" nillable="true" ma:displayName="Document Date" ma:format="DateOnly" ma:internalName="Document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a38b44b-ab9d-4c83-ba3a-ae3a59436eff" elementFormDefault="qualified">
    <xsd:import namespace="http://schemas.microsoft.com/office/2006/documentManagement/types"/>
    <xsd:import namespace="http://schemas.microsoft.com/office/infopath/2007/PartnerControls"/>
    <xsd:element name="Doc_x0020_Type" ma:index="19" nillable="true" ma:displayName="Doc Type" ma:format="Dropdown" ma:internalName="Doc_x0020_Type">
      <xsd:simpleType>
        <xsd:restriction base="dms:Choice">
          <xsd:enumeration value="Audio/Visual"/>
          <xsd:enumeration value="Background Information"/>
          <xsd:enumeration value="Communication/Engagement"/>
          <xsd:enumeration value="Correspondence"/>
          <xsd:enumeration value="Internal Proj Planning/Approvals"/>
          <xsd:enumeration value="Media/Publications"/>
          <xsd:enumeration value="Procurement - Contracts"/>
          <xsd:enumeration value="Procurement - Other"/>
          <xsd:enumeration value="Procurement - RFQ Out"/>
          <xsd:enumeration value="Procurement - RFQ In"/>
          <xsd:enumeration value="Procurement - Tender Evaluation"/>
          <xsd:enumeration value="Proj Mgmt - Approvals/Consents/Permits"/>
          <xsd:enumeration value="Proj Mgmt - Consultant"/>
          <xsd:enumeration value="Proj Mgmt - Contractor"/>
          <xsd:enumeration value="Proj Mgmt -  Financial"/>
          <xsd:enumeration value="Proj Mgmt -  Other"/>
          <xsd:enumeration value="Proj Mgmt -  Stakeholders"/>
          <xsd:enumeration value="Proj Mgmt -  Superintendent"/>
          <xsd:enumeration value="Proj Mgmt -  Variations"/>
          <xsd:enumeration value="Risk Management"/>
        </xsd:restriction>
      </xsd:simpleType>
    </xsd:element>
    <xsd:element name="Reserve_x0020_ID" ma:index="20" ma:displayName="Reserve ID" ma:internalName="Reserve_x0020_ID">
      <xsd:simpleType>
        <xsd:restriction base="dms:Text">
          <xsd:maxLength value="255"/>
        </xsd:restriction>
      </xsd:simpleType>
    </xsd:element>
    <xsd:element name="Parcel_x0020_ID" ma:index="23" ma:displayName="Parcel ID" ma:internalName="Parcel_x0020_ID">
      <xsd:simpleType>
        <xsd:restriction base="dms:Text">
          <xsd:maxLength value="255"/>
        </xsd:restriction>
      </xsd:simpleType>
    </xsd:element>
    <xsd:element name="Committee_x0020_of_x0020_Management" ma:index="24" nillable="true" ma:displayName="Committee of Management" ma:internalName="Committee_x0020_of_x0020_Management">
      <xsd:simpleType>
        <xsd:restriction base="dms:Text">
          <xsd:maxLength value="255"/>
        </xsd:restriction>
      </xsd:simpleType>
    </xsd:element>
    <xsd:element name="Region" ma:index="25" ma:displayName="Region" ma:format="Dropdown" ma:indexed="true" ma:internalName="Region">
      <xsd:simpleType>
        <xsd:union memberTypes="dms:Text">
          <xsd:simpleType>
            <xsd:restriction base="dms:Choice">
              <xsd:enumeration value="Barwon South West"/>
              <xsd:enumeration value="Gippsland"/>
              <xsd:enumeration value="Port Phillip"/>
            </xsd:restriction>
          </xsd:simpleType>
        </xsd:union>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Asset_x0020_Type" ma:index="28" ma:displayName="Asset Type" ma:format="Dropdown" ma:internalName="Asset_x0020_Type">
      <xsd:simpleType>
        <xsd:union memberTypes="dms:Text">
          <xsd:simpleType>
            <xsd:restriction base="dms:Choice">
              <xsd:enumeration value="Beach Renourishment"/>
              <xsd:enumeration value="Breakwater"/>
              <xsd:enumeration value="Fencing"/>
              <xsd:enumeration value="Groyne"/>
              <xsd:enumeration value="Research"/>
              <xsd:enumeration value="Revetment"/>
              <xsd:enumeration value="Seawall"/>
            </xsd:restriction>
          </xsd:simpleType>
        </xsd:union>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DateTaken" ma:index="33" nillable="true" ma:displayName="MediaServiceDateTaken" ma:hidden="true" ma:internalName="MediaServiceDateTaken"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2a38b44b-ab9d-4c83-ba3a-ae3a59436eff"/>
    <ds:schemaRef ds:uri="0bbae17b-000d-4da8-b813-eb3d92f9596b"/>
    <ds:schemaRef ds:uri="a5f32de4-e402-4188-b034-e71ca7d22e54"/>
  </ds:schemaRefs>
</ds:datastoreItem>
</file>

<file path=customXml/itemProps4.xml><?xml version="1.0" encoding="utf-8"?>
<ds:datastoreItem xmlns:ds="http://schemas.openxmlformats.org/officeDocument/2006/customXml" ds:itemID="{E401356A-2F6F-4C12-A590-E4015E8A52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0bbae17b-000d-4da8-b813-eb3d92f9596b"/>
    <ds:schemaRef ds:uri="2a38b44b-ab9d-4c83-ba3a-ae3a59436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777568E-1382-46ED-8D9A-6715F7E00245}">
  <ds:schemaRefs>
    <ds:schemaRef ds:uri="http://schemas.microsoft.com/sharepoint/events"/>
  </ds:schemaRefs>
</ds:datastoreItem>
</file>

<file path=customXml/itemProps6.xml><?xml version="1.0" encoding="utf-8"?>
<ds:datastoreItem xmlns:ds="http://schemas.openxmlformats.org/officeDocument/2006/customXml" ds:itemID="{284C4684-83EA-4B29-A305-6DB34DEC36EC}">
  <ds:schemaRefs>
    <ds:schemaRef ds:uri="Microsoft.SharePoint.Taxonomy.ContentTypeSync"/>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DEECA Factsheet.dotm</Template>
  <TotalTime>67</TotalTime>
  <Pages>3</Pages>
  <Words>1393</Words>
  <Characters>7945</Characters>
  <Application>Microsoft Office Word</Application>
  <DocSecurity>0</DocSecurity>
  <Lines>66</Lines>
  <Paragraphs>18</Paragraphs>
  <ScaleCrop>false</ScaleCrop>
  <Company/>
  <LinksUpToDate>false</LinksUpToDate>
  <CharactersWithSpaces>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Coastal hazard adaptation terminology</dc:title>
  <dc:subject>Factsheet 2</dc:subject>
  <dc:creator>Fiona</dc:creator>
  <cp:keywords/>
  <dc:description/>
  <cp:lastModifiedBy>Michelle E Kearns (DEECA)</cp:lastModifiedBy>
  <cp:revision>69</cp:revision>
  <cp:lastPrinted>2024-02-06T02:06:00Z</cp:lastPrinted>
  <dcterms:created xsi:type="dcterms:W3CDTF">2023-12-22T02:26:00Z</dcterms:created>
  <dcterms:modified xsi:type="dcterms:W3CDTF">2024-02-06T02:25:00Z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Coastal hazard adaptation - Gippsland</vt:lpwstr>
  </property>
  <property fmtid="{D5CDD505-2E9C-101B-9397-08002B2CF9AE}" pid="3" name="xFooterSubtitle">
    <vt:lpwstr>Terminology</vt:lpwstr>
  </property>
  <property fmtid="{D5CDD505-2E9C-101B-9397-08002B2CF9AE}" pid="4" name="ContentTypeId">
    <vt:lpwstr>0x0101009298E819CE1EBB4F8D2096B3E0F0C2911D0010F08EE7417ABE438D4CB106C6DFED26</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2023-05-02T12:11:48Z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4dc268fa-a1bc-41e9-9568-bcaa91dc7dfd</vt:lpwstr>
  </property>
  <property fmtid="{D5CDD505-2E9C-101B-9397-08002B2CF9AE}" pid="12" name="MSIP_Label_4257e2ab-f512-40e2-9c9a-c64247360765_ContentBits">
    <vt:lpwstr>2</vt:lpwstr>
  </property>
  <property fmtid="{D5CDD505-2E9C-101B-9397-08002B2CF9AE}" pid="13" name="Dissemination Limiting Marker">
    <vt:lpwstr>2;#FOUO|955eb6fc-b35a-4808-8aa5-31e514fa3f26</vt:lpwstr>
  </property>
  <property fmtid="{D5CDD505-2E9C-101B-9397-08002B2CF9AE}" pid="14" name="Security Classification">
    <vt:lpwstr>3;#Unclassified|7fa379f4-4aba-4692-ab80-7d39d3a23cf4</vt:lpwstr>
  </property>
  <property fmtid="{D5CDD505-2E9C-101B-9397-08002B2CF9AE}" pid="15" name="_dlc_DocIdItemGuid">
    <vt:lpwstr>e86e5c88-6c74-4ff4-8301-64777ce6a254</vt:lpwstr>
  </property>
  <property fmtid="{D5CDD505-2E9C-101B-9397-08002B2CF9AE}" pid="16" name="Record Purpose">
    <vt:lpwstr/>
  </property>
  <property fmtid="{D5CDD505-2E9C-101B-9397-08002B2CF9AE}" pid="17" name="Local Government Authority (LGA)">
    <vt:lpwstr/>
  </property>
  <property fmtid="{D5CDD505-2E9C-101B-9397-08002B2CF9AE}" pid="18" name="_docset_NoMedatataSyncRequired">
    <vt:lpwstr>False</vt:lpwstr>
  </property>
  <property fmtid="{D5CDD505-2E9C-101B-9397-08002B2CF9AE}" pid="19" name="Records Class Project">
    <vt:lpwstr>398</vt:lpwstr>
  </property>
</Properties>
</file>