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3FA729A8" w14:textId="4C075CAD" w:rsidR="00254F12" w:rsidRPr="00862057" w:rsidRDefault="007C4FB9" w:rsidP="001806EE">
      <w:pPr>
        <w:pStyle w:val="Heading1"/>
        <w:framePr w:wrap="around"/>
      </w:pPr>
      <w:sdt>
        <w:sdtPr>
          <w:alias w:val="Document Title"/>
          <w:tag w:val=""/>
          <w:id w:val="-432211567"/>
          <w:placeholder>
            <w:docPart w:val="7A66136AF3E44C1CA19524DE1DA36292"/>
          </w:placeholder>
          <w:dataBinding w:prefixMappings="xmlns:ns0='http://purl.org/dc/elements/1.1/' xmlns:ns1='http://schemas.openxmlformats.org/package/2006/metadata/core-properties' " w:xpath="/ns1:coreProperties[1]/ns0:title[1]" w:storeItemID="{6C3C8BC8-F283-45AE-878A-BAB7291924A1}"/>
          <w:text/>
        </w:sdtPr>
        <w:sdtEndPr/>
        <w:sdtContent>
          <w:r w:rsidR="00046A11">
            <w:t>Cape to Cape Resilience Project Inverloch on-ground works</w:t>
          </w:r>
        </w:sdtContent>
      </w:sdt>
    </w:p>
    <w:sdt>
      <w:sdtPr>
        <w:alias w:val="Subtitle"/>
        <w:tag w:val=""/>
        <w:id w:val="328029620"/>
        <w:placeholder>
          <w:docPart w:val="94238F9234C44A89896167E2588D9E20"/>
        </w:placeholder>
        <w:dataBinding w:prefixMappings="xmlns:ns0='http://purl.org/dc/elements/1.1/' xmlns:ns1='http://schemas.openxmlformats.org/package/2006/metadata/core-properties' " w:xpath="/ns1:coreProperties[1]/ns0:subject[1]" w:storeItemID="{6C3C8BC8-F283-45AE-878A-BAB7291924A1}"/>
        <w:text/>
      </w:sdtPr>
      <w:sdtEndPr/>
      <w:sdtContent>
        <w:p w14:paraId="0AF5EFD8" w14:textId="1555B434" w:rsidR="004C1F02" w:rsidRDefault="00046A11" w:rsidP="001806EE">
          <w:pPr>
            <w:pStyle w:val="Subtitle"/>
            <w:framePr w:wrap="around"/>
          </w:pPr>
          <w:r>
            <w:t>Initial Dune Reconstruction and Beach Nourishment On-Ground Works Project Update #3: September 2025</w:t>
          </w:r>
        </w:p>
      </w:sdtContent>
    </w:sdt>
    <w:p w14:paraId="17FEF4D5"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508BA0EA" wp14:editId="17A9187D">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57CB6195" w14:textId="3304746C" w:rsidR="005F6833" w:rsidRPr="008141FC" w:rsidRDefault="00D654E8" w:rsidP="005F6833">
      <w:pPr>
        <w:pStyle w:val="Heading2"/>
      </w:pPr>
      <w:r w:rsidRPr="00D654E8">
        <w:rPr>
          <w:noProof/>
        </w:rPr>
        <mc:AlternateContent>
          <mc:Choice Requires="wps">
            <w:drawing>
              <wp:anchor distT="0" distB="0" distL="114300" distR="114300" simplePos="0" relativeHeight="251658256" behindDoc="0" locked="1" layoutInCell="1" allowOverlap="1" wp14:anchorId="61D9AE5F" wp14:editId="4225895B">
                <wp:simplePos x="0" y="0"/>
                <wp:positionH relativeFrom="page">
                  <wp:posOffset>0</wp:posOffset>
                </wp:positionH>
                <wp:positionV relativeFrom="page">
                  <wp:posOffset>2228850</wp:posOffset>
                </wp:positionV>
                <wp:extent cx="4831200" cy="1782000"/>
                <wp:effectExtent l="0" t="0" r="0" b="0"/>
                <wp:wrapTopAndBottom/>
                <wp:docPr id="608241514"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C2BA6DA">
              <v:shape id="TwoImageLeft" style="position:absolute;margin-left:0;margin-top:175.5pt;width:380.4pt;height:140.3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w14:anchorId="7D6D5F01">
                <v:fill type="frame" o:title="" recolor="t" rotate="t" r:id="rId17"/>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5" behindDoc="0" locked="1" layoutInCell="1" allowOverlap="1" wp14:anchorId="55E25B5D" wp14:editId="3513365C">
                <wp:simplePos x="0" y="0"/>
                <wp:positionH relativeFrom="page">
                  <wp:align>right</wp:align>
                </wp:positionH>
                <wp:positionV relativeFrom="page">
                  <wp:posOffset>2228850</wp:posOffset>
                </wp:positionV>
                <wp:extent cx="3571200" cy="1782000"/>
                <wp:effectExtent l="0" t="0" r="0" b="0"/>
                <wp:wrapTopAndBottom/>
                <wp:docPr id="1198187240"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D38B6A4">
              <v:shape id="TwoImageRight" style="position:absolute;margin-left:230pt;margin-top:175.5pt;width:281.2pt;height:140.3pt;z-index:2517002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w14:anchorId="40CF1E4A">
                <v:fill type="frame" o:title="" recolor="t" rotate="t" r:id="rId19"/>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61AC209E" wp14:editId="236C44C3">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0B96ADE2" wp14:editId="7102D96B">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4CAC17AE" wp14:editId="011559E3">
                <wp:simplePos x="0" y="0"/>
                <wp:positionH relativeFrom="page">
                  <wp:posOffset>0</wp:posOffset>
                </wp:positionH>
                <wp:positionV relativeFrom="page">
                  <wp:posOffset>0</wp:posOffset>
                </wp:positionV>
                <wp:extent cx="6836400" cy="2228400"/>
                <wp:effectExtent l="0" t="0" r="3175" b="635"/>
                <wp:wrapNone/>
                <wp:docPr id="288203582"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CF74C35">
              <v:shape id="Navy"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3F0383C9">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2B260D9E" wp14:editId="2C270BF7">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0B8B679E" wp14:editId="7A47B63C">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31B56ED" wp14:editId="4F0B2999">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2115286A" wp14:editId="43BC3A4E">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2715AD56" wp14:editId="4410AEB5">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05A91E2C" wp14:editId="43F72EEA">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4" behindDoc="0" locked="1" layoutInCell="1" allowOverlap="1" wp14:anchorId="24C4BC16" wp14:editId="3F812552">
                <wp:simplePos x="0" y="0"/>
                <wp:positionH relativeFrom="page">
                  <wp:posOffset>5255288</wp:posOffset>
                </wp:positionH>
                <wp:positionV relativeFrom="page">
                  <wp:posOffset>1336431</wp:posOffset>
                </wp:positionV>
                <wp:extent cx="1256400" cy="892800"/>
                <wp:effectExtent l="0" t="0" r="1270" b="3175"/>
                <wp:wrapNone/>
                <wp:docPr id="101444981"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2F66979">
              <v:shape id="RibbonElement2"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54F00D59">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366CEE52" wp14:editId="0BFF87B9">
                <wp:simplePos x="0" y="0"/>
                <wp:positionH relativeFrom="page">
                  <wp:posOffset>4833257</wp:posOffset>
                </wp:positionH>
                <wp:positionV relativeFrom="page">
                  <wp:posOffset>1778558</wp:posOffset>
                </wp:positionV>
                <wp:extent cx="1047600" cy="450000"/>
                <wp:effectExtent l="0" t="0" r="635" b="7620"/>
                <wp:wrapNone/>
                <wp:docPr id="579000183"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3AF5151">
              <v:shape id="RibbonElement3"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cddc29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1E5E6670">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65068611" wp14:editId="46522D6A">
                <wp:simplePos x="0" y="0"/>
                <wp:positionH relativeFrom="page">
                  <wp:posOffset>5667270</wp:posOffset>
                </wp:positionH>
                <wp:positionV relativeFrom="page">
                  <wp:posOffset>1336431</wp:posOffset>
                </wp:positionV>
                <wp:extent cx="1054800" cy="892800"/>
                <wp:effectExtent l="0" t="0" r="0" b="3175"/>
                <wp:wrapNone/>
                <wp:docPr id="1197280093"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4E4AD6D">
              <v:shape id="RibbonElement4Grp"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1DE2AF0E">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59A52348" wp14:editId="2F4770F3">
                <wp:simplePos x="0" y="0"/>
                <wp:positionH relativeFrom="page">
                  <wp:posOffset>5888334</wp:posOffset>
                </wp:positionH>
                <wp:positionV relativeFrom="page">
                  <wp:posOffset>0</wp:posOffset>
                </wp:positionV>
                <wp:extent cx="1677600" cy="1782000"/>
                <wp:effectExtent l="0" t="0" r="0" b="8890"/>
                <wp:wrapNone/>
                <wp:docPr id="939765108"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799F00E">
              <v:shape id="RibbonElement1"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b3272f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7CE00A3A">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62C4F46A" wp14:editId="38E1740E">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77D64475" w14:textId="6DB27881" w:rsidR="00254F12" w:rsidRPr="00484CC4" w:rsidRDefault="00254F12" w:rsidP="00254F12">
                              <w:pPr>
                                <w:pStyle w:val="xWebCoverPage"/>
                              </w:pPr>
                              <w:hyperlink r:id="rId29"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2C4F46A"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7D64475" w14:textId="6DB27881" w:rsidR="00254F12" w:rsidRPr="00484CC4" w:rsidRDefault="00254F12" w:rsidP="00254F12">
                        <w:pPr>
                          <w:pStyle w:val="xWebCoverPage"/>
                        </w:pPr>
                        <w:hyperlink r:id="rId30" w:history="1">
                          <w:r w:rsidRPr="00484CC4">
                            <w:t>deeca.vic.gov.au</w:t>
                          </w:r>
                        </w:hyperlink>
                      </w:p>
                    </w:txbxContent>
                  </v:textbox>
                </v:shape>
                <w10:wrap anchorx="page" anchory="page"/>
                <w10:anchorlock/>
              </v:group>
            </w:pict>
          </mc:Fallback>
        </mc:AlternateContent>
      </w:r>
      <w:r w:rsidR="00F942CB">
        <w:t>Contractor appointed</w:t>
      </w:r>
      <w:bookmarkEnd w:id="0"/>
      <w:r w:rsidR="005F6833">
        <w:t xml:space="preserve"> for the Initial Dune Reconstruction &amp; Beach Nourishment Works</w:t>
      </w:r>
    </w:p>
    <w:p w14:paraId="3DFD67FC" w14:textId="3CE3ABEE" w:rsidR="005F6833" w:rsidRPr="005F6833" w:rsidRDefault="004B172E" w:rsidP="005F6833">
      <w:pPr>
        <w:jc w:val="both"/>
      </w:pPr>
      <w:r>
        <w:rPr>
          <w:b/>
          <w:bCs/>
        </w:rPr>
        <w:t>The Department of Energy, Environment and Climate Action (</w:t>
      </w:r>
      <w:r w:rsidR="005F6833" w:rsidRPr="005F6833">
        <w:rPr>
          <w:b/>
          <w:bCs/>
        </w:rPr>
        <w:t>DEECA</w:t>
      </w:r>
      <w:r>
        <w:rPr>
          <w:b/>
          <w:bCs/>
        </w:rPr>
        <w:t>)</w:t>
      </w:r>
      <w:r w:rsidR="005F6833" w:rsidRPr="005F6833">
        <w:rPr>
          <w:b/>
          <w:bCs/>
        </w:rPr>
        <w:t xml:space="preserve"> is pleased to announce the engagement of a contractor for the delivery of dune reconstruction and beach nourishment works, scheduled to commence in February 2026.</w:t>
      </w:r>
    </w:p>
    <w:p w14:paraId="1BAA5D31" w14:textId="77777777" w:rsidR="00441624" w:rsidRDefault="005F6833" w:rsidP="005F6833">
      <w:pPr>
        <w:jc w:val="both"/>
      </w:pPr>
      <w:r>
        <w:t>The</w:t>
      </w:r>
      <w:r w:rsidR="7661CB80">
        <w:t>se</w:t>
      </w:r>
      <w:r>
        <w:t xml:space="preserve"> </w:t>
      </w:r>
      <w:r w:rsidR="7661CB80">
        <w:t>works were scheduled to occur this Spring however,</w:t>
      </w:r>
      <w:r w:rsidRPr="005F6833">
        <w:t xml:space="preserve"> timing of on-ground works </w:t>
      </w:r>
      <w:r w:rsidR="357E9C7B">
        <w:t>has been</w:t>
      </w:r>
      <w:r>
        <w:t xml:space="preserve"> </w:t>
      </w:r>
      <w:r w:rsidRPr="005F6833">
        <w:t>influenced by</w:t>
      </w:r>
      <w:r w:rsidR="00FB3AEA">
        <w:t xml:space="preserve"> </w:t>
      </w:r>
      <w:r w:rsidRPr="005F6833">
        <w:t xml:space="preserve">contractor vessel and machinery availability, </w:t>
      </w:r>
      <w:r w:rsidR="00FB3AEA">
        <w:t>and</w:t>
      </w:r>
      <w:r w:rsidRPr="005F6833">
        <w:t xml:space="preserve"> careful consideration given to </w:t>
      </w:r>
      <w:r w:rsidR="00936070">
        <w:t xml:space="preserve">avoiding undertaking works during </w:t>
      </w:r>
      <w:r w:rsidRPr="005F6833">
        <w:t>the peak school holiday period</w:t>
      </w:r>
      <w:r w:rsidR="71043947">
        <w:t>.</w:t>
      </w:r>
    </w:p>
    <w:p w14:paraId="1A184C47" w14:textId="77777777" w:rsidR="005F6833" w:rsidRDefault="005F6833" w:rsidP="005F6833">
      <w:pPr>
        <w:jc w:val="both"/>
      </w:pPr>
      <w:r w:rsidRPr="005F6833">
        <w:t>DEECA is now working closely with the contractor to finalise the details of the works. We are committed to keeping the community informed and will share further updates as planning progresses.</w:t>
      </w:r>
    </w:p>
    <w:p w14:paraId="521D5BED" w14:textId="4CD130F0" w:rsidR="00393056" w:rsidRPr="005F6833" w:rsidRDefault="00393056" w:rsidP="005F6833">
      <w:pPr>
        <w:jc w:val="both"/>
      </w:pPr>
      <w:r w:rsidRPr="00393056">
        <w:rPr>
          <w:noProof/>
        </w:rPr>
        <w:drawing>
          <wp:inline distT="0" distB="0" distL="0" distR="0" wp14:anchorId="104F521D" wp14:editId="07D2068C">
            <wp:extent cx="3149600" cy="1036320"/>
            <wp:effectExtent l="0" t="0" r="0" b="0"/>
            <wp:docPr id="138459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92665" name=""/>
                    <pic:cNvPicPr/>
                  </pic:nvPicPr>
                  <pic:blipFill>
                    <a:blip r:embed="rId31"/>
                    <a:stretch>
                      <a:fillRect/>
                    </a:stretch>
                  </pic:blipFill>
                  <pic:spPr>
                    <a:xfrm>
                      <a:off x="0" y="0"/>
                      <a:ext cx="3149600" cy="1036320"/>
                    </a:xfrm>
                    <a:prstGeom prst="rect">
                      <a:avLst/>
                    </a:prstGeom>
                  </pic:spPr>
                </pic:pic>
              </a:graphicData>
            </a:graphic>
          </wp:inline>
        </w:drawing>
      </w:r>
    </w:p>
    <w:p w14:paraId="1464F199" w14:textId="30D1B6F2" w:rsidR="005F6833" w:rsidRDefault="00D7735F" w:rsidP="005F6833">
      <w:pPr>
        <w:jc w:val="both"/>
      </w:pPr>
      <w:r>
        <w:rPr>
          <w:b/>
          <w:bCs/>
          <w:sz w:val="18"/>
          <w:szCs w:val="18"/>
        </w:rPr>
        <w:t>Image</w:t>
      </w:r>
      <w:r w:rsidR="00393056" w:rsidRPr="004B172E">
        <w:rPr>
          <w:b/>
          <w:sz w:val="18"/>
          <w:szCs w:val="18"/>
        </w:rPr>
        <w:t xml:space="preserve"> 1: Inverloch Surf Beach sand nourishment concept </w:t>
      </w:r>
    </w:p>
    <w:p w14:paraId="09FCF080" w14:textId="4A7DBAC7" w:rsidR="00C337ED" w:rsidRPr="008C06B8" w:rsidRDefault="008141FC" w:rsidP="008C06B8">
      <w:pPr>
        <w:pStyle w:val="Heading2"/>
        <w:spacing w:before="0"/>
      </w:pPr>
      <w:r w:rsidRPr="008141FC">
        <w:t>Inverloch Surf Beach Sandbag Seawall</w:t>
      </w:r>
    </w:p>
    <w:p w14:paraId="43F741B5" w14:textId="06005623" w:rsidR="006E6E7B" w:rsidRDefault="008141FC" w:rsidP="008141FC">
      <w:pPr>
        <w:pStyle w:val="BodyText"/>
        <w:jc w:val="both"/>
      </w:pPr>
      <w:r w:rsidRPr="008141FC">
        <w:t xml:space="preserve">The sandbag seawall in front of the Inverloch Surf Life Saving Club on Surf Beach will be repaired and extended to address damage resulting from the significant storm event in August last year. </w:t>
      </w:r>
      <w:r w:rsidR="00BD7179">
        <w:t>The Victorian</w:t>
      </w:r>
      <w:r w:rsidRPr="008141FC">
        <w:t xml:space="preserve"> Government has </w:t>
      </w:r>
    </w:p>
    <w:p w14:paraId="4F8D0D94" w14:textId="77777777" w:rsidR="006E6E7B" w:rsidRDefault="006E6E7B" w:rsidP="008141FC">
      <w:pPr>
        <w:pStyle w:val="BodyText"/>
        <w:jc w:val="both"/>
      </w:pPr>
    </w:p>
    <w:p w14:paraId="76BB3AE8" w14:textId="7DA9737E" w:rsidR="006E6E7B" w:rsidRDefault="006E6E7B" w:rsidP="008141FC">
      <w:pPr>
        <w:pStyle w:val="BodyText"/>
        <w:jc w:val="both"/>
      </w:pPr>
    </w:p>
    <w:p w14:paraId="25EE327D" w14:textId="714ECA7E" w:rsidR="00826864" w:rsidRDefault="008141FC" w:rsidP="008141FC">
      <w:pPr>
        <w:pStyle w:val="BodyText"/>
        <w:jc w:val="both"/>
      </w:pPr>
      <w:r w:rsidRPr="008141FC">
        <w:t xml:space="preserve">allocated funding for the works and detailed designs are now complete. </w:t>
      </w:r>
    </w:p>
    <w:p w14:paraId="66F25859" w14:textId="6B46F6C3" w:rsidR="008141FC" w:rsidRDefault="00216FE0" w:rsidP="008141FC">
      <w:pPr>
        <w:pStyle w:val="BodyText"/>
        <w:jc w:val="both"/>
      </w:pPr>
      <w:r w:rsidRPr="00267DD0">
        <w:rPr>
          <w:noProof/>
        </w:rPr>
        <mc:AlternateContent>
          <mc:Choice Requires="wps">
            <w:drawing>
              <wp:anchor distT="0" distB="0" distL="114300" distR="114300" simplePos="0" relativeHeight="251658257" behindDoc="0" locked="1" layoutInCell="1" allowOverlap="1" wp14:anchorId="1F0C3533" wp14:editId="65D037DB">
                <wp:simplePos x="0" y="0"/>
                <wp:positionH relativeFrom="page">
                  <wp:align>left</wp:align>
                </wp:positionH>
                <wp:positionV relativeFrom="page">
                  <wp:posOffset>2226945</wp:posOffset>
                </wp:positionV>
                <wp:extent cx="7559675" cy="1800860"/>
                <wp:effectExtent l="0" t="0" r="3175" b="889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80086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a:blip r:embed="rId32" cstate="print">
                            <a:extLst>
                              <a:ext uri="{28A0092B-C50C-407E-A947-70E740481C1C}">
                                <a14:useLocalDpi xmlns:a14="http://schemas.microsoft.com/office/drawing/2010/main" val="0"/>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OneImageFullWidth" style="position:absolute;margin-left:0;margin-top:175.35pt;width:595.25pt;height:141.8pt;z-index:25165825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quot;&quot;" coordsize="7560309,1778000" o:spid="_x0000_s1026" stroked="f" path="m7559738,l,,,1777530r7559738,l7559738,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" w14:anchorId="41F3A708">
                <v:fill type="frame" o:title="" recolor="t" rotate="t" r:id="rId33"/>
                <v:path arrowok="t"/>
                <w10:wrap type="topAndBottom" anchorx="page" anchory="page"/>
                <w10:anchorlock/>
              </v:shape>
            </w:pict>
          </mc:Fallback>
        </mc:AlternateContent>
      </w:r>
      <w:r w:rsidR="008141FC" w:rsidRPr="008141FC">
        <w:t>The construction works will be delivered by Bass Coast Shire Council (BCSC) and will create a larger buffer between the extended wall and Surf Life Saving Club building. The wall will be buried under the reconstructed dune and beach nourishment</w:t>
      </w:r>
      <w:r w:rsidR="00FB3AEA">
        <w:t xml:space="preserve"> </w:t>
      </w:r>
      <w:r w:rsidR="00936070">
        <w:t xml:space="preserve">which will provide </w:t>
      </w:r>
      <w:r w:rsidR="00936070">
        <w:t xml:space="preserve">additional protection. </w:t>
      </w:r>
      <w:r w:rsidR="008141FC" w:rsidRPr="008141FC">
        <w:t xml:space="preserve">DEECA </w:t>
      </w:r>
      <w:r w:rsidR="00FB3AEA">
        <w:t>continue</w:t>
      </w:r>
      <w:r w:rsidR="008141FC" w:rsidRPr="008141FC">
        <w:t xml:space="preserve"> </w:t>
      </w:r>
      <w:r w:rsidR="00936070">
        <w:t xml:space="preserve">to partner </w:t>
      </w:r>
      <w:r w:rsidR="008141FC" w:rsidRPr="008141FC">
        <w:t>with BCSC to ensure collaborative delivery of this project</w:t>
      </w:r>
      <w:r w:rsidR="00D12378" w:rsidRPr="008141FC">
        <w:t>,</w:t>
      </w:r>
      <w:r w:rsidR="008141FC" w:rsidRPr="008141FC">
        <w:t xml:space="preserve"> and the dune reconstruction and beach nourishment works. </w:t>
      </w:r>
    </w:p>
    <w:p w14:paraId="213A4A68" w14:textId="0D5065F6" w:rsidR="00942702" w:rsidRDefault="00942702" w:rsidP="00942702">
      <w:pPr>
        <w:pStyle w:val="BodyText"/>
        <w:jc w:val="both"/>
      </w:pPr>
      <w:r w:rsidRPr="008E7458">
        <w:t>The timing of repair and extension works to the Surf Life Saving Club Sandbag Seawall</w:t>
      </w:r>
      <w:r w:rsidR="005F6833">
        <w:t xml:space="preserve"> is expected to</w:t>
      </w:r>
      <w:r w:rsidRPr="008E7458">
        <w:t xml:space="preserve"> take place prior to Christmas, subject to logistics</w:t>
      </w:r>
      <w:r w:rsidR="00FB3AEA">
        <w:t>, contractor availability</w:t>
      </w:r>
      <w:r w:rsidRPr="008E7458">
        <w:t xml:space="preserve"> and favourable weather and conditions. </w:t>
      </w:r>
    </w:p>
    <w:p w14:paraId="54454AA7" w14:textId="6E510C2F" w:rsidR="00942702" w:rsidRDefault="00942702" w:rsidP="00942702">
      <w:pPr>
        <w:pStyle w:val="BodyText"/>
      </w:pPr>
      <w:r w:rsidRPr="008E7458">
        <w:t>The timing of dune reconstruction</w:t>
      </w:r>
      <w:r>
        <w:t xml:space="preserve"> and </w:t>
      </w:r>
      <w:r w:rsidRPr="008E7458">
        <w:t xml:space="preserve">beach nourishment works </w:t>
      </w:r>
      <w:r w:rsidR="00FB3AEA">
        <w:t xml:space="preserve">is currently expected to occur following the </w:t>
      </w:r>
      <w:r w:rsidR="000D4B19">
        <w:t xml:space="preserve">summer </w:t>
      </w:r>
      <w:r w:rsidR="00FB3AEA">
        <w:t>school holidays, commencing in February 2026.</w:t>
      </w:r>
    </w:p>
    <w:p w14:paraId="4DBC37EA" w14:textId="5334F877" w:rsidR="00942702" w:rsidRPr="00F41643" w:rsidRDefault="00942702" w:rsidP="008141FC">
      <w:pPr>
        <w:pStyle w:val="BodyText"/>
        <w:jc w:val="both"/>
        <w:rPr>
          <w:b/>
          <w:bCs/>
        </w:rPr>
      </w:pPr>
      <w:r w:rsidRPr="6C46F7D4">
        <w:rPr>
          <w:b/>
          <w:bCs/>
        </w:rPr>
        <w:t xml:space="preserve">Once these dates are </w:t>
      </w:r>
      <w:r w:rsidR="00FB3AEA" w:rsidRPr="6C46F7D4">
        <w:rPr>
          <w:b/>
          <w:bCs/>
        </w:rPr>
        <w:t xml:space="preserve">verified with </w:t>
      </w:r>
      <w:r w:rsidR="1BA29FCA" w:rsidRPr="6C46F7D4">
        <w:rPr>
          <w:b/>
          <w:bCs/>
        </w:rPr>
        <w:t>contractors,</w:t>
      </w:r>
      <w:r w:rsidR="00FB3AEA" w:rsidRPr="6C46F7D4">
        <w:rPr>
          <w:b/>
          <w:bCs/>
        </w:rPr>
        <w:t xml:space="preserve"> </w:t>
      </w:r>
      <w:r w:rsidRPr="6C46F7D4">
        <w:rPr>
          <w:b/>
          <w:bCs/>
        </w:rPr>
        <w:t xml:space="preserve">we will </w:t>
      </w:r>
      <w:r w:rsidR="004267C6">
        <w:rPr>
          <w:b/>
          <w:bCs/>
        </w:rPr>
        <w:t>provide</w:t>
      </w:r>
      <w:r w:rsidRPr="6C46F7D4">
        <w:rPr>
          <w:b/>
          <w:bCs/>
        </w:rPr>
        <w:t xml:space="preserve"> an update to the community.</w:t>
      </w:r>
    </w:p>
    <w:p w14:paraId="3EB968DD" w14:textId="26BA6756" w:rsidR="008141FC" w:rsidRDefault="008141FC" w:rsidP="008141FC">
      <w:pPr>
        <w:pStyle w:val="Heading2"/>
      </w:pPr>
      <w:r>
        <w:t>Surf Beach Update</w:t>
      </w:r>
    </w:p>
    <w:p w14:paraId="6BB574EA" w14:textId="23D208F0" w:rsidR="008E7458" w:rsidRDefault="2945F12E" w:rsidP="005F6833">
      <w:pPr>
        <w:jc w:val="both"/>
      </w:pPr>
      <w:r>
        <w:t xml:space="preserve">Fortunately, conditions have been milder than those experienced this time last year, ahead of the dune reconstruction and major beach renourishment works. </w:t>
      </w:r>
      <w:r w:rsidR="004267C6">
        <w:t>BCSC</w:t>
      </w:r>
      <w:r>
        <w:t xml:space="preserve"> continue to manage the terminal scour either side of the seawall and the Inverloch Interagency Working Group continues to monitor the site. </w:t>
      </w:r>
    </w:p>
    <w:p w14:paraId="3A9964CB" w14:textId="77777777" w:rsidR="0025284D" w:rsidRDefault="008141FC" w:rsidP="004C046D">
      <w:pPr>
        <w:jc w:val="both"/>
        <w:rPr>
          <w:rFonts w:ascii="Calibri" w:hAnsi="Calibri" w:cs="Calibri"/>
        </w:rPr>
      </w:pPr>
      <w:r>
        <w:t xml:space="preserve">As is typical during the winter months, there has been sand loss at Inverloch Surf Beach due to storm activity and high tides. This is mostly concentrated </w:t>
      </w:r>
      <w:r w:rsidR="003C4830">
        <w:t>on</w:t>
      </w:r>
      <w:r>
        <w:t xml:space="preserve"> the eastern side of the sandbag seawall.</w:t>
      </w:r>
      <w:r w:rsidR="00D457DA" w:rsidRPr="00D457DA">
        <w:rPr>
          <w:rFonts w:ascii="Calibri" w:hAnsi="Calibri" w:cs="Calibri"/>
        </w:rPr>
        <w:t xml:space="preserve"> </w:t>
      </w:r>
    </w:p>
    <w:p w14:paraId="3A2F300B" w14:textId="77777777" w:rsidR="006E6E7B" w:rsidRDefault="006E6E7B" w:rsidP="004C046D">
      <w:pPr>
        <w:jc w:val="both"/>
        <w:rPr>
          <w:rFonts w:ascii="Calibri" w:hAnsi="Calibri" w:cs="Calibri"/>
        </w:rPr>
      </w:pPr>
    </w:p>
    <w:p w14:paraId="18855035" w14:textId="182660D5" w:rsidR="00D457DA" w:rsidRDefault="00FD5D23" w:rsidP="004C046D">
      <w:pPr>
        <w:jc w:val="both"/>
      </w:pPr>
      <w:r>
        <w:t>Victorian</w:t>
      </w:r>
      <w:r w:rsidR="28B70659">
        <w:t xml:space="preserve"> Government departments</w:t>
      </w:r>
      <w:r>
        <w:t xml:space="preserve"> and agencies</w:t>
      </w:r>
      <w:r w:rsidR="28B70659">
        <w:t xml:space="preserve"> will continue to monitor and assess conditions at Wreck Creek to inform future </w:t>
      </w:r>
      <w:r w:rsidR="00DD706A">
        <w:t>managemen</w:t>
      </w:r>
      <w:r w:rsidR="009A1190">
        <w:t>t.</w:t>
      </w:r>
    </w:p>
    <w:p w14:paraId="1D2E10C0" w14:textId="0B3FB67B" w:rsidR="008706DB" w:rsidRPr="00826864" w:rsidRDefault="00201BE7" w:rsidP="004C046D">
      <w:pPr>
        <w:jc w:val="both"/>
      </w:pPr>
      <w:r w:rsidRPr="00201BE7">
        <w:t>Revegetation activities have been scheduled to follow the dune reconstruction project, with funding secured to support the first year of implementation</w:t>
      </w:r>
      <w:r w:rsidR="008706DB">
        <w:t xml:space="preserve">. </w:t>
      </w:r>
    </w:p>
    <w:p w14:paraId="1BE54BE0" w14:textId="77777777" w:rsidR="008141FC" w:rsidRDefault="008E7458" w:rsidP="008E7458">
      <w:pPr>
        <w:pStyle w:val="Heading2"/>
      </w:pPr>
      <w:r>
        <w:t>Keeping you informed</w:t>
      </w:r>
    </w:p>
    <w:p w14:paraId="1FDE9A29" w14:textId="2F242210" w:rsidR="00075E60" w:rsidRDefault="000E0C80" w:rsidP="00411B16">
      <w:pPr>
        <w:jc w:val="both"/>
      </w:pPr>
      <w:r w:rsidRPr="002B3B99">
        <w:rPr>
          <w:b/>
          <w:bCs/>
          <w:noProof/>
          <w:color w:val="232222" w:themeColor="text1"/>
        </w:rPr>
        <w:drawing>
          <wp:anchor distT="0" distB="0" distL="114300" distR="114300" simplePos="0" relativeHeight="251658258" behindDoc="0" locked="0" layoutInCell="1" allowOverlap="1" wp14:anchorId="2791BEAE" wp14:editId="32D647CF">
            <wp:simplePos x="0" y="0"/>
            <wp:positionH relativeFrom="margin">
              <wp:align>center</wp:align>
            </wp:positionH>
            <wp:positionV relativeFrom="paragraph">
              <wp:posOffset>808990</wp:posOffset>
            </wp:positionV>
            <wp:extent cx="6018530" cy="2294564"/>
            <wp:effectExtent l="0" t="0" r="1270" b="0"/>
            <wp:wrapNone/>
            <wp:docPr id="93909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93101" name=""/>
                    <pic:cNvPicPr/>
                  </pic:nvPicPr>
                  <pic:blipFill>
                    <a:blip r:embed="rId34">
                      <a:extLst>
                        <a:ext uri="{28A0092B-C50C-407E-A947-70E740481C1C}">
                          <a14:useLocalDpi xmlns:a14="http://schemas.microsoft.com/office/drawing/2010/main" val="0"/>
                        </a:ext>
                      </a:extLst>
                    </a:blip>
                    <a:stretch>
                      <a:fillRect/>
                    </a:stretch>
                  </pic:blipFill>
                  <pic:spPr>
                    <a:xfrm>
                      <a:off x="0" y="0"/>
                      <a:ext cx="6018530" cy="2294564"/>
                    </a:xfrm>
                    <a:prstGeom prst="rect">
                      <a:avLst/>
                    </a:prstGeom>
                  </pic:spPr>
                </pic:pic>
              </a:graphicData>
            </a:graphic>
            <wp14:sizeRelH relativeFrom="page">
              <wp14:pctWidth>0</wp14:pctWidth>
            </wp14:sizeRelH>
            <wp14:sizeRelV relativeFrom="page">
              <wp14:pctHeight>0</wp14:pctHeight>
            </wp14:sizeRelV>
          </wp:anchor>
        </w:drawing>
      </w:r>
      <w:r w:rsidR="00411B16" w:rsidRPr="00C036FF">
        <w:t xml:space="preserve">Details for </w:t>
      </w:r>
      <w:r w:rsidR="00411B16">
        <w:t xml:space="preserve">a </w:t>
      </w:r>
      <w:r w:rsidR="00411B16" w:rsidRPr="00C036FF">
        <w:t>community</w:t>
      </w:r>
      <w:r w:rsidR="00411B16">
        <w:t xml:space="preserve"> information session planned for mid-October</w:t>
      </w:r>
      <w:r w:rsidR="00411B16" w:rsidRPr="00C036FF">
        <w:t xml:space="preserve"> will be shared soon. The session will present the dune reconstruction and beach renourishment design and outline upcoming on-ground works.</w:t>
      </w:r>
      <w:r w:rsidR="00411B16">
        <w:t xml:space="preserve">  </w:t>
      </w:r>
    </w:p>
    <w:p w14:paraId="4E0FF1BB" w14:textId="77777777" w:rsidR="00075E60" w:rsidRDefault="00075E60" w:rsidP="004C046D">
      <w:pPr>
        <w:jc w:val="both"/>
      </w:pPr>
    </w:p>
    <w:p w14:paraId="6749E837" w14:textId="77777777" w:rsidR="00075E60" w:rsidRDefault="00075E60" w:rsidP="004C046D">
      <w:pPr>
        <w:jc w:val="both"/>
      </w:pPr>
    </w:p>
    <w:p w14:paraId="5549A48E" w14:textId="77777777" w:rsidR="00075E60" w:rsidRDefault="00075E60" w:rsidP="004C046D">
      <w:pPr>
        <w:jc w:val="both"/>
      </w:pPr>
    </w:p>
    <w:p w14:paraId="385787E2" w14:textId="77777777" w:rsidR="00075E60" w:rsidRDefault="00075E60" w:rsidP="004C046D">
      <w:pPr>
        <w:jc w:val="both"/>
      </w:pPr>
    </w:p>
    <w:p w14:paraId="7CCBDF55" w14:textId="77777777" w:rsidR="00075E60" w:rsidRDefault="00075E60" w:rsidP="004C046D">
      <w:pPr>
        <w:jc w:val="both"/>
      </w:pPr>
    </w:p>
    <w:p w14:paraId="283ABFC9" w14:textId="77777777" w:rsidR="00075E60" w:rsidRDefault="00075E60" w:rsidP="004C046D">
      <w:pPr>
        <w:jc w:val="both"/>
      </w:pPr>
    </w:p>
    <w:p w14:paraId="4EF98CE6" w14:textId="77777777" w:rsidR="00075E60" w:rsidRDefault="00075E60" w:rsidP="004C046D">
      <w:pPr>
        <w:jc w:val="both"/>
      </w:pPr>
    </w:p>
    <w:p w14:paraId="32C896EF" w14:textId="77777777" w:rsidR="00075E60" w:rsidRPr="00826864" w:rsidRDefault="00075E60" w:rsidP="004C046D">
      <w:pPr>
        <w:jc w:val="both"/>
      </w:pPr>
    </w:p>
    <w:p w14:paraId="79E09330" w14:textId="06E6EAEF" w:rsidR="00775342" w:rsidRDefault="00775342" w:rsidP="008E7458">
      <w:pPr>
        <w:pStyle w:val="Heading2"/>
      </w:pPr>
    </w:p>
    <w:p w14:paraId="71A5D7F3" w14:textId="4C84D24E" w:rsidR="00411B16" w:rsidRPr="00411B16" w:rsidRDefault="009977D0" w:rsidP="00411B16">
      <w:pPr>
        <w:pStyle w:val="BodyText"/>
      </w:pPr>
      <w:r>
        <w:rPr>
          <w:noProof/>
        </w:rPr>
        <mc:AlternateContent>
          <mc:Choice Requires="wps">
            <w:drawing>
              <wp:anchor distT="0" distB="0" distL="114300" distR="114300" simplePos="0" relativeHeight="251658259" behindDoc="0" locked="0" layoutInCell="1" allowOverlap="1" wp14:anchorId="1E84D47A" wp14:editId="6DD0A77C">
                <wp:simplePos x="0" y="0"/>
                <wp:positionH relativeFrom="margin">
                  <wp:posOffset>180975</wp:posOffset>
                </wp:positionH>
                <wp:positionV relativeFrom="paragraph">
                  <wp:posOffset>51435</wp:posOffset>
                </wp:positionV>
                <wp:extent cx="5181600" cy="381000"/>
                <wp:effectExtent l="0" t="0" r="0" b="0"/>
                <wp:wrapNone/>
                <wp:docPr id="1239308069" name="Text Box 2"/>
                <wp:cNvGraphicFramePr/>
                <a:graphic xmlns:a="http://schemas.openxmlformats.org/drawingml/2006/main">
                  <a:graphicData uri="http://schemas.microsoft.com/office/word/2010/wordprocessingShape">
                    <wps:wsp>
                      <wps:cNvSpPr txBox="1"/>
                      <wps:spPr>
                        <a:xfrm>
                          <a:off x="0" y="0"/>
                          <a:ext cx="5181600" cy="381000"/>
                        </a:xfrm>
                        <a:prstGeom prst="rect">
                          <a:avLst/>
                        </a:prstGeom>
                        <a:solidFill>
                          <a:schemeClr val="lt1"/>
                        </a:solidFill>
                        <a:ln w="6350">
                          <a:noFill/>
                        </a:ln>
                      </wps:spPr>
                      <wps:txbx>
                        <w:txbxContent>
                          <w:p w14:paraId="16E45169" w14:textId="67AFE2BD" w:rsidR="000E0C80" w:rsidRPr="008141FC" w:rsidRDefault="00765EB2" w:rsidP="000E0C80">
                            <w:pPr>
                              <w:pStyle w:val="Heading6"/>
                              <w:rPr>
                                <w:sz w:val="18"/>
                                <w:szCs w:val="18"/>
                              </w:rPr>
                            </w:pPr>
                            <w:r>
                              <w:rPr>
                                <w:sz w:val="18"/>
                                <w:szCs w:val="18"/>
                              </w:rPr>
                              <w:t>Image</w:t>
                            </w:r>
                            <w:r w:rsidR="000E0C80" w:rsidRPr="008141FC">
                              <w:rPr>
                                <w:sz w:val="18"/>
                                <w:szCs w:val="18"/>
                              </w:rPr>
                              <w:t xml:space="preserve"> </w:t>
                            </w:r>
                            <w:r w:rsidR="000E0C80">
                              <w:rPr>
                                <w:sz w:val="18"/>
                                <w:szCs w:val="18"/>
                              </w:rPr>
                              <w:t>2</w:t>
                            </w:r>
                            <w:r w:rsidR="000E0C80" w:rsidRPr="008141FC">
                              <w:rPr>
                                <w:sz w:val="18"/>
                                <w:szCs w:val="18"/>
                              </w:rPr>
                              <w:t xml:space="preserve">: Inverloch Surf </w:t>
                            </w:r>
                            <w:r w:rsidR="000E0C80">
                              <w:rPr>
                                <w:sz w:val="18"/>
                                <w:szCs w:val="18"/>
                              </w:rPr>
                              <w:t xml:space="preserve">Life Saving Club proposed extension to </w:t>
                            </w:r>
                            <w:r w:rsidR="00871719">
                              <w:rPr>
                                <w:sz w:val="18"/>
                                <w:szCs w:val="18"/>
                              </w:rPr>
                              <w:t>sandbag</w:t>
                            </w:r>
                            <w:r w:rsidR="000E0C80">
                              <w:rPr>
                                <w:sz w:val="18"/>
                                <w:szCs w:val="18"/>
                              </w:rPr>
                              <w:t xml:space="preserve"> wall footprint</w:t>
                            </w:r>
                          </w:p>
                          <w:p w14:paraId="447104C5" w14:textId="77777777" w:rsidR="000E0C80" w:rsidRDefault="000E0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4D47A" id="Text Box 2" o:spid="_x0000_s1029" type="#_x0000_t202" style="position:absolute;margin-left:14.25pt;margin-top:4.05pt;width:408pt;height:30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n/MAIAAFsEAAAOAAAAZHJzL2Uyb0RvYy54bWysVE1v2zAMvQ/YfxB0X2ynSZYa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" fillcolor="white [3201]" stroked="f" strokeweight=".5pt">
                <v:textbox>
                  <w:txbxContent>
                    <w:p w14:paraId="16E45169" w14:textId="67AFE2BD" w:rsidR="000E0C80" w:rsidRPr="008141FC" w:rsidRDefault="00765EB2" w:rsidP="000E0C80">
                      <w:pPr>
                        <w:pStyle w:val="Heading6"/>
                        <w:rPr>
                          <w:sz w:val="18"/>
                          <w:szCs w:val="18"/>
                        </w:rPr>
                      </w:pPr>
                      <w:r>
                        <w:rPr>
                          <w:sz w:val="18"/>
                          <w:szCs w:val="18"/>
                        </w:rPr>
                        <w:t>Image</w:t>
                      </w:r>
                      <w:r w:rsidR="000E0C80" w:rsidRPr="008141FC">
                        <w:rPr>
                          <w:sz w:val="18"/>
                          <w:szCs w:val="18"/>
                        </w:rPr>
                        <w:t xml:space="preserve"> </w:t>
                      </w:r>
                      <w:r w:rsidR="000E0C80">
                        <w:rPr>
                          <w:sz w:val="18"/>
                          <w:szCs w:val="18"/>
                        </w:rPr>
                        <w:t>2</w:t>
                      </w:r>
                      <w:r w:rsidR="000E0C80" w:rsidRPr="008141FC">
                        <w:rPr>
                          <w:sz w:val="18"/>
                          <w:szCs w:val="18"/>
                        </w:rPr>
                        <w:t xml:space="preserve">: Inverloch Surf </w:t>
                      </w:r>
                      <w:r w:rsidR="000E0C80">
                        <w:rPr>
                          <w:sz w:val="18"/>
                          <w:szCs w:val="18"/>
                        </w:rPr>
                        <w:t xml:space="preserve">Life Saving Club proposed extension to </w:t>
                      </w:r>
                      <w:r w:rsidR="00871719">
                        <w:rPr>
                          <w:sz w:val="18"/>
                          <w:szCs w:val="18"/>
                        </w:rPr>
                        <w:t>sandbag</w:t>
                      </w:r>
                      <w:r w:rsidR="000E0C80">
                        <w:rPr>
                          <w:sz w:val="18"/>
                          <w:szCs w:val="18"/>
                        </w:rPr>
                        <w:t xml:space="preserve"> wall footprint</w:t>
                      </w:r>
                    </w:p>
                    <w:p w14:paraId="447104C5" w14:textId="77777777" w:rsidR="000E0C80" w:rsidRDefault="000E0C80"/>
                  </w:txbxContent>
                </v:textbox>
                <w10:wrap anchorx="margin"/>
              </v:shape>
            </w:pict>
          </mc:Fallback>
        </mc:AlternateContent>
      </w:r>
    </w:p>
    <w:p w14:paraId="37CF5236" w14:textId="46DB0670" w:rsidR="00105EB9" w:rsidRPr="00DB74D7" w:rsidRDefault="00411B16" w:rsidP="00105EB9">
      <w:pPr>
        <w:pStyle w:val="BodyText"/>
      </w:pPr>
      <w:r>
        <w:t xml:space="preserve">You can keep up to date on the latest works at Inverloch by joining our mailing list. Send us an email at </w:t>
      </w:r>
      <w:hyperlink r:id="rId35" w:history="1">
        <w:r w:rsidR="008C4357" w:rsidRPr="00ED3465">
          <w:rPr>
            <w:rStyle w:val="Hyperlink"/>
          </w:rPr>
          <w:t>capetocape.project@deeca.vic.gov.au</w:t>
        </w:r>
      </w:hyperlink>
      <w:r w:rsidR="00105EB9">
        <w:t xml:space="preserve"> to be added to the list.</w:t>
      </w:r>
    </w:p>
    <w:p w14:paraId="1CAB09EB" w14:textId="7DBBD798" w:rsidR="008E7458" w:rsidRDefault="008E7458" w:rsidP="008E7458">
      <w:pPr>
        <w:pStyle w:val="BodyText100ThemeColour"/>
        <w:rPr>
          <w:b/>
          <w:color w:val="232222" w:themeColor="text1"/>
        </w:rPr>
      </w:pPr>
      <w:r w:rsidRPr="002B3B99">
        <w:rPr>
          <w:b/>
          <w:color w:val="232222" w:themeColor="text1"/>
        </w:rPr>
        <w:t xml:space="preserve">You can also visit the </w:t>
      </w:r>
      <w:hyperlink r:id="rId36" w:history="1">
        <w:r w:rsidRPr="002B3B99">
          <w:rPr>
            <w:rStyle w:val="Hyperlink"/>
            <w:b/>
            <w:color w:val="232222" w:themeColor="text1"/>
          </w:rPr>
          <w:t>Cape to Cape Resilience Project</w:t>
        </w:r>
      </w:hyperlink>
      <w:r w:rsidRPr="002B3B99">
        <w:rPr>
          <w:b/>
          <w:color w:val="232222" w:themeColor="text1"/>
        </w:rPr>
        <w:t xml:space="preserve"> webpage for more information about this project and any upcoming engagement.</w:t>
      </w:r>
    </w:p>
    <w:p w14:paraId="1A768485" w14:textId="77777777" w:rsidR="008E7458" w:rsidRDefault="008E7458" w:rsidP="008E7458">
      <w:pPr>
        <w:pStyle w:val="BodyText100ThemeColour"/>
        <w:rPr>
          <w:b/>
          <w:color w:val="232222" w:themeColor="text1"/>
        </w:rPr>
      </w:pPr>
    </w:p>
    <w:p w14:paraId="11F44CD5" w14:textId="77777777" w:rsidR="00113BE9" w:rsidRDefault="00113BE9" w:rsidP="008E7458">
      <w:pPr>
        <w:pStyle w:val="BodyText100ThemeColour"/>
        <w:rPr>
          <w:b/>
          <w:bCs/>
          <w:color w:val="232222" w:themeColor="text1"/>
        </w:rPr>
      </w:pPr>
    </w:p>
    <w:p w14:paraId="44F05C24" w14:textId="77777777" w:rsidR="00113BE9" w:rsidRDefault="00113BE9" w:rsidP="008E7458">
      <w:pPr>
        <w:pStyle w:val="BodyText100ThemeColour"/>
        <w:rPr>
          <w:b/>
          <w:bCs/>
          <w:color w:val="232222" w:themeColor="text1"/>
        </w:rPr>
      </w:pPr>
    </w:p>
    <w:p w14:paraId="5F834136" w14:textId="77777777" w:rsidR="00113BE9" w:rsidRDefault="00113BE9" w:rsidP="008E7458">
      <w:pPr>
        <w:pStyle w:val="BodyText100ThemeColour"/>
        <w:rPr>
          <w:b/>
          <w:bCs/>
          <w:color w:val="232222" w:themeColor="text1"/>
        </w:rPr>
      </w:pPr>
    </w:p>
    <w:p w14:paraId="12C3A188" w14:textId="77777777" w:rsidR="00697647" w:rsidRDefault="00697647" w:rsidP="008E7458">
      <w:pPr>
        <w:pStyle w:val="BodyText100ThemeColour"/>
        <w:rPr>
          <w:b/>
          <w:bCs/>
          <w:color w:val="232222" w:themeColor="text1"/>
        </w:rPr>
      </w:pPr>
    </w:p>
    <w:p w14:paraId="34191861" w14:textId="77777777" w:rsidR="002C5BFD" w:rsidRDefault="002C5BFD" w:rsidP="008E7458">
      <w:pPr>
        <w:pStyle w:val="BodyText100ThemeColour"/>
        <w:rPr>
          <w:b/>
          <w:bCs/>
          <w:color w:val="232222" w:themeColor="text1"/>
        </w:rPr>
      </w:pPr>
    </w:p>
    <w:p w14:paraId="5003C8D0" w14:textId="77777777" w:rsidR="002C5BFD" w:rsidRDefault="002C5BFD" w:rsidP="008E7458">
      <w:pPr>
        <w:pStyle w:val="BodyText100ThemeColour"/>
        <w:rPr>
          <w:b/>
          <w:bCs/>
          <w:color w:val="232222" w:themeColor="text1"/>
        </w:rPr>
      </w:pPr>
    </w:p>
    <w:p w14:paraId="5838DCEF" w14:textId="77777777" w:rsidR="002C5BFD" w:rsidRDefault="002C5BFD" w:rsidP="008E7458">
      <w:pPr>
        <w:pStyle w:val="BodyText100ThemeColour"/>
        <w:rPr>
          <w:b/>
          <w:bCs/>
          <w:color w:val="232222" w:themeColor="text1"/>
        </w:rPr>
      </w:pPr>
    </w:p>
    <w:p w14:paraId="1A263227" w14:textId="77777777" w:rsidR="002C5BFD" w:rsidRDefault="002C5BFD" w:rsidP="008E7458">
      <w:pPr>
        <w:pStyle w:val="BodyText100ThemeColour"/>
        <w:rPr>
          <w:b/>
          <w:bCs/>
          <w:color w:val="232222" w:themeColor="text1"/>
        </w:rPr>
      </w:pPr>
    </w:p>
    <w:p w14:paraId="3E2B616B" w14:textId="77777777" w:rsidR="002C5BFD" w:rsidRDefault="002C5BFD" w:rsidP="008E7458">
      <w:pPr>
        <w:pStyle w:val="BodyText100ThemeColour"/>
        <w:rPr>
          <w:b/>
          <w:bCs/>
          <w:color w:val="232222" w:themeColor="text1"/>
        </w:rPr>
      </w:pPr>
    </w:p>
    <w:p w14:paraId="747F538B" w14:textId="77777777" w:rsidR="002C5BFD" w:rsidRDefault="002C5BFD" w:rsidP="008E7458">
      <w:pPr>
        <w:pStyle w:val="BodyText100ThemeColour"/>
        <w:rPr>
          <w:b/>
          <w:bCs/>
          <w:color w:val="232222" w:themeColor="text1"/>
        </w:rPr>
      </w:pPr>
    </w:p>
    <w:p w14:paraId="61009595" w14:textId="77777777" w:rsidR="002C5BFD" w:rsidRDefault="002C5BFD" w:rsidP="008E7458">
      <w:pPr>
        <w:pStyle w:val="BodyText100ThemeColour"/>
        <w:rPr>
          <w:b/>
          <w:bCs/>
          <w:color w:val="232222" w:themeColor="text1"/>
        </w:rPr>
      </w:pPr>
    </w:p>
    <w:p w14:paraId="67C11569" w14:textId="77777777" w:rsidR="002C5BFD" w:rsidRDefault="002C5BFD" w:rsidP="008E7458">
      <w:pPr>
        <w:pStyle w:val="BodyText100ThemeColour"/>
        <w:rPr>
          <w:b/>
          <w:bCs/>
          <w:color w:val="232222" w:themeColor="text1"/>
        </w:rPr>
      </w:pPr>
    </w:p>
    <w:p w14:paraId="281177BB" w14:textId="77777777" w:rsidR="00697647" w:rsidRPr="002B3B99" w:rsidRDefault="00697647" w:rsidP="008E7458">
      <w:pPr>
        <w:pStyle w:val="BodyText100ThemeColour"/>
        <w:rPr>
          <w:b/>
          <w:bCs/>
          <w:color w:val="232222" w:themeColor="text1"/>
        </w:rPr>
      </w:pPr>
    </w:p>
    <w:p w14:paraId="56F0040E" w14:textId="7C95E00F" w:rsidR="00812255" w:rsidRDefault="00812255" w:rsidP="00812255">
      <w:pPr>
        <w:pStyle w:val="BodyText"/>
      </w:pPr>
    </w:p>
    <w:p w14:paraId="50D879F5" w14:textId="77777777" w:rsidR="00812255" w:rsidRPr="00113CFE" w:rsidRDefault="00812255" w:rsidP="00812255">
      <w:pPr>
        <w:pStyle w:val="DisclaimerText"/>
        <w:framePr w:wrap="around"/>
      </w:pPr>
      <w:bookmarkStart w:id="2" w:name="_Hlk131848832"/>
      <w:r>
        <w:rPr>
          <w:noProof/>
        </w:rPr>
        <mc:AlternateContent>
          <mc:Choice Requires="wps">
            <w:drawing>
              <wp:inline distT="0" distB="0" distL="0" distR="0" wp14:anchorId="7F503FF0" wp14:editId="44B1E94D">
                <wp:extent cx="5287198" cy="985860"/>
                <wp:effectExtent l="0" t="0" r="8890" b="5080"/>
                <wp:docPr id="1708862338"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024BCD28"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7F503FF0" id="Acknowledgement" o:spid="_x0000_s1030"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6+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K29l+Wqni+M8SobphZza5rYN9Q6+6oQfcExZjI7haPUiiEhqQGKSGVMr/+9t3bY6hgNSEb&#10;TMNFYn+uqOEJEV8kxs1oluGH+uq0zKuos6Ad5+OgLYM2PpnmWJKr5lKBMtw9BBhE7+DEIJZGNY+Y&#10;3Rd+YyxRybA9OB7ESwcNC5j9jF9cBBkzE3m7kfeaeehQpzj6Q/tIjSYaIgAwoL6qYXTS+TB5kGdv&#10;0Nl6T6kuVk6VtR9LgfSO2F7BvA110v838AM91oPV7h/M+W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LMxPr5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024BCD28"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4" behindDoc="0" locked="1" layoutInCell="1" allowOverlap="1" wp14:anchorId="78500669" wp14:editId="3112E960">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1BCB82EC" w14:textId="035EE1D3" w:rsidR="00812255" w:rsidRPr="00113CFE" w:rsidRDefault="00812255" w:rsidP="00812255">
      <w:pPr>
        <w:pStyle w:val="DisclaimerText"/>
        <w:framePr w:wrap="around"/>
      </w:pPr>
      <w:r w:rsidRPr="00113CFE">
        <w:t>©</w:t>
      </w:r>
      <w:bookmarkStart w:id="3" w:name="_Copyright"/>
      <w:bookmarkEnd w:id="3"/>
      <w:r w:rsidRPr="00113CFE">
        <w:t xml:space="preserve"> The State of Victoria Department of Energy, Environment and Climate Action </w:t>
      </w:r>
      <w:r w:rsidR="009E1AC3">
        <w:t>September 2025</w:t>
      </w:r>
    </w:p>
    <w:p w14:paraId="696A662F" w14:textId="77777777" w:rsidR="00812255" w:rsidRPr="008B65E6" w:rsidRDefault="00812255" w:rsidP="00812255">
      <w:pPr>
        <w:pStyle w:val="DisclaimerText"/>
        <w:framePr w:wrap="around"/>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31DEF9BC" w14:textId="209E93B1"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38" w:tooltip="Creative Commons website" w:history="1">
        <w:r w:rsidRPr="00113CFE">
          <w:rPr>
            <w:u w:val="single"/>
          </w:rPr>
          <w:t>Creative Commons website</w:t>
        </w:r>
      </w:hyperlink>
      <w:r w:rsidRPr="00113CFE">
        <w:t xml:space="preserve"> (</w:t>
      </w:r>
      <w:hyperlink r:id="rId39" w:history="1">
        <w:r w:rsidRPr="00113CFE">
          <w:t>http://creativecommons.org/licenses/by/4.0/</w:t>
        </w:r>
      </w:hyperlink>
      <w:r w:rsidRPr="00113CFE">
        <w:t>).</w:t>
      </w:r>
    </w:p>
    <w:p w14:paraId="521F60E9" w14:textId="77777777" w:rsidR="00812255" w:rsidRPr="00113CFE" w:rsidRDefault="00812255" w:rsidP="00812255">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8D5ACA7" w14:textId="6E1DC20A" w:rsidR="00812255" w:rsidRPr="00113CFE" w:rsidRDefault="009E1AC3" w:rsidP="00812255">
      <w:pPr>
        <w:pStyle w:val="DisclaimerText"/>
        <w:framePr w:wrap="around"/>
      </w:pPr>
      <w:r w:rsidRPr="009E1AC3">
        <w:rPr>
          <w:b/>
          <w:bCs/>
        </w:rPr>
        <w:t xml:space="preserve">ISBN </w:t>
      </w:r>
      <w:r w:rsidRPr="009E1AC3">
        <w:t>978-1-76176-627-5</w:t>
      </w:r>
      <w:r w:rsidR="00812255" w:rsidRPr="00113CFE">
        <w:t xml:space="preserve"> (print) </w:t>
      </w:r>
      <w:r w:rsidR="00812255" w:rsidRPr="00113CFE">
        <w:br/>
      </w:r>
      <w:r w:rsidRPr="009E1AC3">
        <w:rPr>
          <w:b/>
          <w:bCs/>
        </w:rPr>
        <w:t xml:space="preserve">ISBN </w:t>
      </w:r>
      <w:r w:rsidRPr="009E1AC3">
        <w:t>978-1-76176-627-5</w:t>
      </w:r>
      <w:r w:rsidR="00812255" w:rsidRPr="00113CFE">
        <w:t xml:space="preserve"> (pdf)</w:t>
      </w:r>
    </w:p>
    <w:p w14:paraId="584D4C9F" w14:textId="77777777" w:rsidR="00812255" w:rsidRPr="008B65E6" w:rsidRDefault="00812255" w:rsidP="00812255">
      <w:pPr>
        <w:pStyle w:val="DisclaimerText"/>
        <w:framePr w:wrap="around"/>
        <w:rPr>
          <w:rFonts w:ascii="Arial Bold" w:hAnsi="Arial Bold"/>
        </w:rPr>
      </w:pPr>
      <w:r w:rsidRPr="008B65E6">
        <w:rPr>
          <w:rFonts w:ascii="Arial Bold" w:hAnsi="Arial Bold"/>
        </w:rPr>
        <w:t>Disclaimer</w:t>
      </w:r>
    </w:p>
    <w:p w14:paraId="28815451" w14:textId="77777777" w:rsidR="00812255" w:rsidRPr="00113CFE" w:rsidRDefault="00812255" w:rsidP="00812255">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48C7821"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1BE92F28" w14:textId="49388641"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40" w:history="1">
        <w:r w:rsidRPr="00113CFE">
          <w:rPr>
            <w:szCs w:val="24"/>
            <w:u w:val="single"/>
          </w:rPr>
          <w:t>customer.service@delwp.vic.gov.au</w:t>
        </w:r>
      </w:hyperlink>
      <w:r w:rsidRPr="00113CFE">
        <w:t xml:space="preserve">, or contact National Relay Service on 133 677. Available at </w:t>
      </w:r>
      <w:hyperlink r:id="rId41" w:tooltip="Department of Energy, Environment and Climate Action website" w:history="1">
        <w:r w:rsidRPr="00113CFE">
          <w:rPr>
            <w:szCs w:val="24"/>
            <w:u w:val="single"/>
          </w:rPr>
          <w:t>DEECA website</w:t>
        </w:r>
      </w:hyperlink>
      <w:r w:rsidRPr="00113CFE">
        <w:t xml:space="preserve"> (www.deeca.vic.gov.au). </w:t>
      </w:r>
      <w:bookmarkEnd w:id="5"/>
    </w:p>
    <w:p w14:paraId="5BC2C89A" w14:textId="55DFA935" w:rsidR="00525647" w:rsidRPr="006614E4" w:rsidRDefault="00525647"/>
    <w:sectPr w:rsidR="00525647" w:rsidRPr="006614E4" w:rsidSect="00A60698">
      <w:headerReference w:type="default" r:id="rId42"/>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F617B" w14:textId="77777777" w:rsidR="00FB0A93" w:rsidRDefault="00FB0A93" w:rsidP="00CD157B">
      <w:pPr>
        <w:pStyle w:val="NoSpacing"/>
      </w:pPr>
    </w:p>
    <w:p w14:paraId="1BFB57E5" w14:textId="77777777" w:rsidR="00FB0A93" w:rsidRDefault="00FB0A93"/>
  </w:endnote>
  <w:endnote w:type="continuationSeparator" w:id="0">
    <w:p w14:paraId="675C69AB" w14:textId="77777777" w:rsidR="00FB0A93" w:rsidRDefault="00FB0A93" w:rsidP="00CD157B">
      <w:pPr>
        <w:pStyle w:val="NoSpacing"/>
      </w:pPr>
    </w:p>
    <w:p w14:paraId="5F4EBBBB" w14:textId="77777777" w:rsidR="00FB0A93" w:rsidRDefault="00FB0A93"/>
  </w:endnote>
  <w:endnote w:type="continuationNotice" w:id="1">
    <w:p w14:paraId="0713D00A" w14:textId="77777777" w:rsidR="00FB0A93" w:rsidRDefault="00FB0A93" w:rsidP="00CD157B">
      <w:pPr>
        <w:pStyle w:val="NoSpacing"/>
      </w:pPr>
    </w:p>
    <w:p w14:paraId="1E20D445" w14:textId="77777777" w:rsidR="00FB0A93" w:rsidRDefault="00FB0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68D78" w14:textId="77777777" w:rsidR="00FB0A93" w:rsidRPr="0056073C" w:rsidRDefault="00FB0A93" w:rsidP="005D764F">
      <w:pPr>
        <w:pStyle w:val="FootnoteSeparator"/>
      </w:pPr>
    </w:p>
    <w:p w14:paraId="4FDDFF26" w14:textId="77777777" w:rsidR="00FB0A93" w:rsidRDefault="00FB0A93"/>
  </w:footnote>
  <w:footnote w:type="continuationSeparator" w:id="0">
    <w:p w14:paraId="0B8A7356" w14:textId="77777777" w:rsidR="00FB0A93" w:rsidRPr="00CA30B7" w:rsidRDefault="00FB0A93" w:rsidP="006D5A90">
      <w:pPr>
        <w:rPr>
          <w:lang w:val="en-US"/>
        </w:rPr>
      </w:pPr>
      <w:r w:rsidRPr="00CA30B7">
        <w:rPr>
          <w:lang w:val="en-US"/>
        </w:rPr>
        <w:t>_______</w:t>
      </w:r>
    </w:p>
    <w:p w14:paraId="59775267" w14:textId="77777777" w:rsidR="00FB0A93" w:rsidRDefault="00FB0A93"/>
  </w:footnote>
  <w:footnote w:type="continuationNotice" w:id="1">
    <w:p w14:paraId="2D7D84DB" w14:textId="77777777" w:rsidR="00FB0A93" w:rsidRDefault="00FB0A93" w:rsidP="006D5A90"/>
    <w:p w14:paraId="435E8194" w14:textId="77777777" w:rsidR="00FB0A93" w:rsidRDefault="00FB0A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E906A"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4834F304" wp14:editId="325BAEC1">
              <wp:simplePos x="0" y="0"/>
              <wp:positionH relativeFrom="page">
                <wp:posOffset>6508750</wp:posOffset>
              </wp:positionH>
              <wp:positionV relativeFrom="page">
                <wp:posOffset>0</wp:posOffset>
              </wp:positionV>
              <wp:extent cx="1054800" cy="446400"/>
              <wp:effectExtent l="0" t="0" r="0" b="0"/>
              <wp:wrapNone/>
              <wp:docPr id="1118971239"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139BE89">
            <v:shape id="Hdr_Element6"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1186CC09">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024BF4D7" wp14:editId="36FC7D99">
              <wp:simplePos x="0" y="0"/>
              <wp:positionH relativeFrom="page">
                <wp:align>left</wp:align>
              </wp:positionH>
              <wp:positionV relativeFrom="page">
                <wp:align>top</wp:align>
              </wp:positionV>
              <wp:extent cx="7560000" cy="446400"/>
              <wp:effectExtent l="0" t="0" r="3175" b="0"/>
              <wp:wrapNone/>
              <wp:docPr id="983566468"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9F2B078">
            <v:shape id="Hdr_Element1"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4D443B05">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0F6B37D8" wp14:editId="1F4A1B1C">
              <wp:simplePos x="0" y="0"/>
              <wp:positionH relativeFrom="page">
                <wp:posOffset>4621530</wp:posOffset>
              </wp:positionH>
              <wp:positionV relativeFrom="page">
                <wp:posOffset>0</wp:posOffset>
              </wp:positionV>
              <wp:extent cx="1468800" cy="446400"/>
              <wp:effectExtent l="0" t="0" r="0" b="0"/>
              <wp:wrapNone/>
              <wp:docPr id="1202212111"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5FF8C76D">
            <v:shape id="Hdr_Element4"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6186681D">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78FEB924" wp14:editId="5F118E37">
              <wp:simplePos x="0" y="0"/>
              <wp:positionH relativeFrom="page">
                <wp:posOffset>5883910</wp:posOffset>
              </wp:positionH>
              <wp:positionV relativeFrom="page">
                <wp:posOffset>0</wp:posOffset>
              </wp:positionV>
              <wp:extent cx="838800" cy="446400"/>
              <wp:effectExtent l="0" t="0" r="0" b="0"/>
              <wp:wrapNone/>
              <wp:docPr id="554089535"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F9C9CFF">
            <v:shape id="Hdr_Element5"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4250C818">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3F89C2CD" wp14:editId="2302FEC0">
              <wp:simplePos x="0" y="0"/>
              <wp:positionH relativeFrom="page">
                <wp:posOffset>3780155</wp:posOffset>
              </wp:positionH>
              <wp:positionV relativeFrom="page">
                <wp:posOffset>0</wp:posOffset>
              </wp:positionV>
              <wp:extent cx="1051200" cy="446400"/>
              <wp:effectExtent l="0" t="0" r="0" b="0"/>
              <wp:wrapNone/>
              <wp:docPr id="424217204"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762B396">
            <v:shape id="Hdr_Element2"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00A8711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44F3E224" wp14:editId="5B37697A">
              <wp:simplePos x="0" y="0"/>
              <wp:positionH relativeFrom="page">
                <wp:posOffset>4620260</wp:posOffset>
              </wp:positionH>
              <wp:positionV relativeFrom="page">
                <wp:posOffset>0</wp:posOffset>
              </wp:positionV>
              <wp:extent cx="421200" cy="446400"/>
              <wp:effectExtent l="0" t="0" r="0" b="0"/>
              <wp:wrapNone/>
              <wp:docPr id="1060139372"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505A58D">
            <v:shape id="Hdr_Element3"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5D2C7987">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284207"/>
    <w:multiLevelType w:val="multilevel"/>
    <w:tmpl w:val="5832FED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0"/>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8"/>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6"/>
  </w:num>
  <w:num w:numId="34" w16cid:durableId="196283207">
    <w:abstractNumId w:val="39"/>
  </w:num>
  <w:num w:numId="35" w16cid:durableId="1742215375">
    <w:abstractNumId w:val="48"/>
  </w:num>
  <w:num w:numId="36" w16cid:durableId="664823544">
    <w:abstractNumId w:val="44"/>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6"/>
  </w:num>
  <w:num w:numId="40" w16cid:durableId="160104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8141FC"/>
    <w:rsid w:val="00000194"/>
    <w:rsid w:val="00000812"/>
    <w:rsid w:val="00000901"/>
    <w:rsid w:val="00001D81"/>
    <w:rsid w:val="000020AE"/>
    <w:rsid w:val="00002691"/>
    <w:rsid w:val="00003260"/>
    <w:rsid w:val="000035F6"/>
    <w:rsid w:val="00004327"/>
    <w:rsid w:val="00004810"/>
    <w:rsid w:val="00004A68"/>
    <w:rsid w:val="00004EEE"/>
    <w:rsid w:val="000058A9"/>
    <w:rsid w:val="00005CCD"/>
    <w:rsid w:val="00006884"/>
    <w:rsid w:val="000068CA"/>
    <w:rsid w:val="0000736B"/>
    <w:rsid w:val="00007547"/>
    <w:rsid w:val="00007A11"/>
    <w:rsid w:val="000105A9"/>
    <w:rsid w:val="00010783"/>
    <w:rsid w:val="000112BF"/>
    <w:rsid w:val="00011781"/>
    <w:rsid w:val="00011C29"/>
    <w:rsid w:val="00011F46"/>
    <w:rsid w:val="0001216C"/>
    <w:rsid w:val="000125A5"/>
    <w:rsid w:val="000128AB"/>
    <w:rsid w:val="0001294B"/>
    <w:rsid w:val="00012BCD"/>
    <w:rsid w:val="00012D6E"/>
    <w:rsid w:val="00012FAF"/>
    <w:rsid w:val="0001307F"/>
    <w:rsid w:val="000133B3"/>
    <w:rsid w:val="000139F9"/>
    <w:rsid w:val="00013B37"/>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0FB"/>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1829"/>
    <w:rsid w:val="0003300C"/>
    <w:rsid w:val="000332EC"/>
    <w:rsid w:val="000334AA"/>
    <w:rsid w:val="000337A3"/>
    <w:rsid w:val="000343D3"/>
    <w:rsid w:val="000346D1"/>
    <w:rsid w:val="00034E7A"/>
    <w:rsid w:val="00035025"/>
    <w:rsid w:val="0003565D"/>
    <w:rsid w:val="00036064"/>
    <w:rsid w:val="000360F2"/>
    <w:rsid w:val="00036406"/>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A11"/>
    <w:rsid w:val="00046EB2"/>
    <w:rsid w:val="00046F44"/>
    <w:rsid w:val="000473F4"/>
    <w:rsid w:val="00050713"/>
    <w:rsid w:val="00050F0B"/>
    <w:rsid w:val="00051BFC"/>
    <w:rsid w:val="00051D5C"/>
    <w:rsid w:val="00052454"/>
    <w:rsid w:val="0005252A"/>
    <w:rsid w:val="000528CB"/>
    <w:rsid w:val="000531C8"/>
    <w:rsid w:val="00053929"/>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316"/>
    <w:rsid w:val="0007166A"/>
    <w:rsid w:val="00071FC0"/>
    <w:rsid w:val="00072080"/>
    <w:rsid w:val="0007232D"/>
    <w:rsid w:val="0007247D"/>
    <w:rsid w:val="00072E7B"/>
    <w:rsid w:val="00073EF4"/>
    <w:rsid w:val="00073FC4"/>
    <w:rsid w:val="00074537"/>
    <w:rsid w:val="00074ADA"/>
    <w:rsid w:val="00074EF6"/>
    <w:rsid w:val="000751D5"/>
    <w:rsid w:val="00075748"/>
    <w:rsid w:val="000759A7"/>
    <w:rsid w:val="00075B1E"/>
    <w:rsid w:val="00075E0B"/>
    <w:rsid w:val="00075E60"/>
    <w:rsid w:val="000764DD"/>
    <w:rsid w:val="00076662"/>
    <w:rsid w:val="00076B5B"/>
    <w:rsid w:val="00076C8C"/>
    <w:rsid w:val="00076CEC"/>
    <w:rsid w:val="00077098"/>
    <w:rsid w:val="000770EF"/>
    <w:rsid w:val="00077BDB"/>
    <w:rsid w:val="00077D57"/>
    <w:rsid w:val="00077EF4"/>
    <w:rsid w:val="00080082"/>
    <w:rsid w:val="0008045D"/>
    <w:rsid w:val="000804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288"/>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C45"/>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B7524"/>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4DF9"/>
    <w:rsid w:val="000C5C01"/>
    <w:rsid w:val="000C620E"/>
    <w:rsid w:val="000C782D"/>
    <w:rsid w:val="000C7BB4"/>
    <w:rsid w:val="000D012E"/>
    <w:rsid w:val="000D01DB"/>
    <w:rsid w:val="000D0214"/>
    <w:rsid w:val="000D02C6"/>
    <w:rsid w:val="000D038D"/>
    <w:rsid w:val="000D0471"/>
    <w:rsid w:val="000D04B1"/>
    <w:rsid w:val="000D04F8"/>
    <w:rsid w:val="000D057E"/>
    <w:rsid w:val="000D081F"/>
    <w:rsid w:val="000D0DDA"/>
    <w:rsid w:val="000D0EEE"/>
    <w:rsid w:val="000D0FA2"/>
    <w:rsid w:val="000D1C49"/>
    <w:rsid w:val="000D1CCC"/>
    <w:rsid w:val="000D1DA0"/>
    <w:rsid w:val="000D2B3D"/>
    <w:rsid w:val="000D3002"/>
    <w:rsid w:val="000D319F"/>
    <w:rsid w:val="000D36F9"/>
    <w:rsid w:val="000D3813"/>
    <w:rsid w:val="000D3881"/>
    <w:rsid w:val="000D3CAE"/>
    <w:rsid w:val="000D487A"/>
    <w:rsid w:val="000D4AC1"/>
    <w:rsid w:val="000D4B19"/>
    <w:rsid w:val="000D5000"/>
    <w:rsid w:val="000D5967"/>
    <w:rsid w:val="000D5CE1"/>
    <w:rsid w:val="000D5D44"/>
    <w:rsid w:val="000D6417"/>
    <w:rsid w:val="000D6482"/>
    <w:rsid w:val="000D66AF"/>
    <w:rsid w:val="000D7227"/>
    <w:rsid w:val="000D73BF"/>
    <w:rsid w:val="000D73C9"/>
    <w:rsid w:val="000D7514"/>
    <w:rsid w:val="000D752F"/>
    <w:rsid w:val="000D7AF3"/>
    <w:rsid w:val="000D7F5B"/>
    <w:rsid w:val="000E0068"/>
    <w:rsid w:val="000E05E5"/>
    <w:rsid w:val="000E0C80"/>
    <w:rsid w:val="000E1777"/>
    <w:rsid w:val="000E2BFA"/>
    <w:rsid w:val="000E2E35"/>
    <w:rsid w:val="000E2F22"/>
    <w:rsid w:val="000E2F7C"/>
    <w:rsid w:val="000E3433"/>
    <w:rsid w:val="000E35EE"/>
    <w:rsid w:val="000E38AA"/>
    <w:rsid w:val="000E38AE"/>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EB9"/>
    <w:rsid w:val="00105FBE"/>
    <w:rsid w:val="00106BF0"/>
    <w:rsid w:val="00107659"/>
    <w:rsid w:val="00107C8F"/>
    <w:rsid w:val="0011038E"/>
    <w:rsid w:val="0011045B"/>
    <w:rsid w:val="00110623"/>
    <w:rsid w:val="00110760"/>
    <w:rsid w:val="0011087C"/>
    <w:rsid w:val="0011132C"/>
    <w:rsid w:val="001114CB"/>
    <w:rsid w:val="0011235E"/>
    <w:rsid w:val="001129F9"/>
    <w:rsid w:val="00112A56"/>
    <w:rsid w:val="00112CCF"/>
    <w:rsid w:val="00112EDB"/>
    <w:rsid w:val="00112FC9"/>
    <w:rsid w:val="00112FDB"/>
    <w:rsid w:val="00113496"/>
    <w:rsid w:val="0011371C"/>
    <w:rsid w:val="00113A48"/>
    <w:rsid w:val="00113BE9"/>
    <w:rsid w:val="00113D4F"/>
    <w:rsid w:val="00113EE7"/>
    <w:rsid w:val="0011429D"/>
    <w:rsid w:val="00114377"/>
    <w:rsid w:val="0011480F"/>
    <w:rsid w:val="0011501B"/>
    <w:rsid w:val="001153CE"/>
    <w:rsid w:val="001156B1"/>
    <w:rsid w:val="0011585A"/>
    <w:rsid w:val="0011599B"/>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5B9"/>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7BB"/>
    <w:rsid w:val="00133C56"/>
    <w:rsid w:val="00133CEB"/>
    <w:rsid w:val="00133DA1"/>
    <w:rsid w:val="00133EF1"/>
    <w:rsid w:val="00133FBF"/>
    <w:rsid w:val="001340AE"/>
    <w:rsid w:val="00134222"/>
    <w:rsid w:val="00134985"/>
    <w:rsid w:val="001359FC"/>
    <w:rsid w:val="00135A21"/>
    <w:rsid w:val="00135FDB"/>
    <w:rsid w:val="0013609B"/>
    <w:rsid w:val="001369F7"/>
    <w:rsid w:val="00136DBC"/>
    <w:rsid w:val="00136DBE"/>
    <w:rsid w:val="001378AA"/>
    <w:rsid w:val="00137A24"/>
    <w:rsid w:val="00137E68"/>
    <w:rsid w:val="001406CA"/>
    <w:rsid w:val="0014154F"/>
    <w:rsid w:val="001417FF"/>
    <w:rsid w:val="00141FDF"/>
    <w:rsid w:val="00142793"/>
    <w:rsid w:val="00142974"/>
    <w:rsid w:val="0014423E"/>
    <w:rsid w:val="00144787"/>
    <w:rsid w:val="00144EEA"/>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67FFC"/>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AC"/>
    <w:rsid w:val="001835D2"/>
    <w:rsid w:val="0018426D"/>
    <w:rsid w:val="00184490"/>
    <w:rsid w:val="001844C6"/>
    <w:rsid w:val="001845EF"/>
    <w:rsid w:val="00184767"/>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BB8"/>
    <w:rsid w:val="00195D19"/>
    <w:rsid w:val="00195DF5"/>
    <w:rsid w:val="00196A24"/>
    <w:rsid w:val="00196E13"/>
    <w:rsid w:val="0019756C"/>
    <w:rsid w:val="00197C05"/>
    <w:rsid w:val="00197D54"/>
    <w:rsid w:val="001A0FC3"/>
    <w:rsid w:val="001A1E8A"/>
    <w:rsid w:val="001A26B9"/>
    <w:rsid w:val="001A303E"/>
    <w:rsid w:val="001A3352"/>
    <w:rsid w:val="001A3695"/>
    <w:rsid w:val="001A4052"/>
    <w:rsid w:val="001A44AA"/>
    <w:rsid w:val="001A470F"/>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14A"/>
    <w:rsid w:val="001B32D1"/>
    <w:rsid w:val="001B330C"/>
    <w:rsid w:val="001B332D"/>
    <w:rsid w:val="001B387D"/>
    <w:rsid w:val="001B45A7"/>
    <w:rsid w:val="001B45D3"/>
    <w:rsid w:val="001B57E8"/>
    <w:rsid w:val="001B6D41"/>
    <w:rsid w:val="001B6E7E"/>
    <w:rsid w:val="001B7486"/>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3E90"/>
    <w:rsid w:val="001C40E3"/>
    <w:rsid w:val="001C4657"/>
    <w:rsid w:val="001C5162"/>
    <w:rsid w:val="001C5290"/>
    <w:rsid w:val="001C5DF5"/>
    <w:rsid w:val="001C5E6E"/>
    <w:rsid w:val="001C71FB"/>
    <w:rsid w:val="001C72A9"/>
    <w:rsid w:val="001C73A0"/>
    <w:rsid w:val="001C78A3"/>
    <w:rsid w:val="001C79F7"/>
    <w:rsid w:val="001D064C"/>
    <w:rsid w:val="001D0889"/>
    <w:rsid w:val="001D11E7"/>
    <w:rsid w:val="001D134B"/>
    <w:rsid w:val="001D15F7"/>
    <w:rsid w:val="001D223D"/>
    <w:rsid w:val="001D23B2"/>
    <w:rsid w:val="001D2D53"/>
    <w:rsid w:val="001D34EA"/>
    <w:rsid w:val="001D39F8"/>
    <w:rsid w:val="001D3B02"/>
    <w:rsid w:val="001D46AE"/>
    <w:rsid w:val="001D47F4"/>
    <w:rsid w:val="001D5D1A"/>
    <w:rsid w:val="001D5FC7"/>
    <w:rsid w:val="001D6139"/>
    <w:rsid w:val="001D6167"/>
    <w:rsid w:val="001D63D0"/>
    <w:rsid w:val="001D6527"/>
    <w:rsid w:val="001D6714"/>
    <w:rsid w:val="001D74A8"/>
    <w:rsid w:val="001D76AB"/>
    <w:rsid w:val="001D78C3"/>
    <w:rsid w:val="001E04BC"/>
    <w:rsid w:val="001E04F9"/>
    <w:rsid w:val="001E0766"/>
    <w:rsid w:val="001E0894"/>
    <w:rsid w:val="001E093C"/>
    <w:rsid w:val="001E174B"/>
    <w:rsid w:val="001E1D0E"/>
    <w:rsid w:val="001E1DB7"/>
    <w:rsid w:val="001E1E00"/>
    <w:rsid w:val="001E2412"/>
    <w:rsid w:val="001E261C"/>
    <w:rsid w:val="001E2879"/>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46"/>
    <w:rsid w:val="001E70EA"/>
    <w:rsid w:val="001E7FE0"/>
    <w:rsid w:val="001F0748"/>
    <w:rsid w:val="001F0A72"/>
    <w:rsid w:val="001F2252"/>
    <w:rsid w:val="001F2907"/>
    <w:rsid w:val="001F2C32"/>
    <w:rsid w:val="001F302E"/>
    <w:rsid w:val="001F3545"/>
    <w:rsid w:val="001F35A0"/>
    <w:rsid w:val="001F3C0E"/>
    <w:rsid w:val="001F44D3"/>
    <w:rsid w:val="001F4765"/>
    <w:rsid w:val="001F4EF4"/>
    <w:rsid w:val="001F5040"/>
    <w:rsid w:val="001F5BF9"/>
    <w:rsid w:val="001F618A"/>
    <w:rsid w:val="001F61BB"/>
    <w:rsid w:val="001F6460"/>
    <w:rsid w:val="001F657E"/>
    <w:rsid w:val="001F6826"/>
    <w:rsid w:val="001F6E03"/>
    <w:rsid w:val="001F7585"/>
    <w:rsid w:val="001F75D2"/>
    <w:rsid w:val="001F75DA"/>
    <w:rsid w:val="001F797E"/>
    <w:rsid w:val="001F79DC"/>
    <w:rsid w:val="001F7BC3"/>
    <w:rsid w:val="00201BE7"/>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9A3"/>
    <w:rsid w:val="00206C11"/>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67"/>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6FE0"/>
    <w:rsid w:val="002174E7"/>
    <w:rsid w:val="0021764A"/>
    <w:rsid w:val="00217836"/>
    <w:rsid w:val="002204F3"/>
    <w:rsid w:val="00221061"/>
    <w:rsid w:val="00221E74"/>
    <w:rsid w:val="00222825"/>
    <w:rsid w:val="00222CFD"/>
    <w:rsid w:val="00222F2D"/>
    <w:rsid w:val="0022327F"/>
    <w:rsid w:val="0022339A"/>
    <w:rsid w:val="002239F4"/>
    <w:rsid w:val="002247B9"/>
    <w:rsid w:val="0022483C"/>
    <w:rsid w:val="00224E5B"/>
    <w:rsid w:val="0022556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3741D"/>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B3E"/>
    <w:rsid w:val="00247DAF"/>
    <w:rsid w:val="00247FFA"/>
    <w:rsid w:val="002505EC"/>
    <w:rsid w:val="002507F1"/>
    <w:rsid w:val="002508AB"/>
    <w:rsid w:val="00251326"/>
    <w:rsid w:val="00251AD4"/>
    <w:rsid w:val="0025284D"/>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A90"/>
    <w:rsid w:val="00284B9E"/>
    <w:rsid w:val="002853AA"/>
    <w:rsid w:val="002857D1"/>
    <w:rsid w:val="002867FA"/>
    <w:rsid w:val="00286CD4"/>
    <w:rsid w:val="0028769C"/>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3B7F"/>
    <w:rsid w:val="002940E5"/>
    <w:rsid w:val="00294B76"/>
    <w:rsid w:val="00294BD5"/>
    <w:rsid w:val="002953E2"/>
    <w:rsid w:val="002956B8"/>
    <w:rsid w:val="0029579B"/>
    <w:rsid w:val="00295CB4"/>
    <w:rsid w:val="00295CE4"/>
    <w:rsid w:val="00295F38"/>
    <w:rsid w:val="00295FA2"/>
    <w:rsid w:val="00296ABF"/>
    <w:rsid w:val="00296C8A"/>
    <w:rsid w:val="002975D7"/>
    <w:rsid w:val="002977C9"/>
    <w:rsid w:val="00297960"/>
    <w:rsid w:val="00297C2D"/>
    <w:rsid w:val="002A012A"/>
    <w:rsid w:val="002A0A44"/>
    <w:rsid w:val="002A0B44"/>
    <w:rsid w:val="002A1002"/>
    <w:rsid w:val="002A11B8"/>
    <w:rsid w:val="002A120A"/>
    <w:rsid w:val="002A16B3"/>
    <w:rsid w:val="002A175E"/>
    <w:rsid w:val="002A1929"/>
    <w:rsid w:val="002A1ACC"/>
    <w:rsid w:val="002A1CF0"/>
    <w:rsid w:val="002A26A8"/>
    <w:rsid w:val="002A344D"/>
    <w:rsid w:val="002A38CE"/>
    <w:rsid w:val="002A3D3F"/>
    <w:rsid w:val="002A4E2C"/>
    <w:rsid w:val="002A4F2A"/>
    <w:rsid w:val="002A5F7A"/>
    <w:rsid w:val="002A738D"/>
    <w:rsid w:val="002A73A1"/>
    <w:rsid w:val="002A7ACA"/>
    <w:rsid w:val="002A7D81"/>
    <w:rsid w:val="002B0030"/>
    <w:rsid w:val="002B0874"/>
    <w:rsid w:val="002B0881"/>
    <w:rsid w:val="002B0D60"/>
    <w:rsid w:val="002B0F52"/>
    <w:rsid w:val="002B118F"/>
    <w:rsid w:val="002B1D36"/>
    <w:rsid w:val="002B23F8"/>
    <w:rsid w:val="002B270E"/>
    <w:rsid w:val="002B3B99"/>
    <w:rsid w:val="002B3F94"/>
    <w:rsid w:val="002B4A7C"/>
    <w:rsid w:val="002B5C9D"/>
    <w:rsid w:val="002B60CC"/>
    <w:rsid w:val="002B63C6"/>
    <w:rsid w:val="002B6596"/>
    <w:rsid w:val="002B6B22"/>
    <w:rsid w:val="002B6DF2"/>
    <w:rsid w:val="002B7185"/>
    <w:rsid w:val="002B742D"/>
    <w:rsid w:val="002B78A9"/>
    <w:rsid w:val="002B78E8"/>
    <w:rsid w:val="002B790E"/>
    <w:rsid w:val="002B79D7"/>
    <w:rsid w:val="002B7B5A"/>
    <w:rsid w:val="002B7D64"/>
    <w:rsid w:val="002C02B3"/>
    <w:rsid w:val="002C0569"/>
    <w:rsid w:val="002C089B"/>
    <w:rsid w:val="002C0DEF"/>
    <w:rsid w:val="002C1035"/>
    <w:rsid w:val="002C13AE"/>
    <w:rsid w:val="002C13E8"/>
    <w:rsid w:val="002C19FC"/>
    <w:rsid w:val="002C1A34"/>
    <w:rsid w:val="002C1FE4"/>
    <w:rsid w:val="002C273C"/>
    <w:rsid w:val="002C2A75"/>
    <w:rsid w:val="002C35FF"/>
    <w:rsid w:val="002C37A5"/>
    <w:rsid w:val="002C446F"/>
    <w:rsid w:val="002C55A7"/>
    <w:rsid w:val="002C5BFD"/>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4D8C"/>
    <w:rsid w:val="002D7355"/>
    <w:rsid w:val="002D7AA5"/>
    <w:rsid w:val="002E03B0"/>
    <w:rsid w:val="002E0ED2"/>
    <w:rsid w:val="002E1116"/>
    <w:rsid w:val="002E1F33"/>
    <w:rsid w:val="002E22BE"/>
    <w:rsid w:val="002E2436"/>
    <w:rsid w:val="002E2FF4"/>
    <w:rsid w:val="002E3000"/>
    <w:rsid w:val="002E34C5"/>
    <w:rsid w:val="002E3829"/>
    <w:rsid w:val="002E3B71"/>
    <w:rsid w:val="002E40DC"/>
    <w:rsid w:val="002E4371"/>
    <w:rsid w:val="002E4E4D"/>
    <w:rsid w:val="002E5553"/>
    <w:rsid w:val="002E585E"/>
    <w:rsid w:val="002E5D2F"/>
    <w:rsid w:val="002E5D33"/>
    <w:rsid w:val="002E5E0C"/>
    <w:rsid w:val="002E6414"/>
    <w:rsid w:val="002E6528"/>
    <w:rsid w:val="002E681F"/>
    <w:rsid w:val="002E6D7B"/>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3A5"/>
    <w:rsid w:val="002F4C0A"/>
    <w:rsid w:val="002F5105"/>
    <w:rsid w:val="002F5718"/>
    <w:rsid w:val="002F647B"/>
    <w:rsid w:val="002F7A28"/>
    <w:rsid w:val="002F7E61"/>
    <w:rsid w:val="003007B4"/>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5B5A"/>
    <w:rsid w:val="003060A8"/>
    <w:rsid w:val="00306252"/>
    <w:rsid w:val="00306727"/>
    <w:rsid w:val="00307DFA"/>
    <w:rsid w:val="0031041C"/>
    <w:rsid w:val="0031053E"/>
    <w:rsid w:val="003119B0"/>
    <w:rsid w:val="0031211F"/>
    <w:rsid w:val="00312162"/>
    <w:rsid w:val="0031266F"/>
    <w:rsid w:val="00312A7C"/>
    <w:rsid w:val="003133B2"/>
    <w:rsid w:val="003134AD"/>
    <w:rsid w:val="00313507"/>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B40"/>
    <w:rsid w:val="00326E64"/>
    <w:rsid w:val="003278BA"/>
    <w:rsid w:val="00327AC2"/>
    <w:rsid w:val="00330189"/>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59FD"/>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49F"/>
    <w:rsid w:val="00344669"/>
    <w:rsid w:val="0034494D"/>
    <w:rsid w:val="00344AB7"/>
    <w:rsid w:val="00344D6E"/>
    <w:rsid w:val="003456FF"/>
    <w:rsid w:val="003457F1"/>
    <w:rsid w:val="00345FCD"/>
    <w:rsid w:val="003466F7"/>
    <w:rsid w:val="00346ADF"/>
    <w:rsid w:val="00347812"/>
    <w:rsid w:val="00347A45"/>
    <w:rsid w:val="00347C3F"/>
    <w:rsid w:val="00347DED"/>
    <w:rsid w:val="0035068B"/>
    <w:rsid w:val="003506D7"/>
    <w:rsid w:val="00351996"/>
    <w:rsid w:val="00351B0C"/>
    <w:rsid w:val="00351C28"/>
    <w:rsid w:val="0035206E"/>
    <w:rsid w:val="003521D1"/>
    <w:rsid w:val="00352E5F"/>
    <w:rsid w:val="00353190"/>
    <w:rsid w:val="00353F59"/>
    <w:rsid w:val="003541B7"/>
    <w:rsid w:val="0035480D"/>
    <w:rsid w:val="00354A7F"/>
    <w:rsid w:val="00355335"/>
    <w:rsid w:val="00355697"/>
    <w:rsid w:val="00355826"/>
    <w:rsid w:val="00355864"/>
    <w:rsid w:val="003558F6"/>
    <w:rsid w:val="00355FA7"/>
    <w:rsid w:val="00356026"/>
    <w:rsid w:val="003563B4"/>
    <w:rsid w:val="00356A79"/>
    <w:rsid w:val="00357F11"/>
    <w:rsid w:val="003607F4"/>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9FD"/>
    <w:rsid w:val="00365C15"/>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96"/>
    <w:rsid w:val="003753F7"/>
    <w:rsid w:val="003756A1"/>
    <w:rsid w:val="00375A62"/>
    <w:rsid w:val="00375A74"/>
    <w:rsid w:val="00375DE3"/>
    <w:rsid w:val="003763C4"/>
    <w:rsid w:val="00376EF3"/>
    <w:rsid w:val="00376FAE"/>
    <w:rsid w:val="00376FEE"/>
    <w:rsid w:val="0037727C"/>
    <w:rsid w:val="00377A63"/>
    <w:rsid w:val="00377A8F"/>
    <w:rsid w:val="003803CA"/>
    <w:rsid w:val="00380438"/>
    <w:rsid w:val="0038051D"/>
    <w:rsid w:val="00380BE2"/>
    <w:rsid w:val="003813FA"/>
    <w:rsid w:val="003817EC"/>
    <w:rsid w:val="003818CC"/>
    <w:rsid w:val="003820EB"/>
    <w:rsid w:val="003824AA"/>
    <w:rsid w:val="00382760"/>
    <w:rsid w:val="00382AA9"/>
    <w:rsid w:val="003837A0"/>
    <w:rsid w:val="00383FF6"/>
    <w:rsid w:val="0038400F"/>
    <w:rsid w:val="00384122"/>
    <w:rsid w:val="00384ADF"/>
    <w:rsid w:val="00384E94"/>
    <w:rsid w:val="00384FF4"/>
    <w:rsid w:val="0038559E"/>
    <w:rsid w:val="00386B09"/>
    <w:rsid w:val="00386D61"/>
    <w:rsid w:val="00387193"/>
    <w:rsid w:val="0038794F"/>
    <w:rsid w:val="003911E0"/>
    <w:rsid w:val="003912A1"/>
    <w:rsid w:val="00392593"/>
    <w:rsid w:val="00392B47"/>
    <w:rsid w:val="00392F4B"/>
    <w:rsid w:val="00393056"/>
    <w:rsid w:val="003933F1"/>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60F"/>
    <w:rsid w:val="003978F8"/>
    <w:rsid w:val="00397E65"/>
    <w:rsid w:val="003A040B"/>
    <w:rsid w:val="003A042A"/>
    <w:rsid w:val="003A06A1"/>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3EE"/>
    <w:rsid w:val="003B1499"/>
    <w:rsid w:val="003B1604"/>
    <w:rsid w:val="003B1A16"/>
    <w:rsid w:val="003B1D62"/>
    <w:rsid w:val="003B1F7B"/>
    <w:rsid w:val="003B21FD"/>
    <w:rsid w:val="003B2562"/>
    <w:rsid w:val="003B2810"/>
    <w:rsid w:val="003B2C2B"/>
    <w:rsid w:val="003B2E0D"/>
    <w:rsid w:val="003B2F4B"/>
    <w:rsid w:val="003B3900"/>
    <w:rsid w:val="003B3A12"/>
    <w:rsid w:val="003B3D40"/>
    <w:rsid w:val="003B443D"/>
    <w:rsid w:val="003B4750"/>
    <w:rsid w:val="003B47C3"/>
    <w:rsid w:val="003B53BD"/>
    <w:rsid w:val="003B5600"/>
    <w:rsid w:val="003B57ED"/>
    <w:rsid w:val="003B5908"/>
    <w:rsid w:val="003B68B1"/>
    <w:rsid w:val="003B6A69"/>
    <w:rsid w:val="003B6C97"/>
    <w:rsid w:val="003B71A1"/>
    <w:rsid w:val="003B7362"/>
    <w:rsid w:val="003B74BE"/>
    <w:rsid w:val="003B75ED"/>
    <w:rsid w:val="003B7771"/>
    <w:rsid w:val="003B781C"/>
    <w:rsid w:val="003C0011"/>
    <w:rsid w:val="003C074C"/>
    <w:rsid w:val="003C0A6C"/>
    <w:rsid w:val="003C11E3"/>
    <w:rsid w:val="003C1F69"/>
    <w:rsid w:val="003C25F9"/>
    <w:rsid w:val="003C2BDA"/>
    <w:rsid w:val="003C2C0D"/>
    <w:rsid w:val="003C2C66"/>
    <w:rsid w:val="003C300B"/>
    <w:rsid w:val="003C30EC"/>
    <w:rsid w:val="003C390B"/>
    <w:rsid w:val="003C3B57"/>
    <w:rsid w:val="003C4830"/>
    <w:rsid w:val="003C5140"/>
    <w:rsid w:val="003C6914"/>
    <w:rsid w:val="003C6ECF"/>
    <w:rsid w:val="003C75D1"/>
    <w:rsid w:val="003C7903"/>
    <w:rsid w:val="003C7A8F"/>
    <w:rsid w:val="003C7D07"/>
    <w:rsid w:val="003D19BE"/>
    <w:rsid w:val="003D1B95"/>
    <w:rsid w:val="003D2616"/>
    <w:rsid w:val="003D2A34"/>
    <w:rsid w:val="003D2FC3"/>
    <w:rsid w:val="003D3028"/>
    <w:rsid w:val="003D3FBD"/>
    <w:rsid w:val="003D4029"/>
    <w:rsid w:val="003D432D"/>
    <w:rsid w:val="003D44EC"/>
    <w:rsid w:val="003D4E8A"/>
    <w:rsid w:val="003D4F8B"/>
    <w:rsid w:val="003D5307"/>
    <w:rsid w:val="003D5F3E"/>
    <w:rsid w:val="003D6672"/>
    <w:rsid w:val="003D66C9"/>
    <w:rsid w:val="003D70B4"/>
    <w:rsid w:val="003D70C8"/>
    <w:rsid w:val="003D7141"/>
    <w:rsid w:val="003E00FF"/>
    <w:rsid w:val="003E07D5"/>
    <w:rsid w:val="003E0869"/>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CD3"/>
    <w:rsid w:val="003E63BD"/>
    <w:rsid w:val="003E6915"/>
    <w:rsid w:val="003E7083"/>
    <w:rsid w:val="003E7163"/>
    <w:rsid w:val="003E7597"/>
    <w:rsid w:val="003E7911"/>
    <w:rsid w:val="003E7DAE"/>
    <w:rsid w:val="003F009A"/>
    <w:rsid w:val="003F065A"/>
    <w:rsid w:val="003F0C2C"/>
    <w:rsid w:val="003F0C6C"/>
    <w:rsid w:val="003F1895"/>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4ADE"/>
    <w:rsid w:val="003F504F"/>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1B16"/>
    <w:rsid w:val="00412A85"/>
    <w:rsid w:val="00413AAE"/>
    <w:rsid w:val="00414C7D"/>
    <w:rsid w:val="00414F4F"/>
    <w:rsid w:val="00415B2D"/>
    <w:rsid w:val="00415D09"/>
    <w:rsid w:val="00416026"/>
    <w:rsid w:val="00416180"/>
    <w:rsid w:val="004161BC"/>
    <w:rsid w:val="004163B9"/>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7C6"/>
    <w:rsid w:val="00426B93"/>
    <w:rsid w:val="00426C8A"/>
    <w:rsid w:val="00427279"/>
    <w:rsid w:val="004274DB"/>
    <w:rsid w:val="00427555"/>
    <w:rsid w:val="00427560"/>
    <w:rsid w:val="004302B1"/>
    <w:rsid w:val="00430302"/>
    <w:rsid w:val="0043079E"/>
    <w:rsid w:val="00430D33"/>
    <w:rsid w:val="00430F28"/>
    <w:rsid w:val="0043117D"/>
    <w:rsid w:val="00431825"/>
    <w:rsid w:val="00431AF5"/>
    <w:rsid w:val="00431B86"/>
    <w:rsid w:val="00431EF3"/>
    <w:rsid w:val="0043270B"/>
    <w:rsid w:val="004328CE"/>
    <w:rsid w:val="0043293F"/>
    <w:rsid w:val="00432D2D"/>
    <w:rsid w:val="00432E2E"/>
    <w:rsid w:val="004335DB"/>
    <w:rsid w:val="00433BC1"/>
    <w:rsid w:val="00433F43"/>
    <w:rsid w:val="004342DF"/>
    <w:rsid w:val="004343B1"/>
    <w:rsid w:val="0043446C"/>
    <w:rsid w:val="00434A71"/>
    <w:rsid w:val="00434A81"/>
    <w:rsid w:val="00435F95"/>
    <w:rsid w:val="00436175"/>
    <w:rsid w:val="00436860"/>
    <w:rsid w:val="004371A0"/>
    <w:rsid w:val="00437284"/>
    <w:rsid w:val="00437842"/>
    <w:rsid w:val="00437C9B"/>
    <w:rsid w:val="00437EC9"/>
    <w:rsid w:val="00437F3B"/>
    <w:rsid w:val="00440146"/>
    <w:rsid w:val="0044145F"/>
    <w:rsid w:val="0044148B"/>
    <w:rsid w:val="004414D0"/>
    <w:rsid w:val="004415AD"/>
    <w:rsid w:val="00441624"/>
    <w:rsid w:val="00441D94"/>
    <w:rsid w:val="004420BA"/>
    <w:rsid w:val="0044218D"/>
    <w:rsid w:val="00442B8D"/>
    <w:rsid w:val="00443356"/>
    <w:rsid w:val="004435BE"/>
    <w:rsid w:val="004439FC"/>
    <w:rsid w:val="00443F49"/>
    <w:rsid w:val="00444235"/>
    <w:rsid w:val="00444286"/>
    <w:rsid w:val="00444B64"/>
    <w:rsid w:val="00444D80"/>
    <w:rsid w:val="004450F7"/>
    <w:rsid w:val="00445724"/>
    <w:rsid w:val="00445B0B"/>
    <w:rsid w:val="0044611A"/>
    <w:rsid w:val="00446B9A"/>
    <w:rsid w:val="00447172"/>
    <w:rsid w:val="004502DD"/>
    <w:rsid w:val="00450439"/>
    <w:rsid w:val="0045185B"/>
    <w:rsid w:val="00451D86"/>
    <w:rsid w:val="00451E20"/>
    <w:rsid w:val="004521BF"/>
    <w:rsid w:val="00452294"/>
    <w:rsid w:val="00452568"/>
    <w:rsid w:val="00452C67"/>
    <w:rsid w:val="00453216"/>
    <w:rsid w:val="00453399"/>
    <w:rsid w:val="004536F4"/>
    <w:rsid w:val="0045376B"/>
    <w:rsid w:val="004539A2"/>
    <w:rsid w:val="00453B3B"/>
    <w:rsid w:val="00454104"/>
    <w:rsid w:val="004546C8"/>
    <w:rsid w:val="004547DD"/>
    <w:rsid w:val="00454D17"/>
    <w:rsid w:val="00454DD8"/>
    <w:rsid w:val="00454E6C"/>
    <w:rsid w:val="004551B7"/>
    <w:rsid w:val="0045545D"/>
    <w:rsid w:val="00455994"/>
    <w:rsid w:val="00455FB7"/>
    <w:rsid w:val="004565E0"/>
    <w:rsid w:val="00456D7E"/>
    <w:rsid w:val="00456F3C"/>
    <w:rsid w:val="0045706A"/>
    <w:rsid w:val="00457217"/>
    <w:rsid w:val="00457877"/>
    <w:rsid w:val="00457963"/>
    <w:rsid w:val="0045796F"/>
    <w:rsid w:val="00457A59"/>
    <w:rsid w:val="00460B70"/>
    <w:rsid w:val="00460EB8"/>
    <w:rsid w:val="0046116D"/>
    <w:rsid w:val="00461991"/>
    <w:rsid w:val="004620C7"/>
    <w:rsid w:val="00462C55"/>
    <w:rsid w:val="00463436"/>
    <w:rsid w:val="00463E1E"/>
    <w:rsid w:val="0046413C"/>
    <w:rsid w:val="0046461D"/>
    <w:rsid w:val="004646F8"/>
    <w:rsid w:val="00464A44"/>
    <w:rsid w:val="0046505F"/>
    <w:rsid w:val="00465844"/>
    <w:rsid w:val="004658A0"/>
    <w:rsid w:val="00465F13"/>
    <w:rsid w:val="00466199"/>
    <w:rsid w:val="004664F8"/>
    <w:rsid w:val="00467141"/>
    <w:rsid w:val="004673DE"/>
    <w:rsid w:val="004675B5"/>
    <w:rsid w:val="00467720"/>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1FA"/>
    <w:rsid w:val="0048370C"/>
    <w:rsid w:val="00483D8C"/>
    <w:rsid w:val="00484CC4"/>
    <w:rsid w:val="00484D6B"/>
    <w:rsid w:val="00484F7A"/>
    <w:rsid w:val="00485885"/>
    <w:rsid w:val="00486301"/>
    <w:rsid w:val="0048667B"/>
    <w:rsid w:val="00486A3A"/>
    <w:rsid w:val="00486EB9"/>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31C"/>
    <w:rsid w:val="0049351D"/>
    <w:rsid w:val="00493D89"/>
    <w:rsid w:val="00493ED7"/>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88A"/>
    <w:rsid w:val="004A1C1F"/>
    <w:rsid w:val="004A226C"/>
    <w:rsid w:val="004A246B"/>
    <w:rsid w:val="004A2AD0"/>
    <w:rsid w:val="004A31FC"/>
    <w:rsid w:val="004A33A3"/>
    <w:rsid w:val="004A3B23"/>
    <w:rsid w:val="004A474E"/>
    <w:rsid w:val="004A4D43"/>
    <w:rsid w:val="004A54A4"/>
    <w:rsid w:val="004A5BD7"/>
    <w:rsid w:val="004A6286"/>
    <w:rsid w:val="004A641C"/>
    <w:rsid w:val="004A6F63"/>
    <w:rsid w:val="004A731E"/>
    <w:rsid w:val="004A7370"/>
    <w:rsid w:val="004B172E"/>
    <w:rsid w:val="004B1B8B"/>
    <w:rsid w:val="004B1E98"/>
    <w:rsid w:val="004B244E"/>
    <w:rsid w:val="004B26FF"/>
    <w:rsid w:val="004B2721"/>
    <w:rsid w:val="004B2751"/>
    <w:rsid w:val="004B314F"/>
    <w:rsid w:val="004B40AB"/>
    <w:rsid w:val="004B444C"/>
    <w:rsid w:val="004B4954"/>
    <w:rsid w:val="004B4CE1"/>
    <w:rsid w:val="004B5154"/>
    <w:rsid w:val="004B5875"/>
    <w:rsid w:val="004B58E7"/>
    <w:rsid w:val="004B66AE"/>
    <w:rsid w:val="004B72CE"/>
    <w:rsid w:val="004B7D09"/>
    <w:rsid w:val="004B7ED6"/>
    <w:rsid w:val="004C046D"/>
    <w:rsid w:val="004C04E3"/>
    <w:rsid w:val="004C0BDF"/>
    <w:rsid w:val="004C1056"/>
    <w:rsid w:val="004C118A"/>
    <w:rsid w:val="004C1624"/>
    <w:rsid w:val="004C1729"/>
    <w:rsid w:val="004C1BAC"/>
    <w:rsid w:val="004C1D99"/>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409"/>
    <w:rsid w:val="004D5882"/>
    <w:rsid w:val="004D5CEA"/>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085"/>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1F25"/>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4AB6"/>
    <w:rsid w:val="00505D82"/>
    <w:rsid w:val="00505E4F"/>
    <w:rsid w:val="00506B38"/>
    <w:rsid w:val="00507541"/>
    <w:rsid w:val="00507966"/>
    <w:rsid w:val="00507B7B"/>
    <w:rsid w:val="00507F8E"/>
    <w:rsid w:val="00510836"/>
    <w:rsid w:val="00510D57"/>
    <w:rsid w:val="00510E09"/>
    <w:rsid w:val="00510EB4"/>
    <w:rsid w:val="0051166C"/>
    <w:rsid w:val="00511DD3"/>
    <w:rsid w:val="0051335C"/>
    <w:rsid w:val="00513D22"/>
    <w:rsid w:val="00514C53"/>
    <w:rsid w:val="00516437"/>
    <w:rsid w:val="00517156"/>
    <w:rsid w:val="00517176"/>
    <w:rsid w:val="005172CF"/>
    <w:rsid w:val="0051780B"/>
    <w:rsid w:val="00517FDC"/>
    <w:rsid w:val="005200AF"/>
    <w:rsid w:val="00520DD8"/>
    <w:rsid w:val="00521461"/>
    <w:rsid w:val="005217FD"/>
    <w:rsid w:val="005225DA"/>
    <w:rsid w:val="00522745"/>
    <w:rsid w:val="00522CAE"/>
    <w:rsid w:val="00522D70"/>
    <w:rsid w:val="00522FB7"/>
    <w:rsid w:val="00523430"/>
    <w:rsid w:val="00523560"/>
    <w:rsid w:val="00523638"/>
    <w:rsid w:val="0052368B"/>
    <w:rsid w:val="0052383B"/>
    <w:rsid w:val="005238DE"/>
    <w:rsid w:val="00524213"/>
    <w:rsid w:val="00524EFB"/>
    <w:rsid w:val="00525264"/>
    <w:rsid w:val="005254C7"/>
    <w:rsid w:val="0052554B"/>
    <w:rsid w:val="00525647"/>
    <w:rsid w:val="00525739"/>
    <w:rsid w:val="0052662E"/>
    <w:rsid w:val="00526635"/>
    <w:rsid w:val="005269A1"/>
    <w:rsid w:val="00526FB4"/>
    <w:rsid w:val="005272FF"/>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53F"/>
    <w:rsid w:val="00541713"/>
    <w:rsid w:val="005418C4"/>
    <w:rsid w:val="005418EF"/>
    <w:rsid w:val="00541BB2"/>
    <w:rsid w:val="00542301"/>
    <w:rsid w:val="00542303"/>
    <w:rsid w:val="005423F5"/>
    <w:rsid w:val="00542498"/>
    <w:rsid w:val="00542D41"/>
    <w:rsid w:val="00543087"/>
    <w:rsid w:val="00543155"/>
    <w:rsid w:val="005431F9"/>
    <w:rsid w:val="005438C9"/>
    <w:rsid w:val="00543DF9"/>
    <w:rsid w:val="00543F0D"/>
    <w:rsid w:val="00544D97"/>
    <w:rsid w:val="00544E32"/>
    <w:rsid w:val="00544F32"/>
    <w:rsid w:val="00546234"/>
    <w:rsid w:val="00546313"/>
    <w:rsid w:val="005464A9"/>
    <w:rsid w:val="00546BB4"/>
    <w:rsid w:val="005471ED"/>
    <w:rsid w:val="00547822"/>
    <w:rsid w:val="00547D4F"/>
    <w:rsid w:val="00547D9B"/>
    <w:rsid w:val="0055029B"/>
    <w:rsid w:val="00550377"/>
    <w:rsid w:val="00551248"/>
    <w:rsid w:val="005514BA"/>
    <w:rsid w:val="005516A4"/>
    <w:rsid w:val="005517F9"/>
    <w:rsid w:val="00551DF1"/>
    <w:rsid w:val="00552505"/>
    <w:rsid w:val="005542F9"/>
    <w:rsid w:val="00554A12"/>
    <w:rsid w:val="00554EA2"/>
    <w:rsid w:val="00555230"/>
    <w:rsid w:val="00555BDA"/>
    <w:rsid w:val="00556110"/>
    <w:rsid w:val="00556165"/>
    <w:rsid w:val="00556555"/>
    <w:rsid w:val="005567D1"/>
    <w:rsid w:val="00556938"/>
    <w:rsid w:val="00556BA9"/>
    <w:rsid w:val="00556EBA"/>
    <w:rsid w:val="00557176"/>
    <w:rsid w:val="0055766B"/>
    <w:rsid w:val="00557CF6"/>
    <w:rsid w:val="005601B8"/>
    <w:rsid w:val="005602D3"/>
    <w:rsid w:val="0056073C"/>
    <w:rsid w:val="00560B95"/>
    <w:rsid w:val="00561462"/>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700"/>
    <w:rsid w:val="00573E71"/>
    <w:rsid w:val="005743C2"/>
    <w:rsid w:val="00574B82"/>
    <w:rsid w:val="00574EF0"/>
    <w:rsid w:val="0057545A"/>
    <w:rsid w:val="0057571F"/>
    <w:rsid w:val="005758B4"/>
    <w:rsid w:val="00575DAA"/>
    <w:rsid w:val="0057639F"/>
    <w:rsid w:val="00576577"/>
    <w:rsid w:val="005766B5"/>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06"/>
    <w:rsid w:val="005849AB"/>
    <w:rsid w:val="00584BB2"/>
    <w:rsid w:val="00584C06"/>
    <w:rsid w:val="0058538A"/>
    <w:rsid w:val="005860DD"/>
    <w:rsid w:val="005860EA"/>
    <w:rsid w:val="00586134"/>
    <w:rsid w:val="0058629F"/>
    <w:rsid w:val="005870E3"/>
    <w:rsid w:val="005872F9"/>
    <w:rsid w:val="0058777C"/>
    <w:rsid w:val="00587DAA"/>
    <w:rsid w:val="00590AEE"/>
    <w:rsid w:val="00591195"/>
    <w:rsid w:val="005914CB"/>
    <w:rsid w:val="005916FB"/>
    <w:rsid w:val="00591BB6"/>
    <w:rsid w:val="00591BC1"/>
    <w:rsid w:val="0059245D"/>
    <w:rsid w:val="00592C65"/>
    <w:rsid w:val="00593334"/>
    <w:rsid w:val="0059378B"/>
    <w:rsid w:val="005937A4"/>
    <w:rsid w:val="00593EF8"/>
    <w:rsid w:val="00594B88"/>
    <w:rsid w:val="0059548C"/>
    <w:rsid w:val="005956F6"/>
    <w:rsid w:val="0059591D"/>
    <w:rsid w:val="00595A22"/>
    <w:rsid w:val="00595C78"/>
    <w:rsid w:val="00595D1D"/>
    <w:rsid w:val="0059669B"/>
    <w:rsid w:val="00596861"/>
    <w:rsid w:val="00596A6E"/>
    <w:rsid w:val="00596B04"/>
    <w:rsid w:val="00596CF7"/>
    <w:rsid w:val="00596F6F"/>
    <w:rsid w:val="0059706F"/>
    <w:rsid w:val="00597959"/>
    <w:rsid w:val="00597C60"/>
    <w:rsid w:val="005A018A"/>
    <w:rsid w:val="005A09FD"/>
    <w:rsid w:val="005A0E72"/>
    <w:rsid w:val="005A0F88"/>
    <w:rsid w:val="005A135A"/>
    <w:rsid w:val="005A187B"/>
    <w:rsid w:val="005A2B11"/>
    <w:rsid w:val="005A2FCF"/>
    <w:rsid w:val="005A3440"/>
    <w:rsid w:val="005A38D8"/>
    <w:rsid w:val="005A3A9F"/>
    <w:rsid w:val="005A46E2"/>
    <w:rsid w:val="005A5297"/>
    <w:rsid w:val="005A5C3A"/>
    <w:rsid w:val="005A62C9"/>
    <w:rsid w:val="005A65A1"/>
    <w:rsid w:val="005A67D7"/>
    <w:rsid w:val="005A6B62"/>
    <w:rsid w:val="005A6CE9"/>
    <w:rsid w:val="005A73B1"/>
    <w:rsid w:val="005A758E"/>
    <w:rsid w:val="005A7A95"/>
    <w:rsid w:val="005B0545"/>
    <w:rsid w:val="005B12FA"/>
    <w:rsid w:val="005B20BC"/>
    <w:rsid w:val="005B280F"/>
    <w:rsid w:val="005B3936"/>
    <w:rsid w:val="005B4923"/>
    <w:rsid w:val="005B4FD5"/>
    <w:rsid w:val="005B587B"/>
    <w:rsid w:val="005B5DA0"/>
    <w:rsid w:val="005B6842"/>
    <w:rsid w:val="005B6B22"/>
    <w:rsid w:val="005B6C2C"/>
    <w:rsid w:val="005B6DB4"/>
    <w:rsid w:val="005B77AD"/>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6BE"/>
    <w:rsid w:val="005C2844"/>
    <w:rsid w:val="005C3104"/>
    <w:rsid w:val="005C3285"/>
    <w:rsid w:val="005C370C"/>
    <w:rsid w:val="005C3AFE"/>
    <w:rsid w:val="005C3EF5"/>
    <w:rsid w:val="005C3EFB"/>
    <w:rsid w:val="005C414A"/>
    <w:rsid w:val="005C48BC"/>
    <w:rsid w:val="005C4A6F"/>
    <w:rsid w:val="005C4B58"/>
    <w:rsid w:val="005C53B3"/>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4A7"/>
    <w:rsid w:val="005D3BC3"/>
    <w:rsid w:val="005D3BD5"/>
    <w:rsid w:val="005D4710"/>
    <w:rsid w:val="005D5F39"/>
    <w:rsid w:val="005D65AD"/>
    <w:rsid w:val="005D6763"/>
    <w:rsid w:val="005D71AF"/>
    <w:rsid w:val="005D72DA"/>
    <w:rsid w:val="005D73FF"/>
    <w:rsid w:val="005D761E"/>
    <w:rsid w:val="005D764F"/>
    <w:rsid w:val="005D7F05"/>
    <w:rsid w:val="005E0EAB"/>
    <w:rsid w:val="005E2165"/>
    <w:rsid w:val="005E22F3"/>
    <w:rsid w:val="005E2E5C"/>
    <w:rsid w:val="005E327E"/>
    <w:rsid w:val="005E380B"/>
    <w:rsid w:val="005E3C28"/>
    <w:rsid w:val="005E3F3A"/>
    <w:rsid w:val="005E4D7D"/>
    <w:rsid w:val="005E4EEA"/>
    <w:rsid w:val="005E5F42"/>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6E"/>
    <w:rsid w:val="005F3BFD"/>
    <w:rsid w:val="005F422E"/>
    <w:rsid w:val="005F49C7"/>
    <w:rsid w:val="005F4F76"/>
    <w:rsid w:val="005F514F"/>
    <w:rsid w:val="005F5198"/>
    <w:rsid w:val="005F586B"/>
    <w:rsid w:val="005F5B06"/>
    <w:rsid w:val="005F6833"/>
    <w:rsid w:val="005F6D30"/>
    <w:rsid w:val="005F70A7"/>
    <w:rsid w:val="005F73AD"/>
    <w:rsid w:val="005F7CF4"/>
    <w:rsid w:val="00600057"/>
    <w:rsid w:val="00600DA0"/>
    <w:rsid w:val="00600DB4"/>
    <w:rsid w:val="0060101B"/>
    <w:rsid w:val="00601341"/>
    <w:rsid w:val="00601C2F"/>
    <w:rsid w:val="00602425"/>
    <w:rsid w:val="00603300"/>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75F"/>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899"/>
    <w:rsid w:val="00632F36"/>
    <w:rsid w:val="00633405"/>
    <w:rsid w:val="006335A3"/>
    <w:rsid w:val="00633FDC"/>
    <w:rsid w:val="00634701"/>
    <w:rsid w:val="00634A06"/>
    <w:rsid w:val="00634A69"/>
    <w:rsid w:val="00634DC0"/>
    <w:rsid w:val="00635DCD"/>
    <w:rsid w:val="006364F7"/>
    <w:rsid w:val="0063697A"/>
    <w:rsid w:val="00636E15"/>
    <w:rsid w:val="00636EE0"/>
    <w:rsid w:val="00637453"/>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03"/>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4F2"/>
    <w:rsid w:val="00652B82"/>
    <w:rsid w:val="00652EA4"/>
    <w:rsid w:val="00653156"/>
    <w:rsid w:val="006534E7"/>
    <w:rsid w:val="00653B87"/>
    <w:rsid w:val="00654108"/>
    <w:rsid w:val="006549E1"/>
    <w:rsid w:val="00654BFF"/>
    <w:rsid w:val="00654C22"/>
    <w:rsid w:val="00654F3E"/>
    <w:rsid w:val="00655130"/>
    <w:rsid w:val="006551A8"/>
    <w:rsid w:val="006551E2"/>
    <w:rsid w:val="00656918"/>
    <w:rsid w:val="006572F0"/>
    <w:rsid w:val="00657336"/>
    <w:rsid w:val="0065751D"/>
    <w:rsid w:val="006576A7"/>
    <w:rsid w:val="006579BD"/>
    <w:rsid w:val="00657D0C"/>
    <w:rsid w:val="00657DAA"/>
    <w:rsid w:val="0066034F"/>
    <w:rsid w:val="0066072A"/>
    <w:rsid w:val="006614E4"/>
    <w:rsid w:val="006616EF"/>
    <w:rsid w:val="00661A78"/>
    <w:rsid w:val="00661E1D"/>
    <w:rsid w:val="00662170"/>
    <w:rsid w:val="006621CF"/>
    <w:rsid w:val="00662E03"/>
    <w:rsid w:val="00663005"/>
    <w:rsid w:val="00663073"/>
    <w:rsid w:val="00663AD0"/>
    <w:rsid w:val="00663CDF"/>
    <w:rsid w:val="00663F50"/>
    <w:rsid w:val="00663FD9"/>
    <w:rsid w:val="00664075"/>
    <w:rsid w:val="00664694"/>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B84"/>
    <w:rsid w:val="00677CF9"/>
    <w:rsid w:val="00677D56"/>
    <w:rsid w:val="006816E7"/>
    <w:rsid w:val="006828B9"/>
    <w:rsid w:val="00682AC9"/>
    <w:rsid w:val="00682B18"/>
    <w:rsid w:val="006838F2"/>
    <w:rsid w:val="006846EA"/>
    <w:rsid w:val="00684FD1"/>
    <w:rsid w:val="00685CEE"/>
    <w:rsid w:val="00685D88"/>
    <w:rsid w:val="006869AA"/>
    <w:rsid w:val="00686F5B"/>
    <w:rsid w:val="006875A5"/>
    <w:rsid w:val="00687C03"/>
    <w:rsid w:val="006905D1"/>
    <w:rsid w:val="006907DD"/>
    <w:rsid w:val="006912DF"/>
    <w:rsid w:val="00691348"/>
    <w:rsid w:val="00691E31"/>
    <w:rsid w:val="00691F19"/>
    <w:rsid w:val="00691F77"/>
    <w:rsid w:val="00691FCC"/>
    <w:rsid w:val="006920A9"/>
    <w:rsid w:val="006926C9"/>
    <w:rsid w:val="00692752"/>
    <w:rsid w:val="006933DC"/>
    <w:rsid w:val="00693729"/>
    <w:rsid w:val="00694268"/>
    <w:rsid w:val="006944F0"/>
    <w:rsid w:val="00694C72"/>
    <w:rsid w:val="00694D4B"/>
    <w:rsid w:val="00694F35"/>
    <w:rsid w:val="006953A7"/>
    <w:rsid w:val="00695A70"/>
    <w:rsid w:val="00695C8F"/>
    <w:rsid w:val="00697647"/>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6C9D"/>
    <w:rsid w:val="006A71FE"/>
    <w:rsid w:val="006A741E"/>
    <w:rsid w:val="006A7F85"/>
    <w:rsid w:val="006B0408"/>
    <w:rsid w:val="006B05D1"/>
    <w:rsid w:val="006B0971"/>
    <w:rsid w:val="006B0B27"/>
    <w:rsid w:val="006B14F5"/>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0AE"/>
    <w:rsid w:val="006B6A6F"/>
    <w:rsid w:val="006B6B90"/>
    <w:rsid w:val="006B76E9"/>
    <w:rsid w:val="006B772C"/>
    <w:rsid w:val="006C0432"/>
    <w:rsid w:val="006C053C"/>
    <w:rsid w:val="006C140F"/>
    <w:rsid w:val="006C1639"/>
    <w:rsid w:val="006C1693"/>
    <w:rsid w:val="006C16F4"/>
    <w:rsid w:val="006C1C0A"/>
    <w:rsid w:val="006C2714"/>
    <w:rsid w:val="006C287F"/>
    <w:rsid w:val="006C2C86"/>
    <w:rsid w:val="006C3139"/>
    <w:rsid w:val="006C34D1"/>
    <w:rsid w:val="006C384B"/>
    <w:rsid w:val="006C3AF1"/>
    <w:rsid w:val="006C3BC5"/>
    <w:rsid w:val="006C44D4"/>
    <w:rsid w:val="006C49AD"/>
    <w:rsid w:val="006C4E89"/>
    <w:rsid w:val="006C520D"/>
    <w:rsid w:val="006C5FC0"/>
    <w:rsid w:val="006C60BE"/>
    <w:rsid w:val="006C67B9"/>
    <w:rsid w:val="006C6A9B"/>
    <w:rsid w:val="006C6C2F"/>
    <w:rsid w:val="006C6F24"/>
    <w:rsid w:val="006C6FA6"/>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2C1B"/>
    <w:rsid w:val="006E3765"/>
    <w:rsid w:val="006E3CB1"/>
    <w:rsid w:val="006E3D17"/>
    <w:rsid w:val="006E3D3C"/>
    <w:rsid w:val="006E3DDA"/>
    <w:rsid w:val="006E3E8F"/>
    <w:rsid w:val="006E479E"/>
    <w:rsid w:val="006E52D9"/>
    <w:rsid w:val="006E57B4"/>
    <w:rsid w:val="006E6303"/>
    <w:rsid w:val="006E6D63"/>
    <w:rsid w:val="006E6DD9"/>
    <w:rsid w:val="006E6E7B"/>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42"/>
    <w:rsid w:val="00703563"/>
    <w:rsid w:val="00703930"/>
    <w:rsid w:val="007039E6"/>
    <w:rsid w:val="00703CB5"/>
    <w:rsid w:val="00703CE8"/>
    <w:rsid w:val="00704737"/>
    <w:rsid w:val="00704A3C"/>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6B8"/>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25D2"/>
    <w:rsid w:val="00723785"/>
    <w:rsid w:val="00723C1D"/>
    <w:rsid w:val="007245FB"/>
    <w:rsid w:val="0072483E"/>
    <w:rsid w:val="00724A2D"/>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6"/>
    <w:rsid w:val="00732288"/>
    <w:rsid w:val="00732488"/>
    <w:rsid w:val="007325D6"/>
    <w:rsid w:val="00732AD8"/>
    <w:rsid w:val="00734592"/>
    <w:rsid w:val="00734D95"/>
    <w:rsid w:val="00734E3B"/>
    <w:rsid w:val="00735EAB"/>
    <w:rsid w:val="00735ED1"/>
    <w:rsid w:val="0073663C"/>
    <w:rsid w:val="0073689E"/>
    <w:rsid w:val="007377CB"/>
    <w:rsid w:val="00737F14"/>
    <w:rsid w:val="00740175"/>
    <w:rsid w:val="00740A8B"/>
    <w:rsid w:val="00740ECE"/>
    <w:rsid w:val="0074107F"/>
    <w:rsid w:val="0074158C"/>
    <w:rsid w:val="00742EC9"/>
    <w:rsid w:val="007434FD"/>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02"/>
    <w:rsid w:val="007503C3"/>
    <w:rsid w:val="00750C1C"/>
    <w:rsid w:val="0075101B"/>
    <w:rsid w:val="00751028"/>
    <w:rsid w:val="007510EB"/>
    <w:rsid w:val="007511DC"/>
    <w:rsid w:val="00751412"/>
    <w:rsid w:val="00751956"/>
    <w:rsid w:val="007519A9"/>
    <w:rsid w:val="007527C2"/>
    <w:rsid w:val="0075327D"/>
    <w:rsid w:val="00753CBF"/>
    <w:rsid w:val="00753E3C"/>
    <w:rsid w:val="00754778"/>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3F6"/>
    <w:rsid w:val="00764958"/>
    <w:rsid w:val="00764D97"/>
    <w:rsid w:val="00765219"/>
    <w:rsid w:val="0076543B"/>
    <w:rsid w:val="00765BED"/>
    <w:rsid w:val="00765EB2"/>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06F"/>
    <w:rsid w:val="00774398"/>
    <w:rsid w:val="007745A7"/>
    <w:rsid w:val="00775342"/>
    <w:rsid w:val="007753A9"/>
    <w:rsid w:val="00775B73"/>
    <w:rsid w:val="00775C47"/>
    <w:rsid w:val="00775F65"/>
    <w:rsid w:val="0077612A"/>
    <w:rsid w:val="00776142"/>
    <w:rsid w:val="007766C2"/>
    <w:rsid w:val="00777355"/>
    <w:rsid w:val="007801AB"/>
    <w:rsid w:val="007803D7"/>
    <w:rsid w:val="007805E9"/>
    <w:rsid w:val="00780E83"/>
    <w:rsid w:val="0078127E"/>
    <w:rsid w:val="0078141E"/>
    <w:rsid w:val="00781783"/>
    <w:rsid w:val="0078194F"/>
    <w:rsid w:val="00781974"/>
    <w:rsid w:val="00781B63"/>
    <w:rsid w:val="00781C52"/>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143"/>
    <w:rsid w:val="00790262"/>
    <w:rsid w:val="007909A5"/>
    <w:rsid w:val="00790AC4"/>
    <w:rsid w:val="00791833"/>
    <w:rsid w:val="00791C97"/>
    <w:rsid w:val="00791E38"/>
    <w:rsid w:val="0079208F"/>
    <w:rsid w:val="007928DD"/>
    <w:rsid w:val="00792D28"/>
    <w:rsid w:val="00792D31"/>
    <w:rsid w:val="00793391"/>
    <w:rsid w:val="007934ED"/>
    <w:rsid w:val="00794749"/>
    <w:rsid w:val="00794E09"/>
    <w:rsid w:val="007950C9"/>
    <w:rsid w:val="007950E0"/>
    <w:rsid w:val="0079579A"/>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120"/>
    <w:rsid w:val="007A6721"/>
    <w:rsid w:val="007A69E1"/>
    <w:rsid w:val="007A6F5D"/>
    <w:rsid w:val="007A74BE"/>
    <w:rsid w:val="007B02E3"/>
    <w:rsid w:val="007B0AAB"/>
    <w:rsid w:val="007B1032"/>
    <w:rsid w:val="007B2048"/>
    <w:rsid w:val="007B26D0"/>
    <w:rsid w:val="007B2CDF"/>
    <w:rsid w:val="007B37D2"/>
    <w:rsid w:val="007B392D"/>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4F"/>
    <w:rsid w:val="007C208D"/>
    <w:rsid w:val="007C22E7"/>
    <w:rsid w:val="007C3198"/>
    <w:rsid w:val="007C3866"/>
    <w:rsid w:val="007C42C1"/>
    <w:rsid w:val="007C4DBF"/>
    <w:rsid w:val="007C4FB9"/>
    <w:rsid w:val="007C5053"/>
    <w:rsid w:val="007C5301"/>
    <w:rsid w:val="007C5A55"/>
    <w:rsid w:val="007C6360"/>
    <w:rsid w:val="007C6D10"/>
    <w:rsid w:val="007C71CA"/>
    <w:rsid w:val="007C74C7"/>
    <w:rsid w:val="007C7D6F"/>
    <w:rsid w:val="007D051A"/>
    <w:rsid w:val="007D05AD"/>
    <w:rsid w:val="007D0DEF"/>
    <w:rsid w:val="007D1058"/>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9CD"/>
    <w:rsid w:val="007E2AD0"/>
    <w:rsid w:val="007E2B5C"/>
    <w:rsid w:val="007E320F"/>
    <w:rsid w:val="007E33AE"/>
    <w:rsid w:val="007E375A"/>
    <w:rsid w:val="007E3D4B"/>
    <w:rsid w:val="007E3F57"/>
    <w:rsid w:val="007E40EE"/>
    <w:rsid w:val="007E4AF8"/>
    <w:rsid w:val="007E5126"/>
    <w:rsid w:val="007E5339"/>
    <w:rsid w:val="007E5635"/>
    <w:rsid w:val="007E5872"/>
    <w:rsid w:val="007E5889"/>
    <w:rsid w:val="007E5B4E"/>
    <w:rsid w:val="007E694C"/>
    <w:rsid w:val="007E6AE1"/>
    <w:rsid w:val="007E7171"/>
    <w:rsid w:val="007E78A6"/>
    <w:rsid w:val="007F0D3C"/>
    <w:rsid w:val="007F0E02"/>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1FC"/>
    <w:rsid w:val="00814330"/>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36"/>
    <w:rsid w:val="00826288"/>
    <w:rsid w:val="008263F2"/>
    <w:rsid w:val="00826864"/>
    <w:rsid w:val="00826B73"/>
    <w:rsid w:val="00826DF4"/>
    <w:rsid w:val="0082784D"/>
    <w:rsid w:val="00827C33"/>
    <w:rsid w:val="008303F6"/>
    <w:rsid w:val="00830418"/>
    <w:rsid w:val="00830688"/>
    <w:rsid w:val="00830A76"/>
    <w:rsid w:val="008310EA"/>
    <w:rsid w:val="00831C65"/>
    <w:rsid w:val="00831CBA"/>
    <w:rsid w:val="00832059"/>
    <w:rsid w:val="0083215A"/>
    <w:rsid w:val="0083274E"/>
    <w:rsid w:val="0083275D"/>
    <w:rsid w:val="008332D4"/>
    <w:rsid w:val="008338F1"/>
    <w:rsid w:val="00833F28"/>
    <w:rsid w:val="008343EF"/>
    <w:rsid w:val="008346EA"/>
    <w:rsid w:val="00834C64"/>
    <w:rsid w:val="00834EE1"/>
    <w:rsid w:val="00834F75"/>
    <w:rsid w:val="008351FE"/>
    <w:rsid w:val="00835590"/>
    <w:rsid w:val="00835C6A"/>
    <w:rsid w:val="00835E47"/>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11D"/>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4CE4"/>
    <w:rsid w:val="00856573"/>
    <w:rsid w:val="008565AA"/>
    <w:rsid w:val="00857361"/>
    <w:rsid w:val="008579CB"/>
    <w:rsid w:val="0086023E"/>
    <w:rsid w:val="00860DDF"/>
    <w:rsid w:val="0086172F"/>
    <w:rsid w:val="00861EA4"/>
    <w:rsid w:val="00862057"/>
    <w:rsid w:val="008624EC"/>
    <w:rsid w:val="008625C9"/>
    <w:rsid w:val="00862B74"/>
    <w:rsid w:val="00864874"/>
    <w:rsid w:val="0086499C"/>
    <w:rsid w:val="00864D16"/>
    <w:rsid w:val="00864EF0"/>
    <w:rsid w:val="00865365"/>
    <w:rsid w:val="0086570D"/>
    <w:rsid w:val="00865D0F"/>
    <w:rsid w:val="00866DAF"/>
    <w:rsid w:val="00866EA2"/>
    <w:rsid w:val="0086785A"/>
    <w:rsid w:val="00867BC6"/>
    <w:rsid w:val="00867CE4"/>
    <w:rsid w:val="00867D73"/>
    <w:rsid w:val="00867E19"/>
    <w:rsid w:val="00867EFE"/>
    <w:rsid w:val="0087004D"/>
    <w:rsid w:val="00870214"/>
    <w:rsid w:val="008703CC"/>
    <w:rsid w:val="008706DB"/>
    <w:rsid w:val="00870A00"/>
    <w:rsid w:val="00871719"/>
    <w:rsid w:val="008717E0"/>
    <w:rsid w:val="008719A5"/>
    <w:rsid w:val="008725EE"/>
    <w:rsid w:val="00872897"/>
    <w:rsid w:val="00872D01"/>
    <w:rsid w:val="00873815"/>
    <w:rsid w:val="00873FA6"/>
    <w:rsid w:val="00873FF8"/>
    <w:rsid w:val="008740BF"/>
    <w:rsid w:val="00874162"/>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562"/>
    <w:rsid w:val="008818D2"/>
    <w:rsid w:val="00881B71"/>
    <w:rsid w:val="00881D78"/>
    <w:rsid w:val="0088292D"/>
    <w:rsid w:val="00882E2A"/>
    <w:rsid w:val="00882E4E"/>
    <w:rsid w:val="008835DB"/>
    <w:rsid w:val="00883C96"/>
    <w:rsid w:val="00883CBF"/>
    <w:rsid w:val="00883D59"/>
    <w:rsid w:val="00883E8B"/>
    <w:rsid w:val="00884822"/>
    <w:rsid w:val="008857B7"/>
    <w:rsid w:val="00885F28"/>
    <w:rsid w:val="008862EE"/>
    <w:rsid w:val="00887033"/>
    <w:rsid w:val="00887601"/>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B7"/>
    <w:rsid w:val="008A56DB"/>
    <w:rsid w:val="008A6607"/>
    <w:rsid w:val="008A67A7"/>
    <w:rsid w:val="008A6B48"/>
    <w:rsid w:val="008A6B90"/>
    <w:rsid w:val="008A7EC1"/>
    <w:rsid w:val="008B0077"/>
    <w:rsid w:val="008B0A37"/>
    <w:rsid w:val="008B0B77"/>
    <w:rsid w:val="008B0F45"/>
    <w:rsid w:val="008B10A3"/>
    <w:rsid w:val="008B1109"/>
    <w:rsid w:val="008B26A6"/>
    <w:rsid w:val="008B26A7"/>
    <w:rsid w:val="008B2799"/>
    <w:rsid w:val="008B2C26"/>
    <w:rsid w:val="008B34C1"/>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357"/>
    <w:rsid w:val="008C49E2"/>
    <w:rsid w:val="008C4B34"/>
    <w:rsid w:val="008C4CC0"/>
    <w:rsid w:val="008C4EDA"/>
    <w:rsid w:val="008C5356"/>
    <w:rsid w:val="008C55BC"/>
    <w:rsid w:val="008C5707"/>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10E"/>
    <w:rsid w:val="008D29F7"/>
    <w:rsid w:val="008D2A7D"/>
    <w:rsid w:val="008D2B7D"/>
    <w:rsid w:val="008D2D24"/>
    <w:rsid w:val="008D348D"/>
    <w:rsid w:val="008D3806"/>
    <w:rsid w:val="008D3F70"/>
    <w:rsid w:val="008D4B4E"/>
    <w:rsid w:val="008D53CB"/>
    <w:rsid w:val="008D5739"/>
    <w:rsid w:val="008D5D50"/>
    <w:rsid w:val="008D61C6"/>
    <w:rsid w:val="008D6CEE"/>
    <w:rsid w:val="008D7153"/>
    <w:rsid w:val="008E051A"/>
    <w:rsid w:val="008E05B3"/>
    <w:rsid w:val="008E0899"/>
    <w:rsid w:val="008E0AAD"/>
    <w:rsid w:val="008E14C9"/>
    <w:rsid w:val="008E1714"/>
    <w:rsid w:val="008E1A05"/>
    <w:rsid w:val="008E1A5F"/>
    <w:rsid w:val="008E2EFF"/>
    <w:rsid w:val="008E2F56"/>
    <w:rsid w:val="008E3B77"/>
    <w:rsid w:val="008E3C12"/>
    <w:rsid w:val="008E3C92"/>
    <w:rsid w:val="008E3CC9"/>
    <w:rsid w:val="008E3D24"/>
    <w:rsid w:val="008E4978"/>
    <w:rsid w:val="008E499A"/>
    <w:rsid w:val="008E4B5F"/>
    <w:rsid w:val="008E4BCA"/>
    <w:rsid w:val="008E4DF5"/>
    <w:rsid w:val="008E4F7E"/>
    <w:rsid w:val="008E6512"/>
    <w:rsid w:val="008E6956"/>
    <w:rsid w:val="008E7175"/>
    <w:rsid w:val="008E7458"/>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4F3"/>
    <w:rsid w:val="008F7726"/>
    <w:rsid w:val="008F79B2"/>
    <w:rsid w:val="008F7DDE"/>
    <w:rsid w:val="008F7FD8"/>
    <w:rsid w:val="00900131"/>
    <w:rsid w:val="009006D6"/>
    <w:rsid w:val="00900C0C"/>
    <w:rsid w:val="00900E9A"/>
    <w:rsid w:val="00901562"/>
    <w:rsid w:val="009022C6"/>
    <w:rsid w:val="0090246A"/>
    <w:rsid w:val="009024DD"/>
    <w:rsid w:val="00902ABC"/>
    <w:rsid w:val="009042E1"/>
    <w:rsid w:val="00904B85"/>
    <w:rsid w:val="00905833"/>
    <w:rsid w:val="00905D5A"/>
    <w:rsid w:val="00906019"/>
    <w:rsid w:val="009063E7"/>
    <w:rsid w:val="009064DD"/>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16CF5"/>
    <w:rsid w:val="00920056"/>
    <w:rsid w:val="009207FE"/>
    <w:rsid w:val="00921438"/>
    <w:rsid w:val="00922232"/>
    <w:rsid w:val="009223A8"/>
    <w:rsid w:val="00922885"/>
    <w:rsid w:val="00922905"/>
    <w:rsid w:val="009230A2"/>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827"/>
    <w:rsid w:val="00930BE0"/>
    <w:rsid w:val="00931397"/>
    <w:rsid w:val="00931B7E"/>
    <w:rsid w:val="00932457"/>
    <w:rsid w:val="00932545"/>
    <w:rsid w:val="00932715"/>
    <w:rsid w:val="0093292E"/>
    <w:rsid w:val="009337AC"/>
    <w:rsid w:val="0093393D"/>
    <w:rsid w:val="00933DB9"/>
    <w:rsid w:val="00934249"/>
    <w:rsid w:val="00934EA1"/>
    <w:rsid w:val="00934F00"/>
    <w:rsid w:val="00935610"/>
    <w:rsid w:val="009356DE"/>
    <w:rsid w:val="00935A3E"/>
    <w:rsid w:val="00936070"/>
    <w:rsid w:val="00936145"/>
    <w:rsid w:val="00936AC0"/>
    <w:rsid w:val="00937ADF"/>
    <w:rsid w:val="00937BCF"/>
    <w:rsid w:val="00937C58"/>
    <w:rsid w:val="009409E2"/>
    <w:rsid w:val="00940A90"/>
    <w:rsid w:val="00941371"/>
    <w:rsid w:val="0094150D"/>
    <w:rsid w:val="00941561"/>
    <w:rsid w:val="00941B5E"/>
    <w:rsid w:val="00941C49"/>
    <w:rsid w:val="00942134"/>
    <w:rsid w:val="00942168"/>
    <w:rsid w:val="009425B4"/>
    <w:rsid w:val="00942702"/>
    <w:rsid w:val="0094289B"/>
    <w:rsid w:val="0094313E"/>
    <w:rsid w:val="009435EC"/>
    <w:rsid w:val="009435F4"/>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A13"/>
    <w:rsid w:val="00951D00"/>
    <w:rsid w:val="00952061"/>
    <w:rsid w:val="009520A6"/>
    <w:rsid w:val="0095276B"/>
    <w:rsid w:val="00952AAB"/>
    <w:rsid w:val="00952E11"/>
    <w:rsid w:val="00953333"/>
    <w:rsid w:val="0095342E"/>
    <w:rsid w:val="00953555"/>
    <w:rsid w:val="0095361C"/>
    <w:rsid w:val="00953A35"/>
    <w:rsid w:val="00953FEF"/>
    <w:rsid w:val="00954A17"/>
    <w:rsid w:val="00955003"/>
    <w:rsid w:val="00955D69"/>
    <w:rsid w:val="00956500"/>
    <w:rsid w:val="00956965"/>
    <w:rsid w:val="009569CB"/>
    <w:rsid w:val="00956A0F"/>
    <w:rsid w:val="0095746D"/>
    <w:rsid w:val="009574BD"/>
    <w:rsid w:val="009578A3"/>
    <w:rsid w:val="00957E54"/>
    <w:rsid w:val="00957E5D"/>
    <w:rsid w:val="00960351"/>
    <w:rsid w:val="00960535"/>
    <w:rsid w:val="00961EB2"/>
    <w:rsid w:val="009620C5"/>
    <w:rsid w:val="009624A8"/>
    <w:rsid w:val="00962A5A"/>
    <w:rsid w:val="00962CF1"/>
    <w:rsid w:val="00963F4D"/>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A62"/>
    <w:rsid w:val="00967D7E"/>
    <w:rsid w:val="00967F08"/>
    <w:rsid w:val="00970009"/>
    <w:rsid w:val="0097012E"/>
    <w:rsid w:val="0097013B"/>
    <w:rsid w:val="0097027A"/>
    <w:rsid w:val="00970331"/>
    <w:rsid w:val="00970524"/>
    <w:rsid w:val="0097097C"/>
    <w:rsid w:val="00971624"/>
    <w:rsid w:val="00971763"/>
    <w:rsid w:val="0097194C"/>
    <w:rsid w:val="00971F88"/>
    <w:rsid w:val="009720CA"/>
    <w:rsid w:val="0097248E"/>
    <w:rsid w:val="009737F6"/>
    <w:rsid w:val="00973919"/>
    <w:rsid w:val="00973969"/>
    <w:rsid w:val="00973EB7"/>
    <w:rsid w:val="00975344"/>
    <w:rsid w:val="0097651A"/>
    <w:rsid w:val="00976609"/>
    <w:rsid w:val="009766B5"/>
    <w:rsid w:val="00976FB8"/>
    <w:rsid w:val="009773C9"/>
    <w:rsid w:val="00977AB7"/>
    <w:rsid w:val="00977E78"/>
    <w:rsid w:val="00977F6D"/>
    <w:rsid w:val="009801CE"/>
    <w:rsid w:val="00980559"/>
    <w:rsid w:val="0098069E"/>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3EB"/>
    <w:rsid w:val="009866B1"/>
    <w:rsid w:val="00986BE0"/>
    <w:rsid w:val="00990D01"/>
    <w:rsid w:val="00990EE2"/>
    <w:rsid w:val="00991C1B"/>
    <w:rsid w:val="009921E9"/>
    <w:rsid w:val="0099276A"/>
    <w:rsid w:val="00992C1A"/>
    <w:rsid w:val="00992D31"/>
    <w:rsid w:val="00993D33"/>
    <w:rsid w:val="00993D95"/>
    <w:rsid w:val="00993E4A"/>
    <w:rsid w:val="00993EF6"/>
    <w:rsid w:val="0099409A"/>
    <w:rsid w:val="00994A7A"/>
    <w:rsid w:val="00994B23"/>
    <w:rsid w:val="00994D7D"/>
    <w:rsid w:val="00994E74"/>
    <w:rsid w:val="0099539D"/>
    <w:rsid w:val="009953CD"/>
    <w:rsid w:val="009966AB"/>
    <w:rsid w:val="009977D0"/>
    <w:rsid w:val="009978B7"/>
    <w:rsid w:val="00997911"/>
    <w:rsid w:val="009979D5"/>
    <w:rsid w:val="009A083C"/>
    <w:rsid w:val="009A1190"/>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155"/>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9B3"/>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8F4"/>
    <w:rsid w:val="009C09EA"/>
    <w:rsid w:val="009C0B48"/>
    <w:rsid w:val="009C1135"/>
    <w:rsid w:val="009C2352"/>
    <w:rsid w:val="009C27D3"/>
    <w:rsid w:val="009C2EED"/>
    <w:rsid w:val="009C3064"/>
    <w:rsid w:val="009C33A3"/>
    <w:rsid w:val="009C3F33"/>
    <w:rsid w:val="009C46F8"/>
    <w:rsid w:val="009C4885"/>
    <w:rsid w:val="009C5D3E"/>
    <w:rsid w:val="009C6B5A"/>
    <w:rsid w:val="009C76BC"/>
    <w:rsid w:val="009C7877"/>
    <w:rsid w:val="009C795A"/>
    <w:rsid w:val="009C79FA"/>
    <w:rsid w:val="009C7BFA"/>
    <w:rsid w:val="009C7E16"/>
    <w:rsid w:val="009D01DD"/>
    <w:rsid w:val="009D11B3"/>
    <w:rsid w:val="009D11DB"/>
    <w:rsid w:val="009D1489"/>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1AC3"/>
    <w:rsid w:val="009E248A"/>
    <w:rsid w:val="009E24CA"/>
    <w:rsid w:val="009E2BC0"/>
    <w:rsid w:val="009E2C0A"/>
    <w:rsid w:val="009E2D0B"/>
    <w:rsid w:val="009E2EA2"/>
    <w:rsid w:val="009E3419"/>
    <w:rsid w:val="009E3DFE"/>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3AD0"/>
    <w:rsid w:val="009F5E66"/>
    <w:rsid w:val="009F5FBA"/>
    <w:rsid w:val="009F6066"/>
    <w:rsid w:val="009F60EB"/>
    <w:rsid w:val="009F6867"/>
    <w:rsid w:val="009F6AA5"/>
    <w:rsid w:val="009F6DA6"/>
    <w:rsid w:val="009F7A8D"/>
    <w:rsid w:val="009F7F58"/>
    <w:rsid w:val="00A004D5"/>
    <w:rsid w:val="00A00C65"/>
    <w:rsid w:val="00A010A7"/>
    <w:rsid w:val="00A01235"/>
    <w:rsid w:val="00A01338"/>
    <w:rsid w:val="00A016AF"/>
    <w:rsid w:val="00A029F4"/>
    <w:rsid w:val="00A037E2"/>
    <w:rsid w:val="00A059B5"/>
    <w:rsid w:val="00A05B0B"/>
    <w:rsid w:val="00A06056"/>
    <w:rsid w:val="00A0688C"/>
    <w:rsid w:val="00A07CED"/>
    <w:rsid w:val="00A07F08"/>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2C4"/>
    <w:rsid w:val="00A215CB"/>
    <w:rsid w:val="00A21D35"/>
    <w:rsid w:val="00A2226B"/>
    <w:rsid w:val="00A22750"/>
    <w:rsid w:val="00A228C8"/>
    <w:rsid w:val="00A22B60"/>
    <w:rsid w:val="00A22E78"/>
    <w:rsid w:val="00A237D9"/>
    <w:rsid w:val="00A2384D"/>
    <w:rsid w:val="00A23A5B"/>
    <w:rsid w:val="00A246B1"/>
    <w:rsid w:val="00A253AD"/>
    <w:rsid w:val="00A2568B"/>
    <w:rsid w:val="00A25C09"/>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91B"/>
    <w:rsid w:val="00A32C09"/>
    <w:rsid w:val="00A33520"/>
    <w:rsid w:val="00A337AC"/>
    <w:rsid w:val="00A34F6B"/>
    <w:rsid w:val="00A356B2"/>
    <w:rsid w:val="00A357C2"/>
    <w:rsid w:val="00A35D0A"/>
    <w:rsid w:val="00A3606E"/>
    <w:rsid w:val="00A368AC"/>
    <w:rsid w:val="00A3753E"/>
    <w:rsid w:val="00A378E0"/>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CAB"/>
    <w:rsid w:val="00A43D2A"/>
    <w:rsid w:val="00A43D59"/>
    <w:rsid w:val="00A43DF2"/>
    <w:rsid w:val="00A443A8"/>
    <w:rsid w:val="00A443D0"/>
    <w:rsid w:val="00A44CBD"/>
    <w:rsid w:val="00A451A2"/>
    <w:rsid w:val="00A455D9"/>
    <w:rsid w:val="00A455E4"/>
    <w:rsid w:val="00A45760"/>
    <w:rsid w:val="00A457D1"/>
    <w:rsid w:val="00A45F52"/>
    <w:rsid w:val="00A46AC9"/>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81B"/>
    <w:rsid w:val="00A54DE0"/>
    <w:rsid w:val="00A55AF8"/>
    <w:rsid w:val="00A5659A"/>
    <w:rsid w:val="00A569DA"/>
    <w:rsid w:val="00A56C21"/>
    <w:rsid w:val="00A57F7E"/>
    <w:rsid w:val="00A600AD"/>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EF4"/>
    <w:rsid w:val="00A70F76"/>
    <w:rsid w:val="00A710C2"/>
    <w:rsid w:val="00A7116B"/>
    <w:rsid w:val="00A7176B"/>
    <w:rsid w:val="00A71D1D"/>
    <w:rsid w:val="00A7218E"/>
    <w:rsid w:val="00A7232D"/>
    <w:rsid w:val="00A7257B"/>
    <w:rsid w:val="00A72699"/>
    <w:rsid w:val="00A730DF"/>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4E3"/>
    <w:rsid w:val="00A90568"/>
    <w:rsid w:val="00A91763"/>
    <w:rsid w:val="00A9194C"/>
    <w:rsid w:val="00A91D05"/>
    <w:rsid w:val="00A93280"/>
    <w:rsid w:val="00A934FE"/>
    <w:rsid w:val="00A935BE"/>
    <w:rsid w:val="00A94064"/>
    <w:rsid w:val="00A943B8"/>
    <w:rsid w:val="00A94789"/>
    <w:rsid w:val="00A94889"/>
    <w:rsid w:val="00A9596E"/>
    <w:rsid w:val="00A95EFD"/>
    <w:rsid w:val="00A95F86"/>
    <w:rsid w:val="00A96357"/>
    <w:rsid w:val="00A9679B"/>
    <w:rsid w:val="00A96887"/>
    <w:rsid w:val="00A978FE"/>
    <w:rsid w:val="00A97EF3"/>
    <w:rsid w:val="00AA0075"/>
    <w:rsid w:val="00AA0336"/>
    <w:rsid w:val="00AA057F"/>
    <w:rsid w:val="00AA0D5A"/>
    <w:rsid w:val="00AA0EF4"/>
    <w:rsid w:val="00AA0FC6"/>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8D6"/>
    <w:rsid w:val="00AB2A52"/>
    <w:rsid w:val="00AB2C9C"/>
    <w:rsid w:val="00AB2EA4"/>
    <w:rsid w:val="00AB36A1"/>
    <w:rsid w:val="00AB40B1"/>
    <w:rsid w:val="00AB4111"/>
    <w:rsid w:val="00AB46D0"/>
    <w:rsid w:val="00AB4D60"/>
    <w:rsid w:val="00AB622E"/>
    <w:rsid w:val="00AB6BBD"/>
    <w:rsid w:val="00AB73FF"/>
    <w:rsid w:val="00AB77A7"/>
    <w:rsid w:val="00AB7D1B"/>
    <w:rsid w:val="00AC001C"/>
    <w:rsid w:val="00AC02FA"/>
    <w:rsid w:val="00AC133E"/>
    <w:rsid w:val="00AC1415"/>
    <w:rsid w:val="00AC1C83"/>
    <w:rsid w:val="00AC1DB1"/>
    <w:rsid w:val="00AC2338"/>
    <w:rsid w:val="00AC277F"/>
    <w:rsid w:val="00AC2B09"/>
    <w:rsid w:val="00AC2C98"/>
    <w:rsid w:val="00AC2F85"/>
    <w:rsid w:val="00AC3B49"/>
    <w:rsid w:val="00AC3FA1"/>
    <w:rsid w:val="00AC4139"/>
    <w:rsid w:val="00AC4855"/>
    <w:rsid w:val="00AC4F24"/>
    <w:rsid w:val="00AC53F0"/>
    <w:rsid w:val="00AC5D35"/>
    <w:rsid w:val="00AC69EC"/>
    <w:rsid w:val="00AC6A9B"/>
    <w:rsid w:val="00AC6AB8"/>
    <w:rsid w:val="00AC6ED0"/>
    <w:rsid w:val="00AC722A"/>
    <w:rsid w:val="00AC79FC"/>
    <w:rsid w:val="00AD03B8"/>
    <w:rsid w:val="00AD04E2"/>
    <w:rsid w:val="00AD06D9"/>
    <w:rsid w:val="00AD0831"/>
    <w:rsid w:val="00AD0E83"/>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9C"/>
    <w:rsid w:val="00AE74DF"/>
    <w:rsid w:val="00AE752E"/>
    <w:rsid w:val="00AE7681"/>
    <w:rsid w:val="00AF020E"/>
    <w:rsid w:val="00AF139C"/>
    <w:rsid w:val="00AF1E3A"/>
    <w:rsid w:val="00AF1F43"/>
    <w:rsid w:val="00AF239D"/>
    <w:rsid w:val="00AF28CA"/>
    <w:rsid w:val="00AF3062"/>
    <w:rsid w:val="00AF3D25"/>
    <w:rsid w:val="00AF4A5B"/>
    <w:rsid w:val="00AF50FF"/>
    <w:rsid w:val="00AF533B"/>
    <w:rsid w:val="00AF5E22"/>
    <w:rsid w:val="00AF5F7A"/>
    <w:rsid w:val="00AF67E2"/>
    <w:rsid w:val="00AF6A4A"/>
    <w:rsid w:val="00AF77F6"/>
    <w:rsid w:val="00AF7AB9"/>
    <w:rsid w:val="00AF7FD7"/>
    <w:rsid w:val="00B004A4"/>
    <w:rsid w:val="00B008AC"/>
    <w:rsid w:val="00B00DA6"/>
    <w:rsid w:val="00B01269"/>
    <w:rsid w:val="00B0144E"/>
    <w:rsid w:val="00B015E4"/>
    <w:rsid w:val="00B01604"/>
    <w:rsid w:val="00B016C8"/>
    <w:rsid w:val="00B01B58"/>
    <w:rsid w:val="00B0257E"/>
    <w:rsid w:val="00B02AEE"/>
    <w:rsid w:val="00B03701"/>
    <w:rsid w:val="00B0441A"/>
    <w:rsid w:val="00B04DFB"/>
    <w:rsid w:val="00B05017"/>
    <w:rsid w:val="00B0515A"/>
    <w:rsid w:val="00B05733"/>
    <w:rsid w:val="00B05998"/>
    <w:rsid w:val="00B05AB9"/>
    <w:rsid w:val="00B05B00"/>
    <w:rsid w:val="00B06077"/>
    <w:rsid w:val="00B0680D"/>
    <w:rsid w:val="00B072DC"/>
    <w:rsid w:val="00B079E7"/>
    <w:rsid w:val="00B10A43"/>
    <w:rsid w:val="00B10FB5"/>
    <w:rsid w:val="00B11A35"/>
    <w:rsid w:val="00B12E28"/>
    <w:rsid w:val="00B149D2"/>
    <w:rsid w:val="00B14A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4713"/>
    <w:rsid w:val="00B263B3"/>
    <w:rsid w:val="00B26540"/>
    <w:rsid w:val="00B269AD"/>
    <w:rsid w:val="00B26D2C"/>
    <w:rsid w:val="00B26F9C"/>
    <w:rsid w:val="00B27307"/>
    <w:rsid w:val="00B27393"/>
    <w:rsid w:val="00B27397"/>
    <w:rsid w:val="00B307C0"/>
    <w:rsid w:val="00B30C90"/>
    <w:rsid w:val="00B31095"/>
    <w:rsid w:val="00B3148A"/>
    <w:rsid w:val="00B316A1"/>
    <w:rsid w:val="00B3211B"/>
    <w:rsid w:val="00B332DA"/>
    <w:rsid w:val="00B34B4D"/>
    <w:rsid w:val="00B34F72"/>
    <w:rsid w:val="00B35B06"/>
    <w:rsid w:val="00B36966"/>
    <w:rsid w:val="00B36B00"/>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BF7"/>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75"/>
    <w:rsid w:val="00B62A99"/>
    <w:rsid w:val="00B633EF"/>
    <w:rsid w:val="00B6379A"/>
    <w:rsid w:val="00B63EF2"/>
    <w:rsid w:val="00B64019"/>
    <w:rsid w:val="00B649CC"/>
    <w:rsid w:val="00B64AC2"/>
    <w:rsid w:val="00B64F42"/>
    <w:rsid w:val="00B65AAD"/>
    <w:rsid w:val="00B65B86"/>
    <w:rsid w:val="00B66B79"/>
    <w:rsid w:val="00B66D5C"/>
    <w:rsid w:val="00B67299"/>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83D"/>
    <w:rsid w:val="00B73AE1"/>
    <w:rsid w:val="00B747CF"/>
    <w:rsid w:val="00B74808"/>
    <w:rsid w:val="00B74958"/>
    <w:rsid w:val="00B74C7D"/>
    <w:rsid w:val="00B74D16"/>
    <w:rsid w:val="00B7519F"/>
    <w:rsid w:val="00B75205"/>
    <w:rsid w:val="00B753AB"/>
    <w:rsid w:val="00B753DE"/>
    <w:rsid w:val="00B75970"/>
    <w:rsid w:val="00B75A1C"/>
    <w:rsid w:val="00B76566"/>
    <w:rsid w:val="00B77292"/>
    <w:rsid w:val="00B77A73"/>
    <w:rsid w:val="00B803CA"/>
    <w:rsid w:val="00B80833"/>
    <w:rsid w:val="00B80A33"/>
    <w:rsid w:val="00B80DBC"/>
    <w:rsid w:val="00B81329"/>
    <w:rsid w:val="00B81A75"/>
    <w:rsid w:val="00B82020"/>
    <w:rsid w:val="00B82331"/>
    <w:rsid w:val="00B833C4"/>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D5D"/>
    <w:rsid w:val="00B94E96"/>
    <w:rsid w:val="00B95411"/>
    <w:rsid w:val="00B959CC"/>
    <w:rsid w:val="00B96973"/>
    <w:rsid w:val="00B96B79"/>
    <w:rsid w:val="00B97757"/>
    <w:rsid w:val="00B977DF"/>
    <w:rsid w:val="00BA104E"/>
    <w:rsid w:val="00BA1296"/>
    <w:rsid w:val="00BA1355"/>
    <w:rsid w:val="00BA173A"/>
    <w:rsid w:val="00BA1746"/>
    <w:rsid w:val="00BA179F"/>
    <w:rsid w:val="00BA17D0"/>
    <w:rsid w:val="00BA1DBF"/>
    <w:rsid w:val="00BA1F90"/>
    <w:rsid w:val="00BA2006"/>
    <w:rsid w:val="00BA2314"/>
    <w:rsid w:val="00BA2466"/>
    <w:rsid w:val="00BA2645"/>
    <w:rsid w:val="00BA2708"/>
    <w:rsid w:val="00BA2BAE"/>
    <w:rsid w:val="00BA4E9B"/>
    <w:rsid w:val="00BA4ED5"/>
    <w:rsid w:val="00BA54A0"/>
    <w:rsid w:val="00BA5B65"/>
    <w:rsid w:val="00BA5B6C"/>
    <w:rsid w:val="00BA60D7"/>
    <w:rsid w:val="00BA64BE"/>
    <w:rsid w:val="00BA6C25"/>
    <w:rsid w:val="00BA6E77"/>
    <w:rsid w:val="00BA7064"/>
    <w:rsid w:val="00BA77B4"/>
    <w:rsid w:val="00BA7B37"/>
    <w:rsid w:val="00BB1B2F"/>
    <w:rsid w:val="00BB1F66"/>
    <w:rsid w:val="00BB2A92"/>
    <w:rsid w:val="00BB2BE3"/>
    <w:rsid w:val="00BB30CA"/>
    <w:rsid w:val="00BB31AC"/>
    <w:rsid w:val="00BB322B"/>
    <w:rsid w:val="00BB3A2F"/>
    <w:rsid w:val="00BB3AC9"/>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599"/>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41A"/>
    <w:rsid w:val="00BC79F3"/>
    <w:rsid w:val="00BD054B"/>
    <w:rsid w:val="00BD0B1B"/>
    <w:rsid w:val="00BD0F0F"/>
    <w:rsid w:val="00BD15CA"/>
    <w:rsid w:val="00BD165F"/>
    <w:rsid w:val="00BD17E8"/>
    <w:rsid w:val="00BD1E9F"/>
    <w:rsid w:val="00BD2430"/>
    <w:rsid w:val="00BD3600"/>
    <w:rsid w:val="00BD388F"/>
    <w:rsid w:val="00BD47A8"/>
    <w:rsid w:val="00BD4E31"/>
    <w:rsid w:val="00BD654B"/>
    <w:rsid w:val="00BD6B2F"/>
    <w:rsid w:val="00BD7179"/>
    <w:rsid w:val="00BD76DA"/>
    <w:rsid w:val="00BD79BE"/>
    <w:rsid w:val="00BD7D0F"/>
    <w:rsid w:val="00BE00B2"/>
    <w:rsid w:val="00BE056B"/>
    <w:rsid w:val="00BE0C27"/>
    <w:rsid w:val="00BE0D93"/>
    <w:rsid w:val="00BE174A"/>
    <w:rsid w:val="00BE268B"/>
    <w:rsid w:val="00BE2975"/>
    <w:rsid w:val="00BE3035"/>
    <w:rsid w:val="00BE3E9B"/>
    <w:rsid w:val="00BE489A"/>
    <w:rsid w:val="00BE584B"/>
    <w:rsid w:val="00BE5933"/>
    <w:rsid w:val="00BE5E33"/>
    <w:rsid w:val="00BE666F"/>
    <w:rsid w:val="00BE68A7"/>
    <w:rsid w:val="00BE7BA3"/>
    <w:rsid w:val="00BE7D49"/>
    <w:rsid w:val="00BE7E0D"/>
    <w:rsid w:val="00BF0652"/>
    <w:rsid w:val="00BF081E"/>
    <w:rsid w:val="00BF0B78"/>
    <w:rsid w:val="00BF0BFA"/>
    <w:rsid w:val="00BF0FE7"/>
    <w:rsid w:val="00BF1830"/>
    <w:rsid w:val="00BF2581"/>
    <w:rsid w:val="00BF3C8D"/>
    <w:rsid w:val="00BF4168"/>
    <w:rsid w:val="00BF424D"/>
    <w:rsid w:val="00BF4C9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6FF"/>
    <w:rsid w:val="00C03FCA"/>
    <w:rsid w:val="00C056C9"/>
    <w:rsid w:val="00C05C9F"/>
    <w:rsid w:val="00C05FA2"/>
    <w:rsid w:val="00C0612E"/>
    <w:rsid w:val="00C06464"/>
    <w:rsid w:val="00C067F3"/>
    <w:rsid w:val="00C068D4"/>
    <w:rsid w:val="00C06B22"/>
    <w:rsid w:val="00C06B3A"/>
    <w:rsid w:val="00C06BE8"/>
    <w:rsid w:val="00C06D90"/>
    <w:rsid w:val="00C0745E"/>
    <w:rsid w:val="00C07796"/>
    <w:rsid w:val="00C10CC0"/>
    <w:rsid w:val="00C114FB"/>
    <w:rsid w:val="00C11D18"/>
    <w:rsid w:val="00C122D4"/>
    <w:rsid w:val="00C1276D"/>
    <w:rsid w:val="00C12DF5"/>
    <w:rsid w:val="00C1326F"/>
    <w:rsid w:val="00C134A4"/>
    <w:rsid w:val="00C1354C"/>
    <w:rsid w:val="00C13E5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C0A"/>
    <w:rsid w:val="00C26F31"/>
    <w:rsid w:val="00C27679"/>
    <w:rsid w:val="00C27BE7"/>
    <w:rsid w:val="00C3034D"/>
    <w:rsid w:val="00C31760"/>
    <w:rsid w:val="00C31BCF"/>
    <w:rsid w:val="00C322C5"/>
    <w:rsid w:val="00C32373"/>
    <w:rsid w:val="00C32994"/>
    <w:rsid w:val="00C32D32"/>
    <w:rsid w:val="00C337ED"/>
    <w:rsid w:val="00C339C7"/>
    <w:rsid w:val="00C33BEC"/>
    <w:rsid w:val="00C34819"/>
    <w:rsid w:val="00C353D3"/>
    <w:rsid w:val="00C35BA8"/>
    <w:rsid w:val="00C3647A"/>
    <w:rsid w:val="00C37031"/>
    <w:rsid w:val="00C37DCF"/>
    <w:rsid w:val="00C41448"/>
    <w:rsid w:val="00C41C5D"/>
    <w:rsid w:val="00C41E93"/>
    <w:rsid w:val="00C42A12"/>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D55"/>
    <w:rsid w:val="00C53E10"/>
    <w:rsid w:val="00C547A1"/>
    <w:rsid w:val="00C5482D"/>
    <w:rsid w:val="00C54AF2"/>
    <w:rsid w:val="00C55189"/>
    <w:rsid w:val="00C55251"/>
    <w:rsid w:val="00C552AB"/>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57B53"/>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4FB6"/>
    <w:rsid w:val="00C659B5"/>
    <w:rsid w:val="00C65E1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08E"/>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129"/>
    <w:rsid w:val="00CA45E2"/>
    <w:rsid w:val="00CA46E7"/>
    <w:rsid w:val="00CA4B34"/>
    <w:rsid w:val="00CA558D"/>
    <w:rsid w:val="00CA6527"/>
    <w:rsid w:val="00CA6782"/>
    <w:rsid w:val="00CA735B"/>
    <w:rsid w:val="00CA74E0"/>
    <w:rsid w:val="00CA7B39"/>
    <w:rsid w:val="00CB0362"/>
    <w:rsid w:val="00CB0743"/>
    <w:rsid w:val="00CB0DE0"/>
    <w:rsid w:val="00CB12E7"/>
    <w:rsid w:val="00CB1493"/>
    <w:rsid w:val="00CB163A"/>
    <w:rsid w:val="00CB1761"/>
    <w:rsid w:val="00CB1888"/>
    <w:rsid w:val="00CB1891"/>
    <w:rsid w:val="00CB2F0A"/>
    <w:rsid w:val="00CB3CB4"/>
    <w:rsid w:val="00CB3F22"/>
    <w:rsid w:val="00CB4ABF"/>
    <w:rsid w:val="00CB55FF"/>
    <w:rsid w:val="00CB5926"/>
    <w:rsid w:val="00CB6E35"/>
    <w:rsid w:val="00CB7288"/>
    <w:rsid w:val="00CB77EC"/>
    <w:rsid w:val="00CC0170"/>
    <w:rsid w:val="00CC02F2"/>
    <w:rsid w:val="00CC065F"/>
    <w:rsid w:val="00CC1413"/>
    <w:rsid w:val="00CC1573"/>
    <w:rsid w:val="00CC1B2D"/>
    <w:rsid w:val="00CC2156"/>
    <w:rsid w:val="00CC2333"/>
    <w:rsid w:val="00CC2DB1"/>
    <w:rsid w:val="00CC2E0F"/>
    <w:rsid w:val="00CC31DE"/>
    <w:rsid w:val="00CC38F7"/>
    <w:rsid w:val="00CC40E5"/>
    <w:rsid w:val="00CC41A2"/>
    <w:rsid w:val="00CC465F"/>
    <w:rsid w:val="00CC4726"/>
    <w:rsid w:val="00CC4B9E"/>
    <w:rsid w:val="00CC545D"/>
    <w:rsid w:val="00CC5633"/>
    <w:rsid w:val="00CC57C6"/>
    <w:rsid w:val="00CC5FA4"/>
    <w:rsid w:val="00CC6734"/>
    <w:rsid w:val="00CC68EE"/>
    <w:rsid w:val="00CC6A6C"/>
    <w:rsid w:val="00CC70A2"/>
    <w:rsid w:val="00CC75B9"/>
    <w:rsid w:val="00CC7B51"/>
    <w:rsid w:val="00CC7C5C"/>
    <w:rsid w:val="00CC7CC6"/>
    <w:rsid w:val="00CC7D01"/>
    <w:rsid w:val="00CC7E61"/>
    <w:rsid w:val="00CD0784"/>
    <w:rsid w:val="00CD083E"/>
    <w:rsid w:val="00CD0C5B"/>
    <w:rsid w:val="00CD157B"/>
    <w:rsid w:val="00CD1992"/>
    <w:rsid w:val="00CD1A2F"/>
    <w:rsid w:val="00CD1BB6"/>
    <w:rsid w:val="00CD2834"/>
    <w:rsid w:val="00CD2B96"/>
    <w:rsid w:val="00CD2BF8"/>
    <w:rsid w:val="00CD3149"/>
    <w:rsid w:val="00CD3943"/>
    <w:rsid w:val="00CD4A96"/>
    <w:rsid w:val="00CD51BB"/>
    <w:rsid w:val="00CD530D"/>
    <w:rsid w:val="00CD6538"/>
    <w:rsid w:val="00CD73C1"/>
    <w:rsid w:val="00CD7E51"/>
    <w:rsid w:val="00CD7E93"/>
    <w:rsid w:val="00CD7ED1"/>
    <w:rsid w:val="00CE0579"/>
    <w:rsid w:val="00CE0671"/>
    <w:rsid w:val="00CE0AEB"/>
    <w:rsid w:val="00CE0C94"/>
    <w:rsid w:val="00CE0D01"/>
    <w:rsid w:val="00CE156E"/>
    <w:rsid w:val="00CE197F"/>
    <w:rsid w:val="00CE1ED6"/>
    <w:rsid w:val="00CE23A4"/>
    <w:rsid w:val="00CE2BB8"/>
    <w:rsid w:val="00CE33DF"/>
    <w:rsid w:val="00CE363C"/>
    <w:rsid w:val="00CE3861"/>
    <w:rsid w:val="00CE393B"/>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3B6"/>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CF7FD4"/>
    <w:rsid w:val="00D009C0"/>
    <w:rsid w:val="00D00FD6"/>
    <w:rsid w:val="00D01FA6"/>
    <w:rsid w:val="00D0206E"/>
    <w:rsid w:val="00D0210F"/>
    <w:rsid w:val="00D02608"/>
    <w:rsid w:val="00D02C69"/>
    <w:rsid w:val="00D02D95"/>
    <w:rsid w:val="00D02F55"/>
    <w:rsid w:val="00D0304D"/>
    <w:rsid w:val="00D03246"/>
    <w:rsid w:val="00D03FC6"/>
    <w:rsid w:val="00D04112"/>
    <w:rsid w:val="00D049BD"/>
    <w:rsid w:val="00D05169"/>
    <w:rsid w:val="00D05B8D"/>
    <w:rsid w:val="00D05BC2"/>
    <w:rsid w:val="00D06385"/>
    <w:rsid w:val="00D06726"/>
    <w:rsid w:val="00D06830"/>
    <w:rsid w:val="00D06F48"/>
    <w:rsid w:val="00D07203"/>
    <w:rsid w:val="00D07400"/>
    <w:rsid w:val="00D07EB7"/>
    <w:rsid w:val="00D10CCF"/>
    <w:rsid w:val="00D10FB9"/>
    <w:rsid w:val="00D11532"/>
    <w:rsid w:val="00D11902"/>
    <w:rsid w:val="00D11A9C"/>
    <w:rsid w:val="00D11AC3"/>
    <w:rsid w:val="00D11E1C"/>
    <w:rsid w:val="00D12095"/>
    <w:rsid w:val="00D12378"/>
    <w:rsid w:val="00D123C8"/>
    <w:rsid w:val="00D12A65"/>
    <w:rsid w:val="00D12B7A"/>
    <w:rsid w:val="00D12C1F"/>
    <w:rsid w:val="00D13137"/>
    <w:rsid w:val="00D13148"/>
    <w:rsid w:val="00D133FC"/>
    <w:rsid w:val="00D13553"/>
    <w:rsid w:val="00D137CE"/>
    <w:rsid w:val="00D13804"/>
    <w:rsid w:val="00D13B54"/>
    <w:rsid w:val="00D15025"/>
    <w:rsid w:val="00D1574C"/>
    <w:rsid w:val="00D15798"/>
    <w:rsid w:val="00D158CC"/>
    <w:rsid w:val="00D15A0F"/>
    <w:rsid w:val="00D15EA5"/>
    <w:rsid w:val="00D15FD1"/>
    <w:rsid w:val="00D16A49"/>
    <w:rsid w:val="00D16C79"/>
    <w:rsid w:val="00D17349"/>
    <w:rsid w:val="00D20376"/>
    <w:rsid w:val="00D20671"/>
    <w:rsid w:val="00D207AB"/>
    <w:rsid w:val="00D215DE"/>
    <w:rsid w:val="00D21666"/>
    <w:rsid w:val="00D21812"/>
    <w:rsid w:val="00D21BE3"/>
    <w:rsid w:val="00D2215C"/>
    <w:rsid w:val="00D22981"/>
    <w:rsid w:val="00D22E4F"/>
    <w:rsid w:val="00D2321D"/>
    <w:rsid w:val="00D2329D"/>
    <w:rsid w:val="00D23787"/>
    <w:rsid w:val="00D2427A"/>
    <w:rsid w:val="00D251FD"/>
    <w:rsid w:val="00D25287"/>
    <w:rsid w:val="00D25C1D"/>
    <w:rsid w:val="00D2618B"/>
    <w:rsid w:val="00D2641C"/>
    <w:rsid w:val="00D26E53"/>
    <w:rsid w:val="00D271E5"/>
    <w:rsid w:val="00D272B2"/>
    <w:rsid w:val="00D27319"/>
    <w:rsid w:val="00D27BC7"/>
    <w:rsid w:val="00D30018"/>
    <w:rsid w:val="00D30268"/>
    <w:rsid w:val="00D30F2D"/>
    <w:rsid w:val="00D31AAF"/>
    <w:rsid w:val="00D32450"/>
    <w:rsid w:val="00D3295B"/>
    <w:rsid w:val="00D3329C"/>
    <w:rsid w:val="00D333B0"/>
    <w:rsid w:val="00D33449"/>
    <w:rsid w:val="00D34069"/>
    <w:rsid w:val="00D3449D"/>
    <w:rsid w:val="00D345BA"/>
    <w:rsid w:val="00D345C3"/>
    <w:rsid w:val="00D3463A"/>
    <w:rsid w:val="00D35985"/>
    <w:rsid w:val="00D35BC8"/>
    <w:rsid w:val="00D3669C"/>
    <w:rsid w:val="00D37CB7"/>
    <w:rsid w:val="00D402CC"/>
    <w:rsid w:val="00D407E4"/>
    <w:rsid w:val="00D409EB"/>
    <w:rsid w:val="00D40A74"/>
    <w:rsid w:val="00D40CC2"/>
    <w:rsid w:val="00D40D70"/>
    <w:rsid w:val="00D41724"/>
    <w:rsid w:val="00D42208"/>
    <w:rsid w:val="00D42BBE"/>
    <w:rsid w:val="00D437EF"/>
    <w:rsid w:val="00D43D10"/>
    <w:rsid w:val="00D457DA"/>
    <w:rsid w:val="00D45815"/>
    <w:rsid w:val="00D45E0D"/>
    <w:rsid w:val="00D45FE2"/>
    <w:rsid w:val="00D46335"/>
    <w:rsid w:val="00D4671B"/>
    <w:rsid w:val="00D46C47"/>
    <w:rsid w:val="00D4710B"/>
    <w:rsid w:val="00D47E5F"/>
    <w:rsid w:val="00D50585"/>
    <w:rsid w:val="00D5076B"/>
    <w:rsid w:val="00D517A7"/>
    <w:rsid w:val="00D5184A"/>
    <w:rsid w:val="00D51E2C"/>
    <w:rsid w:val="00D524D5"/>
    <w:rsid w:val="00D52CB8"/>
    <w:rsid w:val="00D52F88"/>
    <w:rsid w:val="00D531B1"/>
    <w:rsid w:val="00D53546"/>
    <w:rsid w:val="00D538E3"/>
    <w:rsid w:val="00D539F2"/>
    <w:rsid w:val="00D53BEF"/>
    <w:rsid w:val="00D53CFA"/>
    <w:rsid w:val="00D54BEC"/>
    <w:rsid w:val="00D54D10"/>
    <w:rsid w:val="00D54DD2"/>
    <w:rsid w:val="00D55048"/>
    <w:rsid w:val="00D55470"/>
    <w:rsid w:val="00D561F6"/>
    <w:rsid w:val="00D56211"/>
    <w:rsid w:val="00D56897"/>
    <w:rsid w:val="00D56B9A"/>
    <w:rsid w:val="00D570AD"/>
    <w:rsid w:val="00D57128"/>
    <w:rsid w:val="00D5772F"/>
    <w:rsid w:val="00D57DDF"/>
    <w:rsid w:val="00D605D4"/>
    <w:rsid w:val="00D60604"/>
    <w:rsid w:val="00D61FAE"/>
    <w:rsid w:val="00D6253D"/>
    <w:rsid w:val="00D6289B"/>
    <w:rsid w:val="00D62EEE"/>
    <w:rsid w:val="00D63133"/>
    <w:rsid w:val="00D6390E"/>
    <w:rsid w:val="00D64155"/>
    <w:rsid w:val="00D646C2"/>
    <w:rsid w:val="00D6471F"/>
    <w:rsid w:val="00D64ADC"/>
    <w:rsid w:val="00D654BD"/>
    <w:rsid w:val="00D654E8"/>
    <w:rsid w:val="00D65A37"/>
    <w:rsid w:val="00D65B15"/>
    <w:rsid w:val="00D65BEB"/>
    <w:rsid w:val="00D6600F"/>
    <w:rsid w:val="00D66682"/>
    <w:rsid w:val="00D6680B"/>
    <w:rsid w:val="00D716F8"/>
    <w:rsid w:val="00D719F8"/>
    <w:rsid w:val="00D71DCF"/>
    <w:rsid w:val="00D72354"/>
    <w:rsid w:val="00D724DA"/>
    <w:rsid w:val="00D725F5"/>
    <w:rsid w:val="00D7293C"/>
    <w:rsid w:val="00D72CD7"/>
    <w:rsid w:val="00D72DAB"/>
    <w:rsid w:val="00D730B6"/>
    <w:rsid w:val="00D739C2"/>
    <w:rsid w:val="00D73E96"/>
    <w:rsid w:val="00D741BC"/>
    <w:rsid w:val="00D7477B"/>
    <w:rsid w:val="00D7487A"/>
    <w:rsid w:val="00D74AE4"/>
    <w:rsid w:val="00D7555B"/>
    <w:rsid w:val="00D763C9"/>
    <w:rsid w:val="00D76F8D"/>
    <w:rsid w:val="00D77246"/>
    <w:rsid w:val="00D7735F"/>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336"/>
    <w:rsid w:val="00D85B09"/>
    <w:rsid w:val="00D85BC4"/>
    <w:rsid w:val="00D86015"/>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47D"/>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4B2F"/>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1B8"/>
    <w:rsid w:val="00DB63E7"/>
    <w:rsid w:val="00DB675D"/>
    <w:rsid w:val="00DB7D08"/>
    <w:rsid w:val="00DC02FC"/>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818"/>
    <w:rsid w:val="00DC6B63"/>
    <w:rsid w:val="00DC6C95"/>
    <w:rsid w:val="00DC7A6C"/>
    <w:rsid w:val="00DC7CC0"/>
    <w:rsid w:val="00DD044B"/>
    <w:rsid w:val="00DD05D1"/>
    <w:rsid w:val="00DD107B"/>
    <w:rsid w:val="00DD19F5"/>
    <w:rsid w:val="00DD1DBD"/>
    <w:rsid w:val="00DD2C2C"/>
    <w:rsid w:val="00DD2C71"/>
    <w:rsid w:val="00DD2DA2"/>
    <w:rsid w:val="00DD3B94"/>
    <w:rsid w:val="00DD3FEB"/>
    <w:rsid w:val="00DD4952"/>
    <w:rsid w:val="00DD53FC"/>
    <w:rsid w:val="00DD6100"/>
    <w:rsid w:val="00DD68A2"/>
    <w:rsid w:val="00DD6E56"/>
    <w:rsid w:val="00DD706A"/>
    <w:rsid w:val="00DD7311"/>
    <w:rsid w:val="00DD74BB"/>
    <w:rsid w:val="00DD791E"/>
    <w:rsid w:val="00DD7D99"/>
    <w:rsid w:val="00DD7FB2"/>
    <w:rsid w:val="00DE04B5"/>
    <w:rsid w:val="00DE0931"/>
    <w:rsid w:val="00DE0BD4"/>
    <w:rsid w:val="00DE0F3F"/>
    <w:rsid w:val="00DE0FB2"/>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91A"/>
    <w:rsid w:val="00DF1A8A"/>
    <w:rsid w:val="00DF1AED"/>
    <w:rsid w:val="00DF1CF7"/>
    <w:rsid w:val="00DF1E45"/>
    <w:rsid w:val="00DF1EC7"/>
    <w:rsid w:val="00DF1EE7"/>
    <w:rsid w:val="00DF1F92"/>
    <w:rsid w:val="00DF23FB"/>
    <w:rsid w:val="00DF2537"/>
    <w:rsid w:val="00DF2654"/>
    <w:rsid w:val="00DF311C"/>
    <w:rsid w:val="00DF313A"/>
    <w:rsid w:val="00DF3196"/>
    <w:rsid w:val="00DF35C9"/>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8BB"/>
    <w:rsid w:val="00E06A21"/>
    <w:rsid w:val="00E06A34"/>
    <w:rsid w:val="00E06BFB"/>
    <w:rsid w:val="00E06F07"/>
    <w:rsid w:val="00E07835"/>
    <w:rsid w:val="00E079AF"/>
    <w:rsid w:val="00E07AC8"/>
    <w:rsid w:val="00E07B2F"/>
    <w:rsid w:val="00E07BDC"/>
    <w:rsid w:val="00E104A8"/>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2308"/>
    <w:rsid w:val="00E2352F"/>
    <w:rsid w:val="00E23AE7"/>
    <w:rsid w:val="00E23AF1"/>
    <w:rsid w:val="00E24CF0"/>
    <w:rsid w:val="00E24DB4"/>
    <w:rsid w:val="00E24EFB"/>
    <w:rsid w:val="00E254C4"/>
    <w:rsid w:val="00E25B75"/>
    <w:rsid w:val="00E261C2"/>
    <w:rsid w:val="00E26215"/>
    <w:rsid w:val="00E2624C"/>
    <w:rsid w:val="00E26401"/>
    <w:rsid w:val="00E27914"/>
    <w:rsid w:val="00E279C6"/>
    <w:rsid w:val="00E3070E"/>
    <w:rsid w:val="00E307D9"/>
    <w:rsid w:val="00E31516"/>
    <w:rsid w:val="00E316D8"/>
    <w:rsid w:val="00E31C2B"/>
    <w:rsid w:val="00E31F77"/>
    <w:rsid w:val="00E320EE"/>
    <w:rsid w:val="00E32E84"/>
    <w:rsid w:val="00E32FB1"/>
    <w:rsid w:val="00E33E05"/>
    <w:rsid w:val="00E33E6A"/>
    <w:rsid w:val="00E34F83"/>
    <w:rsid w:val="00E35061"/>
    <w:rsid w:val="00E35BAD"/>
    <w:rsid w:val="00E35FC1"/>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6CC"/>
    <w:rsid w:val="00E4675C"/>
    <w:rsid w:val="00E468EB"/>
    <w:rsid w:val="00E46F8B"/>
    <w:rsid w:val="00E470F3"/>
    <w:rsid w:val="00E47100"/>
    <w:rsid w:val="00E4770F"/>
    <w:rsid w:val="00E4790E"/>
    <w:rsid w:val="00E50111"/>
    <w:rsid w:val="00E50382"/>
    <w:rsid w:val="00E50E19"/>
    <w:rsid w:val="00E50F38"/>
    <w:rsid w:val="00E514E3"/>
    <w:rsid w:val="00E5184B"/>
    <w:rsid w:val="00E51AF9"/>
    <w:rsid w:val="00E5234E"/>
    <w:rsid w:val="00E52715"/>
    <w:rsid w:val="00E5292D"/>
    <w:rsid w:val="00E53ADF"/>
    <w:rsid w:val="00E53BCD"/>
    <w:rsid w:val="00E5409A"/>
    <w:rsid w:val="00E542B2"/>
    <w:rsid w:val="00E54D85"/>
    <w:rsid w:val="00E54DC6"/>
    <w:rsid w:val="00E56978"/>
    <w:rsid w:val="00E56B40"/>
    <w:rsid w:val="00E56CE6"/>
    <w:rsid w:val="00E5717B"/>
    <w:rsid w:val="00E571CA"/>
    <w:rsid w:val="00E578E2"/>
    <w:rsid w:val="00E5799B"/>
    <w:rsid w:val="00E60394"/>
    <w:rsid w:val="00E60556"/>
    <w:rsid w:val="00E60F93"/>
    <w:rsid w:val="00E61AEC"/>
    <w:rsid w:val="00E61BCF"/>
    <w:rsid w:val="00E62624"/>
    <w:rsid w:val="00E63795"/>
    <w:rsid w:val="00E63D14"/>
    <w:rsid w:val="00E645B6"/>
    <w:rsid w:val="00E64905"/>
    <w:rsid w:val="00E64A11"/>
    <w:rsid w:val="00E64CC9"/>
    <w:rsid w:val="00E64D2A"/>
    <w:rsid w:val="00E64DCE"/>
    <w:rsid w:val="00E654A3"/>
    <w:rsid w:val="00E65977"/>
    <w:rsid w:val="00E65D1E"/>
    <w:rsid w:val="00E661E7"/>
    <w:rsid w:val="00E66A4B"/>
    <w:rsid w:val="00E66A97"/>
    <w:rsid w:val="00E66DDE"/>
    <w:rsid w:val="00E66F30"/>
    <w:rsid w:val="00E670AF"/>
    <w:rsid w:val="00E670F9"/>
    <w:rsid w:val="00E671AC"/>
    <w:rsid w:val="00E7013C"/>
    <w:rsid w:val="00E704CD"/>
    <w:rsid w:val="00E70841"/>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778BB"/>
    <w:rsid w:val="00E80B65"/>
    <w:rsid w:val="00E82548"/>
    <w:rsid w:val="00E8280C"/>
    <w:rsid w:val="00E82A2A"/>
    <w:rsid w:val="00E83330"/>
    <w:rsid w:val="00E8338B"/>
    <w:rsid w:val="00E8384D"/>
    <w:rsid w:val="00E84093"/>
    <w:rsid w:val="00E84C2A"/>
    <w:rsid w:val="00E85926"/>
    <w:rsid w:val="00E85C51"/>
    <w:rsid w:val="00E85FC6"/>
    <w:rsid w:val="00E8627F"/>
    <w:rsid w:val="00E86502"/>
    <w:rsid w:val="00E8691F"/>
    <w:rsid w:val="00E870C7"/>
    <w:rsid w:val="00E874F8"/>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9AA"/>
    <w:rsid w:val="00E96ACF"/>
    <w:rsid w:val="00E96B66"/>
    <w:rsid w:val="00E96F9D"/>
    <w:rsid w:val="00E972BD"/>
    <w:rsid w:val="00EA0030"/>
    <w:rsid w:val="00EA0725"/>
    <w:rsid w:val="00EA09CB"/>
    <w:rsid w:val="00EA0BEE"/>
    <w:rsid w:val="00EA101C"/>
    <w:rsid w:val="00EA109C"/>
    <w:rsid w:val="00EA116F"/>
    <w:rsid w:val="00EA1366"/>
    <w:rsid w:val="00EA1CA8"/>
    <w:rsid w:val="00EA1FF3"/>
    <w:rsid w:val="00EA2529"/>
    <w:rsid w:val="00EA329B"/>
    <w:rsid w:val="00EA408D"/>
    <w:rsid w:val="00EA4777"/>
    <w:rsid w:val="00EA4A43"/>
    <w:rsid w:val="00EA5284"/>
    <w:rsid w:val="00EA619F"/>
    <w:rsid w:val="00EA6228"/>
    <w:rsid w:val="00EA6B6D"/>
    <w:rsid w:val="00EA7642"/>
    <w:rsid w:val="00EB149F"/>
    <w:rsid w:val="00EB15A2"/>
    <w:rsid w:val="00EB1929"/>
    <w:rsid w:val="00EB1C36"/>
    <w:rsid w:val="00EB1F8D"/>
    <w:rsid w:val="00EB2037"/>
    <w:rsid w:val="00EB2519"/>
    <w:rsid w:val="00EB266B"/>
    <w:rsid w:val="00EB2B4C"/>
    <w:rsid w:val="00EB2C1D"/>
    <w:rsid w:val="00EB33AE"/>
    <w:rsid w:val="00EB39B5"/>
    <w:rsid w:val="00EB3EFE"/>
    <w:rsid w:val="00EB41BA"/>
    <w:rsid w:val="00EB46A3"/>
    <w:rsid w:val="00EB4EB4"/>
    <w:rsid w:val="00EB55A7"/>
    <w:rsid w:val="00EB591A"/>
    <w:rsid w:val="00EB5A3D"/>
    <w:rsid w:val="00EB5B55"/>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13D1"/>
    <w:rsid w:val="00ED22E0"/>
    <w:rsid w:val="00ED2CC8"/>
    <w:rsid w:val="00ED326C"/>
    <w:rsid w:val="00ED33A1"/>
    <w:rsid w:val="00ED35FA"/>
    <w:rsid w:val="00ED3666"/>
    <w:rsid w:val="00ED3A45"/>
    <w:rsid w:val="00ED424C"/>
    <w:rsid w:val="00ED4CF4"/>
    <w:rsid w:val="00ED513F"/>
    <w:rsid w:val="00ED56EB"/>
    <w:rsid w:val="00ED599F"/>
    <w:rsid w:val="00ED5F94"/>
    <w:rsid w:val="00ED6179"/>
    <w:rsid w:val="00ED6AFD"/>
    <w:rsid w:val="00ED6CBF"/>
    <w:rsid w:val="00ED71B8"/>
    <w:rsid w:val="00ED763D"/>
    <w:rsid w:val="00ED76B2"/>
    <w:rsid w:val="00ED76B6"/>
    <w:rsid w:val="00ED7B8A"/>
    <w:rsid w:val="00EE082F"/>
    <w:rsid w:val="00EE0DDF"/>
    <w:rsid w:val="00EE0F73"/>
    <w:rsid w:val="00EE11D2"/>
    <w:rsid w:val="00EE13EC"/>
    <w:rsid w:val="00EE1449"/>
    <w:rsid w:val="00EE1697"/>
    <w:rsid w:val="00EE1BF3"/>
    <w:rsid w:val="00EE2B90"/>
    <w:rsid w:val="00EE300D"/>
    <w:rsid w:val="00EE3456"/>
    <w:rsid w:val="00EE3842"/>
    <w:rsid w:val="00EE47B3"/>
    <w:rsid w:val="00EE4D70"/>
    <w:rsid w:val="00EE4FF5"/>
    <w:rsid w:val="00EE521D"/>
    <w:rsid w:val="00EE59CC"/>
    <w:rsid w:val="00EE6450"/>
    <w:rsid w:val="00EE64AC"/>
    <w:rsid w:val="00EE6632"/>
    <w:rsid w:val="00EE6B64"/>
    <w:rsid w:val="00EE6CE1"/>
    <w:rsid w:val="00EE75D4"/>
    <w:rsid w:val="00EE7E53"/>
    <w:rsid w:val="00EF05F4"/>
    <w:rsid w:val="00EF140E"/>
    <w:rsid w:val="00EF1B03"/>
    <w:rsid w:val="00EF2922"/>
    <w:rsid w:val="00EF2A43"/>
    <w:rsid w:val="00EF2C83"/>
    <w:rsid w:val="00EF2DB4"/>
    <w:rsid w:val="00EF2E32"/>
    <w:rsid w:val="00EF2F56"/>
    <w:rsid w:val="00EF32AC"/>
    <w:rsid w:val="00EF351A"/>
    <w:rsid w:val="00EF383D"/>
    <w:rsid w:val="00EF38FC"/>
    <w:rsid w:val="00EF3AA0"/>
    <w:rsid w:val="00EF4558"/>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2D2"/>
    <w:rsid w:val="00F02520"/>
    <w:rsid w:val="00F03016"/>
    <w:rsid w:val="00F048AE"/>
    <w:rsid w:val="00F04EF2"/>
    <w:rsid w:val="00F05631"/>
    <w:rsid w:val="00F0568B"/>
    <w:rsid w:val="00F05929"/>
    <w:rsid w:val="00F0617F"/>
    <w:rsid w:val="00F064D6"/>
    <w:rsid w:val="00F0680F"/>
    <w:rsid w:val="00F073C3"/>
    <w:rsid w:val="00F0769A"/>
    <w:rsid w:val="00F07FCB"/>
    <w:rsid w:val="00F10592"/>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B6C"/>
    <w:rsid w:val="00F16E67"/>
    <w:rsid w:val="00F17078"/>
    <w:rsid w:val="00F17081"/>
    <w:rsid w:val="00F17568"/>
    <w:rsid w:val="00F175AC"/>
    <w:rsid w:val="00F20D23"/>
    <w:rsid w:val="00F212BC"/>
    <w:rsid w:val="00F21701"/>
    <w:rsid w:val="00F220F0"/>
    <w:rsid w:val="00F228AB"/>
    <w:rsid w:val="00F22FAF"/>
    <w:rsid w:val="00F2342D"/>
    <w:rsid w:val="00F239E2"/>
    <w:rsid w:val="00F243E5"/>
    <w:rsid w:val="00F244FA"/>
    <w:rsid w:val="00F24678"/>
    <w:rsid w:val="00F250E5"/>
    <w:rsid w:val="00F255FB"/>
    <w:rsid w:val="00F258D4"/>
    <w:rsid w:val="00F25D4F"/>
    <w:rsid w:val="00F263F0"/>
    <w:rsid w:val="00F26E98"/>
    <w:rsid w:val="00F27532"/>
    <w:rsid w:val="00F30735"/>
    <w:rsid w:val="00F31664"/>
    <w:rsid w:val="00F31719"/>
    <w:rsid w:val="00F31CD7"/>
    <w:rsid w:val="00F32D4C"/>
    <w:rsid w:val="00F33033"/>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64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13D"/>
    <w:rsid w:val="00F57D76"/>
    <w:rsid w:val="00F600CB"/>
    <w:rsid w:val="00F602AC"/>
    <w:rsid w:val="00F60717"/>
    <w:rsid w:val="00F61065"/>
    <w:rsid w:val="00F6107F"/>
    <w:rsid w:val="00F61DCE"/>
    <w:rsid w:val="00F61E62"/>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4B"/>
    <w:rsid w:val="00F713AA"/>
    <w:rsid w:val="00F71AB3"/>
    <w:rsid w:val="00F71C51"/>
    <w:rsid w:val="00F7207B"/>
    <w:rsid w:val="00F720DA"/>
    <w:rsid w:val="00F7242A"/>
    <w:rsid w:val="00F72BF1"/>
    <w:rsid w:val="00F730C1"/>
    <w:rsid w:val="00F737A9"/>
    <w:rsid w:val="00F740B7"/>
    <w:rsid w:val="00F740E3"/>
    <w:rsid w:val="00F74D81"/>
    <w:rsid w:val="00F7500E"/>
    <w:rsid w:val="00F750A9"/>
    <w:rsid w:val="00F7538A"/>
    <w:rsid w:val="00F75A91"/>
    <w:rsid w:val="00F7619D"/>
    <w:rsid w:val="00F76A30"/>
    <w:rsid w:val="00F76DD6"/>
    <w:rsid w:val="00F779CA"/>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463"/>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2CB"/>
    <w:rsid w:val="00F94805"/>
    <w:rsid w:val="00F9492D"/>
    <w:rsid w:val="00F9513B"/>
    <w:rsid w:val="00F9531F"/>
    <w:rsid w:val="00F955D0"/>
    <w:rsid w:val="00F95C7E"/>
    <w:rsid w:val="00F96043"/>
    <w:rsid w:val="00F960F4"/>
    <w:rsid w:val="00F9624B"/>
    <w:rsid w:val="00F966D2"/>
    <w:rsid w:val="00F96700"/>
    <w:rsid w:val="00F96C8D"/>
    <w:rsid w:val="00F96DC1"/>
    <w:rsid w:val="00F979C1"/>
    <w:rsid w:val="00F97FBB"/>
    <w:rsid w:val="00FA0BE2"/>
    <w:rsid w:val="00FA10C8"/>
    <w:rsid w:val="00FA1AD8"/>
    <w:rsid w:val="00FA1F5C"/>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A93"/>
    <w:rsid w:val="00FB0D9F"/>
    <w:rsid w:val="00FB16D3"/>
    <w:rsid w:val="00FB1C88"/>
    <w:rsid w:val="00FB2155"/>
    <w:rsid w:val="00FB37D8"/>
    <w:rsid w:val="00FB37FF"/>
    <w:rsid w:val="00FB3AEA"/>
    <w:rsid w:val="00FB3FD2"/>
    <w:rsid w:val="00FB41C7"/>
    <w:rsid w:val="00FB495D"/>
    <w:rsid w:val="00FB4B75"/>
    <w:rsid w:val="00FB4D08"/>
    <w:rsid w:val="00FB4E73"/>
    <w:rsid w:val="00FB5084"/>
    <w:rsid w:val="00FB52E5"/>
    <w:rsid w:val="00FB5502"/>
    <w:rsid w:val="00FB595F"/>
    <w:rsid w:val="00FB6326"/>
    <w:rsid w:val="00FB67E8"/>
    <w:rsid w:val="00FB6867"/>
    <w:rsid w:val="00FB6CC5"/>
    <w:rsid w:val="00FB6DD9"/>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456A"/>
    <w:rsid w:val="00FC5E10"/>
    <w:rsid w:val="00FC5E33"/>
    <w:rsid w:val="00FC6032"/>
    <w:rsid w:val="00FC605B"/>
    <w:rsid w:val="00FC6130"/>
    <w:rsid w:val="00FC656A"/>
    <w:rsid w:val="00FC65E9"/>
    <w:rsid w:val="00FC66A8"/>
    <w:rsid w:val="00FC7E20"/>
    <w:rsid w:val="00FD0722"/>
    <w:rsid w:val="00FD0BCD"/>
    <w:rsid w:val="00FD1288"/>
    <w:rsid w:val="00FD1F76"/>
    <w:rsid w:val="00FD1FF6"/>
    <w:rsid w:val="00FD2666"/>
    <w:rsid w:val="00FD2C3F"/>
    <w:rsid w:val="00FD30A3"/>
    <w:rsid w:val="00FD30C6"/>
    <w:rsid w:val="00FD32C6"/>
    <w:rsid w:val="00FD3706"/>
    <w:rsid w:val="00FD38E2"/>
    <w:rsid w:val="00FD4385"/>
    <w:rsid w:val="00FD4CF8"/>
    <w:rsid w:val="00FD52A0"/>
    <w:rsid w:val="00FD583D"/>
    <w:rsid w:val="00FD5D23"/>
    <w:rsid w:val="00FD5DF7"/>
    <w:rsid w:val="00FD685B"/>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2CE"/>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8E0"/>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354EE09"/>
    <w:rsid w:val="07158824"/>
    <w:rsid w:val="134549D9"/>
    <w:rsid w:val="167E4F46"/>
    <w:rsid w:val="191CA7B8"/>
    <w:rsid w:val="1BA29FCA"/>
    <w:rsid w:val="234C36B3"/>
    <w:rsid w:val="238B0805"/>
    <w:rsid w:val="2623221A"/>
    <w:rsid w:val="28B70659"/>
    <w:rsid w:val="2945F12E"/>
    <w:rsid w:val="3040647C"/>
    <w:rsid w:val="357E9C7B"/>
    <w:rsid w:val="35AB39F4"/>
    <w:rsid w:val="38E61C6B"/>
    <w:rsid w:val="40A4D8D0"/>
    <w:rsid w:val="4A0EEA4A"/>
    <w:rsid w:val="58E7CAB3"/>
    <w:rsid w:val="5DF13926"/>
    <w:rsid w:val="6AF3ACEE"/>
    <w:rsid w:val="6C46F7D4"/>
    <w:rsid w:val="7075B2D8"/>
    <w:rsid w:val="71043947"/>
    <w:rsid w:val="73E47CBD"/>
    <w:rsid w:val="75917E3D"/>
    <w:rsid w:val="7661CB80"/>
    <w:rsid w:val="79C43C0F"/>
    <w:rsid w:val="79F3D6C9"/>
    <w:rsid w:val="79FD07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1144BB"/>
  <w15:docId w15:val="{D9E8354A-02CD-4468-8FBA-291342581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8141FC"/>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BodyText100ThemeColour">
    <w:name w:val="Body Text 100% Theme Colour"/>
    <w:basedOn w:val="BodyText"/>
    <w:qFormat/>
    <w:rsid w:val="008E7458"/>
    <w:pPr>
      <w:spacing w:before="60"/>
    </w:pPr>
    <w:rPr>
      <w:color w:val="201547" w:themeColor="text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61367415">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814102947">
      <w:bodyDiv w:val="1"/>
      <w:marLeft w:val="0"/>
      <w:marRight w:val="0"/>
      <w:marTop w:val="0"/>
      <w:marBottom w:val="0"/>
      <w:divBdr>
        <w:top w:val="none" w:sz="0" w:space="0" w:color="auto"/>
        <w:left w:val="none" w:sz="0" w:space="0" w:color="auto"/>
        <w:bottom w:val="none" w:sz="0" w:space="0" w:color="auto"/>
        <w:right w:val="none" w:sz="0" w:space="0" w:color="auto"/>
      </w:divBdr>
      <w:divsChild>
        <w:div w:id="379592806">
          <w:marLeft w:val="0"/>
          <w:marRight w:val="0"/>
          <w:marTop w:val="0"/>
          <w:marBottom w:val="0"/>
          <w:divBdr>
            <w:top w:val="none" w:sz="0" w:space="0" w:color="auto"/>
            <w:left w:val="none" w:sz="0" w:space="0" w:color="auto"/>
            <w:bottom w:val="none" w:sz="0" w:space="0" w:color="auto"/>
            <w:right w:val="none" w:sz="0" w:space="0" w:color="auto"/>
          </w:divBdr>
        </w:div>
        <w:div w:id="1837374964">
          <w:marLeft w:val="0"/>
          <w:marRight w:val="0"/>
          <w:marTop w:val="0"/>
          <w:marBottom w:val="0"/>
          <w:divBdr>
            <w:top w:val="none" w:sz="0" w:space="0" w:color="auto"/>
            <w:left w:val="none" w:sz="0" w:space="0" w:color="auto"/>
            <w:bottom w:val="none" w:sz="0" w:space="0" w:color="auto"/>
            <w:right w:val="none" w:sz="0" w:space="0" w:color="auto"/>
          </w:divBdr>
        </w:div>
      </w:divsChild>
    </w:div>
    <w:div w:id="847140102">
      <w:bodyDiv w:val="1"/>
      <w:marLeft w:val="0"/>
      <w:marRight w:val="0"/>
      <w:marTop w:val="0"/>
      <w:marBottom w:val="0"/>
      <w:divBdr>
        <w:top w:val="none" w:sz="0" w:space="0" w:color="auto"/>
        <w:left w:val="none" w:sz="0" w:space="0" w:color="auto"/>
        <w:bottom w:val="none" w:sz="0" w:space="0" w:color="auto"/>
        <w:right w:val="none" w:sz="0" w:space="0" w:color="auto"/>
      </w:divBdr>
      <w:divsChild>
        <w:div w:id="238565534">
          <w:marLeft w:val="0"/>
          <w:marRight w:val="0"/>
          <w:marTop w:val="0"/>
          <w:marBottom w:val="0"/>
          <w:divBdr>
            <w:top w:val="none" w:sz="0" w:space="0" w:color="auto"/>
            <w:left w:val="none" w:sz="0" w:space="0" w:color="auto"/>
            <w:bottom w:val="none" w:sz="0" w:space="0" w:color="auto"/>
            <w:right w:val="none" w:sz="0" w:space="0" w:color="auto"/>
          </w:divBdr>
        </w:div>
        <w:div w:id="742029655">
          <w:marLeft w:val="0"/>
          <w:marRight w:val="0"/>
          <w:marTop w:val="0"/>
          <w:marBottom w:val="0"/>
          <w:divBdr>
            <w:top w:val="none" w:sz="0" w:space="0" w:color="auto"/>
            <w:left w:val="none" w:sz="0" w:space="0" w:color="auto"/>
            <w:bottom w:val="none" w:sz="0" w:space="0" w:color="auto"/>
            <w:right w:val="none" w:sz="0" w:space="0" w:color="auto"/>
          </w:divBdr>
        </w:div>
      </w:divsChild>
    </w:div>
    <w:div w:id="962737367">
      <w:bodyDiv w:val="1"/>
      <w:marLeft w:val="0"/>
      <w:marRight w:val="0"/>
      <w:marTop w:val="0"/>
      <w:marBottom w:val="0"/>
      <w:divBdr>
        <w:top w:val="none" w:sz="0" w:space="0" w:color="auto"/>
        <w:left w:val="none" w:sz="0" w:space="0" w:color="auto"/>
        <w:bottom w:val="none" w:sz="0" w:space="0" w:color="auto"/>
        <w:right w:val="none" w:sz="0" w:space="0" w:color="auto"/>
      </w:divBdr>
      <w:divsChild>
        <w:div w:id="1289966499">
          <w:marLeft w:val="0"/>
          <w:marRight w:val="0"/>
          <w:marTop w:val="0"/>
          <w:marBottom w:val="0"/>
          <w:divBdr>
            <w:top w:val="none" w:sz="0" w:space="0" w:color="auto"/>
            <w:left w:val="none" w:sz="0" w:space="0" w:color="auto"/>
            <w:bottom w:val="none" w:sz="0" w:space="0" w:color="auto"/>
            <w:right w:val="none" w:sz="0" w:space="0" w:color="auto"/>
          </w:divBdr>
        </w:div>
        <w:div w:id="1467433844">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551723928">
      <w:bodyDiv w:val="1"/>
      <w:marLeft w:val="0"/>
      <w:marRight w:val="0"/>
      <w:marTop w:val="0"/>
      <w:marBottom w:val="0"/>
      <w:divBdr>
        <w:top w:val="none" w:sz="0" w:space="0" w:color="auto"/>
        <w:left w:val="none" w:sz="0" w:space="0" w:color="auto"/>
        <w:bottom w:val="none" w:sz="0" w:space="0" w:color="auto"/>
        <w:right w:val="none" w:sz="0" w:space="0" w:color="auto"/>
      </w:divBdr>
      <w:divsChild>
        <w:div w:id="361249797">
          <w:marLeft w:val="0"/>
          <w:marRight w:val="0"/>
          <w:marTop w:val="0"/>
          <w:marBottom w:val="0"/>
          <w:divBdr>
            <w:top w:val="none" w:sz="0" w:space="0" w:color="auto"/>
            <w:left w:val="none" w:sz="0" w:space="0" w:color="auto"/>
            <w:bottom w:val="none" w:sz="0" w:space="0" w:color="auto"/>
            <w:right w:val="none" w:sz="0" w:space="0" w:color="auto"/>
          </w:divBdr>
        </w:div>
        <w:div w:id="812865995">
          <w:marLeft w:val="0"/>
          <w:marRight w:val="0"/>
          <w:marTop w:val="0"/>
          <w:marBottom w:val="0"/>
          <w:divBdr>
            <w:top w:val="none" w:sz="0" w:space="0" w:color="auto"/>
            <w:left w:val="none" w:sz="0" w:space="0" w:color="auto"/>
            <w:bottom w:val="none" w:sz="0" w:space="0" w:color="auto"/>
            <w:right w:val="none" w:sz="0" w:space="0" w:color="auto"/>
          </w:divBdr>
        </w:div>
      </w:divsChild>
    </w:div>
    <w:div w:id="1652251992">
      <w:bodyDiv w:val="1"/>
      <w:marLeft w:val="0"/>
      <w:marRight w:val="0"/>
      <w:marTop w:val="0"/>
      <w:marBottom w:val="0"/>
      <w:divBdr>
        <w:top w:val="none" w:sz="0" w:space="0" w:color="auto"/>
        <w:left w:val="none" w:sz="0" w:space="0" w:color="auto"/>
        <w:bottom w:val="none" w:sz="0" w:space="0" w:color="auto"/>
        <w:right w:val="none" w:sz="0" w:space="0" w:color="auto"/>
      </w:divBdr>
      <w:divsChild>
        <w:div w:id="937910478">
          <w:marLeft w:val="0"/>
          <w:marRight w:val="0"/>
          <w:marTop w:val="0"/>
          <w:marBottom w:val="0"/>
          <w:divBdr>
            <w:top w:val="none" w:sz="0" w:space="0" w:color="auto"/>
            <w:left w:val="none" w:sz="0" w:space="0" w:color="auto"/>
            <w:bottom w:val="none" w:sz="0" w:space="0" w:color="auto"/>
            <w:right w:val="none" w:sz="0" w:space="0" w:color="auto"/>
          </w:divBdr>
        </w:div>
        <w:div w:id="1476099572">
          <w:marLeft w:val="0"/>
          <w:marRight w:val="0"/>
          <w:marTop w:val="0"/>
          <w:marBottom w:val="0"/>
          <w:divBdr>
            <w:top w:val="none" w:sz="0" w:space="0" w:color="auto"/>
            <w:left w:val="none" w:sz="0" w:space="0" w:color="auto"/>
            <w:bottom w:val="none" w:sz="0" w:space="0" w:color="auto"/>
            <w:right w:val="none" w:sz="0" w:space="0" w:color="auto"/>
          </w:divBdr>
        </w:div>
      </w:divsChild>
    </w:div>
    <w:div w:id="1674407590">
      <w:bodyDiv w:val="1"/>
      <w:marLeft w:val="0"/>
      <w:marRight w:val="0"/>
      <w:marTop w:val="0"/>
      <w:marBottom w:val="0"/>
      <w:divBdr>
        <w:top w:val="none" w:sz="0" w:space="0" w:color="auto"/>
        <w:left w:val="none" w:sz="0" w:space="0" w:color="auto"/>
        <w:bottom w:val="none" w:sz="0" w:space="0" w:color="auto"/>
        <w:right w:val="none" w:sz="0" w:space="0" w:color="auto"/>
      </w:divBdr>
      <w:divsChild>
        <w:div w:id="393552627">
          <w:marLeft w:val="0"/>
          <w:marRight w:val="0"/>
          <w:marTop w:val="0"/>
          <w:marBottom w:val="0"/>
          <w:divBdr>
            <w:top w:val="none" w:sz="0" w:space="0" w:color="auto"/>
            <w:left w:val="none" w:sz="0" w:space="0" w:color="auto"/>
            <w:bottom w:val="none" w:sz="0" w:space="0" w:color="auto"/>
            <w:right w:val="none" w:sz="0" w:space="0" w:color="auto"/>
          </w:divBdr>
        </w:div>
        <w:div w:id="1132870673">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954703819">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creativecommons.org/licenses/by/4.0/" TargetMode="External"/><Relationship Id="rId21" Type="http://schemas.openxmlformats.org/officeDocument/2006/relationships/image" Target="media/image8.svg"/><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elwpvicgovau.sharepoint.com/Users/fionadurante/Downloads/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19.png"/><Relationship Id="rId40" Type="http://schemas.openxmlformats.org/officeDocument/2006/relationships/hyperlink" Target="mailto:customer.service@delwp.vic.gov.a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marineandcoasts.vic.gov.au/coastal-programs/cape-to-cape-resilience-project"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elwpvicgovau.sharepoint.com/Users/fionadurante/Downloads/deeca.vic.gov.au" TargetMode="External"/><Relationship Id="rId35" Type="http://schemas.openxmlformats.org/officeDocument/2006/relationships/hyperlink" Target="mailto:capetocape.project@deeca.vic.gov.au" TargetMode="External"/><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hyperlink" Target="http://creativecommons.org/licenses/by/4.0/" TargetMode="External"/><Relationship Id="rId20" Type="http://schemas.openxmlformats.org/officeDocument/2006/relationships/image" Target="media/image7.png"/><Relationship Id="rId41" Type="http://schemas.openxmlformats.org/officeDocument/2006/relationships/hyperlink" Target="http://www.deeca.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ecm/DELWPTemplates/DEECA%20Branded%20Templates/DEECA%20Branded%20Templates%20(Macro)/DEECA%20Factsheet.dotm?OR=81dd2b71-fb82-4b33-ac71-fed46bf0f87a&amp;CID=0e83bda1-8023-5000-b5a3-61d710065875&amp;CT=175566886570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66136AF3E44C1CA19524DE1DA36292"/>
        <w:category>
          <w:name w:val="General"/>
          <w:gallery w:val="placeholder"/>
        </w:category>
        <w:types>
          <w:type w:val="bbPlcHdr"/>
        </w:types>
        <w:behaviors>
          <w:behavior w:val="content"/>
        </w:behaviors>
        <w:guid w:val="{6189B1C5-262C-4AA1-BDAE-17B5CF7FF2FE}"/>
      </w:docPartPr>
      <w:docPartBody>
        <w:p w:rsidR="00D133FC" w:rsidRDefault="00D133FC">
          <w:pPr>
            <w:pStyle w:val="7A66136AF3E44C1CA19524DE1DA36292"/>
          </w:pPr>
          <w:r w:rsidRPr="000C4F86">
            <w:rPr>
              <w:rStyle w:val="PlaceholderText"/>
            </w:rPr>
            <w:t>[Title]</w:t>
          </w:r>
        </w:p>
      </w:docPartBody>
    </w:docPart>
    <w:docPart>
      <w:docPartPr>
        <w:name w:val="94238F9234C44A89896167E2588D9E20"/>
        <w:category>
          <w:name w:val="General"/>
          <w:gallery w:val="placeholder"/>
        </w:category>
        <w:types>
          <w:type w:val="bbPlcHdr"/>
        </w:types>
        <w:behaviors>
          <w:behavior w:val="content"/>
        </w:behaviors>
        <w:guid w:val="{A5F43E9A-922B-4D1A-991A-6E439D38B288}"/>
      </w:docPartPr>
      <w:docPartBody>
        <w:p w:rsidR="00D133FC" w:rsidRDefault="00D133FC">
          <w:pPr>
            <w:pStyle w:val="94238F9234C44A89896167E2588D9E20"/>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3FC"/>
    <w:rsid w:val="00077EF4"/>
    <w:rsid w:val="00112FDB"/>
    <w:rsid w:val="001C561A"/>
    <w:rsid w:val="002069A3"/>
    <w:rsid w:val="00230DD3"/>
    <w:rsid w:val="002E4371"/>
    <w:rsid w:val="003E3E85"/>
    <w:rsid w:val="00414A92"/>
    <w:rsid w:val="00447407"/>
    <w:rsid w:val="00486695"/>
    <w:rsid w:val="005418C4"/>
    <w:rsid w:val="00623CA3"/>
    <w:rsid w:val="00732286"/>
    <w:rsid w:val="007E5635"/>
    <w:rsid w:val="00810816"/>
    <w:rsid w:val="00916C9B"/>
    <w:rsid w:val="009F5C8A"/>
    <w:rsid w:val="00A01235"/>
    <w:rsid w:val="00A34F6B"/>
    <w:rsid w:val="00A56C21"/>
    <w:rsid w:val="00A85D30"/>
    <w:rsid w:val="00AF012B"/>
    <w:rsid w:val="00AF4A5B"/>
    <w:rsid w:val="00B24713"/>
    <w:rsid w:val="00D133FC"/>
    <w:rsid w:val="00D21BE3"/>
    <w:rsid w:val="00D9747D"/>
    <w:rsid w:val="00DC7678"/>
    <w:rsid w:val="00DF7325"/>
    <w:rsid w:val="00E34F83"/>
    <w:rsid w:val="00E70841"/>
    <w:rsid w:val="00EB3324"/>
    <w:rsid w:val="00FA08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133FC"/>
    <w:rPr>
      <w:color w:val="auto"/>
      <w:bdr w:val="none" w:sz="0" w:space="0" w:color="auto"/>
      <w:shd w:val="clear" w:color="auto" w:fill="FFFF00"/>
    </w:rPr>
  </w:style>
  <w:style w:type="paragraph" w:customStyle="1" w:styleId="7A66136AF3E44C1CA19524DE1DA36292">
    <w:name w:val="7A66136AF3E44C1CA19524DE1DA36292"/>
  </w:style>
  <w:style w:type="paragraph" w:customStyle="1" w:styleId="94238F9234C44A89896167E2588D9E20">
    <w:name w:val="94238F9234C44A89896167E2588D9E20"/>
  </w:style>
  <w:style w:type="paragraph" w:customStyle="1" w:styleId="88FD4DDD59224AFAA672CD2D2998F392">
    <w:name w:val="88FD4DDD59224AFAA672CD2D2998F392"/>
  </w:style>
  <w:style w:type="paragraph" w:customStyle="1" w:styleId="9CA7A24ED6A145F18A1CCC927887D857">
    <w:name w:val="9CA7A24ED6A145F18A1CCC927887D8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398</Value>
      <Value>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2a38b44b-ab9d-4c83-ba3a-ae3a59436eff">
      <Terms xmlns="http://schemas.microsoft.com/office/infopath/2007/PartnerControls"/>
    </lcf76f155ced4ddcb4097134ff3c332f>
    <g91c59fb10974fa1a03160ad8386f0f4 xmlns="9fd47c19-1c4a-4d7d-b342-c10cef269344">
      <Terms xmlns="http://schemas.microsoft.com/office/infopath/2007/PartnerControls"/>
    </g91c59fb10974fa1a03160ad8386f0f4>
    <Doc_x0020_Type xmlns="2a38b44b-ab9d-4c83-ba3a-ae3a59436eff">Communication/Engagement</Doc_x0020_Type>
    <Project_Phase xmlns="9fd47c19-1c4a-4d7d-b342-c10cef269344">Plan/Design</Project_Phase>
    <i5551a600e734172b7209c27fd0b6842 xmlns="9fd47c19-1c4a-4d7d-b342-c10cef269344">
      <Terms xmlns="http://schemas.microsoft.com/office/infopath/2007/PartnerControls"/>
    </i5551a600e734172b7209c27fd0b6842>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Committee_x0020_of_x0020_Management xmlns="2a38b44b-ab9d-4c83-ba3a-ae3a59436eff" xsi:nil="true"/>
    <Asset_x0020_Type xmlns="2a38b44b-ab9d-4c83-ba3a-ae3a59436eff">Beach Renourishment</Asset_x0020_Type>
    <Parcel_x0020_ID xmlns="2a38b44b-ab9d-4c83-ba3a-ae3a59436eff">N/A</Parcel_x0020_ID>
    <Reserve_x0020_ID xmlns="2a38b44b-ab9d-4c83-ba3a-ae3a59436eff">N/A</Reserve_x0020_ID>
    <Region xmlns="2a38b44b-ab9d-4c83-ba3a-ae3a59436eff">Gippsland</Region>
    <Document_x0020_Date xmlns="0bbae17b-000d-4da8-b813-eb3d92f9596b">2025-08-19T14:00:00+00:00</Document_x0020_Date>
    <_dlc_DocId xmlns="a5f32de4-e402-4188-b034-e71ca7d22e54">DOCID204-592233575-43504</_dlc_DocId>
    <_dlc_DocIdUrl xmlns="a5f32de4-e402-4188-b034-e71ca7d22e54">
      <Url>https://delwpvicgovau.sharepoint.com/sites/ecm_204/_layouts/15/DocIdRedir.aspx?ID=DOCID204-592233575-43504</Url>
      <Description>DOCID204-592233575-43504</Description>
    </_dlc_DocIdUrl>
  </documentManagement>
</p:properti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4" ma:contentTypeDescription="All project related information. The library can be used to manage multiple projects." ma:contentTypeScope="" ma:versionID="bf84231e7c183ed8c2ef44dd2e1615ae">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3c98fa6a4fc72f50ad7f81958f20d3a8"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element ref="ns5:lcf76f155ced4ddcb4097134ff3c332f" minOccurs="0"/>
                <xsd:element ref="ns2:Project_Phase" minOccurs="0"/>
                <xsd:element ref="ns2:f2ccc2d036544b63b99cbcec8aa9ae6a"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Project_Phase" ma:index="40"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f2ccc2d036544b63b99cbcec8aa9ae6a" ma:index="41"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18"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19"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Reserve_x0020_ID" ma:index="20" ma:displayName="Reserve ID" ma:internalName="Reserve_x0020_ID">
      <xsd:simpleType>
        <xsd:restriction base="dms:Text">
          <xsd:maxLength value="255"/>
        </xsd:restriction>
      </xsd:simpleType>
    </xsd:element>
    <xsd:element name="Parcel_x0020_ID" ma:index="23" ma:displayName="Parcel ID" ma:internalName="Parcel_x0020_ID">
      <xsd:simpleType>
        <xsd:restriction base="dms:Text">
          <xsd:maxLength value="255"/>
        </xsd:restriction>
      </xsd:simpleType>
    </xsd:element>
    <xsd:element name="Committee_x0020_of_x0020_Management" ma:index="24" nillable="true" ma:displayName="Committee of Management" ma:internalName="Committee_x0020_of_x0020_Management">
      <xsd:simpleType>
        <xsd:restriction base="dms:Text">
          <xsd:maxLength value="255"/>
        </xsd:restriction>
      </xsd:simpleType>
    </xsd:element>
    <xsd:element name="Region" ma:index="25" ma:displayName="Region" ma:format="Dropdown" ma:indexed="true"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sset_x0020_Type" ma:index="28"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a5f32de4-e402-4188-b034-e71ca7d22e54"/>
    <ds:schemaRef ds:uri="2a38b44b-ab9d-4c83-ba3a-ae3a59436eff"/>
    <ds:schemaRef ds:uri="http://www.w3.org/XML/1998/namespace"/>
    <ds:schemaRef ds:uri="http://schemas.microsoft.com/office/2006/documentManagement/types"/>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0bbae17b-000d-4da8-b813-eb3d92f9596b"/>
    <ds:schemaRef ds:uri="9fd47c19-1c4a-4d7d-b342-c10cef269344"/>
    <ds:schemaRef ds:uri="http://purl.org/dc/terms/"/>
  </ds:schemaRefs>
</ds:datastoreItem>
</file>

<file path=customXml/itemProps3.xml><?xml version="1.0" encoding="utf-8"?>
<ds:datastoreItem xmlns:ds="http://schemas.openxmlformats.org/officeDocument/2006/customXml" ds:itemID="{87A5ED70-0573-4EBB-82CF-8D637F4597F8}">
  <ds:schemaRefs>
    <ds:schemaRef ds:uri="Microsoft.SharePoint.Taxonomy.ContentTypeSync"/>
  </ds:schemaRefs>
</ds:datastoreItem>
</file>

<file path=customXml/itemProps4.xml><?xml version="1.0" encoding="utf-8"?>
<ds:datastoreItem xmlns:ds="http://schemas.openxmlformats.org/officeDocument/2006/customXml" ds:itemID="{7B8FCE91-1D9E-4D4F-ADB0-3D2017329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01DE48-7EA6-4726-A428-27BE71F2BA8D}">
  <ds:schemaRefs>
    <ds:schemaRef ds:uri="http://schemas.microsoft.com/sharepoint/events"/>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DEECA%20Factsheet.dotm?OR=81dd2b71-fb82-4b33-ac71-fed46bf0f87a&amp;CID=0e83bda1-8023-5000-b5a3-61d710065875&amp;CT=1755668865706</Template>
  <TotalTime>189</TotalTime>
  <Pages>2</Pages>
  <Words>792</Words>
  <Characters>4520</Characters>
  <Application>Microsoft Office Word</Application>
  <DocSecurity>0</DocSecurity>
  <Lines>37</Lines>
  <Paragraphs>10</Paragraphs>
  <ScaleCrop>false</ScaleCrop>
  <Company/>
  <LinksUpToDate>false</LinksUpToDate>
  <CharactersWithSpaces>5302</CharactersWithSpaces>
  <SharedDoc>false</SharedDoc>
  <HLinks>
    <vt:vector size="42" baseType="variant">
      <vt:variant>
        <vt:i4>65547</vt:i4>
      </vt:variant>
      <vt:variant>
        <vt:i4>15</vt:i4>
      </vt:variant>
      <vt:variant>
        <vt:i4>0</vt:i4>
      </vt:variant>
      <vt:variant>
        <vt:i4>5</vt:i4>
      </vt:variant>
      <vt:variant>
        <vt:lpwstr>http://www.deeca.vic.gov.au/</vt:lpwstr>
      </vt:variant>
      <vt:variant>
        <vt:lpwstr/>
      </vt:variant>
      <vt:variant>
        <vt:i4>2687044</vt:i4>
      </vt:variant>
      <vt:variant>
        <vt:i4>12</vt:i4>
      </vt:variant>
      <vt:variant>
        <vt:i4>0</vt:i4>
      </vt:variant>
      <vt:variant>
        <vt:i4>5</vt:i4>
      </vt:variant>
      <vt:variant>
        <vt:lpwstr>mailto:customer.service@delwp.vic.gov.au</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3211325</vt:i4>
      </vt:variant>
      <vt:variant>
        <vt:i4>3</vt:i4>
      </vt:variant>
      <vt:variant>
        <vt:i4>0</vt:i4>
      </vt:variant>
      <vt:variant>
        <vt:i4>5</vt:i4>
      </vt:variant>
      <vt:variant>
        <vt:lpwstr>https://www.marineandcoasts.vic.gov.au/coastal-programs/cape-to-cape-resilience-project</vt:lpwstr>
      </vt:variant>
      <vt:variant>
        <vt:lpwstr/>
      </vt:variant>
      <vt:variant>
        <vt:i4>458849</vt:i4>
      </vt:variant>
      <vt:variant>
        <vt:i4>0</vt:i4>
      </vt:variant>
      <vt:variant>
        <vt:i4>0</vt:i4>
      </vt:variant>
      <vt:variant>
        <vt:i4>5</vt:i4>
      </vt:variant>
      <vt:variant>
        <vt:lpwstr>mailto:capetocape.project@deeeca.vic.gov.au</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to Cape Resilience Project Inverloch on-ground works</dc:title>
  <dc:subject>Initial Dune Reconstruction and Beach Nourishment On-Ground Works Project Update #3: September 2025</dc:subject>
  <dc:creator>Fiona</dc:creator>
  <cp:keywords/>
  <dc:description/>
  <cp:lastModifiedBy>Darrin K McKenzie (DEECA)</cp:lastModifiedBy>
  <cp:revision>53</cp:revision>
  <cp:lastPrinted>2022-06-17T19:14:00Z</cp:lastPrinted>
  <dcterms:created xsi:type="dcterms:W3CDTF">2025-09-16T18:58:00Z</dcterms:created>
  <dcterms:modified xsi:type="dcterms:W3CDTF">2025-09-21T23:11:00Z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0x0101009298E819CE1EBB4F8D2096B3E0F0C2911D0010F08EE7417ABE438D4CB106C6DFED26</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5;#Information Services|30448c83-753c-4662-9f56-9cde52d6c172</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y fmtid="{D5CDD505-2E9C-101B-9397-08002B2CF9AE}" pid="24" name="Security_x0020_Classification">
    <vt:lpwstr>3;#Unclassified|7fa379f4-4aba-4692-ab80-7d39d3a23cf4</vt:lpwstr>
  </property>
  <property fmtid="{D5CDD505-2E9C-101B-9397-08002B2CF9AE}" pid="25" name="Records_x0020_Class_x0020_Project">
    <vt:lpwstr>398;#Reference Materials|f95fc07f-4085-41de-ae1e-da9e571af2f5</vt:lpwstr>
  </property>
  <property fmtid="{D5CDD505-2E9C-101B-9397-08002B2CF9AE}" pid="26" name="Dissemination_x0020_Limiting_x0020_Marker">
    <vt:lpwstr>2;#FOUO|955eb6fc-b35a-4808-8aa5-31e514fa3f26</vt:lpwstr>
  </property>
  <property fmtid="{D5CDD505-2E9C-101B-9397-08002B2CF9AE}" pid="27" name="Records Class Project">
    <vt:lpwstr>398;#Reference Materials|f95fc07f-4085-41de-ae1e-da9e571af2f5</vt:lpwstr>
  </property>
  <property fmtid="{D5CDD505-2E9C-101B-9397-08002B2CF9AE}" pid="28" name="_dlc_DocIdItemGuid">
    <vt:lpwstr>d5624976-da9d-482a-a756-cc3fa497d3ae</vt:lpwstr>
  </property>
  <property fmtid="{D5CDD505-2E9C-101B-9397-08002B2CF9AE}" pid="29" name="Record Purpose">
    <vt:lpwstr/>
  </property>
  <property fmtid="{D5CDD505-2E9C-101B-9397-08002B2CF9AE}" pid="30" name="Local Government Authority (LGA)">
    <vt:lpwstr/>
  </property>
  <property fmtid="{D5CDD505-2E9C-101B-9397-08002B2CF9AE}" pid="31" name="Record_x0020_Purpose">
    <vt:lpwstr/>
  </property>
  <property fmtid="{D5CDD505-2E9C-101B-9397-08002B2CF9AE}" pid="32" name="Local_x0020_Government_x0020_Authority_x0020__x0028_LGA_x0029_">
    <vt:lpwstr/>
  </property>
</Properties>
</file>