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3CA7A2A9" w14:textId="67C49508" w:rsidR="00254F12" w:rsidRPr="00862057" w:rsidRDefault="00000000" w:rsidP="001806EE">
      <w:pPr>
        <w:pStyle w:val="Heading1"/>
        <w:framePr w:wrap="around"/>
      </w:pPr>
      <w:sdt>
        <w:sdtPr>
          <w:alias w:val="Document Title"/>
          <w:tag w:val=""/>
          <w:id w:val="-432211567"/>
          <w:placeholder>
            <w:docPart w:val="33793855FF2E43EF97300980643E07ED"/>
          </w:placeholder>
          <w:dataBinding w:prefixMappings="xmlns:ns0='http://purl.org/dc/elements/1.1/' xmlns:ns1='http://schemas.openxmlformats.org/package/2006/metadata/core-properties' " w:xpath="/ns1:coreProperties[1]/ns0:title[1]" w:storeItemID="{6C3C8BC8-F283-45AE-878A-BAB7291924A1}"/>
          <w:text/>
        </w:sdtPr>
        <w:sdtContent>
          <w:r w:rsidR="00377B12">
            <w:t>Altona Seawall Remediation</w:t>
          </w:r>
        </w:sdtContent>
      </w:sdt>
    </w:p>
    <w:sdt>
      <w:sdtPr>
        <w:alias w:val="Subtitle"/>
        <w:tag w:val=""/>
        <w:id w:val="328029620"/>
        <w:placeholder>
          <w:docPart w:val="125A20F5152742BE83D61BC307830AD5"/>
        </w:placeholder>
        <w:dataBinding w:prefixMappings="xmlns:ns0='http://purl.org/dc/elements/1.1/' xmlns:ns1='http://schemas.openxmlformats.org/package/2006/metadata/core-properties' " w:xpath="/ns1:coreProperties[1]/ns0:subject[1]" w:storeItemID="{6C3C8BC8-F283-45AE-878A-BAB7291924A1}"/>
        <w:text/>
      </w:sdtPr>
      <w:sdtContent>
        <w:p w14:paraId="0617FD1F" w14:textId="362FCF85" w:rsidR="004C1F02" w:rsidRDefault="00AB7A28" w:rsidP="001806EE">
          <w:pPr>
            <w:pStyle w:val="Subtitle"/>
            <w:framePr w:wrap="around"/>
          </w:pPr>
          <w:r w:rsidRPr="00305EFF">
            <w:t>Works to stabilise the Altona seawall and protect the foreshore</w:t>
          </w:r>
        </w:p>
      </w:sdtContent>
    </w:sdt>
    <w:p w14:paraId="61564BED" w14:textId="77777777" w:rsidR="00254F12" w:rsidRPr="004C1F02" w:rsidRDefault="00254F12" w:rsidP="004C1F02">
      <w:pPr>
        <w:pStyle w:val="xVicLogo"/>
        <w:framePr w:wrap="around"/>
      </w:pPr>
      <w:r w:rsidRPr="004C1F02">
        <w:rPr>
          <w:noProof/>
        </w:rPr>
        <w:drawing>
          <wp:inline distT="0" distB="0" distL="0" distR="0" wp14:anchorId="4F5F3854" wp14:editId="1300C476">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738080" cy="444948"/>
                    </a:xfrm>
                    <a:prstGeom prst="rect">
                      <a:avLst/>
                    </a:prstGeom>
                  </pic:spPr>
                </pic:pic>
              </a:graphicData>
            </a:graphic>
          </wp:inline>
        </w:drawing>
      </w:r>
    </w:p>
    <w:p w14:paraId="46ABAFBE" w14:textId="77777777" w:rsidR="008C06B8" w:rsidRDefault="00D654E8" w:rsidP="00FE7FB1">
      <w:pPr>
        <w:pStyle w:val="BodyText"/>
      </w:pPr>
      <w:r w:rsidRPr="00D654E8">
        <w:rPr>
          <w:noProof/>
        </w:rPr>
        <mc:AlternateContent>
          <mc:Choice Requires="wps">
            <w:drawing>
              <wp:anchor distT="0" distB="0" distL="114300" distR="114300" simplePos="0" relativeHeight="251658256" behindDoc="0" locked="1" layoutInCell="1" allowOverlap="1" wp14:anchorId="1F7DA375" wp14:editId="11B47CE8">
                <wp:simplePos x="0" y="0"/>
                <wp:positionH relativeFrom="page">
                  <wp:posOffset>0</wp:posOffset>
                </wp:positionH>
                <wp:positionV relativeFrom="page">
                  <wp:posOffset>2228850</wp:posOffset>
                </wp:positionV>
                <wp:extent cx="4831200" cy="1782000"/>
                <wp:effectExtent l="0" t="0" r="0" b="0"/>
                <wp:wrapTopAndBottom/>
                <wp:docPr id="45" name="TwoImageLef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5" cstate="print">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BE50923">
              <v:shape id="TwoImageLeft" style="position:absolute;margin-left:0;margin-top:175.5pt;width:380.4pt;height:140.3pt;z-index:2517022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829939,1781529" o:spid="_x0000_s1026" stroked="f" path="m,l4829939,,3990157,1781529,,178152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w14:anchorId="5E09C57F">
                <v:fill type="frame" o:title="" recolor="t" rotate="t" r:id="rId17"/>
                <v:path arrowok="t" o:connecttype="custom" o:connectlocs="0,0;4831200,0;3991199,1782000;0,1782000" o:connectangles="0,0,0,0"/>
                <w10:wrap type="topAndBottom" anchorx="page" anchory="page"/>
                <w10:anchorlock/>
              </v:shape>
            </w:pict>
          </mc:Fallback>
        </mc:AlternateContent>
      </w:r>
      <w:r w:rsidRPr="00D654E8">
        <w:rPr>
          <w:noProof/>
        </w:rPr>
        <mc:AlternateContent>
          <mc:Choice Requires="wps">
            <w:drawing>
              <wp:anchor distT="0" distB="0" distL="114300" distR="114300" simplePos="0" relativeHeight="251658255" behindDoc="0" locked="1" layoutInCell="1" allowOverlap="1" wp14:anchorId="0D38F2D6" wp14:editId="311CDD9B">
                <wp:simplePos x="0" y="0"/>
                <wp:positionH relativeFrom="page">
                  <wp:align>right</wp:align>
                </wp:positionH>
                <wp:positionV relativeFrom="page">
                  <wp:posOffset>2228850</wp:posOffset>
                </wp:positionV>
                <wp:extent cx="3571200" cy="1782000"/>
                <wp:effectExtent l="0" t="0" r="0" b="0"/>
                <wp:wrapTopAndBottom/>
                <wp:docPr id="41" name="TwoImageRigh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18"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0F95645">
              <v:shape id="TwoImageRight" style="position:absolute;margin-left:230pt;margin-top:175.5pt;width:281.2pt;height:140.3pt;z-index:251700224;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alt="&quot;&quot;" coordsize="3569970,1782445" o:spid="_x0000_s1026" stroked="f" path="m3569893,l840028,,,1782051r3569957,-178l3569893,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w14:anchorId="79F4AF1B">
                <v:fill type="frame" o:title="" recolor="t" rotate="t" r:id="rId19"/>
                <v:path arrowok="t"/>
                <w10:wrap type="topAndBottom" anchorx="page" anchory="page"/>
                <w10:anchorlock/>
              </v:shape>
            </w:pict>
          </mc:Fallback>
        </mc:AlternateContent>
      </w:r>
      <w:r w:rsidR="00677D56">
        <w:rPr>
          <w:noProof/>
        </w:rPr>
        <w:drawing>
          <wp:anchor distT="0" distB="0" distL="114300" distR="114300" simplePos="0" relativeHeight="251658240" behindDoc="0" locked="1" layoutInCell="1" allowOverlap="1" wp14:anchorId="1C4CAE1E" wp14:editId="44C0811A">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51" behindDoc="0" locked="1" layoutInCell="1" allowOverlap="1" wp14:anchorId="282591DF" wp14:editId="18983C35">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46F9A863" wp14:editId="72BDC4D7">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EB410F4">
              <v:shape id="Navy" style="position:absolute;margin-left:0;margin-top:0;width:538.3pt;height:175.45pt;z-index:-2516490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6717665,2227580" o:spid="_x0000_s1026" fillcolor="#201547 [3215]" stroked="f" path="m6717068,l,,127,2227567r5666892,-241l67170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w14:anchorId="61DD0857">
                <v:path arrowok="t"/>
                <w10:wrap anchorx="page" anchory="page"/>
                <w10:anchorlock/>
              </v:shape>
            </w:pict>
          </mc:Fallback>
        </mc:AlternateContent>
      </w:r>
      <w:r w:rsidR="00A26235">
        <w:rPr>
          <w:noProof/>
        </w:rPr>
        <w:drawing>
          <wp:anchor distT="0" distB="0" distL="114300" distR="114300" simplePos="0" relativeHeight="251658249" behindDoc="0" locked="1" layoutInCell="1" allowOverlap="1" wp14:anchorId="75355501" wp14:editId="64C5F015">
            <wp:simplePos x="0" y="0"/>
            <wp:positionH relativeFrom="page">
              <wp:posOffset>6935470</wp:posOffset>
            </wp:positionH>
            <wp:positionV relativeFrom="page">
              <wp:posOffset>892810</wp:posOffset>
            </wp:positionV>
            <wp:extent cx="630000" cy="1335600"/>
            <wp:effectExtent l="0" t="0" r="0" b="0"/>
            <wp:wrapNone/>
            <wp:docPr id="23" name="Cover_Triangle_Environmen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0" behindDoc="0" locked="1" layoutInCell="1" allowOverlap="1" wp14:anchorId="302345FB" wp14:editId="4F8963C9">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49C64A54" wp14:editId="54515727">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3F81334B" wp14:editId="5A99A0B5">
            <wp:simplePos x="0" y="0"/>
            <wp:positionH relativeFrom="page">
              <wp:posOffset>6932295</wp:posOffset>
            </wp:positionH>
            <wp:positionV relativeFrom="page">
              <wp:posOffset>889000</wp:posOffset>
            </wp:positionV>
            <wp:extent cx="630000" cy="1335600"/>
            <wp:effectExtent l="0" t="0" r="0" b="0"/>
            <wp:wrapNone/>
            <wp:docPr id="17" name="Cover_Triangle_FF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8" behindDoc="0" locked="1" layoutInCell="1" allowOverlap="1" wp14:anchorId="52B71F23" wp14:editId="3CB3AF1A">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7" behindDoc="1" locked="1" layoutInCell="1" allowOverlap="1" wp14:anchorId="663F7920" wp14:editId="2C16AA93">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bookmarkStart w:id="1" w:name="Here"/>
      <w:r w:rsidR="00665916" w:rsidRPr="00267DD0">
        <w:rPr>
          <w:noProof/>
        </w:rPr>
        <mc:AlternateContent>
          <mc:Choice Requires="wps">
            <w:drawing>
              <wp:anchor distT="0" distB="0" distL="114300" distR="114300" simplePos="0" relativeHeight="251658254" behindDoc="0" locked="1" layoutInCell="1" allowOverlap="1" wp14:anchorId="7C9A9D18" wp14:editId="23B7DF9E">
                <wp:simplePos x="0" y="0"/>
                <wp:positionH relativeFrom="page">
                  <wp:align>left</wp:align>
                </wp:positionH>
                <wp:positionV relativeFrom="page">
                  <wp:posOffset>2222500</wp:posOffset>
                </wp:positionV>
                <wp:extent cx="7559675" cy="1778000"/>
                <wp:effectExtent l="0" t="0" r="3175" b="0"/>
                <wp:wrapTopAndBottom/>
                <wp:docPr id="3" name="OneImageFullWidth">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7780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29" cstate="print">
                            <a:extLst>
                              <a:ext uri="{28A0092B-C50C-407E-A947-70E740481C1C}">
                                <a14:useLocalDpi xmlns:a14="http://schemas.microsoft.com/office/drawing/2010/main" val="0"/>
                              </a:ext>
                            </a:extLst>
                          </a:blip>
                          <a:srcRect/>
                          <a:stretch>
                            <a:fillRect t="-37310" b="-146196"/>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0ED21D4">
              <v:shape id="OneImageFullWidth" style="position:absolute;margin-left:0;margin-top:175pt;width:595.25pt;height:140pt;z-index:25168844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alt="&quot;&quot;" coordsize="7560309,1778000" o:spid="_x0000_s1026" stroked="f" path="m7559738,l,,,1777530r7559738,l7559738,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" w14:anchorId="614C28A8">
                <v:fill type="frame" o:title="" recolor="t" rotate="t" r:id="rId30"/>
                <v:path arrowok="t"/>
                <w10:wrap type="topAndBottom" anchorx="page" anchory="page"/>
                <w10:anchorlock/>
              </v:shape>
            </w:pict>
          </mc:Fallback>
        </mc:AlternateContent>
      </w:r>
      <w:bookmarkEnd w:id="1"/>
      <w:r w:rsidR="00665916" w:rsidRPr="00267DD0">
        <w:rPr>
          <w:noProof/>
        </w:rPr>
        <mc:AlternateContent>
          <mc:Choice Requires="wps">
            <w:drawing>
              <wp:anchor distT="0" distB="0" distL="114300" distR="114300" simplePos="0" relativeHeight="251658244" behindDoc="0" locked="1" layoutInCell="1" allowOverlap="1" wp14:anchorId="04779386" wp14:editId="7A632B2E">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6E73862">
              <v:shape id="RibbonElement2" style="position:absolute;margin-left:413.8pt;margin-top:105.25pt;width:98.95pt;height:70.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55395,893444" o:spid="_x0000_s1026" fillcolor="#00b1a8" stroked="f" path="m1255382,l418833,,,893102r837107,-229l12553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w14:anchorId="1C8F9E0D">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497C8A0F" wp14:editId="49C92F26">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02DC4D9E">
              <v:shape id="RibbonElement3" style="position:absolute;margin-left:380.55pt;margin-top:140.05pt;width:82.5pt;height:35.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48385,449580" o:spid="_x0000_s1026" fillcolor="#fdda24 [3205]" stroked="f" path="m1048296,l211747,,,449198r837120,-241l1048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w14:anchorId="6BAFFCC8">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6" behindDoc="0" locked="1" layoutInCell="1" allowOverlap="1" wp14:anchorId="4622AC81" wp14:editId="7AB7C700">
                <wp:simplePos x="0" y="0"/>
                <wp:positionH relativeFrom="page">
                  <wp:posOffset>5717540</wp:posOffset>
                </wp:positionH>
                <wp:positionV relativeFrom="page">
                  <wp:posOffset>478790</wp:posOffset>
                </wp:positionV>
                <wp:extent cx="1054735" cy="892175"/>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892175"/>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C1E27EE">
              <v:shape id="RibbonElement4Grp" style="position:absolute;margin-left:450.2pt;margin-top:37.7pt;width:83.05pt;height:70.2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4100,893444" o:spid="_x0000_s1026" fillcolor="#201547 [3215]" stroked="f" path="m423494,892873l211747,443674,,892873r423494,xem1053515,449199l841768,,630021,449199r4234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" w14:anchorId="71FA5B2E">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3D207333" wp14:editId="20F03256">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010BEDC">
              <v:shape id="RibbonElement1" style="position:absolute;margin-left:463.65pt;margin-top:0;width:132.1pt;height:140.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678304,1781810" o:spid="_x0000_s1026" fillcolor="#00b140 [3204]" stroked="f" path="m1677733,l841171,,,1781251r837107,-242l16777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w14:anchorId="5C8A6EF9">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42" behindDoc="0" locked="1" layoutInCell="1" allowOverlap="1" wp14:anchorId="39C7D9AB" wp14:editId="42F65973">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33BDC368" w14:textId="7192F531" w:rsidR="00254F12" w:rsidRPr="00484CC4" w:rsidRDefault="00254F12" w:rsidP="00254F12">
                              <w:pPr>
                                <w:pStyle w:val="xWebCoverPage"/>
                              </w:pPr>
                              <w:hyperlink r:id="rId31" w:history="1">
                                <w:r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62284C1">
              <v:group id="Cover_Website" style="position:absolute;margin-left:0;margin-top:776.95pt;width:179.15pt;height:65.2pt;z-index:251658242;visibility:hidden;mso-position-horizontal-relative:page;mso-position-vertical-relative:page;mso-width-relative:margin;mso-height-relative:margin" alt="&quot;&quot;" coordsize="22745,8274" o:spid="_x0000_s1026" editas="canvas" w14:anchorId="39C7D9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22745;height:8274;visibility:hidden;mso-wrap-style:square" alt="&quot;&quot;" type="#_x0000_t75">
                  <v:fill o:detectmouseclick="t"/>
                  <v:path o:connecttype="none"/>
                </v:shape>
                <v:shapetype id="_x0000_t202" coordsize="21600,21600" o:spt="202" path="m,l,21600r21600,l21600,xe">
                  <v:stroke joinstyle="miter"/>
                  <v:path gradientshapeok="t" o:connecttype="rect"/>
                </v:shapetype>
                <v:shape id="Cover_TextBoxWeb" style="position:absolute;left:5400;top:1458;width:17352;height:3600;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v:textbox inset="0,0,0,0">
                    <w:txbxContent>
                      <w:p w:rsidRPr="00484CC4" w:rsidR="00254F12" w:rsidP="00254F12" w:rsidRDefault="00254F12" w14:paraId="3E857185" w14:textId="7192F531">
                        <w:pPr>
                          <w:pStyle w:val="xWebCoverPage"/>
                        </w:pPr>
                        <w:hyperlink w:history="1" r:id="rId32">
                          <w:r w:rsidRPr="00484CC4">
                            <w:t>deeca.vic.gov.au</w:t>
                          </w:r>
                        </w:hyperlink>
                      </w:p>
                    </w:txbxContent>
                  </v:textbox>
                </v:shape>
                <w10:wrap anchorx="page" anchory="page"/>
                <w10:anchorlock/>
              </v:group>
            </w:pict>
          </mc:Fallback>
        </mc:AlternateContent>
      </w:r>
    </w:p>
    <w:p w14:paraId="4381F466" w14:textId="77777777" w:rsidR="00665916" w:rsidRDefault="00665916" w:rsidP="004C1F02">
      <w:pPr>
        <w:sectPr w:rsidR="00665916" w:rsidSect="008C06B8">
          <w:headerReference w:type="even" r:id="rId33"/>
          <w:footerReference w:type="even" r:id="rId34"/>
          <w:footerReference w:type="default" r:id="rId35"/>
          <w:footerReference w:type="first" r:id="rId36"/>
          <w:type w:val="continuous"/>
          <w:pgSz w:w="11907" w:h="16839" w:code="9"/>
          <w:pgMar w:top="737" w:right="851" w:bottom="1701" w:left="851" w:header="284" w:footer="284" w:gutter="0"/>
          <w:cols w:space="454"/>
          <w:noEndnote/>
          <w:titlePg/>
          <w:docGrid w:linePitch="360"/>
        </w:sectPr>
      </w:pPr>
    </w:p>
    <w:bookmarkEnd w:id="0"/>
    <w:p w14:paraId="61A411E5" w14:textId="5C47DE14" w:rsidR="00305EFF" w:rsidRDefault="00305EFF" w:rsidP="008C06B8">
      <w:pPr>
        <w:pStyle w:val="Heading2"/>
        <w:spacing w:before="0"/>
        <w:rPr>
          <w:rFonts w:asciiTheme="minorHAnsi" w:eastAsia="Times New Roman" w:hAnsiTheme="minorHAnsi" w:cs="Times New Roman"/>
          <w:b w:val="0"/>
          <w:bCs w:val="0"/>
          <w:spacing w:val="-1"/>
          <w:sz w:val="24"/>
          <w:szCs w:val="24"/>
        </w:rPr>
      </w:pPr>
      <w:r w:rsidRPr="00305EFF">
        <w:rPr>
          <w:rFonts w:asciiTheme="minorHAnsi" w:eastAsia="Times New Roman" w:hAnsiTheme="minorHAnsi" w:cs="Times New Roman"/>
          <w:b w:val="0"/>
          <w:bCs w:val="0"/>
          <w:spacing w:val="-1"/>
          <w:sz w:val="24"/>
          <w:szCs w:val="24"/>
        </w:rPr>
        <w:t xml:space="preserve">DEECA </w:t>
      </w:r>
      <w:r w:rsidR="00314A3A" w:rsidRPr="00314A3A">
        <w:rPr>
          <w:rFonts w:asciiTheme="minorHAnsi" w:eastAsia="Times New Roman" w:hAnsiTheme="minorHAnsi" w:cs="Times New Roman"/>
          <w:b w:val="0"/>
          <w:bCs w:val="0"/>
          <w:spacing w:val="-1"/>
          <w:sz w:val="24"/>
          <w:szCs w:val="24"/>
        </w:rPr>
        <w:t>in collaboration with</w:t>
      </w:r>
      <w:r>
        <w:rPr>
          <w:rFonts w:asciiTheme="minorHAnsi" w:eastAsia="Times New Roman" w:hAnsiTheme="minorHAnsi" w:cs="Times New Roman"/>
          <w:b w:val="0"/>
          <w:bCs w:val="0"/>
          <w:spacing w:val="-1"/>
          <w:sz w:val="24"/>
          <w:szCs w:val="24"/>
        </w:rPr>
        <w:t xml:space="preserve"> Hobsons Bay City Council </w:t>
      </w:r>
      <w:r w:rsidRPr="00305EFF">
        <w:rPr>
          <w:rFonts w:asciiTheme="minorHAnsi" w:eastAsia="Times New Roman" w:hAnsiTheme="minorHAnsi" w:cs="Times New Roman"/>
          <w:b w:val="0"/>
          <w:bCs w:val="0"/>
          <w:spacing w:val="-1"/>
          <w:sz w:val="24"/>
          <w:szCs w:val="24"/>
        </w:rPr>
        <w:t xml:space="preserve">carried out works at the Altona </w:t>
      </w:r>
      <w:r w:rsidR="004B212F">
        <w:rPr>
          <w:rFonts w:asciiTheme="minorHAnsi" w:eastAsia="Times New Roman" w:hAnsiTheme="minorHAnsi" w:cs="Times New Roman"/>
          <w:b w:val="0"/>
          <w:bCs w:val="0"/>
          <w:spacing w:val="-1"/>
          <w:sz w:val="24"/>
          <w:szCs w:val="24"/>
        </w:rPr>
        <w:t>f</w:t>
      </w:r>
      <w:r w:rsidR="004B212F" w:rsidRPr="00305EFF">
        <w:rPr>
          <w:rFonts w:asciiTheme="minorHAnsi" w:eastAsia="Times New Roman" w:hAnsiTheme="minorHAnsi" w:cs="Times New Roman"/>
          <w:b w:val="0"/>
          <w:bCs w:val="0"/>
          <w:spacing w:val="-1"/>
          <w:sz w:val="24"/>
          <w:szCs w:val="24"/>
        </w:rPr>
        <w:t xml:space="preserve">oreshore </w:t>
      </w:r>
      <w:r w:rsidRPr="00305EFF">
        <w:rPr>
          <w:rFonts w:asciiTheme="minorHAnsi" w:eastAsia="Times New Roman" w:hAnsiTheme="minorHAnsi" w:cs="Times New Roman"/>
          <w:b w:val="0"/>
          <w:bCs w:val="0"/>
          <w:spacing w:val="-1"/>
          <w:sz w:val="24"/>
          <w:szCs w:val="24"/>
        </w:rPr>
        <w:t xml:space="preserve">in November 2025 to stabilise </w:t>
      </w:r>
      <w:r w:rsidR="00BA1329" w:rsidRPr="43A741D3">
        <w:rPr>
          <w:rFonts w:asciiTheme="minorHAnsi" w:eastAsia="Times New Roman" w:hAnsiTheme="minorHAnsi" w:cs="Times New Roman"/>
          <w:b w:val="0"/>
          <w:bCs w:val="0"/>
          <w:sz w:val="24"/>
          <w:szCs w:val="24"/>
        </w:rPr>
        <w:t xml:space="preserve">a </w:t>
      </w:r>
      <w:r w:rsidRPr="00305EFF">
        <w:rPr>
          <w:rFonts w:asciiTheme="minorHAnsi" w:eastAsia="Times New Roman" w:hAnsiTheme="minorHAnsi" w:cs="Times New Roman"/>
          <w:b w:val="0"/>
          <w:bCs w:val="0"/>
          <w:spacing w:val="-1"/>
          <w:sz w:val="24"/>
          <w:szCs w:val="24"/>
        </w:rPr>
        <w:t xml:space="preserve">section of the </w:t>
      </w:r>
      <w:r>
        <w:rPr>
          <w:rFonts w:asciiTheme="minorHAnsi" w:eastAsia="Times New Roman" w:hAnsiTheme="minorHAnsi" w:cs="Times New Roman"/>
          <w:b w:val="0"/>
          <w:bCs w:val="0"/>
          <w:spacing w:val="-1"/>
          <w:sz w:val="24"/>
          <w:szCs w:val="24"/>
        </w:rPr>
        <w:t xml:space="preserve">Altona </w:t>
      </w:r>
      <w:r w:rsidRPr="00305EFF">
        <w:rPr>
          <w:rFonts w:asciiTheme="minorHAnsi" w:eastAsia="Times New Roman" w:hAnsiTheme="minorHAnsi" w:cs="Times New Roman"/>
          <w:b w:val="0"/>
          <w:bCs w:val="0"/>
          <w:spacing w:val="-1"/>
          <w:sz w:val="24"/>
          <w:szCs w:val="24"/>
        </w:rPr>
        <w:t xml:space="preserve">seawall near Laverton Creek. The works were undertaken to protect the seawall and reduce risks to nearby public assets including the </w:t>
      </w:r>
      <w:r w:rsidR="00C55AD5">
        <w:rPr>
          <w:rFonts w:asciiTheme="minorHAnsi" w:eastAsia="Times New Roman" w:hAnsiTheme="minorHAnsi" w:cs="Times New Roman"/>
          <w:b w:val="0"/>
          <w:bCs w:val="0"/>
          <w:spacing w:val="-1"/>
          <w:sz w:val="24"/>
          <w:szCs w:val="24"/>
        </w:rPr>
        <w:t>B</w:t>
      </w:r>
      <w:r w:rsidRPr="00305EFF">
        <w:rPr>
          <w:rFonts w:asciiTheme="minorHAnsi" w:eastAsia="Times New Roman" w:hAnsiTheme="minorHAnsi" w:cs="Times New Roman"/>
          <w:b w:val="0"/>
          <w:bCs w:val="0"/>
          <w:spacing w:val="-1"/>
          <w:sz w:val="24"/>
          <w:szCs w:val="24"/>
        </w:rPr>
        <w:t xml:space="preserve">ay </w:t>
      </w:r>
      <w:r w:rsidR="00C55AD5">
        <w:rPr>
          <w:rFonts w:asciiTheme="minorHAnsi" w:eastAsia="Times New Roman" w:hAnsiTheme="minorHAnsi" w:cs="Times New Roman"/>
          <w:b w:val="0"/>
          <w:bCs w:val="0"/>
          <w:spacing w:val="-1"/>
          <w:sz w:val="24"/>
          <w:szCs w:val="24"/>
        </w:rPr>
        <w:t>T</w:t>
      </w:r>
      <w:r w:rsidRPr="00305EFF">
        <w:rPr>
          <w:rFonts w:asciiTheme="minorHAnsi" w:eastAsia="Times New Roman" w:hAnsiTheme="minorHAnsi" w:cs="Times New Roman"/>
          <w:b w:val="0"/>
          <w:bCs w:val="0"/>
          <w:spacing w:val="-1"/>
          <w:sz w:val="24"/>
          <w:szCs w:val="24"/>
        </w:rPr>
        <w:t>rail</w:t>
      </w:r>
      <w:r w:rsidR="00BA1329">
        <w:rPr>
          <w:rFonts w:asciiTheme="minorHAnsi" w:eastAsia="Times New Roman" w:hAnsiTheme="minorHAnsi" w:cs="Times New Roman"/>
          <w:b w:val="0"/>
          <w:bCs w:val="0"/>
          <w:spacing w:val="-1"/>
          <w:sz w:val="24"/>
          <w:szCs w:val="24"/>
        </w:rPr>
        <w:t>,</w:t>
      </w:r>
      <w:r w:rsidRPr="00305EFF">
        <w:rPr>
          <w:rFonts w:asciiTheme="minorHAnsi" w:eastAsia="Times New Roman" w:hAnsiTheme="minorHAnsi" w:cs="Times New Roman"/>
          <w:b w:val="0"/>
          <w:bCs w:val="0"/>
          <w:spacing w:val="-1"/>
          <w:sz w:val="24"/>
          <w:szCs w:val="24"/>
        </w:rPr>
        <w:t xml:space="preserve"> </w:t>
      </w:r>
      <w:r w:rsidR="004B212F">
        <w:rPr>
          <w:rFonts w:asciiTheme="minorHAnsi" w:eastAsia="Times New Roman" w:hAnsiTheme="minorHAnsi" w:cs="Times New Roman"/>
          <w:b w:val="0"/>
          <w:bCs w:val="0"/>
          <w:spacing w:val="-1"/>
          <w:sz w:val="24"/>
          <w:szCs w:val="24"/>
        </w:rPr>
        <w:t>T</w:t>
      </w:r>
      <w:r w:rsidR="00996003">
        <w:rPr>
          <w:rFonts w:asciiTheme="minorHAnsi" w:eastAsia="Times New Roman" w:hAnsiTheme="minorHAnsi" w:cs="Times New Roman"/>
          <w:b w:val="0"/>
          <w:bCs w:val="0"/>
          <w:spacing w:val="-1"/>
          <w:sz w:val="24"/>
          <w:szCs w:val="24"/>
        </w:rPr>
        <w:t xml:space="preserve">he </w:t>
      </w:r>
      <w:r w:rsidRPr="00305EFF">
        <w:rPr>
          <w:rFonts w:asciiTheme="minorHAnsi" w:eastAsia="Times New Roman" w:hAnsiTheme="minorHAnsi" w:cs="Times New Roman"/>
          <w:b w:val="0"/>
          <w:bCs w:val="0"/>
          <w:spacing w:val="-1"/>
          <w:sz w:val="24"/>
          <w:szCs w:val="24"/>
        </w:rPr>
        <w:t>Esplanade</w:t>
      </w:r>
      <w:r w:rsidR="00BA1329" w:rsidRPr="43A741D3">
        <w:rPr>
          <w:rFonts w:asciiTheme="minorHAnsi" w:eastAsia="Times New Roman" w:hAnsiTheme="minorHAnsi" w:cs="Times New Roman"/>
          <w:b w:val="0"/>
          <w:bCs w:val="0"/>
          <w:spacing w:val="-1"/>
          <w:sz w:val="24"/>
          <w:szCs w:val="24"/>
        </w:rPr>
        <w:t xml:space="preserve"> </w:t>
      </w:r>
      <w:r w:rsidR="00BA1329">
        <w:rPr>
          <w:rFonts w:asciiTheme="minorHAnsi" w:eastAsia="Times New Roman" w:hAnsiTheme="minorHAnsi" w:cs="Times New Roman"/>
          <w:b w:val="0"/>
          <w:bCs w:val="0"/>
          <w:spacing w:val="-1"/>
          <w:sz w:val="24"/>
          <w:szCs w:val="24"/>
        </w:rPr>
        <w:t xml:space="preserve">and </w:t>
      </w:r>
      <w:r w:rsidR="00386F51">
        <w:rPr>
          <w:rFonts w:asciiTheme="minorHAnsi" w:eastAsia="Times New Roman" w:hAnsiTheme="minorHAnsi" w:cs="Times New Roman"/>
          <w:b w:val="0"/>
          <w:bCs w:val="0"/>
          <w:spacing w:val="-1"/>
          <w:sz w:val="24"/>
          <w:szCs w:val="24"/>
        </w:rPr>
        <w:t xml:space="preserve">the </w:t>
      </w:r>
      <w:r w:rsidR="00BA1329">
        <w:rPr>
          <w:rFonts w:asciiTheme="minorHAnsi" w:eastAsia="Times New Roman" w:hAnsiTheme="minorHAnsi" w:cs="Times New Roman"/>
          <w:b w:val="0"/>
          <w:bCs w:val="0"/>
          <w:spacing w:val="-1"/>
          <w:sz w:val="24"/>
          <w:szCs w:val="24"/>
        </w:rPr>
        <w:t xml:space="preserve">iconic </w:t>
      </w:r>
      <w:r w:rsidR="00165ACA" w:rsidRPr="00165ACA">
        <w:rPr>
          <w:rFonts w:asciiTheme="minorHAnsi" w:eastAsia="Times New Roman" w:hAnsiTheme="minorHAnsi" w:cs="Times New Roman"/>
          <w:b w:val="0"/>
          <w:bCs w:val="0"/>
          <w:spacing w:val="-1"/>
          <w:sz w:val="24"/>
          <w:szCs w:val="24"/>
        </w:rPr>
        <w:t xml:space="preserve">Norfolk Island </w:t>
      </w:r>
      <w:r w:rsidR="00835CB0">
        <w:rPr>
          <w:rFonts w:asciiTheme="minorHAnsi" w:eastAsia="Times New Roman" w:hAnsiTheme="minorHAnsi" w:cs="Times New Roman"/>
          <w:b w:val="0"/>
          <w:bCs w:val="0"/>
          <w:spacing w:val="-1"/>
          <w:sz w:val="24"/>
          <w:szCs w:val="24"/>
        </w:rPr>
        <w:t>pine</w:t>
      </w:r>
      <w:r w:rsidR="002A1273">
        <w:rPr>
          <w:rFonts w:asciiTheme="minorHAnsi" w:eastAsia="Times New Roman" w:hAnsiTheme="minorHAnsi" w:cs="Times New Roman"/>
          <w:b w:val="0"/>
          <w:bCs w:val="0"/>
          <w:spacing w:val="-1"/>
          <w:sz w:val="24"/>
          <w:szCs w:val="24"/>
        </w:rPr>
        <w:t xml:space="preserve"> trees</w:t>
      </w:r>
      <w:r w:rsidRPr="00305EFF">
        <w:rPr>
          <w:rFonts w:asciiTheme="minorHAnsi" w:eastAsia="Times New Roman" w:hAnsiTheme="minorHAnsi" w:cs="Times New Roman"/>
          <w:b w:val="0"/>
          <w:bCs w:val="0"/>
          <w:spacing w:val="-1"/>
          <w:sz w:val="24"/>
          <w:szCs w:val="24"/>
        </w:rPr>
        <w:t>.</w:t>
      </w:r>
    </w:p>
    <w:p w14:paraId="55741EC1" w14:textId="2040F815" w:rsidR="008908F9" w:rsidRDefault="00305EFF" w:rsidP="008C06B8">
      <w:pPr>
        <w:pStyle w:val="Heading2"/>
      </w:pPr>
      <w:bookmarkStart w:id="2" w:name="_Toc460924660"/>
      <w:r>
        <w:t>Background</w:t>
      </w:r>
      <w:r w:rsidR="00BA1329">
        <w:t xml:space="preserve"> </w:t>
      </w:r>
    </w:p>
    <w:p w14:paraId="4557802A" w14:textId="2936ABB9" w:rsidR="008908F9" w:rsidRPr="004774EC" w:rsidRDefault="008908F9" w:rsidP="008908F9">
      <w:pPr>
        <w:pStyle w:val="Heading3"/>
      </w:pPr>
      <w:r w:rsidRPr="008908F9">
        <w:t>Changing coastal conditions</w:t>
      </w:r>
    </w:p>
    <w:p w14:paraId="64270BF7" w14:textId="4C1F7A4F" w:rsidR="00DF2DB6" w:rsidRDefault="008F498A" w:rsidP="00C62921">
      <w:pPr>
        <w:pStyle w:val="BodyText"/>
      </w:pPr>
      <w:r w:rsidRPr="008F498A">
        <w:t xml:space="preserve">Over many years, a sand spit </w:t>
      </w:r>
      <w:r w:rsidR="00FE1B50">
        <w:t xml:space="preserve">from the </w:t>
      </w:r>
      <w:r w:rsidR="00D561EB">
        <w:t xml:space="preserve">mouth of the </w:t>
      </w:r>
      <w:r w:rsidR="00FE1B50">
        <w:t xml:space="preserve">Laverton Creek </w:t>
      </w:r>
      <w:r w:rsidRPr="008F498A">
        <w:t xml:space="preserve">has migrated east along the </w:t>
      </w:r>
      <w:r w:rsidR="00FE1B50">
        <w:t xml:space="preserve">Altona </w:t>
      </w:r>
      <w:r w:rsidRPr="008F498A">
        <w:t>shoreline</w:t>
      </w:r>
      <w:r>
        <w:t>.</w:t>
      </w:r>
      <w:r w:rsidRPr="008F498A">
        <w:t xml:space="preserve"> </w:t>
      </w:r>
      <w:r w:rsidR="00780588">
        <w:t xml:space="preserve">In 2025 </w:t>
      </w:r>
      <w:r w:rsidR="00780588" w:rsidRPr="008F498A">
        <w:t xml:space="preserve">the spit moved </w:t>
      </w:r>
      <w:r w:rsidR="00A35E7D">
        <w:t>toward</w:t>
      </w:r>
      <w:r w:rsidR="004B212F">
        <w:t>s</w:t>
      </w:r>
      <w:r w:rsidR="00780588" w:rsidRPr="008F498A">
        <w:t xml:space="preserve"> the Altona seawall near G.H. Ransom Reserve</w:t>
      </w:r>
      <w:r w:rsidR="00780588">
        <w:t xml:space="preserve"> narrowing the opening of the </w:t>
      </w:r>
      <w:r w:rsidR="00780588" w:rsidRPr="008F498A">
        <w:t xml:space="preserve">Laverton Creek. </w:t>
      </w:r>
      <w:r w:rsidRPr="008F498A">
        <w:t>Historical mapping shows the spit has</w:t>
      </w:r>
      <w:r w:rsidR="00C139B3">
        <w:t xml:space="preserve"> moved</w:t>
      </w:r>
      <w:r w:rsidRPr="008F498A">
        <w:t xml:space="preserve"> at rates of around 30</w:t>
      </w:r>
      <w:r w:rsidR="009908C5">
        <w:t>-</w:t>
      </w:r>
      <w:r w:rsidRPr="008F498A">
        <w:t>60 metres per year, with peaks of up to 80</w:t>
      </w:r>
      <w:r w:rsidR="00B35A33">
        <w:t>-</w:t>
      </w:r>
      <w:r w:rsidRPr="008F498A">
        <w:t xml:space="preserve">100 metres per year </w:t>
      </w:r>
      <w:r w:rsidR="003D2D8F">
        <w:t>(figure 1)</w:t>
      </w:r>
      <w:r w:rsidRPr="008F498A">
        <w:t>.</w:t>
      </w:r>
      <w:r w:rsidR="00780588">
        <w:t xml:space="preserve"> </w:t>
      </w:r>
    </w:p>
    <w:p w14:paraId="34FDE1B2" w14:textId="6C33B13B" w:rsidR="008A2C57" w:rsidRDefault="005A071B" w:rsidP="008A2C57">
      <w:pPr>
        <w:pStyle w:val="BodyText"/>
      </w:pPr>
      <w:r w:rsidRPr="00D0331D">
        <w:rPr>
          <w:noProof/>
        </w:rPr>
        <w:drawing>
          <wp:inline distT="0" distB="0" distL="0" distR="0" wp14:anchorId="1767B2E8" wp14:editId="65311860">
            <wp:extent cx="3149600" cy="1101436"/>
            <wp:effectExtent l="0" t="0" r="0" b="0"/>
            <wp:docPr id="1941351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b="10729"/>
                    <a:stretch>
                      <a:fillRect/>
                    </a:stretch>
                  </pic:blipFill>
                  <pic:spPr bwMode="auto">
                    <a:xfrm>
                      <a:off x="0" y="0"/>
                      <a:ext cx="3149600" cy="1101436"/>
                    </a:xfrm>
                    <a:prstGeom prst="rect">
                      <a:avLst/>
                    </a:prstGeom>
                    <a:noFill/>
                    <a:ln>
                      <a:noFill/>
                    </a:ln>
                    <a:extLst>
                      <a:ext uri="{53640926-AAD7-44D8-BBD7-CCE9431645EC}">
                        <a14:shadowObscured xmlns:a14="http://schemas.microsoft.com/office/drawing/2010/main"/>
                      </a:ext>
                    </a:extLst>
                  </pic:spPr>
                </pic:pic>
              </a:graphicData>
            </a:graphic>
          </wp:inline>
        </w:drawing>
      </w:r>
      <w:r w:rsidR="00F3333A" w:rsidRPr="002A3EB0">
        <w:rPr>
          <w:b/>
          <w:sz w:val="18"/>
          <w14:numSpacing w14:val="tabular"/>
        </w:rPr>
        <w:t xml:space="preserve">Figure </w:t>
      </w:r>
      <w:r w:rsidR="00F3333A" w:rsidRPr="002A3EB0">
        <w:rPr>
          <w:b/>
          <w:sz w:val="18"/>
          <w14:numSpacing w14:val="tabular"/>
        </w:rPr>
        <w:fldChar w:fldCharType="begin"/>
      </w:r>
      <w:r w:rsidR="00F3333A" w:rsidRPr="002A3EB0">
        <w:rPr>
          <w:b/>
        </w:rPr>
        <w:instrText xml:space="preserve"> SEQ Figure \* ARABIC </w:instrText>
      </w:r>
      <w:r w:rsidR="00F3333A" w:rsidRPr="002A3EB0">
        <w:rPr>
          <w:b/>
          <w:sz w:val="18"/>
          <w14:numSpacing w14:val="tabular"/>
        </w:rPr>
        <w:fldChar w:fldCharType="separate"/>
      </w:r>
      <w:r w:rsidR="003A223B">
        <w:rPr>
          <w:b/>
          <w:noProof/>
        </w:rPr>
        <w:t>1</w:t>
      </w:r>
      <w:r w:rsidR="00F3333A" w:rsidRPr="002A3EB0">
        <w:rPr>
          <w:b/>
          <w:sz w:val="18"/>
          <w14:numSpacing w14:val="tabular"/>
        </w:rPr>
        <w:fldChar w:fldCharType="end"/>
      </w:r>
      <w:r w:rsidR="00F3333A" w:rsidRPr="002A3EB0">
        <w:rPr>
          <w:b/>
          <w:sz w:val="18"/>
          <w14:numSpacing w14:val="tabular"/>
        </w:rPr>
        <w:t xml:space="preserve">. </w:t>
      </w:r>
      <w:r w:rsidR="00453E70" w:rsidRPr="002A3EB0">
        <w:rPr>
          <w:b/>
          <w:sz w:val="18"/>
          <w14:numSpacing w14:val="tabular"/>
        </w:rPr>
        <w:t>Migration</w:t>
      </w:r>
      <w:r w:rsidR="008A2C57" w:rsidRPr="008A6BD2">
        <w:rPr>
          <w:b/>
          <w:sz w:val="18"/>
          <w14:numSpacing w14:val="tabular"/>
        </w:rPr>
        <w:t xml:space="preserve"> of the Laverton Creek sand spit between 2009 and 2025</w:t>
      </w:r>
    </w:p>
    <w:p w14:paraId="6E970800" w14:textId="4C494C1F" w:rsidR="00314A3A" w:rsidRDefault="009F0CE4" w:rsidP="008A2C57">
      <w:pPr>
        <w:pStyle w:val="BodyText"/>
        <w:rPr>
          <w:rFonts w:asciiTheme="majorHAnsi" w:eastAsiaTheme="majorEastAsia" w:hAnsiTheme="majorHAnsi" w:cstheme="majorBidi"/>
          <w:bCs/>
          <w:color w:val="201547" w:themeColor="text2"/>
          <w:sz w:val="28"/>
          <w:szCs w:val="26"/>
        </w:rPr>
      </w:pPr>
      <w:r>
        <w:rPr>
          <w:noProof/>
          <w:color w:val="FF0000"/>
        </w:rPr>
        <w:drawing>
          <wp:anchor distT="0" distB="0" distL="114300" distR="114300" simplePos="0" relativeHeight="251660305" behindDoc="0" locked="0" layoutInCell="1" allowOverlap="1" wp14:anchorId="7672A239" wp14:editId="767182DE">
            <wp:simplePos x="0" y="0"/>
            <wp:positionH relativeFrom="margin">
              <wp:align>left</wp:align>
            </wp:positionH>
            <wp:positionV relativeFrom="paragraph">
              <wp:posOffset>464924</wp:posOffset>
            </wp:positionV>
            <wp:extent cx="1197988" cy="511868"/>
            <wp:effectExtent l="0" t="0" r="2540" b="2540"/>
            <wp:wrapNone/>
            <wp:docPr id="878264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97988" cy="5118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CF9EA" w14:textId="3DAD1B52" w:rsidR="008F498A" w:rsidRDefault="008F498A" w:rsidP="008A2C57">
      <w:pPr>
        <w:pStyle w:val="BodyText"/>
        <w:rPr>
          <w:rFonts w:asciiTheme="majorHAnsi" w:eastAsiaTheme="majorEastAsia" w:hAnsiTheme="majorHAnsi" w:cstheme="majorBidi"/>
          <w:bCs/>
          <w:color w:val="201547" w:themeColor="text2"/>
          <w:sz w:val="28"/>
          <w:szCs w:val="26"/>
        </w:rPr>
      </w:pPr>
      <w:r w:rsidRPr="008F498A">
        <w:rPr>
          <w:rFonts w:asciiTheme="majorHAnsi" w:eastAsiaTheme="majorEastAsia" w:hAnsiTheme="majorHAnsi" w:cstheme="majorBidi"/>
          <w:bCs/>
          <w:color w:val="201547" w:themeColor="text2"/>
          <w:sz w:val="28"/>
          <w:szCs w:val="26"/>
        </w:rPr>
        <w:t>Scour and undercutting of the seawall</w:t>
      </w:r>
    </w:p>
    <w:p w14:paraId="59BBE5AB" w14:textId="2CBFC434" w:rsidR="004B212F" w:rsidRPr="002B0F12" w:rsidRDefault="00FD3473" w:rsidP="002A3EB0">
      <w:pPr>
        <w:pStyle w:val="BodyText"/>
        <w:rPr>
          <w:rFonts w:eastAsia="Aptos" w:cstheme="minorHAnsi"/>
        </w:rPr>
      </w:pPr>
      <w:r w:rsidRPr="002B0F12">
        <w:rPr>
          <w:rFonts w:cstheme="minorHAnsi"/>
        </w:rPr>
        <w:t xml:space="preserve">As the creek outlet </w:t>
      </w:r>
      <w:r w:rsidR="00A00F46" w:rsidRPr="002B0F12">
        <w:rPr>
          <w:rFonts w:cstheme="minorHAnsi"/>
        </w:rPr>
        <w:t xml:space="preserve">moved towards the seawall and </w:t>
      </w:r>
      <w:r w:rsidRPr="002B0F12">
        <w:rPr>
          <w:rFonts w:cstheme="minorHAnsi"/>
        </w:rPr>
        <w:t>narrowed, tidal flows became concentrated between the sand spit and the seawall</w:t>
      </w:r>
      <w:r w:rsidR="77027528" w:rsidRPr="002B0F12">
        <w:rPr>
          <w:rFonts w:cstheme="minorHAnsi"/>
        </w:rPr>
        <w:t>,</w:t>
      </w:r>
      <w:r w:rsidR="0051117A" w:rsidRPr="002B0F12">
        <w:rPr>
          <w:rFonts w:cstheme="minorHAnsi"/>
        </w:rPr>
        <w:t xml:space="preserve"> </w:t>
      </w:r>
      <w:r w:rsidR="00F91679" w:rsidRPr="002B0F12">
        <w:rPr>
          <w:rFonts w:cstheme="minorHAnsi"/>
        </w:rPr>
        <w:t>erod</w:t>
      </w:r>
      <w:r w:rsidR="0033759D" w:rsidRPr="002B0F12">
        <w:rPr>
          <w:rFonts w:cstheme="minorHAnsi"/>
        </w:rPr>
        <w:t>ing</w:t>
      </w:r>
      <w:r w:rsidR="00F91679" w:rsidRPr="002B0F12">
        <w:rPr>
          <w:rFonts w:cstheme="minorHAnsi"/>
        </w:rPr>
        <w:t xml:space="preserve"> away </w:t>
      </w:r>
      <w:r w:rsidR="007D6E77" w:rsidRPr="002B0F12">
        <w:rPr>
          <w:rFonts w:cstheme="minorHAnsi"/>
        </w:rPr>
        <w:t xml:space="preserve">the </w:t>
      </w:r>
      <w:r w:rsidR="0D145522" w:rsidRPr="002B0F12">
        <w:rPr>
          <w:rFonts w:cstheme="minorHAnsi"/>
        </w:rPr>
        <w:t>sand</w:t>
      </w:r>
      <w:r w:rsidR="30E0F8D9" w:rsidRPr="002B0F12">
        <w:rPr>
          <w:rFonts w:cstheme="minorHAnsi"/>
        </w:rPr>
        <w:t>y beach</w:t>
      </w:r>
      <w:r w:rsidR="007D6E77" w:rsidRPr="002B0F12">
        <w:rPr>
          <w:rFonts w:cstheme="minorHAnsi"/>
        </w:rPr>
        <w:t xml:space="preserve"> in front of</w:t>
      </w:r>
      <w:r w:rsidR="003C62AC" w:rsidRPr="002B0F12">
        <w:rPr>
          <w:rFonts w:cstheme="minorHAnsi"/>
        </w:rPr>
        <w:t xml:space="preserve"> </w:t>
      </w:r>
      <w:r w:rsidR="007D6E77" w:rsidRPr="002B0F12">
        <w:rPr>
          <w:rFonts w:cstheme="minorHAnsi"/>
        </w:rPr>
        <w:t>the seawall</w:t>
      </w:r>
      <w:r w:rsidR="00F91679" w:rsidRPr="002B0F12">
        <w:rPr>
          <w:rFonts w:cstheme="minorHAnsi"/>
        </w:rPr>
        <w:t xml:space="preserve"> </w:t>
      </w:r>
      <w:r w:rsidR="0051117A" w:rsidRPr="002B0F12">
        <w:rPr>
          <w:rFonts w:cstheme="minorHAnsi"/>
        </w:rPr>
        <w:t>(figure 2).</w:t>
      </w:r>
      <w:r w:rsidRPr="002B0F12">
        <w:rPr>
          <w:rFonts w:cstheme="minorHAnsi"/>
        </w:rPr>
        <w:t xml:space="preserve"> </w:t>
      </w:r>
      <w:r w:rsidR="004B212F" w:rsidRPr="002A3EB0">
        <w:rPr>
          <w:rFonts w:eastAsia="Aptos" w:cstheme="minorHAnsi"/>
        </w:rPr>
        <w:t>Due to the strength of water flow in this area, sand was removed from the base of the seawall, causing erosion.</w:t>
      </w:r>
    </w:p>
    <w:p w14:paraId="4D520CEB" w14:textId="1866A831" w:rsidR="00FD3473" w:rsidRPr="00FD3473" w:rsidRDefault="00FD3473" w:rsidP="00FD3473">
      <w:pPr>
        <w:pStyle w:val="BodyText"/>
      </w:pPr>
    </w:p>
    <w:p w14:paraId="4E4DFD5C" w14:textId="5A464952" w:rsidR="0051117A" w:rsidRPr="00703F12" w:rsidRDefault="0051117A" w:rsidP="0051117A">
      <w:pPr>
        <w:pStyle w:val="BodyText"/>
        <w:rPr>
          <w:b/>
          <w:sz w:val="18"/>
          <w14:numSpacing w14:val="tabular"/>
        </w:rPr>
      </w:pPr>
      <w:r>
        <w:rPr>
          <w:noProof/>
        </w:rPr>
        <w:drawing>
          <wp:inline distT="0" distB="0" distL="0" distR="0" wp14:anchorId="20FD836C" wp14:editId="284B72E7">
            <wp:extent cx="2909570" cy="1637884"/>
            <wp:effectExtent l="0" t="0" r="5080" b="635"/>
            <wp:docPr id="2008931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5756" cy="1641366"/>
                    </a:xfrm>
                    <a:prstGeom prst="rect">
                      <a:avLst/>
                    </a:prstGeom>
                    <a:noFill/>
                    <a:ln>
                      <a:noFill/>
                    </a:ln>
                  </pic:spPr>
                </pic:pic>
              </a:graphicData>
            </a:graphic>
          </wp:inline>
        </w:drawing>
      </w:r>
      <w:r w:rsidRPr="00703F12">
        <w:rPr>
          <w:b/>
          <w:sz w:val="18"/>
          <w14:numSpacing w14:val="tabular"/>
        </w:rPr>
        <w:t>Figure 2. Flows from Laverton Creek undercutting the Altona seawall</w:t>
      </w:r>
    </w:p>
    <w:p w14:paraId="064B2EE9" w14:textId="77777777" w:rsidR="00314A3A" w:rsidRPr="000D2D94" w:rsidRDefault="00314A3A" w:rsidP="00314A3A">
      <w:pPr>
        <w:pStyle w:val="Heading2"/>
      </w:pPr>
      <w:r w:rsidRPr="00747870">
        <w:t>Investigations and response</w:t>
      </w:r>
    </w:p>
    <w:p w14:paraId="5797E867" w14:textId="77777777" w:rsidR="004B212F" w:rsidRDefault="004B212F" w:rsidP="004B212F">
      <w:pPr>
        <w:pStyle w:val="BodyText"/>
      </w:pPr>
      <w:r w:rsidRPr="001E30C3" w:rsidDel="002F2AF7">
        <w:rPr>
          <w:sz w:val="18"/>
          <w14:numSpacing w14:val="tabular"/>
        </w:rPr>
        <w:fldChar w:fldCharType="begin"/>
      </w:r>
      <w:r w:rsidRPr="001E30C3" w:rsidDel="002F2AF7">
        <w:rPr>
          <w:sz w:val="18"/>
          <w14:numSpacing w14:val="tabular"/>
        </w:rPr>
        <w:fldChar w:fldCharType="separate"/>
      </w:r>
      <w:r w:rsidRPr="001E30C3" w:rsidDel="002F2AF7">
        <w:rPr>
          <w:sz w:val="18"/>
          <w14:numSpacing w14:val="tabular"/>
        </w:rPr>
        <w:fldChar w:fldCharType="end"/>
      </w:r>
      <w:r>
        <w:t>A coastal engineering specialist was engaged to investigate changing coastal conditions near the mouth of Laverton Creek. A coastal processes study was undertaken to understand the migration of the Laverton Creek sand spit, changes to creek flows and the resulting erosion.</w:t>
      </w:r>
    </w:p>
    <w:p w14:paraId="22BC2E62" w14:textId="77777777" w:rsidR="002B0F12" w:rsidRDefault="002B0F12" w:rsidP="004B212F">
      <w:pPr>
        <w:pStyle w:val="BodyText"/>
      </w:pPr>
    </w:p>
    <w:p w14:paraId="0B854665" w14:textId="53D6CED7" w:rsidR="00A12C75" w:rsidRDefault="00C04F02" w:rsidP="00FD3473">
      <w:pPr>
        <w:pStyle w:val="BodyText"/>
      </w:pPr>
      <w:r>
        <w:lastRenderedPageBreak/>
        <w:t>Engineer i</w:t>
      </w:r>
      <w:r w:rsidR="00FD3473" w:rsidRPr="00FD3473">
        <w:t>nvestigations found</w:t>
      </w:r>
      <w:r w:rsidR="00F91679" w:rsidRPr="00F91679">
        <w:t xml:space="preserve"> significant undercutting of the seawall caused by creek flows </w:t>
      </w:r>
      <w:r w:rsidR="00D71046">
        <w:t>eroding</w:t>
      </w:r>
      <w:r w:rsidR="00D71046" w:rsidRPr="00FD3473">
        <w:t xml:space="preserve"> </w:t>
      </w:r>
      <w:r w:rsidR="003872C1">
        <w:t xml:space="preserve">material </w:t>
      </w:r>
      <w:r w:rsidR="003872C1" w:rsidRPr="00FD3473">
        <w:t xml:space="preserve">from </w:t>
      </w:r>
      <w:r w:rsidR="003872C1">
        <w:t xml:space="preserve">underneath </w:t>
      </w:r>
      <w:r w:rsidR="003872C1" w:rsidRPr="00FD3473">
        <w:t>the base of the seawall</w:t>
      </w:r>
      <w:r w:rsidR="00A64733">
        <w:t>. The undercutting</w:t>
      </w:r>
      <w:r w:rsidR="003872C1" w:rsidRPr="00FD3473">
        <w:t xml:space="preserve"> </w:t>
      </w:r>
      <w:r w:rsidR="00FD3473" w:rsidRPr="00FD3473">
        <w:t xml:space="preserve">extended more than </w:t>
      </w:r>
      <w:r w:rsidR="00081F6E">
        <w:t>40</w:t>
      </w:r>
      <w:r w:rsidR="00DA5CB1">
        <w:t xml:space="preserve"> </w:t>
      </w:r>
      <w:r w:rsidR="00081F6E">
        <w:t>metre</w:t>
      </w:r>
      <w:r w:rsidR="00DA5CB1">
        <w:t>s</w:t>
      </w:r>
      <w:r w:rsidR="00081F6E">
        <w:t xml:space="preserve"> along the seawall and up to </w:t>
      </w:r>
      <w:r w:rsidR="00FD3473" w:rsidRPr="00FD3473">
        <w:t>1.</w:t>
      </w:r>
      <w:r w:rsidR="008874E5">
        <w:t>4</w:t>
      </w:r>
      <w:r w:rsidR="00FD3473" w:rsidRPr="00FD3473">
        <w:t xml:space="preserve"> metres beneath the wall leaving </w:t>
      </w:r>
      <w:r w:rsidR="003029E7">
        <w:t xml:space="preserve">a </w:t>
      </w:r>
      <w:r w:rsidR="00FD3473" w:rsidRPr="00FD3473">
        <w:t>section of the seawall foundation undermined and at risk</w:t>
      </w:r>
      <w:r w:rsidR="003C62AC">
        <w:t xml:space="preserve"> </w:t>
      </w:r>
      <w:r w:rsidR="00FD3473" w:rsidRPr="00FD3473">
        <w:t xml:space="preserve">of </w:t>
      </w:r>
      <w:r w:rsidR="003029E7">
        <w:t>collapse</w:t>
      </w:r>
      <w:r w:rsidR="00FD3473" w:rsidRPr="00FD3473">
        <w:t xml:space="preserve"> if no action was taken</w:t>
      </w:r>
      <w:r w:rsidR="00007652">
        <w:t xml:space="preserve"> (figure </w:t>
      </w:r>
      <w:r w:rsidR="0051117A">
        <w:t>3</w:t>
      </w:r>
      <w:r w:rsidR="00007652">
        <w:t>)</w:t>
      </w:r>
      <w:r w:rsidR="00FD3473" w:rsidRPr="00FD3473">
        <w:t xml:space="preserve">. </w:t>
      </w:r>
    </w:p>
    <w:p w14:paraId="50D4E97C" w14:textId="77777777" w:rsidR="002F2AF7" w:rsidRDefault="002F2AF7" w:rsidP="002F2AF7">
      <w:pPr>
        <w:pStyle w:val="BodyText"/>
        <w:keepNext/>
      </w:pPr>
      <w:r>
        <w:rPr>
          <w:noProof/>
        </w:rPr>
        <w:drawing>
          <wp:inline distT="0" distB="0" distL="0" distR="0" wp14:anchorId="1E9C3773" wp14:editId="6A07F44B">
            <wp:extent cx="3149600" cy="1460500"/>
            <wp:effectExtent l="0" t="0" r="0" b="6350"/>
            <wp:docPr id="6120154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149600" cy="1460500"/>
                    </a:xfrm>
                    <a:prstGeom prst="rect">
                      <a:avLst/>
                    </a:prstGeom>
                    <a:noFill/>
                    <a:ln>
                      <a:noFill/>
                    </a:ln>
                  </pic:spPr>
                </pic:pic>
              </a:graphicData>
            </a:graphic>
          </wp:inline>
        </w:drawing>
      </w:r>
    </w:p>
    <w:p w14:paraId="130E1730" w14:textId="48E0ABF7" w:rsidR="002F2AF7" w:rsidRPr="004407BC" w:rsidRDefault="002F2AF7" w:rsidP="002F2AF7">
      <w:pPr>
        <w:pStyle w:val="Caption"/>
        <w:ind w:left="0" w:firstLine="0"/>
      </w:pPr>
      <w:r w:rsidRPr="004407BC">
        <w:t xml:space="preserve">Figure </w:t>
      </w:r>
      <w:r w:rsidR="0051117A" w:rsidRPr="004407BC">
        <w:t>3</w:t>
      </w:r>
      <w:r w:rsidRPr="004407BC">
        <w:t>. Extent of scour and undercutting along a section of the Altona seawall</w:t>
      </w:r>
    </w:p>
    <w:p w14:paraId="740D0435" w14:textId="2611D85E" w:rsidR="00B06769" w:rsidRDefault="00323108" w:rsidP="00065EAC">
      <w:pPr>
        <w:pStyle w:val="BodyText"/>
      </w:pPr>
      <w:r>
        <w:t xml:space="preserve">Structural inspections and risk assessments were also undertaken to understand the condition of the seawall and the potential consequences of continued </w:t>
      </w:r>
      <w:r w:rsidR="00832535">
        <w:t>erosion</w:t>
      </w:r>
      <w:r>
        <w:t xml:space="preserve">. </w:t>
      </w:r>
      <w:r w:rsidR="00500D86" w:rsidRPr="00500D86">
        <w:t xml:space="preserve">A risk assessment of the seawall identified a very high-risk of failure due </w:t>
      </w:r>
      <w:r w:rsidR="59BD719B">
        <w:t xml:space="preserve">to </w:t>
      </w:r>
      <w:r w:rsidR="00500D86" w:rsidRPr="00500D86">
        <w:t>further erosion along the length of the wall</w:t>
      </w:r>
      <w:r w:rsidR="00DA5CB1">
        <w:t xml:space="preserve">. This posed a risk to </w:t>
      </w:r>
      <w:r w:rsidR="00500D86" w:rsidRPr="00500D86">
        <w:t xml:space="preserve">nearby public assets </w:t>
      </w:r>
      <w:r w:rsidR="00500D86">
        <w:t>includ</w:t>
      </w:r>
      <w:r w:rsidR="061FE2A3">
        <w:t xml:space="preserve">ing </w:t>
      </w:r>
      <w:r w:rsidR="00500D86" w:rsidRPr="00500D86">
        <w:t>the Bay Trail, The Esplanade and the Norfolk Island pines located behind the seawall.</w:t>
      </w:r>
      <w:r w:rsidR="00DF3347">
        <w:t xml:space="preserve"> </w:t>
      </w:r>
      <w:r w:rsidR="007822C8">
        <w:t>The</w:t>
      </w:r>
      <w:r w:rsidRPr="00323108">
        <w:t xml:space="preserve"> </w:t>
      </w:r>
      <w:r w:rsidR="00A372C9">
        <w:t>coastal engineering specialists</w:t>
      </w:r>
      <w:r w:rsidRPr="00323108">
        <w:t xml:space="preserve"> recommended </w:t>
      </w:r>
      <w:r w:rsidR="0080088D">
        <w:t xml:space="preserve">remediation works </w:t>
      </w:r>
      <w:r w:rsidR="00E63813">
        <w:t xml:space="preserve">to </w:t>
      </w:r>
      <w:r w:rsidRPr="00323108">
        <w:t>redirect creek flows away from the seawall and restor</w:t>
      </w:r>
      <w:r w:rsidR="00E63813">
        <w:t>e the</w:t>
      </w:r>
      <w:r w:rsidRPr="00323108">
        <w:t xml:space="preserve"> beach to stabilise the </w:t>
      </w:r>
      <w:r w:rsidR="00A073A9">
        <w:t xml:space="preserve">seawall and </w:t>
      </w:r>
      <w:r w:rsidRPr="00323108">
        <w:t>foreshore.</w:t>
      </w:r>
    </w:p>
    <w:p w14:paraId="2AE94653" w14:textId="7C5FADA0" w:rsidR="000046AF" w:rsidRPr="004774EC" w:rsidRDefault="00DF0C0A" w:rsidP="000046AF">
      <w:pPr>
        <w:pStyle w:val="Heading3"/>
      </w:pPr>
      <w:r w:rsidRPr="00DF0C0A">
        <w:t>Works undertaken</w:t>
      </w:r>
      <w:r w:rsidR="000046AF" w:rsidRPr="004774EC">
        <w:t xml:space="preserve"> </w:t>
      </w:r>
    </w:p>
    <w:p w14:paraId="4B71DC7A" w14:textId="6A6A9661" w:rsidR="007C5AEE" w:rsidRDefault="00AC4DB2" w:rsidP="00657E46">
      <w:r w:rsidRPr="00AC4DB2">
        <w:t>Remediation works were carried out at the Altona foreshore in November 2025</w:t>
      </w:r>
      <w:r w:rsidR="0045144D">
        <w:t>.</w:t>
      </w:r>
      <w:r w:rsidR="002D4791">
        <w:t xml:space="preserve"> </w:t>
      </w:r>
      <w:r w:rsidR="007C5AEE" w:rsidRPr="007C5AEE">
        <w:t>The works focused on redirecting creek flows away from the s</w:t>
      </w:r>
      <w:r w:rsidR="00DF3347">
        <w:t>eawall</w:t>
      </w:r>
      <w:r w:rsidR="007C5AEE" w:rsidRPr="007C5AEE">
        <w:t xml:space="preserve"> to reduce ongoing </w:t>
      </w:r>
      <w:r w:rsidR="00D224BB">
        <w:t>erosion</w:t>
      </w:r>
      <w:r w:rsidR="00D224BB" w:rsidRPr="007822C8">
        <w:t xml:space="preserve"> </w:t>
      </w:r>
      <w:r w:rsidR="007822C8">
        <w:t xml:space="preserve">and </w:t>
      </w:r>
      <w:r w:rsidR="007822C8" w:rsidRPr="007C5AEE">
        <w:t>protect the seawall</w:t>
      </w:r>
      <w:r w:rsidR="007C5AEE" w:rsidRPr="007C5AEE">
        <w:t>.</w:t>
      </w:r>
    </w:p>
    <w:p w14:paraId="72A52062" w14:textId="780761E9" w:rsidR="00657E46" w:rsidRDefault="00657E46" w:rsidP="00657E46">
      <w:r w:rsidRPr="00657E46">
        <w:t>Key acti</w:t>
      </w:r>
      <w:r w:rsidR="00E26EFC">
        <w:t>on</w:t>
      </w:r>
      <w:r w:rsidRPr="00657E46">
        <w:t>s included:</w:t>
      </w:r>
    </w:p>
    <w:p w14:paraId="64505F2F" w14:textId="63CBB108" w:rsidR="00140C0E" w:rsidRDefault="00140C0E" w:rsidP="00AE5EFC">
      <w:pPr>
        <w:pStyle w:val="ListBullet"/>
        <w:numPr>
          <w:ilvl w:val="0"/>
          <w:numId w:val="42"/>
        </w:numPr>
      </w:pPr>
      <w:r>
        <w:t>cutting a new outlet through the sand spit to redirect flows from Laverton Creek away from the seawall</w:t>
      </w:r>
      <w:r w:rsidR="002B6007">
        <w:t xml:space="preserve"> </w:t>
      </w:r>
    </w:p>
    <w:p w14:paraId="35CF32D7" w14:textId="18535B06" w:rsidR="00CA1ADE" w:rsidRDefault="00CA1ADE" w:rsidP="00CA1ADE">
      <w:pPr>
        <w:pStyle w:val="ListBullet"/>
        <w:numPr>
          <w:ilvl w:val="0"/>
          <w:numId w:val="42"/>
        </w:numPr>
      </w:pPr>
      <w:r>
        <w:t xml:space="preserve">constructing a geotextile training wall to </w:t>
      </w:r>
      <w:r w:rsidR="00644417">
        <w:t>stabilise the new channel</w:t>
      </w:r>
      <w:r>
        <w:t xml:space="preserve"> (figure 4)</w:t>
      </w:r>
    </w:p>
    <w:p w14:paraId="0271DE69" w14:textId="2B375F64" w:rsidR="007822C8" w:rsidRPr="00657E46" w:rsidRDefault="007822C8" w:rsidP="007822C8">
      <w:pPr>
        <w:pStyle w:val="ListBullet"/>
        <w:numPr>
          <w:ilvl w:val="0"/>
          <w:numId w:val="42"/>
        </w:numPr>
      </w:pPr>
      <w:r>
        <w:t xml:space="preserve">reinstating the foreshore using sand sourced from the site (figure </w:t>
      </w:r>
      <w:r w:rsidR="00CA1ADE">
        <w:t>5</w:t>
      </w:r>
      <w:r>
        <w:t>)</w:t>
      </w:r>
    </w:p>
    <w:p w14:paraId="62BE084D" w14:textId="17053729" w:rsidR="00140C0E" w:rsidRDefault="00140C0E" w:rsidP="00140C0E">
      <w:pPr>
        <w:pStyle w:val="ListBullet"/>
        <w:numPr>
          <w:ilvl w:val="0"/>
          <w:numId w:val="42"/>
        </w:numPr>
      </w:pPr>
      <w:r>
        <w:t xml:space="preserve">infilling the </w:t>
      </w:r>
      <w:r w:rsidR="00644417">
        <w:t>discontinued</w:t>
      </w:r>
      <w:r w:rsidR="009876A5">
        <w:t xml:space="preserve"> </w:t>
      </w:r>
      <w:r>
        <w:t xml:space="preserve">channel next to the seawall to reduce </w:t>
      </w:r>
      <w:r w:rsidR="00880539">
        <w:t xml:space="preserve">erosion </w:t>
      </w:r>
      <w:r>
        <w:t>at the base of the wall</w:t>
      </w:r>
      <w:r w:rsidR="004B07DE">
        <w:t>.</w:t>
      </w:r>
    </w:p>
    <w:bookmarkEnd w:id="2"/>
    <w:p w14:paraId="4836800E" w14:textId="77777777" w:rsidR="00CA1ADE" w:rsidRDefault="00CA1ADE" w:rsidP="0079054E">
      <w:r>
        <w:rPr>
          <w:noProof/>
        </w:rPr>
        <w:drawing>
          <wp:inline distT="0" distB="0" distL="0" distR="0" wp14:anchorId="59E358D5" wp14:editId="01D3BC79">
            <wp:extent cx="3131185" cy="1759585"/>
            <wp:effectExtent l="0" t="0" r="0" b="0"/>
            <wp:docPr id="21091645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1185" cy="1759585"/>
                    </a:xfrm>
                    <a:prstGeom prst="rect">
                      <a:avLst/>
                    </a:prstGeom>
                    <a:noFill/>
                    <a:ln>
                      <a:noFill/>
                    </a:ln>
                  </pic:spPr>
                </pic:pic>
              </a:graphicData>
            </a:graphic>
          </wp:inline>
        </w:drawing>
      </w:r>
    </w:p>
    <w:p w14:paraId="7A3E01A0" w14:textId="350814D6" w:rsidR="00CA1ADE" w:rsidRDefault="00CA1ADE" w:rsidP="00CA1ADE">
      <w:pPr>
        <w:pStyle w:val="BodyText"/>
        <w:rPr>
          <w:b/>
          <w:sz w:val="18"/>
          <w14:numSpacing w14:val="tabular"/>
        </w:rPr>
      </w:pPr>
      <w:r w:rsidRPr="000C38EF">
        <w:rPr>
          <w:b/>
          <w:sz w:val="18"/>
          <w14:numSpacing w14:val="tabular"/>
        </w:rPr>
        <w:t xml:space="preserve">Figure </w:t>
      </w:r>
      <w:r w:rsidR="00C55AD5">
        <w:rPr>
          <w:b/>
          <w:sz w:val="18"/>
          <w14:numSpacing w14:val="tabular"/>
        </w:rPr>
        <w:t>4</w:t>
      </w:r>
      <w:r w:rsidRPr="000C38EF">
        <w:rPr>
          <w:b/>
          <w:sz w:val="18"/>
          <w14:numSpacing w14:val="tabular"/>
        </w:rPr>
        <w:t xml:space="preserve"> Recently constructed geotextile training wall to redirect flows away from Altona seawall</w:t>
      </w:r>
    </w:p>
    <w:p w14:paraId="74AAF027" w14:textId="289819A7" w:rsidR="00C55AD5" w:rsidRPr="00C62921" w:rsidRDefault="00C55AD5" w:rsidP="00C55AD5">
      <w:pPr>
        <w:pStyle w:val="BodyText"/>
        <w:keepNext/>
      </w:pPr>
      <w:r>
        <w:rPr>
          <w:noProof/>
        </w:rPr>
        <w:drawing>
          <wp:inline distT="0" distB="0" distL="0" distR="0" wp14:anchorId="5CCBF70F" wp14:editId="17D1F410">
            <wp:extent cx="3138170" cy="1766570"/>
            <wp:effectExtent l="0" t="0" r="5080" b="5080"/>
            <wp:docPr id="1185402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38170" cy="1766570"/>
                    </a:xfrm>
                    <a:prstGeom prst="rect">
                      <a:avLst/>
                    </a:prstGeom>
                    <a:noFill/>
                    <a:ln>
                      <a:noFill/>
                    </a:ln>
                  </pic:spPr>
                </pic:pic>
              </a:graphicData>
            </a:graphic>
          </wp:inline>
        </w:drawing>
      </w:r>
      <w:r w:rsidRPr="00703F12">
        <w:rPr>
          <w:b/>
          <w:sz w:val="18"/>
          <w14:numSpacing w14:val="tabular"/>
        </w:rPr>
        <w:t xml:space="preserve">Figure </w:t>
      </w:r>
      <w:r>
        <w:rPr>
          <w:b/>
          <w:sz w:val="18"/>
          <w14:numSpacing w14:val="tabular"/>
        </w:rPr>
        <w:t>5</w:t>
      </w:r>
      <w:r w:rsidRPr="00703F12">
        <w:rPr>
          <w:b/>
          <w:sz w:val="18"/>
          <w14:numSpacing w14:val="tabular"/>
        </w:rPr>
        <w:t>. November 2025 construction works, including reshaping of the Altona foreshore</w:t>
      </w:r>
    </w:p>
    <w:p w14:paraId="28710CD8" w14:textId="6DF67F8C" w:rsidR="00CE7067" w:rsidRDefault="00C96B2D" w:rsidP="00F21404">
      <w:pPr>
        <w:pStyle w:val="Heading2"/>
      </w:pPr>
      <w:r>
        <w:t>Additional Information</w:t>
      </w:r>
    </w:p>
    <w:p w14:paraId="29B54D39" w14:textId="751703E2" w:rsidR="00CE7067" w:rsidRPr="00CE7067" w:rsidRDefault="00CE7067" w:rsidP="00CE7067">
      <w:pPr>
        <w:pStyle w:val="Heading3"/>
      </w:pPr>
      <w:r w:rsidRPr="00CE7067">
        <w:t>What is seaweed</w:t>
      </w:r>
      <w:r>
        <w:t xml:space="preserve"> (wrack)</w:t>
      </w:r>
      <w:r w:rsidRPr="00CE7067">
        <w:t>?</w:t>
      </w:r>
    </w:p>
    <w:p w14:paraId="2B6040B3" w14:textId="77777777" w:rsidR="00CE7067" w:rsidRPr="00CE7067" w:rsidRDefault="00CE7067" w:rsidP="00CE7067">
      <w:pPr>
        <w:pStyle w:val="BodyText"/>
      </w:pPr>
      <w:r w:rsidRPr="00CE7067">
        <w:t>Seaweed is a natural accumulation of marine plants and other organic material that washes ashore along beaches. It forms when seaweed is detached by waves, tides or storms and carried toward the shoreline by wind and currents.</w:t>
      </w:r>
    </w:p>
    <w:p w14:paraId="269EE753" w14:textId="77777777" w:rsidR="00CE7067" w:rsidRDefault="00CE7067" w:rsidP="00CE7067">
      <w:pPr>
        <w:pStyle w:val="BodyText"/>
      </w:pPr>
      <w:r w:rsidRPr="00CE7067">
        <w:t>As seaweed breaks down it can sometimes produce a noticeable odour, particularly during warm weather. While it may appear messy, seaweed is a natural part of coastal environments and can provide habitat and nutrients for coastal plants, birds and other marine life.</w:t>
      </w:r>
    </w:p>
    <w:p w14:paraId="15A88B96" w14:textId="15A65E53" w:rsidR="00C96B2D" w:rsidRPr="004774EC" w:rsidRDefault="00C96B2D" w:rsidP="00C96B2D">
      <w:pPr>
        <w:pStyle w:val="Heading3"/>
      </w:pPr>
      <w:r>
        <w:t>Beach Cleaning</w:t>
      </w:r>
    </w:p>
    <w:p w14:paraId="6790A6B4" w14:textId="77777777" w:rsidR="00BB03D1" w:rsidRPr="002A3EB0" w:rsidRDefault="00BB03D1" w:rsidP="00BB03D1">
      <w:r w:rsidRPr="002A3EB0">
        <w:t xml:space="preserve">Seaweed accumulation at Altona Beach is a recurring issue that requires ongoing collection and disposal. </w:t>
      </w:r>
    </w:p>
    <w:p w14:paraId="1E936626" w14:textId="33979EBE" w:rsidR="00BB03D1" w:rsidRDefault="00BB03D1" w:rsidP="00BB03D1">
      <w:r w:rsidRPr="002A3EB0">
        <w:t xml:space="preserve">Hobsons Bay City Council operates a regular seaweed management program to minimise buildup </w:t>
      </w:r>
      <w:r w:rsidR="0DEA5AC6" w:rsidRPr="002A3EB0">
        <w:t>onsite.</w:t>
      </w:r>
      <w:r w:rsidRPr="002A3EB0">
        <w:t xml:space="preserve"> Approximately 2,500 tonnes of seaweed </w:t>
      </w:r>
      <w:r w:rsidR="1EC7E8BB" w:rsidRPr="002A3EB0">
        <w:t>is</w:t>
      </w:r>
      <w:r w:rsidRPr="002A3EB0">
        <w:t xml:space="preserve"> collected each year from Altona Beach, with collections undertaken weekly during peak periods and fortnightly at all other times.</w:t>
      </w:r>
      <w:r w:rsidR="4B50DA15" w:rsidRPr="002A3EB0">
        <w:t xml:space="preserve"> This servicing can vary </w:t>
      </w:r>
      <w:r w:rsidR="7772E82B" w:rsidRPr="002A3EB0">
        <w:t>at times due to</w:t>
      </w:r>
      <w:r w:rsidR="4B50DA15" w:rsidRPr="002A3EB0">
        <w:t xml:space="preserve"> weather and tidal conditions.</w:t>
      </w:r>
    </w:p>
    <w:p w14:paraId="3D7FF81F" w14:textId="77777777" w:rsidR="002B0F12" w:rsidRDefault="002B0F12" w:rsidP="00BB03D1"/>
    <w:p w14:paraId="3727F6E5" w14:textId="77777777" w:rsidR="002B0F12" w:rsidRPr="002A3EB0" w:rsidRDefault="002B0F12" w:rsidP="00BB03D1"/>
    <w:p w14:paraId="06F6D486" w14:textId="02CF9681" w:rsidR="00C55AD5" w:rsidRPr="002A3EB0" w:rsidRDefault="008C3819">
      <w:r w:rsidRPr="002A3EB0">
        <w:lastRenderedPageBreak/>
        <w:t>This ongoing work supports the enjoyment of Altona Beach by the local community and visitors, helping to balance natural coastal processes with a clean and pleasant beach environment.</w:t>
      </w:r>
    </w:p>
    <w:p w14:paraId="0E438432" w14:textId="7D7FA0C2" w:rsidR="00B61154" w:rsidRDefault="00B61154" w:rsidP="00FF34C0">
      <w:pPr>
        <w:rPr>
          <w:rFonts w:asciiTheme="majorHAnsi" w:eastAsiaTheme="majorEastAsia" w:hAnsiTheme="majorHAnsi" w:cstheme="majorBidi"/>
          <w:color w:val="201547" w:themeColor="text2"/>
          <w:sz w:val="28"/>
          <w:szCs w:val="28"/>
        </w:rPr>
      </w:pPr>
      <w:r w:rsidRPr="6DC5154D">
        <w:rPr>
          <w:rFonts w:asciiTheme="majorHAnsi" w:eastAsiaTheme="majorEastAsia" w:hAnsiTheme="majorHAnsi" w:cstheme="majorBidi"/>
          <w:color w:val="201547" w:themeColor="accent4"/>
          <w:sz w:val="28"/>
          <w:szCs w:val="28"/>
        </w:rPr>
        <w:t xml:space="preserve">Did the </w:t>
      </w:r>
      <w:r w:rsidR="00845B04" w:rsidRPr="6DC5154D">
        <w:rPr>
          <w:rFonts w:asciiTheme="majorHAnsi" w:eastAsiaTheme="majorEastAsia" w:hAnsiTheme="majorHAnsi" w:cstheme="majorBidi"/>
          <w:color w:val="201547" w:themeColor="accent4"/>
          <w:sz w:val="28"/>
          <w:szCs w:val="28"/>
        </w:rPr>
        <w:t>scour remediation</w:t>
      </w:r>
      <w:r w:rsidRPr="6DC5154D">
        <w:rPr>
          <w:rFonts w:asciiTheme="majorHAnsi" w:eastAsiaTheme="majorEastAsia" w:hAnsiTheme="majorHAnsi" w:cstheme="majorBidi"/>
          <w:color w:val="201547" w:themeColor="accent4"/>
          <w:sz w:val="28"/>
          <w:szCs w:val="28"/>
        </w:rPr>
        <w:t xml:space="preserve"> works cause the seaweed buildup?</w:t>
      </w:r>
    </w:p>
    <w:p w14:paraId="5B15E3A7" w14:textId="2A7D5744" w:rsidR="00B61154" w:rsidRDefault="00B61154" w:rsidP="24BD3188">
      <w:pPr>
        <w:rPr>
          <w:highlight w:val="yellow"/>
        </w:rPr>
      </w:pPr>
      <w:r>
        <w:t>Wrack deposits occur naturally and are influenced by tides, wind conditions and seasonal coastal processes.</w:t>
      </w:r>
      <w:r w:rsidR="001F46D7">
        <w:t xml:space="preserve"> </w:t>
      </w:r>
      <w:r w:rsidR="009A5E44">
        <w:t>The mig</w:t>
      </w:r>
      <w:r w:rsidR="005E2222">
        <w:t>r</w:t>
      </w:r>
      <w:r w:rsidR="009A5E44">
        <w:t xml:space="preserve">ation </w:t>
      </w:r>
      <w:r w:rsidR="00A7277F">
        <w:t xml:space="preserve">of the sand spit has changed the </w:t>
      </w:r>
      <w:r w:rsidR="00643948">
        <w:t xml:space="preserve">location of </w:t>
      </w:r>
      <w:r w:rsidR="008F2B39">
        <w:t xml:space="preserve">where </w:t>
      </w:r>
      <w:r w:rsidR="008F2B39" w:rsidRPr="00CC6E27">
        <w:t>seaweed may accumulate</w:t>
      </w:r>
      <w:r w:rsidR="009445F4" w:rsidRPr="00CC6E27">
        <w:t xml:space="preserve">. </w:t>
      </w:r>
      <w:r w:rsidR="00C70F5B" w:rsidRPr="00CC6E27">
        <w:t>DEECA and Hobsons Bay City Council continue to monitor conditions at the site</w:t>
      </w:r>
      <w:r w:rsidR="00CC6E27" w:rsidRPr="00CC6E27">
        <w:t xml:space="preserve">. </w:t>
      </w:r>
    </w:p>
    <w:p w14:paraId="5118501A" w14:textId="0243A06B" w:rsidR="00677CC0" w:rsidRPr="00677CC0" w:rsidRDefault="00FD51A2" w:rsidP="00677CC0">
      <w:pPr>
        <w:rPr>
          <w:rFonts w:asciiTheme="majorHAnsi" w:eastAsiaTheme="majorEastAsia" w:hAnsiTheme="majorHAnsi" w:cstheme="majorBidi"/>
          <w:bCs/>
          <w:color w:val="201547" w:themeColor="text2"/>
          <w:sz w:val="28"/>
          <w:szCs w:val="26"/>
        </w:rPr>
      </w:pPr>
      <w:r>
        <w:rPr>
          <w:rFonts w:asciiTheme="majorHAnsi" w:eastAsiaTheme="majorEastAsia" w:hAnsiTheme="majorHAnsi" w:cstheme="majorBidi"/>
          <w:bCs/>
          <w:color w:val="201547" w:themeColor="text2"/>
          <w:sz w:val="28"/>
          <w:szCs w:val="26"/>
        </w:rPr>
        <w:t>Weather conditions and c</w:t>
      </w:r>
      <w:r w:rsidR="00677CC0" w:rsidRPr="00677CC0">
        <w:rPr>
          <w:rFonts w:asciiTheme="majorHAnsi" w:eastAsiaTheme="majorEastAsia" w:hAnsiTheme="majorHAnsi" w:cstheme="majorBidi"/>
          <w:bCs/>
          <w:color w:val="201547" w:themeColor="text2"/>
          <w:sz w:val="28"/>
          <w:szCs w:val="26"/>
        </w:rPr>
        <w:t>reek flows</w:t>
      </w:r>
    </w:p>
    <w:p w14:paraId="2CC5CE3D" w14:textId="2BBD8163" w:rsidR="00677CC0" w:rsidRPr="00677CC0" w:rsidRDefault="00343423" w:rsidP="00677CC0">
      <w:r>
        <w:t xml:space="preserve">The recent warm weather </w:t>
      </w:r>
      <w:r w:rsidR="00677CC0" w:rsidRPr="00677CC0">
        <w:t xml:space="preserve">conditions </w:t>
      </w:r>
      <w:r w:rsidR="00BC6F39">
        <w:t xml:space="preserve">with low rainfall </w:t>
      </w:r>
      <w:r w:rsidR="00677CC0" w:rsidRPr="00677CC0">
        <w:t>have influenced the creek outlet</w:t>
      </w:r>
      <w:r w:rsidR="00DD19F2">
        <w:t xml:space="preserve"> flow</w:t>
      </w:r>
      <w:r w:rsidR="00677CC0" w:rsidRPr="00677CC0">
        <w:t xml:space="preserve"> result</w:t>
      </w:r>
      <w:r w:rsidR="007A1D8A">
        <w:t>ing</w:t>
      </w:r>
      <w:r w:rsidR="00677CC0" w:rsidRPr="00677CC0">
        <w:t xml:space="preserve"> in very low flows from the Laverton Creek catchmen</w:t>
      </w:r>
      <w:r w:rsidR="00DA5CB1">
        <w:t>t. T</w:t>
      </w:r>
      <w:r w:rsidR="00981E0F">
        <w:t>his</w:t>
      </w:r>
      <w:r w:rsidR="00AE4820">
        <w:t xml:space="preserve"> combined with</w:t>
      </w:r>
      <w:r w:rsidR="00CA557E">
        <w:t xml:space="preserve"> seasonal south</w:t>
      </w:r>
      <w:r w:rsidR="00DA5CB1">
        <w:t>-</w:t>
      </w:r>
      <w:r w:rsidR="00CA557E">
        <w:t>west</w:t>
      </w:r>
      <w:r w:rsidR="00677CC0" w:rsidRPr="00677CC0">
        <w:t xml:space="preserve"> winds pushed large amounts of wrack (seaweed and organic material) toward the shoreline.</w:t>
      </w:r>
    </w:p>
    <w:p w14:paraId="19E5CF70" w14:textId="23A65C1A" w:rsidR="00677CC0" w:rsidRPr="00B61154" w:rsidRDefault="00677CC0" w:rsidP="14F59C9F">
      <w:pPr>
        <w:spacing w:before="0" w:after="0"/>
        <w:rPr>
          <w:rFonts w:eastAsiaTheme="minorEastAsia" w:cstheme="minorBidi"/>
        </w:rPr>
      </w:pPr>
      <w:r w:rsidRPr="00677CC0">
        <w:t>Some wrack temporarily accumulated in the outlet channel, reducing water exchange and contributing to occasional odour as the material breaks down</w:t>
      </w:r>
      <w:r w:rsidR="00EE2410">
        <w:t xml:space="preserve"> (figure 6)</w:t>
      </w:r>
      <w:r w:rsidRPr="00677CC0">
        <w:t>. These changes are not unusual in dynamic coastal environments, where creek flows, tides, winds and sediment movement regularly reshape the shoreline and creek entrance</w:t>
      </w:r>
      <w:r w:rsidR="00EE2410">
        <w:t xml:space="preserve"> (figure 7)</w:t>
      </w:r>
      <w:r w:rsidRPr="00677CC0">
        <w:t>.</w:t>
      </w:r>
      <w:r w:rsidR="410F2240">
        <w:t xml:space="preserve"> </w:t>
      </w:r>
      <w:r w:rsidR="3D3170B0">
        <w:t xml:space="preserve">Seaweed decomposition is a natural process. </w:t>
      </w:r>
      <w:r w:rsidR="27126B82" w:rsidRPr="00703F12">
        <w:rPr>
          <w:rFonts w:eastAsiaTheme="minorEastAsia" w:cstheme="minorBidi"/>
        </w:rPr>
        <w:t xml:space="preserve">The </w:t>
      </w:r>
      <w:r w:rsidR="27126B82" w:rsidRPr="00703F12">
        <w:rPr>
          <w:rFonts w:eastAsiaTheme="minorEastAsia" w:cstheme="minorBidi"/>
          <w:b/>
          <w:bCs/>
        </w:rPr>
        <w:t xml:space="preserve">Environment Protection Authority </w:t>
      </w:r>
      <w:r w:rsidR="27126B82" w:rsidRPr="00703F12">
        <w:rPr>
          <w:rFonts w:eastAsiaTheme="minorEastAsia" w:cstheme="minorBidi"/>
        </w:rPr>
        <w:t xml:space="preserve">has advised that the chemicals in decomposing seaweed can have a ‘rotten egg’ or ‘cabbage-like’ odour. People can smell these chemicals at levels lower than would harm health. </w:t>
      </w:r>
    </w:p>
    <w:p w14:paraId="27250C9A" w14:textId="30095780" w:rsidR="00677CC0" w:rsidRPr="00B61154" w:rsidRDefault="00677CC0" w:rsidP="00FF34C0"/>
    <w:p w14:paraId="591277C3" w14:textId="7B726F4F" w:rsidR="00D77D2F" w:rsidRDefault="00A175AC" w:rsidP="00D22601">
      <w:pPr>
        <w:pStyle w:val="BodyText"/>
      </w:pPr>
      <w:r w:rsidRPr="00D22601">
        <w:rPr>
          <w:noProof/>
        </w:rPr>
        <w:drawing>
          <wp:inline distT="0" distB="0" distL="0" distR="0" wp14:anchorId="405725D4" wp14:editId="5B4FA57A">
            <wp:extent cx="3131185" cy="1250950"/>
            <wp:effectExtent l="0" t="0" r="0" b="6350"/>
            <wp:docPr id="102405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8907"/>
                    <a:stretch>
                      <a:fillRect/>
                    </a:stretch>
                  </pic:blipFill>
                  <pic:spPr bwMode="auto">
                    <a:xfrm>
                      <a:off x="0" y="0"/>
                      <a:ext cx="3131185" cy="1250950"/>
                    </a:xfrm>
                    <a:prstGeom prst="rect">
                      <a:avLst/>
                    </a:prstGeom>
                    <a:noFill/>
                    <a:ln>
                      <a:noFill/>
                    </a:ln>
                    <a:extLst>
                      <a:ext uri="{53640926-AAD7-44D8-BBD7-CCE9431645EC}">
                        <a14:shadowObscured xmlns:a14="http://schemas.microsoft.com/office/drawing/2010/main"/>
                      </a:ext>
                    </a:extLst>
                  </pic:spPr>
                </pic:pic>
              </a:graphicData>
            </a:graphic>
          </wp:inline>
        </w:drawing>
      </w:r>
      <w:r w:rsidR="00D77D2F" w:rsidRPr="002C0EA3">
        <w:rPr>
          <w:b/>
          <w:sz w:val="18"/>
          <w14:numSpacing w14:val="tabular"/>
        </w:rPr>
        <w:t xml:space="preserve">Figure </w:t>
      </w:r>
      <w:r w:rsidR="002C0EA3">
        <w:rPr>
          <w:b/>
          <w:sz w:val="18"/>
          <w14:numSpacing w14:val="tabular"/>
        </w:rPr>
        <w:t>6</w:t>
      </w:r>
      <w:r w:rsidR="00D77D2F" w:rsidRPr="002C0EA3">
        <w:rPr>
          <w:b/>
          <w:sz w:val="18"/>
          <w14:numSpacing w14:val="tabular"/>
        </w:rPr>
        <w:t>. Laverton Creek outlet during a dry period prior to recent rainfall</w:t>
      </w:r>
    </w:p>
    <w:p w14:paraId="5DDC044A" w14:textId="4A29B28D" w:rsidR="00FF34C0" w:rsidRPr="008F6DE1" w:rsidRDefault="00A175AC" w:rsidP="00D22601">
      <w:pPr>
        <w:pStyle w:val="BodyText"/>
      </w:pPr>
      <w:r w:rsidRPr="00D22601">
        <w:rPr>
          <w:noProof/>
        </w:rPr>
        <w:drawing>
          <wp:inline distT="0" distB="0" distL="0" distR="0" wp14:anchorId="129CE4D5" wp14:editId="5536283A">
            <wp:extent cx="3145155" cy="1412875"/>
            <wp:effectExtent l="0" t="0" r="0" b="0"/>
            <wp:docPr id="4633222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45155" cy="1412875"/>
                    </a:xfrm>
                    <a:prstGeom prst="rect">
                      <a:avLst/>
                    </a:prstGeom>
                    <a:noFill/>
                    <a:ln>
                      <a:noFill/>
                    </a:ln>
                  </pic:spPr>
                </pic:pic>
              </a:graphicData>
            </a:graphic>
          </wp:inline>
        </w:drawing>
      </w:r>
      <w:r w:rsidR="008F6DE1" w:rsidRPr="002A3EB0">
        <w:rPr>
          <w:b/>
          <w:sz w:val="18"/>
          <w:szCs w:val="18"/>
          <w14:numSpacing w14:val="tabular"/>
        </w:rPr>
        <w:t xml:space="preserve">Figure </w:t>
      </w:r>
      <w:r w:rsidR="00EF1FED">
        <w:rPr>
          <w:b/>
          <w:sz w:val="18"/>
          <w:szCs w:val="18"/>
          <w14:numSpacing w14:val="tabular"/>
        </w:rPr>
        <w:t>7</w:t>
      </w:r>
      <w:r w:rsidR="008F6DE1" w:rsidRPr="002A3EB0">
        <w:rPr>
          <w:b/>
          <w:sz w:val="18"/>
          <w:szCs w:val="18"/>
          <w14:numSpacing w14:val="tabular"/>
        </w:rPr>
        <w:t>. Laverton</w:t>
      </w:r>
      <w:r w:rsidR="008F6DE1" w:rsidRPr="002C0EA3">
        <w:rPr>
          <w:b/>
          <w:sz w:val="18"/>
          <w14:numSpacing w14:val="tabular"/>
        </w:rPr>
        <w:t xml:space="preserve"> Creek outlet following rainfall, showing increased creek flows and a cleared outlet channel</w:t>
      </w:r>
    </w:p>
    <w:p w14:paraId="6772C4E3" w14:textId="7B357090" w:rsidR="00AF6857" w:rsidRPr="004774EC" w:rsidRDefault="00AF6857" w:rsidP="00AF6857">
      <w:pPr>
        <w:pStyle w:val="Heading3"/>
      </w:pPr>
      <w:r>
        <w:t>Ongoing monitoring and management</w:t>
      </w:r>
    </w:p>
    <w:p w14:paraId="38F828C8" w14:textId="1DCF115B" w:rsidR="00AF6857" w:rsidRPr="0079054E" w:rsidRDefault="00AF6857" w:rsidP="00AF6857">
      <w:r>
        <w:t>The Laverton Creek spit is a highly dynamic coastal feature and will continue to change over time. DEECA and Hobsons Bay City Council continue to monitor conditions at the site including regular inspections of the seawall and the flow of the Laverton Creek outlet to inform if further work is required.</w:t>
      </w:r>
    </w:p>
    <w:p w14:paraId="5D83F941" w14:textId="60135D32" w:rsidR="007331AC" w:rsidRDefault="007331AC" w:rsidP="00FF34C0">
      <w:pPr>
        <w:pStyle w:val="BodyText"/>
      </w:pPr>
      <w:r w:rsidRPr="007331AC">
        <w:t>DEECA and Hobsons Bay City Council will continue to work together to monitor conditions along the foreshore and respond to any emerging issues.</w:t>
      </w:r>
    </w:p>
    <w:p w14:paraId="3AFAA056" w14:textId="0A51169E" w:rsidR="00C342C0" w:rsidRDefault="00C342C0" w:rsidP="00FF34C0">
      <w:pPr>
        <w:pStyle w:val="BodyText"/>
      </w:pPr>
    </w:p>
    <w:p w14:paraId="23166C98" w14:textId="71A7F403" w:rsidR="41CE7633" w:rsidRDefault="71B938DF" w:rsidP="130D4ABF">
      <w:pPr>
        <w:pStyle w:val="Heading2"/>
      </w:pPr>
      <w:r>
        <w:t>Coastal Hazard Adaptation</w:t>
      </w:r>
      <w:r w:rsidR="752A82FA">
        <w:t>- Find out more about Adapt West</w:t>
      </w:r>
    </w:p>
    <w:p w14:paraId="35BE227B" w14:textId="1EC0CE4E" w:rsidR="41CE7633" w:rsidRDefault="003A628A" w:rsidP="130D4ABF">
      <w:pPr>
        <w:pStyle w:val="Heading2"/>
        <w:rPr>
          <w:rFonts w:asciiTheme="minorHAnsi" w:eastAsia="Times New Roman" w:hAnsiTheme="minorHAnsi" w:cs="Times New Roman"/>
          <w:b w:val="0"/>
          <w:bCs w:val="0"/>
          <w:color w:val="auto"/>
          <w:sz w:val="20"/>
          <w:szCs w:val="20"/>
        </w:rPr>
      </w:pPr>
      <w:r>
        <w:rPr>
          <w:rFonts w:asciiTheme="minorHAnsi" w:eastAsia="Times New Roman" w:hAnsiTheme="minorHAnsi" w:cs="Times New Roman"/>
          <w:b w:val="0"/>
          <w:bCs w:val="0"/>
          <w:color w:val="auto"/>
          <w:sz w:val="20"/>
          <w:szCs w:val="20"/>
        </w:rPr>
        <w:t>Long</w:t>
      </w:r>
      <w:r w:rsidR="00110601">
        <w:rPr>
          <w:rFonts w:asciiTheme="minorHAnsi" w:eastAsia="Times New Roman" w:hAnsiTheme="minorHAnsi" w:cs="Times New Roman"/>
          <w:b w:val="0"/>
          <w:bCs w:val="0"/>
          <w:color w:val="auto"/>
          <w:sz w:val="20"/>
          <w:szCs w:val="20"/>
        </w:rPr>
        <w:t>er</w:t>
      </w:r>
      <w:r w:rsidR="007D6F38">
        <w:rPr>
          <w:rFonts w:asciiTheme="minorHAnsi" w:eastAsia="Times New Roman" w:hAnsiTheme="minorHAnsi" w:cs="Times New Roman"/>
          <w:b w:val="0"/>
          <w:bCs w:val="0"/>
          <w:color w:val="auto"/>
          <w:sz w:val="20"/>
          <w:szCs w:val="20"/>
        </w:rPr>
        <w:t>-</w:t>
      </w:r>
      <w:r>
        <w:rPr>
          <w:rFonts w:asciiTheme="minorHAnsi" w:eastAsia="Times New Roman" w:hAnsiTheme="minorHAnsi" w:cs="Times New Roman"/>
          <w:b w:val="0"/>
          <w:bCs w:val="0"/>
          <w:color w:val="auto"/>
          <w:sz w:val="20"/>
          <w:szCs w:val="20"/>
        </w:rPr>
        <w:t xml:space="preserve">term planning for the Laverton Creek spit and </w:t>
      </w:r>
      <w:r w:rsidR="007D6F38">
        <w:rPr>
          <w:rFonts w:asciiTheme="minorHAnsi" w:eastAsia="Times New Roman" w:hAnsiTheme="minorHAnsi" w:cs="Times New Roman"/>
          <w:b w:val="0"/>
          <w:bCs w:val="0"/>
          <w:color w:val="auto"/>
          <w:sz w:val="20"/>
          <w:szCs w:val="20"/>
        </w:rPr>
        <w:t>Altona foreshore is progressing through t</w:t>
      </w:r>
      <w:r w:rsidR="71B938DF" w:rsidRPr="130D4ABF">
        <w:rPr>
          <w:rFonts w:asciiTheme="minorHAnsi" w:eastAsia="Times New Roman" w:hAnsiTheme="minorHAnsi" w:cs="Times New Roman"/>
          <w:b w:val="0"/>
          <w:bCs w:val="0"/>
          <w:color w:val="auto"/>
          <w:sz w:val="20"/>
          <w:szCs w:val="20"/>
        </w:rPr>
        <w:t>he Adapt West</w:t>
      </w:r>
      <w:r w:rsidR="007D6F38">
        <w:rPr>
          <w:rFonts w:asciiTheme="minorHAnsi" w:eastAsia="Times New Roman" w:hAnsiTheme="minorHAnsi" w:cs="Times New Roman"/>
          <w:b w:val="0"/>
          <w:bCs w:val="0"/>
          <w:color w:val="auto"/>
          <w:sz w:val="20"/>
          <w:szCs w:val="20"/>
        </w:rPr>
        <w:t xml:space="preserve"> – Shaping our Shores</w:t>
      </w:r>
      <w:r w:rsidR="71B938DF" w:rsidRPr="130D4ABF">
        <w:rPr>
          <w:rFonts w:asciiTheme="minorHAnsi" w:eastAsia="Times New Roman" w:hAnsiTheme="minorHAnsi" w:cs="Times New Roman"/>
          <w:b w:val="0"/>
          <w:bCs w:val="0"/>
          <w:color w:val="auto"/>
          <w:sz w:val="20"/>
          <w:szCs w:val="20"/>
        </w:rPr>
        <w:t xml:space="preserve"> project</w:t>
      </w:r>
      <w:r w:rsidR="007D6F38">
        <w:rPr>
          <w:rFonts w:asciiTheme="minorHAnsi" w:eastAsia="Times New Roman" w:hAnsiTheme="minorHAnsi" w:cs="Times New Roman"/>
          <w:b w:val="0"/>
          <w:bCs w:val="0"/>
          <w:color w:val="auto"/>
          <w:sz w:val="20"/>
          <w:szCs w:val="20"/>
        </w:rPr>
        <w:t xml:space="preserve">, </w:t>
      </w:r>
      <w:r w:rsidR="00110601">
        <w:rPr>
          <w:rFonts w:asciiTheme="minorHAnsi" w:eastAsia="Times New Roman" w:hAnsiTheme="minorHAnsi" w:cs="Times New Roman"/>
          <w:b w:val="0"/>
          <w:bCs w:val="0"/>
          <w:color w:val="auto"/>
          <w:sz w:val="20"/>
          <w:szCs w:val="20"/>
        </w:rPr>
        <w:t>led</w:t>
      </w:r>
      <w:r w:rsidR="71B938DF" w:rsidRPr="130D4ABF">
        <w:rPr>
          <w:rFonts w:asciiTheme="minorHAnsi" w:eastAsia="Times New Roman" w:hAnsiTheme="minorHAnsi" w:cs="Times New Roman"/>
          <w:b w:val="0"/>
          <w:bCs w:val="0"/>
          <w:color w:val="auto"/>
          <w:sz w:val="20"/>
          <w:szCs w:val="20"/>
        </w:rPr>
        <w:t xml:space="preserve"> by the Port Phillip Bay Western Shoreline Regional and Strategic Partnership (</w:t>
      </w:r>
      <w:proofErr w:type="spellStart"/>
      <w:r w:rsidR="71B938DF" w:rsidRPr="130D4ABF">
        <w:rPr>
          <w:rFonts w:asciiTheme="minorHAnsi" w:eastAsia="Times New Roman" w:hAnsiTheme="minorHAnsi" w:cs="Times New Roman"/>
          <w:b w:val="0"/>
          <w:bCs w:val="0"/>
          <w:color w:val="auto"/>
          <w:sz w:val="20"/>
          <w:szCs w:val="20"/>
        </w:rPr>
        <w:t>RaSP</w:t>
      </w:r>
      <w:proofErr w:type="spellEnd"/>
      <w:r w:rsidR="71B938DF" w:rsidRPr="130D4ABF">
        <w:rPr>
          <w:rFonts w:asciiTheme="minorHAnsi" w:eastAsia="Times New Roman" w:hAnsiTheme="minorHAnsi" w:cs="Times New Roman"/>
          <w:b w:val="0"/>
          <w:bCs w:val="0"/>
          <w:color w:val="auto"/>
          <w:sz w:val="20"/>
          <w:szCs w:val="20"/>
        </w:rPr>
        <w:t xml:space="preserve">). </w:t>
      </w:r>
    </w:p>
    <w:p w14:paraId="11E8EAE8" w14:textId="750B49CC" w:rsidR="41CE7633" w:rsidRDefault="71B938DF" w:rsidP="130D4ABF">
      <w:pPr>
        <w:pStyle w:val="Heading2"/>
        <w:rPr>
          <w:rFonts w:asciiTheme="minorHAnsi" w:eastAsia="Times New Roman" w:hAnsiTheme="minorHAnsi" w:cs="Times New Roman"/>
          <w:b w:val="0"/>
          <w:bCs w:val="0"/>
          <w:color w:val="auto"/>
          <w:sz w:val="20"/>
          <w:szCs w:val="20"/>
        </w:rPr>
      </w:pPr>
      <w:r w:rsidRPr="130D4ABF">
        <w:rPr>
          <w:rFonts w:asciiTheme="minorHAnsi" w:eastAsia="Times New Roman" w:hAnsiTheme="minorHAnsi" w:cs="Times New Roman"/>
          <w:b w:val="0"/>
          <w:bCs w:val="0"/>
          <w:color w:val="auto"/>
          <w:sz w:val="20"/>
          <w:szCs w:val="20"/>
        </w:rPr>
        <w:t xml:space="preserve">The project involves development of a Coastal Hazard Adaptation and Resilience Plan (CHARP) </w:t>
      </w:r>
      <w:r w:rsidR="004E49E9">
        <w:rPr>
          <w:rFonts w:asciiTheme="minorHAnsi" w:eastAsia="Times New Roman" w:hAnsiTheme="minorHAnsi" w:cs="Times New Roman"/>
          <w:b w:val="0"/>
          <w:bCs w:val="0"/>
          <w:color w:val="auto"/>
          <w:sz w:val="20"/>
          <w:szCs w:val="20"/>
        </w:rPr>
        <w:t>aligned to the</w:t>
      </w:r>
      <w:r w:rsidRPr="130D4ABF">
        <w:rPr>
          <w:rFonts w:asciiTheme="minorHAnsi" w:eastAsia="Times New Roman" w:hAnsiTheme="minorHAnsi" w:cs="Times New Roman"/>
          <w:b w:val="0"/>
          <w:bCs w:val="0"/>
          <w:color w:val="auto"/>
          <w:sz w:val="20"/>
          <w:szCs w:val="20"/>
        </w:rPr>
        <w:t xml:space="preserve"> seven stages of the Victoria’s Resilient Coast (VRC) framework. This include</w:t>
      </w:r>
      <w:r w:rsidR="004E49E9">
        <w:rPr>
          <w:rFonts w:asciiTheme="minorHAnsi" w:eastAsia="Times New Roman" w:hAnsiTheme="minorHAnsi" w:cs="Times New Roman"/>
          <w:b w:val="0"/>
          <w:bCs w:val="0"/>
          <w:color w:val="auto"/>
          <w:sz w:val="20"/>
          <w:szCs w:val="20"/>
        </w:rPr>
        <w:t>s</w:t>
      </w:r>
      <w:r w:rsidRPr="130D4ABF">
        <w:rPr>
          <w:rFonts w:asciiTheme="minorHAnsi" w:eastAsia="Times New Roman" w:hAnsiTheme="minorHAnsi" w:cs="Times New Roman"/>
          <w:b w:val="0"/>
          <w:bCs w:val="0"/>
          <w:color w:val="auto"/>
          <w:sz w:val="20"/>
          <w:szCs w:val="20"/>
        </w:rPr>
        <w:t>:</w:t>
      </w:r>
    </w:p>
    <w:p w14:paraId="18E8BC8D" w14:textId="237F0506" w:rsidR="41CE7633" w:rsidRDefault="71B938DF" w:rsidP="130D4ABF">
      <w:pPr>
        <w:pStyle w:val="ListBullet"/>
        <w:numPr>
          <w:ilvl w:val="0"/>
          <w:numId w:val="43"/>
        </w:numPr>
      </w:pPr>
      <w:r>
        <w:t>cultural, ecological, social and economic values studies</w:t>
      </w:r>
    </w:p>
    <w:p w14:paraId="20D036AE" w14:textId="5E7DB41E" w:rsidR="41CE7633" w:rsidRDefault="71B938DF" w:rsidP="130D4ABF">
      <w:pPr>
        <w:pStyle w:val="ListBullet"/>
        <w:numPr>
          <w:ilvl w:val="0"/>
          <w:numId w:val="43"/>
        </w:numPr>
      </w:pPr>
      <w:r>
        <w:t>building understanding of local coastal processes and hazards</w:t>
      </w:r>
    </w:p>
    <w:p w14:paraId="3F355D5F" w14:textId="5C4AB792" w:rsidR="41CE7633" w:rsidRDefault="71B938DF" w:rsidP="130D4ABF">
      <w:pPr>
        <w:pStyle w:val="ListBullet"/>
        <w:numPr>
          <w:ilvl w:val="0"/>
          <w:numId w:val="43"/>
        </w:numPr>
      </w:pPr>
      <w:r>
        <w:t>coastal risk and vulnerability assessment</w:t>
      </w:r>
    </w:p>
    <w:p w14:paraId="74EA3F33" w14:textId="7101561A" w:rsidR="41CE7633" w:rsidRDefault="71B938DF" w:rsidP="130D4ABF">
      <w:pPr>
        <w:pStyle w:val="ListBullet"/>
        <w:numPr>
          <w:ilvl w:val="0"/>
          <w:numId w:val="43"/>
        </w:numPr>
      </w:pPr>
      <w:r>
        <w:t>coastal resilience planning.</w:t>
      </w:r>
    </w:p>
    <w:p w14:paraId="06A7D346" w14:textId="362CC2CE" w:rsidR="41CE7633" w:rsidRDefault="71B938DF" w:rsidP="130D4ABF">
      <w:pPr>
        <w:pStyle w:val="Heading2"/>
        <w:rPr>
          <w:rFonts w:asciiTheme="minorHAnsi" w:eastAsia="Times New Roman" w:hAnsiTheme="minorHAnsi" w:cs="Times New Roman"/>
          <w:b w:val="0"/>
          <w:bCs w:val="0"/>
          <w:color w:val="auto"/>
          <w:sz w:val="20"/>
          <w:szCs w:val="20"/>
        </w:rPr>
      </w:pPr>
      <w:r w:rsidRPr="130D4ABF">
        <w:rPr>
          <w:rFonts w:asciiTheme="minorHAnsi" w:eastAsia="Times New Roman" w:hAnsiTheme="minorHAnsi" w:cs="Times New Roman"/>
          <w:b w:val="0"/>
          <w:bCs w:val="0"/>
          <w:color w:val="auto"/>
          <w:sz w:val="20"/>
          <w:szCs w:val="20"/>
        </w:rPr>
        <w:t xml:space="preserve">The project includes a range of opportunities for community engagement. To learn more and participate visit </w:t>
      </w:r>
      <w:hyperlink r:id="rId46" w:history="1">
        <w:r w:rsidRPr="130D4ABF">
          <w:rPr>
            <w:rStyle w:val="Hyperlink"/>
            <w:rFonts w:asciiTheme="minorHAnsi" w:eastAsia="Times New Roman" w:hAnsiTheme="minorHAnsi" w:cs="Times New Roman"/>
            <w:b w:val="0"/>
            <w:bCs w:val="0"/>
            <w:sz w:val="20"/>
            <w:szCs w:val="20"/>
          </w:rPr>
          <w:t>https://engage.vic.gov.au/adapt-west</w:t>
        </w:r>
      </w:hyperlink>
      <w:r w:rsidR="004E49E9">
        <w:t>.</w:t>
      </w:r>
    </w:p>
    <w:p w14:paraId="6AD3506D" w14:textId="201978A7" w:rsidR="00305EFF" w:rsidRPr="006614E4" w:rsidRDefault="00305EFF"/>
    <w:sectPr w:rsidR="00305EFF" w:rsidRPr="006614E4" w:rsidSect="00A60698">
      <w:headerReference w:type="default" r:id="rId47"/>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88AFC" w14:textId="77777777" w:rsidR="00246292" w:rsidRDefault="00246292" w:rsidP="00CD157B">
      <w:pPr>
        <w:pStyle w:val="NoSpacing"/>
      </w:pPr>
    </w:p>
    <w:p w14:paraId="2178CFF2" w14:textId="77777777" w:rsidR="00246292" w:rsidRDefault="00246292"/>
  </w:endnote>
  <w:endnote w:type="continuationSeparator" w:id="0">
    <w:p w14:paraId="2F955271" w14:textId="77777777" w:rsidR="00246292" w:rsidRDefault="00246292" w:rsidP="00CD157B">
      <w:pPr>
        <w:pStyle w:val="NoSpacing"/>
      </w:pPr>
    </w:p>
    <w:p w14:paraId="0E888D59" w14:textId="77777777" w:rsidR="00246292" w:rsidRDefault="00246292"/>
  </w:endnote>
  <w:endnote w:type="continuationNotice" w:id="1">
    <w:p w14:paraId="3F4399FB" w14:textId="77777777" w:rsidR="00246292" w:rsidRDefault="00246292" w:rsidP="00CD157B">
      <w:pPr>
        <w:pStyle w:val="NoSpacing"/>
      </w:pPr>
    </w:p>
    <w:p w14:paraId="1F770B0D" w14:textId="77777777" w:rsidR="00246292" w:rsidRDefault="002462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73C3D571" w14:textId="77777777">
      <w:trPr>
        <w:trHeight w:val="397"/>
      </w:trPr>
      <w:tc>
        <w:tcPr>
          <w:tcW w:w="340" w:type="dxa"/>
        </w:tcPr>
        <w:p w14:paraId="0ABA9C55" w14:textId="77777777" w:rsidR="00A60698" w:rsidRPr="00D55628" w:rsidRDefault="00CE7CC2" w:rsidP="00A60698">
          <w:pPr>
            <w:pStyle w:val="FooterEvenPageNumber"/>
            <w:framePr w:wrap="auto" w:vAnchor="margin" w:hAnchor="text" w:yAlign="inline"/>
          </w:pPr>
          <w:r>
            <w:rPr>
              <w:noProof/>
            </w:rPr>
            <mc:AlternateContent>
              <mc:Choice Requires="wps">
                <w:drawing>
                  <wp:anchor distT="0" distB="0" distL="114300" distR="114300" simplePos="0" relativeHeight="251658254" behindDoc="0" locked="0" layoutInCell="0" allowOverlap="1" wp14:anchorId="7D54ABF4" wp14:editId="34559E89">
                    <wp:simplePos x="0" y="0"/>
                    <wp:positionH relativeFrom="page">
                      <wp:posOffset>0</wp:posOffset>
                    </wp:positionH>
                    <wp:positionV relativeFrom="page">
                      <wp:posOffset>10228580</wp:posOffset>
                    </wp:positionV>
                    <wp:extent cx="7560945" cy="273050"/>
                    <wp:effectExtent l="0" t="0" r="0" b="12700"/>
                    <wp:wrapNone/>
                    <wp:docPr id="46" name="MSIPCMd41d487498efc429735b0ad9"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835575"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1587F30C">
                  <v:shapetype id="_x0000_t202" coordsize="21600,21600" o:spt="202" path="m,l,21600r21600,l21600,xe" w14:anchorId="7D54ABF4">
                    <v:stroke joinstyle="miter"/>
                    <v:path gradientshapeok="t" o:connecttype="rect"/>
                  </v:shapetype>
                  <v:shape id="MSIPCMd41d487498efc429735b0ad9" style="position:absolute;margin-left:0;margin-top:805.4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OddAndEven&quot;,&quot;Section&quot;:1,&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v:textbox inset=",0,,0">
                      <w:txbxContent>
                        <w:p w:rsidRPr="00CE7CC2" w:rsidR="00CE7CC2" w:rsidP="00CE7CC2" w:rsidRDefault="00CE7CC2" w14:paraId="08CE8BEA" w14:textId="77777777">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340C1829" w14:textId="55D458EA" w:rsidR="00A60698" w:rsidRDefault="00A73051" w:rsidP="00A60698">
          <w:pPr>
            <w:pStyle w:val="FooterEven"/>
          </w:pPr>
          <w:fldSimple w:instr="DOCPROPERTY  xFooterTitle  \* MERGEFORMAT">
            <w:r w:rsidR="003A223B">
              <w:t>Altona Seawall Scour Remediation</w:t>
            </w:r>
          </w:fldSimple>
        </w:p>
        <w:p w14:paraId="4F07A7F9" w14:textId="5F529592" w:rsidR="00A60698" w:rsidRPr="00810C40" w:rsidRDefault="00A60698" w:rsidP="00A60698">
          <w:pPr>
            <w:pStyle w:val="FooterEven"/>
          </w:pPr>
        </w:p>
      </w:tc>
    </w:tr>
  </w:tbl>
  <w:p w14:paraId="3AE05606"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6DE8FCEB" w14:textId="77777777">
      <w:trPr>
        <w:trHeight w:val="397"/>
      </w:trPr>
      <w:tc>
        <w:tcPr>
          <w:tcW w:w="9071" w:type="dxa"/>
        </w:tcPr>
        <w:p w14:paraId="7BE0667D" w14:textId="6CEAC37F" w:rsidR="00A60698" w:rsidRDefault="00CE7CC2" w:rsidP="00A60698">
          <w:pPr>
            <w:pStyle w:val="FooterOdd"/>
          </w:pPr>
          <w:r>
            <w:rPr>
              <w:noProof/>
            </w:rPr>
            <mc:AlternateContent>
              <mc:Choice Requires="wps">
                <w:drawing>
                  <wp:anchor distT="0" distB="0" distL="114300" distR="114300" simplePos="0" relativeHeight="251658252" behindDoc="0" locked="0" layoutInCell="0" allowOverlap="1" wp14:anchorId="53AFC104" wp14:editId="188C88BA">
                    <wp:simplePos x="0" y="0"/>
                    <wp:positionH relativeFrom="page">
                      <wp:posOffset>0</wp:posOffset>
                    </wp:positionH>
                    <wp:positionV relativeFrom="page">
                      <wp:posOffset>10228818</wp:posOffset>
                    </wp:positionV>
                    <wp:extent cx="7560945" cy="273050"/>
                    <wp:effectExtent l="0" t="0" r="0" b="12700"/>
                    <wp:wrapNone/>
                    <wp:docPr id="43" name="MSIPCMf06243479182866449a44a8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192BFC"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4386B33B">
                  <v:shapetype id="_x0000_t202" coordsize="21600,21600" o:spt="202" path="m,l,21600r21600,l21600,xe" w14:anchorId="53AFC104">
                    <v:stroke joinstyle="miter"/>
                    <v:path gradientshapeok="t" o:connecttype="rect"/>
                  </v:shapetype>
                  <v:shape id="MSIPCMf06243479182866449a44a80" style="position:absolute;left:0;text-align:left;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Primary&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v:textbox inset=",0,,0">
                      <w:txbxContent>
                        <w:p w:rsidRPr="00CE7CC2" w:rsidR="00CE7CC2" w:rsidP="00CE7CC2" w:rsidRDefault="00CE7CC2" w14:paraId="75F360E3" w14:textId="77777777">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fldSimple w:instr="DOCPROPERTY  xFooterTitle  \* MERGEFORMAT">
            <w:r w:rsidR="003A223B">
              <w:t>Altona Seawall Scour Remediation</w:t>
            </w:r>
          </w:fldSimple>
        </w:p>
        <w:p w14:paraId="6AC8B47B" w14:textId="24C4958E" w:rsidR="00CD157B" w:rsidRPr="00CB1FB7" w:rsidRDefault="00CD157B" w:rsidP="00A60698">
          <w:pPr>
            <w:pStyle w:val="FooterOdd"/>
            <w:rPr>
              <w:b/>
            </w:rPr>
          </w:pPr>
        </w:p>
      </w:tc>
      <w:tc>
        <w:tcPr>
          <w:tcW w:w="340" w:type="dxa"/>
        </w:tcPr>
        <w:p w14:paraId="30C0C241"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E3BC440"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C70C6" w14:textId="77777777" w:rsidR="00CE7CC2" w:rsidRDefault="00CE7CC2">
    <w:pPr>
      <w:pStyle w:val="Footer"/>
    </w:pPr>
    <w:r>
      <w:rPr>
        <w:noProof/>
      </w:rPr>
      <mc:AlternateContent>
        <mc:Choice Requires="wps">
          <w:drawing>
            <wp:anchor distT="0" distB="0" distL="114300" distR="114300" simplePos="0" relativeHeight="251658253" behindDoc="0" locked="0" layoutInCell="0" allowOverlap="1" wp14:anchorId="62660BFA" wp14:editId="7FE66FCD">
              <wp:simplePos x="0" y="0"/>
              <wp:positionH relativeFrom="page">
                <wp:posOffset>0</wp:posOffset>
              </wp:positionH>
              <wp:positionV relativeFrom="page">
                <wp:posOffset>10228580</wp:posOffset>
              </wp:positionV>
              <wp:extent cx="7560945" cy="273050"/>
              <wp:effectExtent l="0" t="0" r="0" b="12700"/>
              <wp:wrapNone/>
              <wp:docPr id="44" name="MSIPCMa5c1429cb2fb4d86c9f40d55"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34EBD2"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1264DD1B">
            <v:shapetype id="_x0000_t202" coordsize="21600,21600" o:spt="202" path="m,l,21600r21600,l21600,xe" w14:anchorId="62660BFA">
              <v:stroke joinstyle="miter"/>
              <v:path gradientshapeok="t" o:connecttype="rect"/>
            </v:shapetype>
            <v:shape id="MSIPCMa5c1429cb2fb4d86c9f40d55" style="position:absolute;margin-left:0;margin-top:805.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FirstPage&quot;,&quot;Section&quot;:1,&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v:textbox inset=",0,,0">
                <w:txbxContent>
                  <w:p w:rsidRPr="00CE7CC2" w:rsidR="00CE7CC2" w:rsidP="00CE7CC2" w:rsidRDefault="00CE7CC2" w14:paraId="09E77742" w14:textId="77777777">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3FE86" w14:textId="77777777" w:rsidR="00246292" w:rsidRPr="0056073C" w:rsidRDefault="00246292" w:rsidP="005D764F">
      <w:pPr>
        <w:pStyle w:val="FootnoteSeparator"/>
      </w:pPr>
    </w:p>
    <w:p w14:paraId="43583079" w14:textId="77777777" w:rsidR="00246292" w:rsidRDefault="00246292"/>
  </w:footnote>
  <w:footnote w:type="continuationSeparator" w:id="0">
    <w:p w14:paraId="5A3CA434" w14:textId="77777777" w:rsidR="00246292" w:rsidRPr="00CA30B7" w:rsidRDefault="00246292" w:rsidP="006D5A90">
      <w:pPr>
        <w:rPr>
          <w:lang w:val="en-US"/>
        </w:rPr>
      </w:pPr>
      <w:r w:rsidRPr="00CA30B7">
        <w:rPr>
          <w:lang w:val="en-US"/>
        </w:rPr>
        <w:t>_______</w:t>
      </w:r>
    </w:p>
    <w:p w14:paraId="63743F3F" w14:textId="77777777" w:rsidR="00246292" w:rsidRDefault="00246292"/>
  </w:footnote>
  <w:footnote w:type="continuationNotice" w:id="1">
    <w:p w14:paraId="2E6A2330" w14:textId="77777777" w:rsidR="00246292" w:rsidRDefault="00246292" w:rsidP="006D5A90"/>
    <w:p w14:paraId="38D4B0E5" w14:textId="77777777" w:rsidR="00246292" w:rsidRDefault="002462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9B7C"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76E0CC0A" wp14:editId="29008608">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196438E5">
            <v:shape id="Hdr_Element6" style="position:absolute;margin-left:512.5pt;margin-top:0;width:83.05pt;height:35.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00b140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1A051C58">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1422B80D" wp14:editId="12FB87B8">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1C3B4BEA">
            <v:shape id="Hdr_Element1" style="position:absolute;margin-left:0;margin-top:0;width:595.3pt;height:35.1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2B147DB2">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56924BC6" wp14:editId="4571D208">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0609D33D">
            <v:shape id="Hdr_Element4" style="position:absolute;margin-left:363.9pt;margin-top:0;width:115.65pt;height:35.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77EC2741">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3A935459" wp14:editId="4117B332">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4BB57DA0">
            <v:shape id="Hdr_Element5" style="position:absolute;margin-left:463.3pt;margin-top:0;width:66.05pt;height:35.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6C9EACBD">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45426F56" wp14:editId="20B61ED8">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2D0CD2F6">
            <v:shape id="Hdr_Element2" style="position:absolute;margin-left:297.65pt;margin-top:0;width:82.75pt;height:35.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fdda24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7295382C">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05CA0DD4" wp14:editId="33812AD3">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78689CE8">
            <v:shape id="Hdr_Element3" style="position:absolute;margin-left:363.8pt;margin-top:0;width:33.15pt;height:35.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5FBA54AF">
              <v:path arrowok="t"/>
              <w10:wrap anchorx="page" anchory="page"/>
              <w10:anchorlock/>
            </v:shape>
          </w:pict>
        </mc:Fallback>
      </mc:AlternateContent>
    </w:r>
  </w:p>
  <w:p w14:paraId="0648A11E"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2F366"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465C0096" wp14:editId="528F50BC">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57F95F24">
            <v:shape id="Hdr_Element6" style="position:absolute;margin-left:512.5pt;margin-top:0;width:83.05pt;height:3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00b140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7BE93A82">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5F1918C2" wp14:editId="60D7A9DC">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61CE2FA1">
            <v:shape id="Hdr_Element1" style="position:absolute;margin-left:0;margin-top:0;width:595.3pt;height:35.1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61F83002">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4C9C3F87" wp14:editId="213DF962">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4927CC22">
            <v:shape id="Hdr_Element4" style="position:absolute;margin-left:363.9pt;margin-top:0;width:115.65pt;height:35.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77F0927E">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6194E82F" wp14:editId="289C4D22">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63621B27">
            <v:shape id="Hdr_Element5" style="position:absolute;margin-left:463.3pt;margin-top:0;width:66.05pt;height:35.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2D7A6357">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0F47E713" wp14:editId="54786F96">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4AFD65B1">
            <v:shape id="Hdr_Element2" style="position:absolute;margin-left:297.65pt;margin-top:0;width:82.75pt;height:35.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fdda24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635C69FE">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2B5DA35D" wp14:editId="4250E068">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1C07AD5D">
            <v:shape id="Hdr_Element3" style="position:absolute;margin-left:363.8pt;margin-top:0;width:33.15pt;height:35.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5D0A33DD">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FB74412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0F4E4491"/>
    <w:multiLevelType w:val="hybridMultilevel"/>
    <w:tmpl w:val="6B528DC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3" w15:restartNumberingAfterBreak="0">
    <w:nsid w:val="25654D05"/>
    <w:multiLevelType w:val="hybridMultilevel"/>
    <w:tmpl w:val="B82E5DB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4"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6"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7"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8"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9"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1"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2"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5"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0"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1"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3"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4"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5"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6"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8"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9"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0"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2"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3"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8"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9"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0"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1" w15:restartNumberingAfterBreak="0">
    <w:nsid w:val="7D284207"/>
    <w:multiLevelType w:val="multilevel"/>
    <w:tmpl w:val="7652CCE4"/>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2"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4"/>
  </w:num>
  <w:num w:numId="2" w16cid:durableId="1128745877">
    <w:abstractNumId w:val="15"/>
  </w:num>
  <w:num w:numId="3" w16cid:durableId="170411264">
    <w:abstractNumId w:val="43"/>
  </w:num>
  <w:num w:numId="4" w16cid:durableId="985085104">
    <w:abstractNumId w:val="12"/>
  </w:num>
  <w:num w:numId="5" w16cid:durableId="1872112631">
    <w:abstractNumId w:val="16"/>
  </w:num>
  <w:num w:numId="6" w16cid:durableId="336812815">
    <w:abstractNumId w:val="29"/>
  </w:num>
  <w:num w:numId="7" w16cid:durableId="155153463">
    <w:abstractNumId w:val="4"/>
  </w:num>
  <w:num w:numId="8" w16cid:durableId="1428236886">
    <w:abstractNumId w:val="32"/>
  </w:num>
  <w:num w:numId="9" w16cid:durableId="1644658156">
    <w:abstractNumId w:val="24"/>
  </w:num>
  <w:num w:numId="10" w16cid:durableId="103154041">
    <w:abstractNumId w:val="34"/>
  </w:num>
  <w:num w:numId="11" w16cid:durableId="2129203638">
    <w:abstractNumId w:val="37"/>
  </w:num>
  <w:num w:numId="12" w16cid:durableId="377365663">
    <w:abstractNumId w:val="30"/>
  </w:num>
  <w:num w:numId="13" w16cid:durableId="1308436166">
    <w:abstractNumId w:val="31"/>
  </w:num>
  <w:num w:numId="14" w16cid:durableId="1335643199">
    <w:abstractNumId w:val="41"/>
  </w:num>
  <w:num w:numId="15" w16cid:durableId="384449836">
    <w:abstractNumId w:val="10"/>
  </w:num>
  <w:num w:numId="16" w16cid:durableId="1160577431">
    <w:abstractNumId w:val="33"/>
  </w:num>
  <w:num w:numId="17" w16cid:durableId="27071314">
    <w:abstractNumId w:val="8"/>
  </w:num>
  <w:num w:numId="18" w16cid:durableId="338120444">
    <w:abstractNumId w:val="6"/>
  </w:num>
  <w:num w:numId="19" w16cid:durableId="1673139647">
    <w:abstractNumId w:val="20"/>
  </w:num>
  <w:num w:numId="20" w16cid:durableId="1975480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7"/>
  </w:num>
  <w:num w:numId="26" w16cid:durableId="8933492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7"/>
  </w:num>
  <w:num w:numId="30" w16cid:durableId="1579175524">
    <w:abstractNumId w:val="0"/>
  </w:num>
  <w:num w:numId="31" w16cid:durableId="1199856773">
    <w:abstractNumId w:val="2"/>
  </w:num>
  <w:num w:numId="32" w16cid:durableId="2138447666">
    <w:abstractNumId w:val="1"/>
  </w:num>
  <w:num w:numId="33" w16cid:durableId="334118162">
    <w:abstractNumId w:val="39"/>
  </w:num>
  <w:num w:numId="34" w16cid:durableId="196283207">
    <w:abstractNumId w:val="42"/>
  </w:num>
  <w:num w:numId="35" w16cid:durableId="1742215375">
    <w:abstractNumId w:val="51"/>
  </w:num>
  <w:num w:numId="36" w16cid:durableId="664823544">
    <w:abstractNumId w:val="47"/>
  </w:num>
  <w:num w:numId="37" w16cid:durableId="5922503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9"/>
  </w:num>
  <w:num w:numId="40" w16cid:durableId="1601049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12000073">
    <w:abstractNumId w:val="3"/>
  </w:num>
  <w:num w:numId="42" w16cid:durableId="1815487944">
    <w:abstractNumId w:val="13"/>
  </w:num>
  <w:num w:numId="43" w16cid:durableId="1193375965">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Forest Fire and Regions"/>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BA3D14"/>
    <w:rsid w:val="00000194"/>
    <w:rsid w:val="00000812"/>
    <w:rsid w:val="00000901"/>
    <w:rsid w:val="00001D81"/>
    <w:rsid w:val="00002691"/>
    <w:rsid w:val="00003260"/>
    <w:rsid w:val="000035F6"/>
    <w:rsid w:val="000041F3"/>
    <w:rsid w:val="00004327"/>
    <w:rsid w:val="000046AF"/>
    <w:rsid w:val="00004810"/>
    <w:rsid w:val="00004A68"/>
    <w:rsid w:val="00004EEE"/>
    <w:rsid w:val="00005545"/>
    <w:rsid w:val="000058A9"/>
    <w:rsid w:val="00005CCD"/>
    <w:rsid w:val="00006884"/>
    <w:rsid w:val="000068CA"/>
    <w:rsid w:val="0000736B"/>
    <w:rsid w:val="00007652"/>
    <w:rsid w:val="00007A11"/>
    <w:rsid w:val="000105A9"/>
    <w:rsid w:val="00010783"/>
    <w:rsid w:val="000112BF"/>
    <w:rsid w:val="00011C29"/>
    <w:rsid w:val="00011F46"/>
    <w:rsid w:val="0001216C"/>
    <w:rsid w:val="000125A5"/>
    <w:rsid w:val="00012827"/>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133F"/>
    <w:rsid w:val="00021451"/>
    <w:rsid w:val="00022396"/>
    <w:rsid w:val="00022FC9"/>
    <w:rsid w:val="0002313E"/>
    <w:rsid w:val="00023619"/>
    <w:rsid w:val="00024BF8"/>
    <w:rsid w:val="00024DE5"/>
    <w:rsid w:val="00024F9A"/>
    <w:rsid w:val="0002586C"/>
    <w:rsid w:val="00026386"/>
    <w:rsid w:val="000265EA"/>
    <w:rsid w:val="00026DA1"/>
    <w:rsid w:val="00026DC2"/>
    <w:rsid w:val="00026F6C"/>
    <w:rsid w:val="000273C5"/>
    <w:rsid w:val="00030105"/>
    <w:rsid w:val="00030A21"/>
    <w:rsid w:val="00030A38"/>
    <w:rsid w:val="0003154C"/>
    <w:rsid w:val="0003160B"/>
    <w:rsid w:val="00032CA6"/>
    <w:rsid w:val="0003300C"/>
    <w:rsid w:val="000332EC"/>
    <w:rsid w:val="000334AA"/>
    <w:rsid w:val="000337A3"/>
    <w:rsid w:val="000343D3"/>
    <w:rsid w:val="000346D1"/>
    <w:rsid w:val="00034C3F"/>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242"/>
    <w:rsid w:val="00042903"/>
    <w:rsid w:val="00042E7E"/>
    <w:rsid w:val="00043B60"/>
    <w:rsid w:val="00043F27"/>
    <w:rsid w:val="00043FEB"/>
    <w:rsid w:val="00044607"/>
    <w:rsid w:val="00044A5B"/>
    <w:rsid w:val="0004603D"/>
    <w:rsid w:val="0004675A"/>
    <w:rsid w:val="00046F44"/>
    <w:rsid w:val="000473F4"/>
    <w:rsid w:val="00050713"/>
    <w:rsid w:val="00050A6F"/>
    <w:rsid w:val="00050F0B"/>
    <w:rsid w:val="00051877"/>
    <w:rsid w:val="00051BFC"/>
    <w:rsid w:val="00051D5C"/>
    <w:rsid w:val="00052454"/>
    <w:rsid w:val="0005252A"/>
    <w:rsid w:val="000528CB"/>
    <w:rsid w:val="000531C8"/>
    <w:rsid w:val="00053863"/>
    <w:rsid w:val="00053C58"/>
    <w:rsid w:val="00053CC3"/>
    <w:rsid w:val="00054A64"/>
    <w:rsid w:val="0005566D"/>
    <w:rsid w:val="0005578D"/>
    <w:rsid w:val="00055A62"/>
    <w:rsid w:val="00056024"/>
    <w:rsid w:val="000574CC"/>
    <w:rsid w:val="000574DD"/>
    <w:rsid w:val="00057EB4"/>
    <w:rsid w:val="0006034F"/>
    <w:rsid w:val="00060B9F"/>
    <w:rsid w:val="00060C89"/>
    <w:rsid w:val="000610DD"/>
    <w:rsid w:val="0006141F"/>
    <w:rsid w:val="00062BA2"/>
    <w:rsid w:val="000634B5"/>
    <w:rsid w:val="000636FD"/>
    <w:rsid w:val="00063A7B"/>
    <w:rsid w:val="00064148"/>
    <w:rsid w:val="000645BC"/>
    <w:rsid w:val="000645D3"/>
    <w:rsid w:val="00064813"/>
    <w:rsid w:val="00065EAC"/>
    <w:rsid w:val="00066309"/>
    <w:rsid w:val="0006651D"/>
    <w:rsid w:val="00066A4B"/>
    <w:rsid w:val="00066BD0"/>
    <w:rsid w:val="00066D49"/>
    <w:rsid w:val="0006707D"/>
    <w:rsid w:val="000672C6"/>
    <w:rsid w:val="00067A55"/>
    <w:rsid w:val="00067B0C"/>
    <w:rsid w:val="00067EEC"/>
    <w:rsid w:val="00070773"/>
    <w:rsid w:val="0007095A"/>
    <w:rsid w:val="00070B05"/>
    <w:rsid w:val="00070E4C"/>
    <w:rsid w:val="0007166A"/>
    <w:rsid w:val="00071FC0"/>
    <w:rsid w:val="0007200E"/>
    <w:rsid w:val="00072080"/>
    <w:rsid w:val="0007232D"/>
    <w:rsid w:val="0007246A"/>
    <w:rsid w:val="0007247D"/>
    <w:rsid w:val="00072E7B"/>
    <w:rsid w:val="00072EFA"/>
    <w:rsid w:val="00073EF4"/>
    <w:rsid w:val="00073FC4"/>
    <w:rsid w:val="00074537"/>
    <w:rsid w:val="00074E09"/>
    <w:rsid w:val="00074EF6"/>
    <w:rsid w:val="000751D5"/>
    <w:rsid w:val="00075748"/>
    <w:rsid w:val="000759A7"/>
    <w:rsid w:val="00075B1E"/>
    <w:rsid w:val="00075D19"/>
    <w:rsid w:val="00075E0B"/>
    <w:rsid w:val="000764DD"/>
    <w:rsid w:val="00076662"/>
    <w:rsid w:val="00076B5B"/>
    <w:rsid w:val="00076C8C"/>
    <w:rsid w:val="00076CEC"/>
    <w:rsid w:val="000770EF"/>
    <w:rsid w:val="00077BDB"/>
    <w:rsid w:val="00077D57"/>
    <w:rsid w:val="00080082"/>
    <w:rsid w:val="000809F5"/>
    <w:rsid w:val="00080B70"/>
    <w:rsid w:val="000811F4"/>
    <w:rsid w:val="000813A7"/>
    <w:rsid w:val="000815B8"/>
    <w:rsid w:val="00081F6E"/>
    <w:rsid w:val="0008257E"/>
    <w:rsid w:val="00082701"/>
    <w:rsid w:val="0008273E"/>
    <w:rsid w:val="00082CAC"/>
    <w:rsid w:val="00082EEC"/>
    <w:rsid w:val="00082F2B"/>
    <w:rsid w:val="00083241"/>
    <w:rsid w:val="000833E8"/>
    <w:rsid w:val="000838F2"/>
    <w:rsid w:val="00083BBF"/>
    <w:rsid w:val="00083C1F"/>
    <w:rsid w:val="00083F36"/>
    <w:rsid w:val="00083F6E"/>
    <w:rsid w:val="00084244"/>
    <w:rsid w:val="0008438B"/>
    <w:rsid w:val="000843B4"/>
    <w:rsid w:val="00084998"/>
    <w:rsid w:val="00084E5E"/>
    <w:rsid w:val="00085767"/>
    <w:rsid w:val="000859E2"/>
    <w:rsid w:val="00085B6D"/>
    <w:rsid w:val="00086400"/>
    <w:rsid w:val="0008678B"/>
    <w:rsid w:val="00086C5B"/>
    <w:rsid w:val="00087019"/>
    <w:rsid w:val="00087157"/>
    <w:rsid w:val="0008765C"/>
    <w:rsid w:val="00087AA2"/>
    <w:rsid w:val="00087CE5"/>
    <w:rsid w:val="00087DBC"/>
    <w:rsid w:val="0009018A"/>
    <w:rsid w:val="0009026C"/>
    <w:rsid w:val="000906BF"/>
    <w:rsid w:val="00090C31"/>
    <w:rsid w:val="00090CB5"/>
    <w:rsid w:val="00090D68"/>
    <w:rsid w:val="0009129D"/>
    <w:rsid w:val="000913B9"/>
    <w:rsid w:val="00091C6D"/>
    <w:rsid w:val="00091E67"/>
    <w:rsid w:val="000922A4"/>
    <w:rsid w:val="00092770"/>
    <w:rsid w:val="00092B50"/>
    <w:rsid w:val="00092C13"/>
    <w:rsid w:val="00093AB0"/>
    <w:rsid w:val="00093DB2"/>
    <w:rsid w:val="00094652"/>
    <w:rsid w:val="00094887"/>
    <w:rsid w:val="000949EA"/>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985"/>
    <w:rsid w:val="000A0D39"/>
    <w:rsid w:val="000A0ECF"/>
    <w:rsid w:val="000A10AE"/>
    <w:rsid w:val="000A13C1"/>
    <w:rsid w:val="000A1A10"/>
    <w:rsid w:val="000A1B3F"/>
    <w:rsid w:val="000A25A3"/>
    <w:rsid w:val="000A2A5F"/>
    <w:rsid w:val="000A3203"/>
    <w:rsid w:val="000A3BEC"/>
    <w:rsid w:val="000A3E5B"/>
    <w:rsid w:val="000A43C4"/>
    <w:rsid w:val="000A4DD8"/>
    <w:rsid w:val="000A513C"/>
    <w:rsid w:val="000A5285"/>
    <w:rsid w:val="000A55E9"/>
    <w:rsid w:val="000A569F"/>
    <w:rsid w:val="000A56AA"/>
    <w:rsid w:val="000A6056"/>
    <w:rsid w:val="000A61AE"/>
    <w:rsid w:val="000A64D2"/>
    <w:rsid w:val="000A64DF"/>
    <w:rsid w:val="000A65C4"/>
    <w:rsid w:val="000A6AD7"/>
    <w:rsid w:val="000A721D"/>
    <w:rsid w:val="000B010B"/>
    <w:rsid w:val="000B02C8"/>
    <w:rsid w:val="000B0505"/>
    <w:rsid w:val="000B07C0"/>
    <w:rsid w:val="000B168D"/>
    <w:rsid w:val="000B176E"/>
    <w:rsid w:val="000B1783"/>
    <w:rsid w:val="000B1DCE"/>
    <w:rsid w:val="000B2706"/>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85"/>
    <w:rsid w:val="000C02EC"/>
    <w:rsid w:val="000C036C"/>
    <w:rsid w:val="000C043D"/>
    <w:rsid w:val="000C1999"/>
    <w:rsid w:val="000C254D"/>
    <w:rsid w:val="000C269E"/>
    <w:rsid w:val="000C2D7C"/>
    <w:rsid w:val="000C3365"/>
    <w:rsid w:val="000C3390"/>
    <w:rsid w:val="000C36A0"/>
    <w:rsid w:val="000C3827"/>
    <w:rsid w:val="000C3BCA"/>
    <w:rsid w:val="000C4032"/>
    <w:rsid w:val="000C4237"/>
    <w:rsid w:val="000C440C"/>
    <w:rsid w:val="000C4598"/>
    <w:rsid w:val="000C46FD"/>
    <w:rsid w:val="000C4A68"/>
    <w:rsid w:val="000C4AFB"/>
    <w:rsid w:val="000C5C01"/>
    <w:rsid w:val="000C620E"/>
    <w:rsid w:val="000C6323"/>
    <w:rsid w:val="000C782D"/>
    <w:rsid w:val="000C7BB4"/>
    <w:rsid w:val="000D01DB"/>
    <w:rsid w:val="000D02C6"/>
    <w:rsid w:val="000D038D"/>
    <w:rsid w:val="000D0471"/>
    <w:rsid w:val="000D04B1"/>
    <w:rsid w:val="000D04F8"/>
    <w:rsid w:val="000D0579"/>
    <w:rsid w:val="000D057E"/>
    <w:rsid w:val="000D081F"/>
    <w:rsid w:val="000D0DDA"/>
    <w:rsid w:val="000D0FA2"/>
    <w:rsid w:val="000D1C49"/>
    <w:rsid w:val="000D1CCC"/>
    <w:rsid w:val="000D1DA0"/>
    <w:rsid w:val="000D1EB7"/>
    <w:rsid w:val="000D2B3D"/>
    <w:rsid w:val="000D2D94"/>
    <w:rsid w:val="000D319F"/>
    <w:rsid w:val="000D36F9"/>
    <w:rsid w:val="000D3881"/>
    <w:rsid w:val="000D3CAE"/>
    <w:rsid w:val="000D3DAD"/>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00D9"/>
    <w:rsid w:val="000E041B"/>
    <w:rsid w:val="000E0C3C"/>
    <w:rsid w:val="000E1777"/>
    <w:rsid w:val="000E2271"/>
    <w:rsid w:val="000E2BFA"/>
    <w:rsid w:val="000E2E35"/>
    <w:rsid w:val="000E2F22"/>
    <w:rsid w:val="000E2F7C"/>
    <w:rsid w:val="000E30C4"/>
    <w:rsid w:val="000E326D"/>
    <w:rsid w:val="000E3433"/>
    <w:rsid w:val="000E35EE"/>
    <w:rsid w:val="000E38A0"/>
    <w:rsid w:val="000E38AA"/>
    <w:rsid w:val="000E3C36"/>
    <w:rsid w:val="000E4946"/>
    <w:rsid w:val="000E4D36"/>
    <w:rsid w:val="000E5431"/>
    <w:rsid w:val="000E57A7"/>
    <w:rsid w:val="000E5F8D"/>
    <w:rsid w:val="000E60F1"/>
    <w:rsid w:val="000E6D73"/>
    <w:rsid w:val="000E7352"/>
    <w:rsid w:val="000E7420"/>
    <w:rsid w:val="000E79F7"/>
    <w:rsid w:val="000E7E4A"/>
    <w:rsid w:val="000E7F29"/>
    <w:rsid w:val="000F0977"/>
    <w:rsid w:val="000F0AB0"/>
    <w:rsid w:val="000F1017"/>
    <w:rsid w:val="000F1726"/>
    <w:rsid w:val="000F1954"/>
    <w:rsid w:val="000F1B2C"/>
    <w:rsid w:val="000F1E52"/>
    <w:rsid w:val="000F26D5"/>
    <w:rsid w:val="000F2AE7"/>
    <w:rsid w:val="000F2BEC"/>
    <w:rsid w:val="000F2DC8"/>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37"/>
    <w:rsid w:val="000F7BB5"/>
    <w:rsid w:val="000F7C2D"/>
    <w:rsid w:val="0010018C"/>
    <w:rsid w:val="00100AF7"/>
    <w:rsid w:val="00101154"/>
    <w:rsid w:val="00101215"/>
    <w:rsid w:val="00101446"/>
    <w:rsid w:val="00101A91"/>
    <w:rsid w:val="00101D33"/>
    <w:rsid w:val="00101FF8"/>
    <w:rsid w:val="001023F4"/>
    <w:rsid w:val="00102D94"/>
    <w:rsid w:val="00102E6D"/>
    <w:rsid w:val="00103C12"/>
    <w:rsid w:val="001042E1"/>
    <w:rsid w:val="0010455D"/>
    <w:rsid w:val="00104C22"/>
    <w:rsid w:val="0010532E"/>
    <w:rsid w:val="00105C15"/>
    <w:rsid w:val="00105FBE"/>
    <w:rsid w:val="00106BF0"/>
    <w:rsid w:val="00107193"/>
    <w:rsid w:val="00107C8F"/>
    <w:rsid w:val="0011038E"/>
    <w:rsid w:val="0011045B"/>
    <w:rsid w:val="00110601"/>
    <w:rsid w:val="00110623"/>
    <w:rsid w:val="00110760"/>
    <w:rsid w:val="0011087C"/>
    <w:rsid w:val="0011132C"/>
    <w:rsid w:val="001114CB"/>
    <w:rsid w:val="0011235E"/>
    <w:rsid w:val="001129F9"/>
    <w:rsid w:val="00112A56"/>
    <w:rsid w:val="00112EDB"/>
    <w:rsid w:val="00112FC9"/>
    <w:rsid w:val="0011347F"/>
    <w:rsid w:val="00113496"/>
    <w:rsid w:val="0011371C"/>
    <w:rsid w:val="00113A48"/>
    <w:rsid w:val="00113D4F"/>
    <w:rsid w:val="00113EE7"/>
    <w:rsid w:val="0011429D"/>
    <w:rsid w:val="00114377"/>
    <w:rsid w:val="0011480F"/>
    <w:rsid w:val="00114889"/>
    <w:rsid w:val="0011501B"/>
    <w:rsid w:val="001153CE"/>
    <w:rsid w:val="001156B1"/>
    <w:rsid w:val="0011585A"/>
    <w:rsid w:val="00116264"/>
    <w:rsid w:val="00116413"/>
    <w:rsid w:val="001167C6"/>
    <w:rsid w:val="001169AD"/>
    <w:rsid w:val="0011705E"/>
    <w:rsid w:val="001176AC"/>
    <w:rsid w:val="00117809"/>
    <w:rsid w:val="00120092"/>
    <w:rsid w:val="0012041B"/>
    <w:rsid w:val="00120D59"/>
    <w:rsid w:val="001218C4"/>
    <w:rsid w:val="0012246B"/>
    <w:rsid w:val="001228AC"/>
    <w:rsid w:val="001230A0"/>
    <w:rsid w:val="00123111"/>
    <w:rsid w:val="00123633"/>
    <w:rsid w:val="001238BE"/>
    <w:rsid w:val="001242E9"/>
    <w:rsid w:val="001244D8"/>
    <w:rsid w:val="00124782"/>
    <w:rsid w:val="0012486F"/>
    <w:rsid w:val="00124BC5"/>
    <w:rsid w:val="0012511D"/>
    <w:rsid w:val="001252B3"/>
    <w:rsid w:val="00125676"/>
    <w:rsid w:val="0012652C"/>
    <w:rsid w:val="001267C9"/>
    <w:rsid w:val="001268C6"/>
    <w:rsid w:val="00126943"/>
    <w:rsid w:val="00126BB0"/>
    <w:rsid w:val="00127337"/>
    <w:rsid w:val="001274AA"/>
    <w:rsid w:val="001278BC"/>
    <w:rsid w:val="001301E1"/>
    <w:rsid w:val="001302AB"/>
    <w:rsid w:val="0013044E"/>
    <w:rsid w:val="00130471"/>
    <w:rsid w:val="00130735"/>
    <w:rsid w:val="00130B14"/>
    <w:rsid w:val="0013134A"/>
    <w:rsid w:val="001320DB"/>
    <w:rsid w:val="00132534"/>
    <w:rsid w:val="001325AE"/>
    <w:rsid w:val="00132ECF"/>
    <w:rsid w:val="00133548"/>
    <w:rsid w:val="0013384C"/>
    <w:rsid w:val="00133CEB"/>
    <w:rsid w:val="00133DA1"/>
    <w:rsid w:val="00133EF1"/>
    <w:rsid w:val="00133FBF"/>
    <w:rsid w:val="00134222"/>
    <w:rsid w:val="001343DF"/>
    <w:rsid w:val="00134985"/>
    <w:rsid w:val="00134DA2"/>
    <w:rsid w:val="001359FC"/>
    <w:rsid w:val="00135A21"/>
    <w:rsid w:val="00135C9D"/>
    <w:rsid w:val="0013609B"/>
    <w:rsid w:val="001362AC"/>
    <w:rsid w:val="001367E7"/>
    <w:rsid w:val="001369F7"/>
    <w:rsid w:val="00136DBE"/>
    <w:rsid w:val="001378AA"/>
    <w:rsid w:val="00137A24"/>
    <w:rsid w:val="00137E68"/>
    <w:rsid w:val="001406CA"/>
    <w:rsid w:val="00140C0E"/>
    <w:rsid w:val="001417FF"/>
    <w:rsid w:val="0014186A"/>
    <w:rsid w:val="00141FDF"/>
    <w:rsid w:val="00142546"/>
    <w:rsid w:val="00142793"/>
    <w:rsid w:val="00142974"/>
    <w:rsid w:val="0014423E"/>
    <w:rsid w:val="00144787"/>
    <w:rsid w:val="00145946"/>
    <w:rsid w:val="00145F74"/>
    <w:rsid w:val="0014604E"/>
    <w:rsid w:val="00146947"/>
    <w:rsid w:val="00147141"/>
    <w:rsid w:val="0014722D"/>
    <w:rsid w:val="00147B60"/>
    <w:rsid w:val="0015062A"/>
    <w:rsid w:val="00150746"/>
    <w:rsid w:val="001510E5"/>
    <w:rsid w:val="00151331"/>
    <w:rsid w:val="00151BF0"/>
    <w:rsid w:val="00152213"/>
    <w:rsid w:val="0015236C"/>
    <w:rsid w:val="00152DC6"/>
    <w:rsid w:val="00152E41"/>
    <w:rsid w:val="001536B2"/>
    <w:rsid w:val="001538EE"/>
    <w:rsid w:val="0015405B"/>
    <w:rsid w:val="00154356"/>
    <w:rsid w:val="00155192"/>
    <w:rsid w:val="00155B41"/>
    <w:rsid w:val="00155B79"/>
    <w:rsid w:val="00156344"/>
    <w:rsid w:val="00156406"/>
    <w:rsid w:val="001565D2"/>
    <w:rsid w:val="0015669A"/>
    <w:rsid w:val="00156BC1"/>
    <w:rsid w:val="00157163"/>
    <w:rsid w:val="001571C1"/>
    <w:rsid w:val="001573C7"/>
    <w:rsid w:val="001574B6"/>
    <w:rsid w:val="00157F04"/>
    <w:rsid w:val="00160C09"/>
    <w:rsid w:val="00160EA5"/>
    <w:rsid w:val="00161183"/>
    <w:rsid w:val="00161450"/>
    <w:rsid w:val="00161602"/>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ACA"/>
    <w:rsid w:val="00165E60"/>
    <w:rsid w:val="00166097"/>
    <w:rsid w:val="00166DAD"/>
    <w:rsid w:val="00166E6D"/>
    <w:rsid w:val="00166FB5"/>
    <w:rsid w:val="00167022"/>
    <w:rsid w:val="0016718E"/>
    <w:rsid w:val="0017060B"/>
    <w:rsid w:val="00170701"/>
    <w:rsid w:val="0017070D"/>
    <w:rsid w:val="00170D61"/>
    <w:rsid w:val="00171B71"/>
    <w:rsid w:val="00171C42"/>
    <w:rsid w:val="00171C7C"/>
    <w:rsid w:val="00172637"/>
    <w:rsid w:val="001726D4"/>
    <w:rsid w:val="001728B5"/>
    <w:rsid w:val="0017336D"/>
    <w:rsid w:val="00173F1A"/>
    <w:rsid w:val="00174052"/>
    <w:rsid w:val="001745CE"/>
    <w:rsid w:val="00174E84"/>
    <w:rsid w:val="001750A0"/>
    <w:rsid w:val="00175698"/>
    <w:rsid w:val="00175DCC"/>
    <w:rsid w:val="00175E7A"/>
    <w:rsid w:val="00175F6C"/>
    <w:rsid w:val="00176177"/>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87BF1"/>
    <w:rsid w:val="001900C7"/>
    <w:rsid w:val="001903F5"/>
    <w:rsid w:val="001910A2"/>
    <w:rsid w:val="00191188"/>
    <w:rsid w:val="001911BB"/>
    <w:rsid w:val="00191308"/>
    <w:rsid w:val="00191D42"/>
    <w:rsid w:val="0019259C"/>
    <w:rsid w:val="00192AAF"/>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C38"/>
    <w:rsid w:val="001A1E8A"/>
    <w:rsid w:val="001A268D"/>
    <w:rsid w:val="001A26B9"/>
    <w:rsid w:val="001A2B47"/>
    <w:rsid w:val="001A3352"/>
    <w:rsid w:val="001A3695"/>
    <w:rsid w:val="001A4052"/>
    <w:rsid w:val="001A44AA"/>
    <w:rsid w:val="001A4A74"/>
    <w:rsid w:val="001A59BB"/>
    <w:rsid w:val="001A5A0F"/>
    <w:rsid w:val="001A5B24"/>
    <w:rsid w:val="001A5B3F"/>
    <w:rsid w:val="001A5C62"/>
    <w:rsid w:val="001A63B0"/>
    <w:rsid w:val="001A65DC"/>
    <w:rsid w:val="001A6B09"/>
    <w:rsid w:val="001A7C6D"/>
    <w:rsid w:val="001B017B"/>
    <w:rsid w:val="001B08FF"/>
    <w:rsid w:val="001B1123"/>
    <w:rsid w:val="001B1992"/>
    <w:rsid w:val="001B1B2B"/>
    <w:rsid w:val="001B1CD9"/>
    <w:rsid w:val="001B204A"/>
    <w:rsid w:val="001B2370"/>
    <w:rsid w:val="001B2AD7"/>
    <w:rsid w:val="001B2D49"/>
    <w:rsid w:val="001B2E10"/>
    <w:rsid w:val="001B2ED0"/>
    <w:rsid w:val="001B32D1"/>
    <w:rsid w:val="001B330C"/>
    <w:rsid w:val="001B332D"/>
    <w:rsid w:val="001B387D"/>
    <w:rsid w:val="001B3EDA"/>
    <w:rsid w:val="001B4406"/>
    <w:rsid w:val="001B45A7"/>
    <w:rsid w:val="001B4D9C"/>
    <w:rsid w:val="001B4F78"/>
    <w:rsid w:val="001B57E8"/>
    <w:rsid w:val="001B6D41"/>
    <w:rsid w:val="001B6E7E"/>
    <w:rsid w:val="001B7C04"/>
    <w:rsid w:val="001B7E65"/>
    <w:rsid w:val="001C045F"/>
    <w:rsid w:val="001C047F"/>
    <w:rsid w:val="001C145F"/>
    <w:rsid w:val="001C158E"/>
    <w:rsid w:val="001C2103"/>
    <w:rsid w:val="001C2198"/>
    <w:rsid w:val="001C2489"/>
    <w:rsid w:val="001C2510"/>
    <w:rsid w:val="001C2535"/>
    <w:rsid w:val="001C2788"/>
    <w:rsid w:val="001C2CCA"/>
    <w:rsid w:val="001C31C0"/>
    <w:rsid w:val="001C35C1"/>
    <w:rsid w:val="001C3747"/>
    <w:rsid w:val="001C3788"/>
    <w:rsid w:val="001C40E3"/>
    <w:rsid w:val="001C450D"/>
    <w:rsid w:val="001C4657"/>
    <w:rsid w:val="001C49B0"/>
    <w:rsid w:val="001C5162"/>
    <w:rsid w:val="001C5166"/>
    <w:rsid w:val="001C5290"/>
    <w:rsid w:val="001C5E6E"/>
    <w:rsid w:val="001C71FB"/>
    <w:rsid w:val="001C72A9"/>
    <w:rsid w:val="001C73A0"/>
    <w:rsid w:val="001C78A3"/>
    <w:rsid w:val="001D064C"/>
    <w:rsid w:val="001D0889"/>
    <w:rsid w:val="001D11E7"/>
    <w:rsid w:val="001D134B"/>
    <w:rsid w:val="001D15F7"/>
    <w:rsid w:val="001D2066"/>
    <w:rsid w:val="001D223D"/>
    <w:rsid w:val="001D2D53"/>
    <w:rsid w:val="001D34EA"/>
    <w:rsid w:val="001D36F2"/>
    <w:rsid w:val="001D39F8"/>
    <w:rsid w:val="001D3B02"/>
    <w:rsid w:val="001D3E2F"/>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68A"/>
    <w:rsid w:val="001E174B"/>
    <w:rsid w:val="001E1D0E"/>
    <w:rsid w:val="001E1DB7"/>
    <w:rsid w:val="001E1E00"/>
    <w:rsid w:val="001E2412"/>
    <w:rsid w:val="001E261C"/>
    <w:rsid w:val="001E28B4"/>
    <w:rsid w:val="001E30C3"/>
    <w:rsid w:val="001E3629"/>
    <w:rsid w:val="001E3BB5"/>
    <w:rsid w:val="001E3E6C"/>
    <w:rsid w:val="001E4293"/>
    <w:rsid w:val="001E43CC"/>
    <w:rsid w:val="001E44F4"/>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1B0"/>
    <w:rsid w:val="001F339E"/>
    <w:rsid w:val="001F3545"/>
    <w:rsid w:val="001F35A0"/>
    <w:rsid w:val="001F4224"/>
    <w:rsid w:val="001F44D3"/>
    <w:rsid w:val="001F46D7"/>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00E1"/>
    <w:rsid w:val="00200FDF"/>
    <w:rsid w:val="00201B61"/>
    <w:rsid w:val="00201CDB"/>
    <w:rsid w:val="0020244D"/>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2A0"/>
    <w:rsid w:val="00211747"/>
    <w:rsid w:val="002117DD"/>
    <w:rsid w:val="002118AF"/>
    <w:rsid w:val="00211AC7"/>
    <w:rsid w:val="00211E5B"/>
    <w:rsid w:val="00212101"/>
    <w:rsid w:val="00212D7F"/>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04B"/>
    <w:rsid w:val="002174E7"/>
    <w:rsid w:val="00217836"/>
    <w:rsid w:val="002204F3"/>
    <w:rsid w:val="00221061"/>
    <w:rsid w:val="00221E74"/>
    <w:rsid w:val="00222825"/>
    <w:rsid w:val="0022297E"/>
    <w:rsid w:val="00222D51"/>
    <w:rsid w:val="00222F2D"/>
    <w:rsid w:val="0022327F"/>
    <w:rsid w:val="0022339A"/>
    <w:rsid w:val="002239F4"/>
    <w:rsid w:val="002247B9"/>
    <w:rsid w:val="0022483C"/>
    <w:rsid w:val="00224FE6"/>
    <w:rsid w:val="00226225"/>
    <w:rsid w:val="0022661F"/>
    <w:rsid w:val="00226A73"/>
    <w:rsid w:val="00226AD6"/>
    <w:rsid w:val="00226BF6"/>
    <w:rsid w:val="00227018"/>
    <w:rsid w:val="00230259"/>
    <w:rsid w:val="002310A3"/>
    <w:rsid w:val="00231477"/>
    <w:rsid w:val="002319D8"/>
    <w:rsid w:val="00231B63"/>
    <w:rsid w:val="002323B0"/>
    <w:rsid w:val="0023294F"/>
    <w:rsid w:val="00232D3E"/>
    <w:rsid w:val="002335AF"/>
    <w:rsid w:val="00233660"/>
    <w:rsid w:val="002339EF"/>
    <w:rsid w:val="00233B50"/>
    <w:rsid w:val="00233D6B"/>
    <w:rsid w:val="00234153"/>
    <w:rsid w:val="0023491A"/>
    <w:rsid w:val="00234FAB"/>
    <w:rsid w:val="00235122"/>
    <w:rsid w:val="002353F9"/>
    <w:rsid w:val="00235711"/>
    <w:rsid w:val="00235C2B"/>
    <w:rsid w:val="0023624D"/>
    <w:rsid w:val="00236F82"/>
    <w:rsid w:val="002373DE"/>
    <w:rsid w:val="00240884"/>
    <w:rsid w:val="002408CA"/>
    <w:rsid w:val="00240D0B"/>
    <w:rsid w:val="00241585"/>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AE7"/>
    <w:rsid w:val="00245EE0"/>
    <w:rsid w:val="00246292"/>
    <w:rsid w:val="002469E9"/>
    <w:rsid w:val="00246B20"/>
    <w:rsid w:val="00246FF0"/>
    <w:rsid w:val="00247A23"/>
    <w:rsid w:val="00247A71"/>
    <w:rsid w:val="00247B03"/>
    <w:rsid w:val="00247DAF"/>
    <w:rsid w:val="00247FFA"/>
    <w:rsid w:val="002505EC"/>
    <w:rsid w:val="002507F1"/>
    <w:rsid w:val="002508AB"/>
    <w:rsid w:val="0025111A"/>
    <w:rsid w:val="00251326"/>
    <w:rsid w:val="00251AD4"/>
    <w:rsid w:val="00252DEC"/>
    <w:rsid w:val="002533C2"/>
    <w:rsid w:val="002536AC"/>
    <w:rsid w:val="0025376B"/>
    <w:rsid w:val="00253C6D"/>
    <w:rsid w:val="0025402C"/>
    <w:rsid w:val="0025463C"/>
    <w:rsid w:val="00254F12"/>
    <w:rsid w:val="0025562D"/>
    <w:rsid w:val="00255632"/>
    <w:rsid w:val="0025626D"/>
    <w:rsid w:val="00256560"/>
    <w:rsid w:val="00256624"/>
    <w:rsid w:val="00257F30"/>
    <w:rsid w:val="00257FED"/>
    <w:rsid w:val="002600A1"/>
    <w:rsid w:val="002600B7"/>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9B7"/>
    <w:rsid w:val="00265C0D"/>
    <w:rsid w:val="00265DE2"/>
    <w:rsid w:val="00266416"/>
    <w:rsid w:val="0026655E"/>
    <w:rsid w:val="00266B28"/>
    <w:rsid w:val="002671CE"/>
    <w:rsid w:val="0026756C"/>
    <w:rsid w:val="002676DE"/>
    <w:rsid w:val="002677DF"/>
    <w:rsid w:val="00267DD0"/>
    <w:rsid w:val="0027011C"/>
    <w:rsid w:val="00270243"/>
    <w:rsid w:val="00270817"/>
    <w:rsid w:val="00270869"/>
    <w:rsid w:val="0027086E"/>
    <w:rsid w:val="00270C5B"/>
    <w:rsid w:val="002715E9"/>
    <w:rsid w:val="0027194F"/>
    <w:rsid w:val="0027240B"/>
    <w:rsid w:val="00272580"/>
    <w:rsid w:val="002725C1"/>
    <w:rsid w:val="002726AA"/>
    <w:rsid w:val="00272792"/>
    <w:rsid w:val="00272A50"/>
    <w:rsid w:val="0027305A"/>
    <w:rsid w:val="0027342B"/>
    <w:rsid w:val="002737F3"/>
    <w:rsid w:val="0027394E"/>
    <w:rsid w:val="00273AC0"/>
    <w:rsid w:val="00273C00"/>
    <w:rsid w:val="002743CC"/>
    <w:rsid w:val="00274C38"/>
    <w:rsid w:val="00274DED"/>
    <w:rsid w:val="002753CD"/>
    <w:rsid w:val="00275582"/>
    <w:rsid w:val="002755F3"/>
    <w:rsid w:val="00276CC8"/>
    <w:rsid w:val="0027709F"/>
    <w:rsid w:val="00277116"/>
    <w:rsid w:val="0027759D"/>
    <w:rsid w:val="00277CC4"/>
    <w:rsid w:val="002800EC"/>
    <w:rsid w:val="00280472"/>
    <w:rsid w:val="002810E7"/>
    <w:rsid w:val="00281C53"/>
    <w:rsid w:val="00282099"/>
    <w:rsid w:val="0028253E"/>
    <w:rsid w:val="002826B7"/>
    <w:rsid w:val="002829A0"/>
    <w:rsid w:val="002829B5"/>
    <w:rsid w:val="00282B59"/>
    <w:rsid w:val="00283AC7"/>
    <w:rsid w:val="00283C02"/>
    <w:rsid w:val="00283EA9"/>
    <w:rsid w:val="00283F74"/>
    <w:rsid w:val="00284456"/>
    <w:rsid w:val="00284B9E"/>
    <w:rsid w:val="002857D1"/>
    <w:rsid w:val="00285FD5"/>
    <w:rsid w:val="00286CD4"/>
    <w:rsid w:val="00287757"/>
    <w:rsid w:val="00287881"/>
    <w:rsid w:val="00287E0B"/>
    <w:rsid w:val="002901CD"/>
    <w:rsid w:val="002902D6"/>
    <w:rsid w:val="002908BA"/>
    <w:rsid w:val="00290A59"/>
    <w:rsid w:val="00290C29"/>
    <w:rsid w:val="00290CBC"/>
    <w:rsid w:val="0029101C"/>
    <w:rsid w:val="00291105"/>
    <w:rsid w:val="00291AB8"/>
    <w:rsid w:val="00291CB7"/>
    <w:rsid w:val="00292442"/>
    <w:rsid w:val="00292951"/>
    <w:rsid w:val="002932B2"/>
    <w:rsid w:val="00293C40"/>
    <w:rsid w:val="002945E0"/>
    <w:rsid w:val="00294B31"/>
    <w:rsid w:val="00294B76"/>
    <w:rsid w:val="00294BD5"/>
    <w:rsid w:val="00294EDE"/>
    <w:rsid w:val="00294FD9"/>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273"/>
    <w:rsid w:val="002A16B3"/>
    <w:rsid w:val="002A175E"/>
    <w:rsid w:val="002A1929"/>
    <w:rsid w:val="002A1ACC"/>
    <w:rsid w:val="002A26A8"/>
    <w:rsid w:val="002A344D"/>
    <w:rsid w:val="002A38CE"/>
    <w:rsid w:val="002A3D3F"/>
    <w:rsid w:val="002A3EB0"/>
    <w:rsid w:val="002A4E2C"/>
    <w:rsid w:val="002A4F2A"/>
    <w:rsid w:val="002A5F7A"/>
    <w:rsid w:val="002A738D"/>
    <w:rsid w:val="002A73A1"/>
    <w:rsid w:val="002A7ACA"/>
    <w:rsid w:val="002A7D81"/>
    <w:rsid w:val="002B0874"/>
    <w:rsid w:val="002B0881"/>
    <w:rsid w:val="002B0D60"/>
    <w:rsid w:val="002B0F12"/>
    <w:rsid w:val="002B118F"/>
    <w:rsid w:val="002B1D36"/>
    <w:rsid w:val="002B23F8"/>
    <w:rsid w:val="002B25D8"/>
    <w:rsid w:val="002B270E"/>
    <w:rsid w:val="002B3F94"/>
    <w:rsid w:val="002B4304"/>
    <w:rsid w:val="002B4A7C"/>
    <w:rsid w:val="002B5C9D"/>
    <w:rsid w:val="002B6007"/>
    <w:rsid w:val="002B60CC"/>
    <w:rsid w:val="002B63C6"/>
    <w:rsid w:val="002B6B22"/>
    <w:rsid w:val="002B6DF2"/>
    <w:rsid w:val="002B7185"/>
    <w:rsid w:val="002B738B"/>
    <w:rsid w:val="002B742D"/>
    <w:rsid w:val="002B78A9"/>
    <w:rsid w:val="002B78E8"/>
    <w:rsid w:val="002B790E"/>
    <w:rsid w:val="002B79D7"/>
    <w:rsid w:val="002B7B5A"/>
    <w:rsid w:val="002B7D64"/>
    <w:rsid w:val="002B7EF6"/>
    <w:rsid w:val="002C02B3"/>
    <w:rsid w:val="002C0569"/>
    <w:rsid w:val="002C089B"/>
    <w:rsid w:val="002C09C3"/>
    <w:rsid w:val="002C0EA3"/>
    <w:rsid w:val="002C1035"/>
    <w:rsid w:val="002C13AE"/>
    <w:rsid w:val="002C13E8"/>
    <w:rsid w:val="002C19FC"/>
    <w:rsid w:val="002C1A34"/>
    <w:rsid w:val="002C1FE4"/>
    <w:rsid w:val="002C273C"/>
    <w:rsid w:val="002C2A75"/>
    <w:rsid w:val="002C35FF"/>
    <w:rsid w:val="002C37A5"/>
    <w:rsid w:val="002C446F"/>
    <w:rsid w:val="002C4B66"/>
    <w:rsid w:val="002C55A7"/>
    <w:rsid w:val="002C5706"/>
    <w:rsid w:val="002C5D9A"/>
    <w:rsid w:val="002C6647"/>
    <w:rsid w:val="002C67BA"/>
    <w:rsid w:val="002C6858"/>
    <w:rsid w:val="002C687F"/>
    <w:rsid w:val="002C6BBF"/>
    <w:rsid w:val="002C7140"/>
    <w:rsid w:val="002C76FE"/>
    <w:rsid w:val="002C7F1C"/>
    <w:rsid w:val="002D078E"/>
    <w:rsid w:val="002D09DA"/>
    <w:rsid w:val="002D10C1"/>
    <w:rsid w:val="002D11F9"/>
    <w:rsid w:val="002D15F5"/>
    <w:rsid w:val="002D1BB5"/>
    <w:rsid w:val="002D21C9"/>
    <w:rsid w:val="002D2577"/>
    <w:rsid w:val="002D2A80"/>
    <w:rsid w:val="002D2AB4"/>
    <w:rsid w:val="002D2D1D"/>
    <w:rsid w:val="002D38FC"/>
    <w:rsid w:val="002D4791"/>
    <w:rsid w:val="002D48D3"/>
    <w:rsid w:val="002D4B23"/>
    <w:rsid w:val="002D6B6B"/>
    <w:rsid w:val="002D7AA5"/>
    <w:rsid w:val="002E01EB"/>
    <w:rsid w:val="002E03B0"/>
    <w:rsid w:val="002E048B"/>
    <w:rsid w:val="002E0ED2"/>
    <w:rsid w:val="002E1116"/>
    <w:rsid w:val="002E1F33"/>
    <w:rsid w:val="002E22BE"/>
    <w:rsid w:val="002E2436"/>
    <w:rsid w:val="002E2FF4"/>
    <w:rsid w:val="002E3000"/>
    <w:rsid w:val="002E34C5"/>
    <w:rsid w:val="002E3829"/>
    <w:rsid w:val="002E3B71"/>
    <w:rsid w:val="002E4022"/>
    <w:rsid w:val="002E4409"/>
    <w:rsid w:val="002E4E4D"/>
    <w:rsid w:val="002E5553"/>
    <w:rsid w:val="002E585E"/>
    <w:rsid w:val="002E5D2F"/>
    <w:rsid w:val="002E5D33"/>
    <w:rsid w:val="002E5E0C"/>
    <w:rsid w:val="002E6414"/>
    <w:rsid w:val="002E6528"/>
    <w:rsid w:val="002E681F"/>
    <w:rsid w:val="002E74C6"/>
    <w:rsid w:val="002E7534"/>
    <w:rsid w:val="002E7557"/>
    <w:rsid w:val="002E7BB7"/>
    <w:rsid w:val="002F0183"/>
    <w:rsid w:val="002F07A6"/>
    <w:rsid w:val="002F0AF0"/>
    <w:rsid w:val="002F0FDE"/>
    <w:rsid w:val="002F1014"/>
    <w:rsid w:val="002F13C5"/>
    <w:rsid w:val="002F15F9"/>
    <w:rsid w:val="002F198D"/>
    <w:rsid w:val="002F1E3D"/>
    <w:rsid w:val="002F2A86"/>
    <w:rsid w:val="002F2AF7"/>
    <w:rsid w:val="002F2DC3"/>
    <w:rsid w:val="002F3731"/>
    <w:rsid w:val="002F41ED"/>
    <w:rsid w:val="002F4C0A"/>
    <w:rsid w:val="002F5105"/>
    <w:rsid w:val="002F54DE"/>
    <w:rsid w:val="002F5718"/>
    <w:rsid w:val="002F647B"/>
    <w:rsid w:val="002F7E61"/>
    <w:rsid w:val="00300616"/>
    <w:rsid w:val="00300A07"/>
    <w:rsid w:val="00300DB5"/>
    <w:rsid w:val="0030113D"/>
    <w:rsid w:val="00301647"/>
    <w:rsid w:val="0030192B"/>
    <w:rsid w:val="0030259D"/>
    <w:rsid w:val="00302822"/>
    <w:rsid w:val="003029E7"/>
    <w:rsid w:val="00302A0C"/>
    <w:rsid w:val="00302ACE"/>
    <w:rsid w:val="00303508"/>
    <w:rsid w:val="00303E72"/>
    <w:rsid w:val="0030427C"/>
    <w:rsid w:val="003042D4"/>
    <w:rsid w:val="00304AC1"/>
    <w:rsid w:val="003055C4"/>
    <w:rsid w:val="00305B2B"/>
    <w:rsid w:val="00305EFF"/>
    <w:rsid w:val="003060A8"/>
    <w:rsid w:val="00306252"/>
    <w:rsid w:val="00306727"/>
    <w:rsid w:val="00307DFA"/>
    <w:rsid w:val="0031041C"/>
    <w:rsid w:val="0031053E"/>
    <w:rsid w:val="003112E8"/>
    <w:rsid w:val="003119B0"/>
    <w:rsid w:val="0031211F"/>
    <w:rsid w:val="0031266F"/>
    <w:rsid w:val="00312873"/>
    <w:rsid w:val="00312A7C"/>
    <w:rsid w:val="00312BAB"/>
    <w:rsid w:val="003134AD"/>
    <w:rsid w:val="00313761"/>
    <w:rsid w:val="00313F3C"/>
    <w:rsid w:val="00314A3A"/>
    <w:rsid w:val="00314B3B"/>
    <w:rsid w:val="0031507F"/>
    <w:rsid w:val="00315198"/>
    <w:rsid w:val="003153A1"/>
    <w:rsid w:val="00315B21"/>
    <w:rsid w:val="00315C69"/>
    <w:rsid w:val="00315DC5"/>
    <w:rsid w:val="00316561"/>
    <w:rsid w:val="00316DFD"/>
    <w:rsid w:val="00316E1E"/>
    <w:rsid w:val="00316EE4"/>
    <w:rsid w:val="003172A7"/>
    <w:rsid w:val="003178C3"/>
    <w:rsid w:val="00317D2D"/>
    <w:rsid w:val="00317F17"/>
    <w:rsid w:val="00320BBE"/>
    <w:rsid w:val="003214C0"/>
    <w:rsid w:val="00321517"/>
    <w:rsid w:val="00321993"/>
    <w:rsid w:val="00321A79"/>
    <w:rsid w:val="0032292D"/>
    <w:rsid w:val="00323108"/>
    <w:rsid w:val="00324524"/>
    <w:rsid w:val="003246ED"/>
    <w:rsid w:val="0032487E"/>
    <w:rsid w:val="00324CF8"/>
    <w:rsid w:val="00325018"/>
    <w:rsid w:val="00325069"/>
    <w:rsid w:val="00325A9E"/>
    <w:rsid w:val="00325BB2"/>
    <w:rsid w:val="00325E0A"/>
    <w:rsid w:val="0032622C"/>
    <w:rsid w:val="00326753"/>
    <w:rsid w:val="00326A25"/>
    <w:rsid w:val="00326B73"/>
    <w:rsid w:val="00326E64"/>
    <w:rsid w:val="003278BA"/>
    <w:rsid w:val="00327AC2"/>
    <w:rsid w:val="003306A2"/>
    <w:rsid w:val="00330C91"/>
    <w:rsid w:val="00330D46"/>
    <w:rsid w:val="00330F1F"/>
    <w:rsid w:val="003310AC"/>
    <w:rsid w:val="00331625"/>
    <w:rsid w:val="00331931"/>
    <w:rsid w:val="00331BD8"/>
    <w:rsid w:val="00331C3A"/>
    <w:rsid w:val="00331EF6"/>
    <w:rsid w:val="00332F2C"/>
    <w:rsid w:val="00333033"/>
    <w:rsid w:val="0033314C"/>
    <w:rsid w:val="00333179"/>
    <w:rsid w:val="003337C6"/>
    <w:rsid w:val="00333D25"/>
    <w:rsid w:val="003340B8"/>
    <w:rsid w:val="003340CE"/>
    <w:rsid w:val="0033440F"/>
    <w:rsid w:val="00334444"/>
    <w:rsid w:val="003347F7"/>
    <w:rsid w:val="00334875"/>
    <w:rsid w:val="00334B2D"/>
    <w:rsid w:val="0033556E"/>
    <w:rsid w:val="0033628F"/>
    <w:rsid w:val="0033686F"/>
    <w:rsid w:val="0033687F"/>
    <w:rsid w:val="0033688B"/>
    <w:rsid w:val="00337111"/>
    <w:rsid w:val="00337408"/>
    <w:rsid w:val="0033759D"/>
    <w:rsid w:val="00337868"/>
    <w:rsid w:val="0033797E"/>
    <w:rsid w:val="0034057D"/>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423"/>
    <w:rsid w:val="00343AA5"/>
    <w:rsid w:val="00343DDD"/>
    <w:rsid w:val="00343F93"/>
    <w:rsid w:val="00344669"/>
    <w:rsid w:val="0034475A"/>
    <w:rsid w:val="0034494D"/>
    <w:rsid w:val="00344AB7"/>
    <w:rsid w:val="00344B1D"/>
    <w:rsid w:val="00344D6E"/>
    <w:rsid w:val="003456FF"/>
    <w:rsid w:val="003457F1"/>
    <w:rsid w:val="00345FCD"/>
    <w:rsid w:val="003466F7"/>
    <w:rsid w:val="00346ADF"/>
    <w:rsid w:val="00347318"/>
    <w:rsid w:val="00347812"/>
    <w:rsid w:val="00347C3F"/>
    <w:rsid w:val="00347DED"/>
    <w:rsid w:val="003504C0"/>
    <w:rsid w:val="0035068B"/>
    <w:rsid w:val="003506D7"/>
    <w:rsid w:val="003516CA"/>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92"/>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2D89"/>
    <w:rsid w:val="003636D0"/>
    <w:rsid w:val="003636D4"/>
    <w:rsid w:val="00363F02"/>
    <w:rsid w:val="00364559"/>
    <w:rsid w:val="0036480D"/>
    <w:rsid w:val="00364AAC"/>
    <w:rsid w:val="00364B21"/>
    <w:rsid w:val="00365CFB"/>
    <w:rsid w:val="00365FE5"/>
    <w:rsid w:val="0036600D"/>
    <w:rsid w:val="003662BE"/>
    <w:rsid w:val="00366B4B"/>
    <w:rsid w:val="00366E1B"/>
    <w:rsid w:val="00366E51"/>
    <w:rsid w:val="0036739A"/>
    <w:rsid w:val="0036747C"/>
    <w:rsid w:val="00370000"/>
    <w:rsid w:val="00370C5B"/>
    <w:rsid w:val="003718A2"/>
    <w:rsid w:val="003718C3"/>
    <w:rsid w:val="00371A0A"/>
    <w:rsid w:val="00371E29"/>
    <w:rsid w:val="003727CD"/>
    <w:rsid w:val="003731E8"/>
    <w:rsid w:val="00373597"/>
    <w:rsid w:val="003747F6"/>
    <w:rsid w:val="00374A91"/>
    <w:rsid w:val="003753F7"/>
    <w:rsid w:val="003756A1"/>
    <w:rsid w:val="00375A62"/>
    <w:rsid w:val="00375A74"/>
    <w:rsid w:val="00375DE3"/>
    <w:rsid w:val="003763C4"/>
    <w:rsid w:val="00376EF3"/>
    <w:rsid w:val="00376FAE"/>
    <w:rsid w:val="00376FEE"/>
    <w:rsid w:val="0037727C"/>
    <w:rsid w:val="00377A63"/>
    <w:rsid w:val="00377B12"/>
    <w:rsid w:val="003803CA"/>
    <w:rsid w:val="00380438"/>
    <w:rsid w:val="0038051D"/>
    <w:rsid w:val="00380827"/>
    <w:rsid w:val="00380BE2"/>
    <w:rsid w:val="003817EC"/>
    <w:rsid w:val="003819FB"/>
    <w:rsid w:val="003820EB"/>
    <w:rsid w:val="003824AA"/>
    <w:rsid w:val="00382AA9"/>
    <w:rsid w:val="003837A0"/>
    <w:rsid w:val="00383FF6"/>
    <w:rsid w:val="0038400F"/>
    <w:rsid w:val="00384122"/>
    <w:rsid w:val="00384ADF"/>
    <w:rsid w:val="00384E94"/>
    <w:rsid w:val="00384FF4"/>
    <w:rsid w:val="003854CF"/>
    <w:rsid w:val="0038559E"/>
    <w:rsid w:val="00386B09"/>
    <w:rsid w:val="00386D61"/>
    <w:rsid w:val="00386F51"/>
    <w:rsid w:val="00387193"/>
    <w:rsid w:val="003872C1"/>
    <w:rsid w:val="0038744D"/>
    <w:rsid w:val="003911E0"/>
    <w:rsid w:val="003912A1"/>
    <w:rsid w:val="00391F1F"/>
    <w:rsid w:val="00392593"/>
    <w:rsid w:val="00392B47"/>
    <w:rsid w:val="00392F4B"/>
    <w:rsid w:val="003935A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23B"/>
    <w:rsid w:val="003A2760"/>
    <w:rsid w:val="003A2BFF"/>
    <w:rsid w:val="003A2FE3"/>
    <w:rsid w:val="003A3301"/>
    <w:rsid w:val="003A373B"/>
    <w:rsid w:val="003A3ACA"/>
    <w:rsid w:val="003A3CFB"/>
    <w:rsid w:val="003A3D15"/>
    <w:rsid w:val="003A3D8A"/>
    <w:rsid w:val="003A3E19"/>
    <w:rsid w:val="003A3E80"/>
    <w:rsid w:val="003A3F2F"/>
    <w:rsid w:val="003A414F"/>
    <w:rsid w:val="003A4519"/>
    <w:rsid w:val="003A4666"/>
    <w:rsid w:val="003A4C25"/>
    <w:rsid w:val="003A4E80"/>
    <w:rsid w:val="003A52C2"/>
    <w:rsid w:val="003A538F"/>
    <w:rsid w:val="003A5792"/>
    <w:rsid w:val="003A5DC8"/>
    <w:rsid w:val="003A5E0B"/>
    <w:rsid w:val="003A607D"/>
    <w:rsid w:val="003A628A"/>
    <w:rsid w:val="003A6604"/>
    <w:rsid w:val="003A6B94"/>
    <w:rsid w:val="003A7302"/>
    <w:rsid w:val="003A73B6"/>
    <w:rsid w:val="003A75E6"/>
    <w:rsid w:val="003A7AFC"/>
    <w:rsid w:val="003A7D99"/>
    <w:rsid w:val="003A7E54"/>
    <w:rsid w:val="003A7E6D"/>
    <w:rsid w:val="003B0139"/>
    <w:rsid w:val="003B03C9"/>
    <w:rsid w:val="003B0AC8"/>
    <w:rsid w:val="003B0FCB"/>
    <w:rsid w:val="003B1013"/>
    <w:rsid w:val="003B1499"/>
    <w:rsid w:val="003B1604"/>
    <w:rsid w:val="003B16E1"/>
    <w:rsid w:val="003B1A16"/>
    <w:rsid w:val="003B1D62"/>
    <w:rsid w:val="003B1F7B"/>
    <w:rsid w:val="003B21FD"/>
    <w:rsid w:val="003B2810"/>
    <w:rsid w:val="003B2C2B"/>
    <w:rsid w:val="003B2E0D"/>
    <w:rsid w:val="003B2F4B"/>
    <w:rsid w:val="003B3A12"/>
    <w:rsid w:val="003B3BD8"/>
    <w:rsid w:val="003B3D40"/>
    <w:rsid w:val="003B443D"/>
    <w:rsid w:val="003B4750"/>
    <w:rsid w:val="003B47C3"/>
    <w:rsid w:val="003B53BD"/>
    <w:rsid w:val="003B5600"/>
    <w:rsid w:val="003B57ED"/>
    <w:rsid w:val="003B5908"/>
    <w:rsid w:val="003B635C"/>
    <w:rsid w:val="003B68B1"/>
    <w:rsid w:val="003B6C97"/>
    <w:rsid w:val="003B71A1"/>
    <w:rsid w:val="003B7362"/>
    <w:rsid w:val="003B74BE"/>
    <w:rsid w:val="003B75ED"/>
    <w:rsid w:val="003B7771"/>
    <w:rsid w:val="003B781C"/>
    <w:rsid w:val="003C0011"/>
    <w:rsid w:val="003C074C"/>
    <w:rsid w:val="003C0A6C"/>
    <w:rsid w:val="003C11A2"/>
    <w:rsid w:val="003C1F69"/>
    <w:rsid w:val="003C25F9"/>
    <w:rsid w:val="003C2BDA"/>
    <w:rsid w:val="003C2C0D"/>
    <w:rsid w:val="003C2C66"/>
    <w:rsid w:val="003C300B"/>
    <w:rsid w:val="003C30EC"/>
    <w:rsid w:val="003C390B"/>
    <w:rsid w:val="003C3B57"/>
    <w:rsid w:val="003C5140"/>
    <w:rsid w:val="003C62AC"/>
    <w:rsid w:val="003C6914"/>
    <w:rsid w:val="003C6C34"/>
    <w:rsid w:val="003C6ECF"/>
    <w:rsid w:val="003C75D1"/>
    <w:rsid w:val="003C7903"/>
    <w:rsid w:val="003C7A8F"/>
    <w:rsid w:val="003C7D07"/>
    <w:rsid w:val="003D1516"/>
    <w:rsid w:val="003D1B95"/>
    <w:rsid w:val="003D2616"/>
    <w:rsid w:val="003D27B7"/>
    <w:rsid w:val="003D2A34"/>
    <w:rsid w:val="003D2D8F"/>
    <w:rsid w:val="003D2FC3"/>
    <w:rsid w:val="003D3028"/>
    <w:rsid w:val="003D3FBD"/>
    <w:rsid w:val="003D4029"/>
    <w:rsid w:val="003D410E"/>
    <w:rsid w:val="003D432D"/>
    <w:rsid w:val="003D44EC"/>
    <w:rsid w:val="003D4E8A"/>
    <w:rsid w:val="003D4F8B"/>
    <w:rsid w:val="003D5307"/>
    <w:rsid w:val="003D657B"/>
    <w:rsid w:val="003D6672"/>
    <w:rsid w:val="003D66C9"/>
    <w:rsid w:val="003D70B4"/>
    <w:rsid w:val="003D70C8"/>
    <w:rsid w:val="003E00FF"/>
    <w:rsid w:val="003E07D5"/>
    <w:rsid w:val="003E09B7"/>
    <w:rsid w:val="003E0F81"/>
    <w:rsid w:val="003E11F5"/>
    <w:rsid w:val="003E1457"/>
    <w:rsid w:val="003E196A"/>
    <w:rsid w:val="003E1BAD"/>
    <w:rsid w:val="003E240E"/>
    <w:rsid w:val="003E26E7"/>
    <w:rsid w:val="003E2FEB"/>
    <w:rsid w:val="003E329B"/>
    <w:rsid w:val="003E3812"/>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66C"/>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1C0"/>
    <w:rsid w:val="00400258"/>
    <w:rsid w:val="00400F59"/>
    <w:rsid w:val="004010BA"/>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5BDF"/>
    <w:rsid w:val="0040698A"/>
    <w:rsid w:val="0040743E"/>
    <w:rsid w:val="004075D4"/>
    <w:rsid w:val="0040777B"/>
    <w:rsid w:val="00407885"/>
    <w:rsid w:val="004100F3"/>
    <w:rsid w:val="00410659"/>
    <w:rsid w:val="00411642"/>
    <w:rsid w:val="00412A85"/>
    <w:rsid w:val="00413AAE"/>
    <w:rsid w:val="00414AA3"/>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4FC"/>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6DFC"/>
    <w:rsid w:val="004270B8"/>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2E9A"/>
    <w:rsid w:val="004335DB"/>
    <w:rsid w:val="00433BC1"/>
    <w:rsid w:val="00433F43"/>
    <w:rsid w:val="004342DF"/>
    <w:rsid w:val="004343B1"/>
    <w:rsid w:val="0043446C"/>
    <w:rsid w:val="00434A81"/>
    <w:rsid w:val="00435441"/>
    <w:rsid w:val="00435F95"/>
    <w:rsid w:val="00436175"/>
    <w:rsid w:val="00436860"/>
    <w:rsid w:val="004371A0"/>
    <w:rsid w:val="00437284"/>
    <w:rsid w:val="00437842"/>
    <w:rsid w:val="00437C9B"/>
    <w:rsid w:val="00437F3B"/>
    <w:rsid w:val="00440146"/>
    <w:rsid w:val="004407BC"/>
    <w:rsid w:val="00440FDC"/>
    <w:rsid w:val="0044145F"/>
    <w:rsid w:val="0044148B"/>
    <w:rsid w:val="004414D0"/>
    <w:rsid w:val="004415AD"/>
    <w:rsid w:val="00441D94"/>
    <w:rsid w:val="004420BA"/>
    <w:rsid w:val="0044218D"/>
    <w:rsid w:val="004421C5"/>
    <w:rsid w:val="00442B8D"/>
    <w:rsid w:val="00442D2A"/>
    <w:rsid w:val="00443356"/>
    <w:rsid w:val="004435BE"/>
    <w:rsid w:val="004439FC"/>
    <w:rsid w:val="00443F49"/>
    <w:rsid w:val="00443FA9"/>
    <w:rsid w:val="00444235"/>
    <w:rsid w:val="00444286"/>
    <w:rsid w:val="00444B64"/>
    <w:rsid w:val="00444D80"/>
    <w:rsid w:val="00445130"/>
    <w:rsid w:val="00445724"/>
    <w:rsid w:val="00445B0B"/>
    <w:rsid w:val="0044611A"/>
    <w:rsid w:val="0044660B"/>
    <w:rsid w:val="00446B9A"/>
    <w:rsid w:val="00446C47"/>
    <w:rsid w:val="00447172"/>
    <w:rsid w:val="004500AE"/>
    <w:rsid w:val="004502DD"/>
    <w:rsid w:val="00450439"/>
    <w:rsid w:val="0045144D"/>
    <w:rsid w:val="0045185B"/>
    <w:rsid w:val="00451D86"/>
    <w:rsid w:val="004521BF"/>
    <w:rsid w:val="00452294"/>
    <w:rsid w:val="00452491"/>
    <w:rsid w:val="00452568"/>
    <w:rsid w:val="00452C67"/>
    <w:rsid w:val="00453216"/>
    <w:rsid w:val="00453399"/>
    <w:rsid w:val="004536F4"/>
    <w:rsid w:val="0045376B"/>
    <w:rsid w:val="00453B3B"/>
    <w:rsid w:val="00453B42"/>
    <w:rsid w:val="00453E70"/>
    <w:rsid w:val="00454104"/>
    <w:rsid w:val="00454441"/>
    <w:rsid w:val="004546C8"/>
    <w:rsid w:val="004547DD"/>
    <w:rsid w:val="00454D17"/>
    <w:rsid w:val="00454E6C"/>
    <w:rsid w:val="004551B7"/>
    <w:rsid w:val="0045545D"/>
    <w:rsid w:val="00455994"/>
    <w:rsid w:val="00455FB7"/>
    <w:rsid w:val="004565E0"/>
    <w:rsid w:val="00456F3C"/>
    <w:rsid w:val="0045706A"/>
    <w:rsid w:val="004571A7"/>
    <w:rsid w:val="00457877"/>
    <w:rsid w:val="00457963"/>
    <w:rsid w:val="0045796F"/>
    <w:rsid w:val="0046013D"/>
    <w:rsid w:val="00460B70"/>
    <w:rsid w:val="00460BFF"/>
    <w:rsid w:val="00460EB8"/>
    <w:rsid w:val="00461115"/>
    <w:rsid w:val="00461991"/>
    <w:rsid w:val="00461B18"/>
    <w:rsid w:val="004620C7"/>
    <w:rsid w:val="00462C55"/>
    <w:rsid w:val="00463436"/>
    <w:rsid w:val="00463E1E"/>
    <w:rsid w:val="0046413C"/>
    <w:rsid w:val="004646F8"/>
    <w:rsid w:val="00464A44"/>
    <w:rsid w:val="0046505F"/>
    <w:rsid w:val="00465844"/>
    <w:rsid w:val="004658A0"/>
    <w:rsid w:val="00465F13"/>
    <w:rsid w:val="00466199"/>
    <w:rsid w:val="004664CF"/>
    <w:rsid w:val="004664F8"/>
    <w:rsid w:val="00467141"/>
    <w:rsid w:val="004673DE"/>
    <w:rsid w:val="004675B5"/>
    <w:rsid w:val="00467742"/>
    <w:rsid w:val="00467BF7"/>
    <w:rsid w:val="00467E43"/>
    <w:rsid w:val="00470869"/>
    <w:rsid w:val="00470A1A"/>
    <w:rsid w:val="00471446"/>
    <w:rsid w:val="0047175B"/>
    <w:rsid w:val="0047196B"/>
    <w:rsid w:val="00472451"/>
    <w:rsid w:val="004727C4"/>
    <w:rsid w:val="00472EC8"/>
    <w:rsid w:val="00472F53"/>
    <w:rsid w:val="00473074"/>
    <w:rsid w:val="00473CDF"/>
    <w:rsid w:val="00473E66"/>
    <w:rsid w:val="00474212"/>
    <w:rsid w:val="004744DC"/>
    <w:rsid w:val="00475145"/>
    <w:rsid w:val="00475624"/>
    <w:rsid w:val="00475C60"/>
    <w:rsid w:val="00475F2F"/>
    <w:rsid w:val="00476141"/>
    <w:rsid w:val="00476168"/>
    <w:rsid w:val="0047692A"/>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3E5"/>
    <w:rsid w:val="0048667B"/>
    <w:rsid w:val="00486FC3"/>
    <w:rsid w:val="004874B9"/>
    <w:rsid w:val="00487817"/>
    <w:rsid w:val="00487A04"/>
    <w:rsid w:val="00487B4F"/>
    <w:rsid w:val="00487C2C"/>
    <w:rsid w:val="004902CA"/>
    <w:rsid w:val="00490510"/>
    <w:rsid w:val="00490641"/>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6C6B"/>
    <w:rsid w:val="004970E9"/>
    <w:rsid w:val="0049762C"/>
    <w:rsid w:val="00497A43"/>
    <w:rsid w:val="00497A91"/>
    <w:rsid w:val="00497F76"/>
    <w:rsid w:val="004A007B"/>
    <w:rsid w:val="004A0129"/>
    <w:rsid w:val="004A0190"/>
    <w:rsid w:val="004A09A5"/>
    <w:rsid w:val="004A0B62"/>
    <w:rsid w:val="004A0DF7"/>
    <w:rsid w:val="004A0EB5"/>
    <w:rsid w:val="004A0EBB"/>
    <w:rsid w:val="004A1389"/>
    <w:rsid w:val="004A167F"/>
    <w:rsid w:val="004A1C1F"/>
    <w:rsid w:val="004A226C"/>
    <w:rsid w:val="004A246B"/>
    <w:rsid w:val="004A2AD0"/>
    <w:rsid w:val="004A2EF6"/>
    <w:rsid w:val="004A33A3"/>
    <w:rsid w:val="004A3B23"/>
    <w:rsid w:val="004A474E"/>
    <w:rsid w:val="004A4D43"/>
    <w:rsid w:val="004A54A4"/>
    <w:rsid w:val="004A5BD7"/>
    <w:rsid w:val="004A6286"/>
    <w:rsid w:val="004A641C"/>
    <w:rsid w:val="004A6F63"/>
    <w:rsid w:val="004A731E"/>
    <w:rsid w:val="004A7370"/>
    <w:rsid w:val="004A7D69"/>
    <w:rsid w:val="004B07DE"/>
    <w:rsid w:val="004B1785"/>
    <w:rsid w:val="004B1B8B"/>
    <w:rsid w:val="004B1E98"/>
    <w:rsid w:val="004B212F"/>
    <w:rsid w:val="004B244E"/>
    <w:rsid w:val="004B26FF"/>
    <w:rsid w:val="004B2721"/>
    <w:rsid w:val="004B2751"/>
    <w:rsid w:val="004B314F"/>
    <w:rsid w:val="004B40AB"/>
    <w:rsid w:val="004B42ED"/>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764"/>
    <w:rsid w:val="004C1BAC"/>
    <w:rsid w:val="004C1F02"/>
    <w:rsid w:val="004C2263"/>
    <w:rsid w:val="004C2D8E"/>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0E3"/>
    <w:rsid w:val="004D4288"/>
    <w:rsid w:val="004D4AE2"/>
    <w:rsid w:val="004D4E1A"/>
    <w:rsid w:val="004D4E40"/>
    <w:rsid w:val="004D4FBD"/>
    <w:rsid w:val="004D5882"/>
    <w:rsid w:val="004D6821"/>
    <w:rsid w:val="004D6C36"/>
    <w:rsid w:val="004D752C"/>
    <w:rsid w:val="004D7626"/>
    <w:rsid w:val="004D76BB"/>
    <w:rsid w:val="004D7A0D"/>
    <w:rsid w:val="004E0399"/>
    <w:rsid w:val="004E062C"/>
    <w:rsid w:val="004E08E2"/>
    <w:rsid w:val="004E0E3E"/>
    <w:rsid w:val="004E1CE0"/>
    <w:rsid w:val="004E22A8"/>
    <w:rsid w:val="004E236D"/>
    <w:rsid w:val="004E283A"/>
    <w:rsid w:val="004E2D10"/>
    <w:rsid w:val="004E2E7E"/>
    <w:rsid w:val="004E3F1F"/>
    <w:rsid w:val="004E49E9"/>
    <w:rsid w:val="004E50AE"/>
    <w:rsid w:val="004E5182"/>
    <w:rsid w:val="004E60F4"/>
    <w:rsid w:val="004E6C3A"/>
    <w:rsid w:val="004E6D2C"/>
    <w:rsid w:val="004E6DDB"/>
    <w:rsid w:val="004E6EDB"/>
    <w:rsid w:val="004E7000"/>
    <w:rsid w:val="004E78B5"/>
    <w:rsid w:val="004E7A32"/>
    <w:rsid w:val="004E7A6C"/>
    <w:rsid w:val="004E7FB0"/>
    <w:rsid w:val="004F03F3"/>
    <w:rsid w:val="004F074B"/>
    <w:rsid w:val="004F0E0D"/>
    <w:rsid w:val="004F0FB3"/>
    <w:rsid w:val="004F12E7"/>
    <w:rsid w:val="004F1355"/>
    <w:rsid w:val="004F1765"/>
    <w:rsid w:val="004F1C43"/>
    <w:rsid w:val="004F22E4"/>
    <w:rsid w:val="004F28B3"/>
    <w:rsid w:val="004F2B70"/>
    <w:rsid w:val="004F32DF"/>
    <w:rsid w:val="004F34DC"/>
    <w:rsid w:val="004F44A9"/>
    <w:rsid w:val="004F5359"/>
    <w:rsid w:val="004F5A13"/>
    <w:rsid w:val="004F5DB0"/>
    <w:rsid w:val="004F5FD5"/>
    <w:rsid w:val="004F6047"/>
    <w:rsid w:val="004F6293"/>
    <w:rsid w:val="004F6959"/>
    <w:rsid w:val="004F698C"/>
    <w:rsid w:val="004F6B8D"/>
    <w:rsid w:val="004F7BAE"/>
    <w:rsid w:val="004F7FD2"/>
    <w:rsid w:val="00500401"/>
    <w:rsid w:val="0050070A"/>
    <w:rsid w:val="00500C6B"/>
    <w:rsid w:val="00500D86"/>
    <w:rsid w:val="00500F85"/>
    <w:rsid w:val="00501177"/>
    <w:rsid w:val="005014F2"/>
    <w:rsid w:val="0050214D"/>
    <w:rsid w:val="005021BD"/>
    <w:rsid w:val="005028B0"/>
    <w:rsid w:val="00502F94"/>
    <w:rsid w:val="005038D0"/>
    <w:rsid w:val="00503CC8"/>
    <w:rsid w:val="00503F05"/>
    <w:rsid w:val="00504037"/>
    <w:rsid w:val="005040D3"/>
    <w:rsid w:val="005042F3"/>
    <w:rsid w:val="005047D7"/>
    <w:rsid w:val="00504948"/>
    <w:rsid w:val="00505D82"/>
    <w:rsid w:val="00505E4F"/>
    <w:rsid w:val="005062FB"/>
    <w:rsid w:val="00506787"/>
    <w:rsid w:val="0050689E"/>
    <w:rsid w:val="00506B38"/>
    <w:rsid w:val="005074C8"/>
    <w:rsid w:val="00507541"/>
    <w:rsid w:val="00507966"/>
    <w:rsid w:val="00507B7B"/>
    <w:rsid w:val="00507F8E"/>
    <w:rsid w:val="0051063B"/>
    <w:rsid w:val="00510836"/>
    <w:rsid w:val="00510E09"/>
    <w:rsid w:val="00510EB4"/>
    <w:rsid w:val="0051117A"/>
    <w:rsid w:val="0051166C"/>
    <w:rsid w:val="00511DD3"/>
    <w:rsid w:val="0051335C"/>
    <w:rsid w:val="00513D22"/>
    <w:rsid w:val="00514C53"/>
    <w:rsid w:val="00516437"/>
    <w:rsid w:val="00517156"/>
    <w:rsid w:val="00517176"/>
    <w:rsid w:val="005172CF"/>
    <w:rsid w:val="0051780B"/>
    <w:rsid w:val="00517842"/>
    <w:rsid w:val="00520324"/>
    <w:rsid w:val="00520DD8"/>
    <w:rsid w:val="00521461"/>
    <w:rsid w:val="005217FD"/>
    <w:rsid w:val="00521BF1"/>
    <w:rsid w:val="00522745"/>
    <w:rsid w:val="00522CAE"/>
    <w:rsid w:val="00522D70"/>
    <w:rsid w:val="00522FB7"/>
    <w:rsid w:val="00523430"/>
    <w:rsid w:val="00523560"/>
    <w:rsid w:val="0052368B"/>
    <w:rsid w:val="0052383B"/>
    <w:rsid w:val="005238DE"/>
    <w:rsid w:val="00523999"/>
    <w:rsid w:val="00524213"/>
    <w:rsid w:val="00524A6A"/>
    <w:rsid w:val="00524ED6"/>
    <w:rsid w:val="00524EFB"/>
    <w:rsid w:val="00525264"/>
    <w:rsid w:val="005254C7"/>
    <w:rsid w:val="00525647"/>
    <w:rsid w:val="00525739"/>
    <w:rsid w:val="0052662E"/>
    <w:rsid w:val="00526635"/>
    <w:rsid w:val="005269A1"/>
    <w:rsid w:val="00526FB4"/>
    <w:rsid w:val="00527122"/>
    <w:rsid w:val="00527469"/>
    <w:rsid w:val="00527C7F"/>
    <w:rsid w:val="00530A0C"/>
    <w:rsid w:val="00531095"/>
    <w:rsid w:val="005310D1"/>
    <w:rsid w:val="0053113A"/>
    <w:rsid w:val="00531788"/>
    <w:rsid w:val="00531BE4"/>
    <w:rsid w:val="00531C6F"/>
    <w:rsid w:val="0053235E"/>
    <w:rsid w:val="00532360"/>
    <w:rsid w:val="00532574"/>
    <w:rsid w:val="00532747"/>
    <w:rsid w:val="0053274D"/>
    <w:rsid w:val="005327B9"/>
    <w:rsid w:val="005336F6"/>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09D"/>
    <w:rsid w:val="00542301"/>
    <w:rsid w:val="00542303"/>
    <w:rsid w:val="005423F5"/>
    <w:rsid w:val="00542498"/>
    <w:rsid w:val="005426C5"/>
    <w:rsid w:val="00542D41"/>
    <w:rsid w:val="00543087"/>
    <w:rsid w:val="00543155"/>
    <w:rsid w:val="005431F9"/>
    <w:rsid w:val="005436A3"/>
    <w:rsid w:val="005438C9"/>
    <w:rsid w:val="00543DF9"/>
    <w:rsid w:val="00544CFB"/>
    <w:rsid w:val="00544D97"/>
    <w:rsid w:val="00544E32"/>
    <w:rsid w:val="00544F32"/>
    <w:rsid w:val="00546234"/>
    <w:rsid w:val="00546313"/>
    <w:rsid w:val="005464A9"/>
    <w:rsid w:val="00546511"/>
    <w:rsid w:val="00546BB4"/>
    <w:rsid w:val="005471ED"/>
    <w:rsid w:val="00547D4F"/>
    <w:rsid w:val="00547D9B"/>
    <w:rsid w:val="0055029B"/>
    <w:rsid w:val="00550377"/>
    <w:rsid w:val="005504AB"/>
    <w:rsid w:val="00551248"/>
    <w:rsid w:val="005516A4"/>
    <w:rsid w:val="005517F9"/>
    <w:rsid w:val="00551DF1"/>
    <w:rsid w:val="00552505"/>
    <w:rsid w:val="005542F9"/>
    <w:rsid w:val="00554857"/>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1027"/>
    <w:rsid w:val="0057262E"/>
    <w:rsid w:val="00572853"/>
    <w:rsid w:val="00572D49"/>
    <w:rsid w:val="00573E71"/>
    <w:rsid w:val="005743C2"/>
    <w:rsid w:val="00574B82"/>
    <w:rsid w:val="00574EF0"/>
    <w:rsid w:val="0057545A"/>
    <w:rsid w:val="005755A9"/>
    <w:rsid w:val="0057571F"/>
    <w:rsid w:val="005758B4"/>
    <w:rsid w:val="00575DAA"/>
    <w:rsid w:val="0057639F"/>
    <w:rsid w:val="00576577"/>
    <w:rsid w:val="005775E8"/>
    <w:rsid w:val="0057774E"/>
    <w:rsid w:val="00577A46"/>
    <w:rsid w:val="00577C0E"/>
    <w:rsid w:val="005808C1"/>
    <w:rsid w:val="00580D1B"/>
    <w:rsid w:val="005819E4"/>
    <w:rsid w:val="005822D3"/>
    <w:rsid w:val="00582406"/>
    <w:rsid w:val="005824BF"/>
    <w:rsid w:val="00582ADA"/>
    <w:rsid w:val="00582B69"/>
    <w:rsid w:val="00582F97"/>
    <w:rsid w:val="00583FA6"/>
    <w:rsid w:val="005841FC"/>
    <w:rsid w:val="005843D3"/>
    <w:rsid w:val="005849AB"/>
    <w:rsid w:val="00584BB2"/>
    <w:rsid w:val="00584C06"/>
    <w:rsid w:val="0058538A"/>
    <w:rsid w:val="00585B09"/>
    <w:rsid w:val="005860DD"/>
    <w:rsid w:val="005860EA"/>
    <w:rsid w:val="00586134"/>
    <w:rsid w:val="0058629F"/>
    <w:rsid w:val="005862E2"/>
    <w:rsid w:val="00586641"/>
    <w:rsid w:val="005870E3"/>
    <w:rsid w:val="005872F9"/>
    <w:rsid w:val="00587DAA"/>
    <w:rsid w:val="00590446"/>
    <w:rsid w:val="00590AEE"/>
    <w:rsid w:val="00590FAA"/>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263"/>
    <w:rsid w:val="0059669B"/>
    <w:rsid w:val="00596A6E"/>
    <w:rsid w:val="00596B04"/>
    <w:rsid w:val="00596CF7"/>
    <w:rsid w:val="00596F6F"/>
    <w:rsid w:val="0059706F"/>
    <w:rsid w:val="005976A6"/>
    <w:rsid w:val="00597959"/>
    <w:rsid w:val="00597C60"/>
    <w:rsid w:val="005A018A"/>
    <w:rsid w:val="005A071B"/>
    <w:rsid w:val="005A09FD"/>
    <w:rsid w:val="005A0EED"/>
    <w:rsid w:val="005A0F88"/>
    <w:rsid w:val="005A135A"/>
    <w:rsid w:val="005A187B"/>
    <w:rsid w:val="005A1CBE"/>
    <w:rsid w:val="005A1DF5"/>
    <w:rsid w:val="005A2B11"/>
    <w:rsid w:val="005A2FCF"/>
    <w:rsid w:val="005A3440"/>
    <w:rsid w:val="005A38D8"/>
    <w:rsid w:val="005A46E2"/>
    <w:rsid w:val="005A4EB8"/>
    <w:rsid w:val="005A5C3A"/>
    <w:rsid w:val="005A62C9"/>
    <w:rsid w:val="005A65A1"/>
    <w:rsid w:val="005A67D7"/>
    <w:rsid w:val="005A6B62"/>
    <w:rsid w:val="005A6C86"/>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8A7"/>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2849"/>
    <w:rsid w:val="005C29DD"/>
    <w:rsid w:val="005C2C5F"/>
    <w:rsid w:val="005C327B"/>
    <w:rsid w:val="005C3285"/>
    <w:rsid w:val="005C370C"/>
    <w:rsid w:val="005C3AFE"/>
    <w:rsid w:val="005C3EF5"/>
    <w:rsid w:val="005C3EFB"/>
    <w:rsid w:val="005C414A"/>
    <w:rsid w:val="005C48BC"/>
    <w:rsid w:val="005C4A6F"/>
    <w:rsid w:val="005C4B58"/>
    <w:rsid w:val="005C518D"/>
    <w:rsid w:val="005C565E"/>
    <w:rsid w:val="005C5782"/>
    <w:rsid w:val="005C5889"/>
    <w:rsid w:val="005C5950"/>
    <w:rsid w:val="005C5E94"/>
    <w:rsid w:val="005C5F79"/>
    <w:rsid w:val="005C62F6"/>
    <w:rsid w:val="005C658A"/>
    <w:rsid w:val="005C6ED6"/>
    <w:rsid w:val="005C7C99"/>
    <w:rsid w:val="005C7FC0"/>
    <w:rsid w:val="005D010C"/>
    <w:rsid w:val="005D0130"/>
    <w:rsid w:val="005D0149"/>
    <w:rsid w:val="005D0BE9"/>
    <w:rsid w:val="005D0C4E"/>
    <w:rsid w:val="005D1157"/>
    <w:rsid w:val="005D168E"/>
    <w:rsid w:val="005D1AC1"/>
    <w:rsid w:val="005D1DA3"/>
    <w:rsid w:val="005D21B8"/>
    <w:rsid w:val="005D2752"/>
    <w:rsid w:val="005D2A6E"/>
    <w:rsid w:val="005D2F7E"/>
    <w:rsid w:val="005D304E"/>
    <w:rsid w:val="005D3344"/>
    <w:rsid w:val="005D3479"/>
    <w:rsid w:val="005D3BC3"/>
    <w:rsid w:val="005D3BD5"/>
    <w:rsid w:val="005D4710"/>
    <w:rsid w:val="005D5764"/>
    <w:rsid w:val="005D5D0B"/>
    <w:rsid w:val="005D5F39"/>
    <w:rsid w:val="005D65AD"/>
    <w:rsid w:val="005D6763"/>
    <w:rsid w:val="005D72DA"/>
    <w:rsid w:val="005D73FF"/>
    <w:rsid w:val="005D764F"/>
    <w:rsid w:val="005D7F05"/>
    <w:rsid w:val="005E0A41"/>
    <w:rsid w:val="005E0EAB"/>
    <w:rsid w:val="005E2165"/>
    <w:rsid w:val="005E2222"/>
    <w:rsid w:val="005E22F3"/>
    <w:rsid w:val="005E380B"/>
    <w:rsid w:val="005E3C28"/>
    <w:rsid w:val="005E3F3A"/>
    <w:rsid w:val="005E4EEA"/>
    <w:rsid w:val="005E5CD3"/>
    <w:rsid w:val="005E6040"/>
    <w:rsid w:val="005E69D4"/>
    <w:rsid w:val="005E7891"/>
    <w:rsid w:val="005E7A2A"/>
    <w:rsid w:val="005E7E31"/>
    <w:rsid w:val="005F0A4C"/>
    <w:rsid w:val="005F15E0"/>
    <w:rsid w:val="005F1870"/>
    <w:rsid w:val="005F187E"/>
    <w:rsid w:val="005F18D1"/>
    <w:rsid w:val="005F272A"/>
    <w:rsid w:val="005F277D"/>
    <w:rsid w:val="005F2CA7"/>
    <w:rsid w:val="005F2FD2"/>
    <w:rsid w:val="005F3103"/>
    <w:rsid w:val="005F38F7"/>
    <w:rsid w:val="005F3ACF"/>
    <w:rsid w:val="005F3BFD"/>
    <w:rsid w:val="005F3EE0"/>
    <w:rsid w:val="005F422E"/>
    <w:rsid w:val="005F49C7"/>
    <w:rsid w:val="005F4A71"/>
    <w:rsid w:val="005F4F76"/>
    <w:rsid w:val="005F514F"/>
    <w:rsid w:val="005F5198"/>
    <w:rsid w:val="005F586B"/>
    <w:rsid w:val="005F5B06"/>
    <w:rsid w:val="005F6D30"/>
    <w:rsid w:val="005F70A7"/>
    <w:rsid w:val="005F73AD"/>
    <w:rsid w:val="005F7CF4"/>
    <w:rsid w:val="00600057"/>
    <w:rsid w:val="00600146"/>
    <w:rsid w:val="00600526"/>
    <w:rsid w:val="00600DB4"/>
    <w:rsid w:val="0060101B"/>
    <w:rsid w:val="006012C4"/>
    <w:rsid w:val="00601341"/>
    <w:rsid w:val="006016A7"/>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0D52"/>
    <w:rsid w:val="0061110C"/>
    <w:rsid w:val="0061158B"/>
    <w:rsid w:val="006116F7"/>
    <w:rsid w:val="00611B4C"/>
    <w:rsid w:val="00611DD1"/>
    <w:rsid w:val="00612169"/>
    <w:rsid w:val="00612A47"/>
    <w:rsid w:val="006131BC"/>
    <w:rsid w:val="0061327E"/>
    <w:rsid w:val="0061394B"/>
    <w:rsid w:val="00613FA7"/>
    <w:rsid w:val="0061535D"/>
    <w:rsid w:val="00615673"/>
    <w:rsid w:val="00615BBF"/>
    <w:rsid w:val="006161E5"/>
    <w:rsid w:val="00616561"/>
    <w:rsid w:val="006167EF"/>
    <w:rsid w:val="00616D97"/>
    <w:rsid w:val="006177A6"/>
    <w:rsid w:val="00617898"/>
    <w:rsid w:val="00620776"/>
    <w:rsid w:val="006207FD"/>
    <w:rsid w:val="00620BAC"/>
    <w:rsid w:val="00620CEE"/>
    <w:rsid w:val="0062237A"/>
    <w:rsid w:val="006228E2"/>
    <w:rsid w:val="00622CE8"/>
    <w:rsid w:val="00622D8F"/>
    <w:rsid w:val="00622E29"/>
    <w:rsid w:val="00623492"/>
    <w:rsid w:val="00623786"/>
    <w:rsid w:val="00623D14"/>
    <w:rsid w:val="00624360"/>
    <w:rsid w:val="0062488E"/>
    <w:rsid w:val="0062553A"/>
    <w:rsid w:val="0062575A"/>
    <w:rsid w:val="00625EF4"/>
    <w:rsid w:val="00626215"/>
    <w:rsid w:val="00626288"/>
    <w:rsid w:val="00626826"/>
    <w:rsid w:val="00627DAE"/>
    <w:rsid w:val="00627F94"/>
    <w:rsid w:val="00630C13"/>
    <w:rsid w:val="006310C1"/>
    <w:rsid w:val="00631958"/>
    <w:rsid w:val="00631A25"/>
    <w:rsid w:val="00631E3B"/>
    <w:rsid w:val="00631F4C"/>
    <w:rsid w:val="00631FAF"/>
    <w:rsid w:val="00632211"/>
    <w:rsid w:val="00632574"/>
    <w:rsid w:val="0063273E"/>
    <w:rsid w:val="00632F36"/>
    <w:rsid w:val="00633405"/>
    <w:rsid w:val="006335A3"/>
    <w:rsid w:val="00633FDC"/>
    <w:rsid w:val="00634701"/>
    <w:rsid w:val="006348FF"/>
    <w:rsid w:val="00634A06"/>
    <w:rsid w:val="00634A69"/>
    <w:rsid w:val="00634DC0"/>
    <w:rsid w:val="00635430"/>
    <w:rsid w:val="00635DCD"/>
    <w:rsid w:val="006364F7"/>
    <w:rsid w:val="00636843"/>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3948"/>
    <w:rsid w:val="00644417"/>
    <w:rsid w:val="00644833"/>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EF1"/>
    <w:rsid w:val="00650F8A"/>
    <w:rsid w:val="006510E4"/>
    <w:rsid w:val="00651B19"/>
    <w:rsid w:val="0065203B"/>
    <w:rsid w:val="00652B82"/>
    <w:rsid w:val="006534E7"/>
    <w:rsid w:val="00654108"/>
    <w:rsid w:val="0065412D"/>
    <w:rsid w:val="006549E1"/>
    <w:rsid w:val="00654BFF"/>
    <w:rsid w:val="00654C22"/>
    <w:rsid w:val="00654F3E"/>
    <w:rsid w:val="00655130"/>
    <w:rsid w:val="006551A8"/>
    <w:rsid w:val="00656918"/>
    <w:rsid w:val="00656D46"/>
    <w:rsid w:val="006572F0"/>
    <w:rsid w:val="0065751D"/>
    <w:rsid w:val="0065759D"/>
    <w:rsid w:val="006576A7"/>
    <w:rsid w:val="006579BD"/>
    <w:rsid w:val="00657DAA"/>
    <w:rsid w:val="00657E46"/>
    <w:rsid w:val="0066034F"/>
    <w:rsid w:val="0066072A"/>
    <w:rsid w:val="00660B87"/>
    <w:rsid w:val="006611B1"/>
    <w:rsid w:val="006614E4"/>
    <w:rsid w:val="006616EF"/>
    <w:rsid w:val="00661A78"/>
    <w:rsid w:val="00661E1D"/>
    <w:rsid w:val="00662170"/>
    <w:rsid w:val="00662E03"/>
    <w:rsid w:val="00663005"/>
    <w:rsid w:val="00663073"/>
    <w:rsid w:val="00663AD0"/>
    <w:rsid w:val="00663CDF"/>
    <w:rsid w:val="00663F50"/>
    <w:rsid w:val="00663FD9"/>
    <w:rsid w:val="00664075"/>
    <w:rsid w:val="00664613"/>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369"/>
    <w:rsid w:val="00671BB1"/>
    <w:rsid w:val="00671C5A"/>
    <w:rsid w:val="006726FB"/>
    <w:rsid w:val="00672D5E"/>
    <w:rsid w:val="00672F1B"/>
    <w:rsid w:val="006730D3"/>
    <w:rsid w:val="00673EB7"/>
    <w:rsid w:val="00673F37"/>
    <w:rsid w:val="006743AB"/>
    <w:rsid w:val="0067478C"/>
    <w:rsid w:val="00674F5D"/>
    <w:rsid w:val="006754A7"/>
    <w:rsid w:val="00675763"/>
    <w:rsid w:val="006757AD"/>
    <w:rsid w:val="00675970"/>
    <w:rsid w:val="00675B76"/>
    <w:rsid w:val="00675E6E"/>
    <w:rsid w:val="00675FCA"/>
    <w:rsid w:val="00676101"/>
    <w:rsid w:val="00676131"/>
    <w:rsid w:val="0067635F"/>
    <w:rsid w:val="00676908"/>
    <w:rsid w:val="00677476"/>
    <w:rsid w:val="00677BA3"/>
    <w:rsid w:val="00677CC0"/>
    <w:rsid w:val="00677CF9"/>
    <w:rsid w:val="00677D56"/>
    <w:rsid w:val="006816E7"/>
    <w:rsid w:val="006828B9"/>
    <w:rsid w:val="00682AC9"/>
    <w:rsid w:val="00682B18"/>
    <w:rsid w:val="006838F2"/>
    <w:rsid w:val="00683D95"/>
    <w:rsid w:val="006846EA"/>
    <w:rsid w:val="00684FD1"/>
    <w:rsid w:val="00685CEE"/>
    <w:rsid w:val="00685D88"/>
    <w:rsid w:val="006869AA"/>
    <w:rsid w:val="00686F5B"/>
    <w:rsid w:val="006905D1"/>
    <w:rsid w:val="006907DD"/>
    <w:rsid w:val="00690BB7"/>
    <w:rsid w:val="006912DF"/>
    <w:rsid w:val="00691348"/>
    <w:rsid w:val="0069178E"/>
    <w:rsid w:val="00691E2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95E77"/>
    <w:rsid w:val="006A09EE"/>
    <w:rsid w:val="006A0A3B"/>
    <w:rsid w:val="006A0EE1"/>
    <w:rsid w:val="006A1B45"/>
    <w:rsid w:val="006A1D29"/>
    <w:rsid w:val="006A2255"/>
    <w:rsid w:val="006A2FDA"/>
    <w:rsid w:val="006A30ED"/>
    <w:rsid w:val="006A37A6"/>
    <w:rsid w:val="006A381E"/>
    <w:rsid w:val="006A384C"/>
    <w:rsid w:val="006A39C7"/>
    <w:rsid w:val="006A3CBF"/>
    <w:rsid w:val="006A3D28"/>
    <w:rsid w:val="006A4AAB"/>
    <w:rsid w:val="006A4BB3"/>
    <w:rsid w:val="006A5AFB"/>
    <w:rsid w:val="006A5BE5"/>
    <w:rsid w:val="006A60EE"/>
    <w:rsid w:val="006A60F2"/>
    <w:rsid w:val="006A655D"/>
    <w:rsid w:val="006A69CB"/>
    <w:rsid w:val="006A709C"/>
    <w:rsid w:val="006A71FE"/>
    <w:rsid w:val="006A741E"/>
    <w:rsid w:val="006A7F85"/>
    <w:rsid w:val="006B03C6"/>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4F20"/>
    <w:rsid w:val="006B511E"/>
    <w:rsid w:val="006B5643"/>
    <w:rsid w:val="006B5E32"/>
    <w:rsid w:val="006B5E90"/>
    <w:rsid w:val="006B6A6F"/>
    <w:rsid w:val="006B6B90"/>
    <w:rsid w:val="006B76E9"/>
    <w:rsid w:val="006B772C"/>
    <w:rsid w:val="006B7820"/>
    <w:rsid w:val="006B7E3F"/>
    <w:rsid w:val="006C1639"/>
    <w:rsid w:val="006C1693"/>
    <w:rsid w:val="006C16F4"/>
    <w:rsid w:val="006C198B"/>
    <w:rsid w:val="006C1C0A"/>
    <w:rsid w:val="006C2168"/>
    <w:rsid w:val="006C21CB"/>
    <w:rsid w:val="006C2714"/>
    <w:rsid w:val="006C287F"/>
    <w:rsid w:val="006C2C86"/>
    <w:rsid w:val="006C3139"/>
    <w:rsid w:val="006C34D1"/>
    <w:rsid w:val="006C384B"/>
    <w:rsid w:val="006C3AF1"/>
    <w:rsid w:val="006C3BC5"/>
    <w:rsid w:val="006C44D4"/>
    <w:rsid w:val="006C4E89"/>
    <w:rsid w:val="006C520D"/>
    <w:rsid w:val="006C58BA"/>
    <w:rsid w:val="006C5FC0"/>
    <w:rsid w:val="006C60BE"/>
    <w:rsid w:val="006C67B9"/>
    <w:rsid w:val="006C6A9B"/>
    <w:rsid w:val="006C6ADE"/>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B4"/>
    <w:rsid w:val="006D36D8"/>
    <w:rsid w:val="006D4826"/>
    <w:rsid w:val="006D5110"/>
    <w:rsid w:val="006D51BE"/>
    <w:rsid w:val="006D5A90"/>
    <w:rsid w:val="006D5F3E"/>
    <w:rsid w:val="006D682B"/>
    <w:rsid w:val="006D6D16"/>
    <w:rsid w:val="006D6EA3"/>
    <w:rsid w:val="006D788B"/>
    <w:rsid w:val="006D7ABD"/>
    <w:rsid w:val="006D7B69"/>
    <w:rsid w:val="006D7E0B"/>
    <w:rsid w:val="006D7E15"/>
    <w:rsid w:val="006E00BF"/>
    <w:rsid w:val="006E0F4E"/>
    <w:rsid w:val="006E0FAB"/>
    <w:rsid w:val="006E10F1"/>
    <w:rsid w:val="006E21AC"/>
    <w:rsid w:val="006E2399"/>
    <w:rsid w:val="006E23C3"/>
    <w:rsid w:val="006E2883"/>
    <w:rsid w:val="006E29C5"/>
    <w:rsid w:val="006E3765"/>
    <w:rsid w:val="006E3CB1"/>
    <w:rsid w:val="006E3D17"/>
    <w:rsid w:val="006E3D3C"/>
    <w:rsid w:val="006E3DDA"/>
    <w:rsid w:val="006E3E8F"/>
    <w:rsid w:val="006E41E0"/>
    <w:rsid w:val="006E479E"/>
    <w:rsid w:val="006E52D9"/>
    <w:rsid w:val="006E57B4"/>
    <w:rsid w:val="006E6303"/>
    <w:rsid w:val="006E6D63"/>
    <w:rsid w:val="006E6DD9"/>
    <w:rsid w:val="006E74AD"/>
    <w:rsid w:val="006F04BD"/>
    <w:rsid w:val="006F1C0F"/>
    <w:rsid w:val="006F1DED"/>
    <w:rsid w:val="006F2759"/>
    <w:rsid w:val="006F2A91"/>
    <w:rsid w:val="006F2D33"/>
    <w:rsid w:val="006F2D7A"/>
    <w:rsid w:val="006F2FF5"/>
    <w:rsid w:val="006F379C"/>
    <w:rsid w:val="006F4220"/>
    <w:rsid w:val="006F4A63"/>
    <w:rsid w:val="006F69F6"/>
    <w:rsid w:val="006F6BCB"/>
    <w:rsid w:val="006F7104"/>
    <w:rsid w:val="006F73FC"/>
    <w:rsid w:val="006F778D"/>
    <w:rsid w:val="00701020"/>
    <w:rsid w:val="007011CA"/>
    <w:rsid w:val="00701265"/>
    <w:rsid w:val="00701AFC"/>
    <w:rsid w:val="007022EC"/>
    <w:rsid w:val="00702638"/>
    <w:rsid w:val="007028F0"/>
    <w:rsid w:val="007033BB"/>
    <w:rsid w:val="00703563"/>
    <w:rsid w:val="007039E6"/>
    <w:rsid w:val="00703CB5"/>
    <w:rsid w:val="00703CE8"/>
    <w:rsid w:val="00703F12"/>
    <w:rsid w:val="00704737"/>
    <w:rsid w:val="00704C1B"/>
    <w:rsid w:val="007059EA"/>
    <w:rsid w:val="00705C2C"/>
    <w:rsid w:val="00705D34"/>
    <w:rsid w:val="00706311"/>
    <w:rsid w:val="00706362"/>
    <w:rsid w:val="0070638A"/>
    <w:rsid w:val="007066EA"/>
    <w:rsid w:val="0070708F"/>
    <w:rsid w:val="0070766D"/>
    <w:rsid w:val="00707769"/>
    <w:rsid w:val="007077B6"/>
    <w:rsid w:val="0071015D"/>
    <w:rsid w:val="00710906"/>
    <w:rsid w:val="007113ED"/>
    <w:rsid w:val="007117A9"/>
    <w:rsid w:val="00712157"/>
    <w:rsid w:val="00712433"/>
    <w:rsid w:val="00712590"/>
    <w:rsid w:val="00712B1E"/>
    <w:rsid w:val="00712C1D"/>
    <w:rsid w:val="00712E01"/>
    <w:rsid w:val="00712EA1"/>
    <w:rsid w:val="0071398B"/>
    <w:rsid w:val="00713AB4"/>
    <w:rsid w:val="00713E35"/>
    <w:rsid w:val="00714532"/>
    <w:rsid w:val="00714E62"/>
    <w:rsid w:val="00714EAB"/>
    <w:rsid w:val="007151B1"/>
    <w:rsid w:val="0071540E"/>
    <w:rsid w:val="00715639"/>
    <w:rsid w:val="0071564C"/>
    <w:rsid w:val="0071573F"/>
    <w:rsid w:val="00715A41"/>
    <w:rsid w:val="00716741"/>
    <w:rsid w:val="00717478"/>
    <w:rsid w:val="0071774E"/>
    <w:rsid w:val="007200F0"/>
    <w:rsid w:val="00720717"/>
    <w:rsid w:val="007207D1"/>
    <w:rsid w:val="007209A3"/>
    <w:rsid w:val="00720C49"/>
    <w:rsid w:val="007215EB"/>
    <w:rsid w:val="007216BB"/>
    <w:rsid w:val="00722328"/>
    <w:rsid w:val="00722E62"/>
    <w:rsid w:val="007230B8"/>
    <w:rsid w:val="007245FB"/>
    <w:rsid w:val="0072483E"/>
    <w:rsid w:val="00724CD7"/>
    <w:rsid w:val="00724E16"/>
    <w:rsid w:val="00724E6E"/>
    <w:rsid w:val="007253B9"/>
    <w:rsid w:val="007257E3"/>
    <w:rsid w:val="007259A0"/>
    <w:rsid w:val="00725C02"/>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31AC"/>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720"/>
    <w:rsid w:val="00744814"/>
    <w:rsid w:val="00744AB9"/>
    <w:rsid w:val="00744EE7"/>
    <w:rsid w:val="00744F4F"/>
    <w:rsid w:val="00744FAE"/>
    <w:rsid w:val="00745335"/>
    <w:rsid w:val="00745468"/>
    <w:rsid w:val="00745894"/>
    <w:rsid w:val="007461A5"/>
    <w:rsid w:val="007475B7"/>
    <w:rsid w:val="00747643"/>
    <w:rsid w:val="0074779E"/>
    <w:rsid w:val="007477CD"/>
    <w:rsid w:val="00747870"/>
    <w:rsid w:val="00747899"/>
    <w:rsid w:val="007503C3"/>
    <w:rsid w:val="00750C1A"/>
    <w:rsid w:val="00750C1C"/>
    <w:rsid w:val="0075101B"/>
    <w:rsid w:val="00751028"/>
    <w:rsid w:val="007510EB"/>
    <w:rsid w:val="0075119D"/>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66E"/>
    <w:rsid w:val="007577B1"/>
    <w:rsid w:val="0076063C"/>
    <w:rsid w:val="00760C03"/>
    <w:rsid w:val="00760D0A"/>
    <w:rsid w:val="00760DB2"/>
    <w:rsid w:val="0076106D"/>
    <w:rsid w:val="00761F4F"/>
    <w:rsid w:val="00762184"/>
    <w:rsid w:val="007624C2"/>
    <w:rsid w:val="0076251F"/>
    <w:rsid w:val="00762550"/>
    <w:rsid w:val="007627D8"/>
    <w:rsid w:val="007632F6"/>
    <w:rsid w:val="0076340E"/>
    <w:rsid w:val="007635D1"/>
    <w:rsid w:val="007639C1"/>
    <w:rsid w:val="00763CDF"/>
    <w:rsid w:val="007640BA"/>
    <w:rsid w:val="007644B9"/>
    <w:rsid w:val="007647AB"/>
    <w:rsid w:val="00764958"/>
    <w:rsid w:val="00764D97"/>
    <w:rsid w:val="00765219"/>
    <w:rsid w:val="0076543B"/>
    <w:rsid w:val="00765BED"/>
    <w:rsid w:val="007661B9"/>
    <w:rsid w:val="007663EC"/>
    <w:rsid w:val="007667F0"/>
    <w:rsid w:val="00766B7A"/>
    <w:rsid w:val="00766D74"/>
    <w:rsid w:val="00766F86"/>
    <w:rsid w:val="00767396"/>
    <w:rsid w:val="00767DB1"/>
    <w:rsid w:val="007706BC"/>
    <w:rsid w:val="00770C42"/>
    <w:rsid w:val="00770D3F"/>
    <w:rsid w:val="0077107F"/>
    <w:rsid w:val="007712F0"/>
    <w:rsid w:val="00771DBC"/>
    <w:rsid w:val="00772DF7"/>
    <w:rsid w:val="00772F18"/>
    <w:rsid w:val="007733DA"/>
    <w:rsid w:val="007737AF"/>
    <w:rsid w:val="007737C1"/>
    <w:rsid w:val="00773D36"/>
    <w:rsid w:val="007745A7"/>
    <w:rsid w:val="007753A9"/>
    <w:rsid w:val="00775ACB"/>
    <w:rsid w:val="00775B73"/>
    <w:rsid w:val="00775C47"/>
    <w:rsid w:val="00775F65"/>
    <w:rsid w:val="0077612A"/>
    <w:rsid w:val="00776142"/>
    <w:rsid w:val="00777355"/>
    <w:rsid w:val="007801AB"/>
    <w:rsid w:val="007803D7"/>
    <w:rsid w:val="00780588"/>
    <w:rsid w:val="007805E9"/>
    <w:rsid w:val="00780E83"/>
    <w:rsid w:val="0078127E"/>
    <w:rsid w:val="0078141E"/>
    <w:rsid w:val="00781783"/>
    <w:rsid w:val="0078194F"/>
    <w:rsid w:val="00781974"/>
    <w:rsid w:val="00781B63"/>
    <w:rsid w:val="007822C8"/>
    <w:rsid w:val="0078255C"/>
    <w:rsid w:val="0078260C"/>
    <w:rsid w:val="00782A2E"/>
    <w:rsid w:val="00782E31"/>
    <w:rsid w:val="007837D0"/>
    <w:rsid w:val="007837DE"/>
    <w:rsid w:val="007837E1"/>
    <w:rsid w:val="00783AF8"/>
    <w:rsid w:val="00783D00"/>
    <w:rsid w:val="00783FF2"/>
    <w:rsid w:val="00784C03"/>
    <w:rsid w:val="00785350"/>
    <w:rsid w:val="00785420"/>
    <w:rsid w:val="00786A3A"/>
    <w:rsid w:val="00786CB0"/>
    <w:rsid w:val="007870E2"/>
    <w:rsid w:val="00787561"/>
    <w:rsid w:val="00787BEB"/>
    <w:rsid w:val="00787D27"/>
    <w:rsid w:val="00790262"/>
    <w:rsid w:val="0079054E"/>
    <w:rsid w:val="007909A5"/>
    <w:rsid w:val="00790AC4"/>
    <w:rsid w:val="00791833"/>
    <w:rsid w:val="00791C97"/>
    <w:rsid w:val="00791E38"/>
    <w:rsid w:val="0079208F"/>
    <w:rsid w:val="00792129"/>
    <w:rsid w:val="007928DD"/>
    <w:rsid w:val="00792D28"/>
    <w:rsid w:val="00792D31"/>
    <w:rsid w:val="007931C0"/>
    <w:rsid w:val="00793391"/>
    <w:rsid w:val="007934ED"/>
    <w:rsid w:val="00794E09"/>
    <w:rsid w:val="007950C9"/>
    <w:rsid w:val="007950E0"/>
    <w:rsid w:val="00795DB4"/>
    <w:rsid w:val="0079673D"/>
    <w:rsid w:val="007967C5"/>
    <w:rsid w:val="00797573"/>
    <w:rsid w:val="00797622"/>
    <w:rsid w:val="00797B16"/>
    <w:rsid w:val="00797CC4"/>
    <w:rsid w:val="00797CDB"/>
    <w:rsid w:val="007A1A6E"/>
    <w:rsid w:val="007A1C6A"/>
    <w:rsid w:val="007A1D0B"/>
    <w:rsid w:val="007A1D8A"/>
    <w:rsid w:val="007A1E3B"/>
    <w:rsid w:val="007A2138"/>
    <w:rsid w:val="007A23C6"/>
    <w:rsid w:val="007A2523"/>
    <w:rsid w:val="007A2922"/>
    <w:rsid w:val="007A2B3A"/>
    <w:rsid w:val="007A2F8F"/>
    <w:rsid w:val="007A42F5"/>
    <w:rsid w:val="007A5309"/>
    <w:rsid w:val="007A5338"/>
    <w:rsid w:val="007A559C"/>
    <w:rsid w:val="007A55C4"/>
    <w:rsid w:val="007A56AC"/>
    <w:rsid w:val="007A6721"/>
    <w:rsid w:val="007A68C5"/>
    <w:rsid w:val="007A69E1"/>
    <w:rsid w:val="007A6F5D"/>
    <w:rsid w:val="007A7202"/>
    <w:rsid w:val="007A74BE"/>
    <w:rsid w:val="007B02E3"/>
    <w:rsid w:val="007B063A"/>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318"/>
    <w:rsid w:val="007B6659"/>
    <w:rsid w:val="007B665A"/>
    <w:rsid w:val="007B6990"/>
    <w:rsid w:val="007B6BB3"/>
    <w:rsid w:val="007B6E5F"/>
    <w:rsid w:val="007B71B3"/>
    <w:rsid w:val="007B724E"/>
    <w:rsid w:val="007B727E"/>
    <w:rsid w:val="007B736E"/>
    <w:rsid w:val="007B73A1"/>
    <w:rsid w:val="007B748A"/>
    <w:rsid w:val="007B7A82"/>
    <w:rsid w:val="007C0B21"/>
    <w:rsid w:val="007C1560"/>
    <w:rsid w:val="007C184A"/>
    <w:rsid w:val="007C208D"/>
    <w:rsid w:val="007C22E7"/>
    <w:rsid w:val="007C3198"/>
    <w:rsid w:val="007C3866"/>
    <w:rsid w:val="007C42C1"/>
    <w:rsid w:val="007C4DBF"/>
    <w:rsid w:val="007C5053"/>
    <w:rsid w:val="007C5AEE"/>
    <w:rsid w:val="007C64E6"/>
    <w:rsid w:val="007C6D10"/>
    <w:rsid w:val="007C71CA"/>
    <w:rsid w:val="007C7D6F"/>
    <w:rsid w:val="007D051A"/>
    <w:rsid w:val="007D0DEF"/>
    <w:rsid w:val="007D109C"/>
    <w:rsid w:val="007D2793"/>
    <w:rsid w:val="007D2A83"/>
    <w:rsid w:val="007D329A"/>
    <w:rsid w:val="007D3482"/>
    <w:rsid w:val="007D34FE"/>
    <w:rsid w:val="007D37F5"/>
    <w:rsid w:val="007D3BBD"/>
    <w:rsid w:val="007D3DE8"/>
    <w:rsid w:val="007D3E13"/>
    <w:rsid w:val="007D3FBE"/>
    <w:rsid w:val="007D46BA"/>
    <w:rsid w:val="007D4891"/>
    <w:rsid w:val="007D48A5"/>
    <w:rsid w:val="007D4B60"/>
    <w:rsid w:val="007D521E"/>
    <w:rsid w:val="007D54F7"/>
    <w:rsid w:val="007D57D9"/>
    <w:rsid w:val="007D5911"/>
    <w:rsid w:val="007D5954"/>
    <w:rsid w:val="007D59C0"/>
    <w:rsid w:val="007D59C9"/>
    <w:rsid w:val="007D59F2"/>
    <w:rsid w:val="007D5CB4"/>
    <w:rsid w:val="007D68FC"/>
    <w:rsid w:val="007D6B92"/>
    <w:rsid w:val="007D6E77"/>
    <w:rsid w:val="007D6F38"/>
    <w:rsid w:val="007D7110"/>
    <w:rsid w:val="007D7929"/>
    <w:rsid w:val="007D7BA9"/>
    <w:rsid w:val="007D7F5B"/>
    <w:rsid w:val="007E034D"/>
    <w:rsid w:val="007E051F"/>
    <w:rsid w:val="007E06EA"/>
    <w:rsid w:val="007E07DB"/>
    <w:rsid w:val="007E0CF1"/>
    <w:rsid w:val="007E16E5"/>
    <w:rsid w:val="007E19A6"/>
    <w:rsid w:val="007E19E9"/>
    <w:rsid w:val="007E1C64"/>
    <w:rsid w:val="007E2946"/>
    <w:rsid w:val="007E2AD0"/>
    <w:rsid w:val="007E2B5C"/>
    <w:rsid w:val="007E320F"/>
    <w:rsid w:val="007E33AE"/>
    <w:rsid w:val="007E375A"/>
    <w:rsid w:val="007E39EB"/>
    <w:rsid w:val="007E3D4B"/>
    <w:rsid w:val="007E3F57"/>
    <w:rsid w:val="007E40EE"/>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1E39"/>
    <w:rsid w:val="007F2A15"/>
    <w:rsid w:val="007F2AD9"/>
    <w:rsid w:val="007F30EA"/>
    <w:rsid w:val="007F3358"/>
    <w:rsid w:val="007F360E"/>
    <w:rsid w:val="007F38E0"/>
    <w:rsid w:val="007F3BE7"/>
    <w:rsid w:val="007F4196"/>
    <w:rsid w:val="007F41B2"/>
    <w:rsid w:val="007F4C8C"/>
    <w:rsid w:val="007F5DA0"/>
    <w:rsid w:val="007F62CF"/>
    <w:rsid w:val="007F6922"/>
    <w:rsid w:val="007F6E06"/>
    <w:rsid w:val="007F750A"/>
    <w:rsid w:val="007F7562"/>
    <w:rsid w:val="007F77DE"/>
    <w:rsid w:val="007F7ACC"/>
    <w:rsid w:val="0080016F"/>
    <w:rsid w:val="0080029F"/>
    <w:rsid w:val="00800469"/>
    <w:rsid w:val="0080088D"/>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08BB"/>
    <w:rsid w:val="0081135E"/>
    <w:rsid w:val="00811C69"/>
    <w:rsid w:val="00811EFC"/>
    <w:rsid w:val="00812114"/>
    <w:rsid w:val="00812255"/>
    <w:rsid w:val="008122A0"/>
    <w:rsid w:val="0081324A"/>
    <w:rsid w:val="008134B5"/>
    <w:rsid w:val="0081392C"/>
    <w:rsid w:val="00814045"/>
    <w:rsid w:val="008140C7"/>
    <w:rsid w:val="008141E1"/>
    <w:rsid w:val="00814349"/>
    <w:rsid w:val="00814461"/>
    <w:rsid w:val="008145A3"/>
    <w:rsid w:val="008145DD"/>
    <w:rsid w:val="00814BDD"/>
    <w:rsid w:val="0081508A"/>
    <w:rsid w:val="00815ADB"/>
    <w:rsid w:val="00815B41"/>
    <w:rsid w:val="00815BBE"/>
    <w:rsid w:val="00816257"/>
    <w:rsid w:val="00816E8C"/>
    <w:rsid w:val="008177C6"/>
    <w:rsid w:val="00817B01"/>
    <w:rsid w:val="0082015C"/>
    <w:rsid w:val="0082050D"/>
    <w:rsid w:val="00821304"/>
    <w:rsid w:val="00821321"/>
    <w:rsid w:val="00821C4C"/>
    <w:rsid w:val="008223E5"/>
    <w:rsid w:val="0082304B"/>
    <w:rsid w:val="00823348"/>
    <w:rsid w:val="00823A4D"/>
    <w:rsid w:val="0082411F"/>
    <w:rsid w:val="0082455F"/>
    <w:rsid w:val="00824B95"/>
    <w:rsid w:val="00824C66"/>
    <w:rsid w:val="00824E09"/>
    <w:rsid w:val="00825478"/>
    <w:rsid w:val="0082621E"/>
    <w:rsid w:val="00826288"/>
    <w:rsid w:val="008263F2"/>
    <w:rsid w:val="00826B73"/>
    <w:rsid w:val="0082784D"/>
    <w:rsid w:val="00827C33"/>
    <w:rsid w:val="00827CA9"/>
    <w:rsid w:val="00830202"/>
    <w:rsid w:val="008303F6"/>
    <w:rsid w:val="00830A76"/>
    <w:rsid w:val="008310EA"/>
    <w:rsid w:val="00831C65"/>
    <w:rsid w:val="00831CBA"/>
    <w:rsid w:val="00832059"/>
    <w:rsid w:val="0083215A"/>
    <w:rsid w:val="00832535"/>
    <w:rsid w:val="0083274E"/>
    <w:rsid w:val="0083275D"/>
    <w:rsid w:val="008327A3"/>
    <w:rsid w:val="008338F1"/>
    <w:rsid w:val="00833F28"/>
    <w:rsid w:val="008343EF"/>
    <w:rsid w:val="008346EA"/>
    <w:rsid w:val="00834C64"/>
    <w:rsid w:val="00834EE1"/>
    <w:rsid w:val="00834F75"/>
    <w:rsid w:val="008351FE"/>
    <w:rsid w:val="00835590"/>
    <w:rsid w:val="00835C6A"/>
    <w:rsid w:val="00835CB0"/>
    <w:rsid w:val="0083603F"/>
    <w:rsid w:val="00836163"/>
    <w:rsid w:val="0083675E"/>
    <w:rsid w:val="00836A4E"/>
    <w:rsid w:val="00836B9A"/>
    <w:rsid w:val="008375A5"/>
    <w:rsid w:val="00837AA5"/>
    <w:rsid w:val="00837B8F"/>
    <w:rsid w:val="00837E9A"/>
    <w:rsid w:val="00837F11"/>
    <w:rsid w:val="0084009E"/>
    <w:rsid w:val="0084098D"/>
    <w:rsid w:val="00840C91"/>
    <w:rsid w:val="00840F2D"/>
    <w:rsid w:val="0084171D"/>
    <w:rsid w:val="00841981"/>
    <w:rsid w:val="00842222"/>
    <w:rsid w:val="00842607"/>
    <w:rsid w:val="00842E33"/>
    <w:rsid w:val="008436A5"/>
    <w:rsid w:val="00843C65"/>
    <w:rsid w:val="008440AA"/>
    <w:rsid w:val="008440BC"/>
    <w:rsid w:val="00844805"/>
    <w:rsid w:val="00844CB7"/>
    <w:rsid w:val="0084597A"/>
    <w:rsid w:val="00845A1D"/>
    <w:rsid w:val="00845B04"/>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53E1"/>
    <w:rsid w:val="00856573"/>
    <w:rsid w:val="008565AA"/>
    <w:rsid w:val="00857361"/>
    <w:rsid w:val="008579CB"/>
    <w:rsid w:val="00860158"/>
    <w:rsid w:val="0086023E"/>
    <w:rsid w:val="00860DDF"/>
    <w:rsid w:val="0086172F"/>
    <w:rsid w:val="00861B1D"/>
    <w:rsid w:val="00861EA4"/>
    <w:rsid w:val="00862057"/>
    <w:rsid w:val="008624EC"/>
    <w:rsid w:val="008625C9"/>
    <w:rsid w:val="00863EAE"/>
    <w:rsid w:val="00864874"/>
    <w:rsid w:val="0086499C"/>
    <w:rsid w:val="00864D16"/>
    <w:rsid w:val="00864EF0"/>
    <w:rsid w:val="0086570D"/>
    <w:rsid w:val="00865ACA"/>
    <w:rsid w:val="00865D0F"/>
    <w:rsid w:val="00866DAF"/>
    <w:rsid w:val="00866EA2"/>
    <w:rsid w:val="0086785A"/>
    <w:rsid w:val="00867BC6"/>
    <w:rsid w:val="00867CE4"/>
    <w:rsid w:val="00867D73"/>
    <w:rsid w:val="00867EFE"/>
    <w:rsid w:val="0087004D"/>
    <w:rsid w:val="00870193"/>
    <w:rsid w:val="00870214"/>
    <w:rsid w:val="008703CC"/>
    <w:rsid w:val="00870A00"/>
    <w:rsid w:val="0087147B"/>
    <w:rsid w:val="008717E0"/>
    <w:rsid w:val="008719A5"/>
    <w:rsid w:val="008725EE"/>
    <w:rsid w:val="00872A68"/>
    <w:rsid w:val="00872BF1"/>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539"/>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4E5"/>
    <w:rsid w:val="0088791E"/>
    <w:rsid w:val="00887CAE"/>
    <w:rsid w:val="00890263"/>
    <w:rsid w:val="00890781"/>
    <w:rsid w:val="008908C9"/>
    <w:rsid w:val="008908F9"/>
    <w:rsid w:val="00890E56"/>
    <w:rsid w:val="008912A8"/>
    <w:rsid w:val="0089136F"/>
    <w:rsid w:val="00891F8B"/>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8E4"/>
    <w:rsid w:val="008A0940"/>
    <w:rsid w:val="008A17BE"/>
    <w:rsid w:val="008A17C5"/>
    <w:rsid w:val="008A19B9"/>
    <w:rsid w:val="008A27F2"/>
    <w:rsid w:val="008A2A93"/>
    <w:rsid w:val="008A2C57"/>
    <w:rsid w:val="008A2E7A"/>
    <w:rsid w:val="008A2FF2"/>
    <w:rsid w:val="008A3FCD"/>
    <w:rsid w:val="008A45F2"/>
    <w:rsid w:val="008A490F"/>
    <w:rsid w:val="008A4B37"/>
    <w:rsid w:val="008A4E0D"/>
    <w:rsid w:val="008A56DB"/>
    <w:rsid w:val="008A6607"/>
    <w:rsid w:val="008A67A7"/>
    <w:rsid w:val="008A6B48"/>
    <w:rsid w:val="008A6B90"/>
    <w:rsid w:val="008A6BD2"/>
    <w:rsid w:val="008A7EC1"/>
    <w:rsid w:val="008B0077"/>
    <w:rsid w:val="008B04FE"/>
    <w:rsid w:val="008B0510"/>
    <w:rsid w:val="008B0A37"/>
    <w:rsid w:val="008B0B77"/>
    <w:rsid w:val="008B0E72"/>
    <w:rsid w:val="008B0F45"/>
    <w:rsid w:val="008B10A3"/>
    <w:rsid w:val="008B1109"/>
    <w:rsid w:val="008B26A7"/>
    <w:rsid w:val="008B2799"/>
    <w:rsid w:val="008B2C26"/>
    <w:rsid w:val="008B38DC"/>
    <w:rsid w:val="008B3E1B"/>
    <w:rsid w:val="008B4899"/>
    <w:rsid w:val="008B4DF1"/>
    <w:rsid w:val="008B4EBD"/>
    <w:rsid w:val="008B634B"/>
    <w:rsid w:val="008B6764"/>
    <w:rsid w:val="008B6856"/>
    <w:rsid w:val="008B769A"/>
    <w:rsid w:val="008B7FF4"/>
    <w:rsid w:val="008C06B8"/>
    <w:rsid w:val="008C0758"/>
    <w:rsid w:val="008C0ADB"/>
    <w:rsid w:val="008C0E2E"/>
    <w:rsid w:val="008C13E2"/>
    <w:rsid w:val="008C19DB"/>
    <w:rsid w:val="008C1F19"/>
    <w:rsid w:val="008C1F4B"/>
    <w:rsid w:val="008C1F5F"/>
    <w:rsid w:val="008C2061"/>
    <w:rsid w:val="008C2509"/>
    <w:rsid w:val="008C2659"/>
    <w:rsid w:val="008C28A9"/>
    <w:rsid w:val="008C2929"/>
    <w:rsid w:val="008C293B"/>
    <w:rsid w:val="008C29E4"/>
    <w:rsid w:val="008C2D57"/>
    <w:rsid w:val="008C35D3"/>
    <w:rsid w:val="008C3819"/>
    <w:rsid w:val="008C3B61"/>
    <w:rsid w:val="008C48A8"/>
    <w:rsid w:val="008C49E2"/>
    <w:rsid w:val="008C4B34"/>
    <w:rsid w:val="008C4EDA"/>
    <w:rsid w:val="008C518F"/>
    <w:rsid w:val="008C51CB"/>
    <w:rsid w:val="008C5356"/>
    <w:rsid w:val="008C55BC"/>
    <w:rsid w:val="008C5CAF"/>
    <w:rsid w:val="008C6482"/>
    <w:rsid w:val="008C677A"/>
    <w:rsid w:val="008C686D"/>
    <w:rsid w:val="008C68FE"/>
    <w:rsid w:val="008C6D20"/>
    <w:rsid w:val="008C74A2"/>
    <w:rsid w:val="008C7A0D"/>
    <w:rsid w:val="008C7A38"/>
    <w:rsid w:val="008D047A"/>
    <w:rsid w:val="008D080C"/>
    <w:rsid w:val="008D0B5B"/>
    <w:rsid w:val="008D118E"/>
    <w:rsid w:val="008D12C7"/>
    <w:rsid w:val="008D1CF5"/>
    <w:rsid w:val="008D1E7F"/>
    <w:rsid w:val="008D29F7"/>
    <w:rsid w:val="008D2A7D"/>
    <w:rsid w:val="008D2B7D"/>
    <w:rsid w:val="008D2D24"/>
    <w:rsid w:val="008D348D"/>
    <w:rsid w:val="008D3806"/>
    <w:rsid w:val="008D3BA9"/>
    <w:rsid w:val="008D3F70"/>
    <w:rsid w:val="008D4B4E"/>
    <w:rsid w:val="008D53CB"/>
    <w:rsid w:val="008D5666"/>
    <w:rsid w:val="008D5739"/>
    <w:rsid w:val="008D5D50"/>
    <w:rsid w:val="008D61C6"/>
    <w:rsid w:val="008D6CEE"/>
    <w:rsid w:val="008D72C2"/>
    <w:rsid w:val="008E051A"/>
    <w:rsid w:val="008E05B3"/>
    <w:rsid w:val="008E0899"/>
    <w:rsid w:val="008E0AAD"/>
    <w:rsid w:val="008E14C9"/>
    <w:rsid w:val="008E1714"/>
    <w:rsid w:val="008E1A05"/>
    <w:rsid w:val="008E1A5F"/>
    <w:rsid w:val="008E1AF1"/>
    <w:rsid w:val="008E2C3D"/>
    <w:rsid w:val="008E2EFF"/>
    <w:rsid w:val="008E2F56"/>
    <w:rsid w:val="008E3B77"/>
    <w:rsid w:val="008E3C92"/>
    <w:rsid w:val="008E3CC9"/>
    <w:rsid w:val="008E3D24"/>
    <w:rsid w:val="008E3F74"/>
    <w:rsid w:val="008E4455"/>
    <w:rsid w:val="008E4692"/>
    <w:rsid w:val="008E4978"/>
    <w:rsid w:val="008E4B5F"/>
    <w:rsid w:val="008E4BCA"/>
    <w:rsid w:val="008E4D31"/>
    <w:rsid w:val="008E4DF5"/>
    <w:rsid w:val="008E4F7E"/>
    <w:rsid w:val="008E5292"/>
    <w:rsid w:val="008E6512"/>
    <w:rsid w:val="008E66C9"/>
    <w:rsid w:val="008E6956"/>
    <w:rsid w:val="008E7175"/>
    <w:rsid w:val="008E7E66"/>
    <w:rsid w:val="008E7FC3"/>
    <w:rsid w:val="008F02F8"/>
    <w:rsid w:val="008F0497"/>
    <w:rsid w:val="008F0D99"/>
    <w:rsid w:val="008F15A1"/>
    <w:rsid w:val="008F1DDA"/>
    <w:rsid w:val="008F26B4"/>
    <w:rsid w:val="008F2B26"/>
    <w:rsid w:val="008F2B39"/>
    <w:rsid w:val="008F2C95"/>
    <w:rsid w:val="008F2DA0"/>
    <w:rsid w:val="008F2E1D"/>
    <w:rsid w:val="008F2EF1"/>
    <w:rsid w:val="008F3169"/>
    <w:rsid w:val="008F3258"/>
    <w:rsid w:val="008F350F"/>
    <w:rsid w:val="008F37F3"/>
    <w:rsid w:val="008F3AA5"/>
    <w:rsid w:val="008F3F4A"/>
    <w:rsid w:val="008F493F"/>
    <w:rsid w:val="008F498A"/>
    <w:rsid w:val="008F4C68"/>
    <w:rsid w:val="008F50C1"/>
    <w:rsid w:val="008F52D8"/>
    <w:rsid w:val="008F58EA"/>
    <w:rsid w:val="008F6075"/>
    <w:rsid w:val="008F6DE1"/>
    <w:rsid w:val="008F6E4D"/>
    <w:rsid w:val="008F6F72"/>
    <w:rsid w:val="008F744E"/>
    <w:rsid w:val="008F7726"/>
    <w:rsid w:val="008F79B2"/>
    <w:rsid w:val="008F7BA4"/>
    <w:rsid w:val="008F7DDE"/>
    <w:rsid w:val="008F7FD8"/>
    <w:rsid w:val="00900131"/>
    <w:rsid w:val="009006D6"/>
    <w:rsid w:val="00900C0C"/>
    <w:rsid w:val="00900E9A"/>
    <w:rsid w:val="00901562"/>
    <w:rsid w:val="009022C6"/>
    <w:rsid w:val="009024DD"/>
    <w:rsid w:val="00902ABC"/>
    <w:rsid w:val="00903174"/>
    <w:rsid w:val="009042E1"/>
    <w:rsid w:val="00904B85"/>
    <w:rsid w:val="00904C72"/>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4D5D"/>
    <w:rsid w:val="00915910"/>
    <w:rsid w:val="009160C5"/>
    <w:rsid w:val="0091646A"/>
    <w:rsid w:val="00917DB2"/>
    <w:rsid w:val="00920056"/>
    <w:rsid w:val="009207FE"/>
    <w:rsid w:val="00921438"/>
    <w:rsid w:val="00922232"/>
    <w:rsid w:val="009223A8"/>
    <w:rsid w:val="00922885"/>
    <w:rsid w:val="00922905"/>
    <w:rsid w:val="00922E3E"/>
    <w:rsid w:val="009232A6"/>
    <w:rsid w:val="0092346E"/>
    <w:rsid w:val="0092351F"/>
    <w:rsid w:val="00923FF1"/>
    <w:rsid w:val="009249A3"/>
    <w:rsid w:val="00924B4B"/>
    <w:rsid w:val="00924E7E"/>
    <w:rsid w:val="00925104"/>
    <w:rsid w:val="0092562A"/>
    <w:rsid w:val="009256E8"/>
    <w:rsid w:val="0092574F"/>
    <w:rsid w:val="00925C0A"/>
    <w:rsid w:val="00926120"/>
    <w:rsid w:val="009264D2"/>
    <w:rsid w:val="00926B51"/>
    <w:rsid w:val="0092705D"/>
    <w:rsid w:val="009274EA"/>
    <w:rsid w:val="009276D2"/>
    <w:rsid w:val="00930BE0"/>
    <w:rsid w:val="00931B7E"/>
    <w:rsid w:val="00931C30"/>
    <w:rsid w:val="00932299"/>
    <w:rsid w:val="00932457"/>
    <w:rsid w:val="00932545"/>
    <w:rsid w:val="00932715"/>
    <w:rsid w:val="0093292E"/>
    <w:rsid w:val="009337AC"/>
    <w:rsid w:val="0093393D"/>
    <w:rsid w:val="00933DB9"/>
    <w:rsid w:val="00934249"/>
    <w:rsid w:val="00934EA1"/>
    <w:rsid w:val="00934F00"/>
    <w:rsid w:val="009356DE"/>
    <w:rsid w:val="00935A3E"/>
    <w:rsid w:val="00936145"/>
    <w:rsid w:val="00936AC0"/>
    <w:rsid w:val="00937352"/>
    <w:rsid w:val="00937ADF"/>
    <w:rsid w:val="00937BCF"/>
    <w:rsid w:val="00937CA5"/>
    <w:rsid w:val="009409E2"/>
    <w:rsid w:val="00940A90"/>
    <w:rsid w:val="00941371"/>
    <w:rsid w:val="0094150D"/>
    <w:rsid w:val="00941561"/>
    <w:rsid w:val="00941B5E"/>
    <w:rsid w:val="00941C49"/>
    <w:rsid w:val="00941EB0"/>
    <w:rsid w:val="00941ED4"/>
    <w:rsid w:val="00942134"/>
    <w:rsid w:val="00942168"/>
    <w:rsid w:val="009425B4"/>
    <w:rsid w:val="0094271D"/>
    <w:rsid w:val="0094289B"/>
    <w:rsid w:val="0094313E"/>
    <w:rsid w:val="009435EC"/>
    <w:rsid w:val="00943D1A"/>
    <w:rsid w:val="00943D76"/>
    <w:rsid w:val="009445B6"/>
    <w:rsid w:val="009445F4"/>
    <w:rsid w:val="00944611"/>
    <w:rsid w:val="009446B4"/>
    <w:rsid w:val="0094488B"/>
    <w:rsid w:val="00944A28"/>
    <w:rsid w:val="00944A94"/>
    <w:rsid w:val="009455D3"/>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3D0"/>
    <w:rsid w:val="00955D69"/>
    <w:rsid w:val="00956500"/>
    <w:rsid w:val="00956965"/>
    <w:rsid w:val="009569CB"/>
    <w:rsid w:val="0095746D"/>
    <w:rsid w:val="009574BD"/>
    <w:rsid w:val="00957583"/>
    <w:rsid w:val="009578A3"/>
    <w:rsid w:val="00957E54"/>
    <w:rsid w:val="00957E5D"/>
    <w:rsid w:val="00960351"/>
    <w:rsid w:val="00960535"/>
    <w:rsid w:val="00960550"/>
    <w:rsid w:val="00961EB2"/>
    <w:rsid w:val="009620C5"/>
    <w:rsid w:val="00962A5A"/>
    <w:rsid w:val="0096446E"/>
    <w:rsid w:val="00964840"/>
    <w:rsid w:val="00964BBF"/>
    <w:rsid w:val="009650F3"/>
    <w:rsid w:val="00965136"/>
    <w:rsid w:val="0096530D"/>
    <w:rsid w:val="00965DE7"/>
    <w:rsid w:val="00965F68"/>
    <w:rsid w:val="009664E6"/>
    <w:rsid w:val="009667EC"/>
    <w:rsid w:val="00966AF3"/>
    <w:rsid w:val="0096705F"/>
    <w:rsid w:val="009671D1"/>
    <w:rsid w:val="0096725F"/>
    <w:rsid w:val="00967367"/>
    <w:rsid w:val="00967408"/>
    <w:rsid w:val="0096790D"/>
    <w:rsid w:val="009679AE"/>
    <w:rsid w:val="00967D7E"/>
    <w:rsid w:val="00967F08"/>
    <w:rsid w:val="00970009"/>
    <w:rsid w:val="00970058"/>
    <w:rsid w:val="0097012E"/>
    <w:rsid w:val="0097013B"/>
    <w:rsid w:val="0097027A"/>
    <w:rsid w:val="00970331"/>
    <w:rsid w:val="00970524"/>
    <w:rsid w:val="0097097C"/>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95B"/>
    <w:rsid w:val="00980B72"/>
    <w:rsid w:val="00981999"/>
    <w:rsid w:val="00981CB3"/>
    <w:rsid w:val="00981E0F"/>
    <w:rsid w:val="00983248"/>
    <w:rsid w:val="009832DC"/>
    <w:rsid w:val="00983740"/>
    <w:rsid w:val="00983A78"/>
    <w:rsid w:val="009840C0"/>
    <w:rsid w:val="00984322"/>
    <w:rsid w:val="00984372"/>
    <w:rsid w:val="00984674"/>
    <w:rsid w:val="009848DE"/>
    <w:rsid w:val="009858C7"/>
    <w:rsid w:val="00985DB8"/>
    <w:rsid w:val="00986098"/>
    <w:rsid w:val="0098629C"/>
    <w:rsid w:val="00986837"/>
    <w:rsid w:val="00986BE0"/>
    <w:rsid w:val="009876A5"/>
    <w:rsid w:val="009908C5"/>
    <w:rsid w:val="00990BE5"/>
    <w:rsid w:val="00990D01"/>
    <w:rsid w:val="00990EE2"/>
    <w:rsid w:val="00991C1B"/>
    <w:rsid w:val="009921E9"/>
    <w:rsid w:val="0099276A"/>
    <w:rsid w:val="00992C1A"/>
    <w:rsid w:val="00993999"/>
    <w:rsid w:val="00993D33"/>
    <w:rsid w:val="00993E4A"/>
    <w:rsid w:val="00993EF6"/>
    <w:rsid w:val="0099409A"/>
    <w:rsid w:val="00994A7A"/>
    <w:rsid w:val="00994B23"/>
    <w:rsid w:val="00994E74"/>
    <w:rsid w:val="0099539D"/>
    <w:rsid w:val="009953CD"/>
    <w:rsid w:val="00996003"/>
    <w:rsid w:val="009966AB"/>
    <w:rsid w:val="00996BD4"/>
    <w:rsid w:val="00997812"/>
    <w:rsid w:val="009978B7"/>
    <w:rsid w:val="009979D5"/>
    <w:rsid w:val="009A083C"/>
    <w:rsid w:val="009A144F"/>
    <w:rsid w:val="009A1865"/>
    <w:rsid w:val="009A1F4F"/>
    <w:rsid w:val="009A20E4"/>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5E44"/>
    <w:rsid w:val="009A636D"/>
    <w:rsid w:val="009A670D"/>
    <w:rsid w:val="009A6DDB"/>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C6"/>
    <w:rsid w:val="009B25D0"/>
    <w:rsid w:val="009B264D"/>
    <w:rsid w:val="009B3540"/>
    <w:rsid w:val="009B370E"/>
    <w:rsid w:val="009B396F"/>
    <w:rsid w:val="009B3B6E"/>
    <w:rsid w:val="009B4012"/>
    <w:rsid w:val="009B4137"/>
    <w:rsid w:val="009B43B2"/>
    <w:rsid w:val="009B44AB"/>
    <w:rsid w:val="009B4BF9"/>
    <w:rsid w:val="009B4C39"/>
    <w:rsid w:val="009B53BE"/>
    <w:rsid w:val="009B6AD3"/>
    <w:rsid w:val="009B6C35"/>
    <w:rsid w:val="009B71CC"/>
    <w:rsid w:val="009B7E1F"/>
    <w:rsid w:val="009C00D2"/>
    <w:rsid w:val="009C016A"/>
    <w:rsid w:val="009C01E9"/>
    <w:rsid w:val="009C0365"/>
    <w:rsid w:val="009C058E"/>
    <w:rsid w:val="009C09EA"/>
    <w:rsid w:val="009C0B48"/>
    <w:rsid w:val="009C1135"/>
    <w:rsid w:val="009C15C7"/>
    <w:rsid w:val="009C2352"/>
    <w:rsid w:val="009C27D3"/>
    <w:rsid w:val="009C2EED"/>
    <w:rsid w:val="009C3064"/>
    <w:rsid w:val="009C3067"/>
    <w:rsid w:val="009C33A3"/>
    <w:rsid w:val="009C46F8"/>
    <w:rsid w:val="009C4885"/>
    <w:rsid w:val="009C5B93"/>
    <w:rsid w:val="009C5D3E"/>
    <w:rsid w:val="009C68EC"/>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8E6"/>
    <w:rsid w:val="009D2B29"/>
    <w:rsid w:val="009D3777"/>
    <w:rsid w:val="009D4706"/>
    <w:rsid w:val="009D5092"/>
    <w:rsid w:val="009D5A20"/>
    <w:rsid w:val="009D5E45"/>
    <w:rsid w:val="009D632D"/>
    <w:rsid w:val="009D65EF"/>
    <w:rsid w:val="009D7116"/>
    <w:rsid w:val="009D720F"/>
    <w:rsid w:val="009D7596"/>
    <w:rsid w:val="009D7930"/>
    <w:rsid w:val="009D79C2"/>
    <w:rsid w:val="009D7B20"/>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5A06"/>
    <w:rsid w:val="009E606F"/>
    <w:rsid w:val="009E6553"/>
    <w:rsid w:val="009E6B33"/>
    <w:rsid w:val="009E6EC2"/>
    <w:rsid w:val="009E6F06"/>
    <w:rsid w:val="009E7348"/>
    <w:rsid w:val="009E783F"/>
    <w:rsid w:val="009E7A4A"/>
    <w:rsid w:val="009F090D"/>
    <w:rsid w:val="009F0C6B"/>
    <w:rsid w:val="009F0CE4"/>
    <w:rsid w:val="009F139F"/>
    <w:rsid w:val="009F190F"/>
    <w:rsid w:val="009F2537"/>
    <w:rsid w:val="009F28C7"/>
    <w:rsid w:val="009F3862"/>
    <w:rsid w:val="009F387A"/>
    <w:rsid w:val="009F3897"/>
    <w:rsid w:val="009F3FC3"/>
    <w:rsid w:val="009F57E7"/>
    <w:rsid w:val="009F5E66"/>
    <w:rsid w:val="009F5FBA"/>
    <w:rsid w:val="009F6066"/>
    <w:rsid w:val="009F60EB"/>
    <w:rsid w:val="009F6867"/>
    <w:rsid w:val="009F6AA5"/>
    <w:rsid w:val="009F7A8D"/>
    <w:rsid w:val="009F7F58"/>
    <w:rsid w:val="00A00C65"/>
    <w:rsid w:val="00A00F46"/>
    <w:rsid w:val="00A010A7"/>
    <w:rsid w:val="00A0156B"/>
    <w:rsid w:val="00A016AF"/>
    <w:rsid w:val="00A01B18"/>
    <w:rsid w:val="00A029F4"/>
    <w:rsid w:val="00A03387"/>
    <w:rsid w:val="00A033B2"/>
    <w:rsid w:val="00A037E2"/>
    <w:rsid w:val="00A04578"/>
    <w:rsid w:val="00A04C67"/>
    <w:rsid w:val="00A059B5"/>
    <w:rsid w:val="00A05B0B"/>
    <w:rsid w:val="00A06056"/>
    <w:rsid w:val="00A063C2"/>
    <w:rsid w:val="00A0674E"/>
    <w:rsid w:val="00A0688C"/>
    <w:rsid w:val="00A073A9"/>
    <w:rsid w:val="00A07CED"/>
    <w:rsid w:val="00A10499"/>
    <w:rsid w:val="00A1198A"/>
    <w:rsid w:val="00A120F3"/>
    <w:rsid w:val="00A12C75"/>
    <w:rsid w:val="00A12E40"/>
    <w:rsid w:val="00A13BA1"/>
    <w:rsid w:val="00A1473C"/>
    <w:rsid w:val="00A14905"/>
    <w:rsid w:val="00A14A04"/>
    <w:rsid w:val="00A1573D"/>
    <w:rsid w:val="00A1582B"/>
    <w:rsid w:val="00A158EC"/>
    <w:rsid w:val="00A158FD"/>
    <w:rsid w:val="00A1606D"/>
    <w:rsid w:val="00A163FA"/>
    <w:rsid w:val="00A16DBE"/>
    <w:rsid w:val="00A175AC"/>
    <w:rsid w:val="00A1773F"/>
    <w:rsid w:val="00A17E9A"/>
    <w:rsid w:val="00A20824"/>
    <w:rsid w:val="00A20A17"/>
    <w:rsid w:val="00A20D7A"/>
    <w:rsid w:val="00A21118"/>
    <w:rsid w:val="00A215CB"/>
    <w:rsid w:val="00A21804"/>
    <w:rsid w:val="00A21D35"/>
    <w:rsid w:val="00A2226B"/>
    <w:rsid w:val="00A22750"/>
    <w:rsid w:val="00A228C8"/>
    <w:rsid w:val="00A22B60"/>
    <w:rsid w:val="00A22E78"/>
    <w:rsid w:val="00A237D9"/>
    <w:rsid w:val="00A2384D"/>
    <w:rsid w:val="00A23A5B"/>
    <w:rsid w:val="00A246B1"/>
    <w:rsid w:val="00A24E1F"/>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39C"/>
    <w:rsid w:val="00A33520"/>
    <w:rsid w:val="00A337AC"/>
    <w:rsid w:val="00A343E6"/>
    <w:rsid w:val="00A356B2"/>
    <w:rsid w:val="00A35740"/>
    <w:rsid w:val="00A357C2"/>
    <w:rsid w:val="00A35D0A"/>
    <w:rsid w:val="00A35E7D"/>
    <w:rsid w:val="00A3606E"/>
    <w:rsid w:val="00A363B9"/>
    <w:rsid w:val="00A368AC"/>
    <w:rsid w:val="00A372C9"/>
    <w:rsid w:val="00A3753E"/>
    <w:rsid w:val="00A37AE0"/>
    <w:rsid w:val="00A37B57"/>
    <w:rsid w:val="00A407E2"/>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ED2"/>
    <w:rsid w:val="00A46F6D"/>
    <w:rsid w:val="00A46FFA"/>
    <w:rsid w:val="00A475EE"/>
    <w:rsid w:val="00A477F1"/>
    <w:rsid w:val="00A478CC"/>
    <w:rsid w:val="00A47B05"/>
    <w:rsid w:val="00A50AF4"/>
    <w:rsid w:val="00A51014"/>
    <w:rsid w:val="00A51573"/>
    <w:rsid w:val="00A516B8"/>
    <w:rsid w:val="00A51A13"/>
    <w:rsid w:val="00A51DA8"/>
    <w:rsid w:val="00A51E51"/>
    <w:rsid w:val="00A51ECF"/>
    <w:rsid w:val="00A52546"/>
    <w:rsid w:val="00A52913"/>
    <w:rsid w:val="00A53210"/>
    <w:rsid w:val="00A533E0"/>
    <w:rsid w:val="00A536AF"/>
    <w:rsid w:val="00A547B3"/>
    <w:rsid w:val="00A54DE0"/>
    <w:rsid w:val="00A55AF8"/>
    <w:rsid w:val="00A60698"/>
    <w:rsid w:val="00A608E7"/>
    <w:rsid w:val="00A60992"/>
    <w:rsid w:val="00A60E14"/>
    <w:rsid w:val="00A61034"/>
    <w:rsid w:val="00A61A2B"/>
    <w:rsid w:val="00A61C90"/>
    <w:rsid w:val="00A6211F"/>
    <w:rsid w:val="00A62989"/>
    <w:rsid w:val="00A62BB9"/>
    <w:rsid w:val="00A62C53"/>
    <w:rsid w:val="00A62F23"/>
    <w:rsid w:val="00A63094"/>
    <w:rsid w:val="00A6309D"/>
    <w:rsid w:val="00A639E3"/>
    <w:rsid w:val="00A6462D"/>
    <w:rsid w:val="00A64733"/>
    <w:rsid w:val="00A6474D"/>
    <w:rsid w:val="00A647E4"/>
    <w:rsid w:val="00A648A0"/>
    <w:rsid w:val="00A6554F"/>
    <w:rsid w:val="00A65B67"/>
    <w:rsid w:val="00A65C5B"/>
    <w:rsid w:val="00A677D1"/>
    <w:rsid w:val="00A67A2C"/>
    <w:rsid w:val="00A67D44"/>
    <w:rsid w:val="00A7015B"/>
    <w:rsid w:val="00A703D8"/>
    <w:rsid w:val="00A705C4"/>
    <w:rsid w:val="00A709EE"/>
    <w:rsid w:val="00A70ACC"/>
    <w:rsid w:val="00A70AE6"/>
    <w:rsid w:val="00A70F76"/>
    <w:rsid w:val="00A7116B"/>
    <w:rsid w:val="00A7176B"/>
    <w:rsid w:val="00A71D1D"/>
    <w:rsid w:val="00A7218E"/>
    <w:rsid w:val="00A7232D"/>
    <w:rsid w:val="00A7257B"/>
    <w:rsid w:val="00A72699"/>
    <w:rsid w:val="00A7277F"/>
    <w:rsid w:val="00A72A1F"/>
    <w:rsid w:val="00A73051"/>
    <w:rsid w:val="00A73A1B"/>
    <w:rsid w:val="00A73B82"/>
    <w:rsid w:val="00A73D14"/>
    <w:rsid w:val="00A73F7E"/>
    <w:rsid w:val="00A73F80"/>
    <w:rsid w:val="00A74182"/>
    <w:rsid w:val="00A7514B"/>
    <w:rsid w:val="00A754E7"/>
    <w:rsid w:val="00A75703"/>
    <w:rsid w:val="00A7585A"/>
    <w:rsid w:val="00A7595C"/>
    <w:rsid w:val="00A75E13"/>
    <w:rsid w:val="00A7647C"/>
    <w:rsid w:val="00A76776"/>
    <w:rsid w:val="00A769E9"/>
    <w:rsid w:val="00A76D09"/>
    <w:rsid w:val="00A76E31"/>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6F13"/>
    <w:rsid w:val="00A870F4"/>
    <w:rsid w:val="00A878F9"/>
    <w:rsid w:val="00A87D1B"/>
    <w:rsid w:val="00A90568"/>
    <w:rsid w:val="00A91763"/>
    <w:rsid w:val="00A9194C"/>
    <w:rsid w:val="00A91D05"/>
    <w:rsid w:val="00A9323E"/>
    <w:rsid w:val="00A93280"/>
    <w:rsid w:val="00A934FE"/>
    <w:rsid w:val="00A935BE"/>
    <w:rsid w:val="00A94064"/>
    <w:rsid w:val="00A94789"/>
    <w:rsid w:val="00A9596E"/>
    <w:rsid w:val="00A95EFD"/>
    <w:rsid w:val="00A95F86"/>
    <w:rsid w:val="00A95FB2"/>
    <w:rsid w:val="00A96357"/>
    <w:rsid w:val="00A9679B"/>
    <w:rsid w:val="00A96887"/>
    <w:rsid w:val="00A978FE"/>
    <w:rsid w:val="00A97EF3"/>
    <w:rsid w:val="00AA0075"/>
    <w:rsid w:val="00AA0336"/>
    <w:rsid w:val="00AA057F"/>
    <w:rsid w:val="00AA0D5A"/>
    <w:rsid w:val="00AA0EF4"/>
    <w:rsid w:val="00AA10C7"/>
    <w:rsid w:val="00AA12B1"/>
    <w:rsid w:val="00AA1AAD"/>
    <w:rsid w:val="00AA1BA7"/>
    <w:rsid w:val="00AA1F6F"/>
    <w:rsid w:val="00AA2106"/>
    <w:rsid w:val="00AA23A8"/>
    <w:rsid w:val="00AA252D"/>
    <w:rsid w:val="00AA2855"/>
    <w:rsid w:val="00AA2A9E"/>
    <w:rsid w:val="00AA2FB1"/>
    <w:rsid w:val="00AA318A"/>
    <w:rsid w:val="00AA3393"/>
    <w:rsid w:val="00AA3868"/>
    <w:rsid w:val="00AA3C73"/>
    <w:rsid w:val="00AA4724"/>
    <w:rsid w:val="00AA55DE"/>
    <w:rsid w:val="00AA59E9"/>
    <w:rsid w:val="00AA60F4"/>
    <w:rsid w:val="00AA670E"/>
    <w:rsid w:val="00AA676A"/>
    <w:rsid w:val="00AA69E3"/>
    <w:rsid w:val="00AA7BCB"/>
    <w:rsid w:val="00AA7DC2"/>
    <w:rsid w:val="00AB0123"/>
    <w:rsid w:val="00AB08D7"/>
    <w:rsid w:val="00AB1553"/>
    <w:rsid w:val="00AB2204"/>
    <w:rsid w:val="00AB2548"/>
    <w:rsid w:val="00AB2A52"/>
    <w:rsid w:val="00AB2C9C"/>
    <w:rsid w:val="00AB2EA4"/>
    <w:rsid w:val="00AB36A1"/>
    <w:rsid w:val="00AB40B1"/>
    <w:rsid w:val="00AB40D0"/>
    <w:rsid w:val="00AB4111"/>
    <w:rsid w:val="00AB46D0"/>
    <w:rsid w:val="00AB4D60"/>
    <w:rsid w:val="00AB6BBD"/>
    <w:rsid w:val="00AB73FF"/>
    <w:rsid w:val="00AB77A7"/>
    <w:rsid w:val="00AB7A28"/>
    <w:rsid w:val="00AB7D1B"/>
    <w:rsid w:val="00AC001C"/>
    <w:rsid w:val="00AC02FA"/>
    <w:rsid w:val="00AC07A9"/>
    <w:rsid w:val="00AC133E"/>
    <w:rsid w:val="00AC1415"/>
    <w:rsid w:val="00AC19AD"/>
    <w:rsid w:val="00AC1C83"/>
    <w:rsid w:val="00AC1DB1"/>
    <w:rsid w:val="00AC2338"/>
    <w:rsid w:val="00AC277F"/>
    <w:rsid w:val="00AC2F26"/>
    <w:rsid w:val="00AC2F85"/>
    <w:rsid w:val="00AC31C9"/>
    <w:rsid w:val="00AC3B49"/>
    <w:rsid w:val="00AC3FA1"/>
    <w:rsid w:val="00AC4139"/>
    <w:rsid w:val="00AC4855"/>
    <w:rsid w:val="00AC4CF6"/>
    <w:rsid w:val="00AC4DB2"/>
    <w:rsid w:val="00AC4F24"/>
    <w:rsid w:val="00AC53F0"/>
    <w:rsid w:val="00AC5D35"/>
    <w:rsid w:val="00AC6A2A"/>
    <w:rsid w:val="00AC6A9B"/>
    <w:rsid w:val="00AC6AB8"/>
    <w:rsid w:val="00AC6ED0"/>
    <w:rsid w:val="00AC722A"/>
    <w:rsid w:val="00AC7805"/>
    <w:rsid w:val="00AC79FC"/>
    <w:rsid w:val="00AD03B8"/>
    <w:rsid w:val="00AD04E2"/>
    <w:rsid w:val="00AD06D9"/>
    <w:rsid w:val="00AD0831"/>
    <w:rsid w:val="00AD088E"/>
    <w:rsid w:val="00AD1047"/>
    <w:rsid w:val="00AD1784"/>
    <w:rsid w:val="00AD1B5F"/>
    <w:rsid w:val="00AD1FD7"/>
    <w:rsid w:val="00AD2676"/>
    <w:rsid w:val="00AD28F7"/>
    <w:rsid w:val="00AD29A7"/>
    <w:rsid w:val="00AD2CD6"/>
    <w:rsid w:val="00AD2D7F"/>
    <w:rsid w:val="00AD3168"/>
    <w:rsid w:val="00AD3A94"/>
    <w:rsid w:val="00AD3CD9"/>
    <w:rsid w:val="00AD4311"/>
    <w:rsid w:val="00AD4B3F"/>
    <w:rsid w:val="00AD4B66"/>
    <w:rsid w:val="00AD5316"/>
    <w:rsid w:val="00AD5576"/>
    <w:rsid w:val="00AD57A8"/>
    <w:rsid w:val="00AD5939"/>
    <w:rsid w:val="00AD5953"/>
    <w:rsid w:val="00AD5CC6"/>
    <w:rsid w:val="00AD5CEB"/>
    <w:rsid w:val="00AD5F11"/>
    <w:rsid w:val="00AD7026"/>
    <w:rsid w:val="00AD7182"/>
    <w:rsid w:val="00AD73B8"/>
    <w:rsid w:val="00AD7B8D"/>
    <w:rsid w:val="00AE0775"/>
    <w:rsid w:val="00AE0814"/>
    <w:rsid w:val="00AE1158"/>
    <w:rsid w:val="00AE11D3"/>
    <w:rsid w:val="00AE11DB"/>
    <w:rsid w:val="00AE11FA"/>
    <w:rsid w:val="00AE1262"/>
    <w:rsid w:val="00AE1314"/>
    <w:rsid w:val="00AE14B1"/>
    <w:rsid w:val="00AE1838"/>
    <w:rsid w:val="00AE1DAD"/>
    <w:rsid w:val="00AE1EA0"/>
    <w:rsid w:val="00AE324B"/>
    <w:rsid w:val="00AE3D93"/>
    <w:rsid w:val="00AE4185"/>
    <w:rsid w:val="00AE4820"/>
    <w:rsid w:val="00AE4ABE"/>
    <w:rsid w:val="00AE4D23"/>
    <w:rsid w:val="00AE536B"/>
    <w:rsid w:val="00AE5749"/>
    <w:rsid w:val="00AE599C"/>
    <w:rsid w:val="00AE5B41"/>
    <w:rsid w:val="00AE5BE7"/>
    <w:rsid w:val="00AE5D5E"/>
    <w:rsid w:val="00AE5EFC"/>
    <w:rsid w:val="00AE5FD3"/>
    <w:rsid w:val="00AE64AC"/>
    <w:rsid w:val="00AE6FD4"/>
    <w:rsid w:val="00AE6FDF"/>
    <w:rsid w:val="00AE70ED"/>
    <w:rsid w:val="00AE74DF"/>
    <w:rsid w:val="00AE752E"/>
    <w:rsid w:val="00AE7F47"/>
    <w:rsid w:val="00AF020E"/>
    <w:rsid w:val="00AF139C"/>
    <w:rsid w:val="00AF171B"/>
    <w:rsid w:val="00AF1B49"/>
    <w:rsid w:val="00AF1E3A"/>
    <w:rsid w:val="00AF1F43"/>
    <w:rsid w:val="00AF239D"/>
    <w:rsid w:val="00AF275F"/>
    <w:rsid w:val="00AF28CA"/>
    <w:rsid w:val="00AF3062"/>
    <w:rsid w:val="00AF3D25"/>
    <w:rsid w:val="00AF50FF"/>
    <w:rsid w:val="00AF533B"/>
    <w:rsid w:val="00AF5E22"/>
    <w:rsid w:val="00AF5F7A"/>
    <w:rsid w:val="00AF6857"/>
    <w:rsid w:val="00AF6A4A"/>
    <w:rsid w:val="00AF77F6"/>
    <w:rsid w:val="00AF7AB9"/>
    <w:rsid w:val="00AF7FD7"/>
    <w:rsid w:val="00B004A4"/>
    <w:rsid w:val="00B008AC"/>
    <w:rsid w:val="00B00DA6"/>
    <w:rsid w:val="00B01269"/>
    <w:rsid w:val="00B0144E"/>
    <w:rsid w:val="00B015E4"/>
    <w:rsid w:val="00B01604"/>
    <w:rsid w:val="00B01B58"/>
    <w:rsid w:val="00B01F31"/>
    <w:rsid w:val="00B0257E"/>
    <w:rsid w:val="00B02AEE"/>
    <w:rsid w:val="00B03701"/>
    <w:rsid w:val="00B0441A"/>
    <w:rsid w:val="00B04DFB"/>
    <w:rsid w:val="00B05017"/>
    <w:rsid w:val="00B05733"/>
    <w:rsid w:val="00B05998"/>
    <w:rsid w:val="00B05AB9"/>
    <w:rsid w:val="00B05B00"/>
    <w:rsid w:val="00B06077"/>
    <w:rsid w:val="00B061F7"/>
    <w:rsid w:val="00B06769"/>
    <w:rsid w:val="00B0680D"/>
    <w:rsid w:val="00B072DC"/>
    <w:rsid w:val="00B07A7C"/>
    <w:rsid w:val="00B10569"/>
    <w:rsid w:val="00B10A43"/>
    <w:rsid w:val="00B10FB5"/>
    <w:rsid w:val="00B11A35"/>
    <w:rsid w:val="00B12E28"/>
    <w:rsid w:val="00B13B9B"/>
    <w:rsid w:val="00B149D2"/>
    <w:rsid w:val="00B15095"/>
    <w:rsid w:val="00B15554"/>
    <w:rsid w:val="00B157B5"/>
    <w:rsid w:val="00B15BE8"/>
    <w:rsid w:val="00B15FB4"/>
    <w:rsid w:val="00B16199"/>
    <w:rsid w:val="00B16A92"/>
    <w:rsid w:val="00B16C3E"/>
    <w:rsid w:val="00B16D88"/>
    <w:rsid w:val="00B16E6E"/>
    <w:rsid w:val="00B1709C"/>
    <w:rsid w:val="00B17A38"/>
    <w:rsid w:val="00B17D0E"/>
    <w:rsid w:val="00B20184"/>
    <w:rsid w:val="00B202A1"/>
    <w:rsid w:val="00B20374"/>
    <w:rsid w:val="00B20557"/>
    <w:rsid w:val="00B206BF"/>
    <w:rsid w:val="00B20775"/>
    <w:rsid w:val="00B20D0F"/>
    <w:rsid w:val="00B21231"/>
    <w:rsid w:val="00B2135B"/>
    <w:rsid w:val="00B213F2"/>
    <w:rsid w:val="00B21785"/>
    <w:rsid w:val="00B21904"/>
    <w:rsid w:val="00B21935"/>
    <w:rsid w:val="00B21A7D"/>
    <w:rsid w:val="00B21AFE"/>
    <w:rsid w:val="00B21D08"/>
    <w:rsid w:val="00B22930"/>
    <w:rsid w:val="00B22A66"/>
    <w:rsid w:val="00B22C00"/>
    <w:rsid w:val="00B230B7"/>
    <w:rsid w:val="00B238A3"/>
    <w:rsid w:val="00B23C36"/>
    <w:rsid w:val="00B23CF4"/>
    <w:rsid w:val="00B2415B"/>
    <w:rsid w:val="00B2433C"/>
    <w:rsid w:val="00B246D4"/>
    <w:rsid w:val="00B254F9"/>
    <w:rsid w:val="00B263B3"/>
    <w:rsid w:val="00B26540"/>
    <w:rsid w:val="00B269AD"/>
    <w:rsid w:val="00B26D2C"/>
    <w:rsid w:val="00B26F9C"/>
    <w:rsid w:val="00B27393"/>
    <w:rsid w:val="00B307C0"/>
    <w:rsid w:val="00B30C90"/>
    <w:rsid w:val="00B31095"/>
    <w:rsid w:val="00B316A1"/>
    <w:rsid w:val="00B3211B"/>
    <w:rsid w:val="00B335D6"/>
    <w:rsid w:val="00B34B4D"/>
    <w:rsid w:val="00B34F72"/>
    <w:rsid w:val="00B35A33"/>
    <w:rsid w:val="00B35B06"/>
    <w:rsid w:val="00B36966"/>
    <w:rsid w:val="00B3776C"/>
    <w:rsid w:val="00B37969"/>
    <w:rsid w:val="00B37985"/>
    <w:rsid w:val="00B37EC2"/>
    <w:rsid w:val="00B400C7"/>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0F"/>
    <w:rsid w:val="00B4458D"/>
    <w:rsid w:val="00B44EB6"/>
    <w:rsid w:val="00B45695"/>
    <w:rsid w:val="00B45BB7"/>
    <w:rsid w:val="00B4601B"/>
    <w:rsid w:val="00B46913"/>
    <w:rsid w:val="00B46943"/>
    <w:rsid w:val="00B47309"/>
    <w:rsid w:val="00B47812"/>
    <w:rsid w:val="00B509D0"/>
    <w:rsid w:val="00B50B42"/>
    <w:rsid w:val="00B50D93"/>
    <w:rsid w:val="00B50E2F"/>
    <w:rsid w:val="00B51434"/>
    <w:rsid w:val="00B517EA"/>
    <w:rsid w:val="00B51E7B"/>
    <w:rsid w:val="00B5220B"/>
    <w:rsid w:val="00B527AB"/>
    <w:rsid w:val="00B5295F"/>
    <w:rsid w:val="00B52A44"/>
    <w:rsid w:val="00B531EB"/>
    <w:rsid w:val="00B542E1"/>
    <w:rsid w:val="00B543C4"/>
    <w:rsid w:val="00B54560"/>
    <w:rsid w:val="00B548A1"/>
    <w:rsid w:val="00B54DEE"/>
    <w:rsid w:val="00B557AC"/>
    <w:rsid w:val="00B55A2A"/>
    <w:rsid w:val="00B56476"/>
    <w:rsid w:val="00B56796"/>
    <w:rsid w:val="00B57015"/>
    <w:rsid w:val="00B5752C"/>
    <w:rsid w:val="00B57880"/>
    <w:rsid w:val="00B57B9D"/>
    <w:rsid w:val="00B6009E"/>
    <w:rsid w:val="00B60235"/>
    <w:rsid w:val="00B60255"/>
    <w:rsid w:val="00B603F1"/>
    <w:rsid w:val="00B6047C"/>
    <w:rsid w:val="00B60BD5"/>
    <w:rsid w:val="00B60C9E"/>
    <w:rsid w:val="00B61154"/>
    <w:rsid w:val="00B612D2"/>
    <w:rsid w:val="00B61507"/>
    <w:rsid w:val="00B617FF"/>
    <w:rsid w:val="00B61F2C"/>
    <w:rsid w:val="00B620F0"/>
    <w:rsid w:val="00B62287"/>
    <w:rsid w:val="00B62A99"/>
    <w:rsid w:val="00B633EF"/>
    <w:rsid w:val="00B6379A"/>
    <w:rsid w:val="00B63EF2"/>
    <w:rsid w:val="00B64019"/>
    <w:rsid w:val="00B649CC"/>
    <w:rsid w:val="00B64AC2"/>
    <w:rsid w:val="00B64F33"/>
    <w:rsid w:val="00B64F42"/>
    <w:rsid w:val="00B65AAD"/>
    <w:rsid w:val="00B65B86"/>
    <w:rsid w:val="00B66101"/>
    <w:rsid w:val="00B66B79"/>
    <w:rsid w:val="00B66D5C"/>
    <w:rsid w:val="00B673B3"/>
    <w:rsid w:val="00B67462"/>
    <w:rsid w:val="00B67544"/>
    <w:rsid w:val="00B6778A"/>
    <w:rsid w:val="00B67D70"/>
    <w:rsid w:val="00B7096F"/>
    <w:rsid w:val="00B70B15"/>
    <w:rsid w:val="00B70CF9"/>
    <w:rsid w:val="00B71257"/>
    <w:rsid w:val="00B713CB"/>
    <w:rsid w:val="00B71976"/>
    <w:rsid w:val="00B71D0B"/>
    <w:rsid w:val="00B71DF9"/>
    <w:rsid w:val="00B71E13"/>
    <w:rsid w:val="00B71E54"/>
    <w:rsid w:val="00B7215D"/>
    <w:rsid w:val="00B725E2"/>
    <w:rsid w:val="00B7268C"/>
    <w:rsid w:val="00B72773"/>
    <w:rsid w:val="00B7309F"/>
    <w:rsid w:val="00B7368B"/>
    <w:rsid w:val="00B73AE1"/>
    <w:rsid w:val="00B747CF"/>
    <w:rsid w:val="00B74808"/>
    <w:rsid w:val="00B74958"/>
    <w:rsid w:val="00B74C7D"/>
    <w:rsid w:val="00B74D16"/>
    <w:rsid w:val="00B7519F"/>
    <w:rsid w:val="00B75205"/>
    <w:rsid w:val="00B753AB"/>
    <w:rsid w:val="00B753DE"/>
    <w:rsid w:val="00B75970"/>
    <w:rsid w:val="00B76566"/>
    <w:rsid w:val="00B765BA"/>
    <w:rsid w:val="00B77292"/>
    <w:rsid w:val="00B77A73"/>
    <w:rsid w:val="00B803CA"/>
    <w:rsid w:val="00B80833"/>
    <w:rsid w:val="00B808EB"/>
    <w:rsid w:val="00B80A33"/>
    <w:rsid w:val="00B80DBC"/>
    <w:rsid w:val="00B81329"/>
    <w:rsid w:val="00B81A75"/>
    <w:rsid w:val="00B82331"/>
    <w:rsid w:val="00B8373D"/>
    <w:rsid w:val="00B839BC"/>
    <w:rsid w:val="00B83F12"/>
    <w:rsid w:val="00B84C25"/>
    <w:rsid w:val="00B84D6E"/>
    <w:rsid w:val="00B84FDB"/>
    <w:rsid w:val="00B8541F"/>
    <w:rsid w:val="00B8564B"/>
    <w:rsid w:val="00B85CCA"/>
    <w:rsid w:val="00B85D6C"/>
    <w:rsid w:val="00B85E1F"/>
    <w:rsid w:val="00B868FE"/>
    <w:rsid w:val="00B876E2"/>
    <w:rsid w:val="00B87951"/>
    <w:rsid w:val="00B9005B"/>
    <w:rsid w:val="00B90BD0"/>
    <w:rsid w:val="00B90EDC"/>
    <w:rsid w:val="00B91320"/>
    <w:rsid w:val="00B91935"/>
    <w:rsid w:val="00B9201D"/>
    <w:rsid w:val="00B92352"/>
    <w:rsid w:val="00B92973"/>
    <w:rsid w:val="00B931B7"/>
    <w:rsid w:val="00B938E9"/>
    <w:rsid w:val="00B93B66"/>
    <w:rsid w:val="00B93DAB"/>
    <w:rsid w:val="00B93EFE"/>
    <w:rsid w:val="00B9424E"/>
    <w:rsid w:val="00B9428F"/>
    <w:rsid w:val="00B943E8"/>
    <w:rsid w:val="00B94771"/>
    <w:rsid w:val="00B949C5"/>
    <w:rsid w:val="00B94B88"/>
    <w:rsid w:val="00B94E96"/>
    <w:rsid w:val="00B95411"/>
    <w:rsid w:val="00B959CC"/>
    <w:rsid w:val="00B9649A"/>
    <w:rsid w:val="00B96973"/>
    <w:rsid w:val="00B96B79"/>
    <w:rsid w:val="00B97757"/>
    <w:rsid w:val="00B977DF"/>
    <w:rsid w:val="00BA104E"/>
    <w:rsid w:val="00BA1296"/>
    <w:rsid w:val="00BA1329"/>
    <w:rsid w:val="00BA1355"/>
    <w:rsid w:val="00BA1687"/>
    <w:rsid w:val="00BA1746"/>
    <w:rsid w:val="00BA179F"/>
    <w:rsid w:val="00BA17D0"/>
    <w:rsid w:val="00BA1F90"/>
    <w:rsid w:val="00BA2006"/>
    <w:rsid w:val="00BA2314"/>
    <w:rsid w:val="00BA23AD"/>
    <w:rsid w:val="00BA2466"/>
    <w:rsid w:val="00BA2645"/>
    <w:rsid w:val="00BA2708"/>
    <w:rsid w:val="00BA2A00"/>
    <w:rsid w:val="00BA3D14"/>
    <w:rsid w:val="00BA415B"/>
    <w:rsid w:val="00BA4ED5"/>
    <w:rsid w:val="00BA51D3"/>
    <w:rsid w:val="00BA5B65"/>
    <w:rsid w:val="00BA5B6C"/>
    <w:rsid w:val="00BA64BE"/>
    <w:rsid w:val="00BA6543"/>
    <w:rsid w:val="00BA6E77"/>
    <w:rsid w:val="00BA7064"/>
    <w:rsid w:val="00BA77B4"/>
    <w:rsid w:val="00BA7B37"/>
    <w:rsid w:val="00BA7F33"/>
    <w:rsid w:val="00BB03D1"/>
    <w:rsid w:val="00BB0414"/>
    <w:rsid w:val="00BB1B2F"/>
    <w:rsid w:val="00BB1F66"/>
    <w:rsid w:val="00BB2BE3"/>
    <w:rsid w:val="00BB30CA"/>
    <w:rsid w:val="00BB31AC"/>
    <w:rsid w:val="00BB322B"/>
    <w:rsid w:val="00BB382B"/>
    <w:rsid w:val="00BB3A2F"/>
    <w:rsid w:val="00BB4A0C"/>
    <w:rsid w:val="00BB4D65"/>
    <w:rsid w:val="00BB4FFE"/>
    <w:rsid w:val="00BB5215"/>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87F"/>
    <w:rsid w:val="00BC29AE"/>
    <w:rsid w:val="00BC2B52"/>
    <w:rsid w:val="00BC2CDB"/>
    <w:rsid w:val="00BC307F"/>
    <w:rsid w:val="00BC3123"/>
    <w:rsid w:val="00BC34BB"/>
    <w:rsid w:val="00BC3A68"/>
    <w:rsid w:val="00BC5397"/>
    <w:rsid w:val="00BC53DE"/>
    <w:rsid w:val="00BC552E"/>
    <w:rsid w:val="00BC592D"/>
    <w:rsid w:val="00BC5D41"/>
    <w:rsid w:val="00BC62FE"/>
    <w:rsid w:val="00BC6622"/>
    <w:rsid w:val="00BC674F"/>
    <w:rsid w:val="00BC69FC"/>
    <w:rsid w:val="00BC6D91"/>
    <w:rsid w:val="00BC6F39"/>
    <w:rsid w:val="00BC79F3"/>
    <w:rsid w:val="00BD02AB"/>
    <w:rsid w:val="00BD054B"/>
    <w:rsid w:val="00BD165F"/>
    <w:rsid w:val="00BD17E8"/>
    <w:rsid w:val="00BD1E9F"/>
    <w:rsid w:val="00BD24EC"/>
    <w:rsid w:val="00BD3600"/>
    <w:rsid w:val="00BD388F"/>
    <w:rsid w:val="00BD47A8"/>
    <w:rsid w:val="00BD4E31"/>
    <w:rsid w:val="00BD6015"/>
    <w:rsid w:val="00BD6B2F"/>
    <w:rsid w:val="00BD76DA"/>
    <w:rsid w:val="00BD79BE"/>
    <w:rsid w:val="00BD7D0F"/>
    <w:rsid w:val="00BE00B2"/>
    <w:rsid w:val="00BE056B"/>
    <w:rsid w:val="00BE0D93"/>
    <w:rsid w:val="00BE174A"/>
    <w:rsid w:val="00BE2202"/>
    <w:rsid w:val="00BE268B"/>
    <w:rsid w:val="00BE2975"/>
    <w:rsid w:val="00BE2A10"/>
    <w:rsid w:val="00BE2BD2"/>
    <w:rsid w:val="00BE2E9C"/>
    <w:rsid w:val="00BE3035"/>
    <w:rsid w:val="00BE3620"/>
    <w:rsid w:val="00BE3D51"/>
    <w:rsid w:val="00BE3E9B"/>
    <w:rsid w:val="00BE40CE"/>
    <w:rsid w:val="00BE489A"/>
    <w:rsid w:val="00BE584B"/>
    <w:rsid w:val="00BE5933"/>
    <w:rsid w:val="00BE5E33"/>
    <w:rsid w:val="00BE68A7"/>
    <w:rsid w:val="00BE6B5A"/>
    <w:rsid w:val="00BE7D49"/>
    <w:rsid w:val="00BF0652"/>
    <w:rsid w:val="00BF081E"/>
    <w:rsid w:val="00BF0B78"/>
    <w:rsid w:val="00BF0BFA"/>
    <w:rsid w:val="00BF0FE1"/>
    <w:rsid w:val="00BF0FE7"/>
    <w:rsid w:val="00BF1830"/>
    <w:rsid w:val="00BF2581"/>
    <w:rsid w:val="00BF3598"/>
    <w:rsid w:val="00BF3C8D"/>
    <w:rsid w:val="00BF4168"/>
    <w:rsid w:val="00BF424D"/>
    <w:rsid w:val="00BF45DC"/>
    <w:rsid w:val="00BF4B51"/>
    <w:rsid w:val="00BF4DF2"/>
    <w:rsid w:val="00BF5416"/>
    <w:rsid w:val="00BF55FE"/>
    <w:rsid w:val="00BF56F0"/>
    <w:rsid w:val="00BF5A0E"/>
    <w:rsid w:val="00BF5E3B"/>
    <w:rsid w:val="00BF63B2"/>
    <w:rsid w:val="00BF670B"/>
    <w:rsid w:val="00BF6B7F"/>
    <w:rsid w:val="00BF71F2"/>
    <w:rsid w:val="00BF7304"/>
    <w:rsid w:val="00BF7E14"/>
    <w:rsid w:val="00C005DC"/>
    <w:rsid w:val="00C00776"/>
    <w:rsid w:val="00C00AAC"/>
    <w:rsid w:val="00C01BCA"/>
    <w:rsid w:val="00C023EF"/>
    <w:rsid w:val="00C02F28"/>
    <w:rsid w:val="00C0319F"/>
    <w:rsid w:val="00C03FCA"/>
    <w:rsid w:val="00C0462F"/>
    <w:rsid w:val="00C04B7E"/>
    <w:rsid w:val="00C04F02"/>
    <w:rsid w:val="00C05290"/>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39B3"/>
    <w:rsid w:val="00C14647"/>
    <w:rsid w:val="00C14CC8"/>
    <w:rsid w:val="00C15406"/>
    <w:rsid w:val="00C15C6A"/>
    <w:rsid w:val="00C15ECF"/>
    <w:rsid w:val="00C162DB"/>
    <w:rsid w:val="00C16487"/>
    <w:rsid w:val="00C168D1"/>
    <w:rsid w:val="00C16AAC"/>
    <w:rsid w:val="00C17013"/>
    <w:rsid w:val="00C2011F"/>
    <w:rsid w:val="00C20DFF"/>
    <w:rsid w:val="00C211A5"/>
    <w:rsid w:val="00C21383"/>
    <w:rsid w:val="00C2138A"/>
    <w:rsid w:val="00C213EE"/>
    <w:rsid w:val="00C21669"/>
    <w:rsid w:val="00C21854"/>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5B7"/>
    <w:rsid w:val="00C27679"/>
    <w:rsid w:val="00C27BE7"/>
    <w:rsid w:val="00C3034D"/>
    <w:rsid w:val="00C310D4"/>
    <w:rsid w:val="00C31760"/>
    <w:rsid w:val="00C31BCF"/>
    <w:rsid w:val="00C322C5"/>
    <w:rsid w:val="00C32994"/>
    <w:rsid w:val="00C32D32"/>
    <w:rsid w:val="00C337ED"/>
    <w:rsid w:val="00C339C7"/>
    <w:rsid w:val="00C33A6E"/>
    <w:rsid w:val="00C33BEC"/>
    <w:rsid w:val="00C33E13"/>
    <w:rsid w:val="00C342C0"/>
    <w:rsid w:val="00C34819"/>
    <w:rsid w:val="00C353D3"/>
    <w:rsid w:val="00C35BA8"/>
    <w:rsid w:val="00C3647A"/>
    <w:rsid w:val="00C376C3"/>
    <w:rsid w:val="00C37DCF"/>
    <w:rsid w:val="00C41448"/>
    <w:rsid w:val="00C41C5D"/>
    <w:rsid w:val="00C41E93"/>
    <w:rsid w:val="00C43CD3"/>
    <w:rsid w:val="00C44908"/>
    <w:rsid w:val="00C44E5E"/>
    <w:rsid w:val="00C450B6"/>
    <w:rsid w:val="00C4541E"/>
    <w:rsid w:val="00C45696"/>
    <w:rsid w:val="00C456FE"/>
    <w:rsid w:val="00C45C7E"/>
    <w:rsid w:val="00C45E20"/>
    <w:rsid w:val="00C4695B"/>
    <w:rsid w:val="00C47369"/>
    <w:rsid w:val="00C4752A"/>
    <w:rsid w:val="00C4780E"/>
    <w:rsid w:val="00C47920"/>
    <w:rsid w:val="00C47E51"/>
    <w:rsid w:val="00C503C3"/>
    <w:rsid w:val="00C503CB"/>
    <w:rsid w:val="00C506AA"/>
    <w:rsid w:val="00C50C02"/>
    <w:rsid w:val="00C5185F"/>
    <w:rsid w:val="00C51BF8"/>
    <w:rsid w:val="00C52EF1"/>
    <w:rsid w:val="00C535D4"/>
    <w:rsid w:val="00C53E10"/>
    <w:rsid w:val="00C5482D"/>
    <w:rsid w:val="00C54AF2"/>
    <w:rsid w:val="00C55158"/>
    <w:rsid w:val="00C55189"/>
    <w:rsid w:val="00C55251"/>
    <w:rsid w:val="00C55389"/>
    <w:rsid w:val="00C55494"/>
    <w:rsid w:val="00C554B5"/>
    <w:rsid w:val="00C555C0"/>
    <w:rsid w:val="00C5572F"/>
    <w:rsid w:val="00C5579F"/>
    <w:rsid w:val="00C5582B"/>
    <w:rsid w:val="00C55AD5"/>
    <w:rsid w:val="00C55C65"/>
    <w:rsid w:val="00C55E9B"/>
    <w:rsid w:val="00C56143"/>
    <w:rsid w:val="00C56377"/>
    <w:rsid w:val="00C566AF"/>
    <w:rsid w:val="00C56A00"/>
    <w:rsid w:val="00C56C4F"/>
    <w:rsid w:val="00C57817"/>
    <w:rsid w:val="00C57A78"/>
    <w:rsid w:val="00C60796"/>
    <w:rsid w:val="00C6084A"/>
    <w:rsid w:val="00C60970"/>
    <w:rsid w:val="00C60C7E"/>
    <w:rsid w:val="00C61945"/>
    <w:rsid w:val="00C61C4D"/>
    <w:rsid w:val="00C6207A"/>
    <w:rsid w:val="00C624EE"/>
    <w:rsid w:val="00C62921"/>
    <w:rsid w:val="00C62C3A"/>
    <w:rsid w:val="00C63116"/>
    <w:rsid w:val="00C631B2"/>
    <w:rsid w:val="00C632AB"/>
    <w:rsid w:val="00C63AFE"/>
    <w:rsid w:val="00C63CA0"/>
    <w:rsid w:val="00C63FC4"/>
    <w:rsid w:val="00C648F9"/>
    <w:rsid w:val="00C64A4E"/>
    <w:rsid w:val="00C64DF6"/>
    <w:rsid w:val="00C65845"/>
    <w:rsid w:val="00C659B5"/>
    <w:rsid w:val="00C65A29"/>
    <w:rsid w:val="00C65EF5"/>
    <w:rsid w:val="00C65F8D"/>
    <w:rsid w:val="00C66842"/>
    <w:rsid w:val="00C670EE"/>
    <w:rsid w:val="00C67B2C"/>
    <w:rsid w:val="00C67C64"/>
    <w:rsid w:val="00C70F5B"/>
    <w:rsid w:val="00C70F76"/>
    <w:rsid w:val="00C71541"/>
    <w:rsid w:val="00C71BD2"/>
    <w:rsid w:val="00C71DE9"/>
    <w:rsid w:val="00C7201B"/>
    <w:rsid w:val="00C7257A"/>
    <w:rsid w:val="00C725CF"/>
    <w:rsid w:val="00C72A3C"/>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654F"/>
    <w:rsid w:val="00C76A3C"/>
    <w:rsid w:val="00C76D34"/>
    <w:rsid w:val="00C770EF"/>
    <w:rsid w:val="00C77679"/>
    <w:rsid w:val="00C77FEC"/>
    <w:rsid w:val="00C800A9"/>
    <w:rsid w:val="00C8043D"/>
    <w:rsid w:val="00C806CD"/>
    <w:rsid w:val="00C80953"/>
    <w:rsid w:val="00C81261"/>
    <w:rsid w:val="00C8159E"/>
    <w:rsid w:val="00C817AF"/>
    <w:rsid w:val="00C829D9"/>
    <w:rsid w:val="00C82B12"/>
    <w:rsid w:val="00C82BE1"/>
    <w:rsid w:val="00C82D8F"/>
    <w:rsid w:val="00C82FED"/>
    <w:rsid w:val="00C833AA"/>
    <w:rsid w:val="00C836BA"/>
    <w:rsid w:val="00C838B2"/>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046"/>
    <w:rsid w:val="00C93F94"/>
    <w:rsid w:val="00C9400E"/>
    <w:rsid w:val="00C945F4"/>
    <w:rsid w:val="00C94844"/>
    <w:rsid w:val="00C94E85"/>
    <w:rsid w:val="00C9500B"/>
    <w:rsid w:val="00C95579"/>
    <w:rsid w:val="00C959FD"/>
    <w:rsid w:val="00C95C35"/>
    <w:rsid w:val="00C961FA"/>
    <w:rsid w:val="00C962B4"/>
    <w:rsid w:val="00C963B6"/>
    <w:rsid w:val="00C964AA"/>
    <w:rsid w:val="00C96B2D"/>
    <w:rsid w:val="00C96C0F"/>
    <w:rsid w:val="00C96FF1"/>
    <w:rsid w:val="00C971EA"/>
    <w:rsid w:val="00C97831"/>
    <w:rsid w:val="00C979EE"/>
    <w:rsid w:val="00C97A0F"/>
    <w:rsid w:val="00CA0F03"/>
    <w:rsid w:val="00CA0FD6"/>
    <w:rsid w:val="00CA15CA"/>
    <w:rsid w:val="00CA1ADE"/>
    <w:rsid w:val="00CA1BF5"/>
    <w:rsid w:val="00CA1DF5"/>
    <w:rsid w:val="00CA1FAB"/>
    <w:rsid w:val="00CA2BA0"/>
    <w:rsid w:val="00CA2E68"/>
    <w:rsid w:val="00CA30AC"/>
    <w:rsid w:val="00CA30B7"/>
    <w:rsid w:val="00CA3386"/>
    <w:rsid w:val="00CA3442"/>
    <w:rsid w:val="00CA365D"/>
    <w:rsid w:val="00CA3BBB"/>
    <w:rsid w:val="00CA4560"/>
    <w:rsid w:val="00CA45E2"/>
    <w:rsid w:val="00CA46E7"/>
    <w:rsid w:val="00CA4B34"/>
    <w:rsid w:val="00CA557E"/>
    <w:rsid w:val="00CA558D"/>
    <w:rsid w:val="00CA5B60"/>
    <w:rsid w:val="00CA6782"/>
    <w:rsid w:val="00CA6B2C"/>
    <w:rsid w:val="00CA6CEA"/>
    <w:rsid w:val="00CA735B"/>
    <w:rsid w:val="00CA74E0"/>
    <w:rsid w:val="00CA7B39"/>
    <w:rsid w:val="00CB0362"/>
    <w:rsid w:val="00CB0743"/>
    <w:rsid w:val="00CB0DE0"/>
    <w:rsid w:val="00CB12E7"/>
    <w:rsid w:val="00CB1493"/>
    <w:rsid w:val="00CB163A"/>
    <w:rsid w:val="00CB1761"/>
    <w:rsid w:val="00CB1891"/>
    <w:rsid w:val="00CB1F5A"/>
    <w:rsid w:val="00CB248A"/>
    <w:rsid w:val="00CB2F0A"/>
    <w:rsid w:val="00CB3CB4"/>
    <w:rsid w:val="00CB3F22"/>
    <w:rsid w:val="00CB4ABF"/>
    <w:rsid w:val="00CB55FF"/>
    <w:rsid w:val="00CB5926"/>
    <w:rsid w:val="00CB5AC8"/>
    <w:rsid w:val="00CB6E35"/>
    <w:rsid w:val="00CC0170"/>
    <w:rsid w:val="00CC02F2"/>
    <w:rsid w:val="00CC065F"/>
    <w:rsid w:val="00CC1413"/>
    <w:rsid w:val="00CC1573"/>
    <w:rsid w:val="00CC1B2D"/>
    <w:rsid w:val="00CC2156"/>
    <w:rsid w:val="00CC2333"/>
    <w:rsid w:val="00CC2C0A"/>
    <w:rsid w:val="00CC2DB1"/>
    <w:rsid w:val="00CC3040"/>
    <w:rsid w:val="00CC31DE"/>
    <w:rsid w:val="00CC3902"/>
    <w:rsid w:val="00CC40E5"/>
    <w:rsid w:val="00CC41A2"/>
    <w:rsid w:val="00CC4468"/>
    <w:rsid w:val="00CC4726"/>
    <w:rsid w:val="00CC4B9E"/>
    <w:rsid w:val="00CC545D"/>
    <w:rsid w:val="00CC5633"/>
    <w:rsid w:val="00CC57C6"/>
    <w:rsid w:val="00CC5FA4"/>
    <w:rsid w:val="00CC6538"/>
    <w:rsid w:val="00CC6734"/>
    <w:rsid w:val="00CC6796"/>
    <w:rsid w:val="00CC68EE"/>
    <w:rsid w:val="00CC6A6C"/>
    <w:rsid w:val="00CC6E27"/>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570F"/>
    <w:rsid w:val="00CD6538"/>
    <w:rsid w:val="00CD73C1"/>
    <w:rsid w:val="00CD7E51"/>
    <w:rsid w:val="00CD7E93"/>
    <w:rsid w:val="00CD7ED1"/>
    <w:rsid w:val="00CE0671"/>
    <w:rsid w:val="00CE0AEB"/>
    <w:rsid w:val="00CE0C94"/>
    <w:rsid w:val="00CE0D01"/>
    <w:rsid w:val="00CE156E"/>
    <w:rsid w:val="00CE1942"/>
    <w:rsid w:val="00CE1ED6"/>
    <w:rsid w:val="00CE23A4"/>
    <w:rsid w:val="00CE2BB8"/>
    <w:rsid w:val="00CE33DF"/>
    <w:rsid w:val="00CE3861"/>
    <w:rsid w:val="00CE3DFD"/>
    <w:rsid w:val="00CE3EFE"/>
    <w:rsid w:val="00CE40E2"/>
    <w:rsid w:val="00CE42B7"/>
    <w:rsid w:val="00CE446B"/>
    <w:rsid w:val="00CE4474"/>
    <w:rsid w:val="00CE4A19"/>
    <w:rsid w:val="00CE4C6C"/>
    <w:rsid w:val="00CE4CE1"/>
    <w:rsid w:val="00CE4DC6"/>
    <w:rsid w:val="00CE5644"/>
    <w:rsid w:val="00CE5820"/>
    <w:rsid w:val="00CE5B07"/>
    <w:rsid w:val="00CE5FD0"/>
    <w:rsid w:val="00CE6DFB"/>
    <w:rsid w:val="00CE700D"/>
    <w:rsid w:val="00CE7067"/>
    <w:rsid w:val="00CE73D9"/>
    <w:rsid w:val="00CE7CC2"/>
    <w:rsid w:val="00CE7CF8"/>
    <w:rsid w:val="00CF06FC"/>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A3B"/>
    <w:rsid w:val="00D02C69"/>
    <w:rsid w:val="00D02D95"/>
    <w:rsid w:val="00D02F55"/>
    <w:rsid w:val="00D0304D"/>
    <w:rsid w:val="00D0331D"/>
    <w:rsid w:val="00D03584"/>
    <w:rsid w:val="00D03B18"/>
    <w:rsid w:val="00D03FC6"/>
    <w:rsid w:val="00D04112"/>
    <w:rsid w:val="00D0478D"/>
    <w:rsid w:val="00D049BD"/>
    <w:rsid w:val="00D05169"/>
    <w:rsid w:val="00D05B8D"/>
    <w:rsid w:val="00D05BC2"/>
    <w:rsid w:val="00D06726"/>
    <w:rsid w:val="00D06830"/>
    <w:rsid w:val="00D06D01"/>
    <w:rsid w:val="00D07203"/>
    <w:rsid w:val="00D07400"/>
    <w:rsid w:val="00D07D2B"/>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45E"/>
    <w:rsid w:val="00D1574C"/>
    <w:rsid w:val="00D15798"/>
    <w:rsid w:val="00D158CC"/>
    <w:rsid w:val="00D15A0F"/>
    <w:rsid w:val="00D15EA5"/>
    <w:rsid w:val="00D15FD1"/>
    <w:rsid w:val="00D16492"/>
    <w:rsid w:val="00D168F9"/>
    <w:rsid w:val="00D16A49"/>
    <w:rsid w:val="00D17349"/>
    <w:rsid w:val="00D20376"/>
    <w:rsid w:val="00D20671"/>
    <w:rsid w:val="00D20706"/>
    <w:rsid w:val="00D207AB"/>
    <w:rsid w:val="00D20EA2"/>
    <w:rsid w:val="00D215DE"/>
    <w:rsid w:val="00D21666"/>
    <w:rsid w:val="00D21812"/>
    <w:rsid w:val="00D2215C"/>
    <w:rsid w:val="00D224BB"/>
    <w:rsid w:val="00D22601"/>
    <w:rsid w:val="00D22981"/>
    <w:rsid w:val="00D22E4F"/>
    <w:rsid w:val="00D2321D"/>
    <w:rsid w:val="00D2329D"/>
    <w:rsid w:val="00D23787"/>
    <w:rsid w:val="00D2427A"/>
    <w:rsid w:val="00D251FD"/>
    <w:rsid w:val="00D25287"/>
    <w:rsid w:val="00D25788"/>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399D"/>
    <w:rsid w:val="00D3449D"/>
    <w:rsid w:val="00D345BA"/>
    <w:rsid w:val="00D345C3"/>
    <w:rsid w:val="00D3463A"/>
    <w:rsid w:val="00D34A9D"/>
    <w:rsid w:val="00D356A1"/>
    <w:rsid w:val="00D35985"/>
    <w:rsid w:val="00D35BC8"/>
    <w:rsid w:val="00D36108"/>
    <w:rsid w:val="00D3669C"/>
    <w:rsid w:val="00D3685D"/>
    <w:rsid w:val="00D36E83"/>
    <w:rsid w:val="00D375B4"/>
    <w:rsid w:val="00D402CC"/>
    <w:rsid w:val="00D407E4"/>
    <w:rsid w:val="00D409EB"/>
    <w:rsid w:val="00D40A74"/>
    <w:rsid w:val="00D40CC2"/>
    <w:rsid w:val="00D40D70"/>
    <w:rsid w:val="00D41724"/>
    <w:rsid w:val="00D41F1A"/>
    <w:rsid w:val="00D42208"/>
    <w:rsid w:val="00D42BBE"/>
    <w:rsid w:val="00D4330A"/>
    <w:rsid w:val="00D437EF"/>
    <w:rsid w:val="00D43D10"/>
    <w:rsid w:val="00D45815"/>
    <w:rsid w:val="00D45E0D"/>
    <w:rsid w:val="00D45FE2"/>
    <w:rsid w:val="00D4624A"/>
    <w:rsid w:val="00D46335"/>
    <w:rsid w:val="00D46547"/>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243"/>
    <w:rsid w:val="00D54D10"/>
    <w:rsid w:val="00D54DD2"/>
    <w:rsid w:val="00D55048"/>
    <w:rsid w:val="00D55470"/>
    <w:rsid w:val="00D561EB"/>
    <w:rsid w:val="00D561F6"/>
    <w:rsid w:val="00D56211"/>
    <w:rsid w:val="00D56B9A"/>
    <w:rsid w:val="00D570AD"/>
    <w:rsid w:val="00D57128"/>
    <w:rsid w:val="00D5772F"/>
    <w:rsid w:val="00D57DDF"/>
    <w:rsid w:val="00D60604"/>
    <w:rsid w:val="00D61F7E"/>
    <w:rsid w:val="00D61FAE"/>
    <w:rsid w:val="00D6253D"/>
    <w:rsid w:val="00D6289B"/>
    <w:rsid w:val="00D62EEE"/>
    <w:rsid w:val="00D63133"/>
    <w:rsid w:val="00D63140"/>
    <w:rsid w:val="00D6375D"/>
    <w:rsid w:val="00D6390E"/>
    <w:rsid w:val="00D63E2E"/>
    <w:rsid w:val="00D6471F"/>
    <w:rsid w:val="00D64ADC"/>
    <w:rsid w:val="00D654BD"/>
    <w:rsid w:val="00D654E8"/>
    <w:rsid w:val="00D657AC"/>
    <w:rsid w:val="00D65A37"/>
    <w:rsid w:val="00D65B15"/>
    <w:rsid w:val="00D65BEB"/>
    <w:rsid w:val="00D6600F"/>
    <w:rsid w:val="00D66682"/>
    <w:rsid w:val="00D6680B"/>
    <w:rsid w:val="00D700FB"/>
    <w:rsid w:val="00D71046"/>
    <w:rsid w:val="00D716F8"/>
    <w:rsid w:val="00D719F8"/>
    <w:rsid w:val="00D71DCF"/>
    <w:rsid w:val="00D720AC"/>
    <w:rsid w:val="00D725F5"/>
    <w:rsid w:val="00D7293C"/>
    <w:rsid w:val="00D72CD7"/>
    <w:rsid w:val="00D72DAB"/>
    <w:rsid w:val="00D73399"/>
    <w:rsid w:val="00D739C2"/>
    <w:rsid w:val="00D73BA1"/>
    <w:rsid w:val="00D73CD8"/>
    <w:rsid w:val="00D741BC"/>
    <w:rsid w:val="00D7477B"/>
    <w:rsid w:val="00D7487A"/>
    <w:rsid w:val="00D74AE4"/>
    <w:rsid w:val="00D753B9"/>
    <w:rsid w:val="00D7555B"/>
    <w:rsid w:val="00D75906"/>
    <w:rsid w:val="00D763C9"/>
    <w:rsid w:val="00D76F8D"/>
    <w:rsid w:val="00D77246"/>
    <w:rsid w:val="00D77417"/>
    <w:rsid w:val="00D778A4"/>
    <w:rsid w:val="00D77D2F"/>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C1E"/>
    <w:rsid w:val="00D86FED"/>
    <w:rsid w:val="00D870B7"/>
    <w:rsid w:val="00D87471"/>
    <w:rsid w:val="00D87DF9"/>
    <w:rsid w:val="00D87E90"/>
    <w:rsid w:val="00D87F1F"/>
    <w:rsid w:val="00D9145B"/>
    <w:rsid w:val="00D91A5A"/>
    <w:rsid w:val="00D91D02"/>
    <w:rsid w:val="00D91D07"/>
    <w:rsid w:val="00D92630"/>
    <w:rsid w:val="00D9276B"/>
    <w:rsid w:val="00D92852"/>
    <w:rsid w:val="00D92C96"/>
    <w:rsid w:val="00D938C3"/>
    <w:rsid w:val="00D93902"/>
    <w:rsid w:val="00D94560"/>
    <w:rsid w:val="00D94B21"/>
    <w:rsid w:val="00D94CCD"/>
    <w:rsid w:val="00D94D40"/>
    <w:rsid w:val="00D94FFF"/>
    <w:rsid w:val="00D9562C"/>
    <w:rsid w:val="00D95A35"/>
    <w:rsid w:val="00D95ACE"/>
    <w:rsid w:val="00D95BF2"/>
    <w:rsid w:val="00D95EA5"/>
    <w:rsid w:val="00D95EDF"/>
    <w:rsid w:val="00D96B71"/>
    <w:rsid w:val="00D97165"/>
    <w:rsid w:val="00D9747C"/>
    <w:rsid w:val="00D97567"/>
    <w:rsid w:val="00D97794"/>
    <w:rsid w:val="00D97AA7"/>
    <w:rsid w:val="00D97BBC"/>
    <w:rsid w:val="00D97F67"/>
    <w:rsid w:val="00DA0443"/>
    <w:rsid w:val="00DA0665"/>
    <w:rsid w:val="00DA0696"/>
    <w:rsid w:val="00DA0AC9"/>
    <w:rsid w:val="00DA0C39"/>
    <w:rsid w:val="00DA12CE"/>
    <w:rsid w:val="00DA1575"/>
    <w:rsid w:val="00DA1968"/>
    <w:rsid w:val="00DA1980"/>
    <w:rsid w:val="00DA2736"/>
    <w:rsid w:val="00DA3248"/>
    <w:rsid w:val="00DA39AE"/>
    <w:rsid w:val="00DA3C43"/>
    <w:rsid w:val="00DA5132"/>
    <w:rsid w:val="00DA52E4"/>
    <w:rsid w:val="00DA576A"/>
    <w:rsid w:val="00DA589A"/>
    <w:rsid w:val="00DA5BD5"/>
    <w:rsid w:val="00DA5CB1"/>
    <w:rsid w:val="00DA5EFA"/>
    <w:rsid w:val="00DA5F12"/>
    <w:rsid w:val="00DA6204"/>
    <w:rsid w:val="00DA6B1C"/>
    <w:rsid w:val="00DA7044"/>
    <w:rsid w:val="00DA78C6"/>
    <w:rsid w:val="00DA797F"/>
    <w:rsid w:val="00DA7C57"/>
    <w:rsid w:val="00DB02F7"/>
    <w:rsid w:val="00DB068E"/>
    <w:rsid w:val="00DB081E"/>
    <w:rsid w:val="00DB0B10"/>
    <w:rsid w:val="00DB0EEF"/>
    <w:rsid w:val="00DB1CCB"/>
    <w:rsid w:val="00DB226E"/>
    <w:rsid w:val="00DB25B6"/>
    <w:rsid w:val="00DB2660"/>
    <w:rsid w:val="00DB2A3E"/>
    <w:rsid w:val="00DB2EDD"/>
    <w:rsid w:val="00DB3C19"/>
    <w:rsid w:val="00DB3D1C"/>
    <w:rsid w:val="00DB3D80"/>
    <w:rsid w:val="00DB41F2"/>
    <w:rsid w:val="00DB4619"/>
    <w:rsid w:val="00DB4D6A"/>
    <w:rsid w:val="00DB5046"/>
    <w:rsid w:val="00DB506A"/>
    <w:rsid w:val="00DB5112"/>
    <w:rsid w:val="00DB534F"/>
    <w:rsid w:val="00DB593F"/>
    <w:rsid w:val="00DB63E7"/>
    <w:rsid w:val="00DB675D"/>
    <w:rsid w:val="00DB7D08"/>
    <w:rsid w:val="00DB7F5D"/>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C7BBA"/>
    <w:rsid w:val="00DD044B"/>
    <w:rsid w:val="00DD05D1"/>
    <w:rsid w:val="00DD107B"/>
    <w:rsid w:val="00DD19F2"/>
    <w:rsid w:val="00DD19F5"/>
    <w:rsid w:val="00DD1DBD"/>
    <w:rsid w:val="00DD2795"/>
    <w:rsid w:val="00DD2C2C"/>
    <w:rsid w:val="00DD2C71"/>
    <w:rsid w:val="00DD2FA9"/>
    <w:rsid w:val="00DD38C3"/>
    <w:rsid w:val="00DD3B94"/>
    <w:rsid w:val="00DD3BCF"/>
    <w:rsid w:val="00DD3FEB"/>
    <w:rsid w:val="00DD4952"/>
    <w:rsid w:val="00DD53FC"/>
    <w:rsid w:val="00DD5D5F"/>
    <w:rsid w:val="00DD6100"/>
    <w:rsid w:val="00DD6D67"/>
    <w:rsid w:val="00DD6E56"/>
    <w:rsid w:val="00DD7311"/>
    <w:rsid w:val="00DD74BB"/>
    <w:rsid w:val="00DD791E"/>
    <w:rsid w:val="00DD7D99"/>
    <w:rsid w:val="00DD7FB2"/>
    <w:rsid w:val="00DE04B5"/>
    <w:rsid w:val="00DE0931"/>
    <w:rsid w:val="00DE0BD4"/>
    <w:rsid w:val="00DE0F3F"/>
    <w:rsid w:val="00DE114D"/>
    <w:rsid w:val="00DE123D"/>
    <w:rsid w:val="00DE1B8C"/>
    <w:rsid w:val="00DE2576"/>
    <w:rsid w:val="00DE2ACB"/>
    <w:rsid w:val="00DE33D8"/>
    <w:rsid w:val="00DE3403"/>
    <w:rsid w:val="00DE34E8"/>
    <w:rsid w:val="00DE3576"/>
    <w:rsid w:val="00DE3C95"/>
    <w:rsid w:val="00DE3E27"/>
    <w:rsid w:val="00DE4070"/>
    <w:rsid w:val="00DE44C8"/>
    <w:rsid w:val="00DE461C"/>
    <w:rsid w:val="00DE49C6"/>
    <w:rsid w:val="00DE4CB0"/>
    <w:rsid w:val="00DE52AC"/>
    <w:rsid w:val="00DE5777"/>
    <w:rsid w:val="00DE5CE2"/>
    <w:rsid w:val="00DE5EEB"/>
    <w:rsid w:val="00DE657F"/>
    <w:rsid w:val="00DE6A15"/>
    <w:rsid w:val="00DE734F"/>
    <w:rsid w:val="00DF07B6"/>
    <w:rsid w:val="00DF0883"/>
    <w:rsid w:val="00DF0A0D"/>
    <w:rsid w:val="00DF0C0A"/>
    <w:rsid w:val="00DF0E92"/>
    <w:rsid w:val="00DF1865"/>
    <w:rsid w:val="00DF1AED"/>
    <w:rsid w:val="00DF1CF7"/>
    <w:rsid w:val="00DF1E45"/>
    <w:rsid w:val="00DF1EC7"/>
    <w:rsid w:val="00DF1EE7"/>
    <w:rsid w:val="00DF1F92"/>
    <w:rsid w:val="00DF23FB"/>
    <w:rsid w:val="00DF2537"/>
    <w:rsid w:val="00DF2654"/>
    <w:rsid w:val="00DF2DB6"/>
    <w:rsid w:val="00DF313A"/>
    <w:rsid w:val="00DF3196"/>
    <w:rsid w:val="00DF3347"/>
    <w:rsid w:val="00DF3716"/>
    <w:rsid w:val="00DF37BF"/>
    <w:rsid w:val="00DF39C3"/>
    <w:rsid w:val="00DF3CCC"/>
    <w:rsid w:val="00DF3DD0"/>
    <w:rsid w:val="00DF3FB5"/>
    <w:rsid w:val="00DF404C"/>
    <w:rsid w:val="00DF495D"/>
    <w:rsid w:val="00DF4F52"/>
    <w:rsid w:val="00DF56C4"/>
    <w:rsid w:val="00DF5913"/>
    <w:rsid w:val="00DF5C77"/>
    <w:rsid w:val="00DF5D8D"/>
    <w:rsid w:val="00DF6397"/>
    <w:rsid w:val="00DF67B7"/>
    <w:rsid w:val="00DF6D3F"/>
    <w:rsid w:val="00DF6DF5"/>
    <w:rsid w:val="00DF6FB1"/>
    <w:rsid w:val="00DF6FB9"/>
    <w:rsid w:val="00DF735D"/>
    <w:rsid w:val="00E000F1"/>
    <w:rsid w:val="00E003FE"/>
    <w:rsid w:val="00E009CB"/>
    <w:rsid w:val="00E00BDA"/>
    <w:rsid w:val="00E00D3E"/>
    <w:rsid w:val="00E00E9A"/>
    <w:rsid w:val="00E01535"/>
    <w:rsid w:val="00E029A7"/>
    <w:rsid w:val="00E02DD0"/>
    <w:rsid w:val="00E0334E"/>
    <w:rsid w:val="00E03447"/>
    <w:rsid w:val="00E038CC"/>
    <w:rsid w:val="00E03FE1"/>
    <w:rsid w:val="00E04BF5"/>
    <w:rsid w:val="00E05291"/>
    <w:rsid w:val="00E052D9"/>
    <w:rsid w:val="00E05305"/>
    <w:rsid w:val="00E0568A"/>
    <w:rsid w:val="00E0581D"/>
    <w:rsid w:val="00E05826"/>
    <w:rsid w:val="00E05BAD"/>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2CD1"/>
    <w:rsid w:val="00E1378A"/>
    <w:rsid w:val="00E1388D"/>
    <w:rsid w:val="00E13A68"/>
    <w:rsid w:val="00E13E43"/>
    <w:rsid w:val="00E13EED"/>
    <w:rsid w:val="00E14DEA"/>
    <w:rsid w:val="00E14E35"/>
    <w:rsid w:val="00E152A2"/>
    <w:rsid w:val="00E15D51"/>
    <w:rsid w:val="00E16321"/>
    <w:rsid w:val="00E163DB"/>
    <w:rsid w:val="00E168F0"/>
    <w:rsid w:val="00E170A0"/>
    <w:rsid w:val="00E17228"/>
    <w:rsid w:val="00E177BC"/>
    <w:rsid w:val="00E2039A"/>
    <w:rsid w:val="00E20745"/>
    <w:rsid w:val="00E21E66"/>
    <w:rsid w:val="00E21F76"/>
    <w:rsid w:val="00E22302"/>
    <w:rsid w:val="00E2332D"/>
    <w:rsid w:val="00E2352F"/>
    <w:rsid w:val="00E23640"/>
    <w:rsid w:val="00E23969"/>
    <w:rsid w:val="00E23AE7"/>
    <w:rsid w:val="00E23AF1"/>
    <w:rsid w:val="00E24CF0"/>
    <w:rsid w:val="00E24DB4"/>
    <w:rsid w:val="00E254C4"/>
    <w:rsid w:val="00E25B75"/>
    <w:rsid w:val="00E260D0"/>
    <w:rsid w:val="00E261C2"/>
    <w:rsid w:val="00E26215"/>
    <w:rsid w:val="00E2624C"/>
    <w:rsid w:val="00E26401"/>
    <w:rsid w:val="00E26EFC"/>
    <w:rsid w:val="00E27914"/>
    <w:rsid w:val="00E279C6"/>
    <w:rsid w:val="00E3070E"/>
    <w:rsid w:val="00E31516"/>
    <w:rsid w:val="00E316D8"/>
    <w:rsid w:val="00E31985"/>
    <w:rsid w:val="00E31C2B"/>
    <w:rsid w:val="00E31F77"/>
    <w:rsid w:val="00E320EE"/>
    <w:rsid w:val="00E32E84"/>
    <w:rsid w:val="00E32FB1"/>
    <w:rsid w:val="00E33D05"/>
    <w:rsid w:val="00E33E05"/>
    <w:rsid w:val="00E33E6A"/>
    <w:rsid w:val="00E35061"/>
    <w:rsid w:val="00E35BAD"/>
    <w:rsid w:val="00E35EBF"/>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319"/>
    <w:rsid w:val="00E45866"/>
    <w:rsid w:val="00E458A8"/>
    <w:rsid w:val="00E458F4"/>
    <w:rsid w:val="00E45DDA"/>
    <w:rsid w:val="00E45FB1"/>
    <w:rsid w:val="00E4675C"/>
    <w:rsid w:val="00E468EB"/>
    <w:rsid w:val="00E46F8B"/>
    <w:rsid w:val="00E470F3"/>
    <w:rsid w:val="00E47100"/>
    <w:rsid w:val="00E4770F"/>
    <w:rsid w:val="00E4790E"/>
    <w:rsid w:val="00E50382"/>
    <w:rsid w:val="00E50900"/>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F93"/>
    <w:rsid w:val="00E61103"/>
    <w:rsid w:val="00E61AEC"/>
    <w:rsid w:val="00E61BCF"/>
    <w:rsid w:val="00E62624"/>
    <w:rsid w:val="00E63813"/>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18A3"/>
    <w:rsid w:val="00E721CF"/>
    <w:rsid w:val="00E72E67"/>
    <w:rsid w:val="00E72FAF"/>
    <w:rsid w:val="00E7342B"/>
    <w:rsid w:val="00E7400C"/>
    <w:rsid w:val="00E7408A"/>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6F8C"/>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6FC4"/>
    <w:rsid w:val="00E870C7"/>
    <w:rsid w:val="00E879DA"/>
    <w:rsid w:val="00E87AC4"/>
    <w:rsid w:val="00E90973"/>
    <w:rsid w:val="00E909C5"/>
    <w:rsid w:val="00E909D6"/>
    <w:rsid w:val="00E91353"/>
    <w:rsid w:val="00E915C8"/>
    <w:rsid w:val="00E91C23"/>
    <w:rsid w:val="00E91E54"/>
    <w:rsid w:val="00E91F3D"/>
    <w:rsid w:val="00E91F54"/>
    <w:rsid w:val="00E92C80"/>
    <w:rsid w:val="00E92F62"/>
    <w:rsid w:val="00E92FBE"/>
    <w:rsid w:val="00E933D4"/>
    <w:rsid w:val="00E93454"/>
    <w:rsid w:val="00E93BB9"/>
    <w:rsid w:val="00E93CDD"/>
    <w:rsid w:val="00E94402"/>
    <w:rsid w:val="00E94CE2"/>
    <w:rsid w:val="00E955AC"/>
    <w:rsid w:val="00E95703"/>
    <w:rsid w:val="00E95CA1"/>
    <w:rsid w:val="00E9640A"/>
    <w:rsid w:val="00E96ACF"/>
    <w:rsid w:val="00E96B66"/>
    <w:rsid w:val="00E96F9D"/>
    <w:rsid w:val="00E972BD"/>
    <w:rsid w:val="00E97A94"/>
    <w:rsid w:val="00EA0030"/>
    <w:rsid w:val="00EA0725"/>
    <w:rsid w:val="00EA09CB"/>
    <w:rsid w:val="00EA0BEE"/>
    <w:rsid w:val="00EA101C"/>
    <w:rsid w:val="00EA109C"/>
    <w:rsid w:val="00EA116F"/>
    <w:rsid w:val="00EA1366"/>
    <w:rsid w:val="00EA1507"/>
    <w:rsid w:val="00EA1FF3"/>
    <w:rsid w:val="00EA215B"/>
    <w:rsid w:val="00EA2529"/>
    <w:rsid w:val="00EA329B"/>
    <w:rsid w:val="00EA408D"/>
    <w:rsid w:val="00EA4777"/>
    <w:rsid w:val="00EA5284"/>
    <w:rsid w:val="00EA619F"/>
    <w:rsid w:val="00EA6B6D"/>
    <w:rsid w:val="00EA7642"/>
    <w:rsid w:val="00EB0901"/>
    <w:rsid w:val="00EB118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4B5"/>
    <w:rsid w:val="00EC591E"/>
    <w:rsid w:val="00EC594C"/>
    <w:rsid w:val="00EC5F73"/>
    <w:rsid w:val="00EC6106"/>
    <w:rsid w:val="00EC61E0"/>
    <w:rsid w:val="00EC64F3"/>
    <w:rsid w:val="00EC662D"/>
    <w:rsid w:val="00EC6CDA"/>
    <w:rsid w:val="00EC6E3B"/>
    <w:rsid w:val="00EC7B57"/>
    <w:rsid w:val="00ED050D"/>
    <w:rsid w:val="00ED087A"/>
    <w:rsid w:val="00ED0CED"/>
    <w:rsid w:val="00ED0D6F"/>
    <w:rsid w:val="00ED22E0"/>
    <w:rsid w:val="00ED2CC8"/>
    <w:rsid w:val="00ED326C"/>
    <w:rsid w:val="00ED33A1"/>
    <w:rsid w:val="00ED35FA"/>
    <w:rsid w:val="00ED3666"/>
    <w:rsid w:val="00ED3A45"/>
    <w:rsid w:val="00ED4CF4"/>
    <w:rsid w:val="00ED513F"/>
    <w:rsid w:val="00ED56EB"/>
    <w:rsid w:val="00ED599F"/>
    <w:rsid w:val="00ED5C09"/>
    <w:rsid w:val="00ED5F94"/>
    <w:rsid w:val="00ED6179"/>
    <w:rsid w:val="00ED6AFD"/>
    <w:rsid w:val="00ED6BF9"/>
    <w:rsid w:val="00ED6CBF"/>
    <w:rsid w:val="00ED763D"/>
    <w:rsid w:val="00ED76B2"/>
    <w:rsid w:val="00ED76B6"/>
    <w:rsid w:val="00ED7B8A"/>
    <w:rsid w:val="00EE082F"/>
    <w:rsid w:val="00EE0DDF"/>
    <w:rsid w:val="00EE0F73"/>
    <w:rsid w:val="00EE11D2"/>
    <w:rsid w:val="00EE13EC"/>
    <w:rsid w:val="00EE1449"/>
    <w:rsid w:val="00EE162B"/>
    <w:rsid w:val="00EE1697"/>
    <w:rsid w:val="00EE1BF3"/>
    <w:rsid w:val="00EE2410"/>
    <w:rsid w:val="00EE27E0"/>
    <w:rsid w:val="00EE300D"/>
    <w:rsid w:val="00EE3456"/>
    <w:rsid w:val="00EE3842"/>
    <w:rsid w:val="00EE40D2"/>
    <w:rsid w:val="00EE4328"/>
    <w:rsid w:val="00EE47B3"/>
    <w:rsid w:val="00EE4C06"/>
    <w:rsid w:val="00EE4CB0"/>
    <w:rsid w:val="00EE4D70"/>
    <w:rsid w:val="00EE4FF5"/>
    <w:rsid w:val="00EE521D"/>
    <w:rsid w:val="00EE59CC"/>
    <w:rsid w:val="00EE5ABF"/>
    <w:rsid w:val="00EE5DCE"/>
    <w:rsid w:val="00EE6450"/>
    <w:rsid w:val="00EE646A"/>
    <w:rsid w:val="00EE64AC"/>
    <w:rsid w:val="00EE6632"/>
    <w:rsid w:val="00EE6B64"/>
    <w:rsid w:val="00EE75D4"/>
    <w:rsid w:val="00EE7E53"/>
    <w:rsid w:val="00EF05F4"/>
    <w:rsid w:val="00EF140E"/>
    <w:rsid w:val="00EF1B03"/>
    <w:rsid w:val="00EF1FED"/>
    <w:rsid w:val="00EF2922"/>
    <w:rsid w:val="00EF2C83"/>
    <w:rsid w:val="00EF2DB4"/>
    <w:rsid w:val="00EF2E32"/>
    <w:rsid w:val="00EF2F56"/>
    <w:rsid w:val="00EF32AC"/>
    <w:rsid w:val="00EF383D"/>
    <w:rsid w:val="00EF3AA0"/>
    <w:rsid w:val="00EF3C19"/>
    <w:rsid w:val="00EF4E32"/>
    <w:rsid w:val="00EF521E"/>
    <w:rsid w:val="00EF5937"/>
    <w:rsid w:val="00EF635B"/>
    <w:rsid w:val="00EF66A2"/>
    <w:rsid w:val="00EF6780"/>
    <w:rsid w:val="00EF7543"/>
    <w:rsid w:val="00EF7825"/>
    <w:rsid w:val="00EF7932"/>
    <w:rsid w:val="00EF7CFD"/>
    <w:rsid w:val="00EF7E6E"/>
    <w:rsid w:val="00F00345"/>
    <w:rsid w:val="00F00C18"/>
    <w:rsid w:val="00F00C2C"/>
    <w:rsid w:val="00F014FC"/>
    <w:rsid w:val="00F015CC"/>
    <w:rsid w:val="00F01603"/>
    <w:rsid w:val="00F01C62"/>
    <w:rsid w:val="00F02520"/>
    <w:rsid w:val="00F02AC4"/>
    <w:rsid w:val="00F02DFF"/>
    <w:rsid w:val="00F03016"/>
    <w:rsid w:val="00F048AE"/>
    <w:rsid w:val="00F04D98"/>
    <w:rsid w:val="00F04EF2"/>
    <w:rsid w:val="00F05237"/>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391"/>
    <w:rsid w:val="00F14B21"/>
    <w:rsid w:val="00F14EA6"/>
    <w:rsid w:val="00F14F09"/>
    <w:rsid w:val="00F15607"/>
    <w:rsid w:val="00F1589C"/>
    <w:rsid w:val="00F15DFC"/>
    <w:rsid w:val="00F161C4"/>
    <w:rsid w:val="00F1678E"/>
    <w:rsid w:val="00F16871"/>
    <w:rsid w:val="00F16AED"/>
    <w:rsid w:val="00F16E67"/>
    <w:rsid w:val="00F17078"/>
    <w:rsid w:val="00F17081"/>
    <w:rsid w:val="00F17568"/>
    <w:rsid w:val="00F175AC"/>
    <w:rsid w:val="00F20D23"/>
    <w:rsid w:val="00F212BC"/>
    <w:rsid w:val="00F21404"/>
    <w:rsid w:val="00F21701"/>
    <w:rsid w:val="00F220F0"/>
    <w:rsid w:val="00F22A41"/>
    <w:rsid w:val="00F22FAF"/>
    <w:rsid w:val="00F2303C"/>
    <w:rsid w:val="00F2342D"/>
    <w:rsid w:val="00F239E2"/>
    <w:rsid w:val="00F240B9"/>
    <w:rsid w:val="00F243E5"/>
    <w:rsid w:val="00F2441D"/>
    <w:rsid w:val="00F244FA"/>
    <w:rsid w:val="00F24BD4"/>
    <w:rsid w:val="00F250E5"/>
    <w:rsid w:val="00F254F0"/>
    <w:rsid w:val="00F255FB"/>
    <w:rsid w:val="00F258D4"/>
    <w:rsid w:val="00F25D4F"/>
    <w:rsid w:val="00F263F0"/>
    <w:rsid w:val="00F26E98"/>
    <w:rsid w:val="00F27532"/>
    <w:rsid w:val="00F30735"/>
    <w:rsid w:val="00F31664"/>
    <w:rsid w:val="00F31719"/>
    <w:rsid w:val="00F31CD7"/>
    <w:rsid w:val="00F32459"/>
    <w:rsid w:val="00F32D4C"/>
    <w:rsid w:val="00F33144"/>
    <w:rsid w:val="00F3333A"/>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37F30"/>
    <w:rsid w:val="00F40326"/>
    <w:rsid w:val="00F40528"/>
    <w:rsid w:val="00F41513"/>
    <w:rsid w:val="00F41AE7"/>
    <w:rsid w:val="00F42031"/>
    <w:rsid w:val="00F42509"/>
    <w:rsid w:val="00F42555"/>
    <w:rsid w:val="00F4294A"/>
    <w:rsid w:val="00F42EE4"/>
    <w:rsid w:val="00F42EE8"/>
    <w:rsid w:val="00F43B46"/>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34"/>
    <w:rsid w:val="00F50CC1"/>
    <w:rsid w:val="00F51B4B"/>
    <w:rsid w:val="00F51E75"/>
    <w:rsid w:val="00F5238B"/>
    <w:rsid w:val="00F52808"/>
    <w:rsid w:val="00F52BDD"/>
    <w:rsid w:val="00F53AB5"/>
    <w:rsid w:val="00F53F40"/>
    <w:rsid w:val="00F542CE"/>
    <w:rsid w:val="00F549BC"/>
    <w:rsid w:val="00F54A26"/>
    <w:rsid w:val="00F54BE6"/>
    <w:rsid w:val="00F555C1"/>
    <w:rsid w:val="00F555F1"/>
    <w:rsid w:val="00F565B0"/>
    <w:rsid w:val="00F579BF"/>
    <w:rsid w:val="00F57D76"/>
    <w:rsid w:val="00F600CB"/>
    <w:rsid w:val="00F602AC"/>
    <w:rsid w:val="00F60717"/>
    <w:rsid w:val="00F61065"/>
    <w:rsid w:val="00F6107F"/>
    <w:rsid w:val="00F625B2"/>
    <w:rsid w:val="00F628EA"/>
    <w:rsid w:val="00F62CF9"/>
    <w:rsid w:val="00F62F9F"/>
    <w:rsid w:val="00F636BD"/>
    <w:rsid w:val="00F64356"/>
    <w:rsid w:val="00F6444D"/>
    <w:rsid w:val="00F64B49"/>
    <w:rsid w:val="00F65323"/>
    <w:rsid w:val="00F65921"/>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3C23"/>
    <w:rsid w:val="00F740B7"/>
    <w:rsid w:val="00F740E3"/>
    <w:rsid w:val="00F74D81"/>
    <w:rsid w:val="00F7500E"/>
    <w:rsid w:val="00F75A91"/>
    <w:rsid w:val="00F75D1E"/>
    <w:rsid w:val="00F7619D"/>
    <w:rsid w:val="00F76608"/>
    <w:rsid w:val="00F76A30"/>
    <w:rsid w:val="00F76B2D"/>
    <w:rsid w:val="00F76DD6"/>
    <w:rsid w:val="00F77AA5"/>
    <w:rsid w:val="00F77FC9"/>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4FF"/>
    <w:rsid w:val="00F85DA4"/>
    <w:rsid w:val="00F85F94"/>
    <w:rsid w:val="00F86448"/>
    <w:rsid w:val="00F870D7"/>
    <w:rsid w:val="00F874AD"/>
    <w:rsid w:val="00F87F79"/>
    <w:rsid w:val="00F90736"/>
    <w:rsid w:val="00F91679"/>
    <w:rsid w:val="00F9176D"/>
    <w:rsid w:val="00F9224D"/>
    <w:rsid w:val="00F92490"/>
    <w:rsid w:val="00F929BC"/>
    <w:rsid w:val="00F92F98"/>
    <w:rsid w:val="00F930A6"/>
    <w:rsid w:val="00F9333C"/>
    <w:rsid w:val="00F93948"/>
    <w:rsid w:val="00F9395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A74"/>
    <w:rsid w:val="00FA2C43"/>
    <w:rsid w:val="00FA3335"/>
    <w:rsid w:val="00FA373F"/>
    <w:rsid w:val="00FA3CB7"/>
    <w:rsid w:val="00FA3EB8"/>
    <w:rsid w:val="00FA3F60"/>
    <w:rsid w:val="00FA4029"/>
    <w:rsid w:val="00FA4605"/>
    <w:rsid w:val="00FA4E7E"/>
    <w:rsid w:val="00FA4F87"/>
    <w:rsid w:val="00FA52E1"/>
    <w:rsid w:val="00FA5774"/>
    <w:rsid w:val="00FA5ADB"/>
    <w:rsid w:val="00FA6246"/>
    <w:rsid w:val="00FA62FE"/>
    <w:rsid w:val="00FA6C8A"/>
    <w:rsid w:val="00FA701F"/>
    <w:rsid w:val="00FA76CF"/>
    <w:rsid w:val="00FA7886"/>
    <w:rsid w:val="00FA7C7A"/>
    <w:rsid w:val="00FB052F"/>
    <w:rsid w:val="00FB054C"/>
    <w:rsid w:val="00FB06F8"/>
    <w:rsid w:val="00FB0D9F"/>
    <w:rsid w:val="00FB1C88"/>
    <w:rsid w:val="00FB2155"/>
    <w:rsid w:val="00FB3029"/>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C65"/>
    <w:rsid w:val="00FC1EC1"/>
    <w:rsid w:val="00FC2050"/>
    <w:rsid w:val="00FC213C"/>
    <w:rsid w:val="00FC2951"/>
    <w:rsid w:val="00FC2D68"/>
    <w:rsid w:val="00FC394C"/>
    <w:rsid w:val="00FC3F31"/>
    <w:rsid w:val="00FC4224"/>
    <w:rsid w:val="00FC434E"/>
    <w:rsid w:val="00FC5307"/>
    <w:rsid w:val="00FC5413"/>
    <w:rsid w:val="00FC5E10"/>
    <w:rsid w:val="00FC5E33"/>
    <w:rsid w:val="00FC605B"/>
    <w:rsid w:val="00FC615B"/>
    <w:rsid w:val="00FC656A"/>
    <w:rsid w:val="00FC65E9"/>
    <w:rsid w:val="00FC66A8"/>
    <w:rsid w:val="00FC7E20"/>
    <w:rsid w:val="00FD0722"/>
    <w:rsid w:val="00FD0912"/>
    <w:rsid w:val="00FD0BCD"/>
    <w:rsid w:val="00FD0D28"/>
    <w:rsid w:val="00FD0D68"/>
    <w:rsid w:val="00FD0EC8"/>
    <w:rsid w:val="00FD0EDC"/>
    <w:rsid w:val="00FD1288"/>
    <w:rsid w:val="00FD1F76"/>
    <w:rsid w:val="00FD23CB"/>
    <w:rsid w:val="00FD2666"/>
    <w:rsid w:val="00FD2C3F"/>
    <w:rsid w:val="00FD30A3"/>
    <w:rsid w:val="00FD30C6"/>
    <w:rsid w:val="00FD32C6"/>
    <w:rsid w:val="00FD3473"/>
    <w:rsid w:val="00FD3706"/>
    <w:rsid w:val="00FD38E2"/>
    <w:rsid w:val="00FD4385"/>
    <w:rsid w:val="00FD4CF8"/>
    <w:rsid w:val="00FD51A2"/>
    <w:rsid w:val="00FD52A0"/>
    <w:rsid w:val="00FD583D"/>
    <w:rsid w:val="00FD5DF7"/>
    <w:rsid w:val="00FD61AD"/>
    <w:rsid w:val="00FD6A00"/>
    <w:rsid w:val="00FD6AD9"/>
    <w:rsid w:val="00FD6AE0"/>
    <w:rsid w:val="00FD6F7E"/>
    <w:rsid w:val="00FD6FF2"/>
    <w:rsid w:val="00FD7017"/>
    <w:rsid w:val="00FD7088"/>
    <w:rsid w:val="00FD70D6"/>
    <w:rsid w:val="00FD7C8D"/>
    <w:rsid w:val="00FE0304"/>
    <w:rsid w:val="00FE155C"/>
    <w:rsid w:val="00FE158A"/>
    <w:rsid w:val="00FE19EE"/>
    <w:rsid w:val="00FE19F9"/>
    <w:rsid w:val="00FE1B50"/>
    <w:rsid w:val="00FE21C1"/>
    <w:rsid w:val="00FE28E4"/>
    <w:rsid w:val="00FE2D0D"/>
    <w:rsid w:val="00FE2F05"/>
    <w:rsid w:val="00FE3363"/>
    <w:rsid w:val="00FE34F4"/>
    <w:rsid w:val="00FE43D2"/>
    <w:rsid w:val="00FE4707"/>
    <w:rsid w:val="00FE4BA0"/>
    <w:rsid w:val="00FE512A"/>
    <w:rsid w:val="00FE5915"/>
    <w:rsid w:val="00FE6151"/>
    <w:rsid w:val="00FE67E3"/>
    <w:rsid w:val="00FE6A61"/>
    <w:rsid w:val="00FE70A0"/>
    <w:rsid w:val="00FE7768"/>
    <w:rsid w:val="00FE7FB1"/>
    <w:rsid w:val="00FF002A"/>
    <w:rsid w:val="00FF01B7"/>
    <w:rsid w:val="00FF0356"/>
    <w:rsid w:val="00FF09C3"/>
    <w:rsid w:val="00FF0B4F"/>
    <w:rsid w:val="00FF0B8C"/>
    <w:rsid w:val="00FF0BA9"/>
    <w:rsid w:val="00FF0CC1"/>
    <w:rsid w:val="00FF0E0E"/>
    <w:rsid w:val="00FF1407"/>
    <w:rsid w:val="00FF1F2A"/>
    <w:rsid w:val="00FF2E49"/>
    <w:rsid w:val="00FF34C0"/>
    <w:rsid w:val="00FF3963"/>
    <w:rsid w:val="00FF3AFF"/>
    <w:rsid w:val="00FF41F9"/>
    <w:rsid w:val="00FF4206"/>
    <w:rsid w:val="00FF42F2"/>
    <w:rsid w:val="00FF4667"/>
    <w:rsid w:val="00FF48D4"/>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557"/>
    <w:rsid w:val="00FF7803"/>
    <w:rsid w:val="00FF7D96"/>
    <w:rsid w:val="012450BB"/>
    <w:rsid w:val="01DBF373"/>
    <w:rsid w:val="05EC8D74"/>
    <w:rsid w:val="061FE2A3"/>
    <w:rsid w:val="0711BD30"/>
    <w:rsid w:val="0A9F1EC2"/>
    <w:rsid w:val="0D145522"/>
    <w:rsid w:val="0D5D297A"/>
    <w:rsid w:val="0D9DBA98"/>
    <w:rsid w:val="0DE7519A"/>
    <w:rsid w:val="0DEA5AC6"/>
    <w:rsid w:val="0E7FFCB7"/>
    <w:rsid w:val="1088AA2D"/>
    <w:rsid w:val="118F9FDF"/>
    <w:rsid w:val="11E49808"/>
    <w:rsid w:val="130D4ABF"/>
    <w:rsid w:val="14F59C9F"/>
    <w:rsid w:val="15AF0C36"/>
    <w:rsid w:val="1707B3ED"/>
    <w:rsid w:val="1728AD25"/>
    <w:rsid w:val="176ABA15"/>
    <w:rsid w:val="197586DB"/>
    <w:rsid w:val="1A7316AA"/>
    <w:rsid w:val="1C7895C5"/>
    <w:rsid w:val="1CBD387E"/>
    <w:rsid w:val="1DE87806"/>
    <w:rsid w:val="1E9003A4"/>
    <w:rsid w:val="1E974BED"/>
    <w:rsid w:val="1EC7E8BB"/>
    <w:rsid w:val="1F2E08D7"/>
    <w:rsid w:val="24BD3188"/>
    <w:rsid w:val="2597FC1A"/>
    <w:rsid w:val="25EEE58F"/>
    <w:rsid w:val="260A01B4"/>
    <w:rsid w:val="27126B82"/>
    <w:rsid w:val="28C7132C"/>
    <w:rsid w:val="2A471E44"/>
    <w:rsid w:val="2EDDAAD5"/>
    <w:rsid w:val="300A4B6A"/>
    <w:rsid w:val="30AF70B4"/>
    <w:rsid w:val="30E0F8D9"/>
    <w:rsid w:val="357C530D"/>
    <w:rsid w:val="38EB34BC"/>
    <w:rsid w:val="3D3170B0"/>
    <w:rsid w:val="3EDA8F6C"/>
    <w:rsid w:val="410F2240"/>
    <w:rsid w:val="41CE7633"/>
    <w:rsid w:val="4247560C"/>
    <w:rsid w:val="43A741D3"/>
    <w:rsid w:val="45CA27F8"/>
    <w:rsid w:val="45F96372"/>
    <w:rsid w:val="49EB49EB"/>
    <w:rsid w:val="4B50DA15"/>
    <w:rsid w:val="4D58A373"/>
    <w:rsid w:val="4F73C300"/>
    <w:rsid w:val="50ED57F1"/>
    <w:rsid w:val="5207F837"/>
    <w:rsid w:val="5318F8E6"/>
    <w:rsid w:val="59BD719B"/>
    <w:rsid w:val="5CD3AA50"/>
    <w:rsid w:val="5CEEEF7F"/>
    <w:rsid w:val="5D47956D"/>
    <w:rsid w:val="5ED76892"/>
    <w:rsid w:val="6058BD93"/>
    <w:rsid w:val="6252D1A5"/>
    <w:rsid w:val="63FDF8CC"/>
    <w:rsid w:val="64E80862"/>
    <w:rsid w:val="65E14775"/>
    <w:rsid w:val="67103100"/>
    <w:rsid w:val="6742564F"/>
    <w:rsid w:val="68104899"/>
    <w:rsid w:val="6A8EF7F7"/>
    <w:rsid w:val="6BB337E1"/>
    <w:rsid w:val="6D4B8F30"/>
    <w:rsid w:val="6D58D7A4"/>
    <w:rsid w:val="6DC5154D"/>
    <w:rsid w:val="6E0FA529"/>
    <w:rsid w:val="71542BB9"/>
    <w:rsid w:val="71B938DF"/>
    <w:rsid w:val="74047D72"/>
    <w:rsid w:val="745D07B6"/>
    <w:rsid w:val="7511D32B"/>
    <w:rsid w:val="752A82FA"/>
    <w:rsid w:val="77027528"/>
    <w:rsid w:val="770FC749"/>
    <w:rsid w:val="7772E82B"/>
    <w:rsid w:val="778C7DCB"/>
    <w:rsid w:val="78979321"/>
    <w:rsid w:val="79314037"/>
    <w:rsid w:val="7C4720AB"/>
    <w:rsid w:val="7CFA6290"/>
    <w:rsid w:val="7D50F34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5E3C1E"/>
  <w15:docId w15:val="{1FD892E8-F573-4EB3-93A3-868013103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34C0"/>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ind w:left="340" w:hanging="227"/>
    </w:pPr>
  </w:style>
  <w:style w:type="paragraph" w:styleId="ListBullet2">
    <w:name w:val="List Bullet 2"/>
    <w:basedOn w:val="ListBullet"/>
    <w:qFormat/>
    <w:rsid w:val="00DE33D8"/>
    <w:pPr>
      <w:numPr>
        <w:ilvl w:val="1"/>
      </w:numPr>
      <w:ind w:left="340" w:hanging="227"/>
    </w:pPr>
  </w:style>
  <w:style w:type="paragraph" w:styleId="ListBullet3">
    <w:name w:val="List Bullet 3"/>
    <w:basedOn w:val="ListBullet2"/>
    <w:qFormat/>
    <w:rsid w:val="0058629F"/>
    <w:pPr>
      <w:numPr>
        <w:ilvl w:val="2"/>
      </w:numPr>
      <w:ind w:left="340" w:hanging="227"/>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CFFD4" w:themeFill="accent1" w:themeFillTint="33"/>
    </w:tcPr>
    <w:tblStylePr w:type="firstRow">
      <w:rPr>
        <w:b/>
        <w:bCs/>
      </w:rPr>
      <w:tblPr/>
      <w:tcPr>
        <w:shd w:val="clear" w:color="auto" w:fill="79FFA9" w:themeFill="accent1" w:themeFillTint="66"/>
      </w:tcPr>
    </w:tblStylePr>
    <w:tblStylePr w:type="lastRow">
      <w:rPr>
        <w:b/>
        <w:bCs/>
        <w:color w:val="232222" w:themeColor="text1"/>
      </w:rPr>
      <w:tblPr/>
      <w:tcPr>
        <w:shd w:val="clear" w:color="auto" w:fill="79FFA9" w:themeFill="accent1" w:themeFillTint="66"/>
      </w:tcPr>
    </w:tblStylePr>
    <w:tblStylePr w:type="firstCol">
      <w:rPr>
        <w:color w:val="FFFFFF" w:themeColor="background1"/>
      </w:rPr>
      <w:tblPr/>
      <w:tcPr>
        <w:shd w:val="clear" w:color="auto" w:fill="00842F" w:themeFill="accent1" w:themeFillShade="BF"/>
      </w:tcPr>
    </w:tblStylePr>
    <w:tblStylePr w:type="lastCol">
      <w:rPr>
        <w:color w:val="FFFFFF" w:themeColor="background1"/>
      </w:rPr>
      <w:tblPr/>
      <w:tcPr>
        <w:shd w:val="clear" w:color="auto" w:fill="00842F" w:themeFill="accent1" w:themeFillShade="BF"/>
      </w:tcPr>
    </w:tblStylePr>
    <w:tblStylePr w:type="band1Vert">
      <w:tblPr/>
      <w:tcPr>
        <w:shd w:val="clear" w:color="auto" w:fill="59FF94" w:themeFill="accent1" w:themeFillTint="7F"/>
      </w:tcPr>
    </w:tblStylePr>
    <w:tblStylePr w:type="band1Horz">
      <w:tblPr/>
      <w:tcPr>
        <w:shd w:val="clear" w:color="auto" w:fill="59FF94"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EF7D3" w:themeFill="accent2" w:themeFillTint="33"/>
    </w:tcPr>
    <w:tblStylePr w:type="firstRow">
      <w:rPr>
        <w:b/>
        <w:bCs/>
      </w:rPr>
      <w:tblPr/>
      <w:tcPr>
        <w:shd w:val="clear" w:color="auto" w:fill="FEEFA7" w:themeFill="accent2" w:themeFillTint="66"/>
      </w:tcPr>
    </w:tblStylePr>
    <w:tblStylePr w:type="lastRow">
      <w:rPr>
        <w:b/>
        <w:bCs/>
        <w:color w:val="232222" w:themeColor="text1"/>
      </w:rPr>
      <w:tblPr/>
      <w:tcPr>
        <w:shd w:val="clear" w:color="auto" w:fill="FEEFA7" w:themeFill="accent2" w:themeFillTint="66"/>
      </w:tcPr>
    </w:tblStylePr>
    <w:tblStylePr w:type="firstCol">
      <w:rPr>
        <w:color w:val="FFFFFF" w:themeColor="background1"/>
      </w:rPr>
      <w:tblPr/>
      <w:tcPr>
        <w:shd w:val="clear" w:color="auto" w:fill="D6B302" w:themeFill="accent2" w:themeFillShade="BF"/>
      </w:tcPr>
    </w:tblStylePr>
    <w:tblStylePr w:type="lastCol">
      <w:rPr>
        <w:color w:val="FFFFFF" w:themeColor="background1"/>
      </w:rPr>
      <w:tblPr/>
      <w:tcPr>
        <w:shd w:val="clear" w:color="auto" w:fill="D6B302" w:themeFill="accent2" w:themeFillShade="BF"/>
      </w:tcPr>
    </w:tblStylePr>
    <w:tblStylePr w:type="band1Vert">
      <w:tblPr/>
      <w:tcPr>
        <w:shd w:val="clear" w:color="auto" w:fill="FEEC91" w:themeFill="accent2" w:themeFillTint="7F"/>
      </w:tcPr>
    </w:tblStylePr>
    <w:tblStylePr w:type="band1Horz">
      <w:tblPr/>
      <w:tcPr>
        <w:shd w:val="clear" w:color="auto" w:fill="FEEC91"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F5E7" w:themeFill="accent5" w:themeFillTint="33"/>
    </w:tcPr>
    <w:tblStylePr w:type="firstRow">
      <w:rPr>
        <w:b/>
        <w:bCs/>
      </w:rPr>
      <w:tblPr/>
      <w:tcPr>
        <w:shd w:val="clear" w:color="auto" w:fill="C1ECD0" w:themeFill="accent5" w:themeFillTint="66"/>
      </w:tcPr>
    </w:tblStylePr>
    <w:tblStylePr w:type="lastRow">
      <w:rPr>
        <w:b/>
        <w:bCs/>
        <w:color w:val="232222" w:themeColor="text1"/>
      </w:rPr>
      <w:tblPr/>
      <w:tcPr>
        <w:shd w:val="clear" w:color="auto" w:fill="C1ECD0" w:themeFill="accent5" w:themeFillTint="66"/>
      </w:tcPr>
    </w:tblStylePr>
    <w:tblStylePr w:type="firstCol">
      <w:rPr>
        <w:color w:val="FFFFFF" w:themeColor="background1"/>
      </w:rPr>
      <w:tblPr/>
      <w:tcPr>
        <w:shd w:val="clear" w:color="auto" w:fill="36B162" w:themeFill="accent5" w:themeFillShade="BF"/>
      </w:tcPr>
    </w:tblStylePr>
    <w:tblStylePr w:type="lastCol">
      <w:rPr>
        <w:color w:val="FFFFFF" w:themeColor="background1"/>
      </w:rPr>
      <w:tblPr/>
      <w:tcPr>
        <w:shd w:val="clear" w:color="auto" w:fill="36B162" w:themeFill="accent5" w:themeFillShade="BF"/>
      </w:tcPr>
    </w:tblStylePr>
    <w:tblStylePr w:type="band1Vert">
      <w:tblPr/>
      <w:tcPr>
        <w:shd w:val="clear" w:color="auto" w:fill="B2E7C5" w:themeFill="accent5" w:themeFillTint="7F"/>
      </w:tcPr>
    </w:tblStylePr>
    <w:tblStylePr w:type="band1Horz">
      <w:tblPr/>
      <w:tcPr>
        <w:shd w:val="clear" w:color="auto" w:fill="B2E7C5"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EFAE4" w:themeFill="accent6" w:themeFillTint="33"/>
    </w:tcPr>
    <w:tblStylePr w:type="firstRow">
      <w:rPr>
        <w:b/>
        <w:bCs/>
      </w:rPr>
      <w:tblPr/>
      <w:tcPr>
        <w:shd w:val="clear" w:color="auto" w:fill="FEF6CA" w:themeFill="accent6" w:themeFillTint="66"/>
      </w:tcPr>
    </w:tblStylePr>
    <w:tblStylePr w:type="lastRow">
      <w:rPr>
        <w:b/>
        <w:bCs/>
        <w:color w:val="232222" w:themeColor="text1"/>
      </w:rPr>
      <w:tblPr/>
      <w:tcPr>
        <w:shd w:val="clear" w:color="auto" w:fill="FEF6CA" w:themeFill="accent6" w:themeFillTint="66"/>
      </w:tcPr>
    </w:tblStylePr>
    <w:tblStylePr w:type="firstCol">
      <w:rPr>
        <w:color w:val="FFFFFF" w:themeColor="background1"/>
      </w:rPr>
      <w:tblPr/>
      <w:tcPr>
        <w:shd w:val="clear" w:color="auto" w:fill="FDD81D" w:themeFill="accent6" w:themeFillShade="BF"/>
      </w:tcPr>
    </w:tblStylePr>
    <w:tblStylePr w:type="lastCol">
      <w:rPr>
        <w:color w:val="FFFFFF" w:themeColor="background1"/>
      </w:rPr>
      <w:tblPr/>
      <w:tcPr>
        <w:shd w:val="clear" w:color="auto" w:fill="FDD81D" w:themeFill="accent6" w:themeFillShade="BF"/>
      </w:tcPr>
    </w:tblStylePr>
    <w:tblStylePr w:type="band1Vert">
      <w:tblPr/>
      <w:tcPr>
        <w:shd w:val="clear" w:color="auto" w:fill="FEF3BD" w:themeFill="accent6" w:themeFillTint="7F"/>
      </w:tcPr>
    </w:tblStylePr>
    <w:tblStylePr w:type="band1Horz">
      <w:tblPr/>
      <w:tcPr>
        <w:shd w:val="clear" w:color="auto" w:fill="FEF3BD"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E4BF02" w:themeFill="accent2" w:themeFillShade="CC"/>
      </w:tcPr>
    </w:tblStylePr>
    <w:tblStylePr w:type="lastRow">
      <w:rPr>
        <w:b/>
        <w:bCs/>
        <w:color w:val="E4BF02"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EFFEA" w:themeFill="accent1" w:themeFillTint="19"/>
    </w:tcPr>
    <w:tblStylePr w:type="firstRow">
      <w:rPr>
        <w:b/>
        <w:bCs/>
        <w:color w:val="FFFFFF" w:themeColor="background1"/>
      </w:rPr>
      <w:tblPr/>
      <w:tcPr>
        <w:tcBorders>
          <w:bottom w:val="single" w:sz="12" w:space="0" w:color="FFFFFF" w:themeColor="background1"/>
        </w:tcBorders>
        <w:shd w:val="clear" w:color="auto" w:fill="E4BF02" w:themeFill="accent2" w:themeFillShade="CC"/>
      </w:tcPr>
    </w:tblStylePr>
    <w:tblStylePr w:type="lastRow">
      <w:rPr>
        <w:b/>
        <w:bCs/>
        <w:color w:val="E4BF02"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CA" w:themeFill="accent1" w:themeFillTint="3F"/>
      </w:tcPr>
    </w:tblStylePr>
    <w:tblStylePr w:type="band1Horz">
      <w:tblPr/>
      <w:tcPr>
        <w:shd w:val="clear" w:color="auto" w:fill="BCFFD4"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EFBE9" w:themeFill="accent2" w:themeFillTint="19"/>
    </w:tcPr>
    <w:tblStylePr w:type="firstRow">
      <w:rPr>
        <w:b/>
        <w:bCs/>
        <w:color w:val="FFFFFF" w:themeColor="background1"/>
      </w:rPr>
      <w:tblPr/>
      <w:tcPr>
        <w:tcBorders>
          <w:bottom w:val="single" w:sz="12" w:space="0" w:color="FFFFFF" w:themeColor="background1"/>
        </w:tcBorders>
        <w:shd w:val="clear" w:color="auto" w:fill="E4BF02" w:themeFill="accent2" w:themeFillShade="CC"/>
      </w:tcPr>
    </w:tblStylePr>
    <w:tblStylePr w:type="lastRow">
      <w:rPr>
        <w:b/>
        <w:bCs/>
        <w:color w:val="E4BF02"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8" w:themeFill="accent2" w:themeFillTint="3F"/>
      </w:tcPr>
    </w:tblStylePr>
    <w:tblStylePr w:type="band1Horz">
      <w:tblPr/>
      <w:tcPr>
        <w:shd w:val="clear" w:color="auto" w:fill="FEF7D3"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AF3" w:themeFill="accent5" w:themeFillTint="19"/>
    </w:tcPr>
    <w:tblStylePr w:type="firstRow">
      <w:rPr>
        <w:b/>
        <w:bCs/>
        <w:color w:val="FFFFFF" w:themeColor="background1"/>
      </w:rPr>
      <w:tblPr/>
      <w:tcPr>
        <w:tcBorders>
          <w:bottom w:val="single" w:sz="12" w:space="0" w:color="FFFFFF" w:themeColor="background1"/>
        </w:tcBorders>
        <w:shd w:val="clear" w:color="auto" w:fill="FDDB30" w:themeFill="accent6" w:themeFillShade="CC"/>
      </w:tcPr>
    </w:tblStylePr>
    <w:tblStylePr w:type="lastRow">
      <w:rPr>
        <w:b/>
        <w:bCs/>
        <w:color w:val="FDDB30"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E2" w:themeFill="accent5" w:themeFillTint="3F"/>
      </w:tcPr>
    </w:tblStylePr>
    <w:tblStylePr w:type="band1Horz">
      <w:tblPr/>
      <w:tcPr>
        <w:shd w:val="clear" w:color="auto" w:fill="E0F5E7"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FFCF2" w:themeFill="accent6" w:themeFillTint="19"/>
    </w:tcPr>
    <w:tblStylePr w:type="firstRow">
      <w:rPr>
        <w:b/>
        <w:bCs/>
        <w:color w:val="FFFFFF" w:themeColor="background1"/>
      </w:rPr>
      <w:tblPr/>
      <w:tcPr>
        <w:tcBorders>
          <w:bottom w:val="single" w:sz="12" w:space="0" w:color="FFFFFF" w:themeColor="background1"/>
        </w:tcBorders>
        <w:shd w:val="clear" w:color="auto" w:fill="3ABD69" w:themeFill="accent5" w:themeFillShade="CC"/>
      </w:tcPr>
    </w:tblStylePr>
    <w:tblStylePr w:type="lastRow">
      <w:rPr>
        <w:b/>
        <w:bCs/>
        <w:color w:val="3ABD69"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9DE" w:themeFill="accent6" w:themeFillTint="3F"/>
      </w:tcPr>
    </w:tblStylePr>
    <w:tblStylePr w:type="band1Horz">
      <w:tblPr/>
      <w:tcPr>
        <w:shd w:val="clear" w:color="auto" w:fill="FEFA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FDDA24"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DDA2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FDDA24" w:themeColor="accent2"/>
        <w:left w:val="single" w:sz="4" w:space="0" w:color="00B140" w:themeColor="accent1"/>
        <w:bottom w:val="single" w:sz="4" w:space="0" w:color="00B140" w:themeColor="accent1"/>
        <w:right w:val="single" w:sz="4" w:space="0" w:color="00B140" w:themeColor="accent1"/>
        <w:insideH w:val="single" w:sz="4" w:space="0" w:color="FFFFFF" w:themeColor="background1"/>
        <w:insideV w:val="single" w:sz="4" w:space="0" w:color="FFFFFF" w:themeColor="background1"/>
      </w:tblBorders>
    </w:tblPr>
    <w:tcPr>
      <w:shd w:val="clear" w:color="auto" w:fill="DEFFEA" w:themeFill="accent1" w:themeFillTint="19"/>
    </w:tcPr>
    <w:tblStylePr w:type="firstRow">
      <w:rPr>
        <w:b/>
        <w:bCs/>
      </w:rPr>
      <w:tblPr/>
      <w:tcPr>
        <w:tcBorders>
          <w:top w:val="nil"/>
          <w:left w:val="nil"/>
          <w:bottom w:val="single" w:sz="24" w:space="0" w:color="FDDA2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26" w:themeFill="accent1" w:themeFillShade="99"/>
      </w:tcPr>
    </w:tblStylePr>
    <w:tblStylePr w:type="firstCol">
      <w:rPr>
        <w:color w:val="FFFFFF" w:themeColor="background1"/>
      </w:rPr>
      <w:tblPr/>
      <w:tcPr>
        <w:tcBorders>
          <w:top w:val="nil"/>
          <w:left w:val="nil"/>
          <w:bottom w:val="nil"/>
          <w:right w:val="nil"/>
          <w:insideH w:val="single" w:sz="4" w:space="0" w:color="006A26" w:themeColor="accent1" w:themeShade="99"/>
          <w:insideV w:val="nil"/>
        </w:tcBorders>
        <w:shd w:val="clear" w:color="auto" w:fill="006A2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26" w:themeFill="accent1" w:themeFillShade="99"/>
      </w:tcPr>
    </w:tblStylePr>
    <w:tblStylePr w:type="band1Vert">
      <w:tblPr/>
      <w:tcPr>
        <w:shd w:val="clear" w:color="auto" w:fill="79FFA9" w:themeFill="accent1" w:themeFillTint="66"/>
      </w:tcPr>
    </w:tblStylePr>
    <w:tblStylePr w:type="band1Horz">
      <w:tblPr/>
      <w:tcPr>
        <w:shd w:val="clear" w:color="auto" w:fill="59FF94"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FDDA24" w:themeColor="accent2"/>
        <w:left w:val="single" w:sz="4" w:space="0" w:color="FDDA24" w:themeColor="accent2"/>
        <w:bottom w:val="single" w:sz="4" w:space="0" w:color="FDDA24" w:themeColor="accent2"/>
        <w:right w:val="single" w:sz="4" w:space="0" w:color="FDDA24" w:themeColor="accent2"/>
        <w:insideH w:val="single" w:sz="4" w:space="0" w:color="FFFFFF" w:themeColor="background1"/>
        <w:insideV w:val="single" w:sz="4" w:space="0" w:color="FFFFFF" w:themeColor="background1"/>
      </w:tblBorders>
    </w:tblPr>
    <w:tcPr>
      <w:shd w:val="clear" w:color="auto" w:fill="FEFBE9" w:themeFill="accent2" w:themeFillTint="19"/>
    </w:tcPr>
    <w:tblStylePr w:type="firstRow">
      <w:rPr>
        <w:b/>
        <w:bCs/>
      </w:rPr>
      <w:tblPr/>
      <w:tcPr>
        <w:tcBorders>
          <w:top w:val="nil"/>
          <w:left w:val="nil"/>
          <w:bottom w:val="single" w:sz="24" w:space="0" w:color="FDDA2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8F01" w:themeFill="accent2" w:themeFillShade="99"/>
      </w:tcPr>
    </w:tblStylePr>
    <w:tblStylePr w:type="firstCol">
      <w:rPr>
        <w:color w:val="FFFFFF" w:themeColor="background1"/>
      </w:rPr>
      <w:tblPr/>
      <w:tcPr>
        <w:tcBorders>
          <w:top w:val="nil"/>
          <w:left w:val="nil"/>
          <w:bottom w:val="nil"/>
          <w:right w:val="nil"/>
          <w:insideH w:val="single" w:sz="4" w:space="0" w:color="AB8F01" w:themeColor="accent2" w:themeShade="99"/>
          <w:insideV w:val="nil"/>
        </w:tcBorders>
        <w:shd w:val="clear" w:color="auto" w:fill="AB8F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B8F01" w:themeFill="accent2" w:themeFillShade="99"/>
      </w:tcPr>
    </w:tblStylePr>
    <w:tblStylePr w:type="band1Vert">
      <w:tblPr/>
      <w:tcPr>
        <w:shd w:val="clear" w:color="auto" w:fill="FEEFA7" w:themeFill="accent2" w:themeFillTint="66"/>
      </w:tcPr>
    </w:tblStylePr>
    <w:tblStylePr w:type="band1Horz">
      <w:tblPr/>
      <w:tcPr>
        <w:shd w:val="clear" w:color="auto" w:fill="FEEC91"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EE97C" w:themeColor="accent6"/>
        <w:left w:val="single" w:sz="4" w:space="0" w:color="66D08C" w:themeColor="accent5"/>
        <w:bottom w:val="single" w:sz="4" w:space="0" w:color="66D08C" w:themeColor="accent5"/>
        <w:right w:val="single" w:sz="4" w:space="0" w:color="66D08C" w:themeColor="accent5"/>
        <w:insideH w:val="single" w:sz="4" w:space="0" w:color="FFFFFF" w:themeColor="background1"/>
        <w:insideV w:val="single" w:sz="4" w:space="0" w:color="FFFFFF" w:themeColor="background1"/>
      </w:tblBorders>
    </w:tblPr>
    <w:tcPr>
      <w:shd w:val="clear" w:color="auto" w:fill="EFFAF3" w:themeFill="accent5" w:themeFillTint="19"/>
    </w:tcPr>
    <w:tblStylePr w:type="firstRow">
      <w:rPr>
        <w:b/>
        <w:bCs/>
      </w:rPr>
      <w:tblPr/>
      <w:tcPr>
        <w:tcBorders>
          <w:top w:val="nil"/>
          <w:left w:val="nil"/>
          <w:bottom w:val="single" w:sz="24" w:space="0" w:color="FEE97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E4E" w:themeFill="accent5" w:themeFillShade="99"/>
      </w:tcPr>
    </w:tblStylePr>
    <w:tblStylePr w:type="firstCol">
      <w:rPr>
        <w:color w:val="FFFFFF" w:themeColor="background1"/>
      </w:rPr>
      <w:tblPr/>
      <w:tcPr>
        <w:tcBorders>
          <w:top w:val="nil"/>
          <w:left w:val="nil"/>
          <w:bottom w:val="nil"/>
          <w:right w:val="nil"/>
          <w:insideH w:val="single" w:sz="4" w:space="0" w:color="2B8E4E" w:themeColor="accent5" w:themeShade="99"/>
          <w:insideV w:val="nil"/>
        </w:tcBorders>
        <w:shd w:val="clear" w:color="auto" w:fill="2B8E4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B8E4E" w:themeFill="accent5" w:themeFillShade="99"/>
      </w:tcPr>
    </w:tblStylePr>
    <w:tblStylePr w:type="band1Vert">
      <w:tblPr/>
      <w:tcPr>
        <w:shd w:val="clear" w:color="auto" w:fill="C1ECD0" w:themeFill="accent5" w:themeFillTint="66"/>
      </w:tcPr>
    </w:tblStylePr>
    <w:tblStylePr w:type="band1Horz">
      <w:tblPr/>
      <w:tcPr>
        <w:shd w:val="clear" w:color="auto" w:fill="B2E7C5"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D08C" w:themeColor="accent5"/>
        <w:left w:val="single" w:sz="4" w:space="0" w:color="FEE97C" w:themeColor="accent6"/>
        <w:bottom w:val="single" w:sz="4" w:space="0" w:color="FEE97C" w:themeColor="accent6"/>
        <w:right w:val="single" w:sz="4" w:space="0" w:color="FEE97C" w:themeColor="accent6"/>
        <w:insideH w:val="single" w:sz="4" w:space="0" w:color="FFFFFF" w:themeColor="background1"/>
        <w:insideV w:val="single" w:sz="4" w:space="0" w:color="FFFFFF" w:themeColor="background1"/>
      </w:tblBorders>
    </w:tblPr>
    <w:tcPr>
      <w:shd w:val="clear" w:color="auto" w:fill="FFFCF2" w:themeFill="accent6" w:themeFillTint="19"/>
    </w:tcPr>
    <w:tblStylePr w:type="firstRow">
      <w:rPr>
        <w:b/>
        <w:bCs/>
      </w:rPr>
      <w:tblPr/>
      <w:tcPr>
        <w:tcBorders>
          <w:top w:val="nil"/>
          <w:left w:val="nil"/>
          <w:bottom w:val="single" w:sz="24" w:space="0" w:color="66D08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0BC01" w:themeFill="accent6" w:themeFillShade="99"/>
      </w:tcPr>
    </w:tblStylePr>
    <w:tblStylePr w:type="firstCol">
      <w:rPr>
        <w:color w:val="FFFFFF" w:themeColor="background1"/>
      </w:rPr>
      <w:tblPr/>
      <w:tcPr>
        <w:tcBorders>
          <w:top w:val="nil"/>
          <w:left w:val="nil"/>
          <w:bottom w:val="nil"/>
          <w:right w:val="nil"/>
          <w:insideH w:val="single" w:sz="4" w:space="0" w:color="E0BC01" w:themeColor="accent6" w:themeShade="99"/>
          <w:insideV w:val="nil"/>
        </w:tcBorders>
        <w:shd w:val="clear" w:color="auto" w:fill="E0BC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E0BC01" w:themeFill="accent6" w:themeFillShade="99"/>
      </w:tcPr>
    </w:tblStylePr>
    <w:tblStylePr w:type="band1Vert">
      <w:tblPr/>
      <w:tcPr>
        <w:shd w:val="clear" w:color="auto" w:fill="FEF6CA" w:themeFill="accent6" w:themeFillTint="66"/>
      </w:tcPr>
    </w:tblStylePr>
    <w:tblStylePr w:type="band1Horz">
      <w:tblPr/>
      <w:tcPr>
        <w:shd w:val="clear" w:color="auto" w:fill="FEF3BD"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B14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42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42F" w:themeFill="accent1" w:themeFillShade="BF"/>
      </w:tcPr>
    </w:tblStylePr>
    <w:tblStylePr w:type="band1Vert">
      <w:tblPr/>
      <w:tcPr>
        <w:tcBorders>
          <w:top w:val="nil"/>
          <w:left w:val="nil"/>
          <w:bottom w:val="nil"/>
          <w:right w:val="nil"/>
          <w:insideH w:val="nil"/>
          <w:insideV w:val="nil"/>
        </w:tcBorders>
        <w:shd w:val="clear" w:color="auto" w:fill="00842F" w:themeFill="accent1" w:themeFillShade="BF"/>
      </w:tcPr>
    </w:tblStylePr>
    <w:tblStylePr w:type="band1Horz">
      <w:tblPr/>
      <w:tcPr>
        <w:tcBorders>
          <w:top w:val="nil"/>
          <w:left w:val="nil"/>
          <w:bottom w:val="nil"/>
          <w:right w:val="nil"/>
          <w:insideH w:val="nil"/>
          <w:insideV w:val="nil"/>
        </w:tcBorders>
        <w:shd w:val="clear" w:color="auto" w:fill="00842F"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FDDA2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77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6B30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6B302" w:themeFill="accent2" w:themeFillShade="BF"/>
      </w:tcPr>
    </w:tblStylePr>
    <w:tblStylePr w:type="band1Vert">
      <w:tblPr/>
      <w:tcPr>
        <w:tcBorders>
          <w:top w:val="nil"/>
          <w:left w:val="nil"/>
          <w:bottom w:val="nil"/>
          <w:right w:val="nil"/>
          <w:insideH w:val="nil"/>
          <w:insideV w:val="nil"/>
        </w:tcBorders>
        <w:shd w:val="clear" w:color="auto" w:fill="D6B302" w:themeFill="accent2" w:themeFillShade="BF"/>
      </w:tcPr>
    </w:tblStylePr>
    <w:tblStylePr w:type="band1Horz">
      <w:tblPr/>
      <w:tcPr>
        <w:tcBorders>
          <w:top w:val="nil"/>
          <w:left w:val="nil"/>
          <w:bottom w:val="nil"/>
          <w:right w:val="nil"/>
          <w:insideH w:val="nil"/>
          <w:insideV w:val="nil"/>
        </w:tcBorders>
        <w:shd w:val="clear" w:color="auto" w:fill="D6B302"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D08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476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6B1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6B162" w:themeFill="accent5" w:themeFillShade="BF"/>
      </w:tcPr>
    </w:tblStylePr>
    <w:tblStylePr w:type="band1Vert">
      <w:tblPr/>
      <w:tcPr>
        <w:tcBorders>
          <w:top w:val="nil"/>
          <w:left w:val="nil"/>
          <w:bottom w:val="nil"/>
          <w:right w:val="nil"/>
          <w:insideH w:val="nil"/>
          <w:insideV w:val="nil"/>
        </w:tcBorders>
        <w:shd w:val="clear" w:color="auto" w:fill="36B162" w:themeFill="accent5" w:themeFillShade="BF"/>
      </w:tcPr>
    </w:tblStylePr>
    <w:tblStylePr w:type="band1Horz">
      <w:tblPr/>
      <w:tcPr>
        <w:tcBorders>
          <w:top w:val="nil"/>
          <w:left w:val="nil"/>
          <w:bottom w:val="nil"/>
          <w:right w:val="nil"/>
          <w:insideH w:val="nil"/>
          <w:insideV w:val="nil"/>
        </w:tcBorders>
        <w:shd w:val="clear" w:color="auto" w:fill="36B16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EE97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BA9C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DD81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DD81D" w:themeFill="accent6" w:themeFillShade="BF"/>
      </w:tcPr>
    </w:tblStylePr>
    <w:tblStylePr w:type="band1Vert">
      <w:tblPr/>
      <w:tcPr>
        <w:tcBorders>
          <w:top w:val="nil"/>
          <w:left w:val="nil"/>
          <w:bottom w:val="nil"/>
          <w:right w:val="nil"/>
          <w:insideH w:val="nil"/>
          <w:insideV w:val="nil"/>
        </w:tcBorders>
        <w:shd w:val="clear" w:color="auto" w:fill="FDD81D" w:themeFill="accent6" w:themeFillShade="BF"/>
      </w:tcPr>
    </w:tblStylePr>
    <w:tblStylePr w:type="band1Horz">
      <w:tblPr/>
      <w:tcPr>
        <w:tcBorders>
          <w:top w:val="nil"/>
          <w:left w:val="nil"/>
          <w:bottom w:val="nil"/>
          <w:right w:val="nil"/>
          <w:insideH w:val="nil"/>
          <w:insideV w:val="nil"/>
        </w:tcBorders>
        <w:shd w:val="clear" w:color="auto" w:fill="FDD81D"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79FFA9" w:themeColor="accent1" w:themeTint="66"/>
        <w:left w:val="single" w:sz="4" w:space="0" w:color="79FFA9" w:themeColor="accent1" w:themeTint="66"/>
        <w:bottom w:val="single" w:sz="4" w:space="0" w:color="79FFA9" w:themeColor="accent1" w:themeTint="66"/>
        <w:right w:val="single" w:sz="4" w:space="0" w:color="79FFA9" w:themeColor="accent1" w:themeTint="66"/>
        <w:insideH w:val="single" w:sz="4" w:space="0" w:color="79FFA9" w:themeColor="accent1" w:themeTint="66"/>
        <w:insideV w:val="single" w:sz="4" w:space="0" w:color="79FFA9" w:themeColor="accent1" w:themeTint="66"/>
      </w:tblBorders>
    </w:tblPr>
    <w:tblStylePr w:type="firstRow">
      <w:rPr>
        <w:b/>
        <w:bCs/>
      </w:rPr>
      <w:tblPr/>
      <w:tcPr>
        <w:tcBorders>
          <w:bottom w:val="single" w:sz="12" w:space="0" w:color="37FF7F" w:themeColor="accent1" w:themeTint="99"/>
        </w:tcBorders>
      </w:tcPr>
    </w:tblStylePr>
    <w:tblStylePr w:type="lastRow">
      <w:rPr>
        <w:b/>
        <w:bCs/>
      </w:rPr>
      <w:tblPr/>
      <w:tcPr>
        <w:tcBorders>
          <w:top w:val="double" w:sz="2" w:space="0" w:color="37FF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EEFA7" w:themeColor="accent2" w:themeTint="66"/>
        <w:left w:val="single" w:sz="4" w:space="0" w:color="FEEFA7" w:themeColor="accent2" w:themeTint="66"/>
        <w:bottom w:val="single" w:sz="4" w:space="0" w:color="FEEFA7" w:themeColor="accent2" w:themeTint="66"/>
        <w:right w:val="single" w:sz="4" w:space="0" w:color="FEEFA7" w:themeColor="accent2" w:themeTint="66"/>
        <w:insideH w:val="single" w:sz="4" w:space="0" w:color="FEEFA7" w:themeColor="accent2" w:themeTint="66"/>
        <w:insideV w:val="single" w:sz="4" w:space="0" w:color="FEEFA7" w:themeColor="accent2" w:themeTint="66"/>
      </w:tblBorders>
    </w:tblPr>
    <w:tblStylePr w:type="firstRow">
      <w:rPr>
        <w:b/>
        <w:bCs/>
      </w:rPr>
      <w:tblPr/>
      <w:tcPr>
        <w:tcBorders>
          <w:bottom w:val="single" w:sz="12" w:space="0" w:color="FDE87B" w:themeColor="accent2" w:themeTint="99"/>
        </w:tcBorders>
      </w:tcPr>
    </w:tblStylePr>
    <w:tblStylePr w:type="lastRow">
      <w:rPr>
        <w:b/>
        <w:bCs/>
      </w:rPr>
      <w:tblPr/>
      <w:tcPr>
        <w:tcBorders>
          <w:top w:val="double" w:sz="2" w:space="0" w:color="FDE87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ECD0" w:themeColor="accent5" w:themeTint="66"/>
        <w:left w:val="single" w:sz="4" w:space="0" w:color="C1ECD0" w:themeColor="accent5" w:themeTint="66"/>
        <w:bottom w:val="single" w:sz="4" w:space="0" w:color="C1ECD0" w:themeColor="accent5" w:themeTint="66"/>
        <w:right w:val="single" w:sz="4" w:space="0" w:color="C1ECD0" w:themeColor="accent5" w:themeTint="66"/>
        <w:insideH w:val="single" w:sz="4" w:space="0" w:color="C1ECD0" w:themeColor="accent5" w:themeTint="66"/>
        <w:insideV w:val="single" w:sz="4" w:space="0" w:color="C1ECD0" w:themeColor="accent5" w:themeTint="66"/>
      </w:tblBorders>
    </w:tblPr>
    <w:tblStylePr w:type="firstRow">
      <w:rPr>
        <w:b/>
        <w:bCs/>
      </w:rPr>
      <w:tblPr/>
      <w:tcPr>
        <w:tcBorders>
          <w:bottom w:val="single" w:sz="12" w:space="0" w:color="A3E2B9" w:themeColor="accent5" w:themeTint="99"/>
        </w:tcBorders>
      </w:tcPr>
    </w:tblStylePr>
    <w:tblStylePr w:type="lastRow">
      <w:rPr>
        <w:b/>
        <w:bCs/>
      </w:rPr>
      <w:tblPr/>
      <w:tcPr>
        <w:tcBorders>
          <w:top w:val="double" w:sz="2" w:space="0" w:color="A3E2B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EF6CA" w:themeColor="accent6" w:themeTint="66"/>
        <w:left w:val="single" w:sz="4" w:space="0" w:color="FEF6CA" w:themeColor="accent6" w:themeTint="66"/>
        <w:bottom w:val="single" w:sz="4" w:space="0" w:color="FEF6CA" w:themeColor="accent6" w:themeTint="66"/>
        <w:right w:val="single" w:sz="4" w:space="0" w:color="FEF6CA" w:themeColor="accent6" w:themeTint="66"/>
        <w:insideH w:val="single" w:sz="4" w:space="0" w:color="FEF6CA" w:themeColor="accent6" w:themeTint="66"/>
        <w:insideV w:val="single" w:sz="4" w:space="0" w:color="FEF6CA" w:themeColor="accent6" w:themeTint="66"/>
      </w:tblBorders>
    </w:tblPr>
    <w:tblStylePr w:type="firstRow">
      <w:rPr>
        <w:b/>
        <w:bCs/>
      </w:rPr>
      <w:tblPr/>
      <w:tcPr>
        <w:tcBorders>
          <w:bottom w:val="single" w:sz="12" w:space="0" w:color="FEF1B0" w:themeColor="accent6" w:themeTint="99"/>
        </w:tcBorders>
      </w:tcPr>
    </w:tblStylePr>
    <w:tblStylePr w:type="lastRow">
      <w:rPr>
        <w:b/>
        <w:bCs/>
      </w:rPr>
      <w:tblPr/>
      <w:tcPr>
        <w:tcBorders>
          <w:top w:val="double" w:sz="2" w:space="0" w:color="FEF1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37FF7F" w:themeColor="accent1" w:themeTint="99"/>
        <w:bottom w:val="single" w:sz="2" w:space="0" w:color="37FF7F" w:themeColor="accent1" w:themeTint="99"/>
        <w:insideH w:val="single" w:sz="2" w:space="0" w:color="37FF7F" w:themeColor="accent1" w:themeTint="99"/>
        <w:insideV w:val="single" w:sz="2" w:space="0" w:color="37FF7F" w:themeColor="accent1" w:themeTint="99"/>
      </w:tblBorders>
    </w:tblPr>
    <w:tblStylePr w:type="firstRow">
      <w:rPr>
        <w:b/>
        <w:bCs/>
      </w:rPr>
      <w:tblPr/>
      <w:tcPr>
        <w:tcBorders>
          <w:top w:val="nil"/>
          <w:bottom w:val="single" w:sz="12" w:space="0" w:color="37FF7F" w:themeColor="accent1" w:themeTint="99"/>
          <w:insideH w:val="nil"/>
          <w:insideV w:val="nil"/>
        </w:tcBorders>
        <w:shd w:val="clear" w:color="auto" w:fill="FFFFFF" w:themeFill="background1"/>
      </w:tcPr>
    </w:tblStylePr>
    <w:tblStylePr w:type="lastRow">
      <w:rPr>
        <w:b/>
        <w:bCs/>
      </w:rPr>
      <w:tblPr/>
      <w:tcPr>
        <w:tcBorders>
          <w:top w:val="double" w:sz="2" w:space="0" w:color="37FF7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DE87B" w:themeColor="accent2" w:themeTint="99"/>
        <w:bottom w:val="single" w:sz="2" w:space="0" w:color="FDE87B" w:themeColor="accent2" w:themeTint="99"/>
        <w:insideH w:val="single" w:sz="2" w:space="0" w:color="FDE87B" w:themeColor="accent2" w:themeTint="99"/>
        <w:insideV w:val="single" w:sz="2" w:space="0" w:color="FDE87B" w:themeColor="accent2" w:themeTint="99"/>
      </w:tblBorders>
    </w:tblPr>
    <w:tblStylePr w:type="firstRow">
      <w:rPr>
        <w:b/>
        <w:bCs/>
      </w:rPr>
      <w:tblPr/>
      <w:tcPr>
        <w:tcBorders>
          <w:top w:val="nil"/>
          <w:bottom w:val="single" w:sz="12" w:space="0" w:color="FDE87B" w:themeColor="accent2" w:themeTint="99"/>
          <w:insideH w:val="nil"/>
          <w:insideV w:val="nil"/>
        </w:tcBorders>
        <w:shd w:val="clear" w:color="auto" w:fill="FFFFFF" w:themeFill="background1"/>
      </w:tcPr>
    </w:tblStylePr>
    <w:tblStylePr w:type="lastRow">
      <w:rPr>
        <w:b/>
        <w:bCs/>
      </w:rPr>
      <w:tblPr/>
      <w:tcPr>
        <w:tcBorders>
          <w:top w:val="double" w:sz="2" w:space="0" w:color="FDE8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E2B9" w:themeColor="accent5" w:themeTint="99"/>
        <w:bottom w:val="single" w:sz="2" w:space="0" w:color="A3E2B9" w:themeColor="accent5" w:themeTint="99"/>
        <w:insideH w:val="single" w:sz="2" w:space="0" w:color="A3E2B9" w:themeColor="accent5" w:themeTint="99"/>
        <w:insideV w:val="single" w:sz="2" w:space="0" w:color="A3E2B9" w:themeColor="accent5" w:themeTint="99"/>
      </w:tblBorders>
    </w:tblPr>
    <w:tblStylePr w:type="firstRow">
      <w:rPr>
        <w:b/>
        <w:bCs/>
      </w:rPr>
      <w:tblPr/>
      <w:tcPr>
        <w:tcBorders>
          <w:top w:val="nil"/>
          <w:bottom w:val="single" w:sz="12" w:space="0" w:color="A3E2B9" w:themeColor="accent5" w:themeTint="99"/>
          <w:insideH w:val="nil"/>
          <w:insideV w:val="nil"/>
        </w:tcBorders>
        <w:shd w:val="clear" w:color="auto" w:fill="FFFFFF" w:themeFill="background1"/>
      </w:tcPr>
    </w:tblStylePr>
    <w:tblStylePr w:type="lastRow">
      <w:rPr>
        <w:b/>
        <w:bCs/>
      </w:rPr>
      <w:tblPr/>
      <w:tcPr>
        <w:tcBorders>
          <w:top w:val="double" w:sz="2" w:space="0" w:color="A3E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EF1B0" w:themeColor="accent6" w:themeTint="99"/>
        <w:bottom w:val="single" w:sz="2" w:space="0" w:color="FEF1B0" w:themeColor="accent6" w:themeTint="99"/>
        <w:insideH w:val="single" w:sz="2" w:space="0" w:color="FEF1B0" w:themeColor="accent6" w:themeTint="99"/>
        <w:insideV w:val="single" w:sz="2" w:space="0" w:color="FEF1B0" w:themeColor="accent6" w:themeTint="99"/>
      </w:tblBorders>
    </w:tblPr>
    <w:tblStylePr w:type="firstRow">
      <w:rPr>
        <w:b/>
        <w:bCs/>
      </w:rPr>
      <w:tblPr/>
      <w:tcPr>
        <w:tcBorders>
          <w:top w:val="nil"/>
          <w:bottom w:val="single" w:sz="12" w:space="0" w:color="FEF1B0" w:themeColor="accent6" w:themeTint="99"/>
          <w:insideH w:val="nil"/>
          <w:insideV w:val="nil"/>
        </w:tcBorders>
        <w:shd w:val="clear" w:color="auto" w:fill="FFFFFF" w:themeFill="background1"/>
      </w:tcPr>
    </w:tblStylePr>
    <w:tblStylePr w:type="lastRow">
      <w:rPr>
        <w:b/>
        <w:bCs/>
      </w:rPr>
      <w:tblPr/>
      <w:tcPr>
        <w:tcBorders>
          <w:top w:val="double" w:sz="2" w:space="0" w:color="FEF1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insideV w:val="single" w:sz="4" w:space="0" w:color="37FF7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4" w:themeFill="accent1" w:themeFillTint="33"/>
      </w:tcPr>
    </w:tblStylePr>
    <w:tblStylePr w:type="band1Horz">
      <w:tblPr/>
      <w:tcPr>
        <w:shd w:val="clear" w:color="auto" w:fill="BCFFD4" w:themeFill="accent1" w:themeFillTint="33"/>
      </w:tcPr>
    </w:tblStylePr>
    <w:tblStylePr w:type="neCell">
      <w:tblPr/>
      <w:tcPr>
        <w:tcBorders>
          <w:bottom w:val="single" w:sz="4" w:space="0" w:color="37FF7F" w:themeColor="accent1" w:themeTint="99"/>
        </w:tcBorders>
      </w:tcPr>
    </w:tblStylePr>
    <w:tblStylePr w:type="nwCell">
      <w:tblPr/>
      <w:tcPr>
        <w:tcBorders>
          <w:bottom w:val="single" w:sz="4" w:space="0" w:color="37FF7F" w:themeColor="accent1" w:themeTint="99"/>
        </w:tcBorders>
      </w:tcPr>
    </w:tblStylePr>
    <w:tblStylePr w:type="seCell">
      <w:tblPr/>
      <w:tcPr>
        <w:tcBorders>
          <w:top w:val="single" w:sz="4" w:space="0" w:color="37FF7F" w:themeColor="accent1" w:themeTint="99"/>
        </w:tcBorders>
      </w:tcPr>
    </w:tblStylePr>
    <w:tblStylePr w:type="swCell">
      <w:tblPr/>
      <w:tcPr>
        <w:tcBorders>
          <w:top w:val="single" w:sz="4" w:space="0" w:color="37FF7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insideV w:val="single" w:sz="4" w:space="0" w:color="FDE87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D3" w:themeFill="accent2" w:themeFillTint="33"/>
      </w:tcPr>
    </w:tblStylePr>
    <w:tblStylePr w:type="band1Horz">
      <w:tblPr/>
      <w:tcPr>
        <w:shd w:val="clear" w:color="auto" w:fill="FEF7D3" w:themeFill="accent2" w:themeFillTint="33"/>
      </w:tcPr>
    </w:tblStylePr>
    <w:tblStylePr w:type="neCell">
      <w:tblPr/>
      <w:tcPr>
        <w:tcBorders>
          <w:bottom w:val="single" w:sz="4" w:space="0" w:color="FDE87B" w:themeColor="accent2" w:themeTint="99"/>
        </w:tcBorders>
      </w:tcPr>
    </w:tblStylePr>
    <w:tblStylePr w:type="nwCell">
      <w:tblPr/>
      <w:tcPr>
        <w:tcBorders>
          <w:bottom w:val="single" w:sz="4" w:space="0" w:color="FDE87B" w:themeColor="accent2" w:themeTint="99"/>
        </w:tcBorders>
      </w:tcPr>
    </w:tblStylePr>
    <w:tblStylePr w:type="seCell">
      <w:tblPr/>
      <w:tcPr>
        <w:tcBorders>
          <w:top w:val="single" w:sz="4" w:space="0" w:color="FDE87B" w:themeColor="accent2" w:themeTint="99"/>
        </w:tcBorders>
      </w:tcPr>
    </w:tblStylePr>
    <w:tblStylePr w:type="swCell">
      <w:tblPr/>
      <w:tcPr>
        <w:tcBorders>
          <w:top w:val="single" w:sz="4" w:space="0" w:color="FDE87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insideV w:val="single" w:sz="4" w:space="0" w:color="A3E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E7" w:themeFill="accent5" w:themeFillTint="33"/>
      </w:tcPr>
    </w:tblStylePr>
    <w:tblStylePr w:type="band1Horz">
      <w:tblPr/>
      <w:tcPr>
        <w:shd w:val="clear" w:color="auto" w:fill="E0F5E7" w:themeFill="accent5" w:themeFillTint="33"/>
      </w:tcPr>
    </w:tblStylePr>
    <w:tblStylePr w:type="neCell">
      <w:tblPr/>
      <w:tcPr>
        <w:tcBorders>
          <w:bottom w:val="single" w:sz="4" w:space="0" w:color="A3E2B9" w:themeColor="accent5" w:themeTint="99"/>
        </w:tcBorders>
      </w:tcPr>
    </w:tblStylePr>
    <w:tblStylePr w:type="nwCell">
      <w:tblPr/>
      <w:tcPr>
        <w:tcBorders>
          <w:bottom w:val="single" w:sz="4" w:space="0" w:color="A3E2B9" w:themeColor="accent5" w:themeTint="99"/>
        </w:tcBorders>
      </w:tcPr>
    </w:tblStylePr>
    <w:tblStylePr w:type="seCell">
      <w:tblPr/>
      <w:tcPr>
        <w:tcBorders>
          <w:top w:val="single" w:sz="4" w:space="0" w:color="A3E2B9" w:themeColor="accent5" w:themeTint="99"/>
        </w:tcBorders>
      </w:tcPr>
    </w:tblStylePr>
    <w:tblStylePr w:type="swCell">
      <w:tblPr/>
      <w:tcPr>
        <w:tcBorders>
          <w:top w:val="single" w:sz="4" w:space="0" w:color="A3E2B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insideV w:val="single" w:sz="4" w:space="0" w:color="FEF1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AE4" w:themeFill="accent6" w:themeFillTint="33"/>
      </w:tcPr>
    </w:tblStylePr>
    <w:tblStylePr w:type="band1Horz">
      <w:tblPr/>
      <w:tcPr>
        <w:shd w:val="clear" w:color="auto" w:fill="FEFAE4" w:themeFill="accent6" w:themeFillTint="33"/>
      </w:tcPr>
    </w:tblStylePr>
    <w:tblStylePr w:type="neCell">
      <w:tblPr/>
      <w:tcPr>
        <w:tcBorders>
          <w:bottom w:val="single" w:sz="4" w:space="0" w:color="FEF1B0" w:themeColor="accent6" w:themeTint="99"/>
        </w:tcBorders>
      </w:tcPr>
    </w:tblStylePr>
    <w:tblStylePr w:type="nwCell">
      <w:tblPr/>
      <w:tcPr>
        <w:tcBorders>
          <w:bottom w:val="single" w:sz="4" w:space="0" w:color="FEF1B0" w:themeColor="accent6" w:themeTint="99"/>
        </w:tcBorders>
      </w:tcPr>
    </w:tblStylePr>
    <w:tblStylePr w:type="seCell">
      <w:tblPr/>
      <w:tcPr>
        <w:tcBorders>
          <w:top w:val="single" w:sz="4" w:space="0" w:color="FEF1B0" w:themeColor="accent6" w:themeTint="99"/>
        </w:tcBorders>
      </w:tcPr>
    </w:tblStylePr>
    <w:tblStylePr w:type="swCell">
      <w:tblPr/>
      <w:tcPr>
        <w:tcBorders>
          <w:top w:val="single" w:sz="4" w:space="0" w:color="FEF1B0"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insideV w:val="single" w:sz="4" w:space="0" w:color="37FF7F" w:themeColor="accent1" w:themeTint="99"/>
      </w:tblBorders>
    </w:tblPr>
    <w:tblStylePr w:type="firstRow">
      <w:rPr>
        <w:b/>
        <w:bCs/>
        <w:color w:val="FFFFFF" w:themeColor="background1"/>
      </w:rPr>
      <w:tblPr/>
      <w:tcPr>
        <w:tcBorders>
          <w:top w:val="single" w:sz="4" w:space="0" w:color="00B140" w:themeColor="accent1"/>
          <w:left w:val="single" w:sz="4" w:space="0" w:color="00B140" w:themeColor="accent1"/>
          <w:bottom w:val="single" w:sz="4" w:space="0" w:color="00B140" w:themeColor="accent1"/>
          <w:right w:val="single" w:sz="4" w:space="0" w:color="00B140" w:themeColor="accent1"/>
          <w:insideH w:val="nil"/>
          <w:insideV w:val="nil"/>
        </w:tcBorders>
        <w:shd w:val="clear" w:color="auto" w:fill="00B140" w:themeFill="accent1"/>
      </w:tcPr>
    </w:tblStylePr>
    <w:tblStylePr w:type="lastRow">
      <w:rPr>
        <w:b/>
        <w:bCs/>
      </w:rPr>
      <w:tblPr/>
      <w:tcPr>
        <w:tcBorders>
          <w:top w:val="double" w:sz="4" w:space="0" w:color="00B140" w:themeColor="accent1"/>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insideV w:val="single" w:sz="4" w:space="0" w:color="FDE87B" w:themeColor="accent2" w:themeTint="99"/>
      </w:tblBorders>
    </w:tblPr>
    <w:tblStylePr w:type="firstRow">
      <w:rPr>
        <w:b/>
        <w:bCs/>
        <w:color w:val="FFFFFF" w:themeColor="background1"/>
      </w:rPr>
      <w:tblPr/>
      <w:tcPr>
        <w:tcBorders>
          <w:top w:val="single" w:sz="4" w:space="0" w:color="FDDA24" w:themeColor="accent2"/>
          <w:left w:val="single" w:sz="4" w:space="0" w:color="FDDA24" w:themeColor="accent2"/>
          <w:bottom w:val="single" w:sz="4" w:space="0" w:color="FDDA24" w:themeColor="accent2"/>
          <w:right w:val="single" w:sz="4" w:space="0" w:color="FDDA24" w:themeColor="accent2"/>
          <w:insideH w:val="nil"/>
          <w:insideV w:val="nil"/>
        </w:tcBorders>
        <w:shd w:val="clear" w:color="auto" w:fill="FDDA24" w:themeFill="accent2"/>
      </w:tcPr>
    </w:tblStylePr>
    <w:tblStylePr w:type="lastRow">
      <w:rPr>
        <w:b/>
        <w:bCs/>
      </w:rPr>
      <w:tblPr/>
      <w:tcPr>
        <w:tcBorders>
          <w:top w:val="double" w:sz="4" w:space="0" w:color="FDDA24" w:themeColor="accent2"/>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insideV w:val="single" w:sz="4" w:space="0" w:color="A3E2B9" w:themeColor="accent5" w:themeTint="99"/>
      </w:tblBorders>
    </w:tblPr>
    <w:tblStylePr w:type="firstRow">
      <w:rPr>
        <w:b/>
        <w:bCs/>
        <w:color w:val="FFFFFF" w:themeColor="background1"/>
      </w:rPr>
      <w:tblPr/>
      <w:tcPr>
        <w:tcBorders>
          <w:top w:val="single" w:sz="4" w:space="0" w:color="66D08C" w:themeColor="accent5"/>
          <w:left w:val="single" w:sz="4" w:space="0" w:color="66D08C" w:themeColor="accent5"/>
          <w:bottom w:val="single" w:sz="4" w:space="0" w:color="66D08C" w:themeColor="accent5"/>
          <w:right w:val="single" w:sz="4" w:space="0" w:color="66D08C" w:themeColor="accent5"/>
          <w:insideH w:val="nil"/>
          <w:insideV w:val="nil"/>
        </w:tcBorders>
        <w:shd w:val="clear" w:color="auto" w:fill="66D08C" w:themeFill="accent5"/>
      </w:tcPr>
    </w:tblStylePr>
    <w:tblStylePr w:type="lastRow">
      <w:rPr>
        <w:b/>
        <w:bCs/>
      </w:rPr>
      <w:tblPr/>
      <w:tcPr>
        <w:tcBorders>
          <w:top w:val="double" w:sz="4" w:space="0" w:color="66D08C" w:themeColor="accent5"/>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insideV w:val="single" w:sz="4" w:space="0" w:color="FEF1B0" w:themeColor="accent6" w:themeTint="99"/>
      </w:tblBorders>
    </w:tblPr>
    <w:tblStylePr w:type="firstRow">
      <w:rPr>
        <w:b/>
        <w:bCs/>
        <w:color w:val="FFFFFF" w:themeColor="background1"/>
      </w:rPr>
      <w:tblPr/>
      <w:tcPr>
        <w:tcBorders>
          <w:top w:val="single" w:sz="4" w:space="0" w:color="FEE97C" w:themeColor="accent6"/>
          <w:left w:val="single" w:sz="4" w:space="0" w:color="FEE97C" w:themeColor="accent6"/>
          <w:bottom w:val="single" w:sz="4" w:space="0" w:color="FEE97C" w:themeColor="accent6"/>
          <w:right w:val="single" w:sz="4" w:space="0" w:color="FEE97C" w:themeColor="accent6"/>
          <w:insideH w:val="nil"/>
          <w:insideV w:val="nil"/>
        </w:tcBorders>
        <w:shd w:val="clear" w:color="auto" w:fill="FEE97C" w:themeFill="accent6"/>
      </w:tcPr>
    </w:tblStylePr>
    <w:tblStylePr w:type="lastRow">
      <w:rPr>
        <w:b/>
        <w:bCs/>
      </w:rPr>
      <w:tblPr/>
      <w:tcPr>
        <w:tcBorders>
          <w:top w:val="double" w:sz="4" w:space="0" w:color="FEE97C" w:themeColor="accent6"/>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4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4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4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40" w:themeFill="accent1"/>
      </w:tcPr>
    </w:tblStylePr>
    <w:tblStylePr w:type="band1Vert">
      <w:tblPr/>
      <w:tcPr>
        <w:shd w:val="clear" w:color="auto" w:fill="79FFA9" w:themeFill="accent1" w:themeFillTint="66"/>
      </w:tcPr>
    </w:tblStylePr>
    <w:tblStylePr w:type="band1Horz">
      <w:tblPr/>
      <w:tcPr>
        <w:shd w:val="clear" w:color="auto" w:fill="79FFA9"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DA2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DA2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DA2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DA24" w:themeFill="accent2"/>
      </w:tcPr>
    </w:tblStylePr>
    <w:tblStylePr w:type="band1Vert">
      <w:tblPr/>
      <w:tcPr>
        <w:shd w:val="clear" w:color="auto" w:fill="FEEFA7" w:themeFill="accent2" w:themeFillTint="66"/>
      </w:tcPr>
    </w:tblStylePr>
    <w:tblStylePr w:type="band1Horz">
      <w:tblPr/>
      <w:tcPr>
        <w:shd w:val="clear" w:color="auto" w:fill="FEEFA7"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08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08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08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08C" w:themeFill="accent5"/>
      </w:tcPr>
    </w:tblStylePr>
    <w:tblStylePr w:type="band1Vert">
      <w:tblPr/>
      <w:tcPr>
        <w:shd w:val="clear" w:color="auto" w:fill="C1ECD0" w:themeFill="accent5" w:themeFillTint="66"/>
      </w:tcPr>
    </w:tblStylePr>
    <w:tblStylePr w:type="band1Horz">
      <w:tblPr/>
      <w:tcPr>
        <w:shd w:val="clear" w:color="auto" w:fill="C1ECD0"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A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E97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E97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E97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E97C" w:themeFill="accent6"/>
      </w:tcPr>
    </w:tblStylePr>
    <w:tblStylePr w:type="band1Vert">
      <w:tblPr/>
      <w:tcPr>
        <w:shd w:val="clear" w:color="auto" w:fill="FEF6CA" w:themeFill="accent6" w:themeFillTint="66"/>
      </w:tcPr>
    </w:tblStylePr>
    <w:tblStylePr w:type="band1Horz">
      <w:tblPr/>
      <w:tcPr>
        <w:shd w:val="clear" w:color="auto" w:fill="FEF6CA"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842F" w:themeColor="accent1" w:themeShade="BF"/>
    </w:rPr>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insideV w:val="single" w:sz="4" w:space="0" w:color="37FF7F" w:themeColor="accent1" w:themeTint="99"/>
      </w:tblBorders>
    </w:tblPr>
    <w:tblStylePr w:type="firstRow">
      <w:rPr>
        <w:b/>
        <w:bCs/>
      </w:rPr>
      <w:tblPr/>
      <w:tcPr>
        <w:tcBorders>
          <w:bottom w:val="single" w:sz="12" w:space="0" w:color="37FF7F" w:themeColor="accent1" w:themeTint="99"/>
        </w:tcBorders>
      </w:tcPr>
    </w:tblStylePr>
    <w:tblStylePr w:type="lastRow">
      <w:rPr>
        <w:b/>
        <w:bCs/>
      </w:rPr>
      <w:tblPr/>
      <w:tcPr>
        <w:tcBorders>
          <w:top w:val="double" w:sz="4" w:space="0" w:color="37FF7F" w:themeColor="accent1" w:themeTint="99"/>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GridTable6Colorful-Accent2">
    <w:name w:val="Grid Table 6 Colorful Accent 2"/>
    <w:basedOn w:val="TableNormal"/>
    <w:uiPriority w:val="51"/>
    <w:semiHidden/>
    <w:rsid w:val="0058629F"/>
    <w:rPr>
      <w:color w:val="D6B302" w:themeColor="accent2" w:themeShade="BF"/>
    </w:rPr>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insideV w:val="single" w:sz="4" w:space="0" w:color="FDE87B" w:themeColor="accent2" w:themeTint="99"/>
      </w:tblBorders>
    </w:tblPr>
    <w:tblStylePr w:type="firstRow">
      <w:rPr>
        <w:b/>
        <w:bCs/>
      </w:rPr>
      <w:tblPr/>
      <w:tcPr>
        <w:tcBorders>
          <w:bottom w:val="single" w:sz="12" w:space="0" w:color="FDE87B" w:themeColor="accent2" w:themeTint="99"/>
        </w:tcBorders>
      </w:tcPr>
    </w:tblStylePr>
    <w:tblStylePr w:type="lastRow">
      <w:rPr>
        <w:b/>
        <w:bCs/>
      </w:rPr>
      <w:tblPr/>
      <w:tcPr>
        <w:tcBorders>
          <w:top w:val="double" w:sz="4" w:space="0" w:color="FDE87B" w:themeColor="accent2" w:themeTint="99"/>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6B162" w:themeColor="accent5" w:themeShade="BF"/>
    </w:rPr>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insideV w:val="single" w:sz="4" w:space="0" w:color="A3E2B9" w:themeColor="accent5" w:themeTint="99"/>
      </w:tblBorders>
    </w:tblPr>
    <w:tblStylePr w:type="firstRow">
      <w:rPr>
        <w:b/>
        <w:bCs/>
      </w:rPr>
      <w:tblPr/>
      <w:tcPr>
        <w:tcBorders>
          <w:bottom w:val="single" w:sz="12" w:space="0" w:color="A3E2B9" w:themeColor="accent5" w:themeTint="99"/>
        </w:tcBorders>
      </w:tcPr>
    </w:tblStylePr>
    <w:tblStylePr w:type="lastRow">
      <w:rPr>
        <w:b/>
        <w:bCs/>
      </w:rPr>
      <w:tblPr/>
      <w:tcPr>
        <w:tcBorders>
          <w:top w:val="double" w:sz="4" w:space="0" w:color="A3E2B9" w:themeColor="accent5" w:themeTint="99"/>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GridTable6Colorful-Accent6">
    <w:name w:val="Grid Table 6 Colorful Accent 6"/>
    <w:basedOn w:val="TableNormal"/>
    <w:uiPriority w:val="51"/>
    <w:semiHidden/>
    <w:rsid w:val="0058629F"/>
    <w:rPr>
      <w:color w:val="FDD81D" w:themeColor="accent6" w:themeShade="BF"/>
    </w:rPr>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insideV w:val="single" w:sz="4" w:space="0" w:color="FEF1B0" w:themeColor="accent6" w:themeTint="99"/>
      </w:tblBorders>
    </w:tblPr>
    <w:tblStylePr w:type="firstRow">
      <w:rPr>
        <w:b/>
        <w:bCs/>
      </w:rPr>
      <w:tblPr/>
      <w:tcPr>
        <w:tcBorders>
          <w:bottom w:val="single" w:sz="12" w:space="0" w:color="FEF1B0" w:themeColor="accent6" w:themeTint="99"/>
        </w:tcBorders>
      </w:tcPr>
    </w:tblStylePr>
    <w:tblStylePr w:type="lastRow">
      <w:rPr>
        <w:b/>
        <w:bCs/>
      </w:rPr>
      <w:tblPr/>
      <w:tcPr>
        <w:tcBorders>
          <w:top w:val="double" w:sz="4" w:space="0" w:color="FEF1B0" w:themeColor="accent6" w:themeTint="99"/>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842F" w:themeColor="accent1" w:themeShade="BF"/>
    </w:rPr>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insideV w:val="single" w:sz="4" w:space="0" w:color="37FF7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4" w:themeFill="accent1" w:themeFillTint="33"/>
      </w:tcPr>
    </w:tblStylePr>
    <w:tblStylePr w:type="band1Horz">
      <w:tblPr/>
      <w:tcPr>
        <w:shd w:val="clear" w:color="auto" w:fill="BCFFD4" w:themeFill="accent1" w:themeFillTint="33"/>
      </w:tcPr>
    </w:tblStylePr>
    <w:tblStylePr w:type="neCell">
      <w:tblPr/>
      <w:tcPr>
        <w:tcBorders>
          <w:bottom w:val="single" w:sz="4" w:space="0" w:color="37FF7F" w:themeColor="accent1" w:themeTint="99"/>
        </w:tcBorders>
      </w:tcPr>
    </w:tblStylePr>
    <w:tblStylePr w:type="nwCell">
      <w:tblPr/>
      <w:tcPr>
        <w:tcBorders>
          <w:bottom w:val="single" w:sz="4" w:space="0" w:color="37FF7F" w:themeColor="accent1" w:themeTint="99"/>
        </w:tcBorders>
      </w:tcPr>
    </w:tblStylePr>
    <w:tblStylePr w:type="seCell">
      <w:tblPr/>
      <w:tcPr>
        <w:tcBorders>
          <w:top w:val="single" w:sz="4" w:space="0" w:color="37FF7F" w:themeColor="accent1" w:themeTint="99"/>
        </w:tcBorders>
      </w:tcPr>
    </w:tblStylePr>
    <w:tblStylePr w:type="swCell">
      <w:tblPr/>
      <w:tcPr>
        <w:tcBorders>
          <w:top w:val="single" w:sz="4" w:space="0" w:color="37FF7F" w:themeColor="accent1" w:themeTint="99"/>
        </w:tcBorders>
      </w:tcPr>
    </w:tblStylePr>
  </w:style>
  <w:style w:type="table" w:styleId="GridTable7Colorful-Accent2">
    <w:name w:val="Grid Table 7 Colorful Accent 2"/>
    <w:basedOn w:val="TableNormal"/>
    <w:uiPriority w:val="52"/>
    <w:semiHidden/>
    <w:rsid w:val="0058629F"/>
    <w:rPr>
      <w:color w:val="D6B302" w:themeColor="accent2" w:themeShade="BF"/>
    </w:rPr>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insideV w:val="single" w:sz="4" w:space="0" w:color="FDE87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D3" w:themeFill="accent2" w:themeFillTint="33"/>
      </w:tcPr>
    </w:tblStylePr>
    <w:tblStylePr w:type="band1Horz">
      <w:tblPr/>
      <w:tcPr>
        <w:shd w:val="clear" w:color="auto" w:fill="FEF7D3" w:themeFill="accent2" w:themeFillTint="33"/>
      </w:tcPr>
    </w:tblStylePr>
    <w:tblStylePr w:type="neCell">
      <w:tblPr/>
      <w:tcPr>
        <w:tcBorders>
          <w:bottom w:val="single" w:sz="4" w:space="0" w:color="FDE87B" w:themeColor="accent2" w:themeTint="99"/>
        </w:tcBorders>
      </w:tcPr>
    </w:tblStylePr>
    <w:tblStylePr w:type="nwCell">
      <w:tblPr/>
      <w:tcPr>
        <w:tcBorders>
          <w:bottom w:val="single" w:sz="4" w:space="0" w:color="FDE87B" w:themeColor="accent2" w:themeTint="99"/>
        </w:tcBorders>
      </w:tcPr>
    </w:tblStylePr>
    <w:tblStylePr w:type="seCell">
      <w:tblPr/>
      <w:tcPr>
        <w:tcBorders>
          <w:top w:val="single" w:sz="4" w:space="0" w:color="FDE87B" w:themeColor="accent2" w:themeTint="99"/>
        </w:tcBorders>
      </w:tcPr>
    </w:tblStylePr>
    <w:tblStylePr w:type="swCell">
      <w:tblPr/>
      <w:tcPr>
        <w:tcBorders>
          <w:top w:val="single" w:sz="4" w:space="0" w:color="FDE87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6B162" w:themeColor="accent5" w:themeShade="BF"/>
    </w:rPr>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insideV w:val="single" w:sz="4" w:space="0" w:color="A3E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E7" w:themeFill="accent5" w:themeFillTint="33"/>
      </w:tcPr>
    </w:tblStylePr>
    <w:tblStylePr w:type="band1Horz">
      <w:tblPr/>
      <w:tcPr>
        <w:shd w:val="clear" w:color="auto" w:fill="E0F5E7" w:themeFill="accent5" w:themeFillTint="33"/>
      </w:tcPr>
    </w:tblStylePr>
    <w:tblStylePr w:type="neCell">
      <w:tblPr/>
      <w:tcPr>
        <w:tcBorders>
          <w:bottom w:val="single" w:sz="4" w:space="0" w:color="A3E2B9" w:themeColor="accent5" w:themeTint="99"/>
        </w:tcBorders>
      </w:tcPr>
    </w:tblStylePr>
    <w:tblStylePr w:type="nwCell">
      <w:tblPr/>
      <w:tcPr>
        <w:tcBorders>
          <w:bottom w:val="single" w:sz="4" w:space="0" w:color="A3E2B9" w:themeColor="accent5" w:themeTint="99"/>
        </w:tcBorders>
      </w:tcPr>
    </w:tblStylePr>
    <w:tblStylePr w:type="seCell">
      <w:tblPr/>
      <w:tcPr>
        <w:tcBorders>
          <w:top w:val="single" w:sz="4" w:space="0" w:color="A3E2B9" w:themeColor="accent5" w:themeTint="99"/>
        </w:tcBorders>
      </w:tcPr>
    </w:tblStylePr>
    <w:tblStylePr w:type="swCell">
      <w:tblPr/>
      <w:tcPr>
        <w:tcBorders>
          <w:top w:val="single" w:sz="4" w:space="0" w:color="A3E2B9" w:themeColor="accent5" w:themeTint="99"/>
        </w:tcBorders>
      </w:tcPr>
    </w:tblStylePr>
  </w:style>
  <w:style w:type="table" w:styleId="GridTable7Colorful-Accent6">
    <w:name w:val="Grid Table 7 Colorful Accent 6"/>
    <w:basedOn w:val="TableNormal"/>
    <w:uiPriority w:val="52"/>
    <w:semiHidden/>
    <w:rsid w:val="0058629F"/>
    <w:rPr>
      <w:color w:val="FDD81D" w:themeColor="accent6" w:themeShade="BF"/>
    </w:rPr>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insideV w:val="single" w:sz="4" w:space="0" w:color="FEF1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AE4" w:themeFill="accent6" w:themeFillTint="33"/>
      </w:tcPr>
    </w:tblStylePr>
    <w:tblStylePr w:type="band1Horz">
      <w:tblPr/>
      <w:tcPr>
        <w:shd w:val="clear" w:color="auto" w:fill="FEFAE4" w:themeFill="accent6" w:themeFillTint="33"/>
      </w:tcPr>
    </w:tblStylePr>
    <w:tblStylePr w:type="neCell">
      <w:tblPr/>
      <w:tcPr>
        <w:tcBorders>
          <w:bottom w:val="single" w:sz="4" w:space="0" w:color="FEF1B0" w:themeColor="accent6" w:themeTint="99"/>
        </w:tcBorders>
      </w:tcPr>
    </w:tblStylePr>
    <w:tblStylePr w:type="nwCell">
      <w:tblPr/>
      <w:tcPr>
        <w:tcBorders>
          <w:bottom w:val="single" w:sz="4" w:space="0" w:color="FEF1B0" w:themeColor="accent6" w:themeTint="99"/>
        </w:tcBorders>
      </w:tcPr>
    </w:tblStylePr>
    <w:tblStylePr w:type="seCell">
      <w:tblPr/>
      <w:tcPr>
        <w:tcBorders>
          <w:top w:val="single" w:sz="4" w:space="0" w:color="FEF1B0" w:themeColor="accent6" w:themeTint="99"/>
        </w:tcBorders>
      </w:tcPr>
    </w:tblStylePr>
    <w:tblStylePr w:type="swCell">
      <w:tblPr/>
      <w:tcPr>
        <w:tcBorders>
          <w:top w:val="single" w:sz="4" w:space="0" w:color="FEF1B0"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B140" w:themeColor="accent1"/>
        <w:left w:val="single" w:sz="8" w:space="0" w:color="00B140" w:themeColor="accent1"/>
        <w:bottom w:val="single" w:sz="8" w:space="0" w:color="00B140" w:themeColor="accent1"/>
        <w:right w:val="single" w:sz="8" w:space="0" w:color="00B140" w:themeColor="accent1"/>
        <w:insideH w:val="single" w:sz="8" w:space="0" w:color="00B140" w:themeColor="accent1"/>
        <w:insideV w:val="single" w:sz="8" w:space="0" w:color="00B14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40" w:themeColor="accent1"/>
          <w:left w:val="single" w:sz="8" w:space="0" w:color="00B140" w:themeColor="accent1"/>
          <w:bottom w:val="single" w:sz="18" w:space="0" w:color="00B140" w:themeColor="accent1"/>
          <w:right w:val="single" w:sz="8" w:space="0" w:color="00B140" w:themeColor="accent1"/>
          <w:insideH w:val="nil"/>
          <w:insideV w:val="single" w:sz="8" w:space="0" w:color="00B14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40" w:themeColor="accent1"/>
          <w:left w:val="single" w:sz="8" w:space="0" w:color="00B140" w:themeColor="accent1"/>
          <w:bottom w:val="single" w:sz="8" w:space="0" w:color="00B140" w:themeColor="accent1"/>
          <w:right w:val="single" w:sz="8" w:space="0" w:color="00B140" w:themeColor="accent1"/>
          <w:insideH w:val="nil"/>
          <w:insideV w:val="single" w:sz="8" w:space="0" w:color="00B14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40" w:themeColor="accent1"/>
          <w:left w:val="single" w:sz="8" w:space="0" w:color="00B140" w:themeColor="accent1"/>
          <w:bottom w:val="single" w:sz="8" w:space="0" w:color="00B140" w:themeColor="accent1"/>
          <w:right w:val="single" w:sz="8" w:space="0" w:color="00B140" w:themeColor="accent1"/>
        </w:tcBorders>
      </w:tcPr>
    </w:tblStylePr>
    <w:tblStylePr w:type="band1Vert">
      <w:tblPr/>
      <w:tcPr>
        <w:tcBorders>
          <w:top w:val="single" w:sz="8" w:space="0" w:color="00B140" w:themeColor="accent1"/>
          <w:left w:val="single" w:sz="8" w:space="0" w:color="00B140" w:themeColor="accent1"/>
          <w:bottom w:val="single" w:sz="8" w:space="0" w:color="00B140" w:themeColor="accent1"/>
          <w:right w:val="single" w:sz="8" w:space="0" w:color="00B140" w:themeColor="accent1"/>
        </w:tcBorders>
        <w:shd w:val="clear" w:color="auto" w:fill="ACFFCA" w:themeFill="accent1" w:themeFillTint="3F"/>
      </w:tcPr>
    </w:tblStylePr>
    <w:tblStylePr w:type="band1Horz">
      <w:tblPr/>
      <w:tcPr>
        <w:tcBorders>
          <w:top w:val="single" w:sz="8" w:space="0" w:color="00B140" w:themeColor="accent1"/>
          <w:left w:val="single" w:sz="8" w:space="0" w:color="00B140" w:themeColor="accent1"/>
          <w:bottom w:val="single" w:sz="8" w:space="0" w:color="00B140" w:themeColor="accent1"/>
          <w:right w:val="single" w:sz="8" w:space="0" w:color="00B140" w:themeColor="accent1"/>
          <w:insideV w:val="single" w:sz="8" w:space="0" w:color="00B140" w:themeColor="accent1"/>
        </w:tcBorders>
        <w:shd w:val="clear" w:color="auto" w:fill="ACFFCA" w:themeFill="accent1" w:themeFillTint="3F"/>
      </w:tcPr>
    </w:tblStylePr>
    <w:tblStylePr w:type="band2Horz">
      <w:tblPr/>
      <w:tcPr>
        <w:tcBorders>
          <w:top w:val="single" w:sz="8" w:space="0" w:color="00B140" w:themeColor="accent1"/>
          <w:left w:val="single" w:sz="8" w:space="0" w:color="00B140" w:themeColor="accent1"/>
          <w:bottom w:val="single" w:sz="8" w:space="0" w:color="00B140" w:themeColor="accent1"/>
          <w:right w:val="single" w:sz="8" w:space="0" w:color="00B140" w:themeColor="accent1"/>
          <w:insideV w:val="single" w:sz="8" w:space="0" w:color="00B140"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FDDA24" w:themeColor="accent2"/>
        <w:left w:val="single" w:sz="8" w:space="0" w:color="FDDA24" w:themeColor="accent2"/>
        <w:bottom w:val="single" w:sz="8" w:space="0" w:color="FDDA24" w:themeColor="accent2"/>
        <w:right w:val="single" w:sz="8" w:space="0" w:color="FDDA24" w:themeColor="accent2"/>
        <w:insideH w:val="single" w:sz="8" w:space="0" w:color="FDDA24" w:themeColor="accent2"/>
        <w:insideV w:val="single" w:sz="8" w:space="0" w:color="FDDA2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DA24" w:themeColor="accent2"/>
          <w:left w:val="single" w:sz="8" w:space="0" w:color="FDDA24" w:themeColor="accent2"/>
          <w:bottom w:val="single" w:sz="18" w:space="0" w:color="FDDA24" w:themeColor="accent2"/>
          <w:right w:val="single" w:sz="8" w:space="0" w:color="FDDA24" w:themeColor="accent2"/>
          <w:insideH w:val="nil"/>
          <w:insideV w:val="single" w:sz="8" w:space="0" w:color="FDDA2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DA24" w:themeColor="accent2"/>
          <w:left w:val="single" w:sz="8" w:space="0" w:color="FDDA24" w:themeColor="accent2"/>
          <w:bottom w:val="single" w:sz="8" w:space="0" w:color="FDDA24" w:themeColor="accent2"/>
          <w:right w:val="single" w:sz="8" w:space="0" w:color="FDDA24" w:themeColor="accent2"/>
          <w:insideH w:val="nil"/>
          <w:insideV w:val="single" w:sz="8" w:space="0" w:color="FDDA2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DA24" w:themeColor="accent2"/>
          <w:left w:val="single" w:sz="8" w:space="0" w:color="FDDA24" w:themeColor="accent2"/>
          <w:bottom w:val="single" w:sz="8" w:space="0" w:color="FDDA24" w:themeColor="accent2"/>
          <w:right w:val="single" w:sz="8" w:space="0" w:color="FDDA24" w:themeColor="accent2"/>
        </w:tcBorders>
      </w:tcPr>
    </w:tblStylePr>
    <w:tblStylePr w:type="band1Vert">
      <w:tblPr/>
      <w:tcPr>
        <w:tcBorders>
          <w:top w:val="single" w:sz="8" w:space="0" w:color="FDDA24" w:themeColor="accent2"/>
          <w:left w:val="single" w:sz="8" w:space="0" w:color="FDDA24" w:themeColor="accent2"/>
          <w:bottom w:val="single" w:sz="8" w:space="0" w:color="FDDA24" w:themeColor="accent2"/>
          <w:right w:val="single" w:sz="8" w:space="0" w:color="FDDA24" w:themeColor="accent2"/>
        </w:tcBorders>
        <w:shd w:val="clear" w:color="auto" w:fill="FEF5C8" w:themeFill="accent2" w:themeFillTint="3F"/>
      </w:tcPr>
    </w:tblStylePr>
    <w:tblStylePr w:type="band1Horz">
      <w:tblPr/>
      <w:tcPr>
        <w:tcBorders>
          <w:top w:val="single" w:sz="8" w:space="0" w:color="FDDA24" w:themeColor="accent2"/>
          <w:left w:val="single" w:sz="8" w:space="0" w:color="FDDA24" w:themeColor="accent2"/>
          <w:bottom w:val="single" w:sz="8" w:space="0" w:color="FDDA24" w:themeColor="accent2"/>
          <w:right w:val="single" w:sz="8" w:space="0" w:color="FDDA24" w:themeColor="accent2"/>
          <w:insideV w:val="single" w:sz="8" w:space="0" w:color="FDDA24" w:themeColor="accent2"/>
        </w:tcBorders>
        <w:shd w:val="clear" w:color="auto" w:fill="FEF5C8" w:themeFill="accent2" w:themeFillTint="3F"/>
      </w:tcPr>
    </w:tblStylePr>
    <w:tblStylePr w:type="band2Horz">
      <w:tblPr/>
      <w:tcPr>
        <w:tcBorders>
          <w:top w:val="single" w:sz="8" w:space="0" w:color="FDDA24" w:themeColor="accent2"/>
          <w:left w:val="single" w:sz="8" w:space="0" w:color="FDDA24" w:themeColor="accent2"/>
          <w:bottom w:val="single" w:sz="8" w:space="0" w:color="FDDA24" w:themeColor="accent2"/>
          <w:right w:val="single" w:sz="8" w:space="0" w:color="FDDA24" w:themeColor="accent2"/>
          <w:insideV w:val="single" w:sz="8" w:space="0" w:color="FDDA24"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D08C" w:themeColor="accent5"/>
        <w:left w:val="single" w:sz="8" w:space="0" w:color="66D08C" w:themeColor="accent5"/>
        <w:bottom w:val="single" w:sz="8" w:space="0" w:color="66D08C" w:themeColor="accent5"/>
        <w:right w:val="single" w:sz="8" w:space="0" w:color="66D08C" w:themeColor="accent5"/>
        <w:insideH w:val="single" w:sz="8" w:space="0" w:color="66D08C" w:themeColor="accent5"/>
        <w:insideV w:val="single" w:sz="8" w:space="0" w:color="66D08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08C" w:themeColor="accent5"/>
          <w:left w:val="single" w:sz="8" w:space="0" w:color="66D08C" w:themeColor="accent5"/>
          <w:bottom w:val="single" w:sz="18" w:space="0" w:color="66D08C" w:themeColor="accent5"/>
          <w:right w:val="single" w:sz="8" w:space="0" w:color="66D08C" w:themeColor="accent5"/>
          <w:insideH w:val="nil"/>
          <w:insideV w:val="single" w:sz="8" w:space="0" w:color="66D08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08C" w:themeColor="accent5"/>
          <w:left w:val="single" w:sz="8" w:space="0" w:color="66D08C" w:themeColor="accent5"/>
          <w:bottom w:val="single" w:sz="8" w:space="0" w:color="66D08C" w:themeColor="accent5"/>
          <w:right w:val="single" w:sz="8" w:space="0" w:color="66D08C" w:themeColor="accent5"/>
          <w:insideH w:val="nil"/>
          <w:insideV w:val="single" w:sz="8" w:space="0" w:color="66D08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08C" w:themeColor="accent5"/>
          <w:left w:val="single" w:sz="8" w:space="0" w:color="66D08C" w:themeColor="accent5"/>
          <w:bottom w:val="single" w:sz="8" w:space="0" w:color="66D08C" w:themeColor="accent5"/>
          <w:right w:val="single" w:sz="8" w:space="0" w:color="66D08C" w:themeColor="accent5"/>
        </w:tcBorders>
      </w:tcPr>
    </w:tblStylePr>
    <w:tblStylePr w:type="band1Vert">
      <w:tblPr/>
      <w:tcPr>
        <w:tcBorders>
          <w:top w:val="single" w:sz="8" w:space="0" w:color="66D08C" w:themeColor="accent5"/>
          <w:left w:val="single" w:sz="8" w:space="0" w:color="66D08C" w:themeColor="accent5"/>
          <w:bottom w:val="single" w:sz="8" w:space="0" w:color="66D08C" w:themeColor="accent5"/>
          <w:right w:val="single" w:sz="8" w:space="0" w:color="66D08C" w:themeColor="accent5"/>
        </w:tcBorders>
        <w:shd w:val="clear" w:color="auto" w:fill="D9F3E2" w:themeFill="accent5" w:themeFillTint="3F"/>
      </w:tcPr>
    </w:tblStylePr>
    <w:tblStylePr w:type="band1Horz">
      <w:tblPr/>
      <w:tcPr>
        <w:tcBorders>
          <w:top w:val="single" w:sz="8" w:space="0" w:color="66D08C" w:themeColor="accent5"/>
          <w:left w:val="single" w:sz="8" w:space="0" w:color="66D08C" w:themeColor="accent5"/>
          <w:bottom w:val="single" w:sz="8" w:space="0" w:color="66D08C" w:themeColor="accent5"/>
          <w:right w:val="single" w:sz="8" w:space="0" w:color="66D08C" w:themeColor="accent5"/>
          <w:insideV w:val="single" w:sz="8" w:space="0" w:color="66D08C" w:themeColor="accent5"/>
        </w:tcBorders>
        <w:shd w:val="clear" w:color="auto" w:fill="D9F3E2" w:themeFill="accent5" w:themeFillTint="3F"/>
      </w:tcPr>
    </w:tblStylePr>
    <w:tblStylePr w:type="band2Horz">
      <w:tblPr/>
      <w:tcPr>
        <w:tcBorders>
          <w:top w:val="single" w:sz="8" w:space="0" w:color="66D08C" w:themeColor="accent5"/>
          <w:left w:val="single" w:sz="8" w:space="0" w:color="66D08C" w:themeColor="accent5"/>
          <w:bottom w:val="single" w:sz="8" w:space="0" w:color="66D08C" w:themeColor="accent5"/>
          <w:right w:val="single" w:sz="8" w:space="0" w:color="66D08C" w:themeColor="accent5"/>
          <w:insideV w:val="single" w:sz="8" w:space="0" w:color="66D08C"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EE97C" w:themeColor="accent6"/>
        <w:left w:val="single" w:sz="8" w:space="0" w:color="FEE97C" w:themeColor="accent6"/>
        <w:bottom w:val="single" w:sz="8" w:space="0" w:color="FEE97C" w:themeColor="accent6"/>
        <w:right w:val="single" w:sz="8" w:space="0" w:color="FEE97C" w:themeColor="accent6"/>
        <w:insideH w:val="single" w:sz="8" w:space="0" w:color="FEE97C" w:themeColor="accent6"/>
        <w:insideV w:val="single" w:sz="8" w:space="0" w:color="FEE97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E97C" w:themeColor="accent6"/>
          <w:left w:val="single" w:sz="8" w:space="0" w:color="FEE97C" w:themeColor="accent6"/>
          <w:bottom w:val="single" w:sz="18" w:space="0" w:color="FEE97C" w:themeColor="accent6"/>
          <w:right w:val="single" w:sz="8" w:space="0" w:color="FEE97C" w:themeColor="accent6"/>
          <w:insideH w:val="nil"/>
          <w:insideV w:val="single" w:sz="8" w:space="0" w:color="FEE97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E97C" w:themeColor="accent6"/>
          <w:left w:val="single" w:sz="8" w:space="0" w:color="FEE97C" w:themeColor="accent6"/>
          <w:bottom w:val="single" w:sz="8" w:space="0" w:color="FEE97C" w:themeColor="accent6"/>
          <w:right w:val="single" w:sz="8" w:space="0" w:color="FEE97C" w:themeColor="accent6"/>
          <w:insideH w:val="nil"/>
          <w:insideV w:val="single" w:sz="8" w:space="0" w:color="FEE97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E97C" w:themeColor="accent6"/>
          <w:left w:val="single" w:sz="8" w:space="0" w:color="FEE97C" w:themeColor="accent6"/>
          <w:bottom w:val="single" w:sz="8" w:space="0" w:color="FEE97C" w:themeColor="accent6"/>
          <w:right w:val="single" w:sz="8" w:space="0" w:color="FEE97C" w:themeColor="accent6"/>
        </w:tcBorders>
      </w:tcPr>
    </w:tblStylePr>
    <w:tblStylePr w:type="band1Vert">
      <w:tblPr/>
      <w:tcPr>
        <w:tcBorders>
          <w:top w:val="single" w:sz="8" w:space="0" w:color="FEE97C" w:themeColor="accent6"/>
          <w:left w:val="single" w:sz="8" w:space="0" w:color="FEE97C" w:themeColor="accent6"/>
          <w:bottom w:val="single" w:sz="8" w:space="0" w:color="FEE97C" w:themeColor="accent6"/>
          <w:right w:val="single" w:sz="8" w:space="0" w:color="FEE97C" w:themeColor="accent6"/>
        </w:tcBorders>
        <w:shd w:val="clear" w:color="auto" w:fill="FEF9DE" w:themeFill="accent6" w:themeFillTint="3F"/>
      </w:tcPr>
    </w:tblStylePr>
    <w:tblStylePr w:type="band1Horz">
      <w:tblPr/>
      <w:tcPr>
        <w:tcBorders>
          <w:top w:val="single" w:sz="8" w:space="0" w:color="FEE97C" w:themeColor="accent6"/>
          <w:left w:val="single" w:sz="8" w:space="0" w:color="FEE97C" w:themeColor="accent6"/>
          <w:bottom w:val="single" w:sz="8" w:space="0" w:color="FEE97C" w:themeColor="accent6"/>
          <w:right w:val="single" w:sz="8" w:space="0" w:color="FEE97C" w:themeColor="accent6"/>
          <w:insideV w:val="single" w:sz="8" w:space="0" w:color="FEE97C" w:themeColor="accent6"/>
        </w:tcBorders>
        <w:shd w:val="clear" w:color="auto" w:fill="FEF9DE" w:themeFill="accent6" w:themeFillTint="3F"/>
      </w:tcPr>
    </w:tblStylePr>
    <w:tblStylePr w:type="band2Horz">
      <w:tblPr/>
      <w:tcPr>
        <w:tcBorders>
          <w:top w:val="single" w:sz="8" w:space="0" w:color="FEE97C" w:themeColor="accent6"/>
          <w:left w:val="single" w:sz="8" w:space="0" w:color="FEE97C" w:themeColor="accent6"/>
          <w:bottom w:val="single" w:sz="8" w:space="0" w:color="FEE97C" w:themeColor="accent6"/>
          <w:right w:val="single" w:sz="8" w:space="0" w:color="FEE97C" w:themeColor="accent6"/>
          <w:insideV w:val="single" w:sz="8" w:space="0" w:color="FEE97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B140" w:themeColor="accent1"/>
        <w:left w:val="single" w:sz="8" w:space="0" w:color="00B140" w:themeColor="accent1"/>
        <w:bottom w:val="single" w:sz="8" w:space="0" w:color="00B140" w:themeColor="accent1"/>
        <w:right w:val="single" w:sz="8" w:space="0" w:color="00B140" w:themeColor="accent1"/>
      </w:tblBorders>
    </w:tblPr>
    <w:tblStylePr w:type="firstRow">
      <w:pPr>
        <w:spacing w:before="0" w:after="0" w:line="240" w:lineRule="auto"/>
      </w:pPr>
      <w:rPr>
        <w:b/>
        <w:bCs/>
        <w:color w:val="FFFFFF" w:themeColor="background1"/>
      </w:rPr>
      <w:tblPr/>
      <w:tcPr>
        <w:shd w:val="clear" w:color="auto" w:fill="00B140" w:themeFill="accent1"/>
      </w:tcPr>
    </w:tblStylePr>
    <w:tblStylePr w:type="lastRow">
      <w:pPr>
        <w:spacing w:before="0" w:after="0" w:line="240" w:lineRule="auto"/>
      </w:pPr>
      <w:rPr>
        <w:b/>
        <w:bCs/>
      </w:rPr>
      <w:tblPr/>
      <w:tcPr>
        <w:tcBorders>
          <w:top w:val="double" w:sz="6" w:space="0" w:color="00B140" w:themeColor="accent1"/>
          <w:left w:val="single" w:sz="8" w:space="0" w:color="00B140" w:themeColor="accent1"/>
          <w:bottom w:val="single" w:sz="8" w:space="0" w:color="00B140" w:themeColor="accent1"/>
          <w:right w:val="single" w:sz="8" w:space="0" w:color="00B140" w:themeColor="accent1"/>
        </w:tcBorders>
      </w:tcPr>
    </w:tblStylePr>
    <w:tblStylePr w:type="firstCol">
      <w:rPr>
        <w:b/>
        <w:bCs/>
      </w:rPr>
    </w:tblStylePr>
    <w:tblStylePr w:type="lastCol">
      <w:rPr>
        <w:b/>
        <w:bCs/>
      </w:rPr>
    </w:tblStylePr>
    <w:tblStylePr w:type="band1Vert">
      <w:tblPr/>
      <w:tcPr>
        <w:tcBorders>
          <w:top w:val="single" w:sz="8" w:space="0" w:color="00B140" w:themeColor="accent1"/>
          <w:left w:val="single" w:sz="8" w:space="0" w:color="00B140" w:themeColor="accent1"/>
          <w:bottom w:val="single" w:sz="8" w:space="0" w:color="00B140" w:themeColor="accent1"/>
          <w:right w:val="single" w:sz="8" w:space="0" w:color="00B140" w:themeColor="accent1"/>
        </w:tcBorders>
      </w:tcPr>
    </w:tblStylePr>
    <w:tblStylePr w:type="band1Horz">
      <w:tblPr/>
      <w:tcPr>
        <w:tcBorders>
          <w:top w:val="single" w:sz="8" w:space="0" w:color="00B140" w:themeColor="accent1"/>
          <w:left w:val="single" w:sz="8" w:space="0" w:color="00B140" w:themeColor="accent1"/>
          <w:bottom w:val="single" w:sz="8" w:space="0" w:color="00B140" w:themeColor="accent1"/>
          <w:right w:val="single" w:sz="8" w:space="0" w:color="00B140"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FDDA24" w:themeColor="accent2"/>
        <w:left w:val="single" w:sz="8" w:space="0" w:color="FDDA24" w:themeColor="accent2"/>
        <w:bottom w:val="single" w:sz="8" w:space="0" w:color="FDDA24" w:themeColor="accent2"/>
        <w:right w:val="single" w:sz="8" w:space="0" w:color="FDDA24" w:themeColor="accent2"/>
      </w:tblBorders>
    </w:tblPr>
    <w:tblStylePr w:type="firstRow">
      <w:pPr>
        <w:spacing w:before="0" w:after="0" w:line="240" w:lineRule="auto"/>
      </w:pPr>
      <w:rPr>
        <w:b/>
        <w:bCs/>
        <w:color w:val="FFFFFF" w:themeColor="background1"/>
      </w:rPr>
      <w:tblPr/>
      <w:tcPr>
        <w:shd w:val="clear" w:color="auto" w:fill="FDDA24" w:themeFill="accent2"/>
      </w:tcPr>
    </w:tblStylePr>
    <w:tblStylePr w:type="lastRow">
      <w:pPr>
        <w:spacing w:before="0" w:after="0" w:line="240" w:lineRule="auto"/>
      </w:pPr>
      <w:rPr>
        <w:b/>
        <w:bCs/>
      </w:rPr>
      <w:tblPr/>
      <w:tcPr>
        <w:tcBorders>
          <w:top w:val="double" w:sz="6" w:space="0" w:color="FDDA24" w:themeColor="accent2"/>
          <w:left w:val="single" w:sz="8" w:space="0" w:color="FDDA24" w:themeColor="accent2"/>
          <w:bottom w:val="single" w:sz="8" w:space="0" w:color="FDDA24" w:themeColor="accent2"/>
          <w:right w:val="single" w:sz="8" w:space="0" w:color="FDDA24" w:themeColor="accent2"/>
        </w:tcBorders>
      </w:tcPr>
    </w:tblStylePr>
    <w:tblStylePr w:type="firstCol">
      <w:rPr>
        <w:b/>
        <w:bCs/>
      </w:rPr>
    </w:tblStylePr>
    <w:tblStylePr w:type="lastCol">
      <w:rPr>
        <w:b/>
        <w:bCs/>
      </w:rPr>
    </w:tblStylePr>
    <w:tblStylePr w:type="band1Vert">
      <w:tblPr/>
      <w:tcPr>
        <w:tcBorders>
          <w:top w:val="single" w:sz="8" w:space="0" w:color="FDDA24" w:themeColor="accent2"/>
          <w:left w:val="single" w:sz="8" w:space="0" w:color="FDDA24" w:themeColor="accent2"/>
          <w:bottom w:val="single" w:sz="8" w:space="0" w:color="FDDA24" w:themeColor="accent2"/>
          <w:right w:val="single" w:sz="8" w:space="0" w:color="FDDA24" w:themeColor="accent2"/>
        </w:tcBorders>
      </w:tcPr>
    </w:tblStylePr>
    <w:tblStylePr w:type="band1Horz">
      <w:tblPr/>
      <w:tcPr>
        <w:tcBorders>
          <w:top w:val="single" w:sz="8" w:space="0" w:color="FDDA24" w:themeColor="accent2"/>
          <w:left w:val="single" w:sz="8" w:space="0" w:color="FDDA24" w:themeColor="accent2"/>
          <w:bottom w:val="single" w:sz="8" w:space="0" w:color="FDDA24" w:themeColor="accent2"/>
          <w:right w:val="single" w:sz="8" w:space="0" w:color="FDDA24"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D08C" w:themeColor="accent5"/>
        <w:left w:val="single" w:sz="8" w:space="0" w:color="66D08C" w:themeColor="accent5"/>
        <w:bottom w:val="single" w:sz="8" w:space="0" w:color="66D08C" w:themeColor="accent5"/>
        <w:right w:val="single" w:sz="8" w:space="0" w:color="66D08C" w:themeColor="accent5"/>
      </w:tblBorders>
    </w:tblPr>
    <w:tblStylePr w:type="firstRow">
      <w:pPr>
        <w:spacing w:before="0" w:after="0" w:line="240" w:lineRule="auto"/>
      </w:pPr>
      <w:rPr>
        <w:b/>
        <w:bCs/>
        <w:color w:val="FFFFFF" w:themeColor="background1"/>
      </w:rPr>
      <w:tblPr/>
      <w:tcPr>
        <w:shd w:val="clear" w:color="auto" w:fill="66D08C" w:themeFill="accent5"/>
      </w:tcPr>
    </w:tblStylePr>
    <w:tblStylePr w:type="lastRow">
      <w:pPr>
        <w:spacing w:before="0" w:after="0" w:line="240" w:lineRule="auto"/>
      </w:pPr>
      <w:rPr>
        <w:b/>
        <w:bCs/>
      </w:rPr>
      <w:tblPr/>
      <w:tcPr>
        <w:tcBorders>
          <w:top w:val="double" w:sz="6" w:space="0" w:color="66D08C" w:themeColor="accent5"/>
          <w:left w:val="single" w:sz="8" w:space="0" w:color="66D08C" w:themeColor="accent5"/>
          <w:bottom w:val="single" w:sz="8" w:space="0" w:color="66D08C" w:themeColor="accent5"/>
          <w:right w:val="single" w:sz="8" w:space="0" w:color="66D08C" w:themeColor="accent5"/>
        </w:tcBorders>
      </w:tcPr>
    </w:tblStylePr>
    <w:tblStylePr w:type="firstCol">
      <w:rPr>
        <w:b/>
        <w:bCs/>
      </w:rPr>
    </w:tblStylePr>
    <w:tblStylePr w:type="lastCol">
      <w:rPr>
        <w:b/>
        <w:bCs/>
      </w:rPr>
    </w:tblStylePr>
    <w:tblStylePr w:type="band1Vert">
      <w:tblPr/>
      <w:tcPr>
        <w:tcBorders>
          <w:top w:val="single" w:sz="8" w:space="0" w:color="66D08C" w:themeColor="accent5"/>
          <w:left w:val="single" w:sz="8" w:space="0" w:color="66D08C" w:themeColor="accent5"/>
          <w:bottom w:val="single" w:sz="8" w:space="0" w:color="66D08C" w:themeColor="accent5"/>
          <w:right w:val="single" w:sz="8" w:space="0" w:color="66D08C" w:themeColor="accent5"/>
        </w:tcBorders>
      </w:tcPr>
    </w:tblStylePr>
    <w:tblStylePr w:type="band1Horz">
      <w:tblPr/>
      <w:tcPr>
        <w:tcBorders>
          <w:top w:val="single" w:sz="8" w:space="0" w:color="66D08C" w:themeColor="accent5"/>
          <w:left w:val="single" w:sz="8" w:space="0" w:color="66D08C" w:themeColor="accent5"/>
          <w:bottom w:val="single" w:sz="8" w:space="0" w:color="66D08C" w:themeColor="accent5"/>
          <w:right w:val="single" w:sz="8" w:space="0" w:color="66D08C"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EE97C" w:themeColor="accent6"/>
        <w:left w:val="single" w:sz="8" w:space="0" w:color="FEE97C" w:themeColor="accent6"/>
        <w:bottom w:val="single" w:sz="8" w:space="0" w:color="FEE97C" w:themeColor="accent6"/>
        <w:right w:val="single" w:sz="8" w:space="0" w:color="FEE97C" w:themeColor="accent6"/>
      </w:tblBorders>
    </w:tblPr>
    <w:tblStylePr w:type="firstRow">
      <w:pPr>
        <w:spacing w:before="0" w:after="0" w:line="240" w:lineRule="auto"/>
      </w:pPr>
      <w:rPr>
        <w:b/>
        <w:bCs/>
        <w:color w:val="FFFFFF" w:themeColor="background1"/>
      </w:rPr>
      <w:tblPr/>
      <w:tcPr>
        <w:shd w:val="clear" w:color="auto" w:fill="FEE97C" w:themeFill="accent6"/>
      </w:tcPr>
    </w:tblStylePr>
    <w:tblStylePr w:type="lastRow">
      <w:pPr>
        <w:spacing w:before="0" w:after="0" w:line="240" w:lineRule="auto"/>
      </w:pPr>
      <w:rPr>
        <w:b/>
        <w:bCs/>
      </w:rPr>
      <w:tblPr/>
      <w:tcPr>
        <w:tcBorders>
          <w:top w:val="double" w:sz="6" w:space="0" w:color="FEE97C" w:themeColor="accent6"/>
          <w:left w:val="single" w:sz="8" w:space="0" w:color="FEE97C" w:themeColor="accent6"/>
          <w:bottom w:val="single" w:sz="8" w:space="0" w:color="FEE97C" w:themeColor="accent6"/>
          <w:right w:val="single" w:sz="8" w:space="0" w:color="FEE97C" w:themeColor="accent6"/>
        </w:tcBorders>
      </w:tcPr>
    </w:tblStylePr>
    <w:tblStylePr w:type="firstCol">
      <w:rPr>
        <w:b/>
        <w:bCs/>
      </w:rPr>
    </w:tblStylePr>
    <w:tblStylePr w:type="lastCol">
      <w:rPr>
        <w:b/>
        <w:bCs/>
      </w:rPr>
    </w:tblStylePr>
    <w:tblStylePr w:type="band1Vert">
      <w:tblPr/>
      <w:tcPr>
        <w:tcBorders>
          <w:top w:val="single" w:sz="8" w:space="0" w:color="FEE97C" w:themeColor="accent6"/>
          <w:left w:val="single" w:sz="8" w:space="0" w:color="FEE97C" w:themeColor="accent6"/>
          <w:bottom w:val="single" w:sz="8" w:space="0" w:color="FEE97C" w:themeColor="accent6"/>
          <w:right w:val="single" w:sz="8" w:space="0" w:color="FEE97C" w:themeColor="accent6"/>
        </w:tcBorders>
      </w:tcPr>
    </w:tblStylePr>
    <w:tblStylePr w:type="band1Horz">
      <w:tblPr/>
      <w:tcPr>
        <w:tcBorders>
          <w:top w:val="single" w:sz="8" w:space="0" w:color="FEE97C" w:themeColor="accent6"/>
          <w:left w:val="single" w:sz="8" w:space="0" w:color="FEE97C" w:themeColor="accent6"/>
          <w:bottom w:val="single" w:sz="8" w:space="0" w:color="FEE97C" w:themeColor="accent6"/>
          <w:right w:val="single" w:sz="8" w:space="0" w:color="FEE97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842F" w:themeColor="accent1" w:themeShade="BF"/>
    </w:rPr>
    <w:tblPr>
      <w:tblStyleRowBandSize w:val="1"/>
      <w:tblStyleColBandSize w:val="1"/>
      <w:tblBorders>
        <w:top w:val="single" w:sz="8" w:space="0" w:color="00B140" w:themeColor="accent1"/>
        <w:bottom w:val="single" w:sz="8" w:space="0" w:color="00B140" w:themeColor="accent1"/>
      </w:tblBorders>
    </w:tblPr>
    <w:tblStylePr w:type="firstRow">
      <w:pPr>
        <w:spacing w:before="0" w:after="0" w:line="240" w:lineRule="auto"/>
      </w:pPr>
      <w:rPr>
        <w:b/>
        <w:bCs/>
      </w:rPr>
      <w:tblPr/>
      <w:tcPr>
        <w:tcBorders>
          <w:top w:val="single" w:sz="8" w:space="0" w:color="00B140" w:themeColor="accent1"/>
          <w:left w:val="nil"/>
          <w:bottom w:val="single" w:sz="8" w:space="0" w:color="00B140" w:themeColor="accent1"/>
          <w:right w:val="nil"/>
          <w:insideH w:val="nil"/>
          <w:insideV w:val="nil"/>
        </w:tcBorders>
      </w:tcPr>
    </w:tblStylePr>
    <w:tblStylePr w:type="lastRow">
      <w:pPr>
        <w:spacing w:before="0" w:after="0" w:line="240" w:lineRule="auto"/>
      </w:pPr>
      <w:rPr>
        <w:b/>
        <w:bCs/>
      </w:rPr>
      <w:tblPr/>
      <w:tcPr>
        <w:tcBorders>
          <w:top w:val="single" w:sz="8" w:space="0" w:color="00B140" w:themeColor="accent1"/>
          <w:left w:val="nil"/>
          <w:bottom w:val="single" w:sz="8" w:space="0" w:color="00B14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left w:val="nil"/>
          <w:right w:val="nil"/>
          <w:insideH w:val="nil"/>
          <w:insideV w:val="nil"/>
        </w:tcBorders>
        <w:shd w:val="clear" w:color="auto" w:fill="ACFFCA" w:themeFill="accent1" w:themeFillTint="3F"/>
      </w:tcPr>
    </w:tblStylePr>
  </w:style>
  <w:style w:type="table" w:styleId="LightShading-Accent2">
    <w:name w:val="Light Shading Accent 2"/>
    <w:basedOn w:val="TableNormal"/>
    <w:uiPriority w:val="60"/>
    <w:semiHidden/>
    <w:rsid w:val="0058629F"/>
    <w:rPr>
      <w:color w:val="D6B302" w:themeColor="accent2" w:themeShade="BF"/>
    </w:rPr>
    <w:tblPr>
      <w:tblStyleRowBandSize w:val="1"/>
      <w:tblStyleColBandSize w:val="1"/>
      <w:tblBorders>
        <w:top w:val="single" w:sz="8" w:space="0" w:color="FDDA24" w:themeColor="accent2"/>
        <w:bottom w:val="single" w:sz="8" w:space="0" w:color="FDDA24" w:themeColor="accent2"/>
      </w:tblBorders>
    </w:tblPr>
    <w:tblStylePr w:type="firstRow">
      <w:pPr>
        <w:spacing w:before="0" w:after="0" w:line="240" w:lineRule="auto"/>
      </w:pPr>
      <w:rPr>
        <w:b/>
        <w:bCs/>
      </w:rPr>
      <w:tblPr/>
      <w:tcPr>
        <w:tcBorders>
          <w:top w:val="single" w:sz="8" w:space="0" w:color="FDDA24" w:themeColor="accent2"/>
          <w:left w:val="nil"/>
          <w:bottom w:val="single" w:sz="8" w:space="0" w:color="FDDA24" w:themeColor="accent2"/>
          <w:right w:val="nil"/>
          <w:insideH w:val="nil"/>
          <w:insideV w:val="nil"/>
        </w:tcBorders>
      </w:tcPr>
    </w:tblStylePr>
    <w:tblStylePr w:type="lastRow">
      <w:pPr>
        <w:spacing w:before="0" w:after="0" w:line="240" w:lineRule="auto"/>
      </w:pPr>
      <w:rPr>
        <w:b/>
        <w:bCs/>
      </w:rPr>
      <w:tblPr/>
      <w:tcPr>
        <w:tcBorders>
          <w:top w:val="single" w:sz="8" w:space="0" w:color="FDDA24" w:themeColor="accent2"/>
          <w:left w:val="nil"/>
          <w:bottom w:val="single" w:sz="8" w:space="0" w:color="FDDA2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8" w:themeFill="accent2" w:themeFillTint="3F"/>
      </w:tcPr>
    </w:tblStylePr>
    <w:tblStylePr w:type="band1Horz">
      <w:tblPr/>
      <w:tcPr>
        <w:tcBorders>
          <w:left w:val="nil"/>
          <w:right w:val="nil"/>
          <w:insideH w:val="nil"/>
          <w:insideV w:val="nil"/>
        </w:tcBorders>
        <w:shd w:val="clear" w:color="auto" w:fill="FEF5C8"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6B162" w:themeColor="accent5" w:themeShade="BF"/>
    </w:rPr>
    <w:tblPr>
      <w:tblStyleRowBandSize w:val="1"/>
      <w:tblStyleColBandSize w:val="1"/>
      <w:tblBorders>
        <w:top w:val="single" w:sz="8" w:space="0" w:color="66D08C" w:themeColor="accent5"/>
        <w:bottom w:val="single" w:sz="8" w:space="0" w:color="66D08C" w:themeColor="accent5"/>
      </w:tblBorders>
    </w:tblPr>
    <w:tblStylePr w:type="firstRow">
      <w:pPr>
        <w:spacing w:before="0" w:after="0" w:line="240" w:lineRule="auto"/>
      </w:pPr>
      <w:rPr>
        <w:b/>
        <w:bCs/>
      </w:rPr>
      <w:tblPr/>
      <w:tcPr>
        <w:tcBorders>
          <w:top w:val="single" w:sz="8" w:space="0" w:color="66D08C" w:themeColor="accent5"/>
          <w:left w:val="nil"/>
          <w:bottom w:val="single" w:sz="8" w:space="0" w:color="66D08C" w:themeColor="accent5"/>
          <w:right w:val="nil"/>
          <w:insideH w:val="nil"/>
          <w:insideV w:val="nil"/>
        </w:tcBorders>
      </w:tcPr>
    </w:tblStylePr>
    <w:tblStylePr w:type="lastRow">
      <w:pPr>
        <w:spacing w:before="0" w:after="0" w:line="240" w:lineRule="auto"/>
      </w:pPr>
      <w:rPr>
        <w:b/>
        <w:bCs/>
      </w:rPr>
      <w:tblPr/>
      <w:tcPr>
        <w:tcBorders>
          <w:top w:val="single" w:sz="8" w:space="0" w:color="66D08C" w:themeColor="accent5"/>
          <w:left w:val="nil"/>
          <w:bottom w:val="single" w:sz="8" w:space="0" w:color="66D08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E2" w:themeFill="accent5" w:themeFillTint="3F"/>
      </w:tcPr>
    </w:tblStylePr>
    <w:tblStylePr w:type="band1Horz">
      <w:tblPr/>
      <w:tcPr>
        <w:tcBorders>
          <w:left w:val="nil"/>
          <w:right w:val="nil"/>
          <w:insideH w:val="nil"/>
          <w:insideV w:val="nil"/>
        </w:tcBorders>
        <w:shd w:val="clear" w:color="auto" w:fill="D9F3E2" w:themeFill="accent5" w:themeFillTint="3F"/>
      </w:tcPr>
    </w:tblStylePr>
  </w:style>
  <w:style w:type="table" w:styleId="LightShading-Accent6">
    <w:name w:val="Light Shading Accent 6"/>
    <w:basedOn w:val="TableNormal"/>
    <w:uiPriority w:val="60"/>
    <w:semiHidden/>
    <w:rsid w:val="0058629F"/>
    <w:rPr>
      <w:color w:val="FDD81D" w:themeColor="accent6" w:themeShade="BF"/>
    </w:rPr>
    <w:tblPr>
      <w:tblStyleRowBandSize w:val="1"/>
      <w:tblStyleColBandSize w:val="1"/>
      <w:tblBorders>
        <w:top w:val="single" w:sz="8" w:space="0" w:color="FEE97C" w:themeColor="accent6"/>
        <w:bottom w:val="single" w:sz="8" w:space="0" w:color="FEE97C" w:themeColor="accent6"/>
      </w:tblBorders>
    </w:tblPr>
    <w:tblStylePr w:type="firstRow">
      <w:pPr>
        <w:spacing w:before="0" w:after="0" w:line="240" w:lineRule="auto"/>
      </w:pPr>
      <w:rPr>
        <w:b/>
        <w:bCs/>
      </w:rPr>
      <w:tblPr/>
      <w:tcPr>
        <w:tcBorders>
          <w:top w:val="single" w:sz="8" w:space="0" w:color="FEE97C" w:themeColor="accent6"/>
          <w:left w:val="nil"/>
          <w:bottom w:val="single" w:sz="8" w:space="0" w:color="FEE97C" w:themeColor="accent6"/>
          <w:right w:val="nil"/>
          <w:insideH w:val="nil"/>
          <w:insideV w:val="nil"/>
        </w:tcBorders>
      </w:tcPr>
    </w:tblStylePr>
    <w:tblStylePr w:type="lastRow">
      <w:pPr>
        <w:spacing w:before="0" w:after="0" w:line="240" w:lineRule="auto"/>
      </w:pPr>
      <w:rPr>
        <w:b/>
        <w:bCs/>
      </w:rPr>
      <w:tblPr/>
      <w:tcPr>
        <w:tcBorders>
          <w:top w:val="single" w:sz="8" w:space="0" w:color="FEE97C" w:themeColor="accent6"/>
          <w:left w:val="nil"/>
          <w:bottom w:val="single" w:sz="8" w:space="0" w:color="FEE97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9DE" w:themeFill="accent6" w:themeFillTint="3F"/>
      </w:tcPr>
    </w:tblStylePr>
    <w:tblStylePr w:type="band1Horz">
      <w:tblPr/>
      <w:tcPr>
        <w:tcBorders>
          <w:left w:val="nil"/>
          <w:right w:val="nil"/>
          <w:insideH w:val="nil"/>
          <w:insideV w:val="nil"/>
        </w:tcBorders>
        <w:shd w:val="clear" w:color="auto" w:fill="FEF9DE"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37FF7F" w:themeColor="accent1" w:themeTint="99"/>
        </w:tcBorders>
      </w:tcPr>
    </w:tblStylePr>
    <w:tblStylePr w:type="lastRow">
      <w:rPr>
        <w:b/>
        <w:bCs/>
      </w:rPr>
      <w:tblPr/>
      <w:tcPr>
        <w:tcBorders>
          <w:top w:val="single" w:sz="4" w:space="0" w:color="37FF7F" w:themeColor="accent1" w:themeTint="99"/>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DE87B" w:themeColor="accent2" w:themeTint="99"/>
        </w:tcBorders>
      </w:tcPr>
    </w:tblStylePr>
    <w:tblStylePr w:type="lastRow">
      <w:rPr>
        <w:b/>
        <w:bCs/>
      </w:rPr>
      <w:tblPr/>
      <w:tcPr>
        <w:tcBorders>
          <w:top w:val="single" w:sz="4" w:space="0" w:color="FDE87B" w:themeColor="accent2" w:themeTint="99"/>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E2B9" w:themeColor="accent5" w:themeTint="99"/>
        </w:tcBorders>
      </w:tcPr>
    </w:tblStylePr>
    <w:tblStylePr w:type="lastRow">
      <w:rPr>
        <w:b/>
        <w:bCs/>
      </w:rPr>
      <w:tblPr/>
      <w:tcPr>
        <w:tcBorders>
          <w:top w:val="single" w:sz="4" w:space="0" w:color="A3E2B9" w:themeColor="accent5" w:themeTint="99"/>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EF1B0" w:themeColor="accent6" w:themeTint="99"/>
        </w:tcBorders>
      </w:tcPr>
    </w:tblStylePr>
    <w:tblStylePr w:type="lastRow">
      <w:rPr>
        <w:b/>
        <w:bCs/>
      </w:rPr>
      <w:tblPr/>
      <w:tcPr>
        <w:tcBorders>
          <w:top w:val="single" w:sz="4" w:space="0" w:color="FEF1B0" w:themeColor="accent6" w:themeTint="99"/>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37FF7F" w:themeColor="accent1" w:themeTint="99"/>
        <w:bottom w:val="single" w:sz="4" w:space="0" w:color="37FF7F" w:themeColor="accent1" w:themeTint="99"/>
        <w:insideH w:val="single" w:sz="4" w:space="0" w:color="37FF7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DE87B" w:themeColor="accent2" w:themeTint="99"/>
        <w:bottom w:val="single" w:sz="4" w:space="0" w:color="FDE87B" w:themeColor="accent2" w:themeTint="99"/>
        <w:insideH w:val="single" w:sz="4" w:space="0" w:color="FDE87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E2B9" w:themeColor="accent5" w:themeTint="99"/>
        <w:bottom w:val="single" w:sz="4" w:space="0" w:color="A3E2B9" w:themeColor="accent5" w:themeTint="99"/>
        <w:insideH w:val="single" w:sz="4" w:space="0" w:color="A3E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EF1B0" w:themeColor="accent6" w:themeTint="99"/>
        <w:bottom w:val="single" w:sz="4" w:space="0" w:color="FEF1B0" w:themeColor="accent6" w:themeTint="99"/>
        <w:insideH w:val="single" w:sz="4" w:space="0" w:color="FEF1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B140" w:themeColor="accent1"/>
        <w:left w:val="single" w:sz="4" w:space="0" w:color="00B140" w:themeColor="accent1"/>
        <w:bottom w:val="single" w:sz="4" w:space="0" w:color="00B140" w:themeColor="accent1"/>
        <w:right w:val="single" w:sz="4" w:space="0" w:color="00B140" w:themeColor="accent1"/>
      </w:tblBorders>
    </w:tblPr>
    <w:tblStylePr w:type="firstRow">
      <w:rPr>
        <w:b/>
        <w:bCs/>
        <w:color w:val="FFFFFF" w:themeColor="background1"/>
      </w:rPr>
      <w:tblPr/>
      <w:tcPr>
        <w:shd w:val="clear" w:color="auto" w:fill="00B140" w:themeFill="accent1"/>
      </w:tcPr>
    </w:tblStylePr>
    <w:tblStylePr w:type="lastRow">
      <w:rPr>
        <w:b/>
        <w:bCs/>
      </w:rPr>
      <w:tblPr/>
      <w:tcPr>
        <w:tcBorders>
          <w:top w:val="double" w:sz="4" w:space="0" w:color="00B1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40" w:themeColor="accent1"/>
          <w:right w:val="single" w:sz="4" w:space="0" w:color="00B140" w:themeColor="accent1"/>
        </w:tcBorders>
      </w:tcPr>
    </w:tblStylePr>
    <w:tblStylePr w:type="band1Horz">
      <w:tblPr/>
      <w:tcPr>
        <w:tcBorders>
          <w:top w:val="single" w:sz="4" w:space="0" w:color="00B140" w:themeColor="accent1"/>
          <w:bottom w:val="single" w:sz="4" w:space="0" w:color="00B1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40" w:themeColor="accent1"/>
          <w:left w:val="nil"/>
        </w:tcBorders>
      </w:tcPr>
    </w:tblStylePr>
    <w:tblStylePr w:type="swCell">
      <w:tblPr/>
      <w:tcPr>
        <w:tcBorders>
          <w:top w:val="double" w:sz="4" w:space="0" w:color="00B140"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FDDA24" w:themeColor="accent2"/>
        <w:left w:val="single" w:sz="4" w:space="0" w:color="FDDA24" w:themeColor="accent2"/>
        <w:bottom w:val="single" w:sz="4" w:space="0" w:color="FDDA24" w:themeColor="accent2"/>
        <w:right w:val="single" w:sz="4" w:space="0" w:color="FDDA24" w:themeColor="accent2"/>
      </w:tblBorders>
    </w:tblPr>
    <w:tblStylePr w:type="firstRow">
      <w:rPr>
        <w:b/>
        <w:bCs/>
        <w:color w:val="FFFFFF" w:themeColor="background1"/>
      </w:rPr>
      <w:tblPr/>
      <w:tcPr>
        <w:shd w:val="clear" w:color="auto" w:fill="FDDA24" w:themeFill="accent2"/>
      </w:tcPr>
    </w:tblStylePr>
    <w:tblStylePr w:type="lastRow">
      <w:rPr>
        <w:b/>
        <w:bCs/>
      </w:rPr>
      <w:tblPr/>
      <w:tcPr>
        <w:tcBorders>
          <w:top w:val="double" w:sz="4" w:space="0" w:color="FDDA2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DA24" w:themeColor="accent2"/>
          <w:right w:val="single" w:sz="4" w:space="0" w:color="FDDA24" w:themeColor="accent2"/>
        </w:tcBorders>
      </w:tcPr>
    </w:tblStylePr>
    <w:tblStylePr w:type="band1Horz">
      <w:tblPr/>
      <w:tcPr>
        <w:tcBorders>
          <w:top w:val="single" w:sz="4" w:space="0" w:color="FDDA24" w:themeColor="accent2"/>
          <w:bottom w:val="single" w:sz="4" w:space="0" w:color="FDDA2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DA24" w:themeColor="accent2"/>
          <w:left w:val="nil"/>
        </w:tcBorders>
      </w:tcPr>
    </w:tblStylePr>
    <w:tblStylePr w:type="swCell">
      <w:tblPr/>
      <w:tcPr>
        <w:tcBorders>
          <w:top w:val="double" w:sz="4" w:space="0" w:color="FDDA24"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D08C" w:themeColor="accent5"/>
        <w:left w:val="single" w:sz="4" w:space="0" w:color="66D08C" w:themeColor="accent5"/>
        <w:bottom w:val="single" w:sz="4" w:space="0" w:color="66D08C" w:themeColor="accent5"/>
        <w:right w:val="single" w:sz="4" w:space="0" w:color="66D08C" w:themeColor="accent5"/>
      </w:tblBorders>
    </w:tblPr>
    <w:tblStylePr w:type="firstRow">
      <w:rPr>
        <w:b/>
        <w:bCs/>
        <w:color w:val="FFFFFF" w:themeColor="background1"/>
      </w:rPr>
      <w:tblPr/>
      <w:tcPr>
        <w:shd w:val="clear" w:color="auto" w:fill="66D08C" w:themeFill="accent5"/>
      </w:tcPr>
    </w:tblStylePr>
    <w:tblStylePr w:type="lastRow">
      <w:rPr>
        <w:b/>
        <w:bCs/>
      </w:rPr>
      <w:tblPr/>
      <w:tcPr>
        <w:tcBorders>
          <w:top w:val="double" w:sz="4" w:space="0" w:color="66D08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08C" w:themeColor="accent5"/>
          <w:right w:val="single" w:sz="4" w:space="0" w:color="66D08C" w:themeColor="accent5"/>
        </w:tcBorders>
      </w:tcPr>
    </w:tblStylePr>
    <w:tblStylePr w:type="band1Horz">
      <w:tblPr/>
      <w:tcPr>
        <w:tcBorders>
          <w:top w:val="single" w:sz="4" w:space="0" w:color="66D08C" w:themeColor="accent5"/>
          <w:bottom w:val="single" w:sz="4" w:space="0" w:color="66D08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08C" w:themeColor="accent5"/>
          <w:left w:val="nil"/>
        </w:tcBorders>
      </w:tcPr>
    </w:tblStylePr>
    <w:tblStylePr w:type="swCell">
      <w:tblPr/>
      <w:tcPr>
        <w:tcBorders>
          <w:top w:val="double" w:sz="4" w:space="0" w:color="66D08C"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EE97C" w:themeColor="accent6"/>
        <w:left w:val="single" w:sz="4" w:space="0" w:color="FEE97C" w:themeColor="accent6"/>
        <w:bottom w:val="single" w:sz="4" w:space="0" w:color="FEE97C" w:themeColor="accent6"/>
        <w:right w:val="single" w:sz="4" w:space="0" w:color="FEE97C" w:themeColor="accent6"/>
      </w:tblBorders>
    </w:tblPr>
    <w:tblStylePr w:type="firstRow">
      <w:rPr>
        <w:b/>
        <w:bCs/>
        <w:color w:val="FFFFFF" w:themeColor="background1"/>
      </w:rPr>
      <w:tblPr/>
      <w:tcPr>
        <w:shd w:val="clear" w:color="auto" w:fill="FEE97C" w:themeFill="accent6"/>
      </w:tcPr>
    </w:tblStylePr>
    <w:tblStylePr w:type="lastRow">
      <w:rPr>
        <w:b/>
        <w:bCs/>
      </w:rPr>
      <w:tblPr/>
      <w:tcPr>
        <w:tcBorders>
          <w:top w:val="double" w:sz="4" w:space="0" w:color="FEE97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E97C" w:themeColor="accent6"/>
          <w:right w:val="single" w:sz="4" w:space="0" w:color="FEE97C" w:themeColor="accent6"/>
        </w:tcBorders>
      </w:tcPr>
    </w:tblStylePr>
    <w:tblStylePr w:type="band1Horz">
      <w:tblPr/>
      <w:tcPr>
        <w:tcBorders>
          <w:top w:val="single" w:sz="4" w:space="0" w:color="FEE97C" w:themeColor="accent6"/>
          <w:bottom w:val="single" w:sz="4" w:space="0" w:color="FEE97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E97C" w:themeColor="accent6"/>
          <w:left w:val="nil"/>
        </w:tcBorders>
      </w:tcPr>
    </w:tblStylePr>
    <w:tblStylePr w:type="swCell">
      <w:tblPr/>
      <w:tcPr>
        <w:tcBorders>
          <w:top w:val="double" w:sz="4" w:space="0" w:color="FEE97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tblBorders>
    </w:tblPr>
    <w:tblStylePr w:type="firstRow">
      <w:rPr>
        <w:b/>
        <w:bCs/>
        <w:color w:val="FFFFFF" w:themeColor="background1"/>
      </w:rPr>
      <w:tblPr/>
      <w:tcPr>
        <w:tcBorders>
          <w:top w:val="single" w:sz="4" w:space="0" w:color="00B140" w:themeColor="accent1"/>
          <w:left w:val="single" w:sz="4" w:space="0" w:color="00B140" w:themeColor="accent1"/>
          <w:bottom w:val="single" w:sz="4" w:space="0" w:color="00B140" w:themeColor="accent1"/>
          <w:right w:val="single" w:sz="4" w:space="0" w:color="00B140" w:themeColor="accent1"/>
          <w:insideH w:val="nil"/>
        </w:tcBorders>
        <w:shd w:val="clear" w:color="auto" w:fill="00B140" w:themeFill="accent1"/>
      </w:tcPr>
    </w:tblStylePr>
    <w:tblStylePr w:type="lastRow">
      <w:rPr>
        <w:b/>
        <w:bCs/>
      </w:rPr>
      <w:tblPr/>
      <w:tcPr>
        <w:tcBorders>
          <w:top w:val="double" w:sz="4" w:space="0" w:color="37FF7F" w:themeColor="accent1" w:themeTint="99"/>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tblBorders>
    </w:tblPr>
    <w:tblStylePr w:type="firstRow">
      <w:rPr>
        <w:b/>
        <w:bCs/>
        <w:color w:val="FFFFFF" w:themeColor="background1"/>
      </w:rPr>
      <w:tblPr/>
      <w:tcPr>
        <w:tcBorders>
          <w:top w:val="single" w:sz="4" w:space="0" w:color="FDDA24" w:themeColor="accent2"/>
          <w:left w:val="single" w:sz="4" w:space="0" w:color="FDDA24" w:themeColor="accent2"/>
          <w:bottom w:val="single" w:sz="4" w:space="0" w:color="FDDA24" w:themeColor="accent2"/>
          <w:right w:val="single" w:sz="4" w:space="0" w:color="FDDA24" w:themeColor="accent2"/>
          <w:insideH w:val="nil"/>
        </w:tcBorders>
        <w:shd w:val="clear" w:color="auto" w:fill="FDDA24" w:themeFill="accent2"/>
      </w:tcPr>
    </w:tblStylePr>
    <w:tblStylePr w:type="lastRow">
      <w:rPr>
        <w:b/>
        <w:bCs/>
      </w:rPr>
      <w:tblPr/>
      <w:tcPr>
        <w:tcBorders>
          <w:top w:val="double" w:sz="4" w:space="0" w:color="FDE87B" w:themeColor="accent2" w:themeTint="99"/>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tblBorders>
    </w:tblPr>
    <w:tblStylePr w:type="firstRow">
      <w:rPr>
        <w:b/>
        <w:bCs/>
        <w:color w:val="FFFFFF" w:themeColor="background1"/>
      </w:rPr>
      <w:tblPr/>
      <w:tcPr>
        <w:tcBorders>
          <w:top w:val="single" w:sz="4" w:space="0" w:color="66D08C" w:themeColor="accent5"/>
          <w:left w:val="single" w:sz="4" w:space="0" w:color="66D08C" w:themeColor="accent5"/>
          <w:bottom w:val="single" w:sz="4" w:space="0" w:color="66D08C" w:themeColor="accent5"/>
          <w:right w:val="single" w:sz="4" w:space="0" w:color="66D08C" w:themeColor="accent5"/>
          <w:insideH w:val="nil"/>
        </w:tcBorders>
        <w:shd w:val="clear" w:color="auto" w:fill="66D08C" w:themeFill="accent5"/>
      </w:tcPr>
    </w:tblStylePr>
    <w:tblStylePr w:type="lastRow">
      <w:rPr>
        <w:b/>
        <w:bCs/>
      </w:rPr>
      <w:tblPr/>
      <w:tcPr>
        <w:tcBorders>
          <w:top w:val="double" w:sz="4" w:space="0" w:color="A3E2B9" w:themeColor="accent5" w:themeTint="99"/>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tblBorders>
    </w:tblPr>
    <w:tblStylePr w:type="firstRow">
      <w:rPr>
        <w:b/>
        <w:bCs/>
        <w:color w:val="FFFFFF" w:themeColor="background1"/>
      </w:rPr>
      <w:tblPr/>
      <w:tcPr>
        <w:tcBorders>
          <w:top w:val="single" w:sz="4" w:space="0" w:color="FEE97C" w:themeColor="accent6"/>
          <w:left w:val="single" w:sz="4" w:space="0" w:color="FEE97C" w:themeColor="accent6"/>
          <w:bottom w:val="single" w:sz="4" w:space="0" w:color="FEE97C" w:themeColor="accent6"/>
          <w:right w:val="single" w:sz="4" w:space="0" w:color="FEE97C" w:themeColor="accent6"/>
          <w:insideH w:val="nil"/>
        </w:tcBorders>
        <w:shd w:val="clear" w:color="auto" w:fill="FEE97C" w:themeFill="accent6"/>
      </w:tcPr>
    </w:tblStylePr>
    <w:tblStylePr w:type="lastRow">
      <w:rPr>
        <w:b/>
        <w:bCs/>
      </w:rPr>
      <w:tblPr/>
      <w:tcPr>
        <w:tcBorders>
          <w:top w:val="double" w:sz="4" w:space="0" w:color="FEF1B0" w:themeColor="accent6" w:themeTint="99"/>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B140" w:themeColor="accent1"/>
        <w:left w:val="single" w:sz="24" w:space="0" w:color="00B140" w:themeColor="accent1"/>
        <w:bottom w:val="single" w:sz="24" w:space="0" w:color="00B140" w:themeColor="accent1"/>
        <w:right w:val="single" w:sz="24" w:space="0" w:color="00B140" w:themeColor="accent1"/>
      </w:tblBorders>
    </w:tblPr>
    <w:tcPr>
      <w:shd w:val="clear" w:color="auto" w:fill="00B14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FDDA24" w:themeColor="accent2"/>
        <w:left w:val="single" w:sz="24" w:space="0" w:color="FDDA24" w:themeColor="accent2"/>
        <w:bottom w:val="single" w:sz="24" w:space="0" w:color="FDDA24" w:themeColor="accent2"/>
        <w:right w:val="single" w:sz="24" w:space="0" w:color="FDDA24" w:themeColor="accent2"/>
      </w:tblBorders>
    </w:tblPr>
    <w:tcPr>
      <w:shd w:val="clear" w:color="auto" w:fill="FDDA2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D08C" w:themeColor="accent5"/>
        <w:left w:val="single" w:sz="24" w:space="0" w:color="66D08C" w:themeColor="accent5"/>
        <w:bottom w:val="single" w:sz="24" w:space="0" w:color="66D08C" w:themeColor="accent5"/>
        <w:right w:val="single" w:sz="24" w:space="0" w:color="66D08C" w:themeColor="accent5"/>
      </w:tblBorders>
    </w:tblPr>
    <w:tcPr>
      <w:shd w:val="clear" w:color="auto" w:fill="66D08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EE97C" w:themeColor="accent6"/>
        <w:left w:val="single" w:sz="24" w:space="0" w:color="FEE97C" w:themeColor="accent6"/>
        <w:bottom w:val="single" w:sz="24" w:space="0" w:color="FEE97C" w:themeColor="accent6"/>
        <w:right w:val="single" w:sz="24" w:space="0" w:color="FEE97C" w:themeColor="accent6"/>
      </w:tblBorders>
    </w:tblPr>
    <w:tcPr>
      <w:shd w:val="clear" w:color="auto" w:fill="FEE97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842F" w:themeColor="accent1" w:themeShade="BF"/>
    </w:rPr>
    <w:tblPr>
      <w:tblStyleRowBandSize w:val="1"/>
      <w:tblStyleColBandSize w:val="1"/>
      <w:tblBorders>
        <w:top w:val="single" w:sz="4" w:space="0" w:color="00B140" w:themeColor="accent1"/>
        <w:bottom w:val="single" w:sz="4" w:space="0" w:color="00B140" w:themeColor="accent1"/>
      </w:tblBorders>
    </w:tblPr>
    <w:tblStylePr w:type="firstRow">
      <w:rPr>
        <w:b/>
        <w:bCs/>
      </w:rPr>
      <w:tblPr/>
      <w:tcPr>
        <w:tcBorders>
          <w:bottom w:val="single" w:sz="4" w:space="0" w:color="00B140" w:themeColor="accent1"/>
        </w:tcBorders>
      </w:tcPr>
    </w:tblStylePr>
    <w:tblStylePr w:type="lastRow">
      <w:rPr>
        <w:b/>
        <w:bCs/>
      </w:rPr>
      <w:tblPr/>
      <w:tcPr>
        <w:tcBorders>
          <w:top w:val="double" w:sz="4" w:space="0" w:color="00B140" w:themeColor="accent1"/>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ListTable6Colorful-Accent2">
    <w:name w:val="List Table 6 Colorful Accent 2"/>
    <w:basedOn w:val="TableNormal"/>
    <w:uiPriority w:val="51"/>
    <w:semiHidden/>
    <w:rsid w:val="0058629F"/>
    <w:rPr>
      <w:color w:val="D6B302" w:themeColor="accent2" w:themeShade="BF"/>
    </w:rPr>
    <w:tblPr>
      <w:tblStyleRowBandSize w:val="1"/>
      <w:tblStyleColBandSize w:val="1"/>
      <w:tblBorders>
        <w:top w:val="single" w:sz="4" w:space="0" w:color="FDDA24" w:themeColor="accent2"/>
        <w:bottom w:val="single" w:sz="4" w:space="0" w:color="FDDA24" w:themeColor="accent2"/>
      </w:tblBorders>
    </w:tblPr>
    <w:tblStylePr w:type="firstRow">
      <w:rPr>
        <w:b/>
        <w:bCs/>
      </w:rPr>
      <w:tblPr/>
      <w:tcPr>
        <w:tcBorders>
          <w:bottom w:val="single" w:sz="4" w:space="0" w:color="FDDA24" w:themeColor="accent2"/>
        </w:tcBorders>
      </w:tcPr>
    </w:tblStylePr>
    <w:tblStylePr w:type="lastRow">
      <w:rPr>
        <w:b/>
        <w:bCs/>
      </w:rPr>
      <w:tblPr/>
      <w:tcPr>
        <w:tcBorders>
          <w:top w:val="double" w:sz="4" w:space="0" w:color="FDDA24" w:themeColor="accent2"/>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6B162" w:themeColor="accent5" w:themeShade="BF"/>
    </w:rPr>
    <w:tblPr>
      <w:tblStyleRowBandSize w:val="1"/>
      <w:tblStyleColBandSize w:val="1"/>
      <w:tblBorders>
        <w:top w:val="single" w:sz="4" w:space="0" w:color="66D08C" w:themeColor="accent5"/>
        <w:bottom w:val="single" w:sz="4" w:space="0" w:color="66D08C" w:themeColor="accent5"/>
      </w:tblBorders>
    </w:tblPr>
    <w:tblStylePr w:type="firstRow">
      <w:rPr>
        <w:b/>
        <w:bCs/>
      </w:rPr>
      <w:tblPr/>
      <w:tcPr>
        <w:tcBorders>
          <w:bottom w:val="single" w:sz="4" w:space="0" w:color="66D08C" w:themeColor="accent5"/>
        </w:tcBorders>
      </w:tcPr>
    </w:tblStylePr>
    <w:tblStylePr w:type="lastRow">
      <w:rPr>
        <w:b/>
        <w:bCs/>
      </w:rPr>
      <w:tblPr/>
      <w:tcPr>
        <w:tcBorders>
          <w:top w:val="double" w:sz="4" w:space="0" w:color="66D08C" w:themeColor="accent5"/>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ListTable6Colorful-Accent6">
    <w:name w:val="List Table 6 Colorful Accent 6"/>
    <w:basedOn w:val="TableNormal"/>
    <w:uiPriority w:val="51"/>
    <w:semiHidden/>
    <w:rsid w:val="0058629F"/>
    <w:rPr>
      <w:color w:val="FDD81D" w:themeColor="accent6" w:themeShade="BF"/>
    </w:rPr>
    <w:tblPr>
      <w:tblStyleRowBandSize w:val="1"/>
      <w:tblStyleColBandSize w:val="1"/>
      <w:tblBorders>
        <w:top w:val="single" w:sz="4" w:space="0" w:color="FEE97C" w:themeColor="accent6"/>
        <w:bottom w:val="single" w:sz="4" w:space="0" w:color="FEE97C" w:themeColor="accent6"/>
      </w:tblBorders>
    </w:tblPr>
    <w:tblStylePr w:type="firstRow">
      <w:rPr>
        <w:b/>
        <w:bCs/>
      </w:rPr>
      <w:tblPr/>
      <w:tcPr>
        <w:tcBorders>
          <w:bottom w:val="single" w:sz="4" w:space="0" w:color="FEE97C" w:themeColor="accent6"/>
        </w:tcBorders>
      </w:tcPr>
    </w:tblStylePr>
    <w:tblStylePr w:type="lastRow">
      <w:rPr>
        <w:b/>
        <w:bCs/>
      </w:rPr>
      <w:tblPr/>
      <w:tcPr>
        <w:tcBorders>
          <w:top w:val="double" w:sz="4" w:space="0" w:color="FEE97C" w:themeColor="accent6"/>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842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4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4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4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40" w:themeColor="accent1"/>
        </w:tcBorders>
        <w:shd w:val="clear" w:color="auto" w:fill="FFFFFF" w:themeFill="background1"/>
      </w:tcPr>
    </w:tblStylePr>
    <w:tblStylePr w:type="band1Vert">
      <w:tblPr/>
      <w:tcPr>
        <w:shd w:val="clear" w:color="auto" w:fill="BCFFD4" w:themeFill="accent1" w:themeFillTint="33"/>
      </w:tcPr>
    </w:tblStylePr>
    <w:tblStylePr w:type="band1Horz">
      <w:tblPr/>
      <w:tcPr>
        <w:shd w:val="clear" w:color="auto" w:fill="BCFFD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D6B30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DA2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DA2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DA2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DA24" w:themeColor="accent2"/>
        </w:tcBorders>
        <w:shd w:val="clear" w:color="auto" w:fill="FFFFFF" w:themeFill="background1"/>
      </w:tcPr>
    </w:tblStylePr>
    <w:tblStylePr w:type="band1Vert">
      <w:tblPr/>
      <w:tcPr>
        <w:shd w:val="clear" w:color="auto" w:fill="FEF7D3" w:themeFill="accent2" w:themeFillTint="33"/>
      </w:tcPr>
    </w:tblStylePr>
    <w:tblStylePr w:type="band1Horz">
      <w:tblPr/>
      <w:tcPr>
        <w:shd w:val="clear" w:color="auto" w:fill="FEF7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6B16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08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08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08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08C" w:themeColor="accent5"/>
        </w:tcBorders>
        <w:shd w:val="clear" w:color="auto" w:fill="FFFFFF" w:themeFill="background1"/>
      </w:tcPr>
    </w:tblStylePr>
    <w:tblStylePr w:type="band1Vert">
      <w:tblPr/>
      <w:tcPr>
        <w:shd w:val="clear" w:color="auto" w:fill="E0F5E7" w:themeFill="accent5" w:themeFillTint="33"/>
      </w:tcPr>
    </w:tblStylePr>
    <w:tblStylePr w:type="band1Horz">
      <w:tblPr/>
      <w:tcPr>
        <w:shd w:val="clear" w:color="auto" w:fill="E0F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FDD81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E97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E97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E97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E97C" w:themeColor="accent6"/>
        </w:tcBorders>
        <w:shd w:val="clear" w:color="auto" w:fill="FFFFFF" w:themeFill="background1"/>
      </w:tcPr>
    </w:tblStylePr>
    <w:tblStylePr w:type="band1Vert">
      <w:tblPr/>
      <w:tcPr>
        <w:shd w:val="clear" w:color="auto" w:fill="FEFAE4" w:themeFill="accent6" w:themeFillTint="33"/>
      </w:tcPr>
    </w:tblStylePr>
    <w:tblStylePr w:type="band1Horz">
      <w:tblPr/>
      <w:tcPr>
        <w:shd w:val="clear" w:color="auto" w:fill="FEFA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5FF5F" w:themeColor="accent1" w:themeTint="BF"/>
        <w:left w:val="single" w:sz="8" w:space="0" w:color="05FF5F" w:themeColor="accent1" w:themeTint="BF"/>
        <w:bottom w:val="single" w:sz="8" w:space="0" w:color="05FF5F" w:themeColor="accent1" w:themeTint="BF"/>
        <w:right w:val="single" w:sz="8" w:space="0" w:color="05FF5F" w:themeColor="accent1" w:themeTint="BF"/>
        <w:insideH w:val="single" w:sz="8" w:space="0" w:color="05FF5F" w:themeColor="accent1" w:themeTint="BF"/>
        <w:insideV w:val="single" w:sz="8" w:space="0" w:color="05FF5F" w:themeColor="accent1" w:themeTint="BF"/>
      </w:tblBorders>
    </w:tblPr>
    <w:tcPr>
      <w:shd w:val="clear" w:color="auto" w:fill="ACFFCA" w:themeFill="accent1" w:themeFillTint="3F"/>
    </w:tcPr>
    <w:tblStylePr w:type="firstRow">
      <w:rPr>
        <w:b/>
        <w:bCs/>
      </w:rPr>
    </w:tblStylePr>
    <w:tblStylePr w:type="lastRow">
      <w:rPr>
        <w:b/>
        <w:bCs/>
      </w:rPr>
      <w:tblPr/>
      <w:tcPr>
        <w:tcBorders>
          <w:top w:val="single" w:sz="18" w:space="0" w:color="05FF5F" w:themeColor="accent1" w:themeTint="BF"/>
        </w:tcBorders>
      </w:tcPr>
    </w:tblStylePr>
    <w:tblStylePr w:type="firstCol">
      <w:rPr>
        <w:b/>
        <w:bCs/>
      </w:rPr>
    </w:tblStylePr>
    <w:tblStylePr w:type="lastCol">
      <w:rPr>
        <w:b/>
        <w:bCs/>
      </w:rPr>
    </w:tblStylePr>
    <w:tblStylePr w:type="band1Vert">
      <w:tblPr/>
      <w:tcPr>
        <w:shd w:val="clear" w:color="auto" w:fill="59FF94" w:themeFill="accent1" w:themeFillTint="7F"/>
      </w:tcPr>
    </w:tblStylePr>
    <w:tblStylePr w:type="band1Horz">
      <w:tblPr/>
      <w:tcPr>
        <w:shd w:val="clear" w:color="auto" w:fill="59FF94"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DE25A" w:themeColor="accent2" w:themeTint="BF"/>
        <w:left w:val="single" w:sz="8" w:space="0" w:color="FDE25A" w:themeColor="accent2" w:themeTint="BF"/>
        <w:bottom w:val="single" w:sz="8" w:space="0" w:color="FDE25A" w:themeColor="accent2" w:themeTint="BF"/>
        <w:right w:val="single" w:sz="8" w:space="0" w:color="FDE25A" w:themeColor="accent2" w:themeTint="BF"/>
        <w:insideH w:val="single" w:sz="8" w:space="0" w:color="FDE25A" w:themeColor="accent2" w:themeTint="BF"/>
        <w:insideV w:val="single" w:sz="8" w:space="0" w:color="FDE25A" w:themeColor="accent2" w:themeTint="BF"/>
      </w:tblBorders>
    </w:tblPr>
    <w:tcPr>
      <w:shd w:val="clear" w:color="auto" w:fill="FEF5C8" w:themeFill="accent2" w:themeFillTint="3F"/>
    </w:tcPr>
    <w:tblStylePr w:type="firstRow">
      <w:rPr>
        <w:b/>
        <w:bCs/>
      </w:rPr>
    </w:tblStylePr>
    <w:tblStylePr w:type="lastRow">
      <w:rPr>
        <w:b/>
        <w:bCs/>
      </w:rPr>
      <w:tblPr/>
      <w:tcPr>
        <w:tcBorders>
          <w:top w:val="single" w:sz="18" w:space="0" w:color="FDE25A" w:themeColor="accent2" w:themeTint="BF"/>
        </w:tcBorders>
      </w:tcPr>
    </w:tblStylePr>
    <w:tblStylePr w:type="firstCol">
      <w:rPr>
        <w:b/>
        <w:bCs/>
      </w:rPr>
    </w:tblStylePr>
    <w:tblStylePr w:type="lastCol">
      <w:rPr>
        <w:b/>
        <w:bCs/>
      </w:rPr>
    </w:tblStylePr>
    <w:tblStylePr w:type="band1Vert">
      <w:tblPr/>
      <w:tcPr>
        <w:shd w:val="clear" w:color="auto" w:fill="FEEC91" w:themeFill="accent2" w:themeFillTint="7F"/>
      </w:tcPr>
    </w:tblStylePr>
    <w:tblStylePr w:type="band1Horz">
      <w:tblPr/>
      <w:tcPr>
        <w:shd w:val="clear" w:color="auto" w:fill="FEEC91"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DBA8" w:themeColor="accent5" w:themeTint="BF"/>
        <w:left w:val="single" w:sz="8" w:space="0" w:color="8CDBA8" w:themeColor="accent5" w:themeTint="BF"/>
        <w:bottom w:val="single" w:sz="8" w:space="0" w:color="8CDBA8" w:themeColor="accent5" w:themeTint="BF"/>
        <w:right w:val="single" w:sz="8" w:space="0" w:color="8CDBA8" w:themeColor="accent5" w:themeTint="BF"/>
        <w:insideH w:val="single" w:sz="8" w:space="0" w:color="8CDBA8" w:themeColor="accent5" w:themeTint="BF"/>
        <w:insideV w:val="single" w:sz="8" w:space="0" w:color="8CDBA8" w:themeColor="accent5" w:themeTint="BF"/>
      </w:tblBorders>
    </w:tblPr>
    <w:tcPr>
      <w:shd w:val="clear" w:color="auto" w:fill="D9F3E2" w:themeFill="accent5" w:themeFillTint="3F"/>
    </w:tcPr>
    <w:tblStylePr w:type="firstRow">
      <w:rPr>
        <w:b/>
        <w:bCs/>
      </w:rPr>
    </w:tblStylePr>
    <w:tblStylePr w:type="lastRow">
      <w:rPr>
        <w:b/>
        <w:bCs/>
      </w:rPr>
      <w:tblPr/>
      <w:tcPr>
        <w:tcBorders>
          <w:top w:val="single" w:sz="18" w:space="0" w:color="8CDBA8" w:themeColor="accent5" w:themeTint="BF"/>
        </w:tcBorders>
      </w:tcPr>
    </w:tblStylePr>
    <w:tblStylePr w:type="firstCol">
      <w:rPr>
        <w:b/>
        <w:bCs/>
      </w:rPr>
    </w:tblStylePr>
    <w:tblStylePr w:type="lastCol">
      <w:rPr>
        <w:b/>
        <w:bCs/>
      </w:rPr>
    </w:tblStylePr>
    <w:tblStylePr w:type="band1Vert">
      <w:tblPr/>
      <w:tcPr>
        <w:shd w:val="clear" w:color="auto" w:fill="B2E7C5" w:themeFill="accent5" w:themeFillTint="7F"/>
      </w:tcPr>
    </w:tblStylePr>
    <w:tblStylePr w:type="band1Horz">
      <w:tblPr/>
      <w:tcPr>
        <w:shd w:val="clear" w:color="auto" w:fill="B2E7C5"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EEE9C" w:themeColor="accent6" w:themeTint="BF"/>
        <w:left w:val="single" w:sz="8" w:space="0" w:color="FEEE9C" w:themeColor="accent6" w:themeTint="BF"/>
        <w:bottom w:val="single" w:sz="8" w:space="0" w:color="FEEE9C" w:themeColor="accent6" w:themeTint="BF"/>
        <w:right w:val="single" w:sz="8" w:space="0" w:color="FEEE9C" w:themeColor="accent6" w:themeTint="BF"/>
        <w:insideH w:val="single" w:sz="8" w:space="0" w:color="FEEE9C" w:themeColor="accent6" w:themeTint="BF"/>
        <w:insideV w:val="single" w:sz="8" w:space="0" w:color="FEEE9C" w:themeColor="accent6" w:themeTint="BF"/>
      </w:tblBorders>
    </w:tblPr>
    <w:tcPr>
      <w:shd w:val="clear" w:color="auto" w:fill="FEF9DE" w:themeFill="accent6" w:themeFillTint="3F"/>
    </w:tcPr>
    <w:tblStylePr w:type="firstRow">
      <w:rPr>
        <w:b/>
        <w:bCs/>
      </w:rPr>
    </w:tblStylePr>
    <w:tblStylePr w:type="lastRow">
      <w:rPr>
        <w:b/>
        <w:bCs/>
      </w:rPr>
      <w:tblPr/>
      <w:tcPr>
        <w:tcBorders>
          <w:top w:val="single" w:sz="18" w:space="0" w:color="FEEE9C" w:themeColor="accent6" w:themeTint="BF"/>
        </w:tcBorders>
      </w:tcPr>
    </w:tblStylePr>
    <w:tblStylePr w:type="firstCol">
      <w:rPr>
        <w:b/>
        <w:bCs/>
      </w:rPr>
    </w:tblStylePr>
    <w:tblStylePr w:type="lastCol">
      <w:rPr>
        <w:b/>
        <w:bCs/>
      </w:rPr>
    </w:tblStylePr>
    <w:tblStylePr w:type="band1Vert">
      <w:tblPr/>
      <w:tcPr>
        <w:shd w:val="clear" w:color="auto" w:fill="FEF3BD" w:themeFill="accent6" w:themeFillTint="7F"/>
      </w:tcPr>
    </w:tblStylePr>
    <w:tblStylePr w:type="band1Horz">
      <w:tblPr/>
      <w:tcPr>
        <w:shd w:val="clear" w:color="auto" w:fill="FEF3BD"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140" w:themeColor="accent1"/>
        <w:left w:val="single" w:sz="8" w:space="0" w:color="00B140" w:themeColor="accent1"/>
        <w:bottom w:val="single" w:sz="8" w:space="0" w:color="00B140" w:themeColor="accent1"/>
        <w:right w:val="single" w:sz="8" w:space="0" w:color="00B140" w:themeColor="accent1"/>
        <w:insideH w:val="single" w:sz="8" w:space="0" w:color="00B140" w:themeColor="accent1"/>
        <w:insideV w:val="single" w:sz="8" w:space="0" w:color="00B140" w:themeColor="accent1"/>
      </w:tblBorders>
    </w:tblPr>
    <w:tcPr>
      <w:shd w:val="clear" w:color="auto" w:fill="ACFFCA" w:themeFill="accent1" w:themeFillTint="3F"/>
    </w:tcPr>
    <w:tblStylePr w:type="firstRow">
      <w:rPr>
        <w:b/>
        <w:bCs/>
        <w:color w:val="232222" w:themeColor="text1"/>
      </w:rPr>
      <w:tblPr/>
      <w:tcPr>
        <w:shd w:val="clear" w:color="auto" w:fill="DEFFEA"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D4" w:themeFill="accent1" w:themeFillTint="33"/>
      </w:tcPr>
    </w:tblStylePr>
    <w:tblStylePr w:type="band1Vert">
      <w:tblPr/>
      <w:tcPr>
        <w:shd w:val="clear" w:color="auto" w:fill="59FF94" w:themeFill="accent1" w:themeFillTint="7F"/>
      </w:tcPr>
    </w:tblStylePr>
    <w:tblStylePr w:type="band1Horz">
      <w:tblPr/>
      <w:tcPr>
        <w:tcBorders>
          <w:insideH w:val="single" w:sz="6" w:space="0" w:color="00B140" w:themeColor="accent1"/>
          <w:insideV w:val="single" w:sz="6" w:space="0" w:color="00B140" w:themeColor="accent1"/>
        </w:tcBorders>
        <w:shd w:val="clear" w:color="auto" w:fill="59FF9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DDA24" w:themeColor="accent2"/>
        <w:left w:val="single" w:sz="8" w:space="0" w:color="FDDA24" w:themeColor="accent2"/>
        <w:bottom w:val="single" w:sz="8" w:space="0" w:color="FDDA24" w:themeColor="accent2"/>
        <w:right w:val="single" w:sz="8" w:space="0" w:color="FDDA24" w:themeColor="accent2"/>
        <w:insideH w:val="single" w:sz="8" w:space="0" w:color="FDDA24" w:themeColor="accent2"/>
        <w:insideV w:val="single" w:sz="8" w:space="0" w:color="FDDA24" w:themeColor="accent2"/>
      </w:tblBorders>
    </w:tblPr>
    <w:tcPr>
      <w:shd w:val="clear" w:color="auto" w:fill="FEF5C8" w:themeFill="accent2" w:themeFillTint="3F"/>
    </w:tcPr>
    <w:tblStylePr w:type="firstRow">
      <w:rPr>
        <w:b/>
        <w:bCs/>
        <w:color w:val="232222" w:themeColor="text1"/>
      </w:rPr>
      <w:tblPr/>
      <w:tcPr>
        <w:shd w:val="clear" w:color="auto" w:fill="FE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7D3" w:themeFill="accent2" w:themeFillTint="33"/>
      </w:tcPr>
    </w:tblStylePr>
    <w:tblStylePr w:type="band1Vert">
      <w:tblPr/>
      <w:tcPr>
        <w:shd w:val="clear" w:color="auto" w:fill="FEEC91" w:themeFill="accent2" w:themeFillTint="7F"/>
      </w:tcPr>
    </w:tblStylePr>
    <w:tblStylePr w:type="band1Horz">
      <w:tblPr/>
      <w:tcPr>
        <w:tcBorders>
          <w:insideH w:val="single" w:sz="6" w:space="0" w:color="FDDA24" w:themeColor="accent2"/>
          <w:insideV w:val="single" w:sz="6" w:space="0" w:color="FDDA24" w:themeColor="accent2"/>
        </w:tcBorders>
        <w:shd w:val="clear" w:color="auto" w:fill="FEEC9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D08C" w:themeColor="accent5"/>
        <w:left w:val="single" w:sz="8" w:space="0" w:color="66D08C" w:themeColor="accent5"/>
        <w:bottom w:val="single" w:sz="8" w:space="0" w:color="66D08C" w:themeColor="accent5"/>
        <w:right w:val="single" w:sz="8" w:space="0" w:color="66D08C" w:themeColor="accent5"/>
        <w:insideH w:val="single" w:sz="8" w:space="0" w:color="66D08C" w:themeColor="accent5"/>
        <w:insideV w:val="single" w:sz="8" w:space="0" w:color="66D08C" w:themeColor="accent5"/>
      </w:tblBorders>
    </w:tblPr>
    <w:tcPr>
      <w:shd w:val="clear" w:color="auto" w:fill="D9F3E2" w:themeFill="accent5" w:themeFillTint="3F"/>
    </w:tcPr>
    <w:tblStylePr w:type="firstRow">
      <w:rPr>
        <w:b/>
        <w:bCs/>
        <w:color w:val="232222" w:themeColor="text1"/>
      </w:rPr>
      <w:tblPr/>
      <w:tcPr>
        <w:shd w:val="clear" w:color="auto" w:fill="EFFAF3"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F5E7" w:themeFill="accent5" w:themeFillTint="33"/>
      </w:tcPr>
    </w:tblStylePr>
    <w:tblStylePr w:type="band1Vert">
      <w:tblPr/>
      <w:tcPr>
        <w:shd w:val="clear" w:color="auto" w:fill="B2E7C5" w:themeFill="accent5" w:themeFillTint="7F"/>
      </w:tcPr>
    </w:tblStylePr>
    <w:tblStylePr w:type="band1Horz">
      <w:tblPr/>
      <w:tcPr>
        <w:tcBorders>
          <w:insideH w:val="single" w:sz="6" w:space="0" w:color="66D08C" w:themeColor="accent5"/>
          <w:insideV w:val="single" w:sz="6" w:space="0" w:color="66D08C" w:themeColor="accent5"/>
        </w:tcBorders>
        <w:shd w:val="clear" w:color="auto" w:fill="B2E7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EE97C" w:themeColor="accent6"/>
        <w:left w:val="single" w:sz="8" w:space="0" w:color="FEE97C" w:themeColor="accent6"/>
        <w:bottom w:val="single" w:sz="8" w:space="0" w:color="FEE97C" w:themeColor="accent6"/>
        <w:right w:val="single" w:sz="8" w:space="0" w:color="FEE97C" w:themeColor="accent6"/>
        <w:insideH w:val="single" w:sz="8" w:space="0" w:color="FEE97C" w:themeColor="accent6"/>
        <w:insideV w:val="single" w:sz="8" w:space="0" w:color="FEE97C" w:themeColor="accent6"/>
      </w:tblBorders>
    </w:tblPr>
    <w:tcPr>
      <w:shd w:val="clear" w:color="auto" w:fill="FEF9DE" w:themeFill="accent6" w:themeFillTint="3F"/>
    </w:tcPr>
    <w:tblStylePr w:type="firstRow">
      <w:rPr>
        <w:b/>
        <w:bCs/>
        <w:color w:val="232222" w:themeColor="text1"/>
      </w:rPr>
      <w:tblPr/>
      <w:tcPr>
        <w:shd w:val="clear" w:color="auto" w:fill="FFFCF2"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AE4" w:themeFill="accent6" w:themeFillTint="33"/>
      </w:tcPr>
    </w:tblStylePr>
    <w:tblStylePr w:type="band1Vert">
      <w:tblPr/>
      <w:tcPr>
        <w:shd w:val="clear" w:color="auto" w:fill="FEF3BD" w:themeFill="accent6" w:themeFillTint="7F"/>
      </w:tcPr>
    </w:tblStylePr>
    <w:tblStylePr w:type="band1Horz">
      <w:tblPr/>
      <w:tcPr>
        <w:tcBorders>
          <w:insideH w:val="single" w:sz="6" w:space="0" w:color="FEE97C" w:themeColor="accent6"/>
          <w:insideV w:val="single" w:sz="6" w:space="0" w:color="FEE97C" w:themeColor="accent6"/>
        </w:tcBorders>
        <w:shd w:val="clear" w:color="auto" w:fill="FEF3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C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4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4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4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4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9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94"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DA2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DA2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DA2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DA2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9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91"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08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08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08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08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7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7C5"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9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E97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E97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E97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E97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F3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F3BD"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B140" w:themeColor="accent1"/>
        <w:bottom w:val="single" w:sz="8" w:space="0" w:color="00B140" w:themeColor="accent1"/>
      </w:tblBorders>
    </w:tblPr>
    <w:tblStylePr w:type="firstRow">
      <w:rPr>
        <w:rFonts w:asciiTheme="majorHAnsi" w:eastAsiaTheme="majorEastAsia" w:hAnsiTheme="majorHAnsi" w:cstheme="majorBidi"/>
      </w:rPr>
      <w:tblPr/>
      <w:tcPr>
        <w:tcBorders>
          <w:top w:val="nil"/>
          <w:bottom w:val="single" w:sz="8" w:space="0" w:color="00B140" w:themeColor="accent1"/>
        </w:tcBorders>
      </w:tcPr>
    </w:tblStylePr>
    <w:tblStylePr w:type="lastRow">
      <w:rPr>
        <w:b/>
        <w:bCs/>
        <w:color w:val="201547" w:themeColor="text2"/>
      </w:rPr>
      <w:tblPr/>
      <w:tcPr>
        <w:tcBorders>
          <w:top w:val="single" w:sz="8" w:space="0" w:color="00B140" w:themeColor="accent1"/>
          <w:bottom w:val="single" w:sz="8" w:space="0" w:color="00B140" w:themeColor="accent1"/>
        </w:tcBorders>
      </w:tcPr>
    </w:tblStylePr>
    <w:tblStylePr w:type="firstCol">
      <w:rPr>
        <w:b/>
        <w:bCs/>
      </w:rPr>
    </w:tblStylePr>
    <w:tblStylePr w:type="lastCol">
      <w:rPr>
        <w:b/>
        <w:bCs/>
      </w:rPr>
      <w:tblPr/>
      <w:tcPr>
        <w:tcBorders>
          <w:top w:val="single" w:sz="8" w:space="0" w:color="00B140" w:themeColor="accent1"/>
          <w:bottom w:val="single" w:sz="8" w:space="0" w:color="00B140" w:themeColor="accent1"/>
        </w:tcBorders>
      </w:tcPr>
    </w:tblStylePr>
    <w:tblStylePr w:type="band1Vert">
      <w:tblPr/>
      <w:tcPr>
        <w:shd w:val="clear" w:color="auto" w:fill="ACFFCA" w:themeFill="accent1" w:themeFillTint="3F"/>
      </w:tcPr>
    </w:tblStylePr>
    <w:tblStylePr w:type="band1Horz">
      <w:tblPr/>
      <w:tcPr>
        <w:shd w:val="clear" w:color="auto" w:fill="ACFFCA"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FDDA24" w:themeColor="accent2"/>
        <w:bottom w:val="single" w:sz="8" w:space="0" w:color="FDDA24" w:themeColor="accent2"/>
      </w:tblBorders>
    </w:tblPr>
    <w:tblStylePr w:type="firstRow">
      <w:rPr>
        <w:rFonts w:asciiTheme="majorHAnsi" w:eastAsiaTheme="majorEastAsia" w:hAnsiTheme="majorHAnsi" w:cstheme="majorBidi"/>
      </w:rPr>
      <w:tblPr/>
      <w:tcPr>
        <w:tcBorders>
          <w:top w:val="nil"/>
          <w:bottom w:val="single" w:sz="8" w:space="0" w:color="FDDA24" w:themeColor="accent2"/>
        </w:tcBorders>
      </w:tcPr>
    </w:tblStylePr>
    <w:tblStylePr w:type="lastRow">
      <w:rPr>
        <w:b/>
        <w:bCs/>
        <w:color w:val="201547" w:themeColor="text2"/>
      </w:rPr>
      <w:tblPr/>
      <w:tcPr>
        <w:tcBorders>
          <w:top w:val="single" w:sz="8" w:space="0" w:color="FDDA24" w:themeColor="accent2"/>
          <w:bottom w:val="single" w:sz="8" w:space="0" w:color="FDDA24" w:themeColor="accent2"/>
        </w:tcBorders>
      </w:tcPr>
    </w:tblStylePr>
    <w:tblStylePr w:type="firstCol">
      <w:rPr>
        <w:b/>
        <w:bCs/>
      </w:rPr>
    </w:tblStylePr>
    <w:tblStylePr w:type="lastCol">
      <w:rPr>
        <w:b/>
        <w:bCs/>
      </w:rPr>
      <w:tblPr/>
      <w:tcPr>
        <w:tcBorders>
          <w:top w:val="single" w:sz="8" w:space="0" w:color="FDDA24" w:themeColor="accent2"/>
          <w:bottom w:val="single" w:sz="8" w:space="0" w:color="FDDA24" w:themeColor="accent2"/>
        </w:tcBorders>
      </w:tcPr>
    </w:tblStylePr>
    <w:tblStylePr w:type="band1Vert">
      <w:tblPr/>
      <w:tcPr>
        <w:shd w:val="clear" w:color="auto" w:fill="FEF5C8" w:themeFill="accent2" w:themeFillTint="3F"/>
      </w:tcPr>
    </w:tblStylePr>
    <w:tblStylePr w:type="band1Horz">
      <w:tblPr/>
      <w:tcPr>
        <w:shd w:val="clear" w:color="auto" w:fill="FEF5C8"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D08C" w:themeColor="accent5"/>
        <w:bottom w:val="single" w:sz="8" w:space="0" w:color="66D08C" w:themeColor="accent5"/>
      </w:tblBorders>
    </w:tblPr>
    <w:tblStylePr w:type="firstRow">
      <w:rPr>
        <w:rFonts w:asciiTheme="majorHAnsi" w:eastAsiaTheme="majorEastAsia" w:hAnsiTheme="majorHAnsi" w:cstheme="majorBidi"/>
      </w:rPr>
      <w:tblPr/>
      <w:tcPr>
        <w:tcBorders>
          <w:top w:val="nil"/>
          <w:bottom w:val="single" w:sz="8" w:space="0" w:color="66D08C" w:themeColor="accent5"/>
        </w:tcBorders>
      </w:tcPr>
    </w:tblStylePr>
    <w:tblStylePr w:type="lastRow">
      <w:rPr>
        <w:b/>
        <w:bCs/>
        <w:color w:val="201547" w:themeColor="text2"/>
      </w:rPr>
      <w:tblPr/>
      <w:tcPr>
        <w:tcBorders>
          <w:top w:val="single" w:sz="8" w:space="0" w:color="66D08C" w:themeColor="accent5"/>
          <w:bottom w:val="single" w:sz="8" w:space="0" w:color="66D08C" w:themeColor="accent5"/>
        </w:tcBorders>
      </w:tcPr>
    </w:tblStylePr>
    <w:tblStylePr w:type="firstCol">
      <w:rPr>
        <w:b/>
        <w:bCs/>
      </w:rPr>
    </w:tblStylePr>
    <w:tblStylePr w:type="lastCol">
      <w:rPr>
        <w:b/>
        <w:bCs/>
      </w:rPr>
      <w:tblPr/>
      <w:tcPr>
        <w:tcBorders>
          <w:top w:val="single" w:sz="8" w:space="0" w:color="66D08C" w:themeColor="accent5"/>
          <w:bottom w:val="single" w:sz="8" w:space="0" w:color="66D08C" w:themeColor="accent5"/>
        </w:tcBorders>
      </w:tcPr>
    </w:tblStylePr>
    <w:tblStylePr w:type="band1Vert">
      <w:tblPr/>
      <w:tcPr>
        <w:shd w:val="clear" w:color="auto" w:fill="D9F3E2" w:themeFill="accent5" w:themeFillTint="3F"/>
      </w:tcPr>
    </w:tblStylePr>
    <w:tblStylePr w:type="band1Horz">
      <w:tblPr/>
      <w:tcPr>
        <w:shd w:val="clear" w:color="auto" w:fill="D9F3E2"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EE97C" w:themeColor="accent6"/>
        <w:bottom w:val="single" w:sz="8" w:space="0" w:color="FEE97C" w:themeColor="accent6"/>
      </w:tblBorders>
    </w:tblPr>
    <w:tblStylePr w:type="firstRow">
      <w:rPr>
        <w:rFonts w:asciiTheme="majorHAnsi" w:eastAsiaTheme="majorEastAsia" w:hAnsiTheme="majorHAnsi" w:cstheme="majorBidi"/>
      </w:rPr>
      <w:tblPr/>
      <w:tcPr>
        <w:tcBorders>
          <w:top w:val="nil"/>
          <w:bottom w:val="single" w:sz="8" w:space="0" w:color="FEE97C" w:themeColor="accent6"/>
        </w:tcBorders>
      </w:tcPr>
    </w:tblStylePr>
    <w:tblStylePr w:type="lastRow">
      <w:rPr>
        <w:b/>
        <w:bCs/>
        <w:color w:val="201547" w:themeColor="text2"/>
      </w:rPr>
      <w:tblPr/>
      <w:tcPr>
        <w:tcBorders>
          <w:top w:val="single" w:sz="8" w:space="0" w:color="FEE97C" w:themeColor="accent6"/>
          <w:bottom w:val="single" w:sz="8" w:space="0" w:color="FEE97C" w:themeColor="accent6"/>
        </w:tcBorders>
      </w:tcPr>
    </w:tblStylePr>
    <w:tblStylePr w:type="firstCol">
      <w:rPr>
        <w:b/>
        <w:bCs/>
      </w:rPr>
    </w:tblStylePr>
    <w:tblStylePr w:type="lastCol">
      <w:rPr>
        <w:b/>
        <w:bCs/>
      </w:rPr>
      <w:tblPr/>
      <w:tcPr>
        <w:tcBorders>
          <w:top w:val="single" w:sz="8" w:space="0" w:color="FEE97C" w:themeColor="accent6"/>
          <w:bottom w:val="single" w:sz="8" w:space="0" w:color="FEE97C" w:themeColor="accent6"/>
        </w:tcBorders>
      </w:tcPr>
    </w:tblStylePr>
    <w:tblStylePr w:type="band1Vert">
      <w:tblPr/>
      <w:tcPr>
        <w:shd w:val="clear" w:color="auto" w:fill="FEF9DE" w:themeFill="accent6" w:themeFillTint="3F"/>
      </w:tcPr>
    </w:tblStylePr>
    <w:tblStylePr w:type="band1Horz">
      <w:tblPr/>
      <w:tcPr>
        <w:shd w:val="clear" w:color="auto" w:fill="FEF9DE"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140" w:themeColor="accent1"/>
        <w:left w:val="single" w:sz="8" w:space="0" w:color="00B140" w:themeColor="accent1"/>
        <w:bottom w:val="single" w:sz="8" w:space="0" w:color="00B140" w:themeColor="accent1"/>
        <w:right w:val="single" w:sz="8" w:space="0" w:color="00B140" w:themeColor="accent1"/>
      </w:tblBorders>
    </w:tblPr>
    <w:tblStylePr w:type="firstRow">
      <w:rPr>
        <w:sz w:val="24"/>
        <w:szCs w:val="24"/>
      </w:rPr>
      <w:tblPr/>
      <w:tcPr>
        <w:tcBorders>
          <w:top w:val="nil"/>
          <w:left w:val="nil"/>
          <w:bottom w:val="single" w:sz="24" w:space="0" w:color="00B140" w:themeColor="accent1"/>
          <w:right w:val="nil"/>
          <w:insideH w:val="nil"/>
          <w:insideV w:val="nil"/>
        </w:tcBorders>
        <w:shd w:val="clear" w:color="auto" w:fill="FFFFFF" w:themeFill="background1"/>
      </w:tcPr>
    </w:tblStylePr>
    <w:tblStylePr w:type="lastRow">
      <w:tblPr/>
      <w:tcPr>
        <w:tcBorders>
          <w:top w:val="single" w:sz="8" w:space="0" w:color="00B14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40" w:themeColor="accent1"/>
          <w:insideH w:val="nil"/>
          <w:insideV w:val="nil"/>
        </w:tcBorders>
        <w:shd w:val="clear" w:color="auto" w:fill="FFFFFF" w:themeFill="background1"/>
      </w:tcPr>
    </w:tblStylePr>
    <w:tblStylePr w:type="lastCol">
      <w:tblPr/>
      <w:tcPr>
        <w:tcBorders>
          <w:top w:val="nil"/>
          <w:left w:val="single" w:sz="8" w:space="0" w:color="00B14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DDA24" w:themeColor="accent2"/>
        <w:left w:val="single" w:sz="8" w:space="0" w:color="FDDA24" w:themeColor="accent2"/>
        <w:bottom w:val="single" w:sz="8" w:space="0" w:color="FDDA24" w:themeColor="accent2"/>
        <w:right w:val="single" w:sz="8" w:space="0" w:color="FDDA24" w:themeColor="accent2"/>
      </w:tblBorders>
    </w:tblPr>
    <w:tblStylePr w:type="firstRow">
      <w:rPr>
        <w:sz w:val="24"/>
        <w:szCs w:val="24"/>
      </w:rPr>
      <w:tblPr/>
      <w:tcPr>
        <w:tcBorders>
          <w:top w:val="nil"/>
          <w:left w:val="nil"/>
          <w:bottom w:val="single" w:sz="24" w:space="0" w:color="FDDA24" w:themeColor="accent2"/>
          <w:right w:val="nil"/>
          <w:insideH w:val="nil"/>
          <w:insideV w:val="nil"/>
        </w:tcBorders>
        <w:shd w:val="clear" w:color="auto" w:fill="FFFFFF" w:themeFill="background1"/>
      </w:tcPr>
    </w:tblStylePr>
    <w:tblStylePr w:type="lastRow">
      <w:tblPr/>
      <w:tcPr>
        <w:tcBorders>
          <w:top w:val="single" w:sz="8" w:space="0" w:color="FDDA2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DA24" w:themeColor="accent2"/>
          <w:insideH w:val="nil"/>
          <w:insideV w:val="nil"/>
        </w:tcBorders>
        <w:shd w:val="clear" w:color="auto" w:fill="FFFFFF" w:themeFill="background1"/>
      </w:tcPr>
    </w:tblStylePr>
    <w:tblStylePr w:type="lastCol">
      <w:tblPr/>
      <w:tcPr>
        <w:tcBorders>
          <w:top w:val="nil"/>
          <w:left w:val="single" w:sz="8" w:space="0" w:color="FDDA2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8" w:themeFill="accent2" w:themeFillTint="3F"/>
      </w:tcPr>
    </w:tblStylePr>
    <w:tblStylePr w:type="band1Horz">
      <w:tblPr/>
      <w:tcPr>
        <w:tcBorders>
          <w:top w:val="nil"/>
          <w:bottom w:val="nil"/>
          <w:insideH w:val="nil"/>
          <w:insideV w:val="nil"/>
        </w:tcBorders>
        <w:shd w:val="clear" w:color="auto" w:fill="FEF5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D08C" w:themeColor="accent5"/>
        <w:left w:val="single" w:sz="8" w:space="0" w:color="66D08C" w:themeColor="accent5"/>
        <w:bottom w:val="single" w:sz="8" w:space="0" w:color="66D08C" w:themeColor="accent5"/>
        <w:right w:val="single" w:sz="8" w:space="0" w:color="66D08C" w:themeColor="accent5"/>
      </w:tblBorders>
    </w:tblPr>
    <w:tblStylePr w:type="firstRow">
      <w:rPr>
        <w:sz w:val="24"/>
        <w:szCs w:val="24"/>
      </w:rPr>
      <w:tblPr/>
      <w:tcPr>
        <w:tcBorders>
          <w:top w:val="nil"/>
          <w:left w:val="nil"/>
          <w:bottom w:val="single" w:sz="24" w:space="0" w:color="66D08C" w:themeColor="accent5"/>
          <w:right w:val="nil"/>
          <w:insideH w:val="nil"/>
          <w:insideV w:val="nil"/>
        </w:tcBorders>
        <w:shd w:val="clear" w:color="auto" w:fill="FFFFFF" w:themeFill="background1"/>
      </w:tcPr>
    </w:tblStylePr>
    <w:tblStylePr w:type="lastRow">
      <w:tblPr/>
      <w:tcPr>
        <w:tcBorders>
          <w:top w:val="single" w:sz="8" w:space="0" w:color="66D08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08C" w:themeColor="accent5"/>
          <w:insideH w:val="nil"/>
          <w:insideV w:val="nil"/>
        </w:tcBorders>
        <w:shd w:val="clear" w:color="auto" w:fill="FFFFFF" w:themeFill="background1"/>
      </w:tcPr>
    </w:tblStylePr>
    <w:tblStylePr w:type="lastCol">
      <w:tblPr/>
      <w:tcPr>
        <w:tcBorders>
          <w:top w:val="nil"/>
          <w:left w:val="single" w:sz="8" w:space="0" w:color="66D08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E2" w:themeFill="accent5" w:themeFillTint="3F"/>
      </w:tcPr>
    </w:tblStylePr>
    <w:tblStylePr w:type="band1Horz">
      <w:tblPr/>
      <w:tcPr>
        <w:tcBorders>
          <w:top w:val="nil"/>
          <w:bottom w:val="nil"/>
          <w:insideH w:val="nil"/>
          <w:insideV w:val="nil"/>
        </w:tcBorders>
        <w:shd w:val="clear" w:color="auto" w:fill="D9F3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EE97C" w:themeColor="accent6"/>
        <w:left w:val="single" w:sz="8" w:space="0" w:color="FEE97C" w:themeColor="accent6"/>
        <w:bottom w:val="single" w:sz="8" w:space="0" w:color="FEE97C" w:themeColor="accent6"/>
        <w:right w:val="single" w:sz="8" w:space="0" w:color="FEE97C" w:themeColor="accent6"/>
      </w:tblBorders>
    </w:tblPr>
    <w:tblStylePr w:type="firstRow">
      <w:rPr>
        <w:sz w:val="24"/>
        <w:szCs w:val="24"/>
      </w:rPr>
      <w:tblPr/>
      <w:tcPr>
        <w:tcBorders>
          <w:top w:val="nil"/>
          <w:left w:val="nil"/>
          <w:bottom w:val="single" w:sz="24" w:space="0" w:color="FEE97C" w:themeColor="accent6"/>
          <w:right w:val="nil"/>
          <w:insideH w:val="nil"/>
          <w:insideV w:val="nil"/>
        </w:tcBorders>
        <w:shd w:val="clear" w:color="auto" w:fill="FFFFFF" w:themeFill="background1"/>
      </w:tcPr>
    </w:tblStylePr>
    <w:tblStylePr w:type="lastRow">
      <w:tblPr/>
      <w:tcPr>
        <w:tcBorders>
          <w:top w:val="single" w:sz="8" w:space="0" w:color="FEE97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E97C" w:themeColor="accent6"/>
          <w:insideH w:val="nil"/>
          <w:insideV w:val="nil"/>
        </w:tcBorders>
        <w:shd w:val="clear" w:color="auto" w:fill="FFFFFF" w:themeFill="background1"/>
      </w:tcPr>
    </w:tblStylePr>
    <w:tblStylePr w:type="lastCol">
      <w:tblPr/>
      <w:tcPr>
        <w:tcBorders>
          <w:top w:val="nil"/>
          <w:left w:val="single" w:sz="8" w:space="0" w:color="FEE97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9DE" w:themeFill="accent6" w:themeFillTint="3F"/>
      </w:tcPr>
    </w:tblStylePr>
    <w:tblStylePr w:type="band1Horz">
      <w:tblPr/>
      <w:tcPr>
        <w:tcBorders>
          <w:top w:val="nil"/>
          <w:bottom w:val="nil"/>
          <w:insideH w:val="nil"/>
          <w:insideV w:val="nil"/>
        </w:tcBorders>
        <w:shd w:val="clear" w:color="auto" w:fill="FEF9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5FF5F" w:themeColor="accent1" w:themeTint="BF"/>
        <w:left w:val="single" w:sz="8" w:space="0" w:color="05FF5F" w:themeColor="accent1" w:themeTint="BF"/>
        <w:bottom w:val="single" w:sz="8" w:space="0" w:color="05FF5F" w:themeColor="accent1" w:themeTint="BF"/>
        <w:right w:val="single" w:sz="8" w:space="0" w:color="05FF5F" w:themeColor="accent1" w:themeTint="BF"/>
        <w:insideH w:val="single" w:sz="8" w:space="0" w:color="05FF5F" w:themeColor="accent1" w:themeTint="BF"/>
      </w:tblBorders>
    </w:tblPr>
    <w:tblStylePr w:type="firstRow">
      <w:pPr>
        <w:spacing w:before="0" w:after="0" w:line="240" w:lineRule="auto"/>
      </w:pPr>
      <w:rPr>
        <w:b/>
        <w:bCs/>
        <w:color w:val="FFFFFF" w:themeColor="background1"/>
      </w:rPr>
      <w:tblPr/>
      <w:tcPr>
        <w:tcBorders>
          <w:top w:val="single" w:sz="8" w:space="0" w:color="05FF5F" w:themeColor="accent1" w:themeTint="BF"/>
          <w:left w:val="single" w:sz="8" w:space="0" w:color="05FF5F" w:themeColor="accent1" w:themeTint="BF"/>
          <w:bottom w:val="single" w:sz="8" w:space="0" w:color="05FF5F" w:themeColor="accent1" w:themeTint="BF"/>
          <w:right w:val="single" w:sz="8" w:space="0" w:color="05FF5F" w:themeColor="accent1" w:themeTint="BF"/>
          <w:insideH w:val="nil"/>
          <w:insideV w:val="nil"/>
        </w:tcBorders>
        <w:shd w:val="clear" w:color="auto" w:fill="00B140" w:themeFill="accent1"/>
      </w:tcPr>
    </w:tblStylePr>
    <w:tblStylePr w:type="lastRow">
      <w:pPr>
        <w:spacing w:before="0" w:after="0" w:line="240" w:lineRule="auto"/>
      </w:pPr>
      <w:rPr>
        <w:b/>
        <w:bCs/>
      </w:rPr>
      <w:tblPr/>
      <w:tcPr>
        <w:tcBorders>
          <w:top w:val="double" w:sz="6" w:space="0" w:color="05FF5F" w:themeColor="accent1" w:themeTint="BF"/>
          <w:left w:val="single" w:sz="8" w:space="0" w:color="05FF5F" w:themeColor="accent1" w:themeTint="BF"/>
          <w:bottom w:val="single" w:sz="8" w:space="0" w:color="05FF5F" w:themeColor="accent1" w:themeTint="BF"/>
          <w:right w:val="single" w:sz="8" w:space="0" w:color="05FF5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CA" w:themeFill="accent1" w:themeFillTint="3F"/>
      </w:tcPr>
    </w:tblStylePr>
    <w:tblStylePr w:type="band1Horz">
      <w:tblPr/>
      <w:tcPr>
        <w:tcBorders>
          <w:insideH w:val="nil"/>
          <w:insideV w:val="nil"/>
        </w:tcBorders>
        <w:shd w:val="clear" w:color="auto" w:fill="ACFFC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DE25A" w:themeColor="accent2" w:themeTint="BF"/>
        <w:left w:val="single" w:sz="8" w:space="0" w:color="FDE25A" w:themeColor="accent2" w:themeTint="BF"/>
        <w:bottom w:val="single" w:sz="8" w:space="0" w:color="FDE25A" w:themeColor="accent2" w:themeTint="BF"/>
        <w:right w:val="single" w:sz="8" w:space="0" w:color="FDE25A" w:themeColor="accent2" w:themeTint="BF"/>
        <w:insideH w:val="single" w:sz="8" w:space="0" w:color="FDE25A" w:themeColor="accent2" w:themeTint="BF"/>
      </w:tblBorders>
    </w:tblPr>
    <w:tblStylePr w:type="firstRow">
      <w:pPr>
        <w:spacing w:before="0" w:after="0" w:line="240" w:lineRule="auto"/>
      </w:pPr>
      <w:rPr>
        <w:b/>
        <w:bCs/>
        <w:color w:val="FFFFFF" w:themeColor="background1"/>
      </w:rPr>
      <w:tblPr/>
      <w:tcPr>
        <w:tcBorders>
          <w:top w:val="single" w:sz="8" w:space="0" w:color="FDE25A" w:themeColor="accent2" w:themeTint="BF"/>
          <w:left w:val="single" w:sz="8" w:space="0" w:color="FDE25A" w:themeColor="accent2" w:themeTint="BF"/>
          <w:bottom w:val="single" w:sz="8" w:space="0" w:color="FDE25A" w:themeColor="accent2" w:themeTint="BF"/>
          <w:right w:val="single" w:sz="8" w:space="0" w:color="FDE25A" w:themeColor="accent2" w:themeTint="BF"/>
          <w:insideH w:val="nil"/>
          <w:insideV w:val="nil"/>
        </w:tcBorders>
        <w:shd w:val="clear" w:color="auto" w:fill="FDDA24" w:themeFill="accent2"/>
      </w:tcPr>
    </w:tblStylePr>
    <w:tblStylePr w:type="lastRow">
      <w:pPr>
        <w:spacing w:before="0" w:after="0" w:line="240" w:lineRule="auto"/>
      </w:pPr>
      <w:rPr>
        <w:b/>
        <w:bCs/>
      </w:rPr>
      <w:tblPr/>
      <w:tcPr>
        <w:tcBorders>
          <w:top w:val="double" w:sz="6" w:space="0" w:color="FDE25A" w:themeColor="accent2" w:themeTint="BF"/>
          <w:left w:val="single" w:sz="8" w:space="0" w:color="FDE25A" w:themeColor="accent2" w:themeTint="BF"/>
          <w:bottom w:val="single" w:sz="8" w:space="0" w:color="FDE25A" w:themeColor="accent2" w:themeTint="BF"/>
          <w:right w:val="single" w:sz="8" w:space="0" w:color="FDE25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5C8" w:themeFill="accent2" w:themeFillTint="3F"/>
      </w:tcPr>
    </w:tblStylePr>
    <w:tblStylePr w:type="band1Horz">
      <w:tblPr/>
      <w:tcPr>
        <w:tcBorders>
          <w:insideH w:val="nil"/>
          <w:insideV w:val="nil"/>
        </w:tcBorders>
        <w:shd w:val="clear" w:color="auto" w:fill="FEF5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DBA8" w:themeColor="accent5" w:themeTint="BF"/>
        <w:left w:val="single" w:sz="8" w:space="0" w:color="8CDBA8" w:themeColor="accent5" w:themeTint="BF"/>
        <w:bottom w:val="single" w:sz="8" w:space="0" w:color="8CDBA8" w:themeColor="accent5" w:themeTint="BF"/>
        <w:right w:val="single" w:sz="8" w:space="0" w:color="8CDBA8" w:themeColor="accent5" w:themeTint="BF"/>
        <w:insideH w:val="single" w:sz="8" w:space="0" w:color="8CDBA8" w:themeColor="accent5" w:themeTint="BF"/>
      </w:tblBorders>
    </w:tblPr>
    <w:tblStylePr w:type="firstRow">
      <w:pPr>
        <w:spacing w:before="0" w:after="0" w:line="240" w:lineRule="auto"/>
      </w:pPr>
      <w:rPr>
        <w:b/>
        <w:bCs/>
        <w:color w:val="FFFFFF" w:themeColor="background1"/>
      </w:rPr>
      <w:tblPr/>
      <w:tcPr>
        <w:tcBorders>
          <w:top w:val="single" w:sz="8" w:space="0" w:color="8CDBA8" w:themeColor="accent5" w:themeTint="BF"/>
          <w:left w:val="single" w:sz="8" w:space="0" w:color="8CDBA8" w:themeColor="accent5" w:themeTint="BF"/>
          <w:bottom w:val="single" w:sz="8" w:space="0" w:color="8CDBA8" w:themeColor="accent5" w:themeTint="BF"/>
          <w:right w:val="single" w:sz="8" w:space="0" w:color="8CDBA8" w:themeColor="accent5" w:themeTint="BF"/>
          <w:insideH w:val="nil"/>
          <w:insideV w:val="nil"/>
        </w:tcBorders>
        <w:shd w:val="clear" w:color="auto" w:fill="66D08C" w:themeFill="accent5"/>
      </w:tcPr>
    </w:tblStylePr>
    <w:tblStylePr w:type="lastRow">
      <w:pPr>
        <w:spacing w:before="0" w:after="0" w:line="240" w:lineRule="auto"/>
      </w:pPr>
      <w:rPr>
        <w:b/>
        <w:bCs/>
      </w:rPr>
      <w:tblPr/>
      <w:tcPr>
        <w:tcBorders>
          <w:top w:val="double" w:sz="6" w:space="0" w:color="8CDBA8" w:themeColor="accent5" w:themeTint="BF"/>
          <w:left w:val="single" w:sz="8" w:space="0" w:color="8CDBA8" w:themeColor="accent5" w:themeTint="BF"/>
          <w:bottom w:val="single" w:sz="8" w:space="0" w:color="8CDBA8" w:themeColor="accent5" w:themeTint="BF"/>
          <w:right w:val="single" w:sz="8" w:space="0" w:color="8CDB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F3E2" w:themeFill="accent5" w:themeFillTint="3F"/>
      </w:tcPr>
    </w:tblStylePr>
    <w:tblStylePr w:type="band1Horz">
      <w:tblPr/>
      <w:tcPr>
        <w:tcBorders>
          <w:insideH w:val="nil"/>
          <w:insideV w:val="nil"/>
        </w:tcBorders>
        <w:shd w:val="clear" w:color="auto" w:fill="D9F3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EEE9C" w:themeColor="accent6" w:themeTint="BF"/>
        <w:left w:val="single" w:sz="8" w:space="0" w:color="FEEE9C" w:themeColor="accent6" w:themeTint="BF"/>
        <w:bottom w:val="single" w:sz="8" w:space="0" w:color="FEEE9C" w:themeColor="accent6" w:themeTint="BF"/>
        <w:right w:val="single" w:sz="8" w:space="0" w:color="FEEE9C" w:themeColor="accent6" w:themeTint="BF"/>
        <w:insideH w:val="single" w:sz="8" w:space="0" w:color="FEEE9C" w:themeColor="accent6" w:themeTint="BF"/>
      </w:tblBorders>
    </w:tblPr>
    <w:tblStylePr w:type="firstRow">
      <w:pPr>
        <w:spacing w:before="0" w:after="0" w:line="240" w:lineRule="auto"/>
      </w:pPr>
      <w:rPr>
        <w:b/>
        <w:bCs/>
        <w:color w:val="FFFFFF" w:themeColor="background1"/>
      </w:rPr>
      <w:tblPr/>
      <w:tcPr>
        <w:tcBorders>
          <w:top w:val="single" w:sz="8" w:space="0" w:color="FEEE9C" w:themeColor="accent6" w:themeTint="BF"/>
          <w:left w:val="single" w:sz="8" w:space="0" w:color="FEEE9C" w:themeColor="accent6" w:themeTint="BF"/>
          <w:bottom w:val="single" w:sz="8" w:space="0" w:color="FEEE9C" w:themeColor="accent6" w:themeTint="BF"/>
          <w:right w:val="single" w:sz="8" w:space="0" w:color="FEEE9C" w:themeColor="accent6" w:themeTint="BF"/>
          <w:insideH w:val="nil"/>
          <w:insideV w:val="nil"/>
        </w:tcBorders>
        <w:shd w:val="clear" w:color="auto" w:fill="FEE97C" w:themeFill="accent6"/>
      </w:tcPr>
    </w:tblStylePr>
    <w:tblStylePr w:type="lastRow">
      <w:pPr>
        <w:spacing w:before="0" w:after="0" w:line="240" w:lineRule="auto"/>
      </w:pPr>
      <w:rPr>
        <w:b/>
        <w:bCs/>
      </w:rPr>
      <w:tblPr/>
      <w:tcPr>
        <w:tcBorders>
          <w:top w:val="double" w:sz="6" w:space="0" w:color="FEEE9C" w:themeColor="accent6" w:themeTint="BF"/>
          <w:left w:val="single" w:sz="8" w:space="0" w:color="FEEE9C" w:themeColor="accent6" w:themeTint="BF"/>
          <w:bottom w:val="single" w:sz="8" w:space="0" w:color="FEEE9C" w:themeColor="accent6" w:themeTint="BF"/>
          <w:right w:val="single" w:sz="8" w:space="0" w:color="FEEE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9DE" w:themeFill="accent6" w:themeFillTint="3F"/>
      </w:tcPr>
    </w:tblStylePr>
    <w:tblStylePr w:type="band1Horz">
      <w:tblPr/>
      <w:tcPr>
        <w:tcBorders>
          <w:insideH w:val="nil"/>
          <w:insideV w:val="nil"/>
        </w:tcBorders>
        <w:shd w:val="clear" w:color="auto" w:fill="FEF9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4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40" w:themeFill="accent1"/>
      </w:tcPr>
    </w:tblStylePr>
    <w:tblStylePr w:type="lastCol">
      <w:rPr>
        <w:b/>
        <w:bCs/>
        <w:color w:val="FFFFFF" w:themeColor="background1"/>
      </w:rPr>
      <w:tblPr/>
      <w:tcPr>
        <w:tcBorders>
          <w:left w:val="nil"/>
          <w:right w:val="nil"/>
          <w:insideH w:val="nil"/>
          <w:insideV w:val="nil"/>
        </w:tcBorders>
        <w:shd w:val="clear" w:color="auto" w:fill="00B14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DA2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DA24" w:themeFill="accent2"/>
      </w:tcPr>
    </w:tblStylePr>
    <w:tblStylePr w:type="lastCol">
      <w:rPr>
        <w:b/>
        <w:bCs/>
        <w:color w:val="FFFFFF" w:themeColor="background1"/>
      </w:rPr>
      <w:tblPr/>
      <w:tcPr>
        <w:tcBorders>
          <w:left w:val="nil"/>
          <w:right w:val="nil"/>
          <w:insideH w:val="nil"/>
          <w:insideV w:val="nil"/>
        </w:tcBorders>
        <w:shd w:val="clear" w:color="auto" w:fill="FDDA2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08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08C" w:themeFill="accent5"/>
      </w:tcPr>
    </w:tblStylePr>
    <w:tblStylePr w:type="lastCol">
      <w:rPr>
        <w:b/>
        <w:bCs/>
        <w:color w:val="FFFFFF" w:themeColor="background1"/>
      </w:rPr>
      <w:tblPr/>
      <w:tcPr>
        <w:tcBorders>
          <w:left w:val="nil"/>
          <w:right w:val="nil"/>
          <w:insideH w:val="nil"/>
          <w:insideV w:val="nil"/>
        </w:tcBorders>
        <w:shd w:val="clear" w:color="auto" w:fill="66D08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E97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E97C" w:themeFill="accent6"/>
      </w:tcPr>
    </w:tblStylePr>
    <w:tblStylePr w:type="lastCol">
      <w:rPr>
        <w:b/>
        <w:bCs/>
        <w:color w:val="FFFFFF" w:themeColor="background1"/>
      </w:rPr>
      <w:tblPr/>
      <w:tcPr>
        <w:tcBorders>
          <w:left w:val="nil"/>
          <w:right w:val="nil"/>
          <w:insideH w:val="nil"/>
          <w:insideV w:val="nil"/>
        </w:tcBorders>
        <w:shd w:val="clear" w:color="auto" w:fill="FEE97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BA3D14"/>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shd w:val="clear" w:color="auto" w:fill="33C166"/>
      </w:tcPr>
    </w:tblStylePr>
    <w:tblStylePr w:type="firstCol">
      <w:tblPr/>
      <w:tcPr>
        <w:shd w:val="clear" w:color="auto" w:fill="FFFFFF" w:themeFill="background1"/>
      </w:tcPr>
    </w:tblStylePr>
    <w:tblStylePr w:type="band1Vert">
      <w:tblPr/>
      <w:tcPr>
        <w:shd w:val="clear" w:color="auto" w:fill="CCEFD9"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B140"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33C166"/>
        <w:left w:val="single" w:sz="4" w:space="12" w:color="33C166"/>
        <w:bottom w:val="single" w:sz="4" w:space="14" w:color="33C166"/>
        <w:right w:val="single" w:sz="4" w:space="12" w:color="33C166"/>
      </w:pBdr>
      <w:shd w:val="clear" w:color="auto" w:fill="33C166"/>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19.jpeg"/><Relationship Id="rId21" Type="http://schemas.openxmlformats.org/officeDocument/2006/relationships/image" Target="media/image8.svg"/><Relationship Id="rId34" Type="http://schemas.openxmlformats.org/officeDocument/2006/relationships/footer" Target="footer1.xml"/><Relationship Id="rId42" Type="http://schemas.openxmlformats.org/officeDocument/2006/relationships/image" Target="media/image21.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29" Type="http://schemas.openxmlformats.org/officeDocument/2006/relationships/image" Target="media/image16.jpeg"/><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hyperlink" Target="file:///C:\Users\fionadurante\Downloads\deeca.vic.gov.au" TargetMode="External"/><Relationship Id="rId37" Type="http://schemas.openxmlformats.org/officeDocument/2006/relationships/image" Target="media/image17.emf"/><Relationship Id="rId40" Type="http://schemas.openxmlformats.org/officeDocument/2006/relationships/image" Target="media/image20.jpeg"/><Relationship Id="rId45" Type="http://schemas.openxmlformats.org/officeDocument/2006/relationships/image" Target="media/image24.jpe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3.xml"/><Relationship Id="rId49"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hyperlink" Target="file:///C:\Users\fionadurante\Downloads\deeca.vic.gov.au" TargetMode="External"/><Relationship Id="rId44"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oter" Target="footer2.xml"/><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image" Target="media/image18.jpeg"/><Relationship Id="rId46" Type="http://schemas.openxmlformats.org/officeDocument/2006/relationships/hyperlink" Target="https://engage.vic.gov.au/adapt-west" TargetMode="External"/><Relationship Id="rId20" Type="http://schemas.openxmlformats.org/officeDocument/2006/relationships/image" Target="media/image7.png"/><Relationship Id="rId41" Type="http://schemas.openxmlformats.org/officeDocument/2006/relationships/image" Target="cid:image014.png@01DBF4D3.308AA130"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3793855FF2E43EF97300980643E07ED"/>
        <w:category>
          <w:name w:val="General"/>
          <w:gallery w:val="placeholder"/>
        </w:category>
        <w:types>
          <w:type w:val="bbPlcHdr"/>
        </w:types>
        <w:behaviors>
          <w:behavior w:val="content"/>
        </w:behaviors>
        <w:guid w:val="{ACFD0269-BAF3-48ED-8EDC-28650CE69A97}"/>
      </w:docPartPr>
      <w:docPartBody>
        <w:p w:rsidR="00E375B3" w:rsidRDefault="000B168D">
          <w:pPr>
            <w:pStyle w:val="33793855FF2E43EF97300980643E07ED"/>
          </w:pPr>
          <w:r w:rsidRPr="000C4F86">
            <w:rPr>
              <w:rStyle w:val="PlaceholderText"/>
            </w:rPr>
            <w:t>[Title]</w:t>
          </w:r>
        </w:p>
      </w:docPartBody>
    </w:docPart>
    <w:docPart>
      <w:docPartPr>
        <w:name w:val="125A20F5152742BE83D61BC307830AD5"/>
        <w:category>
          <w:name w:val="General"/>
          <w:gallery w:val="placeholder"/>
        </w:category>
        <w:types>
          <w:type w:val="bbPlcHdr"/>
        </w:types>
        <w:behaviors>
          <w:behavior w:val="content"/>
        </w:behaviors>
        <w:guid w:val="{1BE474CC-7DEB-4DFA-B56C-62F9675ED834}"/>
      </w:docPartPr>
      <w:docPartBody>
        <w:p w:rsidR="00E375B3" w:rsidRDefault="000B168D">
          <w:pPr>
            <w:pStyle w:val="125A20F5152742BE83D61BC307830AD5"/>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49F"/>
    <w:rsid w:val="00083BBF"/>
    <w:rsid w:val="00083DDC"/>
    <w:rsid w:val="000B0505"/>
    <w:rsid w:val="000B168D"/>
    <w:rsid w:val="000C4FA9"/>
    <w:rsid w:val="0011749F"/>
    <w:rsid w:val="001C450D"/>
    <w:rsid w:val="001F4B46"/>
    <w:rsid w:val="00212C2C"/>
    <w:rsid w:val="00233660"/>
    <w:rsid w:val="002B4304"/>
    <w:rsid w:val="002D6F4E"/>
    <w:rsid w:val="00312873"/>
    <w:rsid w:val="003340CE"/>
    <w:rsid w:val="00365986"/>
    <w:rsid w:val="00485150"/>
    <w:rsid w:val="004C7FB9"/>
    <w:rsid w:val="00523999"/>
    <w:rsid w:val="005A1DF5"/>
    <w:rsid w:val="006F2DFC"/>
    <w:rsid w:val="007A1D0B"/>
    <w:rsid w:val="00914633"/>
    <w:rsid w:val="00941EB0"/>
    <w:rsid w:val="00952F5B"/>
    <w:rsid w:val="00A52546"/>
    <w:rsid w:val="00A709EE"/>
    <w:rsid w:val="00BD0E36"/>
    <w:rsid w:val="00C14E03"/>
    <w:rsid w:val="00C34F70"/>
    <w:rsid w:val="00C71BD2"/>
    <w:rsid w:val="00CC6538"/>
    <w:rsid w:val="00E13FE1"/>
    <w:rsid w:val="00E375B3"/>
    <w:rsid w:val="00E92F62"/>
    <w:rsid w:val="00FD0D28"/>
    <w:rsid w:val="00FE51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A1D0B"/>
    <w:rPr>
      <w:color w:val="auto"/>
      <w:bdr w:val="none" w:sz="0" w:space="0" w:color="auto"/>
      <w:shd w:val="clear" w:color="auto" w:fill="FFFF00"/>
    </w:rPr>
  </w:style>
  <w:style w:type="paragraph" w:customStyle="1" w:styleId="33793855FF2E43EF97300980643E07ED">
    <w:name w:val="33793855FF2E43EF97300980643E07ED"/>
  </w:style>
  <w:style w:type="paragraph" w:customStyle="1" w:styleId="125A20F5152742BE83D61BC307830AD5">
    <w:name w:val="125A20F5152742BE83D61BC307830A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EFD9"/>
      </a:lt2>
      <a:accent1>
        <a:srgbClr val="00B140"/>
      </a:accent1>
      <a:accent2>
        <a:srgbClr val="FDDA24"/>
      </a:accent2>
      <a:accent3>
        <a:srgbClr val="00B2A9"/>
      </a:accent3>
      <a:accent4>
        <a:srgbClr val="201547"/>
      </a:accent4>
      <a:accent5>
        <a:srgbClr val="66D08C"/>
      </a:accent5>
      <a:accent6>
        <a:srgbClr val="FEE97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28ee461-7d10-4550-bdb6-ef5dc6bbe3bf">
      <Terms xmlns="http://schemas.microsoft.com/office/infopath/2007/PartnerControls"/>
    </lcf76f155ced4ddcb4097134ff3c332f>
    <_dlc_DocId xmlns="2db6acc3-0065-4ecc-b795-17d484243de3">HBCC-1496026368-123023</_dlc_DocId>
    <_dlc_DocIdUrl xmlns="2db6acc3-0065-4ecc-b795-17d484243de3">
      <Url>https://hobsonsbay.sharepoint.com/sites/E-ACA/_layouts/15/DocIdRedir.aspx?ID=HBCC-1496026368-123023</Url>
      <Description>HBCC-1496026368-123023</Description>
    </_dlc_DocIdUrl>
    <i0f84bba906045b4af568ee102a52dcb xmlns="2db6acc3-0065-4ecc-b795-17d484243de3">
      <Terms xmlns="http://schemas.microsoft.com/office/infopath/2007/PartnerControls">
        <TermInfo xmlns="http://schemas.microsoft.com/office/infopath/2007/PartnerControls">
          <TermName xmlns="http://schemas.microsoft.com/office/infopath/2007/PartnerControls">Recreation and Open Spaces</TermName>
          <TermId xmlns="http://schemas.microsoft.com/office/infopath/2007/PartnerControls">44940e28-8d6d-45f7-9eeb-462634de4ee8</TermId>
        </TermInfo>
      </Terms>
    </i0f84bba906045b4af568ee102a52dcb>
    <Notes xmlns="a28ee461-7d10-4550-bdb6-ef5dc6bbe3b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67F1AC1779F244CAADC59EE396C81DC" ma:contentTypeVersion="18" ma:contentTypeDescription="Create a new document." ma:contentTypeScope="" ma:versionID="f00d44cbb2fe9f46d3efda919fb18325">
  <xsd:schema xmlns:xsd="http://www.w3.org/2001/XMLSchema" xmlns:xs="http://www.w3.org/2001/XMLSchema" xmlns:p="http://schemas.microsoft.com/office/2006/metadata/properties" xmlns:ns2="a28ee461-7d10-4550-bdb6-ef5dc6bbe3bf" xmlns:ns3="2db6acc3-0065-4ecc-b795-17d484243de3" targetNamespace="http://schemas.microsoft.com/office/2006/metadata/properties" ma:root="true" ma:fieldsID="2ff185ddf0a1618135fdfa575408337f" ns2:_="" ns3:_="">
    <xsd:import namespace="a28ee461-7d10-4550-bdb6-ef5dc6bbe3bf"/>
    <xsd:import namespace="2db6acc3-0065-4ecc-b795-17d484243de3"/>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Location" minOccurs="0"/>
                <xsd:element ref="ns2:Notes" minOccurs="0"/>
                <xsd:element ref="ns2:MediaServiceSearchProperties" minOccurs="0"/>
                <xsd:element ref="ns3:_dlc_DocId" minOccurs="0"/>
                <xsd:element ref="ns3:_dlc_DocIdUrl" minOccurs="0"/>
                <xsd:element ref="ns3:_dlc_DocIdPersistId" minOccurs="0"/>
                <xsd:element ref="ns3:i0f84bba906045b4af568ee102a52dcb" minOccurs="0"/>
                <xsd:element ref="ns3:SharedWithUsers" minOccurs="0"/>
                <xsd:element ref="ns3:SharedWithDetail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8ee461-7d10-4550-bdb6-ef5dc6bbe3b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84ee86d-8b84-4c16-a863-b7e6c7be5a7a"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description="" ma:indexed="true" ma:internalName="MediaServiceLocation"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b6acc3-0065-4ecc-b795-17d484243de3" elementFormDefault="qualified">
    <xsd:import namespace="http://schemas.microsoft.com/office/2006/documentManagement/types"/>
    <xsd:import namespace="http://schemas.microsoft.com/office/infopath/2007/PartnerControls"/>
    <xsd:element name="_dlc_DocId" ma:index="20" nillable="true" ma:displayName="Document ID Value" ma:description="The value of the document ID assigned to this item." ma:indexed="true"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i0f84bba906045b4af568ee102a52dcb" ma:index="24" nillable="true" ma:taxonomy="true" ma:internalName="i0f84bba906045b4af568ee102a52dcb" ma:taxonomyFieldName="RevIMBCS" ma:displayName="Record Type" ma:indexed="true" ma:default="18;#Recreation and Open Spaces|44940e28-8d6d-45f7-9eeb-462634de4ee8" ma:fieldId="{20f84bba-9060-45b4-af56-8ee102a52dcb}" ma:sspId="d84ee86d-8b84-4c16-a863-b7e6c7be5a7a" ma:termSetId="8a527e2a-5872-4547-865e-447d5eb330c4" ma:anchorId="00000000-0000-0000-0000-000000000000" ma:open="false" ma:isKeyword="fals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a28ee461-7d10-4550-bdb6-ef5dc6bbe3bf"/>
    <ds:schemaRef ds:uri="2db6acc3-0065-4ecc-b795-17d484243de3"/>
  </ds:schemaRefs>
</ds:datastoreItem>
</file>

<file path=customXml/itemProps4.xml><?xml version="1.0" encoding="utf-8"?>
<ds:datastoreItem xmlns:ds="http://schemas.openxmlformats.org/officeDocument/2006/customXml" ds:itemID="{BBFA0A50-0289-4140-87CC-E7CCD5FEF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8ee461-7d10-4550-bdb6-ef5dc6bbe3bf"/>
    <ds:schemaRef ds:uri="2db6acc3-0065-4ecc-b795-17d484243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864550FC-3D3A-4A9E-8F8C-0869EEF470C1}">
  <ds:schemaRefs>
    <ds:schemaRef ds:uri="http://schemas.microsoft.com/sharepoint/events"/>
  </ds:schemaRefs>
</ds:datastoreItem>
</file>

<file path=docMetadata/LabelInfo.xml><?xml version="1.0" encoding="utf-8"?>
<clbl:labelList xmlns:clbl="http://schemas.microsoft.com/office/2020/mipLabelMetadata">
  <clbl:label id="{3972db6d-b6dd-4668-95e5-2b56f8ced4ca}" enabled="1" method="Standard" siteId="{82a505c8-1710-4a6a-848e-22d745c261dd}"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3</Pages>
  <Words>1155</Words>
  <Characters>6344</Characters>
  <Application>Microsoft Office Word</Application>
  <DocSecurity>0</DocSecurity>
  <Lines>186</Lines>
  <Paragraphs>59</Paragraphs>
  <ScaleCrop>false</ScaleCrop>
  <HeadingPairs>
    <vt:vector size="2" baseType="variant">
      <vt:variant>
        <vt:lpstr>Title</vt:lpstr>
      </vt:variant>
      <vt:variant>
        <vt:i4>1</vt:i4>
      </vt:variant>
    </vt:vector>
  </HeadingPairs>
  <TitlesOfParts>
    <vt:vector size="1" baseType="lpstr">
      <vt:lpstr>Altona Seawall Remediation</vt:lpstr>
    </vt:vector>
  </TitlesOfParts>
  <Company/>
  <LinksUpToDate>false</LinksUpToDate>
  <CharactersWithSpaces>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Altona Seawall Remediation</dc:title>
  <dc:subject>Works to stabilise the Altona seawall and protect the foreshore</dc:subject>
  <dc:creator>Fiona</dc:creator>
  <cp:keywords/>
  <dc:description/>
  <cp:lastModifiedBy>Cam P Ashwood (DEECA)</cp:lastModifiedBy>
  <cp:revision>6</cp:revision>
  <cp:lastPrinted>2026-04-22T06:46:00Z</cp:lastPrinted>
  <dcterms:created xsi:type="dcterms:W3CDTF">2026-04-22T06:39:00Z</dcterms:created>
  <dcterms:modified xsi:type="dcterms:W3CDTF">2026-04-22T06:46:00Z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Altona Seawall Scour Remediation</vt:lpwstr>
  </property>
  <property fmtid="{D5CDD505-2E9C-101B-9397-08002B2CF9AE}" pid="3" name="xFooterSubtitle">
    <vt:lpwstr>Subtitle over two to three lines. Do not allow text to go below the navy header background or overlap graphics on the right</vt:lpwstr>
  </property>
  <property fmtid="{D5CDD505-2E9C-101B-9397-08002B2CF9AE}" pid="4" name="ContentTypeId">
    <vt:lpwstr>0x010100767F1AC1779F244CAADC59EE396C81DC</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2023-05-02T12:11:48Z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4dc268fa-a1bc-41e9-9568-bcaa91dc7dfd</vt:lpwstr>
  </property>
  <property fmtid="{D5CDD505-2E9C-101B-9397-08002B2CF9AE}" pid="12" name="MSIP_Label_4257e2ab-f512-40e2-9c9a-c64247360765_ContentBits">
    <vt:lpwstr>2</vt:lpwstr>
  </property>
  <property fmtid="{D5CDD505-2E9C-101B-9397-08002B2CF9AE}" pid="13" name="Agency">
    <vt:lpwstr>1;#Department of Environment, Land, Water and Planning|607a3f87-1228-4cd9-82a5-076aa8776274</vt:lpwstr>
  </property>
  <property fmtid="{D5CDD505-2E9C-101B-9397-08002B2CF9AE}" pid="14" name="Division">
    <vt:lpwstr>5;#Information Services|30448c83-753c-4662-9f56-9cde52d6c172</vt:lpwstr>
  </property>
  <property fmtid="{D5CDD505-2E9C-101B-9397-08002B2CF9AE}" pid="15" name="Dissemination Limiting Marker">
    <vt:lpwstr>2;#FOUO|955eb6fc-b35a-4808-8aa5-31e514fa3f26</vt:lpwstr>
  </property>
  <property fmtid="{D5CDD505-2E9C-101B-9397-08002B2CF9AE}" pid="16" name="Security Classification">
    <vt:lpwstr>3;#Unclassified|7fa379f4-4aba-4692-ab80-7d39d3a23cf4</vt:lpwstr>
  </property>
  <property fmtid="{D5CDD505-2E9C-101B-9397-08002B2CF9AE}" pid="17" name="Section">
    <vt:lpwstr/>
  </property>
  <property fmtid="{D5CDD505-2E9C-101B-9397-08002B2CF9AE}" pid="18" name="Branch">
    <vt:lpwstr/>
  </property>
  <property fmtid="{D5CDD505-2E9C-101B-9397-08002B2CF9AE}" pid="19" name="Sub_x002d_Section">
    <vt:lpwstr/>
  </property>
  <property fmtid="{D5CDD505-2E9C-101B-9397-08002B2CF9AE}" pid="20" name="Group1">
    <vt:lpwstr/>
  </property>
  <property fmtid="{D5CDD505-2E9C-101B-9397-08002B2CF9AE}" pid="21" name="Template_x0020_Type">
    <vt:lpwstr/>
  </property>
  <property fmtid="{D5CDD505-2E9C-101B-9397-08002B2CF9AE}" pid="22" name="Sub-Section">
    <vt:lpwstr/>
  </property>
  <property fmtid="{D5CDD505-2E9C-101B-9397-08002B2CF9AE}" pid="23" name="Template Type">
    <vt:lpwstr/>
  </property>
  <property fmtid="{D5CDD505-2E9C-101B-9397-08002B2CF9AE}" pid="24" name="Security_x0020_Classification">
    <vt:lpwstr>3;#Unclassified|7fa379f4-4aba-4692-ab80-7d39d3a23cf4</vt:lpwstr>
  </property>
  <property fmtid="{D5CDD505-2E9C-101B-9397-08002B2CF9AE}" pid="25" name="Records_x0020_Class_x0020_Project">
    <vt:lpwstr>399;#Project Governance|dcc8b15d-be2a-4ec9-8ccc-52ee5f7fec59</vt:lpwstr>
  </property>
  <property fmtid="{D5CDD505-2E9C-101B-9397-08002B2CF9AE}" pid="26" name="Dissemination_x0020_Limiting_x0020_Marker">
    <vt:lpwstr>2;#FOUO|955eb6fc-b35a-4808-8aa5-31e514fa3f26</vt:lpwstr>
  </property>
  <property fmtid="{D5CDD505-2E9C-101B-9397-08002B2CF9AE}" pid="27" name="Records Class Project">
    <vt:lpwstr>399;#Project Governance|dcc8b15d-be2a-4ec9-8ccc-52ee5f7fec59</vt:lpwstr>
  </property>
  <property fmtid="{D5CDD505-2E9C-101B-9397-08002B2CF9AE}" pid="28" name="Record Purpose">
    <vt:lpwstr/>
  </property>
  <property fmtid="{D5CDD505-2E9C-101B-9397-08002B2CF9AE}" pid="29" name="Local Government Authority (LGA)">
    <vt:lpwstr/>
  </property>
  <property fmtid="{D5CDD505-2E9C-101B-9397-08002B2CF9AE}" pid="30" name="Record_x0020_Purpose">
    <vt:lpwstr/>
  </property>
  <property fmtid="{D5CDD505-2E9C-101B-9397-08002B2CF9AE}" pid="31" name="Local_x0020_Government_x0020_Authority_x0020__x0028_LGA_x0029_">
    <vt:lpwstr/>
  </property>
  <property fmtid="{D5CDD505-2E9C-101B-9397-08002B2CF9AE}" pid="32" name="_dlc_DocIdItemGuid">
    <vt:lpwstr>1c2645a3-6f2a-4baf-a4cd-76ec2c3bd9b6</vt:lpwstr>
  </property>
  <property fmtid="{D5CDD505-2E9C-101B-9397-08002B2CF9AE}" pid="33" name="neb2e44a84a34226909dfefcfaa64271">
    <vt:lpwstr/>
  </property>
  <property fmtid="{D5CDD505-2E9C-101B-9397-08002B2CF9AE}" pid="34" name="Image_x0020_size_x0020__x0028_pixels_x0029_">
    <vt:lpwstr/>
  </property>
  <property fmtid="{D5CDD505-2E9C-101B-9397-08002B2CF9AE}" pid="35" name="if5d1778e6604339aae6081631e9fc05">
    <vt:lpwstr/>
  </property>
  <property fmtid="{D5CDD505-2E9C-101B-9397-08002B2CF9AE}" pid="36" name="RevIMBCS">
    <vt:lpwstr>18;#Recreation and Open Spaces|44940e28-8d6d-45f7-9eeb-462634de4ee8</vt:lpwstr>
  </property>
  <property fmtid="{D5CDD505-2E9C-101B-9397-08002B2CF9AE}" pid="37" name="Usage_x0020_rights">
    <vt:lpwstr/>
  </property>
  <property fmtid="{D5CDD505-2E9C-101B-9397-08002B2CF9AE}" pid="38" name="c8485e97599b420fb09e4e97112c4f83">
    <vt:lpwstr/>
  </property>
  <property fmtid="{D5CDD505-2E9C-101B-9397-08002B2CF9AE}" pid="39" name="j210c78752be4668acf1fb042ecdeddf">
    <vt:lpwstr/>
  </property>
  <property fmtid="{D5CDD505-2E9C-101B-9397-08002B2CF9AE}" pid="40" name="Image_x0020_type">
    <vt:lpwstr/>
  </property>
  <property fmtid="{D5CDD505-2E9C-101B-9397-08002B2CF9AE}" pid="41" name="Video_x0020_type">
    <vt:lpwstr/>
  </property>
  <property fmtid="{D5CDD505-2E9C-101B-9397-08002B2CF9AE}" pid="42" name="TaxCatchAll">
    <vt:lpwstr>18;#Recreation and Open Spaces|44940e28-8d6d-45f7-9eeb-462634de4ee8</vt:lpwstr>
  </property>
  <property fmtid="{D5CDD505-2E9C-101B-9397-08002B2CF9AE}" pid="43" name="geb68551439d46c5824e0cdd0f96122b">
    <vt:lpwstr/>
  </property>
  <property fmtid="{D5CDD505-2E9C-101B-9397-08002B2CF9AE}" pid="44" name="o6a5e457c395417396ae1ca8ab4bf46b">
    <vt:lpwstr/>
  </property>
  <property fmtid="{D5CDD505-2E9C-101B-9397-08002B2CF9AE}" pid="45" name="Image_x0020_tags">
    <vt:lpwstr/>
  </property>
  <property fmtid="{D5CDD505-2E9C-101B-9397-08002B2CF9AE}" pid="46" name="Video_x0020_tags">
    <vt:lpwstr/>
  </property>
  <property fmtid="{D5CDD505-2E9C-101B-9397-08002B2CF9AE}" pid="47" name="Image size (pixels)">
    <vt:lpwstr/>
  </property>
  <property fmtid="{D5CDD505-2E9C-101B-9397-08002B2CF9AE}" pid="48" name="Usage rights">
    <vt:lpwstr/>
  </property>
  <property fmtid="{D5CDD505-2E9C-101B-9397-08002B2CF9AE}" pid="49" name="Image type">
    <vt:lpwstr/>
  </property>
  <property fmtid="{D5CDD505-2E9C-101B-9397-08002B2CF9AE}" pid="50" name="Video type">
    <vt:lpwstr/>
  </property>
  <property fmtid="{D5CDD505-2E9C-101B-9397-08002B2CF9AE}" pid="51" name="Image tags">
    <vt:lpwstr/>
  </property>
  <property fmtid="{D5CDD505-2E9C-101B-9397-08002B2CF9AE}" pid="52" name="Video tags">
    <vt:lpwstr/>
  </property>
  <property fmtid="{D5CDD505-2E9C-101B-9397-08002B2CF9AE}" pid="53" name="docLang">
    <vt:lpwstr>en</vt:lpwstr>
  </property>
</Properties>
</file>