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A2C0" w14:textId="009A568A" w:rsidR="005A2A5D" w:rsidRDefault="0039720E" w:rsidP="002C296E">
      <w:pPr>
        <w:pStyle w:val="BodyText"/>
      </w:pPr>
      <w:r>
        <w:rPr>
          <w:noProof/>
          <w:lang w:eastAsia="en-AU"/>
        </w:rPr>
        <mc:AlternateContent>
          <mc:Choice Requires="wps">
            <w:drawing>
              <wp:anchor distT="0" distB="0" distL="114300" distR="114300" simplePos="0" relativeHeight="251648512" behindDoc="0" locked="1" layoutInCell="1" allowOverlap="1" wp14:anchorId="4ABDFFAC" wp14:editId="3BF691BF">
                <wp:simplePos x="0" y="0"/>
                <wp:positionH relativeFrom="page">
                  <wp:posOffset>2451735</wp:posOffset>
                </wp:positionH>
                <wp:positionV relativeFrom="page">
                  <wp:posOffset>1620520</wp:posOffset>
                </wp:positionV>
                <wp:extent cx="7880400" cy="3168000"/>
                <wp:effectExtent l="0" t="0" r="0" b="0"/>
                <wp:wrapNone/>
                <wp:docPr id="37" name="LandscapeOverlay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05AD0" id="LandscapeOverlayRight" o:spid="_x0000_s1026" style="position:absolute;margin-left:193.05pt;margin-top:127.6pt;width:620.5pt;height:249.45pt;z-index:2516485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" path="m,4989l2359,,12410,r,4989l,4989xe" fillcolor="#00b2a9 [3202]" stroked="f">
                <v:fill opacity="19789f"/>
                <v:path arrowok="t" o:connecttype="custom" o:connectlocs="0,3168000;1497975,0;7880400,0;7880400,3168000;0,3168000" o:connectangles="0,0,0,0,0"/>
                <w10:wrap anchorx="page" anchory="page"/>
                <w10:anchorlock/>
              </v:shape>
            </w:pict>
          </mc:Fallback>
        </mc:AlternateContent>
      </w:r>
      <w:r w:rsidR="001D6D1D">
        <w:rPr>
          <w:noProof/>
          <w:lang w:eastAsia="en-AU"/>
        </w:rPr>
        <mc:AlternateContent>
          <mc:Choice Requires="wps">
            <w:drawing>
              <wp:anchor distT="0" distB="0" distL="114300" distR="114300" simplePos="0" relativeHeight="251664896" behindDoc="0" locked="1" layoutInCell="1" allowOverlap="1" wp14:anchorId="6854A434" wp14:editId="122C49D1">
                <wp:simplePos x="0" y="0"/>
                <wp:positionH relativeFrom="page">
                  <wp:posOffset>2451735</wp:posOffset>
                </wp:positionH>
                <wp:positionV relativeFrom="page">
                  <wp:posOffset>1620520</wp:posOffset>
                </wp:positionV>
                <wp:extent cx="7880400" cy="3168000"/>
                <wp:effectExtent l="0" t="0" r="0" b="0"/>
                <wp:wrapNone/>
                <wp:docPr id="35" name="LandscapePic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blipFill dpi="0" rotWithShape="1">
                          <a:blip r:embed="rId13">
                            <a:extLst>
                              <a:ext uri="{28A0092B-C50C-407E-A947-70E740481C1C}">
                                <a14:useLocalDpi xmlns:a14="http://schemas.microsoft.com/office/drawing/2010/main" val="0"/>
                              </a:ext>
                            </a:extLst>
                          </a:blip>
                          <a:srcRect/>
                          <a:stretch>
                            <a:fillRect t="-288" b="-288"/>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BD3D8" id="LandscapePicRight" o:spid="_x0000_s1026" style="position:absolute;margin-left:193.05pt;margin-top:127.6pt;width:620.5pt;height:249.45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" path="m,4989l2359,,12410,r,4989l,4989xe" stroked="f">
                <v:fill r:id="rId14" o:title="" recolor="t" rotate="t" type="frame"/>
                <v:path arrowok="t" o:connecttype="custom" o:connectlocs="0,3168000;1497975,0;7880400,0;7880400,3168000;0,3168000" o:connectangles="0,0,0,0,0"/>
                <w10:wrap anchorx="page" anchory="page"/>
                <w10:anchorlock/>
              </v:shape>
            </w:pict>
          </mc:Fallback>
        </mc:AlternateContent>
      </w:r>
      <w:r w:rsidR="002F6C8D">
        <w:rPr>
          <w:noProof/>
          <w:lang w:eastAsia="en-AU"/>
        </w:rPr>
        <mc:AlternateContent>
          <mc:Choice Requires="wps">
            <w:drawing>
              <wp:anchor distT="0" distB="0" distL="114300" distR="114300" simplePos="0" relativeHeight="251663872" behindDoc="0" locked="1" layoutInCell="1" allowOverlap="1" wp14:anchorId="4818921E" wp14:editId="71AA75C4">
                <wp:simplePos x="0" y="0"/>
                <wp:positionH relativeFrom="page">
                  <wp:posOffset>363855</wp:posOffset>
                </wp:positionH>
                <wp:positionV relativeFrom="page">
                  <wp:posOffset>1620520</wp:posOffset>
                </wp:positionV>
                <wp:extent cx="2080800" cy="3168000"/>
                <wp:effectExtent l="0" t="0" r="0" b="0"/>
                <wp:wrapNone/>
                <wp:docPr id="33" name="LandscapeOverlayLef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0800" cy="3168000"/>
                        </a:xfrm>
                        <a:custGeom>
                          <a:avLst/>
                          <a:gdLst>
                            <a:gd name="T0" fmla="*/ 924 w 3278"/>
                            <a:gd name="T1" fmla="*/ 0 h 4989"/>
                            <a:gd name="T2" fmla="*/ 0 w 3278"/>
                            <a:gd name="T3" fmla="*/ 0 h 4989"/>
                            <a:gd name="T4" fmla="*/ 0 w 3278"/>
                            <a:gd name="T5" fmla="*/ 4989 h 4989"/>
                            <a:gd name="T6" fmla="*/ 3278 w 3278"/>
                            <a:gd name="T7" fmla="*/ 4989 h 4989"/>
                            <a:gd name="T8" fmla="*/ 924 w 3278"/>
                            <a:gd name="T9" fmla="*/ 0 h 4989"/>
                          </a:gdLst>
                          <a:ahLst/>
                          <a:cxnLst>
                            <a:cxn ang="0">
                              <a:pos x="T0" y="T1"/>
                            </a:cxn>
                            <a:cxn ang="0">
                              <a:pos x="T2" y="T3"/>
                            </a:cxn>
                            <a:cxn ang="0">
                              <a:pos x="T4" y="T5"/>
                            </a:cxn>
                            <a:cxn ang="0">
                              <a:pos x="T6" y="T7"/>
                            </a:cxn>
                            <a:cxn ang="0">
                              <a:pos x="T8" y="T9"/>
                            </a:cxn>
                          </a:cxnLst>
                          <a:rect l="0" t="0" r="r" b="b"/>
                          <a:pathLst>
                            <a:path w="3278" h="4989">
                              <a:moveTo>
                                <a:pt x="924" y="0"/>
                              </a:moveTo>
                              <a:lnTo>
                                <a:pt x="0" y="0"/>
                              </a:lnTo>
                              <a:lnTo>
                                <a:pt x="0" y="4989"/>
                              </a:lnTo>
                              <a:lnTo>
                                <a:pt x="3278" y="4989"/>
                              </a:lnTo>
                              <a:lnTo>
                                <a:pt x="924" y="0"/>
                              </a:lnTo>
                              <a:close/>
                            </a:path>
                          </a:pathLst>
                        </a:custGeom>
                        <a:solidFill>
                          <a:srgbClr val="201547">
                            <a:alpha val="30196"/>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02581" id="LandscapeOverlayLeft" o:spid="_x0000_s1026" style="position:absolute;margin-left:28.65pt;margin-top:127.6pt;width:163.85pt;height:249.45pt;z-index:2516638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278,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" path="m924,l,,,4989r3278,l924,xe" fillcolor="#201547" stroked="f">
                <v:fill opacity="19789f"/>
                <v:path arrowok="t" o:connecttype="custom" o:connectlocs="586534,0;0,0;0,3168000;2080800,3168000;586534,0" o:connectangles="0,0,0,0,0"/>
                <w10:wrap anchorx="page" anchory="page"/>
                <w10:anchorlock/>
              </v:shape>
            </w:pict>
          </mc:Fallback>
        </mc:AlternateContent>
      </w:r>
      <w:r w:rsidR="001246C4" w:rsidRPr="00812815">
        <w:rPr>
          <w:noProof/>
          <w:color w:val="00B2A9" w:themeColor="text2"/>
          <w:lang w:eastAsia="en-AU"/>
        </w:rPr>
        <mc:AlternateContent>
          <mc:Choice Requires="wps">
            <w:drawing>
              <wp:anchor distT="0" distB="0" distL="114300" distR="114300" simplePos="0" relativeHeight="251680256" behindDoc="0" locked="1" layoutInCell="1" allowOverlap="1" wp14:anchorId="3374DD7C" wp14:editId="2561AC80">
                <wp:simplePos x="0" y="0"/>
                <wp:positionH relativeFrom="page">
                  <wp:posOffset>3542030</wp:posOffset>
                </wp:positionH>
                <wp:positionV relativeFrom="page">
                  <wp:posOffset>2353945</wp:posOffset>
                </wp:positionV>
                <wp:extent cx="3657600" cy="4755600"/>
                <wp:effectExtent l="0" t="0" r="0" b="0"/>
                <wp:wrapNone/>
                <wp:docPr id="31" name="Multi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blipFill dpi="0" rotWithShape="1">
                          <a:blip r:embed="rId15">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60271" id="Multi2" o:spid="_x0000_s1026" style="position:absolute;margin-left:278.9pt;margin-top:185.35pt;width:4in;height:374.45pt;z-index:2516802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" path="m3536,l,7483r5762,l5762,,3536,xe" stroked="f">
                <v:fill r:id="rId16" o:title="" recolor="t" rotate="t" type="frame"/>
                <v:path arrowok="t" o:connecttype="custom" o:connectlocs="2244581,0;0,4755600;3657600,4755600;3657600,0;2244581,0" o:connectangles="0,0,0,0,0"/>
                <w10:wrap anchorx="page" anchory="page"/>
                <w10:anchorlock/>
              </v:shape>
            </w:pict>
          </mc:Fallback>
        </mc:AlternateContent>
      </w:r>
      <w:r w:rsidR="001246C4">
        <w:rPr>
          <w:noProof/>
          <w:lang w:eastAsia="en-AU"/>
        </w:rPr>
        <mc:AlternateContent>
          <mc:Choice Requires="wps">
            <w:drawing>
              <wp:anchor distT="0" distB="0" distL="114300" distR="114300" simplePos="0" relativeHeight="251679232" behindDoc="0" locked="1" layoutInCell="1" allowOverlap="1" wp14:anchorId="2F2364CC" wp14:editId="7BDEA5B8">
                <wp:simplePos x="0" y="0"/>
                <wp:positionH relativeFrom="page">
                  <wp:posOffset>363220</wp:posOffset>
                </wp:positionH>
                <wp:positionV relativeFrom="page">
                  <wp:posOffset>2353945</wp:posOffset>
                </wp:positionV>
                <wp:extent cx="3182400" cy="4755600"/>
                <wp:effectExtent l="0" t="0" r="0" b="0"/>
                <wp:wrapNone/>
                <wp:docPr id="15" name="Multi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blipFill dpi="0" rotWithShape="1">
                          <a:blip r:embed="rId17">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9FBE7" id="Multi1" o:spid="_x0000_s1026" style="position:absolute;margin-left:28.6pt;margin-top:185.35pt;width:250.6pt;height:374.45pt;z-index:2516792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" path="m1747,l,,,8858r5941,l1747,xe" stroked="f">
                <v:fill r:id="rId18" o:title="" recolor="t" rotate="t" type="frame"/>
                <v:path arrowok="t" o:connecttype="custom" o:connectlocs="935811,0;0,0;0,4755600;3182400,4755600;935811,0" o:connectangles="0,0,0,0,0"/>
                <w10:wrap anchorx="page" anchory="page"/>
                <w10:anchorlock/>
              </v:shape>
            </w:pict>
          </mc:Fallback>
        </mc:AlternateContent>
      </w:r>
      <w:r w:rsidR="00AD391C">
        <w:rPr>
          <w:noProof/>
          <w:lang w:eastAsia="en-AU"/>
        </w:rPr>
        <mc:AlternateContent>
          <mc:Choice Requires="wps">
            <w:drawing>
              <wp:anchor distT="0" distB="0" distL="114300" distR="114300" simplePos="0" relativeHeight="251681280" behindDoc="0" locked="1" layoutInCell="1" allowOverlap="1" wp14:anchorId="27888C37" wp14:editId="3C77E3EF">
                <wp:simplePos x="0" y="0"/>
                <wp:positionH relativeFrom="page">
                  <wp:posOffset>363220</wp:posOffset>
                </wp:positionH>
                <wp:positionV relativeFrom="page">
                  <wp:posOffset>2353945</wp:posOffset>
                </wp:positionV>
                <wp:extent cx="3182400" cy="4755600"/>
                <wp:effectExtent l="0" t="0" r="0" b="6985"/>
                <wp:wrapNone/>
                <wp:docPr id="43" name="Overlay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solidFill>
                          <a:srgbClr val="201547">
                            <a:alpha val="60000"/>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7110C" id="OverlayLeft" o:spid="_x0000_s1026" style="position:absolute;margin-left:28.6pt;margin-top:185.35pt;width:250.6pt;height:374.4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" path="m1747,l,,,8858r5941,l1747,xe" fillcolor="#201547" stroked="f">
                <v:fill opacity="39321f"/>
                <v:path arrowok="t" o:connecttype="custom" o:connectlocs="935811,0;0,0;0,4755600;3182400,4755600;935811,0" o:connectangles="0,0,0,0,0"/>
                <w10:wrap anchorx="page" anchory="page"/>
                <w10:anchorlock/>
              </v:shape>
            </w:pict>
          </mc:Fallback>
        </mc:AlternateContent>
      </w:r>
      <w:r w:rsidR="00CA2A66" w:rsidRPr="00812815">
        <w:rPr>
          <w:noProof/>
          <w:color w:val="00B2A9" w:themeColor="text2"/>
          <w:lang w:eastAsia="en-AU"/>
        </w:rPr>
        <mc:AlternateContent>
          <mc:Choice Requires="wps">
            <w:drawing>
              <wp:anchor distT="0" distB="0" distL="114300" distR="114300" simplePos="0" relativeHeight="251682304" behindDoc="0" locked="1" layoutInCell="1" allowOverlap="1" wp14:anchorId="5E702C60" wp14:editId="106355F0">
                <wp:simplePos x="0" y="0"/>
                <wp:positionH relativeFrom="page">
                  <wp:posOffset>3542030</wp:posOffset>
                </wp:positionH>
                <wp:positionV relativeFrom="page">
                  <wp:posOffset>2353945</wp:posOffset>
                </wp:positionV>
                <wp:extent cx="3657600" cy="4755600"/>
                <wp:effectExtent l="0" t="0" r="0" b="6985"/>
                <wp:wrapNone/>
                <wp:docPr id="16" name="Overlay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B3F30" id="OverlayRight" o:spid="_x0000_s1026" style="position:absolute;margin-left:278.9pt;margin-top:185.35pt;width:4in;height:374.4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" path="m3536,l,7483r5762,l5762,,3536,xe" fillcolor="#00b2a9 [3202]" stroked="f">
                <v:fill opacity="19789f"/>
                <v:path arrowok="t" o:connecttype="custom" o:connectlocs="2244581,0;0,4755600;3657600,4755600;3657600,0;2244581,0" o:connectangles="0,0,0,0,0"/>
                <w10:wrap anchorx="page" anchory="page"/>
                <w10:anchorlock/>
              </v:shape>
            </w:pict>
          </mc:Fallback>
        </mc:AlternateContent>
      </w:r>
      <w:r w:rsidR="001172B9" w:rsidRPr="00D55628">
        <w:rPr>
          <w:noProof/>
          <w:lang w:eastAsia="en-AU"/>
        </w:rPr>
        <mc:AlternateContent>
          <mc:Choice Requires="wps">
            <w:drawing>
              <wp:anchor distT="0" distB="0" distL="114300" distR="114300" simplePos="1" relativeHeight="251667968" behindDoc="0" locked="1" layoutInCell="1" allowOverlap="1" wp14:anchorId="4DE4A3B7" wp14:editId="576980EA">
                <wp:simplePos x="3542030" y="7106285"/>
                <wp:positionH relativeFrom="page">
                  <wp:posOffset>3542030</wp:posOffset>
                </wp:positionH>
                <wp:positionV relativeFrom="page">
                  <wp:posOffset>7106285</wp:posOffset>
                </wp:positionV>
                <wp:extent cx="1890000" cy="1994400"/>
                <wp:effectExtent l="0" t="0" r="0" b="0"/>
                <wp:wrapNone/>
                <wp:docPr id="40" name="TriangleBottomACIMono"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19"/>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0ED4E" id="TriangleBottomACIMono" o:spid="_x0000_s1026" style="position:absolute;margin-left:278.9pt;margin-top:559.55pt;width:148.8pt;height:157.05pt;z-index:2516679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BRwAAAABSZ2h0&#10;bG9uZwAAATY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BRwE2AwER&#10;AAIRAQMRAf/dAAQAJ//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" path="m1745,3697l,,3496,,1745,3697xe" stroked="f">
                <v:fill r:id="rId20" o:title="" recolor="t" rotate="t" type="frame"/>
                <v:path arrowok="t" o:connecttype="custom" o:connectlocs="943378,1994400;0,0;1890000,0;943378,1994400" o:connectangles="0,0,0,0"/>
                <w10:wrap anchorx="page" anchory="page"/>
                <w10:anchorlock/>
              </v:shape>
            </w:pict>
          </mc:Fallback>
        </mc:AlternateContent>
      </w:r>
      <w:r w:rsidR="005B4E3F" w:rsidRPr="00D55628">
        <w:rPr>
          <w:noProof/>
          <w:lang w:eastAsia="en-AU"/>
        </w:rPr>
        <mc:AlternateContent>
          <mc:Choice Requires="wps">
            <w:drawing>
              <wp:anchor distT="0" distB="0" distL="114300" distR="114300" simplePos="1" relativeHeight="251672064" behindDoc="0" locked="1" layoutInCell="1" allowOverlap="1" wp14:anchorId="05837E42" wp14:editId="208F5703">
                <wp:simplePos x="3542030" y="7106285"/>
                <wp:positionH relativeFrom="page">
                  <wp:posOffset>3542030</wp:posOffset>
                </wp:positionH>
                <wp:positionV relativeFrom="page">
                  <wp:posOffset>7106285</wp:posOffset>
                </wp:positionV>
                <wp:extent cx="1890000" cy="1994400"/>
                <wp:effectExtent l="0" t="0" r="0" b="0"/>
                <wp:wrapNone/>
                <wp:docPr id="41" name="TriangleBottomSolar"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dpi="0" rotWithShape="1">
                          <a:blip r:embed="rId21">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76A06" id="TriangleBottomSolar" o:spid="_x0000_s1026" style="position:absolute;margin-left:278.9pt;margin-top:559.55pt;width:148.8pt;height:157.05pt;z-index:2516720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7gATQWRvYmUAZIAAAAABBQACSUT/2wCEAAICAgICAgIC&#10;AgIDAgICAwQDAwMDBAUEBAQEBAUFBQUFBQUFBQUHCAgIBwUJCgoKCgkMDAwMDAwMDAwMDAwMDAwB&#10;AwICAwMDBwUFBw0LCQsNDw0NDQ0PDwwMDAwMDw8MDAwMDAwPDA4ODg4ODBERERERERERERERERER&#10;EREREREREf/AABEIAdwBwgMBEQACEQEDEQH/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" path="m1745,3697l,,3496,,1745,3697xe" stroked="f">
                <v:fill r:id="rId22" o:title="" recolor="t" rotate="t" type="frame"/>
                <v:path arrowok="t" o:connecttype="custom" o:connectlocs="943378,1994400;0,0;1890000,0;943378,1994400" o:connectangles="0,0,0,0"/>
                <w10:wrap anchorx="page" anchory="page"/>
                <w10:anchorlock/>
              </v:shape>
            </w:pict>
          </mc:Fallback>
        </mc:AlternateContent>
      </w:r>
      <w:r w:rsidR="001172B9" w:rsidRPr="00D55628">
        <w:rPr>
          <w:noProof/>
          <w:lang w:eastAsia="en-AU"/>
        </w:rPr>
        <mc:AlternateContent>
          <mc:Choice Requires="wps">
            <w:drawing>
              <wp:anchor distT="0" distB="0" distL="114300" distR="114300" simplePos="0" relativeHeight="251678208" behindDoc="0" locked="1" layoutInCell="1" allowOverlap="1" wp14:anchorId="3609C7EF" wp14:editId="3047FE5B">
                <wp:simplePos x="0" y="0"/>
                <wp:positionH relativeFrom="page">
                  <wp:posOffset>3542030</wp:posOffset>
                </wp:positionH>
                <wp:positionV relativeFrom="page">
                  <wp:posOffset>7106285</wp:posOffset>
                </wp:positionV>
                <wp:extent cx="1890000" cy="1994400"/>
                <wp:effectExtent l="0" t="0" r="0" b="6350"/>
                <wp:wrapNone/>
                <wp:docPr id="39" name="TriangleBottomAC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23"/>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AEF6FC" id="TriangleBottomACI" o:spid="_x0000_s1026" style="position:absolute;margin-left:278.9pt;margin-top:559.55pt;width:148.8pt;height:157.0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FHAAAAAFJnaHRsb25nAAABNg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B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" path="m1745,3697l,,3496,,1745,3697xe" stroked="f">
                <v:fill r:id="rId24" o:title="" recolor="t" rotate="t" type="frame"/>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1" relativeHeight="251659776" behindDoc="0" locked="1" layoutInCell="1" allowOverlap="1" wp14:anchorId="54F5BD6D" wp14:editId="7270ECAA">
                <wp:simplePos x="3542030" y="7106285"/>
                <wp:positionH relativeFrom="page">
                  <wp:posOffset>3542030</wp:posOffset>
                </wp:positionH>
                <wp:positionV relativeFrom="page">
                  <wp:posOffset>7106285</wp:posOffset>
                </wp:positionV>
                <wp:extent cx="1890000" cy="1994400"/>
                <wp:effectExtent l="0" t="0" r="0" b="0"/>
                <wp:wrapNone/>
                <wp:docPr id="12"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4E903" id="TriangleBottom" o:spid="_x0000_s1026" style="position:absolute;margin-left:278.9pt;margin-top:559.55pt;width:148.8pt;height:157.05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" path="m1745,3697l,,3496,,1745,3697xe" fillcolor="#a6a1b5 [3209]" stroked="f">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0" relativeHeight="251655680" behindDoc="0" locked="1" layoutInCell="1" allowOverlap="1" wp14:anchorId="71342F70" wp14:editId="7A0CDB4A">
                <wp:simplePos x="0" y="0"/>
                <wp:positionH relativeFrom="page">
                  <wp:posOffset>359410</wp:posOffset>
                </wp:positionH>
                <wp:positionV relativeFrom="page">
                  <wp:posOffset>359410</wp:posOffset>
                </wp:positionV>
                <wp:extent cx="1890000" cy="1994400"/>
                <wp:effectExtent l="0" t="0" r="0" b="6350"/>
                <wp:wrapNone/>
                <wp:docPr id="11" name="TriangleTop"/>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5A097" id="TriangleTop" o:spid="_x0000_s1026" style="position:absolute;margin-left:28.3pt;margin-top:28.3pt;width:148.8pt;height:157.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" path="m1745,3697l,,3496,,1745,3697xe" fillcolor="#797391 [3207]" stroked="f">
                <v:path arrowok="t" o:connecttype="custom" o:connectlocs="943378,1994400;0,0;1890000,0;943378,1994400" o:connectangles="0,0,0,0"/>
                <w10:wrap anchorx="page" anchory="page"/>
                <w10:anchorlock/>
              </v:shape>
            </w:pict>
          </mc:Fallback>
        </mc:AlternateContent>
      </w:r>
      <w:r w:rsidR="00330302" w:rsidRPr="00D55628">
        <w:rPr>
          <w:noProof/>
          <w:lang w:eastAsia="en-AU"/>
        </w:rPr>
        <mc:AlternateContent>
          <mc:Choice Requires="wps">
            <w:drawing>
              <wp:anchor distT="0" distB="0" distL="114300" distR="114300" simplePos="0" relativeHeight="251654656" behindDoc="0" locked="1" layoutInCell="1" allowOverlap="1" wp14:anchorId="5A458C9C" wp14:editId="393017B6">
                <wp:simplePos x="0" y="0"/>
                <wp:positionH relativeFrom="page">
                  <wp:posOffset>0</wp:posOffset>
                </wp:positionH>
                <wp:positionV relativeFrom="page">
                  <wp:align>bottom</wp:align>
                </wp:positionV>
                <wp:extent cx="3848400" cy="720000"/>
                <wp:effectExtent l="0" t="0" r="0" b="4445"/>
                <wp:wrapNone/>
                <wp:docPr id="8" name="WebAddress"/>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6B281" w14:textId="386CCFAE" w:rsidR="008D4D17" w:rsidRPr="009F69FA" w:rsidRDefault="008D4D17" w:rsidP="00606CDD">
                            <w:pPr>
                              <w:pStyle w:val="xWebCoverPage"/>
                            </w:pPr>
                          </w:p>
                        </w:txbxContent>
                      </wps:txbx>
                      <wps:bodyPr rot="0" spcFirstLastPara="0" vertOverflow="overflow" horzOverflow="overflow" vert="horz" wrap="square" lIns="72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58C9C" id="_x0000_t202" coordsize="21600,21600" o:spt="202" path="m,l,21600r21600,l21600,xe">
                <v:stroke joinstyle="miter"/>
                <v:path gradientshapeok="t" o:connecttype="rect"/>
              </v:shapetype>
              <v:shape id="WebAddress" o:spid="_x0000_s1026" type="#_x0000_t202" style="position:absolute;margin-left:0;margin-top:0;width:303pt;height:56.7pt;z-index:25165465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" filled="f" stroked="f" strokeweight=".5pt">
                <v:textbox inset="20mm">
                  <w:txbxContent>
                    <w:p w14:paraId="4366B281" w14:textId="386CCFAE" w:rsidR="008D4D17" w:rsidRPr="009F69FA" w:rsidRDefault="008D4D17" w:rsidP="00606CDD">
                      <w:pPr>
                        <w:pStyle w:val="xWebCoverPage"/>
                      </w:pPr>
                    </w:p>
                  </w:txbxContent>
                </v:textbox>
                <w10:wrap anchorx="page" anchory="page"/>
                <w10:anchorlock/>
              </v:shape>
            </w:pict>
          </mc:Fallback>
        </mc:AlternateContent>
      </w:r>
      <w:r w:rsidR="003D5476" w:rsidRPr="00D55628">
        <w:rPr>
          <w:noProof/>
          <w:lang w:eastAsia="en-AU"/>
        </w:rPr>
        <mc:AlternateContent>
          <mc:Choice Requires="wps">
            <w:drawing>
              <wp:anchor distT="0" distB="0" distL="114300" distR="114300" simplePos="0" relativeHeight="251646463" behindDoc="1" locked="1" layoutInCell="1" allowOverlap="1" wp14:anchorId="050A6F32" wp14:editId="7C588EFA">
                <wp:simplePos x="0" y="0"/>
                <wp:positionH relativeFrom="page">
                  <wp:align>left</wp:align>
                </wp:positionH>
                <wp:positionV relativeFrom="page">
                  <wp:posOffset>8567420</wp:posOffset>
                </wp:positionV>
                <wp:extent cx="5554800" cy="370800"/>
                <wp:effectExtent l="0" t="0" r="8255" b="10795"/>
                <wp:wrapNone/>
                <wp:docPr id="1" name="CoverStatus" title="Watermark Document Status"/>
                <wp:cNvGraphicFramePr/>
                <a:graphic xmlns:a="http://schemas.openxmlformats.org/drawingml/2006/main">
                  <a:graphicData uri="http://schemas.microsoft.com/office/word/2010/wordprocessingShape">
                    <wps:wsp>
                      <wps:cNvSpPr txBox="1"/>
                      <wps:spPr>
                        <a:xfrm>
                          <a:off x="0" y="0"/>
                          <a:ext cx="5554800" cy="37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wps:txbx>
                      <wps:bodyPr rot="0" spcFirstLastPara="0" vertOverflow="overflow" horzOverflow="overflow" vert="horz" wrap="square" lIns="720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A6F32" id="CoverStatus" o:spid="_x0000_s1027" type="#_x0000_t202" alt="Title: Watermark Document Status" style="position:absolute;margin-left:0;margin-top:674.6pt;width:437.4pt;height:29.2pt;z-index:-251670017;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" filled="f" stroked="f" strokeweight=".5pt">
                <v:textbox inset="20mm,0,1mm,0">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v:textbox>
                <w10:wrap anchorx="page" anchory="page"/>
                <w10:anchorlock/>
              </v:shape>
            </w:pict>
          </mc:Fallback>
        </mc:AlternateContent>
      </w:r>
      <w:r w:rsidR="003A2D2C" w:rsidRPr="00D55628">
        <w:rPr>
          <w:noProof/>
          <w:lang w:eastAsia="en-AU"/>
        </w:rPr>
        <mc:AlternateContent>
          <mc:Choice Requires="wps">
            <w:drawing>
              <wp:anchor distT="0" distB="0" distL="114300" distR="114300" simplePos="0" relativeHeight="251675136" behindDoc="0" locked="1" layoutInCell="1" allowOverlap="1" wp14:anchorId="6C720767" wp14:editId="6D92DA8C">
                <wp:simplePos x="0" y="0"/>
                <wp:positionH relativeFrom="page">
                  <wp:posOffset>359410</wp:posOffset>
                </wp:positionH>
                <wp:positionV relativeFrom="page">
                  <wp:posOffset>9100185</wp:posOffset>
                </wp:positionV>
                <wp:extent cx="6840001" cy="432000"/>
                <wp:effectExtent l="0" t="0" r="0" b="6350"/>
                <wp:wrapNone/>
                <wp:docPr id="19" name="CoverProjectBar" title="Decorative Cover Shape"/>
                <wp:cNvGraphicFramePr/>
                <a:graphic xmlns:a="http://schemas.openxmlformats.org/drawingml/2006/main">
                  <a:graphicData uri="http://schemas.microsoft.com/office/word/2010/wordprocessingShape">
                    <wps:wsp>
                      <wps:cNvSpPr txBox="1"/>
                      <wps:spPr>
                        <a:xfrm>
                          <a:off x="0" y="0"/>
                          <a:ext cx="6840001" cy="432000"/>
                        </a:xfrm>
                        <a:prstGeom prst="rect">
                          <a:avLst/>
                        </a:prstGeom>
                        <a:solidFill>
                          <a:srgbClr val="201547"/>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072A3" w14:textId="2BD685A1" w:rsidR="008D4D17" w:rsidRPr="00455A7E" w:rsidRDefault="00E3330C" w:rsidP="00455A7E">
                            <w:pPr>
                              <w:pStyle w:val="TitleBarText"/>
                            </w:pPr>
                            <w:r>
                              <w:t>Coastcare Victoria School Kit</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20767" id="CoverProjectBar" o:spid="_x0000_s1028" type="#_x0000_t202" alt="Title: Decorative Cover Shape" style="position:absolute;margin-left:28.3pt;margin-top:716.55pt;width:538.6pt;height:34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" fillcolor="#201547" stroked="f" strokeweight=".5pt">
                <v:textbox inset="10mm,0,10mm,0">
                  <w:txbxContent>
                    <w:p w14:paraId="3C0072A3" w14:textId="2BD685A1" w:rsidR="008D4D17" w:rsidRPr="00455A7E" w:rsidRDefault="00E3330C" w:rsidP="00455A7E">
                      <w:pPr>
                        <w:pStyle w:val="TitleBarText"/>
                      </w:pPr>
                      <w:r>
                        <w:t>Coastcare Victoria School Kit</w:t>
                      </w:r>
                    </w:p>
                  </w:txbxContent>
                </v:textbox>
                <w10:wrap anchorx="page" anchory="page"/>
                <w10:anchorlock/>
              </v:shape>
            </w:pict>
          </mc:Fallback>
        </mc:AlternateContent>
      </w:r>
      <w:r w:rsidR="007A2C14" w:rsidRPr="00D55628">
        <w:rPr>
          <w:noProof/>
          <w:lang w:eastAsia="en-AU"/>
        </w:rPr>
        <mc:AlternateContent>
          <mc:Choice Requires="wps">
            <w:drawing>
              <wp:anchor distT="0" distB="0" distL="114300" distR="114300" simplePos="0" relativeHeight="251665920" behindDoc="1" locked="1" layoutInCell="1" allowOverlap="1" wp14:anchorId="35D72EDC" wp14:editId="1B2D8D75">
                <wp:simplePos x="0" y="0"/>
                <wp:positionH relativeFrom="page">
                  <wp:posOffset>360045</wp:posOffset>
                </wp:positionH>
                <wp:positionV relativeFrom="page">
                  <wp:posOffset>1620520</wp:posOffset>
                </wp:positionV>
                <wp:extent cx="9972000" cy="3168000"/>
                <wp:effectExtent l="0" t="0" r="0" b="0"/>
                <wp:wrapNone/>
                <wp:docPr id="34" name="LandscapePicSingle" descr="Cover Image" hidden="1" title="Cover Image"/>
                <wp:cNvGraphicFramePr/>
                <a:graphic xmlns:a="http://schemas.openxmlformats.org/drawingml/2006/main">
                  <a:graphicData uri="http://schemas.microsoft.com/office/word/2010/wordprocessingShape">
                    <wps:wsp>
                      <wps:cNvSpPr/>
                      <wps:spPr>
                        <a:xfrm>
                          <a:off x="0" y="0"/>
                          <a:ext cx="9972000" cy="3168000"/>
                        </a:xfrm>
                        <a:prstGeom prst="rect">
                          <a:avLst/>
                        </a:prstGeom>
                        <a:blipFill dpi="0" rotWithShape="1">
                          <a:blip r:embed="rId25">
                            <a:extLst>
                              <a:ext uri="{28A0092B-C50C-407E-A947-70E740481C1C}">
                                <a14:useLocalDpi xmlns:a14="http://schemas.microsoft.com/office/drawing/2010/main" val="0"/>
                              </a:ext>
                            </a:extLst>
                          </a:blip>
                          <a:srcRect/>
                          <a:stretch>
                            <a:fillRect t="-221" b="-22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A3A0E" id="LandscapePicSingle" o:spid="_x0000_s1026" alt="Title: Cover Image - Description: Cover Image" style="position:absolute;margin-left:28.35pt;margin-top:127.6pt;width:785.2pt;height:249.45pt;z-index:-2516505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" stroked="f" strokeweight="2pt">
                <v:fill r:id="rId26" o:title="Cover Image" recolor="t" rotate="t" type="frame"/>
                <w10:wrap anchorx="page" anchory="page"/>
                <w10:anchorlock/>
              </v:rect>
            </w:pict>
          </mc:Fallback>
        </mc:AlternateContent>
      </w:r>
      <w:r w:rsidR="00A56B1E" w:rsidRPr="00D55628">
        <w:rPr>
          <w:noProof/>
          <w:lang w:eastAsia="en-AU"/>
        </w:rPr>
        <mc:AlternateContent>
          <mc:Choice Requires="wps">
            <w:drawing>
              <wp:anchor distT="0" distB="0" distL="114300" distR="114300" simplePos="0" relativeHeight="251676671" behindDoc="0" locked="1" layoutInCell="1" allowOverlap="1" wp14:anchorId="3D988BAF" wp14:editId="587A47D4">
                <wp:simplePos x="0" y="0"/>
                <wp:positionH relativeFrom="margin">
                  <wp:align>center</wp:align>
                </wp:positionH>
                <wp:positionV relativeFrom="page">
                  <wp:posOffset>2353945</wp:posOffset>
                </wp:positionV>
                <wp:extent cx="6840001" cy="4752000"/>
                <wp:effectExtent l="0" t="0" r="0" b="0"/>
                <wp:wrapNone/>
                <wp:docPr id="3" name="PicSingle"/>
                <wp:cNvGraphicFramePr/>
                <a:graphic xmlns:a="http://schemas.openxmlformats.org/drawingml/2006/main">
                  <a:graphicData uri="http://schemas.microsoft.com/office/word/2010/wordprocessingShape">
                    <wps:wsp>
                      <wps:cNvSpPr/>
                      <wps:spPr>
                        <a:xfrm>
                          <a:off x="0" y="0"/>
                          <a:ext cx="6840001" cy="4752000"/>
                        </a:xfrm>
                        <a:prstGeom prst="rect">
                          <a:avLst/>
                        </a:prstGeom>
                        <a:blipFill>
                          <a:blip r:embed="rId27" cstate="print">
                            <a:extLst>
                              <a:ext uri="{28A0092B-C50C-407E-A947-70E740481C1C}">
                                <a14:useLocalDpi xmlns:a14="http://schemas.microsoft.com/office/drawing/2010/main" val="0"/>
                              </a:ext>
                            </a:extLst>
                          </a:blip>
                          <a:srcRect/>
                          <a:stretch>
                            <a:fillRect l="-15799" r="-1745" b="17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9FFED" id="PicSingle" o:spid="_x0000_s1026" style="position:absolute;margin-left:0;margin-top:185.35pt;width:538.6pt;height:374.15pt;z-index:25167667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" stroked="f" strokeweight="2pt">
                <v:fill r:id="rId28" o:title="" recolor="t" rotate="t" type="frame"/>
                <w10:wrap anchorx="margin" anchory="page"/>
                <w10:anchorlock/>
              </v:rect>
            </w:pict>
          </mc:Fallback>
        </mc:AlternateContent>
      </w:r>
      <w:r w:rsidR="005A2A5D" w:rsidRPr="00D55628">
        <w:rPr>
          <w:noProof/>
          <w:lang w:eastAsia="en-AU"/>
        </w:rPr>
        <mc:AlternateContent>
          <mc:Choice Requires="wps">
            <w:drawing>
              <wp:anchor distT="0" distB="0" distL="114300" distR="114300" simplePos="0" relativeHeight="251649536" behindDoc="1" locked="1" layoutInCell="1" allowOverlap="1" wp14:anchorId="748209D1" wp14:editId="3BBF89F1">
                <wp:simplePos x="0" y="0"/>
                <wp:positionH relativeFrom="page">
                  <wp:posOffset>360045</wp:posOffset>
                </wp:positionH>
                <wp:positionV relativeFrom="page">
                  <wp:posOffset>360045</wp:posOffset>
                </wp:positionV>
                <wp:extent cx="6840001" cy="8744400"/>
                <wp:effectExtent l="0" t="0" r="0" b="0"/>
                <wp:wrapNone/>
                <wp:docPr id="4" name="CoverRectangle"/>
                <wp:cNvGraphicFramePr/>
                <a:graphic xmlns:a="http://schemas.openxmlformats.org/drawingml/2006/main">
                  <a:graphicData uri="http://schemas.microsoft.com/office/word/2010/wordprocessingShape">
                    <wps:wsp>
                      <wps:cNvSpPr/>
                      <wps:spPr>
                        <a:xfrm>
                          <a:off x="0" y="0"/>
                          <a:ext cx="6840001" cy="8744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A9463" id="CoverRectangle" o:spid="_x0000_s1026" style="position:absolute;margin-left:28.35pt;margin-top:28.35pt;width:538.6pt;height:688.5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" fillcolor="#00b2a9 [3204]" stroked="f" strokeweight="2pt">
                <w10:wrap anchorx="page" anchory="page"/>
                <w10:anchorlock/>
              </v:rect>
            </w:pict>
          </mc:Fallback>
        </mc:AlternateContent>
      </w:r>
    </w:p>
    <w:p w14:paraId="7D3875B0" w14:textId="77777777" w:rsidR="00D73B6C" w:rsidRDefault="00D73B6C"/>
    <w:tbl>
      <w:tblPr>
        <w:tblStyle w:val="TableAsPlaceholder"/>
        <w:tblpPr w:leftFromText="181" w:rightFromText="181" w:vertAnchor="page" w:horzAnchor="margin" w:tblpXSpec="right" w:tblpY="681"/>
        <w:tblOverlap w:val="never"/>
        <w:tblW w:w="7370" w:type="dxa"/>
        <w:tblLayout w:type="fixed"/>
        <w:tblLook w:val="0600" w:firstRow="0" w:lastRow="0" w:firstColumn="0" w:lastColumn="0" w:noHBand="1" w:noVBand="1"/>
      </w:tblPr>
      <w:tblGrid>
        <w:gridCol w:w="7370"/>
      </w:tblGrid>
      <w:tr w:rsidR="00D73B6C" w14:paraId="3E9F4871" w14:textId="77777777" w:rsidTr="00E3385F">
        <w:trPr>
          <w:trHeight w:hRule="exact" w:val="2948"/>
        </w:trPr>
        <w:tc>
          <w:tcPr>
            <w:tcW w:w="7370" w:type="dxa"/>
            <w:vAlign w:val="center"/>
          </w:tcPr>
          <w:sdt>
            <w:sdtPr>
              <w:rPr>
                <w:b w:val="0"/>
                <w:iCs/>
                <w:spacing w:val="0"/>
                <w:sz w:val="32"/>
                <w:szCs w:val="24"/>
              </w:rPr>
              <w:alias w:val="CoverTitle"/>
              <w:tag w:val="CoverTitle"/>
              <w:id w:val="360867710"/>
              <w:lock w:val="sdtContentLocked"/>
              <w:placeholder>
                <w:docPart w:val="626EA6D7D6B0422CA66E19EECE1CCB75"/>
              </w:placeholder>
            </w:sdtPr>
            <w:sdtContent>
              <w:p w14:paraId="7A07EE40" w14:textId="77777777" w:rsidR="00E3385F" w:rsidRDefault="00E3385F" w:rsidP="00E3385F">
                <w:pPr>
                  <w:pStyle w:val="Title"/>
                </w:pPr>
                <w:r>
                  <w:t>School Kit Answers</w:t>
                </w:r>
              </w:p>
              <w:p w14:paraId="1D4BFD45" w14:textId="77777777" w:rsidR="00E3385F" w:rsidRDefault="00E3385F" w:rsidP="00E3385F">
                <w:pPr>
                  <w:pStyle w:val="Subtitle"/>
                </w:pPr>
                <w:bookmarkStart w:id="0" w:name="myBookmark"/>
                <w:bookmarkEnd w:id="0"/>
              </w:p>
              <w:p w14:paraId="074008D3" w14:textId="77777777" w:rsidR="00512DFB" w:rsidRPr="00CB1FB7" w:rsidRDefault="00000000" w:rsidP="00CD4964">
                <w:pPr>
                  <w:pStyle w:val="Subtitle"/>
                </w:pPr>
              </w:p>
            </w:sdtContent>
          </w:sdt>
        </w:tc>
      </w:tr>
    </w:tbl>
    <w:p w14:paraId="7FAADCF5" w14:textId="77777777" w:rsidR="00D73B6C" w:rsidRDefault="00D73B6C"/>
    <w:p w14:paraId="58EB8EE6" w14:textId="77777777" w:rsidR="00D73B6C" w:rsidRPr="00D55628" w:rsidRDefault="008F0B33">
      <w:r w:rsidRPr="00D55628">
        <w:rPr>
          <w:noProof/>
        </w:rPr>
        <mc:AlternateContent>
          <mc:Choice Requires="wps">
            <w:drawing>
              <wp:anchor distT="0" distB="0" distL="114300" distR="114300" simplePos="0" relativeHeight="251653632" behindDoc="0" locked="0" layoutInCell="1" allowOverlap="1" wp14:anchorId="3E1BB57F" wp14:editId="480EA5E6">
                <wp:simplePos x="0" y="0"/>
                <wp:positionH relativeFrom="page">
                  <wp:align>left</wp:align>
                </wp:positionH>
                <wp:positionV relativeFrom="page">
                  <wp:align>bottom</wp:align>
                </wp:positionV>
                <wp:extent cx="4716000" cy="1130400"/>
                <wp:effectExtent l="0" t="0" r="0" b="0"/>
                <wp:wrapNone/>
                <wp:docPr id="17" name="CoverCoBranded" hidden="1" title="CoBranding Logos"/>
                <wp:cNvGraphicFramePr/>
                <a:graphic xmlns:a="http://schemas.openxmlformats.org/drawingml/2006/main">
                  <a:graphicData uri="http://schemas.microsoft.com/office/word/2010/wordprocessingShape">
                    <wps:wsp>
                      <wps:cNvSpPr txBox="1"/>
                      <wps:spPr>
                        <a:xfrm>
                          <a:off x="0" y="0"/>
                          <a:ext cx="4716000" cy="1130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0">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wps:txbx>
                      <wps:bodyPr rot="0" spcFirstLastPara="0" vertOverflow="overflow" horzOverflow="overflow" vert="horz" wrap="square" lIns="360000" tIns="0" rIns="9144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BB57F" id="CoverCoBranded" o:spid="_x0000_s1029" type="#_x0000_t202" alt="Title: CoBranding Logos" style="position:absolute;margin-left:0;margin-top:0;width:371.35pt;height:89pt;z-index:251653632;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" fillcolor="white [3212]" stroked="f" strokeweight=".5pt">
                <v:textbox inset="10mm,0,,3mm">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1">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2">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v:textbox>
                <w10:wrap anchorx="page" anchory="page"/>
              </v:shape>
            </w:pict>
          </mc:Fallback>
        </mc:AlternateContent>
      </w:r>
    </w:p>
    <w:p w14:paraId="5FD5FCF9" w14:textId="77777777" w:rsidR="00D73B6C" w:rsidRPr="00D55628" w:rsidRDefault="00D73B6C">
      <w:pPr>
        <w:sectPr w:rsidR="00D73B6C" w:rsidRPr="00D55628" w:rsidSect="00E3385F">
          <w:headerReference w:type="default" r:id="rId33"/>
          <w:footerReference w:type="even" r:id="rId34"/>
          <w:footerReference w:type="default" r:id="rId35"/>
          <w:footerReference w:type="first" r:id="rId36"/>
          <w:pgSz w:w="11907" w:h="16840" w:code="9"/>
          <w:pgMar w:top="2268" w:right="1134" w:bottom="1134" w:left="1134" w:header="284" w:footer="284" w:gutter="0"/>
          <w:cols w:space="708"/>
          <w:titlePg/>
          <w:docGrid w:linePitch="360"/>
        </w:sectPr>
      </w:pPr>
    </w:p>
    <w:p w14:paraId="0B31D262" w14:textId="28239A68" w:rsidR="00657A2F" w:rsidRPr="00D55628" w:rsidRDefault="006D0741" w:rsidP="00CA55A2">
      <w:pPr>
        <w:pStyle w:val="SmallHeading"/>
        <w:spacing w:before="0"/>
      </w:pPr>
      <w:r w:rsidRPr="006D0741">
        <w:rPr>
          <w:sz w:val="12"/>
          <w:szCs w:val="12"/>
        </w:rPr>
        <w:lastRenderedPageBreak/>
        <w:t xml:space="preserve"> </w:t>
      </w:r>
      <w:r w:rsidR="00657A2F" w:rsidRPr="00D55628">
        <w:rPr>
          <w:noProof/>
        </w:rPr>
        <mc:AlternateContent>
          <mc:Choice Requires="wps">
            <w:drawing>
              <wp:anchor distT="0" distB="0" distL="114300" distR="114300" simplePos="0" relativeHeight="251684352" behindDoc="0" locked="0" layoutInCell="1" allowOverlap="1" wp14:anchorId="081B637B" wp14:editId="1DC4138B">
                <wp:simplePos x="0" y="0"/>
                <wp:positionH relativeFrom="page">
                  <wp:align>left</wp:align>
                </wp:positionH>
                <wp:positionV relativeFrom="page">
                  <wp:align>top</wp:align>
                </wp:positionV>
                <wp:extent cx="7562850" cy="1609725"/>
                <wp:effectExtent l="0" t="0" r="0" b="0"/>
                <wp:wrapTopAndBottom/>
                <wp:docPr id="36" name="InsideCoverCoBrand"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1B637B" id="InsideCoverCoBrand" o:spid="_x0000_s1030" type="#_x0000_t202" alt="Title: Co-Branding Logos" style="position:absolute;margin-left:0;margin-top:0;width:595.5pt;height:126.75pt;z-index:251684352;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" filled="f" stroked="f" strokeweight=".5pt">
                <v:textbox style="mso-fit-shape-to-text:t" inset="20mm,17mm,,0">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v:textbox>
                <w10:wrap type="topAndBottom" anchorx="page" anchory="page"/>
              </v:shape>
            </w:pict>
          </mc:Fallback>
        </mc:AlternateContent>
      </w:r>
      <w:r w:rsidR="00657A2F" w:rsidRPr="00D55628">
        <w:t>Acknowledgements</w:t>
      </w:r>
    </w:p>
    <w:p w14:paraId="1160A3A4" w14:textId="77777777" w:rsidR="00657A2F" w:rsidRPr="00810C40" w:rsidRDefault="00657A2F" w:rsidP="00CA55A2">
      <w:pPr>
        <w:pStyle w:val="SmallBodyText"/>
      </w:pPr>
      <w:r>
        <w:t xml:space="preserve">Coastcare Victoria would like to acknowledge all our video presenters and individuals who reviewed or assisted with the creation of the Coastcare Victoria School Kit. </w:t>
      </w:r>
    </w:p>
    <w:p w14:paraId="43727A3C" w14:textId="77777777" w:rsidR="00657A2F" w:rsidRDefault="00657A2F" w:rsidP="00CA55A2">
      <w:pPr>
        <w:pStyle w:val="SmallHeading"/>
      </w:pPr>
      <w:r>
        <w:t>Author</w:t>
      </w:r>
    </w:p>
    <w:p w14:paraId="19C8175B" w14:textId="77777777" w:rsidR="00657A2F" w:rsidRDefault="00657A2F" w:rsidP="00CA55A2">
      <w:pPr>
        <w:pStyle w:val="SmallBodyText"/>
      </w:pPr>
      <w:r>
        <w:t xml:space="preserve">Coastcare Victoria and Ocean Imaging. </w:t>
      </w:r>
    </w:p>
    <w:p w14:paraId="0839F250" w14:textId="77777777" w:rsidR="00657A2F" w:rsidRDefault="00657A2F" w:rsidP="00CA55A2">
      <w:pPr>
        <w:pStyle w:val="SmallHeading"/>
      </w:pPr>
      <w:r>
        <w:t>Photo credit</w:t>
      </w:r>
    </w:p>
    <w:p w14:paraId="32119BBD" w14:textId="77777777" w:rsidR="00657A2F" w:rsidRDefault="00657A2F" w:rsidP="00657A2F">
      <w:pPr>
        <w:pStyle w:val="SmallBodyText"/>
      </w:pPr>
      <w:r>
        <w:t>Ocean Imaging.</w:t>
      </w:r>
    </w:p>
    <w:tbl>
      <w:tblPr>
        <w:tblStyle w:val="TableAsPlaceholder"/>
        <w:tblpPr w:leftFromText="181" w:rightFromText="181" w:horzAnchor="margin" w:tblpYSpec="bottom"/>
        <w:tblOverlap w:val="never"/>
        <w:tblW w:w="4723" w:type="pct"/>
        <w:tblCellMar>
          <w:right w:w="57" w:type="dxa"/>
        </w:tblCellMar>
        <w:tblLook w:val="0600" w:firstRow="0" w:lastRow="0" w:firstColumn="0" w:lastColumn="0" w:noHBand="1" w:noVBand="1"/>
        <w:tblCaption w:val="Creative Commons Logo"/>
        <w:tblDescription w:val="Creative Commons Logo"/>
      </w:tblPr>
      <w:tblGrid>
        <w:gridCol w:w="9640"/>
      </w:tblGrid>
      <w:tr w:rsidR="007A4821" w14:paraId="02C7A9D3" w14:textId="77777777" w:rsidTr="008A5848">
        <w:tc>
          <w:tcPr>
            <w:tcW w:w="5000" w:type="pct"/>
            <w:shd w:val="clear" w:color="auto" w:fill="E5F7F6"/>
            <w:tcMar>
              <w:top w:w="0" w:type="dxa"/>
              <w:right w:w="0" w:type="dxa"/>
            </w:tcMar>
            <w:vAlign w:val="bottom"/>
          </w:tcPr>
          <w:p w14:paraId="125701F6" w14:textId="77777777" w:rsidR="007A4821" w:rsidRPr="00035BAD" w:rsidRDefault="007A4821" w:rsidP="007A4821">
            <w:pPr>
              <w:pStyle w:val="xDisclaimertext6"/>
              <w:framePr w:hSpace="0" w:wrap="auto" w:hAnchor="text" w:yAlign="inline"/>
              <w:suppressOverlap w:val="0"/>
            </w:pPr>
            <w:bookmarkStart w:id="1" w:name="_AboriginalAcknowledgement"/>
            <w:bookmarkEnd w:id="1"/>
            <w:r w:rsidRPr="00035BAD">
              <w:rPr>
                <w:noProof/>
              </w:rPr>
              <w:drawing>
                <wp:anchor distT="0" distB="0" distL="114300" distR="114300" simplePos="0" relativeHeight="251674112" behindDoc="0" locked="1" layoutInCell="1" allowOverlap="1" wp14:anchorId="3A77F264" wp14:editId="269AC244">
                  <wp:simplePos x="0" y="0"/>
                  <wp:positionH relativeFrom="margin">
                    <wp:align>right</wp:align>
                  </wp:positionH>
                  <wp:positionV relativeFrom="margin">
                    <wp:align>bottom</wp:align>
                  </wp:positionV>
                  <wp:extent cx="2408129" cy="1603387"/>
                  <wp:effectExtent l="0" t="0" r="0" b="0"/>
                  <wp:wrapNone/>
                  <wp:docPr id="68" name="AboriginalAcknowled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side cover image.png"/>
                          <pic:cNvPicPr/>
                        </pic:nvPicPr>
                        <pic:blipFill>
                          <a:blip r:embed="rId38">
                            <a:extLst>
                              <a:ext uri="{28A0092B-C50C-407E-A947-70E740481C1C}">
                                <a14:useLocalDpi xmlns:a14="http://schemas.microsoft.com/office/drawing/2010/main" val="0"/>
                              </a:ext>
                            </a:extLst>
                          </a:blip>
                          <a:stretch>
                            <a:fillRect/>
                          </a:stretch>
                        </pic:blipFill>
                        <pic:spPr>
                          <a:xfrm>
                            <a:off x="0" y="0"/>
                            <a:ext cx="2408400" cy="1602000"/>
                          </a:xfrm>
                          <a:prstGeom prst="rect">
                            <a:avLst/>
                          </a:prstGeom>
                        </pic:spPr>
                      </pic:pic>
                    </a:graphicData>
                  </a:graphic>
                  <wp14:sizeRelH relativeFrom="page">
                    <wp14:pctWidth>0</wp14:pctWidth>
                  </wp14:sizeRelH>
                  <wp14:sizeRelV relativeFrom="page">
                    <wp14:pctHeight>0</wp14:pctHeight>
                  </wp14:sizeRelV>
                </wp:anchor>
              </w:drawing>
            </w:r>
            <w:r w:rsidRPr="00035BAD">
              <w:t>Acknowledgment</w:t>
            </w:r>
          </w:p>
          <w:p w14:paraId="2EF2FCAE" w14:textId="77777777" w:rsidR="007A4821" w:rsidRDefault="007A4821" w:rsidP="007A4821">
            <w:pPr>
              <w:pStyle w:val="xDisclaimertext4"/>
              <w:framePr w:hSpace="0" w:wrap="auto" w:hAnchor="text" w:yAlign="inline"/>
              <w:suppressOverlap w:val="0"/>
            </w:pPr>
            <w:r>
              <w:t xml:space="preserve">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 </w:t>
            </w:r>
          </w:p>
          <w:p w14:paraId="3AD46F89" w14:textId="77777777" w:rsidR="007A4821" w:rsidRDefault="007A4821" w:rsidP="007A4821">
            <w:pPr>
              <w:pStyle w:val="xDisclaimertext5"/>
              <w:framePr w:hSpace="0" w:wrap="auto" w:hAnchor="text" w:yAlign="inline"/>
              <w:suppressOverlap w:val="0"/>
            </w:pPr>
            <w:r>
              <w:t>We are committed to genuinely partner, and meaningfully engage, with Victoria's Traditional Owners and Aboriginal communities to support the protection of Country, the maintenance of spiritual and cultural practices and their broader aspirations in the 21st century and beyond.</w:t>
            </w:r>
          </w:p>
        </w:tc>
      </w:tr>
    </w:tbl>
    <w:p w14:paraId="415E1EA9" w14:textId="77777777" w:rsidR="00100FAC" w:rsidRDefault="00100FAC" w:rsidP="00052306">
      <w:pPr>
        <w:tabs>
          <w:tab w:val="left" w:pos="2295"/>
        </w:tabs>
        <w:sectPr w:rsidR="00100FAC" w:rsidSect="00100FAC">
          <w:headerReference w:type="even" r:id="rId39"/>
          <w:headerReference w:type="default" r:id="rId40"/>
          <w:footerReference w:type="even" r:id="rId41"/>
          <w:footerReference w:type="default" r:id="rId42"/>
          <w:headerReference w:type="first" r:id="rId43"/>
          <w:footerReference w:type="first" r:id="rId44"/>
          <w:pgSz w:w="11907" w:h="16840" w:code="9"/>
          <w:pgMar w:top="2211" w:right="851" w:bottom="1758" w:left="851" w:header="284" w:footer="284" w:gutter="0"/>
          <w:cols w:space="284"/>
          <w:docGrid w:linePitch="360"/>
        </w:sectPr>
      </w:pPr>
    </w:p>
    <w:p w14:paraId="1EE615AD" w14:textId="77777777" w:rsidR="005611AD" w:rsidRDefault="00100FAC" w:rsidP="005611AD">
      <w:pPr>
        <w:pStyle w:val="Heading1"/>
      </w:pPr>
      <w:bookmarkStart w:id="2" w:name="_Toc108449363"/>
      <w:r>
        <w:lastRenderedPageBreak/>
        <w:t>S</w:t>
      </w:r>
      <w:r w:rsidR="005611AD">
        <w:t>anctuaries and Sea Creatures: Ricketts Point Answers</w:t>
      </w:r>
      <w:bookmarkEnd w:id="2"/>
    </w:p>
    <w:p w14:paraId="3CE96C7D" w14:textId="56CA031B" w:rsidR="00100FAC" w:rsidRDefault="00100FAC" w:rsidP="005611AD">
      <w:pPr>
        <w:pStyle w:val="Heading2"/>
      </w:pPr>
      <w:bookmarkStart w:id="3" w:name="_Toc108449364"/>
      <w:r>
        <w:t>Ricketts Point Quiz</w:t>
      </w:r>
      <w:bookmarkEnd w:id="3"/>
    </w:p>
    <w:p w14:paraId="2D061C28" w14:textId="6E9A61FB" w:rsidR="00100FAC" w:rsidRPr="00D379E2" w:rsidRDefault="00100FAC" w:rsidP="00100FAC">
      <w:pPr>
        <w:pStyle w:val="BodyText100ThemeColour"/>
        <w:rPr>
          <w:rFonts w:ascii="Times New Roman" w:hAnsi="Times New Roman"/>
          <w:color w:val="auto"/>
          <w:sz w:val="24"/>
          <w:szCs w:val="24"/>
        </w:rPr>
      </w:pPr>
      <w:r>
        <w:t>1</w:t>
      </w:r>
      <w:r w:rsidRPr="00D379E2">
        <w:t>.  What year was the sanctuary established? </w:t>
      </w:r>
    </w:p>
    <w:p w14:paraId="5E72F3CF" w14:textId="77777777" w:rsidR="00100FAC" w:rsidRPr="00D379E2" w:rsidRDefault="00100FAC" w:rsidP="00040FDD">
      <w:pPr>
        <w:pStyle w:val="BodyText"/>
        <w:numPr>
          <w:ilvl w:val="0"/>
          <w:numId w:val="61"/>
        </w:numPr>
      </w:pPr>
      <w:r w:rsidRPr="00D379E2">
        <w:t>1999</w:t>
      </w:r>
    </w:p>
    <w:p w14:paraId="7B003EC3" w14:textId="77777777" w:rsidR="00100FAC" w:rsidRPr="00D379E2" w:rsidRDefault="00100FAC" w:rsidP="00040FDD">
      <w:pPr>
        <w:pStyle w:val="BodyText"/>
        <w:numPr>
          <w:ilvl w:val="0"/>
          <w:numId w:val="61"/>
        </w:numPr>
        <w:rPr>
          <w:b/>
          <w:bCs/>
        </w:rPr>
      </w:pPr>
      <w:r w:rsidRPr="00D379E2">
        <w:rPr>
          <w:b/>
          <w:bCs/>
        </w:rPr>
        <w:t>2002</w:t>
      </w:r>
    </w:p>
    <w:p w14:paraId="5374B4A0" w14:textId="77777777" w:rsidR="00100FAC" w:rsidRPr="00D379E2" w:rsidRDefault="00100FAC" w:rsidP="00040FDD">
      <w:pPr>
        <w:pStyle w:val="BodyText"/>
        <w:numPr>
          <w:ilvl w:val="0"/>
          <w:numId w:val="61"/>
        </w:numPr>
      </w:pPr>
      <w:r w:rsidRPr="00D379E2">
        <w:t>2005</w:t>
      </w:r>
    </w:p>
    <w:p w14:paraId="3F424CA5" w14:textId="7BDA52C7" w:rsidR="00100FAC" w:rsidRDefault="00100FAC" w:rsidP="00040FDD">
      <w:pPr>
        <w:pStyle w:val="BodyText"/>
        <w:numPr>
          <w:ilvl w:val="0"/>
          <w:numId w:val="61"/>
        </w:numPr>
      </w:pPr>
      <w:r w:rsidRPr="00D379E2">
        <w:t>2013</w:t>
      </w:r>
    </w:p>
    <w:p w14:paraId="01A6A0B2" w14:textId="77777777" w:rsidR="005611AD" w:rsidRPr="00D379E2" w:rsidRDefault="005611AD" w:rsidP="005611AD">
      <w:pPr>
        <w:pStyle w:val="BodyText"/>
        <w:ind w:left="720"/>
      </w:pPr>
    </w:p>
    <w:p w14:paraId="6D832CB5" w14:textId="77777777" w:rsidR="00100FAC" w:rsidRPr="00D379E2" w:rsidRDefault="00100FAC" w:rsidP="00100FAC">
      <w:pPr>
        <w:pStyle w:val="BodyText100ThemeColour"/>
        <w:rPr>
          <w:rStyle w:val="Heading2Char"/>
        </w:rPr>
      </w:pPr>
      <w:r w:rsidRPr="00D379E2">
        <w:t>2.  How many sanctuaries are there in the north of Port Phillip Bay?</w:t>
      </w:r>
    </w:p>
    <w:p w14:paraId="5C5702A1" w14:textId="77777777" w:rsidR="00100FAC" w:rsidRPr="00D379E2" w:rsidRDefault="00100FAC" w:rsidP="00040FDD">
      <w:pPr>
        <w:pStyle w:val="ListNumber"/>
        <w:numPr>
          <w:ilvl w:val="0"/>
          <w:numId w:val="62"/>
        </w:numPr>
      </w:pPr>
      <w:r w:rsidRPr="00D379E2">
        <w:t>Granite</w:t>
      </w:r>
    </w:p>
    <w:p w14:paraId="110CC377" w14:textId="77777777" w:rsidR="00100FAC" w:rsidRPr="00D379E2" w:rsidRDefault="00100FAC" w:rsidP="00040FDD">
      <w:pPr>
        <w:pStyle w:val="ListNumber"/>
        <w:numPr>
          <w:ilvl w:val="0"/>
          <w:numId w:val="62"/>
        </w:numPr>
      </w:pPr>
      <w:r w:rsidRPr="00D379E2">
        <w:t>Sandstone</w:t>
      </w:r>
    </w:p>
    <w:p w14:paraId="31B37211" w14:textId="77777777" w:rsidR="00100FAC" w:rsidRPr="00D379E2" w:rsidRDefault="00100FAC" w:rsidP="00040FDD">
      <w:pPr>
        <w:pStyle w:val="ListNumber"/>
        <w:numPr>
          <w:ilvl w:val="0"/>
          <w:numId w:val="62"/>
        </w:numPr>
      </w:pPr>
      <w:r w:rsidRPr="00D379E2">
        <w:rPr>
          <w:b/>
          <w:bCs/>
        </w:rPr>
        <w:t>Limestone</w:t>
      </w:r>
    </w:p>
    <w:p w14:paraId="4C2BB4BE" w14:textId="706F7EA3" w:rsidR="00100FAC" w:rsidRDefault="00100FAC" w:rsidP="00040FDD">
      <w:pPr>
        <w:pStyle w:val="ListNumber"/>
        <w:numPr>
          <w:ilvl w:val="0"/>
          <w:numId w:val="62"/>
        </w:numPr>
      </w:pPr>
      <w:r w:rsidRPr="00D379E2">
        <w:t>Metamorphic</w:t>
      </w:r>
    </w:p>
    <w:p w14:paraId="005A3958" w14:textId="77777777" w:rsidR="005611AD" w:rsidRPr="00D379E2" w:rsidRDefault="005611AD" w:rsidP="005611AD">
      <w:pPr>
        <w:pStyle w:val="ListNumber"/>
        <w:numPr>
          <w:ilvl w:val="0"/>
          <w:numId w:val="0"/>
        </w:numPr>
        <w:ind w:left="680"/>
      </w:pPr>
    </w:p>
    <w:p w14:paraId="43C1AA33" w14:textId="77777777" w:rsidR="00100FAC" w:rsidRPr="00D379E2" w:rsidRDefault="00100FAC" w:rsidP="00100FAC">
      <w:pPr>
        <w:pStyle w:val="BodyText100ThemeColour"/>
        <w:rPr>
          <w:rFonts w:ascii="Times New Roman" w:hAnsi="Times New Roman"/>
          <w:color w:val="auto"/>
          <w:sz w:val="24"/>
          <w:szCs w:val="24"/>
        </w:rPr>
      </w:pPr>
      <w:r w:rsidRPr="00D379E2">
        <w:t>3.  What type of rock are the rocky reefs made of? </w:t>
      </w:r>
    </w:p>
    <w:p w14:paraId="77AB43CF" w14:textId="77777777" w:rsidR="00100FAC" w:rsidRPr="00D379E2" w:rsidRDefault="00100FAC" w:rsidP="00040FDD">
      <w:pPr>
        <w:pStyle w:val="BodyText"/>
        <w:numPr>
          <w:ilvl w:val="0"/>
          <w:numId w:val="65"/>
        </w:numPr>
      </w:pPr>
      <w:r w:rsidRPr="00D379E2">
        <w:t>Granite</w:t>
      </w:r>
    </w:p>
    <w:p w14:paraId="005561E0" w14:textId="77777777" w:rsidR="00100FAC" w:rsidRPr="00D379E2" w:rsidRDefault="00100FAC" w:rsidP="00040FDD">
      <w:pPr>
        <w:pStyle w:val="BodyText"/>
        <w:numPr>
          <w:ilvl w:val="0"/>
          <w:numId w:val="65"/>
        </w:numPr>
      </w:pPr>
      <w:r w:rsidRPr="00D379E2">
        <w:t>Sandstone</w:t>
      </w:r>
    </w:p>
    <w:p w14:paraId="669883A6" w14:textId="77777777" w:rsidR="00100FAC" w:rsidRPr="00D379E2" w:rsidRDefault="00100FAC" w:rsidP="00040FDD">
      <w:pPr>
        <w:pStyle w:val="BodyText"/>
        <w:numPr>
          <w:ilvl w:val="0"/>
          <w:numId w:val="65"/>
        </w:numPr>
      </w:pPr>
      <w:r w:rsidRPr="00D379E2">
        <w:rPr>
          <w:b/>
          <w:bCs/>
        </w:rPr>
        <w:t>Limestone</w:t>
      </w:r>
    </w:p>
    <w:p w14:paraId="03FF56C5" w14:textId="205682DE" w:rsidR="00100FAC" w:rsidRDefault="00100FAC" w:rsidP="00040FDD">
      <w:pPr>
        <w:pStyle w:val="BodyText"/>
        <w:numPr>
          <w:ilvl w:val="0"/>
          <w:numId w:val="65"/>
        </w:numPr>
      </w:pPr>
      <w:r w:rsidRPr="00D379E2">
        <w:t>Metamorphic</w:t>
      </w:r>
    </w:p>
    <w:p w14:paraId="31E74456" w14:textId="77777777" w:rsidR="005611AD" w:rsidRPr="00D379E2" w:rsidRDefault="005611AD" w:rsidP="005611AD">
      <w:pPr>
        <w:pStyle w:val="BodyText"/>
        <w:ind w:left="720"/>
      </w:pPr>
    </w:p>
    <w:p w14:paraId="75B06ECC" w14:textId="77777777" w:rsidR="00100FAC" w:rsidRPr="00D379E2" w:rsidRDefault="00100FAC" w:rsidP="00100FAC">
      <w:pPr>
        <w:pStyle w:val="BodyText100ThemeColour"/>
        <w:rPr>
          <w:rFonts w:ascii="Times New Roman" w:hAnsi="Times New Roman"/>
          <w:color w:val="auto"/>
          <w:sz w:val="24"/>
          <w:szCs w:val="24"/>
        </w:rPr>
      </w:pPr>
      <w:r w:rsidRPr="00D379E2">
        <w:t>4. How large can the banjo ray grow?</w:t>
      </w:r>
    </w:p>
    <w:p w14:paraId="0C9780E6" w14:textId="77777777" w:rsidR="00100FAC" w:rsidRPr="00D379E2" w:rsidRDefault="00100FAC" w:rsidP="00040FDD">
      <w:pPr>
        <w:pStyle w:val="BodyText"/>
        <w:numPr>
          <w:ilvl w:val="0"/>
          <w:numId w:val="64"/>
        </w:numPr>
      </w:pPr>
      <w:r w:rsidRPr="00D379E2">
        <w:t>.5m</w:t>
      </w:r>
    </w:p>
    <w:p w14:paraId="2B38A38A" w14:textId="77777777" w:rsidR="00100FAC" w:rsidRPr="00D379E2" w:rsidRDefault="00100FAC" w:rsidP="00040FDD">
      <w:pPr>
        <w:pStyle w:val="BodyText"/>
        <w:numPr>
          <w:ilvl w:val="0"/>
          <w:numId w:val="64"/>
        </w:numPr>
      </w:pPr>
      <w:r w:rsidRPr="00D379E2">
        <w:t>1m</w:t>
      </w:r>
    </w:p>
    <w:p w14:paraId="36E6B083" w14:textId="77777777" w:rsidR="00100FAC" w:rsidRPr="00D379E2" w:rsidRDefault="00100FAC" w:rsidP="00040FDD">
      <w:pPr>
        <w:pStyle w:val="BodyText"/>
        <w:numPr>
          <w:ilvl w:val="0"/>
          <w:numId w:val="64"/>
        </w:numPr>
        <w:rPr>
          <w:b/>
          <w:bCs/>
        </w:rPr>
      </w:pPr>
      <w:r w:rsidRPr="00D379E2">
        <w:rPr>
          <w:b/>
          <w:bCs/>
        </w:rPr>
        <w:t>1.5m</w:t>
      </w:r>
    </w:p>
    <w:p w14:paraId="4B0E6117" w14:textId="10355643" w:rsidR="00100FAC" w:rsidRDefault="00100FAC" w:rsidP="00040FDD">
      <w:pPr>
        <w:pStyle w:val="BodyText"/>
        <w:numPr>
          <w:ilvl w:val="0"/>
          <w:numId w:val="64"/>
        </w:numPr>
      </w:pPr>
      <w:r w:rsidRPr="00D379E2">
        <w:t>2m</w:t>
      </w:r>
    </w:p>
    <w:p w14:paraId="693AF299" w14:textId="77777777" w:rsidR="005611AD" w:rsidRPr="00D379E2" w:rsidRDefault="005611AD" w:rsidP="005611AD">
      <w:pPr>
        <w:pStyle w:val="BodyText"/>
        <w:ind w:left="720"/>
      </w:pPr>
    </w:p>
    <w:p w14:paraId="01AF7E7C" w14:textId="77777777" w:rsidR="00100FAC" w:rsidRPr="00D379E2" w:rsidRDefault="00100FAC" w:rsidP="00100FAC">
      <w:pPr>
        <w:pStyle w:val="BodyText100ThemeColour"/>
        <w:rPr>
          <w:rFonts w:ascii="Times New Roman" w:hAnsi="Times New Roman"/>
          <w:color w:val="auto"/>
          <w:sz w:val="24"/>
          <w:szCs w:val="24"/>
        </w:rPr>
      </w:pPr>
      <w:r w:rsidRPr="00D379E2">
        <w:t>5.  What animals migrate to Ricketts point at the beginning of summer?</w:t>
      </w:r>
    </w:p>
    <w:p w14:paraId="44940754" w14:textId="77777777" w:rsidR="00100FAC" w:rsidRPr="00D379E2" w:rsidRDefault="00100FAC" w:rsidP="00040FDD">
      <w:pPr>
        <w:pStyle w:val="ListNumber"/>
        <w:numPr>
          <w:ilvl w:val="0"/>
          <w:numId w:val="63"/>
        </w:numPr>
      </w:pPr>
      <w:r w:rsidRPr="00D379E2">
        <w:t>Birds</w:t>
      </w:r>
    </w:p>
    <w:p w14:paraId="7DEA08C4" w14:textId="77777777" w:rsidR="00100FAC" w:rsidRPr="00D379E2" w:rsidRDefault="00100FAC" w:rsidP="00040FDD">
      <w:pPr>
        <w:pStyle w:val="ListNumber"/>
        <w:numPr>
          <w:ilvl w:val="0"/>
          <w:numId w:val="63"/>
        </w:numPr>
      </w:pPr>
      <w:r w:rsidRPr="00D379E2">
        <w:t>Fish</w:t>
      </w:r>
    </w:p>
    <w:p w14:paraId="165F4396" w14:textId="77777777" w:rsidR="00100FAC" w:rsidRPr="00D379E2" w:rsidRDefault="00100FAC" w:rsidP="00040FDD">
      <w:pPr>
        <w:pStyle w:val="ListNumber"/>
        <w:numPr>
          <w:ilvl w:val="0"/>
          <w:numId w:val="63"/>
        </w:numPr>
        <w:rPr>
          <w:b/>
          <w:bCs/>
        </w:rPr>
      </w:pPr>
      <w:r w:rsidRPr="00D379E2">
        <w:rPr>
          <w:b/>
          <w:bCs/>
        </w:rPr>
        <w:t>Sharks</w:t>
      </w:r>
    </w:p>
    <w:p w14:paraId="4856E64A" w14:textId="473099CA" w:rsidR="00100FAC" w:rsidRDefault="00100FAC" w:rsidP="00040FDD">
      <w:pPr>
        <w:pStyle w:val="ListNumber"/>
        <w:numPr>
          <w:ilvl w:val="0"/>
          <w:numId w:val="63"/>
        </w:numPr>
      </w:pPr>
      <w:r w:rsidRPr="00D379E2">
        <w:t>Turtles</w:t>
      </w:r>
    </w:p>
    <w:p w14:paraId="2E88C827" w14:textId="77777777" w:rsidR="00100FAC" w:rsidRPr="00100FAC" w:rsidRDefault="00100FAC" w:rsidP="00100FAC">
      <w:pPr>
        <w:pStyle w:val="ListNumber"/>
        <w:numPr>
          <w:ilvl w:val="0"/>
          <w:numId w:val="0"/>
        </w:numPr>
        <w:ind w:left="680"/>
      </w:pPr>
    </w:p>
    <w:p w14:paraId="48CD8AC9" w14:textId="77777777" w:rsidR="00100FAC" w:rsidRPr="00D379E2" w:rsidRDefault="00100FAC" w:rsidP="00100FAC">
      <w:pPr>
        <w:pStyle w:val="BodyText100ThemeColour"/>
        <w:rPr>
          <w:rFonts w:ascii="Times New Roman" w:hAnsi="Times New Roman"/>
          <w:color w:val="auto"/>
          <w:sz w:val="24"/>
          <w:szCs w:val="24"/>
        </w:rPr>
      </w:pPr>
      <w:r w:rsidRPr="00D379E2">
        <w:lastRenderedPageBreak/>
        <w:t xml:space="preserve">6.  Why do these animals migrate to Ricketts </w:t>
      </w:r>
      <w:r>
        <w:t>P</w:t>
      </w:r>
      <w:r w:rsidRPr="00D379E2">
        <w:t>oint?</w:t>
      </w:r>
    </w:p>
    <w:p w14:paraId="10521C10" w14:textId="77777777" w:rsidR="00100FAC" w:rsidRPr="00D379E2" w:rsidRDefault="00100FAC" w:rsidP="00040FDD">
      <w:pPr>
        <w:pStyle w:val="BodyText"/>
        <w:numPr>
          <w:ilvl w:val="0"/>
          <w:numId w:val="66"/>
        </w:numPr>
      </w:pPr>
      <w:r w:rsidRPr="00D379E2">
        <w:t>To mate</w:t>
      </w:r>
    </w:p>
    <w:p w14:paraId="390B3986" w14:textId="77777777" w:rsidR="00100FAC" w:rsidRPr="00D379E2" w:rsidRDefault="00100FAC" w:rsidP="00040FDD">
      <w:pPr>
        <w:pStyle w:val="BodyText"/>
        <w:numPr>
          <w:ilvl w:val="0"/>
          <w:numId w:val="66"/>
        </w:numPr>
      </w:pPr>
      <w:r w:rsidRPr="00D379E2">
        <w:t>To lay eggs</w:t>
      </w:r>
    </w:p>
    <w:p w14:paraId="7EAAADDB" w14:textId="77777777" w:rsidR="00100FAC" w:rsidRPr="00D379E2" w:rsidRDefault="00100FAC" w:rsidP="00040FDD">
      <w:pPr>
        <w:pStyle w:val="BodyText"/>
        <w:numPr>
          <w:ilvl w:val="0"/>
          <w:numId w:val="66"/>
        </w:numPr>
        <w:rPr>
          <w:b/>
          <w:bCs/>
        </w:rPr>
      </w:pPr>
      <w:r w:rsidRPr="00D379E2">
        <w:rPr>
          <w:b/>
          <w:bCs/>
        </w:rPr>
        <w:t>Both a and b</w:t>
      </w:r>
    </w:p>
    <w:p w14:paraId="74DCA523" w14:textId="1579C282" w:rsidR="00100FAC" w:rsidRDefault="00100FAC" w:rsidP="00040FDD">
      <w:pPr>
        <w:pStyle w:val="BodyText"/>
        <w:numPr>
          <w:ilvl w:val="0"/>
          <w:numId w:val="66"/>
        </w:numPr>
      </w:pPr>
      <w:r w:rsidRPr="00D379E2">
        <w:t>Neither a or b</w:t>
      </w:r>
    </w:p>
    <w:p w14:paraId="7B27B06B" w14:textId="77777777" w:rsidR="005611AD" w:rsidRPr="00D379E2" w:rsidRDefault="005611AD" w:rsidP="005611AD">
      <w:pPr>
        <w:pStyle w:val="BodyText"/>
        <w:ind w:left="720"/>
      </w:pPr>
    </w:p>
    <w:p w14:paraId="4FB83636" w14:textId="77777777" w:rsidR="00100FAC" w:rsidRPr="00D379E2" w:rsidRDefault="00100FAC" w:rsidP="00100FAC">
      <w:pPr>
        <w:pStyle w:val="BodyText100ThemeColour"/>
        <w:rPr>
          <w:rFonts w:ascii="Times New Roman" w:hAnsi="Times New Roman"/>
          <w:color w:val="auto"/>
          <w:sz w:val="24"/>
          <w:szCs w:val="24"/>
        </w:rPr>
      </w:pPr>
      <w:r w:rsidRPr="00D379E2">
        <w:t>7. Which fish were shown as juveniles in the video?</w:t>
      </w:r>
    </w:p>
    <w:p w14:paraId="69049141" w14:textId="77777777" w:rsidR="00100FAC" w:rsidRPr="00D379E2" w:rsidRDefault="00100FAC" w:rsidP="00040FDD">
      <w:pPr>
        <w:pStyle w:val="BodyText"/>
        <w:numPr>
          <w:ilvl w:val="0"/>
          <w:numId w:val="67"/>
        </w:numPr>
      </w:pPr>
      <w:r w:rsidRPr="00D379E2">
        <w:t>Dusky morwong and sea sweep</w:t>
      </w:r>
    </w:p>
    <w:p w14:paraId="6F454A12" w14:textId="77777777" w:rsidR="00100FAC" w:rsidRPr="00D379E2" w:rsidRDefault="00100FAC" w:rsidP="00040FDD">
      <w:pPr>
        <w:pStyle w:val="BodyText"/>
        <w:numPr>
          <w:ilvl w:val="0"/>
          <w:numId w:val="67"/>
        </w:numPr>
      </w:pPr>
      <w:r w:rsidRPr="00D379E2">
        <w:t>Banjo rays and Port Jackson sharks </w:t>
      </w:r>
    </w:p>
    <w:p w14:paraId="50377E1D" w14:textId="77777777" w:rsidR="00100FAC" w:rsidRPr="00D379E2" w:rsidRDefault="00100FAC" w:rsidP="00040FDD">
      <w:pPr>
        <w:pStyle w:val="BodyText"/>
        <w:numPr>
          <w:ilvl w:val="0"/>
          <w:numId w:val="67"/>
        </w:numPr>
        <w:rPr>
          <w:b/>
          <w:bCs/>
        </w:rPr>
      </w:pPr>
      <w:r w:rsidRPr="00D379E2">
        <w:rPr>
          <w:b/>
          <w:bCs/>
        </w:rPr>
        <w:t>Leatherjackets and moonlighters</w:t>
      </w:r>
    </w:p>
    <w:p w14:paraId="7BEDF5D3" w14:textId="10258105" w:rsidR="00100FAC" w:rsidRDefault="00100FAC" w:rsidP="00040FDD">
      <w:pPr>
        <w:pStyle w:val="BodyText"/>
        <w:numPr>
          <w:ilvl w:val="0"/>
          <w:numId w:val="67"/>
        </w:numPr>
      </w:pPr>
      <w:r w:rsidRPr="00D379E2">
        <w:t xml:space="preserve">Magpie perch and </w:t>
      </w:r>
      <w:proofErr w:type="spellStart"/>
      <w:r w:rsidRPr="00D379E2">
        <w:t>hulafish</w:t>
      </w:r>
      <w:proofErr w:type="spellEnd"/>
    </w:p>
    <w:p w14:paraId="09D34BE0" w14:textId="77777777" w:rsidR="005611AD" w:rsidRPr="00D379E2" w:rsidRDefault="005611AD" w:rsidP="005611AD">
      <w:pPr>
        <w:pStyle w:val="BodyText"/>
        <w:ind w:left="720"/>
      </w:pPr>
    </w:p>
    <w:p w14:paraId="72FC90F1" w14:textId="77777777" w:rsidR="00100FAC" w:rsidRPr="00D379E2" w:rsidRDefault="00100FAC" w:rsidP="00100FAC">
      <w:pPr>
        <w:pStyle w:val="BodyText100ThemeColour"/>
        <w:rPr>
          <w:rFonts w:ascii="Times New Roman" w:hAnsi="Times New Roman"/>
          <w:color w:val="auto"/>
          <w:sz w:val="24"/>
          <w:szCs w:val="24"/>
        </w:rPr>
      </w:pPr>
      <w:r w:rsidRPr="00D379E2">
        <w:t>8. The flathead is ‘top dog’ in which habitat?</w:t>
      </w:r>
    </w:p>
    <w:p w14:paraId="5E515FF7" w14:textId="77777777" w:rsidR="00100FAC" w:rsidRPr="00D379E2" w:rsidRDefault="00100FAC" w:rsidP="00040FDD">
      <w:pPr>
        <w:pStyle w:val="BodyText"/>
        <w:numPr>
          <w:ilvl w:val="0"/>
          <w:numId w:val="68"/>
        </w:numPr>
      </w:pPr>
      <w:r w:rsidRPr="00D379E2">
        <w:t>Rocky reef</w:t>
      </w:r>
    </w:p>
    <w:p w14:paraId="72DB6EA7" w14:textId="77777777" w:rsidR="00100FAC" w:rsidRPr="00D379E2" w:rsidRDefault="00100FAC" w:rsidP="00040FDD">
      <w:pPr>
        <w:pStyle w:val="BodyText"/>
        <w:numPr>
          <w:ilvl w:val="0"/>
          <w:numId w:val="68"/>
        </w:numPr>
      </w:pPr>
      <w:r w:rsidRPr="00D379E2">
        <w:t>Kelp forest</w:t>
      </w:r>
    </w:p>
    <w:p w14:paraId="6730FA65" w14:textId="77777777" w:rsidR="00100FAC" w:rsidRPr="00D379E2" w:rsidRDefault="00100FAC" w:rsidP="00040FDD">
      <w:pPr>
        <w:pStyle w:val="BodyText"/>
        <w:numPr>
          <w:ilvl w:val="0"/>
          <w:numId w:val="68"/>
        </w:numPr>
        <w:rPr>
          <w:b/>
          <w:bCs/>
        </w:rPr>
      </w:pPr>
      <w:r w:rsidRPr="00D379E2">
        <w:rPr>
          <w:b/>
          <w:bCs/>
        </w:rPr>
        <w:t>Seagrass </w:t>
      </w:r>
    </w:p>
    <w:p w14:paraId="5D02ED1A" w14:textId="5CE064C6" w:rsidR="00100FAC" w:rsidRDefault="00100FAC" w:rsidP="00040FDD">
      <w:pPr>
        <w:pStyle w:val="BodyText"/>
        <w:numPr>
          <w:ilvl w:val="0"/>
          <w:numId w:val="68"/>
        </w:numPr>
      </w:pPr>
      <w:r w:rsidRPr="00D379E2">
        <w:t>Caves </w:t>
      </w:r>
    </w:p>
    <w:p w14:paraId="2786DAD2" w14:textId="77777777" w:rsidR="005611AD" w:rsidRPr="00D379E2" w:rsidRDefault="005611AD" w:rsidP="005611AD">
      <w:pPr>
        <w:pStyle w:val="BodyText"/>
        <w:ind w:left="720"/>
      </w:pPr>
    </w:p>
    <w:p w14:paraId="544ED450" w14:textId="77777777" w:rsidR="00100FAC" w:rsidRPr="00D379E2" w:rsidRDefault="00100FAC" w:rsidP="00100FAC">
      <w:pPr>
        <w:pStyle w:val="BodyText100ThemeColour"/>
        <w:rPr>
          <w:rFonts w:ascii="Times New Roman" w:hAnsi="Times New Roman"/>
          <w:color w:val="auto"/>
          <w:sz w:val="24"/>
          <w:szCs w:val="24"/>
        </w:rPr>
      </w:pPr>
      <w:r w:rsidRPr="00D379E2">
        <w:t>9. Which of these fish were not mentioned in the video?</w:t>
      </w:r>
    </w:p>
    <w:p w14:paraId="6F33E10B" w14:textId="77777777" w:rsidR="00100FAC" w:rsidRPr="00D379E2" w:rsidRDefault="00100FAC" w:rsidP="00040FDD">
      <w:pPr>
        <w:pStyle w:val="BodyText"/>
        <w:numPr>
          <w:ilvl w:val="0"/>
          <w:numId w:val="69"/>
        </w:numPr>
      </w:pPr>
      <w:proofErr w:type="spellStart"/>
      <w:r w:rsidRPr="00D379E2">
        <w:t>Hulafish</w:t>
      </w:r>
      <w:proofErr w:type="spellEnd"/>
    </w:p>
    <w:p w14:paraId="344D56FC" w14:textId="77777777" w:rsidR="00100FAC" w:rsidRPr="00D379E2" w:rsidRDefault="00100FAC" w:rsidP="00040FDD">
      <w:pPr>
        <w:pStyle w:val="BodyText"/>
        <w:numPr>
          <w:ilvl w:val="0"/>
          <w:numId w:val="69"/>
        </w:numPr>
      </w:pPr>
      <w:r w:rsidRPr="00D379E2">
        <w:t>Magpie Perch</w:t>
      </w:r>
    </w:p>
    <w:p w14:paraId="160EE248" w14:textId="77777777" w:rsidR="00100FAC" w:rsidRPr="00D379E2" w:rsidRDefault="00100FAC" w:rsidP="00040FDD">
      <w:pPr>
        <w:pStyle w:val="BodyText"/>
        <w:numPr>
          <w:ilvl w:val="0"/>
          <w:numId w:val="69"/>
        </w:numPr>
        <w:rPr>
          <w:b/>
          <w:bCs/>
        </w:rPr>
      </w:pPr>
      <w:r w:rsidRPr="00D379E2">
        <w:rPr>
          <w:b/>
          <w:bCs/>
        </w:rPr>
        <w:t>King George Whiting</w:t>
      </w:r>
    </w:p>
    <w:p w14:paraId="540BAABD" w14:textId="7B856A6D" w:rsidR="00100FAC" w:rsidRDefault="00100FAC" w:rsidP="00040FDD">
      <w:pPr>
        <w:pStyle w:val="BodyText"/>
        <w:numPr>
          <w:ilvl w:val="0"/>
          <w:numId w:val="69"/>
        </w:numPr>
      </w:pPr>
      <w:r w:rsidRPr="00D379E2">
        <w:t>Sweep</w:t>
      </w:r>
    </w:p>
    <w:p w14:paraId="4850C405" w14:textId="77777777" w:rsidR="005611AD" w:rsidRPr="00D379E2" w:rsidRDefault="005611AD" w:rsidP="005611AD">
      <w:pPr>
        <w:pStyle w:val="BodyText"/>
        <w:ind w:left="720"/>
      </w:pPr>
    </w:p>
    <w:p w14:paraId="5EA1F28B" w14:textId="77777777" w:rsidR="00100FAC" w:rsidRPr="00D379E2" w:rsidRDefault="00100FAC" w:rsidP="00100FAC">
      <w:pPr>
        <w:pStyle w:val="BodyText100ThemeColour"/>
        <w:rPr>
          <w:rFonts w:ascii="Times New Roman" w:hAnsi="Times New Roman"/>
          <w:color w:val="auto"/>
          <w:sz w:val="24"/>
          <w:szCs w:val="24"/>
        </w:rPr>
      </w:pPr>
      <w:r w:rsidRPr="00D379E2">
        <w:t>10. The plants and animals at Ricketts point are part of an interconnected reef system known as?</w:t>
      </w:r>
    </w:p>
    <w:p w14:paraId="05E2AF31" w14:textId="77777777" w:rsidR="00100FAC" w:rsidRPr="00D379E2" w:rsidRDefault="00100FAC" w:rsidP="00040FDD">
      <w:pPr>
        <w:pStyle w:val="ListNumber"/>
        <w:numPr>
          <w:ilvl w:val="0"/>
          <w:numId w:val="70"/>
        </w:numPr>
      </w:pPr>
      <w:r w:rsidRPr="00D379E2">
        <w:t>The Great Barrier Reef</w:t>
      </w:r>
    </w:p>
    <w:p w14:paraId="6467A578" w14:textId="77777777" w:rsidR="00100FAC" w:rsidRPr="00D379E2" w:rsidRDefault="00100FAC" w:rsidP="00040FDD">
      <w:pPr>
        <w:pStyle w:val="ListNumber"/>
        <w:numPr>
          <w:ilvl w:val="0"/>
          <w:numId w:val="70"/>
        </w:numPr>
      </w:pPr>
      <w:r w:rsidRPr="00D379E2">
        <w:t>The Great Ocean Road</w:t>
      </w:r>
    </w:p>
    <w:p w14:paraId="7743CF0C" w14:textId="77777777" w:rsidR="00100FAC" w:rsidRPr="00D379E2" w:rsidRDefault="00100FAC" w:rsidP="00040FDD">
      <w:pPr>
        <w:pStyle w:val="ListNumber"/>
        <w:numPr>
          <w:ilvl w:val="0"/>
          <w:numId w:val="70"/>
        </w:numPr>
        <w:rPr>
          <w:b/>
          <w:bCs/>
        </w:rPr>
      </w:pPr>
      <w:r w:rsidRPr="00D379E2">
        <w:rPr>
          <w:b/>
          <w:bCs/>
        </w:rPr>
        <w:t>The Great Southern Reef</w:t>
      </w:r>
    </w:p>
    <w:p w14:paraId="7F6AF31F" w14:textId="77777777" w:rsidR="00100FAC" w:rsidRPr="00D379E2" w:rsidRDefault="00100FAC" w:rsidP="00040FDD">
      <w:pPr>
        <w:pStyle w:val="ListNumber"/>
        <w:numPr>
          <w:ilvl w:val="0"/>
          <w:numId w:val="70"/>
        </w:numPr>
      </w:pPr>
      <w:r w:rsidRPr="00D379E2">
        <w:t>The kelp forest highway.</w:t>
      </w:r>
    </w:p>
    <w:p w14:paraId="16F90292" w14:textId="77777777" w:rsidR="005611AD" w:rsidRDefault="005611AD" w:rsidP="00052306">
      <w:pPr>
        <w:tabs>
          <w:tab w:val="left" w:pos="2295"/>
        </w:tabs>
        <w:sectPr w:rsidR="005611AD" w:rsidSect="00100FAC">
          <w:pgSz w:w="11907" w:h="16840" w:code="9"/>
          <w:pgMar w:top="2211" w:right="851" w:bottom="1758" w:left="851" w:header="284" w:footer="284" w:gutter="0"/>
          <w:cols w:space="284"/>
          <w:docGrid w:linePitch="360"/>
        </w:sectPr>
      </w:pPr>
    </w:p>
    <w:p w14:paraId="25999BC4" w14:textId="7F928ECA" w:rsidR="00100FAC" w:rsidRDefault="005611AD" w:rsidP="005611AD">
      <w:pPr>
        <w:pStyle w:val="Heading2"/>
      </w:pPr>
      <w:bookmarkStart w:id="4" w:name="_Toc108449365"/>
      <w:r>
        <w:lastRenderedPageBreak/>
        <w:t>Marine Life Bingo</w:t>
      </w:r>
      <w:bookmarkEnd w:id="4"/>
      <w:r>
        <w:t xml:space="preserve"> </w:t>
      </w:r>
    </w:p>
    <w:p w14:paraId="347CCDA6" w14:textId="24A07E3E" w:rsidR="005611AD" w:rsidRDefault="005611AD" w:rsidP="00052306">
      <w:pPr>
        <w:tabs>
          <w:tab w:val="left" w:pos="2295"/>
        </w:tabs>
      </w:pPr>
      <w:r w:rsidRPr="005611AD">
        <w:rPr>
          <w:noProof/>
        </w:rPr>
        <w:drawing>
          <wp:inline distT="0" distB="0" distL="0" distR="0" wp14:anchorId="0F54A108" wp14:editId="168C6F8F">
            <wp:extent cx="6480175" cy="2962275"/>
            <wp:effectExtent l="0" t="0" r="0" b="9525"/>
            <wp:docPr id="1497025893" name="Picture 1497025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80175" cy="2962275"/>
                    </a:xfrm>
                    <a:prstGeom prst="rect">
                      <a:avLst/>
                    </a:prstGeom>
                  </pic:spPr>
                </pic:pic>
              </a:graphicData>
            </a:graphic>
          </wp:inline>
        </w:drawing>
      </w:r>
    </w:p>
    <w:p w14:paraId="3C17DA54" w14:textId="5386CC28" w:rsidR="005611AD" w:rsidRDefault="005611AD" w:rsidP="00052306">
      <w:pPr>
        <w:tabs>
          <w:tab w:val="left" w:pos="2295"/>
        </w:tabs>
      </w:pPr>
      <w:r w:rsidRPr="005611AD">
        <w:rPr>
          <w:noProof/>
        </w:rPr>
        <w:drawing>
          <wp:inline distT="0" distB="0" distL="0" distR="0" wp14:anchorId="6CF51DF6" wp14:editId="443C2C93">
            <wp:extent cx="6480175" cy="3020695"/>
            <wp:effectExtent l="0" t="0" r="0" b="8255"/>
            <wp:docPr id="1497025894" name="Picture 1497025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80175" cy="3020695"/>
                    </a:xfrm>
                    <a:prstGeom prst="rect">
                      <a:avLst/>
                    </a:prstGeom>
                  </pic:spPr>
                </pic:pic>
              </a:graphicData>
            </a:graphic>
          </wp:inline>
        </w:drawing>
      </w:r>
    </w:p>
    <w:p w14:paraId="755302AE" w14:textId="57378EC3" w:rsidR="005611AD" w:rsidRDefault="005611AD" w:rsidP="00052306">
      <w:pPr>
        <w:tabs>
          <w:tab w:val="left" w:pos="2295"/>
        </w:tabs>
      </w:pPr>
      <w:r w:rsidRPr="005611AD">
        <w:rPr>
          <w:noProof/>
        </w:rPr>
        <w:lastRenderedPageBreak/>
        <w:drawing>
          <wp:inline distT="0" distB="0" distL="0" distR="0" wp14:anchorId="6ED6E87F" wp14:editId="587D3A6F">
            <wp:extent cx="6480175" cy="3042920"/>
            <wp:effectExtent l="0" t="0" r="0" b="5080"/>
            <wp:docPr id="1497025895" name="Picture 1497025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480175" cy="3042920"/>
                    </a:xfrm>
                    <a:prstGeom prst="rect">
                      <a:avLst/>
                    </a:prstGeom>
                  </pic:spPr>
                </pic:pic>
              </a:graphicData>
            </a:graphic>
          </wp:inline>
        </w:drawing>
      </w:r>
    </w:p>
    <w:p w14:paraId="096CB1E6" w14:textId="7EA99955" w:rsidR="005611AD" w:rsidRDefault="005611AD" w:rsidP="00052306">
      <w:pPr>
        <w:tabs>
          <w:tab w:val="left" w:pos="2295"/>
        </w:tabs>
      </w:pPr>
      <w:r w:rsidRPr="005611AD">
        <w:rPr>
          <w:noProof/>
        </w:rPr>
        <w:drawing>
          <wp:inline distT="0" distB="0" distL="0" distR="0" wp14:anchorId="23217D7E" wp14:editId="388D6045">
            <wp:extent cx="6480175" cy="3366135"/>
            <wp:effectExtent l="0" t="0" r="0" b="5715"/>
            <wp:docPr id="1497025896" name="Picture 1497025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480175" cy="3366135"/>
                    </a:xfrm>
                    <a:prstGeom prst="rect">
                      <a:avLst/>
                    </a:prstGeom>
                  </pic:spPr>
                </pic:pic>
              </a:graphicData>
            </a:graphic>
          </wp:inline>
        </w:drawing>
      </w:r>
    </w:p>
    <w:p w14:paraId="4B6C487D" w14:textId="40CA65D0" w:rsidR="005611AD" w:rsidRDefault="005611AD" w:rsidP="00052306">
      <w:pPr>
        <w:tabs>
          <w:tab w:val="left" w:pos="2295"/>
        </w:tabs>
      </w:pPr>
    </w:p>
    <w:p w14:paraId="51E5AE20" w14:textId="77777777" w:rsidR="005611AD" w:rsidRDefault="005611AD" w:rsidP="00052306">
      <w:pPr>
        <w:tabs>
          <w:tab w:val="left" w:pos="2295"/>
        </w:tabs>
        <w:sectPr w:rsidR="005611AD" w:rsidSect="00100FAC">
          <w:pgSz w:w="11907" w:h="16840" w:code="9"/>
          <w:pgMar w:top="2211" w:right="851" w:bottom="1758" w:left="851" w:header="284" w:footer="284" w:gutter="0"/>
          <w:cols w:space="284"/>
          <w:docGrid w:linePitch="360"/>
        </w:sectPr>
      </w:pPr>
    </w:p>
    <w:p w14:paraId="2FB0C1CB" w14:textId="6F084C47" w:rsidR="005611AD" w:rsidRDefault="0052218B" w:rsidP="0052218B">
      <w:pPr>
        <w:pStyle w:val="Heading2"/>
      </w:pPr>
      <w:bookmarkStart w:id="5" w:name="_Toc108449366"/>
      <w:r>
        <w:lastRenderedPageBreak/>
        <w:t>Habitats and Adaptations</w:t>
      </w:r>
      <w:bookmarkEnd w:id="5"/>
    </w:p>
    <w:p w14:paraId="2C63204D" w14:textId="77777777" w:rsidR="0052218B" w:rsidRPr="0052218B" w:rsidRDefault="0052218B" w:rsidP="0052218B">
      <w:pPr>
        <w:pStyle w:val="BodyText"/>
        <w:rPr>
          <w:lang w:eastAsia="en-AU"/>
        </w:rPr>
      </w:pPr>
    </w:p>
    <w:p w14:paraId="154740D9" w14:textId="24839C84" w:rsidR="0052218B" w:rsidRPr="005A6E2B" w:rsidRDefault="0052218B" w:rsidP="0052218B">
      <w:pPr>
        <w:pStyle w:val="BodyText100ThemeColour"/>
        <w:numPr>
          <w:ilvl w:val="0"/>
          <w:numId w:val="72"/>
        </w:numPr>
        <w:rPr>
          <w:rFonts w:ascii="Times New Roman" w:hAnsi="Times New Roman"/>
          <w:color w:val="auto"/>
          <w:sz w:val="24"/>
          <w:szCs w:val="24"/>
        </w:rPr>
      </w:pPr>
      <w:r w:rsidRPr="005A6E2B">
        <w:t>Which of your bingo cards are habitats?</w:t>
      </w:r>
    </w:p>
    <w:p w14:paraId="698F74DC" w14:textId="7ECC8D24" w:rsidR="0052218B" w:rsidRDefault="0052218B" w:rsidP="0052218B">
      <w:pPr>
        <w:pStyle w:val="BodyText12ptBefore"/>
        <w:ind w:left="567" w:firstLine="567"/>
        <w:rPr>
          <w:i/>
          <w:iCs/>
        </w:rPr>
      </w:pPr>
      <w:r w:rsidRPr="005A6E2B">
        <w:rPr>
          <w:i/>
          <w:iCs/>
        </w:rPr>
        <w:t xml:space="preserve">Habitat cards are </w:t>
      </w:r>
      <w:proofErr w:type="spellStart"/>
      <w:r w:rsidRPr="005A6E2B">
        <w:rPr>
          <w:i/>
          <w:iCs/>
        </w:rPr>
        <w:t>Ecklonia</w:t>
      </w:r>
      <w:proofErr w:type="spellEnd"/>
      <w:r w:rsidRPr="005A6E2B">
        <w:rPr>
          <w:i/>
          <w:iCs/>
        </w:rPr>
        <w:t>, Sargassum, Sea Lettuce and Seagrass</w:t>
      </w:r>
    </w:p>
    <w:p w14:paraId="084F8E07" w14:textId="77777777" w:rsidR="0052218B" w:rsidRPr="0052218B" w:rsidRDefault="0052218B" w:rsidP="0052218B">
      <w:pPr>
        <w:pStyle w:val="BodyText"/>
      </w:pPr>
    </w:p>
    <w:p w14:paraId="3F830652" w14:textId="32A69450" w:rsidR="0052218B" w:rsidRPr="005A6E2B" w:rsidRDefault="0052218B" w:rsidP="0052218B">
      <w:pPr>
        <w:pStyle w:val="BodyText100ThemeColour"/>
        <w:numPr>
          <w:ilvl w:val="0"/>
          <w:numId w:val="72"/>
        </w:numPr>
        <w:rPr>
          <w:rFonts w:ascii="Times New Roman" w:hAnsi="Times New Roman"/>
          <w:color w:val="auto"/>
          <w:sz w:val="24"/>
          <w:szCs w:val="24"/>
        </w:rPr>
      </w:pPr>
      <w:r w:rsidRPr="005A6E2B">
        <w:t>How do other organisms benefit from the habitat? </w:t>
      </w:r>
    </w:p>
    <w:p w14:paraId="20964EEF" w14:textId="7909981B" w:rsidR="0052218B" w:rsidRDefault="0052218B" w:rsidP="0052218B">
      <w:pPr>
        <w:pStyle w:val="BodyText12ptBefore"/>
        <w:ind w:left="1134"/>
        <w:rPr>
          <w:i/>
          <w:iCs/>
        </w:rPr>
      </w:pPr>
      <w:r w:rsidRPr="005A6E2B">
        <w:rPr>
          <w:i/>
          <w:iCs/>
        </w:rPr>
        <w:t>Food, a place to lay eggs, a place to hide from predators, a place to get out of the strong current / waves, provides oxygen in the water. </w:t>
      </w:r>
    </w:p>
    <w:p w14:paraId="001D4AD5" w14:textId="77777777" w:rsidR="0052218B" w:rsidRPr="0052218B" w:rsidRDefault="0052218B" w:rsidP="0052218B">
      <w:pPr>
        <w:pStyle w:val="BodyText"/>
      </w:pPr>
    </w:p>
    <w:p w14:paraId="415EE3D1" w14:textId="52FAB60A" w:rsidR="0052218B" w:rsidRPr="005A6E2B" w:rsidRDefault="0052218B" w:rsidP="0052218B">
      <w:pPr>
        <w:pStyle w:val="BodyText100ThemeColour"/>
        <w:numPr>
          <w:ilvl w:val="0"/>
          <w:numId w:val="72"/>
        </w:numPr>
        <w:rPr>
          <w:rFonts w:ascii="Times New Roman" w:hAnsi="Times New Roman"/>
          <w:color w:val="auto"/>
          <w:sz w:val="24"/>
          <w:szCs w:val="24"/>
        </w:rPr>
      </w:pPr>
      <w:r w:rsidRPr="005A6E2B">
        <w:t>Living things have special features called adaptations that help them to survive in their environment. For example, a cuttlefish may release a cloud of ink to escape from a predator. Choose two more species featured in the video. What features might help these organisms survive in this environment?</w:t>
      </w:r>
      <w:bookmarkStart w:id="6" w:name="Here"/>
      <w:bookmarkEnd w:id="6"/>
    </w:p>
    <w:p w14:paraId="70569D38" w14:textId="77777777" w:rsidR="0052218B" w:rsidRPr="005A6E2B" w:rsidRDefault="0052218B" w:rsidP="0052218B">
      <w:pPr>
        <w:pStyle w:val="BodyText12ptBefore"/>
        <w:ind w:left="1134"/>
        <w:rPr>
          <w:rFonts w:ascii="Times New Roman" w:hAnsi="Times New Roman"/>
          <w:i/>
          <w:iCs/>
          <w:color w:val="auto"/>
          <w:sz w:val="24"/>
          <w:szCs w:val="24"/>
        </w:rPr>
      </w:pPr>
      <w:r w:rsidRPr="005A6E2B">
        <w:rPr>
          <w:i/>
          <w:iCs/>
        </w:rPr>
        <w:tab/>
        <w:t>Various answers but could include things like:</w:t>
      </w:r>
    </w:p>
    <w:p w14:paraId="45DA5472" w14:textId="77777777" w:rsidR="0052218B" w:rsidRPr="005A6E2B" w:rsidRDefault="0052218B" w:rsidP="0052218B">
      <w:pPr>
        <w:pStyle w:val="BodyText12ptBefore"/>
        <w:numPr>
          <w:ilvl w:val="0"/>
          <w:numId w:val="71"/>
        </w:numPr>
        <w:rPr>
          <w:i/>
          <w:iCs/>
        </w:rPr>
      </w:pPr>
      <w:r w:rsidRPr="005A6E2B">
        <w:rPr>
          <w:i/>
          <w:iCs/>
        </w:rPr>
        <w:t>Banjo Ray - flattened body for gliding over sandy sea floor in search of prey</w:t>
      </w:r>
    </w:p>
    <w:p w14:paraId="63E670DA" w14:textId="77777777" w:rsidR="0052218B" w:rsidRPr="005A6E2B" w:rsidRDefault="0052218B" w:rsidP="0052218B">
      <w:pPr>
        <w:pStyle w:val="BodyText12ptBefore"/>
        <w:numPr>
          <w:ilvl w:val="0"/>
          <w:numId w:val="71"/>
        </w:numPr>
        <w:rPr>
          <w:i/>
          <w:iCs/>
        </w:rPr>
      </w:pPr>
      <w:r w:rsidRPr="005A6E2B">
        <w:rPr>
          <w:i/>
          <w:iCs/>
        </w:rPr>
        <w:t>Pebble Crab - large pincer claw for breaking open shells. </w:t>
      </w:r>
    </w:p>
    <w:p w14:paraId="1A845A6D" w14:textId="77777777" w:rsidR="0052218B" w:rsidRPr="005A6E2B" w:rsidRDefault="0052218B" w:rsidP="0052218B">
      <w:pPr>
        <w:pStyle w:val="BodyText12ptBefore"/>
        <w:numPr>
          <w:ilvl w:val="0"/>
          <w:numId w:val="71"/>
        </w:numPr>
        <w:rPr>
          <w:i/>
          <w:iCs/>
        </w:rPr>
      </w:pPr>
      <w:proofErr w:type="spellStart"/>
      <w:r w:rsidRPr="005A6E2B">
        <w:rPr>
          <w:i/>
          <w:iCs/>
        </w:rPr>
        <w:t>Ecklonia</w:t>
      </w:r>
      <w:proofErr w:type="spellEnd"/>
      <w:r w:rsidRPr="005A6E2B">
        <w:rPr>
          <w:i/>
          <w:iCs/>
        </w:rPr>
        <w:t xml:space="preserve"> kelp - broad flattened leaves for large surface area to capture sunlight</w:t>
      </w:r>
    </w:p>
    <w:p w14:paraId="125861BE" w14:textId="77777777" w:rsidR="0052218B" w:rsidRDefault="0052218B" w:rsidP="0052218B">
      <w:pPr>
        <w:pStyle w:val="BodyText12ptBefore"/>
        <w:numPr>
          <w:ilvl w:val="0"/>
          <w:numId w:val="71"/>
        </w:numPr>
      </w:pPr>
      <w:r w:rsidRPr="005A6E2B">
        <w:rPr>
          <w:i/>
          <w:iCs/>
        </w:rPr>
        <w:t>Port Jackson Shark - thick skin for protection. Strong jaw and molar like teeth for crushing prey.</w:t>
      </w:r>
      <w:r w:rsidRPr="005A6E2B">
        <w:t xml:space="preserve"> </w:t>
      </w:r>
      <w:r w:rsidRPr="005A6E2B">
        <w:tab/>
      </w:r>
    </w:p>
    <w:p w14:paraId="628DCB68" w14:textId="614E4275" w:rsidR="0052218B" w:rsidRPr="005A6E2B" w:rsidRDefault="0052218B" w:rsidP="0052218B">
      <w:pPr>
        <w:pStyle w:val="BodyText12ptBefore"/>
        <w:ind w:left="1854"/>
      </w:pPr>
      <w:r w:rsidRPr="005A6E2B">
        <w:tab/>
      </w:r>
    </w:p>
    <w:p w14:paraId="74C13D61" w14:textId="04612BD8" w:rsidR="0052218B" w:rsidRPr="005A6E2B" w:rsidRDefault="0052218B" w:rsidP="0052218B">
      <w:pPr>
        <w:pStyle w:val="BodyText100ThemeColour"/>
        <w:numPr>
          <w:ilvl w:val="0"/>
          <w:numId w:val="72"/>
        </w:numPr>
        <w:rPr>
          <w:rFonts w:ascii="Times New Roman" w:hAnsi="Times New Roman"/>
          <w:color w:val="auto"/>
          <w:sz w:val="24"/>
          <w:szCs w:val="24"/>
        </w:rPr>
      </w:pPr>
      <w:r w:rsidRPr="005A6E2B">
        <w:t>There are three different categories for adaptations. Write a definition for each type in the space below:</w:t>
      </w:r>
    </w:p>
    <w:p w14:paraId="345CA1F5" w14:textId="77777777" w:rsidR="0052218B" w:rsidRPr="005A6E2B" w:rsidRDefault="0052218B" w:rsidP="0052218B">
      <w:pPr>
        <w:pStyle w:val="BodyText12ptBefore"/>
        <w:ind w:left="1134"/>
        <w:rPr>
          <w:rFonts w:ascii="Times New Roman" w:hAnsi="Times New Roman"/>
          <w:i/>
          <w:iCs/>
          <w:color w:val="auto"/>
          <w:sz w:val="24"/>
          <w:szCs w:val="24"/>
        </w:rPr>
      </w:pPr>
      <w:r w:rsidRPr="005A6E2B">
        <w:rPr>
          <w:i/>
          <w:iCs/>
        </w:rPr>
        <w:t>Behavioural - responses made by an organism that help it to survive/reproduce.</w:t>
      </w:r>
    </w:p>
    <w:p w14:paraId="60BE073F" w14:textId="77777777" w:rsidR="0052218B" w:rsidRPr="005A6E2B" w:rsidRDefault="0052218B" w:rsidP="0052218B">
      <w:pPr>
        <w:pStyle w:val="BodyText12ptBefore"/>
        <w:ind w:left="1134"/>
        <w:rPr>
          <w:rFonts w:ascii="Times New Roman" w:hAnsi="Times New Roman"/>
          <w:i/>
          <w:iCs/>
          <w:color w:val="auto"/>
          <w:sz w:val="24"/>
          <w:szCs w:val="24"/>
        </w:rPr>
      </w:pPr>
      <w:r w:rsidRPr="005A6E2B">
        <w:rPr>
          <w:i/>
          <w:iCs/>
        </w:rPr>
        <w:t>Physiological - a body process that helps an organism to survive/reproduce.</w:t>
      </w:r>
    </w:p>
    <w:p w14:paraId="1AD7CE19" w14:textId="7BDBAD1B" w:rsidR="0052218B" w:rsidRDefault="0052218B" w:rsidP="0052218B">
      <w:pPr>
        <w:pStyle w:val="BodyText12ptBefore"/>
        <w:ind w:left="1134"/>
        <w:rPr>
          <w:i/>
          <w:iCs/>
        </w:rPr>
      </w:pPr>
      <w:r w:rsidRPr="005A6E2B">
        <w:rPr>
          <w:i/>
          <w:iCs/>
        </w:rPr>
        <w:t>Structural - a feature of an organism's body that helps it to survive/reproduce. </w:t>
      </w:r>
    </w:p>
    <w:p w14:paraId="358CE3BD" w14:textId="77777777" w:rsidR="0052218B" w:rsidRPr="0052218B" w:rsidRDefault="0052218B" w:rsidP="0052218B">
      <w:pPr>
        <w:pStyle w:val="BodyText"/>
      </w:pPr>
    </w:p>
    <w:p w14:paraId="3F397D17" w14:textId="771AFC4E" w:rsidR="0052218B" w:rsidRPr="005A6E2B" w:rsidRDefault="0052218B" w:rsidP="0052218B">
      <w:pPr>
        <w:pStyle w:val="BodyText100ThemeColour"/>
        <w:numPr>
          <w:ilvl w:val="0"/>
          <w:numId w:val="72"/>
        </w:numPr>
        <w:rPr>
          <w:rFonts w:ascii="Times New Roman" w:hAnsi="Times New Roman"/>
          <w:color w:val="auto"/>
          <w:sz w:val="24"/>
          <w:szCs w:val="24"/>
        </w:rPr>
      </w:pPr>
      <w:r w:rsidRPr="005A6E2B">
        <w:t xml:space="preserve">Put a letter B, P or S next to your answers in Q3 to identify the type of adaptation e.g., B for behavioural. </w:t>
      </w:r>
    </w:p>
    <w:p w14:paraId="7E312DF5" w14:textId="77777777" w:rsidR="0052218B" w:rsidRDefault="0052218B" w:rsidP="00052306">
      <w:pPr>
        <w:tabs>
          <w:tab w:val="left" w:pos="2295"/>
        </w:tabs>
        <w:sectPr w:rsidR="0052218B" w:rsidSect="00100FAC">
          <w:pgSz w:w="11907" w:h="16840" w:code="9"/>
          <w:pgMar w:top="2211" w:right="851" w:bottom="1758" w:left="851" w:header="284" w:footer="284" w:gutter="0"/>
          <w:cols w:space="284"/>
          <w:docGrid w:linePitch="360"/>
        </w:sectPr>
      </w:pPr>
    </w:p>
    <w:p w14:paraId="72F2FF40" w14:textId="4CBFA09F" w:rsidR="0052218B" w:rsidRDefault="0052218B" w:rsidP="0052218B">
      <w:pPr>
        <w:pStyle w:val="Heading2"/>
      </w:pPr>
      <w:bookmarkStart w:id="7" w:name="_Toc108449367"/>
      <w:r>
        <w:lastRenderedPageBreak/>
        <w:t>Classification Worksheet</w:t>
      </w:r>
      <w:bookmarkEnd w:id="7"/>
    </w:p>
    <w:p w14:paraId="6E81DD55" w14:textId="0BDEC7E2" w:rsidR="0052218B" w:rsidRDefault="0052218B" w:rsidP="00052306">
      <w:pPr>
        <w:tabs>
          <w:tab w:val="left" w:pos="2295"/>
        </w:tabs>
      </w:pPr>
      <w:r w:rsidRPr="0052218B">
        <w:rPr>
          <w:noProof/>
        </w:rPr>
        <w:drawing>
          <wp:inline distT="0" distB="0" distL="0" distR="0" wp14:anchorId="02E46AE5" wp14:editId="0C65FD4A">
            <wp:extent cx="5360152" cy="751489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365361" cy="7522199"/>
                    </a:xfrm>
                    <a:prstGeom prst="rect">
                      <a:avLst/>
                    </a:prstGeom>
                  </pic:spPr>
                </pic:pic>
              </a:graphicData>
            </a:graphic>
          </wp:inline>
        </w:drawing>
      </w:r>
    </w:p>
    <w:p w14:paraId="7CA6D4A2" w14:textId="0534C26B" w:rsidR="0052218B" w:rsidRDefault="0052218B" w:rsidP="00052306">
      <w:pPr>
        <w:tabs>
          <w:tab w:val="left" w:pos="2295"/>
        </w:tabs>
      </w:pPr>
    </w:p>
    <w:p w14:paraId="33DF9504" w14:textId="77777777" w:rsidR="0052218B" w:rsidRDefault="0052218B" w:rsidP="00052306">
      <w:pPr>
        <w:tabs>
          <w:tab w:val="left" w:pos="2295"/>
        </w:tabs>
        <w:sectPr w:rsidR="0052218B" w:rsidSect="00100FAC">
          <w:pgSz w:w="11907" w:h="16840" w:code="9"/>
          <w:pgMar w:top="2211" w:right="851" w:bottom="1758" w:left="851" w:header="284" w:footer="284" w:gutter="0"/>
          <w:cols w:space="284"/>
          <w:docGrid w:linePitch="360"/>
        </w:sectPr>
      </w:pPr>
      <w:r w:rsidRPr="0052218B">
        <w:rPr>
          <w:noProof/>
        </w:rPr>
        <w:lastRenderedPageBreak/>
        <w:drawing>
          <wp:inline distT="0" distB="0" distL="0" distR="0" wp14:anchorId="3A474D55" wp14:editId="5C6E8F7E">
            <wp:extent cx="5706271" cy="8002117"/>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06271" cy="8002117"/>
                    </a:xfrm>
                    <a:prstGeom prst="rect">
                      <a:avLst/>
                    </a:prstGeom>
                  </pic:spPr>
                </pic:pic>
              </a:graphicData>
            </a:graphic>
          </wp:inline>
        </w:drawing>
      </w:r>
    </w:p>
    <w:p w14:paraId="6F0F5189" w14:textId="39B7FA84" w:rsidR="0052218B" w:rsidRPr="0052218B" w:rsidRDefault="0052218B" w:rsidP="0052218B">
      <w:pPr>
        <w:pStyle w:val="Heading2"/>
      </w:pPr>
      <w:bookmarkStart w:id="8" w:name="_Toc108449368"/>
      <w:r>
        <w:lastRenderedPageBreak/>
        <w:t>Marine Sanctuaries Investigation</w:t>
      </w:r>
      <w:bookmarkEnd w:id="8"/>
    </w:p>
    <w:p w14:paraId="23605CFB" w14:textId="646B9D62" w:rsidR="0052218B" w:rsidRDefault="0052218B" w:rsidP="0052218B">
      <w:pPr>
        <w:pStyle w:val="BodyText100ThemeColour"/>
        <w:numPr>
          <w:ilvl w:val="0"/>
          <w:numId w:val="73"/>
        </w:numPr>
        <w:rPr>
          <w:rFonts w:eastAsia="Arial"/>
        </w:rPr>
      </w:pPr>
      <w:r>
        <w:rPr>
          <w:rFonts w:eastAsia="Arial"/>
        </w:rPr>
        <w:t>What activities are not permitted in a marine sanctuary? [2 marks]</w:t>
      </w:r>
    </w:p>
    <w:p w14:paraId="42DBC221"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Catching or attempting to catch fish - i.e., fishing lines in water.</w:t>
      </w:r>
    </w:p>
    <w:p w14:paraId="03B347A1"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Taking any marine life </w:t>
      </w:r>
    </w:p>
    <w:p w14:paraId="0FCFA496"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Being in the water with a spear gun </w:t>
      </w:r>
    </w:p>
    <w:p w14:paraId="2BE9D1B4"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Extractive or damaging uses</w:t>
      </w:r>
    </w:p>
    <w:p w14:paraId="441EBD9B"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aquaculture</w:t>
      </w:r>
    </w:p>
    <w:p w14:paraId="6A5CCDA1"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exploration drilling</w:t>
      </w:r>
    </w:p>
    <w:p w14:paraId="05499007"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oil and gas extraction</w:t>
      </w:r>
    </w:p>
    <w:p w14:paraId="72271DA7"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Dredging</w:t>
      </w:r>
    </w:p>
    <w:p w14:paraId="61A989F3"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 xml:space="preserve">waste disposal </w:t>
      </w:r>
    </w:p>
    <w:p w14:paraId="401E19E7" w14:textId="77777777" w:rsidR="0052218B" w:rsidRPr="003D445D" w:rsidRDefault="0052218B" w:rsidP="0052218B">
      <w:pPr>
        <w:pStyle w:val="ListBullet"/>
        <w:numPr>
          <w:ilvl w:val="0"/>
          <w:numId w:val="0"/>
        </w:numPr>
        <w:ind w:left="890"/>
        <w:rPr>
          <w:i/>
          <w:iCs/>
          <w:color w:val="00B2A9" w:themeColor="text2"/>
        </w:rPr>
      </w:pPr>
    </w:p>
    <w:p w14:paraId="5DD4789A" w14:textId="3656143D" w:rsidR="0052218B" w:rsidRPr="003D445D" w:rsidRDefault="0052218B" w:rsidP="0052218B">
      <w:pPr>
        <w:pStyle w:val="BodyText100ThemeColour"/>
        <w:numPr>
          <w:ilvl w:val="0"/>
          <w:numId w:val="73"/>
        </w:numPr>
        <w:rPr>
          <w:rFonts w:eastAsia="Arial"/>
        </w:rPr>
      </w:pPr>
      <w:r>
        <w:rPr>
          <w:rFonts w:eastAsia="Arial"/>
        </w:rPr>
        <w:t>What activities are permitted in a marine sanctuary?  [2 marks]</w:t>
      </w:r>
    </w:p>
    <w:p w14:paraId="3B2382F0"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Recreation</w:t>
      </w:r>
    </w:p>
    <w:p w14:paraId="5C63069B"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Tourism</w:t>
      </w:r>
    </w:p>
    <w:p w14:paraId="5E0144D8"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Snorkelling and scuba diving</w:t>
      </w:r>
    </w:p>
    <w:p w14:paraId="71BAF8D1"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Education</w:t>
      </w:r>
    </w:p>
    <w:p w14:paraId="2CE86EC6"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Research </w:t>
      </w:r>
    </w:p>
    <w:p w14:paraId="6BEE7DB7" w14:textId="77777777" w:rsidR="0052218B" w:rsidRPr="0052218B" w:rsidRDefault="0052218B" w:rsidP="0052218B">
      <w:pPr>
        <w:pStyle w:val="ListBullet"/>
        <w:numPr>
          <w:ilvl w:val="0"/>
          <w:numId w:val="0"/>
        </w:numPr>
        <w:ind w:left="890"/>
        <w:rPr>
          <w:i/>
          <w:iCs/>
          <w:color w:val="auto"/>
        </w:rPr>
      </w:pPr>
      <w:r w:rsidRPr="0052218B">
        <w:rPr>
          <w:i/>
          <w:iCs/>
          <w:color w:val="auto"/>
        </w:rPr>
        <w:t>Note that some activities such as research or filming may require a permit.</w:t>
      </w:r>
    </w:p>
    <w:p w14:paraId="3759C2E0" w14:textId="77777777" w:rsidR="0052218B" w:rsidRDefault="0052218B" w:rsidP="0052218B">
      <w:pPr>
        <w:pStyle w:val="BodyText"/>
        <w:rPr>
          <w:rFonts w:eastAsia="Arial"/>
        </w:rPr>
      </w:pPr>
    </w:p>
    <w:p w14:paraId="0995ECB6" w14:textId="1D658249" w:rsidR="0052218B" w:rsidRDefault="0052218B" w:rsidP="0052218B">
      <w:pPr>
        <w:pStyle w:val="BodyText100ThemeColour"/>
        <w:numPr>
          <w:ilvl w:val="0"/>
          <w:numId w:val="73"/>
        </w:numPr>
        <w:rPr>
          <w:rFonts w:eastAsia="Arial"/>
        </w:rPr>
      </w:pPr>
      <w:r>
        <w:rPr>
          <w:rFonts w:eastAsia="Arial"/>
        </w:rPr>
        <w:t>Why are marine sanctuaries important areas?   [2 marks]</w:t>
      </w:r>
    </w:p>
    <w:p w14:paraId="57A6B3B8"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act as nursery areas for small fish to grow </w:t>
      </w:r>
    </w:p>
    <w:p w14:paraId="31497D20"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provide a safe place for fish to breed</w:t>
      </w:r>
    </w:p>
    <w:p w14:paraId="6B5201F3"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provides a place for large fish and animals to grow. These large individually may be ‘super breeders’ </w:t>
      </w:r>
    </w:p>
    <w:p w14:paraId="4421B280"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creates a baseline for scientists to compare other areas and monitor impact</w:t>
      </w:r>
    </w:p>
    <w:p w14:paraId="5BC9AFA4"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 xml:space="preserve"> takes care of the habitat </w:t>
      </w:r>
    </w:p>
    <w:p w14:paraId="15CE8AEB" w14:textId="1A243F01" w:rsidR="0052218B" w:rsidRPr="0052218B" w:rsidRDefault="0052218B" w:rsidP="0052218B">
      <w:pPr>
        <w:pStyle w:val="ListBullet"/>
        <w:tabs>
          <w:tab w:val="clear" w:pos="340"/>
          <w:tab w:val="num" w:pos="890"/>
        </w:tabs>
        <w:ind w:left="890"/>
        <w:rPr>
          <w:i/>
          <w:iCs/>
          <w:color w:val="auto"/>
        </w:rPr>
      </w:pPr>
      <w:r w:rsidRPr="0052218B">
        <w:rPr>
          <w:i/>
          <w:iCs/>
          <w:color w:val="auto"/>
        </w:rPr>
        <w:t>Acts an educational tool</w:t>
      </w:r>
    </w:p>
    <w:p w14:paraId="7B91BF62" w14:textId="77777777" w:rsidR="0052218B" w:rsidRPr="0052218B" w:rsidRDefault="0052218B" w:rsidP="0052218B">
      <w:pPr>
        <w:pStyle w:val="ListBullet"/>
        <w:numPr>
          <w:ilvl w:val="0"/>
          <w:numId w:val="0"/>
        </w:numPr>
        <w:ind w:left="890"/>
        <w:rPr>
          <w:i/>
          <w:iCs/>
          <w:color w:val="00B2A9" w:themeColor="text2"/>
        </w:rPr>
      </w:pPr>
    </w:p>
    <w:p w14:paraId="2FB41D2F" w14:textId="350695C6" w:rsidR="0052218B" w:rsidRPr="003D445D" w:rsidRDefault="0052218B" w:rsidP="0052218B">
      <w:pPr>
        <w:pStyle w:val="BodyText100ThemeColour"/>
        <w:numPr>
          <w:ilvl w:val="0"/>
          <w:numId w:val="73"/>
        </w:numPr>
        <w:rPr>
          <w:rFonts w:eastAsia="Arial"/>
        </w:rPr>
      </w:pPr>
      <w:r>
        <w:rPr>
          <w:rFonts w:eastAsia="Arial"/>
        </w:rPr>
        <w:t>What is the difference between a marine park and a marine sanctuary?   [2 marks]</w:t>
      </w:r>
    </w:p>
    <w:p w14:paraId="2BD05650"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All marine sanctuaries are marine parks but not all marine parks are sanctuaries.</w:t>
      </w:r>
    </w:p>
    <w:p w14:paraId="728C046A"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Marine parks have multiple zones - some of these allow various activities like fishing.</w:t>
      </w:r>
    </w:p>
    <w:p w14:paraId="3C13EF3F" w14:textId="397CF8E5" w:rsidR="0052218B" w:rsidRPr="0052218B" w:rsidRDefault="0052218B" w:rsidP="0052218B">
      <w:pPr>
        <w:pStyle w:val="ListBullet"/>
        <w:tabs>
          <w:tab w:val="clear" w:pos="340"/>
          <w:tab w:val="num" w:pos="890"/>
        </w:tabs>
        <w:ind w:left="890"/>
        <w:rPr>
          <w:i/>
          <w:iCs/>
          <w:color w:val="auto"/>
        </w:rPr>
      </w:pPr>
      <w:r w:rsidRPr="0052218B">
        <w:rPr>
          <w:i/>
          <w:iCs/>
          <w:color w:val="auto"/>
        </w:rPr>
        <w:t>In sanctuaries no fishing or extractive activities are allowed</w:t>
      </w:r>
    </w:p>
    <w:p w14:paraId="0A65371F" w14:textId="77777777" w:rsidR="0052218B" w:rsidRPr="0052218B" w:rsidRDefault="0052218B" w:rsidP="0052218B">
      <w:pPr>
        <w:pStyle w:val="ListBullet"/>
        <w:numPr>
          <w:ilvl w:val="0"/>
          <w:numId w:val="0"/>
        </w:numPr>
        <w:ind w:left="890"/>
        <w:rPr>
          <w:i/>
          <w:iCs/>
          <w:color w:val="00B2A9" w:themeColor="text2"/>
        </w:rPr>
      </w:pPr>
    </w:p>
    <w:p w14:paraId="63CE1A64" w14:textId="6339BFB9" w:rsidR="0052218B" w:rsidRDefault="0052218B" w:rsidP="0052218B">
      <w:pPr>
        <w:pStyle w:val="BodyText100ThemeColour"/>
        <w:numPr>
          <w:ilvl w:val="0"/>
          <w:numId w:val="73"/>
        </w:numPr>
        <w:rPr>
          <w:rFonts w:eastAsia="Arial"/>
        </w:rPr>
      </w:pPr>
      <w:r>
        <w:rPr>
          <w:rFonts w:eastAsia="Arial"/>
        </w:rPr>
        <w:t>How many other marine parks and sanctuaries are in Victoria?   [2 marks]</w:t>
      </w:r>
    </w:p>
    <w:p w14:paraId="74D75008" w14:textId="77777777" w:rsidR="0052218B" w:rsidRPr="0052218B" w:rsidRDefault="0052218B" w:rsidP="0052218B">
      <w:pPr>
        <w:pStyle w:val="ListBullet"/>
        <w:tabs>
          <w:tab w:val="clear" w:pos="340"/>
          <w:tab w:val="num" w:pos="890"/>
        </w:tabs>
        <w:ind w:left="890"/>
        <w:rPr>
          <w:i/>
          <w:iCs/>
          <w:color w:val="auto"/>
        </w:rPr>
      </w:pPr>
      <w:r w:rsidRPr="0052218B">
        <w:rPr>
          <w:i/>
          <w:iCs/>
          <w:color w:val="auto"/>
        </w:rPr>
        <w:t>Victoria has 13 marine parks and 11 marine sanctuaries</w:t>
      </w:r>
    </w:p>
    <w:p w14:paraId="2AB60166" w14:textId="2BBB7AF5" w:rsidR="0052218B" w:rsidRDefault="0052218B" w:rsidP="0052218B">
      <w:pPr>
        <w:pStyle w:val="Heading2"/>
      </w:pPr>
      <w:bookmarkStart w:id="9" w:name="_Toc108449369"/>
      <w:r>
        <w:lastRenderedPageBreak/>
        <w:t>Ricketts Point Review Answers</w:t>
      </w:r>
      <w:bookmarkEnd w:id="9"/>
    </w:p>
    <w:p w14:paraId="5268CE76" w14:textId="77777777" w:rsidR="0052218B" w:rsidRPr="0052218B" w:rsidRDefault="0052218B" w:rsidP="0052218B">
      <w:pPr>
        <w:pStyle w:val="BodyText"/>
        <w:rPr>
          <w:lang w:eastAsia="en-AU"/>
        </w:rPr>
      </w:pPr>
    </w:p>
    <w:p w14:paraId="076697D4" w14:textId="77777777" w:rsidR="0052218B" w:rsidRDefault="0052218B" w:rsidP="0052218B">
      <w:pPr>
        <w:pStyle w:val="BodyText100ThemeColour"/>
        <w:numPr>
          <w:ilvl w:val="0"/>
          <w:numId w:val="80"/>
        </w:numPr>
        <w:rPr>
          <w:rFonts w:eastAsia="Arial"/>
        </w:rPr>
      </w:pPr>
      <w:r>
        <w:rPr>
          <w:rFonts w:eastAsia="Arial"/>
        </w:rPr>
        <w:t>What is a habitat? (1 mark)</w:t>
      </w:r>
    </w:p>
    <w:p w14:paraId="13E60132" w14:textId="352938F9" w:rsidR="0052218B" w:rsidRDefault="0052218B" w:rsidP="0052218B">
      <w:pPr>
        <w:pStyle w:val="BodyText100ThemeColour"/>
        <w:ind w:left="720"/>
        <w:rPr>
          <w:rFonts w:ascii="Arial" w:hAnsi="Arial" w:cs="Arial"/>
          <w:i/>
          <w:iCs/>
          <w:color w:val="auto"/>
        </w:rPr>
      </w:pPr>
      <w:r w:rsidRPr="0052218B">
        <w:rPr>
          <w:rFonts w:ascii="Arial" w:hAnsi="Arial" w:cs="Arial"/>
          <w:i/>
          <w:iCs/>
          <w:color w:val="auto"/>
        </w:rPr>
        <w:t>A place where a plant or animal lives.</w:t>
      </w:r>
    </w:p>
    <w:p w14:paraId="097B6DB2" w14:textId="77777777" w:rsidR="0052218B" w:rsidRPr="0052218B" w:rsidRDefault="0052218B" w:rsidP="0052218B">
      <w:pPr>
        <w:pStyle w:val="BodyText100ThemeColour"/>
        <w:ind w:left="720"/>
        <w:rPr>
          <w:rFonts w:eastAsia="Arial"/>
        </w:rPr>
      </w:pPr>
    </w:p>
    <w:p w14:paraId="50F72A93" w14:textId="77777777" w:rsidR="0052218B" w:rsidRDefault="0052218B" w:rsidP="0052218B">
      <w:pPr>
        <w:pStyle w:val="BodyText100ThemeColour"/>
        <w:numPr>
          <w:ilvl w:val="0"/>
          <w:numId w:val="80"/>
        </w:numPr>
        <w:rPr>
          <w:rFonts w:eastAsia="Arial"/>
        </w:rPr>
      </w:pPr>
      <w:r>
        <w:rPr>
          <w:rFonts w:eastAsia="Arial"/>
        </w:rPr>
        <w:t>Why do organisms need a habitat? (2 marks)</w:t>
      </w:r>
    </w:p>
    <w:p w14:paraId="1E48B8ED" w14:textId="5F2BF2D8" w:rsidR="0052218B" w:rsidRDefault="0052218B" w:rsidP="0052218B">
      <w:pPr>
        <w:pStyle w:val="BodyText100ThemeColour"/>
        <w:ind w:left="720"/>
        <w:rPr>
          <w:rFonts w:ascii="Arial" w:hAnsi="Arial" w:cs="Arial"/>
          <w:i/>
          <w:iCs/>
          <w:color w:val="auto"/>
        </w:rPr>
      </w:pPr>
      <w:r w:rsidRPr="0052218B">
        <w:rPr>
          <w:rFonts w:ascii="Arial" w:hAnsi="Arial" w:cs="Arial"/>
          <w:i/>
          <w:iCs/>
          <w:color w:val="auto"/>
        </w:rPr>
        <w:t>The habitat may provide food, shelter, a place to lay eggs, a place to live</w:t>
      </w:r>
    </w:p>
    <w:p w14:paraId="3410369D" w14:textId="77777777" w:rsidR="0052218B" w:rsidRPr="0052218B" w:rsidRDefault="0052218B" w:rsidP="0052218B">
      <w:pPr>
        <w:pStyle w:val="BodyText100ThemeColour"/>
        <w:ind w:left="720"/>
        <w:rPr>
          <w:rFonts w:eastAsia="Arial"/>
          <w:color w:val="auto"/>
        </w:rPr>
      </w:pPr>
    </w:p>
    <w:p w14:paraId="7976B415" w14:textId="77777777" w:rsidR="0052218B" w:rsidRDefault="0052218B" w:rsidP="0052218B">
      <w:pPr>
        <w:pStyle w:val="BodyText100ThemeColour"/>
        <w:numPr>
          <w:ilvl w:val="0"/>
          <w:numId w:val="80"/>
        </w:numPr>
        <w:rPr>
          <w:rFonts w:eastAsia="Arial"/>
        </w:rPr>
      </w:pPr>
      <w:r>
        <w:rPr>
          <w:rFonts w:eastAsia="Arial"/>
        </w:rPr>
        <w:t>What is an adaptation? (1 mark)</w:t>
      </w:r>
    </w:p>
    <w:p w14:paraId="7B9512E1" w14:textId="2041D41A" w:rsidR="0052218B" w:rsidRPr="0052218B" w:rsidRDefault="0052218B" w:rsidP="0052218B">
      <w:pPr>
        <w:pStyle w:val="BodyText100ThemeColour"/>
        <w:ind w:left="720"/>
        <w:rPr>
          <w:rFonts w:ascii="Arial" w:hAnsi="Arial"/>
          <w:i/>
          <w:iCs/>
          <w:color w:val="auto"/>
        </w:rPr>
      </w:pPr>
      <w:r w:rsidRPr="0052218B">
        <w:rPr>
          <w:rFonts w:ascii="Arial" w:hAnsi="Arial"/>
          <w:i/>
          <w:iCs/>
          <w:color w:val="auto"/>
        </w:rPr>
        <w:t>A special skill or characteristic which helps an animal to survive.</w:t>
      </w:r>
    </w:p>
    <w:p w14:paraId="18729A74" w14:textId="77777777" w:rsidR="0052218B" w:rsidRDefault="0052218B" w:rsidP="0052218B">
      <w:pPr>
        <w:pStyle w:val="BodyText100ThemeColour"/>
        <w:ind w:left="720"/>
        <w:rPr>
          <w:rFonts w:eastAsia="Arial"/>
        </w:rPr>
      </w:pPr>
    </w:p>
    <w:p w14:paraId="18C26772" w14:textId="77777777" w:rsidR="0052218B" w:rsidRDefault="0052218B" w:rsidP="0052218B">
      <w:pPr>
        <w:pStyle w:val="BodyText100ThemeColour"/>
        <w:numPr>
          <w:ilvl w:val="0"/>
          <w:numId w:val="80"/>
        </w:numPr>
        <w:rPr>
          <w:rFonts w:eastAsia="Arial"/>
        </w:rPr>
      </w:pPr>
      <w:r>
        <w:rPr>
          <w:rFonts w:eastAsia="Arial"/>
        </w:rPr>
        <w:t>Behavioural adaptations are things organisms do to survive or reproduce. For example - a cuttlefish may release a cloud of ink to escape from a predator. Give one other example of a behavioural adaptation and describe how it benefits the organism. (2 marks)</w:t>
      </w:r>
    </w:p>
    <w:p w14:paraId="13712727" w14:textId="750733F6" w:rsidR="0052218B" w:rsidRPr="0052218B" w:rsidRDefault="0052218B" w:rsidP="0052218B">
      <w:pPr>
        <w:pStyle w:val="BodyText100ThemeColour"/>
        <w:ind w:left="720"/>
        <w:rPr>
          <w:rFonts w:eastAsia="Arial"/>
          <w:i/>
          <w:iCs/>
          <w:color w:val="auto"/>
          <w:lang w:eastAsia="en-AU"/>
        </w:rPr>
      </w:pPr>
      <w:r w:rsidRPr="0052218B">
        <w:rPr>
          <w:rFonts w:eastAsia="Arial"/>
          <w:i/>
          <w:iCs/>
          <w:color w:val="auto"/>
          <w:lang w:eastAsia="en-AU"/>
        </w:rPr>
        <w:t>Answers may vary.</w:t>
      </w:r>
    </w:p>
    <w:p w14:paraId="3061635F" w14:textId="77777777" w:rsidR="0052218B" w:rsidRPr="0052218B" w:rsidRDefault="0052218B" w:rsidP="0052218B">
      <w:pPr>
        <w:pStyle w:val="BodyText100ThemeColour"/>
        <w:ind w:left="720"/>
        <w:rPr>
          <w:rFonts w:eastAsia="Arial"/>
        </w:rPr>
      </w:pPr>
    </w:p>
    <w:p w14:paraId="53690F23" w14:textId="77777777" w:rsidR="0052218B" w:rsidRDefault="0052218B" w:rsidP="0052218B">
      <w:pPr>
        <w:pStyle w:val="BodyText100ThemeColour"/>
        <w:numPr>
          <w:ilvl w:val="0"/>
          <w:numId w:val="80"/>
        </w:numPr>
        <w:rPr>
          <w:rFonts w:eastAsia="Arial"/>
        </w:rPr>
      </w:pPr>
      <w:r>
        <w:rPr>
          <w:rFonts w:eastAsia="Arial"/>
        </w:rPr>
        <w:t>A physiological adaptation is a body process that helps an organism survive / reproduce. For example - a blue ringed octopus makes venom. Give one other example of a structural adaptation and describe how it benefits the organism (2 marks)</w:t>
      </w:r>
    </w:p>
    <w:p w14:paraId="1882A57A" w14:textId="232E08DB" w:rsidR="0052218B" w:rsidRPr="0052218B" w:rsidRDefault="0052218B" w:rsidP="0052218B">
      <w:pPr>
        <w:pStyle w:val="BodyText100ThemeColour"/>
        <w:ind w:left="720"/>
        <w:rPr>
          <w:rFonts w:eastAsia="Arial"/>
          <w:i/>
          <w:iCs/>
          <w:color w:val="auto"/>
          <w:lang w:eastAsia="en-AU"/>
        </w:rPr>
      </w:pPr>
      <w:r w:rsidRPr="0052218B">
        <w:rPr>
          <w:rFonts w:eastAsia="Arial"/>
          <w:i/>
          <w:iCs/>
          <w:color w:val="auto"/>
          <w:lang w:eastAsia="en-AU"/>
        </w:rPr>
        <w:t>Answers may vary.</w:t>
      </w:r>
    </w:p>
    <w:p w14:paraId="38168F21" w14:textId="77777777" w:rsidR="0052218B" w:rsidRPr="0052218B" w:rsidRDefault="0052218B" w:rsidP="0052218B">
      <w:pPr>
        <w:pStyle w:val="BodyText100ThemeColour"/>
        <w:ind w:left="720"/>
        <w:rPr>
          <w:rFonts w:eastAsia="Arial"/>
        </w:rPr>
      </w:pPr>
    </w:p>
    <w:p w14:paraId="73033476" w14:textId="77777777" w:rsidR="0052218B" w:rsidRDefault="0052218B" w:rsidP="0052218B">
      <w:pPr>
        <w:pStyle w:val="BodyText100ThemeColour"/>
        <w:numPr>
          <w:ilvl w:val="0"/>
          <w:numId w:val="80"/>
        </w:numPr>
        <w:rPr>
          <w:rFonts w:eastAsia="Arial"/>
        </w:rPr>
      </w:pPr>
      <w:r>
        <w:rPr>
          <w:rFonts w:eastAsia="Arial"/>
        </w:rPr>
        <w:t>A structural adaptation is a physical feature that helps an organism survive / reproduce. For example - a rock lobster has a hard exoskeleton and long antenna for protection. Give one other example of a physiological adaptation and describe how it benefits the organism (2 marks)</w:t>
      </w:r>
    </w:p>
    <w:p w14:paraId="5F437B0D" w14:textId="71C9EA7D" w:rsidR="0052218B" w:rsidRPr="0052218B" w:rsidRDefault="0052218B" w:rsidP="0052218B">
      <w:pPr>
        <w:pStyle w:val="BodyText100ThemeColour"/>
        <w:ind w:left="720"/>
        <w:rPr>
          <w:rFonts w:eastAsia="Arial"/>
          <w:i/>
          <w:iCs/>
          <w:color w:val="auto"/>
          <w:lang w:eastAsia="en-AU"/>
        </w:rPr>
      </w:pPr>
      <w:r w:rsidRPr="0052218B">
        <w:rPr>
          <w:rFonts w:eastAsia="Arial"/>
          <w:i/>
          <w:iCs/>
          <w:color w:val="auto"/>
          <w:lang w:eastAsia="en-AU"/>
        </w:rPr>
        <w:t>Answers may vary.</w:t>
      </w:r>
    </w:p>
    <w:p w14:paraId="6A35A961" w14:textId="77777777" w:rsidR="0052218B" w:rsidRPr="0052218B" w:rsidRDefault="0052218B" w:rsidP="0052218B">
      <w:pPr>
        <w:pStyle w:val="BodyText100ThemeColour"/>
        <w:ind w:left="720"/>
        <w:rPr>
          <w:rFonts w:eastAsia="Arial"/>
        </w:rPr>
      </w:pPr>
    </w:p>
    <w:p w14:paraId="64B79487" w14:textId="77777777" w:rsidR="0052218B" w:rsidRDefault="0052218B" w:rsidP="0052218B">
      <w:pPr>
        <w:pStyle w:val="BodyText100ThemeColour"/>
        <w:numPr>
          <w:ilvl w:val="0"/>
          <w:numId w:val="80"/>
        </w:numPr>
        <w:rPr>
          <w:rFonts w:eastAsia="Arial"/>
        </w:rPr>
      </w:pPr>
      <w:r>
        <w:rPr>
          <w:rFonts w:eastAsia="Arial"/>
        </w:rPr>
        <w:t>Name two biotic factors that may impact marine life (2 marks)</w:t>
      </w:r>
    </w:p>
    <w:p w14:paraId="0758352D" w14:textId="3DD4FA4A" w:rsidR="0052218B" w:rsidRPr="0052218B" w:rsidRDefault="0052218B" w:rsidP="0052218B">
      <w:pPr>
        <w:pStyle w:val="BodyText100ThemeColour"/>
        <w:ind w:left="720"/>
        <w:rPr>
          <w:rFonts w:eastAsia="Arial"/>
          <w:i/>
          <w:iCs/>
          <w:color w:val="auto"/>
          <w:lang w:eastAsia="en-AU"/>
        </w:rPr>
      </w:pPr>
      <w:r w:rsidRPr="0052218B">
        <w:rPr>
          <w:rFonts w:eastAsia="Arial"/>
          <w:i/>
          <w:iCs/>
          <w:color w:val="auto"/>
          <w:lang w:eastAsia="en-AU"/>
        </w:rPr>
        <w:t>Any two or more of: Abundance of predators / prey, abundance of food, parasites, competition for space and food</w:t>
      </w:r>
    </w:p>
    <w:p w14:paraId="37546106" w14:textId="77777777" w:rsidR="0052218B" w:rsidRPr="0052218B" w:rsidRDefault="0052218B" w:rsidP="0052218B">
      <w:pPr>
        <w:pStyle w:val="BodyText100ThemeColour"/>
        <w:ind w:left="720"/>
        <w:rPr>
          <w:rFonts w:eastAsia="Arial"/>
        </w:rPr>
      </w:pPr>
    </w:p>
    <w:p w14:paraId="20166C14" w14:textId="77777777" w:rsidR="0052218B" w:rsidRDefault="0052218B" w:rsidP="0052218B">
      <w:pPr>
        <w:pStyle w:val="BodyText100ThemeColour"/>
        <w:numPr>
          <w:ilvl w:val="0"/>
          <w:numId w:val="80"/>
        </w:numPr>
        <w:rPr>
          <w:rFonts w:eastAsia="Arial"/>
        </w:rPr>
      </w:pPr>
      <w:r>
        <w:rPr>
          <w:rFonts w:eastAsia="Arial"/>
        </w:rPr>
        <w:t>Name two abiotic factors that may impact marine life (2 marks)</w:t>
      </w:r>
    </w:p>
    <w:p w14:paraId="3FE1374B" w14:textId="467560FC" w:rsidR="0052218B" w:rsidRPr="0052218B" w:rsidRDefault="0052218B" w:rsidP="0052218B">
      <w:pPr>
        <w:pStyle w:val="BodyText100ThemeColour"/>
        <w:ind w:left="720"/>
        <w:rPr>
          <w:rFonts w:eastAsia="Arial"/>
          <w:color w:val="auto"/>
        </w:rPr>
      </w:pPr>
      <w:r w:rsidRPr="0052218B">
        <w:rPr>
          <w:rFonts w:eastAsia="Arial"/>
          <w:i/>
          <w:iCs/>
          <w:color w:val="auto"/>
          <w:lang w:eastAsia="en-AU"/>
        </w:rPr>
        <w:t>Any two or more of: Sunlight, salinity, pH, nutrients, water movement, temperature, oxygen, carbon dioxide.</w:t>
      </w:r>
    </w:p>
    <w:p w14:paraId="1C6289DD" w14:textId="3B1AFB5F" w:rsidR="0052218B" w:rsidRDefault="0052218B" w:rsidP="0052218B">
      <w:pPr>
        <w:pStyle w:val="BodyText100ThemeColour"/>
        <w:rPr>
          <w:rFonts w:eastAsia="Arial"/>
          <w:lang w:val="en"/>
        </w:rPr>
      </w:pPr>
      <w:r w:rsidRPr="00E24557">
        <w:rPr>
          <w:rFonts w:eastAsia="Arial"/>
          <w:lang w:val="en"/>
        </w:rPr>
        <w:t xml:space="preserve"> </w:t>
      </w:r>
    </w:p>
    <w:p w14:paraId="152A3D56" w14:textId="107FCD35" w:rsidR="0052218B" w:rsidRDefault="0052218B" w:rsidP="0052218B">
      <w:pPr>
        <w:pStyle w:val="BodyText100ThemeColour"/>
        <w:rPr>
          <w:rFonts w:eastAsia="Arial"/>
          <w:lang w:val="en"/>
        </w:rPr>
      </w:pPr>
    </w:p>
    <w:p w14:paraId="11F0303D" w14:textId="467760A9" w:rsidR="0052218B" w:rsidRDefault="0052218B" w:rsidP="0052218B">
      <w:pPr>
        <w:pStyle w:val="BodyText100ThemeColour"/>
        <w:rPr>
          <w:rFonts w:eastAsia="Arial"/>
          <w:lang w:val="en"/>
        </w:rPr>
      </w:pPr>
    </w:p>
    <w:p w14:paraId="6CC41EB0" w14:textId="3ADA4A56" w:rsidR="0052218B" w:rsidRDefault="0052218B" w:rsidP="0052218B">
      <w:pPr>
        <w:pStyle w:val="BodyText100ThemeColour"/>
        <w:rPr>
          <w:rFonts w:eastAsia="Arial"/>
          <w:lang w:val="en"/>
        </w:rPr>
      </w:pPr>
    </w:p>
    <w:p w14:paraId="63629D95" w14:textId="59443CE3" w:rsidR="0052218B" w:rsidRDefault="0052218B" w:rsidP="0052218B">
      <w:pPr>
        <w:pStyle w:val="BodyText100ThemeColour"/>
        <w:rPr>
          <w:rFonts w:eastAsia="Arial"/>
          <w:lang w:val="en"/>
        </w:rPr>
      </w:pPr>
    </w:p>
    <w:p w14:paraId="29E0AF8D" w14:textId="77777777" w:rsidR="0052218B" w:rsidRDefault="0052218B" w:rsidP="0052218B">
      <w:pPr>
        <w:pStyle w:val="BodyText100ThemeColour"/>
        <w:rPr>
          <w:rFonts w:eastAsia="Arial"/>
          <w:lang w:val="en"/>
        </w:rPr>
      </w:pPr>
    </w:p>
    <w:p w14:paraId="3E131409" w14:textId="0C9B533D" w:rsidR="0052218B" w:rsidRPr="00E24557" w:rsidRDefault="0052218B" w:rsidP="0052218B">
      <w:pPr>
        <w:pStyle w:val="BodyText100ThemeColour"/>
        <w:numPr>
          <w:ilvl w:val="0"/>
          <w:numId w:val="80"/>
        </w:numPr>
        <w:rPr>
          <w:rFonts w:eastAsia="Arial"/>
        </w:rPr>
      </w:pPr>
      <w:r w:rsidRPr="00E24557">
        <w:rPr>
          <w:rFonts w:eastAsia="Arial"/>
          <w:lang w:val="en"/>
        </w:rPr>
        <w:lastRenderedPageBreak/>
        <w:t xml:space="preserve">You are a marine park manager and creating a guide for visiting researchers learning to identify marine life in the area. Describe some of the </w:t>
      </w:r>
      <w:r w:rsidRPr="00E24557">
        <w:rPr>
          <w:rFonts w:eastAsia="Arial"/>
          <w:bCs/>
          <w:lang w:val="en"/>
        </w:rPr>
        <w:t>unique physical characteristics</w:t>
      </w:r>
      <w:r w:rsidRPr="00E24557">
        <w:rPr>
          <w:rFonts w:eastAsia="Arial"/>
          <w:lang w:val="en"/>
        </w:rPr>
        <w:t xml:space="preserve"> of each species</w:t>
      </w:r>
    </w:p>
    <w:tbl>
      <w:tblPr>
        <w:tblStyle w:val="PullOutBoxTable"/>
        <w:tblW w:w="0" w:type="auto"/>
        <w:tblLayout w:type="fixed"/>
        <w:tblLook w:val="06A0" w:firstRow="1" w:lastRow="0" w:firstColumn="1" w:lastColumn="0" w:noHBand="1" w:noVBand="1"/>
      </w:tblPr>
      <w:tblGrid>
        <w:gridCol w:w="3025"/>
        <w:gridCol w:w="6165"/>
      </w:tblGrid>
      <w:tr w:rsidR="0052218B" w14:paraId="44C74DE9" w14:textId="77777777" w:rsidTr="002D5A67">
        <w:tc>
          <w:tcPr>
            <w:tcW w:w="3025" w:type="dxa"/>
            <w:tcBorders>
              <w:bottom w:val="single" w:sz="4" w:space="0" w:color="00B2A9" w:themeColor="text2"/>
            </w:tcBorders>
          </w:tcPr>
          <w:p w14:paraId="7CF4644C" w14:textId="77777777" w:rsidR="0052218B" w:rsidRDefault="0052218B" w:rsidP="002D5A67">
            <w:pPr>
              <w:rPr>
                <w:rFonts w:ascii="Arial" w:eastAsia="Arial" w:hAnsi="Arial"/>
                <w:sz w:val="22"/>
                <w:szCs w:val="22"/>
                <w:lang w:val="en"/>
              </w:rPr>
            </w:pPr>
            <w:r>
              <w:rPr>
                <w:noProof/>
              </w:rPr>
              <w:drawing>
                <wp:inline distT="0" distB="0" distL="0" distR="0" wp14:anchorId="78F979CF" wp14:editId="15C2E4C0">
                  <wp:extent cx="1771650" cy="1476375"/>
                  <wp:effectExtent l="0" t="0" r="0" b="0"/>
                  <wp:docPr id="1451304895" name="Picture 145130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1771650" cy="1476375"/>
                          </a:xfrm>
                          <a:prstGeom prst="rect">
                            <a:avLst/>
                          </a:prstGeom>
                        </pic:spPr>
                      </pic:pic>
                    </a:graphicData>
                  </a:graphic>
                </wp:inline>
              </w:drawing>
            </w:r>
          </w:p>
        </w:tc>
        <w:tc>
          <w:tcPr>
            <w:tcW w:w="6165" w:type="dxa"/>
            <w:tcBorders>
              <w:bottom w:val="single" w:sz="4" w:space="0" w:color="00B2A9" w:themeColor="text2"/>
            </w:tcBorders>
          </w:tcPr>
          <w:p w14:paraId="46B8BF4E" w14:textId="77777777" w:rsidR="0052218B" w:rsidRPr="0052218B" w:rsidRDefault="0052218B" w:rsidP="002D5A67">
            <w:pPr>
              <w:spacing w:before="120" w:after="120"/>
              <w:rPr>
                <w:rFonts w:eastAsia="Arial" w:cs="Times New Roman"/>
                <w:b/>
                <w:bCs/>
                <w:i/>
                <w:iCs/>
                <w:color w:val="auto"/>
              </w:rPr>
            </w:pPr>
            <w:r w:rsidRPr="0052218B">
              <w:rPr>
                <w:rFonts w:eastAsia="Arial" w:cs="Times New Roman"/>
                <w:b/>
                <w:bCs/>
                <w:i/>
                <w:iCs/>
                <w:color w:val="auto"/>
              </w:rPr>
              <w:t>Gurnard Perch </w:t>
            </w:r>
          </w:p>
          <w:p w14:paraId="388FEB61"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Large eyes</w:t>
            </w:r>
          </w:p>
          <w:p w14:paraId="0445AC21"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Large dorsal spines </w:t>
            </w:r>
          </w:p>
          <w:p w14:paraId="7FE910D4"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Large head </w:t>
            </w:r>
          </w:p>
          <w:p w14:paraId="2B37809D"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 xml:space="preserve">Shiny, mottled skin </w:t>
            </w:r>
          </w:p>
          <w:p w14:paraId="0B4DDA95" w14:textId="77777777" w:rsidR="0052218B" w:rsidRPr="0052218B" w:rsidRDefault="0052218B" w:rsidP="002D5A67">
            <w:pPr>
              <w:rPr>
                <w:rFonts w:eastAsia="Arial" w:cs="Times New Roman"/>
                <w:i/>
                <w:iCs/>
                <w:color w:val="auto"/>
              </w:rPr>
            </w:pPr>
          </w:p>
        </w:tc>
      </w:tr>
      <w:tr w:rsidR="0052218B" w14:paraId="7E940250" w14:textId="77777777" w:rsidTr="002D5A67">
        <w:tc>
          <w:tcPr>
            <w:tcW w:w="3025" w:type="dxa"/>
            <w:tcBorders>
              <w:top w:val="single" w:sz="4" w:space="0" w:color="00B2A9" w:themeColor="text2"/>
              <w:bottom w:val="single" w:sz="4" w:space="0" w:color="00B2A9" w:themeColor="text2"/>
            </w:tcBorders>
          </w:tcPr>
          <w:p w14:paraId="2D04BDEF" w14:textId="77777777" w:rsidR="0052218B" w:rsidRDefault="0052218B" w:rsidP="002D5A67">
            <w:pPr>
              <w:rPr>
                <w:rFonts w:ascii="Arial" w:eastAsia="Arial" w:hAnsi="Arial"/>
                <w:sz w:val="22"/>
                <w:szCs w:val="22"/>
                <w:lang w:val="en"/>
              </w:rPr>
            </w:pPr>
            <w:r>
              <w:rPr>
                <w:noProof/>
              </w:rPr>
              <w:drawing>
                <wp:inline distT="0" distB="0" distL="0" distR="0" wp14:anchorId="70CE589D" wp14:editId="372A6816">
                  <wp:extent cx="1771650" cy="1438275"/>
                  <wp:effectExtent l="0" t="0" r="0" b="0"/>
                  <wp:docPr id="1778757840" name="Picture 177875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1771650" cy="1438275"/>
                          </a:xfrm>
                          <a:prstGeom prst="rect">
                            <a:avLst/>
                          </a:prstGeom>
                        </pic:spPr>
                      </pic:pic>
                    </a:graphicData>
                  </a:graphic>
                </wp:inline>
              </w:drawing>
            </w:r>
          </w:p>
        </w:tc>
        <w:tc>
          <w:tcPr>
            <w:tcW w:w="6165" w:type="dxa"/>
            <w:tcBorders>
              <w:top w:val="single" w:sz="4" w:space="0" w:color="00B2A9" w:themeColor="text2"/>
              <w:bottom w:val="single" w:sz="4" w:space="0" w:color="00B2A9" w:themeColor="text2"/>
            </w:tcBorders>
          </w:tcPr>
          <w:p w14:paraId="29F74EF2" w14:textId="77777777" w:rsidR="0052218B" w:rsidRPr="0052218B" w:rsidRDefault="0052218B" w:rsidP="002D5A67">
            <w:pPr>
              <w:spacing w:before="120" w:after="120"/>
              <w:rPr>
                <w:rFonts w:eastAsia="Arial" w:cs="Times New Roman"/>
                <w:b/>
                <w:bCs/>
                <w:i/>
                <w:iCs/>
                <w:color w:val="auto"/>
              </w:rPr>
            </w:pPr>
            <w:r w:rsidRPr="0052218B">
              <w:rPr>
                <w:rFonts w:eastAsia="Arial" w:cs="Times New Roman"/>
                <w:b/>
                <w:bCs/>
                <w:i/>
                <w:iCs/>
                <w:color w:val="auto"/>
              </w:rPr>
              <w:t>Brown crab</w:t>
            </w:r>
          </w:p>
          <w:p w14:paraId="0F9C5A95"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Large claws</w:t>
            </w:r>
          </w:p>
          <w:p w14:paraId="7C4BB03C"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Horizontally flattened body</w:t>
            </w:r>
          </w:p>
          <w:p w14:paraId="7EB4F125" w14:textId="77777777" w:rsidR="0052218B" w:rsidRPr="0052218B" w:rsidRDefault="0052218B" w:rsidP="002D5A67">
            <w:pPr>
              <w:rPr>
                <w:rFonts w:eastAsia="Arial" w:cs="Times New Roman"/>
                <w:i/>
                <w:iCs/>
                <w:color w:val="auto"/>
              </w:rPr>
            </w:pPr>
          </w:p>
        </w:tc>
      </w:tr>
      <w:tr w:rsidR="0052218B" w14:paraId="126CD5EC" w14:textId="77777777" w:rsidTr="002D5A67">
        <w:tc>
          <w:tcPr>
            <w:tcW w:w="3025" w:type="dxa"/>
            <w:tcBorders>
              <w:top w:val="single" w:sz="4" w:space="0" w:color="00B2A9" w:themeColor="text2"/>
              <w:bottom w:val="single" w:sz="4" w:space="0" w:color="00B2A9" w:themeColor="text2"/>
            </w:tcBorders>
          </w:tcPr>
          <w:p w14:paraId="0F29AA3B" w14:textId="77777777" w:rsidR="0052218B" w:rsidRDefault="0052218B" w:rsidP="002D5A67">
            <w:pPr>
              <w:rPr>
                <w:rFonts w:ascii="Arial" w:eastAsia="Arial" w:hAnsi="Arial"/>
                <w:sz w:val="22"/>
                <w:szCs w:val="22"/>
                <w:lang w:val="en"/>
              </w:rPr>
            </w:pPr>
            <w:r>
              <w:rPr>
                <w:noProof/>
              </w:rPr>
              <w:drawing>
                <wp:inline distT="0" distB="0" distL="0" distR="0" wp14:anchorId="70E7E0F1" wp14:editId="0AAD6C4C">
                  <wp:extent cx="1771650" cy="1495425"/>
                  <wp:effectExtent l="0" t="0" r="0" b="0"/>
                  <wp:docPr id="1383807400" name="Picture 1383807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1771650" cy="1495425"/>
                          </a:xfrm>
                          <a:prstGeom prst="rect">
                            <a:avLst/>
                          </a:prstGeom>
                        </pic:spPr>
                      </pic:pic>
                    </a:graphicData>
                  </a:graphic>
                </wp:inline>
              </w:drawing>
            </w:r>
          </w:p>
        </w:tc>
        <w:tc>
          <w:tcPr>
            <w:tcW w:w="6165" w:type="dxa"/>
            <w:tcBorders>
              <w:top w:val="single" w:sz="4" w:space="0" w:color="00B2A9" w:themeColor="text2"/>
              <w:bottom w:val="single" w:sz="4" w:space="0" w:color="00B2A9" w:themeColor="text2"/>
            </w:tcBorders>
          </w:tcPr>
          <w:p w14:paraId="4C7453F4" w14:textId="77777777" w:rsidR="0052218B" w:rsidRPr="0052218B" w:rsidRDefault="0052218B" w:rsidP="002D5A67">
            <w:pPr>
              <w:pStyle w:val="NormalWeb"/>
              <w:spacing w:before="120" w:after="120"/>
              <w:rPr>
                <w:rFonts w:eastAsia="Arial"/>
                <w:b/>
                <w:bCs/>
                <w:i/>
                <w:iCs/>
                <w:color w:val="auto"/>
                <w:szCs w:val="20"/>
              </w:rPr>
            </w:pPr>
            <w:r w:rsidRPr="0052218B">
              <w:rPr>
                <w:rFonts w:eastAsia="Arial"/>
                <w:b/>
                <w:bCs/>
                <w:i/>
                <w:iCs/>
                <w:color w:val="auto"/>
                <w:szCs w:val="20"/>
              </w:rPr>
              <w:t>Seal </w:t>
            </w:r>
          </w:p>
          <w:p w14:paraId="25C58C29"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Whiskers</w:t>
            </w:r>
          </w:p>
          <w:p w14:paraId="269ED68A"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Flippers</w:t>
            </w:r>
          </w:p>
          <w:p w14:paraId="36993736"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Mostly grey body</w:t>
            </w:r>
          </w:p>
          <w:p w14:paraId="2EE7EC9C" w14:textId="77777777" w:rsidR="0052218B" w:rsidRPr="0052218B" w:rsidRDefault="0052218B" w:rsidP="002D5A67">
            <w:pPr>
              <w:tabs>
                <w:tab w:val="left" w:pos="2445"/>
              </w:tabs>
              <w:rPr>
                <w:rFonts w:eastAsia="Arial" w:cs="Times New Roman"/>
                <w:i/>
                <w:iCs/>
                <w:color w:val="auto"/>
              </w:rPr>
            </w:pPr>
          </w:p>
        </w:tc>
      </w:tr>
      <w:tr w:rsidR="0052218B" w14:paraId="3B11AC57" w14:textId="77777777" w:rsidTr="002D5A67">
        <w:tc>
          <w:tcPr>
            <w:tcW w:w="3025" w:type="dxa"/>
            <w:tcBorders>
              <w:top w:val="single" w:sz="4" w:space="0" w:color="00B2A9" w:themeColor="text2"/>
              <w:right w:val="nil"/>
            </w:tcBorders>
          </w:tcPr>
          <w:p w14:paraId="74576984" w14:textId="77777777" w:rsidR="0052218B" w:rsidRDefault="0052218B" w:rsidP="002D5A67">
            <w:pPr>
              <w:rPr>
                <w:rFonts w:ascii="Arial" w:eastAsia="Arial" w:hAnsi="Arial"/>
                <w:sz w:val="22"/>
                <w:szCs w:val="22"/>
                <w:lang w:val="en"/>
              </w:rPr>
            </w:pPr>
            <w:r>
              <w:rPr>
                <w:noProof/>
              </w:rPr>
              <w:drawing>
                <wp:inline distT="0" distB="0" distL="0" distR="0" wp14:anchorId="3A206512" wp14:editId="07D225A1">
                  <wp:extent cx="1771650" cy="1476375"/>
                  <wp:effectExtent l="0" t="0" r="0" b="0"/>
                  <wp:docPr id="1736188256" name="Picture 173618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1771650" cy="1476375"/>
                          </a:xfrm>
                          <a:prstGeom prst="rect">
                            <a:avLst/>
                          </a:prstGeom>
                        </pic:spPr>
                      </pic:pic>
                    </a:graphicData>
                  </a:graphic>
                </wp:inline>
              </w:drawing>
            </w:r>
          </w:p>
        </w:tc>
        <w:tc>
          <w:tcPr>
            <w:tcW w:w="6165" w:type="dxa"/>
            <w:tcBorders>
              <w:top w:val="single" w:sz="4" w:space="0" w:color="00B2A9" w:themeColor="text2"/>
              <w:left w:val="nil"/>
              <w:bottom w:val="single" w:sz="4" w:space="0" w:color="auto"/>
              <w:right w:val="single" w:sz="4" w:space="0" w:color="auto"/>
            </w:tcBorders>
          </w:tcPr>
          <w:p w14:paraId="5877E24A" w14:textId="77777777" w:rsidR="0052218B" w:rsidRPr="0052218B" w:rsidRDefault="0052218B" w:rsidP="002D5A67">
            <w:pPr>
              <w:spacing w:before="120" w:after="120"/>
              <w:rPr>
                <w:rFonts w:eastAsia="Arial" w:cs="Times New Roman"/>
                <w:b/>
                <w:bCs/>
                <w:i/>
                <w:iCs/>
                <w:color w:val="auto"/>
              </w:rPr>
            </w:pPr>
            <w:r w:rsidRPr="0052218B">
              <w:rPr>
                <w:rFonts w:eastAsia="Arial" w:cs="Times New Roman"/>
                <w:b/>
                <w:bCs/>
                <w:i/>
                <w:iCs/>
                <w:color w:val="auto"/>
              </w:rPr>
              <w:t>Octopus</w:t>
            </w:r>
          </w:p>
          <w:p w14:paraId="0A311C1C"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Camouflaged body</w:t>
            </w:r>
          </w:p>
          <w:p w14:paraId="19100EE1"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Flexible body</w:t>
            </w:r>
          </w:p>
          <w:p w14:paraId="181783C4"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Tentacles with suckers</w:t>
            </w:r>
          </w:p>
          <w:p w14:paraId="5926A841" w14:textId="77777777" w:rsidR="0052218B" w:rsidRPr="0052218B" w:rsidRDefault="0052218B" w:rsidP="002D5A67">
            <w:pPr>
              <w:rPr>
                <w:rFonts w:eastAsia="Arial" w:cs="Times New Roman"/>
                <w:i/>
                <w:iCs/>
                <w:color w:val="auto"/>
              </w:rPr>
            </w:pPr>
          </w:p>
        </w:tc>
      </w:tr>
      <w:tr w:rsidR="0052218B" w14:paraId="5F24FC83" w14:textId="77777777" w:rsidTr="002D5A67">
        <w:tc>
          <w:tcPr>
            <w:tcW w:w="3025" w:type="dxa"/>
            <w:tcBorders>
              <w:bottom w:val="single" w:sz="4" w:space="0" w:color="00B2A9" w:themeColor="text2"/>
            </w:tcBorders>
          </w:tcPr>
          <w:p w14:paraId="300D6092" w14:textId="77777777" w:rsidR="0052218B" w:rsidRDefault="0052218B" w:rsidP="002D5A67">
            <w:pPr>
              <w:rPr>
                <w:rFonts w:ascii="Arial" w:eastAsia="Arial" w:hAnsi="Arial"/>
                <w:sz w:val="22"/>
                <w:szCs w:val="22"/>
                <w:lang w:val="en"/>
              </w:rPr>
            </w:pPr>
            <w:r>
              <w:rPr>
                <w:noProof/>
              </w:rPr>
              <w:lastRenderedPageBreak/>
              <w:drawing>
                <wp:inline distT="0" distB="0" distL="0" distR="0" wp14:anchorId="23FA4CE9" wp14:editId="54653BB1">
                  <wp:extent cx="1771650" cy="1447800"/>
                  <wp:effectExtent l="0" t="0" r="0" b="0"/>
                  <wp:docPr id="1384074411" name="Picture 138407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1771650" cy="1447800"/>
                          </a:xfrm>
                          <a:prstGeom prst="rect">
                            <a:avLst/>
                          </a:prstGeom>
                        </pic:spPr>
                      </pic:pic>
                    </a:graphicData>
                  </a:graphic>
                </wp:inline>
              </w:drawing>
            </w:r>
          </w:p>
        </w:tc>
        <w:tc>
          <w:tcPr>
            <w:tcW w:w="6165" w:type="dxa"/>
            <w:tcBorders>
              <w:top w:val="single" w:sz="4" w:space="0" w:color="00B2A9" w:themeColor="text2"/>
              <w:bottom w:val="single" w:sz="4" w:space="0" w:color="00B2A9" w:themeColor="text2"/>
            </w:tcBorders>
          </w:tcPr>
          <w:p w14:paraId="0C3E8826" w14:textId="77777777" w:rsidR="0052218B" w:rsidRPr="0052218B" w:rsidRDefault="0052218B" w:rsidP="002D5A67">
            <w:pPr>
              <w:spacing w:before="120" w:after="120"/>
              <w:rPr>
                <w:rFonts w:eastAsia="Arial" w:cs="Times New Roman"/>
                <w:b/>
                <w:bCs/>
                <w:i/>
                <w:iCs/>
                <w:color w:val="auto"/>
              </w:rPr>
            </w:pPr>
            <w:r w:rsidRPr="0052218B">
              <w:rPr>
                <w:rFonts w:eastAsia="Arial" w:cs="Times New Roman"/>
                <w:b/>
                <w:bCs/>
                <w:i/>
                <w:iCs/>
                <w:color w:val="auto"/>
              </w:rPr>
              <w:t>Golden decorator Crab</w:t>
            </w:r>
          </w:p>
          <w:p w14:paraId="55F9DBBE"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Yellow body</w:t>
            </w:r>
          </w:p>
          <w:p w14:paraId="6D6FDBDE"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Large claws</w:t>
            </w:r>
          </w:p>
          <w:p w14:paraId="7752B74D"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 xml:space="preserve">Red eyes </w:t>
            </w:r>
          </w:p>
          <w:p w14:paraId="3B4EF54A" w14:textId="77777777" w:rsidR="0052218B" w:rsidRPr="0052218B" w:rsidRDefault="0052218B" w:rsidP="002D5A67">
            <w:pPr>
              <w:rPr>
                <w:rFonts w:eastAsia="Arial" w:cs="Times New Roman"/>
                <w:i/>
                <w:iCs/>
                <w:color w:val="auto"/>
              </w:rPr>
            </w:pPr>
          </w:p>
        </w:tc>
      </w:tr>
      <w:tr w:rsidR="0052218B" w14:paraId="1D043878" w14:textId="77777777" w:rsidTr="002D5A67">
        <w:tc>
          <w:tcPr>
            <w:tcW w:w="3025" w:type="dxa"/>
            <w:tcBorders>
              <w:top w:val="single" w:sz="4" w:space="0" w:color="00B2A9" w:themeColor="text2"/>
            </w:tcBorders>
          </w:tcPr>
          <w:p w14:paraId="28F80542" w14:textId="77777777" w:rsidR="0052218B" w:rsidRDefault="0052218B" w:rsidP="002D5A67">
            <w:pPr>
              <w:rPr>
                <w:rFonts w:ascii="Arial" w:eastAsia="Arial" w:hAnsi="Arial"/>
                <w:sz w:val="22"/>
                <w:szCs w:val="22"/>
                <w:lang w:val="en"/>
              </w:rPr>
            </w:pPr>
            <w:r>
              <w:rPr>
                <w:noProof/>
              </w:rPr>
              <w:drawing>
                <wp:inline distT="0" distB="0" distL="0" distR="0" wp14:anchorId="4AAFE638" wp14:editId="591FC1EB">
                  <wp:extent cx="1771650" cy="1504950"/>
                  <wp:effectExtent l="0" t="0" r="0" b="0"/>
                  <wp:docPr id="896651201" name="Picture 89665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1771650" cy="1504950"/>
                          </a:xfrm>
                          <a:prstGeom prst="rect">
                            <a:avLst/>
                          </a:prstGeom>
                        </pic:spPr>
                      </pic:pic>
                    </a:graphicData>
                  </a:graphic>
                </wp:inline>
              </w:drawing>
            </w:r>
          </w:p>
        </w:tc>
        <w:tc>
          <w:tcPr>
            <w:tcW w:w="6165" w:type="dxa"/>
            <w:tcBorders>
              <w:top w:val="single" w:sz="4" w:space="0" w:color="00B2A9" w:themeColor="text2"/>
            </w:tcBorders>
          </w:tcPr>
          <w:p w14:paraId="4DEE7C62" w14:textId="77777777" w:rsidR="0052218B" w:rsidRPr="0052218B" w:rsidRDefault="0052218B" w:rsidP="002D5A67">
            <w:pPr>
              <w:spacing w:before="120" w:after="120"/>
              <w:rPr>
                <w:rFonts w:eastAsia="Arial" w:cs="Times New Roman"/>
                <w:b/>
                <w:bCs/>
                <w:i/>
                <w:iCs/>
                <w:color w:val="auto"/>
              </w:rPr>
            </w:pPr>
            <w:r w:rsidRPr="0052218B">
              <w:rPr>
                <w:rFonts w:eastAsia="Arial" w:cs="Times New Roman"/>
                <w:b/>
                <w:bCs/>
                <w:i/>
                <w:iCs/>
                <w:color w:val="auto"/>
              </w:rPr>
              <w:t>Leatherjacket </w:t>
            </w:r>
          </w:p>
          <w:p w14:paraId="51269969"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Vertically flattened body</w:t>
            </w:r>
          </w:p>
          <w:p w14:paraId="50D83ADE"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Disk / dinner plate shaped body</w:t>
            </w:r>
          </w:p>
          <w:p w14:paraId="12573BCE"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Spots and lines</w:t>
            </w:r>
          </w:p>
          <w:p w14:paraId="379E098E"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Disproportionately small tail</w:t>
            </w:r>
          </w:p>
          <w:p w14:paraId="44E15D82" w14:textId="77777777" w:rsidR="0052218B" w:rsidRPr="0052218B" w:rsidRDefault="0052218B" w:rsidP="002D5A67">
            <w:pPr>
              <w:spacing w:before="120" w:after="120"/>
              <w:rPr>
                <w:rFonts w:eastAsia="Arial" w:cs="Times New Roman"/>
                <w:i/>
                <w:iCs/>
                <w:color w:val="auto"/>
              </w:rPr>
            </w:pPr>
            <w:r w:rsidRPr="0052218B">
              <w:rPr>
                <w:rFonts w:eastAsia="Arial" w:cs="Times New Roman"/>
                <w:i/>
                <w:iCs/>
                <w:color w:val="auto"/>
              </w:rPr>
              <w:t xml:space="preserve">Spike on head </w:t>
            </w:r>
          </w:p>
          <w:p w14:paraId="14CD24AA" w14:textId="77777777" w:rsidR="0052218B" w:rsidRPr="0052218B" w:rsidRDefault="0052218B" w:rsidP="002D5A67">
            <w:pPr>
              <w:rPr>
                <w:rFonts w:ascii="Arial" w:eastAsia="Arial" w:hAnsi="Arial"/>
                <w:color w:val="auto"/>
                <w:sz w:val="22"/>
                <w:szCs w:val="22"/>
                <w:lang w:val="en"/>
              </w:rPr>
            </w:pPr>
          </w:p>
        </w:tc>
      </w:tr>
    </w:tbl>
    <w:p w14:paraId="45F71B9A" w14:textId="77777777" w:rsidR="0052218B" w:rsidRDefault="0052218B" w:rsidP="0052218B">
      <w:pPr>
        <w:pStyle w:val="BoldHeading"/>
      </w:pPr>
    </w:p>
    <w:p w14:paraId="33EAABC7" w14:textId="77777777" w:rsidR="0052218B" w:rsidRDefault="0052218B" w:rsidP="0052218B">
      <w:pPr>
        <w:pStyle w:val="BodyText100ThemeColour"/>
      </w:pPr>
    </w:p>
    <w:p w14:paraId="4CCCBA0C" w14:textId="77777777" w:rsidR="0052218B" w:rsidRPr="000967EE" w:rsidRDefault="0052218B" w:rsidP="0052218B">
      <w:pPr>
        <w:pStyle w:val="BodyText100ThemeColour"/>
        <w:rPr>
          <w:rFonts w:eastAsia="Arial"/>
          <w:lang w:val="en"/>
        </w:rPr>
      </w:pPr>
      <w:r>
        <w:rPr>
          <w:rFonts w:eastAsia="Arial"/>
        </w:rPr>
        <w:t xml:space="preserve">10. </w:t>
      </w:r>
      <w:r w:rsidRPr="00E24557">
        <w:rPr>
          <w:rFonts w:eastAsia="Arial"/>
        </w:rPr>
        <w:t>Create a classification key for these species using yes/no questions and draw the flowchart</w:t>
      </w:r>
      <w:r w:rsidRPr="00E24557">
        <w:rPr>
          <w:rFonts w:eastAsia="Arial"/>
          <w:lang w:val="en"/>
        </w:rPr>
        <w:t xml:space="preserve">. </w:t>
      </w:r>
    </w:p>
    <w:p w14:paraId="650A4682" w14:textId="77777777" w:rsidR="0052218B" w:rsidRPr="0052218B" w:rsidRDefault="0052218B" w:rsidP="0052218B">
      <w:pPr>
        <w:spacing w:after="300" w:line="240" w:lineRule="auto"/>
        <w:rPr>
          <w:rFonts w:ascii="Times New Roman" w:hAnsi="Times New Roman" w:cs="Times New Roman"/>
          <w:color w:val="auto"/>
          <w:sz w:val="24"/>
          <w:szCs w:val="24"/>
        </w:rPr>
      </w:pPr>
      <w:r w:rsidRPr="0052218B">
        <w:rPr>
          <w:rFonts w:ascii="Arial" w:hAnsi="Arial"/>
          <w:color w:val="auto"/>
          <w:sz w:val="22"/>
          <w:szCs w:val="22"/>
        </w:rPr>
        <w:t>Answers may vary. One example as follows</w:t>
      </w:r>
      <w:r w:rsidRPr="0052218B">
        <w:rPr>
          <w:rFonts w:ascii="Times New Roman" w:hAnsi="Times New Roman" w:cs="Times New Roman"/>
          <w:color w:val="auto"/>
          <w:sz w:val="24"/>
          <w:szCs w:val="24"/>
        </w:rPr>
        <w:br/>
      </w:r>
    </w:p>
    <w:p w14:paraId="563FD57F" w14:textId="77777777" w:rsidR="0052218B" w:rsidRPr="0052218B" w:rsidRDefault="0052218B" w:rsidP="0052218B">
      <w:pPr>
        <w:numPr>
          <w:ilvl w:val="0"/>
          <w:numId w:val="74"/>
        </w:numPr>
        <w:spacing w:after="300" w:line="240" w:lineRule="auto"/>
        <w:textAlignment w:val="baseline"/>
        <w:rPr>
          <w:rFonts w:ascii="Arial" w:hAnsi="Arial"/>
          <w:i/>
          <w:iCs/>
          <w:color w:val="auto"/>
        </w:rPr>
      </w:pPr>
      <w:r w:rsidRPr="0052218B">
        <w:rPr>
          <w:rFonts w:ascii="Arial" w:hAnsi="Arial"/>
          <w:i/>
          <w:iCs/>
          <w:color w:val="auto"/>
        </w:rPr>
        <w:t>Flattened body?</w:t>
      </w:r>
    </w:p>
    <w:p w14:paraId="69EE5508" w14:textId="77777777" w:rsidR="0052218B" w:rsidRPr="0052218B" w:rsidRDefault="0052218B" w:rsidP="0052218B">
      <w:pPr>
        <w:spacing w:after="300" w:line="240" w:lineRule="auto"/>
        <w:ind w:left="720" w:firstLine="720"/>
        <w:rPr>
          <w:rFonts w:ascii="Times New Roman" w:hAnsi="Times New Roman" w:cs="Times New Roman"/>
          <w:color w:val="auto"/>
        </w:rPr>
      </w:pPr>
      <w:r w:rsidRPr="0052218B">
        <w:rPr>
          <w:rFonts w:ascii="Arial" w:hAnsi="Arial"/>
          <w:i/>
          <w:iCs/>
          <w:color w:val="auto"/>
        </w:rPr>
        <w:t>Yes </w:t>
      </w:r>
    </w:p>
    <w:p w14:paraId="77410352" w14:textId="77777777" w:rsidR="0052218B" w:rsidRPr="0052218B" w:rsidRDefault="0052218B" w:rsidP="0052218B">
      <w:pPr>
        <w:numPr>
          <w:ilvl w:val="0"/>
          <w:numId w:val="75"/>
        </w:numPr>
        <w:spacing w:after="300" w:line="240" w:lineRule="auto"/>
        <w:ind w:left="720" w:hanging="360"/>
        <w:textAlignment w:val="baseline"/>
        <w:rPr>
          <w:rFonts w:ascii="Arial" w:hAnsi="Arial"/>
          <w:i/>
          <w:iCs/>
          <w:color w:val="auto"/>
        </w:rPr>
      </w:pPr>
      <w:r w:rsidRPr="0052218B">
        <w:rPr>
          <w:rFonts w:ascii="Arial" w:hAnsi="Arial"/>
          <w:i/>
          <w:iCs/>
          <w:color w:val="auto"/>
        </w:rPr>
        <w:t>Vertically flattened? </w:t>
      </w:r>
    </w:p>
    <w:p w14:paraId="142964D1" w14:textId="77777777" w:rsidR="0052218B" w:rsidRPr="0052218B" w:rsidRDefault="0052218B" w:rsidP="0052218B">
      <w:pPr>
        <w:spacing w:after="300" w:line="240" w:lineRule="auto"/>
        <w:ind w:left="2160" w:firstLine="720"/>
        <w:rPr>
          <w:rFonts w:ascii="Times New Roman" w:hAnsi="Times New Roman" w:cs="Times New Roman"/>
          <w:color w:val="auto"/>
        </w:rPr>
      </w:pPr>
      <w:r w:rsidRPr="0052218B">
        <w:rPr>
          <w:rFonts w:ascii="Arial" w:hAnsi="Arial"/>
          <w:i/>
          <w:iCs/>
          <w:color w:val="auto"/>
        </w:rPr>
        <w:t>Yes -</w:t>
      </w:r>
      <w:r w:rsidRPr="0052218B">
        <w:rPr>
          <w:rFonts w:ascii="Arial" w:hAnsi="Arial"/>
          <w:b/>
          <w:bCs/>
          <w:i/>
          <w:iCs/>
          <w:color w:val="auto"/>
        </w:rPr>
        <w:t xml:space="preserve"> Leatherjacket fish </w:t>
      </w:r>
    </w:p>
    <w:p w14:paraId="130D5B81" w14:textId="77777777" w:rsidR="0052218B" w:rsidRPr="0052218B" w:rsidRDefault="0052218B" w:rsidP="0052218B">
      <w:pPr>
        <w:spacing w:after="300" w:line="240" w:lineRule="auto"/>
        <w:ind w:left="2160" w:firstLine="720"/>
        <w:rPr>
          <w:rFonts w:ascii="Times New Roman" w:hAnsi="Times New Roman" w:cs="Times New Roman"/>
          <w:color w:val="auto"/>
        </w:rPr>
      </w:pPr>
      <w:r w:rsidRPr="0052218B">
        <w:rPr>
          <w:rFonts w:ascii="Arial" w:hAnsi="Arial"/>
          <w:i/>
          <w:iCs/>
          <w:color w:val="auto"/>
        </w:rPr>
        <w:t xml:space="preserve">No - </w:t>
      </w:r>
      <w:r w:rsidRPr="0052218B">
        <w:rPr>
          <w:rFonts w:ascii="Arial" w:hAnsi="Arial"/>
          <w:b/>
          <w:bCs/>
          <w:i/>
          <w:iCs/>
          <w:color w:val="auto"/>
        </w:rPr>
        <w:t>Brown crab</w:t>
      </w:r>
    </w:p>
    <w:p w14:paraId="027C1279" w14:textId="77777777" w:rsidR="0052218B" w:rsidRPr="0052218B" w:rsidRDefault="0052218B" w:rsidP="0052218B">
      <w:pPr>
        <w:spacing w:after="300" w:line="240" w:lineRule="auto"/>
        <w:ind w:left="1440"/>
        <w:rPr>
          <w:rFonts w:ascii="Times New Roman" w:hAnsi="Times New Roman" w:cs="Times New Roman"/>
          <w:color w:val="auto"/>
        </w:rPr>
      </w:pPr>
      <w:r w:rsidRPr="0052218B">
        <w:rPr>
          <w:rFonts w:ascii="Arial" w:hAnsi="Arial"/>
          <w:i/>
          <w:iCs/>
          <w:color w:val="auto"/>
        </w:rPr>
        <w:t>No - go to 2.</w:t>
      </w:r>
    </w:p>
    <w:p w14:paraId="6CDD5EAE" w14:textId="77777777" w:rsidR="0052218B" w:rsidRPr="0052218B" w:rsidRDefault="0052218B" w:rsidP="0052218B">
      <w:pPr>
        <w:numPr>
          <w:ilvl w:val="0"/>
          <w:numId w:val="76"/>
        </w:numPr>
        <w:spacing w:after="300" w:line="240" w:lineRule="auto"/>
        <w:ind w:left="720" w:hanging="360"/>
        <w:textAlignment w:val="baseline"/>
        <w:rPr>
          <w:rFonts w:ascii="Arial" w:hAnsi="Arial"/>
          <w:i/>
          <w:iCs/>
          <w:color w:val="auto"/>
        </w:rPr>
      </w:pPr>
      <w:r w:rsidRPr="0052218B">
        <w:rPr>
          <w:rFonts w:ascii="Arial" w:hAnsi="Arial"/>
          <w:i/>
          <w:iCs/>
          <w:color w:val="auto"/>
        </w:rPr>
        <w:t>Tentacles with suckers?</w:t>
      </w:r>
    </w:p>
    <w:p w14:paraId="0386384C" w14:textId="77777777" w:rsidR="0052218B" w:rsidRPr="0052218B" w:rsidRDefault="0052218B" w:rsidP="0052218B">
      <w:pPr>
        <w:spacing w:after="300" w:line="240" w:lineRule="auto"/>
        <w:ind w:left="1440"/>
        <w:rPr>
          <w:rFonts w:ascii="Times New Roman" w:hAnsi="Times New Roman" w:cs="Times New Roman"/>
          <w:color w:val="auto"/>
        </w:rPr>
      </w:pPr>
      <w:r w:rsidRPr="0052218B">
        <w:rPr>
          <w:rFonts w:ascii="Arial" w:hAnsi="Arial"/>
          <w:i/>
          <w:iCs/>
          <w:color w:val="auto"/>
        </w:rPr>
        <w:t>Yes -</w:t>
      </w:r>
      <w:r w:rsidRPr="0052218B">
        <w:rPr>
          <w:rFonts w:ascii="Arial" w:hAnsi="Arial"/>
          <w:b/>
          <w:bCs/>
          <w:i/>
          <w:iCs/>
          <w:color w:val="auto"/>
        </w:rPr>
        <w:t xml:space="preserve"> Octopus</w:t>
      </w:r>
    </w:p>
    <w:p w14:paraId="4F2A6232" w14:textId="77777777" w:rsidR="0052218B" w:rsidRPr="0052218B" w:rsidRDefault="0052218B" w:rsidP="0052218B">
      <w:pPr>
        <w:spacing w:after="300" w:line="240" w:lineRule="auto"/>
        <w:ind w:left="1440"/>
        <w:rPr>
          <w:rFonts w:ascii="Times New Roman" w:hAnsi="Times New Roman" w:cs="Times New Roman"/>
          <w:color w:val="auto"/>
        </w:rPr>
      </w:pPr>
      <w:r w:rsidRPr="0052218B">
        <w:rPr>
          <w:rFonts w:ascii="Arial" w:hAnsi="Arial"/>
          <w:i/>
          <w:iCs/>
          <w:color w:val="auto"/>
        </w:rPr>
        <w:t>No go to 3. </w:t>
      </w:r>
    </w:p>
    <w:p w14:paraId="280606E9" w14:textId="77777777" w:rsidR="0052218B" w:rsidRPr="0052218B" w:rsidRDefault="0052218B" w:rsidP="0052218B">
      <w:pPr>
        <w:numPr>
          <w:ilvl w:val="0"/>
          <w:numId w:val="77"/>
        </w:numPr>
        <w:spacing w:after="300" w:line="240" w:lineRule="auto"/>
        <w:textAlignment w:val="baseline"/>
        <w:rPr>
          <w:rFonts w:ascii="Arial" w:hAnsi="Arial"/>
          <w:i/>
          <w:iCs/>
          <w:color w:val="auto"/>
        </w:rPr>
      </w:pPr>
      <w:r w:rsidRPr="0052218B">
        <w:rPr>
          <w:rFonts w:ascii="Arial" w:hAnsi="Arial"/>
          <w:i/>
          <w:iCs/>
          <w:color w:val="auto"/>
        </w:rPr>
        <w:t>Mostly grey body?</w:t>
      </w:r>
    </w:p>
    <w:p w14:paraId="0A43DDF5" w14:textId="77777777" w:rsidR="0052218B" w:rsidRPr="0052218B" w:rsidRDefault="0052218B" w:rsidP="0052218B">
      <w:pPr>
        <w:spacing w:after="300" w:line="240" w:lineRule="auto"/>
        <w:rPr>
          <w:rFonts w:ascii="Times New Roman" w:hAnsi="Times New Roman" w:cs="Times New Roman"/>
          <w:color w:val="auto"/>
        </w:rPr>
      </w:pPr>
      <w:r w:rsidRPr="0052218B">
        <w:rPr>
          <w:rFonts w:ascii="Arial" w:hAnsi="Arial"/>
          <w:i/>
          <w:iCs/>
          <w:color w:val="auto"/>
        </w:rPr>
        <w:lastRenderedPageBreak/>
        <w:tab/>
      </w:r>
      <w:r w:rsidRPr="0052218B">
        <w:rPr>
          <w:rFonts w:ascii="Arial" w:hAnsi="Arial"/>
          <w:i/>
          <w:iCs/>
          <w:color w:val="auto"/>
        </w:rPr>
        <w:tab/>
        <w:t>Yes -</w:t>
      </w:r>
      <w:r w:rsidRPr="0052218B">
        <w:rPr>
          <w:rFonts w:ascii="Arial" w:hAnsi="Arial"/>
          <w:b/>
          <w:bCs/>
          <w:i/>
          <w:iCs/>
          <w:color w:val="auto"/>
        </w:rPr>
        <w:t>Seal </w:t>
      </w:r>
    </w:p>
    <w:p w14:paraId="68A6B427" w14:textId="77777777" w:rsidR="0052218B" w:rsidRPr="0052218B" w:rsidRDefault="0052218B" w:rsidP="0052218B">
      <w:pPr>
        <w:spacing w:after="300" w:line="240" w:lineRule="auto"/>
        <w:rPr>
          <w:rFonts w:ascii="Times New Roman" w:hAnsi="Times New Roman" w:cs="Times New Roman"/>
          <w:color w:val="auto"/>
        </w:rPr>
      </w:pPr>
      <w:r w:rsidRPr="0052218B">
        <w:rPr>
          <w:rFonts w:ascii="Arial" w:hAnsi="Arial"/>
          <w:i/>
          <w:iCs/>
          <w:color w:val="auto"/>
        </w:rPr>
        <w:tab/>
      </w:r>
      <w:r w:rsidRPr="0052218B">
        <w:rPr>
          <w:rFonts w:ascii="Arial" w:hAnsi="Arial"/>
          <w:i/>
          <w:iCs/>
          <w:color w:val="auto"/>
        </w:rPr>
        <w:tab/>
        <w:t>No go to 4.</w:t>
      </w:r>
    </w:p>
    <w:p w14:paraId="5E5A2631" w14:textId="77777777" w:rsidR="0052218B" w:rsidRPr="0052218B" w:rsidRDefault="0052218B" w:rsidP="0052218B">
      <w:pPr>
        <w:numPr>
          <w:ilvl w:val="0"/>
          <w:numId w:val="78"/>
        </w:numPr>
        <w:spacing w:after="300" w:line="240" w:lineRule="auto"/>
        <w:ind w:left="720" w:hanging="360"/>
        <w:textAlignment w:val="baseline"/>
        <w:rPr>
          <w:rFonts w:ascii="Arial" w:hAnsi="Arial"/>
          <w:i/>
          <w:iCs/>
          <w:color w:val="auto"/>
        </w:rPr>
      </w:pPr>
      <w:r w:rsidRPr="0052218B">
        <w:rPr>
          <w:rFonts w:ascii="Arial" w:hAnsi="Arial"/>
          <w:i/>
          <w:iCs/>
          <w:color w:val="auto"/>
        </w:rPr>
        <w:t>Yellow body?</w:t>
      </w:r>
    </w:p>
    <w:p w14:paraId="43780077" w14:textId="77777777" w:rsidR="0052218B" w:rsidRPr="0052218B" w:rsidRDefault="0052218B" w:rsidP="0052218B">
      <w:pPr>
        <w:spacing w:after="300" w:line="240" w:lineRule="auto"/>
        <w:ind w:left="1440"/>
        <w:rPr>
          <w:rFonts w:ascii="Times New Roman" w:hAnsi="Times New Roman" w:cs="Times New Roman"/>
          <w:color w:val="auto"/>
        </w:rPr>
      </w:pPr>
      <w:r w:rsidRPr="0052218B">
        <w:rPr>
          <w:rFonts w:ascii="Arial" w:hAnsi="Arial"/>
          <w:i/>
          <w:iCs/>
          <w:color w:val="auto"/>
        </w:rPr>
        <w:t xml:space="preserve">Yes - </w:t>
      </w:r>
      <w:r w:rsidRPr="0052218B">
        <w:rPr>
          <w:rFonts w:ascii="Arial" w:hAnsi="Arial"/>
          <w:b/>
          <w:bCs/>
          <w:i/>
          <w:iCs/>
          <w:color w:val="auto"/>
        </w:rPr>
        <w:t>Golden decorator crab</w:t>
      </w:r>
    </w:p>
    <w:p w14:paraId="6DB6A6D3" w14:textId="77777777" w:rsidR="0052218B" w:rsidRPr="0052218B" w:rsidRDefault="0052218B" w:rsidP="0052218B">
      <w:pPr>
        <w:spacing w:after="300" w:line="240" w:lineRule="auto"/>
        <w:ind w:left="1440"/>
        <w:rPr>
          <w:rFonts w:ascii="Times New Roman" w:hAnsi="Times New Roman" w:cs="Times New Roman"/>
          <w:color w:val="auto"/>
        </w:rPr>
      </w:pPr>
      <w:r w:rsidRPr="0052218B">
        <w:rPr>
          <w:rFonts w:ascii="Arial" w:hAnsi="Arial"/>
          <w:i/>
          <w:iCs/>
          <w:color w:val="auto"/>
        </w:rPr>
        <w:t>No - go to 5.</w:t>
      </w:r>
    </w:p>
    <w:p w14:paraId="132AE571" w14:textId="77777777" w:rsidR="0052218B" w:rsidRPr="0052218B" w:rsidRDefault="0052218B" w:rsidP="0052218B">
      <w:pPr>
        <w:numPr>
          <w:ilvl w:val="0"/>
          <w:numId w:val="79"/>
        </w:numPr>
        <w:spacing w:after="300" w:line="240" w:lineRule="auto"/>
        <w:ind w:left="720" w:hanging="360"/>
        <w:textAlignment w:val="baseline"/>
        <w:rPr>
          <w:rFonts w:ascii="Arial" w:hAnsi="Arial"/>
          <w:i/>
          <w:iCs/>
          <w:color w:val="auto"/>
        </w:rPr>
      </w:pPr>
      <w:r w:rsidRPr="0052218B">
        <w:rPr>
          <w:rFonts w:ascii="Arial" w:hAnsi="Arial"/>
          <w:i/>
          <w:iCs/>
          <w:color w:val="auto"/>
        </w:rPr>
        <w:t>Large eyes</w:t>
      </w:r>
    </w:p>
    <w:p w14:paraId="6FB0CC08" w14:textId="77777777" w:rsidR="0052218B" w:rsidRPr="0052218B" w:rsidRDefault="0052218B" w:rsidP="0052218B">
      <w:pPr>
        <w:pStyle w:val="BodyText"/>
        <w:rPr>
          <w:color w:val="auto"/>
          <w:lang w:val="en" w:eastAsia="en-AU"/>
        </w:rPr>
      </w:pPr>
      <w:r w:rsidRPr="0052218B">
        <w:rPr>
          <w:rFonts w:ascii="Arial" w:hAnsi="Arial" w:cs="Arial"/>
          <w:i/>
          <w:iCs/>
          <w:color w:val="auto"/>
          <w:lang w:eastAsia="en-AU"/>
        </w:rPr>
        <w:tab/>
      </w:r>
      <w:r w:rsidRPr="0052218B">
        <w:rPr>
          <w:rFonts w:ascii="Arial" w:hAnsi="Arial" w:cs="Arial"/>
          <w:i/>
          <w:iCs/>
          <w:color w:val="auto"/>
          <w:lang w:eastAsia="en-AU"/>
        </w:rPr>
        <w:tab/>
        <w:t xml:space="preserve">Yes - </w:t>
      </w:r>
      <w:r w:rsidRPr="0052218B">
        <w:rPr>
          <w:rFonts w:ascii="Arial" w:hAnsi="Arial" w:cs="Arial"/>
          <w:b/>
          <w:bCs/>
          <w:i/>
          <w:iCs/>
          <w:color w:val="auto"/>
          <w:lang w:eastAsia="en-AU"/>
        </w:rPr>
        <w:t>Gurnard perch</w:t>
      </w:r>
    </w:p>
    <w:p w14:paraId="6C9040A5" w14:textId="77777777" w:rsidR="0052218B" w:rsidRDefault="0052218B" w:rsidP="0052218B">
      <w:pPr>
        <w:pStyle w:val="BodyText"/>
        <w:rPr>
          <w:lang w:val="en" w:eastAsia="en-AU"/>
        </w:rPr>
      </w:pPr>
    </w:p>
    <w:p w14:paraId="750CEFF3" w14:textId="77777777" w:rsidR="0052218B" w:rsidRDefault="0052218B" w:rsidP="0052218B">
      <w:pPr>
        <w:pStyle w:val="BodyText"/>
        <w:rPr>
          <w:lang w:val="en" w:eastAsia="en-AU"/>
        </w:rPr>
      </w:pPr>
    </w:p>
    <w:p w14:paraId="0C5E40C8" w14:textId="77777777" w:rsidR="0052218B" w:rsidRPr="008E7B2C" w:rsidRDefault="0052218B" w:rsidP="0052218B">
      <w:pPr>
        <w:pStyle w:val="BodyText"/>
        <w:rPr>
          <w:lang w:val="en" w:eastAsia="en-AU"/>
        </w:rPr>
      </w:pPr>
    </w:p>
    <w:p w14:paraId="16E7E3BE" w14:textId="77777777" w:rsidR="0052218B" w:rsidRPr="00E24557" w:rsidRDefault="0052218B" w:rsidP="0052218B">
      <w:pPr>
        <w:pStyle w:val="BodyText100ThemeColour"/>
        <w:rPr>
          <w:rFonts w:eastAsia="Arial"/>
        </w:rPr>
      </w:pPr>
      <w:r>
        <w:t>11. Describe how classification may be useful to marine park managers and researchers?</w:t>
      </w:r>
    </w:p>
    <w:p w14:paraId="5918B482" w14:textId="77777777" w:rsidR="0052218B" w:rsidRPr="0052218B" w:rsidRDefault="0052218B" w:rsidP="0052218B">
      <w:pPr>
        <w:spacing w:after="300" w:line="240" w:lineRule="auto"/>
        <w:rPr>
          <w:rFonts w:ascii="Times New Roman" w:hAnsi="Times New Roman" w:cs="Times New Roman"/>
          <w:color w:val="auto"/>
        </w:rPr>
      </w:pPr>
      <w:r w:rsidRPr="0052218B">
        <w:rPr>
          <w:rFonts w:ascii="Arial" w:hAnsi="Arial"/>
          <w:i/>
          <w:iCs/>
          <w:color w:val="auto"/>
        </w:rPr>
        <w:t>Answers may vary. Example answers such as:</w:t>
      </w:r>
    </w:p>
    <w:p w14:paraId="23D1B9D1" w14:textId="77777777" w:rsidR="0052218B" w:rsidRPr="0052218B" w:rsidRDefault="0052218B" w:rsidP="0052218B">
      <w:pPr>
        <w:spacing w:after="300" w:line="240" w:lineRule="auto"/>
        <w:rPr>
          <w:rFonts w:ascii="Times New Roman" w:hAnsi="Times New Roman" w:cs="Times New Roman"/>
          <w:color w:val="auto"/>
        </w:rPr>
      </w:pPr>
      <w:r w:rsidRPr="0052218B">
        <w:rPr>
          <w:rFonts w:ascii="Arial" w:hAnsi="Arial"/>
          <w:i/>
          <w:iCs/>
          <w:color w:val="auto"/>
        </w:rPr>
        <w:t>Helps researchers know which species there may be more / less of and monitor trends. </w:t>
      </w:r>
    </w:p>
    <w:p w14:paraId="3FD2518E" w14:textId="77777777" w:rsidR="0052218B" w:rsidRPr="0052218B" w:rsidRDefault="0052218B" w:rsidP="0052218B">
      <w:pPr>
        <w:spacing w:after="300" w:line="240" w:lineRule="auto"/>
        <w:rPr>
          <w:rFonts w:ascii="Times New Roman" w:hAnsi="Times New Roman" w:cs="Times New Roman"/>
          <w:color w:val="auto"/>
        </w:rPr>
      </w:pPr>
      <w:r w:rsidRPr="0052218B">
        <w:rPr>
          <w:rFonts w:ascii="Arial" w:hAnsi="Arial"/>
          <w:i/>
          <w:iCs/>
          <w:color w:val="auto"/>
        </w:rPr>
        <w:t>Park managers will be able to know which species live in the park and help manage them.</w:t>
      </w:r>
    </w:p>
    <w:p w14:paraId="028F8B22" w14:textId="77777777" w:rsidR="0052218B" w:rsidRPr="0052218B" w:rsidRDefault="0052218B" w:rsidP="0052218B">
      <w:pPr>
        <w:spacing w:after="300" w:line="240" w:lineRule="auto"/>
        <w:rPr>
          <w:rFonts w:ascii="Times New Roman" w:hAnsi="Times New Roman" w:cs="Times New Roman"/>
          <w:color w:val="auto"/>
        </w:rPr>
      </w:pPr>
      <w:r w:rsidRPr="0052218B">
        <w:rPr>
          <w:rFonts w:ascii="Arial" w:hAnsi="Arial"/>
          <w:i/>
          <w:iCs/>
          <w:color w:val="auto"/>
        </w:rPr>
        <w:t>It will help managers and researchers know if other new species arrive in the area.</w:t>
      </w:r>
    </w:p>
    <w:p w14:paraId="57D942F5" w14:textId="77777777" w:rsidR="0052218B" w:rsidRPr="0052218B" w:rsidRDefault="0052218B" w:rsidP="0052218B">
      <w:pPr>
        <w:spacing w:after="300" w:line="240" w:lineRule="auto"/>
        <w:rPr>
          <w:rFonts w:ascii="Times New Roman" w:hAnsi="Times New Roman" w:cs="Times New Roman"/>
          <w:color w:val="auto"/>
        </w:rPr>
      </w:pPr>
      <w:r w:rsidRPr="0052218B">
        <w:rPr>
          <w:rFonts w:ascii="Arial" w:hAnsi="Arial"/>
          <w:i/>
          <w:iCs/>
          <w:color w:val="auto"/>
        </w:rPr>
        <w:t>It helps to create laws and rules around fishing regulations for example.</w:t>
      </w:r>
    </w:p>
    <w:p w14:paraId="44EAA645" w14:textId="77777777" w:rsidR="0052218B" w:rsidRPr="0052218B" w:rsidRDefault="0052218B" w:rsidP="0052218B">
      <w:pPr>
        <w:spacing w:after="300" w:line="240" w:lineRule="auto"/>
        <w:rPr>
          <w:rFonts w:ascii="Times New Roman" w:hAnsi="Times New Roman" w:cs="Times New Roman"/>
          <w:color w:val="auto"/>
        </w:rPr>
      </w:pPr>
      <w:r w:rsidRPr="0052218B">
        <w:rPr>
          <w:rFonts w:ascii="Arial" w:hAnsi="Arial"/>
          <w:i/>
          <w:iCs/>
          <w:color w:val="auto"/>
        </w:rPr>
        <w:t>Researchers will be able to focus their studies on specific species and understand them better. </w:t>
      </w:r>
    </w:p>
    <w:p w14:paraId="2FFB3F30" w14:textId="77777777" w:rsidR="0052218B" w:rsidRPr="00052306" w:rsidRDefault="0052218B" w:rsidP="00052306">
      <w:pPr>
        <w:tabs>
          <w:tab w:val="left" w:pos="2295"/>
        </w:tabs>
      </w:pPr>
    </w:p>
    <w:sectPr w:rsidR="0052218B" w:rsidRPr="00052306" w:rsidSect="00100FAC">
      <w:pgSz w:w="11907" w:h="16840" w:code="9"/>
      <w:pgMar w:top="2211" w:right="851" w:bottom="1758"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5F94E" w14:textId="77777777" w:rsidR="00C23B56" w:rsidRDefault="00C23B56">
      <w:r>
        <w:separator/>
      </w:r>
    </w:p>
    <w:p w14:paraId="282A101C" w14:textId="77777777" w:rsidR="00C23B56" w:rsidRDefault="00C23B56"/>
  </w:endnote>
  <w:endnote w:type="continuationSeparator" w:id="0">
    <w:p w14:paraId="7DEE9B7E" w14:textId="77777777" w:rsidR="00C23B56" w:rsidRDefault="00C23B56">
      <w:r>
        <w:continuationSeparator/>
      </w:r>
    </w:p>
    <w:p w14:paraId="45D02D61" w14:textId="77777777" w:rsidR="00C23B56" w:rsidRDefault="00C23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8504" w:type="dxa"/>
      <w:tblLayout w:type="fixed"/>
      <w:tblCellMar>
        <w:bottom w:w="284" w:type="dxa"/>
      </w:tblCellMar>
      <w:tblLook w:val="04A0" w:firstRow="1" w:lastRow="0" w:firstColumn="1" w:lastColumn="0" w:noHBand="0" w:noVBand="1"/>
    </w:tblPr>
    <w:tblGrid>
      <w:gridCol w:w="340"/>
      <w:gridCol w:w="8164"/>
    </w:tblGrid>
    <w:tr w:rsidR="008D4D17" w14:paraId="11719C1A" w14:textId="77777777" w:rsidTr="00D83BD4">
      <w:trPr>
        <w:trHeight w:val="397"/>
      </w:trPr>
      <w:tc>
        <w:tcPr>
          <w:tcW w:w="340" w:type="dxa"/>
        </w:tcPr>
        <w:p w14:paraId="31629D2D" w14:textId="77777777" w:rsidR="008D4D17" w:rsidRPr="00D55628" w:rsidRDefault="004235DF" w:rsidP="00D55628">
          <w:pPr>
            <w:pStyle w:val="FooterEven"/>
          </w:pPr>
          <w:r>
            <w:rPr>
              <w:noProof/>
            </w:rPr>
            <mc:AlternateContent>
              <mc:Choice Requires="wps">
                <w:drawing>
                  <wp:anchor distT="0" distB="0" distL="114300" distR="114300" simplePos="1" relativeHeight="251668992" behindDoc="0" locked="0" layoutInCell="0" allowOverlap="1" wp14:anchorId="0A0C633D" wp14:editId="1847D109">
                    <wp:simplePos x="0" y="10229453"/>
                    <wp:positionH relativeFrom="page">
                      <wp:posOffset>0</wp:posOffset>
                    </wp:positionH>
                    <wp:positionV relativeFrom="page">
                      <wp:posOffset>10229215</wp:posOffset>
                    </wp:positionV>
                    <wp:extent cx="7560945" cy="273050"/>
                    <wp:effectExtent l="0" t="0" r="0" b="12700"/>
                    <wp:wrapNone/>
                    <wp:docPr id="45" name="MSIPCM14da40c39abfeee63fefb67e" descr="{&quot;HashCode&quot;:-1264680268,&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0C633D" id="_x0000_t202" coordsize="21600,21600" o:spt="202" path="m,l,21600r21600,l21600,xe">
                    <v:stroke joinstyle="miter"/>
                    <v:path gradientshapeok="t" o:connecttype="rect"/>
                  </v:shapetype>
                  <v:shape id="MSIPCM14da40c39abfeee63fefb67e" o:spid="_x0000_s1031" type="#_x0000_t202" alt="{&quot;HashCode&quot;:-1264680268,&quot;Height&quot;:842.0,&quot;Width&quot;:595.0,&quot;Placement&quot;:&quot;Footer&quot;,&quot;Index&quot;:&quot;OddAndEven&quot;,&quot;Section&quot;:1,&quot;Top&quot;:0.0,&quot;Left&quot;:0.0}" style="position:absolute;margin-left:0;margin-top:805.45pt;width:595.35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" o:allowincell="f" filled="f" stroked="f" strokeweight=".5pt">
                    <v:textbox inset=",0,,0">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v:textbox>
                    <w10:wrap anchorx="page" anchory="page"/>
                  </v:shape>
                </w:pict>
              </mc:Fallback>
            </mc:AlternateContent>
          </w:r>
          <w:r w:rsidR="008D4D17" w:rsidRPr="00D55628">
            <w:fldChar w:fldCharType="begin"/>
          </w:r>
          <w:r w:rsidR="008D4D17" w:rsidRPr="00D55628">
            <w:instrText xml:space="preserve"> PAGE   \* MERGEFORMAT </w:instrText>
          </w:r>
          <w:r w:rsidR="008D4D17" w:rsidRPr="00D55628">
            <w:fldChar w:fldCharType="separate"/>
          </w:r>
          <w:r w:rsidR="008D4D17">
            <w:rPr>
              <w:noProof/>
            </w:rPr>
            <w:t>3</w:t>
          </w:r>
          <w:r w:rsidR="008D4D17" w:rsidRPr="00D55628">
            <w:fldChar w:fldCharType="end"/>
          </w:r>
        </w:p>
      </w:tc>
      <w:tc>
        <w:tcPr>
          <w:tcW w:w="8164" w:type="dxa"/>
        </w:tcPr>
        <w:p w14:paraId="2F34A383" w14:textId="77777777" w:rsidR="008D4D17" w:rsidRPr="00D55628" w:rsidRDefault="008D4D17" w:rsidP="00D55628">
          <w:pPr>
            <w:pStyle w:val="FooterEven"/>
          </w:pPr>
          <w:r w:rsidRPr="000A15E4">
            <w:rPr>
              <w:rStyle w:val="Bold"/>
            </w:rPr>
            <w:t>Title of document</w:t>
          </w:r>
          <w:r w:rsidRPr="00D55628">
            <w:t xml:space="preserve"> Subtitle</w:t>
          </w:r>
        </w:p>
      </w:tc>
    </w:tr>
  </w:tbl>
  <w:p w14:paraId="4E7E5E2C" w14:textId="77777777" w:rsidR="008D4D17" w:rsidRPr="008B6D45" w:rsidRDefault="008D4D17" w:rsidP="005949B0">
    <w:pPr>
      <w:pStyle w:val="FooterEve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4B53" w14:textId="256E771E" w:rsidR="008D4D17" w:rsidRDefault="00040FDD">
    <w:pPr>
      <w:pStyle w:val="Footer"/>
    </w:pPr>
    <w:r>
      <w:rPr>
        <w:noProof/>
      </w:rPr>
      <mc:AlternateContent>
        <mc:Choice Requires="wps">
          <w:drawing>
            <wp:anchor distT="0" distB="0" distL="114300" distR="114300" simplePos="0" relativeHeight="251711411" behindDoc="0" locked="0" layoutInCell="0" allowOverlap="1" wp14:anchorId="19DC82E2" wp14:editId="03342DB1">
              <wp:simplePos x="0" y="9403953"/>
              <wp:positionH relativeFrom="page">
                <wp:align>center</wp:align>
              </wp:positionH>
              <wp:positionV relativeFrom="page">
                <wp:align>bottom</wp:align>
              </wp:positionV>
              <wp:extent cx="7772400" cy="463550"/>
              <wp:effectExtent l="0" t="0" r="0" b="12700"/>
              <wp:wrapNone/>
              <wp:docPr id="1497025889" name="MSIPCM0c8541c39ddecba5b42785ef"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DC82E2" id="_x0000_t202" coordsize="21600,21600" o:spt="202" path="m,l,21600r21600,l21600,xe">
              <v:stroke joinstyle="miter"/>
              <v:path gradientshapeok="t" o:connecttype="rect"/>
            </v:shapetype>
            <v:shape id="MSIPCM0c8541c39ddecba5b42785ef" o:spid="_x0000_s1032" type="#_x0000_t202" alt="{&quot;HashCode&quot;:-1264680268,&quot;Height&quot;:9999999.0,&quot;Width&quot;:9999999.0,&quot;Placement&quot;:&quot;Footer&quot;,&quot;Index&quot;:&quot;Primary&quot;,&quot;Section&quot;:1,&quot;Top&quot;:0.0,&quot;Left&quot;:0.0}" style="position:absolute;margin-left:0;margin-top:0;width:612pt;height:36.5pt;z-index:25171141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sidRPr="00D55628">
      <w:rPr>
        <w:noProof/>
      </w:rPr>
      <mc:AlternateContent>
        <mc:Choice Requires="wps">
          <w:drawing>
            <wp:anchor distT="0" distB="0" distL="114300" distR="114300" simplePos="0" relativeHeight="251658752" behindDoc="1" locked="1" layoutInCell="1" allowOverlap="1" wp14:anchorId="46E6A346" wp14:editId="19128295">
              <wp:simplePos x="0" y="0"/>
              <wp:positionH relativeFrom="page">
                <wp:align>center</wp:align>
              </wp:positionH>
              <wp:positionV relativeFrom="page">
                <wp:align>center</wp:align>
              </wp:positionV>
              <wp:extent cx="7560000" cy="1796400"/>
              <wp:effectExtent l="0" t="0" r="0" b="0"/>
              <wp:wrapNone/>
              <wp:docPr id="2"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E7E1D" w14:textId="4479B02C"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6A346" id="_x0000_t202" coordsize="21600,21600" o:spt="202" path="m,l,21600r21600,l21600,xe">
              <v:stroke joinstyle="miter"/>
              <v:path gradientshapeok="t" o:connecttype="rect"/>
            </v:shapetype>
            <v:shape id="Text Box 224" o:spid="_x0000_s1033" type="#_x0000_t202" alt="Title: Background Watermark Image" style="position:absolute;margin-left:0;margin-top:0;width:595.3pt;height:141.45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V25AEAAKk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QVX8a6kU0NzZH4IMx+IX/TpgP8ydlIXqm4/7EXqDjrP1jS5LpYraK5UrC62iwp&#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nFlduQBAACpAwAADgAAAAAAAAAAAAAAAAAuAgAAZHJzL2Uyb0RvYy54bWxQSwECLQAU&#10;AAYACAAAACEANMVEztsAAAAGAQAADwAAAAAAAAAAAAAAAAA+BAAAZHJzL2Rvd25yZXYueG1sUEsF&#10;BgAAAAAEAAQA8wAAAEYFAAAAAA==&#10;" filled="f" stroked="f">
              <v:textbox>
                <w:txbxContent>
                  <w:p w14:paraId="09BE7E1D" w14:textId="4479B02C"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3A76888B" w14:textId="77777777" w:rsidR="008D4D17" w:rsidRDefault="008D4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26F5" w14:textId="495B8F86" w:rsidR="008D4D17" w:rsidRDefault="00902EF2">
    <w:pPr>
      <w:pStyle w:val="Footer"/>
    </w:pPr>
    <w:r w:rsidRPr="00242C92">
      <w:rPr>
        <w:b/>
        <w:bCs/>
        <w:noProof/>
        <w:color w:val="00B2A9" w:themeColor="text2"/>
        <w:sz w:val="24"/>
        <w:szCs w:val="32"/>
      </w:rPr>
      <w:drawing>
        <wp:anchor distT="0" distB="0" distL="114300" distR="114300" simplePos="0" relativeHeight="251717120" behindDoc="0" locked="0" layoutInCell="1" allowOverlap="1" wp14:anchorId="7CF76436" wp14:editId="61B54E2A">
          <wp:simplePos x="0" y="0"/>
          <wp:positionH relativeFrom="page">
            <wp:posOffset>5320665</wp:posOffset>
          </wp:positionH>
          <wp:positionV relativeFrom="page">
            <wp:align>bottom</wp:align>
          </wp:positionV>
          <wp:extent cx="2445290" cy="932131"/>
          <wp:effectExtent l="0" t="0" r="0" b="190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45290" cy="932131"/>
                  </a:xfrm>
                  <a:prstGeom prst="rect">
                    <a:avLst/>
                  </a:prstGeom>
                </pic:spPr>
              </pic:pic>
            </a:graphicData>
          </a:graphic>
          <wp14:sizeRelH relativeFrom="page">
            <wp14:pctWidth>0</wp14:pctWidth>
          </wp14:sizeRelH>
          <wp14:sizeRelV relativeFrom="page">
            <wp14:pctHeight>0</wp14:pctHeight>
          </wp14:sizeRelV>
        </wp:anchor>
      </w:drawing>
    </w:r>
    <w:r w:rsidR="00E3330C">
      <w:rPr>
        <w:noProof/>
      </w:rPr>
      <w:drawing>
        <wp:anchor distT="0" distB="0" distL="114300" distR="114300" simplePos="0" relativeHeight="251714048" behindDoc="0" locked="0" layoutInCell="1" allowOverlap="1" wp14:anchorId="32712A34" wp14:editId="320D2E8C">
          <wp:simplePos x="0" y="0"/>
          <wp:positionH relativeFrom="column">
            <wp:posOffset>3483626</wp:posOffset>
          </wp:positionH>
          <wp:positionV relativeFrom="paragraph">
            <wp:posOffset>-803209</wp:posOffset>
          </wp:positionV>
          <wp:extent cx="593725" cy="723900"/>
          <wp:effectExtent l="0" t="0" r="0" b="0"/>
          <wp:wrapThrough wrapText="bothSides">
            <wp:wrapPolygon edited="0">
              <wp:start x="0" y="0"/>
              <wp:lineTo x="0" y="21032"/>
              <wp:lineTo x="20791" y="21032"/>
              <wp:lineTo x="20791" y="0"/>
              <wp:lineTo x="0" y="0"/>
            </wp:wrapPolygon>
          </wp:wrapThrough>
          <wp:docPr id="74" name="Picture 7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93725" cy="723900"/>
                  </a:xfrm>
                  <a:prstGeom prst="rect">
                    <a:avLst/>
                  </a:prstGeom>
                </pic:spPr>
              </pic:pic>
            </a:graphicData>
          </a:graphic>
          <wp14:sizeRelH relativeFrom="margin">
            <wp14:pctWidth>0</wp14:pctWidth>
          </wp14:sizeRelH>
          <wp14:sizeRelV relativeFrom="margin">
            <wp14:pctHeight>0</wp14:pctHeight>
          </wp14:sizeRelV>
        </wp:anchor>
      </w:drawing>
    </w:r>
    <w:r w:rsidR="00040FDD">
      <w:rPr>
        <w:noProof/>
      </w:rPr>
      <mc:AlternateContent>
        <mc:Choice Requires="wps">
          <w:drawing>
            <wp:anchor distT="0" distB="0" distL="114300" distR="114300" simplePos="0" relativeHeight="251711672" behindDoc="0" locked="0" layoutInCell="0" allowOverlap="1" wp14:anchorId="735CB6E2" wp14:editId="082A61B9">
              <wp:simplePos x="0" y="0"/>
              <wp:positionH relativeFrom="page">
                <wp:align>center</wp:align>
              </wp:positionH>
              <wp:positionV relativeFrom="page">
                <wp:align>bottom</wp:align>
              </wp:positionV>
              <wp:extent cx="7772400" cy="463550"/>
              <wp:effectExtent l="0" t="0" r="0" b="12700"/>
              <wp:wrapNone/>
              <wp:docPr id="1497025890" name="MSIPCM0c21456bb62d2c60fb62401b"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35CB6E2" id="_x0000_t202" coordsize="21600,21600" o:spt="202" path="m,l,21600r21600,l21600,xe">
              <v:stroke joinstyle="miter"/>
              <v:path gradientshapeok="t" o:connecttype="rect"/>
            </v:shapetype>
            <v:shape id="MSIPCM0c21456bb62d2c60fb62401b" o:spid="_x0000_s1034" type="#_x0000_t202" alt="{&quot;HashCode&quot;:-1264680268,&quot;Height&quot;:9999999.0,&quot;Width&quot;:9999999.0,&quot;Placement&quot;:&quot;Footer&quot;,&quot;Index&quot;:&quot;FirstPage&quot;,&quot;Section&quot;:1,&quot;Top&quot;:0.0,&quot;Left&quot;:0.0}" style="position:absolute;margin-left:0;margin-top:0;width:612pt;height:36.5pt;z-index:25171167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Pr>
        <w:noProof/>
      </w:rPr>
      <w:drawing>
        <wp:anchor distT="0" distB="0" distL="114300" distR="114300" simplePos="0" relativeHeight="251665920" behindDoc="1" locked="1" layoutInCell="1" allowOverlap="1" wp14:anchorId="4F0E0B64" wp14:editId="68D7DA56">
          <wp:simplePos x="0" y="0"/>
          <wp:positionH relativeFrom="page">
            <wp:align>left</wp:align>
          </wp:positionH>
          <wp:positionV relativeFrom="page">
            <wp:align>bottom</wp:align>
          </wp:positionV>
          <wp:extent cx="2008800" cy="950400"/>
          <wp:effectExtent l="0" t="0" r="0" b="2540"/>
          <wp:wrapNone/>
          <wp:docPr id="124"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olarVicLogo" hidden="1"/>
                  <pic:cNvPicPr/>
                </pic:nvPicPr>
                <pic:blipFill>
                  <a:blip r:embed="rId3">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sidR="008D4D17">
      <w:rPr>
        <w:noProof/>
      </w:rPr>
      <w:drawing>
        <wp:anchor distT="0" distB="0" distL="114300" distR="114300" simplePos="0" relativeHeight="251663872" behindDoc="1" locked="1" layoutInCell="1" allowOverlap="1" wp14:anchorId="3BDFFB5F" wp14:editId="30B44B80">
          <wp:simplePos x="0" y="0"/>
          <wp:positionH relativeFrom="page">
            <wp:align>right</wp:align>
          </wp:positionH>
          <wp:positionV relativeFrom="page">
            <wp:align>bottom</wp:align>
          </wp:positionV>
          <wp:extent cx="2527200" cy="1057955"/>
          <wp:effectExtent l="0" t="0" r="0" b="0"/>
          <wp:wrapNone/>
          <wp:docPr id="25" name="Logo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Mono" hidden="1"/>
                  <pic:cNvPicPr/>
                </pic:nvPicPr>
                <pic:blipFill>
                  <a:blip r:embed="rId4">
                    <a:extLst>
                      <a:ext uri="{28A0092B-C50C-407E-A947-70E740481C1C}">
                        <a14:useLocalDpi xmlns:a14="http://schemas.microsoft.com/office/drawing/2010/main" val="0"/>
                      </a:ext>
                    </a:extLst>
                  </a:blip>
                  <a:srcRect r="-15043" b="-16667"/>
                  <a:stretch>
                    <a:fillRect/>
                  </a:stretch>
                </pic:blipFill>
                <pic:spPr bwMode="auto">
                  <a:xfrm>
                    <a:off x="0" y="0"/>
                    <a:ext cx="2527200" cy="105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DE028D" w14:paraId="63BAAA28" w14:textId="77777777" w:rsidTr="00F66894">
      <w:trPr>
        <w:trHeight w:val="397"/>
      </w:trPr>
      <w:tc>
        <w:tcPr>
          <w:tcW w:w="340" w:type="dxa"/>
        </w:tcPr>
        <w:p w14:paraId="22587021" w14:textId="77777777" w:rsidR="006839E5" w:rsidRPr="00D55628" w:rsidRDefault="005611AD" w:rsidP="00DE028D">
          <w:pPr>
            <w:pStyle w:val="FooterEvenPageNumber"/>
            <w:framePr w:wrap="auto" w:vAnchor="margin" w:hAnchor="text" w:yAlign="inline"/>
          </w:pPr>
          <w:r>
            <w:rPr>
              <w:noProof/>
            </w:rPr>
            <mc:AlternateContent>
              <mc:Choice Requires="wps">
                <w:drawing>
                  <wp:anchor distT="0" distB="0" distL="114300" distR="114300" simplePos="0" relativeHeight="251697664" behindDoc="0" locked="0" layoutInCell="0" allowOverlap="1" wp14:anchorId="3F3B53F1" wp14:editId="62102761">
                    <wp:simplePos x="0" y="0"/>
                    <wp:positionH relativeFrom="page">
                      <wp:posOffset>0</wp:posOffset>
                    </wp:positionH>
                    <wp:positionV relativeFrom="page">
                      <wp:posOffset>10229215</wp:posOffset>
                    </wp:positionV>
                    <wp:extent cx="7560945" cy="273050"/>
                    <wp:effectExtent l="0" t="0" r="0" b="12700"/>
                    <wp:wrapNone/>
                    <wp:docPr id="1068505558" name="MSIPCM7d7649ee93e7b7f859758c55" descr="{&quot;HashCode&quot;:-1264680268,&quot;Height&quot;:842.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D3470" w14:textId="77777777" w:rsidR="006839E5" w:rsidRPr="009E2230" w:rsidRDefault="005611AD" w:rsidP="009E2230">
                                <w:pPr>
                                  <w:jc w:val="center"/>
                                  <w:rPr>
                                    <w:rFonts w:ascii="Calibri" w:hAnsi="Calibri" w:cs="Calibri"/>
                                    <w:color w:val="000000"/>
                                    <w:sz w:val="24"/>
                                  </w:rPr>
                                </w:pPr>
                                <w:r w:rsidRPr="009E223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3B53F1" id="_x0000_t202" coordsize="21600,21600" o:spt="202" path="m,l,21600r21600,l21600,xe">
                    <v:stroke joinstyle="miter"/>
                    <v:path gradientshapeok="t" o:connecttype="rect"/>
                  </v:shapetype>
                  <v:shape id="MSIPCM7d7649ee93e7b7f859758c55" o:spid="_x0000_s1043" type="#_x0000_t202" alt="{&quot;HashCode&quot;:-1264680268,&quot;Height&quot;:842.0,&quot;Width&quot;:595.0,&quot;Placement&quot;:&quot;Footer&quot;,&quot;Index&quot;:&quot;OddAndEven&quot;,&quot;Section&quot;:2,&quot;Top&quot;:0.0,&quot;Left&quot;:0.0}" style="position:absolute;margin-left:0;margin-top:805.45pt;width:595.35pt;height:21.5pt;z-index:2516976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" o:allowincell="f" filled="f" stroked="f" strokeweight=".5pt">
                    <v:textbox inset=",0,,0">
                      <w:txbxContent>
                        <w:p w14:paraId="017D3470" w14:textId="77777777" w:rsidR="009E2230" w:rsidRPr="009E2230" w:rsidRDefault="005611AD" w:rsidP="009E2230">
                          <w:pPr>
                            <w:jc w:val="center"/>
                            <w:rPr>
                              <w:rFonts w:ascii="Calibri" w:hAnsi="Calibri" w:cs="Calibri"/>
                              <w:color w:val="000000"/>
                              <w:sz w:val="24"/>
                            </w:rPr>
                          </w:pPr>
                          <w:r w:rsidRPr="009E2230">
                            <w:rPr>
                              <w:rFonts w:ascii="Calibri" w:hAnsi="Calibri" w:cs="Calibri"/>
                              <w:color w:val="000000"/>
                              <w:sz w:val="24"/>
                            </w:rPr>
                            <w:t>OFFICIAL</w:t>
                          </w:r>
                        </w:p>
                      </w:txbxContent>
                    </v:textbox>
                    <w10:wrap anchorx="page" anchory="page"/>
                  </v:shape>
                </w:pict>
              </mc:Fallback>
            </mc:AlternateContent>
          </w:r>
          <w:r w:rsidRPr="00D55628">
            <w:fldChar w:fldCharType="begin"/>
          </w:r>
          <w:r w:rsidRPr="00D55628">
            <w:instrText xml:space="preserve"> PAGE   \* MERGEFORMAT </w:instrText>
          </w:r>
          <w:r w:rsidRPr="00D55628">
            <w:fldChar w:fldCharType="separate"/>
          </w:r>
          <w:r>
            <w:rPr>
              <w:noProof/>
            </w:rPr>
            <w:t>2</w:t>
          </w:r>
          <w:r w:rsidRPr="00D55628">
            <w:fldChar w:fldCharType="end"/>
          </w:r>
        </w:p>
      </w:tc>
      <w:tc>
        <w:tcPr>
          <w:tcW w:w="9071" w:type="dxa"/>
        </w:tcPr>
        <w:p w14:paraId="35D266B3" w14:textId="77777777" w:rsidR="006839E5" w:rsidRPr="00D55628" w:rsidRDefault="006839E5" w:rsidP="00DE028D">
          <w:pPr>
            <w:pStyle w:val="FooterEven"/>
          </w:pPr>
        </w:p>
      </w:tc>
    </w:tr>
  </w:tbl>
  <w:p w14:paraId="0B1EA52A" w14:textId="77777777" w:rsidR="006839E5" w:rsidRDefault="006839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760FBC" w14:paraId="5D28C621" w14:textId="77777777" w:rsidTr="002D5A67">
      <w:trPr>
        <w:trHeight w:val="397"/>
      </w:trPr>
      <w:tc>
        <w:tcPr>
          <w:tcW w:w="9071" w:type="dxa"/>
        </w:tcPr>
        <w:p w14:paraId="4D4EF948" w14:textId="5EBD012A" w:rsidR="00760FBC" w:rsidRDefault="00546B33" w:rsidP="00760FBC">
          <w:pPr>
            <w:pStyle w:val="FooterOdd"/>
            <w:rPr>
              <w:rStyle w:val="Bold"/>
            </w:rPr>
          </w:pPr>
          <w:r>
            <w:rPr>
              <w:b/>
              <w:noProof/>
            </w:rPr>
            <mc:AlternateContent>
              <mc:Choice Requires="wps">
                <w:drawing>
                  <wp:anchor distT="0" distB="0" distL="114300" distR="114300" simplePos="0" relativeHeight="251718144" behindDoc="0" locked="0" layoutInCell="0" allowOverlap="1" wp14:anchorId="4985C2DC" wp14:editId="0139DBC0">
                    <wp:simplePos x="0" y="0"/>
                    <wp:positionH relativeFrom="page">
                      <wp:align>center</wp:align>
                    </wp:positionH>
                    <wp:positionV relativeFrom="page">
                      <wp:align>bottom</wp:align>
                    </wp:positionV>
                    <wp:extent cx="7772400" cy="463550"/>
                    <wp:effectExtent l="0" t="0" r="0" b="12700"/>
                    <wp:wrapNone/>
                    <wp:docPr id="73" name="MSIPCM9b25469d96e1ca2a08bf67f4" descr="{&quot;HashCode&quot;:-1264680268,&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F9E826" w14:textId="26FF15B2"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985C2DC" id="_x0000_t202" coordsize="21600,21600" o:spt="202" path="m,l,21600r21600,l21600,xe">
                    <v:stroke joinstyle="miter"/>
                    <v:path gradientshapeok="t" o:connecttype="rect"/>
                  </v:shapetype>
                  <v:shape id="MSIPCM9b25469d96e1ca2a08bf67f4" o:spid="_x0000_s1044" type="#_x0000_t202" alt="{&quot;HashCode&quot;:-1264680268,&quot;Height&quot;:9999999.0,&quot;Width&quot;:9999999.0,&quot;Placement&quot;:&quot;Footer&quot;,&quot;Index&quot;:&quot;Primary&quot;,&quot;Section&quot;:6,&quot;Top&quot;:0.0,&quot;Left&quot;:0.0}" style="position:absolute;left:0;text-align:left;margin-left:0;margin-top:0;width:612pt;height:36.5pt;z-index:2517181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qcGQIAAC4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oj6vTIhuoDrQfwkC9d3LZ0BAr&#10;4cOzQOKa5ib9hic6tAFqBkeLsxrw19/8MZ8ooChnHWmn5P7nTqDizHy3RM6X8XQaxZYuZOBb7+bk&#10;tbv2HkiWY/pDnExmzA3mZGqE9pXkvYjdKCSspJ4llwFPl/swaJl+EKkWi5RGwnIirOzayVg8AhrB&#10;felfBbojA4G4e4STvkTxjoghd6BisQugm8RShHjA84g8iTKRd/yBourf3lPW5Tef/wY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JIcmpwZAgAALgQAAA4AAAAAAAAAAAAAAAAALgIAAGRycy9lMm9Eb2MueG1sUEsBAi0AFAAGAAgA&#10;AAAhAL4fCrfaAAAABQEAAA8AAAAAAAAAAAAAAAAAcwQAAGRycy9kb3ducmV2LnhtbFBLBQYAAAAA&#10;BAAEAPMAAAB6BQAAAAA=&#10;" o:allowincell="f" filled="f" stroked="f" strokeweight=".5pt">
                    <v:textbox inset=",0,,0">
                      <w:txbxContent>
                        <w:p w14:paraId="02F9E826" w14:textId="26FF15B2"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760FBC">
            <w:rPr>
              <w:rStyle w:val="Bold"/>
            </w:rPr>
            <w:fldChar w:fldCharType="begin"/>
          </w:r>
          <w:r w:rsidR="00760FBC">
            <w:rPr>
              <w:rStyle w:val="Bold"/>
            </w:rPr>
            <w:instrText xml:space="preserve"> DOCPROPERTY  xFooterTitle  \* MERGEFORMAT </w:instrText>
          </w:r>
          <w:r w:rsidR="00760FBC">
            <w:rPr>
              <w:rStyle w:val="Bold"/>
            </w:rPr>
            <w:fldChar w:fldCharType="separate"/>
          </w:r>
          <w:r w:rsidR="006D613B">
            <w:rPr>
              <w:rStyle w:val="Bold"/>
            </w:rPr>
            <w:t>School Kit Answers</w:t>
          </w:r>
          <w:r w:rsidR="00760FBC">
            <w:rPr>
              <w:rStyle w:val="Bold"/>
            </w:rPr>
            <w:fldChar w:fldCharType="end"/>
          </w:r>
        </w:p>
        <w:p w14:paraId="69BE2D86" w14:textId="766BCACF" w:rsidR="00760FBC" w:rsidRPr="00CB1FB7" w:rsidRDefault="00760FBC" w:rsidP="00760FBC">
          <w:pPr>
            <w:pStyle w:val="FooterOdd"/>
            <w:rPr>
              <w:b/>
            </w:rPr>
          </w:pPr>
          <w:r>
            <w:fldChar w:fldCharType="begin"/>
          </w:r>
          <w:r>
            <w:instrText xml:space="preserve"> DOCPROPERTY  xFooterSubtitle  \* MERGEFORMAT </w:instrText>
          </w:r>
          <w:r>
            <w:fldChar w:fldCharType="end"/>
          </w:r>
        </w:p>
      </w:tc>
      <w:tc>
        <w:tcPr>
          <w:tcW w:w="340" w:type="dxa"/>
        </w:tcPr>
        <w:p w14:paraId="3FE55CE0" w14:textId="77777777" w:rsidR="00760FBC" w:rsidRPr="00D55628" w:rsidRDefault="00760FBC" w:rsidP="00760FBC">
          <w:pPr>
            <w:pStyle w:val="FooterOddPageNumber"/>
          </w:pPr>
          <w:r w:rsidRPr="00D55628">
            <w:fldChar w:fldCharType="begin"/>
          </w:r>
          <w:r w:rsidRPr="00D55628">
            <w:instrText xml:space="preserve"> PAGE   \* MERGEFORMAT </w:instrText>
          </w:r>
          <w:r w:rsidRPr="00D55628">
            <w:fldChar w:fldCharType="separate"/>
          </w:r>
          <w:r>
            <w:rPr>
              <w:noProof/>
            </w:rPr>
            <w:t>3</w:t>
          </w:r>
          <w:r w:rsidRPr="00D55628">
            <w:fldChar w:fldCharType="end"/>
          </w:r>
        </w:p>
      </w:tc>
    </w:tr>
  </w:tbl>
  <w:p w14:paraId="6726457B" w14:textId="77777777" w:rsidR="006839E5" w:rsidRDefault="006839E5" w:rsidP="00DE028D">
    <w:pPr>
      <w:pStyle w:val="Footer"/>
    </w:pPr>
  </w:p>
  <w:p w14:paraId="42446D44" w14:textId="77777777" w:rsidR="006839E5" w:rsidRPr="00DE028D" w:rsidRDefault="006839E5" w:rsidP="00DE028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24ED" w14:textId="34453E51" w:rsidR="006839E5" w:rsidRDefault="005611AD" w:rsidP="00BF3066">
    <w:pPr>
      <w:pStyle w:val="Footer"/>
      <w:spacing w:before="1600"/>
    </w:pPr>
    <w:r>
      <w:rPr>
        <w:noProof/>
      </w:rPr>
      <mc:AlternateContent>
        <mc:Choice Requires="wps">
          <w:drawing>
            <wp:anchor distT="0" distB="0" distL="114300" distR="114300" simplePos="0" relativeHeight="251713825" behindDoc="0" locked="0" layoutInCell="0" allowOverlap="1" wp14:anchorId="5F747A46" wp14:editId="09F089C1">
              <wp:simplePos x="0" y="9403953"/>
              <wp:positionH relativeFrom="page">
                <wp:align>center</wp:align>
              </wp:positionH>
              <wp:positionV relativeFrom="page">
                <wp:align>bottom</wp:align>
              </wp:positionV>
              <wp:extent cx="7772400" cy="463550"/>
              <wp:effectExtent l="0" t="0" r="0" b="12700"/>
              <wp:wrapNone/>
              <wp:docPr id="1497025898" name="MSIPCM14e042129106a16b4fa00468" descr="{&quot;HashCode&quot;:-1264680268,&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F32E62" w14:textId="083D55B5" w:rsidR="005611A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F747A46" id="_x0000_t202" coordsize="21600,21600" o:spt="202" path="m,l,21600r21600,l21600,xe">
              <v:stroke joinstyle="miter"/>
              <v:path gradientshapeok="t" o:connecttype="rect"/>
            </v:shapetype>
            <v:shape id="MSIPCM14e042129106a16b4fa00468" o:spid="_x0000_s1045" type="#_x0000_t202" alt="{&quot;HashCode&quot;:-1264680268,&quot;Height&quot;:9999999.0,&quot;Width&quot;:9999999.0,&quot;Placement&quot;:&quot;Footer&quot;,&quot;Index&quot;:&quot;FirstPage&quot;,&quot;Section&quot;:6,&quot;Top&quot;:0.0,&quot;Left&quot;:0.0}" style="position:absolute;margin-left:0;margin-top:0;width:612pt;height:36.5pt;z-index:25171382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Mhb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S0x/S0yAaqA+2HMFDvnVw2NMRK&#10;+PAskLimuUm/4YkObYCawdHirAb89Td/zCcKKMpZR9opuf+5E6g4M98tkfNlPJ1GsaULGfjWuzl5&#10;7a69B5LlmP4QJ5MZc4M5mRqhfSV5L2I3CgkrqWfJZcDT5T4MWqYfRKrFIqWRsJwIK7t2MhaPgEZw&#10;X/pXge7IQCDuHuGkL1G8I2LIHahY7ALoJrEUIR7wPCJPokzkHX+gqPq395R1+c3nvwE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HDcyFsZAgAALgQAAA4AAAAAAAAAAAAAAAAALgIAAGRycy9lMm9Eb2MueG1sUEsBAi0AFAAGAAgA&#10;AAAhAL4fCrfaAAAABQEAAA8AAAAAAAAAAAAAAAAAcwQAAGRycy9kb3ducmV2LnhtbFBLBQYAAAAA&#10;BAAEAPMAAAB6BQAAAAA=&#10;" o:allowincell="f" filled="f" stroked="f" strokeweight=".5pt">
              <v:textbox inset=",0,,0">
                <w:txbxContent>
                  <w:p w14:paraId="5FF32E62" w14:textId="083D55B5" w:rsidR="005611A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Pr>
        <w:noProof/>
      </w:rPr>
      <w:drawing>
        <wp:anchor distT="0" distB="0" distL="114300" distR="114300" simplePos="0" relativeHeight="251694592" behindDoc="1" locked="1" layoutInCell="1" allowOverlap="1" wp14:anchorId="611C0C94" wp14:editId="0C1B6B53">
          <wp:simplePos x="0" y="0"/>
          <wp:positionH relativeFrom="page">
            <wp:posOffset>-36195</wp:posOffset>
          </wp:positionH>
          <wp:positionV relativeFrom="page">
            <wp:align>bottom</wp:align>
          </wp:positionV>
          <wp:extent cx="2008800" cy="950400"/>
          <wp:effectExtent l="0" t="0" r="0" b="2540"/>
          <wp:wrapNone/>
          <wp:docPr id="1068505566"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olVic-GradientColour_MSWord.jpg"/>
                  <pic:cNvPicPr/>
                </pic:nvPicPr>
                <pic:blipFill>
                  <a:blip r:embed="rId1">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400" behindDoc="1" locked="1" layoutInCell="1" allowOverlap="1" wp14:anchorId="12F115AA" wp14:editId="45D8CB50">
          <wp:simplePos x="0" y="0"/>
          <wp:positionH relativeFrom="page">
            <wp:align>right</wp:align>
          </wp:positionH>
          <wp:positionV relativeFrom="page">
            <wp:align>bottom</wp:align>
          </wp:positionV>
          <wp:extent cx="2408753" cy="1085850"/>
          <wp:effectExtent l="0" t="0" r="0" b="0"/>
          <wp:wrapNone/>
          <wp:docPr id="1068505567" name="LogoMono" hidden="1"/>
          <wp:cNvGraphicFramePr/>
          <a:graphic xmlns:a="http://schemas.openxmlformats.org/drawingml/2006/main">
            <a:graphicData uri="http://schemas.openxmlformats.org/drawingml/2006/picture">
              <pic:pic xmlns:pic="http://schemas.openxmlformats.org/drawingml/2006/picture">
                <pic:nvPicPr>
                  <pic:cNvPr id="15" name="LogoMono"/>
                  <pic:cNvPicPr/>
                </pic:nvPicPr>
                <pic:blipFill>
                  <a:blip r:embed="rId2">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8"/>
      </w:rPr>
      <mc:AlternateContent>
        <mc:Choice Requires="wps">
          <w:drawing>
            <wp:anchor distT="0" distB="0" distL="114300" distR="114300" simplePos="0" relativeHeight="251685376" behindDoc="0" locked="1" layoutInCell="1" allowOverlap="1" wp14:anchorId="28FC8A84" wp14:editId="7B5AA43E">
              <wp:simplePos x="0" y="0"/>
              <wp:positionH relativeFrom="page">
                <wp:align>left</wp:align>
              </wp:positionH>
              <wp:positionV relativeFrom="page">
                <wp:align>bottom</wp:align>
              </wp:positionV>
              <wp:extent cx="3848400" cy="720000"/>
              <wp:effectExtent l="0" t="0" r="0" b="0"/>
              <wp:wrapNone/>
              <wp:docPr id="1068505563" name="WebAddress" hidden="1"/>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702E5" w14:textId="77777777" w:rsidR="006839E5" w:rsidRPr="009F69FA" w:rsidRDefault="005611AD"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C8A84" id="_x0000_s1046" type="#_x0000_t202" style="position:absolute;margin-left:0;margin-top:0;width:303pt;height:56.7pt;z-index:251685376;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" filled="f" stroked="f" strokeweight=".5pt">
              <v:textbox inset="15mm">
                <w:txbxContent>
                  <w:p w14:paraId="160702E5" w14:textId="77777777" w:rsidR="00E962AA" w:rsidRPr="009F69FA" w:rsidRDefault="005611AD" w:rsidP="00213C82">
                    <w:pPr>
                      <w:pStyle w:val="xWeb"/>
                    </w:pPr>
                    <w:r w:rsidRPr="009F69FA">
                      <w:t>de</w:t>
                    </w:r>
                    <w:r>
                      <w:t>lwp</w:t>
                    </w:r>
                    <w:r w:rsidRPr="009F69FA">
                      <w:t>.vic.gov.au</w:t>
                    </w:r>
                  </w:p>
                </w:txbxContent>
              </v:textbox>
              <w10:wrap anchorx="page" anchory="page"/>
              <w10:anchorlock/>
            </v:shape>
          </w:pict>
        </mc:Fallback>
      </mc:AlternateContent>
    </w:r>
    <w:r>
      <w:rPr>
        <w:noProof/>
        <w:sz w:val="18"/>
      </w:rPr>
      <w:drawing>
        <wp:anchor distT="0" distB="0" distL="114300" distR="114300" simplePos="0" relativeHeight="251684352" behindDoc="1" locked="1" layoutInCell="1" allowOverlap="1" wp14:anchorId="5F5BEADD" wp14:editId="644E025D">
          <wp:simplePos x="0" y="0"/>
          <wp:positionH relativeFrom="page">
            <wp:align>right</wp:align>
          </wp:positionH>
          <wp:positionV relativeFrom="page">
            <wp:align>bottom</wp:align>
          </wp:positionV>
          <wp:extent cx="2422799" cy="1083600"/>
          <wp:effectExtent l="0" t="0" r="0" b="0"/>
          <wp:wrapNone/>
          <wp:docPr id="53"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ctoria State Gov DELWP right pms 2945 rgb.emf"/>
                  <pic:cNvPicPr/>
                </pic:nvPicPr>
                <pic:blipFill>
                  <a:blip r:embed="rId3">
                    <a:extLst>
                      <a:ext uri="{28A0092B-C50C-407E-A947-70E740481C1C}">
                        <a14:useLocalDpi xmlns:a14="http://schemas.microsoft.com/office/drawing/2010/main" val="0"/>
                      </a:ext>
                    </a:extLst>
                  </a:blip>
                  <a:srcRect r="-27077" b="-91034"/>
                  <a:stretch>
                    <a:fillRect/>
                  </a:stretch>
                </pic:blipFill>
                <pic:spPr>
                  <a:xfrm>
                    <a:off x="0" y="0"/>
                    <a:ext cx="2422799" cy="108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FC2A8" w14:textId="77777777" w:rsidR="00C23B56" w:rsidRPr="008F5280" w:rsidRDefault="00C23B56" w:rsidP="008F5280">
      <w:pPr>
        <w:pStyle w:val="FootnoteSeparator"/>
      </w:pPr>
    </w:p>
  </w:footnote>
  <w:footnote w:type="continuationSeparator" w:id="0">
    <w:p w14:paraId="661EA2B4" w14:textId="77777777" w:rsidR="00C23B56" w:rsidRDefault="00C23B56" w:rsidP="008F5280">
      <w:pPr>
        <w:pStyle w:val="FootnoteSeparator"/>
      </w:pPr>
    </w:p>
    <w:p w14:paraId="4054C31C" w14:textId="77777777" w:rsidR="00C23B56" w:rsidRDefault="00C23B56"/>
  </w:footnote>
  <w:footnote w:type="continuationNotice" w:id="1">
    <w:p w14:paraId="0A8AE746" w14:textId="77777777" w:rsidR="00C23B56" w:rsidRDefault="00C23B56" w:rsidP="00D55628"/>
    <w:p w14:paraId="0DD730F7" w14:textId="77777777" w:rsidR="00C23B56" w:rsidRDefault="00C23B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D065" w14:textId="77777777" w:rsidR="008D4D17" w:rsidRDefault="008D4D17" w:rsidP="009C64FA">
    <w:pPr>
      <w:pStyle w:val="Header"/>
    </w:pPr>
  </w:p>
  <w:p w14:paraId="7853784C" w14:textId="77777777" w:rsidR="008D4D17" w:rsidRPr="00393205" w:rsidRDefault="008D4D17" w:rsidP="00393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DE028D" w:rsidRPr="00975ED3" w14:paraId="6BBF1870" w14:textId="77777777" w:rsidTr="00F66894">
      <w:trPr>
        <w:trHeight w:hRule="exact" w:val="1418"/>
      </w:trPr>
      <w:tc>
        <w:tcPr>
          <w:tcW w:w="7761" w:type="dxa"/>
          <w:vAlign w:val="center"/>
        </w:tcPr>
        <w:p w14:paraId="2606BE4B" w14:textId="37900F71" w:rsidR="006839E5" w:rsidRPr="00975ED3" w:rsidRDefault="005611AD" w:rsidP="00DE028D">
          <w:pPr>
            <w:pStyle w:val="Header"/>
          </w:pPr>
          <w:r>
            <w:rPr>
              <w:noProof/>
            </w:rPr>
            <w:fldChar w:fldCharType="begin"/>
          </w:r>
          <w:r>
            <w:rPr>
              <w:noProof/>
            </w:rPr>
            <w:instrText xml:space="preserve"> STYLEREF  Title  \* MERGEFORMAT </w:instrText>
          </w:r>
          <w:r>
            <w:rPr>
              <w:noProof/>
            </w:rPr>
            <w:fldChar w:fldCharType="separate"/>
          </w:r>
          <w:r w:rsidR="008A5848">
            <w:rPr>
              <w:noProof/>
            </w:rPr>
            <w:t>School Kit Answers</w:t>
          </w:r>
          <w:r>
            <w:rPr>
              <w:noProof/>
            </w:rPr>
            <w:fldChar w:fldCharType="end"/>
          </w:r>
        </w:p>
      </w:tc>
    </w:tr>
  </w:tbl>
  <w:p w14:paraId="1D196EAF" w14:textId="77777777" w:rsidR="006839E5" w:rsidRDefault="005611AD" w:rsidP="00DE028D">
    <w:pPr>
      <w:pStyle w:val="Header"/>
    </w:pPr>
    <w:r w:rsidRPr="00806AB6">
      <w:rPr>
        <w:noProof/>
      </w:rPr>
      <mc:AlternateContent>
        <mc:Choice Requires="wps">
          <w:drawing>
            <wp:anchor distT="0" distB="0" distL="114300" distR="114300" simplePos="0" relativeHeight="251690496" behindDoc="1" locked="0" layoutInCell="1" allowOverlap="1" wp14:anchorId="4BEC705B" wp14:editId="489F269A">
              <wp:simplePos x="0" y="0"/>
              <wp:positionH relativeFrom="page">
                <wp:posOffset>720090</wp:posOffset>
              </wp:positionH>
              <wp:positionV relativeFrom="page">
                <wp:posOffset>288290</wp:posOffset>
              </wp:positionV>
              <wp:extent cx="864000" cy="900000"/>
              <wp:effectExtent l="0" t="0" r="0" b="0"/>
              <wp:wrapNone/>
              <wp:docPr id="5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C1D67" id="TriangleRight" o:spid="_x0000_s1026" style="position:absolute;margin-left:56.7pt;margin-top:22.7pt;width:68.05pt;height:70.8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" path="m1339,1419l669,,,1419r1339,xe" fillcolor="#a6a1b5 [3209]"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89472" behindDoc="1" locked="0" layoutInCell="1" allowOverlap="1" wp14:anchorId="1C98D018" wp14:editId="2D73DCA5">
              <wp:simplePos x="0" y="0"/>
              <wp:positionH relativeFrom="page">
                <wp:posOffset>288290</wp:posOffset>
              </wp:positionH>
              <wp:positionV relativeFrom="page">
                <wp:posOffset>288290</wp:posOffset>
              </wp:positionV>
              <wp:extent cx="864000" cy="900000"/>
              <wp:effectExtent l="0" t="0" r="0" b="0"/>
              <wp:wrapNone/>
              <wp:docPr id="58"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5F608" id="TriangleLeft" o:spid="_x0000_s1026" style="position:absolute;margin-left:22.7pt;margin-top:22.7pt;width:68.05pt;height:70.8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" path="m,l665,1419,1334,,,xe" fillcolor="#797391 [3207]"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88448" behindDoc="1" locked="0" layoutInCell="1" allowOverlap="1" wp14:anchorId="50E47B0F" wp14:editId="6851D579">
              <wp:simplePos x="0" y="0"/>
              <wp:positionH relativeFrom="page">
                <wp:posOffset>288290</wp:posOffset>
              </wp:positionH>
              <wp:positionV relativeFrom="page">
                <wp:posOffset>288290</wp:posOffset>
              </wp:positionV>
              <wp:extent cx="7020000" cy="900000"/>
              <wp:effectExtent l="0" t="0" r="9525" b="0"/>
              <wp:wrapNone/>
              <wp:docPr id="59"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E39251" id="Rectangle" o:spid="_x0000_s1026" style="position:absolute;margin-left:22.7pt;margin-top:22.7pt;width:552.75pt;height:70.8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" fillcolor="#00b2a9 [3204]" stroked="f">
              <w10:wrap anchorx="page" anchory="page"/>
            </v:rect>
          </w:pict>
        </mc:Fallback>
      </mc:AlternateContent>
    </w:r>
  </w:p>
  <w:p w14:paraId="73B7FBEC" w14:textId="77777777" w:rsidR="006839E5" w:rsidRPr="00DE028D" w:rsidRDefault="006839E5" w:rsidP="00DE0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E979" w14:textId="132F5AA0" w:rsidR="006839E5" w:rsidRDefault="006839E5" w:rsidP="00DE028D">
    <w:pPr>
      <w:pStyle w:val="Header"/>
    </w:pPr>
  </w:p>
  <w:p w14:paraId="02AA8347" w14:textId="6AF01DEB" w:rsidR="006839E5" w:rsidRPr="00DE028D" w:rsidRDefault="006839E5" w:rsidP="00DE02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3336" w14:textId="77777777" w:rsidR="006839E5" w:rsidRPr="00E97294" w:rsidRDefault="005611AD" w:rsidP="00E97294">
    <w:pPr>
      <w:pStyle w:val="Header"/>
    </w:pPr>
    <w:r>
      <w:rPr>
        <w:noProof/>
      </w:rPr>
      <w:drawing>
        <wp:anchor distT="0" distB="0" distL="114300" distR="114300" simplePos="0" relativeHeight="251687424" behindDoc="1" locked="0" layoutInCell="1" allowOverlap="1" wp14:anchorId="206D8BE3" wp14:editId="259C4E9F">
          <wp:simplePos x="0" y="0"/>
          <wp:positionH relativeFrom="page">
            <wp:posOffset>720090</wp:posOffset>
          </wp:positionH>
          <wp:positionV relativeFrom="page">
            <wp:posOffset>1188085</wp:posOffset>
          </wp:positionV>
          <wp:extent cx="860400" cy="896400"/>
          <wp:effectExtent l="0" t="0" r="0" b="0"/>
          <wp:wrapNone/>
          <wp:docPr id="6" name="TriangleBottomACI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1">
                    <a:extLst>
                      <a:ext uri="{28A0092B-C50C-407E-A947-70E740481C1C}">
                        <a14:useLocalDpi xmlns:a14="http://schemas.microsoft.com/office/drawing/2010/main" val="0"/>
                      </a:ext>
                    </a:extLst>
                  </a:blip>
                  <a:stretch>
                    <a:fillRect/>
                  </a:stretch>
                </pic:blipFill>
                <pic:spPr>
                  <a:xfrm>
                    <a:off x="0" y="0"/>
                    <a:ext cx="860400" cy="896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256" behindDoc="1" locked="0" layoutInCell="1" allowOverlap="1" wp14:anchorId="7880E45A" wp14:editId="03C5528D">
          <wp:simplePos x="0" y="0"/>
          <wp:positionH relativeFrom="page">
            <wp:posOffset>720090</wp:posOffset>
          </wp:positionH>
          <wp:positionV relativeFrom="page">
            <wp:posOffset>1188085</wp:posOffset>
          </wp:positionV>
          <wp:extent cx="864000" cy="896400"/>
          <wp:effectExtent l="0" t="0" r="0" b="0"/>
          <wp:wrapNone/>
          <wp:docPr id="5" name="TriangleBottom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2">
                    <a:extLst>
                      <a:ext uri="{28A0092B-C50C-407E-A947-70E740481C1C}">
                        <a14:useLocalDpi xmlns:a14="http://schemas.microsoft.com/office/drawing/2010/main" val="0"/>
                      </a:ext>
                    </a:extLst>
                  </a:blip>
                  <a:stretch>
                    <a:fillRect/>
                  </a:stretch>
                </pic:blipFill>
                <pic:spPr>
                  <a:xfrm>
                    <a:off x="0" y="0"/>
                    <a:ext cx="864000" cy="896400"/>
                  </a:xfrm>
                  <a:prstGeom prst="rect">
                    <a:avLst/>
                  </a:prstGeom>
                </pic:spPr>
              </pic:pic>
            </a:graphicData>
          </a:graphic>
          <wp14:sizeRelH relativeFrom="page">
            <wp14:pctWidth>0</wp14:pctWidth>
          </wp14:sizeRelH>
          <wp14:sizeRelV relativeFrom="page">
            <wp14:pctHeight>0</wp14:pctHeight>
          </wp14:sizeRelV>
        </wp:anchor>
      </w:drawing>
    </w:r>
    <w:r w:rsidRPr="00806AB6">
      <w:rPr>
        <w:noProof/>
      </w:rPr>
      <mc:AlternateContent>
        <mc:Choice Requires="wps">
          <w:drawing>
            <wp:anchor distT="0" distB="0" distL="114300" distR="114300" simplePos="0" relativeHeight="251683328" behindDoc="1" locked="0" layoutInCell="1" allowOverlap="1" wp14:anchorId="43FC9675" wp14:editId="4C24D8ED">
              <wp:simplePos x="0" y="0"/>
              <wp:positionH relativeFrom="page">
                <wp:posOffset>720090</wp:posOffset>
              </wp:positionH>
              <wp:positionV relativeFrom="page">
                <wp:posOffset>288290</wp:posOffset>
              </wp:positionV>
              <wp:extent cx="864000" cy="900000"/>
              <wp:effectExtent l="0" t="0" r="0" b="0"/>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B765AD" id="TriangleRight" o:spid="_x0000_s1026" style="position:absolute;margin-left:56.7pt;margin-top:22.7pt;width:68.05pt;height:70.8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" path="m1339,1419l669,,,1419r1339,xe" fillcolor="#a6a1b5 [3209]"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79232" behindDoc="1" locked="0" layoutInCell="1" allowOverlap="1" wp14:anchorId="3CA2CE72" wp14:editId="4CD6B6CB">
              <wp:simplePos x="0" y="0"/>
              <wp:positionH relativeFrom="page">
                <wp:posOffset>720090</wp:posOffset>
              </wp:positionH>
              <wp:positionV relativeFrom="page">
                <wp:posOffset>1188085</wp:posOffset>
              </wp:positionV>
              <wp:extent cx="864000" cy="900000"/>
              <wp:effectExtent l="0" t="0" r="0" b="0"/>
              <wp:wrapNone/>
              <wp:docPr id="1068505559"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21AEF" id="TriangleBottom" o:spid="_x0000_s1026" style="position:absolute;margin-left:56.7pt;margin-top:93.55pt;width:68.05pt;height:70.85pt;z-index:-2516372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" path="m,l669,1415,1339,,,xe" fillcolor="#66d1cb [3206]" stroked="f">
              <v:path arrowok="t" o:connecttype="custom" o:connectlocs="0,0;431677,900000;864000,0;0,0" o:connectangles="0,0,0,0"/>
              <w10:wrap anchorx="page" anchory="page"/>
            </v:shape>
          </w:pict>
        </mc:Fallback>
      </mc:AlternateContent>
    </w:r>
    <w:r w:rsidRPr="00806AB6">
      <w:rPr>
        <w:noProof/>
      </w:rPr>
      <mc:AlternateContent>
        <mc:Choice Requires="wps">
          <w:drawing>
            <wp:anchor distT="0" distB="0" distL="114300" distR="114300" simplePos="0" relativeHeight="251682304" behindDoc="1" locked="0" layoutInCell="1" allowOverlap="1" wp14:anchorId="642F593E" wp14:editId="077F9504">
              <wp:simplePos x="0" y="0"/>
              <wp:positionH relativeFrom="page">
                <wp:posOffset>288290</wp:posOffset>
              </wp:positionH>
              <wp:positionV relativeFrom="page">
                <wp:posOffset>288290</wp:posOffset>
              </wp:positionV>
              <wp:extent cx="864000" cy="900000"/>
              <wp:effectExtent l="0" t="0" r="0" b="0"/>
              <wp:wrapNone/>
              <wp:docPr id="1068505560"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2A457A" id="TriangleLeft" o:spid="_x0000_s1026" style="position:absolute;margin-left:22.7pt;margin-top:22.7pt;width:68.05pt;height:70.8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" path="m,l665,1419,1334,,,xe" fillcolor="#797391 [3207]"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81280" behindDoc="1" locked="0" layoutInCell="1" allowOverlap="1" wp14:anchorId="448466BC" wp14:editId="2666218D">
              <wp:simplePos x="0" y="0"/>
              <wp:positionH relativeFrom="page">
                <wp:posOffset>288290</wp:posOffset>
              </wp:positionH>
              <wp:positionV relativeFrom="page">
                <wp:posOffset>288290</wp:posOffset>
              </wp:positionV>
              <wp:extent cx="7020000" cy="900000"/>
              <wp:effectExtent l="0" t="0" r="9525" b="0"/>
              <wp:wrapNone/>
              <wp:docPr id="1068505561"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B3B6E7" id="Rectangle" o:spid="_x0000_s1026" style="position:absolute;margin-left:22.7pt;margin-top:22.7pt;width:552.75pt;height:70.8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" fillcolor="#00b2a9 [3204]"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AE1"/>
    <w:multiLevelType w:val="multilevel"/>
    <w:tmpl w:val="8548B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92015"/>
    <w:multiLevelType w:val="hybridMultilevel"/>
    <w:tmpl w:val="EE5A82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E62A55"/>
    <w:multiLevelType w:val="multilevel"/>
    <w:tmpl w:val="617C38B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 w15:restartNumberingAfterBreak="0">
    <w:nsid w:val="068B37FE"/>
    <w:multiLevelType w:val="multilevel"/>
    <w:tmpl w:val="738079DC"/>
    <w:name w:val="DEPIListBullets"/>
    <w:lvl w:ilvl="0">
      <w:start w:val="1"/>
      <w:numFmt w:val="bullet"/>
      <w:pStyle w:val="ListBullet"/>
      <w:lvlText w:val="•"/>
      <w:lvlJc w:val="left"/>
      <w:pPr>
        <w:tabs>
          <w:tab w:val="num" w:pos="340"/>
        </w:tabs>
        <w:ind w:left="340" w:hanging="170"/>
      </w:pPr>
      <w:rPr>
        <w:rFonts w:ascii="Calibri" w:hAnsi="Calibri" w:cs="Times New Roman" w:hint="default"/>
        <w:b w:val="0"/>
        <w:i w:val="0"/>
        <w:color w:val="363534" w:themeColor="text1"/>
        <w:position w:val="0"/>
        <w:sz w:val="20"/>
      </w:rPr>
    </w:lvl>
    <w:lvl w:ilvl="1">
      <w:start w:val="1"/>
      <w:numFmt w:val="bullet"/>
      <w:pStyle w:val="ListBullet2"/>
      <w:lvlText w:val="–"/>
      <w:lvlJc w:val="left"/>
      <w:pPr>
        <w:tabs>
          <w:tab w:val="num" w:pos="510"/>
        </w:tabs>
        <w:ind w:left="510" w:hanging="170"/>
      </w:pPr>
      <w:rPr>
        <w:rFonts w:ascii="Times New Roman" w:hAnsi="Times New Roman" w:cs="Times New Roman" w:hint="default"/>
        <w:b w:val="0"/>
        <w:i w:val="0"/>
        <w:color w:val="auto"/>
        <w:position w:val="2"/>
        <w:sz w:val="20"/>
      </w:rPr>
    </w:lvl>
    <w:lvl w:ilvl="2">
      <w:start w:val="1"/>
      <w:numFmt w:val="bullet"/>
      <w:pStyle w:val="ListBullet3"/>
      <w:lvlText w:val=""/>
      <w:lvlJc w:val="left"/>
      <w:pPr>
        <w:tabs>
          <w:tab w:val="num" w:pos="680"/>
        </w:tabs>
        <w:ind w:left="68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680"/>
        </w:tabs>
        <w:ind w:left="850" w:hanging="170"/>
      </w:pPr>
      <w:rPr>
        <w:rFonts w:hint="default"/>
      </w:rPr>
    </w:lvl>
    <w:lvl w:ilvl="4">
      <w:start w:val="1"/>
      <w:numFmt w:val="none"/>
      <w:lvlText w:val=""/>
      <w:lvlJc w:val="left"/>
      <w:pPr>
        <w:tabs>
          <w:tab w:val="num" w:pos="850"/>
        </w:tabs>
        <w:ind w:left="1020" w:hanging="170"/>
      </w:pPr>
      <w:rPr>
        <w:rFonts w:hint="default"/>
      </w:rPr>
    </w:lvl>
    <w:lvl w:ilvl="5">
      <w:start w:val="1"/>
      <w:numFmt w:val="none"/>
      <w:lvlText w:val=""/>
      <w:lvlJc w:val="left"/>
      <w:pPr>
        <w:tabs>
          <w:tab w:val="num" w:pos="1020"/>
        </w:tabs>
        <w:ind w:left="1190" w:hanging="170"/>
      </w:pPr>
      <w:rPr>
        <w:rFonts w:hint="default"/>
      </w:rPr>
    </w:lvl>
    <w:lvl w:ilvl="6">
      <w:start w:val="1"/>
      <w:numFmt w:val="none"/>
      <w:lvlText w:val=""/>
      <w:lvlJc w:val="left"/>
      <w:pPr>
        <w:tabs>
          <w:tab w:val="num" w:pos="1190"/>
        </w:tabs>
        <w:ind w:left="1360" w:hanging="170"/>
      </w:pPr>
      <w:rPr>
        <w:rFonts w:hint="default"/>
      </w:rPr>
    </w:lvl>
    <w:lvl w:ilvl="7">
      <w:start w:val="1"/>
      <w:numFmt w:val="none"/>
      <w:lvlText w:val=""/>
      <w:lvlJc w:val="left"/>
      <w:pPr>
        <w:tabs>
          <w:tab w:val="num" w:pos="1360"/>
        </w:tabs>
        <w:ind w:left="1530" w:hanging="170"/>
      </w:pPr>
      <w:rPr>
        <w:rFonts w:hint="default"/>
      </w:rPr>
    </w:lvl>
    <w:lvl w:ilvl="8">
      <w:start w:val="1"/>
      <w:numFmt w:val="none"/>
      <w:lvlText w:val=""/>
      <w:lvlJc w:val="left"/>
      <w:pPr>
        <w:tabs>
          <w:tab w:val="num" w:pos="1530"/>
        </w:tabs>
        <w:ind w:left="1700" w:hanging="170"/>
      </w:pPr>
      <w:rPr>
        <w:rFonts w:hint="default"/>
      </w:rPr>
    </w:lvl>
  </w:abstractNum>
  <w:abstractNum w:abstractNumId="4" w15:restartNumberingAfterBreak="0">
    <w:nsid w:val="076A183D"/>
    <w:multiLevelType w:val="hybridMultilevel"/>
    <w:tmpl w:val="452ACD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0E024C"/>
    <w:multiLevelType w:val="hybridMultilevel"/>
    <w:tmpl w:val="8B34BF04"/>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0C351215"/>
    <w:multiLevelType w:val="multilevel"/>
    <w:tmpl w:val="3FDEBA7A"/>
    <w:name w:val="DELWPHeadings"/>
    <w:lvl w:ilvl="0">
      <w:start w:val="1"/>
      <w:numFmt w:val="none"/>
      <w:lvlRestart w:val="0"/>
      <w:suff w:val="nothing"/>
      <w:lvlText w:val=""/>
      <w:lvlJc w:val="left"/>
      <w:pPr>
        <w:ind w:left="0" w:firstLine="0"/>
      </w:pPr>
      <w:rPr>
        <w:rFonts w:hint="default"/>
        <w:color w:val="00B2A9" w:themeColor="text2"/>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7" w15:restartNumberingAfterBreak="0">
    <w:nsid w:val="0D1516DA"/>
    <w:multiLevelType w:val="hybridMultilevel"/>
    <w:tmpl w:val="D0D88E3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817C67"/>
    <w:multiLevelType w:val="hybridMultilevel"/>
    <w:tmpl w:val="7068CC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A43023"/>
    <w:multiLevelType w:val="hybridMultilevel"/>
    <w:tmpl w:val="D108AC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1" w15:restartNumberingAfterBreak="0">
    <w:nsid w:val="118C4FAC"/>
    <w:multiLevelType w:val="hybridMultilevel"/>
    <w:tmpl w:val="7B608F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25E46B5"/>
    <w:multiLevelType w:val="multilevel"/>
    <w:tmpl w:val="8F788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FB64B0"/>
    <w:multiLevelType w:val="hybridMultilevel"/>
    <w:tmpl w:val="0C3E2A6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92723FF"/>
    <w:multiLevelType w:val="hybridMultilevel"/>
    <w:tmpl w:val="300465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6" w15:restartNumberingAfterBreak="0">
    <w:nsid w:val="1A560CE7"/>
    <w:multiLevelType w:val="hybridMultilevel"/>
    <w:tmpl w:val="3AE822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C52299"/>
    <w:multiLevelType w:val="hybridMultilevel"/>
    <w:tmpl w:val="FBCC4AC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BFC5AAB"/>
    <w:multiLevelType w:val="hybridMultilevel"/>
    <w:tmpl w:val="5AE6B1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C3F5A1B"/>
    <w:multiLevelType w:val="hybridMultilevel"/>
    <w:tmpl w:val="F93E66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D364B40"/>
    <w:multiLevelType w:val="hybridMultilevel"/>
    <w:tmpl w:val="24DEA21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1D4E698F"/>
    <w:multiLevelType w:val="multilevel"/>
    <w:tmpl w:val="D946E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86586D"/>
    <w:multiLevelType w:val="hybridMultilevel"/>
    <w:tmpl w:val="077EC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DF16E59"/>
    <w:multiLevelType w:val="multilevel"/>
    <w:tmpl w:val="4EA686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FF751B"/>
    <w:multiLevelType w:val="hybridMultilevel"/>
    <w:tmpl w:val="B1FEF2F0"/>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5" w15:restartNumberingAfterBreak="0">
    <w:nsid w:val="1EA25670"/>
    <w:multiLevelType w:val="hybridMultilevel"/>
    <w:tmpl w:val="AD8EAE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7" w15:restartNumberingAfterBreak="0">
    <w:nsid w:val="1F6D5A97"/>
    <w:multiLevelType w:val="hybridMultilevel"/>
    <w:tmpl w:val="1E5E52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1AA40E2"/>
    <w:multiLevelType w:val="hybridMultilevel"/>
    <w:tmpl w:val="1FE4F4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21C4380"/>
    <w:multiLevelType w:val="hybridMultilevel"/>
    <w:tmpl w:val="6BD4FA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701012C"/>
    <w:multiLevelType w:val="hybridMultilevel"/>
    <w:tmpl w:val="53E26B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7D55B85"/>
    <w:multiLevelType w:val="hybridMultilevel"/>
    <w:tmpl w:val="994EDE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2D4E4E17"/>
    <w:multiLevelType w:val="hybridMultilevel"/>
    <w:tmpl w:val="353CBA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FBD22D7"/>
    <w:multiLevelType w:val="hybridMultilevel"/>
    <w:tmpl w:val="AF6C6F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11C30DA"/>
    <w:multiLevelType w:val="multilevel"/>
    <w:tmpl w:val="A762F80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6" w15:restartNumberingAfterBreak="0">
    <w:nsid w:val="31CC17A5"/>
    <w:multiLevelType w:val="hybridMultilevel"/>
    <w:tmpl w:val="001A3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33064AB"/>
    <w:multiLevelType w:val="hybridMultilevel"/>
    <w:tmpl w:val="8480A6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3377303"/>
    <w:multiLevelType w:val="hybridMultilevel"/>
    <w:tmpl w:val="07F6A9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3587103"/>
    <w:multiLevelType w:val="hybridMultilevel"/>
    <w:tmpl w:val="9940C9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7352A19"/>
    <w:multiLevelType w:val="multilevel"/>
    <w:tmpl w:val="5CD49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75A2B34"/>
    <w:multiLevelType w:val="hybridMultilevel"/>
    <w:tmpl w:val="6CAA16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7DE0687"/>
    <w:multiLevelType w:val="multilevel"/>
    <w:tmpl w:val="123E11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39A6544F"/>
    <w:multiLevelType w:val="hybridMultilevel"/>
    <w:tmpl w:val="411415A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2C4D89"/>
    <w:multiLevelType w:val="hybridMultilevel"/>
    <w:tmpl w:val="6E40EE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556350A"/>
    <w:multiLevelType w:val="hybridMultilevel"/>
    <w:tmpl w:val="64EC12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86931EA"/>
    <w:multiLevelType w:val="hybridMultilevel"/>
    <w:tmpl w:val="15F2667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49ED5F85"/>
    <w:multiLevelType w:val="hybridMultilevel"/>
    <w:tmpl w:val="85C6A6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AE15A89"/>
    <w:multiLevelType w:val="hybridMultilevel"/>
    <w:tmpl w:val="E76CAAE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4B147FF8"/>
    <w:multiLevelType w:val="hybridMultilevel"/>
    <w:tmpl w:val="6E529A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D545EC4"/>
    <w:multiLevelType w:val="multilevel"/>
    <w:tmpl w:val="F7A4FDFE"/>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4F0B1B75"/>
    <w:multiLevelType w:val="hybridMultilevel"/>
    <w:tmpl w:val="12C8C1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0F80982"/>
    <w:multiLevelType w:val="hybridMultilevel"/>
    <w:tmpl w:val="F00EFA1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58"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59" w15:restartNumberingAfterBreak="0">
    <w:nsid w:val="51D22A5A"/>
    <w:multiLevelType w:val="hybridMultilevel"/>
    <w:tmpl w:val="FE1AE6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5457990"/>
    <w:multiLevelType w:val="hybridMultilevel"/>
    <w:tmpl w:val="D8A25D9A"/>
    <w:lvl w:ilvl="0" w:tplc="380C7696">
      <w:start w:val="1"/>
      <w:numFmt w:val="decimal"/>
      <w:lvlText w:val="%1."/>
      <w:lvlJc w:val="left"/>
      <w:pPr>
        <w:ind w:left="720" w:hanging="360"/>
      </w:pPr>
      <w:rPr>
        <w:rFonts w:eastAsia="Aria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5F020CE"/>
    <w:multiLevelType w:val="hybridMultilevel"/>
    <w:tmpl w:val="597692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9A5544B"/>
    <w:multiLevelType w:val="hybridMultilevel"/>
    <w:tmpl w:val="EE5CC0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5B3266DB"/>
    <w:multiLevelType w:val="hybridMultilevel"/>
    <w:tmpl w:val="2AB0FD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65" w15:restartNumberingAfterBreak="0">
    <w:nsid w:val="5E7209C5"/>
    <w:multiLevelType w:val="hybridMultilevel"/>
    <w:tmpl w:val="E6528C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2287714"/>
    <w:multiLevelType w:val="multilevel"/>
    <w:tmpl w:val="F4ACEB50"/>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67"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68" w15:restartNumberingAfterBreak="0">
    <w:nsid w:val="677E0AD0"/>
    <w:multiLevelType w:val="hybridMultilevel"/>
    <w:tmpl w:val="E42864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817032B"/>
    <w:multiLevelType w:val="hybridMultilevel"/>
    <w:tmpl w:val="952C417E"/>
    <w:lvl w:ilvl="0" w:tplc="7472A806">
      <w:start w:val="1"/>
      <w:numFmt w:val="decimal"/>
      <w:lvlText w:val="%1."/>
      <w:lvlJc w:val="left"/>
      <w:pPr>
        <w:ind w:left="720" w:hanging="360"/>
      </w:pPr>
      <w:rPr>
        <w:rFonts w:asciiTheme="minorHAnsi" w:hAnsiTheme="minorHAnsi" w:hint="default"/>
        <w:color w:val="00B2A9" w:themeColor="text2"/>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837568C"/>
    <w:multiLevelType w:val="hybridMultilevel"/>
    <w:tmpl w:val="E0F6D87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6A3A7BAE"/>
    <w:multiLevelType w:val="hybridMultilevel"/>
    <w:tmpl w:val="3E2ED03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A626F59"/>
    <w:multiLevelType w:val="hybridMultilevel"/>
    <w:tmpl w:val="E6FE43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A726187"/>
    <w:multiLevelType w:val="hybridMultilevel"/>
    <w:tmpl w:val="896424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A9F2CAA"/>
    <w:multiLevelType w:val="hybridMultilevel"/>
    <w:tmpl w:val="CD5820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AB60E2F"/>
    <w:multiLevelType w:val="hybridMultilevel"/>
    <w:tmpl w:val="9796C4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7" w15:restartNumberingAfterBreak="0">
    <w:nsid w:val="6E063CC9"/>
    <w:multiLevelType w:val="hybridMultilevel"/>
    <w:tmpl w:val="6178A7F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00B2A9"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79" w15:restartNumberingAfterBreak="0">
    <w:nsid w:val="70D03E19"/>
    <w:multiLevelType w:val="hybridMultilevel"/>
    <w:tmpl w:val="1FD811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10B7BC4"/>
    <w:multiLevelType w:val="hybridMultilevel"/>
    <w:tmpl w:val="E25C92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29D40E7"/>
    <w:multiLevelType w:val="hybridMultilevel"/>
    <w:tmpl w:val="3AFE94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2AC7A0E"/>
    <w:multiLevelType w:val="hybridMultilevel"/>
    <w:tmpl w:val="059C74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84" w15:restartNumberingAfterBreak="0">
    <w:nsid w:val="7966082D"/>
    <w:multiLevelType w:val="hybridMultilevel"/>
    <w:tmpl w:val="C7964446"/>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554391478">
    <w:abstractNumId w:val="46"/>
  </w:num>
  <w:num w:numId="2" w16cid:durableId="1569925192">
    <w:abstractNumId w:val="76"/>
  </w:num>
  <w:num w:numId="3" w16cid:durableId="2014145258">
    <w:abstractNumId w:val="64"/>
  </w:num>
  <w:num w:numId="4" w16cid:durableId="1285431572">
    <w:abstractNumId w:val="83"/>
  </w:num>
  <w:num w:numId="5" w16cid:durableId="1794667239">
    <w:abstractNumId w:val="32"/>
  </w:num>
  <w:num w:numId="6" w16cid:durableId="2033989792">
    <w:abstractNumId w:val="10"/>
  </w:num>
  <w:num w:numId="7" w16cid:durableId="540435267">
    <w:abstractNumId w:val="3"/>
  </w:num>
  <w:num w:numId="8" w16cid:durableId="55864186">
    <w:abstractNumId w:val="78"/>
  </w:num>
  <w:num w:numId="9" w16cid:durableId="1371343781">
    <w:abstractNumId w:val="15"/>
  </w:num>
  <w:num w:numId="10" w16cid:durableId="1434670655">
    <w:abstractNumId w:val="43"/>
  </w:num>
  <w:num w:numId="11" w16cid:durableId="1380320198">
    <w:abstractNumId w:val="26"/>
  </w:num>
  <w:num w:numId="12" w16cid:durableId="638724792">
    <w:abstractNumId w:val="48"/>
  </w:num>
  <w:num w:numId="13" w16cid:durableId="1310475488">
    <w:abstractNumId w:val="54"/>
  </w:num>
  <w:num w:numId="14" w16cid:durableId="490680739">
    <w:abstractNumId w:val="73"/>
  </w:num>
  <w:num w:numId="15" w16cid:durableId="951549254">
    <w:abstractNumId w:val="75"/>
  </w:num>
  <w:num w:numId="16" w16cid:durableId="1473477169">
    <w:abstractNumId w:val="80"/>
  </w:num>
  <w:num w:numId="17" w16cid:durableId="1924799908">
    <w:abstractNumId w:val="61"/>
  </w:num>
  <w:num w:numId="18" w16cid:durableId="946621706">
    <w:abstractNumId w:val="4"/>
  </w:num>
  <w:num w:numId="19" w16cid:durableId="475991148">
    <w:abstractNumId w:val="51"/>
  </w:num>
  <w:num w:numId="20" w16cid:durableId="1086154382">
    <w:abstractNumId w:val="14"/>
  </w:num>
  <w:num w:numId="21" w16cid:durableId="1117867288">
    <w:abstractNumId w:val="11"/>
  </w:num>
  <w:num w:numId="22" w16cid:durableId="1541625672">
    <w:abstractNumId w:val="18"/>
  </w:num>
  <w:num w:numId="23" w16cid:durableId="999431407">
    <w:abstractNumId w:val="29"/>
  </w:num>
  <w:num w:numId="24" w16cid:durableId="351224230">
    <w:abstractNumId w:val="60"/>
  </w:num>
  <w:num w:numId="25" w16cid:durableId="1069038611">
    <w:abstractNumId w:val="36"/>
  </w:num>
  <w:num w:numId="26" w16cid:durableId="86389911">
    <w:abstractNumId w:val="31"/>
  </w:num>
  <w:num w:numId="27" w16cid:durableId="6756008">
    <w:abstractNumId w:val="71"/>
  </w:num>
  <w:num w:numId="28" w16cid:durableId="1934583925">
    <w:abstractNumId w:val="33"/>
  </w:num>
  <w:num w:numId="29" w16cid:durableId="841815414">
    <w:abstractNumId w:val="25"/>
  </w:num>
  <w:num w:numId="30" w16cid:durableId="1067531261">
    <w:abstractNumId w:val="55"/>
  </w:num>
  <w:num w:numId="31" w16cid:durableId="270088781">
    <w:abstractNumId w:val="22"/>
  </w:num>
  <w:num w:numId="32" w16cid:durableId="2091079309">
    <w:abstractNumId w:val="1"/>
  </w:num>
  <w:num w:numId="33" w16cid:durableId="239677149">
    <w:abstractNumId w:val="34"/>
  </w:num>
  <w:num w:numId="34" w16cid:durableId="1696688710">
    <w:abstractNumId w:val="68"/>
  </w:num>
  <w:num w:numId="35" w16cid:durableId="1438797161">
    <w:abstractNumId w:val="37"/>
  </w:num>
  <w:num w:numId="36" w16cid:durableId="593713068">
    <w:abstractNumId w:val="63"/>
  </w:num>
  <w:num w:numId="37" w16cid:durableId="439951732">
    <w:abstractNumId w:val="82"/>
  </w:num>
  <w:num w:numId="38" w16cid:durableId="1677541290">
    <w:abstractNumId w:val="62"/>
  </w:num>
  <w:num w:numId="39" w16cid:durableId="2077891513">
    <w:abstractNumId w:val="7"/>
  </w:num>
  <w:num w:numId="40" w16cid:durableId="694310182">
    <w:abstractNumId w:val="16"/>
  </w:num>
  <w:num w:numId="41" w16cid:durableId="1636400505">
    <w:abstractNumId w:val="19"/>
  </w:num>
  <w:num w:numId="42" w16cid:durableId="1947034303">
    <w:abstractNumId w:val="44"/>
  </w:num>
  <w:num w:numId="43" w16cid:durableId="1262493910">
    <w:abstractNumId w:val="59"/>
  </w:num>
  <w:num w:numId="44" w16cid:durableId="1354185667">
    <w:abstractNumId w:val="41"/>
  </w:num>
  <w:num w:numId="45" w16cid:durableId="547574813">
    <w:abstractNumId w:val="9"/>
  </w:num>
  <w:num w:numId="46" w16cid:durableId="419375824">
    <w:abstractNumId w:val="27"/>
  </w:num>
  <w:num w:numId="47" w16cid:durableId="169417721">
    <w:abstractNumId w:val="65"/>
  </w:num>
  <w:num w:numId="48" w16cid:durableId="106776400">
    <w:abstractNumId w:val="49"/>
  </w:num>
  <w:num w:numId="49" w16cid:durableId="147015398">
    <w:abstractNumId w:val="17"/>
  </w:num>
  <w:num w:numId="50" w16cid:durableId="1762095476">
    <w:abstractNumId w:val="84"/>
  </w:num>
  <w:num w:numId="51" w16cid:durableId="481043208">
    <w:abstractNumId w:val="5"/>
  </w:num>
  <w:num w:numId="52" w16cid:durableId="1894151209">
    <w:abstractNumId w:val="50"/>
  </w:num>
  <w:num w:numId="53" w16cid:durableId="1322661041">
    <w:abstractNumId w:val="20"/>
  </w:num>
  <w:num w:numId="54" w16cid:durableId="703023944">
    <w:abstractNumId w:val="13"/>
  </w:num>
  <w:num w:numId="55" w16cid:durableId="1773435988">
    <w:abstractNumId w:val="56"/>
  </w:num>
  <w:num w:numId="56" w16cid:durableId="601038188">
    <w:abstractNumId w:val="52"/>
  </w:num>
  <w:num w:numId="57" w16cid:durableId="373892565">
    <w:abstractNumId w:val="70"/>
  </w:num>
  <w:num w:numId="58" w16cid:durableId="1190533030">
    <w:abstractNumId w:val="77"/>
  </w:num>
  <w:num w:numId="59" w16cid:durableId="952442621">
    <w:abstractNumId w:val="74"/>
  </w:num>
  <w:num w:numId="60" w16cid:durableId="1097598324">
    <w:abstractNumId w:val="53"/>
  </w:num>
  <w:num w:numId="61" w16cid:durableId="671832855">
    <w:abstractNumId w:val="30"/>
  </w:num>
  <w:num w:numId="62" w16cid:durableId="1446655673">
    <w:abstractNumId w:val="66"/>
  </w:num>
  <w:num w:numId="63" w16cid:durableId="983388203">
    <w:abstractNumId w:val="2"/>
  </w:num>
  <w:num w:numId="64" w16cid:durableId="1029836621">
    <w:abstractNumId w:val="72"/>
  </w:num>
  <w:num w:numId="65" w16cid:durableId="1879314876">
    <w:abstractNumId w:val="81"/>
  </w:num>
  <w:num w:numId="66" w16cid:durableId="44374215">
    <w:abstractNumId w:val="38"/>
  </w:num>
  <w:num w:numId="67" w16cid:durableId="820197308">
    <w:abstractNumId w:val="47"/>
  </w:num>
  <w:num w:numId="68" w16cid:durableId="1252274448">
    <w:abstractNumId w:val="39"/>
  </w:num>
  <w:num w:numId="69" w16cid:durableId="1107434110">
    <w:abstractNumId w:val="79"/>
  </w:num>
  <w:num w:numId="70" w16cid:durableId="2014334571">
    <w:abstractNumId w:val="35"/>
  </w:num>
  <w:num w:numId="71" w16cid:durableId="2060397142">
    <w:abstractNumId w:val="24"/>
  </w:num>
  <w:num w:numId="72" w16cid:durableId="1373573371">
    <w:abstractNumId w:val="69"/>
  </w:num>
  <w:num w:numId="73" w16cid:durableId="2070302331">
    <w:abstractNumId w:val="8"/>
  </w:num>
  <w:num w:numId="74" w16cid:durableId="1959681333">
    <w:abstractNumId w:val="21"/>
  </w:num>
  <w:num w:numId="75" w16cid:durableId="1664162085">
    <w:abstractNumId w:val="0"/>
    <w:lvlOverride w:ilvl="0">
      <w:lvl w:ilvl="0">
        <w:numFmt w:val="lowerLetter"/>
        <w:lvlText w:val="%1."/>
        <w:lvlJc w:val="left"/>
      </w:lvl>
    </w:lvlOverride>
  </w:num>
  <w:num w:numId="76" w16cid:durableId="576593612">
    <w:abstractNumId w:val="40"/>
    <w:lvlOverride w:ilvl="0">
      <w:lvl w:ilvl="0">
        <w:numFmt w:val="decimal"/>
        <w:lvlText w:val="%1."/>
        <w:lvlJc w:val="left"/>
      </w:lvl>
    </w:lvlOverride>
  </w:num>
  <w:num w:numId="77" w16cid:durableId="758722194">
    <w:abstractNumId w:val="12"/>
    <w:lvlOverride w:ilvl="0">
      <w:lvl w:ilvl="0">
        <w:numFmt w:val="decimal"/>
        <w:lvlText w:val="%1."/>
        <w:lvlJc w:val="left"/>
      </w:lvl>
    </w:lvlOverride>
  </w:num>
  <w:num w:numId="78" w16cid:durableId="1633826785">
    <w:abstractNumId w:val="42"/>
    <w:lvlOverride w:ilvl="0">
      <w:lvl w:ilvl="0">
        <w:numFmt w:val="decimal"/>
        <w:lvlText w:val="%1."/>
        <w:lvlJc w:val="left"/>
      </w:lvl>
    </w:lvlOverride>
  </w:num>
  <w:num w:numId="79" w16cid:durableId="2117209002">
    <w:abstractNumId w:val="23"/>
    <w:lvlOverride w:ilvl="0">
      <w:lvl w:ilvl="0">
        <w:numFmt w:val="decimal"/>
        <w:lvlText w:val="%1."/>
        <w:lvlJc w:val="left"/>
      </w:lvl>
    </w:lvlOverride>
  </w:num>
  <w:num w:numId="80" w16cid:durableId="570967886">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0" style="mso-position-horizontal-relative:page;mso-position-vertical-relative:page" stroke="f">
      <v:stroke on="f"/>
      <o:colormru v:ext="edit" colors="white"/>
    </o:shapedefaults>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Audience" w:val="External"/>
    <w:docVar w:name="CoBrandNumber" w:val="0"/>
    <w:docVar w:name="ContentiousSubject" w:val="False"/>
    <w:docVar w:name="CoverCoBranded" w:val="False"/>
    <w:docVar w:name="CoverLayout" w:val="Single"/>
    <w:docVar w:name="CoverProjectBar" w:val="True"/>
    <w:docVar w:name="CoverWebAddress" w:val="True"/>
    <w:docVar w:name="FooterTextAuto" w:val="True"/>
    <w:docVar w:name="Heading1Numbered" w:val="False"/>
    <w:docVar w:name="Heading2Numbered" w:val="False"/>
    <w:docVar w:name="Heading3Numbered" w:val="False"/>
    <w:docVar w:name="Heading4Numbered" w:val="False"/>
    <w:docVar w:name="PageSetup" w:val="Single"/>
    <w:docVar w:name="Theme Color" w:val="CorporateServices"/>
    <w:docVar w:name="TOC" w:val="False"/>
    <w:docVar w:name="TOCNew" w:val="True"/>
    <w:docVar w:name="Version" w:val="3"/>
  </w:docVars>
  <w:rsids>
    <w:rsidRoot w:val="00E3385F"/>
    <w:rsid w:val="0000017F"/>
    <w:rsid w:val="00000279"/>
    <w:rsid w:val="000004BD"/>
    <w:rsid w:val="00000B7A"/>
    <w:rsid w:val="00000C89"/>
    <w:rsid w:val="00000FEB"/>
    <w:rsid w:val="000012BE"/>
    <w:rsid w:val="000015ED"/>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07A07"/>
    <w:rsid w:val="00010A57"/>
    <w:rsid w:val="00010AAD"/>
    <w:rsid w:val="00010E3F"/>
    <w:rsid w:val="00010FAD"/>
    <w:rsid w:val="0001107C"/>
    <w:rsid w:val="000114BD"/>
    <w:rsid w:val="000118FD"/>
    <w:rsid w:val="00011F39"/>
    <w:rsid w:val="0001226A"/>
    <w:rsid w:val="00012710"/>
    <w:rsid w:val="00012B94"/>
    <w:rsid w:val="00012E66"/>
    <w:rsid w:val="00012EC2"/>
    <w:rsid w:val="00013360"/>
    <w:rsid w:val="0001362A"/>
    <w:rsid w:val="0001389C"/>
    <w:rsid w:val="0001393A"/>
    <w:rsid w:val="00013BAE"/>
    <w:rsid w:val="00013DC6"/>
    <w:rsid w:val="0001466C"/>
    <w:rsid w:val="00014C23"/>
    <w:rsid w:val="00014E03"/>
    <w:rsid w:val="00014E15"/>
    <w:rsid w:val="00015BB6"/>
    <w:rsid w:val="00016478"/>
    <w:rsid w:val="00016C60"/>
    <w:rsid w:val="000171F8"/>
    <w:rsid w:val="000171FD"/>
    <w:rsid w:val="00017669"/>
    <w:rsid w:val="00017D91"/>
    <w:rsid w:val="00020DB2"/>
    <w:rsid w:val="00021A33"/>
    <w:rsid w:val="00021CF5"/>
    <w:rsid w:val="0002261E"/>
    <w:rsid w:val="000227DA"/>
    <w:rsid w:val="00022F51"/>
    <w:rsid w:val="000230FD"/>
    <w:rsid w:val="0002325E"/>
    <w:rsid w:val="00023536"/>
    <w:rsid w:val="000236AE"/>
    <w:rsid w:val="00023AFB"/>
    <w:rsid w:val="00023F44"/>
    <w:rsid w:val="0002404B"/>
    <w:rsid w:val="00024572"/>
    <w:rsid w:val="00024574"/>
    <w:rsid w:val="00024896"/>
    <w:rsid w:val="00024990"/>
    <w:rsid w:val="00024D99"/>
    <w:rsid w:val="000251A3"/>
    <w:rsid w:val="00025217"/>
    <w:rsid w:val="0002541C"/>
    <w:rsid w:val="00025A62"/>
    <w:rsid w:val="00025ADB"/>
    <w:rsid w:val="00025F6C"/>
    <w:rsid w:val="00026290"/>
    <w:rsid w:val="000263AA"/>
    <w:rsid w:val="00026700"/>
    <w:rsid w:val="00026706"/>
    <w:rsid w:val="0002674C"/>
    <w:rsid w:val="000268F7"/>
    <w:rsid w:val="00026AC5"/>
    <w:rsid w:val="0002719A"/>
    <w:rsid w:val="0002752C"/>
    <w:rsid w:val="00027779"/>
    <w:rsid w:val="00027D1E"/>
    <w:rsid w:val="00027E13"/>
    <w:rsid w:val="00027EED"/>
    <w:rsid w:val="00027F13"/>
    <w:rsid w:val="000303AC"/>
    <w:rsid w:val="00030692"/>
    <w:rsid w:val="0003108C"/>
    <w:rsid w:val="00031190"/>
    <w:rsid w:val="000312CC"/>
    <w:rsid w:val="000312E9"/>
    <w:rsid w:val="0003176C"/>
    <w:rsid w:val="00031F2C"/>
    <w:rsid w:val="000323E0"/>
    <w:rsid w:val="000323EF"/>
    <w:rsid w:val="0003294B"/>
    <w:rsid w:val="00032BE8"/>
    <w:rsid w:val="00032D71"/>
    <w:rsid w:val="00033137"/>
    <w:rsid w:val="00033178"/>
    <w:rsid w:val="00033331"/>
    <w:rsid w:val="00033A8A"/>
    <w:rsid w:val="0003418D"/>
    <w:rsid w:val="0003451C"/>
    <w:rsid w:val="00034E46"/>
    <w:rsid w:val="00035139"/>
    <w:rsid w:val="00035163"/>
    <w:rsid w:val="00035168"/>
    <w:rsid w:val="000351EF"/>
    <w:rsid w:val="00035B4E"/>
    <w:rsid w:val="00035BAD"/>
    <w:rsid w:val="00035F72"/>
    <w:rsid w:val="00035FD9"/>
    <w:rsid w:val="000362D6"/>
    <w:rsid w:val="00036908"/>
    <w:rsid w:val="00036A70"/>
    <w:rsid w:val="00036FBD"/>
    <w:rsid w:val="00037072"/>
    <w:rsid w:val="00037CE2"/>
    <w:rsid w:val="00037F49"/>
    <w:rsid w:val="00037F81"/>
    <w:rsid w:val="00040BDB"/>
    <w:rsid w:val="00040FDD"/>
    <w:rsid w:val="0004176C"/>
    <w:rsid w:val="00041797"/>
    <w:rsid w:val="00041903"/>
    <w:rsid w:val="00041C5B"/>
    <w:rsid w:val="00041D37"/>
    <w:rsid w:val="00041FBF"/>
    <w:rsid w:val="00042132"/>
    <w:rsid w:val="000421D0"/>
    <w:rsid w:val="0004263E"/>
    <w:rsid w:val="000430CC"/>
    <w:rsid w:val="000430E6"/>
    <w:rsid w:val="00043650"/>
    <w:rsid w:val="00043971"/>
    <w:rsid w:val="00043BC5"/>
    <w:rsid w:val="00043E65"/>
    <w:rsid w:val="000441FC"/>
    <w:rsid w:val="00044882"/>
    <w:rsid w:val="00044BDC"/>
    <w:rsid w:val="000455E1"/>
    <w:rsid w:val="00045AA1"/>
    <w:rsid w:val="0004622F"/>
    <w:rsid w:val="00046864"/>
    <w:rsid w:val="00046EE3"/>
    <w:rsid w:val="000473A1"/>
    <w:rsid w:val="0004761D"/>
    <w:rsid w:val="00047C72"/>
    <w:rsid w:val="00047CE9"/>
    <w:rsid w:val="000501F1"/>
    <w:rsid w:val="00050257"/>
    <w:rsid w:val="00050487"/>
    <w:rsid w:val="000504A5"/>
    <w:rsid w:val="000507C3"/>
    <w:rsid w:val="00052234"/>
    <w:rsid w:val="00052306"/>
    <w:rsid w:val="00052630"/>
    <w:rsid w:val="00052825"/>
    <w:rsid w:val="00052C61"/>
    <w:rsid w:val="00053244"/>
    <w:rsid w:val="00053C43"/>
    <w:rsid w:val="0005434E"/>
    <w:rsid w:val="0005472E"/>
    <w:rsid w:val="000547C6"/>
    <w:rsid w:val="00054AD4"/>
    <w:rsid w:val="00055546"/>
    <w:rsid w:val="0005568C"/>
    <w:rsid w:val="000557B4"/>
    <w:rsid w:val="00055860"/>
    <w:rsid w:val="00055D0B"/>
    <w:rsid w:val="000560BA"/>
    <w:rsid w:val="000570E5"/>
    <w:rsid w:val="00057EB2"/>
    <w:rsid w:val="0006013C"/>
    <w:rsid w:val="00060538"/>
    <w:rsid w:val="00060722"/>
    <w:rsid w:val="00060EE0"/>
    <w:rsid w:val="00060FD9"/>
    <w:rsid w:val="00061573"/>
    <w:rsid w:val="000617D7"/>
    <w:rsid w:val="000620DA"/>
    <w:rsid w:val="000626EE"/>
    <w:rsid w:val="00062985"/>
    <w:rsid w:val="00063623"/>
    <w:rsid w:val="00063E71"/>
    <w:rsid w:val="000640A9"/>
    <w:rsid w:val="0006422E"/>
    <w:rsid w:val="00064489"/>
    <w:rsid w:val="00065584"/>
    <w:rsid w:val="000655FD"/>
    <w:rsid w:val="00065A52"/>
    <w:rsid w:val="00065E7A"/>
    <w:rsid w:val="000660C5"/>
    <w:rsid w:val="00066ABF"/>
    <w:rsid w:val="00066F02"/>
    <w:rsid w:val="00067098"/>
    <w:rsid w:val="0006742D"/>
    <w:rsid w:val="000676F8"/>
    <w:rsid w:val="00067769"/>
    <w:rsid w:val="00067AFF"/>
    <w:rsid w:val="000704F3"/>
    <w:rsid w:val="00070C97"/>
    <w:rsid w:val="0007112E"/>
    <w:rsid w:val="00071B67"/>
    <w:rsid w:val="00071CA4"/>
    <w:rsid w:val="00071DE2"/>
    <w:rsid w:val="00072074"/>
    <w:rsid w:val="00072288"/>
    <w:rsid w:val="00072733"/>
    <w:rsid w:val="00072783"/>
    <w:rsid w:val="00072E02"/>
    <w:rsid w:val="00073536"/>
    <w:rsid w:val="0007374D"/>
    <w:rsid w:val="00073956"/>
    <w:rsid w:val="00073963"/>
    <w:rsid w:val="000739CC"/>
    <w:rsid w:val="00073A9B"/>
    <w:rsid w:val="00073BBA"/>
    <w:rsid w:val="00073F07"/>
    <w:rsid w:val="00073F9C"/>
    <w:rsid w:val="000742AF"/>
    <w:rsid w:val="00074430"/>
    <w:rsid w:val="00074A1F"/>
    <w:rsid w:val="00074C2B"/>
    <w:rsid w:val="000752FC"/>
    <w:rsid w:val="000758E3"/>
    <w:rsid w:val="000767F1"/>
    <w:rsid w:val="00076B41"/>
    <w:rsid w:val="0008006E"/>
    <w:rsid w:val="000802A9"/>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689"/>
    <w:rsid w:val="0008568F"/>
    <w:rsid w:val="0008745F"/>
    <w:rsid w:val="000908D6"/>
    <w:rsid w:val="0009125C"/>
    <w:rsid w:val="000913AD"/>
    <w:rsid w:val="00091F49"/>
    <w:rsid w:val="0009214D"/>
    <w:rsid w:val="00093051"/>
    <w:rsid w:val="000935F8"/>
    <w:rsid w:val="000938C5"/>
    <w:rsid w:val="00093F02"/>
    <w:rsid w:val="0009409C"/>
    <w:rsid w:val="000948CF"/>
    <w:rsid w:val="00094A84"/>
    <w:rsid w:val="00094F27"/>
    <w:rsid w:val="0009521E"/>
    <w:rsid w:val="000957F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41A"/>
    <w:rsid w:val="000B2568"/>
    <w:rsid w:val="000B271B"/>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11B0"/>
    <w:rsid w:val="000C26FC"/>
    <w:rsid w:val="000C27FF"/>
    <w:rsid w:val="000C2888"/>
    <w:rsid w:val="000C2CCC"/>
    <w:rsid w:val="000C2CD8"/>
    <w:rsid w:val="000C33EB"/>
    <w:rsid w:val="000C3B79"/>
    <w:rsid w:val="000C3C38"/>
    <w:rsid w:val="000C41E0"/>
    <w:rsid w:val="000C41F9"/>
    <w:rsid w:val="000C4231"/>
    <w:rsid w:val="000C436A"/>
    <w:rsid w:val="000C4E6D"/>
    <w:rsid w:val="000C55BE"/>
    <w:rsid w:val="000C57F2"/>
    <w:rsid w:val="000C6231"/>
    <w:rsid w:val="000C707C"/>
    <w:rsid w:val="000C7611"/>
    <w:rsid w:val="000D050A"/>
    <w:rsid w:val="000D0526"/>
    <w:rsid w:val="000D06EA"/>
    <w:rsid w:val="000D0CA4"/>
    <w:rsid w:val="000D1A7B"/>
    <w:rsid w:val="000D1E7B"/>
    <w:rsid w:val="000D2340"/>
    <w:rsid w:val="000D2526"/>
    <w:rsid w:val="000D2813"/>
    <w:rsid w:val="000D2EA1"/>
    <w:rsid w:val="000D3159"/>
    <w:rsid w:val="000D3282"/>
    <w:rsid w:val="000D3344"/>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084"/>
    <w:rsid w:val="000E01C1"/>
    <w:rsid w:val="000E01D0"/>
    <w:rsid w:val="000E0F78"/>
    <w:rsid w:val="000E1779"/>
    <w:rsid w:val="000E1BEC"/>
    <w:rsid w:val="000E1F1D"/>
    <w:rsid w:val="000E1FC7"/>
    <w:rsid w:val="000E21E5"/>
    <w:rsid w:val="000E2207"/>
    <w:rsid w:val="000E24E1"/>
    <w:rsid w:val="000E25A9"/>
    <w:rsid w:val="000E27B6"/>
    <w:rsid w:val="000E2CE7"/>
    <w:rsid w:val="000E33C8"/>
    <w:rsid w:val="000E35C7"/>
    <w:rsid w:val="000E3AF5"/>
    <w:rsid w:val="000E3B96"/>
    <w:rsid w:val="000E4B54"/>
    <w:rsid w:val="000E53BD"/>
    <w:rsid w:val="000E55A2"/>
    <w:rsid w:val="000E5F4E"/>
    <w:rsid w:val="000E6684"/>
    <w:rsid w:val="000E6777"/>
    <w:rsid w:val="000E7410"/>
    <w:rsid w:val="000E7936"/>
    <w:rsid w:val="000F03BC"/>
    <w:rsid w:val="000F0A47"/>
    <w:rsid w:val="000F0D60"/>
    <w:rsid w:val="000F147D"/>
    <w:rsid w:val="000F1A3A"/>
    <w:rsid w:val="000F1A53"/>
    <w:rsid w:val="000F1A5A"/>
    <w:rsid w:val="000F1D45"/>
    <w:rsid w:val="000F1FA4"/>
    <w:rsid w:val="000F2014"/>
    <w:rsid w:val="000F2194"/>
    <w:rsid w:val="000F24B2"/>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DCF"/>
    <w:rsid w:val="000F7F8C"/>
    <w:rsid w:val="001000DA"/>
    <w:rsid w:val="00100611"/>
    <w:rsid w:val="001006AD"/>
    <w:rsid w:val="0010072A"/>
    <w:rsid w:val="001009C3"/>
    <w:rsid w:val="00100B5E"/>
    <w:rsid w:val="00100FAC"/>
    <w:rsid w:val="00101435"/>
    <w:rsid w:val="00101451"/>
    <w:rsid w:val="0010306F"/>
    <w:rsid w:val="001031FC"/>
    <w:rsid w:val="0010384A"/>
    <w:rsid w:val="00103D73"/>
    <w:rsid w:val="00103F0F"/>
    <w:rsid w:val="00104371"/>
    <w:rsid w:val="00104574"/>
    <w:rsid w:val="00104B12"/>
    <w:rsid w:val="00104F66"/>
    <w:rsid w:val="001054A3"/>
    <w:rsid w:val="0010559C"/>
    <w:rsid w:val="00105C32"/>
    <w:rsid w:val="0010606F"/>
    <w:rsid w:val="0010632A"/>
    <w:rsid w:val="0010632E"/>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14"/>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6300"/>
    <w:rsid w:val="001172B9"/>
    <w:rsid w:val="001177A2"/>
    <w:rsid w:val="00117819"/>
    <w:rsid w:val="001179D3"/>
    <w:rsid w:val="00117CFE"/>
    <w:rsid w:val="00117DD6"/>
    <w:rsid w:val="00117F77"/>
    <w:rsid w:val="00117FA6"/>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8CD"/>
    <w:rsid w:val="00122A3C"/>
    <w:rsid w:val="00122AE8"/>
    <w:rsid w:val="00122C72"/>
    <w:rsid w:val="001230A5"/>
    <w:rsid w:val="00123733"/>
    <w:rsid w:val="00123ACC"/>
    <w:rsid w:val="00123FDE"/>
    <w:rsid w:val="00124482"/>
    <w:rsid w:val="00124611"/>
    <w:rsid w:val="001246C4"/>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D30"/>
    <w:rsid w:val="00127F2F"/>
    <w:rsid w:val="001300CB"/>
    <w:rsid w:val="00131311"/>
    <w:rsid w:val="001314EF"/>
    <w:rsid w:val="001315CE"/>
    <w:rsid w:val="0013248A"/>
    <w:rsid w:val="001325D7"/>
    <w:rsid w:val="00132744"/>
    <w:rsid w:val="00132777"/>
    <w:rsid w:val="00133770"/>
    <w:rsid w:val="00133A4B"/>
    <w:rsid w:val="00133A9C"/>
    <w:rsid w:val="00133E3D"/>
    <w:rsid w:val="0013436B"/>
    <w:rsid w:val="0013448B"/>
    <w:rsid w:val="001344D2"/>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19D"/>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373"/>
    <w:rsid w:val="001544A7"/>
    <w:rsid w:val="00154503"/>
    <w:rsid w:val="0015452B"/>
    <w:rsid w:val="00154C0E"/>
    <w:rsid w:val="00154F44"/>
    <w:rsid w:val="00155B6F"/>
    <w:rsid w:val="001562D9"/>
    <w:rsid w:val="0015661D"/>
    <w:rsid w:val="001568CE"/>
    <w:rsid w:val="00156A81"/>
    <w:rsid w:val="00156F4A"/>
    <w:rsid w:val="00157E61"/>
    <w:rsid w:val="00157E78"/>
    <w:rsid w:val="001601C2"/>
    <w:rsid w:val="00160ED7"/>
    <w:rsid w:val="001619E0"/>
    <w:rsid w:val="00161E60"/>
    <w:rsid w:val="00162B86"/>
    <w:rsid w:val="00162E29"/>
    <w:rsid w:val="0016301C"/>
    <w:rsid w:val="0016310E"/>
    <w:rsid w:val="0016334C"/>
    <w:rsid w:val="00163536"/>
    <w:rsid w:val="001635A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9DE"/>
    <w:rsid w:val="00177AC3"/>
    <w:rsid w:val="00177B82"/>
    <w:rsid w:val="00180234"/>
    <w:rsid w:val="001811ED"/>
    <w:rsid w:val="0018138B"/>
    <w:rsid w:val="0018157F"/>
    <w:rsid w:val="00182759"/>
    <w:rsid w:val="0018296A"/>
    <w:rsid w:val="00182986"/>
    <w:rsid w:val="00183265"/>
    <w:rsid w:val="00183605"/>
    <w:rsid w:val="00183B52"/>
    <w:rsid w:val="00183DC3"/>
    <w:rsid w:val="00183F0D"/>
    <w:rsid w:val="0018400C"/>
    <w:rsid w:val="00184D8A"/>
    <w:rsid w:val="00184FE9"/>
    <w:rsid w:val="00185004"/>
    <w:rsid w:val="001856A2"/>
    <w:rsid w:val="0018593D"/>
    <w:rsid w:val="00185D75"/>
    <w:rsid w:val="00185F4B"/>
    <w:rsid w:val="0018600C"/>
    <w:rsid w:val="0018616D"/>
    <w:rsid w:val="00186ECA"/>
    <w:rsid w:val="00187062"/>
    <w:rsid w:val="00187485"/>
    <w:rsid w:val="00187860"/>
    <w:rsid w:val="00187A24"/>
    <w:rsid w:val="00190073"/>
    <w:rsid w:val="00190242"/>
    <w:rsid w:val="0019095F"/>
    <w:rsid w:val="001911C7"/>
    <w:rsid w:val="001911F6"/>
    <w:rsid w:val="0019138F"/>
    <w:rsid w:val="00191688"/>
    <w:rsid w:val="0019194F"/>
    <w:rsid w:val="00191D9C"/>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6B14"/>
    <w:rsid w:val="00197033"/>
    <w:rsid w:val="0019725F"/>
    <w:rsid w:val="00197717"/>
    <w:rsid w:val="001977C0"/>
    <w:rsid w:val="00197F7F"/>
    <w:rsid w:val="001A016B"/>
    <w:rsid w:val="001A0827"/>
    <w:rsid w:val="001A0CBB"/>
    <w:rsid w:val="001A0EF8"/>
    <w:rsid w:val="001A13E9"/>
    <w:rsid w:val="001A150E"/>
    <w:rsid w:val="001A18D2"/>
    <w:rsid w:val="001A245B"/>
    <w:rsid w:val="001A25AC"/>
    <w:rsid w:val="001A37A6"/>
    <w:rsid w:val="001A3CD5"/>
    <w:rsid w:val="001A4197"/>
    <w:rsid w:val="001A45A0"/>
    <w:rsid w:val="001A4BB8"/>
    <w:rsid w:val="001A50A5"/>
    <w:rsid w:val="001A548E"/>
    <w:rsid w:val="001A5625"/>
    <w:rsid w:val="001A5E71"/>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547"/>
    <w:rsid w:val="001B2BCC"/>
    <w:rsid w:val="001B36B4"/>
    <w:rsid w:val="001B38B7"/>
    <w:rsid w:val="001B39AE"/>
    <w:rsid w:val="001B3C1A"/>
    <w:rsid w:val="001B3F7F"/>
    <w:rsid w:val="001B411F"/>
    <w:rsid w:val="001B4653"/>
    <w:rsid w:val="001B4A22"/>
    <w:rsid w:val="001B4A40"/>
    <w:rsid w:val="001B58BC"/>
    <w:rsid w:val="001B5E7A"/>
    <w:rsid w:val="001B6912"/>
    <w:rsid w:val="001B758A"/>
    <w:rsid w:val="001B7723"/>
    <w:rsid w:val="001B7979"/>
    <w:rsid w:val="001B7FBD"/>
    <w:rsid w:val="001C03D1"/>
    <w:rsid w:val="001C0AC9"/>
    <w:rsid w:val="001C0ECA"/>
    <w:rsid w:val="001C1735"/>
    <w:rsid w:val="001C1769"/>
    <w:rsid w:val="001C1C28"/>
    <w:rsid w:val="001C2125"/>
    <w:rsid w:val="001C21A0"/>
    <w:rsid w:val="001C2301"/>
    <w:rsid w:val="001C24BB"/>
    <w:rsid w:val="001C2A75"/>
    <w:rsid w:val="001C2AAB"/>
    <w:rsid w:val="001C3683"/>
    <w:rsid w:val="001C37E7"/>
    <w:rsid w:val="001C4284"/>
    <w:rsid w:val="001C4299"/>
    <w:rsid w:val="001C43F5"/>
    <w:rsid w:val="001C44D3"/>
    <w:rsid w:val="001C5239"/>
    <w:rsid w:val="001C5501"/>
    <w:rsid w:val="001C58FF"/>
    <w:rsid w:val="001C591F"/>
    <w:rsid w:val="001C63D2"/>
    <w:rsid w:val="001C6526"/>
    <w:rsid w:val="001C6A87"/>
    <w:rsid w:val="001C6E3A"/>
    <w:rsid w:val="001C7078"/>
    <w:rsid w:val="001C709B"/>
    <w:rsid w:val="001C71B1"/>
    <w:rsid w:val="001C7813"/>
    <w:rsid w:val="001D1792"/>
    <w:rsid w:val="001D2509"/>
    <w:rsid w:val="001D25DB"/>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6D1D"/>
    <w:rsid w:val="001D70F5"/>
    <w:rsid w:val="001D729D"/>
    <w:rsid w:val="001D74DB"/>
    <w:rsid w:val="001E00AD"/>
    <w:rsid w:val="001E0190"/>
    <w:rsid w:val="001E0734"/>
    <w:rsid w:val="001E0ACF"/>
    <w:rsid w:val="001E0ADE"/>
    <w:rsid w:val="001E1098"/>
    <w:rsid w:val="001E1E96"/>
    <w:rsid w:val="001E24D4"/>
    <w:rsid w:val="001E25C4"/>
    <w:rsid w:val="001E2CED"/>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905"/>
    <w:rsid w:val="001F0190"/>
    <w:rsid w:val="001F0858"/>
    <w:rsid w:val="001F0883"/>
    <w:rsid w:val="001F08A4"/>
    <w:rsid w:val="001F0A0A"/>
    <w:rsid w:val="001F0A1D"/>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52F"/>
    <w:rsid w:val="001F579C"/>
    <w:rsid w:val="001F58E7"/>
    <w:rsid w:val="001F5C40"/>
    <w:rsid w:val="001F5D92"/>
    <w:rsid w:val="001F5F13"/>
    <w:rsid w:val="001F668A"/>
    <w:rsid w:val="001F6AB6"/>
    <w:rsid w:val="001F6D64"/>
    <w:rsid w:val="001F765B"/>
    <w:rsid w:val="001F770A"/>
    <w:rsid w:val="00200A9D"/>
    <w:rsid w:val="00200B2E"/>
    <w:rsid w:val="00201162"/>
    <w:rsid w:val="00201324"/>
    <w:rsid w:val="00201841"/>
    <w:rsid w:val="0020194C"/>
    <w:rsid w:val="0020205B"/>
    <w:rsid w:val="0020278D"/>
    <w:rsid w:val="00202C45"/>
    <w:rsid w:val="00202E4A"/>
    <w:rsid w:val="00203011"/>
    <w:rsid w:val="002031FC"/>
    <w:rsid w:val="0020332E"/>
    <w:rsid w:val="00203733"/>
    <w:rsid w:val="0020390A"/>
    <w:rsid w:val="00203A4C"/>
    <w:rsid w:val="002041DB"/>
    <w:rsid w:val="0020460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CB6"/>
    <w:rsid w:val="00212DA6"/>
    <w:rsid w:val="00213289"/>
    <w:rsid w:val="0021343A"/>
    <w:rsid w:val="002139D9"/>
    <w:rsid w:val="00213B45"/>
    <w:rsid w:val="002147CA"/>
    <w:rsid w:val="002150E0"/>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04"/>
    <w:rsid w:val="00220ED6"/>
    <w:rsid w:val="00221747"/>
    <w:rsid w:val="00221FB0"/>
    <w:rsid w:val="0022236B"/>
    <w:rsid w:val="00222411"/>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21E"/>
    <w:rsid w:val="00227B32"/>
    <w:rsid w:val="0023007D"/>
    <w:rsid w:val="002302F5"/>
    <w:rsid w:val="00230478"/>
    <w:rsid w:val="0023084B"/>
    <w:rsid w:val="00231311"/>
    <w:rsid w:val="0023151E"/>
    <w:rsid w:val="00231979"/>
    <w:rsid w:val="0023219B"/>
    <w:rsid w:val="0023230E"/>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568"/>
    <w:rsid w:val="002507C7"/>
    <w:rsid w:val="002511AF"/>
    <w:rsid w:val="00251AF9"/>
    <w:rsid w:val="00251BF4"/>
    <w:rsid w:val="00252146"/>
    <w:rsid w:val="002525B9"/>
    <w:rsid w:val="00252B3D"/>
    <w:rsid w:val="00252BA5"/>
    <w:rsid w:val="00253077"/>
    <w:rsid w:val="00253368"/>
    <w:rsid w:val="00253DF7"/>
    <w:rsid w:val="002544FC"/>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579F0"/>
    <w:rsid w:val="002604DA"/>
    <w:rsid w:val="00260781"/>
    <w:rsid w:val="00260992"/>
    <w:rsid w:val="00260A76"/>
    <w:rsid w:val="00260FC1"/>
    <w:rsid w:val="002611D2"/>
    <w:rsid w:val="002614DA"/>
    <w:rsid w:val="00261BDD"/>
    <w:rsid w:val="00261C51"/>
    <w:rsid w:val="00261DCD"/>
    <w:rsid w:val="0026285F"/>
    <w:rsid w:val="0026288F"/>
    <w:rsid w:val="00262E05"/>
    <w:rsid w:val="00262E69"/>
    <w:rsid w:val="00263401"/>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AFF"/>
    <w:rsid w:val="00271B90"/>
    <w:rsid w:val="00271BC9"/>
    <w:rsid w:val="00272039"/>
    <w:rsid w:val="00272184"/>
    <w:rsid w:val="00272283"/>
    <w:rsid w:val="0027244F"/>
    <w:rsid w:val="0027300A"/>
    <w:rsid w:val="00273651"/>
    <w:rsid w:val="0027369B"/>
    <w:rsid w:val="0027393A"/>
    <w:rsid w:val="00273DB4"/>
    <w:rsid w:val="00273DE1"/>
    <w:rsid w:val="00273FD5"/>
    <w:rsid w:val="00273FDB"/>
    <w:rsid w:val="0027492F"/>
    <w:rsid w:val="00274F3B"/>
    <w:rsid w:val="002750E0"/>
    <w:rsid w:val="002753C1"/>
    <w:rsid w:val="00275624"/>
    <w:rsid w:val="0027562D"/>
    <w:rsid w:val="0027598E"/>
    <w:rsid w:val="00275AC3"/>
    <w:rsid w:val="00275B33"/>
    <w:rsid w:val="00275BCE"/>
    <w:rsid w:val="002760B0"/>
    <w:rsid w:val="0027632F"/>
    <w:rsid w:val="002766CD"/>
    <w:rsid w:val="0027678A"/>
    <w:rsid w:val="002770AD"/>
    <w:rsid w:val="00277171"/>
    <w:rsid w:val="002779C6"/>
    <w:rsid w:val="00277B3D"/>
    <w:rsid w:val="00277BAB"/>
    <w:rsid w:val="0028044C"/>
    <w:rsid w:val="0028048B"/>
    <w:rsid w:val="0028091B"/>
    <w:rsid w:val="00280EEC"/>
    <w:rsid w:val="0028111A"/>
    <w:rsid w:val="002815BC"/>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689"/>
    <w:rsid w:val="00286C19"/>
    <w:rsid w:val="00287075"/>
    <w:rsid w:val="00287146"/>
    <w:rsid w:val="00287609"/>
    <w:rsid w:val="002878A6"/>
    <w:rsid w:val="00287D08"/>
    <w:rsid w:val="00290136"/>
    <w:rsid w:val="002903D1"/>
    <w:rsid w:val="0029046B"/>
    <w:rsid w:val="002905D9"/>
    <w:rsid w:val="00290935"/>
    <w:rsid w:val="002913D6"/>
    <w:rsid w:val="002914D3"/>
    <w:rsid w:val="00291BB4"/>
    <w:rsid w:val="002925DE"/>
    <w:rsid w:val="00292C66"/>
    <w:rsid w:val="0029318B"/>
    <w:rsid w:val="00293241"/>
    <w:rsid w:val="00293463"/>
    <w:rsid w:val="00293680"/>
    <w:rsid w:val="00293EDC"/>
    <w:rsid w:val="002940DF"/>
    <w:rsid w:val="002942A8"/>
    <w:rsid w:val="0029457A"/>
    <w:rsid w:val="00294BC0"/>
    <w:rsid w:val="00294C41"/>
    <w:rsid w:val="0029505A"/>
    <w:rsid w:val="002958B8"/>
    <w:rsid w:val="00295F12"/>
    <w:rsid w:val="002963F3"/>
    <w:rsid w:val="00296613"/>
    <w:rsid w:val="002972FC"/>
    <w:rsid w:val="00297462"/>
    <w:rsid w:val="00297CA9"/>
    <w:rsid w:val="00297EC6"/>
    <w:rsid w:val="002A0AED"/>
    <w:rsid w:val="002A1017"/>
    <w:rsid w:val="002A13AD"/>
    <w:rsid w:val="002A2754"/>
    <w:rsid w:val="002A289B"/>
    <w:rsid w:val="002A307B"/>
    <w:rsid w:val="002A314B"/>
    <w:rsid w:val="002A36DE"/>
    <w:rsid w:val="002A38F1"/>
    <w:rsid w:val="002A3D58"/>
    <w:rsid w:val="002A3DA4"/>
    <w:rsid w:val="002A3FAF"/>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FCD"/>
    <w:rsid w:val="002B2FF1"/>
    <w:rsid w:val="002B32A8"/>
    <w:rsid w:val="002B3396"/>
    <w:rsid w:val="002B3565"/>
    <w:rsid w:val="002B35C2"/>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E8E"/>
    <w:rsid w:val="002C321C"/>
    <w:rsid w:val="002C3384"/>
    <w:rsid w:val="002C3560"/>
    <w:rsid w:val="002C35FF"/>
    <w:rsid w:val="002C3EFD"/>
    <w:rsid w:val="002C4529"/>
    <w:rsid w:val="002C4FEB"/>
    <w:rsid w:val="002C5235"/>
    <w:rsid w:val="002C536C"/>
    <w:rsid w:val="002C555C"/>
    <w:rsid w:val="002C5995"/>
    <w:rsid w:val="002C5DB1"/>
    <w:rsid w:val="002C5F6C"/>
    <w:rsid w:val="002C6693"/>
    <w:rsid w:val="002C729B"/>
    <w:rsid w:val="002C73EA"/>
    <w:rsid w:val="002C7FEF"/>
    <w:rsid w:val="002D04B2"/>
    <w:rsid w:val="002D06AC"/>
    <w:rsid w:val="002D0A8B"/>
    <w:rsid w:val="002D1038"/>
    <w:rsid w:val="002D10F3"/>
    <w:rsid w:val="002D1562"/>
    <w:rsid w:val="002D1D09"/>
    <w:rsid w:val="002D1E0C"/>
    <w:rsid w:val="002D1EEC"/>
    <w:rsid w:val="002D1F56"/>
    <w:rsid w:val="002D212B"/>
    <w:rsid w:val="002D23E1"/>
    <w:rsid w:val="002D23FC"/>
    <w:rsid w:val="002D27CA"/>
    <w:rsid w:val="002D3B57"/>
    <w:rsid w:val="002D3F88"/>
    <w:rsid w:val="002D4193"/>
    <w:rsid w:val="002D4531"/>
    <w:rsid w:val="002D47E6"/>
    <w:rsid w:val="002D4B67"/>
    <w:rsid w:val="002D517F"/>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600"/>
    <w:rsid w:val="002E37F7"/>
    <w:rsid w:val="002E3891"/>
    <w:rsid w:val="002E3909"/>
    <w:rsid w:val="002E3E90"/>
    <w:rsid w:val="002E3F9E"/>
    <w:rsid w:val="002E429F"/>
    <w:rsid w:val="002E479B"/>
    <w:rsid w:val="002E4943"/>
    <w:rsid w:val="002E49CB"/>
    <w:rsid w:val="002E4E56"/>
    <w:rsid w:val="002E52CC"/>
    <w:rsid w:val="002E5808"/>
    <w:rsid w:val="002E584F"/>
    <w:rsid w:val="002E58C5"/>
    <w:rsid w:val="002E5B9E"/>
    <w:rsid w:val="002E6B7A"/>
    <w:rsid w:val="002E6DC0"/>
    <w:rsid w:val="002E7001"/>
    <w:rsid w:val="002E7991"/>
    <w:rsid w:val="002E7A32"/>
    <w:rsid w:val="002E7EE9"/>
    <w:rsid w:val="002F0A6E"/>
    <w:rsid w:val="002F0BF5"/>
    <w:rsid w:val="002F1ECC"/>
    <w:rsid w:val="002F25E9"/>
    <w:rsid w:val="002F3E23"/>
    <w:rsid w:val="002F4165"/>
    <w:rsid w:val="002F44C2"/>
    <w:rsid w:val="002F4916"/>
    <w:rsid w:val="002F4B98"/>
    <w:rsid w:val="002F4CE0"/>
    <w:rsid w:val="002F4FB6"/>
    <w:rsid w:val="002F5200"/>
    <w:rsid w:val="002F57C5"/>
    <w:rsid w:val="002F57C9"/>
    <w:rsid w:val="002F5CA3"/>
    <w:rsid w:val="002F5DE3"/>
    <w:rsid w:val="002F6632"/>
    <w:rsid w:val="002F6A05"/>
    <w:rsid w:val="002F6C77"/>
    <w:rsid w:val="002F6C8D"/>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8C0"/>
    <w:rsid w:val="00307DE3"/>
    <w:rsid w:val="00307DED"/>
    <w:rsid w:val="00307EE7"/>
    <w:rsid w:val="00310A6E"/>
    <w:rsid w:val="00310BB6"/>
    <w:rsid w:val="00310F51"/>
    <w:rsid w:val="003114B3"/>
    <w:rsid w:val="00311AEC"/>
    <w:rsid w:val="00311F5B"/>
    <w:rsid w:val="00312073"/>
    <w:rsid w:val="00312320"/>
    <w:rsid w:val="00312916"/>
    <w:rsid w:val="00312A2E"/>
    <w:rsid w:val="00313432"/>
    <w:rsid w:val="00313587"/>
    <w:rsid w:val="00313AA4"/>
    <w:rsid w:val="003140E6"/>
    <w:rsid w:val="00314485"/>
    <w:rsid w:val="003145C4"/>
    <w:rsid w:val="00314EA8"/>
    <w:rsid w:val="00315133"/>
    <w:rsid w:val="00315229"/>
    <w:rsid w:val="0031528F"/>
    <w:rsid w:val="0031535C"/>
    <w:rsid w:val="0031546D"/>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1955"/>
    <w:rsid w:val="003229CA"/>
    <w:rsid w:val="00323063"/>
    <w:rsid w:val="003234E6"/>
    <w:rsid w:val="0032380A"/>
    <w:rsid w:val="00323975"/>
    <w:rsid w:val="0032407D"/>
    <w:rsid w:val="00324330"/>
    <w:rsid w:val="00324361"/>
    <w:rsid w:val="003243D5"/>
    <w:rsid w:val="0032492D"/>
    <w:rsid w:val="00324C65"/>
    <w:rsid w:val="00324E02"/>
    <w:rsid w:val="003251B3"/>
    <w:rsid w:val="003251E1"/>
    <w:rsid w:val="00325B4F"/>
    <w:rsid w:val="00325C0C"/>
    <w:rsid w:val="003260D0"/>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BC7"/>
    <w:rsid w:val="00334ED7"/>
    <w:rsid w:val="00335A0C"/>
    <w:rsid w:val="00335E10"/>
    <w:rsid w:val="003363DA"/>
    <w:rsid w:val="003365F6"/>
    <w:rsid w:val="00336657"/>
    <w:rsid w:val="003368F1"/>
    <w:rsid w:val="00336A3D"/>
    <w:rsid w:val="00336F65"/>
    <w:rsid w:val="003370FB"/>
    <w:rsid w:val="00337980"/>
    <w:rsid w:val="00337989"/>
    <w:rsid w:val="00340C4D"/>
    <w:rsid w:val="00341DE0"/>
    <w:rsid w:val="003420E0"/>
    <w:rsid w:val="00342173"/>
    <w:rsid w:val="00342444"/>
    <w:rsid w:val="003428F3"/>
    <w:rsid w:val="00342BAA"/>
    <w:rsid w:val="00342C49"/>
    <w:rsid w:val="00342D06"/>
    <w:rsid w:val="003433B9"/>
    <w:rsid w:val="00343B7B"/>
    <w:rsid w:val="003440FE"/>
    <w:rsid w:val="003446A9"/>
    <w:rsid w:val="00344C80"/>
    <w:rsid w:val="00344D5B"/>
    <w:rsid w:val="00344FFD"/>
    <w:rsid w:val="0034574D"/>
    <w:rsid w:val="00345B5F"/>
    <w:rsid w:val="003468F1"/>
    <w:rsid w:val="00346B3F"/>
    <w:rsid w:val="00346F16"/>
    <w:rsid w:val="00346F99"/>
    <w:rsid w:val="0034750A"/>
    <w:rsid w:val="00347BA8"/>
    <w:rsid w:val="00350C48"/>
    <w:rsid w:val="00350E09"/>
    <w:rsid w:val="003511D3"/>
    <w:rsid w:val="00351B24"/>
    <w:rsid w:val="00352130"/>
    <w:rsid w:val="00352289"/>
    <w:rsid w:val="00352C21"/>
    <w:rsid w:val="0035308C"/>
    <w:rsid w:val="00353573"/>
    <w:rsid w:val="00353707"/>
    <w:rsid w:val="00354841"/>
    <w:rsid w:val="00354EFD"/>
    <w:rsid w:val="003555CC"/>
    <w:rsid w:val="00355B9C"/>
    <w:rsid w:val="003561B4"/>
    <w:rsid w:val="003574ED"/>
    <w:rsid w:val="003576A7"/>
    <w:rsid w:val="003576FA"/>
    <w:rsid w:val="0036096A"/>
    <w:rsid w:val="00360B61"/>
    <w:rsid w:val="00360F3F"/>
    <w:rsid w:val="00361287"/>
    <w:rsid w:val="0036145D"/>
    <w:rsid w:val="00361F2F"/>
    <w:rsid w:val="00361FBC"/>
    <w:rsid w:val="003622D4"/>
    <w:rsid w:val="003628F9"/>
    <w:rsid w:val="00362D3F"/>
    <w:rsid w:val="00362E3A"/>
    <w:rsid w:val="003630B0"/>
    <w:rsid w:val="00363120"/>
    <w:rsid w:val="00363532"/>
    <w:rsid w:val="003636EA"/>
    <w:rsid w:val="00363763"/>
    <w:rsid w:val="00363BBC"/>
    <w:rsid w:val="00364154"/>
    <w:rsid w:val="003649FB"/>
    <w:rsid w:val="00364CA5"/>
    <w:rsid w:val="00366470"/>
    <w:rsid w:val="003664CB"/>
    <w:rsid w:val="003669E5"/>
    <w:rsid w:val="00367673"/>
    <w:rsid w:val="00370617"/>
    <w:rsid w:val="00370901"/>
    <w:rsid w:val="003709D8"/>
    <w:rsid w:val="00370D02"/>
    <w:rsid w:val="003718C3"/>
    <w:rsid w:val="00371C1B"/>
    <w:rsid w:val="00371D63"/>
    <w:rsid w:val="003728DE"/>
    <w:rsid w:val="00373317"/>
    <w:rsid w:val="0037344B"/>
    <w:rsid w:val="0037377A"/>
    <w:rsid w:val="003737B1"/>
    <w:rsid w:val="00373994"/>
    <w:rsid w:val="00373A4D"/>
    <w:rsid w:val="00373D12"/>
    <w:rsid w:val="00374140"/>
    <w:rsid w:val="00374298"/>
    <w:rsid w:val="00374D76"/>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98"/>
    <w:rsid w:val="00386CB8"/>
    <w:rsid w:val="00386DE5"/>
    <w:rsid w:val="003870F1"/>
    <w:rsid w:val="00387788"/>
    <w:rsid w:val="00387B23"/>
    <w:rsid w:val="00387F59"/>
    <w:rsid w:val="003901B7"/>
    <w:rsid w:val="00390F45"/>
    <w:rsid w:val="00391137"/>
    <w:rsid w:val="0039179C"/>
    <w:rsid w:val="00391E78"/>
    <w:rsid w:val="00391F27"/>
    <w:rsid w:val="003920B2"/>
    <w:rsid w:val="00392E40"/>
    <w:rsid w:val="0039303B"/>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20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4C6"/>
    <w:rsid w:val="003A37BF"/>
    <w:rsid w:val="003A3AE7"/>
    <w:rsid w:val="003A3B9B"/>
    <w:rsid w:val="003A444D"/>
    <w:rsid w:val="003A4505"/>
    <w:rsid w:val="003A5365"/>
    <w:rsid w:val="003A546D"/>
    <w:rsid w:val="003A634F"/>
    <w:rsid w:val="003A64FA"/>
    <w:rsid w:val="003A6C67"/>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047"/>
    <w:rsid w:val="003B32F7"/>
    <w:rsid w:val="003B3734"/>
    <w:rsid w:val="003B3E59"/>
    <w:rsid w:val="003B430A"/>
    <w:rsid w:val="003B43FB"/>
    <w:rsid w:val="003B4465"/>
    <w:rsid w:val="003B44A9"/>
    <w:rsid w:val="003B47B2"/>
    <w:rsid w:val="003B482F"/>
    <w:rsid w:val="003B4BE8"/>
    <w:rsid w:val="003B4E07"/>
    <w:rsid w:val="003B5119"/>
    <w:rsid w:val="003B53AB"/>
    <w:rsid w:val="003B53CC"/>
    <w:rsid w:val="003B5AD3"/>
    <w:rsid w:val="003B5DE9"/>
    <w:rsid w:val="003B5FA4"/>
    <w:rsid w:val="003B61E9"/>
    <w:rsid w:val="003B6345"/>
    <w:rsid w:val="003B6539"/>
    <w:rsid w:val="003B6F54"/>
    <w:rsid w:val="003B712E"/>
    <w:rsid w:val="003B735C"/>
    <w:rsid w:val="003B7430"/>
    <w:rsid w:val="003B7EC7"/>
    <w:rsid w:val="003C0482"/>
    <w:rsid w:val="003C05CC"/>
    <w:rsid w:val="003C091E"/>
    <w:rsid w:val="003C09E7"/>
    <w:rsid w:val="003C0BED"/>
    <w:rsid w:val="003C16C4"/>
    <w:rsid w:val="003C18AD"/>
    <w:rsid w:val="003C1CE0"/>
    <w:rsid w:val="003C20D3"/>
    <w:rsid w:val="003C217F"/>
    <w:rsid w:val="003C2217"/>
    <w:rsid w:val="003C2AA7"/>
    <w:rsid w:val="003C2E9B"/>
    <w:rsid w:val="003C3368"/>
    <w:rsid w:val="003C38BD"/>
    <w:rsid w:val="003C3A14"/>
    <w:rsid w:val="003C3BC2"/>
    <w:rsid w:val="003C3BCD"/>
    <w:rsid w:val="003C3C33"/>
    <w:rsid w:val="003C3EDA"/>
    <w:rsid w:val="003C3F27"/>
    <w:rsid w:val="003C4209"/>
    <w:rsid w:val="003C474B"/>
    <w:rsid w:val="003C5099"/>
    <w:rsid w:val="003C50AA"/>
    <w:rsid w:val="003C510E"/>
    <w:rsid w:val="003C5AF6"/>
    <w:rsid w:val="003C5C56"/>
    <w:rsid w:val="003C62D6"/>
    <w:rsid w:val="003C673F"/>
    <w:rsid w:val="003C6B7E"/>
    <w:rsid w:val="003C70FF"/>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5F52"/>
    <w:rsid w:val="003D6113"/>
    <w:rsid w:val="003D6245"/>
    <w:rsid w:val="003D6A16"/>
    <w:rsid w:val="003D6AA6"/>
    <w:rsid w:val="003D75A3"/>
    <w:rsid w:val="003D7644"/>
    <w:rsid w:val="003D76D7"/>
    <w:rsid w:val="003D7ECF"/>
    <w:rsid w:val="003D7EE9"/>
    <w:rsid w:val="003E0B36"/>
    <w:rsid w:val="003E0E29"/>
    <w:rsid w:val="003E106A"/>
    <w:rsid w:val="003E13A8"/>
    <w:rsid w:val="003E1E9A"/>
    <w:rsid w:val="003E22D4"/>
    <w:rsid w:val="003E24BD"/>
    <w:rsid w:val="003E2C4B"/>
    <w:rsid w:val="003E313F"/>
    <w:rsid w:val="003E3643"/>
    <w:rsid w:val="003E39F6"/>
    <w:rsid w:val="003E3E59"/>
    <w:rsid w:val="003E4332"/>
    <w:rsid w:val="003E461D"/>
    <w:rsid w:val="003E514F"/>
    <w:rsid w:val="003E5442"/>
    <w:rsid w:val="003E5AAB"/>
    <w:rsid w:val="003E6066"/>
    <w:rsid w:val="003E60CA"/>
    <w:rsid w:val="003E6458"/>
    <w:rsid w:val="003E690B"/>
    <w:rsid w:val="003E6917"/>
    <w:rsid w:val="003E6A4C"/>
    <w:rsid w:val="003E6CA0"/>
    <w:rsid w:val="003E724B"/>
    <w:rsid w:val="003E7618"/>
    <w:rsid w:val="003E7784"/>
    <w:rsid w:val="003E7F3D"/>
    <w:rsid w:val="003F0989"/>
    <w:rsid w:val="003F0C86"/>
    <w:rsid w:val="003F1131"/>
    <w:rsid w:val="003F13AC"/>
    <w:rsid w:val="003F1523"/>
    <w:rsid w:val="003F168A"/>
    <w:rsid w:val="003F183B"/>
    <w:rsid w:val="003F1886"/>
    <w:rsid w:val="003F19DB"/>
    <w:rsid w:val="003F1A89"/>
    <w:rsid w:val="003F2872"/>
    <w:rsid w:val="003F2934"/>
    <w:rsid w:val="003F2D3A"/>
    <w:rsid w:val="003F2ECC"/>
    <w:rsid w:val="003F2EDD"/>
    <w:rsid w:val="003F36B9"/>
    <w:rsid w:val="003F385A"/>
    <w:rsid w:val="003F3912"/>
    <w:rsid w:val="003F44F5"/>
    <w:rsid w:val="003F4A93"/>
    <w:rsid w:val="003F4DE2"/>
    <w:rsid w:val="003F4E79"/>
    <w:rsid w:val="003F524E"/>
    <w:rsid w:val="003F5644"/>
    <w:rsid w:val="003F5720"/>
    <w:rsid w:val="003F5AAB"/>
    <w:rsid w:val="003F5C95"/>
    <w:rsid w:val="003F6017"/>
    <w:rsid w:val="003F635B"/>
    <w:rsid w:val="003F63AF"/>
    <w:rsid w:val="003F6842"/>
    <w:rsid w:val="003F6B4D"/>
    <w:rsid w:val="003F6E4F"/>
    <w:rsid w:val="003F7913"/>
    <w:rsid w:val="003F7B68"/>
    <w:rsid w:val="003F7E66"/>
    <w:rsid w:val="004002A8"/>
    <w:rsid w:val="00400760"/>
    <w:rsid w:val="004008E7"/>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194"/>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66A"/>
    <w:rsid w:val="00411F52"/>
    <w:rsid w:val="00412083"/>
    <w:rsid w:val="00412245"/>
    <w:rsid w:val="004122D4"/>
    <w:rsid w:val="0041287F"/>
    <w:rsid w:val="00412DE8"/>
    <w:rsid w:val="00413316"/>
    <w:rsid w:val="004133CE"/>
    <w:rsid w:val="004134DF"/>
    <w:rsid w:val="0041360B"/>
    <w:rsid w:val="00413DE4"/>
    <w:rsid w:val="004143E5"/>
    <w:rsid w:val="0041469A"/>
    <w:rsid w:val="0041497A"/>
    <w:rsid w:val="00415C01"/>
    <w:rsid w:val="00415FBA"/>
    <w:rsid w:val="004162D7"/>
    <w:rsid w:val="004166A0"/>
    <w:rsid w:val="0041692C"/>
    <w:rsid w:val="00416A93"/>
    <w:rsid w:val="00416BD8"/>
    <w:rsid w:val="004179D0"/>
    <w:rsid w:val="00417A6D"/>
    <w:rsid w:val="004200B0"/>
    <w:rsid w:val="0042017F"/>
    <w:rsid w:val="00420664"/>
    <w:rsid w:val="00420A87"/>
    <w:rsid w:val="00420B15"/>
    <w:rsid w:val="00420C24"/>
    <w:rsid w:val="00420DCE"/>
    <w:rsid w:val="00420E5E"/>
    <w:rsid w:val="004212F0"/>
    <w:rsid w:val="00421799"/>
    <w:rsid w:val="0042191F"/>
    <w:rsid w:val="00421F78"/>
    <w:rsid w:val="00422267"/>
    <w:rsid w:val="0042227F"/>
    <w:rsid w:val="00422E51"/>
    <w:rsid w:val="0042317C"/>
    <w:rsid w:val="004235DF"/>
    <w:rsid w:val="00423925"/>
    <w:rsid w:val="00423F52"/>
    <w:rsid w:val="00423FEB"/>
    <w:rsid w:val="00424A25"/>
    <w:rsid w:val="00424C2C"/>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3463"/>
    <w:rsid w:val="0044367E"/>
    <w:rsid w:val="0044510D"/>
    <w:rsid w:val="00445209"/>
    <w:rsid w:val="004454C2"/>
    <w:rsid w:val="00445CA0"/>
    <w:rsid w:val="00446176"/>
    <w:rsid w:val="0044618B"/>
    <w:rsid w:val="00446390"/>
    <w:rsid w:val="004464A2"/>
    <w:rsid w:val="00446920"/>
    <w:rsid w:val="00447351"/>
    <w:rsid w:val="00447B50"/>
    <w:rsid w:val="00447BD5"/>
    <w:rsid w:val="00447C55"/>
    <w:rsid w:val="0045004D"/>
    <w:rsid w:val="00450BFC"/>
    <w:rsid w:val="00450C2B"/>
    <w:rsid w:val="00450E1B"/>
    <w:rsid w:val="004512D8"/>
    <w:rsid w:val="0045153F"/>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48CC"/>
    <w:rsid w:val="0045510B"/>
    <w:rsid w:val="00455385"/>
    <w:rsid w:val="004556CC"/>
    <w:rsid w:val="0045598B"/>
    <w:rsid w:val="00455A7E"/>
    <w:rsid w:val="00455BCE"/>
    <w:rsid w:val="004561E6"/>
    <w:rsid w:val="0045626E"/>
    <w:rsid w:val="0045701C"/>
    <w:rsid w:val="00457135"/>
    <w:rsid w:val="0045714E"/>
    <w:rsid w:val="0045724E"/>
    <w:rsid w:val="004575A6"/>
    <w:rsid w:val="004576B7"/>
    <w:rsid w:val="004578A8"/>
    <w:rsid w:val="00457E4C"/>
    <w:rsid w:val="004606CB"/>
    <w:rsid w:val="0046109E"/>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0D63"/>
    <w:rsid w:val="00471473"/>
    <w:rsid w:val="00471496"/>
    <w:rsid w:val="0047188C"/>
    <w:rsid w:val="00471D90"/>
    <w:rsid w:val="00472154"/>
    <w:rsid w:val="0047291F"/>
    <w:rsid w:val="00472D29"/>
    <w:rsid w:val="00473915"/>
    <w:rsid w:val="004741FF"/>
    <w:rsid w:val="0047431D"/>
    <w:rsid w:val="00474492"/>
    <w:rsid w:val="00474924"/>
    <w:rsid w:val="004749BC"/>
    <w:rsid w:val="00474AB4"/>
    <w:rsid w:val="00474C65"/>
    <w:rsid w:val="0047533C"/>
    <w:rsid w:val="00475575"/>
    <w:rsid w:val="00475DC7"/>
    <w:rsid w:val="00475E92"/>
    <w:rsid w:val="00476187"/>
    <w:rsid w:val="00476590"/>
    <w:rsid w:val="00476D9E"/>
    <w:rsid w:val="00477146"/>
    <w:rsid w:val="004772B4"/>
    <w:rsid w:val="004778C7"/>
    <w:rsid w:val="00477A42"/>
    <w:rsid w:val="0048018C"/>
    <w:rsid w:val="0048066C"/>
    <w:rsid w:val="0048087A"/>
    <w:rsid w:val="00480A9E"/>
    <w:rsid w:val="00480DA7"/>
    <w:rsid w:val="0048154D"/>
    <w:rsid w:val="0048157D"/>
    <w:rsid w:val="0048179C"/>
    <w:rsid w:val="00481A57"/>
    <w:rsid w:val="004825B9"/>
    <w:rsid w:val="00482A70"/>
    <w:rsid w:val="00482D46"/>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F4"/>
    <w:rsid w:val="00486B9D"/>
    <w:rsid w:val="00486F4D"/>
    <w:rsid w:val="004872EB"/>
    <w:rsid w:val="00487851"/>
    <w:rsid w:val="004879B6"/>
    <w:rsid w:val="00487EC0"/>
    <w:rsid w:val="00487EC7"/>
    <w:rsid w:val="00490F9B"/>
    <w:rsid w:val="00491465"/>
    <w:rsid w:val="0049165E"/>
    <w:rsid w:val="0049180E"/>
    <w:rsid w:val="00491A11"/>
    <w:rsid w:val="00491C2A"/>
    <w:rsid w:val="004922A5"/>
    <w:rsid w:val="004925E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4D43"/>
    <w:rsid w:val="004A5164"/>
    <w:rsid w:val="004A5391"/>
    <w:rsid w:val="004A5619"/>
    <w:rsid w:val="004A5897"/>
    <w:rsid w:val="004A593E"/>
    <w:rsid w:val="004A5A65"/>
    <w:rsid w:val="004A5B3B"/>
    <w:rsid w:val="004A5D61"/>
    <w:rsid w:val="004A64AB"/>
    <w:rsid w:val="004A650C"/>
    <w:rsid w:val="004A69C8"/>
    <w:rsid w:val="004A6C97"/>
    <w:rsid w:val="004A79D7"/>
    <w:rsid w:val="004A7AA8"/>
    <w:rsid w:val="004A7F29"/>
    <w:rsid w:val="004B0796"/>
    <w:rsid w:val="004B097B"/>
    <w:rsid w:val="004B09F7"/>
    <w:rsid w:val="004B0E07"/>
    <w:rsid w:val="004B0E1F"/>
    <w:rsid w:val="004B10EC"/>
    <w:rsid w:val="004B141F"/>
    <w:rsid w:val="004B1491"/>
    <w:rsid w:val="004B16BA"/>
    <w:rsid w:val="004B1E8C"/>
    <w:rsid w:val="004B286C"/>
    <w:rsid w:val="004B3987"/>
    <w:rsid w:val="004B3A9B"/>
    <w:rsid w:val="004B3C6B"/>
    <w:rsid w:val="004B441C"/>
    <w:rsid w:val="004B44C5"/>
    <w:rsid w:val="004B4B80"/>
    <w:rsid w:val="004B55DC"/>
    <w:rsid w:val="004B7FA5"/>
    <w:rsid w:val="004C0346"/>
    <w:rsid w:val="004C0479"/>
    <w:rsid w:val="004C0A38"/>
    <w:rsid w:val="004C1076"/>
    <w:rsid w:val="004C112B"/>
    <w:rsid w:val="004C12BA"/>
    <w:rsid w:val="004C1649"/>
    <w:rsid w:val="004C1A1C"/>
    <w:rsid w:val="004C1AD1"/>
    <w:rsid w:val="004C1DBC"/>
    <w:rsid w:val="004C234B"/>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7235"/>
    <w:rsid w:val="004C72EE"/>
    <w:rsid w:val="004C7366"/>
    <w:rsid w:val="004C77E1"/>
    <w:rsid w:val="004C79EE"/>
    <w:rsid w:val="004C7F52"/>
    <w:rsid w:val="004C7F8E"/>
    <w:rsid w:val="004D0374"/>
    <w:rsid w:val="004D03AF"/>
    <w:rsid w:val="004D078E"/>
    <w:rsid w:val="004D082D"/>
    <w:rsid w:val="004D09B3"/>
    <w:rsid w:val="004D0BB5"/>
    <w:rsid w:val="004D0ED6"/>
    <w:rsid w:val="004D1061"/>
    <w:rsid w:val="004D1E13"/>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C28"/>
    <w:rsid w:val="004D6FAF"/>
    <w:rsid w:val="004D70A6"/>
    <w:rsid w:val="004D796E"/>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0C9"/>
    <w:rsid w:val="004E6424"/>
    <w:rsid w:val="004E6426"/>
    <w:rsid w:val="004E657B"/>
    <w:rsid w:val="004E6F7C"/>
    <w:rsid w:val="004E78D9"/>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1E25"/>
    <w:rsid w:val="004F240B"/>
    <w:rsid w:val="004F35E0"/>
    <w:rsid w:val="004F35EE"/>
    <w:rsid w:val="004F3A12"/>
    <w:rsid w:val="004F3D42"/>
    <w:rsid w:val="004F40B3"/>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1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4A6A"/>
    <w:rsid w:val="00505460"/>
    <w:rsid w:val="00505CE1"/>
    <w:rsid w:val="00506058"/>
    <w:rsid w:val="00506259"/>
    <w:rsid w:val="005062DD"/>
    <w:rsid w:val="00506A1F"/>
    <w:rsid w:val="005071A3"/>
    <w:rsid w:val="005077C6"/>
    <w:rsid w:val="00507CFB"/>
    <w:rsid w:val="00510245"/>
    <w:rsid w:val="0051067C"/>
    <w:rsid w:val="00510833"/>
    <w:rsid w:val="0051089A"/>
    <w:rsid w:val="005108DA"/>
    <w:rsid w:val="005108EF"/>
    <w:rsid w:val="00510A01"/>
    <w:rsid w:val="00511120"/>
    <w:rsid w:val="00511156"/>
    <w:rsid w:val="0051118C"/>
    <w:rsid w:val="0051138B"/>
    <w:rsid w:val="00511A66"/>
    <w:rsid w:val="00511E9F"/>
    <w:rsid w:val="00512229"/>
    <w:rsid w:val="00512721"/>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0C35"/>
    <w:rsid w:val="00520FC1"/>
    <w:rsid w:val="00521232"/>
    <w:rsid w:val="00521244"/>
    <w:rsid w:val="005212C4"/>
    <w:rsid w:val="005212DC"/>
    <w:rsid w:val="0052196C"/>
    <w:rsid w:val="005219CA"/>
    <w:rsid w:val="00521BFD"/>
    <w:rsid w:val="00521DB5"/>
    <w:rsid w:val="0052218B"/>
    <w:rsid w:val="00522198"/>
    <w:rsid w:val="0052239B"/>
    <w:rsid w:val="00522B13"/>
    <w:rsid w:val="00522B30"/>
    <w:rsid w:val="00522C03"/>
    <w:rsid w:val="005232B3"/>
    <w:rsid w:val="005233A5"/>
    <w:rsid w:val="00523C38"/>
    <w:rsid w:val="0052438E"/>
    <w:rsid w:val="00525B0A"/>
    <w:rsid w:val="0052624A"/>
    <w:rsid w:val="00526266"/>
    <w:rsid w:val="00526493"/>
    <w:rsid w:val="00526A07"/>
    <w:rsid w:val="00526A2E"/>
    <w:rsid w:val="00526EBE"/>
    <w:rsid w:val="00526F6C"/>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196"/>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14E2"/>
    <w:rsid w:val="0054160D"/>
    <w:rsid w:val="005416A2"/>
    <w:rsid w:val="00541EB7"/>
    <w:rsid w:val="00542945"/>
    <w:rsid w:val="00542AD5"/>
    <w:rsid w:val="00542B3F"/>
    <w:rsid w:val="00542DE5"/>
    <w:rsid w:val="00542EDE"/>
    <w:rsid w:val="0054341E"/>
    <w:rsid w:val="00543FC2"/>
    <w:rsid w:val="00543FD6"/>
    <w:rsid w:val="00544088"/>
    <w:rsid w:val="0054433B"/>
    <w:rsid w:val="00544AD7"/>
    <w:rsid w:val="005452DF"/>
    <w:rsid w:val="0054585E"/>
    <w:rsid w:val="00545B76"/>
    <w:rsid w:val="00546073"/>
    <w:rsid w:val="00546B33"/>
    <w:rsid w:val="0054736B"/>
    <w:rsid w:val="005478BB"/>
    <w:rsid w:val="00547BC4"/>
    <w:rsid w:val="00550BE8"/>
    <w:rsid w:val="00550C69"/>
    <w:rsid w:val="00551607"/>
    <w:rsid w:val="005520DF"/>
    <w:rsid w:val="00552423"/>
    <w:rsid w:val="005530FE"/>
    <w:rsid w:val="005534BB"/>
    <w:rsid w:val="00553651"/>
    <w:rsid w:val="0055365C"/>
    <w:rsid w:val="00553668"/>
    <w:rsid w:val="00553ADF"/>
    <w:rsid w:val="005541D4"/>
    <w:rsid w:val="00554A10"/>
    <w:rsid w:val="005550AC"/>
    <w:rsid w:val="005565AB"/>
    <w:rsid w:val="00556A21"/>
    <w:rsid w:val="00556E29"/>
    <w:rsid w:val="00556EE7"/>
    <w:rsid w:val="0056060F"/>
    <w:rsid w:val="005611AD"/>
    <w:rsid w:val="005613E8"/>
    <w:rsid w:val="0056158C"/>
    <w:rsid w:val="00561622"/>
    <w:rsid w:val="00561816"/>
    <w:rsid w:val="005619B2"/>
    <w:rsid w:val="00561C27"/>
    <w:rsid w:val="0056225F"/>
    <w:rsid w:val="00562414"/>
    <w:rsid w:val="0056255F"/>
    <w:rsid w:val="0056269B"/>
    <w:rsid w:val="0056298E"/>
    <w:rsid w:val="00562C8B"/>
    <w:rsid w:val="00563627"/>
    <w:rsid w:val="0056396A"/>
    <w:rsid w:val="005641CA"/>
    <w:rsid w:val="00564478"/>
    <w:rsid w:val="005647F9"/>
    <w:rsid w:val="00564CE1"/>
    <w:rsid w:val="00564D88"/>
    <w:rsid w:val="00565127"/>
    <w:rsid w:val="00565F98"/>
    <w:rsid w:val="00566671"/>
    <w:rsid w:val="00566DAC"/>
    <w:rsid w:val="00566FEA"/>
    <w:rsid w:val="005676F5"/>
    <w:rsid w:val="00567C79"/>
    <w:rsid w:val="00570012"/>
    <w:rsid w:val="00570018"/>
    <w:rsid w:val="005704B3"/>
    <w:rsid w:val="005705A3"/>
    <w:rsid w:val="005715BD"/>
    <w:rsid w:val="00572C10"/>
    <w:rsid w:val="00572FD2"/>
    <w:rsid w:val="005735B8"/>
    <w:rsid w:val="005735BB"/>
    <w:rsid w:val="00573ABC"/>
    <w:rsid w:val="00573EC6"/>
    <w:rsid w:val="005740BA"/>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D17"/>
    <w:rsid w:val="00577F44"/>
    <w:rsid w:val="00577F58"/>
    <w:rsid w:val="0058016F"/>
    <w:rsid w:val="00580227"/>
    <w:rsid w:val="00580A0D"/>
    <w:rsid w:val="00580A8D"/>
    <w:rsid w:val="00580AF4"/>
    <w:rsid w:val="00580EA8"/>
    <w:rsid w:val="00580ED7"/>
    <w:rsid w:val="00581415"/>
    <w:rsid w:val="0058168F"/>
    <w:rsid w:val="00581885"/>
    <w:rsid w:val="0058191D"/>
    <w:rsid w:val="00581978"/>
    <w:rsid w:val="00581FFE"/>
    <w:rsid w:val="0058204D"/>
    <w:rsid w:val="0058252A"/>
    <w:rsid w:val="00582647"/>
    <w:rsid w:val="00582B72"/>
    <w:rsid w:val="00582C5B"/>
    <w:rsid w:val="00582EE0"/>
    <w:rsid w:val="00582FAD"/>
    <w:rsid w:val="00583129"/>
    <w:rsid w:val="005835F6"/>
    <w:rsid w:val="00583D40"/>
    <w:rsid w:val="00583E2B"/>
    <w:rsid w:val="00583E96"/>
    <w:rsid w:val="005840D6"/>
    <w:rsid w:val="00584B8F"/>
    <w:rsid w:val="00584E40"/>
    <w:rsid w:val="0058551B"/>
    <w:rsid w:val="00585C73"/>
    <w:rsid w:val="005867AE"/>
    <w:rsid w:val="00587A9A"/>
    <w:rsid w:val="00587F6A"/>
    <w:rsid w:val="00587FAB"/>
    <w:rsid w:val="005900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4C2"/>
    <w:rsid w:val="00595627"/>
    <w:rsid w:val="0059590E"/>
    <w:rsid w:val="0059613A"/>
    <w:rsid w:val="0059627F"/>
    <w:rsid w:val="0059717E"/>
    <w:rsid w:val="00597359"/>
    <w:rsid w:val="00597C8C"/>
    <w:rsid w:val="00597D3A"/>
    <w:rsid w:val="005A02B2"/>
    <w:rsid w:val="005A0352"/>
    <w:rsid w:val="005A04E8"/>
    <w:rsid w:val="005A1360"/>
    <w:rsid w:val="005A1526"/>
    <w:rsid w:val="005A15BB"/>
    <w:rsid w:val="005A15E6"/>
    <w:rsid w:val="005A1C96"/>
    <w:rsid w:val="005A2142"/>
    <w:rsid w:val="005A21FA"/>
    <w:rsid w:val="005A24B9"/>
    <w:rsid w:val="005A274F"/>
    <w:rsid w:val="005A2951"/>
    <w:rsid w:val="005A2A5D"/>
    <w:rsid w:val="005A2CB7"/>
    <w:rsid w:val="005A3174"/>
    <w:rsid w:val="005A4144"/>
    <w:rsid w:val="005A42D6"/>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4E3F"/>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5A5"/>
    <w:rsid w:val="005C0642"/>
    <w:rsid w:val="005C07A1"/>
    <w:rsid w:val="005C0FC8"/>
    <w:rsid w:val="005C104B"/>
    <w:rsid w:val="005C23E4"/>
    <w:rsid w:val="005C2463"/>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A7A"/>
    <w:rsid w:val="005D0397"/>
    <w:rsid w:val="005D0565"/>
    <w:rsid w:val="005D071D"/>
    <w:rsid w:val="005D09B8"/>
    <w:rsid w:val="005D0E1C"/>
    <w:rsid w:val="005D1075"/>
    <w:rsid w:val="005D1248"/>
    <w:rsid w:val="005D1255"/>
    <w:rsid w:val="005D12C4"/>
    <w:rsid w:val="005D141F"/>
    <w:rsid w:val="005D1494"/>
    <w:rsid w:val="005D1C5E"/>
    <w:rsid w:val="005D1FD0"/>
    <w:rsid w:val="005D2102"/>
    <w:rsid w:val="005D2885"/>
    <w:rsid w:val="005D395A"/>
    <w:rsid w:val="005D3E83"/>
    <w:rsid w:val="005D48A2"/>
    <w:rsid w:val="005D497A"/>
    <w:rsid w:val="005D4AA8"/>
    <w:rsid w:val="005D62B3"/>
    <w:rsid w:val="005D6CC9"/>
    <w:rsid w:val="005D764B"/>
    <w:rsid w:val="005D773B"/>
    <w:rsid w:val="005E0160"/>
    <w:rsid w:val="005E03CB"/>
    <w:rsid w:val="005E0821"/>
    <w:rsid w:val="005E0A98"/>
    <w:rsid w:val="005E104B"/>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D33"/>
    <w:rsid w:val="005F5F36"/>
    <w:rsid w:val="005F618D"/>
    <w:rsid w:val="005F6F53"/>
    <w:rsid w:val="005F73D0"/>
    <w:rsid w:val="005F7770"/>
    <w:rsid w:val="005F7C8F"/>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39C8"/>
    <w:rsid w:val="006040D0"/>
    <w:rsid w:val="00604691"/>
    <w:rsid w:val="00604976"/>
    <w:rsid w:val="00604A64"/>
    <w:rsid w:val="00604F9B"/>
    <w:rsid w:val="00605B53"/>
    <w:rsid w:val="00605F62"/>
    <w:rsid w:val="00606402"/>
    <w:rsid w:val="00606440"/>
    <w:rsid w:val="00606505"/>
    <w:rsid w:val="0060655A"/>
    <w:rsid w:val="00606818"/>
    <w:rsid w:val="00606951"/>
    <w:rsid w:val="00606CC0"/>
    <w:rsid w:val="00606CDD"/>
    <w:rsid w:val="006071AD"/>
    <w:rsid w:val="006072AD"/>
    <w:rsid w:val="00607702"/>
    <w:rsid w:val="0060793A"/>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3B4D"/>
    <w:rsid w:val="00614254"/>
    <w:rsid w:val="00614317"/>
    <w:rsid w:val="0061433C"/>
    <w:rsid w:val="006143BD"/>
    <w:rsid w:val="0061440E"/>
    <w:rsid w:val="0061445B"/>
    <w:rsid w:val="006146B5"/>
    <w:rsid w:val="00614C53"/>
    <w:rsid w:val="00615263"/>
    <w:rsid w:val="0061599C"/>
    <w:rsid w:val="00615AD4"/>
    <w:rsid w:val="0061619C"/>
    <w:rsid w:val="00616BFE"/>
    <w:rsid w:val="00617567"/>
    <w:rsid w:val="00617C5A"/>
    <w:rsid w:val="00617D36"/>
    <w:rsid w:val="00617FA5"/>
    <w:rsid w:val="00620A75"/>
    <w:rsid w:val="00621089"/>
    <w:rsid w:val="00621407"/>
    <w:rsid w:val="00621757"/>
    <w:rsid w:val="00621D27"/>
    <w:rsid w:val="00622B92"/>
    <w:rsid w:val="00622CC0"/>
    <w:rsid w:val="00622E33"/>
    <w:rsid w:val="00622FC5"/>
    <w:rsid w:val="00623C20"/>
    <w:rsid w:val="006243D6"/>
    <w:rsid w:val="00624A25"/>
    <w:rsid w:val="00624FB0"/>
    <w:rsid w:val="006254B4"/>
    <w:rsid w:val="006254FD"/>
    <w:rsid w:val="006262CF"/>
    <w:rsid w:val="006266D4"/>
    <w:rsid w:val="006266E1"/>
    <w:rsid w:val="006266FA"/>
    <w:rsid w:val="00627067"/>
    <w:rsid w:val="0062728C"/>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A54"/>
    <w:rsid w:val="00634E22"/>
    <w:rsid w:val="006357F6"/>
    <w:rsid w:val="00635893"/>
    <w:rsid w:val="00635A9E"/>
    <w:rsid w:val="00635C17"/>
    <w:rsid w:val="00635FEF"/>
    <w:rsid w:val="00636354"/>
    <w:rsid w:val="00636447"/>
    <w:rsid w:val="00636998"/>
    <w:rsid w:val="00636A17"/>
    <w:rsid w:val="0063703B"/>
    <w:rsid w:val="006378C4"/>
    <w:rsid w:val="00640E50"/>
    <w:rsid w:val="00640EC7"/>
    <w:rsid w:val="00641975"/>
    <w:rsid w:val="00641FE4"/>
    <w:rsid w:val="006421A8"/>
    <w:rsid w:val="00642290"/>
    <w:rsid w:val="006423EC"/>
    <w:rsid w:val="00642B49"/>
    <w:rsid w:val="00642E73"/>
    <w:rsid w:val="006430E4"/>
    <w:rsid w:val="00643126"/>
    <w:rsid w:val="006434FB"/>
    <w:rsid w:val="00644027"/>
    <w:rsid w:val="0064428A"/>
    <w:rsid w:val="00644375"/>
    <w:rsid w:val="006444A0"/>
    <w:rsid w:val="006445F9"/>
    <w:rsid w:val="0064481A"/>
    <w:rsid w:val="00644A6E"/>
    <w:rsid w:val="00644C3A"/>
    <w:rsid w:val="00644D13"/>
    <w:rsid w:val="00645089"/>
    <w:rsid w:val="00645553"/>
    <w:rsid w:val="00645637"/>
    <w:rsid w:val="0064565A"/>
    <w:rsid w:val="0064591A"/>
    <w:rsid w:val="00645A8E"/>
    <w:rsid w:val="00645D07"/>
    <w:rsid w:val="00645E86"/>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E58"/>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57A2F"/>
    <w:rsid w:val="006603A8"/>
    <w:rsid w:val="006603BD"/>
    <w:rsid w:val="00660830"/>
    <w:rsid w:val="00660AE9"/>
    <w:rsid w:val="00661178"/>
    <w:rsid w:val="006614FF"/>
    <w:rsid w:val="0066180C"/>
    <w:rsid w:val="006619E4"/>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7D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196"/>
    <w:rsid w:val="00674720"/>
    <w:rsid w:val="00674C30"/>
    <w:rsid w:val="00675203"/>
    <w:rsid w:val="00675E8D"/>
    <w:rsid w:val="006760A1"/>
    <w:rsid w:val="00676A68"/>
    <w:rsid w:val="00676B02"/>
    <w:rsid w:val="006770D4"/>
    <w:rsid w:val="006773B8"/>
    <w:rsid w:val="006773E8"/>
    <w:rsid w:val="00677547"/>
    <w:rsid w:val="00677CFC"/>
    <w:rsid w:val="00677D3D"/>
    <w:rsid w:val="00677DE9"/>
    <w:rsid w:val="00680CBA"/>
    <w:rsid w:val="006813EB"/>
    <w:rsid w:val="00681603"/>
    <w:rsid w:val="006817C4"/>
    <w:rsid w:val="006819A9"/>
    <w:rsid w:val="00681E17"/>
    <w:rsid w:val="00682292"/>
    <w:rsid w:val="00682478"/>
    <w:rsid w:val="006829E9"/>
    <w:rsid w:val="00682A59"/>
    <w:rsid w:val="00682BD8"/>
    <w:rsid w:val="0068306F"/>
    <w:rsid w:val="0068323C"/>
    <w:rsid w:val="006832BC"/>
    <w:rsid w:val="0068345F"/>
    <w:rsid w:val="006839E5"/>
    <w:rsid w:val="00683AD9"/>
    <w:rsid w:val="00683D2E"/>
    <w:rsid w:val="0068458E"/>
    <w:rsid w:val="006848E7"/>
    <w:rsid w:val="006850FB"/>
    <w:rsid w:val="006852CE"/>
    <w:rsid w:val="00685B39"/>
    <w:rsid w:val="0068664E"/>
    <w:rsid w:val="00686997"/>
    <w:rsid w:val="00686BAD"/>
    <w:rsid w:val="00686C6D"/>
    <w:rsid w:val="00686D61"/>
    <w:rsid w:val="00687233"/>
    <w:rsid w:val="006873BE"/>
    <w:rsid w:val="006876AA"/>
    <w:rsid w:val="006903C0"/>
    <w:rsid w:val="0069052A"/>
    <w:rsid w:val="006909B7"/>
    <w:rsid w:val="00690BA0"/>
    <w:rsid w:val="00691664"/>
    <w:rsid w:val="0069186E"/>
    <w:rsid w:val="00691BD2"/>
    <w:rsid w:val="0069210E"/>
    <w:rsid w:val="00692220"/>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6D1D"/>
    <w:rsid w:val="0069749C"/>
    <w:rsid w:val="006979E4"/>
    <w:rsid w:val="00697AB9"/>
    <w:rsid w:val="00697EA6"/>
    <w:rsid w:val="006A0425"/>
    <w:rsid w:val="006A0FAB"/>
    <w:rsid w:val="006A14B6"/>
    <w:rsid w:val="006A1A20"/>
    <w:rsid w:val="006A2763"/>
    <w:rsid w:val="006A2DEE"/>
    <w:rsid w:val="006A3236"/>
    <w:rsid w:val="006A3398"/>
    <w:rsid w:val="006A396B"/>
    <w:rsid w:val="006A3A4C"/>
    <w:rsid w:val="006A3A96"/>
    <w:rsid w:val="006A4025"/>
    <w:rsid w:val="006A40D7"/>
    <w:rsid w:val="006A4700"/>
    <w:rsid w:val="006A4C45"/>
    <w:rsid w:val="006A4D08"/>
    <w:rsid w:val="006A4D41"/>
    <w:rsid w:val="006A4F24"/>
    <w:rsid w:val="006A5AFF"/>
    <w:rsid w:val="006A5ECE"/>
    <w:rsid w:val="006A62A4"/>
    <w:rsid w:val="006A66B0"/>
    <w:rsid w:val="006A6A19"/>
    <w:rsid w:val="006A73C4"/>
    <w:rsid w:val="006A7BC9"/>
    <w:rsid w:val="006B00A9"/>
    <w:rsid w:val="006B0264"/>
    <w:rsid w:val="006B04EB"/>
    <w:rsid w:val="006B05D3"/>
    <w:rsid w:val="006B0F4B"/>
    <w:rsid w:val="006B13BB"/>
    <w:rsid w:val="006B14EB"/>
    <w:rsid w:val="006B16AB"/>
    <w:rsid w:val="006B1B43"/>
    <w:rsid w:val="006B1C34"/>
    <w:rsid w:val="006B2C90"/>
    <w:rsid w:val="006B30E7"/>
    <w:rsid w:val="006B3157"/>
    <w:rsid w:val="006B35BB"/>
    <w:rsid w:val="006B36E4"/>
    <w:rsid w:val="006B41FB"/>
    <w:rsid w:val="006B4566"/>
    <w:rsid w:val="006B460D"/>
    <w:rsid w:val="006B460E"/>
    <w:rsid w:val="006B46AE"/>
    <w:rsid w:val="006B47DA"/>
    <w:rsid w:val="006B550D"/>
    <w:rsid w:val="006B5CB2"/>
    <w:rsid w:val="006B62DD"/>
    <w:rsid w:val="006B62E9"/>
    <w:rsid w:val="006B65FF"/>
    <w:rsid w:val="006B6D7C"/>
    <w:rsid w:val="006B70FB"/>
    <w:rsid w:val="006B7163"/>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B7C"/>
    <w:rsid w:val="006C3D2F"/>
    <w:rsid w:val="006C457A"/>
    <w:rsid w:val="006C45E9"/>
    <w:rsid w:val="006C4C76"/>
    <w:rsid w:val="006C52DE"/>
    <w:rsid w:val="006C55AB"/>
    <w:rsid w:val="006C577B"/>
    <w:rsid w:val="006C5DF4"/>
    <w:rsid w:val="006C660C"/>
    <w:rsid w:val="006C66D5"/>
    <w:rsid w:val="006C68CD"/>
    <w:rsid w:val="006C71AB"/>
    <w:rsid w:val="006D0741"/>
    <w:rsid w:val="006D0A00"/>
    <w:rsid w:val="006D0A6F"/>
    <w:rsid w:val="006D0E5A"/>
    <w:rsid w:val="006D0EC4"/>
    <w:rsid w:val="006D10E8"/>
    <w:rsid w:val="006D119C"/>
    <w:rsid w:val="006D1F88"/>
    <w:rsid w:val="006D2216"/>
    <w:rsid w:val="006D27E6"/>
    <w:rsid w:val="006D2A33"/>
    <w:rsid w:val="006D2EB2"/>
    <w:rsid w:val="006D3267"/>
    <w:rsid w:val="006D3855"/>
    <w:rsid w:val="006D3E6B"/>
    <w:rsid w:val="006D4804"/>
    <w:rsid w:val="006D576A"/>
    <w:rsid w:val="006D58B9"/>
    <w:rsid w:val="006D5B8A"/>
    <w:rsid w:val="006D613B"/>
    <w:rsid w:val="006D6720"/>
    <w:rsid w:val="006D6905"/>
    <w:rsid w:val="006D6C20"/>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D32"/>
    <w:rsid w:val="006F2F98"/>
    <w:rsid w:val="006F31D9"/>
    <w:rsid w:val="006F345F"/>
    <w:rsid w:val="006F34A5"/>
    <w:rsid w:val="006F34BB"/>
    <w:rsid w:val="006F3881"/>
    <w:rsid w:val="006F3B0E"/>
    <w:rsid w:val="006F3BAF"/>
    <w:rsid w:val="006F3D39"/>
    <w:rsid w:val="006F404A"/>
    <w:rsid w:val="006F4752"/>
    <w:rsid w:val="006F4DE0"/>
    <w:rsid w:val="006F4FC1"/>
    <w:rsid w:val="006F536D"/>
    <w:rsid w:val="006F55BB"/>
    <w:rsid w:val="006F56E3"/>
    <w:rsid w:val="006F58AF"/>
    <w:rsid w:val="006F58D3"/>
    <w:rsid w:val="006F5EBE"/>
    <w:rsid w:val="006F64D1"/>
    <w:rsid w:val="006F650B"/>
    <w:rsid w:val="006F650C"/>
    <w:rsid w:val="006F65F8"/>
    <w:rsid w:val="006F6977"/>
    <w:rsid w:val="006F747F"/>
    <w:rsid w:val="006F7562"/>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5C91"/>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906"/>
    <w:rsid w:val="00713B45"/>
    <w:rsid w:val="00714FD3"/>
    <w:rsid w:val="0071518E"/>
    <w:rsid w:val="0071530E"/>
    <w:rsid w:val="00715952"/>
    <w:rsid w:val="00715EE8"/>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12FD"/>
    <w:rsid w:val="00731798"/>
    <w:rsid w:val="007322F9"/>
    <w:rsid w:val="00732B3E"/>
    <w:rsid w:val="00732B4D"/>
    <w:rsid w:val="0073302E"/>
    <w:rsid w:val="007334AC"/>
    <w:rsid w:val="00733881"/>
    <w:rsid w:val="00733AA2"/>
    <w:rsid w:val="00733BAD"/>
    <w:rsid w:val="00733CAD"/>
    <w:rsid w:val="00733DB9"/>
    <w:rsid w:val="00733DE8"/>
    <w:rsid w:val="00733FAF"/>
    <w:rsid w:val="00734617"/>
    <w:rsid w:val="007346AC"/>
    <w:rsid w:val="007347E0"/>
    <w:rsid w:val="00734B53"/>
    <w:rsid w:val="007354D4"/>
    <w:rsid w:val="00735711"/>
    <w:rsid w:val="007359DA"/>
    <w:rsid w:val="00735B6D"/>
    <w:rsid w:val="00735C7A"/>
    <w:rsid w:val="00735CBD"/>
    <w:rsid w:val="00736637"/>
    <w:rsid w:val="00737041"/>
    <w:rsid w:val="00737046"/>
    <w:rsid w:val="007370B4"/>
    <w:rsid w:val="0073737D"/>
    <w:rsid w:val="00737D06"/>
    <w:rsid w:val="007402C4"/>
    <w:rsid w:val="007402EF"/>
    <w:rsid w:val="007408FA"/>
    <w:rsid w:val="007408FC"/>
    <w:rsid w:val="0074145A"/>
    <w:rsid w:val="00741475"/>
    <w:rsid w:val="007418C9"/>
    <w:rsid w:val="00741B02"/>
    <w:rsid w:val="00741FE3"/>
    <w:rsid w:val="007420BB"/>
    <w:rsid w:val="0074211D"/>
    <w:rsid w:val="007423AB"/>
    <w:rsid w:val="00742476"/>
    <w:rsid w:val="0074286B"/>
    <w:rsid w:val="007428EA"/>
    <w:rsid w:val="00742974"/>
    <w:rsid w:val="00742E83"/>
    <w:rsid w:val="00743779"/>
    <w:rsid w:val="00743C5A"/>
    <w:rsid w:val="00743E88"/>
    <w:rsid w:val="007444C1"/>
    <w:rsid w:val="0074479B"/>
    <w:rsid w:val="0074545B"/>
    <w:rsid w:val="00745643"/>
    <w:rsid w:val="007458C6"/>
    <w:rsid w:val="007459A9"/>
    <w:rsid w:val="00745DFB"/>
    <w:rsid w:val="00746166"/>
    <w:rsid w:val="00746362"/>
    <w:rsid w:val="00746592"/>
    <w:rsid w:val="007474E3"/>
    <w:rsid w:val="007477CB"/>
    <w:rsid w:val="0075075D"/>
    <w:rsid w:val="00750760"/>
    <w:rsid w:val="00750D2B"/>
    <w:rsid w:val="00750DDB"/>
    <w:rsid w:val="00750F60"/>
    <w:rsid w:val="00750FCA"/>
    <w:rsid w:val="00752085"/>
    <w:rsid w:val="007525FC"/>
    <w:rsid w:val="00752726"/>
    <w:rsid w:val="0075295B"/>
    <w:rsid w:val="00753414"/>
    <w:rsid w:val="0075357D"/>
    <w:rsid w:val="007535AA"/>
    <w:rsid w:val="007535DA"/>
    <w:rsid w:val="0075373B"/>
    <w:rsid w:val="00753E07"/>
    <w:rsid w:val="00753FA3"/>
    <w:rsid w:val="00754BEB"/>
    <w:rsid w:val="00754D6D"/>
    <w:rsid w:val="00754F62"/>
    <w:rsid w:val="007554D1"/>
    <w:rsid w:val="00755955"/>
    <w:rsid w:val="00755B35"/>
    <w:rsid w:val="00755CC8"/>
    <w:rsid w:val="00755F55"/>
    <w:rsid w:val="00756497"/>
    <w:rsid w:val="00756552"/>
    <w:rsid w:val="00756F57"/>
    <w:rsid w:val="00756FFA"/>
    <w:rsid w:val="007579AE"/>
    <w:rsid w:val="007579E2"/>
    <w:rsid w:val="00760543"/>
    <w:rsid w:val="00760556"/>
    <w:rsid w:val="007608FB"/>
    <w:rsid w:val="00760950"/>
    <w:rsid w:val="0076096D"/>
    <w:rsid w:val="00760FBC"/>
    <w:rsid w:val="007611B8"/>
    <w:rsid w:val="00761233"/>
    <w:rsid w:val="0076126B"/>
    <w:rsid w:val="007616A6"/>
    <w:rsid w:val="00761940"/>
    <w:rsid w:val="00761AFD"/>
    <w:rsid w:val="00762267"/>
    <w:rsid w:val="0076264F"/>
    <w:rsid w:val="007626D9"/>
    <w:rsid w:val="00762D06"/>
    <w:rsid w:val="00762D0E"/>
    <w:rsid w:val="0076407E"/>
    <w:rsid w:val="00764110"/>
    <w:rsid w:val="00764456"/>
    <w:rsid w:val="00764E15"/>
    <w:rsid w:val="00765855"/>
    <w:rsid w:val="00765F41"/>
    <w:rsid w:val="00765F49"/>
    <w:rsid w:val="007660F9"/>
    <w:rsid w:val="007667D9"/>
    <w:rsid w:val="00766982"/>
    <w:rsid w:val="00767205"/>
    <w:rsid w:val="007673BD"/>
    <w:rsid w:val="007673EA"/>
    <w:rsid w:val="0076773C"/>
    <w:rsid w:val="00767852"/>
    <w:rsid w:val="00767D34"/>
    <w:rsid w:val="0077067E"/>
    <w:rsid w:val="00770D11"/>
    <w:rsid w:val="007712BF"/>
    <w:rsid w:val="0077170E"/>
    <w:rsid w:val="0077186C"/>
    <w:rsid w:val="00771F80"/>
    <w:rsid w:val="0077215A"/>
    <w:rsid w:val="0077220B"/>
    <w:rsid w:val="00772910"/>
    <w:rsid w:val="00772A08"/>
    <w:rsid w:val="00772BA3"/>
    <w:rsid w:val="00772C6B"/>
    <w:rsid w:val="00773376"/>
    <w:rsid w:val="0077367F"/>
    <w:rsid w:val="0077392D"/>
    <w:rsid w:val="00773C98"/>
    <w:rsid w:val="00773E3E"/>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521"/>
    <w:rsid w:val="00780612"/>
    <w:rsid w:val="00780E0F"/>
    <w:rsid w:val="007812DE"/>
    <w:rsid w:val="00781566"/>
    <w:rsid w:val="00781795"/>
    <w:rsid w:val="00781A63"/>
    <w:rsid w:val="00781D40"/>
    <w:rsid w:val="007820C9"/>
    <w:rsid w:val="0078243F"/>
    <w:rsid w:val="0078248E"/>
    <w:rsid w:val="0078329D"/>
    <w:rsid w:val="007832C4"/>
    <w:rsid w:val="00783690"/>
    <w:rsid w:val="00783801"/>
    <w:rsid w:val="007838B7"/>
    <w:rsid w:val="007838D6"/>
    <w:rsid w:val="00783C09"/>
    <w:rsid w:val="00783F49"/>
    <w:rsid w:val="007843F4"/>
    <w:rsid w:val="00784A45"/>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178"/>
    <w:rsid w:val="007875DF"/>
    <w:rsid w:val="00787867"/>
    <w:rsid w:val="007879D1"/>
    <w:rsid w:val="00787AC4"/>
    <w:rsid w:val="00787C50"/>
    <w:rsid w:val="0079025C"/>
    <w:rsid w:val="0079048F"/>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F0"/>
    <w:rsid w:val="007943AF"/>
    <w:rsid w:val="007947CB"/>
    <w:rsid w:val="0079480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488"/>
    <w:rsid w:val="007A1A56"/>
    <w:rsid w:val="007A22B8"/>
    <w:rsid w:val="007A2603"/>
    <w:rsid w:val="007A2C14"/>
    <w:rsid w:val="007A2C47"/>
    <w:rsid w:val="007A3485"/>
    <w:rsid w:val="007A38DD"/>
    <w:rsid w:val="007A3903"/>
    <w:rsid w:val="007A3B3F"/>
    <w:rsid w:val="007A402E"/>
    <w:rsid w:val="007A424F"/>
    <w:rsid w:val="007A47C6"/>
    <w:rsid w:val="007A4821"/>
    <w:rsid w:val="007A4B65"/>
    <w:rsid w:val="007A4BA3"/>
    <w:rsid w:val="007A4C6F"/>
    <w:rsid w:val="007A4DE7"/>
    <w:rsid w:val="007A4E1C"/>
    <w:rsid w:val="007A5758"/>
    <w:rsid w:val="007A5E1C"/>
    <w:rsid w:val="007A63BF"/>
    <w:rsid w:val="007A6488"/>
    <w:rsid w:val="007A71E7"/>
    <w:rsid w:val="007A766B"/>
    <w:rsid w:val="007A7A5E"/>
    <w:rsid w:val="007A7DED"/>
    <w:rsid w:val="007A7DF2"/>
    <w:rsid w:val="007B00D1"/>
    <w:rsid w:val="007B03D2"/>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41D"/>
    <w:rsid w:val="007B5837"/>
    <w:rsid w:val="007B5BC4"/>
    <w:rsid w:val="007B608C"/>
    <w:rsid w:val="007B6535"/>
    <w:rsid w:val="007B6996"/>
    <w:rsid w:val="007B6D2E"/>
    <w:rsid w:val="007B6D7A"/>
    <w:rsid w:val="007B6D8F"/>
    <w:rsid w:val="007B6F79"/>
    <w:rsid w:val="007B74C4"/>
    <w:rsid w:val="007B7559"/>
    <w:rsid w:val="007B76C3"/>
    <w:rsid w:val="007B76F2"/>
    <w:rsid w:val="007B7A2B"/>
    <w:rsid w:val="007C1100"/>
    <w:rsid w:val="007C11ED"/>
    <w:rsid w:val="007C177D"/>
    <w:rsid w:val="007C1A65"/>
    <w:rsid w:val="007C2272"/>
    <w:rsid w:val="007C22CA"/>
    <w:rsid w:val="007C263F"/>
    <w:rsid w:val="007C2698"/>
    <w:rsid w:val="007C27BC"/>
    <w:rsid w:val="007C2839"/>
    <w:rsid w:val="007C2A32"/>
    <w:rsid w:val="007C2A69"/>
    <w:rsid w:val="007C2CCA"/>
    <w:rsid w:val="007C30CE"/>
    <w:rsid w:val="007C3122"/>
    <w:rsid w:val="007C33A4"/>
    <w:rsid w:val="007C348B"/>
    <w:rsid w:val="007C3580"/>
    <w:rsid w:val="007C364B"/>
    <w:rsid w:val="007C36CA"/>
    <w:rsid w:val="007C3BDD"/>
    <w:rsid w:val="007C4181"/>
    <w:rsid w:val="007C472A"/>
    <w:rsid w:val="007C477E"/>
    <w:rsid w:val="007C4BCE"/>
    <w:rsid w:val="007C4EA8"/>
    <w:rsid w:val="007C518E"/>
    <w:rsid w:val="007C5400"/>
    <w:rsid w:val="007C5554"/>
    <w:rsid w:val="007C57D5"/>
    <w:rsid w:val="007C6706"/>
    <w:rsid w:val="007C6777"/>
    <w:rsid w:val="007C6AA2"/>
    <w:rsid w:val="007C6EB3"/>
    <w:rsid w:val="007C6ECA"/>
    <w:rsid w:val="007C7ABA"/>
    <w:rsid w:val="007C7BDE"/>
    <w:rsid w:val="007C7E1E"/>
    <w:rsid w:val="007D00DF"/>
    <w:rsid w:val="007D02A3"/>
    <w:rsid w:val="007D0435"/>
    <w:rsid w:val="007D0603"/>
    <w:rsid w:val="007D082B"/>
    <w:rsid w:val="007D0C23"/>
    <w:rsid w:val="007D1854"/>
    <w:rsid w:val="007D1C4B"/>
    <w:rsid w:val="007D1D3B"/>
    <w:rsid w:val="007D20E3"/>
    <w:rsid w:val="007D2187"/>
    <w:rsid w:val="007D229D"/>
    <w:rsid w:val="007D25BC"/>
    <w:rsid w:val="007D29CE"/>
    <w:rsid w:val="007D2F8D"/>
    <w:rsid w:val="007D3339"/>
    <w:rsid w:val="007D45FF"/>
    <w:rsid w:val="007D4AB6"/>
    <w:rsid w:val="007D4B22"/>
    <w:rsid w:val="007D4E91"/>
    <w:rsid w:val="007D50FD"/>
    <w:rsid w:val="007D5363"/>
    <w:rsid w:val="007D5449"/>
    <w:rsid w:val="007D5534"/>
    <w:rsid w:val="007D5758"/>
    <w:rsid w:val="007D5923"/>
    <w:rsid w:val="007D5A97"/>
    <w:rsid w:val="007D5C33"/>
    <w:rsid w:val="007D605B"/>
    <w:rsid w:val="007D7DE0"/>
    <w:rsid w:val="007D7FEE"/>
    <w:rsid w:val="007E0104"/>
    <w:rsid w:val="007E08CF"/>
    <w:rsid w:val="007E0AF4"/>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DAB"/>
    <w:rsid w:val="007E5F8D"/>
    <w:rsid w:val="007E679C"/>
    <w:rsid w:val="007E6818"/>
    <w:rsid w:val="007E6819"/>
    <w:rsid w:val="007E6F77"/>
    <w:rsid w:val="007E7B22"/>
    <w:rsid w:val="007E7BF2"/>
    <w:rsid w:val="007E7E4B"/>
    <w:rsid w:val="007E7F34"/>
    <w:rsid w:val="007F1A6B"/>
    <w:rsid w:val="007F1D7C"/>
    <w:rsid w:val="007F2545"/>
    <w:rsid w:val="007F26D5"/>
    <w:rsid w:val="007F297D"/>
    <w:rsid w:val="007F2BA6"/>
    <w:rsid w:val="007F3088"/>
    <w:rsid w:val="007F32C9"/>
    <w:rsid w:val="007F35A0"/>
    <w:rsid w:val="007F4249"/>
    <w:rsid w:val="007F4643"/>
    <w:rsid w:val="007F4C28"/>
    <w:rsid w:val="007F52F1"/>
    <w:rsid w:val="007F5B9D"/>
    <w:rsid w:val="007F5E2A"/>
    <w:rsid w:val="007F66D7"/>
    <w:rsid w:val="007F68B8"/>
    <w:rsid w:val="007F6F7A"/>
    <w:rsid w:val="007F7420"/>
    <w:rsid w:val="007F75BE"/>
    <w:rsid w:val="007F7B44"/>
    <w:rsid w:val="007F7FB2"/>
    <w:rsid w:val="008000C5"/>
    <w:rsid w:val="00800745"/>
    <w:rsid w:val="0080079F"/>
    <w:rsid w:val="00801416"/>
    <w:rsid w:val="00801F39"/>
    <w:rsid w:val="00802595"/>
    <w:rsid w:val="00802698"/>
    <w:rsid w:val="00802711"/>
    <w:rsid w:val="00802A6A"/>
    <w:rsid w:val="00802D08"/>
    <w:rsid w:val="00803081"/>
    <w:rsid w:val="008037C4"/>
    <w:rsid w:val="0080394D"/>
    <w:rsid w:val="00803E7F"/>
    <w:rsid w:val="00804202"/>
    <w:rsid w:val="0080475D"/>
    <w:rsid w:val="008049A7"/>
    <w:rsid w:val="00804B47"/>
    <w:rsid w:val="00805563"/>
    <w:rsid w:val="00805D15"/>
    <w:rsid w:val="00805E38"/>
    <w:rsid w:val="0080638B"/>
    <w:rsid w:val="00807076"/>
    <w:rsid w:val="0080709E"/>
    <w:rsid w:val="0080764C"/>
    <w:rsid w:val="00807662"/>
    <w:rsid w:val="00807809"/>
    <w:rsid w:val="008078C4"/>
    <w:rsid w:val="00807AA5"/>
    <w:rsid w:val="00807EA8"/>
    <w:rsid w:val="00807FD2"/>
    <w:rsid w:val="0081025F"/>
    <w:rsid w:val="008102DA"/>
    <w:rsid w:val="00810394"/>
    <w:rsid w:val="0081053C"/>
    <w:rsid w:val="00810583"/>
    <w:rsid w:val="00810594"/>
    <w:rsid w:val="00810B9B"/>
    <w:rsid w:val="00810C40"/>
    <w:rsid w:val="00810C97"/>
    <w:rsid w:val="00810DB7"/>
    <w:rsid w:val="0081130A"/>
    <w:rsid w:val="008113A3"/>
    <w:rsid w:val="008114B8"/>
    <w:rsid w:val="00811BE4"/>
    <w:rsid w:val="00811D7A"/>
    <w:rsid w:val="00812471"/>
    <w:rsid w:val="008125FD"/>
    <w:rsid w:val="00812815"/>
    <w:rsid w:val="00812942"/>
    <w:rsid w:val="00812A2A"/>
    <w:rsid w:val="00812E23"/>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AEC"/>
    <w:rsid w:val="00822EB8"/>
    <w:rsid w:val="008230D6"/>
    <w:rsid w:val="00823238"/>
    <w:rsid w:val="00823550"/>
    <w:rsid w:val="008236C5"/>
    <w:rsid w:val="00823F98"/>
    <w:rsid w:val="00824171"/>
    <w:rsid w:val="0082438E"/>
    <w:rsid w:val="00824E40"/>
    <w:rsid w:val="00824EDE"/>
    <w:rsid w:val="0082545D"/>
    <w:rsid w:val="00825489"/>
    <w:rsid w:val="00825C51"/>
    <w:rsid w:val="00825D71"/>
    <w:rsid w:val="00825DF1"/>
    <w:rsid w:val="0082647E"/>
    <w:rsid w:val="00826694"/>
    <w:rsid w:val="0082677C"/>
    <w:rsid w:val="00826FF7"/>
    <w:rsid w:val="008273E7"/>
    <w:rsid w:val="00827625"/>
    <w:rsid w:val="008276EA"/>
    <w:rsid w:val="00827871"/>
    <w:rsid w:val="00827CEB"/>
    <w:rsid w:val="00827DC6"/>
    <w:rsid w:val="00830017"/>
    <w:rsid w:val="008300F0"/>
    <w:rsid w:val="008303BE"/>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0A9"/>
    <w:rsid w:val="008376D8"/>
    <w:rsid w:val="0083775B"/>
    <w:rsid w:val="00840D81"/>
    <w:rsid w:val="00840DFB"/>
    <w:rsid w:val="00840EEC"/>
    <w:rsid w:val="008411FB"/>
    <w:rsid w:val="00841202"/>
    <w:rsid w:val="00841303"/>
    <w:rsid w:val="00841F95"/>
    <w:rsid w:val="00842269"/>
    <w:rsid w:val="008423CE"/>
    <w:rsid w:val="0084291E"/>
    <w:rsid w:val="00842D21"/>
    <w:rsid w:val="00842F95"/>
    <w:rsid w:val="00843072"/>
    <w:rsid w:val="008432D3"/>
    <w:rsid w:val="008436A2"/>
    <w:rsid w:val="008445F6"/>
    <w:rsid w:val="00844875"/>
    <w:rsid w:val="008448E9"/>
    <w:rsid w:val="00844B28"/>
    <w:rsid w:val="00844B85"/>
    <w:rsid w:val="00845010"/>
    <w:rsid w:val="0084503F"/>
    <w:rsid w:val="0084589F"/>
    <w:rsid w:val="0084645D"/>
    <w:rsid w:val="0084654E"/>
    <w:rsid w:val="00846560"/>
    <w:rsid w:val="00846CDC"/>
    <w:rsid w:val="00846F12"/>
    <w:rsid w:val="00846F26"/>
    <w:rsid w:val="00847067"/>
    <w:rsid w:val="008472C8"/>
    <w:rsid w:val="00847833"/>
    <w:rsid w:val="00847A28"/>
    <w:rsid w:val="00850090"/>
    <w:rsid w:val="008500A9"/>
    <w:rsid w:val="00850766"/>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891"/>
    <w:rsid w:val="00854A92"/>
    <w:rsid w:val="00854AFC"/>
    <w:rsid w:val="00854E25"/>
    <w:rsid w:val="00855729"/>
    <w:rsid w:val="00855D27"/>
    <w:rsid w:val="00856840"/>
    <w:rsid w:val="00856B69"/>
    <w:rsid w:val="008577AF"/>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11"/>
    <w:rsid w:val="00864DAF"/>
    <w:rsid w:val="00864E4E"/>
    <w:rsid w:val="00865097"/>
    <w:rsid w:val="008652B7"/>
    <w:rsid w:val="00865535"/>
    <w:rsid w:val="00865EE9"/>
    <w:rsid w:val="00866189"/>
    <w:rsid w:val="0086636C"/>
    <w:rsid w:val="00866511"/>
    <w:rsid w:val="008666A0"/>
    <w:rsid w:val="00866B22"/>
    <w:rsid w:val="00866C7C"/>
    <w:rsid w:val="00867115"/>
    <w:rsid w:val="008671AA"/>
    <w:rsid w:val="00867573"/>
    <w:rsid w:val="00867831"/>
    <w:rsid w:val="00867877"/>
    <w:rsid w:val="008678D0"/>
    <w:rsid w:val="00867908"/>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742"/>
    <w:rsid w:val="00873EB9"/>
    <w:rsid w:val="008742AF"/>
    <w:rsid w:val="00874B42"/>
    <w:rsid w:val="00874D8C"/>
    <w:rsid w:val="008759AC"/>
    <w:rsid w:val="00875A2E"/>
    <w:rsid w:val="00875CD3"/>
    <w:rsid w:val="008762A2"/>
    <w:rsid w:val="00876BC7"/>
    <w:rsid w:val="00876EAC"/>
    <w:rsid w:val="00877975"/>
    <w:rsid w:val="00880672"/>
    <w:rsid w:val="00880758"/>
    <w:rsid w:val="008811B0"/>
    <w:rsid w:val="008814CC"/>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6E"/>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F57"/>
    <w:rsid w:val="00893106"/>
    <w:rsid w:val="008933FC"/>
    <w:rsid w:val="008934CA"/>
    <w:rsid w:val="00893540"/>
    <w:rsid w:val="00893E62"/>
    <w:rsid w:val="008948B8"/>
    <w:rsid w:val="00895015"/>
    <w:rsid w:val="0089550A"/>
    <w:rsid w:val="00895DD3"/>
    <w:rsid w:val="00896414"/>
    <w:rsid w:val="008978A8"/>
    <w:rsid w:val="00897A8F"/>
    <w:rsid w:val="00897E3F"/>
    <w:rsid w:val="00897E51"/>
    <w:rsid w:val="00897EE1"/>
    <w:rsid w:val="008A01EF"/>
    <w:rsid w:val="008A02A2"/>
    <w:rsid w:val="008A0394"/>
    <w:rsid w:val="008A0964"/>
    <w:rsid w:val="008A0AED"/>
    <w:rsid w:val="008A0C32"/>
    <w:rsid w:val="008A0D6A"/>
    <w:rsid w:val="008A0EF7"/>
    <w:rsid w:val="008A1066"/>
    <w:rsid w:val="008A125A"/>
    <w:rsid w:val="008A125C"/>
    <w:rsid w:val="008A12C6"/>
    <w:rsid w:val="008A134A"/>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3E6"/>
    <w:rsid w:val="008A5848"/>
    <w:rsid w:val="008A5BEF"/>
    <w:rsid w:val="008A5C16"/>
    <w:rsid w:val="008A615E"/>
    <w:rsid w:val="008A6926"/>
    <w:rsid w:val="008A6A68"/>
    <w:rsid w:val="008A6A80"/>
    <w:rsid w:val="008A7031"/>
    <w:rsid w:val="008A759D"/>
    <w:rsid w:val="008A79F0"/>
    <w:rsid w:val="008A7C31"/>
    <w:rsid w:val="008B035B"/>
    <w:rsid w:val="008B0618"/>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650"/>
    <w:rsid w:val="008B4D0A"/>
    <w:rsid w:val="008B4D8B"/>
    <w:rsid w:val="008B4FF4"/>
    <w:rsid w:val="008B5950"/>
    <w:rsid w:val="008B5BFA"/>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AD4"/>
    <w:rsid w:val="008C7B4F"/>
    <w:rsid w:val="008C7EC0"/>
    <w:rsid w:val="008D0359"/>
    <w:rsid w:val="008D0497"/>
    <w:rsid w:val="008D0562"/>
    <w:rsid w:val="008D07B8"/>
    <w:rsid w:val="008D0A50"/>
    <w:rsid w:val="008D0C26"/>
    <w:rsid w:val="008D1098"/>
    <w:rsid w:val="008D165F"/>
    <w:rsid w:val="008D19A7"/>
    <w:rsid w:val="008D1C99"/>
    <w:rsid w:val="008D2349"/>
    <w:rsid w:val="008D26CC"/>
    <w:rsid w:val="008D30FD"/>
    <w:rsid w:val="008D3196"/>
    <w:rsid w:val="008D3324"/>
    <w:rsid w:val="008D3406"/>
    <w:rsid w:val="008D3726"/>
    <w:rsid w:val="008D3D69"/>
    <w:rsid w:val="008D4368"/>
    <w:rsid w:val="008D4A26"/>
    <w:rsid w:val="008D4D17"/>
    <w:rsid w:val="008D4DB0"/>
    <w:rsid w:val="008D53C7"/>
    <w:rsid w:val="008D53EE"/>
    <w:rsid w:val="008D5511"/>
    <w:rsid w:val="008D5930"/>
    <w:rsid w:val="008D5F36"/>
    <w:rsid w:val="008D6084"/>
    <w:rsid w:val="008D6611"/>
    <w:rsid w:val="008D6740"/>
    <w:rsid w:val="008D6C26"/>
    <w:rsid w:val="008D6D9B"/>
    <w:rsid w:val="008D6E00"/>
    <w:rsid w:val="008D72E6"/>
    <w:rsid w:val="008D72F7"/>
    <w:rsid w:val="008D7C5A"/>
    <w:rsid w:val="008D7E6D"/>
    <w:rsid w:val="008D7F16"/>
    <w:rsid w:val="008E00D0"/>
    <w:rsid w:val="008E023F"/>
    <w:rsid w:val="008E051A"/>
    <w:rsid w:val="008E155C"/>
    <w:rsid w:val="008E15BD"/>
    <w:rsid w:val="008E1A1F"/>
    <w:rsid w:val="008E1A29"/>
    <w:rsid w:val="008E1A64"/>
    <w:rsid w:val="008E1E73"/>
    <w:rsid w:val="008E1ED6"/>
    <w:rsid w:val="008E1FE4"/>
    <w:rsid w:val="008E2797"/>
    <w:rsid w:val="008E2910"/>
    <w:rsid w:val="008E2C0F"/>
    <w:rsid w:val="008E2CCE"/>
    <w:rsid w:val="008E3389"/>
    <w:rsid w:val="008E3558"/>
    <w:rsid w:val="008E35BF"/>
    <w:rsid w:val="008E3730"/>
    <w:rsid w:val="008E3756"/>
    <w:rsid w:val="008E46FA"/>
    <w:rsid w:val="008E55E1"/>
    <w:rsid w:val="008E6A3D"/>
    <w:rsid w:val="008E6B33"/>
    <w:rsid w:val="008E6D8A"/>
    <w:rsid w:val="008E77A1"/>
    <w:rsid w:val="008E78E9"/>
    <w:rsid w:val="008E7C9D"/>
    <w:rsid w:val="008F0554"/>
    <w:rsid w:val="008F06A2"/>
    <w:rsid w:val="008F0A90"/>
    <w:rsid w:val="008F0B33"/>
    <w:rsid w:val="008F0CD7"/>
    <w:rsid w:val="008F0D5D"/>
    <w:rsid w:val="008F10CE"/>
    <w:rsid w:val="008F15EA"/>
    <w:rsid w:val="008F16D5"/>
    <w:rsid w:val="008F257C"/>
    <w:rsid w:val="008F27C7"/>
    <w:rsid w:val="008F286B"/>
    <w:rsid w:val="008F3AD8"/>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348"/>
    <w:rsid w:val="0090177D"/>
    <w:rsid w:val="00901A42"/>
    <w:rsid w:val="00901CD1"/>
    <w:rsid w:val="00901D90"/>
    <w:rsid w:val="009026C9"/>
    <w:rsid w:val="00902DB3"/>
    <w:rsid w:val="00902EF2"/>
    <w:rsid w:val="009031E8"/>
    <w:rsid w:val="00903B1A"/>
    <w:rsid w:val="009040AA"/>
    <w:rsid w:val="00904F14"/>
    <w:rsid w:val="00905031"/>
    <w:rsid w:val="009052C0"/>
    <w:rsid w:val="0090567B"/>
    <w:rsid w:val="00905730"/>
    <w:rsid w:val="00905BEE"/>
    <w:rsid w:val="0090692F"/>
    <w:rsid w:val="00906B2F"/>
    <w:rsid w:val="00906C3D"/>
    <w:rsid w:val="00907749"/>
    <w:rsid w:val="00907A52"/>
    <w:rsid w:val="00910716"/>
    <w:rsid w:val="00910751"/>
    <w:rsid w:val="00910990"/>
    <w:rsid w:val="009116AD"/>
    <w:rsid w:val="009116DB"/>
    <w:rsid w:val="0091198C"/>
    <w:rsid w:val="00911A16"/>
    <w:rsid w:val="00911B2D"/>
    <w:rsid w:val="00911D99"/>
    <w:rsid w:val="00912881"/>
    <w:rsid w:val="00912AD2"/>
    <w:rsid w:val="00912B89"/>
    <w:rsid w:val="00912D89"/>
    <w:rsid w:val="009131EE"/>
    <w:rsid w:val="009133EF"/>
    <w:rsid w:val="00913AD8"/>
    <w:rsid w:val="009152CB"/>
    <w:rsid w:val="0091580F"/>
    <w:rsid w:val="009158DF"/>
    <w:rsid w:val="00916382"/>
    <w:rsid w:val="00916905"/>
    <w:rsid w:val="00916BCF"/>
    <w:rsid w:val="0091707E"/>
    <w:rsid w:val="009170D3"/>
    <w:rsid w:val="00917241"/>
    <w:rsid w:val="0091727B"/>
    <w:rsid w:val="0091745D"/>
    <w:rsid w:val="00917B5E"/>
    <w:rsid w:val="00920113"/>
    <w:rsid w:val="009202FF"/>
    <w:rsid w:val="00920F57"/>
    <w:rsid w:val="00921411"/>
    <w:rsid w:val="00921449"/>
    <w:rsid w:val="00921B1C"/>
    <w:rsid w:val="00921E43"/>
    <w:rsid w:val="00921F13"/>
    <w:rsid w:val="00922379"/>
    <w:rsid w:val="00922550"/>
    <w:rsid w:val="00922660"/>
    <w:rsid w:val="00922B08"/>
    <w:rsid w:val="00922C1B"/>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30297"/>
    <w:rsid w:val="00930413"/>
    <w:rsid w:val="009304ED"/>
    <w:rsid w:val="0093064D"/>
    <w:rsid w:val="009307B8"/>
    <w:rsid w:val="00930CD3"/>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04F"/>
    <w:rsid w:val="009401D3"/>
    <w:rsid w:val="009404AB"/>
    <w:rsid w:val="00940702"/>
    <w:rsid w:val="009407C5"/>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690E"/>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25"/>
    <w:rsid w:val="009536CB"/>
    <w:rsid w:val="00953E72"/>
    <w:rsid w:val="00953F59"/>
    <w:rsid w:val="00954751"/>
    <w:rsid w:val="00954AD6"/>
    <w:rsid w:val="00954CD6"/>
    <w:rsid w:val="00954D1C"/>
    <w:rsid w:val="00954E80"/>
    <w:rsid w:val="00954ED4"/>
    <w:rsid w:val="009557CE"/>
    <w:rsid w:val="0095591B"/>
    <w:rsid w:val="00955B2B"/>
    <w:rsid w:val="00955DFD"/>
    <w:rsid w:val="0095655D"/>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754"/>
    <w:rsid w:val="00961A1A"/>
    <w:rsid w:val="00961A4C"/>
    <w:rsid w:val="00961F8C"/>
    <w:rsid w:val="009620B0"/>
    <w:rsid w:val="009621A5"/>
    <w:rsid w:val="009623CA"/>
    <w:rsid w:val="0096287B"/>
    <w:rsid w:val="009628F7"/>
    <w:rsid w:val="009637FD"/>
    <w:rsid w:val="00963DD1"/>
    <w:rsid w:val="0096411E"/>
    <w:rsid w:val="0096416C"/>
    <w:rsid w:val="0096535C"/>
    <w:rsid w:val="00965706"/>
    <w:rsid w:val="009658AB"/>
    <w:rsid w:val="00965BD5"/>
    <w:rsid w:val="00965C39"/>
    <w:rsid w:val="00965CE0"/>
    <w:rsid w:val="00965E31"/>
    <w:rsid w:val="009661BD"/>
    <w:rsid w:val="00966A50"/>
    <w:rsid w:val="00966CA6"/>
    <w:rsid w:val="00966ED7"/>
    <w:rsid w:val="00967ADB"/>
    <w:rsid w:val="00967CBE"/>
    <w:rsid w:val="0097010A"/>
    <w:rsid w:val="009706D4"/>
    <w:rsid w:val="00970B6A"/>
    <w:rsid w:val="00970CC4"/>
    <w:rsid w:val="00970D7B"/>
    <w:rsid w:val="0097275D"/>
    <w:rsid w:val="00972956"/>
    <w:rsid w:val="00972B1E"/>
    <w:rsid w:val="00972B93"/>
    <w:rsid w:val="00972C5B"/>
    <w:rsid w:val="00972F49"/>
    <w:rsid w:val="00973700"/>
    <w:rsid w:val="00973960"/>
    <w:rsid w:val="00973C50"/>
    <w:rsid w:val="0097539B"/>
    <w:rsid w:val="00975C91"/>
    <w:rsid w:val="00975D72"/>
    <w:rsid w:val="00976B89"/>
    <w:rsid w:val="00977318"/>
    <w:rsid w:val="0097757C"/>
    <w:rsid w:val="00977FB6"/>
    <w:rsid w:val="0098053B"/>
    <w:rsid w:val="009807C6"/>
    <w:rsid w:val="00980ACA"/>
    <w:rsid w:val="00980F14"/>
    <w:rsid w:val="0098125C"/>
    <w:rsid w:val="0098146B"/>
    <w:rsid w:val="00981877"/>
    <w:rsid w:val="00982725"/>
    <w:rsid w:val="009828BD"/>
    <w:rsid w:val="009829FD"/>
    <w:rsid w:val="00982A6F"/>
    <w:rsid w:val="00982F90"/>
    <w:rsid w:val="00983984"/>
    <w:rsid w:val="00983BA8"/>
    <w:rsid w:val="00983C3B"/>
    <w:rsid w:val="00984DC5"/>
    <w:rsid w:val="00984DFF"/>
    <w:rsid w:val="0098555E"/>
    <w:rsid w:val="009856E1"/>
    <w:rsid w:val="009857FB"/>
    <w:rsid w:val="00986423"/>
    <w:rsid w:val="00986472"/>
    <w:rsid w:val="009866B2"/>
    <w:rsid w:val="00986D0E"/>
    <w:rsid w:val="00986E15"/>
    <w:rsid w:val="009871C5"/>
    <w:rsid w:val="00987366"/>
    <w:rsid w:val="0098742C"/>
    <w:rsid w:val="0098765F"/>
    <w:rsid w:val="00987688"/>
    <w:rsid w:val="00987A47"/>
    <w:rsid w:val="00987DFA"/>
    <w:rsid w:val="009900E6"/>
    <w:rsid w:val="00990B6D"/>
    <w:rsid w:val="00990DDE"/>
    <w:rsid w:val="00991123"/>
    <w:rsid w:val="0099117B"/>
    <w:rsid w:val="00991550"/>
    <w:rsid w:val="0099181B"/>
    <w:rsid w:val="00993756"/>
    <w:rsid w:val="00993ACA"/>
    <w:rsid w:val="00993DAE"/>
    <w:rsid w:val="009942BA"/>
    <w:rsid w:val="0099462D"/>
    <w:rsid w:val="00994EAF"/>
    <w:rsid w:val="00995139"/>
    <w:rsid w:val="009953FE"/>
    <w:rsid w:val="009959E3"/>
    <w:rsid w:val="0099603B"/>
    <w:rsid w:val="0099633F"/>
    <w:rsid w:val="00996446"/>
    <w:rsid w:val="00996FB0"/>
    <w:rsid w:val="00997040"/>
    <w:rsid w:val="0099721E"/>
    <w:rsid w:val="00997271"/>
    <w:rsid w:val="00997461"/>
    <w:rsid w:val="00997A4A"/>
    <w:rsid w:val="009A0324"/>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5178"/>
    <w:rsid w:val="009A5451"/>
    <w:rsid w:val="009A5D79"/>
    <w:rsid w:val="009A608A"/>
    <w:rsid w:val="009A62E0"/>
    <w:rsid w:val="009A6354"/>
    <w:rsid w:val="009A64BF"/>
    <w:rsid w:val="009A69D0"/>
    <w:rsid w:val="009A6BD5"/>
    <w:rsid w:val="009A6DE2"/>
    <w:rsid w:val="009A6E4C"/>
    <w:rsid w:val="009A74C3"/>
    <w:rsid w:val="009A7D1C"/>
    <w:rsid w:val="009B0580"/>
    <w:rsid w:val="009B0701"/>
    <w:rsid w:val="009B0714"/>
    <w:rsid w:val="009B0ED2"/>
    <w:rsid w:val="009B0F6A"/>
    <w:rsid w:val="009B129D"/>
    <w:rsid w:val="009B1335"/>
    <w:rsid w:val="009B14D7"/>
    <w:rsid w:val="009B1665"/>
    <w:rsid w:val="009B18A0"/>
    <w:rsid w:val="009B241F"/>
    <w:rsid w:val="009B248F"/>
    <w:rsid w:val="009B27B5"/>
    <w:rsid w:val="009B31D6"/>
    <w:rsid w:val="009B385E"/>
    <w:rsid w:val="009B3AE9"/>
    <w:rsid w:val="009B4456"/>
    <w:rsid w:val="009B4E07"/>
    <w:rsid w:val="009B528B"/>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555"/>
    <w:rsid w:val="009C3562"/>
    <w:rsid w:val="009C379A"/>
    <w:rsid w:val="009C37C7"/>
    <w:rsid w:val="009C38A5"/>
    <w:rsid w:val="009C3936"/>
    <w:rsid w:val="009C473C"/>
    <w:rsid w:val="009C4D48"/>
    <w:rsid w:val="009C4F42"/>
    <w:rsid w:val="009C51DE"/>
    <w:rsid w:val="009C5224"/>
    <w:rsid w:val="009C5419"/>
    <w:rsid w:val="009C5BEB"/>
    <w:rsid w:val="009C5E27"/>
    <w:rsid w:val="009C64FA"/>
    <w:rsid w:val="009C6C1D"/>
    <w:rsid w:val="009C6EDB"/>
    <w:rsid w:val="009C76E4"/>
    <w:rsid w:val="009C79A8"/>
    <w:rsid w:val="009C7BA4"/>
    <w:rsid w:val="009C7CE6"/>
    <w:rsid w:val="009D046D"/>
    <w:rsid w:val="009D0AFD"/>
    <w:rsid w:val="009D0E38"/>
    <w:rsid w:val="009D0E99"/>
    <w:rsid w:val="009D0F7A"/>
    <w:rsid w:val="009D1640"/>
    <w:rsid w:val="009D1A2B"/>
    <w:rsid w:val="009D244A"/>
    <w:rsid w:val="009D2720"/>
    <w:rsid w:val="009D27D6"/>
    <w:rsid w:val="009D2A17"/>
    <w:rsid w:val="009D3554"/>
    <w:rsid w:val="009D3697"/>
    <w:rsid w:val="009D4157"/>
    <w:rsid w:val="009D434D"/>
    <w:rsid w:val="009D4394"/>
    <w:rsid w:val="009D45AE"/>
    <w:rsid w:val="009D4EBA"/>
    <w:rsid w:val="009D50B3"/>
    <w:rsid w:val="009D53C5"/>
    <w:rsid w:val="009D5AA8"/>
    <w:rsid w:val="009D691C"/>
    <w:rsid w:val="009D6B60"/>
    <w:rsid w:val="009D6F6C"/>
    <w:rsid w:val="009D756C"/>
    <w:rsid w:val="009D7C0D"/>
    <w:rsid w:val="009D7D08"/>
    <w:rsid w:val="009E05E2"/>
    <w:rsid w:val="009E0728"/>
    <w:rsid w:val="009E0B37"/>
    <w:rsid w:val="009E0BF0"/>
    <w:rsid w:val="009E0C93"/>
    <w:rsid w:val="009E0F8F"/>
    <w:rsid w:val="009E1066"/>
    <w:rsid w:val="009E13E5"/>
    <w:rsid w:val="009E1853"/>
    <w:rsid w:val="009E1CCF"/>
    <w:rsid w:val="009E1EAC"/>
    <w:rsid w:val="009E2E04"/>
    <w:rsid w:val="009E2F3B"/>
    <w:rsid w:val="009E3169"/>
    <w:rsid w:val="009E3419"/>
    <w:rsid w:val="009E3528"/>
    <w:rsid w:val="009E3B07"/>
    <w:rsid w:val="009E3BBC"/>
    <w:rsid w:val="009E3C3B"/>
    <w:rsid w:val="009E4350"/>
    <w:rsid w:val="009E4848"/>
    <w:rsid w:val="009E4D3F"/>
    <w:rsid w:val="009E4F96"/>
    <w:rsid w:val="009E520E"/>
    <w:rsid w:val="009E54A0"/>
    <w:rsid w:val="009E5513"/>
    <w:rsid w:val="009E5A1A"/>
    <w:rsid w:val="009E5D41"/>
    <w:rsid w:val="009E6606"/>
    <w:rsid w:val="009E681A"/>
    <w:rsid w:val="009E6F7C"/>
    <w:rsid w:val="009E7150"/>
    <w:rsid w:val="009E765C"/>
    <w:rsid w:val="009E76AC"/>
    <w:rsid w:val="009E775C"/>
    <w:rsid w:val="009E77D2"/>
    <w:rsid w:val="009F08E5"/>
    <w:rsid w:val="009F0F39"/>
    <w:rsid w:val="009F1136"/>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5AF"/>
    <w:rsid w:val="009F5AD9"/>
    <w:rsid w:val="009F5CF0"/>
    <w:rsid w:val="009F5E97"/>
    <w:rsid w:val="009F61A9"/>
    <w:rsid w:val="009F68BB"/>
    <w:rsid w:val="009F6F55"/>
    <w:rsid w:val="009F71DE"/>
    <w:rsid w:val="009F7316"/>
    <w:rsid w:val="009F7423"/>
    <w:rsid w:val="009F7B97"/>
    <w:rsid w:val="00A00531"/>
    <w:rsid w:val="00A014C6"/>
    <w:rsid w:val="00A025B3"/>
    <w:rsid w:val="00A0276E"/>
    <w:rsid w:val="00A02793"/>
    <w:rsid w:val="00A028C3"/>
    <w:rsid w:val="00A0310E"/>
    <w:rsid w:val="00A0424C"/>
    <w:rsid w:val="00A049CA"/>
    <w:rsid w:val="00A04A55"/>
    <w:rsid w:val="00A05269"/>
    <w:rsid w:val="00A053CC"/>
    <w:rsid w:val="00A0540D"/>
    <w:rsid w:val="00A05F57"/>
    <w:rsid w:val="00A06A21"/>
    <w:rsid w:val="00A06AB1"/>
    <w:rsid w:val="00A06E37"/>
    <w:rsid w:val="00A07034"/>
    <w:rsid w:val="00A07207"/>
    <w:rsid w:val="00A07F76"/>
    <w:rsid w:val="00A10084"/>
    <w:rsid w:val="00A10656"/>
    <w:rsid w:val="00A10897"/>
    <w:rsid w:val="00A10C8A"/>
    <w:rsid w:val="00A11C70"/>
    <w:rsid w:val="00A11F87"/>
    <w:rsid w:val="00A124A0"/>
    <w:rsid w:val="00A128AF"/>
    <w:rsid w:val="00A12996"/>
    <w:rsid w:val="00A12A98"/>
    <w:rsid w:val="00A1356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11"/>
    <w:rsid w:val="00A35EDB"/>
    <w:rsid w:val="00A36B36"/>
    <w:rsid w:val="00A36EC4"/>
    <w:rsid w:val="00A36FD3"/>
    <w:rsid w:val="00A373E0"/>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32"/>
    <w:rsid w:val="00A51872"/>
    <w:rsid w:val="00A51A9F"/>
    <w:rsid w:val="00A52111"/>
    <w:rsid w:val="00A52470"/>
    <w:rsid w:val="00A5290F"/>
    <w:rsid w:val="00A52E7D"/>
    <w:rsid w:val="00A53095"/>
    <w:rsid w:val="00A5321D"/>
    <w:rsid w:val="00A53CEB"/>
    <w:rsid w:val="00A53E52"/>
    <w:rsid w:val="00A53EAB"/>
    <w:rsid w:val="00A54248"/>
    <w:rsid w:val="00A54895"/>
    <w:rsid w:val="00A54972"/>
    <w:rsid w:val="00A54C4A"/>
    <w:rsid w:val="00A55099"/>
    <w:rsid w:val="00A551BD"/>
    <w:rsid w:val="00A553C8"/>
    <w:rsid w:val="00A5581C"/>
    <w:rsid w:val="00A55F09"/>
    <w:rsid w:val="00A562C4"/>
    <w:rsid w:val="00A56B1E"/>
    <w:rsid w:val="00A56E27"/>
    <w:rsid w:val="00A56E85"/>
    <w:rsid w:val="00A57420"/>
    <w:rsid w:val="00A577F3"/>
    <w:rsid w:val="00A57929"/>
    <w:rsid w:val="00A57B08"/>
    <w:rsid w:val="00A57FE3"/>
    <w:rsid w:val="00A60160"/>
    <w:rsid w:val="00A6046E"/>
    <w:rsid w:val="00A60ADB"/>
    <w:rsid w:val="00A60CB7"/>
    <w:rsid w:val="00A613D9"/>
    <w:rsid w:val="00A61413"/>
    <w:rsid w:val="00A61530"/>
    <w:rsid w:val="00A61580"/>
    <w:rsid w:val="00A61787"/>
    <w:rsid w:val="00A61B2C"/>
    <w:rsid w:val="00A61B81"/>
    <w:rsid w:val="00A61DDD"/>
    <w:rsid w:val="00A62811"/>
    <w:rsid w:val="00A62870"/>
    <w:rsid w:val="00A631C8"/>
    <w:rsid w:val="00A63E8C"/>
    <w:rsid w:val="00A63EEE"/>
    <w:rsid w:val="00A64417"/>
    <w:rsid w:val="00A64C9F"/>
    <w:rsid w:val="00A653F3"/>
    <w:rsid w:val="00A665C7"/>
    <w:rsid w:val="00A66C93"/>
    <w:rsid w:val="00A66EEC"/>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66"/>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2EC"/>
    <w:rsid w:val="00AA06C5"/>
    <w:rsid w:val="00AA094A"/>
    <w:rsid w:val="00AA0B93"/>
    <w:rsid w:val="00AA12CB"/>
    <w:rsid w:val="00AA1768"/>
    <w:rsid w:val="00AA17E6"/>
    <w:rsid w:val="00AA1AA6"/>
    <w:rsid w:val="00AA1AAC"/>
    <w:rsid w:val="00AA1C25"/>
    <w:rsid w:val="00AA1E7C"/>
    <w:rsid w:val="00AA1F09"/>
    <w:rsid w:val="00AA21C0"/>
    <w:rsid w:val="00AA23E2"/>
    <w:rsid w:val="00AA24BA"/>
    <w:rsid w:val="00AA2B8F"/>
    <w:rsid w:val="00AA2C74"/>
    <w:rsid w:val="00AA2D08"/>
    <w:rsid w:val="00AA31F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41E"/>
    <w:rsid w:val="00AA7C65"/>
    <w:rsid w:val="00AA7D10"/>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8D3"/>
    <w:rsid w:val="00AB4979"/>
    <w:rsid w:val="00AB4A5C"/>
    <w:rsid w:val="00AB4BFA"/>
    <w:rsid w:val="00AB52DB"/>
    <w:rsid w:val="00AB5365"/>
    <w:rsid w:val="00AB5AAB"/>
    <w:rsid w:val="00AB5BFC"/>
    <w:rsid w:val="00AB5C7E"/>
    <w:rsid w:val="00AB62DB"/>
    <w:rsid w:val="00AB644B"/>
    <w:rsid w:val="00AB6775"/>
    <w:rsid w:val="00AB75FC"/>
    <w:rsid w:val="00AB780B"/>
    <w:rsid w:val="00AB7F96"/>
    <w:rsid w:val="00AC0148"/>
    <w:rsid w:val="00AC0287"/>
    <w:rsid w:val="00AC0A16"/>
    <w:rsid w:val="00AC138D"/>
    <w:rsid w:val="00AC17A3"/>
    <w:rsid w:val="00AC19F7"/>
    <w:rsid w:val="00AC1FFA"/>
    <w:rsid w:val="00AC22F9"/>
    <w:rsid w:val="00AC28FE"/>
    <w:rsid w:val="00AC297B"/>
    <w:rsid w:val="00AC3862"/>
    <w:rsid w:val="00AC4123"/>
    <w:rsid w:val="00AC451A"/>
    <w:rsid w:val="00AC478F"/>
    <w:rsid w:val="00AC4C2C"/>
    <w:rsid w:val="00AC4DE1"/>
    <w:rsid w:val="00AC4ECE"/>
    <w:rsid w:val="00AC537D"/>
    <w:rsid w:val="00AC552C"/>
    <w:rsid w:val="00AC5B6A"/>
    <w:rsid w:val="00AC652C"/>
    <w:rsid w:val="00AC6554"/>
    <w:rsid w:val="00AC68D7"/>
    <w:rsid w:val="00AC6B78"/>
    <w:rsid w:val="00AC6D0B"/>
    <w:rsid w:val="00AC6D19"/>
    <w:rsid w:val="00AC70C0"/>
    <w:rsid w:val="00AD02B7"/>
    <w:rsid w:val="00AD03D6"/>
    <w:rsid w:val="00AD0421"/>
    <w:rsid w:val="00AD04F5"/>
    <w:rsid w:val="00AD0593"/>
    <w:rsid w:val="00AD05B0"/>
    <w:rsid w:val="00AD0B66"/>
    <w:rsid w:val="00AD135F"/>
    <w:rsid w:val="00AD1831"/>
    <w:rsid w:val="00AD18EE"/>
    <w:rsid w:val="00AD2747"/>
    <w:rsid w:val="00AD2C5E"/>
    <w:rsid w:val="00AD3037"/>
    <w:rsid w:val="00AD3296"/>
    <w:rsid w:val="00AD33BC"/>
    <w:rsid w:val="00AD391C"/>
    <w:rsid w:val="00AD49FA"/>
    <w:rsid w:val="00AD4A41"/>
    <w:rsid w:val="00AD4C26"/>
    <w:rsid w:val="00AD52BD"/>
    <w:rsid w:val="00AD5DB5"/>
    <w:rsid w:val="00AD67D6"/>
    <w:rsid w:val="00AD6B3E"/>
    <w:rsid w:val="00AD70E2"/>
    <w:rsid w:val="00AD7588"/>
    <w:rsid w:val="00AD7813"/>
    <w:rsid w:val="00AD7C28"/>
    <w:rsid w:val="00AD7C88"/>
    <w:rsid w:val="00AE0962"/>
    <w:rsid w:val="00AE0A91"/>
    <w:rsid w:val="00AE0AA7"/>
    <w:rsid w:val="00AE0FCB"/>
    <w:rsid w:val="00AE1B7D"/>
    <w:rsid w:val="00AE1C38"/>
    <w:rsid w:val="00AE2C29"/>
    <w:rsid w:val="00AE2FBA"/>
    <w:rsid w:val="00AE3242"/>
    <w:rsid w:val="00AE3298"/>
    <w:rsid w:val="00AE36B4"/>
    <w:rsid w:val="00AE382A"/>
    <w:rsid w:val="00AE38F7"/>
    <w:rsid w:val="00AE3CF0"/>
    <w:rsid w:val="00AE4098"/>
    <w:rsid w:val="00AE4226"/>
    <w:rsid w:val="00AE4CD3"/>
    <w:rsid w:val="00AE4F2B"/>
    <w:rsid w:val="00AE53B1"/>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8BF"/>
    <w:rsid w:val="00AF1D5E"/>
    <w:rsid w:val="00AF203B"/>
    <w:rsid w:val="00AF2484"/>
    <w:rsid w:val="00AF2BC0"/>
    <w:rsid w:val="00AF3C95"/>
    <w:rsid w:val="00AF49EA"/>
    <w:rsid w:val="00AF4F20"/>
    <w:rsid w:val="00AF4F66"/>
    <w:rsid w:val="00AF5647"/>
    <w:rsid w:val="00AF56B7"/>
    <w:rsid w:val="00AF5AFE"/>
    <w:rsid w:val="00AF666D"/>
    <w:rsid w:val="00AF6804"/>
    <w:rsid w:val="00AF6AA5"/>
    <w:rsid w:val="00AF6AB0"/>
    <w:rsid w:val="00AF6DE2"/>
    <w:rsid w:val="00AF7210"/>
    <w:rsid w:val="00AF72E1"/>
    <w:rsid w:val="00AF7582"/>
    <w:rsid w:val="00B00433"/>
    <w:rsid w:val="00B00AFA"/>
    <w:rsid w:val="00B017D8"/>
    <w:rsid w:val="00B01A56"/>
    <w:rsid w:val="00B01E99"/>
    <w:rsid w:val="00B02271"/>
    <w:rsid w:val="00B025A5"/>
    <w:rsid w:val="00B0383E"/>
    <w:rsid w:val="00B03852"/>
    <w:rsid w:val="00B03B76"/>
    <w:rsid w:val="00B03C53"/>
    <w:rsid w:val="00B03D71"/>
    <w:rsid w:val="00B04FF3"/>
    <w:rsid w:val="00B05AD9"/>
    <w:rsid w:val="00B06117"/>
    <w:rsid w:val="00B06278"/>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C7C"/>
    <w:rsid w:val="00B15EDE"/>
    <w:rsid w:val="00B160BA"/>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4B4"/>
    <w:rsid w:val="00B245CF"/>
    <w:rsid w:val="00B24765"/>
    <w:rsid w:val="00B24FBC"/>
    <w:rsid w:val="00B250BF"/>
    <w:rsid w:val="00B25AB2"/>
    <w:rsid w:val="00B26305"/>
    <w:rsid w:val="00B26A62"/>
    <w:rsid w:val="00B26AD4"/>
    <w:rsid w:val="00B26E98"/>
    <w:rsid w:val="00B26F77"/>
    <w:rsid w:val="00B27011"/>
    <w:rsid w:val="00B270F6"/>
    <w:rsid w:val="00B27582"/>
    <w:rsid w:val="00B2767E"/>
    <w:rsid w:val="00B27922"/>
    <w:rsid w:val="00B27A17"/>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2C2F"/>
    <w:rsid w:val="00B33139"/>
    <w:rsid w:val="00B336C5"/>
    <w:rsid w:val="00B33B3A"/>
    <w:rsid w:val="00B33D84"/>
    <w:rsid w:val="00B34227"/>
    <w:rsid w:val="00B3429A"/>
    <w:rsid w:val="00B3450B"/>
    <w:rsid w:val="00B353BF"/>
    <w:rsid w:val="00B35C30"/>
    <w:rsid w:val="00B36423"/>
    <w:rsid w:val="00B3655F"/>
    <w:rsid w:val="00B36620"/>
    <w:rsid w:val="00B36FC7"/>
    <w:rsid w:val="00B37033"/>
    <w:rsid w:val="00B370F3"/>
    <w:rsid w:val="00B37B74"/>
    <w:rsid w:val="00B37BA4"/>
    <w:rsid w:val="00B4072C"/>
    <w:rsid w:val="00B4095A"/>
    <w:rsid w:val="00B40BBE"/>
    <w:rsid w:val="00B40CAF"/>
    <w:rsid w:val="00B40D2F"/>
    <w:rsid w:val="00B4139F"/>
    <w:rsid w:val="00B428E8"/>
    <w:rsid w:val="00B429BA"/>
    <w:rsid w:val="00B42D85"/>
    <w:rsid w:val="00B42E79"/>
    <w:rsid w:val="00B433DE"/>
    <w:rsid w:val="00B4369C"/>
    <w:rsid w:val="00B437BB"/>
    <w:rsid w:val="00B44444"/>
    <w:rsid w:val="00B44A2B"/>
    <w:rsid w:val="00B4516E"/>
    <w:rsid w:val="00B45389"/>
    <w:rsid w:val="00B457E2"/>
    <w:rsid w:val="00B458C2"/>
    <w:rsid w:val="00B4690A"/>
    <w:rsid w:val="00B4712F"/>
    <w:rsid w:val="00B4717F"/>
    <w:rsid w:val="00B4780B"/>
    <w:rsid w:val="00B47AF6"/>
    <w:rsid w:val="00B50F32"/>
    <w:rsid w:val="00B512C9"/>
    <w:rsid w:val="00B52051"/>
    <w:rsid w:val="00B5221E"/>
    <w:rsid w:val="00B5248C"/>
    <w:rsid w:val="00B526A3"/>
    <w:rsid w:val="00B52979"/>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676"/>
    <w:rsid w:val="00B56CB8"/>
    <w:rsid w:val="00B56D3B"/>
    <w:rsid w:val="00B56E85"/>
    <w:rsid w:val="00B56FB8"/>
    <w:rsid w:val="00B5740B"/>
    <w:rsid w:val="00B57901"/>
    <w:rsid w:val="00B57B00"/>
    <w:rsid w:val="00B57BDF"/>
    <w:rsid w:val="00B57E69"/>
    <w:rsid w:val="00B601AA"/>
    <w:rsid w:val="00B60C53"/>
    <w:rsid w:val="00B60DC1"/>
    <w:rsid w:val="00B60F9D"/>
    <w:rsid w:val="00B61B16"/>
    <w:rsid w:val="00B61F39"/>
    <w:rsid w:val="00B62003"/>
    <w:rsid w:val="00B62110"/>
    <w:rsid w:val="00B62425"/>
    <w:rsid w:val="00B62BAF"/>
    <w:rsid w:val="00B63B96"/>
    <w:rsid w:val="00B63F44"/>
    <w:rsid w:val="00B6404F"/>
    <w:rsid w:val="00B64CD9"/>
    <w:rsid w:val="00B65160"/>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01"/>
    <w:rsid w:val="00B70436"/>
    <w:rsid w:val="00B70562"/>
    <w:rsid w:val="00B70D3B"/>
    <w:rsid w:val="00B71320"/>
    <w:rsid w:val="00B7189F"/>
    <w:rsid w:val="00B71A99"/>
    <w:rsid w:val="00B71B3E"/>
    <w:rsid w:val="00B71BB3"/>
    <w:rsid w:val="00B7210F"/>
    <w:rsid w:val="00B72791"/>
    <w:rsid w:val="00B73397"/>
    <w:rsid w:val="00B7377D"/>
    <w:rsid w:val="00B739CC"/>
    <w:rsid w:val="00B740EF"/>
    <w:rsid w:val="00B74861"/>
    <w:rsid w:val="00B74B2A"/>
    <w:rsid w:val="00B74B7C"/>
    <w:rsid w:val="00B75123"/>
    <w:rsid w:val="00B7562B"/>
    <w:rsid w:val="00B75A06"/>
    <w:rsid w:val="00B75B80"/>
    <w:rsid w:val="00B75C14"/>
    <w:rsid w:val="00B75D1F"/>
    <w:rsid w:val="00B76499"/>
    <w:rsid w:val="00B765CC"/>
    <w:rsid w:val="00B76A62"/>
    <w:rsid w:val="00B76FAE"/>
    <w:rsid w:val="00B7732A"/>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8F"/>
    <w:rsid w:val="00B97BAB"/>
    <w:rsid w:val="00B97C5F"/>
    <w:rsid w:val="00BA0307"/>
    <w:rsid w:val="00BA049F"/>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68"/>
    <w:rsid w:val="00BA51E6"/>
    <w:rsid w:val="00BA54D2"/>
    <w:rsid w:val="00BA581B"/>
    <w:rsid w:val="00BA58A1"/>
    <w:rsid w:val="00BA5D66"/>
    <w:rsid w:val="00BA655E"/>
    <w:rsid w:val="00BA7507"/>
    <w:rsid w:val="00BA786E"/>
    <w:rsid w:val="00BA7B4C"/>
    <w:rsid w:val="00BB03B6"/>
    <w:rsid w:val="00BB06D7"/>
    <w:rsid w:val="00BB09F9"/>
    <w:rsid w:val="00BB122A"/>
    <w:rsid w:val="00BB1304"/>
    <w:rsid w:val="00BB15B8"/>
    <w:rsid w:val="00BB1B50"/>
    <w:rsid w:val="00BB1C51"/>
    <w:rsid w:val="00BB1C6C"/>
    <w:rsid w:val="00BB1CF5"/>
    <w:rsid w:val="00BB1F66"/>
    <w:rsid w:val="00BB225C"/>
    <w:rsid w:val="00BB2277"/>
    <w:rsid w:val="00BB2767"/>
    <w:rsid w:val="00BB2992"/>
    <w:rsid w:val="00BB2B41"/>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BF9"/>
    <w:rsid w:val="00BC1F14"/>
    <w:rsid w:val="00BC2134"/>
    <w:rsid w:val="00BC2C8D"/>
    <w:rsid w:val="00BC3C04"/>
    <w:rsid w:val="00BC3F46"/>
    <w:rsid w:val="00BC4020"/>
    <w:rsid w:val="00BC49CD"/>
    <w:rsid w:val="00BC5478"/>
    <w:rsid w:val="00BC54EF"/>
    <w:rsid w:val="00BC5557"/>
    <w:rsid w:val="00BC559A"/>
    <w:rsid w:val="00BC5780"/>
    <w:rsid w:val="00BC5D9E"/>
    <w:rsid w:val="00BC5DFA"/>
    <w:rsid w:val="00BC5E39"/>
    <w:rsid w:val="00BC5EC4"/>
    <w:rsid w:val="00BC62FE"/>
    <w:rsid w:val="00BC6D72"/>
    <w:rsid w:val="00BC7173"/>
    <w:rsid w:val="00BC71BC"/>
    <w:rsid w:val="00BC7202"/>
    <w:rsid w:val="00BC7888"/>
    <w:rsid w:val="00BC79F4"/>
    <w:rsid w:val="00BC7C79"/>
    <w:rsid w:val="00BC7E9C"/>
    <w:rsid w:val="00BD027C"/>
    <w:rsid w:val="00BD02C5"/>
    <w:rsid w:val="00BD0318"/>
    <w:rsid w:val="00BD052E"/>
    <w:rsid w:val="00BD0578"/>
    <w:rsid w:val="00BD087D"/>
    <w:rsid w:val="00BD09C0"/>
    <w:rsid w:val="00BD0B35"/>
    <w:rsid w:val="00BD0D53"/>
    <w:rsid w:val="00BD150E"/>
    <w:rsid w:val="00BD154F"/>
    <w:rsid w:val="00BD16A2"/>
    <w:rsid w:val="00BD19B4"/>
    <w:rsid w:val="00BD1ADF"/>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E7E"/>
    <w:rsid w:val="00BD5F8E"/>
    <w:rsid w:val="00BD5FCA"/>
    <w:rsid w:val="00BD64F1"/>
    <w:rsid w:val="00BD653D"/>
    <w:rsid w:val="00BD6855"/>
    <w:rsid w:val="00BD6D85"/>
    <w:rsid w:val="00BD6DEA"/>
    <w:rsid w:val="00BD7C73"/>
    <w:rsid w:val="00BE01AD"/>
    <w:rsid w:val="00BE04A5"/>
    <w:rsid w:val="00BE0A86"/>
    <w:rsid w:val="00BE0BE3"/>
    <w:rsid w:val="00BE0BEA"/>
    <w:rsid w:val="00BE1950"/>
    <w:rsid w:val="00BE1A72"/>
    <w:rsid w:val="00BE2571"/>
    <w:rsid w:val="00BE2751"/>
    <w:rsid w:val="00BE2793"/>
    <w:rsid w:val="00BE27D3"/>
    <w:rsid w:val="00BE28E7"/>
    <w:rsid w:val="00BE2E5C"/>
    <w:rsid w:val="00BE3329"/>
    <w:rsid w:val="00BE36CC"/>
    <w:rsid w:val="00BE3813"/>
    <w:rsid w:val="00BE393E"/>
    <w:rsid w:val="00BE3C93"/>
    <w:rsid w:val="00BE3CD3"/>
    <w:rsid w:val="00BE40A6"/>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37"/>
    <w:rsid w:val="00BF28C3"/>
    <w:rsid w:val="00BF2B62"/>
    <w:rsid w:val="00BF2BAA"/>
    <w:rsid w:val="00BF2CCE"/>
    <w:rsid w:val="00BF2E18"/>
    <w:rsid w:val="00BF2F5D"/>
    <w:rsid w:val="00BF35B1"/>
    <w:rsid w:val="00BF3903"/>
    <w:rsid w:val="00BF3A0B"/>
    <w:rsid w:val="00BF3BC0"/>
    <w:rsid w:val="00BF3E1E"/>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1980"/>
    <w:rsid w:val="00C0287D"/>
    <w:rsid w:val="00C03D86"/>
    <w:rsid w:val="00C03DBB"/>
    <w:rsid w:val="00C03E57"/>
    <w:rsid w:val="00C04246"/>
    <w:rsid w:val="00C047B0"/>
    <w:rsid w:val="00C0483E"/>
    <w:rsid w:val="00C04C50"/>
    <w:rsid w:val="00C04DEA"/>
    <w:rsid w:val="00C04EEC"/>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07F68"/>
    <w:rsid w:val="00C101EC"/>
    <w:rsid w:val="00C10568"/>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2AA"/>
    <w:rsid w:val="00C162BC"/>
    <w:rsid w:val="00C16533"/>
    <w:rsid w:val="00C165B7"/>
    <w:rsid w:val="00C1677A"/>
    <w:rsid w:val="00C167F8"/>
    <w:rsid w:val="00C170C0"/>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3B56"/>
    <w:rsid w:val="00C2413D"/>
    <w:rsid w:val="00C2419D"/>
    <w:rsid w:val="00C2477D"/>
    <w:rsid w:val="00C24E74"/>
    <w:rsid w:val="00C2505C"/>
    <w:rsid w:val="00C251D9"/>
    <w:rsid w:val="00C25432"/>
    <w:rsid w:val="00C25749"/>
    <w:rsid w:val="00C25915"/>
    <w:rsid w:val="00C25B9A"/>
    <w:rsid w:val="00C25C9E"/>
    <w:rsid w:val="00C25FC0"/>
    <w:rsid w:val="00C26C8E"/>
    <w:rsid w:val="00C270CC"/>
    <w:rsid w:val="00C2728B"/>
    <w:rsid w:val="00C272C4"/>
    <w:rsid w:val="00C27473"/>
    <w:rsid w:val="00C30165"/>
    <w:rsid w:val="00C30987"/>
    <w:rsid w:val="00C30AFA"/>
    <w:rsid w:val="00C30B58"/>
    <w:rsid w:val="00C30D8E"/>
    <w:rsid w:val="00C30DEB"/>
    <w:rsid w:val="00C30E89"/>
    <w:rsid w:val="00C31358"/>
    <w:rsid w:val="00C31439"/>
    <w:rsid w:val="00C31C12"/>
    <w:rsid w:val="00C31E6E"/>
    <w:rsid w:val="00C324FF"/>
    <w:rsid w:val="00C32704"/>
    <w:rsid w:val="00C3296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69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4A3"/>
    <w:rsid w:val="00C47BCF"/>
    <w:rsid w:val="00C50131"/>
    <w:rsid w:val="00C509E0"/>
    <w:rsid w:val="00C51011"/>
    <w:rsid w:val="00C51174"/>
    <w:rsid w:val="00C515D3"/>
    <w:rsid w:val="00C51B84"/>
    <w:rsid w:val="00C52067"/>
    <w:rsid w:val="00C52634"/>
    <w:rsid w:val="00C52B31"/>
    <w:rsid w:val="00C5304D"/>
    <w:rsid w:val="00C532A1"/>
    <w:rsid w:val="00C537ED"/>
    <w:rsid w:val="00C53AA8"/>
    <w:rsid w:val="00C5431F"/>
    <w:rsid w:val="00C5456C"/>
    <w:rsid w:val="00C54994"/>
    <w:rsid w:val="00C54DE2"/>
    <w:rsid w:val="00C5546B"/>
    <w:rsid w:val="00C557C0"/>
    <w:rsid w:val="00C56020"/>
    <w:rsid w:val="00C565FD"/>
    <w:rsid w:val="00C575DC"/>
    <w:rsid w:val="00C5769A"/>
    <w:rsid w:val="00C579C8"/>
    <w:rsid w:val="00C57C36"/>
    <w:rsid w:val="00C6039F"/>
    <w:rsid w:val="00C60451"/>
    <w:rsid w:val="00C60670"/>
    <w:rsid w:val="00C60737"/>
    <w:rsid w:val="00C61257"/>
    <w:rsid w:val="00C6136E"/>
    <w:rsid w:val="00C617D8"/>
    <w:rsid w:val="00C61968"/>
    <w:rsid w:val="00C61B60"/>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5F25"/>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389"/>
    <w:rsid w:val="00C72D39"/>
    <w:rsid w:val="00C72E75"/>
    <w:rsid w:val="00C734A5"/>
    <w:rsid w:val="00C7376F"/>
    <w:rsid w:val="00C73B96"/>
    <w:rsid w:val="00C73C80"/>
    <w:rsid w:val="00C73DC6"/>
    <w:rsid w:val="00C73FD8"/>
    <w:rsid w:val="00C74A5B"/>
    <w:rsid w:val="00C74D6F"/>
    <w:rsid w:val="00C74F1F"/>
    <w:rsid w:val="00C756C4"/>
    <w:rsid w:val="00C75A98"/>
    <w:rsid w:val="00C75B01"/>
    <w:rsid w:val="00C75BFB"/>
    <w:rsid w:val="00C75E0F"/>
    <w:rsid w:val="00C76228"/>
    <w:rsid w:val="00C762BE"/>
    <w:rsid w:val="00C763B6"/>
    <w:rsid w:val="00C7658F"/>
    <w:rsid w:val="00C765D7"/>
    <w:rsid w:val="00C766E2"/>
    <w:rsid w:val="00C77B9A"/>
    <w:rsid w:val="00C80C33"/>
    <w:rsid w:val="00C80F2F"/>
    <w:rsid w:val="00C8378D"/>
    <w:rsid w:val="00C83B22"/>
    <w:rsid w:val="00C845B7"/>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5B8"/>
    <w:rsid w:val="00C93AA0"/>
    <w:rsid w:val="00C94090"/>
    <w:rsid w:val="00C94437"/>
    <w:rsid w:val="00C949F5"/>
    <w:rsid w:val="00C94FBE"/>
    <w:rsid w:val="00C95433"/>
    <w:rsid w:val="00C955D1"/>
    <w:rsid w:val="00C95AB8"/>
    <w:rsid w:val="00C95F0C"/>
    <w:rsid w:val="00C96891"/>
    <w:rsid w:val="00C96993"/>
    <w:rsid w:val="00C96D6C"/>
    <w:rsid w:val="00C96ED9"/>
    <w:rsid w:val="00C96EE5"/>
    <w:rsid w:val="00C97601"/>
    <w:rsid w:val="00C97657"/>
    <w:rsid w:val="00C97C9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59B8"/>
    <w:rsid w:val="00CA6653"/>
    <w:rsid w:val="00CA6EE9"/>
    <w:rsid w:val="00CA77E7"/>
    <w:rsid w:val="00CA7FBB"/>
    <w:rsid w:val="00CB0480"/>
    <w:rsid w:val="00CB0597"/>
    <w:rsid w:val="00CB0687"/>
    <w:rsid w:val="00CB08DC"/>
    <w:rsid w:val="00CB1691"/>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68D"/>
    <w:rsid w:val="00CB5968"/>
    <w:rsid w:val="00CB6AFC"/>
    <w:rsid w:val="00CB74C3"/>
    <w:rsid w:val="00CB77DC"/>
    <w:rsid w:val="00CB7E6A"/>
    <w:rsid w:val="00CB7ECA"/>
    <w:rsid w:val="00CB7F5E"/>
    <w:rsid w:val="00CC0119"/>
    <w:rsid w:val="00CC0231"/>
    <w:rsid w:val="00CC091C"/>
    <w:rsid w:val="00CC0B00"/>
    <w:rsid w:val="00CC10BA"/>
    <w:rsid w:val="00CC11E1"/>
    <w:rsid w:val="00CC1266"/>
    <w:rsid w:val="00CC18C6"/>
    <w:rsid w:val="00CC1AFD"/>
    <w:rsid w:val="00CC29B3"/>
    <w:rsid w:val="00CC2BDE"/>
    <w:rsid w:val="00CC2F9B"/>
    <w:rsid w:val="00CC31EC"/>
    <w:rsid w:val="00CC38BA"/>
    <w:rsid w:val="00CC3CFB"/>
    <w:rsid w:val="00CC43B2"/>
    <w:rsid w:val="00CC4D9D"/>
    <w:rsid w:val="00CC4F39"/>
    <w:rsid w:val="00CC54F6"/>
    <w:rsid w:val="00CC5A45"/>
    <w:rsid w:val="00CC5BE8"/>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7F9"/>
    <w:rsid w:val="00CD1A91"/>
    <w:rsid w:val="00CD1F29"/>
    <w:rsid w:val="00CD2779"/>
    <w:rsid w:val="00CD2E4B"/>
    <w:rsid w:val="00CD3AB1"/>
    <w:rsid w:val="00CD3CE5"/>
    <w:rsid w:val="00CD3CEB"/>
    <w:rsid w:val="00CD420A"/>
    <w:rsid w:val="00CD42BB"/>
    <w:rsid w:val="00CD42D7"/>
    <w:rsid w:val="00CD490E"/>
    <w:rsid w:val="00CD4964"/>
    <w:rsid w:val="00CD5284"/>
    <w:rsid w:val="00CD52B5"/>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8F8"/>
    <w:rsid w:val="00CE3C63"/>
    <w:rsid w:val="00CE4184"/>
    <w:rsid w:val="00CE44DC"/>
    <w:rsid w:val="00CE453E"/>
    <w:rsid w:val="00CE4A76"/>
    <w:rsid w:val="00CE4A97"/>
    <w:rsid w:val="00CE5F7A"/>
    <w:rsid w:val="00CE61A8"/>
    <w:rsid w:val="00CE6318"/>
    <w:rsid w:val="00CE6E54"/>
    <w:rsid w:val="00CE6F2A"/>
    <w:rsid w:val="00CE713D"/>
    <w:rsid w:val="00CE7BD0"/>
    <w:rsid w:val="00CE7E48"/>
    <w:rsid w:val="00CE7EDB"/>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6FE"/>
    <w:rsid w:val="00D00C59"/>
    <w:rsid w:val="00D0103D"/>
    <w:rsid w:val="00D0138C"/>
    <w:rsid w:val="00D01545"/>
    <w:rsid w:val="00D01806"/>
    <w:rsid w:val="00D018FD"/>
    <w:rsid w:val="00D01B4F"/>
    <w:rsid w:val="00D02183"/>
    <w:rsid w:val="00D02410"/>
    <w:rsid w:val="00D026E7"/>
    <w:rsid w:val="00D0293F"/>
    <w:rsid w:val="00D02A71"/>
    <w:rsid w:val="00D02F06"/>
    <w:rsid w:val="00D030D5"/>
    <w:rsid w:val="00D033CA"/>
    <w:rsid w:val="00D039FC"/>
    <w:rsid w:val="00D03D23"/>
    <w:rsid w:val="00D0452E"/>
    <w:rsid w:val="00D05416"/>
    <w:rsid w:val="00D05502"/>
    <w:rsid w:val="00D056C0"/>
    <w:rsid w:val="00D05892"/>
    <w:rsid w:val="00D058A3"/>
    <w:rsid w:val="00D05C75"/>
    <w:rsid w:val="00D05F26"/>
    <w:rsid w:val="00D06063"/>
    <w:rsid w:val="00D06084"/>
    <w:rsid w:val="00D06131"/>
    <w:rsid w:val="00D07346"/>
    <w:rsid w:val="00D07793"/>
    <w:rsid w:val="00D078B3"/>
    <w:rsid w:val="00D079ED"/>
    <w:rsid w:val="00D07DA0"/>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24E5"/>
    <w:rsid w:val="00D12ACC"/>
    <w:rsid w:val="00D12BC8"/>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C4"/>
    <w:rsid w:val="00D16DEC"/>
    <w:rsid w:val="00D16E03"/>
    <w:rsid w:val="00D1715D"/>
    <w:rsid w:val="00D175A9"/>
    <w:rsid w:val="00D17673"/>
    <w:rsid w:val="00D17F9A"/>
    <w:rsid w:val="00D2011A"/>
    <w:rsid w:val="00D2073F"/>
    <w:rsid w:val="00D20BB8"/>
    <w:rsid w:val="00D214E7"/>
    <w:rsid w:val="00D21CA0"/>
    <w:rsid w:val="00D21CD3"/>
    <w:rsid w:val="00D21E8A"/>
    <w:rsid w:val="00D2267C"/>
    <w:rsid w:val="00D22895"/>
    <w:rsid w:val="00D23005"/>
    <w:rsid w:val="00D2333E"/>
    <w:rsid w:val="00D23D0E"/>
    <w:rsid w:val="00D24D9F"/>
    <w:rsid w:val="00D255E1"/>
    <w:rsid w:val="00D25604"/>
    <w:rsid w:val="00D25B8C"/>
    <w:rsid w:val="00D26691"/>
    <w:rsid w:val="00D26FC2"/>
    <w:rsid w:val="00D270B3"/>
    <w:rsid w:val="00D27135"/>
    <w:rsid w:val="00D2725B"/>
    <w:rsid w:val="00D30DFC"/>
    <w:rsid w:val="00D31168"/>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B3"/>
    <w:rsid w:val="00D40DF5"/>
    <w:rsid w:val="00D41403"/>
    <w:rsid w:val="00D41678"/>
    <w:rsid w:val="00D41FB8"/>
    <w:rsid w:val="00D42003"/>
    <w:rsid w:val="00D42320"/>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72AF"/>
    <w:rsid w:val="00D4761C"/>
    <w:rsid w:val="00D47C8E"/>
    <w:rsid w:val="00D47FF7"/>
    <w:rsid w:val="00D500BD"/>
    <w:rsid w:val="00D503C0"/>
    <w:rsid w:val="00D50917"/>
    <w:rsid w:val="00D51001"/>
    <w:rsid w:val="00D519BB"/>
    <w:rsid w:val="00D51DD0"/>
    <w:rsid w:val="00D5273C"/>
    <w:rsid w:val="00D532EB"/>
    <w:rsid w:val="00D53636"/>
    <w:rsid w:val="00D536EF"/>
    <w:rsid w:val="00D538D4"/>
    <w:rsid w:val="00D538D8"/>
    <w:rsid w:val="00D54DBF"/>
    <w:rsid w:val="00D5556B"/>
    <w:rsid w:val="00D55628"/>
    <w:rsid w:val="00D55663"/>
    <w:rsid w:val="00D5594A"/>
    <w:rsid w:val="00D56808"/>
    <w:rsid w:val="00D56812"/>
    <w:rsid w:val="00D57193"/>
    <w:rsid w:val="00D573B4"/>
    <w:rsid w:val="00D573C4"/>
    <w:rsid w:val="00D5745E"/>
    <w:rsid w:val="00D57B31"/>
    <w:rsid w:val="00D60069"/>
    <w:rsid w:val="00D60692"/>
    <w:rsid w:val="00D6071B"/>
    <w:rsid w:val="00D607FB"/>
    <w:rsid w:val="00D60FA5"/>
    <w:rsid w:val="00D610F3"/>
    <w:rsid w:val="00D6110B"/>
    <w:rsid w:val="00D61148"/>
    <w:rsid w:val="00D6183E"/>
    <w:rsid w:val="00D619CF"/>
    <w:rsid w:val="00D61ABC"/>
    <w:rsid w:val="00D61BDD"/>
    <w:rsid w:val="00D61CA4"/>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A5A"/>
    <w:rsid w:val="00D73B6C"/>
    <w:rsid w:val="00D73C62"/>
    <w:rsid w:val="00D73E90"/>
    <w:rsid w:val="00D747A7"/>
    <w:rsid w:val="00D7587C"/>
    <w:rsid w:val="00D7591E"/>
    <w:rsid w:val="00D75FF5"/>
    <w:rsid w:val="00D765B1"/>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1FD"/>
    <w:rsid w:val="00D902A0"/>
    <w:rsid w:val="00D902DD"/>
    <w:rsid w:val="00D9044A"/>
    <w:rsid w:val="00D904EC"/>
    <w:rsid w:val="00D907D7"/>
    <w:rsid w:val="00D90BFB"/>
    <w:rsid w:val="00D910FE"/>
    <w:rsid w:val="00D9150D"/>
    <w:rsid w:val="00D91CEB"/>
    <w:rsid w:val="00D91F7E"/>
    <w:rsid w:val="00D9209C"/>
    <w:rsid w:val="00D920D6"/>
    <w:rsid w:val="00D921BE"/>
    <w:rsid w:val="00D92719"/>
    <w:rsid w:val="00D92B1C"/>
    <w:rsid w:val="00D931C3"/>
    <w:rsid w:val="00D93CC6"/>
    <w:rsid w:val="00D93E1C"/>
    <w:rsid w:val="00D943AD"/>
    <w:rsid w:val="00D94F7E"/>
    <w:rsid w:val="00D9517F"/>
    <w:rsid w:val="00D95B90"/>
    <w:rsid w:val="00D972DF"/>
    <w:rsid w:val="00D9746A"/>
    <w:rsid w:val="00D97B01"/>
    <w:rsid w:val="00D97C41"/>
    <w:rsid w:val="00DA0378"/>
    <w:rsid w:val="00DA0680"/>
    <w:rsid w:val="00DA07B0"/>
    <w:rsid w:val="00DA09FE"/>
    <w:rsid w:val="00DA0D82"/>
    <w:rsid w:val="00DA0F6A"/>
    <w:rsid w:val="00DA1542"/>
    <w:rsid w:val="00DA172A"/>
    <w:rsid w:val="00DA1753"/>
    <w:rsid w:val="00DA1F6B"/>
    <w:rsid w:val="00DA1F8E"/>
    <w:rsid w:val="00DA2779"/>
    <w:rsid w:val="00DA2863"/>
    <w:rsid w:val="00DA2A2F"/>
    <w:rsid w:val="00DA2BA1"/>
    <w:rsid w:val="00DA2D38"/>
    <w:rsid w:val="00DA41DF"/>
    <w:rsid w:val="00DA42A8"/>
    <w:rsid w:val="00DA49C5"/>
    <w:rsid w:val="00DA4A20"/>
    <w:rsid w:val="00DA4F0F"/>
    <w:rsid w:val="00DA5902"/>
    <w:rsid w:val="00DA6459"/>
    <w:rsid w:val="00DA64FC"/>
    <w:rsid w:val="00DA6961"/>
    <w:rsid w:val="00DA6A1D"/>
    <w:rsid w:val="00DA6F2A"/>
    <w:rsid w:val="00DA70A2"/>
    <w:rsid w:val="00DA75D8"/>
    <w:rsid w:val="00DA7A4B"/>
    <w:rsid w:val="00DA7ACC"/>
    <w:rsid w:val="00DB04ED"/>
    <w:rsid w:val="00DB0F93"/>
    <w:rsid w:val="00DB17F5"/>
    <w:rsid w:val="00DB19B1"/>
    <w:rsid w:val="00DB230F"/>
    <w:rsid w:val="00DB278D"/>
    <w:rsid w:val="00DB2A8D"/>
    <w:rsid w:val="00DB2AD1"/>
    <w:rsid w:val="00DB2F5C"/>
    <w:rsid w:val="00DB38A0"/>
    <w:rsid w:val="00DB3C59"/>
    <w:rsid w:val="00DB3CBC"/>
    <w:rsid w:val="00DB4162"/>
    <w:rsid w:val="00DB49DE"/>
    <w:rsid w:val="00DB4BD2"/>
    <w:rsid w:val="00DB4EA5"/>
    <w:rsid w:val="00DB571D"/>
    <w:rsid w:val="00DB59FD"/>
    <w:rsid w:val="00DB5A9B"/>
    <w:rsid w:val="00DB5C10"/>
    <w:rsid w:val="00DB60EF"/>
    <w:rsid w:val="00DB62AD"/>
    <w:rsid w:val="00DB6631"/>
    <w:rsid w:val="00DB67A2"/>
    <w:rsid w:val="00DB690A"/>
    <w:rsid w:val="00DB6E34"/>
    <w:rsid w:val="00DB768E"/>
    <w:rsid w:val="00DB79E5"/>
    <w:rsid w:val="00DB7B81"/>
    <w:rsid w:val="00DB7BC4"/>
    <w:rsid w:val="00DC02B2"/>
    <w:rsid w:val="00DC04E1"/>
    <w:rsid w:val="00DC12E8"/>
    <w:rsid w:val="00DC1A8B"/>
    <w:rsid w:val="00DC1D59"/>
    <w:rsid w:val="00DC206C"/>
    <w:rsid w:val="00DC228D"/>
    <w:rsid w:val="00DC2482"/>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4D5A"/>
    <w:rsid w:val="00DC50C6"/>
    <w:rsid w:val="00DC5F11"/>
    <w:rsid w:val="00DC5FAE"/>
    <w:rsid w:val="00DC62BC"/>
    <w:rsid w:val="00DC6901"/>
    <w:rsid w:val="00DC6A43"/>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6DD"/>
    <w:rsid w:val="00DD47D8"/>
    <w:rsid w:val="00DD482D"/>
    <w:rsid w:val="00DD4A1D"/>
    <w:rsid w:val="00DD54FD"/>
    <w:rsid w:val="00DD5A6E"/>
    <w:rsid w:val="00DD5C06"/>
    <w:rsid w:val="00DD5D1D"/>
    <w:rsid w:val="00DD5DD0"/>
    <w:rsid w:val="00DD63FD"/>
    <w:rsid w:val="00DD6ACB"/>
    <w:rsid w:val="00DD6E3B"/>
    <w:rsid w:val="00DD70A7"/>
    <w:rsid w:val="00DD7238"/>
    <w:rsid w:val="00DD735B"/>
    <w:rsid w:val="00DD75DF"/>
    <w:rsid w:val="00DD7833"/>
    <w:rsid w:val="00DE03C3"/>
    <w:rsid w:val="00DE07DE"/>
    <w:rsid w:val="00DE0987"/>
    <w:rsid w:val="00DE09EA"/>
    <w:rsid w:val="00DE0E1F"/>
    <w:rsid w:val="00DE14DB"/>
    <w:rsid w:val="00DE1BB0"/>
    <w:rsid w:val="00DE20CE"/>
    <w:rsid w:val="00DE27B9"/>
    <w:rsid w:val="00DE291C"/>
    <w:rsid w:val="00DE31B5"/>
    <w:rsid w:val="00DE3281"/>
    <w:rsid w:val="00DE32BD"/>
    <w:rsid w:val="00DE4C6A"/>
    <w:rsid w:val="00DE4F04"/>
    <w:rsid w:val="00DE522B"/>
    <w:rsid w:val="00DE5C5D"/>
    <w:rsid w:val="00DE710A"/>
    <w:rsid w:val="00DE7307"/>
    <w:rsid w:val="00DE79CA"/>
    <w:rsid w:val="00DE7F6D"/>
    <w:rsid w:val="00DF04F9"/>
    <w:rsid w:val="00DF0B12"/>
    <w:rsid w:val="00DF0C0A"/>
    <w:rsid w:val="00DF11CA"/>
    <w:rsid w:val="00DF1784"/>
    <w:rsid w:val="00DF1853"/>
    <w:rsid w:val="00DF19FE"/>
    <w:rsid w:val="00DF2132"/>
    <w:rsid w:val="00DF2161"/>
    <w:rsid w:val="00DF21D2"/>
    <w:rsid w:val="00DF2488"/>
    <w:rsid w:val="00DF254F"/>
    <w:rsid w:val="00DF26F1"/>
    <w:rsid w:val="00DF27D5"/>
    <w:rsid w:val="00DF2866"/>
    <w:rsid w:val="00DF2D87"/>
    <w:rsid w:val="00DF2EF3"/>
    <w:rsid w:val="00DF413F"/>
    <w:rsid w:val="00DF41F4"/>
    <w:rsid w:val="00DF439C"/>
    <w:rsid w:val="00DF44B4"/>
    <w:rsid w:val="00DF4642"/>
    <w:rsid w:val="00DF4993"/>
    <w:rsid w:val="00DF4B20"/>
    <w:rsid w:val="00DF4E4F"/>
    <w:rsid w:val="00DF4E6A"/>
    <w:rsid w:val="00DF52EB"/>
    <w:rsid w:val="00DF5489"/>
    <w:rsid w:val="00DF54C2"/>
    <w:rsid w:val="00DF5538"/>
    <w:rsid w:val="00DF58D4"/>
    <w:rsid w:val="00DF5DCE"/>
    <w:rsid w:val="00DF5FCB"/>
    <w:rsid w:val="00DF67BA"/>
    <w:rsid w:val="00DF68B6"/>
    <w:rsid w:val="00DF7419"/>
    <w:rsid w:val="00DF7628"/>
    <w:rsid w:val="00DF7CB7"/>
    <w:rsid w:val="00E00725"/>
    <w:rsid w:val="00E008B2"/>
    <w:rsid w:val="00E00B08"/>
    <w:rsid w:val="00E00D33"/>
    <w:rsid w:val="00E011D4"/>
    <w:rsid w:val="00E02965"/>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3E"/>
    <w:rsid w:val="00E07915"/>
    <w:rsid w:val="00E105A0"/>
    <w:rsid w:val="00E10607"/>
    <w:rsid w:val="00E10B17"/>
    <w:rsid w:val="00E10B2C"/>
    <w:rsid w:val="00E10F3E"/>
    <w:rsid w:val="00E1127C"/>
    <w:rsid w:val="00E11351"/>
    <w:rsid w:val="00E11BCD"/>
    <w:rsid w:val="00E11F35"/>
    <w:rsid w:val="00E12115"/>
    <w:rsid w:val="00E122D6"/>
    <w:rsid w:val="00E12340"/>
    <w:rsid w:val="00E1279C"/>
    <w:rsid w:val="00E12E8A"/>
    <w:rsid w:val="00E132A2"/>
    <w:rsid w:val="00E135E3"/>
    <w:rsid w:val="00E140DB"/>
    <w:rsid w:val="00E14410"/>
    <w:rsid w:val="00E1547E"/>
    <w:rsid w:val="00E15852"/>
    <w:rsid w:val="00E15996"/>
    <w:rsid w:val="00E15A85"/>
    <w:rsid w:val="00E15B7C"/>
    <w:rsid w:val="00E15CE9"/>
    <w:rsid w:val="00E16144"/>
    <w:rsid w:val="00E162F9"/>
    <w:rsid w:val="00E16B94"/>
    <w:rsid w:val="00E16D5B"/>
    <w:rsid w:val="00E175F1"/>
    <w:rsid w:val="00E1798C"/>
    <w:rsid w:val="00E17C6D"/>
    <w:rsid w:val="00E17F95"/>
    <w:rsid w:val="00E202D0"/>
    <w:rsid w:val="00E2047C"/>
    <w:rsid w:val="00E204C3"/>
    <w:rsid w:val="00E20680"/>
    <w:rsid w:val="00E20C81"/>
    <w:rsid w:val="00E21688"/>
    <w:rsid w:val="00E22111"/>
    <w:rsid w:val="00E222FC"/>
    <w:rsid w:val="00E223D9"/>
    <w:rsid w:val="00E22CB9"/>
    <w:rsid w:val="00E22F11"/>
    <w:rsid w:val="00E23746"/>
    <w:rsid w:val="00E23BEA"/>
    <w:rsid w:val="00E24147"/>
    <w:rsid w:val="00E247B4"/>
    <w:rsid w:val="00E2492F"/>
    <w:rsid w:val="00E24F33"/>
    <w:rsid w:val="00E251A2"/>
    <w:rsid w:val="00E25272"/>
    <w:rsid w:val="00E25286"/>
    <w:rsid w:val="00E254E5"/>
    <w:rsid w:val="00E254F5"/>
    <w:rsid w:val="00E25896"/>
    <w:rsid w:val="00E25B3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30C"/>
    <w:rsid w:val="00E3371C"/>
    <w:rsid w:val="00E3385F"/>
    <w:rsid w:val="00E34147"/>
    <w:rsid w:val="00E34CB6"/>
    <w:rsid w:val="00E34D35"/>
    <w:rsid w:val="00E3515A"/>
    <w:rsid w:val="00E3585C"/>
    <w:rsid w:val="00E35F9D"/>
    <w:rsid w:val="00E3606E"/>
    <w:rsid w:val="00E368B6"/>
    <w:rsid w:val="00E36E2C"/>
    <w:rsid w:val="00E36ECB"/>
    <w:rsid w:val="00E3707E"/>
    <w:rsid w:val="00E37291"/>
    <w:rsid w:val="00E372D6"/>
    <w:rsid w:val="00E37602"/>
    <w:rsid w:val="00E37C0C"/>
    <w:rsid w:val="00E4061B"/>
    <w:rsid w:val="00E40C05"/>
    <w:rsid w:val="00E40C6C"/>
    <w:rsid w:val="00E410D6"/>
    <w:rsid w:val="00E417BC"/>
    <w:rsid w:val="00E41A79"/>
    <w:rsid w:val="00E426DA"/>
    <w:rsid w:val="00E4281C"/>
    <w:rsid w:val="00E42B3B"/>
    <w:rsid w:val="00E42C94"/>
    <w:rsid w:val="00E42F6E"/>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47EB9"/>
    <w:rsid w:val="00E50111"/>
    <w:rsid w:val="00E506E9"/>
    <w:rsid w:val="00E50CB1"/>
    <w:rsid w:val="00E513DD"/>
    <w:rsid w:val="00E5145C"/>
    <w:rsid w:val="00E514AA"/>
    <w:rsid w:val="00E5164B"/>
    <w:rsid w:val="00E516F2"/>
    <w:rsid w:val="00E51954"/>
    <w:rsid w:val="00E51A6C"/>
    <w:rsid w:val="00E52159"/>
    <w:rsid w:val="00E52360"/>
    <w:rsid w:val="00E52857"/>
    <w:rsid w:val="00E5396F"/>
    <w:rsid w:val="00E53C6F"/>
    <w:rsid w:val="00E542B6"/>
    <w:rsid w:val="00E546E4"/>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A7"/>
    <w:rsid w:val="00E60DE1"/>
    <w:rsid w:val="00E60DF1"/>
    <w:rsid w:val="00E61262"/>
    <w:rsid w:val="00E6130D"/>
    <w:rsid w:val="00E614CE"/>
    <w:rsid w:val="00E620C5"/>
    <w:rsid w:val="00E62139"/>
    <w:rsid w:val="00E6239D"/>
    <w:rsid w:val="00E626BE"/>
    <w:rsid w:val="00E62825"/>
    <w:rsid w:val="00E62D73"/>
    <w:rsid w:val="00E62E78"/>
    <w:rsid w:val="00E63879"/>
    <w:rsid w:val="00E63EF1"/>
    <w:rsid w:val="00E63F97"/>
    <w:rsid w:val="00E6422A"/>
    <w:rsid w:val="00E644BF"/>
    <w:rsid w:val="00E6468D"/>
    <w:rsid w:val="00E64788"/>
    <w:rsid w:val="00E64B70"/>
    <w:rsid w:val="00E6537D"/>
    <w:rsid w:val="00E65443"/>
    <w:rsid w:val="00E65528"/>
    <w:rsid w:val="00E6553D"/>
    <w:rsid w:val="00E65E5B"/>
    <w:rsid w:val="00E65FE0"/>
    <w:rsid w:val="00E66042"/>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4013"/>
    <w:rsid w:val="00E741AB"/>
    <w:rsid w:val="00E743A9"/>
    <w:rsid w:val="00E74A3E"/>
    <w:rsid w:val="00E74C1E"/>
    <w:rsid w:val="00E74CBF"/>
    <w:rsid w:val="00E74FC7"/>
    <w:rsid w:val="00E75FFA"/>
    <w:rsid w:val="00E76018"/>
    <w:rsid w:val="00E764C6"/>
    <w:rsid w:val="00E776DD"/>
    <w:rsid w:val="00E77CAE"/>
    <w:rsid w:val="00E77DDD"/>
    <w:rsid w:val="00E8018B"/>
    <w:rsid w:val="00E80430"/>
    <w:rsid w:val="00E8055B"/>
    <w:rsid w:val="00E807E2"/>
    <w:rsid w:val="00E816AF"/>
    <w:rsid w:val="00E81C5F"/>
    <w:rsid w:val="00E81D89"/>
    <w:rsid w:val="00E81E6A"/>
    <w:rsid w:val="00E8224D"/>
    <w:rsid w:val="00E825EC"/>
    <w:rsid w:val="00E829ED"/>
    <w:rsid w:val="00E82B4E"/>
    <w:rsid w:val="00E83286"/>
    <w:rsid w:val="00E8372C"/>
    <w:rsid w:val="00E83A82"/>
    <w:rsid w:val="00E83CF0"/>
    <w:rsid w:val="00E83EBA"/>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58A6"/>
    <w:rsid w:val="00E9636B"/>
    <w:rsid w:val="00E96576"/>
    <w:rsid w:val="00E96D09"/>
    <w:rsid w:val="00E96FED"/>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940"/>
    <w:rsid w:val="00EB5F11"/>
    <w:rsid w:val="00EB61ED"/>
    <w:rsid w:val="00EB65AC"/>
    <w:rsid w:val="00EB6B9B"/>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34F6"/>
    <w:rsid w:val="00ED35C0"/>
    <w:rsid w:val="00ED3758"/>
    <w:rsid w:val="00ED3911"/>
    <w:rsid w:val="00ED3DA0"/>
    <w:rsid w:val="00ED3FC6"/>
    <w:rsid w:val="00ED42F0"/>
    <w:rsid w:val="00ED477D"/>
    <w:rsid w:val="00ED47B6"/>
    <w:rsid w:val="00ED4E4B"/>
    <w:rsid w:val="00ED5115"/>
    <w:rsid w:val="00ED5179"/>
    <w:rsid w:val="00ED5589"/>
    <w:rsid w:val="00ED57CE"/>
    <w:rsid w:val="00ED5887"/>
    <w:rsid w:val="00ED5C19"/>
    <w:rsid w:val="00ED5E4E"/>
    <w:rsid w:val="00ED5F50"/>
    <w:rsid w:val="00ED607E"/>
    <w:rsid w:val="00ED6202"/>
    <w:rsid w:val="00ED635F"/>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D15"/>
    <w:rsid w:val="00EE32D8"/>
    <w:rsid w:val="00EE36B2"/>
    <w:rsid w:val="00EE3A69"/>
    <w:rsid w:val="00EE3D13"/>
    <w:rsid w:val="00EE3D35"/>
    <w:rsid w:val="00EE3EBB"/>
    <w:rsid w:val="00EE4997"/>
    <w:rsid w:val="00EE4AFC"/>
    <w:rsid w:val="00EE5D3F"/>
    <w:rsid w:val="00EE61AD"/>
    <w:rsid w:val="00EE6A67"/>
    <w:rsid w:val="00EE6E5F"/>
    <w:rsid w:val="00EE6EF4"/>
    <w:rsid w:val="00EE77E0"/>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2E05"/>
    <w:rsid w:val="00EF3458"/>
    <w:rsid w:val="00EF373E"/>
    <w:rsid w:val="00EF3D3F"/>
    <w:rsid w:val="00EF3F56"/>
    <w:rsid w:val="00EF430B"/>
    <w:rsid w:val="00EF460B"/>
    <w:rsid w:val="00EF563F"/>
    <w:rsid w:val="00EF5823"/>
    <w:rsid w:val="00EF6341"/>
    <w:rsid w:val="00EF6562"/>
    <w:rsid w:val="00EF682B"/>
    <w:rsid w:val="00EF692B"/>
    <w:rsid w:val="00EF7A5F"/>
    <w:rsid w:val="00F004EB"/>
    <w:rsid w:val="00F00518"/>
    <w:rsid w:val="00F0072E"/>
    <w:rsid w:val="00F009B0"/>
    <w:rsid w:val="00F01211"/>
    <w:rsid w:val="00F016CC"/>
    <w:rsid w:val="00F018EC"/>
    <w:rsid w:val="00F01E57"/>
    <w:rsid w:val="00F01F96"/>
    <w:rsid w:val="00F028E1"/>
    <w:rsid w:val="00F02C1C"/>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5AE"/>
    <w:rsid w:val="00F0669A"/>
    <w:rsid w:val="00F068E6"/>
    <w:rsid w:val="00F07639"/>
    <w:rsid w:val="00F076EE"/>
    <w:rsid w:val="00F078A2"/>
    <w:rsid w:val="00F078CD"/>
    <w:rsid w:val="00F07A4A"/>
    <w:rsid w:val="00F07ADB"/>
    <w:rsid w:val="00F10954"/>
    <w:rsid w:val="00F10C9A"/>
    <w:rsid w:val="00F11097"/>
    <w:rsid w:val="00F11189"/>
    <w:rsid w:val="00F11349"/>
    <w:rsid w:val="00F11738"/>
    <w:rsid w:val="00F11892"/>
    <w:rsid w:val="00F11CCD"/>
    <w:rsid w:val="00F12357"/>
    <w:rsid w:val="00F124C4"/>
    <w:rsid w:val="00F128E3"/>
    <w:rsid w:val="00F12D17"/>
    <w:rsid w:val="00F12FE6"/>
    <w:rsid w:val="00F1306F"/>
    <w:rsid w:val="00F13416"/>
    <w:rsid w:val="00F13590"/>
    <w:rsid w:val="00F13B6C"/>
    <w:rsid w:val="00F13EF6"/>
    <w:rsid w:val="00F13F1F"/>
    <w:rsid w:val="00F14412"/>
    <w:rsid w:val="00F14445"/>
    <w:rsid w:val="00F1473E"/>
    <w:rsid w:val="00F15553"/>
    <w:rsid w:val="00F15559"/>
    <w:rsid w:val="00F155C7"/>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7B0"/>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A5B"/>
    <w:rsid w:val="00F31C91"/>
    <w:rsid w:val="00F31D19"/>
    <w:rsid w:val="00F3204F"/>
    <w:rsid w:val="00F32383"/>
    <w:rsid w:val="00F326FA"/>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C6C"/>
    <w:rsid w:val="00F50F92"/>
    <w:rsid w:val="00F51056"/>
    <w:rsid w:val="00F51676"/>
    <w:rsid w:val="00F52634"/>
    <w:rsid w:val="00F52A74"/>
    <w:rsid w:val="00F52E42"/>
    <w:rsid w:val="00F531E0"/>
    <w:rsid w:val="00F534CD"/>
    <w:rsid w:val="00F534E4"/>
    <w:rsid w:val="00F536DF"/>
    <w:rsid w:val="00F53818"/>
    <w:rsid w:val="00F538E5"/>
    <w:rsid w:val="00F53D55"/>
    <w:rsid w:val="00F53F43"/>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14"/>
    <w:rsid w:val="00F56DE0"/>
    <w:rsid w:val="00F56FD2"/>
    <w:rsid w:val="00F57133"/>
    <w:rsid w:val="00F5713F"/>
    <w:rsid w:val="00F5764A"/>
    <w:rsid w:val="00F57931"/>
    <w:rsid w:val="00F60202"/>
    <w:rsid w:val="00F60818"/>
    <w:rsid w:val="00F6092F"/>
    <w:rsid w:val="00F60AB8"/>
    <w:rsid w:val="00F60BCE"/>
    <w:rsid w:val="00F6141B"/>
    <w:rsid w:val="00F6158A"/>
    <w:rsid w:val="00F619F6"/>
    <w:rsid w:val="00F61ADE"/>
    <w:rsid w:val="00F62154"/>
    <w:rsid w:val="00F62FAC"/>
    <w:rsid w:val="00F6308E"/>
    <w:rsid w:val="00F630AA"/>
    <w:rsid w:val="00F63E68"/>
    <w:rsid w:val="00F63EC8"/>
    <w:rsid w:val="00F6440A"/>
    <w:rsid w:val="00F64AC8"/>
    <w:rsid w:val="00F64D45"/>
    <w:rsid w:val="00F64D52"/>
    <w:rsid w:val="00F64F51"/>
    <w:rsid w:val="00F652DA"/>
    <w:rsid w:val="00F65345"/>
    <w:rsid w:val="00F655CD"/>
    <w:rsid w:val="00F658E4"/>
    <w:rsid w:val="00F65936"/>
    <w:rsid w:val="00F65C86"/>
    <w:rsid w:val="00F66384"/>
    <w:rsid w:val="00F663C4"/>
    <w:rsid w:val="00F6666A"/>
    <w:rsid w:val="00F667EF"/>
    <w:rsid w:val="00F66E05"/>
    <w:rsid w:val="00F67155"/>
    <w:rsid w:val="00F672D7"/>
    <w:rsid w:val="00F674E3"/>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56A"/>
    <w:rsid w:val="00F74B84"/>
    <w:rsid w:val="00F74CA7"/>
    <w:rsid w:val="00F74D16"/>
    <w:rsid w:val="00F74E3B"/>
    <w:rsid w:val="00F751BE"/>
    <w:rsid w:val="00F75210"/>
    <w:rsid w:val="00F75223"/>
    <w:rsid w:val="00F75E2C"/>
    <w:rsid w:val="00F760EE"/>
    <w:rsid w:val="00F76223"/>
    <w:rsid w:val="00F76B07"/>
    <w:rsid w:val="00F77161"/>
    <w:rsid w:val="00F77596"/>
    <w:rsid w:val="00F7763B"/>
    <w:rsid w:val="00F77896"/>
    <w:rsid w:val="00F77AE0"/>
    <w:rsid w:val="00F77BB3"/>
    <w:rsid w:val="00F77E65"/>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90134"/>
    <w:rsid w:val="00F907C7"/>
    <w:rsid w:val="00F9198D"/>
    <w:rsid w:val="00F91B15"/>
    <w:rsid w:val="00F91B7E"/>
    <w:rsid w:val="00F92016"/>
    <w:rsid w:val="00F925B4"/>
    <w:rsid w:val="00F925F6"/>
    <w:rsid w:val="00F93AA3"/>
    <w:rsid w:val="00F94191"/>
    <w:rsid w:val="00F9443B"/>
    <w:rsid w:val="00F94CA5"/>
    <w:rsid w:val="00F952C5"/>
    <w:rsid w:val="00F953FE"/>
    <w:rsid w:val="00F96AB2"/>
    <w:rsid w:val="00F97540"/>
    <w:rsid w:val="00F9777B"/>
    <w:rsid w:val="00F979B0"/>
    <w:rsid w:val="00F97FB0"/>
    <w:rsid w:val="00FA0BCC"/>
    <w:rsid w:val="00FA1070"/>
    <w:rsid w:val="00FA107A"/>
    <w:rsid w:val="00FA164F"/>
    <w:rsid w:val="00FA165E"/>
    <w:rsid w:val="00FA1ACB"/>
    <w:rsid w:val="00FA1BB5"/>
    <w:rsid w:val="00FA1FDF"/>
    <w:rsid w:val="00FA21F4"/>
    <w:rsid w:val="00FA26F2"/>
    <w:rsid w:val="00FA2F3A"/>
    <w:rsid w:val="00FA304B"/>
    <w:rsid w:val="00FA3214"/>
    <w:rsid w:val="00FA397C"/>
    <w:rsid w:val="00FA3D5B"/>
    <w:rsid w:val="00FA4C7D"/>
    <w:rsid w:val="00FA4D73"/>
    <w:rsid w:val="00FA4E97"/>
    <w:rsid w:val="00FA4ED6"/>
    <w:rsid w:val="00FA4FD7"/>
    <w:rsid w:val="00FA5750"/>
    <w:rsid w:val="00FA5874"/>
    <w:rsid w:val="00FA6476"/>
    <w:rsid w:val="00FA6A95"/>
    <w:rsid w:val="00FA6E13"/>
    <w:rsid w:val="00FA70CC"/>
    <w:rsid w:val="00FA7277"/>
    <w:rsid w:val="00FA7316"/>
    <w:rsid w:val="00FA7339"/>
    <w:rsid w:val="00FA77D4"/>
    <w:rsid w:val="00FA798A"/>
    <w:rsid w:val="00FA7E20"/>
    <w:rsid w:val="00FB0FF2"/>
    <w:rsid w:val="00FB17AF"/>
    <w:rsid w:val="00FB18B5"/>
    <w:rsid w:val="00FB197F"/>
    <w:rsid w:val="00FB23DD"/>
    <w:rsid w:val="00FB2830"/>
    <w:rsid w:val="00FB312F"/>
    <w:rsid w:val="00FB35C3"/>
    <w:rsid w:val="00FB409D"/>
    <w:rsid w:val="00FB4272"/>
    <w:rsid w:val="00FB546C"/>
    <w:rsid w:val="00FB580C"/>
    <w:rsid w:val="00FB584F"/>
    <w:rsid w:val="00FB5D61"/>
    <w:rsid w:val="00FB6343"/>
    <w:rsid w:val="00FB6A75"/>
    <w:rsid w:val="00FB6BF7"/>
    <w:rsid w:val="00FB746B"/>
    <w:rsid w:val="00FB74A0"/>
    <w:rsid w:val="00FB7D96"/>
    <w:rsid w:val="00FC0142"/>
    <w:rsid w:val="00FC03A1"/>
    <w:rsid w:val="00FC0623"/>
    <w:rsid w:val="00FC1D06"/>
    <w:rsid w:val="00FC1F16"/>
    <w:rsid w:val="00FC1FB3"/>
    <w:rsid w:val="00FC2855"/>
    <w:rsid w:val="00FC2977"/>
    <w:rsid w:val="00FC317B"/>
    <w:rsid w:val="00FC352D"/>
    <w:rsid w:val="00FC3A0C"/>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C7915"/>
    <w:rsid w:val="00FD003B"/>
    <w:rsid w:val="00FD023E"/>
    <w:rsid w:val="00FD0F80"/>
    <w:rsid w:val="00FD1149"/>
    <w:rsid w:val="00FD19A1"/>
    <w:rsid w:val="00FD2043"/>
    <w:rsid w:val="00FD20F4"/>
    <w:rsid w:val="00FD245D"/>
    <w:rsid w:val="00FD296C"/>
    <w:rsid w:val="00FD315A"/>
    <w:rsid w:val="00FD31A5"/>
    <w:rsid w:val="00FD3281"/>
    <w:rsid w:val="00FD3406"/>
    <w:rsid w:val="00FD3499"/>
    <w:rsid w:val="00FD370A"/>
    <w:rsid w:val="00FD376D"/>
    <w:rsid w:val="00FD3BEE"/>
    <w:rsid w:val="00FD3D3D"/>
    <w:rsid w:val="00FD4795"/>
    <w:rsid w:val="00FD49B4"/>
    <w:rsid w:val="00FD4B84"/>
    <w:rsid w:val="00FD5F8B"/>
    <w:rsid w:val="00FD61E3"/>
    <w:rsid w:val="00FD6751"/>
    <w:rsid w:val="00FD6D64"/>
    <w:rsid w:val="00FD701C"/>
    <w:rsid w:val="00FD76D9"/>
    <w:rsid w:val="00FD78CB"/>
    <w:rsid w:val="00FD7DCF"/>
    <w:rsid w:val="00FD7F1A"/>
    <w:rsid w:val="00FE00DF"/>
    <w:rsid w:val="00FE01E9"/>
    <w:rsid w:val="00FE0888"/>
    <w:rsid w:val="00FE0AF7"/>
    <w:rsid w:val="00FE1448"/>
    <w:rsid w:val="00FE1B15"/>
    <w:rsid w:val="00FE203D"/>
    <w:rsid w:val="00FE22B4"/>
    <w:rsid w:val="00FE22B8"/>
    <w:rsid w:val="00FE31A3"/>
    <w:rsid w:val="00FE31B9"/>
    <w:rsid w:val="00FE3716"/>
    <w:rsid w:val="00FE37FF"/>
    <w:rsid w:val="00FE389E"/>
    <w:rsid w:val="00FE449C"/>
    <w:rsid w:val="00FE4949"/>
    <w:rsid w:val="00FE4B78"/>
    <w:rsid w:val="00FE4B9D"/>
    <w:rsid w:val="00FE55DF"/>
    <w:rsid w:val="00FE5641"/>
    <w:rsid w:val="00FE5A58"/>
    <w:rsid w:val="00FE5CAA"/>
    <w:rsid w:val="00FE6915"/>
    <w:rsid w:val="00FE6E29"/>
    <w:rsid w:val="00FE72AE"/>
    <w:rsid w:val="00FE74D1"/>
    <w:rsid w:val="00FE7BC4"/>
    <w:rsid w:val="00FF0A09"/>
    <w:rsid w:val="00FF0BE3"/>
    <w:rsid w:val="00FF0BF3"/>
    <w:rsid w:val="00FF11C6"/>
    <w:rsid w:val="00FF1384"/>
    <w:rsid w:val="00FF1B34"/>
    <w:rsid w:val="00FF2495"/>
    <w:rsid w:val="00FF2AC3"/>
    <w:rsid w:val="00FF2EC4"/>
    <w:rsid w:val="00FF3625"/>
    <w:rsid w:val="00FF36AA"/>
    <w:rsid w:val="00FF3D9F"/>
    <w:rsid w:val="00FF4055"/>
    <w:rsid w:val="00FF4786"/>
    <w:rsid w:val="00FF4978"/>
    <w:rsid w:val="00FF4BA5"/>
    <w:rsid w:val="00FF4D59"/>
    <w:rsid w:val="00FF4F4F"/>
    <w:rsid w:val="00FF5169"/>
    <w:rsid w:val="00FF5328"/>
    <w:rsid w:val="00FF5399"/>
    <w:rsid w:val="00FF58A7"/>
    <w:rsid w:val="00FF6A50"/>
    <w:rsid w:val="00FF6D0F"/>
    <w:rsid w:val="00FF74EF"/>
    <w:rsid w:val="00FF75FD"/>
    <w:rsid w:val="00FF77F8"/>
    <w:rsid w:val="00FF78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f">
      <v:stroke on="f"/>
      <o:colormru v:ext="edit" colors="white"/>
    </o:shapedefaults>
    <o:shapelayout v:ext="edit">
      <o:idmap v:ext="edit" data="2"/>
    </o:shapelayout>
  </w:shapeDefaults>
  <w:decimalSymbol w:val="."/>
  <w:listSeparator w:val=","/>
  <w14:docId w14:val="1918BAA7"/>
  <w15:docId w15:val="{2624FC95-6CEA-4A2F-BDCF-4F963826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6CDD"/>
  </w:style>
  <w:style w:type="paragraph" w:styleId="Heading1">
    <w:name w:val="heading 1"/>
    <w:basedOn w:val="Normal"/>
    <w:next w:val="BodyText"/>
    <w:link w:val="Heading1Char"/>
    <w:qFormat/>
    <w:rsid w:val="00542B3F"/>
    <w:pPr>
      <w:keepNext/>
      <w:keepLines/>
      <w:spacing w:before="300" w:after="360" w:line="440" w:lineRule="exact"/>
      <w:outlineLvl w:val="0"/>
    </w:pPr>
    <w:rPr>
      <w:b/>
      <w:bCs/>
      <w:color w:val="00B2A9" w:themeColor="text2"/>
      <w:kern w:val="32"/>
      <w:sz w:val="40"/>
      <w:szCs w:val="32"/>
    </w:rPr>
  </w:style>
  <w:style w:type="paragraph" w:styleId="Heading2">
    <w:name w:val="heading 2"/>
    <w:basedOn w:val="Normal"/>
    <w:next w:val="BodyText"/>
    <w:link w:val="Heading2Char"/>
    <w:qFormat/>
    <w:rsid w:val="00542B3F"/>
    <w:pPr>
      <w:keepNext/>
      <w:keepLines/>
      <w:tabs>
        <w:tab w:val="left" w:pos="1418"/>
        <w:tab w:val="left" w:pos="1701"/>
        <w:tab w:val="left" w:pos="1985"/>
      </w:tabs>
      <w:spacing w:before="240" w:after="100" w:line="280" w:lineRule="exact"/>
      <w:outlineLvl w:val="1"/>
    </w:pPr>
    <w:rPr>
      <w:b/>
      <w:bCs/>
      <w:iCs/>
      <w:color w:val="00B2A9" w:themeColor="text2"/>
      <w:kern w:val="20"/>
      <w:sz w:val="24"/>
      <w:szCs w:val="28"/>
    </w:rPr>
  </w:style>
  <w:style w:type="paragraph" w:styleId="Heading3">
    <w:name w:val="heading 3"/>
    <w:basedOn w:val="Normal"/>
    <w:next w:val="BodyText"/>
    <w:link w:val="Heading3Char"/>
    <w:qFormat/>
    <w:rsid w:val="00542B3F"/>
    <w:pPr>
      <w:keepNext/>
      <w:keepLines/>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DA2779"/>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DA2779"/>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00B2A9"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rsid w:val="00E3385F"/>
    <w:pPr>
      <w:keepNext/>
      <w:keepLines/>
      <w:pageBreakBefore/>
      <w:framePr w:w="11906" w:h="1701" w:hSpace="11339" w:wrap="around" w:vAnchor="page" w:hAnchor="page" w:x="1" w:y="1"/>
      <w:numPr>
        <w:numId w:val="3"/>
      </w:numPr>
      <w:spacing w:before="1300" w:after="440" w:line="440" w:lineRule="exact"/>
      <w:ind w:right="1134"/>
      <w:outlineLvl w:val="7"/>
    </w:pPr>
    <w:rPr>
      <w:rFonts w:asciiTheme="majorHAnsi" w:eastAsiaTheme="majorEastAsia" w:hAnsiTheme="majorHAnsi" w:cstheme="majorBidi"/>
      <w:b/>
      <w:color w:val="00B2A9" w:themeColor="text2"/>
      <w:sz w:val="40"/>
    </w:rPr>
  </w:style>
  <w:style w:type="paragraph" w:styleId="Heading9">
    <w:name w:val="heading 9"/>
    <w:aliases w:val="Appendix Heading 1"/>
    <w:basedOn w:val="Normal"/>
    <w:next w:val="BodyText"/>
    <w:link w:val="Heading9Char"/>
    <w:uiPriority w:val="1"/>
    <w:rsid w:val="00E8055B"/>
    <w:pPr>
      <w:keepNext/>
      <w:keepLines/>
      <w:tabs>
        <w:tab w:val="left" w:pos="1559"/>
        <w:tab w:val="left" w:pos="1843"/>
        <w:tab w:val="left" w:pos="2126"/>
        <w:tab w:val="left" w:pos="2410"/>
      </w:tabs>
      <w:spacing w:before="240" w:after="100" w:line="280" w:lineRule="exact"/>
      <w:outlineLvl w:val="8"/>
    </w:pPr>
    <w:rPr>
      <w:b/>
      <w:color w:val="00B2A9"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61E6"/>
    <w:pPr>
      <w:spacing w:line="240" w:lineRule="auto"/>
    </w:pPr>
  </w:style>
  <w:style w:type="paragraph" w:styleId="Footer">
    <w:name w:val="footer"/>
    <w:basedOn w:val="Normal"/>
    <w:link w:val="FooterChar"/>
    <w:uiPriority w:val="99"/>
    <w:rsid w:val="00F83203"/>
    <w:pPr>
      <w:spacing w:line="200" w:lineRule="atLeast"/>
    </w:pPr>
    <w:rPr>
      <w:sz w:val="16"/>
    </w:rPr>
  </w:style>
  <w:style w:type="paragraph" w:customStyle="1" w:styleId="xDisclaimertext3">
    <w:name w:val="xDisclaimer text 3"/>
    <w:basedOn w:val="xDisclaimerText"/>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rsid w:val="00F83203"/>
    <w:pPr>
      <w:spacing w:line="200" w:lineRule="atLeast"/>
      <w:jc w:val="right"/>
    </w:pPr>
    <w:rPr>
      <w:spacing w:val="2"/>
      <w:sz w:val="16"/>
    </w:rPr>
  </w:style>
  <w:style w:type="table" w:styleId="TableGrid">
    <w:name w:val="Table Grid"/>
    <w:basedOn w:val="TableNormal"/>
    <w:rsid w:val="007D20E3"/>
    <w:pPr>
      <w:spacing w:before="60" w:after="60" w:line="220" w:lineRule="atLeast"/>
      <w:ind w:left="113" w:right="113"/>
    </w:pPr>
    <w:rPr>
      <w:rFonts w:cs="Times New Roman"/>
      <w:sz w:val="18"/>
    </w:rPr>
    <w:tblPr>
      <w:tblStyleColBandSize w:val="1"/>
      <w:tblBorders>
        <w:top w:val="single" w:sz="8" w:space="0" w:color="00B2A9" w:themeColor="text2"/>
        <w:bottom w:val="single" w:sz="8" w:space="0" w:color="00B2A9" w:themeColor="text2"/>
        <w:insideH w:val="single" w:sz="8" w:space="0" w:color="00B2A9"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00B2A9" w:themeFill="text2"/>
      </w:tcPr>
    </w:tblStylePr>
    <w:tblStylePr w:type="lastRow">
      <w:rPr>
        <w:b w:val="0"/>
      </w:rPr>
    </w:tblStylePr>
    <w:tblStylePr w:type="lastCol">
      <w:pPr>
        <w:jc w:val="left"/>
      </w:pPr>
    </w:tblStylePr>
    <w:tblStylePr w:type="band1Vert">
      <w:tblPr/>
      <w:tcPr>
        <w:shd w:val="clear" w:color="auto" w:fill="E5F7F6" w:themeFill="background2"/>
      </w:tcPr>
    </w:tblStylePr>
    <w:tblStylePr w:type="nwCell">
      <w:pPr>
        <w:jc w:val="left"/>
      </w:pPr>
    </w:tblStylePr>
  </w:style>
  <w:style w:type="paragraph" w:customStyle="1" w:styleId="FooterEven">
    <w:name w:val="Footer Even"/>
    <w:next w:val="Footer"/>
    <w:rsid w:val="00F83203"/>
    <w:pPr>
      <w:spacing w:line="200" w:lineRule="atLeast"/>
    </w:pPr>
    <w:rPr>
      <w:sz w:val="16"/>
    </w:rPr>
  </w:style>
  <w:style w:type="character" w:customStyle="1" w:styleId="FooterChar">
    <w:name w:val="Footer Char"/>
    <w:basedOn w:val="DefaultParagraphFont"/>
    <w:link w:val="Footer"/>
    <w:uiPriority w:val="99"/>
    <w:rsid w:val="00F83203"/>
    <w:rPr>
      <w:sz w:val="16"/>
    </w:rPr>
  </w:style>
  <w:style w:type="paragraph" w:customStyle="1" w:styleId="FooterOddPageNumber">
    <w:name w:val="Footer Odd Page Number"/>
    <w:basedOn w:val="FooterOdd"/>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4561E6"/>
    <w:rPr>
      <w:color w:val="auto"/>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86233C"/>
    <w:pPr>
      <w:spacing w:before="60" w:after="120"/>
    </w:pPr>
    <w:rPr>
      <w:rFonts w:cs="Times New Roman"/>
      <w:lang w:eastAsia="en-US"/>
    </w:rPr>
  </w:style>
  <w:style w:type="character" w:customStyle="1" w:styleId="BodyTextChar">
    <w:name w:val="Body Text Char"/>
    <w:basedOn w:val="DefaultParagraphFont"/>
    <w:link w:val="BodyText"/>
    <w:rsid w:val="0086233C"/>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4D4063"/>
    <w:pPr>
      <w:numPr>
        <w:numId w:val="7"/>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7"/>
      </w:numPr>
      <w:spacing w:before="120" w:after="120"/>
    </w:pPr>
  </w:style>
  <w:style w:type="paragraph" w:styleId="Subtitle">
    <w:name w:val="Subtitle"/>
    <w:basedOn w:val="Normal"/>
    <w:next w:val="Normal"/>
    <w:link w:val="SubtitleChar"/>
    <w:uiPriority w:val="99"/>
    <w:rsid w:val="001748A0"/>
    <w:pPr>
      <w:numPr>
        <w:ilvl w:val="1"/>
      </w:numPr>
      <w:spacing w:line="400" w:lineRule="exact"/>
      <w:jc w:val="right"/>
    </w:pPr>
    <w:rPr>
      <w:rFonts w:asciiTheme="majorHAnsi" w:eastAsiaTheme="majorEastAsia" w:hAnsiTheme="majorHAnsi" w:cstheme="majorBidi"/>
      <w:iCs/>
      <w:color w:val="FFFFFF" w:themeColor="background1"/>
      <w:sz w:val="32"/>
      <w:szCs w:val="24"/>
    </w:rPr>
  </w:style>
  <w:style w:type="character" w:customStyle="1" w:styleId="SubtitleChar">
    <w:name w:val="Subtitle Char"/>
    <w:basedOn w:val="DefaultParagraphFont"/>
    <w:link w:val="Subtitle"/>
    <w:uiPriority w:val="99"/>
    <w:rsid w:val="001748A0"/>
    <w:rPr>
      <w:rFonts w:asciiTheme="majorHAnsi" w:eastAsiaTheme="majorEastAsia" w:hAnsiTheme="majorHAnsi" w:cstheme="majorBidi"/>
      <w:iCs/>
      <w:color w:val="FFFFFF" w:themeColor="background1"/>
      <w:sz w:val="32"/>
      <w:szCs w:val="24"/>
    </w:rPr>
  </w:style>
  <w:style w:type="paragraph" w:customStyle="1" w:styleId="TableTextLeft">
    <w:name w:val="Table Text Left"/>
    <w:basedOn w:val="Normal"/>
    <w:link w:val="TableTextLeftChar"/>
    <w:qFormat/>
    <w:rsid w:val="006669FB"/>
    <w:pPr>
      <w:spacing w:before="60" w:after="60" w:line="220" w:lineRule="atLeast"/>
      <w:ind w:left="113" w:right="113"/>
    </w:pPr>
    <w:rPr>
      <w:sz w:val="18"/>
    </w:rPr>
  </w:style>
  <w:style w:type="paragraph" w:customStyle="1" w:styleId="TableTextBullet">
    <w:name w:val="Table Text Bullet"/>
    <w:basedOn w:val="TableTextLeft"/>
    <w:qFormat/>
    <w:rsid w:val="004D4063"/>
    <w:pPr>
      <w:numPr>
        <w:numId w:val="9"/>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DA2779"/>
    <w:rPr>
      <w:rFonts w:asciiTheme="majorHAnsi" w:eastAsiaTheme="majorEastAsia" w:hAnsiTheme="majorHAnsi" w:cstheme="majorBidi"/>
      <w:b/>
      <w:bCs/>
      <w:i/>
      <w:iCs/>
      <w:color w:val="494847"/>
    </w:rPr>
  </w:style>
  <w:style w:type="paragraph" w:customStyle="1" w:styleId="xDisclaimerHeading">
    <w:name w:val="xDisclaimer Heading"/>
    <w:basedOn w:val="Normal"/>
    <w:rsid w:val="0086233C"/>
    <w:pPr>
      <w:spacing w:before="170" w:after="20" w:line="170" w:lineRule="atLeast"/>
    </w:pPr>
    <w:rPr>
      <w:b/>
      <w:sz w:val="16"/>
    </w:rPr>
  </w:style>
  <w:style w:type="paragraph" w:styleId="Title">
    <w:name w:val="Title"/>
    <w:basedOn w:val="Normal"/>
    <w:next w:val="Normal"/>
    <w:link w:val="TitleChar"/>
    <w:uiPriority w:val="99"/>
    <w:rsid w:val="002C2E8E"/>
    <w:pPr>
      <w:spacing w:after="360" w:line="600" w:lineRule="exact"/>
      <w:jc w:val="right"/>
    </w:pPr>
    <w:rPr>
      <w:rFonts w:asciiTheme="majorHAnsi" w:eastAsiaTheme="majorEastAsia" w:hAnsiTheme="majorHAnsi" w:cstheme="majorBidi"/>
      <w:b/>
      <w:color w:val="FFFFFF" w:themeColor="background1"/>
      <w:spacing w:val="-2"/>
      <w:sz w:val="54"/>
      <w:szCs w:val="52"/>
    </w:rPr>
  </w:style>
  <w:style w:type="character" w:customStyle="1" w:styleId="TitleChar">
    <w:name w:val="Title Char"/>
    <w:basedOn w:val="DefaultParagraphFont"/>
    <w:link w:val="Title"/>
    <w:uiPriority w:val="99"/>
    <w:rsid w:val="000758E3"/>
    <w:rPr>
      <w:rFonts w:asciiTheme="majorHAnsi" w:eastAsiaTheme="majorEastAsia" w:hAnsiTheme="majorHAnsi" w:cstheme="majorBidi"/>
      <w:b/>
      <w:color w:val="FFFFFF" w:themeColor="background1"/>
      <w:spacing w:val="-2"/>
      <w:sz w:val="54"/>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rsid w:val="003636EA"/>
    <w:pPr>
      <w:tabs>
        <w:tab w:val="right" w:leader="dot" w:pos="9582"/>
      </w:tabs>
      <w:spacing w:before="240" w:after="60"/>
      <w:ind w:right="851"/>
    </w:pPr>
    <w:rPr>
      <w:b/>
      <w:noProof/>
      <w:color w:val="00B2A9" w:themeColor="text2"/>
      <w:sz w:val="24"/>
      <w:szCs w:val="24"/>
    </w:rPr>
  </w:style>
  <w:style w:type="paragraph" w:styleId="TOCHeading">
    <w:name w:val="TOC Heading"/>
    <w:basedOn w:val="Normal"/>
    <w:uiPriority w:val="39"/>
    <w:qFormat/>
    <w:rsid w:val="00E3385F"/>
    <w:pPr>
      <w:framePr w:w="11906" w:h="1701" w:hSpace="11339" w:wrap="around" w:vAnchor="page" w:hAnchor="page" w:x="1" w:y="1"/>
      <w:tabs>
        <w:tab w:val="left" w:pos="1134"/>
        <w:tab w:val="left" w:pos="2268"/>
        <w:tab w:val="left" w:pos="3402"/>
        <w:tab w:val="left" w:pos="4536"/>
        <w:tab w:val="left" w:pos="5103"/>
      </w:tabs>
      <w:spacing w:before="1300" w:after="440" w:line="240" w:lineRule="auto"/>
      <w:ind w:left="1134" w:right="1134"/>
    </w:pPr>
    <w:rPr>
      <w:b/>
      <w:color w:val="00B2A9" w:themeColor="text2"/>
      <w:sz w:val="40"/>
      <w:szCs w:val="40"/>
    </w:rPr>
  </w:style>
  <w:style w:type="paragraph" w:styleId="TOC2">
    <w:name w:val="toc 2"/>
    <w:basedOn w:val="Normal"/>
    <w:next w:val="Normal"/>
    <w:uiPriority w:val="39"/>
    <w:rsid w:val="00887CC1"/>
    <w:pPr>
      <w:tabs>
        <w:tab w:val="right" w:leader="dot" w:pos="9582"/>
      </w:tabs>
      <w:spacing w:before="120" w:after="60"/>
      <w:ind w:right="851"/>
    </w:pPr>
    <w:rPr>
      <w:b/>
      <w:noProof/>
      <w:szCs w:val="28"/>
    </w:rPr>
  </w:style>
  <w:style w:type="paragraph" w:styleId="TOC3">
    <w:name w:val="toc 3"/>
    <w:basedOn w:val="Normal"/>
    <w:next w:val="Normal"/>
    <w:uiPriority w:val="39"/>
    <w:rsid w:val="003636EA"/>
    <w:pPr>
      <w:tabs>
        <w:tab w:val="right" w:leader="dot" w:pos="9582"/>
      </w:tabs>
      <w:spacing w:before="60" w:after="60"/>
      <w:ind w:left="142" w:right="851"/>
    </w:pPr>
    <w:rPr>
      <w:rFonts w:eastAsiaTheme="minorEastAsia" w:cstheme="minorBidi"/>
      <w:b/>
      <w:noProof/>
      <w:color w:val="4F4E4E"/>
    </w:rPr>
  </w:style>
  <w:style w:type="paragraph" w:styleId="TOC4">
    <w:name w:val="toc 4"/>
    <w:basedOn w:val="Normal"/>
    <w:uiPriority w:val="39"/>
    <w:rsid w:val="003636EA"/>
    <w:pPr>
      <w:tabs>
        <w:tab w:val="right" w:leader="dot" w:pos="9582"/>
      </w:tabs>
      <w:spacing w:before="60" w:after="60"/>
      <w:ind w:left="284"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rsid w:val="003636EA"/>
    <w:pPr>
      <w:keepNext/>
      <w:tabs>
        <w:tab w:val="left" w:pos="2268"/>
      </w:tabs>
      <w:spacing w:before="240" w:after="60"/>
    </w:pPr>
    <w:rPr>
      <w:b/>
      <w:color w:val="00B2A9" w:themeColor="text2"/>
      <w:sz w:val="24"/>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rsid w:val="00E8055B"/>
    <w:rPr>
      <w:b/>
      <w:color w:val="00B2A9" w:themeColor="text2"/>
      <w:sz w:val="24"/>
    </w:rPr>
  </w:style>
  <w:style w:type="paragraph" w:customStyle="1" w:styleId="AppendixHeading3">
    <w:name w:val="Appendix Heading 3"/>
    <w:basedOn w:val="Normal"/>
    <w:next w:val="BodyText"/>
    <w:uiPriority w:val="2"/>
    <w:rsid w:val="00E8055B"/>
    <w:pPr>
      <w:keepNext/>
      <w:keepLines/>
      <w:tabs>
        <w:tab w:val="left" w:pos="1559"/>
        <w:tab w:val="left" w:pos="1843"/>
        <w:tab w:val="left" w:pos="2126"/>
        <w:tab w:val="left" w:pos="2410"/>
        <w:tab w:val="left" w:pos="6804"/>
      </w:tabs>
      <w:spacing w:before="2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rsid w:val="001D25DB"/>
    <w:pPr>
      <w:tabs>
        <w:tab w:val="right" w:pos="9582"/>
      </w:tabs>
      <w:spacing w:before="240" w:after="60"/>
      <w:ind w:right="851"/>
    </w:pPr>
    <w:rPr>
      <w:b/>
      <w:color w:val="00B2A9" w:themeColor="text2"/>
      <w:sz w:val="24"/>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rsid w:val="001D25DB"/>
    <w:pPr>
      <w:tabs>
        <w:tab w:val="right" w:leader="dot" w:pos="9582"/>
      </w:tabs>
      <w:spacing w:before="240" w:after="60"/>
      <w:ind w:right="851"/>
      <w:contextualSpacing/>
    </w:pPr>
    <w:rPr>
      <w:b/>
      <w:color w:val="00B2A9" w:themeColor="text2"/>
      <w:sz w:val="24"/>
    </w:rPr>
  </w:style>
  <w:style w:type="character" w:customStyle="1" w:styleId="Bold">
    <w:name w:val="Bold"/>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rsid w:val="00E8055B"/>
    <w:pPr>
      <w:keepNext/>
      <w:keepLines/>
      <w:tabs>
        <w:tab w:val="left" w:pos="1559"/>
        <w:tab w:val="left" w:pos="1843"/>
        <w:tab w:val="left" w:pos="2126"/>
        <w:tab w:val="left" w:pos="2410"/>
      </w:tabs>
      <w:spacing w:before="200" w:after="100" w:line="240" w:lineRule="exact"/>
    </w:pPr>
    <w:rPr>
      <w:b/>
      <w:color w:val="494847"/>
    </w:rPr>
  </w:style>
  <w:style w:type="character" w:customStyle="1" w:styleId="Heading8Char">
    <w:name w:val="Heading 8 Char"/>
    <w:aliases w:val="Appendix Title Char"/>
    <w:basedOn w:val="DefaultParagraphFont"/>
    <w:link w:val="Heading8"/>
    <w:uiPriority w:val="1"/>
    <w:rsid w:val="000758E3"/>
    <w:rPr>
      <w:rFonts w:asciiTheme="majorHAnsi" w:eastAsiaTheme="majorEastAsia" w:hAnsiTheme="majorHAnsi" w:cstheme="majorBidi"/>
      <w:b/>
      <w:color w:val="00B2A9"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00B2A9" w:themeColor="text2"/>
    </w:rPr>
  </w:style>
  <w:style w:type="character" w:customStyle="1" w:styleId="Heading5Char">
    <w:name w:val="Heading 5 Char"/>
    <w:basedOn w:val="DefaultParagraphFont"/>
    <w:link w:val="Heading5"/>
    <w:rsid w:val="00DA2779"/>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00B2A9"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E5F7F6"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E5F7F6"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0"/>
      </w:numPr>
    </w:pPr>
  </w:style>
  <w:style w:type="paragraph" w:customStyle="1" w:styleId="PullOutBoxBullet2">
    <w:name w:val="Pull Out Box Bullet 2"/>
    <w:basedOn w:val="PullOutBoxBodyText"/>
    <w:qFormat/>
    <w:rsid w:val="004D4063"/>
    <w:pPr>
      <w:numPr>
        <w:ilvl w:val="1"/>
        <w:numId w:val="10"/>
      </w:numPr>
    </w:pPr>
  </w:style>
  <w:style w:type="paragraph" w:customStyle="1" w:styleId="PullOutBoxBullet3">
    <w:name w:val="Pull Out Box Bullet 3"/>
    <w:basedOn w:val="PullOutBoxBodyText"/>
    <w:qFormat/>
    <w:rsid w:val="004D4063"/>
    <w:pPr>
      <w:numPr>
        <w:ilvl w:val="2"/>
        <w:numId w:val="10"/>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rsid w:val="009363B5"/>
    <w:pPr>
      <w:spacing w:before="0" w:after="0" w:line="175" w:lineRule="atLeast"/>
      <w:ind w:left="0" w:right="0"/>
      <w:contextualSpacing w:val="0"/>
    </w:pPr>
  </w:style>
  <w:style w:type="paragraph" w:customStyle="1" w:styleId="IntroFeatureText">
    <w:name w:val="Intro/Feature Text"/>
    <w:basedOn w:val="Normal"/>
    <w:next w:val="BodyText"/>
    <w:qFormat/>
    <w:rsid w:val="00F124C4"/>
    <w:pPr>
      <w:spacing w:before="60" w:after="180" w:line="360" w:lineRule="exact"/>
    </w:pPr>
    <w:rPr>
      <w:color w:val="00B2A9" w:themeColor="text2"/>
      <w:spacing w:val="-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00B2A9" w:themeColor="text2"/>
        <w:left w:val="single" w:sz="4" w:space="0" w:color="00B2A9" w:themeColor="text2"/>
        <w:bottom w:val="single" w:sz="4" w:space="0" w:color="00B2A9" w:themeColor="text2"/>
        <w:right w:val="single" w:sz="4" w:space="0" w:color="00B2A9"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8"/>
      </w:numPr>
    </w:pPr>
  </w:style>
  <w:style w:type="paragraph" w:customStyle="1" w:styleId="QuoteBullet2">
    <w:name w:val="Quote Bullet 2"/>
    <w:basedOn w:val="Quote"/>
    <w:qFormat/>
    <w:rsid w:val="004D4063"/>
    <w:pPr>
      <w:numPr>
        <w:ilvl w:val="1"/>
        <w:numId w:val="8"/>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paragraph" w:customStyle="1" w:styleId="xDisclaimerText2">
    <w:name w:val="xDisclaimer Text 2"/>
    <w:basedOn w:val="xDisclaimerText"/>
    <w:rsid w:val="009363B5"/>
    <w:pPr>
      <w:spacing w:before="180" w:after="170"/>
    </w:pPr>
  </w:style>
  <w:style w:type="paragraph" w:customStyle="1" w:styleId="Heading1TopofPage">
    <w:name w:val="Heading 1 Top of Page"/>
    <w:basedOn w:val="Heading1"/>
    <w:next w:val="BodyText"/>
    <w:qFormat/>
    <w:rsid w:val="00E3385F"/>
    <w:pPr>
      <w:pageBreakBefore/>
      <w:framePr w:w="11906" w:h="1701" w:hSpace="11339" w:wrap="around" w:vAnchor="page" w:hAnchor="page" w:x="1" w:y="1"/>
      <w:spacing w:before="1300"/>
      <w:ind w:left="1134" w:right="1134"/>
    </w:pPr>
  </w:style>
  <w:style w:type="paragraph" w:customStyle="1" w:styleId="SectionHeading">
    <w:name w:val="Section Heading"/>
    <w:basedOn w:val="Normal"/>
    <w:next w:val="BodyText"/>
    <w:semiHidden/>
    <w:qFormat/>
    <w:rsid w:val="00E3385F"/>
    <w:pPr>
      <w:keepLines/>
      <w:pageBreakBefore/>
      <w:framePr w:w="11906" w:h="1701" w:hSpace="11339" w:wrap="around" w:vAnchor="page" w:hAnchor="page" w:xAlign="right" w:y="1"/>
      <w:spacing w:before="1300"/>
      <w:ind w:left="3969" w:right="1134"/>
      <w:jc w:val="right"/>
      <w:outlineLvl w:val="4"/>
    </w:pPr>
    <w:rPr>
      <w:b/>
      <w:color w:val="FFFFFF" w:themeColor="background1"/>
      <w:sz w:val="52"/>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paragraph" w:customStyle="1" w:styleId="TitleBarText">
    <w:name w:val="Title Bar Text"/>
    <w:basedOn w:val="Normal"/>
    <w:uiPriority w:val="99"/>
    <w:qFormat/>
    <w:rsid w:val="001C2AAB"/>
    <w:pPr>
      <w:spacing w:line="360" w:lineRule="exact"/>
      <w:jc w:val="right"/>
    </w:pPr>
    <w:rPr>
      <w:color w:val="FFFFFF"/>
      <w:spacing w:val="-2"/>
      <w:sz w:val="28"/>
      <w:szCs w:val="28"/>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E3385F"/>
    <w:pPr>
      <w:spacing w:line="240" w:lineRule="auto"/>
    </w:pPr>
    <w:rPr>
      <w:color w:val="FFFFFF"/>
      <w:sz w:val="24"/>
    </w:rPr>
    <w:tblPr>
      <w:tblCellMar>
        <w:top w:w="227" w:type="dxa"/>
        <w:left w:w="0" w:type="dxa"/>
        <w:bottom w:w="227" w:type="dxa"/>
        <w:right w:w="0" w:type="dxa"/>
      </w:tblCellMar>
    </w:tblPr>
    <w:tcPr>
      <w:shd w:val="clear" w:color="auto" w:fill="00B2A9"/>
    </w:tcPr>
  </w:style>
  <w:style w:type="paragraph" w:customStyle="1" w:styleId="BodyText100ThemeColour">
    <w:name w:val="Body Text 100% Theme Colour"/>
    <w:basedOn w:val="BodyText"/>
    <w:qFormat/>
    <w:rsid w:val="00096B2D"/>
    <w:rPr>
      <w:color w:val="00B2A9"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1"/>
      </w:numPr>
      <w:spacing w:before="120" w:after="120"/>
    </w:pPr>
  </w:style>
  <w:style w:type="paragraph" w:customStyle="1" w:styleId="ListAlpha2">
    <w:name w:val="List Alpha 2"/>
    <w:basedOn w:val="Normal"/>
    <w:qFormat/>
    <w:rsid w:val="00893106"/>
    <w:pPr>
      <w:numPr>
        <w:ilvl w:val="1"/>
        <w:numId w:val="11"/>
      </w:numPr>
      <w:spacing w:before="120" w:after="120"/>
    </w:pPr>
  </w:style>
  <w:style w:type="paragraph" w:customStyle="1" w:styleId="ListAlpha3">
    <w:name w:val="List Alpha 3"/>
    <w:basedOn w:val="Normal"/>
    <w:qFormat/>
    <w:rsid w:val="00893106"/>
    <w:pPr>
      <w:numPr>
        <w:ilvl w:val="2"/>
        <w:numId w:val="11"/>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1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6D0741"/>
    <w:pPr>
      <w:spacing w:before="40" w:after="40" w:line="220" w:lineRule="atLeast"/>
    </w:pPr>
    <w:rPr>
      <w:sz w:val="18"/>
    </w:rPr>
  </w:style>
  <w:style w:type="paragraph" w:customStyle="1" w:styleId="SmallBullet">
    <w:name w:val="Small Bullet"/>
    <w:basedOn w:val="SmallBodyText"/>
    <w:qFormat/>
    <w:rsid w:val="00D14E24"/>
    <w:pPr>
      <w:numPr>
        <w:numId w:val="12"/>
      </w:numPr>
    </w:pPr>
  </w:style>
  <w:style w:type="paragraph" w:customStyle="1" w:styleId="SmallHeading">
    <w:name w:val="Small Heading"/>
    <w:basedOn w:val="xDisclaimerHeading"/>
    <w:next w:val="SmallBodyText"/>
    <w:qFormat/>
    <w:rsid w:val="006D0741"/>
    <w:pPr>
      <w:spacing w:after="40" w:line="220" w:lineRule="atLeast"/>
    </w:pPr>
    <w:rPr>
      <w:sz w:val="18"/>
    </w:rPr>
  </w:style>
  <w:style w:type="paragraph" w:customStyle="1" w:styleId="xWeb">
    <w:name w:val="xWeb"/>
    <w:basedOn w:val="Normal"/>
    <w:qFormat/>
    <w:rsid w:val="001B758A"/>
    <w:pPr>
      <w:spacing w:line="240" w:lineRule="auto"/>
    </w:pPr>
    <w:rPr>
      <w:b/>
      <w:color w:val="FFFFFF"/>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86451D"/>
    <w:pPr>
      <w:spacing w:line="300" w:lineRule="exact"/>
    </w:pPr>
    <w:rPr>
      <w:sz w:val="24"/>
    </w:rPr>
  </w:style>
  <w:style w:type="paragraph" w:customStyle="1" w:styleId="xAccessibilityHeading">
    <w:name w:val="xAccessibility Heading"/>
    <w:basedOn w:val="Normal"/>
    <w:semiHidden/>
    <w:qFormat/>
    <w:rsid w:val="0086451D"/>
    <w:pPr>
      <w:spacing w:before="170" w:after="20" w:line="300" w:lineRule="exact"/>
    </w:pPr>
    <w:rPr>
      <w:b/>
      <w:sz w:val="24"/>
    </w:rPr>
  </w:style>
  <w:style w:type="paragraph" w:customStyle="1" w:styleId="FooterEvenPageNumber">
    <w:name w:val="Footer Even Page Number"/>
    <w:basedOn w:val="FooterEven"/>
    <w:rsid w:val="001748A0"/>
    <w:pPr>
      <w:framePr w:wrap="around" w:vAnchor="page" w:hAnchor="margin" w:yAlign="bottom"/>
    </w:pPr>
    <w:rPr>
      <w:b/>
      <w:color w:val="00B2A9" w:themeColor="accent1"/>
    </w:rPr>
  </w:style>
  <w:style w:type="character" w:customStyle="1" w:styleId="Heading2Char">
    <w:name w:val="Heading 2 Char"/>
    <w:basedOn w:val="DefaultParagraphFont"/>
    <w:link w:val="Heading2"/>
    <w:rsid w:val="00D901FD"/>
    <w:rPr>
      <w:b/>
      <w:bCs/>
      <w:iCs/>
      <w:color w:val="00B2A9" w:themeColor="text2"/>
      <w:kern w:val="20"/>
      <w:sz w:val="24"/>
      <w:szCs w:val="28"/>
    </w:rPr>
  </w:style>
  <w:style w:type="character" w:customStyle="1" w:styleId="Heading1Char">
    <w:name w:val="Heading 1 Char"/>
    <w:basedOn w:val="DefaultParagraphFont"/>
    <w:link w:val="Heading1"/>
    <w:rsid w:val="00321955"/>
    <w:rPr>
      <w:b/>
      <w:bCs/>
      <w:color w:val="00B2A9" w:themeColor="text2"/>
      <w:kern w:val="32"/>
      <w:sz w:val="40"/>
      <w:szCs w:val="32"/>
    </w:rPr>
  </w:style>
  <w:style w:type="character" w:customStyle="1" w:styleId="Heading3Char">
    <w:name w:val="Heading 3 Char"/>
    <w:basedOn w:val="DefaultParagraphFont"/>
    <w:link w:val="Heading3"/>
    <w:rsid w:val="00321955"/>
    <w:rPr>
      <w:b/>
      <w:color w:val="494847"/>
    </w:rPr>
  </w:style>
  <w:style w:type="character" w:customStyle="1" w:styleId="HiddenText">
    <w:name w:val="Hidden Text"/>
    <w:basedOn w:val="DefaultParagraphFont"/>
    <w:uiPriority w:val="1"/>
    <w:qFormat/>
    <w:rsid w:val="00DC6A43"/>
    <w:rPr>
      <w:vanish/>
      <w:color w:val="FF0000"/>
      <w:sz w:val="20"/>
      <w:u w:val="dotted"/>
    </w:rPr>
  </w:style>
  <w:style w:type="paragraph" w:customStyle="1" w:styleId="xWebCoverPage">
    <w:name w:val="xWebCoverPage"/>
    <w:basedOn w:val="xWeb"/>
    <w:semiHidden/>
    <w:qFormat/>
    <w:rsid w:val="00606CDD"/>
    <w:rPr>
      <w:color w:val="00B2A9"/>
    </w:rPr>
  </w:style>
  <w:style w:type="character" w:customStyle="1" w:styleId="TableTextLeftChar">
    <w:name w:val="Table Text Left Char"/>
    <w:basedOn w:val="DefaultParagraphFont"/>
    <w:link w:val="TableTextLeft"/>
    <w:rsid w:val="00756F57"/>
    <w:rPr>
      <w:sz w:val="18"/>
    </w:rPr>
  </w:style>
  <w:style w:type="paragraph" w:customStyle="1" w:styleId="xDisclaimertext4">
    <w:name w:val="xDisclaimer text 4"/>
    <w:basedOn w:val="xDisclaimertext3"/>
    <w:qFormat/>
    <w:rsid w:val="00DF7CB7"/>
    <w:pPr>
      <w:framePr w:hSpace="181" w:wrap="around" w:hAnchor="margin" w:yAlign="bottom"/>
      <w:spacing w:line="210" w:lineRule="atLeast"/>
      <w:ind w:left="284" w:right="3686"/>
      <w:suppressOverlap/>
    </w:pPr>
    <w:rPr>
      <w:sz w:val="18"/>
    </w:rPr>
  </w:style>
  <w:style w:type="paragraph" w:customStyle="1" w:styleId="xDisclaimertext6">
    <w:name w:val="xDisclaimer text 6"/>
    <w:basedOn w:val="xDisclaimertext4"/>
    <w:qFormat/>
    <w:rsid w:val="00035BAD"/>
    <w:pPr>
      <w:framePr w:wrap="around"/>
      <w:spacing w:before="120" w:after="120"/>
    </w:pPr>
    <w:rPr>
      <w:b/>
      <w:color w:val="00B2A9" w:themeColor="accent1"/>
      <w:sz w:val="20"/>
    </w:rPr>
  </w:style>
  <w:style w:type="paragraph" w:customStyle="1" w:styleId="xDisclaimertext5">
    <w:name w:val="xDisclaimer text 5"/>
    <w:basedOn w:val="xDisclaimertext4"/>
    <w:qFormat/>
    <w:rsid w:val="008D53C7"/>
    <w:pPr>
      <w:framePr w:wrap="around"/>
      <w:spacing w:after="100"/>
      <w:ind w:right="3119"/>
    </w:pPr>
  </w:style>
  <w:style w:type="table" w:styleId="ColorfulGrid">
    <w:name w:val="Colorful Grid"/>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D7D6D5" w:themeFill="text1" w:themeFillTint="33"/>
    </w:tcPr>
    <w:tblStylePr w:type="firstRow">
      <w:rPr>
        <w:b/>
        <w:bCs/>
      </w:rPr>
      <w:tblPr/>
      <w:tcPr>
        <w:shd w:val="clear" w:color="auto" w:fill="AFAEAC" w:themeFill="text1" w:themeFillTint="66"/>
      </w:tcPr>
    </w:tblStylePr>
    <w:tblStylePr w:type="lastRow">
      <w:rPr>
        <w:b/>
        <w:bCs/>
        <w:color w:val="363534" w:themeColor="text1"/>
      </w:rPr>
      <w:tblPr/>
      <w:tcPr>
        <w:shd w:val="clear" w:color="auto" w:fill="AFAEAC" w:themeFill="text1" w:themeFillTint="66"/>
      </w:tcPr>
    </w:tblStylePr>
    <w:tblStylePr w:type="firstCol">
      <w:rPr>
        <w:color w:val="FFFFFF" w:themeColor="background1"/>
      </w:rPr>
      <w:tblPr/>
      <w:tcPr>
        <w:shd w:val="clear" w:color="auto" w:fill="282727" w:themeFill="text1" w:themeFillShade="BF"/>
      </w:tcPr>
    </w:tblStylePr>
    <w:tblStylePr w:type="lastCol">
      <w:rPr>
        <w:color w:val="FFFFFF" w:themeColor="background1"/>
      </w:rPr>
      <w:tblPr/>
      <w:tcPr>
        <w:shd w:val="clear" w:color="auto" w:fill="282727" w:themeFill="text1" w:themeFillShade="BF"/>
      </w:tc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ColorfulGrid-Accent1">
    <w:name w:val="Colorful Grid Accent 1"/>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BCFFFB" w:themeFill="accent1" w:themeFillTint="33"/>
    </w:tcPr>
    <w:tblStylePr w:type="firstRow">
      <w:rPr>
        <w:b/>
        <w:bCs/>
      </w:rPr>
      <w:tblPr/>
      <w:tcPr>
        <w:shd w:val="clear" w:color="auto" w:fill="7AFFF8" w:themeFill="accent1" w:themeFillTint="66"/>
      </w:tcPr>
    </w:tblStylePr>
    <w:tblStylePr w:type="lastRow">
      <w:rPr>
        <w:b/>
        <w:bCs/>
        <w:color w:val="363534" w:themeColor="text1"/>
      </w:rPr>
      <w:tblPr/>
      <w:tcPr>
        <w:shd w:val="clear" w:color="auto" w:fill="7AFFF8" w:themeFill="accent1" w:themeFillTint="66"/>
      </w:tcPr>
    </w:tblStylePr>
    <w:tblStylePr w:type="firstCol">
      <w:rPr>
        <w:color w:val="FFFFFF" w:themeColor="background1"/>
      </w:rPr>
      <w:tblPr/>
      <w:tcPr>
        <w:shd w:val="clear" w:color="auto" w:fill="00857E" w:themeFill="accent1" w:themeFillShade="BF"/>
      </w:tcPr>
    </w:tblStylePr>
    <w:tblStylePr w:type="lastCol">
      <w:rPr>
        <w:color w:val="FFFFFF" w:themeColor="background1"/>
      </w:rPr>
      <w:tblPr/>
      <w:tcPr>
        <w:shd w:val="clear" w:color="auto" w:fill="00857E" w:themeFill="accent1" w:themeFillShade="BF"/>
      </w:tc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ColorfulGrid-Accent2">
    <w:name w:val="Colorful Grid Accent 2"/>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C8BEEC" w:themeFill="accent2" w:themeFillTint="33"/>
    </w:tcPr>
    <w:tblStylePr w:type="firstRow">
      <w:rPr>
        <w:b/>
        <w:bCs/>
      </w:rPr>
      <w:tblPr/>
      <w:tcPr>
        <w:shd w:val="clear" w:color="auto" w:fill="917DD8" w:themeFill="accent2" w:themeFillTint="66"/>
      </w:tcPr>
    </w:tblStylePr>
    <w:tblStylePr w:type="lastRow">
      <w:rPr>
        <w:b/>
        <w:bCs/>
        <w:color w:val="363534" w:themeColor="text1"/>
      </w:rPr>
      <w:tblPr/>
      <w:tcPr>
        <w:shd w:val="clear" w:color="auto" w:fill="917DD8" w:themeFill="accent2" w:themeFillTint="66"/>
      </w:tcPr>
    </w:tblStylePr>
    <w:tblStylePr w:type="firstCol">
      <w:rPr>
        <w:color w:val="FFFFFF" w:themeColor="background1"/>
      </w:rPr>
      <w:tblPr/>
      <w:tcPr>
        <w:shd w:val="clear" w:color="auto" w:fill="170F34" w:themeFill="accent2" w:themeFillShade="BF"/>
      </w:tcPr>
    </w:tblStylePr>
    <w:tblStylePr w:type="lastCol">
      <w:rPr>
        <w:color w:val="FFFFFF" w:themeColor="background1"/>
      </w:rPr>
      <w:tblPr/>
      <w:tcPr>
        <w:shd w:val="clear" w:color="auto" w:fill="170F34" w:themeFill="accent2" w:themeFillShade="BF"/>
      </w:tc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ColorfulGrid-Accent3">
    <w:name w:val="Colorful Grid Accent 3"/>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0F5F4" w:themeFill="accent3" w:themeFillTint="33"/>
    </w:tcPr>
    <w:tblStylePr w:type="firstRow">
      <w:rPr>
        <w:b/>
        <w:bCs/>
      </w:rPr>
      <w:tblPr/>
      <w:tcPr>
        <w:shd w:val="clear" w:color="auto" w:fill="C1ECEA" w:themeFill="accent3" w:themeFillTint="66"/>
      </w:tcPr>
    </w:tblStylePr>
    <w:tblStylePr w:type="lastRow">
      <w:rPr>
        <w:b/>
        <w:bCs/>
        <w:color w:val="363534" w:themeColor="text1"/>
      </w:rPr>
      <w:tblPr/>
      <w:tcPr>
        <w:shd w:val="clear" w:color="auto" w:fill="C1ECEA" w:themeFill="accent3" w:themeFillTint="66"/>
      </w:tcPr>
    </w:tblStylePr>
    <w:tblStylePr w:type="firstCol">
      <w:rPr>
        <w:color w:val="FFFFFF" w:themeColor="background1"/>
      </w:rPr>
      <w:tblPr/>
      <w:tcPr>
        <w:shd w:val="clear" w:color="auto" w:fill="35B2AB" w:themeFill="accent3" w:themeFillShade="BF"/>
      </w:tcPr>
    </w:tblStylePr>
    <w:tblStylePr w:type="lastCol">
      <w:rPr>
        <w:color w:val="FFFFFF" w:themeColor="background1"/>
      </w:rPr>
      <w:tblPr/>
      <w:tcPr>
        <w:shd w:val="clear" w:color="auto" w:fill="35B2AB" w:themeFill="accent3" w:themeFillShade="BF"/>
      </w:tc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ColorfulGrid-Accent4">
    <w:name w:val="Colorful Grid Accent 4"/>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4E3E9" w:themeFill="accent4" w:themeFillTint="33"/>
    </w:tcPr>
    <w:tblStylePr w:type="firstRow">
      <w:rPr>
        <w:b/>
        <w:bCs/>
      </w:rPr>
      <w:tblPr/>
      <w:tcPr>
        <w:shd w:val="clear" w:color="auto" w:fill="C9C7D3" w:themeFill="accent4" w:themeFillTint="66"/>
      </w:tcPr>
    </w:tblStylePr>
    <w:tblStylePr w:type="lastRow">
      <w:rPr>
        <w:b/>
        <w:bCs/>
        <w:color w:val="363534" w:themeColor="text1"/>
      </w:rPr>
      <w:tblPr/>
      <w:tcPr>
        <w:shd w:val="clear" w:color="auto" w:fill="C9C7D3" w:themeFill="accent4" w:themeFillTint="66"/>
      </w:tcPr>
    </w:tblStylePr>
    <w:tblStylePr w:type="firstCol">
      <w:rPr>
        <w:color w:val="FFFFFF" w:themeColor="background1"/>
      </w:rPr>
      <w:tblPr/>
      <w:tcPr>
        <w:shd w:val="clear" w:color="auto" w:fill="5A556C" w:themeFill="accent4" w:themeFillShade="BF"/>
      </w:tcPr>
    </w:tblStylePr>
    <w:tblStylePr w:type="lastCol">
      <w:rPr>
        <w:color w:val="FFFFFF" w:themeColor="background1"/>
      </w:rPr>
      <w:tblPr/>
      <w:tcPr>
        <w:shd w:val="clear" w:color="auto" w:fill="5A556C" w:themeFill="accent4" w:themeFillShade="BF"/>
      </w:tc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ColorfulGrid-Accent5">
    <w:name w:val="Colorful Grid Accent 5"/>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AF8F8" w:themeFill="accent5" w:themeFillTint="33"/>
    </w:tcPr>
    <w:tblStylePr w:type="firstRow">
      <w:rPr>
        <w:b/>
        <w:bCs/>
      </w:rPr>
      <w:tblPr/>
      <w:tcPr>
        <w:shd w:val="clear" w:color="auto" w:fill="D6F2F1" w:themeFill="accent5" w:themeFillTint="66"/>
      </w:tcPr>
    </w:tblStylePr>
    <w:tblStylePr w:type="lastRow">
      <w:rPr>
        <w:b/>
        <w:bCs/>
        <w:color w:val="363534" w:themeColor="text1"/>
      </w:rPr>
      <w:tblPr/>
      <w:tcPr>
        <w:shd w:val="clear" w:color="auto" w:fill="D6F2F1" w:themeFill="accent5" w:themeFillTint="66"/>
      </w:tcPr>
    </w:tblStylePr>
    <w:tblStylePr w:type="firstCol">
      <w:rPr>
        <w:color w:val="FFFFFF" w:themeColor="background1"/>
      </w:rPr>
      <w:tblPr/>
      <w:tcPr>
        <w:shd w:val="clear" w:color="auto" w:fill="50CAC4" w:themeFill="accent5" w:themeFillShade="BF"/>
      </w:tcPr>
    </w:tblStylePr>
    <w:tblStylePr w:type="lastCol">
      <w:rPr>
        <w:color w:val="FFFFFF" w:themeColor="background1"/>
      </w:rPr>
      <w:tblPr/>
      <w:tcPr>
        <w:shd w:val="clear" w:color="auto" w:fill="50CAC4" w:themeFill="accent5" w:themeFillShade="BF"/>
      </w:tc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ColorfulGrid-Accent6">
    <w:name w:val="Colorful Grid Accent 6"/>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DECF0" w:themeFill="accent6" w:themeFillTint="33"/>
    </w:tcPr>
    <w:tblStylePr w:type="firstRow">
      <w:rPr>
        <w:b/>
        <w:bCs/>
      </w:rPr>
      <w:tblPr/>
      <w:tcPr>
        <w:shd w:val="clear" w:color="auto" w:fill="DBD9E1" w:themeFill="accent6" w:themeFillTint="66"/>
      </w:tcPr>
    </w:tblStylePr>
    <w:tblStylePr w:type="lastRow">
      <w:rPr>
        <w:b/>
        <w:bCs/>
        <w:color w:val="363534" w:themeColor="text1"/>
      </w:rPr>
      <w:tblPr/>
      <w:tcPr>
        <w:shd w:val="clear" w:color="auto" w:fill="DBD9E1" w:themeFill="accent6" w:themeFillTint="66"/>
      </w:tcPr>
    </w:tblStylePr>
    <w:tblStylePr w:type="firstCol">
      <w:rPr>
        <w:color w:val="FFFFFF" w:themeColor="background1"/>
      </w:rPr>
      <w:tblPr/>
      <w:tcPr>
        <w:shd w:val="clear" w:color="auto" w:fill="78708F" w:themeFill="accent6" w:themeFillShade="BF"/>
      </w:tcPr>
    </w:tblStylePr>
    <w:tblStylePr w:type="lastCol">
      <w:rPr>
        <w:color w:val="FFFFFF" w:themeColor="background1"/>
      </w:rPr>
      <w:tblPr/>
      <w:tcPr>
        <w:shd w:val="clear" w:color="auto" w:fill="78708F" w:themeFill="accent6" w:themeFillShade="BF"/>
      </w:tc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ColorfulList">
    <w:name w:val="Colorful List"/>
    <w:basedOn w:val="TableNormal"/>
    <w:uiPriority w:val="72"/>
    <w:semiHidden/>
    <w:rsid w:val="0021343A"/>
    <w:pPr>
      <w:spacing w:line="240" w:lineRule="auto"/>
    </w:pPr>
    <w:tblPr>
      <w:tblStyleRowBandSize w:val="1"/>
      <w:tblStyleColBandSize w:val="1"/>
    </w:tblPr>
    <w:tcPr>
      <w:shd w:val="clear" w:color="auto" w:fill="EBEBEA" w:themeFill="tex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CCCC" w:themeFill="text1" w:themeFillTint="3F"/>
      </w:tcPr>
    </w:tblStylePr>
    <w:tblStylePr w:type="band1Horz">
      <w:tblPr/>
      <w:tcPr>
        <w:shd w:val="clear" w:color="auto" w:fill="D7D6D5" w:themeFill="text1" w:themeFillTint="33"/>
      </w:tcPr>
    </w:tblStylePr>
  </w:style>
  <w:style w:type="table" w:styleId="ColorfulList-Accent1">
    <w:name w:val="Colorful List Accent 1"/>
    <w:basedOn w:val="TableNormal"/>
    <w:uiPriority w:val="72"/>
    <w:semiHidden/>
    <w:rsid w:val="0021343A"/>
    <w:pPr>
      <w:spacing w:line="240" w:lineRule="auto"/>
    </w:pPr>
    <w:tblPr>
      <w:tblStyleRowBandSize w:val="1"/>
      <w:tblStyleColBandSize w:val="1"/>
    </w:tblPr>
    <w:tcPr>
      <w:shd w:val="clear" w:color="auto" w:fill="DEFFFD" w:themeFill="accen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1" w:themeFillTint="3F"/>
      </w:tcPr>
    </w:tblStylePr>
    <w:tblStylePr w:type="band1Horz">
      <w:tblPr/>
      <w:tcPr>
        <w:shd w:val="clear" w:color="auto" w:fill="BCFFFB" w:themeFill="accent1" w:themeFillTint="33"/>
      </w:tcPr>
    </w:tblStylePr>
  </w:style>
  <w:style w:type="table" w:styleId="ColorfulList-Accent2">
    <w:name w:val="Colorful List Accent 2"/>
    <w:basedOn w:val="TableNormal"/>
    <w:uiPriority w:val="72"/>
    <w:semiHidden/>
    <w:rsid w:val="0021343A"/>
    <w:pPr>
      <w:spacing w:line="240" w:lineRule="auto"/>
    </w:pPr>
    <w:tblPr>
      <w:tblStyleRowBandSize w:val="1"/>
      <w:tblStyleColBandSize w:val="1"/>
    </w:tblPr>
    <w:tcPr>
      <w:shd w:val="clear" w:color="auto" w:fill="E4DFF5" w:themeFill="accent2"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2" w:themeFillTint="3F"/>
      </w:tcPr>
    </w:tblStylePr>
    <w:tblStylePr w:type="band1Horz">
      <w:tblPr/>
      <w:tcPr>
        <w:shd w:val="clear" w:color="auto" w:fill="C8BEEC" w:themeFill="accent2" w:themeFillTint="33"/>
      </w:tcPr>
    </w:tblStylePr>
  </w:style>
  <w:style w:type="table" w:styleId="ColorfulList-Accent3">
    <w:name w:val="Colorful List Accent 3"/>
    <w:basedOn w:val="TableNormal"/>
    <w:uiPriority w:val="72"/>
    <w:semiHidden/>
    <w:rsid w:val="0021343A"/>
    <w:pPr>
      <w:spacing w:line="240" w:lineRule="auto"/>
    </w:pPr>
    <w:tblPr>
      <w:tblStyleRowBandSize w:val="1"/>
      <w:tblStyleColBandSize w:val="1"/>
    </w:tblPr>
    <w:tcPr>
      <w:shd w:val="clear" w:color="auto" w:fill="EFFAF9" w:themeFill="accent3" w:themeFillTint="19"/>
    </w:tcPr>
    <w:tblStylePr w:type="firstRow">
      <w:rPr>
        <w:b/>
        <w:bCs/>
        <w:color w:val="FFFFFF" w:themeColor="background1"/>
      </w:rPr>
      <w:tblPr/>
      <w:tcPr>
        <w:tcBorders>
          <w:bottom w:val="single" w:sz="12" w:space="0" w:color="FFFFFF" w:themeColor="background1"/>
        </w:tcBorders>
        <w:shd w:val="clear" w:color="auto" w:fill="605B74" w:themeFill="accent4" w:themeFillShade="CC"/>
      </w:tcPr>
    </w:tblStylePr>
    <w:tblStylePr w:type="lastRow">
      <w:rPr>
        <w:b/>
        <w:bCs/>
        <w:color w:val="605B74" w:themeColor="accent4"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3F2" w:themeFill="accent3" w:themeFillTint="3F"/>
      </w:tcPr>
    </w:tblStylePr>
    <w:tblStylePr w:type="band1Horz">
      <w:tblPr/>
      <w:tcPr>
        <w:shd w:val="clear" w:color="auto" w:fill="E0F5F4" w:themeFill="accent3" w:themeFillTint="33"/>
      </w:tcPr>
    </w:tblStylePr>
  </w:style>
  <w:style w:type="table" w:styleId="ColorfulList-Accent4">
    <w:name w:val="Colorful List Accent 4"/>
    <w:basedOn w:val="TableNormal"/>
    <w:uiPriority w:val="72"/>
    <w:semiHidden/>
    <w:rsid w:val="0021343A"/>
    <w:pPr>
      <w:spacing w:line="240" w:lineRule="auto"/>
    </w:pPr>
    <w:tblPr>
      <w:tblStyleRowBandSize w:val="1"/>
      <w:tblStyleColBandSize w:val="1"/>
    </w:tblPr>
    <w:tcPr>
      <w:shd w:val="clear" w:color="auto" w:fill="F1F1F4" w:themeFill="accent4" w:themeFillTint="19"/>
    </w:tcPr>
    <w:tblStylePr w:type="firstRow">
      <w:rPr>
        <w:b/>
        <w:bCs/>
        <w:color w:val="FFFFFF" w:themeColor="background1"/>
      </w:rPr>
      <w:tblPr/>
      <w:tcPr>
        <w:tcBorders>
          <w:bottom w:val="single" w:sz="12" w:space="0" w:color="FFFFFF" w:themeColor="background1"/>
        </w:tcBorders>
        <w:shd w:val="clear" w:color="auto" w:fill="39BFB7" w:themeFill="accent3" w:themeFillShade="CC"/>
      </w:tcPr>
    </w:tblStylePr>
    <w:tblStylePr w:type="lastRow">
      <w:rPr>
        <w:b/>
        <w:bCs/>
        <w:color w:val="39BFB7" w:themeColor="accent3"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CE3" w:themeFill="accent4" w:themeFillTint="3F"/>
      </w:tcPr>
    </w:tblStylePr>
    <w:tblStylePr w:type="band1Horz">
      <w:tblPr/>
      <w:tcPr>
        <w:shd w:val="clear" w:color="auto" w:fill="E4E3E9" w:themeFill="accent4" w:themeFillTint="33"/>
      </w:tcPr>
    </w:tblStylePr>
  </w:style>
  <w:style w:type="table" w:styleId="ColorfulList-Accent5">
    <w:name w:val="Colorful List Accent 5"/>
    <w:basedOn w:val="TableNormal"/>
    <w:uiPriority w:val="72"/>
    <w:semiHidden/>
    <w:rsid w:val="0021343A"/>
    <w:pPr>
      <w:spacing w:line="240" w:lineRule="auto"/>
    </w:pPr>
    <w:tblPr>
      <w:tblStyleRowBandSize w:val="1"/>
      <w:tblStyleColBandSize w:val="1"/>
    </w:tblPr>
    <w:tcPr>
      <w:shd w:val="clear" w:color="auto" w:fill="F4FCFB" w:themeFill="accent5" w:themeFillTint="19"/>
    </w:tcPr>
    <w:tblStylePr w:type="firstRow">
      <w:rPr>
        <w:b/>
        <w:bCs/>
        <w:color w:val="FFFFFF" w:themeColor="background1"/>
      </w:rPr>
      <w:tblPr/>
      <w:tcPr>
        <w:tcBorders>
          <w:bottom w:val="single" w:sz="12" w:space="0" w:color="FFFFFF" w:themeColor="background1"/>
        </w:tcBorders>
        <w:shd w:val="clear" w:color="auto" w:fill="817A96" w:themeFill="accent6" w:themeFillShade="CC"/>
      </w:tcPr>
    </w:tblStylePr>
    <w:tblStylePr w:type="lastRow">
      <w:rPr>
        <w:b/>
        <w:bCs/>
        <w:color w:val="817A96" w:themeColor="accent6"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7F6" w:themeFill="accent5" w:themeFillTint="3F"/>
      </w:tcPr>
    </w:tblStylePr>
    <w:tblStylePr w:type="band1Horz">
      <w:tblPr/>
      <w:tcPr>
        <w:shd w:val="clear" w:color="auto" w:fill="EAF8F8" w:themeFill="accent5" w:themeFillTint="33"/>
      </w:tcPr>
    </w:tblStylePr>
  </w:style>
  <w:style w:type="table" w:styleId="ColorfulList-Accent6">
    <w:name w:val="Colorful List Accent 6"/>
    <w:basedOn w:val="TableNormal"/>
    <w:uiPriority w:val="72"/>
    <w:semiHidden/>
    <w:rsid w:val="0021343A"/>
    <w:pPr>
      <w:spacing w:line="240" w:lineRule="auto"/>
    </w:pPr>
    <w:tblPr>
      <w:tblStyleRowBandSize w:val="1"/>
      <w:tblStyleColBandSize w:val="1"/>
    </w:tblPr>
    <w:tcPr>
      <w:shd w:val="clear" w:color="auto" w:fill="F6F5F7" w:themeFill="accent6" w:themeFillTint="19"/>
    </w:tcPr>
    <w:tblStylePr w:type="firstRow">
      <w:rPr>
        <w:b/>
        <w:bCs/>
        <w:color w:val="FFFFFF" w:themeColor="background1"/>
      </w:rPr>
      <w:tblPr/>
      <w:tcPr>
        <w:tcBorders>
          <w:bottom w:val="single" w:sz="12" w:space="0" w:color="FFFFFF" w:themeColor="background1"/>
        </w:tcBorders>
        <w:shd w:val="clear" w:color="auto" w:fill="5FCEC9" w:themeFill="accent5" w:themeFillShade="CC"/>
      </w:tcPr>
    </w:tblStylePr>
    <w:tblStylePr w:type="lastRow">
      <w:rPr>
        <w:b/>
        <w:bCs/>
        <w:color w:val="5FCEC9" w:themeColor="accent5"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7EC" w:themeFill="accent6" w:themeFillTint="3F"/>
      </w:tcPr>
    </w:tblStylePr>
    <w:tblStylePr w:type="band1Horz">
      <w:tblPr/>
      <w:tcPr>
        <w:shd w:val="clear" w:color="auto" w:fill="EDECF0" w:themeFill="accent6" w:themeFillTint="33"/>
      </w:tcPr>
    </w:tblStylePr>
  </w:style>
  <w:style w:type="table" w:styleId="ColorfulShading">
    <w:name w:val="Colorful Shading"/>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363534" w:themeColor="text1"/>
        <w:bottom w:val="single" w:sz="4" w:space="0" w:color="363534" w:themeColor="text1"/>
        <w:right w:val="single" w:sz="4" w:space="0" w:color="363534" w:themeColor="text1"/>
        <w:insideH w:val="single" w:sz="4" w:space="0" w:color="FFFFFF" w:themeColor="background1"/>
        <w:insideV w:val="single" w:sz="4" w:space="0" w:color="FFFFFF" w:themeColor="background1"/>
      </w:tblBorders>
    </w:tblPr>
    <w:tcPr>
      <w:shd w:val="clear" w:color="auto" w:fill="EBEBEA" w:themeFill="tex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1F1F" w:themeFill="text1" w:themeFillShade="99"/>
      </w:tcPr>
    </w:tblStylePr>
    <w:tblStylePr w:type="firstCol">
      <w:rPr>
        <w:color w:val="FFFFFF" w:themeColor="background1"/>
      </w:rPr>
      <w:tblPr/>
      <w:tcPr>
        <w:tcBorders>
          <w:top w:val="nil"/>
          <w:left w:val="nil"/>
          <w:bottom w:val="nil"/>
          <w:right w:val="nil"/>
          <w:insideH w:val="single" w:sz="4" w:space="0" w:color="201F1F" w:themeColor="text1" w:themeShade="99"/>
          <w:insideV w:val="nil"/>
        </w:tcBorders>
        <w:shd w:val="clear" w:color="auto" w:fill="201F1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82727" w:themeFill="text1" w:themeFillShade="BF"/>
      </w:tcPr>
    </w:tblStylePr>
    <w:tblStylePr w:type="band1Vert">
      <w:tblPr/>
      <w:tcPr>
        <w:shd w:val="clear" w:color="auto" w:fill="AFAEAC" w:themeFill="text1" w:themeFillTint="66"/>
      </w:tcPr>
    </w:tblStylePr>
    <w:tblStylePr w:type="band1Horz">
      <w:tblPr/>
      <w:tcPr>
        <w:shd w:val="clear" w:color="auto" w:fill="9C9A98" w:themeFill="text1" w:themeFillTint="7F"/>
      </w:tcPr>
    </w:tblStylePr>
    <w:tblStylePr w:type="neCell">
      <w:rPr>
        <w:color w:val="363534" w:themeColor="text1"/>
      </w:rPr>
    </w:tblStylePr>
    <w:tblStylePr w:type="nwCell">
      <w:rPr>
        <w:color w:val="363534" w:themeColor="text1"/>
      </w:rPr>
    </w:tblStylePr>
  </w:style>
  <w:style w:type="table" w:styleId="ColorfulShading-Accent1">
    <w:name w:val="Colorful Shading Accent 1"/>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00B2A9" w:themeColor="accent1"/>
        <w:bottom w:val="single" w:sz="4" w:space="0" w:color="00B2A9" w:themeColor="accent1"/>
        <w:right w:val="single" w:sz="4" w:space="0" w:color="00B2A9" w:themeColor="accent1"/>
        <w:insideH w:val="single" w:sz="4" w:space="0" w:color="FFFFFF" w:themeColor="background1"/>
        <w:insideV w:val="single" w:sz="4" w:space="0" w:color="FFFFFF" w:themeColor="background1"/>
      </w:tblBorders>
    </w:tblPr>
    <w:tcPr>
      <w:shd w:val="clear" w:color="auto" w:fill="DEFFFD" w:themeFill="accen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1" w:themeFillShade="99"/>
      </w:tcPr>
    </w:tblStylePr>
    <w:tblStylePr w:type="firstCol">
      <w:rPr>
        <w:color w:val="FFFFFF" w:themeColor="background1"/>
      </w:rPr>
      <w:tblPr/>
      <w:tcPr>
        <w:tcBorders>
          <w:top w:val="nil"/>
          <w:left w:val="nil"/>
          <w:bottom w:val="nil"/>
          <w:right w:val="nil"/>
          <w:insideH w:val="single" w:sz="4" w:space="0" w:color="006A65" w:themeColor="accent1" w:themeShade="99"/>
          <w:insideV w:val="nil"/>
        </w:tcBorders>
        <w:shd w:val="clear" w:color="auto" w:fill="006A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1" w:themeFillShade="99"/>
      </w:tcPr>
    </w:tblStylePr>
    <w:tblStylePr w:type="band1Vert">
      <w:tblPr/>
      <w:tcPr>
        <w:shd w:val="clear" w:color="auto" w:fill="7AFFF8" w:themeFill="accent1" w:themeFillTint="66"/>
      </w:tcPr>
    </w:tblStylePr>
    <w:tblStylePr w:type="band1Horz">
      <w:tblPr/>
      <w:tcPr>
        <w:shd w:val="clear" w:color="auto" w:fill="59FFF6" w:themeFill="accent1" w:themeFillTint="7F"/>
      </w:tcPr>
    </w:tblStylePr>
    <w:tblStylePr w:type="neCell">
      <w:rPr>
        <w:color w:val="363534" w:themeColor="text1"/>
      </w:rPr>
    </w:tblStylePr>
    <w:tblStylePr w:type="nwCell">
      <w:rPr>
        <w:color w:val="363534" w:themeColor="text1"/>
      </w:rPr>
    </w:tblStylePr>
  </w:style>
  <w:style w:type="table" w:styleId="ColorfulShading-Accent2">
    <w:name w:val="Colorful Shading Accent 2"/>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201547" w:themeColor="accent2"/>
        <w:bottom w:val="single" w:sz="4" w:space="0" w:color="201547" w:themeColor="accent2"/>
        <w:right w:val="single" w:sz="4" w:space="0" w:color="201547" w:themeColor="accent2"/>
        <w:insideH w:val="single" w:sz="4" w:space="0" w:color="FFFFFF" w:themeColor="background1"/>
        <w:insideV w:val="single" w:sz="4" w:space="0" w:color="FFFFFF" w:themeColor="background1"/>
      </w:tblBorders>
    </w:tblPr>
    <w:tcPr>
      <w:shd w:val="clear" w:color="auto" w:fill="E4DFF5" w:themeFill="accent2"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2" w:themeFillShade="99"/>
      </w:tcPr>
    </w:tblStylePr>
    <w:tblStylePr w:type="firstCol">
      <w:rPr>
        <w:color w:val="FFFFFF" w:themeColor="background1"/>
      </w:rPr>
      <w:tblPr/>
      <w:tcPr>
        <w:tcBorders>
          <w:top w:val="nil"/>
          <w:left w:val="nil"/>
          <w:bottom w:val="nil"/>
          <w:right w:val="nil"/>
          <w:insideH w:val="single" w:sz="4" w:space="0" w:color="130C2A" w:themeColor="accent2" w:themeShade="99"/>
          <w:insideV w:val="nil"/>
        </w:tcBorders>
        <w:shd w:val="clear" w:color="auto" w:fill="130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2" w:themeFillShade="99"/>
      </w:tcPr>
    </w:tblStylePr>
    <w:tblStylePr w:type="band1Vert">
      <w:tblPr/>
      <w:tcPr>
        <w:shd w:val="clear" w:color="auto" w:fill="917DD8" w:themeFill="accent2" w:themeFillTint="66"/>
      </w:tcPr>
    </w:tblStylePr>
    <w:tblStylePr w:type="band1Horz">
      <w:tblPr/>
      <w:tcPr>
        <w:shd w:val="clear" w:color="auto" w:fill="775ECF" w:themeFill="accent2" w:themeFillTint="7F"/>
      </w:tcPr>
    </w:tblStylePr>
    <w:tblStylePr w:type="neCell">
      <w:rPr>
        <w:color w:val="363534" w:themeColor="text1"/>
      </w:rPr>
    </w:tblStylePr>
    <w:tblStylePr w:type="nwCell">
      <w:rPr>
        <w:color w:val="363534" w:themeColor="text1"/>
      </w:rPr>
    </w:tblStylePr>
  </w:style>
  <w:style w:type="table" w:styleId="ColorfulShading-Accent3">
    <w:name w:val="Colorful Shading Accent 3"/>
    <w:basedOn w:val="TableNormal"/>
    <w:uiPriority w:val="71"/>
    <w:semiHidden/>
    <w:rsid w:val="0021343A"/>
    <w:pPr>
      <w:spacing w:line="240" w:lineRule="auto"/>
    </w:pPr>
    <w:tblPr>
      <w:tblStyleRowBandSize w:val="1"/>
      <w:tblStyleColBandSize w:val="1"/>
      <w:tblBorders>
        <w:top w:val="single" w:sz="24" w:space="0" w:color="797391" w:themeColor="accent4"/>
        <w:left w:val="single" w:sz="4" w:space="0" w:color="66D1CB" w:themeColor="accent3"/>
        <w:bottom w:val="single" w:sz="4" w:space="0" w:color="66D1CB" w:themeColor="accent3"/>
        <w:right w:val="single" w:sz="4" w:space="0" w:color="66D1CB" w:themeColor="accent3"/>
        <w:insideH w:val="single" w:sz="4" w:space="0" w:color="FFFFFF" w:themeColor="background1"/>
        <w:insideV w:val="single" w:sz="4" w:space="0" w:color="FFFFFF" w:themeColor="background1"/>
      </w:tblBorders>
    </w:tblPr>
    <w:tcPr>
      <w:shd w:val="clear" w:color="auto" w:fill="EFFAF9" w:themeFill="accent3" w:themeFillTint="19"/>
    </w:tcPr>
    <w:tblStylePr w:type="firstRow">
      <w:rPr>
        <w:b/>
        <w:bCs/>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8F89" w:themeFill="accent3" w:themeFillShade="99"/>
      </w:tcPr>
    </w:tblStylePr>
    <w:tblStylePr w:type="firstCol">
      <w:rPr>
        <w:color w:val="FFFFFF" w:themeColor="background1"/>
      </w:rPr>
      <w:tblPr/>
      <w:tcPr>
        <w:tcBorders>
          <w:top w:val="nil"/>
          <w:left w:val="nil"/>
          <w:bottom w:val="nil"/>
          <w:right w:val="nil"/>
          <w:insideH w:val="single" w:sz="4" w:space="0" w:color="2B8F89" w:themeColor="accent3" w:themeShade="99"/>
          <w:insideV w:val="nil"/>
        </w:tcBorders>
        <w:shd w:val="clear" w:color="auto" w:fill="2B8F8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B8F89" w:themeFill="accent3" w:themeFillShade="99"/>
      </w:tcPr>
    </w:tblStylePr>
    <w:tblStylePr w:type="band1Vert">
      <w:tblPr/>
      <w:tcPr>
        <w:shd w:val="clear" w:color="auto" w:fill="C1ECEA" w:themeFill="accent3" w:themeFillTint="66"/>
      </w:tcPr>
    </w:tblStylePr>
    <w:tblStylePr w:type="band1Horz">
      <w:tblPr/>
      <w:tcPr>
        <w:shd w:val="clear" w:color="auto" w:fill="B2E8E5" w:themeFill="accent3" w:themeFillTint="7F"/>
      </w:tcPr>
    </w:tblStylePr>
  </w:style>
  <w:style w:type="table" w:styleId="ColorfulShading-Accent4">
    <w:name w:val="Colorful Shading Accent 4"/>
    <w:basedOn w:val="TableNormal"/>
    <w:uiPriority w:val="71"/>
    <w:semiHidden/>
    <w:rsid w:val="0021343A"/>
    <w:pPr>
      <w:spacing w:line="240" w:lineRule="auto"/>
    </w:pPr>
    <w:tblPr>
      <w:tblStyleRowBandSize w:val="1"/>
      <w:tblStyleColBandSize w:val="1"/>
      <w:tblBorders>
        <w:top w:val="single" w:sz="24" w:space="0" w:color="66D1CB" w:themeColor="accent3"/>
        <w:left w:val="single" w:sz="4" w:space="0" w:color="797391" w:themeColor="accent4"/>
        <w:bottom w:val="single" w:sz="4" w:space="0" w:color="797391" w:themeColor="accent4"/>
        <w:right w:val="single" w:sz="4" w:space="0" w:color="797391" w:themeColor="accent4"/>
        <w:insideH w:val="single" w:sz="4" w:space="0" w:color="FFFFFF" w:themeColor="background1"/>
        <w:insideV w:val="single" w:sz="4" w:space="0" w:color="FFFFFF" w:themeColor="background1"/>
      </w:tblBorders>
    </w:tblPr>
    <w:tcPr>
      <w:shd w:val="clear" w:color="auto" w:fill="F1F1F4" w:themeFill="accent4" w:themeFillTint="19"/>
    </w:tcPr>
    <w:tblStylePr w:type="firstRow">
      <w:rPr>
        <w:b/>
        <w:bCs/>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457" w:themeFill="accent4" w:themeFillShade="99"/>
      </w:tcPr>
    </w:tblStylePr>
    <w:tblStylePr w:type="firstCol">
      <w:rPr>
        <w:color w:val="FFFFFF" w:themeColor="background1"/>
      </w:rPr>
      <w:tblPr/>
      <w:tcPr>
        <w:tcBorders>
          <w:top w:val="nil"/>
          <w:left w:val="nil"/>
          <w:bottom w:val="nil"/>
          <w:right w:val="nil"/>
          <w:insideH w:val="single" w:sz="4" w:space="0" w:color="484457" w:themeColor="accent4" w:themeShade="99"/>
          <w:insideV w:val="nil"/>
        </w:tcBorders>
        <w:shd w:val="clear" w:color="auto" w:fill="48445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4457" w:themeFill="accent4" w:themeFillShade="99"/>
      </w:tcPr>
    </w:tblStylePr>
    <w:tblStylePr w:type="band1Vert">
      <w:tblPr/>
      <w:tcPr>
        <w:shd w:val="clear" w:color="auto" w:fill="C9C7D3" w:themeFill="accent4" w:themeFillTint="66"/>
      </w:tcPr>
    </w:tblStylePr>
    <w:tblStylePr w:type="band1Horz">
      <w:tblPr/>
      <w:tcPr>
        <w:shd w:val="clear" w:color="auto" w:fill="BCB9C8" w:themeFill="accent4" w:themeFillTint="7F"/>
      </w:tcPr>
    </w:tblStylePr>
    <w:tblStylePr w:type="neCell">
      <w:rPr>
        <w:color w:val="363534" w:themeColor="text1"/>
      </w:rPr>
    </w:tblStylePr>
    <w:tblStylePr w:type="nwCell">
      <w:rPr>
        <w:color w:val="363534" w:themeColor="text1"/>
      </w:rPr>
    </w:tblStylePr>
  </w:style>
  <w:style w:type="table" w:styleId="ColorfulShading-Accent5">
    <w:name w:val="Colorful Shading Accent 5"/>
    <w:basedOn w:val="TableNormal"/>
    <w:uiPriority w:val="71"/>
    <w:semiHidden/>
    <w:rsid w:val="0021343A"/>
    <w:pPr>
      <w:spacing w:line="240" w:lineRule="auto"/>
    </w:pPr>
    <w:tblPr>
      <w:tblStyleRowBandSize w:val="1"/>
      <w:tblStyleColBandSize w:val="1"/>
      <w:tblBorders>
        <w:top w:val="single" w:sz="24" w:space="0" w:color="A6A1B5" w:themeColor="accent6"/>
        <w:left w:val="single" w:sz="4" w:space="0" w:color="99E0DD" w:themeColor="accent5"/>
        <w:bottom w:val="single" w:sz="4" w:space="0" w:color="99E0DD" w:themeColor="accent5"/>
        <w:right w:val="single" w:sz="4" w:space="0" w:color="99E0DD" w:themeColor="accent5"/>
        <w:insideH w:val="single" w:sz="4" w:space="0" w:color="FFFFFF" w:themeColor="background1"/>
        <w:insideV w:val="single" w:sz="4" w:space="0" w:color="FFFFFF" w:themeColor="background1"/>
      </w:tblBorders>
    </w:tblPr>
    <w:tcPr>
      <w:shd w:val="clear" w:color="auto" w:fill="F4FCFB" w:themeFill="accent5" w:themeFillTint="19"/>
    </w:tcPr>
    <w:tblStylePr w:type="firstRow">
      <w:rPr>
        <w:b/>
        <w:bCs/>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ADA7" w:themeFill="accent5" w:themeFillShade="99"/>
      </w:tcPr>
    </w:tblStylePr>
    <w:tblStylePr w:type="firstCol">
      <w:rPr>
        <w:color w:val="FFFFFF" w:themeColor="background1"/>
      </w:rPr>
      <w:tblPr/>
      <w:tcPr>
        <w:tcBorders>
          <w:top w:val="nil"/>
          <w:left w:val="nil"/>
          <w:bottom w:val="nil"/>
          <w:right w:val="nil"/>
          <w:insideH w:val="single" w:sz="4" w:space="0" w:color="34ADA7" w:themeColor="accent5" w:themeShade="99"/>
          <w:insideV w:val="nil"/>
        </w:tcBorders>
        <w:shd w:val="clear" w:color="auto" w:fill="34ADA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ADA7" w:themeFill="accent5" w:themeFillShade="99"/>
      </w:tcPr>
    </w:tblStylePr>
    <w:tblStylePr w:type="band1Vert">
      <w:tblPr/>
      <w:tcPr>
        <w:shd w:val="clear" w:color="auto" w:fill="D6F2F1" w:themeFill="accent5" w:themeFillTint="66"/>
      </w:tcPr>
    </w:tblStylePr>
    <w:tblStylePr w:type="band1Horz">
      <w:tblPr/>
      <w:tcPr>
        <w:shd w:val="clear" w:color="auto" w:fill="CCEFEE" w:themeFill="accent5" w:themeFillTint="7F"/>
      </w:tcPr>
    </w:tblStylePr>
    <w:tblStylePr w:type="neCell">
      <w:rPr>
        <w:color w:val="363534" w:themeColor="text1"/>
      </w:rPr>
    </w:tblStylePr>
    <w:tblStylePr w:type="nwCell">
      <w:rPr>
        <w:color w:val="363534" w:themeColor="text1"/>
      </w:rPr>
    </w:tblStylePr>
  </w:style>
  <w:style w:type="table" w:styleId="ColorfulShading-Accent6">
    <w:name w:val="Colorful Shading Accent 6"/>
    <w:basedOn w:val="TableNormal"/>
    <w:uiPriority w:val="71"/>
    <w:semiHidden/>
    <w:rsid w:val="0021343A"/>
    <w:pPr>
      <w:spacing w:line="240" w:lineRule="auto"/>
    </w:pPr>
    <w:tblPr>
      <w:tblStyleRowBandSize w:val="1"/>
      <w:tblStyleColBandSize w:val="1"/>
      <w:tblBorders>
        <w:top w:val="single" w:sz="24" w:space="0" w:color="99E0DD" w:themeColor="accent5"/>
        <w:left w:val="single" w:sz="4" w:space="0" w:color="A6A1B5" w:themeColor="accent6"/>
        <w:bottom w:val="single" w:sz="4" w:space="0" w:color="A6A1B5" w:themeColor="accent6"/>
        <w:right w:val="single" w:sz="4" w:space="0" w:color="A6A1B5" w:themeColor="accent6"/>
        <w:insideH w:val="single" w:sz="4" w:space="0" w:color="FFFFFF" w:themeColor="background1"/>
        <w:insideV w:val="single" w:sz="4" w:space="0" w:color="FFFFFF" w:themeColor="background1"/>
      </w:tblBorders>
    </w:tblPr>
    <w:tcPr>
      <w:shd w:val="clear" w:color="auto" w:fill="F6F5F7" w:themeFill="accent6" w:themeFillTint="19"/>
    </w:tcPr>
    <w:tblStylePr w:type="firstRow">
      <w:rPr>
        <w:b/>
        <w:bCs/>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A72" w:themeFill="accent6" w:themeFillShade="99"/>
      </w:tcPr>
    </w:tblStylePr>
    <w:tblStylePr w:type="firstCol">
      <w:rPr>
        <w:color w:val="FFFFFF" w:themeColor="background1"/>
      </w:rPr>
      <w:tblPr/>
      <w:tcPr>
        <w:tcBorders>
          <w:top w:val="nil"/>
          <w:left w:val="nil"/>
          <w:bottom w:val="nil"/>
          <w:right w:val="nil"/>
          <w:insideH w:val="single" w:sz="4" w:space="0" w:color="605A72" w:themeColor="accent6" w:themeShade="99"/>
          <w:insideV w:val="nil"/>
        </w:tcBorders>
        <w:shd w:val="clear" w:color="auto" w:fill="605A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05A72" w:themeFill="accent6" w:themeFillShade="99"/>
      </w:tcPr>
    </w:tblStylePr>
    <w:tblStylePr w:type="band1Vert">
      <w:tblPr/>
      <w:tcPr>
        <w:shd w:val="clear" w:color="auto" w:fill="DBD9E1" w:themeFill="accent6" w:themeFillTint="66"/>
      </w:tcPr>
    </w:tblStylePr>
    <w:tblStylePr w:type="band1Horz">
      <w:tblPr/>
      <w:tcPr>
        <w:shd w:val="clear" w:color="auto" w:fill="D2D0DA" w:themeFill="accent6" w:themeFillTint="7F"/>
      </w:tcPr>
    </w:tblStylePr>
    <w:tblStylePr w:type="neCell">
      <w:rPr>
        <w:color w:val="363534" w:themeColor="text1"/>
      </w:rPr>
    </w:tblStylePr>
    <w:tblStylePr w:type="nwCell">
      <w:rPr>
        <w:color w:val="363534" w:themeColor="text1"/>
      </w:rPr>
    </w:tblStylePr>
  </w:style>
  <w:style w:type="table" w:styleId="DarkList">
    <w:name w:val="Dark List"/>
    <w:basedOn w:val="TableNormal"/>
    <w:uiPriority w:val="70"/>
    <w:semiHidden/>
    <w:rsid w:val="0021343A"/>
    <w:pPr>
      <w:spacing w:line="240" w:lineRule="auto"/>
    </w:pPr>
    <w:rPr>
      <w:color w:val="FFFFFF" w:themeColor="background1"/>
    </w:rPr>
    <w:tblPr>
      <w:tblStyleRowBandSize w:val="1"/>
      <w:tblStyleColBandSize w:val="1"/>
    </w:tblPr>
    <w:tcPr>
      <w:shd w:val="clear" w:color="auto" w:fill="363534" w:themeFill="tex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1A1A1A"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8272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82727" w:themeFill="text1" w:themeFillShade="BF"/>
      </w:tcPr>
    </w:tblStylePr>
    <w:tblStylePr w:type="band1Vert">
      <w:tblPr/>
      <w:tcPr>
        <w:tcBorders>
          <w:top w:val="nil"/>
          <w:left w:val="nil"/>
          <w:bottom w:val="nil"/>
          <w:right w:val="nil"/>
          <w:insideH w:val="nil"/>
          <w:insideV w:val="nil"/>
        </w:tcBorders>
        <w:shd w:val="clear" w:color="auto" w:fill="282727" w:themeFill="text1" w:themeFillShade="BF"/>
      </w:tcPr>
    </w:tblStylePr>
    <w:tblStylePr w:type="band1Horz">
      <w:tblPr/>
      <w:tcPr>
        <w:tcBorders>
          <w:top w:val="nil"/>
          <w:left w:val="nil"/>
          <w:bottom w:val="nil"/>
          <w:right w:val="nil"/>
          <w:insideH w:val="nil"/>
          <w:insideV w:val="nil"/>
        </w:tcBorders>
        <w:shd w:val="clear" w:color="auto" w:fill="282727" w:themeFill="text1" w:themeFillShade="BF"/>
      </w:tcPr>
    </w:tblStylePr>
  </w:style>
  <w:style w:type="table" w:styleId="DarkList-Accent1">
    <w:name w:val="Dark List Accent 1"/>
    <w:basedOn w:val="TableNormal"/>
    <w:uiPriority w:val="70"/>
    <w:semiHidden/>
    <w:rsid w:val="0021343A"/>
    <w:pPr>
      <w:spacing w:line="240" w:lineRule="auto"/>
    </w:pPr>
    <w:rPr>
      <w:color w:val="FFFFFF" w:themeColor="background1"/>
    </w:rPr>
    <w:tblPr>
      <w:tblStyleRowBandSize w:val="1"/>
      <w:tblStyleColBandSize w:val="1"/>
    </w:tblPr>
    <w:tcPr>
      <w:shd w:val="clear" w:color="auto" w:fill="00B2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1" w:themeFillShade="BF"/>
      </w:tcPr>
    </w:tblStylePr>
    <w:tblStylePr w:type="band1Vert">
      <w:tblPr/>
      <w:tcPr>
        <w:tcBorders>
          <w:top w:val="nil"/>
          <w:left w:val="nil"/>
          <w:bottom w:val="nil"/>
          <w:right w:val="nil"/>
          <w:insideH w:val="nil"/>
          <w:insideV w:val="nil"/>
        </w:tcBorders>
        <w:shd w:val="clear" w:color="auto" w:fill="00857E" w:themeFill="accent1" w:themeFillShade="BF"/>
      </w:tcPr>
    </w:tblStylePr>
    <w:tblStylePr w:type="band1Horz">
      <w:tblPr/>
      <w:tcPr>
        <w:tcBorders>
          <w:top w:val="nil"/>
          <w:left w:val="nil"/>
          <w:bottom w:val="nil"/>
          <w:right w:val="nil"/>
          <w:insideH w:val="nil"/>
          <w:insideV w:val="nil"/>
        </w:tcBorders>
        <w:shd w:val="clear" w:color="auto" w:fill="00857E" w:themeFill="accent1" w:themeFillShade="BF"/>
      </w:tcPr>
    </w:tblStylePr>
  </w:style>
  <w:style w:type="table" w:styleId="DarkList-Accent2">
    <w:name w:val="Dark List Accent 2"/>
    <w:basedOn w:val="TableNormal"/>
    <w:uiPriority w:val="70"/>
    <w:semiHidden/>
    <w:rsid w:val="0021343A"/>
    <w:pPr>
      <w:spacing w:line="240" w:lineRule="auto"/>
    </w:pPr>
    <w:rPr>
      <w:color w:val="FFFFFF" w:themeColor="background1"/>
    </w:rPr>
    <w:tblPr>
      <w:tblStyleRowBandSize w:val="1"/>
      <w:tblStyleColBandSize w:val="1"/>
    </w:tblPr>
    <w:tcPr>
      <w:shd w:val="clear" w:color="auto" w:fill="2015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2" w:themeFillShade="BF"/>
      </w:tcPr>
    </w:tblStylePr>
    <w:tblStylePr w:type="band1Vert">
      <w:tblPr/>
      <w:tcPr>
        <w:tcBorders>
          <w:top w:val="nil"/>
          <w:left w:val="nil"/>
          <w:bottom w:val="nil"/>
          <w:right w:val="nil"/>
          <w:insideH w:val="nil"/>
          <w:insideV w:val="nil"/>
        </w:tcBorders>
        <w:shd w:val="clear" w:color="auto" w:fill="170F34" w:themeFill="accent2" w:themeFillShade="BF"/>
      </w:tcPr>
    </w:tblStylePr>
    <w:tblStylePr w:type="band1Horz">
      <w:tblPr/>
      <w:tcPr>
        <w:tcBorders>
          <w:top w:val="nil"/>
          <w:left w:val="nil"/>
          <w:bottom w:val="nil"/>
          <w:right w:val="nil"/>
          <w:insideH w:val="nil"/>
          <w:insideV w:val="nil"/>
        </w:tcBorders>
        <w:shd w:val="clear" w:color="auto" w:fill="170F34" w:themeFill="accent2" w:themeFillShade="BF"/>
      </w:tcPr>
    </w:tblStylePr>
  </w:style>
  <w:style w:type="table" w:styleId="DarkList-Accent3">
    <w:name w:val="Dark List Accent 3"/>
    <w:basedOn w:val="TableNormal"/>
    <w:uiPriority w:val="70"/>
    <w:semiHidden/>
    <w:rsid w:val="0021343A"/>
    <w:pPr>
      <w:spacing w:line="240" w:lineRule="auto"/>
    </w:pPr>
    <w:rPr>
      <w:color w:val="FFFFFF" w:themeColor="background1"/>
    </w:rPr>
    <w:tblPr>
      <w:tblStyleRowBandSize w:val="1"/>
      <w:tblStyleColBandSize w:val="1"/>
    </w:tblPr>
    <w:tcPr>
      <w:shd w:val="clear" w:color="auto" w:fill="66D1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3767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5B2A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5B2AB" w:themeFill="accent3" w:themeFillShade="BF"/>
      </w:tcPr>
    </w:tblStylePr>
    <w:tblStylePr w:type="band1Vert">
      <w:tblPr/>
      <w:tcPr>
        <w:tcBorders>
          <w:top w:val="nil"/>
          <w:left w:val="nil"/>
          <w:bottom w:val="nil"/>
          <w:right w:val="nil"/>
          <w:insideH w:val="nil"/>
          <w:insideV w:val="nil"/>
        </w:tcBorders>
        <w:shd w:val="clear" w:color="auto" w:fill="35B2AB" w:themeFill="accent3" w:themeFillShade="BF"/>
      </w:tcPr>
    </w:tblStylePr>
    <w:tblStylePr w:type="band1Horz">
      <w:tblPr/>
      <w:tcPr>
        <w:tcBorders>
          <w:top w:val="nil"/>
          <w:left w:val="nil"/>
          <w:bottom w:val="nil"/>
          <w:right w:val="nil"/>
          <w:insideH w:val="nil"/>
          <w:insideV w:val="nil"/>
        </w:tcBorders>
        <w:shd w:val="clear" w:color="auto" w:fill="35B2AB" w:themeFill="accent3" w:themeFillShade="BF"/>
      </w:tcPr>
    </w:tblStylePr>
  </w:style>
  <w:style w:type="table" w:styleId="DarkList-Accent4">
    <w:name w:val="Dark List Accent 4"/>
    <w:basedOn w:val="TableNormal"/>
    <w:uiPriority w:val="70"/>
    <w:semiHidden/>
    <w:rsid w:val="0021343A"/>
    <w:pPr>
      <w:spacing w:line="240" w:lineRule="auto"/>
    </w:pPr>
    <w:rPr>
      <w:color w:val="FFFFFF" w:themeColor="background1"/>
    </w:rPr>
    <w:tblPr>
      <w:tblStyleRowBandSize w:val="1"/>
      <w:tblStyleColBandSize w:val="1"/>
    </w:tblPr>
    <w:tcPr>
      <w:shd w:val="clear" w:color="auto" w:fill="7973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3C394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5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556C" w:themeFill="accent4" w:themeFillShade="BF"/>
      </w:tcPr>
    </w:tblStylePr>
    <w:tblStylePr w:type="band1Vert">
      <w:tblPr/>
      <w:tcPr>
        <w:tcBorders>
          <w:top w:val="nil"/>
          <w:left w:val="nil"/>
          <w:bottom w:val="nil"/>
          <w:right w:val="nil"/>
          <w:insideH w:val="nil"/>
          <w:insideV w:val="nil"/>
        </w:tcBorders>
        <w:shd w:val="clear" w:color="auto" w:fill="5A556C" w:themeFill="accent4" w:themeFillShade="BF"/>
      </w:tcPr>
    </w:tblStylePr>
    <w:tblStylePr w:type="band1Horz">
      <w:tblPr/>
      <w:tcPr>
        <w:tcBorders>
          <w:top w:val="nil"/>
          <w:left w:val="nil"/>
          <w:bottom w:val="nil"/>
          <w:right w:val="nil"/>
          <w:insideH w:val="nil"/>
          <w:insideV w:val="nil"/>
        </w:tcBorders>
        <w:shd w:val="clear" w:color="auto" w:fill="5A556C" w:themeFill="accent4" w:themeFillShade="BF"/>
      </w:tcPr>
    </w:tblStylePr>
  </w:style>
  <w:style w:type="table" w:styleId="DarkList-Accent5">
    <w:name w:val="Dark List Accent 5"/>
    <w:basedOn w:val="TableNormal"/>
    <w:uiPriority w:val="70"/>
    <w:semiHidden/>
    <w:rsid w:val="0021343A"/>
    <w:pPr>
      <w:spacing w:line="240" w:lineRule="auto"/>
    </w:pPr>
    <w:rPr>
      <w:color w:val="FFFFFF" w:themeColor="background1"/>
    </w:rPr>
    <w:tblPr>
      <w:tblStyleRowBandSize w:val="1"/>
      <w:tblStyleColBandSize w:val="1"/>
    </w:tblPr>
    <w:tcPr>
      <w:shd w:val="clear" w:color="auto" w:fill="99E0D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B8F8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0CAC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0CAC4" w:themeFill="accent5" w:themeFillShade="BF"/>
      </w:tcPr>
    </w:tblStylePr>
    <w:tblStylePr w:type="band1Vert">
      <w:tblPr/>
      <w:tcPr>
        <w:tcBorders>
          <w:top w:val="nil"/>
          <w:left w:val="nil"/>
          <w:bottom w:val="nil"/>
          <w:right w:val="nil"/>
          <w:insideH w:val="nil"/>
          <w:insideV w:val="nil"/>
        </w:tcBorders>
        <w:shd w:val="clear" w:color="auto" w:fill="50CAC4" w:themeFill="accent5" w:themeFillShade="BF"/>
      </w:tcPr>
    </w:tblStylePr>
    <w:tblStylePr w:type="band1Horz">
      <w:tblPr/>
      <w:tcPr>
        <w:tcBorders>
          <w:top w:val="nil"/>
          <w:left w:val="nil"/>
          <w:bottom w:val="nil"/>
          <w:right w:val="nil"/>
          <w:insideH w:val="nil"/>
          <w:insideV w:val="nil"/>
        </w:tcBorders>
        <w:shd w:val="clear" w:color="auto" w:fill="50CAC4" w:themeFill="accent5" w:themeFillShade="BF"/>
      </w:tcPr>
    </w:tblStylePr>
  </w:style>
  <w:style w:type="table" w:styleId="DarkList-Accent6">
    <w:name w:val="Dark List Accent 6"/>
    <w:basedOn w:val="TableNormal"/>
    <w:uiPriority w:val="70"/>
    <w:semiHidden/>
    <w:rsid w:val="0021343A"/>
    <w:pPr>
      <w:spacing w:line="240" w:lineRule="auto"/>
    </w:pPr>
    <w:rPr>
      <w:color w:val="FFFFFF" w:themeColor="background1"/>
    </w:rPr>
    <w:tblPr>
      <w:tblStyleRowBandSize w:val="1"/>
      <w:tblStyleColBandSize w:val="1"/>
    </w:tblPr>
    <w:tcPr>
      <w:shd w:val="clear" w:color="auto" w:fill="A6A1B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4F4B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870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8708F" w:themeFill="accent6" w:themeFillShade="BF"/>
      </w:tcPr>
    </w:tblStylePr>
    <w:tblStylePr w:type="band1Vert">
      <w:tblPr/>
      <w:tcPr>
        <w:tcBorders>
          <w:top w:val="nil"/>
          <w:left w:val="nil"/>
          <w:bottom w:val="nil"/>
          <w:right w:val="nil"/>
          <w:insideH w:val="nil"/>
          <w:insideV w:val="nil"/>
        </w:tcBorders>
        <w:shd w:val="clear" w:color="auto" w:fill="78708F" w:themeFill="accent6" w:themeFillShade="BF"/>
      </w:tcPr>
    </w:tblStylePr>
    <w:tblStylePr w:type="band1Horz">
      <w:tblPr/>
      <w:tcPr>
        <w:tcBorders>
          <w:top w:val="nil"/>
          <w:left w:val="nil"/>
          <w:bottom w:val="nil"/>
          <w:right w:val="nil"/>
          <w:insideH w:val="nil"/>
          <w:insideV w:val="nil"/>
        </w:tcBorders>
        <w:shd w:val="clear" w:color="auto" w:fill="78708F" w:themeFill="accent6" w:themeFillShade="BF"/>
      </w:tcPr>
    </w:tblStylePr>
  </w:style>
  <w:style w:type="table" w:styleId="GridTable1Light">
    <w:name w:val="Grid Table 1 Light"/>
    <w:basedOn w:val="TableNormal"/>
    <w:uiPriority w:val="46"/>
    <w:semiHidden/>
    <w:rsid w:val="0021343A"/>
    <w:pPr>
      <w:spacing w:line="240" w:lineRule="auto"/>
    </w:pPr>
    <w:tblPr>
      <w:tblStyleRowBandSize w:val="1"/>
      <w:tblStyleColBandSize w:val="1"/>
      <w:tblBorders>
        <w:top w:val="single" w:sz="4" w:space="0" w:color="AFAEAC" w:themeColor="text1" w:themeTint="66"/>
        <w:left w:val="single" w:sz="4" w:space="0" w:color="AFAEAC" w:themeColor="text1" w:themeTint="66"/>
        <w:bottom w:val="single" w:sz="4" w:space="0" w:color="AFAEAC" w:themeColor="text1" w:themeTint="66"/>
        <w:right w:val="single" w:sz="4" w:space="0" w:color="AFAEAC" w:themeColor="text1" w:themeTint="66"/>
        <w:insideH w:val="single" w:sz="4" w:space="0" w:color="AFAEAC" w:themeColor="text1" w:themeTint="66"/>
        <w:insideV w:val="single" w:sz="4" w:space="0" w:color="AFAEAC" w:themeColor="text1" w:themeTint="66"/>
      </w:tblBorders>
    </w:tblPr>
    <w:tblStylePr w:type="firstRow">
      <w:rPr>
        <w:b/>
        <w:bCs/>
      </w:rPr>
      <w:tblPr/>
      <w:tcPr>
        <w:tcBorders>
          <w:bottom w:val="single" w:sz="12" w:space="0" w:color="888583" w:themeColor="text1" w:themeTint="99"/>
        </w:tcBorders>
      </w:tcPr>
    </w:tblStylePr>
    <w:tblStylePr w:type="lastRow">
      <w:rPr>
        <w:b/>
        <w:bCs/>
      </w:rPr>
      <w:tblPr/>
      <w:tcPr>
        <w:tcBorders>
          <w:top w:val="double" w:sz="2" w:space="0" w:color="88858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1343A"/>
    <w:pPr>
      <w:spacing w:line="240" w:lineRule="auto"/>
    </w:pPr>
    <w:tblPr>
      <w:tblStyleRowBandSize w:val="1"/>
      <w:tblStyleColBandSize w:val="1"/>
      <w:tblBorders>
        <w:top w:val="single" w:sz="4" w:space="0" w:color="7AFFF8" w:themeColor="accent1" w:themeTint="66"/>
        <w:left w:val="single" w:sz="4" w:space="0" w:color="7AFFF8" w:themeColor="accent1" w:themeTint="66"/>
        <w:bottom w:val="single" w:sz="4" w:space="0" w:color="7AFFF8" w:themeColor="accent1" w:themeTint="66"/>
        <w:right w:val="single" w:sz="4" w:space="0" w:color="7AFFF8" w:themeColor="accent1" w:themeTint="66"/>
        <w:insideH w:val="single" w:sz="4" w:space="0" w:color="7AFFF8" w:themeColor="accent1" w:themeTint="66"/>
        <w:insideV w:val="single" w:sz="4" w:space="0" w:color="7AFFF8" w:themeColor="accent1" w:themeTint="66"/>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2" w:space="0" w:color="37FFF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1343A"/>
    <w:pPr>
      <w:spacing w:line="240" w:lineRule="auto"/>
    </w:pPr>
    <w:tblPr>
      <w:tblStyleRowBandSize w:val="1"/>
      <w:tblStyleColBandSize w:val="1"/>
      <w:tblBorders>
        <w:top w:val="single" w:sz="4" w:space="0" w:color="917DD8" w:themeColor="accent2" w:themeTint="66"/>
        <w:left w:val="single" w:sz="4" w:space="0" w:color="917DD8" w:themeColor="accent2" w:themeTint="66"/>
        <w:bottom w:val="single" w:sz="4" w:space="0" w:color="917DD8" w:themeColor="accent2" w:themeTint="66"/>
        <w:right w:val="single" w:sz="4" w:space="0" w:color="917DD8" w:themeColor="accent2" w:themeTint="66"/>
        <w:insideH w:val="single" w:sz="4" w:space="0" w:color="917DD8" w:themeColor="accent2" w:themeTint="66"/>
        <w:insideV w:val="single" w:sz="4" w:space="0" w:color="917DD8" w:themeColor="accent2" w:themeTint="66"/>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2" w:space="0" w:color="5B3DC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1343A"/>
    <w:pPr>
      <w:spacing w:line="240" w:lineRule="auto"/>
    </w:pPr>
    <w:tblPr>
      <w:tblStyleRowBandSize w:val="1"/>
      <w:tblStyleColBandSize w:val="1"/>
      <w:tblBorders>
        <w:top w:val="single" w:sz="4" w:space="0" w:color="C1ECEA" w:themeColor="accent3" w:themeTint="66"/>
        <w:left w:val="single" w:sz="4" w:space="0" w:color="C1ECEA" w:themeColor="accent3" w:themeTint="66"/>
        <w:bottom w:val="single" w:sz="4" w:space="0" w:color="C1ECEA" w:themeColor="accent3" w:themeTint="66"/>
        <w:right w:val="single" w:sz="4" w:space="0" w:color="C1ECEA" w:themeColor="accent3" w:themeTint="66"/>
        <w:insideH w:val="single" w:sz="4" w:space="0" w:color="C1ECEA" w:themeColor="accent3" w:themeTint="66"/>
        <w:insideV w:val="single" w:sz="4" w:space="0" w:color="C1ECEA" w:themeColor="accent3" w:themeTint="66"/>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2" w:space="0" w:color="A3E3D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1343A"/>
    <w:pPr>
      <w:spacing w:line="240" w:lineRule="auto"/>
    </w:pPr>
    <w:tblPr>
      <w:tblStyleRowBandSize w:val="1"/>
      <w:tblStyleColBandSize w:val="1"/>
      <w:tblBorders>
        <w:top w:val="single" w:sz="4" w:space="0" w:color="C9C7D3" w:themeColor="accent4" w:themeTint="66"/>
        <w:left w:val="single" w:sz="4" w:space="0" w:color="C9C7D3" w:themeColor="accent4" w:themeTint="66"/>
        <w:bottom w:val="single" w:sz="4" w:space="0" w:color="C9C7D3" w:themeColor="accent4" w:themeTint="66"/>
        <w:right w:val="single" w:sz="4" w:space="0" w:color="C9C7D3" w:themeColor="accent4" w:themeTint="66"/>
        <w:insideH w:val="single" w:sz="4" w:space="0" w:color="C9C7D3" w:themeColor="accent4" w:themeTint="66"/>
        <w:insideV w:val="single" w:sz="4" w:space="0" w:color="C9C7D3" w:themeColor="accent4" w:themeTint="66"/>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2" w:space="0" w:color="AEABB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1343A"/>
    <w:pPr>
      <w:spacing w:line="240" w:lineRule="auto"/>
    </w:pPr>
    <w:tblPr>
      <w:tblStyleRowBandSize w:val="1"/>
      <w:tblStyleColBandSize w:val="1"/>
      <w:tblBorders>
        <w:top w:val="single" w:sz="4" w:space="0" w:color="D6F2F1" w:themeColor="accent5" w:themeTint="66"/>
        <w:left w:val="single" w:sz="4" w:space="0" w:color="D6F2F1" w:themeColor="accent5" w:themeTint="66"/>
        <w:bottom w:val="single" w:sz="4" w:space="0" w:color="D6F2F1" w:themeColor="accent5" w:themeTint="66"/>
        <w:right w:val="single" w:sz="4" w:space="0" w:color="D6F2F1" w:themeColor="accent5" w:themeTint="66"/>
        <w:insideH w:val="single" w:sz="4" w:space="0" w:color="D6F2F1" w:themeColor="accent5" w:themeTint="66"/>
        <w:insideV w:val="single" w:sz="4" w:space="0" w:color="D6F2F1" w:themeColor="accent5" w:themeTint="66"/>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2" w:space="0" w:color="C1ECE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1343A"/>
    <w:pPr>
      <w:spacing w:line="240" w:lineRule="auto"/>
    </w:pPr>
    <w:tblPr>
      <w:tblStyleRowBandSize w:val="1"/>
      <w:tblStyleColBandSize w:val="1"/>
      <w:tblBorders>
        <w:top w:val="single" w:sz="4" w:space="0" w:color="DBD9E1" w:themeColor="accent6" w:themeTint="66"/>
        <w:left w:val="single" w:sz="4" w:space="0" w:color="DBD9E1" w:themeColor="accent6" w:themeTint="66"/>
        <w:bottom w:val="single" w:sz="4" w:space="0" w:color="DBD9E1" w:themeColor="accent6" w:themeTint="66"/>
        <w:right w:val="single" w:sz="4" w:space="0" w:color="DBD9E1" w:themeColor="accent6" w:themeTint="66"/>
        <w:insideH w:val="single" w:sz="4" w:space="0" w:color="DBD9E1" w:themeColor="accent6" w:themeTint="66"/>
        <w:insideV w:val="single" w:sz="4" w:space="0" w:color="DBD9E1" w:themeColor="accent6" w:themeTint="66"/>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2" w:space="0" w:color="C9C6D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1343A"/>
    <w:pPr>
      <w:spacing w:line="240" w:lineRule="auto"/>
    </w:pPr>
    <w:tblPr>
      <w:tblStyleRowBandSize w:val="1"/>
      <w:tblStyleColBandSize w:val="1"/>
      <w:tblBorders>
        <w:top w:val="single" w:sz="2" w:space="0" w:color="888583" w:themeColor="text1" w:themeTint="99"/>
        <w:bottom w:val="single" w:sz="2" w:space="0" w:color="888583" w:themeColor="text1" w:themeTint="99"/>
        <w:insideH w:val="single" w:sz="2" w:space="0" w:color="888583" w:themeColor="text1" w:themeTint="99"/>
        <w:insideV w:val="single" w:sz="2" w:space="0" w:color="888583" w:themeColor="text1" w:themeTint="99"/>
      </w:tblBorders>
    </w:tblPr>
    <w:tblStylePr w:type="firstRow">
      <w:rPr>
        <w:b/>
        <w:bCs/>
      </w:rPr>
      <w:tblPr/>
      <w:tcPr>
        <w:tcBorders>
          <w:top w:val="nil"/>
          <w:bottom w:val="single" w:sz="12" w:space="0" w:color="888583" w:themeColor="text1" w:themeTint="99"/>
          <w:insideH w:val="nil"/>
          <w:insideV w:val="nil"/>
        </w:tcBorders>
        <w:shd w:val="clear" w:color="auto" w:fill="FFFFFF" w:themeFill="background1"/>
      </w:tcPr>
    </w:tblStylePr>
    <w:tblStylePr w:type="lastRow">
      <w:rPr>
        <w:b/>
        <w:bCs/>
      </w:rPr>
      <w:tblPr/>
      <w:tcPr>
        <w:tcBorders>
          <w:top w:val="double" w:sz="2" w:space="0" w:color="888583"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2-Accent1">
    <w:name w:val="Grid Table 2 Accent 1"/>
    <w:basedOn w:val="TableNormal"/>
    <w:uiPriority w:val="47"/>
    <w:semiHidden/>
    <w:rsid w:val="0021343A"/>
    <w:pPr>
      <w:spacing w:line="240" w:lineRule="auto"/>
    </w:pPr>
    <w:tblPr>
      <w:tblStyleRowBandSize w:val="1"/>
      <w:tblStyleColBandSize w:val="1"/>
      <w:tblBorders>
        <w:top w:val="single" w:sz="2" w:space="0" w:color="37FFF4" w:themeColor="accent1" w:themeTint="99"/>
        <w:bottom w:val="single" w:sz="2" w:space="0" w:color="37FFF4" w:themeColor="accent1" w:themeTint="99"/>
        <w:insideH w:val="single" w:sz="2" w:space="0" w:color="37FFF4" w:themeColor="accent1" w:themeTint="99"/>
        <w:insideV w:val="single" w:sz="2" w:space="0" w:color="37FFF4" w:themeColor="accent1" w:themeTint="99"/>
      </w:tblBorders>
    </w:tblPr>
    <w:tblStylePr w:type="firstRow">
      <w:rPr>
        <w:b/>
        <w:bCs/>
      </w:rPr>
      <w:tblPr/>
      <w:tcPr>
        <w:tcBorders>
          <w:top w:val="nil"/>
          <w:bottom w:val="single" w:sz="12" w:space="0" w:color="37FFF4" w:themeColor="accent1" w:themeTint="99"/>
          <w:insideH w:val="nil"/>
          <w:insideV w:val="nil"/>
        </w:tcBorders>
        <w:shd w:val="clear" w:color="auto" w:fill="FFFFFF" w:themeFill="background1"/>
      </w:tcPr>
    </w:tblStylePr>
    <w:tblStylePr w:type="lastRow">
      <w:rPr>
        <w:b/>
        <w:bCs/>
      </w:rPr>
      <w:tblPr/>
      <w:tcPr>
        <w:tcBorders>
          <w:top w:val="double" w:sz="2" w:space="0" w:color="37FF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2-Accent2">
    <w:name w:val="Grid Table 2 Accent 2"/>
    <w:basedOn w:val="TableNormal"/>
    <w:uiPriority w:val="47"/>
    <w:semiHidden/>
    <w:rsid w:val="0021343A"/>
    <w:pPr>
      <w:spacing w:line="240" w:lineRule="auto"/>
    </w:pPr>
    <w:tblPr>
      <w:tblStyleRowBandSize w:val="1"/>
      <w:tblStyleColBandSize w:val="1"/>
      <w:tblBorders>
        <w:top w:val="single" w:sz="2" w:space="0" w:color="5B3DC5" w:themeColor="accent2" w:themeTint="99"/>
        <w:bottom w:val="single" w:sz="2" w:space="0" w:color="5B3DC5" w:themeColor="accent2" w:themeTint="99"/>
        <w:insideH w:val="single" w:sz="2" w:space="0" w:color="5B3DC5" w:themeColor="accent2" w:themeTint="99"/>
        <w:insideV w:val="single" w:sz="2" w:space="0" w:color="5B3DC5" w:themeColor="accent2" w:themeTint="99"/>
      </w:tblBorders>
    </w:tblPr>
    <w:tblStylePr w:type="firstRow">
      <w:rPr>
        <w:b/>
        <w:bCs/>
      </w:rPr>
      <w:tblPr/>
      <w:tcPr>
        <w:tcBorders>
          <w:top w:val="nil"/>
          <w:bottom w:val="single" w:sz="12" w:space="0" w:color="5B3DC5" w:themeColor="accent2" w:themeTint="99"/>
          <w:insideH w:val="nil"/>
          <w:insideV w:val="nil"/>
        </w:tcBorders>
        <w:shd w:val="clear" w:color="auto" w:fill="FFFFFF" w:themeFill="background1"/>
      </w:tcPr>
    </w:tblStylePr>
    <w:tblStylePr w:type="lastRow">
      <w:rPr>
        <w:b/>
        <w:bCs/>
      </w:rPr>
      <w:tblPr/>
      <w:tcPr>
        <w:tcBorders>
          <w:top w:val="double" w:sz="2" w:space="0" w:color="5B3DC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2-Accent3">
    <w:name w:val="Grid Table 2 Accent 3"/>
    <w:basedOn w:val="TableNormal"/>
    <w:uiPriority w:val="47"/>
    <w:semiHidden/>
    <w:rsid w:val="0021343A"/>
    <w:pPr>
      <w:spacing w:line="240" w:lineRule="auto"/>
    </w:pPr>
    <w:tblPr>
      <w:tblStyleRowBandSize w:val="1"/>
      <w:tblStyleColBandSize w:val="1"/>
      <w:tblBorders>
        <w:top w:val="single" w:sz="2" w:space="0" w:color="A3E3DF" w:themeColor="accent3" w:themeTint="99"/>
        <w:bottom w:val="single" w:sz="2" w:space="0" w:color="A3E3DF" w:themeColor="accent3" w:themeTint="99"/>
        <w:insideH w:val="single" w:sz="2" w:space="0" w:color="A3E3DF" w:themeColor="accent3" w:themeTint="99"/>
        <w:insideV w:val="single" w:sz="2" w:space="0" w:color="A3E3DF" w:themeColor="accent3" w:themeTint="99"/>
      </w:tblBorders>
    </w:tblPr>
    <w:tblStylePr w:type="firstRow">
      <w:rPr>
        <w:b/>
        <w:bCs/>
      </w:rPr>
      <w:tblPr/>
      <w:tcPr>
        <w:tcBorders>
          <w:top w:val="nil"/>
          <w:bottom w:val="single" w:sz="12" w:space="0" w:color="A3E3DF" w:themeColor="accent3" w:themeTint="99"/>
          <w:insideH w:val="nil"/>
          <w:insideV w:val="nil"/>
        </w:tcBorders>
        <w:shd w:val="clear" w:color="auto" w:fill="FFFFFF" w:themeFill="background1"/>
      </w:tcPr>
    </w:tblStylePr>
    <w:tblStylePr w:type="lastRow">
      <w:rPr>
        <w:b/>
        <w:bCs/>
      </w:rPr>
      <w:tblPr/>
      <w:tcPr>
        <w:tcBorders>
          <w:top w:val="double" w:sz="2" w:space="0" w:color="A3E3D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2-Accent4">
    <w:name w:val="Grid Table 2 Accent 4"/>
    <w:basedOn w:val="TableNormal"/>
    <w:uiPriority w:val="47"/>
    <w:semiHidden/>
    <w:rsid w:val="0021343A"/>
    <w:pPr>
      <w:spacing w:line="240" w:lineRule="auto"/>
    </w:pPr>
    <w:tblPr>
      <w:tblStyleRowBandSize w:val="1"/>
      <w:tblStyleColBandSize w:val="1"/>
      <w:tblBorders>
        <w:top w:val="single" w:sz="2" w:space="0" w:color="AEABBD" w:themeColor="accent4" w:themeTint="99"/>
        <w:bottom w:val="single" w:sz="2" w:space="0" w:color="AEABBD" w:themeColor="accent4" w:themeTint="99"/>
        <w:insideH w:val="single" w:sz="2" w:space="0" w:color="AEABBD" w:themeColor="accent4" w:themeTint="99"/>
        <w:insideV w:val="single" w:sz="2" w:space="0" w:color="AEABBD" w:themeColor="accent4" w:themeTint="99"/>
      </w:tblBorders>
    </w:tblPr>
    <w:tblStylePr w:type="firstRow">
      <w:rPr>
        <w:b/>
        <w:bCs/>
      </w:rPr>
      <w:tblPr/>
      <w:tcPr>
        <w:tcBorders>
          <w:top w:val="nil"/>
          <w:bottom w:val="single" w:sz="12" w:space="0" w:color="AEABBD" w:themeColor="accent4" w:themeTint="99"/>
          <w:insideH w:val="nil"/>
          <w:insideV w:val="nil"/>
        </w:tcBorders>
        <w:shd w:val="clear" w:color="auto" w:fill="FFFFFF" w:themeFill="background1"/>
      </w:tcPr>
    </w:tblStylePr>
    <w:tblStylePr w:type="lastRow">
      <w:rPr>
        <w:b/>
        <w:bCs/>
      </w:rPr>
      <w:tblPr/>
      <w:tcPr>
        <w:tcBorders>
          <w:top w:val="double" w:sz="2" w:space="0" w:color="AEABB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2-Accent5">
    <w:name w:val="Grid Table 2 Accent 5"/>
    <w:basedOn w:val="TableNormal"/>
    <w:uiPriority w:val="47"/>
    <w:semiHidden/>
    <w:rsid w:val="0021343A"/>
    <w:pPr>
      <w:spacing w:line="240" w:lineRule="auto"/>
    </w:pPr>
    <w:tblPr>
      <w:tblStyleRowBandSize w:val="1"/>
      <w:tblStyleColBandSize w:val="1"/>
      <w:tblBorders>
        <w:top w:val="single" w:sz="2" w:space="0" w:color="C1ECEA" w:themeColor="accent5" w:themeTint="99"/>
        <w:bottom w:val="single" w:sz="2" w:space="0" w:color="C1ECEA" w:themeColor="accent5" w:themeTint="99"/>
        <w:insideH w:val="single" w:sz="2" w:space="0" w:color="C1ECEA" w:themeColor="accent5" w:themeTint="99"/>
        <w:insideV w:val="single" w:sz="2" w:space="0" w:color="C1ECEA" w:themeColor="accent5" w:themeTint="99"/>
      </w:tblBorders>
    </w:tblPr>
    <w:tblStylePr w:type="firstRow">
      <w:rPr>
        <w:b/>
        <w:bCs/>
      </w:rPr>
      <w:tblPr/>
      <w:tcPr>
        <w:tcBorders>
          <w:top w:val="nil"/>
          <w:bottom w:val="single" w:sz="12" w:space="0" w:color="C1ECEA" w:themeColor="accent5" w:themeTint="99"/>
          <w:insideH w:val="nil"/>
          <w:insideV w:val="nil"/>
        </w:tcBorders>
        <w:shd w:val="clear" w:color="auto" w:fill="FFFFFF" w:themeFill="background1"/>
      </w:tcPr>
    </w:tblStylePr>
    <w:tblStylePr w:type="lastRow">
      <w:rPr>
        <w:b/>
        <w:bCs/>
      </w:rPr>
      <w:tblPr/>
      <w:tcPr>
        <w:tcBorders>
          <w:top w:val="double" w:sz="2" w:space="0" w:color="C1ECE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2-Accent6">
    <w:name w:val="Grid Table 2 Accent 6"/>
    <w:basedOn w:val="TableNormal"/>
    <w:uiPriority w:val="47"/>
    <w:semiHidden/>
    <w:rsid w:val="0021343A"/>
    <w:pPr>
      <w:spacing w:line="240" w:lineRule="auto"/>
    </w:pPr>
    <w:tblPr>
      <w:tblStyleRowBandSize w:val="1"/>
      <w:tblStyleColBandSize w:val="1"/>
      <w:tblBorders>
        <w:top w:val="single" w:sz="2" w:space="0" w:color="C9C6D2" w:themeColor="accent6" w:themeTint="99"/>
        <w:bottom w:val="single" w:sz="2" w:space="0" w:color="C9C6D2" w:themeColor="accent6" w:themeTint="99"/>
        <w:insideH w:val="single" w:sz="2" w:space="0" w:color="C9C6D2" w:themeColor="accent6" w:themeTint="99"/>
        <w:insideV w:val="single" w:sz="2" w:space="0" w:color="C9C6D2" w:themeColor="accent6" w:themeTint="99"/>
      </w:tblBorders>
    </w:tblPr>
    <w:tblStylePr w:type="firstRow">
      <w:rPr>
        <w:b/>
        <w:bCs/>
      </w:rPr>
      <w:tblPr/>
      <w:tcPr>
        <w:tcBorders>
          <w:top w:val="nil"/>
          <w:bottom w:val="single" w:sz="12" w:space="0" w:color="C9C6D2" w:themeColor="accent6" w:themeTint="99"/>
          <w:insideH w:val="nil"/>
          <w:insideV w:val="nil"/>
        </w:tcBorders>
        <w:shd w:val="clear" w:color="auto" w:fill="FFFFFF" w:themeFill="background1"/>
      </w:tcPr>
    </w:tblStylePr>
    <w:tblStylePr w:type="lastRow">
      <w:rPr>
        <w:b/>
        <w:bCs/>
      </w:rPr>
      <w:tblPr/>
      <w:tcPr>
        <w:tcBorders>
          <w:top w:val="double" w:sz="2" w:space="0" w:color="C9C6D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3">
    <w:name w:val="Grid Table 3"/>
    <w:basedOn w:val="TableNormal"/>
    <w:uiPriority w:val="48"/>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3-Accent1">
    <w:name w:val="Grid Table 3 Accent 1"/>
    <w:basedOn w:val="TableNormal"/>
    <w:uiPriority w:val="48"/>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3-Accent2">
    <w:name w:val="Grid Table 3 Accent 2"/>
    <w:basedOn w:val="TableNormal"/>
    <w:uiPriority w:val="48"/>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3-Accent3">
    <w:name w:val="Grid Table 3 Accent 3"/>
    <w:basedOn w:val="TableNormal"/>
    <w:uiPriority w:val="48"/>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3-Accent4">
    <w:name w:val="Grid Table 3 Accent 4"/>
    <w:basedOn w:val="TableNormal"/>
    <w:uiPriority w:val="48"/>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3-Accent5">
    <w:name w:val="Grid Table 3 Accent 5"/>
    <w:basedOn w:val="TableNormal"/>
    <w:uiPriority w:val="48"/>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3-Accent6">
    <w:name w:val="Grid Table 3 Accent 6"/>
    <w:basedOn w:val="TableNormal"/>
    <w:uiPriority w:val="48"/>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GridTable4">
    <w:name w:val="Grid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insideV w:val="nil"/>
        </w:tcBorders>
        <w:shd w:val="clear" w:color="auto" w:fill="363534" w:themeFill="text1"/>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4-Accent1">
    <w:name w:val="Grid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insideV w:val="nil"/>
        </w:tcBorders>
        <w:shd w:val="clear" w:color="auto" w:fill="00B2A9" w:themeFill="accent1"/>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4-Accent2">
    <w:name w:val="Grid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insideV w:val="nil"/>
        </w:tcBorders>
        <w:shd w:val="clear" w:color="auto" w:fill="201547" w:themeFill="accent2"/>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4-Accent3">
    <w:name w:val="Grid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insideV w:val="nil"/>
        </w:tcBorders>
        <w:shd w:val="clear" w:color="auto" w:fill="66D1CB" w:themeFill="accent3"/>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4-Accent4">
    <w:name w:val="Grid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insideV w:val="nil"/>
        </w:tcBorders>
        <w:shd w:val="clear" w:color="auto" w:fill="797391" w:themeFill="accent4"/>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4-Accent5">
    <w:name w:val="Grid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insideV w:val="nil"/>
        </w:tcBorders>
        <w:shd w:val="clear" w:color="auto" w:fill="99E0DD" w:themeFill="accent5"/>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4-Accent6">
    <w:name w:val="Grid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insideV w:val="nil"/>
        </w:tcBorders>
        <w:shd w:val="clear" w:color="auto" w:fill="A6A1B5" w:themeFill="accent6"/>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5Dark">
    <w:name w:val="Grid Table 5 Dark"/>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6D5"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353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353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353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3534" w:themeFill="text1"/>
      </w:tcPr>
    </w:tblStylePr>
    <w:tblStylePr w:type="band1Vert">
      <w:tblPr/>
      <w:tcPr>
        <w:shd w:val="clear" w:color="auto" w:fill="AFAEAC" w:themeFill="text1" w:themeFillTint="66"/>
      </w:tcPr>
    </w:tblStylePr>
    <w:tblStylePr w:type="band1Horz">
      <w:tblPr/>
      <w:tcPr>
        <w:shd w:val="clear" w:color="auto" w:fill="AFAEAC" w:themeFill="text1" w:themeFillTint="66"/>
      </w:tcPr>
    </w:tblStylePr>
  </w:style>
  <w:style w:type="table" w:styleId="GridTable5Dark-Accent1">
    <w:name w:val="Grid Table 5 Dark Accent 1"/>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1"/>
      </w:tcPr>
    </w:tblStylePr>
    <w:tblStylePr w:type="band1Vert">
      <w:tblPr/>
      <w:tcPr>
        <w:shd w:val="clear" w:color="auto" w:fill="7AFFF8" w:themeFill="accent1" w:themeFillTint="66"/>
      </w:tcPr>
    </w:tblStylePr>
    <w:tblStylePr w:type="band1Horz">
      <w:tblPr/>
      <w:tcPr>
        <w:shd w:val="clear" w:color="auto" w:fill="7AFFF8" w:themeFill="accent1" w:themeFillTint="66"/>
      </w:tcPr>
    </w:tblStylePr>
  </w:style>
  <w:style w:type="table" w:styleId="GridTable5Dark-Accent2">
    <w:name w:val="Grid Table 5 Dark Accent 2"/>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2"/>
      </w:tcPr>
    </w:tblStylePr>
    <w:tblStylePr w:type="band1Vert">
      <w:tblPr/>
      <w:tcPr>
        <w:shd w:val="clear" w:color="auto" w:fill="917DD8" w:themeFill="accent2" w:themeFillTint="66"/>
      </w:tcPr>
    </w:tblStylePr>
    <w:tblStylePr w:type="band1Horz">
      <w:tblPr/>
      <w:tcPr>
        <w:shd w:val="clear" w:color="auto" w:fill="917DD8" w:themeFill="accent2" w:themeFillTint="66"/>
      </w:tcPr>
    </w:tblStylePr>
  </w:style>
  <w:style w:type="table" w:styleId="GridTable5Dark-Accent3">
    <w:name w:val="Grid Table 5 Dark Accent 3"/>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5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1C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1C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1C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1CB" w:themeFill="accent3"/>
      </w:tcPr>
    </w:tblStylePr>
    <w:tblStylePr w:type="band1Vert">
      <w:tblPr/>
      <w:tcPr>
        <w:shd w:val="clear" w:color="auto" w:fill="C1ECEA" w:themeFill="accent3" w:themeFillTint="66"/>
      </w:tcPr>
    </w:tblStylePr>
    <w:tblStylePr w:type="band1Horz">
      <w:tblPr/>
      <w:tcPr>
        <w:shd w:val="clear" w:color="auto" w:fill="C1ECEA" w:themeFill="accent3" w:themeFillTint="66"/>
      </w:tcPr>
    </w:tblStylePr>
  </w:style>
  <w:style w:type="table" w:styleId="GridTable5Dark-Accent4">
    <w:name w:val="Grid Table 5 Dark Accent 4"/>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3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73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73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73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7391" w:themeFill="accent4"/>
      </w:tcPr>
    </w:tblStylePr>
    <w:tblStylePr w:type="band1Vert">
      <w:tblPr/>
      <w:tcPr>
        <w:shd w:val="clear" w:color="auto" w:fill="C9C7D3" w:themeFill="accent4" w:themeFillTint="66"/>
      </w:tcPr>
    </w:tblStylePr>
    <w:tblStylePr w:type="band1Horz">
      <w:tblPr/>
      <w:tcPr>
        <w:shd w:val="clear" w:color="auto" w:fill="C9C7D3" w:themeFill="accent4" w:themeFillTint="66"/>
      </w:tcPr>
    </w:tblStylePr>
  </w:style>
  <w:style w:type="table" w:styleId="GridTable5Dark-Accent5">
    <w:name w:val="Grid Table 5 Dark Accent 5"/>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8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E0D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E0D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E0D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E0DD" w:themeFill="accent5"/>
      </w:tcPr>
    </w:tblStylePr>
    <w:tblStylePr w:type="band1Vert">
      <w:tblPr/>
      <w:tcPr>
        <w:shd w:val="clear" w:color="auto" w:fill="D6F2F1" w:themeFill="accent5" w:themeFillTint="66"/>
      </w:tcPr>
    </w:tblStylePr>
    <w:tblStylePr w:type="band1Horz">
      <w:tblPr/>
      <w:tcPr>
        <w:shd w:val="clear" w:color="auto" w:fill="D6F2F1" w:themeFill="accent5" w:themeFillTint="66"/>
      </w:tcPr>
    </w:tblStylePr>
  </w:style>
  <w:style w:type="table" w:styleId="GridTable5Dark-Accent6">
    <w:name w:val="Grid Table 5 Dark Accent 6"/>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CF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A1B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A1B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A1B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A1B5" w:themeFill="accent6"/>
      </w:tcPr>
    </w:tblStylePr>
    <w:tblStylePr w:type="band1Vert">
      <w:tblPr/>
      <w:tcPr>
        <w:shd w:val="clear" w:color="auto" w:fill="DBD9E1" w:themeFill="accent6" w:themeFillTint="66"/>
      </w:tcPr>
    </w:tblStylePr>
    <w:tblStylePr w:type="band1Horz">
      <w:tblPr/>
      <w:tcPr>
        <w:shd w:val="clear" w:color="auto" w:fill="DBD9E1" w:themeFill="accent6" w:themeFillTint="66"/>
      </w:tcPr>
    </w:tblStylePr>
  </w:style>
  <w:style w:type="table" w:styleId="GridTable6Colorful">
    <w:name w:val="Grid Table 6 Colorful"/>
    <w:basedOn w:val="TableNormal"/>
    <w:uiPriority w:val="51"/>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bottom w:val="single" w:sz="12" w:space="0" w:color="888583" w:themeColor="text1" w:themeTint="99"/>
        </w:tcBorders>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6Colorful-Accent1">
    <w:name w:val="Grid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6Colorful-Accent2">
    <w:name w:val="Grid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6Colorful-Accent3">
    <w:name w:val="Grid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6Colorful-Accent4">
    <w:name w:val="Grid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6Colorful-Accent5">
    <w:name w:val="Grid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6Colorful-Accent6">
    <w:name w:val="Grid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7Colorful">
    <w:name w:val="Grid Table 7 Colorful"/>
    <w:basedOn w:val="TableNormal"/>
    <w:uiPriority w:val="52"/>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7Colorful-Accent1">
    <w:name w:val="Grid Table 7 Colorful Accent 1"/>
    <w:basedOn w:val="TableNormal"/>
    <w:uiPriority w:val="52"/>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7Colorful-Accent2">
    <w:name w:val="Grid Table 7 Colorful Accent 2"/>
    <w:basedOn w:val="TableNormal"/>
    <w:uiPriority w:val="52"/>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7Colorful-Accent3">
    <w:name w:val="Grid Table 7 Colorful Accent 3"/>
    <w:basedOn w:val="TableNormal"/>
    <w:uiPriority w:val="52"/>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7Colorful-Accent4">
    <w:name w:val="Grid Table 7 Colorful Accent 4"/>
    <w:basedOn w:val="TableNormal"/>
    <w:uiPriority w:val="52"/>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7Colorful-Accent5">
    <w:name w:val="Grid Table 7 Colorful Accent 5"/>
    <w:basedOn w:val="TableNormal"/>
    <w:uiPriority w:val="52"/>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7Colorful-Accent6">
    <w:name w:val="Grid Table 7 Colorful Accent 6"/>
    <w:basedOn w:val="TableNormal"/>
    <w:uiPriority w:val="52"/>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LightGrid">
    <w:name w:val="Light Grid"/>
    <w:basedOn w:val="TableNormal"/>
    <w:uiPriority w:val="62"/>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18" w:space="0" w:color="363534" w:themeColor="text1"/>
          <w:right w:val="single" w:sz="8" w:space="0" w:color="363534" w:themeColor="text1"/>
          <w:insideH w:val="nil"/>
          <w:insideV w:val="single" w:sz="8" w:space="0" w:color="36353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insideH w:val="nil"/>
          <w:insideV w:val="single" w:sz="8" w:space="0" w:color="36353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shd w:val="clear" w:color="auto" w:fill="CECCCC" w:themeFill="text1" w:themeFillTint="3F"/>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shd w:val="clear" w:color="auto" w:fill="CECCCC" w:themeFill="text1" w:themeFillTint="3F"/>
      </w:tcPr>
    </w:tblStylePr>
    <w:tblStylePr w:type="band2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tcPr>
    </w:tblStylePr>
  </w:style>
  <w:style w:type="table" w:styleId="LightGrid-Accent1">
    <w:name w:val="Light Grid Accent 1"/>
    <w:basedOn w:val="TableNormal"/>
    <w:uiPriority w:val="62"/>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18" w:space="0" w:color="00B2A9" w:themeColor="accent1"/>
          <w:right w:val="single" w:sz="8" w:space="0" w:color="00B2A9" w:themeColor="accent1"/>
          <w:insideH w:val="nil"/>
          <w:insideV w:val="single" w:sz="8" w:space="0" w:color="00B2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insideH w:val="nil"/>
          <w:insideV w:val="single" w:sz="8" w:space="0" w:color="00B2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shd w:val="clear" w:color="auto" w:fill="ACFFFA" w:themeFill="accent1" w:themeFillTint="3F"/>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shd w:val="clear" w:color="auto" w:fill="ACFFFA" w:themeFill="accent1" w:themeFillTint="3F"/>
      </w:tcPr>
    </w:tblStylePr>
    <w:tblStylePr w:type="band2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tcPr>
    </w:tblStylePr>
  </w:style>
  <w:style w:type="table" w:styleId="LightGrid-Accent2">
    <w:name w:val="Light Grid Accent 2"/>
    <w:basedOn w:val="TableNormal"/>
    <w:uiPriority w:val="62"/>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18" w:space="0" w:color="201547" w:themeColor="accent2"/>
          <w:right w:val="single" w:sz="8" w:space="0" w:color="201547" w:themeColor="accent2"/>
          <w:insideH w:val="nil"/>
          <w:insideV w:val="single" w:sz="8" w:space="0" w:color="2015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insideH w:val="nil"/>
          <w:insideV w:val="single" w:sz="8" w:space="0" w:color="2015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shd w:val="clear" w:color="auto" w:fill="BBAFE7" w:themeFill="accent2" w:themeFillTint="3F"/>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shd w:val="clear" w:color="auto" w:fill="BBAFE7" w:themeFill="accent2" w:themeFillTint="3F"/>
      </w:tcPr>
    </w:tblStylePr>
    <w:tblStylePr w:type="band2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tcPr>
    </w:tblStylePr>
  </w:style>
  <w:style w:type="table" w:styleId="LightGrid-Accent3">
    <w:name w:val="Light Grid Accent 3"/>
    <w:basedOn w:val="TableNormal"/>
    <w:uiPriority w:val="62"/>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18" w:space="0" w:color="66D1CB" w:themeColor="accent3"/>
          <w:right w:val="single" w:sz="8" w:space="0" w:color="66D1CB" w:themeColor="accent3"/>
          <w:insideH w:val="nil"/>
          <w:insideV w:val="single" w:sz="8" w:space="0" w:color="66D1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insideH w:val="nil"/>
          <w:insideV w:val="single" w:sz="8" w:space="0" w:color="66D1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shd w:val="clear" w:color="auto" w:fill="D9F3F2" w:themeFill="accent3" w:themeFillTint="3F"/>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shd w:val="clear" w:color="auto" w:fill="D9F3F2" w:themeFill="accent3" w:themeFillTint="3F"/>
      </w:tcPr>
    </w:tblStylePr>
    <w:tblStylePr w:type="band2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tcPr>
    </w:tblStylePr>
  </w:style>
  <w:style w:type="table" w:styleId="LightGrid-Accent4">
    <w:name w:val="Light Grid Accent 4"/>
    <w:basedOn w:val="TableNormal"/>
    <w:uiPriority w:val="62"/>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18" w:space="0" w:color="797391" w:themeColor="accent4"/>
          <w:right w:val="single" w:sz="8" w:space="0" w:color="797391" w:themeColor="accent4"/>
          <w:insideH w:val="nil"/>
          <w:insideV w:val="single" w:sz="8" w:space="0" w:color="7973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insideH w:val="nil"/>
          <w:insideV w:val="single" w:sz="8" w:space="0" w:color="7973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shd w:val="clear" w:color="auto" w:fill="DDDCE3" w:themeFill="accent4" w:themeFillTint="3F"/>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shd w:val="clear" w:color="auto" w:fill="DDDCE3" w:themeFill="accent4" w:themeFillTint="3F"/>
      </w:tcPr>
    </w:tblStylePr>
    <w:tblStylePr w:type="band2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tcPr>
    </w:tblStylePr>
  </w:style>
  <w:style w:type="table" w:styleId="LightGrid-Accent5">
    <w:name w:val="Light Grid Accent 5"/>
    <w:basedOn w:val="TableNormal"/>
    <w:uiPriority w:val="62"/>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18" w:space="0" w:color="99E0DD" w:themeColor="accent5"/>
          <w:right w:val="single" w:sz="8" w:space="0" w:color="99E0DD" w:themeColor="accent5"/>
          <w:insideH w:val="nil"/>
          <w:insideV w:val="single" w:sz="8" w:space="0" w:color="99E0D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insideH w:val="nil"/>
          <w:insideV w:val="single" w:sz="8" w:space="0" w:color="99E0D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shd w:val="clear" w:color="auto" w:fill="E5F7F6" w:themeFill="accent5" w:themeFillTint="3F"/>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shd w:val="clear" w:color="auto" w:fill="E5F7F6" w:themeFill="accent5" w:themeFillTint="3F"/>
      </w:tcPr>
    </w:tblStylePr>
    <w:tblStylePr w:type="band2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tcPr>
    </w:tblStylePr>
  </w:style>
  <w:style w:type="table" w:styleId="LightGrid-Accent6">
    <w:name w:val="Light Grid Accent 6"/>
    <w:basedOn w:val="TableNormal"/>
    <w:uiPriority w:val="62"/>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18" w:space="0" w:color="A6A1B5" w:themeColor="accent6"/>
          <w:right w:val="single" w:sz="8" w:space="0" w:color="A6A1B5" w:themeColor="accent6"/>
          <w:insideH w:val="nil"/>
          <w:insideV w:val="single" w:sz="8" w:space="0" w:color="A6A1B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insideH w:val="nil"/>
          <w:insideV w:val="single" w:sz="8" w:space="0" w:color="A6A1B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shd w:val="clear" w:color="auto" w:fill="E8E7EC" w:themeFill="accent6" w:themeFillTint="3F"/>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shd w:val="clear" w:color="auto" w:fill="E8E7EC" w:themeFill="accent6" w:themeFillTint="3F"/>
      </w:tcPr>
    </w:tblStylePr>
    <w:tblStylePr w:type="band2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tcPr>
    </w:tblStylePr>
  </w:style>
  <w:style w:type="table" w:styleId="LightList">
    <w:name w:val="Light List"/>
    <w:basedOn w:val="TableNormal"/>
    <w:uiPriority w:val="61"/>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pPr>
        <w:spacing w:before="0" w:after="0" w:line="240" w:lineRule="auto"/>
      </w:pPr>
      <w:rPr>
        <w:b/>
        <w:bCs/>
        <w:color w:val="FFFFFF" w:themeColor="background1"/>
      </w:rPr>
      <w:tblPr/>
      <w:tcPr>
        <w:shd w:val="clear" w:color="auto" w:fill="363534" w:themeFill="text1"/>
      </w:tcPr>
    </w:tblStylePr>
    <w:tblStylePr w:type="lastRow">
      <w:pPr>
        <w:spacing w:before="0" w:after="0" w:line="240" w:lineRule="auto"/>
      </w:pPr>
      <w:rPr>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tcBorders>
      </w:tcPr>
    </w:tblStylePr>
    <w:tblStylePr w:type="firstCol">
      <w:rPr>
        <w:b/>
        <w:bCs/>
      </w:rPr>
    </w:tblStylePr>
    <w:tblStylePr w:type="lastCol">
      <w:rPr>
        <w:b/>
        <w:bCs/>
      </w:r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style>
  <w:style w:type="table" w:styleId="LightList-Accent1">
    <w:name w:val="Light List Accent 1"/>
    <w:basedOn w:val="TableNormal"/>
    <w:uiPriority w:val="61"/>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pPr>
        <w:spacing w:before="0" w:after="0" w:line="240" w:lineRule="auto"/>
      </w:pPr>
      <w:rPr>
        <w:b/>
        <w:bCs/>
        <w:color w:val="FFFFFF" w:themeColor="background1"/>
      </w:rPr>
      <w:tblPr/>
      <w:tcPr>
        <w:shd w:val="clear" w:color="auto" w:fill="00B2A9" w:themeFill="accent1"/>
      </w:tcPr>
    </w:tblStylePr>
    <w:tblStylePr w:type="lastRow">
      <w:pPr>
        <w:spacing w:before="0" w:after="0" w:line="240" w:lineRule="auto"/>
      </w:pPr>
      <w:rPr>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tcBorders>
      </w:tcPr>
    </w:tblStylePr>
    <w:tblStylePr w:type="firstCol">
      <w:rPr>
        <w:b/>
        <w:bCs/>
      </w:rPr>
    </w:tblStylePr>
    <w:tblStylePr w:type="lastCol">
      <w:rPr>
        <w:b/>
        <w:bCs/>
      </w:r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style>
  <w:style w:type="table" w:styleId="LightList-Accent2">
    <w:name w:val="Light List Accent 2"/>
    <w:basedOn w:val="TableNormal"/>
    <w:uiPriority w:val="61"/>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pPr>
        <w:spacing w:before="0" w:after="0" w:line="240" w:lineRule="auto"/>
      </w:pPr>
      <w:rPr>
        <w:b/>
        <w:bCs/>
        <w:color w:val="FFFFFF" w:themeColor="background1"/>
      </w:rPr>
      <w:tblPr/>
      <w:tcPr>
        <w:shd w:val="clear" w:color="auto" w:fill="201547" w:themeFill="accent2"/>
      </w:tcPr>
    </w:tblStylePr>
    <w:tblStylePr w:type="lastRow">
      <w:pPr>
        <w:spacing w:before="0" w:after="0" w:line="240" w:lineRule="auto"/>
      </w:pPr>
      <w:rPr>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tcBorders>
      </w:tcPr>
    </w:tblStylePr>
    <w:tblStylePr w:type="firstCol">
      <w:rPr>
        <w:b/>
        <w:bCs/>
      </w:rPr>
    </w:tblStylePr>
    <w:tblStylePr w:type="lastCol">
      <w:rPr>
        <w:b/>
        <w:bCs/>
      </w:r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style>
  <w:style w:type="table" w:styleId="LightList-Accent3">
    <w:name w:val="Light List Accent 3"/>
    <w:basedOn w:val="TableNormal"/>
    <w:uiPriority w:val="61"/>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pPr>
        <w:spacing w:before="0" w:after="0" w:line="240" w:lineRule="auto"/>
      </w:pPr>
      <w:rPr>
        <w:b/>
        <w:bCs/>
        <w:color w:val="FFFFFF" w:themeColor="background1"/>
      </w:rPr>
      <w:tblPr/>
      <w:tcPr>
        <w:shd w:val="clear" w:color="auto" w:fill="66D1CB" w:themeFill="accent3"/>
      </w:tcPr>
    </w:tblStylePr>
    <w:tblStylePr w:type="lastRow">
      <w:pPr>
        <w:spacing w:before="0" w:after="0" w:line="240" w:lineRule="auto"/>
      </w:pPr>
      <w:rPr>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tcBorders>
      </w:tcPr>
    </w:tblStylePr>
    <w:tblStylePr w:type="firstCol">
      <w:rPr>
        <w:b/>
        <w:bCs/>
      </w:rPr>
    </w:tblStylePr>
    <w:tblStylePr w:type="lastCol">
      <w:rPr>
        <w:b/>
        <w:bCs/>
      </w:r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style>
  <w:style w:type="table" w:styleId="LightList-Accent4">
    <w:name w:val="Light List Accent 4"/>
    <w:basedOn w:val="TableNormal"/>
    <w:uiPriority w:val="61"/>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pPr>
        <w:spacing w:before="0" w:after="0" w:line="240" w:lineRule="auto"/>
      </w:pPr>
      <w:rPr>
        <w:b/>
        <w:bCs/>
        <w:color w:val="FFFFFF" w:themeColor="background1"/>
      </w:rPr>
      <w:tblPr/>
      <w:tcPr>
        <w:shd w:val="clear" w:color="auto" w:fill="797391" w:themeFill="accent4"/>
      </w:tcPr>
    </w:tblStylePr>
    <w:tblStylePr w:type="lastRow">
      <w:pPr>
        <w:spacing w:before="0" w:after="0" w:line="240" w:lineRule="auto"/>
      </w:pPr>
      <w:rPr>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tcBorders>
      </w:tcPr>
    </w:tblStylePr>
    <w:tblStylePr w:type="firstCol">
      <w:rPr>
        <w:b/>
        <w:bCs/>
      </w:rPr>
    </w:tblStylePr>
    <w:tblStylePr w:type="lastCol">
      <w:rPr>
        <w:b/>
        <w:bCs/>
      </w:r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style>
  <w:style w:type="table" w:styleId="LightList-Accent5">
    <w:name w:val="Light List Accent 5"/>
    <w:basedOn w:val="TableNormal"/>
    <w:uiPriority w:val="61"/>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pPr>
        <w:spacing w:before="0" w:after="0" w:line="240" w:lineRule="auto"/>
      </w:pPr>
      <w:rPr>
        <w:b/>
        <w:bCs/>
        <w:color w:val="FFFFFF" w:themeColor="background1"/>
      </w:rPr>
      <w:tblPr/>
      <w:tcPr>
        <w:shd w:val="clear" w:color="auto" w:fill="99E0DD" w:themeFill="accent5"/>
      </w:tcPr>
    </w:tblStylePr>
    <w:tblStylePr w:type="lastRow">
      <w:pPr>
        <w:spacing w:before="0" w:after="0" w:line="240" w:lineRule="auto"/>
      </w:pPr>
      <w:rPr>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tcBorders>
      </w:tcPr>
    </w:tblStylePr>
    <w:tblStylePr w:type="firstCol">
      <w:rPr>
        <w:b/>
        <w:bCs/>
      </w:rPr>
    </w:tblStylePr>
    <w:tblStylePr w:type="lastCol">
      <w:rPr>
        <w:b/>
        <w:bCs/>
      </w:r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style>
  <w:style w:type="table" w:styleId="LightList-Accent6">
    <w:name w:val="Light List Accent 6"/>
    <w:basedOn w:val="TableNormal"/>
    <w:uiPriority w:val="61"/>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pPr>
        <w:spacing w:before="0" w:after="0" w:line="240" w:lineRule="auto"/>
      </w:pPr>
      <w:rPr>
        <w:b/>
        <w:bCs/>
        <w:color w:val="FFFFFF" w:themeColor="background1"/>
      </w:rPr>
      <w:tblPr/>
      <w:tcPr>
        <w:shd w:val="clear" w:color="auto" w:fill="A6A1B5" w:themeFill="accent6"/>
      </w:tcPr>
    </w:tblStylePr>
    <w:tblStylePr w:type="lastRow">
      <w:pPr>
        <w:spacing w:before="0" w:after="0" w:line="240" w:lineRule="auto"/>
      </w:pPr>
      <w:rPr>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tcBorders>
      </w:tcPr>
    </w:tblStylePr>
    <w:tblStylePr w:type="firstCol">
      <w:rPr>
        <w:b/>
        <w:bCs/>
      </w:rPr>
    </w:tblStylePr>
    <w:tblStylePr w:type="lastCol">
      <w:rPr>
        <w:b/>
        <w:bCs/>
      </w:r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style>
  <w:style w:type="table" w:styleId="LightShading">
    <w:name w:val="Light Shading"/>
    <w:basedOn w:val="TableNormal"/>
    <w:uiPriority w:val="60"/>
    <w:semiHidden/>
    <w:rsid w:val="0021343A"/>
    <w:pPr>
      <w:spacing w:line="240" w:lineRule="auto"/>
    </w:pPr>
    <w:rPr>
      <w:color w:val="282727" w:themeColor="text1" w:themeShade="BF"/>
    </w:rPr>
    <w:tblPr>
      <w:tblStyleRowBandSize w:val="1"/>
      <w:tblStyleColBandSize w:val="1"/>
      <w:tblBorders>
        <w:top w:val="single" w:sz="8" w:space="0" w:color="363534" w:themeColor="text1"/>
        <w:bottom w:val="single" w:sz="8" w:space="0" w:color="363534" w:themeColor="text1"/>
      </w:tblBorders>
    </w:tblPr>
    <w:tblStylePr w:type="fir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la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left w:val="nil"/>
          <w:right w:val="nil"/>
          <w:insideH w:val="nil"/>
          <w:insideV w:val="nil"/>
        </w:tcBorders>
        <w:shd w:val="clear" w:color="auto" w:fill="CECCCC" w:themeFill="text1" w:themeFillTint="3F"/>
      </w:tcPr>
    </w:tblStylePr>
  </w:style>
  <w:style w:type="table" w:styleId="LightShading-Accent1">
    <w:name w:val="Light Shading Accent 1"/>
    <w:basedOn w:val="TableNormal"/>
    <w:uiPriority w:val="60"/>
    <w:semiHidden/>
    <w:rsid w:val="0021343A"/>
    <w:pPr>
      <w:spacing w:line="240" w:lineRule="auto"/>
    </w:pPr>
    <w:rPr>
      <w:color w:val="00857E" w:themeColor="accent1" w:themeShade="BF"/>
    </w:rPr>
    <w:tblPr>
      <w:tblStyleRowBandSize w:val="1"/>
      <w:tblStyleColBandSize w:val="1"/>
      <w:tblBorders>
        <w:top w:val="single" w:sz="8" w:space="0" w:color="00B2A9" w:themeColor="accent1"/>
        <w:bottom w:val="single" w:sz="8" w:space="0" w:color="00B2A9" w:themeColor="accent1"/>
      </w:tblBorders>
    </w:tblPr>
    <w:tblStylePr w:type="fir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la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left w:val="nil"/>
          <w:right w:val="nil"/>
          <w:insideH w:val="nil"/>
          <w:insideV w:val="nil"/>
        </w:tcBorders>
        <w:shd w:val="clear" w:color="auto" w:fill="ACFFFA" w:themeFill="accent1" w:themeFillTint="3F"/>
      </w:tcPr>
    </w:tblStylePr>
  </w:style>
  <w:style w:type="table" w:styleId="LightShading-Accent2">
    <w:name w:val="Light Shading Accent 2"/>
    <w:basedOn w:val="TableNormal"/>
    <w:uiPriority w:val="60"/>
    <w:semiHidden/>
    <w:rsid w:val="0021343A"/>
    <w:pPr>
      <w:spacing w:line="240" w:lineRule="auto"/>
    </w:pPr>
    <w:rPr>
      <w:color w:val="170F34" w:themeColor="accent2" w:themeShade="BF"/>
    </w:rPr>
    <w:tblPr>
      <w:tblStyleRowBandSize w:val="1"/>
      <w:tblStyleColBandSize w:val="1"/>
      <w:tblBorders>
        <w:top w:val="single" w:sz="8" w:space="0" w:color="201547" w:themeColor="accent2"/>
        <w:bottom w:val="single" w:sz="8" w:space="0" w:color="201547" w:themeColor="accent2"/>
      </w:tblBorders>
    </w:tblPr>
    <w:tblStylePr w:type="fir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la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left w:val="nil"/>
          <w:right w:val="nil"/>
          <w:insideH w:val="nil"/>
          <w:insideV w:val="nil"/>
        </w:tcBorders>
        <w:shd w:val="clear" w:color="auto" w:fill="BBAFE7" w:themeFill="accent2" w:themeFillTint="3F"/>
      </w:tcPr>
    </w:tblStylePr>
  </w:style>
  <w:style w:type="table" w:styleId="LightShading-Accent3">
    <w:name w:val="Light Shading Accent 3"/>
    <w:basedOn w:val="TableNormal"/>
    <w:uiPriority w:val="60"/>
    <w:semiHidden/>
    <w:rsid w:val="0021343A"/>
    <w:pPr>
      <w:spacing w:line="240" w:lineRule="auto"/>
    </w:pPr>
    <w:rPr>
      <w:color w:val="35B2AB" w:themeColor="accent3" w:themeShade="BF"/>
    </w:rPr>
    <w:tblPr>
      <w:tblStyleRowBandSize w:val="1"/>
      <w:tblStyleColBandSize w:val="1"/>
      <w:tblBorders>
        <w:top w:val="single" w:sz="8" w:space="0" w:color="66D1CB" w:themeColor="accent3"/>
        <w:bottom w:val="single" w:sz="8" w:space="0" w:color="66D1CB" w:themeColor="accent3"/>
      </w:tblBorders>
    </w:tblPr>
    <w:tblStylePr w:type="fir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la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left w:val="nil"/>
          <w:right w:val="nil"/>
          <w:insideH w:val="nil"/>
          <w:insideV w:val="nil"/>
        </w:tcBorders>
        <w:shd w:val="clear" w:color="auto" w:fill="D9F3F2" w:themeFill="accent3" w:themeFillTint="3F"/>
      </w:tcPr>
    </w:tblStylePr>
  </w:style>
  <w:style w:type="table" w:styleId="LightShading-Accent4">
    <w:name w:val="Light Shading Accent 4"/>
    <w:basedOn w:val="TableNormal"/>
    <w:uiPriority w:val="60"/>
    <w:semiHidden/>
    <w:rsid w:val="0021343A"/>
    <w:pPr>
      <w:spacing w:line="240" w:lineRule="auto"/>
    </w:pPr>
    <w:rPr>
      <w:color w:val="5A556C" w:themeColor="accent4" w:themeShade="BF"/>
    </w:rPr>
    <w:tblPr>
      <w:tblStyleRowBandSize w:val="1"/>
      <w:tblStyleColBandSize w:val="1"/>
      <w:tblBorders>
        <w:top w:val="single" w:sz="8" w:space="0" w:color="797391" w:themeColor="accent4"/>
        <w:bottom w:val="single" w:sz="8" w:space="0" w:color="797391" w:themeColor="accent4"/>
      </w:tblBorders>
    </w:tblPr>
    <w:tblStylePr w:type="fir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la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left w:val="nil"/>
          <w:right w:val="nil"/>
          <w:insideH w:val="nil"/>
          <w:insideV w:val="nil"/>
        </w:tcBorders>
        <w:shd w:val="clear" w:color="auto" w:fill="DDDCE3" w:themeFill="accent4" w:themeFillTint="3F"/>
      </w:tcPr>
    </w:tblStylePr>
  </w:style>
  <w:style w:type="table" w:styleId="LightShading-Accent5">
    <w:name w:val="Light Shading Accent 5"/>
    <w:basedOn w:val="TableNormal"/>
    <w:uiPriority w:val="60"/>
    <w:semiHidden/>
    <w:rsid w:val="0021343A"/>
    <w:pPr>
      <w:spacing w:line="240" w:lineRule="auto"/>
    </w:pPr>
    <w:rPr>
      <w:color w:val="50CAC4" w:themeColor="accent5" w:themeShade="BF"/>
    </w:rPr>
    <w:tblPr>
      <w:tblStyleRowBandSize w:val="1"/>
      <w:tblStyleColBandSize w:val="1"/>
      <w:tblBorders>
        <w:top w:val="single" w:sz="8" w:space="0" w:color="99E0DD" w:themeColor="accent5"/>
        <w:bottom w:val="single" w:sz="8" w:space="0" w:color="99E0DD" w:themeColor="accent5"/>
      </w:tblBorders>
    </w:tblPr>
    <w:tblStylePr w:type="fir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la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left w:val="nil"/>
          <w:right w:val="nil"/>
          <w:insideH w:val="nil"/>
          <w:insideV w:val="nil"/>
        </w:tcBorders>
        <w:shd w:val="clear" w:color="auto" w:fill="E5F7F6" w:themeFill="accent5" w:themeFillTint="3F"/>
      </w:tcPr>
    </w:tblStylePr>
  </w:style>
  <w:style w:type="table" w:styleId="LightShading-Accent6">
    <w:name w:val="Light Shading Accent 6"/>
    <w:basedOn w:val="TableNormal"/>
    <w:uiPriority w:val="60"/>
    <w:semiHidden/>
    <w:rsid w:val="0021343A"/>
    <w:pPr>
      <w:spacing w:line="240" w:lineRule="auto"/>
    </w:pPr>
    <w:rPr>
      <w:color w:val="78708F" w:themeColor="accent6" w:themeShade="BF"/>
    </w:rPr>
    <w:tblPr>
      <w:tblStyleRowBandSize w:val="1"/>
      <w:tblStyleColBandSize w:val="1"/>
      <w:tblBorders>
        <w:top w:val="single" w:sz="8" w:space="0" w:color="A6A1B5" w:themeColor="accent6"/>
        <w:bottom w:val="single" w:sz="8" w:space="0" w:color="A6A1B5" w:themeColor="accent6"/>
      </w:tblBorders>
    </w:tblPr>
    <w:tblStylePr w:type="fir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la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left w:val="nil"/>
          <w:right w:val="nil"/>
          <w:insideH w:val="nil"/>
          <w:insideV w:val="nil"/>
        </w:tcBorders>
        <w:shd w:val="clear" w:color="auto" w:fill="E8E7EC" w:themeFill="accent6" w:themeFillTint="3F"/>
      </w:tcPr>
    </w:tblStylePr>
  </w:style>
  <w:style w:type="table" w:styleId="ListTable1Light">
    <w:name w:val="List Table 1 Light"/>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888583" w:themeColor="text1" w:themeTint="99"/>
        </w:tcBorders>
      </w:tcPr>
    </w:tblStylePr>
    <w:tblStylePr w:type="lastRow">
      <w:rPr>
        <w:b/>
        <w:bCs/>
      </w:rPr>
      <w:tblPr/>
      <w:tcPr>
        <w:tcBorders>
          <w:top w:val="sing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1Light-Accent1">
    <w:name w:val="List Table 1 Light Accent 1"/>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37FFF4" w:themeColor="accent1" w:themeTint="99"/>
        </w:tcBorders>
      </w:tcPr>
    </w:tblStylePr>
    <w:tblStylePr w:type="lastRow">
      <w:rPr>
        <w:b/>
        <w:bCs/>
      </w:rPr>
      <w:tblPr/>
      <w:tcPr>
        <w:tcBorders>
          <w:top w:val="sing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1Light-Accent2">
    <w:name w:val="List Table 1 Light Accent 2"/>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5B3DC5" w:themeColor="accent2" w:themeTint="99"/>
        </w:tcBorders>
      </w:tcPr>
    </w:tblStylePr>
    <w:tblStylePr w:type="lastRow">
      <w:rPr>
        <w:b/>
        <w:bCs/>
      </w:rPr>
      <w:tblPr/>
      <w:tcPr>
        <w:tcBorders>
          <w:top w:val="sing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1Light-Accent3">
    <w:name w:val="List Table 1 Light Accent 3"/>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3E3DF" w:themeColor="accent3" w:themeTint="99"/>
        </w:tcBorders>
      </w:tcPr>
    </w:tblStylePr>
    <w:tblStylePr w:type="lastRow">
      <w:rPr>
        <w:b/>
        <w:bCs/>
      </w:rPr>
      <w:tblPr/>
      <w:tcPr>
        <w:tcBorders>
          <w:top w:val="sing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1Light-Accent4">
    <w:name w:val="List Table 1 Light Accent 4"/>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EABBD" w:themeColor="accent4" w:themeTint="99"/>
        </w:tcBorders>
      </w:tcPr>
    </w:tblStylePr>
    <w:tblStylePr w:type="lastRow">
      <w:rPr>
        <w:b/>
        <w:bCs/>
      </w:rPr>
      <w:tblPr/>
      <w:tcPr>
        <w:tcBorders>
          <w:top w:val="sing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1Light-Accent5">
    <w:name w:val="List Table 1 Light Accent 5"/>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1ECEA" w:themeColor="accent5" w:themeTint="99"/>
        </w:tcBorders>
      </w:tcPr>
    </w:tblStylePr>
    <w:tblStylePr w:type="lastRow">
      <w:rPr>
        <w:b/>
        <w:bCs/>
      </w:rPr>
      <w:tblPr/>
      <w:tcPr>
        <w:tcBorders>
          <w:top w:val="sing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1Light-Accent6">
    <w:name w:val="List Table 1 Light Accent 6"/>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9C6D2" w:themeColor="accent6" w:themeTint="99"/>
        </w:tcBorders>
      </w:tcPr>
    </w:tblStylePr>
    <w:tblStylePr w:type="lastRow">
      <w:rPr>
        <w:b/>
        <w:bCs/>
      </w:rPr>
      <w:tblPr/>
      <w:tcPr>
        <w:tcBorders>
          <w:top w:val="sing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2">
    <w:name w:val="List Table 2"/>
    <w:basedOn w:val="TableNormal"/>
    <w:uiPriority w:val="47"/>
    <w:semiHidden/>
    <w:rsid w:val="0021343A"/>
    <w:pPr>
      <w:spacing w:line="240" w:lineRule="auto"/>
    </w:pPr>
    <w:tblPr>
      <w:tblStyleRowBandSize w:val="1"/>
      <w:tblStyleColBandSize w:val="1"/>
      <w:tblBorders>
        <w:top w:val="single" w:sz="4" w:space="0" w:color="888583" w:themeColor="text1" w:themeTint="99"/>
        <w:bottom w:val="single" w:sz="4" w:space="0" w:color="888583" w:themeColor="text1" w:themeTint="99"/>
        <w:insideH w:val="single" w:sz="4" w:space="0" w:color="888583"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2-Accent1">
    <w:name w:val="List Table 2 Accent 1"/>
    <w:basedOn w:val="TableNormal"/>
    <w:uiPriority w:val="47"/>
    <w:semiHidden/>
    <w:rsid w:val="0021343A"/>
    <w:pPr>
      <w:spacing w:line="240" w:lineRule="auto"/>
    </w:pPr>
    <w:tblPr>
      <w:tblStyleRowBandSize w:val="1"/>
      <w:tblStyleColBandSize w:val="1"/>
      <w:tblBorders>
        <w:top w:val="single" w:sz="4" w:space="0" w:color="37FFF4" w:themeColor="accent1" w:themeTint="99"/>
        <w:bottom w:val="single" w:sz="4" w:space="0" w:color="37FFF4" w:themeColor="accent1" w:themeTint="99"/>
        <w:insideH w:val="single" w:sz="4" w:space="0" w:color="37FFF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2-Accent2">
    <w:name w:val="List Table 2 Accent 2"/>
    <w:basedOn w:val="TableNormal"/>
    <w:uiPriority w:val="47"/>
    <w:semiHidden/>
    <w:rsid w:val="0021343A"/>
    <w:pPr>
      <w:spacing w:line="240" w:lineRule="auto"/>
    </w:pPr>
    <w:tblPr>
      <w:tblStyleRowBandSize w:val="1"/>
      <w:tblStyleColBandSize w:val="1"/>
      <w:tblBorders>
        <w:top w:val="single" w:sz="4" w:space="0" w:color="5B3DC5" w:themeColor="accent2" w:themeTint="99"/>
        <w:bottom w:val="single" w:sz="4" w:space="0" w:color="5B3DC5" w:themeColor="accent2" w:themeTint="99"/>
        <w:insideH w:val="single" w:sz="4" w:space="0" w:color="5B3DC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2-Accent3">
    <w:name w:val="List Table 2 Accent 3"/>
    <w:basedOn w:val="TableNormal"/>
    <w:uiPriority w:val="47"/>
    <w:semiHidden/>
    <w:rsid w:val="0021343A"/>
    <w:pPr>
      <w:spacing w:line="240" w:lineRule="auto"/>
    </w:pPr>
    <w:tblPr>
      <w:tblStyleRowBandSize w:val="1"/>
      <w:tblStyleColBandSize w:val="1"/>
      <w:tblBorders>
        <w:top w:val="single" w:sz="4" w:space="0" w:color="A3E3DF" w:themeColor="accent3" w:themeTint="99"/>
        <w:bottom w:val="single" w:sz="4" w:space="0" w:color="A3E3DF" w:themeColor="accent3" w:themeTint="99"/>
        <w:insideH w:val="single" w:sz="4" w:space="0" w:color="A3E3D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2-Accent4">
    <w:name w:val="List Table 2 Accent 4"/>
    <w:basedOn w:val="TableNormal"/>
    <w:uiPriority w:val="47"/>
    <w:semiHidden/>
    <w:rsid w:val="0021343A"/>
    <w:pPr>
      <w:spacing w:line="240" w:lineRule="auto"/>
    </w:pPr>
    <w:tblPr>
      <w:tblStyleRowBandSize w:val="1"/>
      <w:tblStyleColBandSize w:val="1"/>
      <w:tblBorders>
        <w:top w:val="single" w:sz="4" w:space="0" w:color="AEABBD" w:themeColor="accent4" w:themeTint="99"/>
        <w:bottom w:val="single" w:sz="4" w:space="0" w:color="AEABBD" w:themeColor="accent4" w:themeTint="99"/>
        <w:insideH w:val="single" w:sz="4" w:space="0" w:color="AEABB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2-Accent5">
    <w:name w:val="List Table 2 Accent 5"/>
    <w:basedOn w:val="TableNormal"/>
    <w:uiPriority w:val="47"/>
    <w:semiHidden/>
    <w:rsid w:val="0021343A"/>
    <w:pPr>
      <w:spacing w:line="240" w:lineRule="auto"/>
    </w:pPr>
    <w:tblPr>
      <w:tblStyleRowBandSize w:val="1"/>
      <w:tblStyleColBandSize w:val="1"/>
      <w:tblBorders>
        <w:top w:val="single" w:sz="4" w:space="0" w:color="C1ECEA" w:themeColor="accent5" w:themeTint="99"/>
        <w:bottom w:val="single" w:sz="4" w:space="0" w:color="C1ECEA" w:themeColor="accent5" w:themeTint="99"/>
        <w:insideH w:val="single" w:sz="4" w:space="0" w:color="C1ECE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2-Accent6">
    <w:name w:val="List Table 2 Accent 6"/>
    <w:basedOn w:val="TableNormal"/>
    <w:uiPriority w:val="47"/>
    <w:semiHidden/>
    <w:rsid w:val="0021343A"/>
    <w:pPr>
      <w:spacing w:line="240" w:lineRule="auto"/>
    </w:pPr>
    <w:tblPr>
      <w:tblStyleRowBandSize w:val="1"/>
      <w:tblStyleColBandSize w:val="1"/>
      <w:tblBorders>
        <w:top w:val="single" w:sz="4" w:space="0" w:color="C9C6D2" w:themeColor="accent6" w:themeTint="99"/>
        <w:bottom w:val="single" w:sz="4" w:space="0" w:color="C9C6D2" w:themeColor="accent6" w:themeTint="99"/>
        <w:insideH w:val="single" w:sz="4" w:space="0" w:color="C9C6D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3">
    <w:name w:val="List Table 3"/>
    <w:basedOn w:val="TableNormal"/>
    <w:uiPriority w:val="48"/>
    <w:semiHidden/>
    <w:rsid w:val="0021343A"/>
    <w:pPr>
      <w:spacing w:line="240" w:lineRule="auto"/>
    </w:pPr>
    <w:tblPr>
      <w:tblStyleRowBandSize w:val="1"/>
      <w:tblStyleColBandSize w:val="1"/>
      <w:tblBorders>
        <w:top w:val="single" w:sz="4" w:space="0" w:color="363534" w:themeColor="text1"/>
        <w:left w:val="single" w:sz="4" w:space="0" w:color="363534" w:themeColor="text1"/>
        <w:bottom w:val="single" w:sz="4" w:space="0" w:color="363534" w:themeColor="text1"/>
        <w:right w:val="single" w:sz="4" w:space="0" w:color="363534" w:themeColor="text1"/>
      </w:tblBorders>
    </w:tblPr>
    <w:tblStylePr w:type="firstRow">
      <w:rPr>
        <w:b/>
        <w:bCs/>
        <w:color w:val="FFFFFF" w:themeColor="background1"/>
      </w:rPr>
      <w:tblPr/>
      <w:tcPr>
        <w:shd w:val="clear" w:color="auto" w:fill="363534" w:themeFill="text1"/>
      </w:tcPr>
    </w:tblStylePr>
    <w:tblStylePr w:type="lastRow">
      <w:rPr>
        <w:b/>
        <w:bCs/>
      </w:rPr>
      <w:tblPr/>
      <w:tcPr>
        <w:tcBorders>
          <w:top w:val="double" w:sz="4" w:space="0" w:color="36353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3534" w:themeColor="text1"/>
          <w:right w:val="single" w:sz="4" w:space="0" w:color="363534" w:themeColor="text1"/>
        </w:tcBorders>
      </w:tcPr>
    </w:tblStylePr>
    <w:tblStylePr w:type="band1Horz">
      <w:tblPr/>
      <w:tcPr>
        <w:tcBorders>
          <w:top w:val="single" w:sz="4" w:space="0" w:color="363534" w:themeColor="text1"/>
          <w:bottom w:val="single" w:sz="4" w:space="0" w:color="36353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3534" w:themeColor="text1"/>
          <w:left w:val="nil"/>
        </w:tcBorders>
      </w:tcPr>
    </w:tblStylePr>
    <w:tblStylePr w:type="swCell">
      <w:tblPr/>
      <w:tcPr>
        <w:tcBorders>
          <w:top w:val="double" w:sz="4" w:space="0" w:color="363534" w:themeColor="text1"/>
          <w:right w:val="nil"/>
        </w:tcBorders>
      </w:tcPr>
    </w:tblStylePr>
  </w:style>
  <w:style w:type="table" w:styleId="ListTable3-Accent1">
    <w:name w:val="List Table 3 Accent 1"/>
    <w:basedOn w:val="TableNormal"/>
    <w:uiPriority w:val="48"/>
    <w:semiHidden/>
    <w:rsid w:val="0021343A"/>
    <w:pPr>
      <w:spacing w:line="240" w:lineRule="auto"/>
    </w:pPr>
    <w:tblPr>
      <w:tblStyleRowBandSize w:val="1"/>
      <w:tblStyleColBandSize w:val="1"/>
      <w:tblBorders>
        <w:top w:val="single" w:sz="4" w:space="0" w:color="00B2A9" w:themeColor="accent1"/>
        <w:left w:val="single" w:sz="4" w:space="0" w:color="00B2A9" w:themeColor="accent1"/>
        <w:bottom w:val="single" w:sz="4" w:space="0" w:color="00B2A9" w:themeColor="accent1"/>
        <w:right w:val="single" w:sz="4" w:space="0" w:color="00B2A9" w:themeColor="accent1"/>
      </w:tblBorders>
    </w:tblPr>
    <w:tblStylePr w:type="firstRow">
      <w:rPr>
        <w:b/>
        <w:bCs/>
        <w:color w:val="FFFFFF" w:themeColor="background1"/>
      </w:rPr>
      <w:tblPr/>
      <w:tcPr>
        <w:shd w:val="clear" w:color="auto" w:fill="00B2A9" w:themeFill="accent1"/>
      </w:tcPr>
    </w:tblStylePr>
    <w:tblStylePr w:type="lastRow">
      <w:rPr>
        <w:b/>
        <w:bCs/>
      </w:rPr>
      <w:tblPr/>
      <w:tcPr>
        <w:tcBorders>
          <w:top w:val="double" w:sz="4" w:space="0" w:color="00B2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1"/>
          <w:right w:val="single" w:sz="4" w:space="0" w:color="00B2A9" w:themeColor="accent1"/>
        </w:tcBorders>
      </w:tcPr>
    </w:tblStylePr>
    <w:tblStylePr w:type="band1Horz">
      <w:tblPr/>
      <w:tcPr>
        <w:tcBorders>
          <w:top w:val="single" w:sz="4" w:space="0" w:color="00B2A9" w:themeColor="accent1"/>
          <w:bottom w:val="single" w:sz="4" w:space="0" w:color="00B2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1"/>
          <w:left w:val="nil"/>
        </w:tcBorders>
      </w:tcPr>
    </w:tblStylePr>
    <w:tblStylePr w:type="swCell">
      <w:tblPr/>
      <w:tcPr>
        <w:tcBorders>
          <w:top w:val="double" w:sz="4" w:space="0" w:color="00B2A9" w:themeColor="accent1"/>
          <w:right w:val="nil"/>
        </w:tcBorders>
      </w:tcPr>
    </w:tblStylePr>
  </w:style>
  <w:style w:type="table" w:styleId="ListTable3-Accent2">
    <w:name w:val="List Table 3 Accent 2"/>
    <w:basedOn w:val="TableNormal"/>
    <w:uiPriority w:val="48"/>
    <w:semiHidden/>
    <w:rsid w:val="0021343A"/>
    <w:pPr>
      <w:spacing w:line="240" w:lineRule="auto"/>
    </w:pPr>
    <w:tblPr>
      <w:tblStyleRowBandSize w:val="1"/>
      <w:tblStyleColBandSize w:val="1"/>
      <w:tblBorders>
        <w:top w:val="single" w:sz="4" w:space="0" w:color="201547" w:themeColor="accent2"/>
        <w:left w:val="single" w:sz="4" w:space="0" w:color="201547" w:themeColor="accent2"/>
        <w:bottom w:val="single" w:sz="4" w:space="0" w:color="201547" w:themeColor="accent2"/>
        <w:right w:val="single" w:sz="4" w:space="0" w:color="201547" w:themeColor="accent2"/>
      </w:tblBorders>
    </w:tblPr>
    <w:tblStylePr w:type="firstRow">
      <w:rPr>
        <w:b/>
        <w:bCs/>
        <w:color w:val="FFFFFF" w:themeColor="background1"/>
      </w:rPr>
      <w:tblPr/>
      <w:tcPr>
        <w:shd w:val="clear" w:color="auto" w:fill="201547" w:themeFill="accent2"/>
      </w:tcPr>
    </w:tblStylePr>
    <w:tblStylePr w:type="lastRow">
      <w:rPr>
        <w:b/>
        <w:bCs/>
      </w:rPr>
      <w:tblPr/>
      <w:tcPr>
        <w:tcBorders>
          <w:top w:val="double" w:sz="4" w:space="0" w:color="2015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2"/>
          <w:right w:val="single" w:sz="4" w:space="0" w:color="201547" w:themeColor="accent2"/>
        </w:tcBorders>
      </w:tcPr>
    </w:tblStylePr>
    <w:tblStylePr w:type="band1Horz">
      <w:tblPr/>
      <w:tcPr>
        <w:tcBorders>
          <w:top w:val="single" w:sz="4" w:space="0" w:color="201547" w:themeColor="accent2"/>
          <w:bottom w:val="single" w:sz="4" w:space="0" w:color="2015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2"/>
          <w:left w:val="nil"/>
        </w:tcBorders>
      </w:tcPr>
    </w:tblStylePr>
    <w:tblStylePr w:type="swCell">
      <w:tblPr/>
      <w:tcPr>
        <w:tcBorders>
          <w:top w:val="double" w:sz="4" w:space="0" w:color="201547" w:themeColor="accent2"/>
          <w:right w:val="nil"/>
        </w:tcBorders>
      </w:tcPr>
    </w:tblStylePr>
  </w:style>
  <w:style w:type="table" w:styleId="ListTable3-Accent3">
    <w:name w:val="List Table 3 Accent 3"/>
    <w:basedOn w:val="TableNormal"/>
    <w:uiPriority w:val="48"/>
    <w:semiHidden/>
    <w:rsid w:val="0021343A"/>
    <w:pPr>
      <w:spacing w:line="240" w:lineRule="auto"/>
    </w:pPr>
    <w:tblPr>
      <w:tblStyleRowBandSize w:val="1"/>
      <w:tblStyleColBandSize w:val="1"/>
      <w:tblBorders>
        <w:top w:val="single" w:sz="4" w:space="0" w:color="66D1CB" w:themeColor="accent3"/>
        <w:left w:val="single" w:sz="4" w:space="0" w:color="66D1CB" w:themeColor="accent3"/>
        <w:bottom w:val="single" w:sz="4" w:space="0" w:color="66D1CB" w:themeColor="accent3"/>
        <w:right w:val="single" w:sz="4" w:space="0" w:color="66D1CB" w:themeColor="accent3"/>
      </w:tblBorders>
    </w:tblPr>
    <w:tblStylePr w:type="firstRow">
      <w:rPr>
        <w:b/>
        <w:bCs/>
        <w:color w:val="FFFFFF" w:themeColor="background1"/>
      </w:rPr>
      <w:tblPr/>
      <w:tcPr>
        <w:shd w:val="clear" w:color="auto" w:fill="66D1CB" w:themeFill="accent3"/>
      </w:tcPr>
    </w:tblStylePr>
    <w:tblStylePr w:type="lastRow">
      <w:rPr>
        <w:b/>
        <w:bCs/>
      </w:rPr>
      <w:tblPr/>
      <w:tcPr>
        <w:tcBorders>
          <w:top w:val="double" w:sz="4" w:space="0" w:color="66D1C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1CB" w:themeColor="accent3"/>
          <w:right w:val="single" w:sz="4" w:space="0" w:color="66D1CB" w:themeColor="accent3"/>
        </w:tcBorders>
      </w:tcPr>
    </w:tblStylePr>
    <w:tblStylePr w:type="band1Horz">
      <w:tblPr/>
      <w:tcPr>
        <w:tcBorders>
          <w:top w:val="single" w:sz="4" w:space="0" w:color="66D1CB" w:themeColor="accent3"/>
          <w:bottom w:val="single" w:sz="4" w:space="0" w:color="66D1C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1CB" w:themeColor="accent3"/>
          <w:left w:val="nil"/>
        </w:tcBorders>
      </w:tcPr>
    </w:tblStylePr>
    <w:tblStylePr w:type="swCell">
      <w:tblPr/>
      <w:tcPr>
        <w:tcBorders>
          <w:top w:val="double" w:sz="4" w:space="0" w:color="66D1CB" w:themeColor="accent3"/>
          <w:right w:val="nil"/>
        </w:tcBorders>
      </w:tcPr>
    </w:tblStylePr>
  </w:style>
  <w:style w:type="table" w:styleId="ListTable3-Accent4">
    <w:name w:val="List Table 3 Accent 4"/>
    <w:basedOn w:val="TableNormal"/>
    <w:uiPriority w:val="48"/>
    <w:semiHidden/>
    <w:rsid w:val="0021343A"/>
    <w:pPr>
      <w:spacing w:line="240" w:lineRule="auto"/>
    </w:pPr>
    <w:tblPr>
      <w:tblStyleRowBandSize w:val="1"/>
      <w:tblStyleColBandSize w:val="1"/>
      <w:tblBorders>
        <w:top w:val="single" w:sz="4" w:space="0" w:color="797391" w:themeColor="accent4"/>
        <w:left w:val="single" w:sz="4" w:space="0" w:color="797391" w:themeColor="accent4"/>
        <w:bottom w:val="single" w:sz="4" w:space="0" w:color="797391" w:themeColor="accent4"/>
        <w:right w:val="single" w:sz="4" w:space="0" w:color="797391" w:themeColor="accent4"/>
      </w:tblBorders>
    </w:tblPr>
    <w:tblStylePr w:type="firstRow">
      <w:rPr>
        <w:b/>
        <w:bCs/>
        <w:color w:val="FFFFFF" w:themeColor="background1"/>
      </w:rPr>
      <w:tblPr/>
      <w:tcPr>
        <w:shd w:val="clear" w:color="auto" w:fill="797391" w:themeFill="accent4"/>
      </w:tcPr>
    </w:tblStylePr>
    <w:tblStylePr w:type="lastRow">
      <w:rPr>
        <w:b/>
        <w:bCs/>
      </w:rPr>
      <w:tblPr/>
      <w:tcPr>
        <w:tcBorders>
          <w:top w:val="double" w:sz="4" w:space="0" w:color="7973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7391" w:themeColor="accent4"/>
          <w:right w:val="single" w:sz="4" w:space="0" w:color="797391" w:themeColor="accent4"/>
        </w:tcBorders>
      </w:tcPr>
    </w:tblStylePr>
    <w:tblStylePr w:type="band1Horz">
      <w:tblPr/>
      <w:tcPr>
        <w:tcBorders>
          <w:top w:val="single" w:sz="4" w:space="0" w:color="797391" w:themeColor="accent4"/>
          <w:bottom w:val="single" w:sz="4" w:space="0" w:color="7973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7391" w:themeColor="accent4"/>
          <w:left w:val="nil"/>
        </w:tcBorders>
      </w:tcPr>
    </w:tblStylePr>
    <w:tblStylePr w:type="swCell">
      <w:tblPr/>
      <w:tcPr>
        <w:tcBorders>
          <w:top w:val="double" w:sz="4" w:space="0" w:color="797391" w:themeColor="accent4"/>
          <w:right w:val="nil"/>
        </w:tcBorders>
      </w:tcPr>
    </w:tblStylePr>
  </w:style>
  <w:style w:type="table" w:styleId="ListTable3-Accent5">
    <w:name w:val="List Table 3 Accent 5"/>
    <w:basedOn w:val="TableNormal"/>
    <w:uiPriority w:val="48"/>
    <w:semiHidden/>
    <w:rsid w:val="0021343A"/>
    <w:pPr>
      <w:spacing w:line="240" w:lineRule="auto"/>
    </w:pPr>
    <w:tblPr>
      <w:tblStyleRowBandSize w:val="1"/>
      <w:tblStyleColBandSize w:val="1"/>
      <w:tblBorders>
        <w:top w:val="single" w:sz="4" w:space="0" w:color="99E0DD" w:themeColor="accent5"/>
        <w:left w:val="single" w:sz="4" w:space="0" w:color="99E0DD" w:themeColor="accent5"/>
        <w:bottom w:val="single" w:sz="4" w:space="0" w:color="99E0DD" w:themeColor="accent5"/>
        <w:right w:val="single" w:sz="4" w:space="0" w:color="99E0DD" w:themeColor="accent5"/>
      </w:tblBorders>
    </w:tblPr>
    <w:tblStylePr w:type="firstRow">
      <w:rPr>
        <w:b/>
        <w:bCs/>
        <w:color w:val="FFFFFF" w:themeColor="background1"/>
      </w:rPr>
      <w:tblPr/>
      <w:tcPr>
        <w:shd w:val="clear" w:color="auto" w:fill="99E0DD" w:themeFill="accent5"/>
      </w:tcPr>
    </w:tblStylePr>
    <w:tblStylePr w:type="lastRow">
      <w:rPr>
        <w:b/>
        <w:bCs/>
      </w:rPr>
      <w:tblPr/>
      <w:tcPr>
        <w:tcBorders>
          <w:top w:val="double" w:sz="4" w:space="0" w:color="99E0D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E0DD" w:themeColor="accent5"/>
          <w:right w:val="single" w:sz="4" w:space="0" w:color="99E0DD" w:themeColor="accent5"/>
        </w:tcBorders>
      </w:tcPr>
    </w:tblStylePr>
    <w:tblStylePr w:type="band1Horz">
      <w:tblPr/>
      <w:tcPr>
        <w:tcBorders>
          <w:top w:val="single" w:sz="4" w:space="0" w:color="99E0DD" w:themeColor="accent5"/>
          <w:bottom w:val="single" w:sz="4" w:space="0" w:color="99E0D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E0DD" w:themeColor="accent5"/>
          <w:left w:val="nil"/>
        </w:tcBorders>
      </w:tcPr>
    </w:tblStylePr>
    <w:tblStylePr w:type="swCell">
      <w:tblPr/>
      <w:tcPr>
        <w:tcBorders>
          <w:top w:val="double" w:sz="4" w:space="0" w:color="99E0DD" w:themeColor="accent5"/>
          <w:right w:val="nil"/>
        </w:tcBorders>
      </w:tcPr>
    </w:tblStylePr>
  </w:style>
  <w:style w:type="table" w:styleId="ListTable3-Accent6">
    <w:name w:val="List Table 3 Accent 6"/>
    <w:basedOn w:val="TableNormal"/>
    <w:uiPriority w:val="48"/>
    <w:semiHidden/>
    <w:rsid w:val="0021343A"/>
    <w:pPr>
      <w:spacing w:line="240" w:lineRule="auto"/>
    </w:pPr>
    <w:tblPr>
      <w:tblStyleRowBandSize w:val="1"/>
      <w:tblStyleColBandSize w:val="1"/>
      <w:tblBorders>
        <w:top w:val="single" w:sz="4" w:space="0" w:color="A6A1B5" w:themeColor="accent6"/>
        <w:left w:val="single" w:sz="4" w:space="0" w:color="A6A1B5" w:themeColor="accent6"/>
        <w:bottom w:val="single" w:sz="4" w:space="0" w:color="A6A1B5" w:themeColor="accent6"/>
        <w:right w:val="single" w:sz="4" w:space="0" w:color="A6A1B5" w:themeColor="accent6"/>
      </w:tblBorders>
    </w:tblPr>
    <w:tblStylePr w:type="firstRow">
      <w:rPr>
        <w:b/>
        <w:bCs/>
        <w:color w:val="FFFFFF" w:themeColor="background1"/>
      </w:rPr>
      <w:tblPr/>
      <w:tcPr>
        <w:shd w:val="clear" w:color="auto" w:fill="A6A1B5" w:themeFill="accent6"/>
      </w:tcPr>
    </w:tblStylePr>
    <w:tblStylePr w:type="lastRow">
      <w:rPr>
        <w:b/>
        <w:bCs/>
      </w:rPr>
      <w:tblPr/>
      <w:tcPr>
        <w:tcBorders>
          <w:top w:val="double" w:sz="4" w:space="0" w:color="A6A1B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A1B5" w:themeColor="accent6"/>
          <w:right w:val="single" w:sz="4" w:space="0" w:color="A6A1B5" w:themeColor="accent6"/>
        </w:tcBorders>
      </w:tcPr>
    </w:tblStylePr>
    <w:tblStylePr w:type="band1Horz">
      <w:tblPr/>
      <w:tcPr>
        <w:tcBorders>
          <w:top w:val="single" w:sz="4" w:space="0" w:color="A6A1B5" w:themeColor="accent6"/>
          <w:bottom w:val="single" w:sz="4" w:space="0" w:color="A6A1B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A1B5" w:themeColor="accent6"/>
          <w:left w:val="nil"/>
        </w:tcBorders>
      </w:tcPr>
    </w:tblStylePr>
    <w:tblStylePr w:type="swCell">
      <w:tblPr/>
      <w:tcPr>
        <w:tcBorders>
          <w:top w:val="double" w:sz="4" w:space="0" w:color="A6A1B5" w:themeColor="accent6"/>
          <w:right w:val="nil"/>
        </w:tcBorders>
      </w:tcPr>
    </w:tblStylePr>
  </w:style>
  <w:style w:type="table" w:styleId="ListTable4">
    <w:name w:val="List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tcBorders>
        <w:shd w:val="clear" w:color="auto" w:fill="363534" w:themeFill="text1"/>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4-Accent1">
    <w:name w:val="List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tcBorders>
        <w:shd w:val="clear" w:color="auto" w:fill="00B2A9" w:themeFill="accent1"/>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4-Accent2">
    <w:name w:val="List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tcBorders>
        <w:shd w:val="clear" w:color="auto" w:fill="201547" w:themeFill="accent2"/>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4-Accent3">
    <w:name w:val="List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tcBorders>
        <w:shd w:val="clear" w:color="auto" w:fill="66D1CB" w:themeFill="accent3"/>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4-Accent4">
    <w:name w:val="List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tcBorders>
        <w:shd w:val="clear" w:color="auto" w:fill="797391" w:themeFill="accent4"/>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4-Accent5">
    <w:name w:val="List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tcBorders>
        <w:shd w:val="clear" w:color="auto" w:fill="99E0DD" w:themeFill="accent5"/>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4-Accent6">
    <w:name w:val="List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tcBorders>
        <w:shd w:val="clear" w:color="auto" w:fill="A6A1B5" w:themeFill="accent6"/>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5Dark">
    <w:name w:val="List Table 5 Dark"/>
    <w:basedOn w:val="TableNormal"/>
    <w:uiPriority w:val="50"/>
    <w:semiHidden/>
    <w:rsid w:val="0021343A"/>
    <w:pPr>
      <w:spacing w:line="240" w:lineRule="auto"/>
    </w:pPr>
    <w:rPr>
      <w:color w:val="FFFFFF" w:themeColor="background1"/>
    </w:rPr>
    <w:tblPr>
      <w:tblStyleRowBandSize w:val="1"/>
      <w:tblStyleColBandSize w:val="1"/>
      <w:tblBorders>
        <w:top w:val="single" w:sz="24" w:space="0" w:color="363534" w:themeColor="text1"/>
        <w:left w:val="single" w:sz="24" w:space="0" w:color="363534" w:themeColor="text1"/>
        <w:bottom w:val="single" w:sz="24" w:space="0" w:color="363534" w:themeColor="text1"/>
        <w:right w:val="single" w:sz="24" w:space="0" w:color="363534" w:themeColor="text1"/>
      </w:tblBorders>
    </w:tblPr>
    <w:tcPr>
      <w:shd w:val="clear" w:color="auto" w:fill="36353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1343A"/>
    <w:pPr>
      <w:spacing w:line="240" w:lineRule="auto"/>
    </w:pPr>
    <w:rPr>
      <w:color w:val="FFFFFF" w:themeColor="background1"/>
    </w:rPr>
    <w:tblPr>
      <w:tblStyleRowBandSize w:val="1"/>
      <w:tblStyleColBandSize w:val="1"/>
      <w:tblBorders>
        <w:top w:val="single" w:sz="24" w:space="0" w:color="00B2A9" w:themeColor="accent1"/>
        <w:left w:val="single" w:sz="24" w:space="0" w:color="00B2A9" w:themeColor="accent1"/>
        <w:bottom w:val="single" w:sz="24" w:space="0" w:color="00B2A9" w:themeColor="accent1"/>
        <w:right w:val="single" w:sz="24" w:space="0" w:color="00B2A9" w:themeColor="accent1"/>
      </w:tblBorders>
    </w:tblPr>
    <w:tcPr>
      <w:shd w:val="clear" w:color="auto" w:fill="00B2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1343A"/>
    <w:pPr>
      <w:spacing w:line="240" w:lineRule="auto"/>
    </w:pPr>
    <w:rPr>
      <w:color w:val="FFFFFF" w:themeColor="background1"/>
    </w:rPr>
    <w:tblPr>
      <w:tblStyleRowBandSize w:val="1"/>
      <w:tblStyleColBandSize w:val="1"/>
      <w:tblBorders>
        <w:top w:val="single" w:sz="24" w:space="0" w:color="201547" w:themeColor="accent2"/>
        <w:left w:val="single" w:sz="24" w:space="0" w:color="201547" w:themeColor="accent2"/>
        <w:bottom w:val="single" w:sz="24" w:space="0" w:color="201547" w:themeColor="accent2"/>
        <w:right w:val="single" w:sz="24" w:space="0" w:color="201547" w:themeColor="accent2"/>
      </w:tblBorders>
    </w:tblPr>
    <w:tcPr>
      <w:shd w:val="clear" w:color="auto" w:fill="2015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1343A"/>
    <w:pPr>
      <w:spacing w:line="240" w:lineRule="auto"/>
    </w:pPr>
    <w:rPr>
      <w:color w:val="FFFFFF" w:themeColor="background1"/>
    </w:rPr>
    <w:tblPr>
      <w:tblStyleRowBandSize w:val="1"/>
      <w:tblStyleColBandSize w:val="1"/>
      <w:tblBorders>
        <w:top w:val="single" w:sz="24" w:space="0" w:color="66D1CB" w:themeColor="accent3"/>
        <w:left w:val="single" w:sz="24" w:space="0" w:color="66D1CB" w:themeColor="accent3"/>
        <w:bottom w:val="single" w:sz="24" w:space="0" w:color="66D1CB" w:themeColor="accent3"/>
        <w:right w:val="single" w:sz="24" w:space="0" w:color="66D1CB" w:themeColor="accent3"/>
      </w:tblBorders>
    </w:tblPr>
    <w:tcPr>
      <w:shd w:val="clear" w:color="auto" w:fill="66D1C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1343A"/>
    <w:pPr>
      <w:spacing w:line="240" w:lineRule="auto"/>
    </w:pPr>
    <w:rPr>
      <w:color w:val="FFFFFF" w:themeColor="background1"/>
    </w:rPr>
    <w:tblPr>
      <w:tblStyleRowBandSize w:val="1"/>
      <w:tblStyleColBandSize w:val="1"/>
      <w:tblBorders>
        <w:top w:val="single" w:sz="24" w:space="0" w:color="797391" w:themeColor="accent4"/>
        <w:left w:val="single" w:sz="24" w:space="0" w:color="797391" w:themeColor="accent4"/>
        <w:bottom w:val="single" w:sz="24" w:space="0" w:color="797391" w:themeColor="accent4"/>
        <w:right w:val="single" w:sz="24" w:space="0" w:color="797391" w:themeColor="accent4"/>
      </w:tblBorders>
    </w:tblPr>
    <w:tcPr>
      <w:shd w:val="clear" w:color="auto" w:fill="7973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1343A"/>
    <w:pPr>
      <w:spacing w:line="240" w:lineRule="auto"/>
    </w:pPr>
    <w:rPr>
      <w:color w:val="FFFFFF" w:themeColor="background1"/>
    </w:rPr>
    <w:tblPr>
      <w:tblStyleRowBandSize w:val="1"/>
      <w:tblStyleColBandSize w:val="1"/>
      <w:tblBorders>
        <w:top w:val="single" w:sz="24" w:space="0" w:color="99E0DD" w:themeColor="accent5"/>
        <w:left w:val="single" w:sz="24" w:space="0" w:color="99E0DD" w:themeColor="accent5"/>
        <w:bottom w:val="single" w:sz="24" w:space="0" w:color="99E0DD" w:themeColor="accent5"/>
        <w:right w:val="single" w:sz="24" w:space="0" w:color="99E0DD" w:themeColor="accent5"/>
      </w:tblBorders>
    </w:tblPr>
    <w:tcPr>
      <w:shd w:val="clear" w:color="auto" w:fill="99E0D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1343A"/>
    <w:pPr>
      <w:spacing w:line="240" w:lineRule="auto"/>
    </w:pPr>
    <w:rPr>
      <w:color w:val="FFFFFF" w:themeColor="background1"/>
    </w:rPr>
    <w:tblPr>
      <w:tblStyleRowBandSize w:val="1"/>
      <w:tblStyleColBandSize w:val="1"/>
      <w:tblBorders>
        <w:top w:val="single" w:sz="24" w:space="0" w:color="A6A1B5" w:themeColor="accent6"/>
        <w:left w:val="single" w:sz="24" w:space="0" w:color="A6A1B5" w:themeColor="accent6"/>
        <w:bottom w:val="single" w:sz="24" w:space="0" w:color="A6A1B5" w:themeColor="accent6"/>
        <w:right w:val="single" w:sz="24" w:space="0" w:color="A6A1B5" w:themeColor="accent6"/>
      </w:tblBorders>
    </w:tblPr>
    <w:tcPr>
      <w:shd w:val="clear" w:color="auto" w:fill="A6A1B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1343A"/>
    <w:pPr>
      <w:spacing w:line="240" w:lineRule="auto"/>
    </w:pPr>
    <w:tblPr>
      <w:tblStyleRowBandSize w:val="1"/>
      <w:tblStyleColBandSize w:val="1"/>
      <w:tblBorders>
        <w:top w:val="single" w:sz="4" w:space="0" w:color="363534" w:themeColor="text1"/>
        <w:bottom w:val="single" w:sz="4" w:space="0" w:color="363534" w:themeColor="text1"/>
      </w:tblBorders>
    </w:tblPr>
    <w:tblStylePr w:type="firstRow">
      <w:rPr>
        <w:b/>
        <w:bCs/>
      </w:rPr>
      <w:tblPr/>
      <w:tcPr>
        <w:tcBorders>
          <w:bottom w:val="single" w:sz="4" w:space="0" w:color="363534" w:themeColor="text1"/>
        </w:tcBorders>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6Colorful-Accent1">
    <w:name w:val="List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00B2A9" w:themeColor="accent1"/>
        <w:bottom w:val="single" w:sz="4" w:space="0" w:color="00B2A9" w:themeColor="accent1"/>
      </w:tblBorders>
    </w:tblPr>
    <w:tblStylePr w:type="firstRow">
      <w:rPr>
        <w:b/>
        <w:bCs/>
      </w:rPr>
      <w:tblPr/>
      <w:tcPr>
        <w:tcBorders>
          <w:bottom w:val="single" w:sz="4" w:space="0" w:color="00B2A9" w:themeColor="accent1"/>
        </w:tcBorders>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6Colorful-Accent2">
    <w:name w:val="List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201547" w:themeColor="accent2"/>
        <w:bottom w:val="single" w:sz="4" w:space="0" w:color="201547" w:themeColor="accent2"/>
      </w:tblBorders>
    </w:tblPr>
    <w:tblStylePr w:type="firstRow">
      <w:rPr>
        <w:b/>
        <w:bCs/>
      </w:rPr>
      <w:tblPr/>
      <w:tcPr>
        <w:tcBorders>
          <w:bottom w:val="single" w:sz="4" w:space="0" w:color="201547" w:themeColor="accent2"/>
        </w:tcBorders>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6Colorful-Accent3">
    <w:name w:val="List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66D1CB" w:themeColor="accent3"/>
        <w:bottom w:val="single" w:sz="4" w:space="0" w:color="66D1CB" w:themeColor="accent3"/>
      </w:tblBorders>
    </w:tblPr>
    <w:tblStylePr w:type="firstRow">
      <w:rPr>
        <w:b/>
        <w:bCs/>
      </w:rPr>
      <w:tblPr/>
      <w:tcPr>
        <w:tcBorders>
          <w:bottom w:val="single" w:sz="4" w:space="0" w:color="66D1CB" w:themeColor="accent3"/>
        </w:tcBorders>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6Colorful-Accent4">
    <w:name w:val="List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797391" w:themeColor="accent4"/>
        <w:bottom w:val="single" w:sz="4" w:space="0" w:color="797391" w:themeColor="accent4"/>
      </w:tblBorders>
    </w:tblPr>
    <w:tblStylePr w:type="firstRow">
      <w:rPr>
        <w:b/>
        <w:bCs/>
      </w:rPr>
      <w:tblPr/>
      <w:tcPr>
        <w:tcBorders>
          <w:bottom w:val="single" w:sz="4" w:space="0" w:color="797391" w:themeColor="accent4"/>
        </w:tcBorders>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6Colorful-Accent5">
    <w:name w:val="List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99E0DD" w:themeColor="accent5"/>
        <w:bottom w:val="single" w:sz="4" w:space="0" w:color="99E0DD" w:themeColor="accent5"/>
      </w:tblBorders>
    </w:tblPr>
    <w:tblStylePr w:type="firstRow">
      <w:rPr>
        <w:b/>
        <w:bCs/>
      </w:rPr>
      <w:tblPr/>
      <w:tcPr>
        <w:tcBorders>
          <w:bottom w:val="single" w:sz="4" w:space="0" w:color="99E0DD" w:themeColor="accent5"/>
        </w:tcBorders>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6Colorful-Accent6">
    <w:name w:val="List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A6A1B5" w:themeColor="accent6"/>
        <w:bottom w:val="single" w:sz="4" w:space="0" w:color="A6A1B5" w:themeColor="accent6"/>
      </w:tblBorders>
    </w:tblPr>
    <w:tblStylePr w:type="firstRow">
      <w:rPr>
        <w:b/>
        <w:bCs/>
      </w:rPr>
      <w:tblPr/>
      <w:tcPr>
        <w:tcBorders>
          <w:bottom w:val="single" w:sz="4" w:space="0" w:color="A6A1B5" w:themeColor="accent6"/>
        </w:tcBorders>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7Colorful">
    <w:name w:val="List Table 7 Colorful"/>
    <w:basedOn w:val="TableNormal"/>
    <w:uiPriority w:val="52"/>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6353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6353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6353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63534" w:themeColor="text1"/>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1343A"/>
    <w:pPr>
      <w:spacing w:line="240" w:lineRule="auto"/>
    </w:pPr>
    <w:rPr>
      <w:color w:val="0085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1"/>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1343A"/>
    <w:pPr>
      <w:spacing w:line="240" w:lineRule="auto"/>
    </w:pPr>
    <w:rPr>
      <w:color w:val="170F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2"/>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1343A"/>
    <w:pPr>
      <w:spacing w:line="240" w:lineRule="auto"/>
    </w:pPr>
    <w:rPr>
      <w:color w:val="35B2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1C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1C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1C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1CB" w:themeColor="accent3"/>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1343A"/>
    <w:pPr>
      <w:spacing w:line="240" w:lineRule="auto"/>
    </w:pPr>
    <w:rPr>
      <w:color w:val="5A556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73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73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73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7391" w:themeColor="accent4"/>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1343A"/>
    <w:pPr>
      <w:spacing w:line="240" w:lineRule="auto"/>
    </w:pPr>
    <w:rPr>
      <w:color w:val="50CAC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E0D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E0D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E0D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E0DD" w:themeColor="accent5"/>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1343A"/>
    <w:pPr>
      <w:spacing w:line="240" w:lineRule="auto"/>
    </w:pPr>
    <w:rPr>
      <w:color w:val="7870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A1B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A1B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A1B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A1B5" w:themeColor="accent6"/>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insideV w:val="single" w:sz="8" w:space="0" w:color="696765" w:themeColor="text1" w:themeTint="BF"/>
      </w:tblBorders>
    </w:tblPr>
    <w:tcPr>
      <w:shd w:val="clear" w:color="auto" w:fill="CECCCC" w:themeFill="text1" w:themeFillTint="3F"/>
    </w:tcPr>
    <w:tblStylePr w:type="firstRow">
      <w:rPr>
        <w:b/>
        <w:bCs/>
      </w:rPr>
    </w:tblStylePr>
    <w:tblStylePr w:type="lastRow">
      <w:rPr>
        <w:b/>
        <w:bCs/>
      </w:rPr>
      <w:tblPr/>
      <w:tcPr>
        <w:tcBorders>
          <w:top w:val="single" w:sz="18" w:space="0" w:color="696765" w:themeColor="text1" w:themeTint="BF"/>
        </w:tcBorders>
      </w:tcPr>
    </w:tblStylePr>
    <w:tblStylePr w:type="firstCol">
      <w:rPr>
        <w:b/>
        <w:bCs/>
      </w:rPr>
    </w:tblStylePr>
    <w:tblStylePr w:type="lastCol">
      <w:rPr>
        <w:b/>
        <w:bCs/>
      </w:r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MediumGrid1-Accent1">
    <w:name w:val="Medium Grid 1 Accent 1"/>
    <w:basedOn w:val="TableNormal"/>
    <w:uiPriority w:val="67"/>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insideV w:val="single" w:sz="8" w:space="0" w:color="06FFF2" w:themeColor="accent1" w:themeTint="BF"/>
      </w:tblBorders>
    </w:tblPr>
    <w:tcPr>
      <w:shd w:val="clear" w:color="auto" w:fill="ACFFFA" w:themeFill="accent1" w:themeFillTint="3F"/>
    </w:tcPr>
    <w:tblStylePr w:type="firstRow">
      <w:rPr>
        <w:b/>
        <w:bCs/>
      </w:rPr>
    </w:tblStylePr>
    <w:tblStylePr w:type="lastRow">
      <w:rPr>
        <w:b/>
        <w:bCs/>
      </w:rPr>
      <w:tblPr/>
      <w:tcPr>
        <w:tcBorders>
          <w:top w:val="single" w:sz="18" w:space="0" w:color="06FFF2" w:themeColor="accent1" w:themeTint="BF"/>
        </w:tcBorders>
      </w:tcPr>
    </w:tblStylePr>
    <w:tblStylePr w:type="firstCol">
      <w:rPr>
        <w:b/>
        <w:bCs/>
      </w:rPr>
    </w:tblStylePr>
    <w:tblStylePr w:type="lastCol">
      <w:rPr>
        <w:b/>
        <w:bCs/>
      </w:r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MediumGrid1-Accent2">
    <w:name w:val="Medium Grid 1 Accent 2"/>
    <w:basedOn w:val="TableNormal"/>
    <w:uiPriority w:val="67"/>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insideV w:val="single" w:sz="8" w:space="0" w:color="442D97" w:themeColor="accent2" w:themeTint="BF"/>
      </w:tblBorders>
    </w:tblPr>
    <w:tcPr>
      <w:shd w:val="clear" w:color="auto" w:fill="BBAFE7" w:themeFill="accent2" w:themeFillTint="3F"/>
    </w:tcPr>
    <w:tblStylePr w:type="firstRow">
      <w:rPr>
        <w:b/>
        <w:bCs/>
      </w:rPr>
    </w:tblStylePr>
    <w:tblStylePr w:type="lastRow">
      <w:rPr>
        <w:b/>
        <w:bCs/>
      </w:rPr>
      <w:tblPr/>
      <w:tcPr>
        <w:tcBorders>
          <w:top w:val="single" w:sz="18" w:space="0" w:color="442D97" w:themeColor="accent2" w:themeTint="BF"/>
        </w:tcBorders>
      </w:tcPr>
    </w:tblStylePr>
    <w:tblStylePr w:type="firstCol">
      <w:rPr>
        <w:b/>
        <w:bCs/>
      </w:rPr>
    </w:tblStylePr>
    <w:tblStylePr w:type="lastCol">
      <w:rPr>
        <w:b/>
        <w:bCs/>
      </w:r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MediumGrid1-Accent3">
    <w:name w:val="Medium Grid 1 Accent 3"/>
    <w:basedOn w:val="TableNormal"/>
    <w:uiPriority w:val="67"/>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insideV w:val="single" w:sz="8" w:space="0" w:color="8CDCD7" w:themeColor="accent3" w:themeTint="BF"/>
      </w:tblBorders>
    </w:tblPr>
    <w:tcPr>
      <w:shd w:val="clear" w:color="auto" w:fill="D9F3F2" w:themeFill="accent3" w:themeFillTint="3F"/>
    </w:tcPr>
    <w:tblStylePr w:type="firstRow">
      <w:rPr>
        <w:b/>
        <w:bCs/>
      </w:rPr>
    </w:tblStylePr>
    <w:tblStylePr w:type="lastRow">
      <w:rPr>
        <w:b/>
        <w:bCs/>
      </w:rPr>
      <w:tblPr/>
      <w:tcPr>
        <w:tcBorders>
          <w:top w:val="single" w:sz="18" w:space="0" w:color="8CDCD7" w:themeColor="accent3" w:themeTint="BF"/>
        </w:tcBorders>
      </w:tcPr>
    </w:tblStylePr>
    <w:tblStylePr w:type="firstCol">
      <w:rPr>
        <w:b/>
        <w:bCs/>
      </w:rPr>
    </w:tblStylePr>
    <w:tblStylePr w:type="lastCol">
      <w:rPr>
        <w:b/>
        <w:bCs/>
      </w:r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MediumGrid1-Accent4">
    <w:name w:val="Medium Grid 1 Accent 4"/>
    <w:basedOn w:val="TableNormal"/>
    <w:uiPriority w:val="67"/>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insideV w:val="single" w:sz="8" w:space="0" w:color="9A96AC" w:themeColor="accent4" w:themeTint="BF"/>
      </w:tblBorders>
    </w:tblPr>
    <w:tcPr>
      <w:shd w:val="clear" w:color="auto" w:fill="DDDCE3" w:themeFill="accent4" w:themeFillTint="3F"/>
    </w:tcPr>
    <w:tblStylePr w:type="firstRow">
      <w:rPr>
        <w:b/>
        <w:bCs/>
      </w:rPr>
    </w:tblStylePr>
    <w:tblStylePr w:type="lastRow">
      <w:rPr>
        <w:b/>
        <w:bCs/>
      </w:rPr>
      <w:tblPr/>
      <w:tcPr>
        <w:tcBorders>
          <w:top w:val="single" w:sz="18" w:space="0" w:color="9A96AC" w:themeColor="accent4" w:themeTint="BF"/>
        </w:tcBorders>
      </w:tcPr>
    </w:tblStylePr>
    <w:tblStylePr w:type="firstCol">
      <w:rPr>
        <w:b/>
        <w:bCs/>
      </w:rPr>
    </w:tblStylePr>
    <w:tblStylePr w:type="lastCol">
      <w:rPr>
        <w:b/>
        <w:bCs/>
      </w:r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MediumGrid1-Accent5">
    <w:name w:val="Medium Grid 1 Accent 5"/>
    <w:basedOn w:val="TableNormal"/>
    <w:uiPriority w:val="67"/>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insideV w:val="single" w:sz="8" w:space="0" w:color="B2E7E5" w:themeColor="accent5" w:themeTint="BF"/>
      </w:tblBorders>
    </w:tblPr>
    <w:tcPr>
      <w:shd w:val="clear" w:color="auto" w:fill="E5F7F6" w:themeFill="accent5" w:themeFillTint="3F"/>
    </w:tcPr>
    <w:tblStylePr w:type="firstRow">
      <w:rPr>
        <w:b/>
        <w:bCs/>
      </w:rPr>
    </w:tblStylePr>
    <w:tblStylePr w:type="lastRow">
      <w:rPr>
        <w:b/>
        <w:bCs/>
      </w:rPr>
      <w:tblPr/>
      <w:tcPr>
        <w:tcBorders>
          <w:top w:val="single" w:sz="18" w:space="0" w:color="B2E7E5" w:themeColor="accent5" w:themeTint="BF"/>
        </w:tcBorders>
      </w:tcPr>
    </w:tblStylePr>
    <w:tblStylePr w:type="firstCol">
      <w:rPr>
        <w:b/>
        <w:bCs/>
      </w:rPr>
    </w:tblStylePr>
    <w:tblStylePr w:type="lastCol">
      <w:rPr>
        <w:b/>
        <w:bCs/>
      </w:r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MediumGrid1-Accent6">
    <w:name w:val="Medium Grid 1 Accent 6"/>
    <w:basedOn w:val="TableNormal"/>
    <w:uiPriority w:val="67"/>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insideV w:val="single" w:sz="8" w:space="0" w:color="BCB8C7" w:themeColor="accent6" w:themeTint="BF"/>
      </w:tblBorders>
    </w:tblPr>
    <w:tcPr>
      <w:shd w:val="clear" w:color="auto" w:fill="E8E7EC" w:themeFill="accent6" w:themeFillTint="3F"/>
    </w:tcPr>
    <w:tblStylePr w:type="firstRow">
      <w:rPr>
        <w:b/>
        <w:bCs/>
      </w:rPr>
    </w:tblStylePr>
    <w:tblStylePr w:type="lastRow">
      <w:rPr>
        <w:b/>
        <w:bCs/>
      </w:rPr>
      <w:tblPr/>
      <w:tcPr>
        <w:tcBorders>
          <w:top w:val="single" w:sz="18" w:space="0" w:color="BCB8C7" w:themeColor="accent6" w:themeTint="BF"/>
        </w:tcBorders>
      </w:tcPr>
    </w:tblStylePr>
    <w:tblStylePr w:type="firstCol">
      <w:rPr>
        <w:b/>
        <w:bCs/>
      </w:rPr>
    </w:tblStylePr>
    <w:tblStylePr w:type="lastCol">
      <w:rPr>
        <w:b/>
        <w:bCs/>
      </w:r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MediumGrid2">
    <w:name w:val="Medium Grid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cPr>
      <w:shd w:val="clear" w:color="auto" w:fill="CECCCC" w:themeFill="text1" w:themeFillTint="3F"/>
    </w:tcPr>
    <w:tblStylePr w:type="firstRow">
      <w:rPr>
        <w:b/>
        <w:bCs/>
        <w:color w:val="363534" w:themeColor="text1"/>
      </w:rPr>
      <w:tblPr/>
      <w:tcPr>
        <w:shd w:val="clear" w:color="auto" w:fill="EBEBEA" w:themeFill="tex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D7D6D5" w:themeFill="text1" w:themeFillTint="33"/>
      </w:tcPr>
    </w:tblStylePr>
    <w:tblStylePr w:type="band1Vert">
      <w:tblPr/>
      <w:tcPr>
        <w:shd w:val="clear" w:color="auto" w:fill="9C9A98" w:themeFill="text1" w:themeFillTint="7F"/>
      </w:tcPr>
    </w:tblStylePr>
    <w:tblStylePr w:type="band1Horz">
      <w:tblPr/>
      <w:tcPr>
        <w:tcBorders>
          <w:insideH w:val="single" w:sz="6" w:space="0" w:color="363534" w:themeColor="text1"/>
          <w:insideV w:val="single" w:sz="6" w:space="0" w:color="363534" w:themeColor="text1"/>
        </w:tcBorders>
        <w:shd w:val="clear" w:color="auto" w:fill="9C9A98"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cPr>
      <w:shd w:val="clear" w:color="auto" w:fill="ACFFFA" w:themeFill="accent1" w:themeFillTint="3F"/>
    </w:tcPr>
    <w:tblStylePr w:type="firstRow">
      <w:rPr>
        <w:b/>
        <w:bCs/>
        <w:color w:val="363534" w:themeColor="text1"/>
      </w:rPr>
      <w:tblPr/>
      <w:tcPr>
        <w:shd w:val="clear" w:color="auto" w:fill="DEFFFD" w:themeFill="accen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BCFFFB" w:themeFill="accent1" w:themeFillTint="33"/>
      </w:tcPr>
    </w:tblStylePr>
    <w:tblStylePr w:type="band1Vert">
      <w:tblPr/>
      <w:tcPr>
        <w:shd w:val="clear" w:color="auto" w:fill="59FFF6" w:themeFill="accent1" w:themeFillTint="7F"/>
      </w:tcPr>
    </w:tblStylePr>
    <w:tblStylePr w:type="band1Horz">
      <w:tblPr/>
      <w:tcPr>
        <w:tcBorders>
          <w:insideH w:val="single" w:sz="6" w:space="0" w:color="00B2A9" w:themeColor="accent1"/>
          <w:insideV w:val="single" w:sz="6" w:space="0" w:color="00B2A9" w:themeColor="accent1"/>
        </w:tcBorders>
        <w:shd w:val="clear" w:color="auto" w:fill="59FFF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cPr>
      <w:shd w:val="clear" w:color="auto" w:fill="BBAFE7" w:themeFill="accent2" w:themeFillTint="3F"/>
    </w:tcPr>
    <w:tblStylePr w:type="firstRow">
      <w:rPr>
        <w:b/>
        <w:bCs/>
        <w:color w:val="363534" w:themeColor="text1"/>
      </w:rPr>
      <w:tblPr/>
      <w:tcPr>
        <w:shd w:val="clear" w:color="auto" w:fill="E4DFF5" w:themeFill="accent2"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C8BEEC" w:themeFill="accent2" w:themeFillTint="33"/>
      </w:tcPr>
    </w:tblStylePr>
    <w:tblStylePr w:type="band1Vert">
      <w:tblPr/>
      <w:tcPr>
        <w:shd w:val="clear" w:color="auto" w:fill="775ECF" w:themeFill="accent2" w:themeFillTint="7F"/>
      </w:tcPr>
    </w:tblStylePr>
    <w:tblStylePr w:type="band1Horz">
      <w:tblPr/>
      <w:tcPr>
        <w:tcBorders>
          <w:insideH w:val="single" w:sz="6" w:space="0" w:color="201547" w:themeColor="accent2"/>
          <w:insideV w:val="single" w:sz="6" w:space="0" w:color="201547" w:themeColor="accent2"/>
        </w:tcBorders>
        <w:shd w:val="clear" w:color="auto" w:fill="775EC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cPr>
      <w:shd w:val="clear" w:color="auto" w:fill="D9F3F2" w:themeFill="accent3" w:themeFillTint="3F"/>
    </w:tcPr>
    <w:tblStylePr w:type="firstRow">
      <w:rPr>
        <w:b/>
        <w:bCs/>
        <w:color w:val="363534" w:themeColor="text1"/>
      </w:rPr>
      <w:tblPr/>
      <w:tcPr>
        <w:shd w:val="clear" w:color="auto" w:fill="EFFAF9" w:themeFill="accent3"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0F5F4" w:themeFill="accent3" w:themeFillTint="33"/>
      </w:tcPr>
    </w:tblStylePr>
    <w:tblStylePr w:type="band1Vert">
      <w:tblPr/>
      <w:tcPr>
        <w:shd w:val="clear" w:color="auto" w:fill="B2E8E5" w:themeFill="accent3" w:themeFillTint="7F"/>
      </w:tcPr>
    </w:tblStylePr>
    <w:tblStylePr w:type="band1Horz">
      <w:tblPr/>
      <w:tcPr>
        <w:tcBorders>
          <w:insideH w:val="single" w:sz="6" w:space="0" w:color="66D1CB" w:themeColor="accent3"/>
          <w:insideV w:val="single" w:sz="6" w:space="0" w:color="66D1CB" w:themeColor="accent3"/>
        </w:tcBorders>
        <w:shd w:val="clear" w:color="auto" w:fill="B2E8E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cPr>
      <w:shd w:val="clear" w:color="auto" w:fill="DDDCE3" w:themeFill="accent4" w:themeFillTint="3F"/>
    </w:tcPr>
    <w:tblStylePr w:type="firstRow">
      <w:rPr>
        <w:b/>
        <w:bCs/>
        <w:color w:val="363534" w:themeColor="text1"/>
      </w:rPr>
      <w:tblPr/>
      <w:tcPr>
        <w:shd w:val="clear" w:color="auto" w:fill="F1F1F4" w:themeFill="accent4"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4E3E9" w:themeFill="accent4" w:themeFillTint="33"/>
      </w:tcPr>
    </w:tblStylePr>
    <w:tblStylePr w:type="band1Vert">
      <w:tblPr/>
      <w:tcPr>
        <w:shd w:val="clear" w:color="auto" w:fill="BCB9C8" w:themeFill="accent4" w:themeFillTint="7F"/>
      </w:tcPr>
    </w:tblStylePr>
    <w:tblStylePr w:type="band1Horz">
      <w:tblPr/>
      <w:tcPr>
        <w:tcBorders>
          <w:insideH w:val="single" w:sz="6" w:space="0" w:color="797391" w:themeColor="accent4"/>
          <w:insideV w:val="single" w:sz="6" w:space="0" w:color="797391" w:themeColor="accent4"/>
        </w:tcBorders>
        <w:shd w:val="clear" w:color="auto" w:fill="BCB9C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cPr>
      <w:shd w:val="clear" w:color="auto" w:fill="E5F7F6" w:themeFill="accent5" w:themeFillTint="3F"/>
    </w:tcPr>
    <w:tblStylePr w:type="firstRow">
      <w:rPr>
        <w:b/>
        <w:bCs/>
        <w:color w:val="363534" w:themeColor="text1"/>
      </w:rPr>
      <w:tblPr/>
      <w:tcPr>
        <w:shd w:val="clear" w:color="auto" w:fill="F4FCFB" w:themeFill="accent5"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AF8F8" w:themeFill="accent5" w:themeFillTint="33"/>
      </w:tcPr>
    </w:tblStylePr>
    <w:tblStylePr w:type="band1Vert">
      <w:tblPr/>
      <w:tcPr>
        <w:shd w:val="clear" w:color="auto" w:fill="CCEFEE" w:themeFill="accent5" w:themeFillTint="7F"/>
      </w:tcPr>
    </w:tblStylePr>
    <w:tblStylePr w:type="band1Horz">
      <w:tblPr/>
      <w:tcPr>
        <w:tcBorders>
          <w:insideH w:val="single" w:sz="6" w:space="0" w:color="99E0DD" w:themeColor="accent5"/>
          <w:insideV w:val="single" w:sz="6" w:space="0" w:color="99E0DD" w:themeColor="accent5"/>
        </w:tcBorders>
        <w:shd w:val="clear" w:color="auto" w:fill="CCEF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cPr>
      <w:shd w:val="clear" w:color="auto" w:fill="E8E7EC" w:themeFill="accent6" w:themeFillTint="3F"/>
    </w:tcPr>
    <w:tblStylePr w:type="firstRow">
      <w:rPr>
        <w:b/>
        <w:bCs/>
        <w:color w:val="363534" w:themeColor="text1"/>
      </w:rPr>
      <w:tblPr/>
      <w:tcPr>
        <w:shd w:val="clear" w:color="auto" w:fill="F6F5F7" w:themeFill="accent6"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DECF0" w:themeFill="accent6" w:themeFillTint="33"/>
      </w:tcPr>
    </w:tblStylePr>
    <w:tblStylePr w:type="band1Vert">
      <w:tblPr/>
      <w:tcPr>
        <w:shd w:val="clear" w:color="auto" w:fill="D2D0DA" w:themeFill="accent6" w:themeFillTint="7F"/>
      </w:tcPr>
    </w:tblStylePr>
    <w:tblStylePr w:type="band1Horz">
      <w:tblPr/>
      <w:tcPr>
        <w:tcBorders>
          <w:insideH w:val="single" w:sz="6" w:space="0" w:color="A6A1B5" w:themeColor="accent6"/>
          <w:insideV w:val="single" w:sz="6" w:space="0" w:color="A6A1B5" w:themeColor="accent6"/>
        </w:tcBorders>
        <w:shd w:val="clear" w:color="auto" w:fill="D2D0D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353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353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9A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9A98" w:themeFill="text1" w:themeFillTint="7F"/>
      </w:tcPr>
    </w:tblStylePr>
  </w:style>
  <w:style w:type="table" w:styleId="MediumGrid3-Accent1">
    <w:name w:val="Medium Grid 3 Accent 1"/>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1" w:themeFillTint="7F"/>
      </w:tcPr>
    </w:tblStylePr>
  </w:style>
  <w:style w:type="table" w:styleId="MediumGrid3-Accent2">
    <w:name w:val="Medium Grid 3 Accent 2"/>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2" w:themeFillTint="7F"/>
      </w:tcPr>
    </w:tblStylePr>
  </w:style>
  <w:style w:type="table" w:styleId="MediumGrid3-Accent3">
    <w:name w:val="Medium Grid 3 Accent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1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1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8E5" w:themeFill="accent3" w:themeFillTint="7F"/>
      </w:tcPr>
    </w:tblStylePr>
  </w:style>
  <w:style w:type="table" w:styleId="MediumGrid3-Accent4">
    <w:name w:val="Medium Grid 3 Accent 4"/>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C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73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73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9C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9C8" w:themeFill="accent4" w:themeFillTint="7F"/>
      </w:tcPr>
    </w:tblStylePr>
  </w:style>
  <w:style w:type="table" w:styleId="MediumGrid3-Accent5">
    <w:name w:val="Medium Grid 3 Accent 5"/>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7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E0D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E0D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F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FEE" w:themeFill="accent5" w:themeFillTint="7F"/>
      </w:tcPr>
    </w:tblStylePr>
  </w:style>
  <w:style w:type="table" w:styleId="MediumGrid3-Accent6">
    <w:name w:val="Medium Grid 3 Accent 6"/>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7E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A1B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A1B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0D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0DA" w:themeFill="accent6" w:themeFillTint="7F"/>
      </w:tcPr>
    </w:tblStylePr>
  </w:style>
  <w:style w:type="table" w:styleId="MediumList1">
    <w:name w:val="Medium List 1"/>
    <w:basedOn w:val="TableNormal"/>
    <w:uiPriority w:val="65"/>
    <w:semiHidden/>
    <w:rsid w:val="0021343A"/>
    <w:pPr>
      <w:spacing w:line="240" w:lineRule="auto"/>
    </w:pPr>
    <w:tblPr>
      <w:tblStyleRowBandSize w:val="1"/>
      <w:tblStyleColBandSize w:val="1"/>
      <w:tblBorders>
        <w:top w:val="single" w:sz="8" w:space="0" w:color="363534" w:themeColor="text1"/>
        <w:bottom w:val="single" w:sz="8" w:space="0" w:color="363534" w:themeColor="text1"/>
      </w:tblBorders>
    </w:tblPr>
    <w:tblStylePr w:type="firstRow">
      <w:rPr>
        <w:rFonts w:asciiTheme="majorHAnsi" w:eastAsiaTheme="majorEastAsia" w:hAnsiTheme="majorHAnsi" w:cstheme="majorBidi"/>
      </w:rPr>
      <w:tblPr/>
      <w:tcPr>
        <w:tcBorders>
          <w:top w:val="nil"/>
          <w:bottom w:val="single" w:sz="8" w:space="0" w:color="363534" w:themeColor="text1"/>
        </w:tcBorders>
      </w:tcPr>
    </w:tblStylePr>
    <w:tblStylePr w:type="lastRow">
      <w:rPr>
        <w:b/>
        <w:bCs/>
        <w:color w:val="00B2A9" w:themeColor="text2"/>
      </w:rPr>
      <w:tblPr/>
      <w:tcPr>
        <w:tcBorders>
          <w:top w:val="single" w:sz="8" w:space="0" w:color="363534" w:themeColor="text1"/>
          <w:bottom w:val="single" w:sz="8" w:space="0" w:color="363534" w:themeColor="text1"/>
        </w:tcBorders>
      </w:tcPr>
    </w:tblStylePr>
    <w:tblStylePr w:type="firstCol">
      <w:rPr>
        <w:b/>
        <w:bCs/>
      </w:rPr>
    </w:tblStylePr>
    <w:tblStylePr w:type="lastCol">
      <w:rPr>
        <w:b/>
        <w:bCs/>
      </w:rPr>
      <w:tblPr/>
      <w:tcPr>
        <w:tcBorders>
          <w:top w:val="single" w:sz="8" w:space="0" w:color="363534" w:themeColor="text1"/>
          <w:bottom w:val="single" w:sz="8" w:space="0" w:color="363534" w:themeColor="text1"/>
        </w:tcBorders>
      </w:tcPr>
    </w:tblStylePr>
    <w:tblStylePr w:type="band1Vert">
      <w:tblPr/>
      <w:tcPr>
        <w:shd w:val="clear" w:color="auto" w:fill="CECCCC" w:themeFill="text1" w:themeFillTint="3F"/>
      </w:tcPr>
    </w:tblStylePr>
    <w:tblStylePr w:type="band1Horz">
      <w:tblPr/>
      <w:tcPr>
        <w:shd w:val="clear" w:color="auto" w:fill="CECCCC" w:themeFill="text1" w:themeFillTint="3F"/>
      </w:tcPr>
    </w:tblStylePr>
  </w:style>
  <w:style w:type="table" w:styleId="MediumList1-Accent1">
    <w:name w:val="Medium List 1 Accent 1"/>
    <w:basedOn w:val="TableNormal"/>
    <w:uiPriority w:val="65"/>
    <w:semiHidden/>
    <w:rsid w:val="0021343A"/>
    <w:pPr>
      <w:spacing w:line="240" w:lineRule="auto"/>
    </w:pPr>
    <w:tblPr>
      <w:tblStyleRowBandSize w:val="1"/>
      <w:tblStyleColBandSize w:val="1"/>
      <w:tblBorders>
        <w:top w:val="single" w:sz="8" w:space="0" w:color="00B2A9" w:themeColor="accent1"/>
        <w:bottom w:val="single" w:sz="8" w:space="0" w:color="00B2A9" w:themeColor="accent1"/>
      </w:tblBorders>
    </w:tblPr>
    <w:tblStylePr w:type="firstRow">
      <w:rPr>
        <w:rFonts w:asciiTheme="majorHAnsi" w:eastAsiaTheme="majorEastAsia" w:hAnsiTheme="majorHAnsi" w:cstheme="majorBidi"/>
      </w:rPr>
      <w:tblPr/>
      <w:tcPr>
        <w:tcBorders>
          <w:top w:val="nil"/>
          <w:bottom w:val="single" w:sz="8" w:space="0" w:color="00B2A9" w:themeColor="accent1"/>
        </w:tcBorders>
      </w:tcPr>
    </w:tblStylePr>
    <w:tblStylePr w:type="lastRow">
      <w:rPr>
        <w:b/>
        <w:bCs/>
        <w:color w:val="00B2A9" w:themeColor="text2"/>
      </w:rPr>
      <w:tblPr/>
      <w:tcPr>
        <w:tcBorders>
          <w:top w:val="single" w:sz="8" w:space="0" w:color="00B2A9" w:themeColor="accent1"/>
          <w:bottom w:val="single" w:sz="8" w:space="0" w:color="00B2A9" w:themeColor="accent1"/>
        </w:tcBorders>
      </w:tcPr>
    </w:tblStylePr>
    <w:tblStylePr w:type="firstCol">
      <w:rPr>
        <w:b/>
        <w:bCs/>
      </w:rPr>
    </w:tblStylePr>
    <w:tblStylePr w:type="lastCol">
      <w:rPr>
        <w:b/>
        <w:bCs/>
      </w:rPr>
      <w:tblPr/>
      <w:tcPr>
        <w:tcBorders>
          <w:top w:val="single" w:sz="8" w:space="0" w:color="00B2A9" w:themeColor="accent1"/>
          <w:bottom w:val="single" w:sz="8" w:space="0" w:color="00B2A9" w:themeColor="accent1"/>
        </w:tcBorders>
      </w:tcPr>
    </w:tblStylePr>
    <w:tblStylePr w:type="band1Vert">
      <w:tblPr/>
      <w:tcPr>
        <w:shd w:val="clear" w:color="auto" w:fill="ACFFFA" w:themeFill="accent1" w:themeFillTint="3F"/>
      </w:tcPr>
    </w:tblStylePr>
    <w:tblStylePr w:type="band1Horz">
      <w:tblPr/>
      <w:tcPr>
        <w:shd w:val="clear" w:color="auto" w:fill="ACFFFA" w:themeFill="accent1" w:themeFillTint="3F"/>
      </w:tcPr>
    </w:tblStylePr>
  </w:style>
  <w:style w:type="table" w:styleId="MediumList1-Accent2">
    <w:name w:val="Medium List 1 Accent 2"/>
    <w:basedOn w:val="TableNormal"/>
    <w:uiPriority w:val="65"/>
    <w:semiHidden/>
    <w:rsid w:val="0021343A"/>
    <w:pPr>
      <w:spacing w:line="240" w:lineRule="auto"/>
    </w:pPr>
    <w:tblPr>
      <w:tblStyleRowBandSize w:val="1"/>
      <w:tblStyleColBandSize w:val="1"/>
      <w:tblBorders>
        <w:top w:val="single" w:sz="8" w:space="0" w:color="201547" w:themeColor="accent2"/>
        <w:bottom w:val="single" w:sz="8" w:space="0" w:color="201547" w:themeColor="accent2"/>
      </w:tblBorders>
    </w:tblPr>
    <w:tblStylePr w:type="firstRow">
      <w:rPr>
        <w:rFonts w:asciiTheme="majorHAnsi" w:eastAsiaTheme="majorEastAsia" w:hAnsiTheme="majorHAnsi" w:cstheme="majorBidi"/>
      </w:rPr>
      <w:tblPr/>
      <w:tcPr>
        <w:tcBorders>
          <w:top w:val="nil"/>
          <w:bottom w:val="single" w:sz="8" w:space="0" w:color="201547" w:themeColor="accent2"/>
        </w:tcBorders>
      </w:tcPr>
    </w:tblStylePr>
    <w:tblStylePr w:type="lastRow">
      <w:rPr>
        <w:b/>
        <w:bCs/>
        <w:color w:val="00B2A9" w:themeColor="text2"/>
      </w:rPr>
      <w:tblPr/>
      <w:tcPr>
        <w:tcBorders>
          <w:top w:val="single" w:sz="8" w:space="0" w:color="201547" w:themeColor="accent2"/>
          <w:bottom w:val="single" w:sz="8" w:space="0" w:color="201547" w:themeColor="accent2"/>
        </w:tcBorders>
      </w:tcPr>
    </w:tblStylePr>
    <w:tblStylePr w:type="firstCol">
      <w:rPr>
        <w:b/>
        <w:bCs/>
      </w:rPr>
    </w:tblStylePr>
    <w:tblStylePr w:type="lastCol">
      <w:rPr>
        <w:b/>
        <w:bCs/>
      </w:rPr>
      <w:tblPr/>
      <w:tcPr>
        <w:tcBorders>
          <w:top w:val="single" w:sz="8" w:space="0" w:color="201547" w:themeColor="accent2"/>
          <w:bottom w:val="single" w:sz="8" w:space="0" w:color="201547" w:themeColor="accent2"/>
        </w:tcBorders>
      </w:tcPr>
    </w:tblStylePr>
    <w:tblStylePr w:type="band1Vert">
      <w:tblPr/>
      <w:tcPr>
        <w:shd w:val="clear" w:color="auto" w:fill="BBAFE7" w:themeFill="accent2" w:themeFillTint="3F"/>
      </w:tcPr>
    </w:tblStylePr>
    <w:tblStylePr w:type="band1Horz">
      <w:tblPr/>
      <w:tcPr>
        <w:shd w:val="clear" w:color="auto" w:fill="BBAFE7" w:themeFill="accent2" w:themeFillTint="3F"/>
      </w:tcPr>
    </w:tblStylePr>
  </w:style>
  <w:style w:type="table" w:styleId="MediumList1-Accent3">
    <w:name w:val="Medium List 1 Accent 3"/>
    <w:basedOn w:val="TableNormal"/>
    <w:uiPriority w:val="65"/>
    <w:semiHidden/>
    <w:rsid w:val="0021343A"/>
    <w:pPr>
      <w:spacing w:line="240" w:lineRule="auto"/>
    </w:pPr>
    <w:tblPr>
      <w:tblStyleRowBandSize w:val="1"/>
      <w:tblStyleColBandSize w:val="1"/>
      <w:tblBorders>
        <w:top w:val="single" w:sz="8" w:space="0" w:color="66D1CB" w:themeColor="accent3"/>
        <w:bottom w:val="single" w:sz="8" w:space="0" w:color="66D1CB" w:themeColor="accent3"/>
      </w:tblBorders>
    </w:tblPr>
    <w:tblStylePr w:type="firstRow">
      <w:rPr>
        <w:rFonts w:asciiTheme="majorHAnsi" w:eastAsiaTheme="majorEastAsia" w:hAnsiTheme="majorHAnsi" w:cstheme="majorBidi"/>
      </w:rPr>
      <w:tblPr/>
      <w:tcPr>
        <w:tcBorders>
          <w:top w:val="nil"/>
          <w:bottom w:val="single" w:sz="8" w:space="0" w:color="66D1CB" w:themeColor="accent3"/>
        </w:tcBorders>
      </w:tcPr>
    </w:tblStylePr>
    <w:tblStylePr w:type="lastRow">
      <w:rPr>
        <w:b/>
        <w:bCs/>
        <w:color w:val="00B2A9" w:themeColor="text2"/>
      </w:rPr>
      <w:tblPr/>
      <w:tcPr>
        <w:tcBorders>
          <w:top w:val="single" w:sz="8" w:space="0" w:color="66D1CB" w:themeColor="accent3"/>
          <w:bottom w:val="single" w:sz="8" w:space="0" w:color="66D1CB" w:themeColor="accent3"/>
        </w:tcBorders>
      </w:tcPr>
    </w:tblStylePr>
    <w:tblStylePr w:type="firstCol">
      <w:rPr>
        <w:b/>
        <w:bCs/>
      </w:rPr>
    </w:tblStylePr>
    <w:tblStylePr w:type="lastCol">
      <w:rPr>
        <w:b/>
        <w:bCs/>
      </w:rPr>
      <w:tblPr/>
      <w:tcPr>
        <w:tcBorders>
          <w:top w:val="single" w:sz="8" w:space="0" w:color="66D1CB" w:themeColor="accent3"/>
          <w:bottom w:val="single" w:sz="8" w:space="0" w:color="66D1CB" w:themeColor="accent3"/>
        </w:tcBorders>
      </w:tcPr>
    </w:tblStylePr>
    <w:tblStylePr w:type="band1Vert">
      <w:tblPr/>
      <w:tcPr>
        <w:shd w:val="clear" w:color="auto" w:fill="D9F3F2" w:themeFill="accent3" w:themeFillTint="3F"/>
      </w:tcPr>
    </w:tblStylePr>
    <w:tblStylePr w:type="band1Horz">
      <w:tblPr/>
      <w:tcPr>
        <w:shd w:val="clear" w:color="auto" w:fill="D9F3F2" w:themeFill="accent3" w:themeFillTint="3F"/>
      </w:tcPr>
    </w:tblStylePr>
  </w:style>
  <w:style w:type="table" w:styleId="MediumList1-Accent4">
    <w:name w:val="Medium List 1 Accent 4"/>
    <w:basedOn w:val="TableNormal"/>
    <w:uiPriority w:val="65"/>
    <w:semiHidden/>
    <w:rsid w:val="0021343A"/>
    <w:pPr>
      <w:spacing w:line="240" w:lineRule="auto"/>
    </w:pPr>
    <w:tblPr>
      <w:tblStyleRowBandSize w:val="1"/>
      <w:tblStyleColBandSize w:val="1"/>
      <w:tblBorders>
        <w:top w:val="single" w:sz="8" w:space="0" w:color="797391" w:themeColor="accent4"/>
        <w:bottom w:val="single" w:sz="8" w:space="0" w:color="797391" w:themeColor="accent4"/>
      </w:tblBorders>
    </w:tblPr>
    <w:tblStylePr w:type="firstRow">
      <w:rPr>
        <w:rFonts w:asciiTheme="majorHAnsi" w:eastAsiaTheme="majorEastAsia" w:hAnsiTheme="majorHAnsi" w:cstheme="majorBidi"/>
      </w:rPr>
      <w:tblPr/>
      <w:tcPr>
        <w:tcBorders>
          <w:top w:val="nil"/>
          <w:bottom w:val="single" w:sz="8" w:space="0" w:color="797391" w:themeColor="accent4"/>
        </w:tcBorders>
      </w:tcPr>
    </w:tblStylePr>
    <w:tblStylePr w:type="lastRow">
      <w:rPr>
        <w:b/>
        <w:bCs/>
        <w:color w:val="00B2A9" w:themeColor="text2"/>
      </w:rPr>
      <w:tblPr/>
      <w:tcPr>
        <w:tcBorders>
          <w:top w:val="single" w:sz="8" w:space="0" w:color="797391" w:themeColor="accent4"/>
          <w:bottom w:val="single" w:sz="8" w:space="0" w:color="797391" w:themeColor="accent4"/>
        </w:tcBorders>
      </w:tcPr>
    </w:tblStylePr>
    <w:tblStylePr w:type="firstCol">
      <w:rPr>
        <w:b/>
        <w:bCs/>
      </w:rPr>
    </w:tblStylePr>
    <w:tblStylePr w:type="lastCol">
      <w:rPr>
        <w:b/>
        <w:bCs/>
      </w:rPr>
      <w:tblPr/>
      <w:tcPr>
        <w:tcBorders>
          <w:top w:val="single" w:sz="8" w:space="0" w:color="797391" w:themeColor="accent4"/>
          <w:bottom w:val="single" w:sz="8" w:space="0" w:color="797391" w:themeColor="accent4"/>
        </w:tcBorders>
      </w:tcPr>
    </w:tblStylePr>
    <w:tblStylePr w:type="band1Vert">
      <w:tblPr/>
      <w:tcPr>
        <w:shd w:val="clear" w:color="auto" w:fill="DDDCE3" w:themeFill="accent4" w:themeFillTint="3F"/>
      </w:tcPr>
    </w:tblStylePr>
    <w:tblStylePr w:type="band1Horz">
      <w:tblPr/>
      <w:tcPr>
        <w:shd w:val="clear" w:color="auto" w:fill="DDDCE3" w:themeFill="accent4" w:themeFillTint="3F"/>
      </w:tcPr>
    </w:tblStylePr>
  </w:style>
  <w:style w:type="table" w:styleId="MediumList1-Accent5">
    <w:name w:val="Medium List 1 Accent 5"/>
    <w:basedOn w:val="TableNormal"/>
    <w:uiPriority w:val="65"/>
    <w:semiHidden/>
    <w:rsid w:val="0021343A"/>
    <w:pPr>
      <w:spacing w:line="240" w:lineRule="auto"/>
    </w:pPr>
    <w:tblPr>
      <w:tblStyleRowBandSize w:val="1"/>
      <w:tblStyleColBandSize w:val="1"/>
      <w:tblBorders>
        <w:top w:val="single" w:sz="8" w:space="0" w:color="99E0DD" w:themeColor="accent5"/>
        <w:bottom w:val="single" w:sz="8" w:space="0" w:color="99E0DD" w:themeColor="accent5"/>
      </w:tblBorders>
    </w:tblPr>
    <w:tblStylePr w:type="firstRow">
      <w:rPr>
        <w:rFonts w:asciiTheme="majorHAnsi" w:eastAsiaTheme="majorEastAsia" w:hAnsiTheme="majorHAnsi" w:cstheme="majorBidi"/>
      </w:rPr>
      <w:tblPr/>
      <w:tcPr>
        <w:tcBorders>
          <w:top w:val="nil"/>
          <w:bottom w:val="single" w:sz="8" w:space="0" w:color="99E0DD" w:themeColor="accent5"/>
        </w:tcBorders>
      </w:tcPr>
    </w:tblStylePr>
    <w:tblStylePr w:type="lastRow">
      <w:rPr>
        <w:b/>
        <w:bCs/>
        <w:color w:val="00B2A9" w:themeColor="text2"/>
      </w:rPr>
      <w:tblPr/>
      <w:tcPr>
        <w:tcBorders>
          <w:top w:val="single" w:sz="8" w:space="0" w:color="99E0DD" w:themeColor="accent5"/>
          <w:bottom w:val="single" w:sz="8" w:space="0" w:color="99E0DD" w:themeColor="accent5"/>
        </w:tcBorders>
      </w:tcPr>
    </w:tblStylePr>
    <w:tblStylePr w:type="firstCol">
      <w:rPr>
        <w:b/>
        <w:bCs/>
      </w:rPr>
    </w:tblStylePr>
    <w:tblStylePr w:type="lastCol">
      <w:rPr>
        <w:b/>
        <w:bCs/>
      </w:rPr>
      <w:tblPr/>
      <w:tcPr>
        <w:tcBorders>
          <w:top w:val="single" w:sz="8" w:space="0" w:color="99E0DD" w:themeColor="accent5"/>
          <w:bottom w:val="single" w:sz="8" w:space="0" w:color="99E0DD" w:themeColor="accent5"/>
        </w:tcBorders>
      </w:tcPr>
    </w:tblStylePr>
    <w:tblStylePr w:type="band1Vert">
      <w:tblPr/>
      <w:tcPr>
        <w:shd w:val="clear" w:color="auto" w:fill="E5F7F6" w:themeFill="accent5" w:themeFillTint="3F"/>
      </w:tcPr>
    </w:tblStylePr>
    <w:tblStylePr w:type="band1Horz">
      <w:tblPr/>
      <w:tcPr>
        <w:shd w:val="clear" w:color="auto" w:fill="E5F7F6" w:themeFill="accent5" w:themeFillTint="3F"/>
      </w:tcPr>
    </w:tblStylePr>
  </w:style>
  <w:style w:type="table" w:styleId="MediumList1-Accent6">
    <w:name w:val="Medium List 1 Accent 6"/>
    <w:basedOn w:val="TableNormal"/>
    <w:uiPriority w:val="65"/>
    <w:semiHidden/>
    <w:rsid w:val="0021343A"/>
    <w:pPr>
      <w:spacing w:line="240" w:lineRule="auto"/>
    </w:pPr>
    <w:tblPr>
      <w:tblStyleRowBandSize w:val="1"/>
      <w:tblStyleColBandSize w:val="1"/>
      <w:tblBorders>
        <w:top w:val="single" w:sz="8" w:space="0" w:color="A6A1B5" w:themeColor="accent6"/>
        <w:bottom w:val="single" w:sz="8" w:space="0" w:color="A6A1B5" w:themeColor="accent6"/>
      </w:tblBorders>
    </w:tblPr>
    <w:tblStylePr w:type="firstRow">
      <w:rPr>
        <w:rFonts w:asciiTheme="majorHAnsi" w:eastAsiaTheme="majorEastAsia" w:hAnsiTheme="majorHAnsi" w:cstheme="majorBidi"/>
      </w:rPr>
      <w:tblPr/>
      <w:tcPr>
        <w:tcBorders>
          <w:top w:val="nil"/>
          <w:bottom w:val="single" w:sz="8" w:space="0" w:color="A6A1B5" w:themeColor="accent6"/>
        </w:tcBorders>
      </w:tcPr>
    </w:tblStylePr>
    <w:tblStylePr w:type="lastRow">
      <w:rPr>
        <w:b/>
        <w:bCs/>
        <w:color w:val="00B2A9" w:themeColor="text2"/>
      </w:rPr>
      <w:tblPr/>
      <w:tcPr>
        <w:tcBorders>
          <w:top w:val="single" w:sz="8" w:space="0" w:color="A6A1B5" w:themeColor="accent6"/>
          <w:bottom w:val="single" w:sz="8" w:space="0" w:color="A6A1B5" w:themeColor="accent6"/>
        </w:tcBorders>
      </w:tcPr>
    </w:tblStylePr>
    <w:tblStylePr w:type="firstCol">
      <w:rPr>
        <w:b/>
        <w:bCs/>
      </w:rPr>
    </w:tblStylePr>
    <w:tblStylePr w:type="lastCol">
      <w:rPr>
        <w:b/>
        <w:bCs/>
      </w:rPr>
      <w:tblPr/>
      <w:tcPr>
        <w:tcBorders>
          <w:top w:val="single" w:sz="8" w:space="0" w:color="A6A1B5" w:themeColor="accent6"/>
          <w:bottom w:val="single" w:sz="8" w:space="0" w:color="A6A1B5" w:themeColor="accent6"/>
        </w:tcBorders>
      </w:tcPr>
    </w:tblStylePr>
    <w:tblStylePr w:type="band1Vert">
      <w:tblPr/>
      <w:tcPr>
        <w:shd w:val="clear" w:color="auto" w:fill="E8E7EC" w:themeFill="accent6" w:themeFillTint="3F"/>
      </w:tcPr>
    </w:tblStylePr>
    <w:tblStylePr w:type="band1Horz">
      <w:tblPr/>
      <w:tcPr>
        <w:shd w:val="clear" w:color="auto" w:fill="E8E7EC" w:themeFill="accent6" w:themeFillTint="3F"/>
      </w:tcPr>
    </w:tblStylePr>
  </w:style>
  <w:style w:type="table" w:styleId="MediumList2">
    <w:name w:val="Medium Lis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rPr>
        <w:sz w:val="24"/>
        <w:szCs w:val="24"/>
      </w:rPr>
      <w:tblPr/>
      <w:tcPr>
        <w:tcBorders>
          <w:top w:val="nil"/>
          <w:left w:val="nil"/>
          <w:bottom w:val="single" w:sz="24" w:space="0" w:color="363534" w:themeColor="text1"/>
          <w:right w:val="nil"/>
          <w:insideH w:val="nil"/>
          <w:insideV w:val="nil"/>
        </w:tcBorders>
        <w:shd w:val="clear" w:color="auto" w:fill="FFFFFF" w:themeFill="background1"/>
      </w:tcPr>
    </w:tblStylePr>
    <w:tblStylePr w:type="lastRow">
      <w:tblPr/>
      <w:tcPr>
        <w:tcBorders>
          <w:top w:val="single" w:sz="8" w:space="0" w:color="36353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3534" w:themeColor="text1"/>
          <w:insideH w:val="nil"/>
          <w:insideV w:val="nil"/>
        </w:tcBorders>
        <w:shd w:val="clear" w:color="auto" w:fill="FFFFFF" w:themeFill="background1"/>
      </w:tcPr>
    </w:tblStylePr>
    <w:tblStylePr w:type="lastCol">
      <w:tblPr/>
      <w:tcPr>
        <w:tcBorders>
          <w:top w:val="nil"/>
          <w:left w:val="single" w:sz="8" w:space="0" w:color="36353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top w:val="nil"/>
          <w:bottom w:val="nil"/>
          <w:insideH w:val="nil"/>
          <w:insideV w:val="nil"/>
        </w:tcBorders>
        <w:shd w:val="clear" w:color="auto" w:fill="CE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rPr>
        <w:sz w:val="24"/>
        <w:szCs w:val="24"/>
      </w:rPr>
      <w:tblPr/>
      <w:tcPr>
        <w:tcBorders>
          <w:top w:val="nil"/>
          <w:left w:val="nil"/>
          <w:bottom w:val="single" w:sz="24" w:space="0" w:color="00B2A9" w:themeColor="accent1"/>
          <w:right w:val="nil"/>
          <w:insideH w:val="nil"/>
          <w:insideV w:val="nil"/>
        </w:tcBorders>
        <w:shd w:val="clear" w:color="auto" w:fill="FFFFFF" w:themeFill="background1"/>
      </w:tcPr>
    </w:tblStylePr>
    <w:tblStylePr w:type="lastRow">
      <w:tblPr/>
      <w:tcPr>
        <w:tcBorders>
          <w:top w:val="single" w:sz="8" w:space="0" w:color="00B2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1"/>
          <w:insideH w:val="nil"/>
          <w:insideV w:val="nil"/>
        </w:tcBorders>
        <w:shd w:val="clear" w:color="auto" w:fill="FFFFFF" w:themeFill="background1"/>
      </w:tcPr>
    </w:tblStylePr>
    <w:tblStylePr w:type="lastCol">
      <w:tblPr/>
      <w:tcPr>
        <w:tcBorders>
          <w:top w:val="nil"/>
          <w:left w:val="single" w:sz="8" w:space="0" w:color="00B2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top w:val="nil"/>
          <w:bottom w:val="nil"/>
          <w:insideH w:val="nil"/>
          <w:insideV w:val="nil"/>
        </w:tcBorders>
        <w:shd w:val="clear" w:color="auto" w:fill="ACFFF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rPr>
        <w:sz w:val="24"/>
        <w:szCs w:val="24"/>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tblPr/>
      <w:tcPr>
        <w:tcBorders>
          <w:top w:val="single" w:sz="8" w:space="0" w:color="20154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2"/>
          <w:insideH w:val="nil"/>
          <w:insideV w:val="nil"/>
        </w:tcBorders>
        <w:shd w:val="clear" w:color="auto" w:fill="FFFFFF" w:themeFill="background1"/>
      </w:tcPr>
    </w:tblStylePr>
    <w:tblStylePr w:type="lastCol">
      <w:tblPr/>
      <w:tcPr>
        <w:tcBorders>
          <w:top w:val="nil"/>
          <w:left w:val="single" w:sz="8" w:space="0" w:color="2015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top w:val="nil"/>
          <w:bottom w:val="nil"/>
          <w:insideH w:val="nil"/>
          <w:insideV w:val="nil"/>
        </w:tcBorders>
        <w:shd w:val="clear" w:color="auto" w:fill="BBAFE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rPr>
        <w:sz w:val="24"/>
        <w:szCs w:val="24"/>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tblPr/>
      <w:tcPr>
        <w:tcBorders>
          <w:top w:val="single" w:sz="8" w:space="0" w:color="66D1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1CB" w:themeColor="accent3"/>
          <w:insideH w:val="nil"/>
          <w:insideV w:val="nil"/>
        </w:tcBorders>
        <w:shd w:val="clear" w:color="auto" w:fill="FFFFFF" w:themeFill="background1"/>
      </w:tcPr>
    </w:tblStylePr>
    <w:tblStylePr w:type="lastCol">
      <w:tblPr/>
      <w:tcPr>
        <w:tcBorders>
          <w:top w:val="nil"/>
          <w:left w:val="single" w:sz="8" w:space="0" w:color="66D1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top w:val="nil"/>
          <w:bottom w:val="nil"/>
          <w:insideH w:val="nil"/>
          <w:insideV w:val="nil"/>
        </w:tcBorders>
        <w:shd w:val="clear" w:color="auto" w:fill="D9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rPr>
        <w:sz w:val="24"/>
        <w:szCs w:val="24"/>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tblPr/>
      <w:tcPr>
        <w:tcBorders>
          <w:top w:val="single" w:sz="8" w:space="0" w:color="79739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7391" w:themeColor="accent4"/>
          <w:insideH w:val="nil"/>
          <w:insideV w:val="nil"/>
        </w:tcBorders>
        <w:shd w:val="clear" w:color="auto" w:fill="FFFFFF" w:themeFill="background1"/>
      </w:tcPr>
    </w:tblStylePr>
    <w:tblStylePr w:type="lastCol">
      <w:tblPr/>
      <w:tcPr>
        <w:tcBorders>
          <w:top w:val="nil"/>
          <w:left w:val="single" w:sz="8" w:space="0" w:color="7973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top w:val="nil"/>
          <w:bottom w:val="nil"/>
          <w:insideH w:val="nil"/>
          <w:insideV w:val="nil"/>
        </w:tcBorders>
        <w:shd w:val="clear" w:color="auto" w:fill="DDDC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rPr>
        <w:sz w:val="24"/>
        <w:szCs w:val="24"/>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tblPr/>
      <w:tcPr>
        <w:tcBorders>
          <w:top w:val="single" w:sz="8" w:space="0" w:color="99E0D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E0DD" w:themeColor="accent5"/>
          <w:insideH w:val="nil"/>
          <w:insideV w:val="nil"/>
        </w:tcBorders>
        <w:shd w:val="clear" w:color="auto" w:fill="FFFFFF" w:themeFill="background1"/>
      </w:tcPr>
    </w:tblStylePr>
    <w:tblStylePr w:type="lastCol">
      <w:tblPr/>
      <w:tcPr>
        <w:tcBorders>
          <w:top w:val="nil"/>
          <w:left w:val="single" w:sz="8" w:space="0" w:color="99E0D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top w:val="nil"/>
          <w:bottom w:val="nil"/>
          <w:insideH w:val="nil"/>
          <w:insideV w:val="nil"/>
        </w:tcBorders>
        <w:shd w:val="clear" w:color="auto" w:fill="E5F7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rPr>
        <w:sz w:val="24"/>
        <w:szCs w:val="24"/>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tblPr/>
      <w:tcPr>
        <w:tcBorders>
          <w:top w:val="single" w:sz="8" w:space="0" w:color="A6A1B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A1B5" w:themeColor="accent6"/>
          <w:insideH w:val="nil"/>
          <w:insideV w:val="nil"/>
        </w:tcBorders>
        <w:shd w:val="clear" w:color="auto" w:fill="FFFFFF" w:themeFill="background1"/>
      </w:tcPr>
    </w:tblStylePr>
    <w:tblStylePr w:type="lastCol">
      <w:tblPr/>
      <w:tcPr>
        <w:tcBorders>
          <w:top w:val="nil"/>
          <w:left w:val="single" w:sz="8" w:space="0" w:color="A6A1B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top w:val="nil"/>
          <w:bottom w:val="nil"/>
          <w:insideH w:val="nil"/>
          <w:insideV w:val="nil"/>
        </w:tcBorders>
        <w:shd w:val="clear" w:color="auto" w:fill="E8E7E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tblBorders>
    </w:tblPr>
    <w:tblStylePr w:type="firstRow">
      <w:pPr>
        <w:spacing w:before="0" w:after="0" w:line="240" w:lineRule="auto"/>
      </w:pPr>
      <w:rPr>
        <w:b/>
        <w:bCs/>
        <w:color w:val="FFFFFF" w:themeColor="background1"/>
      </w:rPr>
      <w:tblPr/>
      <w:tcPr>
        <w:tc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shd w:val="clear" w:color="auto" w:fill="363534" w:themeFill="text1"/>
      </w:tcPr>
    </w:tblStylePr>
    <w:tblStylePr w:type="lastRow">
      <w:pPr>
        <w:spacing w:before="0" w:after="0" w:line="240" w:lineRule="auto"/>
      </w:pPr>
      <w:rPr>
        <w:b/>
        <w:bCs/>
      </w:rPr>
      <w:tblPr/>
      <w:tcPr>
        <w:tcBorders>
          <w:top w:val="double" w:sz="6"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tcPr>
    </w:tblStylePr>
    <w:tblStylePr w:type="firstCol">
      <w:rPr>
        <w:b/>
        <w:bCs/>
      </w:rPr>
    </w:tblStylePr>
    <w:tblStylePr w:type="lastCol">
      <w:rPr>
        <w:b/>
        <w:bCs/>
      </w:rPr>
    </w:tblStylePr>
    <w:tblStylePr w:type="band1Vert">
      <w:tblPr/>
      <w:tcPr>
        <w:shd w:val="clear" w:color="auto" w:fill="CECCCC" w:themeFill="text1" w:themeFillTint="3F"/>
      </w:tcPr>
    </w:tblStylePr>
    <w:tblStylePr w:type="band1Horz">
      <w:tblPr/>
      <w:tcPr>
        <w:tcBorders>
          <w:insideH w:val="nil"/>
          <w:insideV w:val="nil"/>
        </w:tcBorders>
        <w:shd w:val="clear" w:color="auto" w:fill="CE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tblBorders>
    </w:tblPr>
    <w:tblStylePr w:type="firstRow">
      <w:pPr>
        <w:spacing w:before="0" w:after="0" w:line="240" w:lineRule="auto"/>
      </w:pPr>
      <w:rPr>
        <w:b/>
        <w:bCs/>
        <w:color w:val="FFFFFF" w:themeColor="background1"/>
      </w:rPr>
      <w:tblPr/>
      <w:tcPr>
        <w:tc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shd w:val="clear" w:color="auto" w:fill="00B2A9" w:themeFill="accent1"/>
      </w:tcPr>
    </w:tblStylePr>
    <w:tblStylePr w:type="lastRow">
      <w:pPr>
        <w:spacing w:before="0" w:after="0" w:line="240" w:lineRule="auto"/>
      </w:pPr>
      <w:rPr>
        <w:b/>
        <w:bCs/>
      </w:rPr>
      <w:tblPr/>
      <w:tcPr>
        <w:tcBorders>
          <w:top w:val="double" w:sz="6"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1" w:themeFillTint="3F"/>
      </w:tcPr>
    </w:tblStylePr>
    <w:tblStylePr w:type="band1Horz">
      <w:tblPr/>
      <w:tcPr>
        <w:tcBorders>
          <w:insideH w:val="nil"/>
          <w:insideV w:val="nil"/>
        </w:tcBorders>
        <w:shd w:val="clear" w:color="auto" w:fill="ACFFF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tblBorders>
    </w:tblPr>
    <w:tblStylePr w:type="firstRow">
      <w:pPr>
        <w:spacing w:before="0" w:after="0" w:line="240" w:lineRule="auto"/>
      </w:pPr>
      <w:rPr>
        <w:b/>
        <w:bCs/>
        <w:color w:val="FFFFFF" w:themeColor="background1"/>
      </w:rPr>
      <w:tblPr/>
      <w:tcPr>
        <w:tc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shd w:val="clear" w:color="auto" w:fill="201547" w:themeFill="accent2"/>
      </w:tcPr>
    </w:tblStylePr>
    <w:tblStylePr w:type="lastRow">
      <w:pPr>
        <w:spacing w:before="0" w:after="0" w:line="240" w:lineRule="auto"/>
      </w:pPr>
      <w:rPr>
        <w:b/>
        <w:bCs/>
      </w:rPr>
      <w:tblPr/>
      <w:tcPr>
        <w:tcBorders>
          <w:top w:val="double" w:sz="6"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2" w:themeFillTint="3F"/>
      </w:tcPr>
    </w:tblStylePr>
    <w:tblStylePr w:type="band1Horz">
      <w:tblPr/>
      <w:tcPr>
        <w:tcBorders>
          <w:insideH w:val="nil"/>
          <w:insideV w:val="nil"/>
        </w:tcBorders>
        <w:shd w:val="clear" w:color="auto" w:fill="BBAFE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tblBorders>
    </w:tblPr>
    <w:tblStylePr w:type="firstRow">
      <w:pPr>
        <w:spacing w:before="0" w:after="0" w:line="240" w:lineRule="auto"/>
      </w:pPr>
      <w:rPr>
        <w:b/>
        <w:bCs/>
        <w:color w:val="FFFFFF" w:themeColor="background1"/>
      </w:rPr>
      <w:tblPr/>
      <w:tcPr>
        <w:tc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shd w:val="clear" w:color="auto" w:fill="66D1CB" w:themeFill="accent3"/>
      </w:tcPr>
    </w:tblStylePr>
    <w:tblStylePr w:type="lastRow">
      <w:pPr>
        <w:spacing w:before="0" w:after="0" w:line="240" w:lineRule="auto"/>
      </w:pPr>
      <w:rPr>
        <w:b/>
        <w:bCs/>
      </w:rPr>
      <w:tblPr/>
      <w:tcPr>
        <w:tcBorders>
          <w:top w:val="double" w:sz="6"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F3F2" w:themeFill="accent3" w:themeFillTint="3F"/>
      </w:tcPr>
    </w:tblStylePr>
    <w:tblStylePr w:type="band1Horz">
      <w:tblPr/>
      <w:tcPr>
        <w:tcBorders>
          <w:insideH w:val="nil"/>
          <w:insideV w:val="nil"/>
        </w:tcBorders>
        <w:shd w:val="clear" w:color="auto" w:fill="D9F3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tblBorders>
    </w:tblPr>
    <w:tblStylePr w:type="firstRow">
      <w:pPr>
        <w:spacing w:before="0" w:after="0" w:line="240" w:lineRule="auto"/>
      </w:pPr>
      <w:rPr>
        <w:b/>
        <w:bCs/>
        <w:color w:val="FFFFFF" w:themeColor="background1"/>
      </w:rPr>
      <w:tblPr/>
      <w:tcPr>
        <w:tc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shd w:val="clear" w:color="auto" w:fill="797391" w:themeFill="accent4"/>
      </w:tcPr>
    </w:tblStylePr>
    <w:tblStylePr w:type="lastRow">
      <w:pPr>
        <w:spacing w:before="0" w:after="0" w:line="240" w:lineRule="auto"/>
      </w:pPr>
      <w:rPr>
        <w:b/>
        <w:bCs/>
      </w:rPr>
      <w:tblPr/>
      <w:tcPr>
        <w:tcBorders>
          <w:top w:val="double" w:sz="6"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DCE3" w:themeFill="accent4" w:themeFillTint="3F"/>
      </w:tcPr>
    </w:tblStylePr>
    <w:tblStylePr w:type="band1Horz">
      <w:tblPr/>
      <w:tcPr>
        <w:tcBorders>
          <w:insideH w:val="nil"/>
          <w:insideV w:val="nil"/>
        </w:tcBorders>
        <w:shd w:val="clear" w:color="auto" w:fill="DDDC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tblBorders>
    </w:tblPr>
    <w:tblStylePr w:type="firstRow">
      <w:pPr>
        <w:spacing w:before="0" w:after="0" w:line="240" w:lineRule="auto"/>
      </w:pPr>
      <w:rPr>
        <w:b/>
        <w:bCs/>
        <w:color w:val="FFFFFF" w:themeColor="background1"/>
      </w:rPr>
      <w:tblPr/>
      <w:tcPr>
        <w:tc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shd w:val="clear" w:color="auto" w:fill="99E0DD" w:themeFill="accent5"/>
      </w:tcPr>
    </w:tblStylePr>
    <w:tblStylePr w:type="lastRow">
      <w:pPr>
        <w:spacing w:before="0" w:after="0" w:line="240" w:lineRule="auto"/>
      </w:pPr>
      <w:rPr>
        <w:b/>
        <w:bCs/>
      </w:rPr>
      <w:tblPr/>
      <w:tcPr>
        <w:tcBorders>
          <w:top w:val="double" w:sz="6"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F7F6" w:themeFill="accent5" w:themeFillTint="3F"/>
      </w:tcPr>
    </w:tblStylePr>
    <w:tblStylePr w:type="band1Horz">
      <w:tblPr/>
      <w:tcPr>
        <w:tcBorders>
          <w:insideH w:val="nil"/>
          <w:insideV w:val="nil"/>
        </w:tcBorders>
        <w:shd w:val="clear" w:color="auto" w:fill="E5F7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tblBorders>
    </w:tblPr>
    <w:tblStylePr w:type="firstRow">
      <w:pPr>
        <w:spacing w:before="0" w:after="0" w:line="240" w:lineRule="auto"/>
      </w:pPr>
      <w:rPr>
        <w:b/>
        <w:bCs/>
        <w:color w:val="FFFFFF" w:themeColor="background1"/>
      </w:rPr>
      <w:tblPr/>
      <w:tcPr>
        <w:tc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shd w:val="clear" w:color="auto" w:fill="A6A1B5" w:themeFill="accent6"/>
      </w:tcPr>
    </w:tblStylePr>
    <w:tblStylePr w:type="lastRow">
      <w:pPr>
        <w:spacing w:before="0" w:after="0" w:line="240" w:lineRule="auto"/>
      </w:pPr>
      <w:rPr>
        <w:b/>
        <w:bCs/>
      </w:rPr>
      <w:tblPr/>
      <w:tcPr>
        <w:tcBorders>
          <w:top w:val="double" w:sz="6"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7EC" w:themeFill="accent6" w:themeFillTint="3F"/>
      </w:tcPr>
    </w:tblStylePr>
    <w:tblStylePr w:type="band1Horz">
      <w:tblPr/>
      <w:tcPr>
        <w:tcBorders>
          <w:insideH w:val="nil"/>
          <w:insideV w:val="nil"/>
        </w:tcBorders>
        <w:shd w:val="clear" w:color="auto" w:fill="E8E7E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353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3534" w:themeFill="text1"/>
      </w:tcPr>
    </w:tblStylePr>
    <w:tblStylePr w:type="lastCol">
      <w:rPr>
        <w:b/>
        <w:bCs/>
        <w:color w:val="FFFFFF" w:themeColor="background1"/>
      </w:rPr>
      <w:tblPr/>
      <w:tcPr>
        <w:tcBorders>
          <w:left w:val="nil"/>
          <w:right w:val="nil"/>
          <w:insideH w:val="nil"/>
          <w:insideV w:val="nil"/>
        </w:tcBorders>
        <w:shd w:val="clear" w:color="auto" w:fill="36353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1"/>
      </w:tcPr>
    </w:tblStylePr>
    <w:tblStylePr w:type="lastCol">
      <w:rPr>
        <w:b/>
        <w:bCs/>
        <w:color w:val="FFFFFF" w:themeColor="background1"/>
      </w:rPr>
      <w:tblPr/>
      <w:tcPr>
        <w:tcBorders>
          <w:left w:val="nil"/>
          <w:right w:val="nil"/>
          <w:insideH w:val="nil"/>
          <w:insideV w:val="nil"/>
        </w:tcBorders>
        <w:shd w:val="clear" w:color="auto" w:fill="00B2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2"/>
      </w:tcPr>
    </w:tblStylePr>
    <w:tblStylePr w:type="lastCol">
      <w:rPr>
        <w:b/>
        <w:bCs/>
        <w:color w:val="FFFFFF" w:themeColor="background1"/>
      </w:rPr>
      <w:tblPr/>
      <w:tcPr>
        <w:tcBorders>
          <w:left w:val="nil"/>
          <w:right w:val="nil"/>
          <w:insideH w:val="nil"/>
          <w:insideV w:val="nil"/>
        </w:tcBorders>
        <w:shd w:val="clear" w:color="auto" w:fill="2015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1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1CB" w:themeFill="accent3"/>
      </w:tcPr>
    </w:tblStylePr>
    <w:tblStylePr w:type="lastCol">
      <w:rPr>
        <w:b/>
        <w:bCs/>
        <w:color w:val="FFFFFF" w:themeColor="background1"/>
      </w:rPr>
      <w:tblPr/>
      <w:tcPr>
        <w:tcBorders>
          <w:left w:val="nil"/>
          <w:right w:val="nil"/>
          <w:insideH w:val="nil"/>
          <w:insideV w:val="nil"/>
        </w:tcBorders>
        <w:shd w:val="clear" w:color="auto" w:fill="66D1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73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7391" w:themeFill="accent4"/>
      </w:tcPr>
    </w:tblStylePr>
    <w:tblStylePr w:type="lastCol">
      <w:rPr>
        <w:b/>
        <w:bCs/>
        <w:color w:val="FFFFFF" w:themeColor="background1"/>
      </w:rPr>
      <w:tblPr/>
      <w:tcPr>
        <w:tcBorders>
          <w:left w:val="nil"/>
          <w:right w:val="nil"/>
          <w:insideH w:val="nil"/>
          <w:insideV w:val="nil"/>
        </w:tcBorders>
        <w:shd w:val="clear" w:color="auto" w:fill="7973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E0D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E0DD" w:themeFill="accent5"/>
      </w:tcPr>
    </w:tblStylePr>
    <w:tblStylePr w:type="lastCol">
      <w:rPr>
        <w:b/>
        <w:bCs/>
        <w:color w:val="FFFFFF" w:themeColor="background1"/>
      </w:rPr>
      <w:tblPr/>
      <w:tcPr>
        <w:tcBorders>
          <w:left w:val="nil"/>
          <w:right w:val="nil"/>
          <w:insideH w:val="nil"/>
          <w:insideV w:val="nil"/>
        </w:tcBorders>
        <w:shd w:val="clear" w:color="auto" w:fill="99E0D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A1B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A1B5" w:themeFill="accent6"/>
      </w:tcPr>
    </w:tblStylePr>
    <w:tblStylePr w:type="lastCol">
      <w:rPr>
        <w:b/>
        <w:bCs/>
        <w:color w:val="FFFFFF" w:themeColor="background1"/>
      </w:rPr>
      <w:tblPr/>
      <w:tcPr>
        <w:tcBorders>
          <w:left w:val="nil"/>
          <w:right w:val="nil"/>
          <w:insideH w:val="nil"/>
          <w:insideV w:val="nil"/>
        </w:tcBorders>
        <w:shd w:val="clear" w:color="auto" w:fill="A6A1B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2134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1343A"/>
    <w:pPr>
      <w:spacing w:line="240" w:lineRule="auto"/>
    </w:pPr>
    <w:tblPr>
      <w:tblStyleRowBandSize w:val="1"/>
      <w:tblStyleColBandSize w:val="1"/>
      <w:tblBorders>
        <w:top w:val="single" w:sz="4" w:space="0" w:color="9B9997" w:themeColor="text1" w:themeTint="80"/>
        <w:bottom w:val="single" w:sz="4" w:space="0" w:color="9B9997" w:themeColor="text1" w:themeTint="80"/>
      </w:tblBorders>
    </w:tblPr>
    <w:tblStylePr w:type="firstRow">
      <w:rPr>
        <w:b/>
        <w:bCs/>
      </w:rPr>
      <w:tblPr/>
      <w:tcPr>
        <w:tcBorders>
          <w:bottom w:val="single" w:sz="4" w:space="0" w:color="9B9997" w:themeColor="text1" w:themeTint="80"/>
        </w:tcBorders>
      </w:tcPr>
    </w:tblStylePr>
    <w:tblStylePr w:type="lastRow">
      <w:rPr>
        <w:b/>
        <w:bCs/>
      </w:rPr>
      <w:tblPr/>
      <w:tcPr>
        <w:tcBorders>
          <w:top w:val="single" w:sz="4" w:space="0" w:color="9B9997" w:themeColor="text1" w:themeTint="80"/>
        </w:tcBorders>
      </w:tcPr>
    </w:tblStylePr>
    <w:tblStylePr w:type="firstCol">
      <w:rPr>
        <w:b/>
        <w:bCs/>
      </w:rPr>
    </w:tblStylePr>
    <w:tblStylePr w:type="lastCol">
      <w:rPr>
        <w:b/>
        <w:bCs/>
      </w:rPr>
    </w:tblStylePr>
    <w:tblStylePr w:type="band1Vert">
      <w:tblPr/>
      <w:tcPr>
        <w:tcBorders>
          <w:left w:val="single" w:sz="4" w:space="0" w:color="9B9997" w:themeColor="text1" w:themeTint="80"/>
          <w:right w:val="single" w:sz="4" w:space="0" w:color="9B9997" w:themeColor="text1" w:themeTint="80"/>
        </w:tcBorders>
      </w:tcPr>
    </w:tblStylePr>
    <w:tblStylePr w:type="band2Vert">
      <w:tblPr/>
      <w:tcPr>
        <w:tcBorders>
          <w:left w:val="single" w:sz="4" w:space="0" w:color="9B9997" w:themeColor="text1" w:themeTint="80"/>
          <w:right w:val="single" w:sz="4" w:space="0" w:color="9B9997" w:themeColor="text1" w:themeTint="80"/>
        </w:tcBorders>
      </w:tcPr>
    </w:tblStylePr>
    <w:tblStylePr w:type="band1Horz">
      <w:tblPr/>
      <w:tcPr>
        <w:tcBorders>
          <w:top w:val="single" w:sz="4" w:space="0" w:color="9B9997" w:themeColor="text1" w:themeTint="80"/>
          <w:bottom w:val="single" w:sz="4" w:space="0" w:color="9B9997" w:themeColor="text1" w:themeTint="80"/>
        </w:tcBorders>
      </w:tcPr>
    </w:tblStylePr>
  </w:style>
  <w:style w:type="table" w:styleId="PlainTable3">
    <w:name w:val="Plain Table 3"/>
    <w:basedOn w:val="TableNormal"/>
    <w:uiPriority w:val="43"/>
    <w:semiHidden/>
    <w:rsid w:val="0021343A"/>
    <w:pPr>
      <w:spacing w:line="240" w:lineRule="auto"/>
    </w:pPr>
    <w:tblPr>
      <w:tblStyleRowBandSize w:val="1"/>
      <w:tblStyleColBandSize w:val="1"/>
    </w:tblPr>
    <w:tblStylePr w:type="firstRow">
      <w:rPr>
        <w:b/>
        <w:bCs/>
        <w:caps/>
      </w:rPr>
      <w:tblPr/>
      <w:tcPr>
        <w:tcBorders>
          <w:bottom w:val="single" w:sz="4" w:space="0" w:color="9B999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B999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1343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999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999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999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999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21343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5F033071467457EA6C0D9A00DB4D927">
    <w:name w:val="75F033071467457EA6C0D9A00DB4D927"/>
    <w:rsid w:val="007A4821"/>
    <w:pPr>
      <w:spacing w:after="360" w:line="600" w:lineRule="exact"/>
      <w:jc w:val="right"/>
    </w:pPr>
    <w:rPr>
      <w:rFonts w:asciiTheme="majorHAnsi" w:eastAsiaTheme="majorEastAsia" w:hAnsiTheme="majorHAnsi" w:cstheme="majorBidi"/>
      <w:b/>
      <w:color w:val="FFFFFF"/>
      <w:spacing w:val="-2"/>
      <w:sz w:val="54"/>
      <w:szCs w:val="52"/>
    </w:rPr>
  </w:style>
  <w:style w:type="character" w:styleId="UnresolvedMention">
    <w:name w:val="Unresolved Mention"/>
    <w:basedOn w:val="DefaultParagraphFont"/>
    <w:uiPriority w:val="99"/>
    <w:semiHidden/>
    <w:unhideWhenUsed/>
    <w:rsid w:val="00582647"/>
    <w:rPr>
      <w:color w:val="605E5C"/>
      <w:shd w:val="clear" w:color="auto" w:fill="E1DFDD"/>
    </w:rPr>
  </w:style>
  <w:style w:type="table" w:customStyle="1" w:styleId="2">
    <w:name w:val="2"/>
    <w:basedOn w:val="TableNormal"/>
    <w:rsid w:val="004E60C9"/>
    <w:pPr>
      <w:spacing w:line="276" w:lineRule="auto"/>
    </w:pPr>
    <w:rPr>
      <w:rFonts w:ascii="Arial" w:eastAsia="Arial" w:hAnsi="Arial"/>
      <w:color w:val="auto"/>
      <w:sz w:val="22"/>
      <w:szCs w:val="22"/>
      <w:lang w:val="en"/>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2.xml"/><Relationship Id="rId21" Type="http://schemas.openxmlformats.org/officeDocument/2006/relationships/image" Target="media/image7.jpg"/><Relationship Id="rId34" Type="http://schemas.openxmlformats.org/officeDocument/2006/relationships/footer" Target="footer1.xml"/><Relationship Id="rId42" Type="http://schemas.openxmlformats.org/officeDocument/2006/relationships/footer" Target="footer5.xml"/><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png"/><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jpg"/><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15.jpg"/><Relationship Id="rId37" Type="http://schemas.openxmlformats.org/officeDocument/2006/relationships/image" Target="media/image120.jpg"/><Relationship Id="rId40" Type="http://schemas.openxmlformats.org/officeDocument/2006/relationships/header" Target="header3.xml"/><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glossaryDocument" Target="glossary/document.xml"/><Relationship Id="rId5" Type="http://schemas.openxmlformats.org/officeDocument/2006/relationships/customXml" Target="../customXml/item5.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1.jpeg"/><Relationship Id="rId30" Type="http://schemas.openxmlformats.org/officeDocument/2006/relationships/image" Target="media/image13.jpg"/><Relationship Id="rId35" Type="http://schemas.openxmlformats.org/officeDocument/2006/relationships/footer" Target="footer2.xml"/><Relationship Id="rId43" Type="http://schemas.openxmlformats.org/officeDocument/2006/relationships/header" Target="header4.xml"/><Relationship Id="rId48" Type="http://schemas.openxmlformats.org/officeDocument/2006/relationships/image" Target="media/image26.png"/><Relationship Id="rId56" Type="http://schemas.openxmlformats.org/officeDocument/2006/relationships/image" Target="media/image34.png"/><Relationship Id="rId8" Type="http://schemas.openxmlformats.org/officeDocument/2006/relationships/styles" Target="style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eader" Target="header1.xml"/><Relationship Id="rId38" Type="http://schemas.openxmlformats.org/officeDocument/2006/relationships/image" Target="media/image19.png"/><Relationship Id="rId46" Type="http://schemas.openxmlformats.org/officeDocument/2006/relationships/image" Target="media/image24.png"/><Relationship Id="rId59"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footer" Target="footer4.xml"/><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footer" Target="footer3.xml"/><Relationship Id="rId49" Type="http://schemas.openxmlformats.org/officeDocument/2006/relationships/image" Target="media/image27.png"/><Relationship Id="rId57"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image" Target="media/image14.jpg"/><Relationship Id="rId44" Type="http://schemas.openxmlformats.org/officeDocument/2006/relationships/footer" Target="footer6.xml"/><Relationship Id="rId52" Type="http://schemas.openxmlformats.org/officeDocument/2006/relationships/image" Target="media/image30.png"/></Relationships>
</file>

<file path=word/_rels/footer3.xml.rels><?xml version="1.0" encoding="UTF-8" standalone="yes"?>
<Relationships xmlns="http://schemas.openxmlformats.org/package/2006/relationships"><Relationship Id="rId3" Type="http://schemas.openxmlformats.org/officeDocument/2006/relationships/image" Target="media/image17.jpg"/><Relationship Id="rId2" Type="http://schemas.openxmlformats.org/officeDocument/2006/relationships/image" Target="media/image16.jpg"/><Relationship Id="rId1" Type="http://schemas.openxmlformats.org/officeDocument/2006/relationships/image" Target="media/image14.emf"/><Relationship Id="rId4" Type="http://schemas.openxmlformats.org/officeDocument/2006/relationships/image" Target="media/image18.emf"/></Relationships>
</file>

<file path=word/_rels/footer6.xml.rels><?xml version="1.0" encoding="UTF-8" standalone="yes"?>
<Relationships xmlns="http://schemas.openxmlformats.org/package/2006/relationships"><Relationship Id="rId3" Type="http://schemas.openxmlformats.org/officeDocument/2006/relationships/image" Target="media/image22.emf"/><Relationship Id="rId2" Type="http://schemas.openxmlformats.org/officeDocument/2006/relationships/image" Target="media/image18.emf"/><Relationship Id="rId1" Type="http://schemas.openxmlformats.org/officeDocument/2006/relationships/image" Target="media/image17.jpg"/></Relationships>
</file>

<file path=word/_rels/header4.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SE\GroupData\Office%20Templates\DELWP%20Branded%20Templates\DELWP%20Report%20template_macro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6EA6D7D6B0422CA66E19EECE1CCB75"/>
        <w:category>
          <w:name w:val="General"/>
          <w:gallery w:val="placeholder"/>
        </w:category>
        <w:types>
          <w:type w:val="bbPlcHdr"/>
        </w:types>
        <w:behaviors>
          <w:behavior w:val="content"/>
        </w:behaviors>
        <w:guid w:val="{1D490F19-0FD5-4D72-A521-EEBECA766308}"/>
      </w:docPartPr>
      <w:docPartBody>
        <w:p w:rsidR="0045505E" w:rsidRDefault="0045505E">
          <w:pPr>
            <w:pStyle w:val="626EA6D7D6B0422CA66E19EECE1CCB75"/>
          </w:pPr>
          <w:r w:rsidRPr="00F6699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5E"/>
    <w:rsid w:val="0045505E"/>
    <w:rsid w:val="00AE0AA7"/>
    <w:rsid w:val="00DB413E"/>
    <w:rsid w:val="00ED34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626EA6D7D6B0422CA66E19EECE1CCB75">
    <w:name w:val="626EA6D7D6B0422CA66E19EECE1CC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OP">
  <a:themeElements>
    <a:clrScheme name="DELWP Sub-Brand Offical">
      <a:dk1>
        <a:srgbClr val="363534"/>
      </a:dk1>
      <a:lt1>
        <a:sysClr val="window" lastClr="FFFFFF"/>
      </a:lt1>
      <a:dk2>
        <a:srgbClr val="00B2A9"/>
      </a:dk2>
      <a:lt2>
        <a:srgbClr val="E5F7F6"/>
      </a:lt2>
      <a:accent1>
        <a:srgbClr val="00B2A9"/>
      </a:accent1>
      <a:accent2>
        <a:srgbClr val="201547"/>
      </a:accent2>
      <a:accent3>
        <a:srgbClr val="66D1CB"/>
      </a:accent3>
      <a:accent4>
        <a:srgbClr val="797391"/>
      </a:accent4>
      <a:accent5>
        <a:srgbClr val="99E0DD"/>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B8A02A3FF7663041AB165320EFFD47AF" ma:contentTypeVersion="157" ma:contentTypeDescription="All project related information. The library can be used to manage multiple projects." ma:contentTypeScope="" ma:versionID="f74bac23f600d71230feaa925d75b288">
  <xsd:schema xmlns:xsd="http://www.w3.org/2001/XMLSchema" xmlns:xs="http://www.w3.org/2001/XMLSchema" xmlns:p="http://schemas.microsoft.com/office/2006/metadata/properties" xmlns:ns2="9fd47c19-1c4a-4d7d-b342-c10cef269344" xmlns:ns3="a5f32de4-e402-4188-b034-e71ca7d22e54" xmlns:ns4="021c6226-75de-4512-b189-de07ae8cb040" xmlns:ns5="238e7bcd-03a0-4af2-8140-a640ebf65c41" xmlns:ns6="add75793-3539-4089-8056-52012629aff0" targetNamespace="http://schemas.microsoft.com/office/2006/metadata/properties" ma:root="true" ma:fieldsID="4950b785442360ac02f2a66c2d85ce45" ns2:_="" ns3:_="" ns4:_="" ns5:_="" ns6:_="">
    <xsd:import namespace="9fd47c19-1c4a-4d7d-b342-c10cef269344"/>
    <xsd:import namespace="a5f32de4-e402-4188-b034-e71ca7d22e54"/>
    <xsd:import namespace="021c6226-75de-4512-b189-de07ae8cb040"/>
    <xsd:import namespace="238e7bcd-03a0-4af2-8140-a640ebf65c41"/>
    <xsd:import namespace="add75793-3539-4089-8056-52012629aff0"/>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roject_Phase" minOccurs="0"/>
                <xsd:element ref="ns2:f2ccc2d036544b63b99cbcec8aa9ae6a" minOccurs="0"/>
                <xsd:element ref="ns2:g91c59fb10974fa1a03160ad8386f0f4" minOccurs="0"/>
                <xsd:element ref="ns3:Financial_x0020_Year" minOccurs="0"/>
                <xsd:element ref="ns2:lfd3071406224809a17b67e55409993d" minOccurs="0"/>
                <xsd:element ref="ns4:MediaServiceAutoKeyPoints" minOccurs="0"/>
                <xsd:element ref="ns4:MediaServiceKeyPoints"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6:MediaServiceMetadata" minOccurs="0"/>
                <xsd:element ref="ns6:MediaServiceFastMetadata" minOccurs="0"/>
                <xsd:element ref="ns4:MediaServiceDateTaken" minOccurs="0"/>
                <xsd:element ref="ns2:ProjName"/>
                <xsd:element ref="ns4:MediaLengthInSeconds" minOccurs="0"/>
                <xsd:element ref="ns4:MediaServiceObjectDetectorVersions" minOccurs="0"/>
                <xsd:element ref="ns4:MediaServiceSearchProperties" minOccurs="0"/>
                <xsd:element ref="ns4:lcf76f155ced4ddcb4097134ff3c332f"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tru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roject_Phase" ma:index="19"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f2ccc2d036544b63b99cbcec8aa9ae6a" ma:index="20" ma:taxonomy="true" ma:internalName="f2ccc2d036544b63b99cbcec8aa9ae6a" ma:taxonomyFieldName="Records_x0020_Class_x0020_Project" ma:displayName="Classification"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lfd3071406224809a17b67e55409993d" ma:index="25" nillable="true" ma:taxonomy="true" ma:internalName="lfd3071406224809a17b67e55409993d" ma:taxonomyFieldName="Region" ma:displayName="Region" ma:default="" ma:fieldId="{5fd30714-0622-4809-a17b-67e55409993d}" ma:sspId="797aeec6-0273-40f2-ab3e-beee73212332" ma:termSetId="7b4507a3-ea6b-4ab4-906b-a491e1f086bd" ma:anchorId="00000000-0000-0000-0000-000000000000" ma:open="false" ma:isKeyword="false">
      <xsd:complexType>
        <xsd:sequence>
          <xsd:element ref="pc:Terms" minOccurs="0" maxOccurs="1"/>
        </xsd:sequence>
      </xsd:complexType>
    </xsd:element>
    <xsd:element name="ProjName" ma:index="38" ma:displayName="Project Name" ma:description="ECM V2 Project Name" ma:format="Dropdown" ma:internalName="ProjName">
      <xsd:simpleType>
        <xsd:restriction base="dms:Choice">
          <xsd:enumeration value="25 Years of Coastcare"/>
          <xsd:enumeration value="CALD Student Project"/>
          <xsd:enumeration value="Coastcare Forum"/>
          <xsd:enumeration value="Nominations"/>
          <xsd:enumeration value="Portal"/>
          <xsd:enumeration value="Schools Kit"/>
          <xsd:enumeration value="Sharing The Love"/>
          <xsd:enumeration value="Victorian Marine &amp; Coastal Forum"/>
          <xsd:enumeration value="VolPoll"/>
          <xsd:enumeration value="Winter By The Sea"/>
          <xsd:enumeration value="Working for Victoria"/>
          <xsd:enumeration value="Sharing the Love"/>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23"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021c6226-75de-4512-b189-de07ae8cb040" elementFormDefault="qualified">
    <xsd:import namespace="http://schemas.microsoft.com/office/2006/documentManagement/types"/>
    <xsd:import namespace="http://schemas.microsoft.com/office/infopath/2007/PartnerControls"/>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4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e7bcd-03a0-4af2-8140-a640ebf65c41"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d75793-3539-4089-8056-52012629aff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57</Value>
      <Value>2</Value>
      <Value>15</Value>
      <Value>1</Value>
    </TaxCatchAll>
    <ProjName xmlns="9fd47c19-1c4a-4d7d-b342-c10cef269344">Schools Kit</ProjNam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Guide</TermName>
          <TermId xmlns="http://schemas.microsoft.com/office/infopath/2007/PartnerControls">2c0c7f4f-0a0f-4031-9f65-a7ab977990a8</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inancial_x0020_Year xmlns="a5f32de4-e402-4188-b034-e71ca7d22e54">2022-23</Financial_x0020_Year>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Finance and Budget</TermName>
          <TermId xmlns="http://schemas.microsoft.com/office/infopath/2007/PartnerControls">7960b430-8ebc-43cf-898a-2b6b60256064</TermId>
        </TermInfo>
      </Terms>
    </f2ccc2d036544b63b99cbcec8aa9ae6a>
    <lfd3071406224809a17b67e55409993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0188dd16-b4ad-404f-8e31-7dc74aa9d1a2</TermId>
        </TermInfo>
      </Terms>
    </lfd3071406224809a17b67e55409993d>
    <_dlc_DocId xmlns="a5f32de4-e402-4188-b034-e71ca7d22e54">DOCID706-1714886731-1439</_dlc_DocId>
    <_dlc_DocIdUrl xmlns="a5f32de4-e402-4188-b034-e71ca7d22e54">
      <Url>https://delwpvicgovau.sharepoint.com/sites/ecm_706/_layouts/15/DocIdRedir.aspx?ID=DOCID706-1714886731-1439</Url>
      <Description>DOCID706-1714886731-1439</Description>
    </_dlc_DocIdUrl>
    <lcf76f155ced4ddcb4097134ff3c332f xmlns="021c6226-75de-4512-b189-de07ae8cb040">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CE4FEC-180F-4796-BF05-7EEBE056F311}"/>
</file>

<file path=customXml/itemProps2.xml><?xml version="1.0" encoding="utf-8"?>
<ds:datastoreItem xmlns:ds="http://schemas.openxmlformats.org/officeDocument/2006/customXml" ds:itemID="{DA95AB54-5CFA-4EFC-87F5-7162D8233B75}">
  <ds:schemaRefs>
    <ds:schemaRef ds:uri="http://schemas.microsoft.com/sharepoint/events"/>
  </ds:schemaRefs>
</ds:datastoreItem>
</file>

<file path=customXml/itemProps3.xml><?xml version="1.0" encoding="utf-8"?>
<ds:datastoreItem xmlns:ds="http://schemas.openxmlformats.org/officeDocument/2006/customXml" ds:itemID="{E0446F59-ABD6-49FF-A3C0-EEF70B17E0D5}">
  <ds:schemaRefs>
    <ds:schemaRef ds:uri="http://schemas.openxmlformats.org/officeDocument/2006/bibliography"/>
  </ds:schemaRefs>
</ds:datastoreItem>
</file>

<file path=customXml/itemProps4.xml><?xml version="1.0" encoding="utf-8"?>
<ds:datastoreItem xmlns:ds="http://schemas.openxmlformats.org/officeDocument/2006/customXml" ds:itemID="{7E18DF7B-2086-41A0-8500-23C1D1FB5D8C}">
  <ds:schemaRefs>
    <ds:schemaRef ds:uri="Microsoft.SharePoint.Taxonomy.ContentTypeSync"/>
  </ds:schemaRefs>
</ds:datastoreItem>
</file>

<file path=customXml/itemProps5.xml><?xml version="1.0" encoding="utf-8"?>
<ds:datastoreItem xmlns:ds="http://schemas.openxmlformats.org/officeDocument/2006/customXml" ds:itemID="{04219C12-B894-4835-882B-184CDEBD13FB}">
  <ds:schemaRefs>
    <ds:schemaRef ds:uri="http://schemas.microsoft.com/office/2006/metadata/properties"/>
    <ds:schemaRef ds:uri="http://schemas.microsoft.com/office/infopath/2007/PartnerControls"/>
    <ds:schemaRef ds:uri="9fd47c19-1c4a-4d7d-b342-c10cef269344"/>
    <ds:schemaRef ds:uri="a5f32de4-e402-4188-b034-e71ca7d22e54"/>
  </ds:schemaRefs>
</ds:datastoreItem>
</file>

<file path=customXml/itemProps6.xml><?xml version="1.0" encoding="utf-8"?>
<ds:datastoreItem xmlns:ds="http://schemas.openxmlformats.org/officeDocument/2006/customXml" ds:itemID="{FD2B05B2-93B0-47E1-A719-5212403A61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DELWP Report template_macros.dotm</Template>
  <TotalTime>3</TotalTime>
  <Pages>14</Pages>
  <Words>1387</Words>
  <Characters>6703</Characters>
  <Application>Microsoft Office Word</Application>
  <DocSecurity>0</DocSecurity>
  <Lines>291</Lines>
  <Paragraphs>224</Paragraphs>
  <ScaleCrop>false</ScaleCrop>
  <HeadingPairs>
    <vt:vector size="2" baseType="variant">
      <vt:variant>
        <vt:lpstr>Title</vt:lpstr>
      </vt:variant>
      <vt:variant>
        <vt:i4>1</vt:i4>
      </vt:variant>
    </vt:vector>
  </HeadingPairs>
  <TitlesOfParts>
    <vt:vector size="1" baseType="lpstr">
      <vt:lpstr>School Kit Answers</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Kit Answers</dc:title>
  <dc:subject/>
  <dc:creator>Madison Cassie (DELWP)</dc:creator>
  <cp:keywords/>
  <dc:description/>
  <cp:lastModifiedBy>Shaya Kaartinen-Price (DEECA)</cp:lastModifiedBy>
  <cp:revision>3</cp:revision>
  <cp:lastPrinted>2026-08-03T03:42:00Z</cp:lastPrinted>
  <dcterms:created xsi:type="dcterms:W3CDTF">2026-08-03T03:46:00Z</dcterms:created>
  <dcterms:modified xsi:type="dcterms:W3CDTF">2026-08-03T03:56:00Z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School Kit Answers</vt:lpwstr>
  </property>
  <property fmtid="{D5CDD505-2E9C-101B-9397-08002B2CF9AE}" pid="3" name="xSubtitle">
    <vt:lpwstr/>
  </property>
  <property fmtid="{D5CDD505-2E9C-101B-9397-08002B2CF9AE}" pid="4" name="xDate">
    <vt:lpwstr/>
  </property>
  <property fmtid="{D5CDD505-2E9C-101B-9397-08002B2CF9AE}" pid="5" name="xTOCH2">
    <vt:lpwstr>S</vt:lpwstr>
  </property>
  <property fmtid="{D5CDD505-2E9C-101B-9397-08002B2CF9AE}" pid="6" name="xTOCH3">
    <vt:lpwstr>S</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H</vt:lpwstr>
  </property>
  <property fmtid="{D5CDD505-2E9C-101B-9397-08002B2CF9AE}" pid="15" name="xFooterTitle">
    <vt:lpwstr>School Kit Answers</vt:lpwstr>
  </property>
  <property fmtid="{D5CDD505-2E9C-101B-9397-08002B2CF9AE}" pid="16" name="xFooterSubtitle">
    <vt:lpwstr/>
  </property>
  <property fmtid="{D5CDD505-2E9C-101B-9397-08002B2CF9AE}" pid="17" name="xAppendixName">
    <vt:lpwstr>Appendix</vt:lpwstr>
  </property>
  <property fmtid="{D5CDD505-2E9C-101B-9397-08002B2CF9AE}" pid="18" name="ContentTypeId">
    <vt:lpwstr>0x0101009298E819CE1EBB4F8D2096B3E0F0C2911D00B8A02A3FF7663041AB165320EFFD47AF</vt:lpwstr>
  </property>
  <property fmtid="{D5CDD505-2E9C-101B-9397-08002B2CF9AE}" pid="19" name="Records Class Project">
    <vt:lpwstr>15;#Finance and Budget|7960b430-8ebc-43cf-898a-2b6b60256064</vt:lpwstr>
  </property>
  <property fmtid="{D5CDD505-2E9C-101B-9397-08002B2CF9AE}" pid="20" name="Dissemination Limiting Marker">
    <vt:lpwstr>2;#FOUO|955eb6fc-b35a-4808-8aa5-31e514fa3f26</vt:lpwstr>
  </property>
  <property fmtid="{D5CDD505-2E9C-101B-9397-08002B2CF9AE}" pid="21" name="Security Classification">
    <vt:lpwstr>1;#Unclassified|7fa379f4-4aba-4692-ab80-7d39d3a23cf4</vt:lpwstr>
  </property>
  <property fmtid="{D5CDD505-2E9C-101B-9397-08002B2CF9AE}" pid="22" name="_dlc_DocIdItemGuid">
    <vt:lpwstr>6345ee6f-1567-463e-b08d-a9eb40ed11b8</vt:lpwstr>
  </property>
  <property fmtid="{D5CDD505-2E9C-101B-9397-08002B2CF9AE}" pid="23" name="Region">
    <vt:lpwstr>13;#All|0188dd16-b4ad-404f-8e31-7dc74aa9d1a2</vt:lpwstr>
  </property>
  <property fmtid="{D5CDD505-2E9C-101B-9397-08002B2CF9AE}" pid="24" name="Department Document Type">
    <vt:lpwstr>57;#Guide|2c0c7f4f-0a0f-4031-9f65-a7ab977990a8</vt:lpwstr>
  </property>
  <property fmtid="{D5CDD505-2E9C-101B-9397-08002B2CF9AE}" pid="25" name="Record Purpose">
    <vt:lpwstr/>
  </property>
  <property fmtid="{D5CDD505-2E9C-101B-9397-08002B2CF9AE}" pid="26" name="MSIP_Label_4257e2ab-f512-40e2-9c9a-c64247360765_Enabled">
    <vt:lpwstr>true</vt:lpwstr>
  </property>
  <property fmtid="{D5CDD505-2E9C-101B-9397-08002B2CF9AE}" pid="27" name="MSIP_Label_4257e2ab-f512-40e2-9c9a-c64247360765_SetDate">
    <vt:lpwstr>2023-04-27T03:49:18Z</vt:lpwstr>
  </property>
  <property fmtid="{D5CDD505-2E9C-101B-9397-08002B2CF9AE}" pid="28" name="MSIP_Label_4257e2ab-f512-40e2-9c9a-c64247360765_Method">
    <vt:lpwstr>Privileged</vt:lpwstr>
  </property>
  <property fmtid="{D5CDD505-2E9C-101B-9397-08002B2CF9AE}" pid="29" name="MSIP_Label_4257e2ab-f512-40e2-9c9a-c64247360765_Name">
    <vt:lpwstr>OFFICIAL</vt:lpwstr>
  </property>
  <property fmtid="{D5CDD505-2E9C-101B-9397-08002B2CF9AE}" pid="30" name="MSIP_Label_4257e2ab-f512-40e2-9c9a-c64247360765_SiteId">
    <vt:lpwstr>e8bdd6f7-fc18-4e48-a554-7f547927223b</vt:lpwstr>
  </property>
  <property fmtid="{D5CDD505-2E9C-101B-9397-08002B2CF9AE}" pid="31" name="MSIP_Label_4257e2ab-f512-40e2-9c9a-c64247360765_ActionId">
    <vt:lpwstr>1f833a3c-a685-46f5-8d8d-ccb3ea4d611a</vt:lpwstr>
  </property>
  <property fmtid="{D5CDD505-2E9C-101B-9397-08002B2CF9AE}" pid="32" name="MSIP_Label_4257e2ab-f512-40e2-9c9a-c64247360765_ContentBits">
    <vt:lpwstr>2</vt:lpwstr>
  </property>
  <property fmtid="{D5CDD505-2E9C-101B-9397-08002B2CF9AE}" pid="33" name="Security_x0020_Classification">
    <vt:lpwstr>1;#Unclassified|7fa379f4-4aba-4692-ab80-7d39d3a23cf4</vt:lpwstr>
  </property>
  <property fmtid="{D5CDD505-2E9C-101B-9397-08002B2CF9AE}" pid="34" name="Record_x0020_Purpose">
    <vt:lpwstr/>
  </property>
  <property fmtid="{D5CDD505-2E9C-101B-9397-08002B2CF9AE}" pid="35" name="Department_x0020_Document_x0020_Type">
    <vt:lpwstr>57;#Guide|2c0c7f4f-0a0f-4031-9f65-a7ab977990a8</vt:lpwstr>
  </property>
  <property fmtid="{D5CDD505-2E9C-101B-9397-08002B2CF9AE}" pid="36" name="Dissemination_x0020_Limiting_x0020_Marker">
    <vt:lpwstr>2;#FOUO|955eb6fc-b35a-4808-8aa5-31e514fa3f26</vt:lpwstr>
  </property>
  <property fmtid="{D5CDD505-2E9C-101B-9397-08002B2CF9AE}" pid="37" name="Records_x0020_Class_x0020_Project">
    <vt:lpwstr>15;#Finance and Budget|7960b430-8ebc-43cf-898a-2b6b60256064</vt:lpwstr>
  </property>
  <property fmtid="{D5CDD505-2E9C-101B-9397-08002B2CF9AE}" pid="38" name="MediaServiceImageTags">
    <vt:lpwstr/>
  </property>
</Properties>
</file>