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p14">
  <w:body>
    <w:p w:rsidRPr="00862057" w:rsidR="00254F12" w:rsidP="00862057" w:rsidRDefault="00EC2A49" w14:paraId="19344E3E" w14:textId="7ECE5CA1">
      <w:pPr>
        <w:pStyle w:val="Title"/>
      </w:pPr>
      <w:bookmarkStart w:name="_Toc106305998" w:id="0"/>
      <w:r>
        <w:rPr>
          <w:noProof/>
          <w:color w:val="2B579A"/>
          <w:shd w:val="clear" w:color="auto" w:fill="E6E6E6"/>
        </w:rPr>
        <w:drawing>
          <wp:anchor distT="0" distB="0" distL="114300" distR="114300" simplePos="0" relativeHeight="251658248" behindDoc="0" locked="1" layoutInCell="1" allowOverlap="1" wp14:anchorId="2FEA6F8C" wp14:editId="06C985E6">
            <wp:simplePos x="0" y="0"/>
            <wp:positionH relativeFrom="page">
              <wp:posOffset>6515735</wp:posOffset>
            </wp:positionH>
            <wp:positionV relativeFrom="page">
              <wp:posOffset>7127875</wp:posOffset>
            </wp:positionV>
            <wp:extent cx="1051200" cy="2228400"/>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rPr>
            <w:color w:val="2B579A"/>
            <w:shd w:val="clear" w:color="auto" w:fill="E6E6E6"/>
          </w:rPr>
          <w:alias w:val="Document Title"/>
          <w:tag w:val=""/>
          <w:id w:val="-432211567"/>
          <w:placeholder>
            <w:docPart w:val="6AA26FBEF06C4D048FE34A01D46BAF21"/>
          </w:placeholder>
          <w:dataBinding w:prefixMappings="xmlns:ns0='http://purl.org/dc/elements/1.1/' xmlns:ns1='http://schemas.openxmlformats.org/package/2006/metadata/core-properties' " w:xpath="/ns1:coreProperties[1]/ns0:title[1]" w:storeItemID="{6C3C8BC8-F283-45AE-878A-BAB7291924A1}"/>
          <w:text/>
        </w:sdtPr>
        <w:sdtEndPr>
          <w:rPr>
            <w:color w:val="201547" w:themeColor="text2"/>
            <w:shd w:val="clear" w:color="auto" w:fill="auto"/>
          </w:rPr>
        </w:sdtEndPr>
        <w:sdtContent>
          <w:r>
            <w:t>CVCG Guidelines</w:t>
          </w:r>
        </w:sdtContent>
      </w:sdt>
    </w:p>
    <w:sdt>
      <w:sdtPr>
        <w:rPr>
          <w:color w:val="2B579A"/>
          <w:shd w:val="clear" w:color="auto" w:fill="E6E6E6"/>
        </w:rPr>
        <w:alias w:val="Subtitle"/>
        <w:tag w:val=""/>
        <w:id w:val="328029620"/>
        <w:placeholder>
          <w:docPart w:val="25899B32511E47B29FB0ACAF33DE874D"/>
        </w:placeholder>
        <w:dataBinding w:prefixMappings="xmlns:ns0='http://purl.org/dc/elements/1.1/' xmlns:ns1='http://schemas.openxmlformats.org/package/2006/metadata/core-properties' " w:xpath="/ns1:coreProperties[1]/ns0:subject[1]" w:storeItemID="{6C3C8BC8-F283-45AE-878A-BAB7291924A1}"/>
        <w:text/>
      </w:sdtPr>
      <w:sdtEndPr>
        <w:rPr>
          <w:color w:val="201547" w:themeColor="text2"/>
          <w:shd w:val="clear" w:color="auto" w:fill="auto"/>
        </w:rPr>
      </w:sdtEndPr>
      <w:sdtContent>
        <w:p w:rsidR="004C1F02" w:rsidP="00862057" w:rsidRDefault="00EC2A49" w14:paraId="06AA6623" w14:textId="40C65A8C">
          <w:pPr>
            <w:pStyle w:val="Subtitle"/>
          </w:pPr>
          <w:r>
            <w:t>2023-24</w:t>
          </w:r>
        </w:p>
      </w:sdtContent>
    </w:sdt>
    <w:p w:rsidRPr="004C1F02" w:rsidR="00254F12" w:rsidP="004E51DB" w:rsidRDefault="00254F12" w14:paraId="521CF660" w14:textId="77777777">
      <w:pPr>
        <w:pStyle w:val="xVicLogo"/>
        <w:framePr w:wrap="around"/>
      </w:pPr>
      <w:r w:rsidRPr="004C1F02">
        <w:rPr>
          <w:noProof/>
          <w:color w:val="2B579A"/>
          <w:shd w:val="clear" w:color="auto" w:fill="E6E6E6"/>
        </w:rPr>
        <w:drawing>
          <wp:inline distT="0" distB="0" distL="0" distR="0" wp14:anchorId="5BF658C6" wp14:editId="14B88663">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rsidRPr="004C1F02" w:rsidR="00254F12" w:rsidP="004C1F02" w:rsidRDefault="005E5D6F" w14:paraId="3C249A6A" w14:textId="0125E7DA">
      <w:r>
        <w:rPr>
          <w:noProof/>
          <w:color w:val="2B579A"/>
        </w:rPr>
        <mc:AlternateContent>
          <mc:Choice Requires="wps">
            <w:drawing>
              <wp:anchor distT="0" distB="0" distL="114300" distR="114300" simplePos="0" relativeHeight="251658240" behindDoc="0" locked="0" layoutInCell="1" allowOverlap="1" wp14:anchorId="263C3E82" wp14:editId="5E667D5E">
                <wp:simplePos x="0" y="0"/>
                <wp:positionH relativeFrom="column">
                  <wp:posOffset>-701675</wp:posOffset>
                </wp:positionH>
                <wp:positionV relativeFrom="paragraph">
                  <wp:posOffset>977900</wp:posOffset>
                </wp:positionV>
                <wp:extent cx="8143875" cy="6242050"/>
                <wp:effectExtent l="0" t="0" r="9525" b="6350"/>
                <wp:wrapNone/>
                <wp:docPr id="28" name="Text Box 28"/>
                <wp:cNvGraphicFramePr/>
                <a:graphic xmlns:a="http://schemas.openxmlformats.org/drawingml/2006/main">
                  <a:graphicData uri="http://schemas.microsoft.com/office/word/2010/wordprocessingShape">
                    <wps:wsp>
                      <wps:cNvSpPr txBox="1"/>
                      <wps:spPr>
                        <a:xfrm rot="10800000">
                          <a:off x="0" y="0"/>
                          <a:ext cx="8143875" cy="6242050"/>
                        </a:xfrm>
                        <a:prstGeom prst="rect">
                          <a:avLst/>
                        </a:prstGeom>
                        <a:blipFill dpi="0" rotWithShape="1">
                          <a:blip r:embed="rId17">
                            <a:extLst>
                              <a:ext uri="{28A0092B-C50C-407E-A947-70E740481C1C}">
                                <a14:useLocalDpi xmlns:a14="http://schemas.microsoft.com/office/drawing/2010/main"/>
                              </a:ext>
                            </a:extLst>
                          </a:blip>
                          <a:srcRect/>
                          <a:stretch>
                            <a:fillRect l="-1098" r="-1098"/>
                          </a:stretch>
                        </a:blipFill>
                        <a:ln w="6350">
                          <a:noFill/>
                        </a:ln>
                      </wps:spPr>
                      <wps:txbx>
                        <w:txbxContent>
                          <w:p w:rsidRPr="005E5D6F" w:rsidR="005E5D6F" w:rsidRDefault="005E5D6F" w14:paraId="0DFB99F0" w14:textId="53A6406A">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3A026C1">
              <v:shapetype id="_x0000_t202" coordsize="21600,21600" o:spt="202" path="m,l,21600r21600,l21600,xe" w14:anchorId="263C3E82">
                <v:stroke joinstyle="miter"/>
                <v:path gradientshapeok="t" o:connecttype="rect"/>
              </v:shapetype>
              <v:shape id="Text Box 28" style="position:absolute;margin-left:-55.25pt;margin-top:77pt;width:641.25pt;height:491.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strokeweight=".5pt" type="#_x0000_t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">
                <v:fill type="frame" o:title="" recolor="t" rotate="t" r:id="rId18"/>
                <v:textbox>
                  <w:txbxContent>
                    <w:p w:rsidRPr="005E5D6F" w:rsidR="005E5D6F" w:rsidRDefault="005E5D6F" w14:paraId="672A6659" w14:textId="53A6406A">
                      <w:pPr>
                        <w:rPr>
                          <w:color w:val="FFFFFF" w:themeColor="background1"/>
                          <w14:textFill>
                            <w14:noFill/>
                          </w14:textFill>
                        </w:rPr>
                      </w:pPr>
                    </w:p>
                  </w:txbxContent>
                </v:textbox>
              </v:shape>
            </w:pict>
          </mc:Fallback>
        </mc:AlternateContent>
      </w:r>
      <w:r w:rsidRPr="004C1F02" w:rsidR="00985DB8">
        <w:rPr>
          <w:noProof/>
          <w:color w:val="2B579A"/>
          <w:shd w:val="clear" w:color="auto" w:fill="E6E6E6"/>
        </w:rPr>
        <w:drawing>
          <wp:anchor distT="0" distB="0" distL="114300" distR="114300" simplePos="0" relativeHeight="251658249" behindDoc="0" locked="1" layoutInCell="1" allowOverlap="1" wp14:anchorId="0608515F" wp14:editId="1EAD1602">
            <wp:simplePos x="0" y="0"/>
            <wp:positionH relativeFrom="page">
              <wp:posOffset>2509520</wp:posOffset>
            </wp:positionH>
            <wp:positionV relativeFrom="page">
              <wp:posOffset>8457565</wp:posOffset>
            </wp:positionV>
            <wp:extent cx="2322000" cy="2232000"/>
            <wp:effectExtent l="0" t="0" r="254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Pr="004C1F02" w:rsidR="00872D01">
        <w:rPr>
          <w:noProof/>
          <w:color w:val="2B579A"/>
          <w:shd w:val="clear" w:color="auto" w:fill="E6E6E6"/>
        </w:rPr>
        <mc:AlternateContent>
          <mc:Choice Requires="wps">
            <w:drawing>
              <wp:anchor distT="0" distB="0" distL="114300" distR="114300" simplePos="0" relativeHeight="251658242" behindDoc="1" locked="1" layoutInCell="1" allowOverlap="1" wp14:anchorId="40B09FC4" wp14:editId="52EDFEF7">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A2C0F84">
              <v:shape id="Freeform: Shape 16"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072456C5">
                <v:stroke joinstyle="miter"/>
                <v:path arrowok="t" o:connecttype="custom" o:connectlocs="0,0;0,7120801;4832283,7120801;7563600,1335150;7563600,0;0,0" o:connectangles="0,0,0,0,0,0"/>
                <w10:wrap anchorx="page" anchory="page"/>
                <w10:anchorlock/>
              </v:shape>
            </w:pict>
          </mc:Fallback>
        </mc:AlternateContent>
      </w:r>
      <w:r w:rsidR="008B1109">
        <w:rPr>
          <w:noProof/>
          <w:color w:val="2B579A"/>
          <w:shd w:val="clear" w:color="auto" w:fill="E6E6E6"/>
        </w:rPr>
        <mc:AlternateContent>
          <mc:Choice Requires="wps">
            <w:drawing>
              <wp:anchor distT="0" distB="0" distL="114300" distR="114300" simplePos="0" relativeHeight="251658247" behindDoc="1" locked="1" layoutInCell="1" allowOverlap="1" wp14:anchorId="0F5B1EA1" wp14:editId="35B2B23F">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6B69F64">
              <v:shape id="Freeform: Shape 18" style="position:absolute;margin-left:0;margin-top:175.5pt;width:742.95pt;height:34.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63EA3474">
                <v:stroke joinstyle="miter"/>
                <v:path arrowok="t" o:connecttype="custom" o:connectlocs="0,0;9435465,0;9226398,442595;0,442595" o:connectangles="0,0,0,0"/>
                <w10:wrap anchorx="page" anchory="page"/>
                <w10:anchorlock/>
              </v:shape>
            </w:pict>
          </mc:Fallback>
        </mc:AlternateContent>
      </w:r>
      <w:r w:rsidRPr="004C1F02" w:rsidR="00B8541F">
        <w:rPr>
          <w:noProof/>
          <w:color w:val="2B579A"/>
          <w:shd w:val="clear" w:color="auto" w:fill="E6E6E6"/>
        </w:rPr>
        <mc:AlternateContent>
          <mc:Choice Requires="wps">
            <w:drawing>
              <wp:anchor distT="0" distB="0" distL="114300" distR="114300" simplePos="0" relativeHeight="251658246" behindDoc="1" locked="1" layoutInCell="1" allowOverlap="1" wp14:anchorId="236CF7BA" wp14:editId="26685012">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1"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2C074DC">
              <v:shape id="Freeform: Shape 13"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77FC75CE">
                <v:fill type="frame" o:title="" recolor="t" rotate="t" r:id="rId22"/>
                <v:stroke joinstyle="miter"/>
                <v:path arrowok="t" o:connecttype="custom" o:connectlocs="0,0;0,3567601;2732125,3567601;4413600,0;0,0" o:connectangles="0,0,0,0,0"/>
                <w10:wrap anchorx="page" anchory="page"/>
                <w10:anchorlock/>
              </v:shape>
            </w:pict>
          </mc:Fallback>
        </mc:AlternateContent>
      </w:r>
      <w:r w:rsidRPr="004C1F02" w:rsidR="00254F12">
        <w:rPr>
          <w:noProof/>
          <w:color w:val="2B579A"/>
          <w:shd w:val="clear" w:color="auto" w:fill="E6E6E6"/>
        </w:rPr>
        <mc:AlternateContent>
          <mc:Choice Requires="wps">
            <w:drawing>
              <wp:anchor distT="0" distB="0" distL="114300" distR="114300" simplePos="0" relativeHeight="251658243" behindDoc="1" locked="1" layoutInCell="1" allowOverlap="1" wp14:anchorId="0AD4908B" wp14:editId="17B9DB59">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3"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8CB7EE4">
              <v:shape id="Freeform: Shape 14"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6F4E5E54">
                <v:fill type="frame" o:title="" recolor="t" rotate="t" r:id="rId24"/>
                <v:stroke joinstyle="miter"/>
                <v:path arrowok="t" o:connecttype="custom" o:connectlocs="0,0;6501600,0;4823966,3542400;0,3542400" o:connectangles="0,0,0,0"/>
                <w10:wrap anchorx="page" anchory="page"/>
                <w10:anchorlock/>
              </v:shape>
            </w:pict>
          </mc:Fallback>
        </mc:AlternateContent>
      </w:r>
      <w:r w:rsidRPr="004C1F02" w:rsidR="00254F12">
        <w:rPr>
          <w:noProof/>
          <w:color w:val="2B579A"/>
          <w:shd w:val="clear" w:color="auto" w:fill="E6E6E6"/>
        </w:rPr>
        <mc:AlternateContent>
          <mc:Choice Requires="wps">
            <w:drawing>
              <wp:anchor distT="0" distB="0" distL="114300" distR="114300" simplePos="0" relativeHeight="251658244" behindDoc="1" locked="1" layoutInCell="1" allowOverlap="1" wp14:anchorId="5020974F" wp14:editId="0D599176">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5"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0BC450C">
              <v:shape id="Freeform: Shape 15"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654AE1AA">
                <v:fill type="frame" o:title="" recolor="t" rotate="t" r:id="rId26"/>
                <v:stroke joinstyle="miter"/>
                <v:path arrowok="t" o:connecttype="custom" o:connectlocs="0,0;0,3571201;6513181,3571201;7563601,1339200;7563601,0;0,0" o:connectangles="0,0,0,0,0,0"/>
                <w10:wrap anchorx="page" anchory="page"/>
                <w10:anchorlock/>
              </v:shape>
            </w:pict>
          </mc:Fallback>
        </mc:AlternateContent>
      </w:r>
      <w:r w:rsidRPr="004C1F02" w:rsidR="00254F12">
        <w:rPr>
          <w:noProof/>
          <w:color w:val="2B579A"/>
          <w:shd w:val="clear" w:color="auto" w:fill="E6E6E6"/>
        </w:rPr>
        <mc:AlternateContent>
          <mc:Choice Requires="wps">
            <w:drawing>
              <wp:anchor distT="0" distB="0" distL="114300" distR="114300" simplePos="0" relativeHeight="251658245" behindDoc="1" locked="1" layoutInCell="1" allowOverlap="1" wp14:anchorId="402E1497" wp14:editId="42D8AB97">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43EEB96">
              <v:rect id="Rectangle 39" style="position:absolute;margin-left:0;margin-top:0;width:413.85pt;height:106pt;z-index:-2516582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4F2C4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Pr="004C1F02" w:rsidR="00254F12">
        <w:rPr>
          <w:noProof/>
          <w:color w:val="2B579A"/>
          <w:shd w:val="clear" w:color="auto" w:fill="E6E6E6"/>
        </w:rPr>
        <mc:AlternateContent>
          <mc:Choice Requires="wpc">
            <w:drawing>
              <wp:anchor distT="0" distB="0" distL="114300" distR="114300" simplePos="0" relativeHeight="251658250" behindDoc="0" locked="1" layoutInCell="1" allowOverlap="1" wp14:anchorId="0D3B8551" wp14:editId="3F763683">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rsidRPr="00FA0BCA" w:rsidR="00254F12" w:rsidP="00254F12" w:rsidRDefault="008D25BD" w14:paraId="6FB6A59F" w14:textId="77777777">
                              <w:pPr>
                                <w:pStyle w:val="xWebCoverPage"/>
                              </w:pPr>
                              <w:hyperlink w:history="1" r:id="rId27">
                                <w:r w:rsidRPr="00FA0BCA" w:rsidR="00254F12">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2D9CD05B">
              <v:group id="Canvas 22" style="position:absolute;margin-left:0;margin-top:0;width:179.15pt;height:70.85pt;z-index:251658250;visibility:hidden;mso-position-horizontal:left;mso-position-horizontal-relative:page;mso-position-vertical:bottom;mso-position-vertical-relative:page;mso-width-relative:margin;mso-height-relative:margin" alt="&quot;&quot;" coordsize="22752,8997" o:spid="_x0000_s1027" editas="canvas" w14:anchorId="0D3B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width:22752;height:8997;visibility:hidden;mso-wrap-style:square" alt="&quot;&quot;" type="#_x0000_t75">
                  <v:fill o:detectmouseclick="t"/>
                  <v:path o:connecttype="none"/>
                </v:shape>
                <v:shape id="Cover_TextBoxWeb" style="position:absolute;left:5403;top:1257;width:17352;height:3600;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v:textbox inset="0,0,0,0">
                    <w:txbxContent>
                      <w:p w:rsidRPr="00FA0BCA" w:rsidR="00254F12" w:rsidP="00254F12" w:rsidRDefault="00F16648" w14:paraId="3E857185" w14:textId="77777777">
                        <w:pPr>
                          <w:pStyle w:val="xWebCoverPage"/>
                        </w:pPr>
                        <w:hyperlink w:history="1" r:id="rId28">
                          <w:r w:rsidRPr="00FA0BCA" w:rsidR="00254F12">
                            <w:t>deeca.vic.gov.au</w:t>
                          </w:r>
                        </w:hyperlink>
                      </w:p>
                    </w:txbxContent>
                  </v:textbox>
                </v:shape>
                <w10:wrap anchorx="page" anchory="page"/>
                <w10:anchorlock/>
              </v:group>
            </w:pict>
          </mc:Fallback>
        </mc:AlternateContent>
      </w:r>
      <w:r w:rsidRPr="004C1F02" w:rsidR="00254F12">
        <w:rPr>
          <w:noProof/>
          <w:color w:val="2B579A"/>
          <w:shd w:val="clear" w:color="auto" w:fill="E6E6E6"/>
        </w:rPr>
        <w:drawing>
          <wp:anchor distT="0" distB="0" distL="114300" distR="114300" simplePos="0" relativeHeight="251658251" behindDoc="0" locked="1" layoutInCell="1" allowOverlap="1" wp14:anchorId="3516215F" wp14:editId="51F470F7">
            <wp:simplePos x="0" y="0"/>
            <wp:positionH relativeFrom="page">
              <wp:posOffset>6515735</wp:posOffset>
            </wp:positionH>
            <wp:positionV relativeFrom="page">
              <wp:posOffset>7127875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color w:val="2B579A"/>
          <w:shd w:val="clear" w:color="auto" w:fill="E6E6E6"/>
        </w:rPr>
        <w:drawing>
          <wp:anchor distT="0" distB="0" distL="114300" distR="114300" simplePos="0" relativeHeight="251658252" behindDoc="1" locked="1" layoutInCell="1" allowOverlap="1" wp14:anchorId="1D2E92A7" wp14:editId="1EBCE03F">
            <wp:simplePos x="0" y="0"/>
            <wp:positionH relativeFrom="page">
              <wp:posOffset>4406900</wp:posOffset>
            </wp:positionH>
            <wp:positionV relativeFrom="page">
              <wp:posOffset>8457565</wp:posOffset>
            </wp:positionV>
            <wp:extent cx="838800" cy="8892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color w:val="2B579A"/>
          <w:shd w:val="clear" w:color="auto" w:fill="E6E6E6"/>
        </w:rPr>
        <w:drawing>
          <wp:anchor distT="0" distB="0" distL="114300" distR="114300" simplePos="0" relativeHeight="251658256" behindDoc="0" locked="1" layoutInCell="1" allowOverlap="1" wp14:anchorId="4EF3809E" wp14:editId="23F1827C">
            <wp:simplePos x="0" y="0"/>
            <wp:positionH relativeFrom="page">
              <wp:posOffset>3989070</wp:posOffset>
            </wp:positionH>
            <wp:positionV relativeFrom="page">
              <wp:posOffset>7567930</wp:posOffset>
            </wp:positionV>
            <wp:extent cx="2098800" cy="1778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color w:val="2B579A"/>
          <w:shd w:val="clear" w:color="auto" w:fill="E6E6E6"/>
        </w:rPr>
        <w:drawing>
          <wp:anchor distT="0" distB="0" distL="114300" distR="114300" simplePos="0" relativeHeight="251658253" behindDoc="1" locked="1" layoutInCell="1" allowOverlap="1" wp14:anchorId="2462745D" wp14:editId="7016CF5A">
            <wp:simplePos x="0" y="0"/>
            <wp:positionH relativeFrom="page">
              <wp:posOffset>5667375</wp:posOffset>
            </wp:positionH>
            <wp:positionV relativeFrom="page">
              <wp:posOffset>7567930</wp:posOffset>
            </wp:positionV>
            <wp:extent cx="838800" cy="8892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color w:val="2B579A"/>
          <w:shd w:val="clear" w:color="auto" w:fill="E6E6E6"/>
        </w:rPr>
        <w:drawing>
          <wp:anchor distT="0" distB="0" distL="114300" distR="114300" simplePos="0" relativeHeight="251658254" behindDoc="0" locked="1" layoutInCell="1" allowOverlap="1" wp14:anchorId="361D990C" wp14:editId="3F74BAE0">
            <wp:simplePos x="0" y="0"/>
            <wp:positionH relativeFrom="page">
              <wp:posOffset>5248275</wp:posOffset>
            </wp:positionH>
            <wp:positionV relativeFrom="page">
              <wp:posOffset>3562350</wp:posOffset>
            </wp:positionV>
            <wp:extent cx="2311200" cy="4896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Pr="004C1F02" w:rsidR="00B8541F">
        <w:rPr>
          <w:noProof/>
          <w:color w:val="2B579A"/>
          <w:shd w:val="clear" w:color="auto" w:fill="E6E6E6"/>
        </w:rPr>
        <mc:AlternateContent>
          <mc:Choice Requires="wps">
            <w:drawing>
              <wp:anchor distT="0" distB="0" distL="114300" distR="114300" simplePos="0" relativeHeight="251658241" behindDoc="1" locked="1" layoutInCell="1" allowOverlap="1" wp14:anchorId="16BC0D8D" wp14:editId="5DE5BB1A">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E492C0A">
              <v:shape id="Freeform: Shape 17" style="position:absolute;margin-left:0;margin-top:175.2pt;width:595.55pt;height:560.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" w14:anchorId="722CFB23">
                <v:stroke joinstyle="miter"/>
                <v:path arrowok="t" o:connecttype="custom" o:connectlocs="0,0;0,7120801;4832283,7120801;7563600,1335150;7563600,0;0,0" o:connectangles="0,0,0,0,0,0"/>
                <w10:wrap anchorx="page" anchory="page"/>
                <w10:anchorlock/>
              </v:shape>
            </w:pict>
          </mc:Fallback>
        </mc:AlternateContent>
      </w:r>
    </w:p>
    <w:bookmarkEnd w:id="0"/>
    <w:p w:rsidRPr="004C1F02" w:rsidR="00254F12" w:rsidP="004C1F02" w:rsidRDefault="00254F12" w14:paraId="6344B0AB" w14:textId="77777777">
      <w:pPr>
        <w:sectPr w:rsidRPr="004C1F02" w:rsidR="00254F12" w:rsidSect="00CD157B">
          <w:headerReference w:type="even" r:id="rId37"/>
          <w:headerReference w:type="default" r:id="rId38"/>
          <w:footerReference w:type="even" r:id="rId39"/>
          <w:footerReference w:type="default" r:id="rId40"/>
          <w:headerReference w:type="first" r:id="rId41"/>
          <w:footerReference w:type="first" r:id="rId42"/>
          <w:type w:val="continuous"/>
          <w:pgSz w:w="11907" w:h="16839" w:orient="portrait" w:code="9"/>
          <w:pgMar w:top="737" w:right="850" w:bottom="850" w:left="850" w:header="283" w:footer="283" w:gutter="0"/>
          <w:cols w:space="454"/>
          <w:noEndnote/>
          <w:titlePg/>
          <w:docGrid w:linePitch="360"/>
        </w:sectPr>
      </w:pPr>
    </w:p>
    <w:bookmarkStart w:name="_Hlk131848832" w:id="1"/>
    <w:p w:rsidR="00073EF4" w:rsidP="003214C0" w:rsidRDefault="00073EF4" w14:paraId="1529AA0D" w14:textId="77777777">
      <w:pPr>
        <w:pStyle w:val="DisclaimerText"/>
        <w:framePr w:wrap="around"/>
      </w:pPr>
      <w:r>
        <w:rPr>
          <w:noProof/>
          <w:color w:val="2B579A"/>
          <w:shd w:val="clear" w:color="auto" w:fill="E6E6E6"/>
        </w:rPr>
        <mc:AlternateContent>
          <mc:Choice Requires="wps">
            <w:drawing>
              <wp:inline distT="0" distB="0" distL="0" distR="0" wp14:anchorId="15E9F85D" wp14:editId="4BE9D509">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rsidR="001167C6" w:rsidP="001167C6" w:rsidRDefault="001167C6" w14:paraId="185966B0"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38C53D83"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01D5A0B0"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E4D89BF">
              <v:shape id="Freeform: Shape 44" style="width:355.3pt;height:116.2pt;visibility:visible;mso-wrap-style:square;mso-left-percent:-10001;mso-top-percent:-10001;mso-position-horizontal:absolute;mso-position-horizontal-relative:char;mso-position-vertical:absolute;mso-position-vertical-relative:line;mso-left-percent:-10001;mso-top-percent:-10001;v-text-anchor:top"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coordsize="3389661,1106043" o:spid="_x0000_s1030" fillcolor="#201547 [3215]" stroked="f" o:spt="100" adj="-11796480,,5400" path="m,1106043l,,3389662,,2866835,1106043,,11060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" w14:anchorId="15E9F85D">
                <v:stroke joinstyle="miter"/>
                <v:formulas/>
                <v:path textboxrect="0,0,3389661,1106043" arrowok="t" o:connecttype="custom" o:connectlocs="0,1476000;0,0;4512216,0;3816245,1476000;0,1476000" o:connectangles="0,0,0,0,0"/>
                <o:lock v:ext="edit" aspectratio="t"/>
                <v:textbox inset="5mm,2.5mm,14mm,3mm">
                  <w:txbxContent>
                    <w:p w:rsidR="001167C6" w:rsidP="001167C6" w:rsidRDefault="001167C6" w14:paraId="3455E10F"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75E5A979"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7E68AFF6"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Pr="00A1582B" w:rsidR="00A1582B">
        <w:rPr>
          <w:noProof/>
        </w:rPr>
        <w:t xml:space="preserve"> </w:t>
      </w:r>
      <w:r w:rsidR="00A1582B">
        <w:rPr>
          <w:noProof/>
          <w:color w:val="2B579A"/>
          <w:shd w:val="clear" w:color="auto" w:fill="E6E6E6"/>
        </w:rPr>
        <w:drawing>
          <wp:anchor distT="0" distB="0" distL="114300" distR="114300" simplePos="0" relativeHeight="251658255" behindDoc="1" locked="1" layoutInCell="1" allowOverlap="1" wp14:anchorId="649E9E86" wp14:editId="343455DE">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rsidRPr="006614E4" w:rsidR="006614E4" w:rsidP="00A52913" w:rsidRDefault="006614E4" w14:paraId="7A6D7FCC" w14:textId="5A60914D">
      <w:pPr>
        <w:pStyle w:val="DisclaimerTextLeft"/>
        <w:framePr w:wrap="around"/>
      </w:pPr>
      <w:r>
        <w:t>©</w:t>
      </w:r>
      <w:bookmarkStart w:name="_Copyright" w:id="2"/>
      <w:bookmarkEnd w:id="2"/>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46050F69">
        <w:t>September 2023</w:t>
      </w:r>
      <w:r w:rsidR="00F61065">
        <w:t>.</w:t>
      </w:r>
    </w:p>
    <w:p w:rsidRPr="00C87F39" w:rsidR="00740ECE" w:rsidP="00740ECE" w:rsidRDefault="00740ECE" w14:paraId="55CCB576" w14:textId="77777777">
      <w:pPr>
        <w:pStyle w:val="DisclaimerTextLeftBold"/>
        <w:framePr w:wrap="around"/>
      </w:pPr>
      <w:bookmarkStart w:name="_CreativeCommonsMarker" w:id="3"/>
      <w:bookmarkStart w:name="_CreativeCommonsContent" w:id="4"/>
      <w:bookmarkEnd w:id="1"/>
      <w:bookmarkEnd w:id="3"/>
      <w:r w:rsidRPr="00C87F39">
        <w:t>Creative Commons</w:t>
      </w:r>
    </w:p>
    <w:p w:rsidRPr="00973D7E" w:rsidR="00740ECE" w:rsidP="00740ECE" w:rsidRDefault="00740ECE" w14:paraId="295A4F8D" w14:textId="603957AA">
      <w:pPr>
        <w:pStyle w:val="DisclaimerTextLeft"/>
        <w:framePr w:wrap="around"/>
        <w:rPr>
          <w:rFonts w:ascii="Arial Bold" w:hAnsi="Arial Bold"/>
        </w:rPr>
      </w:pPr>
      <w:r w:rsidRPr="00973D7E">
        <w:t xml:space="preserve">This work is licensed under a Creative Commons Attribution 4.0 International licence, visit the </w:t>
      </w:r>
      <w:hyperlink w:tooltip="Creative Commons website" w:history="1" r:id="rId44">
        <w:r w:rsidRPr="00973D7E">
          <w:rPr>
            <w:rStyle w:val="Hyperlink"/>
            <w:color w:val="232222" w:themeColor="text1"/>
          </w:rPr>
          <w:t>Creative Commons website</w:t>
        </w:r>
      </w:hyperlink>
      <w:r w:rsidRPr="00973D7E">
        <w:t xml:space="preserve"> (</w:t>
      </w:r>
      <w:hyperlink w:history="1" r:id="rId45">
        <w:r w:rsidRPr="00973D7E">
          <w:rPr>
            <w:rStyle w:val="Hyperlink"/>
            <w:color w:val="232222" w:themeColor="text1"/>
            <w:u w:val="none"/>
          </w:rPr>
          <w:t>http://creativecommons.org/licenses/by/4.0/</w:t>
        </w:r>
      </w:hyperlink>
      <w:r w:rsidRPr="00973D7E">
        <w:t>).</w:t>
      </w:r>
    </w:p>
    <w:p w:rsidRPr="00C87F39" w:rsidR="00740ECE" w:rsidP="281E6FBC" w:rsidRDefault="77B035CB" w14:paraId="6BF583F3" w14:textId="0CD90865">
      <w:pPr>
        <w:pStyle w:val="DisclaimerTextLeft"/>
        <w:framePr w:wrap="around"/>
        <w:rPr>
          <w:strike/>
        </w:rPr>
      </w:pPr>
      <w:r>
        <w:t>You are free to re-use the work under that licence, on the condition that you credit the State of Victoria as author. The licence does not apply to any images, photographs or branding, including the Victorian Coat of Arms, and the Victorian Government and Department logos.</w:t>
      </w:r>
      <w:hyperlink r:id="rId46">
        <w:r>
          <w:rPr>
            <w:rStyle w:val="Hyperlink"/>
          </w:rPr>
          <w:t>https://www.vgls.vic.gov.au/client/en_AU/vgls</w:t>
        </w:r>
      </w:hyperlink>
    </w:p>
    <w:p w:rsidR="00EC6888" w:rsidP="000957C3" w:rsidRDefault="00EC6888" w14:paraId="5D1CFA24" w14:textId="77777777">
      <w:pPr>
        <w:pStyle w:val="DisclaimerTextRight"/>
        <w:framePr w:wrap="around"/>
      </w:pPr>
    </w:p>
    <w:p w:rsidRPr="006614E4" w:rsidR="00740ECE" w:rsidP="000957C3" w:rsidRDefault="00740ECE" w14:paraId="44D3ED40" w14:textId="0F44CA99">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rsidRPr="00F15EE0" w:rsidR="00740ECE" w:rsidP="00E4201F" w:rsidRDefault="00740ECE" w14:paraId="1141805A" w14:textId="77777777">
      <w:pPr>
        <w:pStyle w:val="DisclaimerTextRightBold12pt"/>
        <w:framePr w:wrap="around"/>
      </w:pPr>
      <w:r w:rsidRPr="00F15EE0">
        <w:t>Accessibility</w:t>
      </w:r>
    </w:p>
    <w:p w:rsidRPr="000B497E" w:rsidR="00740ECE" w:rsidP="00740ECE" w:rsidRDefault="00740ECE" w14:paraId="18E5B6D8" w14:textId="50D392BC">
      <w:pPr>
        <w:pStyle w:val="DisclaimerTextRight12pt"/>
        <w:framePr w:wrap="around"/>
      </w:pPr>
      <w:r>
        <w:t xml:space="preserve">To receive this document in an alternative format, phone the Customer Service Centre on 136 186, email </w:t>
      </w:r>
      <w:hyperlink r:id="rId47">
        <w:r w:rsidRPr="5C677CDF">
          <w:rPr>
            <w:rStyle w:val="Hyperlink"/>
            <w:color w:val="232222" w:themeColor="text1"/>
          </w:rPr>
          <w:t>customer.service@delwp.vic.gov.au</w:t>
        </w:r>
      </w:hyperlink>
      <w:r>
        <w:t xml:space="preserve">, or contact National Relay Service on 133 677. Available at </w:t>
      </w:r>
      <w:hyperlink r:id="rId48">
        <w:r w:rsidRPr="5C677CDF">
          <w:rPr>
            <w:rStyle w:val="Hyperlink"/>
            <w:color w:val="232222" w:themeColor="text1"/>
          </w:rPr>
          <w:t>DEECA website</w:t>
        </w:r>
      </w:hyperlink>
      <w:r>
        <w:t xml:space="preserve"> (www.deeca.vic.gov.au). </w:t>
      </w:r>
      <w:bookmarkEnd w:id="4"/>
    </w:p>
    <w:p w:rsidR="00233D6B" w:rsidRDefault="00233D6B" w14:paraId="3FA42E26" w14:textId="77777777">
      <w:pPr>
        <w:sectPr w:rsidR="00233D6B" w:rsidSect="0055029B">
          <w:pgSz w:w="11907" w:h="16839" w:orient="portrait" w:code="9"/>
          <w:pgMar w:top="737" w:right="1134" w:bottom="851" w:left="1134" w:header="284" w:footer="284" w:gutter="0"/>
          <w:cols w:space="454"/>
          <w:noEndnote/>
          <w:titlePg/>
          <w:docGrid w:linePitch="360"/>
        </w:sectPr>
      </w:pPr>
    </w:p>
    <w:p w:rsidRPr="00F7242A" w:rsidR="00233D6B" w:rsidP="00474212" w:rsidRDefault="00233D6B" w14:paraId="188B2BB1" w14:textId="77777777">
      <w:pPr>
        <w:pStyle w:val="TOCHeading"/>
      </w:pPr>
      <w:r w:rsidRPr="00474212">
        <w:t>Contents</w:t>
      </w:r>
      <w:bookmarkStart w:name="_TOCMarker" w:id="5"/>
      <w:bookmarkEnd w:id="5"/>
    </w:p>
    <w:p w:rsidR="00D25555" w:rsidRDefault="00977F6D" w14:paraId="5D4FD28C" w14:textId="1A17831F">
      <w:pPr>
        <w:pStyle w:val="TOC2"/>
        <w:tabs>
          <w:tab w:val="left" w:pos="454"/>
        </w:tabs>
        <w:rPr>
          <w:rFonts w:eastAsiaTheme="minorEastAsia" w:cstheme="minorBidi"/>
          <w:color w:val="auto"/>
          <w:szCs w:val="22"/>
        </w:rPr>
      </w:pPr>
      <w:r>
        <w:rPr>
          <w:rFonts w:eastAsiaTheme="majorEastAsia"/>
          <w:color w:val="2B579A"/>
          <w:shd w:val="clear" w:color="auto" w:fill="E6E6E6"/>
        </w:rPr>
        <w:fldChar w:fldCharType="begin"/>
      </w:r>
      <w:r>
        <w:rPr>
          <w:rFonts w:eastAsiaTheme="majorEastAsia"/>
        </w:rPr>
        <w:instrText xml:space="preserve"> TOC \o "1-4" \h \z \u \t  </w:instrText>
      </w:r>
      <w:r>
        <w:rPr>
          <w:rFonts w:eastAsiaTheme="majorEastAsia"/>
          <w:color w:val="2B579A"/>
          <w:shd w:val="clear" w:color="auto" w:fill="E6E6E6"/>
        </w:rPr>
        <w:fldChar w:fldCharType="separate"/>
      </w:r>
      <w:hyperlink w:history="1" w:anchor="_Toc150499438">
        <w:r w:rsidRPr="007F055D" w:rsidR="00D25555">
          <w:rPr>
            <w:rStyle w:val="Hyperlink"/>
          </w:rPr>
          <w:t>1.</w:t>
        </w:r>
        <w:r w:rsidR="00D25555">
          <w:rPr>
            <w:rFonts w:eastAsiaTheme="minorEastAsia" w:cstheme="minorBidi"/>
            <w:color w:val="auto"/>
            <w:szCs w:val="22"/>
          </w:rPr>
          <w:tab/>
        </w:r>
        <w:r w:rsidRPr="007F055D" w:rsidR="00D25555">
          <w:rPr>
            <w:rStyle w:val="Hyperlink"/>
          </w:rPr>
          <w:t>What is the Coastcare Victoria Community Grants 2024 program?</w:t>
        </w:r>
        <w:r w:rsidR="00D25555">
          <w:rPr>
            <w:webHidden/>
          </w:rPr>
          <w:tab/>
        </w:r>
        <w:r w:rsidR="00D25555">
          <w:rPr>
            <w:webHidden/>
          </w:rPr>
          <w:fldChar w:fldCharType="begin"/>
        </w:r>
        <w:r w:rsidR="00D25555">
          <w:rPr>
            <w:webHidden/>
          </w:rPr>
          <w:instrText xml:space="preserve"> PAGEREF _Toc150499438 \h </w:instrText>
        </w:r>
        <w:r w:rsidR="00D25555">
          <w:rPr>
            <w:webHidden/>
          </w:rPr>
        </w:r>
        <w:r w:rsidR="00D25555">
          <w:rPr>
            <w:webHidden/>
          </w:rPr>
          <w:fldChar w:fldCharType="separate"/>
        </w:r>
        <w:r w:rsidR="00D25555">
          <w:rPr>
            <w:webHidden/>
          </w:rPr>
          <w:t>2</w:t>
        </w:r>
        <w:r w:rsidR="00D25555">
          <w:rPr>
            <w:webHidden/>
          </w:rPr>
          <w:fldChar w:fldCharType="end"/>
        </w:r>
      </w:hyperlink>
    </w:p>
    <w:p w:rsidR="00D25555" w:rsidRDefault="008D25BD" w14:paraId="5A4D2EE2" w14:textId="10C97FC7">
      <w:pPr>
        <w:pStyle w:val="TOC2"/>
        <w:tabs>
          <w:tab w:val="left" w:pos="454"/>
        </w:tabs>
        <w:rPr>
          <w:rFonts w:eastAsiaTheme="minorEastAsia" w:cstheme="minorBidi"/>
          <w:color w:val="auto"/>
          <w:szCs w:val="22"/>
        </w:rPr>
      </w:pPr>
      <w:hyperlink w:history="1" w:anchor="_Toc150499439">
        <w:r w:rsidRPr="007F055D" w:rsidR="00D25555">
          <w:rPr>
            <w:rStyle w:val="Hyperlink"/>
          </w:rPr>
          <w:t>2.</w:t>
        </w:r>
        <w:r w:rsidR="00D25555">
          <w:rPr>
            <w:rFonts w:eastAsiaTheme="minorEastAsia" w:cstheme="minorBidi"/>
            <w:color w:val="auto"/>
            <w:szCs w:val="22"/>
          </w:rPr>
          <w:tab/>
        </w:r>
        <w:r w:rsidRPr="007F055D" w:rsidR="00D25555">
          <w:rPr>
            <w:rStyle w:val="Hyperlink"/>
          </w:rPr>
          <w:t>Who can apply?</w:t>
        </w:r>
        <w:r w:rsidR="00D25555">
          <w:rPr>
            <w:webHidden/>
          </w:rPr>
          <w:tab/>
        </w:r>
        <w:r w:rsidR="00D25555">
          <w:rPr>
            <w:webHidden/>
          </w:rPr>
          <w:fldChar w:fldCharType="begin"/>
        </w:r>
        <w:r w:rsidR="00D25555">
          <w:rPr>
            <w:webHidden/>
          </w:rPr>
          <w:instrText xml:space="preserve"> PAGEREF _Toc150499439 \h </w:instrText>
        </w:r>
        <w:r w:rsidR="00D25555">
          <w:rPr>
            <w:webHidden/>
          </w:rPr>
        </w:r>
        <w:r w:rsidR="00D25555">
          <w:rPr>
            <w:webHidden/>
          </w:rPr>
          <w:fldChar w:fldCharType="separate"/>
        </w:r>
        <w:r w:rsidR="00D25555">
          <w:rPr>
            <w:webHidden/>
          </w:rPr>
          <w:t>2</w:t>
        </w:r>
        <w:r w:rsidR="00D25555">
          <w:rPr>
            <w:webHidden/>
          </w:rPr>
          <w:fldChar w:fldCharType="end"/>
        </w:r>
      </w:hyperlink>
    </w:p>
    <w:p w:rsidR="00D25555" w:rsidRDefault="008D25BD" w14:paraId="5E0C6EC3" w14:textId="6CB18401">
      <w:pPr>
        <w:pStyle w:val="TOC2"/>
        <w:tabs>
          <w:tab w:val="left" w:pos="454"/>
        </w:tabs>
        <w:rPr>
          <w:rFonts w:eastAsiaTheme="minorEastAsia" w:cstheme="minorBidi"/>
          <w:color w:val="auto"/>
          <w:szCs w:val="22"/>
        </w:rPr>
      </w:pPr>
      <w:hyperlink w:history="1" w:anchor="_Toc150499440">
        <w:r w:rsidRPr="007F055D" w:rsidR="00D25555">
          <w:rPr>
            <w:rStyle w:val="Hyperlink"/>
          </w:rPr>
          <w:t>3.</w:t>
        </w:r>
        <w:r w:rsidR="00D25555">
          <w:rPr>
            <w:rFonts w:eastAsiaTheme="minorEastAsia" w:cstheme="minorBidi"/>
            <w:color w:val="auto"/>
            <w:szCs w:val="22"/>
          </w:rPr>
          <w:tab/>
        </w:r>
        <w:r w:rsidRPr="007F055D" w:rsidR="00D25555">
          <w:rPr>
            <w:rStyle w:val="Hyperlink"/>
          </w:rPr>
          <w:t>Who cannot apply?</w:t>
        </w:r>
        <w:r w:rsidR="00D25555">
          <w:rPr>
            <w:webHidden/>
          </w:rPr>
          <w:tab/>
        </w:r>
        <w:r w:rsidR="00D25555">
          <w:rPr>
            <w:webHidden/>
          </w:rPr>
          <w:fldChar w:fldCharType="begin"/>
        </w:r>
        <w:r w:rsidR="00D25555">
          <w:rPr>
            <w:webHidden/>
          </w:rPr>
          <w:instrText xml:space="preserve"> PAGEREF _Toc150499440 \h </w:instrText>
        </w:r>
        <w:r w:rsidR="00D25555">
          <w:rPr>
            <w:webHidden/>
          </w:rPr>
        </w:r>
        <w:r w:rsidR="00D25555">
          <w:rPr>
            <w:webHidden/>
          </w:rPr>
          <w:fldChar w:fldCharType="separate"/>
        </w:r>
        <w:r w:rsidR="00D25555">
          <w:rPr>
            <w:webHidden/>
          </w:rPr>
          <w:t>3</w:t>
        </w:r>
        <w:r w:rsidR="00D25555">
          <w:rPr>
            <w:webHidden/>
          </w:rPr>
          <w:fldChar w:fldCharType="end"/>
        </w:r>
      </w:hyperlink>
    </w:p>
    <w:p w:rsidR="00D25555" w:rsidRDefault="008D25BD" w14:paraId="1E0226CD" w14:textId="7E6A55AA">
      <w:pPr>
        <w:pStyle w:val="TOC2"/>
        <w:tabs>
          <w:tab w:val="left" w:pos="454"/>
        </w:tabs>
        <w:rPr>
          <w:rFonts w:eastAsiaTheme="minorEastAsia" w:cstheme="minorBidi"/>
          <w:color w:val="auto"/>
          <w:szCs w:val="22"/>
        </w:rPr>
      </w:pPr>
      <w:hyperlink w:history="1" w:anchor="_Toc150499441">
        <w:r w:rsidRPr="007F055D" w:rsidR="00D25555">
          <w:rPr>
            <w:rStyle w:val="Hyperlink"/>
          </w:rPr>
          <w:t>4.</w:t>
        </w:r>
        <w:r w:rsidR="00D25555">
          <w:rPr>
            <w:rFonts w:eastAsiaTheme="minorEastAsia" w:cstheme="minorBidi"/>
            <w:color w:val="auto"/>
            <w:szCs w:val="22"/>
          </w:rPr>
          <w:tab/>
        </w:r>
        <w:r w:rsidRPr="007F055D" w:rsidR="00D25555">
          <w:rPr>
            <w:rStyle w:val="Hyperlink"/>
          </w:rPr>
          <w:t>What might be funded?</w:t>
        </w:r>
        <w:r w:rsidR="00D25555">
          <w:rPr>
            <w:webHidden/>
          </w:rPr>
          <w:tab/>
        </w:r>
        <w:r w:rsidR="00D25555">
          <w:rPr>
            <w:webHidden/>
          </w:rPr>
          <w:fldChar w:fldCharType="begin"/>
        </w:r>
        <w:r w:rsidR="00D25555">
          <w:rPr>
            <w:webHidden/>
          </w:rPr>
          <w:instrText xml:space="preserve"> PAGEREF _Toc150499441 \h </w:instrText>
        </w:r>
        <w:r w:rsidR="00D25555">
          <w:rPr>
            <w:webHidden/>
          </w:rPr>
        </w:r>
        <w:r w:rsidR="00D25555">
          <w:rPr>
            <w:webHidden/>
          </w:rPr>
          <w:fldChar w:fldCharType="separate"/>
        </w:r>
        <w:r w:rsidR="00D25555">
          <w:rPr>
            <w:webHidden/>
          </w:rPr>
          <w:t>3</w:t>
        </w:r>
        <w:r w:rsidR="00D25555">
          <w:rPr>
            <w:webHidden/>
          </w:rPr>
          <w:fldChar w:fldCharType="end"/>
        </w:r>
      </w:hyperlink>
    </w:p>
    <w:p w:rsidR="00D25555" w:rsidRDefault="008D25BD" w14:paraId="539758E5" w14:textId="0EF1F08F">
      <w:pPr>
        <w:pStyle w:val="TOC2"/>
        <w:tabs>
          <w:tab w:val="left" w:pos="454"/>
        </w:tabs>
        <w:rPr>
          <w:rFonts w:eastAsiaTheme="minorEastAsia" w:cstheme="minorBidi"/>
          <w:color w:val="auto"/>
          <w:szCs w:val="22"/>
        </w:rPr>
      </w:pPr>
      <w:hyperlink w:history="1" w:anchor="_Toc150499442">
        <w:r w:rsidRPr="007F055D" w:rsidR="00D25555">
          <w:rPr>
            <w:rStyle w:val="Hyperlink"/>
          </w:rPr>
          <w:t>5.</w:t>
        </w:r>
        <w:r w:rsidR="00D25555">
          <w:rPr>
            <w:rFonts w:eastAsiaTheme="minorEastAsia" w:cstheme="minorBidi"/>
            <w:color w:val="auto"/>
            <w:szCs w:val="22"/>
          </w:rPr>
          <w:tab/>
        </w:r>
        <w:r w:rsidRPr="007F055D" w:rsidR="00D25555">
          <w:rPr>
            <w:rStyle w:val="Hyperlink"/>
          </w:rPr>
          <w:t>What will not be funded?</w:t>
        </w:r>
        <w:r w:rsidR="00D25555">
          <w:rPr>
            <w:webHidden/>
          </w:rPr>
          <w:tab/>
        </w:r>
        <w:r w:rsidR="00D25555">
          <w:rPr>
            <w:webHidden/>
          </w:rPr>
          <w:fldChar w:fldCharType="begin"/>
        </w:r>
        <w:r w:rsidR="00D25555">
          <w:rPr>
            <w:webHidden/>
          </w:rPr>
          <w:instrText xml:space="preserve"> PAGEREF _Toc150499442 \h </w:instrText>
        </w:r>
        <w:r w:rsidR="00D25555">
          <w:rPr>
            <w:webHidden/>
          </w:rPr>
        </w:r>
        <w:r w:rsidR="00D25555">
          <w:rPr>
            <w:webHidden/>
          </w:rPr>
          <w:fldChar w:fldCharType="separate"/>
        </w:r>
        <w:r w:rsidR="00D25555">
          <w:rPr>
            <w:webHidden/>
          </w:rPr>
          <w:t>4</w:t>
        </w:r>
        <w:r w:rsidR="00D25555">
          <w:rPr>
            <w:webHidden/>
          </w:rPr>
          <w:fldChar w:fldCharType="end"/>
        </w:r>
      </w:hyperlink>
    </w:p>
    <w:p w:rsidR="00D25555" w:rsidRDefault="008D25BD" w14:paraId="703A1B89" w14:textId="79B6ED6E">
      <w:pPr>
        <w:pStyle w:val="TOC2"/>
        <w:tabs>
          <w:tab w:val="left" w:pos="454"/>
        </w:tabs>
        <w:rPr>
          <w:rFonts w:eastAsiaTheme="minorEastAsia" w:cstheme="minorBidi"/>
          <w:color w:val="auto"/>
          <w:szCs w:val="22"/>
        </w:rPr>
      </w:pPr>
      <w:hyperlink w:history="1" w:anchor="_Toc150499443">
        <w:r w:rsidRPr="007F055D" w:rsidR="00D25555">
          <w:rPr>
            <w:rStyle w:val="Hyperlink"/>
          </w:rPr>
          <w:t>6.</w:t>
        </w:r>
        <w:r w:rsidR="00D25555">
          <w:rPr>
            <w:rFonts w:eastAsiaTheme="minorEastAsia" w:cstheme="minorBidi"/>
            <w:color w:val="auto"/>
            <w:szCs w:val="22"/>
          </w:rPr>
          <w:tab/>
        </w:r>
        <w:r w:rsidRPr="007F055D" w:rsidR="00D25555">
          <w:rPr>
            <w:rStyle w:val="Hyperlink"/>
          </w:rPr>
          <w:t>What are the funding details?</w:t>
        </w:r>
        <w:r w:rsidR="00D25555">
          <w:rPr>
            <w:webHidden/>
          </w:rPr>
          <w:tab/>
        </w:r>
        <w:r w:rsidR="00D25555">
          <w:rPr>
            <w:webHidden/>
          </w:rPr>
          <w:fldChar w:fldCharType="begin"/>
        </w:r>
        <w:r w:rsidR="00D25555">
          <w:rPr>
            <w:webHidden/>
          </w:rPr>
          <w:instrText xml:space="preserve"> PAGEREF _Toc150499443 \h </w:instrText>
        </w:r>
        <w:r w:rsidR="00D25555">
          <w:rPr>
            <w:webHidden/>
          </w:rPr>
        </w:r>
        <w:r w:rsidR="00D25555">
          <w:rPr>
            <w:webHidden/>
          </w:rPr>
          <w:fldChar w:fldCharType="separate"/>
        </w:r>
        <w:r w:rsidR="00D25555">
          <w:rPr>
            <w:webHidden/>
          </w:rPr>
          <w:t>5</w:t>
        </w:r>
        <w:r w:rsidR="00D25555">
          <w:rPr>
            <w:webHidden/>
          </w:rPr>
          <w:fldChar w:fldCharType="end"/>
        </w:r>
      </w:hyperlink>
    </w:p>
    <w:p w:rsidR="00D25555" w:rsidRDefault="008D25BD" w14:paraId="003F4884" w14:textId="4E022679">
      <w:pPr>
        <w:pStyle w:val="TOC2"/>
        <w:tabs>
          <w:tab w:val="left" w:pos="454"/>
        </w:tabs>
        <w:rPr>
          <w:rFonts w:eastAsiaTheme="minorEastAsia" w:cstheme="minorBidi"/>
          <w:color w:val="auto"/>
          <w:szCs w:val="22"/>
        </w:rPr>
      </w:pPr>
      <w:hyperlink w:history="1" w:anchor="_Toc150499444">
        <w:r w:rsidRPr="007F055D" w:rsidR="00D25555">
          <w:rPr>
            <w:rStyle w:val="Hyperlink"/>
          </w:rPr>
          <w:t>7.</w:t>
        </w:r>
        <w:r w:rsidR="00D25555">
          <w:rPr>
            <w:rFonts w:eastAsiaTheme="minorEastAsia" w:cstheme="minorBidi"/>
            <w:color w:val="auto"/>
            <w:szCs w:val="22"/>
          </w:rPr>
          <w:tab/>
        </w:r>
        <w:r w:rsidRPr="007F055D" w:rsidR="00D25555">
          <w:rPr>
            <w:rStyle w:val="Hyperlink"/>
          </w:rPr>
          <w:t>What are the assessment criteria?</w:t>
        </w:r>
        <w:r w:rsidR="00D25555">
          <w:rPr>
            <w:webHidden/>
          </w:rPr>
          <w:tab/>
        </w:r>
        <w:r w:rsidR="00D25555">
          <w:rPr>
            <w:webHidden/>
          </w:rPr>
          <w:fldChar w:fldCharType="begin"/>
        </w:r>
        <w:r w:rsidR="00D25555">
          <w:rPr>
            <w:webHidden/>
          </w:rPr>
          <w:instrText xml:space="preserve"> PAGEREF _Toc150499444 \h </w:instrText>
        </w:r>
        <w:r w:rsidR="00D25555">
          <w:rPr>
            <w:webHidden/>
          </w:rPr>
        </w:r>
        <w:r w:rsidR="00D25555">
          <w:rPr>
            <w:webHidden/>
          </w:rPr>
          <w:fldChar w:fldCharType="separate"/>
        </w:r>
        <w:r w:rsidR="00D25555">
          <w:rPr>
            <w:webHidden/>
          </w:rPr>
          <w:t>5</w:t>
        </w:r>
        <w:r w:rsidR="00D25555">
          <w:rPr>
            <w:webHidden/>
          </w:rPr>
          <w:fldChar w:fldCharType="end"/>
        </w:r>
      </w:hyperlink>
    </w:p>
    <w:p w:rsidR="00D25555" w:rsidRDefault="008D25BD" w14:paraId="16CD993E" w14:textId="40B48D47">
      <w:pPr>
        <w:pStyle w:val="TOC2"/>
        <w:tabs>
          <w:tab w:val="left" w:pos="454"/>
        </w:tabs>
        <w:rPr>
          <w:rFonts w:eastAsiaTheme="minorEastAsia" w:cstheme="minorBidi"/>
          <w:color w:val="auto"/>
          <w:szCs w:val="22"/>
        </w:rPr>
      </w:pPr>
      <w:hyperlink w:history="1" w:anchor="_Toc150499445">
        <w:r w:rsidRPr="007F055D" w:rsidR="00D25555">
          <w:rPr>
            <w:rStyle w:val="Hyperlink"/>
          </w:rPr>
          <w:t>8.</w:t>
        </w:r>
        <w:r w:rsidR="00D25555">
          <w:rPr>
            <w:rFonts w:eastAsiaTheme="minorEastAsia" w:cstheme="minorBidi"/>
            <w:color w:val="auto"/>
            <w:szCs w:val="22"/>
          </w:rPr>
          <w:tab/>
        </w:r>
        <w:r w:rsidRPr="007F055D" w:rsidR="00D25555">
          <w:rPr>
            <w:rStyle w:val="Hyperlink"/>
          </w:rPr>
          <w:t>What supporting documents will need to be provided?</w:t>
        </w:r>
        <w:r w:rsidR="00D25555">
          <w:rPr>
            <w:webHidden/>
          </w:rPr>
          <w:tab/>
        </w:r>
        <w:r w:rsidR="00D25555">
          <w:rPr>
            <w:webHidden/>
          </w:rPr>
          <w:fldChar w:fldCharType="begin"/>
        </w:r>
        <w:r w:rsidR="00D25555">
          <w:rPr>
            <w:webHidden/>
          </w:rPr>
          <w:instrText xml:space="preserve"> PAGEREF _Toc150499445 \h </w:instrText>
        </w:r>
        <w:r w:rsidR="00D25555">
          <w:rPr>
            <w:webHidden/>
          </w:rPr>
        </w:r>
        <w:r w:rsidR="00D25555">
          <w:rPr>
            <w:webHidden/>
          </w:rPr>
          <w:fldChar w:fldCharType="separate"/>
        </w:r>
        <w:r w:rsidR="00D25555">
          <w:rPr>
            <w:webHidden/>
          </w:rPr>
          <w:t>9</w:t>
        </w:r>
        <w:r w:rsidR="00D25555">
          <w:rPr>
            <w:webHidden/>
          </w:rPr>
          <w:fldChar w:fldCharType="end"/>
        </w:r>
      </w:hyperlink>
    </w:p>
    <w:p w:rsidR="00D25555" w:rsidRDefault="008D25BD" w14:paraId="687C9638" w14:textId="0CDF63F5">
      <w:pPr>
        <w:pStyle w:val="TOC2"/>
        <w:tabs>
          <w:tab w:val="left" w:pos="454"/>
        </w:tabs>
        <w:rPr>
          <w:rFonts w:eastAsiaTheme="minorEastAsia" w:cstheme="minorBidi"/>
          <w:color w:val="auto"/>
          <w:szCs w:val="22"/>
        </w:rPr>
      </w:pPr>
      <w:hyperlink w:history="1" w:anchor="_Toc150499446">
        <w:r w:rsidRPr="007F055D" w:rsidR="00D25555">
          <w:rPr>
            <w:rStyle w:val="Hyperlink"/>
          </w:rPr>
          <w:t>9.</w:t>
        </w:r>
        <w:r w:rsidR="00E516DF">
          <w:rPr>
            <w:rFonts w:eastAsiaTheme="minorEastAsia" w:cstheme="minorBidi"/>
            <w:color w:val="auto"/>
            <w:szCs w:val="22"/>
          </w:rPr>
          <w:tab/>
        </w:r>
        <w:r w:rsidRPr="007F055D" w:rsidR="00D25555">
          <w:rPr>
            <w:rStyle w:val="Hyperlink"/>
          </w:rPr>
          <w:t>What are the funding conditions?</w:t>
        </w:r>
        <w:r w:rsidR="00D25555">
          <w:rPr>
            <w:webHidden/>
          </w:rPr>
          <w:tab/>
        </w:r>
        <w:r w:rsidR="00D25555">
          <w:rPr>
            <w:webHidden/>
          </w:rPr>
          <w:fldChar w:fldCharType="begin"/>
        </w:r>
        <w:r w:rsidR="00D25555">
          <w:rPr>
            <w:webHidden/>
          </w:rPr>
          <w:instrText xml:space="preserve"> PAGEREF _Toc150499446 \h </w:instrText>
        </w:r>
        <w:r w:rsidR="00D25555">
          <w:rPr>
            <w:webHidden/>
          </w:rPr>
        </w:r>
        <w:r w:rsidR="00D25555">
          <w:rPr>
            <w:webHidden/>
          </w:rPr>
          <w:fldChar w:fldCharType="separate"/>
        </w:r>
        <w:r w:rsidR="00D25555">
          <w:rPr>
            <w:webHidden/>
          </w:rPr>
          <w:t>10</w:t>
        </w:r>
        <w:r w:rsidR="00D25555">
          <w:rPr>
            <w:webHidden/>
          </w:rPr>
          <w:fldChar w:fldCharType="end"/>
        </w:r>
      </w:hyperlink>
    </w:p>
    <w:p w:rsidR="00D25555" w:rsidP="0010791F" w:rsidRDefault="008D25BD" w14:paraId="0E9BE17B" w14:textId="45CBDDCA">
      <w:pPr>
        <w:pStyle w:val="TOC2"/>
        <w:tabs>
          <w:tab w:val="left" w:pos="454"/>
          <w:tab w:val="left" w:pos="1000"/>
        </w:tabs>
        <w:rPr>
          <w:rFonts w:eastAsiaTheme="minorEastAsia" w:cstheme="minorBidi"/>
          <w:color w:val="auto"/>
          <w:szCs w:val="22"/>
        </w:rPr>
      </w:pPr>
      <w:hyperlink w:history="1" w:anchor="_Toc150499447">
        <w:r w:rsidRPr="007F055D" w:rsidR="00D25555">
          <w:rPr>
            <w:rStyle w:val="Hyperlink"/>
          </w:rPr>
          <w:t>10.</w:t>
        </w:r>
        <w:r w:rsidR="0010791F">
          <w:rPr>
            <w:rStyle w:val="Hyperlink"/>
          </w:rPr>
          <w:tab/>
        </w:r>
        <w:r w:rsidRPr="007F055D" w:rsidR="00D25555">
          <w:rPr>
            <w:rStyle w:val="Hyperlink"/>
          </w:rPr>
          <w:t>What is the application process?</w:t>
        </w:r>
        <w:r w:rsidR="00D25555">
          <w:rPr>
            <w:webHidden/>
          </w:rPr>
          <w:tab/>
        </w:r>
        <w:r w:rsidR="00D25555">
          <w:rPr>
            <w:webHidden/>
          </w:rPr>
          <w:fldChar w:fldCharType="begin"/>
        </w:r>
        <w:r w:rsidR="00D25555">
          <w:rPr>
            <w:webHidden/>
          </w:rPr>
          <w:instrText xml:space="preserve"> PAGEREF _Toc150499447 \h </w:instrText>
        </w:r>
        <w:r w:rsidR="00D25555">
          <w:rPr>
            <w:webHidden/>
          </w:rPr>
        </w:r>
        <w:r w:rsidR="00D25555">
          <w:rPr>
            <w:webHidden/>
          </w:rPr>
          <w:fldChar w:fldCharType="separate"/>
        </w:r>
        <w:r w:rsidR="00D25555">
          <w:rPr>
            <w:webHidden/>
          </w:rPr>
          <w:t>11</w:t>
        </w:r>
        <w:r w:rsidR="00D25555">
          <w:rPr>
            <w:webHidden/>
          </w:rPr>
          <w:fldChar w:fldCharType="end"/>
        </w:r>
      </w:hyperlink>
    </w:p>
    <w:p w:rsidR="00D25555" w:rsidP="006472F7" w:rsidRDefault="008D25BD" w14:paraId="0D25F065" w14:textId="36B3D97D">
      <w:pPr>
        <w:pStyle w:val="TOC2"/>
        <w:tabs>
          <w:tab w:val="left" w:pos="454"/>
        </w:tabs>
        <w:rPr>
          <w:rFonts w:eastAsiaTheme="minorEastAsia" w:cstheme="minorBidi"/>
          <w:color w:val="auto"/>
          <w:szCs w:val="22"/>
        </w:rPr>
      </w:pPr>
      <w:hyperlink w:history="1" w:anchor="_Toc150499448">
        <w:r w:rsidRPr="007F055D" w:rsidR="00D25555">
          <w:rPr>
            <w:rStyle w:val="Hyperlink"/>
          </w:rPr>
          <w:t>11.</w:t>
        </w:r>
        <w:r w:rsidR="006472F7">
          <w:rPr>
            <w:rStyle w:val="Hyperlink"/>
          </w:rPr>
          <w:tab/>
        </w:r>
        <w:r w:rsidRPr="007F055D" w:rsidR="00D25555">
          <w:rPr>
            <w:rStyle w:val="Hyperlink"/>
          </w:rPr>
          <w:t>Additional information</w:t>
        </w:r>
        <w:r w:rsidR="00D25555">
          <w:rPr>
            <w:webHidden/>
          </w:rPr>
          <w:tab/>
        </w:r>
        <w:r w:rsidR="00D25555">
          <w:rPr>
            <w:webHidden/>
          </w:rPr>
          <w:fldChar w:fldCharType="begin"/>
        </w:r>
        <w:r w:rsidR="00D25555">
          <w:rPr>
            <w:webHidden/>
          </w:rPr>
          <w:instrText xml:space="preserve"> PAGEREF _Toc150499448 \h </w:instrText>
        </w:r>
        <w:r w:rsidR="00D25555">
          <w:rPr>
            <w:webHidden/>
          </w:rPr>
        </w:r>
        <w:r w:rsidR="00D25555">
          <w:rPr>
            <w:webHidden/>
          </w:rPr>
          <w:fldChar w:fldCharType="separate"/>
        </w:r>
        <w:r w:rsidR="00D25555">
          <w:rPr>
            <w:webHidden/>
          </w:rPr>
          <w:t>12</w:t>
        </w:r>
        <w:r w:rsidR="00D25555">
          <w:rPr>
            <w:webHidden/>
          </w:rPr>
          <w:fldChar w:fldCharType="end"/>
        </w:r>
      </w:hyperlink>
    </w:p>
    <w:p w:rsidR="00D25555" w:rsidP="006472F7" w:rsidRDefault="008D25BD" w14:paraId="03841BD3" w14:textId="139DA6A3">
      <w:pPr>
        <w:pStyle w:val="TOC2"/>
        <w:tabs>
          <w:tab w:val="left" w:pos="454"/>
        </w:tabs>
        <w:rPr>
          <w:rFonts w:eastAsiaTheme="minorEastAsia" w:cstheme="minorBidi"/>
          <w:color w:val="auto"/>
          <w:szCs w:val="22"/>
        </w:rPr>
      </w:pPr>
      <w:hyperlink w:history="1" w:anchor="_Toc150499449">
        <w:r w:rsidRPr="007F055D" w:rsidR="00D25555">
          <w:rPr>
            <w:rStyle w:val="Hyperlink"/>
          </w:rPr>
          <w:t>12.</w:t>
        </w:r>
        <w:r w:rsidR="006472F7">
          <w:rPr>
            <w:rStyle w:val="Hyperlink"/>
          </w:rPr>
          <w:tab/>
        </w:r>
        <w:r w:rsidRPr="007F055D" w:rsidR="00D25555">
          <w:rPr>
            <w:rStyle w:val="Hyperlink"/>
          </w:rPr>
          <w:t>What is the notification process?</w:t>
        </w:r>
        <w:r w:rsidR="00D25555">
          <w:rPr>
            <w:webHidden/>
          </w:rPr>
          <w:tab/>
        </w:r>
        <w:r w:rsidR="00D25555">
          <w:rPr>
            <w:webHidden/>
          </w:rPr>
          <w:fldChar w:fldCharType="begin"/>
        </w:r>
        <w:r w:rsidR="00D25555">
          <w:rPr>
            <w:webHidden/>
          </w:rPr>
          <w:instrText xml:space="preserve"> PAGEREF _Toc150499449 \h </w:instrText>
        </w:r>
        <w:r w:rsidR="00D25555">
          <w:rPr>
            <w:webHidden/>
          </w:rPr>
        </w:r>
        <w:r w:rsidR="00D25555">
          <w:rPr>
            <w:webHidden/>
          </w:rPr>
          <w:fldChar w:fldCharType="separate"/>
        </w:r>
        <w:r w:rsidR="00D25555">
          <w:rPr>
            <w:webHidden/>
          </w:rPr>
          <w:t>13</w:t>
        </w:r>
        <w:r w:rsidR="00D25555">
          <w:rPr>
            <w:webHidden/>
          </w:rPr>
          <w:fldChar w:fldCharType="end"/>
        </w:r>
      </w:hyperlink>
    </w:p>
    <w:p w:rsidR="00D25555" w:rsidP="006472F7" w:rsidRDefault="008D25BD" w14:paraId="7E2C2BEA" w14:textId="333CA01E">
      <w:pPr>
        <w:pStyle w:val="TOC2"/>
        <w:tabs>
          <w:tab w:val="left" w:pos="454"/>
        </w:tabs>
        <w:rPr>
          <w:rFonts w:eastAsiaTheme="minorEastAsia" w:cstheme="minorBidi"/>
          <w:color w:val="auto"/>
          <w:szCs w:val="22"/>
        </w:rPr>
      </w:pPr>
      <w:hyperlink w:history="1" w:anchor="_Toc150499450">
        <w:r w:rsidRPr="007F055D" w:rsidR="00D25555">
          <w:rPr>
            <w:rStyle w:val="Hyperlink"/>
          </w:rPr>
          <w:t>13.</w:t>
        </w:r>
        <w:r w:rsidR="006472F7">
          <w:rPr>
            <w:rStyle w:val="Hyperlink"/>
          </w:rPr>
          <w:tab/>
        </w:r>
        <w:r w:rsidRPr="007F055D" w:rsidR="00D25555">
          <w:rPr>
            <w:rStyle w:val="Hyperlink"/>
          </w:rPr>
          <w:t>Key dates</w:t>
        </w:r>
        <w:r w:rsidR="00D25555">
          <w:rPr>
            <w:webHidden/>
          </w:rPr>
          <w:tab/>
        </w:r>
        <w:r w:rsidR="00D25555">
          <w:rPr>
            <w:webHidden/>
          </w:rPr>
          <w:fldChar w:fldCharType="begin"/>
        </w:r>
        <w:r w:rsidR="00D25555">
          <w:rPr>
            <w:webHidden/>
          </w:rPr>
          <w:instrText xml:space="preserve"> PAGEREF _Toc150499450 \h </w:instrText>
        </w:r>
        <w:r w:rsidR="00D25555">
          <w:rPr>
            <w:webHidden/>
          </w:rPr>
        </w:r>
        <w:r w:rsidR="00D25555">
          <w:rPr>
            <w:webHidden/>
          </w:rPr>
          <w:fldChar w:fldCharType="separate"/>
        </w:r>
        <w:r w:rsidR="00D25555">
          <w:rPr>
            <w:webHidden/>
          </w:rPr>
          <w:t>13</w:t>
        </w:r>
        <w:r w:rsidR="00D25555">
          <w:rPr>
            <w:webHidden/>
          </w:rPr>
          <w:fldChar w:fldCharType="end"/>
        </w:r>
      </w:hyperlink>
    </w:p>
    <w:p w:rsidR="00D25555" w:rsidP="006472F7" w:rsidRDefault="008D25BD" w14:paraId="7F9DAE09" w14:textId="5FA1A371">
      <w:pPr>
        <w:pStyle w:val="TOC2"/>
        <w:tabs>
          <w:tab w:val="left" w:pos="454"/>
        </w:tabs>
        <w:rPr>
          <w:rFonts w:eastAsiaTheme="minorEastAsia" w:cstheme="minorBidi"/>
          <w:color w:val="auto"/>
          <w:szCs w:val="22"/>
        </w:rPr>
      </w:pPr>
      <w:hyperlink w:history="1" w:anchor="_Toc150499451">
        <w:r w:rsidRPr="007F055D" w:rsidR="00D25555">
          <w:rPr>
            <w:rStyle w:val="Hyperlink"/>
          </w:rPr>
          <w:t>14.</w:t>
        </w:r>
        <w:r w:rsidR="006472F7">
          <w:rPr>
            <w:rStyle w:val="Hyperlink"/>
          </w:rPr>
          <w:tab/>
        </w:r>
        <w:r w:rsidRPr="007F055D" w:rsidR="00D25555">
          <w:rPr>
            <w:rStyle w:val="Hyperlink"/>
          </w:rPr>
          <w:t>Checklist</w:t>
        </w:r>
        <w:r w:rsidR="00D25555">
          <w:rPr>
            <w:webHidden/>
          </w:rPr>
          <w:tab/>
        </w:r>
        <w:r w:rsidR="00D25555">
          <w:rPr>
            <w:webHidden/>
          </w:rPr>
          <w:fldChar w:fldCharType="begin"/>
        </w:r>
        <w:r w:rsidR="00D25555">
          <w:rPr>
            <w:webHidden/>
          </w:rPr>
          <w:instrText xml:space="preserve"> PAGEREF _Toc150499451 \h </w:instrText>
        </w:r>
        <w:r w:rsidR="00D25555">
          <w:rPr>
            <w:webHidden/>
          </w:rPr>
        </w:r>
        <w:r w:rsidR="00D25555">
          <w:rPr>
            <w:webHidden/>
          </w:rPr>
          <w:fldChar w:fldCharType="separate"/>
        </w:r>
        <w:r w:rsidR="00D25555">
          <w:rPr>
            <w:webHidden/>
          </w:rPr>
          <w:t>13</w:t>
        </w:r>
        <w:r w:rsidR="00D25555">
          <w:rPr>
            <w:webHidden/>
          </w:rPr>
          <w:fldChar w:fldCharType="end"/>
        </w:r>
      </w:hyperlink>
    </w:p>
    <w:p w:rsidR="00376EF3" w:rsidP="00467E43" w:rsidRDefault="00977F6D" w14:paraId="480C4E0B" w14:textId="5F2A7D30">
      <w:pPr>
        <w:pStyle w:val="NoSpacing"/>
        <w:rPr>
          <w:rFonts w:eastAsiaTheme="majorEastAsia"/>
        </w:rPr>
      </w:pPr>
      <w:r>
        <w:rPr>
          <w:rFonts w:cs="Arial" w:eastAsiaTheme="majorEastAsia"/>
          <w:b/>
          <w:noProof/>
          <w:color w:val="201547" w:themeColor="text2"/>
          <w:sz w:val="24"/>
          <w:szCs w:val="24"/>
          <w:shd w:val="clear" w:color="auto" w:fill="E6E6E6"/>
        </w:rPr>
        <w:fldChar w:fldCharType="end"/>
      </w:r>
    </w:p>
    <w:p w:rsidR="00095E93" w:rsidP="00977F6D" w:rsidRDefault="00095E93" w14:paraId="1B1ADEE7" w14:textId="77777777">
      <w:pPr>
        <w:pStyle w:val="NoSpacing"/>
      </w:pPr>
    </w:p>
    <w:p w:rsidR="00233D6B" w:rsidP="00254F12" w:rsidRDefault="00233D6B" w14:paraId="70E614C3" w14:textId="77777777">
      <w:pPr>
        <w:sectPr w:rsidR="00233D6B" w:rsidSect="00CD157B">
          <w:pgSz w:w="11907" w:h="16839" w:orient="portrait" w:code="9"/>
          <w:pgMar w:top="1134" w:right="1134" w:bottom="1134" w:left="1134" w:header="283" w:footer="283" w:gutter="0"/>
          <w:pgNumType w:start="1"/>
          <w:cols w:space="454"/>
          <w:noEndnote/>
          <w:docGrid w:linePitch="360"/>
        </w:sectPr>
      </w:pPr>
    </w:p>
    <w:p w:rsidRPr="00ED7A2A" w:rsidR="00E2537B" w:rsidP="00ED7A2A" w:rsidRDefault="00C410CB" w14:paraId="55E76D77" w14:textId="6D38C4F6">
      <w:pPr>
        <w:pStyle w:val="Heading2"/>
        <w:numPr>
          <w:ilvl w:val="0"/>
          <w:numId w:val="60"/>
        </w:numPr>
      </w:pPr>
      <w:bookmarkStart w:name="_Toc150499438" w:id="6"/>
      <w:r w:rsidRPr="00ED7A2A">
        <w:rPr>
          <w:rStyle w:val="Heading2Char"/>
          <w:b/>
          <w:bCs/>
        </w:rPr>
        <w:t>What is the Coastcare Victoria Community Grants 2024 program?</w:t>
      </w:r>
      <w:bookmarkEnd w:id="6"/>
      <w:r w:rsidRPr="00ED7A2A">
        <w:t xml:space="preserve"> </w:t>
      </w:r>
    </w:p>
    <w:p w:rsidR="00342316" w:rsidP="00E97B47" w:rsidRDefault="00F6443A" w14:paraId="74A93789" w14:textId="0DBE3AEE">
      <w:pPr>
        <w:pStyle w:val="BodyText"/>
      </w:pPr>
      <w:r>
        <w:t xml:space="preserve">The Coastcare Victoria Community Grants program provides grants to community organisations to protect and enhance the public (coastal Crown land) coastal and near-shore marine environment. Coastal Crown land is defined in the </w:t>
      </w:r>
      <w:hyperlink w:history="1" r:id="rId49">
        <w:r w:rsidRPr="701447E4">
          <w:rPr>
            <w:rStyle w:val="Hyperlink"/>
          </w:rPr>
          <w:t>Marine and Coastal Act 2018</w:t>
        </w:r>
      </w:hyperlink>
      <w:r>
        <w:t>, the marine and coastal environment includes all waters between the outer limit of Victorian coastal water and five (5) kilometres inland of the high-water mark of the sea.   </w:t>
      </w:r>
    </w:p>
    <w:p w:rsidRPr="00F6443A" w:rsidR="00F6443A" w:rsidP="00F6443A" w:rsidRDefault="00F6443A" w14:paraId="6AA68390" w14:textId="77777777">
      <w:pPr>
        <w:pStyle w:val="BodyText"/>
      </w:pPr>
      <w:r>
        <w:t>The Victorian Government’s VicCoasts program is funding these grants to promote the preservation of coastal and marine ecosystems and environments across Victoria through rehabilitation, restoration and preventative conservation actions. It also seeks to build community capacity, support community adaptation and improve ecosystem resilience to climate change.  </w:t>
      </w:r>
    </w:p>
    <w:p w:rsidRPr="00F6443A" w:rsidR="00F6443A" w:rsidP="00F6443A" w:rsidRDefault="00F6443A" w14:paraId="111223A7" w14:textId="77777777">
      <w:pPr>
        <w:pStyle w:val="BodyText"/>
      </w:pPr>
      <w:r w:rsidRPr="00F6443A">
        <w:t xml:space="preserve">The Coastcare Victoria Community Grants program aims to support the three pillars in the </w:t>
      </w:r>
      <w:r w:rsidRPr="00F6443A">
        <w:rPr>
          <w:i/>
          <w:iCs/>
        </w:rPr>
        <w:t>Coastcare Victoria Strategy 2021-2026</w:t>
      </w:r>
      <w:r w:rsidRPr="00F6443A">
        <w:t>:  </w:t>
      </w:r>
    </w:p>
    <w:p w:rsidRPr="00F6443A" w:rsidR="00F6443A" w:rsidRDefault="00F6443A" w14:paraId="7FEE6633" w14:textId="77777777">
      <w:pPr>
        <w:pStyle w:val="BodyText"/>
        <w:numPr>
          <w:ilvl w:val="0"/>
          <w:numId w:val="54"/>
        </w:numPr>
      </w:pPr>
      <w:r>
        <w:t>Pillar 1. Marine and Coastal Stewardship - conservation, rehabilitation, restoration and preventative actions for Victoria’s coastal and marine ecosystems.    </w:t>
      </w:r>
    </w:p>
    <w:p w:rsidRPr="00F6443A" w:rsidR="00F6443A" w:rsidRDefault="00F6443A" w14:paraId="77D3BCFE" w14:textId="77777777">
      <w:pPr>
        <w:pStyle w:val="BodyText"/>
        <w:numPr>
          <w:ilvl w:val="0"/>
          <w:numId w:val="54"/>
        </w:numPr>
      </w:pPr>
      <w:r w:rsidRPr="00F6443A">
        <w:t>Pillar 2. Thriving Marine and Coastal Community Groups and Networks – supporting community organisations to diversify, plan for the future and be responsive to change.   </w:t>
      </w:r>
    </w:p>
    <w:p w:rsidRPr="00F6443A" w:rsidR="00F6443A" w:rsidRDefault="00F6443A" w14:paraId="11064FE4" w14:textId="77777777">
      <w:pPr>
        <w:pStyle w:val="BodyText"/>
        <w:numPr>
          <w:ilvl w:val="0"/>
          <w:numId w:val="54"/>
        </w:numPr>
      </w:pPr>
      <w:r>
        <w:t>Pillar 3. Victorians Valuing the Coast - supporting community participation, engagement and education to enhance community knowledge and understanding of coastal and marine management.  </w:t>
      </w:r>
    </w:p>
    <w:p w:rsidR="00F6443A" w:rsidP="00E97B47" w:rsidRDefault="00F6443A" w14:paraId="7F2568D3" w14:textId="77777777">
      <w:pPr>
        <w:pStyle w:val="BodyText"/>
      </w:pPr>
    </w:p>
    <w:p w:rsidRPr="00ED7A2A" w:rsidR="00F6443A" w:rsidP="00ED7A2A" w:rsidRDefault="00F6443A" w14:paraId="22177A42" w14:textId="46F10F0A">
      <w:pPr>
        <w:pStyle w:val="Heading2"/>
        <w:numPr>
          <w:ilvl w:val="0"/>
          <w:numId w:val="60"/>
        </w:numPr>
      </w:pPr>
      <w:bookmarkStart w:name="_Toc150499439" w:id="7"/>
      <w:r w:rsidRPr="00ED7A2A">
        <w:t>Who can apply?</w:t>
      </w:r>
      <w:bookmarkEnd w:id="7"/>
    </w:p>
    <w:p w:rsidRPr="00C96B9C" w:rsidR="00C96B9C" w:rsidP="00C96B9C" w:rsidRDefault="181F7E42" w14:paraId="72A346CB" w14:textId="06AE813A">
      <w:pPr>
        <w:pStyle w:val="BodyText"/>
      </w:pPr>
      <w:r>
        <w:t>You must</w:t>
      </w:r>
      <w:r w:rsidR="6E001B08">
        <w:t xml:space="preserve"> contact </w:t>
      </w:r>
      <w:r>
        <w:t xml:space="preserve">your regional </w:t>
      </w:r>
      <w:r w:rsidR="6E001B08">
        <w:t>Coastcare Victoria Facilitator to check your organisation and project activities comply with the eligibility criteria. See our website for contact details:   </w:t>
      </w:r>
      <w:hyperlink r:id="rId50">
        <w:r w:rsidRPr="281E6FBC" w:rsidR="6E001B08">
          <w:rPr>
            <w:rStyle w:val="Hyperlink"/>
          </w:rPr>
          <w:t>Coastcare Victoria (marineandcoasts.vic.gov.au)</w:t>
        </w:r>
      </w:hyperlink>
      <w:r w:rsidR="6E001B08">
        <w:t>  </w:t>
      </w:r>
    </w:p>
    <w:p w:rsidRPr="00C96B9C" w:rsidR="00C96B9C" w:rsidP="00C96B9C" w:rsidRDefault="6E001B08" w14:paraId="7CDFD8BF" w14:textId="561DBC36">
      <w:pPr>
        <w:pStyle w:val="BodyText"/>
      </w:pPr>
      <w:r>
        <w:t>The following community groups and organisations with a focus on marine and coastal environ</w:t>
      </w:r>
      <w:r w:rsidR="1ACD1DF2">
        <w:t>ments</w:t>
      </w:r>
      <w:r>
        <w:t xml:space="preserve"> are eligible:  </w:t>
      </w:r>
    </w:p>
    <w:p w:rsidRPr="00C96B9C" w:rsidR="00C96B9C" w:rsidP="00801DCF" w:rsidRDefault="00C96B9C" w14:paraId="328B1318" w14:textId="77777777">
      <w:pPr>
        <w:pStyle w:val="BodyText"/>
        <w:numPr>
          <w:ilvl w:val="0"/>
          <w:numId w:val="15"/>
        </w:numPr>
      </w:pPr>
      <w:r w:rsidRPr="00C96B9C">
        <w:t>Coastcare Victoria groups  </w:t>
      </w:r>
    </w:p>
    <w:p w:rsidRPr="00C96B9C" w:rsidR="00C96B9C" w:rsidP="00801DCF" w:rsidRDefault="00C96B9C" w14:paraId="1C68555D" w14:textId="77777777">
      <w:pPr>
        <w:pStyle w:val="BodyText"/>
        <w:numPr>
          <w:ilvl w:val="0"/>
          <w:numId w:val="15"/>
        </w:numPr>
      </w:pPr>
      <w:r w:rsidRPr="00C96B9C">
        <w:t>Landcare groups  </w:t>
      </w:r>
    </w:p>
    <w:p w:rsidRPr="00C96B9C" w:rsidR="00C96B9C" w:rsidP="00801DCF" w:rsidRDefault="00C96B9C" w14:paraId="699F9BDC" w14:textId="77777777">
      <w:pPr>
        <w:pStyle w:val="BodyText"/>
        <w:numPr>
          <w:ilvl w:val="0"/>
          <w:numId w:val="16"/>
        </w:numPr>
      </w:pPr>
      <w:r>
        <w:t>Aboriginal groups and organisations, land councils, trusts and co-operatives working on-country  </w:t>
      </w:r>
    </w:p>
    <w:p w:rsidRPr="00C96B9C" w:rsidR="00C96B9C" w:rsidP="00801DCF" w:rsidRDefault="00C96B9C" w14:paraId="2B2B4747" w14:textId="77777777">
      <w:pPr>
        <w:pStyle w:val="BodyText"/>
        <w:numPr>
          <w:ilvl w:val="0"/>
          <w:numId w:val="16"/>
        </w:numPr>
      </w:pPr>
      <w:r w:rsidRPr="00C96B9C">
        <w:t>‘Friends of’ groups   </w:t>
      </w:r>
    </w:p>
    <w:p w:rsidRPr="00C96B9C" w:rsidR="00C96B9C" w:rsidP="00801DCF" w:rsidRDefault="00C96B9C" w14:paraId="365A280A" w14:textId="77777777">
      <w:pPr>
        <w:pStyle w:val="BodyText"/>
        <w:numPr>
          <w:ilvl w:val="0"/>
          <w:numId w:val="16"/>
        </w:numPr>
      </w:pPr>
      <w:r w:rsidRPr="00C96B9C">
        <w:t>Field naturalist groups  </w:t>
      </w:r>
    </w:p>
    <w:p w:rsidRPr="00C96B9C" w:rsidR="00C96B9C" w:rsidP="00801DCF" w:rsidRDefault="00C96B9C" w14:paraId="3BBED8C8" w14:textId="77777777">
      <w:pPr>
        <w:pStyle w:val="BodyText"/>
        <w:numPr>
          <w:ilvl w:val="0"/>
          <w:numId w:val="16"/>
        </w:numPr>
      </w:pPr>
      <w:r w:rsidRPr="00C96B9C">
        <w:t>Non-government community organisations   </w:t>
      </w:r>
    </w:p>
    <w:p w:rsidRPr="00C96B9C" w:rsidR="00C96B9C" w:rsidP="00801DCF" w:rsidRDefault="00C96B9C" w14:paraId="238F3FA2" w14:textId="77777777">
      <w:pPr>
        <w:pStyle w:val="BodyText"/>
        <w:numPr>
          <w:ilvl w:val="0"/>
          <w:numId w:val="16"/>
        </w:numPr>
      </w:pPr>
      <w:r w:rsidRPr="00C96B9C">
        <w:t>Community service organisations and clubs  </w:t>
      </w:r>
    </w:p>
    <w:p w:rsidRPr="00C96B9C" w:rsidR="00C96B9C" w:rsidP="00801DCF" w:rsidRDefault="00C96B9C" w14:paraId="4988EE90" w14:textId="77777777">
      <w:pPr>
        <w:pStyle w:val="BodyText"/>
        <w:numPr>
          <w:ilvl w:val="0"/>
          <w:numId w:val="17"/>
        </w:numPr>
      </w:pPr>
      <w:r w:rsidRPr="00C96B9C">
        <w:t>Coastal Committees of Management  </w:t>
      </w:r>
    </w:p>
    <w:p w:rsidRPr="00C96B9C" w:rsidR="00C96B9C" w:rsidP="00801DCF" w:rsidRDefault="00C96B9C" w14:paraId="2534D372" w14:textId="77777777">
      <w:pPr>
        <w:pStyle w:val="BodyText"/>
        <w:numPr>
          <w:ilvl w:val="0"/>
          <w:numId w:val="17"/>
        </w:numPr>
      </w:pPr>
      <w:r w:rsidRPr="00C96B9C">
        <w:t>Educational institutions including schools and universities (recommended to partner with local coastal volunteer group).  </w:t>
      </w:r>
    </w:p>
    <w:p w:rsidRPr="00C96B9C" w:rsidR="00C96B9C" w:rsidP="00C96B9C" w:rsidRDefault="00C96B9C" w14:paraId="76A07AAD" w14:textId="77777777">
      <w:pPr>
        <w:pStyle w:val="BodyText"/>
      </w:pPr>
      <w:r w:rsidRPr="00C96B9C">
        <w:rPr>
          <w:b/>
          <w:bCs/>
        </w:rPr>
        <w:t>Financial Governance </w:t>
      </w:r>
      <w:r w:rsidRPr="00C96B9C">
        <w:t> </w:t>
      </w:r>
    </w:p>
    <w:p w:rsidRPr="00C96B9C" w:rsidR="00C96B9C" w:rsidP="00C96B9C" w:rsidRDefault="00C96B9C" w14:paraId="058F3CE2" w14:textId="77777777">
      <w:pPr>
        <w:pStyle w:val="BodyText"/>
      </w:pPr>
      <w:r w:rsidRPr="00C96B9C">
        <w:t>In addition to be eligible for funding, applicants must be:  </w:t>
      </w:r>
    </w:p>
    <w:p w:rsidRPr="00C96B9C" w:rsidR="00C96B9C" w:rsidP="00801DCF" w:rsidRDefault="00C96B9C" w14:paraId="631F4B4B" w14:textId="77777777">
      <w:pPr>
        <w:pStyle w:val="BodyText"/>
        <w:numPr>
          <w:ilvl w:val="0"/>
          <w:numId w:val="18"/>
        </w:numPr>
      </w:pPr>
      <w:r w:rsidRPr="00C96B9C">
        <w:t>an incorporated association registered through Consumer Affairs Victoria (check here: www.consumer.vic.gov.au) or other state incorporating agency; or  </w:t>
      </w:r>
    </w:p>
    <w:p w:rsidRPr="00C96B9C" w:rsidR="00C96B9C" w:rsidP="00801DCF" w:rsidRDefault="00C96B9C" w14:paraId="429867FE" w14:textId="77777777">
      <w:pPr>
        <w:pStyle w:val="BodyText"/>
        <w:numPr>
          <w:ilvl w:val="0"/>
          <w:numId w:val="19"/>
        </w:numPr>
      </w:pPr>
      <w:r w:rsidRPr="00C96B9C">
        <w:t>a registered not-for-profit organisation with the Australian Charities and Not-for-profits Commission (check here: ACNC www.acnc.gov.au); or  </w:t>
      </w:r>
    </w:p>
    <w:p w:rsidRPr="00C96B9C" w:rsidR="00C96B9C" w:rsidP="00801DCF" w:rsidRDefault="00C96B9C" w14:paraId="6BDA5CC1" w14:textId="77777777">
      <w:pPr>
        <w:pStyle w:val="BodyText"/>
        <w:numPr>
          <w:ilvl w:val="0"/>
          <w:numId w:val="19"/>
        </w:numPr>
      </w:pPr>
      <w:r w:rsidRPr="00C96B9C">
        <w:t xml:space="preserve">a coastal Committee of Management incorporated under the </w:t>
      </w:r>
      <w:r w:rsidRPr="00C96B9C">
        <w:rPr>
          <w:i/>
          <w:iCs/>
        </w:rPr>
        <w:t>Crown Land (Reserves) Act 1978</w:t>
      </w:r>
      <w:r w:rsidRPr="00C96B9C">
        <w:t>; or  </w:t>
      </w:r>
    </w:p>
    <w:p w:rsidRPr="00C96B9C" w:rsidR="00C96B9C" w:rsidP="00801DCF" w:rsidRDefault="00C96B9C" w14:paraId="33253E04" w14:textId="77777777">
      <w:pPr>
        <w:pStyle w:val="BodyText"/>
        <w:numPr>
          <w:ilvl w:val="0"/>
          <w:numId w:val="19"/>
        </w:numPr>
      </w:pPr>
      <w:r w:rsidRPr="00C96B9C">
        <w:t xml:space="preserve">a Registered Aboriginal Party under the </w:t>
      </w:r>
      <w:r w:rsidRPr="00C96B9C">
        <w:rPr>
          <w:i/>
          <w:iCs/>
        </w:rPr>
        <w:t>Victorian Aboriginal Heritage Act 2006</w:t>
      </w:r>
      <w:r w:rsidRPr="00C96B9C">
        <w:t>, or  </w:t>
      </w:r>
    </w:p>
    <w:p w:rsidRPr="00C96B9C" w:rsidR="00C96B9C" w:rsidP="00801DCF" w:rsidRDefault="00C96B9C" w14:paraId="36C8FA7E" w14:textId="77777777">
      <w:pPr>
        <w:pStyle w:val="BodyText"/>
        <w:numPr>
          <w:ilvl w:val="0"/>
          <w:numId w:val="19"/>
        </w:numPr>
      </w:pPr>
      <w:r w:rsidRPr="00C96B9C">
        <w:t>an educational institution;  </w:t>
      </w:r>
    </w:p>
    <w:p w:rsidRPr="00C96B9C" w:rsidR="00C96B9C" w:rsidP="00C96B9C" w:rsidRDefault="00C96B9C" w14:paraId="573E81D9" w14:textId="77777777">
      <w:pPr>
        <w:pStyle w:val="BodyText"/>
      </w:pPr>
      <w:r w:rsidRPr="00C96B9C">
        <w:t>AND  </w:t>
      </w:r>
    </w:p>
    <w:p w:rsidRPr="00C96B9C" w:rsidR="00C96B9C" w:rsidP="00801DCF" w:rsidRDefault="00C96B9C" w14:paraId="14084604" w14:textId="77777777">
      <w:pPr>
        <w:pStyle w:val="BodyText"/>
        <w:numPr>
          <w:ilvl w:val="0"/>
          <w:numId w:val="20"/>
        </w:numPr>
      </w:pPr>
      <w:r>
        <w:t xml:space="preserve">hold sufficient insurance including public liability insurance of at least $10 million </w:t>
      </w:r>
      <w:r w:rsidRPr="00686B42">
        <w:rPr>
          <w:b/>
          <w:bCs/>
        </w:rPr>
        <w:t>and</w:t>
      </w:r>
      <w:r>
        <w:t xml:space="preserve"> personal accident insurance. See Section 8 below for further detail.   </w:t>
      </w:r>
    </w:p>
    <w:p w:rsidRPr="00C96B9C" w:rsidR="00C96B9C" w:rsidP="00C96B9C" w:rsidRDefault="00C96B9C" w14:paraId="1C72B550" w14:textId="77777777">
      <w:pPr>
        <w:pStyle w:val="BodyText"/>
      </w:pPr>
      <w:r w:rsidRPr="00C96B9C">
        <w:t>Groups and organisations that do not meet the above requirements can still apply for funding but must operate under the auspice of a sponsor organisation. See Section 8 below for further detail.  </w:t>
      </w:r>
    </w:p>
    <w:p w:rsidRPr="00C96B9C" w:rsidR="00C96B9C" w:rsidP="00C96B9C" w:rsidRDefault="00C96B9C" w14:paraId="77A277D4" w14:textId="77777777">
      <w:pPr>
        <w:pStyle w:val="BodyText"/>
      </w:pPr>
      <w:r w:rsidRPr="00C96B9C">
        <w:rPr>
          <w:b/>
          <w:bCs/>
        </w:rPr>
        <w:t>Who can sponsor (auspice) an applicant? </w:t>
      </w:r>
      <w:r w:rsidRPr="00C96B9C">
        <w:t> </w:t>
      </w:r>
    </w:p>
    <w:p w:rsidRPr="00C96B9C" w:rsidR="00C96B9C" w:rsidP="00C96B9C" w:rsidRDefault="00C96B9C" w14:paraId="2EDC01F1" w14:textId="77777777">
      <w:pPr>
        <w:pStyle w:val="BodyText"/>
      </w:pPr>
      <w:r w:rsidRPr="00C96B9C">
        <w:t>An auspice is only accepted when the applicant is unable to meet the above financial governance requirements. An auspice organisation must:  </w:t>
      </w:r>
    </w:p>
    <w:p w:rsidRPr="00C96B9C" w:rsidR="00C96B9C" w:rsidP="00801DCF" w:rsidRDefault="00C96B9C" w14:paraId="49435331" w14:textId="1C7A6879">
      <w:pPr>
        <w:pStyle w:val="BodyText"/>
        <w:numPr>
          <w:ilvl w:val="0"/>
          <w:numId w:val="21"/>
        </w:numPr>
      </w:pPr>
      <w:r w:rsidRPr="00C96B9C">
        <w:t xml:space="preserve">be a State Government statutory body/authority or local government, or be one of the community groups and organisations listed above </w:t>
      </w:r>
      <w:r w:rsidRPr="00C96B9C">
        <w:rPr>
          <w:i/>
          <w:iCs/>
        </w:rPr>
        <w:t>and</w:t>
      </w:r>
      <w:r w:rsidRPr="00C96B9C">
        <w:t xml:space="preserve"> be incorporated through Consumer Affairs Victoria (www.consumer.vic.gov.au) or other state incorporating agency, or registered as a not-for-profit with ACNC (</w:t>
      </w:r>
      <w:hyperlink w:tgtFrame="_blank" w:history="1" r:id="rId51">
        <w:r w:rsidRPr="00C96B9C">
          <w:rPr>
            <w:rStyle w:val="Hyperlink"/>
          </w:rPr>
          <w:t>www.acnc.gov.au</w:t>
        </w:r>
      </w:hyperlink>
      <w:r w:rsidRPr="00C96B9C">
        <w:t>);   </w:t>
      </w:r>
    </w:p>
    <w:p w:rsidRPr="00C96B9C" w:rsidR="00C96B9C" w:rsidP="00801DCF" w:rsidRDefault="00C96B9C" w14:paraId="36DB5412" w14:textId="77777777">
      <w:pPr>
        <w:pStyle w:val="BodyText"/>
        <w:numPr>
          <w:ilvl w:val="0"/>
          <w:numId w:val="22"/>
        </w:numPr>
      </w:pPr>
      <w:r w:rsidRPr="00C96B9C">
        <w:t xml:space="preserve">hold sufficient insurance including public liability insurance of at least $10 million </w:t>
      </w:r>
      <w:r w:rsidRPr="00A31BB3">
        <w:rPr>
          <w:b/>
          <w:bCs/>
        </w:rPr>
        <w:t>and</w:t>
      </w:r>
      <w:r w:rsidRPr="00C96B9C">
        <w:t xml:space="preserve"> personal accident insurance (see Section 8 below for further detail);   </w:t>
      </w:r>
    </w:p>
    <w:p w:rsidRPr="00C96B9C" w:rsidR="00C96B9C" w:rsidP="00801DCF" w:rsidRDefault="00C96B9C" w14:paraId="17350524" w14:textId="77777777">
      <w:pPr>
        <w:pStyle w:val="BodyText"/>
        <w:numPr>
          <w:ilvl w:val="0"/>
          <w:numId w:val="22"/>
        </w:numPr>
      </w:pPr>
      <w:r w:rsidRPr="00C96B9C">
        <w:t>agree to take responsibility for the management and safety of the group’s volunteers and participants; and  </w:t>
      </w:r>
    </w:p>
    <w:p w:rsidRPr="00C96B9C" w:rsidR="00C96B9C" w:rsidP="00801DCF" w:rsidRDefault="00C96B9C" w14:paraId="6812FE4F" w14:textId="77777777">
      <w:pPr>
        <w:pStyle w:val="BodyText"/>
        <w:numPr>
          <w:ilvl w:val="0"/>
          <w:numId w:val="22"/>
        </w:numPr>
      </w:pPr>
      <w:r w:rsidRPr="00C96B9C">
        <w:t>sign the funding agreement, receive the grant payment and be accountable for the delivery and reporting of the project.  </w:t>
      </w:r>
    </w:p>
    <w:p w:rsidRPr="00C96B9C" w:rsidR="00C96B9C" w:rsidP="00C96B9C" w:rsidRDefault="00C96B9C" w14:paraId="3BB2FA6F" w14:textId="77777777">
      <w:pPr>
        <w:pStyle w:val="BodyText"/>
      </w:pPr>
      <w:r w:rsidRPr="00C96B9C">
        <w:t>An auspice can sponsor multiple applicants.  </w:t>
      </w:r>
    </w:p>
    <w:p w:rsidR="00F6443A" w:rsidP="00F6443A" w:rsidRDefault="00F6443A" w14:paraId="1A4D0A72" w14:textId="77777777">
      <w:pPr>
        <w:pStyle w:val="BodyText"/>
      </w:pPr>
    </w:p>
    <w:p w:rsidRPr="00ED7A2A" w:rsidR="00EC19CB" w:rsidP="00ED7A2A" w:rsidRDefault="00EC19CB" w14:paraId="40CE74AA" w14:textId="214FC670">
      <w:pPr>
        <w:pStyle w:val="Heading2"/>
        <w:numPr>
          <w:ilvl w:val="0"/>
          <w:numId w:val="60"/>
        </w:numPr>
      </w:pPr>
      <w:bookmarkStart w:name="_Toc150499440" w:id="8"/>
      <w:r w:rsidRPr="00ED7A2A">
        <w:t>W</w:t>
      </w:r>
      <w:r w:rsidRPr="00ED7A2A" w:rsidR="00C96B9C">
        <w:t>ho cannot apply?</w:t>
      </w:r>
      <w:bookmarkEnd w:id="8"/>
    </w:p>
    <w:p w:rsidRPr="000257AA" w:rsidR="000257AA" w:rsidP="000257AA" w:rsidRDefault="000257AA" w14:paraId="69D246A5" w14:textId="77777777">
      <w:pPr>
        <w:pStyle w:val="BodyText"/>
      </w:pPr>
      <w:r>
        <w:t>The following organisations and individuals cannot apply for funding:  </w:t>
      </w:r>
    </w:p>
    <w:p w:rsidRPr="000257AA" w:rsidR="000257AA" w:rsidRDefault="000257AA" w14:paraId="42ED26CC" w14:textId="77777777">
      <w:pPr>
        <w:pStyle w:val="BodyText"/>
        <w:numPr>
          <w:ilvl w:val="0"/>
          <w:numId w:val="23"/>
        </w:numPr>
      </w:pPr>
      <w:r w:rsidRPr="000257AA">
        <w:t>Commonwealth Government agencies  </w:t>
      </w:r>
    </w:p>
    <w:p w:rsidRPr="000257AA" w:rsidR="000257AA" w:rsidRDefault="000257AA" w14:paraId="16D613EC" w14:textId="11196567">
      <w:pPr>
        <w:pStyle w:val="BodyText"/>
        <w:numPr>
          <w:ilvl w:val="0"/>
          <w:numId w:val="23"/>
        </w:numPr>
      </w:pPr>
      <w:r w:rsidRPr="207D650A">
        <w:t>Private companies</w:t>
      </w:r>
      <w:r w:rsidRPr="207D650A" w:rsidR="030DE022">
        <w:t>, foundations</w:t>
      </w:r>
      <w:r w:rsidRPr="207D650A">
        <w:t xml:space="preserve"> or trusts</w:t>
      </w:r>
      <w:r w:rsidRPr="207D650A" w:rsidR="17363F44">
        <w:t xml:space="preserve"> </w:t>
      </w:r>
    </w:p>
    <w:p w:rsidRPr="000257AA" w:rsidR="000257AA" w:rsidRDefault="000257AA" w14:paraId="6453F0E4" w14:textId="34BEBE60">
      <w:pPr>
        <w:pStyle w:val="BodyText"/>
        <w:numPr>
          <w:ilvl w:val="0"/>
          <w:numId w:val="23"/>
        </w:numPr>
      </w:pPr>
      <w:r w:rsidRPr="28270C02">
        <w:t>Private individuals  </w:t>
      </w:r>
    </w:p>
    <w:p w:rsidRPr="000257AA" w:rsidR="000257AA" w:rsidRDefault="000257AA" w14:paraId="034D48AD" w14:textId="77777777">
      <w:pPr>
        <w:pStyle w:val="BodyText"/>
        <w:numPr>
          <w:ilvl w:val="0"/>
          <w:numId w:val="24"/>
        </w:numPr>
      </w:pPr>
      <w:r w:rsidRPr="000257AA">
        <w:t>Catchment Management Authorities   </w:t>
      </w:r>
    </w:p>
    <w:p w:rsidRPr="000257AA" w:rsidR="000257AA" w:rsidRDefault="000257AA" w14:paraId="46E9D343" w14:textId="77777777">
      <w:pPr>
        <w:pStyle w:val="BodyText"/>
        <w:numPr>
          <w:ilvl w:val="0"/>
          <w:numId w:val="24"/>
        </w:numPr>
      </w:pPr>
      <w:r w:rsidRPr="000257AA">
        <w:t>Industry bodies  </w:t>
      </w:r>
    </w:p>
    <w:p w:rsidRPr="000257AA" w:rsidR="000257AA" w:rsidRDefault="000257AA" w14:paraId="135A96F3" w14:textId="77777777">
      <w:pPr>
        <w:pStyle w:val="BodyText"/>
        <w:numPr>
          <w:ilvl w:val="0"/>
          <w:numId w:val="24"/>
        </w:numPr>
      </w:pPr>
      <w:r w:rsidRPr="000257AA">
        <w:t>State Government departments and statutory bodies/authorities (acceptable auspice/sponsor)  </w:t>
      </w:r>
    </w:p>
    <w:p w:rsidRPr="000257AA" w:rsidR="000257AA" w:rsidRDefault="000257AA" w14:paraId="155D9816" w14:textId="77777777">
      <w:pPr>
        <w:pStyle w:val="BodyText"/>
        <w:numPr>
          <w:ilvl w:val="0"/>
          <w:numId w:val="24"/>
        </w:numPr>
      </w:pPr>
      <w:r w:rsidRPr="000257AA">
        <w:t>Water Authorities  </w:t>
      </w:r>
    </w:p>
    <w:p w:rsidRPr="000257AA" w:rsidR="000257AA" w:rsidRDefault="000257AA" w14:paraId="42A0331F" w14:textId="77777777">
      <w:pPr>
        <w:pStyle w:val="BodyText"/>
        <w:numPr>
          <w:ilvl w:val="0"/>
          <w:numId w:val="24"/>
        </w:numPr>
      </w:pPr>
      <w:r w:rsidRPr="000257AA">
        <w:t>Local government (acceptable auspice/sponsor)  </w:t>
      </w:r>
    </w:p>
    <w:p w:rsidRPr="000257AA" w:rsidR="000257AA" w:rsidRDefault="000257AA" w14:paraId="16D60FC5" w14:textId="77777777">
      <w:pPr>
        <w:pStyle w:val="BodyText"/>
        <w:numPr>
          <w:ilvl w:val="0"/>
          <w:numId w:val="25"/>
        </w:numPr>
      </w:pPr>
      <w:r w:rsidRPr="000257AA">
        <w:t>Previous recipients (as applicant, not auspice) of an active Coastcare Victoria Community Grant with outstanding project milestones, at the time of grant application closing date (see Section 13 below). Examples of outstanding milestones include progress reports, completion reports and acquittals, job safety plans and any special condition milestones.  </w:t>
      </w:r>
    </w:p>
    <w:p w:rsidRPr="000257AA" w:rsidR="000257AA" w:rsidP="000257AA" w:rsidRDefault="000257AA" w14:paraId="2D27B470" w14:textId="77777777">
      <w:pPr>
        <w:pStyle w:val="BodyText"/>
      </w:pPr>
      <w:r w:rsidRPr="000257AA">
        <w:t> </w:t>
      </w:r>
    </w:p>
    <w:p w:rsidRPr="00ED7A2A" w:rsidR="00C96B9C" w:rsidP="00ED7A2A" w:rsidRDefault="000257AA" w14:paraId="344948A2" w14:textId="0BD7ACFF">
      <w:pPr>
        <w:pStyle w:val="Heading2"/>
        <w:numPr>
          <w:ilvl w:val="0"/>
          <w:numId w:val="60"/>
        </w:numPr>
      </w:pPr>
      <w:bookmarkStart w:name="_Toc150499441" w:id="9"/>
      <w:r w:rsidRPr="00ED7A2A">
        <w:t>What might be funded?</w:t>
      </w:r>
      <w:bookmarkEnd w:id="9"/>
    </w:p>
    <w:p w:rsidRPr="000257AA" w:rsidR="000257AA" w:rsidP="000257AA" w:rsidRDefault="000257AA" w14:paraId="36C593CD" w14:textId="331EBABD">
      <w:pPr>
        <w:pStyle w:val="BodyText"/>
      </w:pPr>
      <w:r w:rsidRPr="000257AA">
        <w:t xml:space="preserve">Projects must be undertaken wholly on </w:t>
      </w:r>
      <w:r w:rsidRPr="003D1572" w:rsidR="003D1572">
        <w:rPr>
          <w:b/>
          <w:bCs/>
        </w:rPr>
        <w:t>Victorian</w:t>
      </w:r>
      <w:r w:rsidR="003D1572">
        <w:t xml:space="preserve"> </w:t>
      </w:r>
      <w:r w:rsidRPr="00EC6888">
        <w:rPr>
          <w:b/>
          <w:bCs/>
        </w:rPr>
        <w:t>coastal Crown land</w:t>
      </w:r>
      <w:r w:rsidRPr="000257AA">
        <w:t>.   </w:t>
      </w:r>
    </w:p>
    <w:p w:rsidRPr="000257AA" w:rsidR="000257AA" w:rsidP="000257AA" w:rsidRDefault="000257AA" w14:paraId="54C3E588" w14:textId="77777777">
      <w:pPr>
        <w:pStyle w:val="BodyText"/>
      </w:pPr>
      <w:r w:rsidRPr="000257AA">
        <w:t>Your project budget must fully and clearly define project costs, including any GST on supply items required to deliver your project (for example nursery plants or contractor services).  </w:t>
      </w:r>
    </w:p>
    <w:p w:rsidRPr="000257AA" w:rsidR="000257AA" w:rsidP="000257AA" w:rsidRDefault="000257AA" w14:paraId="7A4965E0" w14:textId="77777777">
      <w:pPr>
        <w:pStyle w:val="BodyText"/>
      </w:pPr>
      <w:r w:rsidRPr="000257AA">
        <w:t>The following categories of expenditure are eligible for funding:  </w:t>
      </w:r>
    </w:p>
    <w:p w:rsidRPr="000257AA" w:rsidR="000257AA" w:rsidRDefault="000257AA" w14:paraId="6CD6298D" w14:textId="52B6D896">
      <w:pPr>
        <w:pStyle w:val="BodyText"/>
        <w:numPr>
          <w:ilvl w:val="0"/>
          <w:numId w:val="26"/>
        </w:numPr>
      </w:pPr>
      <w:r w:rsidRPr="000257AA">
        <w:t>Advertising </w:t>
      </w:r>
      <w:r w:rsidR="008301AD">
        <w:t>costs for projects</w:t>
      </w:r>
    </w:p>
    <w:p w:rsidRPr="000257AA" w:rsidR="000257AA" w:rsidRDefault="000257AA" w14:paraId="6F04E4B4" w14:textId="77777777">
      <w:pPr>
        <w:pStyle w:val="BodyText"/>
        <w:numPr>
          <w:ilvl w:val="0"/>
          <w:numId w:val="26"/>
        </w:numPr>
      </w:pPr>
      <w:r w:rsidRPr="000257AA">
        <w:t>Environmental assessments*  </w:t>
      </w:r>
    </w:p>
    <w:p w:rsidRPr="000257AA" w:rsidR="000257AA" w:rsidRDefault="000257AA" w14:paraId="29C6CF8B" w14:textId="77777777">
      <w:pPr>
        <w:pStyle w:val="BodyText"/>
        <w:numPr>
          <w:ilvl w:val="0"/>
          <w:numId w:val="26"/>
        </w:numPr>
      </w:pPr>
      <w:r w:rsidRPr="000257AA">
        <w:t>Equipment hire or purchase directly related to project's on-ground components**  </w:t>
      </w:r>
    </w:p>
    <w:p w:rsidRPr="000257AA" w:rsidR="000257AA" w:rsidRDefault="000257AA" w14:paraId="4B14CE9A" w14:textId="77777777">
      <w:pPr>
        <w:pStyle w:val="BodyText"/>
        <w:numPr>
          <w:ilvl w:val="0"/>
          <w:numId w:val="26"/>
        </w:numPr>
      </w:pPr>
      <w:r w:rsidRPr="000257AA">
        <w:t>Materials (e.g. chemicals, plants, etc)  </w:t>
      </w:r>
    </w:p>
    <w:p w:rsidRPr="000257AA" w:rsidR="000257AA" w:rsidRDefault="000257AA" w14:paraId="7846D23E" w14:textId="77777777">
      <w:pPr>
        <w:pStyle w:val="BodyText"/>
        <w:numPr>
          <w:ilvl w:val="0"/>
          <w:numId w:val="27"/>
        </w:numPr>
      </w:pPr>
      <w:r w:rsidRPr="000257AA">
        <w:t>Printing / design  </w:t>
      </w:r>
    </w:p>
    <w:p w:rsidRPr="000257AA" w:rsidR="000257AA" w:rsidRDefault="000257AA" w14:paraId="4FFC8EBB" w14:textId="77777777">
      <w:pPr>
        <w:pStyle w:val="BodyText"/>
        <w:numPr>
          <w:ilvl w:val="0"/>
          <w:numId w:val="27"/>
        </w:numPr>
      </w:pPr>
      <w:r w:rsidRPr="000257AA">
        <w:t>Rubbish removal   </w:t>
      </w:r>
    </w:p>
    <w:p w:rsidRPr="000257AA" w:rsidR="000257AA" w:rsidRDefault="000257AA" w14:paraId="26FC7FAA" w14:textId="77777777">
      <w:pPr>
        <w:pStyle w:val="BodyText"/>
        <w:numPr>
          <w:ilvl w:val="0"/>
          <w:numId w:val="27"/>
        </w:numPr>
      </w:pPr>
      <w:r w:rsidRPr="000257AA">
        <w:t>Site preparation  </w:t>
      </w:r>
    </w:p>
    <w:p w:rsidRPr="000257AA" w:rsidR="000257AA" w:rsidRDefault="000257AA" w14:paraId="3FBA6D88" w14:textId="77777777">
      <w:pPr>
        <w:pStyle w:val="BodyText"/>
        <w:numPr>
          <w:ilvl w:val="0"/>
          <w:numId w:val="27"/>
        </w:numPr>
      </w:pPr>
      <w:r w:rsidRPr="000257AA">
        <w:t>Training and certification (if directly related to funded activity)  </w:t>
      </w:r>
    </w:p>
    <w:p w:rsidRPr="000257AA" w:rsidR="000257AA" w:rsidRDefault="000257AA" w14:paraId="6E08CCE6" w14:textId="77777777">
      <w:pPr>
        <w:pStyle w:val="BodyText"/>
        <w:numPr>
          <w:ilvl w:val="0"/>
          <w:numId w:val="27"/>
        </w:numPr>
      </w:pPr>
      <w:r w:rsidRPr="000257AA">
        <w:t>Contractors*  </w:t>
      </w:r>
    </w:p>
    <w:p w:rsidRPr="000257AA" w:rsidR="000257AA" w:rsidRDefault="000257AA" w14:paraId="62A9933B" w14:textId="77777777">
      <w:pPr>
        <w:pStyle w:val="BodyText"/>
        <w:numPr>
          <w:ilvl w:val="0"/>
          <w:numId w:val="28"/>
        </w:numPr>
      </w:pPr>
      <w:r w:rsidRPr="000257AA">
        <w:t>Exclusion fencing  </w:t>
      </w:r>
    </w:p>
    <w:p w:rsidRPr="000257AA" w:rsidR="000257AA" w:rsidRDefault="000257AA" w14:paraId="1E822C0E" w14:textId="77777777">
      <w:pPr>
        <w:pStyle w:val="BodyText"/>
        <w:numPr>
          <w:ilvl w:val="0"/>
          <w:numId w:val="28"/>
        </w:numPr>
      </w:pPr>
      <w:r w:rsidRPr="000257AA">
        <w:t>Personal protective equipment (e.g. gloves, goggles and masks)  </w:t>
      </w:r>
    </w:p>
    <w:p w:rsidRPr="000257AA" w:rsidR="000257AA" w:rsidRDefault="000257AA" w14:paraId="02E0E4F7" w14:textId="77777777">
      <w:pPr>
        <w:pStyle w:val="BodyText"/>
        <w:numPr>
          <w:ilvl w:val="0"/>
          <w:numId w:val="28"/>
        </w:numPr>
      </w:pPr>
      <w:r w:rsidRPr="000257AA">
        <w:t>Postage  </w:t>
      </w:r>
    </w:p>
    <w:p w:rsidRPr="000257AA" w:rsidR="000257AA" w:rsidRDefault="000257AA" w14:paraId="08BC7CF9" w14:textId="77777777">
      <w:pPr>
        <w:pStyle w:val="BodyText"/>
        <w:numPr>
          <w:ilvl w:val="0"/>
          <w:numId w:val="28"/>
        </w:numPr>
      </w:pPr>
      <w:r w:rsidRPr="000257AA">
        <w:t>Project coordination</w:t>
      </w:r>
      <w:r w:rsidRPr="000257AA">
        <w:rPr>
          <w:vertAlign w:val="superscript"/>
        </w:rPr>
        <w:t>#</w:t>
      </w:r>
      <w:r w:rsidRPr="000257AA">
        <w:t>  </w:t>
      </w:r>
    </w:p>
    <w:p w:rsidRPr="000257AA" w:rsidR="000257AA" w:rsidRDefault="000257AA" w14:paraId="42131A80" w14:textId="685D4AC4">
      <w:pPr>
        <w:pStyle w:val="BodyText"/>
        <w:numPr>
          <w:ilvl w:val="0"/>
          <w:numId w:val="28"/>
        </w:numPr>
      </w:pPr>
      <w:r w:rsidRPr="000257AA">
        <w:t>Signage </w:t>
      </w:r>
      <w:r w:rsidR="00502D0A">
        <w:t>(educational, interpretative and project signage)</w:t>
      </w:r>
      <w:r w:rsidRPr="000257AA">
        <w:t> </w:t>
      </w:r>
    </w:p>
    <w:p w:rsidRPr="000257AA" w:rsidR="000257AA" w:rsidRDefault="000257AA" w14:paraId="71EC7A41" w14:textId="77777777">
      <w:pPr>
        <w:pStyle w:val="BodyText"/>
        <w:numPr>
          <w:ilvl w:val="0"/>
          <w:numId w:val="29"/>
        </w:numPr>
      </w:pPr>
      <w:r w:rsidRPr="000257AA">
        <w:t>Site security  </w:t>
      </w:r>
    </w:p>
    <w:p w:rsidRPr="000257AA" w:rsidR="000257AA" w:rsidRDefault="000257AA" w14:paraId="181AF166" w14:textId="77777777">
      <w:pPr>
        <w:pStyle w:val="BodyText"/>
        <w:numPr>
          <w:ilvl w:val="0"/>
          <w:numId w:val="29"/>
        </w:numPr>
      </w:pPr>
      <w:r w:rsidRPr="000257AA">
        <w:t>Pilot projects  </w:t>
      </w:r>
    </w:p>
    <w:p w:rsidRPr="000257AA" w:rsidR="000257AA" w:rsidRDefault="000257AA" w14:paraId="5CAB8B2D" w14:textId="77777777">
      <w:pPr>
        <w:pStyle w:val="BodyText"/>
        <w:numPr>
          <w:ilvl w:val="0"/>
          <w:numId w:val="29"/>
        </w:numPr>
      </w:pPr>
      <w:r w:rsidRPr="000257AA">
        <w:t>Costs of permits, Cultural Heritage checks, etc, directly related to the project  </w:t>
      </w:r>
    </w:p>
    <w:p w:rsidRPr="000257AA" w:rsidR="000257AA" w:rsidRDefault="000257AA" w14:paraId="3C07353C" w14:textId="77777777">
      <w:pPr>
        <w:pStyle w:val="BodyText"/>
        <w:numPr>
          <w:ilvl w:val="0"/>
          <w:numId w:val="29"/>
        </w:numPr>
      </w:pPr>
      <w:r w:rsidRPr="000257AA">
        <w:t>Insurance renewal or organisation membership renewal that includes insurance cover, such as Landcare Victoria Incorporated membership.  </w:t>
      </w:r>
    </w:p>
    <w:p w:rsidRPr="000257AA" w:rsidR="000257AA" w:rsidP="000257AA" w:rsidRDefault="000257AA" w14:paraId="7B920A3F" w14:textId="77777777">
      <w:pPr>
        <w:pStyle w:val="BodyText"/>
      </w:pPr>
      <w:r w:rsidRPr="000257AA">
        <w:t>* Contractors must be from an external party  </w:t>
      </w:r>
    </w:p>
    <w:p w:rsidRPr="000257AA" w:rsidR="000257AA" w:rsidP="000257AA" w:rsidRDefault="000257AA" w14:paraId="2CA00FB8" w14:textId="77777777">
      <w:pPr>
        <w:pStyle w:val="BodyText"/>
      </w:pPr>
      <w:r w:rsidRPr="000257AA">
        <w:t>** Capital items must become a registered asset of the entity.  </w:t>
      </w:r>
    </w:p>
    <w:p w:rsidRPr="000257AA" w:rsidR="000257AA" w:rsidP="000257AA" w:rsidRDefault="048FE6F3" w14:paraId="1387D100" w14:textId="2FEBAB21">
      <w:pPr>
        <w:pStyle w:val="BodyText"/>
      </w:pPr>
      <w:r w:rsidRPr="207D650A">
        <w:rPr>
          <w:vertAlign w:val="superscript"/>
        </w:rPr>
        <w:t>#</w:t>
      </w:r>
      <w:r>
        <w:t xml:space="preserve"> A maximum of 15% of total grant funding can be used for incurred costs for project </w:t>
      </w:r>
      <w:r w:rsidRPr="00A26065">
        <w:t xml:space="preserve">coordination (e.g. staff wages </w:t>
      </w:r>
      <w:r w:rsidRPr="00A26065" w:rsidR="53E364CE">
        <w:t xml:space="preserve">of the applicant organisation </w:t>
      </w:r>
      <w:r w:rsidRPr="00A26065">
        <w:t>for time worked on project</w:t>
      </w:r>
      <w:r w:rsidRPr="00A26065" w:rsidR="4C143A40">
        <w:t xml:space="preserve"> administration</w:t>
      </w:r>
      <w:r w:rsidRPr="00A26065">
        <w:t xml:space="preserve">) </w:t>
      </w:r>
      <w:r w:rsidRPr="00A26065">
        <w:rPr>
          <w:b/>
          <w:bCs/>
        </w:rPr>
        <w:t>and</w:t>
      </w:r>
      <w:r w:rsidRPr="00A26065">
        <w:t xml:space="preserve"> </w:t>
      </w:r>
      <w:r w:rsidRPr="00A26065" w:rsidR="2A0D91D7">
        <w:t>must be item</w:t>
      </w:r>
      <w:r w:rsidR="2A0D91D7">
        <w:t>ised.</w:t>
      </w:r>
      <w:r>
        <w:t> </w:t>
      </w:r>
    </w:p>
    <w:p w:rsidR="000257AA" w:rsidP="000257AA" w:rsidRDefault="000257AA" w14:paraId="193896A6" w14:textId="77777777">
      <w:pPr>
        <w:pStyle w:val="BodyText"/>
      </w:pPr>
    </w:p>
    <w:p w:rsidRPr="00732979" w:rsidR="000257AA" w:rsidP="00732979" w:rsidRDefault="007A6FCB" w14:paraId="31F2CD8D" w14:textId="0D429B60">
      <w:pPr>
        <w:pStyle w:val="Heading2"/>
        <w:numPr>
          <w:ilvl w:val="0"/>
          <w:numId w:val="60"/>
        </w:numPr>
      </w:pPr>
      <w:bookmarkStart w:name="_Toc150499442" w:id="10"/>
      <w:r w:rsidRPr="00732979">
        <w:t>What will not be funded?</w:t>
      </w:r>
      <w:bookmarkEnd w:id="10"/>
    </w:p>
    <w:p w:rsidRPr="007A6FCB" w:rsidR="007A6FCB" w:rsidP="007A6FCB" w:rsidRDefault="007A6FCB" w14:paraId="4AE415CE" w14:textId="77777777">
      <w:pPr>
        <w:pStyle w:val="BodyText"/>
      </w:pPr>
      <w:r w:rsidRPr="007A6FCB">
        <w:t>The Coastcare Victoria Community Grants program will not fund the following activities:  </w:t>
      </w:r>
    </w:p>
    <w:p w:rsidRPr="007A6FCB" w:rsidR="007A6FCB" w:rsidRDefault="007A6FCB" w14:paraId="2B255F85" w14:textId="7B7D5778">
      <w:pPr>
        <w:pStyle w:val="BodyText"/>
        <w:numPr>
          <w:ilvl w:val="0"/>
          <w:numId w:val="30"/>
        </w:numPr>
      </w:pPr>
      <w:r>
        <w:t>Projects assessed as not meeting the eligibility and/or assessment criteria will not be funded</w:t>
      </w:r>
    </w:p>
    <w:p w:rsidRPr="007A6FCB" w:rsidR="007A6FCB" w:rsidRDefault="58417EC3" w14:paraId="53CE496E" w14:textId="7239797F">
      <w:pPr>
        <w:pStyle w:val="BodyText"/>
        <w:numPr>
          <w:ilvl w:val="0"/>
          <w:numId w:val="30"/>
        </w:numPr>
      </w:pPr>
      <w:r>
        <w:t>Wages of staff for project delivery activities</w:t>
      </w:r>
      <w:r w:rsidR="21550FAC">
        <w:t xml:space="preserve"> outside project management costs</w:t>
      </w:r>
      <w:r>
        <w:t xml:space="preserve"> (e.g, paying an employee to deliver training/workshop; listing ‘contractors’ when those contractors are employed by the applicant organisation with the same ABN), contractors must be from an external party</w:t>
      </w:r>
    </w:p>
    <w:p w:rsidRPr="007A6FCB" w:rsidR="007A6FCB" w:rsidRDefault="007A6FCB" w14:paraId="2BE3F22E" w14:textId="77777777">
      <w:pPr>
        <w:pStyle w:val="BodyText"/>
        <w:numPr>
          <w:ilvl w:val="0"/>
          <w:numId w:val="30"/>
        </w:numPr>
      </w:pPr>
      <w:r w:rsidRPr="007A6FCB">
        <w:t>Summer by the Sea Program activities  </w:t>
      </w:r>
    </w:p>
    <w:p w:rsidRPr="007A6FCB" w:rsidR="007A6FCB" w:rsidRDefault="007A6FCB" w14:paraId="62CE93CB" w14:textId="642B6D6D">
      <w:pPr>
        <w:pStyle w:val="BodyText"/>
        <w:numPr>
          <w:ilvl w:val="0"/>
          <w:numId w:val="30"/>
        </w:numPr>
      </w:pPr>
      <w:r>
        <w:t>Works or activities on, or for the benefit of, private land, including asset protection  </w:t>
      </w:r>
    </w:p>
    <w:p w:rsidRPr="007A6FCB" w:rsidR="007A6FCB" w:rsidRDefault="007A6FCB" w14:paraId="2A08BEB8" w14:textId="77777777">
      <w:pPr>
        <w:pStyle w:val="BodyText"/>
        <w:numPr>
          <w:ilvl w:val="0"/>
          <w:numId w:val="30"/>
        </w:numPr>
      </w:pPr>
      <w:r w:rsidRPr="007A6FCB">
        <w:t>Development of recreation facilities or projects primarily focused on improving amenity  </w:t>
      </w:r>
    </w:p>
    <w:p w:rsidRPr="007A6FCB" w:rsidR="007A6FCB" w:rsidRDefault="007A6FCB" w14:paraId="2C8968DE" w14:textId="77777777">
      <w:pPr>
        <w:pStyle w:val="BodyText"/>
        <w:numPr>
          <w:ilvl w:val="0"/>
          <w:numId w:val="31"/>
        </w:numPr>
      </w:pPr>
      <w:r w:rsidRPr="007A6FCB">
        <w:t>Any activity involving clearing of native vegetation, unless it is a declared environmental weed in your area and appropriate permits are obtained  </w:t>
      </w:r>
    </w:p>
    <w:p w:rsidRPr="007A6FCB" w:rsidR="007A6FCB" w:rsidRDefault="007A6FCB" w14:paraId="2E88E630" w14:textId="77777777">
      <w:pPr>
        <w:pStyle w:val="BodyText"/>
        <w:numPr>
          <w:ilvl w:val="0"/>
          <w:numId w:val="31"/>
        </w:numPr>
      </w:pPr>
      <w:r w:rsidRPr="007A6FCB">
        <w:t>Revegetation works using species which are not local indigenous species   </w:t>
      </w:r>
    </w:p>
    <w:p w:rsidRPr="007A6FCB" w:rsidR="007A6FCB" w:rsidRDefault="007A6FCB" w14:paraId="54F39B99" w14:textId="77777777">
      <w:pPr>
        <w:pStyle w:val="BodyText"/>
        <w:numPr>
          <w:ilvl w:val="0"/>
          <w:numId w:val="31"/>
        </w:numPr>
      </w:pPr>
      <w:r w:rsidRPr="007A6FCB">
        <w:t>Removal of exotic trees from coastal foreshore areas where there is little or no remnant vegetation  </w:t>
      </w:r>
    </w:p>
    <w:p w:rsidRPr="007A6FCB" w:rsidR="007A6FCB" w:rsidRDefault="3AED01E8" w14:paraId="20A52675" w14:textId="39E84CD9">
      <w:pPr>
        <w:pStyle w:val="BodyText"/>
        <w:numPr>
          <w:ilvl w:val="0"/>
          <w:numId w:val="31"/>
        </w:numPr>
      </w:pPr>
      <w:r>
        <w:t>I</w:t>
      </w:r>
      <w:r w:rsidR="007A6FCB">
        <w:t>nfrastructure or engineering works, such as coastal protection</w:t>
      </w:r>
      <w:r w:rsidR="26886F27">
        <w:t xml:space="preserve"> structures and</w:t>
      </w:r>
      <w:r w:rsidR="007A6FCB">
        <w:t xml:space="preserve"> erosion mitigation activities  </w:t>
      </w:r>
    </w:p>
    <w:p w:rsidRPr="007A6FCB" w:rsidR="007A6FCB" w:rsidRDefault="007A6FCB" w14:paraId="7AC1233A" w14:textId="77777777">
      <w:pPr>
        <w:pStyle w:val="BodyText"/>
        <w:numPr>
          <w:ilvl w:val="0"/>
          <w:numId w:val="31"/>
        </w:numPr>
      </w:pPr>
      <w:r w:rsidRPr="007A6FCB">
        <w:t>Activities (or components of projects) that have already been funded on the same site by other sources  </w:t>
      </w:r>
    </w:p>
    <w:p w:rsidRPr="007A6FCB" w:rsidR="007A6FCB" w:rsidRDefault="007A6FCB" w14:paraId="5E716845" w14:textId="77777777">
      <w:pPr>
        <w:pStyle w:val="BodyText"/>
        <w:numPr>
          <w:ilvl w:val="0"/>
          <w:numId w:val="32"/>
        </w:numPr>
      </w:pPr>
      <w:r w:rsidRPr="007A6FCB">
        <w:t>The purchase or production of goods or merchandise which are considered to be environmentally damaging e.g. single use plastics (hard or soft), polystyrene  </w:t>
      </w:r>
    </w:p>
    <w:p w:rsidRPr="007A6FCB" w:rsidR="007A6FCB" w:rsidRDefault="007A6FCB" w14:paraId="3FBA172D" w14:textId="77777777">
      <w:pPr>
        <w:pStyle w:val="BodyText"/>
        <w:numPr>
          <w:ilvl w:val="0"/>
          <w:numId w:val="32"/>
        </w:numPr>
      </w:pPr>
      <w:r w:rsidRPr="007A6FCB">
        <w:t>Goods or services for competitions, prizes, gifts, vouchers or alcohol  </w:t>
      </w:r>
    </w:p>
    <w:p w:rsidRPr="007A6FCB" w:rsidR="007A6FCB" w:rsidRDefault="007A6FCB" w14:paraId="6117F9B4" w14:textId="77777777">
      <w:pPr>
        <w:pStyle w:val="BodyText"/>
        <w:numPr>
          <w:ilvl w:val="0"/>
          <w:numId w:val="32"/>
        </w:numPr>
      </w:pPr>
      <w:r w:rsidRPr="007A6FCB">
        <w:t>General operating costs (not including insurance renewal or organisation membership renewal that includes insurance cover, such as Landcare Victoria Incorporated) or travel costs not directly associated with a project/event  </w:t>
      </w:r>
    </w:p>
    <w:p w:rsidRPr="007A6FCB" w:rsidR="007A6FCB" w:rsidRDefault="007A6FCB" w14:paraId="6FD35EDB" w14:textId="77777777">
      <w:pPr>
        <w:pStyle w:val="BodyText"/>
        <w:numPr>
          <w:ilvl w:val="0"/>
          <w:numId w:val="32"/>
        </w:numPr>
      </w:pPr>
      <w:r w:rsidRPr="007A6FCB">
        <w:t>Sand/beach renourishment   </w:t>
      </w:r>
    </w:p>
    <w:p w:rsidRPr="007A6FCB" w:rsidR="007A6FCB" w:rsidRDefault="007A6FCB" w14:paraId="1AEAEA0D" w14:textId="1BBA78B2">
      <w:pPr>
        <w:pStyle w:val="BodyText"/>
        <w:numPr>
          <w:ilvl w:val="0"/>
          <w:numId w:val="32"/>
        </w:numPr>
      </w:pPr>
      <w:r>
        <w:t>Activities involving the use of fire-arms, tranquilisers, explosives, trapping, ferreting or harbour destruction for animal control</w:t>
      </w:r>
    </w:p>
    <w:p w:rsidRPr="007A6FCB" w:rsidR="007A6FCB" w:rsidRDefault="007A6FCB" w14:paraId="4121BD2E" w14:textId="77777777">
      <w:pPr>
        <w:pStyle w:val="BodyText"/>
        <w:numPr>
          <w:ilvl w:val="0"/>
          <w:numId w:val="33"/>
        </w:numPr>
      </w:pPr>
      <w:r w:rsidRPr="007A6FCB">
        <w:t>Feral cat control  </w:t>
      </w:r>
    </w:p>
    <w:p w:rsidRPr="007A6FCB" w:rsidR="007A6FCB" w:rsidRDefault="007A6FCB" w14:paraId="466359FD" w14:textId="77777777">
      <w:pPr>
        <w:pStyle w:val="BodyText"/>
        <w:numPr>
          <w:ilvl w:val="0"/>
          <w:numId w:val="33"/>
        </w:numPr>
      </w:pPr>
      <w:r w:rsidRPr="007A6FCB">
        <w:t>Using LPG devices, ferreting or harbor destruction for rabbit control   </w:t>
      </w:r>
    </w:p>
    <w:p w:rsidRPr="007A6FCB" w:rsidR="007A6FCB" w:rsidRDefault="007A6FCB" w14:paraId="6C80154D" w14:textId="77777777">
      <w:pPr>
        <w:pStyle w:val="BodyText"/>
        <w:numPr>
          <w:ilvl w:val="0"/>
          <w:numId w:val="33"/>
        </w:numPr>
      </w:pPr>
      <w:r w:rsidRPr="007A6FCB">
        <w:t>Shooting animals   </w:t>
      </w:r>
    </w:p>
    <w:p w:rsidRPr="007A6FCB" w:rsidR="007A6FCB" w:rsidRDefault="007A6FCB" w14:paraId="08BE1560" w14:textId="77777777">
      <w:pPr>
        <w:pStyle w:val="BodyText"/>
        <w:numPr>
          <w:ilvl w:val="0"/>
          <w:numId w:val="33"/>
        </w:numPr>
      </w:pPr>
      <w:r w:rsidRPr="007A6FCB">
        <w:t>Trapping animals   </w:t>
      </w:r>
    </w:p>
    <w:p w:rsidRPr="007A6FCB" w:rsidR="007A6FCB" w:rsidRDefault="007A6FCB" w14:paraId="7F46B4A6" w14:textId="77777777">
      <w:pPr>
        <w:pStyle w:val="BodyText"/>
        <w:numPr>
          <w:ilvl w:val="0"/>
          <w:numId w:val="33"/>
        </w:numPr>
      </w:pPr>
      <w:r w:rsidRPr="007A6FCB">
        <w:t>Any activity required as an offset (as a condition of a permit to clear native vegetation)   </w:t>
      </w:r>
    </w:p>
    <w:p w:rsidRPr="007A6FCB" w:rsidR="007A6FCB" w:rsidRDefault="007A6FCB" w14:paraId="568D4E06" w14:textId="77777777">
      <w:pPr>
        <w:pStyle w:val="BodyText"/>
        <w:numPr>
          <w:ilvl w:val="0"/>
          <w:numId w:val="34"/>
        </w:numPr>
      </w:pPr>
      <w:r w:rsidRPr="007A6FCB">
        <w:t>Projects not relating to Victoria’s marine and coastal environments  </w:t>
      </w:r>
    </w:p>
    <w:p w:rsidRPr="007A6FCB" w:rsidR="007A6FCB" w:rsidRDefault="007A6FCB" w14:paraId="05F710A1" w14:textId="77777777">
      <w:pPr>
        <w:pStyle w:val="BodyText"/>
        <w:numPr>
          <w:ilvl w:val="0"/>
          <w:numId w:val="34"/>
        </w:numPr>
      </w:pPr>
      <w:r w:rsidRPr="007A6FCB">
        <w:t>Project activities commenced prior to the project activities start date (see key dates section)  </w:t>
      </w:r>
    </w:p>
    <w:p w:rsidRPr="007A6FCB" w:rsidR="007A6FCB" w:rsidRDefault="007A6FCB" w14:paraId="724598CC" w14:textId="77777777">
      <w:pPr>
        <w:pStyle w:val="BodyText"/>
        <w:numPr>
          <w:ilvl w:val="0"/>
          <w:numId w:val="34"/>
        </w:numPr>
      </w:pPr>
      <w:r w:rsidRPr="007A6FCB">
        <w:t>Political campaigning or advocacy activities for political parties  </w:t>
      </w:r>
    </w:p>
    <w:p w:rsidRPr="007A6FCB" w:rsidR="007A6FCB" w:rsidRDefault="007A6FCB" w14:paraId="7303BFAB" w14:textId="77777777">
      <w:pPr>
        <w:pStyle w:val="BodyText"/>
        <w:numPr>
          <w:ilvl w:val="0"/>
          <w:numId w:val="34"/>
        </w:numPr>
      </w:pPr>
      <w:r w:rsidRPr="007A6FCB">
        <w:t>Environmental assessments for development or contaminated land  </w:t>
      </w:r>
    </w:p>
    <w:p w:rsidRPr="007A6FCB" w:rsidR="007A6FCB" w:rsidP="007A6FCB" w:rsidRDefault="007A6FCB" w14:paraId="71DD032C" w14:textId="77777777">
      <w:pPr>
        <w:pStyle w:val="BodyText"/>
      </w:pPr>
      <w:r w:rsidRPr="007A6FCB">
        <w:t>Products produced from Victorian Government funding, including Coastcare Victoria, cannot be sold or reproduced for money.  </w:t>
      </w:r>
    </w:p>
    <w:p w:rsidRPr="007A6FCB" w:rsidR="007A6FCB" w:rsidP="007A6FCB" w:rsidRDefault="007A6FCB" w14:paraId="46CF9928" w14:textId="77777777">
      <w:pPr>
        <w:pStyle w:val="BodyText"/>
      </w:pPr>
      <w:r w:rsidRPr="007A6FCB">
        <w:t> </w:t>
      </w:r>
    </w:p>
    <w:p w:rsidRPr="00732979" w:rsidR="007A6FCB" w:rsidP="00732979" w:rsidRDefault="007A6FCB" w14:paraId="5071CC27" w14:textId="6EB5AB3D">
      <w:pPr>
        <w:pStyle w:val="Heading2"/>
        <w:numPr>
          <w:ilvl w:val="0"/>
          <w:numId w:val="60"/>
        </w:numPr>
      </w:pPr>
      <w:bookmarkStart w:name="_Toc150499443" w:id="11"/>
      <w:r w:rsidRPr="00732979">
        <w:t>What are the funding details?</w:t>
      </w:r>
      <w:bookmarkEnd w:id="11"/>
    </w:p>
    <w:p w:rsidR="00B74757" w:rsidP="00204594" w:rsidRDefault="22030C9B" w14:paraId="483D0EA3" w14:textId="77EBFF94">
      <w:pPr>
        <w:pStyle w:val="BodyText"/>
      </w:pPr>
      <w:r>
        <w:t xml:space="preserve">The total funding available is $200,000 </w:t>
      </w:r>
      <w:r w:rsidR="1B09E573">
        <w:t xml:space="preserve">ex GST </w:t>
      </w:r>
      <w:r>
        <w:t xml:space="preserve">over the period of </w:t>
      </w:r>
      <w:r w:rsidR="00DD4551">
        <w:t>July</w:t>
      </w:r>
      <w:r>
        <w:t xml:space="preserve"> 202</w:t>
      </w:r>
      <w:r w:rsidR="6D43A497">
        <w:t>3</w:t>
      </w:r>
      <w:r>
        <w:t xml:space="preserve"> to June 202</w:t>
      </w:r>
      <w:r w:rsidR="1119D2F1">
        <w:t>4</w:t>
      </w:r>
      <w:r>
        <w:t xml:space="preserve">. </w:t>
      </w:r>
    </w:p>
    <w:p w:rsidR="00B74757" w:rsidP="00204594" w:rsidRDefault="00204594" w14:paraId="69118316" w14:textId="3CEE49F7">
      <w:pPr>
        <w:pStyle w:val="BodyText"/>
      </w:pPr>
      <w:r>
        <w:t>Small grants of up to $10,000</w:t>
      </w:r>
      <w:r w:rsidR="3EC87CC2">
        <w:t xml:space="preserve"> ex GST</w:t>
      </w:r>
      <w:r>
        <w:t xml:space="preserve"> per project are available to successful applicants. </w:t>
      </w:r>
    </w:p>
    <w:p w:rsidR="00B74757" w:rsidP="00204594" w:rsidRDefault="22030C9B" w14:paraId="153A2FF9" w14:textId="4D344950">
      <w:pPr>
        <w:pStyle w:val="BodyText"/>
      </w:pPr>
      <w:r>
        <w:t>Multiple grant applications may be submitted by the same applicant</w:t>
      </w:r>
      <w:r w:rsidR="4AE6AD19">
        <w:t>, but only the highest scoring will be considered for funding</w:t>
      </w:r>
      <w:r>
        <w:t xml:space="preserve">. See Assessments in Section 7 below for further detail.  </w:t>
      </w:r>
    </w:p>
    <w:p w:rsidR="00B74757" w:rsidP="00204594" w:rsidRDefault="00204594" w14:paraId="2187007F" w14:textId="77777777">
      <w:pPr>
        <w:pStyle w:val="BodyText"/>
      </w:pPr>
      <w:r>
        <w:t xml:space="preserve">Applicants do not have to contribute funding to their project, however, a project that can demonstrate in-kind contributions provides greater value for money to Coastcare Victoria and therefore will receive a higher score against the Value for Money / Budget criterion. Contributions can be in various forms including time, resources or funds.  </w:t>
      </w:r>
    </w:p>
    <w:p w:rsidR="007A6FCB" w:rsidP="00204594" w:rsidRDefault="00204594" w14:paraId="267097B8" w14:textId="6298F8A0">
      <w:pPr>
        <w:pStyle w:val="BodyText"/>
      </w:pPr>
      <w:r>
        <w:t>Volunteer time contributions should be valued at $40 per hour. Multiply the number of volunteers by the hours they will spend on your project, then multiply by $40. Example: 35 volunteers x 10 hours each x $40 = $14,000 in volunteer time contribution.  </w:t>
      </w:r>
    </w:p>
    <w:p w:rsidRPr="00732979" w:rsidR="00B74757" w:rsidP="00732979" w:rsidRDefault="00B74757" w14:paraId="73B9D0A0" w14:textId="5A484CB5">
      <w:pPr>
        <w:pStyle w:val="Heading2"/>
        <w:numPr>
          <w:ilvl w:val="0"/>
          <w:numId w:val="60"/>
        </w:numPr>
      </w:pPr>
      <w:bookmarkStart w:name="_Toc150499444" w:id="12"/>
      <w:r w:rsidRPr="00732979">
        <w:t>What are the assessment criteria?</w:t>
      </w:r>
      <w:bookmarkEnd w:id="12"/>
    </w:p>
    <w:p w:rsidR="00B74757" w:rsidP="00B74757" w:rsidRDefault="00961BE0" w14:paraId="0D505BAF" w14:textId="10DC0DC3">
      <w:pPr>
        <w:pStyle w:val="BodyText"/>
      </w:pPr>
      <w:r w:rsidRPr="00961BE0">
        <w:t>Determine which Stream best fits your project activities using the descriptions below. Applications should address all criteria in the Stream they are applying under.  </w:t>
      </w:r>
    </w:p>
    <w:p w:rsidR="00961BE0" w:rsidP="00B74757" w:rsidRDefault="7D08E44F" w14:paraId="2914DF00" w14:textId="250F2C2F">
      <w:pPr>
        <w:pStyle w:val="BodyText"/>
        <w:rPr>
          <w:b/>
          <w:bCs/>
        </w:rPr>
      </w:pPr>
      <w:r w:rsidRPr="281E6FBC">
        <w:rPr>
          <w:b/>
          <w:bCs/>
        </w:rPr>
        <w:t>Stream 1: Stewardship and Education</w:t>
      </w:r>
    </w:p>
    <w:p w:rsidRPr="00961BE0" w:rsidR="00961BE0" w:rsidP="00961BE0" w:rsidRDefault="00961BE0" w14:paraId="31053978" w14:textId="77777777">
      <w:pPr>
        <w:pStyle w:val="BodyText"/>
        <w:rPr>
          <w:b/>
          <w:bCs/>
        </w:rPr>
      </w:pPr>
      <w:r w:rsidRPr="00961BE0">
        <w:rPr>
          <w:b/>
          <w:bCs/>
        </w:rPr>
        <w:t>Objectives  </w:t>
      </w:r>
    </w:p>
    <w:p w:rsidRPr="00961BE0" w:rsidR="00961BE0" w:rsidP="00961BE0" w:rsidRDefault="00961BE0" w14:paraId="307A85DD" w14:textId="77777777">
      <w:pPr>
        <w:pStyle w:val="BodyText"/>
      </w:pPr>
      <w:r w:rsidRPr="00961BE0">
        <w:t>To build community capacity, support community adaptation and improve ecosystem resilience to climate change through actions which:   </w:t>
      </w:r>
    </w:p>
    <w:p w:rsidRPr="00961BE0" w:rsidR="00961BE0" w:rsidRDefault="00961BE0" w14:paraId="676E3DE2" w14:textId="77777777">
      <w:pPr>
        <w:pStyle w:val="BodyText"/>
        <w:numPr>
          <w:ilvl w:val="0"/>
          <w:numId w:val="35"/>
        </w:numPr>
      </w:pPr>
      <w:r w:rsidRPr="00961BE0">
        <w:t>Conserve, rehabilitate, restore and protect Victoria’s coastal and marine ecosystems   </w:t>
      </w:r>
    </w:p>
    <w:p w:rsidRPr="00961BE0" w:rsidR="00961BE0" w:rsidRDefault="00961BE0" w14:paraId="0B48F5B3" w14:textId="77777777">
      <w:pPr>
        <w:pStyle w:val="BodyText"/>
        <w:numPr>
          <w:ilvl w:val="0"/>
          <w:numId w:val="36"/>
        </w:numPr>
      </w:pPr>
      <w:r w:rsidRPr="00961BE0">
        <w:t>Support community participation, engagement and education to enhance community knowledge and understanding of coastal and marine management in the face of climate change, including projects that utilise the Coastcare Victoria Schools Kit for educational activities  </w:t>
      </w:r>
    </w:p>
    <w:p w:rsidRPr="00961BE0" w:rsidR="00961BE0" w:rsidP="00961BE0" w:rsidRDefault="00961BE0" w14:paraId="09068B67" w14:textId="77777777">
      <w:pPr>
        <w:pStyle w:val="BodyText"/>
      </w:pPr>
      <w:r w:rsidRPr="00961BE0">
        <w:t>Note: Project must focus primarily on marine and coastal volunteering in Victoria.  </w:t>
      </w:r>
    </w:p>
    <w:p w:rsidR="00961BE0" w:rsidP="00B74757" w:rsidRDefault="00961BE0" w14:paraId="04AD44F0" w14:textId="77777777">
      <w:pPr>
        <w:pStyle w:val="BodyText"/>
        <w:rPr>
          <w:b/>
          <w:bCs/>
        </w:rPr>
      </w:pPr>
    </w:p>
    <w:p w:rsidRPr="00DE0333" w:rsidR="00D61F7C" w:rsidP="00D61F7C" w:rsidRDefault="00801DCF" w14:paraId="055BE467" w14:textId="0B1077DF">
      <w:pPr>
        <w:pStyle w:val="BodyText"/>
        <w:rPr>
          <w:b/>
          <w:bCs/>
        </w:rPr>
      </w:pPr>
      <w:r w:rsidRPr="00801DCF">
        <w:rPr>
          <w:b/>
          <w:bCs/>
        </w:rPr>
        <w:t>Stream 1 Assessment criteria and weighting  </w:t>
      </w:r>
    </w:p>
    <w:tbl>
      <w:tblPr>
        <w:tblStyle w:val="TableGrid"/>
        <w:tblW w:w="9498" w:type="dxa"/>
        <w:tblLook w:val="04A0" w:firstRow="1" w:lastRow="0" w:firstColumn="1" w:lastColumn="0" w:noHBand="0" w:noVBand="1"/>
      </w:tblPr>
      <w:tblGrid>
        <w:gridCol w:w="2694"/>
        <w:gridCol w:w="1455"/>
        <w:gridCol w:w="5349"/>
      </w:tblGrid>
      <w:tr w:rsidRPr="00755D5D" w:rsidR="00D61F7C" w:rsidTr="079EA6B3" w14:paraId="04313AF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Mar/>
            <w:hideMark/>
          </w:tcPr>
          <w:p w:rsidRPr="00755D5D" w:rsidR="00D61F7C" w:rsidP="00D61F7C" w:rsidRDefault="00D61F7C" w14:paraId="3155FE9D" w14:textId="77777777">
            <w:pPr>
              <w:pStyle w:val="TableTextLeft"/>
              <w:keepNext w:val="0"/>
            </w:pPr>
            <w:r w:rsidRPr="00755D5D">
              <w:rPr>
                <w:b/>
              </w:rPr>
              <w:t>Criteria</w:t>
            </w:r>
            <w:r w:rsidRPr="00755D5D">
              <w:t>  </w:t>
            </w:r>
          </w:p>
        </w:tc>
        <w:tc>
          <w:tcPr>
            <w:cnfStyle w:val="000000000000" w:firstRow="0" w:lastRow="0" w:firstColumn="0" w:lastColumn="0" w:oddVBand="0" w:evenVBand="0" w:oddHBand="0" w:evenHBand="0" w:firstRowFirstColumn="0" w:firstRowLastColumn="0" w:lastRowFirstColumn="0" w:lastRowLastColumn="0"/>
            <w:tcW w:w="1455" w:type="dxa"/>
            <w:tcMar/>
            <w:hideMark/>
          </w:tcPr>
          <w:p w:rsidRPr="00755D5D" w:rsidR="00D61F7C" w:rsidP="00D61F7C" w:rsidRDefault="00D61F7C" w14:paraId="4B15938B" w14:textId="77777777">
            <w:pPr>
              <w:pStyle w:val="TableTextLeft"/>
              <w:keepNext w:val="0"/>
              <w:cnfStyle w:val="100000000000" w:firstRow="1" w:lastRow="0" w:firstColumn="0" w:lastColumn="0" w:oddVBand="0" w:evenVBand="0" w:oddHBand="0" w:evenHBand="0" w:firstRowFirstColumn="0" w:firstRowLastColumn="0" w:lastRowFirstColumn="0" w:lastRowLastColumn="0"/>
            </w:pPr>
            <w:r w:rsidRPr="00755D5D">
              <w:rPr>
                <w:b/>
              </w:rPr>
              <w:t>Weighting</w:t>
            </w:r>
            <w:r w:rsidRPr="00755D5D">
              <w:t>  </w:t>
            </w:r>
          </w:p>
        </w:tc>
        <w:tc>
          <w:tcPr>
            <w:cnfStyle w:val="000000000000" w:firstRow="0" w:lastRow="0" w:firstColumn="0" w:lastColumn="0" w:oddVBand="0" w:evenVBand="0" w:oddHBand="0" w:evenHBand="0" w:firstRowFirstColumn="0" w:firstRowLastColumn="0" w:lastRowFirstColumn="0" w:lastRowLastColumn="0"/>
            <w:tcW w:w="5349" w:type="dxa"/>
            <w:tcMar/>
            <w:hideMark/>
          </w:tcPr>
          <w:p w:rsidRPr="00755D5D" w:rsidR="00D61F7C" w:rsidP="00D61F7C" w:rsidRDefault="00D61F7C" w14:paraId="15CA126A" w14:textId="77777777">
            <w:pPr>
              <w:pStyle w:val="TableTextLeft"/>
              <w:keepNext w:val="0"/>
              <w:cnfStyle w:val="100000000000" w:firstRow="1" w:lastRow="0" w:firstColumn="0" w:lastColumn="0" w:oddVBand="0" w:evenVBand="0" w:oddHBand="0" w:evenHBand="0" w:firstRowFirstColumn="0" w:firstRowLastColumn="0" w:lastRowFirstColumn="0" w:lastRowLastColumn="0"/>
            </w:pPr>
            <w:r w:rsidRPr="00755D5D">
              <w:rPr>
                <w:b/>
              </w:rPr>
              <w:t>Description</w:t>
            </w:r>
            <w:r w:rsidRPr="00755D5D">
              <w:t>  </w:t>
            </w:r>
          </w:p>
        </w:tc>
      </w:tr>
      <w:tr w:rsidRPr="00755D5D" w:rsidR="00D61F7C" w:rsidTr="079EA6B3" w14:paraId="3FFF8C24" w14:textId="77777777">
        <w:tc>
          <w:tcPr>
            <w:cnfStyle w:val="001000000000" w:firstRow="0" w:lastRow="0" w:firstColumn="1" w:lastColumn="0" w:oddVBand="0" w:evenVBand="0" w:oddHBand="0" w:evenHBand="0" w:firstRowFirstColumn="0" w:firstRowLastColumn="0" w:lastRowFirstColumn="0" w:lastRowLastColumn="0"/>
            <w:tcW w:w="2694" w:type="dxa"/>
            <w:tcMar/>
            <w:hideMark/>
          </w:tcPr>
          <w:p w:rsidRPr="00755D5D" w:rsidR="00D61F7C" w:rsidRDefault="00D61F7C" w14:paraId="6FAFA9A9" w14:textId="77777777">
            <w:pPr>
              <w:pStyle w:val="TableTextLeft"/>
            </w:pPr>
            <w:r w:rsidRPr="00755D5D">
              <w:t>Environmental outcome  </w:t>
            </w:r>
          </w:p>
        </w:tc>
        <w:tc>
          <w:tcPr>
            <w:cnfStyle w:val="000000000000" w:firstRow="0" w:lastRow="0" w:firstColumn="0" w:lastColumn="0" w:oddVBand="0" w:evenVBand="0" w:oddHBand="0" w:evenHBand="0" w:firstRowFirstColumn="0" w:firstRowLastColumn="0" w:lastRowFirstColumn="0" w:lastRowLastColumn="0"/>
            <w:tcW w:w="1455" w:type="dxa"/>
            <w:tcMar/>
            <w:hideMark/>
          </w:tcPr>
          <w:p w:rsidRPr="00755D5D" w:rsidR="00D61F7C" w:rsidRDefault="00D61F7C" w14:paraId="410C9E5F" w14:textId="77777777">
            <w:pPr>
              <w:pStyle w:val="TableTextLeft"/>
              <w:cnfStyle w:val="000000000000" w:firstRow="0" w:lastRow="0" w:firstColumn="0" w:lastColumn="0" w:oddVBand="0" w:evenVBand="0" w:oddHBand="0" w:evenHBand="0" w:firstRowFirstColumn="0" w:firstRowLastColumn="0" w:lastRowFirstColumn="0" w:lastRowLastColumn="0"/>
            </w:pPr>
            <w:r w:rsidRPr="00755D5D">
              <w:t>40%  </w:t>
            </w:r>
          </w:p>
        </w:tc>
        <w:tc>
          <w:tcPr>
            <w:cnfStyle w:val="000000000000" w:firstRow="0" w:lastRow="0" w:firstColumn="0" w:lastColumn="0" w:oddVBand="0" w:evenVBand="0" w:oddHBand="0" w:evenHBand="0" w:firstRowFirstColumn="0" w:firstRowLastColumn="0" w:lastRowFirstColumn="0" w:lastRowLastColumn="0"/>
            <w:tcW w:w="5349" w:type="dxa"/>
            <w:tcMar/>
            <w:hideMark/>
          </w:tcPr>
          <w:p w:rsidRPr="00755D5D" w:rsidR="00D61F7C" w:rsidRDefault="00D61F7C" w14:paraId="1C248498" w14:textId="77777777">
            <w:pPr>
              <w:pStyle w:val="TableTextLeft"/>
              <w:cnfStyle w:val="000000000000" w:firstRow="0" w:lastRow="0" w:firstColumn="0" w:lastColumn="0" w:oddVBand="0" w:evenVBand="0" w:oddHBand="0" w:evenHBand="0" w:firstRowFirstColumn="0" w:firstRowLastColumn="0" w:lastRowFirstColumn="0" w:lastRowLastColumn="0"/>
            </w:pPr>
            <w:r w:rsidRPr="00755D5D">
              <w:t>Extent to which project will directly help to, or educate about how to, conserve, rehabilitate, protect or enhance the coastal or near shore marine environment.  </w:t>
            </w:r>
          </w:p>
        </w:tc>
      </w:tr>
      <w:tr w:rsidRPr="00755D5D" w:rsidR="00D61F7C" w:rsidTr="079EA6B3" w14:paraId="3191EC09" w14:textId="77777777">
        <w:tc>
          <w:tcPr>
            <w:cnfStyle w:val="001000000000" w:firstRow="0" w:lastRow="0" w:firstColumn="1" w:lastColumn="0" w:oddVBand="0" w:evenVBand="0" w:oddHBand="0" w:evenHBand="0" w:firstRowFirstColumn="0" w:firstRowLastColumn="0" w:lastRowFirstColumn="0" w:lastRowLastColumn="0"/>
            <w:tcW w:w="2694" w:type="dxa"/>
            <w:tcMar/>
            <w:hideMark/>
          </w:tcPr>
          <w:p w:rsidRPr="00755D5D" w:rsidR="00D61F7C" w:rsidRDefault="00D61F7C" w14:paraId="49B02183" w14:textId="77777777">
            <w:pPr>
              <w:pStyle w:val="TableTextLeft"/>
            </w:pPr>
            <w:r w:rsidRPr="00755D5D">
              <w:t>Community involvement   </w:t>
            </w:r>
          </w:p>
        </w:tc>
        <w:tc>
          <w:tcPr>
            <w:cnfStyle w:val="000000000000" w:firstRow="0" w:lastRow="0" w:firstColumn="0" w:lastColumn="0" w:oddVBand="0" w:evenVBand="0" w:oddHBand="0" w:evenHBand="0" w:firstRowFirstColumn="0" w:firstRowLastColumn="0" w:lastRowFirstColumn="0" w:lastRowLastColumn="0"/>
            <w:tcW w:w="1455" w:type="dxa"/>
            <w:tcMar/>
            <w:hideMark/>
          </w:tcPr>
          <w:p w:rsidRPr="00755D5D" w:rsidR="00D61F7C" w:rsidRDefault="00D61F7C" w14:paraId="05026FAB" w14:textId="77777777">
            <w:pPr>
              <w:pStyle w:val="TableTextLeft"/>
              <w:cnfStyle w:val="000000000000" w:firstRow="0" w:lastRow="0" w:firstColumn="0" w:lastColumn="0" w:oddVBand="0" w:evenVBand="0" w:oddHBand="0" w:evenHBand="0" w:firstRowFirstColumn="0" w:firstRowLastColumn="0" w:lastRowFirstColumn="0" w:lastRowLastColumn="0"/>
            </w:pPr>
            <w:r w:rsidRPr="00755D5D">
              <w:t>40%  </w:t>
            </w:r>
          </w:p>
        </w:tc>
        <w:tc>
          <w:tcPr>
            <w:cnfStyle w:val="000000000000" w:firstRow="0" w:lastRow="0" w:firstColumn="0" w:lastColumn="0" w:oddVBand="0" w:evenVBand="0" w:oddHBand="0" w:evenHBand="0" w:firstRowFirstColumn="0" w:firstRowLastColumn="0" w:lastRowFirstColumn="0" w:lastRowLastColumn="0"/>
            <w:tcW w:w="5349" w:type="dxa"/>
            <w:tcMar/>
            <w:hideMark/>
          </w:tcPr>
          <w:p w:rsidRPr="00755D5D" w:rsidR="00D61F7C" w:rsidRDefault="00D61F7C" w14:paraId="498294C3" w14:textId="77777777">
            <w:pPr>
              <w:pStyle w:val="TableTextLeft"/>
              <w:cnfStyle w:val="000000000000" w:firstRow="0" w:lastRow="0" w:firstColumn="0" w:lastColumn="0" w:oddVBand="0" w:evenVBand="0" w:oddHBand="0" w:evenHBand="0" w:firstRowFirstColumn="0" w:firstRowLastColumn="0" w:lastRowFirstColumn="0" w:lastRowLastColumn="0"/>
            </w:pPr>
            <w:r w:rsidRPr="00755D5D">
              <w:t>Extent to which project involves volunteers or the community in on-ground action, engagement or education.  </w:t>
            </w:r>
          </w:p>
        </w:tc>
      </w:tr>
      <w:tr w:rsidRPr="00755D5D" w:rsidR="00D61F7C" w:rsidTr="079EA6B3" w14:paraId="239458EB" w14:textId="77777777">
        <w:tc>
          <w:tcPr>
            <w:cnfStyle w:val="001000000000" w:firstRow="0" w:lastRow="0" w:firstColumn="1" w:lastColumn="0" w:oddVBand="0" w:evenVBand="0" w:oddHBand="0" w:evenHBand="0" w:firstRowFirstColumn="0" w:firstRowLastColumn="0" w:lastRowFirstColumn="0" w:lastRowLastColumn="0"/>
            <w:tcW w:w="2694" w:type="dxa"/>
            <w:tcMar/>
            <w:hideMark/>
          </w:tcPr>
          <w:p w:rsidRPr="00755D5D" w:rsidR="00D61F7C" w:rsidRDefault="00D61F7C" w14:paraId="4618DE06" w14:textId="77777777">
            <w:pPr>
              <w:pStyle w:val="TableTextLeft"/>
            </w:pPr>
            <w:r w:rsidRPr="00755D5D">
              <w:t>Risk management  </w:t>
            </w:r>
          </w:p>
        </w:tc>
        <w:tc>
          <w:tcPr>
            <w:cnfStyle w:val="000000000000" w:firstRow="0" w:lastRow="0" w:firstColumn="0" w:lastColumn="0" w:oddVBand="0" w:evenVBand="0" w:oddHBand="0" w:evenHBand="0" w:firstRowFirstColumn="0" w:firstRowLastColumn="0" w:lastRowFirstColumn="0" w:lastRowLastColumn="0"/>
            <w:tcW w:w="1455" w:type="dxa"/>
            <w:tcMar/>
            <w:hideMark/>
          </w:tcPr>
          <w:p w:rsidRPr="00755D5D" w:rsidR="00D61F7C" w:rsidRDefault="00D61F7C" w14:paraId="430A7455" w14:textId="77777777">
            <w:pPr>
              <w:pStyle w:val="TableTextLeft"/>
              <w:cnfStyle w:val="000000000000" w:firstRow="0" w:lastRow="0" w:firstColumn="0" w:lastColumn="0" w:oddVBand="0" w:evenVBand="0" w:oddHBand="0" w:evenHBand="0" w:firstRowFirstColumn="0" w:firstRowLastColumn="0" w:lastRowFirstColumn="0" w:lastRowLastColumn="0"/>
            </w:pPr>
            <w:r w:rsidRPr="00755D5D">
              <w:t>10%  </w:t>
            </w:r>
          </w:p>
        </w:tc>
        <w:tc>
          <w:tcPr>
            <w:cnfStyle w:val="000000000000" w:firstRow="0" w:lastRow="0" w:firstColumn="0" w:lastColumn="0" w:oddVBand="0" w:evenVBand="0" w:oddHBand="0" w:evenHBand="0" w:firstRowFirstColumn="0" w:firstRowLastColumn="0" w:lastRowFirstColumn="0" w:lastRowLastColumn="0"/>
            <w:tcW w:w="5349" w:type="dxa"/>
            <w:tcMar/>
            <w:hideMark/>
          </w:tcPr>
          <w:p w:rsidRPr="00755D5D" w:rsidR="00D61F7C" w:rsidRDefault="00D61F7C" w14:paraId="031DA6CB" w14:textId="77777777">
            <w:pPr>
              <w:pStyle w:val="TableTextLeft"/>
              <w:cnfStyle w:val="000000000000" w:firstRow="0" w:lastRow="0" w:firstColumn="0" w:lastColumn="0" w:oddVBand="0" w:evenVBand="0" w:oddHBand="0" w:evenHBand="0" w:firstRowFirstColumn="0" w:firstRowLastColumn="0" w:lastRowFirstColumn="0" w:lastRowLastColumn="0"/>
            </w:pPr>
            <w:r w:rsidRPr="00755D5D">
              <w:t>Application identifies potential risks to the project and adequate actions to remove, manage or reduce the risks.  </w:t>
            </w:r>
          </w:p>
        </w:tc>
      </w:tr>
      <w:tr w:rsidRPr="00755D5D" w:rsidR="00D61F7C" w:rsidTr="079EA6B3" w14:paraId="3A4068AB" w14:textId="77777777">
        <w:tc>
          <w:tcPr>
            <w:cnfStyle w:val="001000000000" w:firstRow="0" w:lastRow="0" w:firstColumn="1" w:lastColumn="0" w:oddVBand="0" w:evenVBand="0" w:oddHBand="0" w:evenHBand="0" w:firstRowFirstColumn="0" w:firstRowLastColumn="0" w:lastRowFirstColumn="0" w:lastRowLastColumn="0"/>
            <w:tcW w:w="2694" w:type="dxa"/>
            <w:tcMar/>
            <w:hideMark/>
          </w:tcPr>
          <w:p w:rsidRPr="00755D5D" w:rsidR="00D61F7C" w:rsidRDefault="00D61F7C" w14:paraId="0D23F86F" w14:textId="77777777">
            <w:pPr>
              <w:pStyle w:val="TableTextLeft"/>
            </w:pPr>
            <w:r w:rsidRPr="00755D5D">
              <w:t>Value for Money / Budget  </w:t>
            </w:r>
          </w:p>
        </w:tc>
        <w:tc>
          <w:tcPr>
            <w:cnfStyle w:val="000000000000" w:firstRow="0" w:lastRow="0" w:firstColumn="0" w:lastColumn="0" w:oddVBand="0" w:evenVBand="0" w:oddHBand="0" w:evenHBand="0" w:firstRowFirstColumn="0" w:firstRowLastColumn="0" w:lastRowFirstColumn="0" w:lastRowLastColumn="0"/>
            <w:tcW w:w="1455" w:type="dxa"/>
            <w:tcMar/>
            <w:hideMark/>
          </w:tcPr>
          <w:p w:rsidRPr="00755D5D" w:rsidR="00D61F7C" w:rsidRDefault="00D61F7C" w14:paraId="37FE6243" w14:textId="77777777">
            <w:pPr>
              <w:pStyle w:val="TableTextLeft"/>
              <w:cnfStyle w:val="000000000000" w:firstRow="0" w:lastRow="0" w:firstColumn="0" w:lastColumn="0" w:oddVBand="0" w:evenVBand="0" w:oddHBand="0" w:evenHBand="0" w:firstRowFirstColumn="0" w:firstRowLastColumn="0" w:lastRowFirstColumn="0" w:lastRowLastColumn="0"/>
            </w:pPr>
            <w:r w:rsidRPr="00755D5D">
              <w:t>10%  </w:t>
            </w:r>
          </w:p>
        </w:tc>
        <w:tc>
          <w:tcPr>
            <w:cnfStyle w:val="000000000000" w:firstRow="0" w:lastRow="0" w:firstColumn="0" w:lastColumn="0" w:oddVBand="0" w:evenVBand="0" w:oddHBand="0" w:evenHBand="0" w:firstRowFirstColumn="0" w:firstRowLastColumn="0" w:lastRowFirstColumn="0" w:lastRowLastColumn="0"/>
            <w:tcW w:w="5349" w:type="dxa"/>
            <w:tcMar/>
            <w:hideMark/>
          </w:tcPr>
          <w:p w:rsidRPr="00755D5D" w:rsidR="00D61F7C" w:rsidRDefault="00D61F7C" w14:paraId="350C7710" w14:textId="77777777">
            <w:pPr>
              <w:pStyle w:val="TableTextLeft"/>
              <w:cnfStyle w:val="000000000000" w:firstRow="0" w:lastRow="0" w:firstColumn="0" w:lastColumn="0" w:oddVBand="0" w:evenVBand="0" w:oddHBand="0" w:evenHBand="0" w:firstRowFirstColumn="0" w:firstRowLastColumn="0" w:lastRowFirstColumn="0" w:lastRowLastColumn="0"/>
            </w:pPr>
            <w:r w:rsidRPr="00755D5D">
              <w:t>Project represents good value for money by delivering multiple outcomes, high public benefit, reasonable costings and adequate in-kind contribution as well as the level of effectiveness in how well the outcomes are maintained after the funding ends.  </w:t>
            </w:r>
          </w:p>
        </w:tc>
      </w:tr>
    </w:tbl>
    <w:p w:rsidR="00801DCF" w:rsidP="00B74757" w:rsidRDefault="00DE0333" w14:paraId="65AC0943" w14:textId="61BE9038">
      <w:pPr>
        <w:pStyle w:val="BodyText"/>
      </w:pPr>
      <w:r w:rsidRPr="00DE0333">
        <w:t xml:space="preserve">See our website for a list and descriptions of Stream 1 projects previously funded by the Coastcare Victoria Community Grants program: </w:t>
      </w:r>
      <w:hyperlink w:tgtFrame="_blank" w:history="1" r:id="rId52">
        <w:r w:rsidRPr="00DE0333">
          <w:rPr>
            <w:rStyle w:val="Hyperlink"/>
          </w:rPr>
          <w:t>https://www.marineandcoasts.vic.gov.au/coastal-programs/Coastcare-Victoria/coastcare-victoria-community-grants</w:t>
        </w:r>
      </w:hyperlink>
      <w:r w:rsidRPr="00DE0333">
        <w:t>  </w:t>
      </w:r>
    </w:p>
    <w:p w:rsidR="00DE0333" w:rsidP="00B74757" w:rsidRDefault="00DE0333" w14:paraId="37C8CC45" w14:textId="77777777">
      <w:pPr>
        <w:pStyle w:val="BodyText"/>
      </w:pPr>
    </w:p>
    <w:p w:rsidRPr="00DE0333" w:rsidR="00DE0333" w:rsidP="00DE0333" w:rsidRDefault="42356A51" w14:paraId="0358EAF5" w14:textId="77777777">
      <w:pPr>
        <w:pStyle w:val="BodyText"/>
      </w:pPr>
      <w:r w:rsidRPr="281E6FBC">
        <w:rPr>
          <w:b/>
          <w:bCs/>
        </w:rPr>
        <w:t>Stream 2: Strengthening our Volunteer Groups (marine and coastal volunteering) </w:t>
      </w:r>
      <w:r>
        <w:t> </w:t>
      </w:r>
    </w:p>
    <w:p w:rsidRPr="00DE0333" w:rsidR="00DE0333" w:rsidP="00DE0333" w:rsidRDefault="42356A51" w14:paraId="053A6990" w14:textId="77777777">
      <w:pPr>
        <w:pStyle w:val="BodyText"/>
      </w:pPr>
      <w:r w:rsidRPr="281E6FBC">
        <w:rPr>
          <w:b/>
          <w:bCs/>
        </w:rPr>
        <w:t>Objectives</w:t>
      </w:r>
      <w:r>
        <w:t>  </w:t>
      </w:r>
    </w:p>
    <w:p w:rsidRPr="00DE0333" w:rsidR="00DE0333" w:rsidP="00DE0333" w:rsidRDefault="00DE0333" w14:paraId="2CF06167" w14:textId="77777777">
      <w:pPr>
        <w:pStyle w:val="BodyText"/>
      </w:pPr>
      <w:r w:rsidRPr="00DE0333">
        <w:t>To build community capacity and support community adaptation to climate change through actions which:   </w:t>
      </w:r>
    </w:p>
    <w:p w:rsidRPr="00DE0333" w:rsidR="00DE0333" w:rsidRDefault="00DE0333" w14:paraId="1CD566B7" w14:textId="77777777">
      <w:pPr>
        <w:pStyle w:val="BodyText"/>
        <w:numPr>
          <w:ilvl w:val="0"/>
          <w:numId w:val="37"/>
        </w:numPr>
      </w:pPr>
      <w:r w:rsidRPr="00DE0333">
        <w:t>Expand, diversify and increase inclusivity of volunteer bases e.g. encourage participation of volunteers from different backgrounds, cultures, nationalities, abilities and youth  </w:t>
      </w:r>
    </w:p>
    <w:p w:rsidRPr="00DE0333" w:rsidR="00DE0333" w:rsidRDefault="00DE0333" w14:paraId="41D23A18" w14:textId="77777777">
      <w:pPr>
        <w:pStyle w:val="BodyText"/>
        <w:numPr>
          <w:ilvl w:val="0"/>
          <w:numId w:val="38"/>
        </w:numPr>
      </w:pPr>
      <w:r w:rsidRPr="00DE0333">
        <w:t>“Reimagine volunteering” to attract more / different volunteers e.g. flexible, casual, event-based or short-term volunteering  </w:t>
      </w:r>
    </w:p>
    <w:p w:rsidRPr="00DE0333" w:rsidR="00DE0333" w:rsidRDefault="00DE0333" w14:paraId="390B8CBA" w14:textId="77777777">
      <w:pPr>
        <w:pStyle w:val="BodyText"/>
        <w:numPr>
          <w:ilvl w:val="0"/>
          <w:numId w:val="38"/>
        </w:numPr>
      </w:pPr>
      <w:r w:rsidRPr="00DE0333">
        <w:t>Improve volunteer recruitment and retention  </w:t>
      </w:r>
    </w:p>
    <w:p w:rsidRPr="00DE0333" w:rsidR="00DE0333" w:rsidRDefault="00DE0333" w14:paraId="0B228587" w14:textId="77777777">
      <w:pPr>
        <w:pStyle w:val="BodyText"/>
        <w:numPr>
          <w:ilvl w:val="0"/>
          <w:numId w:val="38"/>
        </w:numPr>
      </w:pPr>
      <w:r w:rsidRPr="00DE0333">
        <w:t>Succession planning for your group   </w:t>
      </w:r>
    </w:p>
    <w:p w:rsidRPr="00DE0333" w:rsidR="00DE0333" w:rsidP="00DE0333" w:rsidRDefault="00DE0333" w14:paraId="46694A3C" w14:textId="66AFA961">
      <w:pPr>
        <w:pStyle w:val="BodyText"/>
      </w:pPr>
      <w:r w:rsidRPr="00DE0333">
        <w:t xml:space="preserve">Further reading – Victorians Volunteering for Nature Environmental Volunteering Plan, State Government of Victoria, 2018: </w:t>
      </w:r>
      <w:hyperlink w:tgtFrame="_blank" w:history="1" r:id="rId53">
        <w:r w:rsidRPr="00DE0333">
          <w:rPr>
            <w:rStyle w:val="Hyperlink"/>
          </w:rPr>
          <w:t>https://www.environment.vic.gov.au/environmental-volunteering/volunteering</w:t>
        </w:r>
      </w:hyperlink>
      <w:r w:rsidRPr="00DE0333">
        <w:t>   </w:t>
      </w:r>
    </w:p>
    <w:p w:rsidRPr="00DE0333" w:rsidR="00DE0333" w:rsidP="00DE0333" w:rsidRDefault="00DE0333" w14:paraId="5051B07E" w14:textId="77777777">
      <w:pPr>
        <w:pStyle w:val="BodyText"/>
      </w:pPr>
      <w:r w:rsidRPr="00DE0333">
        <w:t>Note: Project must focus primarily on marine and coastal volunteering in Victoria.  </w:t>
      </w:r>
    </w:p>
    <w:p w:rsidRPr="00C75D38" w:rsidR="00140B55" w:rsidP="00140B55" w:rsidRDefault="00DE0333" w14:paraId="1E50C84A" w14:textId="756FA83B">
      <w:pPr>
        <w:pStyle w:val="BodyText"/>
      </w:pPr>
      <w:r w:rsidRPr="00DE0333">
        <w:rPr>
          <w:b/>
          <w:bCs/>
        </w:rPr>
        <w:t>Stream 2 Assessment criteria and weighting</w:t>
      </w:r>
      <w:r w:rsidRPr="00DE0333">
        <w:t>  </w:t>
      </w:r>
    </w:p>
    <w:tbl>
      <w:tblPr>
        <w:tblStyle w:val="TableGrid"/>
        <w:tblW w:w="9498" w:type="dxa"/>
        <w:tblLook w:val="04A0" w:firstRow="1" w:lastRow="0" w:firstColumn="1" w:lastColumn="0" w:noHBand="0" w:noVBand="1"/>
      </w:tblPr>
      <w:tblGrid>
        <w:gridCol w:w="2616"/>
        <w:gridCol w:w="1410"/>
        <w:gridCol w:w="5472"/>
      </w:tblGrid>
      <w:tr w:rsidRPr="00C75D38" w:rsidR="00140B55" w:rsidTr="079EA6B3" w14:paraId="2B69543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16" w:type="dxa"/>
            <w:tcMar/>
            <w:hideMark/>
          </w:tcPr>
          <w:p w:rsidRPr="00C75D38" w:rsidR="00140B55" w:rsidP="00140B55" w:rsidRDefault="00140B55" w14:paraId="1C2088D7" w14:textId="77777777">
            <w:pPr>
              <w:pStyle w:val="TableTextLeft"/>
              <w:keepNext w:val="0"/>
            </w:pPr>
            <w:r w:rsidRPr="00C75D38">
              <w:rPr>
                <w:b/>
              </w:rPr>
              <w:t>Criteria</w:t>
            </w:r>
            <w:r w:rsidRPr="00C75D38">
              <w:t>  </w:t>
            </w:r>
          </w:p>
        </w:tc>
        <w:tc>
          <w:tcPr>
            <w:cnfStyle w:val="000000000000" w:firstRow="0" w:lastRow="0" w:firstColumn="0" w:lastColumn="0" w:oddVBand="0" w:evenVBand="0" w:oddHBand="0" w:evenHBand="0" w:firstRowFirstColumn="0" w:firstRowLastColumn="0" w:lastRowFirstColumn="0" w:lastRowLastColumn="0"/>
            <w:tcW w:w="1410" w:type="dxa"/>
            <w:tcMar/>
            <w:hideMark/>
          </w:tcPr>
          <w:p w:rsidRPr="00C75D38" w:rsidR="00140B55" w:rsidP="00140B55" w:rsidRDefault="00140B55" w14:paraId="272E5E4C" w14:textId="77777777">
            <w:pPr>
              <w:pStyle w:val="TableTextLeft"/>
              <w:keepNext w:val="0"/>
              <w:cnfStyle w:val="100000000000" w:firstRow="1" w:lastRow="0" w:firstColumn="0" w:lastColumn="0" w:oddVBand="0" w:evenVBand="0" w:oddHBand="0" w:evenHBand="0" w:firstRowFirstColumn="0" w:firstRowLastColumn="0" w:lastRowFirstColumn="0" w:lastRowLastColumn="0"/>
            </w:pPr>
            <w:r w:rsidRPr="00C75D38">
              <w:rPr>
                <w:b/>
              </w:rPr>
              <w:t>Weighting</w:t>
            </w:r>
            <w:r w:rsidRPr="00C75D38">
              <w:t>  </w:t>
            </w:r>
          </w:p>
        </w:tc>
        <w:tc>
          <w:tcPr>
            <w:cnfStyle w:val="000000000000" w:firstRow="0" w:lastRow="0" w:firstColumn="0" w:lastColumn="0" w:oddVBand="0" w:evenVBand="0" w:oddHBand="0" w:evenHBand="0" w:firstRowFirstColumn="0" w:firstRowLastColumn="0" w:lastRowFirstColumn="0" w:lastRowLastColumn="0"/>
            <w:tcW w:w="5472" w:type="dxa"/>
            <w:tcMar/>
            <w:hideMark/>
          </w:tcPr>
          <w:p w:rsidRPr="00C75D38" w:rsidR="00140B55" w:rsidP="00140B55" w:rsidRDefault="00140B55" w14:paraId="38E45A4F" w14:textId="77777777">
            <w:pPr>
              <w:pStyle w:val="TableTextLeft"/>
              <w:keepNext w:val="0"/>
              <w:cnfStyle w:val="100000000000" w:firstRow="1" w:lastRow="0" w:firstColumn="0" w:lastColumn="0" w:oddVBand="0" w:evenVBand="0" w:oddHBand="0" w:evenHBand="0" w:firstRowFirstColumn="0" w:firstRowLastColumn="0" w:lastRowFirstColumn="0" w:lastRowLastColumn="0"/>
            </w:pPr>
            <w:r w:rsidRPr="00C75D38">
              <w:rPr>
                <w:b/>
              </w:rPr>
              <w:t>Description</w:t>
            </w:r>
            <w:r w:rsidRPr="00C75D38">
              <w:t>  </w:t>
            </w:r>
          </w:p>
        </w:tc>
      </w:tr>
      <w:tr w:rsidRPr="00C75D38" w:rsidR="00140B55" w:rsidTr="079EA6B3" w14:paraId="0C42AEE4" w14:textId="77777777">
        <w:tc>
          <w:tcPr>
            <w:cnfStyle w:val="001000000000" w:firstRow="0" w:lastRow="0" w:firstColumn="1" w:lastColumn="0" w:oddVBand="0" w:evenVBand="0" w:oddHBand="0" w:evenHBand="0" w:firstRowFirstColumn="0" w:firstRowLastColumn="0" w:lastRowFirstColumn="0" w:lastRowLastColumn="0"/>
            <w:tcW w:w="2616" w:type="dxa"/>
            <w:tcMar/>
            <w:hideMark/>
          </w:tcPr>
          <w:p w:rsidRPr="00C75D38" w:rsidR="00140B55" w:rsidRDefault="00140B55" w14:paraId="02D11283" w14:textId="77777777">
            <w:pPr>
              <w:pStyle w:val="TableTextLeft"/>
            </w:pPr>
            <w:r w:rsidRPr="00C75D38">
              <w:t>Volunteering outcome  </w:t>
            </w:r>
          </w:p>
        </w:tc>
        <w:tc>
          <w:tcPr>
            <w:cnfStyle w:val="000000000000" w:firstRow="0" w:lastRow="0" w:firstColumn="0" w:lastColumn="0" w:oddVBand="0" w:evenVBand="0" w:oddHBand="0" w:evenHBand="0" w:firstRowFirstColumn="0" w:firstRowLastColumn="0" w:lastRowFirstColumn="0" w:lastRowLastColumn="0"/>
            <w:tcW w:w="1410" w:type="dxa"/>
            <w:tcMar/>
            <w:hideMark/>
          </w:tcPr>
          <w:p w:rsidRPr="00C75D38" w:rsidR="00140B55" w:rsidRDefault="00140B55" w14:paraId="29BFCC1C" w14:textId="77777777">
            <w:pPr>
              <w:pStyle w:val="TableTextLeft"/>
              <w:cnfStyle w:val="000000000000" w:firstRow="0" w:lastRow="0" w:firstColumn="0" w:lastColumn="0" w:oddVBand="0" w:evenVBand="0" w:oddHBand="0" w:evenHBand="0" w:firstRowFirstColumn="0" w:firstRowLastColumn="0" w:lastRowFirstColumn="0" w:lastRowLastColumn="0"/>
            </w:pPr>
            <w:r w:rsidRPr="00C75D38">
              <w:t>50%  </w:t>
            </w:r>
          </w:p>
        </w:tc>
        <w:tc>
          <w:tcPr>
            <w:cnfStyle w:val="000000000000" w:firstRow="0" w:lastRow="0" w:firstColumn="0" w:lastColumn="0" w:oddVBand="0" w:evenVBand="0" w:oddHBand="0" w:evenHBand="0" w:firstRowFirstColumn="0" w:firstRowLastColumn="0" w:lastRowFirstColumn="0" w:lastRowLastColumn="0"/>
            <w:tcW w:w="5472" w:type="dxa"/>
            <w:tcMar/>
            <w:hideMark/>
          </w:tcPr>
          <w:p w:rsidRPr="00C75D38" w:rsidR="00140B55" w:rsidRDefault="00140B55" w14:paraId="3E062192" w14:textId="77777777">
            <w:pPr>
              <w:pStyle w:val="TableTextLeft"/>
              <w:cnfStyle w:val="000000000000" w:firstRow="0" w:lastRow="0" w:firstColumn="0" w:lastColumn="0" w:oddVBand="0" w:evenVBand="0" w:oddHBand="0" w:evenHBand="0" w:firstRowFirstColumn="0" w:firstRowLastColumn="0" w:lastRowFirstColumn="0" w:lastRowLastColumn="0"/>
            </w:pPr>
            <w:r w:rsidRPr="00C75D38">
              <w:t>Extent to which project helps to strengthen and / or expand marine and coastal volunteering.  </w:t>
            </w:r>
          </w:p>
        </w:tc>
      </w:tr>
      <w:tr w:rsidRPr="00C75D38" w:rsidR="00140B55" w:rsidTr="079EA6B3" w14:paraId="6405DFFB" w14:textId="77777777">
        <w:tc>
          <w:tcPr>
            <w:cnfStyle w:val="001000000000" w:firstRow="0" w:lastRow="0" w:firstColumn="1" w:lastColumn="0" w:oddVBand="0" w:evenVBand="0" w:oddHBand="0" w:evenHBand="0" w:firstRowFirstColumn="0" w:firstRowLastColumn="0" w:lastRowFirstColumn="0" w:lastRowLastColumn="0"/>
            <w:tcW w:w="2616" w:type="dxa"/>
            <w:tcMar/>
            <w:hideMark/>
          </w:tcPr>
          <w:p w:rsidRPr="00C75D38" w:rsidR="00140B55" w:rsidRDefault="00140B55" w14:paraId="753C13ED" w14:textId="77777777">
            <w:pPr>
              <w:pStyle w:val="TableTextLeft"/>
            </w:pPr>
            <w:r w:rsidRPr="00C75D38">
              <w:t>Future benefits  </w:t>
            </w:r>
          </w:p>
        </w:tc>
        <w:tc>
          <w:tcPr>
            <w:cnfStyle w:val="000000000000" w:firstRow="0" w:lastRow="0" w:firstColumn="0" w:lastColumn="0" w:oddVBand="0" w:evenVBand="0" w:oddHBand="0" w:evenHBand="0" w:firstRowFirstColumn="0" w:firstRowLastColumn="0" w:lastRowFirstColumn="0" w:lastRowLastColumn="0"/>
            <w:tcW w:w="1410" w:type="dxa"/>
            <w:tcMar/>
            <w:hideMark/>
          </w:tcPr>
          <w:p w:rsidRPr="00C75D38" w:rsidR="00140B55" w:rsidRDefault="00140B55" w14:paraId="1CD566A8" w14:textId="77777777">
            <w:pPr>
              <w:pStyle w:val="TableTextLeft"/>
              <w:cnfStyle w:val="000000000000" w:firstRow="0" w:lastRow="0" w:firstColumn="0" w:lastColumn="0" w:oddVBand="0" w:evenVBand="0" w:oddHBand="0" w:evenHBand="0" w:firstRowFirstColumn="0" w:firstRowLastColumn="0" w:lastRowFirstColumn="0" w:lastRowLastColumn="0"/>
            </w:pPr>
            <w:r w:rsidRPr="00C75D38">
              <w:t>30%  </w:t>
            </w:r>
          </w:p>
        </w:tc>
        <w:tc>
          <w:tcPr>
            <w:cnfStyle w:val="000000000000" w:firstRow="0" w:lastRow="0" w:firstColumn="0" w:lastColumn="0" w:oddVBand="0" w:evenVBand="0" w:oddHBand="0" w:evenHBand="0" w:firstRowFirstColumn="0" w:firstRowLastColumn="0" w:lastRowFirstColumn="0" w:lastRowLastColumn="0"/>
            <w:tcW w:w="5472" w:type="dxa"/>
            <w:tcMar/>
            <w:hideMark/>
          </w:tcPr>
          <w:p w:rsidRPr="00C75D38" w:rsidR="00140B55" w:rsidRDefault="00140B55" w14:paraId="41D002BD" w14:textId="77777777">
            <w:pPr>
              <w:pStyle w:val="TableTextLeft"/>
              <w:cnfStyle w:val="000000000000" w:firstRow="0" w:lastRow="0" w:firstColumn="0" w:lastColumn="0" w:oddVBand="0" w:evenVBand="0" w:oddHBand="0" w:evenHBand="0" w:firstRowFirstColumn="0" w:firstRowLastColumn="0" w:lastRowFirstColumn="0" w:lastRowLastColumn="0"/>
            </w:pPr>
            <w:r w:rsidRPr="00C75D38">
              <w:t>Extent to which project will improve future capacity for volunteers or future involvement of community in on-ground action, engagement or education.  </w:t>
            </w:r>
          </w:p>
        </w:tc>
      </w:tr>
      <w:tr w:rsidRPr="00C75D38" w:rsidR="00140B55" w:rsidTr="079EA6B3" w14:paraId="7839CC18" w14:textId="77777777">
        <w:tc>
          <w:tcPr>
            <w:cnfStyle w:val="001000000000" w:firstRow="0" w:lastRow="0" w:firstColumn="1" w:lastColumn="0" w:oddVBand="0" w:evenVBand="0" w:oddHBand="0" w:evenHBand="0" w:firstRowFirstColumn="0" w:firstRowLastColumn="0" w:lastRowFirstColumn="0" w:lastRowLastColumn="0"/>
            <w:tcW w:w="2616" w:type="dxa"/>
            <w:tcMar/>
            <w:hideMark/>
          </w:tcPr>
          <w:p w:rsidRPr="00C75D38" w:rsidR="00140B55" w:rsidRDefault="00140B55" w14:paraId="506E796C" w14:textId="77777777">
            <w:pPr>
              <w:pStyle w:val="TableTextLeft"/>
            </w:pPr>
            <w:r w:rsidRPr="00C75D38">
              <w:t>Risk management  </w:t>
            </w:r>
          </w:p>
        </w:tc>
        <w:tc>
          <w:tcPr>
            <w:cnfStyle w:val="000000000000" w:firstRow="0" w:lastRow="0" w:firstColumn="0" w:lastColumn="0" w:oddVBand="0" w:evenVBand="0" w:oddHBand="0" w:evenHBand="0" w:firstRowFirstColumn="0" w:firstRowLastColumn="0" w:lastRowFirstColumn="0" w:lastRowLastColumn="0"/>
            <w:tcW w:w="1410" w:type="dxa"/>
            <w:tcMar/>
            <w:hideMark/>
          </w:tcPr>
          <w:p w:rsidRPr="00C75D38" w:rsidR="00140B55" w:rsidRDefault="00140B55" w14:paraId="39350AE3" w14:textId="77777777">
            <w:pPr>
              <w:pStyle w:val="TableTextLeft"/>
              <w:cnfStyle w:val="000000000000" w:firstRow="0" w:lastRow="0" w:firstColumn="0" w:lastColumn="0" w:oddVBand="0" w:evenVBand="0" w:oddHBand="0" w:evenHBand="0" w:firstRowFirstColumn="0" w:firstRowLastColumn="0" w:lastRowFirstColumn="0" w:lastRowLastColumn="0"/>
            </w:pPr>
            <w:r w:rsidRPr="00C75D38">
              <w:t>10%  </w:t>
            </w:r>
          </w:p>
        </w:tc>
        <w:tc>
          <w:tcPr>
            <w:cnfStyle w:val="000000000000" w:firstRow="0" w:lastRow="0" w:firstColumn="0" w:lastColumn="0" w:oddVBand="0" w:evenVBand="0" w:oddHBand="0" w:evenHBand="0" w:firstRowFirstColumn="0" w:firstRowLastColumn="0" w:lastRowFirstColumn="0" w:lastRowLastColumn="0"/>
            <w:tcW w:w="5472" w:type="dxa"/>
            <w:tcMar/>
            <w:hideMark/>
          </w:tcPr>
          <w:p w:rsidRPr="00C75D38" w:rsidR="00140B55" w:rsidRDefault="00140B55" w14:paraId="42EF7A76" w14:textId="77777777">
            <w:pPr>
              <w:pStyle w:val="TableTextLeft"/>
              <w:cnfStyle w:val="000000000000" w:firstRow="0" w:lastRow="0" w:firstColumn="0" w:lastColumn="0" w:oddVBand="0" w:evenVBand="0" w:oddHBand="0" w:evenHBand="0" w:firstRowFirstColumn="0" w:firstRowLastColumn="0" w:lastRowFirstColumn="0" w:lastRowLastColumn="0"/>
            </w:pPr>
            <w:r w:rsidRPr="00C75D38">
              <w:t>Application identifies potential risks to the project and adequate actions to remove, manage or reduce the risks.  </w:t>
            </w:r>
          </w:p>
        </w:tc>
      </w:tr>
      <w:tr w:rsidRPr="00C75D38" w:rsidR="00140B55" w:rsidTr="079EA6B3" w14:paraId="19710C68" w14:textId="77777777">
        <w:tc>
          <w:tcPr>
            <w:cnfStyle w:val="001000000000" w:firstRow="0" w:lastRow="0" w:firstColumn="1" w:lastColumn="0" w:oddVBand="0" w:evenVBand="0" w:oddHBand="0" w:evenHBand="0" w:firstRowFirstColumn="0" w:firstRowLastColumn="0" w:lastRowFirstColumn="0" w:lastRowLastColumn="0"/>
            <w:tcW w:w="2616" w:type="dxa"/>
            <w:tcMar/>
            <w:hideMark/>
          </w:tcPr>
          <w:p w:rsidRPr="00C75D38" w:rsidR="00140B55" w:rsidRDefault="00140B55" w14:paraId="5C579CA5" w14:textId="77777777">
            <w:pPr>
              <w:pStyle w:val="TableTextLeft"/>
            </w:pPr>
            <w:r w:rsidRPr="00C75D38">
              <w:t>Value for Money / Budget  </w:t>
            </w:r>
          </w:p>
        </w:tc>
        <w:tc>
          <w:tcPr>
            <w:cnfStyle w:val="000000000000" w:firstRow="0" w:lastRow="0" w:firstColumn="0" w:lastColumn="0" w:oddVBand="0" w:evenVBand="0" w:oddHBand="0" w:evenHBand="0" w:firstRowFirstColumn="0" w:firstRowLastColumn="0" w:lastRowFirstColumn="0" w:lastRowLastColumn="0"/>
            <w:tcW w:w="1410" w:type="dxa"/>
            <w:tcMar/>
            <w:hideMark/>
          </w:tcPr>
          <w:p w:rsidRPr="00C75D38" w:rsidR="00140B55" w:rsidRDefault="00140B55" w14:paraId="28213D62" w14:textId="77777777">
            <w:pPr>
              <w:pStyle w:val="TableTextLeft"/>
              <w:cnfStyle w:val="000000000000" w:firstRow="0" w:lastRow="0" w:firstColumn="0" w:lastColumn="0" w:oddVBand="0" w:evenVBand="0" w:oddHBand="0" w:evenHBand="0" w:firstRowFirstColumn="0" w:firstRowLastColumn="0" w:lastRowFirstColumn="0" w:lastRowLastColumn="0"/>
            </w:pPr>
            <w:r w:rsidRPr="00C75D38">
              <w:t>10%  </w:t>
            </w:r>
          </w:p>
        </w:tc>
        <w:tc>
          <w:tcPr>
            <w:cnfStyle w:val="000000000000" w:firstRow="0" w:lastRow="0" w:firstColumn="0" w:lastColumn="0" w:oddVBand="0" w:evenVBand="0" w:oddHBand="0" w:evenHBand="0" w:firstRowFirstColumn="0" w:firstRowLastColumn="0" w:lastRowFirstColumn="0" w:lastRowLastColumn="0"/>
            <w:tcW w:w="5472" w:type="dxa"/>
            <w:tcMar/>
            <w:hideMark/>
          </w:tcPr>
          <w:p w:rsidRPr="00C75D38" w:rsidR="00140B55" w:rsidRDefault="00140B55" w14:paraId="1E3CB178" w14:textId="77777777">
            <w:pPr>
              <w:pStyle w:val="TableTextLeft"/>
              <w:cnfStyle w:val="000000000000" w:firstRow="0" w:lastRow="0" w:firstColumn="0" w:lastColumn="0" w:oddVBand="0" w:evenVBand="0" w:oddHBand="0" w:evenHBand="0" w:firstRowFirstColumn="0" w:firstRowLastColumn="0" w:lastRowFirstColumn="0" w:lastRowLastColumn="0"/>
            </w:pPr>
            <w:r w:rsidRPr="00C75D38">
              <w:t>Project represents good value for money by delivering multiple outcomes, high public benefit, reasonable costings and adequate in-kind contribution as well as the level of effectiveness in how well the outcomes are maintained after the funding ends.  </w:t>
            </w:r>
          </w:p>
        </w:tc>
      </w:tr>
    </w:tbl>
    <w:p w:rsidR="00140B55" w:rsidP="00140B55" w:rsidRDefault="00140B55" w14:paraId="20F5B405" w14:textId="77777777">
      <w:pPr>
        <w:pStyle w:val="BodyText"/>
      </w:pPr>
    </w:p>
    <w:p w:rsidRPr="007F660B" w:rsidR="007F660B" w:rsidP="007F660B" w:rsidRDefault="007F660B" w14:paraId="4EAB8006" w14:textId="4CE6F520">
      <w:pPr>
        <w:pStyle w:val="BodyText"/>
      </w:pPr>
      <w:r w:rsidRPr="007F660B">
        <w:t xml:space="preserve">See our website for a list and descriptions of Stream 2 projects previously funded by the Coastcare Victoria Community Grants program: </w:t>
      </w:r>
      <w:hyperlink w:tgtFrame="_blank" w:history="1" r:id="rId54">
        <w:r w:rsidRPr="007F660B">
          <w:rPr>
            <w:rStyle w:val="Hyperlink"/>
          </w:rPr>
          <w:t>https://www.marineandcoasts.vic.gov.au/coastal-programs/Coastcare-Victoria/coastcare-victoria-community-grants</w:t>
        </w:r>
      </w:hyperlink>
      <w:r w:rsidRPr="007F660B">
        <w:t>  </w:t>
      </w:r>
    </w:p>
    <w:p w:rsidRPr="007F660B" w:rsidR="007F660B" w:rsidP="007F660B" w:rsidRDefault="007F660B" w14:paraId="245B36CE" w14:textId="77777777">
      <w:pPr>
        <w:pStyle w:val="BodyText"/>
      </w:pPr>
      <w:r w:rsidRPr="007F660B">
        <w:t>  </w:t>
      </w:r>
    </w:p>
    <w:p w:rsidRPr="00255410" w:rsidR="00255410" w:rsidP="00255410" w:rsidRDefault="00255410" w14:paraId="6F4844B2" w14:textId="77777777">
      <w:pPr>
        <w:pStyle w:val="BodyText"/>
      </w:pPr>
      <w:r w:rsidRPr="5DFAD0F1">
        <w:rPr>
          <w:b/>
          <w:bCs/>
        </w:rPr>
        <w:t>Stream 3: Supporting Traditional Owner Self-Determination </w:t>
      </w:r>
      <w:r>
        <w:t> </w:t>
      </w:r>
    </w:p>
    <w:p w:rsidRPr="00255410" w:rsidR="00255410" w:rsidP="00255410" w:rsidRDefault="00255410" w14:paraId="42805EEB" w14:textId="0618D815">
      <w:pPr>
        <w:pStyle w:val="BodyText"/>
      </w:pPr>
      <w:r w:rsidRPr="5DFAD0F1">
        <w:rPr>
          <w:b/>
          <w:bCs/>
        </w:rPr>
        <w:t>Objectives</w:t>
      </w:r>
      <w:r>
        <w:t>  </w:t>
      </w:r>
    </w:p>
    <w:p w:rsidRPr="00255410" w:rsidR="00255410" w:rsidP="00255410" w:rsidRDefault="00255410" w14:paraId="51C639C2" w14:textId="77777777">
      <w:pPr>
        <w:pStyle w:val="BodyText"/>
      </w:pPr>
      <w:r w:rsidRPr="00255410">
        <w:t>To support Traditional Owner capacity and support community adaptation to climate change through actions which:  </w:t>
      </w:r>
    </w:p>
    <w:p w:rsidRPr="00255410" w:rsidR="00255410" w:rsidRDefault="00255410" w14:paraId="3CA29FE4" w14:textId="77777777">
      <w:pPr>
        <w:pStyle w:val="BodyText"/>
        <w:numPr>
          <w:ilvl w:val="0"/>
          <w:numId w:val="39"/>
        </w:numPr>
      </w:pPr>
      <w:r w:rsidRPr="00255410">
        <w:t>Recognise Traditional Owners longstanding and deep knowledge and connection to Country   </w:t>
      </w:r>
    </w:p>
    <w:p w:rsidRPr="00255410" w:rsidR="00255410" w:rsidRDefault="00255410" w14:paraId="45DCD48E" w14:textId="77777777">
      <w:pPr>
        <w:pStyle w:val="BodyText"/>
        <w:numPr>
          <w:ilvl w:val="0"/>
          <w:numId w:val="39"/>
        </w:numPr>
      </w:pPr>
      <w:r w:rsidRPr="00255410">
        <w:t>Recognise and support Traditional Owners’ role in leading healing and ongoing care and use of Country   </w:t>
      </w:r>
    </w:p>
    <w:p w:rsidRPr="00255410" w:rsidR="00255410" w:rsidRDefault="00255410" w14:paraId="43D3268D" w14:textId="77777777">
      <w:pPr>
        <w:pStyle w:val="BodyText"/>
        <w:numPr>
          <w:ilvl w:val="0"/>
          <w:numId w:val="39"/>
        </w:numPr>
      </w:pPr>
      <w:r w:rsidRPr="00255410">
        <w:t>Support Traditional Owners in restoring marine and coastal cultural knowledge and practice  </w:t>
      </w:r>
    </w:p>
    <w:p w:rsidR="00255410" w:rsidRDefault="00EBC80E" w14:paraId="167AB655" w14:textId="77777777">
      <w:pPr>
        <w:pStyle w:val="BodyText"/>
        <w:numPr>
          <w:ilvl w:val="0"/>
          <w:numId w:val="39"/>
        </w:numPr>
      </w:pPr>
      <w:r>
        <w:t>Support two-way capability and capacity building to improve the effectiveness of working relationships and build a shared understanding between Traditional Owners and other marine and coastal land managers  </w:t>
      </w:r>
    </w:p>
    <w:p w:rsidRPr="00255410" w:rsidR="00B752B8" w:rsidRDefault="7D63FB1B" w14:paraId="294B5092" w14:textId="4482AF67">
      <w:pPr>
        <w:pStyle w:val="BodyText"/>
        <w:numPr>
          <w:ilvl w:val="0"/>
          <w:numId w:val="39"/>
        </w:numPr>
      </w:pPr>
      <w:r>
        <w:t>Enable self-determination of Traditional Owners</w:t>
      </w:r>
      <w:r w:rsidR="30A71F9F">
        <w:t xml:space="preserve">’ vision for marine and coastal </w:t>
      </w:r>
      <w:r w:rsidR="74C77968">
        <w:t>Country</w:t>
      </w:r>
      <w:r w:rsidR="28F390B9">
        <w:t xml:space="preserve"> through </w:t>
      </w:r>
      <w:r w:rsidR="52F7CB5F">
        <w:t xml:space="preserve">supporting </w:t>
      </w:r>
      <w:r w:rsidR="76F00D3A">
        <w:t>action</w:t>
      </w:r>
      <w:r w:rsidR="52F7CB5F">
        <w:t xml:space="preserve"> o</w:t>
      </w:r>
      <w:r w:rsidR="76F00D3A">
        <w:t xml:space="preserve">n Traditional Owners’ Country Plans. </w:t>
      </w:r>
    </w:p>
    <w:p w:rsidR="00255410" w:rsidP="00255410" w:rsidRDefault="00EBC80E" w14:paraId="7CB19CD0" w14:textId="3F66F4E9">
      <w:pPr>
        <w:pStyle w:val="BodyText"/>
      </w:pPr>
      <w:r>
        <w:t>Note: Project must focus on marine and coastal volunteering in Victoria.  </w:t>
      </w:r>
    </w:p>
    <w:p w:rsidR="0000641D" w:rsidP="00255410" w:rsidRDefault="0000641D" w14:paraId="6A13565B" w14:textId="77777777">
      <w:pPr>
        <w:pStyle w:val="BodyText"/>
      </w:pPr>
    </w:p>
    <w:p w:rsidR="000A32FA" w:rsidP="00255410" w:rsidRDefault="000A32FA" w14:paraId="1A3AFF1F" w14:textId="2F06809D">
      <w:pPr>
        <w:pStyle w:val="BodyText"/>
      </w:pPr>
      <w:r>
        <w:t>Stream 3 applications</w:t>
      </w:r>
      <w:r w:rsidR="00587B30">
        <w:t xml:space="preserve"> that </w:t>
      </w:r>
      <w:r w:rsidR="0000641D">
        <w:t>are delivered within Registered Aboriginal Party boundaries which have Traditional Owner Country Plans</w:t>
      </w:r>
      <w:r w:rsidR="62B63F5E">
        <w:t xml:space="preserve"> are strongly encouraged to </w:t>
      </w:r>
      <w:r>
        <w:t>be</w:t>
      </w:r>
      <w:r w:rsidR="0000641D">
        <w:t xml:space="preserve"> aligned to the goals, actions, or vision of the Country plan. </w:t>
      </w:r>
      <w:r w:rsidR="5F315580">
        <w:t>Project applicants are</w:t>
      </w:r>
      <w:r w:rsidR="0000641D">
        <w:t xml:space="preserve"> encouraged to rea</w:t>
      </w:r>
      <w:r w:rsidR="5A9D19D0">
        <w:t>d</w:t>
      </w:r>
      <w:r w:rsidR="0000641D">
        <w:t xml:space="preserve"> the relevant Country </w:t>
      </w:r>
      <w:r w:rsidR="723F23B7">
        <w:t>P</w:t>
      </w:r>
      <w:r w:rsidR="0000641D">
        <w:t>lan and required to</w:t>
      </w:r>
      <w:r w:rsidR="00C255BD">
        <w:t xml:space="preserve"> briefly</w:t>
      </w:r>
      <w:r w:rsidR="0000641D">
        <w:t xml:space="preserve"> describe how it aligns with the plan</w:t>
      </w:r>
      <w:r w:rsidR="00C255BD">
        <w:t>, therefore enabling self-determination</w:t>
      </w:r>
      <w:r w:rsidR="0000641D">
        <w:t>.</w:t>
      </w:r>
      <w:r>
        <w:t xml:space="preserve"> </w:t>
      </w:r>
    </w:p>
    <w:p w:rsidR="00C255BD" w:rsidP="00255410" w:rsidRDefault="00C255BD" w14:paraId="6C6EE549" w14:textId="77777777">
      <w:pPr>
        <w:pStyle w:val="BodyText"/>
      </w:pPr>
    </w:p>
    <w:p w:rsidR="00C255BD" w:rsidP="00255410" w:rsidRDefault="00C255BD" w14:paraId="3ECC269F" w14:textId="2E86C5A8">
      <w:pPr>
        <w:pStyle w:val="BodyText"/>
      </w:pPr>
      <w:r>
        <w:t>The</w:t>
      </w:r>
      <w:r w:rsidR="001A7B94">
        <w:t xml:space="preserve"> local Registered Aboriginal Party (RAP) or Country your project is situated on can be found here:</w:t>
      </w:r>
      <w:r w:rsidR="00AD44E1">
        <w:t xml:space="preserve"> </w:t>
      </w:r>
      <w:hyperlink w:history="1" r:id="rId55">
        <w:r w:rsidR="00AD44E1">
          <w:rPr>
            <w:rStyle w:val="Hyperlink"/>
          </w:rPr>
          <w:t>Welcome Map (achris.vic.gov.au)</w:t>
        </w:r>
      </w:hyperlink>
    </w:p>
    <w:p w:rsidR="001A7B94" w:rsidP="00255410" w:rsidRDefault="001A7B94" w14:paraId="6169C77B" w14:textId="12908925">
      <w:pPr>
        <w:pStyle w:val="BodyText"/>
      </w:pPr>
      <w:r>
        <w:t xml:space="preserve">Once you have determined the Traditional Owners on the land you are working </w:t>
      </w:r>
      <w:r w:rsidR="000D5D62">
        <w:t>on,</w:t>
      </w:r>
      <w:r>
        <w:t xml:space="preserve"> </w:t>
      </w:r>
      <w:r w:rsidR="0027751B">
        <w:t>please reach out to your local Coastcare Victoria Facilitator to confirm the correct Country Plan. P</w:t>
      </w:r>
      <w:r>
        <w:t>lease read through their Country Plan</w:t>
      </w:r>
      <w:r w:rsidR="00AC30DB">
        <w:t>.</w:t>
      </w:r>
      <w:r w:rsidR="00243831">
        <w:t xml:space="preserve"> </w:t>
      </w:r>
      <w:r w:rsidR="00D43825">
        <w:t>A</w:t>
      </w:r>
      <w:r w:rsidR="00243831">
        <w:t xml:space="preserve"> summary of the relevant actions can be found below for each plan</w:t>
      </w:r>
      <w:r>
        <w:t>:</w:t>
      </w:r>
    </w:p>
    <w:p w:rsidR="005949A9" w:rsidP="00255410" w:rsidRDefault="00C052CB" w14:paraId="2B4C6C40" w14:textId="56B11D08">
      <w:pPr>
        <w:pStyle w:val="BodyText"/>
      </w:pPr>
      <w:r>
        <w:t>Far South West:</w:t>
      </w:r>
    </w:p>
    <w:p w:rsidR="0CB411A4" w:rsidRDefault="008D25BD" w14:paraId="133788A8" w14:textId="6B2F8ECD">
      <w:pPr>
        <w:pStyle w:val="BodyText"/>
        <w:numPr>
          <w:ilvl w:val="0"/>
          <w:numId w:val="55"/>
        </w:numPr>
        <w:rPr>
          <w:i/>
        </w:rPr>
      </w:pPr>
      <w:hyperlink r:id="rId56">
        <w:r w:rsidRPr="3431E3C0" w:rsidR="0CB411A4">
          <w:rPr>
            <w:rStyle w:val="Hyperlink"/>
            <w:i/>
            <w:iCs/>
          </w:rPr>
          <w:t xml:space="preserve">Ngootyoong Gunditj Ngootyoong Mara </w:t>
        </w:r>
        <w:r w:rsidRPr="3431E3C0" w:rsidR="0CB411A4">
          <w:rPr>
            <w:rStyle w:val="Hyperlink"/>
          </w:rPr>
          <w:t>South West – Management Plan</w:t>
        </w:r>
      </w:hyperlink>
      <w:r w:rsidRPr="3431E3C0" w:rsidR="0CB411A4">
        <w:t xml:space="preserve"> </w:t>
      </w:r>
    </w:p>
    <w:p w:rsidR="28745303" w:rsidP="28745303" w:rsidRDefault="28745303" w14:paraId="3E9E8711" w14:textId="56B11D08">
      <w:pPr>
        <w:pStyle w:val="BodyText"/>
      </w:pPr>
    </w:p>
    <w:p w:rsidR="00C90F5C" w:rsidP="2A55B1CB" w:rsidRDefault="65FB5CA6" w14:paraId="3D8AD7DF" w14:textId="62B08548">
      <w:pPr>
        <w:pStyle w:val="BodyText"/>
      </w:pPr>
      <w:r>
        <w:t>Far South West &amp; Bellarine and Surf Coast:</w:t>
      </w:r>
    </w:p>
    <w:p w:rsidR="2A23B2EE" w:rsidRDefault="008D25BD" w14:paraId="12D21C31" w14:textId="2E09350E">
      <w:pPr>
        <w:pStyle w:val="BodyText"/>
        <w:numPr>
          <w:ilvl w:val="0"/>
          <w:numId w:val="56"/>
        </w:numPr>
        <w:rPr>
          <w:rStyle w:val="Hyperlink"/>
        </w:rPr>
      </w:pPr>
      <w:hyperlink r:id="rId57">
        <w:r w:rsidRPr="062F8CF3" w:rsidR="2A23B2EE">
          <w:rPr>
            <w:rStyle w:val="Hyperlink"/>
          </w:rPr>
          <w:t>Eastern Maar</w:t>
        </w:r>
        <w:r w:rsidRPr="062F8CF3" w:rsidR="32D15660">
          <w:rPr>
            <w:rStyle w:val="Hyperlink"/>
          </w:rPr>
          <w:t xml:space="preserve"> – </w:t>
        </w:r>
        <w:r w:rsidRPr="062F8CF3" w:rsidR="2A23B2EE">
          <w:rPr>
            <w:rStyle w:val="Hyperlink"/>
          </w:rPr>
          <w:t>Meerreengeeye</w:t>
        </w:r>
        <w:r w:rsidRPr="062F8CF3" w:rsidR="32D15660">
          <w:rPr>
            <w:rStyle w:val="Hyperlink"/>
          </w:rPr>
          <w:t xml:space="preserve"> </w:t>
        </w:r>
        <w:r w:rsidRPr="062F8CF3" w:rsidR="2A23B2EE">
          <w:rPr>
            <w:rStyle w:val="Hyperlink"/>
          </w:rPr>
          <w:t>ngakeepoorryeeyt</w:t>
        </w:r>
      </w:hyperlink>
    </w:p>
    <w:p w:rsidR="7250847A" w:rsidRDefault="008D25BD" w14:paraId="1BED781E" w14:textId="26DAA4BB">
      <w:pPr>
        <w:pStyle w:val="BodyText"/>
        <w:numPr>
          <w:ilvl w:val="0"/>
          <w:numId w:val="56"/>
        </w:numPr>
      </w:pPr>
      <w:hyperlink r:id="rId58">
        <w:r w:rsidRPr="60748825" w:rsidR="19072F52">
          <w:rPr>
            <w:rStyle w:val="Hyperlink"/>
          </w:rPr>
          <w:t>Paleert Tjaara Dja – Let's make Country good together 2020-2030 – Wadawurrung Country Plan</w:t>
        </w:r>
      </w:hyperlink>
      <w:r w:rsidR="19072F52">
        <w:t xml:space="preserve"> </w:t>
      </w:r>
    </w:p>
    <w:p w:rsidR="6D40D33C" w:rsidP="6D40D33C" w:rsidRDefault="6D40D33C" w14:paraId="09C6EF56" w14:textId="5990ACCC">
      <w:pPr>
        <w:pStyle w:val="BodyText"/>
      </w:pPr>
    </w:p>
    <w:p w:rsidR="002332D1" w:rsidP="6D40D33C" w:rsidRDefault="3693047E" w14:paraId="3099E3FB" w14:textId="7E7F12B4">
      <w:pPr>
        <w:pStyle w:val="BodyText"/>
      </w:pPr>
      <w:r>
        <w:t>East</w:t>
      </w:r>
      <w:r w:rsidR="5AB4AFA1">
        <w:t xml:space="preserve"> Gippsland:</w:t>
      </w:r>
    </w:p>
    <w:p w:rsidR="00D34703" w:rsidRDefault="008D25BD" w14:paraId="5F19D56B" w14:textId="1B0E5C15">
      <w:pPr>
        <w:pStyle w:val="BodyText"/>
        <w:numPr>
          <w:ilvl w:val="0"/>
          <w:numId w:val="57"/>
        </w:numPr>
      </w:pPr>
      <w:hyperlink r:id="rId59">
        <w:r w:rsidRPr="5B62DDAE" w:rsidR="29CBE0E2">
          <w:rPr>
            <w:rStyle w:val="Hyperlink"/>
          </w:rPr>
          <w:t>Gunaikurnai Whole-of-Country Plan</w:t>
        </w:r>
      </w:hyperlink>
    </w:p>
    <w:p w:rsidR="000A32FA" w:rsidP="00255410" w:rsidRDefault="000A32FA" w14:paraId="3279310D" w14:textId="77777777">
      <w:pPr>
        <w:pStyle w:val="BodyText"/>
      </w:pPr>
    </w:p>
    <w:p w:rsidRPr="00255410" w:rsidR="001945F8" w:rsidP="00255410" w:rsidRDefault="001945F8" w14:paraId="6F08E617" w14:textId="734AFFFD">
      <w:pPr>
        <w:pStyle w:val="BodyText"/>
      </w:pPr>
    </w:p>
    <w:p w:rsidR="00166BA6" w:rsidRDefault="00166BA6" w14:paraId="77F6814F" w14:textId="77777777">
      <w:pPr>
        <w:rPr>
          <w:b/>
          <w:bCs/>
        </w:rPr>
      </w:pPr>
      <w:r>
        <w:rPr>
          <w:b/>
          <w:bCs/>
        </w:rPr>
        <w:br w:type="page"/>
      </w:r>
    </w:p>
    <w:p w:rsidRPr="00255410" w:rsidR="00255410" w:rsidP="00255410" w:rsidRDefault="00255410" w14:paraId="44D9D1C5" w14:textId="77777777">
      <w:pPr>
        <w:pStyle w:val="BodyText"/>
      </w:pPr>
      <w:r w:rsidRPr="00255410">
        <w:rPr>
          <w:b/>
          <w:bCs/>
        </w:rPr>
        <w:t>Stream 3 Assessment criteria and weighting</w:t>
      </w:r>
      <w:r w:rsidRPr="00255410">
        <w:t>  </w:t>
      </w:r>
    </w:p>
    <w:tbl>
      <w:tblPr>
        <w:tblStyle w:val="TableGrid"/>
        <w:tblW w:w="9498" w:type="dxa"/>
        <w:tblLook w:val="04A0" w:firstRow="1" w:lastRow="0" w:firstColumn="1" w:lastColumn="0" w:noHBand="0" w:noVBand="1"/>
      </w:tblPr>
      <w:tblGrid>
        <w:gridCol w:w="3106"/>
        <w:gridCol w:w="1380"/>
        <w:gridCol w:w="5012"/>
      </w:tblGrid>
      <w:tr w:rsidRPr="003C764C" w:rsidR="00AD3C54" w:rsidTr="079EA6B3" w14:paraId="2D9E54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6" w:type="dxa"/>
            <w:tcMar/>
            <w:hideMark/>
          </w:tcPr>
          <w:p w:rsidRPr="003C764C" w:rsidR="00AD3C54" w:rsidP="00AD3C54" w:rsidRDefault="00AD3C54" w14:paraId="40615944" w14:textId="77777777">
            <w:pPr>
              <w:pStyle w:val="TableTextLeft"/>
              <w:keepNext w:val="0"/>
            </w:pPr>
            <w:r w:rsidRPr="003C764C">
              <w:rPr>
                <w:b/>
              </w:rPr>
              <w:t>Criteria</w:t>
            </w:r>
            <w:r w:rsidRPr="003C764C">
              <w:t>  </w:t>
            </w:r>
          </w:p>
        </w:tc>
        <w:tc>
          <w:tcPr>
            <w:cnfStyle w:val="000000000000" w:firstRow="0" w:lastRow="0" w:firstColumn="0" w:lastColumn="0" w:oddVBand="0" w:evenVBand="0" w:oddHBand="0" w:evenHBand="0" w:firstRowFirstColumn="0" w:firstRowLastColumn="0" w:lastRowFirstColumn="0" w:lastRowLastColumn="0"/>
            <w:tcW w:w="1380" w:type="dxa"/>
            <w:tcMar/>
            <w:hideMark/>
          </w:tcPr>
          <w:p w:rsidRPr="003C764C" w:rsidR="00AD3C54" w:rsidP="00AD3C54" w:rsidRDefault="00AD3C54" w14:paraId="71AA5E1E" w14:textId="77777777">
            <w:pPr>
              <w:pStyle w:val="TableTextLeft"/>
              <w:keepNext w:val="0"/>
              <w:cnfStyle w:val="100000000000" w:firstRow="1" w:lastRow="0" w:firstColumn="0" w:lastColumn="0" w:oddVBand="0" w:evenVBand="0" w:oddHBand="0" w:evenHBand="0" w:firstRowFirstColumn="0" w:firstRowLastColumn="0" w:lastRowFirstColumn="0" w:lastRowLastColumn="0"/>
            </w:pPr>
            <w:r w:rsidRPr="003C764C">
              <w:rPr>
                <w:b/>
              </w:rPr>
              <w:t>Weighting</w:t>
            </w:r>
            <w:r w:rsidRPr="003C764C">
              <w:t>  </w:t>
            </w:r>
          </w:p>
        </w:tc>
        <w:tc>
          <w:tcPr>
            <w:cnfStyle w:val="000000000000" w:firstRow="0" w:lastRow="0" w:firstColumn="0" w:lastColumn="0" w:oddVBand="0" w:evenVBand="0" w:oddHBand="0" w:evenHBand="0" w:firstRowFirstColumn="0" w:firstRowLastColumn="0" w:lastRowFirstColumn="0" w:lastRowLastColumn="0"/>
            <w:tcW w:w="5012" w:type="dxa"/>
            <w:tcMar/>
            <w:hideMark/>
          </w:tcPr>
          <w:p w:rsidRPr="003C764C" w:rsidR="00AD3C54" w:rsidP="00AD3C54" w:rsidRDefault="00AD3C54" w14:paraId="2FE98BA0" w14:textId="77777777">
            <w:pPr>
              <w:pStyle w:val="TableTextLeft"/>
              <w:keepNext w:val="0"/>
              <w:cnfStyle w:val="100000000000" w:firstRow="1" w:lastRow="0" w:firstColumn="0" w:lastColumn="0" w:oddVBand="0" w:evenVBand="0" w:oddHBand="0" w:evenHBand="0" w:firstRowFirstColumn="0" w:firstRowLastColumn="0" w:lastRowFirstColumn="0" w:lastRowLastColumn="0"/>
            </w:pPr>
            <w:r w:rsidRPr="003C764C">
              <w:rPr>
                <w:b/>
              </w:rPr>
              <w:t>Description</w:t>
            </w:r>
            <w:r w:rsidRPr="003C764C">
              <w:t>  </w:t>
            </w:r>
          </w:p>
        </w:tc>
      </w:tr>
      <w:tr w:rsidRPr="003C764C" w:rsidR="00AD3C54" w:rsidTr="079EA6B3" w14:paraId="7E64E140" w14:textId="77777777">
        <w:tc>
          <w:tcPr>
            <w:cnfStyle w:val="001000000000" w:firstRow="0" w:lastRow="0" w:firstColumn="1" w:lastColumn="0" w:oddVBand="0" w:evenVBand="0" w:oddHBand="0" w:evenHBand="0" w:firstRowFirstColumn="0" w:firstRowLastColumn="0" w:lastRowFirstColumn="0" w:lastRowLastColumn="0"/>
            <w:tcW w:w="3106" w:type="dxa"/>
            <w:tcMar/>
            <w:hideMark/>
          </w:tcPr>
          <w:p w:rsidRPr="003C764C" w:rsidR="00AD3C54" w:rsidRDefault="00AD3C54" w14:paraId="2E0F9D56" w14:textId="77777777">
            <w:pPr>
              <w:pStyle w:val="TableTextLeft"/>
            </w:pPr>
            <w:r w:rsidRPr="003C764C">
              <w:t>Supporting Self-Determination  </w:t>
            </w:r>
          </w:p>
        </w:tc>
        <w:tc>
          <w:tcPr>
            <w:cnfStyle w:val="000000000000" w:firstRow="0" w:lastRow="0" w:firstColumn="0" w:lastColumn="0" w:oddVBand="0" w:evenVBand="0" w:oddHBand="0" w:evenHBand="0" w:firstRowFirstColumn="0" w:firstRowLastColumn="0" w:lastRowFirstColumn="0" w:lastRowLastColumn="0"/>
            <w:tcW w:w="1380" w:type="dxa"/>
            <w:tcMar/>
            <w:hideMark/>
          </w:tcPr>
          <w:p w:rsidRPr="003C764C" w:rsidR="00AD3C54" w:rsidRDefault="00AD3C54" w14:paraId="2813AA0F" w14:textId="77777777">
            <w:pPr>
              <w:pStyle w:val="TableTextLeft"/>
              <w:cnfStyle w:val="000000000000" w:firstRow="0" w:lastRow="0" w:firstColumn="0" w:lastColumn="0" w:oddVBand="0" w:evenVBand="0" w:oddHBand="0" w:evenHBand="0" w:firstRowFirstColumn="0" w:firstRowLastColumn="0" w:lastRowFirstColumn="0" w:lastRowLastColumn="0"/>
            </w:pPr>
            <w:r w:rsidRPr="003C764C">
              <w:t>50%  </w:t>
            </w:r>
          </w:p>
        </w:tc>
        <w:tc>
          <w:tcPr>
            <w:cnfStyle w:val="000000000000" w:firstRow="0" w:lastRow="0" w:firstColumn="0" w:lastColumn="0" w:oddVBand="0" w:evenVBand="0" w:oddHBand="0" w:evenHBand="0" w:firstRowFirstColumn="0" w:firstRowLastColumn="0" w:lastRowFirstColumn="0" w:lastRowLastColumn="0"/>
            <w:tcW w:w="5012" w:type="dxa"/>
            <w:tcMar/>
            <w:hideMark/>
          </w:tcPr>
          <w:p w:rsidRPr="003C764C" w:rsidR="00AD3C54" w:rsidRDefault="00AD3C54" w14:paraId="156FD5AC" w14:textId="3C3785E5">
            <w:pPr>
              <w:pStyle w:val="TableTextLeft"/>
              <w:cnfStyle w:val="000000000000" w:firstRow="0" w:lastRow="0" w:firstColumn="0" w:lastColumn="0" w:oddVBand="0" w:evenVBand="0" w:oddHBand="0" w:evenHBand="0" w:firstRowFirstColumn="0" w:firstRowLastColumn="0" w:lastRowFirstColumn="0" w:lastRowLastColumn="0"/>
            </w:pPr>
            <w:r>
              <w:t>Extent to which project helps to strengthen and support Traditional Owner Self-Determination and/or Traditional Owner communities.  </w:t>
            </w:r>
          </w:p>
        </w:tc>
      </w:tr>
      <w:tr w:rsidRPr="003C764C" w:rsidR="00AD3C54" w:rsidTr="079EA6B3" w14:paraId="57DA6A2E" w14:textId="77777777">
        <w:tc>
          <w:tcPr>
            <w:cnfStyle w:val="001000000000" w:firstRow="0" w:lastRow="0" w:firstColumn="1" w:lastColumn="0" w:oddVBand="0" w:evenVBand="0" w:oddHBand="0" w:evenHBand="0" w:firstRowFirstColumn="0" w:firstRowLastColumn="0" w:lastRowFirstColumn="0" w:lastRowLastColumn="0"/>
            <w:tcW w:w="3106" w:type="dxa"/>
            <w:tcMar/>
            <w:hideMark/>
          </w:tcPr>
          <w:p w:rsidRPr="003C764C" w:rsidR="00AD3C54" w:rsidRDefault="00AD3C54" w14:paraId="7F22562C" w14:textId="77777777">
            <w:pPr>
              <w:pStyle w:val="TableTextLeft"/>
            </w:pPr>
            <w:r w:rsidRPr="003C764C">
              <w:t>Environmental outcome  </w:t>
            </w:r>
          </w:p>
        </w:tc>
        <w:tc>
          <w:tcPr>
            <w:cnfStyle w:val="000000000000" w:firstRow="0" w:lastRow="0" w:firstColumn="0" w:lastColumn="0" w:oddVBand="0" w:evenVBand="0" w:oddHBand="0" w:evenHBand="0" w:firstRowFirstColumn="0" w:firstRowLastColumn="0" w:lastRowFirstColumn="0" w:lastRowLastColumn="0"/>
            <w:tcW w:w="1380" w:type="dxa"/>
            <w:tcMar/>
            <w:hideMark/>
          </w:tcPr>
          <w:p w:rsidRPr="003C764C" w:rsidR="00AD3C54" w:rsidRDefault="00AD3C54" w14:paraId="6350D4FC" w14:textId="77777777">
            <w:pPr>
              <w:pStyle w:val="TableTextLeft"/>
              <w:cnfStyle w:val="000000000000" w:firstRow="0" w:lastRow="0" w:firstColumn="0" w:lastColumn="0" w:oddVBand="0" w:evenVBand="0" w:oddHBand="0" w:evenHBand="0" w:firstRowFirstColumn="0" w:firstRowLastColumn="0" w:lastRowFirstColumn="0" w:lastRowLastColumn="0"/>
            </w:pPr>
            <w:r w:rsidRPr="003C764C">
              <w:t>30%  </w:t>
            </w:r>
          </w:p>
        </w:tc>
        <w:tc>
          <w:tcPr>
            <w:cnfStyle w:val="000000000000" w:firstRow="0" w:lastRow="0" w:firstColumn="0" w:lastColumn="0" w:oddVBand="0" w:evenVBand="0" w:oddHBand="0" w:evenHBand="0" w:firstRowFirstColumn="0" w:firstRowLastColumn="0" w:lastRowFirstColumn="0" w:lastRowLastColumn="0"/>
            <w:tcW w:w="5012" w:type="dxa"/>
            <w:tcMar/>
            <w:hideMark/>
          </w:tcPr>
          <w:p w:rsidRPr="003C764C" w:rsidR="00AD3C54" w:rsidRDefault="00AD3C54" w14:paraId="2F07C341" w14:textId="77777777">
            <w:pPr>
              <w:pStyle w:val="TableTextLeft"/>
              <w:cnfStyle w:val="000000000000" w:firstRow="0" w:lastRow="0" w:firstColumn="0" w:lastColumn="0" w:oddVBand="0" w:evenVBand="0" w:oddHBand="0" w:evenHBand="0" w:firstRowFirstColumn="0" w:firstRowLastColumn="0" w:lastRowFirstColumn="0" w:lastRowLastColumn="0"/>
            </w:pPr>
            <w:r w:rsidRPr="003C764C">
              <w:t>Extent to which project will directly help to, or educate about how to, conserve, rehabilitate, protect or enhance the coastal or near shore marine environment.  </w:t>
            </w:r>
          </w:p>
        </w:tc>
      </w:tr>
      <w:tr w:rsidRPr="003C764C" w:rsidR="00AD3C54" w:rsidTr="079EA6B3" w14:paraId="2AC9335F" w14:textId="77777777">
        <w:tc>
          <w:tcPr>
            <w:cnfStyle w:val="001000000000" w:firstRow="0" w:lastRow="0" w:firstColumn="1" w:lastColumn="0" w:oddVBand="0" w:evenVBand="0" w:oddHBand="0" w:evenHBand="0" w:firstRowFirstColumn="0" w:firstRowLastColumn="0" w:lastRowFirstColumn="0" w:lastRowLastColumn="0"/>
            <w:tcW w:w="3106" w:type="dxa"/>
            <w:tcMar/>
            <w:hideMark/>
          </w:tcPr>
          <w:p w:rsidRPr="003C764C" w:rsidR="00AD3C54" w:rsidRDefault="00AD3C54" w14:paraId="7128512E" w14:textId="77777777">
            <w:pPr>
              <w:pStyle w:val="TableTextLeft"/>
            </w:pPr>
            <w:r w:rsidRPr="003C764C">
              <w:t>Risk management  </w:t>
            </w:r>
          </w:p>
        </w:tc>
        <w:tc>
          <w:tcPr>
            <w:cnfStyle w:val="000000000000" w:firstRow="0" w:lastRow="0" w:firstColumn="0" w:lastColumn="0" w:oddVBand="0" w:evenVBand="0" w:oddHBand="0" w:evenHBand="0" w:firstRowFirstColumn="0" w:firstRowLastColumn="0" w:lastRowFirstColumn="0" w:lastRowLastColumn="0"/>
            <w:tcW w:w="1380" w:type="dxa"/>
            <w:tcMar/>
            <w:hideMark/>
          </w:tcPr>
          <w:p w:rsidRPr="003C764C" w:rsidR="00AD3C54" w:rsidRDefault="00AD3C54" w14:paraId="32BF562F" w14:textId="77777777">
            <w:pPr>
              <w:pStyle w:val="TableTextLeft"/>
              <w:cnfStyle w:val="000000000000" w:firstRow="0" w:lastRow="0" w:firstColumn="0" w:lastColumn="0" w:oddVBand="0" w:evenVBand="0" w:oddHBand="0" w:evenHBand="0" w:firstRowFirstColumn="0" w:firstRowLastColumn="0" w:lastRowFirstColumn="0" w:lastRowLastColumn="0"/>
            </w:pPr>
            <w:r w:rsidRPr="003C764C">
              <w:t>10%  </w:t>
            </w:r>
          </w:p>
        </w:tc>
        <w:tc>
          <w:tcPr>
            <w:cnfStyle w:val="000000000000" w:firstRow="0" w:lastRow="0" w:firstColumn="0" w:lastColumn="0" w:oddVBand="0" w:evenVBand="0" w:oddHBand="0" w:evenHBand="0" w:firstRowFirstColumn="0" w:firstRowLastColumn="0" w:lastRowFirstColumn="0" w:lastRowLastColumn="0"/>
            <w:tcW w:w="5012" w:type="dxa"/>
            <w:tcMar/>
            <w:hideMark/>
          </w:tcPr>
          <w:p w:rsidRPr="003C764C" w:rsidR="00AD3C54" w:rsidRDefault="00AD3C54" w14:paraId="715A284E" w14:textId="77777777">
            <w:pPr>
              <w:pStyle w:val="TableTextLeft"/>
              <w:cnfStyle w:val="000000000000" w:firstRow="0" w:lastRow="0" w:firstColumn="0" w:lastColumn="0" w:oddVBand="0" w:evenVBand="0" w:oddHBand="0" w:evenHBand="0" w:firstRowFirstColumn="0" w:firstRowLastColumn="0" w:lastRowFirstColumn="0" w:lastRowLastColumn="0"/>
            </w:pPr>
            <w:r w:rsidRPr="003C764C">
              <w:t>Application identifies potential risks to the project and adequate actions to remove, manage or reduce the risks.  </w:t>
            </w:r>
          </w:p>
        </w:tc>
      </w:tr>
      <w:tr w:rsidRPr="003C764C" w:rsidR="00AD3C54" w:rsidTr="079EA6B3" w14:paraId="07D9914F" w14:textId="77777777">
        <w:tc>
          <w:tcPr>
            <w:cnfStyle w:val="001000000000" w:firstRow="0" w:lastRow="0" w:firstColumn="1" w:lastColumn="0" w:oddVBand="0" w:evenVBand="0" w:oddHBand="0" w:evenHBand="0" w:firstRowFirstColumn="0" w:firstRowLastColumn="0" w:lastRowFirstColumn="0" w:lastRowLastColumn="0"/>
            <w:tcW w:w="3106" w:type="dxa"/>
            <w:tcMar/>
            <w:hideMark/>
          </w:tcPr>
          <w:p w:rsidRPr="003C764C" w:rsidR="00AD3C54" w:rsidRDefault="00AD3C54" w14:paraId="03C480E2" w14:textId="77777777">
            <w:pPr>
              <w:pStyle w:val="TableTextLeft"/>
            </w:pPr>
            <w:r w:rsidRPr="003C764C">
              <w:t>Value for Money / Budget  </w:t>
            </w:r>
          </w:p>
        </w:tc>
        <w:tc>
          <w:tcPr>
            <w:cnfStyle w:val="000000000000" w:firstRow="0" w:lastRow="0" w:firstColumn="0" w:lastColumn="0" w:oddVBand="0" w:evenVBand="0" w:oddHBand="0" w:evenHBand="0" w:firstRowFirstColumn="0" w:firstRowLastColumn="0" w:lastRowFirstColumn="0" w:lastRowLastColumn="0"/>
            <w:tcW w:w="1380" w:type="dxa"/>
            <w:tcMar/>
            <w:hideMark/>
          </w:tcPr>
          <w:p w:rsidRPr="003C764C" w:rsidR="00AD3C54" w:rsidRDefault="00AD3C54" w14:paraId="24910883" w14:textId="77777777">
            <w:pPr>
              <w:pStyle w:val="TableTextLeft"/>
              <w:cnfStyle w:val="000000000000" w:firstRow="0" w:lastRow="0" w:firstColumn="0" w:lastColumn="0" w:oddVBand="0" w:evenVBand="0" w:oddHBand="0" w:evenHBand="0" w:firstRowFirstColumn="0" w:firstRowLastColumn="0" w:lastRowFirstColumn="0" w:lastRowLastColumn="0"/>
            </w:pPr>
            <w:r w:rsidRPr="003C764C">
              <w:t>10%  </w:t>
            </w:r>
          </w:p>
        </w:tc>
        <w:tc>
          <w:tcPr>
            <w:cnfStyle w:val="000000000000" w:firstRow="0" w:lastRow="0" w:firstColumn="0" w:lastColumn="0" w:oddVBand="0" w:evenVBand="0" w:oddHBand="0" w:evenHBand="0" w:firstRowFirstColumn="0" w:firstRowLastColumn="0" w:lastRowFirstColumn="0" w:lastRowLastColumn="0"/>
            <w:tcW w:w="5012" w:type="dxa"/>
            <w:tcMar/>
            <w:hideMark/>
          </w:tcPr>
          <w:p w:rsidRPr="003C764C" w:rsidR="00AD3C54" w:rsidRDefault="00AD3C54" w14:paraId="6B005C15" w14:textId="77777777">
            <w:pPr>
              <w:pStyle w:val="TableTextLeft"/>
              <w:cnfStyle w:val="000000000000" w:firstRow="0" w:lastRow="0" w:firstColumn="0" w:lastColumn="0" w:oddVBand="0" w:evenVBand="0" w:oddHBand="0" w:evenHBand="0" w:firstRowFirstColumn="0" w:firstRowLastColumn="0" w:lastRowFirstColumn="0" w:lastRowLastColumn="0"/>
            </w:pPr>
            <w:r w:rsidRPr="003C764C">
              <w:t>Project represents good value for money by delivering multiple outcomes, high public benefit, reasonable costings and adequate in-kind contribution as well as the level of effectiveness in how well the outcomes are maintained after the funding ends.  </w:t>
            </w:r>
          </w:p>
        </w:tc>
      </w:tr>
    </w:tbl>
    <w:p w:rsidRPr="003C764C" w:rsidR="00AD3C54" w:rsidP="00AD3C54" w:rsidRDefault="00AD3C54" w14:paraId="40A84AF5" w14:textId="77777777">
      <w:pPr>
        <w:pStyle w:val="BodyText"/>
      </w:pPr>
    </w:p>
    <w:p w:rsidRPr="006E2AC5" w:rsidR="006E2AC5" w:rsidP="006E2AC5" w:rsidRDefault="006E2AC5" w14:paraId="6C8DCF8C" w14:textId="392B0038">
      <w:pPr>
        <w:pStyle w:val="BodyText"/>
      </w:pPr>
      <w:r w:rsidRPr="006E2AC5">
        <w:t xml:space="preserve">See our website for a list and descriptions of Stream 3 projects previously funded by the Coastcare Victoria Community Grants program: </w:t>
      </w:r>
      <w:hyperlink w:tgtFrame="_blank" w:history="1" r:id="rId60">
        <w:r w:rsidRPr="006E2AC5">
          <w:rPr>
            <w:rStyle w:val="Hyperlink"/>
          </w:rPr>
          <w:t>https://www.marineandcoasts.vic.gov.au/coastal-programs/Coastcare-Victoria/coastcare-victoria-community-grants</w:t>
        </w:r>
      </w:hyperlink>
      <w:r w:rsidRPr="006E2AC5">
        <w:t>  </w:t>
      </w:r>
    </w:p>
    <w:p w:rsidRPr="006E2AC5" w:rsidR="006E2AC5" w:rsidP="006E2AC5" w:rsidRDefault="006E2AC5" w14:paraId="17600EBF" w14:textId="77777777">
      <w:pPr>
        <w:pStyle w:val="BodyText"/>
      </w:pPr>
      <w:r w:rsidRPr="006E2AC5">
        <w:t> </w:t>
      </w:r>
    </w:p>
    <w:p w:rsidRPr="006E2AC5" w:rsidR="006E2AC5" w:rsidP="006E2AC5" w:rsidRDefault="006E2AC5" w14:paraId="4212F47D" w14:textId="77777777">
      <w:pPr>
        <w:pStyle w:val="BodyText"/>
      </w:pPr>
      <w:r w:rsidRPr="006E2AC5">
        <w:rPr>
          <w:b/>
          <w:bCs/>
        </w:rPr>
        <w:t>Assessments</w:t>
      </w:r>
      <w:r w:rsidRPr="006E2AC5">
        <w:t> </w:t>
      </w:r>
    </w:p>
    <w:p w:rsidRPr="006E2AC5" w:rsidR="006E2AC5" w:rsidP="006E2AC5" w:rsidRDefault="006E2AC5" w14:paraId="6C3A3979" w14:textId="77777777">
      <w:pPr>
        <w:pStyle w:val="BodyText"/>
      </w:pPr>
      <w:r w:rsidRPr="006E2AC5">
        <w:t>Applications will be checked for eligibility to make sure that the applicant and their project activities are eligible for funding. Sections 2 to 5 above will be used to determine whether an application is eligible or not eligible. Eligible applications will be assessed by a panel of Coastcare Victoria and other Department of Energy, Environment and Climate Action (DEECA) staff against the criteria listed above per Stream. Each criterion is given a percentage weighting to indicate its relative importance in the assessment process.   </w:t>
      </w:r>
    </w:p>
    <w:p w:rsidRPr="006E2AC5" w:rsidR="006E2AC5" w:rsidP="006E2AC5" w:rsidRDefault="006E2AC5" w14:paraId="10BBBD89" w14:textId="77777777">
      <w:pPr>
        <w:pStyle w:val="BodyText"/>
      </w:pPr>
      <w:r w:rsidRPr="006E2AC5">
        <w:t>Applications will also be subjected to a DEECA risk assessment to determine suitability of funding according to DEECA’s risk appetite.  </w:t>
      </w:r>
    </w:p>
    <w:p w:rsidRPr="006E2AC5" w:rsidR="006E2AC5" w:rsidP="006E2AC5" w:rsidRDefault="006E2AC5" w14:paraId="0D62FDE0" w14:textId="77777777">
      <w:pPr>
        <w:pStyle w:val="BodyText"/>
      </w:pPr>
      <w:r w:rsidRPr="006E2AC5">
        <w:t xml:space="preserve">In the event the grants program is </w:t>
      </w:r>
      <w:r w:rsidRPr="006E2AC5">
        <w:rPr>
          <w:u w:val="single"/>
        </w:rPr>
        <w:t>oversubscribed</w:t>
      </w:r>
      <w:r w:rsidRPr="006E2AC5">
        <w:t>, the assessment panel will also aim to ensure appropriate geographic and grants streams (project activities) spread using the principles laid out below:  </w:t>
      </w:r>
    </w:p>
    <w:p w:rsidRPr="006E2AC5" w:rsidR="006E2AC5" w:rsidP="006E2AC5" w:rsidRDefault="006E2AC5" w14:paraId="29B22A55" w14:textId="77777777">
      <w:pPr>
        <w:pStyle w:val="BodyText"/>
      </w:pPr>
      <w:r w:rsidRPr="006E2AC5">
        <w:t>Principles</w:t>
      </w:r>
      <w:r w:rsidRPr="006E2AC5">
        <w:rPr>
          <w:b/>
          <w:bCs/>
        </w:rPr>
        <w:t>: </w:t>
      </w:r>
      <w:r w:rsidRPr="006E2AC5">
        <w:t>  </w:t>
      </w:r>
    </w:p>
    <w:p w:rsidRPr="006E2AC5" w:rsidR="006E2AC5" w:rsidRDefault="006E2AC5" w14:paraId="330EBBF2" w14:textId="77777777">
      <w:pPr>
        <w:pStyle w:val="BodyText"/>
        <w:numPr>
          <w:ilvl w:val="0"/>
          <w:numId w:val="40"/>
        </w:numPr>
      </w:pPr>
      <w:r w:rsidRPr="006E2AC5">
        <w:t>Port Phillip Bay Coastcare Victoria region projects should aim to account for no more than 50% of all grants allocated (assuming there are sufficient applications of similar merit available to expend funding from other regions).    </w:t>
      </w:r>
    </w:p>
    <w:p w:rsidRPr="006E2AC5" w:rsidR="006E2AC5" w:rsidRDefault="006E2AC5" w14:paraId="574D0E2D" w14:textId="77777777">
      <w:pPr>
        <w:pStyle w:val="BodyText"/>
        <w:numPr>
          <w:ilvl w:val="0"/>
          <w:numId w:val="41"/>
        </w:numPr>
      </w:pPr>
      <w:r w:rsidRPr="006E2AC5">
        <w:t>Stream 2 projects should aim to account for at least 20% of recommended projects (assuming there are sufficient applications of similar merit available to reach this quota).    </w:t>
      </w:r>
    </w:p>
    <w:p w:rsidRPr="006E2AC5" w:rsidR="006E2AC5" w:rsidRDefault="006E2AC5" w14:paraId="4225B754" w14:textId="77777777">
      <w:pPr>
        <w:pStyle w:val="BodyText"/>
        <w:numPr>
          <w:ilvl w:val="0"/>
          <w:numId w:val="42"/>
        </w:numPr>
      </w:pPr>
      <w:r w:rsidRPr="006E2AC5">
        <w:t>Stream 3 projects should aim to account for at least 10% of recommended projects (assuming there are sufficient applications of similar merit available to reach this quota).  </w:t>
      </w:r>
    </w:p>
    <w:p w:rsidRPr="006E2AC5" w:rsidR="006E2AC5" w:rsidRDefault="006E2AC5" w14:paraId="3BF6E955" w14:textId="77777777">
      <w:pPr>
        <w:pStyle w:val="BodyText"/>
        <w:numPr>
          <w:ilvl w:val="0"/>
          <w:numId w:val="43"/>
        </w:numPr>
      </w:pPr>
      <w:r w:rsidRPr="006E2AC5">
        <w:t>Only one application per applicant across all streams may be deemed successful where applicants have submitted multiple grant applications.  </w:t>
      </w:r>
    </w:p>
    <w:p w:rsidRPr="006E2AC5" w:rsidR="006E2AC5" w:rsidP="006E2AC5" w:rsidRDefault="006E2AC5" w14:paraId="0A62373A" w14:textId="77777777">
      <w:pPr>
        <w:pStyle w:val="BodyText"/>
      </w:pPr>
      <w:r w:rsidRPr="006E2AC5">
        <w:t>Methodology:   </w:t>
      </w:r>
    </w:p>
    <w:p w:rsidRPr="006E2AC5" w:rsidR="006E2AC5" w:rsidRDefault="006E2AC5" w14:paraId="74ED5B46" w14:textId="77777777">
      <w:pPr>
        <w:pStyle w:val="BodyText"/>
        <w:numPr>
          <w:ilvl w:val="0"/>
          <w:numId w:val="44"/>
        </w:numPr>
      </w:pPr>
      <w:r w:rsidRPr="006E2AC5">
        <w:t>The panel will assess the list of recommended projects against the four principles above.   </w:t>
      </w:r>
    </w:p>
    <w:p w:rsidRPr="006E2AC5" w:rsidR="006E2AC5" w:rsidRDefault="006E2AC5" w14:paraId="50D376E7" w14:textId="77777777">
      <w:pPr>
        <w:pStyle w:val="BodyText"/>
        <w:numPr>
          <w:ilvl w:val="0"/>
          <w:numId w:val="45"/>
        </w:numPr>
      </w:pPr>
      <w:r w:rsidRPr="006E2AC5">
        <w:t>If the four principles are not met, the Panel will endeavour to achieve them by nominating projects to recommend and not recommend based on the score of the relevant projects.   </w:t>
      </w:r>
    </w:p>
    <w:p w:rsidRPr="006E2AC5" w:rsidR="006E2AC5" w:rsidP="006E2AC5" w:rsidRDefault="006E2AC5" w14:paraId="5B855A1A" w14:textId="77777777">
      <w:pPr>
        <w:pStyle w:val="BodyText"/>
      </w:pPr>
      <w:r w:rsidRPr="006E2AC5">
        <w:t> </w:t>
      </w:r>
    </w:p>
    <w:p w:rsidRPr="00732979" w:rsidR="006E2AC5" w:rsidP="00732979" w:rsidRDefault="006E2AC5" w14:paraId="25DE7DA6" w14:textId="42F5E90E">
      <w:pPr>
        <w:pStyle w:val="Heading2"/>
        <w:numPr>
          <w:ilvl w:val="0"/>
          <w:numId w:val="60"/>
        </w:numPr>
      </w:pPr>
      <w:bookmarkStart w:name="_Toc150499445" w:id="13"/>
      <w:r w:rsidRPr="00732979">
        <w:t>What supporting documents will need to be provided?</w:t>
      </w:r>
      <w:bookmarkEnd w:id="13"/>
      <w:r w:rsidRPr="00732979">
        <w:t> </w:t>
      </w:r>
    </w:p>
    <w:p w:rsidR="006E2AC5" w:rsidP="006E2AC5" w:rsidRDefault="006E2AC5" w14:paraId="638719DA" w14:textId="666D83F1">
      <w:pPr>
        <w:pStyle w:val="BodyText"/>
      </w:pPr>
      <w:r w:rsidRPr="006E2AC5">
        <w:t xml:space="preserve">Depending on your organisation and project activities, applicants must provide </w:t>
      </w:r>
      <w:r w:rsidRPr="00BB322D" w:rsidR="00BB322D">
        <w:rPr>
          <w:b/>
          <w:bCs/>
        </w:rPr>
        <w:t>ALL</w:t>
      </w:r>
      <w:r w:rsidRPr="006E2AC5">
        <w:t xml:space="preserve"> the following relevant documents with the application for it to be eligible. Failure to provide one of the following relevant documents with the application may result in the application being set aside and considered ineligible.  </w:t>
      </w:r>
    </w:p>
    <w:p w:rsidRPr="000F4037" w:rsidR="00C1195C" w:rsidP="00C1195C" w:rsidRDefault="00C1195C" w14:paraId="14F706E3" w14:textId="77777777">
      <w:pPr>
        <w:pStyle w:val="BodyText"/>
      </w:pPr>
    </w:p>
    <w:tbl>
      <w:tblPr>
        <w:tblStyle w:val="TableGrid"/>
        <w:tblW w:w="5000" w:type="pct"/>
        <w:tblLook w:val="04A0" w:firstRow="1" w:lastRow="0" w:firstColumn="1" w:lastColumn="0" w:noHBand="0" w:noVBand="1"/>
      </w:tblPr>
      <w:tblGrid>
        <w:gridCol w:w="2572"/>
        <w:gridCol w:w="7067"/>
      </w:tblGrid>
      <w:tr w:rsidRPr="000F4037" w:rsidR="00C1195C" w:rsidTr="12C12984" w14:paraId="74258FA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4" w:type="pct"/>
            <w:hideMark/>
          </w:tcPr>
          <w:p w:rsidRPr="000F4037" w:rsidR="00C1195C" w:rsidP="00C1195C" w:rsidRDefault="00C1195C" w14:paraId="63CFF96C" w14:textId="77777777">
            <w:pPr>
              <w:pStyle w:val="TableTextLeft"/>
              <w:keepNext w:val="0"/>
            </w:pPr>
            <w:r w:rsidRPr="000F4037">
              <w:rPr>
                <w:b/>
              </w:rPr>
              <w:t>Project Activity</w:t>
            </w:r>
            <w:r w:rsidRPr="000F4037">
              <w:t>  </w:t>
            </w:r>
          </w:p>
        </w:tc>
        <w:tc>
          <w:tcPr>
            <w:tcW w:w="3666" w:type="pct"/>
            <w:hideMark/>
          </w:tcPr>
          <w:p w:rsidRPr="000F4037" w:rsidR="00C1195C" w:rsidP="00C1195C" w:rsidRDefault="00C1195C" w14:paraId="3CA07E99" w14:textId="77777777">
            <w:pPr>
              <w:pStyle w:val="TableTextLeft"/>
              <w:keepNext w:val="0"/>
              <w:cnfStyle w:val="100000000000" w:firstRow="1" w:lastRow="0" w:firstColumn="0" w:lastColumn="0" w:oddVBand="0" w:evenVBand="0" w:oddHBand="0" w:evenHBand="0" w:firstRowFirstColumn="0" w:firstRowLastColumn="0" w:lastRowFirstColumn="0" w:lastRowLastColumn="0"/>
            </w:pPr>
            <w:r w:rsidRPr="000F4037">
              <w:rPr>
                <w:b/>
              </w:rPr>
              <w:t>Supporting Documentation Required</w:t>
            </w:r>
            <w:r w:rsidRPr="000F4037">
              <w:t>  </w:t>
            </w:r>
          </w:p>
        </w:tc>
      </w:tr>
      <w:tr w:rsidRPr="000F4037" w:rsidR="00C1195C" w:rsidTr="12C12984" w14:paraId="7BF2FC4B" w14:textId="77777777">
        <w:tc>
          <w:tcPr>
            <w:cnfStyle w:val="001000000000" w:firstRow="0" w:lastRow="0" w:firstColumn="1" w:lastColumn="0" w:oddVBand="0" w:evenVBand="0" w:oddHBand="0" w:evenHBand="0" w:firstRowFirstColumn="0" w:firstRowLastColumn="0" w:lastRowFirstColumn="0" w:lastRowLastColumn="0"/>
            <w:tcW w:w="1334" w:type="pct"/>
            <w:hideMark/>
          </w:tcPr>
          <w:p w:rsidRPr="000F4037" w:rsidR="00C1195C" w:rsidRDefault="00C1195C" w14:paraId="60057606" w14:textId="77777777">
            <w:pPr>
              <w:pStyle w:val="TableTextLeft"/>
            </w:pPr>
            <w:r w:rsidRPr="000F4037">
              <w:t>All applications  </w:t>
            </w:r>
          </w:p>
        </w:tc>
        <w:tc>
          <w:tcPr>
            <w:tcW w:w="3666" w:type="pct"/>
            <w:hideMark/>
          </w:tcPr>
          <w:p w:rsidRPr="000F4037" w:rsidR="00C1195C" w:rsidRDefault="00C1195C" w14:paraId="4C8DBB64" w14:textId="77777777">
            <w:pPr>
              <w:pStyle w:val="TableTextLeft"/>
              <w:cnfStyle w:val="000000000000" w:firstRow="0" w:lastRow="0" w:firstColumn="0" w:lastColumn="0" w:oddVBand="0" w:evenVBand="0" w:oddHBand="0" w:evenHBand="0" w:firstRowFirstColumn="0" w:firstRowLastColumn="0" w:lastRowFirstColumn="0" w:lastRowLastColumn="0"/>
            </w:pPr>
            <w:r w:rsidRPr="000F4037">
              <w:t xml:space="preserve">A certificate of insurance demonstrating provision of insurance to safeguard volunteers and participants involved in the funded activities, including public liability insurance of at least $10 million </w:t>
            </w:r>
            <w:r w:rsidRPr="00E12F54">
              <w:rPr>
                <w:b/>
                <w:bCs/>
              </w:rPr>
              <w:t>and</w:t>
            </w:r>
            <w:r w:rsidRPr="000F4037">
              <w:t xml:space="preserve"> personal accident insurance;  </w:t>
            </w:r>
          </w:p>
          <w:p w:rsidRPr="000F4037" w:rsidR="00C1195C" w:rsidRDefault="00C1195C" w14:paraId="745AC4CA" w14:textId="77777777">
            <w:pPr>
              <w:pStyle w:val="TableTextLeft"/>
              <w:cnfStyle w:val="000000000000" w:firstRow="0" w:lastRow="0" w:firstColumn="0" w:lastColumn="0" w:oddVBand="0" w:evenVBand="0" w:oddHBand="0" w:evenHBand="0" w:firstRowFirstColumn="0" w:firstRowLastColumn="0" w:lastRowFirstColumn="0" w:lastRowLastColumn="0"/>
            </w:pPr>
            <w:r w:rsidRPr="000F4037">
              <w:t>Please note:  </w:t>
            </w:r>
          </w:p>
          <w:p w:rsidRPr="000F4037" w:rsidR="00C1195C" w:rsidRDefault="00C1195C" w14:paraId="593C74F0" w14:textId="77777777">
            <w:pPr>
              <w:pStyle w:val="TableTextLeft"/>
              <w:cnfStyle w:val="000000000000" w:firstRow="0" w:lastRow="0" w:firstColumn="0" w:lastColumn="0" w:oddVBand="0" w:evenVBand="0" w:oddHBand="0" w:evenHBand="0" w:firstRowFirstColumn="0" w:firstRowLastColumn="0" w:lastRowFirstColumn="0" w:lastRowLastColumn="0"/>
            </w:pPr>
            <w:r w:rsidRPr="000F4037">
              <w:t>Where your Land Manager's insurance covers your group (for example Parks Victoria), please upload the Letter of Support in place of the Certificate of Insurance in the Grants Online Portal Application Form. If your group has a similar arrangement, please discuss with any Coastcare Victoria Facilitator.  </w:t>
            </w:r>
          </w:p>
          <w:p w:rsidR="00134700" w:rsidRDefault="00C1195C" w14:paraId="61E50E93" w14:textId="77777777">
            <w:pPr>
              <w:pStyle w:val="TableTextLeft"/>
              <w:cnfStyle w:val="000000000000" w:firstRow="0" w:lastRow="0" w:firstColumn="0" w:lastColumn="0" w:oddVBand="0" w:evenVBand="0" w:oddHBand="0" w:evenHBand="0" w:firstRowFirstColumn="0" w:firstRowLastColumn="0" w:lastRowFirstColumn="0" w:lastRowLastColumn="0"/>
            </w:pPr>
            <w:r w:rsidRPr="000F4037">
              <w:t>Where you are covered by insurance through membership with an organisation such as Landcare Victoria Incorporated, please upload evidence of current membership status (membership certificate in place of certificate of insurance).  </w:t>
            </w:r>
          </w:p>
          <w:p w:rsidR="00134700" w:rsidRDefault="00134700" w14:paraId="045490FD" w14:textId="77777777">
            <w:pPr>
              <w:pStyle w:val="TableTextLeft"/>
              <w:cnfStyle w:val="000000000000" w:firstRow="0" w:lastRow="0" w:firstColumn="0" w:lastColumn="0" w:oddVBand="0" w:evenVBand="0" w:oddHBand="0" w:evenHBand="0" w:firstRowFirstColumn="0" w:firstRowLastColumn="0" w:lastRowFirstColumn="0" w:lastRowLastColumn="0"/>
            </w:pPr>
            <w:r>
              <w:t>Useful links to help build your application:</w:t>
            </w:r>
          </w:p>
          <w:p w:rsidR="00B17D2F" w:rsidRDefault="008D25BD" w14:paraId="2B481582" w14:textId="2F12BB06">
            <w:pPr>
              <w:pStyle w:val="TableTextLeft"/>
              <w:numPr>
                <w:ilvl w:val="0"/>
                <w:numId w:val="53"/>
              </w:numPr>
              <w:cnfStyle w:val="000000000000" w:firstRow="0" w:lastRow="0" w:firstColumn="0" w:lastColumn="0" w:oddVBand="0" w:evenVBand="0" w:oddHBand="0" w:evenHBand="0" w:firstRowFirstColumn="0" w:firstRowLastColumn="0" w:lastRowFirstColumn="0" w:lastRowLastColumn="0"/>
            </w:pPr>
            <w:hyperlink r:id="rId61">
              <w:r w:rsidRPr="68F1F322" w:rsidR="46F838A0">
                <w:rPr>
                  <w:rStyle w:val="Hyperlink"/>
                </w:rPr>
                <w:t>Coastcare Victoria Strategy</w:t>
              </w:r>
              <w:r w:rsidRPr="68F1F322" w:rsidR="65017584">
                <w:rPr>
                  <w:rStyle w:val="Hyperlink"/>
                </w:rPr>
                <w:t xml:space="preserve"> 2021-2026</w:t>
              </w:r>
            </w:hyperlink>
          </w:p>
          <w:p w:rsidR="00134700" w:rsidRDefault="008D25BD" w14:paraId="09EC21B8" w14:textId="42B8BF4C">
            <w:pPr>
              <w:pStyle w:val="TableTextLeft"/>
              <w:numPr>
                <w:ilvl w:val="0"/>
                <w:numId w:val="53"/>
              </w:numPr>
              <w:cnfStyle w:val="000000000000" w:firstRow="0" w:lastRow="0" w:firstColumn="0" w:lastColumn="0" w:oddVBand="0" w:evenVBand="0" w:oddHBand="0" w:evenHBand="0" w:firstRowFirstColumn="0" w:firstRowLastColumn="0" w:lastRowFirstColumn="0" w:lastRowLastColumn="0"/>
            </w:pPr>
            <w:hyperlink r:id="rId62">
              <w:r w:rsidRPr="0AD46C02" w:rsidR="10124FAA">
                <w:rPr>
                  <w:rStyle w:val="Hyperlink"/>
                </w:rPr>
                <w:t>NatureKit</w:t>
              </w:r>
              <w:r w:rsidRPr="0AD46C02" w:rsidR="66F8ECF7">
                <w:rPr>
                  <w:rStyle w:val="Hyperlink"/>
                </w:rPr>
                <w:t xml:space="preserve"> Victoria</w:t>
              </w:r>
            </w:hyperlink>
          </w:p>
          <w:p w:rsidR="00134700" w:rsidRDefault="008D25BD" w14:paraId="1B5D97E1" w14:textId="47C3DA92">
            <w:pPr>
              <w:pStyle w:val="TableTextLeft"/>
              <w:numPr>
                <w:ilvl w:val="0"/>
                <w:numId w:val="53"/>
              </w:numPr>
              <w:cnfStyle w:val="000000000000" w:firstRow="0" w:lastRow="0" w:firstColumn="0" w:lastColumn="0" w:oddVBand="0" w:evenVBand="0" w:oddHBand="0" w:evenHBand="0" w:firstRowFirstColumn="0" w:firstRowLastColumn="0" w:lastRowFirstColumn="0" w:lastRowLastColumn="0"/>
              <w:rPr>
                <w:rStyle w:val="Hyperlink"/>
              </w:rPr>
            </w:pPr>
            <w:hyperlink r:id="rId63">
              <w:r w:rsidRPr="621F357D" w:rsidR="10124FAA">
                <w:rPr>
                  <w:rStyle w:val="Hyperlink"/>
                </w:rPr>
                <w:t>CoastKit</w:t>
              </w:r>
            </w:hyperlink>
          </w:p>
          <w:p w:rsidR="00134700" w:rsidRDefault="008D25BD" w14:paraId="5A807EFE" w14:textId="0EB2C807">
            <w:pPr>
              <w:pStyle w:val="TableTextLeft"/>
              <w:numPr>
                <w:ilvl w:val="0"/>
                <w:numId w:val="53"/>
              </w:numPr>
              <w:cnfStyle w:val="000000000000" w:firstRow="0" w:lastRow="0" w:firstColumn="0" w:lastColumn="0" w:oddVBand="0" w:evenVBand="0" w:oddHBand="0" w:evenHBand="0" w:firstRowFirstColumn="0" w:firstRowLastColumn="0" w:lastRowFirstColumn="0" w:lastRowLastColumn="0"/>
            </w:pPr>
            <w:hyperlink r:id="rId64">
              <w:r w:rsidRPr="68B51B8F" w:rsidR="10124FAA">
                <w:rPr>
                  <w:rStyle w:val="Hyperlink"/>
                </w:rPr>
                <w:t>V</w:t>
              </w:r>
              <w:r w:rsidRPr="68B51B8F" w:rsidR="6548436E">
                <w:rPr>
                  <w:rStyle w:val="Hyperlink"/>
                </w:rPr>
                <w:t>ictorian Biodiversity Atlas</w:t>
              </w:r>
            </w:hyperlink>
          </w:p>
          <w:p w:rsidR="5C52344B" w:rsidRDefault="008D25BD" w14:paraId="38DA843A" w14:textId="319D30E8">
            <w:pPr>
              <w:pStyle w:val="TableTextLeft"/>
              <w:numPr>
                <w:ilvl w:val="0"/>
                <w:numId w:val="53"/>
              </w:numPr>
              <w:cnfStyle w:val="000000000000" w:firstRow="0" w:lastRow="0" w:firstColumn="0" w:lastColumn="0" w:oddVBand="0" w:evenVBand="0" w:oddHBand="0" w:evenHBand="0" w:firstRowFirstColumn="0" w:firstRowLastColumn="0" w:lastRowFirstColumn="0" w:lastRowLastColumn="0"/>
            </w:pPr>
            <w:hyperlink w:anchor="/dashboard" r:id="rId65">
              <w:r w:rsidRPr="4A656C6B" w:rsidR="5C52344B">
                <w:rPr>
                  <w:rStyle w:val="Hyperlink"/>
                </w:rPr>
                <w:t>Aboriginal Cultural Heritage Register and Information System (ACHRIS)</w:t>
              </w:r>
            </w:hyperlink>
          </w:p>
          <w:p w:rsidRPr="000F4037" w:rsidR="005C06E7" w:rsidRDefault="008D25BD" w14:paraId="7F5F0941" w14:textId="2FA2E2A3">
            <w:pPr>
              <w:pStyle w:val="TableTextLeft"/>
              <w:numPr>
                <w:ilvl w:val="0"/>
                <w:numId w:val="53"/>
              </w:numPr>
              <w:cnfStyle w:val="000000000000" w:firstRow="0" w:lastRow="0" w:firstColumn="0" w:lastColumn="0" w:oddVBand="0" w:evenVBand="0" w:oddHBand="0" w:evenHBand="0" w:firstRowFirstColumn="0" w:firstRowLastColumn="0" w:lastRowFirstColumn="0" w:lastRowLastColumn="0"/>
            </w:pPr>
            <w:hyperlink r:id="rId66">
              <w:r w:rsidRPr="75F5B8F7" w:rsidR="49926447">
                <w:rPr>
                  <w:rStyle w:val="Hyperlink"/>
                </w:rPr>
                <w:t>Aboriginal Cultural Heritage Guide</w:t>
              </w:r>
              <w:r w:rsidRPr="75F5B8F7" w:rsidR="32B0BD6E">
                <w:rPr>
                  <w:rStyle w:val="Hyperlink"/>
                </w:rPr>
                <w:t xml:space="preserve"> 2020</w:t>
              </w:r>
            </w:hyperlink>
            <w:r w:rsidR="4667C997">
              <w:t xml:space="preserve"> </w:t>
            </w:r>
          </w:p>
        </w:tc>
      </w:tr>
      <w:tr w:rsidRPr="000F4037" w:rsidR="00C1195C" w:rsidTr="12C12984" w14:paraId="77009FD5" w14:textId="77777777">
        <w:tc>
          <w:tcPr>
            <w:cnfStyle w:val="001000000000" w:firstRow="0" w:lastRow="0" w:firstColumn="1" w:lastColumn="0" w:oddVBand="0" w:evenVBand="0" w:oddHBand="0" w:evenHBand="0" w:firstRowFirstColumn="0" w:firstRowLastColumn="0" w:lastRowFirstColumn="0" w:lastRowLastColumn="0"/>
            <w:tcW w:w="1334" w:type="pct"/>
            <w:hideMark/>
          </w:tcPr>
          <w:p w:rsidRPr="000F4037" w:rsidR="00C1195C" w:rsidRDefault="00C1195C" w14:paraId="33C5C8DA" w14:textId="77777777">
            <w:pPr>
              <w:pStyle w:val="TableTextLeft"/>
            </w:pPr>
            <w:r w:rsidRPr="000F4037">
              <w:t>If your project involves on-ground work, changing a site in some way and/or events on Crown land  </w:t>
            </w:r>
          </w:p>
        </w:tc>
        <w:tc>
          <w:tcPr>
            <w:tcW w:w="3666" w:type="pct"/>
            <w:hideMark/>
          </w:tcPr>
          <w:p w:rsidRPr="000F4037" w:rsidR="00C1195C" w:rsidRDefault="5900E494" w14:paraId="45B7138F" w14:textId="77777777">
            <w:pPr>
              <w:pStyle w:val="TableTextLeft"/>
              <w:cnfStyle w:val="000000000000" w:firstRow="0" w:lastRow="0" w:firstColumn="0" w:lastColumn="0" w:oddVBand="0" w:evenVBand="0" w:oddHBand="0" w:evenHBand="0" w:firstRowFirstColumn="0" w:firstRowLastColumn="0" w:lastRowFirstColumn="0" w:lastRowLastColumn="0"/>
            </w:pPr>
            <w:r>
              <w:t>MapShare file type map of proposed work area/site/ location/s. See MapShare written and video instructions on our website. Contact any Coastcare Victoria Facilitator to produce the MapShare file type map for you, if needed.  </w:t>
            </w:r>
          </w:p>
          <w:p w:rsidRPr="000F4037" w:rsidR="00C1195C" w:rsidRDefault="00C1195C" w14:paraId="1B762FEA" w14:textId="77777777">
            <w:pPr>
              <w:pStyle w:val="TableTextLeft"/>
              <w:cnfStyle w:val="000000000000" w:firstRow="0" w:lastRow="0" w:firstColumn="0" w:lastColumn="0" w:oddVBand="0" w:evenVBand="0" w:oddHBand="0" w:evenHBand="0" w:firstRowFirstColumn="0" w:firstRowLastColumn="0" w:lastRowFirstColumn="0" w:lastRowLastColumn="0"/>
            </w:pPr>
            <w:r w:rsidRPr="000F4037">
              <w:t xml:space="preserve">Written </w:t>
            </w:r>
            <w:r w:rsidRPr="000F4037">
              <w:rPr>
                <w:u w:val="single"/>
              </w:rPr>
              <w:t>support</w:t>
            </w:r>
            <w:r w:rsidRPr="000F4037">
              <w:t xml:space="preserve"> from the relevant public land manager/s to undertake the activity. An example template Letter of Support from Land Manager is available on our website. (At the application stage, we are only asking for evidence of support. If successful, formal </w:t>
            </w:r>
            <w:r w:rsidRPr="000F4037">
              <w:rPr>
                <w:u w:val="single"/>
              </w:rPr>
              <w:t>consents</w:t>
            </w:r>
            <w:r w:rsidRPr="000F4037">
              <w:t>, permits and Cultural Heritage requirements will be required.)  </w:t>
            </w:r>
          </w:p>
          <w:p w:rsidRPr="000F4037" w:rsidR="00C1195C" w:rsidRDefault="00C1195C" w14:paraId="2018EB1E" w14:textId="77777777">
            <w:pPr>
              <w:pStyle w:val="TableTextLeft"/>
              <w:cnfStyle w:val="000000000000" w:firstRow="0" w:lastRow="0" w:firstColumn="0" w:lastColumn="0" w:oddVBand="0" w:evenVBand="0" w:oddHBand="0" w:evenHBand="0" w:firstRowFirstColumn="0" w:firstRowLastColumn="0" w:lastRowFirstColumn="0" w:lastRowLastColumn="0"/>
            </w:pPr>
            <w:r w:rsidRPr="000F4037">
              <w:t>Current condition photo(s) of the area for pre and post work monitoring purposes. Not required for events.  </w:t>
            </w:r>
          </w:p>
        </w:tc>
      </w:tr>
      <w:tr w:rsidRPr="000F4037" w:rsidR="00C1195C" w:rsidTr="12C12984" w14:paraId="299035EB" w14:textId="77777777">
        <w:tc>
          <w:tcPr>
            <w:cnfStyle w:val="001000000000" w:firstRow="0" w:lastRow="0" w:firstColumn="1" w:lastColumn="0" w:oddVBand="0" w:evenVBand="0" w:oddHBand="0" w:evenHBand="0" w:firstRowFirstColumn="0" w:firstRowLastColumn="0" w:lastRowFirstColumn="0" w:lastRowLastColumn="0"/>
            <w:tcW w:w="1334" w:type="pct"/>
            <w:hideMark/>
          </w:tcPr>
          <w:p w:rsidRPr="000F4037" w:rsidR="00C1195C" w:rsidRDefault="00C1195C" w14:paraId="6E00A896" w14:textId="77777777">
            <w:pPr>
              <w:pStyle w:val="TableTextLeft"/>
            </w:pPr>
            <w:r w:rsidRPr="000F4037">
              <w:t>If your organisation requires an auspice (sponsor)  </w:t>
            </w:r>
          </w:p>
        </w:tc>
        <w:tc>
          <w:tcPr>
            <w:tcW w:w="3666" w:type="pct"/>
            <w:hideMark/>
          </w:tcPr>
          <w:p w:rsidRPr="000F4037" w:rsidR="00C1195C" w:rsidRDefault="00C1195C" w14:paraId="2A506639" w14:textId="77777777">
            <w:pPr>
              <w:pStyle w:val="TableTextLeft"/>
              <w:cnfStyle w:val="000000000000" w:firstRow="0" w:lastRow="0" w:firstColumn="0" w:lastColumn="0" w:oddVBand="0" w:evenVBand="0" w:oddHBand="0" w:evenHBand="0" w:firstRowFirstColumn="0" w:firstRowLastColumn="0" w:lastRowFirstColumn="0" w:lastRowLastColumn="0"/>
            </w:pPr>
            <w:r w:rsidRPr="000F4037">
              <w:t>Written approval from your auspice (an example template Letter from Auspice is available on our website), confirming the following, that they:  </w:t>
            </w:r>
          </w:p>
          <w:p w:rsidRPr="000F4037" w:rsidR="00C1195C" w:rsidRDefault="00C1195C" w14:paraId="696E698D" w14:textId="77777777">
            <w:pPr>
              <w:pStyle w:val="TableTextLeft"/>
              <w:numPr>
                <w:ilvl w:val="0"/>
                <w:numId w:val="53"/>
              </w:numPr>
              <w:cnfStyle w:val="000000000000" w:firstRow="0" w:lastRow="0" w:firstColumn="0" w:lastColumn="0" w:oddVBand="0" w:evenVBand="0" w:oddHBand="0" w:evenHBand="0" w:firstRowFirstColumn="0" w:firstRowLastColumn="0" w:lastRowFirstColumn="0" w:lastRowLastColumn="0"/>
            </w:pPr>
            <w:r w:rsidRPr="000F4037">
              <w:t>agree to take responsibility for the management and safety of the group’s volunteers and participants; and   </w:t>
            </w:r>
          </w:p>
          <w:p w:rsidRPr="000F4037" w:rsidR="00C1195C" w:rsidRDefault="00C1195C" w14:paraId="4BD4460D" w14:textId="4EE53E83">
            <w:pPr>
              <w:pStyle w:val="TableTextLeft"/>
              <w:numPr>
                <w:ilvl w:val="0"/>
                <w:numId w:val="53"/>
              </w:numPr>
              <w:cnfStyle w:val="000000000000" w:firstRow="0" w:lastRow="0" w:firstColumn="0" w:lastColumn="0" w:oddVBand="0" w:evenVBand="0" w:oddHBand="0" w:evenHBand="0" w:firstRowFirstColumn="0" w:firstRowLastColumn="0" w:lastRowFirstColumn="0" w:lastRowLastColumn="0"/>
            </w:pPr>
            <w:r w:rsidRPr="000F4037">
              <w:t>will sign the funding agreement, receive the grant payment and be accountable for the delivery and reporting of the project.</w:t>
            </w:r>
            <w:r>
              <w:t> </w:t>
            </w:r>
            <w:r w:rsidRPr="000F4037">
              <w:t> </w:t>
            </w:r>
          </w:p>
        </w:tc>
      </w:tr>
      <w:tr w:rsidRPr="000F4037" w:rsidR="00C1195C" w:rsidTr="12C12984" w14:paraId="0BF373D8" w14:textId="77777777">
        <w:tc>
          <w:tcPr>
            <w:cnfStyle w:val="001000000000" w:firstRow="0" w:lastRow="0" w:firstColumn="1" w:lastColumn="0" w:oddVBand="0" w:evenVBand="0" w:oddHBand="0" w:evenHBand="0" w:firstRowFirstColumn="0" w:firstRowLastColumn="0" w:lastRowFirstColumn="0" w:lastRowLastColumn="0"/>
            <w:tcW w:w="1334" w:type="pct"/>
            <w:hideMark/>
          </w:tcPr>
          <w:p w:rsidRPr="000F4037" w:rsidR="00C1195C" w:rsidRDefault="00C1195C" w14:paraId="1C714001" w14:textId="77777777">
            <w:pPr>
              <w:pStyle w:val="TableTextLeft"/>
            </w:pPr>
            <w:r w:rsidRPr="000F4037">
              <w:t>If your project includes a project delivery partner/s  </w:t>
            </w:r>
          </w:p>
        </w:tc>
        <w:tc>
          <w:tcPr>
            <w:tcW w:w="3666" w:type="pct"/>
            <w:hideMark/>
          </w:tcPr>
          <w:p w:rsidRPr="000F4037" w:rsidR="00C1195C" w:rsidRDefault="00C1195C" w14:paraId="3FB132B7" w14:textId="77777777">
            <w:pPr>
              <w:pStyle w:val="TableTextLeft"/>
              <w:cnfStyle w:val="000000000000" w:firstRow="0" w:lastRow="0" w:firstColumn="0" w:lastColumn="0" w:oddVBand="0" w:evenVBand="0" w:oddHBand="0" w:evenHBand="0" w:firstRowFirstColumn="0" w:firstRowLastColumn="0" w:lastRowFirstColumn="0" w:lastRowLastColumn="0"/>
            </w:pPr>
            <w:r w:rsidRPr="000F4037">
              <w:t>Letter/s of support from partner organisation/s that are directly involved in delivery of the project.  </w:t>
            </w:r>
          </w:p>
        </w:tc>
      </w:tr>
    </w:tbl>
    <w:p w:rsidRPr="00DB0078" w:rsidR="00DB0078" w:rsidP="00DB0078" w:rsidRDefault="00DB0078" w14:paraId="023F527A" w14:textId="77777777">
      <w:pPr>
        <w:pStyle w:val="BodyText"/>
      </w:pPr>
      <w:r w:rsidRPr="00DB0078">
        <w:t>Letters of support for the project in general are not required.  </w:t>
      </w:r>
    </w:p>
    <w:p w:rsidRPr="00DB0078" w:rsidR="00DB0078" w:rsidP="00DB0078" w:rsidRDefault="00DB0078" w14:paraId="524BC62B" w14:textId="77777777">
      <w:pPr>
        <w:pStyle w:val="BodyText"/>
      </w:pPr>
      <w:r w:rsidRPr="00DB0078">
        <w:t>Supporting documents must be in an acceptable file type, such as Word, Excel, PDF, or JPEG. The maximum file size for each file is 10MB. Attachments are limited to 10 per application.  </w:t>
      </w:r>
    </w:p>
    <w:p w:rsidR="00C1195C" w:rsidP="00C1195C" w:rsidRDefault="00C1195C" w14:paraId="15AFE563" w14:textId="77777777">
      <w:pPr>
        <w:pStyle w:val="BodyText"/>
      </w:pPr>
    </w:p>
    <w:p w:rsidRPr="00732979" w:rsidR="00DB0078" w:rsidP="00732979" w:rsidRDefault="00DB0078" w14:paraId="2353B90F" w14:textId="043CDE43">
      <w:pPr>
        <w:pStyle w:val="Heading2"/>
        <w:numPr>
          <w:ilvl w:val="0"/>
          <w:numId w:val="60"/>
        </w:numPr>
      </w:pPr>
      <w:bookmarkStart w:name="_Toc150499446" w:id="14"/>
      <w:r w:rsidRPr="00732979">
        <w:t>What are the funding conditions?</w:t>
      </w:r>
      <w:bookmarkEnd w:id="14"/>
    </w:p>
    <w:p w:rsidRPr="00423CC8" w:rsidR="00423CC8" w:rsidP="00423CC8" w:rsidRDefault="00423CC8" w14:paraId="3170B767" w14:textId="77777777">
      <w:pPr>
        <w:pStyle w:val="BodyText"/>
      </w:pPr>
      <w:r w:rsidRPr="00423CC8">
        <w:rPr>
          <w:b/>
          <w:bCs/>
        </w:rPr>
        <w:t>Funding agreements</w:t>
      </w:r>
      <w:r w:rsidRPr="00423CC8">
        <w:t> </w:t>
      </w:r>
    </w:p>
    <w:p w:rsidRPr="00423CC8" w:rsidR="00423CC8" w:rsidP="00423CC8" w:rsidRDefault="00423CC8" w14:paraId="4C38B93E" w14:textId="1AAF2785">
      <w:pPr>
        <w:pStyle w:val="BodyText"/>
      </w:pPr>
      <w:r w:rsidRPr="00423CC8">
        <w:t xml:space="preserve">Successful applicants must enter into a funding agreement with DEECA. It is recommended that applicants review the terms and conditions before applying. Information about the Victorian Common Funding Agreement is available on </w:t>
      </w:r>
      <w:hyperlink w:tgtFrame="_blank" w:history="1" r:id="rId67">
        <w:r w:rsidRPr="00423CC8">
          <w:rPr>
            <w:rStyle w:val="Hyperlink"/>
          </w:rPr>
          <w:t>https://www.vic.gov.au/victorian-common-funding-agreement</w:t>
        </w:r>
      </w:hyperlink>
      <w:r w:rsidRPr="00423CC8">
        <w:t>  </w:t>
      </w:r>
    </w:p>
    <w:p w:rsidR="00423CC8" w:rsidP="00423CC8" w:rsidRDefault="004B21FE" w14:paraId="37275CA9" w14:textId="4B66E160">
      <w:pPr>
        <w:pStyle w:val="BodyText"/>
      </w:pPr>
      <w:r>
        <w:t>The activity does not include using the Funding for political campaigning or advocacy activities for political parties.</w:t>
      </w:r>
      <w:r w:rsidRPr="00423CC8" w:rsidR="00423CC8">
        <w:t> </w:t>
      </w:r>
    </w:p>
    <w:p w:rsidRPr="00423CC8" w:rsidR="004B21FE" w:rsidP="00423CC8" w:rsidRDefault="004B21FE" w14:paraId="4E4FB25B" w14:textId="77777777">
      <w:pPr>
        <w:pStyle w:val="BodyText"/>
      </w:pPr>
    </w:p>
    <w:p w:rsidRPr="00423CC8" w:rsidR="00423CC8" w:rsidP="00423CC8" w:rsidRDefault="00423CC8" w14:paraId="7C1A90C3" w14:textId="77777777">
      <w:pPr>
        <w:pStyle w:val="BodyText"/>
      </w:pPr>
      <w:r w:rsidRPr="00423CC8">
        <w:rPr>
          <w:b/>
          <w:bCs/>
        </w:rPr>
        <w:t>Legislative and regulatory requirements</w:t>
      </w:r>
      <w:r w:rsidRPr="00423CC8">
        <w:t> </w:t>
      </w:r>
    </w:p>
    <w:p w:rsidRPr="00423CC8" w:rsidR="00423CC8" w:rsidP="00423CC8" w:rsidRDefault="00423CC8" w14:paraId="22309316" w14:textId="77777777">
      <w:pPr>
        <w:pStyle w:val="BodyText"/>
      </w:pPr>
      <w:r w:rsidRPr="00423CC8">
        <w:t>In delivering the activity grant recipients are required to comply with all relevant Commonwealth and state/territory legislations and regulations, including but not limited to:  </w:t>
      </w:r>
    </w:p>
    <w:p w:rsidRPr="00423CC8" w:rsidR="00423CC8" w:rsidRDefault="00423CC8" w14:paraId="3C876B6A" w14:textId="77777777">
      <w:pPr>
        <w:pStyle w:val="BodyText"/>
        <w:numPr>
          <w:ilvl w:val="0"/>
          <w:numId w:val="46"/>
        </w:numPr>
      </w:pPr>
      <w:r w:rsidRPr="00423CC8">
        <w:rPr>
          <w:i/>
          <w:iCs/>
        </w:rPr>
        <w:t>The Privacy Act 1988 (Commonwealth) </w:t>
      </w:r>
      <w:r w:rsidRPr="00423CC8">
        <w:t>  </w:t>
      </w:r>
    </w:p>
    <w:p w:rsidRPr="00423CC8" w:rsidR="00423CC8" w:rsidRDefault="00423CC8" w14:paraId="323092BB" w14:textId="77777777">
      <w:pPr>
        <w:pStyle w:val="BodyText"/>
        <w:numPr>
          <w:ilvl w:val="0"/>
          <w:numId w:val="47"/>
        </w:numPr>
      </w:pPr>
      <w:r w:rsidRPr="00423CC8">
        <w:rPr>
          <w:i/>
          <w:iCs/>
        </w:rPr>
        <w:t>The Freedom of Information Act 1982 (Vic)</w:t>
      </w:r>
      <w:r w:rsidRPr="00423CC8">
        <w:t>  </w:t>
      </w:r>
    </w:p>
    <w:p w:rsidRPr="00423CC8" w:rsidR="00423CC8" w:rsidRDefault="00423CC8" w14:paraId="0C79E5E1" w14:textId="77777777">
      <w:pPr>
        <w:pStyle w:val="BodyText"/>
        <w:numPr>
          <w:ilvl w:val="0"/>
          <w:numId w:val="47"/>
        </w:numPr>
      </w:pPr>
      <w:r w:rsidRPr="00423CC8">
        <w:rPr>
          <w:i/>
          <w:iCs/>
        </w:rPr>
        <w:t>Occupational Health and Safety Act 2004  </w:t>
      </w:r>
      <w:r w:rsidRPr="00423CC8">
        <w:t>  </w:t>
      </w:r>
    </w:p>
    <w:p w:rsidRPr="00423CC8" w:rsidR="00423CC8" w:rsidRDefault="00423CC8" w14:paraId="3B74A954" w14:textId="77777777">
      <w:pPr>
        <w:pStyle w:val="BodyText"/>
        <w:numPr>
          <w:ilvl w:val="0"/>
          <w:numId w:val="47"/>
        </w:numPr>
      </w:pPr>
      <w:r w:rsidRPr="00423CC8">
        <w:rPr>
          <w:i/>
          <w:iCs/>
        </w:rPr>
        <w:t>Aboriginal Heritage Act 2006</w:t>
      </w:r>
      <w:r w:rsidRPr="00423CC8">
        <w:t>  </w:t>
      </w:r>
    </w:p>
    <w:p w:rsidRPr="00423CC8" w:rsidR="00423CC8" w:rsidRDefault="00423CC8" w14:paraId="0590C506" w14:textId="77777777">
      <w:pPr>
        <w:pStyle w:val="BodyText"/>
        <w:numPr>
          <w:ilvl w:val="0"/>
          <w:numId w:val="47"/>
        </w:numPr>
      </w:pPr>
      <w:r w:rsidRPr="00423CC8">
        <w:rPr>
          <w:i/>
          <w:iCs/>
        </w:rPr>
        <w:t>Prevention of Cruelty to Animals Act 1986</w:t>
      </w:r>
      <w:r w:rsidRPr="00423CC8">
        <w:t>  </w:t>
      </w:r>
    </w:p>
    <w:p w:rsidRPr="00423CC8" w:rsidR="00423CC8" w:rsidRDefault="00423CC8" w14:paraId="1DE331ED" w14:textId="77777777">
      <w:pPr>
        <w:pStyle w:val="BodyText"/>
        <w:numPr>
          <w:ilvl w:val="0"/>
          <w:numId w:val="47"/>
        </w:numPr>
      </w:pPr>
      <w:r w:rsidRPr="00423CC8">
        <w:rPr>
          <w:i/>
          <w:iCs/>
        </w:rPr>
        <w:t>Environment Protection and Biodiversity Conservation Act 1999</w:t>
      </w:r>
      <w:r w:rsidRPr="00423CC8">
        <w:t>  </w:t>
      </w:r>
    </w:p>
    <w:p w:rsidRPr="00423CC8" w:rsidR="00423CC8" w:rsidRDefault="00423CC8" w14:paraId="2FFF1429" w14:textId="77777777">
      <w:pPr>
        <w:pStyle w:val="BodyText"/>
        <w:numPr>
          <w:ilvl w:val="0"/>
          <w:numId w:val="48"/>
        </w:numPr>
      </w:pPr>
      <w:r w:rsidRPr="00423CC8">
        <w:rPr>
          <w:i/>
          <w:iCs/>
        </w:rPr>
        <w:t>Flora and Fauna Guarantee Act 1988 </w:t>
      </w:r>
      <w:r w:rsidRPr="00423CC8">
        <w:t>  </w:t>
      </w:r>
    </w:p>
    <w:p w:rsidRPr="00423CC8" w:rsidR="00423CC8" w:rsidRDefault="00423CC8" w14:paraId="67B5322C" w14:textId="77777777">
      <w:pPr>
        <w:pStyle w:val="BodyText"/>
        <w:numPr>
          <w:ilvl w:val="0"/>
          <w:numId w:val="48"/>
        </w:numPr>
      </w:pPr>
      <w:r w:rsidRPr="00423CC8">
        <w:rPr>
          <w:i/>
          <w:iCs/>
        </w:rPr>
        <w:t>Marine and Coastal Act 2018</w:t>
      </w:r>
      <w:r w:rsidRPr="00423CC8">
        <w:t>  </w:t>
      </w:r>
    </w:p>
    <w:p w:rsidRPr="00423CC8" w:rsidR="00423CC8" w:rsidRDefault="00423CC8" w14:paraId="2D52B48D" w14:textId="77777777">
      <w:pPr>
        <w:pStyle w:val="BodyText"/>
        <w:numPr>
          <w:ilvl w:val="0"/>
          <w:numId w:val="48"/>
        </w:numPr>
      </w:pPr>
      <w:r w:rsidRPr="00423CC8">
        <w:rPr>
          <w:i/>
          <w:iCs/>
        </w:rPr>
        <w:t>Native Title Act 1993</w:t>
      </w:r>
      <w:r w:rsidRPr="00423CC8">
        <w:t>  </w:t>
      </w:r>
    </w:p>
    <w:p w:rsidRPr="00423CC8" w:rsidR="00423CC8" w:rsidRDefault="00423CC8" w14:paraId="58E554A5" w14:textId="77777777">
      <w:pPr>
        <w:pStyle w:val="BodyText"/>
        <w:numPr>
          <w:ilvl w:val="0"/>
          <w:numId w:val="48"/>
        </w:numPr>
      </w:pPr>
      <w:r w:rsidRPr="00423CC8">
        <w:rPr>
          <w:i/>
          <w:iCs/>
        </w:rPr>
        <w:t>Working with Children Act 2005</w:t>
      </w:r>
      <w:r w:rsidRPr="00423CC8">
        <w:t>  </w:t>
      </w:r>
    </w:p>
    <w:p w:rsidRPr="00423CC8" w:rsidR="00423CC8" w:rsidP="00423CC8" w:rsidRDefault="00423CC8" w14:paraId="70ED2C75" w14:textId="77777777">
      <w:pPr>
        <w:pStyle w:val="BodyText"/>
      </w:pPr>
      <w:r w:rsidRPr="00423CC8">
        <w:t> </w:t>
      </w:r>
    </w:p>
    <w:p w:rsidRPr="00423CC8" w:rsidR="00423CC8" w:rsidP="00423CC8" w:rsidRDefault="00423CC8" w14:paraId="55CF81A2" w14:textId="77777777">
      <w:pPr>
        <w:pStyle w:val="BodyText"/>
      </w:pPr>
      <w:r w:rsidRPr="00423CC8">
        <w:rPr>
          <w:b/>
          <w:bCs/>
        </w:rPr>
        <w:t>Tax implications</w:t>
      </w:r>
      <w:r w:rsidRPr="00423CC8">
        <w:t> </w:t>
      </w:r>
    </w:p>
    <w:p w:rsidR="00423CC8" w:rsidP="00423CC8" w:rsidRDefault="00423CC8" w14:paraId="14AD0AE2" w14:textId="77777777">
      <w:pPr>
        <w:pStyle w:val="BodyText"/>
      </w:pPr>
      <w:r w:rsidRPr="00423CC8">
        <w:t>Applicants should consult the Australian Taxation Office or seek professional advice on any taxation implications that may arise from this grant funding.  </w:t>
      </w:r>
    </w:p>
    <w:p w:rsidRPr="00423CC8" w:rsidR="00AF06BC" w:rsidP="00423CC8" w:rsidRDefault="00AF06BC" w14:paraId="065C27B7" w14:textId="3A72858B">
      <w:pPr>
        <w:pStyle w:val="BodyText"/>
      </w:pPr>
      <w:r>
        <w:t>Successful applicants without an ABN will need to provide a completed Australian Taxation Office form ‘Statement by a Supplier</w:t>
      </w:r>
      <w:r w:rsidR="00405054">
        <w:t>’ so that no withholding tax is required from the grant payment.</w:t>
      </w:r>
    </w:p>
    <w:p w:rsidRPr="00423CC8" w:rsidR="00423CC8" w:rsidP="00423CC8" w:rsidRDefault="00423CC8" w14:paraId="4D872A36" w14:textId="77777777">
      <w:pPr>
        <w:pStyle w:val="BodyText"/>
      </w:pPr>
      <w:r w:rsidRPr="00423CC8">
        <w:t> </w:t>
      </w:r>
    </w:p>
    <w:p w:rsidRPr="00423CC8" w:rsidR="00423CC8" w:rsidP="00423CC8" w:rsidRDefault="00423CC8" w14:paraId="556B369A" w14:textId="77777777">
      <w:pPr>
        <w:pStyle w:val="BodyText"/>
      </w:pPr>
      <w:r w:rsidRPr="00423CC8">
        <w:rPr>
          <w:b/>
          <w:bCs/>
        </w:rPr>
        <w:t>Acknowledging the Victorian Government’s support</w:t>
      </w:r>
      <w:r w:rsidRPr="00423CC8">
        <w:t> </w:t>
      </w:r>
    </w:p>
    <w:p w:rsidRPr="00423CC8" w:rsidR="00423CC8" w:rsidP="00423CC8" w:rsidRDefault="00423CC8" w14:paraId="0D1A9BBF" w14:textId="4C8BD782">
      <w:pPr>
        <w:pStyle w:val="BodyText"/>
      </w:pPr>
      <w:r w:rsidRPr="00423CC8">
        <w:t>Successful applicants are expected to acknowledge the Victorian Government’s support and promotional guidelines (</w:t>
      </w:r>
      <w:hyperlink w:tgtFrame="_blank" w:history="1" r:id="rId68">
        <w:r w:rsidRPr="00423CC8">
          <w:rPr>
            <w:rStyle w:val="Hyperlink"/>
          </w:rPr>
          <w:t>https://www.deeca.vic.gov.au/grants</w:t>
        </w:r>
      </w:hyperlink>
      <w:r w:rsidRPr="00423CC8">
        <w:t>) will form part of the funding agreement. Successful applicants must liaise with the departmental program area to coordinate any public events or announcements related to the project.  </w:t>
      </w:r>
    </w:p>
    <w:p w:rsidRPr="00423CC8" w:rsidR="00423CC8" w:rsidP="00423CC8" w:rsidRDefault="00423CC8" w14:paraId="50D5B425" w14:textId="77777777">
      <w:pPr>
        <w:pStyle w:val="BodyText"/>
      </w:pPr>
      <w:r w:rsidRPr="00423CC8">
        <w:t> </w:t>
      </w:r>
    </w:p>
    <w:p w:rsidRPr="00423CC8" w:rsidR="00423CC8" w:rsidP="00423CC8" w:rsidRDefault="00423CC8" w14:paraId="316CCD67" w14:textId="77777777">
      <w:pPr>
        <w:pStyle w:val="BodyText"/>
      </w:pPr>
      <w:r w:rsidRPr="00423CC8">
        <w:rPr>
          <w:b/>
          <w:bCs/>
        </w:rPr>
        <w:t>Payment</w:t>
      </w:r>
      <w:r w:rsidRPr="00423CC8">
        <w:t> </w:t>
      </w:r>
    </w:p>
    <w:p w:rsidRPr="00423CC8" w:rsidR="00423CC8" w:rsidP="00423CC8" w:rsidRDefault="00423CC8" w14:paraId="3610B9B7" w14:textId="77777777">
      <w:pPr>
        <w:pStyle w:val="BodyText"/>
      </w:pPr>
      <w:r w:rsidRPr="00423CC8">
        <w:t>Agreed payments will be made as long as:  </w:t>
      </w:r>
    </w:p>
    <w:p w:rsidRPr="00423CC8" w:rsidR="00423CC8" w:rsidRDefault="00423CC8" w14:paraId="3AB17E64" w14:textId="77777777">
      <w:pPr>
        <w:pStyle w:val="BodyText"/>
        <w:numPr>
          <w:ilvl w:val="0"/>
          <w:numId w:val="49"/>
        </w:numPr>
      </w:pPr>
      <w:r w:rsidRPr="00423CC8">
        <w:t>the funding agreement has been signed by both parties; and  </w:t>
      </w:r>
    </w:p>
    <w:p w:rsidRPr="00423CC8" w:rsidR="00423CC8" w:rsidRDefault="00423CC8" w14:paraId="464AA529" w14:textId="77777777">
      <w:pPr>
        <w:pStyle w:val="BodyText"/>
        <w:numPr>
          <w:ilvl w:val="0"/>
          <w:numId w:val="49"/>
        </w:numPr>
      </w:pPr>
      <w:r w:rsidRPr="00423CC8">
        <w:t>other terms and conditions of funding continue to be met.  </w:t>
      </w:r>
    </w:p>
    <w:p w:rsidRPr="00423CC8" w:rsidR="00423CC8" w:rsidP="00423CC8" w:rsidRDefault="00423CC8" w14:paraId="38AEDFC6" w14:textId="77777777">
      <w:pPr>
        <w:pStyle w:val="BodyText"/>
      </w:pPr>
      <w:r w:rsidRPr="00423CC8">
        <w:t> </w:t>
      </w:r>
    </w:p>
    <w:p w:rsidRPr="00423CC8" w:rsidR="00423CC8" w:rsidP="00423CC8" w:rsidRDefault="00423CC8" w14:paraId="27CB8C84" w14:textId="77777777">
      <w:pPr>
        <w:pStyle w:val="BodyText"/>
      </w:pPr>
      <w:r w:rsidRPr="00423CC8">
        <w:rPr>
          <w:b/>
          <w:bCs/>
        </w:rPr>
        <w:t>Monitoring</w:t>
      </w:r>
      <w:r w:rsidRPr="00423CC8">
        <w:t> </w:t>
      </w:r>
    </w:p>
    <w:p w:rsidRPr="00423CC8" w:rsidR="00423CC8" w:rsidP="00423CC8" w:rsidRDefault="5A5AC6F7" w14:paraId="46DA78C6" w14:textId="249AC2B5">
      <w:pPr>
        <w:pStyle w:val="BodyText"/>
      </w:pPr>
      <w:r>
        <w:t>Grant recipients are required to comply with project monitoring and reporting requirements as outlined in the funding agreement. This may include</w:t>
      </w:r>
      <w:r w:rsidR="251FF0D7">
        <w:t xml:space="preserve"> project meetings,</w:t>
      </w:r>
      <w:r>
        <w:t xml:space="preserve"> </w:t>
      </w:r>
      <w:r w:rsidR="251FF0D7">
        <w:t>job safety documentation,</w:t>
      </w:r>
      <w:r>
        <w:t xml:space="preserve"> completion reports and maintaining acquittal documentation.  </w:t>
      </w:r>
    </w:p>
    <w:p w:rsidRPr="00423CC8" w:rsidR="00423CC8" w:rsidP="00423CC8" w:rsidRDefault="00423CC8" w14:paraId="46580F15" w14:textId="77777777">
      <w:pPr>
        <w:pStyle w:val="BodyText"/>
      </w:pPr>
      <w:r w:rsidRPr="00423CC8">
        <w:t> </w:t>
      </w:r>
    </w:p>
    <w:p w:rsidRPr="00423CC8" w:rsidR="00423CC8" w:rsidP="00423CC8" w:rsidRDefault="00423CC8" w14:paraId="3B477996" w14:textId="77777777">
      <w:pPr>
        <w:pStyle w:val="BodyText"/>
      </w:pPr>
      <w:r w:rsidRPr="00423CC8">
        <w:rPr>
          <w:b/>
          <w:bCs/>
        </w:rPr>
        <w:t>Privacy</w:t>
      </w:r>
      <w:r w:rsidRPr="00423CC8">
        <w:t> </w:t>
      </w:r>
    </w:p>
    <w:p w:rsidRPr="00423CC8" w:rsidR="00423CC8" w:rsidP="00423CC8" w:rsidRDefault="00423CC8" w14:paraId="40104AFB" w14:textId="77777777">
      <w:pPr>
        <w:pStyle w:val="BodyText"/>
      </w:pPr>
      <w:r w:rsidRPr="00423CC8">
        <w:t>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rsidRPr="00423CC8" w:rsidR="00423CC8" w:rsidP="00423CC8" w:rsidRDefault="00423CC8" w14:paraId="4C1950B5" w14:textId="77777777">
      <w:pPr>
        <w:pStyle w:val="BodyText"/>
      </w:pPr>
      <w:r w:rsidRPr="00423CC8">
        <w:t xml:space="preserve">Any personal information about you or a third party in your correspondence will be collected, held, managed, used, disclosed or transferred in accordance with the provisions of the </w:t>
      </w:r>
      <w:r w:rsidRPr="00423CC8">
        <w:rPr>
          <w:i/>
          <w:iCs/>
        </w:rPr>
        <w:t>Privacy and Data Protection Act 2014</w:t>
      </w:r>
      <w:r w:rsidRPr="00423CC8">
        <w:t xml:space="preserve"> and other applicable laws.    </w:t>
      </w:r>
    </w:p>
    <w:p w:rsidRPr="00423CC8" w:rsidR="00423CC8" w:rsidP="00423CC8" w:rsidRDefault="00423CC8" w14:paraId="0239FB36" w14:textId="2BD766ED">
      <w:pPr>
        <w:pStyle w:val="BodyText"/>
      </w:pPr>
      <w:r w:rsidRPr="00423CC8">
        <w:t xml:space="preserve">DEECA is committed to protecting the privacy of personal information. You can find the DEECA Privacy Policy online at </w:t>
      </w:r>
      <w:hyperlink w:tgtFrame="_blank" w:history="1" r:id="rId69">
        <w:r w:rsidRPr="00423CC8">
          <w:rPr>
            <w:rStyle w:val="Hyperlink"/>
          </w:rPr>
          <w:t>https://www.deeca.vic.gov.au/privacy</w:t>
        </w:r>
      </w:hyperlink>
      <w:r w:rsidRPr="00423CC8">
        <w:t>.  </w:t>
      </w:r>
    </w:p>
    <w:p w:rsidRPr="00423CC8" w:rsidR="00423CC8" w:rsidP="00423CC8" w:rsidRDefault="00423CC8" w14:paraId="0566F6BA" w14:textId="01945DA1">
      <w:pPr>
        <w:pStyle w:val="BodyText"/>
      </w:pPr>
      <w:r w:rsidRPr="00423CC8">
        <w:t xml:space="preserve">Requests for access to information about you held by DEECA should be sent to the Manager Privacy, P.O. Box 500 East Melbourne 8002 or contact by emailing </w:t>
      </w:r>
      <w:hyperlink w:tgtFrame="_blank" w:history="1" r:id="rId70">
        <w:r w:rsidRPr="00423CC8">
          <w:rPr>
            <w:rStyle w:val="Hyperlink"/>
          </w:rPr>
          <w:t>Foi.unit@deeca.vic.gov.au</w:t>
        </w:r>
      </w:hyperlink>
      <w:r w:rsidRPr="00423CC8">
        <w:t>.  </w:t>
      </w:r>
    </w:p>
    <w:p w:rsidRPr="00423CC8" w:rsidR="00423CC8" w:rsidP="00423CC8" w:rsidRDefault="00423CC8" w14:paraId="5A13E236" w14:textId="77777777">
      <w:pPr>
        <w:pStyle w:val="BodyText"/>
      </w:pPr>
      <w:r w:rsidRPr="00423CC8">
        <w:rPr>
          <w:b/>
          <w:bCs/>
        </w:rPr>
        <w:t>Coastcare Victoria Funded Project Standards</w:t>
      </w:r>
      <w:r w:rsidRPr="00423CC8">
        <w:t> </w:t>
      </w:r>
    </w:p>
    <w:p w:rsidRPr="00423CC8" w:rsidR="00423CC8" w:rsidP="00423CC8" w:rsidRDefault="00423CC8" w14:paraId="47DA1BA2" w14:textId="46087840">
      <w:pPr>
        <w:pStyle w:val="BodyText"/>
      </w:pPr>
      <w:r>
        <w:t xml:space="preserve">Visit our website </w:t>
      </w:r>
      <w:hyperlink r:id="rId71">
        <w:r w:rsidRPr="207D650A">
          <w:rPr>
            <w:rStyle w:val="Hyperlink"/>
          </w:rPr>
          <w:t>(</w:t>
        </w:r>
        <w:r w:rsidRPr="207D650A" w:rsidR="2287DA75">
          <w:rPr>
            <w:rStyle w:val="Hyperlink"/>
          </w:rPr>
          <w:t>https://www.marineandcoasts.vic.gov.au/grants/coastcare-victoria-community-grants</w:t>
        </w:r>
      </w:hyperlink>
      <w:r>
        <w:t>) to read the latest version of ‘Coastcare Victoria Funded Projects Standards’, which will also form part of your funding agreement.  </w:t>
      </w:r>
    </w:p>
    <w:p w:rsidR="005A08C1" w:rsidP="005A08C1" w:rsidRDefault="005A08C1" w14:paraId="12B7B3A4" w14:textId="77777777">
      <w:pPr>
        <w:pStyle w:val="Heading2"/>
      </w:pPr>
    </w:p>
    <w:p w:rsidRPr="00732979" w:rsidR="00C44EE5" w:rsidP="00732979" w:rsidRDefault="00FB6445" w14:paraId="2D2370C9" w14:textId="509801EB">
      <w:pPr>
        <w:pStyle w:val="Heading2"/>
        <w:numPr>
          <w:ilvl w:val="0"/>
          <w:numId w:val="60"/>
        </w:numPr>
      </w:pPr>
      <w:bookmarkStart w:name="_Toc150499447" w:id="15"/>
      <w:r w:rsidRPr="00732979">
        <w:t>What is the application process?</w:t>
      </w:r>
      <w:bookmarkEnd w:id="15"/>
    </w:p>
    <w:p w:rsidRPr="00856720" w:rsidR="00856720" w:rsidP="00856720" w:rsidRDefault="00856720" w14:paraId="684814C1" w14:textId="76978057">
      <w:pPr>
        <w:pStyle w:val="BodyText"/>
      </w:pPr>
      <w:r w:rsidRPr="00856720">
        <w:t>Applications are submitted online using the DEECA Grants Online portal.  </w:t>
      </w:r>
    </w:p>
    <w:p w:rsidRPr="00856720" w:rsidR="007B79A9" w:rsidP="007B79A9" w:rsidRDefault="007B79A9" w14:paraId="4264A4B6" w14:textId="77777777">
      <w:pPr>
        <w:pStyle w:val="BodyText"/>
      </w:pPr>
      <w:r w:rsidRPr="00856720">
        <w:t>Determine which Stream best fits your project activities using the descriptions in Section 7 above.   </w:t>
      </w:r>
    </w:p>
    <w:p w:rsidRPr="00856720" w:rsidR="007B79A9" w:rsidP="007B79A9" w:rsidRDefault="007B79A9" w14:paraId="2A0FB95A" w14:textId="77777777">
      <w:pPr>
        <w:pStyle w:val="BodyText"/>
      </w:pPr>
      <w:r w:rsidRPr="00856720">
        <w:t>Use the links below to start your application and click on the ‘Start New Application’ button:  </w:t>
      </w:r>
    </w:p>
    <w:p w:rsidRPr="00856720" w:rsidR="007B79A9" w:rsidP="079EA6B3" w:rsidRDefault="007B79A9" w14:paraId="3846865D" w14:textId="7A05CF84">
      <w:pPr>
        <w:pStyle w:val="Normal"/>
      </w:pPr>
      <w:r w:rsidRPr="079EA6B3" w:rsidR="007B79A9">
        <w:rPr>
          <w:b w:val="1"/>
          <w:bCs w:val="1"/>
        </w:rPr>
        <w:t>Stream 1. Stewardship and Education</w:t>
      </w:r>
      <w:r w:rsidR="007B79A9">
        <w:rPr/>
        <w:t xml:space="preserve">, go to: </w:t>
      </w:r>
      <w:hyperlink r:id="Rca50edbcc1ac4d9a">
        <w:r w:rsidRPr="079EA6B3" w:rsidR="6697C6B6">
          <w:rPr>
            <w:rStyle w:val="Hyperlink"/>
            <w:rFonts w:ascii="Arial" w:hAnsi="Arial" w:eastAsia="Arial" w:cs="Arial" w:asciiTheme="majorAscii" w:hAnsiTheme="majorAscii" w:eastAsiaTheme="majorAscii" w:cstheme="majorAscii"/>
            <w:strike w:val="0"/>
            <w:dstrike w:val="0"/>
            <w:noProof w:val="0"/>
            <w:color w:val="0563C1"/>
            <w:sz w:val="24"/>
            <w:szCs w:val="24"/>
            <w:u w:val="single"/>
            <w:lang w:val="en-AU"/>
          </w:rPr>
          <w:t>https://deeca.my.site.com/publicform?id=a0hRF000000Femj</w:t>
        </w:r>
      </w:hyperlink>
    </w:p>
    <w:p w:rsidRPr="00856720" w:rsidR="007B79A9" w:rsidP="079EA6B3" w:rsidRDefault="007B79A9" w14:paraId="049D815E" w14:textId="6B879CDF">
      <w:pPr>
        <w:pStyle w:val="BodyText"/>
        <w:rPr>
          <w:color w:val="FF0000"/>
        </w:rPr>
      </w:pPr>
      <w:r w:rsidRPr="079EA6B3" w:rsidR="007B79A9">
        <w:rPr>
          <w:b w:val="1"/>
          <w:bCs w:val="1"/>
        </w:rPr>
        <w:t>Stream 2. Strengthening our Volunteer Groups</w:t>
      </w:r>
      <w:r w:rsidR="007B79A9">
        <w:rPr/>
        <w:t>, go to:</w:t>
      </w:r>
      <w:r w:rsidR="424108E6">
        <w:rPr/>
        <w:t xml:space="preserve"> </w:t>
      </w:r>
      <w:hyperlink r:id="R171570b2273e498e">
        <w:r w:rsidRPr="079EA6B3" w:rsidR="424108E6">
          <w:rPr>
            <w:rStyle w:val="Hyperlink"/>
            <w:rFonts w:ascii="Arial" w:hAnsi="Arial" w:eastAsia="Arial" w:cs="Arial" w:asciiTheme="minorAscii" w:hAnsiTheme="minorAscii" w:eastAsiaTheme="minorAscii" w:cstheme="minorAscii"/>
            <w:strike w:val="0"/>
            <w:dstrike w:val="0"/>
            <w:noProof w:val="0"/>
            <w:color w:val="0563C1"/>
            <w:sz w:val="24"/>
            <w:szCs w:val="24"/>
            <w:u w:val="single"/>
            <w:lang w:val="en-AU"/>
          </w:rPr>
          <w:t>https://deeca.my.site.com/publicform?id=a0hRF000000FfNp</w:t>
        </w:r>
      </w:hyperlink>
      <w:r w:rsidRPr="079EA6B3" w:rsidR="007B79A9">
        <w:rPr>
          <w:rFonts w:ascii="Arial" w:hAnsi="Arial" w:eastAsia="Arial" w:cs="Arial" w:asciiTheme="minorAscii" w:hAnsiTheme="minorAscii" w:eastAsiaTheme="minorAscii" w:cstheme="minorAscii"/>
          <w:sz w:val="32"/>
          <w:szCs w:val="32"/>
        </w:rPr>
        <w:t xml:space="preserve"> </w:t>
      </w:r>
    </w:p>
    <w:p w:rsidRPr="00856720" w:rsidR="007B79A9" w:rsidP="079EA6B3" w:rsidRDefault="007B79A9" w14:paraId="2978B5FC" w14:textId="03B00DC7">
      <w:pPr>
        <w:pStyle w:val="Normal"/>
      </w:pPr>
      <w:r w:rsidRPr="079EA6B3" w:rsidR="007B79A9">
        <w:rPr>
          <w:b w:val="1"/>
          <w:bCs w:val="1"/>
        </w:rPr>
        <w:t>Stream 3. Supporting Traditional Owner Self-Determination</w:t>
      </w:r>
      <w:r w:rsidR="007B79A9">
        <w:rPr/>
        <w:t>, go to:</w:t>
      </w:r>
      <w:r w:rsidR="2DDC7625">
        <w:rPr/>
        <w:t xml:space="preserve"> </w:t>
      </w:r>
      <w:hyperlink r:id="Red6cd8b5f0f14688">
        <w:r w:rsidRPr="079EA6B3" w:rsidR="2DDC7625">
          <w:rPr>
            <w:rStyle w:val="Hyperlink"/>
            <w:rFonts w:ascii="Arial" w:hAnsi="Arial" w:eastAsia="Arial" w:cs="Arial" w:asciiTheme="minorAscii" w:hAnsiTheme="minorAscii" w:eastAsiaTheme="minorAscii" w:cstheme="minorAscii"/>
            <w:strike w:val="0"/>
            <w:dstrike w:val="0"/>
            <w:noProof w:val="0"/>
            <w:color w:val="0563C1"/>
            <w:sz w:val="24"/>
            <w:szCs w:val="24"/>
            <w:u w:val="single"/>
            <w:lang w:val="en-AU"/>
          </w:rPr>
          <w:t>https://deeca.my.site.com/publicform?id=a0hRF000000FfPR</w:t>
        </w:r>
      </w:hyperlink>
    </w:p>
    <w:p w:rsidR="007B79A9" w:rsidP="00856720" w:rsidRDefault="007B79A9" w14:paraId="68CE0362" w14:textId="77777777">
      <w:pPr>
        <w:pStyle w:val="BodyText"/>
      </w:pPr>
    </w:p>
    <w:p w:rsidRPr="00856720" w:rsidR="00856720" w:rsidP="00856720" w:rsidRDefault="00856720" w14:paraId="30511E56" w14:textId="226293D4">
      <w:pPr>
        <w:pStyle w:val="BodyText"/>
      </w:pPr>
      <w:r w:rsidRPr="00856720">
        <w:t>Applications consist of:  </w:t>
      </w:r>
    </w:p>
    <w:p w:rsidRPr="00856720" w:rsidR="00856720" w:rsidP="00856720" w:rsidRDefault="00856720" w14:paraId="33058423" w14:textId="77777777">
      <w:pPr>
        <w:pStyle w:val="BodyText"/>
      </w:pPr>
      <w:r w:rsidRPr="00856720">
        <w:rPr>
          <w:b/>
          <w:bCs/>
        </w:rPr>
        <w:t>Step 1</w:t>
      </w:r>
      <w:r w:rsidRPr="00856720">
        <w:t xml:space="preserve"> – Completion of an online application form via the DEECA Grants Online portal. See our website for a MS Word document template of this form for drafting your application prior to copying it into the online form.  </w:t>
      </w:r>
    </w:p>
    <w:p w:rsidRPr="00856720" w:rsidR="00856720" w:rsidP="00856720" w:rsidRDefault="00856720" w14:paraId="75AB03B6" w14:textId="77777777">
      <w:pPr>
        <w:pStyle w:val="BodyText"/>
      </w:pPr>
      <w:r w:rsidRPr="00856720">
        <w:rPr>
          <w:b/>
          <w:bCs/>
        </w:rPr>
        <w:t>Step 2</w:t>
      </w:r>
      <w:r w:rsidRPr="00856720">
        <w:t xml:space="preserve"> – Completion of a multi-tab MS Excel spreadsheet, also available on our website. This must be uploaded to the DEECA Grants Online portal as part of the online application form.  </w:t>
      </w:r>
    </w:p>
    <w:p w:rsidRPr="00856720" w:rsidR="00856720" w:rsidP="00856720" w:rsidRDefault="00856720" w14:paraId="3CBA4485" w14:textId="77777777">
      <w:pPr>
        <w:pStyle w:val="BodyText"/>
      </w:pPr>
      <w:r w:rsidRPr="00856720">
        <w:rPr>
          <w:b/>
          <w:bCs/>
        </w:rPr>
        <w:t>Step 3</w:t>
      </w:r>
      <w:r w:rsidRPr="00856720">
        <w:t xml:space="preserve"> – Supporting documentation uploaded to the DEECA Grants Online portal (see Section 8 above for details).  </w:t>
      </w:r>
    </w:p>
    <w:p w:rsidRPr="00856720" w:rsidR="00856720" w:rsidP="00856720" w:rsidRDefault="00856720" w14:paraId="615B345A" w14:textId="77777777">
      <w:pPr>
        <w:pStyle w:val="BodyText"/>
      </w:pPr>
      <w:r w:rsidRPr="00856720">
        <w:t>  </w:t>
      </w:r>
    </w:p>
    <w:p w:rsidRPr="00856720" w:rsidR="00856720" w:rsidP="00856720" w:rsidRDefault="00856720" w14:paraId="02F45271" w14:textId="0F74A213">
      <w:pPr>
        <w:pStyle w:val="BodyText"/>
      </w:pPr>
      <w:r>
        <w:t xml:space="preserve">To access existing drafts or submitted applications, go </w:t>
      </w:r>
      <w:r w:rsidR="63A7BBAB">
        <w:t>to:</w:t>
      </w:r>
      <w:r>
        <w:t xml:space="preserve"> </w:t>
      </w:r>
      <w:hyperlink r:id="rId72">
        <w:r w:rsidRPr="02CCA0BE">
          <w:rPr>
            <w:rStyle w:val="Hyperlink"/>
          </w:rPr>
          <w:t>https://deeca.my.site.com/</w:t>
        </w:r>
      </w:hyperlink>
      <w:r>
        <w:t>  and click on the ‘Access Saved Application’ button.  </w:t>
      </w:r>
    </w:p>
    <w:p w:rsidRPr="00856720" w:rsidR="00856720" w:rsidP="00856720" w:rsidRDefault="00856720" w14:paraId="720B622F" w14:textId="77777777">
      <w:pPr>
        <w:pStyle w:val="BodyText"/>
      </w:pPr>
      <w:r w:rsidRPr="00856720">
        <w:t>  </w:t>
      </w:r>
    </w:p>
    <w:p w:rsidRPr="00856720" w:rsidR="00856720" w:rsidP="00856720" w:rsidRDefault="00856720" w14:paraId="39C29A91" w14:textId="77777777">
      <w:pPr>
        <w:pStyle w:val="BodyText"/>
      </w:pPr>
      <w:r w:rsidRPr="00856720">
        <w:t>You will need to register for an account prior to commencing your application. You will receive an application number after you apply online. Please quote this number in all communications with DEECA relating to your application.   </w:t>
      </w:r>
    </w:p>
    <w:p w:rsidR="00DB72F3" w:rsidP="00856720" w:rsidRDefault="00DB72F3" w14:paraId="74856C48" w14:textId="77777777">
      <w:pPr>
        <w:pStyle w:val="BodyText"/>
      </w:pPr>
    </w:p>
    <w:p w:rsidRPr="00856720" w:rsidR="00856720" w:rsidP="00856720" w:rsidRDefault="00856720" w14:paraId="00C6EE6D" w14:textId="3FBB9032">
      <w:pPr>
        <w:pStyle w:val="BodyText"/>
      </w:pPr>
      <w:r w:rsidR="00856720">
        <w:rPr/>
        <w:t xml:space="preserve">Make sure your application is </w:t>
      </w:r>
      <w:r w:rsidR="00856720">
        <w:rPr/>
        <w:t>submitted</w:t>
      </w:r>
      <w:r w:rsidR="00856720">
        <w:rPr/>
        <w:t xml:space="preserve"> by </w:t>
      </w:r>
      <w:r w:rsidRPr="079EA6B3" w:rsidR="00856720">
        <w:rPr>
          <w:b w:val="1"/>
          <w:bCs w:val="1"/>
        </w:rPr>
        <w:t xml:space="preserve">5pm Australian Eastern Daylight Time (AEDT) on </w:t>
      </w:r>
      <w:r w:rsidRPr="079EA6B3" w:rsidR="35E8634C">
        <w:rPr>
          <w:b w:val="1"/>
          <w:bCs w:val="1"/>
        </w:rPr>
        <w:t>Friday</w:t>
      </w:r>
      <w:r w:rsidRPr="079EA6B3" w:rsidR="2D0B906D">
        <w:rPr>
          <w:b w:val="1"/>
          <w:bCs w:val="1"/>
        </w:rPr>
        <w:t xml:space="preserve"> </w:t>
      </w:r>
      <w:r w:rsidRPr="079EA6B3" w:rsidR="41972D53">
        <w:rPr>
          <w:b w:val="1"/>
          <w:bCs w:val="1"/>
        </w:rPr>
        <w:t>16</w:t>
      </w:r>
      <w:r w:rsidRPr="079EA6B3" w:rsidR="00856720">
        <w:rPr>
          <w:b w:val="1"/>
          <w:bCs w:val="1"/>
        </w:rPr>
        <w:t xml:space="preserve"> </w:t>
      </w:r>
      <w:r w:rsidRPr="079EA6B3" w:rsidR="4A22F957">
        <w:rPr>
          <w:b w:val="1"/>
          <w:bCs w:val="1"/>
        </w:rPr>
        <w:t>February</w:t>
      </w:r>
      <w:r w:rsidRPr="079EA6B3" w:rsidR="00856720">
        <w:rPr>
          <w:b w:val="1"/>
          <w:bCs w:val="1"/>
        </w:rPr>
        <w:t xml:space="preserve"> 202</w:t>
      </w:r>
      <w:r w:rsidRPr="079EA6B3" w:rsidR="0AA67927">
        <w:rPr>
          <w:b w:val="1"/>
          <w:bCs w:val="1"/>
        </w:rPr>
        <w:t>4.</w:t>
      </w:r>
      <w:r w:rsidR="00856720">
        <w:rPr/>
        <w:t>  </w:t>
      </w:r>
    </w:p>
    <w:p w:rsidRPr="00856720" w:rsidR="00856720" w:rsidP="00856720" w:rsidRDefault="00856720" w14:paraId="6AB58777" w14:textId="77777777">
      <w:pPr>
        <w:pStyle w:val="BodyText"/>
      </w:pPr>
      <w:r w:rsidRPr="00856720">
        <w:rPr>
          <w:b/>
          <w:bCs/>
        </w:rPr>
        <w:t>Late, errors in, or incomplete applications </w:t>
      </w:r>
      <w:r w:rsidRPr="00856720">
        <w:t> </w:t>
      </w:r>
    </w:p>
    <w:p w:rsidRPr="00856720" w:rsidR="00856720" w:rsidP="00856720" w:rsidRDefault="00856720" w14:paraId="511ABF17" w14:textId="77777777">
      <w:pPr>
        <w:pStyle w:val="BodyText"/>
      </w:pPr>
      <w:r w:rsidRPr="00856720">
        <w:t>The online portal will not allow applications to be lodged after the closing time. However, late lodgement can be manually allowed for an individual application, where the applicant has clearly demonstrated (to the satisfaction of the Assessment Panel Chair) that late lodgement of the application:  </w:t>
      </w:r>
    </w:p>
    <w:p w:rsidRPr="00856720" w:rsidR="00856720" w:rsidRDefault="00856720" w14:paraId="0A21B904" w14:textId="77777777">
      <w:pPr>
        <w:pStyle w:val="BodyText"/>
        <w:numPr>
          <w:ilvl w:val="0"/>
          <w:numId w:val="50"/>
        </w:numPr>
      </w:pPr>
      <w:r w:rsidRPr="00856720">
        <w:t>resulted from an error or failure in the application lodgement processes; or  </w:t>
      </w:r>
    </w:p>
    <w:p w:rsidRPr="00856720" w:rsidR="00856720" w:rsidRDefault="00856720" w14:paraId="4AC371E5" w14:textId="77777777">
      <w:pPr>
        <w:pStyle w:val="BodyText"/>
        <w:numPr>
          <w:ilvl w:val="0"/>
          <w:numId w:val="51"/>
        </w:numPr>
      </w:pPr>
      <w:r w:rsidRPr="00856720">
        <w:t>was hindered by a major incident on the part of the applicant which could not have been foreseen (e.g. flood, fire, traffic accident, sustained period without access to electricity); and  </w:t>
      </w:r>
    </w:p>
    <w:p w:rsidRPr="00856720" w:rsidR="00856720" w:rsidRDefault="00856720" w14:paraId="46F534CF" w14:textId="77777777">
      <w:pPr>
        <w:pStyle w:val="BodyText"/>
        <w:numPr>
          <w:ilvl w:val="0"/>
          <w:numId w:val="51"/>
        </w:numPr>
      </w:pPr>
      <w:r w:rsidRPr="00856720">
        <w:t>in any case, that the integrity of the application process (both real and perceived) would not be compromised by accepting the application after the closing time.  </w:t>
      </w:r>
    </w:p>
    <w:p w:rsidRPr="00856720" w:rsidR="00856720" w:rsidP="00856720" w:rsidRDefault="00856720" w14:paraId="47F7C224" w14:textId="77777777">
      <w:pPr>
        <w:pStyle w:val="BodyText"/>
      </w:pPr>
      <w:r w:rsidRPr="00856720">
        <w:t>The Panel Chair will also consult with the Probity Advisor on any late submissions and seek advice on probity implications of accepting the late submission. The determination by the Assessment Panel Chair as to the actual time that an application is lodged is final. All applications lodged after the closing time will be recorded by the Grants Officer.   </w:t>
      </w:r>
    </w:p>
    <w:p w:rsidRPr="00856720" w:rsidR="00856720" w:rsidP="00856720" w:rsidRDefault="00856720" w14:paraId="06DFA9DC" w14:textId="77777777">
      <w:pPr>
        <w:pStyle w:val="BodyText"/>
      </w:pPr>
      <w:r w:rsidRPr="00856720">
        <w:t>If an emailed or hard copy application is received, the applicant will be notified in writing by the Project Manager whether their late application was deemed eligible or ineligible.  </w:t>
      </w:r>
    </w:p>
    <w:p w:rsidRPr="00856720" w:rsidR="00856720" w:rsidP="00856720" w:rsidRDefault="00856720" w14:paraId="4D841B09" w14:textId="77777777">
      <w:pPr>
        <w:pStyle w:val="BodyText"/>
      </w:pPr>
      <w:r w:rsidRPr="00856720">
        <w:t>If a required document has been submitted by the applicant but is unable to be accessed/opened for some reason (such as incorrect file type or corrupt file) then the applicant will be asked to contact the Grants Officer within 48 hours to provide access to their documentation.  </w:t>
      </w:r>
    </w:p>
    <w:p w:rsidRPr="00856720" w:rsidR="00856720" w:rsidP="00856720" w:rsidRDefault="00856720" w14:paraId="600E185C" w14:textId="247B4C4F">
      <w:pPr>
        <w:pStyle w:val="BodyText"/>
      </w:pPr>
      <w:r w:rsidRPr="00856720">
        <w:t xml:space="preserve">The applicant will be contacted in writing and asked to email the problematic file, saved as an accepted file type, to the </w:t>
      </w:r>
      <w:hyperlink w:tgtFrame="_blank" w:history="1" r:id="rId73">
        <w:r w:rsidRPr="00856720">
          <w:rPr>
            <w:rStyle w:val="Hyperlink"/>
          </w:rPr>
          <w:t>Coastcare.Victoria@delwp.vic.gov.au</w:t>
        </w:r>
      </w:hyperlink>
      <w:r w:rsidRPr="00856720">
        <w:t xml:space="preserve"> email address. If the document is still unable to be accessed/opened the Assessment </w:t>
      </w:r>
      <w:r w:rsidRPr="00856720">
        <w:rPr>
          <w:lang w:val="en-US"/>
        </w:rPr>
        <w:t xml:space="preserve">Panel Chair </w:t>
      </w:r>
      <w:r w:rsidRPr="00856720">
        <w:t>in consultation with Probity Advisor, may exercise their discretion to determine whether the application is ineligible or assessors will assess the original application in question and score accordingly.  </w:t>
      </w:r>
    </w:p>
    <w:p w:rsidRPr="00856720" w:rsidR="00856720" w:rsidP="00856720" w:rsidRDefault="00856720" w14:paraId="17C97770" w14:textId="77777777">
      <w:pPr>
        <w:pStyle w:val="BodyText"/>
      </w:pPr>
      <w:r w:rsidRPr="00856720">
        <w:t>An applicant must notify Coastcare Victoria immediately when they become aware of an error in their applications after the closing date.  </w:t>
      </w:r>
    </w:p>
    <w:p w:rsidRPr="00856720" w:rsidR="00856720" w:rsidP="00856720" w:rsidRDefault="00856720" w14:paraId="26F7BA63" w14:textId="77777777">
      <w:pPr>
        <w:pStyle w:val="BodyText"/>
      </w:pPr>
      <w:r w:rsidRPr="00856720">
        <w:t>If there is an error (as opposed to an omission) in an application, the Assessment Panel Chair, in consultation with the Probity Advisor, may exercise their discretion to allow the applicant to correct the error or the application will be assessed as lodged. Should a correction be allowed (e.g. resubmission of a budget with &lt;15% of total funds allocated to project coordination budget category or removal of all references to any private land activities), the applicant is to provide the corrected information only, within a specified timeframe. The Assessors will apply their scoring based on the original application with error.  </w:t>
      </w:r>
    </w:p>
    <w:p w:rsidRPr="00856720" w:rsidR="00856720" w:rsidP="00856720" w:rsidRDefault="00856720" w14:paraId="08B6325F" w14:textId="77777777">
      <w:pPr>
        <w:pStyle w:val="BodyText"/>
      </w:pPr>
      <w:r w:rsidRPr="00856720">
        <w:rPr>
          <w:lang w:val="en-US"/>
        </w:rPr>
        <w:t xml:space="preserve">If an application is incomplete, including required supporting documentation, the Assessment Panel Chair </w:t>
      </w:r>
      <w:r w:rsidRPr="00856720">
        <w:t xml:space="preserve">in consultation with Probity Advisor, may exercise their discretion to </w:t>
      </w:r>
      <w:r w:rsidRPr="00856720">
        <w:rPr>
          <w:lang w:val="en-US"/>
        </w:rPr>
        <w:t xml:space="preserve">request the missing information from the applicant within a specified time </w:t>
      </w:r>
      <w:r w:rsidRPr="00856720">
        <w:rPr>
          <w:b/>
          <w:bCs/>
          <w:lang w:val="en-US"/>
        </w:rPr>
        <w:t xml:space="preserve">or </w:t>
      </w:r>
      <w:r w:rsidRPr="00856720">
        <w:t>the application will be assessed based on the documents submitted</w:t>
      </w:r>
      <w:r w:rsidRPr="00856720">
        <w:rPr>
          <w:lang w:val="en-US"/>
        </w:rPr>
        <w:t>.</w:t>
      </w:r>
      <w:r w:rsidRPr="00856720">
        <w:t>  </w:t>
      </w:r>
    </w:p>
    <w:p w:rsidR="007F660B" w:rsidP="00140B55" w:rsidRDefault="007F660B" w14:paraId="2CDC3483" w14:textId="77777777">
      <w:pPr>
        <w:pStyle w:val="BodyText"/>
      </w:pPr>
    </w:p>
    <w:p w:rsidR="00856720" w:rsidP="00D25555" w:rsidRDefault="007A47E0" w14:paraId="5B701509" w14:textId="65B004E5">
      <w:pPr>
        <w:pStyle w:val="Heading2"/>
      </w:pPr>
      <w:bookmarkStart w:name="_Toc150499448" w:id="16"/>
      <w:r>
        <w:t xml:space="preserve">11. </w:t>
      </w:r>
      <w:r w:rsidRPr="00732979" w:rsidR="00856720">
        <w:t xml:space="preserve">Additional </w:t>
      </w:r>
      <w:r w:rsidRPr="00732979" w:rsidR="001127C6">
        <w:t>i</w:t>
      </w:r>
      <w:r w:rsidRPr="00732979" w:rsidR="00856720">
        <w:t>nformation</w:t>
      </w:r>
      <w:bookmarkEnd w:id="16"/>
    </w:p>
    <w:p w:rsidR="001127C6" w:rsidP="001127C6" w:rsidRDefault="001127C6" w14:paraId="4EE9CF41" w14:textId="77777777">
      <w:pPr>
        <w:pStyle w:val="BodyText"/>
      </w:pPr>
      <w:r>
        <w:t xml:space="preserve">Additional information is available on our website https://www.marineandcoasts.vic.gov.au/coastal-programs/Coastcare-Victoria/coastcare-victoria-community-grants.  </w:t>
      </w:r>
    </w:p>
    <w:p w:rsidR="001127C6" w:rsidP="001127C6" w:rsidRDefault="001127C6" w14:paraId="61D88D91" w14:textId="4E31639D">
      <w:pPr>
        <w:pStyle w:val="BodyText"/>
      </w:pPr>
      <w:r>
        <w:t>After reading these Guidelines if you have any questions, please contact any Coastcare Victoria Facilitator – see contact details on our website. Coastcare Victoria strongly recommends that you discuss your project with any Coastcare Victoria Facilitator before submitting your application to check your organisation and project activities meet eligibility criteria.</w:t>
      </w:r>
      <w:r w:rsidR="4C9223AC">
        <w:t xml:space="preserve"> For general enquiries, please contact </w:t>
      </w:r>
      <w:hyperlink r:id="rId74">
        <w:r w:rsidRPr="5343C1D1" w:rsidR="4B47BFB4">
          <w:rPr>
            <w:rStyle w:val="Hyperlink"/>
          </w:rPr>
          <w:t>C</w:t>
        </w:r>
        <w:r w:rsidRPr="5343C1D1" w:rsidR="4C9223AC">
          <w:rPr>
            <w:rStyle w:val="Hyperlink"/>
          </w:rPr>
          <w:t>oastcare.</w:t>
        </w:r>
        <w:r w:rsidRPr="5343C1D1" w:rsidR="413D614D">
          <w:rPr>
            <w:rStyle w:val="Hyperlink"/>
          </w:rPr>
          <w:t>V</w:t>
        </w:r>
        <w:r w:rsidRPr="5343C1D1" w:rsidR="4C9223AC">
          <w:rPr>
            <w:rStyle w:val="Hyperlink"/>
          </w:rPr>
          <w:t>ictoria@delwp.vic.gov.au</w:t>
        </w:r>
      </w:hyperlink>
      <w:r w:rsidR="7EA1FB03">
        <w:t>.</w:t>
      </w:r>
      <w:r w:rsidR="4C9223AC">
        <w:t xml:space="preserve"> </w:t>
      </w:r>
      <w:r>
        <w:t xml:space="preserve">  </w:t>
      </w:r>
    </w:p>
    <w:p w:rsidR="001127C6" w:rsidP="001127C6" w:rsidRDefault="001127C6" w14:paraId="53821A86" w14:textId="77777777">
      <w:pPr>
        <w:pStyle w:val="BodyText"/>
      </w:pPr>
    </w:p>
    <w:p w:rsidRPr="00856720" w:rsidR="00856720" w:rsidP="001127C6" w:rsidRDefault="001127C6" w14:paraId="46995FE9" w14:textId="7AC0DA42">
      <w:pPr>
        <w:pStyle w:val="BodyText"/>
      </w:pPr>
      <w:r>
        <w:t>If you require assistance submitting your application online, email grantsinfo@delwp.vic.gov.au. </w:t>
      </w:r>
    </w:p>
    <w:p w:rsidR="00DE0333" w:rsidP="00B74757" w:rsidRDefault="00DE0333" w14:paraId="27D3DD4B" w14:textId="77777777">
      <w:pPr>
        <w:pStyle w:val="BodyText"/>
      </w:pPr>
    </w:p>
    <w:p w:rsidR="001127C6" w:rsidP="00D25555" w:rsidRDefault="007A47E0" w14:paraId="5FA0CA85" w14:textId="61CBB7FF">
      <w:pPr>
        <w:pStyle w:val="Heading2"/>
      </w:pPr>
      <w:bookmarkStart w:name="_Toc150499449" w:id="17"/>
      <w:r>
        <w:t xml:space="preserve">12. </w:t>
      </w:r>
      <w:r w:rsidR="001127C6">
        <w:t>What is the notification process?</w:t>
      </w:r>
      <w:bookmarkEnd w:id="17"/>
    </w:p>
    <w:p w:rsidR="001127C6" w:rsidP="001127C6" w:rsidRDefault="0084733E" w14:paraId="5161CBD0" w14:textId="73D7B818">
      <w:pPr>
        <w:pStyle w:val="BodyText"/>
      </w:pPr>
      <w:r w:rsidRPr="0084733E">
        <w:t>Successful and unsuccessful applicants will be notified in writing after the assessment process is completed. All decisions are final and are not subject to further review. Unsuccessful applicants can request feedback on their application.  </w:t>
      </w:r>
    </w:p>
    <w:p w:rsidR="0084733E" w:rsidP="001127C6" w:rsidRDefault="0084733E" w14:paraId="66F78B5B" w14:textId="77777777">
      <w:pPr>
        <w:pStyle w:val="BodyText"/>
      </w:pPr>
    </w:p>
    <w:p w:rsidR="0084733E" w:rsidP="00D25555" w:rsidRDefault="007A47E0" w14:paraId="648D3C1F" w14:textId="0B3CD7BE">
      <w:pPr>
        <w:pStyle w:val="Heading2"/>
      </w:pPr>
      <w:bookmarkStart w:name="_Toc150499450" w:id="18"/>
      <w:r>
        <w:t xml:space="preserve">13. </w:t>
      </w:r>
      <w:r w:rsidR="0084733E">
        <w:t>Key dates</w:t>
      </w:r>
      <w:bookmarkEnd w:id="18"/>
    </w:p>
    <w:tbl>
      <w:tblPr>
        <w:tblStyle w:val="TableGrid"/>
        <w:tblW w:w="0" w:type="auto"/>
        <w:tblLayout w:type="fixed"/>
        <w:tblLook w:val="06A0" w:firstRow="1" w:lastRow="0" w:firstColumn="1" w:lastColumn="0" w:noHBand="1" w:noVBand="1"/>
      </w:tblPr>
      <w:tblGrid>
        <w:gridCol w:w="4815"/>
        <w:gridCol w:w="4815"/>
      </w:tblGrid>
      <w:tr w:rsidR="5C677CDF" w:rsidTr="079EA6B3" w14:paraId="38F6539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Mar/>
          </w:tcPr>
          <w:p w:rsidR="55DF05F8" w:rsidP="5C677CDF" w:rsidRDefault="55DF05F8" w14:paraId="09C3D996" w14:textId="7AB59A11">
            <w:pPr>
              <w:pStyle w:val="BodyText"/>
            </w:pPr>
            <w:r>
              <w:t>Event</w:t>
            </w:r>
          </w:p>
        </w:tc>
        <w:tc>
          <w:tcPr>
            <w:cnfStyle w:val="000000000000" w:firstRow="0" w:lastRow="0" w:firstColumn="0" w:lastColumn="0" w:oddVBand="0" w:evenVBand="0" w:oddHBand="0" w:evenHBand="0" w:firstRowFirstColumn="0" w:firstRowLastColumn="0" w:lastRowFirstColumn="0" w:lastRowLastColumn="0"/>
            <w:tcW w:w="4815" w:type="dxa"/>
            <w:tcMar/>
          </w:tcPr>
          <w:p w:rsidR="55DF05F8" w:rsidP="5C677CDF" w:rsidRDefault="55DF05F8" w14:paraId="64E8597B" w14:textId="7B80EE0C">
            <w:pPr>
              <w:pStyle w:val="BodyText"/>
              <w:cnfStyle w:val="100000000000" w:firstRow="1" w:lastRow="0" w:firstColumn="0" w:lastColumn="0" w:oddVBand="0" w:evenVBand="0" w:oddHBand="0" w:evenHBand="0" w:firstRowFirstColumn="0" w:firstRowLastColumn="0" w:lastRowFirstColumn="0" w:lastRowLastColumn="0"/>
            </w:pPr>
            <w:r>
              <w:t>Date</w:t>
            </w:r>
          </w:p>
        </w:tc>
      </w:tr>
      <w:tr w:rsidR="5C677CDF" w:rsidTr="079EA6B3" w14:paraId="2EFD6EC0"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Mar/>
          </w:tcPr>
          <w:p w:rsidR="55DF05F8" w:rsidP="5C677CDF" w:rsidRDefault="55DF05F8" w14:paraId="71C529C9" w14:textId="460DC210">
            <w:pPr>
              <w:pStyle w:val="BodyText"/>
            </w:pPr>
            <w:r>
              <w:t>Applications open</w:t>
            </w:r>
          </w:p>
        </w:tc>
        <w:tc>
          <w:tcPr>
            <w:cnfStyle w:val="000000000000" w:firstRow="0" w:lastRow="0" w:firstColumn="0" w:lastColumn="0" w:oddVBand="0" w:evenVBand="0" w:oddHBand="0" w:evenHBand="0" w:firstRowFirstColumn="0" w:firstRowLastColumn="0" w:lastRowFirstColumn="0" w:lastRowLastColumn="0"/>
            <w:tcW w:w="4815" w:type="dxa"/>
            <w:tcMar/>
          </w:tcPr>
          <w:p w:rsidR="55DF05F8" w:rsidP="079EA6B3" w:rsidRDefault="32EDF4AF" w14:paraId="50EF8FD1" w14:textId="7A688AAC">
            <w:pPr>
              <w:pStyle w:val="BodyText"/>
              <w:suppressLineNumbers w:val="0"/>
              <w:bidi w:val="0"/>
              <w:spacing w:before="120" w:beforeAutospacing="off" w:after="120" w:afterAutospacing="off"/>
              <w:ind w:left="0" w:right="0"/>
              <w:jc w:val="left"/>
            </w:pPr>
            <w:r w:rsidR="1E48B649">
              <w:rPr/>
              <w:t xml:space="preserve">16 </w:t>
            </w:r>
            <w:r w:rsidR="1E48B649">
              <w:rPr/>
              <w:t>Dece</w:t>
            </w:r>
            <w:r w:rsidR="1E48B649">
              <w:rPr/>
              <w:t>mber 2023</w:t>
            </w:r>
          </w:p>
        </w:tc>
      </w:tr>
      <w:tr w:rsidR="5C677CDF" w:rsidTr="079EA6B3" w14:paraId="508FE38D"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Mar/>
          </w:tcPr>
          <w:p w:rsidR="55DF05F8" w:rsidP="5C677CDF" w:rsidRDefault="55DF05F8" w14:paraId="249A4616" w14:textId="67A5BFAC">
            <w:pPr>
              <w:pStyle w:val="BodyText"/>
              <w:rPr>
                <w:b/>
                <w:bCs/>
              </w:rPr>
            </w:pPr>
            <w:r w:rsidRPr="5C677CDF">
              <w:rPr>
                <w:b/>
                <w:bCs/>
              </w:rPr>
              <w:t>Applications close</w:t>
            </w:r>
          </w:p>
        </w:tc>
        <w:tc>
          <w:tcPr>
            <w:cnfStyle w:val="000000000000" w:firstRow="0" w:lastRow="0" w:firstColumn="0" w:lastColumn="0" w:oddVBand="0" w:evenVBand="0" w:oddHBand="0" w:evenHBand="0" w:firstRowFirstColumn="0" w:firstRowLastColumn="0" w:lastRowFirstColumn="0" w:lastRowLastColumn="0"/>
            <w:tcW w:w="4815" w:type="dxa"/>
            <w:tcMar/>
          </w:tcPr>
          <w:p w:rsidR="55DF05F8" w:rsidP="1EFE2F46" w:rsidRDefault="7C399648" w14:paraId="7A6E48D2" w14:textId="5A137F32">
            <w:pPr>
              <w:pStyle w:val="BodyText"/>
              <w:cnfStyle w:val="000000000000" w:firstRow="0" w:lastRow="0" w:firstColumn="0" w:lastColumn="0" w:oddVBand="0" w:evenVBand="0" w:oddHBand="0" w:evenHBand="0" w:firstRowFirstColumn="0" w:firstRowLastColumn="0" w:lastRowFirstColumn="0" w:lastRowLastColumn="0"/>
              <w:rPr>
                <w:b/>
                <w:bCs/>
              </w:rPr>
            </w:pPr>
            <w:r w:rsidRPr="1EFE2F46">
              <w:rPr>
                <w:b/>
                <w:bCs/>
              </w:rPr>
              <w:t xml:space="preserve">5:00pm AEDT </w:t>
            </w:r>
          </w:p>
          <w:p w:rsidR="55DF05F8" w:rsidP="1EFE2F46" w:rsidRDefault="65A00CBD" w14:paraId="64FE031F" w14:textId="37A387CC">
            <w:pPr>
              <w:pStyle w:val="BodyText"/>
              <w:cnfStyle w:val="000000000000" w:firstRow="0" w:lastRow="0" w:firstColumn="0" w:lastColumn="0" w:oddVBand="0" w:evenVBand="0" w:oddHBand="0" w:evenHBand="0" w:firstRowFirstColumn="0" w:firstRowLastColumn="0" w:lastRowFirstColumn="0" w:lastRowLastColumn="0"/>
              <w:rPr>
                <w:b w:val="1"/>
                <w:bCs w:val="1"/>
              </w:rPr>
            </w:pPr>
            <w:r w:rsidRPr="079EA6B3" w:rsidR="5A7DB180">
              <w:rPr>
                <w:b w:val="1"/>
                <w:bCs w:val="1"/>
              </w:rPr>
              <w:t>Friday 16</w:t>
            </w:r>
            <w:r w:rsidRPr="079EA6B3" w:rsidR="7C399648">
              <w:rPr>
                <w:b w:val="1"/>
                <w:bCs w:val="1"/>
              </w:rPr>
              <w:t xml:space="preserve"> February 2024</w:t>
            </w:r>
          </w:p>
        </w:tc>
      </w:tr>
      <w:tr w:rsidR="5C677CDF" w:rsidTr="079EA6B3" w14:paraId="0E347BE1"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Mar/>
          </w:tcPr>
          <w:p w:rsidR="55DF05F8" w:rsidP="5C677CDF" w:rsidRDefault="55DF05F8" w14:paraId="62E28145" w14:textId="6D378DC1">
            <w:pPr>
              <w:pStyle w:val="BodyText"/>
            </w:pPr>
            <w:r>
              <w:t>Applicants notified</w:t>
            </w:r>
          </w:p>
        </w:tc>
        <w:tc>
          <w:tcPr>
            <w:cnfStyle w:val="000000000000" w:firstRow="0" w:lastRow="0" w:firstColumn="0" w:lastColumn="0" w:oddVBand="0" w:evenVBand="0" w:oddHBand="0" w:evenHBand="0" w:firstRowFirstColumn="0" w:firstRowLastColumn="0" w:lastRowFirstColumn="0" w:lastRowLastColumn="0"/>
            <w:tcW w:w="4815" w:type="dxa"/>
            <w:tcMar/>
          </w:tcPr>
          <w:p w:rsidR="55DF05F8" w:rsidP="5C677CDF" w:rsidRDefault="55DF05F8" w14:paraId="28AE405E" w14:textId="67CB98E2">
            <w:pPr>
              <w:pStyle w:val="BodyText"/>
              <w:cnfStyle w:val="000000000000" w:firstRow="0" w:lastRow="0" w:firstColumn="0" w:lastColumn="0" w:oddVBand="0" w:evenVBand="0" w:oddHBand="0" w:evenHBand="0" w:firstRowFirstColumn="0" w:firstRowLastColumn="0" w:lastRowFirstColumn="0" w:lastRowLastColumn="0"/>
            </w:pPr>
            <w:r>
              <w:t>June 2024</w:t>
            </w:r>
          </w:p>
        </w:tc>
      </w:tr>
      <w:tr w:rsidR="5C677CDF" w:rsidTr="079EA6B3" w14:paraId="2510C8F8"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Mar/>
          </w:tcPr>
          <w:p w:rsidR="55DF05F8" w:rsidP="5C677CDF" w:rsidRDefault="55DF05F8" w14:paraId="69232447" w14:textId="486E6E7C">
            <w:pPr>
              <w:pStyle w:val="BodyText"/>
            </w:pPr>
            <w:r>
              <w:t>Project activities commence</w:t>
            </w:r>
          </w:p>
        </w:tc>
        <w:tc>
          <w:tcPr>
            <w:cnfStyle w:val="000000000000" w:firstRow="0" w:lastRow="0" w:firstColumn="0" w:lastColumn="0" w:oddVBand="0" w:evenVBand="0" w:oddHBand="0" w:evenHBand="0" w:firstRowFirstColumn="0" w:firstRowLastColumn="0" w:lastRowFirstColumn="0" w:lastRowLastColumn="0"/>
            <w:tcW w:w="4815" w:type="dxa"/>
            <w:tcMar/>
          </w:tcPr>
          <w:p w:rsidR="55DF05F8" w:rsidP="5C677CDF" w:rsidRDefault="55DF05F8" w14:paraId="3DC710F9" w14:textId="114F31F2">
            <w:pPr>
              <w:pStyle w:val="BodyText"/>
              <w:cnfStyle w:val="000000000000" w:firstRow="0" w:lastRow="0" w:firstColumn="0" w:lastColumn="0" w:oddVBand="0" w:evenVBand="0" w:oddHBand="0" w:evenHBand="0" w:firstRowFirstColumn="0" w:firstRowLastColumn="0" w:lastRowFirstColumn="0" w:lastRowLastColumn="0"/>
            </w:pPr>
            <w:r>
              <w:t>July 2024</w:t>
            </w:r>
          </w:p>
        </w:tc>
      </w:tr>
      <w:tr w:rsidR="281E6FBC" w:rsidTr="079EA6B3" w14:paraId="4577C470"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Mar/>
          </w:tcPr>
          <w:p w:rsidR="57A4915A" w:rsidP="281E6FBC" w:rsidRDefault="57A4915A" w14:paraId="0755884A" w14:textId="7C85F0AA">
            <w:pPr>
              <w:pStyle w:val="BodyText"/>
            </w:pPr>
            <w:r>
              <w:t>Project meeting (milestone 2) deadline</w:t>
            </w:r>
          </w:p>
        </w:tc>
        <w:tc>
          <w:tcPr>
            <w:cnfStyle w:val="000000000000" w:firstRow="0" w:lastRow="0" w:firstColumn="0" w:lastColumn="0" w:oddVBand="0" w:evenVBand="0" w:oddHBand="0" w:evenHBand="0" w:firstRowFirstColumn="0" w:firstRowLastColumn="0" w:lastRowFirstColumn="0" w:lastRowLastColumn="0"/>
            <w:tcW w:w="4815" w:type="dxa"/>
            <w:tcMar/>
          </w:tcPr>
          <w:p w:rsidR="57A4915A" w:rsidP="281E6FBC" w:rsidRDefault="3B2CE01F" w14:paraId="7C39BA65" w14:textId="3CD87848">
            <w:pPr>
              <w:pStyle w:val="BodyText"/>
              <w:cnfStyle w:val="000000000000" w:firstRow="0" w:lastRow="0" w:firstColumn="0" w:lastColumn="0" w:oddVBand="0" w:evenVBand="0" w:oddHBand="0" w:evenHBand="0" w:firstRowFirstColumn="0" w:firstRowLastColumn="0" w:lastRowFirstColumn="0" w:lastRowLastColumn="0"/>
            </w:pPr>
            <w:r>
              <w:t>31 August 2024</w:t>
            </w:r>
          </w:p>
        </w:tc>
      </w:tr>
      <w:tr w:rsidR="281E6FBC" w:rsidTr="079EA6B3" w14:paraId="58E77AD6"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Mar/>
          </w:tcPr>
          <w:p w:rsidR="57A4915A" w:rsidP="281E6FBC" w:rsidRDefault="57A4915A" w14:paraId="7ACCBC36" w14:textId="01936818">
            <w:pPr>
              <w:pStyle w:val="BodyText"/>
            </w:pPr>
            <w:r>
              <w:t>Job safety documentation (milestone 3) submission deadline</w:t>
            </w:r>
          </w:p>
        </w:tc>
        <w:tc>
          <w:tcPr>
            <w:cnfStyle w:val="000000000000" w:firstRow="0" w:lastRow="0" w:firstColumn="0" w:lastColumn="0" w:oddVBand="0" w:evenVBand="0" w:oddHBand="0" w:evenHBand="0" w:firstRowFirstColumn="0" w:firstRowLastColumn="0" w:lastRowFirstColumn="0" w:lastRowLastColumn="0"/>
            <w:tcW w:w="4815" w:type="dxa"/>
            <w:tcMar/>
          </w:tcPr>
          <w:p w:rsidR="57A4915A" w:rsidP="281E6FBC" w:rsidRDefault="3B2CE01F" w14:paraId="2EBF0783" w14:textId="39E136BF">
            <w:pPr>
              <w:pStyle w:val="BodyText"/>
              <w:cnfStyle w:val="000000000000" w:firstRow="0" w:lastRow="0" w:firstColumn="0" w:lastColumn="0" w:oddVBand="0" w:evenVBand="0" w:oddHBand="0" w:evenHBand="0" w:firstRowFirstColumn="0" w:firstRowLastColumn="0" w:lastRowFirstColumn="0" w:lastRowLastColumn="0"/>
            </w:pPr>
            <w:r>
              <w:t>31 October 2024</w:t>
            </w:r>
          </w:p>
        </w:tc>
      </w:tr>
      <w:tr w:rsidR="5C677CDF" w:rsidTr="079EA6B3" w14:paraId="663E8A9A"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Mar/>
          </w:tcPr>
          <w:p w:rsidR="55DF05F8" w:rsidP="5C677CDF" w:rsidRDefault="55DF05F8" w14:paraId="7AD3185C" w14:textId="77906BA7">
            <w:pPr>
              <w:pStyle w:val="BodyText"/>
            </w:pPr>
            <w:r>
              <w:t>Project activities completed and acquittal reports submitted</w:t>
            </w:r>
          </w:p>
        </w:tc>
        <w:tc>
          <w:tcPr>
            <w:cnfStyle w:val="000000000000" w:firstRow="0" w:lastRow="0" w:firstColumn="0" w:lastColumn="0" w:oddVBand="0" w:evenVBand="0" w:oddHBand="0" w:evenHBand="0" w:firstRowFirstColumn="0" w:firstRowLastColumn="0" w:lastRowFirstColumn="0" w:lastRowLastColumn="0"/>
            <w:tcW w:w="4815" w:type="dxa"/>
            <w:tcMar/>
          </w:tcPr>
          <w:p w:rsidR="55DF05F8" w:rsidP="079EA6B3" w:rsidRDefault="000A702A" w14:paraId="01CF968E" w14:textId="60910F89">
            <w:pPr>
              <w:pStyle w:val="BodyText"/>
              <w:ind w:left="0"/>
              <w:cnfStyle w:val="000000000000" w:firstRow="0" w:lastRow="0" w:firstColumn="0" w:lastColumn="0" w:oddVBand="0" w:evenVBand="0" w:oddHBand="0" w:evenHBand="0" w:firstRowFirstColumn="0" w:firstRowLastColumn="0" w:lastRowFirstColumn="0" w:lastRowLastColumn="0"/>
            </w:pPr>
            <w:r w:rsidR="24AF4CAD">
              <w:rPr/>
              <w:t xml:space="preserve">31 </w:t>
            </w:r>
            <w:r w:rsidR="000A702A">
              <w:rPr/>
              <w:t>M</w:t>
            </w:r>
            <w:r w:rsidR="4FC206D8">
              <w:rPr/>
              <w:t>ay</w:t>
            </w:r>
            <w:r w:rsidR="4C422C24">
              <w:rPr/>
              <w:t xml:space="preserve"> 2025</w:t>
            </w:r>
          </w:p>
        </w:tc>
      </w:tr>
    </w:tbl>
    <w:p w:rsidRPr="00215D1F" w:rsidR="00002850" w:rsidP="00002850" w:rsidRDefault="00002850" w14:paraId="7758215C" w14:textId="77777777">
      <w:pPr>
        <w:pStyle w:val="BodyText"/>
      </w:pPr>
    </w:p>
    <w:p w:rsidRPr="008709B0" w:rsidR="00002850" w:rsidP="008709B0" w:rsidRDefault="007A47E0" w14:paraId="6A283205" w14:textId="3CB0E1ED">
      <w:pPr>
        <w:pStyle w:val="Heading2"/>
      </w:pPr>
      <w:bookmarkStart w:name="_Toc150499451" w:id="19"/>
      <w:r w:rsidRPr="008709B0">
        <w:t xml:space="preserve">14. </w:t>
      </w:r>
      <w:r w:rsidRPr="008709B0" w:rsidR="00C92DFF">
        <w:t>Checklist</w:t>
      </w:r>
      <w:bookmarkEnd w:id="19"/>
    </w:p>
    <w:p w:rsidRPr="00AF2CAF" w:rsidR="00AF2CAF" w:rsidP="281E6FBC" w:rsidRDefault="6727F3BF" w14:paraId="535F1B6F" w14:textId="3D80BE85">
      <w:pPr>
        <w:pStyle w:val="BodyText"/>
        <w:rPr>
          <w:rFonts w:ascii="Segoe UI" w:hAnsi="Segoe UI" w:eastAsia="Segoe UI" w:cs="Segoe UI"/>
          <w:color w:val="0000EE"/>
          <w:sz w:val="18"/>
          <w:szCs w:val="18"/>
        </w:rPr>
      </w:pPr>
      <w:r>
        <w:t xml:space="preserve">Read these guidelines and the information about this grant program at </w:t>
      </w:r>
      <w:hyperlink r:id="rId75">
        <w:r w:rsidRPr="281E6FBC" w:rsidR="7B17AACF">
          <w:rPr>
            <w:rStyle w:val="Hyperlink"/>
            <w:rFonts w:eastAsiaTheme="minorEastAsia" w:cstheme="minorBidi"/>
            <w:color w:val="0000EE"/>
          </w:rPr>
          <w:t>Coastcare Victoria Community Grants (marineandcoasts.vic.gov.au)</w:t>
        </w:r>
      </w:hyperlink>
      <w:r w:rsidR="7B17AACF">
        <w:t xml:space="preserve"> </w:t>
      </w:r>
      <w:r>
        <w:t>before applying and complete the following checklist.  </w:t>
      </w:r>
    </w:p>
    <w:p w:rsidRPr="00AF2CAF" w:rsidR="00AF2CAF" w:rsidP="00AF2CAF" w:rsidRDefault="00AF2CAF" w14:paraId="02AC4CAA" w14:textId="77777777">
      <w:pPr>
        <w:pStyle w:val="BodyText"/>
      </w:pPr>
      <w:r w:rsidRPr="00AF2CAF">
        <w:t> </w:t>
      </w:r>
    </w:p>
    <w:p w:rsidRPr="00AF2CAF" w:rsidR="00AF2CAF" w:rsidP="00AF2CAF" w:rsidRDefault="00AF2CAF" w14:paraId="2705D958" w14:textId="77777777">
      <w:pPr>
        <w:pStyle w:val="BodyText"/>
      </w:pPr>
      <w:r w:rsidRPr="00AF2CAF">
        <w:t>Have you: </w:t>
      </w:r>
    </w:p>
    <w:p w:rsidRPr="00AF2CAF" w:rsidR="00AF2CAF" w:rsidRDefault="00AF2CAF" w14:paraId="266FD8AB" w14:textId="77777777">
      <w:pPr>
        <w:pStyle w:val="BodyText"/>
        <w:numPr>
          <w:ilvl w:val="0"/>
          <w:numId w:val="52"/>
        </w:numPr>
      </w:pPr>
      <w:r w:rsidRPr="00AF2CAF">
        <w:t>read these guidelines carefully? </w:t>
      </w:r>
    </w:p>
    <w:p w:rsidRPr="00AF2CAF" w:rsidR="00AF2CAF" w:rsidRDefault="00AF2CAF" w14:paraId="2BD7DE7B" w14:textId="77777777">
      <w:pPr>
        <w:pStyle w:val="BodyText"/>
        <w:numPr>
          <w:ilvl w:val="0"/>
          <w:numId w:val="52"/>
        </w:numPr>
      </w:pPr>
      <w:r w:rsidRPr="00AF2CAF">
        <w:t>checked if your organisation is eligible for this grant funding?  </w:t>
      </w:r>
    </w:p>
    <w:p w:rsidRPr="00AF2CAF" w:rsidR="00AF2CAF" w:rsidRDefault="00AF2CAF" w14:paraId="137EDDAB" w14:textId="77777777">
      <w:pPr>
        <w:pStyle w:val="BodyText"/>
        <w:numPr>
          <w:ilvl w:val="0"/>
          <w:numId w:val="52"/>
        </w:numPr>
      </w:pPr>
      <w:r w:rsidRPr="00AF2CAF">
        <w:t>checked if your project activities are all eligible for this grant funding?  </w:t>
      </w:r>
    </w:p>
    <w:p w:rsidRPr="00AF2CAF" w:rsidR="00AF2CAF" w:rsidRDefault="00AF2CAF" w14:paraId="050A9974" w14:textId="77777777">
      <w:pPr>
        <w:pStyle w:val="BodyText"/>
        <w:numPr>
          <w:ilvl w:val="0"/>
          <w:numId w:val="52"/>
        </w:numPr>
      </w:pPr>
      <w:r w:rsidRPr="00AF2CAF">
        <w:t>spoken to any Coastcare Victoria Facilitator about your project and checked eligibility?  </w:t>
      </w:r>
    </w:p>
    <w:p w:rsidRPr="00AF2CAF" w:rsidR="00AF2CAF" w:rsidRDefault="00AF2CAF" w14:paraId="02ADB0B1" w14:textId="77777777">
      <w:pPr>
        <w:pStyle w:val="BodyText"/>
        <w:numPr>
          <w:ilvl w:val="0"/>
          <w:numId w:val="52"/>
        </w:numPr>
      </w:pPr>
      <w:r w:rsidRPr="00AF2CAF">
        <w:t>spoken to and obtained written support from relevant land managers for your project (if it’s an on-ground project)?  </w:t>
      </w:r>
    </w:p>
    <w:p w:rsidRPr="00AF2CAF" w:rsidR="00AF2CAF" w:rsidRDefault="00AF2CAF" w14:paraId="5C601698" w14:textId="77777777">
      <w:pPr>
        <w:pStyle w:val="BodyText"/>
        <w:numPr>
          <w:ilvl w:val="0"/>
          <w:numId w:val="52"/>
        </w:numPr>
      </w:pPr>
      <w:r w:rsidRPr="00AF2CAF">
        <w:t>spoken to and obtained written support from your auspice/sponsor for your project (if you require a sponsor)?  </w:t>
      </w:r>
    </w:p>
    <w:p w:rsidRPr="00AF2CAF" w:rsidR="00AF2CAF" w:rsidRDefault="00AF2CAF" w14:paraId="6D4FAA12" w14:textId="77777777">
      <w:pPr>
        <w:pStyle w:val="BodyText"/>
        <w:numPr>
          <w:ilvl w:val="0"/>
          <w:numId w:val="52"/>
        </w:numPr>
      </w:pPr>
      <w:r w:rsidRPr="00AF2CAF">
        <w:t>prepared the required and appropriate supporting documents and checked they are appropriate file types?  </w:t>
      </w:r>
    </w:p>
    <w:p w:rsidRPr="00AF2CAF" w:rsidR="00AF2CAF" w:rsidRDefault="00AF2CAF" w14:paraId="243C781D" w14:textId="77777777">
      <w:pPr>
        <w:pStyle w:val="BodyText"/>
        <w:numPr>
          <w:ilvl w:val="0"/>
          <w:numId w:val="52"/>
        </w:numPr>
      </w:pPr>
      <w:r w:rsidRPr="00AF2CAF">
        <w:t>determined the most appropriate Stream to apply under?  </w:t>
      </w:r>
    </w:p>
    <w:p w:rsidRPr="00AF2CAF" w:rsidR="00AF2CAF" w:rsidRDefault="00AF2CAF" w14:paraId="3ED8C8E0" w14:textId="77777777">
      <w:pPr>
        <w:pStyle w:val="BodyText"/>
        <w:numPr>
          <w:ilvl w:val="0"/>
          <w:numId w:val="52"/>
        </w:numPr>
      </w:pPr>
      <w:r w:rsidRPr="00AF2CAF">
        <w:t>completed your application form in the MS Word template first?  </w:t>
      </w:r>
    </w:p>
    <w:p w:rsidRPr="00AF2CAF" w:rsidR="00AF2CAF" w:rsidRDefault="00AF2CAF" w14:paraId="1D9F1923" w14:textId="77777777">
      <w:pPr>
        <w:pStyle w:val="BodyText"/>
        <w:numPr>
          <w:ilvl w:val="0"/>
          <w:numId w:val="52"/>
        </w:numPr>
      </w:pPr>
      <w:r w:rsidRPr="00AF2CAF">
        <w:t>completed your application spreadsheet in the MS Excel template ready to upload?  </w:t>
      </w:r>
    </w:p>
    <w:p w:rsidRPr="00AF2CAF" w:rsidR="00AF2CAF" w:rsidRDefault="00AF2CAF" w14:paraId="7B940C6F" w14:textId="77777777">
      <w:pPr>
        <w:pStyle w:val="BodyText"/>
        <w:numPr>
          <w:ilvl w:val="0"/>
          <w:numId w:val="52"/>
        </w:numPr>
      </w:pPr>
      <w:r w:rsidRPr="00AF2CAF">
        <w:t>checked that you would be able to comply with all relevant laws and regulations in delivery of your activity?  </w:t>
      </w:r>
    </w:p>
    <w:p w:rsidRPr="00C92DFF" w:rsidR="00C92DFF" w:rsidP="00C92DFF" w:rsidRDefault="00C92DFF" w14:paraId="000B7B2B" w14:textId="77777777">
      <w:pPr>
        <w:pStyle w:val="BodyText"/>
      </w:pPr>
    </w:p>
    <w:p w:rsidRPr="0084733E" w:rsidR="0084733E" w:rsidP="0084733E" w:rsidRDefault="0084733E" w14:paraId="5072CB65" w14:textId="77777777">
      <w:pPr>
        <w:pStyle w:val="BodyText"/>
      </w:pPr>
    </w:p>
    <w:sectPr w:rsidRPr="0084733E" w:rsidR="0084733E" w:rsidSect="00EC2A49">
      <w:headerReference w:type="default" r:id="rId76"/>
      <w:pgSz w:w="11907" w:h="16839" w:orient="portrait"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047B" w:rsidP="00CD157B" w:rsidRDefault="00E3047B" w14:paraId="61C5439B" w14:textId="77777777">
      <w:pPr>
        <w:pStyle w:val="NoSpacing"/>
      </w:pPr>
    </w:p>
  </w:endnote>
  <w:endnote w:type="continuationSeparator" w:id="0">
    <w:p w:rsidR="00E3047B" w:rsidP="00CD157B" w:rsidRDefault="00E3047B" w14:paraId="38FF3A21" w14:textId="77777777">
      <w:pPr>
        <w:pStyle w:val="NoSpacing"/>
      </w:pPr>
    </w:p>
  </w:endnote>
  <w:endnote w:type="continuationNotice" w:id="1">
    <w:p w:rsidR="00E3047B" w:rsidP="00CD157B" w:rsidRDefault="00E3047B" w14:paraId="05F3C29C" w14:textId="77777777">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0FCB24A5" w14:textId="77777777">
      <w:trPr>
        <w:trHeight w:val="397"/>
      </w:trPr>
      <w:tc>
        <w:tcPr>
          <w:tcW w:w="340" w:type="dxa"/>
        </w:tcPr>
        <w:p w:rsidRPr="00D55628" w:rsidR="00CD157B" w:rsidP="00376EF3" w:rsidRDefault="008B5E90" w14:paraId="46DF9E7E" w14:textId="42427506">
          <w:pPr>
            <w:pStyle w:val="FooterEvenPageNumber"/>
            <w:framePr w:wrap="auto" w:hAnchor="text" w:vAnchor="margin" w:yAlign="inline"/>
          </w:pPr>
          <w:r>
            <w:rPr>
              <w:noProof/>
              <w:color w:val="2B579A"/>
            </w:rPr>
            <mc:AlternateContent>
              <mc:Choice Requires="wps">
                <w:drawing>
                  <wp:anchor distT="0" distB="0" distL="114300" distR="114300" simplePos="0" relativeHeight="251658245" behindDoc="0" locked="0" layoutInCell="0" allowOverlap="1" wp14:anchorId="0A904B83" wp14:editId="0995E2D1">
                    <wp:simplePos x="0" y="0"/>
                    <wp:positionH relativeFrom="page">
                      <wp:posOffset>0</wp:posOffset>
                    </wp:positionH>
                    <wp:positionV relativeFrom="page">
                      <wp:posOffset>10228580</wp:posOffset>
                    </wp:positionV>
                    <wp:extent cx="7560945" cy="273050"/>
                    <wp:effectExtent l="0" t="0" r="0" b="12700"/>
                    <wp:wrapNone/>
                    <wp:docPr id="24" name="Text Box 24"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B5E90" w:rsidR="008B5E90" w:rsidP="008B5E90" w:rsidRDefault="008B5E90" w14:paraId="5EA54515" w14:textId="33BCC07E">
                                <w:pPr>
                                  <w:spacing w:before="0" w:after="0"/>
                                  <w:jc w:val="center"/>
                                  <w:rPr>
                                    <w:rFonts w:ascii="Calibri" w:hAnsi="Calibri" w:cs="Calibri"/>
                                    <w:color w:val="000000"/>
                                    <w:sz w:val="24"/>
                                  </w:rPr>
                                </w:pPr>
                                <w:r w:rsidRPr="008B5E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arto="http://schemas.microsoft.com/office/word/2006/arto">
                <w:pict w14:anchorId="1B494B6C">
                  <v:shapetype id="_x0000_t202" coordsize="21600,21600" o:spt="202" path="m,l,21600r21600,l21600,xe" w14:anchorId="0A904B83">
                    <v:stroke joinstyle="miter"/>
                    <v:path gradientshapeok="t" o:connecttype="rect"/>
                  </v:shapetype>
                  <v:shape id="Text Box 24"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OddAndEven&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v:textbox inset=",0,,0">
                      <w:txbxContent>
                        <w:p w:rsidRPr="008B5E90" w:rsidR="008B5E90" w:rsidP="008B5E90" w:rsidRDefault="008B5E90" w14:paraId="171AAEBA" w14:textId="33BCC07E">
                          <w:pPr>
                            <w:spacing w:before="0" w:after="0"/>
                            <w:jc w:val="center"/>
                            <w:rPr>
                              <w:rFonts w:ascii="Calibri" w:hAnsi="Calibri" w:cs="Calibri"/>
                              <w:color w:val="000000"/>
                              <w:sz w:val="24"/>
                            </w:rPr>
                          </w:pPr>
                          <w:r w:rsidRPr="008B5E90">
                            <w:rPr>
                              <w:rFonts w:ascii="Calibri" w:hAnsi="Calibri" w:cs="Calibri"/>
                              <w:color w:val="000000"/>
                              <w:sz w:val="24"/>
                            </w:rPr>
                            <w:t>OFFICIAL</w:t>
                          </w:r>
                        </w:p>
                      </w:txbxContent>
                    </v:textbox>
                    <w10:wrap anchorx="page" anchory="page"/>
                  </v:shape>
                </w:pict>
              </mc:Fallback>
            </mc:AlternateContent>
          </w:r>
          <w:r w:rsidR="005714D1">
            <w:rPr>
              <w:noProof/>
              <w:color w:val="2B579A"/>
              <w:shd w:val="clear" w:color="auto" w:fill="E6E6E6"/>
            </w:rPr>
            <mc:AlternateContent>
              <mc:Choice Requires="wps">
                <w:drawing>
                  <wp:anchor distT="0" distB="0" distL="114300" distR="114300" simplePos="0" relativeHeight="251658242" behindDoc="0" locked="0" layoutInCell="0" allowOverlap="1" wp14:anchorId="59DFC3CA" wp14:editId="6763427C">
                    <wp:simplePos x="0" y="0"/>
                    <wp:positionH relativeFrom="page">
                      <wp:posOffset>0</wp:posOffset>
                    </wp:positionH>
                    <wp:positionV relativeFrom="page">
                      <wp:posOffset>10229215</wp:posOffset>
                    </wp:positionV>
                    <wp:extent cx="7560945" cy="273050"/>
                    <wp:effectExtent l="0" t="0" r="0" b="12700"/>
                    <wp:wrapNone/>
                    <wp:docPr id="23" name="Text Box 23"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C2A49" w:rsidR="005714D1" w:rsidP="00EC2A49" w:rsidRDefault="00EC2A49" w14:paraId="5191CE9D" w14:textId="64258F73">
                                <w:pPr>
                                  <w:spacing w:before="0" w:after="0"/>
                                  <w:jc w:val="center"/>
                                  <w:rPr>
                                    <w:rFonts w:ascii="Calibri" w:hAnsi="Calibri" w:cs="Calibri"/>
                                    <w:color w:val="000000"/>
                                    <w:sz w:val="24"/>
                                  </w:rPr>
                                </w:pPr>
                                <w:r w:rsidRPr="00EC2A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arto="http://schemas.microsoft.com/office/word/2006/arto">
                <w:pict w14:anchorId="52603598">
                  <v:shape id="Text Box 23"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OddAndEven&quot;,&quot;Section&quot;:1,&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w14:anchorId="59DFC3CA">
                    <v:textbox inset=",0,,0">
                      <w:txbxContent>
                        <w:p w:rsidRPr="00EC2A49" w:rsidR="005714D1" w:rsidP="00EC2A49" w:rsidRDefault="00EC2A49" w14:paraId="2CCFEE10" w14:textId="64258F73">
                          <w:pPr>
                            <w:spacing w:before="0" w:after="0"/>
                            <w:jc w:val="center"/>
                            <w:rPr>
                              <w:rFonts w:ascii="Calibri" w:hAnsi="Calibri" w:cs="Calibri"/>
                              <w:color w:val="000000"/>
                              <w:sz w:val="24"/>
                            </w:rPr>
                          </w:pPr>
                          <w:r w:rsidRPr="00EC2A49">
                            <w:rPr>
                              <w:rFonts w:ascii="Calibri" w:hAnsi="Calibri" w:cs="Calibri"/>
                              <w:color w:val="000000"/>
                              <w:sz w:val="24"/>
                            </w:rPr>
                            <w:t>OFFICIAL</w:t>
                          </w:r>
                        </w:p>
                      </w:txbxContent>
                    </v:textbox>
                    <w10:wrap anchorx="page" anchory="page"/>
                  </v:shape>
                </w:pict>
              </mc:Fallback>
            </mc:AlternateContent>
          </w:r>
          <w:r w:rsidRPr="00D55628" w:rsidR="00CD157B">
            <w:rPr>
              <w:color w:val="2B579A"/>
              <w:shd w:val="clear" w:color="auto" w:fill="E6E6E6"/>
            </w:rPr>
            <w:fldChar w:fldCharType="begin"/>
          </w:r>
          <w:r w:rsidRPr="00D55628" w:rsidR="00CD157B">
            <w:instrText xml:space="preserve"> PAGE   \* MERGEFORMAT </w:instrText>
          </w:r>
          <w:r w:rsidRPr="00D55628" w:rsidR="00CD157B">
            <w:rPr>
              <w:color w:val="2B579A"/>
              <w:shd w:val="clear" w:color="auto" w:fill="E6E6E6"/>
            </w:rPr>
            <w:fldChar w:fldCharType="separate"/>
          </w:r>
          <w:r w:rsidR="00CD157B">
            <w:t>2</w:t>
          </w:r>
          <w:r w:rsidRPr="00D55628" w:rsidR="00CD157B">
            <w:rPr>
              <w:color w:val="2B579A"/>
              <w:shd w:val="clear" w:color="auto" w:fill="E6E6E6"/>
            </w:rPr>
            <w:fldChar w:fldCharType="end"/>
          </w:r>
        </w:p>
      </w:tc>
      <w:tc>
        <w:tcPr>
          <w:tcW w:w="9071" w:type="dxa"/>
        </w:tcPr>
        <w:p w:rsidR="00CD157B" w:rsidP="00376EF3" w:rsidRDefault="00F16648" w14:paraId="0BD01A6C" w14:textId="4BE80376">
          <w:pPr>
            <w:pStyle w:val="FooterEven"/>
          </w:pPr>
          <w:r>
            <w:fldChar w:fldCharType="begin"/>
          </w:r>
          <w:r>
            <w:instrText>DOCPROPERTY  xFooterTitle  \* MERGEFORMAT</w:instrText>
          </w:r>
          <w:r>
            <w:fldChar w:fldCharType="separate"/>
          </w:r>
          <w:r w:rsidR="00EC2A49">
            <w:t>CVCG Guidelines</w:t>
          </w:r>
          <w:r>
            <w:fldChar w:fldCharType="end"/>
          </w:r>
        </w:p>
        <w:p w:rsidRPr="00810C40" w:rsidR="00CD157B" w:rsidP="00376EF3" w:rsidRDefault="00F16648" w14:paraId="4992621F" w14:textId="1C04C91F">
          <w:pPr>
            <w:pStyle w:val="FooterEven"/>
          </w:pPr>
          <w:r>
            <w:fldChar w:fldCharType="begin"/>
          </w:r>
          <w:r>
            <w:instrText>DOCPROPERTY  xFooterSubtitle  \* MERGEFORMAT</w:instrText>
          </w:r>
          <w:r>
            <w:fldChar w:fldCharType="separate"/>
          </w:r>
          <w:r w:rsidR="00EC2A49">
            <w:t>2023-24</w:t>
          </w:r>
          <w:r>
            <w:fldChar w:fldCharType="end"/>
          </w:r>
        </w:p>
      </w:tc>
    </w:tr>
  </w:tbl>
  <w:p w:rsidR="00CD157B" w:rsidP="00376EF3" w:rsidRDefault="00CD157B" w14:paraId="7F497833" w14:textId="77777777">
    <w:pPr>
      <w:pStyle w:val="FooterEven"/>
    </w:pPr>
  </w:p>
  <w:p w:rsidR="00CD157B" w:rsidRDefault="00CD157B" w14:paraId="4095277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7672011" w14:textId="77777777">
      <w:trPr>
        <w:trHeight w:val="397"/>
      </w:trPr>
      <w:tc>
        <w:tcPr>
          <w:tcW w:w="9071" w:type="dxa"/>
        </w:tcPr>
        <w:p w:rsidR="00CD157B" w:rsidP="00376EF3" w:rsidRDefault="008B5E90" w14:paraId="5941B19F" w14:textId="046AD565">
          <w:pPr>
            <w:pStyle w:val="FooterOdd"/>
          </w:pPr>
          <w:r>
            <w:rPr>
              <w:noProof/>
              <w:color w:val="2B579A"/>
            </w:rPr>
            <mc:AlternateContent>
              <mc:Choice Requires="wps">
                <w:drawing>
                  <wp:anchor distT="0" distB="0" distL="114300" distR="114300" simplePos="0" relativeHeight="251658243" behindDoc="0" locked="0" layoutInCell="0" allowOverlap="1" wp14:anchorId="11892B2F" wp14:editId="717EE0C1">
                    <wp:simplePos x="0" y="0"/>
                    <wp:positionH relativeFrom="page">
                      <wp:posOffset>0</wp:posOffset>
                    </wp:positionH>
                    <wp:positionV relativeFrom="page">
                      <wp:posOffset>10228580</wp:posOffset>
                    </wp:positionV>
                    <wp:extent cx="7560945" cy="273050"/>
                    <wp:effectExtent l="0" t="0" r="0" b="12700"/>
                    <wp:wrapNone/>
                    <wp:docPr id="12" name="Text Box 1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B5E90" w:rsidR="008B5E90" w:rsidP="008B5E90" w:rsidRDefault="008B5E90" w14:paraId="4DB3C6FF" w14:textId="4BB91B7D">
                                <w:pPr>
                                  <w:spacing w:before="0" w:after="0"/>
                                  <w:jc w:val="center"/>
                                  <w:rPr>
                                    <w:rFonts w:ascii="Calibri" w:hAnsi="Calibri" w:cs="Calibri"/>
                                    <w:color w:val="000000"/>
                                    <w:sz w:val="24"/>
                                  </w:rPr>
                                </w:pPr>
                                <w:r w:rsidRPr="008B5E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arto="http://schemas.microsoft.com/office/word/2006/arto">
                <w:pict w14:anchorId="75C2A530">
                  <v:shapetype id="_x0000_t202" coordsize="21600,21600" o:spt="202" path="m,l,21600r21600,l21600,xe" w14:anchorId="11892B2F">
                    <v:stroke joinstyle="miter"/>
                    <v:path gradientshapeok="t" o:connecttype="rect"/>
                  </v:shapetype>
                  <v:shape id="Text Box 12" style="position:absolute;left:0;text-align:left;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Primary&quot;,&quot;Section&quot;:1,&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v:textbox inset=",0,,0">
                      <w:txbxContent>
                        <w:p w:rsidRPr="008B5E90" w:rsidR="008B5E90" w:rsidP="008B5E90" w:rsidRDefault="008B5E90" w14:paraId="75F360E3" w14:textId="4BB91B7D">
                          <w:pPr>
                            <w:spacing w:before="0" w:after="0"/>
                            <w:jc w:val="center"/>
                            <w:rPr>
                              <w:rFonts w:ascii="Calibri" w:hAnsi="Calibri" w:cs="Calibri"/>
                              <w:color w:val="000000"/>
                              <w:sz w:val="24"/>
                            </w:rPr>
                          </w:pPr>
                          <w:r w:rsidRPr="008B5E90">
                            <w:rPr>
                              <w:rFonts w:ascii="Calibri" w:hAnsi="Calibri" w:cs="Calibri"/>
                              <w:color w:val="000000"/>
                              <w:sz w:val="24"/>
                            </w:rPr>
                            <w:t>OFFICIAL</w:t>
                          </w:r>
                        </w:p>
                      </w:txbxContent>
                    </v:textbox>
                    <w10:wrap anchorx="page" anchory="page"/>
                  </v:shape>
                </w:pict>
              </mc:Fallback>
            </mc:AlternateContent>
          </w:r>
          <w:r w:rsidR="005714D1">
            <w:rPr>
              <w:noProof/>
              <w:color w:val="2B579A"/>
              <w:shd w:val="clear" w:color="auto" w:fill="E6E6E6"/>
            </w:rPr>
            <mc:AlternateContent>
              <mc:Choice Requires="wps">
                <w:drawing>
                  <wp:anchor distT="0" distB="0" distL="114300" distR="114300" simplePos="0" relativeHeight="251658240" behindDoc="0" locked="0" layoutInCell="0" allowOverlap="1" wp14:anchorId="2542295E" wp14:editId="6E4D3D88">
                    <wp:simplePos x="0" y="0"/>
                    <wp:positionH relativeFrom="page">
                      <wp:posOffset>0</wp:posOffset>
                    </wp:positionH>
                    <wp:positionV relativeFrom="page">
                      <wp:posOffset>10229215</wp:posOffset>
                    </wp:positionV>
                    <wp:extent cx="7560945" cy="273050"/>
                    <wp:effectExtent l="0" t="0" r="0" b="12700"/>
                    <wp:wrapNone/>
                    <wp:docPr id="20" name="Text Box 2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C2A49" w:rsidR="005714D1" w:rsidP="00EC2A49" w:rsidRDefault="00EC2A49" w14:paraId="4021E1F4" w14:textId="3DDA73BD">
                                <w:pPr>
                                  <w:spacing w:before="0" w:after="0"/>
                                  <w:jc w:val="center"/>
                                  <w:rPr>
                                    <w:rFonts w:ascii="Calibri" w:hAnsi="Calibri" w:cs="Calibri"/>
                                    <w:color w:val="000000"/>
                                    <w:sz w:val="24"/>
                                  </w:rPr>
                                </w:pPr>
                                <w:r w:rsidRPr="00EC2A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arto="http://schemas.microsoft.com/office/word/2006/arto">
                <w:pict w14:anchorId="62B31954">
                  <v:shape id="Text Box 20" style="position:absolute;left:0;text-align:left;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Primary&quot;,&quot;Section&quot;:1,&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w14:anchorId="2542295E">
                    <v:textbox inset=",0,,0">
                      <w:txbxContent>
                        <w:p w:rsidRPr="00EC2A49" w:rsidR="005714D1" w:rsidP="00EC2A49" w:rsidRDefault="00EC2A49" w14:paraId="17D1F485" w14:textId="3DDA73BD">
                          <w:pPr>
                            <w:spacing w:before="0" w:after="0"/>
                            <w:jc w:val="center"/>
                            <w:rPr>
                              <w:rFonts w:ascii="Calibri" w:hAnsi="Calibri" w:cs="Calibri"/>
                              <w:color w:val="000000"/>
                              <w:sz w:val="24"/>
                            </w:rPr>
                          </w:pPr>
                          <w:r w:rsidRPr="00EC2A49">
                            <w:rPr>
                              <w:rFonts w:ascii="Calibri" w:hAnsi="Calibri" w:cs="Calibri"/>
                              <w:color w:val="000000"/>
                              <w:sz w:val="24"/>
                            </w:rPr>
                            <w:t>OFFICIAL</w:t>
                          </w:r>
                        </w:p>
                      </w:txbxContent>
                    </v:textbox>
                    <w10:wrap anchorx="page" anchory="page"/>
                  </v:shape>
                </w:pict>
              </mc:Fallback>
            </mc:AlternateContent>
          </w:r>
          <w:r>
            <w:fldChar w:fldCharType="begin"/>
          </w:r>
          <w:r>
            <w:instrText>DOCPROPERTY  xFooterTitle  \* MERGEFORMAT</w:instrText>
          </w:r>
          <w:r>
            <w:fldChar w:fldCharType="separate"/>
          </w:r>
          <w:r w:rsidR="00EC2A49">
            <w:t>CVCG Guidelines</w:t>
          </w:r>
          <w:r>
            <w:fldChar w:fldCharType="end"/>
          </w:r>
        </w:p>
        <w:p w:rsidRPr="00CB1FB7" w:rsidR="00CD157B" w:rsidP="00376EF3" w:rsidRDefault="00F16648" w14:paraId="4847F38F" w14:textId="7ABB277D">
          <w:pPr>
            <w:pStyle w:val="FooterOdd"/>
            <w:rPr>
              <w:b/>
            </w:rPr>
          </w:pPr>
          <w:r>
            <w:fldChar w:fldCharType="begin"/>
          </w:r>
          <w:r>
            <w:instrText>DOCPROPERTY  xFooterSubtitle  \* MERGEFORMAT</w:instrText>
          </w:r>
          <w:r>
            <w:fldChar w:fldCharType="separate"/>
          </w:r>
          <w:r w:rsidR="00EC2A49">
            <w:t>2023-24</w:t>
          </w:r>
          <w:r>
            <w:fldChar w:fldCharType="end"/>
          </w:r>
        </w:p>
      </w:tc>
      <w:tc>
        <w:tcPr>
          <w:tcW w:w="340" w:type="dxa"/>
        </w:tcPr>
        <w:p w:rsidRPr="00D55628" w:rsidR="00CD157B" w:rsidP="00376EF3" w:rsidRDefault="00CD157B" w14:paraId="0B5783C7" w14:textId="77777777">
          <w:pPr>
            <w:pStyle w:val="FooterOddPageNumber"/>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t>1</w:t>
          </w:r>
          <w:r w:rsidRPr="00D55628">
            <w:rPr>
              <w:color w:val="2B579A"/>
              <w:shd w:val="clear" w:color="auto" w:fill="E6E6E6"/>
            </w:rPr>
            <w:fldChar w:fldCharType="end"/>
          </w:r>
        </w:p>
      </w:tc>
    </w:tr>
  </w:tbl>
  <w:p w:rsidR="00CD157B" w:rsidRDefault="00CD157B" w14:paraId="0A45FD8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F94004" w:rsidRDefault="008B5E90" w14:paraId="656BC357" w14:textId="18EF6178">
    <w:pPr>
      <w:pStyle w:val="Footer"/>
    </w:pPr>
    <w:r>
      <w:rPr>
        <w:noProof/>
        <w:color w:val="2B579A"/>
      </w:rPr>
      <mc:AlternateContent>
        <mc:Choice Requires="wps">
          <w:drawing>
            <wp:anchor distT="0" distB="0" distL="114300" distR="114300" simplePos="0" relativeHeight="251658244" behindDoc="0" locked="0" layoutInCell="0" allowOverlap="1" wp14:anchorId="327B071F" wp14:editId="4A89C535">
              <wp:simplePos x="0" y="0"/>
              <wp:positionH relativeFrom="page">
                <wp:posOffset>0</wp:posOffset>
              </wp:positionH>
              <wp:positionV relativeFrom="page">
                <wp:posOffset>10228580</wp:posOffset>
              </wp:positionV>
              <wp:extent cx="7560945" cy="273050"/>
              <wp:effectExtent l="0" t="0" r="0" b="12700"/>
              <wp:wrapNone/>
              <wp:docPr id="19" name="Text Box 19"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B5E90" w:rsidR="008B5E90" w:rsidP="008B5E90" w:rsidRDefault="008B5E90" w14:paraId="6C750126" w14:textId="15D457EB">
                          <w:pPr>
                            <w:spacing w:before="0" w:after="0"/>
                            <w:jc w:val="center"/>
                            <w:rPr>
                              <w:rFonts w:ascii="Calibri" w:hAnsi="Calibri" w:cs="Calibri"/>
                              <w:color w:val="000000"/>
                              <w:sz w:val="24"/>
                            </w:rPr>
                          </w:pPr>
                          <w:r w:rsidRPr="008B5E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arto="http://schemas.microsoft.com/office/word/2006/arto">
          <w:pict w14:anchorId="3146D38E">
            <v:shapetype id="_x0000_t202" coordsize="21600,21600" o:spt="202" path="m,l,21600r21600,l21600,xe" w14:anchorId="327B071F">
              <v:stroke joinstyle="miter"/>
              <v:path gradientshapeok="t" o:connecttype="rect"/>
            </v:shapetype>
            <v:shape id="Text Box 19"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FirstPage&quot;,&quot;Section&quot;:1,&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v:textbox inset=",0,,0">
                <w:txbxContent>
                  <w:p w:rsidRPr="008B5E90" w:rsidR="008B5E90" w:rsidP="008B5E90" w:rsidRDefault="008B5E90" w14:paraId="08CE8BEA" w14:textId="15D457EB">
                    <w:pPr>
                      <w:spacing w:before="0" w:after="0"/>
                      <w:jc w:val="center"/>
                      <w:rPr>
                        <w:rFonts w:ascii="Calibri" w:hAnsi="Calibri" w:cs="Calibri"/>
                        <w:color w:val="000000"/>
                        <w:sz w:val="24"/>
                      </w:rPr>
                    </w:pPr>
                    <w:r w:rsidRPr="008B5E90">
                      <w:rPr>
                        <w:rFonts w:ascii="Calibri" w:hAnsi="Calibri" w:cs="Calibri"/>
                        <w:color w:val="000000"/>
                        <w:sz w:val="24"/>
                      </w:rPr>
                      <w:t>OFFICIAL</w:t>
                    </w:r>
                  </w:p>
                </w:txbxContent>
              </v:textbox>
              <w10:wrap anchorx="page" anchory="page"/>
            </v:shape>
          </w:pict>
        </mc:Fallback>
      </mc:AlternateContent>
    </w:r>
    <w:r w:rsidR="005714D1">
      <w:rPr>
        <w:noProof/>
        <w:color w:val="2B579A"/>
        <w:shd w:val="clear" w:color="auto" w:fill="E6E6E6"/>
      </w:rPr>
      <mc:AlternateContent>
        <mc:Choice Requires="wps">
          <w:drawing>
            <wp:anchor distT="0" distB="0" distL="114300" distR="114300" simplePos="0" relativeHeight="251658241" behindDoc="0" locked="0" layoutInCell="0" allowOverlap="1" wp14:anchorId="1F852F6F" wp14:editId="72BF5119">
              <wp:simplePos x="0" y="0"/>
              <wp:positionH relativeFrom="page">
                <wp:posOffset>0</wp:posOffset>
              </wp:positionH>
              <wp:positionV relativeFrom="page">
                <wp:posOffset>10229215</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C2A49" w:rsidR="005714D1" w:rsidP="00EC2A49" w:rsidRDefault="00EC2A49" w14:paraId="0D071C8F" w14:textId="31733CCF">
                          <w:pPr>
                            <w:spacing w:before="0" w:after="0"/>
                            <w:jc w:val="center"/>
                            <w:rPr>
                              <w:rFonts w:ascii="Calibri" w:hAnsi="Calibri" w:cs="Calibri"/>
                              <w:color w:val="000000"/>
                              <w:sz w:val="24"/>
                            </w:rPr>
                          </w:pPr>
                          <w:r w:rsidRPr="00EC2A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arto="http://schemas.microsoft.com/office/word/2006/arto">
          <w:pict w14:anchorId="2BFC33AF">
            <v:shape id="Text Box 21" style="position:absolute;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FirstPage&quot;,&quot;Section&quot;:1,&quot;Top&quot;:0.0,&quot;Left&quot;:0.0}"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w14:anchorId="1F852F6F">
              <v:textbox inset=",0,,0">
                <w:txbxContent>
                  <w:p w:rsidRPr="00EC2A49" w:rsidR="005714D1" w:rsidP="00EC2A49" w:rsidRDefault="00EC2A49" w14:paraId="09E77742" w14:textId="31733CCF">
                    <w:pPr>
                      <w:spacing w:before="0" w:after="0"/>
                      <w:jc w:val="center"/>
                      <w:rPr>
                        <w:rFonts w:ascii="Calibri" w:hAnsi="Calibri" w:cs="Calibri"/>
                        <w:color w:val="000000"/>
                        <w:sz w:val="24"/>
                      </w:rPr>
                    </w:pPr>
                    <w:r w:rsidRPr="00EC2A4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56073C" w:rsidR="00E3047B" w:rsidP="005D764F" w:rsidRDefault="00E3047B" w14:paraId="21EE2409" w14:textId="77777777">
      <w:pPr>
        <w:pStyle w:val="FootnoteSeparator"/>
      </w:pPr>
    </w:p>
  </w:footnote>
  <w:footnote w:type="continuationSeparator" w:id="0">
    <w:p w:rsidRPr="00CA30B7" w:rsidR="00E3047B" w:rsidP="006D5A90" w:rsidRDefault="00E3047B" w14:paraId="574EFD66" w14:textId="77777777">
      <w:pPr>
        <w:rPr>
          <w:lang w:val="en-US"/>
        </w:rPr>
      </w:pPr>
      <w:r w:rsidRPr="00CA30B7">
        <w:rPr>
          <w:lang w:val="en-US"/>
        </w:rPr>
        <w:t>_______</w:t>
      </w:r>
    </w:p>
  </w:footnote>
  <w:footnote w:type="continuationNotice" w:id="1">
    <w:p w:rsidR="00E3047B" w:rsidP="006D5A90" w:rsidRDefault="00E3047B" w14:paraId="460CB62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7629" w:rsidRDefault="00C67629" w14:paraId="57DB2DF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7629" w:rsidRDefault="00C67629" w14:paraId="3CA0474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7629" w:rsidRDefault="00C67629" w14:paraId="63D526E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D157B" w:rsidR="00CD157B" w:rsidP="00CD157B" w:rsidRDefault="00CD157B" w14:paraId="7BC156F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5E6"/>
    <w:multiLevelType w:val="multilevel"/>
    <w:tmpl w:val="FAC29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F3192"/>
    <w:multiLevelType w:val="hybridMultilevel"/>
    <w:tmpl w:val="EF308DDC"/>
    <w:lvl w:ilvl="0" w:tplc="FFFFFFFF">
      <w:start w:val="1"/>
      <w:numFmt w:val="bullet"/>
      <w:lvlText w:val="-"/>
      <w:lvlJc w:val="left"/>
      <w:pPr>
        <w:ind w:left="720" w:hanging="360"/>
      </w:pPr>
      <w:rPr>
        <w:rFonts w:hint="default" w:ascii="Arial" w:hAnsi="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8C51184"/>
    <w:multiLevelType w:val="hybridMultilevel"/>
    <w:tmpl w:val="A3D6B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EA21CA"/>
    <w:multiLevelType w:val="multilevel"/>
    <w:tmpl w:val="06B0EC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hint="default" w:ascii="Webdings" w:hAnsi="Webdings"/>
        <w:position w:val="2"/>
        <w:sz w:val="16"/>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hint="default" w:ascii="Wingdings 2" w:hAnsi="Wingdings 2"/>
        <w:b/>
        <w:i w:val="0"/>
        <w:sz w:val="20"/>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9" w15:restartNumberingAfterBreak="0">
    <w:nsid w:val="0F4322BC"/>
    <w:multiLevelType w:val="multilevel"/>
    <w:tmpl w:val="8BACC1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0F4C7B2C"/>
    <w:multiLevelType w:val="multilevel"/>
    <w:tmpl w:val="462EA3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FE73920"/>
    <w:multiLevelType w:val="multilevel"/>
    <w:tmpl w:val="6338D2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3" w15:restartNumberingAfterBreak="0">
    <w:nsid w:val="11035BAD"/>
    <w:multiLevelType w:val="multilevel"/>
    <w:tmpl w:val="8F2626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8176B1E"/>
    <w:multiLevelType w:val="multilevel"/>
    <w:tmpl w:val="39DE54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8773FDA"/>
    <w:multiLevelType w:val="multilevel"/>
    <w:tmpl w:val="A91AE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hint="default" w:ascii="Times New Roman" w:hAnsi="Times New Roman" w:cs="Times New Roman"/>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hint="default" w:ascii="Arial" w:hAnsi="Arial"/>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8" w15:restartNumberingAfterBreak="0">
    <w:nsid w:val="1D3979D9"/>
    <w:multiLevelType w:val="hybridMultilevel"/>
    <w:tmpl w:val="FFFFFFFF"/>
    <w:lvl w:ilvl="0" w:tplc="7BB409A6">
      <w:start w:val="1"/>
      <w:numFmt w:val="bullet"/>
      <w:lvlText w:val="-"/>
      <w:lvlJc w:val="left"/>
      <w:pPr>
        <w:ind w:left="720" w:hanging="360"/>
      </w:pPr>
      <w:rPr>
        <w:rFonts w:hint="default" w:ascii="Calibri" w:hAnsi="Calibri"/>
      </w:rPr>
    </w:lvl>
    <w:lvl w:ilvl="1" w:tplc="77649A52">
      <w:start w:val="1"/>
      <w:numFmt w:val="bullet"/>
      <w:lvlText w:val="o"/>
      <w:lvlJc w:val="left"/>
      <w:pPr>
        <w:ind w:left="1440" w:hanging="360"/>
      </w:pPr>
      <w:rPr>
        <w:rFonts w:hint="default" w:ascii="Courier New" w:hAnsi="Courier New"/>
      </w:rPr>
    </w:lvl>
    <w:lvl w:ilvl="2" w:tplc="A8904A62">
      <w:start w:val="1"/>
      <w:numFmt w:val="bullet"/>
      <w:lvlText w:val=""/>
      <w:lvlJc w:val="left"/>
      <w:pPr>
        <w:ind w:left="2160" w:hanging="360"/>
      </w:pPr>
      <w:rPr>
        <w:rFonts w:hint="default" w:ascii="Wingdings" w:hAnsi="Wingdings"/>
      </w:rPr>
    </w:lvl>
    <w:lvl w:ilvl="3" w:tplc="03121DD0">
      <w:start w:val="1"/>
      <w:numFmt w:val="bullet"/>
      <w:lvlText w:val=""/>
      <w:lvlJc w:val="left"/>
      <w:pPr>
        <w:ind w:left="2880" w:hanging="360"/>
      </w:pPr>
      <w:rPr>
        <w:rFonts w:hint="default" w:ascii="Symbol" w:hAnsi="Symbol"/>
      </w:rPr>
    </w:lvl>
    <w:lvl w:ilvl="4" w:tplc="FB96611A">
      <w:start w:val="1"/>
      <w:numFmt w:val="bullet"/>
      <w:lvlText w:val="o"/>
      <w:lvlJc w:val="left"/>
      <w:pPr>
        <w:ind w:left="3600" w:hanging="360"/>
      </w:pPr>
      <w:rPr>
        <w:rFonts w:hint="default" w:ascii="Courier New" w:hAnsi="Courier New"/>
      </w:rPr>
    </w:lvl>
    <w:lvl w:ilvl="5" w:tplc="ADF893B2">
      <w:start w:val="1"/>
      <w:numFmt w:val="bullet"/>
      <w:lvlText w:val=""/>
      <w:lvlJc w:val="left"/>
      <w:pPr>
        <w:ind w:left="4320" w:hanging="360"/>
      </w:pPr>
      <w:rPr>
        <w:rFonts w:hint="default" w:ascii="Wingdings" w:hAnsi="Wingdings"/>
      </w:rPr>
    </w:lvl>
    <w:lvl w:ilvl="6" w:tplc="C038D884">
      <w:start w:val="1"/>
      <w:numFmt w:val="bullet"/>
      <w:lvlText w:val=""/>
      <w:lvlJc w:val="left"/>
      <w:pPr>
        <w:ind w:left="5040" w:hanging="360"/>
      </w:pPr>
      <w:rPr>
        <w:rFonts w:hint="default" w:ascii="Symbol" w:hAnsi="Symbol"/>
      </w:rPr>
    </w:lvl>
    <w:lvl w:ilvl="7" w:tplc="C1AEAB5E">
      <w:start w:val="1"/>
      <w:numFmt w:val="bullet"/>
      <w:lvlText w:val="o"/>
      <w:lvlJc w:val="left"/>
      <w:pPr>
        <w:ind w:left="5760" w:hanging="360"/>
      </w:pPr>
      <w:rPr>
        <w:rFonts w:hint="default" w:ascii="Courier New" w:hAnsi="Courier New"/>
      </w:rPr>
    </w:lvl>
    <w:lvl w:ilvl="8" w:tplc="B2364022">
      <w:start w:val="1"/>
      <w:numFmt w:val="bullet"/>
      <w:lvlText w:val=""/>
      <w:lvlJc w:val="left"/>
      <w:pPr>
        <w:ind w:left="6480" w:hanging="360"/>
      </w:pPr>
      <w:rPr>
        <w:rFonts w:hint="default" w:ascii="Wingdings" w:hAnsi="Wingdings"/>
      </w:rPr>
    </w:lvl>
  </w:abstractNum>
  <w:abstractNum w:abstractNumId="19" w15:restartNumberingAfterBreak="0">
    <w:nsid w:val="2381381B"/>
    <w:multiLevelType w:val="multilevel"/>
    <w:tmpl w:val="315ACA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4935710"/>
    <w:multiLevelType w:val="multilevel"/>
    <w:tmpl w:val="832006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2" w15:restartNumberingAfterBreak="0">
    <w:nsid w:val="29A018EB"/>
    <w:multiLevelType w:val="multilevel"/>
    <w:tmpl w:val="CCFC5502"/>
    <w:lvl w:ilvl="0">
      <w:start w:val="1"/>
      <w:numFmt w:val="lowerLetter"/>
      <w:pStyle w:val="ListAlpha"/>
      <w:lvlText w:val="%1."/>
      <w:lvlJc w:val="left"/>
      <w:pPr>
        <w:ind w:left="340" w:hanging="340"/>
      </w:pPr>
      <w:rPr>
        <w:rFonts w:hint="default" w:asciiTheme="minorHAnsi" w:hAnsiTheme="minorHAnsi"/>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hint="default" w:ascii="Arial" w:hAnsi="Arial"/>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3" w15:restartNumberingAfterBreak="0">
    <w:nsid w:val="2BA062BB"/>
    <w:multiLevelType w:val="multilevel"/>
    <w:tmpl w:val="CC3C9D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DA85254"/>
    <w:multiLevelType w:val="hybridMultilevel"/>
    <w:tmpl w:val="0EAE957A"/>
    <w:lvl w:ilvl="0" w:tplc="1650735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CC1E85"/>
    <w:multiLevelType w:val="multilevel"/>
    <w:tmpl w:val="B4E2B8F2"/>
    <w:lvl w:ilvl="0">
      <w:start w:val="1"/>
      <w:numFmt w:val="bullet"/>
      <w:lvlText w:val=""/>
      <w:lvlJc w:val="left"/>
      <w:pPr>
        <w:tabs>
          <w:tab w:val="num" w:pos="720"/>
        </w:tabs>
        <w:ind w:left="720" w:hanging="360"/>
      </w:pPr>
      <w:rPr>
        <w:rFonts w:hint="default" w:ascii="Symbol" w:hAnsi="Symbol"/>
        <w:sz w:val="20"/>
      </w:rPr>
    </w:lvl>
    <w:lvl w:ilvl="1">
      <w:start w:val="3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E081EAE"/>
    <w:multiLevelType w:val="multilevel"/>
    <w:tmpl w:val="5994FA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8" w15:restartNumberingAfterBreak="0">
    <w:nsid w:val="332D063E"/>
    <w:multiLevelType w:val="multilevel"/>
    <w:tmpl w:val="6346CC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334D5447"/>
    <w:multiLevelType w:val="multilevel"/>
    <w:tmpl w:val="EA9AA8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2" w15:restartNumberingAfterBreak="0">
    <w:nsid w:val="35C9100C"/>
    <w:multiLevelType w:val="multilevel"/>
    <w:tmpl w:val="C1902C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8623D51"/>
    <w:multiLevelType w:val="multilevel"/>
    <w:tmpl w:val="18B095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hint="default" w:ascii="Wingdings" w:hAnsi="Wingdings"/>
        <w:color w:val="auto"/>
        <w:sz w:val="18"/>
      </w:rPr>
    </w:lvl>
    <w:lvl w:ilvl="1">
      <w:start w:val="1"/>
      <w:numFmt w:val="bullet"/>
      <w:lvlText w:val="–"/>
      <w:lvlJc w:val="left"/>
      <w:pPr>
        <w:tabs>
          <w:tab w:val="num" w:pos="964"/>
        </w:tabs>
        <w:ind w:left="964" w:hanging="340"/>
      </w:pPr>
      <w:rPr>
        <w:rFonts w:hint="default" w:ascii="Arial" w:hAnsi="Arial"/>
        <w:color w:val="auto"/>
      </w:rPr>
    </w:lvl>
    <w:lvl w:ilvl="2">
      <w:start w:val="1"/>
      <w:numFmt w:val="bullet"/>
      <w:lvlText w:val=""/>
      <w:lvlJc w:val="left"/>
      <w:pPr>
        <w:tabs>
          <w:tab w:val="num" w:pos="1304"/>
        </w:tabs>
        <w:ind w:left="1304" w:hanging="340"/>
      </w:pPr>
      <w:rPr>
        <w:rFonts w:hint="default" w:ascii="Symbol" w:hAnsi="Symbol"/>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393575E3"/>
    <w:multiLevelType w:val="multilevel"/>
    <w:tmpl w:val="96D260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39998B91"/>
    <w:multiLevelType w:val="hybridMultilevel"/>
    <w:tmpl w:val="FFFFFFFF"/>
    <w:lvl w:ilvl="0" w:tplc="6296B2C6">
      <w:start w:val="1"/>
      <w:numFmt w:val="bullet"/>
      <w:lvlText w:val="-"/>
      <w:lvlJc w:val="left"/>
      <w:pPr>
        <w:ind w:left="720" w:hanging="360"/>
      </w:pPr>
      <w:rPr>
        <w:rFonts w:hint="default" w:ascii="Calibri" w:hAnsi="Calibri"/>
      </w:rPr>
    </w:lvl>
    <w:lvl w:ilvl="1" w:tplc="E1ECA016">
      <w:start w:val="1"/>
      <w:numFmt w:val="bullet"/>
      <w:lvlText w:val="o"/>
      <w:lvlJc w:val="left"/>
      <w:pPr>
        <w:ind w:left="1440" w:hanging="360"/>
      </w:pPr>
      <w:rPr>
        <w:rFonts w:hint="default" w:ascii="Courier New" w:hAnsi="Courier New"/>
      </w:rPr>
    </w:lvl>
    <w:lvl w:ilvl="2" w:tplc="0A9ED362">
      <w:start w:val="1"/>
      <w:numFmt w:val="bullet"/>
      <w:lvlText w:val=""/>
      <w:lvlJc w:val="left"/>
      <w:pPr>
        <w:ind w:left="2160" w:hanging="360"/>
      </w:pPr>
      <w:rPr>
        <w:rFonts w:hint="default" w:ascii="Wingdings" w:hAnsi="Wingdings"/>
      </w:rPr>
    </w:lvl>
    <w:lvl w:ilvl="3" w:tplc="01440A42">
      <w:start w:val="1"/>
      <w:numFmt w:val="bullet"/>
      <w:lvlText w:val=""/>
      <w:lvlJc w:val="left"/>
      <w:pPr>
        <w:ind w:left="2880" w:hanging="360"/>
      </w:pPr>
      <w:rPr>
        <w:rFonts w:hint="default" w:ascii="Symbol" w:hAnsi="Symbol"/>
      </w:rPr>
    </w:lvl>
    <w:lvl w:ilvl="4" w:tplc="F0128EF8">
      <w:start w:val="1"/>
      <w:numFmt w:val="bullet"/>
      <w:lvlText w:val="o"/>
      <w:lvlJc w:val="left"/>
      <w:pPr>
        <w:ind w:left="3600" w:hanging="360"/>
      </w:pPr>
      <w:rPr>
        <w:rFonts w:hint="default" w:ascii="Courier New" w:hAnsi="Courier New"/>
      </w:rPr>
    </w:lvl>
    <w:lvl w:ilvl="5" w:tplc="2F82E380">
      <w:start w:val="1"/>
      <w:numFmt w:val="bullet"/>
      <w:lvlText w:val=""/>
      <w:lvlJc w:val="left"/>
      <w:pPr>
        <w:ind w:left="4320" w:hanging="360"/>
      </w:pPr>
      <w:rPr>
        <w:rFonts w:hint="default" w:ascii="Wingdings" w:hAnsi="Wingdings"/>
      </w:rPr>
    </w:lvl>
    <w:lvl w:ilvl="6" w:tplc="3C421382">
      <w:start w:val="1"/>
      <w:numFmt w:val="bullet"/>
      <w:lvlText w:val=""/>
      <w:lvlJc w:val="left"/>
      <w:pPr>
        <w:ind w:left="5040" w:hanging="360"/>
      </w:pPr>
      <w:rPr>
        <w:rFonts w:hint="default" w:ascii="Symbol" w:hAnsi="Symbol"/>
      </w:rPr>
    </w:lvl>
    <w:lvl w:ilvl="7" w:tplc="C498A0E2">
      <w:start w:val="1"/>
      <w:numFmt w:val="bullet"/>
      <w:lvlText w:val="o"/>
      <w:lvlJc w:val="left"/>
      <w:pPr>
        <w:ind w:left="5760" w:hanging="360"/>
      </w:pPr>
      <w:rPr>
        <w:rFonts w:hint="default" w:ascii="Courier New" w:hAnsi="Courier New"/>
      </w:rPr>
    </w:lvl>
    <w:lvl w:ilvl="8" w:tplc="6CDE203C">
      <w:start w:val="1"/>
      <w:numFmt w:val="bullet"/>
      <w:lvlText w:val=""/>
      <w:lvlJc w:val="left"/>
      <w:pPr>
        <w:ind w:left="6480" w:hanging="360"/>
      </w:pPr>
      <w:rPr>
        <w:rFonts w:hint="default" w:ascii="Wingdings" w:hAnsi="Wingdings"/>
      </w:rPr>
    </w:lvl>
  </w:abstractNum>
  <w:abstractNum w:abstractNumId="3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1" w15:restartNumberingAfterBreak="0">
    <w:nsid w:val="3A3540CF"/>
    <w:multiLevelType w:val="hybridMultilevel"/>
    <w:tmpl w:val="EC643D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3B17190B"/>
    <w:multiLevelType w:val="multilevel"/>
    <w:tmpl w:val="DABC1D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3B2111D5"/>
    <w:multiLevelType w:val="multilevel"/>
    <w:tmpl w:val="8F7C00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3C570A90"/>
    <w:multiLevelType w:val="hybridMultilevel"/>
    <w:tmpl w:val="D5A248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10B0D82"/>
    <w:multiLevelType w:val="multilevel"/>
    <w:tmpl w:val="C59699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8" w15:restartNumberingAfterBreak="0">
    <w:nsid w:val="45A6333B"/>
    <w:multiLevelType w:val="hybridMultilevel"/>
    <w:tmpl w:val="21F87624"/>
    <w:lvl w:ilvl="0" w:tplc="06C86A46">
      <w:start w:val="1"/>
      <w:numFmt w:val="bullet"/>
      <w:lvlText w:val=""/>
      <w:lvlJc w:val="left"/>
      <w:pPr>
        <w:ind w:left="1080" w:hanging="360"/>
      </w:pPr>
      <w:rPr>
        <w:rFonts w:hint="default" w:ascii="Wingdings" w:hAnsi="Wingdings"/>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4AA27F2E"/>
    <w:multiLevelType w:val="multilevel"/>
    <w:tmpl w:val="E79AB64C"/>
    <w:name w:val="Bullets"/>
    <w:lvl w:ilvl="0">
      <w:start w:val="1"/>
      <w:numFmt w:val="bullet"/>
      <w:pStyle w:val="ListBullet"/>
      <w:lvlText w:val=""/>
      <w:lvlJc w:val="left"/>
      <w:pPr>
        <w:ind w:left="340" w:hanging="227"/>
      </w:pPr>
      <w:rPr>
        <w:rFonts w:hint="default" w:ascii="Wingdings" w:hAnsi="Wingdings"/>
        <w:color w:val="auto"/>
      </w:rPr>
    </w:lvl>
    <w:lvl w:ilvl="1">
      <w:start w:val="1"/>
      <w:numFmt w:val="bullet"/>
      <w:pStyle w:val="ListBullet2"/>
      <w:lvlText w:val="–"/>
      <w:lvlJc w:val="left"/>
      <w:pPr>
        <w:ind w:left="567" w:hanging="227"/>
      </w:pPr>
      <w:rPr>
        <w:rFonts w:hint="default" w:ascii="Arial" w:hAnsi="Arial"/>
        <w:color w:val="auto"/>
      </w:rPr>
    </w:lvl>
    <w:lvl w:ilvl="2">
      <w:start w:val="1"/>
      <w:numFmt w:val="bullet"/>
      <w:pStyle w:val="ListBullet3"/>
      <w:lvlText w:val=""/>
      <w:lvlJc w:val="left"/>
      <w:pPr>
        <w:ind w:left="794" w:hanging="227"/>
      </w:pPr>
      <w:rPr>
        <w:rFonts w:hint="default" w:ascii="Symbol" w:hAnsi="Symbol"/>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hint="default" w:ascii="Wingdings" w:hAnsi="Wingdings"/>
      </w:rPr>
    </w:lvl>
    <w:lvl w:ilvl="6">
      <w:start w:val="1"/>
      <w:numFmt w:val="bullet"/>
      <w:lvlText w:val=""/>
      <w:lvlJc w:val="left"/>
      <w:pPr>
        <w:tabs>
          <w:tab w:val="num" w:pos="2267"/>
        </w:tabs>
        <w:ind w:left="1702" w:hanging="227"/>
      </w:pPr>
      <w:rPr>
        <w:rFonts w:hint="default" w:ascii="Symbol" w:hAnsi="Symbol"/>
      </w:rPr>
    </w:lvl>
    <w:lvl w:ilvl="7">
      <w:start w:val="1"/>
      <w:numFmt w:val="bullet"/>
      <w:lvlText w:val="o"/>
      <w:lvlJc w:val="left"/>
      <w:pPr>
        <w:tabs>
          <w:tab w:val="num" w:pos="2607"/>
        </w:tabs>
        <w:ind w:left="1929" w:hanging="227"/>
      </w:pPr>
      <w:rPr>
        <w:rFonts w:hint="default" w:ascii="Courier New" w:hAnsi="Courier New" w:cs="Courier New"/>
      </w:rPr>
    </w:lvl>
    <w:lvl w:ilvl="8">
      <w:start w:val="1"/>
      <w:numFmt w:val="bullet"/>
      <w:lvlText w:val=""/>
      <w:lvlJc w:val="left"/>
      <w:pPr>
        <w:tabs>
          <w:tab w:val="num" w:pos="2947"/>
        </w:tabs>
        <w:ind w:left="2156" w:hanging="227"/>
      </w:pPr>
      <w:rPr>
        <w:rFonts w:hint="default" w:ascii="Wingdings" w:hAnsi="Wingdings"/>
      </w:rPr>
    </w:lvl>
  </w:abstractNum>
  <w:abstractNum w:abstractNumId="51" w15:restartNumberingAfterBreak="0">
    <w:nsid w:val="4B2644CF"/>
    <w:multiLevelType w:val="multilevel"/>
    <w:tmpl w:val="07A45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hint="default" w:ascii="Calibri" w:hAnsi="Calibri"/>
      </w:rPr>
    </w:lvl>
    <w:lvl w:ilvl="1">
      <w:start w:val="1"/>
      <w:numFmt w:val="bullet"/>
      <w:pStyle w:val="TableTextBullet2"/>
      <w:lvlText w:val="–"/>
      <w:lvlJc w:val="left"/>
      <w:pPr>
        <w:ind w:left="396" w:hanging="198"/>
      </w:pPr>
      <w:rPr>
        <w:rFonts w:hint="default" w:ascii="Calibri" w:hAnsi="Calibri"/>
      </w:rPr>
    </w:lvl>
    <w:lvl w:ilvl="2">
      <w:start w:val="1"/>
      <w:numFmt w:val="bullet"/>
      <w:pStyle w:val="TableTextBullet3"/>
      <w:lvlText w:val=""/>
      <w:lvlJc w:val="left"/>
      <w:pPr>
        <w:ind w:left="594" w:hanging="198"/>
      </w:pPr>
      <w:rPr>
        <w:rFonts w:hint="default" w:ascii="Symbol" w:hAnsi="Symbol"/>
        <w:position w:val="-3"/>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cs="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cs="Courier New"/>
      </w:rPr>
    </w:lvl>
    <w:lvl w:ilvl="8">
      <w:start w:val="1"/>
      <w:numFmt w:val="bullet"/>
      <w:lvlText w:val=""/>
      <w:lvlJc w:val="left"/>
      <w:pPr>
        <w:ind w:left="1782" w:hanging="198"/>
      </w:pPr>
      <w:rPr>
        <w:rFonts w:hint="default" w:ascii="Wingdings" w:hAnsi="Wingdings"/>
      </w:rPr>
    </w:lvl>
  </w:abstractNum>
  <w:abstractNum w:abstractNumId="53" w15:restartNumberingAfterBreak="0">
    <w:nsid w:val="4D9E6E7A"/>
    <w:multiLevelType w:val="multilevel"/>
    <w:tmpl w:val="15107E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7" w15:restartNumberingAfterBreak="0">
    <w:nsid w:val="577144FD"/>
    <w:multiLevelType w:val="multilevel"/>
    <w:tmpl w:val="2CF6675C"/>
    <w:lvl w:ilvl="0">
      <w:start w:val="1"/>
      <w:numFmt w:val="bullet"/>
      <w:lvlText w:val=""/>
      <w:lvlJc w:val="left"/>
      <w:pPr>
        <w:tabs>
          <w:tab w:val="num" w:pos="720"/>
        </w:tabs>
        <w:ind w:left="720" w:hanging="360"/>
      </w:pPr>
      <w:rPr>
        <w:rFonts w:hint="default" w:ascii="Symbol" w:hAnsi="Symbol"/>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2" w15:restartNumberingAfterBreak="0">
    <w:nsid w:val="5B2C71EC"/>
    <w:multiLevelType w:val="hybridMultilevel"/>
    <w:tmpl w:val="79B200BA"/>
    <w:name w:val="Bullets4"/>
    <w:lvl w:ilvl="0" w:tplc="D8AAA350">
      <w:start w:val="1"/>
      <w:numFmt w:val="bullet"/>
      <w:lvlText w:val=""/>
      <w:lvlJc w:val="left"/>
      <w:pPr>
        <w:ind w:left="947" w:hanging="360"/>
      </w:pPr>
      <w:rPr>
        <w:rFonts w:hint="default" w:ascii="Wingdings" w:hAnsi="Wingdings"/>
      </w:rPr>
    </w:lvl>
    <w:lvl w:ilvl="1" w:tplc="0C090003" w:tentative="1">
      <w:start w:val="1"/>
      <w:numFmt w:val="bullet"/>
      <w:lvlText w:val="o"/>
      <w:lvlJc w:val="left"/>
      <w:pPr>
        <w:ind w:left="1667" w:hanging="360"/>
      </w:pPr>
      <w:rPr>
        <w:rFonts w:hint="default" w:ascii="Courier New" w:hAnsi="Courier New" w:cs="Courier New"/>
      </w:rPr>
    </w:lvl>
    <w:lvl w:ilvl="2" w:tplc="0C090005" w:tentative="1">
      <w:start w:val="1"/>
      <w:numFmt w:val="bullet"/>
      <w:lvlText w:val=""/>
      <w:lvlJc w:val="left"/>
      <w:pPr>
        <w:ind w:left="2387" w:hanging="360"/>
      </w:pPr>
      <w:rPr>
        <w:rFonts w:hint="default" w:ascii="Wingdings" w:hAnsi="Wingdings"/>
      </w:rPr>
    </w:lvl>
    <w:lvl w:ilvl="3" w:tplc="0C090001" w:tentative="1">
      <w:start w:val="1"/>
      <w:numFmt w:val="bullet"/>
      <w:lvlText w:val=""/>
      <w:lvlJc w:val="left"/>
      <w:pPr>
        <w:ind w:left="3107" w:hanging="360"/>
      </w:pPr>
      <w:rPr>
        <w:rFonts w:hint="default" w:ascii="Symbol" w:hAnsi="Symbol"/>
      </w:rPr>
    </w:lvl>
    <w:lvl w:ilvl="4" w:tplc="0C090003" w:tentative="1">
      <w:start w:val="1"/>
      <w:numFmt w:val="bullet"/>
      <w:lvlText w:val="o"/>
      <w:lvlJc w:val="left"/>
      <w:pPr>
        <w:ind w:left="3827" w:hanging="360"/>
      </w:pPr>
      <w:rPr>
        <w:rFonts w:hint="default" w:ascii="Courier New" w:hAnsi="Courier New" w:cs="Courier New"/>
      </w:rPr>
    </w:lvl>
    <w:lvl w:ilvl="5" w:tplc="0C090005" w:tentative="1">
      <w:start w:val="1"/>
      <w:numFmt w:val="bullet"/>
      <w:lvlText w:val=""/>
      <w:lvlJc w:val="left"/>
      <w:pPr>
        <w:ind w:left="4547" w:hanging="360"/>
      </w:pPr>
      <w:rPr>
        <w:rFonts w:hint="default" w:ascii="Wingdings" w:hAnsi="Wingdings"/>
      </w:rPr>
    </w:lvl>
    <w:lvl w:ilvl="6" w:tplc="0C090001" w:tentative="1">
      <w:start w:val="1"/>
      <w:numFmt w:val="bullet"/>
      <w:lvlText w:val=""/>
      <w:lvlJc w:val="left"/>
      <w:pPr>
        <w:ind w:left="5267" w:hanging="360"/>
      </w:pPr>
      <w:rPr>
        <w:rFonts w:hint="default" w:ascii="Symbol" w:hAnsi="Symbol"/>
      </w:rPr>
    </w:lvl>
    <w:lvl w:ilvl="7" w:tplc="0C090003" w:tentative="1">
      <w:start w:val="1"/>
      <w:numFmt w:val="bullet"/>
      <w:lvlText w:val="o"/>
      <w:lvlJc w:val="left"/>
      <w:pPr>
        <w:ind w:left="5987" w:hanging="360"/>
      </w:pPr>
      <w:rPr>
        <w:rFonts w:hint="default" w:ascii="Courier New" w:hAnsi="Courier New" w:cs="Courier New"/>
      </w:rPr>
    </w:lvl>
    <w:lvl w:ilvl="8" w:tplc="0C090005" w:tentative="1">
      <w:start w:val="1"/>
      <w:numFmt w:val="bullet"/>
      <w:lvlText w:val=""/>
      <w:lvlJc w:val="left"/>
      <w:pPr>
        <w:ind w:left="6707" w:hanging="360"/>
      </w:pPr>
      <w:rPr>
        <w:rFonts w:hint="default" w:ascii="Wingdings" w:hAnsi="Wingdings"/>
      </w:rPr>
    </w:lvl>
  </w:abstractNum>
  <w:abstractNum w:abstractNumId="63" w15:restartNumberingAfterBreak="0">
    <w:nsid w:val="5BCA1A16"/>
    <w:multiLevelType w:val="multilevel"/>
    <w:tmpl w:val="DD6E50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hint="default" w:asciiTheme="majorHAnsi" w:hAnsiTheme="majorHAnsi"/>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5" w15:restartNumberingAfterBreak="0">
    <w:nsid w:val="5DE31703"/>
    <w:multiLevelType w:val="multilevel"/>
    <w:tmpl w:val="F6D29D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F12790C"/>
    <w:multiLevelType w:val="multilevel"/>
    <w:tmpl w:val="45B0B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61183D58"/>
    <w:multiLevelType w:val="hybridMultilevel"/>
    <w:tmpl w:val="FFFFFFFF"/>
    <w:lvl w:ilvl="0" w:tplc="A84E58A6">
      <w:start w:val="1"/>
      <w:numFmt w:val="bullet"/>
      <w:lvlText w:val="-"/>
      <w:lvlJc w:val="left"/>
      <w:pPr>
        <w:ind w:left="720" w:hanging="360"/>
      </w:pPr>
      <w:rPr>
        <w:rFonts w:hint="default" w:ascii="Calibri" w:hAnsi="Calibri"/>
      </w:rPr>
    </w:lvl>
    <w:lvl w:ilvl="1" w:tplc="6E66D8A8">
      <w:start w:val="1"/>
      <w:numFmt w:val="bullet"/>
      <w:lvlText w:val="o"/>
      <w:lvlJc w:val="left"/>
      <w:pPr>
        <w:ind w:left="1440" w:hanging="360"/>
      </w:pPr>
      <w:rPr>
        <w:rFonts w:hint="default" w:ascii="Courier New" w:hAnsi="Courier New"/>
      </w:rPr>
    </w:lvl>
    <w:lvl w:ilvl="2" w:tplc="49FEE5A8">
      <w:start w:val="1"/>
      <w:numFmt w:val="bullet"/>
      <w:lvlText w:val=""/>
      <w:lvlJc w:val="left"/>
      <w:pPr>
        <w:ind w:left="2160" w:hanging="360"/>
      </w:pPr>
      <w:rPr>
        <w:rFonts w:hint="default" w:ascii="Wingdings" w:hAnsi="Wingdings"/>
      </w:rPr>
    </w:lvl>
    <w:lvl w:ilvl="3" w:tplc="F5D6A258">
      <w:start w:val="1"/>
      <w:numFmt w:val="bullet"/>
      <w:lvlText w:val=""/>
      <w:lvlJc w:val="left"/>
      <w:pPr>
        <w:ind w:left="2880" w:hanging="360"/>
      </w:pPr>
      <w:rPr>
        <w:rFonts w:hint="default" w:ascii="Symbol" w:hAnsi="Symbol"/>
      </w:rPr>
    </w:lvl>
    <w:lvl w:ilvl="4" w:tplc="873A6604">
      <w:start w:val="1"/>
      <w:numFmt w:val="bullet"/>
      <w:lvlText w:val="o"/>
      <w:lvlJc w:val="left"/>
      <w:pPr>
        <w:ind w:left="3600" w:hanging="360"/>
      </w:pPr>
      <w:rPr>
        <w:rFonts w:hint="default" w:ascii="Courier New" w:hAnsi="Courier New"/>
      </w:rPr>
    </w:lvl>
    <w:lvl w:ilvl="5" w:tplc="0EC6FD8E">
      <w:start w:val="1"/>
      <w:numFmt w:val="bullet"/>
      <w:lvlText w:val=""/>
      <w:lvlJc w:val="left"/>
      <w:pPr>
        <w:ind w:left="4320" w:hanging="360"/>
      </w:pPr>
      <w:rPr>
        <w:rFonts w:hint="default" w:ascii="Wingdings" w:hAnsi="Wingdings"/>
      </w:rPr>
    </w:lvl>
    <w:lvl w:ilvl="6" w:tplc="D74E5BA2">
      <w:start w:val="1"/>
      <w:numFmt w:val="bullet"/>
      <w:lvlText w:val=""/>
      <w:lvlJc w:val="left"/>
      <w:pPr>
        <w:ind w:left="5040" w:hanging="360"/>
      </w:pPr>
      <w:rPr>
        <w:rFonts w:hint="default" w:ascii="Symbol" w:hAnsi="Symbol"/>
      </w:rPr>
    </w:lvl>
    <w:lvl w:ilvl="7" w:tplc="CE0C4C54">
      <w:start w:val="1"/>
      <w:numFmt w:val="bullet"/>
      <w:lvlText w:val="o"/>
      <w:lvlJc w:val="left"/>
      <w:pPr>
        <w:ind w:left="5760" w:hanging="360"/>
      </w:pPr>
      <w:rPr>
        <w:rFonts w:hint="default" w:ascii="Courier New" w:hAnsi="Courier New"/>
      </w:rPr>
    </w:lvl>
    <w:lvl w:ilvl="8" w:tplc="95905DBC">
      <w:start w:val="1"/>
      <w:numFmt w:val="bullet"/>
      <w:lvlText w:val=""/>
      <w:lvlJc w:val="left"/>
      <w:pPr>
        <w:ind w:left="6480" w:hanging="360"/>
      </w:pPr>
      <w:rPr>
        <w:rFonts w:hint="default" w:ascii="Wingdings" w:hAnsi="Wingdings"/>
      </w:rPr>
    </w:lvl>
  </w:abstractNum>
  <w:abstractNum w:abstractNumId="68" w15:restartNumberingAfterBreak="0">
    <w:nsid w:val="617F7E65"/>
    <w:multiLevelType w:val="multilevel"/>
    <w:tmpl w:val="67F497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635C0D07"/>
    <w:multiLevelType w:val="multilevel"/>
    <w:tmpl w:val="019052F2"/>
    <w:name w:val="Table Bullets"/>
    <w:lvl w:ilvl="0">
      <w:start w:val="1"/>
      <w:numFmt w:val="bullet"/>
      <w:lvlText w:val="·"/>
      <w:lvlJc w:val="left"/>
      <w:pPr>
        <w:ind w:left="312" w:hanging="227"/>
      </w:pPr>
      <w:rPr>
        <w:rFonts w:hint="default" w:ascii="Symbol" w:hAnsi="Symbol"/>
        <w:color w:val="201547" w:themeColor="text2"/>
      </w:rPr>
    </w:lvl>
    <w:lvl w:ilvl="1">
      <w:start w:val="1"/>
      <w:numFmt w:val="bullet"/>
      <w:lvlText w:val="–"/>
      <w:lvlJc w:val="left"/>
      <w:pPr>
        <w:ind w:left="539" w:hanging="227"/>
      </w:pPr>
      <w:rPr>
        <w:rFonts w:hint="default" w:ascii="Arial" w:hAnsi="Arial"/>
        <w:color w:val="201547" w:themeColor="text2"/>
      </w:rPr>
    </w:lvl>
    <w:lvl w:ilvl="2">
      <w:start w:val="1"/>
      <w:numFmt w:val="bullet"/>
      <w:lvlText w:val=""/>
      <w:lvlJc w:val="left"/>
      <w:pPr>
        <w:ind w:left="766" w:hanging="227"/>
      </w:pPr>
      <w:rPr>
        <w:rFonts w:hint="default" w:ascii="Wingdings" w:hAnsi="Wingdings"/>
      </w:rPr>
    </w:lvl>
    <w:lvl w:ilvl="3">
      <w:start w:val="1"/>
      <w:numFmt w:val="bullet"/>
      <w:lvlText w:val=""/>
      <w:lvlJc w:val="left"/>
      <w:pPr>
        <w:ind w:left="993" w:hanging="227"/>
      </w:pPr>
      <w:rPr>
        <w:rFonts w:hint="default" w:ascii="Symbol" w:hAnsi="Symbol"/>
      </w:rPr>
    </w:lvl>
    <w:lvl w:ilvl="4">
      <w:start w:val="1"/>
      <w:numFmt w:val="bullet"/>
      <w:lvlText w:val="o"/>
      <w:lvlJc w:val="left"/>
      <w:pPr>
        <w:ind w:left="1220" w:hanging="227"/>
      </w:pPr>
      <w:rPr>
        <w:rFonts w:hint="default" w:ascii="Courier New" w:hAnsi="Courier New" w:cs="Courier New"/>
      </w:rPr>
    </w:lvl>
    <w:lvl w:ilvl="5">
      <w:start w:val="1"/>
      <w:numFmt w:val="bullet"/>
      <w:lvlText w:val=""/>
      <w:lvlJc w:val="left"/>
      <w:pPr>
        <w:ind w:left="1447" w:hanging="227"/>
      </w:pPr>
      <w:rPr>
        <w:rFonts w:hint="default" w:ascii="Wingdings" w:hAnsi="Wingdings"/>
      </w:rPr>
    </w:lvl>
    <w:lvl w:ilvl="6">
      <w:start w:val="1"/>
      <w:numFmt w:val="bullet"/>
      <w:lvlText w:val=""/>
      <w:lvlJc w:val="left"/>
      <w:pPr>
        <w:ind w:left="1674" w:hanging="227"/>
      </w:pPr>
      <w:rPr>
        <w:rFonts w:hint="default" w:ascii="Symbol" w:hAnsi="Symbol"/>
      </w:rPr>
    </w:lvl>
    <w:lvl w:ilvl="7">
      <w:start w:val="1"/>
      <w:numFmt w:val="bullet"/>
      <w:lvlText w:val="o"/>
      <w:lvlJc w:val="left"/>
      <w:pPr>
        <w:ind w:left="1901" w:hanging="227"/>
      </w:pPr>
      <w:rPr>
        <w:rFonts w:hint="default" w:ascii="Courier New" w:hAnsi="Courier New" w:cs="Courier New"/>
      </w:rPr>
    </w:lvl>
    <w:lvl w:ilvl="8">
      <w:start w:val="1"/>
      <w:numFmt w:val="bullet"/>
      <w:lvlText w:val=""/>
      <w:lvlJc w:val="left"/>
      <w:pPr>
        <w:ind w:left="2128" w:hanging="227"/>
      </w:pPr>
      <w:rPr>
        <w:rFonts w:hint="default" w:ascii="Wingdings" w:hAnsi="Wingdings"/>
      </w:rPr>
    </w:lvl>
  </w:abstractNum>
  <w:abstractNum w:abstractNumId="70" w15:restartNumberingAfterBreak="0">
    <w:nsid w:val="6371228A"/>
    <w:multiLevelType w:val="multilevel"/>
    <w:tmpl w:val="6E04E8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64CF17FF"/>
    <w:multiLevelType w:val="multilevel"/>
    <w:tmpl w:val="B3BA99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7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4" w15:restartNumberingAfterBreak="0">
    <w:nsid w:val="65F1139A"/>
    <w:multiLevelType w:val="multilevel"/>
    <w:tmpl w:val="6FC699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664F3A65"/>
    <w:multiLevelType w:val="multilevel"/>
    <w:tmpl w:val="04DE08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666B6DA7"/>
    <w:multiLevelType w:val="multilevel"/>
    <w:tmpl w:val="F8CC33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669E0651"/>
    <w:multiLevelType w:val="multilevel"/>
    <w:tmpl w:val="212CE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6A0E58B7"/>
    <w:multiLevelType w:val="multilevel"/>
    <w:tmpl w:val="641A92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9" w15:restartNumberingAfterBreak="0">
    <w:nsid w:val="6F80602E"/>
    <w:multiLevelType w:val="hybridMultilevel"/>
    <w:tmpl w:val="39A2851C"/>
    <w:name w:val="Bullets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232222"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201547"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81" w15:restartNumberingAfterBreak="0">
    <w:nsid w:val="74B87AA0"/>
    <w:multiLevelType w:val="multilevel"/>
    <w:tmpl w:val="DAE644F6"/>
    <w:name w:val="PullOutBoxBullets"/>
    <w:lvl w:ilvl="0">
      <w:start w:val="1"/>
      <w:numFmt w:val="bullet"/>
      <w:lvlText w:val="•"/>
      <w:lvlJc w:val="left"/>
      <w:pPr>
        <w:ind w:left="567" w:hanging="340"/>
      </w:pPr>
      <w:rPr>
        <w:rFonts w:hint="default" w:ascii="Arial" w:hAnsi="Arial"/>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8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hint="default" w:ascii="Times New Roman" w:hAnsi="Times New Roman" w:cs="Times New Roman"/>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3" w15:restartNumberingAfterBreak="0">
    <w:nsid w:val="7C9E1480"/>
    <w:multiLevelType w:val="multilevel"/>
    <w:tmpl w:val="4A2E55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7D284207"/>
    <w:multiLevelType w:val="multilevel"/>
    <w:tmpl w:val="21D082E8"/>
    <w:name w:val="Lst_HighlightBullets"/>
    <w:lvl w:ilvl="0">
      <w:start w:val="1"/>
      <w:numFmt w:val="bullet"/>
      <w:lvlRestart w:val="0"/>
      <w:pStyle w:val="HighlightBoxBullet"/>
      <w:lvlText w:val=""/>
      <w:lvlJc w:val="left"/>
      <w:pPr>
        <w:ind w:left="454" w:hanging="227"/>
      </w:pPr>
      <w:rPr>
        <w:rFonts w:hint="default" w:ascii="Wingdings" w:hAnsi="Wingdings"/>
        <w:color w:val="201547" w:themeColor="text2"/>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8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86" w15:restartNumberingAfterBreak="0">
    <w:nsid w:val="7EC81DA6"/>
    <w:multiLevelType w:val="multilevel"/>
    <w:tmpl w:val="332685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128745877">
    <w:abstractNumId w:val="21"/>
  </w:num>
  <w:num w:numId="2" w16cid:durableId="170411264">
    <w:abstractNumId w:val="64"/>
  </w:num>
  <w:num w:numId="3" w16cid:durableId="985085104">
    <w:abstractNumId w:val="17"/>
  </w:num>
  <w:num w:numId="4" w16cid:durableId="1872112631">
    <w:abstractNumId w:val="22"/>
  </w:num>
  <w:num w:numId="5" w16cid:durableId="336812815">
    <w:abstractNumId w:val="47"/>
  </w:num>
  <w:num w:numId="6" w16cid:durableId="155153463">
    <w:abstractNumId w:val="2"/>
  </w:num>
  <w:num w:numId="7" w16cid:durableId="1428236886">
    <w:abstractNumId w:val="50"/>
  </w:num>
  <w:num w:numId="8" w16cid:durableId="103154041">
    <w:abstractNumId w:val="54"/>
  </w:num>
  <w:num w:numId="9" w16cid:durableId="1308436166">
    <w:abstractNumId w:val="49"/>
  </w:num>
  <w:num w:numId="10" w16cid:durableId="1335643199">
    <w:abstractNumId w:val="61"/>
  </w:num>
  <w:num w:numId="11" w16cid:durableId="1160577431">
    <w:abstractNumId w:val="52"/>
  </w:num>
  <w:num w:numId="12" w16cid:durableId="1673139647">
    <w:abstractNumId w:val="31"/>
  </w:num>
  <w:num w:numId="13" w16cid:durableId="1742215375">
    <w:abstractNumId w:val="84"/>
  </w:num>
  <w:num w:numId="14" w16cid:durableId="664823544">
    <w:abstractNumId w:val="80"/>
  </w:num>
  <w:num w:numId="15" w16cid:durableId="1476944791">
    <w:abstractNumId w:val="83"/>
  </w:num>
  <w:num w:numId="16" w16cid:durableId="1524710150">
    <w:abstractNumId w:val="26"/>
  </w:num>
  <w:num w:numId="17" w16cid:durableId="178007873">
    <w:abstractNumId w:val="43"/>
  </w:num>
  <w:num w:numId="18" w16cid:durableId="14506893">
    <w:abstractNumId w:val="11"/>
  </w:num>
  <w:num w:numId="19" w16cid:durableId="2049142611">
    <w:abstractNumId w:val="76"/>
  </w:num>
  <w:num w:numId="20" w16cid:durableId="544560022">
    <w:abstractNumId w:val="32"/>
  </w:num>
  <w:num w:numId="21" w16cid:durableId="1842815550">
    <w:abstractNumId w:val="66"/>
  </w:num>
  <w:num w:numId="22" w16cid:durableId="1866793461">
    <w:abstractNumId w:val="78"/>
  </w:num>
  <w:num w:numId="23" w16cid:durableId="1912500729">
    <w:abstractNumId w:val="42"/>
  </w:num>
  <w:num w:numId="24" w16cid:durableId="802577646">
    <w:abstractNumId w:val="63"/>
  </w:num>
  <w:num w:numId="25" w16cid:durableId="1670139054">
    <w:abstractNumId w:val="57"/>
  </w:num>
  <w:num w:numId="26" w16cid:durableId="278487122">
    <w:abstractNumId w:val="68"/>
  </w:num>
  <w:num w:numId="27" w16cid:durableId="2031030990">
    <w:abstractNumId w:val="19"/>
  </w:num>
  <w:num w:numId="28" w16cid:durableId="293223080">
    <w:abstractNumId w:val="10"/>
  </w:num>
  <w:num w:numId="29" w16cid:durableId="1815483879">
    <w:abstractNumId w:val="20"/>
  </w:num>
  <w:num w:numId="30" w16cid:durableId="328100948">
    <w:abstractNumId w:val="70"/>
  </w:num>
  <w:num w:numId="31" w16cid:durableId="423115058">
    <w:abstractNumId w:val="77"/>
  </w:num>
  <w:num w:numId="32" w16cid:durableId="1929776993">
    <w:abstractNumId w:val="86"/>
  </w:num>
  <w:num w:numId="33" w16cid:durableId="701515883">
    <w:abstractNumId w:val="28"/>
  </w:num>
  <w:num w:numId="34" w16cid:durableId="25369853">
    <w:abstractNumId w:val="14"/>
  </w:num>
  <w:num w:numId="35" w16cid:durableId="433400839">
    <w:abstractNumId w:val="71"/>
  </w:num>
  <w:num w:numId="36" w16cid:durableId="1087649001">
    <w:abstractNumId w:val="13"/>
  </w:num>
  <w:num w:numId="37" w16cid:durableId="601378938">
    <w:abstractNumId w:val="37"/>
  </w:num>
  <w:num w:numId="38" w16cid:durableId="429201499">
    <w:abstractNumId w:val="29"/>
  </w:num>
  <w:num w:numId="39" w16cid:durableId="1673099369">
    <w:abstractNumId w:val="74"/>
  </w:num>
  <w:num w:numId="40" w16cid:durableId="1906794232">
    <w:abstractNumId w:val="0"/>
  </w:num>
  <w:num w:numId="41" w16cid:durableId="676806525">
    <w:abstractNumId w:val="51"/>
  </w:num>
  <w:num w:numId="42" w16cid:durableId="1815365035">
    <w:abstractNumId w:val="35"/>
  </w:num>
  <w:num w:numId="43" w16cid:durableId="1970547546">
    <w:abstractNumId w:val="65"/>
  </w:num>
  <w:num w:numId="44" w16cid:durableId="1409155072">
    <w:abstractNumId w:val="15"/>
  </w:num>
  <w:num w:numId="45" w16cid:durableId="473722843">
    <w:abstractNumId w:val="53"/>
  </w:num>
  <w:num w:numId="46" w16cid:durableId="856969517">
    <w:abstractNumId w:val="5"/>
  </w:num>
  <w:num w:numId="47" w16cid:durableId="1662611428">
    <w:abstractNumId w:val="45"/>
  </w:num>
  <w:num w:numId="48" w16cid:durableId="1602372207">
    <w:abstractNumId w:val="9"/>
  </w:num>
  <w:num w:numId="49" w16cid:durableId="1759249214">
    <w:abstractNumId w:val="23"/>
  </w:num>
  <w:num w:numId="50" w16cid:durableId="29303324">
    <w:abstractNumId w:val="25"/>
  </w:num>
  <w:num w:numId="51" w16cid:durableId="1307467325">
    <w:abstractNumId w:val="75"/>
  </w:num>
  <w:num w:numId="52" w16cid:durableId="2123457287">
    <w:abstractNumId w:val="48"/>
  </w:num>
  <w:num w:numId="53" w16cid:durableId="1892843244">
    <w:abstractNumId w:val="1"/>
  </w:num>
  <w:num w:numId="54" w16cid:durableId="224025957">
    <w:abstractNumId w:val="41"/>
  </w:num>
  <w:num w:numId="55" w16cid:durableId="2058385261">
    <w:abstractNumId w:val="67"/>
  </w:num>
  <w:num w:numId="56" w16cid:durableId="385302178">
    <w:abstractNumId w:val="18"/>
  </w:num>
  <w:num w:numId="57" w16cid:durableId="297302915">
    <w:abstractNumId w:val="38"/>
  </w:num>
  <w:num w:numId="58" w16cid:durableId="1802337422">
    <w:abstractNumId w:val="24"/>
  </w:num>
  <w:num w:numId="59" w16cid:durableId="1405495167">
    <w:abstractNumId w:val="44"/>
  </w:num>
  <w:num w:numId="60" w16cid:durableId="153108339">
    <w:abstractNumId w:val="4"/>
  </w:num>
  <w:numIdMacAtCleanup w:val="5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val="false"/>
  <w:defaultTabStop w:val="284"/>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2A49"/>
    <w:rsid w:val="00000194"/>
    <w:rsid w:val="00000812"/>
    <w:rsid w:val="00000901"/>
    <w:rsid w:val="00001D81"/>
    <w:rsid w:val="00002691"/>
    <w:rsid w:val="00002850"/>
    <w:rsid w:val="00002DA2"/>
    <w:rsid w:val="00003260"/>
    <w:rsid w:val="000035F6"/>
    <w:rsid w:val="00004327"/>
    <w:rsid w:val="00004810"/>
    <w:rsid w:val="00004A68"/>
    <w:rsid w:val="00004EEE"/>
    <w:rsid w:val="000058A9"/>
    <w:rsid w:val="00005CCD"/>
    <w:rsid w:val="0000641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5B"/>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7AA"/>
    <w:rsid w:val="0002586C"/>
    <w:rsid w:val="000265EA"/>
    <w:rsid w:val="00026DA1"/>
    <w:rsid w:val="00026DC2"/>
    <w:rsid w:val="00026F6C"/>
    <w:rsid w:val="00026F95"/>
    <w:rsid w:val="000273C5"/>
    <w:rsid w:val="00030105"/>
    <w:rsid w:val="00030A38"/>
    <w:rsid w:val="00030F1A"/>
    <w:rsid w:val="00030FA9"/>
    <w:rsid w:val="0003160B"/>
    <w:rsid w:val="0003300C"/>
    <w:rsid w:val="000332EC"/>
    <w:rsid w:val="000337A3"/>
    <w:rsid w:val="00033B66"/>
    <w:rsid w:val="000343D3"/>
    <w:rsid w:val="000346D1"/>
    <w:rsid w:val="00034B80"/>
    <w:rsid w:val="00034E7A"/>
    <w:rsid w:val="00034F26"/>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528"/>
    <w:rsid w:val="00042903"/>
    <w:rsid w:val="00043F27"/>
    <w:rsid w:val="00043FEB"/>
    <w:rsid w:val="00044607"/>
    <w:rsid w:val="00044A5B"/>
    <w:rsid w:val="00045034"/>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34B5"/>
    <w:rsid w:val="000636FD"/>
    <w:rsid w:val="00063A7B"/>
    <w:rsid w:val="00064148"/>
    <w:rsid w:val="0006421A"/>
    <w:rsid w:val="000645D3"/>
    <w:rsid w:val="00064813"/>
    <w:rsid w:val="0006651D"/>
    <w:rsid w:val="00066A4B"/>
    <w:rsid w:val="00066BD0"/>
    <w:rsid w:val="00066D49"/>
    <w:rsid w:val="0006707D"/>
    <w:rsid w:val="000672C6"/>
    <w:rsid w:val="00067882"/>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9E9"/>
    <w:rsid w:val="00075B1E"/>
    <w:rsid w:val="00075E0B"/>
    <w:rsid w:val="000764DD"/>
    <w:rsid w:val="00076662"/>
    <w:rsid w:val="00076B5B"/>
    <w:rsid w:val="00076CEC"/>
    <w:rsid w:val="000770EF"/>
    <w:rsid w:val="00077BDB"/>
    <w:rsid w:val="00077D57"/>
    <w:rsid w:val="00080082"/>
    <w:rsid w:val="000809F5"/>
    <w:rsid w:val="00080B70"/>
    <w:rsid w:val="0008257E"/>
    <w:rsid w:val="00082701"/>
    <w:rsid w:val="00082CAC"/>
    <w:rsid w:val="00082EEC"/>
    <w:rsid w:val="00082F2B"/>
    <w:rsid w:val="00083038"/>
    <w:rsid w:val="00083241"/>
    <w:rsid w:val="000838F2"/>
    <w:rsid w:val="00084244"/>
    <w:rsid w:val="0008438B"/>
    <w:rsid w:val="000843B4"/>
    <w:rsid w:val="00084959"/>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6AC"/>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97264"/>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2FA"/>
    <w:rsid w:val="000A3E5B"/>
    <w:rsid w:val="000A40D8"/>
    <w:rsid w:val="000A43C4"/>
    <w:rsid w:val="000A4DD8"/>
    <w:rsid w:val="000A513C"/>
    <w:rsid w:val="000A5285"/>
    <w:rsid w:val="000A55E9"/>
    <w:rsid w:val="000A56AA"/>
    <w:rsid w:val="000A6056"/>
    <w:rsid w:val="000A64D2"/>
    <w:rsid w:val="000A64DF"/>
    <w:rsid w:val="000A65C4"/>
    <w:rsid w:val="000A6AD7"/>
    <w:rsid w:val="000A702A"/>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164D"/>
    <w:rsid w:val="000C254D"/>
    <w:rsid w:val="000C269E"/>
    <w:rsid w:val="000C2D7C"/>
    <w:rsid w:val="000C3365"/>
    <w:rsid w:val="000C3390"/>
    <w:rsid w:val="000C3827"/>
    <w:rsid w:val="000C3B11"/>
    <w:rsid w:val="000C3BCA"/>
    <w:rsid w:val="000C4032"/>
    <w:rsid w:val="000C4237"/>
    <w:rsid w:val="000C440C"/>
    <w:rsid w:val="000C4598"/>
    <w:rsid w:val="000C46ED"/>
    <w:rsid w:val="000C46FD"/>
    <w:rsid w:val="000C4A68"/>
    <w:rsid w:val="000C4AFB"/>
    <w:rsid w:val="000C5B15"/>
    <w:rsid w:val="000C5C01"/>
    <w:rsid w:val="000C620E"/>
    <w:rsid w:val="000C782D"/>
    <w:rsid w:val="000C7BB4"/>
    <w:rsid w:val="000C7EDF"/>
    <w:rsid w:val="000D01DB"/>
    <w:rsid w:val="000D02C6"/>
    <w:rsid w:val="000D038D"/>
    <w:rsid w:val="000D0471"/>
    <w:rsid w:val="000D04B1"/>
    <w:rsid w:val="000D04F8"/>
    <w:rsid w:val="000D057E"/>
    <w:rsid w:val="000D0721"/>
    <w:rsid w:val="000D0DDA"/>
    <w:rsid w:val="000D0FA2"/>
    <w:rsid w:val="000D1C49"/>
    <w:rsid w:val="000D1CCC"/>
    <w:rsid w:val="000D1DA0"/>
    <w:rsid w:val="000D2B3D"/>
    <w:rsid w:val="000D319F"/>
    <w:rsid w:val="000D36F9"/>
    <w:rsid w:val="000D3881"/>
    <w:rsid w:val="000D3CAE"/>
    <w:rsid w:val="000D3E9B"/>
    <w:rsid w:val="000D487A"/>
    <w:rsid w:val="000D4AC1"/>
    <w:rsid w:val="000D5000"/>
    <w:rsid w:val="000D5967"/>
    <w:rsid w:val="000D5CE1"/>
    <w:rsid w:val="000D5D62"/>
    <w:rsid w:val="000D6417"/>
    <w:rsid w:val="000D6482"/>
    <w:rsid w:val="000D66AF"/>
    <w:rsid w:val="000D7227"/>
    <w:rsid w:val="000D73BF"/>
    <w:rsid w:val="000D73C9"/>
    <w:rsid w:val="000D7514"/>
    <w:rsid w:val="000D752F"/>
    <w:rsid w:val="000D7AF3"/>
    <w:rsid w:val="000D7F5B"/>
    <w:rsid w:val="000E0068"/>
    <w:rsid w:val="000E1777"/>
    <w:rsid w:val="000E1BFE"/>
    <w:rsid w:val="000E2BFA"/>
    <w:rsid w:val="000E2E35"/>
    <w:rsid w:val="000E2F22"/>
    <w:rsid w:val="000E2F7C"/>
    <w:rsid w:val="000E3433"/>
    <w:rsid w:val="000E35EE"/>
    <w:rsid w:val="000E38AA"/>
    <w:rsid w:val="000E3C36"/>
    <w:rsid w:val="000E3FC4"/>
    <w:rsid w:val="000E43C1"/>
    <w:rsid w:val="000E4946"/>
    <w:rsid w:val="000E4D36"/>
    <w:rsid w:val="000E4FDB"/>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336"/>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E4"/>
    <w:rsid w:val="000F66F3"/>
    <w:rsid w:val="000F696C"/>
    <w:rsid w:val="000F72AB"/>
    <w:rsid w:val="000F7466"/>
    <w:rsid w:val="000F7716"/>
    <w:rsid w:val="000F77C7"/>
    <w:rsid w:val="000F7BB5"/>
    <w:rsid w:val="000F7C2D"/>
    <w:rsid w:val="0010018C"/>
    <w:rsid w:val="00101154"/>
    <w:rsid w:val="00101215"/>
    <w:rsid w:val="00101A91"/>
    <w:rsid w:val="00101FF8"/>
    <w:rsid w:val="001023F4"/>
    <w:rsid w:val="00102D94"/>
    <w:rsid w:val="00103A2A"/>
    <w:rsid w:val="00103C12"/>
    <w:rsid w:val="00103F08"/>
    <w:rsid w:val="001042E1"/>
    <w:rsid w:val="0010455D"/>
    <w:rsid w:val="00104C22"/>
    <w:rsid w:val="00104EF4"/>
    <w:rsid w:val="0010532E"/>
    <w:rsid w:val="00105C15"/>
    <w:rsid w:val="00105FBE"/>
    <w:rsid w:val="00106BF0"/>
    <w:rsid w:val="0010791F"/>
    <w:rsid w:val="00107C8F"/>
    <w:rsid w:val="0011038E"/>
    <w:rsid w:val="0011045B"/>
    <w:rsid w:val="00110623"/>
    <w:rsid w:val="00110760"/>
    <w:rsid w:val="0011087C"/>
    <w:rsid w:val="0011132C"/>
    <w:rsid w:val="001114CB"/>
    <w:rsid w:val="0011235E"/>
    <w:rsid w:val="0011260F"/>
    <w:rsid w:val="001127C6"/>
    <w:rsid w:val="001129F9"/>
    <w:rsid w:val="00112A56"/>
    <w:rsid w:val="00112EDB"/>
    <w:rsid w:val="00112FC9"/>
    <w:rsid w:val="00113496"/>
    <w:rsid w:val="0011371C"/>
    <w:rsid w:val="00113A48"/>
    <w:rsid w:val="00113D4F"/>
    <w:rsid w:val="00113EE7"/>
    <w:rsid w:val="0011429D"/>
    <w:rsid w:val="00114377"/>
    <w:rsid w:val="0011480F"/>
    <w:rsid w:val="001149A6"/>
    <w:rsid w:val="00114A56"/>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758"/>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25"/>
    <w:rsid w:val="001278BC"/>
    <w:rsid w:val="001302AB"/>
    <w:rsid w:val="0013044E"/>
    <w:rsid w:val="00130471"/>
    <w:rsid w:val="00130735"/>
    <w:rsid w:val="00130B14"/>
    <w:rsid w:val="0013134A"/>
    <w:rsid w:val="001320DB"/>
    <w:rsid w:val="00132534"/>
    <w:rsid w:val="00132ECF"/>
    <w:rsid w:val="00133BC2"/>
    <w:rsid w:val="00133CEB"/>
    <w:rsid w:val="00133DA1"/>
    <w:rsid w:val="00133EF1"/>
    <w:rsid w:val="00133FBF"/>
    <w:rsid w:val="00134222"/>
    <w:rsid w:val="00134700"/>
    <w:rsid w:val="00134985"/>
    <w:rsid w:val="001359FC"/>
    <w:rsid w:val="00135A21"/>
    <w:rsid w:val="0013609B"/>
    <w:rsid w:val="001369F7"/>
    <w:rsid w:val="00136DBE"/>
    <w:rsid w:val="00137824"/>
    <w:rsid w:val="001378AA"/>
    <w:rsid w:val="00137A24"/>
    <w:rsid w:val="00137E68"/>
    <w:rsid w:val="001400BB"/>
    <w:rsid w:val="00140492"/>
    <w:rsid w:val="001406CA"/>
    <w:rsid w:val="00140B55"/>
    <w:rsid w:val="001417FF"/>
    <w:rsid w:val="00141FDF"/>
    <w:rsid w:val="00142793"/>
    <w:rsid w:val="00142974"/>
    <w:rsid w:val="00142AD0"/>
    <w:rsid w:val="0014423E"/>
    <w:rsid w:val="00144787"/>
    <w:rsid w:val="00145335"/>
    <w:rsid w:val="00145F74"/>
    <w:rsid w:val="0014604E"/>
    <w:rsid w:val="00146947"/>
    <w:rsid w:val="00147141"/>
    <w:rsid w:val="0014722D"/>
    <w:rsid w:val="00147B60"/>
    <w:rsid w:val="00147B65"/>
    <w:rsid w:val="00147ED3"/>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6CC4"/>
    <w:rsid w:val="001571C1"/>
    <w:rsid w:val="001573C7"/>
    <w:rsid w:val="001574B6"/>
    <w:rsid w:val="00157F04"/>
    <w:rsid w:val="0016004E"/>
    <w:rsid w:val="00160C09"/>
    <w:rsid w:val="00160EA5"/>
    <w:rsid w:val="00161183"/>
    <w:rsid w:val="00161450"/>
    <w:rsid w:val="00161A18"/>
    <w:rsid w:val="00161DFE"/>
    <w:rsid w:val="00162508"/>
    <w:rsid w:val="0016271B"/>
    <w:rsid w:val="00162E20"/>
    <w:rsid w:val="00162EBC"/>
    <w:rsid w:val="0016336A"/>
    <w:rsid w:val="00163A5B"/>
    <w:rsid w:val="00163A88"/>
    <w:rsid w:val="00164012"/>
    <w:rsid w:val="001640D2"/>
    <w:rsid w:val="001644C7"/>
    <w:rsid w:val="00164716"/>
    <w:rsid w:val="00164A05"/>
    <w:rsid w:val="001651B6"/>
    <w:rsid w:val="00165E60"/>
    <w:rsid w:val="00166097"/>
    <w:rsid w:val="0016613C"/>
    <w:rsid w:val="00166BA6"/>
    <w:rsid w:val="00166DAD"/>
    <w:rsid w:val="00166E6D"/>
    <w:rsid w:val="00166FB5"/>
    <w:rsid w:val="00167022"/>
    <w:rsid w:val="0016718E"/>
    <w:rsid w:val="0017060B"/>
    <w:rsid w:val="00170701"/>
    <w:rsid w:val="00170C29"/>
    <w:rsid w:val="00171B71"/>
    <w:rsid w:val="00171C7C"/>
    <w:rsid w:val="0017201B"/>
    <w:rsid w:val="00172637"/>
    <w:rsid w:val="001726D4"/>
    <w:rsid w:val="001728B5"/>
    <w:rsid w:val="0017336D"/>
    <w:rsid w:val="001733E5"/>
    <w:rsid w:val="00173F1A"/>
    <w:rsid w:val="00174052"/>
    <w:rsid w:val="0017450B"/>
    <w:rsid w:val="001745CE"/>
    <w:rsid w:val="00174E84"/>
    <w:rsid w:val="001750A0"/>
    <w:rsid w:val="001753B4"/>
    <w:rsid w:val="00175CDF"/>
    <w:rsid w:val="00175DCC"/>
    <w:rsid w:val="001762F3"/>
    <w:rsid w:val="001764A8"/>
    <w:rsid w:val="001766D2"/>
    <w:rsid w:val="001768FA"/>
    <w:rsid w:val="001769A8"/>
    <w:rsid w:val="00177179"/>
    <w:rsid w:val="0017749D"/>
    <w:rsid w:val="001778A7"/>
    <w:rsid w:val="00177F02"/>
    <w:rsid w:val="001806B5"/>
    <w:rsid w:val="00180E8D"/>
    <w:rsid w:val="00180FF8"/>
    <w:rsid w:val="001813B0"/>
    <w:rsid w:val="001818D8"/>
    <w:rsid w:val="001821FC"/>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05CF"/>
    <w:rsid w:val="0019100F"/>
    <w:rsid w:val="001910A2"/>
    <w:rsid w:val="00191188"/>
    <w:rsid w:val="001911BB"/>
    <w:rsid w:val="00191308"/>
    <w:rsid w:val="00191D42"/>
    <w:rsid w:val="00192DC6"/>
    <w:rsid w:val="00192F5C"/>
    <w:rsid w:val="00193C8F"/>
    <w:rsid w:val="00194013"/>
    <w:rsid w:val="001942E7"/>
    <w:rsid w:val="001945C8"/>
    <w:rsid w:val="001945F8"/>
    <w:rsid w:val="00194A76"/>
    <w:rsid w:val="00194AAE"/>
    <w:rsid w:val="00194B60"/>
    <w:rsid w:val="001951B3"/>
    <w:rsid w:val="001957C9"/>
    <w:rsid w:val="00195D19"/>
    <w:rsid w:val="00195DF5"/>
    <w:rsid w:val="00195F0C"/>
    <w:rsid w:val="00196A24"/>
    <w:rsid w:val="00196E13"/>
    <w:rsid w:val="0019756C"/>
    <w:rsid w:val="00197D54"/>
    <w:rsid w:val="00197F01"/>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6F0B"/>
    <w:rsid w:val="001A7B94"/>
    <w:rsid w:val="001B017B"/>
    <w:rsid w:val="001B08FF"/>
    <w:rsid w:val="001B1992"/>
    <w:rsid w:val="001B1B2B"/>
    <w:rsid w:val="001B1BA7"/>
    <w:rsid w:val="001B1CD9"/>
    <w:rsid w:val="001B204A"/>
    <w:rsid w:val="001B2370"/>
    <w:rsid w:val="001B2AD7"/>
    <w:rsid w:val="001B2D49"/>
    <w:rsid w:val="001B2ED0"/>
    <w:rsid w:val="001B32D1"/>
    <w:rsid w:val="001B330C"/>
    <w:rsid w:val="001B332D"/>
    <w:rsid w:val="001B387D"/>
    <w:rsid w:val="001B3A39"/>
    <w:rsid w:val="001B45A7"/>
    <w:rsid w:val="001B57E8"/>
    <w:rsid w:val="001B6D41"/>
    <w:rsid w:val="001B6E7E"/>
    <w:rsid w:val="001B74D4"/>
    <w:rsid w:val="001B7C04"/>
    <w:rsid w:val="001B7E65"/>
    <w:rsid w:val="001C045F"/>
    <w:rsid w:val="001C047F"/>
    <w:rsid w:val="001C145F"/>
    <w:rsid w:val="001C158E"/>
    <w:rsid w:val="001C1C04"/>
    <w:rsid w:val="001C2103"/>
    <w:rsid w:val="001C2198"/>
    <w:rsid w:val="001C2489"/>
    <w:rsid w:val="001C2510"/>
    <w:rsid w:val="001C2788"/>
    <w:rsid w:val="001C2CCA"/>
    <w:rsid w:val="001C31C0"/>
    <w:rsid w:val="001C35C1"/>
    <w:rsid w:val="001C3788"/>
    <w:rsid w:val="001C40E3"/>
    <w:rsid w:val="001C444F"/>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259"/>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809"/>
    <w:rsid w:val="001E7FE0"/>
    <w:rsid w:val="001F012D"/>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403"/>
    <w:rsid w:val="00204594"/>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57"/>
    <w:rsid w:val="00211075"/>
    <w:rsid w:val="00211747"/>
    <w:rsid w:val="002117DD"/>
    <w:rsid w:val="00211AC7"/>
    <w:rsid w:val="00211BA6"/>
    <w:rsid w:val="00212101"/>
    <w:rsid w:val="00212AEA"/>
    <w:rsid w:val="00213177"/>
    <w:rsid w:val="00213867"/>
    <w:rsid w:val="00213B2D"/>
    <w:rsid w:val="00214138"/>
    <w:rsid w:val="00214344"/>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0A97"/>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2D1"/>
    <w:rsid w:val="002335AF"/>
    <w:rsid w:val="002339EF"/>
    <w:rsid w:val="00233B50"/>
    <w:rsid w:val="00233D19"/>
    <w:rsid w:val="00233D6B"/>
    <w:rsid w:val="0023491A"/>
    <w:rsid w:val="00235122"/>
    <w:rsid w:val="002353F9"/>
    <w:rsid w:val="00235711"/>
    <w:rsid w:val="00235C2B"/>
    <w:rsid w:val="002361E7"/>
    <w:rsid w:val="0023624D"/>
    <w:rsid w:val="00236F82"/>
    <w:rsid w:val="002371DC"/>
    <w:rsid w:val="002373DE"/>
    <w:rsid w:val="00237E7D"/>
    <w:rsid w:val="0024002E"/>
    <w:rsid w:val="00240884"/>
    <w:rsid w:val="002408CA"/>
    <w:rsid w:val="0024178C"/>
    <w:rsid w:val="002421DA"/>
    <w:rsid w:val="00242490"/>
    <w:rsid w:val="00242651"/>
    <w:rsid w:val="00242821"/>
    <w:rsid w:val="002429C2"/>
    <w:rsid w:val="00242BBE"/>
    <w:rsid w:val="00242DCD"/>
    <w:rsid w:val="00243090"/>
    <w:rsid w:val="00243399"/>
    <w:rsid w:val="00243831"/>
    <w:rsid w:val="00243A45"/>
    <w:rsid w:val="002443A2"/>
    <w:rsid w:val="002445E5"/>
    <w:rsid w:val="002448CB"/>
    <w:rsid w:val="002449CC"/>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1F09"/>
    <w:rsid w:val="00252DEC"/>
    <w:rsid w:val="002533C2"/>
    <w:rsid w:val="002536AC"/>
    <w:rsid w:val="0025376B"/>
    <w:rsid w:val="00253C6D"/>
    <w:rsid w:val="00253DE2"/>
    <w:rsid w:val="0025402C"/>
    <w:rsid w:val="00254F12"/>
    <w:rsid w:val="00255410"/>
    <w:rsid w:val="0025562D"/>
    <w:rsid w:val="00255632"/>
    <w:rsid w:val="0025626D"/>
    <w:rsid w:val="00256560"/>
    <w:rsid w:val="00256624"/>
    <w:rsid w:val="00257F30"/>
    <w:rsid w:val="00257FED"/>
    <w:rsid w:val="002600A1"/>
    <w:rsid w:val="0026099A"/>
    <w:rsid w:val="00260AE7"/>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0B8F"/>
    <w:rsid w:val="00270E4A"/>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1B"/>
    <w:rsid w:val="0027759D"/>
    <w:rsid w:val="00277CC4"/>
    <w:rsid w:val="002800EC"/>
    <w:rsid w:val="00280918"/>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35D"/>
    <w:rsid w:val="00287757"/>
    <w:rsid w:val="00287881"/>
    <w:rsid w:val="00287E0B"/>
    <w:rsid w:val="002901CD"/>
    <w:rsid w:val="002902D6"/>
    <w:rsid w:val="002908BA"/>
    <w:rsid w:val="00290A59"/>
    <w:rsid w:val="00290C29"/>
    <w:rsid w:val="00290CBC"/>
    <w:rsid w:val="00291105"/>
    <w:rsid w:val="00291AB8"/>
    <w:rsid w:val="00291C9F"/>
    <w:rsid w:val="00291CB7"/>
    <w:rsid w:val="00292442"/>
    <w:rsid w:val="00292951"/>
    <w:rsid w:val="002932B2"/>
    <w:rsid w:val="00294B76"/>
    <w:rsid w:val="00294BD5"/>
    <w:rsid w:val="0029507F"/>
    <w:rsid w:val="002953E2"/>
    <w:rsid w:val="00295536"/>
    <w:rsid w:val="002956B8"/>
    <w:rsid w:val="0029574B"/>
    <w:rsid w:val="0029579B"/>
    <w:rsid w:val="00295A0E"/>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5D9"/>
    <w:rsid w:val="002A16B3"/>
    <w:rsid w:val="002A175E"/>
    <w:rsid w:val="002A1929"/>
    <w:rsid w:val="002A1ACC"/>
    <w:rsid w:val="002A1C79"/>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4A0"/>
    <w:rsid w:val="002B1D36"/>
    <w:rsid w:val="002B1E0E"/>
    <w:rsid w:val="002B23F8"/>
    <w:rsid w:val="002B270E"/>
    <w:rsid w:val="002B3F94"/>
    <w:rsid w:val="002B42D2"/>
    <w:rsid w:val="002B4A7C"/>
    <w:rsid w:val="002B5C9D"/>
    <w:rsid w:val="002B5D29"/>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4CA3"/>
    <w:rsid w:val="002C525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773"/>
    <w:rsid w:val="002D2A80"/>
    <w:rsid w:val="002D2AB4"/>
    <w:rsid w:val="002D2D1D"/>
    <w:rsid w:val="002D32E4"/>
    <w:rsid w:val="002D48D3"/>
    <w:rsid w:val="002D4B23"/>
    <w:rsid w:val="002D7AA5"/>
    <w:rsid w:val="002E03B0"/>
    <w:rsid w:val="002E0ED2"/>
    <w:rsid w:val="002E1116"/>
    <w:rsid w:val="002E1F33"/>
    <w:rsid w:val="002E22BE"/>
    <w:rsid w:val="002E2436"/>
    <w:rsid w:val="002E3000"/>
    <w:rsid w:val="002E34C5"/>
    <w:rsid w:val="002E36B7"/>
    <w:rsid w:val="002E3829"/>
    <w:rsid w:val="002E3B71"/>
    <w:rsid w:val="002E41AA"/>
    <w:rsid w:val="002E4637"/>
    <w:rsid w:val="002E4873"/>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E61"/>
    <w:rsid w:val="003006A0"/>
    <w:rsid w:val="00300A07"/>
    <w:rsid w:val="00300DB5"/>
    <w:rsid w:val="0030113D"/>
    <w:rsid w:val="00301647"/>
    <w:rsid w:val="0030192B"/>
    <w:rsid w:val="0030259D"/>
    <w:rsid w:val="00302822"/>
    <w:rsid w:val="00302A0C"/>
    <w:rsid w:val="00302ACE"/>
    <w:rsid w:val="00302B66"/>
    <w:rsid w:val="00303508"/>
    <w:rsid w:val="0030427C"/>
    <w:rsid w:val="00304AA8"/>
    <w:rsid w:val="00304AC1"/>
    <w:rsid w:val="003055C4"/>
    <w:rsid w:val="00305B2B"/>
    <w:rsid w:val="003060A8"/>
    <w:rsid w:val="00306252"/>
    <w:rsid w:val="00306727"/>
    <w:rsid w:val="00307DFA"/>
    <w:rsid w:val="003103FA"/>
    <w:rsid w:val="0031041C"/>
    <w:rsid w:val="0031053E"/>
    <w:rsid w:val="003106EA"/>
    <w:rsid w:val="003119B0"/>
    <w:rsid w:val="0031211F"/>
    <w:rsid w:val="0031266F"/>
    <w:rsid w:val="00312917"/>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0F6"/>
    <w:rsid w:val="00320BBE"/>
    <w:rsid w:val="00321095"/>
    <w:rsid w:val="003214C0"/>
    <w:rsid w:val="00321517"/>
    <w:rsid w:val="00321A79"/>
    <w:rsid w:val="003230BF"/>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197"/>
    <w:rsid w:val="00331625"/>
    <w:rsid w:val="00331931"/>
    <w:rsid w:val="00331C3A"/>
    <w:rsid w:val="00332B10"/>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944"/>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1F59"/>
    <w:rsid w:val="00351F83"/>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67BF3"/>
    <w:rsid w:val="00370000"/>
    <w:rsid w:val="00370C5B"/>
    <w:rsid w:val="003718C3"/>
    <w:rsid w:val="00371A0A"/>
    <w:rsid w:val="00371E29"/>
    <w:rsid w:val="00371F68"/>
    <w:rsid w:val="003727CD"/>
    <w:rsid w:val="003731E8"/>
    <w:rsid w:val="00373597"/>
    <w:rsid w:val="00373EC3"/>
    <w:rsid w:val="003749BE"/>
    <w:rsid w:val="003753F7"/>
    <w:rsid w:val="003756A1"/>
    <w:rsid w:val="00375A62"/>
    <w:rsid w:val="00375A74"/>
    <w:rsid w:val="00375DE3"/>
    <w:rsid w:val="003763C4"/>
    <w:rsid w:val="00376EF3"/>
    <w:rsid w:val="00376FAE"/>
    <w:rsid w:val="00376FEE"/>
    <w:rsid w:val="0037727C"/>
    <w:rsid w:val="003774D8"/>
    <w:rsid w:val="00377A63"/>
    <w:rsid w:val="00380038"/>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5F64"/>
    <w:rsid w:val="00386B09"/>
    <w:rsid w:val="00386D61"/>
    <w:rsid w:val="00387193"/>
    <w:rsid w:val="003911E0"/>
    <w:rsid w:val="003912A1"/>
    <w:rsid w:val="00392593"/>
    <w:rsid w:val="00392749"/>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2BFF"/>
    <w:rsid w:val="003A2FE3"/>
    <w:rsid w:val="003A3301"/>
    <w:rsid w:val="003A373B"/>
    <w:rsid w:val="003A3953"/>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7BC"/>
    <w:rsid w:val="003A6FD2"/>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E52"/>
    <w:rsid w:val="003B1F7B"/>
    <w:rsid w:val="003B21FD"/>
    <w:rsid w:val="003B2810"/>
    <w:rsid w:val="003B2C2B"/>
    <w:rsid w:val="003B2E0D"/>
    <w:rsid w:val="003B2F4B"/>
    <w:rsid w:val="003B2F8C"/>
    <w:rsid w:val="003B3694"/>
    <w:rsid w:val="003B3A12"/>
    <w:rsid w:val="003B3D40"/>
    <w:rsid w:val="003B443D"/>
    <w:rsid w:val="003B4750"/>
    <w:rsid w:val="003B47C3"/>
    <w:rsid w:val="003B53BD"/>
    <w:rsid w:val="003B5600"/>
    <w:rsid w:val="003B57ED"/>
    <w:rsid w:val="003B5908"/>
    <w:rsid w:val="003B64CF"/>
    <w:rsid w:val="003B68B1"/>
    <w:rsid w:val="003B6C97"/>
    <w:rsid w:val="003B71A1"/>
    <w:rsid w:val="003B7362"/>
    <w:rsid w:val="003B74BE"/>
    <w:rsid w:val="003B75ED"/>
    <w:rsid w:val="003B7771"/>
    <w:rsid w:val="003B781C"/>
    <w:rsid w:val="003C0011"/>
    <w:rsid w:val="003C050A"/>
    <w:rsid w:val="003C0A6C"/>
    <w:rsid w:val="003C1F69"/>
    <w:rsid w:val="003C1FEA"/>
    <w:rsid w:val="003C25F9"/>
    <w:rsid w:val="003C2BDA"/>
    <w:rsid w:val="003C2C0D"/>
    <w:rsid w:val="003C2C66"/>
    <w:rsid w:val="003C300B"/>
    <w:rsid w:val="003C30EC"/>
    <w:rsid w:val="003C390B"/>
    <w:rsid w:val="003C3B57"/>
    <w:rsid w:val="003C5140"/>
    <w:rsid w:val="003C6914"/>
    <w:rsid w:val="003C6ECF"/>
    <w:rsid w:val="003C6F9E"/>
    <w:rsid w:val="003C75D1"/>
    <w:rsid w:val="003C7903"/>
    <w:rsid w:val="003C7D07"/>
    <w:rsid w:val="003D1572"/>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6C4"/>
    <w:rsid w:val="003E07D5"/>
    <w:rsid w:val="003E07F4"/>
    <w:rsid w:val="003E0F81"/>
    <w:rsid w:val="003E11F5"/>
    <w:rsid w:val="003E1457"/>
    <w:rsid w:val="003E1BAD"/>
    <w:rsid w:val="003E240E"/>
    <w:rsid w:val="003E26E7"/>
    <w:rsid w:val="003E2FEB"/>
    <w:rsid w:val="003E329B"/>
    <w:rsid w:val="003E33E4"/>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28E"/>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545"/>
    <w:rsid w:val="003F596E"/>
    <w:rsid w:val="003F5A35"/>
    <w:rsid w:val="003F5B7D"/>
    <w:rsid w:val="003F5E44"/>
    <w:rsid w:val="003F6637"/>
    <w:rsid w:val="003F6BDD"/>
    <w:rsid w:val="003F71AF"/>
    <w:rsid w:val="003F774D"/>
    <w:rsid w:val="003F782D"/>
    <w:rsid w:val="003F7C1A"/>
    <w:rsid w:val="003F7D23"/>
    <w:rsid w:val="003F7EFB"/>
    <w:rsid w:val="00400258"/>
    <w:rsid w:val="00400F59"/>
    <w:rsid w:val="004012A4"/>
    <w:rsid w:val="00401BF0"/>
    <w:rsid w:val="0040216D"/>
    <w:rsid w:val="004024A9"/>
    <w:rsid w:val="004025C9"/>
    <w:rsid w:val="004028A1"/>
    <w:rsid w:val="004028D1"/>
    <w:rsid w:val="0040292D"/>
    <w:rsid w:val="00402A47"/>
    <w:rsid w:val="00402CE5"/>
    <w:rsid w:val="004030D9"/>
    <w:rsid w:val="0040337A"/>
    <w:rsid w:val="00403413"/>
    <w:rsid w:val="004034E3"/>
    <w:rsid w:val="00403A41"/>
    <w:rsid w:val="00403B47"/>
    <w:rsid w:val="00403C26"/>
    <w:rsid w:val="00403D9C"/>
    <w:rsid w:val="00404524"/>
    <w:rsid w:val="00404DEE"/>
    <w:rsid w:val="00405054"/>
    <w:rsid w:val="00405440"/>
    <w:rsid w:val="00405A58"/>
    <w:rsid w:val="0040698A"/>
    <w:rsid w:val="0040743E"/>
    <w:rsid w:val="004075D4"/>
    <w:rsid w:val="0040777B"/>
    <w:rsid w:val="00407885"/>
    <w:rsid w:val="004100F3"/>
    <w:rsid w:val="00410659"/>
    <w:rsid w:val="00411642"/>
    <w:rsid w:val="0041205F"/>
    <w:rsid w:val="00412A85"/>
    <w:rsid w:val="00413AAE"/>
    <w:rsid w:val="0041436F"/>
    <w:rsid w:val="004148EA"/>
    <w:rsid w:val="00414C7D"/>
    <w:rsid w:val="00414F4F"/>
    <w:rsid w:val="00415B2D"/>
    <w:rsid w:val="00415D09"/>
    <w:rsid w:val="00416026"/>
    <w:rsid w:val="00416180"/>
    <w:rsid w:val="00416661"/>
    <w:rsid w:val="00416B32"/>
    <w:rsid w:val="00416FC0"/>
    <w:rsid w:val="00417012"/>
    <w:rsid w:val="00417039"/>
    <w:rsid w:val="00417333"/>
    <w:rsid w:val="004178B0"/>
    <w:rsid w:val="00417BBD"/>
    <w:rsid w:val="00417EBE"/>
    <w:rsid w:val="0042068A"/>
    <w:rsid w:val="00420898"/>
    <w:rsid w:val="004208CA"/>
    <w:rsid w:val="004222DD"/>
    <w:rsid w:val="0042392C"/>
    <w:rsid w:val="00423BC4"/>
    <w:rsid w:val="00423CC8"/>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899"/>
    <w:rsid w:val="00426B93"/>
    <w:rsid w:val="00426BF7"/>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688"/>
    <w:rsid w:val="00434A81"/>
    <w:rsid w:val="00435F95"/>
    <w:rsid w:val="00436175"/>
    <w:rsid w:val="00436830"/>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47"/>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1BA7"/>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6B2E"/>
    <w:rsid w:val="00467141"/>
    <w:rsid w:val="004673DE"/>
    <w:rsid w:val="00467742"/>
    <w:rsid w:val="00467BF7"/>
    <w:rsid w:val="00467E43"/>
    <w:rsid w:val="004704E2"/>
    <w:rsid w:val="00470869"/>
    <w:rsid w:val="00471066"/>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6964"/>
    <w:rsid w:val="00477040"/>
    <w:rsid w:val="004777FB"/>
    <w:rsid w:val="0048059B"/>
    <w:rsid w:val="00480DC6"/>
    <w:rsid w:val="00481674"/>
    <w:rsid w:val="00481819"/>
    <w:rsid w:val="0048199F"/>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6BD"/>
    <w:rsid w:val="00486FC3"/>
    <w:rsid w:val="004874B9"/>
    <w:rsid w:val="0048765F"/>
    <w:rsid w:val="00487817"/>
    <w:rsid w:val="00487A04"/>
    <w:rsid w:val="00487AC3"/>
    <w:rsid w:val="00487B4F"/>
    <w:rsid w:val="00487C2C"/>
    <w:rsid w:val="004901B0"/>
    <w:rsid w:val="004902CA"/>
    <w:rsid w:val="00490510"/>
    <w:rsid w:val="00490907"/>
    <w:rsid w:val="00490C15"/>
    <w:rsid w:val="00490C8A"/>
    <w:rsid w:val="00491745"/>
    <w:rsid w:val="004918EE"/>
    <w:rsid w:val="00492DE1"/>
    <w:rsid w:val="00493124"/>
    <w:rsid w:val="0049351D"/>
    <w:rsid w:val="00493F24"/>
    <w:rsid w:val="00494252"/>
    <w:rsid w:val="004944B4"/>
    <w:rsid w:val="00494963"/>
    <w:rsid w:val="00494D37"/>
    <w:rsid w:val="00494F94"/>
    <w:rsid w:val="0049582F"/>
    <w:rsid w:val="00495C62"/>
    <w:rsid w:val="00496090"/>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946"/>
    <w:rsid w:val="004A2AD0"/>
    <w:rsid w:val="004A33A3"/>
    <w:rsid w:val="004A3732"/>
    <w:rsid w:val="004A3B23"/>
    <w:rsid w:val="004A4D43"/>
    <w:rsid w:val="004A54A4"/>
    <w:rsid w:val="004A5BD7"/>
    <w:rsid w:val="004A6286"/>
    <w:rsid w:val="004A641C"/>
    <w:rsid w:val="004A6F63"/>
    <w:rsid w:val="004A70BB"/>
    <w:rsid w:val="004A731E"/>
    <w:rsid w:val="004A7370"/>
    <w:rsid w:val="004A77F6"/>
    <w:rsid w:val="004A7C14"/>
    <w:rsid w:val="004A7F42"/>
    <w:rsid w:val="004B1B8B"/>
    <w:rsid w:val="004B1E98"/>
    <w:rsid w:val="004B21FE"/>
    <w:rsid w:val="004B244E"/>
    <w:rsid w:val="004B26FF"/>
    <w:rsid w:val="004B2721"/>
    <w:rsid w:val="004B2751"/>
    <w:rsid w:val="004B314F"/>
    <w:rsid w:val="004B40AB"/>
    <w:rsid w:val="004B444C"/>
    <w:rsid w:val="004B4954"/>
    <w:rsid w:val="004B4CE1"/>
    <w:rsid w:val="004B5154"/>
    <w:rsid w:val="004B5875"/>
    <w:rsid w:val="004B5B96"/>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938"/>
    <w:rsid w:val="004C2DF8"/>
    <w:rsid w:val="004C2EC4"/>
    <w:rsid w:val="004C300E"/>
    <w:rsid w:val="004C30D8"/>
    <w:rsid w:val="004C3B98"/>
    <w:rsid w:val="004C4381"/>
    <w:rsid w:val="004C47E5"/>
    <w:rsid w:val="004C5059"/>
    <w:rsid w:val="004C548A"/>
    <w:rsid w:val="004C5672"/>
    <w:rsid w:val="004C57AD"/>
    <w:rsid w:val="004C5ACC"/>
    <w:rsid w:val="004C60F5"/>
    <w:rsid w:val="004C630B"/>
    <w:rsid w:val="004C6494"/>
    <w:rsid w:val="004C66CE"/>
    <w:rsid w:val="004C66EB"/>
    <w:rsid w:val="004C6BD5"/>
    <w:rsid w:val="004C6E0D"/>
    <w:rsid w:val="004C72DA"/>
    <w:rsid w:val="004C734B"/>
    <w:rsid w:val="004C77C7"/>
    <w:rsid w:val="004C79C1"/>
    <w:rsid w:val="004D085E"/>
    <w:rsid w:val="004D09C4"/>
    <w:rsid w:val="004D0BFE"/>
    <w:rsid w:val="004D0D2A"/>
    <w:rsid w:val="004D0E09"/>
    <w:rsid w:val="004D17F8"/>
    <w:rsid w:val="004D266E"/>
    <w:rsid w:val="004D2EEB"/>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47F8"/>
    <w:rsid w:val="004E5182"/>
    <w:rsid w:val="004E51DB"/>
    <w:rsid w:val="004E561D"/>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0FF"/>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53A"/>
    <w:rsid w:val="00502D0A"/>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396"/>
    <w:rsid w:val="0051166C"/>
    <w:rsid w:val="00511DD3"/>
    <w:rsid w:val="00512F07"/>
    <w:rsid w:val="0051335C"/>
    <w:rsid w:val="00513D22"/>
    <w:rsid w:val="00514C53"/>
    <w:rsid w:val="00514F12"/>
    <w:rsid w:val="00514FCF"/>
    <w:rsid w:val="00516437"/>
    <w:rsid w:val="00517156"/>
    <w:rsid w:val="00517176"/>
    <w:rsid w:val="005172CF"/>
    <w:rsid w:val="00520DD8"/>
    <w:rsid w:val="00521461"/>
    <w:rsid w:val="00521774"/>
    <w:rsid w:val="005217FD"/>
    <w:rsid w:val="00521E80"/>
    <w:rsid w:val="00522745"/>
    <w:rsid w:val="00522CAE"/>
    <w:rsid w:val="00522D70"/>
    <w:rsid w:val="00522FB7"/>
    <w:rsid w:val="00523430"/>
    <w:rsid w:val="00523560"/>
    <w:rsid w:val="0052383B"/>
    <w:rsid w:val="005238DE"/>
    <w:rsid w:val="00524213"/>
    <w:rsid w:val="00524EFB"/>
    <w:rsid w:val="0052517D"/>
    <w:rsid w:val="00525264"/>
    <w:rsid w:val="005254C7"/>
    <w:rsid w:val="00525739"/>
    <w:rsid w:val="005262DE"/>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0184"/>
    <w:rsid w:val="00541204"/>
    <w:rsid w:val="00541713"/>
    <w:rsid w:val="005418EF"/>
    <w:rsid w:val="00541BB2"/>
    <w:rsid w:val="005422ED"/>
    <w:rsid w:val="00542301"/>
    <w:rsid w:val="00542303"/>
    <w:rsid w:val="005423F5"/>
    <w:rsid w:val="00542498"/>
    <w:rsid w:val="00542D41"/>
    <w:rsid w:val="00543087"/>
    <w:rsid w:val="00543155"/>
    <w:rsid w:val="005431F9"/>
    <w:rsid w:val="005438C9"/>
    <w:rsid w:val="00543DF9"/>
    <w:rsid w:val="00544590"/>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15D"/>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2E"/>
    <w:rsid w:val="00562C57"/>
    <w:rsid w:val="00564630"/>
    <w:rsid w:val="00564637"/>
    <w:rsid w:val="0056463E"/>
    <w:rsid w:val="00564D74"/>
    <w:rsid w:val="00565168"/>
    <w:rsid w:val="00565314"/>
    <w:rsid w:val="005654D3"/>
    <w:rsid w:val="005656E0"/>
    <w:rsid w:val="00565B78"/>
    <w:rsid w:val="005664B7"/>
    <w:rsid w:val="00566D07"/>
    <w:rsid w:val="00566D20"/>
    <w:rsid w:val="00566E04"/>
    <w:rsid w:val="00567685"/>
    <w:rsid w:val="0057019D"/>
    <w:rsid w:val="0057036C"/>
    <w:rsid w:val="005714D1"/>
    <w:rsid w:val="0057262E"/>
    <w:rsid w:val="00572853"/>
    <w:rsid w:val="00572D49"/>
    <w:rsid w:val="0057392D"/>
    <w:rsid w:val="00573E71"/>
    <w:rsid w:val="005743C2"/>
    <w:rsid w:val="00574B82"/>
    <w:rsid w:val="00574B88"/>
    <w:rsid w:val="00574EF0"/>
    <w:rsid w:val="0057545A"/>
    <w:rsid w:val="0057571F"/>
    <w:rsid w:val="005758B4"/>
    <w:rsid w:val="00575DAA"/>
    <w:rsid w:val="0057639F"/>
    <w:rsid w:val="00576577"/>
    <w:rsid w:val="005775E8"/>
    <w:rsid w:val="0057774E"/>
    <w:rsid w:val="00577A46"/>
    <w:rsid w:val="0058082A"/>
    <w:rsid w:val="005808C1"/>
    <w:rsid w:val="00580D1B"/>
    <w:rsid w:val="005819E4"/>
    <w:rsid w:val="00582218"/>
    <w:rsid w:val="005822D3"/>
    <w:rsid w:val="00582406"/>
    <w:rsid w:val="005824BF"/>
    <w:rsid w:val="00582ADA"/>
    <w:rsid w:val="00582B69"/>
    <w:rsid w:val="00582F97"/>
    <w:rsid w:val="0058396A"/>
    <w:rsid w:val="005841FC"/>
    <w:rsid w:val="005843D3"/>
    <w:rsid w:val="005849AB"/>
    <w:rsid w:val="00584BB2"/>
    <w:rsid w:val="00584C06"/>
    <w:rsid w:val="0058538A"/>
    <w:rsid w:val="005860DD"/>
    <w:rsid w:val="005860EA"/>
    <w:rsid w:val="00586134"/>
    <w:rsid w:val="0058629F"/>
    <w:rsid w:val="005870E3"/>
    <w:rsid w:val="005872F9"/>
    <w:rsid w:val="00587B30"/>
    <w:rsid w:val="00587DAA"/>
    <w:rsid w:val="00590AEE"/>
    <w:rsid w:val="00591195"/>
    <w:rsid w:val="005914CB"/>
    <w:rsid w:val="005916FB"/>
    <w:rsid w:val="00591BB6"/>
    <w:rsid w:val="00591BC1"/>
    <w:rsid w:val="0059288A"/>
    <w:rsid w:val="00592C65"/>
    <w:rsid w:val="00593334"/>
    <w:rsid w:val="0059378B"/>
    <w:rsid w:val="00593EF8"/>
    <w:rsid w:val="005949A9"/>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8C1"/>
    <w:rsid w:val="005A09FD"/>
    <w:rsid w:val="005A0F77"/>
    <w:rsid w:val="005A135A"/>
    <w:rsid w:val="005A187B"/>
    <w:rsid w:val="005A2354"/>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A7FA4"/>
    <w:rsid w:val="005B0545"/>
    <w:rsid w:val="005B12FA"/>
    <w:rsid w:val="005B280F"/>
    <w:rsid w:val="005B3936"/>
    <w:rsid w:val="005B4923"/>
    <w:rsid w:val="005B587B"/>
    <w:rsid w:val="005B5DA0"/>
    <w:rsid w:val="005B6842"/>
    <w:rsid w:val="005B6B22"/>
    <w:rsid w:val="005B6DB4"/>
    <w:rsid w:val="005B7FE2"/>
    <w:rsid w:val="005C0341"/>
    <w:rsid w:val="005C04AB"/>
    <w:rsid w:val="005C06E7"/>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1BE0"/>
    <w:rsid w:val="005D21B8"/>
    <w:rsid w:val="005D2752"/>
    <w:rsid w:val="005D2A6E"/>
    <w:rsid w:val="005D2F7E"/>
    <w:rsid w:val="005D304E"/>
    <w:rsid w:val="005D3344"/>
    <w:rsid w:val="005D3479"/>
    <w:rsid w:val="005D3BC3"/>
    <w:rsid w:val="005D3BD5"/>
    <w:rsid w:val="005D4710"/>
    <w:rsid w:val="005D5BAE"/>
    <w:rsid w:val="005D5F39"/>
    <w:rsid w:val="005D65AD"/>
    <w:rsid w:val="005D6763"/>
    <w:rsid w:val="005D67A8"/>
    <w:rsid w:val="005D72DA"/>
    <w:rsid w:val="005D73FF"/>
    <w:rsid w:val="005D764F"/>
    <w:rsid w:val="005D7EF7"/>
    <w:rsid w:val="005D7F05"/>
    <w:rsid w:val="005E00F4"/>
    <w:rsid w:val="005E0EAB"/>
    <w:rsid w:val="005E2165"/>
    <w:rsid w:val="005E22F3"/>
    <w:rsid w:val="005E380B"/>
    <w:rsid w:val="005E3B63"/>
    <w:rsid w:val="005E3C28"/>
    <w:rsid w:val="005E3F3A"/>
    <w:rsid w:val="005E4D43"/>
    <w:rsid w:val="005E4EEA"/>
    <w:rsid w:val="005E5CBC"/>
    <w:rsid w:val="005E5D6F"/>
    <w:rsid w:val="005E6040"/>
    <w:rsid w:val="005E66B0"/>
    <w:rsid w:val="005E68C7"/>
    <w:rsid w:val="005E69D4"/>
    <w:rsid w:val="005E7A2A"/>
    <w:rsid w:val="005E7E31"/>
    <w:rsid w:val="005F0862"/>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2C6"/>
    <w:rsid w:val="005F586B"/>
    <w:rsid w:val="005F5B06"/>
    <w:rsid w:val="005F6D30"/>
    <w:rsid w:val="005F70A7"/>
    <w:rsid w:val="005F73AD"/>
    <w:rsid w:val="006008C9"/>
    <w:rsid w:val="00600DB4"/>
    <w:rsid w:val="0060101B"/>
    <w:rsid w:val="00601341"/>
    <w:rsid w:val="00601C2F"/>
    <w:rsid w:val="00602425"/>
    <w:rsid w:val="006035AB"/>
    <w:rsid w:val="0060377B"/>
    <w:rsid w:val="00603899"/>
    <w:rsid w:val="006039DD"/>
    <w:rsid w:val="00603AFA"/>
    <w:rsid w:val="00603CD3"/>
    <w:rsid w:val="00603CE8"/>
    <w:rsid w:val="0060442D"/>
    <w:rsid w:val="00604680"/>
    <w:rsid w:val="00604854"/>
    <w:rsid w:val="00604B4C"/>
    <w:rsid w:val="00605ECF"/>
    <w:rsid w:val="0060612B"/>
    <w:rsid w:val="0060647D"/>
    <w:rsid w:val="0060668A"/>
    <w:rsid w:val="00607006"/>
    <w:rsid w:val="00607178"/>
    <w:rsid w:val="006079AD"/>
    <w:rsid w:val="0061014C"/>
    <w:rsid w:val="00610636"/>
    <w:rsid w:val="0061071E"/>
    <w:rsid w:val="00610957"/>
    <w:rsid w:val="00610BF4"/>
    <w:rsid w:val="0061110C"/>
    <w:rsid w:val="0061158B"/>
    <w:rsid w:val="006116F7"/>
    <w:rsid w:val="00612169"/>
    <w:rsid w:val="00612A47"/>
    <w:rsid w:val="006131BC"/>
    <w:rsid w:val="006134CD"/>
    <w:rsid w:val="00613923"/>
    <w:rsid w:val="0061394B"/>
    <w:rsid w:val="00613FA7"/>
    <w:rsid w:val="0061535D"/>
    <w:rsid w:val="00615673"/>
    <w:rsid w:val="00615BBF"/>
    <w:rsid w:val="006161B6"/>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B91"/>
    <w:rsid w:val="00633FDC"/>
    <w:rsid w:val="00633FE4"/>
    <w:rsid w:val="00634701"/>
    <w:rsid w:val="00634A06"/>
    <w:rsid w:val="00634A69"/>
    <w:rsid w:val="00634DC0"/>
    <w:rsid w:val="00635DCD"/>
    <w:rsid w:val="006362A8"/>
    <w:rsid w:val="006364F7"/>
    <w:rsid w:val="00636885"/>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2F7"/>
    <w:rsid w:val="006473C2"/>
    <w:rsid w:val="00647F32"/>
    <w:rsid w:val="006502C2"/>
    <w:rsid w:val="00650535"/>
    <w:rsid w:val="00650AEC"/>
    <w:rsid w:val="00650F8A"/>
    <w:rsid w:val="006510E4"/>
    <w:rsid w:val="00651B19"/>
    <w:rsid w:val="0065203B"/>
    <w:rsid w:val="00652B82"/>
    <w:rsid w:val="006534E7"/>
    <w:rsid w:val="00653DAD"/>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B3E"/>
    <w:rsid w:val="00662E03"/>
    <w:rsid w:val="00663005"/>
    <w:rsid w:val="00663073"/>
    <w:rsid w:val="00663A62"/>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8E7"/>
    <w:rsid w:val="00667922"/>
    <w:rsid w:val="006702C9"/>
    <w:rsid w:val="00670F4A"/>
    <w:rsid w:val="00671029"/>
    <w:rsid w:val="00671194"/>
    <w:rsid w:val="00671BB1"/>
    <w:rsid w:val="006726FB"/>
    <w:rsid w:val="00672D5E"/>
    <w:rsid w:val="00672F1B"/>
    <w:rsid w:val="006730D3"/>
    <w:rsid w:val="0067381F"/>
    <w:rsid w:val="00673EB7"/>
    <w:rsid w:val="0067478C"/>
    <w:rsid w:val="00674FC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B42"/>
    <w:rsid w:val="00686F5B"/>
    <w:rsid w:val="006877A8"/>
    <w:rsid w:val="006905D1"/>
    <w:rsid w:val="006907DD"/>
    <w:rsid w:val="00690971"/>
    <w:rsid w:val="006912DF"/>
    <w:rsid w:val="00691348"/>
    <w:rsid w:val="006919ED"/>
    <w:rsid w:val="00691D00"/>
    <w:rsid w:val="00691E31"/>
    <w:rsid w:val="00691F19"/>
    <w:rsid w:val="00691F77"/>
    <w:rsid w:val="00691FCC"/>
    <w:rsid w:val="006920A9"/>
    <w:rsid w:val="006926C9"/>
    <w:rsid w:val="00692CA8"/>
    <w:rsid w:val="006933DC"/>
    <w:rsid w:val="00693729"/>
    <w:rsid w:val="00694268"/>
    <w:rsid w:val="0069439A"/>
    <w:rsid w:val="00694C72"/>
    <w:rsid w:val="00694D4B"/>
    <w:rsid w:val="00694F35"/>
    <w:rsid w:val="006953A7"/>
    <w:rsid w:val="00695A70"/>
    <w:rsid w:val="006A09EE"/>
    <w:rsid w:val="006A0A3B"/>
    <w:rsid w:val="006A0EE1"/>
    <w:rsid w:val="006A139B"/>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6E7B"/>
    <w:rsid w:val="006A71FE"/>
    <w:rsid w:val="006A741E"/>
    <w:rsid w:val="006A7F85"/>
    <w:rsid w:val="006B0408"/>
    <w:rsid w:val="006B05D1"/>
    <w:rsid w:val="006B0971"/>
    <w:rsid w:val="006B0B27"/>
    <w:rsid w:val="006B17C7"/>
    <w:rsid w:val="006B1823"/>
    <w:rsid w:val="006B190F"/>
    <w:rsid w:val="006B286A"/>
    <w:rsid w:val="006B2CC0"/>
    <w:rsid w:val="006B36BE"/>
    <w:rsid w:val="006B40B8"/>
    <w:rsid w:val="006B45FC"/>
    <w:rsid w:val="006B45FE"/>
    <w:rsid w:val="006B4761"/>
    <w:rsid w:val="006B49C5"/>
    <w:rsid w:val="006B4C1C"/>
    <w:rsid w:val="006B4CED"/>
    <w:rsid w:val="006B4CF1"/>
    <w:rsid w:val="006B511E"/>
    <w:rsid w:val="006B5643"/>
    <w:rsid w:val="006B5E32"/>
    <w:rsid w:val="006B5E90"/>
    <w:rsid w:val="006B5FA6"/>
    <w:rsid w:val="006B6A6F"/>
    <w:rsid w:val="006B6B90"/>
    <w:rsid w:val="006B76E9"/>
    <w:rsid w:val="006B772C"/>
    <w:rsid w:val="006C0727"/>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AEA"/>
    <w:rsid w:val="006C5FC0"/>
    <w:rsid w:val="006C60BE"/>
    <w:rsid w:val="006C67B9"/>
    <w:rsid w:val="006C6A9B"/>
    <w:rsid w:val="006C6B38"/>
    <w:rsid w:val="006C6B67"/>
    <w:rsid w:val="006C6F24"/>
    <w:rsid w:val="006C7436"/>
    <w:rsid w:val="006C7559"/>
    <w:rsid w:val="006C778A"/>
    <w:rsid w:val="006C7D04"/>
    <w:rsid w:val="006C7F3C"/>
    <w:rsid w:val="006C7F8F"/>
    <w:rsid w:val="006D08FE"/>
    <w:rsid w:val="006D0C0F"/>
    <w:rsid w:val="006D1319"/>
    <w:rsid w:val="006D147C"/>
    <w:rsid w:val="006D1D76"/>
    <w:rsid w:val="006D1D98"/>
    <w:rsid w:val="006D1FB4"/>
    <w:rsid w:val="006D2896"/>
    <w:rsid w:val="006D2DED"/>
    <w:rsid w:val="006D35DB"/>
    <w:rsid w:val="006D36D8"/>
    <w:rsid w:val="006D4826"/>
    <w:rsid w:val="006D5057"/>
    <w:rsid w:val="006D5110"/>
    <w:rsid w:val="006D51BE"/>
    <w:rsid w:val="006D5A90"/>
    <w:rsid w:val="006D682B"/>
    <w:rsid w:val="006D6D16"/>
    <w:rsid w:val="006D6EA3"/>
    <w:rsid w:val="006D788B"/>
    <w:rsid w:val="006D7ABD"/>
    <w:rsid w:val="006D7B69"/>
    <w:rsid w:val="006D7E75"/>
    <w:rsid w:val="006E00BF"/>
    <w:rsid w:val="006E0F4E"/>
    <w:rsid w:val="006E0FAB"/>
    <w:rsid w:val="006E0FB1"/>
    <w:rsid w:val="006E10F1"/>
    <w:rsid w:val="006E18F5"/>
    <w:rsid w:val="006E21AC"/>
    <w:rsid w:val="006E2399"/>
    <w:rsid w:val="006E23C3"/>
    <w:rsid w:val="006E278B"/>
    <w:rsid w:val="006E2883"/>
    <w:rsid w:val="006E29FE"/>
    <w:rsid w:val="006E2AC5"/>
    <w:rsid w:val="006E3CB1"/>
    <w:rsid w:val="006E3D17"/>
    <w:rsid w:val="006E3D3C"/>
    <w:rsid w:val="006E3DDA"/>
    <w:rsid w:val="006E3E8F"/>
    <w:rsid w:val="006E479E"/>
    <w:rsid w:val="006E57B4"/>
    <w:rsid w:val="006E6303"/>
    <w:rsid w:val="006E6D63"/>
    <w:rsid w:val="006E6DD9"/>
    <w:rsid w:val="006E7412"/>
    <w:rsid w:val="006F04BD"/>
    <w:rsid w:val="006F1C0F"/>
    <w:rsid w:val="006F1DED"/>
    <w:rsid w:val="006F2759"/>
    <w:rsid w:val="006F2A91"/>
    <w:rsid w:val="006F2C93"/>
    <w:rsid w:val="006F2D33"/>
    <w:rsid w:val="006F2D7A"/>
    <w:rsid w:val="006F2FF5"/>
    <w:rsid w:val="006F379C"/>
    <w:rsid w:val="006F4220"/>
    <w:rsid w:val="006F4DA6"/>
    <w:rsid w:val="006F69F6"/>
    <w:rsid w:val="006F6BCB"/>
    <w:rsid w:val="006F7104"/>
    <w:rsid w:val="006F73FC"/>
    <w:rsid w:val="006F7586"/>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6A47"/>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03A"/>
    <w:rsid w:val="00717478"/>
    <w:rsid w:val="0071774E"/>
    <w:rsid w:val="007200F0"/>
    <w:rsid w:val="00720717"/>
    <w:rsid w:val="007209A3"/>
    <w:rsid w:val="007215EB"/>
    <w:rsid w:val="007216BB"/>
    <w:rsid w:val="0072178D"/>
    <w:rsid w:val="00722328"/>
    <w:rsid w:val="007245FB"/>
    <w:rsid w:val="0072483E"/>
    <w:rsid w:val="00724CD7"/>
    <w:rsid w:val="00724E16"/>
    <w:rsid w:val="00724E6E"/>
    <w:rsid w:val="007257E3"/>
    <w:rsid w:val="00726003"/>
    <w:rsid w:val="0072683C"/>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979"/>
    <w:rsid w:val="00732AD8"/>
    <w:rsid w:val="007337C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3F9"/>
    <w:rsid w:val="007527C2"/>
    <w:rsid w:val="0075327D"/>
    <w:rsid w:val="00753CBF"/>
    <w:rsid w:val="00753E3C"/>
    <w:rsid w:val="00753F0D"/>
    <w:rsid w:val="007547D9"/>
    <w:rsid w:val="00754973"/>
    <w:rsid w:val="00755AE5"/>
    <w:rsid w:val="00756084"/>
    <w:rsid w:val="00756302"/>
    <w:rsid w:val="0075649A"/>
    <w:rsid w:val="007565FE"/>
    <w:rsid w:val="00756864"/>
    <w:rsid w:val="00756F61"/>
    <w:rsid w:val="007570AD"/>
    <w:rsid w:val="007577B1"/>
    <w:rsid w:val="00757813"/>
    <w:rsid w:val="00760725"/>
    <w:rsid w:val="00760C03"/>
    <w:rsid w:val="00760D0A"/>
    <w:rsid w:val="00760DB2"/>
    <w:rsid w:val="0076106D"/>
    <w:rsid w:val="00761838"/>
    <w:rsid w:val="0076197C"/>
    <w:rsid w:val="00761F4F"/>
    <w:rsid w:val="00762184"/>
    <w:rsid w:val="0076251F"/>
    <w:rsid w:val="00762550"/>
    <w:rsid w:val="007632F6"/>
    <w:rsid w:val="0076340E"/>
    <w:rsid w:val="007635D1"/>
    <w:rsid w:val="007639C1"/>
    <w:rsid w:val="00763CDF"/>
    <w:rsid w:val="00763EFA"/>
    <w:rsid w:val="007640BA"/>
    <w:rsid w:val="00764958"/>
    <w:rsid w:val="00764D97"/>
    <w:rsid w:val="00765219"/>
    <w:rsid w:val="007653CF"/>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4B1"/>
    <w:rsid w:val="00775B73"/>
    <w:rsid w:val="00775C47"/>
    <w:rsid w:val="00775F65"/>
    <w:rsid w:val="0077612A"/>
    <w:rsid w:val="00776142"/>
    <w:rsid w:val="0077678E"/>
    <w:rsid w:val="0077704E"/>
    <w:rsid w:val="00777355"/>
    <w:rsid w:val="007773B1"/>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9C0"/>
    <w:rsid w:val="00791E38"/>
    <w:rsid w:val="0079208F"/>
    <w:rsid w:val="007928DD"/>
    <w:rsid w:val="00792D28"/>
    <w:rsid w:val="00792D31"/>
    <w:rsid w:val="00793106"/>
    <w:rsid w:val="00793391"/>
    <w:rsid w:val="007934ED"/>
    <w:rsid w:val="00794E09"/>
    <w:rsid w:val="00794EAC"/>
    <w:rsid w:val="007950C9"/>
    <w:rsid w:val="007950E0"/>
    <w:rsid w:val="00795DB4"/>
    <w:rsid w:val="007963DB"/>
    <w:rsid w:val="0079673D"/>
    <w:rsid w:val="007967C5"/>
    <w:rsid w:val="00797573"/>
    <w:rsid w:val="00797622"/>
    <w:rsid w:val="00797C52"/>
    <w:rsid w:val="00797CC4"/>
    <w:rsid w:val="00797CDB"/>
    <w:rsid w:val="007A125B"/>
    <w:rsid w:val="007A1C6A"/>
    <w:rsid w:val="007A2523"/>
    <w:rsid w:val="007A2922"/>
    <w:rsid w:val="007A42F5"/>
    <w:rsid w:val="007A47E0"/>
    <w:rsid w:val="007A5309"/>
    <w:rsid w:val="007A5338"/>
    <w:rsid w:val="007A559C"/>
    <w:rsid w:val="007A55C4"/>
    <w:rsid w:val="007A56AC"/>
    <w:rsid w:val="007A6721"/>
    <w:rsid w:val="007A69E1"/>
    <w:rsid w:val="007A6F5D"/>
    <w:rsid w:val="007A6FCB"/>
    <w:rsid w:val="007A72A5"/>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5B1"/>
    <w:rsid w:val="007B6659"/>
    <w:rsid w:val="007B665A"/>
    <w:rsid w:val="007B6990"/>
    <w:rsid w:val="007B6BB3"/>
    <w:rsid w:val="007B6E5F"/>
    <w:rsid w:val="007B71B3"/>
    <w:rsid w:val="007B724E"/>
    <w:rsid w:val="007B727E"/>
    <w:rsid w:val="007B736E"/>
    <w:rsid w:val="007B73A1"/>
    <w:rsid w:val="007B748A"/>
    <w:rsid w:val="007B79A9"/>
    <w:rsid w:val="007B7A82"/>
    <w:rsid w:val="007C0D4A"/>
    <w:rsid w:val="007C1560"/>
    <w:rsid w:val="007C208D"/>
    <w:rsid w:val="007C22E7"/>
    <w:rsid w:val="007C3198"/>
    <w:rsid w:val="007C3866"/>
    <w:rsid w:val="007C42C1"/>
    <w:rsid w:val="007C4973"/>
    <w:rsid w:val="007C4DBF"/>
    <w:rsid w:val="007C5053"/>
    <w:rsid w:val="007C6D10"/>
    <w:rsid w:val="007C71CA"/>
    <w:rsid w:val="007C7D6F"/>
    <w:rsid w:val="007D051A"/>
    <w:rsid w:val="007D0DEF"/>
    <w:rsid w:val="007D0FCF"/>
    <w:rsid w:val="007D109C"/>
    <w:rsid w:val="007D2793"/>
    <w:rsid w:val="007D2A83"/>
    <w:rsid w:val="007D329A"/>
    <w:rsid w:val="007D3482"/>
    <w:rsid w:val="007D34FE"/>
    <w:rsid w:val="007D3BBD"/>
    <w:rsid w:val="007D3DE8"/>
    <w:rsid w:val="007D3E13"/>
    <w:rsid w:val="007D3FBE"/>
    <w:rsid w:val="007D4891"/>
    <w:rsid w:val="007D48A5"/>
    <w:rsid w:val="007D4BF6"/>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B72"/>
    <w:rsid w:val="007F0D3C"/>
    <w:rsid w:val="007F12FF"/>
    <w:rsid w:val="007F1347"/>
    <w:rsid w:val="007F1526"/>
    <w:rsid w:val="007F17D1"/>
    <w:rsid w:val="007F1A74"/>
    <w:rsid w:val="007F2A15"/>
    <w:rsid w:val="007F2AD9"/>
    <w:rsid w:val="007F30EA"/>
    <w:rsid w:val="007F3358"/>
    <w:rsid w:val="007F360E"/>
    <w:rsid w:val="007F3BE7"/>
    <w:rsid w:val="007F3C35"/>
    <w:rsid w:val="007F4196"/>
    <w:rsid w:val="007F4C8C"/>
    <w:rsid w:val="007F62CF"/>
    <w:rsid w:val="007F660B"/>
    <w:rsid w:val="007F6922"/>
    <w:rsid w:val="007F6E06"/>
    <w:rsid w:val="007F750A"/>
    <w:rsid w:val="007F7562"/>
    <w:rsid w:val="007F7ACC"/>
    <w:rsid w:val="0080016F"/>
    <w:rsid w:val="00800469"/>
    <w:rsid w:val="0080060E"/>
    <w:rsid w:val="00801064"/>
    <w:rsid w:val="0080148F"/>
    <w:rsid w:val="00801AD3"/>
    <w:rsid w:val="00801DBE"/>
    <w:rsid w:val="00801DCF"/>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3B4D"/>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17C58"/>
    <w:rsid w:val="0082015C"/>
    <w:rsid w:val="0082050D"/>
    <w:rsid w:val="00821321"/>
    <w:rsid w:val="00821C4C"/>
    <w:rsid w:val="0082304B"/>
    <w:rsid w:val="00823348"/>
    <w:rsid w:val="00823A4D"/>
    <w:rsid w:val="00823F40"/>
    <w:rsid w:val="0082411F"/>
    <w:rsid w:val="00824B95"/>
    <w:rsid w:val="00824C66"/>
    <w:rsid w:val="00824E09"/>
    <w:rsid w:val="00825059"/>
    <w:rsid w:val="0082621E"/>
    <w:rsid w:val="00826288"/>
    <w:rsid w:val="008263F2"/>
    <w:rsid w:val="00826B73"/>
    <w:rsid w:val="0082742D"/>
    <w:rsid w:val="008277AB"/>
    <w:rsid w:val="0082784D"/>
    <w:rsid w:val="00827C33"/>
    <w:rsid w:val="008301AD"/>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89"/>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C1C"/>
    <w:rsid w:val="00842E33"/>
    <w:rsid w:val="008430E7"/>
    <w:rsid w:val="008436A5"/>
    <w:rsid w:val="008440AA"/>
    <w:rsid w:val="00844805"/>
    <w:rsid w:val="008458AA"/>
    <w:rsid w:val="0084597A"/>
    <w:rsid w:val="00845A1D"/>
    <w:rsid w:val="00846597"/>
    <w:rsid w:val="008468B6"/>
    <w:rsid w:val="00846B00"/>
    <w:rsid w:val="00846D14"/>
    <w:rsid w:val="0084733E"/>
    <w:rsid w:val="008473E4"/>
    <w:rsid w:val="0084799E"/>
    <w:rsid w:val="008501F6"/>
    <w:rsid w:val="008502F4"/>
    <w:rsid w:val="008505BB"/>
    <w:rsid w:val="008511B9"/>
    <w:rsid w:val="0085219D"/>
    <w:rsid w:val="00852497"/>
    <w:rsid w:val="00852699"/>
    <w:rsid w:val="00852D2C"/>
    <w:rsid w:val="00852DF1"/>
    <w:rsid w:val="008531CC"/>
    <w:rsid w:val="00853988"/>
    <w:rsid w:val="00853A46"/>
    <w:rsid w:val="00853F2C"/>
    <w:rsid w:val="00854570"/>
    <w:rsid w:val="00854A0F"/>
    <w:rsid w:val="00854B2A"/>
    <w:rsid w:val="00854C98"/>
    <w:rsid w:val="00856573"/>
    <w:rsid w:val="008565AA"/>
    <w:rsid w:val="00856720"/>
    <w:rsid w:val="00857361"/>
    <w:rsid w:val="008579CB"/>
    <w:rsid w:val="0086023E"/>
    <w:rsid w:val="00860296"/>
    <w:rsid w:val="00860DDF"/>
    <w:rsid w:val="0086172F"/>
    <w:rsid w:val="00861C74"/>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ACE"/>
    <w:rsid w:val="00867BC6"/>
    <w:rsid w:val="00867CE4"/>
    <w:rsid w:val="00867D73"/>
    <w:rsid w:val="00867EFE"/>
    <w:rsid w:val="0087004D"/>
    <w:rsid w:val="00870214"/>
    <w:rsid w:val="008703CC"/>
    <w:rsid w:val="008709B0"/>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545"/>
    <w:rsid w:val="00880C5F"/>
    <w:rsid w:val="00880E76"/>
    <w:rsid w:val="00881290"/>
    <w:rsid w:val="008818D2"/>
    <w:rsid w:val="00881B71"/>
    <w:rsid w:val="00881D78"/>
    <w:rsid w:val="0088292D"/>
    <w:rsid w:val="00882E2A"/>
    <w:rsid w:val="008835DB"/>
    <w:rsid w:val="00883E8B"/>
    <w:rsid w:val="00884106"/>
    <w:rsid w:val="00884822"/>
    <w:rsid w:val="008857B7"/>
    <w:rsid w:val="00885877"/>
    <w:rsid w:val="008862EE"/>
    <w:rsid w:val="00887033"/>
    <w:rsid w:val="0088791E"/>
    <w:rsid w:val="00887CAE"/>
    <w:rsid w:val="00890263"/>
    <w:rsid w:val="00890781"/>
    <w:rsid w:val="008908C9"/>
    <w:rsid w:val="00890E56"/>
    <w:rsid w:val="008912A8"/>
    <w:rsid w:val="0089136F"/>
    <w:rsid w:val="008920BD"/>
    <w:rsid w:val="00892153"/>
    <w:rsid w:val="0089225C"/>
    <w:rsid w:val="00892954"/>
    <w:rsid w:val="00892AC9"/>
    <w:rsid w:val="0089318F"/>
    <w:rsid w:val="00893404"/>
    <w:rsid w:val="00894097"/>
    <w:rsid w:val="008941E6"/>
    <w:rsid w:val="00894DB9"/>
    <w:rsid w:val="008951E1"/>
    <w:rsid w:val="008957CE"/>
    <w:rsid w:val="0089594C"/>
    <w:rsid w:val="008963EF"/>
    <w:rsid w:val="00896F15"/>
    <w:rsid w:val="0089702C"/>
    <w:rsid w:val="0089732D"/>
    <w:rsid w:val="0089760C"/>
    <w:rsid w:val="008A0667"/>
    <w:rsid w:val="008A0727"/>
    <w:rsid w:val="008A0940"/>
    <w:rsid w:val="008A17BE"/>
    <w:rsid w:val="008A17C5"/>
    <w:rsid w:val="008A19B9"/>
    <w:rsid w:val="008A2475"/>
    <w:rsid w:val="008A273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177"/>
    <w:rsid w:val="008B0A37"/>
    <w:rsid w:val="008B0B77"/>
    <w:rsid w:val="008B0F45"/>
    <w:rsid w:val="008B10A3"/>
    <w:rsid w:val="008B1109"/>
    <w:rsid w:val="008B26A7"/>
    <w:rsid w:val="008B2799"/>
    <w:rsid w:val="008B2C26"/>
    <w:rsid w:val="008B3E1B"/>
    <w:rsid w:val="008B4899"/>
    <w:rsid w:val="008B4DF1"/>
    <w:rsid w:val="008B52C8"/>
    <w:rsid w:val="008B5E90"/>
    <w:rsid w:val="008B634B"/>
    <w:rsid w:val="008B6764"/>
    <w:rsid w:val="008B6856"/>
    <w:rsid w:val="008B769A"/>
    <w:rsid w:val="008C06B6"/>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100"/>
    <w:rsid w:val="008C35D3"/>
    <w:rsid w:val="008C4700"/>
    <w:rsid w:val="008C49E2"/>
    <w:rsid w:val="008C4B34"/>
    <w:rsid w:val="008C4EDA"/>
    <w:rsid w:val="008C5356"/>
    <w:rsid w:val="008C55BC"/>
    <w:rsid w:val="008C5CAF"/>
    <w:rsid w:val="008C5F97"/>
    <w:rsid w:val="008C677A"/>
    <w:rsid w:val="008C686D"/>
    <w:rsid w:val="008C68FE"/>
    <w:rsid w:val="008C6D20"/>
    <w:rsid w:val="008C74A2"/>
    <w:rsid w:val="008C7A0D"/>
    <w:rsid w:val="008D047A"/>
    <w:rsid w:val="008D080C"/>
    <w:rsid w:val="008D0B5B"/>
    <w:rsid w:val="008D118E"/>
    <w:rsid w:val="008D12C7"/>
    <w:rsid w:val="008D1387"/>
    <w:rsid w:val="008D1CF5"/>
    <w:rsid w:val="008D1E7F"/>
    <w:rsid w:val="008D1EF4"/>
    <w:rsid w:val="008D25BD"/>
    <w:rsid w:val="008D29F7"/>
    <w:rsid w:val="008D2A7D"/>
    <w:rsid w:val="008D2B7D"/>
    <w:rsid w:val="008D2D24"/>
    <w:rsid w:val="008D348D"/>
    <w:rsid w:val="008D3806"/>
    <w:rsid w:val="008D3F70"/>
    <w:rsid w:val="008D4B4E"/>
    <w:rsid w:val="008D53CB"/>
    <w:rsid w:val="008D5739"/>
    <w:rsid w:val="008D5D50"/>
    <w:rsid w:val="008D69D4"/>
    <w:rsid w:val="008D6CEE"/>
    <w:rsid w:val="008E051A"/>
    <w:rsid w:val="008E05B3"/>
    <w:rsid w:val="008E0899"/>
    <w:rsid w:val="008E0AAD"/>
    <w:rsid w:val="008E14C9"/>
    <w:rsid w:val="008E160D"/>
    <w:rsid w:val="008E1714"/>
    <w:rsid w:val="008E1A05"/>
    <w:rsid w:val="008E1A5F"/>
    <w:rsid w:val="008E1F9D"/>
    <w:rsid w:val="008E22CD"/>
    <w:rsid w:val="008E2EFF"/>
    <w:rsid w:val="008E2F56"/>
    <w:rsid w:val="008E3B77"/>
    <w:rsid w:val="008E3C92"/>
    <w:rsid w:val="008E3CC9"/>
    <w:rsid w:val="008E3D82"/>
    <w:rsid w:val="008E4271"/>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4792"/>
    <w:rsid w:val="008F4D54"/>
    <w:rsid w:val="008F50C1"/>
    <w:rsid w:val="008F517D"/>
    <w:rsid w:val="008F527C"/>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31EB"/>
    <w:rsid w:val="009042E1"/>
    <w:rsid w:val="00904B85"/>
    <w:rsid w:val="00905833"/>
    <w:rsid w:val="00906019"/>
    <w:rsid w:val="0090660F"/>
    <w:rsid w:val="00906DA2"/>
    <w:rsid w:val="009071FB"/>
    <w:rsid w:val="00907A00"/>
    <w:rsid w:val="00907F64"/>
    <w:rsid w:val="0091029D"/>
    <w:rsid w:val="0091073A"/>
    <w:rsid w:val="00910879"/>
    <w:rsid w:val="009110D6"/>
    <w:rsid w:val="00911B91"/>
    <w:rsid w:val="00912025"/>
    <w:rsid w:val="00912521"/>
    <w:rsid w:val="009128A3"/>
    <w:rsid w:val="009129F2"/>
    <w:rsid w:val="0091314E"/>
    <w:rsid w:val="00913EA4"/>
    <w:rsid w:val="00915910"/>
    <w:rsid w:val="009160C5"/>
    <w:rsid w:val="0091646A"/>
    <w:rsid w:val="00920056"/>
    <w:rsid w:val="009207FE"/>
    <w:rsid w:val="00921438"/>
    <w:rsid w:val="0092146E"/>
    <w:rsid w:val="00922232"/>
    <w:rsid w:val="009223A8"/>
    <w:rsid w:val="00922885"/>
    <w:rsid w:val="00922905"/>
    <w:rsid w:val="009231C6"/>
    <w:rsid w:val="009232A6"/>
    <w:rsid w:val="0092346E"/>
    <w:rsid w:val="0092351F"/>
    <w:rsid w:val="00923FF1"/>
    <w:rsid w:val="009249A3"/>
    <w:rsid w:val="009249F9"/>
    <w:rsid w:val="00924B4B"/>
    <w:rsid w:val="00924BE2"/>
    <w:rsid w:val="00924E7E"/>
    <w:rsid w:val="00925104"/>
    <w:rsid w:val="0092562A"/>
    <w:rsid w:val="009256E8"/>
    <w:rsid w:val="00926120"/>
    <w:rsid w:val="009264D2"/>
    <w:rsid w:val="00926B51"/>
    <w:rsid w:val="0092705D"/>
    <w:rsid w:val="009274EA"/>
    <w:rsid w:val="009276D2"/>
    <w:rsid w:val="00930B27"/>
    <w:rsid w:val="00930BE0"/>
    <w:rsid w:val="00931B7E"/>
    <w:rsid w:val="00932457"/>
    <w:rsid w:val="00932545"/>
    <w:rsid w:val="00932715"/>
    <w:rsid w:val="0093292E"/>
    <w:rsid w:val="009337AC"/>
    <w:rsid w:val="009338E1"/>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4E8D"/>
    <w:rsid w:val="00945133"/>
    <w:rsid w:val="00945CD2"/>
    <w:rsid w:val="00945D93"/>
    <w:rsid w:val="00945EB7"/>
    <w:rsid w:val="00946416"/>
    <w:rsid w:val="0094658C"/>
    <w:rsid w:val="0094698A"/>
    <w:rsid w:val="00946D0C"/>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3E5"/>
    <w:rsid w:val="00960535"/>
    <w:rsid w:val="009613A2"/>
    <w:rsid w:val="00961446"/>
    <w:rsid w:val="00961BE0"/>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56D8"/>
    <w:rsid w:val="0097651A"/>
    <w:rsid w:val="00976609"/>
    <w:rsid w:val="009766B5"/>
    <w:rsid w:val="00976FB8"/>
    <w:rsid w:val="009773C9"/>
    <w:rsid w:val="00977AB7"/>
    <w:rsid w:val="00977E78"/>
    <w:rsid w:val="00977F2C"/>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4F25"/>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B76D2"/>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48B6"/>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2F9F"/>
    <w:rsid w:val="009D3777"/>
    <w:rsid w:val="009D390E"/>
    <w:rsid w:val="009D430D"/>
    <w:rsid w:val="009D4706"/>
    <w:rsid w:val="009D5092"/>
    <w:rsid w:val="009D5A20"/>
    <w:rsid w:val="009D65EF"/>
    <w:rsid w:val="009D7116"/>
    <w:rsid w:val="009D7596"/>
    <w:rsid w:val="009D7930"/>
    <w:rsid w:val="009D79C2"/>
    <w:rsid w:val="009E0460"/>
    <w:rsid w:val="009E0712"/>
    <w:rsid w:val="009E0D21"/>
    <w:rsid w:val="009E136D"/>
    <w:rsid w:val="009E1A8E"/>
    <w:rsid w:val="009E2268"/>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E4F"/>
    <w:rsid w:val="009E6F06"/>
    <w:rsid w:val="009E7348"/>
    <w:rsid w:val="009E783F"/>
    <w:rsid w:val="009E7A4A"/>
    <w:rsid w:val="009F06D0"/>
    <w:rsid w:val="009F090D"/>
    <w:rsid w:val="009F0C6B"/>
    <w:rsid w:val="009F139F"/>
    <w:rsid w:val="009F190F"/>
    <w:rsid w:val="009F1990"/>
    <w:rsid w:val="009F2537"/>
    <w:rsid w:val="009F28C7"/>
    <w:rsid w:val="009F3862"/>
    <w:rsid w:val="009F387A"/>
    <w:rsid w:val="009F3897"/>
    <w:rsid w:val="009F59A2"/>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1A45"/>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065"/>
    <w:rsid w:val="00A26585"/>
    <w:rsid w:val="00A27277"/>
    <w:rsid w:val="00A272A7"/>
    <w:rsid w:val="00A279CE"/>
    <w:rsid w:val="00A27E94"/>
    <w:rsid w:val="00A30342"/>
    <w:rsid w:val="00A30443"/>
    <w:rsid w:val="00A30C5B"/>
    <w:rsid w:val="00A30EE8"/>
    <w:rsid w:val="00A31BB3"/>
    <w:rsid w:val="00A31CDD"/>
    <w:rsid w:val="00A31D90"/>
    <w:rsid w:val="00A32329"/>
    <w:rsid w:val="00A32440"/>
    <w:rsid w:val="00A3273D"/>
    <w:rsid w:val="00A32C09"/>
    <w:rsid w:val="00A32FD1"/>
    <w:rsid w:val="00A33520"/>
    <w:rsid w:val="00A337AC"/>
    <w:rsid w:val="00A34C6C"/>
    <w:rsid w:val="00A356B2"/>
    <w:rsid w:val="00A357C2"/>
    <w:rsid w:val="00A35D0A"/>
    <w:rsid w:val="00A3606E"/>
    <w:rsid w:val="00A368AC"/>
    <w:rsid w:val="00A3753E"/>
    <w:rsid w:val="00A37AE0"/>
    <w:rsid w:val="00A40136"/>
    <w:rsid w:val="00A40903"/>
    <w:rsid w:val="00A40B61"/>
    <w:rsid w:val="00A40F3F"/>
    <w:rsid w:val="00A413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47B72"/>
    <w:rsid w:val="00A50AF4"/>
    <w:rsid w:val="00A50CC9"/>
    <w:rsid w:val="00A50FAE"/>
    <w:rsid w:val="00A51014"/>
    <w:rsid w:val="00A51573"/>
    <w:rsid w:val="00A516B8"/>
    <w:rsid w:val="00A51A13"/>
    <w:rsid w:val="00A51DA8"/>
    <w:rsid w:val="00A51E51"/>
    <w:rsid w:val="00A51ECF"/>
    <w:rsid w:val="00A52913"/>
    <w:rsid w:val="00A52F9F"/>
    <w:rsid w:val="00A53658"/>
    <w:rsid w:val="00A536AF"/>
    <w:rsid w:val="00A5417C"/>
    <w:rsid w:val="00A547B3"/>
    <w:rsid w:val="00A54DE0"/>
    <w:rsid w:val="00A5583A"/>
    <w:rsid w:val="00A55AF8"/>
    <w:rsid w:val="00A56C0D"/>
    <w:rsid w:val="00A56D7D"/>
    <w:rsid w:val="00A57C78"/>
    <w:rsid w:val="00A608E7"/>
    <w:rsid w:val="00A60E14"/>
    <w:rsid w:val="00A60E2B"/>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937"/>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C66"/>
    <w:rsid w:val="00A75E13"/>
    <w:rsid w:val="00A7647C"/>
    <w:rsid w:val="00A76776"/>
    <w:rsid w:val="00A767DC"/>
    <w:rsid w:val="00A769E9"/>
    <w:rsid w:val="00A76D09"/>
    <w:rsid w:val="00A770B8"/>
    <w:rsid w:val="00A770F0"/>
    <w:rsid w:val="00A7714E"/>
    <w:rsid w:val="00A81609"/>
    <w:rsid w:val="00A817E5"/>
    <w:rsid w:val="00A81FBF"/>
    <w:rsid w:val="00A82130"/>
    <w:rsid w:val="00A82200"/>
    <w:rsid w:val="00A82495"/>
    <w:rsid w:val="00A82567"/>
    <w:rsid w:val="00A826AE"/>
    <w:rsid w:val="00A82DC0"/>
    <w:rsid w:val="00A8312A"/>
    <w:rsid w:val="00A8313C"/>
    <w:rsid w:val="00A833E6"/>
    <w:rsid w:val="00A84170"/>
    <w:rsid w:val="00A846EA"/>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AE5"/>
    <w:rsid w:val="00A94064"/>
    <w:rsid w:val="00A94789"/>
    <w:rsid w:val="00A9596E"/>
    <w:rsid w:val="00A95EFD"/>
    <w:rsid w:val="00A95F86"/>
    <w:rsid w:val="00A96357"/>
    <w:rsid w:val="00A9679B"/>
    <w:rsid w:val="00A96887"/>
    <w:rsid w:val="00A978FE"/>
    <w:rsid w:val="00A97EF3"/>
    <w:rsid w:val="00AA0075"/>
    <w:rsid w:val="00AA0132"/>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86C"/>
    <w:rsid w:val="00AA69E3"/>
    <w:rsid w:val="00AA6CE0"/>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931"/>
    <w:rsid w:val="00AC2F85"/>
    <w:rsid w:val="00AC30DB"/>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425"/>
    <w:rsid w:val="00AD2676"/>
    <w:rsid w:val="00AD28F7"/>
    <w:rsid w:val="00AD29A7"/>
    <w:rsid w:val="00AD2CD6"/>
    <w:rsid w:val="00AD2D7F"/>
    <w:rsid w:val="00AD3168"/>
    <w:rsid w:val="00AD3A94"/>
    <w:rsid w:val="00AD3C54"/>
    <w:rsid w:val="00AD3CD9"/>
    <w:rsid w:val="00AD3E83"/>
    <w:rsid w:val="00AD4311"/>
    <w:rsid w:val="00AD44E1"/>
    <w:rsid w:val="00AD4B66"/>
    <w:rsid w:val="00AD5316"/>
    <w:rsid w:val="00AD5576"/>
    <w:rsid w:val="00AD57A8"/>
    <w:rsid w:val="00AD5953"/>
    <w:rsid w:val="00AD5B62"/>
    <w:rsid w:val="00AD5CC6"/>
    <w:rsid w:val="00AD5CEB"/>
    <w:rsid w:val="00AD5F11"/>
    <w:rsid w:val="00AD62F0"/>
    <w:rsid w:val="00AD7026"/>
    <w:rsid w:val="00AD7182"/>
    <w:rsid w:val="00AD7B8D"/>
    <w:rsid w:val="00AE0775"/>
    <w:rsid w:val="00AE07B5"/>
    <w:rsid w:val="00AE1158"/>
    <w:rsid w:val="00AE11D3"/>
    <w:rsid w:val="00AE11DB"/>
    <w:rsid w:val="00AE11FA"/>
    <w:rsid w:val="00AE1262"/>
    <w:rsid w:val="00AE1314"/>
    <w:rsid w:val="00AE14B1"/>
    <w:rsid w:val="00AE17A8"/>
    <w:rsid w:val="00AE1838"/>
    <w:rsid w:val="00AE1D23"/>
    <w:rsid w:val="00AE1DAD"/>
    <w:rsid w:val="00AE1EA0"/>
    <w:rsid w:val="00AE2D8E"/>
    <w:rsid w:val="00AE324B"/>
    <w:rsid w:val="00AE3518"/>
    <w:rsid w:val="00AE3D93"/>
    <w:rsid w:val="00AE4ABE"/>
    <w:rsid w:val="00AE4CBF"/>
    <w:rsid w:val="00AE4D23"/>
    <w:rsid w:val="00AE5749"/>
    <w:rsid w:val="00AE599C"/>
    <w:rsid w:val="00AE5BE7"/>
    <w:rsid w:val="00AE64AC"/>
    <w:rsid w:val="00AE6928"/>
    <w:rsid w:val="00AE6FD4"/>
    <w:rsid w:val="00AE6FDF"/>
    <w:rsid w:val="00AE70ED"/>
    <w:rsid w:val="00AE74DF"/>
    <w:rsid w:val="00AE752E"/>
    <w:rsid w:val="00AF06BC"/>
    <w:rsid w:val="00AF139C"/>
    <w:rsid w:val="00AF1E3A"/>
    <w:rsid w:val="00AF1F43"/>
    <w:rsid w:val="00AF226C"/>
    <w:rsid w:val="00AF239D"/>
    <w:rsid w:val="00AF28CA"/>
    <w:rsid w:val="00AF2CAF"/>
    <w:rsid w:val="00AF3062"/>
    <w:rsid w:val="00AF3BB2"/>
    <w:rsid w:val="00AF3D25"/>
    <w:rsid w:val="00AF50FF"/>
    <w:rsid w:val="00AF533B"/>
    <w:rsid w:val="00AF5E22"/>
    <w:rsid w:val="00AF5F7A"/>
    <w:rsid w:val="00AF6A4A"/>
    <w:rsid w:val="00AF746B"/>
    <w:rsid w:val="00AF7AB9"/>
    <w:rsid w:val="00AF7FD7"/>
    <w:rsid w:val="00B00326"/>
    <w:rsid w:val="00B004A4"/>
    <w:rsid w:val="00B00573"/>
    <w:rsid w:val="00B008AC"/>
    <w:rsid w:val="00B00DA6"/>
    <w:rsid w:val="00B01269"/>
    <w:rsid w:val="00B0144E"/>
    <w:rsid w:val="00B0155E"/>
    <w:rsid w:val="00B015E4"/>
    <w:rsid w:val="00B01604"/>
    <w:rsid w:val="00B01B58"/>
    <w:rsid w:val="00B0257E"/>
    <w:rsid w:val="00B02AEE"/>
    <w:rsid w:val="00B03701"/>
    <w:rsid w:val="00B0441A"/>
    <w:rsid w:val="00B048B0"/>
    <w:rsid w:val="00B04DFB"/>
    <w:rsid w:val="00B05017"/>
    <w:rsid w:val="00B05733"/>
    <w:rsid w:val="00B05998"/>
    <w:rsid w:val="00B05AB9"/>
    <w:rsid w:val="00B05B00"/>
    <w:rsid w:val="00B06036"/>
    <w:rsid w:val="00B06077"/>
    <w:rsid w:val="00B0680D"/>
    <w:rsid w:val="00B072DC"/>
    <w:rsid w:val="00B10A43"/>
    <w:rsid w:val="00B10FB5"/>
    <w:rsid w:val="00B11155"/>
    <w:rsid w:val="00B11A35"/>
    <w:rsid w:val="00B11AFF"/>
    <w:rsid w:val="00B12E28"/>
    <w:rsid w:val="00B13ECC"/>
    <w:rsid w:val="00B149D2"/>
    <w:rsid w:val="00B15095"/>
    <w:rsid w:val="00B15554"/>
    <w:rsid w:val="00B15BE8"/>
    <w:rsid w:val="00B15FB4"/>
    <w:rsid w:val="00B16199"/>
    <w:rsid w:val="00B16C3E"/>
    <w:rsid w:val="00B16D88"/>
    <w:rsid w:val="00B16E6E"/>
    <w:rsid w:val="00B1709C"/>
    <w:rsid w:val="00B17A38"/>
    <w:rsid w:val="00B17D0E"/>
    <w:rsid w:val="00B17D2F"/>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3E22"/>
    <w:rsid w:val="00B2433C"/>
    <w:rsid w:val="00B246D4"/>
    <w:rsid w:val="00B2615F"/>
    <w:rsid w:val="00B263B3"/>
    <w:rsid w:val="00B26540"/>
    <w:rsid w:val="00B269AD"/>
    <w:rsid w:val="00B26D2C"/>
    <w:rsid w:val="00B26F9C"/>
    <w:rsid w:val="00B27393"/>
    <w:rsid w:val="00B2741B"/>
    <w:rsid w:val="00B307C0"/>
    <w:rsid w:val="00B30C90"/>
    <w:rsid w:val="00B31095"/>
    <w:rsid w:val="00B316A1"/>
    <w:rsid w:val="00B3211B"/>
    <w:rsid w:val="00B34B4D"/>
    <w:rsid w:val="00B34F72"/>
    <w:rsid w:val="00B3571A"/>
    <w:rsid w:val="00B35B06"/>
    <w:rsid w:val="00B36966"/>
    <w:rsid w:val="00B3776C"/>
    <w:rsid w:val="00B37969"/>
    <w:rsid w:val="00B40690"/>
    <w:rsid w:val="00B40FEB"/>
    <w:rsid w:val="00B41D2A"/>
    <w:rsid w:val="00B41DA9"/>
    <w:rsid w:val="00B42034"/>
    <w:rsid w:val="00B4269D"/>
    <w:rsid w:val="00B4280D"/>
    <w:rsid w:val="00B428F1"/>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41A"/>
    <w:rsid w:val="00B6379A"/>
    <w:rsid w:val="00B63EF2"/>
    <w:rsid w:val="00B64019"/>
    <w:rsid w:val="00B649CC"/>
    <w:rsid w:val="00B64AC2"/>
    <w:rsid w:val="00B64F42"/>
    <w:rsid w:val="00B65AAD"/>
    <w:rsid w:val="00B65B86"/>
    <w:rsid w:val="00B66B79"/>
    <w:rsid w:val="00B66D5C"/>
    <w:rsid w:val="00B66EBA"/>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355"/>
    <w:rsid w:val="00B739EA"/>
    <w:rsid w:val="00B73AE1"/>
    <w:rsid w:val="00B74757"/>
    <w:rsid w:val="00B747CF"/>
    <w:rsid w:val="00B74808"/>
    <w:rsid w:val="00B74958"/>
    <w:rsid w:val="00B74C7D"/>
    <w:rsid w:val="00B74D16"/>
    <w:rsid w:val="00B7519F"/>
    <w:rsid w:val="00B75205"/>
    <w:rsid w:val="00B752B8"/>
    <w:rsid w:val="00B753AB"/>
    <w:rsid w:val="00B753DE"/>
    <w:rsid w:val="00B75970"/>
    <w:rsid w:val="00B76566"/>
    <w:rsid w:val="00B77292"/>
    <w:rsid w:val="00B77A73"/>
    <w:rsid w:val="00B77BC3"/>
    <w:rsid w:val="00B800A7"/>
    <w:rsid w:val="00B803CA"/>
    <w:rsid w:val="00B80833"/>
    <w:rsid w:val="00B80A33"/>
    <w:rsid w:val="00B80DBC"/>
    <w:rsid w:val="00B81153"/>
    <w:rsid w:val="00B81329"/>
    <w:rsid w:val="00B81A75"/>
    <w:rsid w:val="00B82331"/>
    <w:rsid w:val="00B82701"/>
    <w:rsid w:val="00B8373D"/>
    <w:rsid w:val="00B839BC"/>
    <w:rsid w:val="00B847AA"/>
    <w:rsid w:val="00B84C25"/>
    <w:rsid w:val="00B84D6E"/>
    <w:rsid w:val="00B84FDB"/>
    <w:rsid w:val="00B8541F"/>
    <w:rsid w:val="00B8564B"/>
    <w:rsid w:val="00B85CCA"/>
    <w:rsid w:val="00B85D6C"/>
    <w:rsid w:val="00B85E1F"/>
    <w:rsid w:val="00B868FE"/>
    <w:rsid w:val="00B876E2"/>
    <w:rsid w:val="00B87809"/>
    <w:rsid w:val="00B87951"/>
    <w:rsid w:val="00B9005B"/>
    <w:rsid w:val="00B90956"/>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53C"/>
    <w:rsid w:val="00B97757"/>
    <w:rsid w:val="00B977DF"/>
    <w:rsid w:val="00B978EB"/>
    <w:rsid w:val="00BA104E"/>
    <w:rsid w:val="00BA1296"/>
    <w:rsid w:val="00BA1355"/>
    <w:rsid w:val="00BA1746"/>
    <w:rsid w:val="00BA179F"/>
    <w:rsid w:val="00BA17D0"/>
    <w:rsid w:val="00BA1F90"/>
    <w:rsid w:val="00BA2006"/>
    <w:rsid w:val="00BA2314"/>
    <w:rsid w:val="00BA2466"/>
    <w:rsid w:val="00BA2645"/>
    <w:rsid w:val="00BA2708"/>
    <w:rsid w:val="00BA2C97"/>
    <w:rsid w:val="00BA3FFC"/>
    <w:rsid w:val="00BA4ED5"/>
    <w:rsid w:val="00BA5B65"/>
    <w:rsid w:val="00BA64BE"/>
    <w:rsid w:val="00BA6C9E"/>
    <w:rsid w:val="00BA6E77"/>
    <w:rsid w:val="00BA7064"/>
    <w:rsid w:val="00BA77B4"/>
    <w:rsid w:val="00BB1B2F"/>
    <w:rsid w:val="00BB1F66"/>
    <w:rsid w:val="00BB2BE3"/>
    <w:rsid w:val="00BB30CA"/>
    <w:rsid w:val="00BB322B"/>
    <w:rsid w:val="00BB322D"/>
    <w:rsid w:val="00BB3691"/>
    <w:rsid w:val="00BB3A2F"/>
    <w:rsid w:val="00BB4FFE"/>
    <w:rsid w:val="00BB510D"/>
    <w:rsid w:val="00BB596A"/>
    <w:rsid w:val="00BB6C59"/>
    <w:rsid w:val="00BB6F0D"/>
    <w:rsid w:val="00BB71B8"/>
    <w:rsid w:val="00BB75D1"/>
    <w:rsid w:val="00BB7839"/>
    <w:rsid w:val="00BB7854"/>
    <w:rsid w:val="00BB78B1"/>
    <w:rsid w:val="00BB7917"/>
    <w:rsid w:val="00BB7E78"/>
    <w:rsid w:val="00BC02FD"/>
    <w:rsid w:val="00BC04D1"/>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50"/>
    <w:rsid w:val="00BC79F3"/>
    <w:rsid w:val="00BD054B"/>
    <w:rsid w:val="00BD165F"/>
    <w:rsid w:val="00BD17E8"/>
    <w:rsid w:val="00BD1E9F"/>
    <w:rsid w:val="00BD3600"/>
    <w:rsid w:val="00BD388F"/>
    <w:rsid w:val="00BD47A8"/>
    <w:rsid w:val="00BD4E31"/>
    <w:rsid w:val="00BD596D"/>
    <w:rsid w:val="00BD5B92"/>
    <w:rsid w:val="00BD6B2F"/>
    <w:rsid w:val="00BD76DA"/>
    <w:rsid w:val="00BD79BE"/>
    <w:rsid w:val="00BD7D0F"/>
    <w:rsid w:val="00BE00B2"/>
    <w:rsid w:val="00BE056B"/>
    <w:rsid w:val="00BE0D93"/>
    <w:rsid w:val="00BE174A"/>
    <w:rsid w:val="00BE1D62"/>
    <w:rsid w:val="00BE268B"/>
    <w:rsid w:val="00BE2975"/>
    <w:rsid w:val="00BE3035"/>
    <w:rsid w:val="00BE3E9B"/>
    <w:rsid w:val="00BE489A"/>
    <w:rsid w:val="00BE584B"/>
    <w:rsid w:val="00BE5933"/>
    <w:rsid w:val="00BE5E33"/>
    <w:rsid w:val="00BE68A7"/>
    <w:rsid w:val="00BE6CB3"/>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D5D"/>
    <w:rsid w:val="00C02F28"/>
    <w:rsid w:val="00C03FCA"/>
    <w:rsid w:val="00C052CB"/>
    <w:rsid w:val="00C05C9F"/>
    <w:rsid w:val="00C05FA2"/>
    <w:rsid w:val="00C0612E"/>
    <w:rsid w:val="00C06464"/>
    <w:rsid w:val="00C067F3"/>
    <w:rsid w:val="00C06B22"/>
    <w:rsid w:val="00C06B3A"/>
    <w:rsid w:val="00C06BE8"/>
    <w:rsid w:val="00C06D90"/>
    <w:rsid w:val="00C07796"/>
    <w:rsid w:val="00C10CC0"/>
    <w:rsid w:val="00C114FB"/>
    <w:rsid w:val="00C1195C"/>
    <w:rsid w:val="00C11D18"/>
    <w:rsid w:val="00C1276D"/>
    <w:rsid w:val="00C12DF5"/>
    <w:rsid w:val="00C1326F"/>
    <w:rsid w:val="00C134A4"/>
    <w:rsid w:val="00C1480C"/>
    <w:rsid w:val="00C14CC8"/>
    <w:rsid w:val="00C15406"/>
    <w:rsid w:val="00C15C6A"/>
    <w:rsid w:val="00C15ECF"/>
    <w:rsid w:val="00C162DB"/>
    <w:rsid w:val="00C16487"/>
    <w:rsid w:val="00C16AAC"/>
    <w:rsid w:val="00C17013"/>
    <w:rsid w:val="00C17286"/>
    <w:rsid w:val="00C2011F"/>
    <w:rsid w:val="00C2087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5BD"/>
    <w:rsid w:val="00C25EC4"/>
    <w:rsid w:val="00C261D3"/>
    <w:rsid w:val="00C2623D"/>
    <w:rsid w:val="00C263F1"/>
    <w:rsid w:val="00C26AC7"/>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581"/>
    <w:rsid w:val="00C35BA8"/>
    <w:rsid w:val="00C3647A"/>
    <w:rsid w:val="00C372A1"/>
    <w:rsid w:val="00C37DCF"/>
    <w:rsid w:val="00C410CB"/>
    <w:rsid w:val="00C41448"/>
    <w:rsid w:val="00C41C5D"/>
    <w:rsid w:val="00C41E93"/>
    <w:rsid w:val="00C44908"/>
    <w:rsid w:val="00C44EE5"/>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3E"/>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6D5E"/>
    <w:rsid w:val="00C57817"/>
    <w:rsid w:val="00C57A78"/>
    <w:rsid w:val="00C6022A"/>
    <w:rsid w:val="00C6084A"/>
    <w:rsid w:val="00C60970"/>
    <w:rsid w:val="00C60C76"/>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1D2"/>
    <w:rsid w:val="00C67629"/>
    <w:rsid w:val="00C67B2C"/>
    <w:rsid w:val="00C67C64"/>
    <w:rsid w:val="00C70034"/>
    <w:rsid w:val="00C70712"/>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3EB"/>
    <w:rsid w:val="00C829D9"/>
    <w:rsid w:val="00C82BE1"/>
    <w:rsid w:val="00C82D8F"/>
    <w:rsid w:val="00C82EEB"/>
    <w:rsid w:val="00C82FED"/>
    <w:rsid w:val="00C833AA"/>
    <w:rsid w:val="00C836BA"/>
    <w:rsid w:val="00C8397E"/>
    <w:rsid w:val="00C83D66"/>
    <w:rsid w:val="00C84519"/>
    <w:rsid w:val="00C847FA"/>
    <w:rsid w:val="00C84FED"/>
    <w:rsid w:val="00C8647A"/>
    <w:rsid w:val="00C86516"/>
    <w:rsid w:val="00C86B61"/>
    <w:rsid w:val="00C87581"/>
    <w:rsid w:val="00C8777C"/>
    <w:rsid w:val="00C87F39"/>
    <w:rsid w:val="00C900A1"/>
    <w:rsid w:val="00C9013E"/>
    <w:rsid w:val="00C90167"/>
    <w:rsid w:val="00C9067B"/>
    <w:rsid w:val="00C90987"/>
    <w:rsid w:val="00C90F5C"/>
    <w:rsid w:val="00C916E2"/>
    <w:rsid w:val="00C91A42"/>
    <w:rsid w:val="00C924BB"/>
    <w:rsid w:val="00C926CD"/>
    <w:rsid w:val="00C92DA5"/>
    <w:rsid w:val="00C92DFF"/>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B9C"/>
    <w:rsid w:val="00C96C0F"/>
    <w:rsid w:val="00C96FF1"/>
    <w:rsid w:val="00C971EA"/>
    <w:rsid w:val="00C97831"/>
    <w:rsid w:val="00C978CA"/>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60C"/>
    <w:rsid w:val="00CB3CB4"/>
    <w:rsid w:val="00CB3F22"/>
    <w:rsid w:val="00CB4ABF"/>
    <w:rsid w:val="00CB55FF"/>
    <w:rsid w:val="00CB5926"/>
    <w:rsid w:val="00CB61DE"/>
    <w:rsid w:val="00CB6E35"/>
    <w:rsid w:val="00CC0170"/>
    <w:rsid w:val="00CC02F2"/>
    <w:rsid w:val="00CC065F"/>
    <w:rsid w:val="00CC1413"/>
    <w:rsid w:val="00CC1573"/>
    <w:rsid w:val="00CC1B2D"/>
    <w:rsid w:val="00CC2156"/>
    <w:rsid w:val="00CC2333"/>
    <w:rsid w:val="00CC2DB1"/>
    <w:rsid w:val="00CC31DE"/>
    <w:rsid w:val="00CC3625"/>
    <w:rsid w:val="00CC40E5"/>
    <w:rsid w:val="00CC41A2"/>
    <w:rsid w:val="00CC4726"/>
    <w:rsid w:val="00CC4B9E"/>
    <w:rsid w:val="00CC4E8D"/>
    <w:rsid w:val="00CC545D"/>
    <w:rsid w:val="00CC559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7AC"/>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23"/>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2E5B"/>
    <w:rsid w:val="00CF3020"/>
    <w:rsid w:val="00CF3278"/>
    <w:rsid w:val="00CF346F"/>
    <w:rsid w:val="00CF3A3C"/>
    <w:rsid w:val="00CF3B5E"/>
    <w:rsid w:val="00CF4175"/>
    <w:rsid w:val="00CF41C0"/>
    <w:rsid w:val="00CF4D45"/>
    <w:rsid w:val="00CF54B4"/>
    <w:rsid w:val="00CF58FE"/>
    <w:rsid w:val="00CF5D42"/>
    <w:rsid w:val="00CF5DCC"/>
    <w:rsid w:val="00CF5F17"/>
    <w:rsid w:val="00CF6286"/>
    <w:rsid w:val="00CF62B7"/>
    <w:rsid w:val="00CF6798"/>
    <w:rsid w:val="00CF6A35"/>
    <w:rsid w:val="00CF6A86"/>
    <w:rsid w:val="00CF7BB2"/>
    <w:rsid w:val="00CF7DA3"/>
    <w:rsid w:val="00D009C0"/>
    <w:rsid w:val="00D00E3C"/>
    <w:rsid w:val="00D00FD6"/>
    <w:rsid w:val="00D01FA6"/>
    <w:rsid w:val="00D0206E"/>
    <w:rsid w:val="00D0210F"/>
    <w:rsid w:val="00D02248"/>
    <w:rsid w:val="00D02608"/>
    <w:rsid w:val="00D029A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6F9E"/>
    <w:rsid w:val="00D16FA2"/>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5555"/>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3C9A"/>
    <w:rsid w:val="00D3449D"/>
    <w:rsid w:val="00D345BA"/>
    <w:rsid w:val="00D345C3"/>
    <w:rsid w:val="00D3463A"/>
    <w:rsid w:val="00D34703"/>
    <w:rsid w:val="00D35985"/>
    <w:rsid w:val="00D35BC8"/>
    <w:rsid w:val="00D3669C"/>
    <w:rsid w:val="00D402CC"/>
    <w:rsid w:val="00D407E4"/>
    <w:rsid w:val="00D409EB"/>
    <w:rsid w:val="00D40A74"/>
    <w:rsid w:val="00D40CC2"/>
    <w:rsid w:val="00D40D70"/>
    <w:rsid w:val="00D41724"/>
    <w:rsid w:val="00D41C14"/>
    <w:rsid w:val="00D42208"/>
    <w:rsid w:val="00D42BBE"/>
    <w:rsid w:val="00D42EE9"/>
    <w:rsid w:val="00D437EF"/>
    <w:rsid w:val="00D43825"/>
    <w:rsid w:val="00D43BAD"/>
    <w:rsid w:val="00D43D10"/>
    <w:rsid w:val="00D45815"/>
    <w:rsid w:val="00D45E0D"/>
    <w:rsid w:val="00D45FE2"/>
    <w:rsid w:val="00D46335"/>
    <w:rsid w:val="00D4671B"/>
    <w:rsid w:val="00D4710B"/>
    <w:rsid w:val="00D47774"/>
    <w:rsid w:val="00D47E5F"/>
    <w:rsid w:val="00D50585"/>
    <w:rsid w:val="00D517A7"/>
    <w:rsid w:val="00D5184A"/>
    <w:rsid w:val="00D51E2C"/>
    <w:rsid w:val="00D524D5"/>
    <w:rsid w:val="00D52CB8"/>
    <w:rsid w:val="00D531B1"/>
    <w:rsid w:val="00D53546"/>
    <w:rsid w:val="00D538E3"/>
    <w:rsid w:val="00D5394B"/>
    <w:rsid w:val="00D539F2"/>
    <w:rsid w:val="00D53BEF"/>
    <w:rsid w:val="00D53CFA"/>
    <w:rsid w:val="00D54DD2"/>
    <w:rsid w:val="00D55048"/>
    <w:rsid w:val="00D55470"/>
    <w:rsid w:val="00D561F6"/>
    <w:rsid w:val="00D56211"/>
    <w:rsid w:val="00D56B9A"/>
    <w:rsid w:val="00D570AD"/>
    <w:rsid w:val="00D57128"/>
    <w:rsid w:val="00D5772F"/>
    <w:rsid w:val="00D57DDF"/>
    <w:rsid w:val="00D5EC98"/>
    <w:rsid w:val="00D60604"/>
    <w:rsid w:val="00D61F7C"/>
    <w:rsid w:val="00D61FAE"/>
    <w:rsid w:val="00D6217E"/>
    <w:rsid w:val="00D6253D"/>
    <w:rsid w:val="00D6289B"/>
    <w:rsid w:val="00D62EEE"/>
    <w:rsid w:val="00D63133"/>
    <w:rsid w:val="00D6390E"/>
    <w:rsid w:val="00D6471F"/>
    <w:rsid w:val="00D64ADC"/>
    <w:rsid w:val="00D654BD"/>
    <w:rsid w:val="00D65816"/>
    <w:rsid w:val="00D65B15"/>
    <w:rsid w:val="00D65BEB"/>
    <w:rsid w:val="00D6600F"/>
    <w:rsid w:val="00D66682"/>
    <w:rsid w:val="00D6680B"/>
    <w:rsid w:val="00D716F8"/>
    <w:rsid w:val="00D719F8"/>
    <w:rsid w:val="00D71DCF"/>
    <w:rsid w:val="00D725F5"/>
    <w:rsid w:val="00D7293C"/>
    <w:rsid w:val="00D729E9"/>
    <w:rsid w:val="00D72CD7"/>
    <w:rsid w:val="00D72DAB"/>
    <w:rsid w:val="00D739C2"/>
    <w:rsid w:val="00D74169"/>
    <w:rsid w:val="00D741BC"/>
    <w:rsid w:val="00D7477B"/>
    <w:rsid w:val="00D7487A"/>
    <w:rsid w:val="00D74AE4"/>
    <w:rsid w:val="00D7555B"/>
    <w:rsid w:val="00D763C9"/>
    <w:rsid w:val="00D76F8D"/>
    <w:rsid w:val="00D77246"/>
    <w:rsid w:val="00D778A4"/>
    <w:rsid w:val="00D800CD"/>
    <w:rsid w:val="00D801A0"/>
    <w:rsid w:val="00D80575"/>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2C4"/>
    <w:rsid w:val="00D92630"/>
    <w:rsid w:val="00D9276B"/>
    <w:rsid w:val="00D93044"/>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BF2"/>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59D"/>
    <w:rsid w:val="00DA6B1C"/>
    <w:rsid w:val="00DA7044"/>
    <w:rsid w:val="00DA797F"/>
    <w:rsid w:val="00DA7C57"/>
    <w:rsid w:val="00DB0078"/>
    <w:rsid w:val="00DB02F7"/>
    <w:rsid w:val="00DB0B10"/>
    <w:rsid w:val="00DB0EEF"/>
    <w:rsid w:val="00DB1143"/>
    <w:rsid w:val="00DB1CCB"/>
    <w:rsid w:val="00DB226E"/>
    <w:rsid w:val="00DB25B6"/>
    <w:rsid w:val="00DB2660"/>
    <w:rsid w:val="00DB27CF"/>
    <w:rsid w:val="00DB2A3E"/>
    <w:rsid w:val="00DB2EDD"/>
    <w:rsid w:val="00DB3345"/>
    <w:rsid w:val="00DB3C19"/>
    <w:rsid w:val="00DB3D1C"/>
    <w:rsid w:val="00DB3D80"/>
    <w:rsid w:val="00DB3FED"/>
    <w:rsid w:val="00DB41F2"/>
    <w:rsid w:val="00DB4423"/>
    <w:rsid w:val="00DB4619"/>
    <w:rsid w:val="00DB5046"/>
    <w:rsid w:val="00DB506A"/>
    <w:rsid w:val="00DB5112"/>
    <w:rsid w:val="00DB534F"/>
    <w:rsid w:val="00DB63E7"/>
    <w:rsid w:val="00DB675D"/>
    <w:rsid w:val="00DB72F3"/>
    <w:rsid w:val="00DB7386"/>
    <w:rsid w:val="00DB7444"/>
    <w:rsid w:val="00DB78B7"/>
    <w:rsid w:val="00DB7D08"/>
    <w:rsid w:val="00DC08E1"/>
    <w:rsid w:val="00DC0A6E"/>
    <w:rsid w:val="00DC13B6"/>
    <w:rsid w:val="00DC1556"/>
    <w:rsid w:val="00DC1DC1"/>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72D"/>
    <w:rsid w:val="00DD107B"/>
    <w:rsid w:val="00DD19F5"/>
    <w:rsid w:val="00DD1DBD"/>
    <w:rsid w:val="00DD2C2C"/>
    <w:rsid w:val="00DD2C71"/>
    <w:rsid w:val="00DD3B94"/>
    <w:rsid w:val="00DD3FEB"/>
    <w:rsid w:val="00DD42FC"/>
    <w:rsid w:val="00DD4551"/>
    <w:rsid w:val="00DD4952"/>
    <w:rsid w:val="00DD53FC"/>
    <w:rsid w:val="00DD6100"/>
    <w:rsid w:val="00DD6E56"/>
    <w:rsid w:val="00DD7311"/>
    <w:rsid w:val="00DD74BB"/>
    <w:rsid w:val="00DD791E"/>
    <w:rsid w:val="00DD7D99"/>
    <w:rsid w:val="00DD7FB2"/>
    <w:rsid w:val="00DE0333"/>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E78D8"/>
    <w:rsid w:val="00DE7FBE"/>
    <w:rsid w:val="00DF0883"/>
    <w:rsid w:val="00DF0A0D"/>
    <w:rsid w:val="00DF0E92"/>
    <w:rsid w:val="00DF1083"/>
    <w:rsid w:val="00DF1865"/>
    <w:rsid w:val="00DF1A53"/>
    <w:rsid w:val="00DF1CF7"/>
    <w:rsid w:val="00DF1E45"/>
    <w:rsid w:val="00DF1EC7"/>
    <w:rsid w:val="00DF1EE7"/>
    <w:rsid w:val="00DF1F92"/>
    <w:rsid w:val="00DF23FB"/>
    <w:rsid w:val="00DF2537"/>
    <w:rsid w:val="00DF2654"/>
    <w:rsid w:val="00DF311F"/>
    <w:rsid w:val="00DF313A"/>
    <w:rsid w:val="00DF3196"/>
    <w:rsid w:val="00DF3716"/>
    <w:rsid w:val="00DF37BF"/>
    <w:rsid w:val="00DF39C3"/>
    <w:rsid w:val="00DF3CCC"/>
    <w:rsid w:val="00DF3DD0"/>
    <w:rsid w:val="00DF404C"/>
    <w:rsid w:val="00DF4824"/>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2DE"/>
    <w:rsid w:val="00E05305"/>
    <w:rsid w:val="00E0568A"/>
    <w:rsid w:val="00E0581D"/>
    <w:rsid w:val="00E05826"/>
    <w:rsid w:val="00E05947"/>
    <w:rsid w:val="00E05CB2"/>
    <w:rsid w:val="00E06262"/>
    <w:rsid w:val="00E06A21"/>
    <w:rsid w:val="00E06A34"/>
    <w:rsid w:val="00E06BFB"/>
    <w:rsid w:val="00E06D02"/>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2F54"/>
    <w:rsid w:val="00E1378A"/>
    <w:rsid w:val="00E13A68"/>
    <w:rsid w:val="00E13E43"/>
    <w:rsid w:val="00E13EED"/>
    <w:rsid w:val="00E14DEA"/>
    <w:rsid w:val="00E14E35"/>
    <w:rsid w:val="00E152A2"/>
    <w:rsid w:val="00E15D51"/>
    <w:rsid w:val="00E16321"/>
    <w:rsid w:val="00E168F0"/>
    <w:rsid w:val="00E177BC"/>
    <w:rsid w:val="00E20745"/>
    <w:rsid w:val="00E21E66"/>
    <w:rsid w:val="00E2205B"/>
    <w:rsid w:val="00E222D1"/>
    <w:rsid w:val="00E22302"/>
    <w:rsid w:val="00E2352F"/>
    <w:rsid w:val="00E23AE7"/>
    <w:rsid w:val="00E23AF1"/>
    <w:rsid w:val="00E24CF0"/>
    <w:rsid w:val="00E24DB4"/>
    <w:rsid w:val="00E2537B"/>
    <w:rsid w:val="00E254C4"/>
    <w:rsid w:val="00E25B75"/>
    <w:rsid w:val="00E261C2"/>
    <w:rsid w:val="00E26215"/>
    <w:rsid w:val="00E2624C"/>
    <w:rsid w:val="00E26401"/>
    <w:rsid w:val="00E264A2"/>
    <w:rsid w:val="00E27914"/>
    <w:rsid w:val="00E279C6"/>
    <w:rsid w:val="00E3047B"/>
    <w:rsid w:val="00E314AB"/>
    <w:rsid w:val="00E31516"/>
    <w:rsid w:val="00E316D8"/>
    <w:rsid w:val="00E31C2B"/>
    <w:rsid w:val="00E31F77"/>
    <w:rsid w:val="00E320EE"/>
    <w:rsid w:val="00E3257C"/>
    <w:rsid w:val="00E32E84"/>
    <w:rsid w:val="00E32FB1"/>
    <w:rsid w:val="00E33E05"/>
    <w:rsid w:val="00E33E6A"/>
    <w:rsid w:val="00E35061"/>
    <w:rsid w:val="00E35BAD"/>
    <w:rsid w:val="00E36130"/>
    <w:rsid w:val="00E36A79"/>
    <w:rsid w:val="00E36C40"/>
    <w:rsid w:val="00E37D35"/>
    <w:rsid w:val="00E400BD"/>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6DF"/>
    <w:rsid w:val="00E51A29"/>
    <w:rsid w:val="00E51AF9"/>
    <w:rsid w:val="00E5234E"/>
    <w:rsid w:val="00E5353F"/>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2CCF"/>
    <w:rsid w:val="00E63D14"/>
    <w:rsid w:val="00E64905"/>
    <w:rsid w:val="00E64A11"/>
    <w:rsid w:val="00E64CC9"/>
    <w:rsid w:val="00E64D2A"/>
    <w:rsid w:val="00E64DCE"/>
    <w:rsid w:val="00E6543D"/>
    <w:rsid w:val="00E654A3"/>
    <w:rsid w:val="00E65977"/>
    <w:rsid w:val="00E65D1E"/>
    <w:rsid w:val="00E661E7"/>
    <w:rsid w:val="00E664C8"/>
    <w:rsid w:val="00E66A4B"/>
    <w:rsid w:val="00E66DDE"/>
    <w:rsid w:val="00E66F30"/>
    <w:rsid w:val="00E6707C"/>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105A"/>
    <w:rsid w:val="00E82548"/>
    <w:rsid w:val="00E8280C"/>
    <w:rsid w:val="00E82A2A"/>
    <w:rsid w:val="00E83330"/>
    <w:rsid w:val="00E8338B"/>
    <w:rsid w:val="00E8384D"/>
    <w:rsid w:val="00E83ABD"/>
    <w:rsid w:val="00E84093"/>
    <w:rsid w:val="00E84C2A"/>
    <w:rsid w:val="00E85926"/>
    <w:rsid w:val="00E85C51"/>
    <w:rsid w:val="00E8627F"/>
    <w:rsid w:val="00E86502"/>
    <w:rsid w:val="00E879DA"/>
    <w:rsid w:val="00E87AC4"/>
    <w:rsid w:val="00E909D6"/>
    <w:rsid w:val="00E910A1"/>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2D2E"/>
    <w:rsid w:val="00EA329B"/>
    <w:rsid w:val="00EA408D"/>
    <w:rsid w:val="00EA4777"/>
    <w:rsid w:val="00EA5284"/>
    <w:rsid w:val="00EA54DA"/>
    <w:rsid w:val="00EA619F"/>
    <w:rsid w:val="00EA6B6D"/>
    <w:rsid w:val="00EA7310"/>
    <w:rsid w:val="00EA7642"/>
    <w:rsid w:val="00EB10CE"/>
    <w:rsid w:val="00EB149F"/>
    <w:rsid w:val="00EB15A2"/>
    <w:rsid w:val="00EB1929"/>
    <w:rsid w:val="00EB1C36"/>
    <w:rsid w:val="00EB1F8D"/>
    <w:rsid w:val="00EB2037"/>
    <w:rsid w:val="00EB2519"/>
    <w:rsid w:val="00EB292D"/>
    <w:rsid w:val="00EB2B4C"/>
    <w:rsid w:val="00EB2C1D"/>
    <w:rsid w:val="00EB33AE"/>
    <w:rsid w:val="00EB39B5"/>
    <w:rsid w:val="00EB3DD1"/>
    <w:rsid w:val="00EB3EFE"/>
    <w:rsid w:val="00EB46A3"/>
    <w:rsid w:val="00EB55A7"/>
    <w:rsid w:val="00EB591A"/>
    <w:rsid w:val="00EB5A3D"/>
    <w:rsid w:val="00EB611E"/>
    <w:rsid w:val="00EB72BC"/>
    <w:rsid w:val="00EB733C"/>
    <w:rsid w:val="00EB7629"/>
    <w:rsid w:val="00EB7EF0"/>
    <w:rsid w:val="00EB7EF1"/>
    <w:rsid w:val="00EBC80E"/>
    <w:rsid w:val="00EC033D"/>
    <w:rsid w:val="00EC092D"/>
    <w:rsid w:val="00EC096C"/>
    <w:rsid w:val="00EC19CB"/>
    <w:rsid w:val="00EC245D"/>
    <w:rsid w:val="00EC288D"/>
    <w:rsid w:val="00EC2893"/>
    <w:rsid w:val="00EC2A49"/>
    <w:rsid w:val="00EC2B7F"/>
    <w:rsid w:val="00EC32EA"/>
    <w:rsid w:val="00EC36FE"/>
    <w:rsid w:val="00EC3CF8"/>
    <w:rsid w:val="00EC3D62"/>
    <w:rsid w:val="00EC4021"/>
    <w:rsid w:val="00EC439D"/>
    <w:rsid w:val="00EC46FB"/>
    <w:rsid w:val="00EC488D"/>
    <w:rsid w:val="00EC49A0"/>
    <w:rsid w:val="00EC591E"/>
    <w:rsid w:val="00EC594C"/>
    <w:rsid w:val="00EC5F73"/>
    <w:rsid w:val="00EC6106"/>
    <w:rsid w:val="00EC61E0"/>
    <w:rsid w:val="00EC662D"/>
    <w:rsid w:val="00EC6740"/>
    <w:rsid w:val="00EC6888"/>
    <w:rsid w:val="00EC6CDA"/>
    <w:rsid w:val="00EC6E3B"/>
    <w:rsid w:val="00EC7B57"/>
    <w:rsid w:val="00ED050D"/>
    <w:rsid w:val="00ED0683"/>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A2A"/>
    <w:rsid w:val="00ED7B8A"/>
    <w:rsid w:val="00EE06A0"/>
    <w:rsid w:val="00EE082F"/>
    <w:rsid w:val="00EE0DDF"/>
    <w:rsid w:val="00EE0F73"/>
    <w:rsid w:val="00EE114A"/>
    <w:rsid w:val="00EE11D2"/>
    <w:rsid w:val="00EE13EC"/>
    <w:rsid w:val="00EE1449"/>
    <w:rsid w:val="00EE1697"/>
    <w:rsid w:val="00EE1BF3"/>
    <w:rsid w:val="00EE1DB1"/>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3AAD"/>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3AC2"/>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338"/>
    <w:rsid w:val="00F12477"/>
    <w:rsid w:val="00F12536"/>
    <w:rsid w:val="00F12BFC"/>
    <w:rsid w:val="00F12CCF"/>
    <w:rsid w:val="00F12D62"/>
    <w:rsid w:val="00F13291"/>
    <w:rsid w:val="00F133FD"/>
    <w:rsid w:val="00F135CD"/>
    <w:rsid w:val="00F13794"/>
    <w:rsid w:val="00F13CD8"/>
    <w:rsid w:val="00F142C3"/>
    <w:rsid w:val="00F14B21"/>
    <w:rsid w:val="00F14EA6"/>
    <w:rsid w:val="00F14F09"/>
    <w:rsid w:val="00F1589C"/>
    <w:rsid w:val="00F15DFC"/>
    <w:rsid w:val="00F161C4"/>
    <w:rsid w:val="00F16648"/>
    <w:rsid w:val="00F1678E"/>
    <w:rsid w:val="00F16871"/>
    <w:rsid w:val="00F16E67"/>
    <w:rsid w:val="00F17078"/>
    <w:rsid w:val="00F17081"/>
    <w:rsid w:val="00F17568"/>
    <w:rsid w:val="00F175AC"/>
    <w:rsid w:val="00F20D23"/>
    <w:rsid w:val="00F212BC"/>
    <w:rsid w:val="00F21701"/>
    <w:rsid w:val="00F220F0"/>
    <w:rsid w:val="00F22590"/>
    <w:rsid w:val="00F22FAF"/>
    <w:rsid w:val="00F2342D"/>
    <w:rsid w:val="00F239E2"/>
    <w:rsid w:val="00F243E5"/>
    <w:rsid w:val="00F244FA"/>
    <w:rsid w:val="00F250E5"/>
    <w:rsid w:val="00F255FB"/>
    <w:rsid w:val="00F2564C"/>
    <w:rsid w:val="00F258D4"/>
    <w:rsid w:val="00F25D4F"/>
    <w:rsid w:val="00F263F0"/>
    <w:rsid w:val="00F26E98"/>
    <w:rsid w:val="00F27532"/>
    <w:rsid w:val="00F30735"/>
    <w:rsid w:val="00F308DB"/>
    <w:rsid w:val="00F30942"/>
    <w:rsid w:val="00F31664"/>
    <w:rsid w:val="00F31719"/>
    <w:rsid w:val="00F31CD7"/>
    <w:rsid w:val="00F31D3F"/>
    <w:rsid w:val="00F31DFC"/>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0867"/>
    <w:rsid w:val="00F41513"/>
    <w:rsid w:val="00F41AE7"/>
    <w:rsid w:val="00F42031"/>
    <w:rsid w:val="00F42509"/>
    <w:rsid w:val="00F42555"/>
    <w:rsid w:val="00F4294A"/>
    <w:rsid w:val="00F42A2F"/>
    <w:rsid w:val="00F42EE4"/>
    <w:rsid w:val="00F42EE8"/>
    <w:rsid w:val="00F44123"/>
    <w:rsid w:val="00F443A2"/>
    <w:rsid w:val="00F44565"/>
    <w:rsid w:val="00F450B4"/>
    <w:rsid w:val="00F45513"/>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6D22"/>
    <w:rsid w:val="00F576A3"/>
    <w:rsid w:val="00F57D76"/>
    <w:rsid w:val="00F600CB"/>
    <w:rsid w:val="00F602AC"/>
    <w:rsid w:val="00F605E9"/>
    <w:rsid w:val="00F60717"/>
    <w:rsid w:val="00F61065"/>
    <w:rsid w:val="00F6107F"/>
    <w:rsid w:val="00F625B2"/>
    <w:rsid w:val="00F628EA"/>
    <w:rsid w:val="00F62CF9"/>
    <w:rsid w:val="00F62F9F"/>
    <w:rsid w:val="00F63514"/>
    <w:rsid w:val="00F636BD"/>
    <w:rsid w:val="00F6443A"/>
    <w:rsid w:val="00F6444D"/>
    <w:rsid w:val="00F64B49"/>
    <w:rsid w:val="00F65323"/>
    <w:rsid w:val="00F6600E"/>
    <w:rsid w:val="00F665DD"/>
    <w:rsid w:val="00F66CF5"/>
    <w:rsid w:val="00F66EC7"/>
    <w:rsid w:val="00F66F55"/>
    <w:rsid w:val="00F66FC8"/>
    <w:rsid w:val="00F67038"/>
    <w:rsid w:val="00F673B1"/>
    <w:rsid w:val="00F67C06"/>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C03"/>
    <w:rsid w:val="00F74D81"/>
    <w:rsid w:val="00F7500E"/>
    <w:rsid w:val="00F75A91"/>
    <w:rsid w:val="00F7619D"/>
    <w:rsid w:val="00F76534"/>
    <w:rsid w:val="00F76A30"/>
    <w:rsid w:val="00F76DD6"/>
    <w:rsid w:val="00F774E1"/>
    <w:rsid w:val="00F77820"/>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4B3"/>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68B"/>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D90"/>
    <w:rsid w:val="00F97FBB"/>
    <w:rsid w:val="00FA02BA"/>
    <w:rsid w:val="00FA0BE2"/>
    <w:rsid w:val="00FA10C8"/>
    <w:rsid w:val="00FA1307"/>
    <w:rsid w:val="00FA1AD8"/>
    <w:rsid w:val="00FA29B1"/>
    <w:rsid w:val="00FA2A58"/>
    <w:rsid w:val="00FA2B4C"/>
    <w:rsid w:val="00FA2C43"/>
    <w:rsid w:val="00FA2EBC"/>
    <w:rsid w:val="00FA3128"/>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BD8"/>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445"/>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03"/>
    <w:rsid w:val="00FC2050"/>
    <w:rsid w:val="00FC213C"/>
    <w:rsid w:val="00FC250F"/>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A6C"/>
    <w:rsid w:val="00FD1F76"/>
    <w:rsid w:val="00FD2666"/>
    <w:rsid w:val="00FD2C3F"/>
    <w:rsid w:val="00FD30A3"/>
    <w:rsid w:val="00FD30C6"/>
    <w:rsid w:val="00FD32C6"/>
    <w:rsid w:val="00FD3706"/>
    <w:rsid w:val="00FD38E2"/>
    <w:rsid w:val="00FD4121"/>
    <w:rsid w:val="00FD4385"/>
    <w:rsid w:val="00FD4CF8"/>
    <w:rsid w:val="00FD52A0"/>
    <w:rsid w:val="00FD583D"/>
    <w:rsid w:val="00FD5DF7"/>
    <w:rsid w:val="00FD6A00"/>
    <w:rsid w:val="00FD6AD9"/>
    <w:rsid w:val="00FD6F7E"/>
    <w:rsid w:val="00FD6FF2"/>
    <w:rsid w:val="00FD7017"/>
    <w:rsid w:val="00FD7088"/>
    <w:rsid w:val="00FD711F"/>
    <w:rsid w:val="00FD78A4"/>
    <w:rsid w:val="00FD7C8D"/>
    <w:rsid w:val="00FE0304"/>
    <w:rsid w:val="00FE155C"/>
    <w:rsid w:val="00FE158A"/>
    <w:rsid w:val="00FE19EE"/>
    <w:rsid w:val="00FE19F9"/>
    <w:rsid w:val="00FE1D35"/>
    <w:rsid w:val="00FE21C1"/>
    <w:rsid w:val="00FE28E4"/>
    <w:rsid w:val="00FE2D0D"/>
    <w:rsid w:val="00FE2F05"/>
    <w:rsid w:val="00FE3363"/>
    <w:rsid w:val="00FE34F4"/>
    <w:rsid w:val="00FE3BFF"/>
    <w:rsid w:val="00FE43D2"/>
    <w:rsid w:val="00FE4707"/>
    <w:rsid w:val="00FE4BA0"/>
    <w:rsid w:val="00FE5915"/>
    <w:rsid w:val="00FE67E3"/>
    <w:rsid w:val="00FE6A61"/>
    <w:rsid w:val="00FE7768"/>
    <w:rsid w:val="00FE7851"/>
    <w:rsid w:val="00FE7B05"/>
    <w:rsid w:val="00FE7B0E"/>
    <w:rsid w:val="00FF002A"/>
    <w:rsid w:val="00FF01B7"/>
    <w:rsid w:val="00FF0356"/>
    <w:rsid w:val="00FF09C3"/>
    <w:rsid w:val="00FF0B8C"/>
    <w:rsid w:val="00FF0BA9"/>
    <w:rsid w:val="00FF0CC1"/>
    <w:rsid w:val="00FF0E0E"/>
    <w:rsid w:val="00FF1407"/>
    <w:rsid w:val="00FF2E49"/>
    <w:rsid w:val="00FF3963"/>
    <w:rsid w:val="00FF3AFF"/>
    <w:rsid w:val="00FF3CE4"/>
    <w:rsid w:val="00FF41F9"/>
    <w:rsid w:val="00FF4206"/>
    <w:rsid w:val="00FF42F2"/>
    <w:rsid w:val="00FF4667"/>
    <w:rsid w:val="00FF4C2D"/>
    <w:rsid w:val="00FF4D91"/>
    <w:rsid w:val="00FF50CF"/>
    <w:rsid w:val="00FF532B"/>
    <w:rsid w:val="00FF5452"/>
    <w:rsid w:val="00FF579E"/>
    <w:rsid w:val="00FF65D5"/>
    <w:rsid w:val="00FF69C9"/>
    <w:rsid w:val="00FF6A35"/>
    <w:rsid w:val="00FF6CAE"/>
    <w:rsid w:val="00FF6D35"/>
    <w:rsid w:val="00FF6D3E"/>
    <w:rsid w:val="00FF6E87"/>
    <w:rsid w:val="00FF6FE9"/>
    <w:rsid w:val="00FF702B"/>
    <w:rsid w:val="00FF737E"/>
    <w:rsid w:val="00FF7803"/>
    <w:rsid w:val="00FF7A85"/>
    <w:rsid w:val="00FF7D96"/>
    <w:rsid w:val="01155E79"/>
    <w:rsid w:val="011FD5C5"/>
    <w:rsid w:val="02CCA0BE"/>
    <w:rsid w:val="02FFD8BC"/>
    <w:rsid w:val="030DE022"/>
    <w:rsid w:val="046A1A72"/>
    <w:rsid w:val="048FE6F3"/>
    <w:rsid w:val="04DCE9C7"/>
    <w:rsid w:val="04E95C68"/>
    <w:rsid w:val="0533AAA4"/>
    <w:rsid w:val="055D86B6"/>
    <w:rsid w:val="056AA1B7"/>
    <w:rsid w:val="059E1731"/>
    <w:rsid w:val="062F8CF3"/>
    <w:rsid w:val="079EA6B3"/>
    <w:rsid w:val="08C074CA"/>
    <w:rsid w:val="092D71C0"/>
    <w:rsid w:val="0A84AE08"/>
    <w:rsid w:val="0AA67927"/>
    <w:rsid w:val="0AD46C02"/>
    <w:rsid w:val="0B1745D6"/>
    <w:rsid w:val="0B63B6B5"/>
    <w:rsid w:val="0CB411A4"/>
    <w:rsid w:val="0D7BE369"/>
    <w:rsid w:val="0DBD79D9"/>
    <w:rsid w:val="0DE1C087"/>
    <w:rsid w:val="0E64A702"/>
    <w:rsid w:val="0F151D94"/>
    <w:rsid w:val="10124FAA"/>
    <w:rsid w:val="10BD6409"/>
    <w:rsid w:val="10D38A63"/>
    <w:rsid w:val="1119D2F1"/>
    <w:rsid w:val="118FC550"/>
    <w:rsid w:val="12C12984"/>
    <w:rsid w:val="137E3E04"/>
    <w:rsid w:val="13E69C2B"/>
    <w:rsid w:val="14C7C1D3"/>
    <w:rsid w:val="15409143"/>
    <w:rsid w:val="17363F44"/>
    <w:rsid w:val="181F7E42"/>
    <w:rsid w:val="18FF00E5"/>
    <w:rsid w:val="19072F52"/>
    <w:rsid w:val="1A0C6961"/>
    <w:rsid w:val="1ACD1DF2"/>
    <w:rsid w:val="1B09E573"/>
    <w:rsid w:val="1D5A3D28"/>
    <w:rsid w:val="1D7332B4"/>
    <w:rsid w:val="1DDCD4F8"/>
    <w:rsid w:val="1E2E5072"/>
    <w:rsid w:val="1E48B649"/>
    <w:rsid w:val="1EFE2F46"/>
    <w:rsid w:val="1F51CEF5"/>
    <w:rsid w:val="207D650A"/>
    <w:rsid w:val="21550FAC"/>
    <w:rsid w:val="21F455C8"/>
    <w:rsid w:val="22030C9B"/>
    <w:rsid w:val="2287DA75"/>
    <w:rsid w:val="2299A73B"/>
    <w:rsid w:val="231E4E29"/>
    <w:rsid w:val="234CA858"/>
    <w:rsid w:val="234FFEA0"/>
    <w:rsid w:val="23581570"/>
    <w:rsid w:val="24100730"/>
    <w:rsid w:val="24AF4CAD"/>
    <w:rsid w:val="251FF0D7"/>
    <w:rsid w:val="25ED35C9"/>
    <w:rsid w:val="260CA298"/>
    <w:rsid w:val="266F1842"/>
    <w:rsid w:val="26886F27"/>
    <w:rsid w:val="26E202C4"/>
    <w:rsid w:val="277898ED"/>
    <w:rsid w:val="27C751E0"/>
    <w:rsid w:val="27DB4AC5"/>
    <w:rsid w:val="281E6FBC"/>
    <w:rsid w:val="28270C02"/>
    <w:rsid w:val="28745303"/>
    <w:rsid w:val="28E74042"/>
    <w:rsid w:val="28F390B9"/>
    <w:rsid w:val="28F6535B"/>
    <w:rsid w:val="298C467C"/>
    <w:rsid w:val="29994BD0"/>
    <w:rsid w:val="29CBE0E2"/>
    <w:rsid w:val="2A0D91D7"/>
    <w:rsid w:val="2A23B2EE"/>
    <w:rsid w:val="2A55B1CB"/>
    <w:rsid w:val="2C7EA758"/>
    <w:rsid w:val="2CC3E73E"/>
    <w:rsid w:val="2CDE59C6"/>
    <w:rsid w:val="2D0B906D"/>
    <w:rsid w:val="2D9B9C85"/>
    <w:rsid w:val="2DDC7625"/>
    <w:rsid w:val="2E97C560"/>
    <w:rsid w:val="2EF92E12"/>
    <w:rsid w:val="2F5F6279"/>
    <w:rsid w:val="2F64C0F9"/>
    <w:rsid w:val="2F989DA5"/>
    <w:rsid w:val="30A71F9F"/>
    <w:rsid w:val="323CD1FC"/>
    <w:rsid w:val="326707E8"/>
    <w:rsid w:val="32B0BD6E"/>
    <w:rsid w:val="32D15660"/>
    <w:rsid w:val="32E029BA"/>
    <w:rsid w:val="32EDF4AF"/>
    <w:rsid w:val="3326F1A9"/>
    <w:rsid w:val="339438BA"/>
    <w:rsid w:val="3431E3C0"/>
    <w:rsid w:val="34FE5BC4"/>
    <w:rsid w:val="352F92C3"/>
    <w:rsid w:val="35E8634C"/>
    <w:rsid w:val="36329108"/>
    <w:rsid w:val="3693047E"/>
    <w:rsid w:val="37C2887A"/>
    <w:rsid w:val="37D9626A"/>
    <w:rsid w:val="393B619D"/>
    <w:rsid w:val="3982A76F"/>
    <w:rsid w:val="39D7459E"/>
    <w:rsid w:val="3AED01E8"/>
    <w:rsid w:val="3B225B53"/>
    <w:rsid w:val="3B2CE01F"/>
    <w:rsid w:val="3BEE359B"/>
    <w:rsid w:val="3C3347C5"/>
    <w:rsid w:val="3C5082CC"/>
    <w:rsid w:val="3CE1F88E"/>
    <w:rsid w:val="3D279C22"/>
    <w:rsid w:val="3EC87CC2"/>
    <w:rsid w:val="3F68B6D0"/>
    <w:rsid w:val="40D48B54"/>
    <w:rsid w:val="411DE2F9"/>
    <w:rsid w:val="413D614D"/>
    <w:rsid w:val="414E6C50"/>
    <w:rsid w:val="41972D53"/>
    <w:rsid w:val="42356A51"/>
    <w:rsid w:val="424108E6"/>
    <w:rsid w:val="42A28949"/>
    <w:rsid w:val="43513A12"/>
    <w:rsid w:val="43917541"/>
    <w:rsid w:val="43DC9EDE"/>
    <w:rsid w:val="44139EF7"/>
    <w:rsid w:val="44C1DDEE"/>
    <w:rsid w:val="44E64C07"/>
    <w:rsid w:val="46050F69"/>
    <w:rsid w:val="4667C997"/>
    <w:rsid w:val="46F838A0"/>
    <w:rsid w:val="46FCE0A8"/>
    <w:rsid w:val="49926447"/>
    <w:rsid w:val="4A22F957"/>
    <w:rsid w:val="4A656C6B"/>
    <w:rsid w:val="4AE6AD19"/>
    <w:rsid w:val="4B249FB8"/>
    <w:rsid w:val="4B47BFB4"/>
    <w:rsid w:val="4BE202FB"/>
    <w:rsid w:val="4C143A40"/>
    <w:rsid w:val="4C422C24"/>
    <w:rsid w:val="4C7B4604"/>
    <w:rsid w:val="4C9223AC"/>
    <w:rsid w:val="4CB6EDF4"/>
    <w:rsid w:val="4CEDBDB8"/>
    <w:rsid w:val="4D7EB5C7"/>
    <w:rsid w:val="4DA158E0"/>
    <w:rsid w:val="4DDA0805"/>
    <w:rsid w:val="4F88F9D7"/>
    <w:rsid w:val="4FAADA95"/>
    <w:rsid w:val="4FC206D8"/>
    <w:rsid w:val="50DE39A4"/>
    <w:rsid w:val="5188F4D9"/>
    <w:rsid w:val="52C09A99"/>
    <w:rsid w:val="52F7CB5F"/>
    <w:rsid w:val="531A2E6C"/>
    <w:rsid w:val="53385086"/>
    <w:rsid w:val="5343C1D1"/>
    <w:rsid w:val="53E364CE"/>
    <w:rsid w:val="54170659"/>
    <w:rsid w:val="55DF05F8"/>
    <w:rsid w:val="5608A59F"/>
    <w:rsid w:val="5608FFED"/>
    <w:rsid w:val="57712C09"/>
    <w:rsid w:val="57A4915A"/>
    <w:rsid w:val="5817964C"/>
    <w:rsid w:val="58417EC3"/>
    <w:rsid w:val="58BBBC9D"/>
    <w:rsid w:val="5900E494"/>
    <w:rsid w:val="59E230E5"/>
    <w:rsid w:val="5A1ED2AA"/>
    <w:rsid w:val="5A5AC6F7"/>
    <w:rsid w:val="5A7DB180"/>
    <w:rsid w:val="5A9D19D0"/>
    <w:rsid w:val="5AB4AFA1"/>
    <w:rsid w:val="5B530498"/>
    <w:rsid w:val="5B62DDAE"/>
    <w:rsid w:val="5C52344B"/>
    <w:rsid w:val="5C677CDF"/>
    <w:rsid w:val="5CF67FE8"/>
    <w:rsid w:val="5DFAD0F1"/>
    <w:rsid w:val="5EF96A07"/>
    <w:rsid w:val="5EFB091D"/>
    <w:rsid w:val="5EFDC12F"/>
    <w:rsid w:val="5F315580"/>
    <w:rsid w:val="5F35802D"/>
    <w:rsid w:val="606206B5"/>
    <w:rsid w:val="60748825"/>
    <w:rsid w:val="60AAA122"/>
    <w:rsid w:val="6144AC11"/>
    <w:rsid w:val="6202E79D"/>
    <w:rsid w:val="621F357D"/>
    <w:rsid w:val="62B63F5E"/>
    <w:rsid w:val="6372E1A5"/>
    <w:rsid w:val="63A7BBAB"/>
    <w:rsid w:val="643EF3DF"/>
    <w:rsid w:val="645AA3F7"/>
    <w:rsid w:val="645F6B9D"/>
    <w:rsid w:val="65017584"/>
    <w:rsid w:val="6548436E"/>
    <w:rsid w:val="65A00CBD"/>
    <w:rsid w:val="65FB5CA6"/>
    <w:rsid w:val="663C20E2"/>
    <w:rsid w:val="6697C6B6"/>
    <w:rsid w:val="66B69956"/>
    <w:rsid w:val="66F8ECF7"/>
    <w:rsid w:val="6727F3BF"/>
    <w:rsid w:val="67C23216"/>
    <w:rsid w:val="684D7A1F"/>
    <w:rsid w:val="68B51B8F"/>
    <w:rsid w:val="68CA8546"/>
    <w:rsid w:val="68F1F322"/>
    <w:rsid w:val="6A27B7AC"/>
    <w:rsid w:val="6AAE3563"/>
    <w:rsid w:val="6B295975"/>
    <w:rsid w:val="6C011A71"/>
    <w:rsid w:val="6C1F9855"/>
    <w:rsid w:val="6C4A05C4"/>
    <w:rsid w:val="6C7D8CB1"/>
    <w:rsid w:val="6D07060C"/>
    <w:rsid w:val="6D0A5801"/>
    <w:rsid w:val="6D40D33C"/>
    <w:rsid w:val="6D43A497"/>
    <w:rsid w:val="6D570641"/>
    <w:rsid w:val="6D66AE7C"/>
    <w:rsid w:val="6E001B08"/>
    <w:rsid w:val="701447E4"/>
    <w:rsid w:val="709FBF9B"/>
    <w:rsid w:val="70A72504"/>
    <w:rsid w:val="7222EF80"/>
    <w:rsid w:val="722BAC62"/>
    <w:rsid w:val="723F23B7"/>
    <w:rsid w:val="7250847A"/>
    <w:rsid w:val="7257D8CA"/>
    <w:rsid w:val="734E62FF"/>
    <w:rsid w:val="741FDE22"/>
    <w:rsid w:val="74770D02"/>
    <w:rsid w:val="7489F301"/>
    <w:rsid w:val="7492FCAD"/>
    <w:rsid w:val="74C77968"/>
    <w:rsid w:val="7546E288"/>
    <w:rsid w:val="7567C066"/>
    <w:rsid w:val="75D27900"/>
    <w:rsid w:val="75F5B8F7"/>
    <w:rsid w:val="76F00D3A"/>
    <w:rsid w:val="77B035CB"/>
    <w:rsid w:val="77D1C582"/>
    <w:rsid w:val="788E028A"/>
    <w:rsid w:val="7A1D95EA"/>
    <w:rsid w:val="7AA124C6"/>
    <w:rsid w:val="7B17AACF"/>
    <w:rsid w:val="7B8BDB3C"/>
    <w:rsid w:val="7BE1FE04"/>
    <w:rsid w:val="7C35D1EA"/>
    <w:rsid w:val="7C399648"/>
    <w:rsid w:val="7D08E44F"/>
    <w:rsid w:val="7D47C978"/>
    <w:rsid w:val="7D5B57BC"/>
    <w:rsid w:val="7D63FB1B"/>
    <w:rsid w:val="7D897E12"/>
    <w:rsid w:val="7DB7E371"/>
    <w:rsid w:val="7E75A915"/>
    <w:rsid w:val="7EA1FB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FD5A4"/>
  <w15:docId w15:val="{C4AC00FA-CB9F-4827-B256-4709F52252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eastAsia="Times New Roman" w:cs="Times New Roman" w:asciiTheme="minorHAnsi" w:hAnsiTheme="minorHAnsi"/>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uiPriority="3" w:semiHidden="1" w:unhideWhenUsed="1"/>
    <w:lsdException w:name="heading 9" w:uiPriority="2"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semiHidden="1" w:unhideWhenUsed="1"/>
    <w:lsdException w:name="index heading" w:semiHidden="1" w:unhideWhenUsed="1"/>
    <w:lsdException w:name="caption" w:uiPriority="1"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uiPriority="3"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hAnsiTheme="majorHAnsi" w:eastAsiaTheme="majorEastAsia"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hAnsiTheme="majorHAnsi" w:eastAsiaTheme="majorEastAsia"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hAnsiTheme="majorHAnsi" w:eastAsiaTheme="majorEastAsia"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hAnsiTheme="majorHAnsi" w:eastAsiaTheme="majorEastAsia"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hAnsiTheme="majorHAnsi" w:eastAsiaTheme="majorEastAsia"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cs="Arial" w:asciiTheme="majorHAnsi" w:hAnsiTheme="majorHAnsi" w:eastAsiaTheme="majorEastAsia"/>
      <w:caps/>
      <w:sz w:val="36"/>
      <w:lang w:eastAsia="en-US"/>
    </w:rPr>
  </w:style>
  <w:style w:type="paragraph" w:styleId="Heading9">
    <w:name w:val="heading 9"/>
    <w:basedOn w:val="Normal"/>
    <w:next w:val="BodyText"/>
    <w:link w:val="Heading9Char"/>
    <w:semiHidden/>
    <w:qFormat/>
    <w:rsid w:val="000809F5"/>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qFormat/>
    <w:rsid w:val="00134222"/>
  </w:style>
  <w:style w:type="character" w:styleId="BodyTextChar" w:customStyle="1">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styleId="BalloonTextChar" w:customStyle="1">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styleId="FooterChar" w:customStyle="1">
    <w:name w:val="Footer Char"/>
    <w:basedOn w:val="DefaultParagraphFont"/>
    <w:link w:val="Footer"/>
    <w:uiPriority w:val="99"/>
    <w:rsid w:val="00EF7CFD"/>
    <w:rPr>
      <w:bCs/>
      <w:sz w:val="16"/>
    </w:rPr>
  </w:style>
  <w:style w:type="numbering" w:styleId="HangingList" w:customStyle="1">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styleId="HeaderChar" w:customStyle="1">
    <w:name w:val="Header Char"/>
    <w:basedOn w:val="DefaultParagraphFont"/>
    <w:link w:val="Header"/>
    <w:uiPriority w:val="99"/>
    <w:rsid w:val="00CD51BB"/>
  </w:style>
  <w:style w:type="character" w:styleId="Heading1Char" w:customStyle="1">
    <w:name w:val="Heading 1 Char"/>
    <w:basedOn w:val="DefaultParagraphFont"/>
    <w:link w:val="Heading1"/>
    <w:rsid w:val="00261B1F"/>
    <w:rPr>
      <w:rFonts w:asciiTheme="majorHAnsi" w:hAnsiTheme="majorHAnsi" w:eastAsiaTheme="majorEastAsia" w:cstheme="majorBidi"/>
      <w:bCs/>
      <w:color w:val="201547" w:themeColor="text2"/>
      <w:spacing w:val="-4"/>
      <w:sz w:val="40"/>
      <w:szCs w:val="40"/>
    </w:rPr>
  </w:style>
  <w:style w:type="character" w:styleId="Heading2Char" w:customStyle="1">
    <w:name w:val="Heading 2 Char"/>
    <w:basedOn w:val="DefaultParagraphFont"/>
    <w:link w:val="Heading2"/>
    <w:rsid w:val="00B62C78"/>
    <w:rPr>
      <w:rFonts w:asciiTheme="majorHAnsi" w:hAnsiTheme="majorHAnsi" w:eastAsiaTheme="majorEastAsia" w:cstheme="majorBidi"/>
      <w:b/>
      <w:bCs/>
      <w:color w:val="201547" w:themeColor="text2"/>
      <w:spacing w:val="-2"/>
      <w:sz w:val="32"/>
      <w:szCs w:val="26"/>
    </w:rPr>
  </w:style>
  <w:style w:type="character" w:styleId="Heading3Char" w:customStyle="1">
    <w:name w:val="Heading 3 Char"/>
    <w:basedOn w:val="DefaultParagraphFont"/>
    <w:link w:val="Heading3"/>
    <w:rsid w:val="00B62C78"/>
    <w:rPr>
      <w:rFonts w:asciiTheme="majorHAnsi" w:hAnsiTheme="majorHAnsi" w:eastAsiaTheme="majorEastAsia" w:cstheme="majorBidi"/>
      <w:bCs/>
      <w:color w:val="201547" w:themeColor="text2"/>
      <w:sz w:val="28"/>
      <w:szCs w:val="26"/>
    </w:rPr>
  </w:style>
  <w:style w:type="character" w:styleId="Heading4Char" w:customStyle="1">
    <w:name w:val="Heading 4 Char"/>
    <w:basedOn w:val="DefaultParagraphFont"/>
    <w:link w:val="Heading4"/>
    <w:rsid w:val="00B62C78"/>
    <w:rPr>
      <w:b/>
      <w:bCs/>
      <w:color w:val="201547" w:themeColor="text2"/>
      <w:sz w:val="24"/>
      <w:szCs w:val="24"/>
    </w:rPr>
  </w:style>
  <w:style w:type="character" w:styleId="Heading7Char" w:customStyle="1">
    <w:name w:val="Heading 7 Char"/>
    <w:basedOn w:val="DefaultParagraphFont"/>
    <w:link w:val="Heading7"/>
    <w:semiHidden/>
    <w:rsid w:val="006926C9"/>
    <w:rPr>
      <w:rFonts w:eastAsiaTheme="majorEastAsia" w:cstheme="majorBidi"/>
      <w:iCs/>
      <w:color w:val="201547" w:themeColor="text2"/>
    </w:rPr>
  </w:style>
  <w:style w:type="character" w:styleId="Heading8Char" w:customStyle="1">
    <w:name w:val="Heading 8 Char"/>
    <w:basedOn w:val="DefaultParagraphFont"/>
    <w:link w:val="Heading8"/>
    <w:semiHidden/>
    <w:rsid w:val="000809F5"/>
    <w:rPr>
      <w:rFonts w:cs="Arial" w:asciiTheme="majorHAnsi" w:hAnsiTheme="majorHAnsi" w:eastAsiaTheme="majorEastAsia"/>
      <w:caps/>
      <w:sz w:val="36"/>
      <w:lang w:eastAsia="en-US"/>
    </w:rPr>
  </w:style>
  <w:style w:type="character" w:styleId="Heading9Char" w:customStyle="1">
    <w:name w:val="Heading 9 Char"/>
    <w:basedOn w:val="DefaultParagraphFont"/>
    <w:link w:val="Heading9"/>
    <w:semiHidden/>
    <w:rsid w:val="000809F5"/>
  </w:style>
  <w:style w:type="numbering" w:styleId="Headings" w:customStyle="1">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styleId="MyListNumbering" w:customStyle="1">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styleId="TitleChar" w:customStyle="1">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styleId="DateChar" w:customStyle="1">
    <w:name w:val="Date Char"/>
    <w:basedOn w:val="DefaultParagraphFont"/>
    <w:link w:val="Date"/>
    <w:uiPriority w:val="99"/>
    <w:rsid w:val="00C503CB"/>
    <w:rPr>
      <w:sz w:val="24"/>
    </w:rPr>
  </w:style>
  <w:style w:type="paragraph" w:styleId="TableofFiguresHeading" w:customStyle="1">
    <w:name w:val="Table of Figures Heading"/>
    <w:basedOn w:val="Normal"/>
    <w:uiPriority w:val="99"/>
    <w:rsid w:val="00095E93"/>
    <w:pPr>
      <w:keepNext/>
      <w:spacing w:before="0" w:after="60"/>
      <w:outlineLvl w:val="4"/>
    </w:pPr>
    <w:rPr>
      <w:b/>
      <w:bCs/>
      <w:noProof/>
      <w:color w:val="201547" w:themeColor="text2"/>
      <w:sz w:val="24"/>
    </w:rPr>
  </w:style>
  <w:style w:type="character" w:styleId="Heading5Char" w:customStyle="1">
    <w:name w:val="Heading 5 Char"/>
    <w:basedOn w:val="DefaultParagraphFont"/>
    <w:link w:val="Heading5"/>
    <w:rsid w:val="00B62C78"/>
    <w:rPr>
      <w:rFonts w:asciiTheme="majorHAnsi" w:hAnsiTheme="majorHAnsi" w:eastAsiaTheme="majorEastAsia" w:cstheme="majorBidi"/>
      <w:b/>
      <w:iCs/>
      <w:color w:val="201547" w:themeColor="text2"/>
      <w:sz w:val="22"/>
    </w:rPr>
  </w:style>
  <w:style w:type="character" w:styleId="Heading6Char" w:customStyle="1">
    <w:name w:val="Heading 6 Char"/>
    <w:basedOn w:val="DefaultParagraphFont"/>
    <w:link w:val="Heading6"/>
    <w:rsid w:val="00462258"/>
    <w:rPr>
      <w:rFonts w:asciiTheme="majorHAnsi" w:hAnsiTheme="majorHAnsi" w:eastAsiaTheme="majorEastAsia" w:cstheme="majorBidi"/>
      <w:b/>
      <w:iCs/>
      <w:color w:val="232222" w:themeColor="text1"/>
      <w:lang w:eastAsia="en-US"/>
    </w:rPr>
  </w:style>
  <w:style w:type="paragraph" w:styleId="Revision">
    <w:name w:val="Revision"/>
    <w:hidden/>
    <w:uiPriority w:val="99"/>
    <w:semiHidden/>
    <w:rsid w:val="009E7348"/>
    <w:rPr>
      <w:rFonts w:ascii="Calibri" w:hAnsi="Calibri" w:eastAsia="Calibri"/>
      <w:lang w:eastAsia="en-US"/>
    </w:rPr>
  </w:style>
  <w:style w:type="paragraph" w:styleId="ListAlpha" w:customStyle="1">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color="918E8E" w:themeColor="text1" w:themeTint="80" w:sz="4" w:space="0"/>
        <w:bottom w:val="single" w:color="918E8E" w:themeColor="text1" w:themeTint="80" w:sz="4" w:space="0"/>
      </w:tblBorders>
      <w:tblCellMar>
        <w:top w:w="227" w:type="dxa"/>
        <w:bottom w:w="227" w:type="dxa"/>
      </w:tblCellMar>
    </w:tblPr>
    <w:tblStylePr w:type="firstRow">
      <w:rPr>
        <w:b/>
        <w:bCs/>
      </w:rPr>
      <w:tblPr/>
      <w:tcPr>
        <w:tcBorders>
          <w:bottom w:val="single" w:color="918E8E" w:themeColor="text1" w:themeTint="80" w:sz="4" w:space="0"/>
        </w:tcBorders>
      </w:tcPr>
    </w:tblStylePr>
    <w:tblStylePr w:type="lastRow">
      <w:rPr>
        <w:b/>
        <w:bCs/>
      </w:rPr>
      <w:tblPr/>
      <w:tcPr>
        <w:tcBorders>
          <w:top w:val="single" w:color="918E8E" w:themeColor="text1" w:themeTint="80" w:sz="4" w:space="0"/>
        </w:tcBorders>
      </w:tcPr>
    </w:tblStylePr>
    <w:tblStylePr w:type="firstCol">
      <w:rPr>
        <w:b/>
        <w:bCs/>
      </w:rPr>
    </w:tblStylePr>
    <w:tblStylePr w:type="lastCol">
      <w:rPr>
        <w:b/>
        <w:bCs/>
      </w:rPr>
    </w:tblStylePr>
    <w:tblStylePr w:type="band1Vert">
      <w:tblPr/>
      <w:tcPr>
        <w:tcBorders>
          <w:left w:val="single" w:color="918E8E" w:themeColor="text1" w:themeTint="80" w:sz="4" w:space="0"/>
          <w:right w:val="single" w:color="918E8E" w:themeColor="text1" w:themeTint="80" w:sz="4" w:space="0"/>
        </w:tcBorders>
      </w:tcPr>
    </w:tblStylePr>
    <w:tblStylePr w:type="band2Vert">
      <w:tblPr/>
      <w:tcPr>
        <w:tcBorders>
          <w:left w:val="single" w:color="918E8E" w:themeColor="text1" w:themeTint="80" w:sz="4" w:space="0"/>
          <w:right w:val="single" w:color="918E8E" w:themeColor="text1" w:themeTint="80" w:sz="4" w:space="0"/>
        </w:tcBorders>
      </w:tcPr>
    </w:tblStylePr>
    <w:tblStylePr w:type="band1Horz">
      <w:tblPr/>
      <w:tcPr>
        <w:tcBorders>
          <w:top w:val="single" w:color="918E8E" w:themeColor="text1" w:themeTint="80" w:sz="4" w:space="0"/>
          <w:bottom w:val="single" w:color="918E8E" w:themeColor="text1" w:themeTint="80" w:sz="4" w:space="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styleId="CommentTextChar" w:customStyle="1">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styleId="CommentSubjectChar" w:customStyle="1">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styleId="PullOutBoxTable" w:customStyle="1">
    <w:name w:val="Pull Out Box Table"/>
    <w:basedOn w:val="TableNormal"/>
    <w:uiPriority w:val="99"/>
    <w:rsid w:val="001D46AE"/>
    <w:pPr>
      <w:spacing w:before="70" w:after="70"/>
    </w:pPr>
    <w:tblPr>
      <w:tblBorders>
        <w:top w:val="single" w:color="232222" w:themeColor="text1" w:sz="4" w:space="0"/>
        <w:left w:val="single" w:color="232222" w:themeColor="text1" w:sz="4" w:space="0"/>
        <w:bottom w:val="single" w:color="232222" w:themeColor="text1" w:sz="4" w:space="0"/>
        <w:right w:val="single" w:color="232222" w:themeColor="text1" w:sz="4" w:space="0"/>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color="FFFFFF" w:themeColor="background1" w:sz="4" w:space="0"/>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color="FFFFFF" w:themeColor="background1" w:sz="4" w:space="0"/>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color="FFFFFF" w:themeColor="background1" w:sz="4" w:space="0"/>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color="FFFFFF" w:themeColor="background1" w:sz="4" w:space="0"/>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color="FFFFFF" w:themeColor="background1" w:sz="4" w:space="0"/>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color="FFFFFF" w:themeColor="background1" w:sz="4" w:space="0"/>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color="FFFFFF" w:themeColor="background1" w:sz="4" w:space="0"/>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color="FFFFFF" w:themeColor="background1" w:sz="12" w:space="0"/>
        </w:tcBorders>
        <w:shd w:val="clear" w:color="auto" w:fill="A6B31D" w:themeFill="accent2" w:themeFillShade="CC"/>
      </w:tcPr>
    </w:tblStylePr>
    <w:tblStylePr w:type="lastRow">
      <w:rPr>
        <w:b/>
        <w:bCs/>
        <w:color w:val="A6B31D"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color="FFFFFF" w:themeColor="background1" w:sz="12" w:space="0"/>
        </w:tcBorders>
        <w:shd w:val="clear" w:color="auto" w:fill="A6B31D" w:themeFill="accent2" w:themeFillShade="CC"/>
      </w:tcPr>
    </w:tblStylePr>
    <w:tblStylePr w:type="lastRow">
      <w:rPr>
        <w:b/>
        <w:bCs/>
        <w:color w:val="A6B31D"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color="FFFFFF" w:themeColor="background1" w:sz="12" w:space="0"/>
        </w:tcBorders>
        <w:shd w:val="clear" w:color="auto" w:fill="A6B31D" w:themeFill="accent2" w:themeFillShade="CC"/>
      </w:tcPr>
    </w:tblStylePr>
    <w:tblStylePr w:type="lastRow">
      <w:rPr>
        <w:b/>
        <w:bCs/>
        <w:color w:val="A6B31D"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color="FFFFFF" w:themeColor="background1" w:sz="12" w:space="0"/>
        </w:tcBorders>
        <w:shd w:val="clear" w:color="auto" w:fill="191038" w:themeFill="accent4" w:themeFillShade="CC"/>
      </w:tcPr>
    </w:tblStylePr>
    <w:tblStylePr w:type="lastRow">
      <w:rPr>
        <w:b/>
        <w:bCs/>
        <w:color w:val="191038" w:themeColor="accent4"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color="FFFFFF" w:themeColor="background1" w:sz="12" w:space="0"/>
        </w:tcBorders>
        <w:shd w:val="clear" w:color="auto" w:fill="008E87" w:themeFill="accent3" w:themeFillShade="CC"/>
      </w:tcPr>
    </w:tblStylePr>
    <w:tblStylePr w:type="lastRow">
      <w:rPr>
        <w:b/>
        <w:bCs/>
        <w:color w:val="008E87" w:themeColor="accent3"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color="FFFFFF" w:themeColor="background1" w:sz="12" w:space="0"/>
        </w:tcBorders>
        <w:shd w:val="clear" w:color="auto" w:fill="D0DA49" w:themeFill="accent6" w:themeFillShade="CC"/>
      </w:tcPr>
    </w:tblStylePr>
    <w:tblStylePr w:type="lastRow">
      <w:rPr>
        <w:b/>
        <w:bCs/>
        <w:color w:val="D0DA49" w:themeColor="accent6"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color="FFFFFF" w:themeColor="background1" w:sz="12" w:space="0"/>
        </w:tcBorders>
        <w:shd w:val="clear" w:color="auto" w:fill="C04B52" w:themeFill="accent5" w:themeFillShade="CC"/>
      </w:tcPr>
    </w:tblStylePr>
    <w:tblStylePr w:type="lastRow">
      <w:rPr>
        <w:b/>
        <w:bCs/>
        <w:color w:val="C04B52" w:themeColor="accent5"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color="CDDC29" w:themeColor="accent2" w:sz="24" w:space="0"/>
        <w:left w:val="single" w:color="232222" w:themeColor="text1" w:sz="4" w:space="0"/>
        <w:bottom w:val="single" w:color="232222" w:themeColor="text1" w:sz="4" w:space="0"/>
        <w:right w:val="single" w:color="232222" w:themeColor="text1" w:sz="4" w:space="0"/>
        <w:insideH w:val="single" w:color="FFFFFF" w:themeColor="background1" w:sz="4" w:space="0"/>
        <w:insideV w:val="single" w:color="FFFFFF" w:themeColor="background1" w:sz="4" w:space="0"/>
      </w:tblBorders>
    </w:tblPr>
    <w:tcPr>
      <w:shd w:val="clear" w:color="auto" w:fill="E9E9E9" w:themeFill="text1" w:themeFillTint="19"/>
    </w:tcPr>
    <w:tblStylePr w:type="firstRow">
      <w:rPr>
        <w:b/>
        <w:bCs/>
      </w:rPr>
      <w:tblPr/>
      <w:tcPr>
        <w:tcBorders>
          <w:top w:val="nil"/>
          <w:left w:val="nil"/>
          <w:bottom w:val="single" w:color="CDDC2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color="141414" w:themeColor="text1" w:themeShade="99" w:sz="4" w:space="0"/>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color="CDDC29" w:themeColor="accent2" w:sz="24" w:space="0"/>
        <w:left w:val="single" w:color="B3272F" w:themeColor="accent1" w:sz="4" w:space="0"/>
        <w:bottom w:val="single" w:color="B3272F" w:themeColor="accent1" w:sz="4" w:space="0"/>
        <w:right w:val="single" w:color="B3272F" w:themeColor="accent1" w:sz="4" w:space="0"/>
        <w:insideH w:val="single" w:color="FFFFFF" w:themeColor="background1" w:sz="4" w:space="0"/>
        <w:insideV w:val="single" w:color="FFFFFF" w:themeColor="background1" w:sz="4" w:space="0"/>
      </w:tblBorders>
    </w:tblPr>
    <w:tcPr>
      <w:shd w:val="clear" w:color="auto" w:fill="FAE7E8" w:themeFill="accent1" w:themeFillTint="19"/>
    </w:tcPr>
    <w:tblStylePr w:type="firstRow">
      <w:rPr>
        <w:b/>
        <w:bCs/>
      </w:rPr>
      <w:tblPr/>
      <w:tcPr>
        <w:tcBorders>
          <w:top w:val="nil"/>
          <w:left w:val="nil"/>
          <w:bottom w:val="single" w:color="CDDC2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color="6B171C" w:themeColor="accent1" w:themeShade="99" w:sz="4" w:space="0"/>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color="CDDC29" w:themeColor="accent2" w:sz="24" w:space="0"/>
        <w:left w:val="single" w:color="CDDC29" w:themeColor="accent2" w:sz="4" w:space="0"/>
        <w:bottom w:val="single" w:color="CDDC29" w:themeColor="accent2" w:sz="4" w:space="0"/>
        <w:right w:val="single" w:color="CDDC29" w:themeColor="accent2" w:sz="4" w:space="0"/>
        <w:insideH w:val="single" w:color="FFFFFF" w:themeColor="background1" w:sz="4" w:space="0"/>
        <w:insideV w:val="single" w:color="FFFFFF" w:themeColor="background1" w:sz="4" w:space="0"/>
      </w:tblBorders>
    </w:tblPr>
    <w:tcPr>
      <w:shd w:val="clear" w:color="auto" w:fill="FAFBE9" w:themeFill="accent2" w:themeFillTint="19"/>
    </w:tcPr>
    <w:tblStylePr w:type="firstRow">
      <w:rPr>
        <w:b/>
        <w:bCs/>
      </w:rPr>
      <w:tblPr/>
      <w:tcPr>
        <w:tcBorders>
          <w:top w:val="nil"/>
          <w:left w:val="nil"/>
          <w:bottom w:val="single" w:color="CDDC2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color="7C8616" w:themeColor="accent2" w:themeShade="99" w:sz="4" w:space="0"/>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color="201547" w:themeColor="accent4" w:sz="24" w:space="0"/>
        <w:left w:val="single" w:color="00B2A9" w:themeColor="accent3" w:sz="4" w:space="0"/>
        <w:bottom w:val="single" w:color="00B2A9" w:themeColor="accent3" w:sz="4" w:space="0"/>
        <w:right w:val="single" w:color="00B2A9" w:themeColor="accent3" w:sz="4" w:space="0"/>
        <w:insideH w:val="single" w:color="FFFFFF" w:themeColor="background1" w:sz="4" w:space="0"/>
        <w:insideV w:val="single" w:color="FFFFFF" w:themeColor="background1" w:sz="4" w:space="0"/>
      </w:tblBorders>
    </w:tblPr>
    <w:tcPr>
      <w:shd w:val="clear" w:color="auto" w:fill="DEFFFD" w:themeFill="accent3" w:themeFillTint="19"/>
    </w:tcPr>
    <w:tblStylePr w:type="firstRow">
      <w:rPr>
        <w:b/>
        <w:bCs/>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color="006A65" w:themeColor="accent3" w:themeShade="99" w:sz="4" w:space="0"/>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color="00B2A9" w:themeColor="accent3" w:sz="24" w:space="0"/>
        <w:left w:val="single" w:color="201547" w:themeColor="accent4" w:sz="4" w:space="0"/>
        <w:bottom w:val="single" w:color="201547" w:themeColor="accent4" w:sz="4" w:space="0"/>
        <w:right w:val="single" w:color="201547" w:themeColor="accent4" w:sz="4" w:space="0"/>
        <w:insideH w:val="single" w:color="FFFFFF" w:themeColor="background1" w:sz="4" w:space="0"/>
        <w:insideV w:val="single" w:color="FFFFFF" w:themeColor="background1" w:sz="4" w:space="0"/>
      </w:tblBorders>
    </w:tblPr>
    <w:tcPr>
      <w:shd w:val="clear" w:color="auto" w:fill="E4DFF5" w:themeFill="accent4" w:themeFillTint="19"/>
    </w:tcPr>
    <w:tblStylePr w:type="firstRow">
      <w:rPr>
        <w:b/>
        <w:bCs/>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color="130C2A" w:themeColor="accent4" w:themeShade="99" w:sz="4" w:space="0"/>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color="E0E787" w:themeColor="accent6" w:sz="24" w:space="0"/>
        <w:left w:val="single" w:color="D27D82" w:themeColor="accent5" w:sz="4" w:space="0"/>
        <w:bottom w:val="single" w:color="D27D82" w:themeColor="accent5" w:sz="4" w:space="0"/>
        <w:right w:val="single" w:color="D27D82" w:themeColor="accent5" w:sz="4" w:space="0"/>
        <w:insideH w:val="single" w:color="FFFFFF" w:themeColor="background1" w:sz="4" w:space="0"/>
        <w:insideV w:val="single" w:color="FFFFFF" w:themeColor="background1" w:sz="4" w:space="0"/>
      </w:tblBorders>
    </w:tblPr>
    <w:tcPr>
      <w:shd w:val="clear" w:color="auto" w:fill="FAF2F2" w:themeFill="accent5" w:themeFillTint="19"/>
    </w:tcPr>
    <w:tblStylePr w:type="firstRow">
      <w:rPr>
        <w:b/>
        <w:bCs/>
      </w:rPr>
      <w:tblPr/>
      <w:tcPr>
        <w:tcBorders>
          <w:top w:val="nil"/>
          <w:left w:val="nil"/>
          <w:bottom w:val="single" w:color="E0E787"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color="953339" w:themeColor="accent5" w:themeShade="99" w:sz="4" w:space="0"/>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color="D27D82" w:themeColor="accent5" w:sz="24" w:space="0"/>
        <w:left w:val="single" w:color="E0E787" w:themeColor="accent6" w:sz="4" w:space="0"/>
        <w:bottom w:val="single" w:color="E0E787" w:themeColor="accent6" w:sz="4" w:space="0"/>
        <w:right w:val="single" w:color="E0E787" w:themeColor="accent6" w:sz="4" w:space="0"/>
        <w:insideH w:val="single" w:color="FFFFFF" w:themeColor="background1" w:sz="4" w:space="0"/>
        <w:insideV w:val="single" w:color="FFFFFF" w:themeColor="background1" w:sz="4" w:space="0"/>
      </w:tblBorders>
    </w:tblPr>
    <w:tcPr>
      <w:shd w:val="clear" w:color="auto" w:fill="FBFCF3" w:themeFill="accent6" w:themeFillTint="19"/>
    </w:tcPr>
    <w:tblStylePr w:type="firstRow">
      <w:rPr>
        <w:b/>
        <w:bCs/>
      </w:rPr>
      <w:tblPr/>
      <w:tcPr>
        <w:tcBorders>
          <w:top w:val="nil"/>
          <w:left w:val="nil"/>
          <w:bottom w:val="single" w:color="D27D82"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color="ABB624" w:themeColor="accent6" w:themeShade="99" w:sz="4" w:space="0"/>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1A1919"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851D23"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BA71B"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0857E"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170F34"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BA4047"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CBD73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color="A8A5A5" w:themeColor="text1" w:themeTint="66" w:sz="4" w:space="0"/>
        <w:left w:val="single" w:color="A8A5A5" w:themeColor="text1" w:themeTint="66" w:sz="4" w:space="0"/>
        <w:bottom w:val="single" w:color="A8A5A5" w:themeColor="text1" w:themeTint="66" w:sz="4" w:space="0"/>
        <w:right w:val="single" w:color="A8A5A5" w:themeColor="text1" w:themeTint="66" w:sz="4" w:space="0"/>
        <w:insideH w:val="single" w:color="A8A5A5" w:themeColor="text1" w:themeTint="66" w:sz="4" w:space="0"/>
        <w:insideV w:val="single" w:color="A8A5A5" w:themeColor="text1" w:themeTint="66"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color="EA9EA2" w:themeColor="accent1" w:themeTint="66" w:sz="4" w:space="0"/>
        <w:left w:val="single" w:color="EA9EA2" w:themeColor="accent1" w:themeTint="66" w:sz="4" w:space="0"/>
        <w:bottom w:val="single" w:color="EA9EA2" w:themeColor="accent1" w:themeTint="66" w:sz="4" w:space="0"/>
        <w:right w:val="single" w:color="EA9EA2" w:themeColor="accent1" w:themeTint="66" w:sz="4" w:space="0"/>
        <w:insideH w:val="single" w:color="EA9EA2" w:themeColor="accent1" w:themeTint="66" w:sz="4" w:space="0"/>
        <w:insideV w:val="single" w:color="EA9EA2" w:themeColor="accent1" w:themeTint="66" w:sz="4" w:space="0"/>
      </w:tblBorders>
    </w:tblPr>
    <w:tblStylePr w:type="firstRow">
      <w:rPr>
        <w:b/>
        <w:bCs/>
      </w:rPr>
      <w:tblPr/>
      <w:tcPr>
        <w:tcBorders>
          <w:bottom w:val="single" w:color="DF6F75" w:themeColor="accent1" w:themeTint="99" w:sz="12" w:space="0"/>
        </w:tcBorders>
      </w:tcPr>
    </w:tblStylePr>
    <w:tblStylePr w:type="lastRow">
      <w:rPr>
        <w:b/>
        <w:bCs/>
      </w:rPr>
      <w:tblPr/>
      <w:tcPr>
        <w:tcBorders>
          <w:top w:val="double" w:color="DF6F75"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color="7AFFF8" w:themeColor="accent3" w:themeTint="66" w:sz="4" w:space="0"/>
        <w:left w:val="single" w:color="7AFFF8" w:themeColor="accent3" w:themeTint="66" w:sz="4" w:space="0"/>
        <w:bottom w:val="single" w:color="7AFFF8" w:themeColor="accent3" w:themeTint="66" w:sz="4" w:space="0"/>
        <w:right w:val="single" w:color="7AFFF8" w:themeColor="accent3" w:themeTint="66" w:sz="4" w:space="0"/>
        <w:insideH w:val="single" w:color="7AFFF8" w:themeColor="accent3" w:themeTint="66" w:sz="4" w:space="0"/>
        <w:insideV w:val="single" w:color="7AFFF8" w:themeColor="accent3" w:themeTint="66"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color="917DD8" w:themeColor="accent4" w:themeTint="66" w:sz="4" w:space="0"/>
        <w:left w:val="single" w:color="917DD8" w:themeColor="accent4" w:themeTint="66" w:sz="4" w:space="0"/>
        <w:bottom w:val="single" w:color="917DD8" w:themeColor="accent4" w:themeTint="66" w:sz="4" w:space="0"/>
        <w:right w:val="single" w:color="917DD8" w:themeColor="accent4" w:themeTint="66" w:sz="4" w:space="0"/>
        <w:insideH w:val="single" w:color="917DD8" w:themeColor="accent4" w:themeTint="66" w:sz="4" w:space="0"/>
        <w:insideV w:val="single" w:color="917DD8" w:themeColor="accent4" w:themeTint="66"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color="EDCBCD" w:themeColor="accent5" w:themeTint="66" w:sz="4" w:space="0"/>
        <w:left w:val="single" w:color="EDCBCD" w:themeColor="accent5" w:themeTint="66" w:sz="4" w:space="0"/>
        <w:bottom w:val="single" w:color="EDCBCD" w:themeColor="accent5" w:themeTint="66" w:sz="4" w:space="0"/>
        <w:right w:val="single" w:color="EDCBCD" w:themeColor="accent5" w:themeTint="66" w:sz="4" w:space="0"/>
        <w:insideH w:val="single" w:color="EDCBCD" w:themeColor="accent5" w:themeTint="66" w:sz="4" w:space="0"/>
        <w:insideV w:val="single" w:color="EDCBCD" w:themeColor="accent5" w:themeTint="66" w:sz="4" w:space="0"/>
      </w:tblBorders>
    </w:tblPr>
    <w:tblStylePr w:type="firstRow">
      <w:rPr>
        <w:b/>
        <w:bCs/>
      </w:rPr>
      <w:tblPr/>
      <w:tcPr>
        <w:tcBorders>
          <w:bottom w:val="single" w:color="E4B1B4" w:themeColor="accent5" w:themeTint="99" w:sz="12" w:space="0"/>
        </w:tcBorders>
      </w:tcPr>
    </w:tblStylePr>
    <w:tblStylePr w:type="lastRow">
      <w:rPr>
        <w:b/>
        <w:bCs/>
      </w:rPr>
      <w:tblPr/>
      <w:tcPr>
        <w:tcBorders>
          <w:top w:val="double" w:color="E4B1B4"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color="F2F5CE" w:themeColor="accent6" w:themeTint="66" w:sz="4" w:space="0"/>
        <w:left w:val="single" w:color="F2F5CE" w:themeColor="accent6" w:themeTint="66" w:sz="4" w:space="0"/>
        <w:bottom w:val="single" w:color="F2F5CE" w:themeColor="accent6" w:themeTint="66" w:sz="4" w:space="0"/>
        <w:right w:val="single" w:color="F2F5CE" w:themeColor="accent6" w:themeTint="66" w:sz="4" w:space="0"/>
        <w:insideH w:val="single" w:color="F2F5CE" w:themeColor="accent6" w:themeTint="66" w:sz="4" w:space="0"/>
        <w:insideV w:val="single" w:color="F2F5CE" w:themeColor="accent6" w:themeTint="66" w:sz="4" w:space="0"/>
      </w:tblBorders>
    </w:tblPr>
    <w:tblStylePr w:type="firstRow">
      <w:rPr>
        <w:b/>
        <w:bCs/>
      </w:rPr>
      <w:tblPr/>
      <w:tcPr>
        <w:tcBorders>
          <w:bottom w:val="single" w:color="ECF0B6" w:themeColor="accent6" w:themeTint="99" w:sz="12" w:space="0"/>
        </w:tcBorders>
      </w:tcPr>
    </w:tblStylePr>
    <w:tblStylePr w:type="lastRow">
      <w:rPr>
        <w:b/>
        <w:bCs/>
      </w:rPr>
      <w:tblPr/>
      <w:tcPr>
        <w:tcBorders>
          <w:top w:val="double" w:color="ECF0B6"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color="7C7979" w:themeColor="text1" w:themeTint="99" w:sz="2" w:space="0"/>
        <w:bottom w:val="single" w:color="7C7979" w:themeColor="text1" w:themeTint="99" w:sz="2" w:space="0"/>
        <w:insideH w:val="single" w:color="7C7979" w:themeColor="text1" w:themeTint="99" w:sz="2" w:space="0"/>
        <w:insideV w:val="single" w:color="7C7979" w:themeColor="text1" w:themeTint="99" w:sz="2" w:space="0"/>
      </w:tblBorders>
    </w:tblPr>
    <w:tblStylePr w:type="firstRow">
      <w:rPr>
        <w:b/>
        <w:bCs/>
      </w:rPr>
      <w:tblPr/>
      <w:tcPr>
        <w:tcBorders>
          <w:top w:val="nil"/>
          <w:bottom w:val="single" w:color="7C7979" w:themeColor="text1" w:themeTint="99" w:sz="12" w:space="0"/>
          <w:insideH w:val="nil"/>
          <w:insideV w:val="nil"/>
        </w:tcBorders>
        <w:shd w:val="clear" w:color="auto" w:fill="FFFFFF" w:themeFill="background1"/>
      </w:tcPr>
    </w:tblStylePr>
    <w:tblStylePr w:type="lastRow">
      <w:rPr>
        <w:b/>
        <w:bCs/>
      </w:rPr>
      <w:tblPr/>
      <w:tcPr>
        <w:tcBorders>
          <w:top w:val="double" w:color="7C7979"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color="DF6F75" w:themeColor="accent1" w:themeTint="99" w:sz="2" w:space="0"/>
        <w:bottom w:val="single" w:color="DF6F75" w:themeColor="accent1" w:themeTint="99" w:sz="2" w:space="0"/>
        <w:insideH w:val="single" w:color="DF6F75" w:themeColor="accent1" w:themeTint="99" w:sz="2" w:space="0"/>
        <w:insideV w:val="single" w:color="DF6F75" w:themeColor="accent1" w:themeTint="99" w:sz="2" w:space="0"/>
      </w:tblBorders>
    </w:tblPr>
    <w:tblStylePr w:type="firstRow">
      <w:rPr>
        <w:b/>
        <w:bCs/>
      </w:rPr>
      <w:tblPr/>
      <w:tcPr>
        <w:tcBorders>
          <w:top w:val="nil"/>
          <w:bottom w:val="single" w:color="DF6F75" w:themeColor="accent1" w:themeTint="99" w:sz="12" w:space="0"/>
          <w:insideH w:val="nil"/>
          <w:insideV w:val="nil"/>
        </w:tcBorders>
        <w:shd w:val="clear" w:color="auto" w:fill="FFFFFF" w:themeFill="background1"/>
      </w:tcPr>
    </w:tblStylePr>
    <w:tblStylePr w:type="lastRow">
      <w:rPr>
        <w:b/>
        <w:bCs/>
      </w:rPr>
      <w:tblPr/>
      <w:tcPr>
        <w:tcBorders>
          <w:top w:val="double" w:color="DF6F7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color="E0EA7E" w:themeColor="accent2" w:themeTint="99" w:sz="2" w:space="0"/>
        <w:bottom w:val="single" w:color="E0EA7E" w:themeColor="accent2" w:themeTint="99" w:sz="2" w:space="0"/>
        <w:insideH w:val="single" w:color="E0EA7E" w:themeColor="accent2" w:themeTint="99" w:sz="2" w:space="0"/>
        <w:insideV w:val="single" w:color="E0EA7E" w:themeColor="accent2" w:themeTint="99" w:sz="2" w:space="0"/>
      </w:tblBorders>
    </w:tblPr>
    <w:tblStylePr w:type="firstRow">
      <w:rPr>
        <w:b/>
        <w:bCs/>
      </w:rPr>
      <w:tblPr/>
      <w:tcPr>
        <w:tcBorders>
          <w:top w:val="nil"/>
          <w:bottom w:val="single" w:color="E0EA7E" w:themeColor="accent2" w:themeTint="99" w:sz="12" w:space="0"/>
          <w:insideH w:val="nil"/>
          <w:insideV w:val="nil"/>
        </w:tcBorders>
        <w:shd w:val="clear" w:color="auto" w:fill="FFFFFF" w:themeFill="background1"/>
      </w:tcPr>
    </w:tblStylePr>
    <w:tblStylePr w:type="lastRow">
      <w:rPr>
        <w:b/>
        <w:bCs/>
      </w:rPr>
      <w:tblPr/>
      <w:tcPr>
        <w:tcBorders>
          <w:top w:val="double" w:color="E0EA7E"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color="37FFF4" w:themeColor="accent3" w:themeTint="99" w:sz="2" w:space="0"/>
        <w:bottom w:val="single" w:color="37FFF4" w:themeColor="accent3" w:themeTint="99" w:sz="2" w:space="0"/>
        <w:insideH w:val="single" w:color="37FFF4" w:themeColor="accent3" w:themeTint="99" w:sz="2" w:space="0"/>
        <w:insideV w:val="single" w:color="37FFF4" w:themeColor="accent3" w:themeTint="99" w:sz="2" w:space="0"/>
      </w:tblBorders>
    </w:tblPr>
    <w:tblStylePr w:type="firstRow">
      <w:rPr>
        <w:b/>
        <w:bCs/>
      </w:rPr>
      <w:tblPr/>
      <w:tcPr>
        <w:tcBorders>
          <w:top w:val="nil"/>
          <w:bottom w:val="single" w:color="37FFF4" w:themeColor="accent3" w:themeTint="99" w:sz="12" w:space="0"/>
          <w:insideH w:val="nil"/>
          <w:insideV w:val="nil"/>
        </w:tcBorders>
        <w:shd w:val="clear" w:color="auto" w:fill="FFFFFF" w:themeFill="background1"/>
      </w:tcPr>
    </w:tblStylePr>
    <w:tblStylePr w:type="lastRow">
      <w:rPr>
        <w:b/>
        <w:bCs/>
      </w:rPr>
      <w:tblPr/>
      <w:tcPr>
        <w:tcBorders>
          <w:top w:val="double" w:color="37FFF4"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color="5B3DC5" w:themeColor="accent4" w:themeTint="99" w:sz="2" w:space="0"/>
        <w:bottom w:val="single" w:color="5B3DC5" w:themeColor="accent4" w:themeTint="99" w:sz="2" w:space="0"/>
        <w:insideH w:val="single" w:color="5B3DC5" w:themeColor="accent4" w:themeTint="99" w:sz="2" w:space="0"/>
        <w:insideV w:val="single" w:color="5B3DC5" w:themeColor="accent4" w:themeTint="99" w:sz="2" w:space="0"/>
      </w:tblBorders>
    </w:tblPr>
    <w:tblStylePr w:type="firstRow">
      <w:rPr>
        <w:b/>
        <w:bCs/>
      </w:rPr>
      <w:tblPr/>
      <w:tcPr>
        <w:tcBorders>
          <w:top w:val="nil"/>
          <w:bottom w:val="single" w:color="5B3DC5" w:themeColor="accent4" w:themeTint="99" w:sz="12" w:space="0"/>
          <w:insideH w:val="nil"/>
          <w:insideV w:val="nil"/>
        </w:tcBorders>
        <w:shd w:val="clear" w:color="auto" w:fill="FFFFFF" w:themeFill="background1"/>
      </w:tcPr>
    </w:tblStylePr>
    <w:tblStylePr w:type="lastRow">
      <w:rPr>
        <w:b/>
        <w:bCs/>
      </w:rPr>
      <w:tblPr/>
      <w:tcPr>
        <w:tcBorders>
          <w:top w:val="double" w:color="5B3DC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color="E4B1B4" w:themeColor="accent5" w:themeTint="99" w:sz="2" w:space="0"/>
        <w:bottom w:val="single" w:color="E4B1B4" w:themeColor="accent5" w:themeTint="99" w:sz="2" w:space="0"/>
        <w:insideH w:val="single" w:color="E4B1B4" w:themeColor="accent5" w:themeTint="99" w:sz="2" w:space="0"/>
        <w:insideV w:val="single" w:color="E4B1B4" w:themeColor="accent5" w:themeTint="99" w:sz="2" w:space="0"/>
      </w:tblBorders>
    </w:tblPr>
    <w:tblStylePr w:type="firstRow">
      <w:rPr>
        <w:b/>
        <w:bCs/>
      </w:rPr>
      <w:tblPr/>
      <w:tcPr>
        <w:tcBorders>
          <w:top w:val="nil"/>
          <w:bottom w:val="single" w:color="E4B1B4" w:themeColor="accent5" w:themeTint="99" w:sz="12" w:space="0"/>
          <w:insideH w:val="nil"/>
          <w:insideV w:val="nil"/>
        </w:tcBorders>
        <w:shd w:val="clear" w:color="auto" w:fill="FFFFFF" w:themeFill="background1"/>
      </w:tcPr>
    </w:tblStylePr>
    <w:tblStylePr w:type="lastRow">
      <w:rPr>
        <w:b/>
        <w:bCs/>
      </w:rPr>
      <w:tblPr/>
      <w:tcPr>
        <w:tcBorders>
          <w:top w:val="double" w:color="E4B1B4"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color="ECF0B6" w:themeColor="accent6" w:themeTint="99" w:sz="2" w:space="0"/>
        <w:bottom w:val="single" w:color="ECF0B6" w:themeColor="accent6" w:themeTint="99" w:sz="2" w:space="0"/>
        <w:insideH w:val="single" w:color="ECF0B6" w:themeColor="accent6" w:themeTint="99" w:sz="2" w:space="0"/>
        <w:insideV w:val="single" w:color="ECF0B6" w:themeColor="accent6" w:themeTint="99" w:sz="2" w:space="0"/>
      </w:tblBorders>
    </w:tblPr>
    <w:tblStylePr w:type="firstRow">
      <w:rPr>
        <w:b/>
        <w:bCs/>
      </w:rPr>
      <w:tblPr/>
      <w:tcPr>
        <w:tcBorders>
          <w:top w:val="nil"/>
          <w:bottom w:val="single" w:color="ECF0B6" w:themeColor="accent6" w:themeTint="99" w:sz="12" w:space="0"/>
          <w:insideH w:val="nil"/>
          <w:insideV w:val="nil"/>
        </w:tcBorders>
        <w:shd w:val="clear" w:color="auto" w:fill="FFFFFF" w:themeFill="background1"/>
      </w:tcPr>
    </w:tblStylePr>
    <w:tblStylePr w:type="lastRow">
      <w:rPr>
        <w:b/>
        <w:bCs/>
      </w:rPr>
      <w:tblPr/>
      <w:tcPr>
        <w:tcBorders>
          <w:top w:val="double" w:color="ECF0B6"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3-Accent1">
    <w:name w:val="Grid Table 3 Accent 1"/>
    <w:basedOn w:val="TableNormal"/>
    <w:uiPriority w:val="48"/>
    <w:semiHidden/>
    <w:rsid w:val="0058629F"/>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insideV w:val="single" w:color="DF6F75"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color="DF6F75" w:themeColor="accent1" w:themeTint="99" w:sz="4" w:space="0"/>
        </w:tcBorders>
      </w:tcPr>
    </w:tblStylePr>
    <w:tblStylePr w:type="nwCell">
      <w:tblPr/>
      <w:tcPr>
        <w:tcBorders>
          <w:bottom w:val="single" w:color="DF6F75" w:themeColor="accent1" w:themeTint="99" w:sz="4" w:space="0"/>
        </w:tcBorders>
      </w:tcPr>
    </w:tblStylePr>
    <w:tblStylePr w:type="seCell">
      <w:tblPr/>
      <w:tcPr>
        <w:tcBorders>
          <w:top w:val="single" w:color="DF6F75" w:themeColor="accent1" w:themeTint="99" w:sz="4" w:space="0"/>
        </w:tcBorders>
      </w:tcPr>
    </w:tblStylePr>
    <w:tblStylePr w:type="swCell">
      <w:tblPr/>
      <w:tcPr>
        <w:tcBorders>
          <w:top w:val="single" w:color="DF6F75" w:themeColor="accent1" w:themeTint="99" w:sz="4" w:space="0"/>
        </w:tcBorders>
      </w:tcPr>
    </w:tblStylePr>
  </w:style>
  <w:style w:type="table" w:styleId="GridTable3-Accent2">
    <w:name w:val="Grid Table 3 Accent 2"/>
    <w:basedOn w:val="TableNormal"/>
    <w:uiPriority w:val="48"/>
    <w:semiHidden/>
    <w:rsid w:val="0058629F"/>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insideV w:val="single" w:color="E0EA7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color="E0EA7E" w:themeColor="accent2" w:themeTint="99" w:sz="4" w:space="0"/>
        </w:tcBorders>
      </w:tcPr>
    </w:tblStylePr>
    <w:tblStylePr w:type="nwCell">
      <w:tblPr/>
      <w:tcPr>
        <w:tcBorders>
          <w:bottom w:val="single" w:color="E0EA7E" w:themeColor="accent2" w:themeTint="99" w:sz="4" w:space="0"/>
        </w:tcBorders>
      </w:tcPr>
    </w:tblStylePr>
    <w:tblStylePr w:type="seCell">
      <w:tblPr/>
      <w:tcPr>
        <w:tcBorders>
          <w:top w:val="single" w:color="E0EA7E" w:themeColor="accent2" w:themeTint="99" w:sz="4" w:space="0"/>
        </w:tcBorders>
      </w:tcPr>
    </w:tblStylePr>
    <w:tblStylePr w:type="swCell">
      <w:tblPr/>
      <w:tcPr>
        <w:tcBorders>
          <w:top w:val="single" w:color="E0EA7E" w:themeColor="accent2" w:themeTint="99" w:sz="4" w:space="0"/>
        </w:tcBorders>
      </w:tcPr>
    </w:tblStylePr>
  </w:style>
  <w:style w:type="table" w:styleId="GridTable3-Accent3">
    <w:name w:val="Grid Table 3 Accent 3"/>
    <w:basedOn w:val="TableNormal"/>
    <w:uiPriority w:val="48"/>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3-Accent4">
    <w:name w:val="Grid Table 3 Accent 4"/>
    <w:basedOn w:val="TableNormal"/>
    <w:uiPriority w:val="48"/>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3-Accent5">
    <w:name w:val="Grid Table 3 Accent 5"/>
    <w:basedOn w:val="TableNormal"/>
    <w:uiPriority w:val="48"/>
    <w:semiHidden/>
    <w:rsid w:val="0058629F"/>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insideV w:val="single" w:color="E4B1B4"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color="E4B1B4" w:themeColor="accent5" w:themeTint="99" w:sz="4" w:space="0"/>
        </w:tcBorders>
      </w:tcPr>
    </w:tblStylePr>
    <w:tblStylePr w:type="nwCell">
      <w:tblPr/>
      <w:tcPr>
        <w:tcBorders>
          <w:bottom w:val="single" w:color="E4B1B4" w:themeColor="accent5" w:themeTint="99" w:sz="4" w:space="0"/>
        </w:tcBorders>
      </w:tcPr>
    </w:tblStylePr>
    <w:tblStylePr w:type="seCell">
      <w:tblPr/>
      <w:tcPr>
        <w:tcBorders>
          <w:top w:val="single" w:color="E4B1B4" w:themeColor="accent5" w:themeTint="99" w:sz="4" w:space="0"/>
        </w:tcBorders>
      </w:tcPr>
    </w:tblStylePr>
    <w:tblStylePr w:type="swCell">
      <w:tblPr/>
      <w:tcPr>
        <w:tcBorders>
          <w:top w:val="single" w:color="E4B1B4" w:themeColor="accent5" w:themeTint="99" w:sz="4" w:space="0"/>
        </w:tcBorders>
      </w:tcPr>
    </w:tblStylePr>
  </w:style>
  <w:style w:type="table" w:styleId="GridTable3-Accent6">
    <w:name w:val="Grid Table 3 Accent 6"/>
    <w:basedOn w:val="TableNormal"/>
    <w:uiPriority w:val="48"/>
    <w:semiHidden/>
    <w:rsid w:val="0058629F"/>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insideV w:val="single" w:color="ECF0B6"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color="ECF0B6" w:themeColor="accent6" w:themeTint="99" w:sz="4" w:space="0"/>
        </w:tcBorders>
      </w:tcPr>
    </w:tblStylePr>
    <w:tblStylePr w:type="nwCell">
      <w:tblPr/>
      <w:tcPr>
        <w:tcBorders>
          <w:bottom w:val="single" w:color="ECF0B6" w:themeColor="accent6" w:themeTint="99" w:sz="4" w:space="0"/>
        </w:tcBorders>
      </w:tcPr>
    </w:tblStylePr>
    <w:tblStylePr w:type="seCell">
      <w:tblPr/>
      <w:tcPr>
        <w:tcBorders>
          <w:top w:val="single" w:color="ECF0B6" w:themeColor="accent6" w:themeTint="99" w:sz="4" w:space="0"/>
        </w:tcBorders>
      </w:tcPr>
    </w:tblStylePr>
    <w:tblStylePr w:type="swCell">
      <w:tblPr/>
      <w:tcPr>
        <w:tcBorders>
          <w:top w:val="single" w:color="ECF0B6" w:themeColor="accent6" w:themeTint="99" w:sz="4" w:space="0"/>
        </w:tcBorders>
      </w:tcPr>
    </w:tblStylePr>
  </w:style>
  <w:style w:type="table" w:styleId="GridTable4">
    <w:name w:val="Grid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insideV w:val="nil"/>
        </w:tcBorders>
        <w:shd w:val="clear" w:color="auto" w:fill="232222" w:themeFill="text1"/>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insideV w:val="single" w:color="DF6F75" w:themeColor="accent1" w:themeTint="99" w:sz="4" w:space="0"/>
      </w:tblBorders>
    </w:tblPr>
    <w:tblStylePr w:type="firstRow">
      <w:rPr>
        <w:b/>
        <w:bCs/>
        <w:color w:val="FFFFFF" w:themeColor="background1"/>
      </w:rPr>
      <w:tblPr/>
      <w:tcPr>
        <w:tcBorders>
          <w:top w:val="single" w:color="B3272F" w:themeColor="accent1" w:sz="4" w:space="0"/>
          <w:left w:val="single" w:color="B3272F" w:themeColor="accent1" w:sz="4" w:space="0"/>
          <w:bottom w:val="single" w:color="B3272F" w:themeColor="accent1" w:sz="4" w:space="0"/>
          <w:right w:val="single" w:color="B3272F" w:themeColor="accent1" w:sz="4" w:space="0"/>
          <w:insideH w:val="nil"/>
          <w:insideV w:val="nil"/>
        </w:tcBorders>
        <w:shd w:val="clear" w:color="auto" w:fill="B3272F" w:themeFill="accent1"/>
      </w:tcPr>
    </w:tblStylePr>
    <w:tblStylePr w:type="lastRow">
      <w:rPr>
        <w:b/>
        <w:bCs/>
      </w:rPr>
      <w:tblPr/>
      <w:tcPr>
        <w:tcBorders>
          <w:top w:val="double" w:color="B3272F" w:themeColor="accent1"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insideV w:val="single" w:color="E0EA7E" w:themeColor="accent2" w:themeTint="99" w:sz="4" w:space="0"/>
      </w:tblBorders>
    </w:tblPr>
    <w:tblStylePr w:type="firstRow">
      <w:rPr>
        <w:b/>
        <w:bCs/>
        <w:color w:val="FFFFFF" w:themeColor="background1"/>
      </w:rPr>
      <w:tblPr/>
      <w:tcPr>
        <w:tcBorders>
          <w:top w:val="single" w:color="CDDC29" w:themeColor="accent2" w:sz="4" w:space="0"/>
          <w:left w:val="single" w:color="CDDC29" w:themeColor="accent2" w:sz="4" w:space="0"/>
          <w:bottom w:val="single" w:color="CDDC29" w:themeColor="accent2" w:sz="4" w:space="0"/>
          <w:right w:val="single" w:color="CDDC29" w:themeColor="accent2" w:sz="4" w:space="0"/>
          <w:insideH w:val="nil"/>
          <w:insideV w:val="nil"/>
        </w:tcBorders>
        <w:shd w:val="clear" w:color="auto" w:fill="CDDC29" w:themeFill="accent2"/>
      </w:tcPr>
    </w:tblStylePr>
    <w:tblStylePr w:type="lastRow">
      <w:rPr>
        <w:b/>
        <w:bCs/>
      </w:rPr>
      <w:tblPr/>
      <w:tcPr>
        <w:tcBorders>
          <w:top w:val="double" w:color="CDDC29" w:themeColor="accent2"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insideV w:val="nil"/>
        </w:tcBorders>
        <w:shd w:val="clear" w:color="auto" w:fill="00B2A9" w:themeFill="accent3"/>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insideV w:val="nil"/>
        </w:tcBorders>
        <w:shd w:val="clear" w:color="auto" w:fill="201547" w:themeFill="accent4"/>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insideV w:val="single" w:color="E4B1B4" w:themeColor="accent5" w:themeTint="99" w:sz="4" w:space="0"/>
      </w:tblBorders>
    </w:tblPr>
    <w:tblStylePr w:type="firstRow">
      <w:rPr>
        <w:b/>
        <w:bCs/>
        <w:color w:val="FFFFFF" w:themeColor="background1"/>
      </w:rPr>
      <w:tblPr/>
      <w:tcPr>
        <w:tcBorders>
          <w:top w:val="single" w:color="D27D82" w:themeColor="accent5" w:sz="4" w:space="0"/>
          <w:left w:val="single" w:color="D27D82" w:themeColor="accent5" w:sz="4" w:space="0"/>
          <w:bottom w:val="single" w:color="D27D82" w:themeColor="accent5" w:sz="4" w:space="0"/>
          <w:right w:val="single" w:color="D27D82" w:themeColor="accent5" w:sz="4" w:space="0"/>
          <w:insideH w:val="nil"/>
          <w:insideV w:val="nil"/>
        </w:tcBorders>
        <w:shd w:val="clear" w:color="auto" w:fill="D27D82" w:themeFill="accent5"/>
      </w:tcPr>
    </w:tblStylePr>
    <w:tblStylePr w:type="lastRow">
      <w:rPr>
        <w:b/>
        <w:bCs/>
      </w:rPr>
      <w:tblPr/>
      <w:tcPr>
        <w:tcBorders>
          <w:top w:val="double" w:color="D27D82" w:themeColor="accent5"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insideV w:val="single" w:color="ECF0B6" w:themeColor="accent6" w:themeTint="99" w:sz="4" w:space="0"/>
      </w:tblBorders>
    </w:tblPr>
    <w:tblStylePr w:type="firstRow">
      <w:rPr>
        <w:b/>
        <w:bCs/>
        <w:color w:val="FFFFFF" w:themeColor="background1"/>
      </w:rPr>
      <w:tblPr/>
      <w:tcPr>
        <w:tcBorders>
          <w:top w:val="single" w:color="E0E787" w:themeColor="accent6" w:sz="4" w:space="0"/>
          <w:left w:val="single" w:color="E0E787" w:themeColor="accent6" w:sz="4" w:space="0"/>
          <w:bottom w:val="single" w:color="E0E787" w:themeColor="accent6" w:sz="4" w:space="0"/>
          <w:right w:val="single" w:color="E0E787" w:themeColor="accent6" w:sz="4" w:space="0"/>
          <w:insideH w:val="nil"/>
          <w:insideV w:val="nil"/>
        </w:tcBorders>
        <w:shd w:val="clear" w:color="auto" w:fill="E0E787" w:themeFill="accent6"/>
      </w:tcPr>
    </w:tblStylePr>
    <w:tblStylePr w:type="lastRow">
      <w:rPr>
        <w:b/>
        <w:bCs/>
      </w:rPr>
      <w:tblPr/>
      <w:tcPr>
        <w:tcBorders>
          <w:top w:val="double" w:color="E0E787" w:themeColor="accent6"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3D2D2"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32222"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32222"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32222"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4CED0"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3272F"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3272F"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B3272F"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4F8D4"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DDC29"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DDC29"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DDC29"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CFFFB"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2A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2A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2A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BEE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01547"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01547"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01547"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6E5E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27D82"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27D82"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27D82"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8FAE6"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0E787"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0E787"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0E787"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insideV w:val="single" w:color="DF6F75" w:themeColor="accent1" w:themeTint="99" w:sz="4" w:space="0"/>
      </w:tblBorders>
    </w:tblPr>
    <w:tblStylePr w:type="firstRow">
      <w:rPr>
        <w:b/>
        <w:bCs/>
      </w:rPr>
      <w:tblPr/>
      <w:tcPr>
        <w:tcBorders>
          <w:bottom w:val="single" w:color="DF6F75" w:themeColor="accent1" w:themeTint="99" w:sz="12" w:space="0"/>
        </w:tcBorders>
      </w:tcPr>
    </w:tblStylePr>
    <w:tblStylePr w:type="lastRow">
      <w:rPr>
        <w:b/>
        <w:bCs/>
      </w:rPr>
      <w:tblPr/>
      <w:tcPr>
        <w:tcBorders>
          <w:top w:val="double" w:color="DF6F75" w:themeColor="accent1" w:themeTint="99"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insideV w:val="single" w:color="E0EA7E" w:themeColor="accent2" w:themeTint="99"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insideV w:val="single" w:color="E4B1B4" w:themeColor="accent5" w:themeTint="99" w:sz="4" w:space="0"/>
      </w:tblBorders>
    </w:tblPr>
    <w:tblStylePr w:type="firstRow">
      <w:rPr>
        <w:b/>
        <w:bCs/>
      </w:rPr>
      <w:tblPr/>
      <w:tcPr>
        <w:tcBorders>
          <w:bottom w:val="single" w:color="E4B1B4" w:themeColor="accent5" w:themeTint="99" w:sz="12" w:space="0"/>
        </w:tcBorders>
      </w:tcPr>
    </w:tblStylePr>
    <w:tblStylePr w:type="lastRow">
      <w:rPr>
        <w:b/>
        <w:bCs/>
      </w:rPr>
      <w:tblPr/>
      <w:tcPr>
        <w:tcBorders>
          <w:top w:val="double" w:color="E4B1B4" w:themeColor="accent5" w:themeTint="99"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insideV w:val="single" w:color="ECF0B6" w:themeColor="accent6" w:themeTint="99" w:sz="4" w:space="0"/>
      </w:tblBorders>
    </w:tblPr>
    <w:tblStylePr w:type="firstRow">
      <w:rPr>
        <w:b/>
        <w:bCs/>
      </w:rPr>
      <w:tblPr/>
      <w:tcPr>
        <w:tcBorders>
          <w:bottom w:val="single" w:color="ECF0B6" w:themeColor="accent6" w:themeTint="99" w:sz="12" w:space="0"/>
        </w:tcBorders>
      </w:tcPr>
    </w:tblStylePr>
    <w:tblStylePr w:type="lastRow">
      <w:rPr>
        <w:b/>
        <w:bCs/>
      </w:rPr>
      <w:tblPr/>
      <w:tcPr>
        <w:tcBorders>
          <w:top w:val="double" w:color="ECF0B6" w:themeColor="accent6" w:themeTint="99"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insideV w:val="single" w:color="DF6F75"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color="DF6F75" w:themeColor="accent1" w:themeTint="99" w:sz="4" w:space="0"/>
        </w:tcBorders>
      </w:tcPr>
    </w:tblStylePr>
    <w:tblStylePr w:type="nwCell">
      <w:tblPr/>
      <w:tcPr>
        <w:tcBorders>
          <w:bottom w:val="single" w:color="DF6F75" w:themeColor="accent1" w:themeTint="99" w:sz="4" w:space="0"/>
        </w:tcBorders>
      </w:tcPr>
    </w:tblStylePr>
    <w:tblStylePr w:type="seCell">
      <w:tblPr/>
      <w:tcPr>
        <w:tcBorders>
          <w:top w:val="single" w:color="DF6F75" w:themeColor="accent1" w:themeTint="99" w:sz="4" w:space="0"/>
        </w:tcBorders>
      </w:tcPr>
    </w:tblStylePr>
    <w:tblStylePr w:type="swCell">
      <w:tblPr/>
      <w:tcPr>
        <w:tcBorders>
          <w:top w:val="single" w:color="DF6F75" w:themeColor="accent1" w:themeTint="99" w:sz="4" w:space="0"/>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insideV w:val="single" w:color="E0EA7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color="E0EA7E" w:themeColor="accent2" w:themeTint="99" w:sz="4" w:space="0"/>
        </w:tcBorders>
      </w:tcPr>
    </w:tblStylePr>
    <w:tblStylePr w:type="nwCell">
      <w:tblPr/>
      <w:tcPr>
        <w:tcBorders>
          <w:bottom w:val="single" w:color="E0EA7E" w:themeColor="accent2" w:themeTint="99" w:sz="4" w:space="0"/>
        </w:tcBorders>
      </w:tcPr>
    </w:tblStylePr>
    <w:tblStylePr w:type="seCell">
      <w:tblPr/>
      <w:tcPr>
        <w:tcBorders>
          <w:top w:val="single" w:color="E0EA7E" w:themeColor="accent2" w:themeTint="99" w:sz="4" w:space="0"/>
        </w:tcBorders>
      </w:tcPr>
    </w:tblStylePr>
    <w:tblStylePr w:type="swCell">
      <w:tblPr/>
      <w:tcPr>
        <w:tcBorders>
          <w:top w:val="single" w:color="E0EA7E" w:themeColor="accent2" w:themeTint="99" w:sz="4" w:space="0"/>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insideV w:val="single" w:color="E4B1B4"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color="E4B1B4" w:themeColor="accent5" w:themeTint="99" w:sz="4" w:space="0"/>
        </w:tcBorders>
      </w:tcPr>
    </w:tblStylePr>
    <w:tblStylePr w:type="nwCell">
      <w:tblPr/>
      <w:tcPr>
        <w:tcBorders>
          <w:bottom w:val="single" w:color="E4B1B4" w:themeColor="accent5" w:themeTint="99" w:sz="4" w:space="0"/>
        </w:tcBorders>
      </w:tcPr>
    </w:tblStylePr>
    <w:tblStylePr w:type="seCell">
      <w:tblPr/>
      <w:tcPr>
        <w:tcBorders>
          <w:top w:val="single" w:color="E4B1B4" w:themeColor="accent5" w:themeTint="99" w:sz="4" w:space="0"/>
        </w:tcBorders>
      </w:tcPr>
    </w:tblStylePr>
    <w:tblStylePr w:type="swCell">
      <w:tblPr/>
      <w:tcPr>
        <w:tcBorders>
          <w:top w:val="single" w:color="E4B1B4" w:themeColor="accent5" w:themeTint="99" w:sz="4" w:space="0"/>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insideV w:val="single" w:color="ECF0B6"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color="ECF0B6" w:themeColor="accent6" w:themeTint="99" w:sz="4" w:space="0"/>
        </w:tcBorders>
      </w:tcPr>
    </w:tblStylePr>
    <w:tblStylePr w:type="nwCell">
      <w:tblPr/>
      <w:tcPr>
        <w:tcBorders>
          <w:bottom w:val="single" w:color="ECF0B6" w:themeColor="accent6" w:themeTint="99" w:sz="4" w:space="0"/>
        </w:tcBorders>
      </w:tcPr>
    </w:tblStylePr>
    <w:tblStylePr w:type="seCell">
      <w:tblPr/>
      <w:tcPr>
        <w:tcBorders>
          <w:top w:val="single" w:color="ECF0B6" w:themeColor="accent6" w:themeTint="99" w:sz="4" w:space="0"/>
        </w:tcBorders>
      </w:tcPr>
    </w:tblStylePr>
    <w:tblStylePr w:type="swCell">
      <w:tblPr/>
      <w:tcPr>
        <w:tcBorders>
          <w:top w:val="single" w:color="ECF0B6" w:themeColor="accent6" w:themeTint="99" w:sz="4" w:space="0"/>
        </w:tcBorders>
      </w:tcPr>
    </w:tblStylePr>
  </w:style>
  <w:style w:type="table" w:styleId="LightGrid">
    <w:name w:val="Light Grid"/>
    <w:basedOn w:val="TableNormal"/>
    <w:uiPriority w:val="62"/>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18" w:space="0"/>
          <w:right w:val="single" w:color="232222" w:themeColor="text1" w:sz="8" w:space="0"/>
          <w:insideH w:val="nil"/>
          <w:insideV w:val="single" w:color="232222"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insideH w:val="nil"/>
          <w:insideV w:val="single" w:color="232222"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shd w:val="clear" w:color="auto" w:fill="C9C7C7" w:themeFill="text1" w:themeFillTint="3F"/>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shd w:val="clear" w:color="auto" w:fill="C9C7C7" w:themeFill="text1" w:themeFillTint="3F"/>
      </w:tcPr>
    </w:tblStylePr>
    <w:tblStylePr w:type="band2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tcPr>
    </w:tblStylePr>
  </w:style>
  <w:style w:type="table" w:styleId="LightGrid-Accent1">
    <w:name w:val="Light Grid Accent 1"/>
    <w:basedOn w:val="TableNormal"/>
    <w:uiPriority w:val="62"/>
    <w:semiHidden/>
    <w:rsid w:val="0058629F"/>
    <w:tblPr>
      <w:tblStyleRowBandSize w:val="1"/>
      <w:tblStyleColBandSize w:val="1"/>
      <w:tblBorders>
        <w:top w:val="single" w:color="B3272F" w:themeColor="accent1" w:sz="8" w:space="0"/>
        <w:left w:val="single" w:color="B3272F" w:themeColor="accent1" w:sz="8" w:space="0"/>
        <w:bottom w:val="single" w:color="B3272F" w:themeColor="accent1" w:sz="8" w:space="0"/>
        <w:right w:val="single" w:color="B3272F" w:themeColor="accent1" w:sz="8" w:space="0"/>
        <w:insideH w:val="single" w:color="B3272F" w:themeColor="accent1" w:sz="8" w:space="0"/>
        <w:insideV w:val="single" w:color="B3272F"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3272F" w:themeColor="accent1" w:sz="8" w:space="0"/>
          <w:left w:val="single" w:color="B3272F" w:themeColor="accent1" w:sz="8" w:space="0"/>
          <w:bottom w:val="single" w:color="B3272F" w:themeColor="accent1" w:sz="18" w:space="0"/>
          <w:right w:val="single" w:color="B3272F" w:themeColor="accent1" w:sz="8" w:space="0"/>
          <w:insideH w:val="nil"/>
          <w:insideV w:val="single" w:color="B3272F"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3272F" w:themeColor="accent1" w:sz="6" w:space="0"/>
          <w:left w:val="single" w:color="B3272F" w:themeColor="accent1" w:sz="8" w:space="0"/>
          <w:bottom w:val="single" w:color="B3272F" w:themeColor="accent1" w:sz="8" w:space="0"/>
          <w:right w:val="single" w:color="B3272F" w:themeColor="accent1" w:sz="8" w:space="0"/>
          <w:insideH w:val="nil"/>
          <w:insideV w:val="single" w:color="B3272F"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3272F" w:themeColor="accent1" w:sz="8" w:space="0"/>
          <w:left w:val="single" w:color="B3272F" w:themeColor="accent1" w:sz="8" w:space="0"/>
          <w:bottom w:val="single" w:color="B3272F" w:themeColor="accent1" w:sz="8" w:space="0"/>
          <w:right w:val="single" w:color="B3272F" w:themeColor="accent1" w:sz="8" w:space="0"/>
        </w:tcBorders>
      </w:tcPr>
    </w:tblStylePr>
    <w:tblStylePr w:type="band1Vert">
      <w:tblPr/>
      <w:tcPr>
        <w:tcBorders>
          <w:top w:val="single" w:color="B3272F" w:themeColor="accent1" w:sz="8" w:space="0"/>
          <w:left w:val="single" w:color="B3272F" w:themeColor="accent1" w:sz="8" w:space="0"/>
          <w:bottom w:val="single" w:color="B3272F" w:themeColor="accent1" w:sz="8" w:space="0"/>
          <w:right w:val="single" w:color="B3272F" w:themeColor="accent1" w:sz="8" w:space="0"/>
        </w:tcBorders>
        <w:shd w:val="clear" w:color="auto" w:fill="F2C3C6" w:themeFill="accent1" w:themeFillTint="3F"/>
      </w:tcPr>
    </w:tblStylePr>
    <w:tblStylePr w:type="band1Horz">
      <w:tblPr/>
      <w:tcPr>
        <w:tcBorders>
          <w:top w:val="single" w:color="B3272F" w:themeColor="accent1" w:sz="8" w:space="0"/>
          <w:left w:val="single" w:color="B3272F" w:themeColor="accent1" w:sz="8" w:space="0"/>
          <w:bottom w:val="single" w:color="B3272F" w:themeColor="accent1" w:sz="8" w:space="0"/>
          <w:right w:val="single" w:color="B3272F" w:themeColor="accent1" w:sz="8" w:space="0"/>
          <w:insideV w:val="single" w:color="B3272F" w:themeColor="accent1" w:sz="8" w:space="0"/>
        </w:tcBorders>
        <w:shd w:val="clear" w:color="auto" w:fill="F2C3C6" w:themeFill="accent1" w:themeFillTint="3F"/>
      </w:tcPr>
    </w:tblStylePr>
    <w:tblStylePr w:type="band2Horz">
      <w:tblPr/>
      <w:tcPr>
        <w:tcBorders>
          <w:top w:val="single" w:color="B3272F" w:themeColor="accent1" w:sz="8" w:space="0"/>
          <w:left w:val="single" w:color="B3272F" w:themeColor="accent1" w:sz="8" w:space="0"/>
          <w:bottom w:val="single" w:color="B3272F" w:themeColor="accent1" w:sz="8" w:space="0"/>
          <w:right w:val="single" w:color="B3272F" w:themeColor="accent1" w:sz="8" w:space="0"/>
          <w:insideV w:val="single" w:color="B3272F" w:themeColor="accent1" w:sz="8" w:space="0"/>
        </w:tcBorders>
      </w:tcPr>
    </w:tblStylePr>
  </w:style>
  <w:style w:type="table" w:styleId="LightGrid-Accent2">
    <w:name w:val="Light Grid Accent 2"/>
    <w:basedOn w:val="TableNormal"/>
    <w:uiPriority w:val="62"/>
    <w:semiHidden/>
    <w:rsid w:val="0058629F"/>
    <w:tblPr>
      <w:tblStyleRowBandSize w:val="1"/>
      <w:tblStyleColBandSize w:val="1"/>
      <w:tblBorders>
        <w:top w:val="single" w:color="CDDC29" w:themeColor="accent2" w:sz="8" w:space="0"/>
        <w:left w:val="single" w:color="CDDC29" w:themeColor="accent2" w:sz="8" w:space="0"/>
        <w:bottom w:val="single" w:color="CDDC29" w:themeColor="accent2" w:sz="8" w:space="0"/>
        <w:right w:val="single" w:color="CDDC29" w:themeColor="accent2" w:sz="8" w:space="0"/>
        <w:insideH w:val="single" w:color="CDDC29" w:themeColor="accent2" w:sz="8" w:space="0"/>
        <w:insideV w:val="single" w:color="CDDC29"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DDC29" w:themeColor="accent2" w:sz="8" w:space="0"/>
          <w:left w:val="single" w:color="CDDC29" w:themeColor="accent2" w:sz="8" w:space="0"/>
          <w:bottom w:val="single" w:color="CDDC29" w:themeColor="accent2" w:sz="18" w:space="0"/>
          <w:right w:val="single" w:color="CDDC29" w:themeColor="accent2" w:sz="8" w:space="0"/>
          <w:insideH w:val="nil"/>
          <w:insideV w:val="single" w:color="CDDC29"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DDC29" w:themeColor="accent2" w:sz="6" w:space="0"/>
          <w:left w:val="single" w:color="CDDC29" w:themeColor="accent2" w:sz="8" w:space="0"/>
          <w:bottom w:val="single" w:color="CDDC29" w:themeColor="accent2" w:sz="8" w:space="0"/>
          <w:right w:val="single" w:color="CDDC29" w:themeColor="accent2" w:sz="8" w:space="0"/>
          <w:insideH w:val="nil"/>
          <w:insideV w:val="single" w:color="CDDC29"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DDC29" w:themeColor="accent2" w:sz="8" w:space="0"/>
          <w:left w:val="single" w:color="CDDC29" w:themeColor="accent2" w:sz="8" w:space="0"/>
          <w:bottom w:val="single" w:color="CDDC29" w:themeColor="accent2" w:sz="8" w:space="0"/>
          <w:right w:val="single" w:color="CDDC29" w:themeColor="accent2" w:sz="8" w:space="0"/>
        </w:tcBorders>
      </w:tcPr>
    </w:tblStylePr>
    <w:tblStylePr w:type="band1Vert">
      <w:tblPr/>
      <w:tcPr>
        <w:tcBorders>
          <w:top w:val="single" w:color="CDDC29" w:themeColor="accent2" w:sz="8" w:space="0"/>
          <w:left w:val="single" w:color="CDDC29" w:themeColor="accent2" w:sz="8" w:space="0"/>
          <w:bottom w:val="single" w:color="CDDC29" w:themeColor="accent2" w:sz="8" w:space="0"/>
          <w:right w:val="single" w:color="CDDC29" w:themeColor="accent2" w:sz="8" w:space="0"/>
        </w:tcBorders>
        <w:shd w:val="clear" w:color="auto" w:fill="F2F6CA" w:themeFill="accent2" w:themeFillTint="3F"/>
      </w:tcPr>
    </w:tblStylePr>
    <w:tblStylePr w:type="band1Horz">
      <w:tblPr/>
      <w:tcPr>
        <w:tcBorders>
          <w:top w:val="single" w:color="CDDC29" w:themeColor="accent2" w:sz="8" w:space="0"/>
          <w:left w:val="single" w:color="CDDC29" w:themeColor="accent2" w:sz="8" w:space="0"/>
          <w:bottom w:val="single" w:color="CDDC29" w:themeColor="accent2" w:sz="8" w:space="0"/>
          <w:right w:val="single" w:color="CDDC29" w:themeColor="accent2" w:sz="8" w:space="0"/>
          <w:insideV w:val="single" w:color="CDDC29" w:themeColor="accent2" w:sz="8" w:space="0"/>
        </w:tcBorders>
        <w:shd w:val="clear" w:color="auto" w:fill="F2F6CA" w:themeFill="accent2" w:themeFillTint="3F"/>
      </w:tcPr>
    </w:tblStylePr>
    <w:tblStylePr w:type="band2Horz">
      <w:tblPr/>
      <w:tcPr>
        <w:tcBorders>
          <w:top w:val="single" w:color="CDDC29" w:themeColor="accent2" w:sz="8" w:space="0"/>
          <w:left w:val="single" w:color="CDDC29" w:themeColor="accent2" w:sz="8" w:space="0"/>
          <w:bottom w:val="single" w:color="CDDC29" w:themeColor="accent2" w:sz="8" w:space="0"/>
          <w:right w:val="single" w:color="CDDC29" w:themeColor="accent2" w:sz="8" w:space="0"/>
          <w:insideV w:val="single" w:color="CDDC29" w:themeColor="accent2" w:sz="8" w:space="0"/>
        </w:tcBorders>
      </w:tcPr>
    </w:tblStylePr>
  </w:style>
  <w:style w:type="table" w:styleId="LightGrid-Accent3">
    <w:name w:val="Light Grid Accent 3"/>
    <w:basedOn w:val="TableNormal"/>
    <w:uiPriority w:val="62"/>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18" w:space="0"/>
          <w:right w:val="single" w:color="00B2A9" w:themeColor="accent3" w:sz="8" w:space="0"/>
          <w:insideH w:val="nil"/>
          <w:insideV w:val="single" w:color="00B2A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insideH w:val="nil"/>
          <w:insideV w:val="single" w:color="00B2A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shd w:val="clear" w:color="auto" w:fill="ACFFFA" w:themeFill="accent3" w:themeFillTint="3F"/>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shd w:val="clear" w:color="auto" w:fill="ACFFFA" w:themeFill="accent3" w:themeFillTint="3F"/>
      </w:tcPr>
    </w:tblStylePr>
    <w:tblStylePr w:type="band2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tcPr>
    </w:tblStylePr>
  </w:style>
  <w:style w:type="table" w:styleId="LightGrid-Accent4">
    <w:name w:val="Light Grid Accent 4"/>
    <w:basedOn w:val="TableNormal"/>
    <w:uiPriority w:val="62"/>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18" w:space="0"/>
          <w:right w:val="single" w:color="201547" w:themeColor="accent4" w:sz="8" w:space="0"/>
          <w:insideH w:val="nil"/>
          <w:insideV w:val="single" w:color="201547"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insideH w:val="nil"/>
          <w:insideV w:val="single" w:color="201547"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shd w:val="clear" w:color="auto" w:fill="BBAFE7" w:themeFill="accent4" w:themeFillTint="3F"/>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shd w:val="clear" w:color="auto" w:fill="BBAFE7" w:themeFill="accent4" w:themeFillTint="3F"/>
      </w:tcPr>
    </w:tblStylePr>
    <w:tblStylePr w:type="band2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tcPr>
    </w:tblStylePr>
  </w:style>
  <w:style w:type="table" w:styleId="LightGrid-Accent5">
    <w:name w:val="Light Grid Accent 5"/>
    <w:basedOn w:val="TableNormal"/>
    <w:uiPriority w:val="62"/>
    <w:semiHidden/>
    <w:rsid w:val="0058629F"/>
    <w:tblPr>
      <w:tblStyleRowBandSize w:val="1"/>
      <w:tblStyleColBandSize w:val="1"/>
      <w:tblBorders>
        <w:top w:val="single" w:color="D27D82" w:themeColor="accent5" w:sz="8" w:space="0"/>
        <w:left w:val="single" w:color="D27D82" w:themeColor="accent5" w:sz="8" w:space="0"/>
        <w:bottom w:val="single" w:color="D27D82" w:themeColor="accent5" w:sz="8" w:space="0"/>
        <w:right w:val="single" w:color="D27D82" w:themeColor="accent5" w:sz="8" w:space="0"/>
        <w:insideH w:val="single" w:color="D27D82" w:themeColor="accent5" w:sz="8" w:space="0"/>
        <w:insideV w:val="single" w:color="D27D82"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27D82" w:themeColor="accent5" w:sz="8" w:space="0"/>
          <w:left w:val="single" w:color="D27D82" w:themeColor="accent5" w:sz="8" w:space="0"/>
          <w:bottom w:val="single" w:color="D27D82" w:themeColor="accent5" w:sz="18" w:space="0"/>
          <w:right w:val="single" w:color="D27D82" w:themeColor="accent5" w:sz="8" w:space="0"/>
          <w:insideH w:val="nil"/>
          <w:insideV w:val="single" w:color="D27D82"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27D82" w:themeColor="accent5" w:sz="6" w:space="0"/>
          <w:left w:val="single" w:color="D27D82" w:themeColor="accent5" w:sz="8" w:space="0"/>
          <w:bottom w:val="single" w:color="D27D82" w:themeColor="accent5" w:sz="8" w:space="0"/>
          <w:right w:val="single" w:color="D27D82" w:themeColor="accent5" w:sz="8" w:space="0"/>
          <w:insideH w:val="nil"/>
          <w:insideV w:val="single" w:color="D27D82"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27D82" w:themeColor="accent5" w:sz="8" w:space="0"/>
          <w:left w:val="single" w:color="D27D82" w:themeColor="accent5" w:sz="8" w:space="0"/>
          <w:bottom w:val="single" w:color="D27D82" w:themeColor="accent5" w:sz="8" w:space="0"/>
          <w:right w:val="single" w:color="D27D82" w:themeColor="accent5" w:sz="8" w:space="0"/>
        </w:tcBorders>
      </w:tcPr>
    </w:tblStylePr>
    <w:tblStylePr w:type="band1Vert">
      <w:tblPr/>
      <w:tcPr>
        <w:tcBorders>
          <w:top w:val="single" w:color="D27D82" w:themeColor="accent5" w:sz="8" w:space="0"/>
          <w:left w:val="single" w:color="D27D82" w:themeColor="accent5" w:sz="8" w:space="0"/>
          <w:bottom w:val="single" w:color="D27D82" w:themeColor="accent5" w:sz="8" w:space="0"/>
          <w:right w:val="single" w:color="D27D82" w:themeColor="accent5" w:sz="8" w:space="0"/>
        </w:tcBorders>
        <w:shd w:val="clear" w:color="auto" w:fill="F4DEDF" w:themeFill="accent5" w:themeFillTint="3F"/>
      </w:tcPr>
    </w:tblStylePr>
    <w:tblStylePr w:type="band1Horz">
      <w:tblPr/>
      <w:tcPr>
        <w:tcBorders>
          <w:top w:val="single" w:color="D27D82" w:themeColor="accent5" w:sz="8" w:space="0"/>
          <w:left w:val="single" w:color="D27D82" w:themeColor="accent5" w:sz="8" w:space="0"/>
          <w:bottom w:val="single" w:color="D27D82" w:themeColor="accent5" w:sz="8" w:space="0"/>
          <w:right w:val="single" w:color="D27D82" w:themeColor="accent5" w:sz="8" w:space="0"/>
          <w:insideV w:val="single" w:color="D27D82" w:themeColor="accent5" w:sz="8" w:space="0"/>
        </w:tcBorders>
        <w:shd w:val="clear" w:color="auto" w:fill="F4DEDF" w:themeFill="accent5" w:themeFillTint="3F"/>
      </w:tcPr>
    </w:tblStylePr>
    <w:tblStylePr w:type="band2Horz">
      <w:tblPr/>
      <w:tcPr>
        <w:tcBorders>
          <w:top w:val="single" w:color="D27D82" w:themeColor="accent5" w:sz="8" w:space="0"/>
          <w:left w:val="single" w:color="D27D82" w:themeColor="accent5" w:sz="8" w:space="0"/>
          <w:bottom w:val="single" w:color="D27D82" w:themeColor="accent5" w:sz="8" w:space="0"/>
          <w:right w:val="single" w:color="D27D82" w:themeColor="accent5" w:sz="8" w:space="0"/>
          <w:insideV w:val="single" w:color="D27D82" w:themeColor="accent5" w:sz="8" w:space="0"/>
        </w:tcBorders>
      </w:tcPr>
    </w:tblStylePr>
  </w:style>
  <w:style w:type="table" w:styleId="LightGrid-Accent6">
    <w:name w:val="Light Grid Accent 6"/>
    <w:basedOn w:val="TableNormal"/>
    <w:uiPriority w:val="62"/>
    <w:semiHidden/>
    <w:rsid w:val="0058629F"/>
    <w:tblPr>
      <w:tblStyleRowBandSize w:val="1"/>
      <w:tblStyleColBandSize w:val="1"/>
      <w:tblBorders>
        <w:top w:val="single" w:color="E0E787" w:themeColor="accent6" w:sz="8" w:space="0"/>
        <w:left w:val="single" w:color="E0E787" w:themeColor="accent6" w:sz="8" w:space="0"/>
        <w:bottom w:val="single" w:color="E0E787" w:themeColor="accent6" w:sz="8" w:space="0"/>
        <w:right w:val="single" w:color="E0E787" w:themeColor="accent6" w:sz="8" w:space="0"/>
        <w:insideH w:val="single" w:color="E0E787" w:themeColor="accent6" w:sz="8" w:space="0"/>
        <w:insideV w:val="single" w:color="E0E787"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0E787" w:themeColor="accent6" w:sz="8" w:space="0"/>
          <w:left w:val="single" w:color="E0E787" w:themeColor="accent6" w:sz="8" w:space="0"/>
          <w:bottom w:val="single" w:color="E0E787" w:themeColor="accent6" w:sz="18" w:space="0"/>
          <w:right w:val="single" w:color="E0E787" w:themeColor="accent6" w:sz="8" w:space="0"/>
          <w:insideH w:val="nil"/>
          <w:insideV w:val="single" w:color="E0E787"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0E787" w:themeColor="accent6" w:sz="6" w:space="0"/>
          <w:left w:val="single" w:color="E0E787" w:themeColor="accent6" w:sz="8" w:space="0"/>
          <w:bottom w:val="single" w:color="E0E787" w:themeColor="accent6" w:sz="8" w:space="0"/>
          <w:right w:val="single" w:color="E0E787" w:themeColor="accent6" w:sz="8" w:space="0"/>
          <w:insideH w:val="nil"/>
          <w:insideV w:val="single" w:color="E0E787"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0E787" w:themeColor="accent6" w:sz="8" w:space="0"/>
          <w:left w:val="single" w:color="E0E787" w:themeColor="accent6" w:sz="8" w:space="0"/>
          <w:bottom w:val="single" w:color="E0E787" w:themeColor="accent6" w:sz="8" w:space="0"/>
          <w:right w:val="single" w:color="E0E787" w:themeColor="accent6" w:sz="8" w:space="0"/>
        </w:tcBorders>
      </w:tcPr>
    </w:tblStylePr>
    <w:tblStylePr w:type="band1Vert">
      <w:tblPr/>
      <w:tcPr>
        <w:tcBorders>
          <w:top w:val="single" w:color="E0E787" w:themeColor="accent6" w:sz="8" w:space="0"/>
          <w:left w:val="single" w:color="E0E787" w:themeColor="accent6" w:sz="8" w:space="0"/>
          <w:bottom w:val="single" w:color="E0E787" w:themeColor="accent6" w:sz="8" w:space="0"/>
          <w:right w:val="single" w:color="E0E787" w:themeColor="accent6" w:sz="8" w:space="0"/>
        </w:tcBorders>
        <w:shd w:val="clear" w:color="auto" w:fill="F7F9E1" w:themeFill="accent6" w:themeFillTint="3F"/>
      </w:tcPr>
    </w:tblStylePr>
    <w:tblStylePr w:type="band1Horz">
      <w:tblPr/>
      <w:tcPr>
        <w:tcBorders>
          <w:top w:val="single" w:color="E0E787" w:themeColor="accent6" w:sz="8" w:space="0"/>
          <w:left w:val="single" w:color="E0E787" w:themeColor="accent6" w:sz="8" w:space="0"/>
          <w:bottom w:val="single" w:color="E0E787" w:themeColor="accent6" w:sz="8" w:space="0"/>
          <w:right w:val="single" w:color="E0E787" w:themeColor="accent6" w:sz="8" w:space="0"/>
          <w:insideV w:val="single" w:color="E0E787" w:themeColor="accent6" w:sz="8" w:space="0"/>
        </w:tcBorders>
        <w:shd w:val="clear" w:color="auto" w:fill="F7F9E1" w:themeFill="accent6" w:themeFillTint="3F"/>
      </w:tcPr>
    </w:tblStylePr>
    <w:tblStylePr w:type="band2Horz">
      <w:tblPr/>
      <w:tcPr>
        <w:tcBorders>
          <w:top w:val="single" w:color="E0E787" w:themeColor="accent6" w:sz="8" w:space="0"/>
          <w:left w:val="single" w:color="E0E787" w:themeColor="accent6" w:sz="8" w:space="0"/>
          <w:bottom w:val="single" w:color="E0E787" w:themeColor="accent6" w:sz="8" w:space="0"/>
          <w:right w:val="single" w:color="E0E787" w:themeColor="accent6" w:sz="8" w:space="0"/>
          <w:insideV w:val="single" w:color="E0E787" w:themeColor="accent6" w:sz="8" w:space="0"/>
        </w:tcBorders>
      </w:tcPr>
    </w:tblStylePr>
  </w:style>
  <w:style w:type="table" w:styleId="LightList">
    <w:name w:val="Light List"/>
    <w:basedOn w:val="TableNormal"/>
    <w:uiPriority w:val="61"/>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tcBorders>
      </w:tcPr>
    </w:tblStylePr>
    <w:tblStylePr w:type="firstCol">
      <w:rPr>
        <w:b/>
        <w:bCs/>
      </w:rPr>
    </w:tblStylePr>
    <w:tblStylePr w:type="lastCol">
      <w:rPr>
        <w:b/>
        <w:bCs/>
      </w:r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style>
  <w:style w:type="table" w:styleId="LightList-Accent1">
    <w:name w:val="Light List Accent 1"/>
    <w:basedOn w:val="TableNormal"/>
    <w:uiPriority w:val="61"/>
    <w:semiHidden/>
    <w:rsid w:val="0058629F"/>
    <w:tblPr>
      <w:tblStyleRowBandSize w:val="1"/>
      <w:tblStyleColBandSize w:val="1"/>
      <w:tblBorders>
        <w:top w:val="single" w:color="B3272F" w:themeColor="accent1" w:sz="8" w:space="0"/>
        <w:left w:val="single" w:color="B3272F" w:themeColor="accent1" w:sz="8" w:space="0"/>
        <w:bottom w:val="single" w:color="B3272F" w:themeColor="accent1" w:sz="8" w:space="0"/>
        <w:right w:val="single" w:color="B3272F" w:themeColor="accent1" w:sz="8" w:space="0"/>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color="B3272F" w:themeColor="accent1" w:sz="6" w:space="0"/>
          <w:left w:val="single" w:color="B3272F" w:themeColor="accent1" w:sz="8" w:space="0"/>
          <w:bottom w:val="single" w:color="B3272F" w:themeColor="accent1" w:sz="8" w:space="0"/>
          <w:right w:val="single" w:color="B3272F" w:themeColor="accent1" w:sz="8" w:space="0"/>
        </w:tcBorders>
      </w:tcPr>
    </w:tblStylePr>
    <w:tblStylePr w:type="firstCol">
      <w:rPr>
        <w:b/>
        <w:bCs/>
      </w:rPr>
    </w:tblStylePr>
    <w:tblStylePr w:type="lastCol">
      <w:rPr>
        <w:b/>
        <w:bCs/>
      </w:rPr>
    </w:tblStylePr>
    <w:tblStylePr w:type="band1Vert">
      <w:tblPr/>
      <w:tcPr>
        <w:tcBorders>
          <w:top w:val="single" w:color="B3272F" w:themeColor="accent1" w:sz="8" w:space="0"/>
          <w:left w:val="single" w:color="B3272F" w:themeColor="accent1" w:sz="8" w:space="0"/>
          <w:bottom w:val="single" w:color="B3272F" w:themeColor="accent1" w:sz="8" w:space="0"/>
          <w:right w:val="single" w:color="B3272F" w:themeColor="accent1" w:sz="8" w:space="0"/>
        </w:tcBorders>
      </w:tcPr>
    </w:tblStylePr>
    <w:tblStylePr w:type="band1Horz">
      <w:tblPr/>
      <w:tcPr>
        <w:tcBorders>
          <w:top w:val="single" w:color="B3272F" w:themeColor="accent1" w:sz="8" w:space="0"/>
          <w:left w:val="single" w:color="B3272F" w:themeColor="accent1" w:sz="8" w:space="0"/>
          <w:bottom w:val="single" w:color="B3272F" w:themeColor="accent1" w:sz="8" w:space="0"/>
          <w:right w:val="single" w:color="B3272F" w:themeColor="accent1" w:sz="8" w:space="0"/>
        </w:tcBorders>
      </w:tcPr>
    </w:tblStylePr>
  </w:style>
  <w:style w:type="table" w:styleId="LightList-Accent2">
    <w:name w:val="Light List Accent 2"/>
    <w:basedOn w:val="TableNormal"/>
    <w:uiPriority w:val="61"/>
    <w:semiHidden/>
    <w:rsid w:val="0058629F"/>
    <w:tblPr>
      <w:tblStyleRowBandSize w:val="1"/>
      <w:tblStyleColBandSize w:val="1"/>
      <w:tblBorders>
        <w:top w:val="single" w:color="CDDC29" w:themeColor="accent2" w:sz="8" w:space="0"/>
        <w:left w:val="single" w:color="CDDC29" w:themeColor="accent2" w:sz="8" w:space="0"/>
        <w:bottom w:val="single" w:color="CDDC29" w:themeColor="accent2" w:sz="8" w:space="0"/>
        <w:right w:val="single" w:color="CDDC29" w:themeColor="accent2" w:sz="8" w:space="0"/>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color="CDDC29" w:themeColor="accent2" w:sz="6" w:space="0"/>
          <w:left w:val="single" w:color="CDDC29" w:themeColor="accent2" w:sz="8" w:space="0"/>
          <w:bottom w:val="single" w:color="CDDC29" w:themeColor="accent2" w:sz="8" w:space="0"/>
          <w:right w:val="single" w:color="CDDC29" w:themeColor="accent2" w:sz="8" w:space="0"/>
        </w:tcBorders>
      </w:tcPr>
    </w:tblStylePr>
    <w:tblStylePr w:type="firstCol">
      <w:rPr>
        <w:b/>
        <w:bCs/>
      </w:rPr>
    </w:tblStylePr>
    <w:tblStylePr w:type="lastCol">
      <w:rPr>
        <w:b/>
        <w:bCs/>
      </w:rPr>
    </w:tblStylePr>
    <w:tblStylePr w:type="band1Vert">
      <w:tblPr/>
      <w:tcPr>
        <w:tcBorders>
          <w:top w:val="single" w:color="CDDC29" w:themeColor="accent2" w:sz="8" w:space="0"/>
          <w:left w:val="single" w:color="CDDC29" w:themeColor="accent2" w:sz="8" w:space="0"/>
          <w:bottom w:val="single" w:color="CDDC29" w:themeColor="accent2" w:sz="8" w:space="0"/>
          <w:right w:val="single" w:color="CDDC29" w:themeColor="accent2" w:sz="8" w:space="0"/>
        </w:tcBorders>
      </w:tcPr>
    </w:tblStylePr>
    <w:tblStylePr w:type="band1Horz">
      <w:tblPr/>
      <w:tcPr>
        <w:tcBorders>
          <w:top w:val="single" w:color="CDDC29" w:themeColor="accent2" w:sz="8" w:space="0"/>
          <w:left w:val="single" w:color="CDDC29" w:themeColor="accent2" w:sz="8" w:space="0"/>
          <w:bottom w:val="single" w:color="CDDC29" w:themeColor="accent2" w:sz="8" w:space="0"/>
          <w:right w:val="single" w:color="CDDC29" w:themeColor="accent2" w:sz="8" w:space="0"/>
        </w:tcBorders>
      </w:tcPr>
    </w:tblStylePr>
  </w:style>
  <w:style w:type="table" w:styleId="LightList-Accent3">
    <w:name w:val="Light List Accent 3"/>
    <w:basedOn w:val="TableNormal"/>
    <w:uiPriority w:val="61"/>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tcBorders>
      </w:tcPr>
    </w:tblStylePr>
    <w:tblStylePr w:type="firstCol">
      <w:rPr>
        <w:b/>
        <w:bCs/>
      </w:rPr>
    </w:tblStylePr>
    <w:tblStylePr w:type="lastCol">
      <w:rPr>
        <w:b/>
        <w:bCs/>
      </w:r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style>
  <w:style w:type="table" w:styleId="LightList-Accent4">
    <w:name w:val="Light List Accent 4"/>
    <w:basedOn w:val="TableNormal"/>
    <w:uiPriority w:val="61"/>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tcBorders>
      </w:tcPr>
    </w:tblStylePr>
    <w:tblStylePr w:type="firstCol">
      <w:rPr>
        <w:b/>
        <w:bCs/>
      </w:rPr>
    </w:tblStylePr>
    <w:tblStylePr w:type="lastCol">
      <w:rPr>
        <w:b/>
        <w:bCs/>
      </w:r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style>
  <w:style w:type="table" w:styleId="LightList-Accent5">
    <w:name w:val="Light List Accent 5"/>
    <w:basedOn w:val="TableNormal"/>
    <w:uiPriority w:val="61"/>
    <w:semiHidden/>
    <w:rsid w:val="0058629F"/>
    <w:tblPr>
      <w:tblStyleRowBandSize w:val="1"/>
      <w:tblStyleColBandSize w:val="1"/>
      <w:tblBorders>
        <w:top w:val="single" w:color="D27D82" w:themeColor="accent5" w:sz="8" w:space="0"/>
        <w:left w:val="single" w:color="D27D82" w:themeColor="accent5" w:sz="8" w:space="0"/>
        <w:bottom w:val="single" w:color="D27D82" w:themeColor="accent5" w:sz="8" w:space="0"/>
        <w:right w:val="single" w:color="D27D82" w:themeColor="accent5" w:sz="8" w:space="0"/>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color="D27D82" w:themeColor="accent5" w:sz="6" w:space="0"/>
          <w:left w:val="single" w:color="D27D82" w:themeColor="accent5" w:sz="8" w:space="0"/>
          <w:bottom w:val="single" w:color="D27D82" w:themeColor="accent5" w:sz="8" w:space="0"/>
          <w:right w:val="single" w:color="D27D82" w:themeColor="accent5" w:sz="8" w:space="0"/>
        </w:tcBorders>
      </w:tcPr>
    </w:tblStylePr>
    <w:tblStylePr w:type="firstCol">
      <w:rPr>
        <w:b/>
        <w:bCs/>
      </w:rPr>
    </w:tblStylePr>
    <w:tblStylePr w:type="lastCol">
      <w:rPr>
        <w:b/>
        <w:bCs/>
      </w:rPr>
    </w:tblStylePr>
    <w:tblStylePr w:type="band1Vert">
      <w:tblPr/>
      <w:tcPr>
        <w:tcBorders>
          <w:top w:val="single" w:color="D27D82" w:themeColor="accent5" w:sz="8" w:space="0"/>
          <w:left w:val="single" w:color="D27D82" w:themeColor="accent5" w:sz="8" w:space="0"/>
          <w:bottom w:val="single" w:color="D27D82" w:themeColor="accent5" w:sz="8" w:space="0"/>
          <w:right w:val="single" w:color="D27D82" w:themeColor="accent5" w:sz="8" w:space="0"/>
        </w:tcBorders>
      </w:tcPr>
    </w:tblStylePr>
    <w:tblStylePr w:type="band1Horz">
      <w:tblPr/>
      <w:tcPr>
        <w:tcBorders>
          <w:top w:val="single" w:color="D27D82" w:themeColor="accent5" w:sz="8" w:space="0"/>
          <w:left w:val="single" w:color="D27D82" w:themeColor="accent5" w:sz="8" w:space="0"/>
          <w:bottom w:val="single" w:color="D27D82" w:themeColor="accent5" w:sz="8" w:space="0"/>
          <w:right w:val="single" w:color="D27D82" w:themeColor="accent5" w:sz="8" w:space="0"/>
        </w:tcBorders>
      </w:tcPr>
    </w:tblStylePr>
  </w:style>
  <w:style w:type="table" w:styleId="LightList-Accent6">
    <w:name w:val="Light List Accent 6"/>
    <w:basedOn w:val="TableNormal"/>
    <w:uiPriority w:val="61"/>
    <w:semiHidden/>
    <w:rsid w:val="0058629F"/>
    <w:tblPr>
      <w:tblStyleRowBandSize w:val="1"/>
      <w:tblStyleColBandSize w:val="1"/>
      <w:tblBorders>
        <w:top w:val="single" w:color="E0E787" w:themeColor="accent6" w:sz="8" w:space="0"/>
        <w:left w:val="single" w:color="E0E787" w:themeColor="accent6" w:sz="8" w:space="0"/>
        <w:bottom w:val="single" w:color="E0E787" w:themeColor="accent6" w:sz="8" w:space="0"/>
        <w:right w:val="single" w:color="E0E787" w:themeColor="accent6" w:sz="8" w:space="0"/>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color="E0E787" w:themeColor="accent6" w:sz="6" w:space="0"/>
          <w:left w:val="single" w:color="E0E787" w:themeColor="accent6" w:sz="8" w:space="0"/>
          <w:bottom w:val="single" w:color="E0E787" w:themeColor="accent6" w:sz="8" w:space="0"/>
          <w:right w:val="single" w:color="E0E787" w:themeColor="accent6" w:sz="8" w:space="0"/>
        </w:tcBorders>
      </w:tcPr>
    </w:tblStylePr>
    <w:tblStylePr w:type="firstCol">
      <w:rPr>
        <w:b/>
        <w:bCs/>
      </w:rPr>
    </w:tblStylePr>
    <w:tblStylePr w:type="lastCol">
      <w:rPr>
        <w:b/>
        <w:bCs/>
      </w:rPr>
    </w:tblStylePr>
    <w:tblStylePr w:type="band1Vert">
      <w:tblPr/>
      <w:tcPr>
        <w:tcBorders>
          <w:top w:val="single" w:color="E0E787" w:themeColor="accent6" w:sz="8" w:space="0"/>
          <w:left w:val="single" w:color="E0E787" w:themeColor="accent6" w:sz="8" w:space="0"/>
          <w:bottom w:val="single" w:color="E0E787" w:themeColor="accent6" w:sz="8" w:space="0"/>
          <w:right w:val="single" w:color="E0E787" w:themeColor="accent6" w:sz="8" w:space="0"/>
        </w:tcBorders>
      </w:tcPr>
    </w:tblStylePr>
    <w:tblStylePr w:type="band1Horz">
      <w:tblPr/>
      <w:tcPr>
        <w:tcBorders>
          <w:top w:val="single" w:color="E0E787" w:themeColor="accent6" w:sz="8" w:space="0"/>
          <w:left w:val="single" w:color="E0E787" w:themeColor="accent6" w:sz="8" w:space="0"/>
          <w:bottom w:val="single" w:color="E0E787" w:themeColor="accent6" w:sz="8" w:space="0"/>
          <w:right w:val="single" w:color="E0E787" w:themeColor="accent6" w:sz="8" w:space="0"/>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color="232222" w:themeColor="text1" w:sz="8" w:space="0"/>
        <w:bottom w:val="single" w:color="232222" w:themeColor="text1" w:sz="8" w:space="0"/>
      </w:tblBorders>
    </w:tblPr>
    <w:tblStylePr w:type="fir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la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color="B3272F" w:themeColor="accent1" w:sz="8" w:space="0"/>
        <w:bottom w:val="single" w:color="B3272F" w:themeColor="accent1" w:sz="8" w:space="0"/>
      </w:tblBorders>
    </w:tblPr>
    <w:tblStylePr w:type="firstRow">
      <w:pPr>
        <w:spacing w:before="0" w:after="0" w:line="240" w:lineRule="auto"/>
      </w:pPr>
      <w:rPr>
        <w:b/>
        <w:bCs/>
      </w:rPr>
      <w:tblPr/>
      <w:tcPr>
        <w:tcBorders>
          <w:top w:val="single" w:color="B3272F" w:themeColor="accent1" w:sz="8" w:space="0"/>
          <w:left w:val="nil"/>
          <w:bottom w:val="single" w:color="B3272F" w:themeColor="accent1" w:sz="8" w:space="0"/>
          <w:right w:val="nil"/>
          <w:insideH w:val="nil"/>
          <w:insideV w:val="nil"/>
        </w:tcBorders>
      </w:tcPr>
    </w:tblStylePr>
    <w:tblStylePr w:type="lastRow">
      <w:pPr>
        <w:spacing w:before="0" w:after="0" w:line="240" w:lineRule="auto"/>
      </w:pPr>
      <w:rPr>
        <w:b/>
        <w:bCs/>
      </w:rPr>
      <w:tblPr/>
      <w:tcPr>
        <w:tcBorders>
          <w:top w:val="single" w:color="B3272F" w:themeColor="accent1" w:sz="8" w:space="0"/>
          <w:left w:val="nil"/>
          <w:bottom w:val="single" w:color="B3272F"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color="CDDC29" w:themeColor="accent2" w:sz="8" w:space="0"/>
        <w:bottom w:val="single" w:color="CDDC29" w:themeColor="accent2" w:sz="8" w:space="0"/>
      </w:tblBorders>
    </w:tblPr>
    <w:tblStylePr w:type="firstRow">
      <w:pPr>
        <w:spacing w:before="0" w:after="0" w:line="240" w:lineRule="auto"/>
      </w:pPr>
      <w:rPr>
        <w:b/>
        <w:bCs/>
      </w:rPr>
      <w:tblPr/>
      <w:tcPr>
        <w:tcBorders>
          <w:top w:val="single" w:color="CDDC29" w:themeColor="accent2" w:sz="8" w:space="0"/>
          <w:left w:val="nil"/>
          <w:bottom w:val="single" w:color="CDDC29" w:themeColor="accent2" w:sz="8" w:space="0"/>
          <w:right w:val="nil"/>
          <w:insideH w:val="nil"/>
          <w:insideV w:val="nil"/>
        </w:tcBorders>
      </w:tcPr>
    </w:tblStylePr>
    <w:tblStylePr w:type="lastRow">
      <w:pPr>
        <w:spacing w:before="0" w:after="0" w:line="240" w:lineRule="auto"/>
      </w:pPr>
      <w:rPr>
        <w:b/>
        <w:bCs/>
      </w:rPr>
      <w:tblPr/>
      <w:tcPr>
        <w:tcBorders>
          <w:top w:val="single" w:color="CDDC29" w:themeColor="accent2" w:sz="8" w:space="0"/>
          <w:left w:val="nil"/>
          <w:bottom w:val="single" w:color="CDDC2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color="00B2A9" w:themeColor="accent3" w:sz="8" w:space="0"/>
        <w:bottom w:val="single" w:color="00B2A9" w:themeColor="accent3" w:sz="8" w:space="0"/>
      </w:tblBorders>
    </w:tblPr>
    <w:tblStylePr w:type="fir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la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color="201547" w:themeColor="accent4" w:sz="8" w:space="0"/>
        <w:bottom w:val="single" w:color="201547" w:themeColor="accent4" w:sz="8" w:space="0"/>
      </w:tblBorders>
    </w:tblPr>
    <w:tblStylePr w:type="fir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la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color="D27D82" w:themeColor="accent5" w:sz="8" w:space="0"/>
        <w:bottom w:val="single" w:color="D27D82" w:themeColor="accent5" w:sz="8" w:space="0"/>
      </w:tblBorders>
    </w:tblPr>
    <w:tblStylePr w:type="firstRow">
      <w:pPr>
        <w:spacing w:before="0" w:after="0" w:line="240" w:lineRule="auto"/>
      </w:pPr>
      <w:rPr>
        <w:b/>
        <w:bCs/>
      </w:rPr>
      <w:tblPr/>
      <w:tcPr>
        <w:tcBorders>
          <w:top w:val="single" w:color="D27D82" w:themeColor="accent5" w:sz="8" w:space="0"/>
          <w:left w:val="nil"/>
          <w:bottom w:val="single" w:color="D27D82" w:themeColor="accent5" w:sz="8" w:space="0"/>
          <w:right w:val="nil"/>
          <w:insideH w:val="nil"/>
          <w:insideV w:val="nil"/>
        </w:tcBorders>
      </w:tcPr>
    </w:tblStylePr>
    <w:tblStylePr w:type="lastRow">
      <w:pPr>
        <w:spacing w:before="0" w:after="0" w:line="240" w:lineRule="auto"/>
      </w:pPr>
      <w:rPr>
        <w:b/>
        <w:bCs/>
      </w:rPr>
      <w:tblPr/>
      <w:tcPr>
        <w:tcBorders>
          <w:top w:val="single" w:color="D27D82" w:themeColor="accent5" w:sz="8" w:space="0"/>
          <w:left w:val="nil"/>
          <w:bottom w:val="single" w:color="D27D82"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color="E0E787" w:themeColor="accent6" w:sz="8" w:space="0"/>
        <w:bottom w:val="single" w:color="E0E787" w:themeColor="accent6" w:sz="8" w:space="0"/>
      </w:tblBorders>
    </w:tblPr>
    <w:tblStylePr w:type="firstRow">
      <w:pPr>
        <w:spacing w:before="0" w:after="0" w:line="240" w:lineRule="auto"/>
      </w:pPr>
      <w:rPr>
        <w:b/>
        <w:bCs/>
      </w:rPr>
      <w:tblPr/>
      <w:tcPr>
        <w:tcBorders>
          <w:top w:val="single" w:color="E0E787" w:themeColor="accent6" w:sz="8" w:space="0"/>
          <w:left w:val="nil"/>
          <w:bottom w:val="single" w:color="E0E787" w:themeColor="accent6" w:sz="8" w:space="0"/>
          <w:right w:val="nil"/>
          <w:insideH w:val="nil"/>
          <w:insideV w:val="nil"/>
        </w:tcBorders>
      </w:tcPr>
    </w:tblStylePr>
    <w:tblStylePr w:type="lastRow">
      <w:pPr>
        <w:spacing w:before="0" w:after="0" w:line="240" w:lineRule="auto"/>
      </w:pPr>
      <w:rPr>
        <w:b/>
        <w:bCs/>
      </w:rPr>
      <w:tblPr/>
      <w:tcPr>
        <w:tcBorders>
          <w:top w:val="single" w:color="E0E787" w:themeColor="accent6" w:sz="8" w:space="0"/>
          <w:left w:val="nil"/>
          <w:bottom w:val="single" w:color="E0E78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color="7C7979" w:themeColor="text1" w:themeTint="99" w:sz="4" w:space="0"/>
        </w:tcBorders>
      </w:tcPr>
    </w:tblStylePr>
    <w:tblStylePr w:type="lastRow">
      <w:rPr>
        <w:b/>
        <w:bCs/>
      </w:rPr>
      <w:tblPr/>
      <w:tcPr>
        <w:tcBorders>
          <w:top w:val="sing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color="DF6F75" w:themeColor="accent1" w:themeTint="99" w:sz="4" w:space="0"/>
        </w:tcBorders>
      </w:tcPr>
    </w:tblStylePr>
    <w:tblStylePr w:type="lastRow">
      <w:rPr>
        <w:b/>
        <w:bCs/>
      </w:rPr>
      <w:tblPr/>
      <w:tcPr>
        <w:tcBorders>
          <w:top w:val="single" w:color="DF6F75" w:themeColor="accent1" w:themeTint="99"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color="E0EA7E" w:themeColor="accent2" w:themeTint="99" w:sz="4" w:space="0"/>
        </w:tcBorders>
      </w:tcPr>
    </w:tblStylePr>
    <w:tblStylePr w:type="lastRow">
      <w:rPr>
        <w:b/>
        <w:bCs/>
      </w:rPr>
      <w:tblPr/>
      <w:tcPr>
        <w:tcBorders>
          <w:top w:val="single" w:color="E0EA7E" w:themeColor="accent2" w:themeTint="99"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color="37FFF4" w:themeColor="accent3" w:themeTint="99" w:sz="4" w:space="0"/>
        </w:tcBorders>
      </w:tcPr>
    </w:tblStylePr>
    <w:tblStylePr w:type="lastRow">
      <w:rPr>
        <w:b/>
        <w:bCs/>
      </w:rPr>
      <w:tblPr/>
      <w:tcPr>
        <w:tcBorders>
          <w:top w:val="sing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color="5B3DC5" w:themeColor="accent4" w:themeTint="99" w:sz="4" w:space="0"/>
        </w:tcBorders>
      </w:tcPr>
    </w:tblStylePr>
    <w:tblStylePr w:type="lastRow">
      <w:rPr>
        <w:b/>
        <w:bCs/>
      </w:rPr>
      <w:tblPr/>
      <w:tcPr>
        <w:tcBorders>
          <w:top w:val="sing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color="E4B1B4" w:themeColor="accent5" w:themeTint="99" w:sz="4" w:space="0"/>
        </w:tcBorders>
      </w:tcPr>
    </w:tblStylePr>
    <w:tblStylePr w:type="lastRow">
      <w:rPr>
        <w:b/>
        <w:bCs/>
      </w:rPr>
      <w:tblPr/>
      <w:tcPr>
        <w:tcBorders>
          <w:top w:val="single" w:color="E4B1B4" w:themeColor="accent5" w:themeTint="99"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color="ECF0B6" w:themeColor="accent6" w:themeTint="99" w:sz="4" w:space="0"/>
        </w:tcBorders>
      </w:tcPr>
    </w:tblStylePr>
    <w:tblStylePr w:type="lastRow">
      <w:rPr>
        <w:b/>
        <w:bCs/>
      </w:rPr>
      <w:tblPr/>
      <w:tcPr>
        <w:tcBorders>
          <w:top w:val="single" w:color="ECF0B6" w:themeColor="accent6" w:themeTint="99"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color="7C7979" w:themeColor="text1" w:themeTint="99" w:sz="4" w:space="0"/>
        <w:bottom w:val="single" w:color="7C7979" w:themeColor="text1" w:themeTint="99" w:sz="4" w:space="0"/>
        <w:insideH w:val="single" w:color="7C7979"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color="DF6F75" w:themeColor="accent1" w:themeTint="99" w:sz="4" w:space="0"/>
        <w:bottom w:val="single" w:color="DF6F75" w:themeColor="accent1" w:themeTint="99" w:sz="4" w:space="0"/>
        <w:insideH w:val="single" w:color="DF6F7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color="E0EA7E" w:themeColor="accent2" w:themeTint="99" w:sz="4" w:space="0"/>
        <w:bottom w:val="single" w:color="E0EA7E" w:themeColor="accent2" w:themeTint="99" w:sz="4" w:space="0"/>
        <w:insideH w:val="single" w:color="E0EA7E"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color="37FFF4" w:themeColor="accent3" w:themeTint="99" w:sz="4" w:space="0"/>
        <w:bottom w:val="single" w:color="37FFF4" w:themeColor="accent3" w:themeTint="99" w:sz="4" w:space="0"/>
        <w:insideH w:val="single" w:color="37FFF4"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color="5B3DC5" w:themeColor="accent4" w:themeTint="99" w:sz="4" w:space="0"/>
        <w:bottom w:val="single" w:color="5B3DC5" w:themeColor="accent4" w:themeTint="99" w:sz="4" w:space="0"/>
        <w:insideH w:val="single" w:color="5B3DC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color="E4B1B4" w:themeColor="accent5" w:themeTint="99" w:sz="4" w:space="0"/>
        <w:bottom w:val="single" w:color="E4B1B4" w:themeColor="accent5" w:themeTint="99" w:sz="4" w:space="0"/>
        <w:insideH w:val="single" w:color="E4B1B4"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color="ECF0B6" w:themeColor="accent6" w:themeTint="99" w:sz="4" w:space="0"/>
        <w:bottom w:val="single" w:color="ECF0B6" w:themeColor="accent6" w:themeTint="99" w:sz="4" w:space="0"/>
        <w:insideH w:val="single" w:color="ECF0B6"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color="232222" w:themeColor="text1" w:sz="4" w:space="0"/>
        <w:left w:val="single" w:color="232222" w:themeColor="text1" w:sz="4" w:space="0"/>
        <w:bottom w:val="single" w:color="232222" w:themeColor="text1" w:sz="4" w:space="0"/>
        <w:right w:val="single" w:color="232222" w:themeColor="text1" w:sz="4" w:space="0"/>
      </w:tblBorders>
    </w:tblPr>
    <w:tblStylePr w:type="firstRow">
      <w:rPr>
        <w:b/>
        <w:bCs/>
        <w:color w:val="FFFFFF" w:themeColor="background1"/>
      </w:rPr>
      <w:tblPr/>
      <w:tcPr>
        <w:shd w:val="clear" w:color="auto" w:fill="232222" w:themeFill="text1"/>
      </w:tcPr>
    </w:tblStylePr>
    <w:tblStylePr w:type="lastRow">
      <w:rPr>
        <w:b/>
        <w:bCs/>
      </w:rPr>
      <w:tblPr/>
      <w:tcPr>
        <w:tcBorders>
          <w:top w:val="double" w:color="232222"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32222" w:themeColor="text1" w:sz="4" w:space="0"/>
          <w:right w:val="single" w:color="232222" w:themeColor="text1" w:sz="4" w:space="0"/>
        </w:tcBorders>
      </w:tcPr>
    </w:tblStylePr>
    <w:tblStylePr w:type="band1Horz">
      <w:tblPr/>
      <w:tcPr>
        <w:tcBorders>
          <w:top w:val="single" w:color="232222" w:themeColor="text1" w:sz="4" w:space="0"/>
          <w:bottom w:val="single" w:color="232222"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32222" w:themeColor="text1" w:sz="4" w:space="0"/>
          <w:left w:val="nil"/>
        </w:tcBorders>
      </w:tcPr>
    </w:tblStylePr>
    <w:tblStylePr w:type="swCell">
      <w:tblPr/>
      <w:tcPr>
        <w:tcBorders>
          <w:top w:val="double" w:color="232222" w:themeColor="text1" w:sz="4" w:space="0"/>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color="B3272F" w:themeColor="accent1" w:sz="4" w:space="0"/>
        <w:left w:val="single" w:color="B3272F" w:themeColor="accent1" w:sz="4" w:space="0"/>
        <w:bottom w:val="single" w:color="B3272F" w:themeColor="accent1" w:sz="4" w:space="0"/>
        <w:right w:val="single" w:color="B3272F" w:themeColor="accent1" w:sz="4" w:space="0"/>
      </w:tblBorders>
    </w:tblPr>
    <w:tblStylePr w:type="firstRow">
      <w:rPr>
        <w:b/>
        <w:bCs/>
        <w:color w:val="FFFFFF" w:themeColor="background1"/>
      </w:rPr>
      <w:tblPr/>
      <w:tcPr>
        <w:shd w:val="clear" w:color="auto" w:fill="B3272F" w:themeFill="accent1"/>
      </w:tcPr>
    </w:tblStylePr>
    <w:tblStylePr w:type="lastRow">
      <w:rPr>
        <w:b/>
        <w:bCs/>
      </w:rPr>
      <w:tblPr/>
      <w:tcPr>
        <w:tcBorders>
          <w:top w:val="double" w:color="B3272F"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B3272F" w:themeColor="accent1" w:sz="4" w:space="0"/>
          <w:right w:val="single" w:color="B3272F" w:themeColor="accent1" w:sz="4" w:space="0"/>
        </w:tcBorders>
      </w:tcPr>
    </w:tblStylePr>
    <w:tblStylePr w:type="band1Horz">
      <w:tblPr/>
      <w:tcPr>
        <w:tcBorders>
          <w:top w:val="single" w:color="B3272F" w:themeColor="accent1" w:sz="4" w:space="0"/>
          <w:bottom w:val="single" w:color="B3272F"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B3272F" w:themeColor="accent1" w:sz="4" w:space="0"/>
          <w:left w:val="nil"/>
        </w:tcBorders>
      </w:tcPr>
    </w:tblStylePr>
    <w:tblStylePr w:type="swCell">
      <w:tblPr/>
      <w:tcPr>
        <w:tcBorders>
          <w:top w:val="double" w:color="B3272F" w:themeColor="accent1" w:sz="4" w:space="0"/>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color="CDDC29" w:themeColor="accent2" w:sz="4" w:space="0"/>
        <w:left w:val="single" w:color="CDDC29" w:themeColor="accent2" w:sz="4" w:space="0"/>
        <w:bottom w:val="single" w:color="CDDC29" w:themeColor="accent2" w:sz="4" w:space="0"/>
        <w:right w:val="single" w:color="CDDC29" w:themeColor="accent2" w:sz="4" w:space="0"/>
      </w:tblBorders>
    </w:tblPr>
    <w:tblStylePr w:type="firstRow">
      <w:rPr>
        <w:b/>
        <w:bCs/>
        <w:color w:val="FFFFFF" w:themeColor="background1"/>
      </w:rPr>
      <w:tblPr/>
      <w:tcPr>
        <w:shd w:val="clear" w:color="auto" w:fill="CDDC29" w:themeFill="accent2"/>
      </w:tcPr>
    </w:tblStylePr>
    <w:tblStylePr w:type="lastRow">
      <w:rPr>
        <w:b/>
        <w:bCs/>
      </w:rPr>
      <w:tblPr/>
      <w:tcPr>
        <w:tcBorders>
          <w:top w:val="double" w:color="CDDC29"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DDC29" w:themeColor="accent2" w:sz="4" w:space="0"/>
          <w:right w:val="single" w:color="CDDC29" w:themeColor="accent2" w:sz="4" w:space="0"/>
        </w:tcBorders>
      </w:tcPr>
    </w:tblStylePr>
    <w:tblStylePr w:type="band1Horz">
      <w:tblPr/>
      <w:tcPr>
        <w:tcBorders>
          <w:top w:val="single" w:color="CDDC29" w:themeColor="accent2" w:sz="4" w:space="0"/>
          <w:bottom w:val="single" w:color="CDDC29"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DDC29" w:themeColor="accent2" w:sz="4" w:space="0"/>
          <w:left w:val="nil"/>
        </w:tcBorders>
      </w:tcPr>
    </w:tblStylePr>
    <w:tblStylePr w:type="swCell">
      <w:tblPr/>
      <w:tcPr>
        <w:tcBorders>
          <w:top w:val="double" w:color="CDDC29" w:themeColor="accent2" w:sz="4" w:space="0"/>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color="00B2A9" w:themeColor="accent3" w:sz="4" w:space="0"/>
        <w:left w:val="single" w:color="00B2A9" w:themeColor="accent3" w:sz="4" w:space="0"/>
        <w:bottom w:val="single" w:color="00B2A9" w:themeColor="accent3" w:sz="4" w:space="0"/>
        <w:right w:val="single" w:color="00B2A9" w:themeColor="accent3" w:sz="4" w:space="0"/>
      </w:tblBorders>
    </w:tblPr>
    <w:tblStylePr w:type="firstRow">
      <w:rPr>
        <w:b/>
        <w:bCs/>
        <w:color w:val="FFFFFF" w:themeColor="background1"/>
      </w:rPr>
      <w:tblPr/>
      <w:tcPr>
        <w:shd w:val="clear" w:color="auto" w:fill="00B2A9" w:themeFill="accent3"/>
      </w:tcPr>
    </w:tblStylePr>
    <w:tblStylePr w:type="lastRow">
      <w:rPr>
        <w:b/>
        <w:bCs/>
      </w:rPr>
      <w:tblPr/>
      <w:tcPr>
        <w:tcBorders>
          <w:top w:val="double" w:color="00B2A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2A9" w:themeColor="accent3" w:sz="4" w:space="0"/>
          <w:right w:val="single" w:color="00B2A9" w:themeColor="accent3" w:sz="4" w:space="0"/>
        </w:tcBorders>
      </w:tcPr>
    </w:tblStylePr>
    <w:tblStylePr w:type="band1Horz">
      <w:tblPr/>
      <w:tcPr>
        <w:tcBorders>
          <w:top w:val="single" w:color="00B2A9" w:themeColor="accent3" w:sz="4" w:space="0"/>
          <w:bottom w:val="single" w:color="00B2A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2A9" w:themeColor="accent3" w:sz="4" w:space="0"/>
          <w:left w:val="nil"/>
        </w:tcBorders>
      </w:tcPr>
    </w:tblStylePr>
    <w:tblStylePr w:type="swCell">
      <w:tblPr/>
      <w:tcPr>
        <w:tcBorders>
          <w:top w:val="double" w:color="00B2A9" w:themeColor="accent3" w:sz="4" w:space="0"/>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color="201547" w:themeColor="accent4" w:sz="4" w:space="0"/>
        <w:left w:val="single" w:color="201547" w:themeColor="accent4" w:sz="4" w:space="0"/>
        <w:bottom w:val="single" w:color="201547" w:themeColor="accent4" w:sz="4" w:space="0"/>
        <w:right w:val="single" w:color="201547" w:themeColor="accent4" w:sz="4" w:space="0"/>
      </w:tblBorders>
    </w:tblPr>
    <w:tblStylePr w:type="firstRow">
      <w:rPr>
        <w:b/>
        <w:bCs/>
        <w:color w:val="FFFFFF" w:themeColor="background1"/>
      </w:rPr>
      <w:tblPr/>
      <w:tcPr>
        <w:shd w:val="clear" w:color="auto" w:fill="201547" w:themeFill="accent4"/>
      </w:tcPr>
    </w:tblStylePr>
    <w:tblStylePr w:type="lastRow">
      <w:rPr>
        <w:b/>
        <w:bCs/>
      </w:rPr>
      <w:tblPr/>
      <w:tcPr>
        <w:tcBorders>
          <w:top w:val="double" w:color="201547"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7" w:themeColor="accent4" w:sz="4" w:space="0"/>
          <w:right w:val="single" w:color="201547" w:themeColor="accent4" w:sz="4" w:space="0"/>
        </w:tcBorders>
      </w:tcPr>
    </w:tblStylePr>
    <w:tblStylePr w:type="band1Horz">
      <w:tblPr/>
      <w:tcPr>
        <w:tcBorders>
          <w:top w:val="single" w:color="201547" w:themeColor="accent4" w:sz="4" w:space="0"/>
          <w:bottom w:val="single" w:color="201547"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7" w:themeColor="accent4" w:sz="4" w:space="0"/>
          <w:left w:val="nil"/>
        </w:tcBorders>
      </w:tcPr>
    </w:tblStylePr>
    <w:tblStylePr w:type="swCell">
      <w:tblPr/>
      <w:tcPr>
        <w:tcBorders>
          <w:top w:val="double" w:color="201547" w:themeColor="accent4" w:sz="4" w:space="0"/>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color="D27D82" w:themeColor="accent5" w:sz="4" w:space="0"/>
        <w:left w:val="single" w:color="D27D82" w:themeColor="accent5" w:sz="4" w:space="0"/>
        <w:bottom w:val="single" w:color="D27D82" w:themeColor="accent5" w:sz="4" w:space="0"/>
        <w:right w:val="single" w:color="D27D82" w:themeColor="accent5" w:sz="4" w:space="0"/>
      </w:tblBorders>
    </w:tblPr>
    <w:tblStylePr w:type="firstRow">
      <w:rPr>
        <w:b/>
        <w:bCs/>
        <w:color w:val="FFFFFF" w:themeColor="background1"/>
      </w:rPr>
      <w:tblPr/>
      <w:tcPr>
        <w:shd w:val="clear" w:color="auto" w:fill="D27D82" w:themeFill="accent5"/>
      </w:tcPr>
    </w:tblStylePr>
    <w:tblStylePr w:type="lastRow">
      <w:rPr>
        <w:b/>
        <w:bCs/>
      </w:rPr>
      <w:tblPr/>
      <w:tcPr>
        <w:tcBorders>
          <w:top w:val="double" w:color="D27D82"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27D82" w:themeColor="accent5" w:sz="4" w:space="0"/>
          <w:right w:val="single" w:color="D27D82" w:themeColor="accent5" w:sz="4" w:space="0"/>
        </w:tcBorders>
      </w:tcPr>
    </w:tblStylePr>
    <w:tblStylePr w:type="band1Horz">
      <w:tblPr/>
      <w:tcPr>
        <w:tcBorders>
          <w:top w:val="single" w:color="D27D82" w:themeColor="accent5" w:sz="4" w:space="0"/>
          <w:bottom w:val="single" w:color="D27D82"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27D82" w:themeColor="accent5" w:sz="4" w:space="0"/>
          <w:left w:val="nil"/>
        </w:tcBorders>
      </w:tcPr>
    </w:tblStylePr>
    <w:tblStylePr w:type="swCell">
      <w:tblPr/>
      <w:tcPr>
        <w:tcBorders>
          <w:top w:val="double" w:color="D27D82" w:themeColor="accent5" w:sz="4" w:space="0"/>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color="E0E787" w:themeColor="accent6" w:sz="4" w:space="0"/>
        <w:left w:val="single" w:color="E0E787" w:themeColor="accent6" w:sz="4" w:space="0"/>
        <w:bottom w:val="single" w:color="E0E787" w:themeColor="accent6" w:sz="4" w:space="0"/>
        <w:right w:val="single" w:color="E0E787" w:themeColor="accent6" w:sz="4" w:space="0"/>
      </w:tblBorders>
    </w:tblPr>
    <w:tblStylePr w:type="firstRow">
      <w:rPr>
        <w:b/>
        <w:bCs/>
        <w:color w:val="FFFFFF" w:themeColor="background1"/>
      </w:rPr>
      <w:tblPr/>
      <w:tcPr>
        <w:shd w:val="clear" w:color="auto" w:fill="E0E787" w:themeFill="accent6"/>
      </w:tcPr>
    </w:tblStylePr>
    <w:tblStylePr w:type="lastRow">
      <w:rPr>
        <w:b/>
        <w:bCs/>
      </w:rPr>
      <w:tblPr/>
      <w:tcPr>
        <w:tcBorders>
          <w:top w:val="double" w:color="E0E787"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0E787" w:themeColor="accent6" w:sz="4" w:space="0"/>
          <w:right w:val="single" w:color="E0E787" w:themeColor="accent6" w:sz="4" w:space="0"/>
        </w:tcBorders>
      </w:tcPr>
    </w:tblStylePr>
    <w:tblStylePr w:type="band1Horz">
      <w:tblPr/>
      <w:tcPr>
        <w:tcBorders>
          <w:top w:val="single" w:color="E0E787" w:themeColor="accent6" w:sz="4" w:space="0"/>
          <w:bottom w:val="single" w:color="E0E787"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0E787" w:themeColor="accent6" w:sz="4" w:space="0"/>
          <w:left w:val="nil"/>
        </w:tcBorders>
      </w:tcPr>
    </w:tblStylePr>
    <w:tblStylePr w:type="swCell">
      <w:tblPr/>
      <w:tcPr>
        <w:tcBorders>
          <w:top w:val="double" w:color="E0E787" w:themeColor="accent6" w:sz="4" w:space="0"/>
          <w:right w:val="nil"/>
        </w:tcBorders>
      </w:tcPr>
    </w:tblStylePr>
  </w:style>
  <w:style w:type="table" w:styleId="ListTable4">
    <w:name w:val="List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tcBorders>
        <w:shd w:val="clear" w:color="auto" w:fill="232222" w:themeFill="text1"/>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tblBorders>
    </w:tblPr>
    <w:tblStylePr w:type="firstRow">
      <w:rPr>
        <w:b/>
        <w:bCs/>
        <w:color w:val="FFFFFF" w:themeColor="background1"/>
      </w:rPr>
      <w:tblPr/>
      <w:tcPr>
        <w:tcBorders>
          <w:top w:val="single" w:color="B3272F" w:themeColor="accent1" w:sz="4" w:space="0"/>
          <w:left w:val="single" w:color="B3272F" w:themeColor="accent1" w:sz="4" w:space="0"/>
          <w:bottom w:val="single" w:color="B3272F" w:themeColor="accent1" w:sz="4" w:space="0"/>
          <w:right w:val="single" w:color="B3272F" w:themeColor="accent1" w:sz="4" w:space="0"/>
          <w:insideH w:val="nil"/>
        </w:tcBorders>
        <w:shd w:val="clear" w:color="auto" w:fill="B3272F" w:themeFill="accent1"/>
      </w:tcPr>
    </w:tblStylePr>
    <w:tblStylePr w:type="lastRow">
      <w:rPr>
        <w:b/>
        <w:bCs/>
      </w:rPr>
      <w:tblPr/>
      <w:tcPr>
        <w:tcBorders>
          <w:top w:val="double" w:color="DF6F75" w:themeColor="accent1" w:themeTint="99"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tblBorders>
    </w:tblPr>
    <w:tblStylePr w:type="firstRow">
      <w:rPr>
        <w:b/>
        <w:bCs/>
        <w:color w:val="FFFFFF" w:themeColor="background1"/>
      </w:rPr>
      <w:tblPr/>
      <w:tcPr>
        <w:tcBorders>
          <w:top w:val="single" w:color="CDDC29" w:themeColor="accent2" w:sz="4" w:space="0"/>
          <w:left w:val="single" w:color="CDDC29" w:themeColor="accent2" w:sz="4" w:space="0"/>
          <w:bottom w:val="single" w:color="CDDC29" w:themeColor="accent2" w:sz="4" w:space="0"/>
          <w:right w:val="single" w:color="CDDC29" w:themeColor="accent2" w:sz="4" w:space="0"/>
          <w:insideH w:val="nil"/>
        </w:tcBorders>
        <w:shd w:val="clear" w:color="auto" w:fill="CDDC29" w:themeFill="accent2"/>
      </w:tcPr>
    </w:tblStylePr>
    <w:tblStylePr w:type="lastRow">
      <w:rPr>
        <w:b/>
        <w:bCs/>
      </w:rPr>
      <w:tblPr/>
      <w:tcPr>
        <w:tcBorders>
          <w:top w:val="double" w:color="E0EA7E" w:themeColor="accent2" w:themeTint="99"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tcBorders>
        <w:shd w:val="clear" w:color="auto" w:fill="00B2A9" w:themeFill="accent3"/>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tcBorders>
        <w:shd w:val="clear" w:color="auto" w:fill="201547" w:themeFill="accent4"/>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tblBorders>
    </w:tblPr>
    <w:tblStylePr w:type="firstRow">
      <w:rPr>
        <w:b/>
        <w:bCs/>
        <w:color w:val="FFFFFF" w:themeColor="background1"/>
      </w:rPr>
      <w:tblPr/>
      <w:tcPr>
        <w:tcBorders>
          <w:top w:val="single" w:color="D27D82" w:themeColor="accent5" w:sz="4" w:space="0"/>
          <w:left w:val="single" w:color="D27D82" w:themeColor="accent5" w:sz="4" w:space="0"/>
          <w:bottom w:val="single" w:color="D27D82" w:themeColor="accent5" w:sz="4" w:space="0"/>
          <w:right w:val="single" w:color="D27D82" w:themeColor="accent5" w:sz="4" w:space="0"/>
          <w:insideH w:val="nil"/>
        </w:tcBorders>
        <w:shd w:val="clear" w:color="auto" w:fill="D27D82" w:themeFill="accent5"/>
      </w:tcPr>
    </w:tblStylePr>
    <w:tblStylePr w:type="lastRow">
      <w:rPr>
        <w:b/>
        <w:bCs/>
      </w:rPr>
      <w:tblPr/>
      <w:tcPr>
        <w:tcBorders>
          <w:top w:val="double" w:color="E4B1B4" w:themeColor="accent5" w:themeTint="99"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tblBorders>
    </w:tblPr>
    <w:tblStylePr w:type="firstRow">
      <w:rPr>
        <w:b/>
        <w:bCs/>
        <w:color w:val="FFFFFF" w:themeColor="background1"/>
      </w:rPr>
      <w:tblPr/>
      <w:tcPr>
        <w:tcBorders>
          <w:top w:val="single" w:color="E0E787" w:themeColor="accent6" w:sz="4" w:space="0"/>
          <w:left w:val="single" w:color="E0E787" w:themeColor="accent6" w:sz="4" w:space="0"/>
          <w:bottom w:val="single" w:color="E0E787" w:themeColor="accent6" w:sz="4" w:space="0"/>
          <w:right w:val="single" w:color="E0E787" w:themeColor="accent6" w:sz="4" w:space="0"/>
          <w:insideH w:val="nil"/>
        </w:tcBorders>
        <w:shd w:val="clear" w:color="auto" w:fill="E0E787" w:themeFill="accent6"/>
      </w:tcPr>
    </w:tblStylePr>
    <w:tblStylePr w:type="lastRow">
      <w:rPr>
        <w:b/>
        <w:bCs/>
      </w:rPr>
      <w:tblPr/>
      <w:tcPr>
        <w:tcBorders>
          <w:top w:val="double" w:color="ECF0B6" w:themeColor="accent6" w:themeTint="99"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color="232222" w:themeColor="text1" w:sz="24" w:space="0"/>
        <w:left w:val="single" w:color="232222" w:themeColor="text1" w:sz="24" w:space="0"/>
        <w:bottom w:val="single" w:color="232222" w:themeColor="text1" w:sz="24" w:space="0"/>
        <w:right w:val="single" w:color="232222" w:themeColor="text1" w:sz="24" w:space="0"/>
      </w:tblBorders>
    </w:tblPr>
    <w:tcPr>
      <w:shd w:val="clear" w:color="auto" w:fill="232222"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color="B3272F" w:themeColor="accent1" w:sz="24" w:space="0"/>
        <w:left w:val="single" w:color="B3272F" w:themeColor="accent1" w:sz="24" w:space="0"/>
        <w:bottom w:val="single" w:color="B3272F" w:themeColor="accent1" w:sz="24" w:space="0"/>
        <w:right w:val="single" w:color="B3272F" w:themeColor="accent1" w:sz="24" w:space="0"/>
      </w:tblBorders>
    </w:tblPr>
    <w:tcPr>
      <w:shd w:val="clear" w:color="auto" w:fill="B3272F"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color="CDDC29" w:themeColor="accent2" w:sz="24" w:space="0"/>
        <w:left w:val="single" w:color="CDDC29" w:themeColor="accent2" w:sz="24" w:space="0"/>
        <w:bottom w:val="single" w:color="CDDC29" w:themeColor="accent2" w:sz="24" w:space="0"/>
        <w:right w:val="single" w:color="CDDC29" w:themeColor="accent2" w:sz="24" w:space="0"/>
      </w:tblBorders>
    </w:tblPr>
    <w:tcPr>
      <w:shd w:val="clear" w:color="auto" w:fill="CDDC29"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color="00B2A9" w:themeColor="accent3" w:sz="24" w:space="0"/>
        <w:left w:val="single" w:color="00B2A9" w:themeColor="accent3" w:sz="24" w:space="0"/>
        <w:bottom w:val="single" w:color="00B2A9" w:themeColor="accent3" w:sz="24" w:space="0"/>
        <w:right w:val="single" w:color="00B2A9" w:themeColor="accent3" w:sz="24" w:space="0"/>
      </w:tblBorders>
    </w:tblPr>
    <w:tcPr>
      <w:shd w:val="clear" w:color="auto" w:fill="00B2A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color="201547" w:themeColor="accent4" w:sz="24" w:space="0"/>
        <w:left w:val="single" w:color="201547" w:themeColor="accent4" w:sz="24" w:space="0"/>
        <w:bottom w:val="single" w:color="201547" w:themeColor="accent4" w:sz="24" w:space="0"/>
        <w:right w:val="single" w:color="201547" w:themeColor="accent4" w:sz="24" w:space="0"/>
      </w:tblBorders>
    </w:tblPr>
    <w:tcPr>
      <w:shd w:val="clear" w:color="auto" w:fill="201547"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color="D27D82" w:themeColor="accent5" w:sz="24" w:space="0"/>
        <w:left w:val="single" w:color="D27D82" w:themeColor="accent5" w:sz="24" w:space="0"/>
        <w:bottom w:val="single" w:color="D27D82" w:themeColor="accent5" w:sz="24" w:space="0"/>
        <w:right w:val="single" w:color="D27D82" w:themeColor="accent5" w:sz="24" w:space="0"/>
      </w:tblBorders>
    </w:tblPr>
    <w:tcPr>
      <w:shd w:val="clear" w:color="auto" w:fill="D27D82"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color="E0E787" w:themeColor="accent6" w:sz="24" w:space="0"/>
        <w:left w:val="single" w:color="E0E787" w:themeColor="accent6" w:sz="24" w:space="0"/>
        <w:bottom w:val="single" w:color="E0E787" w:themeColor="accent6" w:sz="24" w:space="0"/>
        <w:right w:val="single" w:color="E0E787" w:themeColor="accent6" w:sz="24" w:space="0"/>
      </w:tblBorders>
    </w:tblPr>
    <w:tcPr>
      <w:shd w:val="clear" w:color="auto" w:fill="E0E787"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color="232222" w:themeColor="text1" w:sz="4" w:space="0"/>
        <w:bottom w:val="single" w:color="232222" w:themeColor="text1" w:sz="4" w:space="0"/>
      </w:tblBorders>
    </w:tblPr>
    <w:tblStylePr w:type="firstRow">
      <w:rPr>
        <w:b/>
        <w:bCs/>
      </w:rPr>
      <w:tblPr/>
      <w:tcPr>
        <w:tcBorders>
          <w:bottom w:val="single" w:color="232222" w:themeColor="text1" w:sz="4" w:space="0"/>
        </w:tcBorders>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color="B3272F" w:themeColor="accent1" w:sz="4" w:space="0"/>
        <w:bottom w:val="single" w:color="B3272F" w:themeColor="accent1" w:sz="4" w:space="0"/>
      </w:tblBorders>
    </w:tblPr>
    <w:tblStylePr w:type="firstRow">
      <w:rPr>
        <w:b/>
        <w:bCs/>
      </w:rPr>
      <w:tblPr/>
      <w:tcPr>
        <w:tcBorders>
          <w:bottom w:val="single" w:color="B3272F" w:themeColor="accent1" w:sz="4" w:space="0"/>
        </w:tcBorders>
      </w:tcPr>
    </w:tblStylePr>
    <w:tblStylePr w:type="lastRow">
      <w:rPr>
        <w:b/>
        <w:bCs/>
      </w:rPr>
      <w:tblPr/>
      <w:tcPr>
        <w:tcBorders>
          <w:top w:val="double" w:color="B3272F" w:themeColor="accent1"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color="CDDC29" w:themeColor="accent2" w:sz="4" w:space="0"/>
        <w:bottom w:val="single" w:color="CDDC29" w:themeColor="accent2" w:sz="4" w:space="0"/>
      </w:tblBorders>
    </w:tblPr>
    <w:tblStylePr w:type="firstRow">
      <w:rPr>
        <w:b/>
        <w:bCs/>
      </w:rPr>
      <w:tblPr/>
      <w:tcPr>
        <w:tcBorders>
          <w:bottom w:val="single" w:color="CDDC29" w:themeColor="accent2" w:sz="4" w:space="0"/>
        </w:tcBorders>
      </w:tcPr>
    </w:tblStylePr>
    <w:tblStylePr w:type="lastRow">
      <w:rPr>
        <w:b/>
        <w:bCs/>
      </w:rPr>
      <w:tblPr/>
      <w:tcPr>
        <w:tcBorders>
          <w:top w:val="double" w:color="CDDC29" w:themeColor="accent2"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color="00B2A9" w:themeColor="accent3" w:sz="4" w:space="0"/>
        <w:bottom w:val="single" w:color="00B2A9" w:themeColor="accent3" w:sz="4" w:space="0"/>
      </w:tblBorders>
    </w:tblPr>
    <w:tblStylePr w:type="firstRow">
      <w:rPr>
        <w:b/>
        <w:bCs/>
      </w:rPr>
      <w:tblPr/>
      <w:tcPr>
        <w:tcBorders>
          <w:bottom w:val="single" w:color="00B2A9" w:themeColor="accent3" w:sz="4" w:space="0"/>
        </w:tcBorders>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color="201547" w:themeColor="accent4" w:sz="4" w:space="0"/>
        <w:bottom w:val="single" w:color="201547" w:themeColor="accent4" w:sz="4" w:space="0"/>
      </w:tblBorders>
    </w:tblPr>
    <w:tblStylePr w:type="firstRow">
      <w:rPr>
        <w:b/>
        <w:bCs/>
      </w:rPr>
      <w:tblPr/>
      <w:tcPr>
        <w:tcBorders>
          <w:bottom w:val="single" w:color="201547" w:themeColor="accent4" w:sz="4" w:space="0"/>
        </w:tcBorders>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color="D27D82" w:themeColor="accent5" w:sz="4" w:space="0"/>
        <w:bottom w:val="single" w:color="D27D82" w:themeColor="accent5" w:sz="4" w:space="0"/>
      </w:tblBorders>
    </w:tblPr>
    <w:tblStylePr w:type="firstRow">
      <w:rPr>
        <w:b/>
        <w:bCs/>
      </w:rPr>
      <w:tblPr/>
      <w:tcPr>
        <w:tcBorders>
          <w:bottom w:val="single" w:color="D27D82" w:themeColor="accent5" w:sz="4" w:space="0"/>
        </w:tcBorders>
      </w:tcPr>
    </w:tblStylePr>
    <w:tblStylePr w:type="lastRow">
      <w:rPr>
        <w:b/>
        <w:bCs/>
      </w:rPr>
      <w:tblPr/>
      <w:tcPr>
        <w:tcBorders>
          <w:top w:val="double" w:color="D27D82" w:themeColor="accent5"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color="E0E787" w:themeColor="accent6" w:sz="4" w:space="0"/>
        <w:bottom w:val="single" w:color="E0E787" w:themeColor="accent6" w:sz="4" w:space="0"/>
      </w:tblBorders>
    </w:tblPr>
    <w:tblStylePr w:type="firstRow">
      <w:rPr>
        <w:b/>
        <w:bCs/>
      </w:rPr>
      <w:tblPr/>
      <w:tcPr>
        <w:tcBorders>
          <w:bottom w:val="single" w:color="E0E787" w:themeColor="accent6" w:sz="4" w:space="0"/>
        </w:tcBorders>
      </w:tcPr>
    </w:tblStylePr>
    <w:tblStylePr w:type="lastRow">
      <w:rPr>
        <w:b/>
        <w:bCs/>
      </w:rPr>
      <w:tblPr/>
      <w:tcPr>
        <w:tcBorders>
          <w:top w:val="double" w:color="E0E787" w:themeColor="accent6"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232222"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32222"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32222"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32222" w:themeColor="text1" w:sz="4" w:space="0"/>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B3272F"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B3272F"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B3272F"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B3272F" w:themeColor="accent1" w:sz="4" w:space="0"/>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DDC29"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DDC29"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DDC29"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DDC29" w:themeColor="accent2" w:sz="4" w:space="0"/>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2A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2A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2A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2A9" w:themeColor="accent3" w:sz="4" w:space="0"/>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01547"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01547"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01547"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01547" w:themeColor="accent4" w:sz="4" w:space="0"/>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27D82"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27D82"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27D82"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27D82" w:themeColor="accent5" w:sz="4" w:space="0"/>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0E787"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0E78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0E787"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0E787" w:themeColor="accent6" w:sz="4" w:space="0"/>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insideV w:val="single" w:color="5B5858" w:themeColor="text1" w:themeTint="BF" w:sz="8" w:space="0"/>
      </w:tblBorders>
    </w:tblPr>
    <w:tcPr>
      <w:shd w:val="clear" w:color="auto" w:fill="C9C7C7" w:themeFill="text1" w:themeFillTint="3F"/>
    </w:tcPr>
    <w:tblStylePr w:type="firstRow">
      <w:rPr>
        <w:b/>
        <w:bCs/>
      </w:rPr>
    </w:tblStylePr>
    <w:tblStylePr w:type="lastRow">
      <w:rPr>
        <w:b/>
        <w:bCs/>
      </w:rPr>
      <w:tblPr/>
      <w:tcPr>
        <w:tcBorders>
          <w:top w:val="single" w:color="5B5858" w:themeColor="text1" w:themeTint="BF" w:sz="18" w:space="0"/>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color="D74B52" w:themeColor="accent1" w:themeTint="BF" w:sz="8" w:space="0"/>
        <w:left w:val="single" w:color="D74B52" w:themeColor="accent1" w:themeTint="BF" w:sz="8" w:space="0"/>
        <w:bottom w:val="single" w:color="D74B52" w:themeColor="accent1" w:themeTint="BF" w:sz="8" w:space="0"/>
        <w:right w:val="single" w:color="D74B52" w:themeColor="accent1" w:themeTint="BF" w:sz="8" w:space="0"/>
        <w:insideH w:val="single" w:color="D74B52" w:themeColor="accent1" w:themeTint="BF" w:sz="8" w:space="0"/>
        <w:insideV w:val="single" w:color="D74B52" w:themeColor="accent1" w:themeTint="BF" w:sz="8" w:space="0"/>
      </w:tblBorders>
    </w:tblPr>
    <w:tcPr>
      <w:shd w:val="clear" w:color="auto" w:fill="F2C3C6" w:themeFill="accent1" w:themeFillTint="3F"/>
    </w:tcPr>
    <w:tblStylePr w:type="firstRow">
      <w:rPr>
        <w:b/>
        <w:bCs/>
      </w:rPr>
    </w:tblStylePr>
    <w:tblStylePr w:type="lastRow">
      <w:rPr>
        <w:b/>
        <w:bCs/>
      </w:rPr>
      <w:tblPr/>
      <w:tcPr>
        <w:tcBorders>
          <w:top w:val="single" w:color="D74B52" w:themeColor="accent1" w:themeTint="BF" w:sz="18" w:space="0"/>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color="D9E45E" w:themeColor="accent2" w:themeTint="BF" w:sz="8" w:space="0"/>
        <w:left w:val="single" w:color="D9E45E" w:themeColor="accent2" w:themeTint="BF" w:sz="8" w:space="0"/>
        <w:bottom w:val="single" w:color="D9E45E" w:themeColor="accent2" w:themeTint="BF" w:sz="8" w:space="0"/>
        <w:right w:val="single" w:color="D9E45E" w:themeColor="accent2" w:themeTint="BF" w:sz="8" w:space="0"/>
        <w:insideH w:val="single" w:color="D9E45E" w:themeColor="accent2" w:themeTint="BF" w:sz="8" w:space="0"/>
        <w:insideV w:val="single" w:color="D9E45E" w:themeColor="accent2" w:themeTint="BF" w:sz="8" w:space="0"/>
      </w:tblBorders>
    </w:tblPr>
    <w:tcPr>
      <w:shd w:val="clear" w:color="auto" w:fill="F2F6CA" w:themeFill="accent2" w:themeFillTint="3F"/>
    </w:tcPr>
    <w:tblStylePr w:type="firstRow">
      <w:rPr>
        <w:b/>
        <w:bCs/>
      </w:rPr>
    </w:tblStylePr>
    <w:tblStylePr w:type="lastRow">
      <w:rPr>
        <w:b/>
        <w:bCs/>
      </w:rPr>
      <w:tblPr/>
      <w:tcPr>
        <w:tcBorders>
          <w:top w:val="single" w:color="D9E45E" w:themeColor="accent2" w:themeTint="BF" w:sz="18" w:space="0"/>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insideV w:val="single" w:color="06FFF2" w:themeColor="accent3" w:themeTint="BF" w:sz="8" w:space="0"/>
      </w:tblBorders>
    </w:tblPr>
    <w:tcPr>
      <w:shd w:val="clear" w:color="auto" w:fill="ACFFFA" w:themeFill="accent3" w:themeFillTint="3F"/>
    </w:tcPr>
    <w:tblStylePr w:type="firstRow">
      <w:rPr>
        <w:b/>
        <w:bCs/>
      </w:rPr>
    </w:tblStylePr>
    <w:tblStylePr w:type="lastRow">
      <w:rPr>
        <w:b/>
        <w:bCs/>
      </w:rPr>
      <w:tblPr/>
      <w:tcPr>
        <w:tcBorders>
          <w:top w:val="single" w:color="06FFF2" w:themeColor="accent3" w:themeTint="BF" w:sz="18" w:space="0"/>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insideV w:val="single" w:color="442D97" w:themeColor="accent4" w:themeTint="BF" w:sz="8" w:space="0"/>
      </w:tblBorders>
    </w:tblPr>
    <w:tcPr>
      <w:shd w:val="clear" w:color="auto" w:fill="BBAFE7" w:themeFill="accent4" w:themeFillTint="3F"/>
    </w:tcPr>
    <w:tblStylePr w:type="firstRow">
      <w:rPr>
        <w:b/>
        <w:bCs/>
      </w:rPr>
    </w:tblStylePr>
    <w:tblStylePr w:type="lastRow">
      <w:rPr>
        <w:b/>
        <w:bCs/>
      </w:rPr>
      <w:tblPr/>
      <w:tcPr>
        <w:tcBorders>
          <w:top w:val="single" w:color="442D97" w:themeColor="accent4" w:themeTint="BF" w:sz="18" w:space="0"/>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color="DD9DA1" w:themeColor="accent5" w:themeTint="BF" w:sz="8" w:space="0"/>
        <w:left w:val="single" w:color="DD9DA1" w:themeColor="accent5" w:themeTint="BF" w:sz="8" w:space="0"/>
        <w:bottom w:val="single" w:color="DD9DA1" w:themeColor="accent5" w:themeTint="BF" w:sz="8" w:space="0"/>
        <w:right w:val="single" w:color="DD9DA1" w:themeColor="accent5" w:themeTint="BF" w:sz="8" w:space="0"/>
        <w:insideH w:val="single" w:color="DD9DA1" w:themeColor="accent5" w:themeTint="BF" w:sz="8" w:space="0"/>
        <w:insideV w:val="single" w:color="DD9DA1" w:themeColor="accent5" w:themeTint="BF" w:sz="8" w:space="0"/>
      </w:tblBorders>
    </w:tblPr>
    <w:tcPr>
      <w:shd w:val="clear" w:color="auto" w:fill="F4DEDF" w:themeFill="accent5" w:themeFillTint="3F"/>
    </w:tcPr>
    <w:tblStylePr w:type="firstRow">
      <w:rPr>
        <w:b/>
        <w:bCs/>
      </w:rPr>
    </w:tblStylePr>
    <w:tblStylePr w:type="lastRow">
      <w:rPr>
        <w:b/>
        <w:bCs/>
      </w:rPr>
      <w:tblPr/>
      <w:tcPr>
        <w:tcBorders>
          <w:top w:val="single" w:color="DD9DA1" w:themeColor="accent5" w:themeTint="BF" w:sz="18" w:space="0"/>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color="E7EDA5" w:themeColor="accent6" w:themeTint="BF" w:sz="8" w:space="0"/>
        <w:left w:val="single" w:color="E7EDA5" w:themeColor="accent6" w:themeTint="BF" w:sz="8" w:space="0"/>
        <w:bottom w:val="single" w:color="E7EDA5" w:themeColor="accent6" w:themeTint="BF" w:sz="8" w:space="0"/>
        <w:right w:val="single" w:color="E7EDA5" w:themeColor="accent6" w:themeTint="BF" w:sz="8" w:space="0"/>
        <w:insideH w:val="single" w:color="E7EDA5" w:themeColor="accent6" w:themeTint="BF" w:sz="8" w:space="0"/>
        <w:insideV w:val="single" w:color="E7EDA5" w:themeColor="accent6" w:themeTint="BF" w:sz="8" w:space="0"/>
      </w:tblBorders>
    </w:tblPr>
    <w:tcPr>
      <w:shd w:val="clear" w:color="auto" w:fill="F7F9E1" w:themeFill="accent6" w:themeFillTint="3F"/>
    </w:tcPr>
    <w:tblStylePr w:type="firstRow">
      <w:rPr>
        <w:b/>
        <w:bCs/>
      </w:rPr>
    </w:tblStylePr>
    <w:tblStylePr w:type="lastRow">
      <w:rPr>
        <w:b/>
        <w:bCs/>
      </w:rPr>
      <w:tblPr/>
      <w:tcPr>
        <w:tcBorders>
          <w:top w:val="single" w:color="E7EDA5" w:themeColor="accent6" w:themeTint="BF" w:sz="18" w:space="0"/>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color="232222" w:themeColor="text1" w:sz="6" w:space="0"/>
          <w:insideV w:val="single" w:color="232222" w:themeColor="text1" w:sz="6" w:space="0"/>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hAnsiTheme="majorHAnsi" w:eastAsiaTheme="majorEastAsia" w:cstheme="majorBidi"/>
    </w:rPr>
    <w:tblPr>
      <w:tblStyleRowBandSize w:val="1"/>
      <w:tblStyleColBandSize w:val="1"/>
      <w:tblBorders>
        <w:top w:val="single" w:color="B3272F" w:themeColor="accent1" w:sz="8" w:space="0"/>
        <w:left w:val="single" w:color="B3272F" w:themeColor="accent1" w:sz="8" w:space="0"/>
        <w:bottom w:val="single" w:color="B3272F" w:themeColor="accent1" w:sz="8" w:space="0"/>
        <w:right w:val="single" w:color="B3272F" w:themeColor="accent1" w:sz="8" w:space="0"/>
        <w:insideH w:val="single" w:color="B3272F" w:themeColor="accent1" w:sz="8" w:space="0"/>
        <w:insideV w:val="single" w:color="B3272F" w:themeColor="accent1" w:sz="8" w:space="0"/>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color="B3272F" w:themeColor="accent1" w:sz="6" w:space="0"/>
          <w:insideV w:val="single" w:color="B3272F" w:themeColor="accent1" w:sz="6" w:space="0"/>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CDDC29" w:themeColor="accent2" w:sz="8" w:space="0"/>
        <w:left w:val="single" w:color="CDDC29" w:themeColor="accent2" w:sz="8" w:space="0"/>
        <w:bottom w:val="single" w:color="CDDC29" w:themeColor="accent2" w:sz="8" w:space="0"/>
        <w:right w:val="single" w:color="CDDC29" w:themeColor="accent2" w:sz="8" w:space="0"/>
        <w:insideH w:val="single" w:color="CDDC29" w:themeColor="accent2" w:sz="8" w:space="0"/>
        <w:insideV w:val="single" w:color="CDDC29" w:themeColor="accent2" w:sz="8" w:space="0"/>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color="CDDC29" w:themeColor="accent2" w:sz="6" w:space="0"/>
          <w:insideV w:val="single" w:color="CDDC29" w:themeColor="accent2" w:sz="6" w:space="0"/>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color="00B2A9" w:themeColor="accent3" w:sz="6" w:space="0"/>
          <w:insideV w:val="single" w:color="00B2A9" w:themeColor="accent3" w:sz="6" w:space="0"/>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color="201547" w:themeColor="accent4" w:sz="6" w:space="0"/>
          <w:insideV w:val="single" w:color="201547" w:themeColor="accent4" w:sz="6" w:space="0"/>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hAnsiTheme="majorHAnsi" w:eastAsiaTheme="majorEastAsia" w:cstheme="majorBidi"/>
    </w:rPr>
    <w:tblPr>
      <w:tblStyleRowBandSize w:val="1"/>
      <w:tblStyleColBandSize w:val="1"/>
      <w:tblBorders>
        <w:top w:val="single" w:color="D27D82" w:themeColor="accent5" w:sz="8" w:space="0"/>
        <w:left w:val="single" w:color="D27D82" w:themeColor="accent5" w:sz="8" w:space="0"/>
        <w:bottom w:val="single" w:color="D27D82" w:themeColor="accent5" w:sz="8" w:space="0"/>
        <w:right w:val="single" w:color="D27D82" w:themeColor="accent5" w:sz="8" w:space="0"/>
        <w:insideH w:val="single" w:color="D27D82" w:themeColor="accent5" w:sz="8" w:space="0"/>
        <w:insideV w:val="single" w:color="D27D82" w:themeColor="accent5" w:sz="8" w:space="0"/>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color="D27D82" w:themeColor="accent5" w:sz="6" w:space="0"/>
          <w:insideV w:val="single" w:color="D27D82" w:themeColor="accent5" w:sz="6" w:space="0"/>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hAnsiTheme="majorHAnsi" w:eastAsiaTheme="majorEastAsia" w:cstheme="majorBidi"/>
    </w:rPr>
    <w:tblPr>
      <w:tblStyleRowBandSize w:val="1"/>
      <w:tblStyleColBandSize w:val="1"/>
      <w:tblBorders>
        <w:top w:val="single" w:color="E0E787" w:themeColor="accent6" w:sz="8" w:space="0"/>
        <w:left w:val="single" w:color="E0E787" w:themeColor="accent6" w:sz="8" w:space="0"/>
        <w:bottom w:val="single" w:color="E0E787" w:themeColor="accent6" w:sz="8" w:space="0"/>
        <w:right w:val="single" w:color="E0E787" w:themeColor="accent6" w:sz="8" w:space="0"/>
        <w:insideH w:val="single" w:color="E0E787" w:themeColor="accent6" w:sz="8" w:space="0"/>
        <w:insideV w:val="single" w:color="E0E787" w:themeColor="accent6" w:sz="8" w:space="0"/>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color="E0E787" w:themeColor="accent6" w:sz="6" w:space="0"/>
          <w:insideV w:val="single" w:color="E0E787" w:themeColor="accent6" w:sz="6" w:space="0"/>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9C7C7"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32222"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32222"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32222"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32222"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28F8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2C3C6"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B3272F"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B3272F"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B3272F"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B3272F"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5878C"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2F6CA"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DDC29"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DDC29"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DDC29"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DDC29"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5ED94"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CFFF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2A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2A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2A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2A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9FFF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BAFE7"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1547"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1547"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1547"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1547"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75EC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4DEDF"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27D82"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27D82"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27D82"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27D82"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8BEC0"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7F9E1"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0E787"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0E787"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0E787"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0E78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FF3C3"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color="232222" w:themeColor="text1" w:sz="8" w:space="0"/>
        <w:bottom w:val="single" w:color="232222" w:themeColor="text1" w:sz="8" w:space="0"/>
      </w:tblBorders>
    </w:tblPr>
    <w:tblStylePr w:type="firstRow">
      <w:rPr>
        <w:rFonts w:asciiTheme="majorHAnsi" w:hAnsiTheme="majorHAnsi" w:eastAsiaTheme="majorEastAsia" w:cstheme="majorBidi"/>
      </w:rPr>
      <w:tblPr/>
      <w:tcPr>
        <w:tcBorders>
          <w:top w:val="nil"/>
          <w:bottom w:val="single" w:color="232222" w:themeColor="text1" w:sz="8" w:space="0"/>
        </w:tcBorders>
      </w:tcPr>
    </w:tblStylePr>
    <w:tblStylePr w:type="lastRow">
      <w:rPr>
        <w:b/>
        <w:bCs/>
        <w:color w:val="201547" w:themeColor="text2"/>
      </w:rPr>
      <w:tblPr/>
      <w:tcPr>
        <w:tcBorders>
          <w:top w:val="single" w:color="232222" w:themeColor="text1" w:sz="8" w:space="0"/>
          <w:bottom w:val="single" w:color="232222" w:themeColor="text1" w:sz="8" w:space="0"/>
        </w:tcBorders>
      </w:tcPr>
    </w:tblStylePr>
    <w:tblStylePr w:type="firstCol">
      <w:rPr>
        <w:b/>
        <w:bCs/>
      </w:rPr>
    </w:tblStylePr>
    <w:tblStylePr w:type="lastCol">
      <w:rPr>
        <w:b/>
        <w:bCs/>
      </w:rPr>
      <w:tblPr/>
      <w:tcPr>
        <w:tcBorders>
          <w:top w:val="single" w:color="232222" w:themeColor="text1" w:sz="8" w:space="0"/>
          <w:bottom w:val="single" w:color="232222" w:themeColor="text1" w:sz="8" w:space="0"/>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color="B3272F" w:themeColor="accent1" w:sz="8" w:space="0"/>
        <w:bottom w:val="single" w:color="B3272F" w:themeColor="accent1" w:sz="8" w:space="0"/>
      </w:tblBorders>
    </w:tblPr>
    <w:tblStylePr w:type="firstRow">
      <w:rPr>
        <w:rFonts w:asciiTheme="majorHAnsi" w:hAnsiTheme="majorHAnsi" w:eastAsiaTheme="majorEastAsia" w:cstheme="majorBidi"/>
      </w:rPr>
      <w:tblPr/>
      <w:tcPr>
        <w:tcBorders>
          <w:top w:val="nil"/>
          <w:bottom w:val="single" w:color="B3272F" w:themeColor="accent1" w:sz="8" w:space="0"/>
        </w:tcBorders>
      </w:tcPr>
    </w:tblStylePr>
    <w:tblStylePr w:type="lastRow">
      <w:rPr>
        <w:b/>
        <w:bCs/>
        <w:color w:val="201547" w:themeColor="text2"/>
      </w:rPr>
      <w:tblPr/>
      <w:tcPr>
        <w:tcBorders>
          <w:top w:val="single" w:color="B3272F" w:themeColor="accent1" w:sz="8" w:space="0"/>
          <w:bottom w:val="single" w:color="B3272F" w:themeColor="accent1" w:sz="8" w:space="0"/>
        </w:tcBorders>
      </w:tcPr>
    </w:tblStylePr>
    <w:tblStylePr w:type="firstCol">
      <w:rPr>
        <w:b/>
        <w:bCs/>
      </w:rPr>
    </w:tblStylePr>
    <w:tblStylePr w:type="lastCol">
      <w:rPr>
        <w:b/>
        <w:bCs/>
      </w:rPr>
      <w:tblPr/>
      <w:tcPr>
        <w:tcBorders>
          <w:top w:val="single" w:color="B3272F" w:themeColor="accent1" w:sz="8" w:space="0"/>
          <w:bottom w:val="single" w:color="B3272F" w:themeColor="accent1" w:sz="8" w:space="0"/>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color="CDDC29" w:themeColor="accent2" w:sz="8" w:space="0"/>
        <w:bottom w:val="single" w:color="CDDC29" w:themeColor="accent2" w:sz="8" w:space="0"/>
      </w:tblBorders>
    </w:tblPr>
    <w:tblStylePr w:type="firstRow">
      <w:rPr>
        <w:rFonts w:asciiTheme="majorHAnsi" w:hAnsiTheme="majorHAnsi" w:eastAsiaTheme="majorEastAsia" w:cstheme="majorBidi"/>
      </w:rPr>
      <w:tblPr/>
      <w:tcPr>
        <w:tcBorders>
          <w:top w:val="nil"/>
          <w:bottom w:val="single" w:color="CDDC29" w:themeColor="accent2" w:sz="8" w:space="0"/>
        </w:tcBorders>
      </w:tcPr>
    </w:tblStylePr>
    <w:tblStylePr w:type="lastRow">
      <w:rPr>
        <w:b/>
        <w:bCs/>
        <w:color w:val="201547" w:themeColor="text2"/>
      </w:rPr>
      <w:tblPr/>
      <w:tcPr>
        <w:tcBorders>
          <w:top w:val="single" w:color="CDDC29" w:themeColor="accent2" w:sz="8" w:space="0"/>
          <w:bottom w:val="single" w:color="CDDC29" w:themeColor="accent2" w:sz="8" w:space="0"/>
        </w:tcBorders>
      </w:tcPr>
    </w:tblStylePr>
    <w:tblStylePr w:type="firstCol">
      <w:rPr>
        <w:b/>
        <w:bCs/>
      </w:rPr>
    </w:tblStylePr>
    <w:tblStylePr w:type="lastCol">
      <w:rPr>
        <w:b/>
        <w:bCs/>
      </w:rPr>
      <w:tblPr/>
      <w:tcPr>
        <w:tcBorders>
          <w:top w:val="single" w:color="CDDC29" w:themeColor="accent2" w:sz="8" w:space="0"/>
          <w:bottom w:val="single" w:color="CDDC29" w:themeColor="accent2" w:sz="8" w:space="0"/>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color="00B2A9" w:themeColor="accent3" w:sz="8" w:space="0"/>
        <w:bottom w:val="single" w:color="00B2A9" w:themeColor="accent3" w:sz="8" w:space="0"/>
      </w:tblBorders>
    </w:tblPr>
    <w:tblStylePr w:type="firstRow">
      <w:rPr>
        <w:rFonts w:asciiTheme="majorHAnsi" w:hAnsiTheme="majorHAnsi" w:eastAsiaTheme="majorEastAsia" w:cstheme="majorBidi"/>
      </w:rPr>
      <w:tblPr/>
      <w:tcPr>
        <w:tcBorders>
          <w:top w:val="nil"/>
          <w:bottom w:val="single" w:color="00B2A9" w:themeColor="accent3" w:sz="8" w:space="0"/>
        </w:tcBorders>
      </w:tcPr>
    </w:tblStylePr>
    <w:tblStylePr w:type="lastRow">
      <w:rPr>
        <w:b/>
        <w:bCs/>
        <w:color w:val="201547" w:themeColor="text2"/>
      </w:rPr>
      <w:tblPr/>
      <w:tcPr>
        <w:tcBorders>
          <w:top w:val="single" w:color="00B2A9" w:themeColor="accent3" w:sz="8" w:space="0"/>
          <w:bottom w:val="single" w:color="00B2A9" w:themeColor="accent3" w:sz="8" w:space="0"/>
        </w:tcBorders>
      </w:tcPr>
    </w:tblStylePr>
    <w:tblStylePr w:type="firstCol">
      <w:rPr>
        <w:b/>
        <w:bCs/>
      </w:rPr>
    </w:tblStylePr>
    <w:tblStylePr w:type="lastCol">
      <w:rPr>
        <w:b/>
        <w:bCs/>
      </w:rPr>
      <w:tblPr/>
      <w:tcPr>
        <w:tcBorders>
          <w:top w:val="single" w:color="00B2A9" w:themeColor="accent3" w:sz="8" w:space="0"/>
          <w:bottom w:val="single" w:color="00B2A9" w:themeColor="accent3" w:sz="8" w:space="0"/>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color="201547" w:themeColor="accent4" w:sz="8" w:space="0"/>
        <w:bottom w:val="single" w:color="201547" w:themeColor="accent4" w:sz="8" w:space="0"/>
      </w:tblBorders>
    </w:tblPr>
    <w:tblStylePr w:type="firstRow">
      <w:rPr>
        <w:rFonts w:asciiTheme="majorHAnsi" w:hAnsiTheme="majorHAnsi" w:eastAsiaTheme="majorEastAsia" w:cstheme="majorBidi"/>
      </w:rPr>
      <w:tblPr/>
      <w:tcPr>
        <w:tcBorders>
          <w:top w:val="nil"/>
          <w:bottom w:val="single" w:color="201547" w:themeColor="accent4" w:sz="8" w:space="0"/>
        </w:tcBorders>
      </w:tcPr>
    </w:tblStylePr>
    <w:tblStylePr w:type="lastRow">
      <w:rPr>
        <w:b/>
        <w:bCs/>
        <w:color w:val="201547" w:themeColor="text2"/>
      </w:rPr>
      <w:tblPr/>
      <w:tcPr>
        <w:tcBorders>
          <w:top w:val="single" w:color="201547" w:themeColor="accent4" w:sz="8" w:space="0"/>
          <w:bottom w:val="single" w:color="201547" w:themeColor="accent4" w:sz="8" w:space="0"/>
        </w:tcBorders>
      </w:tcPr>
    </w:tblStylePr>
    <w:tblStylePr w:type="firstCol">
      <w:rPr>
        <w:b/>
        <w:bCs/>
      </w:rPr>
    </w:tblStylePr>
    <w:tblStylePr w:type="lastCol">
      <w:rPr>
        <w:b/>
        <w:bCs/>
      </w:rPr>
      <w:tblPr/>
      <w:tcPr>
        <w:tcBorders>
          <w:top w:val="single" w:color="201547" w:themeColor="accent4" w:sz="8" w:space="0"/>
          <w:bottom w:val="single" w:color="201547" w:themeColor="accent4" w:sz="8" w:space="0"/>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color="D27D82" w:themeColor="accent5" w:sz="8" w:space="0"/>
        <w:bottom w:val="single" w:color="D27D82" w:themeColor="accent5" w:sz="8" w:space="0"/>
      </w:tblBorders>
    </w:tblPr>
    <w:tblStylePr w:type="firstRow">
      <w:rPr>
        <w:rFonts w:asciiTheme="majorHAnsi" w:hAnsiTheme="majorHAnsi" w:eastAsiaTheme="majorEastAsia" w:cstheme="majorBidi"/>
      </w:rPr>
      <w:tblPr/>
      <w:tcPr>
        <w:tcBorders>
          <w:top w:val="nil"/>
          <w:bottom w:val="single" w:color="D27D82" w:themeColor="accent5" w:sz="8" w:space="0"/>
        </w:tcBorders>
      </w:tcPr>
    </w:tblStylePr>
    <w:tblStylePr w:type="lastRow">
      <w:rPr>
        <w:b/>
        <w:bCs/>
        <w:color w:val="201547" w:themeColor="text2"/>
      </w:rPr>
      <w:tblPr/>
      <w:tcPr>
        <w:tcBorders>
          <w:top w:val="single" w:color="D27D82" w:themeColor="accent5" w:sz="8" w:space="0"/>
          <w:bottom w:val="single" w:color="D27D82" w:themeColor="accent5" w:sz="8" w:space="0"/>
        </w:tcBorders>
      </w:tcPr>
    </w:tblStylePr>
    <w:tblStylePr w:type="firstCol">
      <w:rPr>
        <w:b/>
        <w:bCs/>
      </w:rPr>
    </w:tblStylePr>
    <w:tblStylePr w:type="lastCol">
      <w:rPr>
        <w:b/>
        <w:bCs/>
      </w:rPr>
      <w:tblPr/>
      <w:tcPr>
        <w:tcBorders>
          <w:top w:val="single" w:color="D27D82" w:themeColor="accent5" w:sz="8" w:space="0"/>
          <w:bottom w:val="single" w:color="D27D82" w:themeColor="accent5" w:sz="8" w:space="0"/>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color="E0E787" w:themeColor="accent6" w:sz="8" w:space="0"/>
        <w:bottom w:val="single" w:color="E0E787" w:themeColor="accent6" w:sz="8" w:space="0"/>
      </w:tblBorders>
    </w:tblPr>
    <w:tblStylePr w:type="firstRow">
      <w:rPr>
        <w:rFonts w:asciiTheme="majorHAnsi" w:hAnsiTheme="majorHAnsi" w:eastAsiaTheme="majorEastAsia" w:cstheme="majorBidi"/>
      </w:rPr>
      <w:tblPr/>
      <w:tcPr>
        <w:tcBorders>
          <w:top w:val="nil"/>
          <w:bottom w:val="single" w:color="E0E787" w:themeColor="accent6" w:sz="8" w:space="0"/>
        </w:tcBorders>
      </w:tcPr>
    </w:tblStylePr>
    <w:tblStylePr w:type="lastRow">
      <w:rPr>
        <w:b/>
        <w:bCs/>
        <w:color w:val="201547" w:themeColor="text2"/>
      </w:rPr>
      <w:tblPr/>
      <w:tcPr>
        <w:tcBorders>
          <w:top w:val="single" w:color="E0E787" w:themeColor="accent6" w:sz="8" w:space="0"/>
          <w:bottom w:val="single" w:color="E0E787" w:themeColor="accent6" w:sz="8" w:space="0"/>
        </w:tcBorders>
      </w:tcPr>
    </w:tblStylePr>
    <w:tblStylePr w:type="firstCol">
      <w:rPr>
        <w:b/>
        <w:bCs/>
      </w:rPr>
    </w:tblStylePr>
    <w:tblStylePr w:type="lastCol">
      <w:rPr>
        <w:b/>
        <w:bCs/>
      </w:rPr>
      <w:tblPr/>
      <w:tcPr>
        <w:tcBorders>
          <w:top w:val="single" w:color="E0E787" w:themeColor="accent6" w:sz="8" w:space="0"/>
          <w:bottom w:val="single" w:color="E0E787" w:themeColor="accent6" w:sz="8" w:space="0"/>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rPr>
        <w:sz w:val="24"/>
        <w:szCs w:val="24"/>
      </w:rPr>
      <w:tblPr/>
      <w:tcPr>
        <w:tcBorders>
          <w:top w:val="nil"/>
          <w:left w:val="nil"/>
          <w:bottom w:val="single" w:color="232222" w:themeColor="text1" w:sz="24" w:space="0"/>
          <w:right w:val="nil"/>
          <w:insideH w:val="nil"/>
          <w:insideV w:val="nil"/>
        </w:tcBorders>
        <w:shd w:val="clear" w:color="auto" w:fill="FFFFFF" w:themeFill="background1"/>
      </w:tcPr>
    </w:tblStylePr>
    <w:tblStylePr w:type="lastRow">
      <w:tblPr/>
      <w:tcPr>
        <w:tcBorders>
          <w:top w:val="single" w:color="232222"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32222" w:themeColor="text1" w:sz="8" w:space="0"/>
          <w:insideH w:val="nil"/>
          <w:insideV w:val="nil"/>
        </w:tcBorders>
        <w:shd w:val="clear" w:color="auto" w:fill="FFFFFF" w:themeFill="background1"/>
      </w:tcPr>
    </w:tblStylePr>
    <w:tblStylePr w:type="lastCol">
      <w:tblPr/>
      <w:tcPr>
        <w:tcBorders>
          <w:top w:val="nil"/>
          <w:left w:val="single" w:color="232222"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hAnsiTheme="majorHAnsi" w:eastAsiaTheme="majorEastAsia" w:cstheme="majorBidi"/>
    </w:rPr>
    <w:tblPr>
      <w:tblStyleRowBandSize w:val="1"/>
      <w:tblStyleColBandSize w:val="1"/>
      <w:tblBorders>
        <w:top w:val="single" w:color="B3272F" w:themeColor="accent1" w:sz="8" w:space="0"/>
        <w:left w:val="single" w:color="B3272F" w:themeColor="accent1" w:sz="8" w:space="0"/>
        <w:bottom w:val="single" w:color="B3272F" w:themeColor="accent1" w:sz="8" w:space="0"/>
        <w:right w:val="single" w:color="B3272F" w:themeColor="accent1" w:sz="8" w:space="0"/>
      </w:tblBorders>
    </w:tblPr>
    <w:tblStylePr w:type="firstRow">
      <w:rPr>
        <w:sz w:val="24"/>
        <w:szCs w:val="24"/>
      </w:rPr>
      <w:tblPr/>
      <w:tcPr>
        <w:tcBorders>
          <w:top w:val="nil"/>
          <w:left w:val="nil"/>
          <w:bottom w:val="single" w:color="B3272F" w:themeColor="accent1" w:sz="24" w:space="0"/>
          <w:right w:val="nil"/>
          <w:insideH w:val="nil"/>
          <w:insideV w:val="nil"/>
        </w:tcBorders>
        <w:shd w:val="clear" w:color="auto" w:fill="FFFFFF" w:themeFill="background1"/>
      </w:tcPr>
    </w:tblStylePr>
    <w:tblStylePr w:type="lastRow">
      <w:tblPr/>
      <w:tcPr>
        <w:tcBorders>
          <w:top w:val="single" w:color="B3272F"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3272F" w:themeColor="accent1" w:sz="8" w:space="0"/>
          <w:insideH w:val="nil"/>
          <w:insideV w:val="nil"/>
        </w:tcBorders>
        <w:shd w:val="clear" w:color="auto" w:fill="FFFFFF" w:themeFill="background1"/>
      </w:tcPr>
    </w:tblStylePr>
    <w:tblStylePr w:type="lastCol">
      <w:tblPr/>
      <w:tcPr>
        <w:tcBorders>
          <w:top w:val="nil"/>
          <w:left w:val="single" w:color="B3272F"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CDDC29" w:themeColor="accent2" w:sz="8" w:space="0"/>
        <w:left w:val="single" w:color="CDDC29" w:themeColor="accent2" w:sz="8" w:space="0"/>
        <w:bottom w:val="single" w:color="CDDC29" w:themeColor="accent2" w:sz="8" w:space="0"/>
        <w:right w:val="single" w:color="CDDC29" w:themeColor="accent2" w:sz="8" w:space="0"/>
      </w:tblBorders>
    </w:tblPr>
    <w:tblStylePr w:type="firstRow">
      <w:rPr>
        <w:sz w:val="24"/>
        <w:szCs w:val="24"/>
      </w:rPr>
      <w:tblPr/>
      <w:tcPr>
        <w:tcBorders>
          <w:top w:val="nil"/>
          <w:left w:val="nil"/>
          <w:bottom w:val="single" w:color="CDDC29" w:themeColor="accent2" w:sz="24" w:space="0"/>
          <w:right w:val="nil"/>
          <w:insideH w:val="nil"/>
          <w:insideV w:val="nil"/>
        </w:tcBorders>
        <w:shd w:val="clear" w:color="auto" w:fill="FFFFFF" w:themeFill="background1"/>
      </w:tcPr>
    </w:tblStylePr>
    <w:tblStylePr w:type="lastRow">
      <w:tblPr/>
      <w:tcPr>
        <w:tcBorders>
          <w:top w:val="single" w:color="CDDC29"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DDC29" w:themeColor="accent2" w:sz="8" w:space="0"/>
          <w:insideH w:val="nil"/>
          <w:insideV w:val="nil"/>
        </w:tcBorders>
        <w:shd w:val="clear" w:color="auto" w:fill="FFFFFF" w:themeFill="background1"/>
      </w:tcPr>
    </w:tblStylePr>
    <w:tblStylePr w:type="lastCol">
      <w:tblPr/>
      <w:tcPr>
        <w:tcBorders>
          <w:top w:val="nil"/>
          <w:left w:val="single" w:color="CDDC29"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rPr>
        <w:sz w:val="24"/>
        <w:szCs w:val="24"/>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tblPr/>
      <w:tcPr>
        <w:tcBorders>
          <w:top w:val="single" w:color="00B2A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2A9" w:themeColor="accent3" w:sz="8" w:space="0"/>
          <w:insideH w:val="nil"/>
          <w:insideV w:val="nil"/>
        </w:tcBorders>
        <w:shd w:val="clear" w:color="auto" w:fill="FFFFFF" w:themeFill="background1"/>
      </w:tcPr>
    </w:tblStylePr>
    <w:tblStylePr w:type="lastCol">
      <w:tblPr/>
      <w:tcPr>
        <w:tcBorders>
          <w:top w:val="nil"/>
          <w:left w:val="single" w:color="00B2A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rPr>
        <w:sz w:val="24"/>
        <w:szCs w:val="24"/>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tblPr/>
      <w:tcPr>
        <w:tcBorders>
          <w:top w:val="single" w:color="201547"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1547" w:themeColor="accent4" w:sz="8" w:space="0"/>
          <w:insideH w:val="nil"/>
          <w:insideV w:val="nil"/>
        </w:tcBorders>
        <w:shd w:val="clear" w:color="auto" w:fill="FFFFFF" w:themeFill="background1"/>
      </w:tcPr>
    </w:tblStylePr>
    <w:tblStylePr w:type="lastCol">
      <w:tblPr/>
      <w:tcPr>
        <w:tcBorders>
          <w:top w:val="nil"/>
          <w:left w:val="single" w:color="201547"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hAnsiTheme="majorHAnsi" w:eastAsiaTheme="majorEastAsia" w:cstheme="majorBidi"/>
    </w:rPr>
    <w:tblPr>
      <w:tblStyleRowBandSize w:val="1"/>
      <w:tblStyleColBandSize w:val="1"/>
      <w:tblBorders>
        <w:top w:val="single" w:color="D27D82" w:themeColor="accent5" w:sz="8" w:space="0"/>
        <w:left w:val="single" w:color="D27D82" w:themeColor="accent5" w:sz="8" w:space="0"/>
        <w:bottom w:val="single" w:color="D27D82" w:themeColor="accent5" w:sz="8" w:space="0"/>
        <w:right w:val="single" w:color="D27D82" w:themeColor="accent5" w:sz="8" w:space="0"/>
      </w:tblBorders>
    </w:tblPr>
    <w:tblStylePr w:type="firstRow">
      <w:rPr>
        <w:sz w:val="24"/>
        <w:szCs w:val="24"/>
      </w:rPr>
      <w:tblPr/>
      <w:tcPr>
        <w:tcBorders>
          <w:top w:val="nil"/>
          <w:left w:val="nil"/>
          <w:bottom w:val="single" w:color="D27D82" w:themeColor="accent5" w:sz="24" w:space="0"/>
          <w:right w:val="nil"/>
          <w:insideH w:val="nil"/>
          <w:insideV w:val="nil"/>
        </w:tcBorders>
        <w:shd w:val="clear" w:color="auto" w:fill="FFFFFF" w:themeFill="background1"/>
      </w:tcPr>
    </w:tblStylePr>
    <w:tblStylePr w:type="lastRow">
      <w:tblPr/>
      <w:tcPr>
        <w:tcBorders>
          <w:top w:val="single" w:color="D27D82"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27D82" w:themeColor="accent5" w:sz="8" w:space="0"/>
          <w:insideH w:val="nil"/>
          <w:insideV w:val="nil"/>
        </w:tcBorders>
        <w:shd w:val="clear" w:color="auto" w:fill="FFFFFF" w:themeFill="background1"/>
      </w:tcPr>
    </w:tblStylePr>
    <w:tblStylePr w:type="lastCol">
      <w:tblPr/>
      <w:tcPr>
        <w:tcBorders>
          <w:top w:val="nil"/>
          <w:left w:val="single" w:color="D27D82"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hAnsiTheme="majorHAnsi" w:eastAsiaTheme="majorEastAsia" w:cstheme="majorBidi"/>
    </w:rPr>
    <w:tblPr>
      <w:tblStyleRowBandSize w:val="1"/>
      <w:tblStyleColBandSize w:val="1"/>
      <w:tblBorders>
        <w:top w:val="single" w:color="E0E787" w:themeColor="accent6" w:sz="8" w:space="0"/>
        <w:left w:val="single" w:color="E0E787" w:themeColor="accent6" w:sz="8" w:space="0"/>
        <w:bottom w:val="single" w:color="E0E787" w:themeColor="accent6" w:sz="8" w:space="0"/>
        <w:right w:val="single" w:color="E0E787" w:themeColor="accent6" w:sz="8" w:space="0"/>
      </w:tblBorders>
    </w:tblPr>
    <w:tblStylePr w:type="firstRow">
      <w:rPr>
        <w:sz w:val="24"/>
        <w:szCs w:val="24"/>
      </w:rPr>
      <w:tblPr/>
      <w:tcPr>
        <w:tcBorders>
          <w:top w:val="nil"/>
          <w:left w:val="nil"/>
          <w:bottom w:val="single" w:color="E0E787" w:themeColor="accent6" w:sz="24" w:space="0"/>
          <w:right w:val="nil"/>
          <w:insideH w:val="nil"/>
          <w:insideV w:val="nil"/>
        </w:tcBorders>
        <w:shd w:val="clear" w:color="auto" w:fill="FFFFFF" w:themeFill="background1"/>
      </w:tcPr>
    </w:tblStylePr>
    <w:tblStylePr w:type="lastRow">
      <w:tblPr/>
      <w:tcPr>
        <w:tcBorders>
          <w:top w:val="single" w:color="E0E78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0E787" w:themeColor="accent6" w:sz="8" w:space="0"/>
          <w:insideH w:val="nil"/>
          <w:insideV w:val="nil"/>
        </w:tcBorders>
        <w:shd w:val="clear" w:color="auto" w:fill="FFFFFF" w:themeFill="background1"/>
      </w:tcPr>
    </w:tblStylePr>
    <w:tblStylePr w:type="lastCol">
      <w:tblPr/>
      <w:tcPr>
        <w:tcBorders>
          <w:top w:val="nil"/>
          <w:left w:val="single" w:color="E0E78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tblBorders>
    </w:tblPr>
    <w:tblStylePr w:type="firstRow">
      <w:pPr>
        <w:spacing w:before="0" w:after="0" w:line="240" w:lineRule="auto"/>
      </w:pPr>
      <w:rPr>
        <w:b/>
        <w:bCs/>
        <w:color w:val="FFFFFF" w:themeColor="background1"/>
      </w:rPr>
      <w:tblPr/>
      <w:tcPr>
        <w:tc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nil"/>
          <w:insideV w:val="nil"/>
        </w:tcBorders>
        <w:shd w:val="clear" w:color="auto" w:fill="232222" w:themeFill="text1"/>
      </w:tcPr>
    </w:tblStylePr>
    <w:tblStylePr w:type="lastRow">
      <w:pPr>
        <w:spacing w:before="0" w:after="0" w:line="240" w:lineRule="auto"/>
      </w:pPr>
      <w:rPr>
        <w:b/>
        <w:bCs/>
      </w:rPr>
      <w:tblPr/>
      <w:tcPr>
        <w:tcBorders>
          <w:top w:val="double" w:color="5B5858" w:themeColor="text1" w:themeTint="BF" w:sz="6" w:space="0"/>
          <w:left w:val="single" w:color="5B5858" w:themeColor="text1" w:themeTint="BF" w:sz="8" w:space="0"/>
          <w:bottom w:val="single" w:color="5B5858" w:themeColor="text1" w:themeTint="BF" w:sz="8" w:space="0"/>
          <w:right w:val="single" w:color="5B5858"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color="D74B52" w:themeColor="accent1" w:themeTint="BF" w:sz="8" w:space="0"/>
        <w:left w:val="single" w:color="D74B52" w:themeColor="accent1" w:themeTint="BF" w:sz="8" w:space="0"/>
        <w:bottom w:val="single" w:color="D74B52" w:themeColor="accent1" w:themeTint="BF" w:sz="8" w:space="0"/>
        <w:right w:val="single" w:color="D74B52" w:themeColor="accent1" w:themeTint="BF" w:sz="8" w:space="0"/>
        <w:insideH w:val="single" w:color="D74B52" w:themeColor="accent1" w:themeTint="BF" w:sz="8" w:space="0"/>
      </w:tblBorders>
    </w:tblPr>
    <w:tblStylePr w:type="firstRow">
      <w:pPr>
        <w:spacing w:before="0" w:after="0" w:line="240" w:lineRule="auto"/>
      </w:pPr>
      <w:rPr>
        <w:b/>
        <w:bCs/>
        <w:color w:val="FFFFFF" w:themeColor="background1"/>
      </w:rPr>
      <w:tblPr/>
      <w:tcPr>
        <w:tcBorders>
          <w:top w:val="single" w:color="D74B52" w:themeColor="accent1" w:themeTint="BF" w:sz="8" w:space="0"/>
          <w:left w:val="single" w:color="D74B52" w:themeColor="accent1" w:themeTint="BF" w:sz="8" w:space="0"/>
          <w:bottom w:val="single" w:color="D74B52" w:themeColor="accent1" w:themeTint="BF" w:sz="8" w:space="0"/>
          <w:right w:val="single" w:color="D74B52" w:themeColor="accent1" w:themeTint="BF" w:sz="8" w:space="0"/>
          <w:insideH w:val="nil"/>
          <w:insideV w:val="nil"/>
        </w:tcBorders>
        <w:shd w:val="clear" w:color="auto" w:fill="B3272F" w:themeFill="accent1"/>
      </w:tcPr>
    </w:tblStylePr>
    <w:tblStylePr w:type="lastRow">
      <w:pPr>
        <w:spacing w:before="0" w:after="0" w:line="240" w:lineRule="auto"/>
      </w:pPr>
      <w:rPr>
        <w:b/>
        <w:bCs/>
      </w:rPr>
      <w:tblPr/>
      <w:tcPr>
        <w:tcBorders>
          <w:top w:val="double" w:color="D74B52" w:themeColor="accent1" w:themeTint="BF" w:sz="6" w:space="0"/>
          <w:left w:val="single" w:color="D74B52" w:themeColor="accent1" w:themeTint="BF" w:sz="8" w:space="0"/>
          <w:bottom w:val="single" w:color="D74B52" w:themeColor="accent1" w:themeTint="BF" w:sz="8" w:space="0"/>
          <w:right w:val="single" w:color="D74B5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color="D9E45E" w:themeColor="accent2" w:themeTint="BF" w:sz="8" w:space="0"/>
        <w:left w:val="single" w:color="D9E45E" w:themeColor="accent2" w:themeTint="BF" w:sz="8" w:space="0"/>
        <w:bottom w:val="single" w:color="D9E45E" w:themeColor="accent2" w:themeTint="BF" w:sz="8" w:space="0"/>
        <w:right w:val="single" w:color="D9E45E" w:themeColor="accent2" w:themeTint="BF" w:sz="8" w:space="0"/>
        <w:insideH w:val="single" w:color="D9E45E" w:themeColor="accent2" w:themeTint="BF" w:sz="8" w:space="0"/>
      </w:tblBorders>
    </w:tblPr>
    <w:tblStylePr w:type="firstRow">
      <w:pPr>
        <w:spacing w:before="0" w:after="0" w:line="240" w:lineRule="auto"/>
      </w:pPr>
      <w:rPr>
        <w:b/>
        <w:bCs/>
        <w:color w:val="FFFFFF" w:themeColor="background1"/>
      </w:rPr>
      <w:tblPr/>
      <w:tcPr>
        <w:tcBorders>
          <w:top w:val="single" w:color="D9E45E" w:themeColor="accent2" w:themeTint="BF" w:sz="8" w:space="0"/>
          <w:left w:val="single" w:color="D9E45E" w:themeColor="accent2" w:themeTint="BF" w:sz="8" w:space="0"/>
          <w:bottom w:val="single" w:color="D9E45E" w:themeColor="accent2" w:themeTint="BF" w:sz="8" w:space="0"/>
          <w:right w:val="single" w:color="D9E45E" w:themeColor="accent2" w:themeTint="BF" w:sz="8" w:space="0"/>
          <w:insideH w:val="nil"/>
          <w:insideV w:val="nil"/>
        </w:tcBorders>
        <w:shd w:val="clear" w:color="auto" w:fill="CDDC29" w:themeFill="accent2"/>
      </w:tcPr>
    </w:tblStylePr>
    <w:tblStylePr w:type="lastRow">
      <w:pPr>
        <w:spacing w:before="0" w:after="0" w:line="240" w:lineRule="auto"/>
      </w:pPr>
      <w:rPr>
        <w:b/>
        <w:bCs/>
      </w:rPr>
      <w:tblPr/>
      <w:tcPr>
        <w:tcBorders>
          <w:top w:val="double" w:color="D9E45E" w:themeColor="accent2" w:themeTint="BF" w:sz="6" w:space="0"/>
          <w:left w:val="single" w:color="D9E45E" w:themeColor="accent2" w:themeTint="BF" w:sz="8" w:space="0"/>
          <w:bottom w:val="single" w:color="D9E45E" w:themeColor="accent2" w:themeTint="BF" w:sz="8" w:space="0"/>
          <w:right w:val="single" w:color="D9E45E"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tblBorders>
    </w:tblPr>
    <w:tblStylePr w:type="firstRow">
      <w:pPr>
        <w:spacing w:before="0" w:after="0" w:line="240" w:lineRule="auto"/>
      </w:pPr>
      <w:rPr>
        <w:b/>
        <w:bCs/>
        <w:color w:val="FFFFFF" w:themeColor="background1"/>
      </w:rPr>
      <w:tblPr/>
      <w:tcPr>
        <w:tc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shd w:val="clear" w:color="auto" w:fill="00B2A9" w:themeFill="accent3"/>
      </w:tcPr>
    </w:tblStylePr>
    <w:tblStylePr w:type="lastRow">
      <w:pPr>
        <w:spacing w:before="0" w:after="0" w:line="240" w:lineRule="auto"/>
      </w:pPr>
      <w:rPr>
        <w:b/>
        <w:bCs/>
      </w:rPr>
      <w:tblPr/>
      <w:tcPr>
        <w:tcBorders>
          <w:top w:val="double" w:color="06FFF2" w:themeColor="accent3" w:themeTint="BF" w:sz="6"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tblBorders>
    </w:tblPr>
    <w:tblStylePr w:type="firstRow">
      <w:pPr>
        <w:spacing w:before="0" w:after="0" w:line="240" w:lineRule="auto"/>
      </w:pPr>
      <w:rPr>
        <w:b/>
        <w:bCs/>
        <w:color w:val="FFFFFF" w:themeColor="background1"/>
      </w:rPr>
      <w:tblPr/>
      <w:tcPr>
        <w:tc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shd w:val="clear" w:color="auto" w:fill="201547" w:themeFill="accent4"/>
      </w:tcPr>
    </w:tblStylePr>
    <w:tblStylePr w:type="lastRow">
      <w:pPr>
        <w:spacing w:before="0" w:after="0" w:line="240" w:lineRule="auto"/>
      </w:pPr>
      <w:rPr>
        <w:b/>
        <w:bCs/>
      </w:rPr>
      <w:tblPr/>
      <w:tcPr>
        <w:tcBorders>
          <w:top w:val="double" w:color="442D97" w:themeColor="accent4" w:themeTint="BF" w:sz="6"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color="DD9DA1" w:themeColor="accent5" w:themeTint="BF" w:sz="8" w:space="0"/>
        <w:left w:val="single" w:color="DD9DA1" w:themeColor="accent5" w:themeTint="BF" w:sz="8" w:space="0"/>
        <w:bottom w:val="single" w:color="DD9DA1" w:themeColor="accent5" w:themeTint="BF" w:sz="8" w:space="0"/>
        <w:right w:val="single" w:color="DD9DA1" w:themeColor="accent5" w:themeTint="BF" w:sz="8" w:space="0"/>
        <w:insideH w:val="single" w:color="DD9DA1" w:themeColor="accent5" w:themeTint="BF" w:sz="8" w:space="0"/>
      </w:tblBorders>
    </w:tblPr>
    <w:tblStylePr w:type="firstRow">
      <w:pPr>
        <w:spacing w:before="0" w:after="0" w:line="240" w:lineRule="auto"/>
      </w:pPr>
      <w:rPr>
        <w:b/>
        <w:bCs/>
        <w:color w:val="FFFFFF" w:themeColor="background1"/>
      </w:rPr>
      <w:tblPr/>
      <w:tcPr>
        <w:tcBorders>
          <w:top w:val="single" w:color="DD9DA1" w:themeColor="accent5" w:themeTint="BF" w:sz="8" w:space="0"/>
          <w:left w:val="single" w:color="DD9DA1" w:themeColor="accent5" w:themeTint="BF" w:sz="8" w:space="0"/>
          <w:bottom w:val="single" w:color="DD9DA1" w:themeColor="accent5" w:themeTint="BF" w:sz="8" w:space="0"/>
          <w:right w:val="single" w:color="DD9DA1" w:themeColor="accent5" w:themeTint="BF" w:sz="8" w:space="0"/>
          <w:insideH w:val="nil"/>
          <w:insideV w:val="nil"/>
        </w:tcBorders>
        <w:shd w:val="clear" w:color="auto" w:fill="D27D82" w:themeFill="accent5"/>
      </w:tcPr>
    </w:tblStylePr>
    <w:tblStylePr w:type="lastRow">
      <w:pPr>
        <w:spacing w:before="0" w:after="0" w:line="240" w:lineRule="auto"/>
      </w:pPr>
      <w:rPr>
        <w:b/>
        <w:bCs/>
      </w:rPr>
      <w:tblPr/>
      <w:tcPr>
        <w:tcBorders>
          <w:top w:val="double" w:color="DD9DA1" w:themeColor="accent5" w:themeTint="BF" w:sz="6" w:space="0"/>
          <w:left w:val="single" w:color="DD9DA1" w:themeColor="accent5" w:themeTint="BF" w:sz="8" w:space="0"/>
          <w:bottom w:val="single" w:color="DD9DA1" w:themeColor="accent5" w:themeTint="BF" w:sz="8" w:space="0"/>
          <w:right w:val="single" w:color="DD9DA1"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color="E7EDA5" w:themeColor="accent6" w:themeTint="BF" w:sz="8" w:space="0"/>
        <w:left w:val="single" w:color="E7EDA5" w:themeColor="accent6" w:themeTint="BF" w:sz="8" w:space="0"/>
        <w:bottom w:val="single" w:color="E7EDA5" w:themeColor="accent6" w:themeTint="BF" w:sz="8" w:space="0"/>
        <w:right w:val="single" w:color="E7EDA5" w:themeColor="accent6" w:themeTint="BF" w:sz="8" w:space="0"/>
        <w:insideH w:val="single" w:color="E7EDA5" w:themeColor="accent6" w:themeTint="BF" w:sz="8" w:space="0"/>
      </w:tblBorders>
    </w:tblPr>
    <w:tblStylePr w:type="firstRow">
      <w:pPr>
        <w:spacing w:before="0" w:after="0" w:line="240" w:lineRule="auto"/>
      </w:pPr>
      <w:rPr>
        <w:b/>
        <w:bCs/>
        <w:color w:val="FFFFFF" w:themeColor="background1"/>
      </w:rPr>
      <w:tblPr/>
      <w:tcPr>
        <w:tcBorders>
          <w:top w:val="single" w:color="E7EDA5" w:themeColor="accent6" w:themeTint="BF" w:sz="8" w:space="0"/>
          <w:left w:val="single" w:color="E7EDA5" w:themeColor="accent6" w:themeTint="BF" w:sz="8" w:space="0"/>
          <w:bottom w:val="single" w:color="E7EDA5" w:themeColor="accent6" w:themeTint="BF" w:sz="8" w:space="0"/>
          <w:right w:val="single" w:color="E7EDA5" w:themeColor="accent6" w:themeTint="BF" w:sz="8" w:space="0"/>
          <w:insideH w:val="nil"/>
          <w:insideV w:val="nil"/>
        </w:tcBorders>
        <w:shd w:val="clear" w:color="auto" w:fill="E0E787" w:themeFill="accent6"/>
      </w:tcPr>
    </w:tblStylePr>
    <w:tblStylePr w:type="lastRow">
      <w:pPr>
        <w:spacing w:before="0" w:after="0" w:line="240" w:lineRule="auto"/>
      </w:pPr>
      <w:rPr>
        <w:b/>
        <w:bCs/>
      </w:rPr>
      <w:tblPr/>
      <w:tcPr>
        <w:tcBorders>
          <w:top w:val="double" w:color="E7EDA5" w:themeColor="accent6" w:themeTint="BF" w:sz="6" w:space="0"/>
          <w:left w:val="single" w:color="E7EDA5" w:themeColor="accent6" w:themeTint="BF" w:sz="8" w:space="0"/>
          <w:bottom w:val="single" w:color="E7EDA5" w:themeColor="accent6" w:themeTint="BF" w:sz="8" w:space="0"/>
          <w:right w:val="single" w:color="E7EDA5"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color="918E8E"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18E8E"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918E8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18E8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18E8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18E8E"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58629F"/>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58629F"/>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58629F"/>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58629F"/>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58629F"/>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58629F"/>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58629F"/>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58629F"/>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58629F"/>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58629F"/>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58629F"/>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58629F"/>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58629F"/>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58629F"/>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58629F"/>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
    <w:name w:val="Table Grid"/>
    <w:basedOn w:val="TableNormal"/>
    <w:uiPriority w:val="39"/>
    <w:rsid w:val="00EC2A49"/>
    <w:pPr>
      <w:spacing w:before="70" w:after="70"/>
    </w:pPr>
    <w:tblPr>
      <w:tblStyleColBandSize w:val="1"/>
      <w:tblBorders>
        <w:top w:val="single" w:color="auto" w:sz="4" w:space="0"/>
        <w:bottom w:val="single" w:color="auto" w:sz="4" w:space="0"/>
        <w:insideH w:val="single" w:color="auto" w:sz="4" w:space="0"/>
      </w:tblBorders>
      <w:tblCellMar>
        <w:left w:w="113" w:type="dxa"/>
        <w:right w:w="113" w:type="dxa"/>
      </w:tblCellMar>
    </w:tblPr>
    <w:tblStylePr w:type="firstRow">
      <w:pPr>
        <w:keepNext/>
        <w:wordWrap/>
      </w:pPr>
      <w:rPr>
        <w:color w:val="201547" w:themeColor="text2"/>
      </w:rPr>
      <w:tblPr/>
      <w:tcPr>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58629F"/>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58629F"/>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58629F"/>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58629F"/>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58629F"/>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58629F"/>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58629F"/>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58629F"/>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58629F"/>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58629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58629F"/>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58629F"/>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58629F"/>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styleId="PlainTextChar" w:customStyle="1">
    <w:name w:val="Plain Text Char"/>
    <w:basedOn w:val="DefaultParagraphFont"/>
    <w:link w:val="PlainText"/>
    <w:uiPriority w:val="99"/>
    <w:semiHidden/>
    <w:rsid w:val="0058629F"/>
    <w:rPr>
      <w:rFonts w:ascii="Calibri" w:hAnsi="Calibri"/>
      <w:color w:val="auto"/>
      <w:szCs w:val="21"/>
    </w:rPr>
  </w:style>
  <w:style w:type="character" w:styleId="FootnoteTextChar" w:customStyle="1">
    <w:name w:val="Footnote Text Char"/>
    <w:basedOn w:val="DefaultParagraphFont"/>
    <w:link w:val="FootnoteText"/>
    <w:uiPriority w:val="99"/>
    <w:rsid w:val="005D764F"/>
    <w:rPr>
      <w:sz w:val="18"/>
    </w:rPr>
  </w:style>
  <w:style w:type="character" w:styleId="TOC1Char" w:customStyle="1">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styleId="xWebCoverPage" w:customStyle="1">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styleId="xPartnerLogo" w:customStyle="1">
    <w:name w:val="xPartnerLogo"/>
    <w:basedOn w:val="NoSpacing"/>
    <w:uiPriority w:val="99"/>
    <w:rsid w:val="00C33BEC"/>
    <w:pPr>
      <w:framePr w:h="709" w:wrap="around" w:hAnchor="page" w:vAnchor="page" w:x="568" w:y="15452" w:hRule="exact"/>
    </w:pPr>
  </w:style>
  <w:style w:type="paragraph" w:styleId="xVicLogo" w:customStyle="1">
    <w:name w:val="xVicLogo"/>
    <w:basedOn w:val="NoSpacing"/>
    <w:uiPriority w:val="99"/>
    <w:rsid w:val="00C33BEC"/>
    <w:pPr>
      <w:framePr w:wrap="around" w:hAnchor="page" w:vAnchor="page" w:x="8602" w:y="15452"/>
    </w:pPr>
  </w:style>
  <w:style w:type="numbering" w:styleId="MyHeadings" w:customStyle="1">
    <w:name w:val="MyHeadings"/>
    <w:uiPriority w:val="99"/>
    <w:rsid w:val="0058629F"/>
    <w:pPr>
      <w:numPr>
        <w:numId w:val="5"/>
      </w:numPr>
    </w:pPr>
  </w:style>
  <w:style w:type="character" w:styleId="EndnoteTextChar" w:customStyle="1">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styleId="SectionSubtitle" w:customStyle="1">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styleId="IntroFeatureText" w:customStyle="1">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styleId="Source" w:customStyle="1">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styleId="SubtitleChar" w:customStyle="1">
    <w:name w:val="Subtitle Char"/>
    <w:basedOn w:val="DefaultParagraphFont"/>
    <w:link w:val="Subtitle"/>
    <w:uiPriority w:val="2"/>
    <w:rsid w:val="00576577"/>
    <w:rPr>
      <w:rFonts w:eastAsiaTheme="minorEastAsia" w:cstheme="minorBidi"/>
      <w:color w:val="201547" w:themeColor="text2"/>
      <w:sz w:val="24"/>
      <w:szCs w:val="18"/>
    </w:rPr>
  </w:style>
  <w:style w:type="paragraph" w:styleId="xProjectBar" w:customStyle="1">
    <w:name w:val="xProjectBar"/>
    <w:basedOn w:val="Normal"/>
    <w:next w:val="Normal"/>
    <w:uiPriority w:val="99"/>
    <w:rsid w:val="00C33BEC"/>
    <w:pPr>
      <w:framePr w:w="11907" w:h="697" w:wrap="around" w:hAnchor="page" w:vAnchor="page" w:y="3511" w:hRule="exact" w:anchorLock="1"/>
      <w:shd w:val="clear" w:color="auto" w:fill="201547" w:themeFill="text2"/>
      <w:spacing w:before="190" w:after="160"/>
      <w:ind w:left="851" w:right="851"/>
      <w:contextualSpacing/>
    </w:pPr>
    <w:rPr>
      <w:color w:val="FFFFFF" w:themeColor="background1"/>
      <w:spacing w:val="-1"/>
      <w:sz w:val="28"/>
    </w:rPr>
  </w:style>
  <w:style w:type="paragraph" w:styleId="TableTextLeft" w:customStyle="1">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color="auto" w:sz="0" w:space="0"/>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styleId="TableTextBullet2" w:customStyle="1">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styleId="TableTextLeftBold" w:customStyle="1">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styleId="TableTextBullet" w:customStyle="1">
    <w:name w:val="Table Text Bullet"/>
    <w:basedOn w:val="TableTextLeft"/>
    <w:qFormat/>
    <w:rsid w:val="008B2799"/>
    <w:pPr>
      <w:numPr>
        <w:numId w:val="11"/>
      </w:numPr>
    </w:pPr>
  </w:style>
  <w:style w:type="character" w:styleId="NoteHeadingChar" w:customStyle="1">
    <w:name w:val="Note Heading Char"/>
    <w:basedOn w:val="DefaultParagraphFont"/>
    <w:link w:val="NoteHeading"/>
    <w:rsid w:val="00012BCD"/>
    <w:rPr>
      <w:rFonts w:cs="Calibri"/>
      <w:sz w:val="18"/>
      <w:szCs w:val="19"/>
    </w:rPr>
  </w:style>
  <w:style w:type="paragraph" w:styleId="NoteNumbered" w:customStyle="1">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styleId="TableTextCentre" w:customStyle="1">
    <w:name w:val="Table Text Centre"/>
    <w:basedOn w:val="TableTextLeft"/>
    <w:qFormat/>
    <w:rsid w:val="00F84D40"/>
    <w:pPr>
      <w:jc w:val="center"/>
    </w:pPr>
  </w:style>
  <w:style w:type="paragraph" w:styleId="TableTextRight" w:customStyle="1">
    <w:name w:val="Table Text Right"/>
    <w:basedOn w:val="TableTextCentre"/>
    <w:qFormat/>
    <w:rsid w:val="00F84D40"/>
    <w:pPr>
      <w:jc w:val="right"/>
    </w:pPr>
  </w:style>
  <w:style w:type="paragraph" w:styleId="TableTextNumbered1" w:customStyle="1">
    <w:name w:val="Table Text Numbered 1"/>
    <w:basedOn w:val="TableTextLeft"/>
    <w:qFormat/>
    <w:rsid w:val="00F84D40"/>
    <w:pPr>
      <w:numPr>
        <w:numId w:val="12"/>
      </w:numPr>
    </w:pPr>
  </w:style>
  <w:style w:type="paragraph" w:styleId="TableTextNumbered2" w:customStyle="1">
    <w:name w:val="Table Text Numbered 2"/>
    <w:basedOn w:val="TableTextNumbered1"/>
    <w:qFormat/>
    <w:rsid w:val="00F84D40"/>
    <w:pPr>
      <w:numPr>
        <w:ilvl w:val="1"/>
      </w:numPr>
    </w:pPr>
  </w:style>
  <w:style w:type="paragraph" w:styleId="TableTextNumbered3" w:customStyle="1">
    <w:name w:val="Table Text Numbered 3"/>
    <w:basedOn w:val="TableTextNumbered2"/>
    <w:qFormat/>
    <w:rsid w:val="00F84D40"/>
    <w:pPr>
      <w:numPr>
        <w:ilvl w:val="2"/>
      </w:numPr>
    </w:pPr>
  </w:style>
  <w:style w:type="paragraph" w:styleId="TableTextBullet3" w:customStyle="1">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color="CDDC29" w:themeColor="accent2" w:sz="4" w:space="10"/>
      </w:pBdr>
      <w:spacing w:before="200" w:after="160"/>
      <w:ind w:left="284" w:right="284"/>
    </w:pPr>
    <w:rPr>
      <w:iCs/>
      <w:color w:val="232222" w:themeColor="text1"/>
    </w:rPr>
  </w:style>
  <w:style w:type="character" w:styleId="QuoteChar" w:customStyle="1">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styleId="xInLineShape" w:customStyle="1">
    <w:name w:val="xInLineShape"/>
    <w:basedOn w:val="Normal"/>
    <w:next w:val="BodyText"/>
    <w:rsid w:val="0049351D"/>
    <w:pPr>
      <w:spacing w:before="100" w:after="100"/>
    </w:pPr>
  </w:style>
  <w:style w:type="paragraph" w:styleId="FootnoteSeparator" w:customStyle="1">
    <w:name w:val="Footnote Separator"/>
    <w:rsid w:val="005D764F"/>
    <w:pPr>
      <w:pBdr>
        <w:top w:val="dotted" w:color="auto" w:sz="4" w:space="1"/>
      </w:pBdr>
      <w:spacing w:after="0" w:line="120" w:lineRule="exact"/>
    </w:pPr>
    <w:rPr>
      <w:bCs/>
      <w:sz w:val="16"/>
    </w:rPr>
  </w:style>
  <w:style w:type="paragraph" w:styleId="xCoverStatus" w:customStyle="1">
    <w:name w:val="xCoverStatus"/>
    <w:basedOn w:val="Normal"/>
    <w:next w:val="Normal"/>
    <w:uiPriority w:val="99"/>
    <w:semiHidden/>
    <w:rsid w:val="00C33BEC"/>
    <w:pPr>
      <w:framePr w:wrap="around" w:hAnchor="page" w:vAnchor="page" w:x="937" w:y="11931"/>
      <w:pBdr>
        <w:top w:val="single" w:color="ED2124" w:sz="4" w:space="1"/>
        <w:left w:val="single" w:color="ED2124" w:sz="4" w:space="4"/>
        <w:bottom w:val="single" w:color="ED2124" w:sz="4" w:space="1"/>
        <w:right w:val="single" w:color="ED2124" w:sz="4" w:space="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styleId="ListAlpha2" w:customStyle="1">
    <w:name w:val="List Alpha 2"/>
    <w:basedOn w:val="ListAlpha"/>
    <w:qFormat/>
    <w:rsid w:val="007F0D3C"/>
    <w:pPr>
      <w:numPr>
        <w:ilvl w:val="1"/>
      </w:numPr>
    </w:pPr>
  </w:style>
  <w:style w:type="character" w:styleId="SectionTitle" w:customStyle="1">
    <w:name w:val="Section Title"/>
    <w:uiPriority w:val="3"/>
    <w:rsid w:val="00A1606D"/>
    <w:rPr>
      <w:color w:val="FFFFFF" w:themeColor="background1"/>
      <w:bdr w:val="none" w:color="auto" w:sz="0" w:space="0"/>
      <w:shd w:val="clear" w:color="auto" w:fill="auto"/>
    </w:rPr>
  </w:style>
  <w:style w:type="paragraph" w:styleId="BoldBodyText" w:customStyle="1">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xPartnerLogosInsideCover" w:customStyle="1">
    <w:name w:val="xPartnerLogos_InsideCover"/>
    <w:basedOn w:val="NoSpacing"/>
    <w:next w:val="BodyText"/>
    <w:uiPriority w:val="99"/>
    <w:rsid w:val="00EE4D70"/>
    <w:pPr>
      <w:tabs>
        <w:tab w:val="left" w:pos="2948"/>
        <w:tab w:val="left" w:pos="5897"/>
      </w:tabs>
      <w:spacing w:before="200" w:after="200"/>
    </w:pPr>
  </w:style>
  <w:style w:type="character" w:styleId="NoSpacingChar" w:customStyle="1">
    <w:name w:val="No Spacing Char"/>
    <w:basedOn w:val="DefaultParagraphFont"/>
    <w:link w:val="NoSpacing"/>
    <w:rsid w:val="00D81F03"/>
  </w:style>
  <w:style w:type="paragraph" w:styleId="HighlightBoxBullet" w:customStyle="1">
    <w:name w:val="Highlight Box Bullet"/>
    <w:basedOn w:val="HighlightBoxText"/>
    <w:qFormat/>
    <w:rsid w:val="004B4954"/>
    <w:pPr>
      <w:numPr>
        <w:numId w:val="13"/>
      </w:numPr>
    </w:pPr>
  </w:style>
  <w:style w:type="paragraph" w:styleId="HighlightBoxHeading" w:customStyle="1">
    <w:name w:val="Highlight Box Heading"/>
    <w:basedOn w:val="HighlightBoxText"/>
    <w:next w:val="HighlightBoxText"/>
    <w:qFormat/>
    <w:rsid w:val="003E7083"/>
    <w:rPr>
      <w:b/>
    </w:rPr>
  </w:style>
  <w:style w:type="paragraph" w:styleId="FooterOdd" w:customStyle="1">
    <w:name w:val="Footer Odd"/>
    <w:next w:val="Footer"/>
    <w:uiPriority w:val="99"/>
    <w:rsid w:val="00376EF3"/>
    <w:pPr>
      <w:spacing w:before="0" w:after="0" w:line="200" w:lineRule="atLeast"/>
      <w:jc w:val="right"/>
    </w:pPr>
    <w:rPr>
      <w:rFonts w:cs="Arial"/>
      <w:color w:val="232222" w:themeColor="text1"/>
      <w:spacing w:val="2"/>
      <w:sz w:val="16"/>
    </w:rPr>
  </w:style>
  <w:style w:type="paragraph" w:styleId="FooterOddPageNumber" w:customStyle="1">
    <w:name w:val="Footer Odd Page Number"/>
    <w:basedOn w:val="FooterOdd"/>
    <w:uiPriority w:val="99"/>
    <w:rsid w:val="00E915C8"/>
    <w:pPr>
      <w:ind w:right="28"/>
    </w:pPr>
    <w:rPr>
      <w:b/>
    </w:rPr>
  </w:style>
  <w:style w:type="table" w:styleId="TableAsPlaceholder" w:customStyle="1">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styleId="FooterEven" w:customStyle="1">
    <w:name w:val="Footer Even"/>
    <w:next w:val="Footer"/>
    <w:uiPriority w:val="99"/>
    <w:rsid w:val="00376EF3"/>
    <w:pPr>
      <w:spacing w:before="0" w:after="0" w:line="200" w:lineRule="atLeast"/>
    </w:pPr>
    <w:rPr>
      <w:rFonts w:cs="Arial"/>
      <w:color w:val="232222" w:themeColor="text1"/>
      <w:sz w:val="16"/>
    </w:rPr>
  </w:style>
  <w:style w:type="paragraph" w:styleId="FooterEvenPageNumber" w:customStyle="1">
    <w:name w:val="Footer Even Page Number"/>
    <w:basedOn w:val="FooterEven"/>
    <w:uiPriority w:val="99"/>
    <w:rsid w:val="00E915C8"/>
    <w:pPr>
      <w:framePr w:wrap="around" w:hAnchor="margin" w:vAnchor="page" w:yAlign="bottom"/>
    </w:pPr>
    <w:rPr>
      <w:b/>
    </w:rPr>
  </w:style>
  <w:style w:type="paragraph" w:styleId="xDisclaimerText" w:customStyle="1">
    <w:name w:val="xDisclaimer Text"/>
    <w:basedOn w:val="Normal"/>
    <w:rsid w:val="006614E4"/>
    <w:pPr>
      <w:spacing w:after="0" w:line="175" w:lineRule="atLeast"/>
    </w:pPr>
    <w:rPr>
      <w:rFonts w:cs="Arial"/>
      <w:color w:val="232222" w:themeColor="text1"/>
      <w:sz w:val="16"/>
    </w:rPr>
  </w:style>
  <w:style w:type="table" w:styleId="LogoPlaceholder" w:customStyle="1">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styleId="DisclaimerText" w:customStyle="1">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styleId="SmallBodyText" w:customStyle="1">
    <w:name w:val="Small Body Text"/>
    <w:basedOn w:val="Normal"/>
    <w:qFormat/>
    <w:rsid w:val="000D04F8"/>
    <w:pPr>
      <w:spacing w:before="80" w:after="80" w:line="245" w:lineRule="auto"/>
    </w:pPr>
    <w:rPr>
      <w:sz w:val="18"/>
    </w:rPr>
  </w:style>
  <w:style w:type="paragraph" w:styleId="ListAlpha3" w:customStyle="1">
    <w:name w:val="List Alpha 3"/>
    <w:basedOn w:val="ListAlpha2"/>
    <w:qFormat/>
    <w:rsid w:val="009569CB"/>
    <w:pPr>
      <w:numPr>
        <w:ilvl w:val="2"/>
      </w:numPr>
    </w:pPr>
  </w:style>
  <w:style w:type="paragraph" w:styleId="NoteNumbered2" w:customStyle="1">
    <w:name w:val="Note Numbered 2"/>
    <w:basedOn w:val="NoteNumbered"/>
    <w:qFormat/>
    <w:rsid w:val="00F72BF1"/>
    <w:pPr>
      <w:numPr>
        <w:ilvl w:val="1"/>
      </w:numPr>
    </w:pPr>
  </w:style>
  <w:style w:type="paragraph" w:styleId="HighlightBoxText" w:customStyle="1">
    <w:name w:val="Highlight Box Text"/>
    <w:basedOn w:val="BodyText"/>
    <w:qFormat/>
    <w:rsid w:val="0053503C"/>
    <w:pPr>
      <w:pBdr>
        <w:top w:val="single" w:color="CDDC29" w:themeColor="accent2" w:sz="4" w:space="14"/>
        <w:left w:val="single" w:color="CDDC29" w:themeColor="accent2" w:sz="4" w:space="12"/>
        <w:bottom w:val="single" w:color="CDDC29" w:themeColor="accent2" w:sz="4" w:space="14"/>
        <w:right w:val="single" w:color="CDDC29" w:themeColor="accent2" w:sz="4" w:space="1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styleId="BodyText12ptBefore" w:customStyle="1">
    <w:name w:val="Body Text 12pt Before"/>
    <w:basedOn w:val="BodyText"/>
    <w:next w:val="BodyText"/>
    <w:qFormat/>
    <w:rsid w:val="00BB6F0D"/>
    <w:pPr>
      <w:spacing w:before="240"/>
    </w:pPr>
  </w:style>
  <w:style w:type="paragraph" w:styleId="QuoteBullet" w:customStyle="1">
    <w:name w:val="Quote Bullet"/>
    <w:basedOn w:val="Quote"/>
    <w:qFormat/>
    <w:rsid w:val="00AA7DC2"/>
    <w:pPr>
      <w:numPr>
        <w:numId w:val="14"/>
      </w:numPr>
      <w:tabs>
        <w:tab w:val="left" w:pos="1134"/>
      </w:tabs>
      <w:spacing w:before="120" w:after="120"/>
    </w:pPr>
    <w:rPr>
      <w:rFonts w:cs="Arial"/>
    </w:rPr>
  </w:style>
  <w:style w:type="paragraph" w:styleId="QuoteBullet2" w:customStyle="1">
    <w:name w:val="Quote Bullet 2"/>
    <w:basedOn w:val="Quote"/>
    <w:qFormat/>
    <w:rsid w:val="00AC1C83"/>
    <w:pPr>
      <w:numPr>
        <w:ilvl w:val="1"/>
        <w:numId w:val="14"/>
      </w:numPr>
      <w:pBdr>
        <w:top w:val="none" w:color="auto" w:sz="0" w:space="0"/>
      </w:pBdr>
      <w:spacing w:before="120" w:after="120"/>
    </w:pPr>
    <w:rPr>
      <w:rFonts w:cs="Arial"/>
    </w:rPr>
  </w:style>
  <w:style w:type="paragraph" w:styleId="TableHeadingLeft" w:customStyle="1">
    <w:name w:val="Table Heading Left"/>
    <w:basedOn w:val="TableTextLeft"/>
    <w:qFormat/>
    <w:rsid w:val="00D05BC2"/>
    <w:pPr>
      <w:keepNext/>
    </w:pPr>
    <w:rPr>
      <w:b/>
      <w:color w:val="201547" w:themeColor="text2"/>
    </w:rPr>
  </w:style>
  <w:style w:type="paragraph" w:styleId="TableHeadingCentre" w:customStyle="1">
    <w:name w:val="Table Heading Centre"/>
    <w:basedOn w:val="TableTextCentre"/>
    <w:qFormat/>
    <w:rsid w:val="00D05BC2"/>
    <w:pPr>
      <w:keepNext/>
    </w:pPr>
    <w:rPr>
      <w:b/>
      <w:color w:val="201547" w:themeColor="text2"/>
    </w:rPr>
  </w:style>
  <w:style w:type="paragraph" w:styleId="TableHeadingRight" w:customStyle="1">
    <w:name w:val="Table Heading Right"/>
    <w:basedOn w:val="TableTextRight"/>
    <w:qFormat/>
    <w:rsid w:val="00D05BC2"/>
    <w:pPr>
      <w:keepNext/>
    </w:pPr>
    <w:rPr>
      <w:b/>
      <w:color w:val="201547" w:themeColor="text2"/>
    </w:rPr>
  </w:style>
  <w:style w:type="paragraph" w:styleId="xDisclaimerHeading" w:customStyle="1">
    <w:name w:val="xDisclaimer Heading"/>
    <w:basedOn w:val="NoSpacing"/>
    <w:semiHidden/>
    <w:rsid w:val="00064813"/>
    <w:pPr>
      <w:spacing w:before="120" w:after="120"/>
    </w:pPr>
    <w:rPr>
      <w:b/>
    </w:rPr>
  </w:style>
  <w:style w:type="paragraph" w:styleId="DisclaimerTextLeftBold" w:customStyle="1">
    <w:name w:val="Disclaimer Text Left Bold"/>
    <w:basedOn w:val="DisclaimerTextLeft"/>
    <w:next w:val="DisclaimerTextLeft"/>
    <w:uiPriority w:val="99"/>
    <w:semiHidden/>
    <w:rsid w:val="00740ECE"/>
    <w:pPr>
      <w:framePr w:wrap="around"/>
    </w:pPr>
    <w:rPr>
      <w:b/>
    </w:rPr>
  </w:style>
  <w:style w:type="paragraph" w:styleId="DisclaimerTextLeft" w:customStyle="1">
    <w:name w:val="Disclaimer Text Left"/>
    <w:basedOn w:val="DisclaimerText"/>
    <w:uiPriority w:val="99"/>
    <w:semiHidden/>
    <w:rsid w:val="00740ECE"/>
    <w:pPr>
      <w:framePr w:wrap="around"/>
    </w:pPr>
  </w:style>
  <w:style w:type="paragraph" w:styleId="DisclaimerTextRightBold" w:customStyle="1">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styleId="DisclaimerTextRight12pt" w:customStyle="1">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styleId="DisclaimerTextRightBold12pt" w:customStyle="1">
    <w:name w:val="Disclaimer Text Right Bold 12 pt"/>
    <w:basedOn w:val="DisclaimerTextRightBold"/>
    <w:next w:val="DisclaimerTextRight12pt"/>
    <w:uiPriority w:val="99"/>
    <w:semiHidden/>
    <w:rsid w:val="00E4201F"/>
    <w:pPr>
      <w:framePr w:wrap="around"/>
    </w:pPr>
    <w:rPr>
      <w:sz w:val="24"/>
    </w:rPr>
  </w:style>
  <w:style w:type="paragraph" w:styleId="DisclaimerTextRight" w:customStyle="1">
    <w:name w:val="Disclaimer Text Right"/>
    <w:basedOn w:val="DisclaimerText"/>
    <w:uiPriority w:val="99"/>
    <w:semiHidden/>
    <w:rsid w:val="000957C3"/>
    <w:pPr>
      <w:framePr w:wrap="around"/>
    </w:pPr>
  </w:style>
  <w:style w:type="paragraph" w:styleId="xWebBackCover" w:customStyle="1">
    <w:name w:val="xWebBackCover"/>
    <w:basedOn w:val="NoSpacing"/>
    <w:semiHidden/>
    <w:rsid w:val="00E97B47"/>
    <w:pPr>
      <w:shd w:val="clear" w:color="auto" w:fill="201547" w:themeFill="text2"/>
    </w:pPr>
    <w:rPr>
      <w:b/>
      <w:bCs/>
      <w:color w:val="FFFFFF" w:themeColor="background1"/>
      <w:sz w:val="21"/>
      <w:szCs w:val="21"/>
      <w:lang w:val="en-US"/>
    </w:rPr>
  </w:style>
  <w:style w:type="paragraph" w:styleId="paragraph" w:customStyle="1">
    <w:name w:val="paragraph"/>
    <w:basedOn w:val="Normal"/>
    <w:rsid w:val="00204594"/>
    <w:pPr>
      <w:spacing w:before="100" w:beforeAutospacing="1" w:after="100" w:afterAutospacing="1" w:line="240" w:lineRule="auto"/>
    </w:pPr>
    <w:rPr>
      <w:rFonts w:ascii="Times New Roman" w:hAnsi="Times New Roman"/>
      <w:sz w:val="24"/>
      <w:szCs w:val="24"/>
    </w:rPr>
  </w:style>
  <w:style w:type="character" w:styleId="normaltextrun" w:customStyle="1">
    <w:name w:val="normaltextrun"/>
    <w:basedOn w:val="DefaultParagraphFont"/>
    <w:rsid w:val="00204594"/>
  </w:style>
  <w:style w:type="character" w:styleId="eop" w:customStyle="1">
    <w:name w:val="eop"/>
    <w:basedOn w:val="DefaultParagraphFont"/>
    <w:rsid w:val="00204594"/>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42488136">
      <w:bodyDiv w:val="1"/>
      <w:marLeft w:val="0"/>
      <w:marRight w:val="0"/>
      <w:marTop w:val="0"/>
      <w:marBottom w:val="0"/>
      <w:divBdr>
        <w:top w:val="none" w:sz="0" w:space="0" w:color="auto"/>
        <w:left w:val="none" w:sz="0" w:space="0" w:color="auto"/>
        <w:bottom w:val="none" w:sz="0" w:space="0" w:color="auto"/>
        <w:right w:val="none" w:sz="0" w:space="0" w:color="auto"/>
      </w:divBdr>
      <w:divsChild>
        <w:div w:id="52628277">
          <w:marLeft w:val="0"/>
          <w:marRight w:val="0"/>
          <w:marTop w:val="0"/>
          <w:marBottom w:val="0"/>
          <w:divBdr>
            <w:top w:val="none" w:sz="0" w:space="0" w:color="auto"/>
            <w:left w:val="none" w:sz="0" w:space="0" w:color="auto"/>
            <w:bottom w:val="none" w:sz="0" w:space="0" w:color="auto"/>
            <w:right w:val="none" w:sz="0" w:space="0" w:color="auto"/>
          </w:divBdr>
          <w:divsChild>
            <w:div w:id="92477929">
              <w:marLeft w:val="0"/>
              <w:marRight w:val="0"/>
              <w:marTop w:val="0"/>
              <w:marBottom w:val="0"/>
              <w:divBdr>
                <w:top w:val="none" w:sz="0" w:space="0" w:color="auto"/>
                <w:left w:val="none" w:sz="0" w:space="0" w:color="auto"/>
                <w:bottom w:val="none" w:sz="0" w:space="0" w:color="auto"/>
                <w:right w:val="none" w:sz="0" w:space="0" w:color="auto"/>
              </w:divBdr>
            </w:div>
            <w:div w:id="113449766">
              <w:marLeft w:val="0"/>
              <w:marRight w:val="0"/>
              <w:marTop w:val="0"/>
              <w:marBottom w:val="0"/>
              <w:divBdr>
                <w:top w:val="none" w:sz="0" w:space="0" w:color="auto"/>
                <w:left w:val="none" w:sz="0" w:space="0" w:color="auto"/>
                <w:bottom w:val="none" w:sz="0" w:space="0" w:color="auto"/>
                <w:right w:val="none" w:sz="0" w:space="0" w:color="auto"/>
              </w:divBdr>
            </w:div>
          </w:divsChild>
        </w:div>
        <w:div w:id="52853628">
          <w:marLeft w:val="0"/>
          <w:marRight w:val="0"/>
          <w:marTop w:val="0"/>
          <w:marBottom w:val="0"/>
          <w:divBdr>
            <w:top w:val="none" w:sz="0" w:space="0" w:color="auto"/>
            <w:left w:val="none" w:sz="0" w:space="0" w:color="auto"/>
            <w:bottom w:val="none" w:sz="0" w:space="0" w:color="auto"/>
            <w:right w:val="none" w:sz="0" w:space="0" w:color="auto"/>
          </w:divBdr>
        </w:div>
        <w:div w:id="89546713">
          <w:marLeft w:val="0"/>
          <w:marRight w:val="0"/>
          <w:marTop w:val="0"/>
          <w:marBottom w:val="0"/>
          <w:divBdr>
            <w:top w:val="none" w:sz="0" w:space="0" w:color="auto"/>
            <w:left w:val="none" w:sz="0" w:space="0" w:color="auto"/>
            <w:bottom w:val="none" w:sz="0" w:space="0" w:color="auto"/>
            <w:right w:val="none" w:sz="0" w:space="0" w:color="auto"/>
          </w:divBdr>
          <w:divsChild>
            <w:div w:id="592594642">
              <w:marLeft w:val="0"/>
              <w:marRight w:val="0"/>
              <w:marTop w:val="0"/>
              <w:marBottom w:val="0"/>
              <w:divBdr>
                <w:top w:val="none" w:sz="0" w:space="0" w:color="auto"/>
                <w:left w:val="none" w:sz="0" w:space="0" w:color="auto"/>
                <w:bottom w:val="none" w:sz="0" w:space="0" w:color="auto"/>
                <w:right w:val="none" w:sz="0" w:space="0" w:color="auto"/>
              </w:divBdr>
            </w:div>
          </w:divsChild>
        </w:div>
        <w:div w:id="1089932565">
          <w:marLeft w:val="0"/>
          <w:marRight w:val="0"/>
          <w:marTop w:val="0"/>
          <w:marBottom w:val="0"/>
          <w:divBdr>
            <w:top w:val="none" w:sz="0" w:space="0" w:color="auto"/>
            <w:left w:val="none" w:sz="0" w:space="0" w:color="auto"/>
            <w:bottom w:val="none" w:sz="0" w:space="0" w:color="auto"/>
            <w:right w:val="none" w:sz="0" w:space="0" w:color="auto"/>
          </w:divBdr>
          <w:divsChild>
            <w:div w:id="1785608791">
              <w:marLeft w:val="0"/>
              <w:marRight w:val="0"/>
              <w:marTop w:val="0"/>
              <w:marBottom w:val="0"/>
              <w:divBdr>
                <w:top w:val="none" w:sz="0" w:space="0" w:color="auto"/>
                <w:left w:val="none" w:sz="0" w:space="0" w:color="auto"/>
                <w:bottom w:val="none" w:sz="0" w:space="0" w:color="auto"/>
                <w:right w:val="none" w:sz="0" w:space="0" w:color="auto"/>
              </w:divBdr>
            </w:div>
          </w:divsChild>
        </w:div>
        <w:div w:id="1330984367">
          <w:marLeft w:val="0"/>
          <w:marRight w:val="0"/>
          <w:marTop w:val="0"/>
          <w:marBottom w:val="0"/>
          <w:divBdr>
            <w:top w:val="none" w:sz="0" w:space="0" w:color="auto"/>
            <w:left w:val="none" w:sz="0" w:space="0" w:color="auto"/>
            <w:bottom w:val="none" w:sz="0" w:space="0" w:color="auto"/>
            <w:right w:val="none" w:sz="0" w:space="0" w:color="auto"/>
          </w:divBdr>
          <w:divsChild>
            <w:div w:id="1658073320">
              <w:marLeft w:val="0"/>
              <w:marRight w:val="0"/>
              <w:marTop w:val="0"/>
              <w:marBottom w:val="0"/>
              <w:divBdr>
                <w:top w:val="none" w:sz="0" w:space="0" w:color="auto"/>
                <w:left w:val="none" w:sz="0" w:space="0" w:color="auto"/>
                <w:bottom w:val="none" w:sz="0" w:space="0" w:color="auto"/>
                <w:right w:val="none" w:sz="0" w:space="0" w:color="auto"/>
              </w:divBdr>
            </w:div>
          </w:divsChild>
        </w:div>
        <w:div w:id="1764571387">
          <w:marLeft w:val="0"/>
          <w:marRight w:val="0"/>
          <w:marTop w:val="0"/>
          <w:marBottom w:val="0"/>
          <w:divBdr>
            <w:top w:val="none" w:sz="0" w:space="0" w:color="auto"/>
            <w:left w:val="none" w:sz="0" w:space="0" w:color="auto"/>
            <w:bottom w:val="none" w:sz="0" w:space="0" w:color="auto"/>
            <w:right w:val="none" w:sz="0" w:space="0" w:color="auto"/>
          </w:divBdr>
          <w:divsChild>
            <w:div w:id="712853555">
              <w:marLeft w:val="0"/>
              <w:marRight w:val="0"/>
              <w:marTop w:val="0"/>
              <w:marBottom w:val="0"/>
              <w:divBdr>
                <w:top w:val="none" w:sz="0" w:space="0" w:color="auto"/>
                <w:left w:val="none" w:sz="0" w:space="0" w:color="auto"/>
                <w:bottom w:val="none" w:sz="0" w:space="0" w:color="auto"/>
                <w:right w:val="none" w:sz="0" w:space="0" w:color="auto"/>
              </w:divBdr>
            </w:div>
          </w:divsChild>
        </w:div>
        <w:div w:id="1948807930">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63810996">
      <w:bodyDiv w:val="1"/>
      <w:marLeft w:val="0"/>
      <w:marRight w:val="0"/>
      <w:marTop w:val="0"/>
      <w:marBottom w:val="0"/>
      <w:divBdr>
        <w:top w:val="none" w:sz="0" w:space="0" w:color="auto"/>
        <w:left w:val="none" w:sz="0" w:space="0" w:color="auto"/>
        <w:bottom w:val="none" w:sz="0" w:space="0" w:color="auto"/>
        <w:right w:val="none" w:sz="0" w:space="0" w:color="auto"/>
      </w:divBdr>
      <w:divsChild>
        <w:div w:id="220940963">
          <w:marLeft w:val="0"/>
          <w:marRight w:val="0"/>
          <w:marTop w:val="0"/>
          <w:marBottom w:val="0"/>
          <w:divBdr>
            <w:top w:val="none" w:sz="0" w:space="0" w:color="auto"/>
            <w:left w:val="none" w:sz="0" w:space="0" w:color="auto"/>
            <w:bottom w:val="none" w:sz="0" w:space="0" w:color="auto"/>
            <w:right w:val="none" w:sz="0" w:space="0" w:color="auto"/>
          </w:divBdr>
        </w:div>
        <w:div w:id="334193141">
          <w:marLeft w:val="0"/>
          <w:marRight w:val="0"/>
          <w:marTop w:val="0"/>
          <w:marBottom w:val="0"/>
          <w:divBdr>
            <w:top w:val="none" w:sz="0" w:space="0" w:color="auto"/>
            <w:left w:val="none" w:sz="0" w:space="0" w:color="auto"/>
            <w:bottom w:val="none" w:sz="0" w:space="0" w:color="auto"/>
            <w:right w:val="none" w:sz="0" w:space="0" w:color="auto"/>
          </w:divBdr>
        </w:div>
        <w:div w:id="351493659">
          <w:marLeft w:val="0"/>
          <w:marRight w:val="0"/>
          <w:marTop w:val="0"/>
          <w:marBottom w:val="0"/>
          <w:divBdr>
            <w:top w:val="none" w:sz="0" w:space="0" w:color="auto"/>
            <w:left w:val="none" w:sz="0" w:space="0" w:color="auto"/>
            <w:bottom w:val="none" w:sz="0" w:space="0" w:color="auto"/>
            <w:right w:val="none" w:sz="0" w:space="0" w:color="auto"/>
          </w:divBdr>
        </w:div>
        <w:div w:id="1800028857">
          <w:marLeft w:val="0"/>
          <w:marRight w:val="0"/>
          <w:marTop w:val="0"/>
          <w:marBottom w:val="0"/>
          <w:divBdr>
            <w:top w:val="none" w:sz="0" w:space="0" w:color="auto"/>
            <w:left w:val="none" w:sz="0" w:space="0" w:color="auto"/>
            <w:bottom w:val="none" w:sz="0" w:space="0" w:color="auto"/>
            <w:right w:val="none" w:sz="0" w:space="0" w:color="auto"/>
          </w:divBdr>
        </w:div>
      </w:divsChild>
    </w:div>
    <w:div w:id="298270537">
      <w:bodyDiv w:val="1"/>
      <w:marLeft w:val="0"/>
      <w:marRight w:val="0"/>
      <w:marTop w:val="0"/>
      <w:marBottom w:val="0"/>
      <w:divBdr>
        <w:top w:val="none" w:sz="0" w:space="0" w:color="auto"/>
        <w:left w:val="none" w:sz="0" w:space="0" w:color="auto"/>
        <w:bottom w:val="none" w:sz="0" w:space="0" w:color="auto"/>
        <w:right w:val="none" w:sz="0" w:space="0" w:color="auto"/>
      </w:divBdr>
      <w:divsChild>
        <w:div w:id="851528094">
          <w:marLeft w:val="0"/>
          <w:marRight w:val="0"/>
          <w:marTop w:val="0"/>
          <w:marBottom w:val="0"/>
          <w:divBdr>
            <w:top w:val="none" w:sz="0" w:space="0" w:color="auto"/>
            <w:left w:val="none" w:sz="0" w:space="0" w:color="auto"/>
            <w:bottom w:val="none" w:sz="0" w:space="0" w:color="auto"/>
            <w:right w:val="none" w:sz="0" w:space="0" w:color="auto"/>
          </w:divBdr>
          <w:divsChild>
            <w:div w:id="422922623">
              <w:marLeft w:val="0"/>
              <w:marRight w:val="0"/>
              <w:marTop w:val="0"/>
              <w:marBottom w:val="0"/>
              <w:divBdr>
                <w:top w:val="none" w:sz="0" w:space="0" w:color="auto"/>
                <w:left w:val="none" w:sz="0" w:space="0" w:color="auto"/>
                <w:bottom w:val="none" w:sz="0" w:space="0" w:color="auto"/>
                <w:right w:val="none" w:sz="0" w:space="0" w:color="auto"/>
              </w:divBdr>
            </w:div>
            <w:div w:id="635111502">
              <w:marLeft w:val="0"/>
              <w:marRight w:val="0"/>
              <w:marTop w:val="0"/>
              <w:marBottom w:val="0"/>
              <w:divBdr>
                <w:top w:val="none" w:sz="0" w:space="0" w:color="auto"/>
                <w:left w:val="none" w:sz="0" w:space="0" w:color="auto"/>
                <w:bottom w:val="none" w:sz="0" w:space="0" w:color="auto"/>
                <w:right w:val="none" w:sz="0" w:space="0" w:color="auto"/>
              </w:divBdr>
            </w:div>
          </w:divsChild>
        </w:div>
        <w:div w:id="980816237">
          <w:marLeft w:val="0"/>
          <w:marRight w:val="0"/>
          <w:marTop w:val="0"/>
          <w:marBottom w:val="0"/>
          <w:divBdr>
            <w:top w:val="none" w:sz="0" w:space="0" w:color="auto"/>
            <w:left w:val="none" w:sz="0" w:space="0" w:color="auto"/>
            <w:bottom w:val="none" w:sz="0" w:space="0" w:color="auto"/>
            <w:right w:val="none" w:sz="0" w:space="0" w:color="auto"/>
          </w:divBdr>
          <w:divsChild>
            <w:div w:id="135226482">
              <w:marLeft w:val="0"/>
              <w:marRight w:val="0"/>
              <w:marTop w:val="0"/>
              <w:marBottom w:val="0"/>
              <w:divBdr>
                <w:top w:val="none" w:sz="0" w:space="0" w:color="auto"/>
                <w:left w:val="none" w:sz="0" w:space="0" w:color="auto"/>
                <w:bottom w:val="none" w:sz="0" w:space="0" w:color="auto"/>
                <w:right w:val="none" w:sz="0" w:space="0" w:color="auto"/>
              </w:divBdr>
            </w:div>
            <w:div w:id="236475526">
              <w:marLeft w:val="0"/>
              <w:marRight w:val="0"/>
              <w:marTop w:val="0"/>
              <w:marBottom w:val="0"/>
              <w:divBdr>
                <w:top w:val="none" w:sz="0" w:space="0" w:color="auto"/>
                <w:left w:val="none" w:sz="0" w:space="0" w:color="auto"/>
                <w:bottom w:val="none" w:sz="0" w:space="0" w:color="auto"/>
                <w:right w:val="none" w:sz="0" w:space="0" w:color="auto"/>
              </w:divBdr>
            </w:div>
          </w:divsChild>
        </w:div>
        <w:div w:id="1577326352">
          <w:marLeft w:val="0"/>
          <w:marRight w:val="0"/>
          <w:marTop w:val="0"/>
          <w:marBottom w:val="0"/>
          <w:divBdr>
            <w:top w:val="none" w:sz="0" w:space="0" w:color="auto"/>
            <w:left w:val="none" w:sz="0" w:space="0" w:color="auto"/>
            <w:bottom w:val="none" w:sz="0" w:space="0" w:color="auto"/>
            <w:right w:val="none" w:sz="0" w:space="0" w:color="auto"/>
          </w:divBdr>
          <w:divsChild>
            <w:div w:id="20121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89908269">
      <w:bodyDiv w:val="1"/>
      <w:marLeft w:val="0"/>
      <w:marRight w:val="0"/>
      <w:marTop w:val="0"/>
      <w:marBottom w:val="0"/>
      <w:divBdr>
        <w:top w:val="none" w:sz="0" w:space="0" w:color="auto"/>
        <w:left w:val="none" w:sz="0" w:space="0" w:color="auto"/>
        <w:bottom w:val="none" w:sz="0" w:space="0" w:color="auto"/>
        <w:right w:val="none" w:sz="0" w:space="0" w:color="auto"/>
      </w:divBdr>
      <w:divsChild>
        <w:div w:id="79909069">
          <w:marLeft w:val="0"/>
          <w:marRight w:val="0"/>
          <w:marTop w:val="0"/>
          <w:marBottom w:val="0"/>
          <w:divBdr>
            <w:top w:val="none" w:sz="0" w:space="0" w:color="auto"/>
            <w:left w:val="none" w:sz="0" w:space="0" w:color="auto"/>
            <w:bottom w:val="none" w:sz="0" w:space="0" w:color="auto"/>
            <w:right w:val="none" w:sz="0" w:space="0" w:color="auto"/>
          </w:divBdr>
        </w:div>
        <w:div w:id="1162888589">
          <w:marLeft w:val="0"/>
          <w:marRight w:val="0"/>
          <w:marTop w:val="0"/>
          <w:marBottom w:val="0"/>
          <w:divBdr>
            <w:top w:val="none" w:sz="0" w:space="0" w:color="auto"/>
            <w:left w:val="none" w:sz="0" w:space="0" w:color="auto"/>
            <w:bottom w:val="none" w:sz="0" w:space="0" w:color="auto"/>
            <w:right w:val="none" w:sz="0" w:space="0" w:color="auto"/>
          </w:divBdr>
        </w:div>
        <w:div w:id="1293176033">
          <w:marLeft w:val="0"/>
          <w:marRight w:val="0"/>
          <w:marTop w:val="0"/>
          <w:marBottom w:val="0"/>
          <w:divBdr>
            <w:top w:val="none" w:sz="0" w:space="0" w:color="auto"/>
            <w:left w:val="none" w:sz="0" w:space="0" w:color="auto"/>
            <w:bottom w:val="none" w:sz="0" w:space="0" w:color="auto"/>
            <w:right w:val="none" w:sz="0" w:space="0" w:color="auto"/>
          </w:divBdr>
        </w:div>
        <w:div w:id="1983923712">
          <w:marLeft w:val="0"/>
          <w:marRight w:val="0"/>
          <w:marTop w:val="0"/>
          <w:marBottom w:val="0"/>
          <w:divBdr>
            <w:top w:val="none" w:sz="0" w:space="0" w:color="auto"/>
            <w:left w:val="none" w:sz="0" w:space="0" w:color="auto"/>
            <w:bottom w:val="none" w:sz="0" w:space="0" w:color="auto"/>
            <w:right w:val="none" w:sz="0" w:space="0" w:color="auto"/>
          </w:divBdr>
        </w:div>
        <w:div w:id="2147044773">
          <w:marLeft w:val="0"/>
          <w:marRight w:val="0"/>
          <w:marTop w:val="0"/>
          <w:marBottom w:val="0"/>
          <w:divBdr>
            <w:top w:val="none" w:sz="0" w:space="0" w:color="auto"/>
            <w:left w:val="none" w:sz="0" w:space="0" w:color="auto"/>
            <w:bottom w:val="none" w:sz="0" w:space="0" w:color="auto"/>
            <w:right w:val="none" w:sz="0" w:space="0" w:color="auto"/>
          </w:divBdr>
        </w:div>
      </w:divsChild>
    </w:div>
    <w:div w:id="628439550">
      <w:bodyDiv w:val="1"/>
      <w:marLeft w:val="0"/>
      <w:marRight w:val="0"/>
      <w:marTop w:val="0"/>
      <w:marBottom w:val="0"/>
      <w:divBdr>
        <w:top w:val="none" w:sz="0" w:space="0" w:color="auto"/>
        <w:left w:val="none" w:sz="0" w:space="0" w:color="auto"/>
        <w:bottom w:val="none" w:sz="0" w:space="0" w:color="auto"/>
        <w:right w:val="none" w:sz="0" w:space="0" w:color="auto"/>
      </w:divBdr>
      <w:divsChild>
        <w:div w:id="825055054">
          <w:marLeft w:val="0"/>
          <w:marRight w:val="0"/>
          <w:marTop w:val="0"/>
          <w:marBottom w:val="0"/>
          <w:divBdr>
            <w:top w:val="none" w:sz="0" w:space="0" w:color="auto"/>
            <w:left w:val="none" w:sz="0" w:space="0" w:color="auto"/>
            <w:bottom w:val="none" w:sz="0" w:space="0" w:color="auto"/>
            <w:right w:val="none" w:sz="0" w:space="0" w:color="auto"/>
          </w:divBdr>
        </w:div>
        <w:div w:id="1538010930">
          <w:marLeft w:val="0"/>
          <w:marRight w:val="0"/>
          <w:marTop w:val="0"/>
          <w:marBottom w:val="0"/>
          <w:divBdr>
            <w:top w:val="none" w:sz="0" w:space="0" w:color="auto"/>
            <w:left w:val="none" w:sz="0" w:space="0" w:color="auto"/>
            <w:bottom w:val="none" w:sz="0" w:space="0" w:color="auto"/>
            <w:right w:val="none" w:sz="0" w:space="0" w:color="auto"/>
          </w:divBdr>
        </w:div>
      </w:divsChild>
    </w:div>
    <w:div w:id="706873669">
      <w:bodyDiv w:val="1"/>
      <w:marLeft w:val="0"/>
      <w:marRight w:val="0"/>
      <w:marTop w:val="0"/>
      <w:marBottom w:val="0"/>
      <w:divBdr>
        <w:top w:val="none" w:sz="0" w:space="0" w:color="auto"/>
        <w:left w:val="none" w:sz="0" w:space="0" w:color="auto"/>
        <w:bottom w:val="none" w:sz="0" w:space="0" w:color="auto"/>
        <w:right w:val="none" w:sz="0" w:space="0" w:color="auto"/>
      </w:divBdr>
      <w:divsChild>
        <w:div w:id="930578214">
          <w:marLeft w:val="0"/>
          <w:marRight w:val="0"/>
          <w:marTop w:val="0"/>
          <w:marBottom w:val="0"/>
          <w:divBdr>
            <w:top w:val="none" w:sz="0" w:space="0" w:color="auto"/>
            <w:left w:val="none" w:sz="0" w:space="0" w:color="auto"/>
            <w:bottom w:val="none" w:sz="0" w:space="0" w:color="auto"/>
            <w:right w:val="none" w:sz="0" w:space="0" w:color="auto"/>
          </w:divBdr>
          <w:divsChild>
            <w:div w:id="1387532896">
              <w:marLeft w:val="0"/>
              <w:marRight w:val="0"/>
              <w:marTop w:val="0"/>
              <w:marBottom w:val="0"/>
              <w:divBdr>
                <w:top w:val="none" w:sz="0" w:space="0" w:color="auto"/>
                <w:left w:val="none" w:sz="0" w:space="0" w:color="auto"/>
                <w:bottom w:val="none" w:sz="0" w:space="0" w:color="auto"/>
                <w:right w:val="none" w:sz="0" w:space="0" w:color="auto"/>
              </w:divBdr>
            </w:div>
            <w:div w:id="1562866371">
              <w:marLeft w:val="0"/>
              <w:marRight w:val="0"/>
              <w:marTop w:val="0"/>
              <w:marBottom w:val="0"/>
              <w:divBdr>
                <w:top w:val="none" w:sz="0" w:space="0" w:color="auto"/>
                <w:left w:val="none" w:sz="0" w:space="0" w:color="auto"/>
                <w:bottom w:val="none" w:sz="0" w:space="0" w:color="auto"/>
                <w:right w:val="none" w:sz="0" w:space="0" w:color="auto"/>
              </w:divBdr>
            </w:div>
            <w:div w:id="1989674172">
              <w:marLeft w:val="0"/>
              <w:marRight w:val="0"/>
              <w:marTop w:val="0"/>
              <w:marBottom w:val="0"/>
              <w:divBdr>
                <w:top w:val="none" w:sz="0" w:space="0" w:color="auto"/>
                <w:left w:val="none" w:sz="0" w:space="0" w:color="auto"/>
                <w:bottom w:val="none" w:sz="0" w:space="0" w:color="auto"/>
                <w:right w:val="none" w:sz="0" w:space="0" w:color="auto"/>
              </w:divBdr>
            </w:div>
          </w:divsChild>
        </w:div>
        <w:div w:id="1488201515">
          <w:marLeft w:val="0"/>
          <w:marRight w:val="0"/>
          <w:marTop w:val="0"/>
          <w:marBottom w:val="0"/>
          <w:divBdr>
            <w:top w:val="none" w:sz="0" w:space="0" w:color="auto"/>
            <w:left w:val="none" w:sz="0" w:space="0" w:color="auto"/>
            <w:bottom w:val="none" w:sz="0" w:space="0" w:color="auto"/>
            <w:right w:val="none" w:sz="0" w:space="0" w:color="auto"/>
          </w:divBdr>
          <w:divsChild>
            <w:div w:id="757677993">
              <w:marLeft w:val="0"/>
              <w:marRight w:val="0"/>
              <w:marTop w:val="0"/>
              <w:marBottom w:val="0"/>
              <w:divBdr>
                <w:top w:val="none" w:sz="0" w:space="0" w:color="auto"/>
                <w:left w:val="none" w:sz="0" w:space="0" w:color="auto"/>
                <w:bottom w:val="none" w:sz="0" w:space="0" w:color="auto"/>
                <w:right w:val="none" w:sz="0" w:space="0" w:color="auto"/>
              </w:divBdr>
            </w:div>
            <w:div w:id="789709499">
              <w:marLeft w:val="0"/>
              <w:marRight w:val="0"/>
              <w:marTop w:val="0"/>
              <w:marBottom w:val="0"/>
              <w:divBdr>
                <w:top w:val="none" w:sz="0" w:space="0" w:color="auto"/>
                <w:left w:val="none" w:sz="0" w:space="0" w:color="auto"/>
                <w:bottom w:val="none" w:sz="0" w:space="0" w:color="auto"/>
                <w:right w:val="none" w:sz="0" w:space="0" w:color="auto"/>
              </w:divBdr>
            </w:div>
            <w:div w:id="1334408360">
              <w:marLeft w:val="0"/>
              <w:marRight w:val="0"/>
              <w:marTop w:val="0"/>
              <w:marBottom w:val="0"/>
              <w:divBdr>
                <w:top w:val="none" w:sz="0" w:space="0" w:color="auto"/>
                <w:left w:val="none" w:sz="0" w:space="0" w:color="auto"/>
                <w:bottom w:val="none" w:sz="0" w:space="0" w:color="auto"/>
                <w:right w:val="none" w:sz="0" w:space="0" w:color="auto"/>
              </w:divBdr>
            </w:div>
            <w:div w:id="1889100672">
              <w:marLeft w:val="0"/>
              <w:marRight w:val="0"/>
              <w:marTop w:val="0"/>
              <w:marBottom w:val="0"/>
              <w:divBdr>
                <w:top w:val="none" w:sz="0" w:space="0" w:color="auto"/>
                <w:left w:val="none" w:sz="0" w:space="0" w:color="auto"/>
                <w:bottom w:val="none" w:sz="0" w:space="0" w:color="auto"/>
                <w:right w:val="none" w:sz="0" w:space="0" w:color="auto"/>
              </w:divBdr>
            </w:div>
          </w:divsChild>
        </w:div>
        <w:div w:id="1946304781">
          <w:marLeft w:val="0"/>
          <w:marRight w:val="0"/>
          <w:marTop w:val="0"/>
          <w:marBottom w:val="0"/>
          <w:divBdr>
            <w:top w:val="none" w:sz="0" w:space="0" w:color="auto"/>
            <w:left w:val="none" w:sz="0" w:space="0" w:color="auto"/>
            <w:bottom w:val="none" w:sz="0" w:space="0" w:color="auto"/>
            <w:right w:val="none" w:sz="0" w:space="0" w:color="auto"/>
          </w:divBdr>
        </w:div>
      </w:divsChild>
    </w:div>
    <w:div w:id="716202879">
      <w:bodyDiv w:val="1"/>
      <w:marLeft w:val="0"/>
      <w:marRight w:val="0"/>
      <w:marTop w:val="0"/>
      <w:marBottom w:val="0"/>
      <w:divBdr>
        <w:top w:val="none" w:sz="0" w:space="0" w:color="auto"/>
        <w:left w:val="none" w:sz="0" w:space="0" w:color="auto"/>
        <w:bottom w:val="none" w:sz="0" w:space="0" w:color="auto"/>
        <w:right w:val="none" w:sz="0" w:space="0" w:color="auto"/>
      </w:divBdr>
      <w:divsChild>
        <w:div w:id="56131425">
          <w:marLeft w:val="0"/>
          <w:marRight w:val="0"/>
          <w:marTop w:val="0"/>
          <w:marBottom w:val="0"/>
          <w:divBdr>
            <w:top w:val="none" w:sz="0" w:space="0" w:color="auto"/>
            <w:left w:val="none" w:sz="0" w:space="0" w:color="auto"/>
            <w:bottom w:val="none" w:sz="0" w:space="0" w:color="auto"/>
            <w:right w:val="none" w:sz="0" w:space="0" w:color="auto"/>
          </w:divBdr>
          <w:divsChild>
            <w:div w:id="861479914">
              <w:marLeft w:val="0"/>
              <w:marRight w:val="0"/>
              <w:marTop w:val="0"/>
              <w:marBottom w:val="0"/>
              <w:divBdr>
                <w:top w:val="none" w:sz="0" w:space="0" w:color="auto"/>
                <w:left w:val="none" w:sz="0" w:space="0" w:color="auto"/>
                <w:bottom w:val="none" w:sz="0" w:space="0" w:color="auto"/>
                <w:right w:val="none" w:sz="0" w:space="0" w:color="auto"/>
              </w:divBdr>
            </w:div>
            <w:div w:id="1407996347">
              <w:marLeft w:val="0"/>
              <w:marRight w:val="0"/>
              <w:marTop w:val="0"/>
              <w:marBottom w:val="0"/>
              <w:divBdr>
                <w:top w:val="none" w:sz="0" w:space="0" w:color="auto"/>
                <w:left w:val="none" w:sz="0" w:space="0" w:color="auto"/>
                <w:bottom w:val="none" w:sz="0" w:space="0" w:color="auto"/>
                <w:right w:val="none" w:sz="0" w:space="0" w:color="auto"/>
              </w:divBdr>
            </w:div>
          </w:divsChild>
        </w:div>
        <w:div w:id="175506042">
          <w:marLeft w:val="0"/>
          <w:marRight w:val="0"/>
          <w:marTop w:val="0"/>
          <w:marBottom w:val="0"/>
          <w:divBdr>
            <w:top w:val="none" w:sz="0" w:space="0" w:color="auto"/>
            <w:left w:val="none" w:sz="0" w:space="0" w:color="auto"/>
            <w:bottom w:val="none" w:sz="0" w:space="0" w:color="auto"/>
            <w:right w:val="none" w:sz="0" w:space="0" w:color="auto"/>
          </w:divBdr>
          <w:divsChild>
            <w:div w:id="682240483">
              <w:marLeft w:val="0"/>
              <w:marRight w:val="0"/>
              <w:marTop w:val="0"/>
              <w:marBottom w:val="0"/>
              <w:divBdr>
                <w:top w:val="none" w:sz="0" w:space="0" w:color="auto"/>
                <w:left w:val="none" w:sz="0" w:space="0" w:color="auto"/>
                <w:bottom w:val="none" w:sz="0" w:space="0" w:color="auto"/>
                <w:right w:val="none" w:sz="0" w:space="0" w:color="auto"/>
              </w:divBdr>
            </w:div>
          </w:divsChild>
        </w:div>
        <w:div w:id="559826701">
          <w:marLeft w:val="0"/>
          <w:marRight w:val="0"/>
          <w:marTop w:val="0"/>
          <w:marBottom w:val="0"/>
          <w:divBdr>
            <w:top w:val="none" w:sz="0" w:space="0" w:color="auto"/>
            <w:left w:val="none" w:sz="0" w:space="0" w:color="auto"/>
            <w:bottom w:val="none" w:sz="0" w:space="0" w:color="auto"/>
            <w:right w:val="none" w:sz="0" w:space="0" w:color="auto"/>
          </w:divBdr>
        </w:div>
        <w:div w:id="1277638644">
          <w:marLeft w:val="0"/>
          <w:marRight w:val="0"/>
          <w:marTop w:val="0"/>
          <w:marBottom w:val="0"/>
          <w:divBdr>
            <w:top w:val="none" w:sz="0" w:space="0" w:color="auto"/>
            <w:left w:val="none" w:sz="0" w:space="0" w:color="auto"/>
            <w:bottom w:val="none" w:sz="0" w:space="0" w:color="auto"/>
            <w:right w:val="none" w:sz="0" w:space="0" w:color="auto"/>
          </w:divBdr>
        </w:div>
        <w:div w:id="1696736564">
          <w:marLeft w:val="0"/>
          <w:marRight w:val="0"/>
          <w:marTop w:val="0"/>
          <w:marBottom w:val="0"/>
          <w:divBdr>
            <w:top w:val="none" w:sz="0" w:space="0" w:color="auto"/>
            <w:left w:val="none" w:sz="0" w:space="0" w:color="auto"/>
            <w:bottom w:val="none" w:sz="0" w:space="0" w:color="auto"/>
            <w:right w:val="none" w:sz="0" w:space="0" w:color="auto"/>
          </w:divBdr>
        </w:div>
        <w:div w:id="1965958468">
          <w:marLeft w:val="0"/>
          <w:marRight w:val="0"/>
          <w:marTop w:val="0"/>
          <w:marBottom w:val="0"/>
          <w:divBdr>
            <w:top w:val="none" w:sz="0" w:space="0" w:color="auto"/>
            <w:left w:val="none" w:sz="0" w:space="0" w:color="auto"/>
            <w:bottom w:val="none" w:sz="0" w:space="0" w:color="auto"/>
            <w:right w:val="none" w:sz="0" w:space="0" w:color="auto"/>
          </w:divBdr>
          <w:divsChild>
            <w:div w:id="1733851921">
              <w:marLeft w:val="0"/>
              <w:marRight w:val="0"/>
              <w:marTop w:val="0"/>
              <w:marBottom w:val="0"/>
              <w:divBdr>
                <w:top w:val="none" w:sz="0" w:space="0" w:color="auto"/>
                <w:left w:val="none" w:sz="0" w:space="0" w:color="auto"/>
                <w:bottom w:val="none" w:sz="0" w:space="0" w:color="auto"/>
                <w:right w:val="none" w:sz="0" w:space="0" w:color="auto"/>
              </w:divBdr>
            </w:div>
            <w:div w:id="2048027218">
              <w:marLeft w:val="0"/>
              <w:marRight w:val="0"/>
              <w:marTop w:val="0"/>
              <w:marBottom w:val="0"/>
              <w:divBdr>
                <w:top w:val="none" w:sz="0" w:space="0" w:color="auto"/>
                <w:left w:val="none" w:sz="0" w:space="0" w:color="auto"/>
                <w:bottom w:val="none" w:sz="0" w:space="0" w:color="auto"/>
                <w:right w:val="none" w:sz="0" w:space="0" w:color="auto"/>
              </w:divBdr>
            </w:div>
          </w:divsChild>
        </w:div>
        <w:div w:id="2011176509">
          <w:marLeft w:val="0"/>
          <w:marRight w:val="0"/>
          <w:marTop w:val="0"/>
          <w:marBottom w:val="0"/>
          <w:divBdr>
            <w:top w:val="none" w:sz="0" w:space="0" w:color="auto"/>
            <w:left w:val="none" w:sz="0" w:space="0" w:color="auto"/>
            <w:bottom w:val="none" w:sz="0" w:space="0" w:color="auto"/>
            <w:right w:val="none" w:sz="0" w:space="0" w:color="auto"/>
          </w:divBdr>
          <w:divsChild>
            <w:div w:id="874852495">
              <w:marLeft w:val="0"/>
              <w:marRight w:val="0"/>
              <w:marTop w:val="0"/>
              <w:marBottom w:val="0"/>
              <w:divBdr>
                <w:top w:val="none" w:sz="0" w:space="0" w:color="auto"/>
                <w:left w:val="none" w:sz="0" w:space="0" w:color="auto"/>
                <w:bottom w:val="none" w:sz="0" w:space="0" w:color="auto"/>
                <w:right w:val="none" w:sz="0" w:space="0" w:color="auto"/>
              </w:divBdr>
            </w:div>
          </w:divsChild>
        </w:div>
        <w:div w:id="2095734147">
          <w:marLeft w:val="0"/>
          <w:marRight w:val="0"/>
          <w:marTop w:val="0"/>
          <w:marBottom w:val="0"/>
          <w:divBdr>
            <w:top w:val="none" w:sz="0" w:space="0" w:color="auto"/>
            <w:left w:val="none" w:sz="0" w:space="0" w:color="auto"/>
            <w:bottom w:val="none" w:sz="0" w:space="0" w:color="auto"/>
            <w:right w:val="none" w:sz="0" w:space="0" w:color="auto"/>
          </w:divBdr>
        </w:div>
      </w:divsChild>
    </w:div>
    <w:div w:id="867523633">
      <w:bodyDiv w:val="1"/>
      <w:marLeft w:val="0"/>
      <w:marRight w:val="0"/>
      <w:marTop w:val="0"/>
      <w:marBottom w:val="0"/>
      <w:divBdr>
        <w:top w:val="none" w:sz="0" w:space="0" w:color="auto"/>
        <w:left w:val="none" w:sz="0" w:space="0" w:color="auto"/>
        <w:bottom w:val="none" w:sz="0" w:space="0" w:color="auto"/>
        <w:right w:val="none" w:sz="0" w:space="0" w:color="auto"/>
      </w:divBdr>
      <w:divsChild>
        <w:div w:id="684139596">
          <w:marLeft w:val="0"/>
          <w:marRight w:val="0"/>
          <w:marTop w:val="0"/>
          <w:marBottom w:val="0"/>
          <w:divBdr>
            <w:top w:val="none" w:sz="0" w:space="0" w:color="auto"/>
            <w:left w:val="none" w:sz="0" w:space="0" w:color="auto"/>
            <w:bottom w:val="none" w:sz="0" w:space="0" w:color="auto"/>
            <w:right w:val="none" w:sz="0" w:space="0" w:color="auto"/>
          </w:divBdr>
          <w:divsChild>
            <w:div w:id="398140528">
              <w:marLeft w:val="0"/>
              <w:marRight w:val="0"/>
              <w:marTop w:val="0"/>
              <w:marBottom w:val="0"/>
              <w:divBdr>
                <w:top w:val="none" w:sz="0" w:space="0" w:color="auto"/>
                <w:left w:val="none" w:sz="0" w:space="0" w:color="auto"/>
                <w:bottom w:val="none" w:sz="0" w:space="0" w:color="auto"/>
                <w:right w:val="none" w:sz="0" w:space="0" w:color="auto"/>
              </w:divBdr>
            </w:div>
            <w:div w:id="1310863948">
              <w:marLeft w:val="0"/>
              <w:marRight w:val="0"/>
              <w:marTop w:val="0"/>
              <w:marBottom w:val="0"/>
              <w:divBdr>
                <w:top w:val="none" w:sz="0" w:space="0" w:color="auto"/>
                <w:left w:val="none" w:sz="0" w:space="0" w:color="auto"/>
                <w:bottom w:val="none" w:sz="0" w:space="0" w:color="auto"/>
                <w:right w:val="none" w:sz="0" w:space="0" w:color="auto"/>
              </w:divBdr>
            </w:div>
            <w:div w:id="1499544014">
              <w:marLeft w:val="0"/>
              <w:marRight w:val="0"/>
              <w:marTop w:val="0"/>
              <w:marBottom w:val="0"/>
              <w:divBdr>
                <w:top w:val="none" w:sz="0" w:space="0" w:color="auto"/>
                <w:left w:val="none" w:sz="0" w:space="0" w:color="auto"/>
                <w:bottom w:val="none" w:sz="0" w:space="0" w:color="auto"/>
                <w:right w:val="none" w:sz="0" w:space="0" w:color="auto"/>
              </w:divBdr>
            </w:div>
          </w:divsChild>
        </w:div>
        <w:div w:id="1082067213">
          <w:marLeft w:val="0"/>
          <w:marRight w:val="0"/>
          <w:marTop w:val="0"/>
          <w:marBottom w:val="0"/>
          <w:divBdr>
            <w:top w:val="none" w:sz="0" w:space="0" w:color="auto"/>
            <w:left w:val="none" w:sz="0" w:space="0" w:color="auto"/>
            <w:bottom w:val="none" w:sz="0" w:space="0" w:color="auto"/>
            <w:right w:val="none" w:sz="0" w:space="0" w:color="auto"/>
          </w:divBdr>
          <w:divsChild>
            <w:div w:id="651787778">
              <w:marLeft w:val="0"/>
              <w:marRight w:val="0"/>
              <w:marTop w:val="0"/>
              <w:marBottom w:val="0"/>
              <w:divBdr>
                <w:top w:val="none" w:sz="0" w:space="0" w:color="auto"/>
                <w:left w:val="none" w:sz="0" w:space="0" w:color="auto"/>
                <w:bottom w:val="none" w:sz="0" w:space="0" w:color="auto"/>
                <w:right w:val="none" w:sz="0" w:space="0" w:color="auto"/>
              </w:divBdr>
            </w:div>
            <w:div w:id="19748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58413">
      <w:bodyDiv w:val="1"/>
      <w:marLeft w:val="0"/>
      <w:marRight w:val="0"/>
      <w:marTop w:val="0"/>
      <w:marBottom w:val="0"/>
      <w:divBdr>
        <w:top w:val="none" w:sz="0" w:space="0" w:color="auto"/>
        <w:left w:val="none" w:sz="0" w:space="0" w:color="auto"/>
        <w:bottom w:val="none" w:sz="0" w:space="0" w:color="auto"/>
        <w:right w:val="none" w:sz="0" w:space="0" w:color="auto"/>
      </w:divBdr>
      <w:divsChild>
        <w:div w:id="589237077">
          <w:marLeft w:val="0"/>
          <w:marRight w:val="0"/>
          <w:marTop w:val="0"/>
          <w:marBottom w:val="0"/>
          <w:divBdr>
            <w:top w:val="none" w:sz="0" w:space="0" w:color="auto"/>
            <w:left w:val="none" w:sz="0" w:space="0" w:color="auto"/>
            <w:bottom w:val="none" w:sz="0" w:space="0" w:color="auto"/>
            <w:right w:val="none" w:sz="0" w:space="0" w:color="auto"/>
          </w:divBdr>
          <w:divsChild>
            <w:div w:id="453328518">
              <w:marLeft w:val="0"/>
              <w:marRight w:val="0"/>
              <w:marTop w:val="0"/>
              <w:marBottom w:val="0"/>
              <w:divBdr>
                <w:top w:val="none" w:sz="0" w:space="0" w:color="auto"/>
                <w:left w:val="none" w:sz="0" w:space="0" w:color="auto"/>
                <w:bottom w:val="none" w:sz="0" w:space="0" w:color="auto"/>
                <w:right w:val="none" w:sz="0" w:space="0" w:color="auto"/>
              </w:divBdr>
            </w:div>
            <w:div w:id="557126882">
              <w:marLeft w:val="0"/>
              <w:marRight w:val="0"/>
              <w:marTop w:val="0"/>
              <w:marBottom w:val="0"/>
              <w:divBdr>
                <w:top w:val="none" w:sz="0" w:space="0" w:color="auto"/>
                <w:left w:val="none" w:sz="0" w:space="0" w:color="auto"/>
                <w:bottom w:val="none" w:sz="0" w:space="0" w:color="auto"/>
                <w:right w:val="none" w:sz="0" w:space="0" w:color="auto"/>
              </w:divBdr>
            </w:div>
            <w:div w:id="910503193">
              <w:marLeft w:val="0"/>
              <w:marRight w:val="0"/>
              <w:marTop w:val="0"/>
              <w:marBottom w:val="0"/>
              <w:divBdr>
                <w:top w:val="none" w:sz="0" w:space="0" w:color="auto"/>
                <w:left w:val="none" w:sz="0" w:space="0" w:color="auto"/>
                <w:bottom w:val="none" w:sz="0" w:space="0" w:color="auto"/>
                <w:right w:val="none" w:sz="0" w:space="0" w:color="auto"/>
              </w:divBdr>
            </w:div>
            <w:div w:id="916132436">
              <w:marLeft w:val="0"/>
              <w:marRight w:val="0"/>
              <w:marTop w:val="0"/>
              <w:marBottom w:val="0"/>
              <w:divBdr>
                <w:top w:val="none" w:sz="0" w:space="0" w:color="auto"/>
                <w:left w:val="none" w:sz="0" w:space="0" w:color="auto"/>
                <w:bottom w:val="none" w:sz="0" w:space="0" w:color="auto"/>
                <w:right w:val="none" w:sz="0" w:space="0" w:color="auto"/>
              </w:divBdr>
            </w:div>
          </w:divsChild>
        </w:div>
        <w:div w:id="1144197634">
          <w:marLeft w:val="0"/>
          <w:marRight w:val="0"/>
          <w:marTop w:val="0"/>
          <w:marBottom w:val="0"/>
          <w:divBdr>
            <w:top w:val="none" w:sz="0" w:space="0" w:color="auto"/>
            <w:left w:val="none" w:sz="0" w:space="0" w:color="auto"/>
            <w:bottom w:val="none" w:sz="0" w:space="0" w:color="auto"/>
            <w:right w:val="none" w:sz="0" w:space="0" w:color="auto"/>
          </w:divBdr>
        </w:div>
        <w:div w:id="1677610468">
          <w:marLeft w:val="0"/>
          <w:marRight w:val="0"/>
          <w:marTop w:val="0"/>
          <w:marBottom w:val="0"/>
          <w:divBdr>
            <w:top w:val="none" w:sz="0" w:space="0" w:color="auto"/>
            <w:left w:val="none" w:sz="0" w:space="0" w:color="auto"/>
            <w:bottom w:val="none" w:sz="0" w:space="0" w:color="auto"/>
            <w:right w:val="none" w:sz="0" w:space="0" w:color="auto"/>
          </w:divBdr>
          <w:divsChild>
            <w:div w:id="466555008">
              <w:marLeft w:val="0"/>
              <w:marRight w:val="0"/>
              <w:marTop w:val="0"/>
              <w:marBottom w:val="0"/>
              <w:divBdr>
                <w:top w:val="none" w:sz="0" w:space="0" w:color="auto"/>
                <w:left w:val="none" w:sz="0" w:space="0" w:color="auto"/>
                <w:bottom w:val="none" w:sz="0" w:space="0" w:color="auto"/>
                <w:right w:val="none" w:sz="0" w:space="0" w:color="auto"/>
              </w:divBdr>
            </w:div>
            <w:div w:id="988174711">
              <w:marLeft w:val="0"/>
              <w:marRight w:val="0"/>
              <w:marTop w:val="0"/>
              <w:marBottom w:val="0"/>
              <w:divBdr>
                <w:top w:val="none" w:sz="0" w:space="0" w:color="auto"/>
                <w:left w:val="none" w:sz="0" w:space="0" w:color="auto"/>
                <w:bottom w:val="none" w:sz="0" w:space="0" w:color="auto"/>
                <w:right w:val="none" w:sz="0" w:space="0" w:color="auto"/>
              </w:divBdr>
            </w:div>
            <w:div w:id="1080177118">
              <w:marLeft w:val="0"/>
              <w:marRight w:val="0"/>
              <w:marTop w:val="0"/>
              <w:marBottom w:val="0"/>
              <w:divBdr>
                <w:top w:val="none" w:sz="0" w:space="0" w:color="auto"/>
                <w:left w:val="none" w:sz="0" w:space="0" w:color="auto"/>
                <w:bottom w:val="none" w:sz="0" w:space="0" w:color="auto"/>
                <w:right w:val="none" w:sz="0" w:space="0" w:color="auto"/>
              </w:divBdr>
            </w:div>
            <w:div w:id="1351639256">
              <w:marLeft w:val="0"/>
              <w:marRight w:val="0"/>
              <w:marTop w:val="0"/>
              <w:marBottom w:val="0"/>
              <w:divBdr>
                <w:top w:val="none" w:sz="0" w:space="0" w:color="auto"/>
                <w:left w:val="none" w:sz="0" w:space="0" w:color="auto"/>
                <w:bottom w:val="none" w:sz="0" w:space="0" w:color="auto"/>
                <w:right w:val="none" w:sz="0" w:space="0" w:color="auto"/>
              </w:divBdr>
            </w:div>
            <w:div w:id="1821193163">
              <w:marLeft w:val="0"/>
              <w:marRight w:val="0"/>
              <w:marTop w:val="0"/>
              <w:marBottom w:val="0"/>
              <w:divBdr>
                <w:top w:val="none" w:sz="0" w:space="0" w:color="auto"/>
                <w:left w:val="none" w:sz="0" w:space="0" w:color="auto"/>
                <w:bottom w:val="none" w:sz="0" w:space="0" w:color="auto"/>
                <w:right w:val="none" w:sz="0" w:space="0" w:color="auto"/>
              </w:divBdr>
            </w:div>
          </w:divsChild>
        </w:div>
        <w:div w:id="1886212397">
          <w:marLeft w:val="0"/>
          <w:marRight w:val="0"/>
          <w:marTop w:val="0"/>
          <w:marBottom w:val="0"/>
          <w:divBdr>
            <w:top w:val="none" w:sz="0" w:space="0" w:color="auto"/>
            <w:left w:val="none" w:sz="0" w:space="0" w:color="auto"/>
            <w:bottom w:val="none" w:sz="0" w:space="0" w:color="auto"/>
            <w:right w:val="none" w:sz="0" w:space="0" w:color="auto"/>
          </w:divBdr>
          <w:divsChild>
            <w:div w:id="75248223">
              <w:marLeft w:val="0"/>
              <w:marRight w:val="0"/>
              <w:marTop w:val="0"/>
              <w:marBottom w:val="0"/>
              <w:divBdr>
                <w:top w:val="none" w:sz="0" w:space="0" w:color="auto"/>
                <w:left w:val="none" w:sz="0" w:space="0" w:color="auto"/>
                <w:bottom w:val="none" w:sz="0" w:space="0" w:color="auto"/>
                <w:right w:val="none" w:sz="0" w:space="0" w:color="auto"/>
              </w:divBdr>
            </w:div>
            <w:div w:id="133527200">
              <w:marLeft w:val="0"/>
              <w:marRight w:val="0"/>
              <w:marTop w:val="0"/>
              <w:marBottom w:val="0"/>
              <w:divBdr>
                <w:top w:val="none" w:sz="0" w:space="0" w:color="auto"/>
                <w:left w:val="none" w:sz="0" w:space="0" w:color="auto"/>
                <w:bottom w:val="none" w:sz="0" w:space="0" w:color="auto"/>
                <w:right w:val="none" w:sz="0" w:space="0" w:color="auto"/>
              </w:divBdr>
            </w:div>
            <w:div w:id="230702728">
              <w:marLeft w:val="0"/>
              <w:marRight w:val="0"/>
              <w:marTop w:val="0"/>
              <w:marBottom w:val="0"/>
              <w:divBdr>
                <w:top w:val="none" w:sz="0" w:space="0" w:color="auto"/>
                <w:left w:val="none" w:sz="0" w:space="0" w:color="auto"/>
                <w:bottom w:val="none" w:sz="0" w:space="0" w:color="auto"/>
                <w:right w:val="none" w:sz="0" w:space="0" w:color="auto"/>
              </w:divBdr>
            </w:div>
            <w:div w:id="1372460000">
              <w:marLeft w:val="0"/>
              <w:marRight w:val="0"/>
              <w:marTop w:val="0"/>
              <w:marBottom w:val="0"/>
              <w:divBdr>
                <w:top w:val="none" w:sz="0" w:space="0" w:color="auto"/>
                <w:left w:val="none" w:sz="0" w:space="0" w:color="auto"/>
                <w:bottom w:val="none" w:sz="0" w:space="0" w:color="auto"/>
                <w:right w:val="none" w:sz="0" w:space="0" w:color="auto"/>
              </w:divBdr>
            </w:div>
            <w:div w:id="17893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79352010">
      <w:bodyDiv w:val="1"/>
      <w:marLeft w:val="0"/>
      <w:marRight w:val="0"/>
      <w:marTop w:val="0"/>
      <w:marBottom w:val="0"/>
      <w:divBdr>
        <w:top w:val="none" w:sz="0" w:space="0" w:color="auto"/>
        <w:left w:val="none" w:sz="0" w:space="0" w:color="auto"/>
        <w:bottom w:val="none" w:sz="0" w:space="0" w:color="auto"/>
        <w:right w:val="none" w:sz="0" w:space="0" w:color="auto"/>
      </w:divBdr>
      <w:divsChild>
        <w:div w:id="459539698">
          <w:marLeft w:val="0"/>
          <w:marRight w:val="0"/>
          <w:marTop w:val="0"/>
          <w:marBottom w:val="0"/>
          <w:divBdr>
            <w:top w:val="none" w:sz="0" w:space="0" w:color="auto"/>
            <w:left w:val="none" w:sz="0" w:space="0" w:color="auto"/>
            <w:bottom w:val="none" w:sz="0" w:space="0" w:color="auto"/>
            <w:right w:val="none" w:sz="0" w:space="0" w:color="auto"/>
          </w:divBdr>
          <w:divsChild>
            <w:div w:id="1113090718">
              <w:marLeft w:val="0"/>
              <w:marRight w:val="0"/>
              <w:marTop w:val="0"/>
              <w:marBottom w:val="0"/>
              <w:divBdr>
                <w:top w:val="none" w:sz="0" w:space="0" w:color="auto"/>
                <w:left w:val="none" w:sz="0" w:space="0" w:color="auto"/>
                <w:bottom w:val="none" w:sz="0" w:space="0" w:color="auto"/>
                <w:right w:val="none" w:sz="0" w:space="0" w:color="auto"/>
              </w:divBdr>
            </w:div>
            <w:div w:id="1582644422">
              <w:marLeft w:val="0"/>
              <w:marRight w:val="0"/>
              <w:marTop w:val="0"/>
              <w:marBottom w:val="0"/>
              <w:divBdr>
                <w:top w:val="none" w:sz="0" w:space="0" w:color="auto"/>
                <w:left w:val="none" w:sz="0" w:space="0" w:color="auto"/>
                <w:bottom w:val="none" w:sz="0" w:space="0" w:color="auto"/>
                <w:right w:val="none" w:sz="0" w:space="0" w:color="auto"/>
              </w:divBdr>
            </w:div>
          </w:divsChild>
        </w:div>
        <w:div w:id="481895011">
          <w:marLeft w:val="0"/>
          <w:marRight w:val="0"/>
          <w:marTop w:val="0"/>
          <w:marBottom w:val="0"/>
          <w:divBdr>
            <w:top w:val="none" w:sz="0" w:space="0" w:color="auto"/>
            <w:left w:val="none" w:sz="0" w:space="0" w:color="auto"/>
            <w:bottom w:val="none" w:sz="0" w:space="0" w:color="auto"/>
            <w:right w:val="none" w:sz="0" w:space="0" w:color="auto"/>
          </w:divBdr>
          <w:divsChild>
            <w:div w:id="1838616119">
              <w:marLeft w:val="0"/>
              <w:marRight w:val="0"/>
              <w:marTop w:val="0"/>
              <w:marBottom w:val="0"/>
              <w:divBdr>
                <w:top w:val="none" w:sz="0" w:space="0" w:color="auto"/>
                <w:left w:val="none" w:sz="0" w:space="0" w:color="auto"/>
                <w:bottom w:val="none" w:sz="0" w:space="0" w:color="auto"/>
                <w:right w:val="none" w:sz="0" w:space="0" w:color="auto"/>
              </w:divBdr>
            </w:div>
            <w:div w:id="1918860164">
              <w:marLeft w:val="0"/>
              <w:marRight w:val="0"/>
              <w:marTop w:val="0"/>
              <w:marBottom w:val="0"/>
              <w:divBdr>
                <w:top w:val="none" w:sz="0" w:space="0" w:color="auto"/>
                <w:left w:val="none" w:sz="0" w:space="0" w:color="auto"/>
                <w:bottom w:val="none" w:sz="0" w:space="0" w:color="auto"/>
                <w:right w:val="none" w:sz="0" w:space="0" w:color="auto"/>
              </w:divBdr>
            </w:div>
          </w:divsChild>
        </w:div>
        <w:div w:id="571089393">
          <w:marLeft w:val="0"/>
          <w:marRight w:val="0"/>
          <w:marTop w:val="0"/>
          <w:marBottom w:val="0"/>
          <w:divBdr>
            <w:top w:val="none" w:sz="0" w:space="0" w:color="auto"/>
            <w:left w:val="none" w:sz="0" w:space="0" w:color="auto"/>
            <w:bottom w:val="none" w:sz="0" w:space="0" w:color="auto"/>
            <w:right w:val="none" w:sz="0" w:space="0" w:color="auto"/>
          </w:divBdr>
          <w:divsChild>
            <w:div w:id="404105769">
              <w:marLeft w:val="0"/>
              <w:marRight w:val="0"/>
              <w:marTop w:val="0"/>
              <w:marBottom w:val="0"/>
              <w:divBdr>
                <w:top w:val="none" w:sz="0" w:space="0" w:color="auto"/>
                <w:left w:val="none" w:sz="0" w:space="0" w:color="auto"/>
                <w:bottom w:val="none" w:sz="0" w:space="0" w:color="auto"/>
                <w:right w:val="none" w:sz="0" w:space="0" w:color="auto"/>
              </w:divBdr>
            </w:div>
            <w:div w:id="473135675">
              <w:marLeft w:val="0"/>
              <w:marRight w:val="0"/>
              <w:marTop w:val="0"/>
              <w:marBottom w:val="0"/>
              <w:divBdr>
                <w:top w:val="none" w:sz="0" w:space="0" w:color="auto"/>
                <w:left w:val="none" w:sz="0" w:space="0" w:color="auto"/>
                <w:bottom w:val="none" w:sz="0" w:space="0" w:color="auto"/>
                <w:right w:val="none" w:sz="0" w:space="0" w:color="auto"/>
              </w:divBdr>
            </w:div>
            <w:div w:id="1122114919">
              <w:marLeft w:val="0"/>
              <w:marRight w:val="0"/>
              <w:marTop w:val="0"/>
              <w:marBottom w:val="0"/>
              <w:divBdr>
                <w:top w:val="none" w:sz="0" w:space="0" w:color="auto"/>
                <w:left w:val="none" w:sz="0" w:space="0" w:color="auto"/>
                <w:bottom w:val="none" w:sz="0" w:space="0" w:color="auto"/>
                <w:right w:val="none" w:sz="0" w:space="0" w:color="auto"/>
              </w:divBdr>
            </w:div>
            <w:div w:id="1273825225">
              <w:marLeft w:val="0"/>
              <w:marRight w:val="0"/>
              <w:marTop w:val="0"/>
              <w:marBottom w:val="0"/>
              <w:divBdr>
                <w:top w:val="none" w:sz="0" w:space="0" w:color="auto"/>
                <w:left w:val="none" w:sz="0" w:space="0" w:color="auto"/>
                <w:bottom w:val="none" w:sz="0" w:space="0" w:color="auto"/>
                <w:right w:val="none" w:sz="0" w:space="0" w:color="auto"/>
              </w:divBdr>
            </w:div>
          </w:divsChild>
        </w:div>
        <w:div w:id="724960187">
          <w:marLeft w:val="0"/>
          <w:marRight w:val="0"/>
          <w:marTop w:val="0"/>
          <w:marBottom w:val="0"/>
          <w:divBdr>
            <w:top w:val="none" w:sz="0" w:space="0" w:color="auto"/>
            <w:left w:val="none" w:sz="0" w:space="0" w:color="auto"/>
            <w:bottom w:val="none" w:sz="0" w:space="0" w:color="auto"/>
            <w:right w:val="none" w:sz="0" w:space="0" w:color="auto"/>
          </w:divBdr>
        </w:div>
        <w:div w:id="1331906099">
          <w:marLeft w:val="0"/>
          <w:marRight w:val="0"/>
          <w:marTop w:val="0"/>
          <w:marBottom w:val="0"/>
          <w:divBdr>
            <w:top w:val="none" w:sz="0" w:space="0" w:color="auto"/>
            <w:left w:val="none" w:sz="0" w:space="0" w:color="auto"/>
            <w:bottom w:val="none" w:sz="0" w:space="0" w:color="auto"/>
            <w:right w:val="none" w:sz="0" w:space="0" w:color="auto"/>
          </w:divBdr>
          <w:divsChild>
            <w:div w:id="150408031">
              <w:marLeft w:val="0"/>
              <w:marRight w:val="0"/>
              <w:marTop w:val="0"/>
              <w:marBottom w:val="0"/>
              <w:divBdr>
                <w:top w:val="none" w:sz="0" w:space="0" w:color="auto"/>
                <w:left w:val="none" w:sz="0" w:space="0" w:color="auto"/>
                <w:bottom w:val="none" w:sz="0" w:space="0" w:color="auto"/>
                <w:right w:val="none" w:sz="0" w:space="0" w:color="auto"/>
              </w:divBdr>
            </w:div>
          </w:divsChild>
        </w:div>
        <w:div w:id="1835611449">
          <w:marLeft w:val="0"/>
          <w:marRight w:val="0"/>
          <w:marTop w:val="0"/>
          <w:marBottom w:val="0"/>
          <w:divBdr>
            <w:top w:val="none" w:sz="0" w:space="0" w:color="auto"/>
            <w:left w:val="none" w:sz="0" w:space="0" w:color="auto"/>
            <w:bottom w:val="none" w:sz="0" w:space="0" w:color="auto"/>
            <w:right w:val="none" w:sz="0" w:space="0" w:color="auto"/>
          </w:divBdr>
          <w:divsChild>
            <w:div w:id="72364411">
              <w:marLeft w:val="0"/>
              <w:marRight w:val="0"/>
              <w:marTop w:val="0"/>
              <w:marBottom w:val="0"/>
              <w:divBdr>
                <w:top w:val="none" w:sz="0" w:space="0" w:color="auto"/>
                <w:left w:val="none" w:sz="0" w:space="0" w:color="auto"/>
                <w:bottom w:val="none" w:sz="0" w:space="0" w:color="auto"/>
                <w:right w:val="none" w:sz="0" w:space="0" w:color="auto"/>
              </w:divBdr>
            </w:div>
            <w:div w:id="1285503159">
              <w:marLeft w:val="0"/>
              <w:marRight w:val="0"/>
              <w:marTop w:val="0"/>
              <w:marBottom w:val="0"/>
              <w:divBdr>
                <w:top w:val="none" w:sz="0" w:space="0" w:color="auto"/>
                <w:left w:val="none" w:sz="0" w:space="0" w:color="auto"/>
                <w:bottom w:val="none" w:sz="0" w:space="0" w:color="auto"/>
                <w:right w:val="none" w:sz="0" w:space="0" w:color="auto"/>
              </w:divBdr>
            </w:div>
            <w:div w:id="1457606000">
              <w:marLeft w:val="0"/>
              <w:marRight w:val="0"/>
              <w:marTop w:val="0"/>
              <w:marBottom w:val="0"/>
              <w:divBdr>
                <w:top w:val="none" w:sz="0" w:space="0" w:color="auto"/>
                <w:left w:val="none" w:sz="0" w:space="0" w:color="auto"/>
                <w:bottom w:val="none" w:sz="0" w:space="0" w:color="auto"/>
                <w:right w:val="none" w:sz="0" w:space="0" w:color="auto"/>
              </w:divBdr>
            </w:div>
            <w:div w:id="1532261867">
              <w:marLeft w:val="0"/>
              <w:marRight w:val="0"/>
              <w:marTop w:val="0"/>
              <w:marBottom w:val="0"/>
              <w:divBdr>
                <w:top w:val="none" w:sz="0" w:space="0" w:color="auto"/>
                <w:left w:val="none" w:sz="0" w:space="0" w:color="auto"/>
                <w:bottom w:val="none" w:sz="0" w:space="0" w:color="auto"/>
                <w:right w:val="none" w:sz="0" w:space="0" w:color="auto"/>
              </w:divBdr>
            </w:div>
            <w:div w:id="1773865000">
              <w:marLeft w:val="0"/>
              <w:marRight w:val="0"/>
              <w:marTop w:val="0"/>
              <w:marBottom w:val="0"/>
              <w:divBdr>
                <w:top w:val="none" w:sz="0" w:space="0" w:color="auto"/>
                <w:left w:val="none" w:sz="0" w:space="0" w:color="auto"/>
                <w:bottom w:val="none" w:sz="0" w:space="0" w:color="auto"/>
                <w:right w:val="none" w:sz="0" w:space="0" w:color="auto"/>
              </w:divBdr>
            </w:div>
          </w:divsChild>
        </w:div>
        <w:div w:id="2032878112">
          <w:marLeft w:val="0"/>
          <w:marRight w:val="0"/>
          <w:marTop w:val="0"/>
          <w:marBottom w:val="0"/>
          <w:divBdr>
            <w:top w:val="none" w:sz="0" w:space="0" w:color="auto"/>
            <w:left w:val="none" w:sz="0" w:space="0" w:color="auto"/>
            <w:bottom w:val="none" w:sz="0" w:space="0" w:color="auto"/>
            <w:right w:val="none" w:sz="0" w:space="0" w:color="auto"/>
          </w:divBdr>
          <w:divsChild>
            <w:div w:id="11223985">
              <w:marLeft w:val="0"/>
              <w:marRight w:val="0"/>
              <w:marTop w:val="0"/>
              <w:marBottom w:val="0"/>
              <w:divBdr>
                <w:top w:val="none" w:sz="0" w:space="0" w:color="auto"/>
                <w:left w:val="none" w:sz="0" w:space="0" w:color="auto"/>
                <w:bottom w:val="none" w:sz="0" w:space="0" w:color="auto"/>
                <w:right w:val="none" w:sz="0" w:space="0" w:color="auto"/>
              </w:divBdr>
            </w:div>
            <w:div w:id="1079789382">
              <w:marLeft w:val="0"/>
              <w:marRight w:val="0"/>
              <w:marTop w:val="0"/>
              <w:marBottom w:val="0"/>
              <w:divBdr>
                <w:top w:val="none" w:sz="0" w:space="0" w:color="auto"/>
                <w:left w:val="none" w:sz="0" w:space="0" w:color="auto"/>
                <w:bottom w:val="none" w:sz="0" w:space="0" w:color="auto"/>
                <w:right w:val="none" w:sz="0" w:space="0" w:color="auto"/>
              </w:divBdr>
            </w:div>
            <w:div w:id="1707753922">
              <w:marLeft w:val="0"/>
              <w:marRight w:val="0"/>
              <w:marTop w:val="0"/>
              <w:marBottom w:val="0"/>
              <w:divBdr>
                <w:top w:val="none" w:sz="0" w:space="0" w:color="auto"/>
                <w:left w:val="none" w:sz="0" w:space="0" w:color="auto"/>
                <w:bottom w:val="none" w:sz="0" w:space="0" w:color="auto"/>
                <w:right w:val="none" w:sz="0" w:space="0" w:color="auto"/>
              </w:divBdr>
            </w:div>
            <w:div w:id="17094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6484">
      <w:bodyDiv w:val="1"/>
      <w:marLeft w:val="0"/>
      <w:marRight w:val="0"/>
      <w:marTop w:val="0"/>
      <w:marBottom w:val="0"/>
      <w:divBdr>
        <w:top w:val="none" w:sz="0" w:space="0" w:color="auto"/>
        <w:left w:val="none" w:sz="0" w:space="0" w:color="auto"/>
        <w:bottom w:val="none" w:sz="0" w:space="0" w:color="auto"/>
        <w:right w:val="none" w:sz="0" w:space="0" w:color="auto"/>
      </w:divBdr>
      <w:divsChild>
        <w:div w:id="318309842">
          <w:marLeft w:val="0"/>
          <w:marRight w:val="0"/>
          <w:marTop w:val="0"/>
          <w:marBottom w:val="0"/>
          <w:divBdr>
            <w:top w:val="none" w:sz="0" w:space="0" w:color="auto"/>
            <w:left w:val="none" w:sz="0" w:space="0" w:color="auto"/>
            <w:bottom w:val="none" w:sz="0" w:space="0" w:color="auto"/>
            <w:right w:val="none" w:sz="0" w:space="0" w:color="auto"/>
          </w:divBdr>
        </w:div>
        <w:div w:id="566303509">
          <w:marLeft w:val="0"/>
          <w:marRight w:val="0"/>
          <w:marTop w:val="0"/>
          <w:marBottom w:val="0"/>
          <w:divBdr>
            <w:top w:val="none" w:sz="0" w:space="0" w:color="auto"/>
            <w:left w:val="none" w:sz="0" w:space="0" w:color="auto"/>
            <w:bottom w:val="none" w:sz="0" w:space="0" w:color="auto"/>
            <w:right w:val="none" w:sz="0" w:space="0" w:color="auto"/>
          </w:divBdr>
        </w:div>
      </w:divsChild>
    </w:div>
    <w:div w:id="1325551191">
      <w:bodyDiv w:val="1"/>
      <w:marLeft w:val="0"/>
      <w:marRight w:val="0"/>
      <w:marTop w:val="0"/>
      <w:marBottom w:val="0"/>
      <w:divBdr>
        <w:top w:val="none" w:sz="0" w:space="0" w:color="auto"/>
        <w:left w:val="none" w:sz="0" w:space="0" w:color="auto"/>
        <w:bottom w:val="none" w:sz="0" w:space="0" w:color="auto"/>
        <w:right w:val="none" w:sz="0" w:space="0" w:color="auto"/>
      </w:divBdr>
      <w:divsChild>
        <w:div w:id="281621020">
          <w:marLeft w:val="0"/>
          <w:marRight w:val="0"/>
          <w:marTop w:val="0"/>
          <w:marBottom w:val="0"/>
          <w:divBdr>
            <w:top w:val="none" w:sz="0" w:space="0" w:color="auto"/>
            <w:left w:val="none" w:sz="0" w:space="0" w:color="auto"/>
            <w:bottom w:val="none" w:sz="0" w:space="0" w:color="auto"/>
            <w:right w:val="none" w:sz="0" w:space="0" w:color="auto"/>
          </w:divBdr>
        </w:div>
        <w:div w:id="601646011">
          <w:marLeft w:val="0"/>
          <w:marRight w:val="0"/>
          <w:marTop w:val="0"/>
          <w:marBottom w:val="0"/>
          <w:divBdr>
            <w:top w:val="none" w:sz="0" w:space="0" w:color="auto"/>
            <w:left w:val="none" w:sz="0" w:space="0" w:color="auto"/>
            <w:bottom w:val="none" w:sz="0" w:space="0" w:color="auto"/>
            <w:right w:val="none" w:sz="0" w:space="0" w:color="auto"/>
          </w:divBdr>
        </w:div>
        <w:div w:id="794178013">
          <w:marLeft w:val="0"/>
          <w:marRight w:val="0"/>
          <w:marTop w:val="0"/>
          <w:marBottom w:val="0"/>
          <w:divBdr>
            <w:top w:val="none" w:sz="0" w:space="0" w:color="auto"/>
            <w:left w:val="none" w:sz="0" w:space="0" w:color="auto"/>
            <w:bottom w:val="none" w:sz="0" w:space="0" w:color="auto"/>
            <w:right w:val="none" w:sz="0" w:space="0" w:color="auto"/>
          </w:divBdr>
        </w:div>
        <w:div w:id="886994763">
          <w:marLeft w:val="0"/>
          <w:marRight w:val="0"/>
          <w:marTop w:val="0"/>
          <w:marBottom w:val="0"/>
          <w:divBdr>
            <w:top w:val="none" w:sz="0" w:space="0" w:color="auto"/>
            <w:left w:val="none" w:sz="0" w:space="0" w:color="auto"/>
            <w:bottom w:val="none" w:sz="0" w:space="0" w:color="auto"/>
            <w:right w:val="none" w:sz="0" w:space="0" w:color="auto"/>
          </w:divBdr>
        </w:div>
        <w:div w:id="1774284783">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60467803">
      <w:bodyDiv w:val="1"/>
      <w:marLeft w:val="0"/>
      <w:marRight w:val="0"/>
      <w:marTop w:val="0"/>
      <w:marBottom w:val="0"/>
      <w:divBdr>
        <w:top w:val="none" w:sz="0" w:space="0" w:color="auto"/>
        <w:left w:val="none" w:sz="0" w:space="0" w:color="auto"/>
        <w:bottom w:val="none" w:sz="0" w:space="0" w:color="auto"/>
        <w:right w:val="none" w:sz="0" w:space="0" w:color="auto"/>
      </w:divBdr>
      <w:divsChild>
        <w:div w:id="3285112">
          <w:marLeft w:val="0"/>
          <w:marRight w:val="0"/>
          <w:marTop w:val="0"/>
          <w:marBottom w:val="0"/>
          <w:divBdr>
            <w:top w:val="none" w:sz="0" w:space="0" w:color="auto"/>
            <w:left w:val="none" w:sz="0" w:space="0" w:color="auto"/>
            <w:bottom w:val="none" w:sz="0" w:space="0" w:color="auto"/>
            <w:right w:val="none" w:sz="0" w:space="0" w:color="auto"/>
          </w:divBdr>
        </w:div>
        <w:div w:id="72440175">
          <w:marLeft w:val="0"/>
          <w:marRight w:val="0"/>
          <w:marTop w:val="0"/>
          <w:marBottom w:val="0"/>
          <w:divBdr>
            <w:top w:val="none" w:sz="0" w:space="0" w:color="auto"/>
            <w:left w:val="none" w:sz="0" w:space="0" w:color="auto"/>
            <w:bottom w:val="none" w:sz="0" w:space="0" w:color="auto"/>
            <w:right w:val="none" w:sz="0" w:space="0" w:color="auto"/>
          </w:divBdr>
        </w:div>
        <w:div w:id="142163367">
          <w:marLeft w:val="0"/>
          <w:marRight w:val="0"/>
          <w:marTop w:val="0"/>
          <w:marBottom w:val="0"/>
          <w:divBdr>
            <w:top w:val="none" w:sz="0" w:space="0" w:color="auto"/>
            <w:left w:val="none" w:sz="0" w:space="0" w:color="auto"/>
            <w:bottom w:val="none" w:sz="0" w:space="0" w:color="auto"/>
            <w:right w:val="none" w:sz="0" w:space="0" w:color="auto"/>
          </w:divBdr>
        </w:div>
        <w:div w:id="263348388">
          <w:marLeft w:val="0"/>
          <w:marRight w:val="0"/>
          <w:marTop w:val="0"/>
          <w:marBottom w:val="0"/>
          <w:divBdr>
            <w:top w:val="none" w:sz="0" w:space="0" w:color="auto"/>
            <w:left w:val="none" w:sz="0" w:space="0" w:color="auto"/>
            <w:bottom w:val="none" w:sz="0" w:space="0" w:color="auto"/>
            <w:right w:val="none" w:sz="0" w:space="0" w:color="auto"/>
          </w:divBdr>
        </w:div>
        <w:div w:id="294336908">
          <w:marLeft w:val="0"/>
          <w:marRight w:val="0"/>
          <w:marTop w:val="0"/>
          <w:marBottom w:val="0"/>
          <w:divBdr>
            <w:top w:val="none" w:sz="0" w:space="0" w:color="auto"/>
            <w:left w:val="none" w:sz="0" w:space="0" w:color="auto"/>
            <w:bottom w:val="none" w:sz="0" w:space="0" w:color="auto"/>
            <w:right w:val="none" w:sz="0" w:space="0" w:color="auto"/>
          </w:divBdr>
        </w:div>
        <w:div w:id="468939701">
          <w:marLeft w:val="0"/>
          <w:marRight w:val="0"/>
          <w:marTop w:val="0"/>
          <w:marBottom w:val="0"/>
          <w:divBdr>
            <w:top w:val="none" w:sz="0" w:space="0" w:color="auto"/>
            <w:left w:val="none" w:sz="0" w:space="0" w:color="auto"/>
            <w:bottom w:val="none" w:sz="0" w:space="0" w:color="auto"/>
            <w:right w:val="none" w:sz="0" w:space="0" w:color="auto"/>
          </w:divBdr>
        </w:div>
        <w:div w:id="489903136">
          <w:marLeft w:val="0"/>
          <w:marRight w:val="0"/>
          <w:marTop w:val="0"/>
          <w:marBottom w:val="0"/>
          <w:divBdr>
            <w:top w:val="none" w:sz="0" w:space="0" w:color="auto"/>
            <w:left w:val="none" w:sz="0" w:space="0" w:color="auto"/>
            <w:bottom w:val="none" w:sz="0" w:space="0" w:color="auto"/>
            <w:right w:val="none" w:sz="0" w:space="0" w:color="auto"/>
          </w:divBdr>
        </w:div>
        <w:div w:id="493842897">
          <w:marLeft w:val="0"/>
          <w:marRight w:val="0"/>
          <w:marTop w:val="0"/>
          <w:marBottom w:val="0"/>
          <w:divBdr>
            <w:top w:val="none" w:sz="0" w:space="0" w:color="auto"/>
            <w:left w:val="none" w:sz="0" w:space="0" w:color="auto"/>
            <w:bottom w:val="none" w:sz="0" w:space="0" w:color="auto"/>
            <w:right w:val="none" w:sz="0" w:space="0" w:color="auto"/>
          </w:divBdr>
        </w:div>
        <w:div w:id="509489837">
          <w:marLeft w:val="0"/>
          <w:marRight w:val="0"/>
          <w:marTop w:val="0"/>
          <w:marBottom w:val="0"/>
          <w:divBdr>
            <w:top w:val="none" w:sz="0" w:space="0" w:color="auto"/>
            <w:left w:val="none" w:sz="0" w:space="0" w:color="auto"/>
            <w:bottom w:val="none" w:sz="0" w:space="0" w:color="auto"/>
            <w:right w:val="none" w:sz="0" w:space="0" w:color="auto"/>
          </w:divBdr>
        </w:div>
        <w:div w:id="512309096">
          <w:marLeft w:val="0"/>
          <w:marRight w:val="0"/>
          <w:marTop w:val="0"/>
          <w:marBottom w:val="0"/>
          <w:divBdr>
            <w:top w:val="none" w:sz="0" w:space="0" w:color="auto"/>
            <w:left w:val="none" w:sz="0" w:space="0" w:color="auto"/>
            <w:bottom w:val="none" w:sz="0" w:space="0" w:color="auto"/>
            <w:right w:val="none" w:sz="0" w:space="0" w:color="auto"/>
          </w:divBdr>
        </w:div>
        <w:div w:id="765077432">
          <w:marLeft w:val="0"/>
          <w:marRight w:val="0"/>
          <w:marTop w:val="0"/>
          <w:marBottom w:val="0"/>
          <w:divBdr>
            <w:top w:val="none" w:sz="0" w:space="0" w:color="auto"/>
            <w:left w:val="none" w:sz="0" w:space="0" w:color="auto"/>
            <w:bottom w:val="none" w:sz="0" w:space="0" w:color="auto"/>
            <w:right w:val="none" w:sz="0" w:space="0" w:color="auto"/>
          </w:divBdr>
          <w:divsChild>
            <w:div w:id="601688893">
              <w:marLeft w:val="0"/>
              <w:marRight w:val="0"/>
              <w:marTop w:val="0"/>
              <w:marBottom w:val="0"/>
              <w:divBdr>
                <w:top w:val="none" w:sz="0" w:space="0" w:color="auto"/>
                <w:left w:val="none" w:sz="0" w:space="0" w:color="auto"/>
                <w:bottom w:val="none" w:sz="0" w:space="0" w:color="auto"/>
                <w:right w:val="none" w:sz="0" w:space="0" w:color="auto"/>
              </w:divBdr>
            </w:div>
            <w:div w:id="748890833">
              <w:marLeft w:val="0"/>
              <w:marRight w:val="0"/>
              <w:marTop w:val="0"/>
              <w:marBottom w:val="0"/>
              <w:divBdr>
                <w:top w:val="none" w:sz="0" w:space="0" w:color="auto"/>
                <w:left w:val="none" w:sz="0" w:space="0" w:color="auto"/>
                <w:bottom w:val="none" w:sz="0" w:space="0" w:color="auto"/>
                <w:right w:val="none" w:sz="0" w:space="0" w:color="auto"/>
              </w:divBdr>
            </w:div>
            <w:div w:id="827791484">
              <w:marLeft w:val="0"/>
              <w:marRight w:val="0"/>
              <w:marTop w:val="0"/>
              <w:marBottom w:val="0"/>
              <w:divBdr>
                <w:top w:val="none" w:sz="0" w:space="0" w:color="auto"/>
                <w:left w:val="none" w:sz="0" w:space="0" w:color="auto"/>
                <w:bottom w:val="none" w:sz="0" w:space="0" w:color="auto"/>
                <w:right w:val="none" w:sz="0" w:space="0" w:color="auto"/>
              </w:divBdr>
            </w:div>
            <w:div w:id="1357460211">
              <w:marLeft w:val="0"/>
              <w:marRight w:val="0"/>
              <w:marTop w:val="0"/>
              <w:marBottom w:val="0"/>
              <w:divBdr>
                <w:top w:val="none" w:sz="0" w:space="0" w:color="auto"/>
                <w:left w:val="none" w:sz="0" w:space="0" w:color="auto"/>
                <w:bottom w:val="none" w:sz="0" w:space="0" w:color="auto"/>
                <w:right w:val="none" w:sz="0" w:space="0" w:color="auto"/>
              </w:divBdr>
            </w:div>
          </w:divsChild>
        </w:div>
        <w:div w:id="905577093">
          <w:marLeft w:val="0"/>
          <w:marRight w:val="0"/>
          <w:marTop w:val="0"/>
          <w:marBottom w:val="0"/>
          <w:divBdr>
            <w:top w:val="none" w:sz="0" w:space="0" w:color="auto"/>
            <w:left w:val="none" w:sz="0" w:space="0" w:color="auto"/>
            <w:bottom w:val="none" w:sz="0" w:space="0" w:color="auto"/>
            <w:right w:val="none" w:sz="0" w:space="0" w:color="auto"/>
          </w:divBdr>
        </w:div>
        <w:div w:id="966933491">
          <w:marLeft w:val="0"/>
          <w:marRight w:val="0"/>
          <w:marTop w:val="0"/>
          <w:marBottom w:val="0"/>
          <w:divBdr>
            <w:top w:val="none" w:sz="0" w:space="0" w:color="auto"/>
            <w:left w:val="none" w:sz="0" w:space="0" w:color="auto"/>
            <w:bottom w:val="none" w:sz="0" w:space="0" w:color="auto"/>
            <w:right w:val="none" w:sz="0" w:space="0" w:color="auto"/>
          </w:divBdr>
          <w:divsChild>
            <w:div w:id="711808337">
              <w:marLeft w:val="0"/>
              <w:marRight w:val="0"/>
              <w:marTop w:val="0"/>
              <w:marBottom w:val="0"/>
              <w:divBdr>
                <w:top w:val="none" w:sz="0" w:space="0" w:color="auto"/>
                <w:left w:val="none" w:sz="0" w:space="0" w:color="auto"/>
                <w:bottom w:val="none" w:sz="0" w:space="0" w:color="auto"/>
                <w:right w:val="none" w:sz="0" w:space="0" w:color="auto"/>
              </w:divBdr>
            </w:div>
            <w:div w:id="903949974">
              <w:marLeft w:val="0"/>
              <w:marRight w:val="0"/>
              <w:marTop w:val="0"/>
              <w:marBottom w:val="0"/>
              <w:divBdr>
                <w:top w:val="none" w:sz="0" w:space="0" w:color="auto"/>
                <w:left w:val="none" w:sz="0" w:space="0" w:color="auto"/>
                <w:bottom w:val="none" w:sz="0" w:space="0" w:color="auto"/>
                <w:right w:val="none" w:sz="0" w:space="0" w:color="auto"/>
              </w:divBdr>
            </w:div>
            <w:div w:id="910969420">
              <w:marLeft w:val="0"/>
              <w:marRight w:val="0"/>
              <w:marTop w:val="0"/>
              <w:marBottom w:val="0"/>
              <w:divBdr>
                <w:top w:val="none" w:sz="0" w:space="0" w:color="auto"/>
                <w:left w:val="none" w:sz="0" w:space="0" w:color="auto"/>
                <w:bottom w:val="none" w:sz="0" w:space="0" w:color="auto"/>
                <w:right w:val="none" w:sz="0" w:space="0" w:color="auto"/>
              </w:divBdr>
            </w:div>
            <w:div w:id="1464882154">
              <w:marLeft w:val="0"/>
              <w:marRight w:val="0"/>
              <w:marTop w:val="0"/>
              <w:marBottom w:val="0"/>
              <w:divBdr>
                <w:top w:val="none" w:sz="0" w:space="0" w:color="auto"/>
                <w:left w:val="none" w:sz="0" w:space="0" w:color="auto"/>
                <w:bottom w:val="none" w:sz="0" w:space="0" w:color="auto"/>
                <w:right w:val="none" w:sz="0" w:space="0" w:color="auto"/>
              </w:divBdr>
            </w:div>
            <w:div w:id="1518233405">
              <w:marLeft w:val="0"/>
              <w:marRight w:val="0"/>
              <w:marTop w:val="0"/>
              <w:marBottom w:val="0"/>
              <w:divBdr>
                <w:top w:val="none" w:sz="0" w:space="0" w:color="auto"/>
                <w:left w:val="none" w:sz="0" w:space="0" w:color="auto"/>
                <w:bottom w:val="none" w:sz="0" w:space="0" w:color="auto"/>
                <w:right w:val="none" w:sz="0" w:space="0" w:color="auto"/>
              </w:divBdr>
            </w:div>
          </w:divsChild>
        </w:div>
        <w:div w:id="1002780978">
          <w:marLeft w:val="0"/>
          <w:marRight w:val="0"/>
          <w:marTop w:val="0"/>
          <w:marBottom w:val="0"/>
          <w:divBdr>
            <w:top w:val="none" w:sz="0" w:space="0" w:color="auto"/>
            <w:left w:val="none" w:sz="0" w:space="0" w:color="auto"/>
            <w:bottom w:val="none" w:sz="0" w:space="0" w:color="auto"/>
            <w:right w:val="none" w:sz="0" w:space="0" w:color="auto"/>
          </w:divBdr>
        </w:div>
        <w:div w:id="1047029645">
          <w:marLeft w:val="0"/>
          <w:marRight w:val="0"/>
          <w:marTop w:val="0"/>
          <w:marBottom w:val="0"/>
          <w:divBdr>
            <w:top w:val="none" w:sz="0" w:space="0" w:color="auto"/>
            <w:left w:val="none" w:sz="0" w:space="0" w:color="auto"/>
            <w:bottom w:val="none" w:sz="0" w:space="0" w:color="auto"/>
            <w:right w:val="none" w:sz="0" w:space="0" w:color="auto"/>
          </w:divBdr>
        </w:div>
        <w:div w:id="1080173538">
          <w:marLeft w:val="0"/>
          <w:marRight w:val="0"/>
          <w:marTop w:val="0"/>
          <w:marBottom w:val="0"/>
          <w:divBdr>
            <w:top w:val="none" w:sz="0" w:space="0" w:color="auto"/>
            <w:left w:val="none" w:sz="0" w:space="0" w:color="auto"/>
            <w:bottom w:val="none" w:sz="0" w:space="0" w:color="auto"/>
            <w:right w:val="none" w:sz="0" w:space="0" w:color="auto"/>
          </w:divBdr>
        </w:div>
        <w:div w:id="1099714793">
          <w:marLeft w:val="0"/>
          <w:marRight w:val="0"/>
          <w:marTop w:val="0"/>
          <w:marBottom w:val="0"/>
          <w:divBdr>
            <w:top w:val="none" w:sz="0" w:space="0" w:color="auto"/>
            <w:left w:val="none" w:sz="0" w:space="0" w:color="auto"/>
            <w:bottom w:val="none" w:sz="0" w:space="0" w:color="auto"/>
            <w:right w:val="none" w:sz="0" w:space="0" w:color="auto"/>
          </w:divBdr>
        </w:div>
        <w:div w:id="1199587027">
          <w:marLeft w:val="0"/>
          <w:marRight w:val="0"/>
          <w:marTop w:val="0"/>
          <w:marBottom w:val="0"/>
          <w:divBdr>
            <w:top w:val="none" w:sz="0" w:space="0" w:color="auto"/>
            <w:left w:val="none" w:sz="0" w:space="0" w:color="auto"/>
            <w:bottom w:val="none" w:sz="0" w:space="0" w:color="auto"/>
            <w:right w:val="none" w:sz="0" w:space="0" w:color="auto"/>
          </w:divBdr>
        </w:div>
        <w:div w:id="1321155501">
          <w:marLeft w:val="0"/>
          <w:marRight w:val="0"/>
          <w:marTop w:val="0"/>
          <w:marBottom w:val="0"/>
          <w:divBdr>
            <w:top w:val="none" w:sz="0" w:space="0" w:color="auto"/>
            <w:left w:val="none" w:sz="0" w:space="0" w:color="auto"/>
            <w:bottom w:val="none" w:sz="0" w:space="0" w:color="auto"/>
            <w:right w:val="none" w:sz="0" w:space="0" w:color="auto"/>
          </w:divBdr>
        </w:div>
        <w:div w:id="1500463590">
          <w:marLeft w:val="0"/>
          <w:marRight w:val="0"/>
          <w:marTop w:val="0"/>
          <w:marBottom w:val="0"/>
          <w:divBdr>
            <w:top w:val="none" w:sz="0" w:space="0" w:color="auto"/>
            <w:left w:val="none" w:sz="0" w:space="0" w:color="auto"/>
            <w:bottom w:val="none" w:sz="0" w:space="0" w:color="auto"/>
            <w:right w:val="none" w:sz="0" w:space="0" w:color="auto"/>
          </w:divBdr>
        </w:div>
        <w:div w:id="1966540354">
          <w:marLeft w:val="0"/>
          <w:marRight w:val="0"/>
          <w:marTop w:val="0"/>
          <w:marBottom w:val="0"/>
          <w:divBdr>
            <w:top w:val="none" w:sz="0" w:space="0" w:color="auto"/>
            <w:left w:val="none" w:sz="0" w:space="0" w:color="auto"/>
            <w:bottom w:val="none" w:sz="0" w:space="0" w:color="auto"/>
            <w:right w:val="none" w:sz="0" w:space="0" w:color="auto"/>
          </w:divBdr>
        </w:div>
        <w:div w:id="2061055526">
          <w:marLeft w:val="0"/>
          <w:marRight w:val="0"/>
          <w:marTop w:val="0"/>
          <w:marBottom w:val="0"/>
          <w:divBdr>
            <w:top w:val="none" w:sz="0" w:space="0" w:color="auto"/>
            <w:left w:val="none" w:sz="0" w:space="0" w:color="auto"/>
            <w:bottom w:val="none" w:sz="0" w:space="0" w:color="auto"/>
            <w:right w:val="none" w:sz="0" w:space="0" w:color="auto"/>
          </w:divBdr>
        </w:div>
        <w:div w:id="2141533801">
          <w:marLeft w:val="0"/>
          <w:marRight w:val="0"/>
          <w:marTop w:val="0"/>
          <w:marBottom w:val="0"/>
          <w:divBdr>
            <w:top w:val="none" w:sz="0" w:space="0" w:color="auto"/>
            <w:left w:val="none" w:sz="0" w:space="0" w:color="auto"/>
            <w:bottom w:val="none" w:sz="0" w:space="0" w:color="auto"/>
            <w:right w:val="none" w:sz="0" w:space="0" w:color="auto"/>
          </w:divBdr>
        </w:div>
      </w:divsChild>
    </w:div>
    <w:div w:id="1927153445">
      <w:bodyDiv w:val="1"/>
      <w:marLeft w:val="0"/>
      <w:marRight w:val="0"/>
      <w:marTop w:val="0"/>
      <w:marBottom w:val="0"/>
      <w:divBdr>
        <w:top w:val="none" w:sz="0" w:space="0" w:color="auto"/>
        <w:left w:val="none" w:sz="0" w:space="0" w:color="auto"/>
        <w:bottom w:val="none" w:sz="0" w:space="0" w:color="auto"/>
        <w:right w:val="none" w:sz="0" w:space="0" w:color="auto"/>
      </w:divBdr>
      <w:divsChild>
        <w:div w:id="1740595250">
          <w:marLeft w:val="0"/>
          <w:marRight w:val="0"/>
          <w:marTop w:val="0"/>
          <w:marBottom w:val="0"/>
          <w:divBdr>
            <w:top w:val="none" w:sz="0" w:space="0" w:color="auto"/>
            <w:left w:val="none" w:sz="0" w:space="0" w:color="auto"/>
            <w:bottom w:val="none" w:sz="0" w:space="0" w:color="auto"/>
            <w:right w:val="none" w:sz="0" w:space="0" w:color="auto"/>
          </w:divBdr>
        </w:div>
        <w:div w:id="2141604538">
          <w:marLeft w:val="0"/>
          <w:marRight w:val="0"/>
          <w:marTop w:val="0"/>
          <w:marBottom w:val="0"/>
          <w:divBdr>
            <w:top w:val="none" w:sz="0" w:space="0" w:color="auto"/>
            <w:left w:val="none" w:sz="0" w:space="0" w:color="auto"/>
            <w:bottom w:val="none" w:sz="0" w:space="0" w:color="auto"/>
            <w:right w:val="none" w:sz="0" w:space="0" w:color="auto"/>
          </w:divBdr>
        </w:div>
      </w:divsChild>
    </w:div>
    <w:div w:id="1996447197">
      <w:bodyDiv w:val="1"/>
      <w:marLeft w:val="0"/>
      <w:marRight w:val="0"/>
      <w:marTop w:val="0"/>
      <w:marBottom w:val="0"/>
      <w:divBdr>
        <w:top w:val="none" w:sz="0" w:space="0" w:color="auto"/>
        <w:left w:val="none" w:sz="0" w:space="0" w:color="auto"/>
        <w:bottom w:val="none" w:sz="0" w:space="0" w:color="auto"/>
        <w:right w:val="none" w:sz="0" w:space="0" w:color="auto"/>
      </w:divBdr>
      <w:divsChild>
        <w:div w:id="67001065">
          <w:marLeft w:val="0"/>
          <w:marRight w:val="0"/>
          <w:marTop w:val="0"/>
          <w:marBottom w:val="0"/>
          <w:divBdr>
            <w:top w:val="none" w:sz="0" w:space="0" w:color="auto"/>
            <w:left w:val="none" w:sz="0" w:space="0" w:color="auto"/>
            <w:bottom w:val="none" w:sz="0" w:space="0" w:color="auto"/>
            <w:right w:val="none" w:sz="0" w:space="0" w:color="auto"/>
          </w:divBdr>
        </w:div>
        <w:div w:id="329530799">
          <w:marLeft w:val="0"/>
          <w:marRight w:val="0"/>
          <w:marTop w:val="0"/>
          <w:marBottom w:val="0"/>
          <w:divBdr>
            <w:top w:val="none" w:sz="0" w:space="0" w:color="auto"/>
            <w:left w:val="none" w:sz="0" w:space="0" w:color="auto"/>
            <w:bottom w:val="none" w:sz="0" w:space="0" w:color="auto"/>
            <w:right w:val="none" w:sz="0" w:space="0" w:color="auto"/>
          </w:divBdr>
          <w:divsChild>
            <w:div w:id="1019116326">
              <w:marLeft w:val="0"/>
              <w:marRight w:val="0"/>
              <w:marTop w:val="0"/>
              <w:marBottom w:val="0"/>
              <w:divBdr>
                <w:top w:val="none" w:sz="0" w:space="0" w:color="auto"/>
                <w:left w:val="none" w:sz="0" w:space="0" w:color="auto"/>
                <w:bottom w:val="none" w:sz="0" w:space="0" w:color="auto"/>
                <w:right w:val="none" w:sz="0" w:space="0" w:color="auto"/>
              </w:divBdr>
            </w:div>
            <w:div w:id="1037319898">
              <w:marLeft w:val="0"/>
              <w:marRight w:val="0"/>
              <w:marTop w:val="0"/>
              <w:marBottom w:val="0"/>
              <w:divBdr>
                <w:top w:val="none" w:sz="0" w:space="0" w:color="auto"/>
                <w:left w:val="none" w:sz="0" w:space="0" w:color="auto"/>
                <w:bottom w:val="none" w:sz="0" w:space="0" w:color="auto"/>
                <w:right w:val="none" w:sz="0" w:space="0" w:color="auto"/>
              </w:divBdr>
            </w:div>
          </w:divsChild>
        </w:div>
        <w:div w:id="343365229">
          <w:marLeft w:val="0"/>
          <w:marRight w:val="0"/>
          <w:marTop w:val="0"/>
          <w:marBottom w:val="0"/>
          <w:divBdr>
            <w:top w:val="none" w:sz="0" w:space="0" w:color="auto"/>
            <w:left w:val="none" w:sz="0" w:space="0" w:color="auto"/>
            <w:bottom w:val="none" w:sz="0" w:space="0" w:color="auto"/>
            <w:right w:val="none" w:sz="0" w:space="0" w:color="auto"/>
          </w:divBdr>
        </w:div>
        <w:div w:id="346177558">
          <w:marLeft w:val="0"/>
          <w:marRight w:val="0"/>
          <w:marTop w:val="0"/>
          <w:marBottom w:val="0"/>
          <w:divBdr>
            <w:top w:val="none" w:sz="0" w:space="0" w:color="auto"/>
            <w:left w:val="none" w:sz="0" w:space="0" w:color="auto"/>
            <w:bottom w:val="none" w:sz="0" w:space="0" w:color="auto"/>
            <w:right w:val="none" w:sz="0" w:space="0" w:color="auto"/>
          </w:divBdr>
        </w:div>
        <w:div w:id="428084293">
          <w:marLeft w:val="0"/>
          <w:marRight w:val="0"/>
          <w:marTop w:val="0"/>
          <w:marBottom w:val="0"/>
          <w:divBdr>
            <w:top w:val="none" w:sz="0" w:space="0" w:color="auto"/>
            <w:left w:val="none" w:sz="0" w:space="0" w:color="auto"/>
            <w:bottom w:val="none" w:sz="0" w:space="0" w:color="auto"/>
            <w:right w:val="none" w:sz="0" w:space="0" w:color="auto"/>
          </w:divBdr>
          <w:divsChild>
            <w:div w:id="563757977">
              <w:marLeft w:val="0"/>
              <w:marRight w:val="0"/>
              <w:marTop w:val="0"/>
              <w:marBottom w:val="0"/>
              <w:divBdr>
                <w:top w:val="none" w:sz="0" w:space="0" w:color="auto"/>
                <w:left w:val="none" w:sz="0" w:space="0" w:color="auto"/>
                <w:bottom w:val="none" w:sz="0" w:space="0" w:color="auto"/>
                <w:right w:val="none" w:sz="0" w:space="0" w:color="auto"/>
              </w:divBdr>
            </w:div>
            <w:div w:id="1525943346">
              <w:marLeft w:val="0"/>
              <w:marRight w:val="0"/>
              <w:marTop w:val="0"/>
              <w:marBottom w:val="0"/>
              <w:divBdr>
                <w:top w:val="none" w:sz="0" w:space="0" w:color="auto"/>
                <w:left w:val="none" w:sz="0" w:space="0" w:color="auto"/>
                <w:bottom w:val="none" w:sz="0" w:space="0" w:color="auto"/>
                <w:right w:val="none" w:sz="0" w:space="0" w:color="auto"/>
              </w:divBdr>
            </w:div>
            <w:div w:id="1533614135">
              <w:marLeft w:val="0"/>
              <w:marRight w:val="0"/>
              <w:marTop w:val="0"/>
              <w:marBottom w:val="0"/>
              <w:divBdr>
                <w:top w:val="none" w:sz="0" w:space="0" w:color="auto"/>
                <w:left w:val="none" w:sz="0" w:space="0" w:color="auto"/>
                <w:bottom w:val="none" w:sz="0" w:space="0" w:color="auto"/>
                <w:right w:val="none" w:sz="0" w:space="0" w:color="auto"/>
              </w:divBdr>
            </w:div>
            <w:div w:id="1650551903">
              <w:marLeft w:val="0"/>
              <w:marRight w:val="0"/>
              <w:marTop w:val="0"/>
              <w:marBottom w:val="0"/>
              <w:divBdr>
                <w:top w:val="none" w:sz="0" w:space="0" w:color="auto"/>
                <w:left w:val="none" w:sz="0" w:space="0" w:color="auto"/>
                <w:bottom w:val="none" w:sz="0" w:space="0" w:color="auto"/>
                <w:right w:val="none" w:sz="0" w:space="0" w:color="auto"/>
              </w:divBdr>
            </w:div>
            <w:div w:id="1751777928">
              <w:marLeft w:val="0"/>
              <w:marRight w:val="0"/>
              <w:marTop w:val="0"/>
              <w:marBottom w:val="0"/>
              <w:divBdr>
                <w:top w:val="none" w:sz="0" w:space="0" w:color="auto"/>
                <w:left w:val="none" w:sz="0" w:space="0" w:color="auto"/>
                <w:bottom w:val="none" w:sz="0" w:space="0" w:color="auto"/>
                <w:right w:val="none" w:sz="0" w:space="0" w:color="auto"/>
              </w:divBdr>
            </w:div>
          </w:divsChild>
        </w:div>
        <w:div w:id="601256653">
          <w:marLeft w:val="0"/>
          <w:marRight w:val="0"/>
          <w:marTop w:val="0"/>
          <w:marBottom w:val="0"/>
          <w:divBdr>
            <w:top w:val="none" w:sz="0" w:space="0" w:color="auto"/>
            <w:left w:val="none" w:sz="0" w:space="0" w:color="auto"/>
            <w:bottom w:val="none" w:sz="0" w:space="0" w:color="auto"/>
            <w:right w:val="none" w:sz="0" w:space="0" w:color="auto"/>
          </w:divBdr>
        </w:div>
        <w:div w:id="603463384">
          <w:marLeft w:val="0"/>
          <w:marRight w:val="0"/>
          <w:marTop w:val="0"/>
          <w:marBottom w:val="0"/>
          <w:divBdr>
            <w:top w:val="none" w:sz="0" w:space="0" w:color="auto"/>
            <w:left w:val="none" w:sz="0" w:space="0" w:color="auto"/>
            <w:bottom w:val="none" w:sz="0" w:space="0" w:color="auto"/>
            <w:right w:val="none" w:sz="0" w:space="0" w:color="auto"/>
          </w:divBdr>
        </w:div>
        <w:div w:id="653147516">
          <w:marLeft w:val="0"/>
          <w:marRight w:val="0"/>
          <w:marTop w:val="0"/>
          <w:marBottom w:val="0"/>
          <w:divBdr>
            <w:top w:val="none" w:sz="0" w:space="0" w:color="auto"/>
            <w:left w:val="none" w:sz="0" w:space="0" w:color="auto"/>
            <w:bottom w:val="none" w:sz="0" w:space="0" w:color="auto"/>
            <w:right w:val="none" w:sz="0" w:space="0" w:color="auto"/>
          </w:divBdr>
        </w:div>
        <w:div w:id="667100348">
          <w:marLeft w:val="0"/>
          <w:marRight w:val="0"/>
          <w:marTop w:val="0"/>
          <w:marBottom w:val="0"/>
          <w:divBdr>
            <w:top w:val="none" w:sz="0" w:space="0" w:color="auto"/>
            <w:left w:val="none" w:sz="0" w:space="0" w:color="auto"/>
            <w:bottom w:val="none" w:sz="0" w:space="0" w:color="auto"/>
            <w:right w:val="none" w:sz="0" w:space="0" w:color="auto"/>
          </w:divBdr>
        </w:div>
        <w:div w:id="817456606">
          <w:marLeft w:val="0"/>
          <w:marRight w:val="0"/>
          <w:marTop w:val="0"/>
          <w:marBottom w:val="0"/>
          <w:divBdr>
            <w:top w:val="none" w:sz="0" w:space="0" w:color="auto"/>
            <w:left w:val="none" w:sz="0" w:space="0" w:color="auto"/>
            <w:bottom w:val="none" w:sz="0" w:space="0" w:color="auto"/>
            <w:right w:val="none" w:sz="0" w:space="0" w:color="auto"/>
          </w:divBdr>
        </w:div>
        <w:div w:id="1007515570">
          <w:marLeft w:val="0"/>
          <w:marRight w:val="0"/>
          <w:marTop w:val="0"/>
          <w:marBottom w:val="0"/>
          <w:divBdr>
            <w:top w:val="none" w:sz="0" w:space="0" w:color="auto"/>
            <w:left w:val="none" w:sz="0" w:space="0" w:color="auto"/>
            <w:bottom w:val="none" w:sz="0" w:space="0" w:color="auto"/>
            <w:right w:val="none" w:sz="0" w:space="0" w:color="auto"/>
          </w:divBdr>
        </w:div>
        <w:div w:id="1045835399">
          <w:marLeft w:val="0"/>
          <w:marRight w:val="0"/>
          <w:marTop w:val="0"/>
          <w:marBottom w:val="0"/>
          <w:divBdr>
            <w:top w:val="none" w:sz="0" w:space="0" w:color="auto"/>
            <w:left w:val="none" w:sz="0" w:space="0" w:color="auto"/>
            <w:bottom w:val="none" w:sz="0" w:space="0" w:color="auto"/>
            <w:right w:val="none" w:sz="0" w:space="0" w:color="auto"/>
          </w:divBdr>
          <w:divsChild>
            <w:div w:id="331875413">
              <w:marLeft w:val="0"/>
              <w:marRight w:val="0"/>
              <w:marTop w:val="0"/>
              <w:marBottom w:val="0"/>
              <w:divBdr>
                <w:top w:val="none" w:sz="0" w:space="0" w:color="auto"/>
                <w:left w:val="none" w:sz="0" w:space="0" w:color="auto"/>
                <w:bottom w:val="none" w:sz="0" w:space="0" w:color="auto"/>
                <w:right w:val="none" w:sz="0" w:space="0" w:color="auto"/>
              </w:divBdr>
            </w:div>
            <w:div w:id="1147667666">
              <w:marLeft w:val="0"/>
              <w:marRight w:val="0"/>
              <w:marTop w:val="0"/>
              <w:marBottom w:val="0"/>
              <w:divBdr>
                <w:top w:val="none" w:sz="0" w:space="0" w:color="auto"/>
                <w:left w:val="none" w:sz="0" w:space="0" w:color="auto"/>
                <w:bottom w:val="none" w:sz="0" w:space="0" w:color="auto"/>
                <w:right w:val="none" w:sz="0" w:space="0" w:color="auto"/>
              </w:divBdr>
            </w:div>
            <w:div w:id="2017534426">
              <w:marLeft w:val="0"/>
              <w:marRight w:val="0"/>
              <w:marTop w:val="0"/>
              <w:marBottom w:val="0"/>
              <w:divBdr>
                <w:top w:val="none" w:sz="0" w:space="0" w:color="auto"/>
                <w:left w:val="none" w:sz="0" w:space="0" w:color="auto"/>
                <w:bottom w:val="none" w:sz="0" w:space="0" w:color="auto"/>
                <w:right w:val="none" w:sz="0" w:space="0" w:color="auto"/>
              </w:divBdr>
            </w:div>
            <w:div w:id="2032366400">
              <w:marLeft w:val="0"/>
              <w:marRight w:val="0"/>
              <w:marTop w:val="0"/>
              <w:marBottom w:val="0"/>
              <w:divBdr>
                <w:top w:val="none" w:sz="0" w:space="0" w:color="auto"/>
                <w:left w:val="none" w:sz="0" w:space="0" w:color="auto"/>
                <w:bottom w:val="none" w:sz="0" w:space="0" w:color="auto"/>
                <w:right w:val="none" w:sz="0" w:space="0" w:color="auto"/>
              </w:divBdr>
            </w:div>
          </w:divsChild>
        </w:div>
        <w:div w:id="1134714683">
          <w:marLeft w:val="0"/>
          <w:marRight w:val="0"/>
          <w:marTop w:val="0"/>
          <w:marBottom w:val="0"/>
          <w:divBdr>
            <w:top w:val="none" w:sz="0" w:space="0" w:color="auto"/>
            <w:left w:val="none" w:sz="0" w:space="0" w:color="auto"/>
            <w:bottom w:val="none" w:sz="0" w:space="0" w:color="auto"/>
            <w:right w:val="none" w:sz="0" w:space="0" w:color="auto"/>
          </w:divBdr>
        </w:div>
        <w:div w:id="1237476066">
          <w:marLeft w:val="0"/>
          <w:marRight w:val="0"/>
          <w:marTop w:val="0"/>
          <w:marBottom w:val="0"/>
          <w:divBdr>
            <w:top w:val="none" w:sz="0" w:space="0" w:color="auto"/>
            <w:left w:val="none" w:sz="0" w:space="0" w:color="auto"/>
            <w:bottom w:val="none" w:sz="0" w:space="0" w:color="auto"/>
            <w:right w:val="none" w:sz="0" w:space="0" w:color="auto"/>
          </w:divBdr>
        </w:div>
        <w:div w:id="1296913604">
          <w:marLeft w:val="0"/>
          <w:marRight w:val="0"/>
          <w:marTop w:val="0"/>
          <w:marBottom w:val="0"/>
          <w:divBdr>
            <w:top w:val="none" w:sz="0" w:space="0" w:color="auto"/>
            <w:left w:val="none" w:sz="0" w:space="0" w:color="auto"/>
            <w:bottom w:val="none" w:sz="0" w:space="0" w:color="auto"/>
            <w:right w:val="none" w:sz="0" w:space="0" w:color="auto"/>
          </w:divBdr>
        </w:div>
        <w:div w:id="1303340676">
          <w:marLeft w:val="0"/>
          <w:marRight w:val="0"/>
          <w:marTop w:val="0"/>
          <w:marBottom w:val="0"/>
          <w:divBdr>
            <w:top w:val="none" w:sz="0" w:space="0" w:color="auto"/>
            <w:left w:val="none" w:sz="0" w:space="0" w:color="auto"/>
            <w:bottom w:val="none" w:sz="0" w:space="0" w:color="auto"/>
            <w:right w:val="none" w:sz="0" w:space="0" w:color="auto"/>
          </w:divBdr>
        </w:div>
        <w:div w:id="1574779417">
          <w:marLeft w:val="0"/>
          <w:marRight w:val="0"/>
          <w:marTop w:val="0"/>
          <w:marBottom w:val="0"/>
          <w:divBdr>
            <w:top w:val="none" w:sz="0" w:space="0" w:color="auto"/>
            <w:left w:val="none" w:sz="0" w:space="0" w:color="auto"/>
            <w:bottom w:val="none" w:sz="0" w:space="0" w:color="auto"/>
            <w:right w:val="none" w:sz="0" w:space="0" w:color="auto"/>
          </w:divBdr>
        </w:div>
        <w:div w:id="1629239265">
          <w:marLeft w:val="0"/>
          <w:marRight w:val="0"/>
          <w:marTop w:val="0"/>
          <w:marBottom w:val="0"/>
          <w:divBdr>
            <w:top w:val="none" w:sz="0" w:space="0" w:color="auto"/>
            <w:left w:val="none" w:sz="0" w:space="0" w:color="auto"/>
            <w:bottom w:val="none" w:sz="0" w:space="0" w:color="auto"/>
            <w:right w:val="none" w:sz="0" w:space="0" w:color="auto"/>
          </w:divBdr>
        </w:div>
        <w:div w:id="1908221685">
          <w:marLeft w:val="0"/>
          <w:marRight w:val="0"/>
          <w:marTop w:val="0"/>
          <w:marBottom w:val="0"/>
          <w:divBdr>
            <w:top w:val="none" w:sz="0" w:space="0" w:color="auto"/>
            <w:left w:val="none" w:sz="0" w:space="0" w:color="auto"/>
            <w:bottom w:val="none" w:sz="0" w:space="0" w:color="auto"/>
            <w:right w:val="none" w:sz="0" w:space="0" w:color="auto"/>
          </w:divBdr>
          <w:divsChild>
            <w:div w:id="784421917">
              <w:marLeft w:val="0"/>
              <w:marRight w:val="0"/>
              <w:marTop w:val="0"/>
              <w:marBottom w:val="0"/>
              <w:divBdr>
                <w:top w:val="none" w:sz="0" w:space="0" w:color="auto"/>
                <w:left w:val="none" w:sz="0" w:space="0" w:color="auto"/>
                <w:bottom w:val="none" w:sz="0" w:space="0" w:color="auto"/>
                <w:right w:val="none" w:sz="0" w:space="0" w:color="auto"/>
              </w:divBdr>
            </w:div>
          </w:divsChild>
        </w:div>
        <w:div w:id="1930968360">
          <w:marLeft w:val="0"/>
          <w:marRight w:val="0"/>
          <w:marTop w:val="0"/>
          <w:marBottom w:val="0"/>
          <w:divBdr>
            <w:top w:val="none" w:sz="0" w:space="0" w:color="auto"/>
            <w:left w:val="none" w:sz="0" w:space="0" w:color="auto"/>
            <w:bottom w:val="none" w:sz="0" w:space="0" w:color="auto"/>
            <w:right w:val="none" w:sz="0" w:space="0" w:color="auto"/>
          </w:divBdr>
        </w:div>
        <w:div w:id="2064862675">
          <w:marLeft w:val="0"/>
          <w:marRight w:val="0"/>
          <w:marTop w:val="0"/>
          <w:marBottom w:val="0"/>
          <w:divBdr>
            <w:top w:val="none" w:sz="0" w:space="0" w:color="auto"/>
            <w:left w:val="none" w:sz="0" w:space="0" w:color="auto"/>
            <w:bottom w:val="none" w:sz="0" w:space="0" w:color="auto"/>
            <w:right w:val="none" w:sz="0" w:space="0" w:color="auto"/>
          </w:divBdr>
        </w:div>
        <w:div w:id="2064979291">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18325224">
      <w:bodyDiv w:val="1"/>
      <w:marLeft w:val="0"/>
      <w:marRight w:val="0"/>
      <w:marTop w:val="0"/>
      <w:marBottom w:val="0"/>
      <w:divBdr>
        <w:top w:val="none" w:sz="0" w:space="0" w:color="auto"/>
        <w:left w:val="none" w:sz="0" w:space="0" w:color="auto"/>
        <w:bottom w:val="none" w:sz="0" w:space="0" w:color="auto"/>
        <w:right w:val="none" w:sz="0" w:space="0" w:color="auto"/>
      </w:divBdr>
    </w:div>
    <w:div w:id="2125417716">
      <w:bodyDiv w:val="1"/>
      <w:marLeft w:val="0"/>
      <w:marRight w:val="0"/>
      <w:marTop w:val="0"/>
      <w:marBottom w:val="0"/>
      <w:divBdr>
        <w:top w:val="none" w:sz="0" w:space="0" w:color="auto"/>
        <w:left w:val="none" w:sz="0" w:space="0" w:color="auto"/>
        <w:bottom w:val="none" w:sz="0" w:space="0" w:color="auto"/>
        <w:right w:val="none" w:sz="0" w:space="0" w:color="auto"/>
      </w:divBdr>
      <w:divsChild>
        <w:div w:id="832792992">
          <w:marLeft w:val="0"/>
          <w:marRight w:val="0"/>
          <w:marTop w:val="0"/>
          <w:marBottom w:val="0"/>
          <w:divBdr>
            <w:top w:val="none" w:sz="0" w:space="0" w:color="auto"/>
            <w:left w:val="none" w:sz="0" w:space="0" w:color="auto"/>
            <w:bottom w:val="none" w:sz="0" w:space="0" w:color="auto"/>
            <w:right w:val="none" w:sz="0" w:space="0" w:color="auto"/>
          </w:divBdr>
        </w:div>
        <w:div w:id="1048381806">
          <w:marLeft w:val="0"/>
          <w:marRight w:val="0"/>
          <w:marTop w:val="0"/>
          <w:marBottom w:val="0"/>
          <w:divBdr>
            <w:top w:val="none" w:sz="0" w:space="0" w:color="auto"/>
            <w:left w:val="none" w:sz="0" w:space="0" w:color="auto"/>
            <w:bottom w:val="none" w:sz="0" w:space="0" w:color="auto"/>
            <w:right w:val="none" w:sz="0" w:space="0" w:color="auto"/>
          </w:divBdr>
          <w:divsChild>
            <w:div w:id="287855043">
              <w:marLeft w:val="0"/>
              <w:marRight w:val="0"/>
              <w:marTop w:val="0"/>
              <w:marBottom w:val="0"/>
              <w:divBdr>
                <w:top w:val="none" w:sz="0" w:space="0" w:color="auto"/>
                <w:left w:val="none" w:sz="0" w:space="0" w:color="auto"/>
                <w:bottom w:val="none" w:sz="0" w:space="0" w:color="auto"/>
                <w:right w:val="none" w:sz="0" w:space="0" w:color="auto"/>
              </w:divBdr>
            </w:div>
            <w:div w:id="680662605">
              <w:marLeft w:val="0"/>
              <w:marRight w:val="0"/>
              <w:marTop w:val="0"/>
              <w:marBottom w:val="0"/>
              <w:divBdr>
                <w:top w:val="none" w:sz="0" w:space="0" w:color="auto"/>
                <w:left w:val="none" w:sz="0" w:space="0" w:color="auto"/>
                <w:bottom w:val="none" w:sz="0" w:space="0" w:color="auto"/>
                <w:right w:val="none" w:sz="0" w:space="0" w:color="auto"/>
              </w:divBdr>
            </w:div>
          </w:divsChild>
        </w:div>
        <w:div w:id="1070273510">
          <w:marLeft w:val="0"/>
          <w:marRight w:val="0"/>
          <w:marTop w:val="0"/>
          <w:marBottom w:val="0"/>
          <w:divBdr>
            <w:top w:val="none" w:sz="0" w:space="0" w:color="auto"/>
            <w:left w:val="none" w:sz="0" w:space="0" w:color="auto"/>
            <w:bottom w:val="none" w:sz="0" w:space="0" w:color="auto"/>
            <w:right w:val="none" w:sz="0" w:space="0" w:color="auto"/>
          </w:divBdr>
        </w:div>
        <w:div w:id="1512643012">
          <w:marLeft w:val="0"/>
          <w:marRight w:val="0"/>
          <w:marTop w:val="0"/>
          <w:marBottom w:val="0"/>
          <w:divBdr>
            <w:top w:val="none" w:sz="0" w:space="0" w:color="auto"/>
            <w:left w:val="none" w:sz="0" w:space="0" w:color="auto"/>
            <w:bottom w:val="none" w:sz="0" w:space="0" w:color="auto"/>
            <w:right w:val="none" w:sz="0" w:space="0" w:color="auto"/>
          </w:divBdr>
        </w:div>
        <w:div w:id="1538006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7.png" Id="rId21" /><Relationship Type="http://schemas.openxmlformats.org/officeDocument/2006/relationships/footer" Target="footer3.xml" Id="rId42" /><Relationship Type="http://schemas.openxmlformats.org/officeDocument/2006/relationships/hyperlink" Target="mailto:customer.service@delwp.vic.gov.au" TargetMode="External" Id="rId47" /><Relationship Type="http://schemas.openxmlformats.org/officeDocument/2006/relationships/hyperlink" Target="https://www.marineandcoasts.vic.gov.au/marine-and-coastal-knowledge/coastkit" TargetMode="External" Id="rId63" /><Relationship Type="http://schemas.openxmlformats.org/officeDocument/2006/relationships/hyperlink" Target="https://www.deeca.vic.gov.au/grants" TargetMode="External" Id="rId68" /><Relationship Type="http://schemas.openxmlformats.org/officeDocument/2006/relationships/image" Target="media/image3.svg" Id="rId16" /><Relationship Type="http://schemas.openxmlformats.org/officeDocument/2006/relationships/webSettings" Target="webSettings.xml" Id="rId11" /><Relationship Type="http://schemas.openxmlformats.org/officeDocument/2006/relationships/image" Target="media/image90.png" Id="rId24" /><Relationship Type="http://schemas.openxmlformats.org/officeDocument/2006/relationships/image" Target="media/image13.svg" Id="rId32" /><Relationship Type="http://schemas.openxmlformats.org/officeDocument/2006/relationships/header" Target="header1.xml" Id="rId37" /><Relationship Type="http://schemas.openxmlformats.org/officeDocument/2006/relationships/footer" Target="footer2.xml" Id="rId40" /><Relationship Type="http://schemas.openxmlformats.org/officeDocument/2006/relationships/hyperlink" Target="http://creativecommons.org/licenses/by/4.0/" TargetMode="External" Id="rId45" /><Relationship Type="http://schemas.openxmlformats.org/officeDocument/2006/relationships/hyperlink" Target="https://www.environment.vic.gov.au/environmental-volunteering/volunteering" TargetMode="External" Id="rId53" /><Relationship Type="http://schemas.openxmlformats.org/officeDocument/2006/relationships/hyperlink" Target="https://www.wadawurrung.org.au/_files/ugd/d96c4e_72611327c6a54d3198c0499ac5c26e54.pdf" TargetMode="External" Id="rId58" /><Relationship Type="http://schemas.openxmlformats.org/officeDocument/2006/relationships/hyperlink" Target="https://www.landcarevic.org.au/assets/Uploads/Aboriginal-Cultural-Heritage-Guide-FINAL-Jan2020-Online.pdf" TargetMode="External" Id="rId66" /><Relationship Type="http://schemas.openxmlformats.org/officeDocument/2006/relationships/hyperlink" Target="mailto:Coastcare.Victoria@delwp.vic.gov.au" TargetMode="External" Id="rId74" /><Relationship Type="http://schemas.openxmlformats.org/officeDocument/2006/relationships/theme" Target="theme/theme1.xml" Id="rId79" /><Relationship Type="http://schemas.openxmlformats.org/officeDocument/2006/relationships/customXml" Target="../customXml/item5.xml" Id="rId5" /><Relationship Type="http://schemas.openxmlformats.org/officeDocument/2006/relationships/hyperlink" Target="https://www.marineandcoasts.vic.gov.au/__data/assets/pdf_file/0021/524037/Coastcare-Victoria-Strategy-2021-2026_web.pdf" TargetMode="External" Id="rId61" /><Relationship Type="http://schemas.openxmlformats.org/officeDocument/2006/relationships/image" Target="media/image5.png" Id="rId19" /><Relationship Type="http://schemas.openxmlformats.org/officeDocument/2006/relationships/image" Target="media/image1.png" Id="rId14" /><Relationship Type="http://schemas.openxmlformats.org/officeDocument/2006/relationships/image" Target="media/image70.png" Id="rId22" /><Relationship Type="http://schemas.openxmlformats.org/officeDocument/2006/relationships/hyperlink" Target="file:///Users/fionadurante/Downloads/deeca.vic.gov.au" TargetMode="External" Id="rId27" /><Relationship Type="http://schemas.openxmlformats.org/officeDocument/2006/relationships/image" Target="media/image11.svg" Id="rId30" /><Relationship Type="http://schemas.openxmlformats.org/officeDocument/2006/relationships/image" Target="media/image16.png" Id="rId35" /><Relationship Type="http://schemas.openxmlformats.org/officeDocument/2006/relationships/image" Target="media/image18.png" Id="rId43" /><Relationship Type="http://schemas.openxmlformats.org/officeDocument/2006/relationships/hyperlink" Target="http://www.deeca.vic.gov.au/" TargetMode="External" Id="rId48" /><Relationship Type="http://schemas.openxmlformats.org/officeDocument/2006/relationships/hyperlink" Target="https://www.parks.vic.gov.au/-/media/project/pv/main/parks/documents/management-plans/resource-library/ngootyoong-gunditj-ngootyoong-mara---south-west---management-plan---2015.pdf?rev=5dea9c68654e4ad2a5d6a430a881c5f1" TargetMode="External" Id="rId56" /><Relationship Type="http://schemas.openxmlformats.org/officeDocument/2006/relationships/hyperlink" Target="https://www.environment.vic.gov.au/biodiversity/victorian-biodiversity-atlas" TargetMode="External" Id="rId64" /><Relationship Type="http://schemas.openxmlformats.org/officeDocument/2006/relationships/hyperlink" Target="https://www.deeca.vic.gov.au/privacy" TargetMode="External" Id="rId69" /><Relationship Type="http://schemas.openxmlformats.org/officeDocument/2006/relationships/fontTable" Target="fontTable.xml" Id="rId77" /><Relationship Type="http://schemas.openxmlformats.org/officeDocument/2006/relationships/numbering" Target="numbering.xml" Id="rId8" /><Relationship Type="http://schemas.openxmlformats.org/officeDocument/2006/relationships/hyperlink" Target="http://www.acnc.gov.au/" TargetMode="External" Id="rId51" /><Relationship Type="http://schemas.openxmlformats.org/officeDocument/2006/relationships/hyperlink" Target="https://deeca.my.site.com/" TargetMode="External" Id="rId72" /><Relationship Type="http://schemas.openxmlformats.org/officeDocument/2006/relationships/customXml" Target="../customXml/item3.xml" Id="rId3" /><Relationship Type="http://schemas.openxmlformats.org/officeDocument/2006/relationships/footnotes" Target="footnotes.xml" Id="rId12" /><Relationship Type="http://schemas.openxmlformats.org/officeDocument/2006/relationships/image" Target="media/image4.jpeg" Id="rId17" /><Relationship Type="http://schemas.openxmlformats.org/officeDocument/2006/relationships/image" Target="media/image9.png" Id="rId25" /><Relationship Type="http://schemas.openxmlformats.org/officeDocument/2006/relationships/image" Target="media/image14.png" Id="rId33" /><Relationship Type="http://schemas.openxmlformats.org/officeDocument/2006/relationships/header" Target="header2.xml" Id="rId38" /><Relationship Type="http://schemas.openxmlformats.org/officeDocument/2006/relationships/hyperlink" Target="https://www.vgls.vic.gov.au/client/en_AU/vgls" TargetMode="External" Id="rId46" /><Relationship Type="http://schemas.openxmlformats.org/officeDocument/2006/relationships/hyperlink" Target="https://gunaikurnai.org/wp-content/uploads/2021/07/Gunaikurnai-Whole-of-Country-Plan-ONLINE.pdf" TargetMode="External" Id="rId59" /><Relationship Type="http://schemas.openxmlformats.org/officeDocument/2006/relationships/hyperlink" Target="https://www.vic.gov.au/victorian-common-funding-agreement" TargetMode="External" Id="rId67" /><Relationship Type="http://schemas.openxmlformats.org/officeDocument/2006/relationships/image" Target="media/image6.svg" Id="rId20" /><Relationship Type="http://schemas.openxmlformats.org/officeDocument/2006/relationships/header" Target="header3.xml" Id="rId41" /><Relationship Type="http://schemas.openxmlformats.org/officeDocument/2006/relationships/hyperlink" Target="https://www.marineandcoasts.vic.gov.au/coastal-programs/Coastcare-Victoria/coastcare-victoria-community-grants" TargetMode="External" Id="rId54" /><Relationship Type="http://schemas.openxmlformats.org/officeDocument/2006/relationships/hyperlink" Target="https://maps2.biodiversity.vic.gov.au/Html5viewer/index.html?viewer=NatureKit" TargetMode="External" Id="rId62" /><Relationship Type="http://schemas.openxmlformats.org/officeDocument/2006/relationships/hyperlink" Target="mailto:Foi.unit@deeca.vic.gov.au" TargetMode="External" Id="rId70" /><Relationship Type="http://schemas.openxmlformats.org/officeDocument/2006/relationships/hyperlink" Target="https://www.marineandcoasts.vic.gov.au/grants/coastcare-victoria-community-grants" TargetMode="External" Id="rId75"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image" Target="media/image2.png" Id="rId15" /><Relationship Type="http://schemas.openxmlformats.org/officeDocument/2006/relationships/image" Target="media/image8.png" Id="rId23" /><Relationship Type="http://schemas.openxmlformats.org/officeDocument/2006/relationships/hyperlink" Target="file:///Users/fionadurante/Downloads/deeca.vic.gov.au" TargetMode="External" Id="rId28" /><Relationship Type="http://schemas.openxmlformats.org/officeDocument/2006/relationships/image" Target="media/image17.svg" Id="rId36" /><Relationship Type="http://schemas.openxmlformats.org/officeDocument/2006/relationships/hyperlink" Target="https://www.marineandcoasts.vic.gov.au/marine-and-coastal-act" TargetMode="External" Id="rId49" /><Relationship Type="http://schemas.openxmlformats.org/officeDocument/2006/relationships/hyperlink" Target="https://easternmaar.com.au/wp-content/uploads/2020/01/eastern-maar-country-plan.pdf" TargetMode="External" Id="rId57" /><Relationship Type="http://schemas.openxmlformats.org/officeDocument/2006/relationships/settings" Target="settings.xml" Id="rId10" /><Relationship Type="http://schemas.openxmlformats.org/officeDocument/2006/relationships/image" Target="media/image12.png" Id="rId31" /><Relationship Type="http://schemas.openxmlformats.org/officeDocument/2006/relationships/hyperlink" Target="http://creativecommons.org/licenses/by/4.0/" TargetMode="External" Id="rId44" /><Relationship Type="http://schemas.openxmlformats.org/officeDocument/2006/relationships/hyperlink" Target="https://www.marineandcoasts.vic.gov.au/coastal-programs/Coastcare-Victoria/coastcare-victoria-community-grants" TargetMode="External" Id="rId52" /><Relationship Type="http://schemas.openxmlformats.org/officeDocument/2006/relationships/hyperlink" Target="https://www.marineandcoasts.vic.gov.au/coastal-programs/Coastcare-Victoria/coastcare-victoria-community-grants" TargetMode="External" Id="rId60" /><Relationship Type="http://schemas.openxmlformats.org/officeDocument/2006/relationships/hyperlink" Target="https://achris.vic.gov.au/" TargetMode="External" Id="rId65" /><Relationship Type="http://schemas.openxmlformats.org/officeDocument/2006/relationships/hyperlink" Target="mailto:Coastcare.Victoria@delwp.vic.gov.au" TargetMode="External" Id="rId73" /><Relationship Type="http://schemas.openxmlformats.org/officeDocument/2006/relationships/glossaryDocument" Target="glossary/document.xml" Id="rId78"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endnotes" Target="endnotes.xml" Id="rId13" /><Relationship Type="http://schemas.openxmlformats.org/officeDocument/2006/relationships/image" Target="media/image5.jpeg" Id="rId18" /><Relationship Type="http://schemas.openxmlformats.org/officeDocument/2006/relationships/footer" Target="footer1.xml" Id="rId39" /><Relationship Type="http://schemas.openxmlformats.org/officeDocument/2006/relationships/image" Target="media/image15.svg" Id="rId34" /><Relationship Type="http://schemas.openxmlformats.org/officeDocument/2006/relationships/hyperlink" Target="https://www.marineandcoasts.vic.gov.au/coastal-programs/coastcare-victoria" TargetMode="External" Id="rId50" /><Relationship Type="http://schemas.openxmlformats.org/officeDocument/2006/relationships/hyperlink" Target="https://achris.vic.gov.au/weave/wca.html" TargetMode="External" Id="rId55" /><Relationship Type="http://schemas.openxmlformats.org/officeDocument/2006/relationships/header" Target="header4.xml" Id="rId76" /><Relationship Type="http://schemas.openxmlformats.org/officeDocument/2006/relationships/customXml" Target="../customXml/item7.xml" Id="rId7" /><Relationship Type="http://schemas.openxmlformats.org/officeDocument/2006/relationships/hyperlink" Target="https://www.marineandcoasts.vic.gov.au/grants/coastcare-victoria-community-grants" TargetMode="External" Id="rId71" /><Relationship Type="http://schemas.openxmlformats.org/officeDocument/2006/relationships/customXml" Target="../customXml/item2.xml" Id="rId2" /><Relationship Type="http://schemas.openxmlformats.org/officeDocument/2006/relationships/image" Target="media/image10.png" Id="rId29" /><Relationship Type="http://schemas.openxmlformats.org/officeDocument/2006/relationships/hyperlink" Target="https://deeca.my.site.com/publicform?id=a0hRF000000Femj" TargetMode="External" Id="Rca50edbcc1ac4d9a" /><Relationship Type="http://schemas.openxmlformats.org/officeDocument/2006/relationships/hyperlink" Target="https://deeca.my.site.com/publicform?id=a0hRF000000FfNp" TargetMode="External" Id="R171570b2273e498e" /><Relationship Type="http://schemas.openxmlformats.org/officeDocument/2006/relationships/hyperlink" Target="https://deeca.my.site.com/publicform?id=a0hRF000000FfPR" TargetMode="External" Id="Red6cd8b5f0f14688" /></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A26FBEF06C4D048FE34A01D46BAF21"/>
        <w:category>
          <w:name w:val="General"/>
          <w:gallery w:val="placeholder"/>
        </w:category>
        <w:types>
          <w:type w:val="bbPlcHdr"/>
        </w:types>
        <w:behaviors>
          <w:behavior w:val="content"/>
        </w:behaviors>
        <w:guid w:val="{70F7A40B-3FEF-464E-B3E5-2B7F96026A77}"/>
      </w:docPartPr>
      <w:docPartBody>
        <w:p w:rsidR="0077401C" w:rsidRDefault="00F03AC2">
          <w:pPr>
            <w:pStyle w:val="6AA26FBEF06C4D048FE34A01D46BAF21"/>
          </w:pPr>
          <w:r w:rsidRPr="000C4F86">
            <w:rPr>
              <w:rStyle w:val="PlaceholderText"/>
            </w:rPr>
            <w:t>[Title]</w:t>
          </w:r>
        </w:p>
      </w:docPartBody>
    </w:docPart>
    <w:docPart>
      <w:docPartPr>
        <w:name w:val="25899B32511E47B29FB0ACAF33DE874D"/>
        <w:category>
          <w:name w:val="General"/>
          <w:gallery w:val="placeholder"/>
        </w:category>
        <w:types>
          <w:type w:val="bbPlcHdr"/>
        </w:types>
        <w:behaviors>
          <w:behavior w:val="content"/>
        </w:behaviors>
        <w:guid w:val="{8914CAC3-4574-4ABD-A634-CF7F1853F33F}"/>
      </w:docPartPr>
      <w:docPartBody>
        <w:p w:rsidR="0077401C" w:rsidRDefault="00F03AC2">
          <w:pPr>
            <w:pStyle w:val="25899B32511E47B29FB0ACAF33DE874D"/>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1C"/>
    <w:rsid w:val="00052B84"/>
    <w:rsid w:val="00054D57"/>
    <w:rsid w:val="000A238B"/>
    <w:rsid w:val="000C6386"/>
    <w:rsid w:val="000D2854"/>
    <w:rsid w:val="00143392"/>
    <w:rsid w:val="001C00D5"/>
    <w:rsid w:val="00257B8F"/>
    <w:rsid w:val="002B76BC"/>
    <w:rsid w:val="003300DA"/>
    <w:rsid w:val="00370ED7"/>
    <w:rsid w:val="003773E6"/>
    <w:rsid w:val="003D1B07"/>
    <w:rsid w:val="00510104"/>
    <w:rsid w:val="0058033D"/>
    <w:rsid w:val="005907CF"/>
    <w:rsid w:val="005C2BD1"/>
    <w:rsid w:val="005F6833"/>
    <w:rsid w:val="006435A9"/>
    <w:rsid w:val="00662E60"/>
    <w:rsid w:val="006B5257"/>
    <w:rsid w:val="00741BDF"/>
    <w:rsid w:val="0077401C"/>
    <w:rsid w:val="007C3D09"/>
    <w:rsid w:val="007C4D92"/>
    <w:rsid w:val="00846567"/>
    <w:rsid w:val="00864057"/>
    <w:rsid w:val="008722AF"/>
    <w:rsid w:val="008A37E0"/>
    <w:rsid w:val="008F5F26"/>
    <w:rsid w:val="00904B02"/>
    <w:rsid w:val="00966B9C"/>
    <w:rsid w:val="009A12D5"/>
    <w:rsid w:val="009C5F57"/>
    <w:rsid w:val="00B32D5D"/>
    <w:rsid w:val="00B37ACA"/>
    <w:rsid w:val="00B63521"/>
    <w:rsid w:val="00B85997"/>
    <w:rsid w:val="00B87710"/>
    <w:rsid w:val="00C07F55"/>
    <w:rsid w:val="00C600D2"/>
    <w:rsid w:val="00C92CFF"/>
    <w:rsid w:val="00CA751D"/>
    <w:rsid w:val="00CF1C16"/>
    <w:rsid w:val="00D5355E"/>
    <w:rsid w:val="00DC23CE"/>
    <w:rsid w:val="00E57934"/>
    <w:rsid w:val="00EA2F89"/>
    <w:rsid w:val="00EE56EB"/>
    <w:rsid w:val="00EE641C"/>
    <w:rsid w:val="00F03AC2"/>
    <w:rsid w:val="00F4041B"/>
    <w:rsid w:val="00F62304"/>
    <w:rsid w:val="00F76248"/>
    <w:rsid w:val="00FA2E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6AA26FBEF06C4D048FE34A01D46BAF21">
    <w:name w:val="6AA26FBEF06C4D048FE34A01D46BAF21"/>
  </w:style>
  <w:style w:type="paragraph" w:customStyle="1" w:styleId="25899B32511E47B29FB0ACAF33DE874D">
    <w:name w:val="25899B32511E47B29FB0ACAF33DE87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33FC913A4E0E2042B1E89B9EB5A4B6AF" ma:contentTypeVersion="154"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76c138e2929b1fd66fdc478458b8bd54">
  <xsd:schema xmlns:xsd="http://www.w3.org/2001/XMLSchema" xmlns:xs="http://www.w3.org/2001/XMLSchema" xmlns:p="http://schemas.microsoft.com/office/2006/metadata/properties" xmlns:ns1="http://schemas.microsoft.com/sharepoint/v3" xmlns:ns2="9fd47c19-1c4a-4d7d-b342-c10cef269344" xmlns:ns3="a5f32de4-e402-4188-b034-e71ca7d22e54" xmlns:ns4="23671f4e-0c1b-45b1-b7d4-834c4d531dcb" xmlns:ns5="238e7bcd-03a0-4af2-8140-a640ebf65c41" targetNamespace="http://schemas.microsoft.com/office/2006/metadata/properties" ma:root="true" ma:fieldsID="4ae2f779685f1a1d1ef43ebfd2c94a84" ns1:_="" ns2:_="" ns3:_="" ns4:_="" ns5:_="">
    <xsd:import namespace="http://schemas.microsoft.com/sharepoint/v3"/>
    <xsd:import namespace="9fd47c19-1c4a-4d7d-b342-c10cef269344"/>
    <xsd:import namespace="a5f32de4-e402-4188-b034-e71ca7d22e54"/>
    <xsd:import namespace="23671f4e-0c1b-45b1-b7d4-834c4d531dcb"/>
    <xsd:import namespace="238e7bcd-03a0-4af2-8140-a640ebf65c41"/>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1:StartDate" minOccurs="0"/>
                <xsd:element ref="ns2:Finish_Date" minOccurs="0"/>
                <xsd:element ref="ns3:Financial_x0020_Year" minOccurs="0"/>
                <xsd:element ref="ns2:Dollar_Value" minOccurs="0"/>
                <xsd:element ref="ns2:g91c59fb10974fa1a03160ad8386f0f4"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4:MediaLengthInSeconds" minOccurs="0"/>
                <xsd:element ref="ns4:MediaServiceLocation" minOccurs="0"/>
                <xsd:element ref="ns2:lfd3071406224809a17b67e55409993d" minOccurs="0"/>
                <xsd:element ref="ns2:hcb7c5d3e9434d64949c3590fc846b3a"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9"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inish_Date" ma:index="20" nillable="true" ma:displayName="Finish_Date" ma:format="DateOnly" ma:internalName="Finish_Date">
      <xsd:simpleType>
        <xsd:restriction base="dms:DateTime"/>
      </xsd:simpleType>
    </xsd:element>
    <xsd:element name="Dollar_Value" ma:index="22" nillable="true" ma:displayName="Dollar_Value" ma:LCID="3081" ma:internalName="Dollar_Value">
      <xsd:simpleType>
        <xsd:restriction base="dms:Currency"/>
      </xsd:simple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39"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hcb7c5d3e9434d64949c3590fc846b3a" ma:index="41" ma:taxonomy="true" ma:internalName="hcb7c5d3e9434d64949c3590fc846b3a" ma:taxonomyFieldName="Records_x0020_Class_x0020_Grant_x0020_Management" ma:displayName="Classification" ma:default="5;#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23671f4e-0c1b-45b1-b7d4-834c4d531dc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6" nillable="true" ma:displayName="Length (seconds)" ma:internalName="MediaLengthInSeconds" ma:readOnly="true">
      <xsd:simpleType>
        <xsd:restriction base="dms:Unknown"/>
      </xsd:simpleType>
    </xsd:element>
    <xsd:element name="MediaServiceLocation" ma:index="37" nillable="true" ma:displayName="Location" ma:internalName="MediaServiceLocation" ma:readOnly="true">
      <xsd:simpleType>
        <xsd:restriction base="dms:Text"/>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Value>
      <Value>2</Value>
      <Value>1</Value>
    </TaxCatchAll>
    <lcf76f155ced4ddcb4097134ff3c332f xmlns="23671f4e-0c1b-45b1-b7d4-834c4d531dcb">
      <Terms xmlns="http://schemas.microsoft.com/office/infopath/2007/PartnerControls"/>
    </lcf76f155ced4ddcb4097134ff3c332f>
    <Finish_Dat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2023-09-03T14:00:00+00:00</StartDate>
    <lfd3071406224809a17b67e55409993d xmlns="9fd47c19-1c4a-4d7d-b342-c10cef269344">
      <Terms xmlns="http://schemas.microsoft.com/office/infopath/2007/PartnerControls"/>
    </lfd3071406224809a17b67e55409993d>
    <_dlc_DocId xmlns="a5f32de4-e402-4188-b034-e71ca7d22e54">DOCID706-534989327-3408</_dlc_DocId>
    <_dlc_DocIdUrl xmlns="a5f32de4-e402-4188-b034-e71ca7d22e54">
      <Url>https://delwpvicgovau.sharepoint.com/sites/ecm_706/_layouts/15/DocIdRedir.aspx?ID=DOCID706-534989327-3408</Url>
      <Description>DOCID706-534989327-3408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3263D6-B338-4AA4-8676-3350FB0EF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23671f4e-0c1b-45b1-b7d4-834c4d531dcb"/>
    <ds:schemaRef ds:uri="238e7bcd-03a0-4af2-8140-a640ebf65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B9651C-3618-450F-8C08-4CAA7A63EF0A}">
  <ds:schemaRefs>
    <ds:schemaRef ds:uri="Microsoft.SharePoint.Taxonomy.ContentTypeSync"/>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3671f4e-0c1b-45b1-b7d4-834c4d531dcb"/>
    <ds:schemaRef ds:uri="a5f32de4-e402-4188-b034-e71ca7d22e54"/>
    <ds:schemaRef ds:uri="http://schemas.microsoft.com/sharepoint/v3"/>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1DEA84D7-19F8-4838-9B33-8C6592A00C36}">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DEECA%20Report_with%20macros.dotm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CVCG Guidelines</dc:title>
  <dc:subject>2023-24</dc:subject>
  <dc:creator>Matt K Mitchell (DEECA)</dc:creator>
  <cp:keywords/>
  <dc:description/>
  <cp:lastModifiedBy>Matt K Mitchell (DEECA)</cp:lastModifiedBy>
  <cp:revision>237</cp:revision>
  <cp:lastPrinted>2022-06-19T05:14:00Z</cp:lastPrinted>
  <dcterms:created xsi:type="dcterms:W3CDTF">2023-12-14T23:58:00Z</dcterms:created>
  <dcterms:modified xsi:type="dcterms:W3CDTF">2023-12-15T02:21:15Z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CVCG Guidelines</vt:lpwstr>
  </property>
  <property fmtid="{D5CDD505-2E9C-101B-9397-08002B2CF9AE}" pid="3" name="xFooterSubtitle">
    <vt:lpwstr>2023-24</vt:lpwstr>
  </property>
  <property fmtid="{D5CDD505-2E9C-101B-9397-08002B2CF9AE}" pid="4" name="ContentTypeId">
    <vt:lpwstr>0x0101009298E819CE1EBB4F8D2096B3E0F0C2910C0033FC913A4E0E2042B1E89B9EB5A4B6AF</vt:lpwstr>
  </property>
  <property fmtid="{D5CDD505-2E9C-101B-9397-08002B2CF9AE}" pid="5" name="MediaServiceImageTags">
    <vt:lpwstr/>
  </property>
  <property fmtid="{D5CDD505-2E9C-101B-9397-08002B2CF9AE}" pid="6" name="Dissemination Limiting Marker">
    <vt:lpwstr>2;#FOUO|955eb6fc-b35a-4808-8aa5-31e514fa3f26</vt:lpwstr>
  </property>
  <property fmtid="{D5CDD505-2E9C-101B-9397-08002B2CF9AE}" pid="7" name="Security Classification">
    <vt:lpwstr>1;#Unclassified|7fa379f4-4aba-4692-ab80-7d39d3a23cf4</vt:lpwstr>
  </property>
  <property fmtid="{D5CDD505-2E9C-101B-9397-08002B2CF9AE}" pid="8" name="_dlc_DocIdItemGuid">
    <vt:lpwstr>978ed58e-578d-4ad7-a565-c1ce52e45421</vt:lpwstr>
  </property>
  <property fmtid="{D5CDD505-2E9C-101B-9397-08002B2CF9AE}" pid="9" name="Region">
    <vt:lpwstr/>
  </property>
  <property fmtid="{D5CDD505-2E9C-101B-9397-08002B2CF9AE}" pid="10" name="Department Document Type">
    <vt:lpwstr/>
  </property>
  <property fmtid="{D5CDD505-2E9C-101B-9397-08002B2CF9AE}" pid="11" name="Record Purpose">
    <vt:lpwstr/>
  </property>
  <property fmtid="{D5CDD505-2E9C-101B-9397-08002B2CF9AE}" pid="12" name="_docset_NoMedatataSyncRequired">
    <vt:lpwstr>False</vt:lpwstr>
  </property>
  <property fmtid="{D5CDD505-2E9C-101B-9397-08002B2CF9AE}" pid="13" name="MSIP_Label_4257e2ab-f512-40e2-9c9a-c64247360765_Enabled">
    <vt:lpwstr>true</vt:lpwstr>
  </property>
  <property fmtid="{D5CDD505-2E9C-101B-9397-08002B2CF9AE}" pid="14" name="MSIP_Label_4257e2ab-f512-40e2-9c9a-c64247360765_SetDate">
    <vt:lpwstr>2023-09-21T06:43:31Z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fbf4be02-1278-4de3-a01c-2cc2093ec1cc</vt:lpwstr>
  </property>
  <property fmtid="{D5CDD505-2E9C-101B-9397-08002B2CF9AE}" pid="19" name="MSIP_Label_4257e2ab-f512-40e2-9c9a-c64247360765_ContentBits">
    <vt:lpwstr>2</vt:lpwstr>
  </property>
  <property fmtid="{D5CDD505-2E9C-101B-9397-08002B2CF9AE}" pid="20" name="Records Class Grant Management">
    <vt:lpwstr>5</vt:lpwstr>
  </property>
</Properties>
</file>