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xmlns:adec="http://schemas.microsoft.com/office/drawing/2017/decorative" xmlns:pic="http://schemas.openxmlformats.org/drawingml/2006/picture" xmlns:a16="http://schemas.microsoft.com/office/drawing/2014/main" mc:Ignorable="w14 w15 w16se w16cid w16 w16cex w16sdtdh w16sdtfl w16du wp14">
  <w:body>
    <w:p w:rsidR="005A2A5D" w:rsidP="002C296E" w:rsidRDefault="00DB065F" w14:paraId="0C885C10" w14:textId="026A8788">
      <w:pPr>
        <w:pStyle w:val="BodyText"/>
      </w:pPr>
      <w:r>
        <w:rPr>
          <w:noProof/>
          <w:lang w:eastAsia="en-AU"/>
        </w:rPr>
        <mc:AlternateContent>
          <mc:Choice Requires="wps">
            <w:drawing>
              <wp:anchor distT="45720" distB="45720" distL="114300" distR="114300" simplePos="0" relativeHeight="251658259" behindDoc="0" locked="0" layoutInCell="1" allowOverlap="1" wp14:anchorId="67818511" wp14:editId="0CFD61B9">
                <wp:simplePos x="0" y="0"/>
                <wp:positionH relativeFrom="margin">
                  <wp:posOffset>1335741</wp:posOffset>
                </wp:positionH>
                <wp:positionV relativeFrom="paragraph">
                  <wp:posOffset>-430306</wp:posOffset>
                </wp:positionV>
                <wp:extent cx="4797575" cy="1783977"/>
                <wp:effectExtent l="0" t="0" r="3175" b="0"/>
                <wp:wrapNone/>
                <wp:docPr id="214325134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7575" cy="1783977"/>
                        </a:xfrm>
                        <a:prstGeom prst="rect">
                          <a:avLst/>
                        </a:prstGeom>
                        <a:solidFill>
                          <a:schemeClr val="tx2"/>
                        </a:solidFill>
                        <a:ln w="9525">
                          <a:noFill/>
                          <a:miter lim="800000"/>
                          <a:headEnd/>
                          <a:tailEnd/>
                        </a:ln>
                      </wps:spPr>
                      <wps:txbx>
                        <w:txbxContent>
                          <w:p w:rsidRPr="00570AFE" w:rsidR="00DB065F" w:rsidP="00DB065F" w:rsidRDefault="00DB065F" w14:paraId="6F0FC37A" w14:textId="4B63BE45">
                            <w:pPr>
                              <w:jc w:val="right"/>
                              <w:rPr>
                                <w:b/>
                                <w:bCs/>
                                <w:color w:val="FFFFFF" w:themeColor="background1"/>
                                <w:sz w:val="56"/>
                                <w:szCs w:val="56"/>
                                <w:lang w:val="en-US"/>
                              </w:rPr>
                            </w:pPr>
                            <w:r>
                              <w:rPr>
                                <w:b/>
                                <w:bCs/>
                                <w:color w:val="FFFFFF" w:themeColor="background1"/>
                                <w:sz w:val="56"/>
                                <w:szCs w:val="56"/>
                                <w:lang w:val="en-US"/>
                              </w:rPr>
                              <w:t>C</w:t>
                            </w:r>
                            <w:r w:rsidR="0050056E">
                              <w:rPr>
                                <w:b/>
                                <w:bCs/>
                                <w:color w:val="FFFFFF" w:themeColor="background1"/>
                                <w:sz w:val="56"/>
                                <w:szCs w:val="56"/>
                                <w:lang w:val="en-US"/>
                              </w:rPr>
                              <w:t>oastal C</w:t>
                            </w:r>
                            <w:r>
                              <w:rPr>
                                <w:b/>
                                <w:bCs/>
                                <w:color w:val="FFFFFF" w:themeColor="background1"/>
                                <w:sz w:val="56"/>
                                <w:szCs w:val="56"/>
                                <w:lang w:val="en-US"/>
                              </w:rPr>
                              <w:t xml:space="preserve">ustodians, Citizens </w:t>
                            </w:r>
                            <w:r w:rsidRPr="00D25EBA" w:rsidR="00C0376D">
                              <w:rPr>
                                <w:b/>
                                <w:bCs/>
                                <w:color w:val="FFFFFF" w:themeColor="background1"/>
                                <w:sz w:val="56"/>
                                <w:szCs w:val="56"/>
                                <w:lang w:val="en-US"/>
                              </w:rPr>
                              <w:t>and</w:t>
                            </w:r>
                            <w:r>
                              <w:rPr>
                                <w:b/>
                                <w:bCs/>
                                <w:color w:val="FFFFFF" w:themeColor="background1"/>
                                <w:sz w:val="56"/>
                                <w:szCs w:val="56"/>
                                <w:lang w:val="en-US"/>
                              </w:rPr>
                              <w:t xml:space="preserve"> Scientists</w:t>
                            </w:r>
                          </w:p>
                          <w:p w:rsidRPr="00570AFE" w:rsidR="00DB065F" w:rsidP="00DB065F" w:rsidRDefault="00DB065F" w14:paraId="4ACB006D" w14:textId="77777777">
                            <w:pPr>
                              <w:jc w:val="right"/>
                              <w:rPr>
                                <w:color w:val="FFFFFF" w:themeColor="background1"/>
                                <w:sz w:val="40"/>
                                <w:szCs w:val="40"/>
                                <w:lang w:val="en-US"/>
                              </w:rPr>
                            </w:pPr>
                          </w:p>
                          <w:p w:rsidRPr="00570AFE" w:rsidR="00DB065F" w:rsidP="00DB065F" w:rsidRDefault="00DB065F" w14:paraId="68DC3F05" w14:textId="77777777">
                            <w:pPr>
                              <w:jc w:val="right"/>
                              <w:rPr>
                                <w:color w:val="FFFFFF" w:themeColor="background1"/>
                                <w:sz w:val="32"/>
                                <w:szCs w:val="32"/>
                                <w:lang w:val="en-US"/>
                              </w:rPr>
                            </w:pPr>
                            <w:r w:rsidRPr="00570AFE">
                              <w:rPr>
                                <w:color w:val="FFFFFF" w:themeColor="background1"/>
                                <w:sz w:val="32"/>
                                <w:szCs w:val="32"/>
                                <w:lang w:val="en-US"/>
                              </w:rPr>
                              <w:t xml:space="preserve">Teacher Guide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w14:anchorId="4648AC93">
              <v:shapetype id="_x0000_t202" coordsize="21600,21600" o:spt="202" path="m,l,21600r21600,l21600,xe" w14:anchorId="67818511">
                <v:stroke joinstyle="miter"/>
                <v:path gradientshapeok="t" o:connecttype="rect"/>
              </v:shapetype>
              <v:shape id="Text Box 1" style="position:absolute;margin-left:105.2pt;margin-top:-33.9pt;width:377.75pt;height:140.45pt;z-index:25165825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spid="_x0000_s1026" fillcolor="#00b2a9 [3215]"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">
                <v:textbox>
                  <w:txbxContent>
                    <w:p w:rsidRPr="00570AFE" w:rsidR="00DB065F" w:rsidP="00DB065F" w:rsidRDefault="00DB065F" w14:paraId="6AC78C8C" w14:textId="4B63BE45">
                      <w:pPr>
                        <w:jc w:val="right"/>
                        <w:rPr>
                          <w:b/>
                          <w:bCs/>
                          <w:color w:val="FFFFFF" w:themeColor="background1"/>
                          <w:sz w:val="56"/>
                          <w:szCs w:val="56"/>
                          <w:lang w:val="en-US"/>
                        </w:rPr>
                      </w:pPr>
                      <w:r>
                        <w:rPr>
                          <w:b/>
                          <w:bCs/>
                          <w:color w:val="FFFFFF" w:themeColor="background1"/>
                          <w:sz w:val="56"/>
                          <w:szCs w:val="56"/>
                          <w:lang w:val="en-US"/>
                        </w:rPr>
                        <w:t>C</w:t>
                      </w:r>
                      <w:r w:rsidR="0050056E">
                        <w:rPr>
                          <w:b/>
                          <w:bCs/>
                          <w:color w:val="FFFFFF" w:themeColor="background1"/>
                          <w:sz w:val="56"/>
                          <w:szCs w:val="56"/>
                          <w:lang w:val="en-US"/>
                        </w:rPr>
                        <w:t>oastal C</w:t>
                      </w:r>
                      <w:r>
                        <w:rPr>
                          <w:b/>
                          <w:bCs/>
                          <w:color w:val="FFFFFF" w:themeColor="background1"/>
                          <w:sz w:val="56"/>
                          <w:szCs w:val="56"/>
                          <w:lang w:val="en-US"/>
                        </w:rPr>
                        <w:t xml:space="preserve">ustodians, Citizens </w:t>
                      </w:r>
                      <w:r w:rsidRPr="00D25EBA" w:rsidR="00C0376D">
                        <w:rPr>
                          <w:b/>
                          <w:bCs/>
                          <w:color w:val="FFFFFF" w:themeColor="background1"/>
                          <w:sz w:val="56"/>
                          <w:szCs w:val="56"/>
                          <w:lang w:val="en-US"/>
                        </w:rPr>
                        <w:t>and</w:t>
                      </w:r>
                      <w:r>
                        <w:rPr>
                          <w:b/>
                          <w:bCs/>
                          <w:color w:val="FFFFFF" w:themeColor="background1"/>
                          <w:sz w:val="56"/>
                          <w:szCs w:val="56"/>
                          <w:lang w:val="en-US"/>
                        </w:rPr>
                        <w:t xml:space="preserve"> Scientists</w:t>
                      </w:r>
                    </w:p>
                    <w:p w:rsidRPr="00570AFE" w:rsidR="00DB065F" w:rsidP="00DB065F" w:rsidRDefault="00DB065F" w14:paraId="672A6659" w14:textId="77777777">
                      <w:pPr>
                        <w:jc w:val="right"/>
                        <w:rPr>
                          <w:color w:val="FFFFFF" w:themeColor="background1"/>
                          <w:sz w:val="40"/>
                          <w:szCs w:val="40"/>
                          <w:lang w:val="en-US"/>
                        </w:rPr>
                      </w:pPr>
                    </w:p>
                    <w:p w:rsidRPr="00570AFE" w:rsidR="00DB065F" w:rsidP="00DB065F" w:rsidRDefault="00DB065F" w14:paraId="099849AD" w14:textId="77777777">
                      <w:pPr>
                        <w:jc w:val="right"/>
                        <w:rPr>
                          <w:color w:val="FFFFFF" w:themeColor="background1"/>
                          <w:sz w:val="32"/>
                          <w:szCs w:val="32"/>
                          <w:lang w:val="en-US"/>
                        </w:rPr>
                      </w:pPr>
                      <w:r w:rsidRPr="00570AFE">
                        <w:rPr>
                          <w:color w:val="FFFFFF" w:themeColor="background1"/>
                          <w:sz w:val="32"/>
                          <w:szCs w:val="32"/>
                          <w:lang w:val="en-US"/>
                        </w:rPr>
                        <w:t xml:space="preserve">Teacher Guide </w:t>
                      </w:r>
                    </w:p>
                  </w:txbxContent>
                </v:textbox>
                <w10:wrap anchorx="margin"/>
              </v:shape>
            </w:pict>
          </mc:Fallback>
        </mc:AlternateContent>
      </w:r>
      <w:r w:rsidR="0039720E">
        <w:rPr>
          <w:noProof/>
          <w:lang w:eastAsia="en-AU"/>
        </w:rPr>
        <mc:AlternateContent>
          <mc:Choice Requires="wps">
            <w:drawing>
              <wp:anchor distT="0" distB="0" distL="114300" distR="114300" simplePos="0" relativeHeight="251658242" behindDoc="0" locked="1" layoutInCell="1" allowOverlap="1" wp14:anchorId="71E1EE7A" wp14:editId="4CB2BBAB">
                <wp:simplePos x="0" y="0"/>
                <wp:positionH relativeFrom="page">
                  <wp:posOffset>2451735</wp:posOffset>
                </wp:positionH>
                <wp:positionV relativeFrom="page">
                  <wp:posOffset>1620520</wp:posOffset>
                </wp:positionV>
                <wp:extent cx="7880400" cy="3168000"/>
                <wp:effectExtent l="0" t="0" r="0" b="0"/>
                <wp:wrapNone/>
                <wp:docPr id="37" name="LandscapeOverlayRight"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80400" cy="3168000"/>
                        </a:xfrm>
                        <a:custGeom>
                          <a:avLst/>
                          <a:gdLst>
                            <a:gd name="T0" fmla="*/ 0 w 12410"/>
                            <a:gd name="T1" fmla="*/ 4989 h 4989"/>
                            <a:gd name="T2" fmla="*/ 2359 w 12410"/>
                            <a:gd name="T3" fmla="*/ 0 h 4989"/>
                            <a:gd name="T4" fmla="*/ 12410 w 12410"/>
                            <a:gd name="T5" fmla="*/ 0 h 4989"/>
                            <a:gd name="T6" fmla="*/ 12410 w 12410"/>
                            <a:gd name="T7" fmla="*/ 4989 h 4989"/>
                            <a:gd name="T8" fmla="*/ 0 w 12410"/>
                            <a:gd name="T9" fmla="*/ 4989 h 4989"/>
                          </a:gdLst>
                          <a:ahLst/>
                          <a:cxnLst>
                            <a:cxn ang="0">
                              <a:pos x="T0" y="T1"/>
                            </a:cxn>
                            <a:cxn ang="0">
                              <a:pos x="T2" y="T3"/>
                            </a:cxn>
                            <a:cxn ang="0">
                              <a:pos x="T4" y="T5"/>
                            </a:cxn>
                            <a:cxn ang="0">
                              <a:pos x="T6" y="T7"/>
                            </a:cxn>
                            <a:cxn ang="0">
                              <a:pos x="T8" y="T9"/>
                            </a:cxn>
                          </a:cxnLst>
                          <a:rect l="0" t="0" r="r" b="b"/>
                          <a:pathLst>
                            <a:path w="12410" h="4989">
                              <a:moveTo>
                                <a:pt x="0" y="4989"/>
                              </a:moveTo>
                              <a:lnTo>
                                <a:pt x="2359" y="0"/>
                              </a:lnTo>
                              <a:lnTo>
                                <a:pt x="12410" y="0"/>
                              </a:lnTo>
                              <a:lnTo>
                                <a:pt x="12410" y="4989"/>
                              </a:lnTo>
                              <a:lnTo>
                                <a:pt x="0" y="4989"/>
                              </a:lnTo>
                              <a:close/>
                            </a:path>
                          </a:pathLst>
                        </a:custGeom>
                        <a:solidFill>
                          <a:schemeClr val="dk2">
                            <a:alpha val="30000"/>
                          </a:scheme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14="http://schemas.microsoft.com/office/drawing/2010/main" xmlns:adec="http://schemas.microsoft.com/office/drawing/2017/decorative" xmlns:pic="http://schemas.openxmlformats.org/drawingml/2006/picture" xmlns:a16="http://schemas.microsoft.com/office/drawing/2014/main" xmlns:arto="http://schemas.microsoft.com/office/word/2006/arto">
            <w:pict w14:anchorId="01926592">
              <v:shape id="LandscapeOverlayRight" style="position:absolute;margin-left:193.05pt;margin-top:127.6pt;width:620.5pt;height:249.45pt;z-index:251658243;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2410,4989" o:spid="_x0000_s1026" fillcolor="#00b2a9 [3202]" stroked="f" path="m,4989l2359,,12410,r,4989l,4989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" w14:anchorId="5A78DC82">
                <v:fill opacity="19789f"/>
                <v:path arrowok="t" o:connecttype="custom" o:connectlocs="0,3168000;1497975,0;7880400,0;7880400,3168000;0,3168000" o:connectangles="0,0,0,0,0"/>
                <w10:wrap anchorx="page" anchory="page"/>
                <w10:anchorlock/>
              </v:shape>
            </w:pict>
          </mc:Fallback>
        </mc:AlternateContent>
      </w:r>
      <w:r w:rsidR="001D6D1D">
        <w:rPr>
          <w:noProof/>
          <w:lang w:eastAsia="en-AU"/>
        </w:rPr>
        <mc:AlternateContent>
          <mc:Choice Requires="wps">
            <w:drawing>
              <wp:anchor distT="0" distB="0" distL="114300" distR="114300" simplePos="0" relativeHeight="251658249" behindDoc="0" locked="1" layoutInCell="1" allowOverlap="1" wp14:anchorId="61D51D2F" wp14:editId="47CD75EE">
                <wp:simplePos x="0" y="0"/>
                <wp:positionH relativeFrom="page">
                  <wp:posOffset>2451735</wp:posOffset>
                </wp:positionH>
                <wp:positionV relativeFrom="page">
                  <wp:posOffset>1620520</wp:posOffset>
                </wp:positionV>
                <wp:extent cx="7880400" cy="3168000"/>
                <wp:effectExtent l="0" t="0" r="0" b="0"/>
                <wp:wrapNone/>
                <wp:docPr id="35" name="LandscapePicRight"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80400" cy="3168000"/>
                        </a:xfrm>
                        <a:custGeom>
                          <a:avLst/>
                          <a:gdLst>
                            <a:gd name="T0" fmla="*/ 0 w 12410"/>
                            <a:gd name="T1" fmla="*/ 4989 h 4989"/>
                            <a:gd name="T2" fmla="*/ 2359 w 12410"/>
                            <a:gd name="T3" fmla="*/ 0 h 4989"/>
                            <a:gd name="T4" fmla="*/ 12410 w 12410"/>
                            <a:gd name="T5" fmla="*/ 0 h 4989"/>
                            <a:gd name="T6" fmla="*/ 12410 w 12410"/>
                            <a:gd name="T7" fmla="*/ 4989 h 4989"/>
                            <a:gd name="T8" fmla="*/ 0 w 12410"/>
                            <a:gd name="T9" fmla="*/ 4989 h 4989"/>
                          </a:gdLst>
                          <a:ahLst/>
                          <a:cxnLst>
                            <a:cxn ang="0">
                              <a:pos x="T0" y="T1"/>
                            </a:cxn>
                            <a:cxn ang="0">
                              <a:pos x="T2" y="T3"/>
                            </a:cxn>
                            <a:cxn ang="0">
                              <a:pos x="T4" y="T5"/>
                            </a:cxn>
                            <a:cxn ang="0">
                              <a:pos x="T6" y="T7"/>
                            </a:cxn>
                            <a:cxn ang="0">
                              <a:pos x="T8" y="T9"/>
                            </a:cxn>
                          </a:cxnLst>
                          <a:rect l="0" t="0" r="r" b="b"/>
                          <a:pathLst>
                            <a:path w="12410" h="4989">
                              <a:moveTo>
                                <a:pt x="0" y="4989"/>
                              </a:moveTo>
                              <a:lnTo>
                                <a:pt x="2359" y="0"/>
                              </a:lnTo>
                              <a:lnTo>
                                <a:pt x="12410" y="0"/>
                              </a:lnTo>
                              <a:lnTo>
                                <a:pt x="12410" y="4989"/>
                              </a:lnTo>
                              <a:lnTo>
                                <a:pt x="0" y="4989"/>
                              </a:lnTo>
                              <a:close/>
                            </a:path>
                          </a:pathLst>
                        </a:custGeom>
                        <a:blipFill dpi="0" rotWithShape="1">
                          <a:blip r:embed="rId13">
                            <a:extLst>
                              <a:ext uri="{28A0092B-C50C-407E-A947-70E740481C1C}">
                                <a14:useLocalDpi xmlns:a14="http://schemas.microsoft.com/office/drawing/2010/main" val="0"/>
                              </a:ext>
                            </a:extLst>
                          </a:blip>
                          <a:srcRect/>
                          <a:stretch>
                            <a:fillRect t="-288" b="-288"/>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14="http://schemas.microsoft.com/office/drawing/2010/main" xmlns:adec="http://schemas.microsoft.com/office/drawing/2017/decorative" xmlns:pic="http://schemas.openxmlformats.org/drawingml/2006/picture" xmlns:a16="http://schemas.microsoft.com/office/drawing/2014/main" xmlns:arto="http://schemas.microsoft.com/office/word/2006/arto">
            <w:pict w14:anchorId="787C8C1E">
              <v:shape id="LandscapePicRight" style="position:absolute;margin-left:193.05pt;margin-top:127.6pt;width:620.5pt;height:249.45pt;z-index:251658251;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2410,4989" o:spid="_x0000_s1026" stroked="f" path="m,4989l2359,,12410,r,4989l,4989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" w14:anchorId="0A98B36E">
                <v:fill type="frame" o:title="" recolor="t" rotate="t" r:id="rId14"/>
                <v:path arrowok="t" o:connecttype="custom" o:connectlocs="0,3168000;1497975,0;7880400,0;7880400,3168000;0,3168000" o:connectangles="0,0,0,0,0"/>
                <w10:wrap anchorx="page" anchory="page"/>
                <w10:anchorlock/>
              </v:shape>
            </w:pict>
          </mc:Fallback>
        </mc:AlternateContent>
      </w:r>
      <w:r w:rsidR="002F6C8D">
        <w:rPr>
          <w:noProof/>
          <w:lang w:eastAsia="en-AU"/>
        </w:rPr>
        <mc:AlternateContent>
          <mc:Choice Requires="wps">
            <w:drawing>
              <wp:anchor distT="0" distB="0" distL="114300" distR="114300" simplePos="0" relativeHeight="251658248" behindDoc="0" locked="1" layoutInCell="1" allowOverlap="1" wp14:anchorId="30320DD8" wp14:editId="0B49DDE8">
                <wp:simplePos x="0" y="0"/>
                <wp:positionH relativeFrom="page">
                  <wp:posOffset>363855</wp:posOffset>
                </wp:positionH>
                <wp:positionV relativeFrom="page">
                  <wp:posOffset>1620520</wp:posOffset>
                </wp:positionV>
                <wp:extent cx="2080800" cy="3168000"/>
                <wp:effectExtent l="0" t="0" r="0" b="0"/>
                <wp:wrapNone/>
                <wp:docPr id="33" name="LandscapeOverlayLeft"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80800" cy="3168000"/>
                        </a:xfrm>
                        <a:custGeom>
                          <a:avLst/>
                          <a:gdLst>
                            <a:gd name="T0" fmla="*/ 924 w 3278"/>
                            <a:gd name="T1" fmla="*/ 0 h 4989"/>
                            <a:gd name="T2" fmla="*/ 0 w 3278"/>
                            <a:gd name="T3" fmla="*/ 0 h 4989"/>
                            <a:gd name="T4" fmla="*/ 0 w 3278"/>
                            <a:gd name="T5" fmla="*/ 4989 h 4989"/>
                            <a:gd name="T6" fmla="*/ 3278 w 3278"/>
                            <a:gd name="T7" fmla="*/ 4989 h 4989"/>
                            <a:gd name="T8" fmla="*/ 924 w 3278"/>
                            <a:gd name="T9" fmla="*/ 0 h 4989"/>
                          </a:gdLst>
                          <a:ahLst/>
                          <a:cxnLst>
                            <a:cxn ang="0">
                              <a:pos x="T0" y="T1"/>
                            </a:cxn>
                            <a:cxn ang="0">
                              <a:pos x="T2" y="T3"/>
                            </a:cxn>
                            <a:cxn ang="0">
                              <a:pos x="T4" y="T5"/>
                            </a:cxn>
                            <a:cxn ang="0">
                              <a:pos x="T6" y="T7"/>
                            </a:cxn>
                            <a:cxn ang="0">
                              <a:pos x="T8" y="T9"/>
                            </a:cxn>
                          </a:cxnLst>
                          <a:rect l="0" t="0" r="r" b="b"/>
                          <a:pathLst>
                            <a:path w="3278" h="4989">
                              <a:moveTo>
                                <a:pt x="924" y="0"/>
                              </a:moveTo>
                              <a:lnTo>
                                <a:pt x="0" y="0"/>
                              </a:lnTo>
                              <a:lnTo>
                                <a:pt x="0" y="4989"/>
                              </a:lnTo>
                              <a:lnTo>
                                <a:pt x="3278" y="4989"/>
                              </a:lnTo>
                              <a:lnTo>
                                <a:pt x="924" y="0"/>
                              </a:lnTo>
                              <a:close/>
                            </a:path>
                          </a:pathLst>
                        </a:custGeom>
                        <a:solidFill>
                          <a:srgbClr val="201547">
                            <a:alpha val="30196"/>
                          </a:srgb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14="http://schemas.microsoft.com/office/drawing/2010/main" xmlns:adec="http://schemas.microsoft.com/office/drawing/2017/decorative" xmlns:pic="http://schemas.openxmlformats.org/drawingml/2006/picture" xmlns:a16="http://schemas.microsoft.com/office/drawing/2014/main" xmlns:arto="http://schemas.microsoft.com/office/word/2006/arto">
            <w:pict w14:anchorId="6DB4EFE9">
              <v:shape id="LandscapeOverlayLeft" style="position:absolute;margin-left:28.65pt;margin-top:127.6pt;width:163.85pt;height:249.45pt;z-index:251658250;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278,4989" o:spid="_x0000_s1026" fillcolor="#201547" stroked="f" path="m924,l,,,4989r3278,l924,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" w14:anchorId="31B0E14B">
                <v:fill opacity="19789f"/>
                <v:path arrowok="t" o:connecttype="custom" o:connectlocs="586534,0;0,0;0,3168000;2080800,3168000;586534,0" o:connectangles="0,0,0,0,0"/>
                <w10:wrap anchorx="page" anchory="page"/>
                <w10:anchorlock/>
              </v:shape>
            </w:pict>
          </mc:Fallback>
        </mc:AlternateContent>
      </w:r>
      <w:r w:rsidRPr="00812815" w:rsidR="001246C4">
        <w:rPr>
          <w:noProof/>
          <w:color w:val="00B2A9" w:themeColor="text2"/>
          <w:lang w:eastAsia="en-AU"/>
        </w:rPr>
        <mc:AlternateContent>
          <mc:Choice Requires="wps">
            <w:drawing>
              <wp:anchor distT="0" distB="0" distL="114300" distR="114300" simplePos="0" relativeHeight="251658256" behindDoc="0" locked="1" layoutInCell="1" allowOverlap="1" wp14:anchorId="2BD2B6DE" wp14:editId="4DBE3538">
                <wp:simplePos x="0" y="0"/>
                <wp:positionH relativeFrom="page">
                  <wp:posOffset>3542030</wp:posOffset>
                </wp:positionH>
                <wp:positionV relativeFrom="page">
                  <wp:posOffset>2353945</wp:posOffset>
                </wp:positionV>
                <wp:extent cx="3657600" cy="4755600"/>
                <wp:effectExtent l="0" t="0" r="0" b="0"/>
                <wp:wrapNone/>
                <wp:docPr id="31" name="Multi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57600" cy="4755600"/>
                        </a:xfrm>
                        <a:custGeom>
                          <a:avLst/>
                          <a:gdLst>
                            <a:gd name="T0" fmla="*/ 3536 w 5762"/>
                            <a:gd name="T1" fmla="*/ 0 h 7483"/>
                            <a:gd name="T2" fmla="*/ 0 w 5762"/>
                            <a:gd name="T3" fmla="*/ 7483 h 7483"/>
                            <a:gd name="T4" fmla="*/ 5762 w 5762"/>
                            <a:gd name="T5" fmla="*/ 7483 h 7483"/>
                            <a:gd name="T6" fmla="*/ 5762 w 5762"/>
                            <a:gd name="T7" fmla="*/ 0 h 7483"/>
                            <a:gd name="T8" fmla="*/ 3536 w 5762"/>
                            <a:gd name="T9" fmla="*/ 0 h 7483"/>
                          </a:gdLst>
                          <a:ahLst/>
                          <a:cxnLst>
                            <a:cxn ang="0">
                              <a:pos x="T0" y="T1"/>
                            </a:cxn>
                            <a:cxn ang="0">
                              <a:pos x="T2" y="T3"/>
                            </a:cxn>
                            <a:cxn ang="0">
                              <a:pos x="T4" y="T5"/>
                            </a:cxn>
                            <a:cxn ang="0">
                              <a:pos x="T6" y="T7"/>
                            </a:cxn>
                            <a:cxn ang="0">
                              <a:pos x="T8" y="T9"/>
                            </a:cxn>
                          </a:cxnLst>
                          <a:rect l="0" t="0" r="r" b="b"/>
                          <a:pathLst>
                            <a:path w="5762" h="7483">
                              <a:moveTo>
                                <a:pt x="3536" y="0"/>
                              </a:moveTo>
                              <a:lnTo>
                                <a:pt x="0" y="7483"/>
                              </a:lnTo>
                              <a:lnTo>
                                <a:pt x="5762" y="7483"/>
                              </a:lnTo>
                              <a:lnTo>
                                <a:pt x="5762" y="0"/>
                              </a:lnTo>
                              <a:lnTo>
                                <a:pt x="3536" y="0"/>
                              </a:lnTo>
                              <a:close/>
                            </a:path>
                          </a:pathLst>
                        </a:custGeom>
                        <a:blipFill dpi="0" rotWithShape="1">
                          <a:blip r:embed="rId15">
                            <a:extLst>
                              <a:ext uri="{28A0092B-C50C-407E-A947-70E740481C1C}">
                                <a14:useLocalDpi xmlns:a14="http://schemas.microsoft.com/office/drawing/2010/main" val="0"/>
                              </a:ext>
                            </a:extLst>
                          </a:blip>
                          <a:srcRect/>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14="http://schemas.microsoft.com/office/drawing/2010/main" xmlns:adec="http://schemas.microsoft.com/office/drawing/2017/decorative" xmlns:pic="http://schemas.openxmlformats.org/drawingml/2006/picture" xmlns:a16="http://schemas.microsoft.com/office/drawing/2014/main" xmlns:arto="http://schemas.microsoft.com/office/word/2006/arto">
            <w:pict w14:anchorId="5F63E3F0">
              <v:shape id="Multi2" style="position:absolute;margin-left:278.9pt;margin-top:185.35pt;width:4in;height:374.45pt;z-index:251658259;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762,7483" o:spid="_x0000_s1026" stroked="f" path="m3536,l,7483r5762,l5762,,3536,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" w14:anchorId="38DB6946">
                <v:fill type="frame" o:title="" recolor="t" rotate="t" r:id="rId16"/>
                <v:path arrowok="t" o:connecttype="custom" o:connectlocs="2244581,0;0,4755600;3657600,4755600;3657600,0;2244581,0" o:connectangles="0,0,0,0,0"/>
                <w10:wrap anchorx="page" anchory="page"/>
                <w10:anchorlock/>
              </v:shape>
            </w:pict>
          </mc:Fallback>
        </mc:AlternateContent>
      </w:r>
      <w:r w:rsidR="001246C4">
        <w:rPr>
          <w:noProof/>
          <w:lang w:eastAsia="en-AU"/>
        </w:rPr>
        <mc:AlternateContent>
          <mc:Choice Requires="wps">
            <w:drawing>
              <wp:anchor distT="0" distB="0" distL="114300" distR="114300" simplePos="0" relativeHeight="251658255" behindDoc="0" locked="1" layoutInCell="1" allowOverlap="1" wp14:anchorId="150C85A1" wp14:editId="1C6F34A0">
                <wp:simplePos x="0" y="0"/>
                <wp:positionH relativeFrom="page">
                  <wp:posOffset>363220</wp:posOffset>
                </wp:positionH>
                <wp:positionV relativeFrom="page">
                  <wp:posOffset>2353945</wp:posOffset>
                </wp:positionV>
                <wp:extent cx="3182400" cy="4755600"/>
                <wp:effectExtent l="0" t="0" r="0" b="0"/>
                <wp:wrapNone/>
                <wp:docPr id="15" name="Multi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82400" cy="4755600"/>
                        </a:xfrm>
                        <a:custGeom>
                          <a:avLst/>
                          <a:gdLst>
                            <a:gd name="T0" fmla="*/ 1747 w 5941"/>
                            <a:gd name="T1" fmla="*/ 0 h 8858"/>
                            <a:gd name="T2" fmla="*/ 0 w 5941"/>
                            <a:gd name="T3" fmla="*/ 0 h 8858"/>
                            <a:gd name="T4" fmla="*/ 0 w 5941"/>
                            <a:gd name="T5" fmla="*/ 8858 h 8858"/>
                            <a:gd name="T6" fmla="*/ 5941 w 5941"/>
                            <a:gd name="T7" fmla="*/ 8858 h 8858"/>
                            <a:gd name="T8" fmla="*/ 1747 w 5941"/>
                            <a:gd name="T9" fmla="*/ 0 h 8858"/>
                          </a:gdLst>
                          <a:ahLst/>
                          <a:cxnLst>
                            <a:cxn ang="0">
                              <a:pos x="T0" y="T1"/>
                            </a:cxn>
                            <a:cxn ang="0">
                              <a:pos x="T2" y="T3"/>
                            </a:cxn>
                            <a:cxn ang="0">
                              <a:pos x="T4" y="T5"/>
                            </a:cxn>
                            <a:cxn ang="0">
                              <a:pos x="T6" y="T7"/>
                            </a:cxn>
                            <a:cxn ang="0">
                              <a:pos x="T8" y="T9"/>
                            </a:cxn>
                          </a:cxnLst>
                          <a:rect l="0" t="0" r="r" b="b"/>
                          <a:pathLst>
                            <a:path w="5941" h="8858">
                              <a:moveTo>
                                <a:pt x="1747" y="0"/>
                              </a:moveTo>
                              <a:lnTo>
                                <a:pt x="0" y="0"/>
                              </a:lnTo>
                              <a:lnTo>
                                <a:pt x="0" y="8858"/>
                              </a:lnTo>
                              <a:lnTo>
                                <a:pt x="5941" y="8858"/>
                              </a:lnTo>
                              <a:lnTo>
                                <a:pt x="1747" y="0"/>
                              </a:lnTo>
                              <a:close/>
                            </a:path>
                          </a:pathLst>
                        </a:custGeom>
                        <a:blipFill dpi="0" rotWithShape="1">
                          <a:blip r:embed="rId17">
                            <a:extLst>
                              <a:ext uri="{28A0092B-C50C-407E-A947-70E740481C1C}">
                                <a14:useLocalDpi xmlns:a14="http://schemas.microsoft.com/office/drawing/2010/main" val="0"/>
                              </a:ext>
                            </a:extLst>
                          </a:blip>
                          <a:srcRect/>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14="http://schemas.microsoft.com/office/drawing/2010/main" xmlns:adec="http://schemas.microsoft.com/office/drawing/2017/decorative" xmlns:pic="http://schemas.openxmlformats.org/drawingml/2006/picture" xmlns:a16="http://schemas.microsoft.com/office/drawing/2014/main" xmlns:arto="http://schemas.microsoft.com/office/word/2006/arto">
            <w:pict w14:anchorId="5B163BE2">
              <v:shape id="Multi1" style="position:absolute;margin-left:28.6pt;margin-top:185.35pt;width:250.6pt;height:374.45pt;z-index:251658258;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941,8858" o:spid="_x0000_s1026" stroked="f" path="m1747,l,,,8858r5941,l1747,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" w14:anchorId="6F0860CF">
                <v:fill type="frame" o:title="" recolor="t" rotate="t" r:id="rId18"/>
                <v:path arrowok="t" o:connecttype="custom" o:connectlocs="935811,0;0,0;0,4755600;3182400,4755600;935811,0" o:connectangles="0,0,0,0,0"/>
                <w10:wrap anchorx="page" anchory="page"/>
                <w10:anchorlock/>
              </v:shape>
            </w:pict>
          </mc:Fallback>
        </mc:AlternateContent>
      </w:r>
      <w:r w:rsidR="00AD391C">
        <w:rPr>
          <w:noProof/>
          <w:lang w:eastAsia="en-AU"/>
        </w:rPr>
        <mc:AlternateContent>
          <mc:Choice Requires="wps">
            <w:drawing>
              <wp:anchor distT="0" distB="0" distL="114300" distR="114300" simplePos="0" relativeHeight="251658257" behindDoc="0" locked="1" layoutInCell="1" allowOverlap="1" wp14:anchorId="7142AE5F" wp14:editId="0D0CEE5D">
                <wp:simplePos x="0" y="0"/>
                <wp:positionH relativeFrom="page">
                  <wp:posOffset>363220</wp:posOffset>
                </wp:positionH>
                <wp:positionV relativeFrom="page">
                  <wp:posOffset>2353945</wp:posOffset>
                </wp:positionV>
                <wp:extent cx="3182400" cy="4755600"/>
                <wp:effectExtent l="0" t="0" r="0" b="6985"/>
                <wp:wrapNone/>
                <wp:docPr id="43" name="OverlayLef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82400" cy="4755600"/>
                        </a:xfrm>
                        <a:custGeom>
                          <a:avLst/>
                          <a:gdLst>
                            <a:gd name="T0" fmla="*/ 1747 w 5941"/>
                            <a:gd name="T1" fmla="*/ 0 h 8858"/>
                            <a:gd name="T2" fmla="*/ 0 w 5941"/>
                            <a:gd name="T3" fmla="*/ 0 h 8858"/>
                            <a:gd name="T4" fmla="*/ 0 w 5941"/>
                            <a:gd name="T5" fmla="*/ 8858 h 8858"/>
                            <a:gd name="T6" fmla="*/ 5941 w 5941"/>
                            <a:gd name="T7" fmla="*/ 8858 h 8858"/>
                            <a:gd name="T8" fmla="*/ 1747 w 5941"/>
                            <a:gd name="T9" fmla="*/ 0 h 8858"/>
                          </a:gdLst>
                          <a:ahLst/>
                          <a:cxnLst>
                            <a:cxn ang="0">
                              <a:pos x="T0" y="T1"/>
                            </a:cxn>
                            <a:cxn ang="0">
                              <a:pos x="T2" y="T3"/>
                            </a:cxn>
                            <a:cxn ang="0">
                              <a:pos x="T4" y="T5"/>
                            </a:cxn>
                            <a:cxn ang="0">
                              <a:pos x="T6" y="T7"/>
                            </a:cxn>
                            <a:cxn ang="0">
                              <a:pos x="T8" y="T9"/>
                            </a:cxn>
                          </a:cxnLst>
                          <a:rect l="0" t="0" r="r" b="b"/>
                          <a:pathLst>
                            <a:path w="5941" h="8858">
                              <a:moveTo>
                                <a:pt x="1747" y="0"/>
                              </a:moveTo>
                              <a:lnTo>
                                <a:pt x="0" y="0"/>
                              </a:lnTo>
                              <a:lnTo>
                                <a:pt x="0" y="8858"/>
                              </a:lnTo>
                              <a:lnTo>
                                <a:pt x="5941" y="8858"/>
                              </a:lnTo>
                              <a:lnTo>
                                <a:pt x="1747" y="0"/>
                              </a:lnTo>
                              <a:close/>
                            </a:path>
                          </a:pathLst>
                        </a:custGeom>
                        <a:solidFill>
                          <a:srgbClr val="201547">
                            <a:alpha val="60000"/>
                          </a:srgb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14="http://schemas.microsoft.com/office/drawing/2010/main" xmlns:adec="http://schemas.microsoft.com/office/drawing/2017/decorative" xmlns:pic="http://schemas.openxmlformats.org/drawingml/2006/picture" xmlns:a16="http://schemas.microsoft.com/office/drawing/2014/main" xmlns:arto="http://schemas.microsoft.com/office/word/2006/arto">
            <w:pict w14:anchorId="3F791F6F">
              <v:shape id="OverlayLeft" style="position:absolute;margin-left:28.6pt;margin-top:185.35pt;width:250.6pt;height:374.45pt;z-index:2516582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alt="&quot;&quot;" coordsize="5941,8858" o:spid="_x0000_s1026" fillcolor="#201547" stroked="f" path="m1747,l,,,8858r5941,l1747,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" w14:anchorId="6AAC85DC">
                <v:fill opacity="39321f"/>
                <v:path arrowok="t" o:connecttype="custom" o:connectlocs="935811,0;0,0;0,4755600;3182400,4755600;935811,0" o:connectangles="0,0,0,0,0"/>
                <w10:wrap anchorx="page" anchory="page"/>
                <w10:anchorlock/>
              </v:shape>
            </w:pict>
          </mc:Fallback>
        </mc:AlternateContent>
      </w:r>
      <w:r w:rsidRPr="00812815" w:rsidR="00CA2A66">
        <w:rPr>
          <w:noProof/>
          <w:color w:val="00B2A9" w:themeColor="text2"/>
          <w:lang w:eastAsia="en-AU"/>
        </w:rPr>
        <mc:AlternateContent>
          <mc:Choice Requires="wps">
            <w:drawing>
              <wp:anchor distT="0" distB="0" distL="114300" distR="114300" simplePos="0" relativeHeight="251658258" behindDoc="0" locked="1" layoutInCell="1" allowOverlap="1" wp14:anchorId="761C66F3" wp14:editId="4CB9C023">
                <wp:simplePos x="0" y="0"/>
                <wp:positionH relativeFrom="page">
                  <wp:posOffset>3542030</wp:posOffset>
                </wp:positionH>
                <wp:positionV relativeFrom="page">
                  <wp:posOffset>2353945</wp:posOffset>
                </wp:positionV>
                <wp:extent cx="3657600" cy="4755600"/>
                <wp:effectExtent l="0" t="0" r="0" b="6985"/>
                <wp:wrapNone/>
                <wp:docPr id="16" name="OverlayRigh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57600" cy="4755600"/>
                        </a:xfrm>
                        <a:custGeom>
                          <a:avLst/>
                          <a:gdLst>
                            <a:gd name="T0" fmla="*/ 3536 w 5762"/>
                            <a:gd name="T1" fmla="*/ 0 h 7483"/>
                            <a:gd name="T2" fmla="*/ 0 w 5762"/>
                            <a:gd name="T3" fmla="*/ 7483 h 7483"/>
                            <a:gd name="T4" fmla="*/ 5762 w 5762"/>
                            <a:gd name="T5" fmla="*/ 7483 h 7483"/>
                            <a:gd name="T6" fmla="*/ 5762 w 5762"/>
                            <a:gd name="T7" fmla="*/ 0 h 7483"/>
                            <a:gd name="T8" fmla="*/ 3536 w 5762"/>
                            <a:gd name="T9" fmla="*/ 0 h 7483"/>
                          </a:gdLst>
                          <a:ahLst/>
                          <a:cxnLst>
                            <a:cxn ang="0">
                              <a:pos x="T0" y="T1"/>
                            </a:cxn>
                            <a:cxn ang="0">
                              <a:pos x="T2" y="T3"/>
                            </a:cxn>
                            <a:cxn ang="0">
                              <a:pos x="T4" y="T5"/>
                            </a:cxn>
                            <a:cxn ang="0">
                              <a:pos x="T6" y="T7"/>
                            </a:cxn>
                            <a:cxn ang="0">
                              <a:pos x="T8" y="T9"/>
                            </a:cxn>
                          </a:cxnLst>
                          <a:rect l="0" t="0" r="r" b="b"/>
                          <a:pathLst>
                            <a:path w="5762" h="7483">
                              <a:moveTo>
                                <a:pt x="3536" y="0"/>
                              </a:moveTo>
                              <a:lnTo>
                                <a:pt x="0" y="7483"/>
                              </a:lnTo>
                              <a:lnTo>
                                <a:pt x="5762" y="7483"/>
                              </a:lnTo>
                              <a:lnTo>
                                <a:pt x="5762" y="0"/>
                              </a:lnTo>
                              <a:lnTo>
                                <a:pt x="3536" y="0"/>
                              </a:lnTo>
                              <a:close/>
                            </a:path>
                          </a:pathLst>
                        </a:custGeom>
                        <a:solidFill>
                          <a:schemeClr val="dk2">
                            <a:alpha val="30000"/>
                          </a:scheme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14="http://schemas.microsoft.com/office/drawing/2010/main" xmlns:adec="http://schemas.microsoft.com/office/drawing/2017/decorative" xmlns:pic="http://schemas.openxmlformats.org/drawingml/2006/picture" xmlns:a16="http://schemas.microsoft.com/office/drawing/2014/main" xmlns:arto="http://schemas.microsoft.com/office/word/2006/arto">
            <w:pict w14:anchorId="67C239D0">
              <v:shape id="OverlayRight" style="position:absolute;margin-left:278.9pt;margin-top:185.35pt;width:4in;height:374.45pt;z-index:25165826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alt="&quot;&quot;" coordsize="5762,7483" o:spid="_x0000_s1026" fillcolor="#00b2a9 [3202]" stroked="f" path="m3536,l,7483r5762,l5762,,3536,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" w14:anchorId="226C93B3">
                <v:fill opacity="19789f"/>
                <v:path arrowok="t" o:connecttype="custom" o:connectlocs="2244581,0;0,4755600;3657600,4755600;3657600,0;2244581,0" o:connectangles="0,0,0,0,0"/>
                <w10:wrap anchorx="page" anchory="page"/>
                <w10:anchorlock/>
              </v:shape>
            </w:pict>
          </mc:Fallback>
        </mc:AlternateContent>
      </w:r>
      <w:r w:rsidRPr="00D55628" w:rsidR="001172B9">
        <w:rPr>
          <w:noProof/>
          <w:lang w:eastAsia="en-AU"/>
        </w:rPr>
        <mc:AlternateContent>
          <mc:Choice Requires="wps">
            <w:drawing>
              <wp:anchor distT="0" distB="0" distL="114300" distR="114300" simplePos="1" relativeHeight="251658251" behindDoc="0" locked="1" layoutInCell="1" allowOverlap="1" wp14:anchorId="1E52050D" wp14:editId="4B9894CB">
                <wp:simplePos x="3542030" y="7106285"/>
                <wp:positionH relativeFrom="page">
                  <wp:posOffset>3542030</wp:posOffset>
                </wp:positionH>
                <wp:positionV relativeFrom="page">
                  <wp:posOffset>7106285</wp:posOffset>
                </wp:positionV>
                <wp:extent cx="1890000" cy="1994400"/>
                <wp:effectExtent l="0" t="0" r="0" b="0"/>
                <wp:wrapNone/>
                <wp:docPr id="40" name="TriangleBottomACIMono"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blipFill>
                          <a:blip r:embed="rId19"/>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14="http://schemas.microsoft.com/office/drawing/2010/main" xmlns:adec="http://schemas.microsoft.com/office/drawing/2017/decorative" xmlns:pic="http://schemas.openxmlformats.org/drawingml/2006/picture" xmlns:a16="http://schemas.microsoft.com/office/drawing/2014/main" xmlns:arto="http://schemas.microsoft.com/office/word/2006/arto">
            <w:pict w14:anchorId="5723C405">
              <v:shape id="TriangleBottomACIMono" style="position:absolute;margin-left:278.9pt;margin-top:559.55pt;width:148.8pt;height:157.05pt;z-index:251658253;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spid="_x0000_s1026" stroked="f" path="m1745,3697l,,3496,,1745,3697x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" w14:anchorId="3088C274">
                <v:fill type="frame" o:title="" recolor="t" rotate="t" r:id="rId20"/>
                <v:path arrowok="t" o:connecttype="custom" o:connectlocs="943378,1994400;0,0;1890000,0;943378,1994400" o:connectangles="0,0,0,0"/>
                <w10:wrap anchorx="page" anchory="page"/>
                <w10:anchorlock/>
              </v:shape>
            </w:pict>
          </mc:Fallback>
        </mc:AlternateContent>
      </w:r>
      <w:r w:rsidRPr="00D55628" w:rsidR="005B4E3F">
        <w:rPr>
          <w:noProof/>
          <w:lang w:eastAsia="en-AU"/>
        </w:rPr>
        <mc:AlternateContent>
          <mc:Choice Requires="wps">
            <w:drawing>
              <wp:anchor distT="0" distB="0" distL="114300" distR="114300" simplePos="1" relativeHeight="251658252" behindDoc="0" locked="1" layoutInCell="1" allowOverlap="1" wp14:anchorId="37911E1E" wp14:editId="553D2DBA">
                <wp:simplePos x="3542030" y="7106285"/>
                <wp:positionH relativeFrom="page">
                  <wp:posOffset>3542030</wp:posOffset>
                </wp:positionH>
                <wp:positionV relativeFrom="page">
                  <wp:posOffset>7106285</wp:posOffset>
                </wp:positionV>
                <wp:extent cx="1890000" cy="1994400"/>
                <wp:effectExtent l="0" t="0" r="0" b="0"/>
                <wp:wrapNone/>
                <wp:docPr id="41" name="TriangleBottomSolar"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blipFill dpi="0" rotWithShape="1">
                          <a:blip r:embed="rId21">
                            <a:extLst>
                              <a:ext uri="{28A0092B-C50C-407E-A947-70E740481C1C}">
                                <a14:useLocalDpi xmlns:a14="http://schemas.microsoft.com/office/drawing/2010/main" val="0"/>
                              </a:ext>
                            </a:extLst>
                          </a:blip>
                          <a:srcRect/>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14="http://schemas.microsoft.com/office/drawing/2010/main" xmlns:adec="http://schemas.microsoft.com/office/drawing/2017/decorative" xmlns:pic="http://schemas.openxmlformats.org/drawingml/2006/picture" xmlns:a16="http://schemas.microsoft.com/office/drawing/2014/main" xmlns:arto="http://schemas.microsoft.com/office/word/2006/arto">
            <w:pict w14:anchorId="02117ED8">
              <v:shape id="TriangleBottomSolar" style="position:absolute;margin-left:278.9pt;margin-top:559.55pt;width:148.8pt;height:157.05pt;z-index:251658254;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spid="_x0000_s1026" stroked="f" path="m1745,3697l,,3496,,1745,3697x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" w14:anchorId="47029734">
                <v:fill type="frame" o:title="" recolor="t" rotate="t" r:id="rId22"/>
                <v:path arrowok="t" o:connecttype="custom" o:connectlocs="943378,1994400;0,0;1890000,0;943378,1994400" o:connectangles="0,0,0,0"/>
                <w10:wrap anchorx="page" anchory="page"/>
                <w10:anchorlock/>
              </v:shape>
            </w:pict>
          </mc:Fallback>
        </mc:AlternateContent>
      </w:r>
      <w:r w:rsidRPr="00D55628" w:rsidR="001172B9">
        <w:rPr>
          <w:noProof/>
          <w:lang w:eastAsia="en-AU"/>
        </w:rPr>
        <mc:AlternateContent>
          <mc:Choice Requires="wps">
            <w:drawing>
              <wp:anchor distT="0" distB="0" distL="114300" distR="114300" simplePos="0" relativeHeight="251658254" behindDoc="0" locked="1" layoutInCell="1" allowOverlap="1" wp14:anchorId="271027B1" wp14:editId="4C7DCB77">
                <wp:simplePos x="0" y="0"/>
                <wp:positionH relativeFrom="page">
                  <wp:posOffset>3542030</wp:posOffset>
                </wp:positionH>
                <wp:positionV relativeFrom="page">
                  <wp:posOffset>7106285</wp:posOffset>
                </wp:positionV>
                <wp:extent cx="1890000" cy="1994400"/>
                <wp:effectExtent l="0" t="0" r="0" b="6350"/>
                <wp:wrapNone/>
                <wp:docPr id="39" name="TriangleBottomACI" descr="DELWP Pupangarli Marnmarnepu Artwork"/>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blipFill>
                          <a:blip r:embed="rId23"/>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14="http://schemas.microsoft.com/office/drawing/2010/main" xmlns:adec="http://schemas.microsoft.com/office/drawing/2017/decorative" xmlns:pic="http://schemas.openxmlformats.org/drawingml/2006/picture" xmlns:a16="http://schemas.microsoft.com/office/drawing/2014/main" xmlns:arto="http://schemas.microsoft.com/office/word/2006/arto">
            <w:pict w14:anchorId="1D269AF0">
              <v:shape id="TriangleBottomACI" style="position:absolute;margin-left:278.9pt;margin-top:559.55pt;width:148.8pt;height:157.05pt;z-index:25165825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alt="DELWP Pupangarli Marnmarnepu Artwork" coordsize="3496,3697" o:spid="_x0000_s1026" stroked="f" path="m1745,3697l,,3496,,1745,3697x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" w14:anchorId="0C94E276">
                <v:fill type="frame" o:title="DELWP Pupangarli Marnmarnepu Artwork" recolor="t" rotate="t" r:id="rId24"/>
                <v:path arrowok="t" o:connecttype="custom" o:connectlocs="943378,1994400;0,0;1890000,0;943378,1994400" o:connectangles="0,0,0,0"/>
                <w10:wrap anchorx="page" anchory="page"/>
                <w10:anchorlock/>
              </v:shape>
            </w:pict>
          </mc:Fallback>
        </mc:AlternateContent>
      </w:r>
      <w:r w:rsidRPr="00D55628" w:rsidR="009D0AFD">
        <w:rPr>
          <w:noProof/>
          <w:lang w:eastAsia="en-AU"/>
        </w:rPr>
        <mc:AlternateContent>
          <mc:Choice Requires="wps">
            <w:drawing>
              <wp:anchor distT="0" distB="0" distL="114300" distR="114300" simplePos="1" relativeHeight="251658247" behindDoc="0" locked="1" layoutInCell="1" allowOverlap="1" wp14:anchorId="7E7EFF43" wp14:editId="6913993C">
                <wp:simplePos x="3542030" y="7106285"/>
                <wp:positionH relativeFrom="page">
                  <wp:posOffset>3542030</wp:posOffset>
                </wp:positionH>
                <wp:positionV relativeFrom="page">
                  <wp:posOffset>7106285</wp:posOffset>
                </wp:positionV>
                <wp:extent cx="1890000" cy="1994400"/>
                <wp:effectExtent l="0" t="0" r="0" b="0"/>
                <wp:wrapNone/>
                <wp:docPr id="12" name="TriangleBottom"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solidFill>
                          <a:schemeClr val="accent6"/>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14="http://schemas.microsoft.com/office/drawing/2010/main" xmlns:adec="http://schemas.microsoft.com/office/drawing/2017/decorative" xmlns:pic="http://schemas.openxmlformats.org/drawingml/2006/picture" xmlns:a16="http://schemas.microsoft.com/office/drawing/2014/main" xmlns:arto="http://schemas.microsoft.com/office/word/2006/arto">
            <w:pict w14:anchorId="01E3558B">
              <v:shape id="TriangleBottom" style="position:absolute;margin-left:278.9pt;margin-top:559.55pt;width:148.8pt;height:157.05pt;z-index:251658249;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spid="_x0000_s1026" fillcolor="#a6a1b5 [3209]" stroked="f" path="m1745,3697l,,3496,,1745,3697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" w14:anchorId="12FCF846">
                <v:path arrowok="t" o:connecttype="custom" o:connectlocs="943378,1994400;0,0;1890000,0;943378,1994400" o:connectangles="0,0,0,0"/>
                <w10:wrap anchorx="page" anchory="page"/>
                <w10:anchorlock/>
              </v:shape>
            </w:pict>
          </mc:Fallback>
        </mc:AlternateContent>
      </w:r>
      <w:r w:rsidRPr="00D55628" w:rsidR="009D0AFD">
        <w:rPr>
          <w:noProof/>
          <w:lang w:eastAsia="en-AU"/>
        </w:rPr>
        <mc:AlternateContent>
          <mc:Choice Requires="wps">
            <w:drawing>
              <wp:anchor distT="0" distB="0" distL="114300" distR="114300" simplePos="0" relativeHeight="251658246" behindDoc="0" locked="1" layoutInCell="1" allowOverlap="1" wp14:anchorId="2FEA8237" wp14:editId="44D572A8">
                <wp:simplePos x="0" y="0"/>
                <wp:positionH relativeFrom="page">
                  <wp:posOffset>359410</wp:posOffset>
                </wp:positionH>
                <wp:positionV relativeFrom="page">
                  <wp:posOffset>359410</wp:posOffset>
                </wp:positionV>
                <wp:extent cx="1890000" cy="1994400"/>
                <wp:effectExtent l="0" t="0" r="0" b="6350"/>
                <wp:wrapNone/>
                <wp:docPr id="11" name="TriangleTop">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solidFill>
                          <a:schemeClr val="accent4"/>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14="http://schemas.microsoft.com/office/drawing/2010/main" xmlns:adec="http://schemas.microsoft.com/office/drawing/2017/decorative" xmlns:pic="http://schemas.openxmlformats.org/drawingml/2006/picture" xmlns:a16="http://schemas.microsoft.com/office/drawing/2014/main" xmlns:arto="http://schemas.microsoft.com/office/word/2006/arto">
            <w:pict w14:anchorId="338CCBD3">
              <v:shape id="TriangleTop" style="position:absolute;margin-left:28.3pt;margin-top:28.3pt;width:148.8pt;height:157.05pt;z-index:2516582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alt="&quot;&quot;" coordsize="3496,3697" o:spid="_x0000_s1026" fillcolor="#797391 [3207]" stroked="f" path="m1745,3697l,,3496,,1745,3697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" w14:anchorId="37F96904">
                <v:path arrowok="t" o:connecttype="custom" o:connectlocs="943378,1994400;0,0;1890000,0;943378,1994400" o:connectangles="0,0,0,0"/>
                <w10:wrap anchorx="page" anchory="page"/>
                <w10:anchorlock/>
              </v:shape>
            </w:pict>
          </mc:Fallback>
        </mc:AlternateContent>
      </w:r>
      <w:r w:rsidRPr="00D55628" w:rsidR="00330302">
        <w:rPr>
          <w:noProof/>
          <w:lang w:eastAsia="en-AU"/>
        </w:rPr>
        <mc:AlternateContent>
          <mc:Choice Requires="wps">
            <w:drawing>
              <wp:anchor distT="0" distB="0" distL="114300" distR="114300" simplePos="0" relativeHeight="251658245" behindDoc="0" locked="1" layoutInCell="1" allowOverlap="1" wp14:anchorId="52EC505D" wp14:editId="4ED3ED2E">
                <wp:simplePos x="0" y="0"/>
                <wp:positionH relativeFrom="page">
                  <wp:posOffset>0</wp:posOffset>
                </wp:positionH>
                <wp:positionV relativeFrom="page">
                  <wp:align>bottom</wp:align>
                </wp:positionV>
                <wp:extent cx="3848400" cy="720000"/>
                <wp:effectExtent l="0" t="0" r="0" b="0"/>
                <wp:wrapNone/>
                <wp:docPr id="8" name="WebAddress" hidden="1"/>
                <wp:cNvGraphicFramePr/>
                <a:graphic xmlns:a="http://schemas.openxmlformats.org/drawingml/2006/main">
                  <a:graphicData uri="http://schemas.microsoft.com/office/word/2010/wordprocessingShape">
                    <wps:wsp>
                      <wps:cNvSpPr txBox="1"/>
                      <wps:spPr>
                        <a:xfrm>
                          <a:off x="0" y="0"/>
                          <a:ext cx="3848400" cy="72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Pr="009F69FA" w:rsidR="008D4D17" w:rsidP="00606CDD" w:rsidRDefault="008D4D17" w14:paraId="719208C9" w14:textId="77777777">
                            <w:pPr>
                              <w:pStyle w:val="xWebCoverPage"/>
                            </w:pPr>
                            <w:r w:rsidRPr="009F69FA">
                              <w:t>de</w:t>
                            </w:r>
                            <w:r>
                              <w:t>lw</w:t>
                            </w:r>
                            <w:r w:rsidRPr="009F69FA">
                              <w:t>p.vic.gov.au</w:t>
                            </w:r>
                          </w:p>
                        </w:txbxContent>
                      </wps:txbx>
                      <wps:bodyPr rot="0" spcFirstLastPara="0" vertOverflow="overflow" horzOverflow="overflow" vert="horz" wrap="square" lIns="72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w14:anchorId="49EA67A6">
              <v:shape id="WebAddress" style="position:absolute;margin-left:0;margin-top:0;width:303pt;height:56.7pt;z-index:251658245;visibility:hidden;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top" o:spid="_x0000_s102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" w14:anchorId="52EC505D">
                <v:textbox inset="20mm">
                  <w:txbxContent>
                    <w:p w:rsidRPr="009F69FA" w:rsidR="008D4D17" w:rsidP="00606CDD" w:rsidRDefault="008D4D17" w14:paraId="0121BB91" w14:textId="77777777">
                      <w:pPr>
                        <w:pStyle w:val="xWebCoverPage"/>
                      </w:pPr>
                      <w:r w:rsidRPr="009F69FA">
                        <w:t>de</w:t>
                      </w:r>
                      <w:r>
                        <w:t>lw</w:t>
                      </w:r>
                      <w:r w:rsidRPr="009F69FA">
                        <w:t>p.vic.gov.au</w:t>
                      </w:r>
                    </w:p>
                  </w:txbxContent>
                </v:textbox>
                <w10:wrap anchorx="page" anchory="page"/>
                <w10:anchorlock/>
              </v:shape>
            </w:pict>
          </mc:Fallback>
        </mc:AlternateContent>
      </w:r>
      <w:r w:rsidRPr="00D55628" w:rsidR="003D5476">
        <w:rPr>
          <w:noProof/>
          <w:lang w:eastAsia="en-AU"/>
        </w:rPr>
        <mc:AlternateContent>
          <mc:Choice Requires="wps">
            <w:drawing>
              <wp:anchor distT="0" distB="0" distL="114300" distR="114300" simplePos="0" relativeHeight="251658241" behindDoc="1" locked="1" layoutInCell="1" allowOverlap="1" wp14:anchorId="333EDF0B" wp14:editId="0DFF80F7">
                <wp:simplePos x="0" y="0"/>
                <wp:positionH relativeFrom="page">
                  <wp:align>left</wp:align>
                </wp:positionH>
                <wp:positionV relativeFrom="page">
                  <wp:posOffset>8567420</wp:posOffset>
                </wp:positionV>
                <wp:extent cx="5554800" cy="370800"/>
                <wp:effectExtent l="0" t="0" r="8255" b="10795"/>
                <wp:wrapNone/>
                <wp:docPr id="1" name="CoverStatus" title="Watermark Document Status"/>
                <wp:cNvGraphicFramePr/>
                <a:graphic xmlns:a="http://schemas.openxmlformats.org/drawingml/2006/main">
                  <a:graphicData uri="http://schemas.microsoft.com/office/word/2010/wordprocessingShape">
                    <wps:wsp>
                      <wps:cNvSpPr txBox="1"/>
                      <wps:spPr>
                        <a:xfrm>
                          <a:off x="0" y="0"/>
                          <a:ext cx="5554800" cy="370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Pr="00271B90" w:rsidR="008D4D17" w:rsidP="00A653F3" w:rsidRDefault="005B33DA" w14:paraId="5417E562" w14:textId="77777777">
                            <w:pPr>
                              <w:pStyle w:val="xCoverStatus"/>
                            </w:pPr>
                            <w:r>
                              <w:fldChar w:fldCharType="begin"/>
                            </w:r>
                            <w:r>
                              <w:instrText xml:space="preserve"> DOCPROPERTY  xStatus  \* MERGEFORMAT </w:instrText>
                            </w:r>
                            <w:r>
                              <w:fldChar w:fldCharType="end"/>
                            </w:r>
                          </w:p>
                        </w:txbxContent>
                      </wps:txbx>
                      <wps:bodyPr rot="0" spcFirstLastPara="0" vertOverflow="overflow" horzOverflow="overflow" vert="horz" wrap="square" lIns="720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w14:anchorId="54A4BFF8">
              <v:shape id="CoverStatus" style="position:absolute;margin-left:0;margin-top:674.6pt;width:437.4pt;height:29.2pt;z-index:-251658239;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top" alt="Title: Watermark Document Status" o:spid="_x0000_s1028"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" w14:anchorId="333EDF0B">
                <v:textbox inset="20mm,0,1mm,0">
                  <w:txbxContent>
                    <w:p w:rsidRPr="00271B90" w:rsidR="008D4D17" w:rsidP="00A653F3" w:rsidRDefault="005B33DA" w14:paraId="270676B1" w14:textId="77777777">
                      <w:pPr>
                        <w:pStyle w:val="xCoverStatus"/>
                      </w:pPr>
                      <w:r>
                        <w:fldChar w:fldCharType="begin"/>
                      </w:r>
                      <w:r>
                        <w:instrText xml:space="preserve"> DOCPROPERTY  xStatus  \* MERGEFORMAT </w:instrText>
                      </w:r>
                      <w:r>
                        <w:fldChar w:fldCharType="end"/>
                      </w:r>
                    </w:p>
                  </w:txbxContent>
                </v:textbox>
                <w10:wrap anchorx="page" anchory="page"/>
                <w10:anchorlock/>
              </v:shape>
            </w:pict>
          </mc:Fallback>
        </mc:AlternateContent>
      </w:r>
      <w:r w:rsidRPr="00D55628" w:rsidR="003A2D2C">
        <w:rPr>
          <w:noProof/>
          <w:lang w:eastAsia="en-AU"/>
        </w:rPr>
        <mc:AlternateContent>
          <mc:Choice Requires="wps">
            <w:drawing>
              <wp:anchor distT="0" distB="0" distL="114300" distR="114300" simplePos="0" relativeHeight="251658253" behindDoc="0" locked="1" layoutInCell="1" allowOverlap="1" wp14:anchorId="1E0340A6" wp14:editId="44210BA0">
                <wp:simplePos x="0" y="0"/>
                <wp:positionH relativeFrom="page">
                  <wp:posOffset>359410</wp:posOffset>
                </wp:positionH>
                <wp:positionV relativeFrom="page">
                  <wp:posOffset>9100185</wp:posOffset>
                </wp:positionV>
                <wp:extent cx="6840001" cy="432000"/>
                <wp:effectExtent l="0" t="0" r="0" b="6350"/>
                <wp:wrapNone/>
                <wp:docPr id="19" name="CoverProjectBar">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840001" cy="432000"/>
                        </a:xfrm>
                        <a:prstGeom prst="rect">
                          <a:avLst/>
                        </a:prstGeom>
                        <a:solidFill>
                          <a:srgbClr val="201547"/>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Pr="00455A7E" w:rsidR="008D4D17" w:rsidP="00455A7E" w:rsidRDefault="000759FD" w14:paraId="12E054DA" w14:textId="17248A8D">
                            <w:pPr>
                              <w:pStyle w:val="TitleBarText"/>
                            </w:pPr>
                            <w:r>
                              <w:t>Coastcare Victoria School Kit</w:t>
                            </w:r>
                          </w:p>
                        </w:txbxContent>
                      </wps:txbx>
                      <wps:bodyPr rot="0" spcFirstLastPara="0" vertOverflow="overflow" horzOverflow="overflow" vert="horz" wrap="square" lIns="360000" tIns="0" rIns="360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w14:anchorId="71C28500">
              <v:shape id="CoverProjectBar" style="position:absolute;margin-left:28.3pt;margin-top:716.55pt;width:538.6pt;height:34pt;z-index:25165825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o:spid="_x0000_s1029" fillcolor="#201547"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" w14:anchorId="1E0340A6">
                <v:textbox inset="10mm,0,10mm,0">
                  <w:txbxContent>
                    <w:p w:rsidRPr="00455A7E" w:rsidR="008D4D17" w:rsidP="00455A7E" w:rsidRDefault="000759FD" w14:paraId="450D72DA" w14:textId="17248A8D">
                      <w:pPr>
                        <w:pStyle w:val="TitleBarText"/>
                      </w:pPr>
                      <w:r>
                        <w:t>Coastcare Victoria School Kit</w:t>
                      </w:r>
                    </w:p>
                  </w:txbxContent>
                </v:textbox>
                <w10:wrap anchorx="page" anchory="page"/>
                <w10:anchorlock/>
              </v:shape>
            </w:pict>
          </mc:Fallback>
        </mc:AlternateContent>
      </w:r>
      <w:r w:rsidRPr="00D55628" w:rsidR="007A2C14">
        <w:rPr>
          <w:noProof/>
          <w:lang w:eastAsia="en-AU"/>
        </w:rPr>
        <mc:AlternateContent>
          <mc:Choice Requires="wps">
            <w:drawing>
              <wp:anchor distT="0" distB="0" distL="114300" distR="114300" simplePos="0" relativeHeight="251658250" behindDoc="1" locked="1" layoutInCell="1" allowOverlap="1" wp14:anchorId="465024B6" wp14:editId="0B9D3143">
                <wp:simplePos x="0" y="0"/>
                <wp:positionH relativeFrom="page">
                  <wp:posOffset>360045</wp:posOffset>
                </wp:positionH>
                <wp:positionV relativeFrom="page">
                  <wp:posOffset>1620520</wp:posOffset>
                </wp:positionV>
                <wp:extent cx="9972000" cy="3168000"/>
                <wp:effectExtent l="0" t="0" r="0" b="0"/>
                <wp:wrapNone/>
                <wp:docPr id="34" name="LandscapePicSingle" descr="Cover Image" hidden="1" title="Cover Image"/>
                <wp:cNvGraphicFramePr/>
                <a:graphic xmlns:a="http://schemas.openxmlformats.org/drawingml/2006/main">
                  <a:graphicData uri="http://schemas.microsoft.com/office/word/2010/wordprocessingShape">
                    <wps:wsp>
                      <wps:cNvSpPr/>
                      <wps:spPr>
                        <a:xfrm>
                          <a:off x="0" y="0"/>
                          <a:ext cx="9972000" cy="3168000"/>
                        </a:xfrm>
                        <a:prstGeom prst="rect">
                          <a:avLst/>
                        </a:prstGeom>
                        <a:blipFill dpi="0" rotWithShape="1">
                          <a:blip r:embed="rId25">
                            <a:extLst>
                              <a:ext uri="{28A0092B-C50C-407E-A947-70E740481C1C}">
                                <a14:useLocalDpi xmlns:a14="http://schemas.microsoft.com/office/drawing/2010/main" val="0"/>
                              </a:ext>
                            </a:extLst>
                          </a:blip>
                          <a:srcRect/>
                          <a:stretch>
                            <a:fillRect t="-221" b="-221"/>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14="http://schemas.microsoft.com/office/drawing/2010/main" xmlns:adec="http://schemas.microsoft.com/office/drawing/2017/decorative" xmlns:pic="http://schemas.openxmlformats.org/drawingml/2006/picture" xmlns:a16="http://schemas.microsoft.com/office/drawing/2014/main" xmlns:arto="http://schemas.microsoft.com/office/word/2006/arto">
            <w:pict w14:anchorId="133B9BB9">
              <v:rect id="LandscapePicSingle" style="position:absolute;margin-left:28.35pt;margin-top:127.6pt;width:785.2pt;height:249.45pt;z-index:-251658228;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Title: Cover Image - Description: Cover Image" o:spid="_x0000_s1026" stroked="f" strokeweight="2pt" w14:anchorId="536A73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">
                <v:fill type="frame" o:title="Cover Image" recolor="t" rotate="t" r:id="rId26"/>
                <w10:wrap anchorx="page" anchory="page"/>
                <w10:anchorlock/>
              </v:rect>
            </w:pict>
          </mc:Fallback>
        </mc:AlternateContent>
      </w:r>
      <w:r w:rsidRPr="00D55628" w:rsidR="005A2A5D">
        <w:rPr>
          <w:noProof/>
          <w:lang w:eastAsia="en-AU"/>
        </w:rPr>
        <mc:AlternateContent>
          <mc:Choice Requires="wps">
            <w:drawing>
              <wp:anchor distT="0" distB="0" distL="114300" distR="114300" simplePos="0" relativeHeight="251658243" behindDoc="1" locked="1" layoutInCell="1" allowOverlap="1" wp14:anchorId="390A6016" wp14:editId="4B9C7823">
                <wp:simplePos x="0" y="0"/>
                <wp:positionH relativeFrom="page">
                  <wp:posOffset>360045</wp:posOffset>
                </wp:positionH>
                <wp:positionV relativeFrom="page">
                  <wp:posOffset>360045</wp:posOffset>
                </wp:positionV>
                <wp:extent cx="6840001" cy="8744400"/>
                <wp:effectExtent l="0" t="0" r="0" b="0"/>
                <wp:wrapNone/>
                <wp:docPr id="4" name="CoverRectangl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40001" cy="87444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14="http://schemas.microsoft.com/office/drawing/2010/main" xmlns:adec="http://schemas.microsoft.com/office/drawing/2017/decorative" xmlns:pic="http://schemas.openxmlformats.org/drawingml/2006/picture" xmlns:a16="http://schemas.microsoft.com/office/drawing/2014/main" xmlns:arto="http://schemas.microsoft.com/office/word/2006/arto">
            <w:pict w14:anchorId="79EF44BE">
              <v:rect id="CoverRectangle" style="position:absolute;margin-left:28.35pt;margin-top:28.35pt;width:538.6pt;height:688.55pt;z-index:-2516582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o:spid="_x0000_s1026" fillcolor="#00b2a9 [3204]" stroked="f" strokeweight="2pt" w14:anchorId="6F85027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">
                <w10:wrap anchorx="page" anchory="page"/>
                <w10:anchorlock/>
              </v:rect>
            </w:pict>
          </mc:Fallback>
        </mc:AlternateContent>
      </w:r>
    </w:p>
    <w:p w:rsidR="00D73B6C" w:rsidRDefault="00D73B6C" w14:paraId="66407EEB" w14:textId="6886474F"/>
    <w:tbl>
      <w:tblPr>
        <w:tblStyle w:val="TableAsPlaceholder"/>
        <w:tblpPr w:leftFromText="181" w:rightFromText="181" w:vertAnchor="page" w:horzAnchor="margin" w:tblpXSpec="right" w:tblpY="681"/>
        <w:tblOverlap w:val="never"/>
        <w:tblW w:w="7370" w:type="dxa"/>
        <w:tblLayout w:type="fixed"/>
        <w:tblLook w:val="0600" w:firstRow="0" w:lastRow="0" w:firstColumn="0" w:lastColumn="0" w:noHBand="1" w:noVBand="1"/>
      </w:tblPr>
      <w:tblGrid>
        <w:gridCol w:w="7370"/>
      </w:tblGrid>
      <w:tr w:rsidR="00D73B6C" w:rsidTr="004D2FB3" w14:paraId="1B7A63C0" w14:textId="77777777">
        <w:trPr>
          <w:trHeight w:val="2948" w:hRule="exact"/>
        </w:trPr>
        <w:tc>
          <w:tcPr>
            <w:tcW w:w="7370" w:type="dxa"/>
            <w:vAlign w:val="center"/>
          </w:tcPr>
          <w:sdt>
            <w:sdtPr>
              <w:rPr>
                <w:b w:val="0"/>
                <w:iCs/>
                <w:spacing w:val="0"/>
                <w:sz w:val="32"/>
                <w:szCs w:val="24"/>
              </w:rPr>
              <w:alias w:val="CoverTitle"/>
              <w:tag w:val="CoverTitle"/>
              <w:id w:val="360867710"/>
              <w:lock w:val="sdtContentLocked"/>
              <w:placeholder>
                <w:docPart w:val="2A92958158D944AC828CDA6B50C5EAF9"/>
              </w:placeholder>
            </w:sdtPr>
            <w:sdtContent>
              <w:p w:rsidR="004D2FB3" w:rsidP="004D2FB3" w:rsidRDefault="004D2FB3" w14:paraId="5351E48C" w14:textId="77777777">
                <w:pPr>
                  <w:pStyle w:val="Title"/>
                </w:pPr>
                <w:r>
                  <w:t>Ecosystem and Edible Urchins</w:t>
                </w:r>
              </w:p>
              <w:p w:rsidR="004D2FB3" w:rsidP="004D2FB3" w:rsidRDefault="004D2FB3" w14:paraId="07B9AD46" w14:textId="77777777">
                <w:pPr>
                  <w:pStyle w:val="Subtitle"/>
                </w:pPr>
                <w:bookmarkStart w:name="myBookmark" w:id="0"/>
                <w:r>
                  <w:t>Teacher Guide</w:t>
                </w:r>
                <w:bookmarkEnd w:id="0"/>
              </w:p>
              <w:p w:rsidRPr="00CB1FB7" w:rsidR="00512DFB" w:rsidP="00CD4964" w:rsidRDefault="0082125E" w14:paraId="793904CF" w14:textId="77777777">
                <w:pPr>
                  <w:pStyle w:val="Subtitle"/>
                </w:pPr>
              </w:p>
            </w:sdtContent>
          </w:sdt>
        </w:tc>
      </w:tr>
    </w:tbl>
    <w:p w:rsidR="00D73B6C" w:rsidRDefault="00D73B6C" w14:paraId="41517B9D" w14:textId="77777777"/>
    <w:p w:rsidRPr="00D55628" w:rsidR="00D73B6C" w:rsidRDefault="008F0B33" w14:paraId="6E001F15" w14:textId="00BBA97B">
      <w:r w:rsidRPr="00D55628">
        <w:rPr>
          <w:noProof/>
        </w:rPr>
        <mc:AlternateContent>
          <mc:Choice Requires="wps">
            <w:drawing>
              <wp:anchor distT="0" distB="0" distL="114300" distR="114300" simplePos="0" relativeHeight="251658244" behindDoc="0" locked="0" layoutInCell="1" allowOverlap="1" wp14:anchorId="67319230" wp14:editId="1CDE0CDF">
                <wp:simplePos x="0" y="0"/>
                <wp:positionH relativeFrom="page">
                  <wp:align>left</wp:align>
                </wp:positionH>
                <wp:positionV relativeFrom="page">
                  <wp:align>bottom</wp:align>
                </wp:positionV>
                <wp:extent cx="4716000" cy="1130400"/>
                <wp:effectExtent l="0" t="0" r="0" b="0"/>
                <wp:wrapNone/>
                <wp:docPr id="17" name="CoverCoBranded" hidden="1" title="CoBranding Logos"/>
                <wp:cNvGraphicFramePr/>
                <a:graphic xmlns:a="http://schemas.openxmlformats.org/drawingml/2006/main">
                  <a:graphicData uri="http://schemas.microsoft.com/office/word/2010/wordprocessingShape">
                    <wps:wsp>
                      <wps:cNvSpPr txBox="1"/>
                      <wps:spPr>
                        <a:xfrm>
                          <a:off x="0" y="0"/>
                          <a:ext cx="4716000" cy="11304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LogoPlaceholder"/>
                              <w:tblOverlap w:val="never"/>
                              <w:tblW w:w="0" w:type="auto"/>
                              <w:tblCellSpacing w:w="71" w:type="dxa"/>
                              <w:tblLayout w:type="fixed"/>
                              <w:tblLook w:val="04A0" w:firstRow="1" w:lastRow="0" w:firstColumn="1" w:lastColumn="0" w:noHBand="0" w:noVBand="1"/>
                            </w:tblPr>
                            <w:tblGrid>
                              <w:gridCol w:w="1417"/>
                              <w:gridCol w:w="3969"/>
                            </w:tblGrid>
                            <w:tr w:rsidRPr="00AB780B" w:rsidR="008D4D17" w:rsidTr="00AA4BE4" w14:paraId="3842EB02" w14:textId="77777777">
                              <w:trPr>
                                <w:trHeight w:val="964" w:hRule="exact"/>
                                <w:tblCellSpacing w:w="71" w:type="dxa"/>
                              </w:trPr>
                              <w:tc>
                                <w:tcPr>
                                  <w:tcW w:w="1204" w:type="dxa"/>
                                  <w:vAlign w:val="bottom"/>
                                </w:tcPr>
                                <w:p w:rsidRPr="00D55628" w:rsidR="008D4D17" w:rsidP="00D55628" w:rsidRDefault="008D4D17" w14:paraId="53BB86A5" w14:textId="77777777">
                                  <w:r w:rsidRPr="00D55628">
                                    <w:rPr>
                                      <w:noProof/>
                                    </w:rPr>
                                    <w:drawing>
                                      <wp:inline distT="0" distB="0" distL="0" distR="0" wp14:anchorId="50523F21" wp14:editId="7E4CA874">
                                        <wp:extent cx="762000" cy="513685"/>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7">
                                                  <a:extLst>
                                                    <a:ext uri="{28A0092B-C50C-407E-A947-70E740481C1C}">
                                                      <a14:useLocalDpi xmlns:a14="http://schemas.microsoft.com/office/drawing/2010/main" val="0"/>
                                                    </a:ext>
                                                  </a:extLst>
                                                </a:blip>
                                                <a:stretch>
                                                  <a:fillRect/>
                                                </a:stretch>
                                              </pic:blipFill>
                                              <pic:spPr>
                                                <a:xfrm>
                                                  <a:off x="0" y="0"/>
                                                  <a:ext cx="764540" cy="515397"/>
                                                </a:xfrm>
                                                <a:prstGeom prst="rect">
                                                  <a:avLst/>
                                                </a:prstGeom>
                                              </pic:spPr>
                                            </pic:pic>
                                          </a:graphicData>
                                        </a:graphic>
                                      </wp:inline>
                                    </w:drawing>
                                  </w:r>
                                </w:p>
                              </w:tc>
                              <w:tc>
                                <w:tcPr>
                                  <w:tcW w:w="3756" w:type="dxa"/>
                                  <w:vAlign w:val="bottom"/>
                                </w:tcPr>
                                <w:p w:rsidRPr="00D55628" w:rsidR="008D4D17" w:rsidP="00D55628" w:rsidRDefault="008D4D17" w14:paraId="5C295230" w14:textId="77777777">
                                  <w:r w:rsidRPr="00D55628">
                                    <w:rPr>
                                      <w:noProof/>
                                    </w:rPr>
                                    <w:drawing>
                                      <wp:inline distT="0" distB="0" distL="0" distR="0" wp14:anchorId="5DE777AE" wp14:editId="13E72CB3">
                                        <wp:extent cx="2011680" cy="542544"/>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2.jpg"/>
                                                <pic:cNvPicPr/>
                                              </pic:nvPicPr>
                                              <pic:blipFill>
                                                <a:blip r:embed="rId28">
                                                  <a:extLst>
                                                    <a:ext uri="{28A0092B-C50C-407E-A947-70E740481C1C}">
                                                      <a14:useLocalDpi xmlns:a14="http://schemas.microsoft.com/office/drawing/2010/main" val="0"/>
                                                    </a:ext>
                                                  </a:extLst>
                                                </a:blip>
                                                <a:stretch>
                                                  <a:fillRect/>
                                                </a:stretch>
                                              </pic:blipFill>
                                              <pic:spPr>
                                                <a:xfrm>
                                                  <a:off x="0" y="0"/>
                                                  <a:ext cx="2011680" cy="542544"/>
                                                </a:xfrm>
                                                <a:prstGeom prst="rect">
                                                  <a:avLst/>
                                                </a:prstGeom>
                                              </pic:spPr>
                                            </pic:pic>
                                          </a:graphicData>
                                        </a:graphic>
                                      </wp:inline>
                                    </w:drawing>
                                  </w:r>
                                </w:p>
                              </w:tc>
                            </w:tr>
                          </w:tbl>
                          <w:p w:rsidR="008D4D17" w:rsidRDefault="008D4D17" w14:paraId="7A3E70F5" w14:textId="77777777"/>
                        </w:txbxContent>
                      </wps:txbx>
                      <wps:bodyPr rot="0" spcFirstLastPara="0" vertOverflow="overflow" horzOverflow="overflow" vert="horz" wrap="square" lIns="360000" tIns="0" rIns="9144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CC42867">
              <v:shapetype id="_x0000_t202" coordsize="21600,21600" o:spt="202" path="m,l,21600r21600,l21600,xe" w14:anchorId="67319230">
                <v:stroke joinstyle="miter"/>
                <v:path gradientshapeok="t" o:connecttype="rect"/>
              </v:shapetype>
              <v:shape id="CoverCoBranded" style="position:absolute;margin-left:0;margin-top:0;width:371.35pt;height:89pt;z-index:251658244;visibility:hidden;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top" alt="Title: CoBranding Logos" o:spid="_x0000_s1030" fillcolor="white [3212]"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">
                <v:textbox inset="10mm,0,,3mm">
                  <w:txbxContent>
                    <w:tbl>
                      <w:tblPr>
                        <w:tblStyle w:val="LogoPlaceholder"/>
                        <w:tblOverlap w:val="never"/>
                        <w:tblW w:w="0" w:type="auto"/>
                        <w:tblCellSpacing w:w="71" w:type="dxa"/>
                        <w:tblLayout w:type="fixed"/>
                        <w:tblLook w:val="04A0" w:firstRow="1" w:lastRow="0" w:firstColumn="1" w:lastColumn="0" w:noHBand="0" w:noVBand="1"/>
                      </w:tblPr>
                      <w:tblGrid>
                        <w:gridCol w:w="1417"/>
                        <w:gridCol w:w="3969"/>
                      </w:tblGrid>
                      <w:tr w:rsidRPr="00AB780B" w:rsidR="008D4D17" w:rsidTr="00AA4BE4" w14:paraId="0A37501D" w14:textId="77777777">
                        <w:trPr>
                          <w:trHeight w:val="964" w:hRule="exact"/>
                          <w:tblCellSpacing w:w="71" w:type="dxa"/>
                        </w:trPr>
                        <w:tc>
                          <w:tcPr>
                            <w:tcW w:w="1204" w:type="dxa"/>
                            <w:vAlign w:val="bottom"/>
                          </w:tcPr>
                          <w:p w:rsidRPr="00D55628" w:rsidR="008D4D17" w:rsidP="00D55628" w:rsidRDefault="008D4D17" w14:paraId="5DAB6C7B" w14:textId="77777777">
                            <w:r w:rsidRPr="00D55628">
                              <w:rPr>
                                <w:noProof/>
                              </w:rPr>
                              <w:drawing>
                                <wp:inline distT="0" distB="0" distL="0" distR="0" wp14:anchorId="43CAD5AE" wp14:editId="7E4CA874">
                                  <wp:extent cx="762000" cy="513685"/>
                                  <wp:effectExtent l="0" t="0" r="0" b="1270"/>
                                  <wp:docPr id="27731614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7">
                                            <a:extLst>
                                              <a:ext uri="{28A0092B-C50C-407E-A947-70E740481C1C}">
                                                <a14:useLocalDpi xmlns:a14="http://schemas.microsoft.com/office/drawing/2010/main" val="0"/>
                                              </a:ext>
                                            </a:extLst>
                                          </a:blip>
                                          <a:stretch>
                                            <a:fillRect/>
                                          </a:stretch>
                                        </pic:blipFill>
                                        <pic:spPr>
                                          <a:xfrm>
                                            <a:off x="0" y="0"/>
                                            <a:ext cx="764540" cy="515397"/>
                                          </a:xfrm>
                                          <a:prstGeom prst="rect">
                                            <a:avLst/>
                                          </a:prstGeom>
                                        </pic:spPr>
                                      </pic:pic>
                                    </a:graphicData>
                                  </a:graphic>
                                </wp:inline>
                              </w:drawing>
                            </w:r>
                          </w:p>
                        </w:tc>
                        <w:tc>
                          <w:tcPr>
                            <w:tcW w:w="3756" w:type="dxa"/>
                            <w:vAlign w:val="bottom"/>
                          </w:tcPr>
                          <w:p w:rsidRPr="00D55628" w:rsidR="008D4D17" w:rsidP="00D55628" w:rsidRDefault="008D4D17" w14:paraId="02EB378F" w14:textId="77777777">
                            <w:r w:rsidRPr="00D55628">
                              <w:rPr>
                                <w:noProof/>
                              </w:rPr>
                              <w:drawing>
                                <wp:inline distT="0" distB="0" distL="0" distR="0" wp14:anchorId="7BADCCD0" wp14:editId="13E72CB3">
                                  <wp:extent cx="2011680" cy="542544"/>
                                  <wp:effectExtent l="0" t="0" r="7620" b="0"/>
                                  <wp:docPr id="52068846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2.jpg"/>
                                          <pic:cNvPicPr/>
                                        </pic:nvPicPr>
                                        <pic:blipFill>
                                          <a:blip r:embed="rId28">
                                            <a:extLst>
                                              <a:ext uri="{28A0092B-C50C-407E-A947-70E740481C1C}">
                                                <a14:useLocalDpi xmlns:a14="http://schemas.microsoft.com/office/drawing/2010/main" val="0"/>
                                              </a:ext>
                                            </a:extLst>
                                          </a:blip>
                                          <a:stretch>
                                            <a:fillRect/>
                                          </a:stretch>
                                        </pic:blipFill>
                                        <pic:spPr>
                                          <a:xfrm>
                                            <a:off x="0" y="0"/>
                                            <a:ext cx="2011680" cy="542544"/>
                                          </a:xfrm>
                                          <a:prstGeom prst="rect">
                                            <a:avLst/>
                                          </a:prstGeom>
                                        </pic:spPr>
                                      </pic:pic>
                                    </a:graphicData>
                                  </a:graphic>
                                </wp:inline>
                              </w:drawing>
                            </w:r>
                          </w:p>
                        </w:tc>
                      </w:tr>
                    </w:tbl>
                    <w:p w:rsidR="008D4D17" w:rsidRDefault="008D4D17" w14:paraId="6A05A809" w14:textId="77777777"/>
                  </w:txbxContent>
                </v:textbox>
                <w10:wrap anchorx="page" anchory="page"/>
              </v:shape>
            </w:pict>
          </mc:Fallback>
        </mc:AlternateContent>
      </w:r>
    </w:p>
    <w:p w:rsidR="00D73B6C" w:rsidRDefault="00D73B6C" w14:paraId="05659162" w14:textId="17395EE9"/>
    <w:p w:rsidRPr="00143C2C" w:rsidR="00143C2C" w:rsidP="00143C2C" w:rsidRDefault="00143C2C" w14:paraId="7C6B7DC1" w14:textId="73D771C7"/>
    <w:p w:rsidRPr="00143C2C" w:rsidR="00143C2C" w:rsidP="00143C2C" w:rsidRDefault="00143C2C" w14:paraId="7F40CAA8" w14:textId="77777777"/>
    <w:p w:rsidRPr="00143C2C" w:rsidR="00143C2C" w:rsidP="00143C2C" w:rsidRDefault="00145444" w14:paraId="18075E18" w14:textId="32F54339">
      <w:r>
        <w:rPr>
          <w:noProof/>
        </w:rPr>
        <w:drawing>
          <wp:anchor distT="0" distB="0" distL="114300" distR="114300" simplePos="0" relativeHeight="251658240" behindDoc="1" locked="0" layoutInCell="1" allowOverlap="1" wp14:anchorId="056E3F81" wp14:editId="66A5EE34">
            <wp:simplePos x="0" y="0"/>
            <wp:positionH relativeFrom="column">
              <wp:posOffset>-539750</wp:posOffset>
            </wp:positionH>
            <wp:positionV relativeFrom="paragraph">
              <wp:posOffset>260350</wp:posOffset>
            </wp:positionV>
            <wp:extent cx="6830060" cy="4752975"/>
            <wp:effectExtent l="0" t="0" r="8890" b="9525"/>
            <wp:wrapTight wrapText="bothSides">
              <wp:wrapPolygon edited="0">
                <wp:start x="0" y="0"/>
                <wp:lineTo x="0" y="21557"/>
                <wp:lineTo x="21568" y="21557"/>
                <wp:lineTo x="21568"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9">
                      <a:extLst>
                        <a:ext uri="{28A0092B-C50C-407E-A947-70E740481C1C}">
                          <a14:useLocalDpi xmlns:a14="http://schemas.microsoft.com/office/drawing/2010/main" val="0"/>
                        </a:ext>
                      </a:extLst>
                    </a:blip>
                    <a:srcRect l="5842" r="5842"/>
                    <a:stretch>
                      <a:fillRect/>
                    </a:stretch>
                  </pic:blipFill>
                  <pic:spPr bwMode="auto">
                    <a:xfrm>
                      <a:off x="0" y="0"/>
                      <a:ext cx="6830060" cy="4752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Pr="00143C2C" w:rsidR="00143C2C" w:rsidP="00143C2C" w:rsidRDefault="00143C2C" w14:paraId="4EE09285" w14:textId="31293FD7"/>
    <w:p w:rsidRPr="00143C2C" w:rsidR="00143C2C" w:rsidP="00143C2C" w:rsidRDefault="00143C2C" w14:paraId="7DB683F5" w14:textId="77777777"/>
    <w:p w:rsidRPr="00143C2C" w:rsidR="00143C2C" w:rsidP="00143C2C" w:rsidRDefault="00143C2C" w14:paraId="0A837956" w14:textId="77777777"/>
    <w:p w:rsidRPr="00143C2C" w:rsidR="00143C2C" w:rsidP="00143C2C" w:rsidRDefault="00143C2C" w14:paraId="586C41D5" w14:textId="77777777"/>
    <w:p w:rsidRPr="00143C2C" w:rsidR="00143C2C" w:rsidP="00143C2C" w:rsidRDefault="00143C2C" w14:paraId="7AFCA8B2" w14:textId="77777777"/>
    <w:p w:rsidRPr="00143C2C" w:rsidR="00143C2C" w:rsidP="00143C2C" w:rsidRDefault="00143C2C" w14:paraId="4E702469" w14:textId="77777777"/>
    <w:p w:rsidRPr="00143C2C" w:rsidR="00143C2C" w:rsidP="00143C2C" w:rsidRDefault="00143C2C" w14:paraId="6ECBE04B" w14:textId="77777777"/>
    <w:p w:rsidRPr="00143C2C" w:rsidR="00143C2C" w:rsidP="00143C2C" w:rsidRDefault="00143C2C" w14:paraId="2EA3B425" w14:textId="77777777"/>
    <w:p w:rsidRPr="00143C2C" w:rsidR="00143C2C" w:rsidP="00143C2C" w:rsidRDefault="00143C2C" w14:paraId="15B55BCC" w14:textId="3F7FF1FE">
      <w:pPr>
        <w:sectPr w:rsidRPr="00143C2C" w:rsidR="00143C2C" w:rsidSect="00C332A6">
          <w:headerReference w:type="default" r:id="rId30"/>
          <w:footerReference w:type="even" r:id="rId31"/>
          <w:footerReference w:type="default" r:id="rId32"/>
          <w:footerReference w:type="first" r:id="rId33"/>
          <w:type w:val="continuous"/>
          <w:pgSz w:w="11907" w:h="16840" w:orient="portrait" w:code="9"/>
          <w:pgMar w:top="1440" w:right="1440" w:bottom="1440" w:left="1440" w:header="284" w:footer="284" w:gutter="0"/>
          <w:cols w:space="708"/>
          <w:titlePg/>
          <w:docGrid w:linePitch="360"/>
        </w:sectPr>
      </w:pPr>
    </w:p>
    <w:p w:rsidRPr="006D0741" w:rsidR="003C4209" w:rsidP="006D0741" w:rsidRDefault="006D0741" w14:paraId="698F5BA0" w14:textId="6D51D8B3">
      <w:pPr>
        <w:rPr>
          <w:sz w:val="12"/>
          <w:szCs w:val="12"/>
        </w:rPr>
      </w:pPr>
      <w:r w:rsidRPr="006D0741">
        <w:rPr>
          <w:sz w:val="12"/>
          <w:szCs w:val="12"/>
        </w:rPr>
        <w:t xml:space="preserve"> </w:t>
      </w:r>
    </w:p>
    <w:p w:rsidR="00145444" w:rsidP="006D0741" w:rsidRDefault="00145444" w14:paraId="105C83C4" w14:textId="77777777">
      <w:pPr>
        <w:pStyle w:val="SmallHeading"/>
        <w:spacing w:before="0"/>
      </w:pPr>
    </w:p>
    <w:p w:rsidR="00145444" w:rsidP="006D0741" w:rsidRDefault="00145444" w14:paraId="18BD7DAC" w14:textId="77777777">
      <w:pPr>
        <w:pStyle w:val="SmallHeading"/>
        <w:spacing w:before="0"/>
      </w:pPr>
    </w:p>
    <w:p w:rsidR="00145444" w:rsidP="006D0741" w:rsidRDefault="00145444" w14:paraId="45A18CFA" w14:textId="77777777">
      <w:pPr>
        <w:pStyle w:val="SmallHeading"/>
        <w:spacing w:before="0"/>
      </w:pPr>
    </w:p>
    <w:p w:rsidR="00145444" w:rsidP="006D0741" w:rsidRDefault="00145444" w14:paraId="56A5D667" w14:textId="77777777">
      <w:pPr>
        <w:pStyle w:val="SmallHeading"/>
        <w:spacing w:before="0"/>
      </w:pPr>
    </w:p>
    <w:p w:rsidR="00145444" w:rsidP="006D0741" w:rsidRDefault="00145444" w14:paraId="4C7F7172" w14:textId="77777777">
      <w:pPr>
        <w:pStyle w:val="SmallHeading"/>
        <w:spacing w:before="0"/>
      </w:pPr>
    </w:p>
    <w:p w:rsidR="00145444" w:rsidP="006D0741" w:rsidRDefault="00145444" w14:paraId="5AA849E6" w14:textId="77777777">
      <w:pPr>
        <w:pStyle w:val="SmallHeading"/>
        <w:spacing w:before="0"/>
      </w:pPr>
    </w:p>
    <w:p w:rsidR="00145444" w:rsidP="006D0741" w:rsidRDefault="003836A5" w14:paraId="651389F5" w14:textId="3AEA4C81">
      <w:pPr>
        <w:pStyle w:val="SmallHeading"/>
        <w:spacing w:before="0"/>
      </w:pPr>
      <w:r>
        <w:rPr>
          <w:noProof/>
        </w:rPr>
        <w:drawing>
          <wp:anchor distT="0" distB="0" distL="114300" distR="114300" simplePos="0" relativeHeight="251658261" behindDoc="0" locked="0" layoutInCell="1" allowOverlap="1" wp14:anchorId="4E283C30" wp14:editId="0A4943A6">
            <wp:simplePos x="0" y="0"/>
            <wp:positionH relativeFrom="column">
              <wp:posOffset>2819400</wp:posOffset>
            </wp:positionH>
            <wp:positionV relativeFrom="paragraph">
              <wp:posOffset>290830</wp:posOffset>
            </wp:positionV>
            <wp:extent cx="1548130" cy="478155"/>
            <wp:effectExtent l="0" t="0" r="0" b="0"/>
            <wp:wrapNone/>
            <wp:docPr id="2090755718" name="Picture 2090755718" descr="Coastcare Victor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Coastcare Victoria Logo"/>
                    <pic:cNvPicPr/>
                  </pic:nvPicPr>
                  <pic:blipFill rotWithShape="1">
                    <a:blip r:embed="rId34" cstate="print">
                      <a:extLst>
                        <a:ext uri="{28A0092B-C50C-407E-A947-70E740481C1C}">
                          <a14:useLocalDpi xmlns:a14="http://schemas.microsoft.com/office/drawing/2010/main" val="0"/>
                        </a:ext>
                      </a:extLst>
                    </a:blip>
                    <a:srcRect t="11863" b="11803"/>
                    <a:stretch/>
                  </pic:blipFill>
                  <pic:spPr bwMode="auto">
                    <a:xfrm>
                      <a:off x="0" y="0"/>
                      <a:ext cx="1548130" cy="47815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242C92">
        <w:rPr>
          <w:b w:val="0"/>
          <w:bCs/>
          <w:noProof/>
          <w:color w:val="00B2A9" w:themeColor="text2"/>
          <w:sz w:val="24"/>
          <w:szCs w:val="32"/>
        </w:rPr>
        <w:drawing>
          <wp:anchor distT="0" distB="0" distL="114300" distR="114300" simplePos="0" relativeHeight="251658260" behindDoc="0" locked="0" layoutInCell="1" allowOverlap="1" wp14:anchorId="0420A250" wp14:editId="5B45DB19">
            <wp:simplePos x="0" y="0"/>
            <wp:positionH relativeFrom="page">
              <wp:posOffset>5287010</wp:posOffset>
            </wp:positionH>
            <wp:positionV relativeFrom="page">
              <wp:posOffset>9754235</wp:posOffset>
            </wp:positionV>
            <wp:extent cx="1905000" cy="476250"/>
            <wp:effectExtent l="0" t="0" r="0" b="0"/>
            <wp:wrapNone/>
            <wp:docPr id="1658578372" name="Picture 1658578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r="23608" b="49900"/>
                    <a:stretch/>
                  </pic:blipFill>
                  <pic:spPr bwMode="auto">
                    <a:xfrm>
                      <a:off x="0" y="0"/>
                      <a:ext cx="1905000" cy="476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45444" w:rsidP="006D0741" w:rsidRDefault="00145444" w14:paraId="5712B0C0" w14:textId="77777777">
      <w:pPr>
        <w:pStyle w:val="SmallHeading"/>
        <w:spacing w:before="0"/>
      </w:pPr>
    </w:p>
    <w:p w:rsidR="00145444" w:rsidP="006D0741" w:rsidRDefault="00145444" w14:paraId="244C996E" w14:textId="77777777">
      <w:pPr>
        <w:pStyle w:val="SmallHeading"/>
        <w:spacing w:before="0"/>
      </w:pPr>
    </w:p>
    <w:p w:rsidRPr="00D55628" w:rsidR="00B6362F" w:rsidP="00B6362F" w:rsidRDefault="00B6362F" w14:paraId="6972E6FA" w14:textId="77777777">
      <w:pPr>
        <w:pStyle w:val="SmallHeading"/>
        <w:spacing w:before="0"/>
      </w:pPr>
      <w:bookmarkStart w:name="_Hlk177076093" w:id="1"/>
      <w:r w:rsidRPr="00D55628">
        <w:rPr>
          <w:noProof/>
        </w:rPr>
        <mc:AlternateContent>
          <mc:Choice Requires="wps">
            <w:drawing>
              <wp:anchor distT="0" distB="0" distL="114300" distR="114300" simplePos="0" relativeHeight="251658262" behindDoc="0" locked="0" layoutInCell="1" allowOverlap="1" wp14:anchorId="41728E57" wp14:editId="62CB6F67">
                <wp:simplePos x="0" y="0"/>
                <wp:positionH relativeFrom="page">
                  <wp:align>left</wp:align>
                </wp:positionH>
                <wp:positionV relativeFrom="page">
                  <wp:align>top</wp:align>
                </wp:positionV>
                <wp:extent cx="7562850" cy="1609725"/>
                <wp:effectExtent l="0" t="0" r="0" b="0"/>
                <wp:wrapTopAndBottom/>
                <wp:docPr id="36" name="InsideCoverCoBrand" hidden="1" title="Co-Branding Logos"/>
                <wp:cNvGraphicFramePr/>
                <a:graphic xmlns:a="http://schemas.openxmlformats.org/drawingml/2006/main">
                  <a:graphicData uri="http://schemas.microsoft.com/office/word/2010/wordprocessingShape">
                    <wps:wsp>
                      <wps:cNvSpPr txBox="1"/>
                      <wps:spPr>
                        <a:xfrm>
                          <a:off x="0" y="0"/>
                          <a:ext cx="7562850" cy="1609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14"/>
                              <w:gridCol w:w="1814"/>
                              <w:gridCol w:w="1814"/>
                            </w:tblGrid>
                            <w:tr w:rsidRPr="00AB780B" w:rsidR="00B6362F" w:rsidTr="00DC7231" w14:paraId="68205F1D" w14:textId="77777777">
                              <w:trPr>
                                <w:trHeight w:val="1247" w:hRule="exact"/>
                                <w:tblCellSpacing w:w="71" w:type="dxa"/>
                              </w:trPr>
                              <w:tc>
                                <w:tcPr>
                                  <w:tcW w:w="1601" w:type="dxa"/>
                                  <w:vAlign w:val="center"/>
                                </w:tcPr>
                                <w:p w:rsidRPr="00D55628" w:rsidR="00B6362F" w:rsidP="00D55628" w:rsidRDefault="00B6362F" w14:paraId="6C93CF2F" w14:textId="77777777">
                                  <w:r w:rsidRPr="00D55628">
                                    <w:rPr>
                                      <w:noProof/>
                                    </w:rPr>
                                    <w:drawing>
                                      <wp:inline distT="0" distB="0" distL="0" distR="0" wp14:anchorId="09C94DB8" wp14:editId="0AB73B94">
                                        <wp:extent cx="1016635" cy="520065"/>
                                        <wp:effectExtent l="0" t="0" r="0" b="0"/>
                                        <wp:docPr id="2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a:extLst>
                                                    <a:ext uri="{C183D7F6-B498-43B3-948B-1728B52AA6E4}">
                                                      <adec:decorative xmlns:adec="http://schemas.microsoft.com/office/drawing/2017/decorative" val="1"/>
                                                    </a:ext>
                                                  </a:extLst>
                                                </pic:cNvPr>
                                                <pic:cNvPicPr/>
                                              </pic:nvPicPr>
                                              <pic:blipFill>
                                                <a:blip r:embed="rId27">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rsidRPr="00D55628" w:rsidR="00B6362F" w:rsidP="00D55628" w:rsidRDefault="00B6362F" w14:paraId="7D803FD9" w14:textId="77777777">
                                  <w:r w:rsidRPr="00D55628">
                                    <w:rPr>
                                      <w:noProof/>
                                    </w:rPr>
                                    <w:drawing>
                                      <wp:inline distT="0" distB="0" distL="0" distR="0" wp14:anchorId="327544EE" wp14:editId="57E21FB9">
                                        <wp:extent cx="1016635" cy="520065"/>
                                        <wp:effectExtent l="0" t="0" r="0" b="0"/>
                                        <wp:docPr id="2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a:extLst>
                                                    <a:ext uri="{C183D7F6-B498-43B3-948B-1728B52AA6E4}">
                                                      <adec:decorative xmlns:adec="http://schemas.microsoft.com/office/drawing/2017/decorative" val="1"/>
                                                    </a:ext>
                                                  </a:extLst>
                                                </pic:cNvPr>
                                                <pic:cNvPicPr/>
                                              </pic:nvPicPr>
                                              <pic:blipFill>
                                                <a:blip r:embed="rId27">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rsidRPr="00D55628" w:rsidR="00B6362F" w:rsidP="00D55628" w:rsidRDefault="00B6362F" w14:paraId="3C1E58C0" w14:textId="77777777">
                                  <w:r w:rsidRPr="00D55628">
                                    <w:rPr>
                                      <w:noProof/>
                                    </w:rPr>
                                    <w:drawing>
                                      <wp:inline distT="0" distB="0" distL="0" distR="0" wp14:anchorId="18E7DE11" wp14:editId="123EEE32">
                                        <wp:extent cx="1016635" cy="520065"/>
                                        <wp:effectExtent l="0" t="0" r="0" b="0"/>
                                        <wp:docPr id="2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a:extLst>
                                                    <a:ext uri="{C183D7F6-B498-43B3-948B-1728B52AA6E4}">
                                                      <adec:decorative xmlns:adec="http://schemas.microsoft.com/office/drawing/2017/decorative" val="1"/>
                                                    </a:ext>
                                                  </a:extLst>
                                                </pic:cNvPr>
                                                <pic:cNvPicPr/>
                                              </pic:nvPicPr>
                                              <pic:blipFill>
                                                <a:blip r:embed="rId27">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rsidRPr="00D55628" w:rsidR="00B6362F" w:rsidP="00D55628" w:rsidRDefault="00B6362F" w14:paraId="733F8D65" w14:textId="77777777">
                                  <w:r w:rsidRPr="00D55628">
                                    <w:rPr>
                                      <w:noProof/>
                                    </w:rPr>
                                    <w:drawing>
                                      <wp:inline distT="0" distB="0" distL="0" distR="0" wp14:anchorId="1344BA9A" wp14:editId="4EB74F88">
                                        <wp:extent cx="1016635" cy="520065"/>
                                        <wp:effectExtent l="0" t="0" r="0" b="0"/>
                                        <wp:docPr id="29"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a:extLst>
                                                    <a:ext uri="{C183D7F6-B498-43B3-948B-1728B52AA6E4}">
                                                      <adec:decorative xmlns:adec="http://schemas.microsoft.com/office/drawing/2017/decorative" val="1"/>
                                                    </a:ext>
                                                  </a:extLst>
                                                </pic:cNvPr>
                                                <pic:cNvPicPr/>
                                              </pic:nvPicPr>
                                              <pic:blipFill>
                                                <a:blip r:embed="rId27">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bl>
                          <w:p w:rsidRPr="00D55628" w:rsidR="00B6362F" w:rsidP="00B6362F" w:rsidRDefault="00B6362F" w14:paraId="3CEDCC74" w14:textId="77777777">
                            <w:pPr>
                              <w:pStyle w:val="xDisclaimerText"/>
                            </w:pPr>
                          </w:p>
                        </w:txbxContent>
                      </wps:txbx>
                      <wps:bodyPr rot="0" spcFirstLastPara="0" vertOverflow="overflow" horzOverflow="overflow" vert="horz" wrap="square" lIns="720000" tIns="612000" rIns="9144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w14:anchorId="2149702E">
              <v:shape id="InsideCoverCoBrand" style="position:absolute;margin-left:0;margin-top:0;width:595.5pt;height:126.75pt;z-index:251658262;visibility:hidden;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top" alt="Title: Co-Branding Logos" o:spid="_x0000_s1031"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" w14:anchorId="41728E57">
                <v:textbox style="mso-fit-shape-to-text:t" inset="20mm,17mm,,0">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14"/>
                        <w:gridCol w:w="1814"/>
                        <w:gridCol w:w="1814"/>
                      </w:tblGrid>
                      <w:tr w:rsidRPr="00AB780B" w:rsidR="00B6362F" w:rsidTr="00DC7231" w14:paraId="5A39BBE3" w14:textId="77777777">
                        <w:trPr>
                          <w:trHeight w:val="1247" w:hRule="exact"/>
                          <w:tblCellSpacing w:w="71" w:type="dxa"/>
                        </w:trPr>
                        <w:tc>
                          <w:tcPr>
                            <w:tcW w:w="1601" w:type="dxa"/>
                            <w:vAlign w:val="center"/>
                          </w:tcPr>
                          <w:p w:rsidRPr="00D55628" w:rsidR="00B6362F" w:rsidP="00D55628" w:rsidRDefault="00B6362F" w14:paraId="41C8F396" w14:textId="77777777">
                            <w:r w:rsidRPr="00D55628">
                              <w:rPr>
                                <w:noProof/>
                              </w:rPr>
                              <w:drawing>
                                <wp:inline distT="0" distB="0" distL="0" distR="0" wp14:anchorId="48CB3979" wp14:editId="0AB73B94">
                                  <wp:extent cx="1016635" cy="520065"/>
                                  <wp:effectExtent l="0" t="0" r="0" b="0"/>
                                  <wp:docPr id="167817337"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a:extLst>
                                              <a:ext uri="{C183D7F6-B498-43B3-948B-1728B52AA6E4}">
                                                <adec:decorative xmlns:adec="http://schemas.microsoft.com/office/drawing/2017/decorative" val="1"/>
                                              </a:ext>
                                            </a:extLst>
                                          </pic:cNvPr>
                                          <pic:cNvPicPr/>
                                        </pic:nvPicPr>
                                        <pic:blipFill>
                                          <a:blip r:embed="rId27">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rsidRPr="00D55628" w:rsidR="00B6362F" w:rsidP="00D55628" w:rsidRDefault="00B6362F" w14:paraId="72A3D3EC" w14:textId="77777777">
                            <w:r w:rsidRPr="00D55628">
                              <w:rPr>
                                <w:noProof/>
                              </w:rPr>
                              <w:drawing>
                                <wp:inline distT="0" distB="0" distL="0" distR="0" wp14:anchorId="7E5A76C2" wp14:editId="57E21FB9">
                                  <wp:extent cx="1016635" cy="520065"/>
                                  <wp:effectExtent l="0" t="0" r="0" b="0"/>
                                  <wp:docPr id="2109672193"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a:extLst>
                                              <a:ext uri="{C183D7F6-B498-43B3-948B-1728B52AA6E4}">
                                                <adec:decorative xmlns:adec="http://schemas.microsoft.com/office/drawing/2017/decorative" val="1"/>
                                              </a:ext>
                                            </a:extLst>
                                          </pic:cNvPr>
                                          <pic:cNvPicPr/>
                                        </pic:nvPicPr>
                                        <pic:blipFill>
                                          <a:blip r:embed="rId27">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rsidRPr="00D55628" w:rsidR="00B6362F" w:rsidP="00D55628" w:rsidRDefault="00B6362F" w14:paraId="0D0B940D" w14:textId="77777777">
                            <w:r w:rsidRPr="00D55628">
                              <w:rPr>
                                <w:noProof/>
                              </w:rPr>
                              <w:drawing>
                                <wp:inline distT="0" distB="0" distL="0" distR="0" wp14:anchorId="3DA0CAB1" wp14:editId="123EEE32">
                                  <wp:extent cx="1016635" cy="520065"/>
                                  <wp:effectExtent l="0" t="0" r="0" b="0"/>
                                  <wp:docPr id="212481861"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a:extLst>
                                              <a:ext uri="{C183D7F6-B498-43B3-948B-1728B52AA6E4}">
                                                <adec:decorative xmlns:adec="http://schemas.microsoft.com/office/drawing/2017/decorative" val="1"/>
                                              </a:ext>
                                            </a:extLst>
                                          </pic:cNvPr>
                                          <pic:cNvPicPr/>
                                        </pic:nvPicPr>
                                        <pic:blipFill>
                                          <a:blip r:embed="rId27">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rsidRPr="00D55628" w:rsidR="00B6362F" w:rsidP="00D55628" w:rsidRDefault="00B6362F" w14:paraId="0E27B00A" w14:textId="77777777">
                            <w:r w:rsidRPr="00D55628">
                              <w:rPr>
                                <w:noProof/>
                              </w:rPr>
                              <w:drawing>
                                <wp:inline distT="0" distB="0" distL="0" distR="0" wp14:anchorId="768CC240" wp14:editId="4EB74F88">
                                  <wp:extent cx="1016635" cy="520065"/>
                                  <wp:effectExtent l="0" t="0" r="0" b="0"/>
                                  <wp:docPr id="994569616"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a:extLst>
                                              <a:ext uri="{C183D7F6-B498-43B3-948B-1728B52AA6E4}">
                                                <adec:decorative xmlns:adec="http://schemas.microsoft.com/office/drawing/2017/decorative" val="1"/>
                                              </a:ext>
                                            </a:extLst>
                                          </pic:cNvPr>
                                          <pic:cNvPicPr/>
                                        </pic:nvPicPr>
                                        <pic:blipFill>
                                          <a:blip r:embed="rId27">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bl>
                    <w:p w:rsidRPr="00D55628" w:rsidR="00B6362F" w:rsidP="00B6362F" w:rsidRDefault="00B6362F" w14:paraId="60061E4C" w14:textId="77777777">
                      <w:pPr>
                        <w:pStyle w:val="xDisclaimerText"/>
                      </w:pPr>
                    </w:p>
                  </w:txbxContent>
                </v:textbox>
                <w10:wrap type="topAndBottom" anchorx="page" anchory="page"/>
              </v:shape>
            </w:pict>
          </mc:Fallback>
        </mc:AlternateContent>
      </w:r>
      <w:r w:rsidRPr="00D55628">
        <w:t>Acknowledgements</w:t>
      </w:r>
    </w:p>
    <w:p w:rsidRPr="00810C40" w:rsidR="00B6362F" w:rsidP="00B6362F" w:rsidRDefault="00B6362F" w14:paraId="7813E51A" w14:textId="77777777">
      <w:pPr>
        <w:pStyle w:val="SmallBodyText"/>
      </w:pPr>
      <w:bookmarkStart w:name="_Hlk111191982" w:id="2"/>
      <w:r>
        <w:t>Coastcare Victoria would like to acknowledge all our video presenters and individuals who reviewed or assisted with the creation of the Coastcare Victoria School Kit.</w:t>
      </w:r>
    </w:p>
    <w:bookmarkEnd w:id="2"/>
    <w:p w:rsidR="00B6362F" w:rsidP="00B6362F" w:rsidRDefault="00B6362F" w14:paraId="2E48FFF2" w14:textId="77777777">
      <w:pPr>
        <w:pStyle w:val="SmallHeading"/>
      </w:pPr>
      <w:r>
        <w:t>Author</w:t>
      </w:r>
    </w:p>
    <w:p w:rsidR="00B6362F" w:rsidP="00B6362F" w:rsidRDefault="00B6362F" w14:paraId="418FB72A" w14:textId="77777777">
      <w:pPr>
        <w:pStyle w:val="SmallBodyText"/>
      </w:pPr>
      <w:r>
        <w:t>Coastcare Victoria and Ecolinc Science and Technology Innovations Centre.</w:t>
      </w:r>
    </w:p>
    <w:bookmarkEnd w:id="1"/>
    <w:p w:rsidR="00AB780B" w:rsidP="00446920" w:rsidRDefault="00AB780B" w14:paraId="1E8DE67D" w14:textId="77777777">
      <w:pPr>
        <w:pStyle w:val="SmallHeading"/>
      </w:pPr>
      <w:r>
        <w:t>Photo credit</w:t>
      </w:r>
    </w:p>
    <w:p w:rsidR="00145444" w:rsidP="00145444" w:rsidRDefault="00145444" w14:paraId="1F5ABB25" w14:textId="5A3DAFD1">
      <w:pPr>
        <w:pStyle w:val="SmallBodyText"/>
      </w:pPr>
      <w:r>
        <w:t>Tim Goddard via Friends of the Barwon Bluff</w:t>
      </w:r>
      <w:r w:rsidR="00A15F28">
        <w:t>.</w:t>
      </w:r>
      <w:r>
        <w:t xml:space="preserve"> </w:t>
      </w:r>
    </w:p>
    <w:tbl>
      <w:tblPr>
        <w:tblStyle w:val="TableAsPlaceholder"/>
        <w:tblpPr w:leftFromText="181" w:rightFromText="181" w:horzAnchor="margin" w:tblpYSpec="bottom"/>
        <w:tblOverlap w:val="never"/>
        <w:tblW w:w="5000" w:type="pct"/>
        <w:tblCellMar>
          <w:right w:w="57" w:type="dxa"/>
        </w:tblCellMar>
        <w:tblLook w:val="0600" w:firstRow="0" w:lastRow="0" w:firstColumn="0" w:lastColumn="0" w:noHBand="1" w:noVBand="1"/>
        <w:tblCaption w:val="Creative Commons Logo"/>
        <w:tblDescription w:val="Creative Commons Logo"/>
      </w:tblPr>
      <w:tblGrid>
        <w:gridCol w:w="9027"/>
      </w:tblGrid>
      <w:tr w:rsidR="00B6362F" w:rsidTr="4388475E" w14:paraId="718BC1A1" w14:textId="77777777">
        <w:tc>
          <w:tcPr>
            <w:tcW w:w="5000" w:type="pct"/>
            <w:shd w:val="clear" w:color="auto" w:fill="E5F7F6" w:themeFill="background2"/>
            <w:tcMar>
              <w:top w:w="0" w:type="dxa"/>
              <w:right w:w="0" w:type="dxa"/>
            </w:tcMar>
            <w:vAlign w:val="bottom"/>
          </w:tcPr>
          <w:p w:rsidRPr="00035BAD" w:rsidR="00B6362F" w:rsidP="003836A5" w:rsidRDefault="00B6362F" w14:paraId="77B71655" w14:textId="77777777">
            <w:pPr>
              <w:pStyle w:val="xDisclaimertext6"/>
              <w:framePr w:hSpace="0" w:wrap="auto" w:hAnchor="text" w:yAlign="inline"/>
              <w:suppressOverlap w:val="0"/>
            </w:pPr>
            <w:bookmarkStart w:name="_AboriginalAcknowledgement" w:id="3"/>
            <w:bookmarkEnd w:id="3"/>
            <w:r w:rsidRPr="00035BAD">
              <w:rPr>
                <w:noProof/>
              </w:rPr>
              <w:drawing>
                <wp:anchor distT="0" distB="0" distL="114300" distR="114300" simplePos="0" relativeHeight="251658264" behindDoc="0" locked="1" layoutInCell="1" allowOverlap="1" wp14:anchorId="301EB871" wp14:editId="2596878E">
                  <wp:simplePos x="0" y="0"/>
                  <wp:positionH relativeFrom="margin">
                    <wp:align>right</wp:align>
                  </wp:positionH>
                  <wp:positionV relativeFrom="margin">
                    <wp:align>bottom</wp:align>
                  </wp:positionV>
                  <wp:extent cx="2408129" cy="1603387"/>
                  <wp:effectExtent l="0" t="0" r="0" b="0"/>
                  <wp:wrapNone/>
                  <wp:docPr id="68" name="AboriginalAcknowledgement" descr="DELWP Pupangarli Marnmarnepu Ar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AboriginalAcknowledgement" descr="DELWP Pupangarli Marnmarnepu Artwork"/>
                          <pic:cNvPicPr/>
                        </pic:nvPicPr>
                        <pic:blipFill>
                          <a:blip r:embed="rId36">
                            <a:extLst>
                              <a:ext uri="{28A0092B-C50C-407E-A947-70E740481C1C}">
                                <a14:useLocalDpi xmlns:a14="http://schemas.microsoft.com/office/drawing/2010/main" val="0"/>
                              </a:ext>
                            </a:extLst>
                          </a:blip>
                          <a:stretch>
                            <a:fillRect/>
                          </a:stretch>
                        </pic:blipFill>
                        <pic:spPr>
                          <a:xfrm>
                            <a:off x="0" y="0"/>
                            <a:ext cx="2408400" cy="1602000"/>
                          </a:xfrm>
                          <a:prstGeom prst="rect">
                            <a:avLst/>
                          </a:prstGeom>
                        </pic:spPr>
                      </pic:pic>
                    </a:graphicData>
                  </a:graphic>
                  <wp14:sizeRelH relativeFrom="page">
                    <wp14:pctWidth>0</wp14:pctWidth>
                  </wp14:sizeRelH>
                  <wp14:sizeRelV relativeFrom="page">
                    <wp14:pctHeight>0</wp14:pctHeight>
                  </wp14:sizeRelV>
                </wp:anchor>
              </w:drawing>
            </w:r>
            <w:r w:rsidRPr="00035BAD">
              <w:t>Acknowledgment</w:t>
            </w:r>
          </w:p>
          <w:p w:rsidR="00B6362F" w:rsidP="003836A5" w:rsidRDefault="00B6362F" w14:paraId="45E0C1C0" w14:textId="77777777">
            <w:pPr>
              <w:pStyle w:val="xDisclaimertext4"/>
              <w:framePr w:hSpace="0" w:wrap="auto" w:hAnchor="text" w:yAlign="inline"/>
              <w:suppressOverlap w:val="0"/>
            </w:pPr>
            <w:r>
              <w:t xml:space="preserve">We acknowledge and respect Victorian Traditional Owners as the original custodians of Victoria's land and waters, their unique ability to care for Country and deep spiritual connection to it. We honour Elders past and present whose knowledge and wisdom has ensured the continuation of culture and traditional practices. </w:t>
            </w:r>
          </w:p>
          <w:p w:rsidR="00B6362F" w:rsidP="003836A5" w:rsidRDefault="00B6362F" w14:paraId="5A75BACA" w14:textId="77777777">
            <w:pPr>
              <w:pStyle w:val="xDisclaimertext5"/>
              <w:framePr w:hSpace="0" w:wrap="auto" w:hAnchor="text" w:yAlign="inline"/>
              <w:suppressOverlap w:val="0"/>
            </w:pPr>
            <w:r>
              <w:t>We are committed to genuinely partner, and meaningfully engage, with Victoria's Traditional Owners and Aboriginal communities to support the protection of Country, the maintenance of spiritual and cultural practices and their broader aspirations in the 21st century and beyond.</w:t>
            </w:r>
          </w:p>
        </w:tc>
      </w:tr>
      <w:tr w:rsidR="00B6362F" w:rsidTr="4388475E" w14:paraId="0ACE8706" w14:textId="77777777">
        <w:trPr>
          <w:trHeight w:val="4198"/>
        </w:trPr>
        <w:tc>
          <w:tcPr>
            <w:tcW w:w="5000" w:type="pct"/>
            <w:tcMar>
              <w:top w:w="227" w:type="dxa"/>
            </w:tcMar>
            <w:vAlign w:val="bottom"/>
          </w:tcPr>
          <w:p w:rsidRPr="00D55628" w:rsidR="00B6362F" w:rsidP="003836A5" w:rsidRDefault="00B6362F" w14:paraId="19902D0F" w14:textId="692A2D4F">
            <w:pPr>
              <w:pStyle w:val="xDisclaimertext3"/>
            </w:pPr>
            <w:r w:rsidR="00B6362F">
              <w:rPr/>
              <w:t>© The State of Victoria Department of Energy, Environment, and Climate Action 202</w:t>
            </w:r>
            <w:r w:rsidR="45135BAF">
              <w:rPr/>
              <w:t>6</w:t>
            </w:r>
          </w:p>
          <w:p w:rsidRPr="00D55628" w:rsidR="00B6362F" w:rsidP="003836A5" w:rsidRDefault="00B6362F" w14:paraId="4B1D5DC2" w14:textId="77777777">
            <w:pPr>
              <w:pStyle w:val="xDisclaimertext3"/>
            </w:pPr>
            <w:bookmarkStart w:name="_CreativeCommonsMarker" w:id="4"/>
            <w:bookmarkEnd w:id="4"/>
            <w:r w:rsidRPr="00D55628">
              <w:rPr>
                <w:noProof/>
              </w:rPr>
              <w:drawing>
                <wp:anchor distT="0" distB="0" distL="114300" distR="114300" simplePos="0" relativeHeight="251658263" behindDoc="0" locked="1" layoutInCell="1" allowOverlap="1" wp14:anchorId="1ADB2C3D" wp14:editId="653CF397">
                  <wp:simplePos x="0" y="0"/>
                  <wp:positionH relativeFrom="column">
                    <wp:posOffset>0</wp:posOffset>
                  </wp:positionH>
                  <wp:positionV relativeFrom="paragraph">
                    <wp:posOffset>0</wp:posOffset>
                  </wp:positionV>
                  <wp:extent cx="658800" cy="237600"/>
                  <wp:effectExtent l="0" t="0" r="8255" b="0"/>
                  <wp:wrapSquare wrapText="bothSides"/>
                  <wp:docPr id="18" name="CCLogo"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emf"/>
                          <pic:cNvPicPr/>
                        </pic:nvPicPr>
                        <pic:blipFill>
                          <a:blip r:embed="rId37">
                            <a:extLst>
                              <a:ext uri="{28A0092B-C50C-407E-A947-70E740481C1C}">
                                <a14:useLocalDpi xmlns:a14="http://schemas.microsoft.com/office/drawing/2010/main" val="0"/>
                              </a:ext>
                            </a:extLst>
                          </a:blip>
                          <a:stretch>
                            <a:fillRect/>
                          </a:stretch>
                        </pic:blipFill>
                        <pic:spPr>
                          <a:xfrm>
                            <a:off x="0" y="0"/>
                            <a:ext cx="658800" cy="237600"/>
                          </a:xfrm>
                          <a:prstGeom prst="rect">
                            <a:avLst/>
                          </a:prstGeom>
                        </pic:spPr>
                      </pic:pic>
                    </a:graphicData>
                  </a:graphic>
                  <wp14:sizeRelH relativeFrom="page">
                    <wp14:pctWidth>0</wp14:pctWidth>
                  </wp14:sizeRelH>
                  <wp14:sizeRelV relativeFrom="page">
                    <wp14:pctHeight>0</wp14:pctHeight>
                  </wp14:sizeRelV>
                </wp:anchor>
              </w:drawing>
            </w:r>
            <w:r>
              <w:t xml:space="preserve">This work is licensed under a Creative Commons Attribution 4.0 International licence. You are free to re-use the work under that licence, on the condition that you credit the State of Victoria as author. The licence does not apply to any images, photographs or branding, including the Victorian Coat of Arms, the Victorian Government logo and the Department of Energy, Environment, and Climate Action (DEECA) logo. To view a copy of this licence, visit </w:t>
            </w:r>
            <w:hyperlink w:history="1" r:id="rId38">
              <w:r w:rsidRPr="00D55628">
                <w:t>http://creativecommons.org/licenses/by/4.0/</w:t>
              </w:r>
            </w:hyperlink>
            <w:r w:rsidRPr="00D55628">
              <w:t xml:space="preserve"> </w:t>
            </w:r>
          </w:p>
          <w:p w:rsidRPr="00D55628" w:rsidR="00B6362F" w:rsidP="003836A5" w:rsidRDefault="00B6362F" w14:paraId="40A2B5FD" w14:textId="77777777">
            <w:pPr>
              <w:pStyle w:val="xDisclaimerText"/>
            </w:pPr>
            <w:r w:rsidRPr="0084503F">
              <w:t xml:space="preserve">ISBN </w:t>
            </w:r>
            <w:r>
              <w:t>978-1-76136-062-6</w:t>
            </w:r>
            <w:r w:rsidRPr="00D55628">
              <w:t xml:space="preserve"> (pdf</w:t>
            </w:r>
            <w:r>
              <w:t>/ online/ MS word</w:t>
            </w:r>
            <w:r w:rsidRPr="00D55628">
              <w:t>)</w:t>
            </w:r>
          </w:p>
          <w:p w:rsidRPr="00D55628" w:rsidR="00B6362F" w:rsidP="003836A5" w:rsidRDefault="00B6362F" w14:paraId="3D2C94EF" w14:textId="77777777">
            <w:pPr>
              <w:pStyle w:val="xDisclaimerHeading"/>
            </w:pPr>
            <w:r>
              <w:t>Disclaimer</w:t>
            </w:r>
          </w:p>
          <w:p w:rsidRPr="00D55628" w:rsidR="00B6362F" w:rsidP="003836A5" w:rsidRDefault="00B6362F" w14:paraId="725A6F7C" w14:textId="77777777">
            <w:pPr>
              <w:pStyle w:val="xDisclaimerText"/>
            </w:pPr>
            <w:r>
              <w:t>This publication may be of assistance to you but the State of Victoria</w:t>
            </w:r>
            <w:r w:rsidRPr="00D55628">
              <w:t xml:space="preserve">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rsidRPr="00D55628" w:rsidR="00B6362F" w:rsidP="003836A5" w:rsidRDefault="00B6362F" w14:paraId="1273E003" w14:textId="77777777">
            <w:pPr>
              <w:pStyle w:val="xAccessibilityHeading"/>
            </w:pPr>
            <w:r w:rsidRPr="0084503F">
              <w:t>Accessibility</w:t>
            </w:r>
          </w:p>
          <w:p w:rsidR="00B6362F" w:rsidP="003836A5" w:rsidRDefault="00B6362F" w14:paraId="3AE758B3" w14:textId="77777777">
            <w:pPr>
              <w:pStyle w:val="xAccessibilityText"/>
            </w:pPr>
            <w:r>
              <w:t>If you would like to receive this publication in an alternative format, please teleph</w:t>
            </w:r>
            <w:r w:rsidRPr="00D55628">
              <w:t>one the DE</w:t>
            </w:r>
            <w:r>
              <w:t>ECA</w:t>
            </w:r>
            <w:r w:rsidRPr="00D55628">
              <w:t xml:space="preserve"> Customer Service Centre on 136186, email </w:t>
            </w:r>
            <w:hyperlink w:history="1" r:id="rId39">
              <w:r w:rsidR="001261A8">
                <w:t>customer.service@deeca.vic.gov.au</w:t>
              </w:r>
            </w:hyperlink>
            <w:r w:rsidRPr="00D55628">
              <w:t xml:space="preserve">, or via the National Relay Service on 133 677 </w:t>
            </w:r>
            <w:hyperlink w:history="1" r:id="rId40">
              <w:r w:rsidRPr="00D55628">
                <w:t>www.relayservice.com.au</w:t>
              </w:r>
            </w:hyperlink>
            <w:r w:rsidRPr="00D55628">
              <w:t xml:space="preserve">. This document is also available on the internet at </w:t>
            </w:r>
            <w:hyperlink w:history="1" r:id="rId41">
              <w:r w:rsidR="001261A8">
                <w:t>http://www.deeca.vic.gov.au/</w:t>
              </w:r>
            </w:hyperlink>
            <w:r w:rsidRPr="00D55628">
              <w:t>.</w:t>
            </w:r>
          </w:p>
          <w:p w:rsidRPr="00D55628" w:rsidR="00A0428A" w:rsidP="003836A5" w:rsidRDefault="00A0428A" w14:paraId="02657F3A" w14:textId="60EE71F5">
            <w:pPr>
              <w:pStyle w:val="xAccessibilityText"/>
            </w:pPr>
          </w:p>
        </w:tc>
      </w:tr>
    </w:tbl>
    <w:p w:rsidR="004561E6" w:rsidRDefault="004561E6" w14:paraId="328A7887" w14:textId="77777777"/>
    <w:p w:rsidR="00ED48C5" w:rsidRDefault="00ED48C5" w14:paraId="053E9249" w14:textId="77777777">
      <w:pPr>
        <w:sectPr w:rsidR="00ED48C5" w:rsidSect="00C332A6">
          <w:headerReference w:type="even" r:id="rId42"/>
          <w:footerReference w:type="even" r:id="rId43"/>
          <w:footerReference w:type="first" r:id="rId44"/>
          <w:type w:val="continuous"/>
          <w:pgSz w:w="11907" w:h="16840" w:orient="portrait" w:code="9"/>
          <w:pgMar w:top="1440" w:right="1440" w:bottom="1440" w:left="1440" w:header="284" w:footer="284" w:gutter="0"/>
          <w:cols w:space="708"/>
          <w:titlePg/>
          <w:docGrid w:linePitch="360"/>
        </w:sectPr>
      </w:pPr>
    </w:p>
    <w:sdt>
      <w:sdtPr>
        <w:rPr>
          <w:b w:val="0"/>
          <w:color w:val="363534" w:themeColor="text1"/>
          <w:sz w:val="20"/>
          <w:szCs w:val="20"/>
        </w:rPr>
        <w:id w:val="-1736765871"/>
        <w:docPartObj>
          <w:docPartGallery w:val="Table of Contents"/>
          <w:docPartUnique/>
        </w:docPartObj>
      </w:sdtPr>
      <w:sdtEndPr>
        <w:rPr>
          <w:b w:val="0"/>
          <w:bCs w:val="0"/>
          <w:noProof/>
          <w:color w:val="353434" w:themeColor="text1" w:themeTint="FF" w:themeShade="FF"/>
          <w:sz w:val="20"/>
          <w:szCs w:val="20"/>
        </w:rPr>
      </w:sdtEndPr>
      <w:sdtContent>
        <w:p w:rsidR="00ED48C5" w:rsidP="00ED48C5" w:rsidRDefault="00ED48C5" w14:paraId="1E9B5985" w14:textId="77777777">
          <w:pPr>
            <w:pStyle w:val="TOCHeading"/>
            <w:framePr w:wrap="around"/>
          </w:pPr>
          <w:r>
            <w:t>Contents</w:t>
          </w:r>
        </w:p>
        <w:p w:rsidRPr="00D25EBA" w:rsidR="00ED48C5" w:rsidP="00ED48C5" w:rsidRDefault="00ED48C5" w14:paraId="48C60388" w14:textId="77777777">
          <w:pPr>
            <w:pStyle w:val="TOC1"/>
            <w:rPr>
              <w:rFonts w:eastAsiaTheme="minorEastAsia" w:cstheme="minorBidi"/>
              <w:b w:val="0"/>
              <w:color w:val="auto"/>
              <w:kern w:val="2"/>
              <w:lang w:eastAsia="en-GB"/>
              <w14:ligatures w14:val="standardContextual"/>
            </w:rPr>
          </w:pPr>
          <w:r>
            <w:fldChar w:fldCharType="begin"/>
          </w:r>
          <w:r>
            <w:instrText xml:space="preserve"> TOC \o "1-3" \h \z \u </w:instrText>
          </w:r>
          <w:r>
            <w:fldChar w:fldCharType="separate"/>
          </w:r>
          <w:hyperlink w:history="1" w:anchor="_Toc216272073">
            <w:r w:rsidRPr="00D25EBA">
              <w:rPr>
                <w:rStyle w:val="Hyperlink"/>
              </w:rPr>
              <w:t>Curriculum links</w:t>
            </w:r>
            <w:r w:rsidRPr="00D25EBA">
              <w:rPr>
                <w:webHidden/>
              </w:rPr>
              <w:tab/>
            </w:r>
            <w:r w:rsidRPr="00D25EBA">
              <w:rPr>
                <w:webHidden/>
              </w:rPr>
              <w:fldChar w:fldCharType="begin"/>
            </w:r>
            <w:r w:rsidRPr="00D25EBA">
              <w:rPr>
                <w:webHidden/>
              </w:rPr>
              <w:instrText xml:space="preserve"> PAGEREF _Toc216272073 \h </w:instrText>
            </w:r>
            <w:r w:rsidRPr="00D25EBA">
              <w:rPr>
                <w:webHidden/>
              </w:rPr>
            </w:r>
            <w:r w:rsidRPr="00D25EBA">
              <w:rPr>
                <w:webHidden/>
              </w:rPr>
              <w:fldChar w:fldCharType="separate"/>
            </w:r>
            <w:r w:rsidRPr="00D25EBA">
              <w:rPr>
                <w:webHidden/>
              </w:rPr>
              <w:t>4</w:t>
            </w:r>
            <w:r w:rsidRPr="00D25EBA">
              <w:rPr>
                <w:webHidden/>
              </w:rPr>
              <w:fldChar w:fldCharType="end"/>
            </w:r>
          </w:hyperlink>
        </w:p>
        <w:p w:rsidRPr="00D25EBA" w:rsidR="00ED48C5" w:rsidP="00ED48C5" w:rsidRDefault="00ED48C5" w14:paraId="6F82456E" w14:textId="77777777">
          <w:pPr>
            <w:pStyle w:val="TOC2"/>
            <w:rPr>
              <w:rFonts w:eastAsiaTheme="minorEastAsia" w:cstheme="minorBidi"/>
              <w:b w:val="0"/>
              <w:color w:val="auto"/>
              <w:kern w:val="2"/>
              <w:sz w:val="24"/>
              <w:szCs w:val="24"/>
              <w:lang w:eastAsia="en-GB"/>
              <w14:ligatures w14:val="standardContextual"/>
            </w:rPr>
          </w:pPr>
          <w:hyperlink w:history="1" w:anchor="_Toc216272074">
            <w:r w:rsidRPr="00D25EBA">
              <w:rPr>
                <w:rStyle w:val="Hyperlink"/>
              </w:rPr>
              <w:t>Key themes</w:t>
            </w:r>
            <w:r w:rsidRPr="00D25EBA">
              <w:rPr>
                <w:webHidden/>
              </w:rPr>
              <w:tab/>
            </w:r>
            <w:r w:rsidRPr="00D25EBA">
              <w:rPr>
                <w:webHidden/>
              </w:rPr>
              <w:fldChar w:fldCharType="begin"/>
            </w:r>
            <w:r w:rsidRPr="00D25EBA">
              <w:rPr>
                <w:webHidden/>
              </w:rPr>
              <w:instrText xml:space="preserve"> PAGEREF _Toc216272074 \h </w:instrText>
            </w:r>
            <w:r w:rsidRPr="00D25EBA">
              <w:rPr>
                <w:webHidden/>
              </w:rPr>
            </w:r>
            <w:r w:rsidRPr="00D25EBA">
              <w:rPr>
                <w:webHidden/>
              </w:rPr>
              <w:fldChar w:fldCharType="separate"/>
            </w:r>
            <w:r w:rsidRPr="00D25EBA">
              <w:rPr>
                <w:webHidden/>
              </w:rPr>
              <w:t>12</w:t>
            </w:r>
            <w:r w:rsidRPr="00D25EBA">
              <w:rPr>
                <w:webHidden/>
              </w:rPr>
              <w:fldChar w:fldCharType="end"/>
            </w:r>
          </w:hyperlink>
        </w:p>
        <w:p w:rsidRPr="00D25EBA" w:rsidR="00ED48C5" w:rsidP="00ED48C5" w:rsidRDefault="00ED48C5" w14:paraId="73AE82AC" w14:textId="77777777">
          <w:pPr>
            <w:pStyle w:val="TOC2"/>
            <w:rPr>
              <w:rFonts w:eastAsiaTheme="minorEastAsia" w:cstheme="minorBidi"/>
              <w:b w:val="0"/>
              <w:color w:val="auto"/>
              <w:kern w:val="2"/>
              <w:sz w:val="24"/>
              <w:szCs w:val="24"/>
              <w:lang w:eastAsia="en-GB"/>
              <w14:ligatures w14:val="standardContextual"/>
            </w:rPr>
          </w:pPr>
          <w:hyperlink w:history="1" w:anchor="_Toc216272075">
            <w:r w:rsidRPr="00D25EBA">
              <w:rPr>
                <w:rStyle w:val="Hyperlink"/>
              </w:rPr>
              <w:t>Lessons overview</w:t>
            </w:r>
            <w:r w:rsidRPr="00D25EBA">
              <w:rPr>
                <w:webHidden/>
              </w:rPr>
              <w:tab/>
            </w:r>
            <w:r w:rsidRPr="00D25EBA">
              <w:rPr>
                <w:webHidden/>
              </w:rPr>
              <w:fldChar w:fldCharType="begin"/>
            </w:r>
            <w:r w:rsidRPr="00D25EBA">
              <w:rPr>
                <w:webHidden/>
              </w:rPr>
              <w:instrText xml:space="preserve"> PAGEREF _Toc216272075 \h </w:instrText>
            </w:r>
            <w:r w:rsidRPr="00D25EBA">
              <w:rPr>
                <w:webHidden/>
              </w:rPr>
            </w:r>
            <w:r w:rsidRPr="00D25EBA">
              <w:rPr>
                <w:webHidden/>
              </w:rPr>
              <w:fldChar w:fldCharType="separate"/>
            </w:r>
            <w:r w:rsidRPr="00D25EBA">
              <w:rPr>
                <w:webHidden/>
              </w:rPr>
              <w:t>13</w:t>
            </w:r>
            <w:r w:rsidRPr="00D25EBA">
              <w:rPr>
                <w:webHidden/>
              </w:rPr>
              <w:fldChar w:fldCharType="end"/>
            </w:r>
          </w:hyperlink>
        </w:p>
        <w:p w:rsidRPr="00D25EBA" w:rsidR="00ED48C5" w:rsidP="00ED48C5" w:rsidRDefault="00ED48C5" w14:paraId="08D7E81D" w14:textId="77777777">
          <w:pPr>
            <w:pStyle w:val="TOC2"/>
            <w:rPr>
              <w:rFonts w:eastAsiaTheme="minorEastAsia" w:cstheme="minorBidi"/>
              <w:b w:val="0"/>
              <w:color w:val="auto"/>
              <w:kern w:val="2"/>
              <w:sz w:val="24"/>
              <w:szCs w:val="24"/>
              <w:lang w:eastAsia="en-GB"/>
              <w14:ligatures w14:val="standardContextual"/>
            </w:rPr>
          </w:pPr>
          <w:hyperlink w:history="1" w:anchor="_Toc216272076">
            <w:r w:rsidRPr="00D25EBA">
              <w:rPr>
                <w:rStyle w:val="Hyperlink"/>
              </w:rPr>
              <w:t>Learning intentions</w:t>
            </w:r>
            <w:r w:rsidRPr="00D25EBA">
              <w:rPr>
                <w:webHidden/>
              </w:rPr>
              <w:tab/>
            </w:r>
            <w:r w:rsidRPr="00D25EBA">
              <w:rPr>
                <w:webHidden/>
              </w:rPr>
              <w:fldChar w:fldCharType="begin"/>
            </w:r>
            <w:r w:rsidRPr="00D25EBA">
              <w:rPr>
                <w:webHidden/>
              </w:rPr>
              <w:instrText xml:space="preserve"> PAGEREF _Toc216272076 \h </w:instrText>
            </w:r>
            <w:r w:rsidRPr="00D25EBA">
              <w:rPr>
                <w:webHidden/>
              </w:rPr>
            </w:r>
            <w:r w:rsidRPr="00D25EBA">
              <w:rPr>
                <w:webHidden/>
              </w:rPr>
              <w:fldChar w:fldCharType="separate"/>
            </w:r>
            <w:r w:rsidRPr="00D25EBA">
              <w:rPr>
                <w:webHidden/>
              </w:rPr>
              <w:t>14</w:t>
            </w:r>
            <w:r w:rsidRPr="00D25EBA">
              <w:rPr>
                <w:webHidden/>
              </w:rPr>
              <w:fldChar w:fldCharType="end"/>
            </w:r>
          </w:hyperlink>
        </w:p>
        <w:p w:rsidRPr="00D25EBA" w:rsidR="00ED48C5" w:rsidP="00ED48C5" w:rsidRDefault="00ED48C5" w14:paraId="5DF05C1A" w14:textId="77777777">
          <w:pPr>
            <w:pStyle w:val="TOC2"/>
            <w:rPr>
              <w:rFonts w:eastAsiaTheme="minorEastAsia" w:cstheme="minorBidi"/>
              <w:b w:val="0"/>
              <w:color w:val="auto"/>
              <w:kern w:val="2"/>
              <w:sz w:val="24"/>
              <w:szCs w:val="24"/>
              <w:lang w:eastAsia="en-GB"/>
              <w14:ligatures w14:val="standardContextual"/>
            </w:rPr>
          </w:pPr>
          <w:hyperlink w:history="1" w:anchor="_Toc216272077">
            <w:r w:rsidRPr="00D25EBA">
              <w:rPr>
                <w:rStyle w:val="Hyperlink"/>
              </w:rPr>
              <w:t>Success criteria</w:t>
            </w:r>
            <w:r w:rsidRPr="00D25EBA">
              <w:rPr>
                <w:webHidden/>
              </w:rPr>
              <w:tab/>
            </w:r>
            <w:r w:rsidRPr="00D25EBA">
              <w:rPr>
                <w:webHidden/>
              </w:rPr>
              <w:fldChar w:fldCharType="begin"/>
            </w:r>
            <w:r w:rsidRPr="00D25EBA">
              <w:rPr>
                <w:webHidden/>
              </w:rPr>
              <w:instrText xml:space="preserve"> PAGEREF _Toc216272077 \h </w:instrText>
            </w:r>
            <w:r w:rsidRPr="00D25EBA">
              <w:rPr>
                <w:webHidden/>
              </w:rPr>
            </w:r>
            <w:r w:rsidRPr="00D25EBA">
              <w:rPr>
                <w:webHidden/>
              </w:rPr>
              <w:fldChar w:fldCharType="separate"/>
            </w:r>
            <w:r w:rsidRPr="00D25EBA">
              <w:rPr>
                <w:webHidden/>
              </w:rPr>
              <w:t>14</w:t>
            </w:r>
            <w:r w:rsidRPr="00D25EBA">
              <w:rPr>
                <w:webHidden/>
              </w:rPr>
              <w:fldChar w:fldCharType="end"/>
            </w:r>
          </w:hyperlink>
        </w:p>
        <w:p w:rsidRPr="00D25EBA" w:rsidR="00ED48C5" w:rsidP="00ED48C5" w:rsidRDefault="00ED48C5" w14:paraId="690A3ACB" w14:textId="77777777">
          <w:pPr>
            <w:pStyle w:val="TOC2"/>
            <w:rPr>
              <w:rFonts w:eastAsiaTheme="minorEastAsia" w:cstheme="minorBidi"/>
              <w:b w:val="0"/>
              <w:color w:val="auto"/>
              <w:kern w:val="2"/>
              <w:sz w:val="24"/>
              <w:szCs w:val="24"/>
              <w:lang w:eastAsia="en-GB"/>
              <w14:ligatures w14:val="standardContextual"/>
            </w:rPr>
          </w:pPr>
          <w:hyperlink w:history="1" w:anchor="_Toc216272078">
            <w:r w:rsidRPr="00D25EBA">
              <w:rPr>
                <w:rStyle w:val="Hyperlink"/>
              </w:rPr>
              <w:t>Background</w:t>
            </w:r>
            <w:r w:rsidRPr="00D25EBA">
              <w:rPr>
                <w:webHidden/>
              </w:rPr>
              <w:tab/>
            </w:r>
            <w:r w:rsidRPr="00D25EBA">
              <w:rPr>
                <w:webHidden/>
              </w:rPr>
              <w:fldChar w:fldCharType="begin"/>
            </w:r>
            <w:r w:rsidRPr="00D25EBA">
              <w:rPr>
                <w:webHidden/>
              </w:rPr>
              <w:instrText xml:space="preserve"> PAGEREF _Toc216272078 \h </w:instrText>
            </w:r>
            <w:r w:rsidRPr="00D25EBA">
              <w:rPr>
                <w:webHidden/>
              </w:rPr>
            </w:r>
            <w:r w:rsidRPr="00D25EBA">
              <w:rPr>
                <w:webHidden/>
              </w:rPr>
              <w:fldChar w:fldCharType="separate"/>
            </w:r>
            <w:r w:rsidRPr="00D25EBA">
              <w:rPr>
                <w:webHidden/>
              </w:rPr>
              <w:t>14</w:t>
            </w:r>
            <w:r w:rsidRPr="00D25EBA">
              <w:rPr>
                <w:webHidden/>
              </w:rPr>
              <w:fldChar w:fldCharType="end"/>
            </w:r>
          </w:hyperlink>
        </w:p>
        <w:p w:rsidRPr="00D25EBA" w:rsidR="00ED48C5" w:rsidP="00ED48C5" w:rsidRDefault="00ED48C5" w14:paraId="487E666C" w14:textId="77777777">
          <w:pPr>
            <w:pStyle w:val="TOC2"/>
            <w:rPr>
              <w:rFonts w:eastAsiaTheme="minorEastAsia" w:cstheme="minorBidi"/>
              <w:b w:val="0"/>
              <w:color w:val="auto"/>
              <w:kern w:val="2"/>
              <w:sz w:val="24"/>
              <w:szCs w:val="24"/>
              <w:lang w:eastAsia="en-GB"/>
              <w14:ligatures w14:val="standardContextual"/>
            </w:rPr>
          </w:pPr>
          <w:hyperlink w:history="1" w:anchor="_Toc216272079">
            <w:r w:rsidRPr="00D25EBA">
              <w:rPr>
                <w:rStyle w:val="Hyperlink"/>
              </w:rPr>
              <w:t>Resources</w:t>
            </w:r>
            <w:r w:rsidRPr="00D25EBA">
              <w:rPr>
                <w:webHidden/>
              </w:rPr>
              <w:tab/>
            </w:r>
            <w:r w:rsidRPr="00D25EBA">
              <w:rPr>
                <w:webHidden/>
              </w:rPr>
              <w:fldChar w:fldCharType="begin"/>
            </w:r>
            <w:r w:rsidRPr="00D25EBA">
              <w:rPr>
                <w:webHidden/>
              </w:rPr>
              <w:instrText xml:space="preserve"> PAGEREF _Toc216272079 \h </w:instrText>
            </w:r>
            <w:r w:rsidRPr="00D25EBA">
              <w:rPr>
                <w:webHidden/>
              </w:rPr>
            </w:r>
            <w:r w:rsidRPr="00D25EBA">
              <w:rPr>
                <w:webHidden/>
              </w:rPr>
              <w:fldChar w:fldCharType="separate"/>
            </w:r>
            <w:r w:rsidRPr="00D25EBA">
              <w:rPr>
                <w:webHidden/>
              </w:rPr>
              <w:t>15</w:t>
            </w:r>
            <w:r w:rsidRPr="00D25EBA">
              <w:rPr>
                <w:webHidden/>
              </w:rPr>
              <w:fldChar w:fldCharType="end"/>
            </w:r>
          </w:hyperlink>
        </w:p>
        <w:p w:rsidRPr="00D25EBA" w:rsidR="00ED48C5" w:rsidP="00ED48C5" w:rsidRDefault="00ED48C5" w14:paraId="342C0D8F" w14:textId="77777777">
          <w:pPr>
            <w:pStyle w:val="TOC2"/>
            <w:rPr>
              <w:rFonts w:eastAsiaTheme="minorEastAsia" w:cstheme="minorBidi"/>
              <w:b w:val="0"/>
              <w:color w:val="auto"/>
              <w:kern w:val="2"/>
              <w:sz w:val="24"/>
              <w:szCs w:val="24"/>
              <w:lang w:eastAsia="en-GB"/>
              <w14:ligatures w14:val="standardContextual"/>
            </w:rPr>
          </w:pPr>
          <w:hyperlink w:history="1" w:anchor="_Toc216272080">
            <w:r w:rsidRPr="00D25EBA">
              <w:rPr>
                <w:rStyle w:val="Hyperlink"/>
              </w:rPr>
              <w:t>Other useful links</w:t>
            </w:r>
            <w:r w:rsidRPr="00D25EBA">
              <w:rPr>
                <w:webHidden/>
              </w:rPr>
              <w:tab/>
            </w:r>
            <w:r w:rsidRPr="00D25EBA">
              <w:rPr>
                <w:webHidden/>
              </w:rPr>
              <w:fldChar w:fldCharType="begin"/>
            </w:r>
            <w:r w:rsidRPr="00D25EBA">
              <w:rPr>
                <w:webHidden/>
              </w:rPr>
              <w:instrText xml:space="preserve"> PAGEREF _Toc216272080 \h </w:instrText>
            </w:r>
            <w:r w:rsidRPr="00D25EBA">
              <w:rPr>
                <w:webHidden/>
              </w:rPr>
            </w:r>
            <w:r w:rsidRPr="00D25EBA">
              <w:rPr>
                <w:webHidden/>
              </w:rPr>
              <w:fldChar w:fldCharType="separate"/>
            </w:r>
            <w:r w:rsidRPr="00D25EBA">
              <w:rPr>
                <w:webHidden/>
              </w:rPr>
              <w:t>15</w:t>
            </w:r>
            <w:r w:rsidRPr="00D25EBA">
              <w:rPr>
                <w:webHidden/>
              </w:rPr>
              <w:fldChar w:fldCharType="end"/>
            </w:r>
          </w:hyperlink>
        </w:p>
        <w:p w:rsidRPr="00D25EBA" w:rsidR="00ED48C5" w:rsidP="00ED48C5" w:rsidRDefault="00ED48C5" w14:paraId="1910F600" w14:textId="77777777">
          <w:pPr>
            <w:pStyle w:val="TOC1"/>
            <w:rPr>
              <w:rFonts w:eastAsiaTheme="minorEastAsia" w:cstheme="minorBidi"/>
              <w:b w:val="0"/>
              <w:color w:val="auto"/>
              <w:kern w:val="2"/>
              <w:lang w:eastAsia="en-GB"/>
              <w14:ligatures w14:val="standardContextual"/>
            </w:rPr>
          </w:pPr>
          <w:hyperlink w:history="1" w:anchor="_Toc216272081">
            <w:r w:rsidRPr="00D25EBA">
              <w:rPr>
                <w:rStyle w:val="Hyperlink"/>
              </w:rPr>
              <w:t>Lesson plan</w:t>
            </w:r>
            <w:r w:rsidRPr="00D25EBA">
              <w:rPr>
                <w:webHidden/>
              </w:rPr>
              <w:tab/>
            </w:r>
            <w:r w:rsidRPr="00D25EBA">
              <w:rPr>
                <w:webHidden/>
              </w:rPr>
              <w:fldChar w:fldCharType="begin"/>
            </w:r>
            <w:r w:rsidRPr="00D25EBA">
              <w:rPr>
                <w:webHidden/>
              </w:rPr>
              <w:instrText xml:space="preserve"> PAGEREF _Toc216272081 \h </w:instrText>
            </w:r>
            <w:r w:rsidRPr="00D25EBA">
              <w:rPr>
                <w:webHidden/>
              </w:rPr>
            </w:r>
            <w:r w:rsidRPr="00D25EBA">
              <w:rPr>
                <w:webHidden/>
              </w:rPr>
              <w:fldChar w:fldCharType="separate"/>
            </w:r>
            <w:r w:rsidRPr="00D25EBA">
              <w:rPr>
                <w:webHidden/>
              </w:rPr>
              <w:t>16</w:t>
            </w:r>
            <w:r w:rsidRPr="00D25EBA">
              <w:rPr>
                <w:webHidden/>
              </w:rPr>
              <w:fldChar w:fldCharType="end"/>
            </w:r>
          </w:hyperlink>
        </w:p>
        <w:p w:rsidRPr="00D25EBA" w:rsidR="00ED48C5" w:rsidP="00ED48C5" w:rsidRDefault="00ED48C5" w14:paraId="3ABA29AE" w14:textId="77777777">
          <w:pPr>
            <w:pStyle w:val="TOC2"/>
            <w:rPr>
              <w:rFonts w:eastAsiaTheme="minorEastAsia" w:cstheme="minorBidi"/>
              <w:b w:val="0"/>
              <w:color w:val="auto"/>
              <w:kern w:val="2"/>
              <w:sz w:val="24"/>
              <w:szCs w:val="24"/>
              <w:lang w:eastAsia="en-GB"/>
              <w14:ligatures w14:val="standardContextual"/>
            </w:rPr>
          </w:pPr>
          <w:hyperlink w:history="1" w:anchor="_Toc216272082">
            <w:r w:rsidRPr="00D25EBA">
              <w:rPr>
                <w:rStyle w:val="Hyperlink"/>
              </w:rPr>
              <w:t>Activity 1: Quiz</w:t>
            </w:r>
            <w:r w:rsidRPr="00D25EBA">
              <w:rPr>
                <w:webHidden/>
              </w:rPr>
              <w:tab/>
            </w:r>
            <w:r w:rsidRPr="00D25EBA">
              <w:rPr>
                <w:webHidden/>
              </w:rPr>
              <w:fldChar w:fldCharType="begin"/>
            </w:r>
            <w:r w:rsidRPr="00D25EBA">
              <w:rPr>
                <w:webHidden/>
              </w:rPr>
              <w:instrText xml:space="preserve"> PAGEREF _Toc216272082 \h </w:instrText>
            </w:r>
            <w:r w:rsidRPr="00D25EBA">
              <w:rPr>
                <w:webHidden/>
              </w:rPr>
            </w:r>
            <w:r w:rsidRPr="00D25EBA">
              <w:rPr>
                <w:webHidden/>
              </w:rPr>
              <w:fldChar w:fldCharType="separate"/>
            </w:r>
            <w:r w:rsidRPr="00D25EBA">
              <w:rPr>
                <w:webHidden/>
              </w:rPr>
              <w:t>16</w:t>
            </w:r>
            <w:r w:rsidRPr="00D25EBA">
              <w:rPr>
                <w:webHidden/>
              </w:rPr>
              <w:fldChar w:fldCharType="end"/>
            </w:r>
          </w:hyperlink>
        </w:p>
        <w:p w:rsidRPr="00D25EBA" w:rsidR="00ED48C5" w:rsidP="00ED48C5" w:rsidRDefault="00ED48C5" w14:paraId="12DDBD39" w14:textId="77777777">
          <w:pPr>
            <w:pStyle w:val="TOC2"/>
            <w:rPr>
              <w:rFonts w:eastAsiaTheme="minorEastAsia" w:cstheme="minorBidi"/>
              <w:b w:val="0"/>
              <w:color w:val="auto"/>
              <w:kern w:val="2"/>
              <w:sz w:val="24"/>
              <w:szCs w:val="24"/>
              <w:lang w:eastAsia="en-GB"/>
              <w14:ligatures w14:val="standardContextual"/>
            </w:rPr>
          </w:pPr>
          <w:hyperlink w:history="1" w:anchor="_Toc216272083">
            <w:r w:rsidRPr="00D25EBA">
              <w:rPr>
                <w:rStyle w:val="Hyperlink"/>
              </w:rPr>
              <w:t>Activity 2: Sea Slug Census</w:t>
            </w:r>
            <w:r w:rsidRPr="00D25EBA">
              <w:rPr>
                <w:webHidden/>
              </w:rPr>
              <w:tab/>
            </w:r>
            <w:r w:rsidRPr="00D25EBA">
              <w:rPr>
                <w:webHidden/>
              </w:rPr>
              <w:fldChar w:fldCharType="begin"/>
            </w:r>
            <w:r w:rsidRPr="00D25EBA">
              <w:rPr>
                <w:webHidden/>
              </w:rPr>
              <w:instrText xml:space="preserve"> PAGEREF _Toc216272083 \h </w:instrText>
            </w:r>
            <w:r w:rsidRPr="00D25EBA">
              <w:rPr>
                <w:webHidden/>
              </w:rPr>
            </w:r>
            <w:r w:rsidRPr="00D25EBA">
              <w:rPr>
                <w:webHidden/>
              </w:rPr>
              <w:fldChar w:fldCharType="separate"/>
            </w:r>
            <w:r w:rsidRPr="00D25EBA">
              <w:rPr>
                <w:webHidden/>
              </w:rPr>
              <w:t>17</w:t>
            </w:r>
            <w:r w:rsidRPr="00D25EBA">
              <w:rPr>
                <w:webHidden/>
              </w:rPr>
              <w:fldChar w:fldCharType="end"/>
            </w:r>
          </w:hyperlink>
        </w:p>
        <w:p w:rsidRPr="00D25EBA" w:rsidR="00ED48C5" w:rsidP="00ED48C5" w:rsidRDefault="00ED48C5" w14:paraId="5FB0F258" w14:textId="77777777">
          <w:pPr>
            <w:pStyle w:val="TOC2"/>
            <w:rPr>
              <w:rFonts w:eastAsiaTheme="minorEastAsia" w:cstheme="minorBidi"/>
              <w:b w:val="0"/>
              <w:color w:val="auto"/>
              <w:kern w:val="2"/>
              <w:sz w:val="24"/>
              <w:szCs w:val="24"/>
              <w:lang w:eastAsia="en-GB"/>
              <w14:ligatures w14:val="standardContextual"/>
            </w:rPr>
          </w:pPr>
          <w:hyperlink w:history="1" w:anchor="_Toc216272084">
            <w:r w:rsidRPr="00D25EBA">
              <w:rPr>
                <w:rStyle w:val="Hyperlink"/>
              </w:rPr>
              <w:t>Activity 3: Scientific sampling - survey</w:t>
            </w:r>
            <w:r w:rsidRPr="00D25EBA">
              <w:rPr>
                <w:webHidden/>
              </w:rPr>
              <w:tab/>
            </w:r>
            <w:r w:rsidRPr="00D25EBA">
              <w:rPr>
                <w:webHidden/>
              </w:rPr>
              <w:fldChar w:fldCharType="begin"/>
            </w:r>
            <w:r w:rsidRPr="00D25EBA">
              <w:rPr>
                <w:webHidden/>
              </w:rPr>
              <w:instrText xml:space="preserve"> PAGEREF _Toc216272084 \h </w:instrText>
            </w:r>
            <w:r w:rsidRPr="00D25EBA">
              <w:rPr>
                <w:webHidden/>
              </w:rPr>
            </w:r>
            <w:r w:rsidRPr="00D25EBA">
              <w:rPr>
                <w:webHidden/>
              </w:rPr>
              <w:fldChar w:fldCharType="separate"/>
            </w:r>
            <w:r w:rsidRPr="00D25EBA">
              <w:rPr>
                <w:webHidden/>
              </w:rPr>
              <w:t>18</w:t>
            </w:r>
            <w:r w:rsidRPr="00D25EBA">
              <w:rPr>
                <w:webHidden/>
              </w:rPr>
              <w:fldChar w:fldCharType="end"/>
            </w:r>
          </w:hyperlink>
        </w:p>
        <w:p w:rsidRPr="00D25EBA" w:rsidR="00ED48C5" w:rsidP="00ED48C5" w:rsidRDefault="00ED48C5" w14:paraId="224E147B" w14:textId="77777777">
          <w:pPr>
            <w:pStyle w:val="TOC2"/>
            <w:rPr>
              <w:rFonts w:eastAsiaTheme="minorEastAsia" w:cstheme="minorBidi"/>
              <w:b w:val="0"/>
              <w:color w:val="auto"/>
              <w:kern w:val="2"/>
              <w:sz w:val="24"/>
              <w:szCs w:val="24"/>
              <w:lang w:eastAsia="en-GB"/>
              <w14:ligatures w14:val="standardContextual"/>
            </w:rPr>
          </w:pPr>
          <w:hyperlink w:history="1" w:anchor="_Toc216272085">
            <w:r w:rsidRPr="00D25EBA">
              <w:rPr>
                <w:rStyle w:val="Hyperlink"/>
              </w:rPr>
              <w:t>Activity 4: Wadawurrung language game</w:t>
            </w:r>
            <w:r w:rsidRPr="00D25EBA">
              <w:rPr>
                <w:webHidden/>
              </w:rPr>
              <w:tab/>
            </w:r>
            <w:r w:rsidRPr="00D25EBA">
              <w:rPr>
                <w:webHidden/>
              </w:rPr>
              <w:fldChar w:fldCharType="begin"/>
            </w:r>
            <w:r w:rsidRPr="00D25EBA">
              <w:rPr>
                <w:webHidden/>
              </w:rPr>
              <w:instrText xml:space="preserve"> PAGEREF _Toc216272085 \h </w:instrText>
            </w:r>
            <w:r w:rsidRPr="00D25EBA">
              <w:rPr>
                <w:webHidden/>
              </w:rPr>
            </w:r>
            <w:r w:rsidRPr="00D25EBA">
              <w:rPr>
                <w:webHidden/>
              </w:rPr>
              <w:fldChar w:fldCharType="separate"/>
            </w:r>
            <w:r w:rsidRPr="00D25EBA">
              <w:rPr>
                <w:webHidden/>
              </w:rPr>
              <w:t>21</w:t>
            </w:r>
            <w:r w:rsidRPr="00D25EBA">
              <w:rPr>
                <w:webHidden/>
              </w:rPr>
              <w:fldChar w:fldCharType="end"/>
            </w:r>
          </w:hyperlink>
        </w:p>
        <w:p w:rsidRPr="00D25EBA" w:rsidR="00ED48C5" w:rsidP="00ED48C5" w:rsidRDefault="00ED48C5" w14:paraId="2874657D" w14:textId="77777777">
          <w:pPr>
            <w:pStyle w:val="TOC2"/>
            <w:rPr>
              <w:rFonts w:eastAsiaTheme="minorEastAsia" w:cstheme="minorBidi"/>
              <w:b w:val="0"/>
              <w:color w:val="auto"/>
              <w:kern w:val="2"/>
              <w:sz w:val="24"/>
              <w:szCs w:val="24"/>
              <w:lang w:eastAsia="en-GB"/>
              <w14:ligatures w14:val="standardContextual"/>
            </w:rPr>
          </w:pPr>
          <w:hyperlink w:history="1" w:anchor="_Toc216272086">
            <w:r w:rsidRPr="00D25EBA">
              <w:rPr>
                <w:rStyle w:val="Hyperlink"/>
              </w:rPr>
              <w:t>Investigation 1: The language of science</w:t>
            </w:r>
            <w:r w:rsidRPr="00D25EBA">
              <w:rPr>
                <w:webHidden/>
              </w:rPr>
              <w:tab/>
            </w:r>
            <w:r w:rsidRPr="00D25EBA">
              <w:rPr>
                <w:webHidden/>
              </w:rPr>
              <w:fldChar w:fldCharType="begin"/>
            </w:r>
            <w:r w:rsidRPr="00D25EBA">
              <w:rPr>
                <w:webHidden/>
              </w:rPr>
              <w:instrText xml:space="preserve"> PAGEREF _Toc216272086 \h </w:instrText>
            </w:r>
            <w:r w:rsidRPr="00D25EBA">
              <w:rPr>
                <w:webHidden/>
              </w:rPr>
            </w:r>
            <w:r w:rsidRPr="00D25EBA">
              <w:rPr>
                <w:webHidden/>
              </w:rPr>
              <w:fldChar w:fldCharType="separate"/>
            </w:r>
            <w:r w:rsidRPr="00D25EBA">
              <w:rPr>
                <w:webHidden/>
              </w:rPr>
              <w:t>22</w:t>
            </w:r>
            <w:r w:rsidRPr="00D25EBA">
              <w:rPr>
                <w:webHidden/>
              </w:rPr>
              <w:fldChar w:fldCharType="end"/>
            </w:r>
          </w:hyperlink>
        </w:p>
        <w:p w:rsidRPr="00D25EBA" w:rsidR="00ED48C5" w:rsidP="00ED48C5" w:rsidRDefault="00ED48C5" w14:paraId="146625BC" w14:textId="77777777">
          <w:pPr>
            <w:pStyle w:val="TOC2"/>
            <w:rPr>
              <w:rFonts w:eastAsiaTheme="minorEastAsia" w:cstheme="minorBidi"/>
              <w:b w:val="0"/>
              <w:color w:val="auto"/>
              <w:kern w:val="2"/>
              <w:sz w:val="24"/>
              <w:szCs w:val="24"/>
              <w:lang w:eastAsia="en-GB"/>
              <w14:ligatures w14:val="standardContextual"/>
            </w:rPr>
          </w:pPr>
          <w:hyperlink w:history="1" w:anchor="_Toc216272087">
            <w:r w:rsidRPr="00D25EBA">
              <w:rPr>
                <w:rStyle w:val="Hyperlink"/>
              </w:rPr>
              <w:t>Investigation 2: Scientific poster</w:t>
            </w:r>
            <w:r w:rsidRPr="00D25EBA">
              <w:rPr>
                <w:webHidden/>
              </w:rPr>
              <w:tab/>
            </w:r>
            <w:r w:rsidRPr="00D25EBA">
              <w:rPr>
                <w:webHidden/>
              </w:rPr>
              <w:fldChar w:fldCharType="begin"/>
            </w:r>
            <w:r w:rsidRPr="00D25EBA">
              <w:rPr>
                <w:webHidden/>
              </w:rPr>
              <w:instrText xml:space="preserve"> PAGEREF _Toc216272087 \h </w:instrText>
            </w:r>
            <w:r w:rsidRPr="00D25EBA">
              <w:rPr>
                <w:webHidden/>
              </w:rPr>
            </w:r>
            <w:r w:rsidRPr="00D25EBA">
              <w:rPr>
                <w:webHidden/>
              </w:rPr>
              <w:fldChar w:fldCharType="separate"/>
            </w:r>
            <w:r w:rsidRPr="00D25EBA">
              <w:rPr>
                <w:webHidden/>
              </w:rPr>
              <w:t>23</w:t>
            </w:r>
            <w:r w:rsidRPr="00D25EBA">
              <w:rPr>
                <w:webHidden/>
              </w:rPr>
              <w:fldChar w:fldCharType="end"/>
            </w:r>
          </w:hyperlink>
        </w:p>
        <w:p w:rsidRPr="00D25EBA" w:rsidR="00ED48C5" w:rsidP="00ED48C5" w:rsidRDefault="00ED48C5" w14:paraId="2DC24F0D" w14:textId="77777777">
          <w:pPr>
            <w:pStyle w:val="TOC2"/>
            <w:rPr>
              <w:rFonts w:eastAsiaTheme="minorEastAsia" w:cstheme="minorBidi"/>
              <w:b w:val="0"/>
              <w:color w:val="auto"/>
              <w:kern w:val="2"/>
              <w:sz w:val="24"/>
              <w:szCs w:val="24"/>
              <w:lang w:eastAsia="en-GB"/>
              <w14:ligatures w14:val="standardContextual"/>
            </w:rPr>
          </w:pPr>
          <w:hyperlink w:history="1" w:anchor="_Toc216272088">
            <w:r w:rsidRPr="00D25EBA">
              <w:rPr>
                <w:rStyle w:val="Hyperlink"/>
              </w:rPr>
              <w:t>Review questions</w:t>
            </w:r>
            <w:r w:rsidRPr="00D25EBA">
              <w:rPr>
                <w:webHidden/>
              </w:rPr>
              <w:tab/>
            </w:r>
            <w:r w:rsidRPr="00D25EBA">
              <w:rPr>
                <w:webHidden/>
              </w:rPr>
              <w:fldChar w:fldCharType="begin"/>
            </w:r>
            <w:r w:rsidRPr="00D25EBA">
              <w:rPr>
                <w:webHidden/>
              </w:rPr>
              <w:instrText xml:space="preserve"> PAGEREF _Toc216272088 \h </w:instrText>
            </w:r>
            <w:r w:rsidRPr="00D25EBA">
              <w:rPr>
                <w:webHidden/>
              </w:rPr>
            </w:r>
            <w:r w:rsidRPr="00D25EBA">
              <w:rPr>
                <w:webHidden/>
              </w:rPr>
              <w:fldChar w:fldCharType="separate"/>
            </w:r>
            <w:r w:rsidRPr="00D25EBA">
              <w:rPr>
                <w:webHidden/>
              </w:rPr>
              <w:t>24</w:t>
            </w:r>
            <w:r w:rsidRPr="00D25EBA">
              <w:rPr>
                <w:webHidden/>
              </w:rPr>
              <w:fldChar w:fldCharType="end"/>
            </w:r>
          </w:hyperlink>
        </w:p>
        <w:p w:rsidR="00ED48C5" w:rsidP="00ED48C5" w:rsidRDefault="00ED48C5" w14:paraId="125F7094" w14:textId="77777777">
          <w:pPr>
            <w:pStyle w:val="TOC1"/>
            <w:rPr>
              <w:rFonts w:eastAsiaTheme="minorEastAsia" w:cstheme="minorBidi"/>
              <w:b w:val="0"/>
              <w:color w:val="auto"/>
              <w:kern w:val="2"/>
              <w:lang w:eastAsia="en-GB"/>
              <w14:ligatures w14:val="standardContextual"/>
            </w:rPr>
          </w:pPr>
          <w:hyperlink w:history="1" w:anchor="_Toc216272089">
            <w:r w:rsidRPr="00D25EBA">
              <w:rPr>
                <w:rStyle w:val="Hyperlink"/>
              </w:rPr>
              <w:t>Glossary</w:t>
            </w:r>
            <w:r w:rsidRPr="00D25EBA">
              <w:rPr>
                <w:webHidden/>
              </w:rPr>
              <w:tab/>
            </w:r>
            <w:r w:rsidRPr="00D25EBA">
              <w:rPr>
                <w:webHidden/>
              </w:rPr>
              <w:fldChar w:fldCharType="begin"/>
            </w:r>
            <w:r w:rsidRPr="00D25EBA">
              <w:rPr>
                <w:webHidden/>
              </w:rPr>
              <w:instrText xml:space="preserve"> PAGEREF _Toc216272089 \h </w:instrText>
            </w:r>
            <w:r w:rsidRPr="00D25EBA">
              <w:rPr>
                <w:webHidden/>
              </w:rPr>
            </w:r>
            <w:r w:rsidRPr="00D25EBA">
              <w:rPr>
                <w:webHidden/>
              </w:rPr>
              <w:fldChar w:fldCharType="separate"/>
            </w:r>
            <w:r w:rsidRPr="00D25EBA">
              <w:rPr>
                <w:webHidden/>
              </w:rPr>
              <w:t>24</w:t>
            </w:r>
            <w:r w:rsidRPr="00D25EBA">
              <w:rPr>
                <w:webHidden/>
              </w:rPr>
              <w:fldChar w:fldCharType="end"/>
            </w:r>
          </w:hyperlink>
        </w:p>
        <w:p w:rsidRPr="00ED48C5" w:rsidR="00ED48C5" w:rsidRDefault="00ED48C5" w14:paraId="57ABF4EE" w14:textId="196A4ACE">
          <w:pPr>
            <w:rPr>
              <w:bCs/>
              <w:noProof/>
            </w:rPr>
            <w:sectPr w:rsidRPr="00ED48C5" w:rsidR="00ED48C5" w:rsidSect="00ED48C5">
              <w:pgSz w:w="11907" w:h="16840" w:code="9"/>
              <w:pgMar w:top="1440" w:right="1440" w:bottom="1440" w:left="1440" w:header="284" w:footer="284" w:gutter="0"/>
              <w:cols w:space="708"/>
              <w:titlePg/>
              <w:docGrid w:linePitch="360"/>
            </w:sectPr>
          </w:pPr>
          <w:r>
            <w:rPr>
              <w:b/>
              <w:bCs/>
              <w:noProof/>
            </w:rPr>
            <w:fldChar w:fldCharType="end"/>
          </w:r>
        </w:p>
      </w:sdtContent>
    </w:sdt>
    <w:p w:rsidR="00A0428A" w:rsidRDefault="00A0428A" w14:paraId="2F990B2A" w14:textId="304EF3EC">
      <w:pPr>
        <w:rPr>
          <w:b/>
          <w:bCs/>
          <w:color w:val="00B2A9" w:themeColor="text2"/>
          <w:kern w:val="32"/>
          <w:sz w:val="40"/>
          <w:szCs w:val="32"/>
        </w:rPr>
      </w:pPr>
    </w:p>
    <w:p w:rsidRPr="00F11F1D" w:rsidR="00A0428A" w:rsidP="00F11F1D" w:rsidRDefault="005564AB" w14:paraId="2651B4CE" w14:textId="0C0D0DCB">
      <w:pPr>
        <w:pStyle w:val="Heading1"/>
        <w:tabs>
          <w:tab w:val="num" w:pos="0"/>
        </w:tabs>
        <w:spacing w:before="0"/>
      </w:pPr>
      <w:bookmarkStart w:name="_Toc216272073" w:id="5"/>
      <w:r w:rsidRPr="00A0428A">
        <w:t>Curriculum links</w:t>
      </w:r>
      <w:bookmarkEnd w:id="5"/>
    </w:p>
    <w:tbl>
      <w:tblPr>
        <w:tblW w:w="14591" w:type="dxa"/>
        <w:tblCellMar>
          <w:top w:w="15" w:type="dxa"/>
          <w:left w:w="15" w:type="dxa"/>
          <w:bottom w:w="15" w:type="dxa"/>
          <w:right w:w="15" w:type="dxa"/>
        </w:tblCellMar>
        <w:tblLook w:val="04A0" w:firstRow="1" w:lastRow="0" w:firstColumn="1" w:lastColumn="0" w:noHBand="0" w:noVBand="1"/>
      </w:tblPr>
      <w:tblGrid>
        <w:gridCol w:w="2542"/>
        <w:gridCol w:w="1382"/>
        <w:gridCol w:w="4772"/>
        <w:gridCol w:w="5895"/>
      </w:tblGrid>
      <w:tr w:rsidRPr="001D27EC" w:rsidR="00A0428A" w:rsidTr="003836A5" w14:paraId="6D3AC291" w14:textId="77777777">
        <w:trPr>
          <w:trHeight w:val="356"/>
        </w:trPr>
        <w:tc>
          <w:tcPr>
            <w:tcW w:w="2542" w:type="dxa"/>
            <w:tcBorders>
              <w:top w:val="single" w:color="000000" w:sz="8" w:space="0"/>
              <w:left w:val="single" w:color="000000" w:sz="8" w:space="0"/>
              <w:bottom w:val="single" w:color="000000" w:sz="8" w:space="0"/>
              <w:right w:val="single" w:color="000000" w:sz="8" w:space="0"/>
            </w:tcBorders>
            <w:shd w:val="clear" w:color="auto" w:fill="00B2A9"/>
            <w:tcMar>
              <w:top w:w="100" w:type="dxa"/>
              <w:left w:w="100" w:type="dxa"/>
              <w:bottom w:w="100" w:type="dxa"/>
              <w:right w:w="100" w:type="dxa"/>
            </w:tcMar>
            <w:hideMark/>
          </w:tcPr>
          <w:p w:rsidRPr="001D27EC" w:rsidR="00A0428A" w:rsidP="003836A5" w:rsidRDefault="00A0428A" w14:paraId="2AD6789A" w14:textId="77777777">
            <w:pPr>
              <w:spacing w:line="240" w:lineRule="auto"/>
              <w:rPr>
                <w:rFonts w:ascii="Calibri" w:hAnsi="Calibri" w:cs="Calibri"/>
                <w:b/>
                <w:bCs/>
                <w:color w:val="FFFFFF"/>
                <w:sz w:val="22"/>
                <w:szCs w:val="22"/>
              </w:rPr>
            </w:pPr>
            <w:r w:rsidRPr="001D27EC">
              <w:rPr>
                <w:rFonts w:ascii="Calibri" w:hAnsi="Calibri" w:cs="Calibri"/>
                <w:b/>
                <w:bCs/>
                <w:color w:val="FFFFFF"/>
                <w:sz w:val="22"/>
                <w:szCs w:val="22"/>
              </w:rPr>
              <w:t xml:space="preserve">Year 5 and 6 curriculum </w:t>
            </w:r>
          </w:p>
        </w:tc>
        <w:tc>
          <w:tcPr>
            <w:tcW w:w="1382" w:type="dxa"/>
            <w:tcBorders>
              <w:top w:val="single" w:color="000000" w:sz="8" w:space="0"/>
              <w:left w:val="single" w:color="000000" w:sz="8" w:space="0"/>
              <w:bottom w:val="single" w:color="000000" w:sz="8" w:space="0"/>
              <w:right w:val="single" w:color="000000" w:sz="8" w:space="0"/>
            </w:tcBorders>
            <w:shd w:val="clear" w:color="auto" w:fill="00B2A9"/>
            <w:tcMar>
              <w:top w:w="100" w:type="dxa"/>
              <w:left w:w="100" w:type="dxa"/>
              <w:bottom w:w="100" w:type="dxa"/>
              <w:right w:w="100" w:type="dxa"/>
            </w:tcMar>
            <w:hideMark/>
          </w:tcPr>
          <w:p w:rsidRPr="001D27EC" w:rsidR="00A0428A" w:rsidP="003836A5" w:rsidRDefault="00A0428A" w14:paraId="00DD64BF" w14:textId="77777777">
            <w:pPr>
              <w:spacing w:line="240" w:lineRule="auto"/>
              <w:rPr>
                <w:rFonts w:ascii="Calibri" w:hAnsi="Calibri" w:cs="Calibri"/>
                <w:b/>
                <w:bCs/>
                <w:color w:val="FFFFFF"/>
                <w:sz w:val="22"/>
                <w:szCs w:val="22"/>
              </w:rPr>
            </w:pPr>
            <w:r w:rsidRPr="001D27EC">
              <w:rPr>
                <w:rFonts w:ascii="Calibri" w:hAnsi="Calibri" w:cs="Calibri"/>
                <w:b/>
                <w:bCs/>
                <w:color w:val="FFFFFF"/>
                <w:sz w:val="22"/>
                <w:szCs w:val="22"/>
              </w:rPr>
              <w:t>Curriculum code</w:t>
            </w:r>
          </w:p>
        </w:tc>
        <w:tc>
          <w:tcPr>
            <w:tcW w:w="0" w:type="auto"/>
            <w:tcBorders>
              <w:top w:val="single" w:color="000000" w:sz="8" w:space="0"/>
              <w:left w:val="single" w:color="000000" w:sz="8" w:space="0"/>
              <w:bottom w:val="single" w:color="000000" w:sz="8" w:space="0"/>
              <w:right w:val="single" w:color="000000" w:sz="8" w:space="0"/>
            </w:tcBorders>
            <w:shd w:val="clear" w:color="auto" w:fill="00B2A9"/>
            <w:tcMar>
              <w:top w:w="100" w:type="dxa"/>
              <w:left w:w="100" w:type="dxa"/>
              <w:bottom w:w="100" w:type="dxa"/>
              <w:right w:w="100" w:type="dxa"/>
            </w:tcMar>
            <w:hideMark/>
          </w:tcPr>
          <w:p w:rsidRPr="001D27EC" w:rsidR="00A0428A" w:rsidP="003836A5" w:rsidRDefault="00A0428A" w14:paraId="486E9AB9" w14:textId="77777777">
            <w:pPr>
              <w:spacing w:line="240" w:lineRule="auto"/>
              <w:rPr>
                <w:rFonts w:ascii="Calibri" w:hAnsi="Calibri" w:cs="Calibri"/>
                <w:b/>
                <w:bCs/>
                <w:color w:val="FFFFFF"/>
                <w:sz w:val="22"/>
                <w:szCs w:val="22"/>
              </w:rPr>
            </w:pPr>
            <w:r w:rsidRPr="001D27EC">
              <w:rPr>
                <w:rFonts w:ascii="Calibri" w:hAnsi="Calibri" w:cs="Calibri"/>
                <w:b/>
                <w:bCs/>
                <w:color w:val="FFFFFF"/>
                <w:sz w:val="22"/>
                <w:szCs w:val="22"/>
              </w:rPr>
              <w:t>Content description</w:t>
            </w:r>
          </w:p>
        </w:tc>
        <w:tc>
          <w:tcPr>
            <w:tcW w:w="5895" w:type="dxa"/>
            <w:tcBorders>
              <w:top w:val="single" w:color="000000" w:sz="8" w:space="0"/>
              <w:left w:val="single" w:color="000000" w:sz="8" w:space="0"/>
              <w:bottom w:val="single" w:color="000000" w:sz="8" w:space="0"/>
              <w:right w:val="single" w:color="000000" w:sz="8" w:space="0"/>
            </w:tcBorders>
            <w:shd w:val="clear" w:color="auto" w:fill="00B2A9"/>
            <w:tcMar>
              <w:top w:w="100" w:type="dxa"/>
              <w:left w:w="100" w:type="dxa"/>
              <w:bottom w:w="100" w:type="dxa"/>
              <w:right w:w="100" w:type="dxa"/>
            </w:tcMar>
            <w:hideMark/>
          </w:tcPr>
          <w:p w:rsidRPr="001D27EC" w:rsidR="00A0428A" w:rsidP="003836A5" w:rsidRDefault="00A0428A" w14:paraId="563292E8" w14:textId="77777777">
            <w:pPr>
              <w:spacing w:line="240" w:lineRule="auto"/>
              <w:rPr>
                <w:rFonts w:ascii="Calibri" w:hAnsi="Calibri" w:cs="Calibri"/>
                <w:b/>
                <w:bCs/>
                <w:color w:val="FFFFFF"/>
                <w:sz w:val="22"/>
                <w:szCs w:val="22"/>
              </w:rPr>
            </w:pPr>
            <w:r w:rsidRPr="001D27EC">
              <w:rPr>
                <w:rFonts w:ascii="Calibri" w:hAnsi="Calibri" w:cs="Calibri"/>
                <w:b/>
                <w:bCs/>
                <w:color w:val="FFFFFF"/>
                <w:sz w:val="22"/>
                <w:szCs w:val="22"/>
              </w:rPr>
              <w:t>Topic</w:t>
            </w:r>
            <w:r>
              <w:rPr>
                <w:rFonts w:ascii="Calibri" w:hAnsi="Calibri" w:cs="Calibri"/>
                <w:b/>
                <w:bCs/>
                <w:color w:val="FFFFFF"/>
                <w:sz w:val="22"/>
                <w:szCs w:val="22"/>
              </w:rPr>
              <w:t xml:space="preserve"> covered – link to Learning Intentions</w:t>
            </w:r>
          </w:p>
        </w:tc>
      </w:tr>
      <w:tr w:rsidRPr="001D27EC" w:rsidR="00A0428A" w:rsidTr="003836A5" w14:paraId="7FC0EBE0" w14:textId="77777777">
        <w:trPr>
          <w:trHeight w:val="356"/>
        </w:trPr>
        <w:tc>
          <w:tcPr>
            <w:tcW w:w="2542" w:type="dxa"/>
            <w:tcBorders>
              <w:top w:val="single" w:color="000000" w:sz="8" w:space="0"/>
              <w:left w:val="single" w:color="000000" w:sz="8" w:space="0"/>
              <w:bottom w:val="single" w:color="000000" w:sz="8" w:space="0"/>
              <w:right w:val="single" w:color="000000" w:sz="8" w:space="0"/>
            </w:tcBorders>
            <w:shd w:val="clear" w:color="auto" w:fill="D9EAD3"/>
            <w:tcMar>
              <w:top w:w="100" w:type="dxa"/>
              <w:left w:w="100" w:type="dxa"/>
              <w:bottom w:w="100" w:type="dxa"/>
              <w:right w:w="100" w:type="dxa"/>
            </w:tcMar>
            <w:hideMark/>
          </w:tcPr>
          <w:p w:rsidRPr="001D27EC" w:rsidR="00A0428A" w:rsidP="003836A5" w:rsidRDefault="00A0428A" w14:paraId="02473149" w14:textId="77777777">
            <w:pPr>
              <w:pStyle w:val="BodyText"/>
              <w:rPr>
                <w:rFonts w:ascii="Calibri" w:hAnsi="Calibri" w:cs="Calibri"/>
                <w:sz w:val="22"/>
                <w:szCs w:val="22"/>
              </w:rPr>
            </w:pPr>
            <w:r w:rsidRPr="00A76ED7">
              <w:rPr>
                <w:rFonts w:ascii="Calibri" w:hAnsi="Calibri" w:cs="Calibri"/>
                <w:b/>
                <w:bCs/>
                <w:sz w:val="22"/>
                <w:szCs w:val="22"/>
              </w:rPr>
              <w:t>Science</w:t>
            </w:r>
            <w:r w:rsidRPr="001D27EC">
              <w:rPr>
                <w:rFonts w:ascii="Calibri" w:hAnsi="Calibri" w:cs="Calibri"/>
                <w:sz w:val="22"/>
                <w:szCs w:val="22"/>
              </w:rPr>
              <w:t xml:space="preserve"> – Science as a Human Endeavour – Use and influence of science</w:t>
            </w:r>
          </w:p>
        </w:tc>
        <w:tc>
          <w:tcPr>
            <w:tcW w:w="1382" w:type="dxa"/>
            <w:tcBorders>
              <w:top w:val="single" w:color="000000" w:sz="8" w:space="0"/>
              <w:left w:val="single" w:color="000000" w:sz="8" w:space="0"/>
              <w:bottom w:val="single" w:color="000000" w:sz="8" w:space="0"/>
              <w:right w:val="single" w:color="000000" w:sz="8" w:space="0"/>
            </w:tcBorders>
            <w:shd w:val="clear" w:color="auto" w:fill="D9EAD3"/>
            <w:tcMar>
              <w:top w:w="100" w:type="dxa"/>
              <w:left w:w="100" w:type="dxa"/>
              <w:bottom w:w="100" w:type="dxa"/>
              <w:right w:w="100" w:type="dxa"/>
            </w:tcMar>
            <w:hideMark/>
          </w:tcPr>
          <w:p w:rsidRPr="001D27EC" w:rsidR="00A0428A" w:rsidP="003836A5" w:rsidRDefault="00A0428A" w14:paraId="003A73B2" w14:textId="77777777">
            <w:pPr>
              <w:pStyle w:val="BodyText"/>
              <w:rPr>
                <w:rFonts w:ascii="Calibri" w:hAnsi="Calibri" w:cs="Calibri"/>
                <w:color w:val="auto"/>
                <w:sz w:val="22"/>
                <w:szCs w:val="22"/>
                <w:highlight w:val="yellow"/>
              </w:rPr>
            </w:pPr>
            <w:r w:rsidRPr="00A76ED7">
              <w:rPr>
                <w:rFonts w:ascii="Calibri" w:hAnsi="Calibri" w:cs="Calibri"/>
                <w:sz w:val="22"/>
                <w:szCs w:val="22"/>
              </w:rPr>
              <w:t>VC2S6H01</w:t>
            </w:r>
          </w:p>
        </w:tc>
        <w:tc>
          <w:tcPr>
            <w:tcW w:w="0" w:type="auto"/>
            <w:tcBorders>
              <w:top w:val="single" w:color="000000" w:sz="8" w:space="0"/>
              <w:left w:val="single" w:color="000000" w:sz="8" w:space="0"/>
              <w:bottom w:val="single" w:color="000000" w:sz="8" w:space="0"/>
              <w:right w:val="single" w:color="000000" w:sz="8" w:space="0"/>
            </w:tcBorders>
            <w:shd w:val="clear" w:color="auto" w:fill="D9EAD3"/>
            <w:tcMar>
              <w:top w:w="100" w:type="dxa"/>
              <w:left w:w="100" w:type="dxa"/>
              <w:bottom w:w="100" w:type="dxa"/>
              <w:right w:w="100" w:type="dxa"/>
            </w:tcMar>
            <w:hideMark/>
          </w:tcPr>
          <w:p w:rsidRPr="001D27EC" w:rsidR="00A0428A" w:rsidP="003836A5" w:rsidRDefault="00A0428A" w14:paraId="5D7533A7" w14:textId="77777777">
            <w:pPr>
              <w:pStyle w:val="ListBullet"/>
              <w:numPr>
                <w:ilvl w:val="0"/>
                <w:numId w:val="0"/>
              </w:numPr>
              <w:rPr>
                <w:rFonts w:ascii="Calibri" w:hAnsi="Calibri" w:cs="Calibri"/>
                <w:color w:val="auto"/>
                <w:sz w:val="22"/>
                <w:szCs w:val="22"/>
                <w:highlight w:val="yellow"/>
              </w:rPr>
            </w:pPr>
            <w:r>
              <w:rPr>
                <w:rFonts w:ascii="Calibri" w:hAnsi="Calibri" w:cs="Calibri"/>
                <w:sz w:val="22"/>
                <w:szCs w:val="22"/>
              </w:rPr>
              <w:t>S</w:t>
            </w:r>
            <w:r w:rsidRPr="00A76ED7">
              <w:rPr>
                <w:rFonts w:ascii="Calibri" w:hAnsi="Calibri" w:cs="Calibri"/>
                <w:sz w:val="22"/>
                <w:szCs w:val="22"/>
              </w:rPr>
              <w:t xml:space="preserve">cientific knowledge changes over time, often resulting from collaboration or by building on the work of others, and leads to advances in science </w:t>
            </w:r>
          </w:p>
        </w:tc>
        <w:tc>
          <w:tcPr>
            <w:tcW w:w="5895" w:type="dxa"/>
            <w:tcBorders>
              <w:top w:val="single" w:color="000000" w:sz="8" w:space="0"/>
              <w:left w:val="single" w:color="000000" w:sz="8" w:space="0"/>
              <w:bottom w:val="single" w:color="000000" w:sz="8" w:space="0"/>
              <w:right w:val="single" w:color="000000" w:sz="8" w:space="0"/>
            </w:tcBorders>
            <w:shd w:val="clear" w:color="auto" w:fill="D9EAD3"/>
            <w:tcMar>
              <w:top w:w="100" w:type="dxa"/>
              <w:left w:w="100" w:type="dxa"/>
              <w:bottom w:w="100" w:type="dxa"/>
              <w:right w:w="100" w:type="dxa"/>
            </w:tcMar>
            <w:hideMark/>
          </w:tcPr>
          <w:p w:rsidRPr="001D27EC" w:rsidR="00A0428A" w:rsidP="003836A5" w:rsidRDefault="00A0428A" w14:paraId="744B8326" w14:textId="77777777">
            <w:pPr>
              <w:pStyle w:val="BodyText"/>
              <w:rPr>
                <w:rFonts w:ascii="Calibri" w:hAnsi="Calibri" w:cs="Calibri"/>
                <w:sz w:val="22"/>
                <w:szCs w:val="22"/>
              </w:rPr>
            </w:pPr>
            <w:r>
              <w:rPr>
                <w:rFonts w:ascii="Calibri" w:hAnsi="Calibri" w:cs="Calibri"/>
                <w:sz w:val="22"/>
                <w:szCs w:val="22"/>
              </w:rPr>
              <w:t>Understand that data can be collected by scientists and citizen scientists, and each have strengths and weaknesses.</w:t>
            </w:r>
          </w:p>
          <w:p w:rsidRPr="001D27EC" w:rsidR="00A0428A" w:rsidP="003836A5" w:rsidRDefault="00A0428A" w14:paraId="0FF3318F" w14:textId="77777777">
            <w:pPr>
              <w:pStyle w:val="BodyText"/>
              <w:rPr>
                <w:rFonts w:ascii="Calibri" w:hAnsi="Calibri" w:cs="Calibri"/>
                <w:color w:val="auto"/>
                <w:sz w:val="22"/>
                <w:szCs w:val="22"/>
                <w:highlight w:val="yellow"/>
              </w:rPr>
            </w:pPr>
          </w:p>
        </w:tc>
      </w:tr>
      <w:tr w:rsidRPr="001D27EC" w:rsidR="00A0428A" w:rsidTr="003836A5" w14:paraId="49425BA3" w14:textId="77777777">
        <w:trPr>
          <w:trHeight w:val="356"/>
        </w:trPr>
        <w:tc>
          <w:tcPr>
            <w:tcW w:w="2542" w:type="dxa"/>
            <w:tcBorders>
              <w:top w:val="single" w:color="000000" w:sz="8" w:space="0"/>
              <w:left w:val="single" w:color="000000" w:sz="8" w:space="0"/>
              <w:bottom w:val="single" w:color="000000" w:sz="8" w:space="0"/>
              <w:right w:val="single" w:color="000000" w:sz="8" w:space="0"/>
            </w:tcBorders>
            <w:shd w:val="clear" w:color="auto" w:fill="D9EAD3"/>
            <w:tcMar>
              <w:top w:w="100" w:type="dxa"/>
              <w:left w:w="100" w:type="dxa"/>
              <w:bottom w:w="100" w:type="dxa"/>
              <w:right w:w="100" w:type="dxa"/>
            </w:tcMar>
          </w:tcPr>
          <w:p w:rsidRPr="001D27EC" w:rsidR="00A0428A" w:rsidP="003836A5" w:rsidRDefault="00A0428A" w14:paraId="2725E1AB" w14:textId="77777777">
            <w:pPr>
              <w:pStyle w:val="BodyText"/>
              <w:rPr>
                <w:rFonts w:ascii="Calibri" w:hAnsi="Calibri" w:cs="Calibri"/>
                <w:sz w:val="22"/>
                <w:szCs w:val="22"/>
              </w:rPr>
            </w:pPr>
            <w:r w:rsidRPr="00A76ED7">
              <w:rPr>
                <w:rFonts w:ascii="Calibri" w:hAnsi="Calibri" w:cs="Calibri"/>
                <w:b/>
                <w:bCs/>
                <w:sz w:val="22"/>
                <w:szCs w:val="22"/>
              </w:rPr>
              <w:t>Science</w:t>
            </w:r>
            <w:r w:rsidRPr="001D27EC">
              <w:rPr>
                <w:rFonts w:ascii="Calibri" w:hAnsi="Calibri" w:cs="Calibri"/>
                <w:sz w:val="22"/>
                <w:szCs w:val="22"/>
              </w:rPr>
              <w:t xml:space="preserve"> – Science Inquiry – </w:t>
            </w:r>
            <w:r>
              <w:rPr>
                <w:rFonts w:ascii="Calibri" w:hAnsi="Calibri" w:cs="Calibri"/>
                <w:sz w:val="22"/>
                <w:szCs w:val="22"/>
              </w:rPr>
              <w:t xml:space="preserve">Processing, modelling and analysing </w:t>
            </w:r>
            <w:r w:rsidRPr="001D27EC">
              <w:rPr>
                <w:rFonts w:ascii="Calibri" w:hAnsi="Calibri" w:cs="Calibri"/>
                <w:sz w:val="22"/>
                <w:szCs w:val="22"/>
              </w:rPr>
              <w:t xml:space="preserve"> </w:t>
            </w:r>
          </w:p>
        </w:tc>
        <w:tc>
          <w:tcPr>
            <w:tcW w:w="1382" w:type="dxa"/>
            <w:tcBorders>
              <w:top w:val="single" w:color="000000" w:sz="8" w:space="0"/>
              <w:left w:val="single" w:color="000000" w:sz="8" w:space="0"/>
              <w:bottom w:val="single" w:color="000000" w:sz="8" w:space="0"/>
              <w:right w:val="single" w:color="000000" w:sz="8" w:space="0"/>
            </w:tcBorders>
            <w:shd w:val="clear" w:color="auto" w:fill="D9EAD3"/>
            <w:tcMar>
              <w:top w:w="100" w:type="dxa"/>
              <w:left w:w="100" w:type="dxa"/>
              <w:bottom w:w="100" w:type="dxa"/>
              <w:right w:w="100" w:type="dxa"/>
            </w:tcMar>
          </w:tcPr>
          <w:p w:rsidRPr="001D27EC" w:rsidR="00A0428A" w:rsidP="003836A5" w:rsidRDefault="00A0428A" w14:paraId="734F292C" w14:textId="77777777">
            <w:pPr>
              <w:pStyle w:val="BodyText"/>
              <w:rPr>
                <w:rFonts w:ascii="Calibri" w:hAnsi="Calibri" w:cs="Calibri"/>
                <w:sz w:val="22"/>
                <w:szCs w:val="22"/>
              </w:rPr>
            </w:pPr>
            <w:r w:rsidRPr="001D27EC">
              <w:rPr>
                <w:rFonts w:ascii="Calibri" w:hAnsi="Calibri" w:cs="Calibri"/>
                <w:sz w:val="22"/>
                <w:szCs w:val="22"/>
              </w:rPr>
              <w:t>VC2S6I0</w:t>
            </w:r>
            <w:r>
              <w:rPr>
                <w:rFonts w:ascii="Calibri" w:hAnsi="Calibri" w:cs="Calibri"/>
                <w:sz w:val="22"/>
                <w:szCs w:val="22"/>
              </w:rPr>
              <w:t>4</w:t>
            </w:r>
          </w:p>
        </w:tc>
        <w:tc>
          <w:tcPr>
            <w:tcW w:w="0" w:type="auto"/>
            <w:tcBorders>
              <w:top w:val="single" w:color="000000" w:sz="8" w:space="0"/>
              <w:left w:val="single" w:color="000000" w:sz="8" w:space="0"/>
              <w:bottom w:val="single" w:color="000000" w:sz="8" w:space="0"/>
              <w:right w:val="single" w:color="000000" w:sz="8" w:space="0"/>
            </w:tcBorders>
            <w:shd w:val="clear" w:color="auto" w:fill="D9EAD3"/>
            <w:tcMar>
              <w:top w:w="100" w:type="dxa"/>
              <w:left w:w="100" w:type="dxa"/>
              <w:bottom w:w="100" w:type="dxa"/>
              <w:right w:w="100" w:type="dxa"/>
            </w:tcMar>
          </w:tcPr>
          <w:p w:rsidRPr="001D27EC" w:rsidR="00A0428A" w:rsidP="003836A5" w:rsidRDefault="00A0428A" w14:paraId="3EEB64D6" w14:textId="77777777">
            <w:pPr>
              <w:pStyle w:val="ListBullet"/>
              <w:numPr>
                <w:ilvl w:val="0"/>
                <w:numId w:val="0"/>
              </w:numPr>
              <w:rPr>
                <w:rFonts w:ascii="Calibri" w:hAnsi="Calibri" w:cs="Calibri"/>
                <w:sz w:val="22"/>
                <w:szCs w:val="22"/>
              </w:rPr>
            </w:pPr>
            <w:r>
              <w:rPr>
                <w:rFonts w:ascii="Calibri" w:hAnsi="Calibri" w:cs="Calibri"/>
                <w:sz w:val="22"/>
                <w:szCs w:val="22"/>
              </w:rPr>
              <w:t>Data and information can be organised and processed to show patterns, trends and relationships by constructing representations including tables, graphs and visual or physical needs</w:t>
            </w:r>
            <w:r w:rsidRPr="001D27EC">
              <w:rPr>
                <w:rFonts w:ascii="Calibri" w:hAnsi="Calibri" w:cs="Calibri"/>
                <w:sz w:val="22"/>
                <w:szCs w:val="22"/>
              </w:rPr>
              <w:t xml:space="preserve"> </w:t>
            </w:r>
          </w:p>
        </w:tc>
        <w:tc>
          <w:tcPr>
            <w:tcW w:w="5895" w:type="dxa"/>
            <w:tcBorders>
              <w:top w:val="single" w:color="000000" w:sz="8" w:space="0"/>
              <w:left w:val="single" w:color="000000" w:sz="8" w:space="0"/>
              <w:bottom w:val="single" w:color="000000" w:sz="8" w:space="0"/>
              <w:right w:val="single" w:color="000000" w:sz="8" w:space="0"/>
            </w:tcBorders>
            <w:shd w:val="clear" w:color="auto" w:fill="D9EAD3"/>
            <w:tcMar>
              <w:top w:w="100" w:type="dxa"/>
              <w:left w:w="100" w:type="dxa"/>
              <w:bottom w:w="100" w:type="dxa"/>
              <w:right w:w="100" w:type="dxa"/>
            </w:tcMar>
          </w:tcPr>
          <w:p w:rsidR="00A0428A" w:rsidP="003836A5" w:rsidRDefault="00A0428A" w14:paraId="67883623" w14:textId="77777777">
            <w:pPr>
              <w:pStyle w:val="BodyText"/>
              <w:rPr>
                <w:rFonts w:ascii="Calibri" w:hAnsi="Calibri" w:cs="Calibri"/>
                <w:sz w:val="22"/>
                <w:szCs w:val="22"/>
              </w:rPr>
            </w:pPr>
            <w:r>
              <w:rPr>
                <w:rFonts w:ascii="Calibri" w:hAnsi="Calibri" w:cs="Calibri"/>
                <w:sz w:val="22"/>
                <w:szCs w:val="22"/>
              </w:rPr>
              <w:t>Understand that data can be collected by scientists and citizen scientists, and each have strengths and weaknesses.</w:t>
            </w:r>
          </w:p>
          <w:p w:rsidRPr="001D27EC" w:rsidR="00A0428A" w:rsidP="003836A5" w:rsidRDefault="00A0428A" w14:paraId="6F91D918" w14:textId="77777777">
            <w:pPr>
              <w:pStyle w:val="BodyText"/>
              <w:rPr>
                <w:rFonts w:ascii="Calibri" w:hAnsi="Calibri" w:cs="Calibri"/>
                <w:sz w:val="22"/>
                <w:szCs w:val="22"/>
              </w:rPr>
            </w:pPr>
            <w:r>
              <w:rPr>
                <w:rFonts w:ascii="Calibri" w:hAnsi="Calibri" w:cs="Calibri"/>
                <w:sz w:val="22"/>
                <w:szCs w:val="22"/>
              </w:rPr>
              <w:t>Research and organise information into the structure of a scientific poster to engage a specific audience.</w:t>
            </w:r>
          </w:p>
        </w:tc>
      </w:tr>
      <w:tr w:rsidRPr="001D27EC" w:rsidR="00A0428A" w:rsidTr="00A0428A" w14:paraId="70DAA182" w14:textId="77777777">
        <w:trPr>
          <w:trHeight w:val="356"/>
        </w:trPr>
        <w:tc>
          <w:tcPr>
            <w:tcW w:w="2542" w:type="dxa"/>
            <w:tcBorders>
              <w:top w:val="single" w:color="000000" w:sz="8" w:space="0"/>
              <w:left w:val="single" w:color="000000" w:sz="8" w:space="0"/>
              <w:bottom w:val="single" w:color="000000" w:sz="8" w:space="0"/>
              <w:right w:val="single" w:color="000000" w:sz="8" w:space="0"/>
            </w:tcBorders>
            <w:shd w:val="clear" w:color="auto" w:fill="D9EAD3"/>
            <w:tcMar>
              <w:top w:w="100" w:type="dxa"/>
              <w:left w:w="100" w:type="dxa"/>
              <w:bottom w:w="100" w:type="dxa"/>
              <w:right w:w="100" w:type="dxa"/>
            </w:tcMar>
          </w:tcPr>
          <w:p w:rsidRPr="001D27EC" w:rsidR="00A0428A" w:rsidP="003836A5" w:rsidRDefault="00A0428A" w14:paraId="11C2680A" w14:textId="77777777">
            <w:pPr>
              <w:pStyle w:val="BodyText"/>
              <w:rPr>
                <w:rFonts w:ascii="Calibri" w:hAnsi="Calibri" w:cs="Calibri"/>
                <w:sz w:val="22"/>
                <w:szCs w:val="22"/>
              </w:rPr>
            </w:pPr>
            <w:r w:rsidRPr="000A0C3E">
              <w:rPr>
                <w:rFonts w:ascii="Calibri" w:hAnsi="Calibri" w:cs="Calibri"/>
                <w:b/>
                <w:bCs/>
                <w:sz w:val="22"/>
                <w:szCs w:val="22"/>
              </w:rPr>
              <w:t>Science</w:t>
            </w:r>
            <w:r w:rsidRPr="001D27EC">
              <w:rPr>
                <w:rFonts w:ascii="Calibri" w:hAnsi="Calibri" w:cs="Calibri"/>
                <w:sz w:val="22"/>
                <w:szCs w:val="22"/>
              </w:rPr>
              <w:t xml:space="preserve"> – Science Inquiry – Evaluating</w:t>
            </w:r>
          </w:p>
        </w:tc>
        <w:tc>
          <w:tcPr>
            <w:tcW w:w="1382" w:type="dxa"/>
            <w:tcBorders>
              <w:top w:val="single" w:color="000000" w:sz="8" w:space="0"/>
              <w:left w:val="single" w:color="000000" w:sz="8" w:space="0"/>
              <w:bottom w:val="single" w:color="000000" w:sz="8" w:space="0"/>
              <w:right w:val="single" w:color="000000" w:sz="8" w:space="0"/>
            </w:tcBorders>
            <w:shd w:val="clear" w:color="auto" w:fill="D9EAD3"/>
            <w:tcMar>
              <w:top w:w="100" w:type="dxa"/>
              <w:left w:w="100" w:type="dxa"/>
              <w:bottom w:w="100" w:type="dxa"/>
              <w:right w:w="100" w:type="dxa"/>
            </w:tcMar>
          </w:tcPr>
          <w:p w:rsidRPr="001D27EC" w:rsidR="00A0428A" w:rsidP="003836A5" w:rsidRDefault="00A0428A" w14:paraId="6A1E09B8" w14:textId="77777777">
            <w:pPr>
              <w:pStyle w:val="BodyText"/>
              <w:rPr>
                <w:rFonts w:ascii="Calibri" w:hAnsi="Calibri" w:cs="Calibri"/>
                <w:sz w:val="22"/>
                <w:szCs w:val="22"/>
              </w:rPr>
            </w:pPr>
            <w:r w:rsidRPr="001D27EC">
              <w:rPr>
                <w:rFonts w:ascii="Calibri" w:hAnsi="Calibri" w:cs="Calibri"/>
                <w:sz w:val="22"/>
                <w:szCs w:val="22"/>
              </w:rPr>
              <w:t>VC2S6I05</w:t>
            </w:r>
          </w:p>
        </w:tc>
        <w:tc>
          <w:tcPr>
            <w:tcW w:w="0" w:type="auto"/>
            <w:tcBorders>
              <w:top w:val="single" w:color="000000" w:sz="8" w:space="0"/>
              <w:left w:val="single" w:color="000000" w:sz="8" w:space="0"/>
              <w:bottom w:val="single" w:color="000000" w:sz="8" w:space="0"/>
              <w:right w:val="single" w:color="000000" w:sz="8" w:space="0"/>
            </w:tcBorders>
            <w:shd w:val="clear" w:color="auto" w:fill="D9EAD3"/>
            <w:tcMar>
              <w:top w:w="100" w:type="dxa"/>
              <w:left w:w="100" w:type="dxa"/>
              <w:bottom w:w="100" w:type="dxa"/>
              <w:right w:w="100" w:type="dxa"/>
            </w:tcMar>
          </w:tcPr>
          <w:p w:rsidRPr="001D27EC" w:rsidR="00A0428A" w:rsidP="003836A5" w:rsidRDefault="00A0428A" w14:paraId="1D67B9A1" w14:textId="77777777">
            <w:pPr>
              <w:pStyle w:val="ListBullet"/>
              <w:numPr>
                <w:ilvl w:val="0"/>
                <w:numId w:val="0"/>
              </w:numPr>
              <w:rPr>
                <w:rFonts w:ascii="Calibri" w:hAnsi="Calibri" w:cs="Calibri"/>
                <w:sz w:val="22"/>
                <w:szCs w:val="22"/>
              </w:rPr>
            </w:pPr>
            <w:r w:rsidRPr="001D27EC">
              <w:rPr>
                <w:rFonts w:ascii="Calibri" w:hAnsi="Calibri" w:cs="Calibri"/>
                <w:sz w:val="22"/>
                <w:szCs w:val="22"/>
              </w:rPr>
              <w:t xml:space="preserve">Methods and findings can be compared with those of others to identify sources of error, to select evidence in support of reasoned explanations and conclusions, and to develop further questions for investigation </w:t>
            </w:r>
          </w:p>
        </w:tc>
        <w:tc>
          <w:tcPr>
            <w:tcW w:w="5895" w:type="dxa"/>
            <w:tcBorders>
              <w:top w:val="single" w:color="000000" w:sz="8" w:space="0"/>
              <w:left w:val="single" w:color="000000" w:sz="8" w:space="0"/>
              <w:bottom w:val="single" w:color="000000" w:sz="8" w:space="0"/>
              <w:right w:val="single" w:color="000000" w:sz="8" w:space="0"/>
            </w:tcBorders>
            <w:shd w:val="clear" w:color="auto" w:fill="D9EAD3"/>
            <w:tcMar>
              <w:top w:w="100" w:type="dxa"/>
              <w:left w:w="100" w:type="dxa"/>
              <w:bottom w:w="100" w:type="dxa"/>
              <w:right w:w="100" w:type="dxa"/>
            </w:tcMar>
          </w:tcPr>
          <w:p w:rsidR="00A0428A" w:rsidP="003836A5" w:rsidRDefault="00A0428A" w14:paraId="2F490A8A" w14:textId="77777777">
            <w:pPr>
              <w:pStyle w:val="BodyText"/>
              <w:rPr>
                <w:rFonts w:ascii="Calibri" w:hAnsi="Calibri" w:cs="Calibri"/>
                <w:sz w:val="22"/>
                <w:szCs w:val="22"/>
              </w:rPr>
            </w:pPr>
            <w:r>
              <w:rPr>
                <w:rFonts w:ascii="Calibri" w:hAnsi="Calibri" w:cs="Calibri"/>
                <w:sz w:val="22"/>
                <w:szCs w:val="22"/>
              </w:rPr>
              <w:t>Understand that data can be collected by scientists and citizen scientists, and each have strengths and weaknesses.</w:t>
            </w:r>
          </w:p>
          <w:p w:rsidRPr="001D27EC" w:rsidR="00A0428A" w:rsidP="003836A5" w:rsidRDefault="00A0428A" w14:paraId="20261AB0" w14:textId="77777777">
            <w:pPr>
              <w:pStyle w:val="BodyText"/>
              <w:rPr>
                <w:rFonts w:ascii="Calibri" w:hAnsi="Calibri" w:cs="Calibri"/>
                <w:sz w:val="22"/>
                <w:szCs w:val="22"/>
              </w:rPr>
            </w:pPr>
          </w:p>
        </w:tc>
      </w:tr>
      <w:tr w:rsidRPr="006E2529" w:rsidR="00A0428A" w:rsidTr="00A0428A" w14:paraId="7665663E" w14:textId="77777777">
        <w:trPr>
          <w:trHeight w:val="356"/>
        </w:trPr>
        <w:tc>
          <w:tcPr>
            <w:tcW w:w="2542" w:type="dxa"/>
            <w:tcBorders>
              <w:top w:val="single" w:color="000000" w:sz="8" w:space="0"/>
              <w:left w:val="single" w:color="000000" w:sz="8" w:space="0"/>
              <w:bottom w:val="single" w:color="000000" w:sz="8" w:space="0"/>
              <w:right w:val="single" w:color="000000" w:sz="8" w:space="0"/>
            </w:tcBorders>
            <w:shd w:val="clear" w:color="auto" w:fill="F3CEED"/>
            <w:tcMar>
              <w:top w:w="100" w:type="dxa"/>
              <w:left w:w="100" w:type="dxa"/>
              <w:bottom w:w="100" w:type="dxa"/>
              <w:right w:w="100" w:type="dxa"/>
            </w:tcMar>
          </w:tcPr>
          <w:p w:rsidRPr="006E2529" w:rsidR="00A0428A" w:rsidP="003836A5" w:rsidRDefault="00A0428A" w14:paraId="0E72F4B0" w14:textId="77777777">
            <w:pPr>
              <w:pStyle w:val="BodyText"/>
              <w:rPr>
                <w:rFonts w:ascii="Calibri" w:hAnsi="Calibri" w:cs="Calibri"/>
                <w:sz w:val="22"/>
                <w:szCs w:val="22"/>
              </w:rPr>
            </w:pPr>
            <w:r w:rsidRPr="00620C0D">
              <w:rPr>
                <w:rFonts w:ascii="Calibri" w:hAnsi="Calibri" w:cs="Calibri"/>
                <w:b/>
                <w:bCs/>
                <w:sz w:val="22"/>
                <w:szCs w:val="22"/>
              </w:rPr>
              <w:t>Humanities</w:t>
            </w:r>
            <w:r w:rsidRPr="006E2529">
              <w:rPr>
                <w:rFonts w:ascii="Calibri" w:hAnsi="Calibri" w:cs="Calibri"/>
                <w:sz w:val="22"/>
                <w:szCs w:val="22"/>
              </w:rPr>
              <w:t xml:space="preserve"> – Geography – Geographical Knowledge and Understanding – Management of places</w:t>
            </w:r>
          </w:p>
        </w:tc>
        <w:tc>
          <w:tcPr>
            <w:tcW w:w="1382" w:type="dxa"/>
            <w:tcBorders>
              <w:top w:val="single" w:color="000000" w:sz="8" w:space="0"/>
              <w:left w:val="single" w:color="000000" w:sz="8" w:space="0"/>
              <w:bottom w:val="single" w:color="000000" w:sz="8" w:space="0"/>
              <w:right w:val="single" w:color="000000" w:sz="8" w:space="0"/>
            </w:tcBorders>
            <w:shd w:val="clear" w:color="auto" w:fill="F3CEED"/>
            <w:tcMar>
              <w:top w:w="100" w:type="dxa"/>
              <w:left w:w="100" w:type="dxa"/>
              <w:bottom w:w="100" w:type="dxa"/>
              <w:right w:w="100" w:type="dxa"/>
            </w:tcMar>
          </w:tcPr>
          <w:p w:rsidRPr="006E2529" w:rsidR="00A0428A" w:rsidP="003836A5" w:rsidRDefault="00A0428A" w14:paraId="6B21AC2C" w14:textId="77777777">
            <w:pPr>
              <w:pStyle w:val="BodyText"/>
              <w:rPr>
                <w:rFonts w:ascii="Calibri" w:hAnsi="Calibri" w:cs="Calibri"/>
                <w:sz w:val="22"/>
                <w:szCs w:val="22"/>
              </w:rPr>
            </w:pPr>
            <w:r w:rsidRPr="006E2529">
              <w:rPr>
                <w:rFonts w:ascii="Calibri" w:hAnsi="Calibri" w:cs="Calibri"/>
                <w:sz w:val="22"/>
                <w:szCs w:val="22"/>
              </w:rPr>
              <w:t>VC2HG6K01</w:t>
            </w:r>
          </w:p>
        </w:tc>
        <w:tc>
          <w:tcPr>
            <w:tcW w:w="0" w:type="auto"/>
            <w:tcBorders>
              <w:top w:val="single" w:color="000000" w:sz="8" w:space="0"/>
              <w:left w:val="single" w:color="000000" w:sz="8" w:space="0"/>
              <w:bottom w:val="single" w:color="000000" w:sz="8" w:space="0"/>
              <w:right w:val="single" w:color="000000" w:sz="8" w:space="0"/>
            </w:tcBorders>
            <w:shd w:val="clear" w:color="auto" w:fill="F3CEED"/>
            <w:tcMar>
              <w:top w:w="100" w:type="dxa"/>
              <w:left w:w="100" w:type="dxa"/>
              <w:bottom w:w="100" w:type="dxa"/>
              <w:right w:w="100" w:type="dxa"/>
            </w:tcMar>
          </w:tcPr>
          <w:p w:rsidRPr="006E2529" w:rsidR="00A0428A" w:rsidP="003836A5" w:rsidRDefault="00A0428A" w14:paraId="05D70295" w14:textId="77777777">
            <w:pPr>
              <w:pStyle w:val="ListBullet"/>
              <w:numPr>
                <w:ilvl w:val="0"/>
                <w:numId w:val="0"/>
              </w:numPr>
              <w:rPr>
                <w:rFonts w:ascii="Calibri" w:hAnsi="Calibri" w:cs="Calibri"/>
                <w:sz w:val="22"/>
                <w:szCs w:val="22"/>
              </w:rPr>
            </w:pPr>
            <w:r w:rsidRPr="006E2529">
              <w:rPr>
                <w:rFonts w:ascii="Calibri" w:hAnsi="Calibri" w:cs="Calibri"/>
                <w:sz w:val="22"/>
                <w:szCs w:val="22"/>
              </w:rPr>
              <w:t>How places and environmental are changed and managed by people</w:t>
            </w:r>
          </w:p>
          <w:p w:rsidRPr="006E2529" w:rsidR="00A0428A" w:rsidP="003836A5" w:rsidRDefault="00A0428A" w14:paraId="248AC581" w14:textId="77777777">
            <w:pPr>
              <w:pStyle w:val="ListBullet"/>
              <w:numPr>
                <w:ilvl w:val="0"/>
                <w:numId w:val="0"/>
              </w:numPr>
              <w:rPr>
                <w:rFonts w:ascii="Calibri" w:hAnsi="Calibri" w:cs="Calibri"/>
                <w:sz w:val="22"/>
                <w:szCs w:val="22"/>
              </w:rPr>
            </w:pPr>
          </w:p>
        </w:tc>
        <w:tc>
          <w:tcPr>
            <w:tcW w:w="5895" w:type="dxa"/>
            <w:tcBorders>
              <w:top w:val="single" w:color="000000" w:sz="8" w:space="0"/>
              <w:left w:val="single" w:color="000000" w:sz="8" w:space="0"/>
              <w:bottom w:val="single" w:color="000000" w:sz="8" w:space="0"/>
              <w:right w:val="single" w:color="000000" w:sz="8" w:space="0"/>
            </w:tcBorders>
            <w:shd w:val="clear" w:color="auto" w:fill="F3CEED"/>
            <w:tcMar>
              <w:top w:w="100" w:type="dxa"/>
              <w:left w:w="100" w:type="dxa"/>
              <w:bottom w:w="100" w:type="dxa"/>
              <w:right w:w="100" w:type="dxa"/>
            </w:tcMar>
          </w:tcPr>
          <w:p w:rsidR="00A0428A" w:rsidP="003836A5" w:rsidRDefault="00A0428A" w14:paraId="7AC7A241" w14:textId="77777777">
            <w:pPr>
              <w:pStyle w:val="BodyText"/>
              <w:rPr>
                <w:rFonts w:ascii="Calibri" w:hAnsi="Calibri" w:cs="Calibri"/>
                <w:sz w:val="22"/>
                <w:szCs w:val="22"/>
              </w:rPr>
            </w:pPr>
            <w:r>
              <w:rPr>
                <w:rFonts w:ascii="Calibri" w:hAnsi="Calibri" w:cs="Calibri"/>
                <w:sz w:val="22"/>
                <w:szCs w:val="22"/>
              </w:rPr>
              <w:t>Understand that data can be collected by scientists and citizen scientists, and each have strengths and weaknesses.</w:t>
            </w:r>
          </w:p>
          <w:p w:rsidRPr="006E2529" w:rsidR="00A0428A" w:rsidP="003836A5" w:rsidRDefault="00A0428A" w14:paraId="57A880E3" w14:textId="77777777">
            <w:pPr>
              <w:pStyle w:val="BodyText"/>
              <w:rPr>
                <w:rFonts w:ascii="Calibri" w:hAnsi="Calibri" w:cs="Calibri"/>
                <w:sz w:val="22"/>
                <w:szCs w:val="22"/>
              </w:rPr>
            </w:pPr>
          </w:p>
        </w:tc>
      </w:tr>
      <w:tr w:rsidR="00A0428A" w:rsidTr="00A0428A" w14:paraId="35762E3C" w14:textId="77777777">
        <w:trPr>
          <w:trHeight w:val="356"/>
        </w:trPr>
        <w:tc>
          <w:tcPr>
            <w:tcW w:w="2542" w:type="dxa"/>
            <w:tcBorders>
              <w:top w:val="single" w:color="000000" w:sz="8" w:space="0"/>
              <w:left w:val="single" w:color="000000" w:sz="8" w:space="0"/>
              <w:bottom w:val="single" w:color="000000" w:sz="8" w:space="0"/>
              <w:right w:val="single" w:color="000000" w:sz="8" w:space="0"/>
            </w:tcBorders>
            <w:shd w:val="clear" w:color="auto" w:fill="F3CEED"/>
            <w:tcMar>
              <w:top w:w="100" w:type="dxa"/>
              <w:left w:w="100" w:type="dxa"/>
              <w:bottom w:w="100" w:type="dxa"/>
              <w:right w:w="100" w:type="dxa"/>
            </w:tcMar>
          </w:tcPr>
          <w:p w:rsidRPr="00620C0D" w:rsidR="00A0428A" w:rsidP="003836A5" w:rsidRDefault="00A0428A" w14:paraId="2B105A4D" w14:textId="77777777">
            <w:pPr>
              <w:pStyle w:val="BodyText"/>
              <w:rPr>
                <w:rFonts w:ascii="Calibri" w:hAnsi="Calibri" w:cs="Calibri"/>
                <w:b/>
                <w:bCs/>
                <w:sz w:val="22"/>
                <w:szCs w:val="22"/>
              </w:rPr>
            </w:pPr>
            <w:r w:rsidRPr="001D27EC">
              <w:rPr>
                <w:rFonts w:ascii="Calibri" w:hAnsi="Calibri" w:cs="Calibri"/>
                <w:b/>
                <w:bCs/>
                <w:sz w:val="22"/>
                <w:szCs w:val="22"/>
              </w:rPr>
              <w:t>Humanities</w:t>
            </w:r>
            <w:r w:rsidRPr="001D27EC">
              <w:rPr>
                <w:rFonts w:ascii="Calibri" w:hAnsi="Calibri" w:cs="Calibri"/>
                <w:sz w:val="22"/>
                <w:szCs w:val="22"/>
              </w:rPr>
              <w:t xml:space="preserve"> – Geography – Geographical</w:t>
            </w:r>
            <w:r>
              <w:rPr>
                <w:rFonts w:ascii="Calibri" w:hAnsi="Calibri" w:cs="Calibri"/>
                <w:sz w:val="22"/>
                <w:szCs w:val="22"/>
              </w:rPr>
              <w:t xml:space="preserve"> Skills</w:t>
            </w:r>
            <w:r w:rsidRPr="001D27EC">
              <w:rPr>
                <w:rFonts w:ascii="Calibri" w:hAnsi="Calibri" w:cs="Calibri"/>
                <w:sz w:val="22"/>
                <w:szCs w:val="22"/>
              </w:rPr>
              <w:t xml:space="preserve"> – </w:t>
            </w:r>
            <w:r>
              <w:rPr>
                <w:rFonts w:ascii="Calibri" w:hAnsi="Calibri" w:cs="Calibri"/>
                <w:sz w:val="22"/>
                <w:szCs w:val="22"/>
              </w:rPr>
              <w:t>Geographical inquiry</w:t>
            </w:r>
          </w:p>
        </w:tc>
        <w:tc>
          <w:tcPr>
            <w:tcW w:w="1382" w:type="dxa"/>
            <w:tcBorders>
              <w:top w:val="single" w:color="000000" w:sz="8" w:space="0"/>
              <w:left w:val="single" w:color="000000" w:sz="8" w:space="0"/>
              <w:bottom w:val="single" w:color="000000" w:sz="8" w:space="0"/>
              <w:right w:val="single" w:color="000000" w:sz="8" w:space="0"/>
            </w:tcBorders>
            <w:shd w:val="clear" w:color="auto" w:fill="F3CEED"/>
            <w:tcMar>
              <w:top w:w="100" w:type="dxa"/>
              <w:left w:w="100" w:type="dxa"/>
              <w:bottom w:w="100" w:type="dxa"/>
              <w:right w:w="100" w:type="dxa"/>
            </w:tcMar>
          </w:tcPr>
          <w:p w:rsidRPr="006E2529" w:rsidR="00A0428A" w:rsidP="003836A5" w:rsidRDefault="00A0428A" w14:paraId="2D650687" w14:textId="77777777">
            <w:pPr>
              <w:pStyle w:val="BodyText"/>
              <w:rPr>
                <w:rFonts w:ascii="Calibri" w:hAnsi="Calibri" w:cs="Calibri"/>
                <w:sz w:val="22"/>
                <w:szCs w:val="22"/>
              </w:rPr>
            </w:pPr>
            <w:r w:rsidRPr="008757ED">
              <w:rPr>
                <w:rFonts w:ascii="Calibri" w:hAnsi="Calibri" w:cs="Calibri"/>
                <w:sz w:val="22"/>
                <w:szCs w:val="22"/>
              </w:rPr>
              <w:t>VC2HG6S02</w:t>
            </w:r>
          </w:p>
        </w:tc>
        <w:tc>
          <w:tcPr>
            <w:tcW w:w="0" w:type="auto"/>
            <w:tcBorders>
              <w:top w:val="single" w:color="000000" w:sz="8" w:space="0"/>
              <w:left w:val="single" w:color="000000" w:sz="8" w:space="0"/>
              <w:bottom w:val="single" w:color="000000" w:sz="8" w:space="0"/>
              <w:right w:val="single" w:color="000000" w:sz="8" w:space="0"/>
            </w:tcBorders>
            <w:shd w:val="clear" w:color="auto" w:fill="F3CEED"/>
            <w:tcMar>
              <w:top w:w="100" w:type="dxa"/>
              <w:left w:w="100" w:type="dxa"/>
              <w:bottom w:w="100" w:type="dxa"/>
              <w:right w:w="100" w:type="dxa"/>
            </w:tcMar>
          </w:tcPr>
          <w:p w:rsidRPr="006E2529" w:rsidR="00A0428A" w:rsidP="003836A5" w:rsidRDefault="00A0428A" w14:paraId="17B8389F" w14:textId="77777777">
            <w:pPr>
              <w:pStyle w:val="ListBullet"/>
              <w:numPr>
                <w:ilvl w:val="0"/>
                <w:numId w:val="0"/>
              </w:numPr>
              <w:rPr>
                <w:rFonts w:ascii="Calibri" w:hAnsi="Calibri" w:cs="Calibri"/>
                <w:sz w:val="22"/>
                <w:szCs w:val="22"/>
              </w:rPr>
            </w:pPr>
            <w:r>
              <w:rPr>
                <w:rFonts w:ascii="Calibri" w:hAnsi="Calibri" w:cs="Calibri"/>
                <w:sz w:val="22"/>
                <w:szCs w:val="22"/>
              </w:rPr>
              <w:t>Locate, collect and organise information and data from primary and secondary sources, including from fieldwork</w:t>
            </w:r>
          </w:p>
        </w:tc>
        <w:tc>
          <w:tcPr>
            <w:tcW w:w="5895" w:type="dxa"/>
            <w:tcBorders>
              <w:top w:val="single" w:color="000000" w:sz="8" w:space="0"/>
              <w:left w:val="single" w:color="000000" w:sz="8" w:space="0"/>
              <w:bottom w:val="single" w:color="000000" w:sz="8" w:space="0"/>
              <w:right w:val="single" w:color="000000" w:sz="8" w:space="0"/>
            </w:tcBorders>
            <w:shd w:val="clear" w:color="auto" w:fill="F3CEED"/>
            <w:tcMar>
              <w:top w:w="100" w:type="dxa"/>
              <w:left w:w="100" w:type="dxa"/>
              <w:bottom w:w="100" w:type="dxa"/>
              <w:right w:w="100" w:type="dxa"/>
            </w:tcMar>
          </w:tcPr>
          <w:p w:rsidR="00A0428A" w:rsidP="003836A5" w:rsidRDefault="00A0428A" w14:paraId="1160DB7F" w14:textId="77777777">
            <w:pPr>
              <w:pStyle w:val="BodyText"/>
              <w:rPr>
                <w:rFonts w:ascii="Calibri" w:hAnsi="Calibri" w:cs="Calibri"/>
                <w:sz w:val="22"/>
                <w:szCs w:val="22"/>
              </w:rPr>
            </w:pPr>
            <w:r>
              <w:rPr>
                <w:rFonts w:ascii="Calibri" w:hAnsi="Calibri" w:cs="Calibri"/>
                <w:sz w:val="22"/>
                <w:szCs w:val="22"/>
              </w:rPr>
              <w:t>Understand that data can be collected by scientists and citizen scientists, and each have strengths and weaknesses.</w:t>
            </w:r>
          </w:p>
          <w:p w:rsidR="00A0428A" w:rsidP="003836A5" w:rsidRDefault="00A0428A" w14:paraId="4BD13F4C" w14:textId="77777777">
            <w:pPr>
              <w:pStyle w:val="BodyText"/>
              <w:rPr>
                <w:rFonts w:ascii="Calibri" w:hAnsi="Calibri" w:cs="Calibri"/>
                <w:sz w:val="22"/>
                <w:szCs w:val="22"/>
              </w:rPr>
            </w:pPr>
          </w:p>
        </w:tc>
      </w:tr>
      <w:tr w:rsidR="00A0428A" w:rsidTr="00A0428A" w14:paraId="66368A41" w14:textId="77777777">
        <w:trPr>
          <w:trHeight w:val="356"/>
        </w:trPr>
        <w:tc>
          <w:tcPr>
            <w:tcW w:w="2542" w:type="dxa"/>
            <w:tcBorders>
              <w:top w:val="single" w:color="000000" w:sz="8" w:space="0"/>
              <w:left w:val="single" w:color="000000" w:sz="8" w:space="0"/>
              <w:bottom w:val="single" w:color="000000" w:sz="8" w:space="0"/>
              <w:right w:val="single" w:color="000000" w:sz="8" w:space="0"/>
            </w:tcBorders>
            <w:shd w:val="clear" w:color="auto" w:fill="F3CEED"/>
            <w:tcMar>
              <w:top w:w="100" w:type="dxa"/>
              <w:left w:w="100" w:type="dxa"/>
              <w:bottom w:w="100" w:type="dxa"/>
              <w:right w:w="100" w:type="dxa"/>
            </w:tcMar>
          </w:tcPr>
          <w:p w:rsidRPr="001D27EC" w:rsidR="00A0428A" w:rsidP="003836A5" w:rsidRDefault="00A0428A" w14:paraId="11D895A8" w14:textId="77777777">
            <w:pPr>
              <w:pStyle w:val="BodyText"/>
              <w:rPr>
                <w:rFonts w:ascii="Calibri" w:hAnsi="Calibri" w:cs="Calibri"/>
                <w:b/>
                <w:bCs/>
                <w:sz w:val="22"/>
                <w:szCs w:val="22"/>
              </w:rPr>
            </w:pPr>
            <w:r w:rsidRPr="001D27EC">
              <w:rPr>
                <w:rFonts w:ascii="Calibri" w:hAnsi="Calibri" w:cs="Calibri"/>
                <w:b/>
                <w:bCs/>
                <w:sz w:val="22"/>
                <w:szCs w:val="22"/>
              </w:rPr>
              <w:t>Humanities</w:t>
            </w:r>
            <w:r w:rsidRPr="001D27EC">
              <w:rPr>
                <w:rFonts w:ascii="Calibri" w:hAnsi="Calibri" w:cs="Calibri"/>
                <w:sz w:val="22"/>
                <w:szCs w:val="22"/>
              </w:rPr>
              <w:t xml:space="preserve"> – Geography – Geographical</w:t>
            </w:r>
            <w:r>
              <w:rPr>
                <w:rFonts w:ascii="Calibri" w:hAnsi="Calibri" w:cs="Calibri"/>
                <w:sz w:val="22"/>
                <w:szCs w:val="22"/>
              </w:rPr>
              <w:t xml:space="preserve"> Skills</w:t>
            </w:r>
            <w:r w:rsidRPr="001D27EC">
              <w:rPr>
                <w:rFonts w:ascii="Calibri" w:hAnsi="Calibri" w:cs="Calibri"/>
                <w:sz w:val="22"/>
                <w:szCs w:val="22"/>
              </w:rPr>
              <w:t xml:space="preserve"> – </w:t>
            </w:r>
            <w:r>
              <w:rPr>
                <w:rFonts w:ascii="Calibri" w:hAnsi="Calibri" w:cs="Calibri"/>
                <w:sz w:val="22"/>
                <w:szCs w:val="22"/>
              </w:rPr>
              <w:t>Geographical inquiry</w:t>
            </w:r>
          </w:p>
        </w:tc>
        <w:tc>
          <w:tcPr>
            <w:tcW w:w="1382" w:type="dxa"/>
            <w:tcBorders>
              <w:top w:val="single" w:color="000000" w:sz="8" w:space="0"/>
              <w:left w:val="single" w:color="000000" w:sz="8" w:space="0"/>
              <w:bottom w:val="single" w:color="000000" w:sz="8" w:space="0"/>
              <w:right w:val="single" w:color="000000" w:sz="8" w:space="0"/>
            </w:tcBorders>
            <w:shd w:val="clear" w:color="auto" w:fill="F3CEED"/>
            <w:tcMar>
              <w:top w:w="100" w:type="dxa"/>
              <w:left w:w="100" w:type="dxa"/>
              <w:bottom w:w="100" w:type="dxa"/>
              <w:right w:w="100" w:type="dxa"/>
            </w:tcMar>
          </w:tcPr>
          <w:p w:rsidRPr="008757ED" w:rsidR="00A0428A" w:rsidP="003836A5" w:rsidRDefault="00A0428A" w14:paraId="3CF20A0D" w14:textId="77777777">
            <w:pPr>
              <w:pStyle w:val="BodyText"/>
              <w:rPr>
                <w:rFonts w:ascii="Calibri" w:hAnsi="Calibri" w:cs="Calibri"/>
                <w:sz w:val="22"/>
                <w:szCs w:val="22"/>
              </w:rPr>
            </w:pPr>
            <w:r w:rsidRPr="008757ED">
              <w:rPr>
                <w:rFonts w:ascii="Calibri" w:hAnsi="Calibri" w:cs="Calibri"/>
                <w:sz w:val="22"/>
                <w:szCs w:val="22"/>
              </w:rPr>
              <w:t>VC2HG6S0</w:t>
            </w:r>
            <w:r>
              <w:rPr>
                <w:rFonts w:ascii="Calibri" w:hAnsi="Calibri" w:cs="Calibri"/>
                <w:sz w:val="22"/>
                <w:szCs w:val="22"/>
              </w:rPr>
              <w:t>3</w:t>
            </w:r>
          </w:p>
        </w:tc>
        <w:tc>
          <w:tcPr>
            <w:tcW w:w="0" w:type="auto"/>
            <w:tcBorders>
              <w:top w:val="single" w:color="000000" w:sz="8" w:space="0"/>
              <w:left w:val="single" w:color="000000" w:sz="8" w:space="0"/>
              <w:bottom w:val="single" w:color="000000" w:sz="8" w:space="0"/>
              <w:right w:val="single" w:color="000000" w:sz="8" w:space="0"/>
            </w:tcBorders>
            <w:shd w:val="clear" w:color="auto" w:fill="F3CEED"/>
            <w:tcMar>
              <w:top w:w="100" w:type="dxa"/>
              <w:left w:w="100" w:type="dxa"/>
              <w:bottom w:w="100" w:type="dxa"/>
              <w:right w:w="100" w:type="dxa"/>
            </w:tcMar>
          </w:tcPr>
          <w:p w:rsidR="00A0428A" w:rsidP="003836A5" w:rsidRDefault="00A0428A" w14:paraId="2C785B28" w14:textId="77777777">
            <w:pPr>
              <w:pStyle w:val="ListBullet"/>
              <w:numPr>
                <w:ilvl w:val="0"/>
                <w:numId w:val="0"/>
              </w:numPr>
              <w:rPr>
                <w:rFonts w:ascii="Calibri" w:hAnsi="Calibri" w:cs="Calibri"/>
                <w:sz w:val="22"/>
                <w:szCs w:val="22"/>
              </w:rPr>
            </w:pPr>
            <w:r>
              <w:rPr>
                <w:rFonts w:ascii="Calibri" w:hAnsi="Calibri" w:cs="Calibri"/>
                <w:sz w:val="22"/>
                <w:szCs w:val="22"/>
              </w:rPr>
              <w:t>Represent information and data collected using maps that conform to cartographic conventions, graphs, tables, sketches and other formats</w:t>
            </w:r>
          </w:p>
        </w:tc>
        <w:tc>
          <w:tcPr>
            <w:tcW w:w="5895" w:type="dxa"/>
            <w:tcBorders>
              <w:top w:val="single" w:color="000000" w:sz="8" w:space="0"/>
              <w:left w:val="single" w:color="000000" w:sz="8" w:space="0"/>
              <w:bottom w:val="single" w:color="000000" w:sz="8" w:space="0"/>
              <w:right w:val="single" w:color="000000" w:sz="8" w:space="0"/>
            </w:tcBorders>
            <w:shd w:val="clear" w:color="auto" w:fill="F3CEED"/>
            <w:tcMar>
              <w:top w:w="100" w:type="dxa"/>
              <w:left w:w="100" w:type="dxa"/>
              <w:bottom w:w="100" w:type="dxa"/>
              <w:right w:w="100" w:type="dxa"/>
            </w:tcMar>
          </w:tcPr>
          <w:p w:rsidR="00A0428A" w:rsidP="003836A5" w:rsidRDefault="00A0428A" w14:paraId="204DDD7B" w14:textId="77777777">
            <w:pPr>
              <w:pStyle w:val="BodyText"/>
              <w:rPr>
                <w:rFonts w:ascii="Calibri" w:hAnsi="Calibri" w:cs="Calibri"/>
                <w:sz w:val="22"/>
                <w:szCs w:val="22"/>
              </w:rPr>
            </w:pPr>
            <w:r>
              <w:rPr>
                <w:rFonts w:ascii="Calibri" w:hAnsi="Calibri" w:cs="Calibri"/>
                <w:sz w:val="22"/>
                <w:szCs w:val="22"/>
              </w:rPr>
              <w:t>Research and organise information into the structure of a scientific poster to engage a specific audience.</w:t>
            </w:r>
          </w:p>
        </w:tc>
      </w:tr>
      <w:tr w:rsidR="00A0428A" w:rsidTr="003836A5" w14:paraId="1113BC23" w14:textId="77777777">
        <w:trPr>
          <w:trHeight w:val="356"/>
        </w:trPr>
        <w:tc>
          <w:tcPr>
            <w:tcW w:w="2542" w:type="dxa"/>
            <w:tcBorders>
              <w:top w:val="single" w:color="000000" w:sz="8" w:space="0"/>
              <w:left w:val="single" w:color="000000" w:sz="8" w:space="0"/>
              <w:bottom w:val="single" w:color="000000" w:sz="8" w:space="0"/>
              <w:right w:val="single" w:color="000000" w:sz="8" w:space="0"/>
            </w:tcBorders>
            <w:shd w:val="clear" w:color="auto" w:fill="FFDFFF"/>
            <w:tcMar>
              <w:top w:w="100" w:type="dxa"/>
              <w:left w:w="100" w:type="dxa"/>
              <w:bottom w:w="100" w:type="dxa"/>
              <w:right w:w="100" w:type="dxa"/>
            </w:tcMar>
          </w:tcPr>
          <w:p w:rsidRPr="001D27EC" w:rsidR="00A0428A" w:rsidP="003836A5" w:rsidRDefault="00A0428A" w14:paraId="5562BFE5" w14:textId="77777777">
            <w:pPr>
              <w:pStyle w:val="BodyText"/>
              <w:rPr>
                <w:rFonts w:ascii="Calibri" w:hAnsi="Calibri" w:cs="Calibri"/>
                <w:b/>
                <w:bCs/>
                <w:sz w:val="22"/>
                <w:szCs w:val="22"/>
              </w:rPr>
            </w:pPr>
            <w:r>
              <w:rPr>
                <w:rFonts w:ascii="Calibri" w:hAnsi="Calibri" w:cs="Calibri"/>
                <w:b/>
                <w:bCs/>
                <w:sz w:val="22"/>
                <w:szCs w:val="22"/>
              </w:rPr>
              <w:t xml:space="preserve">English </w:t>
            </w:r>
            <w:r w:rsidRPr="0034306C">
              <w:rPr>
                <w:rFonts w:ascii="Calibri" w:hAnsi="Calibri" w:cs="Calibri"/>
                <w:sz w:val="22"/>
                <w:szCs w:val="22"/>
              </w:rPr>
              <w:t>–</w:t>
            </w:r>
            <w:r>
              <w:rPr>
                <w:rFonts w:ascii="Calibri" w:hAnsi="Calibri" w:cs="Calibri"/>
                <w:b/>
                <w:bCs/>
                <w:sz w:val="22"/>
                <w:szCs w:val="22"/>
              </w:rPr>
              <w:t xml:space="preserve"> </w:t>
            </w:r>
            <w:r>
              <w:rPr>
                <w:rFonts w:ascii="Calibri" w:hAnsi="Calibri" w:cs="Calibri"/>
                <w:sz w:val="22"/>
                <w:szCs w:val="22"/>
              </w:rPr>
              <w:t xml:space="preserve">Literacy – Phonic and word knowledge </w:t>
            </w:r>
          </w:p>
        </w:tc>
        <w:tc>
          <w:tcPr>
            <w:tcW w:w="1382" w:type="dxa"/>
            <w:tcBorders>
              <w:top w:val="single" w:color="000000" w:sz="8" w:space="0"/>
              <w:left w:val="single" w:color="000000" w:sz="8" w:space="0"/>
              <w:bottom w:val="single" w:color="000000" w:sz="8" w:space="0"/>
              <w:right w:val="single" w:color="000000" w:sz="8" w:space="0"/>
            </w:tcBorders>
            <w:shd w:val="clear" w:color="auto" w:fill="FFDFFF"/>
            <w:tcMar>
              <w:top w:w="100" w:type="dxa"/>
              <w:left w:w="100" w:type="dxa"/>
              <w:bottom w:w="100" w:type="dxa"/>
              <w:right w:w="100" w:type="dxa"/>
            </w:tcMar>
          </w:tcPr>
          <w:p w:rsidRPr="008757ED" w:rsidR="00A0428A" w:rsidP="003836A5" w:rsidRDefault="00A0428A" w14:paraId="48689DB1" w14:textId="77777777">
            <w:pPr>
              <w:pStyle w:val="BodyText"/>
              <w:rPr>
                <w:rFonts w:ascii="Calibri" w:hAnsi="Calibri" w:cs="Calibri"/>
                <w:sz w:val="22"/>
                <w:szCs w:val="22"/>
              </w:rPr>
            </w:pPr>
            <w:r>
              <w:rPr>
                <w:rFonts w:ascii="Calibri" w:hAnsi="Calibri" w:cs="Calibri"/>
                <w:color w:val="auto"/>
                <w:sz w:val="22"/>
                <w:szCs w:val="22"/>
              </w:rPr>
              <w:t>VC2E5LY03</w:t>
            </w:r>
          </w:p>
        </w:tc>
        <w:tc>
          <w:tcPr>
            <w:tcW w:w="0" w:type="auto"/>
            <w:tcBorders>
              <w:top w:val="single" w:color="000000" w:sz="8" w:space="0"/>
              <w:left w:val="single" w:color="000000" w:sz="8" w:space="0"/>
              <w:bottom w:val="single" w:color="000000" w:sz="8" w:space="0"/>
              <w:right w:val="single" w:color="000000" w:sz="8" w:space="0"/>
            </w:tcBorders>
            <w:shd w:val="clear" w:color="auto" w:fill="FFDFFF"/>
            <w:tcMar>
              <w:top w:w="100" w:type="dxa"/>
              <w:left w:w="100" w:type="dxa"/>
              <w:bottom w:w="100" w:type="dxa"/>
              <w:right w:w="100" w:type="dxa"/>
            </w:tcMar>
          </w:tcPr>
          <w:p w:rsidR="00A0428A" w:rsidP="003836A5" w:rsidRDefault="00A0428A" w14:paraId="70765F8C" w14:textId="77777777">
            <w:pPr>
              <w:pStyle w:val="ListBullet"/>
              <w:numPr>
                <w:ilvl w:val="0"/>
                <w:numId w:val="0"/>
              </w:numPr>
              <w:rPr>
                <w:rFonts w:ascii="Calibri" w:hAnsi="Calibri" w:cs="Calibri"/>
                <w:sz w:val="22"/>
                <w:szCs w:val="22"/>
              </w:rPr>
            </w:pPr>
            <w:r>
              <w:rPr>
                <w:rFonts w:ascii="Calibri" w:hAnsi="Calibri" w:cs="Calibri"/>
                <w:color w:val="auto"/>
                <w:sz w:val="22"/>
                <w:szCs w:val="22"/>
              </w:rPr>
              <w:t>Use phonological, morphological and vocabulary knowledge to read and spell words that share common letter patterns but have different pronunciations</w:t>
            </w:r>
          </w:p>
        </w:tc>
        <w:tc>
          <w:tcPr>
            <w:tcW w:w="5895" w:type="dxa"/>
            <w:tcBorders>
              <w:top w:val="single" w:color="000000" w:sz="8" w:space="0"/>
              <w:left w:val="single" w:color="000000" w:sz="8" w:space="0"/>
              <w:bottom w:val="single" w:color="000000" w:sz="8" w:space="0"/>
              <w:right w:val="single" w:color="000000" w:sz="8" w:space="0"/>
            </w:tcBorders>
            <w:shd w:val="clear" w:color="auto" w:fill="FFDFFF"/>
            <w:tcMar>
              <w:top w:w="100" w:type="dxa"/>
              <w:left w:w="100" w:type="dxa"/>
              <w:bottom w:w="100" w:type="dxa"/>
              <w:right w:w="100" w:type="dxa"/>
            </w:tcMar>
          </w:tcPr>
          <w:p w:rsidR="00A0428A" w:rsidP="003836A5" w:rsidRDefault="00A0428A" w14:paraId="083C6C4F" w14:textId="77777777">
            <w:pPr>
              <w:pStyle w:val="BodyText"/>
              <w:rPr>
                <w:rFonts w:ascii="Calibri" w:hAnsi="Calibri" w:cs="Calibri"/>
                <w:sz w:val="22"/>
                <w:szCs w:val="22"/>
              </w:rPr>
            </w:pPr>
            <w:r>
              <w:rPr>
                <w:rFonts w:ascii="Calibri" w:hAnsi="Calibri" w:cs="Calibri"/>
                <w:sz w:val="22"/>
                <w:szCs w:val="22"/>
              </w:rPr>
              <w:t>Deconstruct everyday words to understand their scientific meaning.</w:t>
            </w:r>
          </w:p>
        </w:tc>
      </w:tr>
      <w:tr w:rsidR="00A0428A" w:rsidTr="003836A5" w14:paraId="6C427333" w14:textId="77777777">
        <w:trPr>
          <w:trHeight w:val="356"/>
        </w:trPr>
        <w:tc>
          <w:tcPr>
            <w:tcW w:w="2542" w:type="dxa"/>
            <w:tcBorders>
              <w:top w:val="single" w:color="000000" w:sz="8" w:space="0"/>
              <w:left w:val="single" w:color="000000" w:sz="8" w:space="0"/>
              <w:bottom w:val="single" w:color="000000" w:sz="8" w:space="0"/>
              <w:right w:val="single" w:color="000000" w:sz="8" w:space="0"/>
            </w:tcBorders>
            <w:shd w:val="clear" w:color="auto" w:fill="FFDFFF"/>
            <w:tcMar>
              <w:top w:w="100" w:type="dxa"/>
              <w:left w:w="100" w:type="dxa"/>
              <w:bottom w:w="100" w:type="dxa"/>
              <w:right w:w="100" w:type="dxa"/>
            </w:tcMar>
          </w:tcPr>
          <w:p w:rsidRPr="001D27EC" w:rsidR="00A0428A" w:rsidP="003836A5" w:rsidRDefault="00A0428A" w14:paraId="3D254F5A" w14:textId="77777777">
            <w:pPr>
              <w:pStyle w:val="BodyText"/>
              <w:rPr>
                <w:rFonts w:ascii="Calibri" w:hAnsi="Calibri" w:cs="Calibri"/>
                <w:b/>
                <w:bCs/>
                <w:sz w:val="22"/>
                <w:szCs w:val="22"/>
              </w:rPr>
            </w:pPr>
            <w:r>
              <w:rPr>
                <w:rFonts w:ascii="Calibri" w:hAnsi="Calibri" w:cs="Calibri"/>
                <w:b/>
                <w:bCs/>
                <w:sz w:val="22"/>
                <w:szCs w:val="22"/>
              </w:rPr>
              <w:t xml:space="preserve">English </w:t>
            </w:r>
            <w:r w:rsidRPr="0034306C">
              <w:rPr>
                <w:rFonts w:ascii="Calibri" w:hAnsi="Calibri" w:cs="Calibri"/>
                <w:sz w:val="22"/>
                <w:szCs w:val="22"/>
              </w:rPr>
              <w:t>–</w:t>
            </w:r>
            <w:r>
              <w:rPr>
                <w:rFonts w:ascii="Calibri" w:hAnsi="Calibri" w:cs="Calibri"/>
                <w:b/>
                <w:bCs/>
                <w:sz w:val="22"/>
                <w:szCs w:val="22"/>
              </w:rPr>
              <w:t xml:space="preserve"> </w:t>
            </w:r>
            <w:r>
              <w:rPr>
                <w:rFonts w:ascii="Calibri" w:hAnsi="Calibri" w:cs="Calibri"/>
                <w:sz w:val="22"/>
                <w:szCs w:val="22"/>
              </w:rPr>
              <w:t xml:space="preserve">Literacy – Phonic and word knowledge </w:t>
            </w:r>
          </w:p>
        </w:tc>
        <w:tc>
          <w:tcPr>
            <w:tcW w:w="1382" w:type="dxa"/>
            <w:tcBorders>
              <w:top w:val="single" w:color="000000" w:sz="8" w:space="0"/>
              <w:left w:val="single" w:color="000000" w:sz="8" w:space="0"/>
              <w:bottom w:val="single" w:color="000000" w:sz="8" w:space="0"/>
              <w:right w:val="single" w:color="000000" w:sz="8" w:space="0"/>
            </w:tcBorders>
            <w:shd w:val="clear" w:color="auto" w:fill="FFDFFF"/>
            <w:tcMar>
              <w:top w:w="100" w:type="dxa"/>
              <w:left w:w="100" w:type="dxa"/>
              <w:bottom w:w="100" w:type="dxa"/>
              <w:right w:w="100" w:type="dxa"/>
            </w:tcMar>
          </w:tcPr>
          <w:p w:rsidRPr="008757ED" w:rsidR="00A0428A" w:rsidP="003836A5" w:rsidRDefault="00A0428A" w14:paraId="5B61F1DB" w14:textId="77777777">
            <w:pPr>
              <w:pStyle w:val="BodyText"/>
              <w:rPr>
                <w:rFonts w:ascii="Calibri" w:hAnsi="Calibri" w:cs="Calibri"/>
                <w:sz w:val="22"/>
                <w:szCs w:val="22"/>
              </w:rPr>
            </w:pPr>
            <w:r>
              <w:rPr>
                <w:rFonts w:ascii="Calibri" w:hAnsi="Calibri" w:cs="Calibri"/>
                <w:color w:val="auto"/>
                <w:sz w:val="22"/>
                <w:szCs w:val="22"/>
              </w:rPr>
              <w:t>VC2E5LY04</w:t>
            </w:r>
          </w:p>
        </w:tc>
        <w:tc>
          <w:tcPr>
            <w:tcW w:w="0" w:type="auto"/>
            <w:tcBorders>
              <w:top w:val="single" w:color="000000" w:sz="8" w:space="0"/>
              <w:left w:val="single" w:color="000000" w:sz="8" w:space="0"/>
              <w:bottom w:val="single" w:color="000000" w:sz="8" w:space="0"/>
              <w:right w:val="single" w:color="000000" w:sz="8" w:space="0"/>
            </w:tcBorders>
            <w:shd w:val="clear" w:color="auto" w:fill="FFDFFF"/>
            <w:tcMar>
              <w:top w:w="100" w:type="dxa"/>
              <w:left w:w="100" w:type="dxa"/>
              <w:bottom w:w="100" w:type="dxa"/>
              <w:right w:w="100" w:type="dxa"/>
            </w:tcMar>
          </w:tcPr>
          <w:p w:rsidR="00A0428A" w:rsidP="003836A5" w:rsidRDefault="00A0428A" w14:paraId="5788474F" w14:textId="77777777">
            <w:pPr>
              <w:pStyle w:val="ListBullet"/>
              <w:numPr>
                <w:ilvl w:val="0"/>
                <w:numId w:val="0"/>
              </w:numPr>
              <w:rPr>
                <w:rFonts w:ascii="Calibri" w:hAnsi="Calibri" w:cs="Calibri"/>
                <w:sz w:val="22"/>
                <w:szCs w:val="22"/>
              </w:rPr>
            </w:pPr>
            <w:r>
              <w:rPr>
                <w:rFonts w:ascii="Calibri" w:hAnsi="Calibri" w:cs="Calibri"/>
                <w:color w:val="auto"/>
                <w:sz w:val="22"/>
                <w:szCs w:val="22"/>
              </w:rPr>
              <w:t>Build and spell new words from knowledge of known words, prefixes and suffixes, word origins (etymology), letter patterns and spelling generalisations</w:t>
            </w:r>
          </w:p>
        </w:tc>
        <w:tc>
          <w:tcPr>
            <w:tcW w:w="5895" w:type="dxa"/>
            <w:tcBorders>
              <w:top w:val="single" w:color="000000" w:sz="8" w:space="0"/>
              <w:left w:val="single" w:color="000000" w:sz="8" w:space="0"/>
              <w:bottom w:val="single" w:color="000000" w:sz="8" w:space="0"/>
              <w:right w:val="single" w:color="000000" w:sz="8" w:space="0"/>
            </w:tcBorders>
            <w:shd w:val="clear" w:color="auto" w:fill="FFDFFF"/>
            <w:tcMar>
              <w:top w:w="100" w:type="dxa"/>
              <w:left w:w="100" w:type="dxa"/>
              <w:bottom w:w="100" w:type="dxa"/>
              <w:right w:w="100" w:type="dxa"/>
            </w:tcMar>
          </w:tcPr>
          <w:p w:rsidR="00A0428A" w:rsidP="003836A5" w:rsidRDefault="00A0428A" w14:paraId="222478FE" w14:textId="77777777">
            <w:pPr>
              <w:pStyle w:val="BodyText"/>
              <w:rPr>
                <w:rFonts w:ascii="Calibri" w:hAnsi="Calibri" w:cs="Calibri"/>
                <w:sz w:val="22"/>
                <w:szCs w:val="22"/>
              </w:rPr>
            </w:pPr>
            <w:r>
              <w:rPr>
                <w:rFonts w:ascii="Calibri" w:hAnsi="Calibri" w:cs="Calibri"/>
                <w:sz w:val="22"/>
                <w:szCs w:val="22"/>
              </w:rPr>
              <w:t>Deconstruct everyday words to understand their scientific meaning.</w:t>
            </w:r>
          </w:p>
        </w:tc>
      </w:tr>
      <w:tr w:rsidR="00A0428A" w:rsidTr="003836A5" w14:paraId="770003BF" w14:textId="77777777">
        <w:trPr>
          <w:trHeight w:val="356"/>
        </w:trPr>
        <w:tc>
          <w:tcPr>
            <w:tcW w:w="2542" w:type="dxa"/>
            <w:tcBorders>
              <w:top w:val="single" w:color="000000" w:sz="8" w:space="0"/>
              <w:left w:val="single" w:color="000000" w:sz="8" w:space="0"/>
              <w:bottom w:val="single" w:color="000000" w:sz="8" w:space="0"/>
              <w:right w:val="single" w:color="000000" w:sz="8" w:space="0"/>
            </w:tcBorders>
            <w:shd w:val="clear" w:color="auto" w:fill="FFDFFF"/>
            <w:tcMar>
              <w:top w:w="100" w:type="dxa"/>
              <w:left w:w="100" w:type="dxa"/>
              <w:bottom w:w="100" w:type="dxa"/>
              <w:right w:w="100" w:type="dxa"/>
            </w:tcMar>
          </w:tcPr>
          <w:p w:rsidRPr="001D27EC" w:rsidR="00A0428A" w:rsidP="003836A5" w:rsidRDefault="00A0428A" w14:paraId="4C4A5DF1" w14:textId="77777777">
            <w:pPr>
              <w:pStyle w:val="BodyText"/>
              <w:rPr>
                <w:rFonts w:ascii="Calibri" w:hAnsi="Calibri" w:cs="Calibri"/>
                <w:b/>
                <w:bCs/>
                <w:sz w:val="22"/>
                <w:szCs w:val="22"/>
              </w:rPr>
            </w:pPr>
            <w:r>
              <w:rPr>
                <w:rFonts w:ascii="Calibri" w:hAnsi="Calibri" w:cs="Calibri"/>
                <w:b/>
                <w:bCs/>
                <w:sz w:val="22"/>
                <w:szCs w:val="22"/>
              </w:rPr>
              <w:t xml:space="preserve">English </w:t>
            </w:r>
            <w:r w:rsidRPr="0034306C">
              <w:rPr>
                <w:rFonts w:ascii="Calibri" w:hAnsi="Calibri" w:cs="Calibri"/>
                <w:sz w:val="22"/>
                <w:szCs w:val="22"/>
              </w:rPr>
              <w:t>–</w:t>
            </w:r>
            <w:r>
              <w:rPr>
                <w:rFonts w:ascii="Calibri" w:hAnsi="Calibri" w:cs="Calibri"/>
                <w:b/>
                <w:bCs/>
                <w:sz w:val="22"/>
                <w:szCs w:val="22"/>
              </w:rPr>
              <w:t xml:space="preserve"> </w:t>
            </w:r>
            <w:r>
              <w:rPr>
                <w:rFonts w:ascii="Calibri" w:hAnsi="Calibri" w:cs="Calibri"/>
                <w:sz w:val="22"/>
                <w:szCs w:val="22"/>
              </w:rPr>
              <w:t xml:space="preserve">Literacy – Phonic and word knowledge </w:t>
            </w:r>
          </w:p>
        </w:tc>
        <w:tc>
          <w:tcPr>
            <w:tcW w:w="1382" w:type="dxa"/>
            <w:tcBorders>
              <w:top w:val="single" w:color="000000" w:sz="8" w:space="0"/>
              <w:left w:val="single" w:color="000000" w:sz="8" w:space="0"/>
              <w:bottom w:val="single" w:color="000000" w:sz="8" w:space="0"/>
              <w:right w:val="single" w:color="000000" w:sz="8" w:space="0"/>
            </w:tcBorders>
            <w:shd w:val="clear" w:color="auto" w:fill="FFDFFF"/>
            <w:tcMar>
              <w:top w:w="100" w:type="dxa"/>
              <w:left w:w="100" w:type="dxa"/>
              <w:bottom w:w="100" w:type="dxa"/>
              <w:right w:w="100" w:type="dxa"/>
            </w:tcMar>
          </w:tcPr>
          <w:p w:rsidRPr="008757ED" w:rsidR="00A0428A" w:rsidP="003836A5" w:rsidRDefault="00A0428A" w14:paraId="5C02CE7A" w14:textId="77777777">
            <w:pPr>
              <w:pStyle w:val="BodyText"/>
              <w:rPr>
                <w:rFonts w:ascii="Calibri" w:hAnsi="Calibri" w:cs="Calibri"/>
                <w:sz w:val="22"/>
                <w:szCs w:val="22"/>
              </w:rPr>
            </w:pPr>
            <w:r>
              <w:rPr>
                <w:rFonts w:ascii="Calibri" w:hAnsi="Calibri" w:cs="Calibri"/>
                <w:color w:val="auto"/>
                <w:sz w:val="22"/>
                <w:szCs w:val="22"/>
              </w:rPr>
              <w:t>VC2E6LY03</w:t>
            </w:r>
          </w:p>
        </w:tc>
        <w:tc>
          <w:tcPr>
            <w:tcW w:w="0" w:type="auto"/>
            <w:tcBorders>
              <w:top w:val="single" w:color="000000" w:sz="8" w:space="0"/>
              <w:left w:val="single" w:color="000000" w:sz="8" w:space="0"/>
              <w:bottom w:val="single" w:color="000000" w:sz="8" w:space="0"/>
              <w:right w:val="single" w:color="000000" w:sz="8" w:space="0"/>
            </w:tcBorders>
            <w:shd w:val="clear" w:color="auto" w:fill="FFDFFF"/>
            <w:tcMar>
              <w:top w:w="100" w:type="dxa"/>
              <w:left w:w="100" w:type="dxa"/>
              <w:bottom w:w="100" w:type="dxa"/>
              <w:right w:w="100" w:type="dxa"/>
            </w:tcMar>
          </w:tcPr>
          <w:p w:rsidR="00A0428A" w:rsidP="003836A5" w:rsidRDefault="00A0428A" w14:paraId="72B7F5AF" w14:textId="77777777">
            <w:pPr>
              <w:pStyle w:val="ListBullet"/>
              <w:numPr>
                <w:ilvl w:val="0"/>
                <w:numId w:val="0"/>
              </w:numPr>
              <w:rPr>
                <w:rFonts w:ascii="Calibri" w:hAnsi="Calibri" w:cs="Calibri"/>
                <w:sz w:val="22"/>
                <w:szCs w:val="22"/>
              </w:rPr>
            </w:pPr>
            <w:r>
              <w:rPr>
                <w:rFonts w:ascii="Calibri" w:hAnsi="Calibri" w:cs="Calibri"/>
                <w:color w:val="auto"/>
                <w:sz w:val="22"/>
                <w:szCs w:val="22"/>
              </w:rPr>
              <w:t>Use combined phonological, morphological and vocabulary knowledge to read and write increasingly complex words</w:t>
            </w:r>
          </w:p>
        </w:tc>
        <w:tc>
          <w:tcPr>
            <w:tcW w:w="5895" w:type="dxa"/>
            <w:tcBorders>
              <w:top w:val="single" w:color="000000" w:sz="8" w:space="0"/>
              <w:left w:val="single" w:color="000000" w:sz="8" w:space="0"/>
              <w:bottom w:val="single" w:color="000000" w:sz="8" w:space="0"/>
              <w:right w:val="single" w:color="000000" w:sz="8" w:space="0"/>
            </w:tcBorders>
            <w:shd w:val="clear" w:color="auto" w:fill="FFDFFF"/>
            <w:tcMar>
              <w:top w:w="100" w:type="dxa"/>
              <w:left w:w="100" w:type="dxa"/>
              <w:bottom w:w="100" w:type="dxa"/>
              <w:right w:w="100" w:type="dxa"/>
            </w:tcMar>
          </w:tcPr>
          <w:p w:rsidR="00A0428A" w:rsidP="003836A5" w:rsidRDefault="00A0428A" w14:paraId="165932D6" w14:textId="77777777">
            <w:pPr>
              <w:pStyle w:val="BodyText"/>
              <w:rPr>
                <w:rFonts w:ascii="Calibri" w:hAnsi="Calibri" w:cs="Calibri"/>
                <w:sz w:val="22"/>
                <w:szCs w:val="22"/>
              </w:rPr>
            </w:pPr>
            <w:r>
              <w:rPr>
                <w:rFonts w:ascii="Calibri" w:hAnsi="Calibri" w:cs="Calibri"/>
                <w:sz w:val="22"/>
                <w:szCs w:val="22"/>
              </w:rPr>
              <w:t>Deconstruct everyday words to understand their scientific meaning.</w:t>
            </w:r>
          </w:p>
        </w:tc>
      </w:tr>
      <w:tr w:rsidR="00A0428A" w:rsidTr="00A0428A" w14:paraId="70CE93D1" w14:textId="77777777">
        <w:trPr>
          <w:trHeight w:val="356"/>
        </w:trPr>
        <w:tc>
          <w:tcPr>
            <w:tcW w:w="2542" w:type="dxa"/>
            <w:tcBorders>
              <w:top w:val="single" w:color="000000" w:sz="8" w:space="0"/>
              <w:left w:val="single" w:color="000000" w:sz="8" w:space="0"/>
              <w:bottom w:val="single" w:color="000000" w:sz="8" w:space="0"/>
              <w:right w:val="single" w:color="000000" w:sz="8" w:space="0"/>
            </w:tcBorders>
            <w:shd w:val="clear" w:color="auto" w:fill="FFDFFF"/>
            <w:tcMar>
              <w:top w:w="100" w:type="dxa"/>
              <w:left w:w="100" w:type="dxa"/>
              <w:bottom w:w="100" w:type="dxa"/>
              <w:right w:w="100" w:type="dxa"/>
            </w:tcMar>
          </w:tcPr>
          <w:p w:rsidRPr="001D27EC" w:rsidR="00A0428A" w:rsidP="003836A5" w:rsidRDefault="00A0428A" w14:paraId="569CA594" w14:textId="77777777">
            <w:pPr>
              <w:pStyle w:val="BodyText"/>
              <w:rPr>
                <w:rFonts w:ascii="Calibri" w:hAnsi="Calibri" w:cs="Calibri"/>
                <w:b/>
                <w:bCs/>
                <w:sz w:val="22"/>
                <w:szCs w:val="22"/>
              </w:rPr>
            </w:pPr>
            <w:r>
              <w:rPr>
                <w:rFonts w:ascii="Calibri" w:hAnsi="Calibri" w:cs="Calibri"/>
                <w:b/>
                <w:bCs/>
                <w:sz w:val="22"/>
                <w:szCs w:val="22"/>
              </w:rPr>
              <w:t xml:space="preserve">English </w:t>
            </w:r>
            <w:r w:rsidRPr="0034306C">
              <w:rPr>
                <w:rFonts w:ascii="Calibri" w:hAnsi="Calibri" w:cs="Calibri"/>
                <w:sz w:val="22"/>
                <w:szCs w:val="22"/>
              </w:rPr>
              <w:t>–</w:t>
            </w:r>
            <w:r>
              <w:rPr>
                <w:rFonts w:ascii="Calibri" w:hAnsi="Calibri" w:cs="Calibri"/>
                <w:b/>
                <w:bCs/>
                <w:sz w:val="22"/>
                <w:szCs w:val="22"/>
              </w:rPr>
              <w:t xml:space="preserve"> </w:t>
            </w:r>
            <w:r>
              <w:rPr>
                <w:rFonts w:ascii="Calibri" w:hAnsi="Calibri" w:cs="Calibri"/>
                <w:sz w:val="22"/>
                <w:szCs w:val="22"/>
              </w:rPr>
              <w:t xml:space="preserve">Literacy – Phonic and word knowledge </w:t>
            </w:r>
          </w:p>
        </w:tc>
        <w:tc>
          <w:tcPr>
            <w:tcW w:w="1382" w:type="dxa"/>
            <w:tcBorders>
              <w:top w:val="single" w:color="000000" w:sz="8" w:space="0"/>
              <w:left w:val="single" w:color="000000" w:sz="8" w:space="0"/>
              <w:bottom w:val="single" w:color="000000" w:sz="8" w:space="0"/>
              <w:right w:val="single" w:color="000000" w:sz="8" w:space="0"/>
            </w:tcBorders>
            <w:shd w:val="clear" w:color="auto" w:fill="FFDFFF"/>
            <w:tcMar>
              <w:top w:w="100" w:type="dxa"/>
              <w:left w:w="100" w:type="dxa"/>
              <w:bottom w:w="100" w:type="dxa"/>
              <w:right w:w="100" w:type="dxa"/>
            </w:tcMar>
          </w:tcPr>
          <w:p w:rsidRPr="008757ED" w:rsidR="00A0428A" w:rsidP="003836A5" w:rsidRDefault="00A0428A" w14:paraId="52890DE2" w14:textId="77777777">
            <w:pPr>
              <w:pStyle w:val="BodyText"/>
              <w:rPr>
                <w:rFonts w:ascii="Calibri" w:hAnsi="Calibri" w:cs="Calibri"/>
                <w:sz w:val="22"/>
                <w:szCs w:val="22"/>
              </w:rPr>
            </w:pPr>
            <w:r>
              <w:rPr>
                <w:rFonts w:ascii="Calibri" w:hAnsi="Calibri" w:cs="Calibri"/>
                <w:color w:val="auto"/>
                <w:sz w:val="22"/>
                <w:szCs w:val="22"/>
              </w:rPr>
              <w:t>VC2E6LY04</w:t>
            </w:r>
          </w:p>
        </w:tc>
        <w:tc>
          <w:tcPr>
            <w:tcW w:w="0" w:type="auto"/>
            <w:tcBorders>
              <w:top w:val="single" w:color="000000" w:sz="8" w:space="0"/>
              <w:left w:val="single" w:color="000000" w:sz="8" w:space="0"/>
              <w:bottom w:val="single" w:color="000000" w:sz="8" w:space="0"/>
              <w:right w:val="single" w:color="000000" w:sz="8" w:space="0"/>
            </w:tcBorders>
            <w:shd w:val="clear" w:color="auto" w:fill="FFDFFF"/>
            <w:tcMar>
              <w:top w:w="100" w:type="dxa"/>
              <w:left w:w="100" w:type="dxa"/>
              <w:bottom w:w="100" w:type="dxa"/>
              <w:right w:w="100" w:type="dxa"/>
            </w:tcMar>
          </w:tcPr>
          <w:p w:rsidR="00A0428A" w:rsidP="003836A5" w:rsidRDefault="00A0428A" w14:paraId="6EE67F40" w14:textId="77777777">
            <w:pPr>
              <w:pStyle w:val="ListBullet"/>
              <w:numPr>
                <w:ilvl w:val="0"/>
                <w:numId w:val="0"/>
              </w:numPr>
              <w:rPr>
                <w:rFonts w:ascii="Calibri" w:hAnsi="Calibri" w:cs="Calibri"/>
                <w:sz w:val="22"/>
                <w:szCs w:val="22"/>
              </w:rPr>
            </w:pPr>
            <w:r>
              <w:rPr>
                <w:rFonts w:ascii="Calibri" w:hAnsi="Calibri" w:cs="Calibri"/>
                <w:color w:val="auto"/>
                <w:sz w:val="22"/>
                <w:szCs w:val="22"/>
              </w:rPr>
              <w:t>Use their knowledge of know words, base words, prefixes, letter patterns, spelling generalisations and word origins (etymology), including some Latin and Greek roots, to spell new words, including technical words</w:t>
            </w:r>
          </w:p>
        </w:tc>
        <w:tc>
          <w:tcPr>
            <w:tcW w:w="5895" w:type="dxa"/>
            <w:tcBorders>
              <w:top w:val="single" w:color="000000" w:sz="8" w:space="0"/>
              <w:left w:val="single" w:color="000000" w:sz="8" w:space="0"/>
              <w:bottom w:val="single" w:color="000000" w:sz="8" w:space="0"/>
              <w:right w:val="single" w:color="000000" w:sz="8" w:space="0"/>
            </w:tcBorders>
            <w:shd w:val="clear" w:color="auto" w:fill="FFDFFF"/>
            <w:tcMar>
              <w:top w:w="100" w:type="dxa"/>
              <w:left w:w="100" w:type="dxa"/>
              <w:bottom w:w="100" w:type="dxa"/>
              <w:right w:w="100" w:type="dxa"/>
            </w:tcMar>
          </w:tcPr>
          <w:p w:rsidR="00A0428A" w:rsidP="003836A5" w:rsidRDefault="00A0428A" w14:paraId="1BACA686" w14:textId="77777777">
            <w:pPr>
              <w:pStyle w:val="BodyText"/>
              <w:rPr>
                <w:rFonts w:ascii="Calibri" w:hAnsi="Calibri" w:cs="Calibri"/>
                <w:sz w:val="22"/>
                <w:szCs w:val="22"/>
              </w:rPr>
            </w:pPr>
            <w:r>
              <w:rPr>
                <w:rFonts w:ascii="Calibri" w:hAnsi="Calibri" w:cs="Calibri"/>
                <w:sz w:val="22"/>
                <w:szCs w:val="22"/>
              </w:rPr>
              <w:t>Deconstruct everyday words to understand their scientific meaning.</w:t>
            </w:r>
          </w:p>
          <w:p w:rsidR="00A0428A" w:rsidP="003836A5" w:rsidRDefault="00A0428A" w14:paraId="497D284A" w14:textId="77777777">
            <w:pPr>
              <w:pStyle w:val="BodyText"/>
              <w:rPr>
                <w:rFonts w:ascii="Calibri" w:hAnsi="Calibri" w:cs="Calibri"/>
                <w:sz w:val="22"/>
                <w:szCs w:val="22"/>
              </w:rPr>
            </w:pPr>
            <w:r>
              <w:rPr>
                <w:rFonts w:ascii="Calibri" w:hAnsi="Calibri" w:cs="Calibri"/>
                <w:sz w:val="22"/>
                <w:szCs w:val="22"/>
              </w:rPr>
              <w:t>Identify features of sea slugs.</w:t>
            </w:r>
          </w:p>
          <w:p w:rsidR="00A0428A" w:rsidP="003836A5" w:rsidRDefault="00A0428A" w14:paraId="617F6EE8" w14:textId="77777777">
            <w:pPr>
              <w:pStyle w:val="BodyText"/>
              <w:rPr>
                <w:rFonts w:ascii="Calibri" w:hAnsi="Calibri" w:cs="Calibri"/>
                <w:sz w:val="22"/>
                <w:szCs w:val="22"/>
              </w:rPr>
            </w:pPr>
            <w:r>
              <w:rPr>
                <w:rFonts w:ascii="Calibri" w:hAnsi="Calibri" w:cs="Calibri"/>
                <w:sz w:val="22"/>
                <w:szCs w:val="22"/>
              </w:rPr>
              <w:t>Compare and contrast scientific illustrations with scientific diagrams.</w:t>
            </w:r>
          </w:p>
        </w:tc>
      </w:tr>
      <w:tr w:rsidRPr="001D27EC" w:rsidR="00A0428A" w:rsidTr="00A0428A" w14:paraId="34D93155" w14:textId="77777777">
        <w:tc>
          <w:tcPr>
            <w:tcW w:w="2542" w:type="dxa"/>
            <w:tcBorders>
              <w:top w:val="single" w:color="000000" w:sz="8" w:space="0"/>
              <w:left w:val="single" w:color="000000" w:sz="8" w:space="0"/>
              <w:bottom w:val="single" w:color="000000" w:sz="8" w:space="0"/>
              <w:right w:val="single" w:color="000000" w:sz="8" w:space="0"/>
            </w:tcBorders>
            <w:shd w:val="clear" w:color="auto" w:fill="F6C6AC"/>
            <w:tcMar>
              <w:top w:w="100" w:type="dxa"/>
              <w:left w:w="100" w:type="dxa"/>
              <w:bottom w:w="100" w:type="dxa"/>
              <w:right w:w="100" w:type="dxa"/>
            </w:tcMar>
          </w:tcPr>
          <w:p w:rsidRPr="001D27EC" w:rsidR="00A0428A" w:rsidP="003836A5" w:rsidRDefault="00A0428A" w14:paraId="4009BB74" w14:textId="77777777">
            <w:pPr>
              <w:pStyle w:val="BodyText"/>
              <w:rPr>
                <w:rFonts w:ascii="Calibri" w:hAnsi="Calibri" w:cs="Calibri"/>
                <w:sz w:val="22"/>
                <w:szCs w:val="22"/>
              </w:rPr>
            </w:pPr>
            <w:r w:rsidRPr="001D27EC">
              <w:rPr>
                <w:rFonts w:ascii="Calibri" w:hAnsi="Calibri" w:cs="Calibri"/>
                <w:b/>
                <w:bCs/>
                <w:sz w:val="22"/>
                <w:szCs w:val="22"/>
              </w:rPr>
              <w:t>Mathematics</w:t>
            </w:r>
            <w:r w:rsidRPr="001D27EC">
              <w:rPr>
                <w:rFonts w:ascii="Calibri" w:hAnsi="Calibri" w:cs="Calibri"/>
                <w:sz w:val="22"/>
                <w:szCs w:val="22"/>
              </w:rPr>
              <w:t xml:space="preserve"> – Number </w:t>
            </w:r>
          </w:p>
          <w:p w:rsidRPr="001D27EC" w:rsidR="00A0428A" w:rsidP="003836A5" w:rsidRDefault="00A0428A" w14:paraId="506914A6" w14:textId="77777777">
            <w:pPr>
              <w:pStyle w:val="BodyText"/>
              <w:rPr>
                <w:rFonts w:ascii="Calibri" w:hAnsi="Calibri" w:cs="Calibri"/>
                <w:sz w:val="22"/>
                <w:szCs w:val="22"/>
              </w:rPr>
            </w:pPr>
          </w:p>
        </w:tc>
        <w:tc>
          <w:tcPr>
            <w:tcW w:w="1382" w:type="dxa"/>
            <w:tcBorders>
              <w:top w:val="single" w:color="000000" w:sz="8" w:space="0"/>
              <w:left w:val="single" w:color="000000" w:sz="8" w:space="0"/>
              <w:bottom w:val="single" w:color="000000" w:sz="8" w:space="0"/>
              <w:right w:val="single" w:color="000000" w:sz="8" w:space="0"/>
            </w:tcBorders>
            <w:shd w:val="clear" w:color="auto" w:fill="F6C6AC"/>
            <w:tcMar>
              <w:top w:w="100" w:type="dxa"/>
              <w:left w:w="100" w:type="dxa"/>
              <w:bottom w:w="100" w:type="dxa"/>
              <w:right w:w="100" w:type="dxa"/>
            </w:tcMar>
          </w:tcPr>
          <w:p w:rsidRPr="001D27EC" w:rsidR="00A0428A" w:rsidP="003836A5" w:rsidRDefault="00A0428A" w14:paraId="6A4A1764" w14:textId="77777777">
            <w:pPr>
              <w:pStyle w:val="BodyText"/>
              <w:rPr>
                <w:rFonts w:ascii="Calibri" w:hAnsi="Calibri" w:cs="Calibri"/>
                <w:sz w:val="22"/>
                <w:szCs w:val="22"/>
              </w:rPr>
            </w:pPr>
            <w:r w:rsidRPr="001D27EC">
              <w:rPr>
                <w:rFonts w:ascii="Calibri" w:hAnsi="Calibri" w:cs="Calibri"/>
                <w:sz w:val="22"/>
                <w:szCs w:val="22"/>
              </w:rPr>
              <w:t>VC2M5N09</w:t>
            </w:r>
          </w:p>
        </w:tc>
        <w:tc>
          <w:tcPr>
            <w:tcW w:w="0" w:type="auto"/>
            <w:tcBorders>
              <w:top w:val="single" w:color="000000" w:sz="8" w:space="0"/>
              <w:left w:val="single" w:color="000000" w:sz="8" w:space="0"/>
              <w:bottom w:val="single" w:color="000000" w:sz="8" w:space="0"/>
              <w:right w:val="single" w:color="000000" w:sz="8" w:space="0"/>
            </w:tcBorders>
            <w:shd w:val="clear" w:color="auto" w:fill="F6C6AC"/>
            <w:tcMar>
              <w:top w:w="100" w:type="dxa"/>
              <w:left w:w="100" w:type="dxa"/>
              <w:bottom w:w="100" w:type="dxa"/>
              <w:right w:w="100" w:type="dxa"/>
            </w:tcMar>
          </w:tcPr>
          <w:p w:rsidRPr="001D27EC" w:rsidR="00A0428A" w:rsidP="003836A5" w:rsidRDefault="00A0428A" w14:paraId="37705788" w14:textId="77777777">
            <w:pPr>
              <w:pStyle w:val="BodyText"/>
              <w:rPr>
                <w:rFonts w:ascii="Calibri" w:hAnsi="Calibri" w:cs="Calibri"/>
                <w:sz w:val="22"/>
                <w:szCs w:val="22"/>
              </w:rPr>
            </w:pPr>
            <w:r w:rsidRPr="001D27EC">
              <w:rPr>
                <w:rFonts w:ascii="Calibri" w:hAnsi="Calibri" w:cs="Calibri"/>
                <w:sz w:val="22"/>
                <w:szCs w:val="22"/>
              </w:rPr>
              <w:t>Use mathematical modelling to solve practical problems involving additive and multiplicative situations, including simple financial planning contexts; formulate the problems, choosing operations and efficient mental and written calculation strategies, and using digital tools where appropriate; interpret and communicate solutions in terms of the situation</w:t>
            </w:r>
          </w:p>
        </w:tc>
        <w:tc>
          <w:tcPr>
            <w:tcW w:w="5895" w:type="dxa"/>
            <w:tcBorders>
              <w:top w:val="single" w:color="000000" w:sz="8" w:space="0"/>
              <w:left w:val="single" w:color="000000" w:sz="8" w:space="0"/>
              <w:bottom w:val="single" w:color="000000" w:sz="8" w:space="0"/>
              <w:right w:val="single" w:color="000000" w:sz="8" w:space="0"/>
            </w:tcBorders>
            <w:shd w:val="clear" w:color="auto" w:fill="F6C6AC"/>
            <w:tcMar>
              <w:top w:w="100" w:type="dxa"/>
              <w:left w:w="100" w:type="dxa"/>
              <w:bottom w:w="100" w:type="dxa"/>
              <w:right w:w="100" w:type="dxa"/>
            </w:tcMar>
          </w:tcPr>
          <w:p w:rsidR="00A0428A" w:rsidP="003836A5" w:rsidRDefault="00A0428A" w14:paraId="6BDACE13" w14:textId="77777777">
            <w:pPr>
              <w:pStyle w:val="BodyText"/>
              <w:rPr>
                <w:rFonts w:ascii="Calibri" w:hAnsi="Calibri" w:cs="Calibri"/>
                <w:sz w:val="22"/>
                <w:szCs w:val="22"/>
              </w:rPr>
            </w:pPr>
            <w:r>
              <w:rPr>
                <w:rFonts w:ascii="Calibri" w:hAnsi="Calibri" w:cs="Calibri"/>
                <w:sz w:val="22"/>
                <w:szCs w:val="22"/>
              </w:rPr>
              <w:t>Understand that data can be collected by scientists and citizen scientists, and each have strengths and weaknesses.</w:t>
            </w:r>
          </w:p>
          <w:p w:rsidRPr="001D27EC" w:rsidR="00A0428A" w:rsidP="003836A5" w:rsidRDefault="00A0428A" w14:paraId="4420AEA8" w14:textId="77777777">
            <w:pPr>
              <w:pStyle w:val="BodyText"/>
              <w:rPr>
                <w:rFonts w:ascii="Calibri" w:hAnsi="Calibri" w:cs="Calibri"/>
                <w:sz w:val="22"/>
                <w:szCs w:val="22"/>
              </w:rPr>
            </w:pPr>
          </w:p>
        </w:tc>
      </w:tr>
      <w:tr w:rsidRPr="001D27EC" w:rsidR="00A0428A" w:rsidTr="00A0428A" w14:paraId="389CF68B" w14:textId="77777777">
        <w:tc>
          <w:tcPr>
            <w:tcW w:w="2542" w:type="dxa"/>
            <w:tcBorders>
              <w:top w:val="single" w:color="000000" w:sz="8" w:space="0"/>
              <w:left w:val="single" w:color="000000" w:sz="8" w:space="0"/>
              <w:bottom w:val="single" w:color="000000" w:sz="8" w:space="0"/>
              <w:right w:val="single" w:color="000000" w:sz="8" w:space="0"/>
            </w:tcBorders>
            <w:shd w:val="clear" w:color="auto" w:fill="F6C6AC"/>
            <w:tcMar>
              <w:top w:w="100" w:type="dxa"/>
              <w:left w:w="100" w:type="dxa"/>
              <w:bottom w:w="100" w:type="dxa"/>
              <w:right w:w="100" w:type="dxa"/>
            </w:tcMar>
          </w:tcPr>
          <w:p w:rsidRPr="001D27EC" w:rsidR="00A0428A" w:rsidP="003836A5" w:rsidRDefault="00A0428A" w14:paraId="0B465C9A" w14:textId="77777777">
            <w:pPr>
              <w:pStyle w:val="BodyText"/>
              <w:rPr>
                <w:rFonts w:ascii="Calibri" w:hAnsi="Calibri" w:cs="Calibri"/>
                <w:sz w:val="22"/>
                <w:szCs w:val="22"/>
              </w:rPr>
            </w:pPr>
            <w:r w:rsidRPr="001D27EC">
              <w:rPr>
                <w:rFonts w:ascii="Calibri" w:hAnsi="Calibri" w:cs="Calibri"/>
                <w:b/>
                <w:bCs/>
                <w:sz w:val="22"/>
                <w:szCs w:val="22"/>
              </w:rPr>
              <w:t>Mathematics</w:t>
            </w:r>
            <w:r w:rsidRPr="001D27EC">
              <w:rPr>
                <w:rFonts w:ascii="Calibri" w:hAnsi="Calibri" w:cs="Calibri"/>
                <w:sz w:val="22"/>
                <w:szCs w:val="22"/>
              </w:rPr>
              <w:t xml:space="preserve"> – Number </w:t>
            </w:r>
          </w:p>
          <w:p w:rsidRPr="001D27EC" w:rsidR="00A0428A" w:rsidP="003836A5" w:rsidRDefault="00A0428A" w14:paraId="255B47CE" w14:textId="77777777">
            <w:pPr>
              <w:pStyle w:val="BodyText"/>
              <w:rPr>
                <w:rFonts w:ascii="Calibri" w:hAnsi="Calibri" w:cs="Calibri"/>
                <w:sz w:val="22"/>
                <w:szCs w:val="22"/>
              </w:rPr>
            </w:pPr>
          </w:p>
        </w:tc>
        <w:tc>
          <w:tcPr>
            <w:tcW w:w="1382" w:type="dxa"/>
            <w:tcBorders>
              <w:top w:val="single" w:color="000000" w:sz="8" w:space="0"/>
              <w:left w:val="single" w:color="000000" w:sz="8" w:space="0"/>
              <w:bottom w:val="single" w:color="000000" w:sz="8" w:space="0"/>
              <w:right w:val="single" w:color="000000" w:sz="8" w:space="0"/>
            </w:tcBorders>
            <w:shd w:val="clear" w:color="auto" w:fill="F6C6AC"/>
            <w:tcMar>
              <w:top w:w="100" w:type="dxa"/>
              <w:left w:w="100" w:type="dxa"/>
              <w:bottom w:w="100" w:type="dxa"/>
              <w:right w:w="100" w:type="dxa"/>
            </w:tcMar>
          </w:tcPr>
          <w:p w:rsidRPr="001D27EC" w:rsidR="00A0428A" w:rsidP="003836A5" w:rsidRDefault="00A0428A" w14:paraId="39DE64BB" w14:textId="77777777">
            <w:pPr>
              <w:pStyle w:val="BodyText"/>
              <w:rPr>
                <w:rFonts w:ascii="Calibri" w:hAnsi="Calibri" w:cs="Calibri"/>
                <w:sz w:val="22"/>
                <w:szCs w:val="22"/>
              </w:rPr>
            </w:pPr>
            <w:r w:rsidRPr="001D27EC">
              <w:rPr>
                <w:rFonts w:ascii="Calibri" w:hAnsi="Calibri" w:cs="Calibri"/>
                <w:sz w:val="22"/>
                <w:szCs w:val="22"/>
              </w:rPr>
              <w:t>VC2M6N09</w:t>
            </w:r>
          </w:p>
        </w:tc>
        <w:tc>
          <w:tcPr>
            <w:tcW w:w="0" w:type="auto"/>
            <w:tcBorders>
              <w:top w:val="single" w:color="000000" w:sz="8" w:space="0"/>
              <w:left w:val="single" w:color="000000" w:sz="8" w:space="0"/>
              <w:bottom w:val="single" w:color="000000" w:sz="8" w:space="0"/>
              <w:right w:val="single" w:color="000000" w:sz="8" w:space="0"/>
            </w:tcBorders>
            <w:shd w:val="clear" w:color="auto" w:fill="F6C6AC"/>
            <w:tcMar>
              <w:top w:w="100" w:type="dxa"/>
              <w:left w:w="100" w:type="dxa"/>
              <w:bottom w:w="100" w:type="dxa"/>
              <w:right w:w="100" w:type="dxa"/>
            </w:tcMar>
          </w:tcPr>
          <w:p w:rsidRPr="001D27EC" w:rsidR="00A0428A" w:rsidP="003836A5" w:rsidRDefault="00A0428A" w14:paraId="23CB2AEF" w14:textId="77777777">
            <w:pPr>
              <w:pStyle w:val="BodyText"/>
              <w:rPr>
                <w:rFonts w:ascii="Calibri" w:hAnsi="Calibri" w:cs="Calibri"/>
                <w:sz w:val="22"/>
                <w:szCs w:val="22"/>
              </w:rPr>
            </w:pPr>
            <w:r w:rsidRPr="001D27EC">
              <w:rPr>
                <w:rFonts w:ascii="Calibri" w:hAnsi="Calibri" w:cs="Calibri"/>
                <w:sz w:val="22"/>
                <w:szCs w:val="22"/>
              </w:rPr>
              <w:t xml:space="preserve">Use mathematical modelling to solve practical problems involving rational numbers and percentages, including in financial contexts; formulate the problems, choosing operations and using efficient mental and written calculation strategies, and using digital tools where appropriate; interpret and communicate solutions in terms of the situation, justifying the choices made </w:t>
            </w:r>
          </w:p>
        </w:tc>
        <w:tc>
          <w:tcPr>
            <w:tcW w:w="5895" w:type="dxa"/>
            <w:tcBorders>
              <w:top w:val="single" w:color="000000" w:sz="8" w:space="0"/>
              <w:left w:val="single" w:color="000000" w:sz="8" w:space="0"/>
              <w:bottom w:val="single" w:color="000000" w:sz="8" w:space="0"/>
              <w:right w:val="single" w:color="000000" w:sz="8" w:space="0"/>
            </w:tcBorders>
            <w:shd w:val="clear" w:color="auto" w:fill="F6C6AC"/>
            <w:tcMar>
              <w:top w:w="100" w:type="dxa"/>
              <w:left w:w="100" w:type="dxa"/>
              <w:bottom w:w="100" w:type="dxa"/>
              <w:right w:w="100" w:type="dxa"/>
            </w:tcMar>
          </w:tcPr>
          <w:p w:rsidR="00A0428A" w:rsidP="003836A5" w:rsidRDefault="00A0428A" w14:paraId="443AD3DD" w14:textId="77777777">
            <w:pPr>
              <w:pStyle w:val="BodyText"/>
              <w:rPr>
                <w:rFonts w:ascii="Calibri" w:hAnsi="Calibri" w:cs="Calibri"/>
                <w:sz w:val="22"/>
                <w:szCs w:val="22"/>
              </w:rPr>
            </w:pPr>
            <w:r>
              <w:rPr>
                <w:rFonts w:ascii="Calibri" w:hAnsi="Calibri" w:cs="Calibri"/>
                <w:sz w:val="22"/>
                <w:szCs w:val="22"/>
              </w:rPr>
              <w:t>Understand that data can be collected by scientists and citizen scientists, and each have strengths and weaknesses.</w:t>
            </w:r>
          </w:p>
          <w:p w:rsidRPr="001D27EC" w:rsidR="00A0428A" w:rsidP="003836A5" w:rsidRDefault="00A0428A" w14:paraId="1FDE923D" w14:textId="77777777">
            <w:pPr>
              <w:pStyle w:val="BodyText"/>
              <w:rPr>
                <w:rFonts w:ascii="Calibri" w:hAnsi="Calibri" w:cs="Calibri"/>
                <w:sz w:val="22"/>
                <w:szCs w:val="22"/>
              </w:rPr>
            </w:pPr>
          </w:p>
        </w:tc>
      </w:tr>
      <w:tr w:rsidRPr="001D27EC" w:rsidR="00A0428A" w:rsidTr="00A0428A" w14:paraId="6BC5EC54" w14:textId="77777777">
        <w:tc>
          <w:tcPr>
            <w:tcW w:w="2542" w:type="dxa"/>
            <w:tcBorders>
              <w:top w:val="single" w:color="000000" w:sz="8" w:space="0"/>
              <w:left w:val="single" w:color="000000" w:sz="8" w:space="0"/>
              <w:bottom w:val="single" w:color="000000" w:sz="8" w:space="0"/>
              <w:right w:val="single" w:color="000000" w:sz="8" w:space="0"/>
            </w:tcBorders>
            <w:shd w:val="clear" w:color="auto" w:fill="F6C6AC"/>
            <w:tcMar>
              <w:top w:w="100" w:type="dxa"/>
              <w:left w:w="100" w:type="dxa"/>
              <w:bottom w:w="100" w:type="dxa"/>
              <w:right w:w="100" w:type="dxa"/>
            </w:tcMar>
          </w:tcPr>
          <w:p w:rsidRPr="001D27EC" w:rsidR="00A0428A" w:rsidP="003836A5" w:rsidRDefault="00A0428A" w14:paraId="78AAF7CD" w14:textId="77777777">
            <w:pPr>
              <w:pStyle w:val="BodyText"/>
              <w:rPr>
                <w:rFonts w:ascii="Calibri" w:hAnsi="Calibri" w:cs="Calibri"/>
                <w:sz w:val="22"/>
                <w:szCs w:val="22"/>
              </w:rPr>
            </w:pPr>
            <w:r w:rsidRPr="001D27EC">
              <w:rPr>
                <w:rFonts w:ascii="Calibri" w:hAnsi="Calibri" w:cs="Calibri"/>
                <w:b/>
                <w:bCs/>
                <w:sz w:val="22"/>
                <w:szCs w:val="22"/>
              </w:rPr>
              <w:t>Mathematics</w:t>
            </w:r>
            <w:r w:rsidRPr="001D27EC">
              <w:rPr>
                <w:rFonts w:ascii="Calibri" w:hAnsi="Calibri" w:cs="Calibri"/>
                <w:sz w:val="22"/>
                <w:szCs w:val="22"/>
              </w:rPr>
              <w:t xml:space="preserve"> – Statistics</w:t>
            </w:r>
          </w:p>
        </w:tc>
        <w:tc>
          <w:tcPr>
            <w:tcW w:w="1382" w:type="dxa"/>
            <w:tcBorders>
              <w:top w:val="single" w:color="000000" w:sz="8" w:space="0"/>
              <w:left w:val="single" w:color="000000" w:sz="8" w:space="0"/>
              <w:bottom w:val="single" w:color="000000" w:sz="8" w:space="0"/>
              <w:right w:val="single" w:color="000000" w:sz="8" w:space="0"/>
            </w:tcBorders>
            <w:shd w:val="clear" w:color="auto" w:fill="F6C6AC"/>
            <w:tcMar>
              <w:top w:w="100" w:type="dxa"/>
              <w:left w:w="100" w:type="dxa"/>
              <w:bottom w:w="100" w:type="dxa"/>
              <w:right w:w="100" w:type="dxa"/>
            </w:tcMar>
          </w:tcPr>
          <w:p w:rsidRPr="001D27EC" w:rsidR="00A0428A" w:rsidP="003836A5" w:rsidRDefault="00A0428A" w14:paraId="51F17459" w14:textId="77777777">
            <w:pPr>
              <w:pStyle w:val="BodyText"/>
              <w:rPr>
                <w:rFonts w:ascii="Calibri" w:hAnsi="Calibri" w:cs="Calibri"/>
                <w:sz w:val="22"/>
                <w:szCs w:val="22"/>
              </w:rPr>
            </w:pPr>
            <w:r w:rsidRPr="001D27EC">
              <w:rPr>
                <w:rFonts w:ascii="Calibri" w:hAnsi="Calibri" w:cs="Calibri"/>
                <w:sz w:val="22"/>
                <w:szCs w:val="22"/>
              </w:rPr>
              <w:t>VC2M5ST03</w:t>
            </w:r>
          </w:p>
        </w:tc>
        <w:tc>
          <w:tcPr>
            <w:tcW w:w="0" w:type="auto"/>
            <w:tcBorders>
              <w:top w:val="single" w:color="000000" w:sz="8" w:space="0"/>
              <w:left w:val="single" w:color="000000" w:sz="8" w:space="0"/>
              <w:bottom w:val="single" w:color="000000" w:sz="8" w:space="0"/>
              <w:right w:val="single" w:color="000000" w:sz="8" w:space="0"/>
            </w:tcBorders>
            <w:shd w:val="clear" w:color="auto" w:fill="F6C6AC"/>
            <w:tcMar>
              <w:top w:w="100" w:type="dxa"/>
              <w:left w:w="100" w:type="dxa"/>
              <w:bottom w:w="100" w:type="dxa"/>
              <w:right w:w="100" w:type="dxa"/>
            </w:tcMar>
          </w:tcPr>
          <w:p w:rsidRPr="001D27EC" w:rsidR="00A0428A" w:rsidP="003836A5" w:rsidRDefault="00A0428A" w14:paraId="3709645B" w14:textId="77777777">
            <w:pPr>
              <w:pStyle w:val="BodyText"/>
              <w:rPr>
                <w:rFonts w:ascii="Calibri" w:hAnsi="Calibri" w:cs="Calibri"/>
                <w:sz w:val="22"/>
                <w:szCs w:val="22"/>
              </w:rPr>
            </w:pPr>
            <w:r w:rsidRPr="001D27EC">
              <w:rPr>
                <w:rFonts w:ascii="Calibri" w:hAnsi="Calibri" w:cs="Calibri"/>
                <w:sz w:val="22"/>
                <w:szCs w:val="22"/>
              </w:rPr>
              <w:t xml:space="preserve">Plan and conduct statistical investigations by posing questions or identifying a problem and collecting relevant data; choose appropriate displays and interpret the data; communicate findings within the context of the investigation </w:t>
            </w:r>
          </w:p>
        </w:tc>
        <w:tc>
          <w:tcPr>
            <w:tcW w:w="5895" w:type="dxa"/>
            <w:tcBorders>
              <w:top w:val="single" w:color="000000" w:sz="8" w:space="0"/>
              <w:left w:val="single" w:color="000000" w:sz="8" w:space="0"/>
              <w:bottom w:val="single" w:color="000000" w:sz="8" w:space="0"/>
              <w:right w:val="single" w:color="000000" w:sz="8" w:space="0"/>
            </w:tcBorders>
            <w:shd w:val="clear" w:color="auto" w:fill="F6C6AC"/>
            <w:tcMar>
              <w:top w:w="100" w:type="dxa"/>
              <w:left w:w="100" w:type="dxa"/>
              <w:bottom w:w="100" w:type="dxa"/>
              <w:right w:w="100" w:type="dxa"/>
            </w:tcMar>
          </w:tcPr>
          <w:p w:rsidR="00A0428A" w:rsidP="003836A5" w:rsidRDefault="00A0428A" w14:paraId="7E5BD1B8" w14:textId="77777777">
            <w:pPr>
              <w:pStyle w:val="BodyText"/>
              <w:rPr>
                <w:rFonts w:ascii="Calibri" w:hAnsi="Calibri" w:cs="Calibri"/>
                <w:sz w:val="22"/>
                <w:szCs w:val="22"/>
              </w:rPr>
            </w:pPr>
            <w:r>
              <w:rPr>
                <w:rFonts w:ascii="Calibri" w:hAnsi="Calibri" w:cs="Calibri"/>
                <w:sz w:val="22"/>
                <w:szCs w:val="22"/>
              </w:rPr>
              <w:t>Understand that data can be collected by scientists and citizen scientists, and each have strengths and weaknesses.</w:t>
            </w:r>
          </w:p>
          <w:p w:rsidRPr="001D27EC" w:rsidR="00A0428A" w:rsidP="003836A5" w:rsidRDefault="00A0428A" w14:paraId="238977CE" w14:textId="77777777">
            <w:pPr>
              <w:pStyle w:val="BodyText"/>
              <w:rPr>
                <w:rFonts w:ascii="Calibri" w:hAnsi="Calibri" w:cs="Calibri"/>
                <w:sz w:val="22"/>
                <w:szCs w:val="22"/>
              </w:rPr>
            </w:pPr>
          </w:p>
        </w:tc>
      </w:tr>
      <w:tr w:rsidRPr="001D27EC" w:rsidR="00A0428A" w:rsidTr="00A0428A" w14:paraId="5F13D500" w14:textId="77777777">
        <w:tc>
          <w:tcPr>
            <w:tcW w:w="2542" w:type="dxa"/>
            <w:tcBorders>
              <w:top w:val="single" w:color="000000" w:sz="8" w:space="0"/>
              <w:left w:val="single" w:color="000000" w:sz="8" w:space="0"/>
              <w:bottom w:val="single" w:color="000000" w:sz="8" w:space="0"/>
              <w:right w:val="single" w:color="000000" w:sz="8" w:space="0"/>
            </w:tcBorders>
            <w:shd w:val="clear" w:color="auto" w:fill="F6C6AC"/>
            <w:tcMar>
              <w:top w:w="100" w:type="dxa"/>
              <w:left w:w="100" w:type="dxa"/>
              <w:bottom w:w="100" w:type="dxa"/>
              <w:right w:w="100" w:type="dxa"/>
            </w:tcMar>
          </w:tcPr>
          <w:p w:rsidRPr="001D27EC" w:rsidR="00A0428A" w:rsidP="003836A5" w:rsidRDefault="00A0428A" w14:paraId="23085232" w14:textId="77777777">
            <w:pPr>
              <w:pStyle w:val="BodyText"/>
              <w:rPr>
                <w:rFonts w:ascii="Calibri" w:hAnsi="Calibri" w:cs="Calibri"/>
                <w:sz w:val="22"/>
                <w:szCs w:val="22"/>
              </w:rPr>
            </w:pPr>
            <w:r w:rsidRPr="001D27EC">
              <w:rPr>
                <w:rFonts w:ascii="Calibri" w:hAnsi="Calibri" w:cs="Calibri"/>
                <w:b/>
                <w:bCs/>
                <w:sz w:val="22"/>
                <w:szCs w:val="22"/>
              </w:rPr>
              <w:t>Mathematics</w:t>
            </w:r>
            <w:r w:rsidRPr="001D27EC">
              <w:rPr>
                <w:rFonts w:ascii="Calibri" w:hAnsi="Calibri" w:cs="Calibri"/>
                <w:sz w:val="22"/>
                <w:szCs w:val="22"/>
              </w:rPr>
              <w:t xml:space="preserve"> – Statistics</w:t>
            </w:r>
          </w:p>
        </w:tc>
        <w:tc>
          <w:tcPr>
            <w:tcW w:w="1382" w:type="dxa"/>
            <w:tcBorders>
              <w:top w:val="single" w:color="000000" w:sz="8" w:space="0"/>
              <w:left w:val="single" w:color="000000" w:sz="8" w:space="0"/>
              <w:bottom w:val="single" w:color="000000" w:sz="8" w:space="0"/>
              <w:right w:val="single" w:color="000000" w:sz="8" w:space="0"/>
            </w:tcBorders>
            <w:shd w:val="clear" w:color="auto" w:fill="F6C6AC"/>
            <w:tcMar>
              <w:top w:w="100" w:type="dxa"/>
              <w:left w:w="100" w:type="dxa"/>
              <w:bottom w:w="100" w:type="dxa"/>
              <w:right w:w="100" w:type="dxa"/>
            </w:tcMar>
          </w:tcPr>
          <w:p w:rsidRPr="001D27EC" w:rsidR="00A0428A" w:rsidP="003836A5" w:rsidRDefault="00A0428A" w14:paraId="11460F6D" w14:textId="77777777">
            <w:pPr>
              <w:pStyle w:val="BodyText"/>
              <w:rPr>
                <w:rFonts w:ascii="Calibri" w:hAnsi="Calibri" w:cs="Calibri"/>
                <w:sz w:val="22"/>
                <w:szCs w:val="22"/>
              </w:rPr>
            </w:pPr>
            <w:r w:rsidRPr="001D27EC">
              <w:rPr>
                <w:rFonts w:ascii="Calibri" w:hAnsi="Calibri" w:cs="Calibri"/>
                <w:sz w:val="22"/>
                <w:szCs w:val="22"/>
              </w:rPr>
              <w:t>VC2M6ST03</w:t>
            </w:r>
          </w:p>
        </w:tc>
        <w:tc>
          <w:tcPr>
            <w:tcW w:w="0" w:type="auto"/>
            <w:tcBorders>
              <w:top w:val="single" w:color="000000" w:sz="8" w:space="0"/>
              <w:left w:val="single" w:color="000000" w:sz="8" w:space="0"/>
              <w:bottom w:val="single" w:color="000000" w:sz="8" w:space="0"/>
              <w:right w:val="single" w:color="000000" w:sz="8" w:space="0"/>
            </w:tcBorders>
            <w:shd w:val="clear" w:color="auto" w:fill="F6C6AC"/>
            <w:tcMar>
              <w:top w:w="100" w:type="dxa"/>
              <w:left w:w="100" w:type="dxa"/>
              <w:bottom w:w="100" w:type="dxa"/>
              <w:right w:w="100" w:type="dxa"/>
            </w:tcMar>
          </w:tcPr>
          <w:p w:rsidRPr="001D27EC" w:rsidR="00A0428A" w:rsidP="003836A5" w:rsidRDefault="00A0428A" w14:paraId="47CA721C" w14:textId="77777777">
            <w:pPr>
              <w:pStyle w:val="BodyText"/>
              <w:rPr>
                <w:rFonts w:ascii="Calibri" w:hAnsi="Calibri" w:cs="Calibri"/>
                <w:sz w:val="22"/>
                <w:szCs w:val="22"/>
              </w:rPr>
            </w:pPr>
            <w:r w:rsidRPr="001D27EC">
              <w:rPr>
                <w:rFonts w:ascii="Calibri" w:hAnsi="Calibri" w:cs="Calibri"/>
                <w:sz w:val="22"/>
                <w:szCs w:val="22"/>
              </w:rPr>
              <w:t xml:space="preserve">Plan and conduct statistical investigations by posing and refining questions to collect categorical or numerical data by observation or survey, or identifying a problem and collecting relevant data; analyse and interpret the data and communicate findings within the context of the investigation </w:t>
            </w:r>
          </w:p>
        </w:tc>
        <w:tc>
          <w:tcPr>
            <w:tcW w:w="5895" w:type="dxa"/>
            <w:tcBorders>
              <w:top w:val="single" w:color="000000" w:sz="8" w:space="0"/>
              <w:left w:val="single" w:color="000000" w:sz="8" w:space="0"/>
              <w:bottom w:val="single" w:color="000000" w:sz="8" w:space="0"/>
              <w:right w:val="single" w:color="000000" w:sz="8" w:space="0"/>
            </w:tcBorders>
            <w:shd w:val="clear" w:color="auto" w:fill="F6C6AC"/>
            <w:tcMar>
              <w:top w:w="100" w:type="dxa"/>
              <w:left w:w="100" w:type="dxa"/>
              <w:bottom w:w="100" w:type="dxa"/>
              <w:right w:w="100" w:type="dxa"/>
            </w:tcMar>
          </w:tcPr>
          <w:p w:rsidR="00A0428A" w:rsidP="003836A5" w:rsidRDefault="00A0428A" w14:paraId="3C8867C6" w14:textId="77777777">
            <w:pPr>
              <w:pStyle w:val="BodyText"/>
              <w:rPr>
                <w:rFonts w:ascii="Calibri" w:hAnsi="Calibri" w:cs="Calibri"/>
                <w:sz w:val="22"/>
                <w:szCs w:val="22"/>
              </w:rPr>
            </w:pPr>
            <w:r>
              <w:rPr>
                <w:rFonts w:ascii="Calibri" w:hAnsi="Calibri" w:cs="Calibri"/>
                <w:sz w:val="22"/>
                <w:szCs w:val="22"/>
              </w:rPr>
              <w:t>Understand that data can be collected by scientists and citizen scientists, and each have strengths and weaknesses.</w:t>
            </w:r>
          </w:p>
          <w:p w:rsidRPr="001D27EC" w:rsidR="00A0428A" w:rsidP="003836A5" w:rsidRDefault="00A0428A" w14:paraId="5801FB55" w14:textId="77777777">
            <w:pPr>
              <w:pStyle w:val="BodyText"/>
              <w:rPr>
                <w:rFonts w:ascii="Calibri" w:hAnsi="Calibri" w:cs="Calibri"/>
                <w:sz w:val="22"/>
                <w:szCs w:val="22"/>
              </w:rPr>
            </w:pPr>
          </w:p>
        </w:tc>
      </w:tr>
      <w:tr w:rsidR="00A0428A" w:rsidTr="003836A5" w14:paraId="7287F6B9" w14:textId="77777777">
        <w:tc>
          <w:tcPr>
            <w:tcW w:w="2542" w:type="dxa"/>
            <w:tcBorders>
              <w:top w:val="single" w:color="000000" w:sz="8" w:space="0"/>
              <w:left w:val="single" w:color="000000" w:sz="8" w:space="0"/>
              <w:bottom w:val="single" w:color="000000" w:sz="8" w:space="0"/>
              <w:right w:val="single" w:color="000000" w:sz="8" w:space="0"/>
            </w:tcBorders>
            <w:shd w:val="clear" w:color="auto" w:fill="FAE4D7"/>
            <w:tcMar>
              <w:top w:w="100" w:type="dxa"/>
              <w:left w:w="100" w:type="dxa"/>
              <w:bottom w:w="100" w:type="dxa"/>
              <w:right w:w="100" w:type="dxa"/>
            </w:tcMar>
          </w:tcPr>
          <w:p w:rsidRPr="001D27EC" w:rsidR="00A0428A" w:rsidP="003836A5" w:rsidRDefault="00A0428A" w14:paraId="16DF5B23" w14:textId="77777777">
            <w:pPr>
              <w:pStyle w:val="BodyText"/>
              <w:rPr>
                <w:rFonts w:ascii="Calibri" w:hAnsi="Calibri" w:cs="Calibri"/>
                <w:sz w:val="22"/>
                <w:szCs w:val="22"/>
              </w:rPr>
            </w:pPr>
            <w:r w:rsidRPr="001D27EC">
              <w:rPr>
                <w:rFonts w:ascii="Calibri" w:hAnsi="Calibri" w:cs="Calibri"/>
                <w:b/>
                <w:bCs/>
                <w:sz w:val="22"/>
                <w:szCs w:val="22"/>
              </w:rPr>
              <w:t>The Arts</w:t>
            </w:r>
            <w:r w:rsidRPr="001D27EC">
              <w:rPr>
                <w:rFonts w:ascii="Calibri" w:hAnsi="Calibri" w:cs="Calibri"/>
                <w:sz w:val="22"/>
                <w:szCs w:val="22"/>
              </w:rPr>
              <w:t xml:space="preserve"> – Visual Arts</w:t>
            </w:r>
            <w:r>
              <w:rPr>
                <w:rFonts w:ascii="Calibri" w:hAnsi="Calibri" w:cs="Calibri"/>
                <w:sz w:val="22"/>
                <w:szCs w:val="22"/>
              </w:rPr>
              <w:t xml:space="preserve"> – Presenting </w:t>
            </w:r>
          </w:p>
          <w:p w:rsidRPr="001D27EC" w:rsidR="00A0428A" w:rsidP="003836A5" w:rsidRDefault="00A0428A" w14:paraId="11B8040A" w14:textId="77777777">
            <w:pPr>
              <w:pStyle w:val="BodyText"/>
              <w:rPr>
                <w:rFonts w:ascii="Calibri" w:hAnsi="Calibri" w:cs="Calibri"/>
                <w:b/>
                <w:bCs/>
                <w:sz w:val="22"/>
                <w:szCs w:val="22"/>
              </w:rPr>
            </w:pPr>
          </w:p>
        </w:tc>
        <w:tc>
          <w:tcPr>
            <w:tcW w:w="1382" w:type="dxa"/>
            <w:tcBorders>
              <w:top w:val="single" w:color="000000" w:sz="8" w:space="0"/>
              <w:left w:val="single" w:color="000000" w:sz="8" w:space="0"/>
              <w:bottom w:val="single" w:color="000000" w:sz="8" w:space="0"/>
              <w:right w:val="single" w:color="000000" w:sz="8" w:space="0"/>
            </w:tcBorders>
            <w:shd w:val="clear" w:color="auto" w:fill="FAE4D7"/>
            <w:tcMar>
              <w:top w:w="100" w:type="dxa"/>
              <w:left w:w="100" w:type="dxa"/>
              <w:bottom w:w="100" w:type="dxa"/>
              <w:right w:w="100" w:type="dxa"/>
            </w:tcMar>
          </w:tcPr>
          <w:p w:rsidRPr="001D27EC" w:rsidR="00A0428A" w:rsidP="003836A5" w:rsidRDefault="00A0428A" w14:paraId="5B7FC18F" w14:textId="77777777">
            <w:pPr>
              <w:pStyle w:val="BodyText"/>
              <w:rPr>
                <w:rFonts w:ascii="Calibri" w:hAnsi="Calibri" w:cs="Calibri"/>
                <w:sz w:val="22"/>
                <w:szCs w:val="22"/>
              </w:rPr>
            </w:pPr>
            <w:r w:rsidRPr="001D27EC">
              <w:rPr>
                <w:rFonts w:ascii="Calibri" w:hAnsi="Calibri" w:cs="Calibri"/>
                <w:color w:val="auto"/>
                <w:sz w:val="22"/>
                <w:szCs w:val="22"/>
              </w:rPr>
              <w:t>VC2AVA</w:t>
            </w:r>
            <w:r>
              <w:rPr>
                <w:rFonts w:ascii="Calibri" w:hAnsi="Calibri" w:cs="Calibri"/>
                <w:color w:val="auto"/>
                <w:sz w:val="22"/>
                <w:szCs w:val="22"/>
              </w:rPr>
              <w:t>6</w:t>
            </w:r>
            <w:r w:rsidRPr="001D27EC">
              <w:rPr>
                <w:rFonts w:ascii="Calibri" w:hAnsi="Calibri" w:cs="Calibri"/>
                <w:color w:val="auto"/>
                <w:sz w:val="22"/>
                <w:szCs w:val="22"/>
              </w:rPr>
              <w:t>P01</w:t>
            </w:r>
          </w:p>
        </w:tc>
        <w:tc>
          <w:tcPr>
            <w:tcW w:w="0" w:type="auto"/>
            <w:tcBorders>
              <w:top w:val="single" w:color="000000" w:sz="8" w:space="0"/>
              <w:left w:val="single" w:color="000000" w:sz="8" w:space="0"/>
              <w:bottom w:val="single" w:color="000000" w:sz="8" w:space="0"/>
              <w:right w:val="single" w:color="000000" w:sz="8" w:space="0"/>
            </w:tcBorders>
            <w:shd w:val="clear" w:color="auto" w:fill="FAE4D7"/>
            <w:tcMar>
              <w:top w:w="100" w:type="dxa"/>
              <w:left w:w="100" w:type="dxa"/>
              <w:bottom w:w="100" w:type="dxa"/>
              <w:right w:w="100" w:type="dxa"/>
            </w:tcMar>
          </w:tcPr>
          <w:p w:rsidRPr="001D27EC" w:rsidR="00A0428A" w:rsidP="003836A5" w:rsidRDefault="00A0428A" w14:paraId="4F316131" w14:textId="77777777">
            <w:pPr>
              <w:pStyle w:val="BodyText"/>
              <w:rPr>
                <w:rFonts w:ascii="Calibri" w:hAnsi="Calibri" w:cs="Calibri"/>
                <w:sz w:val="22"/>
                <w:szCs w:val="22"/>
              </w:rPr>
            </w:pPr>
            <w:r>
              <w:rPr>
                <w:rFonts w:ascii="Calibri" w:hAnsi="Calibri" w:cs="Calibri"/>
                <w:color w:val="auto"/>
                <w:sz w:val="22"/>
                <w:szCs w:val="22"/>
              </w:rPr>
              <w:t>Select,</w:t>
            </w:r>
            <w:r w:rsidRPr="001D27EC">
              <w:rPr>
                <w:rFonts w:ascii="Calibri" w:hAnsi="Calibri" w:cs="Calibri"/>
                <w:color w:val="auto"/>
                <w:sz w:val="22"/>
                <w:szCs w:val="22"/>
              </w:rPr>
              <w:t xml:space="preserve"> present </w:t>
            </w:r>
            <w:r>
              <w:rPr>
                <w:rFonts w:ascii="Calibri" w:hAnsi="Calibri" w:cs="Calibri"/>
                <w:color w:val="auto"/>
                <w:sz w:val="22"/>
                <w:szCs w:val="22"/>
              </w:rPr>
              <w:t xml:space="preserve">and display artworks and visual arts practice in informal and formal settings </w:t>
            </w:r>
            <w:r w:rsidRPr="001D27EC">
              <w:rPr>
                <w:rFonts w:ascii="Calibri" w:hAnsi="Calibri" w:cs="Calibri"/>
                <w:color w:val="auto"/>
                <w:sz w:val="22"/>
                <w:szCs w:val="22"/>
              </w:rPr>
              <w:t xml:space="preserve"> </w:t>
            </w:r>
          </w:p>
        </w:tc>
        <w:tc>
          <w:tcPr>
            <w:tcW w:w="5895" w:type="dxa"/>
            <w:tcBorders>
              <w:top w:val="single" w:color="000000" w:sz="8" w:space="0"/>
              <w:left w:val="single" w:color="000000" w:sz="8" w:space="0"/>
              <w:bottom w:val="single" w:color="000000" w:sz="8" w:space="0"/>
              <w:right w:val="single" w:color="000000" w:sz="8" w:space="0"/>
            </w:tcBorders>
            <w:shd w:val="clear" w:color="auto" w:fill="FAE4D7"/>
            <w:tcMar>
              <w:top w:w="100" w:type="dxa"/>
              <w:left w:w="100" w:type="dxa"/>
              <w:bottom w:w="100" w:type="dxa"/>
              <w:right w:w="100" w:type="dxa"/>
            </w:tcMar>
          </w:tcPr>
          <w:p w:rsidR="00A0428A" w:rsidP="003836A5" w:rsidRDefault="00A0428A" w14:paraId="346A7143" w14:textId="77777777">
            <w:pPr>
              <w:pStyle w:val="BodyText"/>
              <w:rPr>
                <w:rFonts w:ascii="Calibri" w:hAnsi="Calibri" w:cs="Calibri"/>
                <w:sz w:val="22"/>
                <w:szCs w:val="22"/>
              </w:rPr>
            </w:pPr>
            <w:r>
              <w:rPr>
                <w:rFonts w:ascii="Calibri" w:hAnsi="Calibri" w:cs="Calibri"/>
                <w:sz w:val="22"/>
                <w:szCs w:val="22"/>
              </w:rPr>
              <w:t>Compare and contrast scientific illustrations with scientific diagrams.</w:t>
            </w:r>
          </w:p>
        </w:tc>
      </w:tr>
      <w:tr w:rsidR="00A0428A" w:rsidTr="003836A5" w14:paraId="43275BAB" w14:textId="77777777">
        <w:tc>
          <w:tcPr>
            <w:tcW w:w="2542" w:type="dxa"/>
            <w:tcBorders>
              <w:top w:val="single" w:color="000000" w:sz="8" w:space="0"/>
              <w:left w:val="single" w:color="000000" w:sz="8" w:space="0"/>
              <w:bottom w:val="single" w:color="000000" w:sz="8" w:space="0"/>
              <w:right w:val="single" w:color="000000" w:sz="8" w:space="0"/>
            </w:tcBorders>
            <w:shd w:val="clear" w:color="auto" w:fill="DCEAF9"/>
            <w:tcMar>
              <w:top w:w="100" w:type="dxa"/>
              <w:left w:w="100" w:type="dxa"/>
              <w:bottom w:w="100" w:type="dxa"/>
              <w:right w:w="100" w:type="dxa"/>
            </w:tcMar>
          </w:tcPr>
          <w:p w:rsidR="00A0428A" w:rsidP="003836A5" w:rsidRDefault="00A0428A" w14:paraId="6510F9D0" w14:textId="77777777">
            <w:pPr>
              <w:pStyle w:val="BodyText"/>
              <w:rPr>
                <w:rFonts w:ascii="Calibri" w:hAnsi="Calibri" w:cs="Calibri"/>
                <w:b/>
                <w:bCs/>
                <w:sz w:val="22"/>
                <w:szCs w:val="22"/>
              </w:rPr>
            </w:pPr>
            <w:r w:rsidRPr="009E38FF">
              <w:rPr>
                <w:rFonts w:ascii="Calibri" w:hAnsi="Calibri" w:cs="Calibri"/>
                <w:b/>
                <w:bCs/>
                <w:sz w:val="22"/>
                <w:szCs w:val="22"/>
              </w:rPr>
              <w:t>Critical and Creative Thinking</w:t>
            </w:r>
            <w:r w:rsidRPr="001D27EC">
              <w:rPr>
                <w:rFonts w:ascii="Calibri" w:hAnsi="Calibri" w:cs="Calibri"/>
                <w:sz w:val="22"/>
                <w:szCs w:val="22"/>
              </w:rPr>
              <w:t xml:space="preserve"> – Reasoning</w:t>
            </w:r>
          </w:p>
        </w:tc>
        <w:tc>
          <w:tcPr>
            <w:tcW w:w="1382" w:type="dxa"/>
            <w:tcBorders>
              <w:top w:val="single" w:color="000000" w:sz="8" w:space="0"/>
              <w:left w:val="single" w:color="000000" w:sz="8" w:space="0"/>
              <w:bottom w:val="single" w:color="000000" w:sz="8" w:space="0"/>
              <w:right w:val="single" w:color="000000" w:sz="8" w:space="0"/>
            </w:tcBorders>
            <w:shd w:val="clear" w:color="auto" w:fill="DCEAF9"/>
            <w:tcMar>
              <w:top w:w="100" w:type="dxa"/>
              <w:left w:w="100" w:type="dxa"/>
              <w:bottom w:w="100" w:type="dxa"/>
              <w:right w:w="100" w:type="dxa"/>
            </w:tcMar>
          </w:tcPr>
          <w:p w:rsidR="00A0428A" w:rsidP="003836A5" w:rsidRDefault="00A0428A" w14:paraId="574C7BE6" w14:textId="77777777">
            <w:pPr>
              <w:pStyle w:val="BodyText"/>
              <w:rPr>
                <w:rFonts w:ascii="Calibri" w:hAnsi="Calibri" w:cs="Calibri"/>
                <w:color w:val="auto"/>
                <w:sz w:val="22"/>
                <w:szCs w:val="22"/>
              </w:rPr>
            </w:pPr>
            <w:r w:rsidRPr="001D27EC">
              <w:rPr>
                <w:rFonts w:ascii="Calibri" w:hAnsi="Calibri" w:cs="Calibri"/>
                <w:sz w:val="22"/>
                <w:szCs w:val="22"/>
              </w:rPr>
              <w:t>VC2CC6R0</w:t>
            </w:r>
            <w:r>
              <w:rPr>
                <w:rFonts w:ascii="Calibri" w:hAnsi="Calibri" w:cs="Calibri"/>
                <w:sz w:val="22"/>
                <w:szCs w:val="22"/>
              </w:rPr>
              <w:t>1</w:t>
            </w:r>
          </w:p>
        </w:tc>
        <w:tc>
          <w:tcPr>
            <w:tcW w:w="0" w:type="auto"/>
            <w:tcBorders>
              <w:top w:val="single" w:color="000000" w:sz="8" w:space="0"/>
              <w:left w:val="single" w:color="000000" w:sz="8" w:space="0"/>
              <w:bottom w:val="single" w:color="000000" w:sz="8" w:space="0"/>
              <w:right w:val="single" w:color="000000" w:sz="8" w:space="0"/>
            </w:tcBorders>
            <w:shd w:val="clear" w:color="auto" w:fill="DCEAF9"/>
            <w:tcMar>
              <w:top w:w="100" w:type="dxa"/>
              <w:left w:w="100" w:type="dxa"/>
              <w:bottom w:w="100" w:type="dxa"/>
              <w:right w:w="100" w:type="dxa"/>
            </w:tcMar>
          </w:tcPr>
          <w:p w:rsidR="00A0428A" w:rsidP="003836A5" w:rsidRDefault="00A0428A" w14:paraId="2C3A1081" w14:textId="77777777">
            <w:pPr>
              <w:pStyle w:val="BodyText"/>
              <w:rPr>
                <w:rFonts w:ascii="Calibri" w:hAnsi="Calibri" w:cs="Calibri"/>
                <w:color w:val="auto"/>
                <w:sz w:val="22"/>
                <w:szCs w:val="22"/>
              </w:rPr>
            </w:pPr>
            <w:r>
              <w:rPr>
                <w:rFonts w:ascii="Calibri" w:hAnsi="Calibri" w:cs="Calibri"/>
                <w:sz w:val="22"/>
                <w:szCs w:val="22"/>
              </w:rPr>
              <w:t>Ways to identify, structure and communicate a conclusion justified by a range of reasons</w:t>
            </w:r>
          </w:p>
        </w:tc>
        <w:tc>
          <w:tcPr>
            <w:tcW w:w="5895" w:type="dxa"/>
            <w:tcBorders>
              <w:top w:val="single" w:color="000000" w:sz="8" w:space="0"/>
              <w:left w:val="single" w:color="000000" w:sz="8" w:space="0"/>
              <w:bottom w:val="single" w:color="000000" w:sz="8" w:space="0"/>
              <w:right w:val="single" w:color="000000" w:sz="8" w:space="0"/>
            </w:tcBorders>
            <w:shd w:val="clear" w:color="auto" w:fill="DCEAF9"/>
            <w:tcMar>
              <w:top w:w="100" w:type="dxa"/>
              <w:left w:w="100" w:type="dxa"/>
              <w:bottom w:w="100" w:type="dxa"/>
              <w:right w:w="100" w:type="dxa"/>
            </w:tcMar>
          </w:tcPr>
          <w:p w:rsidR="00A0428A" w:rsidP="003836A5" w:rsidRDefault="00A0428A" w14:paraId="4A97F88F" w14:textId="77777777">
            <w:pPr>
              <w:pStyle w:val="BodyText"/>
              <w:rPr>
                <w:rFonts w:ascii="Calibri" w:hAnsi="Calibri" w:cs="Calibri"/>
                <w:sz w:val="22"/>
                <w:szCs w:val="22"/>
              </w:rPr>
            </w:pPr>
            <w:r>
              <w:rPr>
                <w:rFonts w:ascii="Calibri" w:hAnsi="Calibri" w:cs="Calibri"/>
                <w:sz w:val="22"/>
                <w:szCs w:val="22"/>
              </w:rPr>
              <w:t>Research and organise information into the structure of a scientific poster to engage a specific audience.</w:t>
            </w:r>
          </w:p>
        </w:tc>
      </w:tr>
      <w:tr w:rsidR="00A0428A" w:rsidTr="003836A5" w14:paraId="4A7B9B28" w14:textId="77777777">
        <w:tc>
          <w:tcPr>
            <w:tcW w:w="2542" w:type="dxa"/>
            <w:tcBorders>
              <w:top w:val="single" w:color="000000" w:sz="8" w:space="0"/>
              <w:left w:val="single" w:color="000000" w:sz="8" w:space="0"/>
              <w:bottom w:val="single" w:color="000000" w:sz="8" w:space="0"/>
              <w:right w:val="single" w:color="000000" w:sz="8" w:space="0"/>
            </w:tcBorders>
            <w:shd w:val="clear" w:color="auto" w:fill="DCEAF9"/>
            <w:tcMar>
              <w:top w:w="100" w:type="dxa"/>
              <w:left w:w="100" w:type="dxa"/>
              <w:bottom w:w="100" w:type="dxa"/>
              <w:right w:w="100" w:type="dxa"/>
            </w:tcMar>
          </w:tcPr>
          <w:p w:rsidR="00A0428A" w:rsidP="003836A5" w:rsidRDefault="00A0428A" w14:paraId="57F4812B" w14:textId="77777777">
            <w:pPr>
              <w:pStyle w:val="BodyText"/>
              <w:rPr>
                <w:rFonts w:ascii="Calibri" w:hAnsi="Calibri" w:cs="Calibri"/>
                <w:b/>
                <w:bCs/>
                <w:sz w:val="22"/>
                <w:szCs w:val="22"/>
              </w:rPr>
            </w:pPr>
            <w:r w:rsidRPr="001D27EC">
              <w:rPr>
                <w:rFonts w:ascii="Calibri" w:hAnsi="Calibri" w:cs="Calibri"/>
                <w:b/>
                <w:bCs/>
                <w:sz w:val="22"/>
                <w:szCs w:val="22"/>
              </w:rPr>
              <w:t>Critical and Creative Thinking</w:t>
            </w:r>
            <w:r w:rsidRPr="001D27EC">
              <w:rPr>
                <w:rFonts w:ascii="Calibri" w:hAnsi="Calibri" w:cs="Calibri"/>
                <w:sz w:val="22"/>
                <w:szCs w:val="22"/>
              </w:rPr>
              <w:t xml:space="preserve"> – Reasoning</w:t>
            </w:r>
          </w:p>
        </w:tc>
        <w:tc>
          <w:tcPr>
            <w:tcW w:w="1382" w:type="dxa"/>
            <w:tcBorders>
              <w:top w:val="single" w:color="000000" w:sz="8" w:space="0"/>
              <w:left w:val="single" w:color="000000" w:sz="8" w:space="0"/>
              <w:bottom w:val="single" w:color="000000" w:sz="8" w:space="0"/>
              <w:right w:val="single" w:color="000000" w:sz="8" w:space="0"/>
            </w:tcBorders>
            <w:shd w:val="clear" w:color="auto" w:fill="DCEAF9"/>
            <w:tcMar>
              <w:top w:w="100" w:type="dxa"/>
              <w:left w:w="100" w:type="dxa"/>
              <w:bottom w:w="100" w:type="dxa"/>
              <w:right w:w="100" w:type="dxa"/>
            </w:tcMar>
          </w:tcPr>
          <w:p w:rsidR="00A0428A" w:rsidP="003836A5" w:rsidRDefault="00A0428A" w14:paraId="5A0C247D" w14:textId="77777777">
            <w:pPr>
              <w:pStyle w:val="BodyText"/>
              <w:rPr>
                <w:rFonts w:ascii="Calibri" w:hAnsi="Calibri" w:cs="Calibri"/>
                <w:color w:val="auto"/>
                <w:sz w:val="22"/>
                <w:szCs w:val="22"/>
              </w:rPr>
            </w:pPr>
            <w:r w:rsidRPr="001D27EC">
              <w:rPr>
                <w:rFonts w:ascii="Calibri" w:hAnsi="Calibri" w:cs="Calibri"/>
                <w:sz w:val="22"/>
                <w:szCs w:val="22"/>
              </w:rPr>
              <w:t>VC2CC6R04</w:t>
            </w:r>
          </w:p>
        </w:tc>
        <w:tc>
          <w:tcPr>
            <w:tcW w:w="0" w:type="auto"/>
            <w:tcBorders>
              <w:top w:val="single" w:color="000000" w:sz="8" w:space="0"/>
              <w:left w:val="single" w:color="000000" w:sz="8" w:space="0"/>
              <w:bottom w:val="single" w:color="000000" w:sz="8" w:space="0"/>
              <w:right w:val="single" w:color="000000" w:sz="8" w:space="0"/>
            </w:tcBorders>
            <w:shd w:val="clear" w:color="auto" w:fill="DCEAF9"/>
            <w:tcMar>
              <w:top w:w="100" w:type="dxa"/>
              <w:left w:w="100" w:type="dxa"/>
              <w:bottom w:w="100" w:type="dxa"/>
              <w:right w:w="100" w:type="dxa"/>
            </w:tcMar>
          </w:tcPr>
          <w:p w:rsidR="00A0428A" w:rsidP="003836A5" w:rsidRDefault="00A0428A" w14:paraId="1EE0AF65" w14:textId="77777777">
            <w:pPr>
              <w:pStyle w:val="BodyText"/>
              <w:rPr>
                <w:rFonts w:ascii="Calibri" w:hAnsi="Calibri" w:cs="Calibri"/>
                <w:color w:val="auto"/>
                <w:sz w:val="22"/>
                <w:szCs w:val="22"/>
              </w:rPr>
            </w:pPr>
            <w:r w:rsidRPr="001D27EC">
              <w:rPr>
                <w:rFonts w:ascii="Calibri" w:hAnsi="Calibri" w:cs="Calibri"/>
                <w:sz w:val="22"/>
                <w:szCs w:val="22"/>
              </w:rPr>
              <w:t>The use of criteria to support analysis and evaluation when reasoning</w:t>
            </w:r>
          </w:p>
        </w:tc>
        <w:tc>
          <w:tcPr>
            <w:tcW w:w="5895" w:type="dxa"/>
            <w:tcBorders>
              <w:top w:val="single" w:color="000000" w:sz="8" w:space="0"/>
              <w:left w:val="single" w:color="000000" w:sz="8" w:space="0"/>
              <w:bottom w:val="single" w:color="000000" w:sz="8" w:space="0"/>
              <w:right w:val="single" w:color="000000" w:sz="8" w:space="0"/>
            </w:tcBorders>
            <w:shd w:val="clear" w:color="auto" w:fill="DCEAF9"/>
            <w:tcMar>
              <w:top w:w="100" w:type="dxa"/>
              <w:left w:w="100" w:type="dxa"/>
              <w:bottom w:w="100" w:type="dxa"/>
              <w:right w:w="100" w:type="dxa"/>
            </w:tcMar>
          </w:tcPr>
          <w:p w:rsidR="00A0428A" w:rsidP="003836A5" w:rsidRDefault="00A0428A" w14:paraId="2CB58352" w14:textId="77777777">
            <w:pPr>
              <w:pStyle w:val="BodyText"/>
              <w:rPr>
                <w:rFonts w:ascii="Calibri" w:hAnsi="Calibri" w:cs="Calibri"/>
                <w:sz w:val="22"/>
                <w:szCs w:val="22"/>
              </w:rPr>
            </w:pPr>
            <w:r>
              <w:rPr>
                <w:rFonts w:ascii="Calibri" w:hAnsi="Calibri" w:cs="Calibri"/>
                <w:sz w:val="22"/>
                <w:szCs w:val="22"/>
              </w:rPr>
              <w:t>Research and organise information into the structure of a scientific poster to engage a specific audience.</w:t>
            </w:r>
          </w:p>
        </w:tc>
      </w:tr>
      <w:tr w:rsidR="00A0428A" w:rsidTr="003836A5" w14:paraId="0B95CD89" w14:textId="77777777">
        <w:tc>
          <w:tcPr>
            <w:tcW w:w="2542" w:type="dxa"/>
            <w:tcBorders>
              <w:top w:val="single" w:color="000000" w:sz="8" w:space="0"/>
              <w:left w:val="single" w:color="000000" w:sz="8" w:space="0"/>
              <w:bottom w:val="single" w:color="000000" w:sz="8" w:space="0"/>
              <w:right w:val="single" w:color="000000" w:sz="8" w:space="0"/>
            </w:tcBorders>
            <w:shd w:val="clear" w:color="auto" w:fill="DCEAF9"/>
            <w:tcMar>
              <w:top w:w="100" w:type="dxa"/>
              <w:left w:w="100" w:type="dxa"/>
              <w:bottom w:w="100" w:type="dxa"/>
              <w:right w:w="100" w:type="dxa"/>
            </w:tcMar>
          </w:tcPr>
          <w:p w:rsidR="00A0428A" w:rsidP="003836A5" w:rsidRDefault="00A0428A" w14:paraId="02FC3A7B" w14:textId="77777777">
            <w:pPr>
              <w:pStyle w:val="BodyText"/>
              <w:rPr>
                <w:rFonts w:ascii="Calibri" w:hAnsi="Calibri" w:cs="Calibri"/>
                <w:b/>
                <w:bCs/>
                <w:sz w:val="22"/>
                <w:szCs w:val="22"/>
              </w:rPr>
            </w:pPr>
            <w:r>
              <w:rPr>
                <w:rFonts w:ascii="Calibri" w:hAnsi="Calibri" w:cs="Calibri"/>
                <w:b/>
                <w:bCs/>
                <w:sz w:val="22"/>
                <w:szCs w:val="22"/>
              </w:rPr>
              <w:t>Ethical Capability</w:t>
            </w:r>
            <w:r w:rsidRPr="001D27EC">
              <w:rPr>
                <w:rFonts w:ascii="Calibri" w:hAnsi="Calibri" w:cs="Calibri"/>
                <w:sz w:val="22"/>
                <w:szCs w:val="22"/>
              </w:rPr>
              <w:t xml:space="preserve"> – </w:t>
            </w:r>
            <w:r>
              <w:rPr>
                <w:rFonts w:ascii="Calibri" w:hAnsi="Calibri" w:cs="Calibri"/>
                <w:sz w:val="22"/>
                <w:szCs w:val="22"/>
              </w:rPr>
              <w:t>Decision-making and Actions</w:t>
            </w:r>
          </w:p>
        </w:tc>
        <w:tc>
          <w:tcPr>
            <w:tcW w:w="1382" w:type="dxa"/>
            <w:tcBorders>
              <w:top w:val="single" w:color="000000" w:sz="8" w:space="0"/>
              <w:left w:val="single" w:color="000000" w:sz="8" w:space="0"/>
              <w:bottom w:val="single" w:color="000000" w:sz="8" w:space="0"/>
              <w:right w:val="single" w:color="000000" w:sz="8" w:space="0"/>
            </w:tcBorders>
            <w:shd w:val="clear" w:color="auto" w:fill="DCEAF9"/>
            <w:tcMar>
              <w:top w:w="100" w:type="dxa"/>
              <w:left w:w="100" w:type="dxa"/>
              <w:bottom w:w="100" w:type="dxa"/>
              <w:right w:w="100" w:type="dxa"/>
            </w:tcMar>
          </w:tcPr>
          <w:p w:rsidR="00A0428A" w:rsidP="003836A5" w:rsidRDefault="00A0428A" w14:paraId="215C3835" w14:textId="77777777">
            <w:pPr>
              <w:pStyle w:val="BodyText"/>
              <w:rPr>
                <w:rFonts w:ascii="Calibri" w:hAnsi="Calibri" w:cs="Calibri"/>
                <w:color w:val="auto"/>
                <w:sz w:val="22"/>
                <w:szCs w:val="22"/>
              </w:rPr>
            </w:pPr>
            <w:r w:rsidRPr="001D27EC">
              <w:rPr>
                <w:rFonts w:ascii="Calibri" w:hAnsi="Calibri" w:cs="Calibri"/>
                <w:sz w:val="22"/>
                <w:szCs w:val="22"/>
              </w:rPr>
              <w:t>VC2</w:t>
            </w:r>
            <w:r>
              <w:rPr>
                <w:rFonts w:ascii="Calibri" w:hAnsi="Calibri" w:cs="Calibri"/>
                <w:sz w:val="22"/>
                <w:szCs w:val="22"/>
              </w:rPr>
              <w:t>CE6D02</w:t>
            </w:r>
          </w:p>
        </w:tc>
        <w:tc>
          <w:tcPr>
            <w:tcW w:w="0" w:type="auto"/>
            <w:tcBorders>
              <w:top w:val="single" w:color="000000" w:sz="8" w:space="0"/>
              <w:left w:val="single" w:color="000000" w:sz="8" w:space="0"/>
              <w:bottom w:val="single" w:color="000000" w:sz="8" w:space="0"/>
              <w:right w:val="single" w:color="000000" w:sz="8" w:space="0"/>
            </w:tcBorders>
            <w:shd w:val="clear" w:color="auto" w:fill="DCEAF9"/>
            <w:tcMar>
              <w:top w:w="100" w:type="dxa"/>
              <w:left w:w="100" w:type="dxa"/>
              <w:bottom w:w="100" w:type="dxa"/>
              <w:right w:w="100" w:type="dxa"/>
            </w:tcMar>
          </w:tcPr>
          <w:p w:rsidR="00A0428A" w:rsidP="003836A5" w:rsidRDefault="00A0428A" w14:paraId="69E51395" w14:textId="77777777">
            <w:pPr>
              <w:pStyle w:val="BodyText"/>
              <w:rPr>
                <w:rFonts w:ascii="Calibri" w:hAnsi="Calibri" w:cs="Calibri"/>
                <w:color w:val="auto"/>
                <w:sz w:val="22"/>
                <w:szCs w:val="22"/>
              </w:rPr>
            </w:pPr>
            <w:r>
              <w:rPr>
                <w:rFonts w:ascii="Calibri" w:hAnsi="Calibri" w:cs="Calibri"/>
                <w:sz w:val="22"/>
                <w:szCs w:val="22"/>
              </w:rPr>
              <w:t>The meaning of an ethical framework, and how the consequences framework, duties framework and virtues framework can each guide decision-making in response to an ethical issue</w:t>
            </w:r>
          </w:p>
        </w:tc>
        <w:tc>
          <w:tcPr>
            <w:tcW w:w="5895" w:type="dxa"/>
            <w:tcBorders>
              <w:top w:val="single" w:color="000000" w:sz="8" w:space="0"/>
              <w:left w:val="single" w:color="000000" w:sz="8" w:space="0"/>
              <w:bottom w:val="single" w:color="000000" w:sz="8" w:space="0"/>
              <w:right w:val="single" w:color="000000" w:sz="8" w:space="0"/>
            </w:tcBorders>
            <w:shd w:val="clear" w:color="auto" w:fill="DCEAF9"/>
            <w:tcMar>
              <w:top w:w="100" w:type="dxa"/>
              <w:left w:w="100" w:type="dxa"/>
              <w:bottom w:w="100" w:type="dxa"/>
              <w:right w:w="100" w:type="dxa"/>
            </w:tcMar>
          </w:tcPr>
          <w:p w:rsidRPr="001D27EC" w:rsidR="00A0428A" w:rsidP="003836A5" w:rsidRDefault="00A0428A" w14:paraId="142D332B" w14:textId="77777777">
            <w:pPr>
              <w:pStyle w:val="BodyText"/>
              <w:rPr>
                <w:rFonts w:ascii="Calibri" w:hAnsi="Calibri" w:cs="Calibri"/>
                <w:sz w:val="22"/>
                <w:szCs w:val="22"/>
              </w:rPr>
            </w:pPr>
            <w:r>
              <w:rPr>
                <w:rFonts w:ascii="Calibri" w:hAnsi="Calibri" w:cs="Calibri"/>
                <w:sz w:val="22"/>
                <w:szCs w:val="22"/>
              </w:rPr>
              <w:t>Understand that data can be collected by scientists and citizen scientists, and each have strengths and weaknesses.</w:t>
            </w:r>
          </w:p>
          <w:p w:rsidR="00A0428A" w:rsidP="003836A5" w:rsidRDefault="00A0428A" w14:paraId="2510ABA6" w14:textId="77777777">
            <w:pPr>
              <w:pStyle w:val="BodyText"/>
              <w:rPr>
                <w:rFonts w:ascii="Calibri" w:hAnsi="Calibri" w:cs="Calibri"/>
                <w:sz w:val="22"/>
                <w:szCs w:val="22"/>
              </w:rPr>
            </w:pPr>
          </w:p>
        </w:tc>
      </w:tr>
      <w:tr w:rsidR="00A0428A" w:rsidTr="003836A5" w14:paraId="548BF4EB" w14:textId="77777777">
        <w:tc>
          <w:tcPr>
            <w:tcW w:w="2542" w:type="dxa"/>
            <w:tcBorders>
              <w:top w:val="single" w:color="000000" w:sz="8" w:space="0"/>
              <w:left w:val="single" w:color="000000" w:sz="8" w:space="0"/>
              <w:bottom w:val="single" w:color="000000" w:sz="8" w:space="0"/>
              <w:right w:val="single" w:color="000000" w:sz="8" w:space="0"/>
            </w:tcBorders>
            <w:shd w:val="clear" w:color="auto" w:fill="DCEAF9"/>
            <w:tcMar>
              <w:top w:w="100" w:type="dxa"/>
              <w:left w:w="100" w:type="dxa"/>
              <w:bottom w:w="100" w:type="dxa"/>
              <w:right w:w="100" w:type="dxa"/>
            </w:tcMar>
          </w:tcPr>
          <w:p w:rsidR="00A0428A" w:rsidP="003836A5" w:rsidRDefault="00A0428A" w14:paraId="0CFAA62A" w14:textId="77777777">
            <w:pPr>
              <w:pStyle w:val="BodyText"/>
              <w:rPr>
                <w:rFonts w:ascii="Calibri" w:hAnsi="Calibri" w:cs="Calibri"/>
                <w:b/>
                <w:bCs/>
                <w:sz w:val="22"/>
                <w:szCs w:val="22"/>
              </w:rPr>
            </w:pPr>
            <w:r>
              <w:rPr>
                <w:rFonts w:ascii="Calibri" w:hAnsi="Calibri" w:cs="Calibri"/>
                <w:b/>
                <w:bCs/>
                <w:sz w:val="22"/>
                <w:szCs w:val="22"/>
              </w:rPr>
              <w:t>Intercultural Capability</w:t>
            </w:r>
            <w:r w:rsidRPr="001D27EC">
              <w:rPr>
                <w:rFonts w:ascii="Calibri" w:hAnsi="Calibri" w:cs="Calibri"/>
                <w:sz w:val="22"/>
                <w:szCs w:val="22"/>
              </w:rPr>
              <w:t xml:space="preserve"> – </w:t>
            </w:r>
            <w:r>
              <w:rPr>
                <w:rFonts w:ascii="Calibri" w:hAnsi="Calibri" w:cs="Calibri"/>
                <w:sz w:val="22"/>
                <w:szCs w:val="22"/>
              </w:rPr>
              <w:t>Cultural Diversity</w:t>
            </w:r>
          </w:p>
        </w:tc>
        <w:tc>
          <w:tcPr>
            <w:tcW w:w="1382" w:type="dxa"/>
            <w:tcBorders>
              <w:top w:val="single" w:color="000000" w:sz="8" w:space="0"/>
              <w:left w:val="single" w:color="000000" w:sz="8" w:space="0"/>
              <w:bottom w:val="single" w:color="000000" w:sz="8" w:space="0"/>
              <w:right w:val="single" w:color="000000" w:sz="8" w:space="0"/>
            </w:tcBorders>
            <w:shd w:val="clear" w:color="auto" w:fill="DCEAF9"/>
            <w:tcMar>
              <w:top w:w="100" w:type="dxa"/>
              <w:left w:w="100" w:type="dxa"/>
              <w:bottom w:w="100" w:type="dxa"/>
              <w:right w:w="100" w:type="dxa"/>
            </w:tcMar>
          </w:tcPr>
          <w:p w:rsidR="00A0428A" w:rsidP="003836A5" w:rsidRDefault="00A0428A" w14:paraId="06C53EE0" w14:textId="77777777">
            <w:pPr>
              <w:pStyle w:val="BodyText"/>
              <w:rPr>
                <w:rFonts w:ascii="Calibri" w:hAnsi="Calibri" w:cs="Calibri"/>
                <w:color w:val="auto"/>
                <w:sz w:val="22"/>
                <w:szCs w:val="22"/>
              </w:rPr>
            </w:pPr>
            <w:r w:rsidRPr="001D27EC">
              <w:rPr>
                <w:rFonts w:ascii="Calibri" w:hAnsi="Calibri" w:cs="Calibri"/>
                <w:sz w:val="22"/>
                <w:szCs w:val="22"/>
              </w:rPr>
              <w:t>VC2</w:t>
            </w:r>
            <w:r>
              <w:rPr>
                <w:rFonts w:ascii="Calibri" w:hAnsi="Calibri" w:cs="Calibri"/>
                <w:sz w:val="22"/>
                <w:szCs w:val="22"/>
              </w:rPr>
              <w:t>CI6D02</w:t>
            </w:r>
          </w:p>
        </w:tc>
        <w:tc>
          <w:tcPr>
            <w:tcW w:w="0" w:type="auto"/>
            <w:tcBorders>
              <w:top w:val="single" w:color="000000" w:sz="8" w:space="0"/>
              <w:left w:val="single" w:color="000000" w:sz="8" w:space="0"/>
              <w:bottom w:val="single" w:color="000000" w:sz="8" w:space="0"/>
              <w:right w:val="single" w:color="000000" w:sz="8" w:space="0"/>
            </w:tcBorders>
            <w:shd w:val="clear" w:color="auto" w:fill="DCEAF9"/>
            <w:tcMar>
              <w:top w:w="100" w:type="dxa"/>
              <w:left w:w="100" w:type="dxa"/>
              <w:bottom w:w="100" w:type="dxa"/>
              <w:right w:w="100" w:type="dxa"/>
            </w:tcMar>
          </w:tcPr>
          <w:p w:rsidR="00A0428A" w:rsidP="003836A5" w:rsidRDefault="00A0428A" w14:paraId="5809D1E5" w14:textId="77777777">
            <w:pPr>
              <w:pStyle w:val="BodyText"/>
              <w:rPr>
                <w:rFonts w:ascii="Calibri" w:hAnsi="Calibri" w:cs="Calibri"/>
                <w:color w:val="auto"/>
                <w:sz w:val="22"/>
                <w:szCs w:val="22"/>
              </w:rPr>
            </w:pPr>
            <w:r>
              <w:rPr>
                <w:rFonts w:ascii="Calibri" w:hAnsi="Calibri" w:cs="Calibri"/>
                <w:sz w:val="22"/>
                <w:szCs w:val="22"/>
              </w:rPr>
              <w:t>Community and government initiatives to promote harmony and respect among people with diverse worldviews</w:t>
            </w:r>
          </w:p>
        </w:tc>
        <w:tc>
          <w:tcPr>
            <w:tcW w:w="5895" w:type="dxa"/>
            <w:tcBorders>
              <w:top w:val="single" w:color="000000" w:sz="8" w:space="0"/>
              <w:left w:val="single" w:color="000000" w:sz="8" w:space="0"/>
              <w:bottom w:val="single" w:color="000000" w:sz="8" w:space="0"/>
              <w:right w:val="single" w:color="000000" w:sz="8" w:space="0"/>
            </w:tcBorders>
            <w:shd w:val="clear" w:color="auto" w:fill="DCEAF9"/>
            <w:tcMar>
              <w:top w:w="100" w:type="dxa"/>
              <w:left w:w="100" w:type="dxa"/>
              <w:bottom w:w="100" w:type="dxa"/>
              <w:right w:w="100" w:type="dxa"/>
            </w:tcMar>
          </w:tcPr>
          <w:p w:rsidR="00A0428A" w:rsidP="003836A5" w:rsidRDefault="00A0428A" w14:paraId="0BC612B7" w14:textId="77777777">
            <w:pPr>
              <w:pStyle w:val="BodyText"/>
              <w:rPr>
                <w:rFonts w:ascii="Calibri" w:hAnsi="Calibri" w:cs="Calibri"/>
                <w:sz w:val="22"/>
                <w:szCs w:val="22"/>
              </w:rPr>
            </w:pPr>
            <w:r>
              <w:rPr>
                <w:rFonts w:ascii="Calibri" w:hAnsi="Calibri" w:cs="Calibri"/>
                <w:sz w:val="22"/>
                <w:szCs w:val="22"/>
              </w:rPr>
              <w:t>Understand that data can be collected by scientists and citizen scientists, and each have strengths and weaknesses.</w:t>
            </w:r>
          </w:p>
          <w:p w:rsidR="00A0428A" w:rsidP="003836A5" w:rsidRDefault="00A0428A" w14:paraId="48C8A5C3" w14:textId="77777777">
            <w:pPr>
              <w:pStyle w:val="BodyText"/>
              <w:rPr>
                <w:rFonts w:ascii="Calibri" w:hAnsi="Calibri" w:cs="Calibri"/>
                <w:sz w:val="22"/>
                <w:szCs w:val="22"/>
              </w:rPr>
            </w:pPr>
            <w:r>
              <w:rPr>
                <w:rFonts w:ascii="Calibri" w:hAnsi="Calibri" w:cs="Calibri"/>
                <w:sz w:val="22"/>
                <w:szCs w:val="22"/>
              </w:rPr>
              <w:t xml:space="preserve">Deconstruct everyday words to understand their scientific meanings. </w:t>
            </w:r>
          </w:p>
        </w:tc>
      </w:tr>
    </w:tbl>
    <w:p w:rsidR="00A0428A" w:rsidP="00A0428A" w:rsidRDefault="00A0428A" w14:paraId="3A3D4EEA" w14:textId="77777777">
      <w:pPr>
        <w:pStyle w:val="BodyText"/>
        <w:rPr>
          <w:rFonts w:asciiTheme="majorHAnsi" w:hAnsiTheme="majorHAnsi" w:cstheme="majorHAnsi"/>
          <w:lang w:eastAsia="en-AU"/>
        </w:rPr>
      </w:pPr>
    </w:p>
    <w:p w:rsidR="00F11F1D" w:rsidP="00A0428A" w:rsidRDefault="00F11F1D" w14:paraId="7040410E" w14:textId="77777777">
      <w:pPr>
        <w:pStyle w:val="BodyText"/>
        <w:rPr>
          <w:rFonts w:asciiTheme="majorHAnsi" w:hAnsiTheme="majorHAnsi" w:cstheme="majorHAnsi"/>
          <w:lang w:eastAsia="en-AU"/>
        </w:rPr>
      </w:pPr>
    </w:p>
    <w:p w:rsidR="00F11F1D" w:rsidP="00A0428A" w:rsidRDefault="00F11F1D" w14:paraId="3BF40680" w14:textId="77777777">
      <w:pPr>
        <w:pStyle w:val="BodyText"/>
        <w:rPr>
          <w:rFonts w:asciiTheme="majorHAnsi" w:hAnsiTheme="majorHAnsi" w:cstheme="majorHAnsi"/>
          <w:lang w:eastAsia="en-AU"/>
        </w:rPr>
      </w:pPr>
    </w:p>
    <w:tbl>
      <w:tblPr>
        <w:tblW w:w="14591" w:type="dxa"/>
        <w:tblCellMar>
          <w:top w:w="15" w:type="dxa"/>
          <w:left w:w="15" w:type="dxa"/>
          <w:bottom w:w="15" w:type="dxa"/>
          <w:right w:w="15" w:type="dxa"/>
        </w:tblCellMar>
        <w:tblLook w:val="04A0" w:firstRow="1" w:lastRow="0" w:firstColumn="1" w:lastColumn="0" w:noHBand="0" w:noVBand="1"/>
      </w:tblPr>
      <w:tblGrid>
        <w:gridCol w:w="2542"/>
        <w:gridCol w:w="1382"/>
        <w:gridCol w:w="4772"/>
        <w:gridCol w:w="5895"/>
      </w:tblGrid>
      <w:tr w:rsidRPr="001D27EC" w:rsidR="00A0428A" w:rsidTr="003836A5" w14:paraId="64497AD5" w14:textId="77777777">
        <w:trPr>
          <w:trHeight w:val="356"/>
        </w:trPr>
        <w:tc>
          <w:tcPr>
            <w:tcW w:w="2542" w:type="dxa"/>
            <w:tcBorders>
              <w:top w:val="single" w:color="000000" w:sz="8" w:space="0"/>
              <w:left w:val="single" w:color="000000" w:sz="8" w:space="0"/>
              <w:bottom w:val="single" w:color="000000" w:sz="8" w:space="0"/>
              <w:right w:val="single" w:color="000000" w:sz="8" w:space="0"/>
            </w:tcBorders>
            <w:shd w:val="clear" w:color="auto" w:fill="00B2A9"/>
            <w:tcMar>
              <w:top w:w="100" w:type="dxa"/>
              <w:left w:w="100" w:type="dxa"/>
              <w:bottom w:w="100" w:type="dxa"/>
              <w:right w:w="100" w:type="dxa"/>
            </w:tcMar>
            <w:hideMark/>
          </w:tcPr>
          <w:p w:rsidRPr="001D27EC" w:rsidR="00A0428A" w:rsidP="003836A5" w:rsidRDefault="00A0428A" w14:paraId="27D7A851" w14:textId="77777777">
            <w:pPr>
              <w:spacing w:line="240" w:lineRule="auto"/>
              <w:rPr>
                <w:rFonts w:ascii="Calibri" w:hAnsi="Calibri" w:cs="Calibri"/>
                <w:b/>
                <w:bCs/>
                <w:color w:val="FFFFFF"/>
                <w:sz w:val="22"/>
                <w:szCs w:val="22"/>
              </w:rPr>
            </w:pPr>
            <w:r w:rsidRPr="001D27EC">
              <w:rPr>
                <w:rFonts w:ascii="Calibri" w:hAnsi="Calibri" w:cs="Calibri"/>
                <w:b/>
                <w:bCs/>
                <w:color w:val="FFFFFF"/>
                <w:sz w:val="22"/>
                <w:szCs w:val="22"/>
              </w:rPr>
              <w:t xml:space="preserve">Year 7 and 8 curriculum </w:t>
            </w:r>
          </w:p>
        </w:tc>
        <w:tc>
          <w:tcPr>
            <w:tcW w:w="1382" w:type="dxa"/>
            <w:tcBorders>
              <w:top w:val="single" w:color="000000" w:sz="8" w:space="0"/>
              <w:left w:val="single" w:color="000000" w:sz="8" w:space="0"/>
              <w:bottom w:val="single" w:color="000000" w:sz="8" w:space="0"/>
              <w:right w:val="single" w:color="000000" w:sz="8" w:space="0"/>
            </w:tcBorders>
            <w:shd w:val="clear" w:color="auto" w:fill="00B2A9"/>
            <w:tcMar>
              <w:top w:w="100" w:type="dxa"/>
              <w:left w:w="100" w:type="dxa"/>
              <w:bottom w:w="100" w:type="dxa"/>
              <w:right w:w="100" w:type="dxa"/>
            </w:tcMar>
            <w:hideMark/>
          </w:tcPr>
          <w:p w:rsidRPr="001D27EC" w:rsidR="00A0428A" w:rsidP="003836A5" w:rsidRDefault="00A0428A" w14:paraId="1760FB3A" w14:textId="77777777">
            <w:pPr>
              <w:spacing w:line="240" w:lineRule="auto"/>
              <w:rPr>
                <w:rFonts w:ascii="Calibri" w:hAnsi="Calibri" w:cs="Calibri"/>
                <w:b/>
                <w:bCs/>
                <w:color w:val="FFFFFF"/>
                <w:sz w:val="22"/>
                <w:szCs w:val="22"/>
              </w:rPr>
            </w:pPr>
            <w:r w:rsidRPr="001D27EC">
              <w:rPr>
                <w:rFonts w:ascii="Calibri" w:hAnsi="Calibri" w:cs="Calibri"/>
                <w:b/>
                <w:bCs/>
                <w:color w:val="FFFFFF"/>
                <w:sz w:val="22"/>
                <w:szCs w:val="22"/>
              </w:rPr>
              <w:t>Curriculum code</w:t>
            </w:r>
          </w:p>
        </w:tc>
        <w:tc>
          <w:tcPr>
            <w:tcW w:w="0" w:type="auto"/>
            <w:tcBorders>
              <w:top w:val="single" w:color="000000" w:sz="8" w:space="0"/>
              <w:left w:val="single" w:color="000000" w:sz="8" w:space="0"/>
              <w:bottom w:val="single" w:color="000000" w:sz="8" w:space="0"/>
              <w:right w:val="single" w:color="000000" w:sz="8" w:space="0"/>
            </w:tcBorders>
            <w:shd w:val="clear" w:color="auto" w:fill="00B2A9"/>
            <w:tcMar>
              <w:top w:w="100" w:type="dxa"/>
              <w:left w:w="100" w:type="dxa"/>
              <w:bottom w:w="100" w:type="dxa"/>
              <w:right w:w="100" w:type="dxa"/>
            </w:tcMar>
            <w:hideMark/>
          </w:tcPr>
          <w:p w:rsidRPr="001D27EC" w:rsidR="00A0428A" w:rsidP="003836A5" w:rsidRDefault="00A0428A" w14:paraId="7E92A4B3" w14:textId="77777777">
            <w:pPr>
              <w:spacing w:line="240" w:lineRule="auto"/>
              <w:rPr>
                <w:rFonts w:ascii="Calibri" w:hAnsi="Calibri" w:cs="Calibri"/>
                <w:b/>
                <w:bCs/>
                <w:color w:val="FFFFFF"/>
                <w:sz w:val="22"/>
                <w:szCs w:val="22"/>
              </w:rPr>
            </w:pPr>
            <w:r w:rsidRPr="001D27EC">
              <w:rPr>
                <w:rFonts w:ascii="Calibri" w:hAnsi="Calibri" w:cs="Calibri"/>
                <w:b/>
                <w:bCs/>
                <w:color w:val="FFFFFF"/>
                <w:sz w:val="22"/>
                <w:szCs w:val="22"/>
              </w:rPr>
              <w:t>Content description</w:t>
            </w:r>
          </w:p>
        </w:tc>
        <w:tc>
          <w:tcPr>
            <w:tcW w:w="5895" w:type="dxa"/>
            <w:tcBorders>
              <w:top w:val="single" w:color="000000" w:sz="8" w:space="0"/>
              <w:left w:val="single" w:color="000000" w:sz="8" w:space="0"/>
              <w:bottom w:val="single" w:color="000000" w:sz="8" w:space="0"/>
              <w:right w:val="single" w:color="000000" w:sz="8" w:space="0"/>
            </w:tcBorders>
            <w:shd w:val="clear" w:color="auto" w:fill="00B2A9"/>
            <w:tcMar>
              <w:top w:w="100" w:type="dxa"/>
              <w:left w:w="100" w:type="dxa"/>
              <w:bottom w:w="100" w:type="dxa"/>
              <w:right w:w="100" w:type="dxa"/>
            </w:tcMar>
            <w:hideMark/>
          </w:tcPr>
          <w:p w:rsidRPr="001D27EC" w:rsidR="00A0428A" w:rsidP="003836A5" w:rsidRDefault="00A0428A" w14:paraId="5AC575EA" w14:textId="77777777">
            <w:pPr>
              <w:spacing w:line="240" w:lineRule="auto"/>
              <w:rPr>
                <w:rFonts w:ascii="Calibri" w:hAnsi="Calibri" w:cs="Calibri"/>
                <w:b/>
                <w:bCs/>
                <w:color w:val="FFFFFF"/>
                <w:sz w:val="22"/>
                <w:szCs w:val="22"/>
              </w:rPr>
            </w:pPr>
            <w:r w:rsidRPr="001D27EC">
              <w:rPr>
                <w:rFonts w:ascii="Calibri" w:hAnsi="Calibri" w:cs="Calibri"/>
                <w:b/>
                <w:bCs/>
                <w:color w:val="FFFFFF"/>
                <w:sz w:val="22"/>
                <w:szCs w:val="22"/>
              </w:rPr>
              <w:t>Topic</w:t>
            </w:r>
            <w:r>
              <w:rPr>
                <w:rFonts w:ascii="Calibri" w:hAnsi="Calibri" w:cs="Calibri"/>
                <w:b/>
                <w:bCs/>
                <w:color w:val="FFFFFF"/>
                <w:sz w:val="22"/>
                <w:szCs w:val="22"/>
              </w:rPr>
              <w:t xml:space="preserve"> covered – link to Learning Intentions</w:t>
            </w:r>
          </w:p>
        </w:tc>
      </w:tr>
      <w:tr w:rsidRPr="001D27EC" w:rsidR="00A0428A" w:rsidTr="003836A5" w14:paraId="14A0CD12" w14:textId="77777777">
        <w:trPr>
          <w:trHeight w:val="356"/>
        </w:trPr>
        <w:tc>
          <w:tcPr>
            <w:tcW w:w="2542" w:type="dxa"/>
            <w:tcBorders>
              <w:top w:val="single" w:color="000000" w:sz="8" w:space="0"/>
              <w:left w:val="single" w:color="000000" w:sz="8" w:space="0"/>
              <w:bottom w:val="single" w:color="000000" w:sz="8" w:space="0"/>
              <w:right w:val="single" w:color="000000" w:sz="8" w:space="0"/>
            </w:tcBorders>
            <w:shd w:val="clear" w:color="auto" w:fill="D9EAD3"/>
            <w:tcMar>
              <w:top w:w="100" w:type="dxa"/>
              <w:left w:w="100" w:type="dxa"/>
              <w:bottom w:w="100" w:type="dxa"/>
              <w:right w:w="100" w:type="dxa"/>
            </w:tcMar>
          </w:tcPr>
          <w:p w:rsidRPr="00AE363B" w:rsidR="00A0428A" w:rsidP="003836A5" w:rsidRDefault="00A0428A" w14:paraId="71FA1BA3" w14:textId="77777777">
            <w:pPr>
              <w:pStyle w:val="BodyText"/>
              <w:rPr>
                <w:rFonts w:ascii="Calibri" w:hAnsi="Calibri" w:cs="Calibri"/>
                <w:sz w:val="22"/>
                <w:szCs w:val="22"/>
                <w:highlight w:val="yellow"/>
              </w:rPr>
            </w:pPr>
            <w:r w:rsidRPr="00CA3373">
              <w:rPr>
                <w:rFonts w:ascii="Calibri" w:hAnsi="Calibri" w:cs="Calibri"/>
                <w:b/>
                <w:bCs/>
                <w:sz w:val="22"/>
                <w:szCs w:val="22"/>
              </w:rPr>
              <w:t>Science</w:t>
            </w:r>
            <w:r w:rsidRPr="00CA3373">
              <w:rPr>
                <w:rFonts w:ascii="Calibri" w:hAnsi="Calibri" w:cs="Calibri"/>
                <w:sz w:val="22"/>
                <w:szCs w:val="22"/>
              </w:rPr>
              <w:t xml:space="preserve"> – Science as a Human Endeavour – Nature and development of science</w:t>
            </w:r>
          </w:p>
        </w:tc>
        <w:tc>
          <w:tcPr>
            <w:tcW w:w="1382" w:type="dxa"/>
            <w:tcBorders>
              <w:top w:val="single" w:color="000000" w:sz="8" w:space="0"/>
              <w:left w:val="single" w:color="000000" w:sz="8" w:space="0"/>
              <w:bottom w:val="single" w:color="000000" w:sz="8" w:space="0"/>
              <w:right w:val="single" w:color="000000" w:sz="8" w:space="0"/>
            </w:tcBorders>
            <w:shd w:val="clear" w:color="auto" w:fill="D9EAD3"/>
            <w:tcMar>
              <w:top w:w="100" w:type="dxa"/>
              <w:left w:w="100" w:type="dxa"/>
              <w:bottom w:w="100" w:type="dxa"/>
              <w:right w:w="100" w:type="dxa"/>
            </w:tcMar>
          </w:tcPr>
          <w:p w:rsidRPr="001D27EC" w:rsidR="00A0428A" w:rsidP="003836A5" w:rsidRDefault="00A0428A" w14:paraId="23032963" w14:textId="77777777">
            <w:pPr>
              <w:pStyle w:val="BodyText"/>
              <w:rPr>
                <w:rFonts w:ascii="Calibri" w:hAnsi="Calibri" w:cs="Calibri"/>
                <w:color w:val="auto"/>
                <w:sz w:val="22"/>
                <w:szCs w:val="22"/>
              </w:rPr>
            </w:pPr>
            <w:r w:rsidRPr="001D27EC">
              <w:rPr>
                <w:rFonts w:ascii="Calibri" w:hAnsi="Calibri" w:cs="Calibri"/>
                <w:color w:val="auto"/>
                <w:sz w:val="22"/>
                <w:szCs w:val="22"/>
              </w:rPr>
              <w:t>VC2S8H0</w:t>
            </w:r>
            <w:r>
              <w:rPr>
                <w:rFonts w:ascii="Calibri" w:hAnsi="Calibri" w:cs="Calibri"/>
                <w:color w:val="auto"/>
                <w:sz w:val="22"/>
                <w:szCs w:val="22"/>
              </w:rPr>
              <w:t>2</w:t>
            </w:r>
          </w:p>
        </w:tc>
        <w:tc>
          <w:tcPr>
            <w:tcW w:w="0" w:type="auto"/>
            <w:tcBorders>
              <w:top w:val="single" w:color="000000" w:sz="8" w:space="0"/>
              <w:left w:val="single" w:color="000000" w:sz="8" w:space="0"/>
              <w:bottom w:val="single" w:color="000000" w:sz="8" w:space="0"/>
              <w:right w:val="single" w:color="000000" w:sz="8" w:space="0"/>
            </w:tcBorders>
            <w:shd w:val="clear" w:color="auto" w:fill="D9EAD3"/>
            <w:tcMar>
              <w:top w:w="100" w:type="dxa"/>
              <w:left w:w="100" w:type="dxa"/>
              <w:bottom w:w="100" w:type="dxa"/>
              <w:right w:w="100" w:type="dxa"/>
            </w:tcMar>
          </w:tcPr>
          <w:p w:rsidRPr="001D27EC" w:rsidR="00A0428A" w:rsidP="003836A5" w:rsidRDefault="00A0428A" w14:paraId="4B578777" w14:textId="77777777">
            <w:pPr>
              <w:pStyle w:val="BodyText"/>
              <w:tabs>
                <w:tab w:val="left" w:pos="1376"/>
              </w:tabs>
              <w:rPr>
                <w:rFonts w:ascii="Calibri" w:hAnsi="Calibri" w:cs="Calibri"/>
                <w:color w:val="auto"/>
                <w:sz w:val="22"/>
                <w:szCs w:val="22"/>
              </w:rPr>
            </w:pPr>
            <w:r>
              <w:rPr>
                <w:rFonts w:ascii="Calibri" w:hAnsi="Calibri" w:cs="Calibri"/>
                <w:color w:val="auto"/>
                <w:sz w:val="22"/>
                <w:szCs w:val="22"/>
              </w:rPr>
              <w:t>Multidisciplinary endeavours to advance scientific knowledge make use of people’s different perspectives</w:t>
            </w:r>
          </w:p>
          <w:p w:rsidRPr="001D27EC" w:rsidR="00A0428A" w:rsidP="003836A5" w:rsidRDefault="00A0428A" w14:paraId="77F4CB86" w14:textId="77777777">
            <w:pPr>
              <w:pStyle w:val="BodyText"/>
              <w:tabs>
                <w:tab w:val="left" w:pos="1376"/>
              </w:tabs>
              <w:rPr>
                <w:rFonts w:ascii="Calibri" w:hAnsi="Calibri" w:cs="Calibri"/>
                <w:color w:val="auto"/>
                <w:sz w:val="22"/>
                <w:szCs w:val="22"/>
              </w:rPr>
            </w:pPr>
          </w:p>
        </w:tc>
        <w:tc>
          <w:tcPr>
            <w:tcW w:w="5895" w:type="dxa"/>
            <w:tcBorders>
              <w:top w:val="single" w:color="000000" w:sz="8" w:space="0"/>
              <w:left w:val="single" w:color="000000" w:sz="8" w:space="0"/>
              <w:bottom w:val="single" w:color="000000" w:sz="8" w:space="0"/>
              <w:right w:val="single" w:color="000000" w:sz="8" w:space="0"/>
            </w:tcBorders>
            <w:shd w:val="clear" w:color="auto" w:fill="D9EAD3"/>
            <w:tcMar>
              <w:top w:w="100" w:type="dxa"/>
              <w:left w:w="100" w:type="dxa"/>
              <w:bottom w:w="100" w:type="dxa"/>
              <w:right w:w="100" w:type="dxa"/>
            </w:tcMar>
          </w:tcPr>
          <w:p w:rsidR="00A0428A" w:rsidP="003836A5" w:rsidRDefault="00A0428A" w14:paraId="0530D815" w14:textId="77777777">
            <w:pPr>
              <w:pStyle w:val="BodyText"/>
              <w:rPr>
                <w:rFonts w:ascii="Calibri" w:hAnsi="Calibri" w:cs="Calibri"/>
                <w:sz w:val="22"/>
                <w:szCs w:val="22"/>
              </w:rPr>
            </w:pPr>
            <w:r>
              <w:rPr>
                <w:rFonts w:ascii="Calibri" w:hAnsi="Calibri" w:cs="Calibri"/>
                <w:sz w:val="22"/>
                <w:szCs w:val="22"/>
              </w:rPr>
              <w:t>Understand that data can be collected by scientists and citizen scientists, and each have strengths and weaknesses.</w:t>
            </w:r>
          </w:p>
          <w:p w:rsidRPr="001D27EC" w:rsidR="00A0428A" w:rsidP="003836A5" w:rsidRDefault="00A0428A" w14:paraId="3DDE4F9B" w14:textId="77777777">
            <w:pPr>
              <w:pStyle w:val="BodyText"/>
              <w:rPr>
                <w:rFonts w:ascii="Calibri" w:hAnsi="Calibri" w:cs="Calibri"/>
                <w:sz w:val="22"/>
                <w:szCs w:val="22"/>
              </w:rPr>
            </w:pPr>
            <w:r>
              <w:rPr>
                <w:rFonts w:ascii="Calibri" w:hAnsi="Calibri" w:cs="Calibri"/>
                <w:sz w:val="22"/>
                <w:szCs w:val="22"/>
              </w:rPr>
              <w:t xml:space="preserve">Deconstruct everyday words to understand their scientific meanings. </w:t>
            </w:r>
          </w:p>
        </w:tc>
      </w:tr>
      <w:tr w:rsidRPr="001D27EC" w:rsidR="00A0428A" w:rsidTr="003836A5" w14:paraId="7B6B9A72" w14:textId="77777777">
        <w:trPr>
          <w:trHeight w:val="356"/>
        </w:trPr>
        <w:tc>
          <w:tcPr>
            <w:tcW w:w="2542" w:type="dxa"/>
            <w:tcBorders>
              <w:top w:val="single" w:color="000000" w:sz="8" w:space="0"/>
              <w:left w:val="single" w:color="000000" w:sz="8" w:space="0"/>
              <w:bottom w:val="single" w:color="000000" w:sz="8" w:space="0"/>
              <w:right w:val="single" w:color="000000" w:sz="8" w:space="0"/>
            </w:tcBorders>
            <w:shd w:val="clear" w:color="auto" w:fill="D9EAD3"/>
            <w:tcMar>
              <w:top w:w="100" w:type="dxa"/>
              <w:left w:w="100" w:type="dxa"/>
              <w:bottom w:w="100" w:type="dxa"/>
              <w:right w:w="100" w:type="dxa"/>
            </w:tcMar>
          </w:tcPr>
          <w:p w:rsidRPr="00AE363B" w:rsidR="00A0428A" w:rsidP="003836A5" w:rsidRDefault="00A0428A" w14:paraId="77E7E442" w14:textId="77777777">
            <w:pPr>
              <w:pStyle w:val="BodyText"/>
              <w:rPr>
                <w:rFonts w:ascii="Calibri" w:hAnsi="Calibri" w:cs="Calibri"/>
                <w:sz w:val="22"/>
                <w:szCs w:val="22"/>
                <w:highlight w:val="yellow"/>
              </w:rPr>
            </w:pPr>
            <w:r w:rsidRPr="00CA3373">
              <w:rPr>
                <w:rFonts w:ascii="Calibri" w:hAnsi="Calibri" w:cs="Calibri"/>
                <w:b/>
                <w:bCs/>
                <w:sz w:val="22"/>
                <w:szCs w:val="22"/>
              </w:rPr>
              <w:t>Science</w:t>
            </w:r>
            <w:r w:rsidRPr="00CA3373">
              <w:rPr>
                <w:rFonts w:ascii="Calibri" w:hAnsi="Calibri" w:cs="Calibri"/>
                <w:sz w:val="22"/>
                <w:szCs w:val="22"/>
              </w:rPr>
              <w:t xml:space="preserve"> – Science as a Human Endeavour – Use and influence of science</w:t>
            </w:r>
          </w:p>
        </w:tc>
        <w:tc>
          <w:tcPr>
            <w:tcW w:w="1382" w:type="dxa"/>
            <w:tcBorders>
              <w:top w:val="single" w:color="000000" w:sz="8" w:space="0"/>
              <w:left w:val="single" w:color="000000" w:sz="8" w:space="0"/>
              <w:bottom w:val="single" w:color="000000" w:sz="8" w:space="0"/>
              <w:right w:val="single" w:color="000000" w:sz="8" w:space="0"/>
            </w:tcBorders>
            <w:shd w:val="clear" w:color="auto" w:fill="D9EAD3"/>
            <w:tcMar>
              <w:top w:w="100" w:type="dxa"/>
              <w:left w:w="100" w:type="dxa"/>
              <w:bottom w:w="100" w:type="dxa"/>
              <w:right w:w="100" w:type="dxa"/>
            </w:tcMar>
          </w:tcPr>
          <w:p w:rsidRPr="001D27EC" w:rsidR="00A0428A" w:rsidP="003836A5" w:rsidRDefault="00A0428A" w14:paraId="162CA513" w14:textId="77777777">
            <w:pPr>
              <w:pStyle w:val="BodyText"/>
              <w:rPr>
                <w:rFonts w:ascii="Calibri" w:hAnsi="Calibri" w:cs="Calibri"/>
                <w:color w:val="auto"/>
                <w:sz w:val="22"/>
                <w:szCs w:val="22"/>
              </w:rPr>
            </w:pPr>
            <w:r w:rsidRPr="001D27EC">
              <w:rPr>
                <w:rFonts w:ascii="Calibri" w:hAnsi="Calibri" w:cs="Calibri"/>
                <w:color w:val="auto"/>
                <w:sz w:val="22"/>
                <w:szCs w:val="22"/>
              </w:rPr>
              <w:t>VC2S8H0</w:t>
            </w:r>
            <w:r>
              <w:rPr>
                <w:rFonts w:ascii="Calibri" w:hAnsi="Calibri" w:cs="Calibri"/>
                <w:color w:val="auto"/>
                <w:sz w:val="22"/>
                <w:szCs w:val="22"/>
              </w:rPr>
              <w:t>3</w:t>
            </w:r>
          </w:p>
        </w:tc>
        <w:tc>
          <w:tcPr>
            <w:tcW w:w="0" w:type="auto"/>
            <w:tcBorders>
              <w:top w:val="single" w:color="000000" w:sz="8" w:space="0"/>
              <w:left w:val="single" w:color="000000" w:sz="8" w:space="0"/>
              <w:bottom w:val="single" w:color="000000" w:sz="8" w:space="0"/>
              <w:right w:val="single" w:color="000000" w:sz="8" w:space="0"/>
            </w:tcBorders>
            <w:shd w:val="clear" w:color="auto" w:fill="D9EAD3"/>
            <w:tcMar>
              <w:top w:w="100" w:type="dxa"/>
              <w:left w:w="100" w:type="dxa"/>
              <w:bottom w:w="100" w:type="dxa"/>
              <w:right w:w="100" w:type="dxa"/>
            </w:tcMar>
          </w:tcPr>
          <w:p w:rsidRPr="001D27EC" w:rsidR="00A0428A" w:rsidP="003836A5" w:rsidRDefault="00A0428A" w14:paraId="49C58F5C" w14:textId="77777777">
            <w:pPr>
              <w:pStyle w:val="BodyText"/>
              <w:tabs>
                <w:tab w:val="left" w:pos="1376"/>
              </w:tabs>
              <w:rPr>
                <w:rFonts w:ascii="Calibri" w:hAnsi="Calibri" w:cs="Calibri"/>
                <w:color w:val="auto"/>
                <w:sz w:val="22"/>
                <w:szCs w:val="22"/>
              </w:rPr>
            </w:pPr>
            <w:r>
              <w:rPr>
                <w:rFonts w:ascii="Calibri" w:hAnsi="Calibri" w:cs="Calibri"/>
                <w:color w:val="auto"/>
                <w:sz w:val="22"/>
                <w:szCs w:val="22"/>
              </w:rPr>
              <w:t>Proposed scientific responses to socio-scientific issues impact on society and may involve ethical, environmental, social and economic considerations</w:t>
            </w:r>
          </w:p>
          <w:p w:rsidRPr="001D27EC" w:rsidR="00A0428A" w:rsidP="003836A5" w:rsidRDefault="00A0428A" w14:paraId="3B19A4DF" w14:textId="77777777">
            <w:pPr>
              <w:pStyle w:val="BodyText"/>
              <w:tabs>
                <w:tab w:val="left" w:pos="1236"/>
              </w:tabs>
              <w:rPr>
                <w:rFonts w:ascii="Calibri" w:hAnsi="Calibri" w:cs="Calibri"/>
                <w:color w:val="auto"/>
                <w:sz w:val="22"/>
                <w:szCs w:val="22"/>
              </w:rPr>
            </w:pPr>
          </w:p>
        </w:tc>
        <w:tc>
          <w:tcPr>
            <w:tcW w:w="5895" w:type="dxa"/>
            <w:tcBorders>
              <w:top w:val="single" w:color="000000" w:sz="8" w:space="0"/>
              <w:left w:val="single" w:color="000000" w:sz="8" w:space="0"/>
              <w:bottom w:val="single" w:color="000000" w:sz="8" w:space="0"/>
              <w:right w:val="single" w:color="000000" w:sz="8" w:space="0"/>
            </w:tcBorders>
            <w:shd w:val="clear" w:color="auto" w:fill="D9EAD3"/>
            <w:tcMar>
              <w:top w:w="100" w:type="dxa"/>
              <w:left w:w="100" w:type="dxa"/>
              <w:bottom w:w="100" w:type="dxa"/>
              <w:right w:w="100" w:type="dxa"/>
            </w:tcMar>
          </w:tcPr>
          <w:p w:rsidR="00A0428A" w:rsidP="003836A5" w:rsidRDefault="00A0428A" w14:paraId="61D6E0CB" w14:textId="77777777">
            <w:pPr>
              <w:pStyle w:val="BodyText"/>
              <w:rPr>
                <w:rFonts w:ascii="Calibri" w:hAnsi="Calibri" w:cs="Calibri"/>
                <w:sz w:val="22"/>
                <w:szCs w:val="22"/>
              </w:rPr>
            </w:pPr>
            <w:r>
              <w:rPr>
                <w:rFonts w:ascii="Calibri" w:hAnsi="Calibri" w:cs="Calibri"/>
                <w:sz w:val="22"/>
                <w:szCs w:val="22"/>
              </w:rPr>
              <w:t>Understand that data can be collected by scientists and citizen scientists, and each have strengths and weaknesses.</w:t>
            </w:r>
          </w:p>
          <w:p w:rsidRPr="001D27EC" w:rsidR="00A0428A" w:rsidP="003836A5" w:rsidRDefault="00A0428A" w14:paraId="0B7AA72A" w14:textId="77777777">
            <w:pPr>
              <w:pStyle w:val="BodyText"/>
              <w:rPr>
                <w:rFonts w:ascii="Calibri" w:hAnsi="Calibri" w:cs="Calibri"/>
                <w:sz w:val="22"/>
                <w:szCs w:val="22"/>
              </w:rPr>
            </w:pPr>
            <w:r>
              <w:rPr>
                <w:rFonts w:ascii="Calibri" w:hAnsi="Calibri" w:cs="Calibri"/>
                <w:sz w:val="22"/>
                <w:szCs w:val="22"/>
              </w:rPr>
              <w:t>Deconstruct everyday words to understand their scientific meanings.</w:t>
            </w:r>
          </w:p>
        </w:tc>
      </w:tr>
      <w:tr w:rsidR="00A0428A" w:rsidTr="003836A5" w14:paraId="18F8D737" w14:textId="77777777">
        <w:trPr>
          <w:trHeight w:val="356"/>
        </w:trPr>
        <w:tc>
          <w:tcPr>
            <w:tcW w:w="2542" w:type="dxa"/>
            <w:tcBorders>
              <w:top w:val="single" w:color="000000" w:sz="8" w:space="0"/>
              <w:left w:val="single" w:color="000000" w:sz="8" w:space="0"/>
              <w:bottom w:val="single" w:color="000000" w:sz="8" w:space="0"/>
              <w:right w:val="single" w:color="000000" w:sz="8" w:space="0"/>
            </w:tcBorders>
            <w:shd w:val="clear" w:color="auto" w:fill="D9EAD3"/>
            <w:tcMar>
              <w:top w:w="100" w:type="dxa"/>
              <w:left w:w="100" w:type="dxa"/>
              <w:bottom w:w="100" w:type="dxa"/>
              <w:right w:w="100" w:type="dxa"/>
            </w:tcMar>
          </w:tcPr>
          <w:p w:rsidRPr="00CA3373" w:rsidR="00A0428A" w:rsidP="003836A5" w:rsidRDefault="00A0428A" w14:paraId="6A10FD59" w14:textId="77777777">
            <w:pPr>
              <w:pStyle w:val="BodyText"/>
              <w:rPr>
                <w:rFonts w:ascii="Calibri" w:hAnsi="Calibri" w:cs="Calibri"/>
                <w:sz w:val="22"/>
                <w:szCs w:val="22"/>
              </w:rPr>
            </w:pPr>
            <w:r w:rsidRPr="00CA3373">
              <w:rPr>
                <w:rFonts w:ascii="Calibri" w:hAnsi="Calibri" w:cs="Calibri"/>
                <w:b/>
                <w:bCs/>
                <w:sz w:val="22"/>
                <w:szCs w:val="22"/>
              </w:rPr>
              <w:t>Science</w:t>
            </w:r>
            <w:r w:rsidRPr="00CA3373">
              <w:rPr>
                <w:rFonts w:ascii="Calibri" w:hAnsi="Calibri" w:cs="Calibri"/>
                <w:sz w:val="22"/>
                <w:szCs w:val="22"/>
              </w:rPr>
              <w:t xml:space="preserve"> – Science as a Human Endeavour – Use and influence of science</w:t>
            </w:r>
          </w:p>
        </w:tc>
        <w:tc>
          <w:tcPr>
            <w:tcW w:w="1382" w:type="dxa"/>
            <w:tcBorders>
              <w:top w:val="single" w:color="000000" w:sz="8" w:space="0"/>
              <w:left w:val="single" w:color="000000" w:sz="8" w:space="0"/>
              <w:bottom w:val="single" w:color="000000" w:sz="8" w:space="0"/>
              <w:right w:val="single" w:color="000000" w:sz="8" w:space="0"/>
            </w:tcBorders>
            <w:shd w:val="clear" w:color="auto" w:fill="D9EAD3"/>
            <w:tcMar>
              <w:top w:w="100" w:type="dxa"/>
              <w:left w:w="100" w:type="dxa"/>
              <w:bottom w:w="100" w:type="dxa"/>
              <w:right w:w="100" w:type="dxa"/>
            </w:tcMar>
          </w:tcPr>
          <w:p w:rsidRPr="001D27EC" w:rsidR="00A0428A" w:rsidP="003836A5" w:rsidRDefault="00A0428A" w14:paraId="28D43BCA" w14:textId="77777777">
            <w:pPr>
              <w:pStyle w:val="BodyText"/>
              <w:rPr>
                <w:rFonts w:ascii="Calibri" w:hAnsi="Calibri" w:cs="Calibri"/>
                <w:color w:val="auto"/>
                <w:sz w:val="22"/>
                <w:szCs w:val="22"/>
              </w:rPr>
            </w:pPr>
            <w:r w:rsidRPr="001D27EC">
              <w:rPr>
                <w:rFonts w:ascii="Calibri" w:hAnsi="Calibri" w:cs="Calibri"/>
                <w:color w:val="auto"/>
                <w:sz w:val="22"/>
                <w:szCs w:val="22"/>
              </w:rPr>
              <w:t>VC2S8H0</w:t>
            </w:r>
            <w:r>
              <w:rPr>
                <w:rFonts w:ascii="Calibri" w:hAnsi="Calibri" w:cs="Calibri"/>
                <w:color w:val="auto"/>
                <w:sz w:val="22"/>
                <w:szCs w:val="22"/>
              </w:rPr>
              <w:t>4</w:t>
            </w:r>
          </w:p>
        </w:tc>
        <w:tc>
          <w:tcPr>
            <w:tcW w:w="0" w:type="auto"/>
            <w:tcBorders>
              <w:top w:val="single" w:color="000000" w:sz="8" w:space="0"/>
              <w:left w:val="single" w:color="000000" w:sz="8" w:space="0"/>
              <w:bottom w:val="single" w:color="000000" w:sz="8" w:space="0"/>
              <w:right w:val="single" w:color="000000" w:sz="8" w:space="0"/>
            </w:tcBorders>
            <w:shd w:val="clear" w:color="auto" w:fill="D9EAD3"/>
            <w:tcMar>
              <w:top w:w="100" w:type="dxa"/>
              <w:left w:w="100" w:type="dxa"/>
              <w:bottom w:w="100" w:type="dxa"/>
              <w:right w:w="100" w:type="dxa"/>
            </w:tcMar>
          </w:tcPr>
          <w:p w:rsidR="00A0428A" w:rsidP="003836A5" w:rsidRDefault="00A0428A" w14:paraId="710682E8" w14:textId="77777777">
            <w:pPr>
              <w:pStyle w:val="BodyText"/>
              <w:tabs>
                <w:tab w:val="left" w:pos="1376"/>
              </w:tabs>
              <w:rPr>
                <w:rFonts w:ascii="Calibri" w:hAnsi="Calibri" w:cs="Calibri"/>
                <w:color w:val="auto"/>
                <w:sz w:val="22"/>
                <w:szCs w:val="22"/>
              </w:rPr>
            </w:pPr>
            <w:r>
              <w:rPr>
                <w:rFonts w:ascii="Calibri" w:hAnsi="Calibri" w:cs="Calibri"/>
                <w:color w:val="auto"/>
                <w:sz w:val="22"/>
                <w:szCs w:val="22"/>
              </w:rPr>
              <w:t>Communication of scientific knowledge has a role in informing individual viewpoints, and community policies and regulations</w:t>
            </w:r>
          </w:p>
        </w:tc>
        <w:tc>
          <w:tcPr>
            <w:tcW w:w="5895" w:type="dxa"/>
            <w:tcBorders>
              <w:top w:val="single" w:color="000000" w:sz="8" w:space="0"/>
              <w:left w:val="single" w:color="000000" w:sz="8" w:space="0"/>
              <w:bottom w:val="single" w:color="000000" w:sz="8" w:space="0"/>
              <w:right w:val="single" w:color="000000" w:sz="8" w:space="0"/>
            </w:tcBorders>
            <w:shd w:val="clear" w:color="auto" w:fill="D9EAD3"/>
            <w:tcMar>
              <w:top w:w="100" w:type="dxa"/>
              <w:left w:w="100" w:type="dxa"/>
              <w:bottom w:w="100" w:type="dxa"/>
              <w:right w:w="100" w:type="dxa"/>
            </w:tcMar>
          </w:tcPr>
          <w:p w:rsidR="00A0428A" w:rsidP="003836A5" w:rsidRDefault="00A0428A" w14:paraId="21D8E5E9" w14:textId="77777777">
            <w:pPr>
              <w:pStyle w:val="BodyText"/>
              <w:rPr>
                <w:rFonts w:ascii="Calibri" w:hAnsi="Calibri" w:cs="Calibri"/>
                <w:sz w:val="22"/>
                <w:szCs w:val="22"/>
              </w:rPr>
            </w:pPr>
            <w:r>
              <w:rPr>
                <w:rFonts w:ascii="Calibri" w:hAnsi="Calibri" w:cs="Calibri"/>
                <w:sz w:val="22"/>
                <w:szCs w:val="22"/>
              </w:rPr>
              <w:t>Research and organise information into the structure of a scientific poster to engage a specific audience.</w:t>
            </w:r>
          </w:p>
        </w:tc>
      </w:tr>
      <w:tr w:rsidRPr="001D27EC" w:rsidR="00A0428A" w:rsidTr="003836A5" w14:paraId="5F60AFA4" w14:textId="77777777">
        <w:trPr>
          <w:trHeight w:val="356"/>
        </w:trPr>
        <w:tc>
          <w:tcPr>
            <w:tcW w:w="2542" w:type="dxa"/>
            <w:tcBorders>
              <w:top w:val="single" w:color="000000" w:sz="8" w:space="0"/>
              <w:left w:val="single" w:color="000000" w:sz="8" w:space="0"/>
              <w:bottom w:val="single" w:color="000000" w:sz="8" w:space="0"/>
              <w:right w:val="single" w:color="000000" w:sz="8" w:space="0"/>
            </w:tcBorders>
            <w:shd w:val="clear" w:color="auto" w:fill="D9EAD3"/>
            <w:tcMar>
              <w:top w:w="100" w:type="dxa"/>
              <w:left w:w="100" w:type="dxa"/>
              <w:bottom w:w="100" w:type="dxa"/>
              <w:right w:w="100" w:type="dxa"/>
            </w:tcMar>
          </w:tcPr>
          <w:p w:rsidRPr="00CA3373" w:rsidR="00A0428A" w:rsidP="003836A5" w:rsidRDefault="00A0428A" w14:paraId="1D651BF8" w14:textId="77777777">
            <w:pPr>
              <w:pStyle w:val="BodyText"/>
              <w:rPr>
                <w:rFonts w:ascii="Calibri" w:hAnsi="Calibri" w:cs="Calibri"/>
                <w:sz w:val="22"/>
                <w:szCs w:val="22"/>
              </w:rPr>
            </w:pPr>
            <w:r w:rsidRPr="00CA3373">
              <w:rPr>
                <w:rFonts w:ascii="Calibri" w:hAnsi="Calibri" w:cs="Calibri"/>
                <w:b/>
                <w:bCs/>
                <w:sz w:val="22"/>
                <w:szCs w:val="22"/>
              </w:rPr>
              <w:t>Science</w:t>
            </w:r>
            <w:r w:rsidRPr="00CA3373">
              <w:rPr>
                <w:rFonts w:ascii="Calibri" w:hAnsi="Calibri" w:cs="Calibri"/>
                <w:sz w:val="22"/>
                <w:szCs w:val="22"/>
              </w:rPr>
              <w:t xml:space="preserve"> – Science Understanding – Biological sciences</w:t>
            </w:r>
          </w:p>
        </w:tc>
        <w:tc>
          <w:tcPr>
            <w:tcW w:w="1382" w:type="dxa"/>
            <w:tcBorders>
              <w:top w:val="single" w:color="000000" w:sz="8" w:space="0"/>
              <w:left w:val="single" w:color="000000" w:sz="8" w:space="0"/>
              <w:bottom w:val="single" w:color="000000" w:sz="8" w:space="0"/>
              <w:right w:val="single" w:color="000000" w:sz="8" w:space="0"/>
            </w:tcBorders>
            <w:shd w:val="clear" w:color="auto" w:fill="D9EAD3"/>
            <w:tcMar>
              <w:top w:w="100" w:type="dxa"/>
              <w:left w:w="100" w:type="dxa"/>
              <w:bottom w:w="100" w:type="dxa"/>
              <w:right w:w="100" w:type="dxa"/>
            </w:tcMar>
          </w:tcPr>
          <w:p w:rsidRPr="00CA3373" w:rsidR="00A0428A" w:rsidP="003836A5" w:rsidRDefault="00A0428A" w14:paraId="4AEEBB68" w14:textId="77777777">
            <w:pPr>
              <w:pStyle w:val="BodyText"/>
              <w:rPr>
                <w:rFonts w:ascii="Calibri" w:hAnsi="Calibri" w:cs="Calibri"/>
                <w:color w:val="auto"/>
                <w:sz w:val="22"/>
                <w:szCs w:val="22"/>
              </w:rPr>
            </w:pPr>
            <w:r w:rsidRPr="00CA3373">
              <w:rPr>
                <w:rFonts w:ascii="Calibri" w:hAnsi="Calibri" w:cs="Calibri"/>
                <w:color w:val="auto"/>
                <w:sz w:val="22"/>
                <w:szCs w:val="22"/>
              </w:rPr>
              <w:t>VC2S8U01</w:t>
            </w:r>
          </w:p>
        </w:tc>
        <w:tc>
          <w:tcPr>
            <w:tcW w:w="0" w:type="auto"/>
            <w:tcBorders>
              <w:top w:val="single" w:color="000000" w:sz="8" w:space="0"/>
              <w:left w:val="single" w:color="000000" w:sz="8" w:space="0"/>
              <w:bottom w:val="single" w:color="000000" w:sz="8" w:space="0"/>
              <w:right w:val="single" w:color="000000" w:sz="8" w:space="0"/>
            </w:tcBorders>
            <w:shd w:val="clear" w:color="auto" w:fill="D9EAD3"/>
            <w:tcMar>
              <w:top w:w="100" w:type="dxa"/>
              <w:left w:w="100" w:type="dxa"/>
              <w:bottom w:w="100" w:type="dxa"/>
              <w:right w:w="100" w:type="dxa"/>
            </w:tcMar>
          </w:tcPr>
          <w:p w:rsidRPr="00CA3373" w:rsidR="00A0428A" w:rsidP="003836A5" w:rsidRDefault="00A0428A" w14:paraId="4398551B" w14:textId="77777777">
            <w:pPr>
              <w:pStyle w:val="BodyText"/>
              <w:tabs>
                <w:tab w:val="left" w:pos="1376"/>
              </w:tabs>
              <w:rPr>
                <w:rFonts w:ascii="Calibri" w:hAnsi="Calibri" w:cs="Calibri"/>
                <w:color w:val="auto"/>
                <w:sz w:val="22"/>
                <w:szCs w:val="22"/>
              </w:rPr>
            </w:pPr>
            <w:r>
              <w:rPr>
                <w:rFonts w:ascii="Calibri" w:hAnsi="Calibri" w:cs="Calibri"/>
                <w:color w:val="auto"/>
                <w:sz w:val="22"/>
                <w:szCs w:val="22"/>
              </w:rPr>
              <w:t>There are similarities and differences within and between groups of organisms living on Earth; the development and use of classification tools, including dichotomous keys, help order and organise human understanding of the diversity of life</w:t>
            </w:r>
          </w:p>
        </w:tc>
        <w:tc>
          <w:tcPr>
            <w:tcW w:w="5895" w:type="dxa"/>
            <w:tcBorders>
              <w:top w:val="single" w:color="000000" w:sz="8" w:space="0"/>
              <w:left w:val="single" w:color="000000" w:sz="8" w:space="0"/>
              <w:bottom w:val="single" w:color="000000" w:sz="8" w:space="0"/>
              <w:right w:val="single" w:color="000000" w:sz="8" w:space="0"/>
            </w:tcBorders>
            <w:shd w:val="clear" w:color="auto" w:fill="D9EAD3"/>
            <w:tcMar>
              <w:top w:w="100" w:type="dxa"/>
              <w:left w:w="100" w:type="dxa"/>
              <w:bottom w:w="100" w:type="dxa"/>
              <w:right w:w="100" w:type="dxa"/>
            </w:tcMar>
          </w:tcPr>
          <w:p w:rsidR="00A0428A" w:rsidP="003836A5" w:rsidRDefault="00A0428A" w14:paraId="4605BBDC" w14:textId="77777777">
            <w:pPr>
              <w:pStyle w:val="BodyText"/>
              <w:rPr>
                <w:rFonts w:ascii="Calibri" w:hAnsi="Calibri" w:cs="Calibri"/>
                <w:sz w:val="22"/>
                <w:szCs w:val="22"/>
              </w:rPr>
            </w:pPr>
            <w:r>
              <w:rPr>
                <w:rFonts w:ascii="Calibri" w:hAnsi="Calibri" w:cs="Calibri"/>
                <w:sz w:val="22"/>
                <w:szCs w:val="22"/>
              </w:rPr>
              <w:t>Identify features of sea slugs.</w:t>
            </w:r>
          </w:p>
          <w:p w:rsidR="00A0428A" w:rsidP="003836A5" w:rsidRDefault="00A0428A" w14:paraId="6504B299" w14:textId="77777777">
            <w:pPr>
              <w:pStyle w:val="BodyText"/>
              <w:rPr>
                <w:rFonts w:ascii="Calibri" w:hAnsi="Calibri" w:cs="Calibri"/>
                <w:sz w:val="22"/>
                <w:szCs w:val="22"/>
              </w:rPr>
            </w:pPr>
            <w:r>
              <w:rPr>
                <w:rFonts w:ascii="Calibri" w:hAnsi="Calibri" w:cs="Calibri"/>
                <w:sz w:val="22"/>
                <w:szCs w:val="22"/>
              </w:rPr>
              <w:t>Compare and contrast scientific illustrations with scientific diagrams.</w:t>
            </w:r>
          </w:p>
          <w:p w:rsidRPr="001D27EC" w:rsidR="00A0428A" w:rsidP="003836A5" w:rsidRDefault="00A0428A" w14:paraId="004482F5" w14:textId="77777777">
            <w:pPr>
              <w:pStyle w:val="BodyText"/>
              <w:rPr>
                <w:rFonts w:ascii="Calibri" w:hAnsi="Calibri" w:cs="Calibri"/>
                <w:sz w:val="22"/>
                <w:szCs w:val="22"/>
              </w:rPr>
            </w:pPr>
            <w:r>
              <w:rPr>
                <w:rFonts w:ascii="Calibri" w:hAnsi="Calibri" w:cs="Calibri"/>
                <w:sz w:val="22"/>
                <w:szCs w:val="22"/>
              </w:rPr>
              <w:t xml:space="preserve">Deconstruct everyday words to understand their scientific meaning. </w:t>
            </w:r>
          </w:p>
        </w:tc>
      </w:tr>
      <w:tr w:rsidR="00A0428A" w:rsidTr="003836A5" w14:paraId="1583661F" w14:textId="77777777">
        <w:trPr>
          <w:trHeight w:val="356"/>
        </w:trPr>
        <w:tc>
          <w:tcPr>
            <w:tcW w:w="2542" w:type="dxa"/>
            <w:tcBorders>
              <w:top w:val="single" w:color="000000" w:sz="8" w:space="0"/>
              <w:left w:val="single" w:color="000000" w:sz="8" w:space="0"/>
              <w:bottom w:val="single" w:color="000000" w:sz="8" w:space="0"/>
              <w:right w:val="single" w:color="000000" w:sz="8" w:space="0"/>
            </w:tcBorders>
            <w:shd w:val="clear" w:color="auto" w:fill="D9EAD3"/>
            <w:tcMar>
              <w:top w:w="100" w:type="dxa"/>
              <w:left w:w="100" w:type="dxa"/>
              <w:bottom w:w="100" w:type="dxa"/>
              <w:right w:w="100" w:type="dxa"/>
            </w:tcMar>
          </w:tcPr>
          <w:p w:rsidRPr="00CA3373" w:rsidR="00A0428A" w:rsidP="003836A5" w:rsidRDefault="00A0428A" w14:paraId="1B3F2117" w14:textId="77777777">
            <w:pPr>
              <w:pStyle w:val="BodyText"/>
              <w:rPr>
                <w:rFonts w:ascii="Calibri" w:hAnsi="Calibri" w:cs="Calibri"/>
                <w:b/>
                <w:bCs/>
                <w:sz w:val="22"/>
                <w:szCs w:val="22"/>
              </w:rPr>
            </w:pPr>
            <w:r w:rsidRPr="00CA3373">
              <w:rPr>
                <w:rFonts w:ascii="Calibri" w:hAnsi="Calibri" w:cs="Calibri"/>
                <w:b/>
                <w:bCs/>
                <w:sz w:val="22"/>
                <w:szCs w:val="22"/>
              </w:rPr>
              <w:t>Science</w:t>
            </w:r>
            <w:r w:rsidRPr="00CA3373">
              <w:rPr>
                <w:rFonts w:ascii="Calibri" w:hAnsi="Calibri" w:cs="Calibri"/>
                <w:sz w:val="22"/>
                <w:szCs w:val="22"/>
              </w:rPr>
              <w:t xml:space="preserve"> – Science Understanding – Biological sciences</w:t>
            </w:r>
          </w:p>
        </w:tc>
        <w:tc>
          <w:tcPr>
            <w:tcW w:w="1382" w:type="dxa"/>
            <w:tcBorders>
              <w:top w:val="single" w:color="000000" w:sz="8" w:space="0"/>
              <w:left w:val="single" w:color="000000" w:sz="8" w:space="0"/>
              <w:bottom w:val="single" w:color="000000" w:sz="8" w:space="0"/>
              <w:right w:val="single" w:color="000000" w:sz="8" w:space="0"/>
            </w:tcBorders>
            <w:shd w:val="clear" w:color="auto" w:fill="D9EAD3"/>
            <w:tcMar>
              <w:top w:w="100" w:type="dxa"/>
              <w:left w:w="100" w:type="dxa"/>
              <w:bottom w:w="100" w:type="dxa"/>
              <w:right w:w="100" w:type="dxa"/>
            </w:tcMar>
          </w:tcPr>
          <w:p w:rsidRPr="00CA3373" w:rsidR="00A0428A" w:rsidP="003836A5" w:rsidRDefault="00A0428A" w14:paraId="5FE5308B" w14:textId="77777777">
            <w:pPr>
              <w:pStyle w:val="BodyText"/>
              <w:rPr>
                <w:rFonts w:ascii="Calibri" w:hAnsi="Calibri" w:cs="Calibri"/>
                <w:color w:val="auto"/>
                <w:sz w:val="22"/>
                <w:szCs w:val="22"/>
              </w:rPr>
            </w:pPr>
            <w:r w:rsidRPr="00CA3373">
              <w:rPr>
                <w:rFonts w:ascii="Calibri" w:hAnsi="Calibri" w:cs="Calibri"/>
                <w:color w:val="auto"/>
                <w:sz w:val="22"/>
                <w:szCs w:val="22"/>
              </w:rPr>
              <w:t>VC2S8U0</w:t>
            </w:r>
            <w:r>
              <w:rPr>
                <w:rFonts w:ascii="Calibri" w:hAnsi="Calibri" w:cs="Calibri"/>
                <w:color w:val="auto"/>
                <w:sz w:val="22"/>
                <w:szCs w:val="22"/>
              </w:rPr>
              <w:t>4</w:t>
            </w:r>
          </w:p>
        </w:tc>
        <w:tc>
          <w:tcPr>
            <w:tcW w:w="0" w:type="auto"/>
            <w:tcBorders>
              <w:top w:val="single" w:color="000000" w:sz="8" w:space="0"/>
              <w:left w:val="single" w:color="000000" w:sz="8" w:space="0"/>
              <w:bottom w:val="single" w:color="000000" w:sz="8" w:space="0"/>
              <w:right w:val="single" w:color="000000" w:sz="8" w:space="0"/>
            </w:tcBorders>
            <w:shd w:val="clear" w:color="auto" w:fill="D9EAD3"/>
            <w:tcMar>
              <w:top w:w="100" w:type="dxa"/>
              <w:left w:w="100" w:type="dxa"/>
              <w:bottom w:w="100" w:type="dxa"/>
              <w:right w:w="100" w:type="dxa"/>
            </w:tcMar>
          </w:tcPr>
          <w:p w:rsidR="00A0428A" w:rsidP="003836A5" w:rsidRDefault="00A0428A" w14:paraId="76841F62" w14:textId="77777777">
            <w:pPr>
              <w:pStyle w:val="BodyText"/>
              <w:tabs>
                <w:tab w:val="left" w:pos="1376"/>
              </w:tabs>
              <w:rPr>
                <w:rFonts w:ascii="Calibri" w:hAnsi="Calibri" w:cs="Calibri"/>
                <w:color w:val="auto"/>
                <w:sz w:val="22"/>
                <w:szCs w:val="22"/>
              </w:rPr>
            </w:pPr>
            <w:r>
              <w:rPr>
                <w:rFonts w:ascii="Calibri" w:hAnsi="Calibri" w:cs="Calibri"/>
                <w:color w:val="auto"/>
                <w:sz w:val="22"/>
                <w:szCs w:val="22"/>
              </w:rPr>
              <w:t>Matter and energy flow through ecosystems and can be represented using models, including food webs and food pyramids; populations will be affected by changing biotic and abiotic factors in an ecosystem including habitat loss, climate change, seasonal migration and introduction or removal of species</w:t>
            </w:r>
          </w:p>
        </w:tc>
        <w:tc>
          <w:tcPr>
            <w:tcW w:w="5895" w:type="dxa"/>
            <w:tcBorders>
              <w:top w:val="single" w:color="000000" w:sz="8" w:space="0"/>
              <w:left w:val="single" w:color="000000" w:sz="8" w:space="0"/>
              <w:bottom w:val="single" w:color="000000" w:sz="8" w:space="0"/>
              <w:right w:val="single" w:color="000000" w:sz="8" w:space="0"/>
            </w:tcBorders>
            <w:shd w:val="clear" w:color="auto" w:fill="D9EAD3"/>
            <w:tcMar>
              <w:top w:w="100" w:type="dxa"/>
              <w:left w:w="100" w:type="dxa"/>
              <w:bottom w:w="100" w:type="dxa"/>
              <w:right w:w="100" w:type="dxa"/>
            </w:tcMar>
          </w:tcPr>
          <w:p w:rsidR="00A0428A" w:rsidP="003836A5" w:rsidRDefault="00A0428A" w14:paraId="45B4D91A" w14:textId="77777777">
            <w:pPr>
              <w:pStyle w:val="BodyText"/>
              <w:rPr>
                <w:rFonts w:ascii="Calibri" w:hAnsi="Calibri" w:cs="Calibri"/>
                <w:sz w:val="22"/>
                <w:szCs w:val="22"/>
              </w:rPr>
            </w:pPr>
            <w:r>
              <w:rPr>
                <w:rFonts w:ascii="Calibri" w:hAnsi="Calibri" w:cs="Calibri"/>
                <w:sz w:val="22"/>
                <w:szCs w:val="22"/>
              </w:rPr>
              <w:t>Research and organise information into the structure of a scientific poster to engage a specific audience.</w:t>
            </w:r>
          </w:p>
          <w:p w:rsidR="00A0428A" w:rsidP="003836A5" w:rsidRDefault="00A0428A" w14:paraId="45F9A6DE" w14:textId="77777777">
            <w:pPr>
              <w:pStyle w:val="BodyText"/>
              <w:rPr>
                <w:rFonts w:ascii="Calibri" w:hAnsi="Calibri" w:cs="Calibri"/>
                <w:sz w:val="22"/>
                <w:szCs w:val="22"/>
              </w:rPr>
            </w:pPr>
          </w:p>
        </w:tc>
      </w:tr>
      <w:tr w:rsidRPr="001D27EC" w:rsidR="00A0428A" w:rsidTr="003836A5" w14:paraId="28DB6353" w14:textId="77777777">
        <w:trPr>
          <w:trHeight w:val="356"/>
        </w:trPr>
        <w:tc>
          <w:tcPr>
            <w:tcW w:w="2542" w:type="dxa"/>
            <w:tcBorders>
              <w:top w:val="single" w:color="000000" w:sz="8" w:space="0"/>
              <w:left w:val="single" w:color="000000" w:sz="8" w:space="0"/>
              <w:bottom w:val="single" w:color="000000" w:sz="8" w:space="0"/>
              <w:right w:val="single" w:color="000000" w:sz="8" w:space="0"/>
            </w:tcBorders>
            <w:shd w:val="clear" w:color="auto" w:fill="D9EAD3"/>
            <w:tcMar>
              <w:top w:w="100" w:type="dxa"/>
              <w:left w:w="100" w:type="dxa"/>
              <w:bottom w:w="100" w:type="dxa"/>
              <w:right w:w="100" w:type="dxa"/>
            </w:tcMar>
          </w:tcPr>
          <w:p w:rsidRPr="00CA3373" w:rsidR="00A0428A" w:rsidP="003836A5" w:rsidRDefault="00A0428A" w14:paraId="6CF17413" w14:textId="77777777">
            <w:pPr>
              <w:pStyle w:val="BodyText"/>
              <w:rPr>
                <w:rFonts w:ascii="Calibri" w:hAnsi="Calibri" w:cs="Calibri"/>
                <w:sz w:val="22"/>
                <w:szCs w:val="22"/>
              </w:rPr>
            </w:pPr>
            <w:r w:rsidRPr="00C57783">
              <w:rPr>
                <w:rFonts w:ascii="Calibri" w:hAnsi="Calibri" w:cs="Calibri"/>
                <w:b/>
                <w:bCs/>
                <w:sz w:val="22"/>
                <w:szCs w:val="22"/>
              </w:rPr>
              <w:t>Science</w:t>
            </w:r>
            <w:r w:rsidRPr="00CA3373">
              <w:rPr>
                <w:rFonts w:ascii="Calibri" w:hAnsi="Calibri" w:cs="Calibri"/>
                <w:sz w:val="22"/>
                <w:szCs w:val="22"/>
              </w:rPr>
              <w:t xml:space="preserve"> – Science Inquiry – Processing, modelling and analysing </w:t>
            </w:r>
          </w:p>
        </w:tc>
        <w:tc>
          <w:tcPr>
            <w:tcW w:w="1382" w:type="dxa"/>
            <w:tcBorders>
              <w:top w:val="single" w:color="000000" w:sz="8" w:space="0"/>
              <w:left w:val="single" w:color="000000" w:sz="8" w:space="0"/>
              <w:bottom w:val="single" w:color="000000" w:sz="8" w:space="0"/>
              <w:right w:val="single" w:color="000000" w:sz="8" w:space="0"/>
            </w:tcBorders>
            <w:shd w:val="clear" w:color="auto" w:fill="D9EAD3"/>
            <w:tcMar>
              <w:top w:w="100" w:type="dxa"/>
              <w:left w:w="100" w:type="dxa"/>
              <w:bottom w:w="100" w:type="dxa"/>
              <w:right w:w="100" w:type="dxa"/>
            </w:tcMar>
          </w:tcPr>
          <w:p w:rsidRPr="001D27EC" w:rsidR="00A0428A" w:rsidP="003836A5" w:rsidRDefault="00A0428A" w14:paraId="05FEDB51" w14:textId="77777777">
            <w:pPr>
              <w:pStyle w:val="BodyText"/>
              <w:rPr>
                <w:rFonts w:ascii="Calibri" w:hAnsi="Calibri" w:cs="Calibri"/>
                <w:color w:val="auto"/>
                <w:sz w:val="22"/>
                <w:szCs w:val="22"/>
              </w:rPr>
            </w:pPr>
            <w:r w:rsidRPr="001D27EC">
              <w:rPr>
                <w:rFonts w:ascii="Calibri" w:hAnsi="Calibri" w:cs="Calibri"/>
                <w:color w:val="auto"/>
                <w:sz w:val="22"/>
                <w:szCs w:val="22"/>
              </w:rPr>
              <w:t>VC2S8I04</w:t>
            </w:r>
          </w:p>
        </w:tc>
        <w:tc>
          <w:tcPr>
            <w:tcW w:w="0" w:type="auto"/>
            <w:tcBorders>
              <w:top w:val="single" w:color="000000" w:sz="8" w:space="0"/>
              <w:left w:val="single" w:color="000000" w:sz="8" w:space="0"/>
              <w:bottom w:val="single" w:color="000000" w:sz="8" w:space="0"/>
              <w:right w:val="single" w:color="000000" w:sz="8" w:space="0"/>
            </w:tcBorders>
            <w:shd w:val="clear" w:color="auto" w:fill="D9EAD3"/>
            <w:tcMar>
              <w:top w:w="100" w:type="dxa"/>
              <w:left w:w="100" w:type="dxa"/>
              <w:bottom w:w="100" w:type="dxa"/>
              <w:right w:w="100" w:type="dxa"/>
            </w:tcMar>
          </w:tcPr>
          <w:p w:rsidRPr="001D27EC" w:rsidR="00A0428A" w:rsidP="003836A5" w:rsidRDefault="00A0428A" w14:paraId="1D3060CF" w14:textId="77777777">
            <w:pPr>
              <w:pStyle w:val="BodyText"/>
              <w:tabs>
                <w:tab w:val="left" w:pos="1376"/>
              </w:tabs>
              <w:rPr>
                <w:rFonts w:ascii="Calibri" w:hAnsi="Calibri" w:cs="Calibri"/>
                <w:color w:val="auto"/>
                <w:sz w:val="22"/>
                <w:szCs w:val="22"/>
              </w:rPr>
            </w:pPr>
            <w:r w:rsidRPr="001D27EC">
              <w:rPr>
                <w:rFonts w:ascii="Calibri" w:hAnsi="Calibri" w:cs="Calibri"/>
                <w:color w:val="auto"/>
                <w:sz w:val="22"/>
                <w:szCs w:val="22"/>
              </w:rPr>
              <w:t>Data and information can be organised and processed by selecting and constructing representations including tables, graphs, keys, models and mathematical relationships</w:t>
            </w:r>
          </w:p>
        </w:tc>
        <w:tc>
          <w:tcPr>
            <w:tcW w:w="5895" w:type="dxa"/>
            <w:tcBorders>
              <w:top w:val="single" w:color="000000" w:sz="8" w:space="0"/>
              <w:left w:val="single" w:color="000000" w:sz="8" w:space="0"/>
              <w:bottom w:val="single" w:color="000000" w:sz="8" w:space="0"/>
              <w:right w:val="single" w:color="000000" w:sz="8" w:space="0"/>
            </w:tcBorders>
            <w:shd w:val="clear" w:color="auto" w:fill="D9EAD3"/>
            <w:tcMar>
              <w:top w:w="100" w:type="dxa"/>
              <w:left w:w="100" w:type="dxa"/>
              <w:bottom w:w="100" w:type="dxa"/>
              <w:right w:w="100" w:type="dxa"/>
            </w:tcMar>
          </w:tcPr>
          <w:p w:rsidR="00A0428A" w:rsidP="003836A5" w:rsidRDefault="00A0428A" w14:paraId="63FEA962" w14:textId="77777777">
            <w:pPr>
              <w:pStyle w:val="BodyText"/>
              <w:rPr>
                <w:rFonts w:ascii="Calibri" w:hAnsi="Calibri" w:cs="Calibri"/>
                <w:sz w:val="22"/>
                <w:szCs w:val="22"/>
              </w:rPr>
            </w:pPr>
            <w:r>
              <w:rPr>
                <w:rFonts w:ascii="Calibri" w:hAnsi="Calibri" w:cs="Calibri"/>
                <w:sz w:val="22"/>
                <w:szCs w:val="22"/>
              </w:rPr>
              <w:t>Understand that data can be collected by scientists and citizen scientists, and each have strengths and weaknesses.</w:t>
            </w:r>
          </w:p>
          <w:p w:rsidRPr="001D27EC" w:rsidR="00A0428A" w:rsidP="003836A5" w:rsidRDefault="00A0428A" w14:paraId="3BB4F9AE" w14:textId="77777777">
            <w:pPr>
              <w:pStyle w:val="BodyText"/>
              <w:rPr>
                <w:rFonts w:ascii="Calibri" w:hAnsi="Calibri" w:cs="Calibri"/>
                <w:sz w:val="22"/>
                <w:szCs w:val="22"/>
              </w:rPr>
            </w:pPr>
          </w:p>
        </w:tc>
      </w:tr>
      <w:tr w:rsidRPr="001D27EC" w:rsidR="00A0428A" w:rsidTr="003836A5" w14:paraId="620BEE24" w14:textId="77777777">
        <w:trPr>
          <w:trHeight w:val="356"/>
        </w:trPr>
        <w:tc>
          <w:tcPr>
            <w:tcW w:w="2542" w:type="dxa"/>
            <w:tcBorders>
              <w:top w:val="single" w:color="000000" w:sz="8" w:space="0"/>
              <w:left w:val="single" w:color="000000" w:sz="8" w:space="0"/>
              <w:bottom w:val="single" w:color="000000" w:sz="8" w:space="0"/>
              <w:right w:val="single" w:color="000000" w:sz="8" w:space="0"/>
            </w:tcBorders>
            <w:shd w:val="clear" w:color="auto" w:fill="D9EAD3"/>
            <w:tcMar>
              <w:top w:w="100" w:type="dxa"/>
              <w:left w:w="100" w:type="dxa"/>
              <w:bottom w:w="100" w:type="dxa"/>
              <w:right w:w="100" w:type="dxa"/>
            </w:tcMar>
          </w:tcPr>
          <w:p w:rsidRPr="00CA3373" w:rsidR="00A0428A" w:rsidP="003836A5" w:rsidRDefault="00A0428A" w14:paraId="037E3C33" w14:textId="77777777">
            <w:pPr>
              <w:pStyle w:val="BodyText"/>
              <w:rPr>
                <w:rFonts w:ascii="Calibri" w:hAnsi="Calibri" w:cs="Calibri"/>
                <w:sz w:val="22"/>
                <w:szCs w:val="22"/>
              </w:rPr>
            </w:pPr>
            <w:r w:rsidRPr="00C57783">
              <w:rPr>
                <w:rFonts w:ascii="Calibri" w:hAnsi="Calibri" w:cs="Calibri"/>
                <w:b/>
                <w:bCs/>
                <w:sz w:val="22"/>
                <w:szCs w:val="22"/>
              </w:rPr>
              <w:t>Science</w:t>
            </w:r>
            <w:r w:rsidRPr="00CA3373">
              <w:rPr>
                <w:rFonts w:ascii="Calibri" w:hAnsi="Calibri" w:cs="Calibri"/>
                <w:sz w:val="22"/>
                <w:szCs w:val="22"/>
              </w:rPr>
              <w:t xml:space="preserve"> – Science Inquiry – Processing, modelling and analysing </w:t>
            </w:r>
          </w:p>
        </w:tc>
        <w:tc>
          <w:tcPr>
            <w:tcW w:w="1382" w:type="dxa"/>
            <w:tcBorders>
              <w:top w:val="single" w:color="000000" w:sz="8" w:space="0"/>
              <w:left w:val="single" w:color="000000" w:sz="8" w:space="0"/>
              <w:bottom w:val="single" w:color="000000" w:sz="8" w:space="0"/>
              <w:right w:val="single" w:color="000000" w:sz="8" w:space="0"/>
            </w:tcBorders>
            <w:shd w:val="clear" w:color="auto" w:fill="D9EAD3"/>
            <w:tcMar>
              <w:top w:w="100" w:type="dxa"/>
              <w:left w:w="100" w:type="dxa"/>
              <w:bottom w:w="100" w:type="dxa"/>
              <w:right w:w="100" w:type="dxa"/>
            </w:tcMar>
          </w:tcPr>
          <w:p w:rsidRPr="001D27EC" w:rsidR="00A0428A" w:rsidP="003836A5" w:rsidRDefault="00A0428A" w14:paraId="1CD82A39" w14:textId="77777777">
            <w:pPr>
              <w:pStyle w:val="BodyText"/>
              <w:rPr>
                <w:rFonts w:ascii="Calibri" w:hAnsi="Calibri" w:cs="Calibri"/>
                <w:color w:val="auto"/>
                <w:sz w:val="22"/>
                <w:szCs w:val="22"/>
              </w:rPr>
            </w:pPr>
            <w:r w:rsidRPr="001D27EC">
              <w:rPr>
                <w:rFonts w:ascii="Calibri" w:hAnsi="Calibri" w:cs="Calibri"/>
                <w:color w:val="auto"/>
                <w:sz w:val="22"/>
                <w:szCs w:val="22"/>
              </w:rPr>
              <w:t>VC2S8I05</w:t>
            </w:r>
          </w:p>
        </w:tc>
        <w:tc>
          <w:tcPr>
            <w:tcW w:w="0" w:type="auto"/>
            <w:tcBorders>
              <w:top w:val="single" w:color="000000" w:sz="8" w:space="0"/>
              <w:left w:val="single" w:color="000000" w:sz="8" w:space="0"/>
              <w:bottom w:val="single" w:color="000000" w:sz="8" w:space="0"/>
              <w:right w:val="single" w:color="000000" w:sz="8" w:space="0"/>
            </w:tcBorders>
            <w:shd w:val="clear" w:color="auto" w:fill="D9EAD3"/>
            <w:tcMar>
              <w:top w:w="100" w:type="dxa"/>
              <w:left w:w="100" w:type="dxa"/>
              <w:bottom w:w="100" w:type="dxa"/>
              <w:right w:w="100" w:type="dxa"/>
            </w:tcMar>
          </w:tcPr>
          <w:p w:rsidRPr="001D27EC" w:rsidR="00A0428A" w:rsidP="003836A5" w:rsidRDefault="00A0428A" w14:paraId="2BD8A14D" w14:textId="77777777">
            <w:pPr>
              <w:pStyle w:val="BodyText"/>
              <w:tabs>
                <w:tab w:val="left" w:pos="1376"/>
              </w:tabs>
              <w:rPr>
                <w:rFonts w:ascii="Calibri" w:hAnsi="Calibri" w:cs="Calibri"/>
                <w:color w:val="auto"/>
                <w:sz w:val="22"/>
                <w:szCs w:val="22"/>
              </w:rPr>
            </w:pPr>
            <w:r w:rsidRPr="001D27EC">
              <w:rPr>
                <w:rFonts w:ascii="Calibri" w:hAnsi="Calibri" w:cs="Calibri"/>
                <w:color w:val="auto"/>
                <w:sz w:val="22"/>
                <w:szCs w:val="22"/>
              </w:rPr>
              <w:t>Information and processed data can be analysed to show patterns, trends and relationships, and to identify anomalies</w:t>
            </w:r>
          </w:p>
        </w:tc>
        <w:tc>
          <w:tcPr>
            <w:tcW w:w="5895" w:type="dxa"/>
            <w:tcBorders>
              <w:top w:val="single" w:color="000000" w:sz="8" w:space="0"/>
              <w:left w:val="single" w:color="000000" w:sz="8" w:space="0"/>
              <w:bottom w:val="single" w:color="000000" w:sz="8" w:space="0"/>
              <w:right w:val="single" w:color="000000" w:sz="8" w:space="0"/>
            </w:tcBorders>
            <w:shd w:val="clear" w:color="auto" w:fill="D9EAD3"/>
            <w:tcMar>
              <w:top w:w="100" w:type="dxa"/>
              <w:left w:w="100" w:type="dxa"/>
              <w:bottom w:w="100" w:type="dxa"/>
              <w:right w:w="100" w:type="dxa"/>
            </w:tcMar>
          </w:tcPr>
          <w:p w:rsidR="00A0428A" w:rsidP="003836A5" w:rsidRDefault="00A0428A" w14:paraId="30B0E396" w14:textId="77777777">
            <w:pPr>
              <w:pStyle w:val="BodyText"/>
              <w:rPr>
                <w:rFonts w:ascii="Calibri" w:hAnsi="Calibri" w:cs="Calibri"/>
                <w:sz w:val="22"/>
                <w:szCs w:val="22"/>
              </w:rPr>
            </w:pPr>
            <w:r>
              <w:rPr>
                <w:rFonts w:ascii="Calibri" w:hAnsi="Calibri" w:cs="Calibri"/>
                <w:sz w:val="22"/>
                <w:szCs w:val="22"/>
              </w:rPr>
              <w:t>Understand that data can be collected by scientists and citizen scientists, and each have strengths and weaknesses.</w:t>
            </w:r>
          </w:p>
          <w:p w:rsidRPr="001D27EC" w:rsidR="00A0428A" w:rsidP="003836A5" w:rsidRDefault="00A0428A" w14:paraId="0D17B874" w14:textId="77777777">
            <w:pPr>
              <w:pStyle w:val="BodyText"/>
              <w:rPr>
                <w:rFonts w:ascii="Calibri" w:hAnsi="Calibri" w:cs="Calibri"/>
                <w:sz w:val="22"/>
                <w:szCs w:val="22"/>
              </w:rPr>
            </w:pPr>
          </w:p>
        </w:tc>
      </w:tr>
      <w:tr w:rsidRPr="001D27EC" w:rsidR="00A0428A" w:rsidTr="003836A5" w14:paraId="7C1D2455" w14:textId="77777777">
        <w:trPr>
          <w:trHeight w:val="356"/>
        </w:trPr>
        <w:tc>
          <w:tcPr>
            <w:tcW w:w="2542" w:type="dxa"/>
            <w:tcBorders>
              <w:top w:val="single" w:color="000000" w:sz="8" w:space="0"/>
              <w:left w:val="single" w:color="000000" w:sz="8" w:space="0"/>
              <w:bottom w:val="single" w:color="000000" w:sz="8" w:space="0"/>
              <w:right w:val="single" w:color="000000" w:sz="8" w:space="0"/>
            </w:tcBorders>
            <w:shd w:val="clear" w:color="auto" w:fill="D9EAD3"/>
            <w:tcMar>
              <w:top w:w="100" w:type="dxa"/>
              <w:left w:w="100" w:type="dxa"/>
              <w:bottom w:w="100" w:type="dxa"/>
              <w:right w:w="100" w:type="dxa"/>
            </w:tcMar>
          </w:tcPr>
          <w:p w:rsidRPr="001D27EC" w:rsidR="00A0428A" w:rsidP="003836A5" w:rsidRDefault="00A0428A" w14:paraId="7EBBB729" w14:textId="77777777">
            <w:pPr>
              <w:pStyle w:val="BodyText"/>
              <w:rPr>
                <w:rFonts w:ascii="Calibri" w:hAnsi="Calibri" w:cs="Calibri"/>
                <w:sz w:val="22"/>
                <w:szCs w:val="22"/>
              </w:rPr>
            </w:pPr>
            <w:r w:rsidRPr="00C57783">
              <w:rPr>
                <w:rFonts w:ascii="Calibri" w:hAnsi="Calibri" w:cs="Calibri"/>
                <w:b/>
                <w:bCs/>
                <w:sz w:val="22"/>
                <w:szCs w:val="22"/>
              </w:rPr>
              <w:t>Science</w:t>
            </w:r>
            <w:r w:rsidRPr="001D27EC">
              <w:rPr>
                <w:rFonts w:ascii="Calibri" w:hAnsi="Calibri" w:cs="Calibri"/>
                <w:sz w:val="22"/>
                <w:szCs w:val="22"/>
              </w:rPr>
              <w:t xml:space="preserve"> – Science Inquiry – Evaluating </w:t>
            </w:r>
          </w:p>
        </w:tc>
        <w:tc>
          <w:tcPr>
            <w:tcW w:w="1382" w:type="dxa"/>
            <w:tcBorders>
              <w:top w:val="single" w:color="000000" w:sz="8" w:space="0"/>
              <w:left w:val="single" w:color="000000" w:sz="8" w:space="0"/>
              <w:bottom w:val="single" w:color="000000" w:sz="8" w:space="0"/>
              <w:right w:val="single" w:color="000000" w:sz="8" w:space="0"/>
            </w:tcBorders>
            <w:shd w:val="clear" w:color="auto" w:fill="D9EAD3"/>
            <w:tcMar>
              <w:top w:w="100" w:type="dxa"/>
              <w:left w:w="100" w:type="dxa"/>
              <w:bottom w:w="100" w:type="dxa"/>
              <w:right w:w="100" w:type="dxa"/>
            </w:tcMar>
          </w:tcPr>
          <w:p w:rsidRPr="001D27EC" w:rsidR="00A0428A" w:rsidP="003836A5" w:rsidRDefault="00A0428A" w14:paraId="026EA92B" w14:textId="77777777">
            <w:pPr>
              <w:pStyle w:val="BodyText"/>
              <w:rPr>
                <w:rFonts w:ascii="Calibri" w:hAnsi="Calibri" w:cs="Calibri"/>
                <w:color w:val="auto"/>
                <w:sz w:val="22"/>
                <w:szCs w:val="22"/>
              </w:rPr>
            </w:pPr>
            <w:r w:rsidRPr="001D27EC">
              <w:rPr>
                <w:rFonts w:ascii="Calibri" w:hAnsi="Calibri" w:cs="Calibri"/>
                <w:color w:val="auto"/>
                <w:sz w:val="22"/>
                <w:szCs w:val="22"/>
              </w:rPr>
              <w:t>VC2S8I06</w:t>
            </w:r>
          </w:p>
        </w:tc>
        <w:tc>
          <w:tcPr>
            <w:tcW w:w="0" w:type="auto"/>
            <w:tcBorders>
              <w:top w:val="single" w:color="000000" w:sz="8" w:space="0"/>
              <w:left w:val="single" w:color="000000" w:sz="8" w:space="0"/>
              <w:bottom w:val="single" w:color="000000" w:sz="8" w:space="0"/>
              <w:right w:val="single" w:color="000000" w:sz="8" w:space="0"/>
            </w:tcBorders>
            <w:shd w:val="clear" w:color="auto" w:fill="D9EAD3"/>
            <w:tcMar>
              <w:top w:w="100" w:type="dxa"/>
              <w:left w:w="100" w:type="dxa"/>
              <w:bottom w:w="100" w:type="dxa"/>
              <w:right w:w="100" w:type="dxa"/>
            </w:tcMar>
          </w:tcPr>
          <w:p w:rsidRPr="001D27EC" w:rsidR="00A0428A" w:rsidP="003836A5" w:rsidRDefault="00A0428A" w14:paraId="6A5C811A" w14:textId="77777777">
            <w:pPr>
              <w:pStyle w:val="BodyText"/>
              <w:tabs>
                <w:tab w:val="left" w:pos="1376"/>
              </w:tabs>
              <w:rPr>
                <w:rFonts w:ascii="Calibri" w:hAnsi="Calibri" w:cs="Calibri"/>
                <w:color w:val="auto"/>
                <w:sz w:val="22"/>
                <w:szCs w:val="22"/>
              </w:rPr>
            </w:pPr>
            <w:r w:rsidRPr="001D27EC">
              <w:rPr>
                <w:rFonts w:ascii="Calibri" w:hAnsi="Calibri" w:cs="Calibri"/>
                <w:color w:val="auto"/>
                <w:sz w:val="22"/>
                <w:szCs w:val="22"/>
              </w:rPr>
              <w:t>Scientific methods, conclusions and claims can be analysed to identify assumptions, possible sources of error, conflicting evidence and unanswered questions</w:t>
            </w:r>
          </w:p>
        </w:tc>
        <w:tc>
          <w:tcPr>
            <w:tcW w:w="5895" w:type="dxa"/>
            <w:tcBorders>
              <w:top w:val="single" w:color="000000" w:sz="8" w:space="0"/>
              <w:left w:val="single" w:color="000000" w:sz="8" w:space="0"/>
              <w:bottom w:val="single" w:color="000000" w:sz="8" w:space="0"/>
              <w:right w:val="single" w:color="000000" w:sz="8" w:space="0"/>
            </w:tcBorders>
            <w:shd w:val="clear" w:color="auto" w:fill="D9EAD3"/>
            <w:tcMar>
              <w:top w:w="100" w:type="dxa"/>
              <w:left w:w="100" w:type="dxa"/>
              <w:bottom w:w="100" w:type="dxa"/>
              <w:right w:w="100" w:type="dxa"/>
            </w:tcMar>
          </w:tcPr>
          <w:p w:rsidR="00A0428A" w:rsidP="003836A5" w:rsidRDefault="00A0428A" w14:paraId="79D1C246" w14:textId="77777777">
            <w:pPr>
              <w:pStyle w:val="BodyText"/>
              <w:rPr>
                <w:rFonts w:ascii="Calibri" w:hAnsi="Calibri" w:cs="Calibri"/>
                <w:sz w:val="22"/>
                <w:szCs w:val="22"/>
              </w:rPr>
            </w:pPr>
            <w:r>
              <w:rPr>
                <w:rFonts w:ascii="Calibri" w:hAnsi="Calibri" w:cs="Calibri"/>
                <w:sz w:val="22"/>
                <w:szCs w:val="22"/>
              </w:rPr>
              <w:t>Research and organise information into the structure of a scientific poster to engage a specific audience.</w:t>
            </w:r>
          </w:p>
          <w:p w:rsidR="00A0428A" w:rsidP="003836A5" w:rsidRDefault="00A0428A" w14:paraId="7F16E39F" w14:textId="77777777">
            <w:pPr>
              <w:pStyle w:val="BodyText"/>
              <w:rPr>
                <w:rFonts w:ascii="Calibri" w:hAnsi="Calibri" w:cs="Calibri"/>
                <w:sz w:val="22"/>
                <w:szCs w:val="22"/>
              </w:rPr>
            </w:pPr>
            <w:r>
              <w:rPr>
                <w:rFonts w:ascii="Calibri" w:hAnsi="Calibri" w:cs="Calibri"/>
                <w:sz w:val="22"/>
                <w:szCs w:val="22"/>
              </w:rPr>
              <w:t>Understand that data can be collected by scientists and citizen scientists, and each have strengths and weaknesses.</w:t>
            </w:r>
          </w:p>
          <w:p w:rsidRPr="001D27EC" w:rsidR="00A0428A" w:rsidP="003836A5" w:rsidRDefault="00A0428A" w14:paraId="2C27560E" w14:textId="77777777">
            <w:pPr>
              <w:pStyle w:val="BodyText"/>
              <w:rPr>
                <w:rFonts w:ascii="Calibri" w:hAnsi="Calibri" w:cs="Calibri"/>
                <w:sz w:val="22"/>
                <w:szCs w:val="22"/>
              </w:rPr>
            </w:pPr>
          </w:p>
        </w:tc>
      </w:tr>
      <w:tr w:rsidRPr="001D27EC" w:rsidR="00A0428A" w:rsidTr="003836A5" w14:paraId="03F04572" w14:textId="77777777">
        <w:trPr>
          <w:trHeight w:val="356"/>
        </w:trPr>
        <w:tc>
          <w:tcPr>
            <w:tcW w:w="2542" w:type="dxa"/>
            <w:tcBorders>
              <w:top w:val="single" w:color="000000" w:sz="8" w:space="0"/>
              <w:left w:val="single" w:color="000000" w:sz="8" w:space="0"/>
              <w:bottom w:val="single" w:color="000000" w:sz="8" w:space="0"/>
              <w:right w:val="single" w:color="000000" w:sz="8" w:space="0"/>
            </w:tcBorders>
            <w:shd w:val="clear" w:color="auto" w:fill="F2CEED"/>
            <w:tcMar>
              <w:top w:w="100" w:type="dxa"/>
              <w:left w:w="100" w:type="dxa"/>
              <w:bottom w:w="100" w:type="dxa"/>
              <w:right w:w="100" w:type="dxa"/>
            </w:tcMar>
          </w:tcPr>
          <w:p w:rsidRPr="006E2529" w:rsidR="00A0428A" w:rsidP="003836A5" w:rsidRDefault="00A0428A" w14:paraId="0507DB80" w14:textId="77777777">
            <w:pPr>
              <w:pStyle w:val="BodyText"/>
              <w:rPr>
                <w:rFonts w:ascii="Calibri" w:hAnsi="Calibri" w:cs="Calibri"/>
                <w:b/>
                <w:bCs/>
                <w:sz w:val="22"/>
                <w:szCs w:val="22"/>
              </w:rPr>
            </w:pPr>
            <w:r>
              <w:rPr>
                <w:rFonts w:ascii="Calibri" w:hAnsi="Calibri" w:cs="Calibri"/>
                <w:b/>
                <w:bCs/>
                <w:sz w:val="22"/>
                <w:szCs w:val="22"/>
              </w:rPr>
              <w:t xml:space="preserve">Humanities – </w:t>
            </w:r>
            <w:r w:rsidRPr="006E2529">
              <w:rPr>
                <w:rFonts w:ascii="Calibri" w:hAnsi="Calibri" w:cs="Calibri"/>
                <w:sz w:val="22"/>
                <w:szCs w:val="22"/>
              </w:rPr>
              <w:t>Geography</w:t>
            </w:r>
            <w:r w:rsidRPr="001D27EC">
              <w:rPr>
                <w:rFonts w:ascii="Calibri" w:hAnsi="Calibri" w:cs="Calibri"/>
                <w:sz w:val="22"/>
                <w:szCs w:val="22"/>
              </w:rPr>
              <w:t xml:space="preserve"> – Geographical Knowledge and Understanding – Landforms and landscapes</w:t>
            </w:r>
          </w:p>
        </w:tc>
        <w:tc>
          <w:tcPr>
            <w:tcW w:w="1382" w:type="dxa"/>
            <w:tcBorders>
              <w:top w:val="single" w:color="000000" w:sz="8" w:space="0"/>
              <w:left w:val="single" w:color="000000" w:sz="8" w:space="0"/>
              <w:bottom w:val="single" w:color="000000" w:sz="8" w:space="0"/>
              <w:right w:val="single" w:color="000000" w:sz="8" w:space="0"/>
            </w:tcBorders>
            <w:shd w:val="clear" w:color="auto" w:fill="F2CEED"/>
            <w:tcMar>
              <w:top w:w="100" w:type="dxa"/>
              <w:left w:w="100" w:type="dxa"/>
              <w:bottom w:w="100" w:type="dxa"/>
              <w:right w:w="100" w:type="dxa"/>
            </w:tcMar>
          </w:tcPr>
          <w:p w:rsidRPr="001D27EC" w:rsidR="00A0428A" w:rsidP="003836A5" w:rsidRDefault="00A0428A" w14:paraId="197C7254" w14:textId="77777777">
            <w:pPr>
              <w:pStyle w:val="BodyText"/>
              <w:rPr>
                <w:rFonts w:ascii="Calibri" w:hAnsi="Calibri" w:cs="Calibri"/>
                <w:sz w:val="22"/>
                <w:szCs w:val="22"/>
              </w:rPr>
            </w:pPr>
            <w:r w:rsidRPr="001D27EC">
              <w:rPr>
                <w:rFonts w:ascii="Calibri" w:hAnsi="Calibri" w:cs="Calibri"/>
                <w:sz w:val="22"/>
                <w:szCs w:val="22"/>
              </w:rPr>
              <w:t>VC2HG</w:t>
            </w:r>
            <w:r>
              <w:rPr>
                <w:rFonts w:ascii="Calibri" w:hAnsi="Calibri" w:cs="Calibri"/>
                <w:sz w:val="22"/>
                <w:szCs w:val="22"/>
              </w:rPr>
              <w:t>8K14</w:t>
            </w:r>
          </w:p>
        </w:tc>
        <w:tc>
          <w:tcPr>
            <w:tcW w:w="0" w:type="auto"/>
            <w:tcBorders>
              <w:top w:val="single" w:color="000000" w:sz="8" w:space="0"/>
              <w:left w:val="single" w:color="000000" w:sz="8" w:space="0"/>
              <w:bottom w:val="single" w:color="000000" w:sz="8" w:space="0"/>
              <w:right w:val="single" w:color="000000" w:sz="8" w:space="0"/>
            </w:tcBorders>
            <w:shd w:val="clear" w:color="auto" w:fill="F2CEED"/>
            <w:tcMar>
              <w:top w:w="100" w:type="dxa"/>
              <w:left w:w="100" w:type="dxa"/>
              <w:bottom w:w="100" w:type="dxa"/>
              <w:right w:w="100" w:type="dxa"/>
            </w:tcMar>
          </w:tcPr>
          <w:p w:rsidRPr="001D27EC" w:rsidR="00A0428A" w:rsidP="003836A5" w:rsidRDefault="00A0428A" w14:paraId="563AB62A" w14:textId="77777777">
            <w:pPr>
              <w:pStyle w:val="ListBullet"/>
              <w:numPr>
                <w:ilvl w:val="0"/>
                <w:numId w:val="0"/>
              </w:numPr>
              <w:rPr>
                <w:rFonts w:ascii="Calibri" w:hAnsi="Calibri" w:cs="Calibri"/>
                <w:sz w:val="22"/>
                <w:szCs w:val="22"/>
              </w:rPr>
            </w:pPr>
            <w:r>
              <w:rPr>
                <w:rFonts w:ascii="Calibri" w:hAnsi="Calibri" w:cs="Calibri"/>
                <w:sz w:val="22"/>
                <w:szCs w:val="22"/>
              </w:rPr>
              <w:t>The spiritual, aesthetic and cultural value of landscapes and landforms for people, including Aboriginal and Torres Strait Islander Peoples</w:t>
            </w:r>
          </w:p>
          <w:p w:rsidRPr="001D27EC" w:rsidR="00A0428A" w:rsidP="003836A5" w:rsidRDefault="00A0428A" w14:paraId="256B4532" w14:textId="77777777">
            <w:pPr>
              <w:pStyle w:val="ListBullet"/>
              <w:numPr>
                <w:ilvl w:val="0"/>
                <w:numId w:val="0"/>
              </w:numPr>
              <w:rPr>
                <w:rFonts w:ascii="Calibri" w:hAnsi="Calibri" w:cs="Calibri"/>
                <w:sz w:val="22"/>
                <w:szCs w:val="22"/>
              </w:rPr>
            </w:pPr>
          </w:p>
        </w:tc>
        <w:tc>
          <w:tcPr>
            <w:tcW w:w="5895" w:type="dxa"/>
            <w:tcBorders>
              <w:top w:val="single" w:color="000000" w:sz="8" w:space="0"/>
              <w:left w:val="single" w:color="000000" w:sz="8" w:space="0"/>
              <w:bottom w:val="single" w:color="000000" w:sz="8" w:space="0"/>
              <w:right w:val="single" w:color="000000" w:sz="8" w:space="0"/>
            </w:tcBorders>
            <w:shd w:val="clear" w:color="auto" w:fill="F2CEED"/>
            <w:tcMar>
              <w:top w:w="100" w:type="dxa"/>
              <w:left w:w="100" w:type="dxa"/>
              <w:bottom w:w="100" w:type="dxa"/>
              <w:right w:w="100" w:type="dxa"/>
            </w:tcMar>
          </w:tcPr>
          <w:p w:rsidRPr="001D27EC" w:rsidR="00A0428A" w:rsidP="003836A5" w:rsidRDefault="00A0428A" w14:paraId="1F4A6423" w14:textId="77777777">
            <w:pPr>
              <w:pStyle w:val="BodyText"/>
              <w:rPr>
                <w:rFonts w:ascii="Calibri" w:hAnsi="Calibri" w:cs="Calibri"/>
                <w:sz w:val="22"/>
                <w:szCs w:val="22"/>
              </w:rPr>
            </w:pPr>
            <w:r>
              <w:rPr>
                <w:rFonts w:ascii="Calibri" w:hAnsi="Calibri" w:cs="Calibri"/>
                <w:sz w:val="22"/>
                <w:szCs w:val="22"/>
              </w:rPr>
              <w:t xml:space="preserve">Deconstruct everyday words to understand their scientific meanings. </w:t>
            </w:r>
          </w:p>
        </w:tc>
      </w:tr>
      <w:tr w:rsidR="00A0428A" w:rsidTr="003836A5" w14:paraId="7BF7317C" w14:textId="77777777">
        <w:trPr>
          <w:trHeight w:val="356"/>
        </w:trPr>
        <w:tc>
          <w:tcPr>
            <w:tcW w:w="2542" w:type="dxa"/>
            <w:tcBorders>
              <w:top w:val="single" w:color="000000" w:sz="8" w:space="0"/>
              <w:left w:val="single" w:color="000000" w:sz="8" w:space="0"/>
              <w:bottom w:val="single" w:color="000000" w:sz="8" w:space="0"/>
              <w:right w:val="single" w:color="000000" w:sz="8" w:space="0"/>
            </w:tcBorders>
            <w:shd w:val="clear" w:color="auto" w:fill="F2CEED"/>
            <w:tcMar>
              <w:top w:w="100" w:type="dxa"/>
              <w:left w:w="100" w:type="dxa"/>
              <w:bottom w:w="100" w:type="dxa"/>
              <w:right w:w="100" w:type="dxa"/>
            </w:tcMar>
          </w:tcPr>
          <w:p w:rsidRPr="001D27EC" w:rsidR="00A0428A" w:rsidP="003836A5" w:rsidRDefault="00A0428A" w14:paraId="33A4D8C4" w14:textId="77777777">
            <w:pPr>
              <w:pStyle w:val="BodyText"/>
              <w:rPr>
                <w:rFonts w:ascii="Calibri" w:hAnsi="Calibri" w:cs="Calibri"/>
                <w:sz w:val="22"/>
                <w:szCs w:val="22"/>
              </w:rPr>
            </w:pPr>
            <w:r>
              <w:rPr>
                <w:rFonts w:ascii="Calibri" w:hAnsi="Calibri" w:cs="Calibri"/>
                <w:b/>
                <w:bCs/>
                <w:sz w:val="22"/>
                <w:szCs w:val="22"/>
              </w:rPr>
              <w:t xml:space="preserve">Humanities – </w:t>
            </w:r>
            <w:r w:rsidRPr="006E2529">
              <w:rPr>
                <w:rFonts w:ascii="Calibri" w:hAnsi="Calibri" w:cs="Calibri"/>
                <w:sz w:val="22"/>
                <w:szCs w:val="22"/>
              </w:rPr>
              <w:t>Geography</w:t>
            </w:r>
            <w:r w:rsidRPr="001D27EC">
              <w:rPr>
                <w:rFonts w:ascii="Calibri" w:hAnsi="Calibri" w:cs="Calibri"/>
                <w:sz w:val="22"/>
                <w:szCs w:val="22"/>
              </w:rPr>
              <w:t xml:space="preserve"> – Geographical </w:t>
            </w:r>
            <w:r>
              <w:rPr>
                <w:rFonts w:ascii="Calibri" w:hAnsi="Calibri" w:cs="Calibri"/>
                <w:sz w:val="22"/>
                <w:szCs w:val="22"/>
              </w:rPr>
              <w:t xml:space="preserve">Skills </w:t>
            </w:r>
            <w:r w:rsidRPr="001D27EC">
              <w:rPr>
                <w:rFonts w:ascii="Calibri" w:hAnsi="Calibri" w:cs="Calibri"/>
                <w:sz w:val="22"/>
                <w:szCs w:val="22"/>
              </w:rPr>
              <w:t xml:space="preserve">– </w:t>
            </w:r>
            <w:r>
              <w:rPr>
                <w:rFonts w:ascii="Calibri" w:hAnsi="Calibri" w:cs="Calibri"/>
                <w:sz w:val="22"/>
                <w:szCs w:val="22"/>
              </w:rPr>
              <w:t>Geographical inquiry</w:t>
            </w:r>
          </w:p>
        </w:tc>
        <w:tc>
          <w:tcPr>
            <w:tcW w:w="1382" w:type="dxa"/>
            <w:tcBorders>
              <w:top w:val="single" w:color="000000" w:sz="8" w:space="0"/>
              <w:left w:val="single" w:color="000000" w:sz="8" w:space="0"/>
              <w:bottom w:val="single" w:color="000000" w:sz="8" w:space="0"/>
              <w:right w:val="single" w:color="000000" w:sz="8" w:space="0"/>
            </w:tcBorders>
            <w:shd w:val="clear" w:color="auto" w:fill="F2CEED"/>
            <w:tcMar>
              <w:top w:w="100" w:type="dxa"/>
              <w:left w:w="100" w:type="dxa"/>
              <w:bottom w:w="100" w:type="dxa"/>
              <w:right w:w="100" w:type="dxa"/>
            </w:tcMar>
          </w:tcPr>
          <w:p w:rsidRPr="001D27EC" w:rsidR="00A0428A" w:rsidP="003836A5" w:rsidRDefault="00A0428A" w14:paraId="561CB370" w14:textId="77777777">
            <w:pPr>
              <w:pStyle w:val="BodyText"/>
              <w:rPr>
                <w:rFonts w:ascii="Calibri" w:hAnsi="Calibri" w:cs="Calibri"/>
                <w:sz w:val="22"/>
                <w:szCs w:val="22"/>
              </w:rPr>
            </w:pPr>
            <w:r w:rsidRPr="001D27EC">
              <w:rPr>
                <w:rFonts w:ascii="Calibri" w:hAnsi="Calibri" w:cs="Calibri"/>
                <w:sz w:val="22"/>
                <w:szCs w:val="22"/>
              </w:rPr>
              <w:t>VC2HG</w:t>
            </w:r>
            <w:r>
              <w:rPr>
                <w:rFonts w:ascii="Calibri" w:hAnsi="Calibri" w:cs="Calibri"/>
                <w:sz w:val="22"/>
                <w:szCs w:val="22"/>
              </w:rPr>
              <w:t>8S02</w:t>
            </w:r>
          </w:p>
        </w:tc>
        <w:tc>
          <w:tcPr>
            <w:tcW w:w="0" w:type="auto"/>
            <w:tcBorders>
              <w:top w:val="single" w:color="000000" w:sz="8" w:space="0"/>
              <w:left w:val="single" w:color="000000" w:sz="8" w:space="0"/>
              <w:bottom w:val="single" w:color="000000" w:sz="8" w:space="0"/>
              <w:right w:val="single" w:color="000000" w:sz="8" w:space="0"/>
            </w:tcBorders>
            <w:shd w:val="clear" w:color="auto" w:fill="F2CEED"/>
            <w:tcMar>
              <w:top w:w="100" w:type="dxa"/>
              <w:left w:w="100" w:type="dxa"/>
              <w:bottom w:w="100" w:type="dxa"/>
              <w:right w:w="100" w:type="dxa"/>
            </w:tcMar>
          </w:tcPr>
          <w:p w:rsidR="00A0428A" w:rsidP="003836A5" w:rsidRDefault="00A0428A" w14:paraId="261CC088" w14:textId="77777777">
            <w:pPr>
              <w:pStyle w:val="ListBullet"/>
              <w:numPr>
                <w:ilvl w:val="0"/>
                <w:numId w:val="0"/>
              </w:numPr>
              <w:rPr>
                <w:rFonts w:ascii="Calibri" w:hAnsi="Calibri" w:cs="Calibri"/>
                <w:sz w:val="22"/>
                <w:szCs w:val="22"/>
              </w:rPr>
            </w:pPr>
            <w:r>
              <w:rPr>
                <w:rFonts w:ascii="Calibri" w:hAnsi="Calibri" w:cs="Calibri"/>
                <w:sz w:val="22"/>
                <w:szCs w:val="22"/>
              </w:rPr>
              <w:t>Collect, organise and process information and data from primary and secondary sources, including fieldwork, and using geospatial technologies and digital tools as appropriate</w:t>
            </w:r>
          </w:p>
        </w:tc>
        <w:tc>
          <w:tcPr>
            <w:tcW w:w="5895" w:type="dxa"/>
            <w:tcBorders>
              <w:top w:val="single" w:color="000000" w:sz="8" w:space="0"/>
              <w:left w:val="single" w:color="000000" w:sz="8" w:space="0"/>
              <w:bottom w:val="single" w:color="000000" w:sz="8" w:space="0"/>
              <w:right w:val="single" w:color="000000" w:sz="8" w:space="0"/>
            </w:tcBorders>
            <w:shd w:val="clear" w:color="auto" w:fill="F2CEED"/>
            <w:tcMar>
              <w:top w:w="100" w:type="dxa"/>
              <w:left w:w="100" w:type="dxa"/>
              <w:bottom w:w="100" w:type="dxa"/>
              <w:right w:w="100" w:type="dxa"/>
            </w:tcMar>
          </w:tcPr>
          <w:p w:rsidR="00A0428A" w:rsidP="003836A5" w:rsidRDefault="00A0428A" w14:paraId="3812EA03" w14:textId="77777777">
            <w:pPr>
              <w:pStyle w:val="BodyText"/>
              <w:rPr>
                <w:rFonts w:ascii="Calibri" w:hAnsi="Calibri" w:cs="Calibri"/>
                <w:sz w:val="22"/>
                <w:szCs w:val="22"/>
              </w:rPr>
            </w:pPr>
            <w:r>
              <w:rPr>
                <w:rFonts w:ascii="Calibri" w:hAnsi="Calibri" w:cs="Calibri"/>
                <w:sz w:val="22"/>
                <w:szCs w:val="22"/>
              </w:rPr>
              <w:t>Understand that data can be collected by scientists and citizen scientists, and each have strengths and weaknesses.</w:t>
            </w:r>
          </w:p>
          <w:p w:rsidR="00A0428A" w:rsidP="003836A5" w:rsidRDefault="00A0428A" w14:paraId="48A84F4E" w14:textId="77777777">
            <w:pPr>
              <w:pStyle w:val="BodyText"/>
              <w:rPr>
                <w:rFonts w:ascii="Calibri" w:hAnsi="Calibri" w:cs="Calibri"/>
                <w:sz w:val="22"/>
                <w:szCs w:val="22"/>
              </w:rPr>
            </w:pPr>
          </w:p>
        </w:tc>
      </w:tr>
      <w:tr w:rsidR="00A0428A" w:rsidTr="003836A5" w14:paraId="1571DE56" w14:textId="77777777">
        <w:trPr>
          <w:trHeight w:val="356"/>
        </w:trPr>
        <w:tc>
          <w:tcPr>
            <w:tcW w:w="2542" w:type="dxa"/>
            <w:tcBorders>
              <w:top w:val="single" w:color="000000" w:sz="8" w:space="0"/>
              <w:left w:val="single" w:color="000000" w:sz="8" w:space="0"/>
              <w:bottom w:val="single" w:color="000000" w:sz="8" w:space="0"/>
              <w:right w:val="single" w:color="000000" w:sz="8" w:space="0"/>
            </w:tcBorders>
            <w:shd w:val="clear" w:color="auto" w:fill="F2CEED"/>
            <w:tcMar>
              <w:top w:w="100" w:type="dxa"/>
              <w:left w:w="100" w:type="dxa"/>
              <w:bottom w:w="100" w:type="dxa"/>
              <w:right w:w="100" w:type="dxa"/>
            </w:tcMar>
          </w:tcPr>
          <w:p w:rsidRPr="001D27EC" w:rsidR="00A0428A" w:rsidP="003836A5" w:rsidRDefault="00A0428A" w14:paraId="55324D32" w14:textId="77777777">
            <w:pPr>
              <w:pStyle w:val="BodyText"/>
              <w:rPr>
                <w:rFonts w:ascii="Calibri" w:hAnsi="Calibri" w:cs="Calibri"/>
                <w:sz w:val="22"/>
                <w:szCs w:val="22"/>
              </w:rPr>
            </w:pPr>
            <w:r>
              <w:rPr>
                <w:rFonts w:ascii="Calibri" w:hAnsi="Calibri" w:cs="Calibri"/>
                <w:b/>
                <w:bCs/>
                <w:sz w:val="22"/>
                <w:szCs w:val="22"/>
              </w:rPr>
              <w:t xml:space="preserve">Humanities – </w:t>
            </w:r>
            <w:r w:rsidRPr="006E2529">
              <w:rPr>
                <w:rFonts w:ascii="Calibri" w:hAnsi="Calibri" w:cs="Calibri"/>
                <w:sz w:val="22"/>
                <w:szCs w:val="22"/>
              </w:rPr>
              <w:t>Geography</w:t>
            </w:r>
            <w:r w:rsidRPr="001D27EC">
              <w:rPr>
                <w:rFonts w:ascii="Calibri" w:hAnsi="Calibri" w:cs="Calibri"/>
                <w:sz w:val="22"/>
                <w:szCs w:val="22"/>
              </w:rPr>
              <w:t xml:space="preserve"> – Geographical </w:t>
            </w:r>
            <w:r>
              <w:rPr>
                <w:rFonts w:ascii="Calibri" w:hAnsi="Calibri" w:cs="Calibri"/>
                <w:sz w:val="22"/>
                <w:szCs w:val="22"/>
              </w:rPr>
              <w:t xml:space="preserve">Skills </w:t>
            </w:r>
            <w:r w:rsidRPr="001D27EC">
              <w:rPr>
                <w:rFonts w:ascii="Calibri" w:hAnsi="Calibri" w:cs="Calibri"/>
                <w:sz w:val="22"/>
                <w:szCs w:val="22"/>
              </w:rPr>
              <w:t xml:space="preserve">– </w:t>
            </w:r>
            <w:r>
              <w:rPr>
                <w:rFonts w:ascii="Calibri" w:hAnsi="Calibri" w:cs="Calibri"/>
                <w:sz w:val="22"/>
                <w:szCs w:val="22"/>
              </w:rPr>
              <w:t>Geographical inquiry</w:t>
            </w:r>
          </w:p>
        </w:tc>
        <w:tc>
          <w:tcPr>
            <w:tcW w:w="1382" w:type="dxa"/>
            <w:tcBorders>
              <w:top w:val="single" w:color="000000" w:sz="8" w:space="0"/>
              <w:left w:val="single" w:color="000000" w:sz="8" w:space="0"/>
              <w:bottom w:val="single" w:color="000000" w:sz="8" w:space="0"/>
              <w:right w:val="single" w:color="000000" w:sz="8" w:space="0"/>
            </w:tcBorders>
            <w:shd w:val="clear" w:color="auto" w:fill="F2CEED"/>
            <w:tcMar>
              <w:top w:w="100" w:type="dxa"/>
              <w:left w:w="100" w:type="dxa"/>
              <w:bottom w:w="100" w:type="dxa"/>
              <w:right w:w="100" w:type="dxa"/>
            </w:tcMar>
          </w:tcPr>
          <w:p w:rsidRPr="001D27EC" w:rsidR="00A0428A" w:rsidP="003836A5" w:rsidRDefault="00A0428A" w14:paraId="05C84744" w14:textId="77777777">
            <w:pPr>
              <w:pStyle w:val="BodyText"/>
              <w:rPr>
                <w:rFonts w:ascii="Calibri" w:hAnsi="Calibri" w:cs="Calibri"/>
                <w:sz w:val="22"/>
                <w:szCs w:val="22"/>
              </w:rPr>
            </w:pPr>
            <w:r w:rsidRPr="001D27EC">
              <w:rPr>
                <w:rFonts w:ascii="Calibri" w:hAnsi="Calibri" w:cs="Calibri"/>
                <w:sz w:val="22"/>
                <w:szCs w:val="22"/>
              </w:rPr>
              <w:t>VC2HG</w:t>
            </w:r>
            <w:r>
              <w:rPr>
                <w:rFonts w:ascii="Calibri" w:hAnsi="Calibri" w:cs="Calibri"/>
                <w:sz w:val="22"/>
                <w:szCs w:val="22"/>
              </w:rPr>
              <w:t>8S03</w:t>
            </w:r>
          </w:p>
        </w:tc>
        <w:tc>
          <w:tcPr>
            <w:tcW w:w="0" w:type="auto"/>
            <w:tcBorders>
              <w:top w:val="single" w:color="000000" w:sz="8" w:space="0"/>
              <w:left w:val="single" w:color="000000" w:sz="8" w:space="0"/>
              <w:bottom w:val="single" w:color="000000" w:sz="8" w:space="0"/>
              <w:right w:val="single" w:color="000000" w:sz="8" w:space="0"/>
            </w:tcBorders>
            <w:shd w:val="clear" w:color="auto" w:fill="F2CEED"/>
            <w:tcMar>
              <w:top w:w="100" w:type="dxa"/>
              <w:left w:w="100" w:type="dxa"/>
              <w:bottom w:w="100" w:type="dxa"/>
              <w:right w:w="100" w:type="dxa"/>
            </w:tcMar>
          </w:tcPr>
          <w:p w:rsidR="00A0428A" w:rsidP="003836A5" w:rsidRDefault="00A0428A" w14:paraId="6F62B5D8" w14:textId="77777777">
            <w:pPr>
              <w:pStyle w:val="ListBullet"/>
              <w:numPr>
                <w:ilvl w:val="0"/>
                <w:numId w:val="0"/>
              </w:numPr>
              <w:rPr>
                <w:rFonts w:ascii="Calibri" w:hAnsi="Calibri" w:cs="Calibri"/>
                <w:sz w:val="22"/>
                <w:szCs w:val="22"/>
              </w:rPr>
            </w:pPr>
            <w:r>
              <w:rPr>
                <w:rFonts w:ascii="Calibri" w:hAnsi="Calibri" w:cs="Calibri"/>
                <w:sz w:val="22"/>
                <w:szCs w:val="22"/>
              </w:rPr>
              <w:t>Represent and describe information and data using a range of formats, including maps constructed with geospatial technologies</w:t>
            </w:r>
          </w:p>
        </w:tc>
        <w:tc>
          <w:tcPr>
            <w:tcW w:w="5895" w:type="dxa"/>
            <w:tcBorders>
              <w:top w:val="single" w:color="000000" w:sz="8" w:space="0"/>
              <w:left w:val="single" w:color="000000" w:sz="8" w:space="0"/>
              <w:bottom w:val="single" w:color="000000" w:sz="8" w:space="0"/>
              <w:right w:val="single" w:color="000000" w:sz="8" w:space="0"/>
            </w:tcBorders>
            <w:shd w:val="clear" w:color="auto" w:fill="F2CEED"/>
            <w:tcMar>
              <w:top w:w="100" w:type="dxa"/>
              <w:left w:w="100" w:type="dxa"/>
              <w:bottom w:w="100" w:type="dxa"/>
              <w:right w:w="100" w:type="dxa"/>
            </w:tcMar>
          </w:tcPr>
          <w:p w:rsidR="00A0428A" w:rsidP="003836A5" w:rsidRDefault="00A0428A" w14:paraId="38E71DE0" w14:textId="77777777">
            <w:pPr>
              <w:pStyle w:val="BodyText"/>
              <w:rPr>
                <w:rFonts w:ascii="Calibri" w:hAnsi="Calibri" w:cs="Calibri"/>
                <w:sz w:val="22"/>
                <w:szCs w:val="22"/>
              </w:rPr>
            </w:pPr>
            <w:r>
              <w:rPr>
                <w:rFonts w:ascii="Calibri" w:hAnsi="Calibri" w:cs="Calibri"/>
                <w:sz w:val="22"/>
                <w:szCs w:val="22"/>
              </w:rPr>
              <w:t xml:space="preserve">Research and organise information into the structure of a scientific poster to engage a specific audience. </w:t>
            </w:r>
          </w:p>
        </w:tc>
      </w:tr>
      <w:tr w:rsidR="00A0428A" w:rsidTr="003836A5" w14:paraId="1344F160" w14:textId="77777777">
        <w:trPr>
          <w:trHeight w:val="356"/>
        </w:trPr>
        <w:tc>
          <w:tcPr>
            <w:tcW w:w="2542" w:type="dxa"/>
            <w:tcBorders>
              <w:top w:val="single" w:color="000000" w:sz="8" w:space="0"/>
              <w:left w:val="single" w:color="000000" w:sz="8" w:space="0"/>
              <w:bottom w:val="single" w:color="000000" w:sz="8" w:space="0"/>
              <w:right w:val="single" w:color="000000" w:sz="8" w:space="0"/>
            </w:tcBorders>
            <w:shd w:val="clear" w:color="auto" w:fill="FFDFFF"/>
            <w:tcMar>
              <w:top w:w="100" w:type="dxa"/>
              <w:left w:w="100" w:type="dxa"/>
              <w:bottom w:w="100" w:type="dxa"/>
              <w:right w:w="100" w:type="dxa"/>
            </w:tcMar>
          </w:tcPr>
          <w:p w:rsidR="00A0428A" w:rsidP="003836A5" w:rsidRDefault="00A0428A" w14:paraId="4C6B596A" w14:textId="77777777">
            <w:pPr>
              <w:pStyle w:val="BodyText"/>
              <w:rPr>
                <w:rFonts w:ascii="Calibri" w:hAnsi="Calibri" w:cs="Calibri"/>
                <w:b/>
                <w:bCs/>
                <w:sz w:val="22"/>
                <w:szCs w:val="22"/>
              </w:rPr>
            </w:pPr>
            <w:r>
              <w:rPr>
                <w:rFonts w:ascii="Calibri" w:hAnsi="Calibri" w:cs="Calibri"/>
                <w:b/>
                <w:bCs/>
                <w:sz w:val="22"/>
                <w:szCs w:val="22"/>
              </w:rPr>
              <w:t xml:space="preserve">English </w:t>
            </w:r>
            <w:r w:rsidRPr="0034306C">
              <w:rPr>
                <w:rFonts w:ascii="Calibri" w:hAnsi="Calibri" w:cs="Calibri"/>
                <w:sz w:val="22"/>
                <w:szCs w:val="22"/>
              </w:rPr>
              <w:t>–</w:t>
            </w:r>
            <w:r>
              <w:rPr>
                <w:rFonts w:ascii="Calibri" w:hAnsi="Calibri" w:cs="Calibri"/>
                <w:b/>
                <w:bCs/>
                <w:sz w:val="22"/>
                <w:szCs w:val="22"/>
              </w:rPr>
              <w:t xml:space="preserve"> </w:t>
            </w:r>
            <w:r>
              <w:rPr>
                <w:rFonts w:ascii="Calibri" w:hAnsi="Calibri" w:cs="Calibri"/>
                <w:sz w:val="22"/>
                <w:szCs w:val="22"/>
              </w:rPr>
              <w:t xml:space="preserve">Literacy – Word knowledge </w:t>
            </w:r>
          </w:p>
        </w:tc>
        <w:tc>
          <w:tcPr>
            <w:tcW w:w="1382" w:type="dxa"/>
            <w:tcBorders>
              <w:top w:val="single" w:color="000000" w:sz="8" w:space="0"/>
              <w:left w:val="single" w:color="000000" w:sz="8" w:space="0"/>
              <w:bottom w:val="single" w:color="000000" w:sz="8" w:space="0"/>
              <w:right w:val="single" w:color="000000" w:sz="8" w:space="0"/>
            </w:tcBorders>
            <w:shd w:val="clear" w:color="auto" w:fill="FFDFFF"/>
            <w:tcMar>
              <w:top w:w="100" w:type="dxa"/>
              <w:left w:w="100" w:type="dxa"/>
              <w:bottom w:w="100" w:type="dxa"/>
              <w:right w:w="100" w:type="dxa"/>
            </w:tcMar>
          </w:tcPr>
          <w:p w:rsidRPr="001D27EC" w:rsidR="00A0428A" w:rsidP="003836A5" w:rsidRDefault="00A0428A" w14:paraId="4D521EFC" w14:textId="77777777">
            <w:pPr>
              <w:pStyle w:val="BodyText"/>
              <w:rPr>
                <w:rFonts w:ascii="Calibri" w:hAnsi="Calibri" w:cs="Calibri"/>
                <w:sz w:val="22"/>
                <w:szCs w:val="22"/>
              </w:rPr>
            </w:pPr>
            <w:r>
              <w:rPr>
                <w:rFonts w:ascii="Calibri" w:hAnsi="Calibri" w:cs="Calibri"/>
                <w:color w:val="auto"/>
                <w:sz w:val="22"/>
                <w:szCs w:val="22"/>
              </w:rPr>
              <w:t>VC2E7LY03</w:t>
            </w:r>
          </w:p>
        </w:tc>
        <w:tc>
          <w:tcPr>
            <w:tcW w:w="0" w:type="auto"/>
            <w:tcBorders>
              <w:top w:val="single" w:color="000000" w:sz="8" w:space="0"/>
              <w:left w:val="single" w:color="000000" w:sz="8" w:space="0"/>
              <w:bottom w:val="single" w:color="000000" w:sz="8" w:space="0"/>
              <w:right w:val="single" w:color="000000" w:sz="8" w:space="0"/>
            </w:tcBorders>
            <w:shd w:val="clear" w:color="auto" w:fill="FFDFFF"/>
            <w:tcMar>
              <w:top w:w="100" w:type="dxa"/>
              <w:left w:w="100" w:type="dxa"/>
              <w:bottom w:w="100" w:type="dxa"/>
              <w:right w:w="100" w:type="dxa"/>
            </w:tcMar>
          </w:tcPr>
          <w:p w:rsidR="00A0428A" w:rsidP="003836A5" w:rsidRDefault="00A0428A" w14:paraId="627B7D77" w14:textId="77777777">
            <w:pPr>
              <w:pStyle w:val="ListBullet"/>
              <w:numPr>
                <w:ilvl w:val="0"/>
                <w:numId w:val="0"/>
              </w:numPr>
              <w:rPr>
                <w:rFonts w:ascii="Calibri" w:hAnsi="Calibri" w:cs="Calibri"/>
                <w:sz w:val="22"/>
                <w:szCs w:val="22"/>
              </w:rPr>
            </w:pPr>
            <w:r>
              <w:rPr>
                <w:rFonts w:ascii="Calibri" w:hAnsi="Calibri" w:cs="Calibri"/>
                <w:color w:val="auto"/>
                <w:sz w:val="22"/>
                <w:szCs w:val="22"/>
              </w:rPr>
              <w:t>Understand how to use spelling rules, base words, suffixes, prefixes, spelling patterns and word origins (etymology), including Green and Latin roots, to learn new words and how to spell them</w:t>
            </w:r>
          </w:p>
        </w:tc>
        <w:tc>
          <w:tcPr>
            <w:tcW w:w="5895" w:type="dxa"/>
            <w:tcBorders>
              <w:top w:val="single" w:color="000000" w:sz="8" w:space="0"/>
              <w:left w:val="single" w:color="000000" w:sz="8" w:space="0"/>
              <w:bottom w:val="single" w:color="000000" w:sz="8" w:space="0"/>
              <w:right w:val="single" w:color="000000" w:sz="8" w:space="0"/>
            </w:tcBorders>
            <w:shd w:val="clear" w:color="auto" w:fill="FFDFFF"/>
            <w:tcMar>
              <w:top w:w="100" w:type="dxa"/>
              <w:left w:w="100" w:type="dxa"/>
              <w:bottom w:w="100" w:type="dxa"/>
              <w:right w:w="100" w:type="dxa"/>
            </w:tcMar>
          </w:tcPr>
          <w:p w:rsidR="00A0428A" w:rsidP="003836A5" w:rsidRDefault="00A0428A" w14:paraId="368928DB" w14:textId="77777777">
            <w:pPr>
              <w:pStyle w:val="BodyText"/>
              <w:rPr>
                <w:rFonts w:ascii="Calibri" w:hAnsi="Calibri" w:cs="Calibri"/>
                <w:sz w:val="22"/>
                <w:szCs w:val="22"/>
              </w:rPr>
            </w:pPr>
            <w:r>
              <w:rPr>
                <w:rFonts w:ascii="Calibri" w:hAnsi="Calibri" w:cs="Calibri"/>
                <w:sz w:val="22"/>
                <w:szCs w:val="22"/>
              </w:rPr>
              <w:t>Deconstruct everyday words to understand their scientific meaning.</w:t>
            </w:r>
          </w:p>
          <w:p w:rsidR="00A0428A" w:rsidP="003836A5" w:rsidRDefault="00A0428A" w14:paraId="46F11F3E" w14:textId="77777777">
            <w:pPr>
              <w:pStyle w:val="BodyText"/>
              <w:rPr>
                <w:rFonts w:ascii="Calibri" w:hAnsi="Calibri" w:cs="Calibri"/>
                <w:sz w:val="22"/>
                <w:szCs w:val="22"/>
              </w:rPr>
            </w:pPr>
            <w:r>
              <w:rPr>
                <w:rFonts w:ascii="Calibri" w:hAnsi="Calibri" w:cs="Calibri"/>
                <w:sz w:val="22"/>
                <w:szCs w:val="22"/>
              </w:rPr>
              <w:t>Identify features of sea slugs.</w:t>
            </w:r>
          </w:p>
          <w:p w:rsidR="00A0428A" w:rsidP="003836A5" w:rsidRDefault="00A0428A" w14:paraId="2B486484" w14:textId="77777777">
            <w:pPr>
              <w:pStyle w:val="BodyText"/>
              <w:rPr>
                <w:rFonts w:ascii="Calibri" w:hAnsi="Calibri" w:cs="Calibri"/>
                <w:sz w:val="22"/>
                <w:szCs w:val="22"/>
              </w:rPr>
            </w:pPr>
            <w:r>
              <w:rPr>
                <w:rFonts w:ascii="Calibri" w:hAnsi="Calibri" w:cs="Calibri"/>
                <w:sz w:val="22"/>
                <w:szCs w:val="22"/>
              </w:rPr>
              <w:t>Compare and contrast scientific illustrations with scientific diagrams.</w:t>
            </w:r>
          </w:p>
        </w:tc>
      </w:tr>
      <w:tr w:rsidR="00A0428A" w:rsidTr="00A0428A" w14:paraId="52552198" w14:textId="77777777">
        <w:trPr>
          <w:trHeight w:val="356"/>
        </w:trPr>
        <w:tc>
          <w:tcPr>
            <w:tcW w:w="2542" w:type="dxa"/>
            <w:tcBorders>
              <w:top w:val="single" w:color="000000" w:sz="8" w:space="0"/>
              <w:left w:val="single" w:color="000000" w:sz="8" w:space="0"/>
              <w:bottom w:val="single" w:color="000000" w:sz="8" w:space="0"/>
              <w:right w:val="single" w:color="000000" w:sz="8" w:space="0"/>
            </w:tcBorders>
            <w:shd w:val="clear" w:color="auto" w:fill="FFDFFF"/>
            <w:tcMar>
              <w:top w:w="100" w:type="dxa"/>
              <w:left w:w="100" w:type="dxa"/>
              <w:bottom w:w="100" w:type="dxa"/>
              <w:right w:w="100" w:type="dxa"/>
            </w:tcMar>
          </w:tcPr>
          <w:p w:rsidR="00A0428A" w:rsidP="003836A5" w:rsidRDefault="00A0428A" w14:paraId="56ECA60C" w14:textId="77777777">
            <w:pPr>
              <w:pStyle w:val="BodyText"/>
              <w:rPr>
                <w:rFonts w:ascii="Calibri" w:hAnsi="Calibri" w:cs="Calibri"/>
                <w:b/>
                <w:bCs/>
                <w:sz w:val="22"/>
                <w:szCs w:val="22"/>
              </w:rPr>
            </w:pPr>
            <w:r>
              <w:rPr>
                <w:rFonts w:ascii="Calibri" w:hAnsi="Calibri" w:cs="Calibri"/>
                <w:b/>
                <w:bCs/>
                <w:sz w:val="22"/>
                <w:szCs w:val="22"/>
              </w:rPr>
              <w:t xml:space="preserve">English </w:t>
            </w:r>
            <w:r w:rsidRPr="0034306C">
              <w:rPr>
                <w:rFonts w:ascii="Calibri" w:hAnsi="Calibri" w:cs="Calibri"/>
                <w:sz w:val="22"/>
                <w:szCs w:val="22"/>
              </w:rPr>
              <w:t>–</w:t>
            </w:r>
            <w:r>
              <w:rPr>
                <w:rFonts w:ascii="Calibri" w:hAnsi="Calibri" w:cs="Calibri"/>
                <w:b/>
                <w:bCs/>
                <w:sz w:val="22"/>
                <w:szCs w:val="22"/>
              </w:rPr>
              <w:t xml:space="preserve"> </w:t>
            </w:r>
            <w:r>
              <w:rPr>
                <w:rFonts w:ascii="Calibri" w:hAnsi="Calibri" w:cs="Calibri"/>
                <w:sz w:val="22"/>
                <w:szCs w:val="22"/>
              </w:rPr>
              <w:t>Literacy – Word knowledge</w:t>
            </w:r>
          </w:p>
        </w:tc>
        <w:tc>
          <w:tcPr>
            <w:tcW w:w="1382" w:type="dxa"/>
            <w:tcBorders>
              <w:top w:val="single" w:color="000000" w:sz="8" w:space="0"/>
              <w:left w:val="single" w:color="000000" w:sz="8" w:space="0"/>
              <w:bottom w:val="single" w:color="000000" w:sz="8" w:space="0"/>
              <w:right w:val="single" w:color="000000" w:sz="8" w:space="0"/>
            </w:tcBorders>
            <w:shd w:val="clear" w:color="auto" w:fill="FFDFFF"/>
            <w:tcMar>
              <w:top w:w="100" w:type="dxa"/>
              <w:left w:w="100" w:type="dxa"/>
              <w:bottom w:w="100" w:type="dxa"/>
              <w:right w:w="100" w:type="dxa"/>
            </w:tcMar>
          </w:tcPr>
          <w:p w:rsidRPr="001D27EC" w:rsidR="00A0428A" w:rsidP="003836A5" w:rsidRDefault="00A0428A" w14:paraId="4FAB00B6" w14:textId="77777777">
            <w:pPr>
              <w:pStyle w:val="BodyText"/>
              <w:rPr>
                <w:rFonts w:ascii="Calibri" w:hAnsi="Calibri" w:cs="Calibri"/>
                <w:sz w:val="22"/>
                <w:szCs w:val="22"/>
              </w:rPr>
            </w:pPr>
            <w:r>
              <w:rPr>
                <w:rFonts w:ascii="Calibri" w:hAnsi="Calibri" w:cs="Calibri"/>
                <w:color w:val="auto"/>
                <w:sz w:val="22"/>
                <w:szCs w:val="22"/>
              </w:rPr>
              <w:t>VC2E8LY03</w:t>
            </w:r>
          </w:p>
        </w:tc>
        <w:tc>
          <w:tcPr>
            <w:tcW w:w="0" w:type="auto"/>
            <w:tcBorders>
              <w:top w:val="single" w:color="000000" w:sz="8" w:space="0"/>
              <w:left w:val="single" w:color="000000" w:sz="8" w:space="0"/>
              <w:bottom w:val="single" w:color="000000" w:sz="8" w:space="0"/>
              <w:right w:val="single" w:color="000000" w:sz="8" w:space="0"/>
            </w:tcBorders>
            <w:shd w:val="clear" w:color="auto" w:fill="FFDFFF"/>
            <w:tcMar>
              <w:top w:w="100" w:type="dxa"/>
              <w:left w:w="100" w:type="dxa"/>
              <w:bottom w:w="100" w:type="dxa"/>
              <w:right w:w="100" w:type="dxa"/>
            </w:tcMar>
          </w:tcPr>
          <w:p w:rsidR="00A0428A" w:rsidP="003836A5" w:rsidRDefault="00A0428A" w14:paraId="6E472499" w14:textId="77777777">
            <w:pPr>
              <w:pStyle w:val="ListBullet"/>
              <w:numPr>
                <w:ilvl w:val="0"/>
                <w:numId w:val="0"/>
              </w:numPr>
              <w:rPr>
                <w:rFonts w:ascii="Calibri" w:hAnsi="Calibri" w:cs="Calibri"/>
                <w:sz w:val="22"/>
                <w:szCs w:val="22"/>
              </w:rPr>
            </w:pPr>
            <w:r>
              <w:rPr>
                <w:rFonts w:ascii="Calibri" w:hAnsi="Calibri" w:cs="Calibri"/>
                <w:color w:val="auto"/>
                <w:sz w:val="22"/>
                <w:szCs w:val="22"/>
              </w:rPr>
              <w:t>Explore and use learnt knowledge to spell technical and academic words consistently and accurately</w:t>
            </w:r>
          </w:p>
        </w:tc>
        <w:tc>
          <w:tcPr>
            <w:tcW w:w="5895" w:type="dxa"/>
            <w:tcBorders>
              <w:top w:val="single" w:color="000000" w:sz="8" w:space="0"/>
              <w:left w:val="single" w:color="000000" w:sz="8" w:space="0"/>
              <w:bottom w:val="single" w:color="000000" w:sz="8" w:space="0"/>
              <w:right w:val="single" w:color="000000" w:sz="8" w:space="0"/>
            </w:tcBorders>
            <w:shd w:val="clear" w:color="auto" w:fill="FFDFFF"/>
            <w:tcMar>
              <w:top w:w="100" w:type="dxa"/>
              <w:left w:w="100" w:type="dxa"/>
              <w:bottom w:w="100" w:type="dxa"/>
              <w:right w:w="100" w:type="dxa"/>
            </w:tcMar>
          </w:tcPr>
          <w:p w:rsidR="00A0428A" w:rsidP="003836A5" w:rsidRDefault="00A0428A" w14:paraId="3A5403A9" w14:textId="77777777">
            <w:pPr>
              <w:pStyle w:val="BodyText"/>
              <w:rPr>
                <w:rFonts w:ascii="Calibri" w:hAnsi="Calibri" w:cs="Calibri"/>
                <w:sz w:val="22"/>
                <w:szCs w:val="22"/>
              </w:rPr>
            </w:pPr>
            <w:r>
              <w:rPr>
                <w:rFonts w:ascii="Calibri" w:hAnsi="Calibri" w:cs="Calibri"/>
                <w:sz w:val="22"/>
                <w:szCs w:val="22"/>
              </w:rPr>
              <w:t>Deconstruct everyday words to understand their scientific meaning.</w:t>
            </w:r>
          </w:p>
          <w:p w:rsidR="00A0428A" w:rsidP="003836A5" w:rsidRDefault="00A0428A" w14:paraId="441D2A75" w14:textId="77777777">
            <w:pPr>
              <w:pStyle w:val="BodyText"/>
              <w:rPr>
                <w:rFonts w:ascii="Calibri" w:hAnsi="Calibri" w:cs="Calibri"/>
                <w:sz w:val="22"/>
                <w:szCs w:val="22"/>
              </w:rPr>
            </w:pPr>
            <w:r>
              <w:rPr>
                <w:rFonts w:ascii="Calibri" w:hAnsi="Calibri" w:cs="Calibri"/>
                <w:sz w:val="22"/>
                <w:szCs w:val="22"/>
              </w:rPr>
              <w:t>Identify features of sea slugs.</w:t>
            </w:r>
          </w:p>
          <w:p w:rsidR="00A0428A" w:rsidP="003836A5" w:rsidRDefault="00A0428A" w14:paraId="2DF2AFF5" w14:textId="77777777">
            <w:pPr>
              <w:pStyle w:val="BodyText"/>
              <w:rPr>
                <w:rFonts w:ascii="Calibri" w:hAnsi="Calibri" w:cs="Calibri"/>
                <w:sz w:val="22"/>
                <w:szCs w:val="22"/>
              </w:rPr>
            </w:pPr>
            <w:r>
              <w:rPr>
                <w:rFonts w:ascii="Calibri" w:hAnsi="Calibri" w:cs="Calibri"/>
                <w:sz w:val="22"/>
                <w:szCs w:val="22"/>
              </w:rPr>
              <w:t>Compare and contrast scientific illustrations with scientific diagrams.</w:t>
            </w:r>
          </w:p>
        </w:tc>
      </w:tr>
      <w:tr w:rsidRPr="001D27EC" w:rsidR="00A0428A" w:rsidTr="00A0428A" w14:paraId="1925826F" w14:textId="77777777">
        <w:trPr>
          <w:trHeight w:val="356"/>
        </w:trPr>
        <w:tc>
          <w:tcPr>
            <w:tcW w:w="2542" w:type="dxa"/>
            <w:tcBorders>
              <w:top w:val="single" w:color="000000" w:sz="8" w:space="0"/>
              <w:left w:val="single" w:color="000000" w:sz="8" w:space="0"/>
              <w:bottom w:val="single" w:color="000000" w:sz="8" w:space="0"/>
              <w:right w:val="single" w:color="000000" w:sz="8" w:space="0"/>
            </w:tcBorders>
            <w:shd w:val="clear" w:color="auto" w:fill="F6C6AC"/>
            <w:tcMar>
              <w:top w:w="100" w:type="dxa"/>
              <w:left w:w="100" w:type="dxa"/>
              <w:bottom w:w="100" w:type="dxa"/>
              <w:right w:w="100" w:type="dxa"/>
            </w:tcMar>
          </w:tcPr>
          <w:p w:rsidRPr="001D27EC" w:rsidR="00A0428A" w:rsidP="003836A5" w:rsidRDefault="00A0428A" w14:paraId="26F6AB06" w14:textId="77777777">
            <w:pPr>
              <w:pStyle w:val="BodyText"/>
              <w:rPr>
                <w:rFonts w:ascii="Calibri" w:hAnsi="Calibri" w:cs="Calibri"/>
                <w:sz w:val="22"/>
                <w:szCs w:val="22"/>
              </w:rPr>
            </w:pPr>
            <w:r w:rsidRPr="001D27EC">
              <w:rPr>
                <w:rFonts w:ascii="Calibri" w:hAnsi="Calibri" w:cs="Calibri"/>
                <w:b/>
                <w:bCs/>
                <w:sz w:val="22"/>
                <w:szCs w:val="22"/>
              </w:rPr>
              <w:t>Mathematics</w:t>
            </w:r>
            <w:r w:rsidRPr="001D27EC">
              <w:rPr>
                <w:rFonts w:ascii="Calibri" w:hAnsi="Calibri" w:cs="Calibri"/>
                <w:sz w:val="22"/>
                <w:szCs w:val="22"/>
              </w:rPr>
              <w:t xml:space="preserve"> – Number </w:t>
            </w:r>
          </w:p>
          <w:p w:rsidRPr="001D27EC" w:rsidR="00A0428A" w:rsidP="003836A5" w:rsidRDefault="00A0428A" w14:paraId="600BC0BF" w14:textId="77777777">
            <w:pPr>
              <w:pStyle w:val="BodyText"/>
              <w:rPr>
                <w:rFonts w:ascii="Calibri" w:hAnsi="Calibri" w:cs="Calibri"/>
                <w:sz w:val="22"/>
                <w:szCs w:val="22"/>
              </w:rPr>
            </w:pPr>
          </w:p>
        </w:tc>
        <w:tc>
          <w:tcPr>
            <w:tcW w:w="1382" w:type="dxa"/>
            <w:tcBorders>
              <w:top w:val="single" w:color="000000" w:sz="8" w:space="0"/>
              <w:left w:val="single" w:color="000000" w:sz="8" w:space="0"/>
              <w:bottom w:val="single" w:color="000000" w:sz="8" w:space="0"/>
              <w:right w:val="single" w:color="000000" w:sz="8" w:space="0"/>
            </w:tcBorders>
            <w:shd w:val="clear" w:color="auto" w:fill="F6C6AC"/>
            <w:tcMar>
              <w:top w:w="100" w:type="dxa"/>
              <w:left w:w="100" w:type="dxa"/>
              <w:bottom w:w="100" w:type="dxa"/>
              <w:right w:w="100" w:type="dxa"/>
            </w:tcMar>
          </w:tcPr>
          <w:p w:rsidRPr="001D27EC" w:rsidR="00A0428A" w:rsidP="003836A5" w:rsidRDefault="00A0428A" w14:paraId="3DEE48BD" w14:textId="77777777">
            <w:pPr>
              <w:pStyle w:val="BodyText"/>
              <w:rPr>
                <w:rFonts w:ascii="Calibri" w:hAnsi="Calibri" w:cs="Calibri"/>
                <w:sz w:val="22"/>
                <w:szCs w:val="22"/>
              </w:rPr>
            </w:pPr>
            <w:r w:rsidRPr="001D27EC">
              <w:rPr>
                <w:rFonts w:ascii="Calibri" w:hAnsi="Calibri" w:cs="Calibri"/>
                <w:sz w:val="22"/>
                <w:szCs w:val="22"/>
              </w:rPr>
              <w:t>VC2M7N10</w:t>
            </w:r>
          </w:p>
        </w:tc>
        <w:tc>
          <w:tcPr>
            <w:tcW w:w="0" w:type="auto"/>
            <w:tcBorders>
              <w:top w:val="single" w:color="000000" w:sz="8" w:space="0"/>
              <w:left w:val="single" w:color="000000" w:sz="8" w:space="0"/>
              <w:bottom w:val="single" w:color="000000" w:sz="8" w:space="0"/>
              <w:right w:val="single" w:color="000000" w:sz="8" w:space="0"/>
            </w:tcBorders>
            <w:shd w:val="clear" w:color="auto" w:fill="F6C6AC"/>
            <w:tcMar>
              <w:top w:w="100" w:type="dxa"/>
              <w:left w:w="100" w:type="dxa"/>
              <w:bottom w:w="100" w:type="dxa"/>
              <w:right w:w="100" w:type="dxa"/>
            </w:tcMar>
          </w:tcPr>
          <w:p w:rsidRPr="001D27EC" w:rsidR="00A0428A" w:rsidP="003836A5" w:rsidRDefault="00A0428A" w14:paraId="79693CF8" w14:textId="77777777">
            <w:pPr>
              <w:pStyle w:val="BodyText"/>
              <w:rPr>
                <w:rFonts w:ascii="Calibri" w:hAnsi="Calibri" w:cs="Calibri"/>
                <w:sz w:val="22"/>
                <w:szCs w:val="22"/>
              </w:rPr>
            </w:pPr>
            <w:r w:rsidRPr="001D27EC">
              <w:rPr>
                <w:rFonts w:ascii="Calibri" w:hAnsi="Calibri" w:cs="Calibri"/>
                <w:sz w:val="22"/>
                <w:szCs w:val="22"/>
              </w:rPr>
              <w:t>Use mathematical modelling to solve practical problems involving rational numbers and percentages, including financial contexts such as ‘best buys’; formulate problems, choosing representations and efficient calculation strategies, designing algorithms and using digital tools as appropriate; interpret and communicate solutions in terms of the situation, justifying choices made about the representation</w:t>
            </w:r>
          </w:p>
        </w:tc>
        <w:tc>
          <w:tcPr>
            <w:tcW w:w="5895" w:type="dxa"/>
            <w:tcBorders>
              <w:top w:val="single" w:color="000000" w:sz="8" w:space="0"/>
              <w:left w:val="single" w:color="000000" w:sz="8" w:space="0"/>
              <w:bottom w:val="single" w:color="000000" w:sz="8" w:space="0"/>
              <w:right w:val="single" w:color="000000" w:sz="8" w:space="0"/>
            </w:tcBorders>
            <w:shd w:val="clear" w:color="auto" w:fill="F6C6AC"/>
            <w:tcMar>
              <w:top w:w="100" w:type="dxa"/>
              <w:left w:w="100" w:type="dxa"/>
              <w:bottom w:w="100" w:type="dxa"/>
              <w:right w:w="100" w:type="dxa"/>
            </w:tcMar>
          </w:tcPr>
          <w:p w:rsidR="00A0428A" w:rsidP="003836A5" w:rsidRDefault="00A0428A" w14:paraId="5554ECC7" w14:textId="77777777">
            <w:pPr>
              <w:pStyle w:val="BodyText"/>
              <w:rPr>
                <w:rFonts w:ascii="Calibri" w:hAnsi="Calibri" w:cs="Calibri"/>
                <w:sz w:val="22"/>
                <w:szCs w:val="22"/>
              </w:rPr>
            </w:pPr>
            <w:r>
              <w:rPr>
                <w:rFonts w:ascii="Calibri" w:hAnsi="Calibri" w:cs="Calibri"/>
                <w:sz w:val="22"/>
                <w:szCs w:val="22"/>
              </w:rPr>
              <w:t>Understand that data can be collected by scientists and citizen scientists, and each have strengths and weaknesses.</w:t>
            </w:r>
          </w:p>
          <w:p w:rsidRPr="001D27EC" w:rsidR="00A0428A" w:rsidP="003836A5" w:rsidRDefault="00A0428A" w14:paraId="360C83B5" w14:textId="77777777">
            <w:pPr>
              <w:pStyle w:val="BodyText"/>
              <w:rPr>
                <w:rFonts w:ascii="Calibri" w:hAnsi="Calibri" w:cs="Calibri"/>
                <w:sz w:val="22"/>
                <w:szCs w:val="22"/>
              </w:rPr>
            </w:pPr>
          </w:p>
        </w:tc>
      </w:tr>
      <w:tr w:rsidRPr="001D27EC" w:rsidR="00A0428A" w:rsidTr="00A0428A" w14:paraId="3B142748" w14:textId="77777777">
        <w:trPr>
          <w:trHeight w:val="356"/>
        </w:trPr>
        <w:tc>
          <w:tcPr>
            <w:tcW w:w="2542" w:type="dxa"/>
            <w:tcBorders>
              <w:top w:val="single" w:color="000000" w:sz="8" w:space="0"/>
              <w:left w:val="single" w:color="000000" w:sz="8" w:space="0"/>
              <w:bottom w:val="single" w:color="000000" w:sz="8" w:space="0"/>
              <w:right w:val="single" w:color="000000" w:sz="8" w:space="0"/>
            </w:tcBorders>
            <w:shd w:val="clear" w:color="auto" w:fill="F6C6AC"/>
            <w:tcMar>
              <w:top w:w="100" w:type="dxa"/>
              <w:left w:w="100" w:type="dxa"/>
              <w:bottom w:w="100" w:type="dxa"/>
              <w:right w:w="100" w:type="dxa"/>
            </w:tcMar>
          </w:tcPr>
          <w:p w:rsidRPr="001D27EC" w:rsidR="00A0428A" w:rsidP="003836A5" w:rsidRDefault="00A0428A" w14:paraId="4F09A155" w14:textId="77777777">
            <w:pPr>
              <w:pStyle w:val="BodyText"/>
              <w:rPr>
                <w:rFonts w:ascii="Calibri" w:hAnsi="Calibri" w:cs="Calibri"/>
                <w:sz w:val="22"/>
                <w:szCs w:val="22"/>
              </w:rPr>
            </w:pPr>
            <w:r w:rsidRPr="001D27EC">
              <w:rPr>
                <w:rFonts w:ascii="Calibri" w:hAnsi="Calibri" w:cs="Calibri"/>
                <w:b/>
                <w:bCs/>
                <w:sz w:val="22"/>
                <w:szCs w:val="22"/>
              </w:rPr>
              <w:t>Mathematics</w:t>
            </w:r>
            <w:r w:rsidRPr="001D27EC">
              <w:rPr>
                <w:rFonts w:ascii="Calibri" w:hAnsi="Calibri" w:cs="Calibri"/>
                <w:sz w:val="22"/>
                <w:szCs w:val="22"/>
              </w:rPr>
              <w:t xml:space="preserve"> – Number </w:t>
            </w:r>
          </w:p>
          <w:p w:rsidRPr="001D27EC" w:rsidR="00A0428A" w:rsidP="003836A5" w:rsidRDefault="00A0428A" w14:paraId="3F7F1EE2" w14:textId="77777777">
            <w:pPr>
              <w:pStyle w:val="BodyText"/>
              <w:rPr>
                <w:rFonts w:ascii="Calibri" w:hAnsi="Calibri" w:cs="Calibri"/>
                <w:sz w:val="22"/>
                <w:szCs w:val="22"/>
              </w:rPr>
            </w:pPr>
          </w:p>
        </w:tc>
        <w:tc>
          <w:tcPr>
            <w:tcW w:w="1382" w:type="dxa"/>
            <w:tcBorders>
              <w:top w:val="single" w:color="000000" w:sz="8" w:space="0"/>
              <w:left w:val="single" w:color="000000" w:sz="8" w:space="0"/>
              <w:bottom w:val="single" w:color="000000" w:sz="8" w:space="0"/>
              <w:right w:val="single" w:color="000000" w:sz="8" w:space="0"/>
            </w:tcBorders>
            <w:shd w:val="clear" w:color="auto" w:fill="F6C6AC"/>
            <w:tcMar>
              <w:top w:w="100" w:type="dxa"/>
              <w:left w:w="100" w:type="dxa"/>
              <w:bottom w:w="100" w:type="dxa"/>
              <w:right w:w="100" w:type="dxa"/>
            </w:tcMar>
          </w:tcPr>
          <w:p w:rsidRPr="001D27EC" w:rsidR="00A0428A" w:rsidP="003836A5" w:rsidRDefault="00A0428A" w14:paraId="0AD09840" w14:textId="77777777">
            <w:pPr>
              <w:pStyle w:val="BodyText"/>
              <w:rPr>
                <w:rFonts w:ascii="Calibri" w:hAnsi="Calibri" w:cs="Calibri"/>
                <w:sz w:val="22"/>
                <w:szCs w:val="22"/>
              </w:rPr>
            </w:pPr>
            <w:r w:rsidRPr="001D27EC">
              <w:rPr>
                <w:rFonts w:ascii="Calibri" w:hAnsi="Calibri" w:cs="Calibri"/>
                <w:sz w:val="22"/>
                <w:szCs w:val="22"/>
              </w:rPr>
              <w:t>VC2M8N06</w:t>
            </w:r>
          </w:p>
        </w:tc>
        <w:tc>
          <w:tcPr>
            <w:tcW w:w="0" w:type="auto"/>
            <w:tcBorders>
              <w:top w:val="single" w:color="000000" w:sz="8" w:space="0"/>
              <w:left w:val="single" w:color="000000" w:sz="8" w:space="0"/>
              <w:bottom w:val="single" w:color="000000" w:sz="8" w:space="0"/>
              <w:right w:val="single" w:color="000000" w:sz="8" w:space="0"/>
            </w:tcBorders>
            <w:shd w:val="clear" w:color="auto" w:fill="F6C6AC"/>
            <w:tcMar>
              <w:top w:w="100" w:type="dxa"/>
              <w:left w:w="100" w:type="dxa"/>
              <w:bottom w:w="100" w:type="dxa"/>
              <w:right w:w="100" w:type="dxa"/>
            </w:tcMar>
          </w:tcPr>
          <w:p w:rsidRPr="001D27EC" w:rsidR="00A0428A" w:rsidP="003836A5" w:rsidRDefault="00A0428A" w14:paraId="7F6D820C" w14:textId="77777777">
            <w:pPr>
              <w:pStyle w:val="BodyText"/>
              <w:rPr>
                <w:rFonts w:ascii="Calibri" w:hAnsi="Calibri" w:cs="Calibri"/>
                <w:sz w:val="22"/>
                <w:szCs w:val="22"/>
              </w:rPr>
            </w:pPr>
            <w:r w:rsidRPr="001D27EC">
              <w:rPr>
                <w:rFonts w:ascii="Calibri" w:hAnsi="Calibri" w:cs="Calibri"/>
                <w:sz w:val="22"/>
                <w:szCs w:val="22"/>
              </w:rPr>
              <w:t xml:space="preserve">Use mathematical modelling to solve practical problems involving rational numbers and percentages, including financial contexts involving profit and loss; formulate problems, choosing efficient mental and written calculation strategies and using digital tools where appropriate; interpret and communicate solutions in terms of the context, reviewing the appropriateness of the model </w:t>
            </w:r>
          </w:p>
        </w:tc>
        <w:tc>
          <w:tcPr>
            <w:tcW w:w="5895" w:type="dxa"/>
            <w:tcBorders>
              <w:top w:val="single" w:color="000000" w:sz="8" w:space="0"/>
              <w:left w:val="single" w:color="000000" w:sz="8" w:space="0"/>
              <w:bottom w:val="single" w:color="000000" w:sz="8" w:space="0"/>
              <w:right w:val="single" w:color="000000" w:sz="8" w:space="0"/>
            </w:tcBorders>
            <w:shd w:val="clear" w:color="auto" w:fill="F6C6AC"/>
            <w:tcMar>
              <w:top w:w="100" w:type="dxa"/>
              <w:left w:w="100" w:type="dxa"/>
              <w:bottom w:w="100" w:type="dxa"/>
              <w:right w:w="100" w:type="dxa"/>
            </w:tcMar>
          </w:tcPr>
          <w:p w:rsidR="00A0428A" w:rsidP="003836A5" w:rsidRDefault="00A0428A" w14:paraId="27230C68" w14:textId="77777777">
            <w:pPr>
              <w:pStyle w:val="BodyText"/>
              <w:rPr>
                <w:rFonts w:ascii="Calibri" w:hAnsi="Calibri" w:cs="Calibri"/>
                <w:sz w:val="22"/>
                <w:szCs w:val="22"/>
              </w:rPr>
            </w:pPr>
            <w:r>
              <w:rPr>
                <w:rFonts w:ascii="Calibri" w:hAnsi="Calibri" w:cs="Calibri"/>
                <w:sz w:val="22"/>
                <w:szCs w:val="22"/>
              </w:rPr>
              <w:t>Understand that data can be collected by scientists and citizen scientists, and each have strengths and weaknesses.</w:t>
            </w:r>
          </w:p>
          <w:p w:rsidRPr="001D27EC" w:rsidR="00A0428A" w:rsidP="003836A5" w:rsidRDefault="00A0428A" w14:paraId="069FC9FA" w14:textId="77777777">
            <w:pPr>
              <w:pStyle w:val="BodyText"/>
              <w:rPr>
                <w:rFonts w:ascii="Calibri" w:hAnsi="Calibri" w:cs="Calibri"/>
                <w:sz w:val="22"/>
                <w:szCs w:val="22"/>
              </w:rPr>
            </w:pPr>
          </w:p>
        </w:tc>
      </w:tr>
      <w:tr w:rsidRPr="001D27EC" w:rsidR="00A0428A" w:rsidTr="00A0428A" w14:paraId="08091625" w14:textId="77777777">
        <w:trPr>
          <w:trHeight w:val="356"/>
        </w:trPr>
        <w:tc>
          <w:tcPr>
            <w:tcW w:w="2542" w:type="dxa"/>
            <w:tcBorders>
              <w:top w:val="single" w:color="000000" w:sz="8" w:space="0"/>
              <w:left w:val="single" w:color="000000" w:sz="8" w:space="0"/>
              <w:bottom w:val="single" w:color="000000" w:sz="8" w:space="0"/>
              <w:right w:val="single" w:color="000000" w:sz="8" w:space="0"/>
            </w:tcBorders>
            <w:shd w:val="clear" w:color="auto" w:fill="F6C6AC"/>
            <w:tcMar>
              <w:top w:w="100" w:type="dxa"/>
              <w:left w:w="100" w:type="dxa"/>
              <w:bottom w:w="100" w:type="dxa"/>
              <w:right w:w="100" w:type="dxa"/>
            </w:tcMar>
          </w:tcPr>
          <w:p w:rsidRPr="001D27EC" w:rsidR="00A0428A" w:rsidP="003836A5" w:rsidRDefault="00A0428A" w14:paraId="0F33B61F" w14:textId="77777777">
            <w:pPr>
              <w:pStyle w:val="BodyText"/>
              <w:rPr>
                <w:rFonts w:ascii="Calibri" w:hAnsi="Calibri" w:cs="Calibri"/>
                <w:sz w:val="22"/>
                <w:szCs w:val="22"/>
              </w:rPr>
            </w:pPr>
            <w:r w:rsidRPr="001D27EC">
              <w:rPr>
                <w:rFonts w:ascii="Calibri" w:hAnsi="Calibri" w:cs="Calibri"/>
                <w:b/>
                <w:bCs/>
                <w:sz w:val="22"/>
                <w:szCs w:val="22"/>
              </w:rPr>
              <w:t>Mathematics</w:t>
            </w:r>
            <w:r w:rsidRPr="001D27EC">
              <w:rPr>
                <w:rFonts w:ascii="Calibri" w:hAnsi="Calibri" w:cs="Calibri"/>
                <w:sz w:val="22"/>
                <w:szCs w:val="22"/>
              </w:rPr>
              <w:t xml:space="preserve"> - Statistics</w:t>
            </w:r>
          </w:p>
        </w:tc>
        <w:tc>
          <w:tcPr>
            <w:tcW w:w="1382" w:type="dxa"/>
            <w:tcBorders>
              <w:top w:val="single" w:color="000000" w:sz="8" w:space="0"/>
              <w:left w:val="single" w:color="000000" w:sz="8" w:space="0"/>
              <w:bottom w:val="single" w:color="000000" w:sz="8" w:space="0"/>
              <w:right w:val="single" w:color="000000" w:sz="8" w:space="0"/>
            </w:tcBorders>
            <w:shd w:val="clear" w:color="auto" w:fill="F6C6AC"/>
            <w:tcMar>
              <w:top w:w="100" w:type="dxa"/>
              <w:left w:w="100" w:type="dxa"/>
              <w:bottom w:w="100" w:type="dxa"/>
              <w:right w:w="100" w:type="dxa"/>
            </w:tcMar>
          </w:tcPr>
          <w:p w:rsidRPr="001D27EC" w:rsidR="00A0428A" w:rsidP="003836A5" w:rsidRDefault="00A0428A" w14:paraId="4DDE893F" w14:textId="77777777">
            <w:pPr>
              <w:pStyle w:val="BodyText"/>
              <w:rPr>
                <w:rFonts w:ascii="Calibri" w:hAnsi="Calibri" w:cs="Calibri"/>
                <w:sz w:val="22"/>
                <w:szCs w:val="22"/>
              </w:rPr>
            </w:pPr>
            <w:r w:rsidRPr="001D27EC">
              <w:rPr>
                <w:rFonts w:ascii="Calibri" w:hAnsi="Calibri" w:cs="Calibri"/>
                <w:sz w:val="22"/>
                <w:szCs w:val="22"/>
              </w:rPr>
              <w:t>VC2M7ST03</w:t>
            </w:r>
          </w:p>
        </w:tc>
        <w:tc>
          <w:tcPr>
            <w:tcW w:w="0" w:type="auto"/>
            <w:tcBorders>
              <w:top w:val="single" w:color="000000" w:sz="8" w:space="0"/>
              <w:left w:val="single" w:color="000000" w:sz="8" w:space="0"/>
              <w:bottom w:val="single" w:color="000000" w:sz="8" w:space="0"/>
              <w:right w:val="single" w:color="000000" w:sz="8" w:space="0"/>
            </w:tcBorders>
            <w:shd w:val="clear" w:color="auto" w:fill="F6C6AC"/>
            <w:tcMar>
              <w:top w:w="100" w:type="dxa"/>
              <w:left w:w="100" w:type="dxa"/>
              <w:bottom w:w="100" w:type="dxa"/>
              <w:right w:w="100" w:type="dxa"/>
            </w:tcMar>
          </w:tcPr>
          <w:p w:rsidRPr="001D27EC" w:rsidR="00A0428A" w:rsidP="003836A5" w:rsidRDefault="00A0428A" w14:paraId="6D440263" w14:textId="77777777">
            <w:pPr>
              <w:pStyle w:val="BodyText"/>
              <w:rPr>
                <w:rFonts w:ascii="Calibri" w:hAnsi="Calibri" w:cs="Calibri"/>
                <w:sz w:val="22"/>
                <w:szCs w:val="22"/>
              </w:rPr>
            </w:pPr>
            <w:r w:rsidRPr="001D27EC">
              <w:rPr>
                <w:rFonts w:ascii="Calibri" w:hAnsi="Calibri" w:cs="Calibri"/>
                <w:sz w:val="22"/>
                <w:szCs w:val="22"/>
              </w:rPr>
              <w:t>Plan and conduct statistical investigations for issues involving discrete and continuous numerical data, and data collected from primary and secondary sources; analyse and interpret distributions of data and report findings in terms of shape and summary statistics</w:t>
            </w:r>
          </w:p>
        </w:tc>
        <w:tc>
          <w:tcPr>
            <w:tcW w:w="5895" w:type="dxa"/>
            <w:tcBorders>
              <w:top w:val="single" w:color="000000" w:sz="8" w:space="0"/>
              <w:left w:val="single" w:color="000000" w:sz="8" w:space="0"/>
              <w:bottom w:val="single" w:color="000000" w:sz="8" w:space="0"/>
              <w:right w:val="single" w:color="000000" w:sz="8" w:space="0"/>
            </w:tcBorders>
            <w:shd w:val="clear" w:color="auto" w:fill="F6C6AC"/>
            <w:tcMar>
              <w:top w:w="100" w:type="dxa"/>
              <w:left w:w="100" w:type="dxa"/>
              <w:bottom w:w="100" w:type="dxa"/>
              <w:right w:w="100" w:type="dxa"/>
            </w:tcMar>
          </w:tcPr>
          <w:p w:rsidR="00A0428A" w:rsidP="003836A5" w:rsidRDefault="00A0428A" w14:paraId="651C7B43" w14:textId="77777777">
            <w:pPr>
              <w:pStyle w:val="BodyText"/>
              <w:rPr>
                <w:rFonts w:ascii="Calibri" w:hAnsi="Calibri" w:cs="Calibri"/>
                <w:sz w:val="22"/>
                <w:szCs w:val="22"/>
              </w:rPr>
            </w:pPr>
            <w:r>
              <w:rPr>
                <w:rFonts w:ascii="Calibri" w:hAnsi="Calibri" w:cs="Calibri"/>
                <w:sz w:val="22"/>
                <w:szCs w:val="22"/>
              </w:rPr>
              <w:t>Understand that data can be collected by scientists and citizen scientists, and each have strengths and weaknesses.</w:t>
            </w:r>
          </w:p>
          <w:p w:rsidRPr="001D27EC" w:rsidR="00A0428A" w:rsidP="003836A5" w:rsidRDefault="00A0428A" w14:paraId="10B19761" w14:textId="77777777">
            <w:pPr>
              <w:pStyle w:val="BodyText"/>
              <w:rPr>
                <w:rFonts w:ascii="Calibri" w:hAnsi="Calibri" w:cs="Calibri"/>
                <w:sz w:val="22"/>
                <w:szCs w:val="22"/>
              </w:rPr>
            </w:pPr>
          </w:p>
        </w:tc>
      </w:tr>
      <w:tr w:rsidRPr="001D27EC" w:rsidR="00A0428A" w:rsidTr="00A0428A" w14:paraId="202FD064" w14:textId="77777777">
        <w:trPr>
          <w:trHeight w:val="356"/>
        </w:trPr>
        <w:tc>
          <w:tcPr>
            <w:tcW w:w="2542" w:type="dxa"/>
            <w:tcBorders>
              <w:top w:val="single" w:color="000000" w:sz="8" w:space="0"/>
              <w:left w:val="single" w:color="000000" w:sz="8" w:space="0"/>
              <w:bottom w:val="single" w:color="000000" w:sz="8" w:space="0"/>
              <w:right w:val="single" w:color="000000" w:sz="8" w:space="0"/>
            </w:tcBorders>
            <w:shd w:val="clear" w:color="auto" w:fill="F6C6AC"/>
            <w:tcMar>
              <w:top w:w="100" w:type="dxa"/>
              <w:left w:w="100" w:type="dxa"/>
              <w:bottom w:w="100" w:type="dxa"/>
              <w:right w:w="100" w:type="dxa"/>
            </w:tcMar>
          </w:tcPr>
          <w:p w:rsidRPr="001D27EC" w:rsidR="00A0428A" w:rsidP="003836A5" w:rsidRDefault="00A0428A" w14:paraId="5FA33BDE" w14:textId="77777777">
            <w:pPr>
              <w:pStyle w:val="BodyText"/>
              <w:rPr>
                <w:rFonts w:ascii="Calibri" w:hAnsi="Calibri" w:cs="Calibri"/>
                <w:sz w:val="22"/>
                <w:szCs w:val="22"/>
              </w:rPr>
            </w:pPr>
            <w:r w:rsidRPr="001D27EC">
              <w:rPr>
                <w:rFonts w:ascii="Calibri" w:hAnsi="Calibri" w:cs="Calibri"/>
                <w:b/>
                <w:bCs/>
                <w:sz w:val="22"/>
                <w:szCs w:val="22"/>
              </w:rPr>
              <w:t>Mathematics</w:t>
            </w:r>
            <w:r w:rsidRPr="001D27EC">
              <w:rPr>
                <w:rFonts w:ascii="Calibri" w:hAnsi="Calibri" w:cs="Calibri"/>
                <w:sz w:val="22"/>
                <w:szCs w:val="22"/>
              </w:rPr>
              <w:t xml:space="preserve"> - Statistics</w:t>
            </w:r>
          </w:p>
        </w:tc>
        <w:tc>
          <w:tcPr>
            <w:tcW w:w="1382" w:type="dxa"/>
            <w:tcBorders>
              <w:top w:val="single" w:color="000000" w:sz="8" w:space="0"/>
              <w:left w:val="single" w:color="000000" w:sz="8" w:space="0"/>
              <w:bottom w:val="single" w:color="000000" w:sz="8" w:space="0"/>
              <w:right w:val="single" w:color="000000" w:sz="8" w:space="0"/>
            </w:tcBorders>
            <w:shd w:val="clear" w:color="auto" w:fill="F6C6AC"/>
            <w:tcMar>
              <w:top w:w="100" w:type="dxa"/>
              <w:left w:w="100" w:type="dxa"/>
              <w:bottom w:w="100" w:type="dxa"/>
              <w:right w:w="100" w:type="dxa"/>
            </w:tcMar>
          </w:tcPr>
          <w:p w:rsidRPr="001D27EC" w:rsidR="00A0428A" w:rsidP="003836A5" w:rsidRDefault="00A0428A" w14:paraId="143C96DB" w14:textId="77777777">
            <w:pPr>
              <w:pStyle w:val="BodyText"/>
              <w:rPr>
                <w:rFonts w:ascii="Calibri" w:hAnsi="Calibri" w:cs="Calibri"/>
                <w:sz w:val="22"/>
                <w:szCs w:val="22"/>
              </w:rPr>
            </w:pPr>
            <w:r w:rsidRPr="001D27EC">
              <w:rPr>
                <w:rFonts w:ascii="Calibri" w:hAnsi="Calibri" w:cs="Calibri"/>
                <w:sz w:val="22"/>
                <w:szCs w:val="22"/>
              </w:rPr>
              <w:t>VC2M8ST02</w:t>
            </w:r>
          </w:p>
        </w:tc>
        <w:tc>
          <w:tcPr>
            <w:tcW w:w="0" w:type="auto"/>
            <w:tcBorders>
              <w:top w:val="single" w:color="000000" w:sz="8" w:space="0"/>
              <w:left w:val="single" w:color="000000" w:sz="8" w:space="0"/>
              <w:bottom w:val="single" w:color="000000" w:sz="8" w:space="0"/>
              <w:right w:val="single" w:color="000000" w:sz="8" w:space="0"/>
            </w:tcBorders>
            <w:shd w:val="clear" w:color="auto" w:fill="F6C6AC"/>
            <w:tcMar>
              <w:top w:w="100" w:type="dxa"/>
              <w:left w:w="100" w:type="dxa"/>
              <w:bottom w:w="100" w:type="dxa"/>
              <w:right w:w="100" w:type="dxa"/>
            </w:tcMar>
          </w:tcPr>
          <w:p w:rsidRPr="001D27EC" w:rsidR="00A0428A" w:rsidP="003836A5" w:rsidRDefault="00A0428A" w14:paraId="737415EA" w14:textId="77777777">
            <w:pPr>
              <w:pStyle w:val="BodyText"/>
              <w:rPr>
                <w:rFonts w:ascii="Calibri" w:hAnsi="Calibri" w:cs="Calibri"/>
                <w:sz w:val="22"/>
                <w:szCs w:val="22"/>
              </w:rPr>
            </w:pPr>
            <w:r w:rsidRPr="001D27EC">
              <w:rPr>
                <w:rFonts w:ascii="Calibri" w:hAnsi="Calibri" w:cs="Calibri"/>
                <w:sz w:val="22"/>
                <w:szCs w:val="22"/>
              </w:rPr>
              <w:t>Analyse and report on the distribution of data from primary and secondary sources using random and non-random sampling techniques</w:t>
            </w:r>
          </w:p>
        </w:tc>
        <w:tc>
          <w:tcPr>
            <w:tcW w:w="5895" w:type="dxa"/>
            <w:tcBorders>
              <w:top w:val="single" w:color="000000" w:sz="8" w:space="0"/>
              <w:left w:val="single" w:color="000000" w:sz="8" w:space="0"/>
              <w:bottom w:val="single" w:color="000000" w:sz="8" w:space="0"/>
              <w:right w:val="single" w:color="000000" w:sz="8" w:space="0"/>
            </w:tcBorders>
            <w:shd w:val="clear" w:color="auto" w:fill="F6C6AC"/>
            <w:tcMar>
              <w:top w:w="100" w:type="dxa"/>
              <w:left w:w="100" w:type="dxa"/>
              <w:bottom w:w="100" w:type="dxa"/>
              <w:right w:w="100" w:type="dxa"/>
            </w:tcMar>
          </w:tcPr>
          <w:p w:rsidRPr="001D27EC" w:rsidR="00A0428A" w:rsidP="003836A5" w:rsidRDefault="00A0428A" w14:paraId="4779A15A" w14:textId="77777777">
            <w:pPr>
              <w:pStyle w:val="BodyText"/>
              <w:rPr>
                <w:rFonts w:ascii="Calibri" w:hAnsi="Calibri" w:cs="Calibri"/>
                <w:sz w:val="22"/>
                <w:szCs w:val="22"/>
              </w:rPr>
            </w:pPr>
            <w:r>
              <w:rPr>
                <w:rFonts w:ascii="Calibri" w:hAnsi="Calibri" w:cs="Calibri"/>
                <w:sz w:val="22"/>
                <w:szCs w:val="22"/>
              </w:rPr>
              <w:t>Understand that data can be collected by scientists and citizen scientists, and each have strengths and weaknesses.</w:t>
            </w:r>
          </w:p>
        </w:tc>
      </w:tr>
      <w:tr w:rsidRPr="001D27EC" w:rsidR="00A0428A" w:rsidTr="003836A5" w14:paraId="78526CC3" w14:textId="77777777">
        <w:trPr>
          <w:trHeight w:val="356"/>
        </w:trPr>
        <w:tc>
          <w:tcPr>
            <w:tcW w:w="2542" w:type="dxa"/>
            <w:tcBorders>
              <w:top w:val="single" w:color="000000" w:sz="8" w:space="0"/>
              <w:left w:val="single" w:color="000000" w:sz="8" w:space="0"/>
              <w:bottom w:val="single" w:color="000000" w:sz="8" w:space="0"/>
              <w:right w:val="single" w:color="000000" w:sz="8" w:space="0"/>
            </w:tcBorders>
            <w:shd w:val="clear" w:color="auto" w:fill="FAE4D7"/>
            <w:tcMar>
              <w:top w:w="100" w:type="dxa"/>
              <w:left w:w="100" w:type="dxa"/>
              <w:bottom w:w="100" w:type="dxa"/>
              <w:right w:w="100" w:type="dxa"/>
            </w:tcMar>
          </w:tcPr>
          <w:p w:rsidRPr="001D27EC" w:rsidR="00A0428A" w:rsidP="003836A5" w:rsidRDefault="00A0428A" w14:paraId="655A45DF" w14:textId="77777777">
            <w:pPr>
              <w:pStyle w:val="BodyText"/>
              <w:rPr>
                <w:rFonts w:ascii="Calibri" w:hAnsi="Calibri" w:cs="Calibri"/>
                <w:sz w:val="22"/>
                <w:szCs w:val="22"/>
              </w:rPr>
            </w:pPr>
            <w:r w:rsidRPr="001D27EC">
              <w:rPr>
                <w:rFonts w:ascii="Calibri" w:hAnsi="Calibri" w:cs="Calibri"/>
                <w:b/>
                <w:bCs/>
                <w:sz w:val="22"/>
                <w:szCs w:val="22"/>
              </w:rPr>
              <w:t>The Arts</w:t>
            </w:r>
            <w:r w:rsidRPr="001D27EC">
              <w:rPr>
                <w:rFonts w:ascii="Calibri" w:hAnsi="Calibri" w:cs="Calibri"/>
                <w:sz w:val="22"/>
                <w:szCs w:val="22"/>
              </w:rPr>
              <w:t xml:space="preserve"> – Visual Arts</w:t>
            </w:r>
            <w:r>
              <w:rPr>
                <w:rFonts w:ascii="Calibri" w:hAnsi="Calibri" w:cs="Calibri"/>
                <w:sz w:val="22"/>
                <w:szCs w:val="22"/>
              </w:rPr>
              <w:t xml:space="preserve"> – Presenting </w:t>
            </w:r>
          </w:p>
        </w:tc>
        <w:tc>
          <w:tcPr>
            <w:tcW w:w="1382" w:type="dxa"/>
            <w:tcBorders>
              <w:top w:val="single" w:color="000000" w:sz="8" w:space="0"/>
              <w:left w:val="single" w:color="000000" w:sz="8" w:space="0"/>
              <w:bottom w:val="single" w:color="000000" w:sz="8" w:space="0"/>
              <w:right w:val="single" w:color="000000" w:sz="8" w:space="0"/>
            </w:tcBorders>
            <w:shd w:val="clear" w:color="auto" w:fill="FAE4D7"/>
            <w:tcMar>
              <w:top w:w="100" w:type="dxa"/>
              <w:left w:w="100" w:type="dxa"/>
              <w:bottom w:w="100" w:type="dxa"/>
              <w:right w:w="100" w:type="dxa"/>
            </w:tcMar>
          </w:tcPr>
          <w:p w:rsidRPr="001D27EC" w:rsidR="00A0428A" w:rsidP="003836A5" w:rsidRDefault="00A0428A" w14:paraId="53376908" w14:textId="77777777">
            <w:pPr>
              <w:pStyle w:val="BodyText"/>
              <w:rPr>
                <w:rFonts w:ascii="Calibri" w:hAnsi="Calibri" w:cs="Calibri"/>
                <w:sz w:val="22"/>
                <w:szCs w:val="22"/>
              </w:rPr>
            </w:pPr>
            <w:r w:rsidRPr="001D27EC">
              <w:rPr>
                <w:rFonts w:ascii="Calibri" w:hAnsi="Calibri" w:cs="Calibri"/>
                <w:color w:val="auto"/>
                <w:sz w:val="22"/>
                <w:szCs w:val="22"/>
              </w:rPr>
              <w:t>VC2AVA8P01</w:t>
            </w:r>
          </w:p>
        </w:tc>
        <w:tc>
          <w:tcPr>
            <w:tcW w:w="0" w:type="auto"/>
            <w:tcBorders>
              <w:top w:val="single" w:color="000000" w:sz="8" w:space="0"/>
              <w:left w:val="single" w:color="000000" w:sz="8" w:space="0"/>
              <w:bottom w:val="single" w:color="000000" w:sz="8" w:space="0"/>
              <w:right w:val="single" w:color="000000" w:sz="8" w:space="0"/>
            </w:tcBorders>
            <w:shd w:val="clear" w:color="auto" w:fill="FAE4D7"/>
            <w:tcMar>
              <w:top w:w="100" w:type="dxa"/>
              <w:left w:w="100" w:type="dxa"/>
              <w:bottom w:w="100" w:type="dxa"/>
              <w:right w:w="100" w:type="dxa"/>
            </w:tcMar>
          </w:tcPr>
          <w:p w:rsidRPr="001D27EC" w:rsidR="00A0428A" w:rsidP="003836A5" w:rsidRDefault="00A0428A" w14:paraId="0FC53CC3" w14:textId="77777777">
            <w:pPr>
              <w:pStyle w:val="BodyText"/>
              <w:rPr>
                <w:rFonts w:ascii="Calibri" w:hAnsi="Calibri" w:cs="Calibri"/>
                <w:sz w:val="22"/>
                <w:szCs w:val="22"/>
              </w:rPr>
            </w:pPr>
            <w:r w:rsidRPr="001D27EC">
              <w:rPr>
                <w:rFonts w:ascii="Calibri" w:hAnsi="Calibri" w:cs="Calibri"/>
                <w:color w:val="auto"/>
                <w:sz w:val="22"/>
                <w:szCs w:val="22"/>
              </w:rPr>
              <w:t xml:space="preserve">Curate and present examples of visual arts practice and/or artworks to communicate ideas, perspectives and/or meaning to audiences </w:t>
            </w:r>
          </w:p>
        </w:tc>
        <w:tc>
          <w:tcPr>
            <w:tcW w:w="5895" w:type="dxa"/>
            <w:tcBorders>
              <w:top w:val="single" w:color="000000" w:sz="8" w:space="0"/>
              <w:left w:val="single" w:color="000000" w:sz="8" w:space="0"/>
              <w:bottom w:val="single" w:color="000000" w:sz="8" w:space="0"/>
              <w:right w:val="single" w:color="000000" w:sz="8" w:space="0"/>
            </w:tcBorders>
            <w:shd w:val="clear" w:color="auto" w:fill="FAE4D7"/>
            <w:tcMar>
              <w:top w:w="100" w:type="dxa"/>
              <w:left w:w="100" w:type="dxa"/>
              <w:bottom w:w="100" w:type="dxa"/>
              <w:right w:w="100" w:type="dxa"/>
            </w:tcMar>
          </w:tcPr>
          <w:p w:rsidRPr="001D27EC" w:rsidR="00A0428A" w:rsidP="003836A5" w:rsidRDefault="00A0428A" w14:paraId="1CB8CB0D" w14:textId="77777777">
            <w:pPr>
              <w:pStyle w:val="BodyText"/>
              <w:rPr>
                <w:rFonts w:ascii="Calibri" w:hAnsi="Calibri" w:cs="Calibri"/>
                <w:sz w:val="22"/>
                <w:szCs w:val="22"/>
              </w:rPr>
            </w:pPr>
            <w:r>
              <w:rPr>
                <w:rFonts w:ascii="Calibri" w:hAnsi="Calibri" w:cs="Calibri"/>
                <w:sz w:val="22"/>
                <w:szCs w:val="22"/>
              </w:rPr>
              <w:t>Compare and contrast scientific illustrations with scientific diagrams.</w:t>
            </w:r>
          </w:p>
        </w:tc>
      </w:tr>
      <w:tr w:rsidR="00A0428A" w:rsidTr="003836A5" w14:paraId="1343CEFA" w14:textId="77777777">
        <w:trPr>
          <w:trHeight w:val="356"/>
        </w:trPr>
        <w:tc>
          <w:tcPr>
            <w:tcW w:w="2542" w:type="dxa"/>
            <w:tcBorders>
              <w:top w:val="single" w:color="000000" w:sz="8" w:space="0"/>
              <w:left w:val="single" w:color="000000" w:sz="8" w:space="0"/>
              <w:bottom w:val="single" w:color="000000" w:sz="8" w:space="0"/>
              <w:right w:val="single" w:color="000000" w:sz="8" w:space="0"/>
            </w:tcBorders>
            <w:shd w:val="clear" w:color="auto" w:fill="DCEAF9"/>
            <w:tcMar>
              <w:top w:w="100" w:type="dxa"/>
              <w:left w:w="100" w:type="dxa"/>
              <w:bottom w:w="100" w:type="dxa"/>
              <w:right w:w="100" w:type="dxa"/>
            </w:tcMar>
          </w:tcPr>
          <w:p w:rsidR="00A0428A" w:rsidP="003836A5" w:rsidRDefault="00A0428A" w14:paraId="0D237A24" w14:textId="77777777">
            <w:pPr>
              <w:pStyle w:val="BodyText"/>
              <w:rPr>
                <w:rFonts w:ascii="Calibri" w:hAnsi="Calibri" w:cs="Calibri"/>
                <w:b/>
                <w:bCs/>
                <w:sz w:val="22"/>
                <w:szCs w:val="22"/>
              </w:rPr>
            </w:pPr>
            <w:r w:rsidRPr="00892318">
              <w:rPr>
                <w:rFonts w:ascii="Calibri" w:hAnsi="Calibri" w:cs="Calibri"/>
                <w:b/>
                <w:bCs/>
                <w:sz w:val="22"/>
                <w:szCs w:val="22"/>
              </w:rPr>
              <w:t>Critical and Creative Thinking</w:t>
            </w:r>
            <w:r w:rsidRPr="001D27EC">
              <w:rPr>
                <w:rFonts w:ascii="Calibri" w:hAnsi="Calibri" w:cs="Calibri"/>
                <w:sz w:val="22"/>
                <w:szCs w:val="22"/>
              </w:rPr>
              <w:t xml:space="preserve"> – Reasoning</w:t>
            </w:r>
          </w:p>
        </w:tc>
        <w:tc>
          <w:tcPr>
            <w:tcW w:w="1382" w:type="dxa"/>
            <w:tcBorders>
              <w:top w:val="single" w:color="000000" w:sz="8" w:space="0"/>
              <w:left w:val="single" w:color="000000" w:sz="8" w:space="0"/>
              <w:bottom w:val="single" w:color="000000" w:sz="8" w:space="0"/>
              <w:right w:val="single" w:color="000000" w:sz="8" w:space="0"/>
            </w:tcBorders>
            <w:shd w:val="clear" w:color="auto" w:fill="DCEAF9"/>
            <w:tcMar>
              <w:top w:w="100" w:type="dxa"/>
              <w:left w:w="100" w:type="dxa"/>
              <w:bottom w:w="100" w:type="dxa"/>
              <w:right w:w="100" w:type="dxa"/>
            </w:tcMar>
          </w:tcPr>
          <w:p w:rsidR="00A0428A" w:rsidP="003836A5" w:rsidRDefault="00A0428A" w14:paraId="25116FF3" w14:textId="77777777">
            <w:pPr>
              <w:pStyle w:val="BodyText"/>
              <w:rPr>
                <w:rFonts w:ascii="Calibri" w:hAnsi="Calibri" w:cs="Calibri"/>
                <w:color w:val="auto"/>
                <w:sz w:val="22"/>
                <w:szCs w:val="22"/>
              </w:rPr>
            </w:pPr>
            <w:r w:rsidRPr="001D27EC">
              <w:rPr>
                <w:rFonts w:ascii="Calibri" w:hAnsi="Calibri" w:cs="Calibri"/>
                <w:sz w:val="22"/>
                <w:szCs w:val="22"/>
              </w:rPr>
              <w:t>VC2CC8R01</w:t>
            </w:r>
          </w:p>
        </w:tc>
        <w:tc>
          <w:tcPr>
            <w:tcW w:w="0" w:type="auto"/>
            <w:tcBorders>
              <w:top w:val="single" w:color="000000" w:sz="8" w:space="0"/>
              <w:left w:val="single" w:color="000000" w:sz="8" w:space="0"/>
              <w:bottom w:val="single" w:color="000000" w:sz="8" w:space="0"/>
              <w:right w:val="single" w:color="000000" w:sz="8" w:space="0"/>
            </w:tcBorders>
            <w:shd w:val="clear" w:color="auto" w:fill="DCEAF9"/>
            <w:tcMar>
              <w:top w:w="100" w:type="dxa"/>
              <w:left w:w="100" w:type="dxa"/>
              <w:bottom w:w="100" w:type="dxa"/>
              <w:right w:w="100" w:type="dxa"/>
            </w:tcMar>
          </w:tcPr>
          <w:p w:rsidR="00A0428A" w:rsidP="003836A5" w:rsidRDefault="00A0428A" w14:paraId="290091F3" w14:textId="77777777">
            <w:pPr>
              <w:pStyle w:val="BodyText"/>
              <w:rPr>
                <w:rFonts w:ascii="Calibri" w:hAnsi="Calibri" w:cs="Calibri"/>
                <w:color w:val="auto"/>
                <w:sz w:val="22"/>
                <w:szCs w:val="22"/>
              </w:rPr>
            </w:pPr>
            <w:r w:rsidRPr="001D27EC">
              <w:rPr>
                <w:rFonts w:ascii="Calibri" w:hAnsi="Calibri" w:cs="Calibri"/>
                <w:sz w:val="22"/>
                <w:szCs w:val="22"/>
              </w:rPr>
              <w:t>Ways to identify, structure and communicate a conclusion and its justification where competing claims, and grounds for claims, are analysed and evaluated</w:t>
            </w:r>
          </w:p>
        </w:tc>
        <w:tc>
          <w:tcPr>
            <w:tcW w:w="5895" w:type="dxa"/>
            <w:tcBorders>
              <w:top w:val="single" w:color="000000" w:sz="8" w:space="0"/>
              <w:left w:val="single" w:color="000000" w:sz="8" w:space="0"/>
              <w:bottom w:val="single" w:color="000000" w:sz="8" w:space="0"/>
              <w:right w:val="single" w:color="000000" w:sz="8" w:space="0"/>
            </w:tcBorders>
            <w:shd w:val="clear" w:color="auto" w:fill="DCEAF9"/>
            <w:tcMar>
              <w:top w:w="100" w:type="dxa"/>
              <w:left w:w="100" w:type="dxa"/>
              <w:bottom w:w="100" w:type="dxa"/>
              <w:right w:w="100" w:type="dxa"/>
            </w:tcMar>
          </w:tcPr>
          <w:p w:rsidR="00A0428A" w:rsidP="003836A5" w:rsidRDefault="00A0428A" w14:paraId="15EBD47F" w14:textId="77777777">
            <w:pPr>
              <w:pStyle w:val="BodyText"/>
              <w:rPr>
                <w:rFonts w:ascii="Calibri" w:hAnsi="Calibri" w:cs="Calibri"/>
                <w:sz w:val="22"/>
                <w:szCs w:val="22"/>
              </w:rPr>
            </w:pPr>
            <w:r>
              <w:rPr>
                <w:rFonts w:ascii="Calibri" w:hAnsi="Calibri" w:cs="Calibri"/>
                <w:sz w:val="22"/>
                <w:szCs w:val="22"/>
              </w:rPr>
              <w:t>Research and organise information into the structure of a scientific poster to engage a specific audience.</w:t>
            </w:r>
          </w:p>
        </w:tc>
      </w:tr>
      <w:tr w:rsidR="00A0428A" w:rsidTr="003836A5" w14:paraId="514F2E3E" w14:textId="77777777">
        <w:trPr>
          <w:trHeight w:val="356"/>
        </w:trPr>
        <w:tc>
          <w:tcPr>
            <w:tcW w:w="2542" w:type="dxa"/>
            <w:tcBorders>
              <w:top w:val="single" w:color="000000" w:sz="8" w:space="0"/>
              <w:left w:val="single" w:color="000000" w:sz="8" w:space="0"/>
              <w:bottom w:val="single" w:color="000000" w:sz="8" w:space="0"/>
              <w:right w:val="single" w:color="000000" w:sz="8" w:space="0"/>
            </w:tcBorders>
            <w:shd w:val="clear" w:color="auto" w:fill="DCEAF9"/>
            <w:tcMar>
              <w:top w:w="100" w:type="dxa"/>
              <w:left w:w="100" w:type="dxa"/>
              <w:bottom w:w="100" w:type="dxa"/>
              <w:right w:w="100" w:type="dxa"/>
            </w:tcMar>
          </w:tcPr>
          <w:p w:rsidR="00A0428A" w:rsidP="003836A5" w:rsidRDefault="00A0428A" w14:paraId="2B680132" w14:textId="77777777">
            <w:pPr>
              <w:pStyle w:val="BodyText"/>
              <w:rPr>
                <w:rFonts w:ascii="Calibri" w:hAnsi="Calibri" w:cs="Calibri"/>
                <w:b/>
                <w:bCs/>
                <w:sz w:val="22"/>
                <w:szCs w:val="22"/>
              </w:rPr>
            </w:pPr>
            <w:r>
              <w:rPr>
                <w:rFonts w:ascii="Calibri" w:hAnsi="Calibri" w:cs="Calibri"/>
                <w:b/>
                <w:bCs/>
                <w:sz w:val="22"/>
                <w:szCs w:val="22"/>
              </w:rPr>
              <w:t>Ethical Capability</w:t>
            </w:r>
            <w:r w:rsidRPr="001D27EC">
              <w:rPr>
                <w:rFonts w:ascii="Calibri" w:hAnsi="Calibri" w:cs="Calibri"/>
                <w:sz w:val="22"/>
                <w:szCs w:val="22"/>
              </w:rPr>
              <w:t xml:space="preserve"> – </w:t>
            </w:r>
            <w:r>
              <w:rPr>
                <w:rFonts w:ascii="Calibri" w:hAnsi="Calibri" w:cs="Calibri"/>
                <w:sz w:val="22"/>
                <w:szCs w:val="22"/>
              </w:rPr>
              <w:t>Decision-making and Actions</w:t>
            </w:r>
          </w:p>
        </w:tc>
        <w:tc>
          <w:tcPr>
            <w:tcW w:w="1382" w:type="dxa"/>
            <w:tcBorders>
              <w:top w:val="single" w:color="000000" w:sz="8" w:space="0"/>
              <w:left w:val="single" w:color="000000" w:sz="8" w:space="0"/>
              <w:bottom w:val="single" w:color="000000" w:sz="8" w:space="0"/>
              <w:right w:val="single" w:color="000000" w:sz="8" w:space="0"/>
            </w:tcBorders>
            <w:shd w:val="clear" w:color="auto" w:fill="DCEAF9"/>
            <w:tcMar>
              <w:top w:w="100" w:type="dxa"/>
              <w:left w:w="100" w:type="dxa"/>
              <w:bottom w:w="100" w:type="dxa"/>
              <w:right w:w="100" w:type="dxa"/>
            </w:tcMar>
          </w:tcPr>
          <w:p w:rsidR="00A0428A" w:rsidP="003836A5" w:rsidRDefault="00A0428A" w14:paraId="5002B3BB" w14:textId="77777777">
            <w:pPr>
              <w:pStyle w:val="BodyText"/>
              <w:rPr>
                <w:rFonts w:ascii="Calibri" w:hAnsi="Calibri" w:cs="Calibri"/>
                <w:color w:val="auto"/>
                <w:sz w:val="22"/>
                <w:szCs w:val="22"/>
              </w:rPr>
            </w:pPr>
            <w:r w:rsidRPr="001D27EC">
              <w:rPr>
                <w:rFonts w:ascii="Calibri" w:hAnsi="Calibri" w:cs="Calibri"/>
                <w:sz w:val="22"/>
                <w:szCs w:val="22"/>
              </w:rPr>
              <w:t>VC2</w:t>
            </w:r>
            <w:r>
              <w:rPr>
                <w:rFonts w:ascii="Calibri" w:hAnsi="Calibri" w:cs="Calibri"/>
                <w:sz w:val="22"/>
                <w:szCs w:val="22"/>
              </w:rPr>
              <w:t>CE8D02</w:t>
            </w:r>
          </w:p>
        </w:tc>
        <w:tc>
          <w:tcPr>
            <w:tcW w:w="0" w:type="auto"/>
            <w:tcBorders>
              <w:top w:val="single" w:color="000000" w:sz="8" w:space="0"/>
              <w:left w:val="single" w:color="000000" w:sz="8" w:space="0"/>
              <w:bottom w:val="single" w:color="000000" w:sz="8" w:space="0"/>
              <w:right w:val="single" w:color="000000" w:sz="8" w:space="0"/>
            </w:tcBorders>
            <w:shd w:val="clear" w:color="auto" w:fill="DCEAF9"/>
            <w:tcMar>
              <w:top w:w="100" w:type="dxa"/>
              <w:left w:w="100" w:type="dxa"/>
              <w:bottom w:w="100" w:type="dxa"/>
              <w:right w:w="100" w:type="dxa"/>
            </w:tcMar>
          </w:tcPr>
          <w:p w:rsidR="00A0428A" w:rsidP="003836A5" w:rsidRDefault="00A0428A" w14:paraId="12B5DB3D" w14:textId="77777777">
            <w:pPr>
              <w:pStyle w:val="BodyText"/>
              <w:rPr>
                <w:rFonts w:ascii="Calibri" w:hAnsi="Calibri" w:cs="Calibri"/>
                <w:color w:val="auto"/>
                <w:sz w:val="22"/>
                <w:szCs w:val="22"/>
              </w:rPr>
            </w:pPr>
            <w:r>
              <w:rPr>
                <w:rFonts w:ascii="Calibri" w:hAnsi="Calibri" w:cs="Calibri"/>
                <w:sz w:val="22"/>
                <w:szCs w:val="22"/>
              </w:rPr>
              <w:t>Strengths and limitations of the consequences framework, duties framework and virtues framework, and how these and alternative frameworks can guide decision-making in response to an ethical issue</w:t>
            </w:r>
          </w:p>
        </w:tc>
        <w:tc>
          <w:tcPr>
            <w:tcW w:w="5895" w:type="dxa"/>
            <w:tcBorders>
              <w:top w:val="single" w:color="000000" w:sz="8" w:space="0"/>
              <w:left w:val="single" w:color="000000" w:sz="8" w:space="0"/>
              <w:bottom w:val="single" w:color="000000" w:sz="8" w:space="0"/>
              <w:right w:val="single" w:color="000000" w:sz="8" w:space="0"/>
            </w:tcBorders>
            <w:shd w:val="clear" w:color="auto" w:fill="DCEAF9"/>
            <w:tcMar>
              <w:top w:w="100" w:type="dxa"/>
              <w:left w:w="100" w:type="dxa"/>
              <w:bottom w:w="100" w:type="dxa"/>
              <w:right w:w="100" w:type="dxa"/>
            </w:tcMar>
          </w:tcPr>
          <w:p w:rsidRPr="001D27EC" w:rsidR="00A0428A" w:rsidP="003836A5" w:rsidRDefault="00A0428A" w14:paraId="65A85F84" w14:textId="77777777">
            <w:pPr>
              <w:pStyle w:val="BodyText"/>
              <w:rPr>
                <w:rFonts w:ascii="Calibri" w:hAnsi="Calibri" w:cs="Calibri"/>
                <w:sz w:val="22"/>
                <w:szCs w:val="22"/>
              </w:rPr>
            </w:pPr>
            <w:r>
              <w:rPr>
                <w:rFonts w:ascii="Calibri" w:hAnsi="Calibri" w:cs="Calibri"/>
                <w:sz w:val="22"/>
                <w:szCs w:val="22"/>
              </w:rPr>
              <w:t>Understand that data can be collected by scientists and citizen scientists, and each have strengths and weaknesses.</w:t>
            </w:r>
          </w:p>
          <w:p w:rsidR="00A0428A" w:rsidP="003836A5" w:rsidRDefault="00A0428A" w14:paraId="0765392D" w14:textId="77777777">
            <w:pPr>
              <w:pStyle w:val="BodyText"/>
              <w:rPr>
                <w:rFonts w:ascii="Calibri" w:hAnsi="Calibri" w:cs="Calibri"/>
                <w:sz w:val="22"/>
                <w:szCs w:val="22"/>
              </w:rPr>
            </w:pPr>
          </w:p>
        </w:tc>
      </w:tr>
    </w:tbl>
    <w:p w:rsidRPr="00A0428A" w:rsidR="00A0428A" w:rsidP="00A0428A" w:rsidRDefault="00A0428A" w14:paraId="46F85748" w14:textId="77777777">
      <w:pPr>
        <w:pStyle w:val="BodyText"/>
        <w:rPr>
          <w:rFonts w:asciiTheme="majorHAnsi" w:hAnsiTheme="majorHAnsi" w:cstheme="majorHAnsi"/>
          <w:lang w:eastAsia="en-AU"/>
        </w:rPr>
      </w:pPr>
    </w:p>
    <w:p w:rsidR="004D2FB3" w:rsidP="000759FD" w:rsidRDefault="004D2FB3" w14:paraId="6BABED8A" w14:textId="04E0FF4A">
      <w:pPr>
        <w:pStyle w:val="BodyText"/>
        <w:rPr>
          <w:lang w:eastAsia="en-AU"/>
        </w:rPr>
      </w:pPr>
    </w:p>
    <w:p w:rsidRPr="00F11F1D" w:rsidR="00F11F1D" w:rsidP="00F11F1D" w:rsidRDefault="00F11F1D" w14:paraId="1C9D60C6" w14:textId="77777777">
      <w:pPr>
        <w:pStyle w:val="Heading2"/>
      </w:pPr>
      <w:bookmarkStart w:name="_Toc216272074" w:id="6"/>
      <w:r w:rsidRPr="005564AB">
        <w:t xml:space="preserve">Key </w:t>
      </w:r>
      <w:r w:rsidRPr="00D25EBA">
        <w:t>themes</w:t>
      </w:r>
      <w:bookmarkEnd w:id="6"/>
    </w:p>
    <w:p w:rsidR="00F11F1D" w:rsidP="7082ED00" w:rsidRDefault="00F11F1D" w14:paraId="5C9644CD" w14:textId="5E3F8135">
      <w:pPr>
        <w:pStyle w:val="BodyText"/>
        <w:suppressLineNumbers w:val="0"/>
        <w:bidi w:val="0"/>
        <w:spacing w:before="60" w:beforeAutospacing="off" w:after="120" w:afterAutospacing="off" w:line="240" w:lineRule="atLeast"/>
        <w:ind w:left="0" w:right="0"/>
        <w:jc w:val="left"/>
        <w:rPr>
          <w:color w:val="D9D9D9" w:themeColor="background1" w:themeTint="FF" w:themeShade="D9"/>
        </w:rPr>
      </w:pPr>
      <w:r w:rsidRPr="7082ED00" w:rsidR="00F11F1D">
        <w:rPr>
          <w:color w:val="auto"/>
        </w:rPr>
        <w:t xml:space="preserve">Scientific illustration and identification, data collection, scientific practices, citizen science, </w:t>
      </w:r>
      <w:r w:rsidRPr="7082ED00" w:rsidR="00F11F1D">
        <w:rPr>
          <w:color w:val="auto"/>
        </w:rPr>
        <w:t xml:space="preserve">the connection of </w:t>
      </w:r>
      <w:r w:rsidRPr="7082ED00" w:rsidR="70F09088">
        <w:rPr>
          <w:color w:val="auto"/>
        </w:rPr>
        <w:t xml:space="preserve">Traditional </w:t>
      </w:r>
      <w:r w:rsidRPr="7082ED00" w:rsidR="00F11F1D">
        <w:rPr>
          <w:color w:val="auto"/>
        </w:rPr>
        <w:t>language</w:t>
      </w:r>
      <w:r w:rsidRPr="7082ED00" w:rsidR="00F11F1D">
        <w:rPr>
          <w:color w:val="auto"/>
        </w:rPr>
        <w:t xml:space="preserve"> with country</w:t>
      </w:r>
      <w:r w:rsidRPr="7082ED00" w:rsidR="00F11F1D">
        <w:rPr>
          <w:color w:val="auto"/>
        </w:rPr>
        <w:t xml:space="preserve">, </w:t>
      </w:r>
      <w:r w:rsidRPr="7082ED00" w:rsidR="00F11F1D">
        <w:rPr>
          <w:color w:val="auto"/>
        </w:rPr>
        <w:t xml:space="preserve">language for science communication, and the design of different </w:t>
      </w:r>
      <w:r w:rsidRPr="7082ED00" w:rsidR="00F11F1D">
        <w:rPr>
          <w:color w:val="auto"/>
        </w:rPr>
        <w:t>science communication</w:t>
      </w:r>
      <w:r w:rsidRPr="7082ED00" w:rsidR="00F11F1D">
        <w:rPr>
          <w:color w:val="auto"/>
        </w:rPr>
        <w:t xml:space="preserve"> tools</w:t>
      </w:r>
      <w:r w:rsidRPr="7082ED00" w:rsidR="00F11F1D">
        <w:rPr>
          <w:color w:val="auto"/>
        </w:rPr>
        <w:t>.</w:t>
      </w:r>
      <w:r w:rsidRPr="7082ED00" w:rsidR="00F11F1D">
        <w:rPr>
          <w:color w:val="D9D9D9" w:themeColor="background1" w:themeTint="FF" w:themeShade="D9"/>
        </w:rPr>
        <w:t xml:space="preserve"> </w:t>
      </w:r>
    </w:p>
    <w:p w:rsidR="009C20F8" w:rsidRDefault="009C20F8" w14:paraId="0DD3F687" w14:textId="77777777">
      <w:pPr>
        <w:sectPr w:rsidR="009C20F8" w:rsidSect="00A0428A">
          <w:headerReference w:type="even" r:id="rId45"/>
          <w:headerReference w:type="default" r:id="rId46"/>
          <w:footerReference w:type="even" r:id="rId47"/>
          <w:pgSz w:w="16840" w:h="11907" w:orient="landscape" w:code="9"/>
          <w:pgMar w:top="1440" w:right="1440" w:bottom="1440" w:left="1440" w:header="284" w:footer="284" w:gutter="0"/>
          <w:cols w:space="720"/>
          <w:docGrid w:linePitch="360"/>
        </w:sectPr>
      </w:pPr>
    </w:p>
    <w:p w:rsidRPr="00A0428A" w:rsidR="00A0428A" w:rsidP="00A0428A" w:rsidRDefault="00A0428A" w14:paraId="261CF57E" w14:textId="77777777">
      <w:pPr>
        <w:pStyle w:val="Heading2"/>
        <w:rPr>
          <w:rStyle w:val="Hyperlink"/>
          <w:color w:val="00B2A9" w:themeColor="text2"/>
          <w:u w:val="none"/>
        </w:rPr>
      </w:pPr>
      <w:bookmarkStart w:name="_Toc216272075" w:id="7"/>
      <w:r w:rsidRPr="00A0428A">
        <w:rPr>
          <w:rStyle w:val="Hyperlink"/>
          <w:color w:val="00B2A9" w:themeColor="text2"/>
          <w:u w:val="none"/>
        </w:rPr>
        <w:t>Lessons overview</w:t>
      </w:r>
      <w:bookmarkEnd w:id="7"/>
    </w:p>
    <w:tbl>
      <w:tblPr>
        <w:tblStyle w:val="TableGrid"/>
        <w:tblW w:w="9498" w:type="dxa"/>
        <w:tblLook w:val="04A0" w:firstRow="1" w:lastRow="0" w:firstColumn="1" w:lastColumn="0" w:noHBand="0" w:noVBand="1"/>
      </w:tblPr>
      <w:tblGrid>
        <w:gridCol w:w="1927"/>
        <w:gridCol w:w="1475"/>
        <w:gridCol w:w="2381"/>
        <w:gridCol w:w="3715"/>
      </w:tblGrid>
      <w:tr w:rsidR="00A0428A" w:rsidTr="7082ED00" w14:paraId="0240245E" w14:textId="77777777">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927" w:type="dxa"/>
            <w:shd w:val="clear" w:color="auto" w:fill="00B2A9" w:themeFill="accent1"/>
            <w:tcMar/>
          </w:tcPr>
          <w:p w:rsidRPr="000D3AFF" w:rsidR="00A0428A" w:rsidP="003836A5" w:rsidRDefault="00A0428A" w14:paraId="4002B80B" w14:textId="77777777">
            <w:pPr>
              <w:rPr>
                <w:b/>
                <w:bCs/>
                <w:color w:val="FFFFFF" w:themeColor="background1"/>
                <w:sz w:val="20"/>
              </w:rPr>
            </w:pPr>
            <w:r w:rsidRPr="000D3AFF">
              <w:rPr>
                <w:b/>
                <w:bCs/>
                <w:color w:val="FFFFFF" w:themeColor="background1"/>
                <w:sz w:val="20"/>
              </w:rPr>
              <w:t>Activity</w:t>
            </w:r>
          </w:p>
        </w:tc>
        <w:tc>
          <w:tcPr>
            <w:cnfStyle w:val="000000000000" w:firstRow="0" w:lastRow="0" w:firstColumn="0" w:lastColumn="0" w:oddVBand="0" w:evenVBand="0" w:oddHBand="0" w:evenHBand="0" w:firstRowFirstColumn="0" w:firstRowLastColumn="0" w:lastRowFirstColumn="0" w:lastRowLastColumn="0"/>
            <w:tcW w:w="1475" w:type="dxa"/>
            <w:shd w:val="clear" w:color="auto" w:fill="00B2A9" w:themeFill="accent1"/>
            <w:tcMar/>
          </w:tcPr>
          <w:p w:rsidRPr="000D3AFF" w:rsidR="00A0428A" w:rsidP="003836A5" w:rsidRDefault="00A0428A" w14:paraId="435B4C99" w14:textId="77777777">
            <w:pPr>
              <w:cnfStyle w:val="100000000000" w:firstRow="1" w:lastRow="0" w:firstColumn="0" w:lastColumn="0" w:oddVBand="0" w:evenVBand="0" w:oddHBand="0" w:evenHBand="0" w:firstRowFirstColumn="0" w:firstRowLastColumn="0" w:lastRowFirstColumn="0" w:lastRowLastColumn="0"/>
              <w:rPr>
                <w:b/>
                <w:bCs/>
                <w:color w:val="FFFFFF" w:themeColor="background1"/>
                <w:sz w:val="20"/>
              </w:rPr>
            </w:pPr>
            <w:r w:rsidRPr="000D3AFF">
              <w:rPr>
                <w:b/>
                <w:bCs/>
                <w:color w:val="FFFFFF" w:themeColor="background1"/>
                <w:sz w:val="20"/>
              </w:rPr>
              <w:t>Time</w:t>
            </w:r>
          </w:p>
        </w:tc>
        <w:tc>
          <w:tcPr>
            <w:cnfStyle w:val="000000000000" w:firstRow="0" w:lastRow="0" w:firstColumn="0" w:lastColumn="0" w:oddVBand="0" w:evenVBand="0" w:oddHBand="0" w:evenHBand="0" w:firstRowFirstColumn="0" w:firstRowLastColumn="0" w:lastRowFirstColumn="0" w:lastRowLastColumn="0"/>
            <w:tcW w:w="2381" w:type="dxa"/>
            <w:shd w:val="clear" w:color="auto" w:fill="00B2A9" w:themeFill="accent1"/>
            <w:tcMar/>
          </w:tcPr>
          <w:p w:rsidRPr="000D3AFF" w:rsidR="00A0428A" w:rsidP="003836A5" w:rsidRDefault="00A0428A" w14:paraId="209651D1" w14:textId="77777777">
            <w:pPr>
              <w:cnfStyle w:val="100000000000" w:firstRow="1" w:lastRow="0" w:firstColumn="0" w:lastColumn="0" w:oddVBand="0" w:evenVBand="0" w:oddHBand="0" w:evenHBand="0" w:firstRowFirstColumn="0" w:firstRowLastColumn="0" w:lastRowFirstColumn="0" w:lastRowLastColumn="0"/>
              <w:rPr>
                <w:b/>
                <w:bCs/>
                <w:color w:val="FFFFFF" w:themeColor="background1"/>
                <w:sz w:val="20"/>
              </w:rPr>
            </w:pPr>
            <w:r w:rsidRPr="000D3AFF">
              <w:rPr>
                <w:b/>
                <w:bCs/>
                <w:color w:val="FFFFFF" w:themeColor="background1"/>
                <w:sz w:val="20"/>
              </w:rPr>
              <w:t>Difficulty</w:t>
            </w:r>
          </w:p>
        </w:tc>
        <w:tc>
          <w:tcPr>
            <w:cnfStyle w:val="000000000000" w:firstRow="0" w:lastRow="0" w:firstColumn="0" w:lastColumn="0" w:oddVBand="0" w:evenVBand="0" w:oddHBand="0" w:evenHBand="0" w:firstRowFirstColumn="0" w:firstRowLastColumn="0" w:lastRowFirstColumn="0" w:lastRowLastColumn="0"/>
            <w:tcW w:w="3715" w:type="dxa"/>
            <w:shd w:val="clear" w:color="auto" w:fill="00B2A9" w:themeFill="accent1"/>
            <w:tcMar/>
          </w:tcPr>
          <w:p w:rsidRPr="000D3AFF" w:rsidR="00A0428A" w:rsidP="003836A5" w:rsidRDefault="00A0428A" w14:paraId="41CD764C" w14:textId="77777777">
            <w:pPr>
              <w:cnfStyle w:val="100000000000" w:firstRow="1" w:lastRow="0" w:firstColumn="0" w:lastColumn="0" w:oddVBand="0" w:evenVBand="0" w:oddHBand="0" w:evenHBand="0" w:firstRowFirstColumn="0" w:firstRowLastColumn="0" w:lastRowFirstColumn="0" w:lastRowLastColumn="0"/>
              <w:rPr>
                <w:b/>
                <w:bCs/>
                <w:color w:val="FFFFFF" w:themeColor="background1"/>
                <w:sz w:val="20"/>
              </w:rPr>
            </w:pPr>
            <w:r>
              <w:rPr>
                <w:b/>
                <w:bCs/>
                <w:color w:val="FFFFFF" w:themeColor="background1"/>
                <w:sz w:val="20"/>
              </w:rPr>
              <w:t>Topic &amp; Skills</w:t>
            </w:r>
          </w:p>
        </w:tc>
      </w:tr>
      <w:tr w:rsidR="00A0428A" w:rsidTr="7082ED00" w14:paraId="4D74841A" w14:textId="77777777">
        <w:tc>
          <w:tcPr>
            <w:cnfStyle w:val="000000000000" w:firstRow="0" w:lastRow="0" w:firstColumn="0" w:lastColumn="0" w:oddVBand="0" w:evenVBand="0" w:oddHBand="0" w:evenHBand="0" w:firstRowFirstColumn="0" w:firstRowLastColumn="0" w:lastRowFirstColumn="0" w:lastRowLastColumn="0"/>
            <w:tcW w:w="1927" w:type="dxa"/>
            <w:tcMar/>
          </w:tcPr>
          <w:p w:rsidR="00A0428A" w:rsidP="003836A5" w:rsidRDefault="00A0428A" w14:paraId="71BFED0F" w14:textId="77777777">
            <w:r>
              <w:t>1: Quiz</w:t>
            </w:r>
          </w:p>
        </w:tc>
        <w:tc>
          <w:tcPr>
            <w:cnfStyle w:val="000000000000" w:firstRow="0" w:lastRow="0" w:firstColumn="0" w:lastColumn="0" w:oddVBand="0" w:evenVBand="0" w:oddHBand="0" w:evenHBand="0" w:firstRowFirstColumn="0" w:firstRowLastColumn="0" w:lastRowFirstColumn="0" w:lastRowLastColumn="0"/>
            <w:tcW w:w="1475" w:type="dxa"/>
            <w:tcMar/>
          </w:tcPr>
          <w:p w:rsidR="00A0428A" w:rsidP="003836A5" w:rsidRDefault="00A0428A" w14:paraId="6AF63A28" w14:textId="77777777">
            <w:r>
              <w:t>5 min video</w:t>
            </w:r>
          </w:p>
          <w:p w:rsidR="00A0428A" w:rsidP="003836A5" w:rsidRDefault="00A0428A" w14:paraId="0321FBE8" w14:textId="77777777">
            <w:r>
              <w:t>15 min quiz</w:t>
            </w:r>
          </w:p>
        </w:tc>
        <w:tc>
          <w:tcPr>
            <w:cnfStyle w:val="000000000000" w:firstRow="0" w:lastRow="0" w:firstColumn="0" w:lastColumn="0" w:oddVBand="0" w:evenVBand="0" w:oddHBand="0" w:evenHBand="0" w:firstRowFirstColumn="0" w:firstRowLastColumn="0" w:lastRowFirstColumn="0" w:lastRowLastColumn="0"/>
            <w:tcW w:w="2381" w:type="dxa"/>
            <w:tcBorders>
              <w:bottom w:val="single" w:color="00B2A9" w:themeColor="accent1" w:sz="8" w:space="0"/>
            </w:tcBorders>
            <w:shd w:val="clear" w:color="auto" w:fill="92D050"/>
            <w:tcMar/>
          </w:tcPr>
          <w:p w:rsidR="00A0428A" w:rsidP="003836A5" w:rsidRDefault="00A0428A" w14:paraId="49C9B1FF" w14:textId="77777777">
            <w:r w:rsidRPr="00781FC7">
              <w:rPr>
                <w:b/>
                <w:bCs/>
              </w:rPr>
              <w:t>Simple</w:t>
            </w:r>
          </w:p>
        </w:tc>
        <w:tc>
          <w:tcPr>
            <w:cnfStyle w:val="000000000000" w:firstRow="0" w:lastRow="0" w:firstColumn="0" w:lastColumn="0" w:oddVBand="0" w:evenVBand="0" w:oddHBand="0" w:evenHBand="0" w:firstRowFirstColumn="0" w:firstRowLastColumn="0" w:lastRowFirstColumn="0" w:lastRowLastColumn="0"/>
            <w:tcW w:w="3715" w:type="dxa"/>
            <w:tcMar/>
          </w:tcPr>
          <w:p w:rsidR="00A0428A" w:rsidP="003836A5" w:rsidRDefault="00A0428A" w14:paraId="59BE5EC0" w14:textId="77777777">
            <w:pPr>
              <w:rPr>
                <w:color w:val="auto"/>
              </w:rPr>
            </w:pPr>
            <w:r>
              <w:rPr>
                <w:color w:val="auto"/>
              </w:rPr>
              <w:t xml:space="preserve">Barwon Heads Bluff, intertidal habitats, marine organisms, conservation, Friends of the Bluff, citizen science projects, watching changes in the reef over time, community engagement and safety in tidal areas. </w:t>
            </w:r>
          </w:p>
          <w:p w:rsidRPr="00C97240" w:rsidR="00A0428A" w:rsidP="00A0428A" w:rsidRDefault="00A0428A" w14:paraId="7745D7CB" w14:textId="77777777">
            <w:pPr>
              <w:pStyle w:val="ListParagraph"/>
              <w:numPr>
                <w:ilvl w:val="0"/>
                <w:numId w:val="45"/>
              </w:numPr>
            </w:pPr>
            <w:r w:rsidRPr="00C97240">
              <w:t>Listening comprehension</w:t>
            </w:r>
            <w:r>
              <w:t xml:space="preserve"> and understanding.</w:t>
            </w:r>
          </w:p>
        </w:tc>
      </w:tr>
      <w:tr w:rsidR="00A0428A" w:rsidTr="7082ED00" w14:paraId="2D6A6304" w14:textId="77777777">
        <w:tc>
          <w:tcPr>
            <w:cnfStyle w:val="000000000000" w:firstRow="0" w:lastRow="0" w:firstColumn="0" w:lastColumn="0" w:oddVBand="0" w:evenVBand="0" w:oddHBand="0" w:evenHBand="0" w:firstRowFirstColumn="0" w:firstRowLastColumn="0" w:lastRowFirstColumn="0" w:lastRowLastColumn="0"/>
            <w:tcW w:w="1927" w:type="dxa"/>
            <w:tcMar/>
          </w:tcPr>
          <w:p w:rsidRPr="009C20F8" w:rsidR="00A0428A" w:rsidP="003836A5" w:rsidRDefault="00A0428A" w14:paraId="09FCAEF1" w14:textId="77777777">
            <w:pPr>
              <w:rPr>
                <w:color w:val="D9D9D9" w:themeColor="background1" w:themeShade="D9"/>
              </w:rPr>
            </w:pPr>
            <w:r>
              <w:t>2</w:t>
            </w:r>
            <w:r w:rsidRPr="00F50CCE">
              <w:t xml:space="preserve">: </w:t>
            </w:r>
            <w:r>
              <w:t>Sea slug census</w:t>
            </w:r>
          </w:p>
        </w:tc>
        <w:tc>
          <w:tcPr>
            <w:cnfStyle w:val="000000000000" w:firstRow="0" w:lastRow="0" w:firstColumn="0" w:lastColumn="0" w:oddVBand="0" w:evenVBand="0" w:oddHBand="0" w:evenHBand="0" w:firstRowFirstColumn="0" w:firstRowLastColumn="0" w:lastRowFirstColumn="0" w:lastRowLastColumn="0"/>
            <w:tcW w:w="1475" w:type="dxa"/>
            <w:tcMar/>
          </w:tcPr>
          <w:p w:rsidRPr="0066600E" w:rsidR="00A0428A" w:rsidP="003836A5" w:rsidRDefault="00A0428A" w14:paraId="3DD010B1" w14:textId="77777777">
            <w:pPr>
              <w:rPr>
                <w:color w:val="auto"/>
              </w:rPr>
            </w:pPr>
            <w:r>
              <w:rPr>
                <w:color w:val="auto"/>
              </w:rPr>
              <w:t>3</w:t>
            </w:r>
            <w:r w:rsidRPr="0066600E">
              <w:rPr>
                <w:color w:val="auto"/>
              </w:rPr>
              <w:t>0 min</w:t>
            </w:r>
          </w:p>
        </w:tc>
        <w:tc>
          <w:tcPr>
            <w:cnfStyle w:val="000000000000" w:firstRow="0" w:lastRow="0" w:firstColumn="0" w:lastColumn="0" w:oddVBand="0" w:evenVBand="0" w:oddHBand="0" w:evenHBand="0" w:firstRowFirstColumn="0" w:firstRowLastColumn="0" w:lastRowFirstColumn="0" w:lastRowLastColumn="0"/>
            <w:tcW w:w="2381" w:type="dxa"/>
            <w:tcBorders>
              <w:bottom w:val="single" w:color="00B2A9" w:themeColor="accent1" w:sz="8" w:space="0"/>
            </w:tcBorders>
            <w:shd w:val="clear" w:color="auto" w:fill="92D051"/>
            <w:tcMar/>
          </w:tcPr>
          <w:p w:rsidR="00A0428A" w:rsidP="003836A5" w:rsidRDefault="00A0428A" w14:paraId="721D3887" w14:textId="77777777">
            <w:r>
              <w:rPr>
                <w:b/>
                <w:bCs/>
              </w:rPr>
              <w:t>Simple</w:t>
            </w:r>
          </w:p>
        </w:tc>
        <w:tc>
          <w:tcPr>
            <w:cnfStyle w:val="000000000000" w:firstRow="0" w:lastRow="0" w:firstColumn="0" w:lastColumn="0" w:oddVBand="0" w:evenVBand="0" w:oddHBand="0" w:evenHBand="0" w:firstRowFirstColumn="0" w:firstRowLastColumn="0" w:lastRowFirstColumn="0" w:lastRowLastColumn="0"/>
            <w:tcW w:w="3715" w:type="dxa"/>
            <w:tcMar/>
          </w:tcPr>
          <w:p w:rsidRPr="006F5D0C" w:rsidR="00A0428A" w:rsidP="003836A5" w:rsidRDefault="00A0428A" w14:paraId="660E9843" w14:textId="77777777">
            <w:pPr>
              <w:rPr>
                <w:color w:val="auto"/>
              </w:rPr>
            </w:pPr>
            <w:r>
              <w:rPr>
                <w:color w:val="auto"/>
              </w:rPr>
              <w:t>Sea slugs (nudibranchs) anatomy and body types, importance of scientific diagrams vs colour illustrations, using scale bars and labels in diagrams, identifying species by patterns and colours, citizen science, science communication and careers, and collecting and presenting scientific work.</w:t>
            </w:r>
          </w:p>
          <w:p w:rsidRPr="00C97240" w:rsidR="00A0428A" w:rsidP="00A0428A" w:rsidRDefault="00A0428A" w14:paraId="58F440E4" w14:textId="77777777">
            <w:pPr>
              <w:pStyle w:val="ListParagraph"/>
              <w:numPr>
                <w:ilvl w:val="0"/>
                <w:numId w:val="45"/>
              </w:numPr>
            </w:pPr>
            <w:r>
              <w:t xml:space="preserve">Observing and recording anatomical details, scientific diagrams, adding colour to scientific illustrations, using online citizen science databases, comparing and evaluating science communication tools, species identification methods, and organising and presenting scientific work collaboratively.  </w:t>
            </w:r>
          </w:p>
        </w:tc>
      </w:tr>
      <w:tr w:rsidR="00A0428A" w:rsidTr="7082ED00" w14:paraId="09F01565" w14:textId="77777777">
        <w:tc>
          <w:tcPr>
            <w:cnfStyle w:val="000000000000" w:firstRow="0" w:lastRow="0" w:firstColumn="0" w:lastColumn="0" w:oddVBand="0" w:evenVBand="0" w:oddHBand="0" w:evenHBand="0" w:firstRowFirstColumn="0" w:firstRowLastColumn="0" w:lastRowFirstColumn="0" w:lastRowLastColumn="0"/>
            <w:tcW w:w="1927" w:type="dxa"/>
            <w:tcMar/>
          </w:tcPr>
          <w:p w:rsidRPr="009C20F8" w:rsidR="00A0428A" w:rsidP="003836A5" w:rsidRDefault="00A0428A" w14:paraId="6565516A" w14:textId="77777777">
            <w:pPr>
              <w:rPr>
                <w:color w:val="D9D9D9" w:themeColor="background1" w:themeShade="D9"/>
              </w:rPr>
            </w:pPr>
            <w:r w:rsidRPr="00F50CCE">
              <w:t>3: Scientific Sampling</w:t>
            </w:r>
            <w:r>
              <w:t xml:space="preserve"> -</w:t>
            </w:r>
            <w:r w:rsidRPr="00F50CCE">
              <w:t xml:space="preserve"> </w:t>
            </w:r>
            <w:r>
              <w:t>Survey</w:t>
            </w:r>
          </w:p>
        </w:tc>
        <w:tc>
          <w:tcPr>
            <w:cnfStyle w:val="000000000000" w:firstRow="0" w:lastRow="0" w:firstColumn="0" w:lastColumn="0" w:oddVBand="0" w:evenVBand="0" w:oddHBand="0" w:evenHBand="0" w:firstRowFirstColumn="0" w:firstRowLastColumn="0" w:lastRowFirstColumn="0" w:lastRowLastColumn="0"/>
            <w:tcW w:w="1475" w:type="dxa"/>
            <w:tcMar/>
          </w:tcPr>
          <w:p w:rsidRPr="006F5D0C" w:rsidR="00A0428A" w:rsidP="003836A5" w:rsidRDefault="00A0428A" w14:paraId="7AF13BDA" w14:textId="77777777">
            <w:pPr>
              <w:rPr>
                <w:color w:val="auto"/>
              </w:rPr>
            </w:pPr>
            <w:r w:rsidRPr="0066600E">
              <w:rPr>
                <w:color w:val="auto"/>
              </w:rPr>
              <w:t>60 min</w:t>
            </w:r>
          </w:p>
        </w:tc>
        <w:tc>
          <w:tcPr>
            <w:cnfStyle w:val="000000000000" w:firstRow="0" w:lastRow="0" w:firstColumn="0" w:lastColumn="0" w:oddVBand="0" w:evenVBand="0" w:oddHBand="0" w:evenHBand="0" w:firstRowFirstColumn="0" w:firstRowLastColumn="0" w:lastRowFirstColumn="0" w:lastRowLastColumn="0"/>
            <w:tcW w:w="2381" w:type="dxa"/>
            <w:tcBorders>
              <w:bottom w:val="single" w:color="00B2A9" w:themeColor="accent1" w:sz="8" w:space="0"/>
            </w:tcBorders>
            <w:shd w:val="clear" w:color="auto" w:fill="F9F200"/>
            <w:tcMar/>
          </w:tcPr>
          <w:p w:rsidR="00A0428A" w:rsidP="003836A5" w:rsidRDefault="00A0428A" w14:paraId="13920D10" w14:textId="77777777">
            <w:r w:rsidRPr="00781FC7">
              <w:rPr>
                <w:b/>
                <w:bCs/>
              </w:rPr>
              <w:t>Moderate</w:t>
            </w:r>
            <w:r>
              <w:t>: Multiple step activity.</w:t>
            </w:r>
          </w:p>
        </w:tc>
        <w:tc>
          <w:tcPr>
            <w:cnfStyle w:val="000000000000" w:firstRow="0" w:lastRow="0" w:firstColumn="0" w:lastColumn="0" w:oddVBand="0" w:evenVBand="0" w:oddHBand="0" w:evenHBand="0" w:firstRowFirstColumn="0" w:firstRowLastColumn="0" w:lastRowFirstColumn="0" w:lastRowLastColumn="0"/>
            <w:tcW w:w="3715" w:type="dxa"/>
            <w:tcMar/>
          </w:tcPr>
          <w:p w:rsidRPr="006F5D0C" w:rsidR="00A0428A" w:rsidP="003836A5" w:rsidRDefault="00A0428A" w14:paraId="650BE3D2" w14:textId="77777777">
            <w:pPr>
              <w:rPr>
                <w:color w:val="auto"/>
              </w:rPr>
            </w:pPr>
            <w:r>
              <w:rPr>
                <w:color w:val="auto"/>
              </w:rPr>
              <w:t xml:space="preserve">Biodiversity and species abundance, intertidal rockpool ecosystems, population estimation using surveys, citizen science databases, random sampling to reduce bias, and interpreting survey data for ecosystem health. </w:t>
            </w:r>
          </w:p>
          <w:p w:rsidRPr="00C97240" w:rsidR="00A0428A" w:rsidP="00A0428A" w:rsidRDefault="00A0428A" w14:paraId="142FD44C" w14:textId="77777777">
            <w:pPr>
              <w:pStyle w:val="ListParagraph"/>
              <w:numPr>
                <w:ilvl w:val="0"/>
                <w:numId w:val="45"/>
              </w:numPr>
            </w:pPr>
            <w:r>
              <w:t xml:space="preserve">Counting and recording species, using quadrats to estimate populations, data analysis, understanding survey bias and random sampling, applying citizen science tools, and interpreting results to assess ecosystem health. </w:t>
            </w:r>
          </w:p>
        </w:tc>
      </w:tr>
      <w:tr w:rsidR="00A0428A" w:rsidTr="7082ED00" w14:paraId="4A8F6187" w14:textId="77777777">
        <w:tc>
          <w:tcPr>
            <w:cnfStyle w:val="000000000000" w:firstRow="0" w:lastRow="0" w:firstColumn="0" w:lastColumn="0" w:oddVBand="0" w:evenVBand="0" w:oddHBand="0" w:evenHBand="0" w:firstRowFirstColumn="0" w:firstRowLastColumn="0" w:lastRowFirstColumn="0" w:lastRowLastColumn="0"/>
            <w:tcW w:w="1927" w:type="dxa"/>
            <w:tcMar/>
          </w:tcPr>
          <w:p w:rsidRPr="00F50CCE" w:rsidR="00A0428A" w:rsidP="003836A5" w:rsidRDefault="00A0428A" w14:paraId="5A71767E" w14:textId="77777777">
            <w:r w:rsidRPr="00F50CCE">
              <w:t xml:space="preserve">Investigation 1: </w:t>
            </w:r>
            <w:r>
              <w:t>The Language of Science</w:t>
            </w:r>
          </w:p>
        </w:tc>
        <w:tc>
          <w:tcPr>
            <w:cnfStyle w:val="000000000000" w:firstRow="0" w:lastRow="0" w:firstColumn="0" w:lastColumn="0" w:oddVBand="0" w:evenVBand="0" w:oddHBand="0" w:evenHBand="0" w:firstRowFirstColumn="0" w:firstRowLastColumn="0" w:lastRowFirstColumn="0" w:lastRowLastColumn="0"/>
            <w:tcW w:w="1475" w:type="dxa"/>
            <w:tcMar/>
          </w:tcPr>
          <w:p w:rsidRPr="0038398A" w:rsidR="00A0428A" w:rsidP="003836A5" w:rsidRDefault="00A0428A" w14:paraId="4DDB9F75" w14:textId="77777777">
            <w:pPr>
              <w:rPr>
                <w:color w:val="auto"/>
              </w:rPr>
            </w:pPr>
            <w:r w:rsidRPr="0038398A">
              <w:rPr>
                <w:color w:val="auto"/>
              </w:rPr>
              <w:t>60</w:t>
            </w:r>
            <w:r>
              <w:rPr>
                <w:color w:val="auto"/>
              </w:rPr>
              <w:t xml:space="preserve"> </w:t>
            </w:r>
            <w:r w:rsidRPr="0038398A">
              <w:rPr>
                <w:color w:val="auto"/>
              </w:rPr>
              <w:t>min</w:t>
            </w:r>
            <w:r>
              <w:rPr>
                <w:color w:val="auto"/>
              </w:rPr>
              <w:t>+</w:t>
            </w:r>
          </w:p>
        </w:tc>
        <w:tc>
          <w:tcPr>
            <w:cnfStyle w:val="000000000000" w:firstRow="0" w:lastRow="0" w:firstColumn="0" w:lastColumn="0" w:oddVBand="0" w:evenVBand="0" w:oddHBand="0" w:evenHBand="0" w:firstRowFirstColumn="0" w:firstRowLastColumn="0" w:lastRowFirstColumn="0" w:lastRowLastColumn="0"/>
            <w:tcW w:w="2381" w:type="dxa"/>
            <w:shd w:val="clear" w:color="auto" w:fill="FFC000"/>
            <w:tcMar/>
          </w:tcPr>
          <w:p w:rsidR="00A0428A" w:rsidP="003836A5" w:rsidRDefault="00A0428A" w14:paraId="7D81239E" w14:textId="77777777">
            <w:r w:rsidRPr="00781FC7">
              <w:rPr>
                <w:b/>
                <w:bCs/>
              </w:rPr>
              <w:t>Complex</w:t>
            </w:r>
            <w:r>
              <w:t>: Using external resources. Independent learning.</w:t>
            </w:r>
          </w:p>
        </w:tc>
        <w:tc>
          <w:tcPr>
            <w:cnfStyle w:val="000000000000" w:firstRow="0" w:lastRow="0" w:firstColumn="0" w:lastColumn="0" w:oddVBand="0" w:evenVBand="0" w:oddHBand="0" w:evenHBand="0" w:firstRowFirstColumn="0" w:firstRowLastColumn="0" w:lastRowFirstColumn="0" w:lastRowLastColumn="0"/>
            <w:tcW w:w="3715" w:type="dxa"/>
            <w:tcMar/>
          </w:tcPr>
          <w:p w:rsidRPr="0038398A" w:rsidR="00A0428A" w:rsidP="003836A5" w:rsidRDefault="00A0428A" w14:paraId="5E40559D" w14:textId="781DE854">
            <w:pPr>
              <w:rPr>
                <w:color w:val="auto"/>
              </w:rPr>
            </w:pPr>
            <w:r w:rsidRPr="7082ED00" w:rsidR="00A0428A">
              <w:rPr>
                <w:color w:val="auto"/>
              </w:rPr>
              <w:t xml:space="preserve">Scientific literacy through everyday language, meaning of species and plant names, connection between words and concepts, infographic </w:t>
            </w:r>
            <w:r w:rsidRPr="7082ED00" w:rsidR="00A0428A">
              <w:rPr>
                <w:color w:val="auto"/>
              </w:rPr>
              <w:t>design</w:t>
            </w:r>
            <w:r w:rsidRPr="7082ED00" w:rsidR="00A0428A">
              <w:rPr>
                <w:color w:val="auto"/>
              </w:rPr>
              <w:t xml:space="preserve"> and communication, using online resources for research, and </w:t>
            </w:r>
            <w:r w:rsidRPr="7082ED00" w:rsidR="4F4291E0">
              <w:rPr>
                <w:color w:val="auto"/>
              </w:rPr>
              <w:t>Traditional</w:t>
            </w:r>
            <w:r w:rsidRPr="7082ED00" w:rsidR="00A0428A">
              <w:rPr>
                <w:color w:val="auto"/>
              </w:rPr>
              <w:t xml:space="preserve"> Language</w:t>
            </w:r>
            <w:r w:rsidRPr="7082ED00" w:rsidR="00A0428A">
              <w:rPr>
                <w:color w:val="auto"/>
              </w:rPr>
              <w:t xml:space="preserve">.  </w:t>
            </w:r>
          </w:p>
          <w:p w:rsidRPr="00C97240" w:rsidR="00A0428A" w:rsidP="00A0428A" w:rsidRDefault="00A0428A" w14:paraId="6521538E" w14:textId="77777777">
            <w:pPr>
              <w:pStyle w:val="ListParagraph"/>
              <w:numPr>
                <w:ilvl w:val="0"/>
                <w:numId w:val="45"/>
              </w:numPr>
            </w:pPr>
            <w:r>
              <w:t xml:space="preserve">Research and information gathering, identifying relationships between words, designing clear and creative infographics, translating complex information into visual format, and critical thinking. </w:t>
            </w:r>
          </w:p>
        </w:tc>
      </w:tr>
      <w:tr w:rsidR="00A0428A" w:rsidTr="7082ED00" w14:paraId="6B721EA2" w14:textId="77777777">
        <w:tc>
          <w:tcPr>
            <w:cnfStyle w:val="000000000000" w:firstRow="0" w:lastRow="0" w:firstColumn="0" w:lastColumn="0" w:oddVBand="0" w:evenVBand="0" w:oddHBand="0" w:evenHBand="0" w:firstRowFirstColumn="0" w:firstRowLastColumn="0" w:lastRowFirstColumn="0" w:lastRowLastColumn="0"/>
            <w:tcW w:w="1927" w:type="dxa"/>
            <w:tcMar/>
          </w:tcPr>
          <w:p w:rsidRPr="00F50CCE" w:rsidR="00A0428A" w:rsidP="003836A5" w:rsidRDefault="00A0428A" w14:paraId="799D43F1" w14:textId="77777777">
            <w:r w:rsidRPr="00F50CCE">
              <w:t xml:space="preserve">Investigation 2: </w:t>
            </w:r>
            <w:r>
              <w:t>Scientific poster</w:t>
            </w:r>
          </w:p>
        </w:tc>
        <w:tc>
          <w:tcPr>
            <w:cnfStyle w:val="000000000000" w:firstRow="0" w:lastRow="0" w:firstColumn="0" w:lastColumn="0" w:oddVBand="0" w:evenVBand="0" w:oddHBand="0" w:evenHBand="0" w:firstRowFirstColumn="0" w:firstRowLastColumn="0" w:lastRowFirstColumn="0" w:lastRowLastColumn="0"/>
            <w:tcW w:w="1475" w:type="dxa"/>
            <w:tcMar/>
          </w:tcPr>
          <w:p w:rsidRPr="0038398A" w:rsidR="00A0428A" w:rsidP="003836A5" w:rsidRDefault="00A0428A" w14:paraId="214474D5" w14:textId="77777777">
            <w:pPr>
              <w:rPr>
                <w:color w:val="auto"/>
              </w:rPr>
            </w:pPr>
            <w:r w:rsidRPr="0038398A">
              <w:rPr>
                <w:color w:val="auto"/>
              </w:rPr>
              <w:t>60</w:t>
            </w:r>
            <w:r>
              <w:rPr>
                <w:color w:val="auto"/>
              </w:rPr>
              <w:t xml:space="preserve"> </w:t>
            </w:r>
            <w:r w:rsidRPr="0038398A">
              <w:rPr>
                <w:color w:val="auto"/>
              </w:rPr>
              <w:t>min</w:t>
            </w:r>
            <w:r>
              <w:rPr>
                <w:color w:val="auto"/>
              </w:rPr>
              <w:t>+</w:t>
            </w:r>
          </w:p>
        </w:tc>
        <w:tc>
          <w:tcPr>
            <w:cnfStyle w:val="000000000000" w:firstRow="0" w:lastRow="0" w:firstColumn="0" w:lastColumn="0" w:oddVBand="0" w:evenVBand="0" w:oddHBand="0" w:evenHBand="0" w:firstRowFirstColumn="0" w:firstRowLastColumn="0" w:lastRowFirstColumn="0" w:lastRowLastColumn="0"/>
            <w:tcW w:w="2381" w:type="dxa"/>
            <w:shd w:val="clear" w:color="auto" w:fill="FFC000"/>
            <w:tcMar/>
          </w:tcPr>
          <w:p w:rsidR="00A0428A" w:rsidP="003836A5" w:rsidRDefault="00A0428A" w14:paraId="5A42C1A8" w14:textId="77777777">
            <w:r w:rsidRPr="00781FC7">
              <w:rPr>
                <w:b/>
                <w:bCs/>
              </w:rPr>
              <w:t>Complex</w:t>
            </w:r>
            <w:r>
              <w:t>: Using external resources. Multi-step instructions. Independent learning.</w:t>
            </w:r>
          </w:p>
        </w:tc>
        <w:tc>
          <w:tcPr>
            <w:cnfStyle w:val="000000000000" w:firstRow="0" w:lastRow="0" w:firstColumn="0" w:lastColumn="0" w:oddVBand="0" w:evenVBand="0" w:oddHBand="0" w:evenHBand="0" w:firstRowFirstColumn="0" w:firstRowLastColumn="0" w:lastRowFirstColumn="0" w:lastRowLastColumn="0"/>
            <w:tcW w:w="3715" w:type="dxa"/>
            <w:tcMar/>
          </w:tcPr>
          <w:p w:rsidRPr="0038398A" w:rsidR="00A0428A" w:rsidP="003836A5" w:rsidRDefault="00A0428A" w14:paraId="4E0C1F4D" w14:textId="77777777">
            <w:pPr>
              <w:rPr>
                <w:color w:val="auto"/>
              </w:rPr>
            </w:pPr>
            <w:r>
              <w:rPr>
                <w:color w:val="auto"/>
              </w:rPr>
              <w:t xml:space="preserve">Community and citizen science, Coastcare groups and their environmental work, science communication methods, scientific poster format and design, researching and summarising information. </w:t>
            </w:r>
          </w:p>
          <w:p w:rsidRPr="00C97240" w:rsidR="00A0428A" w:rsidP="00A0428A" w:rsidRDefault="00A0428A" w14:paraId="42199B93" w14:textId="77777777">
            <w:pPr>
              <w:pStyle w:val="ListParagraph"/>
              <w:numPr>
                <w:ilvl w:val="0"/>
                <w:numId w:val="45"/>
              </w:numPr>
            </w:pPr>
            <w:r>
              <w:t xml:space="preserve">Independent research, data collection, organising information logically, visual communication, explaining scientific work to an audience, and critical thinking. </w:t>
            </w:r>
          </w:p>
        </w:tc>
      </w:tr>
    </w:tbl>
    <w:p w:rsidRPr="009C20F8" w:rsidR="00A0428A" w:rsidP="009C20F8" w:rsidRDefault="00A0428A" w14:paraId="67DFD4A2" w14:textId="77777777">
      <w:pPr>
        <w:pStyle w:val="BodyText"/>
        <w:rPr>
          <w:rFonts w:ascii="Times New Roman" w:hAnsi="Times New Roman"/>
          <w:color w:val="D9D9D9" w:themeColor="background1" w:themeShade="D9"/>
          <w:sz w:val="24"/>
          <w:szCs w:val="24"/>
        </w:rPr>
      </w:pPr>
    </w:p>
    <w:p w:rsidR="005564AB" w:rsidP="009C20F8" w:rsidRDefault="005564AB" w14:paraId="314A2D10" w14:textId="10D5DE83">
      <w:pPr>
        <w:pStyle w:val="Heading2"/>
      </w:pPr>
      <w:bookmarkStart w:name="_Toc216272076" w:id="8"/>
      <w:r>
        <w:t>Learning intentions</w:t>
      </w:r>
      <w:bookmarkEnd w:id="8"/>
    </w:p>
    <w:p w:rsidRPr="00790786" w:rsidR="004D2FB3" w:rsidP="005564AB" w:rsidRDefault="004D2FB3" w14:paraId="2EC08B74" w14:textId="54F51DD9">
      <w:pPr>
        <w:pStyle w:val="ListBullet"/>
        <w:numPr>
          <w:ilvl w:val="0"/>
          <w:numId w:val="0"/>
        </w:numPr>
        <w:rPr>
          <w:color w:val="auto"/>
        </w:rPr>
      </w:pPr>
      <w:r w:rsidRPr="00790786">
        <w:rPr>
          <w:color w:val="auto"/>
        </w:rPr>
        <w:t>Students will:</w:t>
      </w:r>
    </w:p>
    <w:p w:rsidRPr="00790786" w:rsidR="004D2FB3" w:rsidP="005564AB" w:rsidRDefault="0046253A" w14:paraId="2BB2B8A9" w14:textId="6EF5BF6B">
      <w:pPr>
        <w:pStyle w:val="ListBullet"/>
        <w:rPr>
          <w:color w:val="auto"/>
        </w:rPr>
      </w:pPr>
      <w:r>
        <w:rPr>
          <w:color w:val="auto"/>
        </w:rPr>
        <w:t>Identify</w:t>
      </w:r>
      <w:r w:rsidRPr="00790786" w:rsidR="00790786">
        <w:rPr>
          <w:color w:val="auto"/>
        </w:rPr>
        <w:t xml:space="preserve"> features of sea </w:t>
      </w:r>
      <w:r w:rsidR="00AE543A">
        <w:rPr>
          <w:color w:val="auto"/>
        </w:rPr>
        <w:t>slugs.</w:t>
      </w:r>
    </w:p>
    <w:p w:rsidRPr="0048256F" w:rsidR="004D2FB3" w:rsidP="005564AB" w:rsidRDefault="0050056E" w14:paraId="0262E4DE" w14:textId="06B8086C">
      <w:pPr>
        <w:pStyle w:val="ListBullet"/>
        <w:rPr>
          <w:color w:val="auto"/>
        </w:rPr>
      </w:pPr>
      <w:r>
        <w:rPr>
          <w:color w:val="auto"/>
        </w:rPr>
        <w:t>Compare and contrast scientific illustrations with scientific diagrams.</w:t>
      </w:r>
    </w:p>
    <w:p w:rsidRPr="006C6AE8" w:rsidR="004D2FB3" w:rsidP="005564AB" w:rsidRDefault="00AE543A" w14:paraId="26F2D857" w14:textId="6CE6FB6A">
      <w:pPr>
        <w:pStyle w:val="ListBullet"/>
        <w:rPr>
          <w:color w:val="AFAEAC" w:themeColor="text1" w:themeTint="66"/>
        </w:rPr>
      </w:pPr>
      <w:r>
        <w:rPr>
          <w:color w:val="auto"/>
        </w:rPr>
        <w:t>Understand that d</w:t>
      </w:r>
      <w:r w:rsidRPr="0048256F" w:rsidR="0048256F">
        <w:rPr>
          <w:color w:val="auto"/>
        </w:rPr>
        <w:t>ata can be collected by scientists and citizen scientists</w:t>
      </w:r>
      <w:r w:rsidR="0046253A">
        <w:rPr>
          <w:color w:val="auto"/>
        </w:rPr>
        <w:t>,</w:t>
      </w:r>
      <w:r w:rsidRPr="0048256F" w:rsidR="0048256F">
        <w:rPr>
          <w:color w:val="auto"/>
        </w:rPr>
        <w:t xml:space="preserve"> and each have strengths and weaknesses</w:t>
      </w:r>
      <w:r w:rsidRPr="0048256F" w:rsidR="004D2FB3">
        <w:rPr>
          <w:color w:val="auto"/>
        </w:rPr>
        <w:t>.</w:t>
      </w:r>
      <w:r w:rsidRPr="006C6AE8" w:rsidR="004D2FB3">
        <w:rPr>
          <w:color w:val="AFAEAC" w:themeColor="text1" w:themeTint="66"/>
        </w:rPr>
        <w:t> </w:t>
      </w:r>
    </w:p>
    <w:p w:rsidR="00B578D6" w:rsidP="005564AB" w:rsidRDefault="00B578D6" w14:paraId="73F70B3E" w14:textId="3A635943">
      <w:pPr>
        <w:pStyle w:val="ListBullet"/>
      </w:pPr>
      <w:r>
        <w:t xml:space="preserve">Deconstruct everyday words to understand their scientific meanings. </w:t>
      </w:r>
    </w:p>
    <w:p w:rsidRPr="00B578D6" w:rsidR="004D2FB3" w:rsidP="004D2FB3" w:rsidRDefault="00B578D6" w14:paraId="23CDC193" w14:textId="638AB6BD">
      <w:pPr>
        <w:pStyle w:val="ListBullet"/>
      </w:pPr>
      <w:r>
        <w:t xml:space="preserve">Research and organise information into the structure of a scientific poster to engage a specific audience. </w:t>
      </w:r>
    </w:p>
    <w:p w:rsidR="00A0428A" w:rsidP="005564AB" w:rsidRDefault="00A0428A" w14:paraId="0E85FF02" w14:textId="77777777">
      <w:pPr>
        <w:pStyle w:val="Heading2"/>
      </w:pPr>
    </w:p>
    <w:p w:rsidR="004D2FB3" w:rsidP="005564AB" w:rsidRDefault="004D2FB3" w14:paraId="2787F268" w14:textId="696CD075">
      <w:pPr>
        <w:pStyle w:val="Heading2"/>
      </w:pPr>
      <w:bookmarkStart w:name="_Toc216272077" w:id="9"/>
      <w:r>
        <w:t xml:space="preserve">Success </w:t>
      </w:r>
      <w:r w:rsidRPr="00655BE1" w:rsidR="00EE38C1">
        <w:t>c</w:t>
      </w:r>
      <w:r w:rsidRPr="00655BE1">
        <w:t>riteria</w:t>
      </w:r>
      <w:bookmarkEnd w:id="9"/>
    </w:p>
    <w:p w:rsidRPr="0042114E" w:rsidR="004D2FB3" w:rsidP="005564AB" w:rsidRDefault="004D2FB3" w14:paraId="256B36A1" w14:textId="77777777">
      <w:pPr>
        <w:pStyle w:val="BodyText"/>
      </w:pPr>
      <w:r w:rsidRPr="0042114E">
        <w:t>Students are able to: </w:t>
      </w:r>
    </w:p>
    <w:p w:rsidRPr="0042114E" w:rsidR="00CA036D" w:rsidP="00CA036D" w:rsidRDefault="00CA036D" w14:paraId="43BD2D4C" w14:textId="77777777">
      <w:pPr>
        <w:pStyle w:val="ListBullet"/>
      </w:pPr>
      <w:r w:rsidRPr="0042114E">
        <w:t xml:space="preserve">Choose and design the most appropriate science communication tool for a variety of purposes. </w:t>
      </w:r>
    </w:p>
    <w:p w:rsidRPr="0042114E" w:rsidR="004D2FB3" w:rsidP="005564AB" w:rsidRDefault="00B6362F" w14:paraId="1D1B96D5" w14:textId="63B596E3">
      <w:pPr>
        <w:pStyle w:val="ListBullet"/>
      </w:pPr>
      <w:r w:rsidRPr="0042114E">
        <w:t>Identify the two groups of nudibranchs and illustrate the</w:t>
      </w:r>
      <w:r w:rsidRPr="0042114E" w:rsidR="00CA2811">
        <w:t>ir anatomical</w:t>
      </w:r>
      <w:r w:rsidRPr="0042114E">
        <w:t xml:space="preserve"> differences.</w:t>
      </w:r>
    </w:p>
    <w:p w:rsidRPr="0042114E" w:rsidR="004D2FB3" w:rsidP="005564AB" w:rsidRDefault="00B6362F" w14:paraId="467622C6" w14:textId="5B295F79">
      <w:pPr>
        <w:pStyle w:val="ListBullet"/>
      </w:pPr>
      <w:r w:rsidRPr="0042114E">
        <w:t xml:space="preserve">Use </w:t>
      </w:r>
      <w:r w:rsidRPr="0042114E" w:rsidR="004D2FB3">
        <w:t xml:space="preserve">sampling techniques to </w:t>
      </w:r>
      <w:r w:rsidRPr="0042114E">
        <w:t xml:space="preserve">calculate </w:t>
      </w:r>
      <w:r w:rsidRPr="0042114E" w:rsidR="004D2FB3">
        <w:t>population estimates. </w:t>
      </w:r>
    </w:p>
    <w:p w:rsidRPr="0042114E" w:rsidR="004D2FB3" w:rsidP="005564AB" w:rsidRDefault="00B6362F" w14:paraId="3D20E504" w14:textId="141A4456">
      <w:pPr>
        <w:pStyle w:val="ListBullet"/>
      </w:pPr>
      <w:r w:rsidRPr="0042114E">
        <w:t xml:space="preserve">Learn </w:t>
      </w:r>
      <w:r w:rsidRPr="0042114E" w:rsidR="00CA036D">
        <w:t xml:space="preserve">Wadawurrung </w:t>
      </w:r>
      <w:r w:rsidRPr="0042114E">
        <w:t xml:space="preserve">words and understand </w:t>
      </w:r>
      <w:r w:rsidRPr="0042114E" w:rsidR="00CA036D">
        <w:t xml:space="preserve">the connection between people, places and names. </w:t>
      </w:r>
    </w:p>
    <w:p w:rsidRPr="0042114E" w:rsidR="00CA036D" w:rsidP="00CA036D" w:rsidRDefault="00CA2811" w14:paraId="11EEAFE9" w14:textId="0CDF3D56">
      <w:pPr>
        <w:pStyle w:val="ListBullet"/>
      </w:pPr>
      <w:r w:rsidRPr="0042114E">
        <w:t>Understand the scientific meaning behind common words</w:t>
      </w:r>
      <w:r w:rsidRPr="0042114E" w:rsidR="00CA036D">
        <w:t>.</w:t>
      </w:r>
    </w:p>
    <w:p w:rsidRPr="0042114E" w:rsidR="00CA2811" w:rsidP="00CA036D" w:rsidRDefault="00CA036D" w14:paraId="6CBCC76E" w14:textId="406F892F">
      <w:pPr>
        <w:pStyle w:val="ListBullet"/>
      </w:pPr>
      <w:r w:rsidRPr="0042114E">
        <w:t xml:space="preserve">Use graphic design to show the connections between related words and concepts. </w:t>
      </w:r>
      <w:r w:rsidRPr="0042114E" w:rsidR="00CA2811">
        <w:t xml:space="preserve"> </w:t>
      </w:r>
    </w:p>
    <w:p w:rsidRPr="0042114E" w:rsidR="00CA036D" w:rsidP="005564AB" w:rsidRDefault="00CA036D" w14:paraId="304C6D65" w14:textId="4782D38A">
      <w:pPr>
        <w:pStyle w:val="ListBullet"/>
      </w:pPr>
      <w:r w:rsidRPr="0042114E">
        <w:t>Create a scientific poster to summarize the impact of a Coastcare community group.</w:t>
      </w:r>
    </w:p>
    <w:p w:rsidR="004D2FB3" w:rsidP="004D2FB3" w:rsidRDefault="004D2FB3" w14:paraId="01FC15D7" w14:textId="77777777">
      <w:pPr>
        <w:rPr>
          <w:rFonts w:ascii="Times New Roman" w:hAnsi="Times New Roman" w:cs="Times New Roman"/>
          <w:color w:val="auto"/>
          <w:sz w:val="24"/>
          <w:szCs w:val="24"/>
        </w:rPr>
      </w:pPr>
    </w:p>
    <w:p w:rsidR="004D2FB3" w:rsidP="005564AB" w:rsidRDefault="004D2FB3" w14:paraId="3EDE7D4C" w14:textId="77777777">
      <w:pPr>
        <w:pStyle w:val="Heading2"/>
      </w:pPr>
      <w:bookmarkStart w:name="_Toc216272078" w:id="10"/>
      <w:r>
        <w:t>Background</w:t>
      </w:r>
      <w:bookmarkEnd w:id="10"/>
      <w:r>
        <w:t> </w:t>
      </w:r>
    </w:p>
    <w:p w:rsidRPr="008D3C4E" w:rsidR="008D3C4E" w:rsidP="23969BE1" w:rsidRDefault="008D3C4E" w14:paraId="57D31239" w14:textId="5C22DCFD">
      <w:pPr>
        <w:pBdr>
          <w:top w:val="nil" w:color="FF000000" w:sz="0" w:space="0"/>
          <w:left w:val="nil" w:color="FF000000" w:sz="0" w:space="0"/>
          <w:bottom w:val="nil" w:color="FF000000" w:sz="0" w:space="0"/>
          <w:right w:val="nil" w:color="FF000000" w:sz="0" w:space="0"/>
          <w:between w:val="nil" w:color="FF000000" w:sz="0" w:space="0"/>
        </w:pBdr>
        <w:spacing w:before="60" w:after="120"/>
        <w:rPr>
          <w:rFonts w:eastAsia="Arial" w:cs="Arial" w:cstheme="minorAscii"/>
          <w:color w:val="000000"/>
        </w:rPr>
      </w:pPr>
      <w:r w:rsidRPr="23969BE1" w:rsidR="008D3C4E">
        <w:rPr>
          <w:rFonts w:eastAsia="Arial" w:cs="Arial" w:cstheme="minorAscii"/>
          <w:color w:val="000000"/>
        </w:rPr>
        <w:t xml:space="preserve">This module is focused on Custodianship. A custodian is a person who feels compelled to care for a place they feel connected to. This connection may be due to loving a place, living there, or having ancestors who have lived there for many generations. Care is explored through community actions, like </w:t>
      </w:r>
      <w:r w:rsidRPr="23969BE1" w:rsidR="008D3C4E">
        <w:rPr>
          <w:rFonts w:eastAsia="Arial" w:cs="Arial" w:cstheme="minorAscii"/>
          <w:color w:val="000000"/>
        </w:rPr>
        <w:t>maintaining</w:t>
      </w:r>
      <w:r w:rsidRPr="23969BE1" w:rsidR="008D3C4E">
        <w:rPr>
          <w:rFonts w:eastAsia="Arial" w:cs="Arial" w:cstheme="minorAscii"/>
          <w:color w:val="000000"/>
        </w:rPr>
        <w:t xml:space="preserve"> </w:t>
      </w:r>
      <w:r w:rsidRPr="23969BE1" w:rsidR="008D3C4E">
        <w:rPr>
          <w:rFonts w:eastAsia="Arial" w:cs="Arial" w:cstheme="minorAscii"/>
          <w:color w:val="000000"/>
        </w:rPr>
        <w:t xml:space="preserve">language, and scientific actions, like monitoring for ecosystem health. </w:t>
      </w:r>
    </w:p>
    <w:p w:rsidRPr="008D3C4E" w:rsidR="008D3C4E" w:rsidP="008D3C4E" w:rsidRDefault="008D3C4E" w14:paraId="576EF55D" w14:textId="77777777">
      <w:pPr>
        <w:pBdr>
          <w:top w:val="nil"/>
          <w:left w:val="nil"/>
          <w:bottom w:val="nil"/>
          <w:right w:val="nil"/>
          <w:between w:val="nil"/>
        </w:pBdr>
        <w:spacing w:before="60" w:after="120"/>
        <w:rPr>
          <w:rFonts w:cstheme="minorHAnsi"/>
        </w:rPr>
      </w:pPr>
    </w:p>
    <w:p w:rsidRPr="008D3C4E" w:rsidR="008D3C4E" w:rsidP="008D3C4E" w:rsidRDefault="008D3C4E" w14:paraId="56C7D6C3" w14:textId="2BB2E5EB">
      <w:pPr>
        <w:pBdr>
          <w:top w:val="nil"/>
          <w:left w:val="nil"/>
          <w:bottom w:val="nil"/>
          <w:right w:val="nil"/>
          <w:between w:val="nil"/>
        </w:pBdr>
        <w:spacing w:before="60" w:after="120"/>
        <w:rPr>
          <w:rFonts w:eastAsiaTheme="minorHAnsi" w:cstheme="minorHAnsi"/>
          <w:color w:val="A6A6A6"/>
        </w:rPr>
      </w:pPr>
      <w:r w:rsidRPr="008D3C4E">
        <w:rPr>
          <w:rFonts w:eastAsia="Arial" w:cstheme="minorHAnsi"/>
          <w:color w:val="000000"/>
        </w:rPr>
        <w:t>The video features Jon Duthie and the Friends of the Bluff (</w:t>
      </w:r>
      <w:proofErr w:type="spellStart"/>
      <w:r w:rsidRPr="008D3C4E">
        <w:rPr>
          <w:rFonts w:eastAsia="Arial" w:cstheme="minorHAnsi"/>
          <w:color w:val="000000"/>
        </w:rPr>
        <w:t>FoB</w:t>
      </w:r>
      <w:proofErr w:type="spellEnd"/>
      <w:r w:rsidRPr="008D3C4E">
        <w:rPr>
          <w:rFonts w:eastAsia="Arial" w:cstheme="minorHAnsi"/>
          <w:color w:val="000000"/>
        </w:rPr>
        <w:t>) - a group of committed community members providing support, education, awareness and publicity for the physical regeneration of the natural habitat of the Barwon Bluff area. The group works in association with scientific and management staff of the </w:t>
      </w:r>
      <w:hyperlink w:history="1" r:id="rId48">
        <w:r w:rsidRPr="008D3C4E">
          <w:rPr>
            <w:rFonts w:eastAsia="Arial" w:cstheme="minorHAnsi"/>
            <w:color w:val="000000"/>
          </w:rPr>
          <w:t>Barwon Coast Committee of Management</w:t>
        </w:r>
      </w:hyperlink>
      <w:r w:rsidRPr="008D3C4E">
        <w:rPr>
          <w:rFonts w:eastAsia="Arial" w:cstheme="minorHAnsi"/>
          <w:color w:val="000000"/>
        </w:rPr>
        <w:t xml:space="preserve"> and </w:t>
      </w:r>
      <w:hyperlink w:history="1" r:id="rId49">
        <w:r w:rsidRPr="008D3C4E">
          <w:rPr>
            <w:rFonts w:eastAsia="Arial" w:cstheme="minorHAnsi"/>
            <w:color w:val="000000"/>
          </w:rPr>
          <w:t>Parks Victoria</w:t>
        </w:r>
      </w:hyperlink>
      <w:r w:rsidRPr="008D3C4E">
        <w:rPr>
          <w:rFonts w:eastAsia="Arial" w:cstheme="minorHAnsi"/>
          <w:color w:val="000000"/>
        </w:rPr>
        <w:t xml:space="preserve">. They also collaborate and communicate with environmental organisations like </w:t>
      </w:r>
      <w:hyperlink w:history="1" r:id="rId50">
        <w:r w:rsidRPr="008D3C4E">
          <w:rPr>
            <w:rFonts w:eastAsia="Arial" w:cstheme="minorHAnsi"/>
            <w:color w:val="000000"/>
          </w:rPr>
          <w:t>Coastcare Victoria</w:t>
        </w:r>
      </w:hyperlink>
      <w:r w:rsidRPr="008D3C4E">
        <w:rPr>
          <w:rFonts w:eastAsia="Arial" w:cstheme="minorHAnsi"/>
          <w:color w:val="000000"/>
        </w:rPr>
        <w:t>.</w:t>
      </w:r>
    </w:p>
    <w:p w:rsidRPr="008D3C4E" w:rsidR="008D3C4E" w:rsidP="008D3C4E" w:rsidRDefault="008D3C4E" w14:paraId="4B86D8D8" w14:textId="77777777">
      <w:pPr>
        <w:pBdr>
          <w:top w:val="nil"/>
          <w:left w:val="nil"/>
          <w:bottom w:val="nil"/>
          <w:right w:val="nil"/>
          <w:between w:val="nil"/>
        </w:pBdr>
        <w:spacing w:before="60" w:after="120"/>
        <w:rPr>
          <w:rFonts w:eastAsia="Arial" w:cstheme="minorHAnsi"/>
          <w:color w:val="000000"/>
        </w:rPr>
      </w:pPr>
    </w:p>
    <w:p w:rsidRPr="008D3C4E" w:rsidR="008D3C4E" w:rsidP="008D3C4E" w:rsidRDefault="008D3C4E" w14:paraId="0F39C6CA" w14:textId="5327A805">
      <w:pPr>
        <w:pBdr>
          <w:top w:val="nil"/>
          <w:left w:val="nil"/>
          <w:bottom w:val="nil"/>
          <w:right w:val="nil"/>
          <w:between w:val="nil"/>
        </w:pBdr>
        <w:spacing w:before="60" w:after="120"/>
        <w:rPr>
          <w:rFonts w:eastAsia="Arial" w:cstheme="minorHAnsi"/>
          <w:color w:val="000000"/>
        </w:rPr>
      </w:pPr>
      <w:r w:rsidRPr="008D3C4E">
        <w:rPr>
          <w:rFonts w:eastAsia="Arial" w:cstheme="minorHAnsi"/>
          <w:color w:val="000000"/>
        </w:rPr>
        <w:t xml:space="preserve">To achieve these aims, </w:t>
      </w:r>
      <w:proofErr w:type="spellStart"/>
      <w:r w:rsidRPr="008D3C4E">
        <w:rPr>
          <w:rFonts w:eastAsia="Arial" w:cstheme="minorHAnsi"/>
          <w:color w:val="000000"/>
        </w:rPr>
        <w:t>FoB</w:t>
      </w:r>
      <w:proofErr w:type="spellEnd"/>
      <w:r w:rsidRPr="008D3C4E">
        <w:rPr>
          <w:rFonts w:eastAsia="Arial" w:cstheme="minorHAnsi"/>
          <w:color w:val="000000"/>
        </w:rPr>
        <w:t xml:space="preserve"> members are actively involved in sustainable management strategies, </w:t>
      </w:r>
      <w:r w:rsidR="00892028">
        <w:rPr>
          <w:rFonts w:eastAsia="Arial" w:cstheme="minorHAnsi"/>
          <w:color w:val="000000"/>
        </w:rPr>
        <w:t xml:space="preserve">such as </w:t>
      </w:r>
      <w:r w:rsidRPr="008D3C4E">
        <w:rPr>
          <w:rFonts w:eastAsia="Arial" w:cstheme="minorHAnsi"/>
          <w:color w:val="000000"/>
        </w:rPr>
        <w:t xml:space="preserve">weed eradication programs, planting indigenous species, surveying bird and animal life, and providing community interpretation and education sessions. Friends of the Bluff are committed to developing programs to promote conservation and preservation of the Bluff and to encourage others to recognise and appreciate this unique coastal landmark. Through these actions, </w:t>
      </w:r>
      <w:proofErr w:type="spellStart"/>
      <w:r w:rsidRPr="008D3C4E">
        <w:rPr>
          <w:rFonts w:eastAsia="Arial" w:cstheme="minorHAnsi"/>
          <w:color w:val="000000"/>
        </w:rPr>
        <w:t>FoB</w:t>
      </w:r>
      <w:proofErr w:type="spellEnd"/>
      <w:r w:rsidRPr="008D3C4E">
        <w:rPr>
          <w:rFonts w:eastAsia="Arial" w:cstheme="minorHAnsi"/>
          <w:color w:val="000000"/>
        </w:rPr>
        <w:t xml:space="preserve"> members are acting as custodians, citizen scientists and science communicators. </w:t>
      </w:r>
    </w:p>
    <w:p w:rsidRPr="008D3C4E" w:rsidR="008D3C4E" w:rsidP="008D3C4E" w:rsidRDefault="008D3C4E" w14:paraId="368BF193" w14:textId="77777777">
      <w:pPr>
        <w:pBdr>
          <w:top w:val="nil"/>
          <w:left w:val="nil"/>
          <w:bottom w:val="nil"/>
          <w:right w:val="nil"/>
          <w:between w:val="nil"/>
        </w:pBdr>
        <w:spacing w:before="60" w:after="120"/>
        <w:rPr>
          <w:rFonts w:eastAsia="Arial" w:cstheme="minorHAnsi"/>
          <w:color w:val="000000"/>
        </w:rPr>
      </w:pPr>
    </w:p>
    <w:p w:rsidR="008D3C4E" w:rsidP="008D3C4E" w:rsidRDefault="008D3C4E" w14:paraId="31BF651A" w14:textId="735B304C">
      <w:pPr>
        <w:pBdr>
          <w:top w:val="nil"/>
          <w:left w:val="nil"/>
          <w:bottom w:val="nil"/>
          <w:right w:val="nil"/>
          <w:between w:val="nil"/>
        </w:pBdr>
        <w:spacing w:before="60" w:after="120"/>
        <w:rPr>
          <w:rFonts w:eastAsia="Arial" w:cstheme="minorHAnsi"/>
          <w:color w:val="000000"/>
        </w:rPr>
      </w:pPr>
      <w:r w:rsidRPr="008D3C4E">
        <w:rPr>
          <w:rFonts w:eastAsia="Arial" w:cstheme="minorHAnsi"/>
          <w:color w:val="000000"/>
        </w:rPr>
        <w:t xml:space="preserve">In this </w:t>
      </w:r>
      <w:r w:rsidR="00892028">
        <w:rPr>
          <w:rFonts w:eastAsia="Arial" w:cstheme="minorHAnsi"/>
          <w:color w:val="000000"/>
        </w:rPr>
        <w:t>curriculum resource</w:t>
      </w:r>
      <w:r w:rsidRPr="008D3C4E">
        <w:rPr>
          <w:rFonts w:eastAsia="Arial" w:cstheme="minorHAnsi"/>
          <w:color w:val="000000"/>
        </w:rPr>
        <w:t xml:space="preserve">, students will be </w:t>
      </w:r>
      <w:r w:rsidRPr="00892028">
        <w:rPr>
          <w:rFonts w:eastAsia="Arial" w:cstheme="minorHAnsi"/>
          <w:color w:val="000000"/>
        </w:rPr>
        <w:t>introduced</w:t>
      </w:r>
      <w:r w:rsidRPr="00892028" w:rsidR="00892028">
        <w:rPr>
          <w:rFonts w:eastAsia="Arial" w:cstheme="minorHAnsi"/>
          <w:color w:val="000000"/>
        </w:rPr>
        <w:t xml:space="preserve"> </w:t>
      </w:r>
      <w:r w:rsidRPr="008D3C4E">
        <w:rPr>
          <w:rFonts w:eastAsia="Arial" w:cstheme="minorHAnsi"/>
          <w:color w:val="000000"/>
        </w:rPr>
        <w:t xml:space="preserve">to citizen science </w:t>
      </w:r>
      <w:r w:rsidR="00892028">
        <w:rPr>
          <w:rFonts w:eastAsia="Arial" w:cstheme="minorHAnsi"/>
          <w:color w:val="000000"/>
        </w:rPr>
        <w:t xml:space="preserve">projects; the Melbourne Sea Slug Census and BioBlitz. </w:t>
      </w:r>
      <w:r w:rsidRPr="008D3C4E">
        <w:rPr>
          <w:rFonts w:eastAsia="Arial" w:cstheme="minorHAnsi"/>
          <w:color w:val="000000"/>
        </w:rPr>
        <w:t xml:space="preserve">Students are educated throughout </w:t>
      </w:r>
      <w:r w:rsidR="00892028">
        <w:rPr>
          <w:rFonts w:eastAsia="Arial" w:cstheme="minorHAnsi"/>
          <w:color w:val="000000"/>
        </w:rPr>
        <w:t xml:space="preserve">the resource </w:t>
      </w:r>
      <w:r w:rsidRPr="008D3C4E">
        <w:rPr>
          <w:rFonts w:eastAsia="Arial" w:cstheme="minorHAnsi"/>
          <w:color w:val="000000"/>
        </w:rPr>
        <w:t xml:space="preserve">by different citizen and custodial science communicators. Kitty Turner is an artist </w:t>
      </w:r>
      <w:r w:rsidRPr="008D3C4E" w:rsidR="00892028">
        <w:rPr>
          <w:rFonts w:eastAsia="Arial" w:cstheme="minorHAnsi"/>
          <w:color w:val="000000"/>
        </w:rPr>
        <w:t>whose</w:t>
      </w:r>
      <w:r w:rsidRPr="008D3C4E">
        <w:rPr>
          <w:rFonts w:eastAsia="Arial" w:cstheme="minorHAnsi"/>
          <w:color w:val="000000"/>
        </w:rPr>
        <w:t xml:space="preserve"> colourful book pages will teach your students about </w:t>
      </w:r>
      <w:r w:rsidR="00FE6CF6">
        <w:rPr>
          <w:rFonts w:eastAsia="Arial" w:cstheme="minorHAnsi"/>
          <w:color w:val="000000"/>
        </w:rPr>
        <w:t>sea slugs</w:t>
      </w:r>
      <w:r w:rsidRPr="008D3C4E">
        <w:rPr>
          <w:rFonts w:eastAsia="Arial" w:cstheme="minorHAnsi"/>
          <w:color w:val="000000"/>
        </w:rPr>
        <w:t xml:space="preserve">. Uncle Bryon Powell is a Wadawurrung elder who uses educational videos to share the Wadawurrung language.  </w:t>
      </w:r>
    </w:p>
    <w:p w:rsidRPr="008D3C4E" w:rsidR="008D3C4E" w:rsidP="008D3C4E" w:rsidRDefault="008D3C4E" w14:paraId="49700489" w14:textId="77777777">
      <w:pPr>
        <w:pBdr>
          <w:top w:val="nil"/>
          <w:left w:val="nil"/>
          <w:bottom w:val="nil"/>
          <w:right w:val="nil"/>
          <w:between w:val="nil"/>
        </w:pBdr>
        <w:spacing w:before="60" w:after="120"/>
        <w:rPr>
          <w:rFonts w:eastAsia="Arial" w:cstheme="minorHAnsi"/>
          <w:color w:val="000000"/>
        </w:rPr>
      </w:pPr>
    </w:p>
    <w:p w:rsidRPr="008D3C4E" w:rsidR="004D2FB3" w:rsidP="008D3C4E" w:rsidRDefault="008D3C4E" w14:paraId="33D06376" w14:textId="65C55EFF">
      <w:pPr>
        <w:pStyle w:val="BodyText"/>
        <w:rPr>
          <w:rFonts w:cstheme="minorHAnsi"/>
          <w:color w:val="D9D9D9" w:themeColor="background1" w:themeShade="D9"/>
        </w:rPr>
      </w:pPr>
      <w:r w:rsidRPr="008D3C4E">
        <w:rPr>
          <w:rFonts w:eastAsia="Arial" w:cstheme="minorHAnsi"/>
          <w:color w:val="000000"/>
        </w:rPr>
        <w:t xml:space="preserve">Students will also learn </w:t>
      </w:r>
      <w:r w:rsidR="00892028">
        <w:rPr>
          <w:rFonts w:eastAsia="Arial" w:cstheme="minorHAnsi"/>
          <w:color w:val="000000"/>
        </w:rPr>
        <w:t>how to</w:t>
      </w:r>
      <w:r w:rsidRPr="008D3C4E">
        <w:rPr>
          <w:rFonts w:eastAsia="Arial" w:cstheme="minorHAnsi"/>
          <w:color w:val="000000"/>
        </w:rPr>
        <w:t xml:space="preserve"> create different science communication tools like diagrams, illustrations, data tables, infographics and </w:t>
      </w:r>
      <w:r w:rsidR="00892028">
        <w:rPr>
          <w:rFonts w:eastAsia="Arial" w:cstheme="minorHAnsi"/>
          <w:color w:val="000000"/>
        </w:rPr>
        <w:t xml:space="preserve">scientific </w:t>
      </w:r>
      <w:r w:rsidRPr="008D3C4E">
        <w:rPr>
          <w:rFonts w:eastAsia="Arial" w:cstheme="minorHAnsi"/>
          <w:color w:val="000000"/>
        </w:rPr>
        <w:t>posters. In learning why these tools suit different stories and audiences</w:t>
      </w:r>
      <w:r w:rsidR="00892028">
        <w:rPr>
          <w:rFonts w:eastAsia="Arial" w:cstheme="minorHAnsi"/>
          <w:color w:val="000000"/>
        </w:rPr>
        <w:t>,</w:t>
      </w:r>
      <w:r w:rsidRPr="008D3C4E">
        <w:rPr>
          <w:rFonts w:eastAsia="Arial" w:cstheme="minorHAnsi"/>
          <w:color w:val="000000"/>
        </w:rPr>
        <w:t xml:space="preserve"> your students are gaining the skills necessary to participate in their community as custodians, citizen scientists and communicators.</w:t>
      </w:r>
    </w:p>
    <w:p w:rsidR="004D2FB3" w:rsidP="004D2FB3" w:rsidRDefault="004D2FB3" w14:paraId="5C8470CB" w14:textId="77777777"/>
    <w:p w:rsidR="004D2FB3" w:rsidP="005564AB" w:rsidRDefault="004D2FB3" w14:paraId="5FE80E29" w14:textId="77777777">
      <w:pPr>
        <w:pStyle w:val="Heading2"/>
      </w:pPr>
      <w:bookmarkStart w:name="_Toc216272079" w:id="11"/>
      <w:r>
        <w:t>Resources</w:t>
      </w:r>
      <w:bookmarkEnd w:id="11"/>
    </w:p>
    <w:p w:rsidRPr="00655BE1" w:rsidR="00282630" w:rsidP="00B76CF8" w:rsidRDefault="001B1428" w14:paraId="332A1ECD" w14:textId="589FD008">
      <w:pPr>
        <w:pStyle w:val="NormalWeb"/>
        <w:numPr>
          <w:ilvl w:val="0"/>
          <w:numId w:val="35"/>
        </w:numPr>
        <w:spacing w:line="240" w:lineRule="auto"/>
        <w:textAlignment w:val="baseline"/>
        <w:rPr>
          <w:rFonts w:ascii="Arial" w:hAnsi="Arial" w:eastAsia="Arial" w:cs="Arial"/>
          <w:szCs w:val="20"/>
        </w:rPr>
      </w:pPr>
      <w:r w:rsidRPr="00655BE1">
        <w:rPr>
          <w:rFonts w:ascii="Arial" w:hAnsi="Arial" w:eastAsia="Arial" w:cs="Arial"/>
          <w:szCs w:val="20"/>
        </w:rPr>
        <w:t>Coastal Custodians video</w:t>
      </w:r>
    </w:p>
    <w:p w:rsidRPr="00655BE1" w:rsidR="001B1428" w:rsidP="00B76CF8" w:rsidRDefault="001B1428" w14:paraId="5C9C74E8" w14:textId="4118C818">
      <w:pPr>
        <w:pStyle w:val="NormalWeb"/>
        <w:numPr>
          <w:ilvl w:val="0"/>
          <w:numId w:val="35"/>
        </w:numPr>
        <w:spacing w:line="240" w:lineRule="auto"/>
        <w:textAlignment w:val="baseline"/>
        <w:rPr>
          <w:rFonts w:ascii="Arial" w:hAnsi="Arial" w:eastAsia="Arial" w:cs="Arial"/>
          <w:szCs w:val="20"/>
        </w:rPr>
      </w:pPr>
      <w:r w:rsidRPr="00655BE1">
        <w:rPr>
          <w:rFonts w:ascii="Arial" w:hAnsi="Arial" w:eastAsia="Arial" w:cs="Arial"/>
          <w:szCs w:val="20"/>
        </w:rPr>
        <w:t>Video transcript</w:t>
      </w:r>
    </w:p>
    <w:p w:rsidRPr="00655BE1" w:rsidR="00282630" w:rsidP="00282630" w:rsidRDefault="00282630" w14:paraId="71EC6115" w14:textId="25861BE4">
      <w:pPr>
        <w:pStyle w:val="NormalWeb"/>
        <w:numPr>
          <w:ilvl w:val="0"/>
          <w:numId w:val="32"/>
        </w:numPr>
        <w:spacing w:line="240" w:lineRule="auto"/>
        <w:textAlignment w:val="baseline"/>
        <w:rPr>
          <w:rFonts w:ascii="Arial" w:hAnsi="Arial" w:eastAsia="Arial" w:cs="Arial"/>
          <w:szCs w:val="20"/>
        </w:rPr>
      </w:pPr>
      <w:r w:rsidRPr="00655BE1">
        <w:rPr>
          <w:rFonts w:ascii="Arial" w:hAnsi="Arial" w:eastAsia="Arial" w:cs="Arial"/>
          <w:szCs w:val="20"/>
        </w:rPr>
        <w:t xml:space="preserve">Presentation </w:t>
      </w:r>
      <w:r w:rsidRPr="00655BE1" w:rsidR="001B1428">
        <w:rPr>
          <w:rFonts w:ascii="Arial" w:hAnsi="Arial" w:eastAsia="Arial" w:cs="Arial"/>
          <w:szCs w:val="20"/>
        </w:rPr>
        <w:t>s</w:t>
      </w:r>
      <w:r w:rsidRPr="00655BE1">
        <w:rPr>
          <w:rFonts w:ascii="Arial" w:hAnsi="Arial" w:eastAsia="Arial" w:cs="Arial"/>
          <w:szCs w:val="20"/>
        </w:rPr>
        <w:t>lides</w:t>
      </w:r>
    </w:p>
    <w:p w:rsidRPr="00655BE1" w:rsidR="00822C45" w:rsidP="00282630" w:rsidRDefault="00822C45" w14:paraId="50BCE2D6" w14:textId="5E836411">
      <w:pPr>
        <w:pStyle w:val="NormalWeb"/>
        <w:numPr>
          <w:ilvl w:val="0"/>
          <w:numId w:val="32"/>
        </w:numPr>
        <w:spacing w:line="240" w:lineRule="auto"/>
        <w:textAlignment w:val="baseline"/>
        <w:rPr>
          <w:rFonts w:ascii="Arial" w:hAnsi="Arial" w:eastAsia="Arial" w:cs="Arial"/>
          <w:szCs w:val="20"/>
        </w:rPr>
      </w:pPr>
      <w:r w:rsidRPr="00655BE1">
        <w:rPr>
          <w:rFonts w:ascii="Arial" w:hAnsi="Arial" w:eastAsia="Arial" w:cs="Arial"/>
          <w:szCs w:val="20"/>
        </w:rPr>
        <w:t xml:space="preserve">Supplementary </w:t>
      </w:r>
      <w:r w:rsidRPr="00655BE1" w:rsidR="001B1428">
        <w:rPr>
          <w:rFonts w:ascii="Arial" w:hAnsi="Arial" w:eastAsia="Arial" w:cs="Arial"/>
          <w:szCs w:val="20"/>
        </w:rPr>
        <w:t>p</w:t>
      </w:r>
      <w:r w:rsidRPr="00655BE1">
        <w:rPr>
          <w:rFonts w:ascii="Arial" w:hAnsi="Arial" w:eastAsia="Arial" w:cs="Arial"/>
          <w:szCs w:val="20"/>
        </w:rPr>
        <w:t xml:space="preserve">resentation </w:t>
      </w:r>
      <w:r w:rsidRPr="00655BE1" w:rsidR="001B1428">
        <w:rPr>
          <w:rFonts w:ascii="Arial" w:hAnsi="Arial" w:eastAsia="Arial" w:cs="Arial"/>
          <w:szCs w:val="20"/>
        </w:rPr>
        <w:t>s</w:t>
      </w:r>
      <w:r w:rsidRPr="00655BE1">
        <w:rPr>
          <w:rFonts w:ascii="Arial" w:hAnsi="Arial" w:eastAsia="Arial" w:cs="Arial"/>
          <w:szCs w:val="20"/>
        </w:rPr>
        <w:t xml:space="preserve">lides: Citizen </w:t>
      </w:r>
      <w:r w:rsidRPr="00655BE1" w:rsidR="001B1428">
        <w:rPr>
          <w:rFonts w:ascii="Arial" w:hAnsi="Arial" w:eastAsia="Arial" w:cs="Arial"/>
          <w:szCs w:val="20"/>
        </w:rPr>
        <w:t>s</w:t>
      </w:r>
      <w:r w:rsidRPr="00655BE1">
        <w:rPr>
          <w:rFonts w:ascii="Arial" w:hAnsi="Arial" w:eastAsia="Arial" w:cs="Arial"/>
          <w:szCs w:val="20"/>
        </w:rPr>
        <w:t xml:space="preserve">cientist </w:t>
      </w:r>
      <w:r w:rsidRPr="00655BE1" w:rsidR="001B1428">
        <w:rPr>
          <w:rFonts w:ascii="Arial" w:hAnsi="Arial" w:eastAsia="Arial" w:cs="Arial"/>
          <w:szCs w:val="20"/>
        </w:rPr>
        <w:t>p</w:t>
      </w:r>
      <w:r w:rsidRPr="00655BE1">
        <w:rPr>
          <w:rFonts w:ascii="Arial" w:hAnsi="Arial" w:eastAsia="Arial" w:cs="Arial"/>
          <w:szCs w:val="20"/>
        </w:rPr>
        <w:t>rofiles</w:t>
      </w:r>
    </w:p>
    <w:p w:rsidRPr="00655BE1" w:rsidR="00282630" w:rsidP="003836A5" w:rsidRDefault="00282630" w14:paraId="5810B72D" w14:textId="159B5EC3">
      <w:pPr>
        <w:pStyle w:val="NormalWeb"/>
        <w:numPr>
          <w:ilvl w:val="0"/>
          <w:numId w:val="32"/>
        </w:numPr>
        <w:spacing w:line="240" w:lineRule="auto"/>
        <w:textAlignment w:val="baseline"/>
        <w:rPr>
          <w:rFonts w:ascii="Arial" w:hAnsi="Arial" w:eastAsia="Arial" w:cs="Arial"/>
          <w:szCs w:val="20"/>
        </w:rPr>
      </w:pPr>
      <w:r w:rsidRPr="00655BE1">
        <w:rPr>
          <w:rFonts w:ascii="Arial" w:hAnsi="Arial" w:eastAsia="Arial" w:cs="Arial"/>
          <w:szCs w:val="20"/>
        </w:rPr>
        <w:t xml:space="preserve">Answers </w:t>
      </w:r>
    </w:p>
    <w:p w:rsidRPr="00655BE1" w:rsidR="001B1428" w:rsidP="003836A5" w:rsidRDefault="001B1428" w14:paraId="7FC9FE94" w14:textId="7324348B">
      <w:pPr>
        <w:pStyle w:val="NormalWeb"/>
        <w:numPr>
          <w:ilvl w:val="0"/>
          <w:numId w:val="32"/>
        </w:numPr>
        <w:spacing w:line="240" w:lineRule="auto"/>
        <w:textAlignment w:val="baseline"/>
        <w:rPr>
          <w:rFonts w:ascii="Arial" w:hAnsi="Arial" w:eastAsia="Arial" w:cs="Arial"/>
          <w:szCs w:val="20"/>
        </w:rPr>
      </w:pPr>
      <w:r w:rsidRPr="00655BE1">
        <w:rPr>
          <w:rFonts w:ascii="Arial" w:hAnsi="Arial" w:eastAsia="Arial" w:cs="Arial"/>
          <w:szCs w:val="20"/>
        </w:rPr>
        <w:t>Quiz</w:t>
      </w:r>
    </w:p>
    <w:p w:rsidRPr="00655BE1" w:rsidR="001B1428" w:rsidP="003836A5" w:rsidRDefault="001B1428" w14:paraId="677B96A3" w14:textId="35D725F2">
      <w:pPr>
        <w:pStyle w:val="NormalWeb"/>
        <w:numPr>
          <w:ilvl w:val="0"/>
          <w:numId w:val="32"/>
        </w:numPr>
        <w:spacing w:line="240" w:lineRule="auto"/>
        <w:textAlignment w:val="baseline"/>
        <w:rPr>
          <w:rFonts w:ascii="Arial" w:hAnsi="Arial" w:eastAsia="Arial" w:cs="Arial"/>
          <w:szCs w:val="20"/>
        </w:rPr>
      </w:pPr>
      <w:r w:rsidRPr="00655BE1">
        <w:rPr>
          <w:rFonts w:ascii="Arial" w:hAnsi="Arial" w:eastAsia="Arial" w:cs="Arial"/>
          <w:szCs w:val="20"/>
        </w:rPr>
        <w:t>Sea Slug Census worksheet</w:t>
      </w:r>
    </w:p>
    <w:p w:rsidRPr="00655BE1" w:rsidR="001B1428" w:rsidP="003836A5" w:rsidRDefault="001B1428" w14:paraId="7BC62837" w14:textId="21ED362F">
      <w:pPr>
        <w:pStyle w:val="NormalWeb"/>
        <w:numPr>
          <w:ilvl w:val="0"/>
          <w:numId w:val="32"/>
        </w:numPr>
        <w:spacing w:line="240" w:lineRule="auto"/>
        <w:textAlignment w:val="baseline"/>
        <w:rPr>
          <w:rFonts w:ascii="Arial" w:hAnsi="Arial" w:eastAsia="Arial" w:cs="Arial"/>
          <w:szCs w:val="20"/>
        </w:rPr>
      </w:pPr>
      <w:r w:rsidRPr="00655BE1">
        <w:rPr>
          <w:rFonts w:ascii="Arial" w:hAnsi="Arial" w:eastAsia="Arial" w:cs="Arial"/>
          <w:szCs w:val="20"/>
        </w:rPr>
        <w:t>Scientific sampling – survey worksheet</w:t>
      </w:r>
    </w:p>
    <w:p w:rsidRPr="00655BE1" w:rsidR="001B1428" w:rsidP="003836A5" w:rsidRDefault="001B1428" w14:paraId="6F7109F1" w14:textId="25FC8554">
      <w:pPr>
        <w:pStyle w:val="NormalWeb"/>
        <w:numPr>
          <w:ilvl w:val="0"/>
          <w:numId w:val="32"/>
        </w:numPr>
        <w:spacing w:line="240" w:lineRule="auto"/>
        <w:textAlignment w:val="baseline"/>
        <w:rPr>
          <w:rFonts w:ascii="Arial" w:hAnsi="Arial" w:eastAsia="Arial" w:cs="Arial"/>
          <w:szCs w:val="20"/>
        </w:rPr>
      </w:pPr>
      <w:r w:rsidRPr="00655BE1">
        <w:rPr>
          <w:rFonts w:ascii="Arial" w:hAnsi="Arial" w:eastAsia="Arial" w:cs="Arial"/>
          <w:szCs w:val="20"/>
        </w:rPr>
        <w:t>Wadawurrung Language game worksheet</w:t>
      </w:r>
    </w:p>
    <w:p w:rsidRPr="00655BE1" w:rsidR="001B1428" w:rsidP="003836A5" w:rsidRDefault="001B1428" w14:paraId="33B03149" w14:textId="6F7B0F20">
      <w:pPr>
        <w:pStyle w:val="NormalWeb"/>
        <w:numPr>
          <w:ilvl w:val="0"/>
          <w:numId w:val="32"/>
        </w:numPr>
        <w:spacing w:line="240" w:lineRule="auto"/>
        <w:textAlignment w:val="baseline"/>
        <w:rPr>
          <w:rFonts w:ascii="Arial" w:hAnsi="Arial" w:eastAsia="Arial" w:cs="Arial"/>
          <w:szCs w:val="20"/>
        </w:rPr>
      </w:pPr>
      <w:r w:rsidRPr="00655BE1">
        <w:rPr>
          <w:rFonts w:ascii="Arial" w:hAnsi="Arial" w:eastAsia="Arial" w:cs="Arial"/>
          <w:szCs w:val="20"/>
        </w:rPr>
        <w:t>Investigation: The science of language worksheet</w:t>
      </w:r>
    </w:p>
    <w:p w:rsidRPr="00655BE1" w:rsidR="001B1428" w:rsidP="003836A5" w:rsidRDefault="009B5B0E" w14:paraId="2569145B" w14:textId="46813235">
      <w:pPr>
        <w:pStyle w:val="NormalWeb"/>
        <w:numPr>
          <w:ilvl w:val="0"/>
          <w:numId w:val="32"/>
        </w:numPr>
        <w:spacing w:line="240" w:lineRule="auto"/>
        <w:textAlignment w:val="baseline"/>
        <w:rPr>
          <w:rFonts w:ascii="Arial" w:hAnsi="Arial" w:eastAsia="Arial" w:cs="Arial"/>
          <w:szCs w:val="20"/>
        </w:rPr>
      </w:pPr>
      <w:r w:rsidRPr="00655BE1">
        <w:rPr>
          <w:rFonts w:ascii="Arial" w:hAnsi="Arial" w:eastAsia="Arial" w:cs="Arial"/>
          <w:szCs w:val="20"/>
        </w:rPr>
        <w:t>Investigation</w:t>
      </w:r>
      <w:r w:rsidRPr="00655BE1" w:rsidR="001B1428">
        <w:rPr>
          <w:rFonts w:ascii="Arial" w:hAnsi="Arial" w:eastAsia="Arial" w:cs="Arial"/>
          <w:szCs w:val="20"/>
        </w:rPr>
        <w:t xml:space="preserve">: </w:t>
      </w:r>
      <w:r w:rsidRPr="00655BE1">
        <w:rPr>
          <w:rFonts w:ascii="Arial" w:hAnsi="Arial" w:eastAsia="Arial" w:cs="Arial"/>
          <w:szCs w:val="20"/>
        </w:rPr>
        <w:t>Scientific</w:t>
      </w:r>
      <w:r w:rsidRPr="00655BE1" w:rsidR="001B1428">
        <w:rPr>
          <w:rFonts w:ascii="Arial" w:hAnsi="Arial" w:eastAsia="Arial" w:cs="Arial"/>
          <w:szCs w:val="20"/>
        </w:rPr>
        <w:t xml:space="preserve"> poster worksheet</w:t>
      </w:r>
    </w:p>
    <w:p w:rsidRPr="00655BE1" w:rsidR="00822C45" w:rsidP="00822C45" w:rsidRDefault="00822C45" w14:paraId="45A5E473" w14:textId="4962D2C2">
      <w:pPr>
        <w:pStyle w:val="NormalWeb"/>
        <w:numPr>
          <w:ilvl w:val="0"/>
          <w:numId w:val="14"/>
        </w:numPr>
        <w:spacing w:line="240" w:lineRule="auto"/>
        <w:textAlignment w:val="baseline"/>
        <w:rPr>
          <w:rFonts w:ascii="Arial" w:hAnsi="Arial" w:cs="Arial"/>
          <w:szCs w:val="20"/>
        </w:rPr>
      </w:pPr>
      <w:r w:rsidRPr="00655BE1">
        <w:rPr>
          <w:rFonts w:ascii="Arial" w:hAnsi="Arial" w:cs="Arial"/>
          <w:szCs w:val="20"/>
        </w:rPr>
        <w:t>Barwon Bluff rockpool</w:t>
      </w:r>
      <w:r w:rsidRPr="00655BE1" w:rsidR="001B1428">
        <w:rPr>
          <w:rFonts w:ascii="Arial" w:hAnsi="Arial" w:cs="Arial"/>
          <w:szCs w:val="20"/>
        </w:rPr>
        <w:t xml:space="preserve"> print out</w:t>
      </w:r>
    </w:p>
    <w:p w:rsidRPr="00655BE1" w:rsidR="00822C45" w:rsidP="00822C45" w:rsidRDefault="00822C45" w14:paraId="3F1DA4F8" w14:textId="3DEBD0C9">
      <w:pPr>
        <w:pStyle w:val="NormalWeb"/>
        <w:numPr>
          <w:ilvl w:val="0"/>
          <w:numId w:val="14"/>
        </w:numPr>
        <w:spacing w:line="240" w:lineRule="auto"/>
        <w:textAlignment w:val="baseline"/>
        <w:rPr>
          <w:rFonts w:ascii="Arial" w:hAnsi="Arial" w:cs="Arial"/>
          <w:szCs w:val="20"/>
        </w:rPr>
      </w:pPr>
      <w:r w:rsidRPr="00655BE1">
        <w:t xml:space="preserve">Wadawurrung </w:t>
      </w:r>
      <w:r w:rsidRPr="00655BE1" w:rsidR="001B1428">
        <w:t>w</w:t>
      </w:r>
      <w:r w:rsidRPr="00655BE1">
        <w:t xml:space="preserve">ord </w:t>
      </w:r>
      <w:r w:rsidRPr="00655BE1" w:rsidR="001B1428">
        <w:t>c</w:t>
      </w:r>
      <w:r w:rsidRPr="00655BE1">
        <w:t>ards</w:t>
      </w:r>
    </w:p>
    <w:p w:rsidRPr="00655BE1" w:rsidR="001B1428" w:rsidP="00282630" w:rsidRDefault="001B1428" w14:paraId="4426FDDD" w14:textId="71F78302">
      <w:pPr>
        <w:pStyle w:val="NormalWeb"/>
        <w:numPr>
          <w:ilvl w:val="0"/>
          <w:numId w:val="32"/>
        </w:numPr>
        <w:spacing w:line="240" w:lineRule="auto"/>
        <w:textAlignment w:val="baseline"/>
        <w:rPr>
          <w:rFonts w:ascii="Arial" w:hAnsi="Arial" w:eastAsia="Arial" w:cs="Arial"/>
          <w:szCs w:val="20"/>
        </w:rPr>
      </w:pPr>
      <w:r w:rsidRPr="00655BE1">
        <w:rPr>
          <w:rFonts w:ascii="Arial" w:hAnsi="Arial" w:eastAsia="Arial" w:cs="Arial"/>
          <w:szCs w:val="20"/>
        </w:rPr>
        <w:t>Review questions</w:t>
      </w:r>
    </w:p>
    <w:p w:rsidRPr="00655BE1" w:rsidR="00282630" w:rsidP="00282630" w:rsidRDefault="00282630" w14:paraId="4F632E90" w14:textId="42EE1EF9">
      <w:pPr>
        <w:pStyle w:val="NormalWeb"/>
        <w:numPr>
          <w:ilvl w:val="0"/>
          <w:numId w:val="32"/>
        </w:numPr>
        <w:spacing w:line="240" w:lineRule="auto"/>
        <w:textAlignment w:val="baseline"/>
        <w:rPr>
          <w:rFonts w:ascii="Arial" w:hAnsi="Arial" w:eastAsia="Arial" w:cs="Arial"/>
          <w:szCs w:val="20"/>
        </w:rPr>
      </w:pPr>
      <w:r w:rsidRPr="00655BE1">
        <w:rPr>
          <w:rFonts w:ascii="Arial" w:hAnsi="Arial" w:eastAsia="Arial" w:cs="Arial"/>
          <w:szCs w:val="20"/>
        </w:rPr>
        <w:t>Glossary</w:t>
      </w:r>
    </w:p>
    <w:p w:rsidR="004D2FB3" w:rsidP="004D2FB3" w:rsidRDefault="004D2FB3" w14:paraId="780F4563" w14:textId="77777777"/>
    <w:p w:rsidR="004D2FB3" w:rsidP="005564AB" w:rsidRDefault="004D2FB3" w14:paraId="7CE5DAE0" w14:textId="3403B905">
      <w:pPr>
        <w:pStyle w:val="Heading2"/>
      </w:pPr>
      <w:bookmarkStart w:name="_Toc216272080" w:id="12"/>
      <w:r>
        <w:t>Other useful links</w:t>
      </w:r>
      <w:bookmarkEnd w:id="12"/>
    </w:p>
    <w:p w:rsidRPr="00F270AF" w:rsidR="006A5E7E" w:rsidP="00F270AF" w:rsidRDefault="00D77B72" w14:paraId="7802B606" w14:textId="6000B851">
      <w:pPr>
        <w:pStyle w:val="ListParagraph"/>
        <w:numPr>
          <w:ilvl w:val="0"/>
          <w:numId w:val="45"/>
        </w:numPr>
        <w:spacing w:line="360" w:lineRule="auto"/>
        <w:rPr>
          <w:rFonts w:ascii="Arial" w:hAnsi="Arial"/>
        </w:rPr>
      </w:pPr>
      <w:r w:rsidRPr="00F270AF">
        <w:rPr>
          <w:rFonts w:ascii="Arial" w:hAnsi="Arial"/>
        </w:rPr>
        <w:t>iNaturalist:</w:t>
      </w:r>
      <w:r w:rsidRPr="00F270AF">
        <w:rPr>
          <w:rFonts w:ascii="Arial" w:hAnsi="Arial"/>
          <w:color w:val="3101FD"/>
        </w:rPr>
        <w:t xml:space="preserve"> </w:t>
      </w:r>
      <w:hyperlink w:history="1" r:id="rId51">
        <w:r w:rsidRPr="00F270AF">
          <w:rPr>
            <w:rStyle w:val="Hyperlink"/>
            <w:rFonts w:ascii="Arial" w:hAnsi="Arial"/>
            <w:color w:val="3101FD"/>
          </w:rPr>
          <w:t>Melbourne Sea Slug Census</w:t>
        </w:r>
      </w:hyperlink>
    </w:p>
    <w:p w:rsidRPr="00D0048F" w:rsidR="00D77B72" w:rsidP="00F270AF" w:rsidRDefault="00D77B72" w14:paraId="56B94399" w14:textId="77777777">
      <w:pPr>
        <w:pStyle w:val="BodyText"/>
        <w:numPr>
          <w:ilvl w:val="0"/>
          <w:numId w:val="45"/>
        </w:numPr>
        <w:spacing w:before="0" w:after="0" w:line="360" w:lineRule="auto"/>
        <w:rPr>
          <w:rFonts w:ascii="Arial" w:hAnsi="Arial" w:cs="Arial"/>
        </w:rPr>
      </w:pPr>
      <w:r w:rsidRPr="00371D1E">
        <w:rPr>
          <w:rFonts w:ascii="Arial" w:hAnsi="Arial" w:cs="Arial"/>
        </w:rPr>
        <w:t xml:space="preserve">Girls that Scuba: </w:t>
      </w:r>
      <w:hyperlink w:history="1" r:id="rId52">
        <w:r w:rsidRPr="00D77B72">
          <w:rPr>
            <w:rStyle w:val="Hyperlink"/>
            <w:rFonts w:ascii="Arial" w:hAnsi="Arial" w:cs="Arial"/>
            <w:color w:val="3101FD"/>
          </w:rPr>
          <w:t>11 facts about nudibranchs</w:t>
        </w:r>
      </w:hyperlink>
      <w:r w:rsidRPr="00371D1E">
        <w:rPr>
          <w:rFonts w:ascii="Arial" w:hAnsi="Arial" w:cs="Arial"/>
        </w:rPr>
        <w:t xml:space="preserve"> </w:t>
      </w:r>
    </w:p>
    <w:p w:rsidRPr="00F270AF" w:rsidR="00D77B72" w:rsidP="00F270AF" w:rsidRDefault="00D77B72" w14:paraId="1C63362D" w14:textId="77777777">
      <w:pPr>
        <w:pStyle w:val="ListParagraph"/>
        <w:numPr>
          <w:ilvl w:val="0"/>
          <w:numId w:val="45"/>
        </w:numPr>
        <w:spacing w:line="360" w:lineRule="auto"/>
        <w:rPr>
          <w:rFonts w:ascii="Arial" w:hAnsi="Arial"/>
          <w:lang w:val="en-US"/>
        </w:rPr>
      </w:pPr>
      <w:r w:rsidRPr="00F270AF">
        <w:rPr>
          <w:rFonts w:ascii="Arial" w:hAnsi="Arial"/>
        </w:rPr>
        <w:t xml:space="preserve">Kitty Turner: </w:t>
      </w:r>
      <w:hyperlink w:history="1" r:id="rId53">
        <w:r w:rsidRPr="00F270AF">
          <w:rPr>
            <w:rStyle w:val="Hyperlink"/>
            <w:rFonts w:ascii="Arial" w:hAnsi="Arial"/>
            <w:color w:val="3101FD"/>
          </w:rPr>
          <w:t>The Weird and Wonderful World of Nudibranchs</w:t>
        </w:r>
      </w:hyperlink>
    </w:p>
    <w:p w:rsidRPr="00F270AF" w:rsidR="00D77B72" w:rsidP="00F270AF" w:rsidRDefault="00D77B72" w14:paraId="25221DE9" w14:textId="77777777">
      <w:pPr>
        <w:pStyle w:val="ListParagraph"/>
        <w:numPr>
          <w:ilvl w:val="0"/>
          <w:numId w:val="45"/>
        </w:numPr>
        <w:spacing w:line="360" w:lineRule="auto"/>
        <w:rPr>
          <w:rFonts w:ascii="Arial" w:hAnsi="Arial"/>
          <w:lang w:val="en-US"/>
        </w:rPr>
      </w:pPr>
      <w:proofErr w:type="spellStart"/>
      <w:r w:rsidRPr="00F270AF">
        <w:rPr>
          <w:rFonts w:ascii="Arial" w:hAnsi="Arial"/>
        </w:rPr>
        <w:t>Gigacalculator</w:t>
      </w:r>
      <w:proofErr w:type="spellEnd"/>
      <w:r w:rsidRPr="00F270AF">
        <w:rPr>
          <w:rFonts w:ascii="Arial" w:hAnsi="Arial"/>
        </w:rPr>
        <w:t xml:space="preserve">: </w:t>
      </w:r>
      <w:hyperlink w:history="1" r:id="rId54">
        <w:r w:rsidRPr="00F270AF">
          <w:rPr>
            <w:rStyle w:val="Hyperlink"/>
            <w:rFonts w:ascii="Arial" w:hAnsi="Arial"/>
            <w:color w:val="3101FD"/>
          </w:rPr>
          <w:t>Random Number Generator</w:t>
        </w:r>
      </w:hyperlink>
      <w:r w:rsidRPr="00F270AF">
        <w:rPr>
          <w:rFonts w:ascii="Arial" w:hAnsi="Arial"/>
        </w:rPr>
        <w:t xml:space="preserve"> </w:t>
      </w:r>
    </w:p>
    <w:p w:rsidRPr="00F270AF" w:rsidR="00D77B72" w:rsidP="00F270AF" w:rsidRDefault="00D77B72" w14:paraId="28E24B03" w14:textId="30066EBF">
      <w:pPr>
        <w:pStyle w:val="ListParagraph"/>
        <w:numPr>
          <w:ilvl w:val="0"/>
          <w:numId w:val="45"/>
        </w:numPr>
        <w:spacing w:line="360" w:lineRule="auto"/>
        <w:rPr>
          <w:rFonts w:ascii="Arial" w:hAnsi="Arial"/>
          <w:lang w:val="en-US"/>
        </w:rPr>
      </w:pPr>
      <w:r w:rsidRPr="00F270AF">
        <w:rPr>
          <w:rFonts w:ascii="Arial" w:hAnsi="Arial"/>
        </w:rPr>
        <w:t>This Place</w:t>
      </w:r>
      <w:r w:rsidRPr="00F270AF" w:rsidR="006A5E7E">
        <w:rPr>
          <w:rFonts w:ascii="Arial" w:hAnsi="Arial"/>
        </w:rPr>
        <w:t xml:space="preserve"> - </w:t>
      </w:r>
      <w:r w:rsidRPr="00F270AF">
        <w:rPr>
          <w:rFonts w:ascii="Arial" w:hAnsi="Arial"/>
        </w:rPr>
        <w:t>Wadawurrung language series</w:t>
      </w:r>
      <w:r w:rsidRPr="00F270AF" w:rsidR="006A5E7E">
        <w:rPr>
          <w:rFonts w:ascii="Arial" w:hAnsi="Arial"/>
        </w:rPr>
        <w:t>:</w:t>
      </w:r>
      <w:r w:rsidRPr="00F270AF">
        <w:rPr>
          <w:rFonts w:ascii="Arial" w:hAnsi="Arial"/>
        </w:rPr>
        <w:t xml:space="preserve"> </w:t>
      </w:r>
      <w:hyperlink w:history="1" r:id="rId55">
        <w:r w:rsidRPr="00F270AF">
          <w:rPr>
            <w:rStyle w:val="Hyperlink"/>
            <w:rFonts w:ascii="Arial" w:hAnsi="Arial"/>
            <w:color w:val="3101FD"/>
          </w:rPr>
          <w:t>There are 4 A’s in Balaraat</w:t>
        </w:r>
        <w:r w:rsidRPr="00F270AF">
          <w:rPr>
            <w:rStyle w:val="Hyperlink"/>
            <w:rFonts w:ascii="Arial" w:hAnsi="Arial"/>
          </w:rPr>
          <w:t xml:space="preserve"> </w:t>
        </w:r>
      </w:hyperlink>
    </w:p>
    <w:p w:rsidRPr="00F270AF" w:rsidR="00D77B72" w:rsidP="00F270AF" w:rsidRDefault="00D77B72" w14:paraId="0C6483FD" w14:textId="77777777">
      <w:pPr>
        <w:pStyle w:val="ListParagraph"/>
        <w:numPr>
          <w:ilvl w:val="0"/>
          <w:numId w:val="45"/>
        </w:numPr>
        <w:spacing w:line="360" w:lineRule="auto"/>
        <w:jc w:val="both"/>
        <w:rPr>
          <w:rFonts w:ascii="Arial" w:hAnsi="Arial"/>
        </w:rPr>
      </w:pPr>
      <w:r w:rsidRPr="00F270AF">
        <w:rPr>
          <w:rFonts w:ascii="Arial" w:hAnsi="Arial"/>
        </w:rPr>
        <w:t xml:space="preserve">Friends of the Bluff: </w:t>
      </w:r>
      <w:hyperlink w:history="1" r:id="rId56">
        <w:r w:rsidRPr="00F270AF">
          <w:rPr>
            <w:rStyle w:val="Hyperlink"/>
            <w:rFonts w:ascii="Arial" w:hAnsi="Arial"/>
            <w:color w:val="3101FD"/>
          </w:rPr>
          <w:t>Wadawurrung Language Games</w:t>
        </w:r>
      </w:hyperlink>
    </w:p>
    <w:p w:rsidRPr="00F270AF" w:rsidR="00D77B72" w:rsidP="00F270AF" w:rsidRDefault="00D77B72" w14:paraId="2F7F4855" w14:textId="71B2B9E7">
      <w:pPr>
        <w:pStyle w:val="ListParagraph"/>
        <w:numPr>
          <w:ilvl w:val="0"/>
          <w:numId w:val="45"/>
        </w:numPr>
        <w:spacing w:line="360" w:lineRule="auto"/>
        <w:rPr>
          <w:rFonts w:ascii="Arial" w:hAnsi="Arial"/>
        </w:rPr>
      </w:pPr>
      <w:r w:rsidRPr="00F270AF">
        <w:rPr>
          <w:rFonts w:ascii="Arial" w:hAnsi="Arial"/>
        </w:rPr>
        <w:t>Wathawurrung: The Language Of The Geelong-Ballarat Area Barry J. Blake, Ian D. Clark &amp; Sharnthi H. Krishna-Pillay</w:t>
      </w:r>
    </w:p>
    <w:p w:rsidRPr="00D77B72" w:rsidR="00D77B72" w:rsidP="00F270AF" w:rsidRDefault="00D77B72" w14:paraId="65E08014" w14:textId="6143675E">
      <w:pPr>
        <w:pStyle w:val="NormalWeb"/>
        <w:numPr>
          <w:ilvl w:val="0"/>
          <w:numId w:val="45"/>
        </w:numPr>
        <w:spacing w:line="360" w:lineRule="auto"/>
        <w:rPr>
          <w:rFonts w:ascii="Arial" w:hAnsi="Arial" w:cs="Arial"/>
          <w:szCs w:val="20"/>
        </w:rPr>
      </w:pPr>
      <w:r w:rsidRPr="00371D1E">
        <w:rPr>
          <w:rFonts w:ascii="Arial" w:hAnsi="Arial" w:cs="Arial"/>
          <w:szCs w:val="20"/>
        </w:rPr>
        <w:t xml:space="preserve">Piktochart: </w:t>
      </w:r>
      <w:hyperlink w:history="1" r:id="rId57">
        <w:r w:rsidRPr="00D77B72">
          <w:rPr>
            <w:rStyle w:val="Hyperlink"/>
            <w:rFonts w:ascii="Arial" w:hAnsi="Arial" w:cs="Arial"/>
            <w:color w:val="3101FD"/>
            <w:szCs w:val="20"/>
          </w:rPr>
          <w:t>Why Use Infographics?</w:t>
        </w:r>
      </w:hyperlink>
    </w:p>
    <w:p w:rsidRPr="00F270AF" w:rsidR="00D77B72" w:rsidP="00F270AF" w:rsidRDefault="00D77B72" w14:paraId="709E6EAE" w14:textId="77777777">
      <w:pPr>
        <w:pStyle w:val="ListParagraph"/>
        <w:numPr>
          <w:ilvl w:val="0"/>
          <w:numId w:val="45"/>
        </w:numPr>
        <w:spacing w:line="360" w:lineRule="auto"/>
        <w:rPr>
          <w:rFonts w:ascii="Arial" w:hAnsi="Arial"/>
        </w:rPr>
      </w:pPr>
      <w:r w:rsidRPr="00F270AF">
        <w:rPr>
          <w:rFonts w:ascii="Arial" w:hAnsi="Arial"/>
        </w:rPr>
        <w:t xml:space="preserve">Friends of the Bluff: </w:t>
      </w:r>
      <w:hyperlink w:history="1" r:id="rId58">
        <w:r w:rsidRPr="00F270AF">
          <w:rPr>
            <w:rStyle w:val="Hyperlink"/>
            <w:rFonts w:ascii="Arial" w:hAnsi="Arial"/>
            <w:color w:val="3101FD"/>
          </w:rPr>
          <w:t>Explore life on the Bluff</w:t>
        </w:r>
      </w:hyperlink>
    </w:p>
    <w:p w:rsidR="00C332A6" w:rsidP="00F270AF" w:rsidRDefault="00D77B72" w14:paraId="42427F76" w14:textId="295A880C">
      <w:pPr>
        <w:pStyle w:val="ListParagraph"/>
        <w:numPr>
          <w:ilvl w:val="0"/>
          <w:numId w:val="45"/>
        </w:numPr>
        <w:spacing w:line="360" w:lineRule="auto"/>
      </w:pPr>
      <w:r w:rsidRPr="00F270AF">
        <w:rPr>
          <w:rFonts w:ascii="Arial" w:hAnsi="Arial"/>
        </w:rPr>
        <w:t>Coastcare Victoria:</w:t>
      </w:r>
      <w:r w:rsidRPr="00F270AF">
        <w:rPr>
          <w:rFonts w:ascii="Arial" w:hAnsi="Arial"/>
          <w:lang w:val="en-US"/>
        </w:rPr>
        <w:t xml:space="preserve"> </w:t>
      </w:r>
      <w:hyperlink w:history="1" r:id="rId59">
        <w:r w:rsidRPr="00F270AF">
          <w:rPr>
            <w:rStyle w:val="Hyperlink"/>
            <w:rFonts w:ascii="Arial" w:hAnsi="Arial"/>
            <w:color w:val="3101FD"/>
          </w:rPr>
          <w:t>Environmental Volunteer Opportunities Map</w:t>
        </w:r>
      </w:hyperlink>
    </w:p>
    <w:p w:rsidRPr="0050714E" w:rsidR="0050714E" w:rsidP="0050714E" w:rsidRDefault="0050714E" w14:paraId="1BB8AE9D" w14:textId="248B0CDC">
      <w:pPr>
        <w:pStyle w:val="ListParagraph"/>
        <w:spacing w:line="240" w:lineRule="auto"/>
        <w:ind w:left="833"/>
        <w:rPr>
          <w:rStyle w:val="Hyperlink"/>
          <w:rFonts w:ascii="Arial" w:hAnsi="Arial"/>
          <w:color w:val="3101FD"/>
        </w:rPr>
      </w:pPr>
      <w:r>
        <w:t xml:space="preserve">Wadawurrung Language App: </w:t>
      </w:r>
      <w:hyperlink w:history="1" r:id="rId60">
        <w:r w:rsidRPr="0050714E">
          <w:rPr>
            <w:rStyle w:val="Hyperlink"/>
            <w:rFonts w:ascii="Arial" w:hAnsi="Arial"/>
            <w:color w:val="3101FD"/>
          </w:rPr>
          <w:t>Wadawurrung Language - Intro App - App Store</w:t>
        </w:r>
      </w:hyperlink>
    </w:p>
    <w:p w:rsidR="0050714E" w:rsidP="0050714E" w:rsidRDefault="0050714E" w14:paraId="12877E6A" w14:textId="77777777">
      <w:pPr>
        <w:pStyle w:val="ListParagraph"/>
        <w:spacing w:line="240" w:lineRule="auto"/>
        <w:ind w:left="833"/>
      </w:pPr>
    </w:p>
    <w:p w:rsidRPr="0050714E" w:rsidR="0050714E" w:rsidP="0050714E" w:rsidRDefault="0050714E" w14:paraId="7BE330AA" w14:textId="77777777">
      <w:pPr>
        <w:pStyle w:val="ListParagraph"/>
        <w:numPr>
          <w:ilvl w:val="0"/>
          <w:numId w:val="45"/>
        </w:numPr>
        <w:spacing w:line="240" w:lineRule="auto"/>
        <w:rPr>
          <w:b/>
          <w:bCs/>
        </w:rPr>
      </w:pPr>
      <w:proofErr w:type="spellStart"/>
      <w:r w:rsidRPr="0050714E">
        <w:rPr>
          <w:b/>
          <w:bCs/>
        </w:rPr>
        <w:t>Youtube</w:t>
      </w:r>
      <w:proofErr w:type="spellEnd"/>
      <w:r w:rsidRPr="0050714E">
        <w:rPr>
          <w:b/>
          <w:bCs/>
        </w:rPr>
        <w:t xml:space="preserve">: ABC Indigenous - There are four A’s in </w:t>
      </w:r>
      <w:proofErr w:type="spellStart"/>
      <w:r w:rsidRPr="0050714E">
        <w:rPr>
          <w:b/>
          <w:bCs/>
        </w:rPr>
        <w:t>Ballaarat</w:t>
      </w:r>
      <w:proofErr w:type="spellEnd"/>
      <w:r w:rsidRPr="0050714E">
        <w:rPr>
          <w:b/>
          <w:bCs/>
        </w:rPr>
        <w:t xml:space="preserve"> – This Place</w:t>
      </w:r>
    </w:p>
    <w:p w:rsidR="0050714E" w:rsidP="0050714E" w:rsidRDefault="0050714E" w14:paraId="55CED13C" w14:textId="7AF89D65">
      <w:pPr>
        <w:pStyle w:val="ListParagraph"/>
        <w:spacing w:line="240" w:lineRule="auto"/>
        <w:ind w:left="833"/>
      </w:pPr>
      <w:hyperlink w:history="1" r:id="rId61">
        <w:r w:rsidRPr="00D97249">
          <w:rPr>
            <w:rStyle w:val="Hyperlink"/>
          </w:rPr>
          <w:t>https://www.youtube.com/watch?v=cF0dkvNRtJs</w:t>
        </w:r>
      </w:hyperlink>
    </w:p>
    <w:p w:rsidR="0050714E" w:rsidP="0050714E" w:rsidRDefault="0050714E" w14:paraId="7A3DBECA" w14:textId="77777777">
      <w:pPr>
        <w:pStyle w:val="ListParagraph"/>
        <w:spacing w:line="240" w:lineRule="auto"/>
        <w:ind w:left="833"/>
      </w:pPr>
      <w:r>
        <w:t>“</w:t>
      </w:r>
      <w:r w:rsidRPr="00CA239A">
        <w:t>Bryon Powell takes us on a journey across Wadawurrung country, sharing some of the stories behind its place names. His country stretches from the mountains to the sea. It includes hills, rivers and grassy plains, creeks and coasts and includes modern towns such as Werribee, Geelong and Ballarat in Victoria.</w:t>
      </w:r>
      <w:r>
        <w:t>”</w:t>
      </w:r>
    </w:p>
    <w:p w:rsidR="0050714E" w:rsidP="0050714E" w:rsidRDefault="0050714E" w14:paraId="2DCD3CFA" w14:textId="77777777">
      <w:pPr>
        <w:pStyle w:val="ListParagraph"/>
        <w:spacing w:line="240" w:lineRule="auto"/>
        <w:ind w:left="833"/>
      </w:pPr>
    </w:p>
    <w:p w:rsidRPr="0050714E" w:rsidR="0050714E" w:rsidP="0050714E" w:rsidRDefault="0050714E" w14:paraId="35A90462" w14:textId="77777777">
      <w:pPr>
        <w:pStyle w:val="ListParagraph"/>
        <w:numPr>
          <w:ilvl w:val="0"/>
          <w:numId w:val="45"/>
        </w:numPr>
        <w:spacing w:line="240" w:lineRule="auto"/>
        <w:rPr>
          <w:b/>
          <w:bCs/>
        </w:rPr>
      </w:pPr>
      <w:proofErr w:type="spellStart"/>
      <w:r w:rsidRPr="0050714E">
        <w:rPr>
          <w:b/>
          <w:bCs/>
        </w:rPr>
        <w:t>Youtube</w:t>
      </w:r>
      <w:proofErr w:type="spellEnd"/>
      <w:r w:rsidRPr="0050714E">
        <w:rPr>
          <w:b/>
          <w:bCs/>
        </w:rPr>
        <w:t xml:space="preserve">: ABC Indigenous - Wadawurrung language: </w:t>
      </w:r>
      <w:proofErr w:type="spellStart"/>
      <w:r w:rsidRPr="0050714E">
        <w:rPr>
          <w:b/>
          <w:bCs/>
        </w:rPr>
        <w:t>Wurdi</w:t>
      </w:r>
      <w:proofErr w:type="spellEnd"/>
      <w:r w:rsidRPr="0050714E">
        <w:rPr>
          <w:b/>
          <w:bCs/>
        </w:rPr>
        <w:t xml:space="preserve"> </w:t>
      </w:r>
      <w:proofErr w:type="spellStart"/>
      <w:r w:rsidRPr="0050714E">
        <w:rPr>
          <w:b/>
          <w:bCs/>
        </w:rPr>
        <w:t>Youang</w:t>
      </w:r>
      <w:proofErr w:type="spellEnd"/>
    </w:p>
    <w:p w:rsidRPr="00E92ED2" w:rsidR="0050714E" w:rsidP="0050714E" w:rsidRDefault="0050714E" w14:paraId="3019FAF8" w14:textId="3130D9E9">
      <w:pPr>
        <w:pStyle w:val="ListParagraph"/>
        <w:spacing w:line="240" w:lineRule="auto"/>
        <w:ind w:left="833"/>
      </w:pPr>
      <w:hyperlink w:history="1" r:id="rId62">
        <w:r w:rsidRPr="00D97249">
          <w:rPr>
            <w:rStyle w:val="Hyperlink"/>
          </w:rPr>
          <w:t>https://www.youtube.com/watch?v=PGEJOsaeCJQ&amp;list=PLmWe-V9tacwHqIfIBPvZMThlaYH6gH2u0&amp;index=51</w:t>
        </w:r>
      </w:hyperlink>
      <w:r>
        <w:t xml:space="preserve">  </w:t>
      </w:r>
      <w:r w:rsidRPr="00E92ED2">
        <w:t xml:space="preserve"> </w:t>
      </w:r>
    </w:p>
    <w:p w:rsidR="0050714E" w:rsidP="0050714E" w:rsidRDefault="0050714E" w14:paraId="6FBDCDFD" w14:textId="77777777">
      <w:pPr>
        <w:pStyle w:val="ListParagraph"/>
        <w:spacing w:line="240" w:lineRule="auto"/>
        <w:ind w:left="833"/>
      </w:pPr>
      <w:r>
        <w:t>“</w:t>
      </w:r>
      <w:r w:rsidRPr="00E92ED2">
        <w:t xml:space="preserve">This video is set in </w:t>
      </w:r>
      <w:proofErr w:type="spellStart"/>
      <w:r w:rsidRPr="00E92ED2">
        <w:t>Wurdi</w:t>
      </w:r>
      <w:proofErr w:type="spellEnd"/>
      <w:r w:rsidRPr="00E92ED2">
        <w:t xml:space="preserve"> </w:t>
      </w:r>
      <w:proofErr w:type="spellStart"/>
      <w:r w:rsidRPr="00E92ED2">
        <w:t>Youang</w:t>
      </w:r>
      <w:proofErr w:type="spellEnd"/>
      <w:r w:rsidRPr="00E92ED2">
        <w:t>, which means big hill in the middle of a plain. It is located about 60km south-west of Melbourne and is now known as the You Yangs. Here we explain the story behind how this impressive series of granite ridges, was formed and why it is part of an ancient song line.</w:t>
      </w:r>
      <w:r>
        <w:t>”</w:t>
      </w:r>
    </w:p>
    <w:p w:rsidRPr="00A4282B" w:rsidR="00F270AF" w:rsidP="00A4282B" w:rsidRDefault="00F270AF" w14:paraId="3F36B58B" w14:textId="77777777">
      <w:pPr>
        <w:spacing w:line="360" w:lineRule="auto"/>
        <w:rPr>
          <w:rFonts w:ascii="Arial" w:hAnsi="Arial"/>
          <w:lang w:val="en-US"/>
        </w:rPr>
      </w:pPr>
    </w:p>
    <w:p w:rsidRPr="0050714E" w:rsidR="000759FD" w:rsidP="00F11F1D" w:rsidRDefault="000759FD" w14:paraId="6BD1BFC2" w14:textId="24077B3D">
      <w:pPr>
        <w:pStyle w:val="Heading1"/>
      </w:pPr>
      <w:bookmarkStart w:name="_Toc216272081" w:id="13"/>
      <w:r w:rsidRPr="0050714E">
        <w:t>Lesson</w:t>
      </w:r>
      <w:r w:rsidRPr="0050714E" w:rsidR="00D47D5B">
        <w:t xml:space="preserve"> plan</w:t>
      </w:r>
      <w:bookmarkEnd w:id="13"/>
    </w:p>
    <w:p w:rsidRPr="0050714E" w:rsidR="0019277F" w:rsidP="0019277F" w:rsidRDefault="009C20F8" w14:paraId="3418B03F" w14:textId="2E7F320F">
      <w:pPr>
        <w:pStyle w:val="Heading2"/>
      </w:pPr>
      <w:bookmarkStart w:name="_Toc169711031" w:id="14"/>
      <w:bookmarkStart w:name="_Toc216272082" w:id="15"/>
      <w:r w:rsidRPr="0050714E">
        <w:t>Activity 1: Quiz</w:t>
      </w:r>
      <w:bookmarkEnd w:id="14"/>
      <w:bookmarkEnd w:id="15"/>
    </w:p>
    <w:p w:rsidR="0019277F" w:rsidP="0019277F" w:rsidRDefault="0019277F" w14:paraId="76828AF8" w14:textId="77777777">
      <w:pPr>
        <w:pStyle w:val="BodyText"/>
      </w:pPr>
      <w:r w:rsidRPr="0050714E">
        <w:t>Use this 10-question quiz to assess comprehension and understanding of the video. This could be run as a Kahoot quiz, online form or worksheet.</w:t>
      </w:r>
      <w:r>
        <w:t> </w:t>
      </w:r>
    </w:p>
    <w:p w:rsidRPr="0019277F" w:rsidR="0019277F" w:rsidP="0019277F" w:rsidRDefault="0019277F" w14:paraId="645A47D4" w14:textId="77777777">
      <w:pPr>
        <w:pStyle w:val="BodyText"/>
        <w:rPr>
          <w:lang w:eastAsia="en-AU"/>
        </w:rPr>
      </w:pPr>
    </w:p>
    <w:p w:rsidRPr="00B02595" w:rsidR="00D47D5B" w:rsidP="00D47D5B" w:rsidRDefault="00D47D5B" w14:paraId="626C0FF4" w14:textId="77777777">
      <w:pPr>
        <w:spacing w:before="60" w:after="120"/>
        <w:rPr>
          <w:rFonts w:ascii="Times New Roman" w:hAnsi="Times New Roman" w:cs="Times New Roman"/>
          <w:sz w:val="24"/>
          <w:szCs w:val="24"/>
        </w:rPr>
      </w:pPr>
      <w:r w:rsidRPr="00B02595">
        <w:rPr>
          <w:rFonts w:ascii="Arial" w:hAnsi="Arial" w:cs="Times New Roman"/>
          <w:color w:val="00B2A9"/>
        </w:rPr>
        <w:t>1. Where does the Barwon River flow from and to? </w:t>
      </w:r>
    </w:p>
    <w:p w:rsidRPr="00B02595" w:rsidR="00D47D5B" w:rsidP="00D47D5B" w:rsidRDefault="00D47D5B" w14:paraId="66ACEB7D" w14:textId="77777777">
      <w:pPr>
        <w:numPr>
          <w:ilvl w:val="0"/>
          <w:numId w:val="40"/>
        </w:numPr>
        <w:spacing w:before="60" w:after="120"/>
        <w:rPr>
          <w:rFonts w:ascii="Arial" w:hAnsi="Arial" w:cs="Times New Roman"/>
          <w:color w:val="363534"/>
        </w:rPr>
      </w:pPr>
      <w:r w:rsidRPr="00B02595">
        <w:rPr>
          <w:rFonts w:ascii="Arial" w:hAnsi="Arial" w:cs="Times New Roman"/>
          <w:color w:val="363534"/>
        </w:rPr>
        <w:t>Geelong to Barwon Heads</w:t>
      </w:r>
    </w:p>
    <w:p w:rsidRPr="00B02595" w:rsidR="00D47D5B" w:rsidP="00D47D5B" w:rsidRDefault="00D47D5B" w14:paraId="12D3112D" w14:textId="77777777">
      <w:pPr>
        <w:numPr>
          <w:ilvl w:val="0"/>
          <w:numId w:val="40"/>
        </w:numPr>
        <w:spacing w:before="60" w:after="120"/>
        <w:rPr>
          <w:rFonts w:ascii="Arial" w:hAnsi="Arial" w:cs="Times New Roman"/>
          <w:color w:val="363534"/>
        </w:rPr>
      </w:pPr>
      <w:r w:rsidRPr="00B02595">
        <w:rPr>
          <w:rFonts w:ascii="Arial" w:hAnsi="Arial" w:cs="Times New Roman"/>
          <w:color w:val="363534"/>
        </w:rPr>
        <w:t>Queenscliff to Barwon Heads</w:t>
      </w:r>
    </w:p>
    <w:p w:rsidRPr="00B02595" w:rsidR="00D47D5B" w:rsidP="00D47D5B" w:rsidRDefault="00D47D5B" w14:paraId="46469B01" w14:textId="77777777">
      <w:pPr>
        <w:numPr>
          <w:ilvl w:val="0"/>
          <w:numId w:val="40"/>
        </w:numPr>
        <w:spacing w:before="60" w:after="120"/>
        <w:rPr>
          <w:rFonts w:ascii="Arial" w:hAnsi="Arial" w:cs="Times New Roman"/>
          <w:b/>
          <w:bCs/>
          <w:color w:val="363534"/>
        </w:rPr>
      </w:pPr>
      <w:r w:rsidRPr="00B02595">
        <w:rPr>
          <w:rFonts w:ascii="Arial" w:hAnsi="Arial" w:cs="Times New Roman"/>
          <w:b/>
          <w:bCs/>
          <w:color w:val="363534"/>
        </w:rPr>
        <w:t>The Otway ranges to Bass Strait</w:t>
      </w:r>
    </w:p>
    <w:p w:rsidRPr="00B02595" w:rsidR="00D47D5B" w:rsidP="00D47D5B" w:rsidRDefault="00D47D5B" w14:paraId="1DB53CEC" w14:textId="77777777">
      <w:pPr>
        <w:numPr>
          <w:ilvl w:val="0"/>
          <w:numId w:val="40"/>
        </w:numPr>
        <w:spacing w:before="60" w:after="120"/>
        <w:rPr>
          <w:rFonts w:ascii="Arial" w:hAnsi="Arial" w:cs="Times New Roman"/>
          <w:color w:val="363534"/>
        </w:rPr>
      </w:pPr>
      <w:r w:rsidRPr="00B02595">
        <w:rPr>
          <w:rFonts w:ascii="Arial" w:hAnsi="Arial" w:cs="Times New Roman"/>
          <w:color w:val="363534"/>
        </w:rPr>
        <w:t>Bass Strait to the Otway Ranges</w:t>
      </w:r>
    </w:p>
    <w:p w:rsidRPr="00B02595" w:rsidR="00D47D5B" w:rsidP="00D47D5B" w:rsidRDefault="00D47D5B" w14:paraId="4CEEEF1E" w14:textId="77777777">
      <w:pPr>
        <w:spacing w:before="60" w:after="120"/>
        <w:rPr>
          <w:rFonts w:ascii="Arial" w:hAnsi="Arial" w:cs="Times New Roman"/>
          <w:color w:val="363534"/>
        </w:rPr>
      </w:pPr>
    </w:p>
    <w:p w:rsidRPr="00B02595" w:rsidR="00D47D5B" w:rsidP="00D47D5B" w:rsidRDefault="00D47D5B" w14:paraId="05583362" w14:noSpellErr="1" w14:textId="45D01E3F">
      <w:pPr>
        <w:spacing w:before="60" w:after="120"/>
        <w:rPr>
          <w:rFonts w:ascii="Times New Roman" w:hAnsi="Times New Roman" w:cs="Times New Roman"/>
          <w:sz w:val="24"/>
          <w:szCs w:val="24"/>
        </w:rPr>
      </w:pPr>
      <w:r w:rsidRPr="7348A198" w:rsidR="00D47D5B">
        <w:rPr>
          <w:rFonts w:ascii="Arial" w:hAnsi="Arial" w:cs="Times New Roman"/>
          <w:color w:val="00B2A8"/>
        </w:rPr>
        <w:t>2. Wh</w:t>
      </w:r>
      <w:r w:rsidRPr="7348A198" w:rsidR="0AD7DDE8">
        <w:rPr>
          <w:rFonts w:ascii="Arial" w:hAnsi="Arial" w:cs="Times New Roman"/>
          <w:color w:val="00B2A8"/>
        </w:rPr>
        <w:t>o are the Traditio</w:t>
      </w:r>
      <w:r w:rsidRPr="7348A198" w:rsidR="0AD7DDE8">
        <w:rPr>
          <w:rFonts w:ascii="Arial" w:hAnsi="Arial" w:cs="Times New Roman"/>
          <w:color w:val="00B2A9" w:themeColor="accent1" w:themeTint="FF" w:themeShade="FF"/>
        </w:rPr>
        <w:t>nal Owners of the area known as</w:t>
      </w:r>
      <w:r w:rsidRPr="7348A198" w:rsidR="00D47D5B">
        <w:rPr>
          <w:rFonts w:ascii="Arial" w:hAnsi="Arial" w:cs="Times New Roman"/>
          <w:color w:val="00B2A8"/>
        </w:rPr>
        <w:t xml:space="preserve"> Barwon Bluff?</w:t>
      </w:r>
    </w:p>
    <w:p w:rsidRPr="00B02595" w:rsidR="00D47D5B" w:rsidP="00D47D5B" w:rsidRDefault="00D47D5B" w14:paraId="23B7F625" w14:noSpellErr="1" w14:textId="098DB958">
      <w:pPr>
        <w:numPr>
          <w:ilvl w:val="0"/>
          <w:numId w:val="41"/>
        </w:numPr>
        <w:spacing w:before="60" w:after="120"/>
        <w:rPr>
          <w:rFonts w:ascii="Arial" w:hAnsi="Arial" w:cs="Times New Roman"/>
          <w:b w:val="1"/>
          <w:bCs w:val="1"/>
          <w:color w:val="363534"/>
        </w:rPr>
      </w:pPr>
      <w:r w:rsidRPr="7348A198" w:rsidR="00D47D5B">
        <w:rPr>
          <w:rFonts w:ascii="Arial" w:hAnsi="Arial" w:cs="Times New Roman"/>
          <w:b w:val="1"/>
          <w:bCs w:val="1"/>
          <w:color w:val="363534" w:themeColor="text1" w:themeTint="FF" w:themeShade="FF"/>
        </w:rPr>
        <w:t>Wadawurrung</w:t>
      </w:r>
      <w:r w:rsidRPr="7348A198" w:rsidR="00D47D5B">
        <w:rPr>
          <w:rFonts w:ascii="Arial" w:hAnsi="Arial" w:cs="Times New Roman"/>
          <w:b w:val="1"/>
          <w:bCs w:val="1"/>
          <w:color w:val="363534" w:themeColor="text1" w:themeTint="FF" w:themeShade="FF"/>
        </w:rPr>
        <w:t xml:space="preserve"> </w:t>
      </w:r>
    </w:p>
    <w:bookmarkStart w:name="_Hlk174047449" w:id="16"/>
    <w:bookmarkEnd w:id="16"/>
    <w:p w:rsidRPr="00B02595" w:rsidR="00D47D5B" w:rsidP="00D47D5B" w:rsidRDefault="00D47D5B" w14:paraId="291EDEA3" w14:textId="77777777">
      <w:pPr>
        <w:numPr>
          <w:ilvl w:val="0"/>
          <w:numId w:val="41"/>
        </w:numPr>
        <w:spacing w:before="60" w:after="120"/>
        <w:rPr>
          <w:rFonts w:ascii="Arial" w:hAnsi="Arial" w:cs="Times New Roman"/>
          <w:color w:val="363534"/>
        </w:rPr>
      </w:pPr>
      <w:r w:rsidRPr="00B02595">
        <w:rPr>
          <w:rFonts w:ascii="Arial" w:hAnsi="Arial" w:cs="Times New Roman"/>
          <w:color w:val="363534"/>
        </w:rPr>
        <w:t>Wiradjuri</w:t>
      </w:r>
      <w:r>
        <w:rPr>
          <w:rFonts w:ascii="Arial" w:hAnsi="Arial" w:cs="Times New Roman"/>
          <w:color w:val="363534"/>
        </w:rPr>
        <w:t xml:space="preserve"> (Wagga Wagga to Dubbo)</w:t>
      </w:r>
    </w:p>
    <w:p w:rsidRPr="00B02595" w:rsidR="00D47D5B" w:rsidP="00D47D5B" w:rsidRDefault="00D47D5B" w14:paraId="204FE770" w14:textId="77777777">
      <w:pPr>
        <w:spacing w:before="60" w:after="120"/>
        <w:ind w:left="720"/>
        <w:rPr>
          <w:rFonts w:ascii="Arial" w:hAnsi="Arial" w:cs="Times New Roman"/>
          <w:color w:val="363534"/>
        </w:rPr>
      </w:pPr>
    </w:p>
    <w:p w:rsidRPr="00B02595" w:rsidR="00D47D5B" w:rsidP="00D47D5B" w:rsidRDefault="00D47D5B" w14:paraId="346E6D75" w14:textId="77777777">
      <w:pPr>
        <w:spacing w:before="60" w:after="120"/>
        <w:rPr>
          <w:rFonts w:ascii="Times New Roman" w:hAnsi="Times New Roman" w:cs="Times New Roman"/>
          <w:sz w:val="24"/>
          <w:szCs w:val="24"/>
        </w:rPr>
      </w:pPr>
      <w:r w:rsidRPr="00B02595">
        <w:rPr>
          <w:rFonts w:ascii="Arial" w:hAnsi="Arial" w:cs="Times New Roman"/>
          <w:color w:val="00B2A9"/>
        </w:rPr>
        <w:t xml:space="preserve">3.  What type of rocks support the intertidal habitat in the </w:t>
      </w:r>
      <w:r>
        <w:rPr>
          <w:rFonts w:ascii="Arial" w:hAnsi="Arial" w:cs="Times New Roman"/>
          <w:color w:val="00B2A9"/>
        </w:rPr>
        <w:t>Barwon Bluff M</w:t>
      </w:r>
      <w:r w:rsidRPr="00B02595">
        <w:rPr>
          <w:rFonts w:ascii="Arial" w:hAnsi="Arial" w:cs="Times New Roman"/>
          <w:color w:val="00B2A9"/>
        </w:rPr>
        <w:t xml:space="preserve">arine </w:t>
      </w:r>
      <w:r>
        <w:rPr>
          <w:rFonts w:ascii="Arial" w:hAnsi="Arial" w:cs="Times New Roman"/>
          <w:color w:val="00B2A9"/>
        </w:rPr>
        <w:t>S</w:t>
      </w:r>
      <w:r w:rsidRPr="00B02595">
        <w:rPr>
          <w:rFonts w:ascii="Arial" w:hAnsi="Arial" w:cs="Times New Roman"/>
          <w:color w:val="00B2A9"/>
        </w:rPr>
        <w:t>anctuary? </w:t>
      </w:r>
    </w:p>
    <w:p w:rsidRPr="00B02595" w:rsidR="00D47D5B" w:rsidP="00D47D5B" w:rsidRDefault="00D47D5B" w14:paraId="0B69FD12" w14:textId="77777777">
      <w:pPr>
        <w:numPr>
          <w:ilvl w:val="0"/>
          <w:numId w:val="42"/>
        </w:numPr>
        <w:spacing w:before="60" w:after="120"/>
        <w:rPr>
          <w:rFonts w:ascii="Arial" w:hAnsi="Arial" w:cs="Times New Roman"/>
          <w:color w:val="363534"/>
        </w:rPr>
      </w:pPr>
      <w:r w:rsidRPr="00B02595">
        <w:rPr>
          <w:rFonts w:ascii="Arial" w:hAnsi="Arial" w:cs="Times New Roman"/>
          <w:color w:val="363534"/>
        </w:rPr>
        <w:t xml:space="preserve">Boulders and rock-pools </w:t>
      </w:r>
    </w:p>
    <w:p w:rsidRPr="00B02595" w:rsidR="00D47D5B" w:rsidP="00D47D5B" w:rsidRDefault="00D47D5B" w14:paraId="7C1E4DAA" w14:textId="77777777">
      <w:pPr>
        <w:numPr>
          <w:ilvl w:val="0"/>
          <w:numId w:val="42"/>
        </w:numPr>
        <w:spacing w:before="60" w:after="120"/>
        <w:rPr>
          <w:rFonts w:ascii="Arial" w:hAnsi="Arial" w:cs="Times New Roman"/>
          <w:color w:val="363534"/>
        </w:rPr>
      </w:pPr>
      <w:r w:rsidRPr="00B02595">
        <w:rPr>
          <w:rFonts w:ascii="Arial" w:hAnsi="Arial" w:cs="Times New Roman"/>
          <w:color w:val="363534"/>
        </w:rPr>
        <w:t>Reefs and cliffs</w:t>
      </w:r>
    </w:p>
    <w:p w:rsidRPr="00B02595" w:rsidR="00D47D5B" w:rsidP="00D47D5B" w:rsidRDefault="00D47D5B" w14:paraId="31966074" w14:textId="77777777">
      <w:pPr>
        <w:numPr>
          <w:ilvl w:val="0"/>
          <w:numId w:val="42"/>
        </w:numPr>
        <w:spacing w:before="60" w:after="120"/>
        <w:rPr>
          <w:rFonts w:ascii="Arial" w:hAnsi="Arial" w:cs="Times New Roman"/>
          <w:color w:val="363534"/>
        </w:rPr>
      </w:pPr>
      <w:r w:rsidRPr="00B02595">
        <w:rPr>
          <w:rFonts w:ascii="Arial" w:hAnsi="Arial" w:cs="Times New Roman"/>
          <w:color w:val="363534"/>
        </w:rPr>
        <w:t>Smooth and rough </w:t>
      </w:r>
    </w:p>
    <w:p w:rsidRPr="00B02595" w:rsidR="00D47D5B" w:rsidP="00D47D5B" w:rsidRDefault="00D47D5B" w14:paraId="70FF18FB" w14:textId="77777777">
      <w:pPr>
        <w:numPr>
          <w:ilvl w:val="0"/>
          <w:numId w:val="42"/>
        </w:numPr>
        <w:spacing w:before="60" w:after="120"/>
        <w:rPr>
          <w:rFonts w:ascii="Arial" w:hAnsi="Arial" w:cs="Times New Roman"/>
          <w:b/>
          <w:bCs/>
          <w:color w:val="363534"/>
        </w:rPr>
      </w:pPr>
      <w:r w:rsidRPr="00B02595">
        <w:rPr>
          <w:rFonts w:ascii="Arial" w:hAnsi="Arial" w:cs="Times New Roman"/>
          <w:b/>
          <w:bCs/>
          <w:color w:val="363534"/>
        </w:rPr>
        <w:t>Basalt and limestone</w:t>
      </w:r>
    </w:p>
    <w:p w:rsidRPr="00B02595" w:rsidR="00D47D5B" w:rsidP="00D47D5B" w:rsidRDefault="00D47D5B" w14:paraId="056E4308" w14:textId="77777777">
      <w:pPr>
        <w:spacing w:before="60" w:after="120"/>
        <w:rPr>
          <w:rFonts w:ascii="Arial" w:hAnsi="Arial" w:cs="Times New Roman"/>
          <w:color w:val="00B2A9"/>
        </w:rPr>
      </w:pPr>
    </w:p>
    <w:p w:rsidRPr="00B02595" w:rsidR="00D47D5B" w:rsidP="00D47D5B" w:rsidRDefault="00D47D5B" w14:paraId="720E4852" w14:textId="77777777">
      <w:pPr>
        <w:spacing w:before="60" w:after="120"/>
        <w:rPr>
          <w:rFonts w:ascii="Arial" w:hAnsi="Arial" w:cs="Times New Roman"/>
          <w:color w:val="00B2A9"/>
        </w:rPr>
      </w:pPr>
      <w:r w:rsidRPr="00B02595">
        <w:rPr>
          <w:rFonts w:ascii="Arial" w:hAnsi="Arial" w:cs="Times New Roman"/>
          <w:color w:val="00B2A9"/>
        </w:rPr>
        <w:t>4. What do Friends of the Bluff group do to help protect and maintain the Barwon Bluff? </w:t>
      </w:r>
    </w:p>
    <w:p w:rsidRPr="00B02595" w:rsidR="00D47D5B" w:rsidP="00D47D5B" w:rsidRDefault="00D47D5B" w14:paraId="28F95765" w14:textId="77777777">
      <w:pPr>
        <w:numPr>
          <w:ilvl w:val="0"/>
          <w:numId w:val="43"/>
        </w:numPr>
        <w:spacing w:before="60" w:after="120"/>
        <w:rPr>
          <w:rFonts w:ascii="Arial" w:hAnsi="Arial" w:cs="Times New Roman"/>
          <w:color w:val="363534"/>
        </w:rPr>
      </w:pPr>
      <w:r w:rsidRPr="00B02595">
        <w:rPr>
          <w:rFonts w:ascii="Arial" w:hAnsi="Arial" w:cs="Times New Roman"/>
          <w:color w:val="363534"/>
        </w:rPr>
        <w:t>Provide education, fundraising and putting up signs</w:t>
      </w:r>
    </w:p>
    <w:p w:rsidRPr="00B02595" w:rsidR="00D47D5B" w:rsidP="00D47D5B" w:rsidRDefault="00D47D5B" w14:paraId="009A7CDC" w14:textId="77777777">
      <w:pPr>
        <w:numPr>
          <w:ilvl w:val="0"/>
          <w:numId w:val="43"/>
        </w:numPr>
        <w:spacing w:before="60" w:after="120"/>
        <w:rPr>
          <w:rFonts w:ascii="Arial" w:hAnsi="Arial" w:cs="Times New Roman"/>
          <w:b/>
          <w:bCs/>
          <w:color w:val="363534"/>
        </w:rPr>
      </w:pPr>
      <w:r w:rsidRPr="00B02595">
        <w:rPr>
          <w:rFonts w:ascii="Arial" w:hAnsi="Arial" w:cs="Times New Roman"/>
          <w:b/>
          <w:bCs/>
          <w:color w:val="363534"/>
        </w:rPr>
        <w:t>Weeding, collect litter and provide education</w:t>
      </w:r>
    </w:p>
    <w:p w:rsidRPr="00B02595" w:rsidR="00D47D5B" w:rsidP="00D47D5B" w:rsidRDefault="00D47D5B" w14:paraId="41B4BC1E" w14:textId="77777777">
      <w:pPr>
        <w:numPr>
          <w:ilvl w:val="0"/>
          <w:numId w:val="43"/>
        </w:numPr>
        <w:spacing w:before="60" w:after="120"/>
        <w:rPr>
          <w:rFonts w:ascii="Arial" w:hAnsi="Arial" w:cs="Times New Roman"/>
          <w:color w:val="363534"/>
        </w:rPr>
      </w:pPr>
      <w:r w:rsidRPr="00B02595">
        <w:rPr>
          <w:rFonts w:ascii="Arial" w:hAnsi="Arial" w:cs="Times New Roman"/>
          <w:color w:val="363534"/>
        </w:rPr>
        <w:t>Take tours, collect litter and lobby the government</w:t>
      </w:r>
    </w:p>
    <w:p w:rsidRPr="00B02595" w:rsidR="00D47D5B" w:rsidP="00D47D5B" w:rsidRDefault="00D47D5B" w14:paraId="4DA1AD94" w14:textId="77777777">
      <w:pPr>
        <w:numPr>
          <w:ilvl w:val="0"/>
          <w:numId w:val="43"/>
        </w:numPr>
        <w:spacing w:before="60" w:after="120"/>
        <w:rPr>
          <w:rFonts w:ascii="Arial" w:hAnsi="Arial" w:cs="Times New Roman"/>
          <w:color w:val="363534"/>
        </w:rPr>
      </w:pPr>
      <w:r w:rsidRPr="00B02595">
        <w:rPr>
          <w:rFonts w:ascii="Arial" w:hAnsi="Arial" w:cs="Times New Roman"/>
          <w:color w:val="363534"/>
        </w:rPr>
        <w:t>Count animals, collect litter and fundraising</w:t>
      </w:r>
    </w:p>
    <w:p w:rsidRPr="00B02595" w:rsidR="00D47D5B" w:rsidP="00D47D5B" w:rsidRDefault="00D47D5B" w14:paraId="4E8CF489" w14:textId="77777777">
      <w:pPr>
        <w:spacing w:before="60" w:after="120"/>
        <w:ind w:left="720"/>
        <w:rPr>
          <w:rFonts w:ascii="Arial" w:hAnsi="Arial" w:cs="Times New Roman"/>
          <w:color w:val="363534"/>
        </w:rPr>
      </w:pPr>
    </w:p>
    <w:p w:rsidRPr="00B02595" w:rsidR="00D47D5B" w:rsidP="00D47D5B" w:rsidRDefault="00D47D5B" w14:paraId="108E0995" w14:textId="77777777">
      <w:pPr>
        <w:spacing w:before="60" w:after="120"/>
        <w:rPr>
          <w:rFonts w:ascii="Times New Roman" w:hAnsi="Times New Roman" w:cs="Times New Roman"/>
          <w:sz w:val="24"/>
          <w:szCs w:val="24"/>
        </w:rPr>
      </w:pPr>
      <w:r w:rsidRPr="00B02595">
        <w:rPr>
          <w:rFonts w:ascii="Arial" w:hAnsi="Arial" w:cs="Times New Roman"/>
          <w:color w:val="00B2A9"/>
        </w:rPr>
        <w:t>5. Which of these is a citizen science program that people can join at the Barwon Bluff?  </w:t>
      </w:r>
    </w:p>
    <w:p w:rsidRPr="00B02595" w:rsidR="00D47D5B" w:rsidP="00D47D5B" w:rsidRDefault="00D47D5B" w14:paraId="34125C7E" w14:textId="77777777">
      <w:pPr>
        <w:numPr>
          <w:ilvl w:val="0"/>
          <w:numId w:val="44"/>
        </w:numPr>
        <w:spacing w:before="60" w:after="120"/>
        <w:rPr>
          <w:rFonts w:ascii="Arial" w:hAnsi="Arial" w:cs="Times New Roman"/>
          <w:color w:val="363534"/>
        </w:rPr>
      </w:pPr>
      <w:r w:rsidRPr="00B02595">
        <w:rPr>
          <w:rFonts w:ascii="Arial" w:hAnsi="Arial" w:cs="Times New Roman"/>
          <w:color w:val="363534"/>
        </w:rPr>
        <w:t>Sea Search</w:t>
      </w:r>
    </w:p>
    <w:p w:rsidRPr="00B02595" w:rsidR="00D47D5B" w:rsidP="00D47D5B" w:rsidRDefault="00D47D5B" w14:paraId="3F730C90" w14:textId="77777777">
      <w:pPr>
        <w:numPr>
          <w:ilvl w:val="0"/>
          <w:numId w:val="44"/>
        </w:numPr>
        <w:spacing w:before="60" w:after="120"/>
        <w:rPr>
          <w:rFonts w:ascii="Arial" w:hAnsi="Arial" w:cs="Times New Roman"/>
          <w:color w:val="363534"/>
        </w:rPr>
      </w:pPr>
      <w:r w:rsidRPr="00B02595">
        <w:rPr>
          <w:rFonts w:ascii="Arial" w:hAnsi="Arial" w:cs="Times New Roman"/>
          <w:color w:val="363534"/>
        </w:rPr>
        <w:t>Sea Slug Census</w:t>
      </w:r>
    </w:p>
    <w:p w:rsidRPr="00B02595" w:rsidR="00D47D5B" w:rsidP="00D47D5B" w:rsidRDefault="00D47D5B" w14:paraId="3BB5D265" w14:textId="77777777">
      <w:pPr>
        <w:numPr>
          <w:ilvl w:val="0"/>
          <w:numId w:val="44"/>
        </w:numPr>
        <w:spacing w:before="60" w:after="120"/>
        <w:rPr>
          <w:rFonts w:ascii="Arial" w:hAnsi="Arial" w:cs="Times New Roman"/>
          <w:color w:val="363534"/>
        </w:rPr>
      </w:pPr>
      <w:r w:rsidRPr="00B02595">
        <w:rPr>
          <w:rFonts w:ascii="Arial" w:hAnsi="Arial" w:cs="Times New Roman"/>
          <w:color w:val="363534"/>
        </w:rPr>
        <w:t>Bio Blitz</w:t>
      </w:r>
    </w:p>
    <w:p w:rsidRPr="0050714E" w:rsidR="00D47D5B" w:rsidP="0050714E" w:rsidRDefault="00D47D5B" w14:paraId="5D909420" w14:textId="42807D77">
      <w:pPr>
        <w:numPr>
          <w:ilvl w:val="0"/>
          <w:numId w:val="44"/>
        </w:numPr>
        <w:spacing w:before="60" w:after="120"/>
        <w:rPr>
          <w:rFonts w:ascii="Arial" w:hAnsi="Arial" w:cs="Times New Roman"/>
          <w:b/>
          <w:bCs/>
          <w:color w:val="363534"/>
        </w:rPr>
      </w:pPr>
      <w:r w:rsidRPr="00B02595">
        <w:rPr>
          <w:rFonts w:ascii="Arial" w:hAnsi="Arial" w:cs="Times New Roman"/>
          <w:b/>
          <w:bCs/>
          <w:color w:val="363534"/>
        </w:rPr>
        <w:t>All of the above</w:t>
      </w:r>
    </w:p>
    <w:p w:rsidRPr="00B02595" w:rsidR="005076A4" w:rsidP="00D47D5B" w:rsidRDefault="005076A4" w14:paraId="0D42C74E" w14:textId="77777777">
      <w:pPr>
        <w:spacing w:before="60" w:after="120"/>
        <w:ind w:left="720"/>
        <w:rPr>
          <w:rFonts w:ascii="Arial" w:hAnsi="Arial" w:cs="Times New Roman"/>
          <w:color w:val="363534"/>
        </w:rPr>
      </w:pPr>
    </w:p>
    <w:p w:rsidRPr="00B02595" w:rsidR="00D47D5B" w:rsidP="00D47D5B" w:rsidRDefault="00D47D5B" w14:paraId="0E8F7ED2" w14:textId="77777777">
      <w:pPr>
        <w:spacing w:before="60" w:after="120"/>
        <w:rPr>
          <w:rFonts w:ascii="Times New Roman" w:hAnsi="Times New Roman" w:cs="Times New Roman"/>
          <w:sz w:val="24"/>
          <w:szCs w:val="24"/>
        </w:rPr>
      </w:pPr>
      <w:r w:rsidRPr="00B02595">
        <w:rPr>
          <w:rFonts w:ascii="Arial" w:hAnsi="Arial" w:cs="Times New Roman"/>
          <w:color w:val="00B2A9"/>
        </w:rPr>
        <w:t>6. What kind of rockpool creature did Isabelle get to learn about and touch? </w:t>
      </w:r>
    </w:p>
    <w:p w:rsidRPr="00B02595" w:rsidR="00D47D5B" w:rsidP="00D47D5B" w:rsidRDefault="00D47D5B" w14:paraId="3201070C" w14:textId="77777777">
      <w:pPr>
        <w:numPr>
          <w:ilvl w:val="0"/>
          <w:numId w:val="36"/>
        </w:numPr>
        <w:spacing w:before="60" w:after="120"/>
        <w:rPr>
          <w:rFonts w:ascii="Arial" w:hAnsi="Arial" w:cs="Times New Roman"/>
          <w:color w:val="363534"/>
        </w:rPr>
      </w:pPr>
      <w:r w:rsidRPr="00B02595">
        <w:rPr>
          <w:rFonts w:ascii="Arial" w:hAnsi="Arial" w:cs="Times New Roman"/>
          <w:color w:val="363534"/>
        </w:rPr>
        <w:t>Elephant seal</w:t>
      </w:r>
    </w:p>
    <w:p w:rsidRPr="00B02595" w:rsidR="00D47D5B" w:rsidP="00D47D5B" w:rsidRDefault="00D47D5B" w14:paraId="6C781925" w14:textId="77777777">
      <w:pPr>
        <w:numPr>
          <w:ilvl w:val="0"/>
          <w:numId w:val="36"/>
        </w:numPr>
        <w:spacing w:before="60" w:after="120"/>
        <w:rPr>
          <w:rFonts w:ascii="Arial" w:hAnsi="Arial" w:cs="Times New Roman"/>
          <w:b/>
          <w:bCs/>
          <w:color w:val="363534"/>
        </w:rPr>
      </w:pPr>
      <w:r w:rsidRPr="00B02595">
        <w:rPr>
          <w:rFonts w:ascii="Arial" w:hAnsi="Arial" w:cs="Times New Roman"/>
          <w:b/>
          <w:bCs/>
          <w:color w:val="363534"/>
        </w:rPr>
        <w:t>Elephant snail</w:t>
      </w:r>
    </w:p>
    <w:p w:rsidRPr="00B02595" w:rsidR="00D47D5B" w:rsidP="00D47D5B" w:rsidRDefault="00D47D5B" w14:paraId="56698CB6" w14:textId="77777777">
      <w:pPr>
        <w:numPr>
          <w:ilvl w:val="0"/>
          <w:numId w:val="36"/>
        </w:numPr>
        <w:spacing w:before="60" w:after="120"/>
        <w:rPr>
          <w:rFonts w:ascii="Arial" w:hAnsi="Arial" w:cs="Times New Roman"/>
          <w:color w:val="363534"/>
        </w:rPr>
      </w:pPr>
      <w:r w:rsidRPr="00B02595">
        <w:rPr>
          <w:rFonts w:ascii="Arial" w:hAnsi="Arial" w:cs="Times New Roman"/>
          <w:color w:val="363534"/>
        </w:rPr>
        <w:t>Barnacle</w:t>
      </w:r>
    </w:p>
    <w:p w:rsidRPr="00B02595" w:rsidR="00D47D5B" w:rsidP="00D47D5B" w:rsidRDefault="00D47D5B" w14:paraId="2A480E17" w14:textId="77777777">
      <w:pPr>
        <w:numPr>
          <w:ilvl w:val="0"/>
          <w:numId w:val="36"/>
        </w:numPr>
        <w:spacing w:before="60" w:after="120"/>
        <w:rPr>
          <w:rFonts w:ascii="Arial" w:hAnsi="Arial" w:cs="Times New Roman"/>
          <w:color w:val="363534"/>
        </w:rPr>
      </w:pPr>
      <w:r w:rsidRPr="00B02595">
        <w:rPr>
          <w:rFonts w:ascii="Arial" w:hAnsi="Arial" w:cs="Times New Roman"/>
          <w:color w:val="363534"/>
        </w:rPr>
        <w:t>Chiton</w:t>
      </w:r>
    </w:p>
    <w:p w:rsidRPr="00B02595" w:rsidR="00D47D5B" w:rsidP="00D47D5B" w:rsidRDefault="00D47D5B" w14:paraId="29515861" w14:textId="77777777">
      <w:pPr>
        <w:spacing w:before="60" w:after="120"/>
        <w:ind w:left="720"/>
        <w:rPr>
          <w:rFonts w:ascii="Arial" w:hAnsi="Arial" w:cs="Times New Roman"/>
          <w:color w:val="363534"/>
        </w:rPr>
      </w:pPr>
    </w:p>
    <w:p w:rsidRPr="00B02595" w:rsidR="00D47D5B" w:rsidP="00D47D5B" w:rsidRDefault="00D47D5B" w14:paraId="30B85AC7" w14:textId="77777777">
      <w:pPr>
        <w:spacing w:before="60" w:after="120"/>
        <w:rPr>
          <w:rFonts w:ascii="Times New Roman" w:hAnsi="Times New Roman" w:cs="Times New Roman"/>
          <w:sz w:val="24"/>
          <w:szCs w:val="24"/>
        </w:rPr>
      </w:pPr>
      <w:r w:rsidRPr="00B02595">
        <w:rPr>
          <w:rFonts w:ascii="Arial" w:hAnsi="Arial" w:cs="Times New Roman"/>
          <w:color w:val="00B2A9"/>
        </w:rPr>
        <w:t xml:space="preserve">7. Who is allowed to use iNaturalist to record biodiversity at the Barwon </w:t>
      </w:r>
      <w:r>
        <w:rPr>
          <w:rFonts w:ascii="Arial" w:hAnsi="Arial" w:cs="Times New Roman"/>
          <w:color w:val="00B2A9"/>
        </w:rPr>
        <w:t>H</w:t>
      </w:r>
      <w:r w:rsidRPr="00B02595">
        <w:rPr>
          <w:rFonts w:ascii="Arial" w:hAnsi="Arial" w:cs="Times New Roman"/>
          <w:color w:val="00B2A9"/>
        </w:rPr>
        <w:t>eads?</w:t>
      </w:r>
    </w:p>
    <w:p w:rsidRPr="00B02595" w:rsidR="00D47D5B" w:rsidP="00D47D5B" w:rsidRDefault="00D47D5B" w14:paraId="2B7F6075" w14:textId="77777777">
      <w:pPr>
        <w:numPr>
          <w:ilvl w:val="0"/>
          <w:numId w:val="37"/>
        </w:numPr>
        <w:spacing w:before="60" w:after="120"/>
        <w:rPr>
          <w:rFonts w:ascii="Arial" w:hAnsi="Arial" w:cs="Times New Roman"/>
          <w:color w:val="363534"/>
        </w:rPr>
      </w:pPr>
      <w:r w:rsidRPr="00B02595">
        <w:rPr>
          <w:rFonts w:ascii="Arial" w:hAnsi="Arial" w:cs="Times New Roman"/>
          <w:color w:val="363534"/>
        </w:rPr>
        <w:t>Scientists </w:t>
      </w:r>
    </w:p>
    <w:p w:rsidRPr="00B02595" w:rsidR="00D47D5B" w:rsidP="00D47D5B" w:rsidRDefault="00D47D5B" w14:paraId="50A42C03" w14:textId="77777777">
      <w:pPr>
        <w:numPr>
          <w:ilvl w:val="0"/>
          <w:numId w:val="37"/>
        </w:numPr>
        <w:spacing w:before="60" w:after="120"/>
        <w:rPr>
          <w:rFonts w:ascii="Arial" w:hAnsi="Arial" w:cs="Times New Roman"/>
          <w:color w:val="363534"/>
        </w:rPr>
      </w:pPr>
      <w:r w:rsidRPr="00B02595">
        <w:rPr>
          <w:rFonts w:ascii="Arial" w:hAnsi="Arial" w:cs="Times New Roman"/>
          <w:color w:val="363534"/>
        </w:rPr>
        <w:t>Friends of the Bluff members</w:t>
      </w:r>
    </w:p>
    <w:p w:rsidRPr="00B02595" w:rsidR="00D47D5B" w:rsidP="00D47D5B" w:rsidRDefault="00D47D5B" w14:paraId="4539622E" w14:textId="77777777">
      <w:pPr>
        <w:numPr>
          <w:ilvl w:val="0"/>
          <w:numId w:val="37"/>
        </w:numPr>
        <w:spacing w:before="60" w:after="120"/>
        <w:rPr>
          <w:rFonts w:ascii="Arial" w:hAnsi="Arial" w:cs="Times New Roman"/>
          <w:b/>
          <w:bCs/>
          <w:color w:val="363534"/>
        </w:rPr>
      </w:pPr>
      <w:r w:rsidRPr="00B02595">
        <w:rPr>
          <w:rFonts w:ascii="Arial" w:hAnsi="Arial" w:cs="Times New Roman"/>
          <w:b/>
          <w:bCs/>
          <w:color w:val="363534"/>
        </w:rPr>
        <w:t xml:space="preserve">Citizen </w:t>
      </w:r>
      <w:r>
        <w:rPr>
          <w:rFonts w:ascii="Arial" w:hAnsi="Arial" w:cs="Times New Roman"/>
          <w:b/>
          <w:bCs/>
          <w:color w:val="363534"/>
        </w:rPr>
        <w:t>s</w:t>
      </w:r>
      <w:r w:rsidRPr="00B02595">
        <w:rPr>
          <w:rFonts w:ascii="Arial" w:hAnsi="Arial" w:cs="Times New Roman"/>
          <w:b/>
          <w:bCs/>
          <w:color w:val="363534"/>
        </w:rPr>
        <w:t>cientists</w:t>
      </w:r>
    </w:p>
    <w:p w:rsidRPr="00B02595" w:rsidR="00D47D5B" w:rsidP="00D47D5B" w:rsidRDefault="00D47D5B" w14:paraId="4578588D" w14:textId="77777777">
      <w:pPr>
        <w:numPr>
          <w:ilvl w:val="0"/>
          <w:numId w:val="37"/>
        </w:numPr>
        <w:spacing w:before="60" w:after="120"/>
        <w:rPr>
          <w:rFonts w:ascii="Arial" w:hAnsi="Arial" w:cs="Times New Roman"/>
          <w:color w:val="363534"/>
        </w:rPr>
      </w:pPr>
      <w:r w:rsidRPr="00B02595">
        <w:rPr>
          <w:rFonts w:ascii="Arial" w:hAnsi="Arial" w:cs="Times New Roman"/>
          <w:color w:val="363534"/>
        </w:rPr>
        <w:t>Park rangers </w:t>
      </w:r>
    </w:p>
    <w:p w:rsidRPr="00B02595" w:rsidR="00D47D5B" w:rsidP="00D47D5B" w:rsidRDefault="00D47D5B" w14:paraId="34E9EAE5" w14:textId="77777777">
      <w:pPr>
        <w:spacing w:before="60" w:after="120"/>
        <w:ind w:left="720"/>
        <w:rPr>
          <w:rFonts w:ascii="Arial" w:hAnsi="Arial" w:cs="Times New Roman"/>
          <w:color w:val="363534"/>
        </w:rPr>
      </w:pPr>
    </w:p>
    <w:p w:rsidRPr="00B02595" w:rsidR="00D47D5B" w:rsidP="00D47D5B" w:rsidRDefault="00D47D5B" w14:paraId="0CE52C96" w14:textId="77777777">
      <w:pPr>
        <w:spacing w:before="60" w:after="120"/>
        <w:rPr>
          <w:rFonts w:ascii="Times New Roman" w:hAnsi="Times New Roman" w:cs="Times New Roman"/>
          <w:sz w:val="24"/>
          <w:szCs w:val="24"/>
        </w:rPr>
      </w:pPr>
      <w:r w:rsidRPr="00B02595">
        <w:rPr>
          <w:rFonts w:ascii="Arial" w:hAnsi="Arial" w:cs="Times New Roman"/>
          <w:color w:val="00B2A9"/>
        </w:rPr>
        <w:t xml:space="preserve">8. What are some dangers of exploring the Barwon Bluff </w:t>
      </w:r>
      <w:r>
        <w:rPr>
          <w:rFonts w:ascii="Arial" w:hAnsi="Arial" w:cs="Times New Roman"/>
          <w:color w:val="00B2A9"/>
        </w:rPr>
        <w:t>M</w:t>
      </w:r>
      <w:r w:rsidRPr="00B02595">
        <w:rPr>
          <w:rFonts w:ascii="Arial" w:hAnsi="Arial" w:cs="Times New Roman"/>
          <w:color w:val="00B2A9"/>
        </w:rPr>
        <w:t xml:space="preserve">arine </w:t>
      </w:r>
      <w:r>
        <w:rPr>
          <w:rFonts w:ascii="Arial" w:hAnsi="Arial" w:cs="Times New Roman"/>
          <w:color w:val="00B2A9"/>
        </w:rPr>
        <w:t>S</w:t>
      </w:r>
      <w:r w:rsidRPr="00B02595">
        <w:rPr>
          <w:rFonts w:ascii="Arial" w:hAnsi="Arial" w:cs="Times New Roman"/>
          <w:color w:val="00B2A9"/>
        </w:rPr>
        <w:t>anctuary? </w:t>
      </w:r>
    </w:p>
    <w:p w:rsidRPr="00B02595" w:rsidR="00D47D5B" w:rsidP="00D47D5B" w:rsidRDefault="00D47D5B" w14:paraId="4EEC1E5A" w14:textId="77777777">
      <w:pPr>
        <w:numPr>
          <w:ilvl w:val="0"/>
          <w:numId w:val="38"/>
        </w:numPr>
        <w:spacing w:before="60" w:after="120"/>
        <w:rPr>
          <w:rFonts w:ascii="Arial" w:hAnsi="Arial" w:cs="Times New Roman"/>
          <w:b/>
          <w:bCs/>
          <w:color w:val="363534"/>
        </w:rPr>
      </w:pPr>
      <w:r w:rsidRPr="00B02595">
        <w:rPr>
          <w:rFonts w:ascii="Arial" w:hAnsi="Arial" w:cs="Times New Roman"/>
          <w:b/>
          <w:bCs/>
          <w:color w:val="363534"/>
        </w:rPr>
        <w:t>Blue ringed octopus and big waves</w:t>
      </w:r>
    </w:p>
    <w:p w:rsidRPr="00B02595" w:rsidR="00D47D5B" w:rsidP="00D47D5B" w:rsidRDefault="00D47D5B" w14:paraId="535554CF" w14:textId="77777777">
      <w:pPr>
        <w:numPr>
          <w:ilvl w:val="0"/>
          <w:numId w:val="38"/>
        </w:numPr>
        <w:spacing w:before="60" w:after="120"/>
        <w:rPr>
          <w:rFonts w:ascii="Arial" w:hAnsi="Arial" w:cs="Times New Roman"/>
          <w:color w:val="363534"/>
        </w:rPr>
      </w:pPr>
      <w:r w:rsidRPr="00B02595">
        <w:rPr>
          <w:rFonts w:ascii="Arial" w:hAnsi="Arial" w:cs="Times New Roman"/>
          <w:color w:val="363534"/>
        </w:rPr>
        <w:t>Leaving litter and damaging the rocks</w:t>
      </w:r>
    </w:p>
    <w:p w:rsidRPr="00B02595" w:rsidR="00D47D5B" w:rsidP="00D47D5B" w:rsidRDefault="00D47D5B" w14:paraId="0BA37B8B" w14:textId="77777777">
      <w:pPr>
        <w:numPr>
          <w:ilvl w:val="0"/>
          <w:numId w:val="38"/>
        </w:numPr>
        <w:spacing w:before="60" w:after="120"/>
        <w:rPr>
          <w:rFonts w:ascii="Arial" w:hAnsi="Arial" w:cs="Times New Roman"/>
          <w:color w:val="363534"/>
        </w:rPr>
      </w:pPr>
      <w:r w:rsidRPr="00B02595">
        <w:rPr>
          <w:rFonts w:ascii="Arial" w:hAnsi="Arial" w:cs="Times New Roman"/>
          <w:color w:val="363534"/>
        </w:rPr>
        <w:t>Blue ringed octopus and elephant snails</w:t>
      </w:r>
    </w:p>
    <w:p w:rsidRPr="00B02595" w:rsidR="00D47D5B" w:rsidP="00D47D5B" w:rsidRDefault="00D47D5B" w14:paraId="19C73E05" w14:textId="77777777">
      <w:pPr>
        <w:numPr>
          <w:ilvl w:val="0"/>
          <w:numId w:val="38"/>
        </w:numPr>
        <w:spacing w:before="60" w:after="120"/>
        <w:rPr>
          <w:rFonts w:ascii="Arial" w:hAnsi="Arial" w:cs="Times New Roman"/>
          <w:color w:val="363534"/>
        </w:rPr>
      </w:pPr>
      <w:r w:rsidRPr="00B02595">
        <w:rPr>
          <w:rFonts w:ascii="Arial" w:hAnsi="Arial" w:cs="Times New Roman"/>
          <w:color w:val="363534"/>
        </w:rPr>
        <w:t>Big waves and sunburn</w:t>
      </w:r>
    </w:p>
    <w:p w:rsidRPr="00B02595" w:rsidR="00D47D5B" w:rsidP="00D47D5B" w:rsidRDefault="00D47D5B" w14:paraId="0BA2F3FA" w14:textId="77777777">
      <w:pPr>
        <w:spacing w:before="60" w:after="120"/>
        <w:ind w:left="720"/>
        <w:rPr>
          <w:rFonts w:ascii="Arial" w:hAnsi="Arial" w:cs="Times New Roman"/>
          <w:color w:val="363534"/>
        </w:rPr>
      </w:pPr>
    </w:p>
    <w:p w:rsidRPr="00B02595" w:rsidR="00D47D5B" w:rsidP="00D47D5B" w:rsidRDefault="00D47D5B" w14:paraId="05766D1B" w14:textId="77777777">
      <w:pPr>
        <w:spacing w:before="60" w:after="120"/>
        <w:rPr>
          <w:rFonts w:ascii="Times New Roman" w:hAnsi="Times New Roman" w:cs="Times New Roman"/>
          <w:sz w:val="24"/>
          <w:szCs w:val="24"/>
        </w:rPr>
      </w:pPr>
      <w:r w:rsidRPr="00B02595">
        <w:rPr>
          <w:rFonts w:ascii="Arial" w:hAnsi="Arial" w:cs="Times New Roman"/>
          <w:color w:val="00B2A9"/>
        </w:rPr>
        <w:t xml:space="preserve">9. What is the primary ecosystem protected by the Barwon Bluff </w:t>
      </w:r>
      <w:r>
        <w:rPr>
          <w:rFonts w:ascii="Arial" w:hAnsi="Arial" w:cs="Times New Roman"/>
          <w:color w:val="00B2A9"/>
        </w:rPr>
        <w:t>M</w:t>
      </w:r>
      <w:r w:rsidRPr="00B02595">
        <w:rPr>
          <w:rFonts w:ascii="Arial" w:hAnsi="Arial" w:cs="Times New Roman"/>
          <w:color w:val="00B2A9"/>
        </w:rPr>
        <w:t xml:space="preserve">arine </w:t>
      </w:r>
      <w:r>
        <w:rPr>
          <w:rFonts w:ascii="Arial" w:hAnsi="Arial" w:cs="Times New Roman"/>
          <w:color w:val="00B2A9"/>
        </w:rPr>
        <w:t>S</w:t>
      </w:r>
      <w:r w:rsidRPr="00B02595">
        <w:rPr>
          <w:rFonts w:ascii="Arial" w:hAnsi="Arial" w:cs="Times New Roman"/>
          <w:color w:val="00B2A9"/>
        </w:rPr>
        <w:t>anctuary?</w:t>
      </w:r>
    </w:p>
    <w:p w:rsidRPr="00B02595" w:rsidR="00D47D5B" w:rsidP="00D47D5B" w:rsidRDefault="00D47D5B" w14:paraId="2B444986" w14:textId="77777777">
      <w:pPr>
        <w:numPr>
          <w:ilvl w:val="0"/>
          <w:numId w:val="20"/>
        </w:numPr>
        <w:spacing w:before="60" w:after="120"/>
        <w:rPr>
          <w:rFonts w:ascii="Arial" w:hAnsi="Arial" w:cs="Times New Roman"/>
          <w:b/>
          <w:bCs/>
          <w:color w:val="363534"/>
        </w:rPr>
      </w:pPr>
      <w:r w:rsidRPr="00B02595">
        <w:rPr>
          <w:rFonts w:ascii="Arial" w:hAnsi="Arial" w:cs="Times New Roman"/>
          <w:b/>
          <w:bCs/>
          <w:color w:val="363534"/>
        </w:rPr>
        <w:t>Intertidal reef ecosystem</w:t>
      </w:r>
    </w:p>
    <w:p w:rsidRPr="00B02595" w:rsidR="00D47D5B" w:rsidP="00D47D5B" w:rsidRDefault="00D47D5B" w14:paraId="75C573AA" w14:textId="77777777">
      <w:pPr>
        <w:numPr>
          <w:ilvl w:val="0"/>
          <w:numId w:val="20"/>
        </w:numPr>
        <w:spacing w:before="60" w:after="120"/>
        <w:rPr>
          <w:rFonts w:ascii="Arial" w:hAnsi="Arial" w:cs="Times New Roman"/>
          <w:color w:val="363534"/>
        </w:rPr>
      </w:pPr>
      <w:r w:rsidRPr="00B02595">
        <w:rPr>
          <w:rFonts w:ascii="Arial" w:hAnsi="Arial" w:cs="Times New Roman"/>
          <w:color w:val="363534"/>
        </w:rPr>
        <w:t>Beach ecosystem</w:t>
      </w:r>
    </w:p>
    <w:p w:rsidRPr="00B02595" w:rsidR="00D47D5B" w:rsidP="00D47D5B" w:rsidRDefault="00D47D5B" w14:paraId="32F346BB" w14:textId="77777777">
      <w:pPr>
        <w:numPr>
          <w:ilvl w:val="0"/>
          <w:numId w:val="20"/>
        </w:numPr>
        <w:spacing w:before="60" w:after="120"/>
        <w:rPr>
          <w:rFonts w:ascii="Arial" w:hAnsi="Arial" w:cs="Times New Roman"/>
          <w:color w:val="363534"/>
        </w:rPr>
      </w:pPr>
      <w:r w:rsidRPr="00B02595">
        <w:rPr>
          <w:rFonts w:ascii="Arial" w:hAnsi="Arial" w:cs="Times New Roman"/>
          <w:color w:val="363534"/>
        </w:rPr>
        <w:t>Cliffs ecosystem</w:t>
      </w:r>
    </w:p>
    <w:p w:rsidRPr="00B02595" w:rsidR="00D47D5B" w:rsidP="00D47D5B" w:rsidRDefault="00D47D5B" w14:paraId="39ED4515" w14:textId="77777777">
      <w:pPr>
        <w:numPr>
          <w:ilvl w:val="0"/>
          <w:numId w:val="20"/>
        </w:numPr>
        <w:spacing w:before="60" w:after="120"/>
        <w:rPr>
          <w:rFonts w:ascii="Arial" w:hAnsi="Arial" w:cs="Times New Roman"/>
          <w:color w:val="363534"/>
        </w:rPr>
      </w:pPr>
      <w:r w:rsidRPr="00B02595">
        <w:rPr>
          <w:rFonts w:ascii="Arial" w:hAnsi="Arial" w:cs="Times New Roman"/>
          <w:color w:val="363534"/>
        </w:rPr>
        <w:t>Marine ecosystem</w:t>
      </w:r>
    </w:p>
    <w:p w:rsidRPr="00B02595" w:rsidR="00D47D5B" w:rsidP="00D47D5B" w:rsidRDefault="00D47D5B" w14:paraId="5E80059A" w14:textId="77777777">
      <w:pPr>
        <w:spacing w:before="60" w:after="120"/>
        <w:rPr>
          <w:rFonts w:ascii="Arial" w:hAnsi="Arial" w:cs="Times New Roman"/>
          <w:color w:val="00B2A9"/>
        </w:rPr>
      </w:pPr>
    </w:p>
    <w:p w:rsidRPr="00B02595" w:rsidR="00D47D5B" w:rsidP="00D47D5B" w:rsidRDefault="00D47D5B" w14:paraId="7063D004" w14:textId="77777777">
      <w:pPr>
        <w:spacing w:before="60" w:after="120"/>
        <w:rPr>
          <w:rFonts w:ascii="Times New Roman" w:hAnsi="Times New Roman" w:cs="Times New Roman"/>
          <w:sz w:val="24"/>
          <w:szCs w:val="24"/>
        </w:rPr>
      </w:pPr>
      <w:r w:rsidRPr="00B02595">
        <w:rPr>
          <w:rFonts w:ascii="Arial" w:hAnsi="Arial" w:cs="Times New Roman"/>
          <w:color w:val="00B2A9"/>
        </w:rPr>
        <w:t>10. Which statement is most true? </w:t>
      </w:r>
    </w:p>
    <w:p w:rsidRPr="00B02595" w:rsidR="00D47D5B" w:rsidP="00D47D5B" w:rsidRDefault="00D47D5B" w14:paraId="403018F2" w14:textId="77777777">
      <w:pPr>
        <w:numPr>
          <w:ilvl w:val="0"/>
          <w:numId w:val="39"/>
        </w:numPr>
        <w:spacing w:before="60" w:after="120"/>
        <w:rPr>
          <w:rFonts w:ascii="Arial" w:hAnsi="Arial" w:cs="Times New Roman"/>
          <w:color w:val="363534"/>
        </w:rPr>
      </w:pPr>
      <w:r w:rsidRPr="00B02595">
        <w:rPr>
          <w:rFonts w:ascii="Arial" w:hAnsi="Arial" w:cs="Times New Roman"/>
          <w:color w:val="363534"/>
        </w:rPr>
        <w:t>There are dangerous creatures in rockpools, you must not explore them</w:t>
      </w:r>
    </w:p>
    <w:p w:rsidRPr="00B02595" w:rsidR="00D47D5B" w:rsidP="00D47D5B" w:rsidRDefault="00D47D5B" w14:paraId="1039E08C" w14:textId="77777777">
      <w:pPr>
        <w:numPr>
          <w:ilvl w:val="0"/>
          <w:numId w:val="39"/>
        </w:numPr>
        <w:spacing w:before="60" w:after="120"/>
        <w:rPr>
          <w:rFonts w:ascii="Arial" w:hAnsi="Arial" w:cs="Times New Roman"/>
          <w:color w:val="363534"/>
        </w:rPr>
      </w:pPr>
      <w:r w:rsidRPr="00B02595">
        <w:rPr>
          <w:rFonts w:ascii="Arial" w:hAnsi="Arial" w:cs="Times New Roman"/>
          <w:color w:val="363534"/>
        </w:rPr>
        <w:t>There are no dangerous creatures in rockpools, you can touch anything you find</w:t>
      </w:r>
    </w:p>
    <w:p w:rsidRPr="00B02595" w:rsidR="00D47D5B" w:rsidP="00D47D5B" w:rsidRDefault="00D47D5B" w14:paraId="17680C2A" w14:textId="77777777">
      <w:pPr>
        <w:numPr>
          <w:ilvl w:val="0"/>
          <w:numId w:val="39"/>
        </w:numPr>
        <w:spacing w:before="60" w:after="120"/>
        <w:rPr>
          <w:rFonts w:ascii="Arial" w:hAnsi="Arial" w:cs="Times New Roman"/>
          <w:b/>
          <w:bCs/>
          <w:color w:val="363534"/>
        </w:rPr>
      </w:pPr>
      <w:r w:rsidRPr="00B02595">
        <w:rPr>
          <w:rFonts w:ascii="Arial" w:hAnsi="Arial" w:cs="Times New Roman"/>
          <w:b/>
          <w:bCs/>
          <w:color w:val="363534"/>
        </w:rPr>
        <w:t>Some creatures are dangerous, and some are not, you need to know the difference to explore</w:t>
      </w:r>
    </w:p>
    <w:p w:rsidRPr="00B02595" w:rsidR="00D47D5B" w:rsidP="00D47D5B" w:rsidRDefault="00D47D5B" w14:paraId="0DA76EAB" w14:textId="77777777">
      <w:pPr>
        <w:numPr>
          <w:ilvl w:val="0"/>
          <w:numId w:val="39"/>
        </w:numPr>
        <w:spacing w:before="60" w:after="120"/>
        <w:rPr>
          <w:rFonts w:ascii="Arial" w:hAnsi="Arial" w:cs="Times New Roman"/>
          <w:color w:val="363534"/>
        </w:rPr>
      </w:pPr>
      <w:r w:rsidRPr="00B02595">
        <w:rPr>
          <w:rFonts w:ascii="Arial" w:hAnsi="Arial" w:cs="Times New Roman"/>
          <w:color w:val="363534"/>
        </w:rPr>
        <w:t>Some creatures are dangerous, but you can touch them if you are counting them in a survey</w:t>
      </w:r>
    </w:p>
    <w:p w:rsidR="00D47D5B" w:rsidP="00D47D5B" w:rsidRDefault="00D47D5B" w14:paraId="6B4D4D91" w14:textId="77777777">
      <w:pPr>
        <w:spacing w:before="60" w:after="120"/>
        <w:rPr>
          <w:rFonts w:ascii="Arial" w:hAnsi="Arial" w:cs="Times New Roman"/>
          <w:color w:val="363534"/>
        </w:rPr>
      </w:pPr>
    </w:p>
    <w:p w:rsidR="00D47D5B" w:rsidP="009C20F8" w:rsidRDefault="00D47D5B" w14:paraId="13A7EC94" w14:textId="77777777">
      <w:pPr>
        <w:pStyle w:val="BodyText"/>
      </w:pPr>
    </w:p>
    <w:p w:rsidRPr="005076A4" w:rsidR="00822C45" w:rsidP="005076A4" w:rsidRDefault="004D2FB3" w14:paraId="60707BA7" w14:textId="55E4A60B">
      <w:pPr>
        <w:pStyle w:val="Heading2"/>
      </w:pPr>
      <w:bookmarkStart w:name="_Toc216272083" w:id="17"/>
      <w:r>
        <w:t>Activity</w:t>
      </w:r>
      <w:r w:rsidR="000759FD">
        <w:t xml:space="preserve"> 2</w:t>
      </w:r>
      <w:r>
        <w:t xml:space="preserve">: </w:t>
      </w:r>
      <w:r w:rsidR="003553B8">
        <w:t xml:space="preserve">Sea Slug </w:t>
      </w:r>
      <w:r w:rsidR="00A06B52">
        <w:t>Census</w:t>
      </w:r>
      <w:bookmarkEnd w:id="17"/>
    </w:p>
    <w:p w:rsidRPr="0050714E" w:rsidR="00A06B52" w:rsidP="00625F0A" w:rsidRDefault="00336F86" w14:paraId="3B48D013" w14:textId="7FA1866A">
      <w:pPr>
        <w:pStyle w:val="BodyText"/>
        <w:rPr>
          <w:b/>
          <w:bCs/>
        </w:rPr>
      </w:pPr>
      <w:r w:rsidRPr="0050714E">
        <w:rPr>
          <w:b/>
          <w:bCs/>
        </w:rPr>
        <w:t>This activity helps students learn about nudibranch anatomy and species identification through scientific diagrams and coloured illustrations. Students develop observation, drawing, and labelling skills by creating accurate scientific diagrams, then adding colour to capture species-specific patterns.</w:t>
      </w:r>
    </w:p>
    <w:p w:rsidRPr="00822C45" w:rsidR="00DA1723" w:rsidP="00625F0A" w:rsidRDefault="00DA1723" w14:paraId="7078F64C" w14:textId="6318C5F9">
      <w:pPr>
        <w:pStyle w:val="BodyText"/>
        <w:rPr>
          <w:b/>
          <w:bCs/>
        </w:rPr>
      </w:pPr>
      <w:r w:rsidRPr="0050714E">
        <w:rPr>
          <w:b/>
          <w:bCs/>
        </w:rPr>
        <w:t>This activity also encourages understanding of science communication, showing how diagrams and illustrations serve different purposes – diagrams for anatomy, colour illustrations for species identification. Students gain an insight into careers in science communication and citizen science, while creating a collaborative nudibranch reference book.</w:t>
      </w:r>
    </w:p>
    <w:p w:rsidR="000759FD" w:rsidP="004D2FB3" w:rsidRDefault="000759FD" w14:paraId="507CDCB5" w14:textId="77777777">
      <w:pPr>
        <w:pStyle w:val="NormalWeb"/>
        <w:rPr>
          <w:rFonts w:ascii="Arial" w:hAnsi="Arial" w:cs="Arial"/>
          <w:b/>
          <w:bCs/>
          <w:color w:val="000000"/>
          <w:sz w:val="22"/>
          <w:szCs w:val="22"/>
        </w:rPr>
      </w:pPr>
    </w:p>
    <w:p w:rsidR="00DA1723" w:rsidP="00E86CDB" w:rsidRDefault="00DA1723" w14:paraId="02515A33" w14:textId="77777777">
      <w:pPr>
        <w:pStyle w:val="BodyText"/>
      </w:pPr>
    </w:p>
    <w:p w:rsidR="00E92742" w:rsidP="00E86CDB" w:rsidRDefault="00E92742" w14:paraId="270BF0D6" w14:textId="486FC124">
      <w:pPr>
        <w:pStyle w:val="BodyText"/>
      </w:pPr>
      <w:r>
        <w:t>Scientific diagrams</w:t>
      </w:r>
      <w:r w:rsidRPr="00E86CDB" w:rsidR="00A06B52">
        <w:t xml:space="preserve"> are simple but accurate line drawings which show the shape and dimensions of an </w:t>
      </w:r>
      <w:r w:rsidR="00604FDA">
        <w:t>organism</w:t>
      </w:r>
      <w:r w:rsidRPr="00E86CDB" w:rsidR="00A06B52">
        <w:t xml:space="preserve"> very clearly. </w:t>
      </w:r>
      <w:r>
        <w:t>They</w:t>
      </w:r>
      <w:r w:rsidRPr="00E86CDB" w:rsidR="00A06B52">
        <w:t xml:space="preserve"> do not include any colour, shading or texture which might make the essential details harder to see or understand. Diagrams also include a scale bar to show the real size of the animal and labels for important body parts, linked by carefully ruled lines. </w:t>
      </w:r>
    </w:p>
    <w:p w:rsidR="00A06B52" w:rsidP="00E86CDB" w:rsidRDefault="00A06B52" w14:paraId="794D2599" w14:textId="49F641D9">
      <w:pPr>
        <w:pStyle w:val="BodyText"/>
      </w:pPr>
      <w:r w:rsidRPr="00E86CDB">
        <w:t>However, colours</w:t>
      </w:r>
      <w:r w:rsidRPr="00E86CDB" w:rsidR="00E86CDB">
        <w:t xml:space="preserve"> and patterns are often essential in correctly identifying an </w:t>
      </w:r>
      <w:r w:rsidR="00E92742">
        <w:t>organism</w:t>
      </w:r>
      <w:r w:rsidRPr="00E86CDB" w:rsidR="00E86CDB">
        <w:t>. This is particularly true for nudibranchs which have a few simple body plans, covered with incredible colours which can be specific to species. This means a diagram is the best way to learn and understand the basic anatomy of nudibranchs, but a colour illustration is essential to properly depict each species</w:t>
      </w:r>
      <w:r w:rsidR="00E86CDB">
        <w:t xml:space="preserve">. </w:t>
      </w:r>
    </w:p>
    <w:p w:rsidRPr="00E92742" w:rsidR="00035AF7" w:rsidP="000C4FC2" w:rsidRDefault="000C4FC2" w14:paraId="5E8CD02A" w14:textId="56D018F2">
      <w:pPr>
        <w:pStyle w:val="BodyText"/>
        <w:numPr>
          <w:ilvl w:val="0"/>
          <w:numId w:val="22"/>
        </w:numPr>
      </w:pPr>
      <w:r>
        <w:t xml:space="preserve">Use </w:t>
      </w:r>
      <w:r w:rsidR="00822C45">
        <w:t>Slides 5-12</w:t>
      </w:r>
      <w:r>
        <w:t xml:space="preserve"> </w:t>
      </w:r>
      <w:r w:rsidR="00604FDA">
        <w:t xml:space="preserve">to </w:t>
      </w:r>
      <w:r w:rsidR="00E92742">
        <w:t>teach</w:t>
      </w:r>
      <w:r w:rsidR="00604FDA">
        <w:t xml:space="preserve"> your students</w:t>
      </w:r>
      <w:r>
        <w:t xml:space="preserve"> about </w:t>
      </w:r>
      <w:r w:rsidRPr="00E92742">
        <w:t>nudibranchs</w:t>
      </w:r>
      <w:r w:rsidR="00822C45">
        <w:t>.</w:t>
      </w:r>
    </w:p>
    <w:p w:rsidR="000C4FC2" w:rsidP="00035AF7" w:rsidRDefault="00E92742" w14:paraId="05453A7C" w14:textId="4B7E9157">
      <w:pPr>
        <w:pStyle w:val="BodyText"/>
        <w:numPr>
          <w:ilvl w:val="1"/>
          <w:numId w:val="22"/>
        </w:numPr>
      </w:pPr>
      <w:r>
        <w:t xml:space="preserve">Slides 6-12 </w:t>
      </w:r>
      <w:r w:rsidR="000C4FC2">
        <w:t xml:space="preserve">are designed by </w:t>
      </w:r>
      <w:r w:rsidR="00035AF7">
        <w:t xml:space="preserve">UK </w:t>
      </w:r>
      <w:r w:rsidR="000C4FC2">
        <w:t>artist Kitty Turner</w:t>
      </w:r>
      <w:r w:rsidR="00035AF7">
        <w:t xml:space="preserve">. </w:t>
      </w:r>
    </w:p>
    <w:p w:rsidR="00144F6E" w:rsidP="00035AF7" w:rsidRDefault="00144F6E" w14:paraId="2B1EB190" w14:textId="01F7691F">
      <w:pPr>
        <w:pStyle w:val="BodyText"/>
        <w:numPr>
          <w:ilvl w:val="1"/>
          <w:numId w:val="22"/>
        </w:numPr>
      </w:pPr>
      <w:r>
        <w:t xml:space="preserve">Older students </w:t>
      </w:r>
      <w:r w:rsidR="00E92742">
        <w:t>can independently learn</w:t>
      </w:r>
      <w:r>
        <w:t xml:space="preserve"> </w:t>
      </w:r>
      <w:bookmarkStart w:name="_Hlk177642854" w:id="18"/>
      <w:r>
        <w:fldChar w:fldCharType="begin"/>
      </w:r>
      <w:r>
        <w:instrText>HYPERLINK "https://www.girlsthatscuba.com/facts-about-nudibranchs/"</w:instrText>
      </w:r>
      <w:r>
        <w:fldChar w:fldCharType="separate"/>
      </w:r>
      <w:r w:rsidRPr="00F57DBC">
        <w:rPr>
          <w:rStyle w:val="Hyperlink"/>
        </w:rPr>
        <w:t>11 facts about nudibranchs</w:t>
      </w:r>
      <w:r>
        <w:rPr>
          <w:rStyle w:val="Hyperlink"/>
        </w:rPr>
        <w:fldChar w:fldCharType="end"/>
      </w:r>
      <w:r>
        <w:t xml:space="preserve"> from the Girls that Scuba </w:t>
      </w:r>
      <w:r w:rsidR="00F57DBC">
        <w:t>website.</w:t>
      </w:r>
    </w:p>
    <w:bookmarkEnd w:id="18"/>
    <w:p w:rsidRPr="0050714E" w:rsidR="00E92742" w:rsidP="00035AF7" w:rsidRDefault="00E92742" w14:paraId="044D0893" w14:textId="56713D85">
      <w:pPr>
        <w:pStyle w:val="BodyText"/>
        <w:numPr>
          <w:ilvl w:val="1"/>
          <w:numId w:val="22"/>
        </w:numPr>
      </w:pPr>
      <w:r>
        <w:t xml:space="preserve">Supplementary </w:t>
      </w:r>
      <w:r w:rsidR="00822C45">
        <w:t>Presentation Slides</w:t>
      </w:r>
      <w:r>
        <w:t xml:space="preserve">: </w:t>
      </w:r>
      <w:r w:rsidRPr="0050714E">
        <w:t>Citizen Scientist Profiles</w:t>
      </w:r>
      <w:r w:rsidRPr="0050714E" w:rsidR="00A4282B">
        <w:t xml:space="preserve"> </w:t>
      </w:r>
      <w:r w:rsidRPr="0050714E">
        <w:t>are available to facilitate a conversation about science communication careers.</w:t>
      </w:r>
    </w:p>
    <w:p w:rsidRPr="0050714E" w:rsidR="00035AF7" w:rsidP="00035AF7" w:rsidRDefault="00604FDA" w14:paraId="40B5E381" w14:textId="71E1A8A9">
      <w:pPr>
        <w:pStyle w:val="BodyText"/>
        <w:numPr>
          <w:ilvl w:val="0"/>
          <w:numId w:val="22"/>
        </w:numPr>
      </w:pPr>
      <w:r w:rsidRPr="0050714E">
        <w:t xml:space="preserve">Students </w:t>
      </w:r>
      <w:bookmarkStart w:name="_Hlk177642825" w:id="19"/>
      <w:r w:rsidRPr="0050714E">
        <w:t>u</w:t>
      </w:r>
      <w:r w:rsidRPr="0050714E" w:rsidR="00035AF7">
        <w:t xml:space="preserve">se </w:t>
      </w:r>
      <w:hyperlink w:history="1" r:id="rId63">
        <w:r w:rsidRPr="0050714E" w:rsidR="00035AF7">
          <w:rPr>
            <w:rStyle w:val="Hyperlink"/>
          </w:rPr>
          <w:t>iNaturalist</w:t>
        </w:r>
      </w:hyperlink>
      <w:r w:rsidRPr="0050714E" w:rsidR="00E92742">
        <w:t xml:space="preserve">, </w:t>
      </w:r>
      <w:r w:rsidRPr="0050714E" w:rsidR="00822C45">
        <w:t xml:space="preserve">and the </w:t>
      </w:r>
      <w:r w:rsidRPr="0050714E" w:rsidR="00035AF7">
        <w:t>Melbourne Sea Slug Census</w:t>
      </w:r>
      <w:r w:rsidRPr="0050714E" w:rsidR="00E92742">
        <w:t xml:space="preserve"> </w:t>
      </w:r>
      <w:bookmarkEnd w:id="19"/>
      <w:r w:rsidRPr="0050714E" w:rsidR="00035AF7">
        <w:t xml:space="preserve">to answer the questions on the </w:t>
      </w:r>
      <w:r w:rsidRPr="0050714E" w:rsidR="00A4282B">
        <w:rPr>
          <w:i/>
          <w:iCs/>
        </w:rPr>
        <w:t>Sea Slug Census</w:t>
      </w:r>
      <w:r w:rsidRPr="0050714E" w:rsidR="00035AF7">
        <w:rPr>
          <w:i/>
          <w:iCs/>
        </w:rPr>
        <w:t xml:space="preserve"> worksheet</w:t>
      </w:r>
      <w:r w:rsidRPr="0050714E">
        <w:t xml:space="preserve"> [</w:t>
      </w:r>
      <w:r w:rsidRPr="0050714E" w:rsidR="00A4282B">
        <w:t>s</w:t>
      </w:r>
      <w:r w:rsidRPr="0050714E">
        <w:t>lide 13].</w:t>
      </w:r>
      <w:r w:rsidRPr="0050714E" w:rsidR="00E92742">
        <w:t xml:space="preserve"> There are multiple dates and years to choose from. Examples in the answer document are based on March 2024. </w:t>
      </w:r>
    </w:p>
    <w:p w:rsidRPr="0050714E" w:rsidR="00035AF7" w:rsidP="00035AF7" w:rsidRDefault="00734414" w14:paraId="00C7AC11" w14:textId="736B893C">
      <w:pPr>
        <w:pStyle w:val="BodyText"/>
        <w:numPr>
          <w:ilvl w:val="0"/>
          <w:numId w:val="22"/>
        </w:numPr>
      </w:pPr>
      <w:r w:rsidRPr="0050714E">
        <w:t xml:space="preserve">Students choose a nudibranch species from the </w:t>
      </w:r>
      <w:r w:rsidRPr="0050714E" w:rsidR="00604FDA">
        <w:t xml:space="preserve">Sea Slug Census and create a scientific </w:t>
      </w:r>
      <w:r w:rsidRPr="0050714E" w:rsidR="005D1CBA">
        <w:t>diagram</w:t>
      </w:r>
      <w:r w:rsidRPr="0050714E" w:rsidR="00604FDA">
        <w:t xml:space="preserve"> [</w:t>
      </w:r>
      <w:r w:rsidRPr="0050714E" w:rsidR="00A4282B">
        <w:t>s</w:t>
      </w:r>
      <w:r w:rsidRPr="0050714E" w:rsidR="00604FDA">
        <w:t>lide 14].</w:t>
      </w:r>
      <w:r w:rsidRPr="0050714E" w:rsidR="00E92742">
        <w:t xml:space="preserve"> They will highlight the anatomy of either </w:t>
      </w:r>
      <w:r w:rsidRPr="0050714E" w:rsidR="00AB3CE1">
        <w:t>sea slug</w:t>
      </w:r>
      <w:r w:rsidRPr="0050714E" w:rsidR="00822C45">
        <w:t>;</w:t>
      </w:r>
      <w:r w:rsidRPr="0050714E" w:rsidR="00E92742">
        <w:t xml:space="preserve"> Dorid (gills in a tuft on its back) or Aeolid (gills running the length of its back) </w:t>
      </w:r>
      <w:r w:rsidRPr="0050714E" w:rsidR="00A4282B">
        <w:t>[s</w:t>
      </w:r>
      <w:r w:rsidRPr="0050714E" w:rsidR="00E92742">
        <w:t xml:space="preserve">lide 8 and 14]. </w:t>
      </w:r>
    </w:p>
    <w:p w:rsidRPr="0050714E" w:rsidR="00505BD6" w:rsidP="00035AF7" w:rsidRDefault="00147FD2" w14:paraId="7B30529E" w14:textId="3069390A">
      <w:pPr>
        <w:pStyle w:val="BodyText"/>
        <w:numPr>
          <w:ilvl w:val="0"/>
          <w:numId w:val="22"/>
        </w:numPr>
      </w:pPr>
      <w:r w:rsidRPr="0050714E">
        <w:t>Photocopy</w:t>
      </w:r>
      <w:r w:rsidRPr="0050714E" w:rsidR="00734414">
        <w:t xml:space="preserve"> student diagrams so that they can add colour to match their </w:t>
      </w:r>
      <w:r w:rsidRPr="0050714E" w:rsidR="00ED58E1">
        <w:t xml:space="preserve">nudibranch </w:t>
      </w:r>
      <w:r w:rsidRPr="0050714E" w:rsidR="00734414">
        <w:t>species</w:t>
      </w:r>
      <w:r w:rsidRPr="0050714E" w:rsidR="00604FDA">
        <w:t xml:space="preserve"> [</w:t>
      </w:r>
      <w:r w:rsidRPr="0050714E" w:rsidR="00A4282B">
        <w:t>s</w:t>
      </w:r>
      <w:r w:rsidRPr="0050714E" w:rsidR="00604FDA">
        <w:t>lide 15].</w:t>
      </w:r>
    </w:p>
    <w:p w:rsidR="004048E4" w:rsidP="004048E4" w:rsidRDefault="00505BD6" w14:paraId="2E26971D" w14:textId="7B052ACA">
      <w:pPr>
        <w:pStyle w:val="BodyText"/>
        <w:numPr>
          <w:ilvl w:val="0"/>
          <w:numId w:val="22"/>
        </w:numPr>
      </w:pPr>
      <w:r w:rsidRPr="0050714E">
        <w:t xml:space="preserve">Gather the </w:t>
      </w:r>
      <w:r w:rsidRPr="0050714E" w:rsidR="00604FDA">
        <w:t xml:space="preserve">student </w:t>
      </w:r>
      <w:r w:rsidRPr="0050714E">
        <w:t>diagrams and illustrations in a binder</w:t>
      </w:r>
      <w:r>
        <w:t xml:space="preserve"> to create your own nudibranch book</w:t>
      </w:r>
      <w:r w:rsidR="00340A6A">
        <w:t xml:space="preserve"> like Kitty Turner</w:t>
      </w:r>
      <w:r>
        <w:t>.</w:t>
      </w:r>
      <w:r w:rsidR="00734414">
        <w:t xml:space="preserve"> </w:t>
      </w:r>
    </w:p>
    <w:p w:rsidR="004048E4" w:rsidP="004048E4" w:rsidRDefault="004048E4" w14:paraId="5DEA6BF0" w14:textId="03E2A28B">
      <w:pPr>
        <w:pStyle w:val="BodyText"/>
      </w:pPr>
      <w:r w:rsidRPr="006F5D0C">
        <w:rPr>
          <w:b/>
          <w:bCs/>
        </w:rPr>
        <w:t>Talking points:</w:t>
      </w:r>
      <w:r w:rsidR="006F5D0C">
        <w:t xml:space="preserve"> Diagrams are simplified so that basic anatomy is clear to see and easy to learn. Without colour, a diagram can never properly represent a nudibranch species, because they are identified using their patterns as well as their anatomy. </w:t>
      </w:r>
      <w:r w:rsidR="00604FDA">
        <w:t>Therefore,</w:t>
      </w:r>
      <w:r w:rsidR="006F5D0C">
        <w:t xml:space="preserve"> a scientific illustration is essential to convey species level information about nudibranchs. These are two different science communication tools, designed to meet different communication needs. </w:t>
      </w:r>
    </w:p>
    <w:p w:rsidRPr="0050714E" w:rsidR="00604FDA" w:rsidP="00F43B03" w:rsidRDefault="006F5D0C" w14:paraId="2D26D121" w14:textId="04ACC81E">
      <w:pPr>
        <w:pStyle w:val="BodyText"/>
      </w:pPr>
      <w:hyperlink w:history="1" r:id="rId64">
        <w:r w:rsidRPr="0024598C">
          <w:rPr>
            <w:rStyle w:val="Hyperlink"/>
          </w:rPr>
          <w:t>Kitty Turner</w:t>
        </w:r>
      </w:hyperlink>
      <w:r>
        <w:t xml:space="preserve"> is an artist who was inspired by nudibranch patterns and colours. She designed her own book to share her love of nudibranchs. Her book is a science communication </w:t>
      </w:r>
      <w:r w:rsidR="00604FDA">
        <w:t>tool</w:t>
      </w:r>
      <w:r w:rsidR="00AB3CE1">
        <w:t>, t</w:t>
      </w:r>
      <w:r w:rsidR="00822C45">
        <w:t>herefore,</w:t>
      </w:r>
      <w:r>
        <w:t xml:space="preserve"> Kitty is both </w:t>
      </w:r>
      <w:r w:rsidRPr="0050714E">
        <w:t xml:space="preserve">an artist and a citizen scientist. </w:t>
      </w:r>
    </w:p>
    <w:p w:rsidR="002B60CB" w:rsidP="00F43B03" w:rsidRDefault="002B60CB" w14:paraId="0E471DFE" w14:textId="0C60ABE2">
      <w:pPr>
        <w:pStyle w:val="BodyText"/>
      </w:pPr>
      <w:r w:rsidRPr="0050714E">
        <w:t>Please share your nudibranch illustrations with us! Email Kitty and Coastcare Victoria</w:t>
      </w:r>
      <w:r w:rsidRPr="0050714E" w:rsidR="00A0428A">
        <w:t>,</w:t>
      </w:r>
      <w:r w:rsidRPr="0050714E">
        <w:t xml:space="preserve"> or tag </w:t>
      </w:r>
      <w:r w:rsidRPr="0050714E" w:rsidR="00A0428A">
        <w:t>Coastcare Victoria</w:t>
      </w:r>
      <w:r w:rsidRPr="0050714E">
        <w:t xml:space="preserve"> online.</w:t>
      </w:r>
      <w:r>
        <w:t xml:space="preserve"> </w:t>
      </w:r>
    </w:p>
    <w:p w:rsidR="00F43B03" w:rsidP="00F43B03" w:rsidRDefault="00F43B03" w14:paraId="768F7779" w14:textId="77777777">
      <w:pPr>
        <w:pStyle w:val="BodyText"/>
      </w:pPr>
    </w:p>
    <w:p w:rsidR="00610A34" w:rsidP="00F43B03" w:rsidRDefault="00610A34" w14:paraId="5B90CFC3" w14:textId="1C236831">
      <w:pPr>
        <w:pStyle w:val="BodyText"/>
        <w:rPr>
          <w:u w:val="single"/>
        </w:rPr>
      </w:pPr>
      <w:r>
        <w:rPr>
          <w:u w:val="single"/>
        </w:rPr>
        <w:t>Worksheet answers:</w:t>
      </w:r>
    </w:p>
    <w:p w:rsidRPr="003614A7" w:rsidR="00610A34" w:rsidP="00610A34" w:rsidRDefault="00610A34" w14:paraId="13BD690A" w14:textId="108A9D48">
      <w:pPr>
        <w:spacing w:before="60" w:after="120"/>
        <w:rPr>
          <w:rFonts w:ascii="Arial" w:hAnsi="Arial" w:eastAsia="Arial" w:cs="Times New Roman"/>
          <w:color w:val="363534"/>
        </w:rPr>
      </w:pPr>
      <w:r w:rsidRPr="1B2EC96D" w:rsidR="00610A34">
        <w:rPr>
          <w:rFonts w:ascii="Arial" w:hAnsi="Arial" w:eastAsia="Arial" w:cs="Times New Roman"/>
          <w:color w:val="353434"/>
        </w:rPr>
        <w:t xml:space="preserve">Answers based on Melbourne Sea Slug Census </w:t>
      </w:r>
      <w:r w:rsidRPr="1B2EC96D" w:rsidR="13346CC3">
        <w:rPr>
          <w:rFonts w:ascii="Arial" w:hAnsi="Arial" w:eastAsia="Arial" w:cs="Times New Roman"/>
          <w:color w:val="353434"/>
        </w:rPr>
        <w:t>April 2026</w:t>
      </w:r>
      <w:r w:rsidRPr="1B2EC96D" w:rsidR="00610A34">
        <w:rPr>
          <w:rFonts w:ascii="Arial" w:hAnsi="Arial" w:eastAsia="Arial" w:cs="Times New Roman"/>
          <w:color w:val="353434"/>
        </w:rPr>
        <w:t xml:space="preserve"> </w:t>
      </w:r>
      <w:r w:rsidRPr="1B2EC96D" w:rsidR="00610A34">
        <w:rPr>
          <w:rFonts w:ascii="Arial" w:hAnsi="Arial" w:eastAsia="Arial" w:cs="Times New Roman"/>
          <w:color w:val="353434"/>
        </w:rPr>
        <w:t>project page</w:t>
      </w:r>
      <w:r w:rsidRPr="1B2EC96D" w:rsidR="00610A34">
        <w:rPr>
          <w:rFonts w:ascii="Arial" w:hAnsi="Arial" w:eastAsia="Arial" w:cs="Times New Roman"/>
          <w:color w:val="353434"/>
        </w:rPr>
        <w:t>.</w:t>
      </w:r>
      <w:r w:rsidRPr="1B2EC96D" w:rsidR="289490D3">
        <w:rPr>
          <w:rFonts w:ascii="Arial" w:hAnsi="Arial" w:eastAsia="Arial" w:cs="Times New Roman"/>
          <w:color w:val="353434"/>
        </w:rPr>
        <w:t xml:space="preserve"> (https://www.inaturalist.org/projects/melbourne-sea-slug-census-xxviii-april-2026?tab=species)</w:t>
      </w:r>
    </w:p>
    <w:p w:rsidRPr="003614A7" w:rsidR="00610A34" w:rsidP="00610A34" w:rsidRDefault="00610A34" w14:paraId="647359E8" w14:textId="77777777">
      <w:pPr>
        <w:numPr>
          <w:ilvl w:val="1"/>
          <w:numId w:val="20"/>
        </w:numPr>
        <w:spacing w:before="60" w:after="120"/>
        <w:ind w:left="426"/>
        <w:rPr>
          <w:rFonts w:ascii="Arial" w:hAnsi="Arial" w:eastAsia="Arial" w:cs="Times New Roman"/>
          <w:color w:val="00B2A9"/>
        </w:rPr>
      </w:pPr>
      <w:r w:rsidRPr="003614A7">
        <w:rPr>
          <w:rFonts w:ascii="Arial" w:hAnsi="Arial" w:eastAsia="Arial" w:cs="Times New Roman"/>
          <w:color w:val="00B2A9"/>
        </w:rPr>
        <w:t>How many citizen scientists (</w:t>
      </w:r>
      <w:r>
        <w:rPr>
          <w:rFonts w:ascii="Arial" w:hAnsi="Arial" w:eastAsia="Arial" w:cs="Times New Roman"/>
          <w:color w:val="00B2A9"/>
          <w:u w:val="single"/>
        </w:rPr>
        <w:t>OBSERVERS</w:t>
      </w:r>
      <w:r w:rsidRPr="003614A7">
        <w:rPr>
          <w:rFonts w:ascii="Arial" w:hAnsi="Arial" w:eastAsia="Arial" w:cs="Times New Roman"/>
          <w:color w:val="00B2A9"/>
        </w:rPr>
        <w:t xml:space="preserve">) helped record sea slugs? </w:t>
      </w:r>
    </w:p>
    <w:p w:rsidRPr="003614A7" w:rsidR="00610A34" w:rsidP="00610A34" w:rsidRDefault="00610A34" w14:paraId="384CF8BE" w14:textId="04241205">
      <w:pPr>
        <w:spacing w:before="60" w:after="120"/>
        <w:ind w:left="426"/>
        <w:rPr>
          <w:rFonts w:ascii="Arial" w:hAnsi="Arial" w:eastAsia="Arial" w:cs="Times New Roman"/>
        </w:rPr>
      </w:pPr>
      <w:r w:rsidRPr="66418CB1" w:rsidR="4423BE90">
        <w:rPr>
          <w:rFonts w:ascii="Arial" w:hAnsi="Arial" w:eastAsia="Arial" w:cs="Times New Roman"/>
        </w:rPr>
        <w:t>41</w:t>
      </w:r>
      <w:r w:rsidRPr="66418CB1" w:rsidR="00610A34">
        <w:rPr>
          <w:rFonts w:ascii="Arial" w:hAnsi="Arial" w:eastAsia="Arial" w:cs="Times New Roman"/>
        </w:rPr>
        <w:t xml:space="preserve"> </w:t>
      </w:r>
      <w:r w:rsidRPr="66418CB1" w:rsidR="00610A34">
        <w:rPr>
          <w:rFonts w:ascii="Arial" w:hAnsi="Arial" w:eastAsia="Arial" w:cs="Times New Roman"/>
        </w:rPr>
        <w:t>o</w:t>
      </w:r>
      <w:r w:rsidRPr="66418CB1" w:rsidR="00610A34">
        <w:rPr>
          <w:rFonts w:ascii="Arial" w:hAnsi="Arial" w:eastAsia="Arial" w:cs="Times New Roman"/>
        </w:rPr>
        <w:t>bservers</w:t>
      </w:r>
    </w:p>
    <w:p w:rsidRPr="003614A7" w:rsidR="00610A34" w:rsidP="00610A34" w:rsidRDefault="00610A34" w14:paraId="7BEF543B" w14:textId="77777777">
      <w:pPr>
        <w:numPr>
          <w:ilvl w:val="1"/>
          <w:numId w:val="20"/>
        </w:numPr>
        <w:spacing w:before="60" w:after="120"/>
        <w:ind w:left="426"/>
        <w:rPr>
          <w:rFonts w:ascii="Arial" w:hAnsi="Arial" w:eastAsia="Arial" w:cs="Times New Roman"/>
          <w:color w:val="00B2A9"/>
        </w:rPr>
      </w:pPr>
      <w:r w:rsidRPr="003614A7">
        <w:rPr>
          <w:rFonts w:ascii="Arial" w:hAnsi="Arial" w:eastAsia="Arial" w:cs="Times New Roman"/>
          <w:color w:val="00B2A9"/>
        </w:rPr>
        <w:t xml:space="preserve">How many </w:t>
      </w:r>
      <w:r>
        <w:rPr>
          <w:rFonts w:ascii="Arial" w:hAnsi="Arial" w:eastAsia="Arial" w:cs="Times New Roman"/>
          <w:color w:val="00B2A9"/>
          <w:u w:val="single"/>
        </w:rPr>
        <w:t>SPECIES</w:t>
      </w:r>
      <w:r w:rsidRPr="003614A7">
        <w:rPr>
          <w:rFonts w:ascii="Arial" w:hAnsi="Arial" w:eastAsia="Arial" w:cs="Times New Roman"/>
          <w:color w:val="00B2A9"/>
        </w:rPr>
        <w:t xml:space="preserve"> of sea slug</w:t>
      </w:r>
      <w:r>
        <w:rPr>
          <w:rFonts w:ascii="Arial" w:hAnsi="Arial" w:eastAsia="Arial" w:cs="Times New Roman"/>
          <w:color w:val="00B2A9"/>
        </w:rPr>
        <w:t>s</w:t>
      </w:r>
      <w:r w:rsidRPr="003614A7">
        <w:rPr>
          <w:rFonts w:ascii="Arial" w:hAnsi="Arial" w:eastAsia="Arial" w:cs="Times New Roman"/>
          <w:color w:val="00B2A9"/>
        </w:rPr>
        <w:t xml:space="preserve"> were recorded in this census?</w:t>
      </w:r>
    </w:p>
    <w:p w:rsidRPr="003614A7" w:rsidR="00610A34" w:rsidP="00610A34" w:rsidRDefault="00610A34" w14:paraId="277F5904" w14:textId="69394030">
      <w:pPr>
        <w:spacing w:before="60" w:after="120"/>
        <w:ind w:left="284" w:firstLine="142"/>
        <w:rPr>
          <w:rFonts w:ascii="Arial" w:hAnsi="Arial" w:eastAsia="Arial" w:cs="Times New Roman"/>
        </w:rPr>
      </w:pPr>
      <w:r w:rsidRPr="66418CB1" w:rsidR="3D5DC3C3">
        <w:rPr>
          <w:rFonts w:ascii="Arial" w:hAnsi="Arial" w:eastAsia="Arial" w:cs="Times New Roman"/>
        </w:rPr>
        <w:t>64</w:t>
      </w:r>
      <w:r w:rsidRPr="66418CB1" w:rsidR="00610A34">
        <w:rPr>
          <w:rFonts w:ascii="Arial" w:hAnsi="Arial" w:eastAsia="Arial" w:cs="Times New Roman"/>
        </w:rPr>
        <w:t xml:space="preserve"> </w:t>
      </w:r>
      <w:r w:rsidRPr="66418CB1" w:rsidR="00610A34">
        <w:rPr>
          <w:rFonts w:ascii="Arial" w:hAnsi="Arial" w:eastAsia="Arial" w:cs="Times New Roman"/>
        </w:rPr>
        <w:t>s</w:t>
      </w:r>
      <w:r w:rsidRPr="66418CB1" w:rsidR="00610A34">
        <w:rPr>
          <w:rFonts w:ascii="Arial" w:hAnsi="Arial" w:eastAsia="Arial" w:cs="Times New Roman"/>
        </w:rPr>
        <w:t>pecies</w:t>
      </w:r>
    </w:p>
    <w:p w:rsidRPr="003614A7" w:rsidR="00610A34" w:rsidP="00610A34" w:rsidRDefault="00610A34" w14:paraId="5B86B269" w14:textId="77777777">
      <w:pPr>
        <w:numPr>
          <w:ilvl w:val="1"/>
          <w:numId w:val="20"/>
        </w:numPr>
        <w:spacing w:before="60" w:after="120"/>
        <w:ind w:left="426"/>
        <w:rPr>
          <w:rFonts w:ascii="Arial" w:hAnsi="Arial" w:eastAsia="Arial" w:cs="Times New Roman"/>
          <w:color w:val="00B2A9"/>
        </w:rPr>
      </w:pPr>
      <w:r w:rsidRPr="003614A7">
        <w:rPr>
          <w:rFonts w:ascii="Arial" w:hAnsi="Arial" w:eastAsia="Arial" w:cs="Times New Roman"/>
          <w:color w:val="00B2A9"/>
        </w:rPr>
        <w:t xml:space="preserve">How many </w:t>
      </w:r>
      <w:r>
        <w:rPr>
          <w:rFonts w:ascii="Arial" w:hAnsi="Arial" w:eastAsia="Arial" w:cs="Times New Roman"/>
          <w:color w:val="00B2A9"/>
          <w:u w:val="single"/>
        </w:rPr>
        <w:t>OBSERVATIONS</w:t>
      </w:r>
      <w:r w:rsidRPr="003614A7">
        <w:rPr>
          <w:rFonts w:ascii="Arial" w:hAnsi="Arial" w:eastAsia="Arial" w:cs="Times New Roman"/>
          <w:color w:val="00B2A9"/>
        </w:rPr>
        <w:t xml:space="preserve"> (sightings of sea slugs) were recorded in this census? </w:t>
      </w:r>
    </w:p>
    <w:p w:rsidRPr="003614A7" w:rsidR="00610A34" w:rsidP="00610A34" w:rsidRDefault="00610A34" w14:paraId="59775CAE" w14:textId="0D303B49">
      <w:pPr>
        <w:ind w:left="426"/>
        <w:rPr>
          <w:rFonts w:ascii="Arial" w:hAnsi="Arial" w:eastAsia="Arial"/>
          <w:color w:val="363534"/>
        </w:rPr>
      </w:pPr>
      <w:r w:rsidRPr="66418CB1" w:rsidR="29A7A314">
        <w:rPr>
          <w:rFonts w:ascii="Arial" w:hAnsi="Arial" w:eastAsia="Arial"/>
          <w:color w:val="363534" w:themeColor="text1" w:themeTint="FF" w:themeShade="FF"/>
        </w:rPr>
        <w:t>255</w:t>
      </w:r>
      <w:r w:rsidRPr="66418CB1" w:rsidR="00610A34">
        <w:rPr>
          <w:rFonts w:ascii="Arial" w:hAnsi="Arial" w:eastAsia="Arial"/>
          <w:color w:val="363534" w:themeColor="text1" w:themeTint="FF" w:themeShade="FF"/>
        </w:rPr>
        <w:t xml:space="preserve"> </w:t>
      </w:r>
      <w:r w:rsidRPr="66418CB1" w:rsidR="00610A34">
        <w:rPr>
          <w:rFonts w:ascii="Arial" w:hAnsi="Arial" w:eastAsia="Arial"/>
          <w:color w:val="363534" w:themeColor="text1" w:themeTint="FF" w:themeShade="FF"/>
        </w:rPr>
        <w:t>o</w:t>
      </w:r>
      <w:r w:rsidRPr="66418CB1" w:rsidR="00610A34">
        <w:rPr>
          <w:rFonts w:ascii="Arial" w:hAnsi="Arial" w:eastAsia="Arial"/>
          <w:color w:val="363534" w:themeColor="text1" w:themeTint="FF" w:themeShade="FF"/>
        </w:rPr>
        <w:t>bservations</w:t>
      </w:r>
    </w:p>
    <w:p w:rsidRPr="00684C83" w:rsidR="00610A34" w:rsidP="00610A34" w:rsidRDefault="00610A34" w14:paraId="532B66B0" w14:textId="77777777">
      <w:pPr>
        <w:numPr>
          <w:ilvl w:val="1"/>
          <w:numId w:val="20"/>
        </w:numPr>
        <w:spacing w:before="60" w:after="120"/>
        <w:ind w:left="426"/>
        <w:rPr>
          <w:rFonts w:ascii="Arial" w:hAnsi="Arial" w:eastAsia="Arial" w:cs="Times New Roman"/>
          <w:color w:val="00B2A9"/>
        </w:rPr>
      </w:pPr>
      <w:r w:rsidRPr="003614A7">
        <w:rPr>
          <w:rFonts w:ascii="Arial" w:hAnsi="Arial" w:eastAsia="Arial" w:cs="Times New Roman"/>
          <w:color w:val="00B2A9"/>
        </w:rPr>
        <w:t xml:space="preserve">Why are those two numbers different? </w:t>
      </w:r>
    </w:p>
    <w:p w:rsidR="00610A34" w:rsidP="00610A34" w:rsidRDefault="00610A34" w14:paraId="430F41DB" w14:textId="77777777">
      <w:pPr>
        <w:ind w:left="426"/>
        <w:rPr>
          <w:rFonts w:ascii="Arial" w:hAnsi="Arial" w:eastAsia="Arial"/>
          <w:color w:val="363534"/>
        </w:rPr>
      </w:pPr>
      <w:r w:rsidRPr="003614A7">
        <w:rPr>
          <w:rFonts w:ascii="Arial" w:hAnsi="Arial" w:eastAsia="Arial"/>
          <w:color w:val="363534"/>
        </w:rPr>
        <w:t xml:space="preserve">Common species are observed many times. The number of observations is the sum of all of the times each species is seen, so it is higher than the number of species. </w:t>
      </w:r>
    </w:p>
    <w:p w:rsidRPr="003614A7" w:rsidR="00610A34" w:rsidP="00610A34" w:rsidRDefault="00610A34" w14:paraId="3B5E592F" w14:textId="77777777">
      <w:pPr>
        <w:ind w:left="426"/>
        <w:rPr>
          <w:rFonts w:ascii="Arial" w:hAnsi="Arial" w:eastAsia="Arial"/>
          <w:color w:val="363534"/>
        </w:rPr>
      </w:pPr>
    </w:p>
    <w:p w:rsidRPr="00684C83" w:rsidR="00610A34" w:rsidP="00610A34" w:rsidRDefault="00610A34" w14:paraId="2D9025C2" w14:textId="77777777">
      <w:pPr>
        <w:spacing w:before="60" w:after="120"/>
        <w:rPr>
          <w:rFonts w:ascii="Arial" w:hAnsi="Arial" w:eastAsia="Arial" w:cs="Times New Roman"/>
          <w:color w:val="00B2A9"/>
        </w:rPr>
      </w:pPr>
      <w:r>
        <w:rPr>
          <w:rFonts w:ascii="Arial" w:hAnsi="Arial" w:eastAsia="Arial" w:cs="Times New Roman"/>
          <w:color w:val="00B2A9"/>
        </w:rPr>
        <w:t xml:space="preserve">Click into </w:t>
      </w:r>
      <w:r>
        <w:rPr>
          <w:rFonts w:ascii="Arial" w:hAnsi="Arial" w:eastAsia="Arial" w:cs="Times New Roman"/>
          <w:color w:val="00B2A9"/>
          <w:u w:val="single"/>
        </w:rPr>
        <w:t>SPECIES</w:t>
      </w:r>
      <w:r>
        <w:rPr>
          <w:rFonts w:ascii="Arial" w:hAnsi="Arial" w:eastAsia="Arial" w:cs="Times New Roman"/>
          <w:color w:val="00B2A9"/>
        </w:rPr>
        <w:t xml:space="preserve"> tab to answer the following questions:</w:t>
      </w:r>
    </w:p>
    <w:p w:rsidRPr="003614A7" w:rsidR="00610A34" w:rsidP="00610A34" w:rsidRDefault="00610A34" w14:paraId="0E055A79" w14:textId="77777777">
      <w:pPr>
        <w:numPr>
          <w:ilvl w:val="1"/>
          <w:numId w:val="20"/>
        </w:numPr>
        <w:spacing w:before="60" w:after="120"/>
        <w:ind w:left="426"/>
        <w:rPr>
          <w:rFonts w:ascii="Arial" w:hAnsi="Arial" w:eastAsia="Arial" w:cs="Times New Roman"/>
          <w:color w:val="00B2A9"/>
        </w:rPr>
      </w:pPr>
      <w:r w:rsidRPr="003614A7">
        <w:rPr>
          <w:rFonts w:ascii="Arial" w:hAnsi="Arial" w:eastAsia="Arial" w:cs="Times New Roman"/>
          <w:color w:val="00B2A9"/>
        </w:rPr>
        <w:t>What was the most commonly observed sea slug around Victoria?</w:t>
      </w:r>
    </w:p>
    <w:p w:rsidRPr="003614A7" w:rsidR="00610A34" w:rsidP="00610A34" w:rsidRDefault="00610A34" w14:paraId="7E6C8302" w14:textId="77777777">
      <w:pPr>
        <w:spacing w:before="60" w:after="120"/>
        <w:ind w:left="426"/>
        <w:rPr>
          <w:rFonts w:ascii="Arial" w:hAnsi="Arial" w:eastAsia="Arial" w:cs="Times New Roman"/>
          <w:color w:val="00B2A9"/>
        </w:rPr>
      </w:pPr>
      <w:r w:rsidRPr="003614A7">
        <w:rPr>
          <w:rFonts w:ascii="Arial" w:hAnsi="Arial" w:eastAsia="Arial" w:cs="Times New Roman"/>
          <w:color w:val="00B2A9"/>
        </w:rPr>
        <w:t>Record the common name and the scientific name</w:t>
      </w:r>
      <w:r>
        <w:rPr>
          <w:rFonts w:ascii="Arial" w:hAnsi="Arial" w:eastAsia="Arial" w:cs="Times New Roman"/>
          <w:color w:val="00B2A9"/>
        </w:rPr>
        <w:t>.</w:t>
      </w:r>
    </w:p>
    <w:p w:rsidRPr="003614A7" w:rsidR="00610A34" w:rsidP="00610A34" w:rsidRDefault="00610A34" w14:paraId="23EAE6A1" w14:textId="77777777">
      <w:pPr>
        <w:ind w:left="426"/>
        <w:rPr>
          <w:rFonts w:ascii="Arial" w:hAnsi="Arial" w:eastAsia="Arial"/>
          <w:color w:val="363534"/>
        </w:rPr>
      </w:pPr>
      <w:r w:rsidRPr="003614A7">
        <w:rPr>
          <w:rFonts w:ascii="Arial" w:hAnsi="Arial" w:eastAsia="Arial"/>
          <w:color w:val="363534"/>
        </w:rPr>
        <w:t>Short</w:t>
      </w:r>
      <w:r>
        <w:rPr>
          <w:rFonts w:ascii="Arial" w:hAnsi="Arial" w:eastAsia="Arial"/>
          <w:color w:val="363534"/>
        </w:rPr>
        <w:t>-t</w:t>
      </w:r>
      <w:r w:rsidRPr="003614A7">
        <w:rPr>
          <w:rFonts w:ascii="Arial" w:hAnsi="Arial" w:eastAsia="Arial"/>
          <w:color w:val="363534"/>
        </w:rPr>
        <w:t xml:space="preserve">ailed </w:t>
      </w:r>
      <w:proofErr w:type="spellStart"/>
      <w:r w:rsidRPr="003614A7">
        <w:rPr>
          <w:rFonts w:ascii="Arial" w:hAnsi="Arial" w:eastAsia="Arial"/>
          <w:color w:val="363534"/>
        </w:rPr>
        <w:t>Ceratosoma</w:t>
      </w:r>
      <w:proofErr w:type="spellEnd"/>
      <w:r w:rsidRPr="003614A7">
        <w:rPr>
          <w:rFonts w:ascii="Arial" w:hAnsi="Arial" w:eastAsia="Arial"/>
          <w:color w:val="363534"/>
        </w:rPr>
        <w:t xml:space="preserve">, </w:t>
      </w:r>
      <w:proofErr w:type="spellStart"/>
      <w:r w:rsidRPr="003614A7">
        <w:rPr>
          <w:rFonts w:ascii="Arial" w:hAnsi="Arial" w:eastAsia="Arial"/>
          <w:i/>
          <w:iCs/>
          <w:color w:val="363534"/>
        </w:rPr>
        <w:t>Ceratosoma</w:t>
      </w:r>
      <w:proofErr w:type="spellEnd"/>
      <w:r w:rsidRPr="003614A7">
        <w:rPr>
          <w:rFonts w:ascii="Arial" w:hAnsi="Arial" w:eastAsia="Arial"/>
          <w:i/>
          <w:iCs/>
          <w:color w:val="363534"/>
        </w:rPr>
        <w:t xml:space="preserve"> </w:t>
      </w:r>
      <w:proofErr w:type="spellStart"/>
      <w:r w:rsidRPr="003614A7">
        <w:rPr>
          <w:rFonts w:ascii="Arial" w:hAnsi="Arial" w:eastAsia="Arial"/>
          <w:i/>
          <w:iCs/>
          <w:color w:val="363534"/>
        </w:rPr>
        <w:t>brevicaudatum</w:t>
      </w:r>
      <w:proofErr w:type="spellEnd"/>
    </w:p>
    <w:p w:rsidRPr="003614A7" w:rsidR="00610A34" w:rsidP="00610A34" w:rsidRDefault="00610A34" w14:paraId="059E6E8E" w14:textId="77777777">
      <w:pPr>
        <w:numPr>
          <w:ilvl w:val="1"/>
          <w:numId w:val="20"/>
        </w:numPr>
        <w:spacing w:before="60" w:after="120"/>
        <w:ind w:left="426"/>
        <w:rPr>
          <w:rFonts w:ascii="Arial" w:hAnsi="Arial" w:eastAsia="Arial" w:cs="Times New Roman"/>
          <w:color w:val="00B2A9"/>
        </w:rPr>
      </w:pPr>
      <w:r w:rsidRPr="003614A7">
        <w:rPr>
          <w:rFonts w:ascii="Arial" w:hAnsi="Arial" w:eastAsia="Arial" w:cs="Times New Roman"/>
          <w:color w:val="00B2A9"/>
        </w:rPr>
        <w:t xml:space="preserve">How many species were observed only once during the whole census? </w:t>
      </w:r>
    </w:p>
    <w:p w:rsidRPr="003614A7" w:rsidR="00610A34" w:rsidP="00610A34" w:rsidRDefault="00610A34" w14:paraId="2A03FCAD" w14:textId="30AE4FBE">
      <w:pPr>
        <w:ind w:left="426"/>
        <w:rPr>
          <w:rFonts w:ascii="Arial" w:hAnsi="Arial" w:eastAsia="Arial"/>
          <w:color w:val="363534"/>
        </w:rPr>
      </w:pPr>
      <w:r w:rsidRPr="0F599FA5" w:rsidR="00610A34">
        <w:rPr>
          <w:rFonts w:ascii="Arial" w:hAnsi="Arial" w:eastAsia="Arial"/>
          <w:color w:val="363534" w:themeColor="text1" w:themeTint="FF" w:themeShade="FF"/>
        </w:rPr>
        <w:t>2</w:t>
      </w:r>
      <w:r w:rsidRPr="0F599FA5" w:rsidR="3AE29EBA">
        <w:rPr>
          <w:rFonts w:ascii="Arial" w:hAnsi="Arial" w:eastAsia="Arial"/>
          <w:color w:val="363534" w:themeColor="text1" w:themeTint="FF" w:themeShade="FF"/>
        </w:rPr>
        <w:t>7</w:t>
      </w:r>
      <w:r w:rsidRPr="0F599FA5" w:rsidR="00610A34">
        <w:rPr>
          <w:rFonts w:ascii="Arial" w:hAnsi="Arial" w:eastAsia="Arial"/>
          <w:color w:val="363534" w:themeColor="text1" w:themeTint="FF" w:themeShade="FF"/>
        </w:rPr>
        <w:t xml:space="preserve"> </w:t>
      </w:r>
      <w:r w:rsidRPr="0F599FA5" w:rsidR="00610A34">
        <w:rPr>
          <w:rFonts w:ascii="Arial" w:hAnsi="Arial" w:eastAsia="Arial"/>
          <w:color w:val="363534" w:themeColor="text1" w:themeTint="FF" w:themeShade="FF"/>
        </w:rPr>
        <w:t xml:space="preserve">species were </w:t>
      </w:r>
      <w:r w:rsidRPr="0F599FA5" w:rsidR="00610A34">
        <w:rPr>
          <w:rFonts w:ascii="Arial" w:hAnsi="Arial" w:eastAsia="Arial"/>
          <w:color w:val="363534" w:themeColor="text1" w:themeTint="FF" w:themeShade="FF"/>
        </w:rPr>
        <w:t>observed</w:t>
      </w:r>
      <w:r w:rsidRPr="0F599FA5" w:rsidR="00610A34">
        <w:rPr>
          <w:rFonts w:ascii="Arial" w:hAnsi="Arial" w:eastAsia="Arial"/>
          <w:color w:val="363534" w:themeColor="text1" w:themeTint="FF" w:themeShade="FF"/>
        </w:rPr>
        <w:t xml:space="preserve"> only once</w:t>
      </w:r>
    </w:p>
    <w:p w:rsidRPr="003614A7" w:rsidR="00610A34" w:rsidP="00610A34" w:rsidRDefault="00610A34" w14:paraId="76015070" w14:textId="77777777">
      <w:pPr>
        <w:numPr>
          <w:ilvl w:val="1"/>
          <w:numId w:val="20"/>
        </w:numPr>
        <w:spacing w:before="60" w:after="120"/>
        <w:ind w:left="426"/>
        <w:rPr>
          <w:rFonts w:ascii="Arial" w:hAnsi="Arial" w:eastAsia="Arial" w:cs="Times New Roman"/>
          <w:color w:val="00B2A9"/>
        </w:rPr>
      </w:pPr>
      <w:r>
        <w:rPr>
          <w:rFonts w:ascii="Arial" w:hAnsi="Arial" w:eastAsia="Arial" w:cs="Times New Roman"/>
          <w:color w:val="00B2A9"/>
        </w:rPr>
        <w:t>In the introduction slides we saw that t</w:t>
      </w:r>
      <w:r w:rsidRPr="003614A7">
        <w:rPr>
          <w:rFonts w:ascii="Arial" w:hAnsi="Arial" w:eastAsia="Arial" w:cs="Times New Roman"/>
          <w:color w:val="00B2A9"/>
        </w:rPr>
        <w:t>here are two main groups of sea slugs, Dorid and Aeoli</w:t>
      </w:r>
      <w:r>
        <w:rPr>
          <w:rFonts w:ascii="Arial" w:hAnsi="Arial" w:eastAsia="Arial" w:cs="Times New Roman"/>
          <w:color w:val="00B2A9"/>
        </w:rPr>
        <w:t>d. W</w:t>
      </w:r>
      <w:r w:rsidRPr="003614A7">
        <w:rPr>
          <w:rFonts w:ascii="Arial" w:hAnsi="Arial" w:eastAsia="Arial" w:cs="Times New Roman"/>
          <w:color w:val="00B2A9"/>
        </w:rPr>
        <w:t xml:space="preserve">hich group does the most common </w:t>
      </w:r>
      <w:r>
        <w:rPr>
          <w:rFonts w:ascii="Arial" w:hAnsi="Arial" w:eastAsia="Arial" w:cs="Times New Roman"/>
          <w:color w:val="00B2A9"/>
        </w:rPr>
        <w:t xml:space="preserve">Melbourne sea slug </w:t>
      </w:r>
      <w:r w:rsidRPr="003614A7">
        <w:rPr>
          <w:rFonts w:ascii="Arial" w:hAnsi="Arial" w:eastAsia="Arial" w:cs="Times New Roman"/>
          <w:color w:val="00B2A9"/>
        </w:rPr>
        <w:t xml:space="preserve">belong to? How can you tell? </w:t>
      </w:r>
    </w:p>
    <w:p w:rsidR="00610A34" w:rsidP="00610A34" w:rsidRDefault="00610A34" w14:paraId="2B77BF7E" w14:textId="77777777">
      <w:pPr>
        <w:spacing w:before="60" w:after="120"/>
        <w:ind w:left="426"/>
        <w:rPr>
          <w:rFonts w:ascii="Arial" w:hAnsi="Arial" w:eastAsia="Arial" w:cs="Times New Roman"/>
        </w:rPr>
      </w:pPr>
      <w:r w:rsidRPr="003614A7">
        <w:rPr>
          <w:rFonts w:ascii="Arial" w:hAnsi="Arial" w:eastAsia="Arial" w:cs="Times New Roman"/>
        </w:rPr>
        <w:t xml:space="preserve">Dorid. The </w:t>
      </w:r>
      <w:r>
        <w:rPr>
          <w:rFonts w:ascii="Arial" w:hAnsi="Arial" w:eastAsia="Arial" w:cs="Times New Roman"/>
        </w:rPr>
        <w:t>S</w:t>
      </w:r>
      <w:r w:rsidRPr="003614A7">
        <w:rPr>
          <w:rFonts w:ascii="Arial" w:hAnsi="Arial" w:eastAsia="Arial" w:cs="Times New Roman"/>
        </w:rPr>
        <w:t>hort</w:t>
      </w:r>
      <w:r>
        <w:rPr>
          <w:rFonts w:ascii="Arial" w:hAnsi="Arial" w:eastAsia="Arial" w:cs="Times New Roman"/>
        </w:rPr>
        <w:t>-</w:t>
      </w:r>
      <w:r w:rsidRPr="003614A7">
        <w:rPr>
          <w:rFonts w:ascii="Arial" w:hAnsi="Arial" w:eastAsia="Arial" w:cs="Times New Roman"/>
        </w:rPr>
        <w:t xml:space="preserve">tailed </w:t>
      </w:r>
      <w:proofErr w:type="spellStart"/>
      <w:r>
        <w:rPr>
          <w:rFonts w:ascii="Arial" w:hAnsi="Arial" w:eastAsia="Arial" w:cs="Times New Roman"/>
        </w:rPr>
        <w:t>C</w:t>
      </w:r>
      <w:r w:rsidRPr="003614A7">
        <w:rPr>
          <w:rFonts w:ascii="Arial" w:hAnsi="Arial" w:eastAsia="Arial" w:cs="Times New Roman"/>
        </w:rPr>
        <w:t>eratosoma</w:t>
      </w:r>
      <w:proofErr w:type="spellEnd"/>
      <w:r w:rsidRPr="003614A7">
        <w:rPr>
          <w:rFonts w:ascii="Arial" w:hAnsi="Arial" w:eastAsia="Arial" w:cs="Times New Roman"/>
        </w:rPr>
        <w:t xml:space="preserve"> has gills in a tuft </w:t>
      </w:r>
      <w:r>
        <w:rPr>
          <w:rFonts w:ascii="Arial" w:hAnsi="Arial" w:eastAsia="Arial" w:cs="Times New Roman"/>
        </w:rPr>
        <w:t xml:space="preserve">on its back, </w:t>
      </w:r>
      <w:r w:rsidRPr="003614A7">
        <w:rPr>
          <w:rFonts w:ascii="Arial" w:hAnsi="Arial" w:eastAsia="Arial" w:cs="Times New Roman"/>
        </w:rPr>
        <w:t xml:space="preserve">and not as </w:t>
      </w:r>
      <w:r>
        <w:rPr>
          <w:rFonts w:ascii="Arial" w:hAnsi="Arial" w:eastAsia="Arial" w:cs="Times New Roman"/>
        </w:rPr>
        <w:t xml:space="preserve">row </w:t>
      </w:r>
      <w:r w:rsidRPr="003614A7">
        <w:rPr>
          <w:rFonts w:ascii="Arial" w:hAnsi="Arial" w:eastAsia="Arial" w:cs="Times New Roman"/>
        </w:rPr>
        <w:t>along its back</w:t>
      </w:r>
      <w:r>
        <w:rPr>
          <w:rFonts w:ascii="Arial" w:hAnsi="Arial" w:eastAsia="Arial" w:cs="Times New Roman"/>
        </w:rPr>
        <w:t xml:space="preserve"> (cerata)</w:t>
      </w:r>
      <w:r w:rsidRPr="003614A7">
        <w:rPr>
          <w:rFonts w:ascii="Arial" w:hAnsi="Arial" w:eastAsia="Arial" w:cs="Times New Roman"/>
        </w:rPr>
        <w:t xml:space="preserve">. </w:t>
      </w:r>
    </w:p>
    <w:p w:rsidRPr="00610A34" w:rsidR="00610A34" w:rsidP="00F43B03" w:rsidRDefault="00610A34" w14:paraId="435BC580" w14:textId="77777777">
      <w:pPr>
        <w:pStyle w:val="BodyText"/>
        <w:rPr>
          <w:u w:val="single"/>
        </w:rPr>
      </w:pPr>
    </w:p>
    <w:p w:rsidR="00F43B03" w:rsidP="00F43B03" w:rsidRDefault="00F43B03" w14:paraId="41BDE8B9" w14:textId="77777777">
      <w:pPr>
        <w:pStyle w:val="BodyText"/>
      </w:pPr>
    </w:p>
    <w:p w:rsidRPr="0050714E" w:rsidR="004A47A8" w:rsidP="005076A4" w:rsidRDefault="004D2FB3" w14:paraId="7AE10253" w14:textId="7CCAD7B9">
      <w:pPr>
        <w:pStyle w:val="Heading2"/>
      </w:pPr>
      <w:bookmarkStart w:name="_Toc216272084" w:id="20"/>
      <w:r>
        <w:t>Activity</w:t>
      </w:r>
      <w:r w:rsidR="000759FD">
        <w:t xml:space="preserve"> 3</w:t>
      </w:r>
      <w:r>
        <w:t xml:space="preserve">: </w:t>
      </w:r>
      <w:r w:rsidRPr="0050714E" w:rsidR="003553B8">
        <w:t xml:space="preserve">Scientific </w:t>
      </w:r>
      <w:r w:rsidRPr="0050714E" w:rsidR="00416BEA">
        <w:t>s</w:t>
      </w:r>
      <w:r w:rsidRPr="0050714E" w:rsidR="003553B8">
        <w:t>ampling</w:t>
      </w:r>
      <w:r w:rsidRPr="0050714E" w:rsidR="00322BE3">
        <w:t xml:space="preserve"> -</w:t>
      </w:r>
      <w:r w:rsidRPr="0050714E" w:rsidR="003553B8">
        <w:t xml:space="preserve"> </w:t>
      </w:r>
      <w:r w:rsidRPr="0050714E" w:rsidR="00416BEA">
        <w:t>s</w:t>
      </w:r>
      <w:r w:rsidRPr="0050714E" w:rsidR="006F5D0C">
        <w:t>urvey</w:t>
      </w:r>
      <w:bookmarkEnd w:id="20"/>
    </w:p>
    <w:p w:rsidRPr="0050714E" w:rsidR="001C71FB" w:rsidP="00125B23" w:rsidRDefault="001C71FB" w14:paraId="08AD698E" w14:textId="60B947E0">
      <w:pPr>
        <w:pStyle w:val="NormalWeb"/>
        <w:spacing w:line="240" w:lineRule="auto"/>
        <w:textAlignment w:val="baseline"/>
        <w:rPr>
          <w:b/>
          <w:bCs/>
          <w:color w:val="auto"/>
        </w:rPr>
      </w:pPr>
      <w:r w:rsidRPr="0050714E">
        <w:rPr>
          <w:b/>
          <w:bCs/>
          <w:color w:val="auto"/>
        </w:rPr>
        <w:t xml:space="preserve">This activity enables students to practice scientific data collection and population estimates by sampling species in a simulated rockpool environment. They learn how to use quadrats to count a subset of organisms, apply random sampling to reduce bias, and calculate estimates for total populations. Students also interpret variations in their results, understanding how species distribution and abundance affect accuracy. Through this task, they develop skills in observation, data analysis, and critical thinking, while appreciating the role of citizen science in supporting real-world biodiversity research. </w:t>
      </w:r>
    </w:p>
    <w:p w:rsidRPr="0050714E" w:rsidR="00125B23" w:rsidP="00125B23" w:rsidRDefault="00125B23" w14:paraId="4386794F" w14:textId="77777777">
      <w:pPr>
        <w:pStyle w:val="NormalWeb"/>
        <w:spacing w:line="240" w:lineRule="auto"/>
        <w:textAlignment w:val="baseline"/>
        <w:rPr>
          <w:rFonts w:ascii="Arial" w:hAnsi="Arial" w:cs="Arial"/>
          <w:color w:val="000000"/>
          <w:szCs w:val="20"/>
        </w:rPr>
      </w:pPr>
    </w:p>
    <w:p w:rsidRPr="0050714E" w:rsidR="00C54124" w:rsidP="00C54124" w:rsidRDefault="00B52A28" w14:paraId="326CE75F" w14:textId="26CDBEA0">
      <w:pPr>
        <w:pStyle w:val="BodyText"/>
      </w:pPr>
      <w:r w:rsidRPr="0050714E">
        <w:t>Bio</w:t>
      </w:r>
      <w:r w:rsidRPr="0050714E" w:rsidR="00125B23">
        <w:t>B</w:t>
      </w:r>
      <w:r w:rsidRPr="0050714E">
        <w:t xml:space="preserve">litz is a citizen </w:t>
      </w:r>
      <w:r w:rsidRPr="0050714E" w:rsidR="00151D4B">
        <w:t>s</w:t>
      </w:r>
      <w:r w:rsidRPr="0050714E">
        <w:t>cience program facilitated by the iNaturalist website. Assisted by AI image recognition, anyone can help to count biodiversity by taking photos of species and adding them to the Bio</w:t>
      </w:r>
      <w:r w:rsidRPr="0050714E" w:rsidR="00125B23">
        <w:t>B</w:t>
      </w:r>
      <w:r w:rsidRPr="0050714E">
        <w:t xml:space="preserve">litz project page. Biodiversity surveys help scientists and land managers understand how many of which species are present in an </w:t>
      </w:r>
      <w:r w:rsidRPr="0050714E" w:rsidR="00151D4B">
        <w:t>ecosystem</w:t>
      </w:r>
      <w:r w:rsidRPr="0050714E">
        <w:t xml:space="preserve">. Community composition says a lot about the </w:t>
      </w:r>
      <w:r w:rsidRPr="0050714E" w:rsidR="003E118B">
        <w:t xml:space="preserve">health </w:t>
      </w:r>
      <w:r w:rsidRPr="0050714E">
        <w:t>of an ecosystem</w:t>
      </w:r>
      <w:r w:rsidRPr="0050714E" w:rsidR="00151D4B">
        <w:t xml:space="preserve"> [</w:t>
      </w:r>
      <w:r w:rsidRPr="0050714E" w:rsidR="00661ADE">
        <w:t>s</w:t>
      </w:r>
      <w:r w:rsidRPr="0050714E" w:rsidR="00151D4B">
        <w:t>lide 16].</w:t>
      </w:r>
    </w:p>
    <w:p w:rsidR="00F57DBC" w:rsidP="006F5D0C" w:rsidRDefault="00C54124" w14:paraId="0BE5CD46" w14:textId="09D21727">
      <w:pPr>
        <w:pStyle w:val="BodyText"/>
      </w:pPr>
      <w:r w:rsidRPr="0050714E">
        <w:t xml:space="preserve">On the rockpool print out, your students will be counting five common intertidal species. Use </w:t>
      </w:r>
      <w:r w:rsidRPr="0050714E" w:rsidR="00661ADE">
        <w:t>s</w:t>
      </w:r>
      <w:r w:rsidRPr="0050714E">
        <w:t>lide 17 to learn about these species as a class. Knowing the expected species abundance will assist students to interpret their survey data.</w:t>
      </w:r>
      <w:r>
        <w:t xml:space="preserve"> </w:t>
      </w:r>
    </w:p>
    <w:p w:rsidR="0078459F" w:rsidP="004D2FB3" w:rsidRDefault="0078459F" w14:paraId="5E456C00" w14:textId="77777777">
      <w:pPr>
        <w:rPr>
          <w:rFonts w:cstheme="minorHAnsi"/>
          <w:color w:val="A6A6A6" w:themeColor="background1" w:themeShade="A6"/>
        </w:rPr>
      </w:pPr>
    </w:p>
    <w:p w:rsidRPr="008B5B5F" w:rsidR="00151D4B" w:rsidP="004D2FB3" w:rsidRDefault="008B5B5F" w14:paraId="09CEA38D" w14:textId="35196D43">
      <w:pPr>
        <w:rPr>
          <w:rFonts w:cs="Times New Roman"/>
          <w:b/>
          <w:bCs/>
          <w:lang w:eastAsia="en-US"/>
        </w:rPr>
      </w:pPr>
      <w:r w:rsidRPr="008B5B5F">
        <w:rPr>
          <w:rFonts w:cs="Times New Roman"/>
          <w:b/>
          <w:bCs/>
          <w:lang w:eastAsia="en-US"/>
        </w:rPr>
        <w:t xml:space="preserve">This is what the student worksheet looks like, with answers included. </w:t>
      </w:r>
    </w:p>
    <w:p w:rsidRPr="00CF6392" w:rsidR="00CF6392" w:rsidP="00CF6392" w:rsidRDefault="00CF6392" w14:paraId="0C992A9B" w14:textId="77777777">
      <w:pPr>
        <w:spacing w:before="60" w:after="120"/>
        <w:rPr>
          <w:rFonts w:ascii="Arial" w:hAnsi="Arial" w:cs="Times New Roman"/>
          <w:color w:val="00B2A9"/>
          <w:lang w:eastAsia="en-US"/>
        </w:rPr>
      </w:pPr>
      <w:r w:rsidRPr="00CF6392">
        <w:rPr>
          <w:rFonts w:ascii="Arial" w:hAnsi="Arial" w:cs="Times New Roman"/>
          <w:b/>
          <w:bCs/>
          <w:color w:val="00B2A9"/>
          <w:lang w:eastAsia="en-US"/>
        </w:rPr>
        <w:t>STEP 1</w:t>
      </w:r>
      <w:r w:rsidRPr="00CF6392">
        <w:rPr>
          <w:rFonts w:ascii="Arial" w:hAnsi="Arial" w:cs="Times New Roman"/>
          <w:color w:val="00B2A9"/>
          <w:lang w:eastAsia="en-US"/>
        </w:rPr>
        <w:t xml:space="preserve">: Count every species you can see on the rockpool print out and enter the data into the TOTAL COUNT row in your RESULTS table. </w:t>
      </w:r>
    </w:p>
    <w:p w:rsidRPr="00CF6392" w:rsidR="00CF6392" w:rsidP="00CF6392" w:rsidRDefault="00CF6392" w14:paraId="6B043793" w14:textId="77777777">
      <w:pPr>
        <w:spacing w:before="60" w:after="120"/>
        <w:rPr>
          <w:rFonts w:ascii="Arial" w:hAnsi="Arial" w:cs="Times New Roman"/>
          <w:color w:val="00B2A9"/>
          <w:lang w:eastAsia="en-US"/>
        </w:rPr>
      </w:pPr>
      <w:r w:rsidRPr="00CF6392">
        <w:rPr>
          <w:rFonts w:ascii="Arial" w:hAnsi="Arial" w:cs="Times New Roman"/>
          <w:i/>
          <w:iCs/>
          <w:color w:val="00B2A9"/>
          <w:lang w:eastAsia="en-US"/>
        </w:rPr>
        <w:t>Neptune’s necklace seaweed has been counted for you. It is recorded as the number of 25cm x 25cm grid squares the seaweed covers on your rockpool print out.</w:t>
      </w:r>
      <w:r w:rsidRPr="00CF6392">
        <w:rPr>
          <w:rFonts w:ascii="Arial" w:hAnsi="Arial" w:cs="Times New Roman"/>
          <w:color w:val="00B2A9"/>
          <w:lang w:eastAsia="en-US"/>
        </w:rPr>
        <w:t xml:space="preserve"> </w:t>
      </w:r>
    </w:p>
    <w:p w:rsidRPr="00CF6392" w:rsidR="00CF6392" w:rsidP="00CF6392" w:rsidRDefault="00CF6392" w14:paraId="79924CC2" w14:textId="5BA03850">
      <w:pPr>
        <w:spacing w:before="60" w:after="120"/>
        <w:rPr>
          <w:rFonts w:ascii="Arial" w:hAnsi="Arial" w:cs="Times New Roman"/>
          <w:color w:val="363534"/>
          <w:lang w:eastAsia="en-US"/>
        </w:rPr>
      </w:pPr>
      <w:r w:rsidRPr="00CF6392">
        <w:rPr>
          <w:rFonts w:ascii="Arial" w:hAnsi="Arial" w:cs="Times New Roman"/>
          <w:color w:val="363534"/>
          <w:lang w:eastAsia="en-US"/>
        </w:rPr>
        <w:t xml:space="preserve">It would be very hard to count every species on a real life rockpool platform. Instead, scientists count a subset of the rockpool area (called a survey) and then multiply their answer to estimate the total number of species. A 1m x 1m survey square called a quadrat, is used to count the subset. </w:t>
      </w:r>
    </w:p>
    <w:p w:rsidR="00F43B03" w:rsidP="00CF6392" w:rsidRDefault="00CF6392" w14:paraId="528D00F2" w14:textId="053CCA5E">
      <w:pPr>
        <w:pStyle w:val="BodyText"/>
        <w:rPr>
          <w:i/>
          <w:iCs/>
        </w:rPr>
      </w:pPr>
      <w:r w:rsidRPr="00F43B03">
        <w:rPr>
          <w:i/>
          <w:iCs/>
        </w:rPr>
        <w:t xml:space="preserve">If we choose where to put our survey squares, we might pick the ‘best looking’ locations. This will bias the data and create inaccurate results. It is impossible not to be biased, it’s just how the human brain works. Therefore, we use an unbiased method to help us choose, which is a random number generator. </w:t>
      </w:r>
    </w:p>
    <w:p w:rsidR="005076A4" w:rsidP="005076A4" w:rsidRDefault="005076A4" w14:paraId="5D15F783" w14:textId="77777777">
      <w:pPr>
        <w:rPr>
          <w:i/>
          <w:iCs/>
        </w:rPr>
      </w:pPr>
    </w:p>
    <w:p w:rsidR="00CF6392" w:rsidP="005076A4" w:rsidRDefault="00CF6392" w14:paraId="6749848B" w14:textId="2C590F45">
      <w:pPr>
        <w:rPr>
          <w:rStyle w:val="Hyperlink"/>
          <w:u w:val="none"/>
        </w:rPr>
      </w:pPr>
      <w:r w:rsidRPr="006E7BB0">
        <w:rPr>
          <w:b/>
          <w:bCs/>
        </w:rPr>
        <w:t xml:space="preserve">To select the coordinates of their ten quadrats, students will use a </w:t>
      </w:r>
      <w:bookmarkStart w:name="_Hlk177642647" w:id="21"/>
      <w:r w:rsidRPr="006E7BB0">
        <w:rPr>
          <w:b/>
          <w:bCs/>
        </w:rPr>
        <w:t xml:space="preserve">random number generator </w:t>
      </w:r>
      <w:hyperlink w:history="1" r:id="rId65">
        <w:r w:rsidRPr="006E7BB0">
          <w:rPr>
            <w:rStyle w:val="Hyperlink"/>
            <w:b/>
            <w:bCs/>
          </w:rPr>
          <w:t>https://www.gigacalculator.com</w:t>
        </w:r>
      </w:hyperlink>
      <w:r w:rsidRPr="006E7BB0" w:rsidR="003D6AE6">
        <w:rPr>
          <w:rStyle w:val="Hyperlink"/>
          <w:u w:val="none"/>
        </w:rPr>
        <w:t xml:space="preserve"> [</w:t>
      </w:r>
      <w:bookmarkEnd w:id="21"/>
      <w:r w:rsidRPr="006E7BB0" w:rsidR="00661ADE">
        <w:rPr>
          <w:rStyle w:val="Hyperlink"/>
          <w:u w:val="none"/>
        </w:rPr>
        <w:t>s</w:t>
      </w:r>
      <w:r w:rsidRPr="006E7BB0" w:rsidR="003D6AE6">
        <w:rPr>
          <w:rStyle w:val="Hyperlink"/>
          <w:u w:val="none"/>
        </w:rPr>
        <w:t>lide 18]</w:t>
      </w:r>
      <w:r w:rsidRPr="003D6AE6" w:rsidR="003D6AE6">
        <w:rPr>
          <w:rStyle w:val="Hyperlink"/>
          <w:u w:val="none"/>
        </w:rPr>
        <w:t xml:space="preserve"> </w:t>
      </w:r>
    </w:p>
    <w:p w:rsidRPr="005076A4" w:rsidR="005076A4" w:rsidP="005076A4" w:rsidRDefault="005076A4" w14:paraId="617D8C56" w14:textId="77777777">
      <w:pPr>
        <w:rPr>
          <w:rFonts w:cs="Times New Roman"/>
          <w:i/>
          <w:iCs/>
          <w:lang w:eastAsia="en-US"/>
        </w:rPr>
      </w:pPr>
    </w:p>
    <w:p w:rsidRPr="00CF6392" w:rsidR="00CF6392" w:rsidP="00CF6392" w:rsidRDefault="00CF6392" w14:paraId="53F77B78" w14:textId="77777777">
      <w:pPr>
        <w:spacing w:before="60" w:after="120"/>
        <w:rPr>
          <w:rFonts w:ascii="Arial" w:hAnsi="Arial" w:cs="Times New Roman"/>
          <w:color w:val="00B2A9"/>
          <w:lang w:eastAsia="en-US"/>
        </w:rPr>
      </w:pPr>
      <w:r w:rsidRPr="00CF6392">
        <w:rPr>
          <w:rFonts w:ascii="Arial" w:hAnsi="Arial" w:cs="Times New Roman"/>
          <w:b/>
          <w:bCs/>
          <w:color w:val="00B2A9"/>
          <w:lang w:eastAsia="en-US"/>
        </w:rPr>
        <w:t>STEP 2:</w:t>
      </w:r>
      <w:r w:rsidRPr="00CF6392">
        <w:rPr>
          <w:rFonts w:ascii="Arial" w:hAnsi="Arial" w:cs="Times New Roman"/>
          <w:color w:val="00B2A9"/>
          <w:lang w:eastAsia="en-US"/>
        </w:rPr>
        <w:t xml:space="preserve"> Use a random number generator to create coordinates for each of your ten quadrats and record them here. </w:t>
      </w:r>
    </w:p>
    <w:tbl>
      <w:tblPr>
        <w:tblStyle w:val="TableGrid5"/>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549"/>
        <w:gridCol w:w="1244"/>
        <w:gridCol w:w="526"/>
        <w:gridCol w:w="1268"/>
        <w:gridCol w:w="502"/>
        <w:gridCol w:w="1292"/>
        <w:gridCol w:w="477"/>
        <w:gridCol w:w="1316"/>
        <w:gridCol w:w="497"/>
        <w:gridCol w:w="1346"/>
      </w:tblGrid>
      <w:tr w:rsidRPr="00CF6392" w:rsidR="00CF6392" w:rsidTr="003836A5" w14:paraId="717D82F3" w14:textId="77777777">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9350" w:type="dxa"/>
            <w:gridSpan w:val="10"/>
          </w:tcPr>
          <w:p w:rsidRPr="00CF6392" w:rsidR="00CF6392" w:rsidP="00CF6392" w:rsidRDefault="00CF6392" w14:paraId="5848875B" w14:textId="2FA623B5">
            <w:pPr>
              <w:spacing w:after="120"/>
              <w:rPr>
                <w:b/>
                <w:bCs/>
              </w:rPr>
            </w:pPr>
            <w:r w:rsidRPr="00CF6392">
              <w:rPr>
                <w:b/>
                <w:bCs/>
              </w:rPr>
              <w:t>Quadrat coordinates 1-8 x A-F</w:t>
            </w:r>
            <w:r w:rsidR="003D6AE6">
              <w:rPr>
                <w:b/>
                <w:bCs/>
              </w:rPr>
              <w:t xml:space="preserve">: </w:t>
            </w:r>
            <w:r w:rsidRPr="003D6AE6" w:rsidR="003D6AE6">
              <w:rPr>
                <w:b/>
                <w:bCs/>
                <w:color w:val="FFFFFF" w:themeColor="background1"/>
              </w:rPr>
              <w:t>Teacher example coordinates</w:t>
            </w:r>
          </w:p>
        </w:tc>
      </w:tr>
      <w:tr w:rsidRPr="00CF6392" w:rsidR="00CF6392" w:rsidTr="003836A5" w14:paraId="28609874" w14:textId="77777777">
        <w:tc>
          <w:tcPr>
            <w:tcW w:w="562" w:type="dxa"/>
            <w:shd w:val="clear" w:color="auto" w:fill="FFFFFF"/>
          </w:tcPr>
          <w:p w:rsidRPr="00CF6392" w:rsidR="00CF6392" w:rsidP="00CF6392" w:rsidRDefault="00CF6392" w14:paraId="77159CC2" w14:textId="77777777">
            <w:pPr>
              <w:spacing w:after="120"/>
              <w:rPr>
                <w:rFonts w:ascii="Arial" w:hAnsi="Arial"/>
                <w:b/>
                <w:bCs/>
              </w:rPr>
            </w:pPr>
            <w:r w:rsidRPr="00CF6392">
              <w:rPr>
                <w:rFonts w:ascii="Arial" w:hAnsi="Arial"/>
                <w:b/>
                <w:bCs/>
              </w:rPr>
              <w:t>1:</w:t>
            </w:r>
          </w:p>
        </w:tc>
        <w:tc>
          <w:tcPr>
            <w:tcW w:w="1307" w:type="dxa"/>
            <w:shd w:val="clear" w:color="auto" w:fill="FFFFFF"/>
          </w:tcPr>
          <w:p w:rsidRPr="00CF6392" w:rsidR="00CF6392" w:rsidP="00CF6392" w:rsidRDefault="00CF6392" w14:paraId="132BC1AE" w14:textId="77777777">
            <w:pPr>
              <w:spacing w:after="120"/>
              <w:rPr>
                <w:rFonts w:ascii="Arial" w:hAnsi="Arial"/>
                <w:b/>
                <w:bCs/>
              </w:rPr>
            </w:pPr>
            <w:r w:rsidRPr="00CF6392">
              <w:rPr>
                <w:rFonts w:ascii="Arial" w:hAnsi="Arial"/>
                <w:b/>
                <w:bCs/>
              </w:rPr>
              <w:t xml:space="preserve">  8C</w:t>
            </w:r>
          </w:p>
        </w:tc>
        <w:tc>
          <w:tcPr>
            <w:tcW w:w="536" w:type="dxa"/>
            <w:shd w:val="clear" w:color="auto" w:fill="FFFFFF"/>
          </w:tcPr>
          <w:p w:rsidRPr="00CF6392" w:rsidR="00CF6392" w:rsidP="00CF6392" w:rsidRDefault="00CF6392" w14:paraId="10B1E5CA" w14:textId="77777777">
            <w:pPr>
              <w:spacing w:after="120"/>
              <w:rPr>
                <w:rFonts w:ascii="Arial" w:hAnsi="Arial"/>
                <w:b/>
                <w:bCs/>
              </w:rPr>
            </w:pPr>
            <w:r w:rsidRPr="00CF6392">
              <w:rPr>
                <w:rFonts w:ascii="Arial" w:hAnsi="Arial"/>
                <w:b/>
                <w:bCs/>
              </w:rPr>
              <w:t>2:</w:t>
            </w:r>
          </w:p>
        </w:tc>
        <w:tc>
          <w:tcPr>
            <w:tcW w:w="1333" w:type="dxa"/>
            <w:shd w:val="clear" w:color="auto" w:fill="FFFFFF"/>
          </w:tcPr>
          <w:p w:rsidRPr="00CF6392" w:rsidR="00CF6392" w:rsidP="00CF6392" w:rsidRDefault="00CF6392" w14:paraId="13C924FE" w14:textId="77777777">
            <w:pPr>
              <w:spacing w:after="120"/>
              <w:rPr>
                <w:rFonts w:ascii="Arial" w:hAnsi="Arial"/>
                <w:b/>
                <w:bCs/>
              </w:rPr>
            </w:pPr>
            <w:r w:rsidRPr="00CF6392">
              <w:rPr>
                <w:rFonts w:ascii="Arial" w:hAnsi="Arial"/>
                <w:b/>
                <w:bCs/>
              </w:rPr>
              <w:t>4C</w:t>
            </w:r>
          </w:p>
        </w:tc>
        <w:tc>
          <w:tcPr>
            <w:tcW w:w="510" w:type="dxa"/>
            <w:shd w:val="clear" w:color="auto" w:fill="FFFFFF"/>
          </w:tcPr>
          <w:p w:rsidRPr="00CF6392" w:rsidR="00CF6392" w:rsidP="00CF6392" w:rsidRDefault="00CF6392" w14:paraId="269CD700" w14:textId="77777777">
            <w:pPr>
              <w:spacing w:after="120"/>
              <w:rPr>
                <w:rFonts w:ascii="Arial" w:hAnsi="Arial"/>
                <w:b/>
                <w:bCs/>
              </w:rPr>
            </w:pPr>
            <w:r w:rsidRPr="00CF6392">
              <w:rPr>
                <w:rFonts w:ascii="Arial" w:hAnsi="Arial"/>
                <w:b/>
                <w:bCs/>
              </w:rPr>
              <w:t>3:</w:t>
            </w:r>
          </w:p>
        </w:tc>
        <w:tc>
          <w:tcPr>
            <w:tcW w:w="1359" w:type="dxa"/>
            <w:shd w:val="clear" w:color="auto" w:fill="FFFFFF"/>
          </w:tcPr>
          <w:p w:rsidRPr="00CF6392" w:rsidR="00CF6392" w:rsidP="00CF6392" w:rsidRDefault="00CF6392" w14:paraId="69F0F3B6" w14:textId="77777777">
            <w:pPr>
              <w:spacing w:after="120"/>
              <w:rPr>
                <w:rFonts w:ascii="Arial" w:hAnsi="Arial"/>
                <w:b/>
                <w:bCs/>
              </w:rPr>
            </w:pPr>
            <w:r w:rsidRPr="00CF6392">
              <w:rPr>
                <w:rFonts w:ascii="Arial" w:hAnsi="Arial"/>
                <w:b/>
                <w:bCs/>
              </w:rPr>
              <w:t>4D</w:t>
            </w:r>
          </w:p>
        </w:tc>
        <w:tc>
          <w:tcPr>
            <w:tcW w:w="484" w:type="dxa"/>
            <w:shd w:val="clear" w:color="auto" w:fill="FFFFFF"/>
          </w:tcPr>
          <w:p w:rsidRPr="00CF6392" w:rsidR="00CF6392" w:rsidP="00CF6392" w:rsidRDefault="00CF6392" w14:paraId="5BC28FB7" w14:textId="77777777">
            <w:pPr>
              <w:spacing w:after="120"/>
              <w:rPr>
                <w:rFonts w:ascii="Arial" w:hAnsi="Arial"/>
                <w:b/>
                <w:bCs/>
              </w:rPr>
            </w:pPr>
            <w:r w:rsidRPr="00CF6392">
              <w:rPr>
                <w:rFonts w:ascii="Arial" w:hAnsi="Arial"/>
                <w:b/>
                <w:bCs/>
              </w:rPr>
              <w:t>4:</w:t>
            </w:r>
          </w:p>
        </w:tc>
        <w:tc>
          <w:tcPr>
            <w:tcW w:w="1385" w:type="dxa"/>
            <w:shd w:val="clear" w:color="auto" w:fill="FFFFFF"/>
          </w:tcPr>
          <w:p w:rsidRPr="00CF6392" w:rsidR="00CF6392" w:rsidP="00CF6392" w:rsidRDefault="00CF6392" w14:paraId="52105052" w14:textId="77777777">
            <w:pPr>
              <w:spacing w:after="120"/>
              <w:rPr>
                <w:rFonts w:ascii="Arial" w:hAnsi="Arial"/>
                <w:b/>
                <w:bCs/>
              </w:rPr>
            </w:pPr>
            <w:r w:rsidRPr="00CF6392">
              <w:rPr>
                <w:rFonts w:ascii="Arial" w:hAnsi="Arial"/>
                <w:b/>
                <w:bCs/>
              </w:rPr>
              <w:t>3A</w:t>
            </w:r>
          </w:p>
        </w:tc>
        <w:tc>
          <w:tcPr>
            <w:tcW w:w="457" w:type="dxa"/>
            <w:shd w:val="clear" w:color="auto" w:fill="FFFFFF"/>
          </w:tcPr>
          <w:p w:rsidRPr="00CF6392" w:rsidR="00CF6392" w:rsidP="00CF6392" w:rsidRDefault="00CF6392" w14:paraId="56E648C2" w14:textId="77777777">
            <w:pPr>
              <w:spacing w:after="120"/>
              <w:rPr>
                <w:rFonts w:ascii="Arial" w:hAnsi="Arial"/>
                <w:b/>
                <w:bCs/>
              </w:rPr>
            </w:pPr>
            <w:r w:rsidRPr="00CF6392">
              <w:rPr>
                <w:rFonts w:ascii="Arial" w:hAnsi="Arial"/>
                <w:b/>
                <w:bCs/>
              </w:rPr>
              <w:t>5:</w:t>
            </w:r>
          </w:p>
        </w:tc>
        <w:tc>
          <w:tcPr>
            <w:tcW w:w="1417" w:type="dxa"/>
            <w:shd w:val="clear" w:color="auto" w:fill="FFFFFF"/>
          </w:tcPr>
          <w:p w:rsidRPr="00CF6392" w:rsidR="00CF6392" w:rsidP="00CF6392" w:rsidRDefault="00CF6392" w14:paraId="5B8214B0" w14:textId="77777777">
            <w:pPr>
              <w:spacing w:after="120"/>
              <w:rPr>
                <w:rFonts w:ascii="Arial" w:hAnsi="Arial"/>
                <w:b/>
                <w:bCs/>
              </w:rPr>
            </w:pPr>
            <w:r w:rsidRPr="00CF6392">
              <w:rPr>
                <w:rFonts w:ascii="Arial" w:hAnsi="Arial"/>
                <w:b/>
                <w:bCs/>
              </w:rPr>
              <w:t>6A</w:t>
            </w:r>
          </w:p>
        </w:tc>
      </w:tr>
      <w:tr w:rsidRPr="00CF6392" w:rsidR="00CF6392" w:rsidTr="003836A5" w14:paraId="59682ACD" w14:textId="77777777">
        <w:tc>
          <w:tcPr>
            <w:tcW w:w="562" w:type="dxa"/>
            <w:shd w:val="clear" w:color="auto" w:fill="FFFFFF"/>
          </w:tcPr>
          <w:p w:rsidRPr="00CF6392" w:rsidR="00CF6392" w:rsidP="00CF6392" w:rsidRDefault="00CF6392" w14:paraId="1CC55EED" w14:textId="77777777">
            <w:pPr>
              <w:spacing w:after="120"/>
              <w:rPr>
                <w:rFonts w:ascii="Arial" w:hAnsi="Arial"/>
                <w:b/>
                <w:bCs/>
              </w:rPr>
            </w:pPr>
            <w:r w:rsidRPr="00CF6392">
              <w:rPr>
                <w:rFonts w:ascii="Arial" w:hAnsi="Arial"/>
                <w:b/>
                <w:bCs/>
              </w:rPr>
              <w:t xml:space="preserve">6: </w:t>
            </w:r>
          </w:p>
        </w:tc>
        <w:tc>
          <w:tcPr>
            <w:tcW w:w="1307" w:type="dxa"/>
            <w:shd w:val="clear" w:color="auto" w:fill="FFFFFF"/>
          </w:tcPr>
          <w:p w:rsidRPr="00CF6392" w:rsidR="00CF6392" w:rsidP="00CF6392" w:rsidRDefault="00CF6392" w14:paraId="5AD77A32" w14:textId="77777777">
            <w:pPr>
              <w:spacing w:after="120"/>
              <w:rPr>
                <w:rFonts w:ascii="Arial" w:hAnsi="Arial"/>
                <w:b/>
                <w:bCs/>
              </w:rPr>
            </w:pPr>
            <w:r w:rsidRPr="00CF6392">
              <w:rPr>
                <w:rFonts w:ascii="Arial" w:hAnsi="Arial"/>
                <w:b/>
                <w:bCs/>
              </w:rPr>
              <w:t xml:space="preserve">  1F</w:t>
            </w:r>
          </w:p>
        </w:tc>
        <w:tc>
          <w:tcPr>
            <w:tcW w:w="536" w:type="dxa"/>
            <w:shd w:val="clear" w:color="auto" w:fill="FFFFFF"/>
          </w:tcPr>
          <w:p w:rsidRPr="00CF6392" w:rsidR="00CF6392" w:rsidP="00CF6392" w:rsidRDefault="00CF6392" w14:paraId="1777B0AD" w14:textId="77777777">
            <w:pPr>
              <w:spacing w:after="120"/>
              <w:rPr>
                <w:rFonts w:ascii="Arial" w:hAnsi="Arial"/>
                <w:b/>
                <w:bCs/>
              </w:rPr>
            </w:pPr>
            <w:r w:rsidRPr="00CF6392">
              <w:rPr>
                <w:rFonts w:ascii="Arial" w:hAnsi="Arial"/>
                <w:b/>
                <w:bCs/>
              </w:rPr>
              <w:t>7:</w:t>
            </w:r>
          </w:p>
        </w:tc>
        <w:tc>
          <w:tcPr>
            <w:tcW w:w="1333" w:type="dxa"/>
            <w:shd w:val="clear" w:color="auto" w:fill="FFFFFF"/>
          </w:tcPr>
          <w:p w:rsidRPr="00CF6392" w:rsidR="00CF6392" w:rsidP="00CF6392" w:rsidRDefault="00CF6392" w14:paraId="65C18E86" w14:textId="77777777">
            <w:pPr>
              <w:spacing w:after="120"/>
              <w:rPr>
                <w:rFonts w:ascii="Arial" w:hAnsi="Arial"/>
                <w:b/>
                <w:bCs/>
              </w:rPr>
            </w:pPr>
            <w:r w:rsidRPr="00CF6392">
              <w:rPr>
                <w:rFonts w:ascii="Arial" w:hAnsi="Arial"/>
                <w:b/>
                <w:bCs/>
              </w:rPr>
              <w:t>5D</w:t>
            </w:r>
          </w:p>
        </w:tc>
        <w:tc>
          <w:tcPr>
            <w:tcW w:w="510" w:type="dxa"/>
            <w:shd w:val="clear" w:color="auto" w:fill="FFFFFF"/>
          </w:tcPr>
          <w:p w:rsidRPr="00CF6392" w:rsidR="00CF6392" w:rsidP="00CF6392" w:rsidRDefault="00CF6392" w14:paraId="4D8594ED" w14:textId="77777777">
            <w:pPr>
              <w:spacing w:after="120"/>
              <w:rPr>
                <w:rFonts w:ascii="Arial" w:hAnsi="Arial"/>
                <w:b/>
                <w:bCs/>
              </w:rPr>
            </w:pPr>
            <w:r w:rsidRPr="00CF6392">
              <w:rPr>
                <w:rFonts w:ascii="Arial" w:hAnsi="Arial"/>
                <w:b/>
                <w:bCs/>
              </w:rPr>
              <w:t>8:</w:t>
            </w:r>
          </w:p>
        </w:tc>
        <w:tc>
          <w:tcPr>
            <w:tcW w:w="1359" w:type="dxa"/>
            <w:shd w:val="clear" w:color="auto" w:fill="FFFFFF"/>
          </w:tcPr>
          <w:p w:rsidRPr="00CF6392" w:rsidR="00CF6392" w:rsidP="00CF6392" w:rsidRDefault="00CF6392" w14:paraId="18AF37AB" w14:textId="77777777">
            <w:pPr>
              <w:spacing w:after="120"/>
              <w:rPr>
                <w:rFonts w:ascii="Arial" w:hAnsi="Arial"/>
                <w:b/>
                <w:bCs/>
              </w:rPr>
            </w:pPr>
            <w:r w:rsidRPr="00CF6392">
              <w:rPr>
                <w:rFonts w:ascii="Arial" w:hAnsi="Arial"/>
                <w:b/>
                <w:bCs/>
              </w:rPr>
              <w:t>3F</w:t>
            </w:r>
          </w:p>
        </w:tc>
        <w:tc>
          <w:tcPr>
            <w:tcW w:w="484" w:type="dxa"/>
            <w:shd w:val="clear" w:color="auto" w:fill="FFFFFF"/>
          </w:tcPr>
          <w:p w:rsidRPr="00CF6392" w:rsidR="00CF6392" w:rsidP="00CF6392" w:rsidRDefault="00CF6392" w14:paraId="14F7605C" w14:textId="77777777">
            <w:pPr>
              <w:spacing w:after="120"/>
              <w:rPr>
                <w:rFonts w:ascii="Arial" w:hAnsi="Arial"/>
                <w:b/>
                <w:bCs/>
              </w:rPr>
            </w:pPr>
            <w:r w:rsidRPr="00CF6392">
              <w:rPr>
                <w:rFonts w:ascii="Arial" w:hAnsi="Arial"/>
                <w:b/>
                <w:bCs/>
              </w:rPr>
              <w:t>9:</w:t>
            </w:r>
          </w:p>
        </w:tc>
        <w:tc>
          <w:tcPr>
            <w:tcW w:w="1385" w:type="dxa"/>
            <w:shd w:val="clear" w:color="auto" w:fill="FFFFFF"/>
          </w:tcPr>
          <w:p w:rsidRPr="00CF6392" w:rsidR="00CF6392" w:rsidP="00CF6392" w:rsidRDefault="00CF6392" w14:paraId="7138569A" w14:textId="77777777">
            <w:pPr>
              <w:spacing w:after="120"/>
              <w:rPr>
                <w:rFonts w:ascii="Arial" w:hAnsi="Arial"/>
                <w:b/>
                <w:bCs/>
              </w:rPr>
            </w:pPr>
            <w:r w:rsidRPr="00CF6392">
              <w:rPr>
                <w:rFonts w:ascii="Arial" w:hAnsi="Arial"/>
                <w:b/>
                <w:bCs/>
              </w:rPr>
              <w:t>7E</w:t>
            </w:r>
          </w:p>
        </w:tc>
        <w:tc>
          <w:tcPr>
            <w:tcW w:w="457" w:type="dxa"/>
            <w:shd w:val="clear" w:color="auto" w:fill="FFFFFF"/>
          </w:tcPr>
          <w:p w:rsidRPr="00CF6392" w:rsidR="00CF6392" w:rsidP="00CF6392" w:rsidRDefault="00CF6392" w14:paraId="195F4018" w14:textId="77777777">
            <w:pPr>
              <w:spacing w:after="120"/>
              <w:rPr>
                <w:rFonts w:ascii="Arial" w:hAnsi="Arial"/>
                <w:b/>
                <w:bCs/>
              </w:rPr>
            </w:pPr>
            <w:r w:rsidRPr="00CF6392">
              <w:rPr>
                <w:rFonts w:ascii="Arial" w:hAnsi="Arial"/>
                <w:b/>
                <w:bCs/>
              </w:rPr>
              <w:t>10:</w:t>
            </w:r>
          </w:p>
        </w:tc>
        <w:tc>
          <w:tcPr>
            <w:tcW w:w="1417" w:type="dxa"/>
            <w:shd w:val="clear" w:color="auto" w:fill="FFFFFF"/>
          </w:tcPr>
          <w:p w:rsidRPr="00CF6392" w:rsidR="00CF6392" w:rsidP="00CF6392" w:rsidRDefault="00CF6392" w14:paraId="762A8CCA" w14:textId="77777777">
            <w:pPr>
              <w:spacing w:after="120"/>
              <w:rPr>
                <w:rFonts w:ascii="Arial" w:hAnsi="Arial"/>
                <w:b/>
                <w:bCs/>
              </w:rPr>
            </w:pPr>
            <w:r w:rsidRPr="00CF6392">
              <w:rPr>
                <w:rFonts w:ascii="Arial" w:hAnsi="Arial"/>
                <w:b/>
                <w:bCs/>
              </w:rPr>
              <w:t>8F</w:t>
            </w:r>
          </w:p>
        </w:tc>
      </w:tr>
    </w:tbl>
    <w:p w:rsidR="00F43B03" w:rsidP="00CF6392" w:rsidRDefault="00F43B03" w14:paraId="69E9C19F" w14:textId="77777777">
      <w:pPr>
        <w:spacing w:before="60" w:after="120"/>
        <w:rPr>
          <w:rFonts w:ascii="Arial" w:hAnsi="Arial" w:cs="Times New Roman"/>
          <w:b/>
          <w:bCs/>
          <w:color w:val="00B2A9"/>
          <w:lang w:eastAsia="en-US"/>
        </w:rPr>
      </w:pPr>
    </w:p>
    <w:p w:rsidR="00CF6392" w:rsidP="00CF6392" w:rsidRDefault="00CF6392" w14:paraId="0C3ED969" w14:textId="16639047">
      <w:pPr>
        <w:spacing w:before="60" w:after="120"/>
        <w:rPr>
          <w:rFonts w:ascii="Arial" w:hAnsi="Arial" w:cs="Times New Roman"/>
          <w:color w:val="auto"/>
          <w:lang w:eastAsia="en-US"/>
        </w:rPr>
      </w:pPr>
      <w:r w:rsidRPr="006E7BB0">
        <w:rPr>
          <w:rFonts w:ascii="Arial" w:hAnsi="Arial" w:cs="Times New Roman"/>
          <w:b/>
          <w:bCs/>
          <w:color w:val="00B2A9"/>
          <w:lang w:eastAsia="en-US"/>
        </w:rPr>
        <w:t>STEP 3:</w:t>
      </w:r>
      <w:r w:rsidRPr="006E7BB0">
        <w:rPr>
          <w:rFonts w:ascii="Arial" w:hAnsi="Arial" w:cs="Times New Roman"/>
          <w:color w:val="00B2A9"/>
          <w:lang w:eastAsia="en-US"/>
        </w:rPr>
        <w:t xml:space="preserve"> Outline a 1m x 1m quadrat at each of your ten coordinates, and label them 1-10 </w:t>
      </w:r>
      <w:r w:rsidRPr="006E7BB0">
        <w:rPr>
          <w:rFonts w:ascii="Arial" w:hAnsi="Arial" w:cs="Times New Roman"/>
          <w:color w:val="auto"/>
          <w:lang w:eastAsia="en-US"/>
        </w:rPr>
        <w:t>[</w:t>
      </w:r>
      <w:r w:rsidRPr="006E7BB0" w:rsidR="00661ADE">
        <w:rPr>
          <w:rFonts w:ascii="Arial" w:hAnsi="Arial" w:cs="Times New Roman"/>
          <w:color w:val="auto"/>
          <w:lang w:eastAsia="en-US"/>
        </w:rPr>
        <w:t>s</w:t>
      </w:r>
      <w:r w:rsidRPr="006E7BB0">
        <w:rPr>
          <w:rFonts w:ascii="Arial" w:hAnsi="Arial" w:cs="Times New Roman"/>
          <w:color w:val="auto"/>
          <w:lang w:eastAsia="en-US"/>
        </w:rPr>
        <w:t>lide 19</w:t>
      </w:r>
      <w:r w:rsidRPr="006E7BB0" w:rsidR="00661ADE">
        <w:rPr>
          <w:rFonts w:ascii="Arial" w:hAnsi="Arial" w:cs="Times New Roman"/>
          <w:color w:val="auto"/>
          <w:lang w:eastAsia="en-US"/>
        </w:rPr>
        <w:t>]</w:t>
      </w:r>
      <w:r w:rsidRPr="006E7BB0" w:rsidR="006C1854">
        <w:rPr>
          <w:rFonts w:ascii="Arial" w:hAnsi="Arial" w:cs="Times New Roman"/>
          <w:color w:val="auto"/>
          <w:lang w:eastAsia="en-US"/>
        </w:rPr>
        <w:t>. This slide also shows the example coordinates, and highlights in red that the number generator might produce duplicate coordinates, and you will need to skip them].</w:t>
      </w:r>
    </w:p>
    <w:p w:rsidRPr="00CF6392" w:rsidR="00F43B03" w:rsidP="00CF6392" w:rsidRDefault="00F43B03" w14:paraId="560BD4D8" w14:textId="77777777">
      <w:pPr>
        <w:spacing w:before="60" w:after="120"/>
        <w:rPr>
          <w:rFonts w:ascii="Arial" w:hAnsi="Arial" w:cs="Times New Roman"/>
          <w:color w:val="00B2A9"/>
          <w:lang w:eastAsia="en-US"/>
        </w:rPr>
      </w:pPr>
    </w:p>
    <w:p w:rsidR="00CF6392" w:rsidP="00CF6392" w:rsidRDefault="00CF6392" w14:paraId="622749F0" w14:textId="77777777">
      <w:pPr>
        <w:spacing w:before="60" w:after="120"/>
        <w:rPr>
          <w:rFonts w:ascii="Arial" w:hAnsi="Arial" w:cs="Times New Roman"/>
          <w:color w:val="00B2A9"/>
          <w:lang w:eastAsia="en-US"/>
        </w:rPr>
      </w:pPr>
      <w:r w:rsidRPr="00CF6392">
        <w:rPr>
          <w:rFonts w:ascii="Arial" w:hAnsi="Arial" w:cs="Times New Roman"/>
          <w:b/>
          <w:bCs/>
          <w:color w:val="00B2A9"/>
          <w:lang w:eastAsia="en-US"/>
        </w:rPr>
        <w:t>STEP 4:</w:t>
      </w:r>
      <w:r w:rsidRPr="00CF6392">
        <w:rPr>
          <w:rFonts w:ascii="Arial" w:hAnsi="Arial" w:cs="Times New Roman"/>
          <w:color w:val="00B2A9"/>
          <w:lang w:eastAsia="en-US"/>
        </w:rPr>
        <w:t xml:space="preserve"> Count each animal or grid square with seaweed in it, and record in your RESULTS table. </w:t>
      </w:r>
    </w:p>
    <w:p w:rsidRPr="00CF6392" w:rsidR="00F43B03" w:rsidP="00CF6392" w:rsidRDefault="00F43B03" w14:paraId="2B358B3F" w14:textId="77777777">
      <w:pPr>
        <w:spacing w:before="60" w:after="120"/>
        <w:rPr>
          <w:rFonts w:ascii="Arial" w:hAnsi="Arial" w:cs="Times New Roman"/>
          <w:color w:val="00B2A9"/>
          <w:lang w:eastAsia="en-US"/>
        </w:rPr>
      </w:pPr>
    </w:p>
    <w:p w:rsidRPr="00CF6392" w:rsidR="00CF6392" w:rsidP="00104DF8" w:rsidRDefault="00CF6392" w14:paraId="184C7041" w14:textId="524B0C3D">
      <w:pPr>
        <w:spacing w:before="60" w:after="120"/>
        <w:ind w:left="567" w:hanging="567"/>
        <w:rPr>
          <w:rFonts w:ascii="Arial" w:hAnsi="Arial" w:cs="Times New Roman"/>
          <w:b/>
          <w:bCs/>
          <w:color w:val="00B2A9"/>
          <w:lang w:eastAsia="en-US"/>
        </w:rPr>
      </w:pPr>
      <w:r w:rsidRPr="00CF6392">
        <w:rPr>
          <w:rFonts w:ascii="Arial" w:hAnsi="Arial" w:cs="Times New Roman"/>
          <w:b/>
          <w:bCs/>
          <w:color w:val="00B2A9"/>
          <w:lang w:eastAsia="en-US"/>
        </w:rPr>
        <w:t xml:space="preserve">RESULTS: </w:t>
      </w:r>
      <w:r w:rsidR="00104DF8">
        <w:rPr>
          <w:rFonts w:ascii="Arial" w:hAnsi="Arial" w:cs="Times New Roman"/>
          <w:color w:val="auto"/>
          <w:lang w:eastAsia="en-US"/>
        </w:rPr>
        <w:t>T</w:t>
      </w:r>
      <w:r w:rsidRPr="00CF6392">
        <w:rPr>
          <w:rFonts w:ascii="Arial" w:hAnsi="Arial" w:cs="Times New Roman"/>
          <w:color w:val="auto"/>
          <w:lang w:eastAsia="en-US"/>
        </w:rPr>
        <w:t xml:space="preserve">hese example results match the quadrats </w:t>
      </w:r>
      <w:r w:rsidRPr="006E7BB0">
        <w:rPr>
          <w:rFonts w:ascii="Arial" w:hAnsi="Arial" w:cs="Times New Roman"/>
          <w:color w:val="auto"/>
          <w:lang w:eastAsia="en-US"/>
        </w:rPr>
        <w:t xml:space="preserve">shown on </w:t>
      </w:r>
      <w:r w:rsidRPr="006E7BB0" w:rsidR="003C707D">
        <w:rPr>
          <w:rFonts w:ascii="Arial" w:hAnsi="Arial" w:cs="Times New Roman"/>
          <w:color w:val="auto"/>
          <w:lang w:eastAsia="en-US"/>
        </w:rPr>
        <w:t>s</w:t>
      </w:r>
      <w:r w:rsidRPr="006E7BB0">
        <w:rPr>
          <w:rFonts w:ascii="Arial" w:hAnsi="Arial" w:cs="Times New Roman"/>
          <w:color w:val="auto"/>
          <w:lang w:eastAsia="en-US"/>
        </w:rPr>
        <w:t>lide 19.</w:t>
      </w:r>
    </w:p>
    <w:tbl>
      <w:tblPr>
        <w:tblStyle w:val="TableGrid5"/>
        <w:tblW w:w="0" w:type="auto"/>
        <w:tblLook w:val="04A0" w:firstRow="1" w:lastRow="0" w:firstColumn="1" w:lastColumn="0" w:noHBand="0" w:noVBand="1"/>
      </w:tblPr>
      <w:tblGrid>
        <w:gridCol w:w="1496"/>
        <w:gridCol w:w="1466"/>
        <w:gridCol w:w="1471"/>
        <w:gridCol w:w="1562"/>
        <w:gridCol w:w="1507"/>
        <w:gridCol w:w="1525"/>
      </w:tblGrid>
      <w:tr w:rsidRPr="00CF6392" w:rsidR="00CF6392" w:rsidTr="003836A5" w14:paraId="76F6E8DB" w14:textId="77777777">
        <w:trPr>
          <w:cnfStyle w:val="100000000000" w:firstRow="1" w:lastRow="0" w:firstColumn="0" w:lastColumn="0" w:oddVBand="0" w:evenVBand="0" w:oddHBand="0" w:evenHBand="0" w:firstRowFirstColumn="0" w:firstRowLastColumn="0" w:lastRowFirstColumn="0" w:lastRowLastColumn="0"/>
          <w:trHeight w:val="853"/>
        </w:trPr>
        <w:tc>
          <w:tcPr>
            <w:cnfStyle w:val="000000000100" w:firstRow="0" w:lastRow="0" w:firstColumn="0" w:lastColumn="0" w:oddVBand="0" w:evenVBand="0" w:oddHBand="0" w:evenHBand="0" w:firstRowFirstColumn="1" w:firstRowLastColumn="0" w:lastRowFirstColumn="0" w:lastRowLastColumn="0"/>
            <w:tcW w:w="1606" w:type="dxa"/>
          </w:tcPr>
          <w:p w:rsidRPr="00CF6392" w:rsidR="00CF6392" w:rsidP="00CF6392" w:rsidRDefault="00CF6392" w14:paraId="477B2EF3" w14:textId="77777777">
            <w:pPr>
              <w:spacing w:after="120"/>
              <w:rPr>
                <w:b/>
                <w:bCs/>
              </w:rPr>
            </w:pPr>
            <w:bookmarkStart w:name="_Hlk176884428" w:id="22"/>
            <w:r w:rsidRPr="00CF6392">
              <w:rPr>
                <w:b/>
                <w:bCs/>
              </w:rPr>
              <w:t>Species</w:t>
            </w:r>
          </w:p>
        </w:tc>
        <w:tc>
          <w:tcPr>
            <w:tcW w:w="1606" w:type="dxa"/>
          </w:tcPr>
          <w:p w:rsidRPr="00CF6392" w:rsidR="00CF6392" w:rsidP="00CF6392" w:rsidRDefault="00CF6392" w14:paraId="5BC5091A" w14:textId="77777777">
            <w:pPr>
              <w:spacing w:after="120"/>
              <w:cnfStyle w:val="100000000000" w:firstRow="1" w:lastRow="0" w:firstColumn="0" w:lastColumn="0" w:oddVBand="0" w:evenVBand="0" w:oddHBand="0" w:evenHBand="0" w:firstRowFirstColumn="0" w:firstRowLastColumn="0" w:lastRowFirstColumn="0" w:lastRowLastColumn="0"/>
              <w:rPr>
                <w:b/>
                <w:bCs/>
              </w:rPr>
            </w:pPr>
            <w:r w:rsidRPr="00CF6392">
              <w:rPr>
                <w:noProof/>
              </w:rPr>
              <w:drawing>
                <wp:anchor distT="0" distB="0" distL="114300" distR="114300" simplePos="0" relativeHeight="251658266" behindDoc="0" locked="0" layoutInCell="1" allowOverlap="1" wp14:anchorId="00B61A06" wp14:editId="6510F866">
                  <wp:simplePos x="0" y="0"/>
                  <wp:positionH relativeFrom="column">
                    <wp:posOffset>204470</wp:posOffset>
                  </wp:positionH>
                  <wp:positionV relativeFrom="paragraph">
                    <wp:posOffset>137575</wp:posOffset>
                  </wp:positionV>
                  <wp:extent cx="541975" cy="446587"/>
                  <wp:effectExtent l="38100" t="0" r="0" b="10795"/>
                  <wp:wrapNone/>
                  <wp:docPr id="1496487466" name="Picture 1496487466" descr="A crab with claws and claws&#10;&#10;Description automatically generated with medium confidence">
                    <a:extLst xmlns:a="http://schemas.openxmlformats.org/drawingml/2006/main">
                      <a:ext uri="{FF2B5EF4-FFF2-40B4-BE49-F238E27FC236}">
                        <a16:creationId xmlns:a16="http://schemas.microsoft.com/office/drawing/2014/main" id="{1C4FBAF6-639E-1806-29A1-743F34D18A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487466" name="Picture 1496487466" descr="A crab with claws and claws&#10;&#10;Description automatically generated with medium confidence">
                            <a:extLst>
                              <a:ext uri="{FF2B5EF4-FFF2-40B4-BE49-F238E27FC236}">
                                <a16:creationId xmlns:a16="http://schemas.microsoft.com/office/drawing/2014/main" id="{1C4FBAF6-639E-1806-29A1-743F34D18AED}"/>
                              </a:ext>
                            </a:extLst>
                          </pic:cNvPr>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rot="20432810">
                            <a:off x="0" y="0"/>
                            <a:ext cx="541975" cy="446587"/>
                          </a:xfrm>
                          <a:prstGeom prst="rect">
                            <a:avLst/>
                          </a:prstGeom>
                        </pic:spPr>
                      </pic:pic>
                    </a:graphicData>
                  </a:graphic>
                  <wp14:sizeRelH relativeFrom="margin">
                    <wp14:pctWidth>0</wp14:pctWidth>
                  </wp14:sizeRelH>
                  <wp14:sizeRelV relativeFrom="margin">
                    <wp14:pctHeight>0</wp14:pctHeight>
                  </wp14:sizeRelV>
                </wp:anchor>
              </w:drawing>
            </w:r>
            <w:r w:rsidRPr="00CF6392">
              <w:rPr>
                <w:b/>
                <w:bCs/>
              </w:rPr>
              <w:t>Shore Crab</w:t>
            </w:r>
          </w:p>
          <w:p w:rsidRPr="00CF6392" w:rsidR="00CF6392" w:rsidP="00CF6392" w:rsidRDefault="00CF6392" w14:paraId="30FB08B5" w14:textId="77777777">
            <w:pPr>
              <w:spacing w:after="120"/>
              <w:cnfStyle w:val="100000000000" w:firstRow="1" w:lastRow="0" w:firstColumn="0" w:lastColumn="0" w:oddVBand="0" w:evenVBand="0" w:oddHBand="0" w:evenHBand="0" w:firstRowFirstColumn="0" w:firstRowLastColumn="0" w:lastRowFirstColumn="0" w:lastRowLastColumn="0"/>
              <w:rPr>
                <w:b/>
                <w:bCs/>
              </w:rPr>
            </w:pPr>
          </w:p>
        </w:tc>
        <w:tc>
          <w:tcPr>
            <w:tcW w:w="1606" w:type="dxa"/>
          </w:tcPr>
          <w:p w:rsidRPr="00CF6392" w:rsidR="00CF6392" w:rsidP="00CF6392" w:rsidRDefault="00CF6392" w14:paraId="2989CE90" w14:textId="77777777">
            <w:pPr>
              <w:spacing w:after="120"/>
              <w:cnfStyle w:val="100000000000" w:firstRow="1" w:lastRow="0" w:firstColumn="0" w:lastColumn="0" w:oddVBand="0" w:evenVBand="0" w:oddHBand="0" w:evenHBand="0" w:firstRowFirstColumn="0" w:firstRowLastColumn="0" w:lastRowFirstColumn="0" w:lastRowLastColumn="0"/>
              <w:rPr>
                <w:b/>
                <w:bCs/>
              </w:rPr>
            </w:pPr>
            <w:r w:rsidRPr="00CF6392">
              <w:rPr>
                <w:b/>
                <w:bCs/>
                <w:noProof/>
              </w:rPr>
              <mc:AlternateContent>
                <mc:Choice Requires="wps">
                  <w:drawing>
                    <wp:anchor distT="0" distB="0" distL="114300" distR="114300" simplePos="0" relativeHeight="251658265" behindDoc="0" locked="0" layoutInCell="1" allowOverlap="1" wp14:anchorId="57163EF1" wp14:editId="0B797959">
                      <wp:simplePos x="0" y="0"/>
                      <wp:positionH relativeFrom="column">
                        <wp:posOffset>525145</wp:posOffset>
                      </wp:positionH>
                      <wp:positionV relativeFrom="paragraph">
                        <wp:posOffset>209550</wp:posOffset>
                      </wp:positionV>
                      <wp:extent cx="286385" cy="281940"/>
                      <wp:effectExtent l="19050" t="19050" r="18415" b="41910"/>
                      <wp:wrapNone/>
                      <wp:docPr id="2015126240" name="Freeform: Shape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6385" cy="281940"/>
                              </a:xfrm>
                              <a:custGeom>
                                <a:avLst/>
                                <a:gdLst>
                                  <a:gd name="T0" fmla="*/ 0 w 2226377"/>
                                  <a:gd name="T1" fmla="*/ 165927 h 2196699"/>
                                  <a:gd name="T2" fmla="*/ 48067 w 2226377"/>
                                  <a:gd name="T3" fmla="*/ 118763 h 2196699"/>
                                  <a:gd name="T4" fmla="*/ 19650 w 2226377"/>
                                  <a:gd name="T5" fmla="*/ 54235 h 2196699"/>
                                  <a:gd name="T6" fmla="*/ 91073 w 2226377"/>
                                  <a:gd name="T7" fmla="*/ 64376 h 2196699"/>
                                  <a:gd name="T8" fmla="*/ 124439 w 2226377"/>
                                  <a:gd name="T9" fmla="*/ 0 h 2196699"/>
                                  <a:gd name="T10" fmla="*/ 160311 w 2226377"/>
                                  <a:gd name="T11" fmla="*/ 68380 h 2196699"/>
                                  <a:gd name="T12" fmla="*/ 234535 w 2226377"/>
                                  <a:gd name="T13" fmla="*/ 52522 h 2196699"/>
                                  <a:gd name="T14" fmla="*/ 198301 w 2226377"/>
                                  <a:gd name="T15" fmla="*/ 116394 h 2196699"/>
                                  <a:gd name="T16" fmla="*/ 252000 w 2226377"/>
                                  <a:gd name="T17" fmla="*/ 165927 h 2196699"/>
                                  <a:gd name="T18" fmla="*/ 188913 w 2226377"/>
                                  <a:gd name="T19" fmla="*/ 182961 h 2196699"/>
                                  <a:gd name="T20" fmla="*/ 182075 w 2226377"/>
                                  <a:gd name="T21" fmla="*/ 251926 h 2196699"/>
                                  <a:gd name="T22" fmla="*/ 126409 w 2226377"/>
                                  <a:gd name="T23" fmla="*/ 218524 h 2196699"/>
                                  <a:gd name="T24" fmla="*/ 69925 w 2226377"/>
                                  <a:gd name="T25" fmla="*/ 251926 h 2196699"/>
                                  <a:gd name="T26" fmla="*/ 66369 w 2226377"/>
                                  <a:gd name="T27" fmla="*/ 185629 h 2196699"/>
                                  <a:gd name="T28" fmla="*/ 0 w 2226377"/>
                                  <a:gd name="T29" fmla="*/ 165927 h 2196699"/>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2226377" h="2196699">
                                    <a:moveTo>
                                      <a:pt x="0" y="1446399"/>
                                    </a:moveTo>
                                    <a:cubicBezTo>
                                      <a:pt x="63130" y="1250686"/>
                                      <a:pt x="332429" y="1270387"/>
                                      <a:pt x="424666" y="1035268"/>
                                    </a:cubicBezTo>
                                    <a:cubicBezTo>
                                      <a:pt x="459287" y="793285"/>
                                      <a:pt x="172942" y="683231"/>
                                      <a:pt x="173605" y="472771"/>
                                    </a:cubicBezTo>
                                    <a:cubicBezTo>
                                      <a:pt x="336782" y="391219"/>
                                      <a:pt x="573521" y="616451"/>
                                      <a:pt x="804613" y="561169"/>
                                    </a:cubicBezTo>
                                    <a:cubicBezTo>
                                      <a:pt x="941430" y="409473"/>
                                      <a:pt x="943332" y="73419"/>
                                      <a:pt x="1099401" y="0"/>
                                    </a:cubicBezTo>
                                    <a:cubicBezTo>
                                      <a:pt x="1261046" y="101707"/>
                                      <a:pt x="1235236" y="523813"/>
                                      <a:pt x="1416322" y="596074"/>
                                    </a:cubicBezTo>
                                    <a:cubicBezTo>
                                      <a:pt x="1661357" y="662488"/>
                                      <a:pt x="1991232" y="371147"/>
                                      <a:pt x="2072076" y="457838"/>
                                    </a:cubicBezTo>
                                    <a:cubicBezTo>
                                      <a:pt x="2128820" y="565431"/>
                                      <a:pt x="1718561" y="799655"/>
                                      <a:pt x="1751959" y="1014613"/>
                                    </a:cubicBezTo>
                                    <a:cubicBezTo>
                                      <a:pt x="1811459" y="1234726"/>
                                      <a:pt x="2221691" y="1307724"/>
                                      <a:pt x="2226377" y="1446399"/>
                                    </a:cubicBezTo>
                                    <a:cubicBezTo>
                                      <a:pt x="2178705" y="1572514"/>
                                      <a:pt x="1914631" y="1428920"/>
                                      <a:pt x="1669012" y="1594878"/>
                                    </a:cubicBezTo>
                                    <a:cubicBezTo>
                                      <a:pt x="1609258" y="1907356"/>
                                      <a:pt x="1736269" y="2070094"/>
                                      <a:pt x="1608599" y="2196053"/>
                                    </a:cubicBezTo>
                                    <a:cubicBezTo>
                                      <a:pt x="1379176" y="2210209"/>
                                      <a:pt x="1389881" y="1987935"/>
                                      <a:pt x="1116798" y="1904891"/>
                                    </a:cubicBezTo>
                                    <a:cubicBezTo>
                                      <a:pt x="860712" y="1972173"/>
                                      <a:pt x="861735" y="2183939"/>
                                      <a:pt x="617778" y="2196053"/>
                                    </a:cubicBezTo>
                                    <a:cubicBezTo>
                                      <a:pt x="550708" y="1940368"/>
                                      <a:pt x="619467" y="1905352"/>
                                      <a:pt x="586355" y="1618143"/>
                                    </a:cubicBezTo>
                                    <a:cubicBezTo>
                                      <a:pt x="377158" y="1463695"/>
                                      <a:pt x="53962" y="1608727"/>
                                      <a:pt x="0" y="1446399"/>
                                    </a:cubicBezTo>
                                    <a:close/>
                                  </a:path>
                                </a:pathLst>
                              </a:custGeom>
                              <a:gradFill rotWithShape="1">
                                <a:gsLst>
                                  <a:gs pos="0">
                                    <a:srgbClr val="ED7D31"/>
                                  </a:gs>
                                  <a:gs pos="50000">
                                    <a:srgbClr val="FFC000"/>
                                  </a:gs>
                                  <a:gs pos="72000">
                                    <a:srgbClr val="7030A0"/>
                                  </a:gs>
                                  <a:gs pos="100000">
                                    <a:srgbClr val="7030A0"/>
                                  </a:gs>
                                </a:gsLst>
                                <a:path path="rect">
                                  <a:fillToRect l="50000" t="50000" r="50000" b="50000"/>
                                </a:path>
                              </a:gradFill>
                              <a:ln w="12700">
                                <a:solidFill>
                                  <a:srgbClr val="00B2A9">
                                    <a:lumMod val="15000"/>
                                    <a:lumOff val="0"/>
                                  </a:srgbClr>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14="http://schemas.microsoft.com/office/drawing/2010/main" xmlns:adec="http://schemas.microsoft.com/office/drawing/2017/decorative" xmlns:pic="http://schemas.openxmlformats.org/drawingml/2006/picture" xmlns:a16="http://schemas.microsoft.com/office/drawing/2014/main" xmlns:arto="http://schemas.microsoft.com/office/word/2006/arto">
                  <w:pict w14:anchorId="11C483B9">
                    <v:shape id="Freeform: Shape 35" style="position:absolute;margin-left:41.35pt;margin-top:16.5pt;width:22.55pt;height:22.2pt;z-index:2517954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26377,2196699" o:spid="_x0000_s1026" fillcolor="#ed7d31" strokecolor="#001b19" strokeweight="1pt" path="m,1446399c63130,1250686,332429,1270387,424666,1035268,459287,793285,172942,683231,173605,472771v163177,-81552,399916,143680,631008,88398c941430,409473,943332,73419,1099401,v161645,101707,135835,523813,316921,596074c1661357,662488,1991232,371147,2072076,457838v56744,107593,-353515,341817,-320117,556775c1811459,1234726,2221691,1307724,2226377,1446399v-47672,126115,-311746,-17479,-557365,148479c1609258,1907356,1736269,2070094,1608599,2196053v-229423,14156,-218718,-208118,-491801,-291162c860712,1972173,861735,2183939,617778,2196053v-67070,-255685,1689,-290701,-31423,-577910c377158,1463695,53962,1608727,,1446399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" w14:anchorId="3C8F136F">
                      <v:fill type="gradientRadial" color2="#7030a0" colors="0 #ed7d31;.5 #ffc000;47186f #7030a0;1 #7030a0" focus="100%" focussize="" focusposition=".5,.5" rotate="t">
                        <o:fill v:ext="view" type="gradientCenter"/>
                      </v:fill>
                      <v:stroke joinstyle="miter"/>
                      <v:path arrowok="t" o:connecttype="custom" o:connectlocs="0,21296;6183,15243;2528,6961;11715,8262;16007,0;20621,8776;30169,6741;25508,14939;32415,21296;24300,23483;23421,32334;16260,28047;8995,32334;8537,23825;0,21296" o:connectangles="0,0,0,0,0,0,0,0,0,0,0,0,0,0,0"/>
                    </v:shape>
                  </w:pict>
                </mc:Fallback>
              </mc:AlternateContent>
            </w:r>
            <w:r w:rsidRPr="00CF6392">
              <w:rPr>
                <w:b/>
                <w:bCs/>
              </w:rPr>
              <w:t xml:space="preserve">Eight-armed Sea Star </w:t>
            </w:r>
          </w:p>
        </w:tc>
        <w:tc>
          <w:tcPr>
            <w:tcW w:w="1607" w:type="dxa"/>
          </w:tcPr>
          <w:p w:rsidRPr="00CF6392" w:rsidR="00CF6392" w:rsidP="00CF6392" w:rsidRDefault="00CF6392" w14:paraId="26C636BE" w14:textId="77777777">
            <w:pPr>
              <w:spacing w:after="120"/>
              <w:cnfStyle w:val="100000000000" w:firstRow="1" w:lastRow="0" w:firstColumn="0" w:lastColumn="0" w:oddVBand="0" w:evenVBand="0" w:oddHBand="0" w:evenHBand="0" w:firstRowFirstColumn="0" w:firstRowLastColumn="0" w:lastRowFirstColumn="0" w:lastRowLastColumn="0"/>
              <w:rPr>
                <w:b/>
                <w:bCs/>
              </w:rPr>
            </w:pPr>
            <w:r w:rsidRPr="00CF6392">
              <w:rPr>
                <w:b/>
                <w:bCs/>
                <w:noProof/>
              </w:rPr>
              <w:drawing>
                <wp:anchor distT="0" distB="0" distL="114300" distR="114300" simplePos="0" relativeHeight="251658267" behindDoc="0" locked="0" layoutInCell="1" allowOverlap="1" wp14:anchorId="4E30FDFC" wp14:editId="488C7E4B">
                  <wp:simplePos x="0" y="0"/>
                  <wp:positionH relativeFrom="column">
                    <wp:posOffset>241300</wp:posOffset>
                  </wp:positionH>
                  <wp:positionV relativeFrom="paragraph">
                    <wp:posOffset>251240</wp:posOffset>
                  </wp:positionV>
                  <wp:extent cx="400050" cy="186055"/>
                  <wp:effectExtent l="0" t="0" r="0" b="4445"/>
                  <wp:wrapNone/>
                  <wp:docPr id="1028" name="Picture 4" descr="Free Vectors | White Tasuki Nudibranch">
                    <a:extLst xmlns:a="http://schemas.openxmlformats.org/drawingml/2006/main">
                      <a:ext uri="{FF2B5EF4-FFF2-40B4-BE49-F238E27FC236}">
                        <a16:creationId xmlns:a16="http://schemas.microsoft.com/office/drawing/2014/main" id="{72117A53-06A2-8E7D-EF5C-ED651285CF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Free Vectors | White Tasuki Nudibranch">
                            <a:extLst>
                              <a:ext uri="{FF2B5EF4-FFF2-40B4-BE49-F238E27FC236}">
                                <a16:creationId xmlns:a16="http://schemas.microsoft.com/office/drawing/2014/main" id="{72117A53-06A2-8E7D-EF5C-ED651285CF44}"/>
                              </a:ext>
                            </a:extLst>
                          </pic:cNvPr>
                          <pic:cNvPicPr>
                            <a:picLocks noChangeAspect="1" noChangeArrowheads="1"/>
                          </pic:cNvPicPr>
                        </pic:nvPicPr>
                        <pic:blipFill rotWithShape="1">
                          <a:blip r:embed="rId67" cstate="print">
                            <a:clrChange>
                              <a:clrFrom>
                                <a:srgbClr val="FDFFFE"/>
                              </a:clrFrom>
                              <a:clrTo>
                                <a:srgbClr val="FDFFFE">
                                  <a:alpha val="0"/>
                                </a:srgbClr>
                              </a:clrTo>
                            </a:clrChange>
                            <a:extLst>
                              <a:ext uri="{28A0092B-C50C-407E-A947-70E740481C1C}">
                                <a14:useLocalDpi xmlns:a14="http://schemas.microsoft.com/office/drawing/2010/main" val="0"/>
                              </a:ext>
                            </a:extLst>
                          </a:blip>
                          <a:srcRect l="8537" t="21963" r="3920" b="23563"/>
                          <a:stretch/>
                        </pic:blipFill>
                        <pic:spPr bwMode="auto">
                          <a:xfrm>
                            <a:off x="0" y="0"/>
                            <a:ext cx="400050" cy="1860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F6392">
              <w:rPr>
                <w:b/>
                <w:bCs/>
              </w:rPr>
              <w:t>Nudibranchs</w:t>
            </w:r>
          </w:p>
          <w:p w:rsidRPr="00CF6392" w:rsidR="00CF6392" w:rsidP="00CF6392" w:rsidRDefault="00CF6392" w14:paraId="1D2ED4FE" w14:textId="77777777">
            <w:pPr>
              <w:spacing w:after="120"/>
              <w:cnfStyle w:val="100000000000" w:firstRow="1" w:lastRow="0" w:firstColumn="0" w:lastColumn="0" w:oddVBand="0" w:evenVBand="0" w:oddHBand="0" w:evenHBand="0" w:firstRowFirstColumn="0" w:firstRowLastColumn="0" w:lastRowFirstColumn="0" w:lastRowLastColumn="0"/>
              <w:rPr>
                <w:b/>
                <w:bCs/>
              </w:rPr>
            </w:pPr>
          </w:p>
        </w:tc>
        <w:tc>
          <w:tcPr>
            <w:tcW w:w="1607" w:type="dxa"/>
          </w:tcPr>
          <w:p w:rsidRPr="00CF6392" w:rsidR="00CF6392" w:rsidP="00CF6392" w:rsidRDefault="00CF6392" w14:paraId="28ADD011" w14:textId="77777777">
            <w:pPr>
              <w:spacing w:after="120"/>
              <w:cnfStyle w:val="100000000000" w:firstRow="1" w:lastRow="0" w:firstColumn="0" w:lastColumn="0" w:oddVBand="0" w:evenVBand="0" w:oddHBand="0" w:evenHBand="0" w:firstRowFirstColumn="0" w:firstRowLastColumn="0" w:lastRowFirstColumn="0" w:lastRowLastColumn="0"/>
              <w:rPr>
                <w:b/>
                <w:bCs/>
              </w:rPr>
            </w:pPr>
            <w:r w:rsidRPr="00CF6392">
              <w:rPr>
                <w:noProof/>
              </w:rPr>
              <w:drawing>
                <wp:anchor distT="0" distB="0" distL="114300" distR="114300" simplePos="0" relativeHeight="251658268" behindDoc="0" locked="0" layoutInCell="1" allowOverlap="1" wp14:anchorId="50D5E39A" wp14:editId="38897B6A">
                  <wp:simplePos x="0" y="0"/>
                  <wp:positionH relativeFrom="column">
                    <wp:posOffset>180755</wp:posOffset>
                  </wp:positionH>
                  <wp:positionV relativeFrom="paragraph">
                    <wp:posOffset>224790</wp:posOffset>
                  </wp:positionV>
                  <wp:extent cx="578498" cy="264961"/>
                  <wp:effectExtent l="0" t="0" r="0" b="1905"/>
                  <wp:wrapNone/>
                  <wp:docPr id="1234179134" name="Picture 1234179134" descr="A close up of a white object&#10;&#10;Description automatically generated">
                    <a:extLst xmlns:a="http://schemas.openxmlformats.org/drawingml/2006/main">
                      <a:ext uri="{FF2B5EF4-FFF2-40B4-BE49-F238E27FC236}">
                        <a16:creationId xmlns:a16="http://schemas.microsoft.com/office/drawing/2014/main" id="{5D0400F8-36E1-8FD4-ED7F-03142301E4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179134" name="Picture 1234179134" descr="A close up of a white object&#10;&#10;Description automatically generated">
                            <a:extLst>
                              <a:ext uri="{FF2B5EF4-FFF2-40B4-BE49-F238E27FC236}">
                                <a16:creationId xmlns:a16="http://schemas.microsoft.com/office/drawing/2014/main" id="{5D0400F8-36E1-8FD4-ED7F-03142301E43B}"/>
                              </a:ext>
                            </a:extLst>
                          </pic:cNvPr>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8498" cy="264961"/>
                          </a:xfrm>
                          <a:prstGeom prst="rect">
                            <a:avLst/>
                          </a:prstGeom>
                        </pic:spPr>
                      </pic:pic>
                    </a:graphicData>
                  </a:graphic>
                  <wp14:sizeRelH relativeFrom="margin">
                    <wp14:pctWidth>0</wp14:pctWidth>
                  </wp14:sizeRelH>
                  <wp14:sizeRelV relativeFrom="margin">
                    <wp14:pctHeight>0</wp14:pctHeight>
                  </wp14:sizeRelV>
                </wp:anchor>
              </w:drawing>
            </w:r>
            <w:r w:rsidRPr="00CF6392">
              <w:rPr>
                <w:b/>
                <w:bCs/>
              </w:rPr>
              <w:t>Elephant Snail</w:t>
            </w:r>
          </w:p>
          <w:p w:rsidRPr="00CF6392" w:rsidR="00CF6392" w:rsidP="00CF6392" w:rsidRDefault="00CF6392" w14:paraId="2F13F411" w14:textId="77777777">
            <w:pPr>
              <w:spacing w:after="120"/>
              <w:cnfStyle w:val="100000000000" w:firstRow="1" w:lastRow="0" w:firstColumn="0" w:lastColumn="0" w:oddVBand="0" w:evenVBand="0" w:oddHBand="0" w:evenHBand="0" w:firstRowFirstColumn="0" w:firstRowLastColumn="0" w:lastRowFirstColumn="0" w:lastRowLastColumn="0"/>
              <w:rPr>
                <w:b/>
                <w:bCs/>
              </w:rPr>
            </w:pPr>
          </w:p>
        </w:tc>
        <w:tc>
          <w:tcPr>
            <w:tcW w:w="1607" w:type="dxa"/>
          </w:tcPr>
          <w:p w:rsidRPr="00CF6392" w:rsidR="00CF6392" w:rsidP="00CF6392" w:rsidRDefault="00CF6392" w14:paraId="2B870C7D" w14:textId="77777777">
            <w:pPr>
              <w:spacing w:after="120"/>
              <w:cnfStyle w:val="100000000000" w:firstRow="1" w:lastRow="0" w:firstColumn="0" w:lastColumn="0" w:oddVBand="0" w:evenVBand="0" w:oddHBand="0" w:evenHBand="0" w:firstRowFirstColumn="0" w:firstRowLastColumn="0" w:lastRowFirstColumn="0" w:lastRowLastColumn="0"/>
              <w:rPr>
                <w:b/>
                <w:bCs/>
              </w:rPr>
            </w:pPr>
            <w:r w:rsidRPr="00CF6392">
              <w:rPr>
                <w:noProof/>
                <w:color w:val="00B2A9"/>
              </w:rPr>
              <w:drawing>
                <wp:anchor distT="0" distB="0" distL="114300" distR="114300" simplePos="0" relativeHeight="251658269" behindDoc="0" locked="0" layoutInCell="1" allowOverlap="1" wp14:anchorId="0D505DA3" wp14:editId="178C3D2C">
                  <wp:simplePos x="0" y="0"/>
                  <wp:positionH relativeFrom="column">
                    <wp:posOffset>587938</wp:posOffset>
                  </wp:positionH>
                  <wp:positionV relativeFrom="paragraph">
                    <wp:posOffset>-36040</wp:posOffset>
                  </wp:positionV>
                  <wp:extent cx="451485" cy="571500"/>
                  <wp:effectExtent l="0" t="0" r="5715" b="0"/>
                  <wp:wrapNone/>
                  <wp:docPr id="1096354103" name="Picture 1096354103" descr="Neptunes Necklace | Fishing Tasm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eptunes Necklace | Fishing Tasmania"/>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flipH="1">
                            <a:off x="0" y="0"/>
                            <a:ext cx="451485" cy="571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F6392">
              <w:rPr>
                <w:b/>
                <w:bCs/>
              </w:rPr>
              <w:t>Neptune’s Necklace Seaweed</w:t>
            </w:r>
          </w:p>
        </w:tc>
      </w:tr>
      <w:tr w:rsidRPr="00CF6392" w:rsidR="00CF6392" w:rsidTr="003836A5" w14:paraId="4DC3413B" w14:textId="77777777">
        <w:trPr>
          <w:trHeight w:val="551"/>
        </w:trPr>
        <w:tc>
          <w:tcPr>
            <w:tcW w:w="1606" w:type="dxa"/>
          </w:tcPr>
          <w:p w:rsidRPr="00CF6392" w:rsidR="00CF6392" w:rsidP="006C1854" w:rsidRDefault="006C1854" w14:paraId="79500467" w14:textId="152DB49B">
            <w:pPr>
              <w:spacing w:after="120"/>
              <w:ind w:left="0"/>
              <w:rPr>
                <w:rFonts w:ascii="Arial" w:hAnsi="Arial"/>
                <w:b/>
                <w:bCs/>
              </w:rPr>
            </w:pPr>
            <w:r>
              <w:rPr>
                <w:rFonts w:ascii="Arial" w:hAnsi="Arial"/>
                <w:b/>
                <w:bCs/>
              </w:rPr>
              <w:t xml:space="preserve"> TOTAL COUNT</w:t>
            </w:r>
          </w:p>
        </w:tc>
        <w:tc>
          <w:tcPr>
            <w:tcW w:w="1606" w:type="dxa"/>
            <w:vAlign w:val="center"/>
          </w:tcPr>
          <w:p w:rsidRPr="00CF6392" w:rsidR="00CF6392" w:rsidP="00CF6392" w:rsidRDefault="00CF6392" w14:paraId="0DC5E486" w14:textId="77777777">
            <w:pPr>
              <w:spacing w:after="120"/>
              <w:jc w:val="center"/>
              <w:rPr>
                <w:rFonts w:ascii="Arial" w:hAnsi="Arial"/>
                <w:b/>
                <w:bCs/>
                <w:sz w:val="22"/>
                <w:szCs w:val="22"/>
              </w:rPr>
            </w:pPr>
            <w:r w:rsidRPr="00CF6392">
              <w:rPr>
                <w:rFonts w:ascii="Arial" w:hAnsi="Arial"/>
                <w:b/>
                <w:bCs/>
                <w:sz w:val="22"/>
                <w:szCs w:val="22"/>
              </w:rPr>
              <w:t>35</w:t>
            </w:r>
          </w:p>
        </w:tc>
        <w:tc>
          <w:tcPr>
            <w:tcW w:w="1606" w:type="dxa"/>
            <w:vAlign w:val="center"/>
          </w:tcPr>
          <w:p w:rsidRPr="00CF6392" w:rsidR="00CF6392" w:rsidP="00CF6392" w:rsidRDefault="00CF6392" w14:paraId="7BDC9AF4" w14:textId="77777777">
            <w:pPr>
              <w:spacing w:after="120"/>
              <w:jc w:val="center"/>
              <w:rPr>
                <w:rFonts w:ascii="Arial" w:hAnsi="Arial"/>
                <w:b/>
                <w:bCs/>
                <w:sz w:val="22"/>
                <w:szCs w:val="22"/>
              </w:rPr>
            </w:pPr>
            <w:r w:rsidRPr="00CF6392">
              <w:rPr>
                <w:rFonts w:ascii="Arial" w:hAnsi="Arial"/>
                <w:b/>
                <w:bCs/>
                <w:sz w:val="22"/>
                <w:szCs w:val="22"/>
              </w:rPr>
              <w:t>30</w:t>
            </w:r>
          </w:p>
        </w:tc>
        <w:tc>
          <w:tcPr>
            <w:tcW w:w="1607" w:type="dxa"/>
            <w:vAlign w:val="center"/>
          </w:tcPr>
          <w:p w:rsidRPr="00CF6392" w:rsidR="00CF6392" w:rsidP="00CF6392" w:rsidRDefault="00CF6392" w14:paraId="59317E45" w14:textId="77777777">
            <w:pPr>
              <w:spacing w:after="120"/>
              <w:jc w:val="center"/>
              <w:rPr>
                <w:rFonts w:ascii="Arial" w:hAnsi="Arial"/>
                <w:b/>
                <w:bCs/>
                <w:sz w:val="22"/>
                <w:szCs w:val="22"/>
              </w:rPr>
            </w:pPr>
            <w:r w:rsidRPr="00CF6392">
              <w:rPr>
                <w:rFonts w:ascii="Arial" w:hAnsi="Arial"/>
                <w:b/>
                <w:bCs/>
                <w:sz w:val="22"/>
                <w:szCs w:val="22"/>
              </w:rPr>
              <w:t>10</w:t>
            </w:r>
          </w:p>
        </w:tc>
        <w:tc>
          <w:tcPr>
            <w:tcW w:w="1607" w:type="dxa"/>
            <w:vAlign w:val="center"/>
          </w:tcPr>
          <w:p w:rsidRPr="00CF6392" w:rsidR="00CF6392" w:rsidP="00CF6392" w:rsidRDefault="00CF6392" w14:paraId="5AC6122E" w14:textId="77777777">
            <w:pPr>
              <w:spacing w:after="120"/>
              <w:jc w:val="center"/>
              <w:rPr>
                <w:rFonts w:ascii="Arial" w:hAnsi="Arial"/>
                <w:b/>
                <w:bCs/>
                <w:sz w:val="22"/>
                <w:szCs w:val="22"/>
              </w:rPr>
            </w:pPr>
            <w:r w:rsidRPr="00CF6392">
              <w:rPr>
                <w:rFonts w:ascii="Arial" w:hAnsi="Arial"/>
                <w:b/>
                <w:bCs/>
                <w:sz w:val="22"/>
                <w:szCs w:val="22"/>
              </w:rPr>
              <w:t>15</w:t>
            </w:r>
          </w:p>
        </w:tc>
        <w:tc>
          <w:tcPr>
            <w:tcW w:w="1607" w:type="dxa"/>
            <w:vAlign w:val="center"/>
          </w:tcPr>
          <w:p w:rsidRPr="00CF6392" w:rsidR="00CF6392" w:rsidP="00CF6392" w:rsidRDefault="00CF6392" w14:paraId="7BB444E0" w14:textId="77777777">
            <w:pPr>
              <w:spacing w:after="120"/>
              <w:jc w:val="center"/>
              <w:rPr>
                <w:rFonts w:ascii="Arial" w:hAnsi="Arial"/>
                <w:b/>
                <w:bCs/>
                <w:sz w:val="22"/>
                <w:szCs w:val="22"/>
              </w:rPr>
            </w:pPr>
            <w:r w:rsidRPr="00CF6392">
              <w:rPr>
                <w:rFonts w:ascii="Arial" w:hAnsi="Arial"/>
                <w:b/>
                <w:bCs/>
                <w:sz w:val="22"/>
                <w:szCs w:val="22"/>
              </w:rPr>
              <w:t>420 grid squares</w:t>
            </w:r>
          </w:p>
        </w:tc>
      </w:tr>
      <w:tr w:rsidRPr="00CF6392" w:rsidR="00CF6392" w:rsidTr="003836A5" w14:paraId="74F52128" w14:textId="77777777">
        <w:trPr>
          <w:trHeight w:val="207"/>
        </w:trPr>
        <w:tc>
          <w:tcPr>
            <w:tcW w:w="1606" w:type="dxa"/>
          </w:tcPr>
          <w:p w:rsidRPr="00CF6392" w:rsidR="00CF6392" w:rsidP="00CF6392" w:rsidRDefault="00CF6392" w14:paraId="56AA5803" w14:textId="77777777">
            <w:pPr>
              <w:spacing w:after="120"/>
              <w:rPr>
                <w:rFonts w:ascii="Arial" w:hAnsi="Arial"/>
                <w:b/>
                <w:bCs/>
              </w:rPr>
            </w:pPr>
            <w:r w:rsidRPr="00CF6392">
              <w:rPr>
                <w:rFonts w:ascii="Arial" w:hAnsi="Arial"/>
                <w:b/>
                <w:bCs/>
              </w:rPr>
              <w:t>Quadrat 1</w:t>
            </w:r>
          </w:p>
        </w:tc>
        <w:tc>
          <w:tcPr>
            <w:tcW w:w="1606" w:type="dxa"/>
            <w:vAlign w:val="center"/>
          </w:tcPr>
          <w:p w:rsidRPr="00CF6392" w:rsidR="00CF6392" w:rsidP="00CF6392" w:rsidRDefault="00CF6392" w14:paraId="5FFF544A" w14:textId="77777777">
            <w:pPr>
              <w:spacing w:after="120"/>
              <w:jc w:val="center"/>
              <w:rPr>
                <w:rFonts w:ascii="Arial" w:hAnsi="Arial"/>
                <w:b/>
                <w:bCs/>
                <w:sz w:val="22"/>
                <w:szCs w:val="22"/>
              </w:rPr>
            </w:pPr>
            <w:r w:rsidRPr="00CF6392">
              <w:rPr>
                <w:rFonts w:ascii="Arial" w:hAnsi="Arial"/>
                <w:b/>
                <w:bCs/>
                <w:sz w:val="22"/>
                <w:szCs w:val="22"/>
              </w:rPr>
              <w:t>1</w:t>
            </w:r>
          </w:p>
        </w:tc>
        <w:tc>
          <w:tcPr>
            <w:tcW w:w="1606" w:type="dxa"/>
            <w:vAlign w:val="center"/>
          </w:tcPr>
          <w:p w:rsidRPr="00CF6392" w:rsidR="00CF6392" w:rsidP="00CF6392" w:rsidRDefault="00CF6392" w14:paraId="6151759F" w14:textId="77777777">
            <w:pPr>
              <w:spacing w:after="120"/>
              <w:jc w:val="center"/>
              <w:rPr>
                <w:rFonts w:ascii="Arial" w:hAnsi="Arial"/>
                <w:b/>
                <w:bCs/>
                <w:sz w:val="22"/>
                <w:szCs w:val="22"/>
              </w:rPr>
            </w:pPr>
            <w:r w:rsidRPr="00CF6392">
              <w:rPr>
                <w:rFonts w:ascii="Arial" w:hAnsi="Arial"/>
                <w:b/>
                <w:bCs/>
                <w:sz w:val="22"/>
                <w:szCs w:val="22"/>
              </w:rPr>
              <w:t>1</w:t>
            </w:r>
          </w:p>
        </w:tc>
        <w:tc>
          <w:tcPr>
            <w:tcW w:w="1607" w:type="dxa"/>
            <w:vAlign w:val="center"/>
          </w:tcPr>
          <w:p w:rsidRPr="00CF6392" w:rsidR="00CF6392" w:rsidP="00CF6392" w:rsidRDefault="00CF6392" w14:paraId="0D1A2D55" w14:textId="77777777">
            <w:pPr>
              <w:spacing w:after="120"/>
              <w:jc w:val="center"/>
              <w:rPr>
                <w:rFonts w:ascii="Arial" w:hAnsi="Arial"/>
                <w:b/>
                <w:bCs/>
                <w:sz w:val="22"/>
                <w:szCs w:val="22"/>
              </w:rPr>
            </w:pPr>
            <w:r w:rsidRPr="00CF6392">
              <w:rPr>
                <w:rFonts w:ascii="Arial" w:hAnsi="Arial"/>
                <w:b/>
                <w:bCs/>
                <w:sz w:val="22"/>
                <w:szCs w:val="22"/>
              </w:rPr>
              <w:t>-</w:t>
            </w:r>
          </w:p>
        </w:tc>
        <w:tc>
          <w:tcPr>
            <w:tcW w:w="1607" w:type="dxa"/>
            <w:vAlign w:val="center"/>
          </w:tcPr>
          <w:p w:rsidRPr="00CF6392" w:rsidR="00CF6392" w:rsidP="00CF6392" w:rsidRDefault="00CF6392" w14:paraId="4049BDD1" w14:textId="77777777">
            <w:pPr>
              <w:spacing w:after="120"/>
              <w:jc w:val="center"/>
              <w:rPr>
                <w:rFonts w:ascii="Arial" w:hAnsi="Arial"/>
                <w:b/>
                <w:bCs/>
                <w:sz w:val="22"/>
                <w:szCs w:val="22"/>
              </w:rPr>
            </w:pPr>
            <w:r w:rsidRPr="00CF6392">
              <w:rPr>
                <w:rFonts w:ascii="Arial" w:hAnsi="Arial"/>
                <w:b/>
                <w:bCs/>
                <w:sz w:val="22"/>
                <w:szCs w:val="22"/>
              </w:rPr>
              <w:t>1</w:t>
            </w:r>
          </w:p>
        </w:tc>
        <w:tc>
          <w:tcPr>
            <w:tcW w:w="1607" w:type="dxa"/>
            <w:vAlign w:val="center"/>
          </w:tcPr>
          <w:p w:rsidRPr="00CF6392" w:rsidR="00CF6392" w:rsidP="00CF6392" w:rsidRDefault="00CF6392" w14:paraId="6803CDA5" w14:textId="77777777">
            <w:pPr>
              <w:spacing w:after="120"/>
              <w:jc w:val="center"/>
              <w:rPr>
                <w:rFonts w:ascii="Arial" w:hAnsi="Arial"/>
                <w:b/>
                <w:bCs/>
                <w:sz w:val="22"/>
                <w:szCs w:val="22"/>
              </w:rPr>
            </w:pPr>
            <w:r w:rsidRPr="00CF6392">
              <w:rPr>
                <w:rFonts w:ascii="Arial" w:hAnsi="Arial"/>
                <w:b/>
                <w:bCs/>
                <w:sz w:val="22"/>
                <w:szCs w:val="22"/>
              </w:rPr>
              <w:t>7</w:t>
            </w:r>
          </w:p>
        </w:tc>
      </w:tr>
      <w:tr w:rsidRPr="00CF6392" w:rsidR="00CF6392" w:rsidTr="003836A5" w14:paraId="319DDE03" w14:textId="77777777">
        <w:trPr>
          <w:trHeight w:val="299"/>
        </w:trPr>
        <w:tc>
          <w:tcPr>
            <w:tcW w:w="1606" w:type="dxa"/>
          </w:tcPr>
          <w:p w:rsidRPr="00CF6392" w:rsidR="00CF6392" w:rsidP="00CF6392" w:rsidRDefault="00CF6392" w14:paraId="7B060326" w14:textId="77777777">
            <w:pPr>
              <w:spacing w:after="120"/>
              <w:rPr>
                <w:rFonts w:ascii="Arial" w:hAnsi="Arial"/>
                <w:b/>
                <w:bCs/>
              </w:rPr>
            </w:pPr>
            <w:r w:rsidRPr="00CF6392">
              <w:rPr>
                <w:rFonts w:ascii="Arial" w:hAnsi="Arial"/>
                <w:b/>
                <w:bCs/>
              </w:rPr>
              <w:t>Quadrat 2</w:t>
            </w:r>
          </w:p>
        </w:tc>
        <w:tc>
          <w:tcPr>
            <w:tcW w:w="1606" w:type="dxa"/>
            <w:vAlign w:val="center"/>
          </w:tcPr>
          <w:p w:rsidRPr="00CF6392" w:rsidR="00CF6392" w:rsidP="00CF6392" w:rsidRDefault="00CF6392" w14:paraId="30B3C051" w14:textId="77777777">
            <w:pPr>
              <w:spacing w:after="120"/>
              <w:jc w:val="center"/>
              <w:rPr>
                <w:rFonts w:ascii="Arial" w:hAnsi="Arial"/>
                <w:b/>
                <w:bCs/>
                <w:sz w:val="22"/>
                <w:szCs w:val="22"/>
              </w:rPr>
            </w:pPr>
            <w:r w:rsidRPr="00CF6392">
              <w:rPr>
                <w:rFonts w:ascii="Arial" w:hAnsi="Arial"/>
                <w:b/>
                <w:bCs/>
                <w:sz w:val="22"/>
                <w:szCs w:val="22"/>
              </w:rPr>
              <w:t>1</w:t>
            </w:r>
          </w:p>
        </w:tc>
        <w:tc>
          <w:tcPr>
            <w:tcW w:w="1606" w:type="dxa"/>
            <w:vAlign w:val="center"/>
          </w:tcPr>
          <w:p w:rsidRPr="00CF6392" w:rsidR="00CF6392" w:rsidP="00CF6392" w:rsidRDefault="00CF6392" w14:paraId="7AE5B279" w14:textId="77777777">
            <w:pPr>
              <w:spacing w:after="120"/>
              <w:jc w:val="center"/>
              <w:rPr>
                <w:rFonts w:ascii="Arial" w:hAnsi="Arial"/>
                <w:b/>
                <w:bCs/>
                <w:sz w:val="22"/>
                <w:szCs w:val="22"/>
              </w:rPr>
            </w:pPr>
            <w:r w:rsidRPr="00CF6392">
              <w:rPr>
                <w:rFonts w:ascii="Arial" w:hAnsi="Arial"/>
                <w:b/>
                <w:bCs/>
                <w:sz w:val="22"/>
                <w:szCs w:val="22"/>
              </w:rPr>
              <w:t>1</w:t>
            </w:r>
          </w:p>
        </w:tc>
        <w:tc>
          <w:tcPr>
            <w:tcW w:w="1607" w:type="dxa"/>
            <w:vAlign w:val="center"/>
          </w:tcPr>
          <w:p w:rsidRPr="00CF6392" w:rsidR="00CF6392" w:rsidP="00CF6392" w:rsidRDefault="00CF6392" w14:paraId="58FCBDFF" w14:textId="77777777">
            <w:pPr>
              <w:spacing w:after="120"/>
              <w:jc w:val="center"/>
              <w:rPr>
                <w:rFonts w:ascii="Arial" w:hAnsi="Arial"/>
                <w:b/>
                <w:bCs/>
                <w:sz w:val="22"/>
                <w:szCs w:val="22"/>
              </w:rPr>
            </w:pPr>
            <w:r w:rsidRPr="00CF6392">
              <w:rPr>
                <w:rFonts w:ascii="Arial" w:hAnsi="Arial"/>
                <w:b/>
                <w:bCs/>
                <w:sz w:val="22"/>
                <w:szCs w:val="22"/>
              </w:rPr>
              <w:t>-</w:t>
            </w:r>
          </w:p>
        </w:tc>
        <w:tc>
          <w:tcPr>
            <w:tcW w:w="1607" w:type="dxa"/>
            <w:vAlign w:val="center"/>
          </w:tcPr>
          <w:p w:rsidRPr="00CF6392" w:rsidR="00CF6392" w:rsidP="00CF6392" w:rsidRDefault="00CF6392" w14:paraId="7311CB28" w14:textId="77777777">
            <w:pPr>
              <w:spacing w:after="120"/>
              <w:jc w:val="center"/>
              <w:rPr>
                <w:rFonts w:ascii="Arial" w:hAnsi="Arial"/>
                <w:b/>
                <w:bCs/>
                <w:sz w:val="22"/>
                <w:szCs w:val="22"/>
              </w:rPr>
            </w:pPr>
            <w:r w:rsidRPr="00CF6392">
              <w:rPr>
                <w:rFonts w:ascii="Arial" w:hAnsi="Arial"/>
                <w:b/>
                <w:bCs/>
                <w:sz w:val="22"/>
                <w:szCs w:val="22"/>
              </w:rPr>
              <w:t>-</w:t>
            </w:r>
          </w:p>
        </w:tc>
        <w:tc>
          <w:tcPr>
            <w:tcW w:w="1607" w:type="dxa"/>
            <w:vAlign w:val="center"/>
          </w:tcPr>
          <w:p w:rsidRPr="00CF6392" w:rsidR="00CF6392" w:rsidP="00CF6392" w:rsidRDefault="00CF6392" w14:paraId="0CABB07A" w14:textId="77777777">
            <w:pPr>
              <w:spacing w:after="120"/>
              <w:jc w:val="center"/>
              <w:rPr>
                <w:rFonts w:ascii="Arial" w:hAnsi="Arial"/>
                <w:b/>
                <w:bCs/>
                <w:sz w:val="22"/>
                <w:szCs w:val="22"/>
              </w:rPr>
            </w:pPr>
            <w:r w:rsidRPr="00CF6392">
              <w:rPr>
                <w:rFonts w:ascii="Arial" w:hAnsi="Arial"/>
                <w:b/>
                <w:bCs/>
                <w:sz w:val="22"/>
                <w:szCs w:val="22"/>
              </w:rPr>
              <w:t>5</w:t>
            </w:r>
          </w:p>
        </w:tc>
      </w:tr>
      <w:tr w:rsidRPr="00CF6392" w:rsidR="00CF6392" w:rsidTr="003836A5" w14:paraId="46642F4A" w14:textId="77777777">
        <w:trPr>
          <w:trHeight w:val="249"/>
        </w:trPr>
        <w:tc>
          <w:tcPr>
            <w:tcW w:w="1606" w:type="dxa"/>
          </w:tcPr>
          <w:p w:rsidRPr="00CF6392" w:rsidR="00CF6392" w:rsidP="00CF6392" w:rsidRDefault="00CF6392" w14:paraId="105ADA95" w14:textId="77777777">
            <w:pPr>
              <w:spacing w:after="120"/>
              <w:rPr>
                <w:rFonts w:ascii="Arial" w:hAnsi="Arial"/>
                <w:b/>
                <w:bCs/>
              </w:rPr>
            </w:pPr>
            <w:r w:rsidRPr="00CF6392">
              <w:rPr>
                <w:rFonts w:ascii="Arial" w:hAnsi="Arial"/>
                <w:b/>
                <w:bCs/>
              </w:rPr>
              <w:t>Quadrat 3</w:t>
            </w:r>
          </w:p>
        </w:tc>
        <w:tc>
          <w:tcPr>
            <w:tcW w:w="1606" w:type="dxa"/>
            <w:vAlign w:val="center"/>
          </w:tcPr>
          <w:p w:rsidRPr="00CF6392" w:rsidR="00CF6392" w:rsidP="00CF6392" w:rsidRDefault="00CF6392" w14:paraId="0880302B" w14:textId="77777777">
            <w:pPr>
              <w:spacing w:after="120"/>
              <w:jc w:val="center"/>
              <w:rPr>
                <w:rFonts w:ascii="Arial" w:hAnsi="Arial"/>
                <w:b/>
                <w:bCs/>
                <w:sz w:val="22"/>
                <w:szCs w:val="22"/>
              </w:rPr>
            </w:pPr>
            <w:r w:rsidRPr="00CF6392">
              <w:rPr>
                <w:rFonts w:ascii="Arial" w:hAnsi="Arial"/>
                <w:b/>
                <w:bCs/>
                <w:sz w:val="22"/>
                <w:szCs w:val="22"/>
              </w:rPr>
              <w:t>-</w:t>
            </w:r>
          </w:p>
        </w:tc>
        <w:tc>
          <w:tcPr>
            <w:tcW w:w="1606" w:type="dxa"/>
            <w:vAlign w:val="center"/>
          </w:tcPr>
          <w:p w:rsidRPr="00CF6392" w:rsidR="00CF6392" w:rsidP="00CF6392" w:rsidRDefault="00CF6392" w14:paraId="38C49147" w14:textId="77777777">
            <w:pPr>
              <w:spacing w:after="120"/>
              <w:jc w:val="center"/>
              <w:rPr>
                <w:rFonts w:ascii="Arial" w:hAnsi="Arial"/>
                <w:b/>
                <w:bCs/>
                <w:sz w:val="22"/>
                <w:szCs w:val="22"/>
              </w:rPr>
            </w:pPr>
            <w:r w:rsidRPr="00CF6392">
              <w:rPr>
                <w:rFonts w:ascii="Arial" w:hAnsi="Arial"/>
                <w:b/>
                <w:bCs/>
                <w:sz w:val="22"/>
                <w:szCs w:val="22"/>
              </w:rPr>
              <w:t>-</w:t>
            </w:r>
          </w:p>
        </w:tc>
        <w:tc>
          <w:tcPr>
            <w:tcW w:w="1607" w:type="dxa"/>
            <w:vAlign w:val="center"/>
          </w:tcPr>
          <w:p w:rsidRPr="00CF6392" w:rsidR="00CF6392" w:rsidP="00CF6392" w:rsidRDefault="00CF6392" w14:paraId="68061859" w14:textId="77777777">
            <w:pPr>
              <w:spacing w:after="120"/>
              <w:jc w:val="center"/>
              <w:rPr>
                <w:rFonts w:ascii="Arial" w:hAnsi="Arial"/>
                <w:b/>
                <w:bCs/>
                <w:sz w:val="22"/>
                <w:szCs w:val="22"/>
              </w:rPr>
            </w:pPr>
            <w:r w:rsidRPr="00CF6392">
              <w:rPr>
                <w:rFonts w:ascii="Arial" w:hAnsi="Arial"/>
                <w:b/>
                <w:bCs/>
                <w:sz w:val="22"/>
                <w:szCs w:val="22"/>
              </w:rPr>
              <w:t>-</w:t>
            </w:r>
          </w:p>
        </w:tc>
        <w:tc>
          <w:tcPr>
            <w:tcW w:w="1607" w:type="dxa"/>
            <w:vAlign w:val="center"/>
          </w:tcPr>
          <w:p w:rsidRPr="00CF6392" w:rsidR="00CF6392" w:rsidP="00CF6392" w:rsidRDefault="00CF6392" w14:paraId="4CE0FA14" w14:textId="77777777">
            <w:pPr>
              <w:spacing w:after="120"/>
              <w:jc w:val="center"/>
              <w:rPr>
                <w:rFonts w:ascii="Arial" w:hAnsi="Arial"/>
                <w:b/>
                <w:bCs/>
                <w:sz w:val="22"/>
                <w:szCs w:val="22"/>
              </w:rPr>
            </w:pPr>
            <w:r w:rsidRPr="00CF6392">
              <w:rPr>
                <w:rFonts w:ascii="Arial" w:hAnsi="Arial"/>
                <w:b/>
                <w:bCs/>
                <w:sz w:val="22"/>
                <w:szCs w:val="22"/>
              </w:rPr>
              <w:t>-</w:t>
            </w:r>
          </w:p>
        </w:tc>
        <w:tc>
          <w:tcPr>
            <w:tcW w:w="1607" w:type="dxa"/>
            <w:vAlign w:val="center"/>
          </w:tcPr>
          <w:p w:rsidRPr="00CF6392" w:rsidR="00CF6392" w:rsidP="00CF6392" w:rsidRDefault="00CF6392" w14:paraId="6DE6B2BF" w14:textId="77777777">
            <w:pPr>
              <w:spacing w:after="120"/>
              <w:jc w:val="center"/>
              <w:rPr>
                <w:rFonts w:ascii="Arial" w:hAnsi="Arial"/>
                <w:b/>
                <w:bCs/>
                <w:sz w:val="22"/>
                <w:szCs w:val="22"/>
              </w:rPr>
            </w:pPr>
            <w:r w:rsidRPr="00CF6392">
              <w:rPr>
                <w:rFonts w:ascii="Arial" w:hAnsi="Arial"/>
                <w:b/>
                <w:bCs/>
                <w:sz w:val="22"/>
                <w:szCs w:val="22"/>
              </w:rPr>
              <w:t>14</w:t>
            </w:r>
          </w:p>
        </w:tc>
      </w:tr>
      <w:tr w:rsidRPr="00CF6392" w:rsidR="00CF6392" w:rsidTr="003836A5" w14:paraId="22E1C340" w14:textId="77777777">
        <w:trPr>
          <w:trHeight w:val="199"/>
        </w:trPr>
        <w:tc>
          <w:tcPr>
            <w:tcW w:w="1606" w:type="dxa"/>
          </w:tcPr>
          <w:p w:rsidRPr="00CF6392" w:rsidR="00CF6392" w:rsidP="00CF6392" w:rsidRDefault="00CF6392" w14:paraId="0C7704ED" w14:textId="77777777">
            <w:pPr>
              <w:spacing w:after="120"/>
              <w:rPr>
                <w:rFonts w:ascii="Arial" w:hAnsi="Arial"/>
                <w:b/>
                <w:bCs/>
              </w:rPr>
            </w:pPr>
            <w:r w:rsidRPr="00CF6392">
              <w:rPr>
                <w:rFonts w:ascii="Arial" w:hAnsi="Arial"/>
                <w:b/>
                <w:bCs/>
              </w:rPr>
              <w:t>Quadrat 4</w:t>
            </w:r>
          </w:p>
        </w:tc>
        <w:tc>
          <w:tcPr>
            <w:tcW w:w="1606" w:type="dxa"/>
            <w:vAlign w:val="center"/>
          </w:tcPr>
          <w:p w:rsidRPr="00CF6392" w:rsidR="00CF6392" w:rsidP="00CF6392" w:rsidRDefault="00CF6392" w14:paraId="4D049FCF" w14:textId="77777777">
            <w:pPr>
              <w:spacing w:after="120"/>
              <w:jc w:val="center"/>
              <w:rPr>
                <w:rFonts w:ascii="Arial" w:hAnsi="Arial"/>
                <w:b/>
                <w:bCs/>
                <w:sz w:val="22"/>
                <w:szCs w:val="22"/>
              </w:rPr>
            </w:pPr>
            <w:r w:rsidRPr="00CF6392">
              <w:rPr>
                <w:rFonts w:ascii="Arial" w:hAnsi="Arial"/>
                <w:b/>
                <w:bCs/>
                <w:sz w:val="22"/>
                <w:szCs w:val="22"/>
              </w:rPr>
              <w:t>1</w:t>
            </w:r>
          </w:p>
        </w:tc>
        <w:tc>
          <w:tcPr>
            <w:tcW w:w="1606" w:type="dxa"/>
            <w:vAlign w:val="center"/>
          </w:tcPr>
          <w:p w:rsidRPr="00CF6392" w:rsidR="00CF6392" w:rsidP="00CF6392" w:rsidRDefault="00CF6392" w14:paraId="4573AC61" w14:textId="77777777">
            <w:pPr>
              <w:spacing w:after="120"/>
              <w:jc w:val="center"/>
              <w:rPr>
                <w:rFonts w:ascii="Arial" w:hAnsi="Arial"/>
                <w:b/>
                <w:bCs/>
                <w:sz w:val="22"/>
                <w:szCs w:val="22"/>
              </w:rPr>
            </w:pPr>
            <w:r w:rsidRPr="00CF6392">
              <w:rPr>
                <w:rFonts w:ascii="Arial" w:hAnsi="Arial"/>
                <w:b/>
                <w:bCs/>
                <w:sz w:val="22"/>
                <w:szCs w:val="22"/>
              </w:rPr>
              <w:t>1</w:t>
            </w:r>
          </w:p>
        </w:tc>
        <w:tc>
          <w:tcPr>
            <w:tcW w:w="1607" w:type="dxa"/>
            <w:vAlign w:val="center"/>
          </w:tcPr>
          <w:p w:rsidRPr="00CF6392" w:rsidR="00CF6392" w:rsidP="00CF6392" w:rsidRDefault="00CF6392" w14:paraId="01A8D976" w14:textId="77777777">
            <w:pPr>
              <w:spacing w:after="120"/>
              <w:jc w:val="center"/>
              <w:rPr>
                <w:rFonts w:ascii="Arial" w:hAnsi="Arial"/>
                <w:b/>
                <w:bCs/>
                <w:sz w:val="22"/>
                <w:szCs w:val="22"/>
              </w:rPr>
            </w:pPr>
            <w:r w:rsidRPr="00CF6392">
              <w:rPr>
                <w:rFonts w:ascii="Arial" w:hAnsi="Arial"/>
                <w:b/>
                <w:bCs/>
                <w:sz w:val="22"/>
                <w:szCs w:val="22"/>
              </w:rPr>
              <w:t>-</w:t>
            </w:r>
          </w:p>
        </w:tc>
        <w:tc>
          <w:tcPr>
            <w:tcW w:w="1607" w:type="dxa"/>
            <w:vAlign w:val="center"/>
          </w:tcPr>
          <w:p w:rsidRPr="00CF6392" w:rsidR="00CF6392" w:rsidP="00CF6392" w:rsidRDefault="00CF6392" w14:paraId="45AB3DA3" w14:textId="77777777">
            <w:pPr>
              <w:spacing w:after="120"/>
              <w:jc w:val="center"/>
              <w:rPr>
                <w:rFonts w:ascii="Arial" w:hAnsi="Arial"/>
                <w:b/>
                <w:bCs/>
                <w:sz w:val="22"/>
                <w:szCs w:val="22"/>
              </w:rPr>
            </w:pPr>
            <w:r w:rsidRPr="00CF6392">
              <w:rPr>
                <w:rFonts w:ascii="Arial" w:hAnsi="Arial"/>
                <w:b/>
                <w:bCs/>
                <w:sz w:val="22"/>
                <w:szCs w:val="22"/>
              </w:rPr>
              <w:t>-</w:t>
            </w:r>
          </w:p>
        </w:tc>
        <w:tc>
          <w:tcPr>
            <w:tcW w:w="1607" w:type="dxa"/>
            <w:vAlign w:val="center"/>
          </w:tcPr>
          <w:p w:rsidRPr="00CF6392" w:rsidR="00CF6392" w:rsidP="00CF6392" w:rsidRDefault="00CF6392" w14:paraId="556871C7" w14:textId="77777777">
            <w:pPr>
              <w:spacing w:after="120"/>
              <w:jc w:val="center"/>
              <w:rPr>
                <w:rFonts w:ascii="Arial" w:hAnsi="Arial"/>
                <w:b/>
                <w:bCs/>
                <w:sz w:val="22"/>
                <w:szCs w:val="22"/>
              </w:rPr>
            </w:pPr>
            <w:r w:rsidRPr="00CF6392">
              <w:rPr>
                <w:rFonts w:ascii="Arial" w:hAnsi="Arial"/>
                <w:b/>
                <w:bCs/>
                <w:sz w:val="22"/>
                <w:szCs w:val="22"/>
              </w:rPr>
              <w:t>5</w:t>
            </w:r>
          </w:p>
        </w:tc>
      </w:tr>
      <w:tr w:rsidRPr="00CF6392" w:rsidR="00CF6392" w:rsidTr="003836A5" w14:paraId="76DA0BD0" w14:textId="77777777">
        <w:trPr>
          <w:trHeight w:val="150"/>
        </w:trPr>
        <w:tc>
          <w:tcPr>
            <w:tcW w:w="1606" w:type="dxa"/>
          </w:tcPr>
          <w:p w:rsidRPr="00CF6392" w:rsidR="00CF6392" w:rsidP="00CF6392" w:rsidRDefault="00CF6392" w14:paraId="4A0C2D90" w14:textId="77777777">
            <w:pPr>
              <w:spacing w:after="120"/>
              <w:rPr>
                <w:rFonts w:ascii="Arial" w:hAnsi="Arial"/>
                <w:b/>
                <w:bCs/>
              </w:rPr>
            </w:pPr>
            <w:r w:rsidRPr="00CF6392">
              <w:rPr>
                <w:rFonts w:ascii="Arial" w:hAnsi="Arial"/>
                <w:b/>
                <w:bCs/>
              </w:rPr>
              <w:t>Quadrat 5</w:t>
            </w:r>
          </w:p>
        </w:tc>
        <w:tc>
          <w:tcPr>
            <w:tcW w:w="1606" w:type="dxa"/>
            <w:vAlign w:val="center"/>
          </w:tcPr>
          <w:p w:rsidRPr="00CF6392" w:rsidR="00CF6392" w:rsidP="00CF6392" w:rsidRDefault="00CF6392" w14:paraId="503CD9CF" w14:textId="77777777">
            <w:pPr>
              <w:spacing w:after="120"/>
              <w:jc w:val="center"/>
              <w:rPr>
                <w:rFonts w:ascii="Arial" w:hAnsi="Arial"/>
                <w:b/>
                <w:bCs/>
                <w:sz w:val="22"/>
                <w:szCs w:val="22"/>
              </w:rPr>
            </w:pPr>
            <w:r w:rsidRPr="00CF6392">
              <w:rPr>
                <w:rFonts w:ascii="Arial" w:hAnsi="Arial"/>
                <w:b/>
                <w:bCs/>
                <w:sz w:val="22"/>
                <w:szCs w:val="22"/>
              </w:rPr>
              <w:t>1</w:t>
            </w:r>
          </w:p>
        </w:tc>
        <w:tc>
          <w:tcPr>
            <w:tcW w:w="1606" w:type="dxa"/>
            <w:vAlign w:val="center"/>
          </w:tcPr>
          <w:p w:rsidRPr="00CF6392" w:rsidR="00CF6392" w:rsidP="00CF6392" w:rsidRDefault="00CF6392" w14:paraId="497CB4A3" w14:textId="77777777">
            <w:pPr>
              <w:spacing w:after="120"/>
              <w:jc w:val="center"/>
              <w:rPr>
                <w:rFonts w:ascii="Arial" w:hAnsi="Arial"/>
                <w:b/>
                <w:bCs/>
                <w:sz w:val="22"/>
                <w:szCs w:val="22"/>
              </w:rPr>
            </w:pPr>
            <w:r w:rsidRPr="00CF6392">
              <w:rPr>
                <w:rFonts w:ascii="Arial" w:hAnsi="Arial"/>
                <w:b/>
                <w:bCs/>
                <w:sz w:val="22"/>
                <w:szCs w:val="22"/>
              </w:rPr>
              <w:t>1</w:t>
            </w:r>
          </w:p>
        </w:tc>
        <w:tc>
          <w:tcPr>
            <w:tcW w:w="1607" w:type="dxa"/>
            <w:vAlign w:val="center"/>
          </w:tcPr>
          <w:p w:rsidRPr="00CF6392" w:rsidR="00CF6392" w:rsidP="00CF6392" w:rsidRDefault="00CF6392" w14:paraId="502AB445" w14:textId="77777777">
            <w:pPr>
              <w:spacing w:after="120"/>
              <w:jc w:val="center"/>
              <w:rPr>
                <w:rFonts w:ascii="Arial" w:hAnsi="Arial"/>
                <w:b/>
                <w:bCs/>
                <w:sz w:val="22"/>
                <w:szCs w:val="22"/>
              </w:rPr>
            </w:pPr>
            <w:r w:rsidRPr="00CF6392">
              <w:rPr>
                <w:rFonts w:ascii="Arial" w:hAnsi="Arial"/>
                <w:b/>
                <w:bCs/>
                <w:sz w:val="22"/>
                <w:szCs w:val="22"/>
              </w:rPr>
              <w:t>-</w:t>
            </w:r>
          </w:p>
        </w:tc>
        <w:tc>
          <w:tcPr>
            <w:tcW w:w="1607" w:type="dxa"/>
            <w:vAlign w:val="center"/>
          </w:tcPr>
          <w:p w:rsidRPr="00CF6392" w:rsidR="00CF6392" w:rsidP="00CF6392" w:rsidRDefault="00CF6392" w14:paraId="115299DB" w14:textId="77777777">
            <w:pPr>
              <w:spacing w:after="120"/>
              <w:jc w:val="center"/>
              <w:rPr>
                <w:rFonts w:ascii="Arial" w:hAnsi="Arial"/>
                <w:b/>
                <w:bCs/>
                <w:sz w:val="22"/>
                <w:szCs w:val="22"/>
              </w:rPr>
            </w:pPr>
            <w:r w:rsidRPr="00CF6392">
              <w:rPr>
                <w:rFonts w:ascii="Arial" w:hAnsi="Arial"/>
                <w:b/>
                <w:bCs/>
                <w:sz w:val="22"/>
                <w:szCs w:val="22"/>
              </w:rPr>
              <w:t>1</w:t>
            </w:r>
          </w:p>
        </w:tc>
        <w:tc>
          <w:tcPr>
            <w:tcW w:w="1607" w:type="dxa"/>
            <w:vAlign w:val="center"/>
          </w:tcPr>
          <w:p w:rsidRPr="00CF6392" w:rsidR="00CF6392" w:rsidP="00CF6392" w:rsidRDefault="00CF6392" w14:paraId="28E5116B" w14:textId="77777777">
            <w:pPr>
              <w:spacing w:after="120"/>
              <w:jc w:val="center"/>
              <w:rPr>
                <w:rFonts w:ascii="Arial" w:hAnsi="Arial"/>
                <w:b/>
                <w:bCs/>
                <w:sz w:val="22"/>
                <w:szCs w:val="22"/>
              </w:rPr>
            </w:pPr>
            <w:r w:rsidRPr="00CF6392">
              <w:rPr>
                <w:rFonts w:ascii="Arial" w:hAnsi="Arial"/>
                <w:b/>
                <w:bCs/>
                <w:sz w:val="22"/>
                <w:szCs w:val="22"/>
              </w:rPr>
              <w:t>5</w:t>
            </w:r>
          </w:p>
        </w:tc>
      </w:tr>
      <w:tr w:rsidRPr="00CF6392" w:rsidR="00CF6392" w:rsidTr="003836A5" w14:paraId="374A0726" w14:textId="77777777">
        <w:trPr>
          <w:trHeight w:val="100"/>
        </w:trPr>
        <w:tc>
          <w:tcPr>
            <w:tcW w:w="1606" w:type="dxa"/>
          </w:tcPr>
          <w:p w:rsidRPr="00CF6392" w:rsidR="00CF6392" w:rsidP="00CF6392" w:rsidRDefault="00CF6392" w14:paraId="26041184" w14:textId="77777777">
            <w:pPr>
              <w:spacing w:after="120"/>
              <w:rPr>
                <w:rFonts w:ascii="Arial" w:hAnsi="Arial"/>
                <w:b/>
                <w:bCs/>
              </w:rPr>
            </w:pPr>
            <w:r w:rsidRPr="00CF6392">
              <w:rPr>
                <w:rFonts w:ascii="Arial" w:hAnsi="Arial"/>
                <w:b/>
                <w:bCs/>
              </w:rPr>
              <w:t>Quadrat 6</w:t>
            </w:r>
          </w:p>
        </w:tc>
        <w:tc>
          <w:tcPr>
            <w:tcW w:w="1606" w:type="dxa"/>
            <w:vAlign w:val="center"/>
          </w:tcPr>
          <w:p w:rsidRPr="00CF6392" w:rsidR="00CF6392" w:rsidP="00CF6392" w:rsidRDefault="00CF6392" w14:paraId="0520BE9D" w14:textId="77777777">
            <w:pPr>
              <w:spacing w:after="120"/>
              <w:jc w:val="center"/>
              <w:rPr>
                <w:rFonts w:ascii="Arial" w:hAnsi="Arial"/>
                <w:b/>
                <w:bCs/>
                <w:sz w:val="22"/>
                <w:szCs w:val="22"/>
              </w:rPr>
            </w:pPr>
            <w:r w:rsidRPr="00CF6392">
              <w:rPr>
                <w:rFonts w:ascii="Arial" w:hAnsi="Arial"/>
                <w:b/>
                <w:bCs/>
                <w:sz w:val="22"/>
                <w:szCs w:val="22"/>
              </w:rPr>
              <w:t>-</w:t>
            </w:r>
          </w:p>
        </w:tc>
        <w:tc>
          <w:tcPr>
            <w:tcW w:w="1606" w:type="dxa"/>
            <w:vAlign w:val="center"/>
          </w:tcPr>
          <w:p w:rsidRPr="00CF6392" w:rsidR="00CF6392" w:rsidP="00CF6392" w:rsidRDefault="00CF6392" w14:paraId="543D2F5A" w14:textId="77777777">
            <w:pPr>
              <w:spacing w:after="120"/>
              <w:jc w:val="center"/>
              <w:rPr>
                <w:rFonts w:ascii="Arial" w:hAnsi="Arial"/>
                <w:b/>
                <w:bCs/>
                <w:sz w:val="22"/>
                <w:szCs w:val="22"/>
              </w:rPr>
            </w:pPr>
            <w:r w:rsidRPr="00CF6392">
              <w:rPr>
                <w:rFonts w:ascii="Arial" w:hAnsi="Arial"/>
                <w:b/>
                <w:bCs/>
                <w:sz w:val="22"/>
                <w:szCs w:val="22"/>
              </w:rPr>
              <w:t>1</w:t>
            </w:r>
          </w:p>
        </w:tc>
        <w:tc>
          <w:tcPr>
            <w:tcW w:w="1607" w:type="dxa"/>
            <w:vAlign w:val="center"/>
          </w:tcPr>
          <w:p w:rsidRPr="00CF6392" w:rsidR="00CF6392" w:rsidP="00CF6392" w:rsidRDefault="00CF6392" w14:paraId="4A4E70E1" w14:textId="77777777">
            <w:pPr>
              <w:spacing w:after="120"/>
              <w:jc w:val="center"/>
              <w:rPr>
                <w:rFonts w:ascii="Arial" w:hAnsi="Arial"/>
                <w:b/>
                <w:bCs/>
                <w:sz w:val="22"/>
                <w:szCs w:val="22"/>
              </w:rPr>
            </w:pPr>
            <w:r w:rsidRPr="00CF6392">
              <w:rPr>
                <w:rFonts w:ascii="Arial" w:hAnsi="Arial"/>
                <w:b/>
                <w:bCs/>
                <w:sz w:val="22"/>
                <w:szCs w:val="22"/>
              </w:rPr>
              <w:t>-</w:t>
            </w:r>
          </w:p>
        </w:tc>
        <w:tc>
          <w:tcPr>
            <w:tcW w:w="1607" w:type="dxa"/>
            <w:vAlign w:val="center"/>
          </w:tcPr>
          <w:p w:rsidRPr="00CF6392" w:rsidR="00CF6392" w:rsidP="00CF6392" w:rsidRDefault="00CF6392" w14:paraId="3E4D31C5" w14:textId="77777777">
            <w:pPr>
              <w:spacing w:after="120"/>
              <w:jc w:val="center"/>
              <w:rPr>
                <w:rFonts w:ascii="Arial" w:hAnsi="Arial"/>
                <w:b/>
                <w:bCs/>
                <w:sz w:val="22"/>
                <w:szCs w:val="22"/>
              </w:rPr>
            </w:pPr>
            <w:r w:rsidRPr="00CF6392">
              <w:rPr>
                <w:rFonts w:ascii="Arial" w:hAnsi="Arial"/>
                <w:b/>
                <w:bCs/>
                <w:sz w:val="22"/>
                <w:szCs w:val="22"/>
              </w:rPr>
              <w:t>1</w:t>
            </w:r>
          </w:p>
        </w:tc>
        <w:tc>
          <w:tcPr>
            <w:tcW w:w="1607" w:type="dxa"/>
            <w:vAlign w:val="center"/>
          </w:tcPr>
          <w:p w:rsidRPr="00CF6392" w:rsidR="00CF6392" w:rsidP="00CF6392" w:rsidRDefault="00CF6392" w14:paraId="327B17BA" w14:textId="77777777">
            <w:pPr>
              <w:spacing w:after="120"/>
              <w:jc w:val="center"/>
              <w:rPr>
                <w:rFonts w:ascii="Arial" w:hAnsi="Arial"/>
                <w:b/>
                <w:bCs/>
                <w:sz w:val="22"/>
                <w:szCs w:val="22"/>
              </w:rPr>
            </w:pPr>
            <w:r w:rsidRPr="00CF6392">
              <w:rPr>
                <w:rFonts w:ascii="Arial" w:hAnsi="Arial"/>
                <w:b/>
                <w:bCs/>
                <w:sz w:val="22"/>
                <w:szCs w:val="22"/>
              </w:rPr>
              <w:t>12</w:t>
            </w:r>
          </w:p>
        </w:tc>
      </w:tr>
      <w:tr w:rsidRPr="00CF6392" w:rsidR="00CF6392" w:rsidTr="003836A5" w14:paraId="624601E8" w14:textId="77777777">
        <w:trPr>
          <w:trHeight w:val="191"/>
        </w:trPr>
        <w:tc>
          <w:tcPr>
            <w:tcW w:w="1606" w:type="dxa"/>
          </w:tcPr>
          <w:p w:rsidRPr="00CF6392" w:rsidR="00CF6392" w:rsidP="00CF6392" w:rsidRDefault="00CF6392" w14:paraId="2E0108B5" w14:textId="77777777">
            <w:pPr>
              <w:spacing w:after="120"/>
              <w:rPr>
                <w:rFonts w:ascii="Arial" w:hAnsi="Arial"/>
                <w:b/>
                <w:bCs/>
              </w:rPr>
            </w:pPr>
            <w:r w:rsidRPr="00CF6392">
              <w:rPr>
                <w:rFonts w:ascii="Arial" w:hAnsi="Arial"/>
                <w:b/>
                <w:bCs/>
              </w:rPr>
              <w:t>Quadrat 7</w:t>
            </w:r>
          </w:p>
        </w:tc>
        <w:tc>
          <w:tcPr>
            <w:tcW w:w="1606" w:type="dxa"/>
            <w:vAlign w:val="center"/>
          </w:tcPr>
          <w:p w:rsidRPr="00CF6392" w:rsidR="00CF6392" w:rsidP="00CF6392" w:rsidRDefault="00CF6392" w14:paraId="78B7E1AA" w14:textId="77777777">
            <w:pPr>
              <w:spacing w:after="120"/>
              <w:jc w:val="center"/>
              <w:rPr>
                <w:rFonts w:ascii="Arial" w:hAnsi="Arial"/>
                <w:b/>
                <w:bCs/>
                <w:sz w:val="22"/>
                <w:szCs w:val="22"/>
              </w:rPr>
            </w:pPr>
            <w:r w:rsidRPr="00CF6392">
              <w:rPr>
                <w:rFonts w:ascii="Arial" w:hAnsi="Arial"/>
                <w:b/>
                <w:bCs/>
                <w:sz w:val="22"/>
                <w:szCs w:val="22"/>
              </w:rPr>
              <w:t>2</w:t>
            </w:r>
          </w:p>
        </w:tc>
        <w:tc>
          <w:tcPr>
            <w:tcW w:w="1606" w:type="dxa"/>
            <w:vAlign w:val="center"/>
          </w:tcPr>
          <w:p w:rsidRPr="00CF6392" w:rsidR="00CF6392" w:rsidP="00CF6392" w:rsidRDefault="00CF6392" w14:paraId="415935C3" w14:textId="77777777">
            <w:pPr>
              <w:spacing w:after="120"/>
              <w:jc w:val="center"/>
              <w:rPr>
                <w:rFonts w:ascii="Arial" w:hAnsi="Arial"/>
                <w:b/>
                <w:bCs/>
                <w:sz w:val="22"/>
                <w:szCs w:val="22"/>
              </w:rPr>
            </w:pPr>
            <w:r w:rsidRPr="00CF6392">
              <w:rPr>
                <w:rFonts w:ascii="Arial" w:hAnsi="Arial"/>
                <w:b/>
                <w:bCs/>
                <w:sz w:val="22"/>
                <w:szCs w:val="22"/>
              </w:rPr>
              <w:t>-</w:t>
            </w:r>
          </w:p>
        </w:tc>
        <w:tc>
          <w:tcPr>
            <w:tcW w:w="1607" w:type="dxa"/>
            <w:vAlign w:val="center"/>
          </w:tcPr>
          <w:p w:rsidRPr="00CF6392" w:rsidR="00CF6392" w:rsidP="00CF6392" w:rsidRDefault="00CF6392" w14:paraId="16704F30" w14:textId="77777777">
            <w:pPr>
              <w:spacing w:after="120"/>
              <w:jc w:val="center"/>
              <w:rPr>
                <w:rFonts w:ascii="Arial" w:hAnsi="Arial"/>
                <w:b/>
                <w:bCs/>
                <w:sz w:val="22"/>
                <w:szCs w:val="22"/>
              </w:rPr>
            </w:pPr>
            <w:r w:rsidRPr="00CF6392">
              <w:rPr>
                <w:rFonts w:ascii="Arial" w:hAnsi="Arial"/>
                <w:b/>
                <w:bCs/>
                <w:sz w:val="22"/>
                <w:szCs w:val="22"/>
              </w:rPr>
              <w:t>-</w:t>
            </w:r>
          </w:p>
        </w:tc>
        <w:tc>
          <w:tcPr>
            <w:tcW w:w="1607" w:type="dxa"/>
            <w:vAlign w:val="center"/>
          </w:tcPr>
          <w:p w:rsidRPr="00CF6392" w:rsidR="00CF6392" w:rsidP="00CF6392" w:rsidRDefault="00CF6392" w14:paraId="6D9A93A4" w14:textId="77777777">
            <w:pPr>
              <w:spacing w:after="120"/>
              <w:jc w:val="center"/>
              <w:rPr>
                <w:rFonts w:ascii="Arial" w:hAnsi="Arial"/>
                <w:b/>
                <w:bCs/>
                <w:sz w:val="22"/>
                <w:szCs w:val="22"/>
              </w:rPr>
            </w:pPr>
            <w:r w:rsidRPr="00CF6392">
              <w:rPr>
                <w:rFonts w:ascii="Arial" w:hAnsi="Arial"/>
                <w:b/>
                <w:bCs/>
                <w:sz w:val="22"/>
                <w:szCs w:val="22"/>
              </w:rPr>
              <w:t>1</w:t>
            </w:r>
          </w:p>
        </w:tc>
        <w:tc>
          <w:tcPr>
            <w:tcW w:w="1607" w:type="dxa"/>
            <w:vAlign w:val="center"/>
          </w:tcPr>
          <w:p w:rsidRPr="00CF6392" w:rsidR="00CF6392" w:rsidP="00CF6392" w:rsidRDefault="00CF6392" w14:paraId="5E1EE50D" w14:textId="77777777">
            <w:pPr>
              <w:spacing w:after="120"/>
              <w:jc w:val="center"/>
              <w:rPr>
                <w:rFonts w:ascii="Arial" w:hAnsi="Arial"/>
                <w:b/>
                <w:bCs/>
                <w:sz w:val="22"/>
                <w:szCs w:val="22"/>
              </w:rPr>
            </w:pPr>
            <w:r w:rsidRPr="00CF6392">
              <w:rPr>
                <w:rFonts w:ascii="Arial" w:hAnsi="Arial"/>
                <w:b/>
                <w:bCs/>
                <w:sz w:val="22"/>
                <w:szCs w:val="22"/>
              </w:rPr>
              <w:t>9</w:t>
            </w:r>
          </w:p>
        </w:tc>
      </w:tr>
      <w:tr w:rsidRPr="00CF6392" w:rsidR="00CF6392" w:rsidTr="003836A5" w14:paraId="4AC3E185" w14:textId="77777777">
        <w:trPr>
          <w:trHeight w:val="141"/>
        </w:trPr>
        <w:tc>
          <w:tcPr>
            <w:tcW w:w="1606" w:type="dxa"/>
          </w:tcPr>
          <w:p w:rsidRPr="00CF6392" w:rsidR="00CF6392" w:rsidP="00CF6392" w:rsidRDefault="00CF6392" w14:paraId="32C4077C" w14:textId="77777777">
            <w:pPr>
              <w:spacing w:after="120"/>
              <w:rPr>
                <w:rFonts w:ascii="Arial" w:hAnsi="Arial"/>
                <w:b/>
                <w:bCs/>
              </w:rPr>
            </w:pPr>
            <w:r w:rsidRPr="00CF6392">
              <w:rPr>
                <w:rFonts w:ascii="Arial" w:hAnsi="Arial"/>
                <w:b/>
                <w:bCs/>
              </w:rPr>
              <w:t>Quadrat 8</w:t>
            </w:r>
          </w:p>
        </w:tc>
        <w:tc>
          <w:tcPr>
            <w:tcW w:w="1606" w:type="dxa"/>
            <w:vAlign w:val="center"/>
          </w:tcPr>
          <w:p w:rsidRPr="00CF6392" w:rsidR="00CF6392" w:rsidP="00CF6392" w:rsidRDefault="00CF6392" w14:paraId="255FF099" w14:textId="77777777">
            <w:pPr>
              <w:spacing w:after="120"/>
              <w:jc w:val="center"/>
              <w:rPr>
                <w:rFonts w:ascii="Arial" w:hAnsi="Arial"/>
                <w:b/>
                <w:bCs/>
                <w:sz w:val="22"/>
                <w:szCs w:val="22"/>
              </w:rPr>
            </w:pPr>
            <w:r w:rsidRPr="00CF6392">
              <w:rPr>
                <w:rFonts w:ascii="Arial" w:hAnsi="Arial"/>
                <w:b/>
                <w:bCs/>
                <w:sz w:val="22"/>
                <w:szCs w:val="22"/>
              </w:rPr>
              <w:t>-</w:t>
            </w:r>
          </w:p>
        </w:tc>
        <w:tc>
          <w:tcPr>
            <w:tcW w:w="1606" w:type="dxa"/>
            <w:vAlign w:val="center"/>
          </w:tcPr>
          <w:p w:rsidRPr="00CF6392" w:rsidR="00CF6392" w:rsidP="00CF6392" w:rsidRDefault="00CF6392" w14:paraId="6C9DDB2C" w14:textId="77777777">
            <w:pPr>
              <w:spacing w:after="120"/>
              <w:jc w:val="center"/>
              <w:rPr>
                <w:rFonts w:ascii="Arial" w:hAnsi="Arial"/>
                <w:b/>
                <w:bCs/>
                <w:sz w:val="22"/>
                <w:szCs w:val="22"/>
              </w:rPr>
            </w:pPr>
            <w:r w:rsidRPr="00CF6392">
              <w:rPr>
                <w:rFonts w:ascii="Arial" w:hAnsi="Arial"/>
                <w:b/>
                <w:bCs/>
                <w:sz w:val="22"/>
                <w:szCs w:val="22"/>
              </w:rPr>
              <w:t>1</w:t>
            </w:r>
          </w:p>
        </w:tc>
        <w:tc>
          <w:tcPr>
            <w:tcW w:w="1607" w:type="dxa"/>
            <w:vAlign w:val="center"/>
          </w:tcPr>
          <w:p w:rsidRPr="00CF6392" w:rsidR="00CF6392" w:rsidP="00CF6392" w:rsidRDefault="00CF6392" w14:paraId="7EEE0CA9" w14:textId="77777777">
            <w:pPr>
              <w:spacing w:after="120"/>
              <w:jc w:val="center"/>
              <w:rPr>
                <w:rFonts w:ascii="Arial" w:hAnsi="Arial"/>
                <w:b/>
                <w:bCs/>
                <w:sz w:val="22"/>
                <w:szCs w:val="22"/>
              </w:rPr>
            </w:pPr>
            <w:r w:rsidRPr="00CF6392">
              <w:rPr>
                <w:rFonts w:ascii="Arial" w:hAnsi="Arial"/>
                <w:b/>
                <w:bCs/>
                <w:sz w:val="22"/>
                <w:szCs w:val="22"/>
              </w:rPr>
              <w:t>-</w:t>
            </w:r>
          </w:p>
        </w:tc>
        <w:tc>
          <w:tcPr>
            <w:tcW w:w="1607" w:type="dxa"/>
            <w:vAlign w:val="center"/>
          </w:tcPr>
          <w:p w:rsidRPr="00CF6392" w:rsidR="00CF6392" w:rsidP="00CF6392" w:rsidRDefault="00CF6392" w14:paraId="0D689BF8" w14:textId="77777777">
            <w:pPr>
              <w:spacing w:after="120"/>
              <w:jc w:val="center"/>
              <w:rPr>
                <w:rFonts w:ascii="Arial" w:hAnsi="Arial"/>
                <w:b/>
                <w:bCs/>
                <w:sz w:val="22"/>
                <w:szCs w:val="22"/>
              </w:rPr>
            </w:pPr>
            <w:r w:rsidRPr="00CF6392">
              <w:rPr>
                <w:rFonts w:ascii="Arial" w:hAnsi="Arial"/>
                <w:b/>
                <w:bCs/>
                <w:sz w:val="22"/>
                <w:szCs w:val="22"/>
              </w:rPr>
              <w:t>-</w:t>
            </w:r>
          </w:p>
        </w:tc>
        <w:tc>
          <w:tcPr>
            <w:tcW w:w="1607" w:type="dxa"/>
            <w:vAlign w:val="center"/>
          </w:tcPr>
          <w:p w:rsidRPr="00CF6392" w:rsidR="00CF6392" w:rsidP="00CF6392" w:rsidRDefault="00CF6392" w14:paraId="01343437" w14:textId="77777777">
            <w:pPr>
              <w:spacing w:after="120"/>
              <w:jc w:val="center"/>
              <w:rPr>
                <w:rFonts w:ascii="Arial" w:hAnsi="Arial"/>
                <w:b/>
                <w:bCs/>
                <w:sz w:val="22"/>
                <w:szCs w:val="22"/>
              </w:rPr>
            </w:pPr>
            <w:r w:rsidRPr="00CF6392">
              <w:rPr>
                <w:rFonts w:ascii="Arial" w:hAnsi="Arial"/>
                <w:b/>
                <w:bCs/>
                <w:sz w:val="22"/>
                <w:szCs w:val="22"/>
              </w:rPr>
              <w:t>5</w:t>
            </w:r>
          </w:p>
        </w:tc>
      </w:tr>
      <w:tr w:rsidRPr="00CF6392" w:rsidR="00CF6392" w:rsidTr="003836A5" w14:paraId="5C59884F" w14:textId="77777777">
        <w:trPr>
          <w:trHeight w:val="233"/>
        </w:trPr>
        <w:tc>
          <w:tcPr>
            <w:tcW w:w="1606" w:type="dxa"/>
          </w:tcPr>
          <w:p w:rsidRPr="00CF6392" w:rsidR="00CF6392" w:rsidP="00CF6392" w:rsidRDefault="00CF6392" w14:paraId="57AF865B" w14:textId="77777777">
            <w:pPr>
              <w:spacing w:after="120"/>
              <w:rPr>
                <w:rFonts w:ascii="Arial" w:hAnsi="Arial"/>
                <w:b/>
                <w:bCs/>
              </w:rPr>
            </w:pPr>
            <w:r w:rsidRPr="00CF6392">
              <w:rPr>
                <w:rFonts w:ascii="Arial" w:hAnsi="Arial"/>
                <w:b/>
                <w:bCs/>
              </w:rPr>
              <w:t>Quadrat 9</w:t>
            </w:r>
          </w:p>
        </w:tc>
        <w:tc>
          <w:tcPr>
            <w:tcW w:w="1606" w:type="dxa"/>
            <w:vAlign w:val="center"/>
          </w:tcPr>
          <w:p w:rsidRPr="00CF6392" w:rsidR="00CF6392" w:rsidP="00CF6392" w:rsidRDefault="00CF6392" w14:paraId="03C22A9A" w14:textId="77777777">
            <w:pPr>
              <w:spacing w:after="120"/>
              <w:jc w:val="center"/>
              <w:rPr>
                <w:rFonts w:ascii="Arial" w:hAnsi="Arial"/>
                <w:b/>
                <w:bCs/>
                <w:sz w:val="22"/>
                <w:szCs w:val="22"/>
              </w:rPr>
            </w:pPr>
            <w:r w:rsidRPr="00CF6392">
              <w:rPr>
                <w:rFonts w:ascii="Arial" w:hAnsi="Arial"/>
                <w:b/>
                <w:bCs/>
                <w:sz w:val="22"/>
                <w:szCs w:val="22"/>
              </w:rPr>
              <w:t>-</w:t>
            </w:r>
          </w:p>
        </w:tc>
        <w:tc>
          <w:tcPr>
            <w:tcW w:w="1606" w:type="dxa"/>
            <w:vAlign w:val="center"/>
          </w:tcPr>
          <w:p w:rsidRPr="00CF6392" w:rsidR="00CF6392" w:rsidP="00CF6392" w:rsidRDefault="00CF6392" w14:paraId="4AE90BBE" w14:textId="77777777">
            <w:pPr>
              <w:spacing w:after="120"/>
              <w:jc w:val="center"/>
              <w:rPr>
                <w:rFonts w:ascii="Arial" w:hAnsi="Arial"/>
                <w:b/>
                <w:bCs/>
                <w:sz w:val="22"/>
                <w:szCs w:val="22"/>
              </w:rPr>
            </w:pPr>
            <w:r w:rsidRPr="00CF6392">
              <w:rPr>
                <w:rFonts w:ascii="Arial" w:hAnsi="Arial"/>
                <w:b/>
                <w:bCs/>
                <w:sz w:val="22"/>
                <w:szCs w:val="22"/>
              </w:rPr>
              <w:t>1</w:t>
            </w:r>
          </w:p>
        </w:tc>
        <w:tc>
          <w:tcPr>
            <w:tcW w:w="1607" w:type="dxa"/>
            <w:vAlign w:val="center"/>
          </w:tcPr>
          <w:p w:rsidRPr="00CF6392" w:rsidR="00CF6392" w:rsidP="00CF6392" w:rsidRDefault="00CF6392" w14:paraId="697461E5" w14:textId="77777777">
            <w:pPr>
              <w:spacing w:after="120"/>
              <w:jc w:val="center"/>
              <w:rPr>
                <w:rFonts w:ascii="Arial" w:hAnsi="Arial"/>
                <w:b/>
                <w:bCs/>
                <w:sz w:val="22"/>
                <w:szCs w:val="22"/>
              </w:rPr>
            </w:pPr>
            <w:r w:rsidRPr="00CF6392">
              <w:rPr>
                <w:rFonts w:ascii="Arial" w:hAnsi="Arial"/>
                <w:b/>
                <w:bCs/>
                <w:sz w:val="22"/>
                <w:szCs w:val="22"/>
              </w:rPr>
              <w:t>1</w:t>
            </w:r>
          </w:p>
        </w:tc>
        <w:tc>
          <w:tcPr>
            <w:tcW w:w="1607" w:type="dxa"/>
            <w:vAlign w:val="center"/>
          </w:tcPr>
          <w:p w:rsidRPr="00CF6392" w:rsidR="00CF6392" w:rsidP="00CF6392" w:rsidRDefault="003F16DA" w14:paraId="30DC8148" w14:textId="72D363D2">
            <w:pPr>
              <w:spacing w:after="120"/>
              <w:jc w:val="center"/>
              <w:rPr>
                <w:rFonts w:ascii="Arial" w:hAnsi="Arial"/>
                <w:b/>
                <w:bCs/>
                <w:sz w:val="22"/>
                <w:szCs w:val="22"/>
              </w:rPr>
            </w:pPr>
            <w:r>
              <w:rPr>
                <w:rFonts w:ascii="Arial" w:hAnsi="Arial"/>
                <w:b/>
                <w:bCs/>
                <w:sz w:val="22"/>
                <w:szCs w:val="22"/>
              </w:rPr>
              <w:t>-</w:t>
            </w:r>
          </w:p>
        </w:tc>
        <w:tc>
          <w:tcPr>
            <w:tcW w:w="1607" w:type="dxa"/>
            <w:vAlign w:val="center"/>
          </w:tcPr>
          <w:p w:rsidRPr="00CF6392" w:rsidR="00CF6392" w:rsidP="00CF6392" w:rsidRDefault="00CF6392" w14:paraId="16588100" w14:textId="77777777">
            <w:pPr>
              <w:spacing w:after="120"/>
              <w:jc w:val="center"/>
              <w:rPr>
                <w:rFonts w:ascii="Arial" w:hAnsi="Arial"/>
                <w:b/>
                <w:bCs/>
                <w:sz w:val="22"/>
                <w:szCs w:val="22"/>
              </w:rPr>
            </w:pPr>
            <w:r w:rsidRPr="00CF6392">
              <w:rPr>
                <w:rFonts w:ascii="Arial" w:hAnsi="Arial"/>
                <w:b/>
                <w:bCs/>
                <w:sz w:val="22"/>
                <w:szCs w:val="22"/>
              </w:rPr>
              <w:t>-</w:t>
            </w:r>
          </w:p>
        </w:tc>
      </w:tr>
      <w:tr w:rsidRPr="00CF6392" w:rsidR="00CF6392" w:rsidTr="003836A5" w14:paraId="65A4852A" w14:textId="77777777">
        <w:trPr>
          <w:trHeight w:val="184"/>
        </w:trPr>
        <w:tc>
          <w:tcPr>
            <w:tcW w:w="1606" w:type="dxa"/>
          </w:tcPr>
          <w:p w:rsidRPr="00CF6392" w:rsidR="00CF6392" w:rsidP="00CF6392" w:rsidRDefault="00CF6392" w14:paraId="71CF1816" w14:textId="77777777">
            <w:pPr>
              <w:spacing w:after="120"/>
              <w:rPr>
                <w:rFonts w:ascii="Arial" w:hAnsi="Arial"/>
                <w:b/>
                <w:bCs/>
              </w:rPr>
            </w:pPr>
            <w:r w:rsidRPr="00CF6392">
              <w:rPr>
                <w:rFonts w:ascii="Arial" w:hAnsi="Arial"/>
                <w:b/>
                <w:bCs/>
              </w:rPr>
              <w:t>Quadrat 10</w:t>
            </w:r>
          </w:p>
        </w:tc>
        <w:tc>
          <w:tcPr>
            <w:tcW w:w="1606" w:type="dxa"/>
            <w:vAlign w:val="center"/>
          </w:tcPr>
          <w:p w:rsidRPr="00CF6392" w:rsidR="00CF6392" w:rsidP="00CF6392" w:rsidRDefault="00CF6392" w14:paraId="30DBF895" w14:textId="77777777">
            <w:pPr>
              <w:spacing w:after="120"/>
              <w:jc w:val="center"/>
              <w:rPr>
                <w:rFonts w:ascii="Arial" w:hAnsi="Arial"/>
                <w:b/>
                <w:bCs/>
                <w:sz w:val="22"/>
                <w:szCs w:val="22"/>
              </w:rPr>
            </w:pPr>
            <w:r w:rsidRPr="00CF6392">
              <w:rPr>
                <w:rFonts w:ascii="Arial" w:hAnsi="Arial"/>
                <w:b/>
                <w:bCs/>
                <w:sz w:val="22"/>
                <w:szCs w:val="22"/>
              </w:rPr>
              <w:t>1</w:t>
            </w:r>
          </w:p>
        </w:tc>
        <w:tc>
          <w:tcPr>
            <w:tcW w:w="1606" w:type="dxa"/>
            <w:vAlign w:val="center"/>
          </w:tcPr>
          <w:p w:rsidRPr="00CF6392" w:rsidR="00CF6392" w:rsidP="00CF6392" w:rsidRDefault="00CF6392" w14:paraId="01DC37E3" w14:textId="77777777">
            <w:pPr>
              <w:spacing w:after="120"/>
              <w:jc w:val="center"/>
              <w:rPr>
                <w:rFonts w:ascii="Arial" w:hAnsi="Arial"/>
                <w:b/>
                <w:bCs/>
                <w:sz w:val="22"/>
                <w:szCs w:val="22"/>
              </w:rPr>
            </w:pPr>
            <w:r w:rsidRPr="00CF6392">
              <w:rPr>
                <w:rFonts w:ascii="Arial" w:hAnsi="Arial"/>
                <w:b/>
                <w:bCs/>
                <w:sz w:val="22"/>
                <w:szCs w:val="22"/>
              </w:rPr>
              <w:t>1</w:t>
            </w:r>
          </w:p>
        </w:tc>
        <w:tc>
          <w:tcPr>
            <w:tcW w:w="1607" w:type="dxa"/>
            <w:vAlign w:val="center"/>
          </w:tcPr>
          <w:p w:rsidRPr="00CF6392" w:rsidR="00CF6392" w:rsidP="00CF6392" w:rsidRDefault="00CF6392" w14:paraId="7858A513" w14:textId="77777777">
            <w:pPr>
              <w:spacing w:after="120"/>
              <w:jc w:val="center"/>
              <w:rPr>
                <w:rFonts w:ascii="Arial" w:hAnsi="Arial"/>
                <w:b/>
                <w:bCs/>
                <w:sz w:val="22"/>
                <w:szCs w:val="22"/>
              </w:rPr>
            </w:pPr>
            <w:r w:rsidRPr="00CF6392">
              <w:rPr>
                <w:rFonts w:ascii="Arial" w:hAnsi="Arial"/>
                <w:b/>
                <w:bCs/>
                <w:sz w:val="22"/>
                <w:szCs w:val="22"/>
              </w:rPr>
              <w:t>-</w:t>
            </w:r>
          </w:p>
        </w:tc>
        <w:tc>
          <w:tcPr>
            <w:tcW w:w="1607" w:type="dxa"/>
            <w:vAlign w:val="center"/>
          </w:tcPr>
          <w:p w:rsidRPr="00CF6392" w:rsidR="00CF6392" w:rsidP="00CF6392" w:rsidRDefault="00CF6392" w14:paraId="7BC1D126" w14:textId="77777777">
            <w:pPr>
              <w:spacing w:after="120"/>
              <w:jc w:val="center"/>
              <w:rPr>
                <w:rFonts w:ascii="Arial" w:hAnsi="Arial"/>
                <w:b/>
                <w:bCs/>
                <w:sz w:val="22"/>
                <w:szCs w:val="22"/>
              </w:rPr>
            </w:pPr>
            <w:r w:rsidRPr="00CF6392">
              <w:rPr>
                <w:rFonts w:ascii="Arial" w:hAnsi="Arial"/>
                <w:b/>
                <w:bCs/>
                <w:sz w:val="22"/>
                <w:szCs w:val="22"/>
              </w:rPr>
              <w:t>-</w:t>
            </w:r>
          </w:p>
        </w:tc>
        <w:tc>
          <w:tcPr>
            <w:tcW w:w="1607" w:type="dxa"/>
            <w:vAlign w:val="center"/>
          </w:tcPr>
          <w:p w:rsidRPr="00CF6392" w:rsidR="00CF6392" w:rsidP="00CF6392" w:rsidRDefault="00CF6392" w14:paraId="55818A53" w14:textId="77777777">
            <w:pPr>
              <w:spacing w:after="120"/>
              <w:jc w:val="center"/>
              <w:rPr>
                <w:rFonts w:ascii="Arial" w:hAnsi="Arial"/>
                <w:b/>
                <w:bCs/>
                <w:sz w:val="22"/>
                <w:szCs w:val="22"/>
              </w:rPr>
            </w:pPr>
            <w:r w:rsidRPr="00CF6392">
              <w:rPr>
                <w:rFonts w:ascii="Arial" w:hAnsi="Arial"/>
                <w:b/>
                <w:bCs/>
                <w:sz w:val="22"/>
                <w:szCs w:val="22"/>
              </w:rPr>
              <w:t>11</w:t>
            </w:r>
          </w:p>
        </w:tc>
      </w:tr>
      <w:bookmarkEnd w:id="22"/>
    </w:tbl>
    <w:p w:rsidR="00757D4E" w:rsidP="00CF6392" w:rsidRDefault="00757D4E" w14:paraId="3DEEF742" w14:textId="77777777">
      <w:pPr>
        <w:spacing w:before="60" w:after="120"/>
        <w:rPr>
          <w:rFonts w:ascii="Arial" w:hAnsi="Arial" w:cs="Times New Roman"/>
          <w:b/>
          <w:bCs/>
          <w:color w:val="363534"/>
          <w:lang w:eastAsia="en-US"/>
        </w:rPr>
      </w:pPr>
    </w:p>
    <w:p w:rsidRPr="00CF6392" w:rsidR="00CF6392" w:rsidP="00CF6392" w:rsidRDefault="00CF6392" w14:paraId="7395957D" w14:textId="32A6A404">
      <w:pPr>
        <w:spacing w:before="60" w:after="120"/>
        <w:rPr>
          <w:rFonts w:ascii="Arial" w:hAnsi="Arial" w:cs="Times New Roman"/>
          <w:b/>
          <w:bCs/>
          <w:color w:val="363534"/>
          <w:lang w:eastAsia="en-US"/>
        </w:rPr>
      </w:pPr>
      <w:r w:rsidRPr="00CF6392">
        <w:rPr>
          <w:rFonts w:ascii="Arial" w:hAnsi="Arial" w:cs="Times New Roman"/>
          <w:b/>
          <w:bCs/>
          <w:color w:val="363534"/>
          <w:lang w:eastAsia="en-US"/>
        </w:rPr>
        <w:t>Use your results to estimate the total population of organisms in the rockpools.</w:t>
      </w:r>
    </w:p>
    <w:p w:rsidRPr="00CF6392" w:rsidR="00CF6392" w:rsidP="00CF6392" w:rsidRDefault="00CF6392" w14:paraId="4C94D891" w14:textId="77777777">
      <w:pPr>
        <w:spacing w:before="60" w:after="120"/>
        <w:rPr>
          <w:rFonts w:ascii="Arial" w:hAnsi="Arial" w:cs="Times New Roman"/>
          <w:color w:val="00B2A9"/>
          <w:lang w:eastAsia="en-US"/>
        </w:rPr>
      </w:pPr>
      <w:r w:rsidRPr="00CF6392">
        <w:rPr>
          <w:rFonts w:ascii="Arial" w:hAnsi="Arial" w:cs="Times New Roman"/>
          <w:color w:val="00B2A9"/>
          <w:lang w:eastAsia="en-US"/>
        </w:rPr>
        <w:t xml:space="preserve">The rockpool platform is 8m across x 6m down. </w:t>
      </w:r>
    </w:p>
    <w:p w:rsidRPr="00CF6392" w:rsidR="00CF6392" w:rsidP="00CF6392" w:rsidRDefault="00CF6392" w14:paraId="05450BC5" w14:textId="77777777">
      <w:pPr>
        <w:spacing w:before="60" w:after="120"/>
        <w:rPr>
          <w:rFonts w:ascii="Arial" w:hAnsi="Arial" w:cs="Times New Roman"/>
          <w:color w:val="00B2A9"/>
          <w:lang w:eastAsia="en-US"/>
        </w:rPr>
      </w:pPr>
      <w:r w:rsidRPr="00CF6392">
        <w:rPr>
          <w:rFonts w:ascii="Arial" w:hAnsi="Arial" w:cs="Times New Roman"/>
          <w:color w:val="00B2A9"/>
          <w:lang w:eastAsia="en-US"/>
        </w:rPr>
        <w:t xml:space="preserve">How many 1m square quadrats would it take to survey the whole reef? </w:t>
      </w:r>
      <w:r w:rsidRPr="00CF6392">
        <w:rPr>
          <w:rFonts w:ascii="Arial" w:hAnsi="Arial" w:cs="Times New Roman"/>
          <w:color w:val="auto"/>
          <w:lang w:eastAsia="en-US"/>
        </w:rPr>
        <w:t>48 x 1m squares</w:t>
      </w:r>
    </w:p>
    <w:p w:rsidR="00757D4E" w:rsidP="00CF6392" w:rsidRDefault="00757D4E" w14:paraId="27FC2129" w14:textId="77777777">
      <w:pPr>
        <w:spacing w:before="60" w:after="120"/>
        <w:rPr>
          <w:rFonts w:ascii="Arial" w:hAnsi="Arial" w:cs="Times New Roman"/>
          <w:color w:val="363534"/>
          <w:lang w:eastAsia="en-US"/>
        </w:rPr>
      </w:pPr>
    </w:p>
    <w:p w:rsidRPr="006E7BB0" w:rsidR="006C1854" w:rsidP="00CF6392" w:rsidRDefault="00CF6392" w14:paraId="61B70896" w14:textId="5E5163DA">
      <w:pPr>
        <w:spacing w:before="60" w:after="120"/>
        <w:rPr>
          <w:rFonts w:ascii="Arial" w:hAnsi="Arial" w:cs="Times New Roman"/>
          <w:color w:val="363534"/>
          <w:lang w:eastAsia="en-US"/>
        </w:rPr>
      </w:pPr>
      <w:r w:rsidRPr="00CF6392">
        <w:rPr>
          <w:rFonts w:ascii="Arial" w:hAnsi="Arial" w:cs="Times New Roman"/>
          <w:color w:val="363534"/>
          <w:lang w:eastAsia="en-US"/>
        </w:rPr>
        <w:t>Now that we have completed our survey, we have ten subsets of the total population. Through multiplication these counts can be used to estimate the total population. You will investiga</w:t>
      </w:r>
      <w:r w:rsidR="00E77BDC">
        <w:rPr>
          <w:rFonts w:ascii="Arial" w:hAnsi="Arial" w:cs="Times New Roman"/>
          <w:color w:val="363534"/>
          <w:lang w:eastAsia="en-US"/>
        </w:rPr>
        <w:t>te</w:t>
      </w:r>
      <w:r w:rsidRPr="00CF6392">
        <w:rPr>
          <w:rFonts w:ascii="Arial" w:hAnsi="Arial" w:cs="Times New Roman"/>
          <w:color w:val="363534"/>
          <w:lang w:eastAsia="en-US"/>
        </w:rPr>
        <w:t xml:space="preserve"> how the estimate changes when you use counts from 1, 5 and 10 </w:t>
      </w:r>
      <w:r w:rsidRPr="006E7BB0">
        <w:rPr>
          <w:rFonts w:ascii="Arial" w:hAnsi="Arial" w:cs="Times New Roman"/>
          <w:color w:val="363534"/>
          <w:lang w:eastAsia="en-US"/>
        </w:rPr>
        <w:t>quadrats</w:t>
      </w:r>
      <w:r w:rsidRPr="006E7BB0" w:rsidR="003C707D">
        <w:rPr>
          <w:rFonts w:ascii="Arial" w:hAnsi="Arial" w:cs="Times New Roman"/>
          <w:color w:val="363534"/>
          <w:lang w:eastAsia="en-US"/>
        </w:rPr>
        <w:t xml:space="preserve">, </w:t>
      </w:r>
      <w:r w:rsidRPr="006E7BB0">
        <w:rPr>
          <w:rFonts w:ascii="Arial" w:hAnsi="Arial" w:cs="Times New Roman"/>
          <w:color w:val="363534"/>
          <w:lang w:eastAsia="en-US"/>
        </w:rPr>
        <w:t>[</w:t>
      </w:r>
      <w:r w:rsidRPr="006E7BB0" w:rsidR="003C707D">
        <w:rPr>
          <w:rFonts w:ascii="Arial" w:hAnsi="Arial" w:cs="Times New Roman"/>
          <w:color w:val="363534"/>
          <w:lang w:eastAsia="en-US"/>
        </w:rPr>
        <w:t>s</w:t>
      </w:r>
      <w:r w:rsidRPr="006E7BB0">
        <w:rPr>
          <w:rFonts w:ascii="Arial" w:hAnsi="Arial" w:cs="Times New Roman"/>
          <w:color w:val="363534"/>
          <w:lang w:eastAsia="en-US"/>
        </w:rPr>
        <w:t>lide 20 - worked example]</w:t>
      </w:r>
      <w:r w:rsidRPr="006E7BB0" w:rsidR="003C707D">
        <w:rPr>
          <w:rFonts w:ascii="Arial" w:hAnsi="Arial" w:cs="Times New Roman"/>
          <w:color w:val="363534"/>
          <w:lang w:eastAsia="en-US"/>
        </w:rPr>
        <w:t>.</w:t>
      </w:r>
    </w:p>
    <w:p w:rsidRPr="006C1854" w:rsidR="00CF6392" w:rsidP="00CF6392" w:rsidRDefault="004F3C55" w14:paraId="0F04B19C" w14:textId="40085B2F">
      <w:pPr>
        <w:spacing w:before="60" w:after="120"/>
        <w:rPr>
          <w:rFonts w:ascii="Arial" w:hAnsi="Arial" w:cs="Times New Roman"/>
          <w:color w:val="363534"/>
          <w:lang w:eastAsia="en-US"/>
        </w:rPr>
      </w:pPr>
      <w:r w:rsidRPr="006E7BB0">
        <w:rPr>
          <w:noProof/>
          <w:color w:val="00B2A9" w:themeColor="text2"/>
        </w:rPr>
        <mc:AlternateContent>
          <mc:Choice Requires="wps">
            <w:drawing>
              <wp:anchor distT="45720" distB="45720" distL="114300" distR="114300" simplePos="0" relativeHeight="251658277" behindDoc="1" locked="0" layoutInCell="1" allowOverlap="1" wp14:anchorId="467738E6" wp14:editId="60BF5F08">
                <wp:simplePos x="0" y="0"/>
                <wp:positionH relativeFrom="column">
                  <wp:posOffset>4248150</wp:posOffset>
                </wp:positionH>
                <wp:positionV relativeFrom="paragraph">
                  <wp:posOffset>200025</wp:posOffset>
                </wp:positionV>
                <wp:extent cx="1609090" cy="238125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090" cy="2381250"/>
                        </a:xfrm>
                        <a:prstGeom prst="rect">
                          <a:avLst/>
                        </a:prstGeom>
                        <a:solidFill>
                          <a:schemeClr val="accent5">
                            <a:lumMod val="20000"/>
                            <a:lumOff val="80000"/>
                          </a:schemeClr>
                        </a:solidFill>
                        <a:ln w="9525">
                          <a:noFill/>
                          <a:miter lim="800000"/>
                          <a:headEnd/>
                          <a:tailEnd/>
                        </a:ln>
                      </wps:spPr>
                      <wps:txbx>
                        <w:txbxContent>
                          <w:p w:rsidRPr="00B90868" w:rsidR="004F3C55" w:rsidP="004F3C55" w:rsidRDefault="004F3C55" w14:paraId="3099E40D" w14:textId="77777777">
                            <w:pPr>
                              <w:rPr>
                                <w:b/>
                                <w:bCs/>
                              </w:rPr>
                            </w:pPr>
                            <w:r w:rsidRPr="00B90868">
                              <w:rPr>
                                <w:b/>
                                <w:bCs/>
                              </w:rPr>
                              <w:t>Try visualising!</w:t>
                            </w:r>
                          </w:p>
                          <w:p w:rsidR="004F3C55" w:rsidP="004F3C55" w:rsidRDefault="004F3C55" w14:paraId="1409D6B0" w14:textId="77777777"/>
                          <w:p w:rsidR="004F3C55" w:rsidP="004F3C55" w:rsidRDefault="004F3C55" w14:paraId="587DCE31" w14:textId="77777777"/>
                          <w:p w:rsidR="004F3C55" w:rsidP="004F3C55" w:rsidRDefault="004F3C55" w14:paraId="6D5C1DBE" w14:textId="77777777"/>
                          <w:p w:rsidR="004F3C55" w:rsidP="004F3C55" w:rsidRDefault="004F3C55" w14:paraId="01EDEA1A" w14:textId="77777777"/>
                          <w:p w:rsidR="004F3C55" w:rsidP="004F3C55" w:rsidRDefault="004F3C55" w14:paraId="1F3AA676" w14:textId="77777777"/>
                          <w:p w:rsidR="004F3C55" w:rsidP="004F3C55" w:rsidRDefault="004F3C55" w14:paraId="2810CD7F" w14:textId="77777777"/>
                          <w:p w:rsidR="004F3C55" w:rsidP="004F3C55" w:rsidRDefault="004F3C55" w14:paraId="27A83656" w14:textId="77777777"/>
                          <w:p w:rsidR="004F3C55" w:rsidP="004F3C55" w:rsidRDefault="004F3C55" w14:paraId="7B3959BB" w14:textId="77777777"/>
                          <w:p w:rsidR="004F3C55" w:rsidP="004F3C55" w:rsidRDefault="004F3C55" w14:paraId="623448A0" w14:textId="77777777"/>
                          <w:p w:rsidR="004F3C55" w:rsidP="004F3C55" w:rsidRDefault="004F3C55" w14:paraId="0AD31F55" w14:textId="77777777"/>
                          <w:p w:rsidR="004F3C55" w:rsidP="004F3C55" w:rsidRDefault="004F3C55" w14:paraId="6065C75C" w14:textId="77777777"/>
                          <w:p w:rsidR="004F3C55" w:rsidP="004F3C55" w:rsidRDefault="004F3C55" w14:paraId="3B9DF933" w14:textId="77777777"/>
                          <w:p w:rsidR="004F3C55" w:rsidP="004F3C55" w:rsidRDefault="004F3C55" w14:paraId="366DFF22" w14:textId="77777777"/>
                          <w:p w:rsidR="004F3C55" w:rsidP="004F3C55" w:rsidRDefault="004F3C55" w14:paraId="34E17A84" w14:textId="77777777"/>
                          <w:p w:rsidR="004F3C55" w:rsidP="004F3C55" w:rsidRDefault="004F3C55" w14:paraId="4925F883" w14:textId="7777777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w14:anchorId="43C38B75">
              <v:shape id="Text Box 2" style="position:absolute;margin-left:334.5pt;margin-top:15.75pt;width:126.7pt;height:187.5pt;z-index:-25165820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spid="_x0000_s1032" fillcolor="#eaf8f8 [664]"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" w14:anchorId="467738E6">
                <v:textbox>
                  <w:txbxContent>
                    <w:p w:rsidRPr="00B90868" w:rsidR="004F3C55" w:rsidP="004F3C55" w:rsidRDefault="004F3C55" w14:paraId="5F8F9DF2" w14:textId="77777777">
                      <w:pPr>
                        <w:rPr>
                          <w:b/>
                          <w:bCs/>
                        </w:rPr>
                      </w:pPr>
                      <w:r w:rsidRPr="00B90868">
                        <w:rPr>
                          <w:b/>
                          <w:bCs/>
                        </w:rPr>
                        <w:t>Try visualising!</w:t>
                      </w:r>
                    </w:p>
                    <w:p w:rsidR="004F3C55" w:rsidP="004F3C55" w:rsidRDefault="004F3C55" w14:paraId="44EAFD9C" w14:textId="77777777"/>
                    <w:p w:rsidR="004F3C55" w:rsidP="004F3C55" w:rsidRDefault="004F3C55" w14:paraId="4B94D5A5" w14:textId="77777777"/>
                    <w:p w:rsidR="004F3C55" w:rsidP="004F3C55" w:rsidRDefault="004F3C55" w14:paraId="3DEEC669" w14:textId="77777777"/>
                    <w:p w:rsidR="004F3C55" w:rsidP="004F3C55" w:rsidRDefault="004F3C55" w14:paraId="3656B9AB" w14:textId="77777777"/>
                    <w:p w:rsidR="004F3C55" w:rsidP="004F3C55" w:rsidRDefault="004F3C55" w14:paraId="45FB0818" w14:textId="77777777"/>
                    <w:p w:rsidR="004F3C55" w:rsidP="004F3C55" w:rsidRDefault="004F3C55" w14:paraId="049F31CB" w14:textId="77777777"/>
                    <w:p w:rsidR="004F3C55" w:rsidP="004F3C55" w:rsidRDefault="004F3C55" w14:paraId="53128261" w14:textId="77777777"/>
                    <w:p w:rsidR="004F3C55" w:rsidP="004F3C55" w:rsidRDefault="004F3C55" w14:paraId="62486C05" w14:textId="77777777"/>
                    <w:p w:rsidR="004F3C55" w:rsidP="004F3C55" w:rsidRDefault="004F3C55" w14:paraId="4101652C" w14:textId="77777777"/>
                    <w:p w:rsidR="004F3C55" w:rsidP="004F3C55" w:rsidRDefault="004F3C55" w14:paraId="4B99056E" w14:textId="77777777"/>
                    <w:p w:rsidR="004F3C55" w:rsidP="004F3C55" w:rsidRDefault="004F3C55" w14:paraId="1299C43A" w14:textId="77777777"/>
                    <w:p w:rsidR="004F3C55" w:rsidP="004F3C55" w:rsidRDefault="004F3C55" w14:paraId="4DDBEF00" w14:textId="77777777"/>
                    <w:p w:rsidR="004F3C55" w:rsidP="004F3C55" w:rsidRDefault="004F3C55" w14:paraId="3461D779" w14:textId="77777777"/>
                    <w:p w:rsidR="004F3C55" w:rsidP="004F3C55" w:rsidRDefault="004F3C55" w14:paraId="3CF2D8B6" w14:textId="77777777"/>
                    <w:p w:rsidR="004F3C55" w:rsidP="004F3C55" w:rsidRDefault="004F3C55" w14:paraId="0FB78278" w14:textId="77777777"/>
                  </w:txbxContent>
                </v:textbox>
              </v:shape>
            </w:pict>
          </mc:Fallback>
        </mc:AlternateContent>
      </w:r>
      <w:r w:rsidRPr="006E7BB0" w:rsidR="00CF6392">
        <w:rPr>
          <w:rFonts w:ascii="Arial" w:hAnsi="Arial" w:cs="Times New Roman"/>
          <w:b/>
          <w:bCs/>
          <w:color w:val="00B2A9"/>
          <w:lang w:eastAsia="en-US"/>
        </w:rPr>
        <w:t>STEP 5:</w:t>
      </w:r>
      <w:r w:rsidRPr="006E7BB0" w:rsidR="00CF6392">
        <w:rPr>
          <w:rFonts w:ascii="Arial" w:hAnsi="Arial" w:cs="Times New Roman"/>
          <w:color w:val="00B2A9"/>
          <w:lang w:eastAsia="en-US"/>
        </w:rPr>
        <w:t xml:space="preserve"> Add together each organism you counted in 1, 5 and 10 quadrats. Enter the answers into the corresponding rows of the ESTIMATE table.</w:t>
      </w:r>
    </w:p>
    <w:p w:rsidR="00757D4E" w:rsidP="00CF6392" w:rsidRDefault="004F3C55" w14:paraId="68D466F6" w14:textId="0967C344">
      <w:pPr>
        <w:spacing w:before="60" w:after="120"/>
        <w:rPr>
          <w:rFonts w:ascii="Arial" w:hAnsi="Arial" w:cs="Times New Roman"/>
          <w:b/>
          <w:bCs/>
          <w:color w:val="00B2A9"/>
          <w:lang w:eastAsia="en-US"/>
        </w:rPr>
      </w:pPr>
      <w:r w:rsidRPr="00B90868">
        <w:rPr>
          <w:noProof/>
        </w:rPr>
        <w:drawing>
          <wp:anchor distT="0" distB="0" distL="114300" distR="114300" simplePos="0" relativeHeight="251658274" behindDoc="0" locked="0" layoutInCell="1" allowOverlap="1" wp14:anchorId="2E7A5357" wp14:editId="492D09B0">
            <wp:simplePos x="0" y="0"/>
            <wp:positionH relativeFrom="column">
              <wp:posOffset>4469765</wp:posOffset>
            </wp:positionH>
            <wp:positionV relativeFrom="paragraph">
              <wp:posOffset>62230</wp:posOffset>
            </wp:positionV>
            <wp:extent cx="1152525" cy="650875"/>
            <wp:effectExtent l="0" t="0" r="9525" b="0"/>
            <wp:wrapNone/>
            <wp:docPr id="486462921"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152525" cy="6508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Pr="00CF6392" w:rsidR="00CF6392" w:rsidP="00CF6392" w:rsidRDefault="00515A17" w14:paraId="421E7827" w14:textId="42B7348C">
      <w:pPr>
        <w:spacing w:before="60" w:after="120"/>
        <w:rPr>
          <w:rFonts w:ascii="Arial" w:hAnsi="Arial" w:cs="Times New Roman"/>
          <w:color w:val="00B2A9"/>
          <w:lang w:eastAsia="en-US"/>
        </w:rPr>
      </w:pPr>
      <w:r>
        <w:rPr>
          <w:rFonts w:ascii="Arial" w:hAnsi="Arial" w:cs="Times New Roman"/>
          <w:b/>
          <w:bCs/>
          <w:color w:val="00B2A9"/>
          <w:lang w:eastAsia="en-US"/>
        </w:rPr>
        <w:t>STEP</w:t>
      </w:r>
      <w:r w:rsidRPr="00CF6392" w:rsidR="00CF6392">
        <w:rPr>
          <w:rFonts w:ascii="Arial" w:hAnsi="Arial" w:cs="Times New Roman"/>
          <w:b/>
          <w:bCs/>
          <w:color w:val="00B2A9"/>
          <w:lang w:eastAsia="en-US"/>
        </w:rPr>
        <w:t xml:space="preserve"> 6</w:t>
      </w:r>
      <w:r w:rsidRPr="00CF6392" w:rsidR="00CF6392">
        <w:rPr>
          <w:rFonts w:ascii="Arial" w:hAnsi="Arial" w:cs="Times New Roman"/>
          <w:color w:val="00B2A9"/>
          <w:lang w:eastAsia="en-US"/>
        </w:rPr>
        <w:t xml:space="preserve">: Calculate your multipliers. </w:t>
      </w:r>
    </w:p>
    <w:p w:rsidRPr="00CF6392" w:rsidR="00CF6392" w:rsidP="00CF6392" w:rsidRDefault="00CF6392" w14:paraId="25F438C7" w14:textId="2563C18B">
      <w:pPr>
        <w:spacing w:before="60" w:after="120"/>
        <w:rPr>
          <w:rFonts w:ascii="Arial" w:hAnsi="Arial" w:cs="Times New Roman"/>
          <w:b/>
          <w:bCs/>
          <w:color w:val="00B2A9"/>
          <w:lang w:eastAsia="en-US"/>
        </w:rPr>
      </w:pPr>
      <w:r w:rsidRPr="00CF6392">
        <w:rPr>
          <w:rFonts w:ascii="Arial" w:hAnsi="Arial" w:cs="Times New Roman"/>
          <w:color w:val="00B2A9"/>
          <w:lang w:eastAsia="en-US"/>
        </w:rPr>
        <w:t xml:space="preserve">How much of the total rockpool area is 1 quadrat? </w:t>
      </w:r>
      <w:r w:rsidRPr="00CF6392">
        <w:rPr>
          <w:rFonts w:ascii="Arial" w:hAnsi="Arial" w:cs="Times New Roman"/>
          <w:b/>
          <w:bCs/>
          <w:color w:val="00B2A9"/>
          <w:lang w:eastAsia="en-US"/>
        </w:rPr>
        <w:t xml:space="preserve">48 </w:t>
      </w:r>
      <w:r w:rsidRPr="00CF6392">
        <w:rPr>
          <w:rFonts w:ascii="Arial" w:hAnsi="Arial" w:cs="Times New Roman"/>
          <w:b/>
          <w:bCs/>
          <w:color w:val="00B2A9"/>
          <w:lang w:val="en-US" w:eastAsia="en-US"/>
        </w:rPr>
        <w:t>÷ 1 =</w:t>
      </w:r>
      <w:r w:rsidRPr="00CF6392">
        <w:rPr>
          <w:rFonts w:ascii="Arial" w:hAnsi="Arial" w:cs="Times New Roman"/>
          <w:b/>
          <w:bCs/>
          <w:color w:val="00B2A9"/>
          <w:lang w:eastAsia="en-US"/>
        </w:rPr>
        <w:t xml:space="preserve"> [_</w:t>
      </w:r>
      <w:r w:rsidRPr="00CF6392">
        <w:rPr>
          <w:rFonts w:ascii="Arial" w:hAnsi="Arial" w:cs="Times New Roman"/>
          <w:b/>
          <w:bCs/>
          <w:color w:val="auto"/>
          <w:lang w:eastAsia="en-US"/>
        </w:rPr>
        <w:t>48</w:t>
      </w:r>
      <w:r w:rsidR="009F1DA9">
        <w:rPr>
          <w:rFonts w:ascii="Arial" w:hAnsi="Arial" w:cs="Times New Roman"/>
          <w:b/>
          <w:bCs/>
          <w:color w:val="auto"/>
          <w:lang w:eastAsia="en-US"/>
        </w:rPr>
        <w:t xml:space="preserve"> </w:t>
      </w:r>
      <w:r w:rsidRPr="00CF6392">
        <w:rPr>
          <w:rFonts w:ascii="Arial" w:hAnsi="Arial" w:cs="Times New Roman"/>
          <w:b/>
          <w:bCs/>
          <w:color w:val="00B2A9"/>
          <w:lang w:eastAsia="en-US"/>
        </w:rPr>
        <w:t xml:space="preserve">_] </w:t>
      </w:r>
      <w:r w:rsidRPr="00CF6392">
        <w:rPr>
          <w:rFonts w:ascii="Arial" w:hAnsi="Arial" w:cs="Times New Roman"/>
          <w:b/>
          <w:bCs/>
          <w:color w:val="auto"/>
          <w:lang w:eastAsia="en-US"/>
        </w:rPr>
        <w:t>A</w:t>
      </w:r>
    </w:p>
    <w:p w:rsidRPr="00CF6392" w:rsidR="00CF6392" w:rsidP="00CF6392" w:rsidRDefault="004F3C55" w14:paraId="2532DE25" w14:textId="4FDB1B0F">
      <w:pPr>
        <w:spacing w:before="60" w:after="120"/>
        <w:ind w:left="720"/>
        <w:rPr>
          <w:rFonts w:ascii="Arial" w:hAnsi="Arial" w:cs="Times New Roman"/>
          <w:b/>
          <w:bCs/>
          <w:color w:val="00B2A9"/>
          <w:lang w:eastAsia="en-US"/>
        </w:rPr>
      </w:pPr>
      <w:r w:rsidRPr="00B90868">
        <w:rPr>
          <w:noProof/>
        </w:rPr>
        <w:drawing>
          <wp:anchor distT="0" distB="0" distL="114300" distR="114300" simplePos="0" relativeHeight="251658275" behindDoc="0" locked="0" layoutInCell="1" allowOverlap="1" wp14:anchorId="04AC330C" wp14:editId="473A83F9">
            <wp:simplePos x="0" y="0"/>
            <wp:positionH relativeFrom="column">
              <wp:posOffset>4469765</wp:posOffset>
            </wp:positionH>
            <wp:positionV relativeFrom="paragraph">
              <wp:posOffset>90805</wp:posOffset>
            </wp:positionV>
            <wp:extent cx="1152525" cy="650875"/>
            <wp:effectExtent l="0" t="0" r="9525" b="0"/>
            <wp:wrapNone/>
            <wp:docPr id="862261149"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152525" cy="650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F6392" w:rsidR="00CF6392">
        <w:rPr>
          <w:rFonts w:ascii="Arial" w:hAnsi="Arial" w:cs="Times New Roman"/>
          <w:color w:val="00B2A9"/>
          <w:lang w:eastAsia="en-US"/>
        </w:rPr>
        <w:t xml:space="preserve">Multiply the number of species from quadrat 1 by answer </w:t>
      </w:r>
      <w:r w:rsidRPr="00CF6392" w:rsidR="00CF6392">
        <w:rPr>
          <w:rFonts w:ascii="Arial" w:hAnsi="Arial" w:cs="Times New Roman"/>
          <w:b/>
          <w:bCs/>
          <w:color w:val="auto"/>
          <w:lang w:eastAsia="en-US"/>
        </w:rPr>
        <w:t>A</w:t>
      </w:r>
      <w:r w:rsidRPr="00CF6392" w:rsidR="00CF6392">
        <w:rPr>
          <w:rFonts w:ascii="Arial" w:hAnsi="Arial" w:cs="Times New Roman"/>
          <w:color w:val="auto"/>
          <w:lang w:eastAsia="en-US"/>
        </w:rPr>
        <w:t xml:space="preserve"> </w:t>
      </w:r>
      <w:r w:rsidRPr="00CF6392" w:rsidR="00CF6392">
        <w:rPr>
          <w:rFonts w:ascii="Arial" w:hAnsi="Arial" w:cs="Times New Roman"/>
          <w:color w:val="00B2A9"/>
          <w:lang w:eastAsia="en-US"/>
        </w:rPr>
        <w:t xml:space="preserve"> </w:t>
      </w:r>
    </w:p>
    <w:p w:rsidRPr="00CF6392" w:rsidR="00CF6392" w:rsidP="00CF6392" w:rsidRDefault="00CF6392" w14:paraId="2B80FF98" w14:textId="3A6856EA">
      <w:pPr>
        <w:spacing w:before="60" w:after="120"/>
        <w:rPr>
          <w:rFonts w:ascii="Arial" w:hAnsi="Arial" w:cs="Times New Roman"/>
          <w:color w:val="auto"/>
          <w:lang w:eastAsia="en-US"/>
        </w:rPr>
      </w:pPr>
      <w:r w:rsidRPr="00CF6392">
        <w:rPr>
          <w:rFonts w:ascii="Arial" w:hAnsi="Arial" w:cs="Times New Roman"/>
          <w:color w:val="00B2A9"/>
          <w:lang w:eastAsia="en-US"/>
        </w:rPr>
        <w:t xml:space="preserve">How much of the total rockpool area is 5 quadrats? </w:t>
      </w:r>
      <w:r w:rsidRPr="00CF6392">
        <w:rPr>
          <w:rFonts w:ascii="Arial" w:hAnsi="Arial" w:cs="Times New Roman"/>
          <w:b/>
          <w:bCs/>
          <w:color w:val="00B2A9"/>
          <w:lang w:eastAsia="en-US"/>
        </w:rPr>
        <w:t xml:space="preserve">48 </w:t>
      </w:r>
      <w:r w:rsidRPr="00CF6392">
        <w:rPr>
          <w:rFonts w:ascii="Arial" w:hAnsi="Arial" w:cs="Times New Roman"/>
          <w:b/>
          <w:bCs/>
          <w:color w:val="00B2A9"/>
          <w:lang w:val="en-US" w:eastAsia="en-US"/>
        </w:rPr>
        <w:t>÷ 5</w:t>
      </w:r>
      <w:r w:rsidRPr="00CF6392">
        <w:rPr>
          <w:rFonts w:ascii="Arial" w:hAnsi="Arial" w:cs="Times New Roman"/>
          <w:color w:val="00B2A9"/>
          <w:lang w:val="en-US" w:eastAsia="en-US"/>
        </w:rPr>
        <w:t xml:space="preserve"> </w:t>
      </w:r>
      <w:r w:rsidRPr="00DF19A7">
        <w:rPr>
          <w:rFonts w:ascii="Arial" w:hAnsi="Arial" w:cs="Times New Roman"/>
          <w:b/>
          <w:bCs/>
          <w:color w:val="00B2A9"/>
          <w:lang w:val="en-US" w:eastAsia="en-US"/>
        </w:rPr>
        <w:t>=</w:t>
      </w:r>
      <w:r w:rsidRPr="00CF6392">
        <w:rPr>
          <w:rFonts w:ascii="Arial" w:hAnsi="Arial" w:cs="Times New Roman"/>
          <w:color w:val="00B2A9"/>
          <w:lang w:val="en-US" w:eastAsia="en-US"/>
        </w:rPr>
        <w:t xml:space="preserve"> [</w:t>
      </w:r>
      <w:r w:rsidRPr="00CF6392">
        <w:rPr>
          <w:rFonts w:ascii="Arial" w:hAnsi="Arial" w:cs="Times New Roman"/>
          <w:b/>
          <w:bCs/>
          <w:color w:val="00B2A9"/>
          <w:lang w:eastAsia="en-US"/>
        </w:rPr>
        <w:t>_</w:t>
      </w:r>
      <w:r w:rsidRPr="00CF6392">
        <w:rPr>
          <w:rFonts w:ascii="Arial" w:hAnsi="Arial" w:cs="Times New Roman"/>
          <w:b/>
          <w:bCs/>
          <w:color w:val="auto"/>
          <w:lang w:eastAsia="en-US"/>
        </w:rPr>
        <w:t>9.6</w:t>
      </w:r>
      <w:r w:rsidRPr="00CF6392">
        <w:rPr>
          <w:rFonts w:ascii="Arial" w:hAnsi="Arial" w:cs="Times New Roman"/>
          <w:b/>
          <w:bCs/>
          <w:color w:val="00B2A9"/>
          <w:lang w:eastAsia="en-US"/>
        </w:rPr>
        <w:t xml:space="preserve">_] </w:t>
      </w:r>
      <w:r w:rsidRPr="00CF6392">
        <w:rPr>
          <w:rFonts w:ascii="Arial" w:hAnsi="Arial" w:cs="Times New Roman"/>
          <w:b/>
          <w:bCs/>
          <w:color w:val="auto"/>
          <w:lang w:eastAsia="en-US"/>
        </w:rPr>
        <w:t>B</w:t>
      </w:r>
    </w:p>
    <w:p w:rsidRPr="00CF6392" w:rsidR="00CF6392" w:rsidP="00CF6392" w:rsidRDefault="00CF6392" w14:paraId="0EDA2F02" w14:textId="3915E719">
      <w:pPr>
        <w:spacing w:before="60" w:after="120"/>
        <w:ind w:left="720"/>
        <w:rPr>
          <w:rFonts w:ascii="Arial" w:hAnsi="Arial" w:cs="Times New Roman"/>
          <w:b/>
          <w:bCs/>
          <w:color w:val="00B2A9"/>
          <w:lang w:eastAsia="en-US"/>
        </w:rPr>
      </w:pPr>
      <w:r w:rsidRPr="00CF6392">
        <w:rPr>
          <w:rFonts w:ascii="Arial" w:hAnsi="Arial" w:cs="Times New Roman"/>
          <w:color w:val="00B2A9"/>
          <w:lang w:eastAsia="en-US"/>
        </w:rPr>
        <w:t xml:space="preserve">Multiply the number of species from 5 quadrats by answer </w:t>
      </w:r>
      <w:r w:rsidRPr="00CF6392">
        <w:rPr>
          <w:rFonts w:ascii="Arial" w:hAnsi="Arial" w:cs="Times New Roman"/>
          <w:b/>
          <w:bCs/>
          <w:color w:val="auto"/>
          <w:lang w:eastAsia="en-US"/>
        </w:rPr>
        <w:t xml:space="preserve">B </w:t>
      </w:r>
      <w:r w:rsidRPr="00CF6392">
        <w:rPr>
          <w:rFonts w:ascii="Arial" w:hAnsi="Arial" w:cs="Times New Roman"/>
          <w:b/>
          <w:bCs/>
          <w:color w:val="00B2A9"/>
          <w:lang w:eastAsia="en-US"/>
        </w:rPr>
        <w:t xml:space="preserve"> </w:t>
      </w:r>
    </w:p>
    <w:p w:rsidRPr="00CF6392" w:rsidR="00CF6392" w:rsidP="00CF6392" w:rsidRDefault="004F3C55" w14:paraId="634A0976" w14:textId="4E879CFE">
      <w:pPr>
        <w:spacing w:before="60" w:after="120"/>
        <w:rPr>
          <w:rFonts w:ascii="Arial" w:hAnsi="Arial" w:cs="Times New Roman"/>
          <w:color w:val="00B2A9"/>
          <w:lang w:eastAsia="en-US"/>
        </w:rPr>
      </w:pPr>
      <w:r w:rsidRPr="00B90868">
        <w:rPr>
          <w:noProof/>
        </w:rPr>
        <w:drawing>
          <wp:anchor distT="0" distB="0" distL="114300" distR="114300" simplePos="0" relativeHeight="251658276" behindDoc="0" locked="0" layoutInCell="1" allowOverlap="1" wp14:anchorId="71A46036" wp14:editId="266A78CF">
            <wp:simplePos x="0" y="0"/>
            <wp:positionH relativeFrom="column">
              <wp:posOffset>4469130</wp:posOffset>
            </wp:positionH>
            <wp:positionV relativeFrom="paragraph">
              <wp:posOffset>114935</wp:posOffset>
            </wp:positionV>
            <wp:extent cx="1151890" cy="650875"/>
            <wp:effectExtent l="0" t="0" r="0" b="0"/>
            <wp:wrapNone/>
            <wp:docPr id="555479826"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151890" cy="650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F6392" w:rsidR="00CF6392">
        <w:rPr>
          <w:rFonts w:ascii="Arial" w:hAnsi="Arial" w:cs="Times New Roman"/>
          <w:color w:val="00B2A9"/>
          <w:lang w:eastAsia="en-US"/>
        </w:rPr>
        <w:t xml:space="preserve">How much of the total rockpool area is 10 quadrats? </w:t>
      </w:r>
      <w:r w:rsidRPr="00DF19A7" w:rsidR="00CF6392">
        <w:rPr>
          <w:rFonts w:ascii="Arial" w:hAnsi="Arial" w:cs="Times New Roman"/>
          <w:b/>
          <w:bCs/>
          <w:color w:val="00B2A9"/>
          <w:lang w:eastAsia="en-US"/>
        </w:rPr>
        <w:t xml:space="preserve">48 </w:t>
      </w:r>
      <w:r w:rsidRPr="00DF19A7" w:rsidR="00CF6392">
        <w:rPr>
          <w:rFonts w:ascii="Arial" w:hAnsi="Arial" w:cs="Times New Roman"/>
          <w:b/>
          <w:bCs/>
          <w:color w:val="00B2A9"/>
          <w:lang w:val="en-US" w:eastAsia="en-US"/>
        </w:rPr>
        <w:t>÷ 10 =</w:t>
      </w:r>
      <w:r w:rsidRPr="00CF6392" w:rsidR="00CF6392">
        <w:rPr>
          <w:rFonts w:ascii="Arial" w:hAnsi="Arial" w:cs="Times New Roman"/>
          <w:color w:val="00B2A9"/>
          <w:lang w:val="en-US" w:eastAsia="en-US"/>
        </w:rPr>
        <w:t xml:space="preserve"> </w:t>
      </w:r>
      <w:r w:rsidRPr="00CF6392" w:rsidR="00CF6392">
        <w:rPr>
          <w:rFonts w:ascii="Arial" w:hAnsi="Arial" w:cs="Times New Roman"/>
          <w:color w:val="00B2A9"/>
          <w:lang w:eastAsia="en-US"/>
        </w:rPr>
        <w:t xml:space="preserve"> [_</w:t>
      </w:r>
      <w:r w:rsidRPr="00CF6392" w:rsidR="00CF6392">
        <w:rPr>
          <w:rFonts w:ascii="Arial" w:hAnsi="Arial" w:cs="Times New Roman"/>
          <w:b/>
          <w:bCs/>
          <w:color w:val="auto"/>
          <w:lang w:eastAsia="en-US"/>
        </w:rPr>
        <w:t>4.8</w:t>
      </w:r>
      <w:r w:rsidRPr="00CF6392" w:rsidR="00CF6392">
        <w:rPr>
          <w:rFonts w:ascii="Arial" w:hAnsi="Arial" w:cs="Times New Roman"/>
          <w:color w:val="00B2A9"/>
          <w:lang w:eastAsia="en-US"/>
        </w:rPr>
        <w:t xml:space="preserve">_] </w:t>
      </w:r>
      <w:r w:rsidRPr="00CF6392" w:rsidR="00CF6392">
        <w:rPr>
          <w:rFonts w:ascii="Arial" w:hAnsi="Arial" w:cs="Times New Roman"/>
          <w:b/>
          <w:bCs/>
          <w:color w:val="auto"/>
          <w:lang w:eastAsia="en-US"/>
        </w:rPr>
        <w:t>C</w:t>
      </w:r>
    </w:p>
    <w:p w:rsidR="00CF6392" w:rsidP="00402345" w:rsidRDefault="00CF6392" w14:paraId="6039027F" w14:textId="069CF5A0">
      <w:pPr>
        <w:spacing w:before="60" w:after="120"/>
        <w:ind w:left="720"/>
        <w:rPr>
          <w:rFonts w:ascii="Arial" w:hAnsi="Arial" w:cs="Times New Roman"/>
          <w:b/>
          <w:bCs/>
          <w:color w:val="00B2A9"/>
          <w:lang w:eastAsia="en-US"/>
        </w:rPr>
      </w:pPr>
      <w:r w:rsidRPr="00CF6392">
        <w:rPr>
          <w:rFonts w:ascii="Arial" w:hAnsi="Arial" w:cs="Times New Roman"/>
          <w:color w:val="00B2A9"/>
          <w:lang w:eastAsia="en-US"/>
        </w:rPr>
        <w:t xml:space="preserve">Multiply the number of species from 10 quadrats by answer </w:t>
      </w:r>
      <w:r w:rsidRPr="00CF6392">
        <w:rPr>
          <w:rFonts w:ascii="Arial" w:hAnsi="Arial" w:cs="Times New Roman"/>
          <w:b/>
          <w:bCs/>
          <w:color w:val="auto"/>
          <w:lang w:eastAsia="en-US"/>
        </w:rPr>
        <w:t>C</w:t>
      </w:r>
      <w:r w:rsidRPr="00CF6392">
        <w:rPr>
          <w:rFonts w:ascii="Arial" w:hAnsi="Arial" w:cs="Times New Roman"/>
          <w:color w:val="00B2A9"/>
          <w:lang w:eastAsia="en-US"/>
        </w:rPr>
        <w:t xml:space="preserve">   </w:t>
      </w:r>
    </w:p>
    <w:p w:rsidR="006C1854" w:rsidP="00CF6392" w:rsidRDefault="006C1854" w14:paraId="79FAFD5B" w14:textId="27036173">
      <w:pPr>
        <w:spacing w:before="60" w:after="120"/>
        <w:rPr>
          <w:rFonts w:ascii="Arial" w:hAnsi="Arial" w:cs="Times New Roman"/>
          <w:b/>
          <w:bCs/>
          <w:color w:val="00B2A9"/>
          <w:lang w:eastAsia="en-US"/>
        </w:rPr>
      </w:pPr>
    </w:p>
    <w:p w:rsidRPr="00CF6392" w:rsidR="00CF6392" w:rsidP="00CF6392" w:rsidRDefault="00CF6392" w14:paraId="53353EEA" w14:textId="15766485">
      <w:pPr>
        <w:spacing w:before="60" w:after="120"/>
        <w:rPr>
          <w:rFonts w:ascii="Arial" w:hAnsi="Arial" w:cs="Times New Roman"/>
          <w:color w:val="00B2A9"/>
        </w:rPr>
      </w:pPr>
      <w:r w:rsidRPr="00CF6392">
        <w:rPr>
          <w:rFonts w:ascii="Arial" w:hAnsi="Arial" w:cs="Times New Roman"/>
          <w:b/>
          <w:bCs/>
          <w:color w:val="00B2A9"/>
          <w:lang w:eastAsia="en-US"/>
        </w:rPr>
        <w:t>ESTIMATE</w:t>
      </w:r>
      <w:r w:rsidRPr="00CF6392">
        <w:rPr>
          <w:rFonts w:ascii="Arial" w:hAnsi="Arial" w:cs="Times New Roman"/>
          <w:color w:val="00B2A9"/>
          <w:lang w:eastAsia="en-US"/>
        </w:rPr>
        <w:t>:</w:t>
      </w:r>
      <w:r w:rsidR="005D1CBA">
        <w:rPr>
          <w:rFonts w:ascii="Arial" w:hAnsi="Arial" w:cs="Times New Roman"/>
          <w:color w:val="00B2A9"/>
          <w:lang w:eastAsia="en-US"/>
        </w:rPr>
        <w:t xml:space="preserve"> </w:t>
      </w:r>
      <w:r w:rsidRPr="0035596C" w:rsidR="005D1CBA">
        <w:rPr>
          <w:rFonts w:ascii="Arial" w:hAnsi="Arial" w:cs="Times New Roman"/>
        </w:rPr>
        <w:t>[Q = quadrat]</w:t>
      </w:r>
    </w:p>
    <w:tbl>
      <w:tblPr>
        <w:tblStyle w:val="TableGrid6"/>
        <w:tblW w:w="0" w:type="auto"/>
        <w:tblLook w:val="04A0" w:firstRow="1" w:lastRow="0" w:firstColumn="1" w:lastColumn="0" w:noHBand="0" w:noVBand="1"/>
      </w:tblPr>
      <w:tblGrid>
        <w:gridCol w:w="1599"/>
        <w:gridCol w:w="1437"/>
        <w:gridCol w:w="1443"/>
        <w:gridCol w:w="1553"/>
        <w:gridCol w:w="1487"/>
        <w:gridCol w:w="1508"/>
      </w:tblGrid>
      <w:tr w:rsidRPr="00CF6392" w:rsidR="00CF6392" w:rsidTr="003836A5" w14:paraId="5143C32C" w14:textId="77777777">
        <w:trPr>
          <w:cnfStyle w:val="100000000000" w:firstRow="1" w:lastRow="0" w:firstColumn="0" w:lastColumn="0" w:oddVBand="0" w:evenVBand="0" w:oddHBand="0" w:evenHBand="0" w:firstRowFirstColumn="0" w:firstRowLastColumn="0" w:lastRowFirstColumn="0" w:lastRowLastColumn="0"/>
          <w:trHeight w:val="853"/>
        </w:trPr>
        <w:tc>
          <w:tcPr>
            <w:cnfStyle w:val="000000000100" w:firstRow="0" w:lastRow="0" w:firstColumn="0" w:lastColumn="0" w:oddVBand="0" w:evenVBand="0" w:oddHBand="0" w:evenHBand="0" w:firstRowFirstColumn="1" w:firstRowLastColumn="0" w:lastRowFirstColumn="0" w:lastRowLastColumn="0"/>
            <w:tcW w:w="1606" w:type="dxa"/>
          </w:tcPr>
          <w:p w:rsidRPr="00CF6392" w:rsidR="00CF6392" w:rsidP="00CF6392" w:rsidRDefault="00CF6392" w14:paraId="3CBB8142" w14:textId="77777777">
            <w:pPr>
              <w:spacing w:after="120"/>
              <w:rPr>
                <w:b/>
                <w:bCs/>
              </w:rPr>
            </w:pPr>
            <w:r w:rsidRPr="00CF6392">
              <w:rPr>
                <w:b/>
                <w:bCs/>
              </w:rPr>
              <w:t>Species</w:t>
            </w:r>
          </w:p>
        </w:tc>
        <w:tc>
          <w:tcPr>
            <w:tcW w:w="1606" w:type="dxa"/>
          </w:tcPr>
          <w:p w:rsidRPr="00CF6392" w:rsidR="00CF6392" w:rsidP="00CF6392" w:rsidRDefault="00CF6392" w14:paraId="005A8A30" w14:textId="77777777">
            <w:pPr>
              <w:spacing w:after="120"/>
              <w:cnfStyle w:val="100000000000" w:firstRow="1" w:lastRow="0" w:firstColumn="0" w:lastColumn="0" w:oddVBand="0" w:evenVBand="0" w:oddHBand="0" w:evenHBand="0" w:firstRowFirstColumn="0" w:firstRowLastColumn="0" w:lastRowFirstColumn="0" w:lastRowLastColumn="0"/>
              <w:rPr>
                <w:b/>
                <w:bCs/>
              </w:rPr>
            </w:pPr>
            <w:r w:rsidRPr="00CF6392">
              <w:rPr>
                <w:noProof/>
              </w:rPr>
              <w:drawing>
                <wp:anchor distT="0" distB="0" distL="114300" distR="114300" simplePos="0" relativeHeight="251658271" behindDoc="0" locked="0" layoutInCell="1" allowOverlap="1" wp14:anchorId="294AD8C3" wp14:editId="376A873C">
                  <wp:simplePos x="0" y="0"/>
                  <wp:positionH relativeFrom="column">
                    <wp:posOffset>204470</wp:posOffset>
                  </wp:positionH>
                  <wp:positionV relativeFrom="paragraph">
                    <wp:posOffset>137575</wp:posOffset>
                  </wp:positionV>
                  <wp:extent cx="541975" cy="446587"/>
                  <wp:effectExtent l="38100" t="0" r="0" b="10795"/>
                  <wp:wrapNone/>
                  <wp:docPr id="144807193" name="Picture 144807193" descr="A crab with claws and claws&#10;&#10;Description automatically generated with medium confidence">
                    <a:extLst xmlns:a="http://schemas.openxmlformats.org/drawingml/2006/main">
                      <a:ext uri="{FF2B5EF4-FFF2-40B4-BE49-F238E27FC236}">
                        <a16:creationId xmlns:a16="http://schemas.microsoft.com/office/drawing/2014/main" id="{1C4FBAF6-639E-1806-29A1-743F34D18A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07193" name="Picture 144807193" descr="A crab with claws and claws&#10;&#10;Description automatically generated with medium confidence">
                            <a:extLst>
                              <a:ext uri="{FF2B5EF4-FFF2-40B4-BE49-F238E27FC236}">
                                <a16:creationId xmlns:a16="http://schemas.microsoft.com/office/drawing/2014/main" id="{1C4FBAF6-639E-1806-29A1-743F34D18AED}"/>
                              </a:ext>
                            </a:extLst>
                          </pic:cNvPr>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rot="20432810">
                            <a:off x="0" y="0"/>
                            <a:ext cx="541975" cy="446587"/>
                          </a:xfrm>
                          <a:prstGeom prst="rect">
                            <a:avLst/>
                          </a:prstGeom>
                        </pic:spPr>
                      </pic:pic>
                    </a:graphicData>
                  </a:graphic>
                  <wp14:sizeRelH relativeFrom="margin">
                    <wp14:pctWidth>0</wp14:pctWidth>
                  </wp14:sizeRelH>
                  <wp14:sizeRelV relativeFrom="margin">
                    <wp14:pctHeight>0</wp14:pctHeight>
                  </wp14:sizeRelV>
                </wp:anchor>
              </w:drawing>
            </w:r>
            <w:r w:rsidRPr="00CF6392">
              <w:rPr>
                <w:b/>
                <w:bCs/>
              </w:rPr>
              <w:t>Shore Crab</w:t>
            </w:r>
          </w:p>
          <w:p w:rsidRPr="00CF6392" w:rsidR="00CF6392" w:rsidP="00CF6392" w:rsidRDefault="00CF6392" w14:paraId="2C73F24F" w14:textId="77777777">
            <w:pPr>
              <w:spacing w:after="120"/>
              <w:cnfStyle w:val="100000000000" w:firstRow="1" w:lastRow="0" w:firstColumn="0" w:lastColumn="0" w:oddVBand="0" w:evenVBand="0" w:oddHBand="0" w:evenHBand="0" w:firstRowFirstColumn="0" w:firstRowLastColumn="0" w:lastRowFirstColumn="0" w:lastRowLastColumn="0"/>
              <w:rPr>
                <w:b/>
                <w:bCs/>
              </w:rPr>
            </w:pPr>
          </w:p>
        </w:tc>
        <w:tc>
          <w:tcPr>
            <w:tcW w:w="1606" w:type="dxa"/>
          </w:tcPr>
          <w:p w:rsidRPr="00CF6392" w:rsidR="00CF6392" w:rsidP="00CF6392" w:rsidRDefault="00CF6392" w14:paraId="7723943E" w14:textId="77777777">
            <w:pPr>
              <w:spacing w:after="120"/>
              <w:cnfStyle w:val="100000000000" w:firstRow="1" w:lastRow="0" w:firstColumn="0" w:lastColumn="0" w:oddVBand="0" w:evenVBand="0" w:oddHBand="0" w:evenHBand="0" w:firstRowFirstColumn="0" w:firstRowLastColumn="0" w:lastRowFirstColumn="0" w:lastRowLastColumn="0"/>
              <w:rPr>
                <w:b/>
                <w:bCs/>
              </w:rPr>
            </w:pPr>
            <w:r w:rsidRPr="00CF6392">
              <w:rPr>
                <w:b/>
                <w:bCs/>
                <w:noProof/>
              </w:rPr>
              <mc:AlternateContent>
                <mc:Choice Requires="wps">
                  <w:drawing>
                    <wp:anchor distT="0" distB="0" distL="114300" distR="114300" simplePos="0" relativeHeight="251658270" behindDoc="0" locked="0" layoutInCell="1" allowOverlap="1" wp14:anchorId="0CD2CCD6" wp14:editId="0E08DE86">
                      <wp:simplePos x="0" y="0"/>
                      <wp:positionH relativeFrom="column">
                        <wp:posOffset>572135</wp:posOffset>
                      </wp:positionH>
                      <wp:positionV relativeFrom="paragraph">
                        <wp:posOffset>198120</wp:posOffset>
                      </wp:positionV>
                      <wp:extent cx="286385" cy="281940"/>
                      <wp:effectExtent l="19050" t="19050" r="18415" b="41910"/>
                      <wp:wrapNone/>
                      <wp:docPr id="1058594804" name="Freeform: Shape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6385" cy="281940"/>
                              </a:xfrm>
                              <a:custGeom>
                                <a:avLst/>
                                <a:gdLst>
                                  <a:gd name="T0" fmla="*/ 0 w 2226377"/>
                                  <a:gd name="T1" fmla="*/ 165927 h 2196699"/>
                                  <a:gd name="T2" fmla="*/ 48067 w 2226377"/>
                                  <a:gd name="T3" fmla="*/ 118763 h 2196699"/>
                                  <a:gd name="T4" fmla="*/ 19650 w 2226377"/>
                                  <a:gd name="T5" fmla="*/ 54235 h 2196699"/>
                                  <a:gd name="T6" fmla="*/ 91073 w 2226377"/>
                                  <a:gd name="T7" fmla="*/ 64376 h 2196699"/>
                                  <a:gd name="T8" fmla="*/ 124439 w 2226377"/>
                                  <a:gd name="T9" fmla="*/ 0 h 2196699"/>
                                  <a:gd name="T10" fmla="*/ 160311 w 2226377"/>
                                  <a:gd name="T11" fmla="*/ 68380 h 2196699"/>
                                  <a:gd name="T12" fmla="*/ 234535 w 2226377"/>
                                  <a:gd name="T13" fmla="*/ 52522 h 2196699"/>
                                  <a:gd name="T14" fmla="*/ 198301 w 2226377"/>
                                  <a:gd name="T15" fmla="*/ 116394 h 2196699"/>
                                  <a:gd name="T16" fmla="*/ 252000 w 2226377"/>
                                  <a:gd name="T17" fmla="*/ 165927 h 2196699"/>
                                  <a:gd name="T18" fmla="*/ 188913 w 2226377"/>
                                  <a:gd name="T19" fmla="*/ 182961 h 2196699"/>
                                  <a:gd name="T20" fmla="*/ 182075 w 2226377"/>
                                  <a:gd name="T21" fmla="*/ 251926 h 2196699"/>
                                  <a:gd name="T22" fmla="*/ 126409 w 2226377"/>
                                  <a:gd name="T23" fmla="*/ 218524 h 2196699"/>
                                  <a:gd name="T24" fmla="*/ 69925 w 2226377"/>
                                  <a:gd name="T25" fmla="*/ 251926 h 2196699"/>
                                  <a:gd name="T26" fmla="*/ 66369 w 2226377"/>
                                  <a:gd name="T27" fmla="*/ 185629 h 2196699"/>
                                  <a:gd name="T28" fmla="*/ 0 w 2226377"/>
                                  <a:gd name="T29" fmla="*/ 165927 h 2196699"/>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2226377" h="2196699">
                                    <a:moveTo>
                                      <a:pt x="0" y="1446399"/>
                                    </a:moveTo>
                                    <a:cubicBezTo>
                                      <a:pt x="63130" y="1250686"/>
                                      <a:pt x="332429" y="1270387"/>
                                      <a:pt x="424666" y="1035268"/>
                                    </a:cubicBezTo>
                                    <a:cubicBezTo>
                                      <a:pt x="459287" y="793285"/>
                                      <a:pt x="172942" y="683231"/>
                                      <a:pt x="173605" y="472771"/>
                                    </a:cubicBezTo>
                                    <a:cubicBezTo>
                                      <a:pt x="336782" y="391219"/>
                                      <a:pt x="573521" y="616451"/>
                                      <a:pt x="804613" y="561169"/>
                                    </a:cubicBezTo>
                                    <a:cubicBezTo>
                                      <a:pt x="941430" y="409473"/>
                                      <a:pt x="943332" y="73419"/>
                                      <a:pt x="1099401" y="0"/>
                                    </a:cubicBezTo>
                                    <a:cubicBezTo>
                                      <a:pt x="1261046" y="101707"/>
                                      <a:pt x="1235236" y="523813"/>
                                      <a:pt x="1416322" y="596074"/>
                                    </a:cubicBezTo>
                                    <a:cubicBezTo>
                                      <a:pt x="1661357" y="662488"/>
                                      <a:pt x="1991232" y="371147"/>
                                      <a:pt x="2072076" y="457838"/>
                                    </a:cubicBezTo>
                                    <a:cubicBezTo>
                                      <a:pt x="2128820" y="565431"/>
                                      <a:pt x="1718561" y="799655"/>
                                      <a:pt x="1751959" y="1014613"/>
                                    </a:cubicBezTo>
                                    <a:cubicBezTo>
                                      <a:pt x="1811459" y="1234726"/>
                                      <a:pt x="2221691" y="1307724"/>
                                      <a:pt x="2226377" y="1446399"/>
                                    </a:cubicBezTo>
                                    <a:cubicBezTo>
                                      <a:pt x="2178705" y="1572514"/>
                                      <a:pt x="1914631" y="1428920"/>
                                      <a:pt x="1669012" y="1594878"/>
                                    </a:cubicBezTo>
                                    <a:cubicBezTo>
                                      <a:pt x="1609258" y="1907356"/>
                                      <a:pt x="1736269" y="2070094"/>
                                      <a:pt x="1608599" y="2196053"/>
                                    </a:cubicBezTo>
                                    <a:cubicBezTo>
                                      <a:pt x="1379176" y="2210209"/>
                                      <a:pt x="1389881" y="1987935"/>
                                      <a:pt x="1116798" y="1904891"/>
                                    </a:cubicBezTo>
                                    <a:cubicBezTo>
                                      <a:pt x="860712" y="1972173"/>
                                      <a:pt x="861735" y="2183939"/>
                                      <a:pt x="617778" y="2196053"/>
                                    </a:cubicBezTo>
                                    <a:cubicBezTo>
                                      <a:pt x="550708" y="1940368"/>
                                      <a:pt x="619467" y="1905352"/>
                                      <a:pt x="586355" y="1618143"/>
                                    </a:cubicBezTo>
                                    <a:cubicBezTo>
                                      <a:pt x="377158" y="1463695"/>
                                      <a:pt x="53962" y="1608727"/>
                                      <a:pt x="0" y="1446399"/>
                                    </a:cubicBezTo>
                                    <a:close/>
                                  </a:path>
                                </a:pathLst>
                              </a:custGeom>
                              <a:gradFill rotWithShape="1">
                                <a:gsLst>
                                  <a:gs pos="0">
                                    <a:srgbClr val="ED7D31"/>
                                  </a:gs>
                                  <a:gs pos="50000">
                                    <a:srgbClr val="FFC000"/>
                                  </a:gs>
                                  <a:gs pos="72000">
                                    <a:srgbClr val="7030A0"/>
                                  </a:gs>
                                  <a:gs pos="100000">
                                    <a:srgbClr val="7030A0"/>
                                  </a:gs>
                                </a:gsLst>
                                <a:path path="rect">
                                  <a:fillToRect l="50000" t="50000" r="50000" b="50000"/>
                                </a:path>
                              </a:gradFill>
                              <a:ln w="12700">
                                <a:solidFill>
                                  <a:srgbClr val="00B2A9">
                                    <a:lumMod val="15000"/>
                                    <a:lumOff val="0"/>
                                  </a:srgbClr>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14="http://schemas.microsoft.com/office/drawing/2010/main" xmlns:adec="http://schemas.microsoft.com/office/drawing/2017/decorative" xmlns:pic="http://schemas.openxmlformats.org/drawingml/2006/picture" xmlns:a16="http://schemas.microsoft.com/office/drawing/2014/main" xmlns:arto="http://schemas.microsoft.com/office/word/2006/arto">
                  <w:pict w14:anchorId="43E117E6">
                    <v:shape id="Freeform: Shape 35" style="position:absolute;margin-left:45.05pt;margin-top:15.6pt;width:22.55pt;height:22.2pt;z-index:2518005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26377,2196699" o:spid="_x0000_s1026" fillcolor="#ed7d31" strokecolor="#001b19" strokeweight="1pt" path="m,1446399c63130,1250686,332429,1270387,424666,1035268,459287,793285,172942,683231,173605,472771v163177,-81552,399916,143680,631008,88398c941430,409473,943332,73419,1099401,v161645,101707,135835,523813,316921,596074c1661357,662488,1991232,371147,2072076,457838v56744,107593,-353515,341817,-320117,556775c1811459,1234726,2221691,1307724,2226377,1446399v-47672,126115,-311746,-17479,-557365,148479c1609258,1907356,1736269,2070094,1608599,2196053v-229423,14156,-218718,-208118,-491801,-291162c860712,1972173,861735,2183939,617778,2196053v-67070,-255685,1689,-290701,-31423,-577910c377158,1463695,53962,1608727,,1446399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" w14:anchorId="76BA9734">
                      <v:fill type="gradientRadial" color2="#7030a0" colors="0 #ed7d31;.5 #ffc000;47186f #7030a0;1 #7030a0" focus="100%" focussize="" focusposition=".5,.5" rotate="t">
                        <o:fill v:ext="view" type="gradientCenter"/>
                      </v:fill>
                      <v:stroke joinstyle="miter"/>
                      <v:path arrowok="t" o:connecttype="custom" o:connectlocs="0,21296;6183,15243;2528,6961;11715,8262;16007,0;20621,8776;30169,6741;25508,14939;32415,21296;24300,23483;23421,32334;16260,28047;8995,32334;8537,23825;0,21296" o:connectangles="0,0,0,0,0,0,0,0,0,0,0,0,0,0,0"/>
                    </v:shape>
                  </w:pict>
                </mc:Fallback>
              </mc:AlternateContent>
            </w:r>
            <w:r w:rsidRPr="00CF6392">
              <w:rPr>
                <w:b/>
                <w:bCs/>
              </w:rPr>
              <w:t xml:space="preserve">Eight-armed Sea Star </w:t>
            </w:r>
          </w:p>
        </w:tc>
        <w:tc>
          <w:tcPr>
            <w:tcW w:w="1607" w:type="dxa"/>
          </w:tcPr>
          <w:p w:rsidRPr="00CF6392" w:rsidR="00CF6392" w:rsidP="00CF6392" w:rsidRDefault="00CF6392" w14:paraId="2AFB0B0E" w14:textId="77777777">
            <w:pPr>
              <w:spacing w:after="120"/>
              <w:cnfStyle w:val="100000000000" w:firstRow="1" w:lastRow="0" w:firstColumn="0" w:lastColumn="0" w:oddVBand="0" w:evenVBand="0" w:oddHBand="0" w:evenHBand="0" w:firstRowFirstColumn="0" w:firstRowLastColumn="0" w:lastRowFirstColumn="0" w:lastRowLastColumn="0"/>
              <w:rPr>
                <w:b/>
                <w:bCs/>
              </w:rPr>
            </w:pPr>
            <w:r w:rsidRPr="00CF6392">
              <w:rPr>
                <w:b/>
                <w:bCs/>
                <w:noProof/>
              </w:rPr>
              <w:drawing>
                <wp:anchor distT="0" distB="0" distL="114300" distR="114300" simplePos="0" relativeHeight="251658272" behindDoc="0" locked="0" layoutInCell="1" allowOverlap="1" wp14:anchorId="054D77AD" wp14:editId="07F4D5C8">
                  <wp:simplePos x="0" y="0"/>
                  <wp:positionH relativeFrom="column">
                    <wp:posOffset>241300</wp:posOffset>
                  </wp:positionH>
                  <wp:positionV relativeFrom="paragraph">
                    <wp:posOffset>251240</wp:posOffset>
                  </wp:positionV>
                  <wp:extent cx="400050" cy="186055"/>
                  <wp:effectExtent l="0" t="0" r="0" b="4445"/>
                  <wp:wrapNone/>
                  <wp:docPr id="1380885260" name="Picture 4" descr="Free Vectors | White Tasuki Nudibranch">
                    <a:extLst xmlns:a="http://schemas.openxmlformats.org/drawingml/2006/main">
                      <a:ext uri="{FF2B5EF4-FFF2-40B4-BE49-F238E27FC236}">
                        <a16:creationId xmlns:a16="http://schemas.microsoft.com/office/drawing/2014/main" id="{72117A53-06A2-8E7D-EF5C-ED651285CF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Free Vectors | White Tasuki Nudibranch">
                            <a:extLst>
                              <a:ext uri="{FF2B5EF4-FFF2-40B4-BE49-F238E27FC236}">
                                <a16:creationId xmlns:a16="http://schemas.microsoft.com/office/drawing/2014/main" id="{72117A53-06A2-8E7D-EF5C-ED651285CF44}"/>
                              </a:ext>
                            </a:extLst>
                          </pic:cNvPr>
                          <pic:cNvPicPr>
                            <a:picLocks noChangeAspect="1" noChangeArrowheads="1"/>
                          </pic:cNvPicPr>
                        </pic:nvPicPr>
                        <pic:blipFill rotWithShape="1">
                          <a:blip r:embed="rId67" cstate="print">
                            <a:clrChange>
                              <a:clrFrom>
                                <a:srgbClr val="FDFFFE"/>
                              </a:clrFrom>
                              <a:clrTo>
                                <a:srgbClr val="FDFFFE">
                                  <a:alpha val="0"/>
                                </a:srgbClr>
                              </a:clrTo>
                            </a:clrChange>
                            <a:extLst>
                              <a:ext uri="{28A0092B-C50C-407E-A947-70E740481C1C}">
                                <a14:useLocalDpi xmlns:a14="http://schemas.microsoft.com/office/drawing/2010/main" val="0"/>
                              </a:ext>
                            </a:extLst>
                          </a:blip>
                          <a:srcRect l="8537" t="21963" r="3920" b="23563"/>
                          <a:stretch/>
                        </pic:blipFill>
                        <pic:spPr bwMode="auto">
                          <a:xfrm>
                            <a:off x="0" y="0"/>
                            <a:ext cx="400050" cy="1860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F6392">
              <w:rPr>
                <w:b/>
                <w:bCs/>
              </w:rPr>
              <w:t>Nudibranchs</w:t>
            </w:r>
          </w:p>
          <w:p w:rsidRPr="00CF6392" w:rsidR="00CF6392" w:rsidP="00CF6392" w:rsidRDefault="00CF6392" w14:paraId="7BE3EDBA" w14:textId="77777777">
            <w:pPr>
              <w:spacing w:after="120"/>
              <w:cnfStyle w:val="100000000000" w:firstRow="1" w:lastRow="0" w:firstColumn="0" w:lastColumn="0" w:oddVBand="0" w:evenVBand="0" w:oddHBand="0" w:evenHBand="0" w:firstRowFirstColumn="0" w:firstRowLastColumn="0" w:lastRowFirstColumn="0" w:lastRowLastColumn="0"/>
              <w:rPr>
                <w:b/>
                <w:bCs/>
              </w:rPr>
            </w:pPr>
          </w:p>
        </w:tc>
        <w:tc>
          <w:tcPr>
            <w:tcW w:w="1607" w:type="dxa"/>
          </w:tcPr>
          <w:p w:rsidRPr="00CF6392" w:rsidR="00CF6392" w:rsidP="00CF6392" w:rsidRDefault="00CF6392" w14:paraId="7223EA02" w14:textId="77777777">
            <w:pPr>
              <w:spacing w:after="120"/>
              <w:cnfStyle w:val="100000000000" w:firstRow="1" w:lastRow="0" w:firstColumn="0" w:lastColumn="0" w:oddVBand="0" w:evenVBand="0" w:oddHBand="0" w:evenHBand="0" w:firstRowFirstColumn="0" w:firstRowLastColumn="0" w:lastRowFirstColumn="0" w:lastRowLastColumn="0"/>
              <w:rPr>
                <w:b/>
                <w:bCs/>
              </w:rPr>
            </w:pPr>
            <w:r w:rsidRPr="00CF6392">
              <w:rPr>
                <w:noProof/>
              </w:rPr>
              <w:drawing>
                <wp:anchor distT="0" distB="0" distL="114300" distR="114300" simplePos="0" relativeHeight="251658273" behindDoc="0" locked="0" layoutInCell="1" allowOverlap="1" wp14:anchorId="56BA1A65" wp14:editId="3C936C22">
                  <wp:simplePos x="0" y="0"/>
                  <wp:positionH relativeFrom="column">
                    <wp:posOffset>180755</wp:posOffset>
                  </wp:positionH>
                  <wp:positionV relativeFrom="paragraph">
                    <wp:posOffset>224790</wp:posOffset>
                  </wp:positionV>
                  <wp:extent cx="578498" cy="264961"/>
                  <wp:effectExtent l="0" t="0" r="0" b="1905"/>
                  <wp:wrapNone/>
                  <wp:docPr id="2076991869" name="Picture 2076991869" descr="A close up of a white object&#10;&#10;Description automatically generated">
                    <a:extLst xmlns:a="http://schemas.openxmlformats.org/drawingml/2006/main">
                      <a:ext uri="{FF2B5EF4-FFF2-40B4-BE49-F238E27FC236}">
                        <a16:creationId xmlns:a16="http://schemas.microsoft.com/office/drawing/2014/main" id="{5D0400F8-36E1-8FD4-ED7F-03142301E4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179134" name="Picture 1234179134" descr="A close up of a white object&#10;&#10;Description automatically generated">
                            <a:extLst>
                              <a:ext uri="{FF2B5EF4-FFF2-40B4-BE49-F238E27FC236}">
                                <a16:creationId xmlns:a16="http://schemas.microsoft.com/office/drawing/2014/main" id="{5D0400F8-36E1-8FD4-ED7F-03142301E43B}"/>
                              </a:ext>
                            </a:extLst>
                          </pic:cNvPr>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8498" cy="264961"/>
                          </a:xfrm>
                          <a:prstGeom prst="rect">
                            <a:avLst/>
                          </a:prstGeom>
                        </pic:spPr>
                      </pic:pic>
                    </a:graphicData>
                  </a:graphic>
                  <wp14:sizeRelH relativeFrom="margin">
                    <wp14:pctWidth>0</wp14:pctWidth>
                  </wp14:sizeRelH>
                  <wp14:sizeRelV relativeFrom="margin">
                    <wp14:pctHeight>0</wp14:pctHeight>
                  </wp14:sizeRelV>
                </wp:anchor>
              </w:drawing>
            </w:r>
            <w:r w:rsidRPr="00CF6392">
              <w:rPr>
                <w:b/>
                <w:bCs/>
              </w:rPr>
              <w:t>Elephant Snail</w:t>
            </w:r>
          </w:p>
          <w:p w:rsidRPr="00CF6392" w:rsidR="00CF6392" w:rsidP="00CF6392" w:rsidRDefault="00CF6392" w14:paraId="66D54F3A" w14:textId="77777777">
            <w:pPr>
              <w:spacing w:after="120"/>
              <w:cnfStyle w:val="100000000000" w:firstRow="1" w:lastRow="0" w:firstColumn="0" w:lastColumn="0" w:oddVBand="0" w:evenVBand="0" w:oddHBand="0" w:evenHBand="0" w:firstRowFirstColumn="0" w:firstRowLastColumn="0" w:lastRowFirstColumn="0" w:lastRowLastColumn="0"/>
              <w:rPr>
                <w:b/>
                <w:bCs/>
              </w:rPr>
            </w:pPr>
          </w:p>
        </w:tc>
        <w:tc>
          <w:tcPr>
            <w:tcW w:w="1607" w:type="dxa"/>
          </w:tcPr>
          <w:p w:rsidRPr="00CF6392" w:rsidR="00CF6392" w:rsidP="00CF6392" w:rsidRDefault="00CF6392" w14:paraId="204D51B1" w14:textId="77777777">
            <w:pPr>
              <w:spacing w:after="120"/>
              <w:cnfStyle w:val="100000000000" w:firstRow="1" w:lastRow="0" w:firstColumn="0" w:lastColumn="0" w:oddVBand="0" w:evenVBand="0" w:oddHBand="0" w:evenHBand="0" w:firstRowFirstColumn="0" w:firstRowLastColumn="0" w:lastRowFirstColumn="0" w:lastRowLastColumn="0"/>
              <w:rPr>
                <w:b/>
                <w:bCs/>
              </w:rPr>
            </w:pPr>
            <w:r w:rsidRPr="00CF6392">
              <w:rPr>
                <w:b/>
                <w:bCs/>
              </w:rPr>
              <w:t>Neptune’s Necklace Seaweed</w:t>
            </w:r>
          </w:p>
        </w:tc>
      </w:tr>
      <w:tr w:rsidRPr="00CF6392" w:rsidR="00CF6392" w:rsidTr="003836A5" w14:paraId="24361A5F" w14:textId="77777777">
        <w:tc>
          <w:tcPr>
            <w:tcW w:w="1606" w:type="dxa"/>
          </w:tcPr>
          <w:p w:rsidRPr="00CF6392" w:rsidR="00CF6392" w:rsidP="00CF6392" w:rsidRDefault="00CF6392" w14:paraId="2FA360F4" w14:textId="77777777">
            <w:pPr>
              <w:spacing w:after="120"/>
              <w:rPr>
                <w:rFonts w:ascii="Arial" w:hAnsi="Arial"/>
                <w:b/>
                <w:bCs/>
              </w:rPr>
            </w:pPr>
            <w:r w:rsidRPr="00CF6392">
              <w:rPr>
                <w:rFonts w:ascii="Arial" w:hAnsi="Arial"/>
                <w:b/>
                <w:bCs/>
              </w:rPr>
              <w:t>TOTAL COUNT</w:t>
            </w:r>
          </w:p>
        </w:tc>
        <w:tc>
          <w:tcPr>
            <w:tcW w:w="1606" w:type="dxa"/>
            <w:vAlign w:val="center"/>
          </w:tcPr>
          <w:p w:rsidRPr="00CF6392" w:rsidR="00CF6392" w:rsidP="00CF6392" w:rsidRDefault="00CF6392" w14:paraId="29CB2EAF" w14:textId="77777777">
            <w:pPr>
              <w:spacing w:after="120"/>
              <w:jc w:val="center"/>
              <w:rPr>
                <w:rFonts w:ascii="Arial" w:hAnsi="Arial"/>
                <w:b/>
                <w:bCs/>
              </w:rPr>
            </w:pPr>
            <w:r w:rsidRPr="006C1854">
              <w:rPr>
                <w:rFonts w:ascii="Arial" w:hAnsi="Arial"/>
                <w:b/>
                <w:bCs/>
                <w:sz w:val="22"/>
                <w:szCs w:val="24"/>
              </w:rPr>
              <w:t>35</w:t>
            </w:r>
          </w:p>
        </w:tc>
        <w:tc>
          <w:tcPr>
            <w:tcW w:w="1606" w:type="dxa"/>
            <w:vAlign w:val="center"/>
          </w:tcPr>
          <w:p w:rsidRPr="00CF6392" w:rsidR="00CF6392" w:rsidP="00CF6392" w:rsidRDefault="00CF6392" w14:paraId="72CAB255" w14:textId="77777777">
            <w:pPr>
              <w:spacing w:after="120"/>
              <w:jc w:val="center"/>
              <w:rPr>
                <w:rFonts w:ascii="Arial" w:hAnsi="Arial"/>
                <w:b/>
                <w:bCs/>
              </w:rPr>
            </w:pPr>
            <w:r w:rsidRPr="006C1854">
              <w:rPr>
                <w:rFonts w:ascii="Arial" w:hAnsi="Arial"/>
                <w:b/>
                <w:bCs/>
                <w:sz w:val="22"/>
                <w:szCs w:val="24"/>
              </w:rPr>
              <w:t>30</w:t>
            </w:r>
          </w:p>
        </w:tc>
        <w:tc>
          <w:tcPr>
            <w:tcW w:w="1607" w:type="dxa"/>
            <w:vAlign w:val="center"/>
          </w:tcPr>
          <w:p w:rsidRPr="00CF6392" w:rsidR="00CF6392" w:rsidP="00CF6392" w:rsidRDefault="00CF6392" w14:paraId="65286103" w14:textId="77777777">
            <w:pPr>
              <w:spacing w:after="120"/>
              <w:jc w:val="center"/>
              <w:rPr>
                <w:rFonts w:ascii="Arial" w:hAnsi="Arial"/>
                <w:b/>
                <w:bCs/>
              </w:rPr>
            </w:pPr>
            <w:r w:rsidRPr="006C1854">
              <w:rPr>
                <w:rFonts w:ascii="Arial" w:hAnsi="Arial"/>
                <w:b/>
                <w:bCs/>
                <w:sz w:val="22"/>
                <w:szCs w:val="24"/>
              </w:rPr>
              <w:t>10</w:t>
            </w:r>
          </w:p>
        </w:tc>
        <w:tc>
          <w:tcPr>
            <w:tcW w:w="1607" w:type="dxa"/>
            <w:vAlign w:val="center"/>
          </w:tcPr>
          <w:p w:rsidRPr="00CF6392" w:rsidR="00CF6392" w:rsidP="00CF6392" w:rsidRDefault="00CF6392" w14:paraId="591E8CED" w14:textId="77777777">
            <w:pPr>
              <w:spacing w:after="120"/>
              <w:jc w:val="center"/>
              <w:rPr>
                <w:rFonts w:ascii="Arial" w:hAnsi="Arial"/>
                <w:b/>
                <w:bCs/>
              </w:rPr>
            </w:pPr>
            <w:r w:rsidRPr="006C1854">
              <w:rPr>
                <w:rFonts w:ascii="Arial" w:hAnsi="Arial"/>
                <w:b/>
                <w:bCs/>
                <w:sz w:val="22"/>
                <w:szCs w:val="24"/>
              </w:rPr>
              <w:t>15</w:t>
            </w:r>
          </w:p>
        </w:tc>
        <w:tc>
          <w:tcPr>
            <w:tcW w:w="1607" w:type="dxa"/>
            <w:vAlign w:val="center"/>
          </w:tcPr>
          <w:p w:rsidRPr="00CF6392" w:rsidR="00CF6392" w:rsidP="00CF6392" w:rsidRDefault="00CF6392" w14:paraId="04113BF7" w14:textId="77777777">
            <w:pPr>
              <w:spacing w:after="120"/>
              <w:jc w:val="center"/>
              <w:rPr>
                <w:rFonts w:ascii="Arial" w:hAnsi="Arial"/>
                <w:b/>
                <w:bCs/>
              </w:rPr>
            </w:pPr>
            <w:r w:rsidRPr="00CF6392">
              <w:rPr>
                <w:rFonts w:ascii="Arial" w:hAnsi="Arial"/>
                <w:b/>
                <w:bCs/>
              </w:rPr>
              <w:t>420 grid squares</w:t>
            </w:r>
          </w:p>
        </w:tc>
      </w:tr>
      <w:tr w:rsidRPr="00CF6392" w:rsidR="00CF6392" w:rsidTr="003836A5" w14:paraId="4BFEF0E7" w14:textId="77777777">
        <w:tc>
          <w:tcPr>
            <w:tcW w:w="1606" w:type="dxa"/>
            <w:shd w:val="clear" w:color="auto" w:fill="D6F2F1"/>
          </w:tcPr>
          <w:p w:rsidRPr="00CF6392" w:rsidR="00CF6392" w:rsidP="00CF6392" w:rsidRDefault="00CF6392" w14:paraId="4A9E655C" w14:textId="7B67C197">
            <w:pPr>
              <w:spacing w:after="120"/>
              <w:rPr>
                <w:rFonts w:ascii="Arial" w:hAnsi="Arial"/>
                <w:b/>
                <w:bCs/>
              </w:rPr>
            </w:pPr>
            <w:r w:rsidRPr="00CF6392">
              <w:rPr>
                <w:rFonts w:ascii="Arial" w:hAnsi="Arial"/>
                <w:b/>
                <w:bCs/>
              </w:rPr>
              <w:t>Number in Q1</w:t>
            </w:r>
          </w:p>
        </w:tc>
        <w:tc>
          <w:tcPr>
            <w:tcW w:w="1606" w:type="dxa"/>
            <w:shd w:val="clear" w:color="auto" w:fill="D6F2F1"/>
            <w:vAlign w:val="center"/>
          </w:tcPr>
          <w:p w:rsidRPr="00CF6392" w:rsidR="00CF6392" w:rsidP="00CF6392" w:rsidRDefault="00CF6392" w14:paraId="39A352C3" w14:textId="77777777">
            <w:pPr>
              <w:spacing w:after="120"/>
              <w:jc w:val="center"/>
              <w:rPr>
                <w:rFonts w:ascii="Arial" w:hAnsi="Arial"/>
                <w:b/>
                <w:bCs/>
                <w:sz w:val="22"/>
                <w:szCs w:val="24"/>
              </w:rPr>
            </w:pPr>
            <w:r w:rsidRPr="00CF6392">
              <w:rPr>
                <w:rFonts w:ascii="Arial" w:hAnsi="Arial"/>
                <w:b/>
                <w:bCs/>
                <w:sz w:val="22"/>
                <w:szCs w:val="24"/>
              </w:rPr>
              <w:t>1</w:t>
            </w:r>
          </w:p>
        </w:tc>
        <w:tc>
          <w:tcPr>
            <w:tcW w:w="1606" w:type="dxa"/>
            <w:shd w:val="clear" w:color="auto" w:fill="D6F2F1"/>
            <w:vAlign w:val="center"/>
          </w:tcPr>
          <w:p w:rsidRPr="00CF6392" w:rsidR="00CF6392" w:rsidP="00CF6392" w:rsidRDefault="00CF6392" w14:paraId="49AAE299" w14:textId="77777777">
            <w:pPr>
              <w:spacing w:after="120"/>
              <w:jc w:val="center"/>
              <w:rPr>
                <w:rFonts w:ascii="Arial" w:hAnsi="Arial"/>
                <w:b/>
                <w:bCs/>
                <w:sz w:val="22"/>
                <w:szCs w:val="24"/>
              </w:rPr>
            </w:pPr>
            <w:r w:rsidRPr="00CF6392">
              <w:rPr>
                <w:rFonts w:ascii="Arial" w:hAnsi="Arial"/>
                <w:b/>
                <w:bCs/>
                <w:sz w:val="22"/>
                <w:szCs w:val="24"/>
              </w:rPr>
              <w:t>1</w:t>
            </w:r>
          </w:p>
        </w:tc>
        <w:tc>
          <w:tcPr>
            <w:tcW w:w="1607" w:type="dxa"/>
            <w:shd w:val="clear" w:color="auto" w:fill="D6F2F1"/>
            <w:vAlign w:val="center"/>
          </w:tcPr>
          <w:p w:rsidRPr="00CF6392" w:rsidR="00CF6392" w:rsidP="00CF6392" w:rsidRDefault="00CF6392" w14:paraId="3BC3E6AB" w14:textId="77777777">
            <w:pPr>
              <w:spacing w:after="120"/>
              <w:jc w:val="center"/>
              <w:rPr>
                <w:rFonts w:ascii="Arial" w:hAnsi="Arial"/>
                <w:b/>
                <w:bCs/>
                <w:sz w:val="22"/>
                <w:szCs w:val="24"/>
              </w:rPr>
            </w:pPr>
            <w:r w:rsidRPr="00CF6392">
              <w:rPr>
                <w:rFonts w:ascii="Arial" w:hAnsi="Arial"/>
                <w:b/>
                <w:bCs/>
                <w:sz w:val="22"/>
                <w:szCs w:val="24"/>
              </w:rPr>
              <w:t>-</w:t>
            </w:r>
          </w:p>
        </w:tc>
        <w:tc>
          <w:tcPr>
            <w:tcW w:w="1607" w:type="dxa"/>
            <w:shd w:val="clear" w:color="auto" w:fill="D6F2F1"/>
            <w:vAlign w:val="center"/>
          </w:tcPr>
          <w:p w:rsidRPr="00CF6392" w:rsidR="00CF6392" w:rsidP="00CF6392" w:rsidRDefault="00CF6392" w14:paraId="6574F4DA" w14:textId="77777777">
            <w:pPr>
              <w:spacing w:after="120"/>
              <w:jc w:val="center"/>
              <w:rPr>
                <w:rFonts w:ascii="Arial" w:hAnsi="Arial"/>
                <w:b/>
                <w:bCs/>
                <w:sz w:val="22"/>
                <w:szCs w:val="24"/>
              </w:rPr>
            </w:pPr>
            <w:r w:rsidRPr="00CF6392">
              <w:rPr>
                <w:rFonts w:ascii="Arial" w:hAnsi="Arial"/>
                <w:b/>
                <w:bCs/>
                <w:sz w:val="22"/>
                <w:szCs w:val="24"/>
              </w:rPr>
              <w:t>1</w:t>
            </w:r>
          </w:p>
        </w:tc>
        <w:tc>
          <w:tcPr>
            <w:tcW w:w="1607" w:type="dxa"/>
            <w:shd w:val="clear" w:color="auto" w:fill="D6F2F1"/>
            <w:vAlign w:val="center"/>
          </w:tcPr>
          <w:p w:rsidRPr="00CF6392" w:rsidR="00CF6392" w:rsidP="00CF6392" w:rsidRDefault="00CF6392" w14:paraId="52E23B04" w14:textId="77777777">
            <w:pPr>
              <w:spacing w:after="120"/>
              <w:jc w:val="center"/>
              <w:rPr>
                <w:rFonts w:ascii="Arial" w:hAnsi="Arial"/>
                <w:b/>
                <w:bCs/>
                <w:sz w:val="22"/>
                <w:szCs w:val="24"/>
              </w:rPr>
            </w:pPr>
            <w:r w:rsidRPr="00CF6392">
              <w:rPr>
                <w:rFonts w:ascii="Arial" w:hAnsi="Arial"/>
                <w:b/>
                <w:bCs/>
                <w:sz w:val="22"/>
                <w:szCs w:val="24"/>
              </w:rPr>
              <w:t>7</w:t>
            </w:r>
          </w:p>
        </w:tc>
      </w:tr>
      <w:tr w:rsidRPr="00CF6392" w:rsidR="00CF6392" w:rsidTr="003836A5" w14:paraId="22098FBE" w14:textId="77777777">
        <w:tc>
          <w:tcPr>
            <w:tcW w:w="1606" w:type="dxa"/>
            <w:shd w:val="clear" w:color="auto" w:fill="D6F2F1"/>
          </w:tcPr>
          <w:p w:rsidRPr="00CF6392" w:rsidR="00CF6392" w:rsidP="00CF6392" w:rsidRDefault="00CF6392" w14:paraId="0E6CAFB4" w14:textId="77777777">
            <w:pPr>
              <w:spacing w:after="120"/>
              <w:rPr>
                <w:rFonts w:ascii="Arial" w:hAnsi="Arial"/>
                <w:b/>
                <w:bCs/>
              </w:rPr>
            </w:pPr>
            <w:r w:rsidRPr="00CF6392">
              <w:rPr>
                <w:rFonts w:ascii="Arial" w:hAnsi="Arial"/>
                <w:b/>
                <w:bCs/>
              </w:rPr>
              <w:t>Multiply x A</w:t>
            </w:r>
          </w:p>
          <w:p w:rsidRPr="00CF6392" w:rsidR="00CF6392" w:rsidP="00CF6392" w:rsidRDefault="00CF6392" w14:paraId="7A9D4170" w14:textId="106CF6B7">
            <w:pPr>
              <w:spacing w:after="120"/>
              <w:rPr>
                <w:rFonts w:ascii="Arial" w:hAnsi="Arial"/>
                <w:b/>
                <w:bCs/>
              </w:rPr>
            </w:pPr>
            <w:r w:rsidRPr="00CF6392">
              <w:rPr>
                <w:rFonts w:ascii="Arial" w:hAnsi="Arial"/>
                <w:b/>
                <w:bCs/>
                <w:sz w:val="24"/>
                <w:szCs w:val="28"/>
              </w:rPr>
              <w:t>48</w:t>
            </w:r>
          </w:p>
        </w:tc>
        <w:tc>
          <w:tcPr>
            <w:tcW w:w="1606" w:type="dxa"/>
            <w:shd w:val="clear" w:color="auto" w:fill="D6F2F1"/>
            <w:vAlign w:val="center"/>
          </w:tcPr>
          <w:p w:rsidRPr="00CF6392" w:rsidR="00CF6392" w:rsidP="00CF6392" w:rsidRDefault="00CF6392" w14:paraId="7DE4569A" w14:textId="77777777">
            <w:pPr>
              <w:spacing w:after="120"/>
              <w:jc w:val="center"/>
              <w:rPr>
                <w:rFonts w:ascii="Arial" w:hAnsi="Arial"/>
                <w:b/>
                <w:bCs/>
                <w:sz w:val="22"/>
                <w:szCs w:val="24"/>
              </w:rPr>
            </w:pPr>
            <w:r w:rsidRPr="00CF6392">
              <w:rPr>
                <w:rFonts w:ascii="Arial" w:hAnsi="Arial"/>
                <w:b/>
                <w:bCs/>
                <w:sz w:val="22"/>
                <w:szCs w:val="24"/>
              </w:rPr>
              <w:t>48</w:t>
            </w:r>
          </w:p>
        </w:tc>
        <w:tc>
          <w:tcPr>
            <w:tcW w:w="1606" w:type="dxa"/>
            <w:shd w:val="clear" w:color="auto" w:fill="D6F2F1"/>
            <w:vAlign w:val="center"/>
          </w:tcPr>
          <w:p w:rsidRPr="00CF6392" w:rsidR="00CF6392" w:rsidP="00CF6392" w:rsidRDefault="00CF6392" w14:paraId="3BDB47F5" w14:textId="77777777">
            <w:pPr>
              <w:spacing w:after="120"/>
              <w:jc w:val="center"/>
              <w:rPr>
                <w:rFonts w:ascii="Arial" w:hAnsi="Arial"/>
                <w:b/>
                <w:bCs/>
                <w:sz w:val="22"/>
                <w:szCs w:val="24"/>
              </w:rPr>
            </w:pPr>
            <w:r w:rsidRPr="00CF6392">
              <w:rPr>
                <w:rFonts w:ascii="Arial" w:hAnsi="Arial"/>
                <w:b/>
                <w:bCs/>
                <w:sz w:val="22"/>
                <w:szCs w:val="24"/>
              </w:rPr>
              <w:t>48</w:t>
            </w:r>
          </w:p>
        </w:tc>
        <w:tc>
          <w:tcPr>
            <w:tcW w:w="1607" w:type="dxa"/>
            <w:shd w:val="clear" w:color="auto" w:fill="D6F2F1"/>
            <w:vAlign w:val="center"/>
          </w:tcPr>
          <w:p w:rsidRPr="00CF6392" w:rsidR="00CF6392" w:rsidP="00CF6392" w:rsidRDefault="00CF6392" w14:paraId="66645F23" w14:textId="77777777">
            <w:pPr>
              <w:spacing w:after="120"/>
              <w:jc w:val="center"/>
              <w:rPr>
                <w:rFonts w:ascii="Arial" w:hAnsi="Arial"/>
                <w:b/>
                <w:bCs/>
                <w:sz w:val="22"/>
                <w:szCs w:val="24"/>
              </w:rPr>
            </w:pPr>
            <w:r w:rsidRPr="00CF6392">
              <w:rPr>
                <w:rFonts w:ascii="Arial" w:hAnsi="Arial"/>
                <w:b/>
                <w:bCs/>
                <w:sz w:val="22"/>
                <w:szCs w:val="24"/>
              </w:rPr>
              <w:t>0</w:t>
            </w:r>
          </w:p>
        </w:tc>
        <w:tc>
          <w:tcPr>
            <w:tcW w:w="1607" w:type="dxa"/>
            <w:shd w:val="clear" w:color="auto" w:fill="D6F2F1"/>
            <w:vAlign w:val="center"/>
          </w:tcPr>
          <w:p w:rsidRPr="00CF6392" w:rsidR="00CF6392" w:rsidP="00CF6392" w:rsidRDefault="00CF6392" w14:paraId="33A2B974" w14:textId="77777777">
            <w:pPr>
              <w:spacing w:after="120"/>
              <w:jc w:val="center"/>
              <w:rPr>
                <w:rFonts w:ascii="Arial" w:hAnsi="Arial"/>
                <w:b/>
                <w:bCs/>
                <w:sz w:val="22"/>
                <w:szCs w:val="24"/>
              </w:rPr>
            </w:pPr>
            <w:r w:rsidRPr="00CF6392">
              <w:rPr>
                <w:rFonts w:ascii="Arial" w:hAnsi="Arial"/>
                <w:b/>
                <w:bCs/>
                <w:sz w:val="22"/>
                <w:szCs w:val="24"/>
              </w:rPr>
              <w:t>48</w:t>
            </w:r>
          </w:p>
        </w:tc>
        <w:tc>
          <w:tcPr>
            <w:tcW w:w="1607" w:type="dxa"/>
            <w:shd w:val="clear" w:color="auto" w:fill="D6F2F1"/>
            <w:vAlign w:val="center"/>
          </w:tcPr>
          <w:p w:rsidRPr="00CF6392" w:rsidR="00CF6392" w:rsidP="00CF6392" w:rsidRDefault="00CF6392" w14:paraId="04B154A9" w14:textId="77777777">
            <w:pPr>
              <w:spacing w:after="120"/>
              <w:jc w:val="center"/>
              <w:rPr>
                <w:rFonts w:ascii="Arial" w:hAnsi="Arial"/>
                <w:b/>
                <w:bCs/>
                <w:sz w:val="22"/>
                <w:szCs w:val="24"/>
              </w:rPr>
            </w:pPr>
            <w:r w:rsidRPr="00CF6392">
              <w:rPr>
                <w:rFonts w:ascii="Arial" w:hAnsi="Arial"/>
                <w:b/>
                <w:bCs/>
                <w:sz w:val="22"/>
                <w:szCs w:val="24"/>
              </w:rPr>
              <w:t>336</w:t>
            </w:r>
          </w:p>
        </w:tc>
      </w:tr>
      <w:tr w:rsidRPr="00CF6392" w:rsidR="00CF6392" w:rsidTr="003836A5" w14:paraId="4C0E4AB3" w14:textId="77777777">
        <w:tc>
          <w:tcPr>
            <w:tcW w:w="1606" w:type="dxa"/>
          </w:tcPr>
          <w:p w:rsidRPr="00CF6392" w:rsidR="00CF6392" w:rsidP="00CF6392" w:rsidRDefault="00CF6392" w14:paraId="63DC3647" w14:textId="77777777">
            <w:pPr>
              <w:spacing w:after="120"/>
              <w:rPr>
                <w:rFonts w:ascii="Arial" w:hAnsi="Arial"/>
                <w:b/>
                <w:bCs/>
              </w:rPr>
            </w:pPr>
            <w:r w:rsidRPr="00CF6392">
              <w:rPr>
                <w:rFonts w:ascii="Arial" w:hAnsi="Arial"/>
                <w:b/>
                <w:bCs/>
              </w:rPr>
              <w:t>Number in Q1+2+3+4+5</w:t>
            </w:r>
          </w:p>
        </w:tc>
        <w:tc>
          <w:tcPr>
            <w:tcW w:w="1606" w:type="dxa"/>
            <w:vAlign w:val="center"/>
          </w:tcPr>
          <w:p w:rsidRPr="00CF6392" w:rsidR="00CF6392" w:rsidP="00CF6392" w:rsidRDefault="00CF6392" w14:paraId="121B1BDC" w14:textId="77777777">
            <w:pPr>
              <w:spacing w:after="120"/>
              <w:jc w:val="center"/>
              <w:rPr>
                <w:rFonts w:ascii="Arial" w:hAnsi="Arial"/>
                <w:b/>
                <w:bCs/>
                <w:sz w:val="22"/>
                <w:szCs w:val="24"/>
              </w:rPr>
            </w:pPr>
            <w:r w:rsidRPr="00CF6392">
              <w:rPr>
                <w:rFonts w:ascii="Arial" w:hAnsi="Arial"/>
                <w:b/>
                <w:bCs/>
                <w:sz w:val="22"/>
                <w:szCs w:val="24"/>
              </w:rPr>
              <w:t>4</w:t>
            </w:r>
          </w:p>
        </w:tc>
        <w:tc>
          <w:tcPr>
            <w:tcW w:w="1606" w:type="dxa"/>
            <w:vAlign w:val="center"/>
          </w:tcPr>
          <w:p w:rsidRPr="00CF6392" w:rsidR="00CF6392" w:rsidP="00CF6392" w:rsidRDefault="00CF6392" w14:paraId="35088723" w14:textId="77777777">
            <w:pPr>
              <w:spacing w:after="120"/>
              <w:jc w:val="center"/>
              <w:rPr>
                <w:rFonts w:ascii="Arial" w:hAnsi="Arial"/>
                <w:b/>
                <w:bCs/>
                <w:sz w:val="22"/>
                <w:szCs w:val="24"/>
              </w:rPr>
            </w:pPr>
            <w:r w:rsidRPr="00CF6392">
              <w:rPr>
                <w:rFonts w:ascii="Arial" w:hAnsi="Arial"/>
                <w:b/>
                <w:bCs/>
                <w:sz w:val="22"/>
                <w:szCs w:val="24"/>
              </w:rPr>
              <w:t>4</w:t>
            </w:r>
          </w:p>
        </w:tc>
        <w:tc>
          <w:tcPr>
            <w:tcW w:w="1607" w:type="dxa"/>
            <w:vAlign w:val="center"/>
          </w:tcPr>
          <w:p w:rsidRPr="00CF6392" w:rsidR="00CF6392" w:rsidP="00CF6392" w:rsidRDefault="00CF6392" w14:paraId="233516BE" w14:textId="77777777">
            <w:pPr>
              <w:spacing w:after="120"/>
              <w:jc w:val="center"/>
              <w:rPr>
                <w:rFonts w:ascii="Arial" w:hAnsi="Arial"/>
                <w:b/>
                <w:bCs/>
                <w:sz w:val="22"/>
                <w:szCs w:val="24"/>
              </w:rPr>
            </w:pPr>
            <w:r w:rsidRPr="00CF6392">
              <w:rPr>
                <w:rFonts w:ascii="Arial" w:hAnsi="Arial"/>
                <w:b/>
                <w:bCs/>
                <w:sz w:val="22"/>
                <w:szCs w:val="24"/>
              </w:rPr>
              <w:t>0</w:t>
            </w:r>
          </w:p>
        </w:tc>
        <w:tc>
          <w:tcPr>
            <w:tcW w:w="1607" w:type="dxa"/>
            <w:vAlign w:val="center"/>
          </w:tcPr>
          <w:p w:rsidRPr="00CF6392" w:rsidR="00CF6392" w:rsidP="00CF6392" w:rsidRDefault="00CF6392" w14:paraId="46B6465F" w14:textId="77777777">
            <w:pPr>
              <w:spacing w:after="120"/>
              <w:jc w:val="center"/>
              <w:rPr>
                <w:rFonts w:ascii="Arial" w:hAnsi="Arial"/>
                <w:b/>
                <w:bCs/>
                <w:sz w:val="22"/>
                <w:szCs w:val="24"/>
              </w:rPr>
            </w:pPr>
            <w:r w:rsidRPr="00CF6392">
              <w:rPr>
                <w:rFonts w:ascii="Arial" w:hAnsi="Arial"/>
                <w:b/>
                <w:bCs/>
                <w:sz w:val="22"/>
                <w:szCs w:val="24"/>
              </w:rPr>
              <w:t>2</w:t>
            </w:r>
          </w:p>
        </w:tc>
        <w:tc>
          <w:tcPr>
            <w:tcW w:w="1607" w:type="dxa"/>
            <w:vAlign w:val="center"/>
          </w:tcPr>
          <w:p w:rsidRPr="00CF6392" w:rsidR="00CF6392" w:rsidP="00CF6392" w:rsidRDefault="00CF6392" w14:paraId="59B69210" w14:textId="77777777">
            <w:pPr>
              <w:spacing w:after="120"/>
              <w:jc w:val="center"/>
              <w:rPr>
                <w:rFonts w:ascii="Arial" w:hAnsi="Arial"/>
                <w:b/>
                <w:bCs/>
                <w:sz w:val="22"/>
                <w:szCs w:val="24"/>
              </w:rPr>
            </w:pPr>
            <w:r w:rsidRPr="00CF6392">
              <w:rPr>
                <w:rFonts w:ascii="Arial" w:hAnsi="Arial"/>
                <w:b/>
                <w:bCs/>
                <w:sz w:val="22"/>
                <w:szCs w:val="24"/>
              </w:rPr>
              <w:t>36</w:t>
            </w:r>
          </w:p>
        </w:tc>
      </w:tr>
      <w:tr w:rsidRPr="00CF6392" w:rsidR="00CF6392" w:rsidTr="003836A5" w14:paraId="7A4F8F9E" w14:textId="77777777">
        <w:tc>
          <w:tcPr>
            <w:tcW w:w="1606" w:type="dxa"/>
          </w:tcPr>
          <w:p w:rsidRPr="00CF6392" w:rsidR="00CF6392" w:rsidP="00CF6392" w:rsidRDefault="00CF6392" w14:paraId="5B549B87" w14:textId="77777777">
            <w:pPr>
              <w:spacing w:after="120"/>
              <w:rPr>
                <w:rFonts w:ascii="Arial" w:hAnsi="Arial"/>
                <w:b/>
                <w:bCs/>
              </w:rPr>
            </w:pPr>
            <w:r w:rsidRPr="00CF6392">
              <w:rPr>
                <w:rFonts w:ascii="Arial" w:hAnsi="Arial"/>
                <w:b/>
                <w:bCs/>
              </w:rPr>
              <w:t>Multiply x B</w:t>
            </w:r>
          </w:p>
          <w:p w:rsidRPr="00CF6392" w:rsidR="00CF6392" w:rsidP="00CF6392" w:rsidRDefault="00CF6392" w14:paraId="57DF7677" w14:textId="3DF09B5E">
            <w:pPr>
              <w:spacing w:after="120"/>
              <w:rPr>
                <w:rFonts w:ascii="Arial" w:hAnsi="Arial"/>
                <w:b/>
                <w:bCs/>
              </w:rPr>
            </w:pPr>
            <w:r w:rsidRPr="00CF6392">
              <w:rPr>
                <w:rFonts w:ascii="Arial" w:hAnsi="Arial"/>
                <w:b/>
                <w:bCs/>
                <w:sz w:val="24"/>
                <w:szCs w:val="28"/>
              </w:rPr>
              <w:t>9.6</w:t>
            </w:r>
          </w:p>
        </w:tc>
        <w:tc>
          <w:tcPr>
            <w:tcW w:w="1606" w:type="dxa"/>
            <w:vAlign w:val="center"/>
          </w:tcPr>
          <w:p w:rsidRPr="00CF6392" w:rsidR="00CF6392" w:rsidP="00CF6392" w:rsidRDefault="00CF6392" w14:paraId="32D086B4" w14:textId="77777777">
            <w:pPr>
              <w:spacing w:after="120"/>
              <w:jc w:val="center"/>
              <w:rPr>
                <w:rFonts w:ascii="Arial" w:hAnsi="Arial"/>
                <w:b/>
                <w:bCs/>
                <w:sz w:val="22"/>
                <w:szCs w:val="24"/>
              </w:rPr>
            </w:pPr>
            <w:r w:rsidRPr="00CF6392">
              <w:rPr>
                <w:rFonts w:ascii="Arial" w:hAnsi="Arial"/>
                <w:b/>
                <w:bCs/>
                <w:sz w:val="22"/>
                <w:szCs w:val="24"/>
              </w:rPr>
              <w:t>38</w:t>
            </w:r>
          </w:p>
        </w:tc>
        <w:tc>
          <w:tcPr>
            <w:tcW w:w="1606" w:type="dxa"/>
            <w:vAlign w:val="center"/>
          </w:tcPr>
          <w:p w:rsidRPr="00CF6392" w:rsidR="00CF6392" w:rsidP="00CF6392" w:rsidRDefault="00CF6392" w14:paraId="04CC6835" w14:textId="77777777">
            <w:pPr>
              <w:spacing w:after="120"/>
              <w:jc w:val="center"/>
              <w:rPr>
                <w:rFonts w:ascii="Arial" w:hAnsi="Arial"/>
                <w:b/>
                <w:bCs/>
                <w:sz w:val="22"/>
                <w:szCs w:val="24"/>
              </w:rPr>
            </w:pPr>
            <w:r w:rsidRPr="00CF6392">
              <w:rPr>
                <w:rFonts w:ascii="Arial" w:hAnsi="Arial"/>
                <w:b/>
                <w:bCs/>
                <w:sz w:val="22"/>
                <w:szCs w:val="24"/>
              </w:rPr>
              <w:t>38</w:t>
            </w:r>
          </w:p>
        </w:tc>
        <w:tc>
          <w:tcPr>
            <w:tcW w:w="1607" w:type="dxa"/>
            <w:vAlign w:val="center"/>
          </w:tcPr>
          <w:p w:rsidRPr="00CF6392" w:rsidR="00CF6392" w:rsidP="00CF6392" w:rsidRDefault="00CF6392" w14:paraId="30C6714D" w14:textId="77777777">
            <w:pPr>
              <w:spacing w:after="120"/>
              <w:jc w:val="center"/>
              <w:rPr>
                <w:rFonts w:ascii="Arial" w:hAnsi="Arial"/>
                <w:b/>
                <w:bCs/>
                <w:sz w:val="22"/>
                <w:szCs w:val="24"/>
              </w:rPr>
            </w:pPr>
            <w:r w:rsidRPr="00CF6392">
              <w:rPr>
                <w:rFonts w:ascii="Arial" w:hAnsi="Arial"/>
                <w:b/>
                <w:bCs/>
                <w:sz w:val="22"/>
                <w:szCs w:val="24"/>
              </w:rPr>
              <w:t>0</w:t>
            </w:r>
          </w:p>
        </w:tc>
        <w:tc>
          <w:tcPr>
            <w:tcW w:w="1607" w:type="dxa"/>
            <w:vAlign w:val="center"/>
          </w:tcPr>
          <w:p w:rsidRPr="00CF6392" w:rsidR="00CF6392" w:rsidP="00CF6392" w:rsidRDefault="00CF6392" w14:paraId="47F56BB7" w14:textId="77777777">
            <w:pPr>
              <w:spacing w:after="120"/>
              <w:jc w:val="center"/>
              <w:rPr>
                <w:rFonts w:ascii="Arial" w:hAnsi="Arial"/>
                <w:b/>
                <w:bCs/>
                <w:sz w:val="22"/>
                <w:szCs w:val="24"/>
              </w:rPr>
            </w:pPr>
            <w:r w:rsidRPr="00CF6392">
              <w:rPr>
                <w:rFonts w:ascii="Arial" w:hAnsi="Arial"/>
                <w:b/>
                <w:bCs/>
                <w:sz w:val="22"/>
                <w:szCs w:val="24"/>
              </w:rPr>
              <w:t>19</w:t>
            </w:r>
          </w:p>
        </w:tc>
        <w:tc>
          <w:tcPr>
            <w:tcW w:w="1607" w:type="dxa"/>
            <w:vAlign w:val="center"/>
          </w:tcPr>
          <w:p w:rsidRPr="00CF6392" w:rsidR="00CF6392" w:rsidP="00CF6392" w:rsidRDefault="00CF6392" w14:paraId="2D323608" w14:textId="77777777">
            <w:pPr>
              <w:spacing w:after="120"/>
              <w:jc w:val="center"/>
              <w:rPr>
                <w:rFonts w:ascii="Arial" w:hAnsi="Arial"/>
                <w:b/>
                <w:bCs/>
                <w:sz w:val="22"/>
                <w:szCs w:val="24"/>
              </w:rPr>
            </w:pPr>
            <w:r w:rsidRPr="00CF6392">
              <w:rPr>
                <w:rFonts w:ascii="Arial" w:hAnsi="Arial"/>
                <w:b/>
                <w:bCs/>
                <w:sz w:val="22"/>
                <w:szCs w:val="24"/>
              </w:rPr>
              <w:t>345</w:t>
            </w:r>
          </w:p>
        </w:tc>
      </w:tr>
      <w:tr w:rsidRPr="00CF6392" w:rsidR="00CF6392" w:rsidTr="003836A5" w14:paraId="1F8CABF0" w14:textId="77777777">
        <w:tc>
          <w:tcPr>
            <w:tcW w:w="1606" w:type="dxa"/>
            <w:shd w:val="clear" w:color="auto" w:fill="D6F2F1"/>
          </w:tcPr>
          <w:p w:rsidRPr="00CF6392" w:rsidR="00CF6392" w:rsidP="00CF6392" w:rsidRDefault="00CF6392" w14:paraId="5945A1E0" w14:textId="77777777">
            <w:pPr>
              <w:spacing w:after="120"/>
              <w:rPr>
                <w:rFonts w:ascii="Arial" w:hAnsi="Arial"/>
                <w:b/>
                <w:bCs/>
              </w:rPr>
            </w:pPr>
            <w:r w:rsidRPr="00CF6392">
              <w:rPr>
                <w:rFonts w:ascii="Arial" w:hAnsi="Arial"/>
                <w:b/>
                <w:bCs/>
              </w:rPr>
              <w:t xml:space="preserve">Number in </w:t>
            </w:r>
          </w:p>
          <w:p w:rsidRPr="00CF6392" w:rsidR="00CF6392" w:rsidP="00CF6392" w:rsidRDefault="00CF6392" w14:paraId="5F5FE36B" w14:textId="77777777">
            <w:pPr>
              <w:spacing w:after="120"/>
              <w:rPr>
                <w:rFonts w:ascii="Arial" w:hAnsi="Arial"/>
                <w:b/>
                <w:bCs/>
              </w:rPr>
            </w:pPr>
            <w:r w:rsidRPr="00CF6392">
              <w:rPr>
                <w:rFonts w:ascii="Arial" w:hAnsi="Arial"/>
                <w:b/>
                <w:bCs/>
              </w:rPr>
              <w:t>Q1+2+3…+9+10</w:t>
            </w:r>
          </w:p>
        </w:tc>
        <w:tc>
          <w:tcPr>
            <w:tcW w:w="1606" w:type="dxa"/>
            <w:shd w:val="clear" w:color="auto" w:fill="D6F2F1"/>
            <w:vAlign w:val="center"/>
          </w:tcPr>
          <w:p w:rsidRPr="00CF6392" w:rsidR="00CF6392" w:rsidP="00CF6392" w:rsidRDefault="00CF6392" w14:paraId="7CA45FED" w14:textId="77777777">
            <w:pPr>
              <w:spacing w:after="120"/>
              <w:jc w:val="center"/>
              <w:rPr>
                <w:rFonts w:ascii="Arial" w:hAnsi="Arial"/>
                <w:b/>
                <w:bCs/>
                <w:sz w:val="22"/>
                <w:szCs w:val="24"/>
              </w:rPr>
            </w:pPr>
            <w:r w:rsidRPr="00CF6392">
              <w:rPr>
                <w:rFonts w:ascii="Arial" w:hAnsi="Arial"/>
                <w:b/>
                <w:bCs/>
                <w:sz w:val="22"/>
                <w:szCs w:val="24"/>
              </w:rPr>
              <w:t>7</w:t>
            </w:r>
          </w:p>
        </w:tc>
        <w:tc>
          <w:tcPr>
            <w:tcW w:w="1606" w:type="dxa"/>
            <w:shd w:val="clear" w:color="auto" w:fill="D6F2F1"/>
            <w:vAlign w:val="center"/>
          </w:tcPr>
          <w:p w:rsidRPr="00CF6392" w:rsidR="00CF6392" w:rsidP="00CF6392" w:rsidRDefault="00CF6392" w14:paraId="4901020E" w14:textId="77777777">
            <w:pPr>
              <w:spacing w:after="120"/>
              <w:jc w:val="center"/>
              <w:rPr>
                <w:rFonts w:ascii="Arial" w:hAnsi="Arial"/>
                <w:b/>
                <w:bCs/>
                <w:sz w:val="22"/>
                <w:szCs w:val="24"/>
              </w:rPr>
            </w:pPr>
            <w:r w:rsidRPr="00CF6392">
              <w:rPr>
                <w:rFonts w:ascii="Arial" w:hAnsi="Arial"/>
                <w:b/>
                <w:bCs/>
                <w:sz w:val="22"/>
                <w:szCs w:val="24"/>
              </w:rPr>
              <w:t>8</w:t>
            </w:r>
          </w:p>
        </w:tc>
        <w:tc>
          <w:tcPr>
            <w:tcW w:w="1607" w:type="dxa"/>
            <w:shd w:val="clear" w:color="auto" w:fill="D6F2F1"/>
            <w:vAlign w:val="center"/>
          </w:tcPr>
          <w:p w:rsidRPr="00CF6392" w:rsidR="00CF6392" w:rsidP="00CF6392" w:rsidRDefault="00CF6392" w14:paraId="46B8AFC6" w14:textId="77777777">
            <w:pPr>
              <w:spacing w:after="120"/>
              <w:jc w:val="center"/>
              <w:rPr>
                <w:rFonts w:ascii="Arial" w:hAnsi="Arial"/>
                <w:b/>
                <w:bCs/>
                <w:sz w:val="22"/>
                <w:szCs w:val="24"/>
              </w:rPr>
            </w:pPr>
            <w:r w:rsidRPr="00CF6392">
              <w:rPr>
                <w:rFonts w:ascii="Arial" w:hAnsi="Arial"/>
                <w:b/>
                <w:bCs/>
                <w:sz w:val="22"/>
                <w:szCs w:val="24"/>
              </w:rPr>
              <w:t>1</w:t>
            </w:r>
          </w:p>
        </w:tc>
        <w:tc>
          <w:tcPr>
            <w:tcW w:w="1607" w:type="dxa"/>
            <w:shd w:val="clear" w:color="auto" w:fill="D6F2F1"/>
            <w:vAlign w:val="center"/>
          </w:tcPr>
          <w:p w:rsidRPr="00CF6392" w:rsidR="00CF6392" w:rsidP="00CF6392" w:rsidRDefault="00CF6392" w14:paraId="363C0CDB" w14:textId="77777777">
            <w:pPr>
              <w:spacing w:after="120"/>
              <w:jc w:val="center"/>
              <w:rPr>
                <w:rFonts w:ascii="Arial" w:hAnsi="Arial"/>
                <w:b/>
                <w:bCs/>
                <w:sz w:val="22"/>
                <w:szCs w:val="24"/>
              </w:rPr>
            </w:pPr>
            <w:r w:rsidRPr="00CF6392">
              <w:rPr>
                <w:rFonts w:ascii="Arial" w:hAnsi="Arial"/>
                <w:b/>
                <w:bCs/>
                <w:sz w:val="22"/>
                <w:szCs w:val="24"/>
              </w:rPr>
              <w:t>4</w:t>
            </w:r>
          </w:p>
        </w:tc>
        <w:tc>
          <w:tcPr>
            <w:tcW w:w="1607" w:type="dxa"/>
            <w:shd w:val="clear" w:color="auto" w:fill="D6F2F1"/>
            <w:vAlign w:val="center"/>
          </w:tcPr>
          <w:p w:rsidRPr="00CF6392" w:rsidR="00CF6392" w:rsidP="00CF6392" w:rsidRDefault="00CF6392" w14:paraId="38C603CD" w14:textId="77777777">
            <w:pPr>
              <w:spacing w:after="120"/>
              <w:jc w:val="center"/>
              <w:rPr>
                <w:rFonts w:ascii="Arial" w:hAnsi="Arial"/>
                <w:b/>
                <w:bCs/>
                <w:sz w:val="22"/>
                <w:szCs w:val="24"/>
              </w:rPr>
            </w:pPr>
            <w:r w:rsidRPr="00CF6392">
              <w:rPr>
                <w:rFonts w:ascii="Arial" w:hAnsi="Arial"/>
                <w:b/>
                <w:bCs/>
                <w:sz w:val="22"/>
                <w:szCs w:val="24"/>
              </w:rPr>
              <w:t>73</w:t>
            </w:r>
          </w:p>
        </w:tc>
      </w:tr>
      <w:tr w:rsidRPr="00CF6392" w:rsidR="00CF6392" w:rsidTr="003836A5" w14:paraId="55E02AA9" w14:textId="77777777">
        <w:tc>
          <w:tcPr>
            <w:tcW w:w="1606" w:type="dxa"/>
            <w:shd w:val="clear" w:color="auto" w:fill="D6F2F1"/>
          </w:tcPr>
          <w:p w:rsidRPr="00CF6392" w:rsidR="00CF6392" w:rsidP="00CF6392" w:rsidRDefault="00CF6392" w14:paraId="72ACCF35" w14:textId="77777777">
            <w:pPr>
              <w:spacing w:after="120"/>
              <w:rPr>
                <w:rFonts w:ascii="Arial" w:hAnsi="Arial"/>
                <w:b/>
                <w:bCs/>
              </w:rPr>
            </w:pPr>
            <w:r w:rsidRPr="00CF6392">
              <w:rPr>
                <w:rFonts w:ascii="Arial" w:hAnsi="Arial"/>
                <w:b/>
                <w:bCs/>
              </w:rPr>
              <w:t>Multiply x C</w:t>
            </w:r>
          </w:p>
          <w:p w:rsidRPr="00CF6392" w:rsidR="00CF6392" w:rsidP="00CF6392" w:rsidRDefault="00CF6392" w14:paraId="6A9606DB" w14:textId="0938E7EF">
            <w:pPr>
              <w:spacing w:after="120"/>
              <w:rPr>
                <w:rFonts w:ascii="Arial" w:hAnsi="Arial"/>
                <w:b/>
                <w:bCs/>
              </w:rPr>
            </w:pPr>
            <w:r w:rsidRPr="00CF6392">
              <w:rPr>
                <w:rFonts w:ascii="Arial" w:hAnsi="Arial"/>
                <w:b/>
                <w:bCs/>
                <w:sz w:val="24"/>
                <w:szCs w:val="28"/>
              </w:rPr>
              <w:t>4.8</w:t>
            </w:r>
          </w:p>
        </w:tc>
        <w:tc>
          <w:tcPr>
            <w:tcW w:w="1606" w:type="dxa"/>
            <w:shd w:val="clear" w:color="auto" w:fill="D6F2F1"/>
            <w:vAlign w:val="center"/>
          </w:tcPr>
          <w:p w:rsidRPr="00CF6392" w:rsidR="00CF6392" w:rsidP="00CF6392" w:rsidRDefault="00CF6392" w14:paraId="18920143" w14:textId="77777777">
            <w:pPr>
              <w:spacing w:after="120"/>
              <w:jc w:val="center"/>
              <w:rPr>
                <w:rFonts w:ascii="Arial" w:hAnsi="Arial"/>
                <w:b/>
                <w:bCs/>
                <w:sz w:val="22"/>
                <w:szCs w:val="24"/>
              </w:rPr>
            </w:pPr>
            <w:r w:rsidRPr="00CF6392">
              <w:rPr>
                <w:rFonts w:ascii="Arial" w:hAnsi="Arial"/>
                <w:b/>
                <w:bCs/>
                <w:sz w:val="22"/>
                <w:szCs w:val="24"/>
              </w:rPr>
              <w:t>33</w:t>
            </w:r>
          </w:p>
        </w:tc>
        <w:tc>
          <w:tcPr>
            <w:tcW w:w="1606" w:type="dxa"/>
            <w:shd w:val="clear" w:color="auto" w:fill="D6F2F1"/>
            <w:vAlign w:val="center"/>
          </w:tcPr>
          <w:p w:rsidRPr="00CF6392" w:rsidR="00CF6392" w:rsidP="00CF6392" w:rsidRDefault="00CF6392" w14:paraId="34472AED" w14:textId="77777777">
            <w:pPr>
              <w:spacing w:after="120"/>
              <w:jc w:val="center"/>
              <w:rPr>
                <w:rFonts w:ascii="Arial" w:hAnsi="Arial"/>
                <w:b/>
                <w:bCs/>
                <w:sz w:val="22"/>
                <w:szCs w:val="24"/>
              </w:rPr>
            </w:pPr>
            <w:r w:rsidRPr="00CF6392">
              <w:rPr>
                <w:rFonts w:ascii="Arial" w:hAnsi="Arial"/>
                <w:b/>
                <w:bCs/>
                <w:sz w:val="22"/>
                <w:szCs w:val="24"/>
              </w:rPr>
              <w:t>38</w:t>
            </w:r>
          </w:p>
        </w:tc>
        <w:tc>
          <w:tcPr>
            <w:tcW w:w="1607" w:type="dxa"/>
            <w:shd w:val="clear" w:color="auto" w:fill="D6F2F1"/>
            <w:vAlign w:val="center"/>
          </w:tcPr>
          <w:p w:rsidRPr="00CF6392" w:rsidR="00CF6392" w:rsidP="00CF6392" w:rsidRDefault="00CF6392" w14:paraId="294699CB" w14:textId="77777777">
            <w:pPr>
              <w:spacing w:after="120"/>
              <w:jc w:val="center"/>
              <w:rPr>
                <w:rFonts w:ascii="Arial" w:hAnsi="Arial"/>
                <w:b/>
                <w:bCs/>
                <w:sz w:val="22"/>
                <w:szCs w:val="24"/>
              </w:rPr>
            </w:pPr>
            <w:r w:rsidRPr="00CF6392">
              <w:rPr>
                <w:rFonts w:ascii="Arial" w:hAnsi="Arial"/>
                <w:b/>
                <w:bCs/>
                <w:sz w:val="22"/>
                <w:szCs w:val="24"/>
              </w:rPr>
              <w:t>4</w:t>
            </w:r>
          </w:p>
        </w:tc>
        <w:tc>
          <w:tcPr>
            <w:tcW w:w="1607" w:type="dxa"/>
            <w:shd w:val="clear" w:color="auto" w:fill="D6F2F1"/>
            <w:vAlign w:val="center"/>
          </w:tcPr>
          <w:p w:rsidRPr="00CF6392" w:rsidR="00CF6392" w:rsidP="00CF6392" w:rsidRDefault="00CF6392" w14:paraId="1486D678" w14:textId="77777777">
            <w:pPr>
              <w:spacing w:after="120"/>
              <w:jc w:val="center"/>
              <w:rPr>
                <w:rFonts w:ascii="Arial" w:hAnsi="Arial"/>
                <w:b/>
                <w:bCs/>
                <w:sz w:val="22"/>
                <w:szCs w:val="24"/>
              </w:rPr>
            </w:pPr>
            <w:r w:rsidRPr="00CF6392">
              <w:rPr>
                <w:rFonts w:ascii="Arial" w:hAnsi="Arial"/>
                <w:b/>
                <w:bCs/>
                <w:sz w:val="22"/>
                <w:szCs w:val="24"/>
              </w:rPr>
              <w:t>19</w:t>
            </w:r>
          </w:p>
        </w:tc>
        <w:tc>
          <w:tcPr>
            <w:tcW w:w="1607" w:type="dxa"/>
            <w:shd w:val="clear" w:color="auto" w:fill="D6F2F1"/>
            <w:vAlign w:val="center"/>
          </w:tcPr>
          <w:p w:rsidRPr="00CF6392" w:rsidR="00CF6392" w:rsidP="00CF6392" w:rsidRDefault="00CF6392" w14:paraId="13DE6548" w14:textId="77777777">
            <w:pPr>
              <w:spacing w:after="120"/>
              <w:jc w:val="center"/>
              <w:rPr>
                <w:rFonts w:ascii="Arial" w:hAnsi="Arial"/>
                <w:b/>
                <w:bCs/>
                <w:sz w:val="22"/>
                <w:szCs w:val="24"/>
              </w:rPr>
            </w:pPr>
            <w:r w:rsidRPr="00CF6392">
              <w:rPr>
                <w:rFonts w:ascii="Arial" w:hAnsi="Arial"/>
                <w:b/>
                <w:bCs/>
                <w:sz w:val="22"/>
                <w:szCs w:val="24"/>
              </w:rPr>
              <w:t>350</w:t>
            </w:r>
          </w:p>
        </w:tc>
      </w:tr>
    </w:tbl>
    <w:p w:rsidR="00FD7A4C" w:rsidP="00CF6392" w:rsidRDefault="00FD7A4C" w14:paraId="17F5601A" w14:textId="77777777">
      <w:pPr>
        <w:spacing w:before="60" w:after="120"/>
        <w:rPr>
          <w:rFonts w:ascii="Arial" w:hAnsi="Arial" w:cs="Times New Roman"/>
          <w:b/>
          <w:bCs/>
          <w:color w:val="00B2A9"/>
          <w:lang w:eastAsia="en-US"/>
        </w:rPr>
      </w:pPr>
    </w:p>
    <w:p w:rsidRPr="00CF6392" w:rsidR="00CF6392" w:rsidP="00CF6392" w:rsidRDefault="00C46B86" w14:paraId="13D17561" w14:textId="15D7EEEB">
      <w:pPr>
        <w:spacing w:before="60" w:after="120"/>
        <w:rPr>
          <w:rFonts w:ascii="Arial" w:hAnsi="Arial" w:cs="Times New Roman"/>
          <w:b/>
          <w:bCs/>
          <w:color w:val="00B2A9"/>
          <w:lang w:eastAsia="en-US"/>
        </w:rPr>
      </w:pPr>
      <w:r>
        <w:rPr>
          <w:rFonts w:ascii="Arial" w:hAnsi="Arial" w:cs="Times New Roman"/>
          <w:b/>
          <w:bCs/>
          <w:color w:val="00B2A9"/>
          <w:lang w:eastAsia="en-US"/>
        </w:rPr>
        <w:t>Discuss:</w:t>
      </w:r>
      <w:r w:rsidR="00757D4E">
        <w:rPr>
          <w:rFonts w:ascii="Arial" w:hAnsi="Arial" w:cs="Times New Roman"/>
          <w:b/>
          <w:bCs/>
          <w:color w:val="00B2A9"/>
          <w:lang w:eastAsia="en-US"/>
        </w:rPr>
        <w:t xml:space="preserve"> </w:t>
      </w:r>
      <w:r w:rsidRPr="00CF6392" w:rsidR="00CF6392">
        <w:rPr>
          <w:rFonts w:ascii="Arial" w:hAnsi="Arial" w:cs="Times New Roman"/>
          <w:b/>
          <w:bCs/>
          <w:color w:val="00B2A9"/>
          <w:lang w:eastAsia="en-US"/>
        </w:rPr>
        <w:t>What happens to your estimate as you add more data?</w:t>
      </w:r>
    </w:p>
    <w:p w:rsidRPr="00D25EBA" w:rsidR="00C54124" w:rsidP="00CF6392" w:rsidRDefault="00CF6392" w14:paraId="1BC95717" w14:textId="3B7477CC">
      <w:pPr>
        <w:rPr>
          <w:rFonts w:cs="Times New Roman"/>
          <w:i/>
          <w:iCs/>
          <w:lang w:eastAsia="en-US"/>
        </w:rPr>
      </w:pPr>
      <w:r w:rsidRPr="00D25EBA">
        <w:rPr>
          <w:rFonts w:ascii="Arial" w:hAnsi="Arial" w:cs="Times New Roman"/>
          <w:i/>
          <w:iCs/>
          <w:color w:val="363534"/>
          <w:lang w:eastAsia="en-US"/>
        </w:rPr>
        <w:t>They become more accurate</w:t>
      </w:r>
      <w:r w:rsidRPr="00D25EBA" w:rsidR="00C46B86">
        <w:rPr>
          <w:rFonts w:ascii="Arial" w:hAnsi="Arial" w:cs="Times New Roman"/>
          <w:i/>
          <w:iCs/>
          <w:color w:val="363534"/>
          <w:lang w:eastAsia="en-US"/>
        </w:rPr>
        <w:t>, which means they become</w:t>
      </w:r>
      <w:r w:rsidRPr="00D25EBA">
        <w:rPr>
          <w:rFonts w:ascii="Arial" w:hAnsi="Arial" w:cs="Times New Roman"/>
          <w:i/>
          <w:iCs/>
          <w:color w:val="363534"/>
          <w:lang w:eastAsia="en-US"/>
        </w:rPr>
        <w:t xml:space="preserve"> closer to the total population number. Inaccuracies occur from low count numbers because the multiplier is so large, and because many organisms are absent from some quadrats. </w:t>
      </w:r>
      <w:r w:rsidRPr="00D25EBA" w:rsidR="00C46B86">
        <w:rPr>
          <w:rFonts w:ascii="Arial" w:hAnsi="Arial" w:cs="Times New Roman"/>
          <w:i/>
          <w:iCs/>
          <w:color w:val="363534"/>
          <w:lang w:eastAsia="en-US"/>
        </w:rPr>
        <w:t>As you can see, a</w:t>
      </w:r>
      <w:r w:rsidRPr="00D25EBA">
        <w:rPr>
          <w:rFonts w:ascii="Arial" w:hAnsi="Arial" w:cs="Times New Roman"/>
          <w:i/>
          <w:iCs/>
          <w:color w:val="363534"/>
          <w:lang w:eastAsia="en-US"/>
        </w:rPr>
        <w:t>bundant organisms, like the seaweed, can be estimated more accurately than rare ones</w:t>
      </w:r>
      <w:r w:rsidRPr="00D25EBA" w:rsidR="00402345">
        <w:rPr>
          <w:rFonts w:ascii="Arial" w:hAnsi="Arial" w:cs="Times New Roman"/>
          <w:i/>
          <w:iCs/>
          <w:color w:val="363534"/>
          <w:lang w:eastAsia="en-US"/>
        </w:rPr>
        <w:t>.</w:t>
      </w:r>
      <w:r w:rsidRPr="00D25EBA" w:rsidR="00C46B86">
        <w:rPr>
          <w:rFonts w:ascii="Arial" w:hAnsi="Arial" w:cs="Times New Roman"/>
          <w:i/>
          <w:iCs/>
          <w:color w:val="363534"/>
          <w:lang w:eastAsia="en-US"/>
        </w:rPr>
        <w:t xml:space="preserve"> </w:t>
      </w:r>
    </w:p>
    <w:p w:rsidRPr="00D25EBA" w:rsidR="00151D4B" w:rsidP="004D2FB3" w:rsidRDefault="00151D4B" w14:paraId="0D4C963B" w14:textId="6EE7C40E">
      <w:pPr>
        <w:rPr>
          <w:rFonts w:cs="Times New Roman"/>
          <w:i/>
          <w:iCs/>
          <w:lang w:eastAsia="en-US"/>
        </w:rPr>
      </w:pPr>
    </w:p>
    <w:p w:rsidRPr="00D25EBA" w:rsidR="00C46B86" w:rsidP="00C46B86" w:rsidRDefault="00C46B86" w14:paraId="2C45B1D8" w14:textId="77777777">
      <w:pPr>
        <w:rPr>
          <w:rFonts w:cs="Times New Roman"/>
          <w:i/>
          <w:iCs/>
          <w:lang w:eastAsia="en-US"/>
        </w:rPr>
      </w:pPr>
      <w:r w:rsidRPr="00D25EBA">
        <w:rPr>
          <w:rFonts w:cs="Times New Roman"/>
          <w:i/>
          <w:iCs/>
          <w:lang w:eastAsia="en-US"/>
        </w:rPr>
        <w:t xml:space="preserve">Answers in your class should improve with more data but may not. Animals and plants clump together in their environment, so some quadrats will have more and some less. Once multiplied, these patchy results can give false positive or false negative counts of species in an environment. Learning about species biology and distribution tells scientists what to expect and how to recognise a faulty answer. </w:t>
      </w:r>
    </w:p>
    <w:p w:rsidRPr="00D25EBA" w:rsidR="00C46B86" w:rsidP="00C46B86" w:rsidRDefault="00C46B86" w14:paraId="7332DC49" w14:textId="77777777">
      <w:pPr>
        <w:rPr>
          <w:rFonts w:cs="Times New Roman"/>
          <w:lang w:eastAsia="en-US"/>
        </w:rPr>
      </w:pPr>
    </w:p>
    <w:p w:rsidRPr="00C46B86" w:rsidR="00C54124" w:rsidP="004D2FB3" w:rsidRDefault="00CF6392" w14:paraId="63E0DC88" w14:textId="0E0167D4">
      <w:pPr>
        <w:rPr>
          <w:rFonts w:cs="Times New Roman"/>
          <w:b/>
          <w:bCs/>
          <w:lang w:eastAsia="en-US"/>
        </w:rPr>
      </w:pPr>
      <w:r w:rsidRPr="00D25EBA">
        <w:rPr>
          <w:rFonts w:cs="Times New Roman"/>
          <w:b/>
          <w:bCs/>
          <w:lang w:eastAsia="en-US"/>
        </w:rPr>
        <w:t>There are less scientists in the world than regular people. Inviting regular people to collect data as citizen scientists, is one way for scientists</w:t>
      </w:r>
      <w:r w:rsidRPr="006B46D6">
        <w:rPr>
          <w:rFonts w:cs="Times New Roman"/>
          <w:b/>
          <w:bCs/>
          <w:lang w:eastAsia="en-US"/>
        </w:rPr>
        <w:t xml:space="preserve"> to gather more data and hopefully get better estimates of </w:t>
      </w:r>
      <w:r>
        <w:rPr>
          <w:rFonts w:cs="Times New Roman"/>
          <w:b/>
          <w:bCs/>
          <w:lang w:eastAsia="en-US"/>
        </w:rPr>
        <w:t xml:space="preserve">species </w:t>
      </w:r>
      <w:r w:rsidRPr="006B46D6">
        <w:rPr>
          <w:rFonts w:cs="Times New Roman"/>
          <w:b/>
          <w:bCs/>
          <w:lang w:eastAsia="en-US"/>
        </w:rPr>
        <w:t xml:space="preserve">populations. </w:t>
      </w:r>
    </w:p>
    <w:p w:rsidR="005076A4" w:rsidP="005840D5" w:rsidRDefault="005076A4" w14:paraId="755B0CD1" w14:textId="77777777">
      <w:pPr>
        <w:pStyle w:val="Heading2"/>
      </w:pPr>
    </w:p>
    <w:p w:rsidRPr="00ED3DCC" w:rsidR="004A47A8" w:rsidP="005076A4" w:rsidRDefault="005840D5" w14:paraId="508CE87E" w14:textId="1F7D4D7E">
      <w:pPr>
        <w:pStyle w:val="Heading2"/>
      </w:pPr>
      <w:bookmarkStart w:name="_Toc216272085" w:id="23"/>
      <w:r w:rsidRPr="00ED3DCC">
        <w:t xml:space="preserve">Activity 4: </w:t>
      </w:r>
      <w:r w:rsidRPr="00ED3DCC" w:rsidR="00F62F46">
        <w:t>Wadawurrung</w:t>
      </w:r>
      <w:r w:rsidRPr="00ED3DCC" w:rsidR="00C926A0">
        <w:t xml:space="preserve"> </w:t>
      </w:r>
      <w:r w:rsidRPr="00ED3DCC" w:rsidR="003072C4">
        <w:t>l</w:t>
      </w:r>
      <w:r w:rsidRPr="00ED3DCC">
        <w:t xml:space="preserve">anguage </w:t>
      </w:r>
      <w:r w:rsidRPr="00ED3DCC" w:rsidR="00416BEA">
        <w:t>g</w:t>
      </w:r>
      <w:r w:rsidRPr="00ED3DCC">
        <w:t>ame</w:t>
      </w:r>
      <w:bookmarkEnd w:id="23"/>
    </w:p>
    <w:p w:rsidR="00F464AE" w:rsidP="005840D5" w:rsidRDefault="00F464AE" w14:paraId="0DC3F238" w14:textId="2063F516">
      <w:pPr>
        <w:rPr>
          <w:b/>
          <w:bCs/>
        </w:rPr>
      </w:pPr>
      <w:r w:rsidRPr="00ED3DCC">
        <w:rPr>
          <w:b/>
          <w:bCs/>
        </w:rPr>
        <w:t>This activity enables students to explore the connection between language and place by learning Wadawurrung words tied to the local landscape. Students practice memory, matching, and communication skills through flashcards and interactive games, while developing cultural awareness and respect for Indigenous knowledge. This supports both language</w:t>
      </w:r>
      <w:r w:rsidRPr="00ED3DCC" w:rsidR="00A033DC">
        <w:rPr>
          <w:b/>
          <w:bCs/>
        </w:rPr>
        <w:t xml:space="preserve"> learning and understanding of how language reflects and preserves connection to Country.</w:t>
      </w:r>
      <w:r w:rsidR="00A033DC">
        <w:rPr>
          <w:b/>
          <w:bCs/>
        </w:rPr>
        <w:t xml:space="preserve"> </w:t>
      </w:r>
    </w:p>
    <w:p w:rsidR="00F464AE" w:rsidP="005840D5" w:rsidRDefault="00F464AE" w14:paraId="1AC55B53" w14:textId="77777777">
      <w:pPr>
        <w:rPr>
          <w:b/>
          <w:bCs/>
        </w:rPr>
      </w:pPr>
    </w:p>
    <w:p w:rsidR="005840D5" w:rsidP="005840D5" w:rsidRDefault="005840D5" w14:paraId="7E64030A" w14:textId="77777777"/>
    <w:p w:rsidR="00FB0B17" w:rsidP="005840D5" w:rsidRDefault="009A5AA0" w14:paraId="7134C9A1" w14:textId="004BE409">
      <w:r>
        <w:t xml:space="preserve">Today, language is quite universal, because people share words over large distances </w:t>
      </w:r>
      <w:r w:rsidR="00FB0B17">
        <w:t>through</w:t>
      </w:r>
      <w:r>
        <w:t xml:space="preserve"> travel and technology. However, h</w:t>
      </w:r>
      <w:r w:rsidR="00EE31DD">
        <w:t>undreds</w:t>
      </w:r>
      <w:r w:rsidR="00D26E9A">
        <w:t xml:space="preserve">, and thousands of years ago, languages were </w:t>
      </w:r>
      <w:r w:rsidR="00FB0B17">
        <w:t>localised</w:t>
      </w:r>
      <w:r w:rsidR="00D26E9A">
        <w:t xml:space="preserve">. </w:t>
      </w:r>
      <w:r>
        <w:t xml:space="preserve">Mountains and lakes and places like the Barwon Bluff were only known and named by the people who lived close by. In this way, traditional languages are </w:t>
      </w:r>
      <w:r w:rsidR="00FB0B17">
        <w:t>connected</w:t>
      </w:r>
      <w:r>
        <w:t xml:space="preserve"> to </w:t>
      </w:r>
      <w:r w:rsidR="00FB0B17">
        <w:t>a specific place</w:t>
      </w:r>
      <w:r>
        <w:t xml:space="preserve">. </w:t>
      </w:r>
      <w:r w:rsidR="00FB0B17">
        <w:t xml:space="preserve">Learning specific place names depends on having access to those specific places. </w:t>
      </w:r>
    </w:p>
    <w:p w:rsidR="006E5523" w:rsidP="005840D5" w:rsidRDefault="006E5523" w14:paraId="36A69B00" w14:textId="77777777"/>
    <w:p w:rsidRPr="001C525E" w:rsidR="00EE31DD" w:rsidP="00EE31DD" w:rsidRDefault="00EE31DD" w14:paraId="13070BFB" w14:textId="0173A23B">
      <w:r w:rsidRPr="001C525E">
        <w:t xml:space="preserve">Watch </w:t>
      </w:r>
      <w:r>
        <w:t>a</w:t>
      </w:r>
      <w:r w:rsidRPr="001C525E">
        <w:t xml:space="preserve"> video and hear from Bryon Powell about the </w:t>
      </w:r>
      <w:r>
        <w:t>development</w:t>
      </w:r>
      <w:r w:rsidRPr="001C525E">
        <w:t xml:space="preserve"> of Wadawurrung </w:t>
      </w:r>
      <w:r>
        <w:t>words into Australian English words.</w:t>
      </w:r>
      <w:bookmarkStart w:name="_Hlk177642021" w:id="24"/>
      <w:r w:rsidR="0002664C">
        <w:t xml:space="preserve"> [</w:t>
      </w:r>
      <w:hyperlink w:history="1" r:id="rId73">
        <w:r w:rsidRPr="0002664C" w:rsidR="0002664C">
          <w:rPr>
            <w:rStyle w:val="Hyperlink"/>
          </w:rPr>
          <w:t>There are 4 A’s in Balaraat – This Place</w:t>
        </w:r>
      </w:hyperlink>
      <w:r w:rsidR="0002664C">
        <w:t>]</w:t>
      </w:r>
      <w:bookmarkEnd w:id="24"/>
    </w:p>
    <w:p w:rsidR="00EE31DD" w:rsidP="005840D5" w:rsidRDefault="00EE31DD" w14:paraId="4A1E9A02" w14:textId="77777777"/>
    <w:p w:rsidR="005840D5" w:rsidP="001C525E" w:rsidRDefault="005840D5" w14:paraId="5DD586B9" w14:textId="15CA47F8">
      <w:pPr>
        <w:pStyle w:val="ListParagraph"/>
        <w:numPr>
          <w:ilvl w:val="0"/>
          <w:numId w:val="28"/>
        </w:numPr>
      </w:pPr>
      <w:r>
        <w:t xml:space="preserve">Students </w:t>
      </w:r>
      <w:r w:rsidR="001C525E">
        <w:t xml:space="preserve">fill in the blank spaces in their word list worksheet using </w:t>
      </w:r>
      <w:r>
        <w:t>the Wadawurrung language memory puzzles, and crossword answers on the Friends of the Barwon Bluff website</w:t>
      </w:r>
      <w:r w:rsidR="001C525E">
        <w:t>.</w:t>
      </w:r>
    </w:p>
    <w:bookmarkStart w:name="_Hlk177642002" w:id="25"/>
    <w:p w:rsidR="00992E8C" w:rsidP="00EE31DD" w:rsidRDefault="003F40D2" w14:paraId="3158AC8F" w14:textId="021EB947">
      <w:pPr>
        <w:pStyle w:val="ListParagraph"/>
      </w:pPr>
      <w:r>
        <w:fldChar w:fldCharType="begin"/>
      </w:r>
      <w:r>
        <w:instrText>HYPERLINK "https://www.barwonbluff.com.au/wadawurrung-language/"</w:instrText>
      </w:r>
      <w:r>
        <w:fldChar w:fldCharType="separate"/>
      </w:r>
      <w:r w:rsidRPr="00E34820" w:rsidR="00AF7D23">
        <w:rPr>
          <w:rStyle w:val="Hyperlink"/>
        </w:rPr>
        <w:t>https://www.barwonbluff.com.au/wadawurrung-language/</w:t>
      </w:r>
      <w:r>
        <w:rPr>
          <w:rStyle w:val="Hyperlink"/>
        </w:rPr>
        <w:fldChar w:fldCharType="end"/>
      </w:r>
      <w:r w:rsidR="00AF7D23">
        <w:t xml:space="preserve"> </w:t>
      </w:r>
    </w:p>
    <w:bookmarkEnd w:id="25"/>
    <w:p w:rsidR="000E7A64" w:rsidP="00992E8C" w:rsidRDefault="005840D5" w14:paraId="615E9852" w14:textId="77777777">
      <w:pPr>
        <w:pStyle w:val="ListParagraph"/>
        <w:numPr>
          <w:ilvl w:val="0"/>
          <w:numId w:val="28"/>
        </w:numPr>
      </w:pPr>
      <w:r>
        <w:t xml:space="preserve">Hand </w:t>
      </w:r>
      <w:r w:rsidR="009C20F8">
        <w:t xml:space="preserve">out </w:t>
      </w:r>
      <w:r w:rsidR="00125B23">
        <w:t>print</w:t>
      </w:r>
      <w:r w:rsidR="000E7A64">
        <w:t xml:space="preserve"> </w:t>
      </w:r>
      <w:r w:rsidR="00125B23">
        <w:t>outs</w:t>
      </w:r>
      <w:r w:rsidR="009C20F8">
        <w:t xml:space="preserve"> of the </w:t>
      </w:r>
      <w:r w:rsidR="002326DD">
        <w:t>Wadawurrung</w:t>
      </w:r>
      <w:r w:rsidR="009C20F8">
        <w:t xml:space="preserve"> Word </w:t>
      </w:r>
      <w:r w:rsidR="002326DD">
        <w:t>Cards</w:t>
      </w:r>
      <w:r>
        <w:t xml:space="preserve"> </w:t>
      </w:r>
      <w:r w:rsidR="009C20F8">
        <w:t xml:space="preserve">and have your </w:t>
      </w:r>
      <w:r>
        <w:t xml:space="preserve">students </w:t>
      </w:r>
      <w:r w:rsidR="009C20F8">
        <w:t>cut them out</w:t>
      </w:r>
      <w:r>
        <w:t xml:space="preserve">. Each pair of </w:t>
      </w:r>
      <w:r w:rsidR="002326DD">
        <w:t>cards</w:t>
      </w:r>
      <w:r>
        <w:t xml:space="preserve"> has an identical image</w:t>
      </w:r>
      <w:r w:rsidR="000E7A64">
        <w:t>.</w:t>
      </w:r>
    </w:p>
    <w:p w:rsidRPr="00ED3DCC" w:rsidR="005840D5" w:rsidP="00992E8C" w:rsidRDefault="000E7A64" w14:paraId="1E7B0230" w14:textId="2FA3820B">
      <w:pPr>
        <w:pStyle w:val="ListParagraph"/>
        <w:numPr>
          <w:ilvl w:val="0"/>
          <w:numId w:val="28"/>
        </w:numPr>
      </w:pPr>
      <w:r>
        <w:t xml:space="preserve">Have students </w:t>
      </w:r>
      <w:r w:rsidR="005840D5">
        <w:t>label</w:t>
      </w:r>
      <w:r>
        <w:t xml:space="preserve"> one card</w:t>
      </w:r>
      <w:r w:rsidR="005840D5">
        <w:t xml:space="preserve"> with the English language name, </w:t>
      </w:r>
      <w:r>
        <w:t xml:space="preserve">and </w:t>
      </w:r>
      <w:r w:rsidR="005840D5">
        <w:t xml:space="preserve">the corresponding Wadawurrung name </w:t>
      </w:r>
      <w:r w:rsidRPr="00ED3DCC" w:rsidR="005840D5">
        <w:t>on the other card</w:t>
      </w:r>
      <w:r w:rsidRPr="00ED3DCC" w:rsidR="002326DD">
        <w:t>.</w:t>
      </w:r>
    </w:p>
    <w:p w:rsidRPr="00ED3DCC" w:rsidR="005840D5" w:rsidP="001C525E" w:rsidRDefault="005840D5" w14:paraId="246F903D" w14:textId="2FD5CF6C">
      <w:pPr>
        <w:pStyle w:val="ListParagraph"/>
        <w:numPr>
          <w:ilvl w:val="0"/>
          <w:numId w:val="28"/>
        </w:numPr>
      </w:pPr>
      <w:r w:rsidRPr="00ED3DCC">
        <w:t xml:space="preserve">The memory cards now also function as Wadawurrung language flash cards. Give students time to play the memory game and begin learning the new words. </w:t>
      </w:r>
    </w:p>
    <w:p w:rsidR="005C5574" w:rsidP="001C525E" w:rsidRDefault="005C5574" w14:paraId="63E11144" w14:textId="2512AA46">
      <w:pPr>
        <w:pStyle w:val="ListParagraph"/>
        <w:numPr>
          <w:ilvl w:val="0"/>
          <w:numId w:val="28"/>
        </w:numPr>
      </w:pPr>
      <w:r w:rsidRPr="00ED3DCC">
        <w:t xml:space="preserve">Working in pairs (or as a class), have students design their own activity to use the cards and practice </w:t>
      </w:r>
      <w:r w:rsidRPr="00ED3DCC" w:rsidR="000E7A64">
        <w:t>Wadawurrung</w:t>
      </w:r>
      <w:r w:rsidRPr="00ED3DCC">
        <w:t xml:space="preserve"> language</w:t>
      </w:r>
      <w:r w:rsidRPr="00ED3DCC" w:rsidR="000606D9">
        <w:t xml:space="preserve">, </w:t>
      </w:r>
      <w:r w:rsidRPr="00ED3DCC">
        <w:t>e</w:t>
      </w:r>
      <w:r w:rsidRPr="00ED3DCC" w:rsidR="003072C4">
        <w:t>.</w:t>
      </w:r>
      <w:r w:rsidRPr="00ED3DCC">
        <w:t>g. snap, call</w:t>
      </w:r>
      <w:r>
        <w:t xml:space="preserve"> and response, </w:t>
      </w:r>
      <w:r w:rsidR="000E7A64">
        <w:t>G</w:t>
      </w:r>
      <w:r>
        <w:t xml:space="preserve">uess </w:t>
      </w:r>
      <w:r w:rsidR="000E7A64">
        <w:t>W</w:t>
      </w:r>
      <w:r>
        <w:t>ho, Pictionary</w:t>
      </w:r>
      <w:r w:rsidR="009C20F8">
        <w:t>…</w:t>
      </w:r>
    </w:p>
    <w:p w:rsidR="00C00CDE" w:rsidP="00C00CDE" w:rsidRDefault="00C00CDE" w14:paraId="0A246153" w14:textId="77777777"/>
    <w:p w:rsidR="00C00CDE" w:rsidRDefault="00C00CDE" w14:paraId="15F8B0FF" w14:textId="00AADA1E">
      <w:r>
        <w:br w:type="page"/>
      </w:r>
    </w:p>
    <w:p w:rsidR="00C00CDE" w:rsidP="00C00CDE" w:rsidRDefault="00C00CDE" w14:paraId="357E5C35" w14:textId="1679D25A">
      <w:r>
        <w:rPr>
          <w:rFonts w:ascii="Arial" w:hAnsi="Arial" w:cs="Times New Roman"/>
          <w:noProof/>
          <w:color w:val="363534"/>
        </w:rPr>
        <mc:AlternateContent>
          <mc:Choice Requires="wpg">
            <w:drawing>
              <wp:anchor distT="0" distB="0" distL="114300" distR="114300" simplePos="0" relativeHeight="251658278" behindDoc="0" locked="0" layoutInCell="1" allowOverlap="1" wp14:anchorId="75D131A1" wp14:editId="7521856B">
                <wp:simplePos x="0" y="0"/>
                <wp:positionH relativeFrom="column">
                  <wp:posOffset>-171450</wp:posOffset>
                </wp:positionH>
                <wp:positionV relativeFrom="paragraph">
                  <wp:posOffset>-107293</wp:posOffset>
                </wp:positionV>
                <wp:extent cx="6139690" cy="9265930"/>
                <wp:effectExtent l="0" t="0" r="0" b="5080"/>
                <wp:wrapNone/>
                <wp:docPr id="450345489" name="Group 8"/>
                <wp:cNvGraphicFramePr/>
                <a:graphic xmlns:a="http://schemas.openxmlformats.org/drawingml/2006/main">
                  <a:graphicData uri="http://schemas.microsoft.com/office/word/2010/wordprocessingGroup">
                    <wpg:wgp>
                      <wpg:cNvGrpSpPr/>
                      <wpg:grpSpPr>
                        <a:xfrm>
                          <a:off x="0" y="0"/>
                          <a:ext cx="6139690" cy="9265930"/>
                          <a:chOff x="0" y="0"/>
                          <a:chExt cx="6139690" cy="9265930"/>
                        </a:xfrm>
                      </wpg:grpSpPr>
                      <pic:pic xmlns:pic="http://schemas.openxmlformats.org/drawingml/2006/picture">
                        <pic:nvPicPr>
                          <pic:cNvPr id="1629476937" name="Picture 1"/>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bwMode="auto">
                          <a:xfrm>
                            <a:off x="7495" y="0"/>
                            <a:ext cx="6132195" cy="4677410"/>
                          </a:xfrm>
                          <a:prstGeom prst="rect">
                            <a:avLst/>
                          </a:prstGeom>
                          <a:noFill/>
                          <a:ln>
                            <a:noFill/>
                          </a:ln>
                        </pic:spPr>
                      </pic:pic>
                      <pic:pic xmlns:pic="http://schemas.openxmlformats.org/drawingml/2006/picture">
                        <pic:nvPicPr>
                          <pic:cNvPr id="1622675384" name="Picture 2"/>
                          <pic:cNvPicPr>
                            <a:picLocks noChangeAspect="1"/>
                          </pic:cNvPicPr>
                        </pic:nvPicPr>
                        <pic:blipFill rotWithShape="1">
                          <a:blip r:embed="rId75" cstate="print">
                            <a:extLst>
                              <a:ext uri="{28A0092B-C50C-407E-A947-70E740481C1C}">
                                <a14:useLocalDpi xmlns:a14="http://schemas.microsoft.com/office/drawing/2010/main" val="0"/>
                              </a:ext>
                            </a:extLst>
                          </a:blip>
                          <a:srcRect b="4588"/>
                          <a:stretch/>
                        </pic:blipFill>
                        <pic:spPr bwMode="auto">
                          <a:xfrm>
                            <a:off x="0" y="4609475"/>
                            <a:ext cx="6132195" cy="465645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a="http://schemas.openxmlformats.org/drawingml/2006/main" xmlns:a14="http://schemas.microsoft.com/office/drawing/2010/main" xmlns:adec="http://schemas.microsoft.com/office/drawing/2017/decorative" xmlns:pic="http://schemas.openxmlformats.org/drawingml/2006/picture" xmlns:a16="http://schemas.microsoft.com/office/drawing/2014/main" xmlns:arto="http://schemas.microsoft.com/office/word/2006/arto">
            <w:pict w14:anchorId="6513C5F0">
              <v:group id="Group 8" style="position:absolute;margin-left:-13.5pt;margin-top:-8.45pt;width:483.45pt;height:729.6pt;z-index:251811861" coordsize="61396,92659" o:spid="_x0000_s1026" w14:anchorId="1B894030" o:gfxdata="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1" style="position:absolute;left:74;width:61322;height:46774;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">
                  <v:imagedata o:title="" r:id="rId78"/>
                </v:shape>
                <v:shape id="Picture 2" style="position:absolute;top:46094;width:61321;height:46565;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">
                  <v:imagedata cropbottom="3007f" o:title="" r:id="rId79"/>
                </v:shape>
              </v:group>
            </w:pict>
          </mc:Fallback>
        </mc:AlternateContent>
      </w:r>
    </w:p>
    <w:p w:rsidR="00F270AF" w:rsidP="00F270AF" w:rsidRDefault="00F270AF" w14:paraId="3BA93008" w14:textId="77777777"/>
    <w:p w:rsidR="00C00CDE" w:rsidRDefault="00C00CDE" w14:paraId="61E14733" w14:textId="2599C07A">
      <w:pPr>
        <w:rPr>
          <w:u w:val="single"/>
        </w:rPr>
      </w:pPr>
      <w:r>
        <w:rPr>
          <w:u w:val="single"/>
        </w:rPr>
        <w:br w:type="page"/>
      </w:r>
    </w:p>
    <w:p w:rsidR="00F270AF" w:rsidP="00F270AF" w:rsidRDefault="00F270AF" w14:paraId="4AF40968" w14:textId="0C0A0B8F">
      <w:pPr>
        <w:rPr>
          <w:u w:val="single"/>
        </w:rPr>
      </w:pPr>
      <w:r w:rsidRPr="00F270AF">
        <w:rPr>
          <w:u w:val="single"/>
        </w:rPr>
        <w:t>Worksheet answers:</w:t>
      </w:r>
    </w:p>
    <w:tbl>
      <w:tblPr>
        <w:tblStyle w:val="TableGrid4"/>
        <w:tblW w:w="9360" w:type="dxa"/>
        <w:tblLook w:val="04A0" w:firstRow="1" w:lastRow="0" w:firstColumn="1" w:lastColumn="0" w:noHBand="0" w:noVBand="1"/>
      </w:tblPr>
      <w:tblGrid>
        <w:gridCol w:w="3135"/>
        <w:gridCol w:w="6257"/>
      </w:tblGrid>
      <w:tr w:rsidRPr="006C34DA" w:rsidR="00F270AF" w:rsidTr="003836A5" w14:paraId="648F1790" w14:textId="77777777">
        <w:trPr>
          <w:cnfStyle w:val="100000000000" w:firstRow="1" w:lastRow="0" w:firstColumn="0" w:lastColumn="0" w:oddVBand="0" w:evenVBand="0" w:oddHBand="0" w:evenHBand="0" w:firstRowFirstColumn="0" w:firstRowLastColumn="0" w:lastRowFirstColumn="0" w:lastRowLastColumn="0"/>
          <w:trHeight w:val="290"/>
        </w:trPr>
        <w:tc>
          <w:tcPr>
            <w:cnfStyle w:val="000000000100" w:firstRow="0" w:lastRow="0" w:firstColumn="0" w:lastColumn="0" w:oddVBand="0" w:evenVBand="0" w:oddHBand="0" w:evenHBand="0" w:firstRowFirstColumn="1" w:firstRowLastColumn="0" w:lastRowFirstColumn="0" w:lastRowLastColumn="0"/>
            <w:tcW w:w="3119" w:type="dxa"/>
            <w:noWrap/>
            <w:hideMark/>
          </w:tcPr>
          <w:p w:rsidRPr="006C34DA" w:rsidR="00F270AF" w:rsidP="003836A5" w:rsidRDefault="00F270AF" w14:paraId="7D395A4D" w14:textId="0B99D67E">
            <w:pPr>
              <w:spacing w:line="240" w:lineRule="auto"/>
              <w:rPr>
                <w:rFonts w:ascii="Calibri" w:hAnsi="Calibri" w:cs="Calibri"/>
                <w:b/>
                <w:bCs/>
                <w:color w:val="000000"/>
                <w:sz w:val="22"/>
                <w:szCs w:val="24"/>
              </w:rPr>
            </w:pPr>
            <w:bookmarkStart w:name="_Hlk152148786" w:id="26"/>
            <w:r w:rsidRPr="006C34DA">
              <w:rPr>
                <w:rFonts w:ascii="Calibri" w:hAnsi="Calibri" w:cs="Calibri"/>
                <w:b/>
                <w:bCs/>
                <w:color w:val="000000"/>
                <w:sz w:val="22"/>
                <w:szCs w:val="24"/>
              </w:rPr>
              <w:t xml:space="preserve">Word </w:t>
            </w:r>
          </w:p>
        </w:tc>
        <w:tc>
          <w:tcPr>
            <w:tcW w:w="6241" w:type="dxa"/>
            <w:noWrap/>
            <w:hideMark/>
          </w:tcPr>
          <w:p w:rsidRPr="006C34DA" w:rsidR="00F270AF" w:rsidP="003836A5" w:rsidRDefault="00F270AF" w14:paraId="1C4A2C38" w14:textId="77777777">
            <w:pPr>
              <w:spacing w:line="240" w:lineRule="auto"/>
              <w:cnfStyle w:val="100000000000" w:firstRow="1" w:lastRow="0" w:firstColumn="0" w:lastColumn="0" w:oddVBand="0" w:evenVBand="0" w:oddHBand="0" w:evenHBand="0" w:firstRowFirstColumn="0" w:firstRowLastColumn="0" w:lastRowFirstColumn="0" w:lastRowLastColumn="0"/>
              <w:rPr>
                <w:rFonts w:ascii="Calibri" w:hAnsi="Calibri" w:cs="Calibri"/>
                <w:b/>
                <w:bCs/>
                <w:color w:val="000000"/>
                <w:sz w:val="22"/>
                <w:szCs w:val="24"/>
              </w:rPr>
            </w:pPr>
            <w:r w:rsidRPr="006C34DA">
              <w:rPr>
                <w:rFonts w:ascii="Calibri" w:hAnsi="Calibri" w:cs="Calibri"/>
                <w:b/>
                <w:bCs/>
                <w:color w:val="000000"/>
                <w:sz w:val="22"/>
                <w:szCs w:val="24"/>
              </w:rPr>
              <w:t>Location:</w:t>
            </w:r>
            <w:r>
              <w:rPr>
                <w:rFonts w:ascii="Calibri" w:hAnsi="Calibri" w:cs="Calibri"/>
                <w:b/>
                <w:bCs/>
                <w:color w:val="000000"/>
                <w:sz w:val="22"/>
                <w:szCs w:val="24"/>
              </w:rPr>
              <w:t xml:space="preserve"> Play the Memory Puzzles</w:t>
            </w:r>
          </w:p>
        </w:tc>
      </w:tr>
      <w:tr w:rsidRPr="006C34DA" w:rsidR="00F270AF" w:rsidTr="003836A5" w14:paraId="677258D7" w14:textId="77777777">
        <w:trPr>
          <w:trHeight w:val="290"/>
        </w:trPr>
        <w:tc>
          <w:tcPr>
            <w:tcW w:w="3119" w:type="dxa"/>
            <w:noWrap/>
            <w:hideMark/>
          </w:tcPr>
          <w:p w:rsidRPr="006C34DA" w:rsidR="00F270AF" w:rsidP="003836A5" w:rsidRDefault="00F270AF" w14:paraId="6087EA7E" w14:textId="628298AE">
            <w:pPr>
              <w:spacing w:line="240" w:lineRule="auto"/>
              <w:rPr>
                <w:rFonts w:ascii="Calibri" w:hAnsi="Calibri" w:cs="Calibri"/>
                <w:b/>
                <w:bCs/>
                <w:color w:val="000000"/>
                <w:sz w:val="22"/>
                <w:szCs w:val="24"/>
              </w:rPr>
            </w:pPr>
            <w:r w:rsidRPr="006C34DA">
              <w:rPr>
                <w:rFonts w:ascii="Calibri" w:hAnsi="Calibri" w:cs="Calibri"/>
                <w:b/>
                <w:bCs/>
                <w:color w:val="000000"/>
                <w:sz w:val="22"/>
                <w:szCs w:val="24"/>
              </w:rPr>
              <w:t>Bream</w:t>
            </w:r>
          </w:p>
        </w:tc>
        <w:tc>
          <w:tcPr>
            <w:tcW w:w="6241" w:type="dxa"/>
            <w:noWrap/>
            <w:hideMark/>
          </w:tcPr>
          <w:p w:rsidRPr="006C34DA" w:rsidR="00F270AF" w:rsidP="003836A5" w:rsidRDefault="00F270AF" w14:paraId="593BD54A" w14:textId="352D2B20">
            <w:pPr>
              <w:spacing w:line="240" w:lineRule="auto"/>
              <w:rPr>
                <w:rFonts w:ascii="Calibri" w:hAnsi="Calibri" w:cs="Calibri"/>
                <w:i/>
                <w:iCs/>
                <w:color w:val="000000"/>
                <w:sz w:val="22"/>
                <w:szCs w:val="24"/>
              </w:rPr>
            </w:pPr>
            <w:r w:rsidRPr="006C34DA">
              <w:rPr>
                <w:rFonts w:ascii="Calibri" w:hAnsi="Calibri" w:cs="Calibri"/>
                <w:i/>
                <w:iCs/>
                <w:color w:val="000000"/>
                <w:sz w:val="22"/>
                <w:szCs w:val="24"/>
              </w:rPr>
              <w:t xml:space="preserve">kiang </w:t>
            </w:r>
            <w:proofErr w:type="spellStart"/>
            <w:r w:rsidRPr="006C34DA">
              <w:rPr>
                <w:rFonts w:ascii="Calibri" w:hAnsi="Calibri" w:cs="Calibri"/>
                <w:i/>
                <w:iCs/>
                <w:color w:val="000000"/>
                <w:sz w:val="22"/>
                <w:szCs w:val="24"/>
              </w:rPr>
              <w:t>purt</w:t>
            </w:r>
            <w:proofErr w:type="spellEnd"/>
          </w:p>
        </w:tc>
      </w:tr>
      <w:tr w:rsidRPr="006C34DA" w:rsidR="00F270AF" w:rsidTr="003836A5" w14:paraId="6C0E1F79" w14:textId="77777777">
        <w:trPr>
          <w:trHeight w:val="290"/>
        </w:trPr>
        <w:tc>
          <w:tcPr>
            <w:tcW w:w="3119" w:type="dxa"/>
            <w:noWrap/>
            <w:hideMark/>
          </w:tcPr>
          <w:p w:rsidRPr="006C34DA" w:rsidR="00F270AF" w:rsidP="003836A5" w:rsidRDefault="00F270AF" w14:paraId="28C70B98" w14:textId="46E92EB7">
            <w:pPr>
              <w:spacing w:line="240" w:lineRule="auto"/>
              <w:rPr>
                <w:rFonts w:ascii="Calibri" w:hAnsi="Calibri" w:cs="Calibri"/>
                <w:b/>
                <w:bCs/>
                <w:color w:val="000000"/>
                <w:sz w:val="22"/>
                <w:szCs w:val="24"/>
              </w:rPr>
            </w:pPr>
            <w:r w:rsidRPr="006C34DA">
              <w:rPr>
                <w:rFonts w:ascii="Calibri" w:hAnsi="Calibri" w:cs="Calibri"/>
                <w:b/>
                <w:bCs/>
                <w:color w:val="000000"/>
                <w:sz w:val="22"/>
                <w:szCs w:val="24"/>
              </w:rPr>
              <w:t>Fiddler ray</w:t>
            </w:r>
          </w:p>
        </w:tc>
        <w:tc>
          <w:tcPr>
            <w:tcW w:w="6241" w:type="dxa"/>
            <w:noWrap/>
            <w:hideMark/>
          </w:tcPr>
          <w:p w:rsidRPr="006C34DA" w:rsidR="00F270AF" w:rsidP="003836A5" w:rsidRDefault="00F270AF" w14:paraId="771497BD" w14:textId="4122A223">
            <w:pPr>
              <w:spacing w:line="240" w:lineRule="auto"/>
              <w:rPr>
                <w:rFonts w:ascii="Calibri" w:hAnsi="Calibri" w:cs="Calibri"/>
                <w:i/>
                <w:iCs/>
                <w:color w:val="000000"/>
                <w:sz w:val="22"/>
                <w:szCs w:val="24"/>
              </w:rPr>
            </w:pPr>
            <w:proofErr w:type="spellStart"/>
            <w:r w:rsidRPr="006C34DA">
              <w:rPr>
                <w:rFonts w:ascii="Calibri" w:hAnsi="Calibri" w:cs="Calibri"/>
                <w:i/>
                <w:iCs/>
                <w:color w:val="000000"/>
                <w:sz w:val="22"/>
                <w:szCs w:val="24"/>
              </w:rPr>
              <w:t>bobee</w:t>
            </w:r>
            <w:proofErr w:type="spellEnd"/>
            <w:r w:rsidRPr="006C34DA">
              <w:rPr>
                <w:rFonts w:ascii="Calibri" w:hAnsi="Calibri" w:cs="Calibri"/>
                <w:i/>
                <w:iCs/>
                <w:color w:val="000000"/>
                <w:sz w:val="22"/>
                <w:szCs w:val="24"/>
              </w:rPr>
              <w:t>-kang</w:t>
            </w:r>
          </w:p>
        </w:tc>
      </w:tr>
      <w:tr w:rsidRPr="006C34DA" w:rsidR="00F270AF" w:rsidTr="003836A5" w14:paraId="247CEBD3" w14:textId="77777777">
        <w:trPr>
          <w:trHeight w:val="290"/>
        </w:trPr>
        <w:tc>
          <w:tcPr>
            <w:tcW w:w="3119" w:type="dxa"/>
            <w:noWrap/>
            <w:hideMark/>
          </w:tcPr>
          <w:p w:rsidRPr="006C34DA" w:rsidR="00F270AF" w:rsidP="003836A5" w:rsidRDefault="00F270AF" w14:paraId="74DA61DC" w14:textId="71633E14">
            <w:pPr>
              <w:spacing w:line="240" w:lineRule="auto"/>
              <w:rPr>
                <w:rFonts w:ascii="Calibri" w:hAnsi="Calibri" w:cs="Calibri"/>
                <w:b/>
                <w:bCs/>
                <w:color w:val="000000"/>
                <w:sz w:val="22"/>
                <w:szCs w:val="24"/>
              </w:rPr>
            </w:pPr>
            <w:r w:rsidRPr="006C34DA">
              <w:rPr>
                <w:rFonts w:ascii="Calibri" w:hAnsi="Calibri" w:cs="Calibri"/>
                <w:b/>
                <w:bCs/>
                <w:color w:val="000000"/>
                <w:sz w:val="22"/>
                <w:szCs w:val="24"/>
              </w:rPr>
              <w:t>Beaked mussel</w:t>
            </w:r>
          </w:p>
        </w:tc>
        <w:tc>
          <w:tcPr>
            <w:tcW w:w="6241" w:type="dxa"/>
            <w:noWrap/>
            <w:hideMark/>
          </w:tcPr>
          <w:p w:rsidRPr="006C34DA" w:rsidR="00F270AF" w:rsidP="003836A5" w:rsidRDefault="00F270AF" w14:paraId="78E92D54" w14:textId="763047D0">
            <w:pPr>
              <w:spacing w:line="240" w:lineRule="auto"/>
              <w:rPr>
                <w:rFonts w:ascii="Calibri" w:hAnsi="Calibri" w:cs="Calibri"/>
                <w:i/>
                <w:iCs/>
                <w:color w:val="000000"/>
                <w:sz w:val="22"/>
                <w:szCs w:val="24"/>
              </w:rPr>
            </w:pPr>
            <w:proofErr w:type="spellStart"/>
            <w:r w:rsidRPr="006C34DA">
              <w:rPr>
                <w:rFonts w:ascii="Calibri" w:hAnsi="Calibri" w:cs="Calibri"/>
                <w:i/>
                <w:iCs/>
                <w:color w:val="000000"/>
                <w:sz w:val="22"/>
                <w:szCs w:val="24"/>
              </w:rPr>
              <w:t>barnawarrabil</w:t>
            </w:r>
            <w:proofErr w:type="spellEnd"/>
          </w:p>
        </w:tc>
      </w:tr>
      <w:tr w:rsidRPr="006C34DA" w:rsidR="00F270AF" w:rsidTr="003836A5" w14:paraId="1F53C98B" w14:textId="77777777">
        <w:trPr>
          <w:trHeight w:val="290"/>
        </w:trPr>
        <w:tc>
          <w:tcPr>
            <w:tcW w:w="3119" w:type="dxa"/>
            <w:noWrap/>
            <w:hideMark/>
          </w:tcPr>
          <w:p w:rsidRPr="006C34DA" w:rsidR="00F270AF" w:rsidP="003836A5" w:rsidRDefault="00F270AF" w14:paraId="676FBE50" w14:textId="1DFB3DCE">
            <w:pPr>
              <w:spacing w:line="240" w:lineRule="auto"/>
              <w:rPr>
                <w:rFonts w:ascii="Calibri" w:hAnsi="Calibri" w:cs="Calibri"/>
                <w:b/>
                <w:bCs/>
                <w:color w:val="000000"/>
                <w:sz w:val="22"/>
                <w:szCs w:val="24"/>
              </w:rPr>
            </w:pPr>
            <w:r w:rsidRPr="006C34DA">
              <w:rPr>
                <w:rFonts w:ascii="Calibri" w:hAnsi="Calibri" w:cs="Calibri"/>
                <w:b/>
                <w:bCs/>
                <w:color w:val="000000"/>
                <w:sz w:val="22"/>
                <w:szCs w:val="24"/>
              </w:rPr>
              <w:t>Weedy sea dragon</w:t>
            </w:r>
          </w:p>
        </w:tc>
        <w:tc>
          <w:tcPr>
            <w:tcW w:w="6241" w:type="dxa"/>
            <w:noWrap/>
            <w:hideMark/>
          </w:tcPr>
          <w:p w:rsidRPr="006C34DA" w:rsidR="00F270AF" w:rsidP="003836A5" w:rsidRDefault="00F270AF" w14:paraId="44E4F9E6" w14:textId="77777777">
            <w:pPr>
              <w:spacing w:line="240" w:lineRule="auto"/>
              <w:rPr>
                <w:rFonts w:ascii="Calibri" w:hAnsi="Calibri" w:cs="Calibri"/>
                <w:i/>
                <w:iCs/>
                <w:color w:val="000000"/>
                <w:sz w:val="22"/>
                <w:szCs w:val="24"/>
              </w:rPr>
            </w:pPr>
            <w:proofErr w:type="spellStart"/>
            <w:r w:rsidRPr="006C34DA">
              <w:rPr>
                <w:rFonts w:ascii="Calibri" w:hAnsi="Calibri" w:cs="Calibri"/>
                <w:i/>
                <w:iCs/>
                <w:color w:val="000000"/>
                <w:sz w:val="22"/>
                <w:szCs w:val="24"/>
              </w:rPr>
              <w:t>koon</w:t>
            </w:r>
            <w:proofErr w:type="spellEnd"/>
            <w:r w:rsidRPr="006C34DA">
              <w:rPr>
                <w:rFonts w:ascii="Calibri" w:hAnsi="Calibri" w:cs="Calibri"/>
                <w:i/>
                <w:iCs/>
                <w:color w:val="000000"/>
                <w:sz w:val="22"/>
                <w:szCs w:val="24"/>
              </w:rPr>
              <w:t xml:space="preserve"> </w:t>
            </w:r>
            <w:proofErr w:type="spellStart"/>
            <w:r w:rsidRPr="006C34DA">
              <w:rPr>
                <w:rFonts w:ascii="Calibri" w:hAnsi="Calibri" w:cs="Calibri"/>
                <w:i/>
                <w:iCs/>
                <w:color w:val="000000"/>
                <w:sz w:val="22"/>
                <w:szCs w:val="24"/>
              </w:rPr>
              <w:t>tooi</w:t>
            </w:r>
            <w:proofErr w:type="spellEnd"/>
          </w:p>
        </w:tc>
      </w:tr>
      <w:tr w:rsidRPr="006C34DA" w:rsidR="00F270AF" w:rsidTr="003836A5" w14:paraId="31932C2A" w14:textId="77777777">
        <w:trPr>
          <w:trHeight w:val="290"/>
        </w:trPr>
        <w:tc>
          <w:tcPr>
            <w:tcW w:w="3119" w:type="dxa"/>
            <w:noWrap/>
            <w:hideMark/>
          </w:tcPr>
          <w:p w:rsidRPr="006C34DA" w:rsidR="00F270AF" w:rsidP="003836A5" w:rsidRDefault="00F270AF" w14:paraId="6C679CEE" w14:textId="77777777">
            <w:pPr>
              <w:spacing w:line="240" w:lineRule="auto"/>
              <w:rPr>
                <w:rFonts w:ascii="Calibri" w:hAnsi="Calibri" w:cs="Calibri"/>
                <w:b/>
                <w:bCs/>
                <w:color w:val="000000"/>
                <w:sz w:val="22"/>
                <w:szCs w:val="24"/>
              </w:rPr>
            </w:pPr>
            <w:r w:rsidRPr="006C34DA">
              <w:rPr>
                <w:rFonts w:ascii="Calibri" w:hAnsi="Calibri" w:cs="Calibri"/>
                <w:b/>
                <w:bCs/>
                <w:color w:val="000000"/>
                <w:sz w:val="22"/>
                <w:szCs w:val="24"/>
              </w:rPr>
              <w:t>Brolga</w:t>
            </w:r>
          </w:p>
        </w:tc>
        <w:tc>
          <w:tcPr>
            <w:tcW w:w="6241" w:type="dxa"/>
            <w:noWrap/>
            <w:hideMark/>
          </w:tcPr>
          <w:p w:rsidRPr="006C34DA" w:rsidR="00F270AF" w:rsidP="003836A5" w:rsidRDefault="00F270AF" w14:paraId="5DFC4295" w14:textId="39BEE55A">
            <w:pPr>
              <w:spacing w:line="240" w:lineRule="auto"/>
              <w:rPr>
                <w:rFonts w:ascii="Calibri" w:hAnsi="Calibri" w:cs="Calibri"/>
                <w:i/>
                <w:iCs/>
                <w:color w:val="000000"/>
                <w:sz w:val="22"/>
                <w:szCs w:val="24"/>
              </w:rPr>
            </w:pPr>
            <w:proofErr w:type="spellStart"/>
            <w:r w:rsidRPr="006C34DA">
              <w:rPr>
                <w:rFonts w:ascii="Calibri" w:hAnsi="Calibri" w:cs="Calibri"/>
                <w:i/>
                <w:iCs/>
                <w:color w:val="000000"/>
                <w:sz w:val="22"/>
                <w:szCs w:val="24"/>
              </w:rPr>
              <w:t>porronggitj</w:t>
            </w:r>
            <w:proofErr w:type="spellEnd"/>
          </w:p>
        </w:tc>
      </w:tr>
      <w:tr w:rsidRPr="006C34DA" w:rsidR="00F270AF" w:rsidTr="003836A5" w14:paraId="0F604EE1" w14:textId="77777777">
        <w:trPr>
          <w:trHeight w:val="290"/>
        </w:trPr>
        <w:tc>
          <w:tcPr>
            <w:tcW w:w="3119" w:type="dxa"/>
            <w:shd w:val="clear" w:color="auto" w:fill="12BAA6"/>
            <w:noWrap/>
          </w:tcPr>
          <w:p w:rsidRPr="006C34DA" w:rsidR="00F270AF" w:rsidP="003836A5" w:rsidRDefault="00F270AF" w14:paraId="76121F85" w14:textId="77777777">
            <w:pPr>
              <w:spacing w:line="240" w:lineRule="auto"/>
              <w:rPr>
                <w:rFonts w:ascii="Calibri" w:hAnsi="Calibri" w:cs="Calibri"/>
                <w:b/>
                <w:bCs/>
                <w:color w:val="000000"/>
                <w:sz w:val="22"/>
                <w:szCs w:val="24"/>
              </w:rPr>
            </w:pPr>
            <w:r w:rsidRPr="006C34DA">
              <w:rPr>
                <w:rFonts w:ascii="Calibri" w:hAnsi="Calibri" w:cs="Calibri"/>
                <w:b/>
                <w:bCs/>
                <w:color w:val="000000"/>
                <w:sz w:val="22"/>
                <w:szCs w:val="24"/>
              </w:rPr>
              <w:t xml:space="preserve">Word </w:t>
            </w:r>
          </w:p>
        </w:tc>
        <w:tc>
          <w:tcPr>
            <w:tcW w:w="6241" w:type="dxa"/>
            <w:shd w:val="clear" w:color="auto" w:fill="12BAA6"/>
            <w:noWrap/>
          </w:tcPr>
          <w:p w:rsidRPr="006C34DA" w:rsidR="00F270AF" w:rsidP="003836A5" w:rsidRDefault="00F270AF" w14:paraId="30503079" w14:textId="1D51EEC8">
            <w:pPr>
              <w:spacing w:line="240" w:lineRule="auto"/>
              <w:rPr>
                <w:rFonts w:ascii="Calibri" w:hAnsi="Calibri" w:cs="Calibri"/>
                <w:b/>
                <w:bCs/>
                <w:color w:val="000000"/>
                <w:sz w:val="22"/>
                <w:szCs w:val="24"/>
              </w:rPr>
            </w:pPr>
            <w:r w:rsidRPr="006C34DA">
              <w:rPr>
                <w:rFonts w:ascii="Calibri" w:hAnsi="Calibri" w:cs="Calibri"/>
                <w:b/>
                <w:bCs/>
                <w:color w:val="000000"/>
                <w:sz w:val="22"/>
                <w:szCs w:val="24"/>
              </w:rPr>
              <w:t xml:space="preserve">Location: </w:t>
            </w:r>
            <w:r>
              <w:rPr>
                <w:rFonts w:ascii="Calibri" w:hAnsi="Calibri" w:cs="Calibri"/>
                <w:b/>
                <w:bCs/>
                <w:color w:val="000000"/>
                <w:sz w:val="22"/>
                <w:szCs w:val="24"/>
              </w:rPr>
              <w:t>Crossword</w:t>
            </w:r>
            <w:r w:rsidRPr="006C34DA">
              <w:rPr>
                <w:rFonts w:ascii="Calibri" w:hAnsi="Calibri" w:cs="Calibri"/>
                <w:b/>
                <w:bCs/>
                <w:color w:val="000000"/>
                <w:sz w:val="22"/>
                <w:szCs w:val="24"/>
              </w:rPr>
              <w:t xml:space="preserve"> (click: </w:t>
            </w:r>
            <w:r w:rsidRPr="008E343E">
              <w:rPr>
                <w:rFonts w:ascii="Calibri" w:hAnsi="Calibri" w:cs="Calibri"/>
                <w:b/>
                <w:bCs/>
                <w:i/>
                <w:iCs/>
                <w:color w:val="000000"/>
                <w:sz w:val="22"/>
                <w:szCs w:val="24"/>
              </w:rPr>
              <w:t>show solution</w:t>
            </w:r>
            <w:r w:rsidRPr="006C34DA">
              <w:rPr>
                <w:rFonts w:ascii="Calibri" w:hAnsi="Calibri" w:cs="Calibri"/>
                <w:b/>
                <w:bCs/>
                <w:color w:val="000000"/>
                <w:sz w:val="22"/>
                <w:szCs w:val="24"/>
              </w:rPr>
              <w:t>)</w:t>
            </w:r>
          </w:p>
        </w:tc>
      </w:tr>
      <w:tr w:rsidRPr="006C34DA" w:rsidR="00F270AF" w:rsidTr="003836A5" w14:paraId="6759C864" w14:textId="77777777">
        <w:trPr>
          <w:trHeight w:val="290"/>
        </w:trPr>
        <w:tc>
          <w:tcPr>
            <w:tcW w:w="3119" w:type="dxa"/>
            <w:noWrap/>
          </w:tcPr>
          <w:p w:rsidRPr="006C34DA" w:rsidR="00F270AF" w:rsidP="003836A5" w:rsidRDefault="00F270AF" w14:paraId="7CBEB4B3" w14:textId="77777777">
            <w:pPr>
              <w:spacing w:line="240" w:lineRule="auto"/>
              <w:rPr>
                <w:rFonts w:ascii="Calibri" w:hAnsi="Calibri" w:cs="Calibri"/>
                <w:b/>
                <w:bCs/>
                <w:color w:val="000000"/>
                <w:sz w:val="22"/>
                <w:szCs w:val="24"/>
              </w:rPr>
            </w:pPr>
            <w:r w:rsidRPr="006C34DA">
              <w:rPr>
                <w:rFonts w:ascii="Calibri" w:hAnsi="Calibri" w:cs="Calibri"/>
                <w:b/>
                <w:bCs/>
                <w:color w:val="000000"/>
                <w:sz w:val="22"/>
                <w:szCs w:val="24"/>
              </w:rPr>
              <w:t>Crab</w:t>
            </w:r>
          </w:p>
        </w:tc>
        <w:tc>
          <w:tcPr>
            <w:tcW w:w="6241" w:type="dxa"/>
            <w:noWrap/>
          </w:tcPr>
          <w:p w:rsidRPr="006C34DA" w:rsidR="00F270AF" w:rsidP="003836A5" w:rsidRDefault="00F270AF" w14:paraId="3B272240" w14:textId="3EECC038">
            <w:pPr>
              <w:spacing w:line="240" w:lineRule="auto"/>
              <w:rPr>
                <w:rFonts w:ascii="Calibri" w:hAnsi="Calibri" w:cs="Calibri"/>
                <w:i/>
                <w:iCs/>
                <w:color w:val="000000"/>
                <w:sz w:val="22"/>
                <w:szCs w:val="24"/>
              </w:rPr>
            </w:pPr>
            <w:proofErr w:type="spellStart"/>
            <w:r w:rsidRPr="006C34DA">
              <w:rPr>
                <w:rFonts w:ascii="Calibri" w:hAnsi="Calibri" w:cs="Calibri"/>
                <w:i/>
                <w:iCs/>
                <w:color w:val="000000"/>
                <w:sz w:val="22"/>
                <w:szCs w:val="24"/>
              </w:rPr>
              <w:t>wordel</w:t>
            </w:r>
            <w:proofErr w:type="spellEnd"/>
          </w:p>
        </w:tc>
      </w:tr>
      <w:tr w:rsidRPr="006C34DA" w:rsidR="00F270AF" w:rsidTr="003836A5" w14:paraId="02D1E3D4" w14:textId="77777777">
        <w:trPr>
          <w:trHeight w:val="290"/>
        </w:trPr>
        <w:tc>
          <w:tcPr>
            <w:tcW w:w="3119" w:type="dxa"/>
            <w:noWrap/>
          </w:tcPr>
          <w:p w:rsidRPr="006C34DA" w:rsidR="00F270AF" w:rsidP="003836A5" w:rsidRDefault="00F270AF" w14:paraId="7A6987AE" w14:textId="77777777">
            <w:pPr>
              <w:spacing w:line="240" w:lineRule="auto"/>
              <w:rPr>
                <w:rFonts w:ascii="Calibri" w:hAnsi="Calibri" w:cs="Calibri"/>
                <w:b/>
                <w:bCs/>
                <w:color w:val="000000"/>
                <w:sz w:val="22"/>
                <w:szCs w:val="24"/>
              </w:rPr>
            </w:pPr>
            <w:r w:rsidRPr="006C34DA">
              <w:rPr>
                <w:rFonts w:ascii="Calibri" w:hAnsi="Calibri" w:cs="Calibri"/>
                <w:b/>
                <w:bCs/>
                <w:color w:val="000000"/>
                <w:sz w:val="22"/>
                <w:szCs w:val="24"/>
              </w:rPr>
              <w:t>Snapper</w:t>
            </w:r>
          </w:p>
        </w:tc>
        <w:tc>
          <w:tcPr>
            <w:tcW w:w="6241" w:type="dxa"/>
            <w:noWrap/>
          </w:tcPr>
          <w:p w:rsidRPr="006C34DA" w:rsidR="00F270AF" w:rsidP="003836A5" w:rsidRDefault="00F270AF" w14:paraId="3D8718DE" w14:textId="77777777">
            <w:pPr>
              <w:spacing w:line="240" w:lineRule="auto"/>
              <w:rPr>
                <w:rFonts w:ascii="Calibri" w:hAnsi="Calibri" w:cs="Calibri"/>
                <w:i/>
                <w:iCs/>
                <w:color w:val="000000"/>
                <w:sz w:val="22"/>
                <w:szCs w:val="24"/>
              </w:rPr>
            </w:pPr>
            <w:proofErr w:type="spellStart"/>
            <w:r w:rsidRPr="006C34DA">
              <w:rPr>
                <w:rFonts w:ascii="Calibri" w:hAnsi="Calibri" w:cs="Calibri"/>
                <w:i/>
                <w:iCs/>
                <w:color w:val="000000"/>
                <w:sz w:val="22"/>
                <w:szCs w:val="24"/>
              </w:rPr>
              <w:t>kuderru</w:t>
            </w:r>
            <w:proofErr w:type="spellEnd"/>
          </w:p>
        </w:tc>
      </w:tr>
      <w:tr w:rsidRPr="006C34DA" w:rsidR="00F270AF" w:rsidTr="003836A5" w14:paraId="43EEEF23" w14:textId="77777777">
        <w:trPr>
          <w:trHeight w:val="290"/>
        </w:trPr>
        <w:tc>
          <w:tcPr>
            <w:tcW w:w="3119" w:type="dxa"/>
            <w:noWrap/>
          </w:tcPr>
          <w:p w:rsidRPr="006C34DA" w:rsidR="00F270AF" w:rsidP="003836A5" w:rsidRDefault="00F270AF" w14:paraId="491DF410" w14:textId="77777777">
            <w:pPr>
              <w:spacing w:line="240" w:lineRule="auto"/>
              <w:rPr>
                <w:rFonts w:ascii="Calibri" w:hAnsi="Calibri" w:cs="Calibri"/>
                <w:b/>
                <w:bCs/>
                <w:color w:val="000000"/>
                <w:sz w:val="22"/>
                <w:szCs w:val="24"/>
              </w:rPr>
            </w:pPr>
            <w:r w:rsidRPr="006C34DA">
              <w:rPr>
                <w:rFonts w:ascii="Calibri" w:hAnsi="Calibri" w:cs="Calibri"/>
                <w:b/>
                <w:bCs/>
                <w:color w:val="000000"/>
                <w:sz w:val="22"/>
                <w:szCs w:val="24"/>
              </w:rPr>
              <w:t>Oyster</w:t>
            </w:r>
          </w:p>
        </w:tc>
        <w:tc>
          <w:tcPr>
            <w:tcW w:w="6241" w:type="dxa"/>
            <w:noWrap/>
          </w:tcPr>
          <w:p w:rsidRPr="006C34DA" w:rsidR="00F270AF" w:rsidP="003836A5" w:rsidRDefault="00F270AF" w14:paraId="1D28DE90" w14:textId="77777777">
            <w:pPr>
              <w:spacing w:line="240" w:lineRule="auto"/>
              <w:rPr>
                <w:rFonts w:ascii="Calibri" w:hAnsi="Calibri" w:cs="Calibri"/>
                <w:i/>
                <w:iCs/>
                <w:color w:val="000000"/>
                <w:sz w:val="22"/>
                <w:szCs w:val="24"/>
              </w:rPr>
            </w:pPr>
            <w:proofErr w:type="spellStart"/>
            <w:r w:rsidRPr="006C34DA">
              <w:rPr>
                <w:rFonts w:ascii="Calibri" w:hAnsi="Calibri" w:cs="Calibri"/>
                <w:i/>
                <w:iCs/>
                <w:color w:val="000000"/>
                <w:sz w:val="22"/>
                <w:szCs w:val="24"/>
              </w:rPr>
              <w:t>barnabil</w:t>
            </w:r>
            <w:proofErr w:type="spellEnd"/>
          </w:p>
        </w:tc>
      </w:tr>
      <w:tr w:rsidRPr="006C34DA" w:rsidR="00F270AF" w:rsidTr="003836A5" w14:paraId="04795433" w14:textId="77777777">
        <w:trPr>
          <w:trHeight w:val="290"/>
        </w:trPr>
        <w:tc>
          <w:tcPr>
            <w:tcW w:w="3119" w:type="dxa"/>
            <w:noWrap/>
          </w:tcPr>
          <w:p w:rsidRPr="006C34DA" w:rsidR="00F270AF" w:rsidP="003836A5" w:rsidRDefault="00F270AF" w14:paraId="4058EDBA" w14:textId="77777777">
            <w:pPr>
              <w:spacing w:line="240" w:lineRule="auto"/>
              <w:rPr>
                <w:rFonts w:ascii="Calibri" w:hAnsi="Calibri" w:cs="Calibri"/>
                <w:b/>
                <w:bCs/>
                <w:color w:val="000000"/>
                <w:sz w:val="22"/>
                <w:szCs w:val="24"/>
              </w:rPr>
            </w:pPr>
            <w:r w:rsidRPr="006C34DA">
              <w:rPr>
                <w:rFonts w:ascii="Calibri" w:hAnsi="Calibri" w:cs="Calibri"/>
                <w:b/>
                <w:bCs/>
                <w:color w:val="000000"/>
                <w:sz w:val="22"/>
                <w:szCs w:val="24"/>
              </w:rPr>
              <w:t>Eleven-armed sea star</w:t>
            </w:r>
          </w:p>
        </w:tc>
        <w:tc>
          <w:tcPr>
            <w:tcW w:w="6241" w:type="dxa"/>
            <w:noWrap/>
          </w:tcPr>
          <w:p w:rsidRPr="006C34DA" w:rsidR="00F270AF" w:rsidP="003836A5" w:rsidRDefault="00F270AF" w14:paraId="2EA4D482" w14:textId="77777777">
            <w:pPr>
              <w:spacing w:line="240" w:lineRule="auto"/>
              <w:rPr>
                <w:rFonts w:ascii="Calibri" w:hAnsi="Calibri" w:cs="Calibri"/>
                <w:i/>
                <w:iCs/>
                <w:color w:val="000000"/>
                <w:sz w:val="22"/>
                <w:szCs w:val="24"/>
              </w:rPr>
            </w:pPr>
            <w:proofErr w:type="spellStart"/>
            <w:r w:rsidRPr="006C34DA">
              <w:rPr>
                <w:rFonts w:ascii="Calibri" w:hAnsi="Calibri" w:cs="Calibri"/>
                <w:i/>
                <w:iCs/>
                <w:color w:val="000000"/>
                <w:sz w:val="22"/>
                <w:szCs w:val="24"/>
              </w:rPr>
              <w:t>getjawil</w:t>
            </w:r>
            <w:proofErr w:type="spellEnd"/>
            <w:r w:rsidRPr="006C34DA">
              <w:rPr>
                <w:rFonts w:ascii="Calibri" w:hAnsi="Calibri" w:cs="Calibri"/>
                <w:i/>
                <w:iCs/>
                <w:color w:val="000000"/>
                <w:sz w:val="22"/>
                <w:szCs w:val="24"/>
              </w:rPr>
              <w:t xml:space="preserve"> </w:t>
            </w:r>
            <w:proofErr w:type="spellStart"/>
            <w:r w:rsidRPr="006C34DA">
              <w:rPr>
                <w:rFonts w:ascii="Calibri" w:hAnsi="Calibri" w:cs="Calibri"/>
                <w:i/>
                <w:iCs/>
                <w:color w:val="000000"/>
                <w:sz w:val="22"/>
                <w:szCs w:val="24"/>
              </w:rPr>
              <w:t>tharrk</w:t>
            </w:r>
            <w:proofErr w:type="spellEnd"/>
          </w:p>
        </w:tc>
      </w:tr>
      <w:tr w:rsidRPr="006C34DA" w:rsidR="00F270AF" w:rsidTr="003836A5" w14:paraId="18C3E3C1" w14:textId="77777777">
        <w:trPr>
          <w:trHeight w:val="290"/>
        </w:trPr>
        <w:tc>
          <w:tcPr>
            <w:tcW w:w="3119" w:type="dxa"/>
            <w:noWrap/>
          </w:tcPr>
          <w:p w:rsidRPr="006C34DA" w:rsidR="00F270AF" w:rsidP="003836A5" w:rsidRDefault="00F270AF" w14:paraId="3D9FDB41" w14:textId="77777777">
            <w:pPr>
              <w:spacing w:line="240" w:lineRule="auto"/>
              <w:rPr>
                <w:rFonts w:ascii="Calibri" w:hAnsi="Calibri" w:cs="Calibri"/>
                <w:b/>
                <w:bCs/>
                <w:color w:val="000000"/>
                <w:sz w:val="22"/>
                <w:szCs w:val="24"/>
              </w:rPr>
            </w:pPr>
            <w:r w:rsidRPr="006C34DA">
              <w:rPr>
                <w:rFonts w:ascii="Calibri" w:hAnsi="Calibri" w:cs="Calibri"/>
                <w:b/>
                <w:bCs/>
                <w:color w:val="000000"/>
                <w:sz w:val="22"/>
                <w:szCs w:val="24"/>
              </w:rPr>
              <w:t>Barwon river</w:t>
            </w:r>
          </w:p>
        </w:tc>
        <w:tc>
          <w:tcPr>
            <w:tcW w:w="6241" w:type="dxa"/>
            <w:noWrap/>
          </w:tcPr>
          <w:p w:rsidRPr="006C34DA" w:rsidR="00F270AF" w:rsidP="003836A5" w:rsidRDefault="00F270AF" w14:paraId="38AB2554" w14:textId="77777777">
            <w:pPr>
              <w:spacing w:line="240" w:lineRule="auto"/>
              <w:rPr>
                <w:rFonts w:ascii="Calibri" w:hAnsi="Calibri" w:cs="Calibri"/>
                <w:i/>
                <w:iCs/>
                <w:color w:val="000000"/>
                <w:sz w:val="22"/>
                <w:szCs w:val="24"/>
              </w:rPr>
            </w:pPr>
            <w:proofErr w:type="spellStart"/>
            <w:r w:rsidRPr="006C34DA">
              <w:rPr>
                <w:rFonts w:ascii="Calibri" w:hAnsi="Calibri" w:cs="Calibri"/>
                <w:i/>
                <w:iCs/>
                <w:color w:val="000000"/>
                <w:sz w:val="22"/>
                <w:szCs w:val="24"/>
              </w:rPr>
              <w:t>barwong</w:t>
            </w:r>
            <w:proofErr w:type="spellEnd"/>
          </w:p>
        </w:tc>
      </w:tr>
      <w:tr w:rsidRPr="006C34DA" w:rsidR="00F270AF" w:rsidTr="003836A5" w14:paraId="459AC0DE" w14:textId="77777777">
        <w:trPr>
          <w:trHeight w:val="290"/>
        </w:trPr>
        <w:tc>
          <w:tcPr>
            <w:tcW w:w="3119" w:type="dxa"/>
            <w:noWrap/>
          </w:tcPr>
          <w:p w:rsidRPr="006C34DA" w:rsidR="00F270AF" w:rsidP="003836A5" w:rsidRDefault="00F270AF" w14:paraId="2E052D98" w14:textId="77777777">
            <w:pPr>
              <w:spacing w:line="240" w:lineRule="auto"/>
              <w:rPr>
                <w:rFonts w:ascii="Calibri" w:hAnsi="Calibri" w:cs="Calibri"/>
                <w:b/>
                <w:bCs/>
                <w:color w:val="000000"/>
                <w:sz w:val="22"/>
                <w:szCs w:val="24"/>
              </w:rPr>
            </w:pPr>
            <w:r w:rsidRPr="006C34DA">
              <w:rPr>
                <w:rFonts w:ascii="Calibri" w:hAnsi="Calibri" w:cs="Calibri"/>
                <w:b/>
                <w:bCs/>
                <w:color w:val="000000"/>
                <w:sz w:val="22"/>
                <w:szCs w:val="24"/>
              </w:rPr>
              <w:t>Geelong</w:t>
            </w:r>
          </w:p>
        </w:tc>
        <w:tc>
          <w:tcPr>
            <w:tcW w:w="6241" w:type="dxa"/>
            <w:noWrap/>
          </w:tcPr>
          <w:p w:rsidRPr="006C34DA" w:rsidR="00F270AF" w:rsidP="003836A5" w:rsidRDefault="00F270AF" w14:paraId="17B2E8D4" w14:textId="77777777">
            <w:pPr>
              <w:spacing w:line="240" w:lineRule="auto"/>
              <w:rPr>
                <w:rFonts w:ascii="Calibri" w:hAnsi="Calibri" w:cs="Calibri"/>
                <w:i/>
                <w:iCs/>
                <w:color w:val="000000"/>
                <w:sz w:val="22"/>
                <w:szCs w:val="24"/>
              </w:rPr>
            </w:pPr>
            <w:proofErr w:type="spellStart"/>
            <w:r w:rsidRPr="006C34DA">
              <w:rPr>
                <w:rFonts w:ascii="Calibri" w:hAnsi="Calibri" w:cs="Calibri"/>
                <w:i/>
                <w:iCs/>
                <w:color w:val="000000"/>
                <w:sz w:val="22"/>
                <w:szCs w:val="24"/>
              </w:rPr>
              <w:t>djilang</w:t>
            </w:r>
            <w:proofErr w:type="spellEnd"/>
          </w:p>
        </w:tc>
      </w:tr>
      <w:tr w:rsidRPr="006C34DA" w:rsidR="00F270AF" w:rsidTr="003836A5" w14:paraId="38ECFF13" w14:textId="77777777">
        <w:trPr>
          <w:trHeight w:val="290"/>
        </w:trPr>
        <w:tc>
          <w:tcPr>
            <w:tcW w:w="3119" w:type="dxa"/>
            <w:noWrap/>
          </w:tcPr>
          <w:p w:rsidRPr="006C34DA" w:rsidR="00F270AF" w:rsidP="003836A5" w:rsidRDefault="00F270AF" w14:paraId="5CE5D2CC" w14:textId="77777777">
            <w:pPr>
              <w:spacing w:line="240" w:lineRule="auto"/>
              <w:rPr>
                <w:rFonts w:ascii="Calibri" w:hAnsi="Calibri" w:cs="Calibri"/>
                <w:b/>
                <w:bCs/>
                <w:color w:val="000000"/>
                <w:sz w:val="22"/>
                <w:szCs w:val="24"/>
              </w:rPr>
            </w:pPr>
            <w:r w:rsidRPr="006C34DA">
              <w:rPr>
                <w:rFonts w:ascii="Calibri" w:hAnsi="Calibri" w:cs="Calibri"/>
                <w:b/>
                <w:bCs/>
                <w:color w:val="000000"/>
                <w:sz w:val="22"/>
                <w:szCs w:val="24"/>
              </w:rPr>
              <w:t>Bellarine peninsula</w:t>
            </w:r>
          </w:p>
        </w:tc>
        <w:tc>
          <w:tcPr>
            <w:tcW w:w="6241" w:type="dxa"/>
            <w:noWrap/>
          </w:tcPr>
          <w:p w:rsidRPr="006C34DA" w:rsidR="00F270AF" w:rsidP="003836A5" w:rsidRDefault="00F270AF" w14:paraId="77D4C741" w14:textId="77777777">
            <w:pPr>
              <w:spacing w:line="240" w:lineRule="auto"/>
              <w:rPr>
                <w:rFonts w:ascii="Calibri" w:hAnsi="Calibri" w:cs="Calibri"/>
                <w:i/>
                <w:iCs/>
                <w:color w:val="000000"/>
                <w:sz w:val="22"/>
                <w:szCs w:val="24"/>
              </w:rPr>
            </w:pPr>
            <w:proofErr w:type="spellStart"/>
            <w:r w:rsidRPr="006C34DA">
              <w:rPr>
                <w:rFonts w:ascii="Calibri" w:hAnsi="Calibri" w:cs="Calibri"/>
                <w:i/>
                <w:iCs/>
                <w:color w:val="000000"/>
                <w:sz w:val="22"/>
                <w:szCs w:val="24"/>
              </w:rPr>
              <w:t>balla-wein</w:t>
            </w:r>
            <w:proofErr w:type="spellEnd"/>
          </w:p>
        </w:tc>
      </w:tr>
      <w:bookmarkEnd w:id="26"/>
    </w:tbl>
    <w:p w:rsidRPr="00F270AF" w:rsidR="00F270AF" w:rsidP="00F270AF" w:rsidRDefault="00F270AF" w14:paraId="140ACBCE" w14:textId="77777777">
      <w:pPr>
        <w:rPr>
          <w:u w:val="single"/>
        </w:rPr>
      </w:pPr>
    </w:p>
    <w:p w:rsidR="005C5574" w:rsidP="005840D5" w:rsidRDefault="005C5574" w14:paraId="03A82005" w14:textId="77777777"/>
    <w:p w:rsidR="00B20167" w:rsidP="005076A4" w:rsidRDefault="00065F15" w14:paraId="59BC4117" w14:textId="50A2BA9B">
      <w:pPr>
        <w:pStyle w:val="BodyText100ThemeColour"/>
        <w:ind w:left="66"/>
        <w:rPr>
          <w:rFonts w:eastAsia="Arial"/>
          <w:i/>
          <w:iCs/>
          <w:color w:val="auto"/>
        </w:rPr>
      </w:pPr>
      <w:r>
        <w:rPr>
          <w:rFonts w:eastAsia="Arial"/>
          <w:i/>
          <w:iCs/>
          <w:color w:val="auto"/>
        </w:rPr>
        <w:t xml:space="preserve">A profile of Bryon Powell is available in the supplementary </w:t>
      </w:r>
      <w:r w:rsidR="000E7A64">
        <w:rPr>
          <w:rFonts w:eastAsia="Arial"/>
          <w:i/>
          <w:iCs/>
          <w:color w:val="auto"/>
        </w:rPr>
        <w:t>slides</w:t>
      </w:r>
      <w:r>
        <w:rPr>
          <w:rFonts w:eastAsia="Arial"/>
          <w:i/>
          <w:iCs/>
          <w:color w:val="auto"/>
        </w:rPr>
        <w:t xml:space="preserve">. </w:t>
      </w:r>
    </w:p>
    <w:p w:rsidRPr="005076A4" w:rsidR="005076A4" w:rsidP="005076A4" w:rsidRDefault="005076A4" w14:paraId="22F6B2C5" w14:textId="77777777">
      <w:pPr>
        <w:pStyle w:val="BodyText100ThemeColour"/>
        <w:ind w:left="66"/>
        <w:rPr>
          <w:rFonts w:eastAsia="Arial"/>
        </w:rPr>
      </w:pPr>
    </w:p>
    <w:p w:rsidRPr="00830656" w:rsidR="00C955B9" w:rsidP="005076A4" w:rsidRDefault="005C5574" w14:paraId="72AB6876" w14:textId="59AC423C">
      <w:pPr>
        <w:pStyle w:val="Heading2"/>
      </w:pPr>
      <w:bookmarkStart w:name="_Toc216272086" w:id="27"/>
      <w:r>
        <w:t xml:space="preserve">Investigation 1: </w:t>
      </w:r>
      <w:r w:rsidR="00A758EB">
        <w:t xml:space="preserve">The </w:t>
      </w:r>
      <w:r w:rsidRPr="00830656" w:rsidR="0019277F">
        <w:t>language of science</w:t>
      </w:r>
      <w:bookmarkEnd w:id="27"/>
      <w:r w:rsidRPr="00830656" w:rsidR="008A1A60">
        <w:t xml:space="preserve"> </w:t>
      </w:r>
    </w:p>
    <w:p w:rsidRPr="00830656" w:rsidR="00A033DC" w:rsidP="000E7A64" w:rsidRDefault="00A033DC" w14:paraId="4BAF2B79" w14:textId="79085A79">
      <w:pPr>
        <w:pStyle w:val="NormalWeb"/>
        <w:rPr>
          <w:rFonts w:eastAsia="Times New Roman" w:cs="Arial"/>
          <w:b/>
          <w:bCs/>
          <w:szCs w:val="20"/>
        </w:rPr>
      </w:pPr>
      <w:r w:rsidRPr="00830656">
        <w:rPr>
          <w:rFonts w:eastAsia="Times New Roman" w:cs="Arial"/>
          <w:b/>
          <w:bCs/>
          <w:szCs w:val="20"/>
        </w:rPr>
        <w:t xml:space="preserve">This activity enables students to visually communicate complex information by combining facts, definitions, and illustrations into an infographic. Students develop research skills by gathering accurate information, practice critical thinking by defining and connecting interrelated terms, and enhance creativity through the design and layout of their infographic. They also improve their ability to summarise and interpret scientific or ecological concepts in a clear and engaging way, making the information accessible and memorable for others. </w:t>
      </w:r>
    </w:p>
    <w:p w:rsidRPr="00830656" w:rsidR="000E7A64" w:rsidP="005C5574" w:rsidRDefault="000E7A64" w14:paraId="3B463BE9" w14:textId="77777777">
      <w:pPr>
        <w:pStyle w:val="NormalWeb"/>
        <w:rPr>
          <w:rFonts w:eastAsia="Times New Roman" w:cs="Arial"/>
          <w:b/>
          <w:bCs/>
          <w:szCs w:val="20"/>
        </w:rPr>
      </w:pPr>
    </w:p>
    <w:p w:rsidRPr="00830656" w:rsidR="000E7A64" w:rsidP="005C5574" w:rsidRDefault="009025F9" w14:paraId="1B020481" w14:textId="25B894EB">
      <w:pPr>
        <w:pStyle w:val="NormalWeb"/>
        <w:rPr>
          <w:rFonts w:eastAsia="Times New Roman" w:cs="Arial"/>
          <w:szCs w:val="20"/>
        </w:rPr>
      </w:pPr>
      <w:r w:rsidRPr="00830656">
        <w:rPr>
          <w:rFonts w:eastAsia="Times New Roman" w:cs="Arial"/>
          <w:szCs w:val="20"/>
        </w:rPr>
        <w:t xml:space="preserve">Infographics </w:t>
      </w:r>
      <w:r w:rsidRPr="00830656" w:rsidR="00054870">
        <w:rPr>
          <w:rFonts w:eastAsia="Times New Roman" w:cs="Arial"/>
          <w:szCs w:val="20"/>
        </w:rPr>
        <w:t xml:space="preserve">illustrate </w:t>
      </w:r>
      <w:r w:rsidRPr="00830656">
        <w:rPr>
          <w:rFonts w:eastAsia="Times New Roman" w:cs="Arial"/>
          <w:szCs w:val="20"/>
        </w:rPr>
        <w:t xml:space="preserve">the </w:t>
      </w:r>
      <w:r w:rsidRPr="00830656" w:rsidR="00054870">
        <w:rPr>
          <w:rFonts w:eastAsia="Times New Roman" w:cs="Arial"/>
          <w:szCs w:val="20"/>
        </w:rPr>
        <w:t>old a</w:t>
      </w:r>
      <w:r w:rsidRPr="00830656" w:rsidR="000E7A64">
        <w:rPr>
          <w:rFonts w:eastAsia="Times New Roman" w:cs="Arial"/>
          <w:szCs w:val="20"/>
        </w:rPr>
        <w:t>dag</w:t>
      </w:r>
      <w:r w:rsidRPr="00830656" w:rsidR="00054870">
        <w:rPr>
          <w:rFonts w:eastAsia="Times New Roman" w:cs="Arial"/>
          <w:szCs w:val="20"/>
        </w:rPr>
        <w:t xml:space="preserve">e, </w:t>
      </w:r>
      <w:r w:rsidRPr="00830656">
        <w:rPr>
          <w:rFonts w:eastAsia="Times New Roman" w:cs="Arial"/>
          <w:i/>
          <w:iCs/>
          <w:szCs w:val="20"/>
        </w:rPr>
        <w:t>‘a picture paints a thousand words’</w:t>
      </w:r>
      <w:r w:rsidRPr="00830656">
        <w:rPr>
          <w:rFonts w:eastAsia="Times New Roman" w:cs="Arial"/>
          <w:szCs w:val="20"/>
        </w:rPr>
        <w:t xml:space="preserve">. An infographic combines facts and pictures to help break down </w:t>
      </w:r>
      <w:r w:rsidRPr="00830656" w:rsidR="00A758EB">
        <w:rPr>
          <w:rFonts w:eastAsia="Times New Roman" w:cs="Arial"/>
          <w:szCs w:val="20"/>
        </w:rPr>
        <w:t>l</w:t>
      </w:r>
      <w:r w:rsidRPr="00830656" w:rsidR="00D31E32">
        <w:rPr>
          <w:rFonts w:eastAsia="Times New Roman" w:cs="Arial"/>
          <w:szCs w:val="20"/>
        </w:rPr>
        <w:t>ong, wordy,</w:t>
      </w:r>
      <w:r w:rsidRPr="00830656">
        <w:rPr>
          <w:rFonts w:eastAsia="Times New Roman" w:cs="Arial"/>
          <w:szCs w:val="20"/>
        </w:rPr>
        <w:t xml:space="preserve"> explanation</w:t>
      </w:r>
      <w:r w:rsidRPr="00830656" w:rsidR="00A758EB">
        <w:rPr>
          <w:rFonts w:eastAsia="Times New Roman" w:cs="Arial"/>
          <w:szCs w:val="20"/>
        </w:rPr>
        <w:t>s</w:t>
      </w:r>
      <w:r w:rsidRPr="00830656">
        <w:rPr>
          <w:rFonts w:eastAsia="Times New Roman" w:cs="Arial"/>
          <w:szCs w:val="20"/>
        </w:rPr>
        <w:t xml:space="preserve"> into smaller parts which are easier to understand</w:t>
      </w:r>
      <w:r w:rsidRPr="00830656" w:rsidR="00A758EB">
        <w:rPr>
          <w:rFonts w:eastAsia="Times New Roman" w:cs="Arial"/>
          <w:szCs w:val="20"/>
        </w:rPr>
        <w:t>, more fun to look at and are more memorable to a reader</w:t>
      </w:r>
      <w:r w:rsidRPr="00830656" w:rsidR="002326DD">
        <w:rPr>
          <w:rFonts w:eastAsia="Times New Roman" w:cs="Arial"/>
          <w:szCs w:val="20"/>
        </w:rPr>
        <w:t xml:space="preserve"> [</w:t>
      </w:r>
      <w:r w:rsidRPr="00830656" w:rsidR="009E20EF">
        <w:rPr>
          <w:rFonts w:eastAsia="Times New Roman" w:cs="Arial"/>
          <w:szCs w:val="20"/>
        </w:rPr>
        <w:t>s</w:t>
      </w:r>
      <w:r w:rsidRPr="00830656" w:rsidR="002326DD">
        <w:rPr>
          <w:rFonts w:eastAsia="Times New Roman" w:cs="Arial"/>
          <w:szCs w:val="20"/>
        </w:rPr>
        <w:t>lide 2</w:t>
      </w:r>
      <w:r w:rsidRPr="00830656" w:rsidR="009A7E50">
        <w:rPr>
          <w:rFonts w:eastAsia="Times New Roman" w:cs="Arial"/>
          <w:szCs w:val="20"/>
        </w:rPr>
        <w:t>2</w:t>
      </w:r>
      <w:r w:rsidRPr="00830656" w:rsidR="002326DD">
        <w:rPr>
          <w:rFonts w:eastAsia="Times New Roman" w:cs="Arial"/>
          <w:szCs w:val="20"/>
        </w:rPr>
        <w:t>].</w:t>
      </w:r>
      <w:r w:rsidRPr="00830656" w:rsidR="00C955B9">
        <w:rPr>
          <w:rFonts w:eastAsia="Times New Roman" w:cs="Arial"/>
          <w:szCs w:val="20"/>
        </w:rPr>
        <w:t xml:space="preserve"> </w:t>
      </w:r>
    </w:p>
    <w:p w:rsidRPr="00830656" w:rsidR="00A758EB" w:rsidP="005C5574" w:rsidRDefault="00A758EB" w14:paraId="38684F95" w14:textId="77777777">
      <w:pPr>
        <w:pStyle w:val="NormalWeb"/>
        <w:rPr>
          <w:rFonts w:eastAsia="Times New Roman" w:cs="Arial"/>
          <w:szCs w:val="20"/>
        </w:rPr>
      </w:pPr>
    </w:p>
    <w:p w:rsidRPr="00830656" w:rsidR="0002664C" w:rsidP="005C5574" w:rsidRDefault="002326DD" w14:paraId="10ECFD85" w14:textId="41D6343D">
      <w:pPr>
        <w:pStyle w:val="NormalWeb"/>
        <w:rPr>
          <w:szCs w:val="20"/>
          <w:lang w:val="en-US"/>
        </w:rPr>
      </w:pPr>
      <w:r w:rsidRPr="00830656">
        <w:rPr>
          <w:rFonts w:eastAsia="Times New Roman" w:cs="Arial"/>
          <w:szCs w:val="20"/>
        </w:rPr>
        <w:t xml:space="preserve">Further reading: </w:t>
      </w:r>
      <w:bookmarkStart w:name="_Hlk177641912" w:id="28"/>
      <w:r w:rsidRPr="00830656">
        <w:fldChar w:fldCharType="begin"/>
      </w:r>
      <w:r w:rsidRPr="00830656">
        <w:instrText>HYPERLINK "piktochart.com/blog/why-use-infographics/"</w:instrText>
      </w:r>
      <w:r w:rsidRPr="00830656">
        <w:fldChar w:fldCharType="separate"/>
      </w:r>
      <w:r w:rsidRPr="00830656">
        <w:rPr>
          <w:rStyle w:val="Hyperlink"/>
          <w:szCs w:val="20"/>
          <w:lang w:val="en-US"/>
        </w:rPr>
        <w:t>piktochart.com/blog/why-use-infographics/</w:t>
      </w:r>
      <w:r w:rsidRPr="00830656">
        <w:rPr>
          <w:rStyle w:val="Hyperlink"/>
          <w:szCs w:val="20"/>
          <w:lang w:val="en-US"/>
        </w:rPr>
        <w:fldChar w:fldCharType="end"/>
      </w:r>
    </w:p>
    <w:bookmarkEnd w:id="28"/>
    <w:p w:rsidRPr="00830656" w:rsidR="00ED7AB5" w:rsidP="004D2FB3" w:rsidRDefault="00ED7AB5" w14:paraId="5C82492A" w14:textId="77777777"/>
    <w:p w:rsidRPr="00830656" w:rsidR="00C955B9" w:rsidP="00C955B9" w:rsidRDefault="00C955B9" w14:paraId="513B2E59" w14:textId="5BDB3A83">
      <w:pPr>
        <w:pStyle w:val="ListParagraph"/>
        <w:numPr>
          <w:ilvl w:val="0"/>
          <w:numId w:val="33"/>
        </w:numPr>
      </w:pPr>
      <w:r w:rsidRPr="00830656">
        <w:t xml:space="preserve">Using </w:t>
      </w:r>
      <w:r w:rsidRPr="00830656" w:rsidR="009E20EF">
        <w:t>s</w:t>
      </w:r>
      <w:r w:rsidRPr="00830656">
        <w:t>lide 2</w:t>
      </w:r>
      <w:r w:rsidRPr="00830656" w:rsidR="006272FD">
        <w:t>3</w:t>
      </w:r>
      <w:r w:rsidRPr="00830656">
        <w:t xml:space="preserve">, students will brainstorm examples of infographics. For example, an interpretative sign at a national park, a poster on a complex subject like climate change, a weather map on the nightly news, instructions which include a diagram, graphs and maps. </w:t>
      </w:r>
    </w:p>
    <w:p w:rsidRPr="00830656" w:rsidR="00682E30" w:rsidP="004D2FB3" w:rsidRDefault="009F4604" w14:paraId="55180024" w14:textId="2F577A3D">
      <w:pPr>
        <w:pStyle w:val="ListParagraph"/>
        <w:numPr>
          <w:ilvl w:val="0"/>
          <w:numId w:val="33"/>
        </w:numPr>
      </w:pPr>
      <w:r w:rsidRPr="00830656">
        <w:t xml:space="preserve">Using </w:t>
      </w:r>
      <w:r w:rsidRPr="00830656" w:rsidR="009E20EF">
        <w:t>s</w:t>
      </w:r>
      <w:r w:rsidRPr="00830656">
        <w:t>lide 2</w:t>
      </w:r>
      <w:r w:rsidRPr="00830656" w:rsidR="009B746D">
        <w:t>4</w:t>
      </w:r>
      <w:r w:rsidRPr="00830656">
        <w:t xml:space="preserve"> as an example</w:t>
      </w:r>
      <w:r w:rsidRPr="00830656" w:rsidR="00682E30">
        <w:t xml:space="preserve">, students will design an infographic which investigates the meaning behind three interrelated words. </w:t>
      </w:r>
      <w:r w:rsidRPr="00830656" w:rsidR="00937D89">
        <w:t xml:space="preserve">Use </w:t>
      </w:r>
      <w:r w:rsidRPr="00830656" w:rsidR="00937D89">
        <w:rPr>
          <w:i/>
          <w:iCs/>
        </w:rPr>
        <w:t>Investigation 1: The language of science worksheet.</w:t>
      </w:r>
    </w:p>
    <w:p w:rsidR="00C955B9" w:rsidP="00C955B9" w:rsidRDefault="00682E30" w14:paraId="0537797F" w14:textId="77777777">
      <w:pPr>
        <w:pStyle w:val="ListParagraph"/>
        <w:numPr>
          <w:ilvl w:val="0"/>
          <w:numId w:val="34"/>
        </w:numPr>
      </w:pPr>
      <w:r w:rsidRPr="00830656">
        <w:t>Define these words and illustrate their connections in a clear and creative way</w:t>
      </w:r>
      <w:r>
        <w:t xml:space="preserve">. </w:t>
      </w:r>
    </w:p>
    <w:p w:rsidR="00C955B9" w:rsidP="004D2FB3" w:rsidRDefault="00682E30" w14:paraId="568F9540" w14:textId="77777777">
      <w:pPr>
        <w:pStyle w:val="ListParagraph"/>
        <w:numPr>
          <w:ilvl w:val="0"/>
          <w:numId w:val="34"/>
        </w:numPr>
      </w:pPr>
      <w:r>
        <w:t>Use search engines to gather definitions, illustrations and facts which help to explain the words and their connections.</w:t>
      </w:r>
    </w:p>
    <w:p w:rsidRPr="00992E8C" w:rsidR="0038398A" w:rsidP="00C955B9" w:rsidRDefault="00433761" w14:paraId="3537537B" w14:textId="3A44B4A0">
      <w:pPr>
        <w:pStyle w:val="ListParagraph"/>
        <w:numPr>
          <w:ilvl w:val="0"/>
          <w:numId w:val="33"/>
        </w:numPr>
      </w:pPr>
      <w:r>
        <w:t>Go</w:t>
      </w:r>
      <w:r w:rsidR="00ED7AB5">
        <w:t xml:space="preserve"> to the </w:t>
      </w:r>
      <w:bookmarkStart w:name="_Hlk177641897" w:id="29"/>
      <w:r>
        <w:fldChar w:fldCharType="begin"/>
      </w:r>
      <w:r>
        <w:instrText>HYPERLINK "https://www.barwonbluff.com.au/bluff-life/"</w:instrText>
      </w:r>
      <w:r>
        <w:fldChar w:fldCharType="separate"/>
      </w:r>
      <w:r w:rsidRPr="002326DD" w:rsidR="00ED7AB5">
        <w:rPr>
          <w:rStyle w:val="Hyperlink"/>
        </w:rPr>
        <w:t>Friends of the Barwon Bluff ‘Living on the Edge</w:t>
      </w:r>
      <w:r w:rsidRPr="002326DD" w:rsidR="002326DD">
        <w:rPr>
          <w:rStyle w:val="Hyperlink"/>
        </w:rPr>
        <w:t>’</w:t>
      </w:r>
      <w:r>
        <w:rPr>
          <w:rStyle w:val="Hyperlink"/>
        </w:rPr>
        <w:fldChar w:fldCharType="end"/>
      </w:r>
      <w:r w:rsidR="002326DD">
        <w:t xml:space="preserve"> </w:t>
      </w:r>
      <w:r w:rsidR="00ED7AB5">
        <w:t>website</w:t>
      </w:r>
      <w:r w:rsidR="004127E2">
        <w:t xml:space="preserve">. </w:t>
      </w:r>
      <w:r w:rsidR="002326DD">
        <w:t>Under the LIFE tab</w:t>
      </w:r>
      <w:bookmarkEnd w:id="29"/>
      <w:r w:rsidR="002326DD">
        <w:t>, s</w:t>
      </w:r>
      <w:r w:rsidR="00ED7AB5">
        <w:t xml:space="preserve">tudents can see many species names and descriptions to spark </w:t>
      </w:r>
      <w:r w:rsidR="00161DA2">
        <w:t xml:space="preserve">ideas for </w:t>
      </w:r>
      <w:r w:rsidR="00ED7AB5">
        <w:t>their own infographic</w:t>
      </w:r>
      <w:r w:rsidR="002326DD">
        <w:t>.</w:t>
      </w:r>
      <w:r w:rsidR="004127E2">
        <w:t xml:space="preserve"> </w:t>
      </w:r>
    </w:p>
    <w:p w:rsidR="00EF13D0" w:rsidP="004D2FB3" w:rsidRDefault="00EF13D0" w14:paraId="152BC0AA" w14:textId="4FDB16EA"/>
    <w:tbl>
      <w:tblPr>
        <w:tblStyle w:val="TableGrid"/>
        <w:tblW w:w="0" w:type="auto"/>
        <w:tblLook w:val="04A0" w:firstRow="1" w:lastRow="0" w:firstColumn="1" w:lastColumn="0" w:noHBand="0" w:noVBand="1"/>
      </w:tblPr>
      <w:tblGrid>
        <w:gridCol w:w="3009"/>
        <w:gridCol w:w="3009"/>
        <w:gridCol w:w="3009"/>
      </w:tblGrid>
      <w:tr w:rsidRPr="00EF13D0" w:rsidR="00EF13D0" w:rsidTr="003836A5" w14:paraId="5B56E38D" w14:textId="77777777">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9027" w:type="dxa"/>
            <w:gridSpan w:val="3"/>
          </w:tcPr>
          <w:p w:rsidR="004127E2" w:rsidP="004D2FB3" w:rsidRDefault="004127E2" w14:paraId="397460F7" w14:textId="0FCE5C91">
            <w:pPr>
              <w:rPr>
                <w:b/>
                <w:bCs/>
                <w:color w:val="FFFFFF" w:themeColor="background1"/>
                <w:sz w:val="22"/>
                <w:szCs w:val="24"/>
              </w:rPr>
            </w:pPr>
            <w:r>
              <w:rPr>
                <w:b/>
                <w:bCs/>
                <w:color w:val="FFFFFF" w:themeColor="background1"/>
                <w:sz w:val="22"/>
                <w:szCs w:val="24"/>
              </w:rPr>
              <w:t>Examples of interrelated</w:t>
            </w:r>
            <w:r w:rsidRPr="00EF13D0" w:rsidR="00EF13D0">
              <w:rPr>
                <w:b/>
                <w:bCs/>
                <w:color w:val="FFFFFF" w:themeColor="background1"/>
                <w:sz w:val="22"/>
                <w:szCs w:val="24"/>
              </w:rPr>
              <w:t xml:space="preserve"> words </w:t>
            </w:r>
            <w:r w:rsidRPr="004127E2" w:rsidR="00EF13D0">
              <w:rPr>
                <w:b/>
                <w:bCs/>
                <w:color w:val="FFFFFF" w:themeColor="background1"/>
                <w:sz w:val="22"/>
                <w:szCs w:val="24"/>
              </w:rPr>
              <w:t xml:space="preserve">from </w:t>
            </w:r>
            <w:hyperlink w:history="1" r:id="rId80">
              <w:r w:rsidRPr="004127E2">
                <w:rPr>
                  <w:rStyle w:val="Hyperlink"/>
                  <w:b/>
                  <w:bCs/>
                  <w:color w:val="FFFFFF" w:themeColor="background1"/>
                  <w:sz w:val="22"/>
                  <w:szCs w:val="24"/>
                </w:rPr>
                <w:t>‘Explore Life on the Bluff’</w:t>
              </w:r>
            </w:hyperlink>
            <w:r w:rsidRPr="004127E2">
              <w:rPr>
                <w:b/>
                <w:bCs/>
                <w:color w:val="FFFFFF" w:themeColor="background1"/>
                <w:sz w:val="22"/>
                <w:szCs w:val="24"/>
              </w:rPr>
              <w:t xml:space="preserve"> </w:t>
            </w:r>
            <w:r>
              <w:rPr>
                <w:b/>
                <w:bCs/>
                <w:color w:val="FFFFFF" w:themeColor="background1"/>
                <w:sz w:val="22"/>
                <w:szCs w:val="24"/>
              </w:rPr>
              <w:t>website</w:t>
            </w:r>
          </w:p>
          <w:p w:rsidRPr="00B95E07" w:rsidR="00B95E07" w:rsidP="004D2FB3" w:rsidRDefault="00B95E07" w14:paraId="156B959A" w14:textId="4EC710BE">
            <w:pPr>
              <w:rPr>
                <w:color w:val="FFFFFF" w:themeColor="background1"/>
                <w:sz w:val="22"/>
                <w:szCs w:val="24"/>
              </w:rPr>
            </w:pPr>
            <w:r w:rsidRPr="00B95E07">
              <w:rPr>
                <w:color w:val="FFFFFF" w:themeColor="background1"/>
                <w:sz w:val="22"/>
                <w:szCs w:val="24"/>
                <w:u w:val="single"/>
              </w:rPr>
              <w:t>Underlined</w:t>
            </w:r>
            <w:r w:rsidRPr="00B95E07">
              <w:rPr>
                <w:color w:val="FFFFFF" w:themeColor="background1"/>
                <w:sz w:val="22"/>
                <w:szCs w:val="24"/>
              </w:rPr>
              <w:t xml:space="preserve"> words are clickable links. </w:t>
            </w:r>
          </w:p>
        </w:tc>
      </w:tr>
      <w:tr w:rsidR="004127E2" w:rsidTr="00B95E07" w14:paraId="7DF62A1B" w14:textId="77777777">
        <w:tc>
          <w:tcPr>
            <w:tcW w:w="3009" w:type="dxa"/>
            <w:shd w:val="clear" w:color="auto" w:fill="BAE18F"/>
          </w:tcPr>
          <w:p w:rsidRPr="004127E2" w:rsidR="004127E2" w:rsidP="003836A5" w:rsidRDefault="004127E2" w14:paraId="2453C132" w14:textId="092DED9A">
            <w:pPr>
              <w:rPr>
                <w:b/>
                <w:bCs/>
              </w:rPr>
            </w:pPr>
            <w:r w:rsidRPr="004127E2">
              <w:rPr>
                <w:b/>
                <w:bCs/>
              </w:rPr>
              <w:t>Simple</w:t>
            </w:r>
          </w:p>
        </w:tc>
        <w:tc>
          <w:tcPr>
            <w:tcW w:w="3009" w:type="dxa"/>
            <w:shd w:val="clear" w:color="auto" w:fill="BAE18F"/>
          </w:tcPr>
          <w:p w:rsidR="004127E2" w:rsidP="003836A5" w:rsidRDefault="004127E2" w14:paraId="3C274FB0" w14:textId="77777777"/>
        </w:tc>
        <w:tc>
          <w:tcPr>
            <w:tcW w:w="3009" w:type="dxa"/>
            <w:shd w:val="clear" w:color="auto" w:fill="BAE18F"/>
          </w:tcPr>
          <w:p w:rsidR="004127E2" w:rsidP="003836A5" w:rsidRDefault="004127E2" w14:paraId="4B28F970" w14:textId="77777777"/>
        </w:tc>
      </w:tr>
      <w:tr w:rsidR="00B95E07" w:rsidTr="00B95E07" w14:paraId="407348F0" w14:textId="77777777">
        <w:tc>
          <w:tcPr>
            <w:tcW w:w="3009" w:type="dxa"/>
            <w:shd w:val="clear" w:color="auto" w:fill="BAE18F"/>
          </w:tcPr>
          <w:p w:rsidRPr="00B51F23" w:rsidR="00B95E07" w:rsidP="003836A5" w:rsidRDefault="00B95E07" w14:paraId="012893D6" w14:textId="6628146F">
            <w:hyperlink w:history="1" r:id="rId81">
              <w:r w:rsidRPr="00B95E07">
                <w:rPr>
                  <w:rStyle w:val="Hyperlink"/>
                </w:rPr>
                <w:t>Pacific</w:t>
              </w:r>
            </w:hyperlink>
            <w:r>
              <w:t xml:space="preserve"> Black Duck</w:t>
            </w:r>
          </w:p>
        </w:tc>
        <w:tc>
          <w:tcPr>
            <w:tcW w:w="3009" w:type="dxa"/>
            <w:shd w:val="clear" w:color="auto" w:fill="BAE18F"/>
          </w:tcPr>
          <w:p w:rsidR="00B95E07" w:rsidP="003836A5" w:rsidRDefault="00B95E07" w14:paraId="0CBC2913" w14:textId="219585E5">
            <w:hyperlink w:history="1" r:id="rId82">
              <w:r w:rsidRPr="00856541">
                <w:rPr>
                  <w:rStyle w:val="Hyperlink"/>
                </w:rPr>
                <w:t>Pacific</w:t>
              </w:r>
            </w:hyperlink>
            <w:r>
              <w:t xml:space="preserve"> </w:t>
            </w:r>
            <w:r w:rsidRPr="003B0588">
              <w:t>Gull</w:t>
            </w:r>
          </w:p>
        </w:tc>
        <w:tc>
          <w:tcPr>
            <w:tcW w:w="3009" w:type="dxa"/>
            <w:shd w:val="clear" w:color="auto" w:fill="BAE18F"/>
          </w:tcPr>
          <w:p w:rsidR="00B95E07" w:rsidP="003836A5" w:rsidRDefault="00B95E07" w14:paraId="29807773" w14:textId="38D38835">
            <w:r>
              <w:t xml:space="preserve">Silver </w:t>
            </w:r>
            <w:hyperlink w:history="1" r:id="rId83">
              <w:r w:rsidRPr="00856541">
                <w:rPr>
                  <w:rStyle w:val="Hyperlink"/>
                </w:rPr>
                <w:t>Gull</w:t>
              </w:r>
            </w:hyperlink>
          </w:p>
        </w:tc>
      </w:tr>
      <w:tr w:rsidR="00B95E07" w:rsidTr="00B95E07" w14:paraId="61AD6078" w14:textId="77777777">
        <w:tc>
          <w:tcPr>
            <w:tcW w:w="3009" w:type="dxa"/>
            <w:shd w:val="clear" w:color="auto" w:fill="BAE18F"/>
          </w:tcPr>
          <w:p w:rsidR="00B95E07" w:rsidP="003836A5" w:rsidRDefault="00B95E07" w14:paraId="50B96CA0" w14:textId="48AF774F">
            <w:r>
              <w:t xml:space="preserve">Coast </w:t>
            </w:r>
            <w:hyperlink w:history="1" r:id="rId84">
              <w:r w:rsidRPr="00A5304E">
                <w:rPr>
                  <w:rStyle w:val="Hyperlink"/>
                </w:rPr>
                <w:t>Salt</w:t>
              </w:r>
            </w:hyperlink>
            <w:r>
              <w:t>bush</w:t>
            </w:r>
          </w:p>
        </w:tc>
        <w:tc>
          <w:tcPr>
            <w:tcW w:w="3009" w:type="dxa"/>
            <w:shd w:val="clear" w:color="auto" w:fill="BAE18F"/>
          </w:tcPr>
          <w:p w:rsidR="00B95E07" w:rsidP="003836A5" w:rsidRDefault="00B95E07" w14:paraId="74891DE6" w14:textId="362A5C75">
            <w:r>
              <w:t xml:space="preserve">Seaberry </w:t>
            </w:r>
            <w:hyperlink w:history="1" r:id="rId85">
              <w:r w:rsidRPr="003B0588">
                <w:rPr>
                  <w:rStyle w:val="Hyperlink"/>
                </w:rPr>
                <w:t>Salt</w:t>
              </w:r>
            </w:hyperlink>
            <w:r>
              <w:t>bush</w:t>
            </w:r>
          </w:p>
        </w:tc>
        <w:tc>
          <w:tcPr>
            <w:tcW w:w="3009" w:type="dxa"/>
            <w:shd w:val="clear" w:color="auto" w:fill="BAE18F"/>
          </w:tcPr>
          <w:p w:rsidR="00B95E07" w:rsidP="003836A5" w:rsidRDefault="00B95E07" w14:paraId="4B4CF059" w14:textId="77777777">
            <w:r>
              <w:t xml:space="preserve">Google: table </w:t>
            </w:r>
            <w:r w:rsidRPr="003B0588">
              <w:t>salt</w:t>
            </w:r>
          </w:p>
        </w:tc>
      </w:tr>
      <w:tr w:rsidR="00B95E07" w:rsidTr="00B95E07" w14:paraId="4436A7CB" w14:textId="77777777">
        <w:tc>
          <w:tcPr>
            <w:tcW w:w="3009" w:type="dxa"/>
            <w:shd w:val="clear" w:color="auto" w:fill="BAE18F"/>
          </w:tcPr>
          <w:p w:rsidR="00B95E07" w:rsidP="003836A5" w:rsidRDefault="00B95E07" w14:paraId="2D92D1FB" w14:textId="5951CCC2">
            <w:r>
              <w:t>Coast Beard-</w:t>
            </w:r>
            <w:hyperlink w:history="1" r:id="rId86">
              <w:r w:rsidRPr="00A5304E">
                <w:rPr>
                  <w:rStyle w:val="Hyperlink"/>
                </w:rPr>
                <w:t>heath</w:t>
              </w:r>
            </w:hyperlink>
          </w:p>
        </w:tc>
        <w:tc>
          <w:tcPr>
            <w:tcW w:w="3009" w:type="dxa"/>
            <w:shd w:val="clear" w:color="auto" w:fill="BAE18F"/>
          </w:tcPr>
          <w:p w:rsidR="00B95E07" w:rsidP="003836A5" w:rsidRDefault="00B95E07" w14:paraId="748E521D" w14:textId="47BEED9F">
            <w:r>
              <w:t xml:space="preserve">Sea </w:t>
            </w:r>
            <w:hyperlink w:history="1" r:id="rId87">
              <w:r w:rsidRPr="003B0588">
                <w:rPr>
                  <w:rStyle w:val="Hyperlink"/>
                </w:rPr>
                <w:t>Heath</w:t>
              </w:r>
            </w:hyperlink>
          </w:p>
        </w:tc>
        <w:tc>
          <w:tcPr>
            <w:tcW w:w="3009" w:type="dxa"/>
            <w:shd w:val="clear" w:color="auto" w:fill="BAE18F"/>
          </w:tcPr>
          <w:p w:rsidR="00B95E07" w:rsidP="003836A5" w:rsidRDefault="00B95E07" w14:paraId="12F10AC3" w14:textId="77777777">
            <w:r>
              <w:t xml:space="preserve">Google: common </w:t>
            </w:r>
            <w:r w:rsidRPr="003B0588">
              <w:t>heath</w:t>
            </w:r>
          </w:p>
        </w:tc>
      </w:tr>
      <w:tr w:rsidR="00B95E07" w:rsidTr="00B95E07" w14:paraId="10002A3E" w14:textId="77777777">
        <w:tc>
          <w:tcPr>
            <w:tcW w:w="3009" w:type="dxa"/>
            <w:shd w:val="clear" w:color="auto" w:fill="BAE18F"/>
          </w:tcPr>
          <w:p w:rsidR="00B95E07" w:rsidP="003836A5" w:rsidRDefault="00B95E07" w14:paraId="19FF6F94" w14:textId="010275E6">
            <w:hyperlink w:history="1" r:id="rId88">
              <w:r w:rsidRPr="00856541">
                <w:rPr>
                  <w:rStyle w:val="Hyperlink"/>
                </w:rPr>
                <w:t>Austral</w:t>
              </w:r>
            </w:hyperlink>
            <w:r>
              <w:t xml:space="preserve"> Salt-grass</w:t>
            </w:r>
          </w:p>
        </w:tc>
        <w:tc>
          <w:tcPr>
            <w:tcW w:w="3009" w:type="dxa"/>
            <w:shd w:val="clear" w:color="auto" w:fill="BAE18F"/>
          </w:tcPr>
          <w:p w:rsidR="00B95E07" w:rsidP="003836A5" w:rsidRDefault="00B95E07" w14:paraId="77683690" w14:textId="004AB946">
            <w:hyperlink w:history="1" r:id="rId89">
              <w:r w:rsidRPr="00856541">
                <w:rPr>
                  <w:rStyle w:val="Hyperlink"/>
                </w:rPr>
                <w:t>Austral</w:t>
              </w:r>
            </w:hyperlink>
            <w:r>
              <w:t xml:space="preserve"> Sea Blite</w:t>
            </w:r>
          </w:p>
        </w:tc>
        <w:tc>
          <w:tcPr>
            <w:tcW w:w="3009" w:type="dxa"/>
            <w:shd w:val="clear" w:color="auto" w:fill="BAE18F"/>
          </w:tcPr>
          <w:p w:rsidR="00B95E07" w:rsidP="003836A5" w:rsidRDefault="00B95E07" w14:paraId="74021C2F" w14:textId="77777777">
            <w:r>
              <w:t xml:space="preserve">Google: </w:t>
            </w:r>
            <w:r w:rsidRPr="00856541">
              <w:t>Australia</w:t>
            </w:r>
          </w:p>
        </w:tc>
      </w:tr>
      <w:tr w:rsidR="00B95E07" w:rsidTr="003836A5" w14:paraId="1E524950" w14:textId="77777777">
        <w:tc>
          <w:tcPr>
            <w:tcW w:w="9027" w:type="dxa"/>
            <w:gridSpan w:val="3"/>
            <w:shd w:val="clear" w:color="auto" w:fill="FFFFAB"/>
          </w:tcPr>
          <w:p w:rsidRPr="00856541" w:rsidR="00B95E07" w:rsidP="003836A5" w:rsidRDefault="00B95E07" w14:paraId="70419086" w14:textId="6ABA42AE">
            <w:pPr>
              <w:rPr>
                <w:b/>
                <w:bCs/>
              </w:rPr>
            </w:pPr>
            <w:r w:rsidRPr="00856541">
              <w:rPr>
                <w:b/>
                <w:bCs/>
              </w:rPr>
              <w:t>Intermediate</w:t>
            </w:r>
          </w:p>
        </w:tc>
      </w:tr>
      <w:tr w:rsidR="00B95E07" w:rsidTr="00B95E07" w14:paraId="50B259B2" w14:textId="77777777">
        <w:tc>
          <w:tcPr>
            <w:tcW w:w="3009" w:type="dxa"/>
            <w:shd w:val="clear" w:color="auto" w:fill="FFFFAB"/>
          </w:tcPr>
          <w:p w:rsidR="00B95E07" w:rsidP="00B95E07" w:rsidRDefault="00B95E07" w14:paraId="66A1C2B4" w14:textId="77BE21D0">
            <w:r>
              <w:t xml:space="preserve">Sooty </w:t>
            </w:r>
            <w:hyperlink w:history="1" r:id="rId90">
              <w:r w:rsidRPr="00856541">
                <w:rPr>
                  <w:rStyle w:val="Hyperlink"/>
                </w:rPr>
                <w:t>Oystercatcher</w:t>
              </w:r>
            </w:hyperlink>
          </w:p>
          <w:p w:rsidR="00B95E07" w:rsidP="00B95E07" w:rsidRDefault="00B95E07" w14:paraId="255B9751" w14:textId="75DBF372">
            <w:r w:rsidRPr="00B51F23">
              <w:rPr>
                <w:u w:val="single"/>
              </w:rPr>
              <w:t>Pied</w:t>
            </w:r>
            <w:r>
              <w:t xml:space="preserve"> </w:t>
            </w:r>
            <w:hyperlink w:history="1" r:id="rId91">
              <w:r w:rsidRPr="00B95E07">
                <w:rPr>
                  <w:rStyle w:val="Hyperlink"/>
                </w:rPr>
                <w:t>Oystercatcher</w:t>
              </w:r>
            </w:hyperlink>
          </w:p>
        </w:tc>
        <w:tc>
          <w:tcPr>
            <w:tcW w:w="3009" w:type="dxa"/>
            <w:shd w:val="clear" w:color="auto" w:fill="FFFFAB"/>
          </w:tcPr>
          <w:p w:rsidR="00B95E07" w:rsidP="00B95E07" w:rsidRDefault="00B95E07" w14:paraId="23A16502" w14:textId="0BD1B2AE">
            <w:hyperlink w:history="1" r:id="rId92">
              <w:r w:rsidRPr="00856541">
                <w:rPr>
                  <w:rStyle w:val="Hyperlink"/>
                </w:rPr>
                <w:t>Pied</w:t>
              </w:r>
            </w:hyperlink>
            <w:r>
              <w:t xml:space="preserve"> Currawong</w:t>
            </w:r>
          </w:p>
          <w:p w:rsidRPr="00B51F23" w:rsidR="00B95E07" w:rsidP="00B95E07" w:rsidRDefault="00B95E07" w14:paraId="45C8B3C7" w14:textId="653A4233">
            <w:pPr>
              <w:rPr>
                <w:u w:val="single"/>
              </w:rPr>
            </w:pPr>
            <w:r>
              <w:t xml:space="preserve">Little </w:t>
            </w:r>
            <w:hyperlink w:history="1" r:id="rId93">
              <w:r w:rsidRPr="00B95E07">
                <w:rPr>
                  <w:rStyle w:val="Hyperlink"/>
                </w:rPr>
                <w:t>Pied</w:t>
              </w:r>
            </w:hyperlink>
            <w:r>
              <w:t xml:space="preserve"> Cormorant</w:t>
            </w:r>
          </w:p>
        </w:tc>
        <w:tc>
          <w:tcPr>
            <w:tcW w:w="3009" w:type="dxa"/>
            <w:shd w:val="clear" w:color="auto" w:fill="FFFFAB"/>
          </w:tcPr>
          <w:p w:rsidR="00B95E07" w:rsidP="00B95E07" w:rsidRDefault="00B95E07" w14:paraId="5DCB5360" w14:textId="642B89A3">
            <w:r>
              <w:t>Australian Mag</w:t>
            </w:r>
            <w:hyperlink w:history="1" r:id="rId94">
              <w:r w:rsidRPr="00B95E07">
                <w:rPr>
                  <w:rStyle w:val="Hyperlink"/>
                </w:rPr>
                <w:t>pie</w:t>
              </w:r>
            </w:hyperlink>
          </w:p>
          <w:p w:rsidR="00B95E07" w:rsidP="00B95E07" w:rsidRDefault="00B95E07" w14:paraId="3FA5A4DC" w14:textId="5A90C108">
            <w:r>
              <w:t>Mag</w:t>
            </w:r>
            <w:hyperlink w:history="1" r:id="rId95">
              <w:r w:rsidRPr="00B95E07">
                <w:rPr>
                  <w:rStyle w:val="Hyperlink"/>
                </w:rPr>
                <w:t>pie</w:t>
              </w:r>
            </w:hyperlink>
            <w:r>
              <w:t xml:space="preserve"> Lark</w:t>
            </w:r>
          </w:p>
        </w:tc>
      </w:tr>
      <w:tr w:rsidR="00B95E07" w:rsidTr="00B95E07" w14:paraId="5E74D3E2" w14:textId="77777777">
        <w:tc>
          <w:tcPr>
            <w:tcW w:w="3009" w:type="dxa"/>
            <w:shd w:val="clear" w:color="auto" w:fill="FFFFAB"/>
          </w:tcPr>
          <w:p w:rsidR="00B95E07" w:rsidP="00B95E07" w:rsidRDefault="00B95E07" w14:paraId="4FBC9083" w14:textId="7FA15D68">
            <w:pPr>
              <w:rPr>
                <w:u w:val="single"/>
              </w:rPr>
            </w:pPr>
            <w:r w:rsidRPr="00B95E07">
              <w:t xml:space="preserve">Shared concept: </w:t>
            </w:r>
            <w:r w:rsidRPr="00856541">
              <w:t>beads/segments</w:t>
            </w:r>
          </w:p>
          <w:p w:rsidR="00B95E07" w:rsidP="00B95E07" w:rsidRDefault="00B95E07" w14:paraId="2F647150" w14:textId="2CF8D42F">
            <w:hyperlink w:history="1" r:id="rId96">
              <w:r w:rsidRPr="00856541">
                <w:rPr>
                  <w:rStyle w:val="Hyperlink"/>
                </w:rPr>
                <w:t>Beaded</w:t>
              </w:r>
            </w:hyperlink>
            <w:r>
              <w:t xml:space="preserve"> Glasswort</w:t>
            </w:r>
          </w:p>
        </w:tc>
        <w:tc>
          <w:tcPr>
            <w:tcW w:w="3009" w:type="dxa"/>
            <w:shd w:val="clear" w:color="auto" w:fill="FFFFAB"/>
          </w:tcPr>
          <w:p w:rsidR="00B95E07" w:rsidP="00B95E07" w:rsidRDefault="00B95E07" w14:paraId="6D611777" w14:textId="77777777"/>
          <w:p w:rsidR="00B95E07" w:rsidP="00B95E07" w:rsidRDefault="00B95E07" w14:paraId="3B5BE2C7" w14:textId="091C1477">
            <w:r>
              <w:t xml:space="preserve">Neptune’s </w:t>
            </w:r>
            <w:hyperlink w:history="1" r:id="rId97">
              <w:r w:rsidRPr="00856541">
                <w:rPr>
                  <w:rStyle w:val="Hyperlink"/>
                </w:rPr>
                <w:t>Necklace</w:t>
              </w:r>
            </w:hyperlink>
          </w:p>
        </w:tc>
        <w:tc>
          <w:tcPr>
            <w:tcW w:w="3009" w:type="dxa"/>
            <w:shd w:val="clear" w:color="auto" w:fill="FFFFAB"/>
          </w:tcPr>
          <w:p w:rsidR="00B95E07" w:rsidP="00B95E07" w:rsidRDefault="00B95E07" w14:paraId="406CEC59" w14:textId="77777777"/>
          <w:p w:rsidR="00B95E07" w:rsidP="00B95E07" w:rsidRDefault="00B95E07" w14:paraId="4F17C887" w14:textId="40CE2BA3">
            <w:r>
              <w:t xml:space="preserve">Google: </w:t>
            </w:r>
            <w:r w:rsidRPr="00856541">
              <w:t>necklace</w:t>
            </w:r>
          </w:p>
        </w:tc>
      </w:tr>
      <w:tr w:rsidR="00B95E07" w:rsidTr="00B95E07" w14:paraId="7AF9215A" w14:textId="77777777">
        <w:tc>
          <w:tcPr>
            <w:tcW w:w="3009" w:type="dxa"/>
            <w:shd w:val="clear" w:color="auto" w:fill="FFFFAB"/>
          </w:tcPr>
          <w:p w:rsidR="00B95E07" w:rsidP="00B95E07" w:rsidRDefault="00B95E07" w14:paraId="27BC79B0" w14:textId="544A3609">
            <w:r>
              <w:t xml:space="preserve">Shared concept: </w:t>
            </w:r>
            <w:r w:rsidRPr="00856541">
              <w:t>shape words</w:t>
            </w:r>
          </w:p>
          <w:p w:rsidR="00B95E07" w:rsidP="00B95E07" w:rsidRDefault="00B95E07" w14:paraId="69214AF4" w14:textId="141316E4">
            <w:r>
              <w:t xml:space="preserve">Coast </w:t>
            </w:r>
            <w:hyperlink w:history="1" r:id="rId98">
              <w:r w:rsidRPr="00A5304E">
                <w:rPr>
                  <w:rStyle w:val="Hyperlink"/>
                </w:rPr>
                <w:t>Spear</w:t>
              </w:r>
            </w:hyperlink>
            <w:r>
              <w:t xml:space="preserve"> Grass</w:t>
            </w:r>
          </w:p>
        </w:tc>
        <w:tc>
          <w:tcPr>
            <w:tcW w:w="3009" w:type="dxa"/>
            <w:shd w:val="clear" w:color="auto" w:fill="FFFFAB"/>
          </w:tcPr>
          <w:p w:rsidR="00B95E07" w:rsidP="00B95E07" w:rsidRDefault="00B95E07" w14:paraId="18346521" w14:textId="77777777"/>
          <w:p w:rsidR="00B95E07" w:rsidP="00B95E07" w:rsidRDefault="00B95E07" w14:paraId="3D456E1F" w14:textId="39E12590">
            <w:r>
              <w:t xml:space="preserve">Coast </w:t>
            </w:r>
            <w:hyperlink w:history="1" r:id="rId99">
              <w:r w:rsidRPr="00D74A0D">
                <w:rPr>
                  <w:rStyle w:val="Hyperlink"/>
                </w:rPr>
                <w:t>Twin</w:t>
              </w:r>
              <w:r w:rsidR="00D74A0D">
                <w:rPr>
                  <w:rStyle w:val="Hyperlink"/>
                </w:rPr>
                <w:t>-</w:t>
              </w:r>
              <w:r w:rsidRPr="00D74A0D">
                <w:rPr>
                  <w:rStyle w:val="Hyperlink"/>
                </w:rPr>
                <w:t>leaf</w:t>
              </w:r>
            </w:hyperlink>
          </w:p>
        </w:tc>
        <w:tc>
          <w:tcPr>
            <w:tcW w:w="3009" w:type="dxa"/>
            <w:shd w:val="clear" w:color="auto" w:fill="FFFFAB"/>
          </w:tcPr>
          <w:p w:rsidR="00B95E07" w:rsidP="00B95E07" w:rsidRDefault="00B95E07" w14:paraId="1977C7E1" w14:textId="77777777"/>
          <w:p w:rsidR="00B95E07" w:rsidP="00B95E07" w:rsidRDefault="00B95E07" w14:paraId="2B9E824A" w14:textId="6933B7C2">
            <w:r>
              <w:t xml:space="preserve">Coast </w:t>
            </w:r>
            <w:hyperlink w:history="1" r:id="rId100">
              <w:r w:rsidRPr="00A5304E">
                <w:rPr>
                  <w:rStyle w:val="Hyperlink"/>
                </w:rPr>
                <w:t>Fan</w:t>
              </w:r>
            </w:hyperlink>
            <w:r w:rsidRPr="00A5304E" w:rsidR="00A5304E">
              <w:t>-</w:t>
            </w:r>
            <w:r>
              <w:t>flower</w:t>
            </w:r>
          </w:p>
        </w:tc>
      </w:tr>
    </w:tbl>
    <w:p w:rsidR="005076A4" w:rsidP="004A47A8" w:rsidRDefault="005076A4" w14:paraId="015685A8" w14:textId="77777777">
      <w:pPr>
        <w:pStyle w:val="Heading2"/>
      </w:pPr>
    </w:p>
    <w:p w:rsidRPr="00830656" w:rsidR="00822C45" w:rsidP="005076A4" w:rsidRDefault="004D2FB3" w14:paraId="0BDBF74E" w14:textId="6F52346D">
      <w:pPr>
        <w:pStyle w:val="Heading2"/>
      </w:pPr>
      <w:bookmarkStart w:name="_Toc216272087" w:id="30"/>
      <w:r w:rsidRPr="00830656">
        <w:t>Investigation</w:t>
      </w:r>
      <w:r w:rsidRPr="00830656" w:rsidR="009C20F8">
        <w:t xml:space="preserve"> 2</w:t>
      </w:r>
      <w:r w:rsidRPr="00830656">
        <w:t xml:space="preserve">: </w:t>
      </w:r>
      <w:r w:rsidRPr="00830656" w:rsidR="00C5378B">
        <w:t>Scientific</w:t>
      </w:r>
      <w:r w:rsidRPr="00830656" w:rsidR="00E55BB7">
        <w:t xml:space="preserve"> </w:t>
      </w:r>
      <w:r w:rsidRPr="00830656" w:rsidR="00B03B69">
        <w:t>p</w:t>
      </w:r>
      <w:r w:rsidRPr="00830656" w:rsidR="00E55BB7">
        <w:t>oster</w:t>
      </w:r>
      <w:bookmarkEnd w:id="30"/>
    </w:p>
    <w:p w:rsidR="00EE7562" w:rsidP="004D2FB3" w:rsidRDefault="00EE7562" w14:paraId="2297778B" w14:textId="4656CEC1">
      <w:pPr>
        <w:spacing w:after="240"/>
        <w:rPr>
          <w:b/>
          <w:bCs/>
        </w:rPr>
      </w:pPr>
      <w:r w:rsidRPr="00830656">
        <w:rPr>
          <w:b/>
          <w:bCs/>
        </w:rPr>
        <w:t xml:space="preserve">This activity enables students to practice communicating scientific information clearly and effectively to a real audience. Students learn to organise their research using </w:t>
      </w:r>
      <w:r w:rsidRPr="00830656" w:rsidR="00B56D44">
        <w:rPr>
          <w:b/>
          <w:bCs/>
        </w:rPr>
        <w:t>logical headings, summarise complex information and combine visuals with text to make their work engaging and easy to understand. They also develop skills in collaboration, digital or physical design, and connecting science to real-world contexts, such as community projects or citizen science initiatives.</w:t>
      </w:r>
    </w:p>
    <w:p w:rsidR="00B56D44" w:rsidP="004D2FB3" w:rsidRDefault="00B56D44" w14:paraId="2E94B46B" w14:textId="77777777">
      <w:pPr>
        <w:spacing w:after="240"/>
      </w:pPr>
    </w:p>
    <w:p w:rsidRPr="00161DA2" w:rsidR="005E4B55" w:rsidP="004D2FB3" w:rsidRDefault="005E4B55" w14:paraId="7D5F776C" w14:textId="0B469A28">
      <w:pPr>
        <w:spacing w:after="240"/>
      </w:pPr>
      <w:r w:rsidRPr="00161DA2">
        <w:t xml:space="preserve">Science communication is the essential task of ‘spreading’ the word about new scientific discoveries, and there are many ways of doing it. Many </w:t>
      </w:r>
      <w:r w:rsidRPr="00161DA2" w:rsidR="00AD6E33">
        <w:t xml:space="preserve">modern </w:t>
      </w:r>
      <w:r w:rsidRPr="00161DA2">
        <w:t xml:space="preserve">scientists have social media where they </w:t>
      </w:r>
      <w:r w:rsidRPr="00161DA2" w:rsidR="00274B39">
        <w:t>share their work with followers</w:t>
      </w:r>
      <w:r w:rsidRPr="00161DA2">
        <w:t>.</w:t>
      </w:r>
    </w:p>
    <w:p w:rsidRPr="00161DA2" w:rsidR="008C4E0F" w:rsidP="004D2FB3" w:rsidRDefault="00E55BB7" w14:paraId="132BD8AF" w14:textId="5A6D05DE">
      <w:pPr>
        <w:spacing w:after="240"/>
      </w:pPr>
      <w:r w:rsidRPr="00161DA2">
        <w:t xml:space="preserve">Academic publications are </w:t>
      </w:r>
      <w:r w:rsidRPr="00161DA2" w:rsidR="00AD6E33">
        <w:t xml:space="preserve">a </w:t>
      </w:r>
      <w:r w:rsidRPr="00161DA2" w:rsidR="00274B39">
        <w:t>traditional</w:t>
      </w:r>
      <w:r w:rsidRPr="00161DA2">
        <w:t xml:space="preserve"> way for researchers (not just scientists) to share their findings</w:t>
      </w:r>
      <w:r w:rsidRPr="00161DA2" w:rsidR="005E4B55">
        <w:t xml:space="preserve"> with the world</w:t>
      </w:r>
      <w:r w:rsidRPr="00161DA2">
        <w:t xml:space="preserve">. The format is </w:t>
      </w:r>
      <w:r w:rsidRPr="00161DA2" w:rsidR="005E4B55">
        <w:t xml:space="preserve">a written document like a thesis, </w:t>
      </w:r>
      <w:r w:rsidRPr="00161DA2">
        <w:t>a journal article</w:t>
      </w:r>
      <w:r w:rsidRPr="00161DA2" w:rsidR="005E4B55">
        <w:t xml:space="preserve"> or a governmental report. Your students will write </w:t>
      </w:r>
      <w:r w:rsidRPr="00161DA2" w:rsidR="00274B39">
        <w:t>science</w:t>
      </w:r>
      <w:r w:rsidRPr="00161DA2" w:rsidR="005E4B55">
        <w:t xml:space="preserve"> report</w:t>
      </w:r>
      <w:r w:rsidRPr="00161DA2" w:rsidR="00274B39">
        <w:t>s</w:t>
      </w:r>
      <w:r w:rsidRPr="00161DA2" w:rsidR="005E4B55">
        <w:t xml:space="preserve"> to document experiment</w:t>
      </w:r>
      <w:r w:rsidRPr="00161DA2" w:rsidR="00274B39">
        <w:t>s</w:t>
      </w:r>
      <w:r w:rsidRPr="00161DA2" w:rsidR="005E4B55">
        <w:t xml:space="preserve"> in their high school science class.</w:t>
      </w:r>
      <w:r w:rsidRPr="00161DA2">
        <w:t xml:space="preserve"> </w:t>
      </w:r>
      <w:r w:rsidRPr="00161DA2" w:rsidR="005E4B55">
        <w:t xml:space="preserve">These documents </w:t>
      </w:r>
      <w:r w:rsidRPr="00161DA2">
        <w:t>us</w:t>
      </w:r>
      <w:r w:rsidRPr="00161DA2" w:rsidR="005E4B55">
        <w:t>e</w:t>
      </w:r>
      <w:r w:rsidRPr="00161DA2">
        <w:t xml:space="preserve"> specific language, technical diagrams</w:t>
      </w:r>
      <w:r w:rsidRPr="00161DA2" w:rsidR="005E4B55">
        <w:t xml:space="preserve">, </w:t>
      </w:r>
      <w:r w:rsidRPr="00161DA2">
        <w:t>highly detailed descriptions</w:t>
      </w:r>
      <w:r w:rsidRPr="00161DA2" w:rsidR="005E4B55">
        <w:t xml:space="preserve">, and they are </w:t>
      </w:r>
      <w:r w:rsidRPr="00161DA2" w:rsidR="00AD6E33">
        <w:t xml:space="preserve">very </w:t>
      </w:r>
      <w:r w:rsidRPr="00161DA2" w:rsidR="005E4B55">
        <w:t xml:space="preserve">boring to read. </w:t>
      </w:r>
    </w:p>
    <w:p w:rsidRPr="00161DA2" w:rsidR="005E4B55" w:rsidP="005E4B55" w:rsidRDefault="005E4B55" w14:paraId="4804DFBD" w14:textId="3D88B326">
      <w:pPr>
        <w:spacing w:after="240"/>
      </w:pPr>
      <w:r w:rsidRPr="00161DA2">
        <w:t xml:space="preserve">Scientific posters are another science communication tool used by real scientists to share their research. Posters follow the </w:t>
      </w:r>
      <w:r w:rsidRPr="00161DA2" w:rsidR="00F06B1D">
        <w:t xml:space="preserve">logical order of the ‘scientific method’ while also </w:t>
      </w:r>
      <w:r w:rsidRPr="00161DA2">
        <w:t>incorporat</w:t>
      </w:r>
      <w:r w:rsidRPr="00161DA2" w:rsidR="00F06B1D">
        <w:t>ing</w:t>
      </w:r>
      <w:r w:rsidRPr="00161DA2">
        <w:t xml:space="preserve"> graphic design to make the display of results or research much more engaging</w:t>
      </w:r>
      <w:r w:rsidRPr="00161DA2" w:rsidR="00822C45">
        <w:t>.</w:t>
      </w:r>
    </w:p>
    <w:p w:rsidRPr="00012F66" w:rsidR="00F06B1D" w:rsidP="005E4B55" w:rsidRDefault="00F06B1D" w14:paraId="073C0CC1" w14:textId="220B255E">
      <w:pPr>
        <w:spacing w:after="240"/>
      </w:pPr>
      <w:r w:rsidRPr="00F06B1D">
        <w:rPr>
          <w:i/>
          <w:iCs/>
        </w:rPr>
        <w:t>The format is up to you.</w:t>
      </w:r>
      <w:r w:rsidR="00992E8C">
        <w:rPr>
          <w:i/>
          <w:iCs/>
        </w:rPr>
        <w:t xml:space="preserve"> </w:t>
      </w:r>
      <w:r w:rsidR="00274B39">
        <w:rPr>
          <w:i/>
          <w:iCs/>
        </w:rPr>
        <w:t xml:space="preserve">Students </w:t>
      </w:r>
      <w:r w:rsidRPr="00012F66" w:rsidR="00274B39">
        <w:rPr>
          <w:i/>
          <w:iCs/>
        </w:rPr>
        <w:t xml:space="preserve">might work alone or in groups. </w:t>
      </w:r>
      <w:r w:rsidRPr="00012F66">
        <w:rPr>
          <w:i/>
          <w:iCs/>
        </w:rPr>
        <w:t xml:space="preserve">This could be a digital design task, or you could create A3 poster boards and hold a class science fair where your students present their research to an </w:t>
      </w:r>
      <w:r w:rsidRPr="00012F66" w:rsidR="00992E8C">
        <w:rPr>
          <w:i/>
          <w:iCs/>
        </w:rPr>
        <w:t>audience or display the digital posters on a social media platform.</w:t>
      </w:r>
    </w:p>
    <w:p w:rsidRPr="00012F66" w:rsidR="00B26688" w:rsidP="007F51A1" w:rsidRDefault="00F06B1D" w14:paraId="46ABE38B" w14:textId="613A1247">
      <w:pPr>
        <w:pStyle w:val="ListParagraph"/>
        <w:numPr>
          <w:ilvl w:val="0"/>
          <w:numId w:val="27"/>
        </w:numPr>
        <w:spacing w:after="120" w:line="276" w:lineRule="auto"/>
        <w:ind w:hanging="357"/>
      </w:pPr>
      <w:r w:rsidRPr="00012F66">
        <w:t>Introduce your class to scientific posters and help them to understand the terms used as subheadings [</w:t>
      </w:r>
      <w:r w:rsidRPr="00012F66" w:rsidR="00A36740">
        <w:t>s</w:t>
      </w:r>
      <w:r w:rsidRPr="00012F66">
        <w:t xml:space="preserve">lide </w:t>
      </w:r>
      <w:r w:rsidRPr="00012F66" w:rsidR="00822C45">
        <w:t>2</w:t>
      </w:r>
      <w:r w:rsidRPr="00012F66" w:rsidR="00012F66">
        <w:t>5</w:t>
      </w:r>
      <w:r w:rsidRPr="00012F66" w:rsidR="00822C45">
        <w:t>-</w:t>
      </w:r>
      <w:r w:rsidRPr="00012F66" w:rsidR="00C82762">
        <w:t>2</w:t>
      </w:r>
      <w:r w:rsidRPr="00012F66" w:rsidR="00012F66">
        <w:t>6</w:t>
      </w:r>
      <w:r w:rsidRPr="00012F66">
        <w:t>]</w:t>
      </w:r>
      <w:r w:rsidRPr="00012F66" w:rsidR="00B26688">
        <w:t>.</w:t>
      </w:r>
    </w:p>
    <w:p w:rsidRPr="00012F66" w:rsidR="002F1789" w:rsidP="002F1789" w:rsidRDefault="00F06B1D" w14:paraId="59ECF0D8" w14:textId="4F05C7B7">
      <w:pPr>
        <w:pStyle w:val="ListParagraph"/>
        <w:numPr>
          <w:ilvl w:val="0"/>
          <w:numId w:val="27"/>
        </w:numPr>
        <w:spacing w:after="120" w:line="276" w:lineRule="auto"/>
        <w:ind w:hanging="357"/>
      </w:pPr>
      <w:r w:rsidRPr="00012F66">
        <w:t xml:space="preserve">Slide </w:t>
      </w:r>
      <w:r w:rsidRPr="00012F66" w:rsidR="00C82762">
        <w:t>2</w:t>
      </w:r>
      <w:r w:rsidRPr="00012F66" w:rsidR="002F1789">
        <w:t>8</w:t>
      </w:r>
      <w:r w:rsidRPr="00012F66">
        <w:t xml:space="preserve"> shows how Coastcare community group activities can be fitted into the </w:t>
      </w:r>
      <w:r w:rsidRPr="00012F66" w:rsidR="00A36740">
        <w:t>s</w:t>
      </w:r>
      <w:r w:rsidRPr="00012F66">
        <w:t xml:space="preserve">cientific </w:t>
      </w:r>
      <w:r w:rsidRPr="00012F66" w:rsidR="00A36740">
        <w:t>p</w:t>
      </w:r>
      <w:r w:rsidRPr="00012F66">
        <w:t xml:space="preserve">oster format – with a little creative thinking. </w:t>
      </w:r>
      <w:r w:rsidRPr="00012F66" w:rsidR="00B26688">
        <w:t xml:space="preserve">Students have a copy </w:t>
      </w:r>
      <w:r w:rsidRPr="00012F66" w:rsidR="00274B39">
        <w:t xml:space="preserve">of this </w:t>
      </w:r>
      <w:r w:rsidRPr="00012F66" w:rsidR="00B26688">
        <w:t xml:space="preserve">in their worksheets. </w:t>
      </w:r>
    </w:p>
    <w:p w:rsidRPr="00012F66" w:rsidR="00F06B1D" w:rsidP="002F1789" w:rsidRDefault="00F06B1D" w14:paraId="14D0307D" w14:textId="23642DD2">
      <w:pPr>
        <w:pStyle w:val="ListParagraph"/>
        <w:spacing w:after="120" w:line="276" w:lineRule="auto"/>
      </w:pPr>
      <w:r w:rsidRPr="00012F66">
        <w:t xml:space="preserve">You might rewatch the Citizen Science at the Bluff video from the beginning of this </w:t>
      </w:r>
      <w:r w:rsidRPr="00012F66" w:rsidR="002F1789">
        <w:t xml:space="preserve">unit </w:t>
      </w:r>
      <w:r w:rsidRPr="00012F66">
        <w:t xml:space="preserve">and have students tick off information </w:t>
      </w:r>
      <w:r w:rsidRPr="00012F66" w:rsidR="00B26688">
        <w:t xml:space="preserve">on their example poster as they hear it mentioned in the video. </w:t>
      </w:r>
    </w:p>
    <w:p w:rsidRPr="00012F66" w:rsidR="007F51A1" w:rsidP="007F51A1" w:rsidRDefault="007F51A1" w14:paraId="0B0B28C8" w14:textId="4D29188B">
      <w:pPr>
        <w:pStyle w:val="ListParagraph"/>
        <w:numPr>
          <w:ilvl w:val="0"/>
          <w:numId w:val="27"/>
        </w:numPr>
        <w:spacing w:after="120" w:line="276" w:lineRule="auto"/>
        <w:ind w:hanging="357"/>
      </w:pPr>
      <w:r w:rsidRPr="00012F66">
        <w:t xml:space="preserve">Students have a blank </w:t>
      </w:r>
      <w:r w:rsidRPr="00012F66" w:rsidR="00A36740">
        <w:rPr>
          <w:i/>
          <w:iCs/>
        </w:rPr>
        <w:t>s</w:t>
      </w:r>
      <w:r w:rsidRPr="00012F66">
        <w:rPr>
          <w:i/>
          <w:iCs/>
        </w:rPr>
        <w:t xml:space="preserve">cientific </w:t>
      </w:r>
      <w:r w:rsidRPr="00012F66" w:rsidR="00A36740">
        <w:rPr>
          <w:i/>
          <w:iCs/>
        </w:rPr>
        <w:t>p</w:t>
      </w:r>
      <w:r w:rsidRPr="00012F66">
        <w:rPr>
          <w:i/>
          <w:iCs/>
        </w:rPr>
        <w:t>oster worksheet</w:t>
      </w:r>
      <w:r w:rsidRPr="00012F66">
        <w:t xml:space="preserve"> to help organise their research notes. </w:t>
      </w:r>
    </w:p>
    <w:p w:rsidRPr="00012F66" w:rsidR="00755F4B" w:rsidP="00755F4B" w:rsidRDefault="00B26688" w14:paraId="4DA78039" w14:textId="77777777">
      <w:pPr>
        <w:pStyle w:val="ListParagraph"/>
        <w:numPr>
          <w:ilvl w:val="0"/>
          <w:numId w:val="27"/>
        </w:numPr>
        <w:spacing w:after="120" w:line="276" w:lineRule="auto"/>
        <w:ind w:hanging="357"/>
      </w:pPr>
      <w:r w:rsidRPr="00012F66">
        <w:t xml:space="preserve">Students can choose a community group from the </w:t>
      </w:r>
      <w:bookmarkStart w:name="_Hlk177641868" w:id="31"/>
      <w:r w:rsidRPr="00012F66">
        <w:fldChar w:fldCharType="begin"/>
      </w:r>
      <w:r w:rsidRPr="00012F66">
        <w:instrText>HYPERLINK "https://www.marineandcoasts.vic.gov.au/coastal-programs/coastcare-victoria/volunteering-opportunities"</w:instrText>
      </w:r>
      <w:r w:rsidRPr="00012F66">
        <w:fldChar w:fldCharType="separate"/>
      </w:r>
      <w:r w:rsidRPr="00012F66">
        <w:rPr>
          <w:rStyle w:val="Hyperlink"/>
        </w:rPr>
        <w:t>Coastcare Victoria: Environmental Volunteer Opportunities Map</w:t>
      </w:r>
      <w:r w:rsidRPr="00012F66">
        <w:rPr>
          <w:rStyle w:val="Hyperlink"/>
        </w:rPr>
        <w:fldChar w:fldCharType="end"/>
      </w:r>
      <w:bookmarkEnd w:id="31"/>
      <w:r w:rsidRPr="00012F66">
        <w:t xml:space="preserve"> – it’s interactive!</w:t>
      </w:r>
      <w:r w:rsidRPr="00012F66" w:rsidR="00755F4B">
        <w:t xml:space="preserve"> </w:t>
      </w:r>
    </w:p>
    <w:p w:rsidRPr="00012F66" w:rsidR="000B2A7F" w:rsidP="00755F4B" w:rsidRDefault="000B2A7F" w14:paraId="23DF2CEE" w14:textId="2D3A68A3">
      <w:pPr>
        <w:pStyle w:val="ListParagraph"/>
        <w:numPr>
          <w:ilvl w:val="1"/>
          <w:numId w:val="27"/>
        </w:numPr>
        <w:spacing w:after="120" w:line="276" w:lineRule="auto"/>
      </w:pPr>
      <w:r w:rsidRPr="00012F66">
        <w:t xml:space="preserve">Or </w:t>
      </w:r>
      <w:r w:rsidRPr="00012F66" w:rsidR="00755F4B">
        <w:t xml:space="preserve">they could choose </w:t>
      </w:r>
      <w:r w:rsidRPr="00012F66">
        <w:t>videos from the Coastcare Schools Kit:</w:t>
      </w:r>
      <w:r w:rsidRPr="00012F66" w:rsidR="00992E8C">
        <w:t xml:space="preserve"> Lesson</w:t>
      </w:r>
      <w:r w:rsidRPr="00012F66">
        <w:t xml:space="preserve"> 3, 4 </w:t>
      </w:r>
      <w:r w:rsidRPr="00012F66" w:rsidR="00992E8C">
        <w:t>and</w:t>
      </w:r>
      <w:r w:rsidRPr="00012F66">
        <w:t xml:space="preserve"> </w:t>
      </w:r>
      <w:r w:rsidRPr="00012F66" w:rsidR="00133D38">
        <w:t>7</w:t>
      </w:r>
      <w:r w:rsidRPr="00012F66">
        <w:t xml:space="preserve"> </w:t>
      </w:r>
      <w:r w:rsidRPr="00012F66" w:rsidR="00992E8C">
        <w:t xml:space="preserve">which </w:t>
      </w:r>
      <w:r w:rsidRPr="00012F66">
        <w:t>feature</w:t>
      </w:r>
      <w:r w:rsidRPr="00012F66" w:rsidR="00992E8C">
        <w:t>s</w:t>
      </w:r>
      <w:r w:rsidRPr="00012F66">
        <w:t xml:space="preserve"> community actions</w:t>
      </w:r>
      <w:r w:rsidRPr="00012F66" w:rsidR="00992E8C">
        <w:t>.</w:t>
      </w:r>
    </w:p>
    <w:p w:rsidRPr="00012F66" w:rsidR="00B26688" w:rsidP="007F51A1" w:rsidRDefault="00B26688" w14:paraId="136AAA26" w14:textId="77777777">
      <w:pPr>
        <w:pStyle w:val="ListParagraph"/>
        <w:numPr>
          <w:ilvl w:val="1"/>
          <w:numId w:val="27"/>
        </w:numPr>
        <w:spacing w:after="120" w:line="276" w:lineRule="auto"/>
        <w:ind w:hanging="357"/>
      </w:pPr>
      <w:r w:rsidRPr="00012F66">
        <w:t xml:space="preserve">Advanced students might use iNaturalist and present the findings of a citizen science data collection project. </w:t>
      </w:r>
    </w:p>
    <w:p w:rsidRPr="00012F66" w:rsidR="00B26688" w:rsidP="007F51A1" w:rsidRDefault="00B26688" w14:paraId="6A6AD65E" w14:textId="6FE50A16">
      <w:pPr>
        <w:pStyle w:val="ListParagraph"/>
        <w:numPr>
          <w:ilvl w:val="1"/>
          <w:numId w:val="27"/>
        </w:numPr>
        <w:spacing w:after="120" w:line="276" w:lineRule="auto"/>
        <w:ind w:hanging="357"/>
      </w:pPr>
      <w:r w:rsidRPr="00012F66">
        <w:t xml:space="preserve">Or research the caring for country practices of the traditional custodians of </w:t>
      </w:r>
      <w:r w:rsidRPr="00012F66" w:rsidR="00D53717">
        <w:t>your</w:t>
      </w:r>
      <w:r w:rsidRPr="00012F66">
        <w:t xml:space="preserve"> area. </w:t>
      </w:r>
    </w:p>
    <w:p w:rsidRPr="00012F66" w:rsidR="00F72BBE" w:rsidP="004D2FB3" w:rsidRDefault="00F72BBE" w14:paraId="3B9D2CBD" w14:textId="77777777">
      <w:pPr>
        <w:spacing w:after="240"/>
      </w:pPr>
    </w:p>
    <w:p w:rsidRPr="00012F66" w:rsidR="004D2FB3" w:rsidP="007F6E7A" w:rsidRDefault="004D2FB3" w14:paraId="7361AC97" w14:textId="2BA832A4">
      <w:pPr>
        <w:pStyle w:val="Heading2"/>
      </w:pPr>
      <w:bookmarkStart w:name="_Toc216272088" w:id="32"/>
      <w:r w:rsidRPr="00012F66">
        <w:t xml:space="preserve">Review </w:t>
      </w:r>
      <w:r w:rsidRPr="00012F66" w:rsidR="00B03B69">
        <w:t>q</w:t>
      </w:r>
      <w:r w:rsidRPr="00012F66">
        <w:t>uestions</w:t>
      </w:r>
      <w:bookmarkEnd w:id="32"/>
    </w:p>
    <w:p w:rsidRPr="00012F66" w:rsidR="00B03B69" w:rsidP="005646DE" w:rsidRDefault="00B03B69" w14:paraId="52445390" w14:textId="49574229">
      <w:pPr>
        <w:pStyle w:val="ListNumber"/>
        <w:numPr>
          <w:ilvl w:val="0"/>
          <w:numId w:val="46"/>
        </w:numPr>
        <w:rPr>
          <w:rFonts w:eastAsia="Arial"/>
          <w:color w:val="5DC5BE"/>
        </w:rPr>
      </w:pPr>
      <w:bookmarkStart w:name="_Hlk177507140" w:id="33"/>
      <w:r w:rsidRPr="00012F66">
        <w:rPr>
          <w:color w:val="5DC5BE"/>
        </w:rPr>
        <w:t xml:space="preserve">What is the main difference between a scientific diagram and a scientific colour illustration? </w:t>
      </w:r>
      <w:r w:rsidRPr="00012F66">
        <w:rPr>
          <w:rFonts w:eastAsia="Arial"/>
          <w:color w:val="5DC5BE"/>
        </w:rPr>
        <w:t xml:space="preserve">(2 marks) </w:t>
      </w:r>
    </w:p>
    <w:p w:rsidRPr="00012F66" w:rsidR="005646DE" w:rsidP="005646DE" w:rsidRDefault="005646DE" w14:paraId="48371FCC" w14:textId="77777777">
      <w:pPr>
        <w:spacing w:before="120" w:after="120"/>
        <w:ind w:left="360"/>
        <w:rPr>
          <w:rFonts w:ascii="Arial" w:hAnsi="Arial" w:eastAsia="Arial"/>
          <w:i/>
          <w:iCs/>
        </w:rPr>
      </w:pPr>
      <w:r w:rsidRPr="00012F66">
        <w:rPr>
          <w:rFonts w:ascii="Arial" w:hAnsi="Arial" w:eastAsia="Arial"/>
          <w:i/>
          <w:iCs/>
        </w:rPr>
        <w:t xml:space="preserve">Diagrams are black and white line drawings, which do not show any colour, shading or texture. </w:t>
      </w:r>
    </w:p>
    <w:p w:rsidRPr="00012F66" w:rsidR="005646DE" w:rsidP="005646DE" w:rsidRDefault="005646DE" w14:paraId="29AA3077" w14:textId="6F3CFE78">
      <w:pPr>
        <w:spacing w:before="120" w:after="120"/>
        <w:ind w:left="360"/>
        <w:rPr>
          <w:rFonts w:ascii="Arial" w:hAnsi="Arial" w:eastAsia="Arial"/>
          <w:i/>
          <w:iCs/>
        </w:rPr>
      </w:pPr>
      <w:r w:rsidRPr="00012F66">
        <w:rPr>
          <w:rFonts w:ascii="Arial" w:hAnsi="Arial" w:eastAsia="Arial"/>
          <w:i/>
          <w:iCs/>
        </w:rPr>
        <w:t xml:space="preserve">An illustration includes colour which can help with species level representation. </w:t>
      </w:r>
    </w:p>
    <w:p w:rsidRPr="00012F66" w:rsidR="00B03B69" w:rsidP="005646DE" w:rsidRDefault="00B03B69" w14:paraId="2246ABC8" w14:textId="77777777">
      <w:pPr>
        <w:pStyle w:val="ListNumber"/>
        <w:numPr>
          <w:ilvl w:val="0"/>
          <w:numId w:val="46"/>
        </w:numPr>
        <w:rPr>
          <w:rFonts w:eastAsia="Arial"/>
          <w:color w:val="5DC5BE"/>
        </w:rPr>
      </w:pPr>
      <w:r w:rsidRPr="00012F66">
        <w:rPr>
          <w:rFonts w:eastAsia="Arial"/>
          <w:color w:val="5DC5BE"/>
        </w:rPr>
        <w:t>What are some differences between the two main groups of nudibranchs, Dorid &amp; Aeolid? (3 marks)</w:t>
      </w:r>
    </w:p>
    <w:p w:rsidRPr="00012F66" w:rsidR="005646DE" w:rsidP="005646DE" w:rsidRDefault="005646DE" w14:paraId="569DB42F" w14:textId="77777777">
      <w:pPr>
        <w:pStyle w:val="ListParagraph"/>
        <w:spacing w:before="120" w:after="120"/>
        <w:rPr>
          <w:rFonts w:ascii="Arial" w:hAnsi="Arial" w:eastAsia="Arial"/>
          <w:color w:val="00B2A9"/>
        </w:rPr>
      </w:pPr>
      <w:r w:rsidRPr="00012F66">
        <w:rPr>
          <w:rFonts w:eastAsia="Arial"/>
          <w:noProof/>
        </w:rPr>
        <w:drawing>
          <wp:anchor distT="0" distB="0" distL="114300" distR="114300" simplePos="0" relativeHeight="251658279" behindDoc="0" locked="0" layoutInCell="1" allowOverlap="1" wp14:anchorId="7C9298F1" wp14:editId="68596FDF">
            <wp:simplePos x="0" y="0"/>
            <wp:positionH relativeFrom="column">
              <wp:posOffset>215265</wp:posOffset>
            </wp:positionH>
            <wp:positionV relativeFrom="paragraph">
              <wp:posOffset>215158</wp:posOffset>
            </wp:positionV>
            <wp:extent cx="2661486" cy="1026132"/>
            <wp:effectExtent l="0" t="0" r="5715" b="3175"/>
            <wp:wrapSquare wrapText="bothSides"/>
            <wp:docPr id="2113840636" name="Picture 36" descr="A diagram of a sea cre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840636" name="Picture 36" descr="A diagram of a sea creature&#10;&#10;Description automatically generated"/>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b="53814"/>
                    <a:stretch/>
                  </pic:blipFill>
                  <pic:spPr bwMode="auto">
                    <a:xfrm>
                      <a:off x="0" y="0"/>
                      <a:ext cx="2661486" cy="102613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12F66">
        <w:rPr>
          <w:rFonts w:ascii="Arial" w:hAnsi="Arial" w:eastAsia="Arial"/>
          <w:color w:val="00B2A9"/>
        </w:rPr>
        <w:t xml:space="preserve">Use sketches if you like. </w:t>
      </w:r>
    </w:p>
    <w:p w:rsidRPr="00012F66" w:rsidR="005646DE" w:rsidP="005646DE" w:rsidRDefault="005646DE" w14:paraId="7B16514D" w14:textId="77777777">
      <w:pPr>
        <w:pStyle w:val="ListParagraph"/>
        <w:spacing w:before="120" w:after="120"/>
        <w:rPr>
          <w:rFonts w:ascii="Arial" w:hAnsi="Arial" w:eastAsia="Arial"/>
          <w:color w:val="00B2A9"/>
        </w:rPr>
      </w:pPr>
    </w:p>
    <w:p w:rsidRPr="00012F66" w:rsidR="005646DE" w:rsidP="005646DE" w:rsidRDefault="005646DE" w14:paraId="2239FC33" w14:textId="77777777">
      <w:pPr>
        <w:pStyle w:val="ListParagraph"/>
        <w:spacing w:before="120" w:after="120"/>
        <w:rPr>
          <w:rFonts w:ascii="Arial" w:hAnsi="Arial" w:eastAsia="Arial"/>
          <w:i/>
          <w:iCs/>
        </w:rPr>
      </w:pPr>
      <w:r w:rsidRPr="00012F66">
        <w:rPr>
          <w:rFonts w:ascii="Arial" w:hAnsi="Arial" w:eastAsia="Arial"/>
          <w:i/>
          <w:iCs/>
        </w:rPr>
        <w:t>Gills in a plume towards the tail</w:t>
      </w:r>
    </w:p>
    <w:p w:rsidRPr="00012F66" w:rsidR="005646DE" w:rsidP="005646DE" w:rsidRDefault="005646DE" w14:paraId="258CE25B" w14:textId="77777777">
      <w:pPr>
        <w:pStyle w:val="ListParagraph"/>
        <w:spacing w:before="120" w:after="120"/>
        <w:rPr>
          <w:rFonts w:ascii="Arial" w:hAnsi="Arial" w:eastAsia="Arial"/>
          <w:i/>
          <w:iCs/>
        </w:rPr>
      </w:pPr>
      <w:r w:rsidRPr="00012F66">
        <w:rPr>
          <w:rFonts w:ascii="Arial" w:hAnsi="Arial" w:eastAsia="Arial"/>
          <w:i/>
          <w:iCs/>
        </w:rPr>
        <w:t>No tentacles</w:t>
      </w:r>
    </w:p>
    <w:p w:rsidRPr="00012F66" w:rsidR="005646DE" w:rsidP="005646DE" w:rsidRDefault="005646DE" w14:paraId="28D48EE2" w14:textId="77777777">
      <w:pPr>
        <w:spacing w:before="120" w:after="120"/>
        <w:rPr>
          <w:rFonts w:ascii="Arial" w:hAnsi="Arial" w:eastAsia="Arial"/>
          <w:i/>
          <w:iCs/>
        </w:rPr>
      </w:pPr>
    </w:p>
    <w:p w:rsidRPr="00012F66" w:rsidR="005646DE" w:rsidP="005646DE" w:rsidRDefault="005646DE" w14:paraId="7D7A3510" w14:textId="1983AA72">
      <w:pPr>
        <w:spacing w:before="120" w:after="120"/>
        <w:ind w:left="360"/>
        <w:rPr>
          <w:rFonts w:ascii="Arial" w:hAnsi="Arial" w:eastAsia="Arial"/>
          <w:i/>
          <w:iCs/>
        </w:rPr>
      </w:pPr>
    </w:p>
    <w:p w:rsidRPr="00012F66" w:rsidR="005646DE" w:rsidP="005646DE" w:rsidRDefault="005646DE" w14:paraId="67B5B03C" w14:textId="77777777">
      <w:pPr>
        <w:tabs>
          <w:tab w:val="num" w:pos="340"/>
        </w:tabs>
        <w:spacing w:before="120" w:after="120"/>
        <w:ind w:left="360"/>
        <w:rPr>
          <w:rFonts w:ascii="Arial" w:hAnsi="Arial" w:eastAsia="Arial"/>
          <w:i/>
          <w:iCs/>
        </w:rPr>
      </w:pPr>
    </w:p>
    <w:p w:rsidRPr="00012F66" w:rsidR="005646DE" w:rsidP="005646DE" w:rsidRDefault="005646DE" w14:paraId="54529328" w14:textId="7602E26F">
      <w:pPr>
        <w:tabs>
          <w:tab w:val="num" w:pos="340"/>
        </w:tabs>
        <w:spacing w:before="120" w:after="120"/>
        <w:ind w:left="360"/>
        <w:rPr>
          <w:rFonts w:ascii="Arial" w:hAnsi="Arial" w:eastAsia="Arial"/>
          <w:i/>
          <w:iCs/>
        </w:rPr>
      </w:pPr>
      <w:r w:rsidRPr="00012F66">
        <w:rPr>
          <w:rFonts w:eastAsia="Arial"/>
          <w:i/>
          <w:iCs/>
          <w:noProof/>
        </w:rPr>
        <w:drawing>
          <wp:anchor distT="0" distB="0" distL="114300" distR="114300" simplePos="0" relativeHeight="251658280" behindDoc="0" locked="0" layoutInCell="1" allowOverlap="1" wp14:anchorId="37644180" wp14:editId="459D9184">
            <wp:simplePos x="0" y="0"/>
            <wp:positionH relativeFrom="column">
              <wp:posOffset>217016</wp:posOffset>
            </wp:positionH>
            <wp:positionV relativeFrom="paragraph">
              <wp:posOffset>95819</wp:posOffset>
            </wp:positionV>
            <wp:extent cx="2656840" cy="1056640"/>
            <wp:effectExtent l="0" t="0" r="0" b="0"/>
            <wp:wrapSquare wrapText="bothSides"/>
            <wp:docPr id="1884061311" name="Picture 36" descr="A diagram of a sea cre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061311" name="Picture 36" descr="A diagram of a sea creature&#10;&#10;Description automatically generated"/>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20" t="50997" r="20" b="1341"/>
                    <a:stretch/>
                  </pic:blipFill>
                  <pic:spPr bwMode="auto">
                    <a:xfrm>
                      <a:off x="0" y="0"/>
                      <a:ext cx="2656840" cy="1056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Pr="00012F66" w:rsidR="005646DE" w:rsidP="005646DE" w:rsidRDefault="005646DE" w14:paraId="7EE45865" w14:textId="77777777">
      <w:pPr>
        <w:tabs>
          <w:tab w:val="num" w:pos="340"/>
        </w:tabs>
        <w:spacing w:before="120" w:after="120"/>
        <w:ind w:left="360"/>
        <w:rPr>
          <w:rFonts w:ascii="Arial" w:hAnsi="Arial" w:eastAsia="Arial"/>
          <w:i/>
          <w:iCs/>
        </w:rPr>
      </w:pPr>
      <w:r w:rsidRPr="00012F66">
        <w:rPr>
          <w:rFonts w:ascii="Arial" w:hAnsi="Arial" w:eastAsia="Arial"/>
          <w:i/>
          <w:iCs/>
        </w:rPr>
        <w:t xml:space="preserve">Gills arranged in cerata: a mohawk along the back </w:t>
      </w:r>
    </w:p>
    <w:p w:rsidRPr="00012F66" w:rsidR="005646DE" w:rsidP="005646DE" w:rsidRDefault="005646DE" w14:paraId="192005FE" w14:textId="77777777">
      <w:pPr>
        <w:pStyle w:val="ListParagraph"/>
        <w:tabs>
          <w:tab w:val="num" w:pos="340"/>
        </w:tabs>
        <w:spacing w:before="120" w:after="120"/>
        <w:rPr>
          <w:rFonts w:ascii="Arial" w:hAnsi="Arial" w:eastAsia="Arial"/>
          <w:i/>
          <w:iCs/>
        </w:rPr>
      </w:pPr>
      <w:r w:rsidRPr="00012F66">
        <w:rPr>
          <w:rFonts w:ascii="Arial" w:hAnsi="Arial" w:eastAsia="Arial"/>
          <w:i/>
          <w:iCs/>
        </w:rPr>
        <w:t>Tentacles on the front</w:t>
      </w:r>
    </w:p>
    <w:p w:rsidRPr="00012F66" w:rsidR="005646DE" w:rsidP="005646DE" w:rsidRDefault="005646DE" w14:paraId="5FF596A1" w14:textId="77777777">
      <w:pPr>
        <w:pStyle w:val="ListNumber"/>
        <w:numPr>
          <w:ilvl w:val="0"/>
          <w:numId w:val="0"/>
        </w:numPr>
        <w:ind w:left="720"/>
        <w:rPr>
          <w:rFonts w:eastAsia="Arial"/>
          <w:color w:val="5DC5BE"/>
        </w:rPr>
      </w:pPr>
    </w:p>
    <w:p w:rsidRPr="00012F66" w:rsidR="005646DE" w:rsidP="005646DE" w:rsidRDefault="005646DE" w14:paraId="165547AD" w14:textId="77777777">
      <w:pPr>
        <w:pStyle w:val="ListNumber"/>
        <w:numPr>
          <w:ilvl w:val="0"/>
          <w:numId w:val="0"/>
        </w:numPr>
        <w:ind w:left="720"/>
        <w:rPr>
          <w:rFonts w:eastAsia="Arial"/>
          <w:color w:val="5DC5BE"/>
        </w:rPr>
      </w:pPr>
    </w:p>
    <w:p w:rsidRPr="00012F66" w:rsidR="005646DE" w:rsidP="005646DE" w:rsidRDefault="005646DE" w14:paraId="2B2FE19A" w14:textId="77777777">
      <w:pPr>
        <w:pStyle w:val="ListNumber"/>
        <w:numPr>
          <w:ilvl w:val="0"/>
          <w:numId w:val="0"/>
        </w:numPr>
        <w:ind w:left="720"/>
        <w:rPr>
          <w:rFonts w:eastAsia="Arial"/>
          <w:color w:val="5DC5BE"/>
        </w:rPr>
      </w:pPr>
    </w:p>
    <w:p w:rsidRPr="00012F66" w:rsidR="00B03B69" w:rsidP="005646DE" w:rsidRDefault="00B03B69" w14:paraId="4A52675E" w14:textId="10DAAA51">
      <w:pPr>
        <w:pStyle w:val="ListNumber"/>
        <w:numPr>
          <w:ilvl w:val="0"/>
          <w:numId w:val="46"/>
        </w:numPr>
        <w:rPr>
          <w:rFonts w:eastAsia="Arial"/>
          <w:color w:val="5DC5BE"/>
        </w:rPr>
      </w:pPr>
      <w:r w:rsidRPr="00012F66">
        <w:rPr>
          <w:rFonts w:eastAsia="Arial"/>
          <w:color w:val="5DC5BE"/>
        </w:rPr>
        <w:t>Why do scientists count a subset and not the total number of organisms in an environment? (4 marks)</w:t>
      </w:r>
    </w:p>
    <w:p w:rsidRPr="00012F66" w:rsidR="005646DE" w:rsidP="005646DE" w:rsidRDefault="005646DE" w14:paraId="4D024937" w14:textId="777BBB11">
      <w:pPr>
        <w:spacing w:before="120" w:after="120"/>
        <w:ind w:left="360"/>
        <w:rPr>
          <w:rFonts w:ascii="Arial" w:hAnsi="Arial" w:eastAsia="Arial"/>
          <w:i/>
          <w:iCs/>
        </w:rPr>
      </w:pPr>
      <w:r w:rsidRPr="00012F66">
        <w:rPr>
          <w:rFonts w:ascii="Arial" w:hAnsi="Arial" w:eastAsia="Arial"/>
          <w:i/>
          <w:iCs/>
        </w:rPr>
        <w:t xml:space="preserve">It is impossible to count all of the organisms in an environment, because they are hidden, and because there are too many to count. Counting a subset of organisms through a survey allows for accurate population estimates – if enough counts are gathered. </w:t>
      </w:r>
    </w:p>
    <w:p w:rsidRPr="00012F66" w:rsidR="00B03B69" w:rsidP="005646DE" w:rsidRDefault="00B03B69" w14:paraId="37E2783F" w14:textId="2076AFD5">
      <w:pPr>
        <w:pStyle w:val="ListNumber"/>
        <w:numPr>
          <w:ilvl w:val="0"/>
          <w:numId w:val="46"/>
        </w:numPr>
        <w:rPr>
          <w:rFonts w:eastAsia="Arial"/>
          <w:color w:val="5DC5BE"/>
        </w:rPr>
      </w:pPr>
      <w:r w:rsidRPr="00012F66">
        <w:rPr>
          <w:rFonts w:eastAsia="Arial"/>
          <w:color w:val="5DC5BE"/>
        </w:rPr>
        <w:t xml:space="preserve">What are some reasons you would choose to use an infographic to communicate a subject? (4 mark) </w:t>
      </w:r>
      <w:bookmarkEnd w:id="33"/>
    </w:p>
    <w:p w:rsidRPr="00012F66" w:rsidR="005646DE" w:rsidP="005646DE" w:rsidRDefault="005646DE" w14:paraId="6EF78EF1" w14:textId="77777777">
      <w:pPr>
        <w:spacing w:before="60" w:after="120"/>
        <w:ind w:left="360"/>
        <w:rPr>
          <w:rFonts w:ascii="Arial" w:hAnsi="Arial" w:eastAsia="Arial"/>
          <w:i/>
          <w:iCs/>
        </w:rPr>
      </w:pPr>
      <w:r w:rsidRPr="00012F66">
        <w:rPr>
          <w:rFonts w:ascii="Arial" w:hAnsi="Arial" w:eastAsia="Arial"/>
          <w:i/>
          <w:iCs/>
        </w:rPr>
        <w:t xml:space="preserve">When the subject is complex and can be broken down into several parts. </w:t>
      </w:r>
    </w:p>
    <w:p w:rsidRPr="00012F66" w:rsidR="005646DE" w:rsidP="005646DE" w:rsidRDefault="005646DE" w14:paraId="2A33970F" w14:textId="77777777">
      <w:pPr>
        <w:spacing w:before="60" w:after="120"/>
        <w:ind w:left="360"/>
        <w:rPr>
          <w:rFonts w:ascii="Arial" w:hAnsi="Arial" w:eastAsia="Arial"/>
          <w:i/>
          <w:iCs/>
        </w:rPr>
      </w:pPr>
      <w:r w:rsidRPr="00012F66">
        <w:rPr>
          <w:rFonts w:ascii="Arial" w:hAnsi="Arial" w:eastAsia="Arial"/>
          <w:i/>
          <w:iCs/>
        </w:rPr>
        <w:t xml:space="preserve">When some parts can be better explained with an illustration or a diagram. </w:t>
      </w:r>
    </w:p>
    <w:p w:rsidRPr="005646DE" w:rsidR="005646DE" w:rsidP="005646DE" w:rsidRDefault="005646DE" w14:paraId="1836D652" w14:textId="77777777">
      <w:pPr>
        <w:spacing w:before="60" w:after="120"/>
        <w:ind w:left="360"/>
        <w:rPr>
          <w:rFonts w:ascii="Arial" w:hAnsi="Arial" w:eastAsia="Arial"/>
          <w:i/>
          <w:iCs/>
        </w:rPr>
      </w:pPr>
      <w:r w:rsidRPr="00012F66">
        <w:rPr>
          <w:rFonts w:ascii="Arial" w:hAnsi="Arial" w:eastAsia="Arial"/>
          <w:i/>
          <w:iCs/>
        </w:rPr>
        <w:t>When some words can be replaced with graphic design elements.</w:t>
      </w:r>
      <w:r w:rsidRPr="005646DE">
        <w:rPr>
          <w:rFonts w:ascii="Arial" w:hAnsi="Arial" w:eastAsia="Arial"/>
          <w:i/>
          <w:iCs/>
        </w:rPr>
        <w:t xml:space="preserve"> </w:t>
      </w:r>
    </w:p>
    <w:p w:rsidRPr="005076A4" w:rsidR="00A91610" w:rsidP="00A91610" w:rsidRDefault="00A91610" w14:paraId="54E8E450" w14:textId="77777777">
      <w:pPr>
        <w:pStyle w:val="ListNumber"/>
        <w:numPr>
          <w:ilvl w:val="0"/>
          <w:numId w:val="0"/>
        </w:numPr>
        <w:ind w:left="340"/>
        <w:rPr>
          <w:rFonts w:eastAsia="Arial"/>
        </w:rPr>
      </w:pPr>
    </w:p>
    <w:p w:rsidRPr="003F40D2" w:rsidR="004D2FB3" w:rsidP="00A91610" w:rsidRDefault="004D2FB3" w14:paraId="6B4275B9" w14:textId="4F060F4E">
      <w:pPr>
        <w:pStyle w:val="Heading1"/>
      </w:pPr>
      <w:bookmarkStart w:name="_Toc216272089" w:id="34"/>
      <w:r w:rsidRPr="003F40D2">
        <w:t>Glossary</w:t>
      </w:r>
      <w:bookmarkEnd w:id="34"/>
    </w:p>
    <w:p w:rsidRPr="003F40D2" w:rsidR="0078402E" w:rsidP="0078402E" w:rsidRDefault="0078402E" w14:paraId="0E1B074C" w14:textId="5B47A4A8">
      <w:pPr>
        <w:spacing w:after="120" w:line="276" w:lineRule="auto"/>
        <w:rPr>
          <w:rFonts w:ascii="Arial" w:hAnsi="Arial"/>
        </w:rPr>
      </w:pPr>
      <w:r w:rsidRPr="003F40D2">
        <w:rPr>
          <w:rFonts w:ascii="Arial" w:hAnsi="Arial"/>
          <w:b/>
          <w:bCs/>
        </w:rPr>
        <w:t>Abundance</w:t>
      </w:r>
      <w:r w:rsidRPr="003F40D2">
        <w:rPr>
          <w:rFonts w:ascii="Arial" w:hAnsi="Arial"/>
        </w:rPr>
        <w:t xml:space="preserve">: </w:t>
      </w:r>
      <w:r w:rsidRPr="003F40D2" w:rsidR="00A91610">
        <w:rPr>
          <w:rFonts w:ascii="Arial" w:hAnsi="Arial"/>
        </w:rPr>
        <w:t>T</w:t>
      </w:r>
      <w:r w:rsidRPr="003F40D2">
        <w:rPr>
          <w:rFonts w:ascii="Arial" w:hAnsi="Arial"/>
        </w:rPr>
        <w:t>he number or amount of something in a particular area or environment. In ecology, it often refers to how many organisms of a species are present.</w:t>
      </w:r>
    </w:p>
    <w:p w:rsidRPr="003F40D2" w:rsidR="0078402E" w:rsidP="0078402E" w:rsidRDefault="0078402E" w14:paraId="3DF3AC6D" w14:textId="09A05E64">
      <w:pPr>
        <w:spacing w:after="120" w:line="276" w:lineRule="auto"/>
        <w:rPr>
          <w:rFonts w:ascii="Arial" w:hAnsi="Arial"/>
          <w:b/>
          <w:bCs/>
        </w:rPr>
      </w:pPr>
      <w:r w:rsidRPr="003F40D2">
        <w:rPr>
          <w:rFonts w:ascii="Arial" w:hAnsi="Arial"/>
          <w:b/>
          <w:bCs/>
        </w:rPr>
        <w:t>Accurate</w:t>
      </w:r>
      <w:r w:rsidRPr="003F40D2">
        <w:rPr>
          <w:rFonts w:ascii="Arial" w:hAnsi="Arial"/>
        </w:rPr>
        <w:t xml:space="preserve">: </w:t>
      </w:r>
      <w:r w:rsidRPr="003F40D2" w:rsidR="00A91610">
        <w:rPr>
          <w:rFonts w:ascii="Arial" w:hAnsi="Arial"/>
        </w:rPr>
        <w:t>I</w:t>
      </w:r>
      <w:r w:rsidRPr="003F40D2">
        <w:rPr>
          <w:rFonts w:ascii="Arial" w:hAnsi="Arial"/>
        </w:rPr>
        <w:t xml:space="preserve">n statistics, refers to how close a measured or calculated value is to the true or actual value, indicating the level of correctness of the data. </w:t>
      </w:r>
    </w:p>
    <w:p w:rsidRPr="003F40D2" w:rsidR="0078402E" w:rsidP="0078402E" w:rsidRDefault="0078402E" w14:paraId="482AA5D1" w14:textId="291EF382">
      <w:pPr>
        <w:spacing w:after="120" w:line="276" w:lineRule="auto"/>
        <w:rPr>
          <w:rFonts w:ascii="Arial" w:hAnsi="Arial"/>
        </w:rPr>
      </w:pPr>
      <w:r w:rsidRPr="003F40D2">
        <w:rPr>
          <w:rFonts w:ascii="Arial" w:hAnsi="Arial"/>
          <w:b/>
          <w:bCs/>
        </w:rPr>
        <w:t>Bias</w:t>
      </w:r>
      <w:r w:rsidRPr="003F40D2">
        <w:rPr>
          <w:rFonts w:ascii="Arial" w:hAnsi="Arial"/>
        </w:rPr>
        <w:t xml:space="preserve">: </w:t>
      </w:r>
      <w:r w:rsidRPr="003F40D2" w:rsidR="00A91610">
        <w:rPr>
          <w:rFonts w:ascii="Arial" w:hAnsi="Arial"/>
        </w:rPr>
        <w:t>A</w:t>
      </w:r>
      <w:r w:rsidRPr="003F40D2">
        <w:rPr>
          <w:rFonts w:ascii="Arial" w:hAnsi="Arial"/>
        </w:rPr>
        <w:t xml:space="preserve"> tendency to favour one thing over another in an unfair or unbalanced way.</w:t>
      </w:r>
    </w:p>
    <w:p w:rsidRPr="003F40D2" w:rsidR="0078402E" w:rsidP="0078402E" w:rsidRDefault="0078402E" w14:paraId="27282310" w14:textId="2CC207AB">
      <w:pPr>
        <w:spacing w:after="120" w:line="276" w:lineRule="auto"/>
        <w:rPr>
          <w:rFonts w:ascii="Arial" w:hAnsi="Arial"/>
          <w:b/>
          <w:bCs/>
        </w:rPr>
      </w:pPr>
      <w:r w:rsidRPr="003F40D2">
        <w:rPr>
          <w:rFonts w:ascii="Arial" w:hAnsi="Arial"/>
          <w:b/>
          <w:bCs/>
        </w:rPr>
        <w:t>Citizen</w:t>
      </w:r>
      <w:r w:rsidRPr="003F40D2">
        <w:rPr>
          <w:rFonts w:ascii="Arial" w:hAnsi="Arial"/>
        </w:rPr>
        <w:t xml:space="preserve">: </w:t>
      </w:r>
      <w:r w:rsidRPr="003F40D2" w:rsidR="00A91610">
        <w:rPr>
          <w:rFonts w:ascii="Arial" w:hAnsi="Arial"/>
        </w:rPr>
        <w:t>A</w:t>
      </w:r>
      <w:r w:rsidRPr="003F40D2">
        <w:rPr>
          <w:rFonts w:ascii="Arial" w:hAnsi="Arial"/>
        </w:rPr>
        <w:t xml:space="preserve"> member of a community who actively participates in and contributes to the well-being, decision-making, and social life of that community, with shared rights and responsibilities.</w:t>
      </w:r>
      <w:r w:rsidRPr="003F40D2">
        <w:rPr>
          <w:rFonts w:ascii="Arial" w:hAnsi="Arial"/>
          <w:b/>
          <w:bCs/>
        </w:rPr>
        <w:t xml:space="preserve"> </w:t>
      </w:r>
    </w:p>
    <w:p w:rsidRPr="003F40D2" w:rsidR="0078402E" w:rsidP="0078402E" w:rsidRDefault="0078402E" w14:paraId="49D5D203" w14:textId="46D2CF02">
      <w:pPr>
        <w:spacing w:after="120" w:line="276" w:lineRule="auto"/>
        <w:rPr>
          <w:rFonts w:ascii="Arial" w:hAnsi="Arial"/>
        </w:rPr>
      </w:pPr>
      <w:r w:rsidRPr="003F40D2">
        <w:rPr>
          <w:rFonts w:ascii="Arial" w:hAnsi="Arial"/>
          <w:b/>
          <w:bCs/>
        </w:rPr>
        <w:t xml:space="preserve">Citizen </w:t>
      </w:r>
      <w:r w:rsidRPr="003F40D2" w:rsidR="00CA0276">
        <w:rPr>
          <w:rFonts w:ascii="Arial" w:hAnsi="Arial"/>
          <w:b/>
          <w:bCs/>
        </w:rPr>
        <w:t>s</w:t>
      </w:r>
      <w:r w:rsidRPr="003F40D2">
        <w:rPr>
          <w:rFonts w:ascii="Arial" w:hAnsi="Arial"/>
          <w:b/>
          <w:bCs/>
        </w:rPr>
        <w:t>cientist</w:t>
      </w:r>
      <w:r w:rsidRPr="003F40D2">
        <w:rPr>
          <w:rFonts w:ascii="Arial" w:hAnsi="Arial"/>
        </w:rPr>
        <w:t xml:space="preserve">: </w:t>
      </w:r>
      <w:r w:rsidRPr="003F40D2" w:rsidR="00A91610">
        <w:rPr>
          <w:rFonts w:ascii="Arial" w:hAnsi="Arial"/>
        </w:rPr>
        <w:t>A</w:t>
      </w:r>
      <w:r w:rsidRPr="003F40D2">
        <w:rPr>
          <w:rFonts w:ascii="Arial" w:hAnsi="Arial"/>
        </w:rPr>
        <w:t xml:space="preserve"> regular person who volunteers to help with scientific research, often by collecting data or observing nature.</w:t>
      </w:r>
    </w:p>
    <w:p w:rsidRPr="003F40D2" w:rsidR="0078402E" w:rsidP="0078402E" w:rsidRDefault="0078402E" w14:paraId="2AE69595" w14:textId="1C91588F">
      <w:pPr>
        <w:spacing w:after="120" w:line="276" w:lineRule="auto"/>
        <w:rPr>
          <w:rFonts w:ascii="Arial" w:hAnsi="Arial"/>
        </w:rPr>
      </w:pPr>
      <w:r w:rsidRPr="003F40D2">
        <w:rPr>
          <w:rFonts w:ascii="Arial" w:hAnsi="Arial"/>
          <w:b/>
          <w:bCs/>
        </w:rPr>
        <w:t>Community composition</w:t>
      </w:r>
      <w:r w:rsidRPr="003F40D2">
        <w:rPr>
          <w:rFonts w:ascii="Arial" w:hAnsi="Arial"/>
        </w:rPr>
        <w:t xml:space="preserve"> (</w:t>
      </w:r>
      <w:r w:rsidRPr="003F40D2" w:rsidR="00A91610">
        <w:rPr>
          <w:rFonts w:ascii="Arial" w:hAnsi="Arial"/>
        </w:rPr>
        <w:t>I</w:t>
      </w:r>
      <w:r w:rsidRPr="003F40D2">
        <w:rPr>
          <w:rFonts w:ascii="Arial" w:hAnsi="Arial"/>
        </w:rPr>
        <w:t xml:space="preserve">n ecosystem terms): </w:t>
      </w:r>
      <w:r w:rsidRPr="003F40D2" w:rsidR="0019277F">
        <w:rPr>
          <w:rFonts w:ascii="Arial" w:hAnsi="Arial"/>
        </w:rPr>
        <w:t>t</w:t>
      </w:r>
      <w:r w:rsidRPr="003F40D2">
        <w:rPr>
          <w:rFonts w:ascii="Arial" w:hAnsi="Arial"/>
        </w:rPr>
        <w:t>he different types of species that live together in a particular environment and how many of each are there.</w:t>
      </w:r>
    </w:p>
    <w:p w:rsidRPr="003F40D2" w:rsidR="0078402E" w:rsidP="0078402E" w:rsidRDefault="0078402E" w14:paraId="6B053C75" w14:textId="6ED7D5BA">
      <w:pPr>
        <w:spacing w:after="120" w:line="276" w:lineRule="auto"/>
        <w:rPr>
          <w:rFonts w:ascii="Arial" w:hAnsi="Arial"/>
        </w:rPr>
      </w:pPr>
      <w:r w:rsidRPr="003F40D2">
        <w:rPr>
          <w:rFonts w:ascii="Arial" w:hAnsi="Arial"/>
          <w:b/>
          <w:bCs/>
        </w:rPr>
        <w:t>Custodian</w:t>
      </w:r>
      <w:r w:rsidRPr="003F40D2">
        <w:rPr>
          <w:rFonts w:ascii="Arial" w:hAnsi="Arial"/>
        </w:rPr>
        <w:t xml:space="preserve">: </w:t>
      </w:r>
      <w:r w:rsidRPr="003F40D2" w:rsidR="00A91610">
        <w:rPr>
          <w:rFonts w:ascii="Arial" w:hAnsi="Arial"/>
        </w:rPr>
        <w:t>A</w:t>
      </w:r>
      <w:r w:rsidRPr="003F40D2">
        <w:rPr>
          <w:rFonts w:ascii="Arial" w:hAnsi="Arial"/>
        </w:rPr>
        <w:t xml:space="preserve"> person responsible for taking care of or protecting something, like a building or the environment.</w:t>
      </w:r>
    </w:p>
    <w:p w:rsidRPr="003F40D2" w:rsidR="0078402E" w:rsidP="0042114E" w:rsidRDefault="0078402E" w14:paraId="42ED51B6" w14:textId="54B23F3A">
      <w:pPr>
        <w:spacing w:after="120" w:line="276" w:lineRule="auto"/>
        <w:ind w:left="567"/>
        <w:rPr>
          <w:rFonts w:ascii="Arial" w:hAnsi="Arial"/>
        </w:rPr>
      </w:pPr>
      <w:r w:rsidRPr="003F40D2">
        <w:rPr>
          <w:rFonts w:ascii="Arial" w:hAnsi="Arial"/>
          <w:b/>
          <w:bCs/>
        </w:rPr>
        <w:t>Traditional custodian</w:t>
      </w:r>
      <w:r w:rsidRPr="003F40D2">
        <w:rPr>
          <w:rFonts w:ascii="Arial" w:hAnsi="Arial"/>
        </w:rPr>
        <w:t xml:space="preserve">: </w:t>
      </w:r>
      <w:r w:rsidRPr="003F40D2" w:rsidR="00A91610">
        <w:rPr>
          <w:rFonts w:ascii="Arial" w:hAnsi="Arial"/>
        </w:rPr>
        <w:t>A</w:t>
      </w:r>
      <w:r w:rsidRPr="003F40D2">
        <w:rPr>
          <w:rFonts w:ascii="Arial" w:hAnsi="Arial"/>
        </w:rPr>
        <w:t xml:space="preserve"> member of an Indigenous community who has ancestral ties and responsibilities to care for and protect their land, waters, and cultural heritage.</w:t>
      </w:r>
    </w:p>
    <w:p w:rsidRPr="003F40D2" w:rsidR="0078402E" w:rsidP="0078402E" w:rsidRDefault="0078402E" w14:paraId="25647AAD" w14:textId="4098D6ED">
      <w:pPr>
        <w:spacing w:after="120" w:line="276" w:lineRule="auto"/>
        <w:rPr>
          <w:rFonts w:ascii="Arial" w:hAnsi="Arial"/>
        </w:rPr>
      </w:pPr>
      <w:r w:rsidRPr="003F40D2">
        <w:rPr>
          <w:rFonts w:ascii="Arial" w:hAnsi="Arial"/>
          <w:b/>
          <w:bCs/>
        </w:rPr>
        <w:t>Diagrams</w:t>
      </w:r>
      <w:r w:rsidRPr="003F40D2">
        <w:rPr>
          <w:rFonts w:ascii="Arial" w:hAnsi="Arial"/>
        </w:rPr>
        <w:t xml:space="preserve">: </w:t>
      </w:r>
      <w:r w:rsidRPr="003F40D2" w:rsidR="00A91610">
        <w:rPr>
          <w:rFonts w:ascii="Arial" w:hAnsi="Arial"/>
        </w:rPr>
        <w:t>S</w:t>
      </w:r>
      <w:r w:rsidRPr="003F40D2">
        <w:rPr>
          <w:rFonts w:ascii="Arial" w:hAnsi="Arial"/>
        </w:rPr>
        <w:t>imple drawings or plans that show how something works or how parts of something are arranged.</w:t>
      </w:r>
    </w:p>
    <w:p w:rsidRPr="003F40D2" w:rsidR="0078402E" w:rsidP="0078402E" w:rsidRDefault="0078402E" w14:paraId="1AC3043C" w14:textId="1F263CBA">
      <w:pPr>
        <w:spacing w:after="120" w:line="276" w:lineRule="auto"/>
        <w:rPr>
          <w:rFonts w:ascii="Arial" w:hAnsi="Arial"/>
        </w:rPr>
      </w:pPr>
      <w:r w:rsidRPr="003F40D2">
        <w:rPr>
          <w:rFonts w:ascii="Arial" w:hAnsi="Arial"/>
          <w:b/>
          <w:bCs/>
        </w:rPr>
        <w:t>Illustration</w:t>
      </w:r>
      <w:r w:rsidRPr="003F40D2">
        <w:rPr>
          <w:rFonts w:ascii="Arial" w:hAnsi="Arial"/>
        </w:rPr>
        <w:t xml:space="preserve">: </w:t>
      </w:r>
      <w:r w:rsidRPr="003F40D2" w:rsidR="00A91610">
        <w:rPr>
          <w:rFonts w:ascii="Arial" w:hAnsi="Arial"/>
        </w:rPr>
        <w:t>A</w:t>
      </w:r>
      <w:r w:rsidRPr="003F40D2">
        <w:rPr>
          <w:rFonts w:ascii="Arial" w:hAnsi="Arial"/>
        </w:rPr>
        <w:t xml:space="preserve"> drawing or picture used to explain or decorate something.</w:t>
      </w:r>
    </w:p>
    <w:p w:rsidRPr="003F40D2" w:rsidR="0078402E" w:rsidP="0078402E" w:rsidRDefault="0078402E" w14:paraId="46862CEA" w14:textId="75B7D572">
      <w:pPr>
        <w:spacing w:after="120" w:line="276" w:lineRule="auto"/>
        <w:rPr>
          <w:rFonts w:ascii="Arial" w:hAnsi="Arial"/>
        </w:rPr>
      </w:pPr>
      <w:r w:rsidRPr="003F40D2">
        <w:rPr>
          <w:rFonts w:ascii="Arial" w:hAnsi="Arial"/>
          <w:b/>
          <w:bCs/>
        </w:rPr>
        <w:t>Infographic</w:t>
      </w:r>
      <w:r w:rsidRPr="003F40D2">
        <w:rPr>
          <w:rFonts w:ascii="Arial" w:hAnsi="Arial"/>
        </w:rPr>
        <w:t xml:space="preserve">: </w:t>
      </w:r>
      <w:r w:rsidRPr="003F40D2" w:rsidR="00A91610">
        <w:rPr>
          <w:rFonts w:ascii="Arial" w:hAnsi="Arial"/>
        </w:rPr>
        <w:t>A</w:t>
      </w:r>
      <w:r w:rsidRPr="003F40D2">
        <w:rPr>
          <w:rFonts w:ascii="Arial" w:hAnsi="Arial"/>
        </w:rPr>
        <w:t xml:space="preserve"> visual image, like a chart or diagram, that presents information or data in an easy-to-understand way.</w:t>
      </w:r>
    </w:p>
    <w:p w:rsidRPr="003F40D2" w:rsidR="0078402E" w:rsidP="0078402E" w:rsidRDefault="0078402E" w14:paraId="2475F2EA" w14:textId="7B8E0B2A">
      <w:pPr>
        <w:spacing w:after="120" w:line="276" w:lineRule="auto"/>
        <w:rPr>
          <w:rFonts w:ascii="Arial" w:hAnsi="Arial"/>
        </w:rPr>
      </w:pPr>
      <w:r w:rsidRPr="003F40D2">
        <w:rPr>
          <w:rFonts w:ascii="Arial" w:hAnsi="Arial"/>
          <w:b/>
          <w:bCs/>
        </w:rPr>
        <w:t>Intertidal</w:t>
      </w:r>
      <w:r w:rsidRPr="003F40D2">
        <w:rPr>
          <w:rFonts w:ascii="Arial" w:hAnsi="Arial"/>
        </w:rPr>
        <w:t xml:space="preserve">: </w:t>
      </w:r>
      <w:r w:rsidRPr="003F40D2" w:rsidR="00A91610">
        <w:rPr>
          <w:rFonts w:ascii="Arial" w:hAnsi="Arial"/>
        </w:rPr>
        <w:t>T</w:t>
      </w:r>
      <w:r w:rsidRPr="003F40D2">
        <w:rPr>
          <w:rFonts w:ascii="Arial" w:hAnsi="Arial"/>
        </w:rPr>
        <w:t>he area of the shore that is underwater at high tide and exposed to air at low tide.</w:t>
      </w:r>
    </w:p>
    <w:p w:rsidRPr="003F40D2" w:rsidR="0078402E" w:rsidP="0078402E" w:rsidRDefault="0078402E" w14:paraId="5BF4AFAE" w14:textId="622AD695">
      <w:pPr>
        <w:spacing w:after="120" w:line="276" w:lineRule="auto"/>
        <w:rPr>
          <w:rFonts w:ascii="Arial" w:hAnsi="Arial"/>
          <w:b/>
          <w:bCs/>
        </w:rPr>
      </w:pPr>
      <w:r w:rsidRPr="003F40D2">
        <w:rPr>
          <w:rFonts w:ascii="Arial" w:hAnsi="Arial"/>
          <w:b/>
          <w:bCs/>
        </w:rPr>
        <w:t>Nudibranch</w:t>
      </w:r>
      <w:r w:rsidRPr="003F40D2" w:rsidR="006A5E7E">
        <w:rPr>
          <w:rFonts w:ascii="Arial" w:hAnsi="Arial"/>
          <w:b/>
          <w:bCs/>
        </w:rPr>
        <w:t xml:space="preserve"> (also known as a sea slug)</w:t>
      </w:r>
      <w:r w:rsidRPr="003F40D2">
        <w:rPr>
          <w:rFonts w:ascii="Arial" w:hAnsi="Arial"/>
        </w:rPr>
        <w:t xml:space="preserve">: </w:t>
      </w:r>
      <w:r w:rsidRPr="003F40D2" w:rsidR="00A91610">
        <w:rPr>
          <w:rFonts w:ascii="Arial" w:hAnsi="Arial"/>
        </w:rPr>
        <w:t>A</w:t>
      </w:r>
      <w:r w:rsidRPr="003F40D2">
        <w:rPr>
          <w:rFonts w:ascii="Arial" w:hAnsi="Arial"/>
        </w:rPr>
        <w:t xml:space="preserve"> colourful, soft-bodied marine mollusc belonging to the subclass </w:t>
      </w:r>
      <w:proofErr w:type="spellStart"/>
      <w:r w:rsidRPr="003F40D2">
        <w:rPr>
          <w:rFonts w:ascii="Arial" w:hAnsi="Arial"/>
          <w:i/>
          <w:iCs/>
        </w:rPr>
        <w:t>Nudibranchia</w:t>
      </w:r>
      <w:proofErr w:type="spellEnd"/>
      <w:r w:rsidRPr="003F40D2">
        <w:rPr>
          <w:rFonts w:ascii="Arial" w:hAnsi="Arial"/>
        </w:rPr>
        <w:t>. Named for their lack of a protective shell in adulthood, leaving their gills-naked (</w:t>
      </w:r>
      <w:proofErr w:type="spellStart"/>
      <w:r w:rsidRPr="003F40D2">
        <w:rPr>
          <w:rFonts w:ascii="Arial" w:hAnsi="Arial"/>
        </w:rPr>
        <w:t>nudi</w:t>
      </w:r>
      <w:proofErr w:type="spellEnd"/>
      <w:r w:rsidRPr="003F40D2">
        <w:rPr>
          <w:rFonts w:ascii="Arial" w:hAnsi="Arial"/>
        </w:rPr>
        <w:t>-branch). These gastropods are found in oceans worldwide, with diverse species displaying bright colours and striking patterns, often as a form of defence or camouflage.</w:t>
      </w:r>
      <w:r w:rsidRPr="003F40D2">
        <w:rPr>
          <w:rFonts w:ascii="Arial" w:hAnsi="Arial"/>
          <w:b/>
          <w:bCs/>
        </w:rPr>
        <w:t xml:space="preserve"> </w:t>
      </w:r>
    </w:p>
    <w:p w:rsidRPr="003F40D2" w:rsidR="0078402E" w:rsidP="0078402E" w:rsidRDefault="0078402E" w14:paraId="55049AA6" w14:textId="10F3507B">
      <w:pPr>
        <w:spacing w:after="120" w:line="276" w:lineRule="auto"/>
        <w:rPr>
          <w:rFonts w:ascii="Arial" w:hAnsi="Arial"/>
        </w:rPr>
      </w:pPr>
      <w:r w:rsidRPr="003F40D2">
        <w:rPr>
          <w:rFonts w:ascii="Arial" w:hAnsi="Arial"/>
          <w:b/>
          <w:bCs/>
        </w:rPr>
        <w:t>Organism</w:t>
      </w:r>
      <w:r w:rsidRPr="003F40D2">
        <w:rPr>
          <w:rFonts w:ascii="Arial" w:hAnsi="Arial"/>
        </w:rPr>
        <w:t xml:space="preserve">: </w:t>
      </w:r>
      <w:r w:rsidRPr="003F40D2" w:rsidR="00A91610">
        <w:rPr>
          <w:rFonts w:ascii="Arial" w:hAnsi="Arial"/>
        </w:rPr>
        <w:t>A</w:t>
      </w:r>
      <w:r w:rsidRPr="003F40D2">
        <w:rPr>
          <w:rFonts w:ascii="Arial" w:hAnsi="Arial"/>
        </w:rPr>
        <w:t>ny living thing, like a plant, animal, or microorganism.</w:t>
      </w:r>
    </w:p>
    <w:p w:rsidRPr="003F40D2" w:rsidR="0078402E" w:rsidP="0078402E" w:rsidRDefault="0078402E" w14:paraId="2CADB67C" w14:textId="34BC09C0">
      <w:pPr>
        <w:spacing w:after="120" w:line="276" w:lineRule="auto"/>
        <w:rPr>
          <w:rFonts w:ascii="Arial" w:hAnsi="Arial"/>
        </w:rPr>
      </w:pPr>
      <w:r w:rsidRPr="003F40D2">
        <w:rPr>
          <w:rFonts w:ascii="Arial" w:hAnsi="Arial"/>
          <w:b/>
          <w:bCs/>
        </w:rPr>
        <w:t>Quadrat</w:t>
      </w:r>
      <w:r w:rsidRPr="003F40D2">
        <w:rPr>
          <w:rFonts w:ascii="Arial" w:hAnsi="Arial"/>
        </w:rPr>
        <w:t xml:space="preserve">: </w:t>
      </w:r>
      <w:r w:rsidRPr="003F40D2" w:rsidR="00A91610">
        <w:rPr>
          <w:rFonts w:ascii="Arial" w:hAnsi="Arial"/>
        </w:rPr>
        <w:t>A</w:t>
      </w:r>
      <w:r w:rsidRPr="003F40D2">
        <w:rPr>
          <w:rFonts w:ascii="Arial" w:hAnsi="Arial"/>
        </w:rPr>
        <w:t xml:space="preserve"> frame</w:t>
      </w:r>
      <w:r w:rsidRPr="003F40D2" w:rsidR="00482081">
        <w:rPr>
          <w:rFonts w:ascii="Arial" w:hAnsi="Arial"/>
        </w:rPr>
        <w:t>, usually a square,</w:t>
      </w:r>
      <w:r w:rsidRPr="003F40D2">
        <w:rPr>
          <w:rFonts w:ascii="Arial" w:hAnsi="Arial"/>
        </w:rPr>
        <w:t xml:space="preserve"> used by scientists to mark off a small area to study the number of </w:t>
      </w:r>
      <w:r w:rsidRPr="003F40D2" w:rsidR="00482081">
        <w:rPr>
          <w:rFonts w:ascii="Arial" w:hAnsi="Arial"/>
        </w:rPr>
        <w:t>organisms</w:t>
      </w:r>
      <w:r w:rsidRPr="003F40D2">
        <w:rPr>
          <w:rFonts w:ascii="Arial" w:hAnsi="Arial"/>
        </w:rPr>
        <w:t xml:space="preserve"> in that space.</w:t>
      </w:r>
    </w:p>
    <w:p w:rsidRPr="003F40D2" w:rsidR="006A5E7E" w:rsidP="0078402E" w:rsidRDefault="006A5E7E" w14:paraId="629C996B" w14:textId="47B4FC3B">
      <w:pPr>
        <w:spacing w:after="120" w:line="276" w:lineRule="auto"/>
        <w:rPr>
          <w:rFonts w:ascii="Arial" w:hAnsi="Arial"/>
        </w:rPr>
      </w:pPr>
      <w:r w:rsidRPr="003F40D2">
        <w:rPr>
          <w:rFonts w:ascii="Arial" w:hAnsi="Arial"/>
          <w:b/>
          <w:bCs/>
        </w:rPr>
        <w:t xml:space="preserve">Sea slug: </w:t>
      </w:r>
      <w:r w:rsidRPr="003F40D2" w:rsidR="00A91610">
        <w:rPr>
          <w:rFonts w:ascii="Arial" w:hAnsi="Arial"/>
        </w:rPr>
        <w:t>S</w:t>
      </w:r>
      <w:r w:rsidRPr="003F40D2">
        <w:rPr>
          <w:rFonts w:ascii="Arial" w:hAnsi="Arial"/>
        </w:rPr>
        <w:t>ee nudibranch.</w:t>
      </w:r>
    </w:p>
    <w:p w:rsidRPr="003F40D2" w:rsidR="0078402E" w:rsidP="0078402E" w:rsidRDefault="0078402E" w14:paraId="1F3E8745" w14:textId="15EE0002">
      <w:pPr>
        <w:spacing w:after="120" w:line="276" w:lineRule="auto"/>
        <w:rPr>
          <w:rFonts w:ascii="Arial" w:hAnsi="Arial"/>
        </w:rPr>
      </w:pPr>
      <w:r w:rsidRPr="003F40D2">
        <w:rPr>
          <w:rFonts w:ascii="Arial" w:hAnsi="Arial"/>
          <w:b/>
          <w:bCs/>
        </w:rPr>
        <w:t>Science communicator</w:t>
      </w:r>
      <w:r w:rsidRPr="003F40D2">
        <w:rPr>
          <w:rFonts w:ascii="Arial" w:hAnsi="Arial"/>
        </w:rPr>
        <w:t xml:space="preserve">: </w:t>
      </w:r>
      <w:r w:rsidRPr="003F40D2" w:rsidR="00A91610">
        <w:rPr>
          <w:rFonts w:ascii="Arial" w:hAnsi="Arial"/>
        </w:rPr>
        <w:t>S</w:t>
      </w:r>
      <w:r w:rsidRPr="003F40D2">
        <w:rPr>
          <w:rFonts w:ascii="Arial" w:hAnsi="Arial"/>
        </w:rPr>
        <w:t>omeone who explains scientific ideas in a way that regular people can easily understand.</w:t>
      </w:r>
    </w:p>
    <w:p w:rsidRPr="003F40D2" w:rsidR="0078402E" w:rsidP="0078402E" w:rsidRDefault="0078402E" w14:paraId="3CD81BD6" w14:textId="4B88F29B">
      <w:pPr>
        <w:spacing w:after="120" w:line="276" w:lineRule="auto"/>
        <w:rPr>
          <w:rFonts w:ascii="Arial" w:hAnsi="Arial"/>
        </w:rPr>
      </w:pPr>
      <w:r w:rsidRPr="003F40D2">
        <w:rPr>
          <w:rFonts w:ascii="Arial" w:hAnsi="Arial"/>
          <w:b/>
          <w:bCs/>
        </w:rPr>
        <w:t>Scientist</w:t>
      </w:r>
      <w:r w:rsidRPr="003F40D2">
        <w:rPr>
          <w:rFonts w:ascii="Arial" w:hAnsi="Arial"/>
        </w:rPr>
        <w:t xml:space="preserve">: </w:t>
      </w:r>
      <w:r w:rsidRPr="003F40D2" w:rsidR="00A91610">
        <w:rPr>
          <w:rFonts w:ascii="Arial" w:hAnsi="Arial"/>
        </w:rPr>
        <w:t>A</w:t>
      </w:r>
      <w:r w:rsidRPr="003F40D2">
        <w:rPr>
          <w:rFonts w:ascii="Arial" w:hAnsi="Arial"/>
        </w:rPr>
        <w:t xml:space="preserve"> person who studies or works in science to understand how things in the world or universe work.</w:t>
      </w:r>
    </w:p>
    <w:p w:rsidRPr="003F40D2" w:rsidR="0078402E" w:rsidP="0078402E" w:rsidRDefault="0078402E" w14:paraId="49B0BC4E" w14:textId="16E374F2">
      <w:pPr>
        <w:spacing w:after="120" w:line="276" w:lineRule="auto"/>
        <w:rPr>
          <w:rFonts w:ascii="Arial" w:hAnsi="Arial"/>
          <w:b/>
          <w:bCs/>
        </w:rPr>
      </w:pPr>
      <w:r w:rsidRPr="003F40D2">
        <w:rPr>
          <w:rFonts w:ascii="Arial" w:hAnsi="Arial"/>
          <w:b/>
          <w:bCs/>
        </w:rPr>
        <w:t>Survey</w:t>
      </w:r>
      <w:r w:rsidRPr="003F40D2">
        <w:rPr>
          <w:rFonts w:ascii="Arial" w:hAnsi="Arial"/>
        </w:rPr>
        <w:t xml:space="preserve">: </w:t>
      </w:r>
      <w:r w:rsidRPr="003F40D2" w:rsidR="00A91610">
        <w:rPr>
          <w:rFonts w:ascii="Arial" w:hAnsi="Arial"/>
        </w:rPr>
        <w:t>A</w:t>
      </w:r>
      <w:r w:rsidRPr="003F40D2">
        <w:rPr>
          <w:rFonts w:ascii="Arial" w:hAnsi="Arial"/>
        </w:rPr>
        <w:t xml:space="preserve"> method used by scientists to observe and record the types and numbers of organisms in an ecosystem, usually to understand the health or composition of that environment.</w:t>
      </w:r>
    </w:p>
    <w:p w:rsidRPr="0078402E" w:rsidR="003636EA" w:rsidP="0078402E" w:rsidRDefault="003636EA" w14:paraId="55AA165A" w14:textId="58EEF101">
      <w:pPr>
        <w:spacing w:after="120" w:line="276" w:lineRule="auto"/>
        <w:rPr>
          <w:rFonts w:ascii="Arial" w:hAnsi="Arial"/>
          <w:color w:val="auto"/>
          <w:lang w:val="en-US"/>
        </w:rPr>
      </w:pPr>
    </w:p>
    <w:sectPr w:rsidRPr="0078402E" w:rsidR="003636EA" w:rsidSect="00A0428A">
      <w:pgSz w:w="11907" w:h="16840" w:orient="portrait" w:code="9"/>
      <w:pgMar w:top="1440" w:right="1440" w:bottom="1440" w:left="1440" w:header="284" w:footer="28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D437D6" w:rsidRDefault="00D437D6" w14:paraId="54723A88" w14:textId="77777777">
      <w:r>
        <w:separator/>
      </w:r>
    </w:p>
    <w:p w:rsidR="00D437D6" w:rsidRDefault="00D437D6" w14:paraId="3D3C4C7F" w14:textId="77777777"/>
  </w:endnote>
  <w:endnote w:type="continuationSeparator" w:id="0">
    <w:p w:rsidR="00D437D6" w:rsidRDefault="00D437D6" w14:paraId="7D75936E" w14:textId="77777777">
      <w:r>
        <w:continuationSeparator/>
      </w:r>
    </w:p>
    <w:p w:rsidR="00D437D6" w:rsidRDefault="00D437D6" w14:paraId="22A5D3CE" w14:textId="77777777"/>
  </w:endnote>
  <w:endnote w:type="continuationNotice" w:id="1">
    <w:p w:rsidR="00D437D6" w:rsidRDefault="00D437D6" w14:paraId="02C2DF03" w14:textId="77777777">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MingLiU">
    <w:altName w:val="細明體"/>
    <w:panose1 w:val="02020509000000000000"/>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20500000000000000"/>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16sdtdh w16sdtfl w16du wp14">
  <w:tbl>
    <w:tblPr>
      <w:tblStyle w:val="TableAsPlaceholder"/>
      <w:tblpPr w:bottomFromText="284" w:vertAnchor="page" w:horzAnchor="margin" w:tblpYSpec="bottom"/>
      <w:tblW w:w="8504" w:type="dxa"/>
      <w:tblLayout w:type="fixed"/>
      <w:tblCellMar>
        <w:bottom w:w="284" w:type="dxa"/>
      </w:tblCellMar>
      <w:tblLook w:val="04A0" w:firstRow="1" w:lastRow="0" w:firstColumn="1" w:lastColumn="0" w:noHBand="0" w:noVBand="1"/>
    </w:tblPr>
    <w:tblGrid>
      <w:gridCol w:w="340"/>
      <w:gridCol w:w="8164"/>
    </w:tblGrid>
    <w:tr w:rsidR="008D4D17" w:rsidTr="00D83BD4" w14:paraId="45BC7501" w14:textId="77777777">
      <w:trPr>
        <w:trHeight w:val="397"/>
      </w:trPr>
      <w:tc>
        <w:tcPr>
          <w:tcW w:w="340" w:type="dxa"/>
        </w:tcPr>
        <w:p w:rsidRPr="00D55628" w:rsidR="008D4D17" w:rsidP="00D55628" w:rsidRDefault="004235DF" w14:paraId="70597632" w14:textId="77777777">
          <w:pPr>
            <w:pStyle w:val="FooterEven"/>
          </w:pPr>
          <w:r>
            <w:rPr>
              <w:noProof/>
            </w:rPr>
            <mc:AlternateContent>
              <mc:Choice Requires="wps">
                <w:drawing>
                  <wp:anchor distT="0" distB="0" distL="114300" distR="114300" simplePos="1" relativeHeight="251658244" behindDoc="0" locked="0" layoutInCell="0" allowOverlap="1" wp14:anchorId="4A177244" wp14:editId="00876975">
                    <wp:simplePos x="0" y="10229453"/>
                    <wp:positionH relativeFrom="page">
                      <wp:posOffset>0</wp:posOffset>
                    </wp:positionH>
                    <wp:positionV relativeFrom="page">
                      <wp:posOffset>10229215</wp:posOffset>
                    </wp:positionV>
                    <wp:extent cx="7560945" cy="273050"/>
                    <wp:effectExtent l="0" t="0" r="0" b="12700"/>
                    <wp:wrapNone/>
                    <wp:docPr id="45" name="MSIPCM14da40c39abfeee63fefb67e" descr="{&quot;HashCode&quot;:-1264680268,&quot;Height&quot;:842.0,&quot;Width&quot;:595.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56094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rsidRPr="004235DF" w:rsidR="004235DF" w:rsidP="004235DF" w:rsidRDefault="004235DF" w14:paraId="0D1BA651" w14:textId="77777777">
                                <w:pPr>
                                  <w:jc w:val="center"/>
                                  <w:rPr>
                                    <w:rFonts w:ascii="Calibri" w:hAnsi="Calibri" w:cs="Calibri"/>
                                    <w:color w:val="000000"/>
                                    <w:sz w:val="24"/>
                                  </w:rPr>
                                </w:pPr>
                                <w:r w:rsidRPr="004235DF">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xmlns:arto="http://schemas.microsoft.com/office/word/2006/arto">
                <w:pict w14:anchorId="1B6850F9">
                  <v:shapetype id="_x0000_t202" coordsize="21600,21600" o:spt="202" path="m,l,21600r21600,l21600,xe" w14:anchorId="4A177244">
                    <v:stroke joinstyle="miter"/>
                    <v:path gradientshapeok="t" o:connecttype="rect"/>
                  </v:shapetype>
                  <v:shape id="MSIPCM14da40c39abfeee63fefb67e" style="position:absolute;margin-left:0;margin-top:805.45pt;width:595.35pt;height:21.5pt;z-index:251658244;visibility:visible;mso-wrap-style:square;mso-wrap-distance-left:9pt;mso-wrap-distance-top:0;mso-wrap-distance-right:9pt;mso-wrap-distance-bottom:0;mso-position-horizontal:absolute;mso-position-horizontal-relative:page;mso-position-vertical:absolute;mso-position-vertical-relative:page;v-text-anchor:bottom" alt="{&quot;HashCode&quot;:-1264680268,&quot;Height&quot;:842.0,&quot;Width&quot;:595.0,&quot;Placement&quot;:&quot;Footer&quot;,&quot;Index&quot;:&quot;OddAndEven&quot;,&quot;Section&quot;:1,&quot;Top&quot;:0.0,&quot;Left&quot;:0.0}" o:spid="_x0000_s1033" o:allowincell="f"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">
                    <v:textbox inset=",0,,0">
                      <w:txbxContent>
                        <w:p w:rsidRPr="004235DF" w:rsidR="004235DF" w:rsidP="004235DF" w:rsidRDefault="004235DF" w14:paraId="09E77742" w14:textId="77777777">
                          <w:pPr>
                            <w:jc w:val="center"/>
                            <w:rPr>
                              <w:rFonts w:ascii="Calibri" w:hAnsi="Calibri" w:cs="Calibri"/>
                              <w:color w:val="000000"/>
                              <w:sz w:val="24"/>
                            </w:rPr>
                          </w:pPr>
                          <w:r w:rsidRPr="004235DF">
                            <w:rPr>
                              <w:rFonts w:ascii="Calibri" w:hAnsi="Calibri" w:cs="Calibri"/>
                              <w:color w:val="000000"/>
                              <w:sz w:val="24"/>
                            </w:rPr>
                            <w:t>OFFICIAL</w:t>
                          </w:r>
                        </w:p>
                      </w:txbxContent>
                    </v:textbox>
                    <w10:wrap anchorx="page" anchory="page"/>
                  </v:shape>
                </w:pict>
              </mc:Fallback>
            </mc:AlternateContent>
          </w:r>
          <w:r w:rsidRPr="00D55628" w:rsidR="008D4D17">
            <w:fldChar w:fldCharType="begin"/>
          </w:r>
          <w:r w:rsidRPr="00D55628" w:rsidR="008D4D17">
            <w:instrText xml:space="preserve"> PAGE   \* MERGEFORMAT </w:instrText>
          </w:r>
          <w:r w:rsidRPr="00D55628" w:rsidR="008D4D17">
            <w:fldChar w:fldCharType="separate"/>
          </w:r>
          <w:r w:rsidR="008D4D17">
            <w:rPr>
              <w:noProof/>
            </w:rPr>
            <w:t>3</w:t>
          </w:r>
          <w:r w:rsidRPr="00D55628" w:rsidR="008D4D17">
            <w:fldChar w:fldCharType="end"/>
          </w:r>
        </w:p>
      </w:tc>
      <w:tc>
        <w:tcPr>
          <w:tcW w:w="8164" w:type="dxa"/>
        </w:tcPr>
        <w:p w:rsidRPr="00D55628" w:rsidR="008D4D17" w:rsidP="00D55628" w:rsidRDefault="008D4D17" w14:paraId="33184930" w14:textId="77777777">
          <w:pPr>
            <w:pStyle w:val="FooterEven"/>
          </w:pPr>
          <w:r w:rsidRPr="000A15E4">
            <w:rPr>
              <w:rStyle w:val="Bold"/>
            </w:rPr>
            <w:t>Title of document</w:t>
          </w:r>
          <w:r w:rsidRPr="00D55628">
            <w:t xml:space="preserve"> Subtitle</w:t>
          </w:r>
        </w:p>
      </w:tc>
    </w:tr>
  </w:tbl>
  <w:p w:rsidRPr="008B6D45" w:rsidR="008D4D17" w:rsidP="005949B0" w:rsidRDefault="008D4D17" w14:paraId="69E1748A" w14:textId="77777777">
    <w:pPr>
      <w:pStyle w:val="FooterEven"/>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16sdtdh w16sdtfl w16du wp14">
  <w:tbl>
    <w:tblPr>
      <w:tblStyle w:val="TableAsPlaceholder"/>
      <w:tblpPr w:bottomFromText="284" w:vertAnchor="page" w:horzAnchor="margin" w:tblpXSpec="right" w:tblpYSpec="bottom"/>
      <w:tblW w:w="9620" w:type="dxa"/>
      <w:tblLayout w:type="fixed"/>
      <w:tblCellMar>
        <w:bottom w:w="284" w:type="dxa"/>
      </w:tblCellMar>
      <w:tblLook w:val="04A0" w:firstRow="1" w:lastRow="0" w:firstColumn="1" w:lastColumn="0" w:noHBand="0" w:noVBand="1"/>
    </w:tblPr>
    <w:tblGrid>
      <w:gridCol w:w="9253"/>
      <w:gridCol w:w="367"/>
    </w:tblGrid>
    <w:tr w:rsidRPr="00ED3DCC" w:rsidR="000759FD" w:rsidTr="00A0428A" w14:paraId="60447A8A" w14:textId="77777777">
      <w:trPr>
        <w:trHeight w:val="402"/>
      </w:trPr>
      <w:tc>
        <w:tcPr>
          <w:tcW w:w="9253" w:type="dxa"/>
        </w:tcPr>
        <w:p w:rsidRPr="00ED3DCC" w:rsidR="000759FD" w:rsidP="000759FD" w:rsidRDefault="008D0DCC" w14:paraId="3780DD3C" w14:textId="180B53D0">
          <w:pPr>
            <w:pStyle w:val="FooterOdd"/>
            <w:rPr>
              <w:rStyle w:val="Bold"/>
            </w:rPr>
          </w:pPr>
          <w:r w:rsidRPr="00ED3DCC">
            <w:rPr>
              <w:b/>
              <w:noProof/>
            </w:rPr>
            <w:t xml:space="preserve">Coastal </w:t>
          </w:r>
          <w:r w:rsidRPr="00ED3DCC" w:rsidR="00B6362F">
            <w:rPr>
              <w:b/>
              <w:noProof/>
            </w:rPr>
            <w:t>Custodians, Citizens &amp; Scientists</w:t>
          </w:r>
        </w:p>
        <w:p w:rsidRPr="00ED3DCC" w:rsidR="000759FD" w:rsidP="000759FD" w:rsidRDefault="0042114E" w14:paraId="65B42188" w14:textId="10CE2AB7">
          <w:pPr>
            <w:pStyle w:val="FooterOdd"/>
            <w:rPr>
              <w:b/>
            </w:rPr>
          </w:pPr>
          <w:r>
            <w:fldChar w:fldCharType="begin"/>
          </w:r>
          <w:r>
            <w:instrText>DOCPROPERTY  xFooterSubtitle  \* MERGEFORMAT</w:instrText>
          </w:r>
          <w:r>
            <w:fldChar w:fldCharType="separate"/>
          </w:r>
          <w:r w:rsidRPr="00ED3DCC">
            <w:t>Teacher Guide</w:t>
          </w:r>
          <w:r>
            <w:fldChar w:fldCharType="end"/>
          </w:r>
          <w:r w:rsidRPr="00ED3DCC" w:rsidR="00A0428A">
            <w:t xml:space="preserve">  </w:t>
          </w:r>
        </w:p>
      </w:tc>
      <w:tc>
        <w:tcPr>
          <w:tcW w:w="367" w:type="dxa"/>
        </w:tcPr>
        <w:p w:rsidRPr="00ED3DCC" w:rsidR="00A0428A" w:rsidP="000759FD" w:rsidRDefault="000759FD" w14:paraId="4326F127" w14:textId="77777777">
          <w:pPr>
            <w:pStyle w:val="FooterOddPageNumber"/>
            <w:tabs>
              <w:tab w:val="left" w:pos="210"/>
              <w:tab w:val="right" w:pos="332"/>
            </w:tabs>
            <w:jc w:val="left"/>
          </w:pPr>
          <w:r w:rsidRPr="00ED3DCC">
            <w:tab/>
          </w:r>
          <w:r w:rsidRPr="00ED3DCC" w:rsidR="00A0428A">
            <w:t xml:space="preserve"> </w:t>
          </w:r>
        </w:p>
        <w:p w:rsidRPr="00ED3DCC" w:rsidR="000759FD" w:rsidP="000759FD" w:rsidRDefault="000759FD" w14:paraId="4A775D56" w14:textId="63AEC776">
          <w:pPr>
            <w:pStyle w:val="FooterOddPageNumber"/>
            <w:tabs>
              <w:tab w:val="left" w:pos="210"/>
              <w:tab w:val="right" w:pos="332"/>
            </w:tabs>
            <w:jc w:val="left"/>
          </w:pPr>
          <w:r w:rsidRPr="00ED3DCC">
            <w:tab/>
          </w:r>
          <w:r w:rsidRPr="00ED3DCC">
            <w:fldChar w:fldCharType="begin"/>
          </w:r>
          <w:r w:rsidRPr="00ED3DCC">
            <w:instrText xml:space="preserve"> PAGE   \* MERGEFORMAT </w:instrText>
          </w:r>
          <w:r w:rsidRPr="00ED3DCC">
            <w:fldChar w:fldCharType="separate"/>
          </w:r>
          <w:r w:rsidRPr="00ED3DCC">
            <w:rPr>
              <w:noProof/>
            </w:rPr>
            <w:t>3</w:t>
          </w:r>
          <w:r w:rsidRPr="00ED3DCC">
            <w:fldChar w:fldCharType="end"/>
          </w:r>
        </w:p>
      </w:tc>
    </w:tr>
  </w:tbl>
  <w:p w:rsidR="008D4D17" w:rsidRDefault="008D4D17" w14:paraId="11967B2F" w14:textId="265B50EB">
    <w:pPr>
      <w:pStyle w:val="Footer"/>
    </w:pPr>
    <w:r w:rsidRPr="00ED3DCC">
      <w:rPr>
        <w:noProof/>
      </w:rPr>
      <mc:AlternateContent>
        <mc:Choice Requires="wps">
          <w:drawing>
            <wp:anchor distT="0" distB="0" distL="114300" distR="114300" simplePos="0" relativeHeight="251658240" behindDoc="1" locked="1" layoutInCell="1" allowOverlap="1" wp14:anchorId="5651C7C5" wp14:editId="45F186C1">
              <wp:simplePos x="0" y="0"/>
              <wp:positionH relativeFrom="page">
                <wp:align>center</wp:align>
              </wp:positionH>
              <wp:positionV relativeFrom="page">
                <wp:align>center</wp:align>
              </wp:positionV>
              <wp:extent cx="7560000" cy="1796400"/>
              <wp:effectExtent l="0" t="0" r="0" b="0"/>
              <wp:wrapNone/>
              <wp:docPr id="2"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Pr="0001226A" w:rsidR="008D4D17" w:rsidP="00DF21D2" w:rsidRDefault="008D4D17" w14:paraId="1DE85933" w14:textId="2B990574">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w:pict w14:anchorId="58A68321">
            <v:shapetype id="_x0000_t202" coordsize="21600,21600" o:spt="202" path="m,l,21600r21600,l21600,xe" w14:anchorId="5651C7C5">
              <v:stroke joinstyle="miter"/>
              <v:path gradientshapeok="t" o:connecttype="rect"/>
            </v:shapetype>
            <v:shape id="Text Box 224" style="position:absolute;margin-left:0;margin-top:0;width:595.3pt;height:141.45pt;z-index:-25165824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alt="Title: Background Watermark Image" o:spid="_x0000_s1034"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">
              <v:textbox>
                <w:txbxContent>
                  <w:p w:rsidRPr="0001226A" w:rsidR="008D4D17" w:rsidP="00DF21D2" w:rsidRDefault="008D4D17" w14:paraId="27BF05CC" w14:textId="2B990574">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rsidR="008D4D17" w:rsidRDefault="008D4D17" w14:paraId="55006F59" w14:textId="7777777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xmlns:pic="http://schemas.openxmlformats.org/drawingml/2006/picture" mc:Ignorable="w14 w15 w16se w16cid w16 w16cex w16sdtdh w16sdtfl w16du wp14">
  <w:p w:rsidR="008D4D17" w:rsidRDefault="003A3BD9" w14:paraId="37D896F5" w14:textId="79A0755B">
    <w:pPr>
      <w:pStyle w:val="Footer"/>
    </w:pPr>
    <w:r>
      <w:rPr>
        <w:noProof/>
      </w:rPr>
      <mc:AlternateContent>
        <mc:Choice Requires="wps">
          <w:drawing>
            <wp:anchor distT="0" distB="0" distL="114300" distR="114300" simplePos="0" relativeHeight="251658248" behindDoc="0" locked="0" layoutInCell="0" allowOverlap="1" wp14:anchorId="51605E44" wp14:editId="1BC32B4F">
              <wp:simplePos x="0" y="0"/>
              <wp:positionH relativeFrom="page">
                <wp:align>center</wp:align>
              </wp:positionH>
              <wp:positionV relativeFrom="page">
                <wp:align>bottom</wp:align>
              </wp:positionV>
              <wp:extent cx="7772400" cy="463550"/>
              <wp:effectExtent l="0" t="0" r="0" b="12700"/>
              <wp:wrapNone/>
              <wp:docPr id="42" name="MSIPCMbdec4d6fb3c05fbd796e7d70" descr="{&quot;HashCode&quot;:-1264680268,&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rsidRPr="00EB51D1" w:rsidR="003A3BD9" w:rsidP="00EB51D1" w:rsidRDefault="00EB51D1" w14:paraId="007824F5" w14:textId="3E87A237">
                          <w:pPr>
                            <w:jc w:val="center"/>
                            <w:rPr>
                              <w:rFonts w:ascii="Calibri" w:hAnsi="Calibri" w:cs="Calibri"/>
                              <w:color w:val="000000"/>
                              <w:sz w:val="24"/>
                            </w:rPr>
                          </w:pPr>
                          <w:r w:rsidRPr="00EB51D1">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xmlns:arto="http://schemas.microsoft.com/office/word/2006/arto">
          <w:pict w14:anchorId="300FF890">
            <v:shapetype id="_x0000_t202" coordsize="21600,21600" o:spt="202" path="m,l,21600r21600,l21600,xe" w14:anchorId="51605E44">
              <v:stroke joinstyle="miter"/>
              <v:path gradientshapeok="t" o:connecttype="rect"/>
            </v:shapetype>
            <v:shape id="MSIPCMbdec4d6fb3c05fbd796e7d70" style="position:absolute;margin-left:0;margin-top:0;width:612pt;height:36.5pt;z-index:251658248;visibility:visible;mso-wrap-style:square;mso-wrap-distance-left:9pt;mso-wrap-distance-top:0;mso-wrap-distance-right:9pt;mso-wrap-distance-bottom:0;mso-position-horizontal:center;mso-position-horizontal-relative:page;mso-position-vertical:bottom;mso-position-vertical-relative:page;v-text-anchor:middle" alt="{&quot;HashCode&quot;:-1264680268,&quot;Height&quot;:9999999.0,&quot;Width&quot;:9999999.0,&quot;Placement&quot;:&quot;Footer&quot;,&quot;Index&quot;:&quot;FirstPage&quot;,&quot;Section&quot;:1,&quot;Top&quot;:0.0,&quot;Left&quot;:0.0}" o:spid="_x0000_s1035" o:allowincell="f"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33yGQ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ln5z22EB1oPUQBua9k8uGZlgJ&#10;H54FEtU0Nsk3PNGhDVAvOFqc1YC//uaP+cQARTnrSDol9z93AhVn5rslbr6Mp9OotXQhA996Nyev&#10;3bX3QKoc0w/iZDJjbjAnUyO0r6TuRexGIWEl9Sy5DHi63IdByvR/SLVYpDTSlRNhZddOxuIRz4jt&#10;S/8q0B0JCETdI5zkJYp3PAy5AxOLXQDdJJIiwgOeR+BJk4m74/8TRf/2nrIuf/n8N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DmzffIZAgAALQQAAA4AAAAAAAAAAAAAAAAALgIAAGRycy9lMm9Eb2MueG1sUEsBAi0AFAAGAAgA&#10;AAAhAL4fCrfaAAAABQEAAA8AAAAAAAAAAAAAAAAAcwQAAGRycy9kb3ducmV2LnhtbFBLBQYAAAAA&#10;BAAEAPMAAAB6BQAAAAA=&#10;">
              <v:textbox inset=",0,,0">
                <w:txbxContent>
                  <w:p w:rsidRPr="00EB51D1" w:rsidR="003A3BD9" w:rsidP="00EB51D1" w:rsidRDefault="00EB51D1" w14:paraId="08CE8BEA" w14:textId="3E87A237">
                    <w:pPr>
                      <w:jc w:val="center"/>
                      <w:rPr>
                        <w:rFonts w:ascii="Calibri" w:hAnsi="Calibri" w:cs="Calibri"/>
                        <w:color w:val="000000"/>
                        <w:sz w:val="24"/>
                      </w:rPr>
                    </w:pPr>
                    <w:r w:rsidRPr="00EB51D1">
                      <w:rPr>
                        <w:rFonts w:ascii="Calibri" w:hAnsi="Calibri" w:cs="Calibri"/>
                        <w:color w:val="000000"/>
                        <w:sz w:val="24"/>
                      </w:rPr>
                      <w:t>OFFICIAL</w:t>
                    </w:r>
                  </w:p>
                </w:txbxContent>
              </v:textbox>
              <w10:wrap anchorx="page" anchory="page"/>
            </v:shape>
          </w:pict>
        </mc:Fallback>
      </mc:AlternateContent>
    </w:r>
    <w:r w:rsidR="008D4D17">
      <w:rPr>
        <w:noProof/>
      </w:rPr>
      <w:drawing>
        <wp:anchor distT="0" distB="0" distL="114300" distR="114300" simplePos="0" relativeHeight="251658243" behindDoc="1" locked="1" layoutInCell="1" allowOverlap="1" wp14:anchorId="4B9460A5" wp14:editId="21ACB4CA">
          <wp:simplePos x="0" y="0"/>
          <wp:positionH relativeFrom="page">
            <wp:align>left</wp:align>
          </wp:positionH>
          <wp:positionV relativeFrom="page">
            <wp:align>bottom</wp:align>
          </wp:positionV>
          <wp:extent cx="2008800" cy="950400"/>
          <wp:effectExtent l="0" t="0" r="0" b="2540"/>
          <wp:wrapNone/>
          <wp:docPr id="318890698" name="Picture 318890698"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SolarVicLogo" hidden="1"/>
                  <pic:cNvPicPr/>
                </pic:nvPicPr>
                <pic:blipFill>
                  <a:blip r:embed="rId1">
                    <a:extLst>
                      <a:ext uri="{28A0092B-C50C-407E-A947-70E740481C1C}">
                        <a14:useLocalDpi xmlns:a14="http://schemas.microsoft.com/office/drawing/2010/main" val="0"/>
                      </a:ext>
                    </a:extLst>
                  </a:blip>
                  <a:stretch>
                    <a:fillRect/>
                  </a:stretch>
                </pic:blipFill>
                <pic:spPr>
                  <a:xfrm>
                    <a:off x="0" y="0"/>
                    <a:ext cx="2008800" cy="950400"/>
                  </a:xfrm>
                  <a:prstGeom prst="rect">
                    <a:avLst/>
                  </a:prstGeom>
                </pic:spPr>
              </pic:pic>
            </a:graphicData>
          </a:graphic>
          <wp14:sizeRelH relativeFrom="page">
            <wp14:pctWidth>0</wp14:pctWidth>
          </wp14:sizeRelH>
          <wp14:sizeRelV relativeFrom="page">
            <wp14:pctHeight>0</wp14:pctHeight>
          </wp14:sizeRelV>
        </wp:anchor>
      </w:drawing>
    </w:r>
    <w:r w:rsidR="008D4D17">
      <w:rPr>
        <w:noProof/>
      </w:rPr>
      <w:drawing>
        <wp:anchor distT="0" distB="0" distL="114300" distR="114300" simplePos="0" relativeHeight="251658242" behindDoc="1" locked="1" layoutInCell="1" allowOverlap="1" wp14:anchorId="0F0265D2" wp14:editId="6462A50B">
          <wp:simplePos x="0" y="0"/>
          <wp:positionH relativeFrom="page">
            <wp:align>right</wp:align>
          </wp:positionH>
          <wp:positionV relativeFrom="page">
            <wp:align>bottom</wp:align>
          </wp:positionV>
          <wp:extent cx="2527200" cy="1057955"/>
          <wp:effectExtent l="0" t="0" r="0" b="0"/>
          <wp:wrapNone/>
          <wp:docPr id="943401756" name="Picture 943401756"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LogoMono" hidden="1"/>
                  <pic:cNvPicPr/>
                </pic:nvPicPr>
                <pic:blipFill>
                  <a:blip r:embed="rId2">
                    <a:extLst>
                      <a:ext uri="{28A0092B-C50C-407E-A947-70E740481C1C}">
                        <a14:useLocalDpi xmlns:a14="http://schemas.microsoft.com/office/drawing/2010/main" val="0"/>
                      </a:ext>
                    </a:extLst>
                  </a:blip>
                  <a:srcRect r="-15043" b="-16667"/>
                  <a:stretch>
                    <a:fillRect/>
                  </a:stretch>
                </pic:blipFill>
                <pic:spPr bwMode="auto">
                  <a:xfrm>
                    <a:off x="0" y="0"/>
                    <a:ext cx="2527200" cy="10579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16sdtdh w16sdtfl w16du wp14">
  <w:p w:rsidRPr="00124E8F" w:rsidR="008D4D17" w:rsidP="00124E8F" w:rsidRDefault="008D4D17" w14:paraId="22134EBA" w14:textId="77777777">
    <w:pPr>
      <w:pStyle w:val="Footer"/>
    </w:pPr>
    <w:r w:rsidRPr="00D55628">
      <w:rPr>
        <w:noProof/>
      </w:rPr>
      <mc:AlternateContent>
        <mc:Choice Requires="wps">
          <w:drawing>
            <wp:anchor distT="0" distB="0" distL="114300" distR="114300" simplePos="0" relativeHeight="251658241" behindDoc="1" locked="1" layoutInCell="1" allowOverlap="1" wp14:anchorId="4CA747D5" wp14:editId="487BA487">
              <wp:simplePos x="0" y="0"/>
              <wp:positionH relativeFrom="page">
                <wp:align>center</wp:align>
              </wp:positionH>
              <wp:positionV relativeFrom="page">
                <wp:align>center</wp:align>
              </wp:positionV>
              <wp:extent cx="7560000" cy="1796400"/>
              <wp:effectExtent l="0" t="0" r="0" b="0"/>
              <wp:wrapNone/>
              <wp:docPr id="27"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Pr="0001226A" w:rsidR="008D4D17" w:rsidP="00DF21D2" w:rsidRDefault="008D4D17" w14:paraId="0F68DE3F" w14:textId="614A04E8">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w:pict w14:anchorId="27AB170F">
            <v:shapetype id="_x0000_t202" coordsize="21600,21600" o:spt="202" path="m,l,21600r21600,l21600,xe" w14:anchorId="4CA747D5">
              <v:stroke joinstyle="miter"/>
              <v:path gradientshapeok="t" o:connecttype="rect"/>
            </v:shapetype>
            <v:shape id="Text Box 225" style="position:absolute;margin-left:0;margin-top:0;width:595.3pt;height:141.45pt;z-index:-251658239;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spid="_x0000_s103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pj+QmuQBAACpAwAADgAAAAAAAAAAAAAAAAAuAgAAZHJzL2Uyb0RvYy54bWxQSwECLQAU&#10;AAYACAAAACEANMVEztsAAAAGAQAADwAAAAAAAAAAAAAAAAA+BAAAZHJzL2Rvd25yZXYueG1sUEsF&#10;BgAAAAAEAAQA8wAAAEYFAAAAAA==&#10;">
              <v:textbox>
                <w:txbxContent>
                  <w:p w:rsidRPr="0001226A" w:rsidR="008D4D17" w:rsidP="00DF21D2" w:rsidRDefault="008D4D17" w14:paraId="3521AF7E" w14:textId="614A04E8">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v:textbox>
              <w10:wrap anchorx="page" anchory="page"/>
              <w10:anchorlock/>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000759FD" w:rsidRDefault="000759FD" w14:paraId="1E03C0BC" w14:textId="319765B4">
    <w:pPr>
      <w:pStyle w:val="Footer"/>
    </w:pPr>
    <w:r>
      <w:rPr>
        <w:noProof/>
      </w:rPr>
      <w:drawing>
        <wp:anchor distT="0" distB="0" distL="114300" distR="114300" simplePos="0" relativeHeight="251658247" behindDoc="1" locked="1" layoutInCell="1" allowOverlap="1" wp14:anchorId="78D3FA24" wp14:editId="7730418B">
          <wp:simplePos x="0" y="0"/>
          <wp:positionH relativeFrom="page">
            <wp:align>left</wp:align>
          </wp:positionH>
          <wp:positionV relativeFrom="page">
            <wp:align>bottom</wp:align>
          </wp:positionV>
          <wp:extent cx="2008800" cy="950400"/>
          <wp:effectExtent l="0" t="0" r="0" b="2540"/>
          <wp:wrapNone/>
          <wp:docPr id="1349556364" name="SolarVicLogo"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SolarVicLogo" hidden="1"/>
                  <pic:cNvPicPr/>
                </pic:nvPicPr>
                <pic:blipFill>
                  <a:blip r:embed="rId1">
                    <a:extLst>
                      <a:ext uri="{28A0092B-C50C-407E-A947-70E740481C1C}">
                        <a14:useLocalDpi xmlns:a14="http://schemas.microsoft.com/office/drawing/2010/main" val="0"/>
                      </a:ext>
                    </a:extLst>
                  </a:blip>
                  <a:stretch>
                    <a:fillRect/>
                  </a:stretch>
                </pic:blipFill>
                <pic:spPr>
                  <a:xfrm>
                    <a:off x="0" y="0"/>
                    <a:ext cx="2008800" cy="9504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6" behindDoc="1" locked="1" layoutInCell="1" allowOverlap="1" wp14:anchorId="114F651D" wp14:editId="3B6FC02A">
          <wp:simplePos x="0" y="0"/>
          <wp:positionH relativeFrom="page">
            <wp:align>right</wp:align>
          </wp:positionH>
          <wp:positionV relativeFrom="page">
            <wp:align>bottom</wp:align>
          </wp:positionV>
          <wp:extent cx="2527200" cy="1057955"/>
          <wp:effectExtent l="0" t="0" r="0" b="0"/>
          <wp:wrapNone/>
          <wp:docPr id="1510423798" name="LogoMono"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LogoMono" hidden="1"/>
                  <pic:cNvPicPr/>
                </pic:nvPicPr>
                <pic:blipFill>
                  <a:blip r:embed="rId2">
                    <a:extLst>
                      <a:ext uri="{28A0092B-C50C-407E-A947-70E740481C1C}">
                        <a14:useLocalDpi xmlns:a14="http://schemas.microsoft.com/office/drawing/2010/main" val="0"/>
                      </a:ext>
                    </a:extLst>
                  </a:blip>
                  <a:srcRect r="-15043" b="-16667"/>
                  <a:stretch>
                    <a:fillRect/>
                  </a:stretch>
                </pic:blipFill>
                <pic:spPr bwMode="auto">
                  <a:xfrm>
                    <a:off x="0" y="0"/>
                    <a:ext cx="2527200" cy="10579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4D2FB3" w:rsidTr="00DD7238" w14:paraId="6BDF14BD" w14:textId="77777777">
      <w:trPr>
        <w:trHeight w:val="397"/>
      </w:trPr>
      <w:tc>
        <w:tcPr>
          <w:tcW w:w="340" w:type="dxa"/>
        </w:tcPr>
        <w:p w:rsidRPr="00D55628" w:rsidR="004D2FB3" w:rsidP="006C52DE" w:rsidRDefault="004D2FB3" w14:paraId="77A86562" w14:textId="77777777">
          <w:pPr>
            <w:pStyle w:val="FooterEvenPageNumber"/>
            <w:framePr w:wrap="auto" w:hAnchor="text" w:vAnchor="margin" w:yAlign="inline"/>
          </w:pPr>
          <w:r w:rsidRPr="00D55628">
            <w:fldChar w:fldCharType="begin"/>
          </w:r>
          <w:r w:rsidRPr="00D55628">
            <w:instrText xml:space="preserve"> PAGE   \* MERGEFORMAT </w:instrText>
          </w:r>
          <w:r w:rsidRPr="00D55628">
            <w:fldChar w:fldCharType="separate"/>
          </w:r>
          <w:r>
            <w:rPr>
              <w:noProof/>
            </w:rPr>
            <w:t>2</w:t>
          </w:r>
          <w:r w:rsidRPr="00D55628">
            <w:fldChar w:fldCharType="end"/>
          </w:r>
        </w:p>
      </w:tc>
      <w:tc>
        <w:tcPr>
          <w:tcW w:w="9071" w:type="dxa"/>
        </w:tcPr>
        <w:p w:rsidR="004D2FB3" w:rsidP="00810C40" w:rsidRDefault="004D2FB3" w14:paraId="12466B99" w14:textId="77A48CAC">
          <w:pPr>
            <w:pStyle w:val="FooterEven"/>
            <w:rPr>
              <w:rStyle w:val="Bold"/>
            </w:rPr>
          </w:pPr>
          <w:r>
            <w:rPr>
              <w:rStyle w:val="Bold"/>
            </w:rPr>
            <w:fldChar w:fldCharType="begin"/>
          </w:r>
          <w:r>
            <w:rPr>
              <w:rStyle w:val="Bold"/>
            </w:rPr>
            <w:instrText xml:space="preserve"> DOCPROPERTY  xFooterTitle  \* MERGEFORMAT </w:instrText>
          </w:r>
          <w:r>
            <w:rPr>
              <w:rStyle w:val="Bold"/>
            </w:rPr>
            <w:fldChar w:fldCharType="separate"/>
          </w:r>
          <w:r w:rsidR="0042114E">
            <w:rPr>
              <w:rStyle w:val="Bold"/>
            </w:rPr>
            <w:t>Ecosystem and Edible Urchins</w:t>
          </w:r>
          <w:r>
            <w:rPr>
              <w:rStyle w:val="Bold"/>
            </w:rPr>
            <w:fldChar w:fldCharType="end"/>
          </w:r>
        </w:p>
        <w:p w:rsidRPr="00810C40" w:rsidR="004D2FB3" w:rsidP="00810C40" w:rsidRDefault="0042114E" w14:paraId="329A7DF6" w14:textId="1A377FCA">
          <w:pPr>
            <w:pStyle w:val="FooterEven"/>
          </w:pPr>
          <w:r>
            <w:fldChar w:fldCharType="begin"/>
          </w:r>
          <w:r>
            <w:instrText>DOCPROPERTY  xFooterSubtitle  \* MERGEFORMAT</w:instrText>
          </w:r>
          <w:r>
            <w:fldChar w:fldCharType="separate"/>
          </w:r>
          <w:r>
            <w:t>Teacher Guide</w:t>
          </w:r>
          <w:r>
            <w:fldChar w:fldCharType="end"/>
          </w:r>
        </w:p>
      </w:tc>
    </w:tr>
  </w:tbl>
  <w:p w:rsidR="004D2FB3" w:rsidP="005949B0" w:rsidRDefault="004D2FB3" w14:paraId="682B96B6" w14:textId="77777777">
    <w:pPr>
      <w:pStyle w:val="FooterEven"/>
    </w:pPr>
    <w:r w:rsidRPr="00D55628">
      <w:rPr>
        <w:noProof/>
      </w:rPr>
      <mc:AlternateContent>
        <mc:Choice Requires="wps">
          <w:drawing>
            <wp:anchor distT="0" distB="0" distL="114300" distR="114300" simplePos="0" relativeHeight="251658245" behindDoc="1" locked="1" layoutInCell="1" allowOverlap="1" wp14:anchorId="4A6399F9" wp14:editId="6A16B182">
              <wp:simplePos x="0" y="0"/>
              <wp:positionH relativeFrom="page">
                <wp:align>center</wp:align>
              </wp:positionH>
              <wp:positionV relativeFrom="page">
                <wp:align>center</wp:align>
              </wp:positionV>
              <wp:extent cx="7560000" cy="1796400"/>
              <wp:effectExtent l="0" t="0" r="0" b="0"/>
              <wp:wrapNone/>
              <wp:docPr id="10"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Pr="0001226A" w:rsidR="004D2FB3" w:rsidP="00DF21D2" w:rsidRDefault="004D2FB3" w14:paraId="3DDEAC07" w14:textId="1127FDD5">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w:pict w14:anchorId="171924FA">
            <v:shapetype id="_x0000_t202" coordsize="21600,21600" o:spt="202" path="m,l,21600r21600,l21600,xe" w14:anchorId="4A6399F9">
              <v:stroke joinstyle="miter"/>
              <v:path gradientshapeok="t" o:connecttype="rect"/>
            </v:shapetype>
            <v:shape id="_x0000_s1037" style="position:absolute;margin-left:0;margin-top:0;width:595.3pt;height:141.45pt;z-index:-251658235;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alt="Title: Background Watermark Imag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BdzJceQBAACpAwAADgAAAAAAAAAAAAAAAAAuAgAAZHJzL2Uyb0RvYy54bWxQSwECLQAU&#10;AAYACAAAACEANMVEztsAAAAGAQAADwAAAAAAAAAAAAAAAAA+BAAAZHJzL2Rvd25yZXYueG1sUEsF&#10;BgAAAAAEAAQA8wAAAEYFAAAAAA==&#10;">
              <v:textbox>
                <w:txbxContent>
                  <w:p w:rsidRPr="0001226A" w:rsidR="004D2FB3" w:rsidP="00DF21D2" w:rsidRDefault="004D2FB3" w14:paraId="4FC44872" w14:textId="1127FDD5">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rsidRPr="00B5221E" w:rsidR="004D2FB3" w:rsidP="00B5221E" w:rsidRDefault="004D2FB3" w14:paraId="6B41AE4A" w14:textId="777777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Pr="008F5280" w:rsidR="00D437D6" w:rsidP="008F5280" w:rsidRDefault="00D437D6" w14:paraId="451B89B2" w14:textId="77777777">
      <w:pPr>
        <w:pStyle w:val="FootnoteSeparator"/>
      </w:pPr>
    </w:p>
  </w:footnote>
  <w:footnote w:type="continuationSeparator" w:id="0">
    <w:p w:rsidR="00D437D6" w:rsidP="008F5280" w:rsidRDefault="00D437D6" w14:paraId="24EF7C5B" w14:textId="77777777">
      <w:pPr>
        <w:pStyle w:val="FootnoteSeparator"/>
      </w:pPr>
    </w:p>
    <w:p w:rsidR="00D437D6" w:rsidRDefault="00D437D6" w14:paraId="12827066" w14:textId="77777777"/>
  </w:footnote>
  <w:footnote w:type="continuationNotice" w:id="1">
    <w:p w:rsidR="00D437D6" w:rsidP="00D55628" w:rsidRDefault="00D437D6" w14:paraId="030C9538" w14:textId="77777777"/>
    <w:p w:rsidR="00D437D6" w:rsidRDefault="00D437D6" w14:paraId="14C525CA" w14:textId="7777777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D4D17" w:rsidP="009C64FA" w:rsidRDefault="008D4D17" w14:paraId="3BE05462" w14:textId="77777777">
    <w:pPr>
      <w:pStyle w:val="Header"/>
    </w:pPr>
  </w:p>
  <w:p w:rsidRPr="00393205" w:rsidR="008D4D17" w:rsidP="00393205" w:rsidRDefault="008D4D17" w14:paraId="2811FC95" w14:textId="7777777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D4D17" w:rsidRDefault="008D4D17" w14:paraId="00F5AAAC" w14:textId="7777777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D2FB3" w:rsidRDefault="004D2FB3" w14:paraId="49E6D4C0" w14:textId="7777777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D2FB3" w:rsidP="009C64FA" w:rsidRDefault="004D2FB3" w14:paraId="4479FF92" w14:textId="77777777">
    <w:pPr>
      <w:pStyle w:val="Header"/>
    </w:pPr>
  </w:p>
  <w:p w:rsidRPr="00393205" w:rsidR="004D2FB3" w:rsidP="00393205" w:rsidRDefault="004D2FB3" w14:paraId="174E5304" w14:textId="777777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3C380E"/>
    <w:multiLevelType w:val="hybridMultilevel"/>
    <w:tmpl w:val="6D0CF2E2"/>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A92015"/>
    <w:multiLevelType w:val="hybridMultilevel"/>
    <w:tmpl w:val="EE5A8210"/>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68B37FE"/>
    <w:multiLevelType w:val="multilevel"/>
    <w:tmpl w:val="738079DC"/>
    <w:name w:val="DEPIListBullets"/>
    <w:lvl w:ilvl="0">
      <w:start w:val="1"/>
      <w:numFmt w:val="bullet"/>
      <w:pStyle w:val="ListBullet"/>
      <w:lvlText w:val="•"/>
      <w:lvlJc w:val="left"/>
      <w:pPr>
        <w:tabs>
          <w:tab w:val="num" w:pos="340"/>
        </w:tabs>
        <w:ind w:left="340" w:hanging="170"/>
      </w:pPr>
      <w:rPr>
        <w:rFonts w:hint="default" w:ascii="Calibri" w:hAnsi="Calibri" w:cs="Times New Roman"/>
        <w:b w:val="0"/>
        <w:i w:val="0"/>
        <w:color w:val="363534" w:themeColor="text1"/>
        <w:position w:val="0"/>
        <w:sz w:val="20"/>
      </w:rPr>
    </w:lvl>
    <w:lvl w:ilvl="1">
      <w:start w:val="1"/>
      <w:numFmt w:val="bullet"/>
      <w:pStyle w:val="ListBullet2"/>
      <w:lvlText w:val="–"/>
      <w:lvlJc w:val="left"/>
      <w:pPr>
        <w:tabs>
          <w:tab w:val="num" w:pos="510"/>
        </w:tabs>
        <w:ind w:left="510" w:hanging="170"/>
      </w:pPr>
      <w:rPr>
        <w:rFonts w:hint="default" w:ascii="Times New Roman" w:hAnsi="Times New Roman" w:cs="Times New Roman"/>
        <w:b w:val="0"/>
        <w:i w:val="0"/>
        <w:color w:val="auto"/>
        <w:position w:val="2"/>
        <w:sz w:val="20"/>
      </w:rPr>
    </w:lvl>
    <w:lvl w:ilvl="2">
      <w:start w:val="1"/>
      <w:numFmt w:val="bullet"/>
      <w:pStyle w:val="ListBullet3"/>
      <w:lvlText w:val=""/>
      <w:lvlJc w:val="left"/>
      <w:pPr>
        <w:tabs>
          <w:tab w:val="num" w:pos="680"/>
        </w:tabs>
        <w:ind w:left="680" w:hanging="170"/>
      </w:pPr>
      <w:rPr>
        <w:rFonts w:hint="default" w:ascii="Symbol" w:hAnsi="Symbol"/>
        <w:b w:val="0"/>
        <w:i w:val="0"/>
        <w:color w:val="363534" w:themeColor="text1"/>
        <w:spacing w:val="0"/>
        <w:w w:val="100"/>
        <w:position w:val="3"/>
        <w:sz w:val="18"/>
        <w:szCs w:val="16"/>
      </w:rPr>
    </w:lvl>
    <w:lvl w:ilvl="3">
      <w:start w:val="1"/>
      <w:numFmt w:val="none"/>
      <w:lvlText w:val=""/>
      <w:lvlJc w:val="left"/>
      <w:pPr>
        <w:tabs>
          <w:tab w:val="num" w:pos="680"/>
        </w:tabs>
        <w:ind w:left="850" w:hanging="170"/>
      </w:pPr>
      <w:rPr>
        <w:rFonts w:hint="default"/>
      </w:rPr>
    </w:lvl>
    <w:lvl w:ilvl="4">
      <w:start w:val="1"/>
      <w:numFmt w:val="none"/>
      <w:lvlText w:val=""/>
      <w:lvlJc w:val="left"/>
      <w:pPr>
        <w:tabs>
          <w:tab w:val="num" w:pos="850"/>
        </w:tabs>
        <w:ind w:left="1020" w:hanging="170"/>
      </w:pPr>
      <w:rPr>
        <w:rFonts w:hint="default"/>
      </w:rPr>
    </w:lvl>
    <w:lvl w:ilvl="5">
      <w:start w:val="1"/>
      <w:numFmt w:val="none"/>
      <w:lvlText w:val=""/>
      <w:lvlJc w:val="left"/>
      <w:pPr>
        <w:tabs>
          <w:tab w:val="num" w:pos="1020"/>
        </w:tabs>
        <w:ind w:left="1190" w:hanging="170"/>
      </w:pPr>
      <w:rPr>
        <w:rFonts w:hint="default"/>
      </w:rPr>
    </w:lvl>
    <w:lvl w:ilvl="6">
      <w:start w:val="1"/>
      <w:numFmt w:val="none"/>
      <w:lvlText w:val=""/>
      <w:lvlJc w:val="left"/>
      <w:pPr>
        <w:tabs>
          <w:tab w:val="num" w:pos="1190"/>
        </w:tabs>
        <w:ind w:left="1360" w:hanging="170"/>
      </w:pPr>
      <w:rPr>
        <w:rFonts w:hint="default"/>
      </w:rPr>
    </w:lvl>
    <w:lvl w:ilvl="7">
      <w:start w:val="1"/>
      <w:numFmt w:val="none"/>
      <w:lvlText w:val=""/>
      <w:lvlJc w:val="left"/>
      <w:pPr>
        <w:tabs>
          <w:tab w:val="num" w:pos="1360"/>
        </w:tabs>
        <w:ind w:left="1530" w:hanging="170"/>
      </w:pPr>
      <w:rPr>
        <w:rFonts w:hint="default"/>
      </w:rPr>
    </w:lvl>
    <w:lvl w:ilvl="8">
      <w:start w:val="1"/>
      <w:numFmt w:val="none"/>
      <w:lvlText w:val=""/>
      <w:lvlJc w:val="left"/>
      <w:pPr>
        <w:tabs>
          <w:tab w:val="num" w:pos="1530"/>
        </w:tabs>
        <w:ind w:left="1700" w:hanging="170"/>
      </w:pPr>
      <w:rPr>
        <w:rFonts w:hint="default"/>
      </w:rPr>
    </w:lvl>
  </w:abstractNum>
  <w:abstractNum w:abstractNumId="3" w15:restartNumberingAfterBreak="0">
    <w:nsid w:val="069B2B9D"/>
    <w:multiLevelType w:val="hybridMultilevel"/>
    <w:tmpl w:val="A74E0FB0"/>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4" w15:restartNumberingAfterBreak="0">
    <w:nsid w:val="0886368B"/>
    <w:multiLevelType w:val="multilevel"/>
    <w:tmpl w:val="5A8E62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C351215"/>
    <w:multiLevelType w:val="multilevel"/>
    <w:tmpl w:val="3FDEBA7A"/>
    <w:name w:val="DELWPHeadings"/>
    <w:lvl w:ilvl="0">
      <w:start w:val="1"/>
      <w:numFmt w:val="none"/>
      <w:lvlRestart w:val="0"/>
      <w:suff w:val="nothing"/>
      <w:lvlText w:val=""/>
      <w:lvlJc w:val="left"/>
      <w:pPr>
        <w:ind w:left="0" w:firstLine="0"/>
      </w:pPr>
      <w:rPr>
        <w:rFonts w:hint="default"/>
        <w:color w:val="00B2A9" w:themeColor="text2"/>
        <w:sz w:val="40"/>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decimal"/>
      <w:lvlText w:val="%1.%2.%3.%4"/>
      <w:lvlJc w:val="left"/>
      <w:pPr>
        <w:ind w:left="765" w:hanging="765"/>
      </w:pPr>
      <w:rPr>
        <w:rFonts w:hint="default"/>
      </w:rPr>
    </w:lvl>
    <w:lvl w:ilvl="4">
      <w:start w:val="1"/>
      <w:numFmt w:val="decimal"/>
      <w:lvlText w:val="%1.%2.%3.%4.%5"/>
      <w:lvlJc w:val="left"/>
      <w:pPr>
        <w:ind w:left="765" w:hanging="765"/>
      </w:pPr>
      <w:rPr>
        <w:rFonts w:hint="default"/>
      </w:rPr>
    </w:lvl>
    <w:lvl w:ilvl="5">
      <w:start w:val="1"/>
      <w:numFmt w:val="decimal"/>
      <w:lvlText w:val="%1.%2.%3.%4.%5.%6"/>
      <w:lvlJc w:val="left"/>
      <w:pPr>
        <w:ind w:left="765" w:hanging="765"/>
      </w:pPr>
      <w:rPr>
        <w:rFonts w:hint="default"/>
      </w:rPr>
    </w:lvl>
    <w:lvl w:ilvl="6">
      <w:start w:val="1"/>
      <w:numFmt w:val="decimal"/>
      <w:lvlText w:val="%1.%2.%3.%4.%5.%6.%7."/>
      <w:lvlJc w:val="left"/>
      <w:pPr>
        <w:ind w:left="765" w:hanging="765"/>
      </w:pPr>
      <w:rPr>
        <w:rFonts w:hint="default"/>
      </w:rPr>
    </w:lvl>
    <w:lvl w:ilvl="7">
      <w:start w:val="1"/>
      <w:numFmt w:val="decimal"/>
      <w:lvlText w:val="%1.%2.%3.%4.%5.%6.%7.%8."/>
      <w:lvlJc w:val="left"/>
      <w:pPr>
        <w:ind w:left="765" w:hanging="765"/>
      </w:pPr>
      <w:rPr>
        <w:rFonts w:hint="default"/>
      </w:rPr>
    </w:lvl>
    <w:lvl w:ilvl="8">
      <w:start w:val="1"/>
      <w:numFmt w:val="decimal"/>
      <w:lvlText w:val="%1.%2.%3.%4.%5.%6.%7.%8.%9."/>
      <w:lvlJc w:val="left"/>
      <w:pPr>
        <w:ind w:left="765" w:hanging="765"/>
      </w:pPr>
      <w:rPr>
        <w:rFonts w:hint="default"/>
      </w:rPr>
    </w:lvl>
  </w:abstractNum>
  <w:abstractNum w:abstractNumId="6" w15:restartNumberingAfterBreak="0">
    <w:nsid w:val="0FB2573F"/>
    <w:multiLevelType w:val="multilevel"/>
    <w:tmpl w:val="D18EE714"/>
    <w:name w:val="TableFootnotes"/>
    <w:lvl w:ilvl="0">
      <w:start w:val="1"/>
      <w:numFmt w:val="lowerLetter"/>
      <w:pStyle w:val="Footnotes"/>
      <w:lvlText w:val="%1."/>
      <w:lvlJc w:val="left"/>
      <w:pPr>
        <w:ind w:left="284" w:hanging="284"/>
      </w:pPr>
      <w:rPr>
        <w:rFonts w:hint="default"/>
        <w:spacing w:val="-10"/>
      </w:rPr>
    </w:lvl>
    <w:lvl w:ilvl="1">
      <w:start w:val="1"/>
      <w:numFmt w:val="lowerRoman"/>
      <w:pStyle w:val="Footnotes2"/>
      <w:lvlText w:val="%2."/>
      <w:lvlJc w:val="left"/>
      <w:pPr>
        <w:tabs>
          <w:tab w:val="num" w:pos="567"/>
        </w:tabs>
        <w:ind w:left="567" w:hanging="283"/>
      </w:pPr>
      <w:rPr>
        <w:rFonts w:hint="default"/>
        <w:spacing w:val="0"/>
        <w:w w:val="100"/>
        <w:kern w:val="0"/>
        <w:position w:val="0"/>
      </w:rPr>
    </w:lvl>
    <w:lvl w:ilvl="2">
      <w:start w:val="1"/>
      <w:numFmt w:val="none"/>
      <w:lvlRestart w:val="1"/>
      <w:lvlText w:val=""/>
      <w:lvlJc w:val="left"/>
      <w:pPr>
        <w:tabs>
          <w:tab w:val="num" w:pos="0"/>
        </w:tabs>
        <w:ind w:left="0" w:firstLine="0"/>
      </w:pPr>
      <w:rPr>
        <w:rFonts w:hint="default"/>
        <w:color w:val="auto"/>
        <w:spacing w:val="-4"/>
      </w:rPr>
    </w:lvl>
    <w:lvl w:ilvl="3">
      <w:start w:val="1"/>
      <w:numFmt w:val="none"/>
      <w:lvlText w:val=""/>
      <w:lvlJc w:val="left"/>
      <w:pPr>
        <w:tabs>
          <w:tab w:val="num" w:pos="0"/>
        </w:tabs>
        <w:ind w:left="0" w:hanging="5670"/>
      </w:pPr>
      <w:rPr>
        <w:rFonts w:hint="default"/>
        <w:spacing w:val="-10"/>
        <w:w w:val="100"/>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Restart w:val="1"/>
      <w:lvlText w:val="%7"/>
      <w:lvlJc w:val="left"/>
      <w:pPr>
        <w:tabs>
          <w:tab w:val="num" w:pos="0"/>
        </w:tabs>
        <w:ind w:left="0" w:firstLine="0"/>
      </w:pPr>
      <w:rPr>
        <w:rFonts w:hint="default"/>
      </w:rPr>
    </w:lvl>
    <w:lvl w:ilvl="7">
      <w:start w:val="1"/>
      <w:numFmt w:val="none"/>
      <w:lvlText w:val="%8."/>
      <w:lvlJc w:val="left"/>
      <w:pPr>
        <w:tabs>
          <w:tab w:val="num" w:pos="0"/>
        </w:tabs>
        <w:ind w:left="0" w:firstLine="0"/>
      </w:pPr>
      <w:rPr>
        <w:rFonts w:hint="default"/>
        <w:position w:val="0"/>
      </w:rPr>
    </w:lvl>
    <w:lvl w:ilvl="8">
      <w:start w:val="1"/>
      <w:numFmt w:val="none"/>
      <w:lvlText w:val=""/>
      <w:lvlJc w:val="left"/>
      <w:pPr>
        <w:tabs>
          <w:tab w:val="num" w:pos="0"/>
        </w:tabs>
        <w:ind w:left="0" w:firstLine="0"/>
      </w:pPr>
      <w:rPr>
        <w:rFonts w:hint="default"/>
        <w:position w:val="2"/>
        <w:sz w:val="20"/>
        <w:szCs w:val="20"/>
      </w:rPr>
    </w:lvl>
  </w:abstractNum>
  <w:abstractNum w:abstractNumId="7" w15:restartNumberingAfterBreak="0">
    <w:nsid w:val="110102F6"/>
    <w:multiLevelType w:val="multilevel"/>
    <w:tmpl w:val="B1C20A5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8" w15:restartNumberingAfterBreak="0">
    <w:nsid w:val="11AB0833"/>
    <w:multiLevelType w:val="hybridMultilevel"/>
    <w:tmpl w:val="A6FA6B44"/>
    <w:lvl w:ilvl="0" w:tplc="0409000F">
      <w:start w:val="1"/>
      <w:numFmt w:val="decimal"/>
      <w:lvlText w:val="%1."/>
      <w:lvlJc w:val="left"/>
      <w:pPr>
        <w:ind w:left="720" w:hanging="360"/>
      </w:pPr>
    </w:lvl>
    <w:lvl w:ilvl="1" w:tplc="08090001">
      <w:start w:val="1"/>
      <w:numFmt w:val="bullet"/>
      <w:lvlText w:val=""/>
      <w:lvlJc w:val="left"/>
      <w:pPr>
        <w:ind w:left="1440" w:hanging="360"/>
      </w:pPr>
      <w:rPr>
        <w:rFonts w:hint="default" w:ascii="Symbol" w:hAnsi="Symbol"/>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4302F95"/>
    <w:multiLevelType w:val="hybridMultilevel"/>
    <w:tmpl w:val="680C1F50"/>
    <w:lvl w:ilvl="0" w:tplc="0409000F">
      <w:start w:val="1"/>
      <w:numFmt w:val="decimal"/>
      <w:lvlText w:val="%1."/>
      <w:lvlJc w:val="left"/>
      <w:pPr>
        <w:ind w:left="720" w:hanging="360"/>
      </w:pPr>
    </w:lvl>
    <w:lvl w:ilvl="1" w:tplc="04090005">
      <w:start w:val="1"/>
      <w:numFmt w:val="bullet"/>
      <w:lvlText w:val=""/>
      <w:lvlJc w:val="left"/>
      <w:pPr>
        <w:ind w:left="1440" w:hanging="360"/>
      </w:pPr>
      <w:rPr>
        <w:rFonts w:hint="default" w:ascii="Wingdings" w:hAnsi="Wingdings"/>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5F20A50"/>
    <w:multiLevelType w:val="hybridMultilevel"/>
    <w:tmpl w:val="A3906BC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94A695C"/>
    <w:multiLevelType w:val="multilevel"/>
    <w:tmpl w:val="75CA4D72"/>
    <w:name w:val="DEPITableBullets"/>
    <w:lvl w:ilvl="0">
      <w:start w:val="1"/>
      <w:numFmt w:val="bullet"/>
      <w:pStyle w:val="TableTextBullet"/>
      <w:lvlText w:val="•"/>
      <w:lvlJc w:val="left"/>
      <w:pPr>
        <w:tabs>
          <w:tab w:val="num" w:pos="284"/>
        </w:tabs>
        <w:ind w:left="284" w:hanging="171"/>
      </w:pPr>
      <w:rPr>
        <w:rFonts w:hint="default" w:ascii="Calibri" w:hAnsi="Calibri"/>
        <w:b w:val="0"/>
        <w:i w:val="0"/>
        <w:color w:val="363534" w:themeColor="text1"/>
        <w:position w:val="0"/>
        <w:sz w:val="20"/>
        <w:szCs w:val="12"/>
      </w:rPr>
    </w:lvl>
    <w:lvl w:ilvl="1">
      <w:start w:val="1"/>
      <w:numFmt w:val="bullet"/>
      <w:pStyle w:val="TableTextBullet2"/>
      <w:lvlText w:val="–"/>
      <w:lvlJc w:val="left"/>
      <w:pPr>
        <w:tabs>
          <w:tab w:val="num" w:pos="454"/>
        </w:tabs>
        <w:ind w:left="454" w:hanging="170"/>
      </w:pPr>
      <w:rPr>
        <w:rFonts w:hint="default" w:ascii="Calibri" w:hAnsi="Calibri"/>
        <w:b w:val="0"/>
        <w:i w:val="0"/>
        <w:color w:val="auto"/>
        <w:position w:val="2"/>
        <w:sz w:val="20"/>
        <w:szCs w:val="18"/>
      </w:rPr>
    </w:lvl>
    <w:lvl w:ilvl="2">
      <w:start w:val="1"/>
      <w:numFmt w:val="bullet"/>
      <w:pStyle w:val="TableTextBullet3"/>
      <w:lvlText w:val=""/>
      <w:lvlJc w:val="left"/>
      <w:pPr>
        <w:tabs>
          <w:tab w:val="num" w:pos="624"/>
        </w:tabs>
        <w:ind w:left="624" w:hanging="170"/>
      </w:pPr>
      <w:rPr>
        <w:rFonts w:hint="default" w:ascii="Symbol" w:hAnsi="Symbol"/>
        <w:position w:val="3"/>
        <w:sz w:val="18"/>
      </w:rPr>
    </w:lvl>
    <w:lvl w:ilvl="3">
      <w:start w:val="1"/>
      <w:numFmt w:val="none"/>
      <w:lvlText w:val=""/>
      <w:lvlJc w:val="left"/>
      <w:pPr>
        <w:ind w:left="2767" w:hanging="360"/>
      </w:pPr>
      <w:rPr>
        <w:rFonts w:hint="default"/>
      </w:rPr>
    </w:lvl>
    <w:lvl w:ilvl="4">
      <w:start w:val="1"/>
      <w:numFmt w:val="none"/>
      <w:lvlText w:val=""/>
      <w:lvlJc w:val="left"/>
      <w:pPr>
        <w:ind w:left="3487" w:hanging="360"/>
      </w:pPr>
      <w:rPr>
        <w:rFonts w:hint="default"/>
      </w:rPr>
    </w:lvl>
    <w:lvl w:ilvl="5">
      <w:start w:val="1"/>
      <w:numFmt w:val="none"/>
      <w:lvlText w:val=""/>
      <w:lvlJc w:val="left"/>
      <w:pPr>
        <w:ind w:left="4207" w:hanging="360"/>
      </w:pPr>
      <w:rPr>
        <w:rFonts w:hint="default"/>
      </w:rPr>
    </w:lvl>
    <w:lvl w:ilvl="6">
      <w:start w:val="1"/>
      <w:numFmt w:val="none"/>
      <w:lvlText w:val=""/>
      <w:lvlJc w:val="left"/>
      <w:pPr>
        <w:ind w:left="4927" w:hanging="360"/>
      </w:pPr>
      <w:rPr>
        <w:rFonts w:hint="default"/>
      </w:rPr>
    </w:lvl>
    <w:lvl w:ilvl="7">
      <w:start w:val="1"/>
      <w:numFmt w:val="none"/>
      <w:lvlText w:val=""/>
      <w:lvlJc w:val="left"/>
      <w:pPr>
        <w:ind w:left="5647" w:hanging="360"/>
      </w:pPr>
      <w:rPr>
        <w:rFonts w:hint="default"/>
      </w:rPr>
    </w:lvl>
    <w:lvl w:ilvl="8">
      <w:start w:val="1"/>
      <w:numFmt w:val="none"/>
      <w:lvlText w:val=""/>
      <w:lvlJc w:val="left"/>
      <w:pPr>
        <w:ind w:left="6367" w:hanging="360"/>
      </w:pPr>
      <w:rPr>
        <w:rFonts w:hint="default"/>
      </w:rPr>
    </w:lvl>
  </w:abstractNum>
  <w:abstractNum w:abstractNumId="12" w15:restartNumberingAfterBreak="0">
    <w:nsid w:val="1C0E08EC"/>
    <w:multiLevelType w:val="hybridMultilevel"/>
    <w:tmpl w:val="B7F85EC8"/>
    <w:lvl w:ilvl="0" w:tplc="08090001">
      <w:start w:val="1"/>
      <w:numFmt w:val="bullet"/>
      <w:lvlText w:val=""/>
      <w:lvlJc w:val="left"/>
      <w:pPr>
        <w:ind w:left="833" w:hanging="360"/>
      </w:pPr>
      <w:rPr>
        <w:rFonts w:hint="default" w:ascii="Symbol" w:hAnsi="Symbol"/>
      </w:rPr>
    </w:lvl>
    <w:lvl w:ilvl="1" w:tplc="08090003" w:tentative="1">
      <w:start w:val="1"/>
      <w:numFmt w:val="bullet"/>
      <w:lvlText w:val="o"/>
      <w:lvlJc w:val="left"/>
      <w:pPr>
        <w:ind w:left="1553" w:hanging="360"/>
      </w:pPr>
      <w:rPr>
        <w:rFonts w:hint="default" w:ascii="Courier New" w:hAnsi="Courier New" w:cs="Courier New"/>
      </w:rPr>
    </w:lvl>
    <w:lvl w:ilvl="2" w:tplc="08090005" w:tentative="1">
      <w:start w:val="1"/>
      <w:numFmt w:val="bullet"/>
      <w:lvlText w:val=""/>
      <w:lvlJc w:val="left"/>
      <w:pPr>
        <w:ind w:left="2273" w:hanging="360"/>
      </w:pPr>
      <w:rPr>
        <w:rFonts w:hint="default" w:ascii="Wingdings" w:hAnsi="Wingdings"/>
      </w:rPr>
    </w:lvl>
    <w:lvl w:ilvl="3" w:tplc="08090001" w:tentative="1">
      <w:start w:val="1"/>
      <w:numFmt w:val="bullet"/>
      <w:lvlText w:val=""/>
      <w:lvlJc w:val="left"/>
      <w:pPr>
        <w:ind w:left="2993" w:hanging="360"/>
      </w:pPr>
      <w:rPr>
        <w:rFonts w:hint="default" w:ascii="Symbol" w:hAnsi="Symbol"/>
      </w:rPr>
    </w:lvl>
    <w:lvl w:ilvl="4" w:tplc="08090003" w:tentative="1">
      <w:start w:val="1"/>
      <w:numFmt w:val="bullet"/>
      <w:lvlText w:val="o"/>
      <w:lvlJc w:val="left"/>
      <w:pPr>
        <w:ind w:left="3713" w:hanging="360"/>
      </w:pPr>
      <w:rPr>
        <w:rFonts w:hint="default" w:ascii="Courier New" w:hAnsi="Courier New" w:cs="Courier New"/>
      </w:rPr>
    </w:lvl>
    <w:lvl w:ilvl="5" w:tplc="08090005" w:tentative="1">
      <w:start w:val="1"/>
      <w:numFmt w:val="bullet"/>
      <w:lvlText w:val=""/>
      <w:lvlJc w:val="left"/>
      <w:pPr>
        <w:ind w:left="4433" w:hanging="360"/>
      </w:pPr>
      <w:rPr>
        <w:rFonts w:hint="default" w:ascii="Wingdings" w:hAnsi="Wingdings"/>
      </w:rPr>
    </w:lvl>
    <w:lvl w:ilvl="6" w:tplc="08090001" w:tentative="1">
      <w:start w:val="1"/>
      <w:numFmt w:val="bullet"/>
      <w:lvlText w:val=""/>
      <w:lvlJc w:val="left"/>
      <w:pPr>
        <w:ind w:left="5153" w:hanging="360"/>
      </w:pPr>
      <w:rPr>
        <w:rFonts w:hint="default" w:ascii="Symbol" w:hAnsi="Symbol"/>
      </w:rPr>
    </w:lvl>
    <w:lvl w:ilvl="7" w:tplc="08090003" w:tentative="1">
      <w:start w:val="1"/>
      <w:numFmt w:val="bullet"/>
      <w:lvlText w:val="o"/>
      <w:lvlJc w:val="left"/>
      <w:pPr>
        <w:ind w:left="5873" w:hanging="360"/>
      </w:pPr>
      <w:rPr>
        <w:rFonts w:hint="default" w:ascii="Courier New" w:hAnsi="Courier New" w:cs="Courier New"/>
      </w:rPr>
    </w:lvl>
    <w:lvl w:ilvl="8" w:tplc="08090005" w:tentative="1">
      <w:start w:val="1"/>
      <w:numFmt w:val="bullet"/>
      <w:lvlText w:val=""/>
      <w:lvlJc w:val="left"/>
      <w:pPr>
        <w:ind w:left="6593" w:hanging="360"/>
      </w:pPr>
      <w:rPr>
        <w:rFonts w:hint="default" w:ascii="Wingdings" w:hAnsi="Wingdings"/>
      </w:rPr>
    </w:lvl>
  </w:abstractNum>
  <w:abstractNum w:abstractNumId="13" w15:restartNumberingAfterBreak="0">
    <w:nsid w:val="1D86586D"/>
    <w:multiLevelType w:val="hybridMultilevel"/>
    <w:tmpl w:val="077EC2EA"/>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1EA25670"/>
    <w:multiLevelType w:val="hybridMultilevel"/>
    <w:tmpl w:val="AD8EAE44"/>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1F275C51"/>
    <w:multiLevelType w:val="multilevel"/>
    <w:tmpl w:val="14E88F38"/>
    <w:name w:val="DEPIListAlpha"/>
    <w:lvl w:ilvl="0">
      <w:start w:val="1"/>
      <w:numFmt w:val="lowerLetter"/>
      <w:pStyle w:val="ListAlpha"/>
      <w:lvlText w:val="%1."/>
      <w:lvlJc w:val="left"/>
      <w:pPr>
        <w:ind w:left="340" w:hanging="340"/>
      </w:pPr>
      <w:rPr>
        <w:rFonts w:hint="default"/>
      </w:rPr>
    </w:lvl>
    <w:lvl w:ilvl="1">
      <w:start w:val="1"/>
      <w:numFmt w:val="lowerRoman"/>
      <w:pStyle w:val="ListAlpha2"/>
      <w:lvlText w:val="%2."/>
      <w:lvlJc w:val="left"/>
      <w:pPr>
        <w:ind w:left="709" w:hanging="369"/>
      </w:pPr>
      <w:rPr>
        <w:rFonts w:hint="default"/>
      </w:rPr>
    </w:lvl>
    <w:lvl w:ilvl="2">
      <w:start w:val="1"/>
      <w:numFmt w:val="bullet"/>
      <w:pStyle w:val="ListAlpha3"/>
      <w:lvlText w:val="–"/>
      <w:lvlJc w:val="left"/>
      <w:pPr>
        <w:ind w:left="1049" w:hanging="340"/>
      </w:pPr>
      <w:rPr>
        <w:rFonts w:hint="default" w:ascii="Arial" w:hAnsi="Arial"/>
        <w:color w:val="auto"/>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16" w15:restartNumberingAfterBreak="0">
    <w:nsid w:val="2604312C"/>
    <w:multiLevelType w:val="hybridMultilevel"/>
    <w:tmpl w:val="E7902DD0"/>
    <w:lvl w:ilvl="0" w:tplc="08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27D55B85"/>
    <w:multiLevelType w:val="hybridMultilevel"/>
    <w:tmpl w:val="994EDE14"/>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2C72580B"/>
    <w:multiLevelType w:val="multilevel"/>
    <w:tmpl w:val="151AC338"/>
    <w:name w:val="PullOutBoxNumbering"/>
    <w:lvl w:ilvl="0">
      <w:start w:val="1"/>
      <w:numFmt w:val="decimal"/>
      <w:pStyle w:val="PullOutBoxNumbered"/>
      <w:lvlText w:val="%1."/>
      <w:lvlJc w:val="left"/>
      <w:pPr>
        <w:tabs>
          <w:tab w:val="num" w:pos="482"/>
        </w:tabs>
        <w:ind w:left="482" w:hanging="340"/>
      </w:pPr>
      <w:rPr>
        <w:rFonts w:hint="default"/>
      </w:rPr>
    </w:lvl>
    <w:lvl w:ilvl="1">
      <w:start w:val="1"/>
      <w:numFmt w:val="lowerLetter"/>
      <w:pStyle w:val="PullOutBoxNumbered2"/>
      <w:lvlText w:val="%2."/>
      <w:lvlJc w:val="left"/>
      <w:pPr>
        <w:tabs>
          <w:tab w:val="num" w:pos="822"/>
        </w:tabs>
        <w:ind w:left="822" w:hanging="340"/>
      </w:pPr>
      <w:rPr>
        <w:rFonts w:hint="default"/>
        <w:color w:val="363534" w:themeColor="text1"/>
      </w:rPr>
    </w:lvl>
    <w:lvl w:ilvl="2">
      <w:start w:val="1"/>
      <w:numFmt w:val="lowerRoman"/>
      <w:pStyle w:val="PullOutBoxNumbered3"/>
      <w:lvlText w:val="%3."/>
      <w:lvlJc w:val="left"/>
      <w:pPr>
        <w:tabs>
          <w:tab w:val="num" w:pos="1219"/>
        </w:tabs>
        <w:ind w:left="1219" w:hanging="397"/>
      </w:pPr>
      <w:rPr>
        <w:rFonts w:hint="default"/>
        <w:color w:val="363534" w:themeColor="text1"/>
        <w:position w:val="2"/>
        <w:sz w:val="22"/>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9" w15:restartNumberingAfterBreak="0">
    <w:nsid w:val="2D4E4E17"/>
    <w:multiLevelType w:val="hybridMultilevel"/>
    <w:tmpl w:val="353CBA28"/>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2FBD22D7"/>
    <w:multiLevelType w:val="hybridMultilevel"/>
    <w:tmpl w:val="AF6C6F68"/>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32522AE6"/>
    <w:multiLevelType w:val="multilevel"/>
    <w:tmpl w:val="E83871F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2" w15:restartNumberingAfterBreak="0">
    <w:nsid w:val="333064AB"/>
    <w:multiLevelType w:val="hybridMultilevel"/>
    <w:tmpl w:val="8480A642"/>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38723AD4"/>
    <w:multiLevelType w:val="multilevel"/>
    <w:tmpl w:val="C3FC21F4"/>
    <w:name w:val="DEPIPullOutBoxBullets"/>
    <w:lvl w:ilvl="0">
      <w:start w:val="1"/>
      <w:numFmt w:val="bullet"/>
      <w:pStyle w:val="PullOutBoxBullet"/>
      <w:lvlText w:val="•"/>
      <w:lvlJc w:val="left"/>
      <w:pPr>
        <w:tabs>
          <w:tab w:val="num" w:pos="567"/>
        </w:tabs>
        <w:ind w:left="312" w:hanging="170"/>
      </w:pPr>
      <w:rPr>
        <w:rFonts w:hint="default" w:ascii="Calibri" w:hAnsi="Calibri"/>
        <w:color w:val="363534" w:themeColor="text1"/>
        <w:sz w:val="20"/>
      </w:rPr>
    </w:lvl>
    <w:lvl w:ilvl="1">
      <w:start w:val="1"/>
      <w:numFmt w:val="bullet"/>
      <w:pStyle w:val="PullOutBoxBullet2"/>
      <w:lvlText w:val="–"/>
      <w:lvlJc w:val="left"/>
      <w:pPr>
        <w:tabs>
          <w:tab w:val="num" w:pos="851"/>
        </w:tabs>
        <w:ind w:left="482" w:hanging="170"/>
      </w:pPr>
      <w:rPr>
        <w:rFonts w:hint="default" w:ascii="Calibri" w:hAnsi="Calibri"/>
        <w:b w:val="0"/>
        <w:i w:val="0"/>
        <w:color w:val="363534" w:themeColor="text1"/>
        <w:position w:val="2"/>
        <w:sz w:val="20"/>
      </w:rPr>
    </w:lvl>
    <w:lvl w:ilvl="2">
      <w:start w:val="1"/>
      <w:numFmt w:val="bullet"/>
      <w:pStyle w:val="PullOutBoxBullet3"/>
      <w:lvlText w:val="&gt;"/>
      <w:lvlJc w:val="left"/>
      <w:pPr>
        <w:tabs>
          <w:tab w:val="num" w:pos="1134"/>
        </w:tabs>
        <w:ind w:left="652" w:hanging="170"/>
      </w:pPr>
      <w:rPr>
        <w:rFonts w:hint="default" w:ascii="Calibri" w:hAnsi="Calibri"/>
        <w:b w:val="0"/>
        <w:i w:val="0"/>
        <w:color w:val="363534" w:themeColor="text1"/>
        <w:position w:val="1"/>
        <w:sz w:val="18"/>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4" w15:restartNumberingAfterBreak="0">
    <w:nsid w:val="39A474ED"/>
    <w:multiLevelType w:val="hybridMultilevel"/>
    <w:tmpl w:val="9EE2BE8A"/>
    <w:lvl w:ilvl="0" w:tplc="0409000F">
      <w:start w:val="1"/>
      <w:numFmt w:val="decimal"/>
      <w:lvlText w:val="%1."/>
      <w:lvlJc w:val="left"/>
      <w:pPr>
        <w:ind w:left="720" w:hanging="360"/>
      </w:pPr>
    </w:lvl>
    <w:lvl w:ilvl="1" w:tplc="08090001">
      <w:start w:val="1"/>
      <w:numFmt w:val="bullet"/>
      <w:lvlText w:val=""/>
      <w:lvlJc w:val="left"/>
      <w:pPr>
        <w:ind w:left="1440" w:hanging="360"/>
      </w:pPr>
      <w:rPr>
        <w:rFonts w:hint="default" w:ascii="Symbol" w:hAnsi="Symbol"/>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A505378"/>
    <w:multiLevelType w:val="multilevel"/>
    <w:tmpl w:val="40F457D2"/>
    <w:name w:val="JemenaBullets"/>
    <w:lvl w:ilvl="0">
      <w:start w:val="1"/>
      <w:numFmt w:val="bullet"/>
      <w:lvlText w:val=""/>
      <w:lvlJc w:val="left"/>
      <w:pPr>
        <w:tabs>
          <w:tab w:val="num" w:pos="340"/>
        </w:tabs>
        <w:ind w:left="340" w:hanging="340"/>
      </w:pPr>
      <w:rPr>
        <w:rFonts w:hint="default" w:ascii="Symbol" w:hAnsi="Symbol"/>
        <w:color w:val="auto"/>
        <w:position w:val="0"/>
        <w:sz w:val="16"/>
      </w:rPr>
    </w:lvl>
    <w:lvl w:ilvl="1">
      <w:start w:val="1"/>
      <w:numFmt w:val="bullet"/>
      <w:lvlRestart w:val="0"/>
      <w:lvlText w:val=""/>
      <w:lvlJc w:val="left"/>
      <w:pPr>
        <w:tabs>
          <w:tab w:val="num" w:pos="851"/>
        </w:tabs>
        <w:ind w:left="851" w:hanging="426"/>
      </w:pPr>
      <w:rPr>
        <w:rFonts w:hint="default" w:ascii="Webdings" w:hAnsi="Webdings"/>
        <w:color w:val="auto"/>
      </w:rPr>
    </w:lvl>
    <w:lvl w:ilvl="2">
      <w:start w:val="1"/>
      <w:numFmt w:val="bullet"/>
      <w:lvlRestart w:val="0"/>
      <w:lvlText w:val="–"/>
      <w:lvlJc w:val="left"/>
      <w:pPr>
        <w:tabs>
          <w:tab w:val="num" w:pos="1276"/>
        </w:tabs>
        <w:ind w:left="1276" w:hanging="425"/>
      </w:pPr>
      <w:rPr>
        <w:rFonts w:hint="default" w:ascii="Arial" w:hAnsi="Arial"/>
        <w:color w:val="auto"/>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6" w15:restartNumberingAfterBreak="0">
    <w:nsid w:val="3CFD75B0"/>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 w15:restartNumberingAfterBreak="0">
    <w:nsid w:val="3DAA5F8D"/>
    <w:multiLevelType w:val="multilevel"/>
    <w:tmpl w:val="FDF420D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8" w15:restartNumberingAfterBreak="0">
    <w:nsid w:val="41F21788"/>
    <w:multiLevelType w:val="multilevel"/>
    <w:tmpl w:val="AEEC30DE"/>
    <w:lvl w:ilvl="0">
      <w:start w:val="1"/>
      <w:numFmt w:val="bullet"/>
      <w:pStyle w:val="SmallBullet"/>
      <w:lvlText w:val="•"/>
      <w:lvlJc w:val="left"/>
      <w:pPr>
        <w:ind w:left="170" w:hanging="170"/>
      </w:pPr>
      <w:rPr>
        <w:rFonts w:hint="default" w:ascii="Arial" w:hAnsi="Arial"/>
        <w:color w:val="363534" w:themeColor="text1"/>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29" w15:restartNumberingAfterBreak="0">
    <w:nsid w:val="4D545EC4"/>
    <w:multiLevelType w:val="multilevel"/>
    <w:tmpl w:val="EBFA9DFC"/>
    <w:name w:val="HighlightBoxBullet"/>
    <w:lvl w:ilvl="0">
      <w:start w:val="1"/>
      <w:numFmt w:val="bullet"/>
      <w:lvlRestart w:val="0"/>
      <w:pStyle w:val="HighlightBoxBullet"/>
      <w:lvlText w:val="•"/>
      <w:lvlJc w:val="left"/>
      <w:pPr>
        <w:ind w:left="454" w:hanging="227"/>
      </w:pPr>
      <w:rPr>
        <w:rFonts w:hint="default" w:ascii="Arial" w:hAnsi="Arial" w:cs="Arial"/>
        <w:color w:val="FFFFFF"/>
        <w:sz w:val="24"/>
      </w:rPr>
    </w:lvl>
    <w:lvl w:ilvl="1">
      <w:start w:val="1"/>
      <w:numFmt w:val="bullet"/>
      <w:lvlText w:val="o"/>
      <w:lvlJc w:val="left"/>
      <w:pPr>
        <w:ind w:left="1667" w:hanging="360"/>
      </w:pPr>
      <w:rPr>
        <w:rFonts w:hint="default" w:ascii="Courier New" w:hAnsi="Courier New" w:cs="Courier New"/>
      </w:rPr>
    </w:lvl>
    <w:lvl w:ilvl="2">
      <w:start w:val="1"/>
      <w:numFmt w:val="bullet"/>
      <w:lvlText w:val=""/>
      <w:lvlJc w:val="left"/>
      <w:pPr>
        <w:ind w:left="2387" w:hanging="360"/>
      </w:pPr>
      <w:rPr>
        <w:rFonts w:hint="default" w:ascii="Wingdings" w:hAnsi="Wingdings"/>
      </w:rPr>
    </w:lvl>
    <w:lvl w:ilvl="3">
      <w:start w:val="1"/>
      <w:numFmt w:val="bullet"/>
      <w:lvlText w:val=""/>
      <w:lvlJc w:val="left"/>
      <w:pPr>
        <w:ind w:left="3107" w:hanging="360"/>
      </w:pPr>
      <w:rPr>
        <w:rFonts w:hint="default" w:ascii="Symbol" w:hAnsi="Symbol"/>
      </w:rPr>
    </w:lvl>
    <w:lvl w:ilvl="4">
      <w:start w:val="1"/>
      <w:numFmt w:val="bullet"/>
      <w:lvlText w:val="o"/>
      <w:lvlJc w:val="left"/>
      <w:pPr>
        <w:ind w:left="3827" w:hanging="360"/>
      </w:pPr>
      <w:rPr>
        <w:rFonts w:hint="default" w:ascii="Courier New" w:hAnsi="Courier New" w:cs="Courier New"/>
      </w:rPr>
    </w:lvl>
    <w:lvl w:ilvl="5">
      <w:start w:val="1"/>
      <w:numFmt w:val="bullet"/>
      <w:lvlText w:val=""/>
      <w:lvlJc w:val="left"/>
      <w:pPr>
        <w:ind w:left="4547" w:hanging="360"/>
      </w:pPr>
      <w:rPr>
        <w:rFonts w:hint="default" w:ascii="Wingdings" w:hAnsi="Wingdings"/>
      </w:rPr>
    </w:lvl>
    <w:lvl w:ilvl="6">
      <w:start w:val="1"/>
      <w:numFmt w:val="bullet"/>
      <w:lvlText w:val=""/>
      <w:lvlJc w:val="left"/>
      <w:pPr>
        <w:ind w:left="5267" w:hanging="360"/>
      </w:pPr>
      <w:rPr>
        <w:rFonts w:hint="default" w:ascii="Symbol" w:hAnsi="Symbol"/>
      </w:rPr>
    </w:lvl>
    <w:lvl w:ilvl="7">
      <w:start w:val="1"/>
      <w:numFmt w:val="bullet"/>
      <w:lvlText w:val="o"/>
      <w:lvlJc w:val="left"/>
      <w:pPr>
        <w:ind w:left="5987" w:hanging="360"/>
      </w:pPr>
      <w:rPr>
        <w:rFonts w:hint="default" w:ascii="Courier New" w:hAnsi="Courier New" w:cs="Courier New"/>
      </w:rPr>
    </w:lvl>
    <w:lvl w:ilvl="8">
      <w:start w:val="1"/>
      <w:numFmt w:val="bullet"/>
      <w:lvlText w:val=""/>
      <w:lvlJc w:val="left"/>
      <w:pPr>
        <w:ind w:left="6707" w:hanging="360"/>
      </w:pPr>
      <w:rPr>
        <w:rFonts w:hint="default" w:ascii="Wingdings" w:hAnsi="Wingdings"/>
      </w:rPr>
    </w:lvl>
  </w:abstractNum>
  <w:abstractNum w:abstractNumId="30" w15:restartNumberingAfterBreak="0">
    <w:nsid w:val="4F0B1B75"/>
    <w:multiLevelType w:val="hybridMultilevel"/>
    <w:tmpl w:val="12C8C114"/>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4FB46724"/>
    <w:multiLevelType w:val="multilevel"/>
    <w:tmpl w:val="20023638"/>
    <w:lvl w:ilvl="0">
      <w:start w:val="1"/>
      <w:numFmt w:val="bullet"/>
      <w:lvlText w:val=""/>
      <w:lvlJc w:val="left"/>
      <w:pPr>
        <w:tabs>
          <w:tab w:val="num" w:pos="720"/>
        </w:tabs>
        <w:ind w:left="720" w:hanging="360"/>
      </w:pPr>
      <w:rPr>
        <w:rFonts w:hint="default" w:ascii="Symbol" w:hAnsi="Symbol"/>
        <w:sz w:val="20"/>
      </w:rPr>
    </w:lvl>
    <w:lvl w:ilvl="1">
      <w:start w:val="1"/>
      <w:numFmt w:val="decimal"/>
      <w:lvlText w:val="%2."/>
      <w:lvlJc w:val="left"/>
      <w:pPr>
        <w:ind w:left="1440" w:hanging="360"/>
      </w:pPr>
      <w:rPr>
        <w:rFonts w:hint="default"/>
      </w:rPr>
    </w:lvl>
    <w:lvl w:ilvl="2">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2" w15:restartNumberingAfterBreak="0">
    <w:nsid w:val="512536C5"/>
    <w:multiLevelType w:val="multilevel"/>
    <w:tmpl w:val="D97E5BB2"/>
    <w:name w:val="PBNumbering"/>
    <w:lvl w:ilvl="0">
      <w:start w:val="1"/>
      <w:numFmt w:val="decimal"/>
      <w:lvlText w:val="%1."/>
      <w:lvlJc w:val="left"/>
      <w:pPr>
        <w:tabs>
          <w:tab w:val="num" w:pos="425"/>
        </w:tabs>
        <w:ind w:left="425" w:hanging="425"/>
      </w:pPr>
      <w:rPr>
        <w:rFonts w:hint="default"/>
      </w:rPr>
    </w:lvl>
    <w:lvl w:ilvl="1">
      <w:start w:val="1"/>
      <w:numFmt w:val="lowerLetter"/>
      <w:lvlText w:val="%2)"/>
      <w:lvlJc w:val="left"/>
      <w:pPr>
        <w:tabs>
          <w:tab w:val="num" w:pos="851"/>
        </w:tabs>
        <w:ind w:left="851" w:hanging="426"/>
      </w:pPr>
      <w:rPr>
        <w:rFonts w:hint="default"/>
      </w:rPr>
    </w:lvl>
    <w:lvl w:ilvl="2">
      <w:start w:val="1"/>
      <w:numFmt w:val="lowerRoman"/>
      <w:lvlText w:val="%3)"/>
      <w:lvlJc w:val="left"/>
      <w:pPr>
        <w:tabs>
          <w:tab w:val="num" w:pos="1276"/>
        </w:tabs>
        <w:ind w:left="1276" w:hanging="425"/>
      </w:pPr>
      <w:rPr>
        <w:rFonts w:hint="default"/>
      </w:rPr>
    </w:lvl>
    <w:lvl w:ilvl="3">
      <w:start w:val="1"/>
      <w:numFmt w:val="bullet"/>
      <w:lvlText w:val="–"/>
      <w:lvlJc w:val="left"/>
      <w:pPr>
        <w:tabs>
          <w:tab w:val="num" w:pos="1559"/>
        </w:tabs>
        <w:ind w:left="1559" w:hanging="283"/>
      </w:pPr>
      <w:rPr>
        <w:rFonts w:hint="default" w:ascii="Arial" w:hAnsi="Arial"/>
      </w:rPr>
    </w:lvl>
    <w:lvl w:ilvl="4">
      <w:start w:val="1"/>
      <w:numFmt w:val="none"/>
      <w:lvlText w:val=""/>
      <w:lvlJc w:val="left"/>
      <w:pPr>
        <w:tabs>
          <w:tab w:val="num" w:pos="1800"/>
        </w:tabs>
        <w:ind w:left="-32767" w:firstLine="0"/>
      </w:pPr>
      <w:rPr>
        <w:rFonts w:hint="default"/>
      </w:rPr>
    </w:lvl>
    <w:lvl w:ilvl="5">
      <w:start w:val="1"/>
      <w:numFmt w:val="none"/>
      <w:lvlText w:val="(%6)"/>
      <w:lvlJc w:val="left"/>
      <w:pPr>
        <w:tabs>
          <w:tab w:val="num" w:pos="2160"/>
        </w:tabs>
        <w:ind w:left="-32767" w:firstLine="0"/>
      </w:pPr>
      <w:rPr>
        <w:rFonts w:hint="default"/>
      </w:rPr>
    </w:lvl>
    <w:lvl w:ilvl="6">
      <w:start w:val="1"/>
      <w:numFmt w:val="none"/>
      <w:lvlText w:val="%7"/>
      <w:lvlJc w:val="left"/>
      <w:pPr>
        <w:tabs>
          <w:tab w:val="num" w:pos="2520"/>
        </w:tabs>
        <w:ind w:left="-32767" w:firstLine="0"/>
      </w:pPr>
      <w:rPr>
        <w:rFonts w:hint="default"/>
      </w:rPr>
    </w:lvl>
    <w:lvl w:ilvl="7">
      <w:start w:val="1"/>
      <w:numFmt w:val="none"/>
      <w:lvlText w:val=""/>
      <w:lvlJc w:val="left"/>
      <w:pPr>
        <w:tabs>
          <w:tab w:val="num" w:pos="2880"/>
        </w:tabs>
        <w:ind w:left="-32767" w:firstLine="0"/>
      </w:pPr>
      <w:rPr>
        <w:rFonts w:hint="default"/>
      </w:rPr>
    </w:lvl>
    <w:lvl w:ilvl="8">
      <w:start w:val="1"/>
      <w:numFmt w:val="none"/>
      <w:lvlText w:val="%9."/>
      <w:lvlJc w:val="left"/>
      <w:pPr>
        <w:tabs>
          <w:tab w:val="num" w:pos="3240"/>
        </w:tabs>
        <w:ind w:left="-32767" w:firstLine="0"/>
      </w:pPr>
      <w:rPr>
        <w:rFonts w:hint="default"/>
      </w:rPr>
    </w:lvl>
  </w:abstractNum>
  <w:abstractNum w:abstractNumId="33" w15:restartNumberingAfterBreak="0">
    <w:nsid w:val="515E53D8"/>
    <w:multiLevelType w:val="multilevel"/>
    <w:tmpl w:val="71A64D76"/>
    <w:name w:val="ACHM Main Numbering"/>
    <w:lvl w:ilvl="0">
      <w:start w:val="1"/>
      <w:numFmt w:val="none"/>
      <w:suff w:val="nothing"/>
      <w:lvlText w:val=""/>
      <w:lvlJc w:val="left"/>
      <w:pPr>
        <w:ind w:left="0" w:firstLine="0"/>
      </w:pPr>
      <w:rPr>
        <w:rFonts w:hint="default"/>
      </w:rPr>
    </w:lvl>
    <w:lvl w:ilvl="1">
      <w:start w:val="1"/>
      <w:numFmt w:val="decimal"/>
      <w:lvlText w:val="%1%2."/>
      <w:lvlJc w:val="left"/>
      <w:pPr>
        <w:tabs>
          <w:tab w:val="num" w:pos="397"/>
        </w:tabs>
        <w:ind w:left="397" w:hanging="397"/>
      </w:pPr>
      <w:rPr>
        <w:rFonts w:hint="default"/>
        <w:b w:val="0"/>
        <w:i w:val="0"/>
      </w:rPr>
    </w:lvl>
    <w:lvl w:ilvl="2">
      <w:start w:val="1"/>
      <w:numFmt w:val="lowerLetter"/>
      <w:lvlText w:val="%3."/>
      <w:lvlJc w:val="left"/>
      <w:pPr>
        <w:tabs>
          <w:tab w:val="num" w:pos="794"/>
        </w:tabs>
        <w:ind w:left="794" w:hanging="397"/>
      </w:pPr>
      <w:rPr>
        <w:rFonts w:hint="default"/>
        <w:b w:val="0"/>
        <w:i w:val="0"/>
        <w:spacing w:val="-6"/>
      </w:rPr>
    </w:lvl>
    <w:lvl w:ilvl="3">
      <w:start w:val="1"/>
      <w:numFmt w:val="bullet"/>
      <w:lvlText w:val=""/>
      <w:lvlJc w:val="left"/>
      <w:pPr>
        <w:tabs>
          <w:tab w:val="num" w:pos="1191"/>
        </w:tabs>
        <w:ind w:left="1191" w:hanging="397"/>
      </w:pPr>
      <w:rPr>
        <w:rFonts w:hint="default" w:ascii="Symbol" w:hAnsi="Symbol"/>
        <w:b w:val="0"/>
        <w:i w:val="0"/>
      </w:rPr>
    </w:lvl>
    <w:lvl w:ilvl="4">
      <w:start w:val="1"/>
      <w:numFmt w:val="none"/>
      <w:lvlText w:val=""/>
      <w:lvlJc w:val="left"/>
      <w:pPr>
        <w:tabs>
          <w:tab w:val="num" w:pos="936"/>
        </w:tabs>
        <w:ind w:left="936" w:hanging="454"/>
      </w:pPr>
      <w:rPr>
        <w:rFonts w:hint="default"/>
      </w:rPr>
    </w:lvl>
    <w:lvl w:ilvl="5">
      <w:start w:val="1"/>
      <w:numFmt w:val="none"/>
      <w:lvlText w:val=""/>
      <w:lvlJc w:val="left"/>
      <w:pPr>
        <w:tabs>
          <w:tab w:val="num" w:pos="1418"/>
        </w:tabs>
        <w:ind w:left="1418" w:hanging="482"/>
      </w:pPr>
      <w:rPr>
        <w:rFonts w:hint="default"/>
      </w:rPr>
    </w:lvl>
    <w:lvl w:ilvl="6">
      <w:start w:val="1"/>
      <w:numFmt w:val="none"/>
      <w:lvlText w:val=""/>
      <w:lvlJc w:val="left"/>
      <w:pPr>
        <w:tabs>
          <w:tab w:val="num" w:pos="482"/>
        </w:tabs>
        <w:ind w:left="482" w:hanging="482"/>
      </w:pPr>
      <w:rPr>
        <w:rFonts w:hint="default"/>
      </w:rPr>
    </w:lvl>
    <w:lvl w:ilvl="7">
      <w:start w:val="1"/>
      <w:numFmt w:val="decimal"/>
      <w:lvlText w:val="%1"/>
      <w:lvlJc w:val="left"/>
      <w:pPr>
        <w:tabs>
          <w:tab w:val="num" w:pos="1440"/>
        </w:tabs>
        <w:ind w:left="1440" w:hanging="1440"/>
      </w:pPr>
      <w:rPr>
        <w:rFonts w:hint="default"/>
      </w:rPr>
    </w:lvl>
    <w:lvl w:ilvl="8">
      <w:start w:val="1"/>
      <w:numFmt w:val="decimal"/>
      <w:lvlText w:val="%1"/>
      <w:lvlJc w:val="left"/>
      <w:pPr>
        <w:tabs>
          <w:tab w:val="num" w:pos="1584"/>
        </w:tabs>
        <w:ind w:left="1584" w:hanging="1584"/>
      </w:pPr>
      <w:rPr>
        <w:rFonts w:hint="default"/>
      </w:rPr>
    </w:lvl>
  </w:abstractNum>
  <w:abstractNum w:abstractNumId="34" w15:restartNumberingAfterBreak="0">
    <w:nsid w:val="59FE31F8"/>
    <w:multiLevelType w:val="hybridMultilevel"/>
    <w:tmpl w:val="445E5D96"/>
    <w:lvl w:ilvl="0" w:tplc="08090001">
      <w:start w:val="1"/>
      <w:numFmt w:val="bullet"/>
      <w:lvlText w:val=""/>
      <w:lvlJc w:val="left"/>
      <w:pPr>
        <w:ind w:left="1080" w:hanging="360"/>
      </w:pPr>
      <w:rPr>
        <w:rFonts w:hint="default" w:ascii="Symbol" w:hAnsi="Symbol"/>
      </w:rPr>
    </w:lvl>
    <w:lvl w:ilvl="1" w:tplc="08090003" w:tentative="1">
      <w:start w:val="1"/>
      <w:numFmt w:val="bullet"/>
      <w:lvlText w:val="o"/>
      <w:lvlJc w:val="left"/>
      <w:pPr>
        <w:ind w:left="1800" w:hanging="360"/>
      </w:pPr>
      <w:rPr>
        <w:rFonts w:hint="default" w:ascii="Courier New" w:hAnsi="Courier New" w:cs="Courier New"/>
      </w:rPr>
    </w:lvl>
    <w:lvl w:ilvl="2" w:tplc="08090005" w:tentative="1">
      <w:start w:val="1"/>
      <w:numFmt w:val="bullet"/>
      <w:lvlText w:val=""/>
      <w:lvlJc w:val="left"/>
      <w:pPr>
        <w:ind w:left="2520" w:hanging="360"/>
      </w:pPr>
      <w:rPr>
        <w:rFonts w:hint="default" w:ascii="Wingdings" w:hAnsi="Wingdings"/>
      </w:rPr>
    </w:lvl>
    <w:lvl w:ilvl="3" w:tplc="08090001" w:tentative="1">
      <w:start w:val="1"/>
      <w:numFmt w:val="bullet"/>
      <w:lvlText w:val=""/>
      <w:lvlJc w:val="left"/>
      <w:pPr>
        <w:ind w:left="3240" w:hanging="360"/>
      </w:pPr>
      <w:rPr>
        <w:rFonts w:hint="default" w:ascii="Symbol" w:hAnsi="Symbol"/>
      </w:rPr>
    </w:lvl>
    <w:lvl w:ilvl="4" w:tplc="08090003" w:tentative="1">
      <w:start w:val="1"/>
      <w:numFmt w:val="bullet"/>
      <w:lvlText w:val="o"/>
      <w:lvlJc w:val="left"/>
      <w:pPr>
        <w:ind w:left="3960" w:hanging="360"/>
      </w:pPr>
      <w:rPr>
        <w:rFonts w:hint="default" w:ascii="Courier New" w:hAnsi="Courier New" w:cs="Courier New"/>
      </w:rPr>
    </w:lvl>
    <w:lvl w:ilvl="5" w:tplc="08090005" w:tentative="1">
      <w:start w:val="1"/>
      <w:numFmt w:val="bullet"/>
      <w:lvlText w:val=""/>
      <w:lvlJc w:val="left"/>
      <w:pPr>
        <w:ind w:left="4680" w:hanging="360"/>
      </w:pPr>
      <w:rPr>
        <w:rFonts w:hint="default" w:ascii="Wingdings" w:hAnsi="Wingdings"/>
      </w:rPr>
    </w:lvl>
    <w:lvl w:ilvl="6" w:tplc="08090001" w:tentative="1">
      <w:start w:val="1"/>
      <w:numFmt w:val="bullet"/>
      <w:lvlText w:val=""/>
      <w:lvlJc w:val="left"/>
      <w:pPr>
        <w:ind w:left="5400" w:hanging="360"/>
      </w:pPr>
      <w:rPr>
        <w:rFonts w:hint="default" w:ascii="Symbol" w:hAnsi="Symbol"/>
      </w:rPr>
    </w:lvl>
    <w:lvl w:ilvl="7" w:tplc="08090003" w:tentative="1">
      <w:start w:val="1"/>
      <w:numFmt w:val="bullet"/>
      <w:lvlText w:val="o"/>
      <w:lvlJc w:val="left"/>
      <w:pPr>
        <w:ind w:left="6120" w:hanging="360"/>
      </w:pPr>
      <w:rPr>
        <w:rFonts w:hint="default" w:ascii="Courier New" w:hAnsi="Courier New" w:cs="Courier New"/>
      </w:rPr>
    </w:lvl>
    <w:lvl w:ilvl="8" w:tplc="08090005" w:tentative="1">
      <w:start w:val="1"/>
      <w:numFmt w:val="bullet"/>
      <w:lvlText w:val=""/>
      <w:lvlJc w:val="left"/>
      <w:pPr>
        <w:ind w:left="6840" w:hanging="360"/>
      </w:pPr>
      <w:rPr>
        <w:rFonts w:hint="default" w:ascii="Wingdings" w:hAnsi="Wingdings"/>
      </w:rPr>
    </w:lvl>
  </w:abstractNum>
  <w:abstractNum w:abstractNumId="35" w15:restartNumberingAfterBreak="0">
    <w:nsid w:val="5D0540A9"/>
    <w:multiLevelType w:val="multilevel"/>
    <w:tmpl w:val="8AEA9E2A"/>
    <w:name w:val="DEPIAppendices"/>
    <w:lvl w:ilvl="0">
      <w:start w:val="1"/>
      <w:numFmt w:val="upperLetter"/>
      <w:pStyle w:val="Heading8"/>
      <w:lvlText w:val="Appendix %1"/>
      <w:lvlJc w:val="left"/>
      <w:pPr>
        <w:tabs>
          <w:tab w:val="num" w:pos="3686"/>
        </w:tabs>
        <w:ind w:left="3686" w:hanging="2552"/>
      </w:pPr>
      <w:rPr>
        <w:rFonts w:hint="default"/>
        <w:b/>
        <w:i w:val="0"/>
        <w:sz w:val="40"/>
      </w:rPr>
    </w:lvl>
    <w:lvl w:ilvl="1">
      <w:start w:val="1"/>
      <w:numFmt w:val="none"/>
      <w:lvlText w:val=""/>
      <w:lvlJc w:val="left"/>
      <w:pPr>
        <w:tabs>
          <w:tab w:val="num" w:pos="765"/>
        </w:tabs>
        <w:ind w:left="765" w:hanging="765"/>
      </w:pPr>
      <w:rPr>
        <w:rFonts w:hint="default"/>
        <w:sz w:val="26"/>
      </w:rPr>
    </w:lvl>
    <w:lvl w:ilvl="2">
      <w:start w:val="1"/>
      <w:numFmt w:val="decimal"/>
      <w:lvlText w:val="%1%2.%3"/>
      <w:lvlJc w:val="left"/>
      <w:pPr>
        <w:tabs>
          <w:tab w:val="num" w:pos="765"/>
        </w:tabs>
        <w:ind w:left="765" w:hanging="765"/>
      </w:pPr>
      <w:rPr>
        <w:rFonts w:hint="default"/>
      </w:rPr>
    </w:lvl>
    <w:lvl w:ilvl="3">
      <w:start w:val="1"/>
      <w:numFmt w:val="decimal"/>
      <w:lvlText w:val="%1%2.%3.%4"/>
      <w:lvlJc w:val="left"/>
      <w:pPr>
        <w:tabs>
          <w:tab w:val="num" w:pos="765"/>
        </w:tabs>
        <w:ind w:left="765" w:hanging="765"/>
      </w:pPr>
      <w:rPr>
        <w:rFonts w:hint="default"/>
      </w:rPr>
    </w:lvl>
    <w:lvl w:ilvl="4">
      <w:start w:val="1"/>
      <w:numFmt w:val="decimal"/>
      <w:lvlText w:val="%1%2.%3.%4.%5"/>
      <w:lvlJc w:val="left"/>
      <w:pPr>
        <w:tabs>
          <w:tab w:val="num" w:pos="1134"/>
        </w:tabs>
        <w:ind w:left="1134" w:hanging="1134"/>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5760" w:hanging="5760"/>
      </w:pPr>
      <w:rPr>
        <w:rFonts w:hint="default"/>
      </w:rPr>
    </w:lvl>
    <w:lvl w:ilvl="8">
      <w:start w:val="1"/>
      <w:numFmt w:val="none"/>
      <w:lvlText w:val=""/>
      <w:lvlJc w:val="right"/>
      <w:pPr>
        <w:ind w:left="6480" w:hanging="6480"/>
      </w:pPr>
      <w:rPr>
        <w:rFonts w:hint="default"/>
      </w:rPr>
    </w:lvl>
  </w:abstractNum>
  <w:abstractNum w:abstractNumId="36" w15:restartNumberingAfterBreak="0">
    <w:nsid w:val="5F727203"/>
    <w:multiLevelType w:val="multilevel"/>
    <w:tmpl w:val="04D0EB96"/>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7" w15:restartNumberingAfterBreak="0">
    <w:nsid w:val="61007AD1"/>
    <w:multiLevelType w:val="hybridMultilevel"/>
    <w:tmpl w:val="F016414A"/>
    <w:lvl w:ilvl="0" w:tplc="0C09000F">
      <w:start w:val="1"/>
      <w:numFmt w:val="decimal"/>
      <w:lvlText w:val="%1."/>
      <w:lvlJc w:val="left"/>
      <w:pPr>
        <w:ind w:left="720" w:hanging="360"/>
      </w:pPr>
    </w:lvl>
    <w:lvl w:ilvl="1" w:tplc="0C090001">
      <w:start w:val="1"/>
      <w:numFmt w:val="bullet"/>
      <w:lvlText w:val=""/>
      <w:lvlJc w:val="left"/>
      <w:pPr>
        <w:ind w:left="1440" w:hanging="360"/>
      </w:pPr>
      <w:rPr>
        <w:rFonts w:hint="default" w:ascii="Symbol" w:hAnsi="Symbol"/>
      </w:r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61D72E84"/>
    <w:multiLevelType w:val="hybridMultilevel"/>
    <w:tmpl w:val="72AA8378"/>
    <w:lvl w:ilvl="0" w:tplc="08090001">
      <w:start w:val="1"/>
      <w:numFmt w:val="bullet"/>
      <w:lvlText w:val=""/>
      <w:lvlJc w:val="left"/>
      <w:pPr>
        <w:ind w:left="473" w:hanging="360"/>
      </w:pPr>
      <w:rPr>
        <w:rFonts w:hint="default" w:ascii="Symbol" w:hAnsi="Symbol"/>
      </w:rPr>
    </w:lvl>
    <w:lvl w:ilvl="1" w:tplc="0C090003">
      <w:start w:val="1"/>
      <w:numFmt w:val="bullet"/>
      <w:lvlText w:val="o"/>
      <w:lvlJc w:val="left"/>
      <w:pPr>
        <w:ind w:left="1193" w:hanging="360"/>
      </w:pPr>
      <w:rPr>
        <w:rFonts w:hint="default" w:ascii="Courier New" w:hAnsi="Courier New" w:cs="Courier New"/>
      </w:rPr>
    </w:lvl>
    <w:lvl w:ilvl="2" w:tplc="0C090005" w:tentative="1">
      <w:start w:val="1"/>
      <w:numFmt w:val="bullet"/>
      <w:lvlText w:val=""/>
      <w:lvlJc w:val="left"/>
      <w:pPr>
        <w:ind w:left="1913" w:hanging="360"/>
      </w:pPr>
      <w:rPr>
        <w:rFonts w:hint="default" w:ascii="Wingdings" w:hAnsi="Wingdings"/>
      </w:rPr>
    </w:lvl>
    <w:lvl w:ilvl="3" w:tplc="0C090001" w:tentative="1">
      <w:start w:val="1"/>
      <w:numFmt w:val="bullet"/>
      <w:lvlText w:val=""/>
      <w:lvlJc w:val="left"/>
      <w:pPr>
        <w:ind w:left="2633" w:hanging="360"/>
      </w:pPr>
      <w:rPr>
        <w:rFonts w:hint="default" w:ascii="Symbol" w:hAnsi="Symbol"/>
      </w:rPr>
    </w:lvl>
    <w:lvl w:ilvl="4" w:tplc="0C090003" w:tentative="1">
      <w:start w:val="1"/>
      <w:numFmt w:val="bullet"/>
      <w:lvlText w:val="o"/>
      <w:lvlJc w:val="left"/>
      <w:pPr>
        <w:ind w:left="3353" w:hanging="360"/>
      </w:pPr>
      <w:rPr>
        <w:rFonts w:hint="default" w:ascii="Courier New" w:hAnsi="Courier New" w:cs="Courier New"/>
      </w:rPr>
    </w:lvl>
    <w:lvl w:ilvl="5" w:tplc="0C090005" w:tentative="1">
      <w:start w:val="1"/>
      <w:numFmt w:val="bullet"/>
      <w:lvlText w:val=""/>
      <w:lvlJc w:val="left"/>
      <w:pPr>
        <w:ind w:left="4073" w:hanging="360"/>
      </w:pPr>
      <w:rPr>
        <w:rFonts w:hint="default" w:ascii="Wingdings" w:hAnsi="Wingdings"/>
      </w:rPr>
    </w:lvl>
    <w:lvl w:ilvl="6" w:tplc="0C090001" w:tentative="1">
      <w:start w:val="1"/>
      <w:numFmt w:val="bullet"/>
      <w:lvlText w:val=""/>
      <w:lvlJc w:val="left"/>
      <w:pPr>
        <w:ind w:left="4793" w:hanging="360"/>
      </w:pPr>
      <w:rPr>
        <w:rFonts w:hint="default" w:ascii="Symbol" w:hAnsi="Symbol"/>
      </w:rPr>
    </w:lvl>
    <w:lvl w:ilvl="7" w:tplc="0C090003" w:tentative="1">
      <w:start w:val="1"/>
      <w:numFmt w:val="bullet"/>
      <w:lvlText w:val="o"/>
      <w:lvlJc w:val="left"/>
      <w:pPr>
        <w:ind w:left="5513" w:hanging="360"/>
      </w:pPr>
      <w:rPr>
        <w:rFonts w:hint="default" w:ascii="Courier New" w:hAnsi="Courier New" w:cs="Courier New"/>
      </w:rPr>
    </w:lvl>
    <w:lvl w:ilvl="8" w:tplc="0C090005" w:tentative="1">
      <w:start w:val="1"/>
      <w:numFmt w:val="bullet"/>
      <w:lvlText w:val=""/>
      <w:lvlJc w:val="left"/>
      <w:pPr>
        <w:ind w:left="6233" w:hanging="360"/>
      </w:pPr>
      <w:rPr>
        <w:rFonts w:hint="default" w:ascii="Wingdings" w:hAnsi="Wingdings"/>
      </w:rPr>
    </w:lvl>
  </w:abstractNum>
  <w:abstractNum w:abstractNumId="39" w15:restartNumberingAfterBreak="0">
    <w:nsid w:val="63A869DF"/>
    <w:multiLevelType w:val="multilevel"/>
    <w:tmpl w:val="A4327F04"/>
    <w:name w:val="JemenaHeadings"/>
    <w:lvl w:ilvl="0">
      <w:start w:val="1"/>
      <w:numFmt w:val="decimal"/>
      <w:lvlRestart w:val="0"/>
      <w:lvlText w:val="%1."/>
      <w:lvlJc w:val="left"/>
      <w:pPr>
        <w:tabs>
          <w:tab w:val="num" w:pos="822"/>
        </w:tabs>
        <w:ind w:left="822" w:hanging="822"/>
      </w:pPr>
      <w:rPr>
        <w:rFonts w:hint="default"/>
      </w:rPr>
    </w:lvl>
    <w:lvl w:ilvl="1">
      <w:start w:val="1"/>
      <w:numFmt w:val="decimal"/>
      <w:lvlText w:val="%1.%2"/>
      <w:lvlJc w:val="left"/>
      <w:pPr>
        <w:tabs>
          <w:tab w:val="num" w:pos="822"/>
        </w:tabs>
        <w:ind w:left="822" w:hanging="822"/>
      </w:pPr>
      <w:rPr>
        <w:rFonts w:hint="default"/>
      </w:rPr>
    </w:lvl>
    <w:lvl w:ilvl="2">
      <w:start w:val="1"/>
      <w:numFmt w:val="decimal"/>
      <w:lvlText w:val="%1.%2.%3"/>
      <w:lvlJc w:val="left"/>
      <w:pPr>
        <w:tabs>
          <w:tab w:val="num" w:pos="822"/>
        </w:tabs>
        <w:ind w:left="822" w:hanging="822"/>
      </w:pPr>
      <w:rPr>
        <w:rFonts w:hint="default"/>
      </w:rPr>
    </w:lvl>
    <w:lvl w:ilvl="3">
      <w:start w:val="1"/>
      <w:numFmt w:val="decimal"/>
      <w:suff w:val="space"/>
      <w:lvlText w:val="%1.%2.%3.%4 "/>
      <w:lvlJc w:val="left"/>
      <w:pPr>
        <w:ind w:left="0" w:firstLine="0"/>
      </w:pPr>
      <w:rPr>
        <w:rFonts w:hint="default"/>
      </w:rPr>
    </w:lvl>
    <w:lvl w:ilvl="4">
      <w:start w:val="1"/>
      <w:numFmt w:val="none"/>
      <w:lvlText w:val=""/>
      <w:lvlJc w:val="left"/>
      <w:pPr>
        <w:tabs>
          <w:tab w:val="num" w:pos="1134"/>
        </w:tabs>
        <w:ind w:left="1134" w:hanging="1134"/>
      </w:pPr>
      <w:rPr>
        <w:rFonts w:hint="default"/>
      </w:rPr>
    </w:lvl>
    <w:lvl w:ilvl="5">
      <w:start w:val="1"/>
      <w:numFmt w:val="none"/>
      <w:lvlText w:val="%6"/>
      <w:lvlJc w:val="left"/>
      <w:pPr>
        <w:tabs>
          <w:tab w:val="num" w:pos="1134"/>
        </w:tabs>
        <w:ind w:left="1134" w:hanging="1134"/>
      </w:pPr>
      <w:rPr>
        <w:rFonts w:hint="default"/>
      </w:rPr>
    </w:lvl>
    <w:lvl w:ilvl="6">
      <w:start w:val="1"/>
      <w:numFmt w:val="none"/>
      <w:lvlText w:val=""/>
      <w:lvlJc w:val="left"/>
      <w:pPr>
        <w:tabs>
          <w:tab w:val="num" w:pos="1134"/>
        </w:tabs>
        <w:ind w:left="1134" w:hanging="1134"/>
      </w:pPr>
      <w:rPr>
        <w:rFonts w:hint="default"/>
      </w:rPr>
    </w:lvl>
    <w:lvl w:ilvl="7">
      <w:start w:val="1"/>
      <w:numFmt w:val="none"/>
      <w:lvlText w:val=""/>
      <w:lvlJc w:val="left"/>
      <w:pPr>
        <w:tabs>
          <w:tab w:val="num" w:pos="1134"/>
        </w:tabs>
        <w:ind w:left="1134" w:hanging="1134"/>
      </w:pPr>
      <w:rPr>
        <w:rFonts w:hint="default"/>
      </w:rPr>
    </w:lvl>
    <w:lvl w:ilvl="8">
      <w:start w:val="1"/>
      <w:numFmt w:val="none"/>
      <w:lvlText w:val=""/>
      <w:lvlJc w:val="left"/>
      <w:pPr>
        <w:tabs>
          <w:tab w:val="num" w:pos="1134"/>
        </w:tabs>
        <w:ind w:left="1134" w:hanging="1134"/>
      </w:pPr>
      <w:rPr>
        <w:rFonts w:hint="default"/>
      </w:rPr>
    </w:lvl>
  </w:abstractNum>
  <w:abstractNum w:abstractNumId="40" w15:restartNumberingAfterBreak="0">
    <w:nsid w:val="671845FE"/>
    <w:multiLevelType w:val="hybridMultilevel"/>
    <w:tmpl w:val="C4102BC4"/>
    <w:lvl w:ilvl="0" w:tplc="8BAA71A6">
      <w:start w:val="1"/>
      <w:numFmt w:val="bullet"/>
      <w:lvlText w:val="•"/>
      <w:lvlJc w:val="left"/>
      <w:pPr>
        <w:tabs>
          <w:tab w:val="num" w:pos="720"/>
        </w:tabs>
        <w:ind w:left="720" w:hanging="360"/>
      </w:pPr>
      <w:rPr>
        <w:rFonts w:hint="default" w:ascii="Arial" w:hAnsi="Arial"/>
      </w:rPr>
    </w:lvl>
    <w:lvl w:ilvl="1" w:tplc="8F3ECC14" w:tentative="1">
      <w:start w:val="1"/>
      <w:numFmt w:val="bullet"/>
      <w:lvlText w:val="•"/>
      <w:lvlJc w:val="left"/>
      <w:pPr>
        <w:tabs>
          <w:tab w:val="num" w:pos="1440"/>
        </w:tabs>
        <w:ind w:left="1440" w:hanging="360"/>
      </w:pPr>
      <w:rPr>
        <w:rFonts w:hint="default" w:ascii="Arial" w:hAnsi="Arial"/>
      </w:rPr>
    </w:lvl>
    <w:lvl w:ilvl="2" w:tplc="9166621E" w:tentative="1">
      <w:start w:val="1"/>
      <w:numFmt w:val="bullet"/>
      <w:lvlText w:val="•"/>
      <w:lvlJc w:val="left"/>
      <w:pPr>
        <w:tabs>
          <w:tab w:val="num" w:pos="2160"/>
        </w:tabs>
        <w:ind w:left="2160" w:hanging="360"/>
      </w:pPr>
      <w:rPr>
        <w:rFonts w:hint="default" w:ascii="Arial" w:hAnsi="Arial"/>
      </w:rPr>
    </w:lvl>
    <w:lvl w:ilvl="3" w:tplc="9CF62B96" w:tentative="1">
      <w:start w:val="1"/>
      <w:numFmt w:val="bullet"/>
      <w:lvlText w:val="•"/>
      <w:lvlJc w:val="left"/>
      <w:pPr>
        <w:tabs>
          <w:tab w:val="num" w:pos="2880"/>
        </w:tabs>
        <w:ind w:left="2880" w:hanging="360"/>
      </w:pPr>
      <w:rPr>
        <w:rFonts w:hint="default" w:ascii="Arial" w:hAnsi="Arial"/>
      </w:rPr>
    </w:lvl>
    <w:lvl w:ilvl="4" w:tplc="A3DA8518" w:tentative="1">
      <w:start w:val="1"/>
      <w:numFmt w:val="bullet"/>
      <w:lvlText w:val="•"/>
      <w:lvlJc w:val="left"/>
      <w:pPr>
        <w:tabs>
          <w:tab w:val="num" w:pos="3600"/>
        </w:tabs>
        <w:ind w:left="3600" w:hanging="360"/>
      </w:pPr>
      <w:rPr>
        <w:rFonts w:hint="default" w:ascii="Arial" w:hAnsi="Arial"/>
      </w:rPr>
    </w:lvl>
    <w:lvl w:ilvl="5" w:tplc="540E0AF6" w:tentative="1">
      <w:start w:val="1"/>
      <w:numFmt w:val="bullet"/>
      <w:lvlText w:val="•"/>
      <w:lvlJc w:val="left"/>
      <w:pPr>
        <w:tabs>
          <w:tab w:val="num" w:pos="4320"/>
        </w:tabs>
        <w:ind w:left="4320" w:hanging="360"/>
      </w:pPr>
      <w:rPr>
        <w:rFonts w:hint="default" w:ascii="Arial" w:hAnsi="Arial"/>
      </w:rPr>
    </w:lvl>
    <w:lvl w:ilvl="6" w:tplc="DA2C58D0" w:tentative="1">
      <w:start w:val="1"/>
      <w:numFmt w:val="bullet"/>
      <w:lvlText w:val="•"/>
      <w:lvlJc w:val="left"/>
      <w:pPr>
        <w:tabs>
          <w:tab w:val="num" w:pos="5040"/>
        </w:tabs>
        <w:ind w:left="5040" w:hanging="360"/>
      </w:pPr>
      <w:rPr>
        <w:rFonts w:hint="default" w:ascii="Arial" w:hAnsi="Arial"/>
      </w:rPr>
    </w:lvl>
    <w:lvl w:ilvl="7" w:tplc="946A35CE" w:tentative="1">
      <w:start w:val="1"/>
      <w:numFmt w:val="bullet"/>
      <w:lvlText w:val="•"/>
      <w:lvlJc w:val="left"/>
      <w:pPr>
        <w:tabs>
          <w:tab w:val="num" w:pos="5760"/>
        </w:tabs>
        <w:ind w:left="5760" w:hanging="360"/>
      </w:pPr>
      <w:rPr>
        <w:rFonts w:hint="default" w:ascii="Arial" w:hAnsi="Arial"/>
      </w:rPr>
    </w:lvl>
    <w:lvl w:ilvl="8" w:tplc="859E7F6C" w:tentative="1">
      <w:start w:val="1"/>
      <w:numFmt w:val="bullet"/>
      <w:lvlText w:val="•"/>
      <w:lvlJc w:val="left"/>
      <w:pPr>
        <w:tabs>
          <w:tab w:val="num" w:pos="6480"/>
        </w:tabs>
        <w:ind w:left="6480" w:hanging="360"/>
      </w:pPr>
      <w:rPr>
        <w:rFonts w:hint="default" w:ascii="Arial" w:hAnsi="Arial"/>
      </w:rPr>
    </w:lvl>
  </w:abstractNum>
  <w:abstractNum w:abstractNumId="41" w15:restartNumberingAfterBreak="0">
    <w:nsid w:val="677E0AD0"/>
    <w:multiLevelType w:val="hybridMultilevel"/>
    <w:tmpl w:val="63227396"/>
    <w:lvl w:ilvl="0" w:tplc="0C090017">
      <w:start w:val="1"/>
      <w:numFmt w:val="lowerLetter"/>
      <w:lvlText w:val="%1)"/>
      <w:lvlJc w:val="left"/>
      <w:pPr>
        <w:ind w:left="720" w:hanging="360"/>
      </w:pPr>
    </w:lvl>
    <w:lvl w:ilvl="1" w:tplc="CF163CAC">
      <w:start w:val="1"/>
      <w:numFmt w:val="decimal"/>
      <w:lvlText w:val="%2."/>
      <w:lvlJc w:val="left"/>
      <w:pPr>
        <w:ind w:left="1440" w:hanging="36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68CA4E95"/>
    <w:multiLevelType w:val="hybridMultilevel"/>
    <w:tmpl w:val="F2BE1186"/>
    <w:lvl w:ilvl="0" w:tplc="0C090001">
      <w:start w:val="1"/>
      <w:numFmt w:val="bullet"/>
      <w:lvlText w:val=""/>
      <w:lvlJc w:val="left"/>
      <w:pPr>
        <w:ind w:left="1593" w:hanging="360"/>
      </w:pPr>
      <w:rPr>
        <w:rFonts w:hint="default" w:ascii="Symbol" w:hAnsi="Symbol"/>
      </w:rPr>
    </w:lvl>
    <w:lvl w:ilvl="1" w:tplc="0C090003" w:tentative="1">
      <w:start w:val="1"/>
      <w:numFmt w:val="bullet"/>
      <w:lvlText w:val="o"/>
      <w:lvlJc w:val="left"/>
      <w:pPr>
        <w:ind w:left="2313" w:hanging="360"/>
      </w:pPr>
      <w:rPr>
        <w:rFonts w:hint="default" w:ascii="Courier New" w:hAnsi="Courier New" w:cs="Courier New"/>
      </w:rPr>
    </w:lvl>
    <w:lvl w:ilvl="2" w:tplc="0C090005" w:tentative="1">
      <w:start w:val="1"/>
      <w:numFmt w:val="bullet"/>
      <w:lvlText w:val=""/>
      <w:lvlJc w:val="left"/>
      <w:pPr>
        <w:ind w:left="3033" w:hanging="360"/>
      </w:pPr>
      <w:rPr>
        <w:rFonts w:hint="default" w:ascii="Wingdings" w:hAnsi="Wingdings"/>
      </w:rPr>
    </w:lvl>
    <w:lvl w:ilvl="3" w:tplc="0C090001" w:tentative="1">
      <w:start w:val="1"/>
      <w:numFmt w:val="bullet"/>
      <w:lvlText w:val=""/>
      <w:lvlJc w:val="left"/>
      <w:pPr>
        <w:ind w:left="3753" w:hanging="360"/>
      </w:pPr>
      <w:rPr>
        <w:rFonts w:hint="default" w:ascii="Symbol" w:hAnsi="Symbol"/>
      </w:rPr>
    </w:lvl>
    <w:lvl w:ilvl="4" w:tplc="0C090003" w:tentative="1">
      <w:start w:val="1"/>
      <w:numFmt w:val="bullet"/>
      <w:lvlText w:val="o"/>
      <w:lvlJc w:val="left"/>
      <w:pPr>
        <w:ind w:left="4473" w:hanging="360"/>
      </w:pPr>
      <w:rPr>
        <w:rFonts w:hint="default" w:ascii="Courier New" w:hAnsi="Courier New" w:cs="Courier New"/>
      </w:rPr>
    </w:lvl>
    <w:lvl w:ilvl="5" w:tplc="0C090005" w:tentative="1">
      <w:start w:val="1"/>
      <w:numFmt w:val="bullet"/>
      <w:lvlText w:val=""/>
      <w:lvlJc w:val="left"/>
      <w:pPr>
        <w:ind w:left="5193" w:hanging="360"/>
      </w:pPr>
      <w:rPr>
        <w:rFonts w:hint="default" w:ascii="Wingdings" w:hAnsi="Wingdings"/>
      </w:rPr>
    </w:lvl>
    <w:lvl w:ilvl="6" w:tplc="0C090001" w:tentative="1">
      <w:start w:val="1"/>
      <w:numFmt w:val="bullet"/>
      <w:lvlText w:val=""/>
      <w:lvlJc w:val="left"/>
      <w:pPr>
        <w:ind w:left="5913" w:hanging="360"/>
      </w:pPr>
      <w:rPr>
        <w:rFonts w:hint="default" w:ascii="Symbol" w:hAnsi="Symbol"/>
      </w:rPr>
    </w:lvl>
    <w:lvl w:ilvl="7" w:tplc="0C090003" w:tentative="1">
      <w:start w:val="1"/>
      <w:numFmt w:val="bullet"/>
      <w:lvlText w:val="o"/>
      <w:lvlJc w:val="left"/>
      <w:pPr>
        <w:ind w:left="6633" w:hanging="360"/>
      </w:pPr>
      <w:rPr>
        <w:rFonts w:hint="default" w:ascii="Courier New" w:hAnsi="Courier New" w:cs="Courier New"/>
      </w:rPr>
    </w:lvl>
    <w:lvl w:ilvl="8" w:tplc="0C090005" w:tentative="1">
      <w:start w:val="1"/>
      <w:numFmt w:val="bullet"/>
      <w:lvlText w:val=""/>
      <w:lvlJc w:val="left"/>
      <w:pPr>
        <w:ind w:left="7353" w:hanging="360"/>
      </w:pPr>
      <w:rPr>
        <w:rFonts w:hint="default" w:ascii="Wingdings" w:hAnsi="Wingdings"/>
      </w:rPr>
    </w:lvl>
  </w:abstractNum>
  <w:abstractNum w:abstractNumId="43" w15:restartNumberingAfterBreak="0">
    <w:nsid w:val="69703B87"/>
    <w:multiLevelType w:val="hybridMultilevel"/>
    <w:tmpl w:val="EB84E13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6A3A7BAE"/>
    <w:multiLevelType w:val="hybridMultilevel"/>
    <w:tmpl w:val="3E2ED034"/>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6B850FCA"/>
    <w:multiLevelType w:val="hybridMultilevel"/>
    <w:tmpl w:val="D2D49BC2"/>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6BE20AAE"/>
    <w:multiLevelType w:val="multilevel"/>
    <w:tmpl w:val="ECB0DA4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47" w15:restartNumberingAfterBreak="0">
    <w:nsid w:val="6D1D40AC"/>
    <w:multiLevelType w:val="multilevel"/>
    <w:tmpl w:val="4A4219B0"/>
    <w:name w:val="TableNumbering"/>
    <w:lvl w:ilvl="0">
      <w:start w:val="1"/>
      <w:numFmt w:val="decimal"/>
      <w:pStyle w:val="TableTextNumbered"/>
      <w:lvlText w:val="%1."/>
      <w:lvlJc w:val="left"/>
      <w:pPr>
        <w:tabs>
          <w:tab w:val="num" w:pos="482"/>
        </w:tabs>
        <w:ind w:left="482" w:hanging="369"/>
      </w:pPr>
      <w:rPr>
        <w:rFonts w:hint="default"/>
      </w:rPr>
    </w:lvl>
    <w:lvl w:ilvl="1">
      <w:start w:val="1"/>
      <w:numFmt w:val="lowerLetter"/>
      <w:pStyle w:val="TableTextNumbered2"/>
      <w:lvlText w:val="%2."/>
      <w:lvlJc w:val="left"/>
      <w:pPr>
        <w:tabs>
          <w:tab w:val="num" w:pos="822"/>
        </w:tabs>
        <w:ind w:left="822" w:hanging="340"/>
      </w:pPr>
      <w:rPr>
        <w:rFonts w:hint="default"/>
      </w:rPr>
    </w:lvl>
    <w:lvl w:ilvl="2">
      <w:start w:val="1"/>
      <w:numFmt w:val="lowerRoman"/>
      <w:pStyle w:val="TableTextNumbered3"/>
      <w:lvlText w:val="%3."/>
      <w:lvlJc w:val="left"/>
      <w:pPr>
        <w:tabs>
          <w:tab w:val="num" w:pos="1219"/>
        </w:tabs>
        <w:ind w:left="1219" w:hanging="397"/>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48" w15:restartNumberingAfterBreak="0">
    <w:nsid w:val="70250B03"/>
    <w:multiLevelType w:val="multilevel"/>
    <w:tmpl w:val="F3EA2326"/>
    <w:name w:val="DEPIQuoteBullets"/>
    <w:lvl w:ilvl="0">
      <w:start w:val="1"/>
      <w:numFmt w:val="bullet"/>
      <w:pStyle w:val="QuoteBullet"/>
      <w:lvlText w:val=""/>
      <w:lvlJc w:val="left"/>
      <w:pPr>
        <w:tabs>
          <w:tab w:val="num" w:pos="454"/>
        </w:tabs>
        <w:ind w:left="454" w:hanging="170"/>
      </w:pPr>
      <w:rPr>
        <w:rFonts w:hint="default" w:ascii="Symbol" w:hAnsi="Symbol"/>
        <w:b w:val="0"/>
        <w:i w:val="0"/>
        <w:color w:val="363534" w:themeColor="text1"/>
        <w:position w:val="2"/>
        <w:sz w:val="18"/>
      </w:rPr>
    </w:lvl>
    <w:lvl w:ilvl="1">
      <w:start w:val="1"/>
      <w:numFmt w:val="bullet"/>
      <w:pStyle w:val="QuoteBullet2"/>
      <w:lvlText w:val="–"/>
      <w:lvlJc w:val="left"/>
      <w:pPr>
        <w:tabs>
          <w:tab w:val="num" w:pos="624"/>
        </w:tabs>
        <w:ind w:left="624" w:hanging="170"/>
      </w:pPr>
      <w:rPr>
        <w:rFonts w:hint="default" w:asciiTheme="minorHAnsi" w:hAnsiTheme="minorHAnsi"/>
        <w:b w:val="0"/>
        <w:i w:val="0"/>
        <w:color w:val="auto"/>
        <w:position w:val="2"/>
        <w:sz w:val="18"/>
      </w:rPr>
    </w:lvl>
    <w:lvl w:ilvl="2">
      <w:start w:val="1"/>
      <w:numFmt w:val="bullet"/>
      <w:lvlText w:val="‒"/>
      <w:lvlJc w:val="left"/>
      <w:pPr>
        <w:tabs>
          <w:tab w:val="num" w:pos="1418"/>
        </w:tabs>
        <w:ind w:left="1418" w:hanging="283"/>
      </w:pPr>
      <w:rPr>
        <w:rFonts w:hint="default" w:ascii="Calibri" w:hAnsi="Calibri"/>
        <w:color w:val="00B2A9" w:themeColor="text2"/>
      </w:rPr>
    </w:lvl>
    <w:lvl w:ilvl="3">
      <w:start w:val="1"/>
      <w:numFmt w:val="bullet"/>
      <w:lvlText w:val=""/>
      <w:lvlJc w:val="left"/>
      <w:pPr>
        <w:ind w:left="1136" w:firstLine="283"/>
      </w:pPr>
      <w:rPr>
        <w:rFonts w:hint="default" w:ascii="Symbol" w:hAnsi="Symbol"/>
      </w:rPr>
    </w:lvl>
    <w:lvl w:ilvl="4">
      <w:start w:val="1"/>
      <w:numFmt w:val="bullet"/>
      <w:lvlText w:val=""/>
      <w:lvlJc w:val="left"/>
      <w:pPr>
        <w:ind w:left="1420" w:firstLine="283"/>
      </w:pPr>
      <w:rPr>
        <w:rFonts w:hint="default" w:ascii="Symbol" w:hAnsi="Symbol"/>
      </w:rPr>
    </w:lvl>
    <w:lvl w:ilvl="5">
      <w:start w:val="1"/>
      <w:numFmt w:val="bullet"/>
      <w:lvlText w:val=""/>
      <w:lvlJc w:val="left"/>
      <w:pPr>
        <w:ind w:left="1704" w:firstLine="283"/>
      </w:pPr>
      <w:rPr>
        <w:rFonts w:hint="default" w:ascii="Wingdings" w:hAnsi="Wingdings"/>
      </w:rPr>
    </w:lvl>
    <w:lvl w:ilvl="6">
      <w:start w:val="1"/>
      <w:numFmt w:val="bullet"/>
      <w:lvlText w:val=""/>
      <w:lvlJc w:val="left"/>
      <w:pPr>
        <w:ind w:left="1988" w:firstLine="283"/>
      </w:pPr>
      <w:rPr>
        <w:rFonts w:hint="default" w:ascii="Wingdings" w:hAnsi="Wingdings"/>
      </w:rPr>
    </w:lvl>
    <w:lvl w:ilvl="7">
      <w:start w:val="1"/>
      <w:numFmt w:val="bullet"/>
      <w:lvlText w:val=""/>
      <w:lvlJc w:val="left"/>
      <w:pPr>
        <w:ind w:left="2272" w:firstLine="283"/>
      </w:pPr>
      <w:rPr>
        <w:rFonts w:hint="default" w:ascii="Symbol" w:hAnsi="Symbol"/>
      </w:rPr>
    </w:lvl>
    <w:lvl w:ilvl="8">
      <w:start w:val="1"/>
      <w:numFmt w:val="bullet"/>
      <w:lvlText w:val=""/>
      <w:lvlJc w:val="left"/>
      <w:pPr>
        <w:ind w:left="2556" w:firstLine="283"/>
      </w:pPr>
      <w:rPr>
        <w:rFonts w:hint="default" w:ascii="Symbol" w:hAnsi="Symbol"/>
      </w:rPr>
    </w:lvl>
  </w:abstractNum>
  <w:abstractNum w:abstractNumId="49" w15:restartNumberingAfterBreak="0">
    <w:nsid w:val="70890D15"/>
    <w:multiLevelType w:val="hybridMultilevel"/>
    <w:tmpl w:val="FDF65508"/>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50" w15:restartNumberingAfterBreak="0">
    <w:nsid w:val="7839021E"/>
    <w:multiLevelType w:val="multilevel"/>
    <w:tmpl w:val="E0E09B5E"/>
    <w:name w:val="DEPIListNumbering"/>
    <w:lvl w:ilvl="0">
      <w:start w:val="1"/>
      <w:numFmt w:val="decimal"/>
      <w:pStyle w:val="ListNumber"/>
      <w:lvlText w:val="%1."/>
      <w:lvlJc w:val="left"/>
      <w:pPr>
        <w:tabs>
          <w:tab w:val="num" w:pos="340"/>
        </w:tabs>
        <w:ind w:left="340" w:hanging="340"/>
      </w:pPr>
      <w:rPr>
        <w:rFonts w:hint="default"/>
        <w:color w:val="363534" w:themeColor="text1"/>
        <w:spacing w:val="0"/>
        <w:sz w:val="20"/>
      </w:rPr>
    </w:lvl>
    <w:lvl w:ilvl="1">
      <w:start w:val="1"/>
      <w:numFmt w:val="lowerLetter"/>
      <w:pStyle w:val="ListNumber2"/>
      <w:lvlText w:val="%2."/>
      <w:lvlJc w:val="left"/>
      <w:pPr>
        <w:tabs>
          <w:tab w:val="num" w:pos="680"/>
        </w:tabs>
        <w:ind w:left="680" w:hanging="340"/>
      </w:pPr>
      <w:rPr>
        <w:rFonts w:hint="default"/>
        <w:color w:val="363534" w:themeColor="text1"/>
        <w:spacing w:val="0"/>
        <w:sz w:val="20"/>
      </w:rPr>
    </w:lvl>
    <w:lvl w:ilvl="2">
      <w:start w:val="1"/>
      <w:numFmt w:val="lowerRoman"/>
      <w:pStyle w:val="ListNumber3"/>
      <w:lvlText w:val="%3."/>
      <w:lvlJc w:val="left"/>
      <w:pPr>
        <w:tabs>
          <w:tab w:val="num" w:pos="1049"/>
        </w:tabs>
        <w:ind w:left="1049" w:hanging="369"/>
      </w:pPr>
      <w:rPr>
        <w:rFonts w:hint="default"/>
        <w:color w:val="363534" w:themeColor="text1"/>
        <w:spacing w:val="0"/>
        <w:position w:val="0"/>
        <w:sz w:val="20"/>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num w:numId="1" w16cid:durableId="432550506">
    <w:abstractNumId w:val="26"/>
  </w:num>
  <w:num w:numId="2" w16cid:durableId="1396855134">
    <w:abstractNumId w:val="47"/>
  </w:num>
  <w:num w:numId="3" w16cid:durableId="1474523418">
    <w:abstractNumId w:val="35"/>
  </w:num>
  <w:num w:numId="4" w16cid:durableId="663895844">
    <w:abstractNumId w:val="50"/>
  </w:num>
  <w:num w:numId="5" w16cid:durableId="227033853">
    <w:abstractNumId w:val="18"/>
  </w:num>
  <w:num w:numId="6" w16cid:durableId="1709450896">
    <w:abstractNumId w:val="6"/>
  </w:num>
  <w:num w:numId="7" w16cid:durableId="1754349061">
    <w:abstractNumId w:val="2"/>
  </w:num>
  <w:num w:numId="8" w16cid:durableId="172427271">
    <w:abstractNumId w:val="48"/>
  </w:num>
  <w:num w:numId="9" w16cid:durableId="336464922">
    <w:abstractNumId w:val="11"/>
  </w:num>
  <w:num w:numId="10" w16cid:durableId="462770881">
    <w:abstractNumId w:val="23"/>
  </w:num>
  <w:num w:numId="11" w16cid:durableId="2011322625">
    <w:abstractNumId w:val="15"/>
  </w:num>
  <w:num w:numId="12" w16cid:durableId="1399980270">
    <w:abstractNumId w:val="28"/>
  </w:num>
  <w:num w:numId="13" w16cid:durableId="185021043">
    <w:abstractNumId w:val="29"/>
  </w:num>
  <w:num w:numId="14" w16cid:durableId="330182654">
    <w:abstractNumId w:val="31"/>
  </w:num>
  <w:num w:numId="15" w16cid:durableId="1440183177">
    <w:abstractNumId w:val="27"/>
  </w:num>
  <w:num w:numId="16" w16cid:durableId="1249460881">
    <w:abstractNumId w:val="4"/>
  </w:num>
  <w:num w:numId="17" w16cid:durableId="403339663">
    <w:abstractNumId w:val="46"/>
  </w:num>
  <w:num w:numId="18" w16cid:durableId="483394946">
    <w:abstractNumId w:val="21"/>
  </w:num>
  <w:num w:numId="19" w16cid:durableId="1449475034">
    <w:abstractNumId w:val="7"/>
  </w:num>
  <w:num w:numId="20" w16cid:durableId="765032183">
    <w:abstractNumId w:val="41"/>
  </w:num>
  <w:num w:numId="21" w16cid:durableId="927693786">
    <w:abstractNumId w:val="38"/>
  </w:num>
  <w:num w:numId="22" w16cid:durableId="793911123">
    <w:abstractNumId w:val="37"/>
  </w:num>
  <w:num w:numId="23" w16cid:durableId="1872263676">
    <w:abstractNumId w:val="10"/>
  </w:num>
  <w:num w:numId="24" w16cid:durableId="955912805">
    <w:abstractNumId w:val="45"/>
  </w:num>
  <w:num w:numId="25" w16cid:durableId="147209930">
    <w:abstractNumId w:val="0"/>
  </w:num>
  <w:num w:numId="26" w16cid:durableId="651983481">
    <w:abstractNumId w:val="9"/>
  </w:num>
  <w:num w:numId="27" w16cid:durableId="2065064216">
    <w:abstractNumId w:val="8"/>
  </w:num>
  <w:num w:numId="28" w16cid:durableId="995381718">
    <w:abstractNumId w:val="24"/>
  </w:num>
  <w:num w:numId="29" w16cid:durableId="2062558859">
    <w:abstractNumId w:val="40"/>
  </w:num>
  <w:num w:numId="30" w16cid:durableId="1284995753">
    <w:abstractNumId w:val="49"/>
  </w:num>
  <w:num w:numId="31" w16cid:durableId="417291669">
    <w:abstractNumId w:val="42"/>
  </w:num>
  <w:num w:numId="32" w16cid:durableId="1809201698">
    <w:abstractNumId w:val="36"/>
  </w:num>
  <w:num w:numId="33" w16cid:durableId="1174034817">
    <w:abstractNumId w:val="43"/>
  </w:num>
  <w:num w:numId="34" w16cid:durableId="1422216102">
    <w:abstractNumId w:val="34"/>
  </w:num>
  <w:num w:numId="35" w16cid:durableId="271129991">
    <w:abstractNumId w:val="3"/>
  </w:num>
  <w:num w:numId="36" w16cid:durableId="404112099">
    <w:abstractNumId w:val="13"/>
  </w:num>
  <w:num w:numId="37" w16cid:durableId="162478678">
    <w:abstractNumId w:val="1"/>
  </w:num>
  <w:num w:numId="38" w16cid:durableId="1471437341">
    <w:abstractNumId w:val="20"/>
  </w:num>
  <w:num w:numId="39" w16cid:durableId="804736173">
    <w:abstractNumId w:val="22"/>
  </w:num>
  <w:num w:numId="40" w16cid:durableId="659700257">
    <w:abstractNumId w:val="17"/>
  </w:num>
  <w:num w:numId="41" w16cid:durableId="698091471">
    <w:abstractNumId w:val="44"/>
  </w:num>
  <w:num w:numId="42" w16cid:durableId="401606280">
    <w:abstractNumId w:val="19"/>
  </w:num>
  <w:num w:numId="43" w16cid:durableId="879900910">
    <w:abstractNumId w:val="14"/>
  </w:num>
  <w:num w:numId="44" w16cid:durableId="802507147">
    <w:abstractNumId w:val="30"/>
  </w:num>
  <w:num w:numId="45" w16cid:durableId="831333618">
    <w:abstractNumId w:val="12"/>
  </w:num>
  <w:num w:numId="46" w16cid:durableId="376660921">
    <w:abstractNumId w:val="16"/>
  </w:num>
  <w:numIdMacAtCleanup w:val="19"/>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activeWritingStyle w:lang="en-AU" w:vendorID="64" w:dllVersion="0" w:nlCheck="1" w:checkStyle="0" w:appName="MSWord"/>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trackRevisions w:val="false"/>
  <w:defaultTabStop w:val="567"/>
  <w:drawingGridHorizontalSpacing w:val="100"/>
  <w:drawingGridVerticalSpacing w:val="136"/>
  <w:displayHorizontalDrawingGridEvery w:val="0"/>
  <w:displayVerticalDrawingGridEvery w:val="2"/>
  <w:noPunctuationKerning/>
  <w:characterSpacingControl w:val="doNotCompress"/>
  <w:hdrShapeDefaults>
    <o:shapedefaults v:ext="edit" spidmax="2050" style="mso-position-horizontal-relative:page;mso-position-vertical-relative:page" stroke="f">
      <v:stroke on="f"/>
    </o:shapedefaults>
  </w:hdrShapeDefaults>
  <w:footnotePr>
    <w:footnote w:id="-1"/>
    <w:footnote w:id="0"/>
    <w:footnote w:id="1"/>
  </w:footnotePr>
  <w:endnotePr>
    <w:endnote w:id="-1"/>
    <w:endnote w:id="0"/>
    <w:endnote w:id="1"/>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4Landscape" w:val="False"/>
    <w:docVar w:name="A4Portrait" w:val="True"/>
    <w:docVar w:name="AppendixName" w:val="Appendix"/>
    <w:docVar w:name="Audience" w:val="External"/>
    <w:docVar w:name="CoBrandNumber" w:val="0"/>
    <w:docVar w:name="ContentiousSubject" w:val="False"/>
    <w:docVar w:name="CoverCoBranded" w:val="False"/>
    <w:docVar w:name="CoverLayout" w:val="Single"/>
    <w:docVar w:name="CoverProjectBar" w:val="True"/>
    <w:docVar w:name="CoverWebAddress" w:val="False"/>
    <w:docVar w:name="FooterTextAuto" w:val="True"/>
    <w:docVar w:name="Heading1Numbered" w:val="False"/>
    <w:docVar w:name="Heading2Numbered" w:val="False"/>
    <w:docVar w:name="Heading3Numbered" w:val="False"/>
    <w:docVar w:name="Heading4Numbered" w:val="False"/>
    <w:docVar w:name="PageSetup" w:val="Single"/>
    <w:docVar w:name="Theme Color" w:val="CorporateServices"/>
    <w:docVar w:name="TOC" w:val="False"/>
    <w:docVar w:name="TOCNew" w:val="True"/>
    <w:docVar w:name="Version" w:val="3"/>
  </w:docVars>
  <w:rsids>
    <w:rsidRoot w:val="004D2FB3"/>
    <w:rsid w:val="0000007E"/>
    <w:rsid w:val="0000017F"/>
    <w:rsid w:val="00000279"/>
    <w:rsid w:val="000004BD"/>
    <w:rsid w:val="00000B7A"/>
    <w:rsid w:val="00000C89"/>
    <w:rsid w:val="00000FEB"/>
    <w:rsid w:val="000012BE"/>
    <w:rsid w:val="000015ED"/>
    <w:rsid w:val="00001F76"/>
    <w:rsid w:val="000024EB"/>
    <w:rsid w:val="0000279C"/>
    <w:rsid w:val="000028B4"/>
    <w:rsid w:val="00002DE1"/>
    <w:rsid w:val="00003960"/>
    <w:rsid w:val="00004237"/>
    <w:rsid w:val="0000456E"/>
    <w:rsid w:val="00004641"/>
    <w:rsid w:val="0000491E"/>
    <w:rsid w:val="00004CA4"/>
    <w:rsid w:val="00005261"/>
    <w:rsid w:val="00005647"/>
    <w:rsid w:val="0000591C"/>
    <w:rsid w:val="00006000"/>
    <w:rsid w:val="00006308"/>
    <w:rsid w:val="00006769"/>
    <w:rsid w:val="000068D4"/>
    <w:rsid w:val="00006A2C"/>
    <w:rsid w:val="00006F08"/>
    <w:rsid w:val="000079BC"/>
    <w:rsid w:val="00007A9B"/>
    <w:rsid w:val="00010A57"/>
    <w:rsid w:val="00010AAD"/>
    <w:rsid w:val="00010E3F"/>
    <w:rsid w:val="00010FAD"/>
    <w:rsid w:val="0001107C"/>
    <w:rsid w:val="000114BD"/>
    <w:rsid w:val="000118FD"/>
    <w:rsid w:val="00011F39"/>
    <w:rsid w:val="0001226A"/>
    <w:rsid w:val="00012710"/>
    <w:rsid w:val="00012B94"/>
    <w:rsid w:val="00012E66"/>
    <w:rsid w:val="00012EC2"/>
    <w:rsid w:val="00012F66"/>
    <w:rsid w:val="00013360"/>
    <w:rsid w:val="0001362A"/>
    <w:rsid w:val="0001389C"/>
    <w:rsid w:val="0001393A"/>
    <w:rsid w:val="00013BAE"/>
    <w:rsid w:val="00013DC6"/>
    <w:rsid w:val="000142C0"/>
    <w:rsid w:val="0001466C"/>
    <w:rsid w:val="00014C23"/>
    <w:rsid w:val="00014E03"/>
    <w:rsid w:val="00014E15"/>
    <w:rsid w:val="00015BB6"/>
    <w:rsid w:val="00016478"/>
    <w:rsid w:val="00016C60"/>
    <w:rsid w:val="000171F8"/>
    <w:rsid w:val="000171FD"/>
    <w:rsid w:val="00017669"/>
    <w:rsid w:val="00017D91"/>
    <w:rsid w:val="00020DB2"/>
    <w:rsid w:val="00021A33"/>
    <w:rsid w:val="00021CF5"/>
    <w:rsid w:val="0002261E"/>
    <w:rsid w:val="000227DA"/>
    <w:rsid w:val="00022F51"/>
    <w:rsid w:val="000230FD"/>
    <w:rsid w:val="0002325E"/>
    <w:rsid w:val="00023536"/>
    <w:rsid w:val="000236AE"/>
    <w:rsid w:val="00023AFB"/>
    <w:rsid w:val="00023F44"/>
    <w:rsid w:val="0002404B"/>
    <w:rsid w:val="00024572"/>
    <w:rsid w:val="00024574"/>
    <w:rsid w:val="00024896"/>
    <w:rsid w:val="00024990"/>
    <w:rsid w:val="00024D99"/>
    <w:rsid w:val="000251A3"/>
    <w:rsid w:val="00025217"/>
    <w:rsid w:val="0002541C"/>
    <w:rsid w:val="00025A62"/>
    <w:rsid w:val="00025ADB"/>
    <w:rsid w:val="00025F6C"/>
    <w:rsid w:val="00026290"/>
    <w:rsid w:val="000263AA"/>
    <w:rsid w:val="0002664C"/>
    <w:rsid w:val="00026700"/>
    <w:rsid w:val="00026706"/>
    <w:rsid w:val="0002674C"/>
    <w:rsid w:val="000268F7"/>
    <w:rsid w:val="00026AC5"/>
    <w:rsid w:val="0002719A"/>
    <w:rsid w:val="0002752C"/>
    <w:rsid w:val="00027779"/>
    <w:rsid w:val="00027D1E"/>
    <w:rsid w:val="00027E13"/>
    <w:rsid w:val="00027EED"/>
    <w:rsid w:val="00027F13"/>
    <w:rsid w:val="000303AC"/>
    <w:rsid w:val="00030692"/>
    <w:rsid w:val="0003108C"/>
    <w:rsid w:val="00031190"/>
    <w:rsid w:val="000312CC"/>
    <w:rsid w:val="000312E9"/>
    <w:rsid w:val="0003176C"/>
    <w:rsid w:val="00031F2C"/>
    <w:rsid w:val="000323E0"/>
    <w:rsid w:val="000323EF"/>
    <w:rsid w:val="0003294B"/>
    <w:rsid w:val="00032BE8"/>
    <w:rsid w:val="00032D71"/>
    <w:rsid w:val="00033137"/>
    <w:rsid w:val="00033178"/>
    <w:rsid w:val="00033331"/>
    <w:rsid w:val="00033A8A"/>
    <w:rsid w:val="0003418D"/>
    <w:rsid w:val="0003451C"/>
    <w:rsid w:val="00034E46"/>
    <w:rsid w:val="00035139"/>
    <w:rsid w:val="00035163"/>
    <w:rsid w:val="00035168"/>
    <w:rsid w:val="000351EF"/>
    <w:rsid w:val="00035AF7"/>
    <w:rsid w:val="00035B4E"/>
    <w:rsid w:val="00035BAD"/>
    <w:rsid w:val="00035F72"/>
    <w:rsid w:val="00035FD9"/>
    <w:rsid w:val="000362D6"/>
    <w:rsid w:val="00036908"/>
    <w:rsid w:val="00036A70"/>
    <w:rsid w:val="00036FBD"/>
    <w:rsid w:val="00037072"/>
    <w:rsid w:val="00037CE2"/>
    <w:rsid w:val="00037F49"/>
    <w:rsid w:val="00037F81"/>
    <w:rsid w:val="00040BDB"/>
    <w:rsid w:val="0004176C"/>
    <w:rsid w:val="00041797"/>
    <w:rsid w:val="00041903"/>
    <w:rsid w:val="00041C5B"/>
    <w:rsid w:val="00041D37"/>
    <w:rsid w:val="00041FBF"/>
    <w:rsid w:val="00042132"/>
    <w:rsid w:val="000421D0"/>
    <w:rsid w:val="0004263E"/>
    <w:rsid w:val="000430CC"/>
    <w:rsid w:val="000430E6"/>
    <w:rsid w:val="00043650"/>
    <w:rsid w:val="00043971"/>
    <w:rsid w:val="00043BC5"/>
    <w:rsid w:val="00043E65"/>
    <w:rsid w:val="000441FC"/>
    <w:rsid w:val="00044882"/>
    <w:rsid w:val="00044BDC"/>
    <w:rsid w:val="000455E1"/>
    <w:rsid w:val="00045AA1"/>
    <w:rsid w:val="0004622F"/>
    <w:rsid w:val="00046864"/>
    <w:rsid w:val="00046EE3"/>
    <w:rsid w:val="000473A1"/>
    <w:rsid w:val="0004761D"/>
    <w:rsid w:val="00047C72"/>
    <w:rsid w:val="00047CE9"/>
    <w:rsid w:val="000501F1"/>
    <w:rsid w:val="00050257"/>
    <w:rsid w:val="00050487"/>
    <w:rsid w:val="000504A5"/>
    <w:rsid w:val="000507C3"/>
    <w:rsid w:val="00052234"/>
    <w:rsid w:val="00052630"/>
    <w:rsid w:val="00052825"/>
    <w:rsid w:val="00052C61"/>
    <w:rsid w:val="00053244"/>
    <w:rsid w:val="00053C43"/>
    <w:rsid w:val="0005434E"/>
    <w:rsid w:val="0005472E"/>
    <w:rsid w:val="000547C6"/>
    <w:rsid w:val="00054870"/>
    <w:rsid w:val="00054AD4"/>
    <w:rsid w:val="00055546"/>
    <w:rsid w:val="0005568C"/>
    <w:rsid w:val="000557B4"/>
    <w:rsid w:val="00055860"/>
    <w:rsid w:val="00055D0B"/>
    <w:rsid w:val="000560BA"/>
    <w:rsid w:val="000570E5"/>
    <w:rsid w:val="0005745C"/>
    <w:rsid w:val="00057EB2"/>
    <w:rsid w:val="0006013C"/>
    <w:rsid w:val="00060538"/>
    <w:rsid w:val="000606D9"/>
    <w:rsid w:val="00060722"/>
    <w:rsid w:val="00060EE0"/>
    <w:rsid w:val="00060FD9"/>
    <w:rsid w:val="00061573"/>
    <w:rsid w:val="000617D7"/>
    <w:rsid w:val="000620DA"/>
    <w:rsid w:val="000626EE"/>
    <w:rsid w:val="00062985"/>
    <w:rsid w:val="00063623"/>
    <w:rsid w:val="00063E71"/>
    <w:rsid w:val="000640A9"/>
    <w:rsid w:val="0006422E"/>
    <w:rsid w:val="00064489"/>
    <w:rsid w:val="00065584"/>
    <w:rsid w:val="000655FD"/>
    <w:rsid w:val="00065A52"/>
    <w:rsid w:val="00065D3C"/>
    <w:rsid w:val="00065E7A"/>
    <w:rsid w:val="00065F15"/>
    <w:rsid w:val="000660C5"/>
    <w:rsid w:val="00066ABF"/>
    <w:rsid w:val="00066F02"/>
    <w:rsid w:val="00067098"/>
    <w:rsid w:val="0006742D"/>
    <w:rsid w:val="000676F8"/>
    <w:rsid w:val="00067769"/>
    <w:rsid w:val="000704F3"/>
    <w:rsid w:val="00070C97"/>
    <w:rsid w:val="0007112E"/>
    <w:rsid w:val="00071B67"/>
    <w:rsid w:val="00071CA4"/>
    <w:rsid w:val="00071DE2"/>
    <w:rsid w:val="00072074"/>
    <w:rsid w:val="00072288"/>
    <w:rsid w:val="00072733"/>
    <w:rsid w:val="00072783"/>
    <w:rsid w:val="00072E02"/>
    <w:rsid w:val="00073536"/>
    <w:rsid w:val="0007374D"/>
    <w:rsid w:val="00073956"/>
    <w:rsid w:val="00073963"/>
    <w:rsid w:val="000739CC"/>
    <w:rsid w:val="00073A9B"/>
    <w:rsid w:val="00073BBA"/>
    <w:rsid w:val="00073F07"/>
    <w:rsid w:val="00073F9C"/>
    <w:rsid w:val="000742AF"/>
    <w:rsid w:val="00074430"/>
    <w:rsid w:val="00074A1F"/>
    <w:rsid w:val="00074C2B"/>
    <w:rsid w:val="000752FC"/>
    <w:rsid w:val="000758E3"/>
    <w:rsid w:val="000759FD"/>
    <w:rsid w:val="000767F1"/>
    <w:rsid w:val="00076B41"/>
    <w:rsid w:val="0008006E"/>
    <w:rsid w:val="000802A9"/>
    <w:rsid w:val="0008061A"/>
    <w:rsid w:val="0008129B"/>
    <w:rsid w:val="000816AD"/>
    <w:rsid w:val="0008221A"/>
    <w:rsid w:val="00082224"/>
    <w:rsid w:val="0008252E"/>
    <w:rsid w:val="00082889"/>
    <w:rsid w:val="00082914"/>
    <w:rsid w:val="0008309F"/>
    <w:rsid w:val="000838A2"/>
    <w:rsid w:val="00083917"/>
    <w:rsid w:val="00083CD6"/>
    <w:rsid w:val="00084187"/>
    <w:rsid w:val="00084CB1"/>
    <w:rsid w:val="00085689"/>
    <w:rsid w:val="0008568F"/>
    <w:rsid w:val="0008745F"/>
    <w:rsid w:val="000908D6"/>
    <w:rsid w:val="0009125C"/>
    <w:rsid w:val="000913AD"/>
    <w:rsid w:val="00091F49"/>
    <w:rsid w:val="0009214D"/>
    <w:rsid w:val="00093051"/>
    <w:rsid w:val="000935F8"/>
    <w:rsid w:val="000938C5"/>
    <w:rsid w:val="00093F02"/>
    <w:rsid w:val="0009409C"/>
    <w:rsid w:val="000948CF"/>
    <w:rsid w:val="00094A84"/>
    <w:rsid w:val="00094F27"/>
    <w:rsid w:val="0009521E"/>
    <w:rsid w:val="000957FE"/>
    <w:rsid w:val="00095E8A"/>
    <w:rsid w:val="00096627"/>
    <w:rsid w:val="00096B2D"/>
    <w:rsid w:val="00096B35"/>
    <w:rsid w:val="00097170"/>
    <w:rsid w:val="00097538"/>
    <w:rsid w:val="00097763"/>
    <w:rsid w:val="000979B3"/>
    <w:rsid w:val="00097BCF"/>
    <w:rsid w:val="00097C1B"/>
    <w:rsid w:val="000A0179"/>
    <w:rsid w:val="000A04B4"/>
    <w:rsid w:val="000A055B"/>
    <w:rsid w:val="000A059B"/>
    <w:rsid w:val="000A05D6"/>
    <w:rsid w:val="000A09AD"/>
    <w:rsid w:val="000A0D74"/>
    <w:rsid w:val="000A1512"/>
    <w:rsid w:val="000A15E4"/>
    <w:rsid w:val="000A16B0"/>
    <w:rsid w:val="000A2315"/>
    <w:rsid w:val="000A28BD"/>
    <w:rsid w:val="000A2A90"/>
    <w:rsid w:val="000A2C62"/>
    <w:rsid w:val="000A2E96"/>
    <w:rsid w:val="000A30F9"/>
    <w:rsid w:val="000A3721"/>
    <w:rsid w:val="000A3841"/>
    <w:rsid w:val="000A3B01"/>
    <w:rsid w:val="000A4744"/>
    <w:rsid w:val="000A51F3"/>
    <w:rsid w:val="000A5E67"/>
    <w:rsid w:val="000A5EBD"/>
    <w:rsid w:val="000A6267"/>
    <w:rsid w:val="000A6592"/>
    <w:rsid w:val="000A6C89"/>
    <w:rsid w:val="000A719A"/>
    <w:rsid w:val="000A73D0"/>
    <w:rsid w:val="000A73DC"/>
    <w:rsid w:val="000A7418"/>
    <w:rsid w:val="000A75EE"/>
    <w:rsid w:val="000A7AB8"/>
    <w:rsid w:val="000A7E08"/>
    <w:rsid w:val="000B00B4"/>
    <w:rsid w:val="000B012B"/>
    <w:rsid w:val="000B0536"/>
    <w:rsid w:val="000B06A6"/>
    <w:rsid w:val="000B0959"/>
    <w:rsid w:val="000B0A6B"/>
    <w:rsid w:val="000B11F1"/>
    <w:rsid w:val="000B167B"/>
    <w:rsid w:val="000B1B52"/>
    <w:rsid w:val="000B20BF"/>
    <w:rsid w:val="000B22C0"/>
    <w:rsid w:val="000B241A"/>
    <w:rsid w:val="000B2568"/>
    <w:rsid w:val="000B271B"/>
    <w:rsid w:val="000B2A7F"/>
    <w:rsid w:val="000B2D62"/>
    <w:rsid w:val="000B2DE7"/>
    <w:rsid w:val="000B3831"/>
    <w:rsid w:val="000B3DC1"/>
    <w:rsid w:val="000B3FB6"/>
    <w:rsid w:val="000B402E"/>
    <w:rsid w:val="000B40D6"/>
    <w:rsid w:val="000B44D9"/>
    <w:rsid w:val="000B46C3"/>
    <w:rsid w:val="000B4CFC"/>
    <w:rsid w:val="000B5144"/>
    <w:rsid w:val="000B5240"/>
    <w:rsid w:val="000B547C"/>
    <w:rsid w:val="000B5504"/>
    <w:rsid w:val="000B561E"/>
    <w:rsid w:val="000B5EA3"/>
    <w:rsid w:val="000B669C"/>
    <w:rsid w:val="000B6BF6"/>
    <w:rsid w:val="000B7CAB"/>
    <w:rsid w:val="000B7CC2"/>
    <w:rsid w:val="000C005D"/>
    <w:rsid w:val="000C015B"/>
    <w:rsid w:val="000C0411"/>
    <w:rsid w:val="000C0A3E"/>
    <w:rsid w:val="000C1C1A"/>
    <w:rsid w:val="000C26FC"/>
    <w:rsid w:val="000C27FF"/>
    <w:rsid w:val="000C2888"/>
    <w:rsid w:val="000C2CCC"/>
    <w:rsid w:val="000C2CD8"/>
    <w:rsid w:val="000C33EB"/>
    <w:rsid w:val="000C3B79"/>
    <w:rsid w:val="000C3C38"/>
    <w:rsid w:val="000C41E0"/>
    <w:rsid w:val="000C41F9"/>
    <w:rsid w:val="000C4231"/>
    <w:rsid w:val="000C436A"/>
    <w:rsid w:val="000C4E6D"/>
    <w:rsid w:val="000C4FC2"/>
    <w:rsid w:val="000C55BE"/>
    <w:rsid w:val="000C57F2"/>
    <w:rsid w:val="000C6231"/>
    <w:rsid w:val="000C707C"/>
    <w:rsid w:val="000C7171"/>
    <w:rsid w:val="000C7611"/>
    <w:rsid w:val="000D050A"/>
    <w:rsid w:val="000D0526"/>
    <w:rsid w:val="000D06EA"/>
    <w:rsid w:val="000D0CA4"/>
    <w:rsid w:val="000D1A7B"/>
    <w:rsid w:val="000D1E7B"/>
    <w:rsid w:val="000D2340"/>
    <w:rsid w:val="000D2526"/>
    <w:rsid w:val="000D2813"/>
    <w:rsid w:val="000D2EA1"/>
    <w:rsid w:val="000D3159"/>
    <w:rsid w:val="000D3282"/>
    <w:rsid w:val="000D3344"/>
    <w:rsid w:val="000D3AE8"/>
    <w:rsid w:val="000D3B59"/>
    <w:rsid w:val="000D3D33"/>
    <w:rsid w:val="000D3E39"/>
    <w:rsid w:val="000D3F7B"/>
    <w:rsid w:val="000D42D6"/>
    <w:rsid w:val="000D464F"/>
    <w:rsid w:val="000D4EC1"/>
    <w:rsid w:val="000D6DC7"/>
    <w:rsid w:val="000D703A"/>
    <w:rsid w:val="000D7202"/>
    <w:rsid w:val="000D7482"/>
    <w:rsid w:val="000D76D9"/>
    <w:rsid w:val="000D7891"/>
    <w:rsid w:val="000D7E1F"/>
    <w:rsid w:val="000E0084"/>
    <w:rsid w:val="000E01C1"/>
    <w:rsid w:val="000E01D0"/>
    <w:rsid w:val="000E0F78"/>
    <w:rsid w:val="000E1779"/>
    <w:rsid w:val="000E1BEC"/>
    <w:rsid w:val="000E1F1D"/>
    <w:rsid w:val="000E1FC7"/>
    <w:rsid w:val="000E21E5"/>
    <w:rsid w:val="000E2207"/>
    <w:rsid w:val="000E24E1"/>
    <w:rsid w:val="000E25A9"/>
    <w:rsid w:val="000E27B6"/>
    <w:rsid w:val="000E2CE7"/>
    <w:rsid w:val="000E33C8"/>
    <w:rsid w:val="000E35C7"/>
    <w:rsid w:val="000E3AF5"/>
    <w:rsid w:val="000E3B96"/>
    <w:rsid w:val="000E4B54"/>
    <w:rsid w:val="000E53BD"/>
    <w:rsid w:val="000E55A2"/>
    <w:rsid w:val="000E5F4E"/>
    <w:rsid w:val="000E6684"/>
    <w:rsid w:val="000E6777"/>
    <w:rsid w:val="000E7410"/>
    <w:rsid w:val="000E7936"/>
    <w:rsid w:val="000E7A64"/>
    <w:rsid w:val="000F03BC"/>
    <w:rsid w:val="000F0A47"/>
    <w:rsid w:val="000F0D60"/>
    <w:rsid w:val="000F147D"/>
    <w:rsid w:val="000F1A3A"/>
    <w:rsid w:val="000F1A53"/>
    <w:rsid w:val="000F1A5A"/>
    <w:rsid w:val="000F1D45"/>
    <w:rsid w:val="000F1FA4"/>
    <w:rsid w:val="000F2014"/>
    <w:rsid w:val="000F2194"/>
    <w:rsid w:val="000F24B2"/>
    <w:rsid w:val="000F306B"/>
    <w:rsid w:val="000F31D9"/>
    <w:rsid w:val="000F376E"/>
    <w:rsid w:val="000F3FC7"/>
    <w:rsid w:val="000F4A13"/>
    <w:rsid w:val="000F4CD5"/>
    <w:rsid w:val="000F5080"/>
    <w:rsid w:val="000F5216"/>
    <w:rsid w:val="000F567F"/>
    <w:rsid w:val="000F5A78"/>
    <w:rsid w:val="000F5E34"/>
    <w:rsid w:val="000F5E5F"/>
    <w:rsid w:val="000F5E8C"/>
    <w:rsid w:val="000F6801"/>
    <w:rsid w:val="000F6803"/>
    <w:rsid w:val="000F6D60"/>
    <w:rsid w:val="000F6D6B"/>
    <w:rsid w:val="000F7657"/>
    <w:rsid w:val="000F7A4B"/>
    <w:rsid w:val="000F7DCF"/>
    <w:rsid w:val="000F7F8C"/>
    <w:rsid w:val="001000DA"/>
    <w:rsid w:val="00100611"/>
    <w:rsid w:val="001006AD"/>
    <w:rsid w:val="0010072A"/>
    <w:rsid w:val="001009C3"/>
    <w:rsid w:val="00100B5E"/>
    <w:rsid w:val="00101435"/>
    <w:rsid w:val="00101451"/>
    <w:rsid w:val="0010306F"/>
    <w:rsid w:val="001031FC"/>
    <w:rsid w:val="0010384A"/>
    <w:rsid w:val="00103D73"/>
    <w:rsid w:val="00103F0F"/>
    <w:rsid w:val="00104371"/>
    <w:rsid w:val="00104574"/>
    <w:rsid w:val="00104B12"/>
    <w:rsid w:val="00104DF8"/>
    <w:rsid w:val="00104F66"/>
    <w:rsid w:val="001054A3"/>
    <w:rsid w:val="0010559C"/>
    <w:rsid w:val="00105C32"/>
    <w:rsid w:val="0010606F"/>
    <w:rsid w:val="0010632A"/>
    <w:rsid w:val="0010632E"/>
    <w:rsid w:val="00106A7E"/>
    <w:rsid w:val="00106A81"/>
    <w:rsid w:val="00106B89"/>
    <w:rsid w:val="00106CA2"/>
    <w:rsid w:val="001108B2"/>
    <w:rsid w:val="00110A24"/>
    <w:rsid w:val="00110A62"/>
    <w:rsid w:val="00110B1B"/>
    <w:rsid w:val="00110B5D"/>
    <w:rsid w:val="0011105B"/>
    <w:rsid w:val="0011111B"/>
    <w:rsid w:val="00111483"/>
    <w:rsid w:val="00111886"/>
    <w:rsid w:val="00111CE1"/>
    <w:rsid w:val="00112614"/>
    <w:rsid w:val="0011266E"/>
    <w:rsid w:val="0011267E"/>
    <w:rsid w:val="0011271A"/>
    <w:rsid w:val="00112E38"/>
    <w:rsid w:val="001131AA"/>
    <w:rsid w:val="001137CE"/>
    <w:rsid w:val="00113C4C"/>
    <w:rsid w:val="00113CDC"/>
    <w:rsid w:val="00113DD9"/>
    <w:rsid w:val="0011467A"/>
    <w:rsid w:val="00114751"/>
    <w:rsid w:val="0011484F"/>
    <w:rsid w:val="001148DA"/>
    <w:rsid w:val="00114F21"/>
    <w:rsid w:val="00114F4E"/>
    <w:rsid w:val="00115310"/>
    <w:rsid w:val="00115E3D"/>
    <w:rsid w:val="00116300"/>
    <w:rsid w:val="001172B9"/>
    <w:rsid w:val="001177A2"/>
    <w:rsid w:val="00117819"/>
    <w:rsid w:val="001179D3"/>
    <w:rsid w:val="00117CFE"/>
    <w:rsid w:val="00117DD6"/>
    <w:rsid w:val="00117F77"/>
    <w:rsid w:val="00117FA6"/>
    <w:rsid w:val="001202B1"/>
    <w:rsid w:val="001203C0"/>
    <w:rsid w:val="001204D7"/>
    <w:rsid w:val="0012093F"/>
    <w:rsid w:val="001210F1"/>
    <w:rsid w:val="00121248"/>
    <w:rsid w:val="00121266"/>
    <w:rsid w:val="00121268"/>
    <w:rsid w:val="001217C3"/>
    <w:rsid w:val="001219CD"/>
    <w:rsid w:val="00121E66"/>
    <w:rsid w:val="00122355"/>
    <w:rsid w:val="00122358"/>
    <w:rsid w:val="001226AD"/>
    <w:rsid w:val="001228CD"/>
    <w:rsid w:val="00122A3C"/>
    <w:rsid w:val="00122AE8"/>
    <w:rsid w:val="00122C72"/>
    <w:rsid w:val="001230A5"/>
    <w:rsid w:val="00123733"/>
    <w:rsid w:val="00123ACC"/>
    <w:rsid w:val="00123FDE"/>
    <w:rsid w:val="00124482"/>
    <w:rsid w:val="00124611"/>
    <w:rsid w:val="001246C4"/>
    <w:rsid w:val="00124797"/>
    <w:rsid w:val="00124C3D"/>
    <w:rsid w:val="00124D82"/>
    <w:rsid w:val="00124E8F"/>
    <w:rsid w:val="001250AF"/>
    <w:rsid w:val="001253D5"/>
    <w:rsid w:val="00125A6C"/>
    <w:rsid w:val="00125B23"/>
    <w:rsid w:val="00125C50"/>
    <w:rsid w:val="00125F99"/>
    <w:rsid w:val="001261A8"/>
    <w:rsid w:val="001262FB"/>
    <w:rsid w:val="001266B1"/>
    <w:rsid w:val="001269E0"/>
    <w:rsid w:val="001270B7"/>
    <w:rsid w:val="00127385"/>
    <w:rsid w:val="00127410"/>
    <w:rsid w:val="0012741A"/>
    <w:rsid w:val="00127532"/>
    <w:rsid w:val="00127D30"/>
    <w:rsid w:val="00127F2F"/>
    <w:rsid w:val="001300CB"/>
    <w:rsid w:val="00131311"/>
    <w:rsid w:val="001314EF"/>
    <w:rsid w:val="001315CE"/>
    <w:rsid w:val="0013248A"/>
    <w:rsid w:val="001325D7"/>
    <w:rsid w:val="00132744"/>
    <w:rsid w:val="00132777"/>
    <w:rsid w:val="00133770"/>
    <w:rsid w:val="00133A4B"/>
    <w:rsid w:val="00133A9C"/>
    <w:rsid w:val="00133D38"/>
    <w:rsid w:val="00133E3D"/>
    <w:rsid w:val="0013436B"/>
    <w:rsid w:val="0013448B"/>
    <w:rsid w:val="001344D2"/>
    <w:rsid w:val="001346B4"/>
    <w:rsid w:val="00134898"/>
    <w:rsid w:val="00134E87"/>
    <w:rsid w:val="00135A18"/>
    <w:rsid w:val="00136666"/>
    <w:rsid w:val="00136CE3"/>
    <w:rsid w:val="00136D91"/>
    <w:rsid w:val="00136EBF"/>
    <w:rsid w:val="001374EB"/>
    <w:rsid w:val="0013757A"/>
    <w:rsid w:val="001376E5"/>
    <w:rsid w:val="00137829"/>
    <w:rsid w:val="0013799D"/>
    <w:rsid w:val="0014019B"/>
    <w:rsid w:val="00140262"/>
    <w:rsid w:val="001408BD"/>
    <w:rsid w:val="001409C8"/>
    <w:rsid w:val="00140AE9"/>
    <w:rsid w:val="00140B0D"/>
    <w:rsid w:val="001418BB"/>
    <w:rsid w:val="00141F9F"/>
    <w:rsid w:val="001422E5"/>
    <w:rsid w:val="00142AFE"/>
    <w:rsid w:val="00142C15"/>
    <w:rsid w:val="00142C6C"/>
    <w:rsid w:val="00142DFF"/>
    <w:rsid w:val="00142E13"/>
    <w:rsid w:val="0014351C"/>
    <w:rsid w:val="0014395E"/>
    <w:rsid w:val="001439C8"/>
    <w:rsid w:val="00143B42"/>
    <w:rsid w:val="00143C2C"/>
    <w:rsid w:val="00143CD8"/>
    <w:rsid w:val="00144226"/>
    <w:rsid w:val="001443D1"/>
    <w:rsid w:val="00144714"/>
    <w:rsid w:val="00144766"/>
    <w:rsid w:val="001447E1"/>
    <w:rsid w:val="00144F6E"/>
    <w:rsid w:val="00145444"/>
    <w:rsid w:val="00145711"/>
    <w:rsid w:val="0014576E"/>
    <w:rsid w:val="001457F6"/>
    <w:rsid w:val="001459D7"/>
    <w:rsid w:val="00145BB5"/>
    <w:rsid w:val="0014619D"/>
    <w:rsid w:val="00146CDE"/>
    <w:rsid w:val="0014701B"/>
    <w:rsid w:val="0014701F"/>
    <w:rsid w:val="001470F1"/>
    <w:rsid w:val="001474AE"/>
    <w:rsid w:val="001474D5"/>
    <w:rsid w:val="00147B75"/>
    <w:rsid w:val="00147B9C"/>
    <w:rsid w:val="00147EC2"/>
    <w:rsid w:val="00147FD2"/>
    <w:rsid w:val="00150172"/>
    <w:rsid w:val="001501A0"/>
    <w:rsid w:val="00150BC2"/>
    <w:rsid w:val="00151C40"/>
    <w:rsid w:val="00151D4B"/>
    <w:rsid w:val="00151DB1"/>
    <w:rsid w:val="001522A3"/>
    <w:rsid w:val="00152DA7"/>
    <w:rsid w:val="00152F06"/>
    <w:rsid w:val="00153334"/>
    <w:rsid w:val="0015375B"/>
    <w:rsid w:val="0015388E"/>
    <w:rsid w:val="00153FD1"/>
    <w:rsid w:val="00153FDB"/>
    <w:rsid w:val="001541A8"/>
    <w:rsid w:val="001544A7"/>
    <w:rsid w:val="00154503"/>
    <w:rsid w:val="0015452B"/>
    <w:rsid w:val="00154C0E"/>
    <w:rsid w:val="00154F44"/>
    <w:rsid w:val="00155B6F"/>
    <w:rsid w:val="001562D9"/>
    <w:rsid w:val="0015661D"/>
    <w:rsid w:val="001568CE"/>
    <w:rsid w:val="00156A81"/>
    <w:rsid w:val="00156F4A"/>
    <w:rsid w:val="00157E61"/>
    <w:rsid w:val="00157E78"/>
    <w:rsid w:val="001601C2"/>
    <w:rsid w:val="00160ED7"/>
    <w:rsid w:val="001619E0"/>
    <w:rsid w:val="00161DA2"/>
    <w:rsid w:val="00161E60"/>
    <w:rsid w:val="00162B86"/>
    <w:rsid w:val="00162E29"/>
    <w:rsid w:val="0016301C"/>
    <w:rsid w:val="0016310E"/>
    <w:rsid w:val="0016334C"/>
    <w:rsid w:val="00163536"/>
    <w:rsid w:val="001635A6"/>
    <w:rsid w:val="00163E14"/>
    <w:rsid w:val="00164055"/>
    <w:rsid w:val="00164B4C"/>
    <w:rsid w:val="00164D40"/>
    <w:rsid w:val="0016502A"/>
    <w:rsid w:val="0016509E"/>
    <w:rsid w:val="00165678"/>
    <w:rsid w:val="00165754"/>
    <w:rsid w:val="0016579F"/>
    <w:rsid w:val="001658FA"/>
    <w:rsid w:val="00165D74"/>
    <w:rsid w:val="001664DC"/>
    <w:rsid w:val="00166B17"/>
    <w:rsid w:val="00166FEF"/>
    <w:rsid w:val="00167413"/>
    <w:rsid w:val="001676F4"/>
    <w:rsid w:val="00167865"/>
    <w:rsid w:val="00170713"/>
    <w:rsid w:val="00170F85"/>
    <w:rsid w:val="001715D8"/>
    <w:rsid w:val="00171FD1"/>
    <w:rsid w:val="00172031"/>
    <w:rsid w:val="00172DA4"/>
    <w:rsid w:val="00173F6E"/>
    <w:rsid w:val="001748A0"/>
    <w:rsid w:val="001756B6"/>
    <w:rsid w:val="0017570D"/>
    <w:rsid w:val="00175826"/>
    <w:rsid w:val="0017593D"/>
    <w:rsid w:val="00175B81"/>
    <w:rsid w:val="00175C26"/>
    <w:rsid w:val="00175E2D"/>
    <w:rsid w:val="00176238"/>
    <w:rsid w:val="00176368"/>
    <w:rsid w:val="00176A24"/>
    <w:rsid w:val="00176DBD"/>
    <w:rsid w:val="00176DF9"/>
    <w:rsid w:val="00177096"/>
    <w:rsid w:val="0017720A"/>
    <w:rsid w:val="00177415"/>
    <w:rsid w:val="00177AC3"/>
    <w:rsid w:val="00177B82"/>
    <w:rsid w:val="00180234"/>
    <w:rsid w:val="001811ED"/>
    <w:rsid w:val="0018138B"/>
    <w:rsid w:val="0018157F"/>
    <w:rsid w:val="00182759"/>
    <w:rsid w:val="0018296A"/>
    <w:rsid w:val="00182986"/>
    <w:rsid w:val="00183265"/>
    <w:rsid w:val="00183605"/>
    <w:rsid w:val="00183B52"/>
    <w:rsid w:val="00183DC3"/>
    <w:rsid w:val="00183F0D"/>
    <w:rsid w:val="0018400C"/>
    <w:rsid w:val="00184D8A"/>
    <w:rsid w:val="00184FE9"/>
    <w:rsid w:val="00185004"/>
    <w:rsid w:val="001856A2"/>
    <w:rsid w:val="0018593D"/>
    <w:rsid w:val="00185D75"/>
    <w:rsid w:val="00185F4B"/>
    <w:rsid w:val="0018600C"/>
    <w:rsid w:val="0018616D"/>
    <w:rsid w:val="00186ECA"/>
    <w:rsid w:val="00187062"/>
    <w:rsid w:val="00187485"/>
    <w:rsid w:val="00187860"/>
    <w:rsid w:val="00187A24"/>
    <w:rsid w:val="00190073"/>
    <w:rsid w:val="00190242"/>
    <w:rsid w:val="0019095F"/>
    <w:rsid w:val="001911C7"/>
    <w:rsid w:val="001911F6"/>
    <w:rsid w:val="0019138F"/>
    <w:rsid w:val="00191688"/>
    <w:rsid w:val="0019194F"/>
    <w:rsid w:val="00191D9C"/>
    <w:rsid w:val="00192396"/>
    <w:rsid w:val="001924D8"/>
    <w:rsid w:val="0019277F"/>
    <w:rsid w:val="00192793"/>
    <w:rsid w:val="001929A8"/>
    <w:rsid w:val="001932CF"/>
    <w:rsid w:val="00193BEE"/>
    <w:rsid w:val="001942B8"/>
    <w:rsid w:val="00194471"/>
    <w:rsid w:val="00194C55"/>
    <w:rsid w:val="00194CF5"/>
    <w:rsid w:val="0019502C"/>
    <w:rsid w:val="001952E8"/>
    <w:rsid w:val="00195EAE"/>
    <w:rsid w:val="00196016"/>
    <w:rsid w:val="00196165"/>
    <w:rsid w:val="00196393"/>
    <w:rsid w:val="00196667"/>
    <w:rsid w:val="001966C9"/>
    <w:rsid w:val="00196B14"/>
    <w:rsid w:val="00197033"/>
    <w:rsid w:val="0019725F"/>
    <w:rsid w:val="00197717"/>
    <w:rsid w:val="001977C0"/>
    <w:rsid w:val="00197F7F"/>
    <w:rsid w:val="001A016B"/>
    <w:rsid w:val="001A0827"/>
    <w:rsid w:val="001A0CBB"/>
    <w:rsid w:val="001A0EF8"/>
    <w:rsid w:val="001A13E9"/>
    <w:rsid w:val="001A150E"/>
    <w:rsid w:val="001A18D2"/>
    <w:rsid w:val="001A245B"/>
    <w:rsid w:val="001A25AC"/>
    <w:rsid w:val="001A37A6"/>
    <w:rsid w:val="001A3CD5"/>
    <w:rsid w:val="001A4197"/>
    <w:rsid w:val="001A45A0"/>
    <w:rsid w:val="001A4BB8"/>
    <w:rsid w:val="001A50A5"/>
    <w:rsid w:val="001A548E"/>
    <w:rsid w:val="001A5625"/>
    <w:rsid w:val="001A5E71"/>
    <w:rsid w:val="001A7616"/>
    <w:rsid w:val="001A788D"/>
    <w:rsid w:val="001A7B61"/>
    <w:rsid w:val="001A7F0C"/>
    <w:rsid w:val="001B025E"/>
    <w:rsid w:val="001B0693"/>
    <w:rsid w:val="001B0706"/>
    <w:rsid w:val="001B0807"/>
    <w:rsid w:val="001B0F9E"/>
    <w:rsid w:val="001B101F"/>
    <w:rsid w:val="001B136D"/>
    <w:rsid w:val="001B1428"/>
    <w:rsid w:val="001B1442"/>
    <w:rsid w:val="001B1470"/>
    <w:rsid w:val="001B1C97"/>
    <w:rsid w:val="001B1F30"/>
    <w:rsid w:val="001B2547"/>
    <w:rsid w:val="001B2BCC"/>
    <w:rsid w:val="001B36B4"/>
    <w:rsid w:val="001B38B7"/>
    <w:rsid w:val="001B39AE"/>
    <w:rsid w:val="001B3C1A"/>
    <w:rsid w:val="001B3F7F"/>
    <w:rsid w:val="001B411F"/>
    <w:rsid w:val="001B4653"/>
    <w:rsid w:val="001B4A22"/>
    <w:rsid w:val="001B4A40"/>
    <w:rsid w:val="001B58BC"/>
    <w:rsid w:val="001B5E7A"/>
    <w:rsid w:val="001B6912"/>
    <w:rsid w:val="001B758A"/>
    <w:rsid w:val="001B7723"/>
    <w:rsid w:val="001B7979"/>
    <w:rsid w:val="001B7FBD"/>
    <w:rsid w:val="001C03D1"/>
    <w:rsid w:val="001C0AC9"/>
    <w:rsid w:val="001C0ECA"/>
    <w:rsid w:val="001C1735"/>
    <w:rsid w:val="001C1769"/>
    <w:rsid w:val="001C1C28"/>
    <w:rsid w:val="001C2125"/>
    <w:rsid w:val="001C21A0"/>
    <w:rsid w:val="001C2301"/>
    <w:rsid w:val="001C24BB"/>
    <w:rsid w:val="001C2A75"/>
    <w:rsid w:val="001C2AAB"/>
    <w:rsid w:val="001C3683"/>
    <w:rsid w:val="001C37E7"/>
    <w:rsid w:val="001C4284"/>
    <w:rsid w:val="001C4299"/>
    <w:rsid w:val="001C43F5"/>
    <w:rsid w:val="001C44D3"/>
    <w:rsid w:val="001C5239"/>
    <w:rsid w:val="001C525E"/>
    <w:rsid w:val="001C5501"/>
    <w:rsid w:val="001C58FF"/>
    <w:rsid w:val="001C591F"/>
    <w:rsid w:val="001C63D2"/>
    <w:rsid w:val="001C6526"/>
    <w:rsid w:val="001C6A87"/>
    <w:rsid w:val="001C6E3A"/>
    <w:rsid w:val="001C7078"/>
    <w:rsid w:val="001C709B"/>
    <w:rsid w:val="001C71B1"/>
    <w:rsid w:val="001C71FB"/>
    <w:rsid w:val="001C7813"/>
    <w:rsid w:val="001D1792"/>
    <w:rsid w:val="001D2509"/>
    <w:rsid w:val="001D25DB"/>
    <w:rsid w:val="001D2DA8"/>
    <w:rsid w:val="001D3116"/>
    <w:rsid w:val="001D347F"/>
    <w:rsid w:val="001D3B9E"/>
    <w:rsid w:val="001D3E83"/>
    <w:rsid w:val="001D3F6F"/>
    <w:rsid w:val="001D4A29"/>
    <w:rsid w:val="001D4F9A"/>
    <w:rsid w:val="001D5114"/>
    <w:rsid w:val="001D55F2"/>
    <w:rsid w:val="001D5C0F"/>
    <w:rsid w:val="001D5F7D"/>
    <w:rsid w:val="001D6553"/>
    <w:rsid w:val="001D65FF"/>
    <w:rsid w:val="001D686B"/>
    <w:rsid w:val="001D68CD"/>
    <w:rsid w:val="001D69FE"/>
    <w:rsid w:val="001D6D1D"/>
    <w:rsid w:val="001D70F5"/>
    <w:rsid w:val="001D729D"/>
    <w:rsid w:val="001D74DB"/>
    <w:rsid w:val="001E00AD"/>
    <w:rsid w:val="001E0190"/>
    <w:rsid w:val="001E0734"/>
    <w:rsid w:val="001E0ACF"/>
    <w:rsid w:val="001E0ADE"/>
    <w:rsid w:val="001E1098"/>
    <w:rsid w:val="001E1E96"/>
    <w:rsid w:val="001E24D4"/>
    <w:rsid w:val="001E25C4"/>
    <w:rsid w:val="001E2CED"/>
    <w:rsid w:val="001E2E6F"/>
    <w:rsid w:val="001E3511"/>
    <w:rsid w:val="001E3642"/>
    <w:rsid w:val="001E3DBD"/>
    <w:rsid w:val="001E4751"/>
    <w:rsid w:val="001E4938"/>
    <w:rsid w:val="001E4CD8"/>
    <w:rsid w:val="001E4FB6"/>
    <w:rsid w:val="001E53A9"/>
    <w:rsid w:val="001E55D5"/>
    <w:rsid w:val="001E589C"/>
    <w:rsid w:val="001E6920"/>
    <w:rsid w:val="001E693A"/>
    <w:rsid w:val="001E6EC8"/>
    <w:rsid w:val="001E7905"/>
    <w:rsid w:val="001F0190"/>
    <w:rsid w:val="001F0858"/>
    <w:rsid w:val="001F0883"/>
    <w:rsid w:val="001F08A4"/>
    <w:rsid w:val="001F0A0A"/>
    <w:rsid w:val="001F0A1D"/>
    <w:rsid w:val="001F0B61"/>
    <w:rsid w:val="001F0DCF"/>
    <w:rsid w:val="001F11E2"/>
    <w:rsid w:val="001F141F"/>
    <w:rsid w:val="001F14F2"/>
    <w:rsid w:val="001F1BAB"/>
    <w:rsid w:val="001F1EEE"/>
    <w:rsid w:val="001F203C"/>
    <w:rsid w:val="001F2108"/>
    <w:rsid w:val="001F2A4D"/>
    <w:rsid w:val="001F2BD3"/>
    <w:rsid w:val="001F2EA1"/>
    <w:rsid w:val="001F337E"/>
    <w:rsid w:val="001F353A"/>
    <w:rsid w:val="001F3603"/>
    <w:rsid w:val="001F386B"/>
    <w:rsid w:val="001F3D89"/>
    <w:rsid w:val="001F4052"/>
    <w:rsid w:val="001F4435"/>
    <w:rsid w:val="001F4FA9"/>
    <w:rsid w:val="001F548A"/>
    <w:rsid w:val="001F552F"/>
    <w:rsid w:val="001F579C"/>
    <w:rsid w:val="001F58E7"/>
    <w:rsid w:val="001F5C40"/>
    <w:rsid w:val="001F5D92"/>
    <w:rsid w:val="001F5F13"/>
    <w:rsid w:val="001F668A"/>
    <w:rsid w:val="001F6AB6"/>
    <w:rsid w:val="001F6D64"/>
    <w:rsid w:val="001F765B"/>
    <w:rsid w:val="001F770A"/>
    <w:rsid w:val="00200A9D"/>
    <w:rsid w:val="00200B2E"/>
    <w:rsid w:val="00201162"/>
    <w:rsid w:val="00201324"/>
    <w:rsid w:val="00201841"/>
    <w:rsid w:val="0020194C"/>
    <w:rsid w:val="0020205B"/>
    <w:rsid w:val="00202552"/>
    <w:rsid w:val="002026C7"/>
    <w:rsid w:val="0020278D"/>
    <w:rsid w:val="00202C45"/>
    <w:rsid w:val="00202E4A"/>
    <w:rsid w:val="00203011"/>
    <w:rsid w:val="002031FC"/>
    <w:rsid w:val="0020332E"/>
    <w:rsid w:val="00203733"/>
    <w:rsid w:val="0020390A"/>
    <w:rsid w:val="00203A4C"/>
    <w:rsid w:val="002041DB"/>
    <w:rsid w:val="0020460C"/>
    <w:rsid w:val="00205553"/>
    <w:rsid w:val="0020587F"/>
    <w:rsid w:val="002059C8"/>
    <w:rsid w:val="00206005"/>
    <w:rsid w:val="00206928"/>
    <w:rsid w:val="00206C16"/>
    <w:rsid w:val="00206E82"/>
    <w:rsid w:val="0020726F"/>
    <w:rsid w:val="002073CA"/>
    <w:rsid w:val="002076FD"/>
    <w:rsid w:val="0020775A"/>
    <w:rsid w:val="0020777E"/>
    <w:rsid w:val="0020778C"/>
    <w:rsid w:val="00207D4E"/>
    <w:rsid w:val="00207ED2"/>
    <w:rsid w:val="00210464"/>
    <w:rsid w:val="002104A5"/>
    <w:rsid w:val="002104FF"/>
    <w:rsid w:val="00210D74"/>
    <w:rsid w:val="00211046"/>
    <w:rsid w:val="002112B2"/>
    <w:rsid w:val="00211AE6"/>
    <w:rsid w:val="00211FE8"/>
    <w:rsid w:val="00212CB6"/>
    <w:rsid w:val="00212DA6"/>
    <w:rsid w:val="00213289"/>
    <w:rsid w:val="0021343A"/>
    <w:rsid w:val="002139D9"/>
    <w:rsid w:val="00213B45"/>
    <w:rsid w:val="002147CA"/>
    <w:rsid w:val="002150E0"/>
    <w:rsid w:val="002154DF"/>
    <w:rsid w:val="002158A2"/>
    <w:rsid w:val="00215AEB"/>
    <w:rsid w:val="00215CE4"/>
    <w:rsid w:val="00215E20"/>
    <w:rsid w:val="0021610D"/>
    <w:rsid w:val="002165C1"/>
    <w:rsid w:val="00216A8E"/>
    <w:rsid w:val="00217538"/>
    <w:rsid w:val="00217563"/>
    <w:rsid w:val="00217998"/>
    <w:rsid w:val="00217DA5"/>
    <w:rsid w:val="00217EC2"/>
    <w:rsid w:val="00220268"/>
    <w:rsid w:val="00220727"/>
    <w:rsid w:val="00220B8F"/>
    <w:rsid w:val="00220E04"/>
    <w:rsid w:val="00220ED6"/>
    <w:rsid w:val="00221747"/>
    <w:rsid w:val="00221FB0"/>
    <w:rsid w:val="0022236B"/>
    <w:rsid w:val="00222411"/>
    <w:rsid w:val="0022253A"/>
    <w:rsid w:val="00222ACC"/>
    <w:rsid w:val="00222D23"/>
    <w:rsid w:val="0022367B"/>
    <w:rsid w:val="00223B9B"/>
    <w:rsid w:val="00223E41"/>
    <w:rsid w:val="00223EC7"/>
    <w:rsid w:val="002240AD"/>
    <w:rsid w:val="002241F7"/>
    <w:rsid w:val="00224234"/>
    <w:rsid w:val="002242F0"/>
    <w:rsid w:val="0022452B"/>
    <w:rsid w:val="00224EDC"/>
    <w:rsid w:val="00224F1D"/>
    <w:rsid w:val="00225CB2"/>
    <w:rsid w:val="002262A7"/>
    <w:rsid w:val="0022721E"/>
    <w:rsid w:val="00227B32"/>
    <w:rsid w:val="0023007D"/>
    <w:rsid w:val="002302F5"/>
    <w:rsid w:val="00230478"/>
    <w:rsid w:val="0023084B"/>
    <w:rsid w:val="00231311"/>
    <w:rsid w:val="0023151E"/>
    <w:rsid w:val="00231979"/>
    <w:rsid w:val="0023219B"/>
    <w:rsid w:val="0023230E"/>
    <w:rsid w:val="002326DD"/>
    <w:rsid w:val="0023282F"/>
    <w:rsid w:val="00232E2E"/>
    <w:rsid w:val="00232E42"/>
    <w:rsid w:val="00233827"/>
    <w:rsid w:val="00233EB7"/>
    <w:rsid w:val="00233F42"/>
    <w:rsid w:val="00234272"/>
    <w:rsid w:val="002347C3"/>
    <w:rsid w:val="00234809"/>
    <w:rsid w:val="00234856"/>
    <w:rsid w:val="00235450"/>
    <w:rsid w:val="002359C3"/>
    <w:rsid w:val="00235ABC"/>
    <w:rsid w:val="00235C2D"/>
    <w:rsid w:val="00235CBD"/>
    <w:rsid w:val="00236737"/>
    <w:rsid w:val="00236778"/>
    <w:rsid w:val="00236E1C"/>
    <w:rsid w:val="00236F25"/>
    <w:rsid w:val="0023749F"/>
    <w:rsid w:val="002374F6"/>
    <w:rsid w:val="002375F5"/>
    <w:rsid w:val="0023766E"/>
    <w:rsid w:val="00237BD5"/>
    <w:rsid w:val="00237D72"/>
    <w:rsid w:val="00237EDD"/>
    <w:rsid w:val="00240237"/>
    <w:rsid w:val="002408BA"/>
    <w:rsid w:val="00240AE1"/>
    <w:rsid w:val="00240ED3"/>
    <w:rsid w:val="002412A2"/>
    <w:rsid w:val="00241740"/>
    <w:rsid w:val="00241810"/>
    <w:rsid w:val="00242AB5"/>
    <w:rsid w:val="00242CFC"/>
    <w:rsid w:val="00242E04"/>
    <w:rsid w:val="002430F9"/>
    <w:rsid w:val="002432E0"/>
    <w:rsid w:val="00243622"/>
    <w:rsid w:val="002436B2"/>
    <w:rsid w:val="00243D2B"/>
    <w:rsid w:val="00243E8D"/>
    <w:rsid w:val="00244224"/>
    <w:rsid w:val="00244B6B"/>
    <w:rsid w:val="002454C8"/>
    <w:rsid w:val="00245790"/>
    <w:rsid w:val="00245971"/>
    <w:rsid w:val="0024598C"/>
    <w:rsid w:val="00245CE9"/>
    <w:rsid w:val="00245E00"/>
    <w:rsid w:val="00246012"/>
    <w:rsid w:val="00247B52"/>
    <w:rsid w:val="00247E49"/>
    <w:rsid w:val="00247EB2"/>
    <w:rsid w:val="00250568"/>
    <w:rsid w:val="002507C7"/>
    <w:rsid w:val="002511AF"/>
    <w:rsid w:val="00251AF9"/>
    <w:rsid w:val="00251BF4"/>
    <w:rsid w:val="00252146"/>
    <w:rsid w:val="002525B9"/>
    <w:rsid w:val="00252B3D"/>
    <w:rsid w:val="00252BA5"/>
    <w:rsid w:val="00253077"/>
    <w:rsid w:val="00253368"/>
    <w:rsid w:val="00253DF7"/>
    <w:rsid w:val="002544FC"/>
    <w:rsid w:val="00254AB4"/>
    <w:rsid w:val="00254CA1"/>
    <w:rsid w:val="00254D73"/>
    <w:rsid w:val="00254DE3"/>
    <w:rsid w:val="0025505F"/>
    <w:rsid w:val="002550FF"/>
    <w:rsid w:val="0025523C"/>
    <w:rsid w:val="00255D7F"/>
    <w:rsid w:val="00255DD3"/>
    <w:rsid w:val="00256057"/>
    <w:rsid w:val="002560F7"/>
    <w:rsid w:val="002568FE"/>
    <w:rsid w:val="0025775A"/>
    <w:rsid w:val="002578D4"/>
    <w:rsid w:val="002579C1"/>
    <w:rsid w:val="002579F0"/>
    <w:rsid w:val="002604DA"/>
    <w:rsid w:val="00260781"/>
    <w:rsid w:val="00260992"/>
    <w:rsid w:val="00260A76"/>
    <w:rsid w:val="00260FC1"/>
    <w:rsid w:val="002611D2"/>
    <w:rsid w:val="002614DA"/>
    <w:rsid w:val="00261BDD"/>
    <w:rsid w:val="00261C51"/>
    <w:rsid w:val="00261DCD"/>
    <w:rsid w:val="0026285F"/>
    <w:rsid w:val="0026288F"/>
    <w:rsid w:val="00262E05"/>
    <w:rsid w:val="00262E69"/>
    <w:rsid w:val="00263401"/>
    <w:rsid w:val="0026369F"/>
    <w:rsid w:val="002636AB"/>
    <w:rsid w:val="0026373B"/>
    <w:rsid w:val="00263BE7"/>
    <w:rsid w:val="00264677"/>
    <w:rsid w:val="00264A62"/>
    <w:rsid w:val="00265045"/>
    <w:rsid w:val="00265096"/>
    <w:rsid w:val="0026589E"/>
    <w:rsid w:val="002659C1"/>
    <w:rsid w:val="002662BA"/>
    <w:rsid w:val="00266EB3"/>
    <w:rsid w:val="00267693"/>
    <w:rsid w:val="00267CB6"/>
    <w:rsid w:val="00267EF8"/>
    <w:rsid w:val="00270AC9"/>
    <w:rsid w:val="002719AF"/>
    <w:rsid w:val="00271AFF"/>
    <w:rsid w:val="00271B90"/>
    <w:rsid w:val="00271BC9"/>
    <w:rsid w:val="00272039"/>
    <w:rsid w:val="00272184"/>
    <w:rsid w:val="0027221E"/>
    <w:rsid w:val="00272283"/>
    <w:rsid w:val="0027244F"/>
    <w:rsid w:val="0027300A"/>
    <w:rsid w:val="002732B6"/>
    <w:rsid w:val="00273651"/>
    <w:rsid w:val="0027369B"/>
    <w:rsid w:val="0027393A"/>
    <w:rsid w:val="00273DB4"/>
    <w:rsid w:val="00273DE1"/>
    <w:rsid w:val="00273FD5"/>
    <w:rsid w:val="00273FDB"/>
    <w:rsid w:val="0027492F"/>
    <w:rsid w:val="00274B39"/>
    <w:rsid w:val="00274F3B"/>
    <w:rsid w:val="002750E0"/>
    <w:rsid w:val="002753C1"/>
    <w:rsid w:val="00275624"/>
    <w:rsid w:val="0027562D"/>
    <w:rsid w:val="0027598E"/>
    <w:rsid w:val="00275AC3"/>
    <w:rsid w:val="00275B33"/>
    <w:rsid w:val="00275BCE"/>
    <w:rsid w:val="002760B0"/>
    <w:rsid w:val="0027632F"/>
    <w:rsid w:val="002766CD"/>
    <w:rsid w:val="0027678A"/>
    <w:rsid w:val="002770AD"/>
    <w:rsid w:val="00277171"/>
    <w:rsid w:val="002779C6"/>
    <w:rsid w:val="00277B3D"/>
    <w:rsid w:val="00277BAB"/>
    <w:rsid w:val="0028044C"/>
    <w:rsid w:val="0028048B"/>
    <w:rsid w:val="0028091B"/>
    <w:rsid w:val="00280EEC"/>
    <w:rsid w:val="0028111A"/>
    <w:rsid w:val="002815BC"/>
    <w:rsid w:val="002815F0"/>
    <w:rsid w:val="0028165D"/>
    <w:rsid w:val="002817EC"/>
    <w:rsid w:val="00281F5E"/>
    <w:rsid w:val="00282630"/>
    <w:rsid w:val="00283592"/>
    <w:rsid w:val="0028363C"/>
    <w:rsid w:val="00283E4F"/>
    <w:rsid w:val="00283FA3"/>
    <w:rsid w:val="002845AC"/>
    <w:rsid w:val="00284B07"/>
    <w:rsid w:val="00285A5B"/>
    <w:rsid w:val="00285C44"/>
    <w:rsid w:val="00285E6C"/>
    <w:rsid w:val="00285F04"/>
    <w:rsid w:val="00286689"/>
    <w:rsid w:val="00286C19"/>
    <w:rsid w:val="00287075"/>
    <w:rsid w:val="00287146"/>
    <w:rsid w:val="00287609"/>
    <w:rsid w:val="002878A6"/>
    <w:rsid w:val="00287D08"/>
    <w:rsid w:val="00290136"/>
    <w:rsid w:val="002903D1"/>
    <w:rsid w:val="0029046B"/>
    <w:rsid w:val="002905D9"/>
    <w:rsid w:val="00290935"/>
    <w:rsid w:val="002913D6"/>
    <w:rsid w:val="002914D3"/>
    <w:rsid w:val="00291BB4"/>
    <w:rsid w:val="002925DE"/>
    <w:rsid w:val="00292C66"/>
    <w:rsid w:val="0029318B"/>
    <w:rsid w:val="00293241"/>
    <w:rsid w:val="00293463"/>
    <w:rsid w:val="00293680"/>
    <w:rsid w:val="00293EDC"/>
    <w:rsid w:val="002940DF"/>
    <w:rsid w:val="002942A8"/>
    <w:rsid w:val="0029457A"/>
    <w:rsid w:val="00294BC0"/>
    <w:rsid w:val="00294C41"/>
    <w:rsid w:val="0029505A"/>
    <w:rsid w:val="002958B8"/>
    <w:rsid w:val="00295F12"/>
    <w:rsid w:val="002963F3"/>
    <w:rsid w:val="00296613"/>
    <w:rsid w:val="002972FC"/>
    <w:rsid w:val="00297462"/>
    <w:rsid w:val="00297CA9"/>
    <w:rsid w:val="00297EC6"/>
    <w:rsid w:val="002A0AED"/>
    <w:rsid w:val="002A1017"/>
    <w:rsid w:val="002A13AD"/>
    <w:rsid w:val="002A2754"/>
    <w:rsid w:val="002A289B"/>
    <w:rsid w:val="002A307B"/>
    <w:rsid w:val="002A314B"/>
    <w:rsid w:val="002A36DE"/>
    <w:rsid w:val="002A38F1"/>
    <w:rsid w:val="002A3D58"/>
    <w:rsid w:val="002A3DA4"/>
    <w:rsid w:val="002A3FAF"/>
    <w:rsid w:val="002A4235"/>
    <w:rsid w:val="002A4489"/>
    <w:rsid w:val="002A4B40"/>
    <w:rsid w:val="002A4CF9"/>
    <w:rsid w:val="002A4DF9"/>
    <w:rsid w:val="002A5358"/>
    <w:rsid w:val="002A5D8B"/>
    <w:rsid w:val="002A67CE"/>
    <w:rsid w:val="002A6829"/>
    <w:rsid w:val="002A6C11"/>
    <w:rsid w:val="002A6C41"/>
    <w:rsid w:val="002A6CDD"/>
    <w:rsid w:val="002A6FC7"/>
    <w:rsid w:val="002A7217"/>
    <w:rsid w:val="002A783B"/>
    <w:rsid w:val="002A7AC5"/>
    <w:rsid w:val="002A7DF3"/>
    <w:rsid w:val="002B00B5"/>
    <w:rsid w:val="002B0CFA"/>
    <w:rsid w:val="002B171F"/>
    <w:rsid w:val="002B1C2D"/>
    <w:rsid w:val="002B1DB7"/>
    <w:rsid w:val="002B1DE7"/>
    <w:rsid w:val="002B1F25"/>
    <w:rsid w:val="002B2336"/>
    <w:rsid w:val="002B234F"/>
    <w:rsid w:val="002B2563"/>
    <w:rsid w:val="002B25C0"/>
    <w:rsid w:val="002B2FCD"/>
    <w:rsid w:val="002B2FF1"/>
    <w:rsid w:val="002B32A8"/>
    <w:rsid w:val="002B3396"/>
    <w:rsid w:val="002B3565"/>
    <w:rsid w:val="002B35C2"/>
    <w:rsid w:val="002B407B"/>
    <w:rsid w:val="002B407C"/>
    <w:rsid w:val="002B41C1"/>
    <w:rsid w:val="002B4CAF"/>
    <w:rsid w:val="002B509A"/>
    <w:rsid w:val="002B553B"/>
    <w:rsid w:val="002B587D"/>
    <w:rsid w:val="002B58C3"/>
    <w:rsid w:val="002B5B0B"/>
    <w:rsid w:val="002B60CB"/>
    <w:rsid w:val="002B6A07"/>
    <w:rsid w:val="002B6AE7"/>
    <w:rsid w:val="002B6C6B"/>
    <w:rsid w:val="002B7092"/>
    <w:rsid w:val="002B72F5"/>
    <w:rsid w:val="002B737D"/>
    <w:rsid w:val="002B76BC"/>
    <w:rsid w:val="002B780E"/>
    <w:rsid w:val="002B78F7"/>
    <w:rsid w:val="002B7AF2"/>
    <w:rsid w:val="002B7D49"/>
    <w:rsid w:val="002B7D71"/>
    <w:rsid w:val="002C043E"/>
    <w:rsid w:val="002C04C2"/>
    <w:rsid w:val="002C09A2"/>
    <w:rsid w:val="002C13EA"/>
    <w:rsid w:val="002C1547"/>
    <w:rsid w:val="002C223F"/>
    <w:rsid w:val="002C25A0"/>
    <w:rsid w:val="002C2715"/>
    <w:rsid w:val="002C282D"/>
    <w:rsid w:val="002C296E"/>
    <w:rsid w:val="002C2E8E"/>
    <w:rsid w:val="002C321C"/>
    <w:rsid w:val="002C3384"/>
    <w:rsid w:val="002C3560"/>
    <w:rsid w:val="002C35FF"/>
    <w:rsid w:val="002C3EFD"/>
    <w:rsid w:val="002C4529"/>
    <w:rsid w:val="002C4FEB"/>
    <w:rsid w:val="002C5235"/>
    <w:rsid w:val="002C536C"/>
    <w:rsid w:val="002C555C"/>
    <w:rsid w:val="002C5995"/>
    <w:rsid w:val="002C5DB1"/>
    <w:rsid w:val="002C5F6C"/>
    <w:rsid w:val="002C6693"/>
    <w:rsid w:val="002C729B"/>
    <w:rsid w:val="002C73EA"/>
    <w:rsid w:val="002C77D6"/>
    <w:rsid w:val="002C7FEF"/>
    <w:rsid w:val="002D04B2"/>
    <w:rsid w:val="002D06AC"/>
    <w:rsid w:val="002D0A8B"/>
    <w:rsid w:val="002D1038"/>
    <w:rsid w:val="002D10F3"/>
    <w:rsid w:val="002D1562"/>
    <w:rsid w:val="002D1D09"/>
    <w:rsid w:val="002D1E0C"/>
    <w:rsid w:val="002D1EEC"/>
    <w:rsid w:val="002D1F56"/>
    <w:rsid w:val="002D212B"/>
    <w:rsid w:val="002D23E1"/>
    <w:rsid w:val="002D23FC"/>
    <w:rsid w:val="002D27CA"/>
    <w:rsid w:val="002D3B57"/>
    <w:rsid w:val="002D3F88"/>
    <w:rsid w:val="002D4193"/>
    <w:rsid w:val="002D4531"/>
    <w:rsid w:val="002D47E6"/>
    <w:rsid w:val="002D4B67"/>
    <w:rsid w:val="002D517F"/>
    <w:rsid w:val="002D5353"/>
    <w:rsid w:val="002D5398"/>
    <w:rsid w:val="002D5584"/>
    <w:rsid w:val="002D5767"/>
    <w:rsid w:val="002D65F7"/>
    <w:rsid w:val="002D66F5"/>
    <w:rsid w:val="002D6A84"/>
    <w:rsid w:val="002D6B9C"/>
    <w:rsid w:val="002D6C05"/>
    <w:rsid w:val="002D70B7"/>
    <w:rsid w:val="002D7C5A"/>
    <w:rsid w:val="002E0210"/>
    <w:rsid w:val="002E0666"/>
    <w:rsid w:val="002E0CE5"/>
    <w:rsid w:val="002E18B5"/>
    <w:rsid w:val="002E18FF"/>
    <w:rsid w:val="002E2335"/>
    <w:rsid w:val="002E23C3"/>
    <w:rsid w:val="002E2FCE"/>
    <w:rsid w:val="002E3600"/>
    <w:rsid w:val="002E36FE"/>
    <w:rsid w:val="002E37F7"/>
    <w:rsid w:val="002E3891"/>
    <w:rsid w:val="002E3909"/>
    <w:rsid w:val="002E3E90"/>
    <w:rsid w:val="002E3F9E"/>
    <w:rsid w:val="002E429F"/>
    <w:rsid w:val="002E479B"/>
    <w:rsid w:val="002E4943"/>
    <w:rsid w:val="002E49CB"/>
    <w:rsid w:val="002E4E56"/>
    <w:rsid w:val="002E52CC"/>
    <w:rsid w:val="002E5808"/>
    <w:rsid w:val="002E584F"/>
    <w:rsid w:val="002E58C5"/>
    <w:rsid w:val="002E5B9E"/>
    <w:rsid w:val="002E6B7A"/>
    <w:rsid w:val="002E6DC0"/>
    <w:rsid w:val="002E7001"/>
    <w:rsid w:val="002E7991"/>
    <w:rsid w:val="002E7A32"/>
    <w:rsid w:val="002E7EE9"/>
    <w:rsid w:val="002F0A6E"/>
    <w:rsid w:val="002F0BF5"/>
    <w:rsid w:val="002F1789"/>
    <w:rsid w:val="002F1ECC"/>
    <w:rsid w:val="002F25E9"/>
    <w:rsid w:val="002F3323"/>
    <w:rsid w:val="002F3E23"/>
    <w:rsid w:val="002F4165"/>
    <w:rsid w:val="002F44C2"/>
    <w:rsid w:val="002F4916"/>
    <w:rsid w:val="002F4B98"/>
    <w:rsid w:val="002F4CE0"/>
    <w:rsid w:val="002F4FB6"/>
    <w:rsid w:val="002F5200"/>
    <w:rsid w:val="002F57C5"/>
    <w:rsid w:val="002F57C9"/>
    <w:rsid w:val="002F5CA3"/>
    <w:rsid w:val="002F5DE3"/>
    <w:rsid w:val="002F6632"/>
    <w:rsid w:val="002F6A05"/>
    <w:rsid w:val="002F6C77"/>
    <w:rsid w:val="002F6C8D"/>
    <w:rsid w:val="002F71D3"/>
    <w:rsid w:val="002F7537"/>
    <w:rsid w:val="002F76E9"/>
    <w:rsid w:val="002F7E42"/>
    <w:rsid w:val="002F7F6A"/>
    <w:rsid w:val="00300224"/>
    <w:rsid w:val="003002D2"/>
    <w:rsid w:val="003003E2"/>
    <w:rsid w:val="00300640"/>
    <w:rsid w:val="00300778"/>
    <w:rsid w:val="00300B22"/>
    <w:rsid w:val="0030152A"/>
    <w:rsid w:val="0030153A"/>
    <w:rsid w:val="003015B7"/>
    <w:rsid w:val="003017BE"/>
    <w:rsid w:val="00301B40"/>
    <w:rsid w:val="00301C03"/>
    <w:rsid w:val="00301EAE"/>
    <w:rsid w:val="00302572"/>
    <w:rsid w:val="003027A8"/>
    <w:rsid w:val="00302A79"/>
    <w:rsid w:val="00302C18"/>
    <w:rsid w:val="00302C1B"/>
    <w:rsid w:val="00303661"/>
    <w:rsid w:val="00303961"/>
    <w:rsid w:val="00303BD5"/>
    <w:rsid w:val="00303CCE"/>
    <w:rsid w:val="00303E3A"/>
    <w:rsid w:val="00303E4B"/>
    <w:rsid w:val="003043D2"/>
    <w:rsid w:val="003044A7"/>
    <w:rsid w:val="00304C00"/>
    <w:rsid w:val="00305AF5"/>
    <w:rsid w:val="00306030"/>
    <w:rsid w:val="00306780"/>
    <w:rsid w:val="00306796"/>
    <w:rsid w:val="00306B0C"/>
    <w:rsid w:val="00307282"/>
    <w:rsid w:val="003072C4"/>
    <w:rsid w:val="00307581"/>
    <w:rsid w:val="003078C0"/>
    <w:rsid w:val="00307DE3"/>
    <w:rsid w:val="00307DED"/>
    <w:rsid w:val="00307EBD"/>
    <w:rsid w:val="00307EE7"/>
    <w:rsid w:val="00310A6E"/>
    <w:rsid w:val="00310BB6"/>
    <w:rsid w:val="00310F51"/>
    <w:rsid w:val="003114B3"/>
    <w:rsid w:val="00311AEC"/>
    <w:rsid w:val="00311F5B"/>
    <w:rsid w:val="00312073"/>
    <w:rsid w:val="003122B2"/>
    <w:rsid w:val="00312320"/>
    <w:rsid w:val="00312916"/>
    <w:rsid w:val="003129C2"/>
    <w:rsid w:val="00312A2E"/>
    <w:rsid w:val="00313432"/>
    <w:rsid w:val="00313587"/>
    <w:rsid w:val="00313AA4"/>
    <w:rsid w:val="003140E6"/>
    <w:rsid w:val="00314485"/>
    <w:rsid w:val="003145C4"/>
    <w:rsid w:val="00314EA8"/>
    <w:rsid w:val="00315133"/>
    <w:rsid w:val="00315229"/>
    <w:rsid w:val="0031528F"/>
    <w:rsid w:val="0031535C"/>
    <w:rsid w:val="0031546D"/>
    <w:rsid w:val="00315585"/>
    <w:rsid w:val="00315622"/>
    <w:rsid w:val="00315855"/>
    <w:rsid w:val="00315CFC"/>
    <w:rsid w:val="00315F65"/>
    <w:rsid w:val="00316EE5"/>
    <w:rsid w:val="003177C7"/>
    <w:rsid w:val="00317B03"/>
    <w:rsid w:val="00317B60"/>
    <w:rsid w:val="00320D1D"/>
    <w:rsid w:val="00320E0A"/>
    <w:rsid w:val="00321131"/>
    <w:rsid w:val="00321137"/>
    <w:rsid w:val="003217EF"/>
    <w:rsid w:val="00321955"/>
    <w:rsid w:val="003229CA"/>
    <w:rsid w:val="00322BE3"/>
    <w:rsid w:val="00323063"/>
    <w:rsid w:val="003234E6"/>
    <w:rsid w:val="0032380A"/>
    <w:rsid w:val="00323975"/>
    <w:rsid w:val="0032407D"/>
    <w:rsid w:val="00324330"/>
    <w:rsid w:val="00324361"/>
    <w:rsid w:val="003243D5"/>
    <w:rsid w:val="0032492D"/>
    <w:rsid w:val="00324C65"/>
    <w:rsid w:val="00324E02"/>
    <w:rsid w:val="003251B3"/>
    <w:rsid w:val="003251E1"/>
    <w:rsid w:val="00325B4F"/>
    <w:rsid w:val="00325C0C"/>
    <w:rsid w:val="003260D0"/>
    <w:rsid w:val="0032673B"/>
    <w:rsid w:val="00327052"/>
    <w:rsid w:val="00327485"/>
    <w:rsid w:val="003274B6"/>
    <w:rsid w:val="00327FD3"/>
    <w:rsid w:val="0033013A"/>
    <w:rsid w:val="00330302"/>
    <w:rsid w:val="003304F5"/>
    <w:rsid w:val="00330504"/>
    <w:rsid w:val="00330A9E"/>
    <w:rsid w:val="00330F50"/>
    <w:rsid w:val="00331509"/>
    <w:rsid w:val="003316FD"/>
    <w:rsid w:val="00331705"/>
    <w:rsid w:val="003319CC"/>
    <w:rsid w:val="00332131"/>
    <w:rsid w:val="0033220C"/>
    <w:rsid w:val="00332539"/>
    <w:rsid w:val="003327A3"/>
    <w:rsid w:val="00332B70"/>
    <w:rsid w:val="00332CA3"/>
    <w:rsid w:val="00332CF8"/>
    <w:rsid w:val="003331F6"/>
    <w:rsid w:val="003334C7"/>
    <w:rsid w:val="003335F7"/>
    <w:rsid w:val="0033364B"/>
    <w:rsid w:val="003336C5"/>
    <w:rsid w:val="00333741"/>
    <w:rsid w:val="00334389"/>
    <w:rsid w:val="00334614"/>
    <w:rsid w:val="00334747"/>
    <w:rsid w:val="00334955"/>
    <w:rsid w:val="00334BC7"/>
    <w:rsid w:val="00334ED7"/>
    <w:rsid w:val="00335A0C"/>
    <w:rsid w:val="00335E10"/>
    <w:rsid w:val="003363DA"/>
    <w:rsid w:val="003365F6"/>
    <w:rsid w:val="00336657"/>
    <w:rsid w:val="003368F1"/>
    <w:rsid w:val="00336A3D"/>
    <w:rsid w:val="00336F65"/>
    <w:rsid w:val="00336F86"/>
    <w:rsid w:val="003370FB"/>
    <w:rsid w:val="003376B2"/>
    <w:rsid w:val="00337980"/>
    <w:rsid w:val="00337989"/>
    <w:rsid w:val="00340A6A"/>
    <w:rsid w:val="00340C4D"/>
    <w:rsid w:val="003411A2"/>
    <w:rsid w:val="00341DE0"/>
    <w:rsid w:val="003420E0"/>
    <w:rsid w:val="00342173"/>
    <w:rsid w:val="00342444"/>
    <w:rsid w:val="003428F3"/>
    <w:rsid w:val="00342BAA"/>
    <w:rsid w:val="00342C49"/>
    <w:rsid w:val="00342D06"/>
    <w:rsid w:val="00343315"/>
    <w:rsid w:val="003433B9"/>
    <w:rsid w:val="00343B7B"/>
    <w:rsid w:val="003440FE"/>
    <w:rsid w:val="003446A9"/>
    <w:rsid w:val="00344C80"/>
    <w:rsid w:val="00344D5B"/>
    <w:rsid w:val="00344FFD"/>
    <w:rsid w:val="0034574D"/>
    <w:rsid w:val="00345B5F"/>
    <w:rsid w:val="003468F1"/>
    <w:rsid w:val="00346B3F"/>
    <w:rsid w:val="00346F16"/>
    <w:rsid w:val="00346F99"/>
    <w:rsid w:val="0034750A"/>
    <w:rsid w:val="00347BA8"/>
    <w:rsid w:val="00350C48"/>
    <w:rsid w:val="00350E09"/>
    <w:rsid w:val="003511D3"/>
    <w:rsid w:val="003516E0"/>
    <w:rsid w:val="00351B24"/>
    <w:rsid w:val="00352130"/>
    <w:rsid w:val="00352289"/>
    <w:rsid w:val="00352C21"/>
    <w:rsid w:val="0035308C"/>
    <w:rsid w:val="00353573"/>
    <w:rsid w:val="00353707"/>
    <w:rsid w:val="00354841"/>
    <w:rsid w:val="00354EFD"/>
    <w:rsid w:val="00354F00"/>
    <w:rsid w:val="003553B8"/>
    <w:rsid w:val="003555CC"/>
    <w:rsid w:val="00355B9C"/>
    <w:rsid w:val="003561B4"/>
    <w:rsid w:val="003574ED"/>
    <w:rsid w:val="003576A7"/>
    <w:rsid w:val="003576FA"/>
    <w:rsid w:val="0036096A"/>
    <w:rsid w:val="00360B61"/>
    <w:rsid w:val="00360F3F"/>
    <w:rsid w:val="00361287"/>
    <w:rsid w:val="0036145D"/>
    <w:rsid w:val="00361F2F"/>
    <w:rsid w:val="00361FBC"/>
    <w:rsid w:val="003622D4"/>
    <w:rsid w:val="003628F9"/>
    <w:rsid w:val="00362D3F"/>
    <w:rsid w:val="00362E3A"/>
    <w:rsid w:val="003630B0"/>
    <w:rsid w:val="00363120"/>
    <w:rsid w:val="00363532"/>
    <w:rsid w:val="003636EA"/>
    <w:rsid w:val="00363763"/>
    <w:rsid w:val="00363BBC"/>
    <w:rsid w:val="00364154"/>
    <w:rsid w:val="003649FB"/>
    <w:rsid w:val="00364CA5"/>
    <w:rsid w:val="00366470"/>
    <w:rsid w:val="003664CB"/>
    <w:rsid w:val="003669E5"/>
    <w:rsid w:val="00367673"/>
    <w:rsid w:val="00370617"/>
    <w:rsid w:val="00370901"/>
    <w:rsid w:val="003709D8"/>
    <w:rsid w:val="00370D02"/>
    <w:rsid w:val="003718C3"/>
    <w:rsid w:val="00371C1B"/>
    <w:rsid w:val="00371D63"/>
    <w:rsid w:val="003728DE"/>
    <w:rsid w:val="00373317"/>
    <w:rsid w:val="0037344B"/>
    <w:rsid w:val="0037377A"/>
    <w:rsid w:val="003737B1"/>
    <w:rsid w:val="00373994"/>
    <w:rsid w:val="00373A4D"/>
    <w:rsid w:val="00373D12"/>
    <w:rsid w:val="00374140"/>
    <w:rsid w:val="00374298"/>
    <w:rsid w:val="00374D76"/>
    <w:rsid w:val="0037511C"/>
    <w:rsid w:val="003751ED"/>
    <w:rsid w:val="003752C3"/>
    <w:rsid w:val="003752DA"/>
    <w:rsid w:val="003752E2"/>
    <w:rsid w:val="0037615F"/>
    <w:rsid w:val="003765AD"/>
    <w:rsid w:val="00377171"/>
    <w:rsid w:val="0037763B"/>
    <w:rsid w:val="00377690"/>
    <w:rsid w:val="00377A51"/>
    <w:rsid w:val="00377E6C"/>
    <w:rsid w:val="00377F1B"/>
    <w:rsid w:val="003807EF"/>
    <w:rsid w:val="00380901"/>
    <w:rsid w:val="00380984"/>
    <w:rsid w:val="00380A99"/>
    <w:rsid w:val="00380BA7"/>
    <w:rsid w:val="003810BB"/>
    <w:rsid w:val="0038125D"/>
    <w:rsid w:val="00381327"/>
    <w:rsid w:val="00381337"/>
    <w:rsid w:val="00381D36"/>
    <w:rsid w:val="00382150"/>
    <w:rsid w:val="00382225"/>
    <w:rsid w:val="003823DC"/>
    <w:rsid w:val="0038300B"/>
    <w:rsid w:val="003832A8"/>
    <w:rsid w:val="003833EC"/>
    <w:rsid w:val="00383499"/>
    <w:rsid w:val="003836A5"/>
    <w:rsid w:val="0038398A"/>
    <w:rsid w:val="00383D60"/>
    <w:rsid w:val="00383FA3"/>
    <w:rsid w:val="0038434D"/>
    <w:rsid w:val="003845A7"/>
    <w:rsid w:val="003846E5"/>
    <w:rsid w:val="003857BF"/>
    <w:rsid w:val="00385DC0"/>
    <w:rsid w:val="003866A9"/>
    <w:rsid w:val="003868F9"/>
    <w:rsid w:val="00386C52"/>
    <w:rsid w:val="00386CB8"/>
    <w:rsid w:val="00386DE5"/>
    <w:rsid w:val="003870F1"/>
    <w:rsid w:val="00387788"/>
    <w:rsid w:val="00387B23"/>
    <w:rsid w:val="00387F59"/>
    <w:rsid w:val="003901B7"/>
    <w:rsid w:val="00390F45"/>
    <w:rsid w:val="00391137"/>
    <w:rsid w:val="0039179C"/>
    <w:rsid w:val="00391E78"/>
    <w:rsid w:val="00391F27"/>
    <w:rsid w:val="003920B2"/>
    <w:rsid w:val="00392E40"/>
    <w:rsid w:val="0039303B"/>
    <w:rsid w:val="0039318E"/>
    <w:rsid w:val="00393205"/>
    <w:rsid w:val="003936CD"/>
    <w:rsid w:val="003938BA"/>
    <w:rsid w:val="0039396D"/>
    <w:rsid w:val="00393EA9"/>
    <w:rsid w:val="00394109"/>
    <w:rsid w:val="003947B8"/>
    <w:rsid w:val="00395181"/>
    <w:rsid w:val="003960AD"/>
    <w:rsid w:val="003963F7"/>
    <w:rsid w:val="003964CC"/>
    <w:rsid w:val="00396652"/>
    <w:rsid w:val="0039686E"/>
    <w:rsid w:val="0039720E"/>
    <w:rsid w:val="003973A1"/>
    <w:rsid w:val="00397703"/>
    <w:rsid w:val="0039796C"/>
    <w:rsid w:val="00397E67"/>
    <w:rsid w:val="00397F27"/>
    <w:rsid w:val="003A0227"/>
    <w:rsid w:val="003A024F"/>
    <w:rsid w:val="003A036C"/>
    <w:rsid w:val="003A038B"/>
    <w:rsid w:val="003A054A"/>
    <w:rsid w:val="003A058B"/>
    <w:rsid w:val="003A07AC"/>
    <w:rsid w:val="003A0F29"/>
    <w:rsid w:val="003A13C5"/>
    <w:rsid w:val="003A1988"/>
    <w:rsid w:val="003A1F80"/>
    <w:rsid w:val="003A279B"/>
    <w:rsid w:val="003A2A8A"/>
    <w:rsid w:val="003A2A8F"/>
    <w:rsid w:val="003A2B1C"/>
    <w:rsid w:val="003A2BFD"/>
    <w:rsid w:val="003A2D2C"/>
    <w:rsid w:val="003A34C6"/>
    <w:rsid w:val="003A37BF"/>
    <w:rsid w:val="003A3AE7"/>
    <w:rsid w:val="003A3B9B"/>
    <w:rsid w:val="003A3BD9"/>
    <w:rsid w:val="003A444D"/>
    <w:rsid w:val="003A4505"/>
    <w:rsid w:val="003A4609"/>
    <w:rsid w:val="003A5365"/>
    <w:rsid w:val="003A546D"/>
    <w:rsid w:val="003A634F"/>
    <w:rsid w:val="003A643F"/>
    <w:rsid w:val="003A64FA"/>
    <w:rsid w:val="003A6C67"/>
    <w:rsid w:val="003A6CE9"/>
    <w:rsid w:val="003A6D48"/>
    <w:rsid w:val="003A7910"/>
    <w:rsid w:val="003A79F1"/>
    <w:rsid w:val="003A7D28"/>
    <w:rsid w:val="003A7D9F"/>
    <w:rsid w:val="003B0339"/>
    <w:rsid w:val="003B0406"/>
    <w:rsid w:val="003B0588"/>
    <w:rsid w:val="003B061E"/>
    <w:rsid w:val="003B06BF"/>
    <w:rsid w:val="003B0724"/>
    <w:rsid w:val="003B12B7"/>
    <w:rsid w:val="003B148C"/>
    <w:rsid w:val="003B1774"/>
    <w:rsid w:val="003B2E3A"/>
    <w:rsid w:val="003B3047"/>
    <w:rsid w:val="003B32F7"/>
    <w:rsid w:val="003B3734"/>
    <w:rsid w:val="003B3E59"/>
    <w:rsid w:val="003B430A"/>
    <w:rsid w:val="003B43FB"/>
    <w:rsid w:val="003B4465"/>
    <w:rsid w:val="003B44A9"/>
    <w:rsid w:val="003B47B2"/>
    <w:rsid w:val="003B482F"/>
    <w:rsid w:val="003B4BE8"/>
    <w:rsid w:val="003B4E07"/>
    <w:rsid w:val="003B5119"/>
    <w:rsid w:val="003B53AB"/>
    <w:rsid w:val="003B53CC"/>
    <w:rsid w:val="003B5AD3"/>
    <w:rsid w:val="003B5DE9"/>
    <w:rsid w:val="003B5FA4"/>
    <w:rsid w:val="003B61E9"/>
    <w:rsid w:val="003B6345"/>
    <w:rsid w:val="003B6539"/>
    <w:rsid w:val="003B6F54"/>
    <w:rsid w:val="003B712E"/>
    <w:rsid w:val="003B735C"/>
    <w:rsid w:val="003B7430"/>
    <w:rsid w:val="003B7EC7"/>
    <w:rsid w:val="003C0482"/>
    <w:rsid w:val="003C05CC"/>
    <w:rsid w:val="003C091E"/>
    <w:rsid w:val="003C09E7"/>
    <w:rsid w:val="003C0BED"/>
    <w:rsid w:val="003C16C4"/>
    <w:rsid w:val="003C18AD"/>
    <w:rsid w:val="003C1CE0"/>
    <w:rsid w:val="003C20D3"/>
    <w:rsid w:val="003C217F"/>
    <w:rsid w:val="003C2217"/>
    <w:rsid w:val="003C2AA7"/>
    <w:rsid w:val="003C2E9B"/>
    <w:rsid w:val="003C3368"/>
    <w:rsid w:val="003C38BD"/>
    <w:rsid w:val="003C3A14"/>
    <w:rsid w:val="003C3BC2"/>
    <w:rsid w:val="003C3BCD"/>
    <w:rsid w:val="003C3C33"/>
    <w:rsid w:val="003C3EDA"/>
    <w:rsid w:val="003C3F27"/>
    <w:rsid w:val="003C4209"/>
    <w:rsid w:val="003C474B"/>
    <w:rsid w:val="003C5099"/>
    <w:rsid w:val="003C50AA"/>
    <w:rsid w:val="003C510E"/>
    <w:rsid w:val="003C51D9"/>
    <w:rsid w:val="003C5AF6"/>
    <w:rsid w:val="003C5C56"/>
    <w:rsid w:val="003C62D6"/>
    <w:rsid w:val="003C673F"/>
    <w:rsid w:val="003C6B7E"/>
    <w:rsid w:val="003C707D"/>
    <w:rsid w:val="003C70FF"/>
    <w:rsid w:val="003C71FE"/>
    <w:rsid w:val="003C7B87"/>
    <w:rsid w:val="003D0360"/>
    <w:rsid w:val="003D0CA7"/>
    <w:rsid w:val="003D1288"/>
    <w:rsid w:val="003D12AE"/>
    <w:rsid w:val="003D142B"/>
    <w:rsid w:val="003D1E04"/>
    <w:rsid w:val="003D25C4"/>
    <w:rsid w:val="003D2C4D"/>
    <w:rsid w:val="003D3447"/>
    <w:rsid w:val="003D3468"/>
    <w:rsid w:val="003D357E"/>
    <w:rsid w:val="003D3695"/>
    <w:rsid w:val="003D3F0D"/>
    <w:rsid w:val="003D4055"/>
    <w:rsid w:val="003D4483"/>
    <w:rsid w:val="003D4C15"/>
    <w:rsid w:val="003D4DC8"/>
    <w:rsid w:val="003D545B"/>
    <w:rsid w:val="003D5476"/>
    <w:rsid w:val="003D5A45"/>
    <w:rsid w:val="003D5EA3"/>
    <w:rsid w:val="003D5F52"/>
    <w:rsid w:val="003D6113"/>
    <w:rsid w:val="003D6245"/>
    <w:rsid w:val="003D6A16"/>
    <w:rsid w:val="003D6AA6"/>
    <w:rsid w:val="003D6AE6"/>
    <w:rsid w:val="003D75A3"/>
    <w:rsid w:val="003D7644"/>
    <w:rsid w:val="003D76D7"/>
    <w:rsid w:val="003D7ECF"/>
    <w:rsid w:val="003D7EE9"/>
    <w:rsid w:val="003E0B36"/>
    <w:rsid w:val="003E0E29"/>
    <w:rsid w:val="003E106A"/>
    <w:rsid w:val="003E118B"/>
    <w:rsid w:val="003E13A8"/>
    <w:rsid w:val="003E1E9A"/>
    <w:rsid w:val="003E22D4"/>
    <w:rsid w:val="003E24BD"/>
    <w:rsid w:val="003E2C4B"/>
    <w:rsid w:val="003E313F"/>
    <w:rsid w:val="003E3643"/>
    <w:rsid w:val="003E39F6"/>
    <w:rsid w:val="003E3E59"/>
    <w:rsid w:val="003E4332"/>
    <w:rsid w:val="003E461D"/>
    <w:rsid w:val="003E514F"/>
    <w:rsid w:val="003E5442"/>
    <w:rsid w:val="003E5AAB"/>
    <w:rsid w:val="003E6066"/>
    <w:rsid w:val="003E60CA"/>
    <w:rsid w:val="003E6458"/>
    <w:rsid w:val="003E690B"/>
    <w:rsid w:val="003E6917"/>
    <w:rsid w:val="003E6A4C"/>
    <w:rsid w:val="003E6CA0"/>
    <w:rsid w:val="003E724B"/>
    <w:rsid w:val="003E7618"/>
    <w:rsid w:val="003E7784"/>
    <w:rsid w:val="003E7F3D"/>
    <w:rsid w:val="003F0989"/>
    <w:rsid w:val="003F0C86"/>
    <w:rsid w:val="003F1131"/>
    <w:rsid w:val="003F13AC"/>
    <w:rsid w:val="003F1523"/>
    <w:rsid w:val="003F168A"/>
    <w:rsid w:val="003F16DA"/>
    <w:rsid w:val="003F183B"/>
    <w:rsid w:val="003F1886"/>
    <w:rsid w:val="003F19DB"/>
    <w:rsid w:val="003F1A89"/>
    <w:rsid w:val="003F2872"/>
    <w:rsid w:val="003F2934"/>
    <w:rsid w:val="003F2D3A"/>
    <w:rsid w:val="003F2ECC"/>
    <w:rsid w:val="003F2EDD"/>
    <w:rsid w:val="003F36B9"/>
    <w:rsid w:val="003F385A"/>
    <w:rsid w:val="003F3912"/>
    <w:rsid w:val="003F40D2"/>
    <w:rsid w:val="003F44F5"/>
    <w:rsid w:val="003F4A93"/>
    <w:rsid w:val="003F4DE2"/>
    <w:rsid w:val="003F4E79"/>
    <w:rsid w:val="003F524E"/>
    <w:rsid w:val="003F5644"/>
    <w:rsid w:val="003F5720"/>
    <w:rsid w:val="003F5AAB"/>
    <w:rsid w:val="003F5C95"/>
    <w:rsid w:val="003F6017"/>
    <w:rsid w:val="003F635B"/>
    <w:rsid w:val="003F639D"/>
    <w:rsid w:val="003F63AF"/>
    <w:rsid w:val="003F6842"/>
    <w:rsid w:val="003F6B4D"/>
    <w:rsid w:val="003F6E4F"/>
    <w:rsid w:val="003F7913"/>
    <w:rsid w:val="003F7B68"/>
    <w:rsid w:val="003F7E66"/>
    <w:rsid w:val="004002A8"/>
    <w:rsid w:val="00400760"/>
    <w:rsid w:val="004008D9"/>
    <w:rsid w:val="004008E7"/>
    <w:rsid w:val="00400A90"/>
    <w:rsid w:val="0040102D"/>
    <w:rsid w:val="004010B3"/>
    <w:rsid w:val="00401465"/>
    <w:rsid w:val="00401E9C"/>
    <w:rsid w:val="00402188"/>
    <w:rsid w:val="00402345"/>
    <w:rsid w:val="0040281F"/>
    <w:rsid w:val="00402AAA"/>
    <w:rsid w:val="00402F90"/>
    <w:rsid w:val="00403185"/>
    <w:rsid w:val="004048E4"/>
    <w:rsid w:val="00404F28"/>
    <w:rsid w:val="00405163"/>
    <w:rsid w:val="004053B7"/>
    <w:rsid w:val="00405498"/>
    <w:rsid w:val="0040572F"/>
    <w:rsid w:val="00405BA7"/>
    <w:rsid w:val="00405BAA"/>
    <w:rsid w:val="00406194"/>
    <w:rsid w:val="004062FF"/>
    <w:rsid w:val="0040631B"/>
    <w:rsid w:val="00406554"/>
    <w:rsid w:val="00406619"/>
    <w:rsid w:val="004066D2"/>
    <w:rsid w:val="004068A4"/>
    <w:rsid w:val="00406C2B"/>
    <w:rsid w:val="00406E30"/>
    <w:rsid w:val="004070DD"/>
    <w:rsid w:val="004072DB"/>
    <w:rsid w:val="0040753A"/>
    <w:rsid w:val="0040757B"/>
    <w:rsid w:val="004077EE"/>
    <w:rsid w:val="00407A8B"/>
    <w:rsid w:val="00407C9B"/>
    <w:rsid w:val="0041001A"/>
    <w:rsid w:val="00410504"/>
    <w:rsid w:val="00410A0F"/>
    <w:rsid w:val="00410BB0"/>
    <w:rsid w:val="00410E71"/>
    <w:rsid w:val="004113E2"/>
    <w:rsid w:val="0041166A"/>
    <w:rsid w:val="00411F52"/>
    <w:rsid w:val="00412083"/>
    <w:rsid w:val="00412245"/>
    <w:rsid w:val="004122D4"/>
    <w:rsid w:val="004127E2"/>
    <w:rsid w:val="0041287F"/>
    <w:rsid w:val="004128F8"/>
    <w:rsid w:val="00412DE8"/>
    <w:rsid w:val="00413316"/>
    <w:rsid w:val="004133CE"/>
    <w:rsid w:val="004134DF"/>
    <w:rsid w:val="0041360B"/>
    <w:rsid w:val="00413DE4"/>
    <w:rsid w:val="004143E5"/>
    <w:rsid w:val="0041469A"/>
    <w:rsid w:val="0041497A"/>
    <w:rsid w:val="00415C01"/>
    <w:rsid w:val="00415FBA"/>
    <w:rsid w:val="004162D7"/>
    <w:rsid w:val="004166A0"/>
    <w:rsid w:val="0041692C"/>
    <w:rsid w:val="00416A93"/>
    <w:rsid w:val="00416BD8"/>
    <w:rsid w:val="00416BEA"/>
    <w:rsid w:val="004179D0"/>
    <w:rsid w:val="00417A6D"/>
    <w:rsid w:val="004200B0"/>
    <w:rsid w:val="0042017F"/>
    <w:rsid w:val="00420664"/>
    <w:rsid w:val="00420A87"/>
    <w:rsid w:val="00420B15"/>
    <w:rsid w:val="00420C24"/>
    <w:rsid w:val="00420DCE"/>
    <w:rsid w:val="00420E5E"/>
    <w:rsid w:val="0042114E"/>
    <w:rsid w:val="004212F0"/>
    <w:rsid w:val="00421799"/>
    <w:rsid w:val="0042191F"/>
    <w:rsid w:val="00421F78"/>
    <w:rsid w:val="00422267"/>
    <w:rsid w:val="0042227F"/>
    <w:rsid w:val="00422E51"/>
    <w:rsid w:val="0042317C"/>
    <w:rsid w:val="004235DF"/>
    <w:rsid w:val="00423925"/>
    <w:rsid w:val="00423F52"/>
    <w:rsid w:val="00423FEB"/>
    <w:rsid w:val="00424A25"/>
    <w:rsid w:val="00424C2C"/>
    <w:rsid w:val="004250A5"/>
    <w:rsid w:val="00425CF9"/>
    <w:rsid w:val="00425FF4"/>
    <w:rsid w:val="0042629F"/>
    <w:rsid w:val="00426930"/>
    <w:rsid w:val="004269D5"/>
    <w:rsid w:val="0042706D"/>
    <w:rsid w:val="004270FD"/>
    <w:rsid w:val="004271D5"/>
    <w:rsid w:val="00427261"/>
    <w:rsid w:val="004272B9"/>
    <w:rsid w:val="004273F5"/>
    <w:rsid w:val="004277BC"/>
    <w:rsid w:val="00427915"/>
    <w:rsid w:val="004308E9"/>
    <w:rsid w:val="00430AF9"/>
    <w:rsid w:val="00431066"/>
    <w:rsid w:val="004311F9"/>
    <w:rsid w:val="004313EF"/>
    <w:rsid w:val="00431441"/>
    <w:rsid w:val="00431F16"/>
    <w:rsid w:val="00432296"/>
    <w:rsid w:val="00433761"/>
    <w:rsid w:val="0043383B"/>
    <w:rsid w:val="0043384A"/>
    <w:rsid w:val="004339B7"/>
    <w:rsid w:val="00433C3F"/>
    <w:rsid w:val="00433CB8"/>
    <w:rsid w:val="00433EF9"/>
    <w:rsid w:val="00433F44"/>
    <w:rsid w:val="00433F6B"/>
    <w:rsid w:val="00434430"/>
    <w:rsid w:val="0043497B"/>
    <w:rsid w:val="00434B0F"/>
    <w:rsid w:val="00434B87"/>
    <w:rsid w:val="004352F3"/>
    <w:rsid w:val="0043533B"/>
    <w:rsid w:val="004356E2"/>
    <w:rsid w:val="00435D9E"/>
    <w:rsid w:val="00436000"/>
    <w:rsid w:val="004361BB"/>
    <w:rsid w:val="00436277"/>
    <w:rsid w:val="00436A6D"/>
    <w:rsid w:val="00436BD5"/>
    <w:rsid w:val="00436FF9"/>
    <w:rsid w:val="004373A7"/>
    <w:rsid w:val="004374CC"/>
    <w:rsid w:val="0043764E"/>
    <w:rsid w:val="00437960"/>
    <w:rsid w:val="00437972"/>
    <w:rsid w:val="004379D8"/>
    <w:rsid w:val="00437A5E"/>
    <w:rsid w:val="004400F1"/>
    <w:rsid w:val="0044019A"/>
    <w:rsid w:val="004403B8"/>
    <w:rsid w:val="00440734"/>
    <w:rsid w:val="00440870"/>
    <w:rsid w:val="00441569"/>
    <w:rsid w:val="00441A0D"/>
    <w:rsid w:val="00441B87"/>
    <w:rsid w:val="004422DF"/>
    <w:rsid w:val="00442BAA"/>
    <w:rsid w:val="00442D95"/>
    <w:rsid w:val="00442FB4"/>
    <w:rsid w:val="004430B1"/>
    <w:rsid w:val="00443176"/>
    <w:rsid w:val="00443310"/>
    <w:rsid w:val="00443463"/>
    <w:rsid w:val="0044367E"/>
    <w:rsid w:val="0044510D"/>
    <w:rsid w:val="00445209"/>
    <w:rsid w:val="004454C2"/>
    <w:rsid w:val="00445CA0"/>
    <w:rsid w:val="00446176"/>
    <w:rsid w:val="0044618B"/>
    <w:rsid w:val="00446390"/>
    <w:rsid w:val="004464A2"/>
    <w:rsid w:val="00446920"/>
    <w:rsid w:val="00447351"/>
    <w:rsid w:val="00447B50"/>
    <w:rsid w:val="00447BD5"/>
    <w:rsid w:val="00447C55"/>
    <w:rsid w:val="0045004D"/>
    <w:rsid w:val="00450BFC"/>
    <w:rsid w:val="00450C2B"/>
    <w:rsid w:val="00450E1B"/>
    <w:rsid w:val="004512D8"/>
    <w:rsid w:val="0045153F"/>
    <w:rsid w:val="00451B45"/>
    <w:rsid w:val="00451D03"/>
    <w:rsid w:val="00451DF6"/>
    <w:rsid w:val="00451DFE"/>
    <w:rsid w:val="00452268"/>
    <w:rsid w:val="0045230A"/>
    <w:rsid w:val="00452AEA"/>
    <w:rsid w:val="00452D17"/>
    <w:rsid w:val="00452E0B"/>
    <w:rsid w:val="00453663"/>
    <w:rsid w:val="004538BB"/>
    <w:rsid w:val="00453F26"/>
    <w:rsid w:val="0045400B"/>
    <w:rsid w:val="0045406B"/>
    <w:rsid w:val="0045426D"/>
    <w:rsid w:val="004548CC"/>
    <w:rsid w:val="0045510B"/>
    <w:rsid w:val="00455385"/>
    <w:rsid w:val="004556CC"/>
    <w:rsid w:val="0045598B"/>
    <w:rsid w:val="00455A7E"/>
    <w:rsid w:val="00455BCE"/>
    <w:rsid w:val="004561E6"/>
    <w:rsid w:val="0045626E"/>
    <w:rsid w:val="0045701C"/>
    <w:rsid w:val="00457135"/>
    <w:rsid w:val="0045714E"/>
    <w:rsid w:val="0045724E"/>
    <w:rsid w:val="004575A6"/>
    <w:rsid w:val="004576B7"/>
    <w:rsid w:val="004578A8"/>
    <w:rsid w:val="00457E4C"/>
    <w:rsid w:val="00457EB1"/>
    <w:rsid w:val="004606CB"/>
    <w:rsid w:val="0046109E"/>
    <w:rsid w:val="00461293"/>
    <w:rsid w:val="004613ED"/>
    <w:rsid w:val="004614C6"/>
    <w:rsid w:val="004615D2"/>
    <w:rsid w:val="004621F0"/>
    <w:rsid w:val="004623BF"/>
    <w:rsid w:val="0046253A"/>
    <w:rsid w:val="004627AB"/>
    <w:rsid w:val="0046283F"/>
    <w:rsid w:val="00462F2F"/>
    <w:rsid w:val="004631BC"/>
    <w:rsid w:val="004634CE"/>
    <w:rsid w:val="004635A7"/>
    <w:rsid w:val="00463645"/>
    <w:rsid w:val="00463BC7"/>
    <w:rsid w:val="00463E97"/>
    <w:rsid w:val="004649D9"/>
    <w:rsid w:val="00464D36"/>
    <w:rsid w:val="00464F86"/>
    <w:rsid w:val="0046503A"/>
    <w:rsid w:val="004652D7"/>
    <w:rsid w:val="00465713"/>
    <w:rsid w:val="004659BD"/>
    <w:rsid w:val="00465F2A"/>
    <w:rsid w:val="0046684C"/>
    <w:rsid w:val="004668C7"/>
    <w:rsid w:val="00466A37"/>
    <w:rsid w:val="00466E27"/>
    <w:rsid w:val="004674B9"/>
    <w:rsid w:val="00467962"/>
    <w:rsid w:val="00467FA5"/>
    <w:rsid w:val="00470D63"/>
    <w:rsid w:val="00471473"/>
    <w:rsid w:val="00471496"/>
    <w:rsid w:val="0047188C"/>
    <w:rsid w:val="00471D90"/>
    <w:rsid w:val="00472154"/>
    <w:rsid w:val="0047291F"/>
    <w:rsid w:val="004729BF"/>
    <w:rsid w:val="00472D29"/>
    <w:rsid w:val="00473709"/>
    <w:rsid w:val="00473915"/>
    <w:rsid w:val="004741FF"/>
    <w:rsid w:val="0047431D"/>
    <w:rsid w:val="00474492"/>
    <w:rsid w:val="00474924"/>
    <w:rsid w:val="004749BC"/>
    <w:rsid w:val="00474AB4"/>
    <w:rsid w:val="00474C65"/>
    <w:rsid w:val="0047533C"/>
    <w:rsid w:val="00475575"/>
    <w:rsid w:val="00475DC7"/>
    <w:rsid w:val="00475E92"/>
    <w:rsid w:val="00476187"/>
    <w:rsid w:val="00476590"/>
    <w:rsid w:val="00476D9E"/>
    <w:rsid w:val="00477146"/>
    <w:rsid w:val="004772B4"/>
    <w:rsid w:val="004778C7"/>
    <w:rsid w:val="00477A42"/>
    <w:rsid w:val="0048018C"/>
    <w:rsid w:val="0048066C"/>
    <w:rsid w:val="0048087A"/>
    <w:rsid w:val="00480A9E"/>
    <w:rsid w:val="00480DA7"/>
    <w:rsid w:val="0048154D"/>
    <w:rsid w:val="0048157D"/>
    <w:rsid w:val="0048179C"/>
    <w:rsid w:val="00481A57"/>
    <w:rsid w:val="00482081"/>
    <w:rsid w:val="0048256F"/>
    <w:rsid w:val="004825B9"/>
    <w:rsid w:val="00482A70"/>
    <w:rsid w:val="00482C6A"/>
    <w:rsid w:val="00482D46"/>
    <w:rsid w:val="004831D6"/>
    <w:rsid w:val="0048328C"/>
    <w:rsid w:val="00483326"/>
    <w:rsid w:val="004834A7"/>
    <w:rsid w:val="00483A51"/>
    <w:rsid w:val="00483B71"/>
    <w:rsid w:val="00483D92"/>
    <w:rsid w:val="00483FCE"/>
    <w:rsid w:val="0048408A"/>
    <w:rsid w:val="0048416C"/>
    <w:rsid w:val="004842EB"/>
    <w:rsid w:val="00484746"/>
    <w:rsid w:val="00485533"/>
    <w:rsid w:val="0048558F"/>
    <w:rsid w:val="00485759"/>
    <w:rsid w:val="00485BCA"/>
    <w:rsid w:val="00485D2C"/>
    <w:rsid w:val="00485DBF"/>
    <w:rsid w:val="00485FE7"/>
    <w:rsid w:val="0048677F"/>
    <w:rsid w:val="00486AF4"/>
    <w:rsid w:val="00486B9D"/>
    <w:rsid w:val="00486F4D"/>
    <w:rsid w:val="004872EB"/>
    <w:rsid w:val="00487714"/>
    <w:rsid w:val="00487851"/>
    <w:rsid w:val="004879B6"/>
    <w:rsid w:val="00487EC0"/>
    <w:rsid w:val="00487EC7"/>
    <w:rsid w:val="00490F9B"/>
    <w:rsid w:val="00491465"/>
    <w:rsid w:val="0049165E"/>
    <w:rsid w:val="0049180E"/>
    <w:rsid w:val="00491A11"/>
    <w:rsid w:val="00491C2A"/>
    <w:rsid w:val="004922A5"/>
    <w:rsid w:val="004925EC"/>
    <w:rsid w:val="00492C0D"/>
    <w:rsid w:val="00492CD9"/>
    <w:rsid w:val="0049412F"/>
    <w:rsid w:val="00494637"/>
    <w:rsid w:val="0049473E"/>
    <w:rsid w:val="0049493E"/>
    <w:rsid w:val="004956B2"/>
    <w:rsid w:val="0049587E"/>
    <w:rsid w:val="00495986"/>
    <w:rsid w:val="00496446"/>
    <w:rsid w:val="00496465"/>
    <w:rsid w:val="00496982"/>
    <w:rsid w:val="00496C3E"/>
    <w:rsid w:val="0049713E"/>
    <w:rsid w:val="00497A05"/>
    <w:rsid w:val="004A0535"/>
    <w:rsid w:val="004A0717"/>
    <w:rsid w:val="004A07E7"/>
    <w:rsid w:val="004A0D32"/>
    <w:rsid w:val="004A0E8E"/>
    <w:rsid w:val="004A142F"/>
    <w:rsid w:val="004A200E"/>
    <w:rsid w:val="004A2164"/>
    <w:rsid w:val="004A2515"/>
    <w:rsid w:val="004A2B54"/>
    <w:rsid w:val="004A2E41"/>
    <w:rsid w:val="004A30FA"/>
    <w:rsid w:val="004A324F"/>
    <w:rsid w:val="004A35BE"/>
    <w:rsid w:val="004A39FD"/>
    <w:rsid w:val="004A45E4"/>
    <w:rsid w:val="004A47A8"/>
    <w:rsid w:val="004A4A85"/>
    <w:rsid w:val="004A4D43"/>
    <w:rsid w:val="004A5164"/>
    <w:rsid w:val="004A5391"/>
    <w:rsid w:val="004A5619"/>
    <w:rsid w:val="004A5897"/>
    <w:rsid w:val="004A593E"/>
    <w:rsid w:val="004A5A65"/>
    <w:rsid w:val="004A5B3B"/>
    <w:rsid w:val="004A5D61"/>
    <w:rsid w:val="004A64AB"/>
    <w:rsid w:val="004A650C"/>
    <w:rsid w:val="004A69C8"/>
    <w:rsid w:val="004A6C97"/>
    <w:rsid w:val="004A79D7"/>
    <w:rsid w:val="004A7AA8"/>
    <w:rsid w:val="004A7F29"/>
    <w:rsid w:val="004B0796"/>
    <w:rsid w:val="004B097B"/>
    <w:rsid w:val="004B09F7"/>
    <w:rsid w:val="004B0E07"/>
    <w:rsid w:val="004B0E1F"/>
    <w:rsid w:val="004B10EC"/>
    <w:rsid w:val="004B141F"/>
    <w:rsid w:val="004B1491"/>
    <w:rsid w:val="004B16BA"/>
    <w:rsid w:val="004B1E8C"/>
    <w:rsid w:val="004B286C"/>
    <w:rsid w:val="004B3987"/>
    <w:rsid w:val="004B3A9B"/>
    <w:rsid w:val="004B3C6B"/>
    <w:rsid w:val="004B441C"/>
    <w:rsid w:val="004B44C5"/>
    <w:rsid w:val="004B4B80"/>
    <w:rsid w:val="004B55DC"/>
    <w:rsid w:val="004B5DBE"/>
    <w:rsid w:val="004B7FA5"/>
    <w:rsid w:val="004C0346"/>
    <w:rsid w:val="004C0479"/>
    <w:rsid w:val="004C0A38"/>
    <w:rsid w:val="004C1076"/>
    <w:rsid w:val="004C112B"/>
    <w:rsid w:val="004C12BA"/>
    <w:rsid w:val="004C1649"/>
    <w:rsid w:val="004C1A1C"/>
    <w:rsid w:val="004C1AD1"/>
    <w:rsid w:val="004C1DBC"/>
    <w:rsid w:val="004C1F2A"/>
    <w:rsid w:val="004C234B"/>
    <w:rsid w:val="004C2710"/>
    <w:rsid w:val="004C37B2"/>
    <w:rsid w:val="004C398D"/>
    <w:rsid w:val="004C3ACD"/>
    <w:rsid w:val="004C3C46"/>
    <w:rsid w:val="004C402B"/>
    <w:rsid w:val="004C417C"/>
    <w:rsid w:val="004C4781"/>
    <w:rsid w:val="004C49D5"/>
    <w:rsid w:val="004C4C8A"/>
    <w:rsid w:val="004C4EE4"/>
    <w:rsid w:val="004C5315"/>
    <w:rsid w:val="004C577C"/>
    <w:rsid w:val="004C581E"/>
    <w:rsid w:val="004C5CEB"/>
    <w:rsid w:val="004C7235"/>
    <w:rsid w:val="004C72EE"/>
    <w:rsid w:val="004C7366"/>
    <w:rsid w:val="004C77E1"/>
    <w:rsid w:val="004C79EE"/>
    <w:rsid w:val="004C7F52"/>
    <w:rsid w:val="004C7F8E"/>
    <w:rsid w:val="004D0374"/>
    <w:rsid w:val="004D03AF"/>
    <w:rsid w:val="004D078E"/>
    <w:rsid w:val="004D082D"/>
    <w:rsid w:val="004D09B3"/>
    <w:rsid w:val="004D0BB5"/>
    <w:rsid w:val="004D0C35"/>
    <w:rsid w:val="004D0ED6"/>
    <w:rsid w:val="004D1061"/>
    <w:rsid w:val="004D1E13"/>
    <w:rsid w:val="004D2591"/>
    <w:rsid w:val="004D2824"/>
    <w:rsid w:val="004D2B7A"/>
    <w:rsid w:val="004D2F0B"/>
    <w:rsid w:val="004D2FB3"/>
    <w:rsid w:val="004D36AE"/>
    <w:rsid w:val="004D4063"/>
    <w:rsid w:val="004D4140"/>
    <w:rsid w:val="004D514B"/>
    <w:rsid w:val="004D528E"/>
    <w:rsid w:val="004D55FF"/>
    <w:rsid w:val="004D5A45"/>
    <w:rsid w:val="004D5B4D"/>
    <w:rsid w:val="004D5BFF"/>
    <w:rsid w:val="004D6506"/>
    <w:rsid w:val="004D6C28"/>
    <w:rsid w:val="004D6FAF"/>
    <w:rsid w:val="004D70A6"/>
    <w:rsid w:val="004D796E"/>
    <w:rsid w:val="004D7D6C"/>
    <w:rsid w:val="004D7FA5"/>
    <w:rsid w:val="004E0044"/>
    <w:rsid w:val="004E033D"/>
    <w:rsid w:val="004E0F6C"/>
    <w:rsid w:val="004E12DF"/>
    <w:rsid w:val="004E1600"/>
    <w:rsid w:val="004E1964"/>
    <w:rsid w:val="004E1BB8"/>
    <w:rsid w:val="004E1C8E"/>
    <w:rsid w:val="004E1D08"/>
    <w:rsid w:val="004E1D14"/>
    <w:rsid w:val="004E1F2E"/>
    <w:rsid w:val="004E2125"/>
    <w:rsid w:val="004E2475"/>
    <w:rsid w:val="004E2566"/>
    <w:rsid w:val="004E2AB6"/>
    <w:rsid w:val="004E313A"/>
    <w:rsid w:val="004E3C09"/>
    <w:rsid w:val="004E3CC5"/>
    <w:rsid w:val="004E3F91"/>
    <w:rsid w:val="004E4B5E"/>
    <w:rsid w:val="004E52B6"/>
    <w:rsid w:val="004E53E9"/>
    <w:rsid w:val="004E565A"/>
    <w:rsid w:val="004E6424"/>
    <w:rsid w:val="004E6426"/>
    <w:rsid w:val="004E657B"/>
    <w:rsid w:val="004E6F7C"/>
    <w:rsid w:val="004E78D9"/>
    <w:rsid w:val="004E7C88"/>
    <w:rsid w:val="004E7CCE"/>
    <w:rsid w:val="004E7F3B"/>
    <w:rsid w:val="004F049C"/>
    <w:rsid w:val="004F07F4"/>
    <w:rsid w:val="004F091D"/>
    <w:rsid w:val="004F0A66"/>
    <w:rsid w:val="004F0C25"/>
    <w:rsid w:val="004F0D15"/>
    <w:rsid w:val="004F0DD8"/>
    <w:rsid w:val="004F1002"/>
    <w:rsid w:val="004F11A9"/>
    <w:rsid w:val="004F1382"/>
    <w:rsid w:val="004F1B1E"/>
    <w:rsid w:val="004F1E25"/>
    <w:rsid w:val="004F240B"/>
    <w:rsid w:val="004F35E0"/>
    <w:rsid w:val="004F35EE"/>
    <w:rsid w:val="004F3A12"/>
    <w:rsid w:val="004F3C55"/>
    <w:rsid w:val="004F3D42"/>
    <w:rsid w:val="004F40B3"/>
    <w:rsid w:val="004F43A1"/>
    <w:rsid w:val="004F4995"/>
    <w:rsid w:val="004F5160"/>
    <w:rsid w:val="004F5D45"/>
    <w:rsid w:val="004F6035"/>
    <w:rsid w:val="004F6690"/>
    <w:rsid w:val="004F698A"/>
    <w:rsid w:val="004F6BF1"/>
    <w:rsid w:val="004F6F43"/>
    <w:rsid w:val="004F6F5E"/>
    <w:rsid w:val="004F739E"/>
    <w:rsid w:val="004F74CA"/>
    <w:rsid w:val="004F7787"/>
    <w:rsid w:val="004F79B1"/>
    <w:rsid w:val="004F7CC3"/>
    <w:rsid w:val="004F7D13"/>
    <w:rsid w:val="004F7D83"/>
    <w:rsid w:val="004F7EDF"/>
    <w:rsid w:val="00500110"/>
    <w:rsid w:val="0050056E"/>
    <w:rsid w:val="00500799"/>
    <w:rsid w:val="00500D43"/>
    <w:rsid w:val="00500DE8"/>
    <w:rsid w:val="00501064"/>
    <w:rsid w:val="005014FC"/>
    <w:rsid w:val="005019B5"/>
    <w:rsid w:val="005019C0"/>
    <w:rsid w:val="0050225A"/>
    <w:rsid w:val="00502D81"/>
    <w:rsid w:val="00502D90"/>
    <w:rsid w:val="00502E1D"/>
    <w:rsid w:val="00502F97"/>
    <w:rsid w:val="00503352"/>
    <w:rsid w:val="005033D8"/>
    <w:rsid w:val="00503662"/>
    <w:rsid w:val="00503CF7"/>
    <w:rsid w:val="00503F00"/>
    <w:rsid w:val="005042D3"/>
    <w:rsid w:val="00504A6A"/>
    <w:rsid w:val="00505460"/>
    <w:rsid w:val="00505BD6"/>
    <w:rsid w:val="00505CE1"/>
    <w:rsid w:val="00506058"/>
    <w:rsid w:val="00506259"/>
    <w:rsid w:val="005062DD"/>
    <w:rsid w:val="00506A1F"/>
    <w:rsid w:val="0050714E"/>
    <w:rsid w:val="005071A3"/>
    <w:rsid w:val="0050734D"/>
    <w:rsid w:val="005076A4"/>
    <w:rsid w:val="005077C6"/>
    <w:rsid w:val="00507CFB"/>
    <w:rsid w:val="00510245"/>
    <w:rsid w:val="0051067C"/>
    <w:rsid w:val="00510833"/>
    <w:rsid w:val="0051089A"/>
    <w:rsid w:val="005108DA"/>
    <w:rsid w:val="005108EF"/>
    <w:rsid w:val="00510A01"/>
    <w:rsid w:val="00511120"/>
    <w:rsid w:val="00511156"/>
    <w:rsid w:val="0051118C"/>
    <w:rsid w:val="0051138B"/>
    <w:rsid w:val="00511A66"/>
    <w:rsid w:val="00511E9F"/>
    <w:rsid w:val="00512229"/>
    <w:rsid w:val="00512721"/>
    <w:rsid w:val="00512DFB"/>
    <w:rsid w:val="00512E08"/>
    <w:rsid w:val="005135E4"/>
    <w:rsid w:val="00513EDA"/>
    <w:rsid w:val="00513F6B"/>
    <w:rsid w:val="005142A8"/>
    <w:rsid w:val="00514425"/>
    <w:rsid w:val="00514E2D"/>
    <w:rsid w:val="00514ECF"/>
    <w:rsid w:val="00515A17"/>
    <w:rsid w:val="00515B23"/>
    <w:rsid w:val="00515C39"/>
    <w:rsid w:val="00516381"/>
    <w:rsid w:val="00516487"/>
    <w:rsid w:val="00516C58"/>
    <w:rsid w:val="005173C0"/>
    <w:rsid w:val="00517471"/>
    <w:rsid w:val="00520415"/>
    <w:rsid w:val="005204AE"/>
    <w:rsid w:val="00520A59"/>
    <w:rsid w:val="00520C35"/>
    <w:rsid w:val="00520FC1"/>
    <w:rsid w:val="00521232"/>
    <w:rsid w:val="00521244"/>
    <w:rsid w:val="005212C4"/>
    <w:rsid w:val="005212DC"/>
    <w:rsid w:val="0052196C"/>
    <w:rsid w:val="005219CA"/>
    <w:rsid w:val="00521BFD"/>
    <w:rsid w:val="00521DB5"/>
    <w:rsid w:val="00522198"/>
    <w:rsid w:val="0052239B"/>
    <w:rsid w:val="00522B13"/>
    <w:rsid w:val="00522B30"/>
    <w:rsid w:val="00522C03"/>
    <w:rsid w:val="005232B3"/>
    <w:rsid w:val="005233A5"/>
    <w:rsid w:val="00523C38"/>
    <w:rsid w:val="0052438E"/>
    <w:rsid w:val="00524DBD"/>
    <w:rsid w:val="00525B0A"/>
    <w:rsid w:val="0052624A"/>
    <w:rsid w:val="00526266"/>
    <w:rsid w:val="00526493"/>
    <w:rsid w:val="00526A07"/>
    <w:rsid w:val="00526A2E"/>
    <w:rsid w:val="00526EBE"/>
    <w:rsid w:val="00526F6C"/>
    <w:rsid w:val="00527730"/>
    <w:rsid w:val="005302CE"/>
    <w:rsid w:val="00530BC0"/>
    <w:rsid w:val="005310F3"/>
    <w:rsid w:val="0053160A"/>
    <w:rsid w:val="00531614"/>
    <w:rsid w:val="005319CA"/>
    <w:rsid w:val="00531A3D"/>
    <w:rsid w:val="00531DE9"/>
    <w:rsid w:val="00531F4B"/>
    <w:rsid w:val="0053272A"/>
    <w:rsid w:val="0053349A"/>
    <w:rsid w:val="005334AF"/>
    <w:rsid w:val="005336D9"/>
    <w:rsid w:val="00533DD7"/>
    <w:rsid w:val="00534175"/>
    <w:rsid w:val="00534196"/>
    <w:rsid w:val="0053426F"/>
    <w:rsid w:val="00534527"/>
    <w:rsid w:val="0053497F"/>
    <w:rsid w:val="00534DA3"/>
    <w:rsid w:val="00534DD6"/>
    <w:rsid w:val="00535E1F"/>
    <w:rsid w:val="00536554"/>
    <w:rsid w:val="0053665B"/>
    <w:rsid w:val="00536848"/>
    <w:rsid w:val="00536B82"/>
    <w:rsid w:val="00536BED"/>
    <w:rsid w:val="00536DA1"/>
    <w:rsid w:val="00537024"/>
    <w:rsid w:val="0053708A"/>
    <w:rsid w:val="00537261"/>
    <w:rsid w:val="0053770A"/>
    <w:rsid w:val="005379C2"/>
    <w:rsid w:val="00537E54"/>
    <w:rsid w:val="00537E60"/>
    <w:rsid w:val="0054010B"/>
    <w:rsid w:val="005402B2"/>
    <w:rsid w:val="00540758"/>
    <w:rsid w:val="00540776"/>
    <w:rsid w:val="005407D4"/>
    <w:rsid w:val="005414E2"/>
    <w:rsid w:val="0054160D"/>
    <w:rsid w:val="005416A2"/>
    <w:rsid w:val="00541EB7"/>
    <w:rsid w:val="00542945"/>
    <w:rsid w:val="00542AD5"/>
    <w:rsid w:val="00542B3F"/>
    <w:rsid w:val="00542DE5"/>
    <w:rsid w:val="00542EDE"/>
    <w:rsid w:val="0054341E"/>
    <w:rsid w:val="00543FC2"/>
    <w:rsid w:val="00543FD6"/>
    <w:rsid w:val="00544088"/>
    <w:rsid w:val="0054433B"/>
    <w:rsid w:val="00544AD7"/>
    <w:rsid w:val="005452DF"/>
    <w:rsid w:val="00545690"/>
    <w:rsid w:val="0054585E"/>
    <w:rsid w:val="00545B76"/>
    <w:rsid w:val="00546073"/>
    <w:rsid w:val="0054736B"/>
    <w:rsid w:val="005478BB"/>
    <w:rsid w:val="00547BC4"/>
    <w:rsid w:val="00550BE8"/>
    <w:rsid w:val="00550C69"/>
    <w:rsid w:val="00551607"/>
    <w:rsid w:val="005520DF"/>
    <w:rsid w:val="00552423"/>
    <w:rsid w:val="005530FE"/>
    <w:rsid w:val="005534BB"/>
    <w:rsid w:val="00553651"/>
    <w:rsid w:val="0055365C"/>
    <w:rsid w:val="00553668"/>
    <w:rsid w:val="00553ADF"/>
    <w:rsid w:val="005541D4"/>
    <w:rsid w:val="00554A10"/>
    <w:rsid w:val="005550AC"/>
    <w:rsid w:val="0055550E"/>
    <w:rsid w:val="005564AB"/>
    <w:rsid w:val="005565AB"/>
    <w:rsid w:val="00556A21"/>
    <w:rsid w:val="00556E29"/>
    <w:rsid w:val="00556EE7"/>
    <w:rsid w:val="0056060F"/>
    <w:rsid w:val="005613E8"/>
    <w:rsid w:val="0056158C"/>
    <w:rsid w:val="00561622"/>
    <w:rsid w:val="00561816"/>
    <w:rsid w:val="005619B2"/>
    <w:rsid w:val="00561C27"/>
    <w:rsid w:val="0056225F"/>
    <w:rsid w:val="00562414"/>
    <w:rsid w:val="0056255F"/>
    <w:rsid w:val="0056269B"/>
    <w:rsid w:val="0056298E"/>
    <w:rsid w:val="00562C8B"/>
    <w:rsid w:val="00563627"/>
    <w:rsid w:val="0056396A"/>
    <w:rsid w:val="00563E4F"/>
    <w:rsid w:val="005641CA"/>
    <w:rsid w:val="00564478"/>
    <w:rsid w:val="005646DE"/>
    <w:rsid w:val="005647F9"/>
    <w:rsid w:val="00564CE1"/>
    <w:rsid w:val="00564D88"/>
    <w:rsid w:val="00565127"/>
    <w:rsid w:val="00565F98"/>
    <w:rsid w:val="00566671"/>
    <w:rsid w:val="00566DAC"/>
    <w:rsid w:val="00566FEA"/>
    <w:rsid w:val="005676F5"/>
    <w:rsid w:val="00567C79"/>
    <w:rsid w:val="00570012"/>
    <w:rsid w:val="00570018"/>
    <w:rsid w:val="005704B3"/>
    <w:rsid w:val="005705A3"/>
    <w:rsid w:val="00570755"/>
    <w:rsid w:val="005715BD"/>
    <w:rsid w:val="00572C10"/>
    <w:rsid w:val="00572FD2"/>
    <w:rsid w:val="005735B8"/>
    <w:rsid w:val="005735BB"/>
    <w:rsid w:val="00573ABC"/>
    <w:rsid w:val="00573EC6"/>
    <w:rsid w:val="005740BA"/>
    <w:rsid w:val="005746CB"/>
    <w:rsid w:val="00574A48"/>
    <w:rsid w:val="00574A5F"/>
    <w:rsid w:val="00574C1C"/>
    <w:rsid w:val="00574E66"/>
    <w:rsid w:val="00575769"/>
    <w:rsid w:val="005759A1"/>
    <w:rsid w:val="00575CFA"/>
    <w:rsid w:val="00575FB3"/>
    <w:rsid w:val="005760F7"/>
    <w:rsid w:val="00576192"/>
    <w:rsid w:val="005761FD"/>
    <w:rsid w:val="00576A48"/>
    <w:rsid w:val="00576A9C"/>
    <w:rsid w:val="00576EC9"/>
    <w:rsid w:val="0057744C"/>
    <w:rsid w:val="00577475"/>
    <w:rsid w:val="005775D9"/>
    <w:rsid w:val="00577878"/>
    <w:rsid w:val="00577D17"/>
    <w:rsid w:val="00577F44"/>
    <w:rsid w:val="00577F58"/>
    <w:rsid w:val="0058016F"/>
    <w:rsid w:val="00580227"/>
    <w:rsid w:val="00580A0D"/>
    <w:rsid w:val="00580A8D"/>
    <w:rsid w:val="00580AF4"/>
    <w:rsid w:val="00580EA8"/>
    <w:rsid w:val="00580ED7"/>
    <w:rsid w:val="00581415"/>
    <w:rsid w:val="0058168F"/>
    <w:rsid w:val="00581885"/>
    <w:rsid w:val="0058191D"/>
    <w:rsid w:val="00581978"/>
    <w:rsid w:val="00581FFE"/>
    <w:rsid w:val="0058204D"/>
    <w:rsid w:val="0058252A"/>
    <w:rsid w:val="00582647"/>
    <w:rsid w:val="00582B72"/>
    <w:rsid w:val="00582C5B"/>
    <w:rsid w:val="00582EE0"/>
    <w:rsid w:val="00582FAD"/>
    <w:rsid w:val="00583129"/>
    <w:rsid w:val="005835F6"/>
    <w:rsid w:val="00583D40"/>
    <w:rsid w:val="00583E2B"/>
    <w:rsid w:val="00583E96"/>
    <w:rsid w:val="005840D5"/>
    <w:rsid w:val="005840D6"/>
    <w:rsid w:val="00584B8F"/>
    <w:rsid w:val="00584E40"/>
    <w:rsid w:val="0058551B"/>
    <w:rsid w:val="00585C73"/>
    <w:rsid w:val="005867AE"/>
    <w:rsid w:val="00587A9A"/>
    <w:rsid w:val="00587F6A"/>
    <w:rsid w:val="00587FAB"/>
    <w:rsid w:val="005900AB"/>
    <w:rsid w:val="0059071B"/>
    <w:rsid w:val="00590903"/>
    <w:rsid w:val="00590B1F"/>
    <w:rsid w:val="00590B89"/>
    <w:rsid w:val="00591309"/>
    <w:rsid w:val="00591420"/>
    <w:rsid w:val="005915F9"/>
    <w:rsid w:val="00591CE2"/>
    <w:rsid w:val="005922AA"/>
    <w:rsid w:val="00592D66"/>
    <w:rsid w:val="00592E64"/>
    <w:rsid w:val="00593021"/>
    <w:rsid w:val="005930BC"/>
    <w:rsid w:val="005938B8"/>
    <w:rsid w:val="00593B1D"/>
    <w:rsid w:val="00594595"/>
    <w:rsid w:val="00594764"/>
    <w:rsid w:val="0059485F"/>
    <w:rsid w:val="005949B0"/>
    <w:rsid w:val="00595627"/>
    <w:rsid w:val="0059590E"/>
    <w:rsid w:val="0059613A"/>
    <w:rsid w:val="0059627F"/>
    <w:rsid w:val="0059717E"/>
    <w:rsid w:val="00597359"/>
    <w:rsid w:val="00597C8C"/>
    <w:rsid w:val="00597D3A"/>
    <w:rsid w:val="005A02B2"/>
    <w:rsid w:val="005A0352"/>
    <w:rsid w:val="005A04E8"/>
    <w:rsid w:val="005A0712"/>
    <w:rsid w:val="005A1360"/>
    <w:rsid w:val="005A1526"/>
    <w:rsid w:val="005A15BB"/>
    <w:rsid w:val="005A15E6"/>
    <w:rsid w:val="005A1C96"/>
    <w:rsid w:val="005A2142"/>
    <w:rsid w:val="005A21FA"/>
    <w:rsid w:val="005A24B9"/>
    <w:rsid w:val="005A274F"/>
    <w:rsid w:val="005A2951"/>
    <w:rsid w:val="005A2A5D"/>
    <w:rsid w:val="005A2CB7"/>
    <w:rsid w:val="005A3174"/>
    <w:rsid w:val="005A4144"/>
    <w:rsid w:val="005A42D6"/>
    <w:rsid w:val="005A44BF"/>
    <w:rsid w:val="005A44DD"/>
    <w:rsid w:val="005A4E7B"/>
    <w:rsid w:val="005A4E82"/>
    <w:rsid w:val="005A5248"/>
    <w:rsid w:val="005A7264"/>
    <w:rsid w:val="005A74DB"/>
    <w:rsid w:val="005A74EC"/>
    <w:rsid w:val="005A78C7"/>
    <w:rsid w:val="005A7E99"/>
    <w:rsid w:val="005B07F8"/>
    <w:rsid w:val="005B0981"/>
    <w:rsid w:val="005B1133"/>
    <w:rsid w:val="005B1263"/>
    <w:rsid w:val="005B18AD"/>
    <w:rsid w:val="005B1C39"/>
    <w:rsid w:val="005B1DA4"/>
    <w:rsid w:val="005B2177"/>
    <w:rsid w:val="005B2DD4"/>
    <w:rsid w:val="005B33DA"/>
    <w:rsid w:val="005B3497"/>
    <w:rsid w:val="005B3C1F"/>
    <w:rsid w:val="005B3CA8"/>
    <w:rsid w:val="005B3D17"/>
    <w:rsid w:val="005B3DA2"/>
    <w:rsid w:val="005B4201"/>
    <w:rsid w:val="005B45D0"/>
    <w:rsid w:val="005B47D4"/>
    <w:rsid w:val="005B4997"/>
    <w:rsid w:val="005B4CFC"/>
    <w:rsid w:val="005B4E3F"/>
    <w:rsid w:val="005B515B"/>
    <w:rsid w:val="005B5324"/>
    <w:rsid w:val="005B544F"/>
    <w:rsid w:val="005B57B5"/>
    <w:rsid w:val="005B587D"/>
    <w:rsid w:val="005B6242"/>
    <w:rsid w:val="005B6BDB"/>
    <w:rsid w:val="005B6CE4"/>
    <w:rsid w:val="005B6E2E"/>
    <w:rsid w:val="005B6F7A"/>
    <w:rsid w:val="005B7044"/>
    <w:rsid w:val="005B7246"/>
    <w:rsid w:val="005B72B3"/>
    <w:rsid w:val="005B7339"/>
    <w:rsid w:val="005B79F9"/>
    <w:rsid w:val="005C05A5"/>
    <w:rsid w:val="005C0642"/>
    <w:rsid w:val="005C07A1"/>
    <w:rsid w:val="005C0FC8"/>
    <w:rsid w:val="005C104B"/>
    <w:rsid w:val="005C23E4"/>
    <w:rsid w:val="005C2463"/>
    <w:rsid w:val="005C246E"/>
    <w:rsid w:val="005C2571"/>
    <w:rsid w:val="005C2763"/>
    <w:rsid w:val="005C28E9"/>
    <w:rsid w:val="005C2AAF"/>
    <w:rsid w:val="005C2C1D"/>
    <w:rsid w:val="005C34FA"/>
    <w:rsid w:val="005C382F"/>
    <w:rsid w:val="005C3D75"/>
    <w:rsid w:val="005C41DA"/>
    <w:rsid w:val="005C4461"/>
    <w:rsid w:val="005C5186"/>
    <w:rsid w:val="005C5402"/>
    <w:rsid w:val="005C5574"/>
    <w:rsid w:val="005C588C"/>
    <w:rsid w:val="005C5DEF"/>
    <w:rsid w:val="005C5ECE"/>
    <w:rsid w:val="005C5ED9"/>
    <w:rsid w:val="005C6825"/>
    <w:rsid w:val="005C6B73"/>
    <w:rsid w:val="005C6BE2"/>
    <w:rsid w:val="005C7A7A"/>
    <w:rsid w:val="005D0397"/>
    <w:rsid w:val="005D0565"/>
    <w:rsid w:val="005D071D"/>
    <w:rsid w:val="005D09B8"/>
    <w:rsid w:val="005D0E1C"/>
    <w:rsid w:val="005D1075"/>
    <w:rsid w:val="005D1248"/>
    <w:rsid w:val="005D1255"/>
    <w:rsid w:val="005D12C4"/>
    <w:rsid w:val="005D141F"/>
    <w:rsid w:val="005D1494"/>
    <w:rsid w:val="005D1C5E"/>
    <w:rsid w:val="005D1CBA"/>
    <w:rsid w:val="005D1FD0"/>
    <w:rsid w:val="005D2102"/>
    <w:rsid w:val="005D2885"/>
    <w:rsid w:val="005D395A"/>
    <w:rsid w:val="005D3E83"/>
    <w:rsid w:val="005D48A2"/>
    <w:rsid w:val="005D497A"/>
    <w:rsid w:val="005D4AA8"/>
    <w:rsid w:val="005D62B3"/>
    <w:rsid w:val="005D6CC9"/>
    <w:rsid w:val="005D764B"/>
    <w:rsid w:val="005D773B"/>
    <w:rsid w:val="005E0160"/>
    <w:rsid w:val="005E03CB"/>
    <w:rsid w:val="005E0821"/>
    <w:rsid w:val="005E0A98"/>
    <w:rsid w:val="005E104B"/>
    <w:rsid w:val="005E109D"/>
    <w:rsid w:val="005E16C9"/>
    <w:rsid w:val="005E1961"/>
    <w:rsid w:val="005E1FC3"/>
    <w:rsid w:val="005E2204"/>
    <w:rsid w:val="005E25C1"/>
    <w:rsid w:val="005E2661"/>
    <w:rsid w:val="005E3167"/>
    <w:rsid w:val="005E36CC"/>
    <w:rsid w:val="005E3CB4"/>
    <w:rsid w:val="005E3E05"/>
    <w:rsid w:val="005E43AE"/>
    <w:rsid w:val="005E462C"/>
    <w:rsid w:val="005E4816"/>
    <w:rsid w:val="005E4B55"/>
    <w:rsid w:val="005E52F3"/>
    <w:rsid w:val="005E5351"/>
    <w:rsid w:val="005E542C"/>
    <w:rsid w:val="005E59CF"/>
    <w:rsid w:val="005E651B"/>
    <w:rsid w:val="005E6A00"/>
    <w:rsid w:val="005E6DD2"/>
    <w:rsid w:val="005E6FDF"/>
    <w:rsid w:val="005E74A0"/>
    <w:rsid w:val="005E7D9F"/>
    <w:rsid w:val="005E7E2C"/>
    <w:rsid w:val="005E7ECE"/>
    <w:rsid w:val="005E7FAB"/>
    <w:rsid w:val="005F0BB2"/>
    <w:rsid w:val="005F0C5A"/>
    <w:rsid w:val="005F0D01"/>
    <w:rsid w:val="005F106A"/>
    <w:rsid w:val="005F1B40"/>
    <w:rsid w:val="005F1F06"/>
    <w:rsid w:val="005F2030"/>
    <w:rsid w:val="005F2104"/>
    <w:rsid w:val="005F2738"/>
    <w:rsid w:val="005F2CD9"/>
    <w:rsid w:val="005F2DD4"/>
    <w:rsid w:val="005F40BB"/>
    <w:rsid w:val="005F4CC2"/>
    <w:rsid w:val="005F4CE4"/>
    <w:rsid w:val="005F4FED"/>
    <w:rsid w:val="005F551C"/>
    <w:rsid w:val="005F5CE7"/>
    <w:rsid w:val="005F5D33"/>
    <w:rsid w:val="005F5F36"/>
    <w:rsid w:val="005F618D"/>
    <w:rsid w:val="005F6F53"/>
    <w:rsid w:val="005F73D0"/>
    <w:rsid w:val="005F7770"/>
    <w:rsid w:val="005F7C8F"/>
    <w:rsid w:val="0060043D"/>
    <w:rsid w:val="0060058E"/>
    <w:rsid w:val="006008D1"/>
    <w:rsid w:val="006009A8"/>
    <w:rsid w:val="00600A7A"/>
    <w:rsid w:val="0060128F"/>
    <w:rsid w:val="00601ECC"/>
    <w:rsid w:val="006023D9"/>
    <w:rsid w:val="0060269A"/>
    <w:rsid w:val="00602739"/>
    <w:rsid w:val="00602916"/>
    <w:rsid w:val="00602979"/>
    <w:rsid w:val="00603085"/>
    <w:rsid w:val="00603830"/>
    <w:rsid w:val="006039C8"/>
    <w:rsid w:val="006040D0"/>
    <w:rsid w:val="00604691"/>
    <w:rsid w:val="00604976"/>
    <w:rsid w:val="00604A64"/>
    <w:rsid w:val="00604F9B"/>
    <w:rsid w:val="00604FDA"/>
    <w:rsid w:val="00605B53"/>
    <w:rsid w:val="00605F62"/>
    <w:rsid w:val="00606199"/>
    <w:rsid w:val="00606402"/>
    <w:rsid w:val="00606440"/>
    <w:rsid w:val="00606505"/>
    <w:rsid w:val="0060655A"/>
    <w:rsid w:val="00606818"/>
    <w:rsid w:val="00606951"/>
    <w:rsid w:val="00606CC0"/>
    <w:rsid w:val="00606CDD"/>
    <w:rsid w:val="006071AD"/>
    <w:rsid w:val="006072AD"/>
    <w:rsid w:val="00607702"/>
    <w:rsid w:val="0060793A"/>
    <w:rsid w:val="00610620"/>
    <w:rsid w:val="00610A34"/>
    <w:rsid w:val="0061110A"/>
    <w:rsid w:val="006112CD"/>
    <w:rsid w:val="00611A84"/>
    <w:rsid w:val="00611AEA"/>
    <w:rsid w:val="00611B10"/>
    <w:rsid w:val="00611D72"/>
    <w:rsid w:val="00611ED0"/>
    <w:rsid w:val="0061201A"/>
    <w:rsid w:val="006120DB"/>
    <w:rsid w:val="00612230"/>
    <w:rsid w:val="00612DE6"/>
    <w:rsid w:val="00612EAE"/>
    <w:rsid w:val="00613A36"/>
    <w:rsid w:val="00613B4D"/>
    <w:rsid w:val="00614254"/>
    <w:rsid w:val="00614317"/>
    <w:rsid w:val="0061433C"/>
    <w:rsid w:val="006143BD"/>
    <w:rsid w:val="0061440E"/>
    <w:rsid w:val="0061445B"/>
    <w:rsid w:val="006146B5"/>
    <w:rsid w:val="00614C53"/>
    <w:rsid w:val="00615263"/>
    <w:rsid w:val="0061599C"/>
    <w:rsid w:val="00615AD4"/>
    <w:rsid w:val="0061619C"/>
    <w:rsid w:val="00616BFE"/>
    <w:rsid w:val="00617567"/>
    <w:rsid w:val="00617C5A"/>
    <w:rsid w:val="00617D36"/>
    <w:rsid w:val="00617FA5"/>
    <w:rsid w:val="00620A75"/>
    <w:rsid w:val="00621089"/>
    <w:rsid w:val="00621407"/>
    <w:rsid w:val="00621757"/>
    <w:rsid w:val="00621D27"/>
    <w:rsid w:val="00622B92"/>
    <w:rsid w:val="00622CC0"/>
    <w:rsid w:val="00622E33"/>
    <w:rsid w:val="00622FC5"/>
    <w:rsid w:val="00623C20"/>
    <w:rsid w:val="006243D6"/>
    <w:rsid w:val="00624A25"/>
    <w:rsid w:val="00624FB0"/>
    <w:rsid w:val="006254B4"/>
    <w:rsid w:val="006254FD"/>
    <w:rsid w:val="00625F0A"/>
    <w:rsid w:val="006262CF"/>
    <w:rsid w:val="006266D4"/>
    <w:rsid w:val="006266E1"/>
    <w:rsid w:val="006266FA"/>
    <w:rsid w:val="00627067"/>
    <w:rsid w:val="0062728C"/>
    <w:rsid w:val="006272FD"/>
    <w:rsid w:val="006302E0"/>
    <w:rsid w:val="00630767"/>
    <w:rsid w:val="006307CD"/>
    <w:rsid w:val="00630E39"/>
    <w:rsid w:val="0063103F"/>
    <w:rsid w:val="0063133D"/>
    <w:rsid w:val="00631925"/>
    <w:rsid w:val="00631D9A"/>
    <w:rsid w:val="006326EA"/>
    <w:rsid w:val="006330C8"/>
    <w:rsid w:val="006331BD"/>
    <w:rsid w:val="00633361"/>
    <w:rsid w:val="00633D4A"/>
    <w:rsid w:val="00634481"/>
    <w:rsid w:val="00634813"/>
    <w:rsid w:val="00634A54"/>
    <w:rsid w:val="00634E22"/>
    <w:rsid w:val="006357F6"/>
    <w:rsid w:val="00635893"/>
    <w:rsid w:val="00635A9E"/>
    <w:rsid w:val="00635C17"/>
    <w:rsid w:val="00635FEF"/>
    <w:rsid w:val="00636354"/>
    <w:rsid w:val="00636447"/>
    <w:rsid w:val="00636998"/>
    <w:rsid w:val="00636A17"/>
    <w:rsid w:val="0063703B"/>
    <w:rsid w:val="006370BE"/>
    <w:rsid w:val="006378C4"/>
    <w:rsid w:val="00640E50"/>
    <w:rsid w:val="00640EC7"/>
    <w:rsid w:val="00641975"/>
    <w:rsid w:val="00641FE4"/>
    <w:rsid w:val="006421A8"/>
    <w:rsid w:val="00642290"/>
    <w:rsid w:val="006423EC"/>
    <w:rsid w:val="00642B49"/>
    <w:rsid w:val="00642E73"/>
    <w:rsid w:val="006430E4"/>
    <w:rsid w:val="00643126"/>
    <w:rsid w:val="006434FB"/>
    <w:rsid w:val="00644027"/>
    <w:rsid w:val="0064428A"/>
    <w:rsid w:val="00644375"/>
    <w:rsid w:val="006444A0"/>
    <w:rsid w:val="006445F9"/>
    <w:rsid w:val="0064481A"/>
    <w:rsid w:val="00644A6E"/>
    <w:rsid w:val="00644C3A"/>
    <w:rsid w:val="00644D13"/>
    <w:rsid w:val="00645089"/>
    <w:rsid w:val="00645553"/>
    <w:rsid w:val="00645637"/>
    <w:rsid w:val="0064565A"/>
    <w:rsid w:val="0064591A"/>
    <w:rsid w:val="00645A8E"/>
    <w:rsid w:val="00645D07"/>
    <w:rsid w:val="00645E86"/>
    <w:rsid w:val="0064759D"/>
    <w:rsid w:val="00647777"/>
    <w:rsid w:val="00647AB3"/>
    <w:rsid w:val="00647AD8"/>
    <w:rsid w:val="00647D86"/>
    <w:rsid w:val="00647F59"/>
    <w:rsid w:val="00650342"/>
    <w:rsid w:val="00650640"/>
    <w:rsid w:val="00650913"/>
    <w:rsid w:val="00650D59"/>
    <w:rsid w:val="00650DF0"/>
    <w:rsid w:val="00650F92"/>
    <w:rsid w:val="00651335"/>
    <w:rsid w:val="00651BA3"/>
    <w:rsid w:val="00651DC3"/>
    <w:rsid w:val="006520DD"/>
    <w:rsid w:val="00652183"/>
    <w:rsid w:val="0065246D"/>
    <w:rsid w:val="00652794"/>
    <w:rsid w:val="0065282E"/>
    <w:rsid w:val="00652840"/>
    <w:rsid w:val="00652C32"/>
    <w:rsid w:val="00652EC9"/>
    <w:rsid w:val="00652F80"/>
    <w:rsid w:val="00653313"/>
    <w:rsid w:val="00653638"/>
    <w:rsid w:val="0065399C"/>
    <w:rsid w:val="00653DCF"/>
    <w:rsid w:val="00653E58"/>
    <w:rsid w:val="00653F71"/>
    <w:rsid w:val="006545A2"/>
    <w:rsid w:val="0065474D"/>
    <w:rsid w:val="00654C98"/>
    <w:rsid w:val="00654F06"/>
    <w:rsid w:val="00655501"/>
    <w:rsid w:val="006556BA"/>
    <w:rsid w:val="00655BE1"/>
    <w:rsid w:val="00655BFD"/>
    <w:rsid w:val="00655E3E"/>
    <w:rsid w:val="00655F1F"/>
    <w:rsid w:val="00655F4D"/>
    <w:rsid w:val="00656718"/>
    <w:rsid w:val="00656BAC"/>
    <w:rsid w:val="00657A05"/>
    <w:rsid w:val="006603A8"/>
    <w:rsid w:val="006603BD"/>
    <w:rsid w:val="00660830"/>
    <w:rsid w:val="00660AE9"/>
    <w:rsid w:val="00661178"/>
    <w:rsid w:val="006614FF"/>
    <w:rsid w:val="0066180C"/>
    <w:rsid w:val="006619E4"/>
    <w:rsid w:val="00661ADE"/>
    <w:rsid w:val="00661C62"/>
    <w:rsid w:val="00661D3E"/>
    <w:rsid w:val="0066220E"/>
    <w:rsid w:val="00662307"/>
    <w:rsid w:val="006623B5"/>
    <w:rsid w:val="0066247E"/>
    <w:rsid w:val="0066283C"/>
    <w:rsid w:val="006637E3"/>
    <w:rsid w:val="006638C7"/>
    <w:rsid w:val="00664914"/>
    <w:rsid w:val="00664BF0"/>
    <w:rsid w:val="00664C0B"/>
    <w:rsid w:val="00665A3C"/>
    <w:rsid w:val="00665D0D"/>
    <w:rsid w:val="00665E16"/>
    <w:rsid w:val="006662EB"/>
    <w:rsid w:val="00666665"/>
    <w:rsid w:val="006669FB"/>
    <w:rsid w:val="00666DFB"/>
    <w:rsid w:val="0066740E"/>
    <w:rsid w:val="006679B3"/>
    <w:rsid w:val="0067011C"/>
    <w:rsid w:val="006707DC"/>
    <w:rsid w:val="00670C77"/>
    <w:rsid w:val="00670F64"/>
    <w:rsid w:val="00671260"/>
    <w:rsid w:val="006712C2"/>
    <w:rsid w:val="00671492"/>
    <w:rsid w:val="006717E1"/>
    <w:rsid w:val="00671D89"/>
    <w:rsid w:val="00671FFF"/>
    <w:rsid w:val="00672399"/>
    <w:rsid w:val="0067295F"/>
    <w:rsid w:val="00672BB1"/>
    <w:rsid w:val="00672D08"/>
    <w:rsid w:val="00673B0F"/>
    <w:rsid w:val="00673B43"/>
    <w:rsid w:val="00673F70"/>
    <w:rsid w:val="00674196"/>
    <w:rsid w:val="00674720"/>
    <w:rsid w:val="00674C30"/>
    <w:rsid w:val="00675203"/>
    <w:rsid w:val="00675E8D"/>
    <w:rsid w:val="006760A1"/>
    <w:rsid w:val="00676B02"/>
    <w:rsid w:val="006770D4"/>
    <w:rsid w:val="006773B8"/>
    <w:rsid w:val="006773E8"/>
    <w:rsid w:val="00677547"/>
    <w:rsid w:val="00677CFC"/>
    <w:rsid w:val="00677D3D"/>
    <w:rsid w:val="00677DE9"/>
    <w:rsid w:val="00680CBA"/>
    <w:rsid w:val="006813EB"/>
    <w:rsid w:val="00681603"/>
    <w:rsid w:val="006817C4"/>
    <w:rsid w:val="006819A9"/>
    <w:rsid w:val="00681E17"/>
    <w:rsid w:val="00682292"/>
    <w:rsid w:val="00682478"/>
    <w:rsid w:val="006829E9"/>
    <w:rsid w:val="00682A59"/>
    <w:rsid w:val="00682BD8"/>
    <w:rsid w:val="00682E30"/>
    <w:rsid w:val="0068306F"/>
    <w:rsid w:val="0068323C"/>
    <w:rsid w:val="006832BC"/>
    <w:rsid w:val="0068345F"/>
    <w:rsid w:val="00683AD9"/>
    <w:rsid w:val="00683D2E"/>
    <w:rsid w:val="0068458E"/>
    <w:rsid w:val="006848E7"/>
    <w:rsid w:val="006850FB"/>
    <w:rsid w:val="006852CE"/>
    <w:rsid w:val="00685B39"/>
    <w:rsid w:val="0068664E"/>
    <w:rsid w:val="00686997"/>
    <w:rsid w:val="00686BAD"/>
    <w:rsid w:val="00686C6D"/>
    <w:rsid w:val="00686D61"/>
    <w:rsid w:val="00687233"/>
    <w:rsid w:val="006873BE"/>
    <w:rsid w:val="006876AA"/>
    <w:rsid w:val="006903C0"/>
    <w:rsid w:val="0069052A"/>
    <w:rsid w:val="006909B7"/>
    <w:rsid w:val="00690BA0"/>
    <w:rsid w:val="00691664"/>
    <w:rsid w:val="0069186E"/>
    <w:rsid w:val="00691BD2"/>
    <w:rsid w:val="0069210E"/>
    <w:rsid w:val="00692220"/>
    <w:rsid w:val="00692877"/>
    <w:rsid w:val="006930DF"/>
    <w:rsid w:val="00693285"/>
    <w:rsid w:val="006934CF"/>
    <w:rsid w:val="00693963"/>
    <w:rsid w:val="00693ACB"/>
    <w:rsid w:val="00693C50"/>
    <w:rsid w:val="006945EA"/>
    <w:rsid w:val="006947BD"/>
    <w:rsid w:val="006947C5"/>
    <w:rsid w:val="006947E2"/>
    <w:rsid w:val="00694A77"/>
    <w:rsid w:val="00694D4F"/>
    <w:rsid w:val="00694EFB"/>
    <w:rsid w:val="0069511D"/>
    <w:rsid w:val="0069540B"/>
    <w:rsid w:val="006955CD"/>
    <w:rsid w:val="00696530"/>
    <w:rsid w:val="006967A1"/>
    <w:rsid w:val="00696D1D"/>
    <w:rsid w:val="0069749C"/>
    <w:rsid w:val="006979E4"/>
    <w:rsid w:val="00697A23"/>
    <w:rsid w:val="00697AB9"/>
    <w:rsid w:val="00697EA6"/>
    <w:rsid w:val="006A0425"/>
    <w:rsid w:val="006A0FAB"/>
    <w:rsid w:val="006A14B6"/>
    <w:rsid w:val="006A1A20"/>
    <w:rsid w:val="006A2763"/>
    <w:rsid w:val="006A2DEE"/>
    <w:rsid w:val="006A3236"/>
    <w:rsid w:val="006A3398"/>
    <w:rsid w:val="006A396B"/>
    <w:rsid w:val="006A3A4C"/>
    <w:rsid w:val="006A3A96"/>
    <w:rsid w:val="006A4025"/>
    <w:rsid w:val="006A40D7"/>
    <w:rsid w:val="006A4700"/>
    <w:rsid w:val="006A4C45"/>
    <w:rsid w:val="006A4D08"/>
    <w:rsid w:val="006A4D41"/>
    <w:rsid w:val="006A4F24"/>
    <w:rsid w:val="006A5AFF"/>
    <w:rsid w:val="006A5E7E"/>
    <w:rsid w:val="006A5ECE"/>
    <w:rsid w:val="006A62A4"/>
    <w:rsid w:val="006A66B0"/>
    <w:rsid w:val="006A6A19"/>
    <w:rsid w:val="006A73C4"/>
    <w:rsid w:val="006A7BC9"/>
    <w:rsid w:val="006B00A9"/>
    <w:rsid w:val="006B0264"/>
    <w:rsid w:val="006B04EB"/>
    <w:rsid w:val="006B05D3"/>
    <w:rsid w:val="006B0F4B"/>
    <w:rsid w:val="006B13BB"/>
    <w:rsid w:val="006B14EB"/>
    <w:rsid w:val="006B16AB"/>
    <w:rsid w:val="006B1B43"/>
    <w:rsid w:val="006B1C34"/>
    <w:rsid w:val="006B26D4"/>
    <w:rsid w:val="006B2C90"/>
    <w:rsid w:val="006B30E7"/>
    <w:rsid w:val="006B3157"/>
    <w:rsid w:val="006B3215"/>
    <w:rsid w:val="006B35BB"/>
    <w:rsid w:val="006B36E4"/>
    <w:rsid w:val="006B41FB"/>
    <w:rsid w:val="006B4566"/>
    <w:rsid w:val="006B460D"/>
    <w:rsid w:val="006B460E"/>
    <w:rsid w:val="006B46AE"/>
    <w:rsid w:val="006B46D6"/>
    <w:rsid w:val="006B47DA"/>
    <w:rsid w:val="006B550D"/>
    <w:rsid w:val="006B5CB2"/>
    <w:rsid w:val="006B62DD"/>
    <w:rsid w:val="006B62E9"/>
    <w:rsid w:val="006B65FF"/>
    <w:rsid w:val="006B6D7C"/>
    <w:rsid w:val="006B70FB"/>
    <w:rsid w:val="006B7163"/>
    <w:rsid w:val="006B7260"/>
    <w:rsid w:val="006B77B4"/>
    <w:rsid w:val="006C04FB"/>
    <w:rsid w:val="006C08AE"/>
    <w:rsid w:val="006C0BAF"/>
    <w:rsid w:val="006C0C3D"/>
    <w:rsid w:val="006C1465"/>
    <w:rsid w:val="006C15C1"/>
    <w:rsid w:val="006C162F"/>
    <w:rsid w:val="006C16B7"/>
    <w:rsid w:val="006C16EE"/>
    <w:rsid w:val="006C1854"/>
    <w:rsid w:val="006C1C93"/>
    <w:rsid w:val="006C2524"/>
    <w:rsid w:val="006C2583"/>
    <w:rsid w:val="006C26A7"/>
    <w:rsid w:val="006C2AA5"/>
    <w:rsid w:val="006C2CEA"/>
    <w:rsid w:val="006C30E6"/>
    <w:rsid w:val="006C3273"/>
    <w:rsid w:val="006C3B7C"/>
    <w:rsid w:val="006C3D2F"/>
    <w:rsid w:val="006C457A"/>
    <w:rsid w:val="006C45E9"/>
    <w:rsid w:val="006C4C76"/>
    <w:rsid w:val="006C52DE"/>
    <w:rsid w:val="006C55AB"/>
    <w:rsid w:val="006C577B"/>
    <w:rsid w:val="006C5DF4"/>
    <w:rsid w:val="006C660C"/>
    <w:rsid w:val="006C66D5"/>
    <w:rsid w:val="006C68CD"/>
    <w:rsid w:val="006C6AE8"/>
    <w:rsid w:val="006C71AB"/>
    <w:rsid w:val="006D0741"/>
    <w:rsid w:val="006D0A00"/>
    <w:rsid w:val="006D0A6F"/>
    <w:rsid w:val="006D0E5A"/>
    <w:rsid w:val="006D0EC4"/>
    <w:rsid w:val="006D10E8"/>
    <w:rsid w:val="006D119C"/>
    <w:rsid w:val="006D1F88"/>
    <w:rsid w:val="006D2216"/>
    <w:rsid w:val="006D27E6"/>
    <w:rsid w:val="006D2A33"/>
    <w:rsid w:val="006D2EB2"/>
    <w:rsid w:val="006D3267"/>
    <w:rsid w:val="006D3855"/>
    <w:rsid w:val="006D3E6B"/>
    <w:rsid w:val="006D4804"/>
    <w:rsid w:val="006D576A"/>
    <w:rsid w:val="006D58B9"/>
    <w:rsid w:val="006D5B8A"/>
    <w:rsid w:val="006D6720"/>
    <w:rsid w:val="006D6905"/>
    <w:rsid w:val="006D6C20"/>
    <w:rsid w:val="006D6D63"/>
    <w:rsid w:val="006D71A0"/>
    <w:rsid w:val="006D756A"/>
    <w:rsid w:val="006D7C46"/>
    <w:rsid w:val="006E0006"/>
    <w:rsid w:val="006E01B1"/>
    <w:rsid w:val="006E035D"/>
    <w:rsid w:val="006E083A"/>
    <w:rsid w:val="006E0857"/>
    <w:rsid w:val="006E0861"/>
    <w:rsid w:val="006E0970"/>
    <w:rsid w:val="006E0F43"/>
    <w:rsid w:val="006E10BA"/>
    <w:rsid w:val="006E1305"/>
    <w:rsid w:val="006E186B"/>
    <w:rsid w:val="006E2242"/>
    <w:rsid w:val="006E227F"/>
    <w:rsid w:val="006E262F"/>
    <w:rsid w:val="006E29C7"/>
    <w:rsid w:val="006E2A46"/>
    <w:rsid w:val="006E2A62"/>
    <w:rsid w:val="006E3ACC"/>
    <w:rsid w:val="006E3DCD"/>
    <w:rsid w:val="006E3F7A"/>
    <w:rsid w:val="006E4056"/>
    <w:rsid w:val="006E4181"/>
    <w:rsid w:val="006E443A"/>
    <w:rsid w:val="006E4474"/>
    <w:rsid w:val="006E4856"/>
    <w:rsid w:val="006E4D73"/>
    <w:rsid w:val="006E50C6"/>
    <w:rsid w:val="006E5453"/>
    <w:rsid w:val="006E5475"/>
    <w:rsid w:val="006E5523"/>
    <w:rsid w:val="006E5932"/>
    <w:rsid w:val="006E5FC9"/>
    <w:rsid w:val="006E6C8C"/>
    <w:rsid w:val="006E7019"/>
    <w:rsid w:val="006E711E"/>
    <w:rsid w:val="006E71FE"/>
    <w:rsid w:val="006E77E2"/>
    <w:rsid w:val="006E7867"/>
    <w:rsid w:val="006E7900"/>
    <w:rsid w:val="006E7BB0"/>
    <w:rsid w:val="006E7D6C"/>
    <w:rsid w:val="006F06E8"/>
    <w:rsid w:val="006F08C0"/>
    <w:rsid w:val="006F08EF"/>
    <w:rsid w:val="006F0AA8"/>
    <w:rsid w:val="006F0D9F"/>
    <w:rsid w:val="006F0ED7"/>
    <w:rsid w:val="006F0FD3"/>
    <w:rsid w:val="006F17CE"/>
    <w:rsid w:val="006F1955"/>
    <w:rsid w:val="006F1C41"/>
    <w:rsid w:val="006F1E76"/>
    <w:rsid w:val="006F231D"/>
    <w:rsid w:val="006F277E"/>
    <w:rsid w:val="006F2852"/>
    <w:rsid w:val="006F2D32"/>
    <w:rsid w:val="006F2F98"/>
    <w:rsid w:val="006F31D9"/>
    <w:rsid w:val="006F345F"/>
    <w:rsid w:val="006F34A5"/>
    <w:rsid w:val="006F34BB"/>
    <w:rsid w:val="006F3881"/>
    <w:rsid w:val="006F3B0E"/>
    <w:rsid w:val="006F3BAF"/>
    <w:rsid w:val="006F3D39"/>
    <w:rsid w:val="006F404A"/>
    <w:rsid w:val="006F45DA"/>
    <w:rsid w:val="006F4752"/>
    <w:rsid w:val="006F4DE0"/>
    <w:rsid w:val="006F4FC1"/>
    <w:rsid w:val="006F536D"/>
    <w:rsid w:val="006F55BB"/>
    <w:rsid w:val="006F56E3"/>
    <w:rsid w:val="006F58AF"/>
    <w:rsid w:val="006F58D3"/>
    <w:rsid w:val="006F5D0C"/>
    <w:rsid w:val="006F5EBE"/>
    <w:rsid w:val="006F64D1"/>
    <w:rsid w:val="006F650B"/>
    <w:rsid w:val="006F650C"/>
    <w:rsid w:val="006F65F8"/>
    <w:rsid w:val="006F6977"/>
    <w:rsid w:val="006F747F"/>
    <w:rsid w:val="006F7562"/>
    <w:rsid w:val="0070005F"/>
    <w:rsid w:val="00700C18"/>
    <w:rsid w:val="007010C5"/>
    <w:rsid w:val="007011AB"/>
    <w:rsid w:val="00701595"/>
    <w:rsid w:val="00701BC0"/>
    <w:rsid w:val="00701F5E"/>
    <w:rsid w:val="007023F5"/>
    <w:rsid w:val="00702B73"/>
    <w:rsid w:val="00702D28"/>
    <w:rsid w:val="00703986"/>
    <w:rsid w:val="00703AF1"/>
    <w:rsid w:val="00703BC5"/>
    <w:rsid w:val="00704255"/>
    <w:rsid w:val="00704C93"/>
    <w:rsid w:val="00704D0F"/>
    <w:rsid w:val="00705752"/>
    <w:rsid w:val="00705C91"/>
    <w:rsid w:val="00706347"/>
    <w:rsid w:val="0070663E"/>
    <w:rsid w:val="00706747"/>
    <w:rsid w:val="00706F9F"/>
    <w:rsid w:val="007070EE"/>
    <w:rsid w:val="00707264"/>
    <w:rsid w:val="00707373"/>
    <w:rsid w:val="00707B50"/>
    <w:rsid w:val="0071108E"/>
    <w:rsid w:val="007112FA"/>
    <w:rsid w:val="007113A7"/>
    <w:rsid w:val="007114A6"/>
    <w:rsid w:val="0071172A"/>
    <w:rsid w:val="0071198A"/>
    <w:rsid w:val="00711F73"/>
    <w:rsid w:val="007120C9"/>
    <w:rsid w:val="0071253A"/>
    <w:rsid w:val="0071329F"/>
    <w:rsid w:val="00713906"/>
    <w:rsid w:val="00713B45"/>
    <w:rsid w:val="00714FD3"/>
    <w:rsid w:val="0071518E"/>
    <w:rsid w:val="0071530E"/>
    <w:rsid w:val="00715952"/>
    <w:rsid w:val="00715EE8"/>
    <w:rsid w:val="00716795"/>
    <w:rsid w:val="007169A1"/>
    <w:rsid w:val="00716CA0"/>
    <w:rsid w:val="007172B7"/>
    <w:rsid w:val="007178CC"/>
    <w:rsid w:val="00717B97"/>
    <w:rsid w:val="00720154"/>
    <w:rsid w:val="007202E0"/>
    <w:rsid w:val="00720458"/>
    <w:rsid w:val="007209C2"/>
    <w:rsid w:val="00720CF3"/>
    <w:rsid w:val="00720D32"/>
    <w:rsid w:val="00720D3D"/>
    <w:rsid w:val="007219AA"/>
    <w:rsid w:val="007219FD"/>
    <w:rsid w:val="00721A77"/>
    <w:rsid w:val="00721A9C"/>
    <w:rsid w:val="0072212E"/>
    <w:rsid w:val="007221FA"/>
    <w:rsid w:val="0072239F"/>
    <w:rsid w:val="0072260B"/>
    <w:rsid w:val="00722A0A"/>
    <w:rsid w:val="007230EC"/>
    <w:rsid w:val="00723379"/>
    <w:rsid w:val="007239D7"/>
    <w:rsid w:val="00723CAA"/>
    <w:rsid w:val="007244C5"/>
    <w:rsid w:val="00724536"/>
    <w:rsid w:val="007253F3"/>
    <w:rsid w:val="00725BC7"/>
    <w:rsid w:val="007261D2"/>
    <w:rsid w:val="00726A4B"/>
    <w:rsid w:val="00726B50"/>
    <w:rsid w:val="00726E5A"/>
    <w:rsid w:val="00727294"/>
    <w:rsid w:val="00727346"/>
    <w:rsid w:val="0072771D"/>
    <w:rsid w:val="00727BF4"/>
    <w:rsid w:val="00727D59"/>
    <w:rsid w:val="007312FD"/>
    <w:rsid w:val="00731798"/>
    <w:rsid w:val="007322F9"/>
    <w:rsid w:val="00732B3E"/>
    <w:rsid w:val="00732B4D"/>
    <w:rsid w:val="0073302E"/>
    <w:rsid w:val="007334AC"/>
    <w:rsid w:val="00733881"/>
    <w:rsid w:val="00733AA2"/>
    <w:rsid w:val="00733BAD"/>
    <w:rsid w:val="00733CAD"/>
    <w:rsid w:val="00733DB9"/>
    <w:rsid w:val="00733DE8"/>
    <w:rsid w:val="00733FAF"/>
    <w:rsid w:val="00734414"/>
    <w:rsid w:val="00734617"/>
    <w:rsid w:val="007346AC"/>
    <w:rsid w:val="007347E0"/>
    <w:rsid w:val="00734B53"/>
    <w:rsid w:val="007354D4"/>
    <w:rsid w:val="00735711"/>
    <w:rsid w:val="007359DA"/>
    <w:rsid w:val="00735B6D"/>
    <w:rsid w:val="00735C7A"/>
    <w:rsid w:val="00735CBD"/>
    <w:rsid w:val="00736637"/>
    <w:rsid w:val="00737041"/>
    <w:rsid w:val="00737046"/>
    <w:rsid w:val="007370B4"/>
    <w:rsid w:val="0073737D"/>
    <w:rsid w:val="00737D06"/>
    <w:rsid w:val="007402C4"/>
    <w:rsid w:val="007402EF"/>
    <w:rsid w:val="007408FA"/>
    <w:rsid w:val="007408FC"/>
    <w:rsid w:val="0074145A"/>
    <w:rsid w:val="00741475"/>
    <w:rsid w:val="007418C9"/>
    <w:rsid w:val="00741B02"/>
    <w:rsid w:val="00741FE3"/>
    <w:rsid w:val="007420BB"/>
    <w:rsid w:val="0074211D"/>
    <w:rsid w:val="007423AB"/>
    <w:rsid w:val="00742476"/>
    <w:rsid w:val="0074286B"/>
    <w:rsid w:val="007428EA"/>
    <w:rsid w:val="00742974"/>
    <w:rsid w:val="00742E83"/>
    <w:rsid w:val="00743779"/>
    <w:rsid w:val="00743C5A"/>
    <w:rsid w:val="00743E88"/>
    <w:rsid w:val="007444C1"/>
    <w:rsid w:val="0074479B"/>
    <w:rsid w:val="0074545B"/>
    <w:rsid w:val="00745643"/>
    <w:rsid w:val="007458C6"/>
    <w:rsid w:val="007459A9"/>
    <w:rsid w:val="00745DFB"/>
    <w:rsid w:val="00746166"/>
    <w:rsid w:val="00746362"/>
    <w:rsid w:val="00746592"/>
    <w:rsid w:val="007474E3"/>
    <w:rsid w:val="007477CB"/>
    <w:rsid w:val="0075075D"/>
    <w:rsid w:val="00750760"/>
    <w:rsid w:val="00750D2B"/>
    <w:rsid w:val="00750DDB"/>
    <w:rsid w:val="00750F60"/>
    <w:rsid w:val="00750FCA"/>
    <w:rsid w:val="00752085"/>
    <w:rsid w:val="007525FC"/>
    <w:rsid w:val="00752726"/>
    <w:rsid w:val="0075295B"/>
    <w:rsid w:val="00753414"/>
    <w:rsid w:val="0075357D"/>
    <w:rsid w:val="007535AA"/>
    <w:rsid w:val="007535DA"/>
    <w:rsid w:val="0075373B"/>
    <w:rsid w:val="00753E07"/>
    <w:rsid w:val="00753FA3"/>
    <w:rsid w:val="00754BEB"/>
    <w:rsid w:val="00754D6D"/>
    <w:rsid w:val="00754F62"/>
    <w:rsid w:val="007553B1"/>
    <w:rsid w:val="007554D1"/>
    <w:rsid w:val="00755955"/>
    <w:rsid w:val="00755B35"/>
    <w:rsid w:val="00755CC8"/>
    <w:rsid w:val="00755F4B"/>
    <w:rsid w:val="00755F55"/>
    <w:rsid w:val="00756497"/>
    <w:rsid w:val="00756552"/>
    <w:rsid w:val="00756F57"/>
    <w:rsid w:val="00756FFA"/>
    <w:rsid w:val="007579AE"/>
    <w:rsid w:val="007579E2"/>
    <w:rsid w:val="00757D4E"/>
    <w:rsid w:val="00760543"/>
    <w:rsid w:val="00760556"/>
    <w:rsid w:val="007608FB"/>
    <w:rsid w:val="00760950"/>
    <w:rsid w:val="0076096D"/>
    <w:rsid w:val="007611B8"/>
    <w:rsid w:val="00761233"/>
    <w:rsid w:val="0076126B"/>
    <w:rsid w:val="007616A6"/>
    <w:rsid w:val="00761940"/>
    <w:rsid w:val="00761AFD"/>
    <w:rsid w:val="00762267"/>
    <w:rsid w:val="0076264F"/>
    <w:rsid w:val="007626D9"/>
    <w:rsid w:val="00762D06"/>
    <w:rsid w:val="00762D0E"/>
    <w:rsid w:val="0076407E"/>
    <w:rsid w:val="00764110"/>
    <w:rsid w:val="00764456"/>
    <w:rsid w:val="00764E15"/>
    <w:rsid w:val="00765855"/>
    <w:rsid w:val="00765F41"/>
    <w:rsid w:val="00765F49"/>
    <w:rsid w:val="007660F9"/>
    <w:rsid w:val="007667D9"/>
    <w:rsid w:val="00766982"/>
    <w:rsid w:val="00767205"/>
    <w:rsid w:val="007673BD"/>
    <w:rsid w:val="007673EA"/>
    <w:rsid w:val="0076773C"/>
    <w:rsid w:val="00767852"/>
    <w:rsid w:val="00767D34"/>
    <w:rsid w:val="0077067E"/>
    <w:rsid w:val="00770D11"/>
    <w:rsid w:val="007712BF"/>
    <w:rsid w:val="0077170E"/>
    <w:rsid w:val="0077186C"/>
    <w:rsid w:val="00771F80"/>
    <w:rsid w:val="0077215A"/>
    <w:rsid w:val="0077220B"/>
    <w:rsid w:val="00772910"/>
    <w:rsid w:val="00772A08"/>
    <w:rsid w:val="00772BA3"/>
    <w:rsid w:val="00772C6B"/>
    <w:rsid w:val="00773376"/>
    <w:rsid w:val="0077367F"/>
    <w:rsid w:val="0077392D"/>
    <w:rsid w:val="00773C98"/>
    <w:rsid w:val="00773E3E"/>
    <w:rsid w:val="00774EEB"/>
    <w:rsid w:val="007753D6"/>
    <w:rsid w:val="007755A5"/>
    <w:rsid w:val="0077571D"/>
    <w:rsid w:val="007759C3"/>
    <w:rsid w:val="007763B8"/>
    <w:rsid w:val="0077641A"/>
    <w:rsid w:val="00776773"/>
    <w:rsid w:val="00776A64"/>
    <w:rsid w:val="00776ADF"/>
    <w:rsid w:val="00776C58"/>
    <w:rsid w:val="00777036"/>
    <w:rsid w:val="00777103"/>
    <w:rsid w:val="0077710D"/>
    <w:rsid w:val="00777218"/>
    <w:rsid w:val="007778FA"/>
    <w:rsid w:val="00777DA8"/>
    <w:rsid w:val="00777FE0"/>
    <w:rsid w:val="00780241"/>
    <w:rsid w:val="00780521"/>
    <w:rsid w:val="00780E0F"/>
    <w:rsid w:val="007812DE"/>
    <w:rsid w:val="00781566"/>
    <w:rsid w:val="00781795"/>
    <w:rsid w:val="00781A63"/>
    <w:rsid w:val="00781D40"/>
    <w:rsid w:val="007820C9"/>
    <w:rsid w:val="0078243F"/>
    <w:rsid w:val="0078248E"/>
    <w:rsid w:val="0078329D"/>
    <w:rsid w:val="007832C4"/>
    <w:rsid w:val="00783690"/>
    <w:rsid w:val="00783801"/>
    <w:rsid w:val="007838B7"/>
    <w:rsid w:val="007838D6"/>
    <w:rsid w:val="00783C09"/>
    <w:rsid w:val="00783F49"/>
    <w:rsid w:val="0078402E"/>
    <w:rsid w:val="007843F4"/>
    <w:rsid w:val="0078459F"/>
    <w:rsid w:val="00784A45"/>
    <w:rsid w:val="00784B91"/>
    <w:rsid w:val="00785089"/>
    <w:rsid w:val="007851E1"/>
    <w:rsid w:val="00785300"/>
    <w:rsid w:val="0078568D"/>
    <w:rsid w:val="00785938"/>
    <w:rsid w:val="00785A12"/>
    <w:rsid w:val="00785AA2"/>
    <w:rsid w:val="00785AEE"/>
    <w:rsid w:val="00785FCA"/>
    <w:rsid w:val="00786086"/>
    <w:rsid w:val="007860F7"/>
    <w:rsid w:val="007861EC"/>
    <w:rsid w:val="00786379"/>
    <w:rsid w:val="007864F2"/>
    <w:rsid w:val="00786862"/>
    <w:rsid w:val="00786B21"/>
    <w:rsid w:val="00787178"/>
    <w:rsid w:val="007875DF"/>
    <w:rsid w:val="00787867"/>
    <w:rsid w:val="007879D1"/>
    <w:rsid w:val="00787AC4"/>
    <w:rsid w:val="00787C50"/>
    <w:rsid w:val="0079025C"/>
    <w:rsid w:val="0079048F"/>
    <w:rsid w:val="00790660"/>
    <w:rsid w:val="00790786"/>
    <w:rsid w:val="00790AA1"/>
    <w:rsid w:val="00790B01"/>
    <w:rsid w:val="00790C4F"/>
    <w:rsid w:val="00790E9E"/>
    <w:rsid w:val="00790FAA"/>
    <w:rsid w:val="00791401"/>
    <w:rsid w:val="00791FC1"/>
    <w:rsid w:val="00792161"/>
    <w:rsid w:val="0079245C"/>
    <w:rsid w:val="00792757"/>
    <w:rsid w:val="0079279B"/>
    <w:rsid w:val="00792A52"/>
    <w:rsid w:val="00792BEF"/>
    <w:rsid w:val="00792E00"/>
    <w:rsid w:val="00793018"/>
    <w:rsid w:val="00793107"/>
    <w:rsid w:val="007933F8"/>
    <w:rsid w:val="00793602"/>
    <w:rsid w:val="007939F0"/>
    <w:rsid w:val="007943AF"/>
    <w:rsid w:val="007947CB"/>
    <w:rsid w:val="00794808"/>
    <w:rsid w:val="0079521E"/>
    <w:rsid w:val="00795366"/>
    <w:rsid w:val="00795609"/>
    <w:rsid w:val="0079581E"/>
    <w:rsid w:val="00795C30"/>
    <w:rsid w:val="00795EC4"/>
    <w:rsid w:val="0079687A"/>
    <w:rsid w:val="00796C23"/>
    <w:rsid w:val="00796C84"/>
    <w:rsid w:val="00796EA4"/>
    <w:rsid w:val="00797148"/>
    <w:rsid w:val="00797272"/>
    <w:rsid w:val="00797BC5"/>
    <w:rsid w:val="00797D2E"/>
    <w:rsid w:val="007A01A6"/>
    <w:rsid w:val="007A05FD"/>
    <w:rsid w:val="007A09E6"/>
    <w:rsid w:val="007A1097"/>
    <w:rsid w:val="007A146A"/>
    <w:rsid w:val="007A1488"/>
    <w:rsid w:val="007A1A56"/>
    <w:rsid w:val="007A22B8"/>
    <w:rsid w:val="007A2603"/>
    <w:rsid w:val="007A2C14"/>
    <w:rsid w:val="007A2C47"/>
    <w:rsid w:val="007A3485"/>
    <w:rsid w:val="007A38DD"/>
    <w:rsid w:val="007A3903"/>
    <w:rsid w:val="007A3B3F"/>
    <w:rsid w:val="007A402E"/>
    <w:rsid w:val="007A424F"/>
    <w:rsid w:val="007A47C6"/>
    <w:rsid w:val="007A4821"/>
    <w:rsid w:val="007A4B65"/>
    <w:rsid w:val="007A4BA3"/>
    <w:rsid w:val="007A4C6F"/>
    <w:rsid w:val="007A4DE7"/>
    <w:rsid w:val="007A4E1C"/>
    <w:rsid w:val="007A5758"/>
    <w:rsid w:val="007A5E1C"/>
    <w:rsid w:val="007A63BF"/>
    <w:rsid w:val="007A6488"/>
    <w:rsid w:val="007A71E7"/>
    <w:rsid w:val="007A766B"/>
    <w:rsid w:val="007A7A5E"/>
    <w:rsid w:val="007A7DED"/>
    <w:rsid w:val="007A7DF2"/>
    <w:rsid w:val="007B00D1"/>
    <w:rsid w:val="007B03D2"/>
    <w:rsid w:val="007B0B6E"/>
    <w:rsid w:val="007B0F02"/>
    <w:rsid w:val="007B1164"/>
    <w:rsid w:val="007B140D"/>
    <w:rsid w:val="007B197C"/>
    <w:rsid w:val="007B1F76"/>
    <w:rsid w:val="007B27B4"/>
    <w:rsid w:val="007B2802"/>
    <w:rsid w:val="007B3314"/>
    <w:rsid w:val="007B384D"/>
    <w:rsid w:val="007B3BA0"/>
    <w:rsid w:val="007B4113"/>
    <w:rsid w:val="007B431B"/>
    <w:rsid w:val="007B4412"/>
    <w:rsid w:val="007B47D4"/>
    <w:rsid w:val="007B4823"/>
    <w:rsid w:val="007B4EC0"/>
    <w:rsid w:val="007B5135"/>
    <w:rsid w:val="007B5174"/>
    <w:rsid w:val="007B51F1"/>
    <w:rsid w:val="007B541D"/>
    <w:rsid w:val="007B5837"/>
    <w:rsid w:val="007B5BC4"/>
    <w:rsid w:val="007B5C6C"/>
    <w:rsid w:val="007B608C"/>
    <w:rsid w:val="007B6535"/>
    <w:rsid w:val="007B6996"/>
    <w:rsid w:val="007B6D2E"/>
    <w:rsid w:val="007B6D7A"/>
    <w:rsid w:val="007B6D8F"/>
    <w:rsid w:val="007B6F79"/>
    <w:rsid w:val="007B74C4"/>
    <w:rsid w:val="007B7559"/>
    <w:rsid w:val="007B76C3"/>
    <w:rsid w:val="007B76F2"/>
    <w:rsid w:val="007B7A2B"/>
    <w:rsid w:val="007C1100"/>
    <w:rsid w:val="007C11ED"/>
    <w:rsid w:val="007C177D"/>
    <w:rsid w:val="007C1A65"/>
    <w:rsid w:val="007C2272"/>
    <w:rsid w:val="007C22CA"/>
    <w:rsid w:val="007C263F"/>
    <w:rsid w:val="007C2698"/>
    <w:rsid w:val="007C27BC"/>
    <w:rsid w:val="007C2839"/>
    <w:rsid w:val="007C2A32"/>
    <w:rsid w:val="007C2A69"/>
    <w:rsid w:val="007C2CCA"/>
    <w:rsid w:val="007C2F14"/>
    <w:rsid w:val="007C30CE"/>
    <w:rsid w:val="007C3122"/>
    <w:rsid w:val="007C33A4"/>
    <w:rsid w:val="007C348B"/>
    <w:rsid w:val="007C3580"/>
    <w:rsid w:val="007C364B"/>
    <w:rsid w:val="007C36CA"/>
    <w:rsid w:val="007C3BDD"/>
    <w:rsid w:val="007C3E52"/>
    <w:rsid w:val="007C4181"/>
    <w:rsid w:val="007C472A"/>
    <w:rsid w:val="007C477E"/>
    <w:rsid w:val="007C4BCE"/>
    <w:rsid w:val="007C4EA8"/>
    <w:rsid w:val="007C518E"/>
    <w:rsid w:val="007C5400"/>
    <w:rsid w:val="007C5554"/>
    <w:rsid w:val="007C57D5"/>
    <w:rsid w:val="007C6706"/>
    <w:rsid w:val="007C6777"/>
    <w:rsid w:val="007C6AA2"/>
    <w:rsid w:val="007C6EB3"/>
    <w:rsid w:val="007C6ECA"/>
    <w:rsid w:val="007C7ABA"/>
    <w:rsid w:val="007C7BDE"/>
    <w:rsid w:val="007C7E1E"/>
    <w:rsid w:val="007D00DF"/>
    <w:rsid w:val="007D02A3"/>
    <w:rsid w:val="007D0435"/>
    <w:rsid w:val="007D0603"/>
    <w:rsid w:val="007D082B"/>
    <w:rsid w:val="007D0C23"/>
    <w:rsid w:val="007D1854"/>
    <w:rsid w:val="007D1C4B"/>
    <w:rsid w:val="007D1D3B"/>
    <w:rsid w:val="007D20E3"/>
    <w:rsid w:val="007D2187"/>
    <w:rsid w:val="007D229D"/>
    <w:rsid w:val="007D25BC"/>
    <w:rsid w:val="007D29CE"/>
    <w:rsid w:val="007D2F8D"/>
    <w:rsid w:val="007D3339"/>
    <w:rsid w:val="007D3415"/>
    <w:rsid w:val="007D45FF"/>
    <w:rsid w:val="007D4AB6"/>
    <w:rsid w:val="007D4B22"/>
    <w:rsid w:val="007D4E91"/>
    <w:rsid w:val="007D50FD"/>
    <w:rsid w:val="007D5363"/>
    <w:rsid w:val="007D5449"/>
    <w:rsid w:val="007D5534"/>
    <w:rsid w:val="007D5758"/>
    <w:rsid w:val="007D5923"/>
    <w:rsid w:val="007D5A97"/>
    <w:rsid w:val="007D5C33"/>
    <w:rsid w:val="007D605B"/>
    <w:rsid w:val="007D7DE0"/>
    <w:rsid w:val="007D7FEE"/>
    <w:rsid w:val="007E0104"/>
    <w:rsid w:val="007E08CF"/>
    <w:rsid w:val="007E0AF4"/>
    <w:rsid w:val="007E0B6F"/>
    <w:rsid w:val="007E0DC6"/>
    <w:rsid w:val="007E16CC"/>
    <w:rsid w:val="007E1820"/>
    <w:rsid w:val="007E1919"/>
    <w:rsid w:val="007E1C6B"/>
    <w:rsid w:val="007E1FD2"/>
    <w:rsid w:val="007E22DB"/>
    <w:rsid w:val="007E2398"/>
    <w:rsid w:val="007E24AF"/>
    <w:rsid w:val="007E27DA"/>
    <w:rsid w:val="007E2959"/>
    <w:rsid w:val="007E2CB4"/>
    <w:rsid w:val="007E35F2"/>
    <w:rsid w:val="007E3890"/>
    <w:rsid w:val="007E3D2B"/>
    <w:rsid w:val="007E3F5A"/>
    <w:rsid w:val="007E5278"/>
    <w:rsid w:val="007E536E"/>
    <w:rsid w:val="007E5C43"/>
    <w:rsid w:val="007E5DAB"/>
    <w:rsid w:val="007E5F8D"/>
    <w:rsid w:val="007E679C"/>
    <w:rsid w:val="007E6818"/>
    <w:rsid w:val="007E6819"/>
    <w:rsid w:val="007E6F77"/>
    <w:rsid w:val="007E7B22"/>
    <w:rsid w:val="007E7BF2"/>
    <w:rsid w:val="007E7E4B"/>
    <w:rsid w:val="007E7F34"/>
    <w:rsid w:val="007F1A6B"/>
    <w:rsid w:val="007F1D7C"/>
    <w:rsid w:val="007F2545"/>
    <w:rsid w:val="007F26D5"/>
    <w:rsid w:val="007F297D"/>
    <w:rsid w:val="007F2BA6"/>
    <w:rsid w:val="007F3088"/>
    <w:rsid w:val="007F32C9"/>
    <w:rsid w:val="007F35A0"/>
    <w:rsid w:val="007F4249"/>
    <w:rsid w:val="007F4643"/>
    <w:rsid w:val="007F4C28"/>
    <w:rsid w:val="007F51A1"/>
    <w:rsid w:val="007F52F1"/>
    <w:rsid w:val="007F5B9D"/>
    <w:rsid w:val="007F5E2A"/>
    <w:rsid w:val="007F66D7"/>
    <w:rsid w:val="007F68B8"/>
    <w:rsid w:val="007F6E7A"/>
    <w:rsid w:val="007F6F7A"/>
    <w:rsid w:val="007F7420"/>
    <w:rsid w:val="007F75BE"/>
    <w:rsid w:val="007F7B44"/>
    <w:rsid w:val="007F7FB2"/>
    <w:rsid w:val="008000C5"/>
    <w:rsid w:val="00800745"/>
    <w:rsid w:val="0080079F"/>
    <w:rsid w:val="00801416"/>
    <w:rsid w:val="00801F39"/>
    <w:rsid w:val="00802595"/>
    <w:rsid w:val="00802698"/>
    <w:rsid w:val="00802711"/>
    <w:rsid w:val="00802A6A"/>
    <w:rsid w:val="00802D08"/>
    <w:rsid w:val="00803081"/>
    <w:rsid w:val="008037C4"/>
    <w:rsid w:val="0080394D"/>
    <w:rsid w:val="00803E7F"/>
    <w:rsid w:val="00804202"/>
    <w:rsid w:val="0080475D"/>
    <w:rsid w:val="008049A7"/>
    <w:rsid w:val="00804B47"/>
    <w:rsid w:val="00805563"/>
    <w:rsid w:val="00805D15"/>
    <w:rsid w:val="00805E38"/>
    <w:rsid w:val="0080638B"/>
    <w:rsid w:val="00807076"/>
    <w:rsid w:val="0080709E"/>
    <w:rsid w:val="0080764C"/>
    <w:rsid w:val="00807662"/>
    <w:rsid w:val="00807809"/>
    <w:rsid w:val="008078C4"/>
    <w:rsid w:val="00807AA5"/>
    <w:rsid w:val="00807EA8"/>
    <w:rsid w:val="00807FD2"/>
    <w:rsid w:val="0081025F"/>
    <w:rsid w:val="008102DA"/>
    <w:rsid w:val="00810394"/>
    <w:rsid w:val="0081053C"/>
    <w:rsid w:val="00810583"/>
    <w:rsid w:val="00810594"/>
    <w:rsid w:val="00810B9B"/>
    <w:rsid w:val="00810C40"/>
    <w:rsid w:val="00810C97"/>
    <w:rsid w:val="00810DB7"/>
    <w:rsid w:val="0081130A"/>
    <w:rsid w:val="008113A3"/>
    <w:rsid w:val="008114B8"/>
    <w:rsid w:val="00811BE4"/>
    <w:rsid w:val="00811D7A"/>
    <w:rsid w:val="00812471"/>
    <w:rsid w:val="008125FD"/>
    <w:rsid w:val="00812815"/>
    <w:rsid w:val="00812942"/>
    <w:rsid w:val="00812A2A"/>
    <w:rsid w:val="008130E7"/>
    <w:rsid w:val="008134CB"/>
    <w:rsid w:val="0081365B"/>
    <w:rsid w:val="00813897"/>
    <w:rsid w:val="00813B7A"/>
    <w:rsid w:val="008141F0"/>
    <w:rsid w:val="008144C5"/>
    <w:rsid w:val="00814FCF"/>
    <w:rsid w:val="0081521B"/>
    <w:rsid w:val="00815479"/>
    <w:rsid w:val="00815A5C"/>
    <w:rsid w:val="00815BDC"/>
    <w:rsid w:val="00816E7C"/>
    <w:rsid w:val="00817873"/>
    <w:rsid w:val="00820451"/>
    <w:rsid w:val="008207F6"/>
    <w:rsid w:val="00820CF6"/>
    <w:rsid w:val="00820F1C"/>
    <w:rsid w:val="0082125E"/>
    <w:rsid w:val="00821262"/>
    <w:rsid w:val="008212DD"/>
    <w:rsid w:val="00821EEC"/>
    <w:rsid w:val="008226F0"/>
    <w:rsid w:val="008227BC"/>
    <w:rsid w:val="00822AEC"/>
    <w:rsid w:val="00822C45"/>
    <w:rsid w:val="00822EB8"/>
    <w:rsid w:val="008230D6"/>
    <w:rsid w:val="00823238"/>
    <w:rsid w:val="00823550"/>
    <w:rsid w:val="008236C5"/>
    <w:rsid w:val="00823F98"/>
    <w:rsid w:val="00824171"/>
    <w:rsid w:val="0082438E"/>
    <w:rsid w:val="00824E40"/>
    <w:rsid w:val="00824EDE"/>
    <w:rsid w:val="0082545D"/>
    <w:rsid w:val="00825489"/>
    <w:rsid w:val="00825C51"/>
    <w:rsid w:val="00825D71"/>
    <w:rsid w:val="00825DF1"/>
    <w:rsid w:val="0082647E"/>
    <w:rsid w:val="00826694"/>
    <w:rsid w:val="0082677C"/>
    <w:rsid w:val="00826FF7"/>
    <w:rsid w:val="008273E7"/>
    <w:rsid w:val="00827625"/>
    <w:rsid w:val="008276EA"/>
    <w:rsid w:val="00827871"/>
    <w:rsid w:val="00827CEB"/>
    <w:rsid w:val="00827DC6"/>
    <w:rsid w:val="00830017"/>
    <w:rsid w:val="008300F0"/>
    <w:rsid w:val="008303BE"/>
    <w:rsid w:val="00830404"/>
    <w:rsid w:val="00830656"/>
    <w:rsid w:val="008307A6"/>
    <w:rsid w:val="00830B7E"/>
    <w:rsid w:val="0083118D"/>
    <w:rsid w:val="008313B0"/>
    <w:rsid w:val="00831538"/>
    <w:rsid w:val="00831A6B"/>
    <w:rsid w:val="00831F08"/>
    <w:rsid w:val="00831F50"/>
    <w:rsid w:val="0083212F"/>
    <w:rsid w:val="008321FA"/>
    <w:rsid w:val="008329DB"/>
    <w:rsid w:val="008332B4"/>
    <w:rsid w:val="008334B7"/>
    <w:rsid w:val="008336FF"/>
    <w:rsid w:val="00833DD1"/>
    <w:rsid w:val="00834526"/>
    <w:rsid w:val="00834719"/>
    <w:rsid w:val="008352BE"/>
    <w:rsid w:val="0083594F"/>
    <w:rsid w:val="0083644E"/>
    <w:rsid w:val="00836702"/>
    <w:rsid w:val="00836A4F"/>
    <w:rsid w:val="00836DA3"/>
    <w:rsid w:val="00836DDA"/>
    <w:rsid w:val="00836EF0"/>
    <w:rsid w:val="008370A9"/>
    <w:rsid w:val="008376D8"/>
    <w:rsid w:val="0083775B"/>
    <w:rsid w:val="00840D81"/>
    <w:rsid w:val="00840DFB"/>
    <w:rsid w:val="00840EEC"/>
    <w:rsid w:val="008411FB"/>
    <w:rsid w:val="00841202"/>
    <w:rsid w:val="00841303"/>
    <w:rsid w:val="00841F95"/>
    <w:rsid w:val="00842269"/>
    <w:rsid w:val="008423CE"/>
    <w:rsid w:val="008423E2"/>
    <w:rsid w:val="0084291E"/>
    <w:rsid w:val="00842D21"/>
    <w:rsid w:val="00842F95"/>
    <w:rsid w:val="00843072"/>
    <w:rsid w:val="008432D3"/>
    <w:rsid w:val="008436A2"/>
    <w:rsid w:val="008445F6"/>
    <w:rsid w:val="00844875"/>
    <w:rsid w:val="008448E9"/>
    <w:rsid w:val="00844B28"/>
    <w:rsid w:val="00844B85"/>
    <w:rsid w:val="00845010"/>
    <w:rsid w:val="0084503F"/>
    <w:rsid w:val="0084589F"/>
    <w:rsid w:val="0084645D"/>
    <w:rsid w:val="0084654E"/>
    <w:rsid w:val="00846560"/>
    <w:rsid w:val="00846CDC"/>
    <w:rsid w:val="00846F12"/>
    <w:rsid w:val="00846F26"/>
    <w:rsid w:val="00847067"/>
    <w:rsid w:val="008472C8"/>
    <w:rsid w:val="00847833"/>
    <w:rsid w:val="00847A28"/>
    <w:rsid w:val="00850090"/>
    <w:rsid w:val="008500A9"/>
    <w:rsid w:val="00850766"/>
    <w:rsid w:val="00850A6C"/>
    <w:rsid w:val="00850DE6"/>
    <w:rsid w:val="0085205A"/>
    <w:rsid w:val="0085232C"/>
    <w:rsid w:val="00852345"/>
    <w:rsid w:val="00852C4A"/>
    <w:rsid w:val="00852C8B"/>
    <w:rsid w:val="00853053"/>
    <w:rsid w:val="0085362D"/>
    <w:rsid w:val="008536DA"/>
    <w:rsid w:val="008538DB"/>
    <w:rsid w:val="00853987"/>
    <w:rsid w:val="00853B92"/>
    <w:rsid w:val="00854775"/>
    <w:rsid w:val="00854891"/>
    <w:rsid w:val="00854A92"/>
    <w:rsid w:val="00854AFC"/>
    <w:rsid w:val="00854E25"/>
    <w:rsid w:val="00855D27"/>
    <w:rsid w:val="00856541"/>
    <w:rsid w:val="00856840"/>
    <w:rsid w:val="00856B69"/>
    <w:rsid w:val="008577AF"/>
    <w:rsid w:val="008579A6"/>
    <w:rsid w:val="0086000C"/>
    <w:rsid w:val="008601F2"/>
    <w:rsid w:val="008602BB"/>
    <w:rsid w:val="00860EA0"/>
    <w:rsid w:val="00860FAB"/>
    <w:rsid w:val="00861101"/>
    <w:rsid w:val="00861311"/>
    <w:rsid w:val="00861AF5"/>
    <w:rsid w:val="00862272"/>
    <w:rsid w:val="0086233C"/>
    <w:rsid w:val="008637EB"/>
    <w:rsid w:val="00863896"/>
    <w:rsid w:val="008638D3"/>
    <w:rsid w:val="00863AA4"/>
    <w:rsid w:val="00863B8B"/>
    <w:rsid w:val="008641E8"/>
    <w:rsid w:val="0086429F"/>
    <w:rsid w:val="00864302"/>
    <w:rsid w:val="00864309"/>
    <w:rsid w:val="0086451D"/>
    <w:rsid w:val="0086483B"/>
    <w:rsid w:val="00864D11"/>
    <w:rsid w:val="00864DAF"/>
    <w:rsid w:val="00864E4E"/>
    <w:rsid w:val="00865097"/>
    <w:rsid w:val="008652B7"/>
    <w:rsid w:val="00865535"/>
    <w:rsid w:val="00865EE9"/>
    <w:rsid w:val="00866189"/>
    <w:rsid w:val="0086636C"/>
    <w:rsid w:val="00866511"/>
    <w:rsid w:val="008666A0"/>
    <w:rsid w:val="00866B22"/>
    <w:rsid w:val="00866C7C"/>
    <w:rsid w:val="00867115"/>
    <w:rsid w:val="008671AA"/>
    <w:rsid w:val="00867573"/>
    <w:rsid w:val="00867831"/>
    <w:rsid w:val="00867877"/>
    <w:rsid w:val="008678D0"/>
    <w:rsid w:val="00867908"/>
    <w:rsid w:val="00867C64"/>
    <w:rsid w:val="008704DF"/>
    <w:rsid w:val="00870765"/>
    <w:rsid w:val="00870F09"/>
    <w:rsid w:val="00870F1D"/>
    <w:rsid w:val="008715CB"/>
    <w:rsid w:val="008721A0"/>
    <w:rsid w:val="008727CD"/>
    <w:rsid w:val="008727D8"/>
    <w:rsid w:val="00872ABD"/>
    <w:rsid w:val="00872B1F"/>
    <w:rsid w:val="008730AA"/>
    <w:rsid w:val="008732E8"/>
    <w:rsid w:val="008732FF"/>
    <w:rsid w:val="00873328"/>
    <w:rsid w:val="0087348D"/>
    <w:rsid w:val="00873EB9"/>
    <w:rsid w:val="008742AF"/>
    <w:rsid w:val="00874B42"/>
    <w:rsid w:val="00874D8C"/>
    <w:rsid w:val="008759AC"/>
    <w:rsid w:val="00875A04"/>
    <w:rsid w:val="00875A2E"/>
    <w:rsid w:val="00875CD3"/>
    <w:rsid w:val="008762A2"/>
    <w:rsid w:val="00876BC7"/>
    <w:rsid w:val="00876EAC"/>
    <w:rsid w:val="00877975"/>
    <w:rsid w:val="00880672"/>
    <w:rsid w:val="00880758"/>
    <w:rsid w:val="008811B0"/>
    <w:rsid w:val="008814CC"/>
    <w:rsid w:val="00881C82"/>
    <w:rsid w:val="00881F0A"/>
    <w:rsid w:val="008822A4"/>
    <w:rsid w:val="00882A32"/>
    <w:rsid w:val="00883406"/>
    <w:rsid w:val="00883F73"/>
    <w:rsid w:val="0088426E"/>
    <w:rsid w:val="00884348"/>
    <w:rsid w:val="00884D2F"/>
    <w:rsid w:val="00884DA4"/>
    <w:rsid w:val="00885159"/>
    <w:rsid w:val="00885267"/>
    <w:rsid w:val="008854C4"/>
    <w:rsid w:val="008858A3"/>
    <w:rsid w:val="00885968"/>
    <w:rsid w:val="00885BBF"/>
    <w:rsid w:val="008861D3"/>
    <w:rsid w:val="00886B6E"/>
    <w:rsid w:val="00886BDE"/>
    <w:rsid w:val="00886E96"/>
    <w:rsid w:val="00887CC1"/>
    <w:rsid w:val="00887D0A"/>
    <w:rsid w:val="0089049E"/>
    <w:rsid w:val="00890838"/>
    <w:rsid w:val="0089091A"/>
    <w:rsid w:val="00891463"/>
    <w:rsid w:val="00891CB9"/>
    <w:rsid w:val="00891CBC"/>
    <w:rsid w:val="00891FB0"/>
    <w:rsid w:val="00892028"/>
    <w:rsid w:val="0089215E"/>
    <w:rsid w:val="008924C4"/>
    <w:rsid w:val="0089267F"/>
    <w:rsid w:val="0089285A"/>
    <w:rsid w:val="00892864"/>
    <w:rsid w:val="00892A95"/>
    <w:rsid w:val="00892F57"/>
    <w:rsid w:val="00893106"/>
    <w:rsid w:val="0089331B"/>
    <w:rsid w:val="008933FC"/>
    <w:rsid w:val="008934CA"/>
    <w:rsid w:val="00893540"/>
    <w:rsid w:val="00893E62"/>
    <w:rsid w:val="008948B8"/>
    <w:rsid w:val="00895015"/>
    <w:rsid w:val="0089550A"/>
    <w:rsid w:val="00895DD3"/>
    <w:rsid w:val="00896414"/>
    <w:rsid w:val="008978A8"/>
    <w:rsid w:val="00897A8F"/>
    <w:rsid w:val="00897E3F"/>
    <w:rsid w:val="00897E51"/>
    <w:rsid w:val="00897EE1"/>
    <w:rsid w:val="008A01EF"/>
    <w:rsid w:val="008A02A2"/>
    <w:rsid w:val="008A0394"/>
    <w:rsid w:val="008A0964"/>
    <w:rsid w:val="008A0AED"/>
    <w:rsid w:val="008A0C32"/>
    <w:rsid w:val="008A0D6A"/>
    <w:rsid w:val="008A0EF7"/>
    <w:rsid w:val="008A1066"/>
    <w:rsid w:val="008A125A"/>
    <w:rsid w:val="008A125C"/>
    <w:rsid w:val="008A12C6"/>
    <w:rsid w:val="008A134A"/>
    <w:rsid w:val="008A19D3"/>
    <w:rsid w:val="008A1A60"/>
    <w:rsid w:val="008A2952"/>
    <w:rsid w:val="008A300B"/>
    <w:rsid w:val="008A3042"/>
    <w:rsid w:val="008A31E8"/>
    <w:rsid w:val="008A31F7"/>
    <w:rsid w:val="008A3450"/>
    <w:rsid w:val="008A38F2"/>
    <w:rsid w:val="008A3B88"/>
    <w:rsid w:val="008A4229"/>
    <w:rsid w:val="008A431B"/>
    <w:rsid w:val="008A43D8"/>
    <w:rsid w:val="008A44B6"/>
    <w:rsid w:val="008A4612"/>
    <w:rsid w:val="008A4977"/>
    <w:rsid w:val="008A5077"/>
    <w:rsid w:val="008A53E6"/>
    <w:rsid w:val="008A5BEF"/>
    <w:rsid w:val="008A5C16"/>
    <w:rsid w:val="008A615E"/>
    <w:rsid w:val="008A6926"/>
    <w:rsid w:val="008A6A68"/>
    <w:rsid w:val="008A6A80"/>
    <w:rsid w:val="008A6F88"/>
    <w:rsid w:val="008A7031"/>
    <w:rsid w:val="008A759D"/>
    <w:rsid w:val="008A79F0"/>
    <w:rsid w:val="008A7C31"/>
    <w:rsid w:val="008B035B"/>
    <w:rsid w:val="008B0618"/>
    <w:rsid w:val="008B0C16"/>
    <w:rsid w:val="008B12AF"/>
    <w:rsid w:val="008B140D"/>
    <w:rsid w:val="008B1836"/>
    <w:rsid w:val="008B1A1D"/>
    <w:rsid w:val="008B1B28"/>
    <w:rsid w:val="008B1F69"/>
    <w:rsid w:val="008B1FC0"/>
    <w:rsid w:val="008B1FE2"/>
    <w:rsid w:val="008B2035"/>
    <w:rsid w:val="008B2488"/>
    <w:rsid w:val="008B3EB8"/>
    <w:rsid w:val="008B43D4"/>
    <w:rsid w:val="008B4600"/>
    <w:rsid w:val="008B4650"/>
    <w:rsid w:val="008B4D0A"/>
    <w:rsid w:val="008B4D8B"/>
    <w:rsid w:val="008B4FF4"/>
    <w:rsid w:val="008B5950"/>
    <w:rsid w:val="008B5B5F"/>
    <w:rsid w:val="008B5BFA"/>
    <w:rsid w:val="008B61AB"/>
    <w:rsid w:val="008B6359"/>
    <w:rsid w:val="008B64BF"/>
    <w:rsid w:val="008B65D8"/>
    <w:rsid w:val="008B6F4B"/>
    <w:rsid w:val="008B7302"/>
    <w:rsid w:val="008B7EEF"/>
    <w:rsid w:val="008C01E9"/>
    <w:rsid w:val="008C06D4"/>
    <w:rsid w:val="008C07EB"/>
    <w:rsid w:val="008C0821"/>
    <w:rsid w:val="008C0A56"/>
    <w:rsid w:val="008C0DDC"/>
    <w:rsid w:val="008C0E2F"/>
    <w:rsid w:val="008C17E1"/>
    <w:rsid w:val="008C18B2"/>
    <w:rsid w:val="008C20C8"/>
    <w:rsid w:val="008C27BC"/>
    <w:rsid w:val="008C2B05"/>
    <w:rsid w:val="008C2B8E"/>
    <w:rsid w:val="008C2D6D"/>
    <w:rsid w:val="008C2E6A"/>
    <w:rsid w:val="008C39C5"/>
    <w:rsid w:val="008C3C77"/>
    <w:rsid w:val="008C4536"/>
    <w:rsid w:val="008C4692"/>
    <w:rsid w:val="008C4E0F"/>
    <w:rsid w:val="008C4FA6"/>
    <w:rsid w:val="008C4FB4"/>
    <w:rsid w:val="008C513F"/>
    <w:rsid w:val="008C51E3"/>
    <w:rsid w:val="008C5704"/>
    <w:rsid w:val="008C5778"/>
    <w:rsid w:val="008C5947"/>
    <w:rsid w:val="008C5E9A"/>
    <w:rsid w:val="008C6168"/>
    <w:rsid w:val="008C650B"/>
    <w:rsid w:val="008C66C7"/>
    <w:rsid w:val="008C7AD4"/>
    <w:rsid w:val="008C7B4F"/>
    <w:rsid w:val="008C7C1C"/>
    <w:rsid w:val="008C7EC0"/>
    <w:rsid w:val="008D0359"/>
    <w:rsid w:val="008D0497"/>
    <w:rsid w:val="008D0562"/>
    <w:rsid w:val="008D07B8"/>
    <w:rsid w:val="008D0A50"/>
    <w:rsid w:val="008D0C26"/>
    <w:rsid w:val="008D0DCC"/>
    <w:rsid w:val="008D1098"/>
    <w:rsid w:val="008D165F"/>
    <w:rsid w:val="008D19A7"/>
    <w:rsid w:val="008D1C99"/>
    <w:rsid w:val="008D2349"/>
    <w:rsid w:val="008D26CC"/>
    <w:rsid w:val="008D30FD"/>
    <w:rsid w:val="008D3196"/>
    <w:rsid w:val="008D3324"/>
    <w:rsid w:val="008D3406"/>
    <w:rsid w:val="008D3726"/>
    <w:rsid w:val="008D3C4E"/>
    <w:rsid w:val="008D3D69"/>
    <w:rsid w:val="008D4368"/>
    <w:rsid w:val="008D4A26"/>
    <w:rsid w:val="008D4D17"/>
    <w:rsid w:val="008D4DB0"/>
    <w:rsid w:val="008D53C7"/>
    <w:rsid w:val="008D53EE"/>
    <w:rsid w:val="008D54A0"/>
    <w:rsid w:val="008D5511"/>
    <w:rsid w:val="008D5930"/>
    <w:rsid w:val="008D5F36"/>
    <w:rsid w:val="008D6084"/>
    <w:rsid w:val="008D6611"/>
    <w:rsid w:val="008D6740"/>
    <w:rsid w:val="008D6C26"/>
    <w:rsid w:val="008D6D9B"/>
    <w:rsid w:val="008D6E00"/>
    <w:rsid w:val="008D72E6"/>
    <w:rsid w:val="008D72F7"/>
    <w:rsid w:val="008D7C5A"/>
    <w:rsid w:val="008D7E6D"/>
    <w:rsid w:val="008D7F16"/>
    <w:rsid w:val="008E00D0"/>
    <w:rsid w:val="008E023F"/>
    <w:rsid w:val="008E051A"/>
    <w:rsid w:val="008E155C"/>
    <w:rsid w:val="008E15BD"/>
    <w:rsid w:val="008E1A1F"/>
    <w:rsid w:val="008E1A29"/>
    <w:rsid w:val="008E1A64"/>
    <w:rsid w:val="008E1E73"/>
    <w:rsid w:val="008E1ED6"/>
    <w:rsid w:val="008E1FE4"/>
    <w:rsid w:val="008E2797"/>
    <w:rsid w:val="008E2910"/>
    <w:rsid w:val="008E2C0F"/>
    <w:rsid w:val="008E2CCE"/>
    <w:rsid w:val="008E3389"/>
    <w:rsid w:val="008E3558"/>
    <w:rsid w:val="008E35BF"/>
    <w:rsid w:val="008E3730"/>
    <w:rsid w:val="008E3756"/>
    <w:rsid w:val="008E46FA"/>
    <w:rsid w:val="008E5472"/>
    <w:rsid w:val="008E55E1"/>
    <w:rsid w:val="008E6A3D"/>
    <w:rsid w:val="008E6B33"/>
    <w:rsid w:val="008E6D8A"/>
    <w:rsid w:val="008E77A1"/>
    <w:rsid w:val="008E78E9"/>
    <w:rsid w:val="008E7B0C"/>
    <w:rsid w:val="008E7C9D"/>
    <w:rsid w:val="008F0554"/>
    <w:rsid w:val="008F06A2"/>
    <w:rsid w:val="008F0A90"/>
    <w:rsid w:val="008F0B33"/>
    <w:rsid w:val="008F0CD7"/>
    <w:rsid w:val="008F0D5D"/>
    <w:rsid w:val="008F10CE"/>
    <w:rsid w:val="008F15C9"/>
    <w:rsid w:val="008F15EA"/>
    <w:rsid w:val="008F16D5"/>
    <w:rsid w:val="008F257C"/>
    <w:rsid w:val="008F27C7"/>
    <w:rsid w:val="008F286B"/>
    <w:rsid w:val="008F3AD8"/>
    <w:rsid w:val="008F3DCC"/>
    <w:rsid w:val="008F4787"/>
    <w:rsid w:val="008F4A80"/>
    <w:rsid w:val="008F4C6F"/>
    <w:rsid w:val="008F4D3D"/>
    <w:rsid w:val="008F4E79"/>
    <w:rsid w:val="008F4E88"/>
    <w:rsid w:val="008F50A6"/>
    <w:rsid w:val="008F51FC"/>
    <w:rsid w:val="008F5280"/>
    <w:rsid w:val="008F5A1D"/>
    <w:rsid w:val="008F5CA9"/>
    <w:rsid w:val="008F64A9"/>
    <w:rsid w:val="008F677C"/>
    <w:rsid w:val="008F68C6"/>
    <w:rsid w:val="008F6979"/>
    <w:rsid w:val="008F6E57"/>
    <w:rsid w:val="008F71DC"/>
    <w:rsid w:val="008F7250"/>
    <w:rsid w:val="008F7297"/>
    <w:rsid w:val="008F759F"/>
    <w:rsid w:val="008F7AC2"/>
    <w:rsid w:val="008F7FF9"/>
    <w:rsid w:val="009001F7"/>
    <w:rsid w:val="0090044F"/>
    <w:rsid w:val="00900D1F"/>
    <w:rsid w:val="00901348"/>
    <w:rsid w:val="0090177D"/>
    <w:rsid w:val="00901A42"/>
    <w:rsid w:val="00901CD1"/>
    <w:rsid w:val="00901D90"/>
    <w:rsid w:val="009025F9"/>
    <w:rsid w:val="009026C9"/>
    <w:rsid w:val="00902DB3"/>
    <w:rsid w:val="009031E8"/>
    <w:rsid w:val="00903B1A"/>
    <w:rsid w:val="009040AA"/>
    <w:rsid w:val="00904200"/>
    <w:rsid w:val="00904F14"/>
    <w:rsid w:val="00905031"/>
    <w:rsid w:val="009052C0"/>
    <w:rsid w:val="0090567B"/>
    <w:rsid w:val="00905730"/>
    <w:rsid w:val="00905BEE"/>
    <w:rsid w:val="0090692F"/>
    <w:rsid w:val="00906B2F"/>
    <w:rsid w:val="00906C3D"/>
    <w:rsid w:val="00907749"/>
    <w:rsid w:val="00907A52"/>
    <w:rsid w:val="00910716"/>
    <w:rsid w:val="00910751"/>
    <w:rsid w:val="00910990"/>
    <w:rsid w:val="009116AD"/>
    <w:rsid w:val="009116DB"/>
    <w:rsid w:val="0091198C"/>
    <w:rsid w:val="00911A16"/>
    <w:rsid w:val="00911B2D"/>
    <w:rsid w:val="00911D99"/>
    <w:rsid w:val="00912881"/>
    <w:rsid w:val="00912AD2"/>
    <w:rsid w:val="00912AE9"/>
    <w:rsid w:val="00912B89"/>
    <w:rsid w:val="00912D89"/>
    <w:rsid w:val="009131EE"/>
    <w:rsid w:val="009133EF"/>
    <w:rsid w:val="00913AD8"/>
    <w:rsid w:val="009152CB"/>
    <w:rsid w:val="0091580F"/>
    <w:rsid w:val="009158DF"/>
    <w:rsid w:val="00916382"/>
    <w:rsid w:val="00916905"/>
    <w:rsid w:val="00916BCF"/>
    <w:rsid w:val="0091707E"/>
    <w:rsid w:val="009170D3"/>
    <w:rsid w:val="00917241"/>
    <w:rsid w:val="0091727B"/>
    <w:rsid w:val="0091745D"/>
    <w:rsid w:val="00917B5E"/>
    <w:rsid w:val="00920113"/>
    <w:rsid w:val="009202FF"/>
    <w:rsid w:val="009205F9"/>
    <w:rsid w:val="00920F57"/>
    <w:rsid w:val="00921411"/>
    <w:rsid w:val="00921449"/>
    <w:rsid w:val="00921B1C"/>
    <w:rsid w:val="00921E43"/>
    <w:rsid w:val="00921F13"/>
    <w:rsid w:val="00922115"/>
    <w:rsid w:val="00922379"/>
    <w:rsid w:val="00922550"/>
    <w:rsid w:val="00922660"/>
    <w:rsid w:val="00922B08"/>
    <w:rsid w:val="00922C1B"/>
    <w:rsid w:val="00923921"/>
    <w:rsid w:val="00923981"/>
    <w:rsid w:val="009241E5"/>
    <w:rsid w:val="009247D8"/>
    <w:rsid w:val="00924BB6"/>
    <w:rsid w:val="00924D79"/>
    <w:rsid w:val="00924DFE"/>
    <w:rsid w:val="009255EB"/>
    <w:rsid w:val="00925652"/>
    <w:rsid w:val="00925EA0"/>
    <w:rsid w:val="009260F5"/>
    <w:rsid w:val="00926150"/>
    <w:rsid w:val="00926221"/>
    <w:rsid w:val="00926B1B"/>
    <w:rsid w:val="00927A7F"/>
    <w:rsid w:val="00927C36"/>
    <w:rsid w:val="00930297"/>
    <w:rsid w:val="00930413"/>
    <w:rsid w:val="009304ED"/>
    <w:rsid w:val="0093064D"/>
    <w:rsid w:val="009307B8"/>
    <w:rsid w:val="00930CD3"/>
    <w:rsid w:val="0093183F"/>
    <w:rsid w:val="00931850"/>
    <w:rsid w:val="0093220A"/>
    <w:rsid w:val="00932326"/>
    <w:rsid w:val="0093234A"/>
    <w:rsid w:val="009329EE"/>
    <w:rsid w:val="00932B0C"/>
    <w:rsid w:val="00932DED"/>
    <w:rsid w:val="009331EA"/>
    <w:rsid w:val="009336CF"/>
    <w:rsid w:val="00933732"/>
    <w:rsid w:val="009337C6"/>
    <w:rsid w:val="00933BEE"/>
    <w:rsid w:val="0093451E"/>
    <w:rsid w:val="00934640"/>
    <w:rsid w:val="009347B4"/>
    <w:rsid w:val="00934E7D"/>
    <w:rsid w:val="00934EB8"/>
    <w:rsid w:val="00935830"/>
    <w:rsid w:val="00935A91"/>
    <w:rsid w:val="009363B5"/>
    <w:rsid w:val="00936592"/>
    <w:rsid w:val="009368A6"/>
    <w:rsid w:val="00936A6C"/>
    <w:rsid w:val="00936BF1"/>
    <w:rsid w:val="009372FC"/>
    <w:rsid w:val="0093741E"/>
    <w:rsid w:val="009376D1"/>
    <w:rsid w:val="00937D89"/>
    <w:rsid w:val="00937E72"/>
    <w:rsid w:val="0094004F"/>
    <w:rsid w:val="009401D3"/>
    <w:rsid w:val="009404AB"/>
    <w:rsid w:val="00940702"/>
    <w:rsid w:val="009407C5"/>
    <w:rsid w:val="00940A91"/>
    <w:rsid w:val="00940AF7"/>
    <w:rsid w:val="0094155E"/>
    <w:rsid w:val="00941868"/>
    <w:rsid w:val="00941B9F"/>
    <w:rsid w:val="00942003"/>
    <w:rsid w:val="0094228A"/>
    <w:rsid w:val="0094266F"/>
    <w:rsid w:val="0094287B"/>
    <w:rsid w:val="00942F07"/>
    <w:rsid w:val="00943105"/>
    <w:rsid w:val="00943E8A"/>
    <w:rsid w:val="00944072"/>
    <w:rsid w:val="009445E0"/>
    <w:rsid w:val="00944F33"/>
    <w:rsid w:val="00944FA0"/>
    <w:rsid w:val="0094513E"/>
    <w:rsid w:val="0094554E"/>
    <w:rsid w:val="00945BC1"/>
    <w:rsid w:val="00945E56"/>
    <w:rsid w:val="0094690E"/>
    <w:rsid w:val="0094707D"/>
    <w:rsid w:val="009472D7"/>
    <w:rsid w:val="00947B3D"/>
    <w:rsid w:val="0095055C"/>
    <w:rsid w:val="009506F2"/>
    <w:rsid w:val="00950766"/>
    <w:rsid w:val="00950923"/>
    <w:rsid w:val="009510E7"/>
    <w:rsid w:val="0095142B"/>
    <w:rsid w:val="00951434"/>
    <w:rsid w:val="00951494"/>
    <w:rsid w:val="00951782"/>
    <w:rsid w:val="009517F4"/>
    <w:rsid w:val="00951CE6"/>
    <w:rsid w:val="00951D98"/>
    <w:rsid w:val="009522DF"/>
    <w:rsid w:val="009523EA"/>
    <w:rsid w:val="0095266F"/>
    <w:rsid w:val="00953625"/>
    <w:rsid w:val="009536CB"/>
    <w:rsid w:val="00953E72"/>
    <w:rsid w:val="00953F59"/>
    <w:rsid w:val="00954751"/>
    <w:rsid w:val="00954AD6"/>
    <w:rsid w:val="00954CD6"/>
    <w:rsid w:val="00954D1C"/>
    <w:rsid w:val="00954E80"/>
    <w:rsid w:val="00954ED4"/>
    <w:rsid w:val="009557CE"/>
    <w:rsid w:val="0095591B"/>
    <w:rsid w:val="00955B2B"/>
    <w:rsid w:val="00955DFD"/>
    <w:rsid w:val="0095655D"/>
    <w:rsid w:val="00956D8F"/>
    <w:rsid w:val="009570F3"/>
    <w:rsid w:val="00957483"/>
    <w:rsid w:val="0095767B"/>
    <w:rsid w:val="00957C63"/>
    <w:rsid w:val="00957C98"/>
    <w:rsid w:val="00957D10"/>
    <w:rsid w:val="00957E7F"/>
    <w:rsid w:val="0096015E"/>
    <w:rsid w:val="009602AB"/>
    <w:rsid w:val="009603FB"/>
    <w:rsid w:val="00960449"/>
    <w:rsid w:val="009607FD"/>
    <w:rsid w:val="00960900"/>
    <w:rsid w:val="00960947"/>
    <w:rsid w:val="00960E04"/>
    <w:rsid w:val="00961169"/>
    <w:rsid w:val="00961250"/>
    <w:rsid w:val="009616C2"/>
    <w:rsid w:val="00961754"/>
    <w:rsid w:val="00961A1A"/>
    <w:rsid w:val="00961A4C"/>
    <w:rsid w:val="00961F8C"/>
    <w:rsid w:val="009620B0"/>
    <w:rsid w:val="009621A5"/>
    <w:rsid w:val="009623CA"/>
    <w:rsid w:val="0096287B"/>
    <w:rsid w:val="009628F7"/>
    <w:rsid w:val="009637FD"/>
    <w:rsid w:val="00963DD1"/>
    <w:rsid w:val="0096411E"/>
    <w:rsid w:val="0096416C"/>
    <w:rsid w:val="0096535C"/>
    <w:rsid w:val="00965706"/>
    <w:rsid w:val="009658AB"/>
    <w:rsid w:val="00965BD5"/>
    <w:rsid w:val="00965C39"/>
    <w:rsid w:val="00965CE0"/>
    <w:rsid w:val="00965E31"/>
    <w:rsid w:val="009661BD"/>
    <w:rsid w:val="00966A50"/>
    <w:rsid w:val="00966CA6"/>
    <w:rsid w:val="00966ED7"/>
    <w:rsid w:val="00967ADB"/>
    <w:rsid w:val="00967CBE"/>
    <w:rsid w:val="0097010A"/>
    <w:rsid w:val="009706D4"/>
    <w:rsid w:val="00970B6A"/>
    <w:rsid w:val="00970CC4"/>
    <w:rsid w:val="00970D7B"/>
    <w:rsid w:val="0097275D"/>
    <w:rsid w:val="00972956"/>
    <w:rsid w:val="00972B1E"/>
    <w:rsid w:val="00972B93"/>
    <w:rsid w:val="00972C5B"/>
    <w:rsid w:val="00972F49"/>
    <w:rsid w:val="00973700"/>
    <w:rsid w:val="00973960"/>
    <w:rsid w:val="00973C50"/>
    <w:rsid w:val="0097539B"/>
    <w:rsid w:val="00975C91"/>
    <w:rsid w:val="00975D72"/>
    <w:rsid w:val="00976B89"/>
    <w:rsid w:val="00977318"/>
    <w:rsid w:val="0097757C"/>
    <w:rsid w:val="00977FB6"/>
    <w:rsid w:val="0098053B"/>
    <w:rsid w:val="009807C6"/>
    <w:rsid w:val="00980ACA"/>
    <w:rsid w:val="00980F14"/>
    <w:rsid w:val="0098125C"/>
    <w:rsid w:val="0098146B"/>
    <w:rsid w:val="00981877"/>
    <w:rsid w:val="00982725"/>
    <w:rsid w:val="009828BD"/>
    <w:rsid w:val="009829FD"/>
    <w:rsid w:val="00982A6F"/>
    <w:rsid w:val="00982F90"/>
    <w:rsid w:val="00983984"/>
    <w:rsid w:val="00983BA8"/>
    <w:rsid w:val="00983C3B"/>
    <w:rsid w:val="00984DC5"/>
    <w:rsid w:val="00984DFF"/>
    <w:rsid w:val="0098555E"/>
    <w:rsid w:val="009856E1"/>
    <w:rsid w:val="009857FB"/>
    <w:rsid w:val="00985C46"/>
    <w:rsid w:val="00986423"/>
    <w:rsid w:val="00986472"/>
    <w:rsid w:val="009866B2"/>
    <w:rsid w:val="00986D0E"/>
    <w:rsid w:val="00986E15"/>
    <w:rsid w:val="009871C5"/>
    <w:rsid w:val="00987366"/>
    <w:rsid w:val="0098742C"/>
    <w:rsid w:val="0098765F"/>
    <w:rsid w:val="00987688"/>
    <w:rsid w:val="00987A47"/>
    <w:rsid w:val="00987DFA"/>
    <w:rsid w:val="009900E6"/>
    <w:rsid w:val="00990B6D"/>
    <w:rsid w:val="00990DDE"/>
    <w:rsid w:val="00991123"/>
    <w:rsid w:val="0099117B"/>
    <w:rsid w:val="00991550"/>
    <w:rsid w:val="0099181B"/>
    <w:rsid w:val="00992E8C"/>
    <w:rsid w:val="00993756"/>
    <w:rsid w:val="00993ACA"/>
    <w:rsid w:val="00993DAE"/>
    <w:rsid w:val="009942BA"/>
    <w:rsid w:val="0099462D"/>
    <w:rsid w:val="00994EAF"/>
    <w:rsid w:val="00995139"/>
    <w:rsid w:val="009953FE"/>
    <w:rsid w:val="009959E3"/>
    <w:rsid w:val="0099603B"/>
    <w:rsid w:val="0099633F"/>
    <w:rsid w:val="00996446"/>
    <w:rsid w:val="00996FB0"/>
    <w:rsid w:val="00997040"/>
    <w:rsid w:val="0099721E"/>
    <w:rsid w:val="00997271"/>
    <w:rsid w:val="00997461"/>
    <w:rsid w:val="00997A4A"/>
    <w:rsid w:val="009A0324"/>
    <w:rsid w:val="009A0B18"/>
    <w:rsid w:val="009A0B30"/>
    <w:rsid w:val="009A0B77"/>
    <w:rsid w:val="009A0FBA"/>
    <w:rsid w:val="009A1781"/>
    <w:rsid w:val="009A1DFB"/>
    <w:rsid w:val="009A1E37"/>
    <w:rsid w:val="009A2131"/>
    <w:rsid w:val="009A2189"/>
    <w:rsid w:val="009A228A"/>
    <w:rsid w:val="009A253C"/>
    <w:rsid w:val="009A2627"/>
    <w:rsid w:val="009A28F9"/>
    <w:rsid w:val="009A2E7A"/>
    <w:rsid w:val="009A2F7F"/>
    <w:rsid w:val="009A347B"/>
    <w:rsid w:val="009A39B3"/>
    <w:rsid w:val="009A3A46"/>
    <w:rsid w:val="009A5178"/>
    <w:rsid w:val="009A5451"/>
    <w:rsid w:val="009A5AA0"/>
    <w:rsid w:val="009A5D79"/>
    <w:rsid w:val="009A608A"/>
    <w:rsid w:val="009A62E0"/>
    <w:rsid w:val="009A6354"/>
    <w:rsid w:val="009A64BF"/>
    <w:rsid w:val="009A69D0"/>
    <w:rsid w:val="009A6BD5"/>
    <w:rsid w:val="009A6DE2"/>
    <w:rsid w:val="009A6E4C"/>
    <w:rsid w:val="009A74C3"/>
    <w:rsid w:val="009A79F5"/>
    <w:rsid w:val="009A7D1C"/>
    <w:rsid w:val="009A7E50"/>
    <w:rsid w:val="009B0580"/>
    <w:rsid w:val="009B0701"/>
    <w:rsid w:val="009B0714"/>
    <w:rsid w:val="009B0ED2"/>
    <w:rsid w:val="009B0F6A"/>
    <w:rsid w:val="009B129D"/>
    <w:rsid w:val="009B1335"/>
    <w:rsid w:val="009B14D7"/>
    <w:rsid w:val="009B1665"/>
    <w:rsid w:val="009B18A0"/>
    <w:rsid w:val="009B241F"/>
    <w:rsid w:val="009B248F"/>
    <w:rsid w:val="009B27B5"/>
    <w:rsid w:val="009B31D6"/>
    <w:rsid w:val="009B385E"/>
    <w:rsid w:val="009B3AE9"/>
    <w:rsid w:val="009B4456"/>
    <w:rsid w:val="009B4E07"/>
    <w:rsid w:val="009B528B"/>
    <w:rsid w:val="009B5B0E"/>
    <w:rsid w:val="009B5C61"/>
    <w:rsid w:val="009B5CA5"/>
    <w:rsid w:val="009B5EB0"/>
    <w:rsid w:val="009B5F86"/>
    <w:rsid w:val="009B649A"/>
    <w:rsid w:val="009B68A3"/>
    <w:rsid w:val="009B69D6"/>
    <w:rsid w:val="009B6AAC"/>
    <w:rsid w:val="009B6E96"/>
    <w:rsid w:val="009B6F45"/>
    <w:rsid w:val="009B6F5B"/>
    <w:rsid w:val="009B702A"/>
    <w:rsid w:val="009B746D"/>
    <w:rsid w:val="009C01F0"/>
    <w:rsid w:val="009C0292"/>
    <w:rsid w:val="009C0303"/>
    <w:rsid w:val="009C0693"/>
    <w:rsid w:val="009C0E41"/>
    <w:rsid w:val="009C18BB"/>
    <w:rsid w:val="009C1904"/>
    <w:rsid w:val="009C1AD8"/>
    <w:rsid w:val="009C1DA9"/>
    <w:rsid w:val="009C1E7C"/>
    <w:rsid w:val="009C1FBF"/>
    <w:rsid w:val="009C1FD9"/>
    <w:rsid w:val="009C20F8"/>
    <w:rsid w:val="009C21E0"/>
    <w:rsid w:val="009C256D"/>
    <w:rsid w:val="009C3555"/>
    <w:rsid w:val="009C3562"/>
    <w:rsid w:val="009C379A"/>
    <w:rsid w:val="009C37C7"/>
    <w:rsid w:val="009C38A5"/>
    <w:rsid w:val="009C3936"/>
    <w:rsid w:val="009C473C"/>
    <w:rsid w:val="009C4D48"/>
    <w:rsid w:val="009C4F42"/>
    <w:rsid w:val="009C51DE"/>
    <w:rsid w:val="009C5224"/>
    <w:rsid w:val="009C5419"/>
    <w:rsid w:val="009C5BEB"/>
    <w:rsid w:val="009C5E27"/>
    <w:rsid w:val="009C64FA"/>
    <w:rsid w:val="009C6C1D"/>
    <w:rsid w:val="009C6EDB"/>
    <w:rsid w:val="009C76E4"/>
    <w:rsid w:val="009C79A8"/>
    <w:rsid w:val="009C7BA4"/>
    <w:rsid w:val="009C7CE6"/>
    <w:rsid w:val="009D046D"/>
    <w:rsid w:val="009D0AFD"/>
    <w:rsid w:val="009D0E38"/>
    <w:rsid w:val="009D0E99"/>
    <w:rsid w:val="009D0F7A"/>
    <w:rsid w:val="009D1640"/>
    <w:rsid w:val="009D1A2B"/>
    <w:rsid w:val="009D244A"/>
    <w:rsid w:val="009D2720"/>
    <w:rsid w:val="009D27D6"/>
    <w:rsid w:val="009D2A17"/>
    <w:rsid w:val="009D3554"/>
    <w:rsid w:val="009D3697"/>
    <w:rsid w:val="009D4157"/>
    <w:rsid w:val="009D434D"/>
    <w:rsid w:val="009D4394"/>
    <w:rsid w:val="009D45AE"/>
    <w:rsid w:val="009D4EBA"/>
    <w:rsid w:val="009D50B3"/>
    <w:rsid w:val="009D53C5"/>
    <w:rsid w:val="009D5AA8"/>
    <w:rsid w:val="009D691C"/>
    <w:rsid w:val="009D6B60"/>
    <w:rsid w:val="009D6F6C"/>
    <w:rsid w:val="009D756C"/>
    <w:rsid w:val="009D7C0D"/>
    <w:rsid w:val="009D7D08"/>
    <w:rsid w:val="009E05E2"/>
    <w:rsid w:val="009E0728"/>
    <w:rsid w:val="009E0B37"/>
    <w:rsid w:val="009E0BF0"/>
    <w:rsid w:val="009E0C93"/>
    <w:rsid w:val="009E0F8F"/>
    <w:rsid w:val="009E1066"/>
    <w:rsid w:val="009E13E5"/>
    <w:rsid w:val="009E1853"/>
    <w:rsid w:val="009E1CCF"/>
    <w:rsid w:val="009E1EAC"/>
    <w:rsid w:val="009E20EF"/>
    <w:rsid w:val="009E2E04"/>
    <w:rsid w:val="009E2F3B"/>
    <w:rsid w:val="009E3169"/>
    <w:rsid w:val="009E3419"/>
    <w:rsid w:val="009E3528"/>
    <w:rsid w:val="009E3B07"/>
    <w:rsid w:val="009E3BBC"/>
    <w:rsid w:val="009E3C3B"/>
    <w:rsid w:val="009E4848"/>
    <w:rsid w:val="009E4D3F"/>
    <w:rsid w:val="009E4F96"/>
    <w:rsid w:val="009E520E"/>
    <w:rsid w:val="009E54A0"/>
    <w:rsid w:val="009E5513"/>
    <w:rsid w:val="009E5A1A"/>
    <w:rsid w:val="009E5D41"/>
    <w:rsid w:val="009E6606"/>
    <w:rsid w:val="009E681A"/>
    <w:rsid w:val="009E6F7C"/>
    <w:rsid w:val="009E7150"/>
    <w:rsid w:val="009E765C"/>
    <w:rsid w:val="009E76AC"/>
    <w:rsid w:val="009E775C"/>
    <w:rsid w:val="009E77D2"/>
    <w:rsid w:val="009F08E5"/>
    <w:rsid w:val="009F0DCE"/>
    <w:rsid w:val="009F0F39"/>
    <w:rsid w:val="009F1136"/>
    <w:rsid w:val="009F12E1"/>
    <w:rsid w:val="009F1401"/>
    <w:rsid w:val="009F1416"/>
    <w:rsid w:val="009F1986"/>
    <w:rsid w:val="009F1DA9"/>
    <w:rsid w:val="009F20AA"/>
    <w:rsid w:val="009F24FC"/>
    <w:rsid w:val="009F26D5"/>
    <w:rsid w:val="009F26F4"/>
    <w:rsid w:val="009F28C7"/>
    <w:rsid w:val="009F2912"/>
    <w:rsid w:val="009F30F1"/>
    <w:rsid w:val="009F3538"/>
    <w:rsid w:val="009F3846"/>
    <w:rsid w:val="009F3EBC"/>
    <w:rsid w:val="009F40DE"/>
    <w:rsid w:val="009F4174"/>
    <w:rsid w:val="009F419C"/>
    <w:rsid w:val="009F4604"/>
    <w:rsid w:val="009F4633"/>
    <w:rsid w:val="009F4EA8"/>
    <w:rsid w:val="009F55AF"/>
    <w:rsid w:val="009F5AD9"/>
    <w:rsid w:val="009F5CF0"/>
    <w:rsid w:val="009F5E97"/>
    <w:rsid w:val="009F61A9"/>
    <w:rsid w:val="009F68BB"/>
    <w:rsid w:val="009F6CAC"/>
    <w:rsid w:val="009F6F55"/>
    <w:rsid w:val="009F71DE"/>
    <w:rsid w:val="009F7316"/>
    <w:rsid w:val="009F7423"/>
    <w:rsid w:val="009F7B97"/>
    <w:rsid w:val="00A00531"/>
    <w:rsid w:val="00A014C6"/>
    <w:rsid w:val="00A025B3"/>
    <w:rsid w:val="00A0276E"/>
    <w:rsid w:val="00A02793"/>
    <w:rsid w:val="00A028C3"/>
    <w:rsid w:val="00A0310E"/>
    <w:rsid w:val="00A033DC"/>
    <w:rsid w:val="00A0424C"/>
    <w:rsid w:val="00A0428A"/>
    <w:rsid w:val="00A049CA"/>
    <w:rsid w:val="00A04A55"/>
    <w:rsid w:val="00A05269"/>
    <w:rsid w:val="00A053CC"/>
    <w:rsid w:val="00A0540D"/>
    <w:rsid w:val="00A05F57"/>
    <w:rsid w:val="00A06A21"/>
    <w:rsid w:val="00A06AB1"/>
    <w:rsid w:val="00A06B52"/>
    <w:rsid w:val="00A06E37"/>
    <w:rsid w:val="00A07034"/>
    <w:rsid w:val="00A07207"/>
    <w:rsid w:val="00A07F76"/>
    <w:rsid w:val="00A10084"/>
    <w:rsid w:val="00A10656"/>
    <w:rsid w:val="00A10897"/>
    <w:rsid w:val="00A10C8A"/>
    <w:rsid w:val="00A11C70"/>
    <w:rsid w:val="00A11F87"/>
    <w:rsid w:val="00A124A0"/>
    <w:rsid w:val="00A128AF"/>
    <w:rsid w:val="00A12996"/>
    <w:rsid w:val="00A12A98"/>
    <w:rsid w:val="00A13568"/>
    <w:rsid w:val="00A139AC"/>
    <w:rsid w:val="00A13CE0"/>
    <w:rsid w:val="00A1416B"/>
    <w:rsid w:val="00A1431F"/>
    <w:rsid w:val="00A14B4E"/>
    <w:rsid w:val="00A14C73"/>
    <w:rsid w:val="00A15676"/>
    <w:rsid w:val="00A159CE"/>
    <w:rsid w:val="00A15F28"/>
    <w:rsid w:val="00A16110"/>
    <w:rsid w:val="00A16714"/>
    <w:rsid w:val="00A16AB7"/>
    <w:rsid w:val="00A16B92"/>
    <w:rsid w:val="00A1747D"/>
    <w:rsid w:val="00A17AB7"/>
    <w:rsid w:val="00A17CDF"/>
    <w:rsid w:val="00A17DD5"/>
    <w:rsid w:val="00A208AA"/>
    <w:rsid w:val="00A209F2"/>
    <w:rsid w:val="00A20FFB"/>
    <w:rsid w:val="00A2103D"/>
    <w:rsid w:val="00A21346"/>
    <w:rsid w:val="00A2167F"/>
    <w:rsid w:val="00A219F9"/>
    <w:rsid w:val="00A21F9F"/>
    <w:rsid w:val="00A229D0"/>
    <w:rsid w:val="00A22B57"/>
    <w:rsid w:val="00A232F4"/>
    <w:rsid w:val="00A23383"/>
    <w:rsid w:val="00A2342A"/>
    <w:rsid w:val="00A2376F"/>
    <w:rsid w:val="00A2431B"/>
    <w:rsid w:val="00A246E5"/>
    <w:rsid w:val="00A2472D"/>
    <w:rsid w:val="00A247FD"/>
    <w:rsid w:val="00A24DD7"/>
    <w:rsid w:val="00A24E69"/>
    <w:rsid w:val="00A24F5C"/>
    <w:rsid w:val="00A2512F"/>
    <w:rsid w:val="00A2520C"/>
    <w:rsid w:val="00A253D5"/>
    <w:rsid w:val="00A25844"/>
    <w:rsid w:val="00A25A01"/>
    <w:rsid w:val="00A25B4B"/>
    <w:rsid w:val="00A25FF6"/>
    <w:rsid w:val="00A260D7"/>
    <w:rsid w:val="00A26164"/>
    <w:rsid w:val="00A262BB"/>
    <w:rsid w:val="00A26603"/>
    <w:rsid w:val="00A269D4"/>
    <w:rsid w:val="00A26AF5"/>
    <w:rsid w:val="00A26BCA"/>
    <w:rsid w:val="00A26E4A"/>
    <w:rsid w:val="00A275DF"/>
    <w:rsid w:val="00A278A4"/>
    <w:rsid w:val="00A27A41"/>
    <w:rsid w:val="00A3009A"/>
    <w:rsid w:val="00A3084E"/>
    <w:rsid w:val="00A30995"/>
    <w:rsid w:val="00A30ABB"/>
    <w:rsid w:val="00A311E7"/>
    <w:rsid w:val="00A3137B"/>
    <w:rsid w:val="00A31534"/>
    <w:rsid w:val="00A31BA7"/>
    <w:rsid w:val="00A31FF7"/>
    <w:rsid w:val="00A32357"/>
    <w:rsid w:val="00A324D5"/>
    <w:rsid w:val="00A3254C"/>
    <w:rsid w:val="00A3277A"/>
    <w:rsid w:val="00A33AF9"/>
    <w:rsid w:val="00A33B2D"/>
    <w:rsid w:val="00A33BC4"/>
    <w:rsid w:val="00A33F26"/>
    <w:rsid w:val="00A3422F"/>
    <w:rsid w:val="00A3432F"/>
    <w:rsid w:val="00A3438C"/>
    <w:rsid w:val="00A34864"/>
    <w:rsid w:val="00A348E4"/>
    <w:rsid w:val="00A35043"/>
    <w:rsid w:val="00A357B2"/>
    <w:rsid w:val="00A357C3"/>
    <w:rsid w:val="00A359E3"/>
    <w:rsid w:val="00A35B40"/>
    <w:rsid w:val="00A35B83"/>
    <w:rsid w:val="00A35CF8"/>
    <w:rsid w:val="00A35E11"/>
    <w:rsid w:val="00A35EDB"/>
    <w:rsid w:val="00A35F00"/>
    <w:rsid w:val="00A36740"/>
    <w:rsid w:val="00A36B36"/>
    <w:rsid w:val="00A36EC4"/>
    <w:rsid w:val="00A36FD3"/>
    <w:rsid w:val="00A373E0"/>
    <w:rsid w:val="00A40257"/>
    <w:rsid w:val="00A4067F"/>
    <w:rsid w:val="00A40952"/>
    <w:rsid w:val="00A4098A"/>
    <w:rsid w:val="00A40ADC"/>
    <w:rsid w:val="00A40BE2"/>
    <w:rsid w:val="00A40CF6"/>
    <w:rsid w:val="00A40E37"/>
    <w:rsid w:val="00A41907"/>
    <w:rsid w:val="00A41996"/>
    <w:rsid w:val="00A41AE6"/>
    <w:rsid w:val="00A41C3C"/>
    <w:rsid w:val="00A4282B"/>
    <w:rsid w:val="00A42B8E"/>
    <w:rsid w:val="00A42DF0"/>
    <w:rsid w:val="00A43557"/>
    <w:rsid w:val="00A4361D"/>
    <w:rsid w:val="00A436C4"/>
    <w:rsid w:val="00A4399E"/>
    <w:rsid w:val="00A43AC9"/>
    <w:rsid w:val="00A44135"/>
    <w:rsid w:val="00A4454A"/>
    <w:rsid w:val="00A44B1D"/>
    <w:rsid w:val="00A44E9B"/>
    <w:rsid w:val="00A45099"/>
    <w:rsid w:val="00A45858"/>
    <w:rsid w:val="00A45885"/>
    <w:rsid w:val="00A45D29"/>
    <w:rsid w:val="00A45EA1"/>
    <w:rsid w:val="00A45FF5"/>
    <w:rsid w:val="00A4684E"/>
    <w:rsid w:val="00A46D28"/>
    <w:rsid w:val="00A46D59"/>
    <w:rsid w:val="00A46FCE"/>
    <w:rsid w:val="00A472EE"/>
    <w:rsid w:val="00A4778B"/>
    <w:rsid w:val="00A477B0"/>
    <w:rsid w:val="00A479BA"/>
    <w:rsid w:val="00A5011A"/>
    <w:rsid w:val="00A503C6"/>
    <w:rsid w:val="00A504F2"/>
    <w:rsid w:val="00A505EE"/>
    <w:rsid w:val="00A50BC8"/>
    <w:rsid w:val="00A51361"/>
    <w:rsid w:val="00A51832"/>
    <w:rsid w:val="00A51872"/>
    <w:rsid w:val="00A5199D"/>
    <w:rsid w:val="00A51A9F"/>
    <w:rsid w:val="00A52111"/>
    <w:rsid w:val="00A52470"/>
    <w:rsid w:val="00A5290F"/>
    <w:rsid w:val="00A52E7D"/>
    <w:rsid w:val="00A5304E"/>
    <w:rsid w:val="00A53095"/>
    <w:rsid w:val="00A5321D"/>
    <w:rsid w:val="00A53CEB"/>
    <w:rsid w:val="00A53E52"/>
    <w:rsid w:val="00A53EAB"/>
    <w:rsid w:val="00A54248"/>
    <w:rsid w:val="00A54895"/>
    <w:rsid w:val="00A54972"/>
    <w:rsid w:val="00A54C4A"/>
    <w:rsid w:val="00A54CB5"/>
    <w:rsid w:val="00A55099"/>
    <w:rsid w:val="00A551BD"/>
    <w:rsid w:val="00A553C8"/>
    <w:rsid w:val="00A5581C"/>
    <w:rsid w:val="00A55F09"/>
    <w:rsid w:val="00A562C4"/>
    <w:rsid w:val="00A56B1E"/>
    <w:rsid w:val="00A56E27"/>
    <w:rsid w:val="00A56E85"/>
    <w:rsid w:val="00A57420"/>
    <w:rsid w:val="00A577F3"/>
    <w:rsid w:val="00A57929"/>
    <w:rsid w:val="00A57B08"/>
    <w:rsid w:val="00A57FE3"/>
    <w:rsid w:val="00A60160"/>
    <w:rsid w:val="00A6046E"/>
    <w:rsid w:val="00A60ADB"/>
    <w:rsid w:val="00A60CB7"/>
    <w:rsid w:val="00A613D9"/>
    <w:rsid w:val="00A61413"/>
    <w:rsid w:val="00A61530"/>
    <w:rsid w:val="00A61580"/>
    <w:rsid w:val="00A61787"/>
    <w:rsid w:val="00A61B2C"/>
    <w:rsid w:val="00A61B81"/>
    <w:rsid w:val="00A61DDD"/>
    <w:rsid w:val="00A62811"/>
    <w:rsid w:val="00A62870"/>
    <w:rsid w:val="00A631C8"/>
    <w:rsid w:val="00A63E8C"/>
    <w:rsid w:val="00A63EEE"/>
    <w:rsid w:val="00A64417"/>
    <w:rsid w:val="00A64C9F"/>
    <w:rsid w:val="00A653F3"/>
    <w:rsid w:val="00A65D3F"/>
    <w:rsid w:val="00A665C7"/>
    <w:rsid w:val="00A66C93"/>
    <w:rsid w:val="00A66EEC"/>
    <w:rsid w:val="00A66F00"/>
    <w:rsid w:val="00A674A8"/>
    <w:rsid w:val="00A67702"/>
    <w:rsid w:val="00A67E3F"/>
    <w:rsid w:val="00A70ECB"/>
    <w:rsid w:val="00A70F74"/>
    <w:rsid w:val="00A712F7"/>
    <w:rsid w:val="00A71437"/>
    <w:rsid w:val="00A7235A"/>
    <w:rsid w:val="00A72531"/>
    <w:rsid w:val="00A7303D"/>
    <w:rsid w:val="00A73291"/>
    <w:rsid w:val="00A7334C"/>
    <w:rsid w:val="00A73467"/>
    <w:rsid w:val="00A73809"/>
    <w:rsid w:val="00A73A43"/>
    <w:rsid w:val="00A73CFF"/>
    <w:rsid w:val="00A73D3B"/>
    <w:rsid w:val="00A73E27"/>
    <w:rsid w:val="00A7415E"/>
    <w:rsid w:val="00A75345"/>
    <w:rsid w:val="00A7545C"/>
    <w:rsid w:val="00A754ED"/>
    <w:rsid w:val="00A756AD"/>
    <w:rsid w:val="00A758EB"/>
    <w:rsid w:val="00A75A36"/>
    <w:rsid w:val="00A75C7D"/>
    <w:rsid w:val="00A7645D"/>
    <w:rsid w:val="00A7655A"/>
    <w:rsid w:val="00A76625"/>
    <w:rsid w:val="00A76EC8"/>
    <w:rsid w:val="00A77466"/>
    <w:rsid w:val="00A774B8"/>
    <w:rsid w:val="00A775A3"/>
    <w:rsid w:val="00A77C0D"/>
    <w:rsid w:val="00A77FED"/>
    <w:rsid w:val="00A8050C"/>
    <w:rsid w:val="00A8053D"/>
    <w:rsid w:val="00A80817"/>
    <w:rsid w:val="00A809BE"/>
    <w:rsid w:val="00A80B1C"/>
    <w:rsid w:val="00A80E34"/>
    <w:rsid w:val="00A814DE"/>
    <w:rsid w:val="00A818C4"/>
    <w:rsid w:val="00A81BF1"/>
    <w:rsid w:val="00A822B2"/>
    <w:rsid w:val="00A8262B"/>
    <w:rsid w:val="00A82E32"/>
    <w:rsid w:val="00A82E84"/>
    <w:rsid w:val="00A83517"/>
    <w:rsid w:val="00A8379A"/>
    <w:rsid w:val="00A842B9"/>
    <w:rsid w:val="00A84AB7"/>
    <w:rsid w:val="00A84FBB"/>
    <w:rsid w:val="00A85143"/>
    <w:rsid w:val="00A8564E"/>
    <w:rsid w:val="00A85F86"/>
    <w:rsid w:val="00A86220"/>
    <w:rsid w:val="00A86289"/>
    <w:rsid w:val="00A8674C"/>
    <w:rsid w:val="00A86B00"/>
    <w:rsid w:val="00A86C64"/>
    <w:rsid w:val="00A87080"/>
    <w:rsid w:val="00A8747A"/>
    <w:rsid w:val="00A876D0"/>
    <w:rsid w:val="00A87B67"/>
    <w:rsid w:val="00A9000D"/>
    <w:rsid w:val="00A90052"/>
    <w:rsid w:val="00A901DF"/>
    <w:rsid w:val="00A907F7"/>
    <w:rsid w:val="00A909B6"/>
    <w:rsid w:val="00A90B68"/>
    <w:rsid w:val="00A90D4E"/>
    <w:rsid w:val="00A90F91"/>
    <w:rsid w:val="00A910DA"/>
    <w:rsid w:val="00A91384"/>
    <w:rsid w:val="00A915DE"/>
    <w:rsid w:val="00A91610"/>
    <w:rsid w:val="00A919D6"/>
    <w:rsid w:val="00A91DA2"/>
    <w:rsid w:val="00A92200"/>
    <w:rsid w:val="00A93932"/>
    <w:rsid w:val="00A93E28"/>
    <w:rsid w:val="00A93F4B"/>
    <w:rsid w:val="00A93FC2"/>
    <w:rsid w:val="00A942BA"/>
    <w:rsid w:val="00A949D2"/>
    <w:rsid w:val="00A9559C"/>
    <w:rsid w:val="00A955CE"/>
    <w:rsid w:val="00A95B1D"/>
    <w:rsid w:val="00A95DD5"/>
    <w:rsid w:val="00A961F8"/>
    <w:rsid w:val="00A964D5"/>
    <w:rsid w:val="00A96A4E"/>
    <w:rsid w:val="00A96FF0"/>
    <w:rsid w:val="00A97593"/>
    <w:rsid w:val="00A977A0"/>
    <w:rsid w:val="00A97C74"/>
    <w:rsid w:val="00A97CA5"/>
    <w:rsid w:val="00A97D4C"/>
    <w:rsid w:val="00AA02EC"/>
    <w:rsid w:val="00AA06C5"/>
    <w:rsid w:val="00AA094A"/>
    <w:rsid w:val="00AA0B93"/>
    <w:rsid w:val="00AA12CB"/>
    <w:rsid w:val="00AA1768"/>
    <w:rsid w:val="00AA17E6"/>
    <w:rsid w:val="00AA1AA6"/>
    <w:rsid w:val="00AA1AAC"/>
    <w:rsid w:val="00AA1C25"/>
    <w:rsid w:val="00AA1E7C"/>
    <w:rsid w:val="00AA1F09"/>
    <w:rsid w:val="00AA21C0"/>
    <w:rsid w:val="00AA23E2"/>
    <w:rsid w:val="00AA24BA"/>
    <w:rsid w:val="00AA2B8F"/>
    <w:rsid w:val="00AA2C74"/>
    <w:rsid w:val="00AA2D08"/>
    <w:rsid w:val="00AA31F8"/>
    <w:rsid w:val="00AA34E3"/>
    <w:rsid w:val="00AA3625"/>
    <w:rsid w:val="00AA3C21"/>
    <w:rsid w:val="00AA3DD9"/>
    <w:rsid w:val="00AA4173"/>
    <w:rsid w:val="00AA4186"/>
    <w:rsid w:val="00AA4306"/>
    <w:rsid w:val="00AA432B"/>
    <w:rsid w:val="00AA43E8"/>
    <w:rsid w:val="00AA44B1"/>
    <w:rsid w:val="00AA4A49"/>
    <w:rsid w:val="00AA4BE4"/>
    <w:rsid w:val="00AA58B9"/>
    <w:rsid w:val="00AA63C9"/>
    <w:rsid w:val="00AA68B3"/>
    <w:rsid w:val="00AA6991"/>
    <w:rsid w:val="00AA6C49"/>
    <w:rsid w:val="00AA6C65"/>
    <w:rsid w:val="00AA741E"/>
    <w:rsid w:val="00AA7BC1"/>
    <w:rsid w:val="00AA7C65"/>
    <w:rsid w:val="00AA7D10"/>
    <w:rsid w:val="00AB14B9"/>
    <w:rsid w:val="00AB225D"/>
    <w:rsid w:val="00AB2526"/>
    <w:rsid w:val="00AB2532"/>
    <w:rsid w:val="00AB275F"/>
    <w:rsid w:val="00AB27EA"/>
    <w:rsid w:val="00AB2EB2"/>
    <w:rsid w:val="00AB325D"/>
    <w:rsid w:val="00AB3846"/>
    <w:rsid w:val="00AB3877"/>
    <w:rsid w:val="00AB3BD5"/>
    <w:rsid w:val="00AB3C26"/>
    <w:rsid w:val="00AB3CE1"/>
    <w:rsid w:val="00AB4154"/>
    <w:rsid w:val="00AB4171"/>
    <w:rsid w:val="00AB48D3"/>
    <w:rsid w:val="00AB4979"/>
    <w:rsid w:val="00AB4A5C"/>
    <w:rsid w:val="00AB4BFA"/>
    <w:rsid w:val="00AB52DB"/>
    <w:rsid w:val="00AB5365"/>
    <w:rsid w:val="00AB5AAB"/>
    <w:rsid w:val="00AB5BFC"/>
    <w:rsid w:val="00AB5C7E"/>
    <w:rsid w:val="00AB62DB"/>
    <w:rsid w:val="00AB644B"/>
    <w:rsid w:val="00AB6775"/>
    <w:rsid w:val="00AB75FC"/>
    <w:rsid w:val="00AB780B"/>
    <w:rsid w:val="00AB7F96"/>
    <w:rsid w:val="00AC0148"/>
    <w:rsid w:val="00AC0287"/>
    <w:rsid w:val="00AC0A16"/>
    <w:rsid w:val="00AC138D"/>
    <w:rsid w:val="00AC17A3"/>
    <w:rsid w:val="00AC19F7"/>
    <w:rsid w:val="00AC1FFA"/>
    <w:rsid w:val="00AC22F9"/>
    <w:rsid w:val="00AC28FE"/>
    <w:rsid w:val="00AC297B"/>
    <w:rsid w:val="00AC3862"/>
    <w:rsid w:val="00AC4123"/>
    <w:rsid w:val="00AC451A"/>
    <w:rsid w:val="00AC478F"/>
    <w:rsid w:val="00AC4C2C"/>
    <w:rsid w:val="00AC4DE1"/>
    <w:rsid w:val="00AC4ECE"/>
    <w:rsid w:val="00AC4ED3"/>
    <w:rsid w:val="00AC537D"/>
    <w:rsid w:val="00AC552C"/>
    <w:rsid w:val="00AC5B6A"/>
    <w:rsid w:val="00AC652C"/>
    <w:rsid w:val="00AC6554"/>
    <w:rsid w:val="00AC68D7"/>
    <w:rsid w:val="00AC6B78"/>
    <w:rsid w:val="00AC6D0B"/>
    <w:rsid w:val="00AC6D19"/>
    <w:rsid w:val="00AC70C0"/>
    <w:rsid w:val="00AD02B7"/>
    <w:rsid w:val="00AD03D6"/>
    <w:rsid w:val="00AD0421"/>
    <w:rsid w:val="00AD04F5"/>
    <w:rsid w:val="00AD0593"/>
    <w:rsid w:val="00AD05B0"/>
    <w:rsid w:val="00AD0B66"/>
    <w:rsid w:val="00AD135F"/>
    <w:rsid w:val="00AD1831"/>
    <w:rsid w:val="00AD18EE"/>
    <w:rsid w:val="00AD2747"/>
    <w:rsid w:val="00AD2C5E"/>
    <w:rsid w:val="00AD3037"/>
    <w:rsid w:val="00AD3296"/>
    <w:rsid w:val="00AD33BC"/>
    <w:rsid w:val="00AD391C"/>
    <w:rsid w:val="00AD49FA"/>
    <w:rsid w:val="00AD4A41"/>
    <w:rsid w:val="00AD4C26"/>
    <w:rsid w:val="00AD52BD"/>
    <w:rsid w:val="00AD5DB5"/>
    <w:rsid w:val="00AD67D6"/>
    <w:rsid w:val="00AD6B3E"/>
    <w:rsid w:val="00AD6E33"/>
    <w:rsid w:val="00AD70E2"/>
    <w:rsid w:val="00AD7588"/>
    <w:rsid w:val="00AD7813"/>
    <w:rsid w:val="00AD7C28"/>
    <w:rsid w:val="00AD7C88"/>
    <w:rsid w:val="00AE0962"/>
    <w:rsid w:val="00AE0A91"/>
    <w:rsid w:val="00AE0FCB"/>
    <w:rsid w:val="00AE1B7D"/>
    <w:rsid w:val="00AE1C38"/>
    <w:rsid w:val="00AE2C29"/>
    <w:rsid w:val="00AE2FBA"/>
    <w:rsid w:val="00AE3242"/>
    <w:rsid w:val="00AE3298"/>
    <w:rsid w:val="00AE36B4"/>
    <w:rsid w:val="00AE382A"/>
    <w:rsid w:val="00AE38F7"/>
    <w:rsid w:val="00AE3CF0"/>
    <w:rsid w:val="00AE4098"/>
    <w:rsid w:val="00AE4226"/>
    <w:rsid w:val="00AE4CD3"/>
    <w:rsid w:val="00AE4F2B"/>
    <w:rsid w:val="00AE53B1"/>
    <w:rsid w:val="00AE543A"/>
    <w:rsid w:val="00AE5A7C"/>
    <w:rsid w:val="00AE6090"/>
    <w:rsid w:val="00AE6236"/>
    <w:rsid w:val="00AE6583"/>
    <w:rsid w:val="00AE6630"/>
    <w:rsid w:val="00AE6724"/>
    <w:rsid w:val="00AE6BCD"/>
    <w:rsid w:val="00AE710C"/>
    <w:rsid w:val="00AE7375"/>
    <w:rsid w:val="00AE76F3"/>
    <w:rsid w:val="00AE77D6"/>
    <w:rsid w:val="00AF0002"/>
    <w:rsid w:val="00AF0481"/>
    <w:rsid w:val="00AF0AEB"/>
    <w:rsid w:val="00AF0C58"/>
    <w:rsid w:val="00AF1079"/>
    <w:rsid w:val="00AF18BF"/>
    <w:rsid w:val="00AF1D5E"/>
    <w:rsid w:val="00AF203B"/>
    <w:rsid w:val="00AF2484"/>
    <w:rsid w:val="00AF2BC0"/>
    <w:rsid w:val="00AF3C95"/>
    <w:rsid w:val="00AF49EA"/>
    <w:rsid w:val="00AF4F20"/>
    <w:rsid w:val="00AF4F66"/>
    <w:rsid w:val="00AF5647"/>
    <w:rsid w:val="00AF56B7"/>
    <w:rsid w:val="00AF5AFE"/>
    <w:rsid w:val="00AF666D"/>
    <w:rsid w:val="00AF6804"/>
    <w:rsid w:val="00AF6AA5"/>
    <w:rsid w:val="00AF6AB0"/>
    <w:rsid w:val="00AF6DE2"/>
    <w:rsid w:val="00AF7210"/>
    <w:rsid w:val="00AF72E1"/>
    <w:rsid w:val="00AF7582"/>
    <w:rsid w:val="00AF7D23"/>
    <w:rsid w:val="00B00433"/>
    <w:rsid w:val="00B00AFA"/>
    <w:rsid w:val="00B017D8"/>
    <w:rsid w:val="00B01A56"/>
    <w:rsid w:val="00B01E99"/>
    <w:rsid w:val="00B02271"/>
    <w:rsid w:val="00B025A5"/>
    <w:rsid w:val="00B0383E"/>
    <w:rsid w:val="00B03852"/>
    <w:rsid w:val="00B03B69"/>
    <w:rsid w:val="00B03B76"/>
    <w:rsid w:val="00B03C53"/>
    <w:rsid w:val="00B03D71"/>
    <w:rsid w:val="00B04FF3"/>
    <w:rsid w:val="00B05AD9"/>
    <w:rsid w:val="00B06117"/>
    <w:rsid w:val="00B06278"/>
    <w:rsid w:val="00B0699A"/>
    <w:rsid w:val="00B069A8"/>
    <w:rsid w:val="00B06ADB"/>
    <w:rsid w:val="00B06CC6"/>
    <w:rsid w:val="00B06E1B"/>
    <w:rsid w:val="00B070B9"/>
    <w:rsid w:val="00B075AD"/>
    <w:rsid w:val="00B0787B"/>
    <w:rsid w:val="00B07891"/>
    <w:rsid w:val="00B07980"/>
    <w:rsid w:val="00B07B63"/>
    <w:rsid w:val="00B07DA6"/>
    <w:rsid w:val="00B10795"/>
    <w:rsid w:val="00B10956"/>
    <w:rsid w:val="00B10E0B"/>
    <w:rsid w:val="00B11876"/>
    <w:rsid w:val="00B120C0"/>
    <w:rsid w:val="00B124BB"/>
    <w:rsid w:val="00B12647"/>
    <w:rsid w:val="00B1287F"/>
    <w:rsid w:val="00B12922"/>
    <w:rsid w:val="00B12BBF"/>
    <w:rsid w:val="00B12F5A"/>
    <w:rsid w:val="00B1392B"/>
    <w:rsid w:val="00B13AF4"/>
    <w:rsid w:val="00B13F63"/>
    <w:rsid w:val="00B14196"/>
    <w:rsid w:val="00B1487F"/>
    <w:rsid w:val="00B14921"/>
    <w:rsid w:val="00B14E80"/>
    <w:rsid w:val="00B1501A"/>
    <w:rsid w:val="00B15683"/>
    <w:rsid w:val="00B158D7"/>
    <w:rsid w:val="00B15B7C"/>
    <w:rsid w:val="00B15C7C"/>
    <w:rsid w:val="00B15EDE"/>
    <w:rsid w:val="00B160BA"/>
    <w:rsid w:val="00B1651F"/>
    <w:rsid w:val="00B166D4"/>
    <w:rsid w:val="00B16745"/>
    <w:rsid w:val="00B175E1"/>
    <w:rsid w:val="00B175E2"/>
    <w:rsid w:val="00B17922"/>
    <w:rsid w:val="00B179BB"/>
    <w:rsid w:val="00B20167"/>
    <w:rsid w:val="00B206CE"/>
    <w:rsid w:val="00B20DA0"/>
    <w:rsid w:val="00B20DB6"/>
    <w:rsid w:val="00B21420"/>
    <w:rsid w:val="00B2149A"/>
    <w:rsid w:val="00B2158E"/>
    <w:rsid w:val="00B21FAC"/>
    <w:rsid w:val="00B2231F"/>
    <w:rsid w:val="00B223DF"/>
    <w:rsid w:val="00B22493"/>
    <w:rsid w:val="00B224A8"/>
    <w:rsid w:val="00B229BB"/>
    <w:rsid w:val="00B22C57"/>
    <w:rsid w:val="00B23142"/>
    <w:rsid w:val="00B2360C"/>
    <w:rsid w:val="00B23832"/>
    <w:rsid w:val="00B23EFF"/>
    <w:rsid w:val="00B244B4"/>
    <w:rsid w:val="00B245CF"/>
    <w:rsid w:val="00B2466C"/>
    <w:rsid w:val="00B24765"/>
    <w:rsid w:val="00B24FBC"/>
    <w:rsid w:val="00B250BF"/>
    <w:rsid w:val="00B25AB2"/>
    <w:rsid w:val="00B26305"/>
    <w:rsid w:val="00B26688"/>
    <w:rsid w:val="00B26A62"/>
    <w:rsid w:val="00B26AD4"/>
    <w:rsid w:val="00B26E98"/>
    <w:rsid w:val="00B26F77"/>
    <w:rsid w:val="00B27011"/>
    <w:rsid w:val="00B270F6"/>
    <w:rsid w:val="00B27582"/>
    <w:rsid w:val="00B2767E"/>
    <w:rsid w:val="00B27922"/>
    <w:rsid w:val="00B27A17"/>
    <w:rsid w:val="00B27ACE"/>
    <w:rsid w:val="00B27D53"/>
    <w:rsid w:val="00B30238"/>
    <w:rsid w:val="00B3044D"/>
    <w:rsid w:val="00B3050B"/>
    <w:rsid w:val="00B307F2"/>
    <w:rsid w:val="00B3082A"/>
    <w:rsid w:val="00B30A60"/>
    <w:rsid w:val="00B30B20"/>
    <w:rsid w:val="00B30EA5"/>
    <w:rsid w:val="00B314D1"/>
    <w:rsid w:val="00B31748"/>
    <w:rsid w:val="00B31C36"/>
    <w:rsid w:val="00B31D68"/>
    <w:rsid w:val="00B31F3C"/>
    <w:rsid w:val="00B32C2F"/>
    <w:rsid w:val="00B33139"/>
    <w:rsid w:val="00B336C5"/>
    <w:rsid w:val="00B33B3A"/>
    <w:rsid w:val="00B33D84"/>
    <w:rsid w:val="00B34227"/>
    <w:rsid w:val="00B3429A"/>
    <w:rsid w:val="00B3450B"/>
    <w:rsid w:val="00B353BF"/>
    <w:rsid w:val="00B35C30"/>
    <w:rsid w:val="00B36423"/>
    <w:rsid w:val="00B3655F"/>
    <w:rsid w:val="00B36620"/>
    <w:rsid w:val="00B36FC7"/>
    <w:rsid w:val="00B37033"/>
    <w:rsid w:val="00B370F3"/>
    <w:rsid w:val="00B37B74"/>
    <w:rsid w:val="00B37BA4"/>
    <w:rsid w:val="00B4072C"/>
    <w:rsid w:val="00B4095A"/>
    <w:rsid w:val="00B40BBE"/>
    <w:rsid w:val="00B40CAF"/>
    <w:rsid w:val="00B40D2F"/>
    <w:rsid w:val="00B4139F"/>
    <w:rsid w:val="00B41F26"/>
    <w:rsid w:val="00B428E8"/>
    <w:rsid w:val="00B429BA"/>
    <w:rsid w:val="00B42D85"/>
    <w:rsid w:val="00B42E79"/>
    <w:rsid w:val="00B433DE"/>
    <w:rsid w:val="00B4369C"/>
    <w:rsid w:val="00B437BB"/>
    <w:rsid w:val="00B44444"/>
    <w:rsid w:val="00B44A2B"/>
    <w:rsid w:val="00B4516E"/>
    <w:rsid w:val="00B45389"/>
    <w:rsid w:val="00B457E2"/>
    <w:rsid w:val="00B458C2"/>
    <w:rsid w:val="00B4690A"/>
    <w:rsid w:val="00B4712F"/>
    <w:rsid w:val="00B4717F"/>
    <w:rsid w:val="00B4780B"/>
    <w:rsid w:val="00B47AF6"/>
    <w:rsid w:val="00B50F32"/>
    <w:rsid w:val="00B512C9"/>
    <w:rsid w:val="00B51F23"/>
    <w:rsid w:val="00B52051"/>
    <w:rsid w:val="00B5221E"/>
    <w:rsid w:val="00B5248C"/>
    <w:rsid w:val="00B526A3"/>
    <w:rsid w:val="00B52979"/>
    <w:rsid w:val="00B52A28"/>
    <w:rsid w:val="00B52D73"/>
    <w:rsid w:val="00B53063"/>
    <w:rsid w:val="00B533C7"/>
    <w:rsid w:val="00B5361C"/>
    <w:rsid w:val="00B53682"/>
    <w:rsid w:val="00B538B9"/>
    <w:rsid w:val="00B53EE2"/>
    <w:rsid w:val="00B54457"/>
    <w:rsid w:val="00B54531"/>
    <w:rsid w:val="00B547F6"/>
    <w:rsid w:val="00B54FAF"/>
    <w:rsid w:val="00B55189"/>
    <w:rsid w:val="00B55347"/>
    <w:rsid w:val="00B55530"/>
    <w:rsid w:val="00B55A37"/>
    <w:rsid w:val="00B55E1C"/>
    <w:rsid w:val="00B56271"/>
    <w:rsid w:val="00B56676"/>
    <w:rsid w:val="00B56CB8"/>
    <w:rsid w:val="00B56D3B"/>
    <w:rsid w:val="00B56D44"/>
    <w:rsid w:val="00B56E85"/>
    <w:rsid w:val="00B56FB8"/>
    <w:rsid w:val="00B5740B"/>
    <w:rsid w:val="00B578D6"/>
    <w:rsid w:val="00B57901"/>
    <w:rsid w:val="00B57B00"/>
    <w:rsid w:val="00B57BDF"/>
    <w:rsid w:val="00B57E69"/>
    <w:rsid w:val="00B601AA"/>
    <w:rsid w:val="00B60C53"/>
    <w:rsid w:val="00B60DC1"/>
    <w:rsid w:val="00B60F9D"/>
    <w:rsid w:val="00B61B16"/>
    <w:rsid w:val="00B61F39"/>
    <w:rsid w:val="00B62003"/>
    <w:rsid w:val="00B62110"/>
    <w:rsid w:val="00B62425"/>
    <w:rsid w:val="00B62BAF"/>
    <w:rsid w:val="00B6362F"/>
    <w:rsid w:val="00B63B96"/>
    <w:rsid w:val="00B63F44"/>
    <w:rsid w:val="00B6404F"/>
    <w:rsid w:val="00B64CD9"/>
    <w:rsid w:val="00B65160"/>
    <w:rsid w:val="00B6549C"/>
    <w:rsid w:val="00B6553F"/>
    <w:rsid w:val="00B6561B"/>
    <w:rsid w:val="00B6566B"/>
    <w:rsid w:val="00B65C8D"/>
    <w:rsid w:val="00B65DA8"/>
    <w:rsid w:val="00B65EFE"/>
    <w:rsid w:val="00B66B90"/>
    <w:rsid w:val="00B670BF"/>
    <w:rsid w:val="00B670E1"/>
    <w:rsid w:val="00B674B6"/>
    <w:rsid w:val="00B67A58"/>
    <w:rsid w:val="00B67D85"/>
    <w:rsid w:val="00B7023B"/>
    <w:rsid w:val="00B702FF"/>
    <w:rsid w:val="00B70401"/>
    <w:rsid w:val="00B70436"/>
    <w:rsid w:val="00B70562"/>
    <w:rsid w:val="00B70D3B"/>
    <w:rsid w:val="00B71320"/>
    <w:rsid w:val="00B7189F"/>
    <w:rsid w:val="00B71A99"/>
    <w:rsid w:val="00B71B3E"/>
    <w:rsid w:val="00B71BB3"/>
    <w:rsid w:val="00B7210F"/>
    <w:rsid w:val="00B72278"/>
    <w:rsid w:val="00B72791"/>
    <w:rsid w:val="00B73397"/>
    <w:rsid w:val="00B7377D"/>
    <w:rsid w:val="00B739CC"/>
    <w:rsid w:val="00B740EF"/>
    <w:rsid w:val="00B74861"/>
    <w:rsid w:val="00B74B2A"/>
    <w:rsid w:val="00B74B7C"/>
    <w:rsid w:val="00B75123"/>
    <w:rsid w:val="00B7562B"/>
    <w:rsid w:val="00B75A06"/>
    <w:rsid w:val="00B75B80"/>
    <w:rsid w:val="00B75C14"/>
    <w:rsid w:val="00B75D1F"/>
    <w:rsid w:val="00B76499"/>
    <w:rsid w:val="00B765CC"/>
    <w:rsid w:val="00B76A62"/>
    <w:rsid w:val="00B76CF8"/>
    <w:rsid w:val="00B76FAE"/>
    <w:rsid w:val="00B7732A"/>
    <w:rsid w:val="00B77603"/>
    <w:rsid w:val="00B77C75"/>
    <w:rsid w:val="00B77F09"/>
    <w:rsid w:val="00B8027E"/>
    <w:rsid w:val="00B80545"/>
    <w:rsid w:val="00B80BE4"/>
    <w:rsid w:val="00B80CD3"/>
    <w:rsid w:val="00B81AA9"/>
    <w:rsid w:val="00B81EC8"/>
    <w:rsid w:val="00B82061"/>
    <w:rsid w:val="00B8248A"/>
    <w:rsid w:val="00B82664"/>
    <w:rsid w:val="00B82A0A"/>
    <w:rsid w:val="00B82EA0"/>
    <w:rsid w:val="00B83024"/>
    <w:rsid w:val="00B836F9"/>
    <w:rsid w:val="00B83743"/>
    <w:rsid w:val="00B8374F"/>
    <w:rsid w:val="00B83BCF"/>
    <w:rsid w:val="00B83E0A"/>
    <w:rsid w:val="00B84996"/>
    <w:rsid w:val="00B8504C"/>
    <w:rsid w:val="00B862EF"/>
    <w:rsid w:val="00B86500"/>
    <w:rsid w:val="00B8691D"/>
    <w:rsid w:val="00B870F1"/>
    <w:rsid w:val="00B8751C"/>
    <w:rsid w:val="00B876CB"/>
    <w:rsid w:val="00B8775E"/>
    <w:rsid w:val="00B87B43"/>
    <w:rsid w:val="00B902C1"/>
    <w:rsid w:val="00B90768"/>
    <w:rsid w:val="00B90893"/>
    <w:rsid w:val="00B9168D"/>
    <w:rsid w:val="00B9172A"/>
    <w:rsid w:val="00B91993"/>
    <w:rsid w:val="00B927B5"/>
    <w:rsid w:val="00B92A23"/>
    <w:rsid w:val="00B92BF0"/>
    <w:rsid w:val="00B92F2D"/>
    <w:rsid w:val="00B9359C"/>
    <w:rsid w:val="00B93856"/>
    <w:rsid w:val="00B93B79"/>
    <w:rsid w:val="00B93FEB"/>
    <w:rsid w:val="00B942BD"/>
    <w:rsid w:val="00B94515"/>
    <w:rsid w:val="00B94A33"/>
    <w:rsid w:val="00B94F63"/>
    <w:rsid w:val="00B95327"/>
    <w:rsid w:val="00B95B7D"/>
    <w:rsid w:val="00B95D29"/>
    <w:rsid w:val="00B95D37"/>
    <w:rsid w:val="00B95E07"/>
    <w:rsid w:val="00B9611C"/>
    <w:rsid w:val="00B966A1"/>
    <w:rsid w:val="00B968D3"/>
    <w:rsid w:val="00B97493"/>
    <w:rsid w:val="00B9762E"/>
    <w:rsid w:val="00B97A26"/>
    <w:rsid w:val="00B97B8F"/>
    <w:rsid w:val="00B97BAB"/>
    <w:rsid w:val="00B97C5F"/>
    <w:rsid w:val="00BA0307"/>
    <w:rsid w:val="00BA049F"/>
    <w:rsid w:val="00BA0612"/>
    <w:rsid w:val="00BA0760"/>
    <w:rsid w:val="00BA0E6D"/>
    <w:rsid w:val="00BA1061"/>
    <w:rsid w:val="00BA12BF"/>
    <w:rsid w:val="00BA1490"/>
    <w:rsid w:val="00BA156B"/>
    <w:rsid w:val="00BA1605"/>
    <w:rsid w:val="00BA287A"/>
    <w:rsid w:val="00BA2A44"/>
    <w:rsid w:val="00BA2DDF"/>
    <w:rsid w:val="00BA3616"/>
    <w:rsid w:val="00BA3AA5"/>
    <w:rsid w:val="00BA3B7E"/>
    <w:rsid w:val="00BA4241"/>
    <w:rsid w:val="00BA4391"/>
    <w:rsid w:val="00BA43C5"/>
    <w:rsid w:val="00BA4E19"/>
    <w:rsid w:val="00BA4EBC"/>
    <w:rsid w:val="00BA4FB0"/>
    <w:rsid w:val="00BA5168"/>
    <w:rsid w:val="00BA51E6"/>
    <w:rsid w:val="00BA54D2"/>
    <w:rsid w:val="00BA581B"/>
    <w:rsid w:val="00BA58A1"/>
    <w:rsid w:val="00BA5D66"/>
    <w:rsid w:val="00BA655E"/>
    <w:rsid w:val="00BA7507"/>
    <w:rsid w:val="00BA786E"/>
    <w:rsid w:val="00BA7B4C"/>
    <w:rsid w:val="00BB03B6"/>
    <w:rsid w:val="00BB06D7"/>
    <w:rsid w:val="00BB09F9"/>
    <w:rsid w:val="00BB122A"/>
    <w:rsid w:val="00BB1304"/>
    <w:rsid w:val="00BB140B"/>
    <w:rsid w:val="00BB14B3"/>
    <w:rsid w:val="00BB15B8"/>
    <w:rsid w:val="00BB1B50"/>
    <w:rsid w:val="00BB1C51"/>
    <w:rsid w:val="00BB1C6C"/>
    <w:rsid w:val="00BB1CF5"/>
    <w:rsid w:val="00BB1E98"/>
    <w:rsid w:val="00BB1F66"/>
    <w:rsid w:val="00BB225C"/>
    <w:rsid w:val="00BB2277"/>
    <w:rsid w:val="00BB2767"/>
    <w:rsid w:val="00BB2992"/>
    <w:rsid w:val="00BB2B41"/>
    <w:rsid w:val="00BB2DB2"/>
    <w:rsid w:val="00BB318E"/>
    <w:rsid w:val="00BB35F3"/>
    <w:rsid w:val="00BB369F"/>
    <w:rsid w:val="00BB3C7B"/>
    <w:rsid w:val="00BB4405"/>
    <w:rsid w:val="00BB450E"/>
    <w:rsid w:val="00BB4B4F"/>
    <w:rsid w:val="00BB5913"/>
    <w:rsid w:val="00BB5B40"/>
    <w:rsid w:val="00BB5B68"/>
    <w:rsid w:val="00BB5B8A"/>
    <w:rsid w:val="00BB6023"/>
    <w:rsid w:val="00BB6DCE"/>
    <w:rsid w:val="00BB766C"/>
    <w:rsid w:val="00BB7EEF"/>
    <w:rsid w:val="00BC0244"/>
    <w:rsid w:val="00BC0602"/>
    <w:rsid w:val="00BC0DC9"/>
    <w:rsid w:val="00BC0FB0"/>
    <w:rsid w:val="00BC1350"/>
    <w:rsid w:val="00BC15FC"/>
    <w:rsid w:val="00BC1BF9"/>
    <w:rsid w:val="00BC1F14"/>
    <w:rsid w:val="00BC2134"/>
    <w:rsid w:val="00BC2514"/>
    <w:rsid w:val="00BC25F3"/>
    <w:rsid w:val="00BC2C8D"/>
    <w:rsid w:val="00BC3C04"/>
    <w:rsid w:val="00BC3F46"/>
    <w:rsid w:val="00BC4020"/>
    <w:rsid w:val="00BC49CD"/>
    <w:rsid w:val="00BC5478"/>
    <w:rsid w:val="00BC54EF"/>
    <w:rsid w:val="00BC5557"/>
    <w:rsid w:val="00BC559A"/>
    <w:rsid w:val="00BC5780"/>
    <w:rsid w:val="00BC5AB4"/>
    <w:rsid w:val="00BC5D9E"/>
    <w:rsid w:val="00BC5DFA"/>
    <w:rsid w:val="00BC5E39"/>
    <w:rsid w:val="00BC5EC4"/>
    <w:rsid w:val="00BC62FE"/>
    <w:rsid w:val="00BC6D72"/>
    <w:rsid w:val="00BC7173"/>
    <w:rsid w:val="00BC71BC"/>
    <w:rsid w:val="00BC7202"/>
    <w:rsid w:val="00BC7888"/>
    <w:rsid w:val="00BC79F4"/>
    <w:rsid w:val="00BC7C79"/>
    <w:rsid w:val="00BC7E9C"/>
    <w:rsid w:val="00BD027C"/>
    <w:rsid w:val="00BD02C5"/>
    <w:rsid w:val="00BD0318"/>
    <w:rsid w:val="00BD052E"/>
    <w:rsid w:val="00BD0578"/>
    <w:rsid w:val="00BD087D"/>
    <w:rsid w:val="00BD0B35"/>
    <w:rsid w:val="00BD0D53"/>
    <w:rsid w:val="00BD150E"/>
    <w:rsid w:val="00BD154F"/>
    <w:rsid w:val="00BD16A2"/>
    <w:rsid w:val="00BD19B4"/>
    <w:rsid w:val="00BD1ADF"/>
    <w:rsid w:val="00BD1B1A"/>
    <w:rsid w:val="00BD1ED5"/>
    <w:rsid w:val="00BD1F97"/>
    <w:rsid w:val="00BD225E"/>
    <w:rsid w:val="00BD22E1"/>
    <w:rsid w:val="00BD23E9"/>
    <w:rsid w:val="00BD2AF3"/>
    <w:rsid w:val="00BD34BB"/>
    <w:rsid w:val="00BD356A"/>
    <w:rsid w:val="00BD36AC"/>
    <w:rsid w:val="00BD41E1"/>
    <w:rsid w:val="00BD476F"/>
    <w:rsid w:val="00BD484E"/>
    <w:rsid w:val="00BD4BC3"/>
    <w:rsid w:val="00BD4C55"/>
    <w:rsid w:val="00BD4CC0"/>
    <w:rsid w:val="00BD4F6D"/>
    <w:rsid w:val="00BD4FE5"/>
    <w:rsid w:val="00BD4FE9"/>
    <w:rsid w:val="00BD5111"/>
    <w:rsid w:val="00BD59B9"/>
    <w:rsid w:val="00BD59EE"/>
    <w:rsid w:val="00BD5AD4"/>
    <w:rsid w:val="00BD5E7E"/>
    <w:rsid w:val="00BD5F8E"/>
    <w:rsid w:val="00BD5FCA"/>
    <w:rsid w:val="00BD64F1"/>
    <w:rsid w:val="00BD653D"/>
    <w:rsid w:val="00BD6855"/>
    <w:rsid w:val="00BD6D85"/>
    <w:rsid w:val="00BD6DEA"/>
    <w:rsid w:val="00BD7C73"/>
    <w:rsid w:val="00BE01AD"/>
    <w:rsid w:val="00BE04A5"/>
    <w:rsid w:val="00BE0A86"/>
    <w:rsid w:val="00BE0BE3"/>
    <w:rsid w:val="00BE0BEA"/>
    <w:rsid w:val="00BE1950"/>
    <w:rsid w:val="00BE1A72"/>
    <w:rsid w:val="00BE2571"/>
    <w:rsid w:val="00BE2751"/>
    <w:rsid w:val="00BE2793"/>
    <w:rsid w:val="00BE27D3"/>
    <w:rsid w:val="00BE28E7"/>
    <w:rsid w:val="00BE2E5C"/>
    <w:rsid w:val="00BE3329"/>
    <w:rsid w:val="00BE36CC"/>
    <w:rsid w:val="00BE3813"/>
    <w:rsid w:val="00BE393E"/>
    <w:rsid w:val="00BE3C93"/>
    <w:rsid w:val="00BE3CD3"/>
    <w:rsid w:val="00BE40A6"/>
    <w:rsid w:val="00BE426A"/>
    <w:rsid w:val="00BE4301"/>
    <w:rsid w:val="00BE520A"/>
    <w:rsid w:val="00BE5406"/>
    <w:rsid w:val="00BE5BF2"/>
    <w:rsid w:val="00BE640D"/>
    <w:rsid w:val="00BE64AA"/>
    <w:rsid w:val="00BE6801"/>
    <w:rsid w:val="00BE69BB"/>
    <w:rsid w:val="00BE6DFC"/>
    <w:rsid w:val="00BE7094"/>
    <w:rsid w:val="00BE7160"/>
    <w:rsid w:val="00BE7455"/>
    <w:rsid w:val="00BE780B"/>
    <w:rsid w:val="00BF01F9"/>
    <w:rsid w:val="00BF0A04"/>
    <w:rsid w:val="00BF0A20"/>
    <w:rsid w:val="00BF0C82"/>
    <w:rsid w:val="00BF0D9D"/>
    <w:rsid w:val="00BF162E"/>
    <w:rsid w:val="00BF191E"/>
    <w:rsid w:val="00BF1E7D"/>
    <w:rsid w:val="00BF1F2E"/>
    <w:rsid w:val="00BF203C"/>
    <w:rsid w:val="00BF22B6"/>
    <w:rsid w:val="00BF23DD"/>
    <w:rsid w:val="00BF264D"/>
    <w:rsid w:val="00BF2837"/>
    <w:rsid w:val="00BF28C3"/>
    <w:rsid w:val="00BF2B62"/>
    <w:rsid w:val="00BF2BAA"/>
    <w:rsid w:val="00BF2CCE"/>
    <w:rsid w:val="00BF2E18"/>
    <w:rsid w:val="00BF2F5D"/>
    <w:rsid w:val="00BF35B1"/>
    <w:rsid w:val="00BF3903"/>
    <w:rsid w:val="00BF3A0B"/>
    <w:rsid w:val="00BF3BC0"/>
    <w:rsid w:val="00BF3E1E"/>
    <w:rsid w:val="00BF44D4"/>
    <w:rsid w:val="00BF4D9D"/>
    <w:rsid w:val="00BF4DA4"/>
    <w:rsid w:val="00BF5778"/>
    <w:rsid w:val="00BF57DE"/>
    <w:rsid w:val="00BF5D87"/>
    <w:rsid w:val="00BF5E1E"/>
    <w:rsid w:val="00BF5ECF"/>
    <w:rsid w:val="00BF65CD"/>
    <w:rsid w:val="00BF730C"/>
    <w:rsid w:val="00BF759E"/>
    <w:rsid w:val="00BF7E75"/>
    <w:rsid w:val="00BF7F62"/>
    <w:rsid w:val="00C00A4F"/>
    <w:rsid w:val="00C00CDE"/>
    <w:rsid w:val="00C01033"/>
    <w:rsid w:val="00C012F5"/>
    <w:rsid w:val="00C014C4"/>
    <w:rsid w:val="00C01980"/>
    <w:rsid w:val="00C0287D"/>
    <w:rsid w:val="00C0376D"/>
    <w:rsid w:val="00C03D86"/>
    <w:rsid w:val="00C03DBB"/>
    <w:rsid w:val="00C03E57"/>
    <w:rsid w:val="00C04246"/>
    <w:rsid w:val="00C047B0"/>
    <w:rsid w:val="00C0483E"/>
    <w:rsid w:val="00C04C50"/>
    <w:rsid w:val="00C04DEA"/>
    <w:rsid w:val="00C04EEC"/>
    <w:rsid w:val="00C0597C"/>
    <w:rsid w:val="00C05B57"/>
    <w:rsid w:val="00C05B94"/>
    <w:rsid w:val="00C05C59"/>
    <w:rsid w:val="00C06105"/>
    <w:rsid w:val="00C0649A"/>
    <w:rsid w:val="00C0653E"/>
    <w:rsid w:val="00C06879"/>
    <w:rsid w:val="00C06B28"/>
    <w:rsid w:val="00C06BC8"/>
    <w:rsid w:val="00C070BF"/>
    <w:rsid w:val="00C07364"/>
    <w:rsid w:val="00C07BA7"/>
    <w:rsid w:val="00C07EB0"/>
    <w:rsid w:val="00C07EFB"/>
    <w:rsid w:val="00C07F68"/>
    <w:rsid w:val="00C101EC"/>
    <w:rsid w:val="00C10568"/>
    <w:rsid w:val="00C1090A"/>
    <w:rsid w:val="00C109A6"/>
    <w:rsid w:val="00C11023"/>
    <w:rsid w:val="00C11036"/>
    <w:rsid w:val="00C111ED"/>
    <w:rsid w:val="00C11813"/>
    <w:rsid w:val="00C12492"/>
    <w:rsid w:val="00C12DE9"/>
    <w:rsid w:val="00C1322C"/>
    <w:rsid w:val="00C132C8"/>
    <w:rsid w:val="00C1346B"/>
    <w:rsid w:val="00C134BA"/>
    <w:rsid w:val="00C140F7"/>
    <w:rsid w:val="00C14361"/>
    <w:rsid w:val="00C14669"/>
    <w:rsid w:val="00C146B2"/>
    <w:rsid w:val="00C14DD9"/>
    <w:rsid w:val="00C150EB"/>
    <w:rsid w:val="00C15A13"/>
    <w:rsid w:val="00C15D91"/>
    <w:rsid w:val="00C15DF5"/>
    <w:rsid w:val="00C162AA"/>
    <w:rsid w:val="00C162BC"/>
    <w:rsid w:val="00C16533"/>
    <w:rsid w:val="00C165B7"/>
    <w:rsid w:val="00C1677A"/>
    <w:rsid w:val="00C167F8"/>
    <w:rsid w:val="00C170C0"/>
    <w:rsid w:val="00C17BE6"/>
    <w:rsid w:val="00C17E34"/>
    <w:rsid w:val="00C20550"/>
    <w:rsid w:val="00C206A4"/>
    <w:rsid w:val="00C20842"/>
    <w:rsid w:val="00C20A13"/>
    <w:rsid w:val="00C20C40"/>
    <w:rsid w:val="00C2103F"/>
    <w:rsid w:val="00C210A6"/>
    <w:rsid w:val="00C21545"/>
    <w:rsid w:val="00C21870"/>
    <w:rsid w:val="00C21915"/>
    <w:rsid w:val="00C219F9"/>
    <w:rsid w:val="00C21D84"/>
    <w:rsid w:val="00C21D9C"/>
    <w:rsid w:val="00C221D5"/>
    <w:rsid w:val="00C222F7"/>
    <w:rsid w:val="00C22490"/>
    <w:rsid w:val="00C226E8"/>
    <w:rsid w:val="00C2413D"/>
    <w:rsid w:val="00C2419D"/>
    <w:rsid w:val="00C2477D"/>
    <w:rsid w:val="00C24E74"/>
    <w:rsid w:val="00C2505C"/>
    <w:rsid w:val="00C251D9"/>
    <w:rsid w:val="00C25432"/>
    <w:rsid w:val="00C25749"/>
    <w:rsid w:val="00C25915"/>
    <w:rsid w:val="00C25B9A"/>
    <w:rsid w:val="00C25C9E"/>
    <w:rsid w:val="00C25FC0"/>
    <w:rsid w:val="00C26C8E"/>
    <w:rsid w:val="00C270CC"/>
    <w:rsid w:val="00C2728B"/>
    <w:rsid w:val="00C272C4"/>
    <w:rsid w:val="00C27473"/>
    <w:rsid w:val="00C30165"/>
    <w:rsid w:val="00C30987"/>
    <w:rsid w:val="00C30AFA"/>
    <w:rsid w:val="00C30B58"/>
    <w:rsid w:val="00C30D8E"/>
    <w:rsid w:val="00C30DEB"/>
    <w:rsid w:val="00C30E89"/>
    <w:rsid w:val="00C31358"/>
    <w:rsid w:val="00C31439"/>
    <w:rsid w:val="00C31C12"/>
    <w:rsid w:val="00C31E6E"/>
    <w:rsid w:val="00C324FF"/>
    <w:rsid w:val="00C32704"/>
    <w:rsid w:val="00C32969"/>
    <w:rsid w:val="00C32A12"/>
    <w:rsid w:val="00C32AF1"/>
    <w:rsid w:val="00C3322C"/>
    <w:rsid w:val="00C332A6"/>
    <w:rsid w:val="00C3344C"/>
    <w:rsid w:val="00C34A5D"/>
    <w:rsid w:val="00C34D97"/>
    <w:rsid w:val="00C34EAD"/>
    <w:rsid w:val="00C3507E"/>
    <w:rsid w:val="00C35370"/>
    <w:rsid w:val="00C359E1"/>
    <w:rsid w:val="00C35AC0"/>
    <w:rsid w:val="00C35BCB"/>
    <w:rsid w:val="00C35FAE"/>
    <w:rsid w:val="00C362EF"/>
    <w:rsid w:val="00C36605"/>
    <w:rsid w:val="00C36B01"/>
    <w:rsid w:val="00C36BCF"/>
    <w:rsid w:val="00C36C82"/>
    <w:rsid w:val="00C37BB6"/>
    <w:rsid w:val="00C37D0B"/>
    <w:rsid w:val="00C37DBE"/>
    <w:rsid w:val="00C4027A"/>
    <w:rsid w:val="00C4097C"/>
    <w:rsid w:val="00C40BD7"/>
    <w:rsid w:val="00C40EFB"/>
    <w:rsid w:val="00C40FD6"/>
    <w:rsid w:val="00C41864"/>
    <w:rsid w:val="00C41A51"/>
    <w:rsid w:val="00C41CD3"/>
    <w:rsid w:val="00C4238C"/>
    <w:rsid w:val="00C42B7C"/>
    <w:rsid w:val="00C42CCE"/>
    <w:rsid w:val="00C42D07"/>
    <w:rsid w:val="00C434B3"/>
    <w:rsid w:val="00C4364B"/>
    <w:rsid w:val="00C43C5C"/>
    <w:rsid w:val="00C43E12"/>
    <w:rsid w:val="00C443F2"/>
    <w:rsid w:val="00C448BB"/>
    <w:rsid w:val="00C44E9F"/>
    <w:rsid w:val="00C450A2"/>
    <w:rsid w:val="00C4516D"/>
    <w:rsid w:val="00C455E7"/>
    <w:rsid w:val="00C4577D"/>
    <w:rsid w:val="00C45AFC"/>
    <w:rsid w:val="00C45EDF"/>
    <w:rsid w:val="00C46590"/>
    <w:rsid w:val="00C46B86"/>
    <w:rsid w:val="00C46DE1"/>
    <w:rsid w:val="00C46F79"/>
    <w:rsid w:val="00C46FC9"/>
    <w:rsid w:val="00C474A3"/>
    <w:rsid w:val="00C47BCF"/>
    <w:rsid w:val="00C50131"/>
    <w:rsid w:val="00C509E0"/>
    <w:rsid w:val="00C51011"/>
    <w:rsid w:val="00C51174"/>
    <w:rsid w:val="00C515D3"/>
    <w:rsid w:val="00C51B84"/>
    <w:rsid w:val="00C52067"/>
    <w:rsid w:val="00C52634"/>
    <w:rsid w:val="00C52B31"/>
    <w:rsid w:val="00C5304D"/>
    <w:rsid w:val="00C532A1"/>
    <w:rsid w:val="00C5378B"/>
    <w:rsid w:val="00C537ED"/>
    <w:rsid w:val="00C53AA8"/>
    <w:rsid w:val="00C54124"/>
    <w:rsid w:val="00C5431F"/>
    <w:rsid w:val="00C5456C"/>
    <w:rsid w:val="00C54994"/>
    <w:rsid w:val="00C54DE2"/>
    <w:rsid w:val="00C552A1"/>
    <w:rsid w:val="00C5546B"/>
    <w:rsid w:val="00C557C0"/>
    <w:rsid w:val="00C56020"/>
    <w:rsid w:val="00C565FD"/>
    <w:rsid w:val="00C56CBB"/>
    <w:rsid w:val="00C575DC"/>
    <w:rsid w:val="00C5769A"/>
    <w:rsid w:val="00C579C8"/>
    <w:rsid w:val="00C57C36"/>
    <w:rsid w:val="00C6039F"/>
    <w:rsid w:val="00C60451"/>
    <w:rsid w:val="00C60670"/>
    <w:rsid w:val="00C60737"/>
    <w:rsid w:val="00C61257"/>
    <w:rsid w:val="00C6136E"/>
    <w:rsid w:val="00C614D4"/>
    <w:rsid w:val="00C617D8"/>
    <w:rsid w:val="00C61968"/>
    <w:rsid w:val="00C61B60"/>
    <w:rsid w:val="00C6361D"/>
    <w:rsid w:val="00C63817"/>
    <w:rsid w:val="00C63B82"/>
    <w:rsid w:val="00C63B87"/>
    <w:rsid w:val="00C63BB3"/>
    <w:rsid w:val="00C63C0B"/>
    <w:rsid w:val="00C6414E"/>
    <w:rsid w:val="00C642B6"/>
    <w:rsid w:val="00C6479D"/>
    <w:rsid w:val="00C64EA9"/>
    <w:rsid w:val="00C65140"/>
    <w:rsid w:val="00C652F1"/>
    <w:rsid w:val="00C65D22"/>
    <w:rsid w:val="00C65E23"/>
    <w:rsid w:val="00C65F25"/>
    <w:rsid w:val="00C6660B"/>
    <w:rsid w:val="00C666DD"/>
    <w:rsid w:val="00C66C83"/>
    <w:rsid w:val="00C66CF0"/>
    <w:rsid w:val="00C67029"/>
    <w:rsid w:val="00C6714B"/>
    <w:rsid w:val="00C678DC"/>
    <w:rsid w:val="00C67C2A"/>
    <w:rsid w:val="00C67C61"/>
    <w:rsid w:val="00C701F5"/>
    <w:rsid w:val="00C70382"/>
    <w:rsid w:val="00C705E4"/>
    <w:rsid w:val="00C70786"/>
    <w:rsid w:val="00C7081B"/>
    <w:rsid w:val="00C70FF3"/>
    <w:rsid w:val="00C715E0"/>
    <w:rsid w:val="00C72389"/>
    <w:rsid w:val="00C72D39"/>
    <w:rsid w:val="00C72E75"/>
    <w:rsid w:val="00C734A5"/>
    <w:rsid w:val="00C7376F"/>
    <w:rsid w:val="00C73B96"/>
    <w:rsid w:val="00C73C80"/>
    <w:rsid w:val="00C73DC6"/>
    <w:rsid w:val="00C73FD8"/>
    <w:rsid w:val="00C74A5B"/>
    <w:rsid w:val="00C74D6F"/>
    <w:rsid w:val="00C74F1F"/>
    <w:rsid w:val="00C756C4"/>
    <w:rsid w:val="00C75A98"/>
    <w:rsid w:val="00C75B01"/>
    <w:rsid w:val="00C75BFB"/>
    <w:rsid w:val="00C75E0F"/>
    <w:rsid w:val="00C76228"/>
    <w:rsid w:val="00C762BE"/>
    <w:rsid w:val="00C763B6"/>
    <w:rsid w:val="00C7658F"/>
    <w:rsid w:val="00C765D7"/>
    <w:rsid w:val="00C766E2"/>
    <w:rsid w:val="00C77B9A"/>
    <w:rsid w:val="00C80C33"/>
    <w:rsid w:val="00C80F2F"/>
    <w:rsid w:val="00C82762"/>
    <w:rsid w:val="00C8378D"/>
    <w:rsid w:val="00C83B22"/>
    <w:rsid w:val="00C845B7"/>
    <w:rsid w:val="00C858A1"/>
    <w:rsid w:val="00C8600E"/>
    <w:rsid w:val="00C861EB"/>
    <w:rsid w:val="00C86505"/>
    <w:rsid w:val="00C86F92"/>
    <w:rsid w:val="00C8742E"/>
    <w:rsid w:val="00C87484"/>
    <w:rsid w:val="00C874D1"/>
    <w:rsid w:val="00C876B5"/>
    <w:rsid w:val="00C902AA"/>
    <w:rsid w:val="00C904DF"/>
    <w:rsid w:val="00C9058E"/>
    <w:rsid w:val="00C909AB"/>
    <w:rsid w:val="00C91540"/>
    <w:rsid w:val="00C9158B"/>
    <w:rsid w:val="00C91703"/>
    <w:rsid w:val="00C91B1E"/>
    <w:rsid w:val="00C91C4E"/>
    <w:rsid w:val="00C91CF5"/>
    <w:rsid w:val="00C920F6"/>
    <w:rsid w:val="00C923FF"/>
    <w:rsid w:val="00C926A0"/>
    <w:rsid w:val="00C92C19"/>
    <w:rsid w:val="00C92E9B"/>
    <w:rsid w:val="00C9345A"/>
    <w:rsid w:val="00C935B8"/>
    <w:rsid w:val="00C93AA0"/>
    <w:rsid w:val="00C94090"/>
    <w:rsid w:val="00C94437"/>
    <w:rsid w:val="00C949F5"/>
    <w:rsid w:val="00C94FBE"/>
    <w:rsid w:val="00C95433"/>
    <w:rsid w:val="00C955B9"/>
    <w:rsid w:val="00C955D1"/>
    <w:rsid w:val="00C95AB8"/>
    <w:rsid w:val="00C95F0C"/>
    <w:rsid w:val="00C96891"/>
    <w:rsid w:val="00C96993"/>
    <w:rsid w:val="00C96D6C"/>
    <w:rsid w:val="00C96ED9"/>
    <w:rsid w:val="00C96EE5"/>
    <w:rsid w:val="00C97601"/>
    <w:rsid w:val="00C97657"/>
    <w:rsid w:val="00C97C97"/>
    <w:rsid w:val="00CA0276"/>
    <w:rsid w:val="00CA036D"/>
    <w:rsid w:val="00CA1166"/>
    <w:rsid w:val="00CA1566"/>
    <w:rsid w:val="00CA1759"/>
    <w:rsid w:val="00CA18A7"/>
    <w:rsid w:val="00CA1A2F"/>
    <w:rsid w:val="00CA1C75"/>
    <w:rsid w:val="00CA1D01"/>
    <w:rsid w:val="00CA1DB7"/>
    <w:rsid w:val="00CA1EF1"/>
    <w:rsid w:val="00CA1F0E"/>
    <w:rsid w:val="00CA2811"/>
    <w:rsid w:val="00CA2A66"/>
    <w:rsid w:val="00CA2AD6"/>
    <w:rsid w:val="00CA2FBC"/>
    <w:rsid w:val="00CA3229"/>
    <w:rsid w:val="00CA34F9"/>
    <w:rsid w:val="00CA4545"/>
    <w:rsid w:val="00CA4884"/>
    <w:rsid w:val="00CA59B8"/>
    <w:rsid w:val="00CA6653"/>
    <w:rsid w:val="00CA6EE9"/>
    <w:rsid w:val="00CA77E7"/>
    <w:rsid w:val="00CA7FBB"/>
    <w:rsid w:val="00CB0480"/>
    <w:rsid w:val="00CB0597"/>
    <w:rsid w:val="00CB0687"/>
    <w:rsid w:val="00CB08DC"/>
    <w:rsid w:val="00CB1691"/>
    <w:rsid w:val="00CB1800"/>
    <w:rsid w:val="00CB1C0C"/>
    <w:rsid w:val="00CB1C2D"/>
    <w:rsid w:val="00CB1CA5"/>
    <w:rsid w:val="00CB1CC6"/>
    <w:rsid w:val="00CB1E69"/>
    <w:rsid w:val="00CB1FB7"/>
    <w:rsid w:val="00CB2443"/>
    <w:rsid w:val="00CB2579"/>
    <w:rsid w:val="00CB2D0D"/>
    <w:rsid w:val="00CB33B9"/>
    <w:rsid w:val="00CB395E"/>
    <w:rsid w:val="00CB3A8F"/>
    <w:rsid w:val="00CB4229"/>
    <w:rsid w:val="00CB43FE"/>
    <w:rsid w:val="00CB45F8"/>
    <w:rsid w:val="00CB46B0"/>
    <w:rsid w:val="00CB4A05"/>
    <w:rsid w:val="00CB5131"/>
    <w:rsid w:val="00CB5179"/>
    <w:rsid w:val="00CB568D"/>
    <w:rsid w:val="00CB5968"/>
    <w:rsid w:val="00CB6AFC"/>
    <w:rsid w:val="00CB74C3"/>
    <w:rsid w:val="00CB77DC"/>
    <w:rsid w:val="00CB7E6A"/>
    <w:rsid w:val="00CB7ECA"/>
    <w:rsid w:val="00CB7F5E"/>
    <w:rsid w:val="00CC0119"/>
    <w:rsid w:val="00CC0231"/>
    <w:rsid w:val="00CC091C"/>
    <w:rsid w:val="00CC0B00"/>
    <w:rsid w:val="00CC10BA"/>
    <w:rsid w:val="00CC11E1"/>
    <w:rsid w:val="00CC1266"/>
    <w:rsid w:val="00CC18C6"/>
    <w:rsid w:val="00CC1AFD"/>
    <w:rsid w:val="00CC29B3"/>
    <w:rsid w:val="00CC2BDE"/>
    <w:rsid w:val="00CC2F9B"/>
    <w:rsid w:val="00CC31EC"/>
    <w:rsid w:val="00CC38BA"/>
    <w:rsid w:val="00CC3CFB"/>
    <w:rsid w:val="00CC43B2"/>
    <w:rsid w:val="00CC4D9D"/>
    <w:rsid w:val="00CC4F39"/>
    <w:rsid w:val="00CC54F6"/>
    <w:rsid w:val="00CC5A45"/>
    <w:rsid w:val="00CC5BE8"/>
    <w:rsid w:val="00CC65DB"/>
    <w:rsid w:val="00CC673D"/>
    <w:rsid w:val="00CC67D4"/>
    <w:rsid w:val="00CC6E76"/>
    <w:rsid w:val="00CC731B"/>
    <w:rsid w:val="00CC7676"/>
    <w:rsid w:val="00CC7832"/>
    <w:rsid w:val="00CC7B75"/>
    <w:rsid w:val="00CC7BC7"/>
    <w:rsid w:val="00CC7E21"/>
    <w:rsid w:val="00CC7FEC"/>
    <w:rsid w:val="00CD02E6"/>
    <w:rsid w:val="00CD102F"/>
    <w:rsid w:val="00CD1112"/>
    <w:rsid w:val="00CD17F9"/>
    <w:rsid w:val="00CD1A91"/>
    <w:rsid w:val="00CD1F29"/>
    <w:rsid w:val="00CD2779"/>
    <w:rsid w:val="00CD2E4B"/>
    <w:rsid w:val="00CD3417"/>
    <w:rsid w:val="00CD3AB1"/>
    <w:rsid w:val="00CD3CE5"/>
    <w:rsid w:val="00CD3CEB"/>
    <w:rsid w:val="00CD420A"/>
    <w:rsid w:val="00CD42BB"/>
    <w:rsid w:val="00CD42D7"/>
    <w:rsid w:val="00CD490E"/>
    <w:rsid w:val="00CD4964"/>
    <w:rsid w:val="00CD5284"/>
    <w:rsid w:val="00CD5946"/>
    <w:rsid w:val="00CD5BD2"/>
    <w:rsid w:val="00CD6279"/>
    <w:rsid w:val="00CD63DA"/>
    <w:rsid w:val="00CD6A39"/>
    <w:rsid w:val="00CD6B96"/>
    <w:rsid w:val="00CD6CA0"/>
    <w:rsid w:val="00CD7156"/>
    <w:rsid w:val="00CD71C6"/>
    <w:rsid w:val="00CE035E"/>
    <w:rsid w:val="00CE0C01"/>
    <w:rsid w:val="00CE0F1A"/>
    <w:rsid w:val="00CE1328"/>
    <w:rsid w:val="00CE1684"/>
    <w:rsid w:val="00CE1BBC"/>
    <w:rsid w:val="00CE1CBE"/>
    <w:rsid w:val="00CE1D3C"/>
    <w:rsid w:val="00CE1F5A"/>
    <w:rsid w:val="00CE209D"/>
    <w:rsid w:val="00CE272F"/>
    <w:rsid w:val="00CE277A"/>
    <w:rsid w:val="00CE2D7F"/>
    <w:rsid w:val="00CE3400"/>
    <w:rsid w:val="00CE38F8"/>
    <w:rsid w:val="00CE3C63"/>
    <w:rsid w:val="00CE4184"/>
    <w:rsid w:val="00CE44DC"/>
    <w:rsid w:val="00CE453E"/>
    <w:rsid w:val="00CE4A76"/>
    <w:rsid w:val="00CE4A97"/>
    <w:rsid w:val="00CE5F7A"/>
    <w:rsid w:val="00CE61A8"/>
    <w:rsid w:val="00CE6318"/>
    <w:rsid w:val="00CE6E54"/>
    <w:rsid w:val="00CE6F2A"/>
    <w:rsid w:val="00CE713D"/>
    <w:rsid w:val="00CE7BD0"/>
    <w:rsid w:val="00CE7E48"/>
    <w:rsid w:val="00CE7EDB"/>
    <w:rsid w:val="00CF0247"/>
    <w:rsid w:val="00CF0274"/>
    <w:rsid w:val="00CF036F"/>
    <w:rsid w:val="00CF063E"/>
    <w:rsid w:val="00CF065E"/>
    <w:rsid w:val="00CF12E0"/>
    <w:rsid w:val="00CF1F26"/>
    <w:rsid w:val="00CF1F40"/>
    <w:rsid w:val="00CF26A1"/>
    <w:rsid w:val="00CF2886"/>
    <w:rsid w:val="00CF2ABF"/>
    <w:rsid w:val="00CF2EBB"/>
    <w:rsid w:val="00CF3444"/>
    <w:rsid w:val="00CF3659"/>
    <w:rsid w:val="00CF3F6E"/>
    <w:rsid w:val="00CF4C20"/>
    <w:rsid w:val="00CF5159"/>
    <w:rsid w:val="00CF57B2"/>
    <w:rsid w:val="00CF5C7A"/>
    <w:rsid w:val="00CF603F"/>
    <w:rsid w:val="00CF6392"/>
    <w:rsid w:val="00CF67DF"/>
    <w:rsid w:val="00CF68B1"/>
    <w:rsid w:val="00CF6922"/>
    <w:rsid w:val="00CF6C84"/>
    <w:rsid w:val="00CF6D76"/>
    <w:rsid w:val="00CF73A4"/>
    <w:rsid w:val="00CF7747"/>
    <w:rsid w:val="00CF7A36"/>
    <w:rsid w:val="00D003CE"/>
    <w:rsid w:val="00D00689"/>
    <w:rsid w:val="00D006FE"/>
    <w:rsid w:val="00D00C59"/>
    <w:rsid w:val="00D0103D"/>
    <w:rsid w:val="00D01305"/>
    <w:rsid w:val="00D0138C"/>
    <w:rsid w:val="00D01545"/>
    <w:rsid w:val="00D01806"/>
    <w:rsid w:val="00D018FD"/>
    <w:rsid w:val="00D01B4F"/>
    <w:rsid w:val="00D02183"/>
    <w:rsid w:val="00D02410"/>
    <w:rsid w:val="00D026E7"/>
    <w:rsid w:val="00D0293F"/>
    <w:rsid w:val="00D02A71"/>
    <w:rsid w:val="00D02F06"/>
    <w:rsid w:val="00D030D5"/>
    <w:rsid w:val="00D033CA"/>
    <w:rsid w:val="00D0341E"/>
    <w:rsid w:val="00D039FC"/>
    <w:rsid w:val="00D03D23"/>
    <w:rsid w:val="00D0452E"/>
    <w:rsid w:val="00D05416"/>
    <w:rsid w:val="00D05502"/>
    <w:rsid w:val="00D056C0"/>
    <w:rsid w:val="00D05892"/>
    <w:rsid w:val="00D058A3"/>
    <w:rsid w:val="00D05C75"/>
    <w:rsid w:val="00D05F26"/>
    <w:rsid w:val="00D06063"/>
    <w:rsid w:val="00D06084"/>
    <w:rsid w:val="00D06131"/>
    <w:rsid w:val="00D07049"/>
    <w:rsid w:val="00D07346"/>
    <w:rsid w:val="00D07793"/>
    <w:rsid w:val="00D078B3"/>
    <w:rsid w:val="00D079ED"/>
    <w:rsid w:val="00D07DA0"/>
    <w:rsid w:val="00D07F22"/>
    <w:rsid w:val="00D101A8"/>
    <w:rsid w:val="00D10310"/>
    <w:rsid w:val="00D10397"/>
    <w:rsid w:val="00D10855"/>
    <w:rsid w:val="00D10A3A"/>
    <w:rsid w:val="00D10BA1"/>
    <w:rsid w:val="00D10CAE"/>
    <w:rsid w:val="00D1112F"/>
    <w:rsid w:val="00D11669"/>
    <w:rsid w:val="00D1184C"/>
    <w:rsid w:val="00D11856"/>
    <w:rsid w:val="00D11A2C"/>
    <w:rsid w:val="00D11B5D"/>
    <w:rsid w:val="00D11BDF"/>
    <w:rsid w:val="00D124E5"/>
    <w:rsid w:val="00D12ACC"/>
    <w:rsid w:val="00D12BC8"/>
    <w:rsid w:val="00D13044"/>
    <w:rsid w:val="00D13526"/>
    <w:rsid w:val="00D13655"/>
    <w:rsid w:val="00D13749"/>
    <w:rsid w:val="00D14121"/>
    <w:rsid w:val="00D14D48"/>
    <w:rsid w:val="00D14E24"/>
    <w:rsid w:val="00D14EE7"/>
    <w:rsid w:val="00D14F29"/>
    <w:rsid w:val="00D14F40"/>
    <w:rsid w:val="00D15210"/>
    <w:rsid w:val="00D15362"/>
    <w:rsid w:val="00D15F4B"/>
    <w:rsid w:val="00D16127"/>
    <w:rsid w:val="00D16623"/>
    <w:rsid w:val="00D16A40"/>
    <w:rsid w:val="00D16DC4"/>
    <w:rsid w:val="00D16DEC"/>
    <w:rsid w:val="00D16E03"/>
    <w:rsid w:val="00D1715D"/>
    <w:rsid w:val="00D175A9"/>
    <w:rsid w:val="00D17673"/>
    <w:rsid w:val="00D17F9A"/>
    <w:rsid w:val="00D2011A"/>
    <w:rsid w:val="00D20626"/>
    <w:rsid w:val="00D2073F"/>
    <w:rsid w:val="00D20BB8"/>
    <w:rsid w:val="00D214E7"/>
    <w:rsid w:val="00D21CA0"/>
    <w:rsid w:val="00D21CD3"/>
    <w:rsid w:val="00D21E8A"/>
    <w:rsid w:val="00D2267C"/>
    <w:rsid w:val="00D22895"/>
    <w:rsid w:val="00D23005"/>
    <w:rsid w:val="00D2320A"/>
    <w:rsid w:val="00D2333E"/>
    <w:rsid w:val="00D23D0E"/>
    <w:rsid w:val="00D24D9F"/>
    <w:rsid w:val="00D255E1"/>
    <w:rsid w:val="00D25604"/>
    <w:rsid w:val="00D25B8C"/>
    <w:rsid w:val="00D25EBA"/>
    <w:rsid w:val="00D25FD0"/>
    <w:rsid w:val="00D26691"/>
    <w:rsid w:val="00D26E9A"/>
    <w:rsid w:val="00D26FC2"/>
    <w:rsid w:val="00D270B3"/>
    <w:rsid w:val="00D27135"/>
    <w:rsid w:val="00D2725B"/>
    <w:rsid w:val="00D30DFC"/>
    <w:rsid w:val="00D31168"/>
    <w:rsid w:val="00D31D2C"/>
    <w:rsid w:val="00D31E32"/>
    <w:rsid w:val="00D3264A"/>
    <w:rsid w:val="00D32A6E"/>
    <w:rsid w:val="00D32E8E"/>
    <w:rsid w:val="00D33354"/>
    <w:rsid w:val="00D33742"/>
    <w:rsid w:val="00D33F14"/>
    <w:rsid w:val="00D34079"/>
    <w:rsid w:val="00D34232"/>
    <w:rsid w:val="00D34502"/>
    <w:rsid w:val="00D34734"/>
    <w:rsid w:val="00D34820"/>
    <w:rsid w:val="00D3542A"/>
    <w:rsid w:val="00D35677"/>
    <w:rsid w:val="00D35F5A"/>
    <w:rsid w:val="00D3614C"/>
    <w:rsid w:val="00D3659C"/>
    <w:rsid w:val="00D3697A"/>
    <w:rsid w:val="00D370E5"/>
    <w:rsid w:val="00D37164"/>
    <w:rsid w:val="00D37659"/>
    <w:rsid w:val="00D37D9C"/>
    <w:rsid w:val="00D40641"/>
    <w:rsid w:val="00D40820"/>
    <w:rsid w:val="00D40DB3"/>
    <w:rsid w:val="00D40DF5"/>
    <w:rsid w:val="00D41403"/>
    <w:rsid w:val="00D41678"/>
    <w:rsid w:val="00D41FB8"/>
    <w:rsid w:val="00D42003"/>
    <w:rsid w:val="00D42320"/>
    <w:rsid w:val="00D42E52"/>
    <w:rsid w:val="00D437D6"/>
    <w:rsid w:val="00D43AC8"/>
    <w:rsid w:val="00D43C10"/>
    <w:rsid w:val="00D43D05"/>
    <w:rsid w:val="00D44334"/>
    <w:rsid w:val="00D4447C"/>
    <w:rsid w:val="00D44859"/>
    <w:rsid w:val="00D44C91"/>
    <w:rsid w:val="00D456E2"/>
    <w:rsid w:val="00D45A41"/>
    <w:rsid w:val="00D45ADC"/>
    <w:rsid w:val="00D460F1"/>
    <w:rsid w:val="00D46251"/>
    <w:rsid w:val="00D468F2"/>
    <w:rsid w:val="00D472AF"/>
    <w:rsid w:val="00D4761C"/>
    <w:rsid w:val="00D47C8E"/>
    <w:rsid w:val="00D47D5B"/>
    <w:rsid w:val="00D47FF7"/>
    <w:rsid w:val="00D500BD"/>
    <w:rsid w:val="00D503C0"/>
    <w:rsid w:val="00D50917"/>
    <w:rsid w:val="00D51001"/>
    <w:rsid w:val="00D519BB"/>
    <w:rsid w:val="00D51DD0"/>
    <w:rsid w:val="00D5273C"/>
    <w:rsid w:val="00D532EB"/>
    <w:rsid w:val="00D53636"/>
    <w:rsid w:val="00D536EF"/>
    <w:rsid w:val="00D53717"/>
    <w:rsid w:val="00D538D4"/>
    <w:rsid w:val="00D538D8"/>
    <w:rsid w:val="00D54DBF"/>
    <w:rsid w:val="00D5556B"/>
    <w:rsid w:val="00D55628"/>
    <w:rsid w:val="00D55663"/>
    <w:rsid w:val="00D5594A"/>
    <w:rsid w:val="00D56808"/>
    <w:rsid w:val="00D56812"/>
    <w:rsid w:val="00D57193"/>
    <w:rsid w:val="00D573B4"/>
    <w:rsid w:val="00D5745E"/>
    <w:rsid w:val="00D57B31"/>
    <w:rsid w:val="00D60069"/>
    <w:rsid w:val="00D602F1"/>
    <w:rsid w:val="00D60692"/>
    <w:rsid w:val="00D6071B"/>
    <w:rsid w:val="00D607FB"/>
    <w:rsid w:val="00D60FA5"/>
    <w:rsid w:val="00D610F3"/>
    <w:rsid w:val="00D6110B"/>
    <w:rsid w:val="00D61148"/>
    <w:rsid w:val="00D617AC"/>
    <w:rsid w:val="00D6183E"/>
    <w:rsid w:val="00D619CF"/>
    <w:rsid w:val="00D61ABC"/>
    <w:rsid w:val="00D61BDD"/>
    <w:rsid w:val="00D61CA4"/>
    <w:rsid w:val="00D6249A"/>
    <w:rsid w:val="00D62C04"/>
    <w:rsid w:val="00D6301D"/>
    <w:rsid w:val="00D632E4"/>
    <w:rsid w:val="00D63416"/>
    <w:rsid w:val="00D63796"/>
    <w:rsid w:val="00D639B5"/>
    <w:rsid w:val="00D63A6C"/>
    <w:rsid w:val="00D63D48"/>
    <w:rsid w:val="00D63F84"/>
    <w:rsid w:val="00D6449A"/>
    <w:rsid w:val="00D647A4"/>
    <w:rsid w:val="00D64FD1"/>
    <w:rsid w:val="00D65004"/>
    <w:rsid w:val="00D65096"/>
    <w:rsid w:val="00D651AA"/>
    <w:rsid w:val="00D6546E"/>
    <w:rsid w:val="00D6569D"/>
    <w:rsid w:val="00D6586A"/>
    <w:rsid w:val="00D65B43"/>
    <w:rsid w:val="00D65C51"/>
    <w:rsid w:val="00D66196"/>
    <w:rsid w:val="00D66B22"/>
    <w:rsid w:val="00D66BCB"/>
    <w:rsid w:val="00D67569"/>
    <w:rsid w:val="00D67BAA"/>
    <w:rsid w:val="00D67EC9"/>
    <w:rsid w:val="00D70537"/>
    <w:rsid w:val="00D7066E"/>
    <w:rsid w:val="00D70792"/>
    <w:rsid w:val="00D70C58"/>
    <w:rsid w:val="00D710A9"/>
    <w:rsid w:val="00D71424"/>
    <w:rsid w:val="00D7153E"/>
    <w:rsid w:val="00D72A3E"/>
    <w:rsid w:val="00D72BC8"/>
    <w:rsid w:val="00D72D57"/>
    <w:rsid w:val="00D7356A"/>
    <w:rsid w:val="00D73A5A"/>
    <w:rsid w:val="00D73B6C"/>
    <w:rsid w:val="00D73C62"/>
    <w:rsid w:val="00D73E90"/>
    <w:rsid w:val="00D747A7"/>
    <w:rsid w:val="00D74A0D"/>
    <w:rsid w:val="00D7587C"/>
    <w:rsid w:val="00D7591E"/>
    <w:rsid w:val="00D75FF5"/>
    <w:rsid w:val="00D765B1"/>
    <w:rsid w:val="00D76EF0"/>
    <w:rsid w:val="00D779E9"/>
    <w:rsid w:val="00D77B72"/>
    <w:rsid w:val="00D77C22"/>
    <w:rsid w:val="00D77C87"/>
    <w:rsid w:val="00D77DA6"/>
    <w:rsid w:val="00D80648"/>
    <w:rsid w:val="00D809C1"/>
    <w:rsid w:val="00D80B5C"/>
    <w:rsid w:val="00D80D2C"/>
    <w:rsid w:val="00D80DD3"/>
    <w:rsid w:val="00D81894"/>
    <w:rsid w:val="00D82181"/>
    <w:rsid w:val="00D824DF"/>
    <w:rsid w:val="00D82A76"/>
    <w:rsid w:val="00D82C6F"/>
    <w:rsid w:val="00D83191"/>
    <w:rsid w:val="00D831F1"/>
    <w:rsid w:val="00D8336B"/>
    <w:rsid w:val="00D835C6"/>
    <w:rsid w:val="00D835CD"/>
    <w:rsid w:val="00D83BD4"/>
    <w:rsid w:val="00D83BFB"/>
    <w:rsid w:val="00D841D6"/>
    <w:rsid w:val="00D84D09"/>
    <w:rsid w:val="00D84DD7"/>
    <w:rsid w:val="00D854F7"/>
    <w:rsid w:val="00D86022"/>
    <w:rsid w:val="00D8613A"/>
    <w:rsid w:val="00D862B0"/>
    <w:rsid w:val="00D86B2E"/>
    <w:rsid w:val="00D86BBA"/>
    <w:rsid w:val="00D86DB1"/>
    <w:rsid w:val="00D872C1"/>
    <w:rsid w:val="00D874AE"/>
    <w:rsid w:val="00D87830"/>
    <w:rsid w:val="00D87866"/>
    <w:rsid w:val="00D87A96"/>
    <w:rsid w:val="00D87E3C"/>
    <w:rsid w:val="00D9006A"/>
    <w:rsid w:val="00D901A5"/>
    <w:rsid w:val="00D901FD"/>
    <w:rsid w:val="00D902A0"/>
    <w:rsid w:val="00D902DD"/>
    <w:rsid w:val="00D9044A"/>
    <w:rsid w:val="00D904EC"/>
    <w:rsid w:val="00D907D7"/>
    <w:rsid w:val="00D90BFB"/>
    <w:rsid w:val="00D910FE"/>
    <w:rsid w:val="00D9150D"/>
    <w:rsid w:val="00D91CEB"/>
    <w:rsid w:val="00D91F7E"/>
    <w:rsid w:val="00D9209C"/>
    <w:rsid w:val="00D920D6"/>
    <w:rsid w:val="00D921BE"/>
    <w:rsid w:val="00D92719"/>
    <w:rsid w:val="00D92B1C"/>
    <w:rsid w:val="00D931C3"/>
    <w:rsid w:val="00D93CC6"/>
    <w:rsid w:val="00D93E1C"/>
    <w:rsid w:val="00D943AD"/>
    <w:rsid w:val="00D94F7E"/>
    <w:rsid w:val="00D9517F"/>
    <w:rsid w:val="00D95B90"/>
    <w:rsid w:val="00D972DF"/>
    <w:rsid w:val="00D9746A"/>
    <w:rsid w:val="00D97B01"/>
    <w:rsid w:val="00D97C41"/>
    <w:rsid w:val="00DA0378"/>
    <w:rsid w:val="00DA0680"/>
    <w:rsid w:val="00DA07B0"/>
    <w:rsid w:val="00DA09FE"/>
    <w:rsid w:val="00DA0D82"/>
    <w:rsid w:val="00DA0F6A"/>
    <w:rsid w:val="00DA1542"/>
    <w:rsid w:val="00DA1723"/>
    <w:rsid w:val="00DA172A"/>
    <w:rsid w:val="00DA1753"/>
    <w:rsid w:val="00DA1F6B"/>
    <w:rsid w:val="00DA1F8E"/>
    <w:rsid w:val="00DA2779"/>
    <w:rsid w:val="00DA2863"/>
    <w:rsid w:val="00DA2A2F"/>
    <w:rsid w:val="00DA2BA1"/>
    <w:rsid w:val="00DA2D38"/>
    <w:rsid w:val="00DA41DF"/>
    <w:rsid w:val="00DA42A8"/>
    <w:rsid w:val="00DA49C5"/>
    <w:rsid w:val="00DA4A20"/>
    <w:rsid w:val="00DA4F0F"/>
    <w:rsid w:val="00DA5902"/>
    <w:rsid w:val="00DA6459"/>
    <w:rsid w:val="00DA64FC"/>
    <w:rsid w:val="00DA6961"/>
    <w:rsid w:val="00DA6A1D"/>
    <w:rsid w:val="00DA6F2A"/>
    <w:rsid w:val="00DA70A2"/>
    <w:rsid w:val="00DA75D8"/>
    <w:rsid w:val="00DA7A4B"/>
    <w:rsid w:val="00DA7ACC"/>
    <w:rsid w:val="00DB04ED"/>
    <w:rsid w:val="00DB0564"/>
    <w:rsid w:val="00DB065F"/>
    <w:rsid w:val="00DB0F93"/>
    <w:rsid w:val="00DB17F5"/>
    <w:rsid w:val="00DB19B1"/>
    <w:rsid w:val="00DB230F"/>
    <w:rsid w:val="00DB278D"/>
    <w:rsid w:val="00DB2A8D"/>
    <w:rsid w:val="00DB2AD1"/>
    <w:rsid w:val="00DB2F5C"/>
    <w:rsid w:val="00DB38A0"/>
    <w:rsid w:val="00DB3C59"/>
    <w:rsid w:val="00DB3CBC"/>
    <w:rsid w:val="00DB4162"/>
    <w:rsid w:val="00DB49DE"/>
    <w:rsid w:val="00DB4BD2"/>
    <w:rsid w:val="00DB4EA5"/>
    <w:rsid w:val="00DB571D"/>
    <w:rsid w:val="00DB59FD"/>
    <w:rsid w:val="00DB5A9B"/>
    <w:rsid w:val="00DB5B70"/>
    <w:rsid w:val="00DB5C10"/>
    <w:rsid w:val="00DB60EF"/>
    <w:rsid w:val="00DB62AD"/>
    <w:rsid w:val="00DB6631"/>
    <w:rsid w:val="00DB67A2"/>
    <w:rsid w:val="00DB690A"/>
    <w:rsid w:val="00DB6E34"/>
    <w:rsid w:val="00DB768E"/>
    <w:rsid w:val="00DB79E5"/>
    <w:rsid w:val="00DB7B81"/>
    <w:rsid w:val="00DB7BC4"/>
    <w:rsid w:val="00DC02B2"/>
    <w:rsid w:val="00DC04E1"/>
    <w:rsid w:val="00DC12E8"/>
    <w:rsid w:val="00DC1A8B"/>
    <w:rsid w:val="00DC1D59"/>
    <w:rsid w:val="00DC206C"/>
    <w:rsid w:val="00DC228D"/>
    <w:rsid w:val="00DC2482"/>
    <w:rsid w:val="00DC2D5C"/>
    <w:rsid w:val="00DC2F5F"/>
    <w:rsid w:val="00DC2F74"/>
    <w:rsid w:val="00DC3078"/>
    <w:rsid w:val="00DC3086"/>
    <w:rsid w:val="00DC34EA"/>
    <w:rsid w:val="00DC37BD"/>
    <w:rsid w:val="00DC3889"/>
    <w:rsid w:val="00DC3AEA"/>
    <w:rsid w:val="00DC3C99"/>
    <w:rsid w:val="00DC4118"/>
    <w:rsid w:val="00DC42AF"/>
    <w:rsid w:val="00DC4361"/>
    <w:rsid w:val="00DC455B"/>
    <w:rsid w:val="00DC4B81"/>
    <w:rsid w:val="00DC4B93"/>
    <w:rsid w:val="00DC4D5A"/>
    <w:rsid w:val="00DC50C6"/>
    <w:rsid w:val="00DC5F11"/>
    <w:rsid w:val="00DC5FAE"/>
    <w:rsid w:val="00DC62BC"/>
    <w:rsid w:val="00DC6901"/>
    <w:rsid w:val="00DC6A43"/>
    <w:rsid w:val="00DC6BD0"/>
    <w:rsid w:val="00DC6C10"/>
    <w:rsid w:val="00DC71F7"/>
    <w:rsid w:val="00DC7231"/>
    <w:rsid w:val="00DC787B"/>
    <w:rsid w:val="00DC78B2"/>
    <w:rsid w:val="00DD037D"/>
    <w:rsid w:val="00DD09DC"/>
    <w:rsid w:val="00DD12E2"/>
    <w:rsid w:val="00DD16E7"/>
    <w:rsid w:val="00DD177B"/>
    <w:rsid w:val="00DD1CBF"/>
    <w:rsid w:val="00DD2D60"/>
    <w:rsid w:val="00DD3022"/>
    <w:rsid w:val="00DD319B"/>
    <w:rsid w:val="00DD3361"/>
    <w:rsid w:val="00DD37D5"/>
    <w:rsid w:val="00DD38FB"/>
    <w:rsid w:val="00DD397F"/>
    <w:rsid w:val="00DD3D5C"/>
    <w:rsid w:val="00DD4200"/>
    <w:rsid w:val="00DD46DD"/>
    <w:rsid w:val="00DD47D8"/>
    <w:rsid w:val="00DD482D"/>
    <w:rsid w:val="00DD4A1D"/>
    <w:rsid w:val="00DD54FD"/>
    <w:rsid w:val="00DD5A6E"/>
    <w:rsid w:val="00DD5C06"/>
    <w:rsid w:val="00DD5D1D"/>
    <w:rsid w:val="00DD5DD0"/>
    <w:rsid w:val="00DD63FD"/>
    <w:rsid w:val="00DD6ACB"/>
    <w:rsid w:val="00DD6E3B"/>
    <w:rsid w:val="00DD70A7"/>
    <w:rsid w:val="00DD7238"/>
    <w:rsid w:val="00DD735B"/>
    <w:rsid w:val="00DD75DF"/>
    <w:rsid w:val="00DD7833"/>
    <w:rsid w:val="00DE03C3"/>
    <w:rsid w:val="00DE07DE"/>
    <w:rsid w:val="00DE0987"/>
    <w:rsid w:val="00DE09EA"/>
    <w:rsid w:val="00DE0E1F"/>
    <w:rsid w:val="00DE14DB"/>
    <w:rsid w:val="00DE1BB0"/>
    <w:rsid w:val="00DE20CE"/>
    <w:rsid w:val="00DE27B9"/>
    <w:rsid w:val="00DE291C"/>
    <w:rsid w:val="00DE31B5"/>
    <w:rsid w:val="00DE3281"/>
    <w:rsid w:val="00DE32BD"/>
    <w:rsid w:val="00DE4C6A"/>
    <w:rsid w:val="00DE4F04"/>
    <w:rsid w:val="00DE522B"/>
    <w:rsid w:val="00DE5C5D"/>
    <w:rsid w:val="00DE710A"/>
    <w:rsid w:val="00DE7307"/>
    <w:rsid w:val="00DE79CA"/>
    <w:rsid w:val="00DE7F6D"/>
    <w:rsid w:val="00DF04F9"/>
    <w:rsid w:val="00DF08C7"/>
    <w:rsid w:val="00DF0B12"/>
    <w:rsid w:val="00DF0C0A"/>
    <w:rsid w:val="00DF11CA"/>
    <w:rsid w:val="00DF1784"/>
    <w:rsid w:val="00DF1853"/>
    <w:rsid w:val="00DF19A7"/>
    <w:rsid w:val="00DF19FE"/>
    <w:rsid w:val="00DF1E77"/>
    <w:rsid w:val="00DF2132"/>
    <w:rsid w:val="00DF2161"/>
    <w:rsid w:val="00DF21D2"/>
    <w:rsid w:val="00DF2488"/>
    <w:rsid w:val="00DF254F"/>
    <w:rsid w:val="00DF26F1"/>
    <w:rsid w:val="00DF27D5"/>
    <w:rsid w:val="00DF2866"/>
    <w:rsid w:val="00DF2CE7"/>
    <w:rsid w:val="00DF2D87"/>
    <w:rsid w:val="00DF2EF3"/>
    <w:rsid w:val="00DF413F"/>
    <w:rsid w:val="00DF41F4"/>
    <w:rsid w:val="00DF439C"/>
    <w:rsid w:val="00DF44B4"/>
    <w:rsid w:val="00DF4642"/>
    <w:rsid w:val="00DF4993"/>
    <w:rsid w:val="00DF4B20"/>
    <w:rsid w:val="00DF4E4F"/>
    <w:rsid w:val="00DF4E6A"/>
    <w:rsid w:val="00DF52EB"/>
    <w:rsid w:val="00DF5489"/>
    <w:rsid w:val="00DF54C2"/>
    <w:rsid w:val="00DF5538"/>
    <w:rsid w:val="00DF58D4"/>
    <w:rsid w:val="00DF5DCE"/>
    <w:rsid w:val="00DF5FCB"/>
    <w:rsid w:val="00DF67BA"/>
    <w:rsid w:val="00DF68B6"/>
    <w:rsid w:val="00DF7419"/>
    <w:rsid w:val="00DF7628"/>
    <w:rsid w:val="00DF7CB7"/>
    <w:rsid w:val="00E00725"/>
    <w:rsid w:val="00E008B2"/>
    <w:rsid w:val="00E00B08"/>
    <w:rsid w:val="00E00D33"/>
    <w:rsid w:val="00E011D4"/>
    <w:rsid w:val="00E02965"/>
    <w:rsid w:val="00E03055"/>
    <w:rsid w:val="00E03063"/>
    <w:rsid w:val="00E03599"/>
    <w:rsid w:val="00E03B69"/>
    <w:rsid w:val="00E0438E"/>
    <w:rsid w:val="00E04631"/>
    <w:rsid w:val="00E04FDF"/>
    <w:rsid w:val="00E05618"/>
    <w:rsid w:val="00E05786"/>
    <w:rsid w:val="00E05EB7"/>
    <w:rsid w:val="00E0650D"/>
    <w:rsid w:val="00E06B90"/>
    <w:rsid w:val="00E06C46"/>
    <w:rsid w:val="00E06E11"/>
    <w:rsid w:val="00E0707C"/>
    <w:rsid w:val="00E07792"/>
    <w:rsid w:val="00E0783E"/>
    <w:rsid w:val="00E07915"/>
    <w:rsid w:val="00E105A0"/>
    <w:rsid w:val="00E10607"/>
    <w:rsid w:val="00E10B17"/>
    <w:rsid w:val="00E10B2C"/>
    <w:rsid w:val="00E10F3E"/>
    <w:rsid w:val="00E1127C"/>
    <w:rsid w:val="00E11351"/>
    <w:rsid w:val="00E11BCD"/>
    <w:rsid w:val="00E11F35"/>
    <w:rsid w:val="00E12115"/>
    <w:rsid w:val="00E122D6"/>
    <w:rsid w:val="00E12340"/>
    <w:rsid w:val="00E1279C"/>
    <w:rsid w:val="00E12E8A"/>
    <w:rsid w:val="00E132A2"/>
    <w:rsid w:val="00E135E3"/>
    <w:rsid w:val="00E140DB"/>
    <w:rsid w:val="00E14410"/>
    <w:rsid w:val="00E1547E"/>
    <w:rsid w:val="00E15852"/>
    <w:rsid w:val="00E15996"/>
    <w:rsid w:val="00E15A85"/>
    <w:rsid w:val="00E15B7C"/>
    <w:rsid w:val="00E15CE9"/>
    <w:rsid w:val="00E16144"/>
    <w:rsid w:val="00E162F9"/>
    <w:rsid w:val="00E16B94"/>
    <w:rsid w:val="00E16D5B"/>
    <w:rsid w:val="00E175F1"/>
    <w:rsid w:val="00E1798C"/>
    <w:rsid w:val="00E17C6D"/>
    <w:rsid w:val="00E17F95"/>
    <w:rsid w:val="00E202D0"/>
    <w:rsid w:val="00E2047C"/>
    <w:rsid w:val="00E204C3"/>
    <w:rsid w:val="00E20680"/>
    <w:rsid w:val="00E20C81"/>
    <w:rsid w:val="00E21688"/>
    <w:rsid w:val="00E22111"/>
    <w:rsid w:val="00E222FC"/>
    <w:rsid w:val="00E223D9"/>
    <w:rsid w:val="00E22CB9"/>
    <w:rsid w:val="00E22F11"/>
    <w:rsid w:val="00E23746"/>
    <w:rsid w:val="00E23BEA"/>
    <w:rsid w:val="00E24147"/>
    <w:rsid w:val="00E247B4"/>
    <w:rsid w:val="00E2492F"/>
    <w:rsid w:val="00E24F33"/>
    <w:rsid w:val="00E251A2"/>
    <w:rsid w:val="00E25286"/>
    <w:rsid w:val="00E254E5"/>
    <w:rsid w:val="00E254F5"/>
    <w:rsid w:val="00E25896"/>
    <w:rsid w:val="00E25B36"/>
    <w:rsid w:val="00E25BCE"/>
    <w:rsid w:val="00E269D3"/>
    <w:rsid w:val="00E26A34"/>
    <w:rsid w:val="00E26E66"/>
    <w:rsid w:val="00E27A00"/>
    <w:rsid w:val="00E27A19"/>
    <w:rsid w:val="00E27CF0"/>
    <w:rsid w:val="00E27F2C"/>
    <w:rsid w:val="00E301D1"/>
    <w:rsid w:val="00E30EAD"/>
    <w:rsid w:val="00E30EE0"/>
    <w:rsid w:val="00E30F72"/>
    <w:rsid w:val="00E31B8A"/>
    <w:rsid w:val="00E3206C"/>
    <w:rsid w:val="00E3215F"/>
    <w:rsid w:val="00E32A05"/>
    <w:rsid w:val="00E32BE3"/>
    <w:rsid w:val="00E32E70"/>
    <w:rsid w:val="00E3371C"/>
    <w:rsid w:val="00E34147"/>
    <w:rsid w:val="00E34282"/>
    <w:rsid w:val="00E34CB6"/>
    <w:rsid w:val="00E34D35"/>
    <w:rsid w:val="00E3515A"/>
    <w:rsid w:val="00E3585C"/>
    <w:rsid w:val="00E35F9D"/>
    <w:rsid w:val="00E3606E"/>
    <w:rsid w:val="00E368B6"/>
    <w:rsid w:val="00E36E2C"/>
    <w:rsid w:val="00E36ECB"/>
    <w:rsid w:val="00E3707E"/>
    <w:rsid w:val="00E37291"/>
    <w:rsid w:val="00E372D6"/>
    <w:rsid w:val="00E37602"/>
    <w:rsid w:val="00E37C0C"/>
    <w:rsid w:val="00E4061B"/>
    <w:rsid w:val="00E40670"/>
    <w:rsid w:val="00E40C05"/>
    <w:rsid w:val="00E40C6C"/>
    <w:rsid w:val="00E410D6"/>
    <w:rsid w:val="00E417BC"/>
    <w:rsid w:val="00E41A79"/>
    <w:rsid w:val="00E426DA"/>
    <w:rsid w:val="00E4281C"/>
    <w:rsid w:val="00E42B3B"/>
    <w:rsid w:val="00E42C94"/>
    <w:rsid w:val="00E42F6E"/>
    <w:rsid w:val="00E43398"/>
    <w:rsid w:val="00E433BE"/>
    <w:rsid w:val="00E436CF"/>
    <w:rsid w:val="00E437BC"/>
    <w:rsid w:val="00E43977"/>
    <w:rsid w:val="00E43CD5"/>
    <w:rsid w:val="00E4522B"/>
    <w:rsid w:val="00E4591C"/>
    <w:rsid w:val="00E4630A"/>
    <w:rsid w:val="00E46901"/>
    <w:rsid w:val="00E469DD"/>
    <w:rsid w:val="00E46C23"/>
    <w:rsid w:val="00E473E7"/>
    <w:rsid w:val="00E47A98"/>
    <w:rsid w:val="00E47D1E"/>
    <w:rsid w:val="00E47EB9"/>
    <w:rsid w:val="00E50111"/>
    <w:rsid w:val="00E506E9"/>
    <w:rsid w:val="00E50CB1"/>
    <w:rsid w:val="00E513DD"/>
    <w:rsid w:val="00E5145C"/>
    <w:rsid w:val="00E514AA"/>
    <w:rsid w:val="00E5164B"/>
    <w:rsid w:val="00E516F2"/>
    <w:rsid w:val="00E51954"/>
    <w:rsid w:val="00E51A6C"/>
    <w:rsid w:val="00E52159"/>
    <w:rsid w:val="00E52360"/>
    <w:rsid w:val="00E52857"/>
    <w:rsid w:val="00E52ACF"/>
    <w:rsid w:val="00E5396F"/>
    <w:rsid w:val="00E53C6F"/>
    <w:rsid w:val="00E542B6"/>
    <w:rsid w:val="00E546E4"/>
    <w:rsid w:val="00E54971"/>
    <w:rsid w:val="00E549B0"/>
    <w:rsid w:val="00E54CA9"/>
    <w:rsid w:val="00E550C7"/>
    <w:rsid w:val="00E55516"/>
    <w:rsid w:val="00E55BB7"/>
    <w:rsid w:val="00E55F48"/>
    <w:rsid w:val="00E562E6"/>
    <w:rsid w:val="00E56586"/>
    <w:rsid w:val="00E5662B"/>
    <w:rsid w:val="00E5721E"/>
    <w:rsid w:val="00E5734B"/>
    <w:rsid w:val="00E57739"/>
    <w:rsid w:val="00E57BBE"/>
    <w:rsid w:val="00E57DCD"/>
    <w:rsid w:val="00E605ED"/>
    <w:rsid w:val="00E60BE7"/>
    <w:rsid w:val="00E60DA7"/>
    <w:rsid w:val="00E60DE1"/>
    <w:rsid w:val="00E60DF1"/>
    <w:rsid w:val="00E61262"/>
    <w:rsid w:val="00E6130D"/>
    <w:rsid w:val="00E614CE"/>
    <w:rsid w:val="00E620C5"/>
    <w:rsid w:val="00E62139"/>
    <w:rsid w:val="00E6239D"/>
    <w:rsid w:val="00E626BE"/>
    <w:rsid w:val="00E62825"/>
    <w:rsid w:val="00E62D73"/>
    <w:rsid w:val="00E62E78"/>
    <w:rsid w:val="00E63879"/>
    <w:rsid w:val="00E63EF1"/>
    <w:rsid w:val="00E63F97"/>
    <w:rsid w:val="00E6422A"/>
    <w:rsid w:val="00E644BF"/>
    <w:rsid w:val="00E6468D"/>
    <w:rsid w:val="00E64788"/>
    <w:rsid w:val="00E64B70"/>
    <w:rsid w:val="00E6537D"/>
    <w:rsid w:val="00E65443"/>
    <w:rsid w:val="00E65528"/>
    <w:rsid w:val="00E6553D"/>
    <w:rsid w:val="00E65E5B"/>
    <w:rsid w:val="00E65FE0"/>
    <w:rsid w:val="00E66042"/>
    <w:rsid w:val="00E66F17"/>
    <w:rsid w:val="00E672F0"/>
    <w:rsid w:val="00E67381"/>
    <w:rsid w:val="00E67BA4"/>
    <w:rsid w:val="00E70A71"/>
    <w:rsid w:val="00E70F61"/>
    <w:rsid w:val="00E712F5"/>
    <w:rsid w:val="00E71D0B"/>
    <w:rsid w:val="00E72054"/>
    <w:rsid w:val="00E7246B"/>
    <w:rsid w:val="00E72FBA"/>
    <w:rsid w:val="00E73199"/>
    <w:rsid w:val="00E73266"/>
    <w:rsid w:val="00E7362F"/>
    <w:rsid w:val="00E739B0"/>
    <w:rsid w:val="00E73E6B"/>
    <w:rsid w:val="00E74013"/>
    <w:rsid w:val="00E741AB"/>
    <w:rsid w:val="00E743A9"/>
    <w:rsid w:val="00E74A3E"/>
    <w:rsid w:val="00E74C1E"/>
    <w:rsid w:val="00E74CBF"/>
    <w:rsid w:val="00E74FC7"/>
    <w:rsid w:val="00E75FFA"/>
    <w:rsid w:val="00E76018"/>
    <w:rsid w:val="00E764C6"/>
    <w:rsid w:val="00E776DD"/>
    <w:rsid w:val="00E77BDC"/>
    <w:rsid w:val="00E77CAE"/>
    <w:rsid w:val="00E77DDD"/>
    <w:rsid w:val="00E8018B"/>
    <w:rsid w:val="00E80430"/>
    <w:rsid w:val="00E8055B"/>
    <w:rsid w:val="00E807E2"/>
    <w:rsid w:val="00E816AF"/>
    <w:rsid w:val="00E81C5F"/>
    <w:rsid w:val="00E81D89"/>
    <w:rsid w:val="00E81E6A"/>
    <w:rsid w:val="00E8224D"/>
    <w:rsid w:val="00E825EC"/>
    <w:rsid w:val="00E829ED"/>
    <w:rsid w:val="00E82B4E"/>
    <w:rsid w:val="00E83286"/>
    <w:rsid w:val="00E8372C"/>
    <w:rsid w:val="00E83A82"/>
    <w:rsid w:val="00E83CF0"/>
    <w:rsid w:val="00E83EBA"/>
    <w:rsid w:val="00E84126"/>
    <w:rsid w:val="00E84532"/>
    <w:rsid w:val="00E84542"/>
    <w:rsid w:val="00E84621"/>
    <w:rsid w:val="00E846AF"/>
    <w:rsid w:val="00E856DD"/>
    <w:rsid w:val="00E85A14"/>
    <w:rsid w:val="00E85D3D"/>
    <w:rsid w:val="00E864BC"/>
    <w:rsid w:val="00E86CDB"/>
    <w:rsid w:val="00E86D91"/>
    <w:rsid w:val="00E86F02"/>
    <w:rsid w:val="00E87202"/>
    <w:rsid w:val="00E87211"/>
    <w:rsid w:val="00E87347"/>
    <w:rsid w:val="00E87B3F"/>
    <w:rsid w:val="00E904D3"/>
    <w:rsid w:val="00E90569"/>
    <w:rsid w:val="00E9072E"/>
    <w:rsid w:val="00E908B6"/>
    <w:rsid w:val="00E910FD"/>
    <w:rsid w:val="00E915BF"/>
    <w:rsid w:val="00E9176C"/>
    <w:rsid w:val="00E92742"/>
    <w:rsid w:val="00E92BD6"/>
    <w:rsid w:val="00E92DEA"/>
    <w:rsid w:val="00E92ED2"/>
    <w:rsid w:val="00E93029"/>
    <w:rsid w:val="00E9381A"/>
    <w:rsid w:val="00E93D98"/>
    <w:rsid w:val="00E9404C"/>
    <w:rsid w:val="00E95021"/>
    <w:rsid w:val="00E95025"/>
    <w:rsid w:val="00E95227"/>
    <w:rsid w:val="00E95576"/>
    <w:rsid w:val="00E958A6"/>
    <w:rsid w:val="00E9636B"/>
    <w:rsid w:val="00E96576"/>
    <w:rsid w:val="00E96D09"/>
    <w:rsid w:val="00E96FED"/>
    <w:rsid w:val="00E97776"/>
    <w:rsid w:val="00E979FE"/>
    <w:rsid w:val="00EA0453"/>
    <w:rsid w:val="00EA08B3"/>
    <w:rsid w:val="00EA09C8"/>
    <w:rsid w:val="00EA0AC5"/>
    <w:rsid w:val="00EA0F13"/>
    <w:rsid w:val="00EA114B"/>
    <w:rsid w:val="00EA1178"/>
    <w:rsid w:val="00EA1449"/>
    <w:rsid w:val="00EA1822"/>
    <w:rsid w:val="00EA182F"/>
    <w:rsid w:val="00EA19E3"/>
    <w:rsid w:val="00EA1BEA"/>
    <w:rsid w:val="00EA1D08"/>
    <w:rsid w:val="00EA2415"/>
    <w:rsid w:val="00EA28ED"/>
    <w:rsid w:val="00EA29DF"/>
    <w:rsid w:val="00EA2CC8"/>
    <w:rsid w:val="00EA3073"/>
    <w:rsid w:val="00EA3163"/>
    <w:rsid w:val="00EA3433"/>
    <w:rsid w:val="00EA3498"/>
    <w:rsid w:val="00EA397A"/>
    <w:rsid w:val="00EA3F5A"/>
    <w:rsid w:val="00EA4C44"/>
    <w:rsid w:val="00EA4D19"/>
    <w:rsid w:val="00EA4F8A"/>
    <w:rsid w:val="00EA57A3"/>
    <w:rsid w:val="00EA5A7F"/>
    <w:rsid w:val="00EA5C9A"/>
    <w:rsid w:val="00EA660E"/>
    <w:rsid w:val="00EA6C70"/>
    <w:rsid w:val="00EA7530"/>
    <w:rsid w:val="00EA7BF6"/>
    <w:rsid w:val="00EA7C61"/>
    <w:rsid w:val="00EB0092"/>
    <w:rsid w:val="00EB042B"/>
    <w:rsid w:val="00EB1712"/>
    <w:rsid w:val="00EB1E86"/>
    <w:rsid w:val="00EB2307"/>
    <w:rsid w:val="00EB3226"/>
    <w:rsid w:val="00EB3564"/>
    <w:rsid w:val="00EB38F4"/>
    <w:rsid w:val="00EB3C9C"/>
    <w:rsid w:val="00EB3DBF"/>
    <w:rsid w:val="00EB3EB1"/>
    <w:rsid w:val="00EB3F8C"/>
    <w:rsid w:val="00EB4036"/>
    <w:rsid w:val="00EB4B1A"/>
    <w:rsid w:val="00EB51D1"/>
    <w:rsid w:val="00EB52AF"/>
    <w:rsid w:val="00EB5537"/>
    <w:rsid w:val="00EB5940"/>
    <w:rsid w:val="00EB5F11"/>
    <w:rsid w:val="00EB61ED"/>
    <w:rsid w:val="00EB65AC"/>
    <w:rsid w:val="00EB6BC8"/>
    <w:rsid w:val="00EB74D6"/>
    <w:rsid w:val="00EB7608"/>
    <w:rsid w:val="00EB760C"/>
    <w:rsid w:val="00EC07D1"/>
    <w:rsid w:val="00EC08F4"/>
    <w:rsid w:val="00EC0A69"/>
    <w:rsid w:val="00EC0D4A"/>
    <w:rsid w:val="00EC1A00"/>
    <w:rsid w:val="00EC1C96"/>
    <w:rsid w:val="00EC3971"/>
    <w:rsid w:val="00EC39A2"/>
    <w:rsid w:val="00EC4250"/>
    <w:rsid w:val="00EC446D"/>
    <w:rsid w:val="00EC483B"/>
    <w:rsid w:val="00EC4911"/>
    <w:rsid w:val="00EC50C9"/>
    <w:rsid w:val="00EC51B4"/>
    <w:rsid w:val="00EC5523"/>
    <w:rsid w:val="00EC563C"/>
    <w:rsid w:val="00EC5C13"/>
    <w:rsid w:val="00EC5C28"/>
    <w:rsid w:val="00EC5EE0"/>
    <w:rsid w:val="00EC621C"/>
    <w:rsid w:val="00EC6270"/>
    <w:rsid w:val="00EC6615"/>
    <w:rsid w:val="00EC686D"/>
    <w:rsid w:val="00EC6AA7"/>
    <w:rsid w:val="00EC6B9F"/>
    <w:rsid w:val="00EC77BC"/>
    <w:rsid w:val="00EC7833"/>
    <w:rsid w:val="00EC7A43"/>
    <w:rsid w:val="00EC7AAB"/>
    <w:rsid w:val="00ED00CE"/>
    <w:rsid w:val="00ED09D9"/>
    <w:rsid w:val="00ED0C6B"/>
    <w:rsid w:val="00ED0D85"/>
    <w:rsid w:val="00ED0EAE"/>
    <w:rsid w:val="00ED0F86"/>
    <w:rsid w:val="00ED1197"/>
    <w:rsid w:val="00ED12C1"/>
    <w:rsid w:val="00ED1FE7"/>
    <w:rsid w:val="00ED23BA"/>
    <w:rsid w:val="00ED2657"/>
    <w:rsid w:val="00ED2A41"/>
    <w:rsid w:val="00ED2EB8"/>
    <w:rsid w:val="00ED34F6"/>
    <w:rsid w:val="00ED35C0"/>
    <w:rsid w:val="00ED3758"/>
    <w:rsid w:val="00ED3911"/>
    <w:rsid w:val="00ED3DA0"/>
    <w:rsid w:val="00ED3DCC"/>
    <w:rsid w:val="00ED3FC6"/>
    <w:rsid w:val="00ED42F0"/>
    <w:rsid w:val="00ED477D"/>
    <w:rsid w:val="00ED47B6"/>
    <w:rsid w:val="00ED48C5"/>
    <w:rsid w:val="00ED4E4B"/>
    <w:rsid w:val="00ED5115"/>
    <w:rsid w:val="00ED5179"/>
    <w:rsid w:val="00ED5589"/>
    <w:rsid w:val="00ED57CE"/>
    <w:rsid w:val="00ED5887"/>
    <w:rsid w:val="00ED58E1"/>
    <w:rsid w:val="00ED5C19"/>
    <w:rsid w:val="00ED5E4E"/>
    <w:rsid w:val="00ED5F50"/>
    <w:rsid w:val="00ED607E"/>
    <w:rsid w:val="00ED6202"/>
    <w:rsid w:val="00ED635F"/>
    <w:rsid w:val="00ED644A"/>
    <w:rsid w:val="00ED657F"/>
    <w:rsid w:val="00ED6A0C"/>
    <w:rsid w:val="00ED6D45"/>
    <w:rsid w:val="00ED744E"/>
    <w:rsid w:val="00ED750B"/>
    <w:rsid w:val="00ED7AB5"/>
    <w:rsid w:val="00ED7CF4"/>
    <w:rsid w:val="00ED7D94"/>
    <w:rsid w:val="00EE081C"/>
    <w:rsid w:val="00EE0AE0"/>
    <w:rsid w:val="00EE0BDC"/>
    <w:rsid w:val="00EE0CC9"/>
    <w:rsid w:val="00EE10E5"/>
    <w:rsid w:val="00EE1603"/>
    <w:rsid w:val="00EE1A55"/>
    <w:rsid w:val="00EE2153"/>
    <w:rsid w:val="00EE2D15"/>
    <w:rsid w:val="00EE31DD"/>
    <w:rsid w:val="00EE32D8"/>
    <w:rsid w:val="00EE36B2"/>
    <w:rsid w:val="00EE38C1"/>
    <w:rsid w:val="00EE3A69"/>
    <w:rsid w:val="00EE3D13"/>
    <w:rsid w:val="00EE3D35"/>
    <w:rsid w:val="00EE3EBB"/>
    <w:rsid w:val="00EE4997"/>
    <w:rsid w:val="00EE4AFC"/>
    <w:rsid w:val="00EE4B21"/>
    <w:rsid w:val="00EE5D3F"/>
    <w:rsid w:val="00EE61AD"/>
    <w:rsid w:val="00EE6A67"/>
    <w:rsid w:val="00EE6B56"/>
    <w:rsid w:val="00EE6E5F"/>
    <w:rsid w:val="00EE6EF4"/>
    <w:rsid w:val="00EE7562"/>
    <w:rsid w:val="00EE77E0"/>
    <w:rsid w:val="00EE782E"/>
    <w:rsid w:val="00EE78DF"/>
    <w:rsid w:val="00EE7946"/>
    <w:rsid w:val="00EE7CAB"/>
    <w:rsid w:val="00EF00BE"/>
    <w:rsid w:val="00EF0C39"/>
    <w:rsid w:val="00EF0C8E"/>
    <w:rsid w:val="00EF0D1B"/>
    <w:rsid w:val="00EF0D5E"/>
    <w:rsid w:val="00EF0F35"/>
    <w:rsid w:val="00EF110A"/>
    <w:rsid w:val="00EF123C"/>
    <w:rsid w:val="00EF13D0"/>
    <w:rsid w:val="00EF14F8"/>
    <w:rsid w:val="00EF1BF6"/>
    <w:rsid w:val="00EF202A"/>
    <w:rsid w:val="00EF2E05"/>
    <w:rsid w:val="00EF3458"/>
    <w:rsid w:val="00EF373E"/>
    <w:rsid w:val="00EF3D3F"/>
    <w:rsid w:val="00EF3F56"/>
    <w:rsid w:val="00EF430B"/>
    <w:rsid w:val="00EF460B"/>
    <w:rsid w:val="00EF563F"/>
    <w:rsid w:val="00EF5823"/>
    <w:rsid w:val="00EF6341"/>
    <w:rsid w:val="00EF6562"/>
    <w:rsid w:val="00EF666B"/>
    <w:rsid w:val="00EF682B"/>
    <w:rsid w:val="00EF692B"/>
    <w:rsid w:val="00EF7A5F"/>
    <w:rsid w:val="00F004EB"/>
    <w:rsid w:val="00F00518"/>
    <w:rsid w:val="00F0072E"/>
    <w:rsid w:val="00F009B0"/>
    <w:rsid w:val="00F01211"/>
    <w:rsid w:val="00F016CC"/>
    <w:rsid w:val="00F018EC"/>
    <w:rsid w:val="00F01E57"/>
    <w:rsid w:val="00F01F96"/>
    <w:rsid w:val="00F028E1"/>
    <w:rsid w:val="00F02C1C"/>
    <w:rsid w:val="00F02C33"/>
    <w:rsid w:val="00F02D86"/>
    <w:rsid w:val="00F03856"/>
    <w:rsid w:val="00F038E2"/>
    <w:rsid w:val="00F038F7"/>
    <w:rsid w:val="00F04172"/>
    <w:rsid w:val="00F041AE"/>
    <w:rsid w:val="00F041BD"/>
    <w:rsid w:val="00F04535"/>
    <w:rsid w:val="00F048BD"/>
    <w:rsid w:val="00F04D17"/>
    <w:rsid w:val="00F056C8"/>
    <w:rsid w:val="00F05A31"/>
    <w:rsid w:val="00F05C62"/>
    <w:rsid w:val="00F05EE8"/>
    <w:rsid w:val="00F06508"/>
    <w:rsid w:val="00F065AE"/>
    <w:rsid w:val="00F0669A"/>
    <w:rsid w:val="00F068E6"/>
    <w:rsid w:val="00F06AF6"/>
    <w:rsid w:val="00F06B1D"/>
    <w:rsid w:val="00F07639"/>
    <w:rsid w:val="00F076EE"/>
    <w:rsid w:val="00F078A2"/>
    <w:rsid w:val="00F078CD"/>
    <w:rsid w:val="00F07A4A"/>
    <w:rsid w:val="00F07ADB"/>
    <w:rsid w:val="00F10954"/>
    <w:rsid w:val="00F10C9A"/>
    <w:rsid w:val="00F11097"/>
    <w:rsid w:val="00F11189"/>
    <w:rsid w:val="00F11349"/>
    <w:rsid w:val="00F11738"/>
    <w:rsid w:val="00F11892"/>
    <w:rsid w:val="00F11CCD"/>
    <w:rsid w:val="00F11F1D"/>
    <w:rsid w:val="00F12357"/>
    <w:rsid w:val="00F124C4"/>
    <w:rsid w:val="00F128E3"/>
    <w:rsid w:val="00F12D17"/>
    <w:rsid w:val="00F12FE6"/>
    <w:rsid w:val="00F1306F"/>
    <w:rsid w:val="00F13416"/>
    <w:rsid w:val="00F13590"/>
    <w:rsid w:val="00F13B6C"/>
    <w:rsid w:val="00F13EF6"/>
    <w:rsid w:val="00F13F1F"/>
    <w:rsid w:val="00F14412"/>
    <w:rsid w:val="00F14445"/>
    <w:rsid w:val="00F1473E"/>
    <w:rsid w:val="00F15553"/>
    <w:rsid w:val="00F15559"/>
    <w:rsid w:val="00F155C7"/>
    <w:rsid w:val="00F159B8"/>
    <w:rsid w:val="00F16146"/>
    <w:rsid w:val="00F16698"/>
    <w:rsid w:val="00F169D7"/>
    <w:rsid w:val="00F1756F"/>
    <w:rsid w:val="00F204AA"/>
    <w:rsid w:val="00F20DF0"/>
    <w:rsid w:val="00F210A1"/>
    <w:rsid w:val="00F21378"/>
    <w:rsid w:val="00F21940"/>
    <w:rsid w:val="00F21A36"/>
    <w:rsid w:val="00F21E4C"/>
    <w:rsid w:val="00F21F1B"/>
    <w:rsid w:val="00F22264"/>
    <w:rsid w:val="00F2284B"/>
    <w:rsid w:val="00F22851"/>
    <w:rsid w:val="00F229EB"/>
    <w:rsid w:val="00F233FC"/>
    <w:rsid w:val="00F23E78"/>
    <w:rsid w:val="00F23EA0"/>
    <w:rsid w:val="00F24333"/>
    <w:rsid w:val="00F247B0"/>
    <w:rsid w:val="00F247C5"/>
    <w:rsid w:val="00F248B9"/>
    <w:rsid w:val="00F24944"/>
    <w:rsid w:val="00F24C06"/>
    <w:rsid w:val="00F24DDE"/>
    <w:rsid w:val="00F25298"/>
    <w:rsid w:val="00F25616"/>
    <w:rsid w:val="00F25B71"/>
    <w:rsid w:val="00F26603"/>
    <w:rsid w:val="00F267DB"/>
    <w:rsid w:val="00F269A3"/>
    <w:rsid w:val="00F270AF"/>
    <w:rsid w:val="00F271BB"/>
    <w:rsid w:val="00F272C0"/>
    <w:rsid w:val="00F27780"/>
    <w:rsid w:val="00F277A6"/>
    <w:rsid w:val="00F27A37"/>
    <w:rsid w:val="00F27A3F"/>
    <w:rsid w:val="00F27AB5"/>
    <w:rsid w:val="00F301CC"/>
    <w:rsid w:val="00F303A1"/>
    <w:rsid w:val="00F304DF"/>
    <w:rsid w:val="00F30F65"/>
    <w:rsid w:val="00F31A5B"/>
    <w:rsid w:val="00F31C91"/>
    <w:rsid w:val="00F31D19"/>
    <w:rsid w:val="00F3204F"/>
    <w:rsid w:val="00F32383"/>
    <w:rsid w:val="00F326FA"/>
    <w:rsid w:val="00F327AA"/>
    <w:rsid w:val="00F3304D"/>
    <w:rsid w:val="00F331B8"/>
    <w:rsid w:val="00F331DA"/>
    <w:rsid w:val="00F33227"/>
    <w:rsid w:val="00F33D77"/>
    <w:rsid w:val="00F33DEA"/>
    <w:rsid w:val="00F33E93"/>
    <w:rsid w:val="00F3465B"/>
    <w:rsid w:val="00F34A54"/>
    <w:rsid w:val="00F34EAC"/>
    <w:rsid w:val="00F3523F"/>
    <w:rsid w:val="00F35840"/>
    <w:rsid w:val="00F3585E"/>
    <w:rsid w:val="00F35D9B"/>
    <w:rsid w:val="00F35FDF"/>
    <w:rsid w:val="00F368D7"/>
    <w:rsid w:val="00F36C14"/>
    <w:rsid w:val="00F36C78"/>
    <w:rsid w:val="00F375AE"/>
    <w:rsid w:val="00F40403"/>
    <w:rsid w:val="00F40AB4"/>
    <w:rsid w:val="00F41112"/>
    <w:rsid w:val="00F411B4"/>
    <w:rsid w:val="00F41594"/>
    <w:rsid w:val="00F4185B"/>
    <w:rsid w:val="00F418D3"/>
    <w:rsid w:val="00F42107"/>
    <w:rsid w:val="00F42A49"/>
    <w:rsid w:val="00F42A7A"/>
    <w:rsid w:val="00F42EFD"/>
    <w:rsid w:val="00F43039"/>
    <w:rsid w:val="00F437C0"/>
    <w:rsid w:val="00F43B03"/>
    <w:rsid w:val="00F43D41"/>
    <w:rsid w:val="00F440C9"/>
    <w:rsid w:val="00F440EE"/>
    <w:rsid w:val="00F44818"/>
    <w:rsid w:val="00F451F3"/>
    <w:rsid w:val="00F4541A"/>
    <w:rsid w:val="00F45C9E"/>
    <w:rsid w:val="00F45CA1"/>
    <w:rsid w:val="00F464AE"/>
    <w:rsid w:val="00F46526"/>
    <w:rsid w:val="00F47012"/>
    <w:rsid w:val="00F47307"/>
    <w:rsid w:val="00F4763B"/>
    <w:rsid w:val="00F47BB9"/>
    <w:rsid w:val="00F47E7E"/>
    <w:rsid w:val="00F501F3"/>
    <w:rsid w:val="00F5023D"/>
    <w:rsid w:val="00F50C6C"/>
    <w:rsid w:val="00F50CCE"/>
    <w:rsid w:val="00F50F92"/>
    <w:rsid w:val="00F51056"/>
    <w:rsid w:val="00F51676"/>
    <w:rsid w:val="00F52634"/>
    <w:rsid w:val="00F52A74"/>
    <w:rsid w:val="00F52E42"/>
    <w:rsid w:val="00F531E0"/>
    <w:rsid w:val="00F534CD"/>
    <w:rsid w:val="00F534E4"/>
    <w:rsid w:val="00F536DF"/>
    <w:rsid w:val="00F53818"/>
    <w:rsid w:val="00F538E5"/>
    <w:rsid w:val="00F53D55"/>
    <w:rsid w:val="00F53F43"/>
    <w:rsid w:val="00F54144"/>
    <w:rsid w:val="00F54320"/>
    <w:rsid w:val="00F546D3"/>
    <w:rsid w:val="00F54ACF"/>
    <w:rsid w:val="00F54D7B"/>
    <w:rsid w:val="00F55384"/>
    <w:rsid w:val="00F5592B"/>
    <w:rsid w:val="00F55E20"/>
    <w:rsid w:val="00F560C2"/>
    <w:rsid w:val="00F560F9"/>
    <w:rsid w:val="00F56360"/>
    <w:rsid w:val="00F568C1"/>
    <w:rsid w:val="00F569C8"/>
    <w:rsid w:val="00F56C33"/>
    <w:rsid w:val="00F56D14"/>
    <w:rsid w:val="00F56DE0"/>
    <w:rsid w:val="00F56FD2"/>
    <w:rsid w:val="00F57133"/>
    <w:rsid w:val="00F5713F"/>
    <w:rsid w:val="00F5764A"/>
    <w:rsid w:val="00F57931"/>
    <w:rsid w:val="00F57DBC"/>
    <w:rsid w:val="00F60089"/>
    <w:rsid w:val="00F60202"/>
    <w:rsid w:val="00F607DB"/>
    <w:rsid w:val="00F60818"/>
    <w:rsid w:val="00F6092F"/>
    <w:rsid w:val="00F60AB8"/>
    <w:rsid w:val="00F60BCE"/>
    <w:rsid w:val="00F6141B"/>
    <w:rsid w:val="00F6158A"/>
    <w:rsid w:val="00F619F6"/>
    <w:rsid w:val="00F61ADE"/>
    <w:rsid w:val="00F62154"/>
    <w:rsid w:val="00F62F46"/>
    <w:rsid w:val="00F62FAC"/>
    <w:rsid w:val="00F6308E"/>
    <w:rsid w:val="00F630AA"/>
    <w:rsid w:val="00F63E68"/>
    <w:rsid w:val="00F63EC8"/>
    <w:rsid w:val="00F6440A"/>
    <w:rsid w:val="00F64AC8"/>
    <w:rsid w:val="00F64D45"/>
    <w:rsid w:val="00F64D52"/>
    <w:rsid w:val="00F64F51"/>
    <w:rsid w:val="00F652DA"/>
    <w:rsid w:val="00F65345"/>
    <w:rsid w:val="00F655CD"/>
    <w:rsid w:val="00F658E4"/>
    <w:rsid w:val="00F65936"/>
    <w:rsid w:val="00F65C86"/>
    <w:rsid w:val="00F66384"/>
    <w:rsid w:val="00F663C4"/>
    <w:rsid w:val="00F6666A"/>
    <w:rsid w:val="00F667EF"/>
    <w:rsid w:val="00F66E05"/>
    <w:rsid w:val="00F67155"/>
    <w:rsid w:val="00F672D7"/>
    <w:rsid w:val="00F67370"/>
    <w:rsid w:val="00F674E3"/>
    <w:rsid w:val="00F67C84"/>
    <w:rsid w:val="00F700B6"/>
    <w:rsid w:val="00F7012D"/>
    <w:rsid w:val="00F7061C"/>
    <w:rsid w:val="00F70890"/>
    <w:rsid w:val="00F7215C"/>
    <w:rsid w:val="00F72873"/>
    <w:rsid w:val="00F72A89"/>
    <w:rsid w:val="00F72BBE"/>
    <w:rsid w:val="00F72CD7"/>
    <w:rsid w:val="00F72DC1"/>
    <w:rsid w:val="00F731FF"/>
    <w:rsid w:val="00F733F4"/>
    <w:rsid w:val="00F73B13"/>
    <w:rsid w:val="00F73E79"/>
    <w:rsid w:val="00F73F66"/>
    <w:rsid w:val="00F7456A"/>
    <w:rsid w:val="00F74B84"/>
    <w:rsid w:val="00F74CA7"/>
    <w:rsid w:val="00F74D16"/>
    <w:rsid w:val="00F74E3B"/>
    <w:rsid w:val="00F7519D"/>
    <w:rsid w:val="00F751BE"/>
    <w:rsid w:val="00F75210"/>
    <w:rsid w:val="00F75223"/>
    <w:rsid w:val="00F75E2C"/>
    <w:rsid w:val="00F760EE"/>
    <w:rsid w:val="00F76223"/>
    <w:rsid w:val="00F7626B"/>
    <w:rsid w:val="00F76B07"/>
    <w:rsid w:val="00F77161"/>
    <w:rsid w:val="00F77596"/>
    <w:rsid w:val="00F7763B"/>
    <w:rsid w:val="00F77896"/>
    <w:rsid w:val="00F77AE0"/>
    <w:rsid w:val="00F77BB3"/>
    <w:rsid w:val="00F77E65"/>
    <w:rsid w:val="00F800B0"/>
    <w:rsid w:val="00F80204"/>
    <w:rsid w:val="00F80770"/>
    <w:rsid w:val="00F8097E"/>
    <w:rsid w:val="00F8149A"/>
    <w:rsid w:val="00F815DB"/>
    <w:rsid w:val="00F816B7"/>
    <w:rsid w:val="00F8178C"/>
    <w:rsid w:val="00F81C1E"/>
    <w:rsid w:val="00F81E14"/>
    <w:rsid w:val="00F8291D"/>
    <w:rsid w:val="00F83203"/>
    <w:rsid w:val="00F836D5"/>
    <w:rsid w:val="00F83F67"/>
    <w:rsid w:val="00F84461"/>
    <w:rsid w:val="00F85101"/>
    <w:rsid w:val="00F851C4"/>
    <w:rsid w:val="00F85475"/>
    <w:rsid w:val="00F858E0"/>
    <w:rsid w:val="00F864E7"/>
    <w:rsid w:val="00F8670F"/>
    <w:rsid w:val="00F86963"/>
    <w:rsid w:val="00F87086"/>
    <w:rsid w:val="00F90134"/>
    <w:rsid w:val="00F907C7"/>
    <w:rsid w:val="00F9145C"/>
    <w:rsid w:val="00F9198D"/>
    <w:rsid w:val="00F91B15"/>
    <w:rsid w:val="00F91B7E"/>
    <w:rsid w:val="00F92016"/>
    <w:rsid w:val="00F925B4"/>
    <w:rsid w:val="00F925F6"/>
    <w:rsid w:val="00F93AA3"/>
    <w:rsid w:val="00F94191"/>
    <w:rsid w:val="00F9443B"/>
    <w:rsid w:val="00F94CA5"/>
    <w:rsid w:val="00F952C5"/>
    <w:rsid w:val="00F953FE"/>
    <w:rsid w:val="00F96AB2"/>
    <w:rsid w:val="00F97540"/>
    <w:rsid w:val="00F9777B"/>
    <w:rsid w:val="00F979B0"/>
    <w:rsid w:val="00F97FB0"/>
    <w:rsid w:val="00FA0BCC"/>
    <w:rsid w:val="00FA1070"/>
    <w:rsid w:val="00FA107A"/>
    <w:rsid w:val="00FA164F"/>
    <w:rsid w:val="00FA165E"/>
    <w:rsid w:val="00FA1ACB"/>
    <w:rsid w:val="00FA1BB5"/>
    <w:rsid w:val="00FA1FDF"/>
    <w:rsid w:val="00FA21F4"/>
    <w:rsid w:val="00FA26F2"/>
    <w:rsid w:val="00FA2F3A"/>
    <w:rsid w:val="00FA304B"/>
    <w:rsid w:val="00FA3214"/>
    <w:rsid w:val="00FA397C"/>
    <w:rsid w:val="00FA3D5B"/>
    <w:rsid w:val="00FA4C7D"/>
    <w:rsid w:val="00FA4D73"/>
    <w:rsid w:val="00FA4E97"/>
    <w:rsid w:val="00FA4ED6"/>
    <w:rsid w:val="00FA4FD7"/>
    <w:rsid w:val="00FA5750"/>
    <w:rsid w:val="00FA5874"/>
    <w:rsid w:val="00FA6476"/>
    <w:rsid w:val="00FA6A95"/>
    <w:rsid w:val="00FA6E13"/>
    <w:rsid w:val="00FA70CC"/>
    <w:rsid w:val="00FA7277"/>
    <w:rsid w:val="00FA7316"/>
    <w:rsid w:val="00FA7339"/>
    <w:rsid w:val="00FA77D4"/>
    <w:rsid w:val="00FA798A"/>
    <w:rsid w:val="00FA7E20"/>
    <w:rsid w:val="00FB0B17"/>
    <w:rsid w:val="00FB0FF2"/>
    <w:rsid w:val="00FB17AF"/>
    <w:rsid w:val="00FB18B5"/>
    <w:rsid w:val="00FB197F"/>
    <w:rsid w:val="00FB23DD"/>
    <w:rsid w:val="00FB2830"/>
    <w:rsid w:val="00FB312F"/>
    <w:rsid w:val="00FB35C3"/>
    <w:rsid w:val="00FB409D"/>
    <w:rsid w:val="00FB4272"/>
    <w:rsid w:val="00FB546C"/>
    <w:rsid w:val="00FB580C"/>
    <w:rsid w:val="00FB584F"/>
    <w:rsid w:val="00FB5D61"/>
    <w:rsid w:val="00FB6343"/>
    <w:rsid w:val="00FB6A75"/>
    <w:rsid w:val="00FB6BF7"/>
    <w:rsid w:val="00FB746B"/>
    <w:rsid w:val="00FB74A0"/>
    <w:rsid w:val="00FB7D96"/>
    <w:rsid w:val="00FC0142"/>
    <w:rsid w:val="00FC03A1"/>
    <w:rsid w:val="00FC0623"/>
    <w:rsid w:val="00FC1D06"/>
    <w:rsid w:val="00FC1F16"/>
    <w:rsid w:val="00FC1FB3"/>
    <w:rsid w:val="00FC2855"/>
    <w:rsid w:val="00FC2977"/>
    <w:rsid w:val="00FC317B"/>
    <w:rsid w:val="00FC352D"/>
    <w:rsid w:val="00FC3A0C"/>
    <w:rsid w:val="00FC3AF0"/>
    <w:rsid w:val="00FC3C61"/>
    <w:rsid w:val="00FC3C67"/>
    <w:rsid w:val="00FC3CCA"/>
    <w:rsid w:val="00FC42C3"/>
    <w:rsid w:val="00FC47DE"/>
    <w:rsid w:val="00FC48B4"/>
    <w:rsid w:val="00FC4A9E"/>
    <w:rsid w:val="00FC4DDB"/>
    <w:rsid w:val="00FC51A3"/>
    <w:rsid w:val="00FC5353"/>
    <w:rsid w:val="00FC539A"/>
    <w:rsid w:val="00FC5DF3"/>
    <w:rsid w:val="00FC5F6D"/>
    <w:rsid w:val="00FC6457"/>
    <w:rsid w:val="00FC66C1"/>
    <w:rsid w:val="00FC6703"/>
    <w:rsid w:val="00FC6BA8"/>
    <w:rsid w:val="00FC7248"/>
    <w:rsid w:val="00FC7915"/>
    <w:rsid w:val="00FD003B"/>
    <w:rsid w:val="00FD023E"/>
    <w:rsid w:val="00FD0F80"/>
    <w:rsid w:val="00FD1149"/>
    <w:rsid w:val="00FD19A1"/>
    <w:rsid w:val="00FD2043"/>
    <w:rsid w:val="00FD20F4"/>
    <w:rsid w:val="00FD245D"/>
    <w:rsid w:val="00FD296C"/>
    <w:rsid w:val="00FD315A"/>
    <w:rsid w:val="00FD31A5"/>
    <w:rsid w:val="00FD3281"/>
    <w:rsid w:val="00FD3406"/>
    <w:rsid w:val="00FD3499"/>
    <w:rsid w:val="00FD370A"/>
    <w:rsid w:val="00FD376D"/>
    <w:rsid w:val="00FD3BEE"/>
    <w:rsid w:val="00FD3D3D"/>
    <w:rsid w:val="00FD4795"/>
    <w:rsid w:val="00FD49B4"/>
    <w:rsid w:val="00FD4B84"/>
    <w:rsid w:val="00FD5CBF"/>
    <w:rsid w:val="00FD5F8B"/>
    <w:rsid w:val="00FD61E3"/>
    <w:rsid w:val="00FD6751"/>
    <w:rsid w:val="00FD6D64"/>
    <w:rsid w:val="00FD701C"/>
    <w:rsid w:val="00FD76D9"/>
    <w:rsid w:val="00FD78CB"/>
    <w:rsid w:val="00FD7A4C"/>
    <w:rsid w:val="00FD7DCF"/>
    <w:rsid w:val="00FD7F1A"/>
    <w:rsid w:val="00FE00DF"/>
    <w:rsid w:val="00FE01E9"/>
    <w:rsid w:val="00FE0888"/>
    <w:rsid w:val="00FE0AF7"/>
    <w:rsid w:val="00FE1448"/>
    <w:rsid w:val="00FE1B15"/>
    <w:rsid w:val="00FE203D"/>
    <w:rsid w:val="00FE22B4"/>
    <w:rsid w:val="00FE22B8"/>
    <w:rsid w:val="00FE31A3"/>
    <w:rsid w:val="00FE31B9"/>
    <w:rsid w:val="00FE3716"/>
    <w:rsid w:val="00FE37FF"/>
    <w:rsid w:val="00FE389E"/>
    <w:rsid w:val="00FE449C"/>
    <w:rsid w:val="00FE4806"/>
    <w:rsid w:val="00FE4949"/>
    <w:rsid w:val="00FE4B78"/>
    <w:rsid w:val="00FE4B9D"/>
    <w:rsid w:val="00FE55DF"/>
    <w:rsid w:val="00FE5641"/>
    <w:rsid w:val="00FE5A58"/>
    <w:rsid w:val="00FE5CAA"/>
    <w:rsid w:val="00FE6915"/>
    <w:rsid w:val="00FE6CF6"/>
    <w:rsid w:val="00FE6E29"/>
    <w:rsid w:val="00FE72AE"/>
    <w:rsid w:val="00FE7BC4"/>
    <w:rsid w:val="00FF05FD"/>
    <w:rsid w:val="00FF0A09"/>
    <w:rsid w:val="00FF0BE3"/>
    <w:rsid w:val="00FF0BF3"/>
    <w:rsid w:val="00FF11C6"/>
    <w:rsid w:val="00FF1384"/>
    <w:rsid w:val="00FF1B34"/>
    <w:rsid w:val="00FF2495"/>
    <w:rsid w:val="00FF2AC3"/>
    <w:rsid w:val="00FF2EC4"/>
    <w:rsid w:val="00FF3625"/>
    <w:rsid w:val="00FF36AA"/>
    <w:rsid w:val="00FF3D9F"/>
    <w:rsid w:val="00FF4055"/>
    <w:rsid w:val="00FF4743"/>
    <w:rsid w:val="00FF4786"/>
    <w:rsid w:val="00FF4978"/>
    <w:rsid w:val="00FF4BA5"/>
    <w:rsid w:val="00FF4D59"/>
    <w:rsid w:val="00FF4F4F"/>
    <w:rsid w:val="00FF5169"/>
    <w:rsid w:val="00FF5328"/>
    <w:rsid w:val="00FF5399"/>
    <w:rsid w:val="00FF58A7"/>
    <w:rsid w:val="00FF6A50"/>
    <w:rsid w:val="00FF6D0F"/>
    <w:rsid w:val="00FF74EF"/>
    <w:rsid w:val="00FF75FD"/>
    <w:rsid w:val="00FF77F8"/>
    <w:rsid w:val="00FF786F"/>
    <w:rsid w:val="07EF1EFC"/>
    <w:rsid w:val="0AD7DDE8"/>
    <w:rsid w:val="0DA5034A"/>
    <w:rsid w:val="0F599FA5"/>
    <w:rsid w:val="123B8A2C"/>
    <w:rsid w:val="13346CC3"/>
    <w:rsid w:val="1B2EC96D"/>
    <w:rsid w:val="23969BE1"/>
    <w:rsid w:val="289490D3"/>
    <w:rsid w:val="29A7A314"/>
    <w:rsid w:val="2C3F3A9A"/>
    <w:rsid w:val="330D4B86"/>
    <w:rsid w:val="3AE29EBA"/>
    <w:rsid w:val="3D5DC3C3"/>
    <w:rsid w:val="4388475E"/>
    <w:rsid w:val="4423BE90"/>
    <w:rsid w:val="45135BAF"/>
    <w:rsid w:val="4D00B890"/>
    <w:rsid w:val="4F4291E0"/>
    <w:rsid w:val="54478F81"/>
    <w:rsid w:val="59E8B442"/>
    <w:rsid w:val="65080B2B"/>
    <w:rsid w:val="66418CB1"/>
    <w:rsid w:val="7082ED00"/>
    <w:rsid w:val="70F09088"/>
    <w:rsid w:val="7348A198"/>
  </w:rsids>
  <m:mathPr>
    <m:mathFont m:val="Cambria Math"/>
    <m:brkBin m:val="before"/>
    <m:brkBinSub m:val="--"/>
    <m:smallFrac m:val="0"/>
    <m:dispDef/>
    <m:lMargin m:val="0"/>
    <m:rMargin m:val="0"/>
    <m:defJc m:val="centerGroup"/>
    <m:wrapIndent m:val="1440"/>
    <m:intLim m:val="subSup"/>
    <m:naryLim m:val="undOvr"/>
  </m:mathPr>
  <w:themeFontLang w:val="en-AU" w:eastAsia="zh-TW"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style="mso-position-horizontal-relative:page;mso-position-vertical-relative:page" stroke="f">
      <v:stroke on="f"/>
    </o:shapedefaults>
    <o:shapelayout v:ext="edit">
      <o:idmap v:ext="edit" data="2"/>
    </o:shapelayout>
  </w:shapeDefaults>
  <w:decimalSymbol w:val="."/>
  <w:listSeparator w:val=","/>
  <w14:docId w14:val="7B2CD870"/>
  <w15:docId w15:val="{ADEDCE8C-162C-41A0-AC89-268531838744}"/>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eastAsia="Times New Roman" w:cs="Arial" w:asciiTheme="minorHAnsi" w:hAnsiTheme="minorHAnsi"/>
        <w:color w:val="363534" w:themeColor="text1"/>
        <w:lang w:val="en-AU" w:eastAsia="en-AU" w:bidi="ar-SA"/>
      </w:rPr>
    </w:rPrDefault>
    <w:pPrDefault>
      <w:pPr>
        <w:spacing w:line="240" w:lineRule="atLeast"/>
      </w:pPr>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lsdException w:name="heading 8" w:semiHidden="1" w:unhideWhenUsed="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semiHidden="1" w:unhideWhenUsed="1"/>
    <w:lsdException w:name="toc 7"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uiPriority="99" w:semiHidden="1" w:unhideWhenUsed="1"/>
    <w:lsdException w:name="footer" w:semiHidden="1" w:unhideWhenUsed="1"/>
    <w:lsdException w:name="index heading" w:semiHidden="1" w:unhideWhenUsed="1"/>
    <w:lsdException w:name="caption" w:semiHidden="1" w:unhideWhenUsed="1"/>
    <w:lsdException w:name="table of figures" w:uiPriority="99"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uiPriority="1" w:semiHidden="1" w:unhideWhenUsed="1"/>
    <w:lsdException w:name="Body Text" w:semiHidden="1" w:unhideWhenUsed="1" w:qFormat="1"/>
    <w:lsdException w:name="Body Text Indent" w:semiHidden="1" w:unhideWhenUsed="1"/>
    <w:lsdException w:name="List Continue" w:uiPriority="1" w:semiHidden="1" w:unhideWhenUsed="1" w:qFormat="1"/>
    <w:lsdException w:name="List Continue 2" w:uiPriority="1" w:semiHidden="1" w:unhideWhenUsed="1" w:qFormat="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99"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uiPriority="99"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uiPriority="99"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iPriority="99" w:semiHidden="1"/>
    <w:lsdException w:name="List Paragraph" w:uiPriority="34" w:qFormat="1"/>
    <w:lsdException w:name="Quote"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uiPriority="99" w:semiHidden="1" w:unhideWhenUsed="1"/>
    <w:lsdException w:name="Smart Hyperlink" w:uiPriority="99" w:semiHidden="1" w:unhideWhenUsed="1"/>
    <w:lsdException w:name="Hashtag" w:uiPriority="99" w:semiHidden="1" w:unhideWhenUsed="1"/>
    <w:lsdException w:name="Unresolved Mention" w:uiPriority="99" w:semiHidden="1" w:unhideWhenUsed="1"/>
    <w:lsdException w:name="Smart Link" w:uiPriority="99" w:semiHidden="1" w:unhideWhenUsed="1"/>
  </w:latentStyles>
  <w:style w:type="paragraph" w:styleId="Normal" w:default="1">
    <w:name w:val="Normal"/>
    <w:qFormat/>
    <w:rsid w:val="00606CDD"/>
  </w:style>
  <w:style w:type="paragraph" w:styleId="Heading1">
    <w:name w:val="heading 1"/>
    <w:basedOn w:val="Normal"/>
    <w:next w:val="BodyText"/>
    <w:link w:val="Heading1Char"/>
    <w:qFormat/>
    <w:rsid w:val="00542B3F"/>
    <w:pPr>
      <w:keepNext/>
      <w:keepLines/>
      <w:spacing w:before="300" w:after="360" w:line="440" w:lineRule="exact"/>
      <w:outlineLvl w:val="0"/>
    </w:pPr>
    <w:rPr>
      <w:b/>
      <w:bCs/>
      <w:color w:val="00B2A9" w:themeColor="text2"/>
      <w:kern w:val="32"/>
      <w:sz w:val="40"/>
      <w:szCs w:val="32"/>
    </w:rPr>
  </w:style>
  <w:style w:type="paragraph" w:styleId="Heading2">
    <w:name w:val="heading 2"/>
    <w:basedOn w:val="Normal"/>
    <w:next w:val="BodyText"/>
    <w:link w:val="Heading2Char"/>
    <w:qFormat/>
    <w:rsid w:val="00542B3F"/>
    <w:pPr>
      <w:keepNext/>
      <w:keepLines/>
      <w:tabs>
        <w:tab w:val="left" w:pos="1418"/>
        <w:tab w:val="left" w:pos="1701"/>
        <w:tab w:val="left" w:pos="1985"/>
      </w:tabs>
      <w:spacing w:before="240" w:after="100" w:line="280" w:lineRule="exact"/>
      <w:outlineLvl w:val="1"/>
    </w:pPr>
    <w:rPr>
      <w:b/>
      <w:bCs/>
      <w:iCs/>
      <w:color w:val="00B2A9" w:themeColor="text2"/>
      <w:kern w:val="20"/>
      <w:sz w:val="24"/>
      <w:szCs w:val="28"/>
    </w:rPr>
  </w:style>
  <w:style w:type="paragraph" w:styleId="Heading3">
    <w:name w:val="heading 3"/>
    <w:basedOn w:val="Normal"/>
    <w:next w:val="BodyText"/>
    <w:link w:val="Heading3Char"/>
    <w:qFormat/>
    <w:rsid w:val="00542B3F"/>
    <w:pPr>
      <w:keepNext/>
      <w:keepLines/>
      <w:tabs>
        <w:tab w:val="left" w:pos="1418"/>
        <w:tab w:val="left" w:pos="1701"/>
        <w:tab w:val="left" w:pos="1985"/>
      </w:tabs>
      <w:spacing w:before="200" w:after="100" w:line="240" w:lineRule="exact"/>
      <w:outlineLvl w:val="2"/>
    </w:pPr>
    <w:rPr>
      <w:b/>
      <w:color w:val="494847"/>
    </w:rPr>
  </w:style>
  <w:style w:type="paragraph" w:styleId="Heading4">
    <w:name w:val="heading 4"/>
    <w:basedOn w:val="Normal"/>
    <w:next w:val="BodyText"/>
    <w:link w:val="Heading4Char"/>
    <w:qFormat/>
    <w:rsid w:val="00DA2779"/>
    <w:pPr>
      <w:keepNext/>
      <w:keepLines/>
      <w:tabs>
        <w:tab w:val="left" w:pos="1418"/>
        <w:tab w:val="left" w:pos="1701"/>
        <w:tab w:val="left" w:pos="1985"/>
      </w:tabs>
      <w:spacing w:before="200" w:after="100"/>
      <w:outlineLvl w:val="3"/>
    </w:pPr>
    <w:rPr>
      <w:rFonts w:asciiTheme="majorHAnsi" w:hAnsiTheme="majorHAnsi" w:eastAsiaTheme="majorEastAsia" w:cstheme="majorBidi"/>
      <w:b/>
      <w:bCs/>
      <w:i/>
      <w:iCs/>
      <w:color w:val="494847"/>
    </w:rPr>
  </w:style>
  <w:style w:type="paragraph" w:styleId="Heading5">
    <w:name w:val="heading 5"/>
    <w:basedOn w:val="Normal"/>
    <w:next w:val="BodyText"/>
    <w:link w:val="Heading5Char"/>
    <w:qFormat/>
    <w:rsid w:val="00DA2779"/>
    <w:pPr>
      <w:keepNext/>
      <w:keepLines/>
      <w:spacing w:before="200" w:after="100"/>
      <w:outlineLvl w:val="4"/>
    </w:pPr>
    <w:rPr>
      <w:rFonts w:asciiTheme="majorHAnsi" w:hAnsiTheme="majorHAnsi" w:eastAsiaTheme="majorEastAsia" w:cstheme="majorBidi"/>
      <w:i/>
      <w:color w:val="494847"/>
    </w:rPr>
  </w:style>
  <w:style w:type="paragraph" w:styleId="Heading6">
    <w:name w:val="heading 6"/>
    <w:basedOn w:val="Normal"/>
    <w:next w:val="BodyText"/>
    <w:link w:val="Heading6Char"/>
    <w:semiHidden/>
    <w:qFormat/>
    <w:rsid w:val="00D14E24"/>
    <w:pPr>
      <w:keepNext/>
      <w:keepLines/>
      <w:spacing w:before="100" w:after="100"/>
      <w:outlineLvl w:val="5"/>
    </w:pPr>
    <w:rPr>
      <w:rFonts w:asciiTheme="majorHAnsi" w:hAnsiTheme="majorHAnsi" w:eastAsiaTheme="majorEastAsia" w:cstheme="majorBidi"/>
      <w:i/>
      <w:iCs/>
      <w:color w:val="00B2A9" w:themeColor="text2"/>
    </w:rPr>
  </w:style>
  <w:style w:type="paragraph" w:styleId="Heading7">
    <w:name w:val="heading 7"/>
    <w:basedOn w:val="Normal"/>
    <w:next w:val="Normal"/>
    <w:link w:val="Heading7Char"/>
    <w:semiHidden/>
    <w:rsid w:val="007E536E"/>
    <w:pPr>
      <w:keepNext/>
      <w:keepLines/>
      <w:spacing w:before="2820" w:after="180"/>
      <w:outlineLvl w:val="6"/>
    </w:pPr>
    <w:rPr>
      <w:rFonts w:asciiTheme="majorHAnsi" w:hAnsiTheme="majorHAnsi" w:eastAsiaTheme="majorEastAsia" w:cstheme="majorBidi"/>
      <w:b/>
      <w:iCs/>
      <w:color w:val="FFFFFF"/>
    </w:rPr>
  </w:style>
  <w:style w:type="paragraph" w:styleId="Heading8">
    <w:name w:val="heading 8"/>
    <w:aliases w:val="Appendix Title"/>
    <w:basedOn w:val="Normal"/>
    <w:next w:val="BodyText"/>
    <w:link w:val="Heading8Char"/>
    <w:uiPriority w:val="1"/>
    <w:rsid w:val="004D2FB3"/>
    <w:pPr>
      <w:keepNext/>
      <w:keepLines/>
      <w:pageBreakBefore/>
      <w:framePr w:w="11906" w:h="1701" w:hSpace="11339" w:wrap="around" w:hAnchor="page" w:vAnchor="page" w:x="1" w:y="1"/>
      <w:numPr>
        <w:numId w:val="3"/>
      </w:numPr>
      <w:spacing w:before="1300" w:after="440" w:line="440" w:lineRule="exact"/>
      <w:ind w:right="1134"/>
      <w:outlineLvl w:val="7"/>
    </w:pPr>
    <w:rPr>
      <w:rFonts w:asciiTheme="majorHAnsi" w:hAnsiTheme="majorHAnsi" w:eastAsiaTheme="majorEastAsia" w:cstheme="majorBidi"/>
      <w:b/>
      <w:color w:val="00B2A9" w:themeColor="text2"/>
      <w:sz w:val="40"/>
    </w:rPr>
  </w:style>
  <w:style w:type="paragraph" w:styleId="Heading9">
    <w:name w:val="heading 9"/>
    <w:aliases w:val="Appendix Heading 1"/>
    <w:basedOn w:val="Normal"/>
    <w:next w:val="BodyText"/>
    <w:link w:val="Heading9Char"/>
    <w:uiPriority w:val="1"/>
    <w:rsid w:val="00E8055B"/>
    <w:pPr>
      <w:keepNext/>
      <w:keepLines/>
      <w:tabs>
        <w:tab w:val="left" w:pos="1559"/>
        <w:tab w:val="left" w:pos="1843"/>
        <w:tab w:val="left" w:pos="2126"/>
        <w:tab w:val="left" w:pos="2410"/>
      </w:tabs>
      <w:spacing w:before="240" w:after="100" w:line="280" w:lineRule="exact"/>
      <w:outlineLvl w:val="8"/>
    </w:pPr>
    <w:rPr>
      <w:b/>
      <w:color w:val="00B2A9" w:themeColor="text2"/>
      <w:sz w:val="24"/>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Header">
    <w:name w:val="header"/>
    <w:basedOn w:val="Normal"/>
    <w:link w:val="HeaderChar"/>
    <w:uiPriority w:val="99"/>
    <w:rsid w:val="004561E6"/>
    <w:pPr>
      <w:spacing w:line="240" w:lineRule="auto"/>
    </w:pPr>
  </w:style>
  <w:style w:type="paragraph" w:styleId="Footer">
    <w:name w:val="footer"/>
    <w:basedOn w:val="Normal"/>
    <w:link w:val="FooterChar"/>
    <w:rsid w:val="00F83203"/>
    <w:pPr>
      <w:spacing w:line="200" w:lineRule="atLeast"/>
    </w:pPr>
    <w:rPr>
      <w:sz w:val="16"/>
    </w:rPr>
  </w:style>
  <w:style w:type="paragraph" w:styleId="xDisclaimertext3" w:customStyle="1">
    <w:name w:val="xDisclaimer text 3"/>
    <w:basedOn w:val="xDisclaimerText"/>
    <w:rsid w:val="009363B5"/>
    <w:pPr>
      <w:spacing w:before="60" w:after="60"/>
    </w:pPr>
  </w:style>
  <w:style w:type="character" w:styleId="PageNumber">
    <w:name w:val="page number"/>
    <w:basedOn w:val="DefaultParagraphFont"/>
    <w:semiHidden/>
    <w:rsid w:val="003C3BC2"/>
    <w:rPr>
      <w:rFonts w:ascii="Arial" w:hAnsi="Arial"/>
      <w:b/>
      <w:color w:val="auto"/>
      <w:sz w:val="16"/>
    </w:rPr>
  </w:style>
  <w:style w:type="paragraph" w:styleId="FooterOdd" w:customStyle="1">
    <w:name w:val="Footer Odd"/>
    <w:next w:val="Footer"/>
    <w:rsid w:val="00F83203"/>
    <w:pPr>
      <w:spacing w:line="200" w:lineRule="atLeast"/>
      <w:jc w:val="right"/>
    </w:pPr>
    <w:rPr>
      <w:spacing w:val="2"/>
      <w:sz w:val="16"/>
    </w:rPr>
  </w:style>
  <w:style w:type="table" w:styleId="TableGrid">
    <w:name w:val="Table Grid"/>
    <w:basedOn w:val="TableNormal"/>
    <w:rsid w:val="007D20E3"/>
    <w:pPr>
      <w:spacing w:before="60" w:after="60" w:line="220" w:lineRule="atLeast"/>
      <w:ind w:left="113" w:right="113"/>
    </w:pPr>
    <w:rPr>
      <w:rFonts w:cs="Times New Roman"/>
      <w:sz w:val="18"/>
    </w:rPr>
    <w:tblPr>
      <w:tblStyleColBandSize w:val="1"/>
      <w:tblBorders>
        <w:top w:val="single" w:color="00B2A9" w:themeColor="text2" w:sz="8" w:space="0"/>
        <w:bottom w:val="single" w:color="00B2A9" w:themeColor="text2" w:sz="8" w:space="0"/>
        <w:insideH w:val="single" w:color="00B2A9" w:themeColor="text2" w:sz="8" w:space="0"/>
      </w:tblBorders>
      <w:tblCellMar>
        <w:left w:w="0" w:type="dxa"/>
        <w:right w:w="0" w:type="dxa"/>
      </w:tblCellMar>
    </w:tblPr>
    <w:tblStylePr w:type="firstRow">
      <w:pPr>
        <w:wordWrap/>
        <w:spacing w:before="60" w:beforeLines="0" w:beforeAutospacing="0" w:after="60" w:afterLines="0" w:afterAutospacing="0" w:line="220" w:lineRule="atLeast"/>
        <w:jc w:val="left"/>
      </w:pPr>
      <w:rPr>
        <w:rFonts w:asciiTheme="minorHAnsi" w:hAnsiTheme="minorHAnsi"/>
        <w:b w:val="0"/>
        <w:color w:val="363534" w:themeColor="text1"/>
        <w:sz w:val="18"/>
      </w:rPr>
      <w:tblPr/>
      <w:tcPr>
        <w:shd w:val="clear" w:color="auto" w:fill="00B2A9" w:themeFill="text2"/>
      </w:tcPr>
    </w:tblStylePr>
    <w:tblStylePr w:type="lastRow">
      <w:rPr>
        <w:b w:val="0"/>
      </w:rPr>
    </w:tblStylePr>
    <w:tblStylePr w:type="lastCol">
      <w:pPr>
        <w:jc w:val="left"/>
      </w:pPr>
    </w:tblStylePr>
    <w:tblStylePr w:type="band1Vert">
      <w:tblPr/>
      <w:tcPr>
        <w:shd w:val="clear" w:color="auto" w:fill="E5F7F6" w:themeFill="background2"/>
      </w:tcPr>
    </w:tblStylePr>
    <w:tblStylePr w:type="nwCell">
      <w:pPr>
        <w:jc w:val="left"/>
      </w:pPr>
    </w:tblStylePr>
  </w:style>
  <w:style w:type="paragraph" w:styleId="FooterEven" w:customStyle="1">
    <w:name w:val="Footer Even"/>
    <w:next w:val="Footer"/>
    <w:rsid w:val="00F83203"/>
    <w:pPr>
      <w:spacing w:line="200" w:lineRule="atLeast"/>
    </w:pPr>
    <w:rPr>
      <w:sz w:val="16"/>
    </w:rPr>
  </w:style>
  <w:style w:type="character" w:styleId="FooterChar" w:customStyle="1">
    <w:name w:val="Footer Char"/>
    <w:basedOn w:val="DefaultParagraphFont"/>
    <w:link w:val="Footer"/>
    <w:rsid w:val="00F83203"/>
    <w:rPr>
      <w:sz w:val="16"/>
    </w:rPr>
  </w:style>
  <w:style w:type="paragraph" w:styleId="FooterOddPageNumber" w:customStyle="1">
    <w:name w:val="Footer Odd Page Number"/>
    <w:basedOn w:val="FooterOdd"/>
    <w:rsid w:val="001748A0"/>
    <w:pPr>
      <w:ind w:right="28"/>
    </w:pPr>
    <w:rPr>
      <w:b/>
      <w:color w:val="00B2A9" w:themeColor="accent1"/>
    </w:rPr>
  </w:style>
  <w:style w:type="paragraph" w:styleId="FootnoteSeparator" w:customStyle="1">
    <w:name w:val="Footnote Separator"/>
    <w:basedOn w:val="Normal"/>
    <w:unhideWhenUsed/>
    <w:rsid w:val="0086233C"/>
    <w:pPr>
      <w:pBdr>
        <w:top w:val="dotted" w:color="363534" w:themeColor="text1" w:sz="8" w:space="0"/>
      </w:pBdr>
      <w:spacing w:before="120" w:line="120" w:lineRule="exact"/>
    </w:pPr>
    <w:rPr>
      <w:sz w:val="16"/>
      <w:szCs w:val="16"/>
    </w:rPr>
  </w:style>
  <w:style w:type="paragraph" w:styleId="Emailaddress" w:customStyle="1">
    <w:name w:val="Email address"/>
    <w:basedOn w:val="Normal"/>
    <w:semiHidden/>
    <w:rsid w:val="00606818"/>
    <w:rPr>
      <w:sz w:val="16"/>
      <w:szCs w:val="16"/>
    </w:rPr>
  </w:style>
  <w:style w:type="character" w:styleId="Italics" w:customStyle="1">
    <w:name w:val="Italics"/>
    <w:rsid w:val="00901CD1"/>
    <w:rPr>
      <w:i/>
    </w:rPr>
  </w:style>
  <w:style w:type="paragraph" w:styleId="ListContinue">
    <w:name w:val="List Continue"/>
    <w:basedOn w:val="Normal"/>
    <w:semiHidden/>
    <w:qFormat/>
    <w:rsid w:val="00606818"/>
    <w:pPr>
      <w:spacing w:before="220" w:after="220"/>
      <w:ind w:left="340"/>
    </w:pPr>
  </w:style>
  <w:style w:type="paragraph" w:styleId="ListContinue2">
    <w:name w:val="List Continue 2"/>
    <w:basedOn w:val="Normal"/>
    <w:semiHidden/>
    <w:qFormat/>
    <w:rsid w:val="00606818"/>
    <w:pPr>
      <w:spacing w:before="220" w:after="220"/>
      <w:ind w:left="680"/>
    </w:pPr>
  </w:style>
  <w:style w:type="paragraph" w:styleId="ListNumber">
    <w:name w:val="List Number"/>
    <w:basedOn w:val="Normal"/>
    <w:qFormat/>
    <w:rsid w:val="00B876CB"/>
    <w:pPr>
      <w:numPr>
        <w:numId w:val="4"/>
      </w:numPr>
      <w:spacing w:before="120" w:after="120"/>
    </w:pPr>
  </w:style>
  <w:style w:type="paragraph" w:styleId="ListNumber2">
    <w:name w:val="List Number 2"/>
    <w:basedOn w:val="Normal"/>
    <w:qFormat/>
    <w:rsid w:val="00781566"/>
    <w:pPr>
      <w:numPr>
        <w:ilvl w:val="1"/>
        <w:numId w:val="4"/>
      </w:numPr>
      <w:spacing w:before="120" w:after="120"/>
    </w:pPr>
  </w:style>
  <w:style w:type="paragraph" w:styleId="ListNumber3">
    <w:name w:val="List Number 3"/>
    <w:basedOn w:val="Normal"/>
    <w:qFormat/>
    <w:rsid w:val="00781566"/>
    <w:pPr>
      <w:numPr>
        <w:ilvl w:val="2"/>
        <w:numId w:val="4"/>
      </w:numPr>
      <w:spacing w:before="120" w:after="120"/>
    </w:pPr>
  </w:style>
  <w:style w:type="numbering" w:styleId="1ai">
    <w:name w:val="Outline List 1"/>
    <w:basedOn w:val="NoList"/>
    <w:rsid w:val="00606818"/>
    <w:pPr>
      <w:numPr>
        <w:numId w:val="1"/>
      </w:numPr>
    </w:pPr>
  </w:style>
  <w:style w:type="paragraph" w:styleId="BalloonText">
    <w:name w:val="Balloon Text"/>
    <w:basedOn w:val="Normal"/>
    <w:semiHidden/>
    <w:unhideWhenUsed/>
    <w:rsid w:val="00606818"/>
    <w:rPr>
      <w:rFonts w:ascii="Tahoma" w:hAnsi="Tahoma" w:cs="Tahoma"/>
      <w:sz w:val="16"/>
      <w:szCs w:val="16"/>
    </w:rPr>
  </w:style>
  <w:style w:type="character" w:styleId="HeaderChar" w:customStyle="1">
    <w:name w:val="Header Char"/>
    <w:basedOn w:val="DefaultParagraphFont"/>
    <w:link w:val="Header"/>
    <w:uiPriority w:val="99"/>
    <w:rsid w:val="004561E6"/>
    <w:rPr>
      <w:color w:val="auto"/>
    </w:rPr>
  </w:style>
  <w:style w:type="paragraph" w:styleId="TableTextBullet2" w:customStyle="1">
    <w:name w:val="Table Text Bullet 2"/>
    <w:basedOn w:val="TableTextBullet"/>
    <w:qFormat/>
    <w:rsid w:val="004D4063"/>
    <w:pPr>
      <w:numPr>
        <w:ilvl w:val="1"/>
      </w:numPr>
    </w:pPr>
    <w:rPr>
      <w:bCs/>
    </w:rPr>
  </w:style>
  <w:style w:type="paragraph" w:styleId="TableTextBullet3" w:customStyle="1">
    <w:name w:val="Table Text Bullet 3"/>
    <w:basedOn w:val="TableTextBullet2"/>
    <w:qFormat/>
    <w:rsid w:val="004D4063"/>
    <w:pPr>
      <w:numPr>
        <w:ilvl w:val="2"/>
      </w:numPr>
    </w:pPr>
    <w:rPr>
      <w:bCs w:val="0"/>
    </w:rPr>
  </w:style>
  <w:style w:type="paragraph" w:styleId="xDoublePic" w:customStyle="1">
    <w:name w:val="xDoublePic"/>
    <w:basedOn w:val="xInlineShape"/>
    <w:semiHidden/>
    <w:rsid w:val="001E4751"/>
    <w:pPr>
      <w:spacing w:before="0" w:after="0"/>
    </w:pPr>
  </w:style>
  <w:style w:type="paragraph" w:styleId="BodyText">
    <w:name w:val="Body Text"/>
    <w:basedOn w:val="Normal"/>
    <w:link w:val="BodyTextChar"/>
    <w:qFormat/>
    <w:rsid w:val="0086233C"/>
    <w:pPr>
      <w:spacing w:before="60" w:after="120"/>
    </w:pPr>
    <w:rPr>
      <w:rFonts w:cs="Times New Roman"/>
      <w:lang w:eastAsia="en-US"/>
    </w:rPr>
  </w:style>
  <w:style w:type="character" w:styleId="BodyTextChar" w:customStyle="1">
    <w:name w:val="Body Text Char"/>
    <w:basedOn w:val="DefaultParagraphFont"/>
    <w:link w:val="BodyText"/>
    <w:rsid w:val="0086233C"/>
    <w:rPr>
      <w:rFonts w:cs="Times New Roman"/>
      <w:lang w:eastAsia="en-US"/>
    </w:rPr>
  </w:style>
  <w:style w:type="paragraph" w:styleId="Footnotes" w:customStyle="1">
    <w:name w:val="Footnotes"/>
    <w:basedOn w:val="Normal"/>
    <w:rsid w:val="0016301C"/>
    <w:pPr>
      <w:keepLines/>
      <w:numPr>
        <w:numId w:val="6"/>
      </w:numPr>
      <w:spacing w:before="60" w:after="100" w:afterAutospacing="1" w:line="180" w:lineRule="exact"/>
    </w:pPr>
    <w:rPr>
      <w:sz w:val="14"/>
    </w:rPr>
  </w:style>
  <w:style w:type="paragraph" w:styleId="TableHeadingLeft" w:customStyle="1">
    <w:name w:val="Table Heading Left"/>
    <w:basedOn w:val="TableTextLeft"/>
    <w:qFormat/>
    <w:rsid w:val="008C0821"/>
    <w:pPr>
      <w:keepNext/>
      <w:keepLines/>
    </w:pPr>
    <w:rPr>
      <w:b/>
      <w:color w:val="FFFFFF"/>
    </w:rPr>
  </w:style>
  <w:style w:type="character" w:styleId="Superscript" w:customStyle="1">
    <w:name w:val="Superscript"/>
    <w:semiHidden/>
    <w:rsid w:val="0045714E"/>
    <w:rPr>
      <w:vertAlign w:val="superscript"/>
    </w:rPr>
  </w:style>
  <w:style w:type="character" w:styleId="Hyperlink">
    <w:name w:val="Hyperlink"/>
    <w:basedOn w:val="DefaultParagraphFont"/>
    <w:uiPriority w:val="99"/>
    <w:unhideWhenUsed/>
    <w:rsid w:val="00502E1D"/>
    <w:rPr>
      <w:color w:val="auto"/>
      <w:u w:val="single"/>
    </w:rPr>
  </w:style>
  <w:style w:type="paragraph" w:styleId="ListParagraph">
    <w:name w:val="List Paragraph"/>
    <w:basedOn w:val="Normal"/>
    <w:uiPriority w:val="34"/>
    <w:qFormat/>
    <w:rsid w:val="00F0072E"/>
    <w:pPr>
      <w:ind w:left="720"/>
      <w:contextualSpacing/>
    </w:pPr>
  </w:style>
  <w:style w:type="paragraph" w:styleId="Caption">
    <w:name w:val="caption"/>
    <w:basedOn w:val="Normal"/>
    <w:next w:val="BodyText"/>
    <w:rsid w:val="00F83203"/>
    <w:pPr>
      <w:keepNext/>
      <w:spacing w:before="360" w:after="240" w:line="200" w:lineRule="atLeast"/>
    </w:pPr>
    <w:rPr>
      <w:b/>
      <w:bCs/>
      <w:sz w:val="16"/>
    </w:rPr>
  </w:style>
  <w:style w:type="character" w:styleId="FootnoteReference">
    <w:name w:val="footnote reference"/>
    <w:basedOn w:val="DefaultParagraphFont"/>
    <w:rsid w:val="00810B9B"/>
    <w:rPr>
      <w:color w:val="363534" w:themeColor="text1"/>
      <w:vertAlign w:val="superscript"/>
    </w:rPr>
  </w:style>
  <w:style w:type="paragraph" w:styleId="FootnoteText">
    <w:name w:val="footnote text"/>
    <w:basedOn w:val="Normal"/>
    <w:link w:val="FootnoteTextChar"/>
    <w:rsid w:val="00F83203"/>
    <w:pPr>
      <w:tabs>
        <w:tab w:val="left" w:pos="284"/>
      </w:tabs>
      <w:spacing w:after="60" w:line="180" w:lineRule="atLeast"/>
      <w:ind w:left="284" w:hanging="284"/>
    </w:pPr>
    <w:rPr>
      <w:kern w:val="16"/>
      <w:sz w:val="14"/>
    </w:rPr>
  </w:style>
  <w:style w:type="character" w:styleId="FootnoteTextChar" w:customStyle="1">
    <w:name w:val="Footnote Text Char"/>
    <w:basedOn w:val="DefaultParagraphFont"/>
    <w:link w:val="FootnoteText"/>
    <w:rsid w:val="00F83203"/>
    <w:rPr>
      <w:kern w:val="16"/>
      <w:sz w:val="14"/>
    </w:rPr>
  </w:style>
  <w:style w:type="paragraph" w:styleId="ListBullet">
    <w:name w:val="List Bullet"/>
    <w:basedOn w:val="Normal"/>
    <w:unhideWhenUsed/>
    <w:qFormat/>
    <w:rsid w:val="004D4063"/>
    <w:pPr>
      <w:numPr>
        <w:numId w:val="7"/>
      </w:numPr>
      <w:spacing w:before="120" w:after="120"/>
    </w:pPr>
  </w:style>
  <w:style w:type="paragraph" w:styleId="ListBullet2">
    <w:name w:val="List Bullet 2"/>
    <w:basedOn w:val="ListBullet"/>
    <w:unhideWhenUsed/>
    <w:qFormat/>
    <w:rsid w:val="004D4063"/>
    <w:pPr>
      <w:numPr>
        <w:ilvl w:val="1"/>
      </w:numPr>
    </w:pPr>
  </w:style>
  <w:style w:type="paragraph" w:styleId="ListBullet3">
    <w:name w:val="List Bullet 3"/>
    <w:basedOn w:val="Normal"/>
    <w:unhideWhenUsed/>
    <w:rsid w:val="004D4063"/>
    <w:pPr>
      <w:numPr>
        <w:ilvl w:val="2"/>
        <w:numId w:val="7"/>
      </w:numPr>
      <w:spacing w:before="120" w:after="120"/>
    </w:pPr>
  </w:style>
  <w:style w:type="paragraph" w:styleId="Subtitle">
    <w:name w:val="Subtitle"/>
    <w:basedOn w:val="Normal"/>
    <w:next w:val="Normal"/>
    <w:link w:val="SubtitleChar"/>
    <w:uiPriority w:val="99"/>
    <w:rsid w:val="001748A0"/>
    <w:pPr>
      <w:numPr>
        <w:ilvl w:val="1"/>
      </w:numPr>
      <w:spacing w:line="400" w:lineRule="exact"/>
      <w:jc w:val="right"/>
    </w:pPr>
    <w:rPr>
      <w:rFonts w:asciiTheme="majorHAnsi" w:hAnsiTheme="majorHAnsi" w:eastAsiaTheme="majorEastAsia" w:cstheme="majorBidi"/>
      <w:iCs/>
      <w:color w:val="FFFFFF" w:themeColor="background1"/>
      <w:sz w:val="32"/>
      <w:szCs w:val="24"/>
    </w:rPr>
  </w:style>
  <w:style w:type="character" w:styleId="SubtitleChar" w:customStyle="1">
    <w:name w:val="Subtitle Char"/>
    <w:basedOn w:val="DefaultParagraphFont"/>
    <w:link w:val="Subtitle"/>
    <w:uiPriority w:val="99"/>
    <w:rsid w:val="001748A0"/>
    <w:rPr>
      <w:rFonts w:asciiTheme="majorHAnsi" w:hAnsiTheme="majorHAnsi" w:eastAsiaTheme="majorEastAsia" w:cstheme="majorBidi"/>
      <w:iCs/>
      <w:color w:val="FFFFFF" w:themeColor="background1"/>
      <w:sz w:val="32"/>
      <w:szCs w:val="24"/>
    </w:rPr>
  </w:style>
  <w:style w:type="paragraph" w:styleId="TableTextLeft" w:customStyle="1">
    <w:name w:val="Table Text Left"/>
    <w:basedOn w:val="Normal"/>
    <w:link w:val="TableTextLeftChar"/>
    <w:qFormat/>
    <w:rsid w:val="006669FB"/>
    <w:pPr>
      <w:spacing w:before="60" w:after="60" w:line="220" w:lineRule="atLeast"/>
      <w:ind w:left="113" w:right="113"/>
    </w:pPr>
    <w:rPr>
      <w:sz w:val="18"/>
    </w:rPr>
  </w:style>
  <w:style w:type="paragraph" w:styleId="TableTextBullet" w:customStyle="1">
    <w:name w:val="Table Text Bullet"/>
    <w:basedOn w:val="TableTextLeft"/>
    <w:qFormat/>
    <w:rsid w:val="004D4063"/>
    <w:pPr>
      <w:numPr>
        <w:numId w:val="9"/>
      </w:numPr>
    </w:pPr>
  </w:style>
  <w:style w:type="paragraph" w:styleId="TableTextNumbered" w:customStyle="1">
    <w:name w:val="Table Text Numbered"/>
    <w:basedOn w:val="TableTextLeft"/>
    <w:qFormat/>
    <w:rsid w:val="00041903"/>
    <w:pPr>
      <w:numPr>
        <w:numId w:val="2"/>
      </w:numPr>
    </w:pPr>
  </w:style>
  <w:style w:type="paragraph" w:styleId="TableTextNumbered2" w:customStyle="1">
    <w:name w:val="Table Text Numbered 2"/>
    <w:basedOn w:val="TableTextNumbered"/>
    <w:qFormat/>
    <w:rsid w:val="003043D2"/>
    <w:pPr>
      <w:numPr>
        <w:ilvl w:val="1"/>
      </w:numPr>
    </w:pPr>
  </w:style>
  <w:style w:type="paragraph" w:styleId="TableTextNumbered3" w:customStyle="1">
    <w:name w:val="Table Text Numbered 3"/>
    <w:basedOn w:val="TableTextNumbered2"/>
    <w:qFormat/>
    <w:rsid w:val="00606818"/>
    <w:pPr>
      <w:numPr>
        <w:ilvl w:val="2"/>
      </w:numPr>
    </w:pPr>
  </w:style>
  <w:style w:type="character" w:styleId="PlaceholderText">
    <w:name w:val="Placeholder Text"/>
    <w:basedOn w:val="DefaultParagraphFont"/>
    <w:uiPriority w:val="99"/>
    <w:rsid w:val="0040102D"/>
    <w:rPr>
      <w:color w:val="808080"/>
    </w:rPr>
  </w:style>
  <w:style w:type="paragraph" w:styleId="TableTextLeftBold" w:customStyle="1">
    <w:name w:val="Table Text Left Bold"/>
    <w:basedOn w:val="TableTextLeft"/>
    <w:qFormat/>
    <w:rsid w:val="001F668A"/>
    <w:rPr>
      <w:b/>
    </w:rPr>
  </w:style>
  <w:style w:type="paragraph" w:styleId="BoldHeading" w:customStyle="1">
    <w:name w:val="Bold Heading"/>
    <w:basedOn w:val="Normal"/>
    <w:next w:val="BodyText"/>
    <w:qFormat/>
    <w:rsid w:val="00E825EC"/>
    <w:pPr>
      <w:spacing w:before="280" w:after="240"/>
    </w:pPr>
    <w:rPr>
      <w:b/>
    </w:rPr>
  </w:style>
  <w:style w:type="paragraph" w:styleId="xInlineShape" w:customStyle="1">
    <w:name w:val="xInlineShape"/>
    <w:basedOn w:val="Normal"/>
    <w:next w:val="BodyText"/>
    <w:uiPriority w:val="3"/>
    <w:semiHidden/>
    <w:rsid w:val="00236737"/>
    <w:pPr>
      <w:keepNext/>
      <w:spacing w:before="120" w:after="20" w:line="240" w:lineRule="auto"/>
    </w:pPr>
  </w:style>
  <w:style w:type="character" w:styleId="Heading4Char" w:customStyle="1">
    <w:name w:val="Heading 4 Char"/>
    <w:basedOn w:val="DefaultParagraphFont"/>
    <w:link w:val="Heading4"/>
    <w:rsid w:val="00DA2779"/>
    <w:rPr>
      <w:rFonts w:asciiTheme="majorHAnsi" w:hAnsiTheme="majorHAnsi" w:eastAsiaTheme="majorEastAsia" w:cstheme="majorBidi"/>
      <w:b/>
      <w:bCs/>
      <w:i/>
      <w:iCs/>
      <w:color w:val="494847"/>
    </w:rPr>
  </w:style>
  <w:style w:type="paragraph" w:styleId="xDisclaimerHeading" w:customStyle="1">
    <w:name w:val="xDisclaimer Heading"/>
    <w:basedOn w:val="Normal"/>
    <w:rsid w:val="0086233C"/>
    <w:pPr>
      <w:spacing w:before="170" w:after="20" w:line="170" w:lineRule="atLeast"/>
    </w:pPr>
    <w:rPr>
      <w:b/>
      <w:sz w:val="16"/>
    </w:rPr>
  </w:style>
  <w:style w:type="paragraph" w:styleId="Title">
    <w:name w:val="Title"/>
    <w:basedOn w:val="Normal"/>
    <w:next w:val="Normal"/>
    <w:link w:val="TitleChar"/>
    <w:uiPriority w:val="99"/>
    <w:rsid w:val="002C2E8E"/>
    <w:pPr>
      <w:spacing w:after="360" w:line="600" w:lineRule="exact"/>
      <w:jc w:val="right"/>
    </w:pPr>
    <w:rPr>
      <w:rFonts w:asciiTheme="majorHAnsi" w:hAnsiTheme="majorHAnsi" w:eastAsiaTheme="majorEastAsia" w:cstheme="majorBidi"/>
      <w:b/>
      <w:color w:val="FFFFFF" w:themeColor="background1"/>
      <w:spacing w:val="-2"/>
      <w:sz w:val="54"/>
      <w:szCs w:val="52"/>
    </w:rPr>
  </w:style>
  <w:style w:type="character" w:styleId="TitleChar" w:customStyle="1">
    <w:name w:val="Title Char"/>
    <w:basedOn w:val="DefaultParagraphFont"/>
    <w:link w:val="Title"/>
    <w:uiPriority w:val="99"/>
    <w:rsid w:val="000758E3"/>
    <w:rPr>
      <w:rFonts w:asciiTheme="majorHAnsi" w:hAnsiTheme="majorHAnsi" w:eastAsiaTheme="majorEastAsia" w:cstheme="majorBidi"/>
      <w:b/>
      <w:color w:val="FFFFFF" w:themeColor="background1"/>
      <w:spacing w:val="-2"/>
      <w:sz w:val="54"/>
      <w:szCs w:val="52"/>
    </w:rPr>
  </w:style>
  <w:style w:type="table" w:styleId="TableAsPlaceholder" w:customStyle="1">
    <w:name w:val="Table As Placeholder"/>
    <w:basedOn w:val="TableNormal"/>
    <w:uiPriority w:val="99"/>
    <w:qFormat/>
    <w:rsid w:val="001F4435"/>
    <w:tblPr>
      <w:tblCellMar>
        <w:left w:w="0" w:type="dxa"/>
        <w:right w:w="0" w:type="dxa"/>
      </w:tblCellMar>
    </w:tblPr>
  </w:style>
  <w:style w:type="paragraph" w:styleId="TOC1">
    <w:name w:val="toc 1"/>
    <w:basedOn w:val="Normal"/>
    <w:next w:val="Normal"/>
    <w:uiPriority w:val="39"/>
    <w:rsid w:val="003636EA"/>
    <w:pPr>
      <w:tabs>
        <w:tab w:val="right" w:leader="dot" w:pos="9582"/>
      </w:tabs>
      <w:spacing w:before="240" w:after="60"/>
      <w:ind w:right="851"/>
    </w:pPr>
    <w:rPr>
      <w:b/>
      <w:noProof/>
      <w:color w:val="00B2A9" w:themeColor="text2"/>
      <w:sz w:val="24"/>
      <w:szCs w:val="24"/>
    </w:rPr>
  </w:style>
  <w:style w:type="paragraph" w:styleId="TOCHeading">
    <w:name w:val="TOC Heading"/>
    <w:basedOn w:val="Normal"/>
    <w:uiPriority w:val="39"/>
    <w:qFormat/>
    <w:rsid w:val="004D2FB3"/>
    <w:pPr>
      <w:framePr w:w="11906" w:h="1701" w:hSpace="11339" w:wrap="around" w:hAnchor="page" w:vAnchor="page" w:x="1" w:y="1"/>
      <w:tabs>
        <w:tab w:val="left" w:pos="1134"/>
        <w:tab w:val="left" w:pos="2268"/>
        <w:tab w:val="left" w:pos="3402"/>
        <w:tab w:val="left" w:pos="4536"/>
        <w:tab w:val="left" w:pos="5103"/>
      </w:tabs>
      <w:spacing w:before="1300" w:after="440" w:line="240" w:lineRule="auto"/>
      <w:ind w:left="1134" w:right="1134"/>
    </w:pPr>
    <w:rPr>
      <w:b/>
      <w:color w:val="00B2A9" w:themeColor="text2"/>
      <w:sz w:val="40"/>
      <w:szCs w:val="40"/>
    </w:rPr>
  </w:style>
  <w:style w:type="paragraph" w:styleId="TOC2">
    <w:name w:val="toc 2"/>
    <w:basedOn w:val="Normal"/>
    <w:next w:val="Normal"/>
    <w:uiPriority w:val="39"/>
    <w:rsid w:val="00887CC1"/>
    <w:pPr>
      <w:tabs>
        <w:tab w:val="right" w:leader="dot" w:pos="9582"/>
      </w:tabs>
      <w:spacing w:before="120" w:after="60"/>
      <w:ind w:right="851"/>
    </w:pPr>
    <w:rPr>
      <w:b/>
      <w:noProof/>
      <w:szCs w:val="28"/>
    </w:rPr>
  </w:style>
  <w:style w:type="paragraph" w:styleId="TOC3">
    <w:name w:val="toc 3"/>
    <w:basedOn w:val="Normal"/>
    <w:next w:val="Normal"/>
    <w:uiPriority w:val="39"/>
    <w:rsid w:val="003636EA"/>
    <w:pPr>
      <w:tabs>
        <w:tab w:val="right" w:leader="dot" w:pos="9582"/>
      </w:tabs>
      <w:spacing w:before="60" w:after="60"/>
      <w:ind w:left="142" w:right="851"/>
    </w:pPr>
    <w:rPr>
      <w:rFonts w:eastAsiaTheme="minorEastAsia" w:cstheme="minorBidi"/>
      <w:b/>
      <w:noProof/>
      <w:color w:val="4F4E4E"/>
    </w:rPr>
  </w:style>
  <w:style w:type="paragraph" w:styleId="TOC4">
    <w:name w:val="toc 4"/>
    <w:basedOn w:val="Normal"/>
    <w:uiPriority w:val="39"/>
    <w:rsid w:val="003636EA"/>
    <w:pPr>
      <w:tabs>
        <w:tab w:val="right" w:leader="dot" w:pos="9582"/>
      </w:tabs>
      <w:spacing w:before="60" w:after="60"/>
      <w:ind w:left="284" w:right="851"/>
    </w:pPr>
    <w:rPr>
      <w:noProof/>
      <w:color w:val="4F4E4E"/>
    </w:rPr>
  </w:style>
  <w:style w:type="paragraph" w:styleId="TableofFigures">
    <w:name w:val="table of figures"/>
    <w:basedOn w:val="Normal"/>
    <w:next w:val="Normal"/>
    <w:rsid w:val="0016301C"/>
    <w:pPr>
      <w:tabs>
        <w:tab w:val="right" w:leader="dot" w:pos="9582"/>
      </w:tabs>
      <w:spacing w:before="60" w:after="60"/>
      <w:ind w:right="851"/>
    </w:pPr>
  </w:style>
  <w:style w:type="paragraph" w:styleId="TOFHeading" w:customStyle="1">
    <w:name w:val="TOF Heading"/>
    <w:basedOn w:val="Normal"/>
    <w:uiPriority w:val="99"/>
    <w:rsid w:val="003636EA"/>
    <w:pPr>
      <w:keepNext/>
      <w:tabs>
        <w:tab w:val="left" w:pos="2268"/>
      </w:tabs>
      <w:spacing w:before="240" w:after="60"/>
    </w:pPr>
    <w:rPr>
      <w:b/>
      <w:color w:val="00B2A9" w:themeColor="text2"/>
      <w:sz w:val="24"/>
      <w:szCs w:val="32"/>
    </w:rPr>
  </w:style>
  <w:style w:type="paragraph" w:styleId="BodyText12ptBefore" w:customStyle="1">
    <w:name w:val="Body Text 12pt Before"/>
    <w:basedOn w:val="BodyText"/>
    <w:next w:val="BodyText"/>
    <w:qFormat/>
    <w:rsid w:val="00097538"/>
    <w:pPr>
      <w:spacing w:before="240"/>
    </w:pPr>
  </w:style>
  <w:style w:type="character" w:styleId="Heading7Char" w:customStyle="1">
    <w:name w:val="Heading 7 Char"/>
    <w:basedOn w:val="DefaultParagraphFont"/>
    <w:link w:val="Heading7"/>
    <w:semiHidden/>
    <w:rsid w:val="007E536E"/>
    <w:rPr>
      <w:rFonts w:asciiTheme="majorHAnsi" w:hAnsiTheme="majorHAnsi" w:eastAsiaTheme="majorEastAsia" w:cstheme="majorBidi"/>
      <w:b/>
      <w:iCs/>
      <w:color w:val="FFFFFF"/>
      <w:sz w:val="22"/>
    </w:rPr>
  </w:style>
  <w:style w:type="character" w:styleId="Heading9Char" w:customStyle="1">
    <w:name w:val="Heading 9 Char"/>
    <w:aliases w:val="Appendix Heading 1 Char"/>
    <w:basedOn w:val="DefaultParagraphFont"/>
    <w:link w:val="Heading9"/>
    <w:uiPriority w:val="1"/>
    <w:rsid w:val="00E8055B"/>
    <w:rPr>
      <w:b/>
      <w:color w:val="00B2A9" w:themeColor="text2"/>
      <w:sz w:val="24"/>
    </w:rPr>
  </w:style>
  <w:style w:type="paragraph" w:styleId="AppendixHeading3" w:customStyle="1">
    <w:name w:val="Appendix Heading 3"/>
    <w:basedOn w:val="Normal"/>
    <w:next w:val="BodyText"/>
    <w:uiPriority w:val="2"/>
    <w:rsid w:val="00E8055B"/>
    <w:pPr>
      <w:keepNext/>
      <w:keepLines/>
      <w:tabs>
        <w:tab w:val="left" w:pos="1559"/>
        <w:tab w:val="left" w:pos="1843"/>
        <w:tab w:val="left" w:pos="2126"/>
        <w:tab w:val="left" w:pos="2410"/>
        <w:tab w:val="left" w:pos="6804"/>
      </w:tabs>
      <w:spacing w:before="200" w:after="100" w:line="240" w:lineRule="exact"/>
    </w:pPr>
    <w:rPr>
      <w:rFonts w:asciiTheme="majorHAnsi" w:hAnsiTheme="majorHAnsi"/>
      <w:b/>
      <w:i/>
      <w:color w:val="494847"/>
    </w:rPr>
  </w:style>
  <w:style w:type="paragraph" w:styleId="TableofContents2" w:customStyle="1">
    <w:name w:val="TableofContents2"/>
    <w:basedOn w:val="Normal"/>
    <w:semiHidden/>
    <w:rsid w:val="000E4B54"/>
    <w:pPr>
      <w:keepNext/>
      <w:spacing w:after="120" w:line="230" w:lineRule="auto"/>
    </w:pPr>
    <w:rPr>
      <w:spacing w:val="-6"/>
      <w:sz w:val="40"/>
      <w:szCs w:val="28"/>
    </w:rPr>
  </w:style>
  <w:style w:type="paragraph" w:styleId="TOC5">
    <w:name w:val="toc 5"/>
    <w:basedOn w:val="Normal"/>
    <w:next w:val="Normal"/>
    <w:autoRedefine/>
    <w:uiPriority w:val="39"/>
    <w:rsid w:val="001D25DB"/>
    <w:pPr>
      <w:tabs>
        <w:tab w:val="right" w:pos="9582"/>
      </w:tabs>
      <w:spacing w:before="240" w:after="60"/>
      <w:ind w:right="851"/>
    </w:pPr>
    <w:rPr>
      <w:b/>
      <w:color w:val="00B2A9" w:themeColor="text2"/>
      <w:sz w:val="24"/>
    </w:rPr>
  </w:style>
  <w:style w:type="paragraph" w:styleId="TOC6">
    <w:name w:val="toc 6"/>
    <w:basedOn w:val="Normal"/>
    <w:next w:val="Normal"/>
    <w:autoRedefine/>
    <w:semiHidden/>
    <w:rsid w:val="00DE27B9"/>
    <w:pPr>
      <w:spacing w:after="100"/>
      <w:ind w:left="1000"/>
    </w:pPr>
  </w:style>
  <w:style w:type="paragraph" w:styleId="TOC7">
    <w:name w:val="toc 7"/>
    <w:basedOn w:val="Normal"/>
    <w:next w:val="Normal"/>
    <w:autoRedefine/>
    <w:semiHidden/>
    <w:rsid w:val="00DE27B9"/>
    <w:pPr>
      <w:spacing w:after="100"/>
      <w:ind w:left="1200"/>
    </w:pPr>
  </w:style>
  <w:style w:type="paragraph" w:styleId="TOC8">
    <w:name w:val="toc 8"/>
    <w:basedOn w:val="Normal"/>
    <w:next w:val="Normal"/>
    <w:autoRedefine/>
    <w:uiPriority w:val="39"/>
    <w:rsid w:val="001D25DB"/>
    <w:pPr>
      <w:tabs>
        <w:tab w:val="right" w:leader="dot" w:pos="9582"/>
      </w:tabs>
      <w:spacing w:before="240" w:after="60"/>
      <w:ind w:right="851"/>
      <w:contextualSpacing/>
    </w:pPr>
    <w:rPr>
      <w:b/>
      <w:color w:val="00B2A9" w:themeColor="text2"/>
      <w:sz w:val="24"/>
    </w:rPr>
  </w:style>
  <w:style w:type="character" w:styleId="Bold" w:customStyle="1">
    <w:name w:val="Bold"/>
    <w:rsid w:val="00EE3D13"/>
    <w:rPr>
      <w:b/>
    </w:rPr>
  </w:style>
  <w:style w:type="paragraph" w:styleId="xContactDetails" w:customStyle="1">
    <w:name w:val="xContact Details"/>
    <w:basedOn w:val="TableTextLeft"/>
    <w:uiPriority w:val="3"/>
    <w:semiHidden/>
    <w:rsid w:val="009363B5"/>
    <w:pPr>
      <w:spacing w:before="40"/>
      <w:contextualSpacing/>
    </w:pPr>
    <w:rPr>
      <w:sz w:val="16"/>
    </w:rPr>
  </w:style>
  <w:style w:type="paragraph" w:styleId="xEntityDetails" w:customStyle="1">
    <w:name w:val="xEntity Details"/>
    <w:basedOn w:val="xContactDetails"/>
    <w:uiPriority w:val="3"/>
    <w:semiHidden/>
    <w:rsid w:val="00537024"/>
    <w:pPr>
      <w:framePr w:wrap="around" w:hAnchor="text"/>
    </w:pPr>
  </w:style>
  <w:style w:type="paragraph" w:styleId="xStatus" w:customStyle="1">
    <w:name w:val="xStatus"/>
    <w:basedOn w:val="Normal"/>
    <w:uiPriority w:val="3"/>
    <w:semiHidden/>
    <w:rsid w:val="006072AD"/>
    <w:pPr>
      <w:tabs>
        <w:tab w:val="left" w:pos="1134"/>
        <w:tab w:val="left" w:pos="2268"/>
        <w:tab w:val="left" w:pos="3402"/>
        <w:tab w:val="left" w:pos="4536"/>
        <w:tab w:val="left" w:pos="5103"/>
      </w:tabs>
      <w:spacing w:line="240" w:lineRule="auto"/>
      <w:jc w:val="center"/>
    </w:pPr>
    <w:rPr>
      <w:caps/>
      <w:color w:val="EAEAEA"/>
      <w:spacing w:val="40"/>
      <w:sz w:val="120"/>
      <w:szCs w:val="24"/>
    </w:rPr>
  </w:style>
  <w:style w:type="paragraph" w:styleId="AppendixHeading2" w:customStyle="1">
    <w:name w:val="Appendix Heading 2"/>
    <w:basedOn w:val="Normal"/>
    <w:next w:val="BodyText"/>
    <w:uiPriority w:val="2"/>
    <w:rsid w:val="00E8055B"/>
    <w:pPr>
      <w:keepNext/>
      <w:keepLines/>
      <w:tabs>
        <w:tab w:val="left" w:pos="1559"/>
        <w:tab w:val="left" w:pos="1843"/>
        <w:tab w:val="left" w:pos="2126"/>
        <w:tab w:val="left" w:pos="2410"/>
      </w:tabs>
      <w:spacing w:before="200" w:after="100" w:line="240" w:lineRule="exact"/>
    </w:pPr>
    <w:rPr>
      <w:b/>
      <w:color w:val="494847"/>
    </w:rPr>
  </w:style>
  <w:style w:type="character" w:styleId="Heading8Char" w:customStyle="1">
    <w:name w:val="Heading 8 Char"/>
    <w:aliases w:val="Appendix Title Char"/>
    <w:basedOn w:val="DefaultParagraphFont"/>
    <w:link w:val="Heading8"/>
    <w:uiPriority w:val="1"/>
    <w:rsid w:val="000758E3"/>
    <w:rPr>
      <w:rFonts w:asciiTheme="majorHAnsi" w:hAnsiTheme="majorHAnsi" w:eastAsiaTheme="majorEastAsia" w:cstheme="majorBidi"/>
      <w:b/>
      <w:color w:val="00B2A9" w:themeColor="text2"/>
      <w:sz w:val="40"/>
    </w:rPr>
  </w:style>
  <w:style w:type="paragraph" w:styleId="Quote">
    <w:name w:val="Quote"/>
    <w:basedOn w:val="Normal"/>
    <w:link w:val="QuoteChar"/>
    <w:qFormat/>
    <w:rsid w:val="004D4063"/>
    <w:pPr>
      <w:tabs>
        <w:tab w:val="left" w:pos="1134"/>
      </w:tabs>
      <w:spacing w:before="120" w:after="120"/>
      <w:ind w:left="284"/>
    </w:pPr>
    <w:rPr>
      <w:i/>
      <w:iCs/>
    </w:rPr>
  </w:style>
  <w:style w:type="character" w:styleId="QuoteChar" w:customStyle="1">
    <w:name w:val="Quote Char"/>
    <w:basedOn w:val="DefaultParagraphFont"/>
    <w:link w:val="Quote"/>
    <w:rsid w:val="004D4063"/>
    <w:rPr>
      <w:i/>
      <w:iCs/>
    </w:rPr>
  </w:style>
  <w:style w:type="character" w:styleId="IntenseEmphasis">
    <w:name w:val="Intense Emphasis"/>
    <w:semiHidden/>
    <w:rsid w:val="00644027"/>
    <w:rPr>
      <w:b/>
      <w:bCs/>
      <w:i/>
      <w:iCs/>
      <w:color w:val="auto"/>
    </w:rPr>
  </w:style>
  <w:style w:type="character" w:styleId="Heading6Char" w:customStyle="1">
    <w:name w:val="Heading 6 Char"/>
    <w:basedOn w:val="DefaultParagraphFont"/>
    <w:link w:val="Heading6"/>
    <w:semiHidden/>
    <w:rsid w:val="006D10E8"/>
    <w:rPr>
      <w:rFonts w:asciiTheme="majorHAnsi" w:hAnsiTheme="majorHAnsi" w:eastAsiaTheme="majorEastAsia" w:cstheme="majorBidi"/>
      <w:i/>
      <w:iCs/>
      <w:color w:val="00B2A9" w:themeColor="text2"/>
    </w:rPr>
  </w:style>
  <w:style w:type="character" w:styleId="Heading5Char" w:customStyle="1">
    <w:name w:val="Heading 5 Char"/>
    <w:basedOn w:val="DefaultParagraphFont"/>
    <w:link w:val="Heading5"/>
    <w:rsid w:val="00DA2779"/>
    <w:rPr>
      <w:rFonts w:asciiTheme="majorHAnsi" w:hAnsiTheme="majorHAnsi" w:eastAsiaTheme="majorEastAsia" w:cstheme="majorBidi"/>
      <w:i/>
      <w:color w:val="494847"/>
    </w:rPr>
  </w:style>
  <w:style w:type="paragraph" w:styleId="BlockText">
    <w:name w:val="Block Text"/>
    <w:basedOn w:val="Normal"/>
    <w:semiHidden/>
    <w:unhideWhenUsed/>
    <w:rsid w:val="0049165E"/>
    <w:pPr>
      <w:pBdr>
        <w:top w:val="single" w:color="00B2A9" w:themeColor="accent1" w:sz="2" w:space="10" w:frame="1"/>
        <w:left w:val="single" w:color="00B2A9" w:themeColor="accent1" w:sz="2" w:space="10" w:frame="1"/>
        <w:bottom w:val="single" w:color="00B2A9" w:themeColor="accent1" w:sz="2" w:space="10" w:frame="1"/>
        <w:right w:val="single" w:color="00B2A9" w:themeColor="accent1" w:sz="2" w:space="10" w:frame="1"/>
      </w:pBdr>
      <w:ind w:left="1152" w:right="1152"/>
    </w:pPr>
    <w:rPr>
      <w:rFonts w:eastAsiaTheme="minorEastAsia" w:cstheme="minorBidi"/>
      <w:i/>
      <w:iCs/>
      <w:color w:val="00B2A9" w:themeColor="text2"/>
    </w:rPr>
  </w:style>
  <w:style w:type="paragraph" w:styleId="IntenseQuote">
    <w:name w:val="Intense Quote"/>
    <w:basedOn w:val="Normal"/>
    <w:next w:val="Normal"/>
    <w:link w:val="IntenseQuoteChar"/>
    <w:semiHidden/>
    <w:rsid w:val="00315585"/>
    <w:pPr>
      <w:pBdr>
        <w:bottom w:val="single" w:color="00B2A9" w:themeColor="accent1" w:sz="4" w:space="4"/>
      </w:pBdr>
      <w:spacing w:before="200" w:after="280"/>
      <w:ind w:left="936" w:right="936"/>
    </w:pPr>
    <w:rPr>
      <w:b/>
      <w:bCs/>
      <w:i/>
      <w:iCs/>
      <w:color w:val="E5F7F6" w:themeColor="background2"/>
    </w:rPr>
  </w:style>
  <w:style w:type="character" w:styleId="IntenseQuoteChar" w:customStyle="1">
    <w:name w:val="Intense Quote Char"/>
    <w:basedOn w:val="DefaultParagraphFont"/>
    <w:link w:val="IntenseQuote"/>
    <w:semiHidden/>
    <w:rsid w:val="00F31C91"/>
    <w:rPr>
      <w:rFonts w:ascii="Arial" w:hAnsi="Arial" w:cs="Times New Roman"/>
      <w:b/>
      <w:bCs/>
      <w:i/>
      <w:iCs/>
      <w:color w:val="E5F7F6" w:themeColor="background2"/>
      <w:sz w:val="20"/>
      <w:szCs w:val="20"/>
      <w:lang w:eastAsia="en-US"/>
    </w:rPr>
  </w:style>
  <w:style w:type="paragraph" w:styleId="PullOutBoxBodyText" w:customStyle="1">
    <w:name w:val="Pull Out Box Body Text"/>
    <w:basedOn w:val="Normal"/>
    <w:qFormat/>
    <w:rsid w:val="00C91CF5"/>
    <w:pPr>
      <w:spacing w:before="120" w:after="120"/>
      <w:ind w:left="142" w:right="142"/>
    </w:pPr>
  </w:style>
  <w:style w:type="paragraph" w:styleId="PullOutBoxHeading" w:customStyle="1">
    <w:name w:val="Pull Out Box Heading"/>
    <w:basedOn w:val="PullOutBoxBodyText"/>
    <w:next w:val="PullOutBoxBodyText"/>
    <w:qFormat/>
    <w:rsid w:val="007879D1"/>
    <w:pPr>
      <w:keepNext/>
      <w:keepLines/>
    </w:pPr>
    <w:rPr>
      <w:b/>
      <w:szCs w:val="24"/>
    </w:rPr>
  </w:style>
  <w:style w:type="paragraph" w:styleId="PullOutBoxBullet" w:customStyle="1">
    <w:name w:val="Pull Out Box Bullet"/>
    <w:basedOn w:val="PullOutBoxBodyText"/>
    <w:qFormat/>
    <w:rsid w:val="004D4063"/>
    <w:pPr>
      <w:numPr>
        <w:numId w:val="10"/>
      </w:numPr>
    </w:pPr>
  </w:style>
  <w:style w:type="paragraph" w:styleId="PullOutBoxBullet2" w:customStyle="1">
    <w:name w:val="Pull Out Box Bullet 2"/>
    <w:basedOn w:val="PullOutBoxBodyText"/>
    <w:qFormat/>
    <w:rsid w:val="004D4063"/>
    <w:pPr>
      <w:numPr>
        <w:ilvl w:val="1"/>
        <w:numId w:val="10"/>
      </w:numPr>
    </w:pPr>
  </w:style>
  <w:style w:type="paragraph" w:styleId="PullOutBoxBullet3" w:customStyle="1">
    <w:name w:val="Pull Out Box Bullet 3"/>
    <w:basedOn w:val="PullOutBoxBodyText"/>
    <w:qFormat/>
    <w:rsid w:val="004D4063"/>
    <w:pPr>
      <w:numPr>
        <w:ilvl w:val="2"/>
        <w:numId w:val="10"/>
      </w:numPr>
    </w:pPr>
  </w:style>
  <w:style w:type="paragraph" w:styleId="xBackPageWebAddress" w:customStyle="1">
    <w:name w:val="xBack Page Web Address"/>
    <w:basedOn w:val="Normal"/>
    <w:semiHidden/>
    <w:rsid w:val="00A14B4E"/>
    <w:pPr>
      <w:spacing w:before="140"/>
    </w:pPr>
    <w:rPr>
      <w:color w:val="FFFFFF"/>
      <w:spacing w:val="-6"/>
      <w:sz w:val="36"/>
      <w:szCs w:val="36"/>
    </w:rPr>
  </w:style>
  <w:style w:type="paragraph" w:styleId="xBackPage" w:customStyle="1">
    <w:name w:val="xBack Page"/>
    <w:basedOn w:val="Normal"/>
    <w:semiHidden/>
    <w:rsid w:val="00A14B4E"/>
    <w:rPr>
      <w:color w:val="FFFFFF"/>
    </w:rPr>
  </w:style>
  <w:style w:type="paragraph" w:styleId="Source" w:customStyle="1">
    <w:name w:val="Source"/>
    <w:basedOn w:val="Normal"/>
    <w:next w:val="BodyText"/>
    <w:rsid w:val="00F83203"/>
    <w:pPr>
      <w:spacing w:before="60" w:after="60" w:line="180" w:lineRule="atLeast"/>
    </w:pPr>
    <w:rPr>
      <w:b/>
      <w:i/>
      <w:sz w:val="14"/>
    </w:rPr>
  </w:style>
  <w:style w:type="paragraph" w:styleId="xDisclaimerText" w:customStyle="1">
    <w:name w:val="xDisclaimer Text"/>
    <w:basedOn w:val="xContactDetails"/>
    <w:rsid w:val="009363B5"/>
    <w:pPr>
      <w:spacing w:before="0" w:after="0" w:line="175" w:lineRule="atLeast"/>
      <w:ind w:left="0" w:right="0"/>
      <w:contextualSpacing w:val="0"/>
    </w:pPr>
  </w:style>
  <w:style w:type="paragraph" w:styleId="IntroFeatureText" w:customStyle="1">
    <w:name w:val="Intro/Feature Text"/>
    <w:basedOn w:val="Normal"/>
    <w:next w:val="BodyText"/>
    <w:qFormat/>
    <w:rsid w:val="00F124C4"/>
    <w:pPr>
      <w:spacing w:before="60" w:after="180" w:line="360" w:lineRule="exact"/>
    </w:pPr>
    <w:rPr>
      <w:color w:val="00B2A9" w:themeColor="text2"/>
      <w:spacing w:val="-2"/>
      <w:sz w:val="32"/>
    </w:rPr>
  </w:style>
  <w:style w:type="character" w:styleId="BoldAndItalics" w:customStyle="1">
    <w:name w:val="Bold And Italics"/>
    <w:semiHidden/>
    <w:rsid w:val="00901CD1"/>
    <w:rPr>
      <w:b/>
      <w:i/>
    </w:rPr>
  </w:style>
  <w:style w:type="paragraph" w:styleId="TableTextRight" w:customStyle="1">
    <w:name w:val="Table Text Right"/>
    <w:basedOn w:val="TableTextLeft"/>
    <w:qFormat/>
    <w:rsid w:val="0096416C"/>
    <w:pPr>
      <w:jc w:val="right"/>
    </w:pPr>
  </w:style>
  <w:style w:type="paragraph" w:styleId="CaptionDescriptive" w:customStyle="1">
    <w:name w:val="Caption Descriptive"/>
    <w:basedOn w:val="BodyText"/>
    <w:next w:val="BodyText"/>
    <w:rsid w:val="00F83203"/>
    <w:pPr>
      <w:spacing w:after="60" w:line="240" w:lineRule="auto"/>
      <w:ind w:right="227"/>
    </w:pPr>
    <w:rPr>
      <w:i/>
      <w:sz w:val="18"/>
      <w:szCs w:val="14"/>
    </w:rPr>
  </w:style>
  <w:style w:type="table" w:styleId="PullOutBoxTable" w:customStyle="1">
    <w:name w:val="Pull Out Box Table"/>
    <w:basedOn w:val="TableNormal"/>
    <w:uiPriority w:val="99"/>
    <w:rsid w:val="00443176"/>
    <w:pPr>
      <w:spacing w:line="240" w:lineRule="auto"/>
    </w:pPr>
    <w:tblPr>
      <w:tblBorders>
        <w:top w:val="single" w:color="00B2A9" w:themeColor="text2" w:sz="4" w:space="0"/>
        <w:left w:val="single" w:color="00B2A9" w:themeColor="text2" w:sz="4" w:space="0"/>
        <w:bottom w:val="single" w:color="00B2A9" w:themeColor="text2" w:sz="4" w:space="0"/>
        <w:right w:val="single" w:color="00B2A9" w:themeColor="text2" w:sz="4" w:space="0"/>
      </w:tblBorders>
      <w:tblCellMar>
        <w:top w:w="85" w:type="dxa"/>
        <w:left w:w="0" w:type="dxa"/>
        <w:bottom w:w="85" w:type="dxa"/>
        <w:right w:w="0" w:type="dxa"/>
      </w:tblCellMar>
    </w:tblPr>
    <w:tcPr>
      <w:shd w:val="clear" w:color="auto" w:fill="auto"/>
    </w:tcPr>
  </w:style>
  <w:style w:type="paragraph" w:styleId="NoSpacing">
    <w:name w:val="No Spacing"/>
    <w:next w:val="BodyText"/>
    <w:rsid w:val="00ED5179"/>
    <w:pPr>
      <w:spacing w:line="240" w:lineRule="auto"/>
    </w:pPr>
  </w:style>
  <w:style w:type="paragraph" w:styleId="Date">
    <w:name w:val="Date"/>
    <w:basedOn w:val="Normal"/>
    <w:next w:val="Normal"/>
    <w:link w:val="DateChar"/>
    <w:semiHidden/>
    <w:rsid w:val="003260D0"/>
    <w:rPr>
      <w:b/>
      <w:color w:val="FFFFFF"/>
      <w:sz w:val="36"/>
    </w:rPr>
  </w:style>
  <w:style w:type="character" w:styleId="DateChar" w:customStyle="1">
    <w:name w:val="Date Char"/>
    <w:basedOn w:val="DefaultParagraphFont"/>
    <w:link w:val="Date"/>
    <w:semiHidden/>
    <w:rsid w:val="00C65140"/>
    <w:rPr>
      <w:color w:val="FFFFFF"/>
      <w:sz w:val="36"/>
    </w:rPr>
  </w:style>
  <w:style w:type="paragraph" w:styleId="NormalWeb">
    <w:name w:val="Normal (Web)"/>
    <w:basedOn w:val="Normal"/>
    <w:uiPriority w:val="99"/>
    <w:unhideWhenUsed/>
    <w:rsid w:val="007C1A65"/>
    <w:rPr>
      <w:rFonts w:cs="Times New Roman" w:eastAsiaTheme="minorEastAsia"/>
      <w:szCs w:val="24"/>
    </w:rPr>
  </w:style>
  <w:style w:type="character" w:styleId="MySuperscript" w:customStyle="1">
    <w:name w:val="MySuperscript"/>
    <w:uiPriority w:val="1"/>
    <w:semiHidden/>
    <w:rsid w:val="007D5534"/>
    <w:rPr>
      <w:vertAlign w:val="superscript"/>
    </w:rPr>
  </w:style>
  <w:style w:type="character" w:styleId="MySubscript" w:customStyle="1">
    <w:name w:val="MySubscript"/>
    <w:uiPriority w:val="1"/>
    <w:semiHidden/>
    <w:rsid w:val="00EB3C9C"/>
    <w:rPr>
      <w:vertAlign w:val="subscript"/>
    </w:rPr>
  </w:style>
  <w:style w:type="character" w:styleId="MySuperscriptItalics" w:customStyle="1">
    <w:name w:val="MySuperscript&amp;Italics"/>
    <w:uiPriority w:val="1"/>
    <w:semiHidden/>
    <w:rsid w:val="00405BA7"/>
    <w:rPr>
      <w:i/>
      <w:vertAlign w:val="superscript"/>
    </w:rPr>
  </w:style>
  <w:style w:type="character" w:styleId="MySubscriptItalics" w:customStyle="1">
    <w:name w:val="MySubscript&amp;Italics"/>
    <w:uiPriority w:val="1"/>
    <w:semiHidden/>
    <w:rsid w:val="00405BA7"/>
    <w:rPr>
      <w:i/>
      <w:vertAlign w:val="subscript"/>
    </w:rPr>
  </w:style>
  <w:style w:type="paragraph" w:styleId="QuoteBullet" w:customStyle="1">
    <w:name w:val="Quote Bullet"/>
    <w:basedOn w:val="Quote"/>
    <w:qFormat/>
    <w:rsid w:val="004D4063"/>
    <w:pPr>
      <w:numPr>
        <w:numId w:val="8"/>
      </w:numPr>
    </w:pPr>
  </w:style>
  <w:style w:type="paragraph" w:styleId="QuoteBullet2" w:customStyle="1">
    <w:name w:val="Quote Bullet 2"/>
    <w:basedOn w:val="Quote"/>
    <w:qFormat/>
    <w:rsid w:val="004D4063"/>
    <w:pPr>
      <w:numPr>
        <w:ilvl w:val="1"/>
        <w:numId w:val="8"/>
      </w:numPr>
      <w:tabs>
        <w:tab w:val="clear" w:pos="1134"/>
      </w:tabs>
    </w:pPr>
  </w:style>
  <w:style w:type="character" w:styleId="CommentReference">
    <w:name w:val="Comment Reference"/>
    <w:basedOn w:val="DefaultParagraphFont"/>
    <w:semiHidden/>
    <w:rsid w:val="00732B4D"/>
    <w:rPr>
      <w:sz w:val="16"/>
      <w:szCs w:val="16"/>
    </w:rPr>
  </w:style>
  <w:style w:type="paragraph" w:styleId="CommentText">
    <w:name w:val="Comment Text"/>
    <w:basedOn w:val="Normal"/>
    <w:link w:val="CommentTextChar"/>
    <w:semiHidden/>
    <w:rsid w:val="00732B4D"/>
    <w:pPr>
      <w:spacing w:line="240" w:lineRule="auto"/>
    </w:pPr>
  </w:style>
  <w:style w:type="character" w:styleId="CommentTextChar" w:customStyle="1">
    <w:name w:val="Comment Text Char"/>
    <w:basedOn w:val="DefaultParagraphFont"/>
    <w:link w:val="CommentText"/>
    <w:semiHidden/>
    <w:rsid w:val="000758E3"/>
  </w:style>
  <w:style w:type="paragraph" w:styleId="CommentSubject">
    <w:name w:val="Comment Subject"/>
    <w:basedOn w:val="CommentText"/>
    <w:next w:val="CommentText"/>
    <w:link w:val="CommentSubjectChar"/>
    <w:semiHidden/>
    <w:rsid w:val="00732B4D"/>
    <w:rPr>
      <w:b/>
      <w:bCs/>
    </w:rPr>
  </w:style>
  <w:style w:type="character" w:styleId="CommentSubjectChar" w:customStyle="1">
    <w:name w:val="Comment Subject Char"/>
    <w:basedOn w:val="CommentTextChar"/>
    <w:link w:val="CommentSubject"/>
    <w:semiHidden/>
    <w:rsid w:val="000758E3"/>
    <w:rPr>
      <w:b/>
      <w:bCs/>
    </w:rPr>
  </w:style>
  <w:style w:type="paragraph" w:styleId="PullOutBoxNumbered" w:customStyle="1">
    <w:name w:val="Pull Out Box Numbered"/>
    <w:basedOn w:val="PullOutBoxBodyText"/>
    <w:qFormat/>
    <w:rsid w:val="007879D1"/>
    <w:pPr>
      <w:numPr>
        <w:numId w:val="5"/>
      </w:numPr>
    </w:pPr>
  </w:style>
  <w:style w:type="paragraph" w:styleId="PullOutBoxNumbered2" w:customStyle="1">
    <w:name w:val="Pull Out Box Numbered 2"/>
    <w:basedOn w:val="PullOutBoxBodyText"/>
    <w:qFormat/>
    <w:rsid w:val="007A4BA3"/>
    <w:pPr>
      <w:numPr>
        <w:ilvl w:val="1"/>
        <w:numId w:val="5"/>
      </w:numPr>
    </w:pPr>
  </w:style>
  <w:style w:type="paragraph" w:styleId="PullOutBoxNumbered3" w:customStyle="1">
    <w:name w:val="Pull Out Box Numbered 3"/>
    <w:basedOn w:val="PullOutBoxBodyText"/>
    <w:qFormat/>
    <w:rsid w:val="007879D1"/>
    <w:pPr>
      <w:numPr>
        <w:ilvl w:val="2"/>
        <w:numId w:val="5"/>
      </w:numPr>
    </w:pPr>
  </w:style>
  <w:style w:type="paragraph" w:styleId="xDisclaimerText2" w:customStyle="1">
    <w:name w:val="xDisclaimer Text 2"/>
    <w:basedOn w:val="xDisclaimerText"/>
    <w:rsid w:val="009363B5"/>
    <w:pPr>
      <w:spacing w:before="180" w:after="170"/>
    </w:pPr>
  </w:style>
  <w:style w:type="paragraph" w:styleId="Heading1TopofPage" w:customStyle="1">
    <w:name w:val="Heading 1 Top of Page"/>
    <w:basedOn w:val="Heading1"/>
    <w:next w:val="BodyText"/>
    <w:qFormat/>
    <w:rsid w:val="004D2FB3"/>
    <w:pPr>
      <w:pageBreakBefore/>
      <w:framePr w:w="11906" w:h="1701" w:hSpace="11339" w:wrap="around" w:hAnchor="page" w:vAnchor="page" w:x="1" w:y="1"/>
      <w:spacing w:before="1300"/>
      <w:ind w:left="1134" w:right="1134"/>
    </w:pPr>
  </w:style>
  <w:style w:type="paragraph" w:styleId="SectionHeading" w:customStyle="1">
    <w:name w:val="Section Heading"/>
    <w:basedOn w:val="Normal"/>
    <w:next w:val="BodyText"/>
    <w:semiHidden/>
    <w:qFormat/>
    <w:rsid w:val="004D2FB3"/>
    <w:pPr>
      <w:keepLines/>
      <w:pageBreakBefore/>
      <w:framePr w:w="11906" w:h="1701" w:hSpace="11339" w:wrap="around" w:hAnchor="page" w:vAnchor="page" w:xAlign="right" w:y="1"/>
      <w:spacing w:before="1300"/>
      <w:ind w:left="3969" w:right="1134"/>
      <w:jc w:val="right"/>
      <w:outlineLvl w:val="4"/>
    </w:pPr>
    <w:rPr>
      <w:b/>
      <w:color w:val="FFFFFF" w:themeColor="background1"/>
      <w:sz w:val="52"/>
      <w:szCs w:val="40"/>
    </w:rPr>
  </w:style>
  <w:style w:type="paragraph" w:styleId="HighlightBoxText" w:customStyle="1">
    <w:name w:val="Highlight Box Text"/>
    <w:basedOn w:val="Normal"/>
    <w:qFormat/>
    <w:rsid w:val="00345B5F"/>
    <w:pPr>
      <w:spacing w:before="120" w:after="120" w:line="300" w:lineRule="atLeast"/>
      <w:ind w:left="227" w:right="227"/>
    </w:pPr>
    <w:rPr>
      <w:color w:val="FFFFFF"/>
      <w:spacing w:val="-2"/>
      <w:sz w:val="24"/>
    </w:rPr>
  </w:style>
  <w:style w:type="character" w:styleId="FollowedHyperlink">
    <w:name w:val="FollowedHyperlink"/>
    <w:basedOn w:val="DefaultParagraphFont"/>
    <w:rsid w:val="00502E1D"/>
    <w:rPr>
      <w:color w:val="800080" w:themeColor="followedHyperlink"/>
      <w:u w:val="single"/>
    </w:rPr>
  </w:style>
  <w:style w:type="paragraph" w:styleId="TitleBarText" w:customStyle="1">
    <w:name w:val="Title Bar Text"/>
    <w:basedOn w:val="Normal"/>
    <w:uiPriority w:val="99"/>
    <w:qFormat/>
    <w:rsid w:val="001C2AAB"/>
    <w:pPr>
      <w:spacing w:line="360" w:lineRule="exact"/>
      <w:jc w:val="right"/>
    </w:pPr>
    <w:rPr>
      <w:color w:val="FFFFFF"/>
      <w:spacing w:val="-2"/>
      <w:sz w:val="28"/>
      <w:szCs w:val="28"/>
    </w:rPr>
  </w:style>
  <w:style w:type="table" w:styleId="LogoPlaceholder" w:customStyle="1">
    <w:name w:val="Logo Placeholder"/>
    <w:basedOn w:val="TableNormal"/>
    <w:uiPriority w:val="99"/>
    <w:rsid w:val="00802595"/>
    <w:pPr>
      <w:spacing w:line="240" w:lineRule="auto"/>
    </w:pPr>
    <w:tblPr>
      <w:tblCellSpacing w:w="142" w:type="dxa"/>
      <w:tblCellMar>
        <w:left w:w="0" w:type="dxa"/>
        <w:right w:w="0" w:type="dxa"/>
      </w:tblCellMar>
    </w:tblPr>
    <w:trPr>
      <w:tblCellSpacing w:w="142" w:type="dxa"/>
    </w:trPr>
  </w:style>
  <w:style w:type="paragraph" w:styleId="TableHeadingRight" w:customStyle="1">
    <w:name w:val="Table Heading Right"/>
    <w:basedOn w:val="TableHeadingLeft"/>
    <w:qFormat/>
    <w:rsid w:val="0086233C"/>
    <w:pPr>
      <w:jc w:val="right"/>
    </w:pPr>
    <w:rPr>
      <w:rFonts w:cs="Times New Roman"/>
    </w:rPr>
  </w:style>
  <w:style w:type="paragraph" w:styleId="xCoverStatus" w:customStyle="1">
    <w:name w:val="xCoverStatus"/>
    <w:basedOn w:val="Normal"/>
    <w:semiHidden/>
    <w:rsid w:val="00F77596"/>
    <w:rPr>
      <w:b/>
      <w:caps/>
      <w:color w:val="FF0000"/>
      <w:sz w:val="48"/>
      <w:szCs w:val="52"/>
    </w:rPr>
  </w:style>
  <w:style w:type="paragraph" w:styleId="TableTextCentre" w:customStyle="1">
    <w:name w:val="Table Text Centre"/>
    <w:basedOn w:val="TableTextLeft"/>
    <w:qFormat/>
    <w:rsid w:val="00447351"/>
    <w:pPr>
      <w:jc w:val="center"/>
    </w:pPr>
  </w:style>
  <w:style w:type="paragraph" w:styleId="TableHeadingCentre" w:customStyle="1">
    <w:name w:val="Table Heading Centre"/>
    <w:basedOn w:val="TableHeadingLeft"/>
    <w:qFormat/>
    <w:rsid w:val="004F07F4"/>
    <w:pPr>
      <w:jc w:val="center"/>
    </w:pPr>
  </w:style>
  <w:style w:type="paragraph" w:styleId="Footnotes2" w:customStyle="1">
    <w:name w:val="Footnotes 2"/>
    <w:basedOn w:val="Normal"/>
    <w:rsid w:val="0016301C"/>
    <w:pPr>
      <w:numPr>
        <w:ilvl w:val="1"/>
        <w:numId w:val="6"/>
      </w:numPr>
      <w:spacing w:after="100" w:afterAutospacing="1" w:line="180" w:lineRule="atLeast"/>
      <w:ind w:left="568" w:hanging="284"/>
      <w:contextualSpacing/>
    </w:pPr>
    <w:rPr>
      <w:sz w:val="14"/>
    </w:rPr>
  </w:style>
  <w:style w:type="table" w:styleId="HighlightTable" w:customStyle="1">
    <w:name w:val="Highlight Table"/>
    <w:basedOn w:val="TableNormal"/>
    <w:uiPriority w:val="99"/>
    <w:rsid w:val="004D2FB3"/>
    <w:pPr>
      <w:spacing w:line="240" w:lineRule="auto"/>
    </w:pPr>
    <w:rPr>
      <w:color w:val="FFFFFF"/>
      <w:sz w:val="24"/>
    </w:rPr>
    <w:tblPr>
      <w:tblCellMar>
        <w:top w:w="227" w:type="dxa"/>
        <w:left w:w="0" w:type="dxa"/>
        <w:bottom w:w="227" w:type="dxa"/>
        <w:right w:w="0" w:type="dxa"/>
      </w:tblCellMar>
    </w:tblPr>
    <w:tcPr>
      <w:shd w:val="clear" w:color="auto" w:fill="00B2A9"/>
    </w:tcPr>
  </w:style>
  <w:style w:type="paragraph" w:styleId="BodyText100ThemeColour" w:customStyle="1">
    <w:name w:val="Body Text 100% Theme Colour"/>
    <w:basedOn w:val="BodyText"/>
    <w:qFormat/>
    <w:rsid w:val="00096B2D"/>
    <w:rPr>
      <w:color w:val="00B2A9" w:themeColor="text2"/>
    </w:rPr>
  </w:style>
  <w:style w:type="paragraph" w:styleId="CaptionImageorFigure" w:customStyle="1">
    <w:name w:val="Caption Image or Figure"/>
    <w:basedOn w:val="Caption"/>
    <w:qFormat/>
    <w:rsid w:val="00F041AE"/>
    <w:pPr>
      <w:spacing w:before="60" w:after="120"/>
    </w:pPr>
  </w:style>
  <w:style w:type="paragraph" w:styleId="PhotoCredit" w:customStyle="1">
    <w:name w:val="Photo Credit"/>
    <w:basedOn w:val="CaptionDescriptive"/>
    <w:next w:val="BodyText"/>
    <w:qFormat/>
    <w:rsid w:val="00BC0FB0"/>
    <w:rPr>
      <w:i w:val="0"/>
      <w:sz w:val="16"/>
    </w:rPr>
  </w:style>
  <w:style w:type="paragraph" w:styleId="ListAlpha" w:customStyle="1">
    <w:name w:val="List Alpha"/>
    <w:basedOn w:val="Normal"/>
    <w:qFormat/>
    <w:rsid w:val="00893106"/>
    <w:pPr>
      <w:numPr>
        <w:numId w:val="11"/>
      </w:numPr>
      <w:spacing w:before="120" w:after="120"/>
    </w:pPr>
  </w:style>
  <w:style w:type="paragraph" w:styleId="ListAlpha2" w:customStyle="1">
    <w:name w:val="List Alpha 2"/>
    <w:basedOn w:val="Normal"/>
    <w:qFormat/>
    <w:rsid w:val="00893106"/>
    <w:pPr>
      <w:numPr>
        <w:ilvl w:val="1"/>
        <w:numId w:val="11"/>
      </w:numPr>
      <w:spacing w:before="120" w:after="120"/>
    </w:pPr>
  </w:style>
  <w:style w:type="paragraph" w:styleId="ListAlpha3" w:customStyle="1">
    <w:name w:val="List Alpha 3"/>
    <w:basedOn w:val="Normal"/>
    <w:qFormat/>
    <w:rsid w:val="00893106"/>
    <w:pPr>
      <w:numPr>
        <w:ilvl w:val="2"/>
        <w:numId w:val="11"/>
      </w:numPr>
      <w:spacing w:before="120" w:after="120"/>
    </w:pPr>
  </w:style>
  <w:style w:type="paragraph" w:styleId="HighlightBoxHeading" w:customStyle="1">
    <w:name w:val="Highlight Box Heading"/>
    <w:basedOn w:val="HighlightBoxText"/>
    <w:qFormat/>
    <w:rsid w:val="0072771D"/>
    <w:rPr>
      <w:b/>
    </w:rPr>
  </w:style>
  <w:style w:type="paragraph" w:styleId="HighlightBoxBullet" w:customStyle="1">
    <w:name w:val="Highlight Box Bullet"/>
    <w:basedOn w:val="HighlightBoxText"/>
    <w:qFormat/>
    <w:rsid w:val="00781566"/>
    <w:pPr>
      <w:numPr>
        <w:numId w:val="13"/>
      </w:numPr>
      <w:tabs>
        <w:tab w:val="left" w:pos="454"/>
      </w:tabs>
    </w:pPr>
  </w:style>
  <w:style w:type="character" w:styleId="MyUnderline" w:customStyle="1">
    <w:name w:val="MyUnderline"/>
    <w:uiPriority w:val="1"/>
    <w:semiHidden/>
    <w:rsid w:val="00F62FAC"/>
    <w:rPr>
      <w:u w:val="single"/>
      <w:lang w:eastAsia="en-AU"/>
    </w:rPr>
  </w:style>
  <w:style w:type="character" w:styleId="MyBoldItalicsUnderline" w:customStyle="1">
    <w:name w:val="MyBoldItalicsUnderline"/>
    <w:uiPriority w:val="1"/>
    <w:semiHidden/>
    <w:rsid w:val="00F62FAC"/>
    <w:rPr>
      <w:b/>
      <w:i/>
      <w:u w:val="single"/>
    </w:rPr>
  </w:style>
  <w:style w:type="character" w:styleId="MyBoldUnderline" w:customStyle="1">
    <w:name w:val="MyBoldUnderline"/>
    <w:uiPriority w:val="1"/>
    <w:semiHidden/>
    <w:rsid w:val="00F62FAC"/>
    <w:rPr>
      <w:b/>
      <w:u w:val="single"/>
    </w:rPr>
  </w:style>
  <w:style w:type="character" w:styleId="MyItalicsUnderline" w:customStyle="1">
    <w:name w:val="MyItalicsUnderline"/>
    <w:uiPriority w:val="1"/>
    <w:semiHidden/>
    <w:rsid w:val="00F62FAC"/>
    <w:rPr>
      <w:i/>
      <w:u w:val="single"/>
    </w:rPr>
  </w:style>
  <w:style w:type="paragraph" w:styleId="SmallBodyText" w:customStyle="1">
    <w:name w:val="Small Body Text"/>
    <w:basedOn w:val="xDisclaimerText"/>
    <w:qFormat/>
    <w:rsid w:val="006D0741"/>
    <w:pPr>
      <w:spacing w:before="40" w:after="40" w:line="220" w:lineRule="atLeast"/>
    </w:pPr>
    <w:rPr>
      <w:sz w:val="18"/>
    </w:rPr>
  </w:style>
  <w:style w:type="paragraph" w:styleId="SmallBullet" w:customStyle="1">
    <w:name w:val="Small Bullet"/>
    <w:basedOn w:val="SmallBodyText"/>
    <w:qFormat/>
    <w:rsid w:val="00D14E24"/>
    <w:pPr>
      <w:numPr>
        <w:numId w:val="12"/>
      </w:numPr>
    </w:pPr>
  </w:style>
  <w:style w:type="paragraph" w:styleId="SmallHeading" w:customStyle="1">
    <w:name w:val="Small Heading"/>
    <w:basedOn w:val="xDisclaimerHeading"/>
    <w:next w:val="SmallBodyText"/>
    <w:qFormat/>
    <w:rsid w:val="006D0741"/>
    <w:pPr>
      <w:spacing w:after="40" w:line="220" w:lineRule="atLeast"/>
    </w:pPr>
    <w:rPr>
      <w:sz w:val="18"/>
    </w:rPr>
  </w:style>
  <w:style w:type="paragraph" w:styleId="xWeb" w:customStyle="1">
    <w:name w:val="xWeb"/>
    <w:basedOn w:val="Normal"/>
    <w:semiHidden/>
    <w:qFormat/>
    <w:rsid w:val="001B758A"/>
    <w:pPr>
      <w:spacing w:line="240" w:lineRule="auto"/>
    </w:pPr>
    <w:rPr>
      <w:b/>
      <w:color w:val="FFFFFF"/>
      <w:spacing w:val="-4"/>
      <w:sz w:val="25"/>
      <w:szCs w:val="42"/>
    </w:rPr>
  </w:style>
  <w:style w:type="table" w:styleId="DELWPTableNormal" w:customStyle="1">
    <w:name w:val="DELWP Table Normal"/>
    <w:basedOn w:val="TableNormal"/>
    <w:uiPriority w:val="99"/>
    <w:rsid w:val="00C2477D"/>
    <w:pPr>
      <w:spacing w:line="240" w:lineRule="auto"/>
    </w:pPr>
    <w:tblPr/>
  </w:style>
  <w:style w:type="paragraph" w:styleId="xAccessibilityText" w:customStyle="1">
    <w:name w:val="xAccessibility Text"/>
    <w:basedOn w:val="Normal"/>
    <w:semiHidden/>
    <w:qFormat/>
    <w:rsid w:val="0086451D"/>
    <w:pPr>
      <w:spacing w:line="300" w:lineRule="exact"/>
    </w:pPr>
    <w:rPr>
      <w:sz w:val="24"/>
    </w:rPr>
  </w:style>
  <w:style w:type="paragraph" w:styleId="xAccessibilityHeading" w:customStyle="1">
    <w:name w:val="xAccessibility Heading"/>
    <w:basedOn w:val="Normal"/>
    <w:semiHidden/>
    <w:qFormat/>
    <w:rsid w:val="0086451D"/>
    <w:pPr>
      <w:spacing w:before="170" w:after="20" w:line="300" w:lineRule="exact"/>
    </w:pPr>
    <w:rPr>
      <w:b/>
      <w:sz w:val="24"/>
    </w:rPr>
  </w:style>
  <w:style w:type="paragraph" w:styleId="FooterEvenPageNumber" w:customStyle="1">
    <w:name w:val="Footer Even Page Number"/>
    <w:basedOn w:val="FooterEven"/>
    <w:rsid w:val="001748A0"/>
    <w:pPr>
      <w:framePr w:wrap="around" w:hAnchor="margin" w:vAnchor="page" w:yAlign="bottom"/>
    </w:pPr>
    <w:rPr>
      <w:b/>
      <w:color w:val="00B2A9" w:themeColor="accent1"/>
    </w:rPr>
  </w:style>
  <w:style w:type="character" w:styleId="Heading2Char" w:customStyle="1">
    <w:name w:val="Heading 2 Char"/>
    <w:basedOn w:val="DefaultParagraphFont"/>
    <w:link w:val="Heading2"/>
    <w:rsid w:val="00D901FD"/>
    <w:rPr>
      <w:b/>
      <w:bCs/>
      <w:iCs/>
      <w:color w:val="00B2A9" w:themeColor="text2"/>
      <w:kern w:val="20"/>
      <w:sz w:val="24"/>
      <w:szCs w:val="28"/>
    </w:rPr>
  </w:style>
  <w:style w:type="character" w:styleId="Heading1Char" w:customStyle="1">
    <w:name w:val="Heading 1 Char"/>
    <w:basedOn w:val="DefaultParagraphFont"/>
    <w:link w:val="Heading1"/>
    <w:rsid w:val="00321955"/>
    <w:rPr>
      <w:b/>
      <w:bCs/>
      <w:color w:val="00B2A9" w:themeColor="text2"/>
      <w:kern w:val="32"/>
      <w:sz w:val="40"/>
      <w:szCs w:val="32"/>
    </w:rPr>
  </w:style>
  <w:style w:type="character" w:styleId="Heading3Char" w:customStyle="1">
    <w:name w:val="Heading 3 Char"/>
    <w:basedOn w:val="DefaultParagraphFont"/>
    <w:link w:val="Heading3"/>
    <w:rsid w:val="00321955"/>
    <w:rPr>
      <w:b/>
      <w:color w:val="494847"/>
    </w:rPr>
  </w:style>
  <w:style w:type="character" w:styleId="HiddenText" w:customStyle="1">
    <w:name w:val="Hidden Text"/>
    <w:basedOn w:val="DefaultParagraphFont"/>
    <w:uiPriority w:val="1"/>
    <w:qFormat/>
    <w:rsid w:val="00DC6A43"/>
    <w:rPr>
      <w:vanish/>
      <w:color w:val="FF0000"/>
      <w:sz w:val="20"/>
      <w:u w:val="dotted"/>
    </w:rPr>
  </w:style>
  <w:style w:type="paragraph" w:styleId="xWebCoverPage" w:customStyle="1">
    <w:name w:val="xWebCoverPage"/>
    <w:basedOn w:val="xWeb"/>
    <w:semiHidden/>
    <w:qFormat/>
    <w:rsid w:val="00606CDD"/>
    <w:rPr>
      <w:color w:val="00B2A9"/>
    </w:rPr>
  </w:style>
  <w:style w:type="character" w:styleId="TableTextLeftChar" w:customStyle="1">
    <w:name w:val="Table Text Left Char"/>
    <w:basedOn w:val="DefaultParagraphFont"/>
    <w:link w:val="TableTextLeft"/>
    <w:rsid w:val="00756F57"/>
    <w:rPr>
      <w:sz w:val="18"/>
    </w:rPr>
  </w:style>
  <w:style w:type="paragraph" w:styleId="xDisclaimertext4" w:customStyle="1">
    <w:name w:val="xDisclaimer text 4"/>
    <w:basedOn w:val="xDisclaimertext3"/>
    <w:qFormat/>
    <w:rsid w:val="00DF7CB7"/>
    <w:pPr>
      <w:framePr w:hSpace="181" w:wrap="around" w:hAnchor="margin" w:yAlign="bottom"/>
      <w:spacing w:line="210" w:lineRule="atLeast"/>
      <w:ind w:left="284" w:right="3686"/>
      <w:suppressOverlap/>
    </w:pPr>
    <w:rPr>
      <w:sz w:val="18"/>
    </w:rPr>
  </w:style>
  <w:style w:type="paragraph" w:styleId="xDisclaimertext6" w:customStyle="1">
    <w:name w:val="xDisclaimer text 6"/>
    <w:basedOn w:val="xDisclaimertext4"/>
    <w:qFormat/>
    <w:rsid w:val="00035BAD"/>
    <w:pPr>
      <w:framePr w:wrap="around"/>
      <w:spacing w:before="120" w:after="120"/>
    </w:pPr>
    <w:rPr>
      <w:b/>
      <w:color w:val="00B2A9" w:themeColor="accent1"/>
      <w:sz w:val="20"/>
    </w:rPr>
  </w:style>
  <w:style w:type="paragraph" w:styleId="xDisclaimertext5" w:customStyle="1">
    <w:name w:val="xDisclaimer text 5"/>
    <w:basedOn w:val="xDisclaimertext4"/>
    <w:qFormat/>
    <w:rsid w:val="008D53C7"/>
    <w:pPr>
      <w:framePr w:wrap="around"/>
      <w:spacing w:after="100"/>
      <w:ind w:right="3119"/>
    </w:pPr>
  </w:style>
  <w:style w:type="table" w:styleId="ColorfulGrid">
    <w:name w:val="Colorful Grid"/>
    <w:basedOn w:val="TableNormal"/>
    <w:uiPriority w:val="73"/>
    <w:semiHidden/>
    <w:rsid w:val="0021343A"/>
    <w:pPr>
      <w:spacing w:line="240" w:lineRule="auto"/>
    </w:pPr>
    <w:tblPr>
      <w:tblStyleRowBandSize w:val="1"/>
      <w:tblStyleColBandSize w:val="1"/>
      <w:tblBorders>
        <w:insideH w:val="single" w:color="FFFFFF" w:themeColor="background1" w:sz="4" w:space="0"/>
      </w:tblBorders>
    </w:tblPr>
    <w:tcPr>
      <w:shd w:val="clear" w:color="auto" w:fill="D7D6D5" w:themeFill="text1" w:themeFillTint="33"/>
    </w:tcPr>
    <w:tblStylePr w:type="firstRow">
      <w:rPr>
        <w:b/>
        <w:bCs/>
      </w:rPr>
      <w:tblPr/>
      <w:tcPr>
        <w:shd w:val="clear" w:color="auto" w:fill="AFAEAC" w:themeFill="text1" w:themeFillTint="66"/>
      </w:tcPr>
    </w:tblStylePr>
    <w:tblStylePr w:type="lastRow">
      <w:rPr>
        <w:b/>
        <w:bCs/>
        <w:color w:val="363534" w:themeColor="text1"/>
      </w:rPr>
      <w:tblPr/>
      <w:tcPr>
        <w:shd w:val="clear" w:color="auto" w:fill="AFAEAC" w:themeFill="text1" w:themeFillTint="66"/>
      </w:tcPr>
    </w:tblStylePr>
    <w:tblStylePr w:type="firstCol">
      <w:rPr>
        <w:color w:val="FFFFFF" w:themeColor="background1"/>
      </w:rPr>
      <w:tblPr/>
      <w:tcPr>
        <w:shd w:val="clear" w:color="auto" w:fill="282727" w:themeFill="text1" w:themeFillShade="BF"/>
      </w:tcPr>
    </w:tblStylePr>
    <w:tblStylePr w:type="lastCol">
      <w:rPr>
        <w:color w:val="FFFFFF" w:themeColor="background1"/>
      </w:rPr>
      <w:tblPr/>
      <w:tcPr>
        <w:shd w:val="clear" w:color="auto" w:fill="282727" w:themeFill="text1" w:themeFillShade="BF"/>
      </w:tcPr>
    </w:tblStylePr>
    <w:tblStylePr w:type="band1Vert">
      <w:tblPr/>
      <w:tcPr>
        <w:shd w:val="clear" w:color="auto" w:fill="9C9A98" w:themeFill="text1" w:themeFillTint="7F"/>
      </w:tcPr>
    </w:tblStylePr>
    <w:tblStylePr w:type="band1Horz">
      <w:tblPr/>
      <w:tcPr>
        <w:shd w:val="clear" w:color="auto" w:fill="9C9A98" w:themeFill="text1" w:themeFillTint="7F"/>
      </w:tcPr>
    </w:tblStylePr>
  </w:style>
  <w:style w:type="table" w:styleId="ColorfulGrid-Accent1">
    <w:name w:val="Colorful Grid Accent 1"/>
    <w:basedOn w:val="TableNormal"/>
    <w:uiPriority w:val="73"/>
    <w:semiHidden/>
    <w:rsid w:val="0021343A"/>
    <w:pPr>
      <w:spacing w:line="240" w:lineRule="auto"/>
    </w:pPr>
    <w:tblPr>
      <w:tblStyleRowBandSize w:val="1"/>
      <w:tblStyleColBandSize w:val="1"/>
      <w:tblBorders>
        <w:insideH w:val="single" w:color="FFFFFF" w:themeColor="background1" w:sz="4" w:space="0"/>
      </w:tblBorders>
    </w:tblPr>
    <w:tcPr>
      <w:shd w:val="clear" w:color="auto" w:fill="BCFFFB" w:themeFill="accent1" w:themeFillTint="33"/>
    </w:tcPr>
    <w:tblStylePr w:type="firstRow">
      <w:rPr>
        <w:b/>
        <w:bCs/>
      </w:rPr>
      <w:tblPr/>
      <w:tcPr>
        <w:shd w:val="clear" w:color="auto" w:fill="7AFFF8" w:themeFill="accent1" w:themeFillTint="66"/>
      </w:tcPr>
    </w:tblStylePr>
    <w:tblStylePr w:type="lastRow">
      <w:rPr>
        <w:b/>
        <w:bCs/>
        <w:color w:val="363534" w:themeColor="text1"/>
      </w:rPr>
      <w:tblPr/>
      <w:tcPr>
        <w:shd w:val="clear" w:color="auto" w:fill="7AFFF8" w:themeFill="accent1" w:themeFillTint="66"/>
      </w:tcPr>
    </w:tblStylePr>
    <w:tblStylePr w:type="firstCol">
      <w:rPr>
        <w:color w:val="FFFFFF" w:themeColor="background1"/>
      </w:rPr>
      <w:tblPr/>
      <w:tcPr>
        <w:shd w:val="clear" w:color="auto" w:fill="00857E" w:themeFill="accent1" w:themeFillShade="BF"/>
      </w:tcPr>
    </w:tblStylePr>
    <w:tblStylePr w:type="lastCol">
      <w:rPr>
        <w:color w:val="FFFFFF" w:themeColor="background1"/>
      </w:rPr>
      <w:tblPr/>
      <w:tcPr>
        <w:shd w:val="clear" w:color="auto" w:fill="00857E" w:themeFill="accent1" w:themeFillShade="BF"/>
      </w:tcPr>
    </w:tblStylePr>
    <w:tblStylePr w:type="band1Vert">
      <w:tblPr/>
      <w:tcPr>
        <w:shd w:val="clear" w:color="auto" w:fill="59FFF6" w:themeFill="accent1" w:themeFillTint="7F"/>
      </w:tcPr>
    </w:tblStylePr>
    <w:tblStylePr w:type="band1Horz">
      <w:tblPr/>
      <w:tcPr>
        <w:shd w:val="clear" w:color="auto" w:fill="59FFF6" w:themeFill="accent1" w:themeFillTint="7F"/>
      </w:tcPr>
    </w:tblStylePr>
  </w:style>
  <w:style w:type="table" w:styleId="ColorfulGrid-Accent2">
    <w:name w:val="Colorful Grid Accent 2"/>
    <w:basedOn w:val="TableNormal"/>
    <w:uiPriority w:val="73"/>
    <w:semiHidden/>
    <w:rsid w:val="0021343A"/>
    <w:pPr>
      <w:spacing w:line="240" w:lineRule="auto"/>
    </w:pPr>
    <w:tblPr>
      <w:tblStyleRowBandSize w:val="1"/>
      <w:tblStyleColBandSize w:val="1"/>
      <w:tblBorders>
        <w:insideH w:val="single" w:color="FFFFFF" w:themeColor="background1" w:sz="4" w:space="0"/>
      </w:tblBorders>
    </w:tblPr>
    <w:tcPr>
      <w:shd w:val="clear" w:color="auto" w:fill="C8BEEC" w:themeFill="accent2" w:themeFillTint="33"/>
    </w:tcPr>
    <w:tblStylePr w:type="firstRow">
      <w:rPr>
        <w:b/>
        <w:bCs/>
      </w:rPr>
      <w:tblPr/>
      <w:tcPr>
        <w:shd w:val="clear" w:color="auto" w:fill="917DD8" w:themeFill="accent2" w:themeFillTint="66"/>
      </w:tcPr>
    </w:tblStylePr>
    <w:tblStylePr w:type="lastRow">
      <w:rPr>
        <w:b/>
        <w:bCs/>
        <w:color w:val="363534" w:themeColor="text1"/>
      </w:rPr>
      <w:tblPr/>
      <w:tcPr>
        <w:shd w:val="clear" w:color="auto" w:fill="917DD8" w:themeFill="accent2" w:themeFillTint="66"/>
      </w:tcPr>
    </w:tblStylePr>
    <w:tblStylePr w:type="firstCol">
      <w:rPr>
        <w:color w:val="FFFFFF" w:themeColor="background1"/>
      </w:rPr>
      <w:tblPr/>
      <w:tcPr>
        <w:shd w:val="clear" w:color="auto" w:fill="170F34" w:themeFill="accent2" w:themeFillShade="BF"/>
      </w:tcPr>
    </w:tblStylePr>
    <w:tblStylePr w:type="lastCol">
      <w:rPr>
        <w:color w:val="FFFFFF" w:themeColor="background1"/>
      </w:rPr>
      <w:tblPr/>
      <w:tcPr>
        <w:shd w:val="clear" w:color="auto" w:fill="170F34" w:themeFill="accent2" w:themeFillShade="BF"/>
      </w:tcPr>
    </w:tblStylePr>
    <w:tblStylePr w:type="band1Vert">
      <w:tblPr/>
      <w:tcPr>
        <w:shd w:val="clear" w:color="auto" w:fill="775ECF" w:themeFill="accent2" w:themeFillTint="7F"/>
      </w:tcPr>
    </w:tblStylePr>
    <w:tblStylePr w:type="band1Horz">
      <w:tblPr/>
      <w:tcPr>
        <w:shd w:val="clear" w:color="auto" w:fill="775ECF" w:themeFill="accent2" w:themeFillTint="7F"/>
      </w:tcPr>
    </w:tblStylePr>
  </w:style>
  <w:style w:type="table" w:styleId="ColorfulGrid-Accent3">
    <w:name w:val="Colorful Grid Accent 3"/>
    <w:basedOn w:val="TableNormal"/>
    <w:uiPriority w:val="73"/>
    <w:semiHidden/>
    <w:rsid w:val="0021343A"/>
    <w:pPr>
      <w:spacing w:line="240" w:lineRule="auto"/>
    </w:pPr>
    <w:tblPr>
      <w:tblStyleRowBandSize w:val="1"/>
      <w:tblStyleColBandSize w:val="1"/>
      <w:tblBorders>
        <w:insideH w:val="single" w:color="FFFFFF" w:themeColor="background1" w:sz="4" w:space="0"/>
      </w:tblBorders>
    </w:tblPr>
    <w:tcPr>
      <w:shd w:val="clear" w:color="auto" w:fill="E0F5F4" w:themeFill="accent3" w:themeFillTint="33"/>
    </w:tcPr>
    <w:tblStylePr w:type="firstRow">
      <w:rPr>
        <w:b/>
        <w:bCs/>
      </w:rPr>
      <w:tblPr/>
      <w:tcPr>
        <w:shd w:val="clear" w:color="auto" w:fill="C1ECEA" w:themeFill="accent3" w:themeFillTint="66"/>
      </w:tcPr>
    </w:tblStylePr>
    <w:tblStylePr w:type="lastRow">
      <w:rPr>
        <w:b/>
        <w:bCs/>
        <w:color w:val="363534" w:themeColor="text1"/>
      </w:rPr>
      <w:tblPr/>
      <w:tcPr>
        <w:shd w:val="clear" w:color="auto" w:fill="C1ECEA" w:themeFill="accent3" w:themeFillTint="66"/>
      </w:tcPr>
    </w:tblStylePr>
    <w:tblStylePr w:type="firstCol">
      <w:rPr>
        <w:color w:val="FFFFFF" w:themeColor="background1"/>
      </w:rPr>
      <w:tblPr/>
      <w:tcPr>
        <w:shd w:val="clear" w:color="auto" w:fill="35B2AB" w:themeFill="accent3" w:themeFillShade="BF"/>
      </w:tcPr>
    </w:tblStylePr>
    <w:tblStylePr w:type="lastCol">
      <w:rPr>
        <w:color w:val="FFFFFF" w:themeColor="background1"/>
      </w:rPr>
      <w:tblPr/>
      <w:tcPr>
        <w:shd w:val="clear" w:color="auto" w:fill="35B2AB" w:themeFill="accent3" w:themeFillShade="BF"/>
      </w:tcPr>
    </w:tblStylePr>
    <w:tblStylePr w:type="band1Vert">
      <w:tblPr/>
      <w:tcPr>
        <w:shd w:val="clear" w:color="auto" w:fill="B2E8E5" w:themeFill="accent3" w:themeFillTint="7F"/>
      </w:tcPr>
    </w:tblStylePr>
    <w:tblStylePr w:type="band1Horz">
      <w:tblPr/>
      <w:tcPr>
        <w:shd w:val="clear" w:color="auto" w:fill="B2E8E5" w:themeFill="accent3" w:themeFillTint="7F"/>
      </w:tcPr>
    </w:tblStylePr>
  </w:style>
  <w:style w:type="table" w:styleId="ColorfulGrid-Accent4">
    <w:name w:val="Colorful Grid Accent 4"/>
    <w:basedOn w:val="TableNormal"/>
    <w:uiPriority w:val="73"/>
    <w:semiHidden/>
    <w:rsid w:val="0021343A"/>
    <w:pPr>
      <w:spacing w:line="240" w:lineRule="auto"/>
    </w:pPr>
    <w:tblPr>
      <w:tblStyleRowBandSize w:val="1"/>
      <w:tblStyleColBandSize w:val="1"/>
      <w:tblBorders>
        <w:insideH w:val="single" w:color="FFFFFF" w:themeColor="background1" w:sz="4" w:space="0"/>
      </w:tblBorders>
    </w:tblPr>
    <w:tcPr>
      <w:shd w:val="clear" w:color="auto" w:fill="E4E3E9" w:themeFill="accent4" w:themeFillTint="33"/>
    </w:tcPr>
    <w:tblStylePr w:type="firstRow">
      <w:rPr>
        <w:b/>
        <w:bCs/>
      </w:rPr>
      <w:tblPr/>
      <w:tcPr>
        <w:shd w:val="clear" w:color="auto" w:fill="C9C7D3" w:themeFill="accent4" w:themeFillTint="66"/>
      </w:tcPr>
    </w:tblStylePr>
    <w:tblStylePr w:type="lastRow">
      <w:rPr>
        <w:b/>
        <w:bCs/>
        <w:color w:val="363534" w:themeColor="text1"/>
      </w:rPr>
      <w:tblPr/>
      <w:tcPr>
        <w:shd w:val="clear" w:color="auto" w:fill="C9C7D3" w:themeFill="accent4" w:themeFillTint="66"/>
      </w:tcPr>
    </w:tblStylePr>
    <w:tblStylePr w:type="firstCol">
      <w:rPr>
        <w:color w:val="FFFFFF" w:themeColor="background1"/>
      </w:rPr>
      <w:tblPr/>
      <w:tcPr>
        <w:shd w:val="clear" w:color="auto" w:fill="5A556C" w:themeFill="accent4" w:themeFillShade="BF"/>
      </w:tcPr>
    </w:tblStylePr>
    <w:tblStylePr w:type="lastCol">
      <w:rPr>
        <w:color w:val="FFFFFF" w:themeColor="background1"/>
      </w:rPr>
      <w:tblPr/>
      <w:tcPr>
        <w:shd w:val="clear" w:color="auto" w:fill="5A556C" w:themeFill="accent4" w:themeFillShade="BF"/>
      </w:tcPr>
    </w:tblStylePr>
    <w:tblStylePr w:type="band1Vert">
      <w:tblPr/>
      <w:tcPr>
        <w:shd w:val="clear" w:color="auto" w:fill="BCB9C8" w:themeFill="accent4" w:themeFillTint="7F"/>
      </w:tcPr>
    </w:tblStylePr>
    <w:tblStylePr w:type="band1Horz">
      <w:tblPr/>
      <w:tcPr>
        <w:shd w:val="clear" w:color="auto" w:fill="BCB9C8" w:themeFill="accent4" w:themeFillTint="7F"/>
      </w:tcPr>
    </w:tblStylePr>
  </w:style>
  <w:style w:type="table" w:styleId="ColorfulGrid-Accent5">
    <w:name w:val="Colorful Grid Accent 5"/>
    <w:basedOn w:val="TableNormal"/>
    <w:uiPriority w:val="73"/>
    <w:semiHidden/>
    <w:rsid w:val="0021343A"/>
    <w:pPr>
      <w:spacing w:line="240" w:lineRule="auto"/>
    </w:pPr>
    <w:tblPr>
      <w:tblStyleRowBandSize w:val="1"/>
      <w:tblStyleColBandSize w:val="1"/>
      <w:tblBorders>
        <w:insideH w:val="single" w:color="FFFFFF" w:themeColor="background1" w:sz="4" w:space="0"/>
      </w:tblBorders>
    </w:tblPr>
    <w:tcPr>
      <w:shd w:val="clear" w:color="auto" w:fill="EAF8F8" w:themeFill="accent5" w:themeFillTint="33"/>
    </w:tcPr>
    <w:tblStylePr w:type="firstRow">
      <w:rPr>
        <w:b/>
        <w:bCs/>
      </w:rPr>
      <w:tblPr/>
      <w:tcPr>
        <w:shd w:val="clear" w:color="auto" w:fill="D6F2F1" w:themeFill="accent5" w:themeFillTint="66"/>
      </w:tcPr>
    </w:tblStylePr>
    <w:tblStylePr w:type="lastRow">
      <w:rPr>
        <w:b/>
        <w:bCs/>
        <w:color w:val="363534" w:themeColor="text1"/>
      </w:rPr>
      <w:tblPr/>
      <w:tcPr>
        <w:shd w:val="clear" w:color="auto" w:fill="D6F2F1" w:themeFill="accent5" w:themeFillTint="66"/>
      </w:tcPr>
    </w:tblStylePr>
    <w:tblStylePr w:type="firstCol">
      <w:rPr>
        <w:color w:val="FFFFFF" w:themeColor="background1"/>
      </w:rPr>
      <w:tblPr/>
      <w:tcPr>
        <w:shd w:val="clear" w:color="auto" w:fill="50CAC4" w:themeFill="accent5" w:themeFillShade="BF"/>
      </w:tcPr>
    </w:tblStylePr>
    <w:tblStylePr w:type="lastCol">
      <w:rPr>
        <w:color w:val="FFFFFF" w:themeColor="background1"/>
      </w:rPr>
      <w:tblPr/>
      <w:tcPr>
        <w:shd w:val="clear" w:color="auto" w:fill="50CAC4" w:themeFill="accent5" w:themeFillShade="BF"/>
      </w:tcPr>
    </w:tblStylePr>
    <w:tblStylePr w:type="band1Vert">
      <w:tblPr/>
      <w:tcPr>
        <w:shd w:val="clear" w:color="auto" w:fill="CCEFEE" w:themeFill="accent5" w:themeFillTint="7F"/>
      </w:tcPr>
    </w:tblStylePr>
    <w:tblStylePr w:type="band1Horz">
      <w:tblPr/>
      <w:tcPr>
        <w:shd w:val="clear" w:color="auto" w:fill="CCEFEE" w:themeFill="accent5" w:themeFillTint="7F"/>
      </w:tcPr>
    </w:tblStylePr>
  </w:style>
  <w:style w:type="table" w:styleId="ColorfulGrid-Accent6">
    <w:name w:val="Colorful Grid Accent 6"/>
    <w:basedOn w:val="TableNormal"/>
    <w:uiPriority w:val="73"/>
    <w:semiHidden/>
    <w:rsid w:val="0021343A"/>
    <w:pPr>
      <w:spacing w:line="240" w:lineRule="auto"/>
    </w:pPr>
    <w:tblPr>
      <w:tblStyleRowBandSize w:val="1"/>
      <w:tblStyleColBandSize w:val="1"/>
      <w:tblBorders>
        <w:insideH w:val="single" w:color="FFFFFF" w:themeColor="background1" w:sz="4" w:space="0"/>
      </w:tblBorders>
    </w:tblPr>
    <w:tcPr>
      <w:shd w:val="clear" w:color="auto" w:fill="EDECF0" w:themeFill="accent6" w:themeFillTint="33"/>
    </w:tcPr>
    <w:tblStylePr w:type="firstRow">
      <w:rPr>
        <w:b/>
        <w:bCs/>
      </w:rPr>
      <w:tblPr/>
      <w:tcPr>
        <w:shd w:val="clear" w:color="auto" w:fill="DBD9E1" w:themeFill="accent6" w:themeFillTint="66"/>
      </w:tcPr>
    </w:tblStylePr>
    <w:tblStylePr w:type="lastRow">
      <w:rPr>
        <w:b/>
        <w:bCs/>
        <w:color w:val="363534" w:themeColor="text1"/>
      </w:rPr>
      <w:tblPr/>
      <w:tcPr>
        <w:shd w:val="clear" w:color="auto" w:fill="DBD9E1" w:themeFill="accent6" w:themeFillTint="66"/>
      </w:tcPr>
    </w:tblStylePr>
    <w:tblStylePr w:type="firstCol">
      <w:rPr>
        <w:color w:val="FFFFFF" w:themeColor="background1"/>
      </w:rPr>
      <w:tblPr/>
      <w:tcPr>
        <w:shd w:val="clear" w:color="auto" w:fill="78708F" w:themeFill="accent6" w:themeFillShade="BF"/>
      </w:tcPr>
    </w:tblStylePr>
    <w:tblStylePr w:type="lastCol">
      <w:rPr>
        <w:color w:val="FFFFFF" w:themeColor="background1"/>
      </w:rPr>
      <w:tblPr/>
      <w:tcPr>
        <w:shd w:val="clear" w:color="auto" w:fill="78708F" w:themeFill="accent6" w:themeFillShade="BF"/>
      </w:tcPr>
    </w:tblStylePr>
    <w:tblStylePr w:type="band1Vert">
      <w:tblPr/>
      <w:tcPr>
        <w:shd w:val="clear" w:color="auto" w:fill="D2D0DA" w:themeFill="accent6" w:themeFillTint="7F"/>
      </w:tcPr>
    </w:tblStylePr>
    <w:tblStylePr w:type="band1Horz">
      <w:tblPr/>
      <w:tcPr>
        <w:shd w:val="clear" w:color="auto" w:fill="D2D0DA" w:themeFill="accent6" w:themeFillTint="7F"/>
      </w:tcPr>
    </w:tblStylePr>
  </w:style>
  <w:style w:type="table" w:styleId="ColorfulList">
    <w:name w:val="Colorful List"/>
    <w:basedOn w:val="TableNormal"/>
    <w:uiPriority w:val="72"/>
    <w:semiHidden/>
    <w:rsid w:val="0021343A"/>
    <w:pPr>
      <w:spacing w:line="240" w:lineRule="auto"/>
    </w:pPr>
    <w:tblPr>
      <w:tblStyleRowBandSize w:val="1"/>
      <w:tblStyleColBandSize w:val="1"/>
    </w:tblPr>
    <w:tcPr>
      <w:shd w:val="clear" w:color="auto" w:fill="EBEBEA" w:themeFill="text1" w:themeFillTint="19"/>
    </w:tcPr>
    <w:tblStylePr w:type="firstRow">
      <w:rPr>
        <w:b/>
        <w:bCs/>
        <w:color w:val="FFFFFF" w:themeColor="background1"/>
      </w:rPr>
      <w:tblPr/>
      <w:tcPr>
        <w:tcBorders>
          <w:bottom w:val="single" w:color="FFFFFF" w:themeColor="background1" w:sz="12" w:space="0"/>
        </w:tcBorders>
        <w:shd w:val="clear" w:color="auto" w:fill="191038" w:themeFill="accent2" w:themeFillShade="CC"/>
      </w:tcPr>
    </w:tblStylePr>
    <w:tblStylePr w:type="lastRow">
      <w:rPr>
        <w:b/>
        <w:bCs/>
        <w:color w:val="191038" w:themeColor="accent2" w:themeShade="CC"/>
      </w:rPr>
      <w:tblPr/>
      <w:tcPr>
        <w:tcBorders>
          <w:top w:val="single" w:color="363534"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ECCCC" w:themeFill="text1" w:themeFillTint="3F"/>
      </w:tcPr>
    </w:tblStylePr>
    <w:tblStylePr w:type="band1Horz">
      <w:tblPr/>
      <w:tcPr>
        <w:shd w:val="clear" w:color="auto" w:fill="D7D6D5" w:themeFill="text1" w:themeFillTint="33"/>
      </w:tcPr>
    </w:tblStylePr>
  </w:style>
  <w:style w:type="table" w:styleId="ColorfulList-Accent1">
    <w:name w:val="Colorful List Accent 1"/>
    <w:basedOn w:val="TableNormal"/>
    <w:uiPriority w:val="72"/>
    <w:semiHidden/>
    <w:rsid w:val="0021343A"/>
    <w:pPr>
      <w:spacing w:line="240" w:lineRule="auto"/>
    </w:pPr>
    <w:tblPr>
      <w:tblStyleRowBandSize w:val="1"/>
      <w:tblStyleColBandSize w:val="1"/>
    </w:tblPr>
    <w:tcPr>
      <w:shd w:val="clear" w:color="auto" w:fill="DEFFFD" w:themeFill="accent1" w:themeFillTint="19"/>
    </w:tcPr>
    <w:tblStylePr w:type="firstRow">
      <w:rPr>
        <w:b/>
        <w:bCs/>
        <w:color w:val="FFFFFF" w:themeColor="background1"/>
      </w:rPr>
      <w:tblPr/>
      <w:tcPr>
        <w:tcBorders>
          <w:bottom w:val="single" w:color="FFFFFF" w:themeColor="background1" w:sz="12" w:space="0"/>
        </w:tcBorders>
        <w:shd w:val="clear" w:color="auto" w:fill="191038" w:themeFill="accent2" w:themeFillShade="CC"/>
      </w:tcPr>
    </w:tblStylePr>
    <w:tblStylePr w:type="lastRow">
      <w:rPr>
        <w:b/>
        <w:bCs/>
        <w:color w:val="191038" w:themeColor="accent2" w:themeShade="CC"/>
      </w:rPr>
      <w:tblPr/>
      <w:tcPr>
        <w:tcBorders>
          <w:top w:val="single" w:color="363534"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CFFFA" w:themeFill="accent1" w:themeFillTint="3F"/>
      </w:tcPr>
    </w:tblStylePr>
    <w:tblStylePr w:type="band1Horz">
      <w:tblPr/>
      <w:tcPr>
        <w:shd w:val="clear" w:color="auto" w:fill="BCFFFB" w:themeFill="accent1" w:themeFillTint="33"/>
      </w:tcPr>
    </w:tblStylePr>
  </w:style>
  <w:style w:type="table" w:styleId="ColorfulList-Accent2">
    <w:name w:val="Colorful List Accent 2"/>
    <w:basedOn w:val="TableNormal"/>
    <w:uiPriority w:val="72"/>
    <w:semiHidden/>
    <w:rsid w:val="0021343A"/>
    <w:pPr>
      <w:spacing w:line="240" w:lineRule="auto"/>
    </w:pPr>
    <w:tblPr>
      <w:tblStyleRowBandSize w:val="1"/>
      <w:tblStyleColBandSize w:val="1"/>
    </w:tblPr>
    <w:tcPr>
      <w:shd w:val="clear" w:color="auto" w:fill="E4DFF5" w:themeFill="accent2" w:themeFillTint="19"/>
    </w:tcPr>
    <w:tblStylePr w:type="firstRow">
      <w:rPr>
        <w:b/>
        <w:bCs/>
        <w:color w:val="FFFFFF" w:themeColor="background1"/>
      </w:rPr>
      <w:tblPr/>
      <w:tcPr>
        <w:tcBorders>
          <w:bottom w:val="single" w:color="FFFFFF" w:themeColor="background1" w:sz="12" w:space="0"/>
        </w:tcBorders>
        <w:shd w:val="clear" w:color="auto" w:fill="191038" w:themeFill="accent2" w:themeFillShade="CC"/>
      </w:tcPr>
    </w:tblStylePr>
    <w:tblStylePr w:type="lastRow">
      <w:rPr>
        <w:b/>
        <w:bCs/>
        <w:color w:val="191038" w:themeColor="accent2" w:themeShade="CC"/>
      </w:rPr>
      <w:tblPr/>
      <w:tcPr>
        <w:tcBorders>
          <w:top w:val="single" w:color="363534"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BAFE7" w:themeFill="accent2" w:themeFillTint="3F"/>
      </w:tcPr>
    </w:tblStylePr>
    <w:tblStylePr w:type="band1Horz">
      <w:tblPr/>
      <w:tcPr>
        <w:shd w:val="clear" w:color="auto" w:fill="C8BEEC" w:themeFill="accent2" w:themeFillTint="33"/>
      </w:tcPr>
    </w:tblStylePr>
  </w:style>
  <w:style w:type="table" w:styleId="ColorfulList-Accent3">
    <w:name w:val="Colorful List Accent 3"/>
    <w:basedOn w:val="TableNormal"/>
    <w:uiPriority w:val="72"/>
    <w:semiHidden/>
    <w:rsid w:val="0021343A"/>
    <w:pPr>
      <w:spacing w:line="240" w:lineRule="auto"/>
    </w:pPr>
    <w:tblPr>
      <w:tblStyleRowBandSize w:val="1"/>
      <w:tblStyleColBandSize w:val="1"/>
    </w:tblPr>
    <w:tcPr>
      <w:shd w:val="clear" w:color="auto" w:fill="EFFAF9" w:themeFill="accent3" w:themeFillTint="19"/>
    </w:tcPr>
    <w:tblStylePr w:type="firstRow">
      <w:rPr>
        <w:b/>
        <w:bCs/>
        <w:color w:val="FFFFFF" w:themeColor="background1"/>
      </w:rPr>
      <w:tblPr/>
      <w:tcPr>
        <w:tcBorders>
          <w:bottom w:val="single" w:color="FFFFFF" w:themeColor="background1" w:sz="12" w:space="0"/>
        </w:tcBorders>
        <w:shd w:val="clear" w:color="auto" w:fill="605B74" w:themeFill="accent4" w:themeFillShade="CC"/>
      </w:tcPr>
    </w:tblStylePr>
    <w:tblStylePr w:type="lastRow">
      <w:rPr>
        <w:b/>
        <w:bCs/>
        <w:color w:val="605B74" w:themeColor="accent4" w:themeShade="CC"/>
      </w:rPr>
      <w:tblPr/>
      <w:tcPr>
        <w:tcBorders>
          <w:top w:val="single" w:color="363534"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9F3F2" w:themeFill="accent3" w:themeFillTint="3F"/>
      </w:tcPr>
    </w:tblStylePr>
    <w:tblStylePr w:type="band1Horz">
      <w:tblPr/>
      <w:tcPr>
        <w:shd w:val="clear" w:color="auto" w:fill="E0F5F4" w:themeFill="accent3" w:themeFillTint="33"/>
      </w:tcPr>
    </w:tblStylePr>
  </w:style>
  <w:style w:type="table" w:styleId="ColorfulList-Accent4">
    <w:name w:val="Colorful List Accent 4"/>
    <w:basedOn w:val="TableNormal"/>
    <w:uiPriority w:val="72"/>
    <w:semiHidden/>
    <w:rsid w:val="0021343A"/>
    <w:pPr>
      <w:spacing w:line="240" w:lineRule="auto"/>
    </w:pPr>
    <w:tblPr>
      <w:tblStyleRowBandSize w:val="1"/>
      <w:tblStyleColBandSize w:val="1"/>
    </w:tblPr>
    <w:tcPr>
      <w:shd w:val="clear" w:color="auto" w:fill="F1F1F4" w:themeFill="accent4" w:themeFillTint="19"/>
    </w:tcPr>
    <w:tblStylePr w:type="firstRow">
      <w:rPr>
        <w:b/>
        <w:bCs/>
        <w:color w:val="FFFFFF" w:themeColor="background1"/>
      </w:rPr>
      <w:tblPr/>
      <w:tcPr>
        <w:tcBorders>
          <w:bottom w:val="single" w:color="FFFFFF" w:themeColor="background1" w:sz="12" w:space="0"/>
        </w:tcBorders>
        <w:shd w:val="clear" w:color="auto" w:fill="39BFB7" w:themeFill="accent3" w:themeFillShade="CC"/>
      </w:tcPr>
    </w:tblStylePr>
    <w:tblStylePr w:type="lastRow">
      <w:rPr>
        <w:b/>
        <w:bCs/>
        <w:color w:val="39BFB7" w:themeColor="accent3" w:themeShade="CC"/>
      </w:rPr>
      <w:tblPr/>
      <w:tcPr>
        <w:tcBorders>
          <w:top w:val="single" w:color="363534"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DDCE3" w:themeFill="accent4" w:themeFillTint="3F"/>
      </w:tcPr>
    </w:tblStylePr>
    <w:tblStylePr w:type="band1Horz">
      <w:tblPr/>
      <w:tcPr>
        <w:shd w:val="clear" w:color="auto" w:fill="E4E3E9" w:themeFill="accent4" w:themeFillTint="33"/>
      </w:tcPr>
    </w:tblStylePr>
  </w:style>
  <w:style w:type="table" w:styleId="ColorfulList-Accent5">
    <w:name w:val="Colorful List Accent 5"/>
    <w:basedOn w:val="TableNormal"/>
    <w:uiPriority w:val="72"/>
    <w:semiHidden/>
    <w:rsid w:val="0021343A"/>
    <w:pPr>
      <w:spacing w:line="240" w:lineRule="auto"/>
    </w:pPr>
    <w:tblPr>
      <w:tblStyleRowBandSize w:val="1"/>
      <w:tblStyleColBandSize w:val="1"/>
    </w:tblPr>
    <w:tcPr>
      <w:shd w:val="clear" w:color="auto" w:fill="F4FCFB" w:themeFill="accent5" w:themeFillTint="19"/>
    </w:tcPr>
    <w:tblStylePr w:type="firstRow">
      <w:rPr>
        <w:b/>
        <w:bCs/>
        <w:color w:val="FFFFFF" w:themeColor="background1"/>
      </w:rPr>
      <w:tblPr/>
      <w:tcPr>
        <w:tcBorders>
          <w:bottom w:val="single" w:color="FFFFFF" w:themeColor="background1" w:sz="12" w:space="0"/>
        </w:tcBorders>
        <w:shd w:val="clear" w:color="auto" w:fill="817A96" w:themeFill="accent6" w:themeFillShade="CC"/>
      </w:tcPr>
    </w:tblStylePr>
    <w:tblStylePr w:type="lastRow">
      <w:rPr>
        <w:b/>
        <w:bCs/>
        <w:color w:val="817A96" w:themeColor="accent6" w:themeShade="CC"/>
      </w:rPr>
      <w:tblPr/>
      <w:tcPr>
        <w:tcBorders>
          <w:top w:val="single" w:color="363534"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5F7F6" w:themeFill="accent5" w:themeFillTint="3F"/>
      </w:tcPr>
    </w:tblStylePr>
    <w:tblStylePr w:type="band1Horz">
      <w:tblPr/>
      <w:tcPr>
        <w:shd w:val="clear" w:color="auto" w:fill="EAF8F8" w:themeFill="accent5" w:themeFillTint="33"/>
      </w:tcPr>
    </w:tblStylePr>
  </w:style>
  <w:style w:type="table" w:styleId="ColorfulList-Accent6">
    <w:name w:val="Colorful List Accent 6"/>
    <w:basedOn w:val="TableNormal"/>
    <w:uiPriority w:val="72"/>
    <w:semiHidden/>
    <w:rsid w:val="0021343A"/>
    <w:pPr>
      <w:spacing w:line="240" w:lineRule="auto"/>
    </w:pPr>
    <w:tblPr>
      <w:tblStyleRowBandSize w:val="1"/>
      <w:tblStyleColBandSize w:val="1"/>
    </w:tblPr>
    <w:tcPr>
      <w:shd w:val="clear" w:color="auto" w:fill="F6F5F7" w:themeFill="accent6" w:themeFillTint="19"/>
    </w:tcPr>
    <w:tblStylePr w:type="firstRow">
      <w:rPr>
        <w:b/>
        <w:bCs/>
        <w:color w:val="FFFFFF" w:themeColor="background1"/>
      </w:rPr>
      <w:tblPr/>
      <w:tcPr>
        <w:tcBorders>
          <w:bottom w:val="single" w:color="FFFFFF" w:themeColor="background1" w:sz="12" w:space="0"/>
        </w:tcBorders>
        <w:shd w:val="clear" w:color="auto" w:fill="5FCEC9" w:themeFill="accent5" w:themeFillShade="CC"/>
      </w:tcPr>
    </w:tblStylePr>
    <w:tblStylePr w:type="lastRow">
      <w:rPr>
        <w:b/>
        <w:bCs/>
        <w:color w:val="5FCEC9" w:themeColor="accent5" w:themeShade="CC"/>
      </w:rPr>
      <w:tblPr/>
      <w:tcPr>
        <w:tcBorders>
          <w:top w:val="single" w:color="363534"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7EC" w:themeFill="accent6" w:themeFillTint="3F"/>
      </w:tcPr>
    </w:tblStylePr>
    <w:tblStylePr w:type="band1Horz">
      <w:tblPr/>
      <w:tcPr>
        <w:shd w:val="clear" w:color="auto" w:fill="EDECF0" w:themeFill="accent6" w:themeFillTint="33"/>
      </w:tcPr>
    </w:tblStylePr>
  </w:style>
  <w:style w:type="table" w:styleId="ColorfulShading">
    <w:name w:val="Colorful Shading"/>
    <w:basedOn w:val="TableNormal"/>
    <w:uiPriority w:val="71"/>
    <w:semiHidden/>
    <w:rsid w:val="0021343A"/>
    <w:pPr>
      <w:spacing w:line="240" w:lineRule="auto"/>
    </w:pPr>
    <w:tblPr>
      <w:tblStyleRowBandSize w:val="1"/>
      <w:tblStyleColBandSize w:val="1"/>
      <w:tblBorders>
        <w:top w:val="single" w:color="201547" w:themeColor="accent2" w:sz="24" w:space="0"/>
        <w:left w:val="single" w:color="363534" w:themeColor="text1" w:sz="4" w:space="0"/>
        <w:bottom w:val="single" w:color="363534" w:themeColor="text1" w:sz="4" w:space="0"/>
        <w:right w:val="single" w:color="363534" w:themeColor="text1" w:sz="4" w:space="0"/>
        <w:insideH w:val="single" w:color="FFFFFF" w:themeColor="background1" w:sz="4" w:space="0"/>
        <w:insideV w:val="single" w:color="FFFFFF" w:themeColor="background1" w:sz="4" w:space="0"/>
      </w:tblBorders>
    </w:tblPr>
    <w:tcPr>
      <w:shd w:val="clear" w:color="auto" w:fill="EBEBEA" w:themeFill="text1" w:themeFillTint="19"/>
    </w:tcPr>
    <w:tblStylePr w:type="firstRow">
      <w:rPr>
        <w:b/>
        <w:bCs/>
      </w:rPr>
      <w:tblPr/>
      <w:tcPr>
        <w:tcBorders>
          <w:top w:val="nil"/>
          <w:left w:val="nil"/>
          <w:bottom w:val="single" w:color="201547" w:themeColor="accent2" w:sz="24" w:space="0"/>
          <w:right w:val="nil"/>
          <w:insideH w:val="nil"/>
          <w:insideV w:val="nil"/>
        </w:tcBorders>
        <w:shd w:val="clear" w:color="auto" w:fill="FFFFFF" w:themeFill="background1"/>
      </w:tcPr>
    </w:tblStylePr>
    <w:tblStylePr w:type="lastRow">
      <w:rPr>
        <w:b/>
        <w:bCs/>
        <w:color w:val="FFFFFF" w:themeColor="background1"/>
      </w:rPr>
      <w:tblPr/>
      <w:tcPr>
        <w:tcBorders>
          <w:top w:val="single" w:color="FFFFFF" w:themeColor="background1" w:sz="6" w:space="0"/>
        </w:tcBorders>
        <w:shd w:val="clear" w:color="auto" w:fill="201F1F" w:themeFill="text1" w:themeFillShade="99"/>
      </w:tcPr>
    </w:tblStylePr>
    <w:tblStylePr w:type="firstCol">
      <w:rPr>
        <w:color w:val="FFFFFF" w:themeColor="background1"/>
      </w:rPr>
      <w:tblPr/>
      <w:tcPr>
        <w:tcBorders>
          <w:top w:val="nil"/>
          <w:left w:val="nil"/>
          <w:bottom w:val="nil"/>
          <w:right w:val="nil"/>
          <w:insideH w:val="single" w:color="201F1F" w:themeColor="text1" w:themeShade="99" w:sz="4" w:space="0"/>
          <w:insideV w:val="nil"/>
        </w:tcBorders>
        <w:shd w:val="clear" w:color="auto" w:fill="201F1F"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282727" w:themeFill="text1" w:themeFillShade="BF"/>
      </w:tcPr>
    </w:tblStylePr>
    <w:tblStylePr w:type="band1Vert">
      <w:tblPr/>
      <w:tcPr>
        <w:shd w:val="clear" w:color="auto" w:fill="AFAEAC" w:themeFill="text1" w:themeFillTint="66"/>
      </w:tcPr>
    </w:tblStylePr>
    <w:tblStylePr w:type="band1Horz">
      <w:tblPr/>
      <w:tcPr>
        <w:shd w:val="clear" w:color="auto" w:fill="9C9A98" w:themeFill="text1" w:themeFillTint="7F"/>
      </w:tcPr>
    </w:tblStylePr>
    <w:tblStylePr w:type="neCell">
      <w:rPr>
        <w:color w:val="363534" w:themeColor="text1"/>
      </w:rPr>
    </w:tblStylePr>
    <w:tblStylePr w:type="nwCell">
      <w:rPr>
        <w:color w:val="363534" w:themeColor="text1"/>
      </w:rPr>
    </w:tblStylePr>
  </w:style>
  <w:style w:type="table" w:styleId="ColorfulShading-Accent1">
    <w:name w:val="Colorful Shading Accent 1"/>
    <w:basedOn w:val="TableNormal"/>
    <w:uiPriority w:val="71"/>
    <w:semiHidden/>
    <w:rsid w:val="0021343A"/>
    <w:pPr>
      <w:spacing w:line="240" w:lineRule="auto"/>
    </w:pPr>
    <w:tblPr>
      <w:tblStyleRowBandSize w:val="1"/>
      <w:tblStyleColBandSize w:val="1"/>
      <w:tblBorders>
        <w:top w:val="single" w:color="201547" w:themeColor="accent2" w:sz="24" w:space="0"/>
        <w:left w:val="single" w:color="00B2A9" w:themeColor="accent1" w:sz="4" w:space="0"/>
        <w:bottom w:val="single" w:color="00B2A9" w:themeColor="accent1" w:sz="4" w:space="0"/>
        <w:right w:val="single" w:color="00B2A9" w:themeColor="accent1" w:sz="4" w:space="0"/>
        <w:insideH w:val="single" w:color="FFFFFF" w:themeColor="background1" w:sz="4" w:space="0"/>
        <w:insideV w:val="single" w:color="FFFFFF" w:themeColor="background1" w:sz="4" w:space="0"/>
      </w:tblBorders>
    </w:tblPr>
    <w:tcPr>
      <w:shd w:val="clear" w:color="auto" w:fill="DEFFFD" w:themeFill="accent1" w:themeFillTint="19"/>
    </w:tcPr>
    <w:tblStylePr w:type="firstRow">
      <w:rPr>
        <w:b/>
        <w:bCs/>
      </w:rPr>
      <w:tblPr/>
      <w:tcPr>
        <w:tcBorders>
          <w:top w:val="nil"/>
          <w:left w:val="nil"/>
          <w:bottom w:val="single" w:color="201547" w:themeColor="accent2" w:sz="24" w:space="0"/>
          <w:right w:val="nil"/>
          <w:insideH w:val="nil"/>
          <w:insideV w:val="nil"/>
        </w:tcBorders>
        <w:shd w:val="clear" w:color="auto" w:fill="FFFFFF" w:themeFill="background1"/>
      </w:tcPr>
    </w:tblStylePr>
    <w:tblStylePr w:type="lastRow">
      <w:rPr>
        <w:b/>
        <w:bCs/>
        <w:color w:val="FFFFFF" w:themeColor="background1"/>
      </w:rPr>
      <w:tblPr/>
      <w:tcPr>
        <w:tcBorders>
          <w:top w:val="single" w:color="FFFFFF" w:themeColor="background1" w:sz="6" w:space="0"/>
        </w:tcBorders>
        <w:shd w:val="clear" w:color="auto" w:fill="006A65" w:themeFill="accent1" w:themeFillShade="99"/>
      </w:tcPr>
    </w:tblStylePr>
    <w:tblStylePr w:type="firstCol">
      <w:rPr>
        <w:color w:val="FFFFFF" w:themeColor="background1"/>
      </w:rPr>
      <w:tblPr/>
      <w:tcPr>
        <w:tcBorders>
          <w:top w:val="nil"/>
          <w:left w:val="nil"/>
          <w:bottom w:val="nil"/>
          <w:right w:val="nil"/>
          <w:insideH w:val="single" w:color="006A65" w:themeColor="accent1" w:themeShade="99" w:sz="4" w:space="0"/>
          <w:insideV w:val="nil"/>
        </w:tcBorders>
        <w:shd w:val="clear" w:color="auto" w:fill="006A65"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06A65" w:themeFill="accent1" w:themeFillShade="99"/>
      </w:tcPr>
    </w:tblStylePr>
    <w:tblStylePr w:type="band1Vert">
      <w:tblPr/>
      <w:tcPr>
        <w:shd w:val="clear" w:color="auto" w:fill="7AFFF8" w:themeFill="accent1" w:themeFillTint="66"/>
      </w:tcPr>
    </w:tblStylePr>
    <w:tblStylePr w:type="band1Horz">
      <w:tblPr/>
      <w:tcPr>
        <w:shd w:val="clear" w:color="auto" w:fill="59FFF6" w:themeFill="accent1" w:themeFillTint="7F"/>
      </w:tcPr>
    </w:tblStylePr>
    <w:tblStylePr w:type="neCell">
      <w:rPr>
        <w:color w:val="363534" w:themeColor="text1"/>
      </w:rPr>
    </w:tblStylePr>
    <w:tblStylePr w:type="nwCell">
      <w:rPr>
        <w:color w:val="363534" w:themeColor="text1"/>
      </w:rPr>
    </w:tblStylePr>
  </w:style>
  <w:style w:type="table" w:styleId="ColorfulShading-Accent2">
    <w:name w:val="Colorful Shading Accent 2"/>
    <w:basedOn w:val="TableNormal"/>
    <w:uiPriority w:val="71"/>
    <w:semiHidden/>
    <w:rsid w:val="0021343A"/>
    <w:pPr>
      <w:spacing w:line="240" w:lineRule="auto"/>
    </w:pPr>
    <w:tblPr>
      <w:tblStyleRowBandSize w:val="1"/>
      <w:tblStyleColBandSize w:val="1"/>
      <w:tblBorders>
        <w:top w:val="single" w:color="201547" w:themeColor="accent2" w:sz="24" w:space="0"/>
        <w:left w:val="single" w:color="201547" w:themeColor="accent2" w:sz="4" w:space="0"/>
        <w:bottom w:val="single" w:color="201547" w:themeColor="accent2" w:sz="4" w:space="0"/>
        <w:right w:val="single" w:color="201547" w:themeColor="accent2" w:sz="4" w:space="0"/>
        <w:insideH w:val="single" w:color="FFFFFF" w:themeColor="background1" w:sz="4" w:space="0"/>
        <w:insideV w:val="single" w:color="FFFFFF" w:themeColor="background1" w:sz="4" w:space="0"/>
      </w:tblBorders>
    </w:tblPr>
    <w:tcPr>
      <w:shd w:val="clear" w:color="auto" w:fill="E4DFF5" w:themeFill="accent2" w:themeFillTint="19"/>
    </w:tcPr>
    <w:tblStylePr w:type="firstRow">
      <w:rPr>
        <w:b/>
        <w:bCs/>
      </w:rPr>
      <w:tblPr/>
      <w:tcPr>
        <w:tcBorders>
          <w:top w:val="nil"/>
          <w:left w:val="nil"/>
          <w:bottom w:val="single" w:color="201547" w:themeColor="accent2" w:sz="24" w:space="0"/>
          <w:right w:val="nil"/>
          <w:insideH w:val="nil"/>
          <w:insideV w:val="nil"/>
        </w:tcBorders>
        <w:shd w:val="clear" w:color="auto" w:fill="FFFFFF" w:themeFill="background1"/>
      </w:tcPr>
    </w:tblStylePr>
    <w:tblStylePr w:type="lastRow">
      <w:rPr>
        <w:b/>
        <w:bCs/>
        <w:color w:val="FFFFFF" w:themeColor="background1"/>
      </w:rPr>
      <w:tblPr/>
      <w:tcPr>
        <w:tcBorders>
          <w:top w:val="single" w:color="FFFFFF" w:themeColor="background1" w:sz="6" w:space="0"/>
        </w:tcBorders>
        <w:shd w:val="clear" w:color="auto" w:fill="130C2A" w:themeFill="accent2" w:themeFillShade="99"/>
      </w:tcPr>
    </w:tblStylePr>
    <w:tblStylePr w:type="firstCol">
      <w:rPr>
        <w:color w:val="FFFFFF" w:themeColor="background1"/>
      </w:rPr>
      <w:tblPr/>
      <w:tcPr>
        <w:tcBorders>
          <w:top w:val="nil"/>
          <w:left w:val="nil"/>
          <w:bottom w:val="nil"/>
          <w:right w:val="nil"/>
          <w:insideH w:val="single" w:color="130C2A" w:themeColor="accent2" w:themeShade="99" w:sz="4" w:space="0"/>
          <w:insideV w:val="nil"/>
        </w:tcBorders>
        <w:shd w:val="clear" w:color="auto" w:fill="130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130C2A" w:themeFill="accent2" w:themeFillShade="99"/>
      </w:tcPr>
    </w:tblStylePr>
    <w:tblStylePr w:type="band1Vert">
      <w:tblPr/>
      <w:tcPr>
        <w:shd w:val="clear" w:color="auto" w:fill="917DD8" w:themeFill="accent2" w:themeFillTint="66"/>
      </w:tcPr>
    </w:tblStylePr>
    <w:tblStylePr w:type="band1Horz">
      <w:tblPr/>
      <w:tcPr>
        <w:shd w:val="clear" w:color="auto" w:fill="775ECF" w:themeFill="accent2" w:themeFillTint="7F"/>
      </w:tcPr>
    </w:tblStylePr>
    <w:tblStylePr w:type="neCell">
      <w:rPr>
        <w:color w:val="363534" w:themeColor="text1"/>
      </w:rPr>
    </w:tblStylePr>
    <w:tblStylePr w:type="nwCell">
      <w:rPr>
        <w:color w:val="363534" w:themeColor="text1"/>
      </w:rPr>
    </w:tblStylePr>
  </w:style>
  <w:style w:type="table" w:styleId="ColorfulShading-Accent3">
    <w:name w:val="Colorful Shading Accent 3"/>
    <w:basedOn w:val="TableNormal"/>
    <w:uiPriority w:val="71"/>
    <w:semiHidden/>
    <w:rsid w:val="0021343A"/>
    <w:pPr>
      <w:spacing w:line="240" w:lineRule="auto"/>
    </w:pPr>
    <w:tblPr>
      <w:tblStyleRowBandSize w:val="1"/>
      <w:tblStyleColBandSize w:val="1"/>
      <w:tblBorders>
        <w:top w:val="single" w:color="797391" w:themeColor="accent4" w:sz="24" w:space="0"/>
        <w:left w:val="single" w:color="66D1CB" w:themeColor="accent3" w:sz="4" w:space="0"/>
        <w:bottom w:val="single" w:color="66D1CB" w:themeColor="accent3" w:sz="4" w:space="0"/>
        <w:right w:val="single" w:color="66D1CB" w:themeColor="accent3" w:sz="4" w:space="0"/>
        <w:insideH w:val="single" w:color="FFFFFF" w:themeColor="background1" w:sz="4" w:space="0"/>
        <w:insideV w:val="single" w:color="FFFFFF" w:themeColor="background1" w:sz="4" w:space="0"/>
      </w:tblBorders>
    </w:tblPr>
    <w:tcPr>
      <w:shd w:val="clear" w:color="auto" w:fill="EFFAF9" w:themeFill="accent3" w:themeFillTint="19"/>
    </w:tcPr>
    <w:tblStylePr w:type="firstRow">
      <w:rPr>
        <w:b/>
        <w:bCs/>
      </w:rPr>
      <w:tblPr/>
      <w:tcPr>
        <w:tcBorders>
          <w:top w:val="nil"/>
          <w:left w:val="nil"/>
          <w:bottom w:val="single" w:color="797391" w:themeColor="accent4" w:sz="24" w:space="0"/>
          <w:right w:val="nil"/>
          <w:insideH w:val="nil"/>
          <w:insideV w:val="nil"/>
        </w:tcBorders>
        <w:shd w:val="clear" w:color="auto" w:fill="FFFFFF" w:themeFill="background1"/>
      </w:tcPr>
    </w:tblStylePr>
    <w:tblStylePr w:type="lastRow">
      <w:rPr>
        <w:b/>
        <w:bCs/>
        <w:color w:val="FFFFFF" w:themeColor="background1"/>
      </w:rPr>
      <w:tblPr/>
      <w:tcPr>
        <w:tcBorders>
          <w:top w:val="single" w:color="FFFFFF" w:themeColor="background1" w:sz="6" w:space="0"/>
        </w:tcBorders>
        <w:shd w:val="clear" w:color="auto" w:fill="2B8F89" w:themeFill="accent3" w:themeFillShade="99"/>
      </w:tcPr>
    </w:tblStylePr>
    <w:tblStylePr w:type="firstCol">
      <w:rPr>
        <w:color w:val="FFFFFF" w:themeColor="background1"/>
      </w:rPr>
      <w:tblPr/>
      <w:tcPr>
        <w:tcBorders>
          <w:top w:val="nil"/>
          <w:left w:val="nil"/>
          <w:bottom w:val="nil"/>
          <w:right w:val="nil"/>
          <w:insideH w:val="single" w:color="2B8F89" w:themeColor="accent3" w:themeShade="99" w:sz="4" w:space="0"/>
          <w:insideV w:val="nil"/>
        </w:tcBorders>
        <w:shd w:val="clear" w:color="auto" w:fill="2B8F89"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2B8F89" w:themeFill="accent3" w:themeFillShade="99"/>
      </w:tcPr>
    </w:tblStylePr>
    <w:tblStylePr w:type="band1Vert">
      <w:tblPr/>
      <w:tcPr>
        <w:shd w:val="clear" w:color="auto" w:fill="C1ECEA" w:themeFill="accent3" w:themeFillTint="66"/>
      </w:tcPr>
    </w:tblStylePr>
    <w:tblStylePr w:type="band1Horz">
      <w:tblPr/>
      <w:tcPr>
        <w:shd w:val="clear" w:color="auto" w:fill="B2E8E5" w:themeFill="accent3" w:themeFillTint="7F"/>
      </w:tcPr>
    </w:tblStylePr>
  </w:style>
  <w:style w:type="table" w:styleId="ColorfulShading-Accent4">
    <w:name w:val="Colorful Shading Accent 4"/>
    <w:basedOn w:val="TableNormal"/>
    <w:uiPriority w:val="71"/>
    <w:semiHidden/>
    <w:rsid w:val="0021343A"/>
    <w:pPr>
      <w:spacing w:line="240" w:lineRule="auto"/>
    </w:pPr>
    <w:tblPr>
      <w:tblStyleRowBandSize w:val="1"/>
      <w:tblStyleColBandSize w:val="1"/>
      <w:tblBorders>
        <w:top w:val="single" w:color="66D1CB" w:themeColor="accent3" w:sz="24" w:space="0"/>
        <w:left w:val="single" w:color="797391" w:themeColor="accent4" w:sz="4" w:space="0"/>
        <w:bottom w:val="single" w:color="797391" w:themeColor="accent4" w:sz="4" w:space="0"/>
        <w:right w:val="single" w:color="797391" w:themeColor="accent4" w:sz="4" w:space="0"/>
        <w:insideH w:val="single" w:color="FFFFFF" w:themeColor="background1" w:sz="4" w:space="0"/>
        <w:insideV w:val="single" w:color="FFFFFF" w:themeColor="background1" w:sz="4" w:space="0"/>
      </w:tblBorders>
    </w:tblPr>
    <w:tcPr>
      <w:shd w:val="clear" w:color="auto" w:fill="F1F1F4" w:themeFill="accent4" w:themeFillTint="19"/>
    </w:tcPr>
    <w:tblStylePr w:type="firstRow">
      <w:rPr>
        <w:b/>
        <w:bCs/>
      </w:rPr>
      <w:tblPr/>
      <w:tcPr>
        <w:tcBorders>
          <w:top w:val="nil"/>
          <w:left w:val="nil"/>
          <w:bottom w:val="single" w:color="66D1CB" w:themeColor="accent3" w:sz="24" w:space="0"/>
          <w:right w:val="nil"/>
          <w:insideH w:val="nil"/>
          <w:insideV w:val="nil"/>
        </w:tcBorders>
        <w:shd w:val="clear" w:color="auto" w:fill="FFFFFF" w:themeFill="background1"/>
      </w:tcPr>
    </w:tblStylePr>
    <w:tblStylePr w:type="lastRow">
      <w:rPr>
        <w:b/>
        <w:bCs/>
        <w:color w:val="FFFFFF" w:themeColor="background1"/>
      </w:rPr>
      <w:tblPr/>
      <w:tcPr>
        <w:tcBorders>
          <w:top w:val="single" w:color="FFFFFF" w:themeColor="background1" w:sz="6" w:space="0"/>
        </w:tcBorders>
        <w:shd w:val="clear" w:color="auto" w:fill="484457" w:themeFill="accent4" w:themeFillShade="99"/>
      </w:tcPr>
    </w:tblStylePr>
    <w:tblStylePr w:type="firstCol">
      <w:rPr>
        <w:color w:val="FFFFFF" w:themeColor="background1"/>
      </w:rPr>
      <w:tblPr/>
      <w:tcPr>
        <w:tcBorders>
          <w:top w:val="nil"/>
          <w:left w:val="nil"/>
          <w:bottom w:val="nil"/>
          <w:right w:val="nil"/>
          <w:insideH w:val="single" w:color="484457" w:themeColor="accent4" w:themeShade="99" w:sz="4" w:space="0"/>
          <w:insideV w:val="nil"/>
        </w:tcBorders>
        <w:shd w:val="clear" w:color="auto" w:fill="484457"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84457" w:themeFill="accent4" w:themeFillShade="99"/>
      </w:tcPr>
    </w:tblStylePr>
    <w:tblStylePr w:type="band1Vert">
      <w:tblPr/>
      <w:tcPr>
        <w:shd w:val="clear" w:color="auto" w:fill="C9C7D3" w:themeFill="accent4" w:themeFillTint="66"/>
      </w:tcPr>
    </w:tblStylePr>
    <w:tblStylePr w:type="band1Horz">
      <w:tblPr/>
      <w:tcPr>
        <w:shd w:val="clear" w:color="auto" w:fill="BCB9C8" w:themeFill="accent4" w:themeFillTint="7F"/>
      </w:tcPr>
    </w:tblStylePr>
    <w:tblStylePr w:type="neCell">
      <w:rPr>
        <w:color w:val="363534" w:themeColor="text1"/>
      </w:rPr>
    </w:tblStylePr>
    <w:tblStylePr w:type="nwCell">
      <w:rPr>
        <w:color w:val="363534" w:themeColor="text1"/>
      </w:rPr>
    </w:tblStylePr>
  </w:style>
  <w:style w:type="table" w:styleId="ColorfulShading-Accent5">
    <w:name w:val="Colorful Shading Accent 5"/>
    <w:basedOn w:val="TableNormal"/>
    <w:uiPriority w:val="71"/>
    <w:semiHidden/>
    <w:rsid w:val="0021343A"/>
    <w:pPr>
      <w:spacing w:line="240" w:lineRule="auto"/>
    </w:pPr>
    <w:tblPr>
      <w:tblStyleRowBandSize w:val="1"/>
      <w:tblStyleColBandSize w:val="1"/>
      <w:tblBorders>
        <w:top w:val="single" w:color="A6A1B5" w:themeColor="accent6" w:sz="24" w:space="0"/>
        <w:left w:val="single" w:color="99E0DD" w:themeColor="accent5" w:sz="4" w:space="0"/>
        <w:bottom w:val="single" w:color="99E0DD" w:themeColor="accent5" w:sz="4" w:space="0"/>
        <w:right w:val="single" w:color="99E0DD" w:themeColor="accent5" w:sz="4" w:space="0"/>
        <w:insideH w:val="single" w:color="FFFFFF" w:themeColor="background1" w:sz="4" w:space="0"/>
        <w:insideV w:val="single" w:color="FFFFFF" w:themeColor="background1" w:sz="4" w:space="0"/>
      </w:tblBorders>
    </w:tblPr>
    <w:tcPr>
      <w:shd w:val="clear" w:color="auto" w:fill="F4FCFB" w:themeFill="accent5" w:themeFillTint="19"/>
    </w:tcPr>
    <w:tblStylePr w:type="firstRow">
      <w:rPr>
        <w:b/>
        <w:bCs/>
      </w:rPr>
      <w:tblPr/>
      <w:tcPr>
        <w:tcBorders>
          <w:top w:val="nil"/>
          <w:left w:val="nil"/>
          <w:bottom w:val="single" w:color="A6A1B5" w:themeColor="accent6" w:sz="24" w:space="0"/>
          <w:right w:val="nil"/>
          <w:insideH w:val="nil"/>
          <w:insideV w:val="nil"/>
        </w:tcBorders>
        <w:shd w:val="clear" w:color="auto" w:fill="FFFFFF" w:themeFill="background1"/>
      </w:tcPr>
    </w:tblStylePr>
    <w:tblStylePr w:type="lastRow">
      <w:rPr>
        <w:b/>
        <w:bCs/>
        <w:color w:val="FFFFFF" w:themeColor="background1"/>
      </w:rPr>
      <w:tblPr/>
      <w:tcPr>
        <w:tcBorders>
          <w:top w:val="single" w:color="FFFFFF" w:themeColor="background1" w:sz="6" w:space="0"/>
        </w:tcBorders>
        <w:shd w:val="clear" w:color="auto" w:fill="34ADA7" w:themeFill="accent5" w:themeFillShade="99"/>
      </w:tcPr>
    </w:tblStylePr>
    <w:tblStylePr w:type="firstCol">
      <w:rPr>
        <w:color w:val="FFFFFF" w:themeColor="background1"/>
      </w:rPr>
      <w:tblPr/>
      <w:tcPr>
        <w:tcBorders>
          <w:top w:val="nil"/>
          <w:left w:val="nil"/>
          <w:bottom w:val="nil"/>
          <w:right w:val="nil"/>
          <w:insideH w:val="single" w:color="34ADA7" w:themeColor="accent5" w:themeShade="99" w:sz="4" w:space="0"/>
          <w:insideV w:val="nil"/>
        </w:tcBorders>
        <w:shd w:val="clear" w:color="auto" w:fill="34ADA7"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34ADA7" w:themeFill="accent5" w:themeFillShade="99"/>
      </w:tcPr>
    </w:tblStylePr>
    <w:tblStylePr w:type="band1Vert">
      <w:tblPr/>
      <w:tcPr>
        <w:shd w:val="clear" w:color="auto" w:fill="D6F2F1" w:themeFill="accent5" w:themeFillTint="66"/>
      </w:tcPr>
    </w:tblStylePr>
    <w:tblStylePr w:type="band1Horz">
      <w:tblPr/>
      <w:tcPr>
        <w:shd w:val="clear" w:color="auto" w:fill="CCEFEE" w:themeFill="accent5" w:themeFillTint="7F"/>
      </w:tcPr>
    </w:tblStylePr>
    <w:tblStylePr w:type="neCell">
      <w:rPr>
        <w:color w:val="363534" w:themeColor="text1"/>
      </w:rPr>
    </w:tblStylePr>
    <w:tblStylePr w:type="nwCell">
      <w:rPr>
        <w:color w:val="363534" w:themeColor="text1"/>
      </w:rPr>
    </w:tblStylePr>
  </w:style>
  <w:style w:type="table" w:styleId="ColorfulShading-Accent6">
    <w:name w:val="Colorful Shading Accent 6"/>
    <w:basedOn w:val="TableNormal"/>
    <w:uiPriority w:val="71"/>
    <w:semiHidden/>
    <w:rsid w:val="0021343A"/>
    <w:pPr>
      <w:spacing w:line="240" w:lineRule="auto"/>
    </w:pPr>
    <w:tblPr>
      <w:tblStyleRowBandSize w:val="1"/>
      <w:tblStyleColBandSize w:val="1"/>
      <w:tblBorders>
        <w:top w:val="single" w:color="99E0DD" w:themeColor="accent5" w:sz="24" w:space="0"/>
        <w:left w:val="single" w:color="A6A1B5" w:themeColor="accent6" w:sz="4" w:space="0"/>
        <w:bottom w:val="single" w:color="A6A1B5" w:themeColor="accent6" w:sz="4" w:space="0"/>
        <w:right w:val="single" w:color="A6A1B5" w:themeColor="accent6" w:sz="4" w:space="0"/>
        <w:insideH w:val="single" w:color="FFFFFF" w:themeColor="background1" w:sz="4" w:space="0"/>
        <w:insideV w:val="single" w:color="FFFFFF" w:themeColor="background1" w:sz="4" w:space="0"/>
      </w:tblBorders>
    </w:tblPr>
    <w:tcPr>
      <w:shd w:val="clear" w:color="auto" w:fill="F6F5F7" w:themeFill="accent6" w:themeFillTint="19"/>
    </w:tcPr>
    <w:tblStylePr w:type="firstRow">
      <w:rPr>
        <w:b/>
        <w:bCs/>
      </w:rPr>
      <w:tblPr/>
      <w:tcPr>
        <w:tcBorders>
          <w:top w:val="nil"/>
          <w:left w:val="nil"/>
          <w:bottom w:val="single" w:color="99E0DD" w:themeColor="accent5" w:sz="24" w:space="0"/>
          <w:right w:val="nil"/>
          <w:insideH w:val="nil"/>
          <w:insideV w:val="nil"/>
        </w:tcBorders>
        <w:shd w:val="clear" w:color="auto" w:fill="FFFFFF" w:themeFill="background1"/>
      </w:tcPr>
    </w:tblStylePr>
    <w:tblStylePr w:type="lastRow">
      <w:rPr>
        <w:b/>
        <w:bCs/>
        <w:color w:val="FFFFFF" w:themeColor="background1"/>
      </w:rPr>
      <w:tblPr/>
      <w:tcPr>
        <w:tcBorders>
          <w:top w:val="single" w:color="FFFFFF" w:themeColor="background1" w:sz="6" w:space="0"/>
        </w:tcBorders>
        <w:shd w:val="clear" w:color="auto" w:fill="605A72" w:themeFill="accent6" w:themeFillShade="99"/>
      </w:tcPr>
    </w:tblStylePr>
    <w:tblStylePr w:type="firstCol">
      <w:rPr>
        <w:color w:val="FFFFFF" w:themeColor="background1"/>
      </w:rPr>
      <w:tblPr/>
      <w:tcPr>
        <w:tcBorders>
          <w:top w:val="nil"/>
          <w:left w:val="nil"/>
          <w:bottom w:val="nil"/>
          <w:right w:val="nil"/>
          <w:insideH w:val="single" w:color="605A72" w:themeColor="accent6" w:themeShade="99" w:sz="4" w:space="0"/>
          <w:insideV w:val="nil"/>
        </w:tcBorders>
        <w:shd w:val="clear" w:color="auto" w:fill="605A72"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605A72" w:themeFill="accent6" w:themeFillShade="99"/>
      </w:tcPr>
    </w:tblStylePr>
    <w:tblStylePr w:type="band1Vert">
      <w:tblPr/>
      <w:tcPr>
        <w:shd w:val="clear" w:color="auto" w:fill="DBD9E1" w:themeFill="accent6" w:themeFillTint="66"/>
      </w:tcPr>
    </w:tblStylePr>
    <w:tblStylePr w:type="band1Horz">
      <w:tblPr/>
      <w:tcPr>
        <w:shd w:val="clear" w:color="auto" w:fill="D2D0DA" w:themeFill="accent6" w:themeFillTint="7F"/>
      </w:tcPr>
    </w:tblStylePr>
    <w:tblStylePr w:type="neCell">
      <w:rPr>
        <w:color w:val="363534" w:themeColor="text1"/>
      </w:rPr>
    </w:tblStylePr>
    <w:tblStylePr w:type="nwCell">
      <w:rPr>
        <w:color w:val="363534" w:themeColor="text1"/>
      </w:rPr>
    </w:tblStylePr>
  </w:style>
  <w:style w:type="table" w:styleId="DarkList">
    <w:name w:val="Dark List"/>
    <w:basedOn w:val="TableNormal"/>
    <w:uiPriority w:val="70"/>
    <w:semiHidden/>
    <w:rsid w:val="0021343A"/>
    <w:pPr>
      <w:spacing w:line="240" w:lineRule="auto"/>
    </w:pPr>
    <w:rPr>
      <w:color w:val="FFFFFF" w:themeColor="background1"/>
    </w:rPr>
    <w:tblPr>
      <w:tblStyleRowBandSize w:val="1"/>
      <w:tblStyleColBandSize w:val="1"/>
    </w:tblPr>
    <w:tcPr>
      <w:shd w:val="clear" w:color="auto" w:fill="363534" w:themeFill="text1"/>
    </w:tcPr>
    <w:tblStylePr w:type="firstRow">
      <w:rPr>
        <w:b/>
        <w:bCs/>
      </w:rPr>
      <w:tblPr/>
      <w:tcPr>
        <w:tcBorders>
          <w:top w:val="nil"/>
          <w:left w:val="nil"/>
          <w:bottom w:val="single" w:color="FFFFFF" w:themeColor="background1" w:sz="18" w:space="0"/>
          <w:right w:val="nil"/>
          <w:insideH w:val="nil"/>
          <w:insideV w:val="nil"/>
        </w:tcBorders>
        <w:shd w:val="clear" w:color="auto" w:fill="363534" w:themeFill="text1"/>
      </w:tcPr>
    </w:tblStylePr>
    <w:tblStylePr w:type="lastRow">
      <w:tblPr/>
      <w:tcPr>
        <w:tcBorders>
          <w:top w:val="single" w:color="FFFFFF" w:themeColor="background1" w:sz="18" w:space="0"/>
          <w:left w:val="nil"/>
          <w:bottom w:val="nil"/>
          <w:right w:val="nil"/>
          <w:insideH w:val="nil"/>
          <w:insideV w:val="nil"/>
        </w:tcBorders>
        <w:shd w:val="clear" w:color="auto" w:fill="1A1A1A" w:themeFill="text1" w:themeFillShade="7F"/>
      </w:tcPr>
    </w:tblStylePr>
    <w:tblStylePr w:type="firstCol">
      <w:tblPr/>
      <w:tcPr>
        <w:tcBorders>
          <w:top w:val="nil"/>
          <w:left w:val="nil"/>
          <w:bottom w:val="nil"/>
          <w:right w:val="single" w:color="FFFFFF" w:themeColor="background1" w:sz="18" w:space="0"/>
          <w:insideH w:val="nil"/>
          <w:insideV w:val="nil"/>
        </w:tcBorders>
        <w:shd w:val="clear" w:color="auto" w:fill="282727" w:themeFill="text1" w:themeFillShade="BF"/>
      </w:tcPr>
    </w:tblStylePr>
    <w:tblStylePr w:type="lastCol">
      <w:tblPr/>
      <w:tcPr>
        <w:tcBorders>
          <w:top w:val="nil"/>
          <w:left w:val="single" w:color="FFFFFF" w:themeColor="background1" w:sz="18" w:space="0"/>
          <w:bottom w:val="nil"/>
          <w:right w:val="nil"/>
          <w:insideH w:val="nil"/>
          <w:insideV w:val="nil"/>
        </w:tcBorders>
        <w:shd w:val="clear" w:color="auto" w:fill="282727" w:themeFill="text1" w:themeFillShade="BF"/>
      </w:tcPr>
    </w:tblStylePr>
    <w:tblStylePr w:type="band1Vert">
      <w:tblPr/>
      <w:tcPr>
        <w:tcBorders>
          <w:top w:val="nil"/>
          <w:left w:val="nil"/>
          <w:bottom w:val="nil"/>
          <w:right w:val="nil"/>
          <w:insideH w:val="nil"/>
          <w:insideV w:val="nil"/>
        </w:tcBorders>
        <w:shd w:val="clear" w:color="auto" w:fill="282727" w:themeFill="text1" w:themeFillShade="BF"/>
      </w:tcPr>
    </w:tblStylePr>
    <w:tblStylePr w:type="band1Horz">
      <w:tblPr/>
      <w:tcPr>
        <w:tcBorders>
          <w:top w:val="nil"/>
          <w:left w:val="nil"/>
          <w:bottom w:val="nil"/>
          <w:right w:val="nil"/>
          <w:insideH w:val="nil"/>
          <w:insideV w:val="nil"/>
        </w:tcBorders>
        <w:shd w:val="clear" w:color="auto" w:fill="282727" w:themeFill="text1" w:themeFillShade="BF"/>
      </w:tcPr>
    </w:tblStylePr>
  </w:style>
  <w:style w:type="table" w:styleId="DarkList-Accent1">
    <w:name w:val="Dark List Accent 1"/>
    <w:basedOn w:val="TableNormal"/>
    <w:uiPriority w:val="70"/>
    <w:semiHidden/>
    <w:rsid w:val="0021343A"/>
    <w:pPr>
      <w:spacing w:line="240" w:lineRule="auto"/>
    </w:pPr>
    <w:rPr>
      <w:color w:val="FFFFFF" w:themeColor="background1"/>
    </w:rPr>
    <w:tblPr>
      <w:tblStyleRowBandSize w:val="1"/>
      <w:tblStyleColBandSize w:val="1"/>
    </w:tblPr>
    <w:tcPr>
      <w:shd w:val="clear" w:color="auto" w:fill="00B2A9" w:themeFill="accent1"/>
    </w:tcPr>
    <w:tblStylePr w:type="firstRow">
      <w:rPr>
        <w:b/>
        <w:bCs/>
      </w:rPr>
      <w:tblPr/>
      <w:tcPr>
        <w:tcBorders>
          <w:top w:val="nil"/>
          <w:left w:val="nil"/>
          <w:bottom w:val="single" w:color="FFFFFF" w:themeColor="background1" w:sz="18" w:space="0"/>
          <w:right w:val="nil"/>
          <w:insideH w:val="nil"/>
          <w:insideV w:val="nil"/>
        </w:tcBorders>
        <w:shd w:val="clear" w:color="auto" w:fill="363534" w:themeFill="text1"/>
      </w:tcPr>
    </w:tblStylePr>
    <w:tblStylePr w:type="lastRow">
      <w:tblPr/>
      <w:tcPr>
        <w:tcBorders>
          <w:top w:val="single" w:color="FFFFFF" w:themeColor="background1" w:sz="18" w:space="0"/>
          <w:left w:val="nil"/>
          <w:bottom w:val="nil"/>
          <w:right w:val="nil"/>
          <w:insideH w:val="nil"/>
          <w:insideV w:val="nil"/>
        </w:tcBorders>
        <w:shd w:val="clear" w:color="auto" w:fill="005853" w:themeFill="accent1" w:themeFillShade="7F"/>
      </w:tcPr>
    </w:tblStylePr>
    <w:tblStylePr w:type="firstCol">
      <w:tblPr/>
      <w:tcPr>
        <w:tcBorders>
          <w:top w:val="nil"/>
          <w:left w:val="nil"/>
          <w:bottom w:val="nil"/>
          <w:right w:val="single" w:color="FFFFFF" w:themeColor="background1" w:sz="18" w:space="0"/>
          <w:insideH w:val="nil"/>
          <w:insideV w:val="nil"/>
        </w:tcBorders>
        <w:shd w:val="clear" w:color="auto" w:fill="00857E" w:themeFill="accent1" w:themeFillShade="BF"/>
      </w:tcPr>
    </w:tblStylePr>
    <w:tblStylePr w:type="lastCol">
      <w:tblPr/>
      <w:tcPr>
        <w:tcBorders>
          <w:top w:val="nil"/>
          <w:left w:val="single" w:color="FFFFFF" w:themeColor="background1" w:sz="18" w:space="0"/>
          <w:bottom w:val="nil"/>
          <w:right w:val="nil"/>
          <w:insideH w:val="nil"/>
          <w:insideV w:val="nil"/>
        </w:tcBorders>
        <w:shd w:val="clear" w:color="auto" w:fill="00857E" w:themeFill="accent1" w:themeFillShade="BF"/>
      </w:tcPr>
    </w:tblStylePr>
    <w:tblStylePr w:type="band1Vert">
      <w:tblPr/>
      <w:tcPr>
        <w:tcBorders>
          <w:top w:val="nil"/>
          <w:left w:val="nil"/>
          <w:bottom w:val="nil"/>
          <w:right w:val="nil"/>
          <w:insideH w:val="nil"/>
          <w:insideV w:val="nil"/>
        </w:tcBorders>
        <w:shd w:val="clear" w:color="auto" w:fill="00857E" w:themeFill="accent1" w:themeFillShade="BF"/>
      </w:tcPr>
    </w:tblStylePr>
    <w:tblStylePr w:type="band1Horz">
      <w:tblPr/>
      <w:tcPr>
        <w:tcBorders>
          <w:top w:val="nil"/>
          <w:left w:val="nil"/>
          <w:bottom w:val="nil"/>
          <w:right w:val="nil"/>
          <w:insideH w:val="nil"/>
          <w:insideV w:val="nil"/>
        </w:tcBorders>
        <w:shd w:val="clear" w:color="auto" w:fill="00857E" w:themeFill="accent1" w:themeFillShade="BF"/>
      </w:tcPr>
    </w:tblStylePr>
  </w:style>
  <w:style w:type="table" w:styleId="DarkList-Accent2">
    <w:name w:val="Dark List Accent 2"/>
    <w:basedOn w:val="TableNormal"/>
    <w:uiPriority w:val="70"/>
    <w:semiHidden/>
    <w:rsid w:val="0021343A"/>
    <w:pPr>
      <w:spacing w:line="240" w:lineRule="auto"/>
    </w:pPr>
    <w:rPr>
      <w:color w:val="FFFFFF" w:themeColor="background1"/>
    </w:rPr>
    <w:tblPr>
      <w:tblStyleRowBandSize w:val="1"/>
      <w:tblStyleColBandSize w:val="1"/>
    </w:tblPr>
    <w:tcPr>
      <w:shd w:val="clear" w:color="auto" w:fill="201547" w:themeFill="accent2"/>
    </w:tcPr>
    <w:tblStylePr w:type="firstRow">
      <w:rPr>
        <w:b/>
        <w:bCs/>
      </w:rPr>
      <w:tblPr/>
      <w:tcPr>
        <w:tcBorders>
          <w:top w:val="nil"/>
          <w:left w:val="nil"/>
          <w:bottom w:val="single" w:color="FFFFFF" w:themeColor="background1" w:sz="18" w:space="0"/>
          <w:right w:val="nil"/>
          <w:insideH w:val="nil"/>
          <w:insideV w:val="nil"/>
        </w:tcBorders>
        <w:shd w:val="clear" w:color="auto" w:fill="363534" w:themeFill="text1"/>
      </w:tcPr>
    </w:tblStylePr>
    <w:tblStylePr w:type="lastRow">
      <w:tblPr/>
      <w:tcPr>
        <w:tcBorders>
          <w:top w:val="single" w:color="FFFFFF" w:themeColor="background1" w:sz="18" w:space="0"/>
          <w:left w:val="nil"/>
          <w:bottom w:val="nil"/>
          <w:right w:val="nil"/>
          <w:insideH w:val="nil"/>
          <w:insideV w:val="nil"/>
        </w:tcBorders>
        <w:shd w:val="clear" w:color="auto" w:fill="0F0A23" w:themeFill="accent2" w:themeFillShade="7F"/>
      </w:tcPr>
    </w:tblStylePr>
    <w:tblStylePr w:type="firstCol">
      <w:tblPr/>
      <w:tcPr>
        <w:tcBorders>
          <w:top w:val="nil"/>
          <w:left w:val="nil"/>
          <w:bottom w:val="nil"/>
          <w:right w:val="single" w:color="FFFFFF" w:themeColor="background1" w:sz="18" w:space="0"/>
          <w:insideH w:val="nil"/>
          <w:insideV w:val="nil"/>
        </w:tcBorders>
        <w:shd w:val="clear" w:color="auto" w:fill="170F34" w:themeFill="accent2" w:themeFillShade="BF"/>
      </w:tcPr>
    </w:tblStylePr>
    <w:tblStylePr w:type="lastCol">
      <w:tblPr/>
      <w:tcPr>
        <w:tcBorders>
          <w:top w:val="nil"/>
          <w:left w:val="single" w:color="FFFFFF" w:themeColor="background1" w:sz="18" w:space="0"/>
          <w:bottom w:val="nil"/>
          <w:right w:val="nil"/>
          <w:insideH w:val="nil"/>
          <w:insideV w:val="nil"/>
        </w:tcBorders>
        <w:shd w:val="clear" w:color="auto" w:fill="170F34" w:themeFill="accent2" w:themeFillShade="BF"/>
      </w:tcPr>
    </w:tblStylePr>
    <w:tblStylePr w:type="band1Vert">
      <w:tblPr/>
      <w:tcPr>
        <w:tcBorders>
          <w:top w:val="nil"/>
          <w:left w:val="nil"/>
          <w:bottom w:val="nil"/>
          <w:right w:val="nil"/>
          <w:insideH w:val="nil"/>
          <w:insideV w:val="nil"/>
        </w:tcBorders>
        <w:shd w:val="clear" w:color="auto" w:fill="170F34" w:themeFill="accent2" w:themeFillShade="BF"/>
      </w:tcPr>
    </w:tblStylePr>
    <w:tblStylePr w:type="band1Horz">
      <w:tblPr/>
      <w:tcPr>
        <w:tcBorders>
          <w:top w:val="nil"/>
          <w:left w:val="nil"/>
          <w:bottom w:val="nil"/>
          <w:right w:val="nil"/>
          <w:insideH w:val="nil"/>
          <w:insideV w:val="nil"/>
        </w:tcBorders>
        <w:shd w:val="clear" w:color="auto" w:fill="170F34" w:themeFill="accent2" w:themeFillShade="BF"/>
      </w:tcPr>
    </w:tblStylePr>
  </w:style>
  <w:style w:type="table" w:styleId="DarkList-Accent3">
    <w:name w:val="Dark List Accent 3"/>
    <w:basedOn w:val="TableNormal"/>
    <w:uiPriority w:val="70"/>
    <w:semiHidden/>
    <w:rsid w:val="0021343A"/>
    <w:pPr>
      <w:spacing w:line="240" w:lineRule="auto"/>
    </w:pPr>
    <w:rPr>
      <w:color w:val="FFFFFF" w:themeColor="background1"/>
    </w:rPr>
    <w:tblPr>
      <w:tblStyleRowBandSize w:val="1"/>
      <w:tblStyleColBandSize w:val="1"/>
    </w:tblPr>
    <w:tcPr>
      <w:shd w:val="clear" w:color="auto" w:fill="66D1CB" w:themeFill="accent3"/>
    </w:tcPr>
    <w:tblStylePr w:type="firstRow">
      <w:rPr>
        <w:b/>
        <w:bCs/>
      </w:rPr>
      <w:tblPr/>
      <w:tcPr>
        <w:tcBorders>
          <w:top w:val="nil"/>
          <w:left w:val="nil"/>
          <w:bottom w:val="single" w:color="FFFFFF" w:themeColor="background1" w:sz="18" w:space="0"/>
          <w:right w:val="nil"/>
          <w:insideH w:val="nil"/>
          <w:insideV w:val="nil"/>
        </w:tcBorders>
        <w:shd w:val="clear" w:color="auto" w:fill="363534" w:themeFill="text1"/>
      </w:tcPr>
    </w:tblStylePr>
    <w:tblStylePr w:type="lastRow">
      <w:tblPr/>
      <w:tcPr>
        <w:tcBorders>
          <w:top w:val="single" w:color="FFFFFF" w:themeColor="background1" w:sz="18" w:space="0"/>
          <w:left w:val="nil"/>
          <w:bottom w:val="nil"/>
          <w:right w:val="nil"/>
          <w:insideH w:val="nil"/>
          <w:insideV w:val="nil"/>
        </w:tcBorders>
        <w:shd w:val="clear" w:color="auto" w:fill="237671" w:themeFill="accent3" w:themeFillShade="7F"/>
      </w:tcPr>
    </w:tblStylePr>
    <w:tblStylePr w:type="firstCol">
      <w:tblPr/>
      <w:tcPr>
        <w:tcBorders>
          <w:top w:val="nil"/>
          <w:left w:val="nil"/>
          <w:bottom w:val="nil"/>
          <w:right w:val="single" w:color="FFFFFF" w:themeColor="background1" w:sz="18" w:space="0"/>
          <w:insideH w:val="nil"/>
          <w:insideV w:val="nil"/>
        </w:tcBorders>
        <w:shd w:val="clear" w:color="auto" w:fill="35B2AB" w:themeFill="accent3" w:themeFillShade="BF"/>
      </w:tcPr>
    </w:tblStylePr>
    <w:tblStylePr w:type="lastCol">
      <w:tblPr/>
      <w:tcPr>
        <w:tcBorders>
          <w:top w:val="nil"/>
          <w:left w:val="single" w:color="FFFFFF" w:themeColor="background1" w:sz="18" w:space="0"/>
          <w:bottom w:val="nil"/>
          <w:right w:val="nil"/>
          <w:insideH w:val="nil"/>
          <w:insideV w:val="nil"/>
        </w:tcBorders>
        <w:shd w:val="clear" w:color="auto" w:fill="35B2AB" w:themeFill="accent3" w:themeFillShade="BF"/>
      </w:tcPr>
    </w:tblStylePr>
    <w:tblStylePr w:type="band1Vert">
      <w:tblPr/>
      <w:tcPr>
        <w:tcBorders>
          <w:top w:val="nil"/>
          <w:left w:val="nil"/>
          <w:bottom w:val="nil"/>
          <w:right w:val="nil"/>
          <w:insideH w:val="nil"/>
          <w:insideV w:val="nil"/>
        </w:tcBorders>
        <w:shd w:val="clear" w:color="auto" w:fill="35B2AB" w:themeFill="accent3" w:themeFillShade="BF"/>
      </w:tcPr>
    </w:tblStylePr>
    <w:tblStylePr w:type="band1Horz">
      <w:tblPr/>
      <w:tcPr>
        <w:tcBorders>
          <w:top w:val="nil"/>
          <w:left w:val="nil"/>
          <w:bottom w:val="nil"/>
          <w:right w:val="nil"/>
          <w:insideH w:val="nil"/>
          <w:insideV w:val="nil"/>
        </w:tcBorders>
        <w:shd w:val="clear" w:color="auto" w:fill="35B2AB" w:themeFill="accent3" w:themeFillShade="BF"/>
      </w:tcPr>
    </w:tblStylePr>
  </w:style>
  <w:style w:type="table" w:styleId="DarkList-Accent4">
    <w:name w:val="Dark List Accent 4"/>
    <w:basedOn w:val="TableNormal"/>
    <w:uiPriority w:val="70"/>
    <w:semiHidden/>
    <w:rsid w:val="0021343A"/>
    <w:pPr>
      <w:spacing w:line="240" w:lineRule="auto"/>
    </w:pPr>
    <w:rPr>
      <w:color w:val="FFFFFF" w:themeColor="background1"/>
    </w:rPr>
    <w:tblPr>
      <w:tblStyleRowBandSize w:val="1"/>
      <w:tblStyleColBandSize w:val="1"/>
    </w:tblPr>
    <w:tcPr>
      <w:shd w:val="clear" w:color="auto" w:fill="797391" w:themeFill="accent4"/>
    </w:tcPr>
    <w:tblStylePr w:type="firstRow">
      <w:rPr>
        <w:b/>
        <w:bCs/>
      </w:rPr>
      <w:tblPr/>
      <w:tcPr>
        <w:tcBorders>
          <w:top w:val="nil"/>
          <w:left w:val="nil"/>
          <w:bottom w:val="single" w:color="FFFFFF" w:themeColor="background1" w:sz="18" w:space="0"/>
          <w:right w:val="nil"/>
          <w:insideH w:val="nil"/>
          <w:insideV w:val="nil"/>
        </w:tcBorders>
        <w:shd w:val="clear" w:color="auto" w:fill="363534" w:themeFill="text1"/>
      </w:tcPr>
    </w:tblStylePr>
    <w:tblStylePr w:type="lastRow">
      <w:tblPr/>
      <w:tcPr>
        <w:tcBorders>
          <w:top w:val="single" w:color="FFFFFF" w:themeColor="background1" w:sz="18" w:space="0"/>
          <w:left w:val="nil"/>
          <w:bottom w:val="nil"/>
          <w:right w:val="nil"/>
          <w:insideH w:val="nil"/>
          <w:insideV w:val="nil"/>
        </w:tcBorders>
        <w:shd w:val="clear" w:color="auto" w:fill="3C3948" w:themeFill="accent4" w:themeFillShade="7F"/>
      </w:tcPr>
    </w:tblStylePr>
    <w:tblStylePr w:type="firstCol">
      <w:tblPr/>
      <w:tcPr>
        <w:tcBorders>
          <w:top w:val="nil"/>
          <w:left w:val="nil"/>
          <w:bottom w:val="nil"/>
          <w:right w:val="single" w:color="FFFFFF" w:themeColor="background1" w:sz="18" w:space="0"/>
          <w:insideH w:val="nil"/>
          <w:insideV w:val="nil"/>
        </w:tcBorders>
        <w:shd w:val="clear" w:color="auto" w:fill="5A556C" w:themeFill="accent4" w:themeFillShade="BF"/>
      </w:tcPr>
    </w:tblStylePr>
    <w:tblStylePr w:type="lastCol">
      <w:tblPr/>
      <w:tcPr>
        <w:tcBorders>
          <w:top w:val="nil"/>
          <w:left w:val="single" w:color="FFFFFF" w:themeColor="background1" w:sz="18" w:space="0"/>
          <w:bottom w:val="nil"/>
          <w:right w:val="nil"/>
          <w:insideH w:val="nil"/>
          <w:insideV w:val="nil"/>
        </w:tcBorders>
        <w:shd w:val="clear" w:color="auto" w:fill="5A556C" w:themeFill="accent4" w:themeFillShade="BF"/>
      </w:tcPr>
    </w:tblStylePr>
    <w:tblStylePr w:type="band1Vert">
      <w:tblPr/>
      <w:tcPr>
        <w:tcBorders>
          <w:top w:val="nil"/>
          <w:left w:val="nil"/>
          <w:bottom w:val="nil"/>
          <w:right w:val="nil"/>
          <w:insideH w:val="nil"/>
          <w:insideV w:val="nil"/>
        </w:tcBorders>
        <w:shd w:val="clear" w:color="auto" w:fill="5A556C" w:themeFill="accent4" w:themeFillShade="BF"/>
      </w:tcPr>
    </w:tblStylePr>
    <w:tblStylePr w:type="band1Horz">
      <w:tblPr/>
      <w:tcPr>
        <w:tcBorders>
          <w:top w:val="nil"/>
          <w:left w:val="nil"/>
          <w:bottom w:val="nil"/>
          <w:right w:val="nil"/>
          <w:insideH w:val="nil"/>
          <w:insideV w:val="nil"/>
        </w:tcBorders>
        <w:shd w:val="clear" w:color="auto" w:fill="5A556C" w:themeFill="accent4" w:themeFillShade="BF"/>
      </w:tcPr>
    </w:tblStylePr>
  </w:style>
  <w:style w:type="table" w:styleId="DarkList-Accent5">
    <w:name w:val="Dark List Accent 5"/>
    <w:basedOn w:val="TableNormal"/>
    <w:uiPriority w:val="70"/>
    <w:semiHidden/>
    <w:rsid w:val="0021343A"/>
    <w:pPr>
      <w:spacing w:line="240" w:lineRule="auto"/>
    </w:pPr>
    <w:rPr>
      <w:color w:val="FFFFFF" w:themeColor="background1"/>
    </w:rPr>
    <w:tblPr>
      <w:tblStyleRowBandSize w:val="1"/>
      <w:tblStyleColBandSize w:val="1"/>
    </w:tblPr>
    <w:tcPr>
      <w:shd w:val="clear" w:color="auto" w:fill="99E0DD" w:themeFill="accent5"/>
    </w:tcPr>
    <w:tblStylePr w:type="firstRow">
      <w:rPr>
        <w:b/>
        <w:bCs/>
      </w:rPr>
      <w:tblPr/>
      <w:tcPr>
        <w:tcBorders>
          <w:top w:val="nil"/>
          <w:left w:val="nil"/>
          <w:bottom w:val="single" w:color="FFFFFF" w:themeColor="background1" w:sz="18" w:space="0"/>
          <w:right w:val="nil"/>
          <w:insideH w:val="nil"/>
          <w:insideV w:val="nil"/>
        </w:tcBorders>
        <w:shd w:val="clear" w:color="auto" w:fill="363534" w:themeFill="text1"/>
      </w:tcPr>
    </w:tblStylePr>
    <w:tblStylePr w:type="lastRow">
      <w:tblPr/>
      <w:tcPr>
        <w:tcBorders>
          <w:top w:val="single" w:color="FFFFFF" w:themeColor="background1" w:sz="18" w:space="0"/>
          <w:left w:val="nil"/>
          <w:bottom w:val="nil"/>
          <w:right w:val="nil"/>
          <w:insideH w:val="nil"/>
          <w:insideV w:val="nil"/>
        </w:tcBorders>
        <w:shd w:val="clear" w:color="auto" w:fill="2B8F8B" w:themeFill="accent5" w:themeFillShade="7F"/>
      </w:tcPr>
    </w:tblStylePr>
    <w:tblStylePr w:type="firstCol">
      <w:tblPr/>
      <w:tcPr>
        <w:tcBorders>
          <w:top w:val="nil"/>
          <w:left w:val="nil"/>
          <w:bottom w:val="nil"/>
          <w:right w:val="single" w:color="FFFFFF" w:themeColor="background1" w:sz="18" w:space="0"/>
          <w:insideH w:val="nil"/>
          <w:insideV w:val="nil"/>
        </w:tcBorders>
        <w:shd w:val="clear" w:color="auto" w:fill="50CAC4" w:themeFill="accent5" w:themeFillShade="BF"/>
      </w:tcPr>
    </w:tblStylePr>
    <w:tblStylePr w:type="lastCol">
      <w:tblPr/>
      <w:tcPr>
        <w:tcBorders>
          <w:top w:val="nil"/>
          <w:left w:val="single" w:color="FFFFFF" w:themeColor="background1" w:sz="18" w:space="0"/>
          <w:bottom w:val="nil"/>
          <w:right w:val="nil"/>
          <w:insideH w:val="nil"/>
          <w:insideV w:val="nil"/>
        </w:tcBorders>
        <w:shd w:val="clear" w:color="auto" w:fill="50CAC4" w:themeFill="accent5" w:themeFillShade="BF"/>
      </w:tcPr>
    </w:tblStylePr>
    <w:tblStylePr w:type="band1Vert">
      <w:tblPr/>
      <w:tcPr>
        <w:tcBorders>
          <w:top w:val="nil"/>
          <w:left w:val="nil"/>
          <w:bottom w:val="nil"/>
          <w:right w:val="nil"/>
          <w:insideH w:val="nil"/>
          <w:insideV w:val="nil"/>
        </w:tcBorders>
        <w:shd w:val="clear" w:color="auto" w:fill="50CAC4" w:themeFill="accent5" w:themeFillShade="BF"/>
      </w:tcPr>
    </w:tblStylePr>
    <w:tblStylePr w:type="band1Horz">
      <w:tblPr/>
      <w:tcPr>
        <w:tcBorders>
          <w:top w:val="nil"/>
          <w:left w:val="nil"/>
          <w:bottom w:val="nil"/>
          <w:right w:val="nil"/>
          <w:insideH w:val="nil"/>
          <w:insideV w:val="nil"/>
        </w:tcBorders>
        <w:shd w:val="clear" w:color="auto" w:fill="50CAC4" w:themeFill="accent5" w:themeFillShade="BF"/>
      </w:tcPr>
    </w:tblStylePr>
  </w:style>
  <w:style w:type="table" w:styleId="DarkList-Accent6">
    <w:name w:val="Dark List Accent 6"/>
    <w:basedOn w:val="TableNormal"/>
    <w:uiPriority w:val="70"/>
    <w:semiHidden/>
    <w:rsid w:val="0021343A"/>
    <w:pPr>
      <w:spacing w:line="240" w:lineRule="auto"/>
    </w:pPr>
    <w:rPr>
      <w:color w:val="FFFFFF" w:themeColor="background1"/>
    </w:rPr>
    <w:tblPr>
      <w:tblStyleRowBandSize w:val="1"/>
      <w:tblStyleColBandSize w:val="1"/>
    </w:tblPr>
    <w:tcPr>
      <w:shd w:val="clear" w:color="auto" w:fill="A6A1B5" w:themeFill="accent6"/>
    </w:tcPr>
    <w:tblStylePr w:type="firstRow">
      <w:rPr>
        <w:b/>
        <w:bCs/>
      </w:rPr>
      <w:tblPr/>
      <w:tcPr>
        <w:tcBorders>
          <w:top w:val="nil"/>
          <w:left w:val="nil"/>
          <w:bottom w:val="single" w:color="FFFFFF" w:themeColor="background1" w:sz="18" w:space="0"/>
          <w:right w:val="nil"/>
          <w:insideH w:val="nil"/>
          <w:insideV w:val="nil"/>
        </w:tcBorders>
        <w:shd w:val="clear" w:color="auto" w:fill="363534" w:themeFill="text1"/>
      </w:tcPr>
    </w:tblStylePr>
    <w:tblStylePr w:type="lastRow">
      <w:tblPr/>
      <w:tcPr>
        <w:tcBorders>
          <w:top w:val="single" w:color="FFFFFF" w:themeColor="background1" w:sz="18" w:space="0"/>
          <w:left w:val="nil"/>
          <w:bottom w:val="nil"/>
          <w:right w:val="nil"/>
          <w:insideH w:val="nil"/>
          <w:insideV w:val="nil"/>
        </w:tcBorders>
        <w:shd w:val="clear" w:color="auto" w:fill="4F4B5F" w:themeFill="accent6" w:themeFillShade="7F"/>
      </w:tcPr>
    </w:tblStylePr>
    <w:tblStylePr w:type="firstCol">
      <w:tblPr/>
      <w:tcPr>
        <w:tcBorders>
          <w:top w:val="nil"/>
          <w:left w:val="nil"/>
          <w:bottom w:val="nil"/>
          <w:right w:val="single" w:color="FFFFFF" w:themeColor="background1" w:sz="18" w:space="0"/>
          <w:insideH w:val="nil"/>
          <w:insideV w:val="nil"/>
        </w:tcBorders>
        <w:shd w:val="clear" w:color="auto" w:fill="78708F" w:themeFill="accent6" w:themeFillShade="BF"/>
      </w:tcPr>
    </w:tblStylePr>
    <w:tblStylePr w:type="lastCol">
      <w:tblPr/>
      <w:tcPr>
        <w:tcBorders>
          <w:top w:val="nil"/>
          <w:left w:val="single" w:color="FFFFFF" w:themeColor="background1" w:sz="18" w:space="0"/>
          <w:bottom w:val="nil"/>
          <w:right w:val="nil"/>
          <w:insideH w:val="nil"/>
          <w:insideV w:val="nil"/>
        </w:tcBorders>
        <w:shd w:val="clear" w:color="auto" w:fill="78708F" w:themeFill="accent6" w:themeFillShade="BF"/>
      </w:tcPr>
    </w:tblStylePr>
    <w:tblStylePr w:type="band1Vert">
      <w:tblPr/>
      <w:tcPr>
        <w:tcBorders>
          <w:top w:val="nil"/>
          <w:left w:val="nil"/>
          <w:bottom w:val="nil"/>
          <w:right w:val="nil"/>
          <w:insideH w:val="nil"/>
          <w:insideV w:val="nil"/>
        </w:tcBorders>
        <w:shd w:val="clear" w:color="auto" w:fill="78708F" w:themeFill="accent6" w:themeFillShade="BF"/>
      </w:tcPr>
    </w:tblStylePr>
    <w:tblStylePr w:type="band1Horz">
      <w:tblPr/>
      <w:tcPr>
        <w:tcBorders>
          <w:top w:val="nil"/>
          <w:left w:val="nil"/>
          <w:bottom w:val="nil"/>
          <w:right w:val="nil"/>
          <w:insideH w:val="nil"/>
          <w:insideV w:val="nil"/>
        </w:tcBorders>
        <w:shd w:val="clear" w:color="auto" w:fill="78708F" w:themeFill="accent6" w:themeFillShade="BF"/>
      </w:tcPr>
    </w:tblStylePr>
  </w:style>
  <w:style w:type="table" w:styleId="GridTable1Light">
    <w:name w:val="Grid Table 1 Light"/>
    <w:basedOn w:val="TableNormal"/>
    <w:uiPriority w:val="46"/>
    <w:semiHidden/>
    <w:rsid w:val="0021343A"/>
    <w:pPr>
      <w:spacing w:line="240" w:lineRule="auto"/>
    </w:pPr>
    <w:tblPr>
      <w:tblStyleRowBandSize w:val="1"/>
      <w:tblStyleColBandSize w:val="1"/>
      <w:tblBorders>
        <w:top w:val="single" w:color="AFAEAC" w:themeColor="text1" w:themeTint="66" w:sz="4" w:space="0"/>
        <w:left w:val="single" w:color="AFAEAC" w:themeColor="text1" w:themeTint="66" w:sz="4" w:space="0"/>
        <w:bottom w:val="single" w:color="AFAEAC" w:themeColor="text1" w:themeTint="66" w:sz="4" w:space="0"/>
        <w:right w:val="single" w:color="AFAEAC" w:themeColor="text1" w:themeTint="66" w:sz="4" w:space="0"/>
        <w:insideH w:val="single" w:color="AFAEAC" w:themeColor="text1" w:themeTint="66" w:sz="4" w:space="0"/>
        <w:insideV w:val="single" w:color="AFAEAC" w:themeColor="text1" w:themeTint="66" w:sz="4" w:space="0"/>
      </w:tblBorders>
    </w:tblPr>
    <w:tblStylePr w:type="firstRow">
      <w:rPr>
        <w:b/>
        <w:bCs/>
      </w:rPr>
      <w:tblPr/>
      <w:tcPr>
        <w:tcBorders>
          <w:bottom w:val="single" w:color="888583" w:themeColor="text1" w:themeTint="99" w:sz="12" w:space="0"/>
        </w:tcBorders>
      </w:tcPr>
    </w:tblStylePr>
    <w:tblStylePr w:type="lastRow">
      <w:rPr>
        <w:b/>
        <w:bCs/>
      </w:rPr>
      <w:tblPr/>
      <w:tcPr>
        <w:tcBorders>
          <w:top w:val="double" w:color="888583" w:themeColor="text1" w:themeTint="99" w:sz="2" w:space="0"/>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semiHidden/>
    <w:rsid w:val="0021343A"/>
    <w:pPr>
      <w:spacing w:line="240" w:lineRule="auto"/>
    </w:pPr>
    <w:tblPr>
      <w:tblStyleRowBandSize w:val="1"/>
      <w:tblStyleColBandSize w:val="1"/>
      <w:tblBorders>
        <w:top w:val="single" w:color="7AFFF8" w:themeColor="accent1" w:themeTint="66" w:sz="4" w:space="0"/>
        <w:left w:val="single" w:color="7AFFF8" w:themeColor="accent1" w:themeTint="66" w:sz="4" w:space="0"/>
        <w:bottom w:val="single" w:color="7AFFF8" w:themeColor="accent1" w:themeTint="66" w:sz="4" w:space="0"/>
        <w:right w:val="single" w:color="7AFFF8" w:themeColor="accent1" w:themeTint="66" w:sz="4" w:space="0"/>
        <w:insideH w:val="single" w:color="7AFFF8" w:themeColor="accent1" w:themeTint="66" w:sz="4" w:space="0"/>
        <w:insideV w:val="single" w:color="7AFFF8" w:themeColor="accent1" w:themeTint="66" w:sz="4" w:space="0"/>
      </w:tblBorders>
    </w:tblPr>
    <w:tblStylePr w:type="firstRow">
      <w:rPr>
        <w:b/>
        <w:bCs/>
      </w:rPr>
      <w:tblPr/>
      <w:tcPr>
        <w:tcBorders>
          <w:bottom w:val="single" w:color="37FFF4" w:themeColor="accent1" w:themeTint="99" w:sz="12" w:space="0"/>
        </w:tcBorders>
      </w:tcPr>
    </w:tblStylePr>
    <w:tblStylePr w:type="lastRow">
      <w:rPr>
        <w:b/>
        <w:bCs/>
      </w:rPr>
      <w:tblPr/>
      <w:tcPr>
        <w:tcBorders>
          <w:top w:val="double" w:color="37FFF4" w:themeColor="accent1" w:themeTint="99" w:sz="2" w:space="0"/>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semiHidden/>
    <w:rsid w:val="0021343A"/>
    <w:pPr>
      <w:spacing w:line="240" w:lineRule="auto"/>
    </w:pPr>
    <w:tblPr>
      <w:tblStyleRowBandSize w:val="1"/>
      <w:tblStyleColBandSize w:val="1"/>
      <w:tblBorders>
        <w:top w:val="single" w:color="917DD8" w:themeColor="accent2" w:themeTint="66" w:sz="4" w:space="0"/>
        <w:left w:val="single" w:color="917DD8" w:themeColor="accent2" w:themeTint="66" w:sz="4" w:space="0"/>
        <w:bottom w:val="single" w:color="917DD8" w:themeColor="accent2" w:themeTint="66" w:sz="4" w:space="0"/>
        <w:right w:val="single" w:color="917DD8" w:themeColor="accent2" w:themeTint="66" w:sz="4" w:space="0"/>
        <w:insideH w:val="single" w:color="917DD8" w:themeColor="accent2" w:themeTint="66" w:sz="4" w:space="0"/>
        <w:insideV w:val="single" w:color="917DD8" w:themeColor="accent2" w:themeTint="66" w:sz="4" w:space="0"/>
      </w:tblBorders>
    </w:tblPr>
    <w:tblStylePr w:type="firstRow">
      <w:rPr>
        <w:b/>
        <w:bCs/>
      </w:rPr>
      <w:tblPr/>
      <w:tcPr>
        <w:tcBorders>
          <w:bottom w:val="single" w:color="5B3DC5" w:themeColor="accent2" w:themeTint="99" w:sz="12" w:space="0"/>
        </w:tcBorders>
      </w:tcPr>
    </w:tblStylePr>
    <w:tblStylePr w:type="lastRow">
      <w:rPr>
        <w:b/>
        <w:bCs/>
      </w:rPr>
      <w:tblPr/>
      <w:tcPr>
        <w:tcBorders>
          <w:top w:val="double" w:color="5B3DC5" w:themeColor="accent2" w:themeTint="99" w:sz="2" w:space="0"/>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semiHidden/>
    <w:rsid w:val="0021343A"/>
    <w:pPr>
      <w:spacing w:line="240" w:lineRule="auto"/>
    </w:pPr>
    <w:tblPr>
      <w:tblStyleRowBandSize w:val="1"/>
      <w:tblStyleColBandSize w:val="1"/>
      <w:tblBorders>
        <w:top w:val="single" w:color="C1ECEA" w:themeColor="accent3" w:themeTint="66" w:sz="4" w:space="0"/>
        <w:left w:val="single" w:color="C1ECEA" w:themeColor="accent3" w:themeTint="66" w:sz="4" w:space="0"/>
        <w:bottom w:val="single" w:color="C1ECEA" w:themeColor="accent3" w:themeTint="66" w:sz="4" w:space="0"/>
        <w:right w:val="single" w:color="C1ECEA" w:themeColor="accent3" w:themeTint="66" w:sz="4" w:space="0"/>
        <w:insideH w:val="single" w:color="C1ECEA" w:themeColor="accent3" w:themeTint="66" w:sz="4" w:space="0"/>
        <w:insideV w:val="single" w:color="C1ECEA" w:themeColor="accent3" w:themeTint="66" w:sz="4" w:space="0"/>
      </w:tblBorders>
    </w:tblPr>
    <w:tblStylePr w:type="firstRow">
      <w:rPr>
        <w:b/>
        <w:bCs/>
      </w:rPr>
      <w:tblPr/>
      <w:tcPr>
        <w:tcBorders>
          <w:bottom w:val="single" w:color="A3E3DF" w:themeColor="accent3" w:themeTint="99" w:sz="12" w:space="0"/>
        </w:tcBorders>
      </w:tcPr>
    </w:tblStylePr>
    <w:tblStylePr w:type="lastRow">
      <w:rPr>
        <w:b/>
        <w:bCs/>
      </w:rPr>
      <w:tblPr/>
      <w:tcPr>
        <w:tcBorders>
          <w:top w:val="double" w:color="A3E3DF" w:themeColor="accent3" w:themeTint="99" w:sz="2" w:space="0"/>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semiHidden/>
    <w:rsid w:val="0021343A"/>
    <w:pPr>
      <w:spacing w:line="240" w:lineRule="auto"/>
    </w:pPr>
    <w:tblPr>
      <w:tblStyleRowBandSize w:val="1"/>
      <w:tblStyleColBandSize w:val="1"/>
      <w:tblBorders>
        <w:top w:val="single" w:color="C9C7D3" w:themeColor="accent4" w:themeTint="66" w:sz="4" w:space="0"/>
        <w:left w:val="single" w:color="C9C7D3" w:themeColor="accent4" w:themeTint="66" w:sz="4" w:space="0"/>
        <w:bottom w:val="single" w:color="C9C7D3" w:themeColor="accent4" w:themeTint="66" w:sz="4" w:space="0"/>
        <w:right w:val="single" w:color="C9C7D3" w:themeColor="accent4" w:themeTint="66" w:sz="4" w:space="0"/>
        <w:insideH w:val="single" w:color="C9C7D3" w:themeColor="accent4" w:themeTint="66" w:sz="4" w:space="0"/>
        <w:insideV w:val="single" w:color="C9C7D3" w:themeColor="accent4" w:themeTint="66" w:sz="4" w:space="0"/>
      </w:tblBorders>
    </w:tblPr>
    <w:tblStylePr w:type="firstRow">
      <w:rPr>
        <w:b/>
        <w:bCs/>
      </w:rPr>
      <w:tblPr/>
      <w:tcPr>
        <w:tcBorders>
          <w:bottom w:val="single" w:color="AEABBD" w:themeColor="accent4" w:themeTint="99" w:sz="12" w:space="0"/>
        </w:tcBorders>
      </w:tcPr>
    </w:tblStylePr>
    <w:tblStylePr w:type="lastRow">
      <w:rPr>
        <w:b/>
        <w:bCs/>
      </w:rPr>
      <w:tblPr/>
      <w:tcPr>
        <w:tcBorders>
          <w:top w:val="double" w:color="AEABBD" w:themeColor="accent4" w:themeTint="99" w:sz="2" w:space="0"/>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semiHidden/>
    <w:rsid w:val="0021343A"/>
    <w:pPr>
      <w:spacing w:line="240" w:lineRule="auto"/>
    </w:pPr>
    <w:tblPr>
      <w:tblStyleRowBandSize w:val="1"/>
      <w:tblStyleColBandSize w:val="1"/>
      <w:tblBorders>
        <w:top w:val="single" w:color="D6F2F1" w:themeColor="accent5" w:themeTint="66" w:sz="4" w:space="0"/>
        <w:left w:val="single" w:color="D6F2F1" w:themeColor="accent5" w:themeTint="66" w:sz="4" w:space="0"/>
        <w:bottom w:val="single" w:color="D6F2F1" w:themeColor="accent5" w:themeTint="66" w:sz="4" w:space="0"/>
        <w:right w:val="single" w:color="D6F2F1" w:themeColor="accent5" w:themeTint="66" w:sz="4" w:space="0"/>
        <w:insideH w:val="single" w:color="D6F2F1" w:themeColor="accent5" w:themeTint="66" w:sz="4" w:space="0"/>
        <w:insideV w:val="single" w:color="D6F2F1" w:themeColor="accent5" w:themeTint="66" w:sz="4" w:space="0"/>
      </w:tblBorders>
    </w:tblPr>
    <w:tblStylePr w:type="firstRow">
      <w:rPr>
        <w:b/>
        <w:bCs/>
      </w:rPr>
      <w:tblPr/>
      <w:tcPr>
        <w:tcBorders>
          <w:bottom w:val="single" w:color="C1ECEA" w:themeColor="accent5" w:themeTint="99" w:sz="12" w:space="0"/>
        </w:tcBorders>
      </w:tcPr>
    </w:tblStylePr>
    <w:tblStylePr w:type="lastRow">
      <w:rPr>
        <w:b/>
        <w:bCs/>
      </w:rPr>
      <w:tblPr/>
      <w:tcPr>
        <w:tcBorders>
          <w:top w:val="double" w:color="C1ECEA" w:themeColor="accent5" w:themeTint="99" w:sz="2" w:space="0"/>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semiHidden/>
    <w:rsid w:val="0021343A"/>
    <w:pPr>
      <w:spacing w:line="240" w:lineRule="auto"/>
    </w:pPr>
    <w:tblPr>
      <w:tblStyleRowBandSize w:val="1"/>
      <w:tblStyleColBandSize w:val="1"/>
      <w:tblBorders>
        <w:top w:val="single" w:color="DBD9E1" w:themeColor="accent6" w:themeTint="66" w:sz="4" w:space="0"/>
        <w:left w:val="single" w:color="DBD9E1" w:themeColor="accent6" w:themeTint="66" w:sz="4" w:space="0"/>
        <w:bottom w:val="single" w:color="DBD9E1" w:themeColor="accent6" w:themeTint="66" w:sz="4" w:space="0"/>
        <w:right w:val="single" w:color="DBD9E1" w:themeColor="accent6" w:themeTint="66" w:sz="4" w:space="0"/>
        <w:insideH w:val="single" w:color="DBD9E1" w:themeColor="accent6" w:themeTint="66" w:sz="4" w:space="0"/>
        <w:insideV w:val="single" w:color="DBD9E1" w:themeColor="accent6" w:themeTint="66" w:sz="4" w:space="0"/>
      </w:tblBorders>
    </w:tblPr>
    <w:tblStylePr w:type="firstRow">
      <w:rPr>
        <w:b/>
        <w:bCs/>
      </w:rPr>
      <w:tblPr/>
      <w:tcPr>
        <w:tcBorders>
          <w:bottom w:val="single" w:color="C9C6D2" w:themeColor="accent6" w:themeTint="99" w:sz="12" w:space="0"/>
        </w:tcBorders>
      </w:tcPr>
    </w:tblStylePr>
    <w:tblStylePr w:type="lastRow">
      <w:rPr>
        <w:b/>
        <w:bCs/>
      </w:rPr>
      <w:tblPr/>
      <w:tcPr>
        <w:tcBorders>
          <w:top w:val="double" w:color="C9C6D2" w:themeColor="accent6" w:themeTint="99" w:sz="2" w:space="0"/>
        </w:tcBorders>
      </w:tcPr>
    </w:tblStylePr>
    <w:tblStylePr w:type="firstCol">
      <w:rPr>
        <w:b/>
        <w:bCs/>
      </w:rPr>
    </w:tblStylePr>
    <w:tblStylePr w:type="lastCol">
      <w:rPr>
        <w:b/>
        <w:bCs/>
      </w:rPr>
    </w:tblStylePr>
  </w:style>
  <w:style w:type="table" w:styleId="GridTable2">
    <w:name w:val="Grid Table 2"/>
    <w:basedOn w:val="TableNormal"/>
    <w:uiPriority w:val="47"/>
    <w:semiHidden/>
    <w:rsid w:val="0021343A"/>
    <w:pPr>
      <w:spacing w:line="240" w:lineRule="auto"/>
    </w:pPr>
    <w:tblPr>
      <w:tblStyleRowBandSize w:val="1"/>
      <w:tblStyleColBandSize w:val="1"/>
      <w:tblBorders>
        <w:top w:val="single" w:color="888583" w:themeColor="text1" w:themeTint="99" w:sz="2" w:space="0"/>
        <w:bottom w:val="single" w:color="888583" w:themeColor="text1" w:themeTint="99" w:sz="2" w:space="0"/>
        <w:insideH w:val="single" w:color="888583" w:themeColor="text1" w:themeTint="99" w:sz="2" w:space="0"/>
        <w:insideV w:val="single" w:color="888583" w:themeColor="text1" w:themeTint="99" w:sz="2" w:space="0"/>
      </w:tblBorders>
    </w:tblPr>
    <w:tblStylePr w:type="firstRow">
      <w:rPr>
        <w:b/>
        <w:bCs/>
      </w:rPr>
      <w:tblPr/>
      <w:tcPr>
        <w:tcBorders>
          <w:top w:val="nil"/>
          <w:bottom w:val="single" w:color="888583" w:themeColor="text1" w:themeTint="99" w:sz="12" w:space="0"/>
          <w:insideH w:val="nil"/>
          <w:insideV w:val="nil"/>
        </w:tcBorders>
        <w:shd w:val="clear" w:color="auto" w:fill="FFFFFF" w:themeFill="background1"/>
      </w:tcPr>
    </w:tblStylePr>
    <w:tblStylePr w:type="lastRow">
      <w:rPr>
        <w:b/>
        <w:bCs/>
      </w:rPr>
      <w:tblPr/>
      <w:tcPr>
        <w:tcBorders>
          <w:top w:val="double" w:color="888583" w:themeColor="text1"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GridTable2-Accent1">
    <w:name w:val="Grid Table 2 Accent 1"/>
    <w:basedOn w:val="TableNormal"/>
    <w:uiPriority w:val="47"/>
    <w:semiHidden/>
    <w:rsid w:val="0021343A"/>
    <w:pPr>
      <w:spacing w:line="240" w:lineRule="auto"/>
    </w:pPr>
    <w:tblPr>
      <w:tblStyleRowBandSize w:val="1"/>
      <w:tblStyleColBandSize w:val="1"/>
      <w:tblBorders>
        <w:top w:val="single" w:color="37FFF4" w:themeColor="accent1" w:themeTint="99" w:sz="2" w:space="0"/>
        <w:bottom w:val="single" w:color="37FFF4" w:themeColor="accent1" w:themeTint="99" w:sz="2" w:space="0"/>
        <w:insideH w:val="single" w:color="37FFF4" w:themeColor="accent1" w:themeTint="99" w:sz="2" w:space="0"/>
        <w:insideV w:val="single" w:color="37FFF4" w:themeColor="accent1" w:themeTint="99" w:sz="2" w:space="0"/>
      </w:tblBorders>
    </w:tblPr>
    <w:tblStylePr w:type="firstRow">
      <w:rPr>
        <w:b/>
        <w:bCs/>
      </w:rPr>
      <w:tblPr/>
      <w:tcPr>
        <w:tcBorders>
          <w:top w:val="nil"/>
          <w:bottom w:val="single" w:color="37FFF4" w:themeColor="accent1" w:themeTint="99" w:sz="12" w:space="0"/>
          <w:insideH w:val="nil"/>
          <w:insideV w:val="nil"/>
        </w:tcBorders>
        <w:shd w:val="clear" w:color="auto" w:fill="FFFFFF" w:themeFill="background1"/>
      </w:tcPr>
    </w:tblStylePr>
    <w:tblStylePr w:type="lastRow">
      <w:rPr>
        <w:b/>
        <w:bCs/>
      </w:rPr>
      <w:tblPr/>
      <w:tcPr>
        <w:tcBorders>
          <w:top w:val="double" w:color="37FFF4" w:themeColor="accent1"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GridTable2-Accent2">
    <w:name w:val="Grid Table 2 Accent 2"/>
    <w:basedOn w:val="TableNormal"/>
    <w:uiPriority w:val="47"/>
    <w:semiHidden/>
    <w:rsid w:val="0021343A"/>
    <w:pPr>
      <w:spacing w:line="240" w:lineRule="auto"/>
    </w:pPr>
    <w:tblPr>
      <w:tblStyleRowBandSize w:val="1"/>
      <w:tblStyleColBandSize w:val="1"/>
      <w:tblBorders>
        <w:top w:val="single" w:color="5B3DC5" w:themeColor="accent2" w:themeTint="99" w:sz="2" w:space="0"/>
        <w:bottom w:val="single" w:color="5B3DC5" w:themeColor="accent2" w:themeTint="99" w:sz="2" w:space="0"/>
        <w:insideH w:val="single" w:color="5B3DC5" w:themeColor="accent2" w:themeTint="99" w:sz="2" w:space="0"/>
        <w:insideV w:val="single" w:color="5B3DC5" w:themeColor="accent2" w:themeTint="99" w:sz="2" w:space="0"/>
      </w:tblBorders>
    </w:tblPr>
    <w:tblStylePr w:type="firstRow">
      <w:rPr>
        <w:b/>
        <w:bCs/>
      </w:rPr>
      <w:tblPr/>
      <w:tcPr>
        <w:tcBorders>
          <w:top w:val="nil"/>
          <w:bottom w:val="single" w:color="5B3DC5" w:themeColor="accent2" w:themeTint="99" w:sz="12" w:space="0"/>
          <w:insideH w:val="nil"/>
          <w:insideV w:val="nil"/>
        </w:tcBorders>
        <w:shd w:val="clear" w:color="auto" w:fill="FFFFFF" w:themeFill="background1"/>
      </w:tcPr>
    </w:tblStylePr>
    <w:tblStylePr w:type="lastRow">
      <w:rPr>
        <w:b/>
        <w:bCs/>
      </w:rPr>
      <w:tblPr/>
      <w:tcPr>
        <w:tcBorders>
          <w:top w:val="double" w:color="5B3DC5" w:themeColor="accent2"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BEEC" w:themeFill="accent2" w:themeFillTint="33"/>
      </w:tcPr>
    </w:tblStylePr>
    <w:tblStylePr w:type="band1Horz">
      <w:tblPr/>
      <w:tcPr>
        <w:shd w:val="clear" w:color="auto" w:fill="C8BEEC" w:themeFill="accent2" w:themeFillTint="33"/>
      </w:tcPr>
    </w:tblStylePr>
  </w:style>
  <w:style w:type="table" w:styleId="GridTable2-Accent3">
    <w:name w:val="Grid Table 2 Accent 3"/>
    <w:basedOn w:val="TableNormal"/>
    <w:uiPriority w:val="47"/>
    <w:semiHidden/>
    <w:rsid w:val="0021343A"/>
    <w:pPr>
      <w:spacing w:line="240" w:lineRule="auto"/>
    </w:pPr>
    <w:tblPr>
      <w:tblStyleRowBandSize w:val="1"/>
      <w:tblStyleColBandSize w:val="1"/>
      <w:tblBorders>
        <w:top w:val="single" w:color="A3E3DF" w:themeColor="accent3" w:themeTint="99" w:sz="2" w:space="0"/>
        <w:bottom w:val="single" w:color="A3E3DF" w:themeColor="accent3" w:themeTint="99" w:sz="2" w:space="0"/>
        <w:insideH w:val="single" w:color="A3E3DF" w:themeColor="accent3" w:themeTint="99" w:sz="2" w:space="0"/>
        <w:insideV w:val="single" w:color="A3E3DF" w:themeColor="accent3" w:themeTint="99" w:sz="2" w:space="0"/>
      </w:tblBorders>
    </w:tblPr>
    <w:tblStylePr w:type="firstRow">
      <w:rPr>
        <w:b/>
        <w:bCs/>
      </w:rPr>
      <w:tblPr/>
      <w:tcPr>
        <w:tcBorders>
          <w:top w:val="nil"/>
          <w:bottom w:val="single" w:color="A3E3DF" w:themeColor="accent3" w:themeTint="99" w:sz="12" w:space="0"/>
          <w:insideH w:val="nil"/>
          <w:insideV w:val="nil"/>
        </w:tcBorders>
        <w:shd w:val="clear" w:color="auto" w:fill="FFFFFF" w:themeFill="background1"/>
      </w:tcPr>
    </w:tblStylePr>
    <w:tblStylePr w:type="lastRow">
      <w:rPr>
        <w:b/>
        <w:bCs/>
      </w:rPr>
      <w:tblPr/>
      <w:tcPr>
        <w:tcBorders>
          <w:top w:val="double" w:color="A3E3DF" w:themeColor="accent3"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0F5F4" w:themeFill="accent3" w:themeFillTint="33"/>
      </w:tcPr>
    </w:tblStylePr>
    <w:tblStylePr w:type="band1Horz">
      <w:tblPr/>
      <w:tcPr>
        <w:shd w:val="clear" w:color="auto" w:fill="E0F5F4" w:themeFill="accent3" w:themeFillTint="33"/>
      </w:tcPr>
    </w:tblStylePr>
  </w:style>
  <w:style w:type="table" w:styleId="GridTable2-Accent4">
    <w:name w:val="Grid Table 2 Accent 4"/>
    <w:basedOn w:val="TableNormal"/>
    <w:uiPriority w:val="47"/>
    <w:semiHidden/>
    <w:rsid w:val="0021343A"/>
    <w:pPr>
      <w:spacing w:line="240" w:lineRule="auto"/>
    </w:pPr>
    <w:tblPr>
      <w:tblStyleRowBandSize w:val="1"/>
      <w:tblStyleColBandSize w:val="1"/>
      <w:tblBorders>
        <w:top w:val="single" w:color="AEABBD" w:themeColor="accent4" w:themeTint="99" w:sz="2" w:space="0"/>
        <w:bottom w:val="single" w:color="AEABBD" w:themeColor="accent4" w:themeTint="99" w:sz="2" w:space="0"/>
        <w:insideH w:val="single" w:color="AEABBD" w:themeColor="accent4" w:themeTint="99" w:sz="2" w:space="0"/>
        <w:insideV w:val="single" w:color="AEABBD" w:themeColor="accent4" w:themeTint="99" w:sz="2" w:space="0"/>
      </w:tblBorders>
    </w:tblPr>
    <w:tblStylePr w:type="firstRow">
      <w:rPr>
        <w:b/>
        <w:bCs/>
      </w:rPr>
      <w:tblPr/>
      <w:tcPr>
        <w:tcBorders>
          <w:top w:val="nil"/>
          <w:bottom w:val="single" w:color="AEABBD" w:themeColor="accent4" w:themeTint="99" w:sz="12" w:space="0"/>
          <w:insideH w:val="nil"/>
          <w:insideV w:val="nil"/>
        </w:tcBorders>
        <w:shd w:val="clear" w:color="auto" w:fill="FFFFFF" w:themeFill="background1"/>
      </w:tcPr>
    </w:tblStylePr>
    <w:tblStylePr w:type="lastRow">
      <w:rPr>
        <w:b/>
        <w:bCs/>
      </w:rPr>
      <w:tblPr/>
      <w:tcPr>
        <w:tcBorders>
          <w:top w:val="double" w:color="AEABBD" w:themeColor="accent4"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4E3E9" w:themeFill="accent4" w:themeFillTint="33"/>
      </w:tcPr>
    </w:tblStylePr>
    <w:tblStylePr w:type="band1Horz">
      <w:tblPr/>
      <w:tcPr>
        <w:shd w:val="clear" w:color="auto" w:fill="E4E3E9" w:themeFill="accent4" w:themeFillTint="33"/>
      </w:tcPr>
    </w:tblStylePr>
  </w:style>
  <w:style w:type="table" w:styleId="GridTable2-Accent5">
    <w:name w:val="Grid Table 2 Accent 5"/>
    <w:basedOn w:val="TableNormal"/>
    <w:uiPriority w:val="47"/>
    <w:semiHidden/>
    <w:rsid w:val="0021343A"/>
    <w:pPr>
      <w:spacing w:line="240" w:lineRule="auto"/>
    </w:pPr>
    <w:tblPr>
      <w:tblStyleRowBandSize w:val="1"/>
      <w:tblStyleColBandSize w:val="1"/>
      <w:tblBorders>
        <w:top w:val="single" w:color="C1ECEA" w:themeColor="accent5" w:themeTint="99" w:sz="2" w:space="0"/>
        <w:bottom w:val="single" w:color="C1ECEA" w:themeColor="accent5" w:themeTint="99" w:sz="2" w:space="0"/>
        <w:insideH w:val="single" w:color="C1ECEA" w:themeColor="accent5" w:themeTint="99" w:sz="2" w:space="0"/>
        <w:insideV w:val="single" w:color="C1ECEA" w:themeColor="accent5" w:themeTint="99" w:sz="2" w:space="0"/>
      </w:tblBorders>
    </w:tblPr>
    <w:tblStylePr w:type="firstRow">
      <w:rPr>
        <w:b/>
        <w:bCs/>
      </w:rPr>
      <w:tblPr/>
      <w:tcPr>
        <w:tcBorders>
          <w:top w:val="nil"/>
          <w:bottom w:val="single" w:color="C1ECEA" w:themeColor="accent5" w:themeTint="99" w:sz="12" w:space="0"/>
          <w:insideH w:val="nil"/>
          <w:insideV w:val="nil"/>
        </w:tcBorders>
        <w:shd w:val="clear" w:color="auto" w:fill="FFFFFF" w:themeFill="background1"/>
      </w:tcPr>
    </w:tblStylePr>
    <w:tblStylePr w:type="lastRow">
      <w:rPr>
        <w:b/>
        <w:bCs/>
      </w:rPr>
      <w:tblPr/>
      <w:tcPr>
        <w:tcBorders>
          <w:top w:val="double" w:color="C1ECEA" w:themeColor="accent5"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8F8" w:themeFill="accent5" w:themeFillTint="33"/>
      </w:tcPr>
    </w:tblStylePr>
    <w:tblStylePr w:type="band1Horz">
      <w:tblPr/>
      <w:tcPr>
        <w:shd w:val="clear" w:color="auto" w:fill="EAF8F8" w:themeFill="accent5" w:themeFillTint="33"/>
      </w:tcPr>
    </w:tblStylePr>
  </w:style>
  <w:style w:type="table" w:styleId="GridTable2-Accent6">
    <w:name w:val="Grid Table 2 Accent 6"/>
    <w:basedOn w:val="TableNormal"/>
    <w:uiPriority w:val="47"/>
    <w:semiHidden/>
    <w:rsid w:val="0021343A"/>
    <w:pPr>
      <w:spacing w:line="240" w:lineRule="auto"/>
    </w:pPr>
    <w:tblPr>
      <w:tblStyleRowBandSize w:val="1"/>
      <w:tblStyleColBandSize w:val="1"/>
      <w:tblBorders>
        <w:top w:val="single" w:color="C9C6D2" w:themeColor="accent6" w:themeTint="99" w:sz="2" w:space="0"/>
        <w:bottom w:val="single" w:color="C9C6D2" w:themeColor="accent6" w:themeTint="99" w:sz="2" w:space="0"/>
        <w:insideH w:val="single" w:color="C9C6D2" w:themeColor="accent6" w:themeTint="99" w:sz="2" w:space="0"/>
        <w:insideV w:val="single" w:color="C9C6D2" w:themeColor="accent6" w:themeTint="99" w:sz="2" w:space="0"/>
      </w:tblBorders>
    </w:tblPr>
    <w:tblStylePr w:type="firstRow">
      <w:rPr>
        <w:b/>
        <w:bCs/>
      </w:rPr>
      <w:tblPr/>
      <w:tcPr>
        <w:tcBorders>
          <w:top w:val="nil"/>
          <w:bottom w:val="single" w:color="C9C6D2" w:themeColor="accent6" w:themeTint="99" w:sz="12" w:space="0"/>
          <w:insideH w:val="nil"/>
          <w:insideV w:val="nil"/>
        </w:tcBorders>
        <w:shd w:val="clear" w:color="auto" w:fill="FFFFFF" w:themeFill="background1"/>
      </w:tcPr>
    </w:tblStylePr>
    <w:tblStylePr w:type="lastRow">
      <w:rPr>
        <w:b/>
        <w:bCs/>
      </w:rPr>
      <w:tblPr/>
      <w:tcPr>
        <w:tcBorders>
          <w:top w:val="double" w:color="C9C6D2" w:themeColor="accent6"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GridTable3">
    <w:name w:val="Grid Table 3"/>
    <w:basedOn w:val="TableNormal"/>
    <w:uiPriority w:val="48"/>
    <w:semiHidden/>
    <w:rsid w:val="0021343A"/>
    <w:pPr>
      <w:spacing w:line="240" w:lineRule="auto"/>
    </w:pPr>
    <w:tblPr>
      <w:tblStyleRowBandSize w:val="1"/>
      <w:tblStyleColBandSize w:val="1"/>
      <w:tblBorders>
        <w:top w:val="single" w:color="888583" w:themeColor="text1" w:themeTint="99" w:sz="4" w:space="0"/>
        <w:left w:val="single" w:color="888583" w:themeColor="text1" w:themeTint="99" w:sz="4" w:space="0"/>
        <w:bottom w:val="single" w:color="888583" w:themeColor="text1" w:themeTint="99" w:sz="4" w:space="0"/>
        <w:right w:val="single" w:color="888583" w:themeColor="text1" w:themeTint="99" w:sz="4" w:space="0"/>
        <w:insideH w:val="single" w:color="888583" w:themeColor="text1" w:themeTint="99" w:sz="4" w:space="0"/>
        <w:insideV w:val="single" w:color="888583" w:themeColor="text1"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7D6D5" w:themeFill="text1" w:themeFillTint="33"/>
      </w:tcPr>
    </w:tblStylePr>
    <w:tblStylePr w:type="band1Horz">
      <w:tblPr/>
      <w:tcPr>
        <w:shd w:val="clear" w:color="auto" w:fill="D7D6D5" w:themeFill="text1" w:themeFillTint="33"/>
      </w:tcPr>
    </w:tblStylePr>
    <w:tblStylePr w:type="neCell">
      <w:tblPr/>
      <w:tcPr>
        <w:tcBorders>
          <w:bottom w:val="single" w:color="888583" w:themeColor="text1" w:themeTint="99" w:sz="4" w:space="0"/>
        </w:tcBorders>
      </w:tcPr>
    </w:tblStylePr>
    <w:tblStylePr w:type="nwCell">
      <w:tblPr/>
      <w:tcPr>
        <w:tcBorders>
          <w:bottom w:val="single" w:color="888583" w:themeColor="text1" w:themeTint="99" w:sz="4" w:space="0"/>
        </w:tcBorders>
      </w:tcPr>
    </w:tblStylePr>
    <w:tblStylePr w:type="seCell">
      <w:tblPr/>
      <w:tcPr>
        <w:tcBorders>
          <w:top w:val="single" w:color="888583" w:themeColor="text1" w:themeTint="99" w:sz="4" w:space="0"/>
        </w:tcBorders>
      </w:tcPr>
    </w:tblStylePr>
    <w:tblStylePr w:type="swCell">
      <w:tblPr/>
      <w:tcPr>
        <w:tcBorders>
          <w:top w:val="single" w:color="888583" w:themeColor="text1" w:themeTint="99" w:sz="4" w:space="0"/>
        </w:tcBorders>
      </w:tcPr>
    </w:tblStylePr>
  </w:style>
  <w:style w:type="table" w:styleId="GridTable3-Accent1">
    <w:name w:val="Grid Table 3 Accent 1"/>
    <w:basedOn w:val="TableNormal"/>
    <w:uiPriority w:val="48"/>
    <w:semiHidden/>
    <w:rsid w:val="0021343A"/>
    <w:pPr>
      <w:spacing w:line="240" w:lineRule="auto"/>
    </w:pPr>
    <w:tblPr>
      <w:tblStyleRowBandSize w:val="1"/>
      <w:tblStyleColBandSize w:val="1"/>
      <w:tblBorders>
        <w:top w:val="single" w:color="37FFF4" w:themeColor="accent1" w:themeTint="99" w:sz="4" w:space="0"/>
        <w:left w:val="single" w:color="37FFF4" w:themeColor="accent1" w:themeTint="99" w:sz="4" w:space="0"/>
        <w:bottom w:val="single" w:color="37FFF4" w:themeColor="accent1" w:themeTint="99" w:sz="4" w:space="0"/>
        <w:right w:val="single" w:color="37FFF4" w:themeColor="accent1" w:themeTint="99" w:sz="4" w:space="0"/>
        <w:insideH w:val="single" w:color="37FFF4" w:themeColor="accent1" w:themeTint="99" w:sz="4" w:space="0"/>
        <w:insideV w:val="single" w:color="37FFF4" w:themeColor="accent1"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1" w:themeFillTint="33"/>
      </w:tcPr>
    </w:tblStylePr>
    <w:tblStylePr w:type="band1Horz">
      <w:tblPr/>
      <w:tcPr>
        <w:shd w:val="clear" w:color="auto" w:fill="BCFFFB" w:themeFill="accent1" w:themeFillTint="33"/>
      </w:tcPr>
    </w:tblStylePr>
    <w:tblStylePr w:type="neCell">
      <w:tblPr/>
      <w:tcPr>
        <w:tcBorders>
          <w:bottom w:val="single" w:color="37FFF4" w:themeColor="accent1" w:themeTint="99" w:sz="4" w:space="0"/>
        </w:tcBorders>
      </w:tcPr>
    </w:tblStylePr>
    <w:tblStylePr w:type="nwCell">
      <w:tblPr/>
      <w:tcPr>
        <w:tcBorders>
          <w:bottom w:val="single" w:color="37FFF4" w:themeColor="accent1" w:themeTint="99" w:sz="4" w:space="0"/>
        </w:tcBorders>
      </w:tcPr>
    </w:tblStylePr>
    <w:tblStylePr w:type="seCell">
      <w:tblPr/>
      <w:tcPr>
        <w:tcBorders>
          <w:top w:val="single" w:color="37FFF4" w:themeColor="accent1" w:themeTint="99" w:sz="4" w:space="0"/>
        </w:tcBorders>
      </w:tcPr>
    </w:tblStylePr>
    <w:tblStylePr w:type="swCell">
      <w:tblPr/>
      <w:tcPr>
        <w:tcBorders>
          <w:top w:val="single" w:color="37FFF4" w:themeColor="accent1" w:themeTint="99" w:sz="4" w:space="0"/>
        </w:tcBorders>
      </w:tcPr>
    </w:tblStylePr>
  </w:style>
  <w:style w:type="table" w:styleId="GridTable3-Accent2">
    <w:name w:val="Grid Table 3 Accent 2"/>
    <w:basedOn w:val="TableNormal"/>
    <w:uiPriority w:val="48"/>
    <w:semiHidden/>
    <w:rsid w:val="0021343A"/>
    <w:pPr>
      <w:spacing w:line="240" w:lineRule="auto"/>
    </w:pPr>
    <w:tblPr>
      <w:tblStyleRowBandSize w:val="1"/>
      <w:tblStyleColBandSize w:val="1"/>
      <w:tblBorders>
        <w:top w:val="single" w:color="5B3DC5" w:themeColor="accent2" w:themeTint="99" w:sz="4" w:space="0"/>
        <w:left w:val="single" w:color="5B3DC5" w:themeColor="accent2" w:themeTint="99" w:sz="4" w:space="0"/>
        <w:bottom w:val="single" w:color="5B3DC5" w:themeColor="accent2" w:themeTint="99" w:sz="4" w:space="0"/>
        <w:right w:val="single" w:color="5B3DC5" w:themeColor="accent2" w:themeTint="99" w:sz="4" w:space="0"/>
        <w:insideH w:val="single" w:color="5B3DC5" w:themeColor="accent2" w:themeTint="99" w:sz="4" w:space="0"/>
        <w:insideV w:val="single" w:color="5B3DC5" w:themeColor="accent2"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2" w:themeFillTint="33"/>
      </w:tcPr>
    </w:tblStylePr>
    <w:tblStylePr w:type="band1Horz">
      <w:tblPr/>
      <w:tcPr>
        <w:shd w:val="clear" w:color="auto" w:fill="C8BEEC" w:themeFill="accent2" w:themeFillTint="33"/>
      </w:tcPr>
    </w:tblStylePr>
    <w:tblStylePr w:type="neCell">
      <w:tblPr/>
      <w:tcPr>
        <w:tcBorders>
          <w:bottom w:val="single" w:color="5B3DC5" w:themeColor="accent2" w:themeTint="99" w:sz="4" w:space="0"/>
        </w:tcBorders>
      </w:tcPr>
    </w:tblStylePr>
    <w:tblStylePr w:type="nwCell">
      <w:tblPr/>
      <w:tcPr>
        <w:tcBorders>
          <w:bottom w:val="single" w:color="5B3DC5" w:themeColor="accent2" w:themeTint="99" w:sz="4" w:space="0"/>
        </w:tcBorders>
      </w:tcPr>
    </w:tblStylePr>
    <w:tblStylePr w:type="seCell">
      <w:tblPr/>
      <w:tcPr>
        <w:tcBorders>
          <w:top w:val="single" w:color="5B3DC5" w:themeColor="accent2" w:themeTint="99" w:sz="4" w:space="0"/>
        </w:tcBorders>
      </w:tcPr>
    </w:tblStylePr>
    <w:tblStylePr w:type="swCell">
      <w:tblPr/>
      <w:tcPr>
        <w:tcBorders>
          <w:top w:val="single" w:color="5B3DC5" w:themeColor="accent2" w:themeTint="99" w:sz="4" w:space="0"/>
        </w:tcBorders>
      </w:tcPr>
    </w:tblStylePr>
  </w:style>
  <w:style w:type="table" w:styleId="GridTable3-Accent3">
    <w:name w:val="Grid Table 3 Accent 3"/>
    <w:basedOn w:val="TableNormal"/>
    <w:uiPriority w:val="48"/>
    <w:semiHidden/>
    <w:rsid w:val="0021343A"/>
    <w:pPr>
      <w:spacing w:line="240" w:lineRule="auto"/>
    </w:pPr>
    <w:tblPr>
      <w:tblStyleRowBandSize w:val="1"/>
      <w:tblStyleColBandSize w:val="1"/>
      <w:tblBorders>
        <w:top w:val="single" w:color="A3E3DF" w:themeColor="accent3" w:themeTint="99" w:sz="4" w:space="0"/>
        <w:left w:val="single" w:color="A3E3DF" w:themeColor="accent3" w:themeTint="99" w:sz="4" w:space="0"/>
        <w:bottom w:val="single" w:color="A3E3DF" w:themeColor="accent3" w:themeTint="99" w:sz="4" w:space="0"/>
        <w:right w:val="single" w:color="A3E3DF" w:themeColor="accent3" w:themeTint="99" w:sz="4" w:space="0"/>
        <w:insideH w:val="single" w:color="A3E3DF" w:themeColor="accent3" w:themeTint="99" w:sz="4" w:space="0"/>
        <w:insideV w:val="single" w:color="A3E3DF" w:themeColor="accent3"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0F5F4" w:themeFill="accent3" w:themeFillTint="33"/>
      </w:tcPr>
    </w:tblStylePr>
    <w:tblStylePr w:type="band1Horz">
      <w:tblPr/>
      <w:tcPr>
        <w:shd w:val="clear" w:color="auto" w:fill="E0F5F4" w:themeFill="accent3" w:themeFillTint="33"/>
      </w:tcPr>
    </w:tblStylePr>
    <w:tblStylePr w:type="neCell">
      <w:tblPr/>
      <w:tcPr>
        <w:tcBorders>
          <w:bottom w:val="single" w:color="A3E3DF" w:themeColor="accent3" w:themeTint="99" w:sz="4" w:space="0"/>
        </w:tcBorders>
      </w:tcPr>
    </w:tblStylePr>
    <w:tblStylePr w:type="nwCell">
      <w:tblPr/>
      <w:tcPr>
        <w:tcBorders>
          <w:bottom w:val="single" w:color="A3E3DF" w:themeColor="accent3" w:themeTint="99" w:sz="4" w:space="0"/>
        </w:tcBorders>
      </w:tcPr>
    </w:tblStylePr>
    <w:tblStylePr w:type="seCell">
      <w:tblPr/>
      <w:tcPr>
        <w:tcBorders>
          <w:top w:val="single" w:color="A3E3DF" w:themeColor="accent3" w:themeTint="99" w:sz="4" w:space="0"/>
        </w:tcBorders>
      </w:tcPr>
    </w:tblStylePr>
    <w:tblStylePr w:type="swCell">
      <w:tblPr/>
      <w:tcPr>
        <w:tcBorders>
          <w:top w:val="single" w:color="A3E3DF" w:themeColor="accent3" w:themeTint="99" w:sz="4" w:space="0"/>
        </w:tcBorders>
      </w:tcPr>
    </w:tblStylePr>
  </w:style>
  <w:style w:type="table" w:styleId="GridTable3-Accent4">
    <w:name w:val="Grid Table 3 Accent 4"/>
    <w:basedOn w:val="TableNormal"/>
    <w:uiPriority w:val="48"/>
    <w:semiHidden/>
    <w:rsid w:val="0021343A"/>
    <w:pPr>
      <w:spacing w:line="240" w:lineRule="auto"/>
    </w:pPr>
    <w:tblPr>
      <w:tblStyleRowBandSize w:val="1"/>
      <w:tblStyleColBandSize w:val="1"/>
      <w:tblBorders>
        <w:top w:val="single" w:color="AEABBD" w:themeColor="accent4" w:themeTint="99" w:sz="4" w:space="0"/>
        <w:left w:val="single" w:color="AEABBD" w:themeColor="accent4" w:themeTint="99" w:sz="4" w:space="0"/>
        <w:bottom w:val="single" w:color="AEABBD" w:themeColor="accent4" w:themeTint="99" w:sz="4" w:space="0"/>
        <w:right w:val="single" w:color="AEABBD" w:themeColor="accent4" w:themeTint="99" w:sz="4" w:space="0"/>
        <w:insideH w:val="single" w:color="AEABBD" w:themeColor="accent4" w:themeTint="99" w:sz="4" w:space="0"/>
        <w:insideV w:val="single" w:color="AEABBD" w:themeColor="accent4"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4E3E9" w:themeFill="accent4" w:themeFillTint="33"/>
      </w:tcPr>
    </w:tblStylePr>
    <w:tblStylePr w:type="band1Horz">
      <w:tblPr/>
      <w:tcPr>
        <w:shd w:val="clear" w:color="auto" w:fill="E4E3E9" w:themeFill="accent4" w:themeFillTint="33"/>
      </w:tcPr>
    </w:tblStylePr>
    <w:tblStylePr w:type="neCell">
      <w:tblPr/>
      <w:tcPr>
        <w:tcBorders>
          <w:bottom w:val="single" w:color="AEABBD" w:themeColor="accent4" w:themeTint="99" w:sz="4" w:space="0"/>
        </w:tcBorders>
      </w:tcPr>
    </w:tblStylePr>
    <w:tblStylePr w:type="nwCell">
      <w:tblPr/>
      <w:tcPr>
        <w:tcBorders>
          <w:bottom w:val="single" w:color="AEABBD" w:themeColor="accent4" w:themeTint="99" w:sz="4" w:space="0"/>
        </w:tcBorders>
      </w:tcPr>
    </w:tblStylePr>
    <w:tblStylePr w:type="seCell">
      <w:tblPr/>
      <w:tcPr>
        <w:tcBorders>
          <w:top w:val="single" w:color="AEABBD" w:themeColor="accent4" w:themeTint="99" w:sz="4" w:space="0"/>
        </w:tcBorders>
      </w:tcPr>
    </w:tblStylePr>
    <w:tblStylePr w:type="swCell">
      <w:tblPr/>
      <w:tcPr>
        <w:tcBorders>
          <w:top w:val="single" w:color="AEABBD" w:themeColor="accent4" w:themeTint="99" w:sz="4" w:space="0"/>
        </w:tcBorders>
      </w:tcPr>
    </w:tblStylePr>
  </w:style>
  <w:style w:type="table" w:styleId="GridTable3-Accent5">
    <w:name w:val="Grid Table 3 Accent 5"/>
    <w:basedOn w:val="TableNormal"/>
    <w:uiPriority w:val="48"/>
    <w:semiHidden/>
    <w:rsid w:val="0021343A"/>
    <w:pPr>
      <w:spacing w:line="240" w:lineRule="auto"/>
    </w:pPr>
    <w:tblPr>
      <w:tblStyleRowBandSize w:val="1"/>
      <w:tblStyleColBandSize w:val="1"/>
      <w:tblBorders>
        <w:top w:val="single" w:color="C1ECEA" w:themeColor="accent5" w:themeTint="99" w:sz="4" w:space="0"/>
        <w:left w:val="single" w:color="C1ECEA" w:themeColor="accent5" w:themeTint="99" w:sz="4" w:space="0"/>
        <w:bottom w:val="single" w:color="C1ECEA" w:themeColor="accent5" w:themeTint="99" w:sz="4" w:space="0"/>
        <w:right w:val="single" w:color="C1ECEA" w:themeColor="accent5" w:themeTint="99" w:sz="4" w:space="0"/>
        <w:insideH w:val="single" w:color="C1ECEA" w:themeColor="accent5" w:themeTint="99" w:sz="4" w:space="0"/>
        <w:insideV w:val="single" w:color="C1ECEA" w:themeColor="accent5"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8F8" w:themeFill="accent5" w:themeFillTint="33"/>
      </w:tcPr>
    </w:tblStylePr>
    <w:tblStylePr w:type="band1Horz">
      <w:tblPr/>
      <w:tcPr>
        <w:shd w:val="clear" w:color="auto" w:fill="EAF8F8" w:themeFill="accent5" w:themeFillTint="33"/>
      </w:tcPr>
    </w:tblStylePr>
    <w:tblStylePr w:type="neCell">
      <w:tblPr/>
      <w:tcPr>
        <w:tcBorders>
          <w:bottom w:val="single" w:color="C1ECEA" w:themeColor="accent5" w:themeTint="99" w:sz="4" w:space="0"/>
        </w:tcBorders>
      </w:tcPr>
    </w:tblStylePr>
    <w:tblStylePr w:type="nwCell">
      <w:tblPr/>
      <w:tcPr>
        <w:tcBorders>
          <w:bottom w:val="single" w:color="C1ECEA" w:themeColor="accent5" w:themeTint="99" w:sz="4" w:space="0"/>
        </w:tcBorders>
      </w:tcPr>
    </w:tblStylePr>
    <w:tblStylePr w:type="seCell">
      <w:tblPr/>
      <w:tcPr>
        <w:tcBorders>
          <w:top w:val="single" w:color="C1ECEA" w:themeColor="accent5" w:themeTint="99" w:sz="4" w:space="0"/>
        </w:tcBorders>
      </w:tcPr>
    </w:tblStylePr>
    <w:tblStylePr w:type="swCell">
      <w:tblPr/>
      <w:tcPr>
        <w:tcBorders>
          <w:top w:val="single" w:color="C1ECEA" w:themeColor="accent5" w:themeTint="99" w:sz="4" w:space="0"/>
        </w:tcBorders>
      </w:tcPr>
    </w:tblStylePr>
  </w:style>
  <w:style w:type="table" w:styleId="GridTable3-Accent6">
    <w:name w:val="Grid Table 3 Accent 6"/>
    <w:basedOn w:val="TableNormal"/>
    <w:uiPriority w:val="48"/>
    <w:semiHidden/>
    <w:rsid w:val="0021343A"/>
    <w:pPr>
      <w:spacing w:line="240" w:lineRule="auto"/>
    </w:pPr>
    <w:tblPr>
      <w:tblStyleRowBandSize w:val="1"/>
      <w:tblStyleColBandSize w:val="1"/>
      <w:tblBorders>
        <w:top w:val="single" w:color="C9C6D2" w:themeColor="accent6" w:themeTint="99" w:sz="4" w:space="0"/>
        <w:left w:val="single" w:color="C9C6D2" w:themeColor="accent6" w:themeTint="99" w:sz="4" w:space="0"/>
        <w:bottom w:val="single" w:color="C9C6D2" w:themeColor="accent6" w:themeTint="99" w:sz="4" w:space="0"/>
        <w:right w:val="single" w:color="C9C6D2" w:themeColor="accent6" w:themeTint="99" w:sz="4" w:space="0"/>
        <w:insideH w:val="single" w:color="C9C6D2" w:themeColor="accent6" w:themeTint="99" w:sz="4" w:space="0"/>
        <w:insideV w:val="single" w:color="C9C6D2" w:themeColor="accent6"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CF0" w:themeFill="accent6" w:themeFillTint="33"/>
      </w:tcPr>
    </w:tblStylePr>
    <w:tblStylePr w:type="band1Horz">
      <w:tblPr/>
      <w:tcPr>
        <w:shd w:val="clear" w:color="auto" w:fill="EDECF0" w:themeFill="accent6" w:themeFillTint="33"/>
      </w:tcPr>
    </w:tblStylePr>
    <w:tblStylePr w:type="neCell">
      <w:tblPr/>
      <w:tcPr>
        <w:tcBorders>
          <w:bottom w:val="single" w:color="C9C6D2" w:themeColor="accent6" w:themeTint="99" w:sz="4" w:space="0"/>
        </w:tcBorders>
      </w:tcPr>
    </w:tblStylePr>
    <w:tblStylePr w:type="nwCell">
      <w:tblPr/>
      <w:tcPr>
        <w:tcBorders>
          <w:bottom w:val="single" w:color="C9C6D2" w:themeColor="accent6" w:themeTint="99" w:sz="4" w:space="0"/>
        </w:tcBorders>
      </w:tcPr>
    </w:tblStylePr>
    <w:tblStylePr w:type="seCell">
      <w:tblPr/>
      <w:tcPr>
        <w:tcBorders>
          <w:top w:val="single" w:color="C9C6D2" w:themeColor="accent6" w:themeTint="99" w:sz="4" w:space="0"/>
        </w:tcBorders>
      </w:tcPr>
    </w:tblStylePr>
    <w:tblStylePr w:type="swCell">
      <w:tblPr/>
      <w:tcPr>
        <w:tcBorders>
          <w:top w:val="single" w:color="C9C6D2" w:themeColor="accent6" w:themeTint="99" w:sz="4" w:space="0"/>
        </w:tcBorders>
      </w:tcPr>
    </w:tblStylePr>
  </w:style>
  <w:style w:type="table" w:styleId="GridTable4">
    <w:name w:val="Grid Table 4"/>
    <w:basedOn w:val="TableNormal"/>
    <w:uiPriority w:val="49"/>
    <w:semiHidden/>
    <w:rsid w:val="0021343A"/>
    <w:pPr>
      <w:spacing w:line="240" w:lineRule="auto"/>
    </w:pPr>
    <w:tblPr>
      <w:tblStyleRowBandSize w:val="1"/>
      <w:tblStyleColBandSize w:val="1"/>
      <w:tblBorders>
        <w:top w:val="single" w:color="888583" w:themeColor="text1" w:themeTint="99" w:sz="4" w:space="0"/>
        <w:left w:val="single" w:color="888583" w:themeColor="text1" w:themeTint="99" w:sz="4" w:space="0"/>
        <w:bottom w:val="single" w:color="888583" w:themeColor="text1" w:themeTint="99" w:sz="4" w:space="0"/>
        <w:right w:val="single" w:color="888583" w:themeColor="text1" w:themeTint="99" w:sz="4" w:space="0"/>
        <w:insideH w:val="single" w:color="888583" w:themeColor="text1" w:themeTint="99" w:sz="4" w:space="0"/>
        <w:insideV w:val="single" w:color="888583" w:themeColor="text1" w:themeTint="99" w:sz="4" w:space="0"/>
      </w:tblBorders>
    </w:tblPr>
    <w:tblStylePr w:type="firstRow">
      <w:rPr>
        <w:b/>
        <w:bCs/>
        <w:color w:val="FFFFFF" w:themeColor="background1"/>
      </w:rPr>
      <w:tblPr/>
      <w:tcPr>
        <w:tcBorders>
          <w:top w:val="single" w:color="363534" w:themeColor="text1" w:sz="4" w:space="0"/>
          <w:left w:val="single" w:color="363534" w:themeColor="text1" w:sz="4" w:space="0"/>
          <w:bottom w:val="single" w:color="363534" w:themeColor="text1" w:sz="4" w:space="0"/>
          <w:right w:val="single" w:color="363534" w:themeColor="text1" w:sz="4" w:space="0"/>
          <w:insideH w:val="nil"/>
          <w:insideV w:val="nil"/>
        </w:tcBorders>
        <w:shd w:val="clear" w:color="auto" w:fill="363534" w:themeFill="text1"/>
      </w:tcPr>
    </w:tblStylePr>
    <w:tblStylePr w:type="lastRow">
      <w:rPr>
        <w:b/>
        <w:bCs/>
      </w:rPr>
      <w:tblPr/>
      <w:tcPr>
        <w:tcBorders>
          <w:top w:val="double" w:color="363534" w:themeColor="text1" w:sz="4" w:space="0"/>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GridTable4-Accent1">
    <w:name w:val="Grid Table 4 Accent 1"/>
    <w:basedOn w:val="TableNormal"/>
    <w:uiPriority w:val="49"/>
    <w:semiHidden/>
    <w:rsid w:val="0021343A"/>
    <w:pPr>
      <w:spacing w:line="240" w:lineRule="auto"/>
    </w:pPr>
    <w:tblPr>
      <w:tblStyleRowBandSize w:val="1"/>
      <w:tblStyleColBandSize w:val="1"/>
      <w:tblBorders>
        <w:top w:val="single" w:color="37FFF4" w:themeColor="accent1" w:themeTint="99" w:sz="4" w:space="0"/>
        <w:left w:val="single" w:color="37FFF4" w:themeColor="accent1" w:themeTint="99" w:sz="4" w:space="0"/>
        <w:bottom w:val="single" w:color="37FFF4" w:themeColor="accent1" w:themeTint="99" w:sz="4" w:space="0"/>
        <w:right w:val="single" w:color="37FFF4" w:themeColor="accent1" w:themeTint="99" w:sz="4" w:space="0"/>
        <w:insideH w:val="single" w:color="37FFF4" w:themeColor="accent1" w:themeTint="99" w:sz="4" w:space="0"/>
        <w:insideV w:val="single" w:color="37FFF4" w:themeColor="accent1" w:themeTint="99" w:sz="4" w:space="0"/>
      </w:tblBorders>
    </w:tblPr>
    <w:tblStylePr w:type="firstRow">
      <w:rPr>
        <w:b/>
        <w:bCs/>
        <w:color w:val="FFFFFF" w:themeColor="background1"/>
      </w:rPr>
      <w:tblPr/>
      <w:tcPr>
        <w:tcBorders>
          <w:top w:val="single" w:color="00B2A9" w:themeColor="accent1" w:sz="4" w:space="0"/>
          <w:left w:val="single" w:color="00B2A9" w:themeColor="accent1" w:sz="4" w:space="0"/>
          <w:bottom w:val="single" w:color="00B2A9" w:themeColor="accent1" w:sz="4" w:space="0"/>
          <w:right w:val="single" w:color="00B2A9" w:themeColor="accent1" w:sz="4" w:space="0"/>
          <w:insideH w:val="nil"/>
          <w:insideV w:val="nil"/>
        </w:tcBorders>
        <w:shd w:val="clear" w:color="auto" w:fill="00B2A9" w:themeFill="accent1"/>
      </w:tcPr>
    </w:tblStylePr>
    <w:tblStylePr w:type="lastRow">
      <w:rPr>
        <w:b/>
        <w:bCs/>
      </w:rPr>
      <w:tblPr/>
      <w:tcPr>
        <w:tcBorders>
          <w:top w:val="double" w:color="00B2A9" w:themeColor="accent1" w:sz="4" w:space="0"/>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GridTable4-Accent2">
    <w:name w:val="Grid Table 4 Accent 2"/>
    <w:basedOn w:val="TableNormal"/>
    <w:uiPriority w:val="49"/>
    <w:semiHidden/>
    <w:rsid w:val="0021343A"/>
    <w:pPr>
      <w:spacing w:line="240" w:lineRule="auto"/>
    </w:pPr>
    <w:tblPr>
      <w:tblStyleRowBandSize w:val="1"/>
      <w:tblStyleColBandSize w:val="1"/>
      <w:tblBorders>
        <w:top w:val="single" w:color="5B3DC5" w:themeColor="accent2" w:themeTint="99" w:sz="4" w:space="0"/>
        <w:left w:val="single" w:color="5B3DC5" w:themeColor="accent2" w:themeTint="99" w:sz="4" w:space="0"/>
        <w:bottom w:val="single" w:color="5B3DC5" w:themeColor="accent2" w:themeTint="99" w:sz="4" w:space="0"/>
        <w:right w:val="single" w:color="5B3DC5" w:themeColor="accent2" w:themeTint="99" w:sz="4" w:space="0"/>
        <w:insideH w:val="single" w:color="5B3DC5" w:themeColor="accent2" w:themeTint="99" w:sz="4" w:space="0"/>
        <w:insideV w:val="single" w:color="5B3DC5" w:themeColor="accent2" w:themeTint="99" w:sz="4" w:space="0"/>
      </w:tblBorders>
    </w:tblPr>
    <w:tblStylePr w:type="firstRow">
      <w:rPr>
        <w:b/>
        <w:bCs/>
        <w:color w:val="FFFFFF" w:themeColor="background1"/>
      </w:rPr>
      <w:tblPr/>
      <w:tcPr>
        <w:tcBorders>
          <w:top w:val="single" w:color="201547" w:themeColor="accent2" w:sz="4" w:space="0"/>
          <w:left w:val="single" w:color="201547" w:themeColor="accent2" w:sz="4" w:space="0"/>
          <w:bottom w:val="single" w:color="201547" w:themeColor="accent2" w:sz="4" w:space="0"/>
          <w:right w:val="single" w:color="201547" w:themeColor="accent2" w:sz="4" w:space="0"/>
          <w:insideH w:val="nil"/>
          <w:insideV w:val="nil"/>
        </w:tcBorders>
        <w:shd w:val="clear" w:color="auto" w:fill="201547" w:themeFill="accent2"/>
      </w:tcPr>
    </w:tblStylePr>
    <w:tblStylePr w:type="lastRow">
      <w:rPr>
        <w:b/>
        <w:bCs/>
      </w:rPr>
      <w:tblPr/>
      <w:tcPr>
        <w:tcBorders>
          <w:top w:val="double" w:color="201547" w:themeColor="accent2" w:sz="4" w:space="0"/>
        </w:tcBorders>
      </w:tcPr>
    </w:tblStylePr>
    <w:tblStylePr w:type="firstCol">
      <w:rPr>
        <w:b/>
        <w:bCs/>
      </w:rPr>
    </w:tblStylePr>
    <w:tblStylePr w:type="lastCol">
      <w:rPr>
        <w:b/>
        <w:bCs/>
      </w:rPr>
    </w:tblStylePr>
    <w:tblStylePr w:type="band1Vert">
      <w:tblPr/>
      <w:tcPr>
        <w:shd w:val="clear" w:color="auto" w:fill="C8BEEC" w:themeFill="accent2" w:themeFillTint="33"/>
      </w:tcPr>
    </w:tblStylePr>
    <w:tblStylePr w:type="band1Horz">
      <w:tblPr/>
      <w:tcPr>
        <w:shd w:val="clear" w:color="auto" w:fill="C8BEEC" w:themeFill="accent2" w:themeFillTint="33"/>
      </w:tcPr>
    </w:tblStylePr>
  </w:style>
  <w:style w:type="table" w:styleId="GridTable4-Accent3">
    <w:name w:val="Grid Table 4 Accent 3"/>
    <w:basedOn w:val="TableNormal"/>
    <w:uiPriority w:val="49"/>
    <w:semiHidden/>
    <w:rsid w:val="0021343A"/>
    <w:pPr>
      <w:spacing w:line="240" w:lineRule="auto"/>
    </w:pPr>
    <w:tblPr>
      <w:tblStyleRowBandSize w:val="1"/>
      <w:tblStyleColBandSize w:val="1"/>
      <w:tblBorders>
        <w:top w:val="single" w:color="A3E3DF" w:themeColor="accent3" w:themeTint="99" w:sz="4" w:space="0"/>
        <w:left w:val="single" w:color="A3E3DF" w:themeColor="accent3" w:themeTint="99" w:sz="4" w:space="0"/>
        <w:bottom w:val="single" w:color="A3E3DF" w:themeColor="accent3" w:themeTint="99" w:sz="4" w:space="0"/>
        <w:right w:val="single" w:color="A3E3DF" w:themeColor="accent3" w:themeTint="99" w:sz="4" w:space="0"/>
        <w:insideH w:val="single" w:color="A3E3DF" w:themeColor="accent3" w:themeTint="99" w:sz="4" w:space="0"/>
        <w:insideV w:val="single" w:color="A3E3DF" w:themeColor="accent3" w:themeTint="99" w:sz="4" w:space="0"/>
      </w:tblBorders>
    </w:tblPr>
    <w:tblStylePr w:type="firstRow">
      <w:rPr>
        <w:b/>
        <w:bCs/>
        <w:color w:val="FFFFFF" w:themeColor="background1"/>
      </w:rPr>
      <w:tblPr/>
      <w:tcPr>
        <w:tcBorders>
          <w:top w:val="single" w:color="66D1CB" w:themeColor="accent3" w:sz="4" w:space="0"/>
          <w:left w:val="single" w:color="66D1CB" w:themeColor="accent3" w:sz="4" w:space="0"/>
          <w:bottom w:val="single" w:color="66D1CB" w:themeColor="accent3" w:sz="4" w:space="0"/>
          <w:right w:val="single" w:color="66D1CB" w:themeColor="accent3" w:sz="4" w:space="0"/>
          <w:insideH w:val="nil"/>
          <w:insideV w:val="nil"/>
        </w:tcBorders>
        <w:shd w:val="clear" w:color="auto" w:fill="66D1CB" w:themeFill="accent3"/>
      </w:tcPr>
    </w:tblStylePr>
    <w:tblStylePr w:type="lastRow">
      <w:rPr>
        <w:b/>
        <w:bCs/>
      </w:rPr>
      <w:tblPr/>
      <w:tcPr>
        <w:tcBorders>
          <w:top w:val="double" w:color="66D1CB" w:themeColor="accent3" w:sz="4" w:space="0"/>
        </w:tcBorders>
      </w:tcPr>
    </w:tblStylePr>
    <w:tblStylePr w:type="firstCol">
      <w:rPr>
        <w:b/>
        <w:bCs/>
      </w:rPr>
    </w:tblStylePr>
    <w:tblStylePr w:type="lastCol">
      <w:rPr>
        <w:b/>
        <w:bCs/>
      </w:rPr>
    </w:tblStylePr>
    <w:tblStylePr w:type="band1Vert">
      <w:tblPr/>
      <w:tcPr>
        <w:shd w:val="clear" w:color="auto" w:fill="E0F5F4" w:themeFill="accent3" w:themeFillTint="33"/>
      </w:tcPr>
    </w:tblStylePr>
    <w:tblStylePr w:type="band1Horz">
      <w:tblPr/>
      <w:tcPr>
        <w:shd w:val="clear" w:color="auto" w:fill="E0F5F4" w:themeFill="accent3" w:themeFillTint="33"/>
      </w:tcPr>
    </w:tblStylePr>
  </w:style>
  <w:style w:type="table" w:styleId="GridTable4-Accent4">
    <w:name w:val="Grid Table 4 Accent 4"/>
    <w:basedOn w:val="TableNormal"/>
    <w:uiPriority w:val="49"/>
    <w:semiHidden/>
    <w:rsid w:val="0021343A"/>
    <w:pPr>
      <w:spacing w:line="240" w:lineRule="auto"/>
    </w:pPr>
    <w:tblPr>
      <w:tblStyleRowBandSize w:val="1"/>
      <w:tblStyleColBandSize w:val="1"/>
      <w:tblBorders>
        <w:top w:val="single" w:color="AEABBD" w:themeColor="accent4" w:themeTint="99" w:sz="4" w:space="0"/>
        <w:left w:val="single" w:color="AEABBD" w:themeColor="accent4" w:themeTint="99" w:sz="4" w:space="0"/>
        <w:bottom w:val="single" w:color="AEABBD" w:themeColor="accent4" w:themeTint="99" w:sz="4" w:space="0"/>
        <w:right w:val="single" w:color="AEABBD" w:themeColor="accent4" w:themeTint="99" w:sz="4" w:space="0"/>
        <w:insideH w:val="single" w:color="AEABBD" w:themeColor="accent4" w:themeTint="99" w:sz="4" w:space="0"/>
        <w:insideV w:val="single" w:color="AEABBD" w:themeColor="accent4" w:themeTint="99" w:sz="4" w:space="0"/>
      </w:tblBorders>
    </w:tblPr>
    <w:tblStylePr w:type="firstRow">
      <w:rPr>
        <w:b/>
        <w:bCs/>
        <w:color w:val="FFFFFF" w:themeColor="background1"/>
      </w:rPr>
      <w:tblPr/>
      <w:tcPr>
        <w:tcBorders>
          <w:top w:val="single" w:color="797391" w:themeColor="accent4" w:sz="4" w:space="0"/>
          <w:left w:val="single" w:color="797391" w:themeColor="accent4" w:sz="4" w:space="0"/>
          <w:bottom w:val="single" w:color="797391" w:themeColor="accent4" w:sz="4" w:space="0"/>
          <w:right w:val="single" w:color="797391" w:themeColor="accent4" w:sz="4" w:space="0"/>
          <w:insideH w:val="nil"/>
          <w:insideV w:val="nil"/>
        </w:tcBorders>
        <w:shd w:val="clear" w:color="auto" w:fill="797391" w:themeFill="accent4"/>
      </w:tcPr>
    </w:tblStylePr>
    <w:tblStylePr w:type="lastRow">
      <w:rPr>
        <w:b/>
        <w:bCs/>
      </w:rPr>
      <w:tblPr/>
      <w:tcPr>
        <w:tcBorders>
          <w:top w:val="double" w:color="797391" w:themeColor="accent4" w:sz="4" w:space="0"/>
        </w:tcBorders>
      </w:tcPr>
    </w:tblStylePr>
    <w:tblStylePr w:type="firstCol">
      <w:rPr>
        <w:b/>
        <w:bCs/>
      </w:rPr>
    </w:tblStylePr>
    <w:tblStylePr w:type="lastCol">
      <w:rPr>
        <w:b/>
        <w:bCs/>
      </w:rPr>
    </w:tblStylePr>
    <w:tblStylePr w:type="band1Vert">
      <w:tblPr/>
      <w:tcPr>
        <w:shd w:val="clear" w:color="auto" w:fill="E4E3E9" w:themeFill="accent4" w:themeFillTint="33"/>
      </w:tcPr>
    </w:tblStylePr>
    <w:tblStylePr w:type="band1Horz">
      <w:tblPr/>
      <w:tcPr>
        <w:shd w:val="clear" w:color="auto" w:fill="E4E3E9" w:themeFill="accent4" w:themeFillTint="33"/>
      </w:tcPr>
    </w:tblStylePr>
  </w:style>
  <w:style w:type="table" w:styleId="GridTable4-Accent5">
    <w:name w:val="Grid Table 4 Accent 5"/>
    <w:basedOn w:val="TableNormal"/>
    <w:uiPriority w:val="49"/>
    <w:semiHidden/>
    <w:rsid w:val="0021343A"/>
    <w:pPr>
      <w:spacing w:line="240" w:lineRule="auto"/>
    </w:pPr>
    <w:tblPr>
      <w:tblStyleRowBandSize w:val="1"/>
      <w:tblStyleColBandSize w:val="1"/>
      <w:tblBorders>
        <w:top w:val="single" w:color="C1ECEA" w:themeColor="accent5" w:themeTint="99" w:sz="4" w:space="0"/>
        <w:left w:val="single" w:color="C1ECEA" w:themeColor="accent5" w:themeTint="99" w:sz="4" w:space="0"/>
        <w:bottom w:val="single" w:color="C1ECEA" w:themeColor="accent5" w:themeTint="99" w:sz="4" w:space="0"/>
        <w:right w:val="single" w:color="C1ECEA" w:themeColor="accent5" w:themeTint="99" w:sz="4" w:space="0"/>
        <w:insideH w:val="single" w:color="C1ECEA" w:themeColor="accent5" w:themeTint="99" w:sz="4" w:space="0"/>
        <w:insideV w:val="single" w:color="C1ECEA" w:themeColor="accent5" w:themeTint="99" w:sz="4" w:space="0"/>
      </w:tblBorders>
    </w:tblPr>
    <w:tblStylePr w:type="firstRow">
      <w:rPr>
        <w:b/>
        <w:bCs/>
        <w:color w:val="FFFFFF" w:themeColor="background1"/>
      </w:rPr>
      <w:tblPr/>
      <w:tcPr>
        <w:tcBorders>
          <w:top w:val="single" w:color="99E0DD" w:themeColor="accent5" w:sz="4" w:space="0"/>
          <w:left w:val="single" w:color="99E0DD" w:themeColor="accent5" w:sz="4" w:space="0"/>
          <w:bottom w:val="single" w:color="99E0DD" w:themeColor="accent5" w:sz="4" w:space="0"/>
          <w:right w:val="single" w:color="99E0DD" w:themeColor="accent5" w:sz="4" w:space="0"/>
          <w:insideH w:val="nil"/>
          <w:insideV w:val="nil"/>
        </w:tcBorders>
        <w:shd w:val="clear" w:color="auto" w:fill="99E0DD" w:themeFill="accent5"/>
      </w:tcPr>
    </w:tblStylePr>
    <w:tblStylePr w:type="lastRow">
      <w:rPr>
        <w:b/>
        <w:bCs/>
      </w:rPr>
      <w:tblPr/>
      <w:tcPr>
        <w:tcBorders>
          <w:top w:val="double" w:color="99E0DD" w:themeColor="accent5" w:sz="4" w:space="0"/>
        </w:tcBorders>
      </w:tcPr>
    </w:tblStylePr>
    <w:tblStylePr w:type="firstCol">
      <w:rPr>
        <w:b/>
        <w:bCs/>
      </w:rPr>
    </w:tblStylePr>
    <w:tblStylePr w:type="lastCol">
      <w:rPr>
        <w:b/>
        <w:bCs/>
      </w:rPr>
    </w:tblStylePr>
    <w:tblStylePr w:type="band1Vert">
      <w:tblPr/>
      <w:tcPr>
        <w:shd w:val="clear" w:color="auto" w:fill="EAF8F8" w:themeFill="accent5" w:themeFillTint="33"/>
      </w:tcPr>
    </w:tblStylePr>
    <w:tblStylePr w:type="band1Horz">
      <w:tblPr/>
      <w:tcPr>
        <w:shd w:val="clear" w:color="auto" w:fill="EAF8F8" w:themeFill="accent5" w:themeFillTint="33"/>
      </w:tcPr>
    </w:tblStylePr>
  </w:style>
  <w:style w:type="table" w:styleId="GridTable4-Accent6">
    <w:name w:val="Grid Table 4 Accent 6"/>
    <w:basedOn w:val="TableNormal"/>
    <w:uiPriority w:val="49"/>
    <w:semiHidden/>
    <w:rsid w:val="0021343A"/>
    <w:pPr>
      <w:spacing w:line="240" w:lineRule="auto"/>
    </w:pPr>
    <w:tblPr>
      <w:tblStyleRowBandSize w:val="1"/>
      <w:tblStyleColBandSize w:val="1"/>
      <w:tblBorders>
        <w:top w:val="single" w:color="C9C6D2" w:themeColor="accent6" w:themeTint="99" w:sz="4" w:space="0"/>
        <w:left w:val="single" w:color="C9C6D2" w:themeColor="accent6" w:themeTint="99" w:sz="4" w:space="0"/>
        <w:bottom w:val="single" w:color="C9C6D2" w:themeColor="accent6" w:themeTint="99" w:sz="4" w:space="0"/>
        <w:right w:val="single" w:color="C9C6D2" w:themeColor="accent6" w:themeTint="99" w:sz="4" w:space="0"/>
        <w:insideH w:val="single" w:color="C9C6D2" w:themeColor="accent6" w:themeTint="99" w:sz="4" w:space="0"/>
        <w:insideV w:val="single" w:color="C9C6D2" w:themeColor="accent6" w:themeTint="99" w:sz="4" w:space="0"/>
      </w:tblBorders>
    </w:tblPr>
    <w:tblStylePr w:type="firstRow">
      <w:rPr>
        <w:b/>
        <w:bCs/>
        <w:color w:val="FFFFFF" w:themeColor="background1"/>
      </w:rPr>
      <w:tblPr/>
      <w:tcPr>
        <w:tcBorders>
          <w:top w:val="single" w:color="A6A1B5" w:themeColor="accent6" w:sz="4" w:space="0"/>
          <w:left w:val="single" w:color="A6A1B5" w:themeColor="accent6" w:sz="4" w:space="0"/>
          <w:bottom w:val="single" w:color="A6A1B5" w:themeColor="accent6" w:sz="4" w:space="0"/>
          <w:right w:val="single" w:color="A6A1B5" w:themeColor="accent6" w:sz="4" w:space="0"/>
          <w:insideH w:val="nil"/>
          <w:insideV w:val="nil"/>
        </w:tcBorders>
        <w:shd w:val="clear" w:color="auto" w:fill="A6A1B5" w:themeFill="accent6"/>
      </w:tcPr>
    </w:tblStylePr>
    <w:tblStylePr w:type="lastRow">
      <w:rPr>
        <w:b/>
        <w:bCs/>
      </w:rPr>
      <w:tblPr/>
      <w:tcPr>
        <w:tcBorders>
          <w:top w:val="double" w:color="A6A1B5" w:themeColor="accent6" w:sz="4" w:space="0"/>
        </w:tcBorders>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GridTable5Dark">
    <w:name w:val="Grid Table 5 Dark"/>
    <w:basedOn w:val="TableNormal"/>
    <w:uiPriority w:val="50"/>
    <w:semiHidden/>
    <w:rsid w:val="0021343A"/>
    <w:pPr>
      <w:spacing w:line="240" w:lineRule="auto"/>
    </w:pPr>
    <w:tblPr>
      <w:tblStyleRowBandSize w:val="1"/>
      <w:tblStyleColBandSize w:val="1"/>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cPr>
      <w:shd w:val="clear" w:color="auto" w:fill="D7D6D5" w:themeFill="text1" w:themeFillTint="33"/>
    </w:tcPr>
    <w:tblStylePr w:type="firstRow">
      <w:rPr>
        <w:b/>
        <w:bCs/>
        <w:color w:val="FFFFFF" w:themeColor="background1"/>
      </w:rPr>
      <w:tbl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363534" w:themeFill="text1"/>
      </w:tcPr>
    </w:tblStylePr>
    <w:tblStylePr w:type="lastRow">
      <w:rPr>
        <w:b/>
        <w:bCs/>
        <w:color w:val="FFFFFF" w:themeColor="background1"/>
      </w:rPr>
      <w:tbl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363534" w:themeFill="text1"/>
      </w:tcPr>
    </w:tblStylePr>
    <w:tblStylePr w:type="firstCol">
      <w:rPr>
        <w:b/>
        <w:bCs/>
        <w:color w:val="FFFFFF" w:themeColor="background1"/>
      </w:rPr>
      <w:tblPr/>
      <w:tcPr>
        <w:tcBorders>
          <w:top w:val="single" w:color="FFFFFF" w:themeColor="background1" w:sz="4" w:space="0"/>
          <w:left w:val="single" w:color="FFFFFF" w:themeColor="background1" w:sz="4" w:space="0"/>
          <w:bottom w:val="single" w:color="FFFFFF" w:themeColor="background1" w:sz="4" w:space="0"/>
          <w:insideV w:val="nil"/>
        </w:tcBorders>
        <w:shd w:val="clear" w:color="auto" w:fill="363534" w:themeFill="text1"/>
      </w:tcPr>
    </w:tblStylePr>
    <w:tblStylePr w:type="lastCol">
      <w:rPr>
        <w:b/>
        <w:bCs/>
        <w:color w:val="FFFFFF" w:themeColor="background1"/>
      </w:rPr>
      <w:tblPr/>
      <w:tcPr>
        <w:tcBorders>
          <w:top w:val="single" w:color="FFFFFF" w:themeColor="background1" w:sz="4" w:space="0"/>
          <w:bottom w:val="single" w:color="FFFFFF" w:themeColor="background1" w:sz="4" w:space="0"/>
          <w:right w:val="single" w:color="FFFFFF" w:themeColor="background1" w:sz="4" w:space="0"/>
          <w:insideV w:val="nil"/>
        </w:tcBorders>
        <w:shd w:val="clear" w:color="auto" w:fill="363534" w:themeFill="text1"/>
      </w:tcPr>
    </w:tblStylePr>
    <w:tblStylePr w:type="band1Vert">
      <w:tblPr/>
      <w:tcPr>
        <w:shd w:val="clear" w:color="auto" w:fill="AFAEAC" w:themeFill="text1" w:themeFillTint="66"/>
      </w:tcPr>
    </w:tblStylePr>
    <w:tblStylePr w:type="band1Horz">
      <w:tblPr/>
      <w:tcPr>
        <w:shd w:val="clear" w:color="auto" w:fill="AFAEAC" w:themeFill="text1" w:themeFillTint="66"/>
      </w:tcPr>
    </w:tblStylePr>
  </w:style>
  <w:style w:type="table" w:styleId="GridTable5Dark-Accent1">
    <w:name w:val="Grid Table 5 Dark Accent 1"/>
    <w:basedOn w:val="TableNormal"/>
    <w:uiPriority w:val="50"/>
    <w:semiHidden/>
    <w:rsid w:val="0021343A"/>
    <w:pPr>
      <w:spacing w:line="240" w:lineRule="auto"/>
    </w:pPr>
    <w:tblPr>
      <w:tblStyleRowBandSize w:val="1"/>
      <w:tblStyleColBandSize w:val="1"/>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cPr>
      <w:shd w:val="clear" w:color="auto" w:fill="BCFFFB" w:themeFill="accent1" w:themeFillTint="33"/>
    </w:tcPr>
    <w:tblStylePr w:type="firstRow">
      <w:rPr>
        <w:b/>
        <w:bCs/>
        <w:color w:val="FFFFFF" w:themeColor="background1"/>
      </w:rPr>
      <w:tbl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00B2A9" w:themeFill="accent1"/>
      </w:tcPr>
    </w:tblStylePr>
    <w:tblStylePr w:type="lastRow">
      <w:rPr>
        <w:b/>
        <w:bCs/>
        <w:color w:val="FFFFFF" w:themeColor="background1"/>
      </w:rPr>
      <w:tbl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00B2A9" w:themeFill="accent1"/>
      </w:tcPr>
    </w:tblStylePr>
    <w:tblStylePr w:type="firstCol">
      <w:rPr>
        <w:b/>
        <w:bCs/>
        <w:color w:val="FFFFFF" w:themeColor="background1"/>
      </w:rPr>
      <w:tblPr/>
      <w:tcPr>
        <w:tcBorders>
          <w:top w:val="single" w:color="FFFFFF" w:themeColor="background1" w:sz="4" w:space="0"/>
          <w:left w:val="single" w:color="FFFFFF" w:themeColor="background1" w:sz="4" w:space="0"/>
          <w:bottom w:val="single" w:color="FFFFFF" w:themeColor="background1" w:sz="4" w:space="0"/>
          <w:insideV w:val="nil"/>
        </w:tcBorders>
        <w:shd w:val="clear" w:color="auto" w:fill="00B2A9" w:themeFill="accent1"/>
      </w:tcPr>
    </w:tblStylePr>
    <w:tblStylePr w:type="lastCol">
      <w:rPr>
        <w:b/>
        <w:bCs/>
        <w:color w:val="FFFFFF" w:themeColor="background1"/>
      </w:rPr>
      <w:tblPr/>
      <w:tcPr>
        <w:tcBorders>
          <w:top w:val="single" w:color="FFFFFF" w:themeColor="background1" w:sz="4" w:space="0"/>
          <w:bottom w:val="single" w:color="FFFFFF" w:themeColor="background1" w:sz="4" w:space="0"/>
          <w:right w:val="single" w:color="FFFFFF" w:themeColor="background1" w:sz="4" w:space="0"/>
          <w:insideV w:val="nil"/>
        </w:tcBorders>
        <w:shd w:val="clear" w:color="auto" w:fill="00B2A9" w:themeFill="accent1"/>
      </w:tcPr>
    </w:tblStylePr>
    <w:tblStylePr w:type="band1Vert">
      <w:tblPr/>
      <w:tcPr>
        <w:shd w:val="clear" w:color="auto" w:fill="7AFFF8" w:themeFill="accent1" w:themeFillTint="66"/>
      </w:tcPr>
    </w:tblStylePr>
    <w:tblStylePr w:type="band1Horz">
      <w:tblPr/>
      <w:tcPr>
        <w:shd w:val="clear" w:color="auto" w:fill="7AFFF8" w:themeFill="accent1" w:themeFillTint="66"/>
      </w:tcPr>
    </w:tblStylePr>
  </w:style>
  <w:style w:type="table" w:styleId="GridTable5Dark-Accent2">
    <w:name w:val="Grid Table 5 Dark Accent 2"/>
    <w:basedOn w:val="TableNormal"/>
    <w:uiPriority w:val="50"/>
    <w:semiHidden/>
    <w:rsid w:val="0021343A"/>
    <w:pPr>
      <w:spacing w:line="240" w:lineRule="auto"/>
    </w:pPr>
    <w:tblPr>
      <w:tblStyleRowBandSize w:val="1"/>
      <w:tblStyleColBandSize w:val="1"/>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cPr>
      <w:shd w:val="clear" w:color="auto" w:fill="C8BEEC" w:themeFill="accent2" w:themeFillTint="33"/>
    </w:tcPr>
    <w:tblStylePr w:type="firstRow">
      <w:rPr>
        <w:b/>
        <w:bCs/>
        <w:color w:val="FFFFFF" w:themeColor="background1"/>
      </w:rPr>
      <w:tbl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201547" w:themeFill="accent2"/>
      </w:tcPr>
    </w:tblStylePr>
    <w:tblStylePr w:type="lastRow">
      <w:rPr>
        <w:b/>
        <w:bCs/>
        <w:color w:val="FFFFFF" w:themeColor="background1"/>
      </w:rPr>
      <w:tbl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201547" w:themeFill="accent2"/>
      </w:tcPr>
    </w:tblStylePr>
    <w:tblStylePr w:type="firstCol">
      <w:rPr>
        <w:b/>
        <w:bCs/>
        <w:color w:val="FFFFFF" w:themeColor="background1"/>
      </w:rPr>
      <w:tblPr/>
      <w:tcPr>
        <w:tcBorders>
          <w:top w:val="single" w:color="FFFFFF" w:themeColor="background1" w:sz="4" w:space="0"/>
          <w:left w:val="single" w:color="FFFFFF" w:themeColor="background1" w:sz="4" w:space="0"/>
          <w:bottom w:val="single" w:color="FFFFFF" w:themeColor="background1" w:sz="4" w:space="0"/>
          <w:insideV w:val="nil"/>
        </w:tcBorders>
        <w:shd w:val="clear" w:color="auto" w:fill="201547" w:themeFill="accent2"/>
      </w:tcPr>
    </w:tblStylePr>
    <w:tblStylePr w:type="lastCol">
      <w:rPr>
        <w:b/>
        <w:bCs/>
        <w:color w:val="FFFFFF" w:themeColor="background1"/>
      </w:rPr>
      <w:tblPr/>
      <w:tcPr>
        <w:tcBorders>
          <w:top w:val="single" w:color="FFFFFF" w:themeColor="background1" w:sz="4" w:space="0"/>
          <w:bottom w:val="single" w:color="FFFFFF" w:themeColor="background1" w:sz="4" w:space="0"/>
          <w:right w:val="single" w:color="FFFFFF" w:themeColor="background1" w:sz="4" w:space="0"/>
          <w:insideV w:val="nil"/>
        </w:tcBorders>
        <w:shd w:val="clear" w:color="auto" w:fill="201547" w:themeFill="accent2"/>
      </w:tcPr>
    </w:tblStylePr>
    <w:tblStylePr w:type="band1Vert">
      <w:tblPr/>
      <w:tcPr>
        <w:shd w:val="clear" w:color="auto" w:fill="917DD8" w:themeFill="accent2" w:themeFillTint="66"/>
      </w:tcPr>
    </w:tblStylePr>
    <w:tblStylePr w:type="band1Horz">
      <w:tblPr/>
      <w:tcPr>
        <w:shd w:val="clear" w:color="auto" w:fill="917DD8" w:themeFill="accent2" w:themeFillTint="66"/>
      </w:tcPr>
    </w:tblStylePr>
  </w:style>
  <w:style w:type="table" w:styleId="GridTable5Dark-Accent3">
    <w:name w:val="Grid Table 5 Dark Accent 3"/>
    <w:basedOn w:val="TableNormal"/>
    <w:uiPriority w:val="50"/>
    <w:semiHidden/>
    <w:rsid w:val="0021343A"/>
    <w:pPr>
      <w:spacing w:line="240" w:lineRule="auto"/>
    </w:pPr>
    <w:tblPr>
      <w:tblStyleRowBandSize w:val="1"/>
      <w:tblStyleColBandSize w:val="1"/>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cPr>
      <w:shd w:val="clear" w:color="auto" w:fill="E0F5F4" w:themeFill="accent3" w:themeFillTint="33"/>
    </w:tcPr>
    <w:tblStylePr w:type="firstRow">
      <w:rPr>
        <w:b/>
        <w:bCs/>
        <w:color w:val="FFFFFF" w:themeColor="background1"/>
      </w:rPr>
      <w:tbl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66D1CB" w:themeFill="accent3"/>
      </w:tcPr>
    </w:tblStylePr>
    <w:tblStylePr w:type="lastRow">
      <w:rPr>
        <w:b/>
        <w:bCs/>
        <w:color w:val="FFFFFF" w:themeColor="background1"/>
      </w:rPr>
      <w:tbl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66D1CB" w:themeFill="accent3"/>
      </w:tcPr>
    </w:tblStylePr>
    <w:tblStylePr w:type="firstCol">
      <w:rPr>
        <w:b/>
        <w:bCs/>
        <w:color w:val="FFFFFF" w:themeColor="background1"/>
      </w:rPr>
      <w:tblPr/>
      <w:tcPr>
        <w:tcBorders>
          <w:top w:val="single" w:color="FFFFFF" w:themeColor="background1" w:sz="4" w:space="0"/>
          <w:left w:val="single" w:color="FFFFFF" w:themeColor="background1" w:sz="4" w:space="0"/>
          <w:bottom w:val="single" w:color="FFFFFF" w:themeColor="background1" w:sz="4" w:space="0"/>
          <w:insideV w:val="nil"/>
        </w:tcBorders>
        <w:shd w:val="clear" w:color="auto" w:fill="66D1CB" w:themeFill="accent3"/>
      </w:tcPr>
    </w:tblStylePr>
    <w:tblStylePr w:type="lastCol">
      <w:rPr>
        <w:b/>
        <w:bCs/>
        <w:color w:val="FFFFFF" w:themeColor="background1"/>
      </w:rPr>
      <w:tblPr/>
      <w:tcPr>
        <w:tcBorders>
          <w:top w:val="single" w:color="FFFFFF" w:themeColor="background1" w:sz="4" w:space="0"/>
          <w:bottom w:val="single" w:color="FFFFFF" w:themeColor="background1" w:sz="4" w:space="0"/>
          <w:right w:val="single" w:color="FFFFFF" w:themeColor="background1" w:sz="4" w:space="0"/>
          <w:insideV w:val="nil"/>
        </w:tcBorders>
        <w:shd w:val="clear" w:color="auto" w:fill="66D1CB" w:themeFill="accent3"/>
      </w:tcPr>
    </w:tblStylePr>
    <w:tblStylePr w:type="band1Vert">
      <w:tblPr/>
      <w:tcPr>
        <w:shd w:val="clear" w:color="auto" w:fill="C1ECEA" w:themeFill="accent3" w:themeFillTint="66"/>
      </w:tcPr>
    </w:tblStylePr>
    <w:tblStylePr w:type="band1Horz">
      <w:tblPr/>
      <w:tcPr>
        <w:shd w:val="clear" w:color="auto" w:fill="C1ECEA" w:themeFill="accent3" w:themeFillTint="66"/>
      </w:tcPr>
    </w:tblStylePr>
  </w:style>
  <w:style w:type="table" w:styleId="GridTable5Dark-Accent4">
    <w:name w:val="Grid Table 5 Dark Accent 4"/>
    <w:basedOn w:val="TableNormal"/>
    <w:uiPriority w:val="50"/>
    <w:semiHidden/>
    <w:rsid w:val="0021343A"/>
    <w:pPr>
      <w:spacing w:line="240" w:lineRule="auto"/>
    </w:pPr>
    <w:tblPr>
      <w:tblStyleRowBandSize w:val="1"/>
      <w:tblStyleColBandSize w:val="1"/>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cPr>
      <w:shd w:val="clear" w:color="auto" w:fill="E4E3E9" w:themeFill="accent4" w:themeFillTint="33"/>
    </w:tcPr>
    <w:tblStylePr w:type="firstRow">
      <w:rPr>
        <w:b/>
        <w:bCs/>
        <w:color w:val="FFFFFF" w:themeColor="background1"/>
      </w:rPr>
      <w:tbl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797391" w:themeFill="accent4"/>
      </w:tcPr>
    </w:tblStylePr>
    <w:tblStylePr w:type="lastRow">
      <w:rPr>
        <w:b/>
        <w:bCs/>
        <w:color w:val="FFFFFF" w:themeColor="background1"/>
      </w:rPr>
      <w:tbl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797391" w:themeFill="accent4"/>
      </w:tcPr>
    </w:tblStylePr>
    <w:tblStylePr w:type="firstCol">
      <w:rPr>
        <w:b/>
        <w:bCs/>
        <w:color w:val="FFFFFF" w:themeColor="background1"/>
      </w:rPr>
      <w:tblPr/>
      <w:tcPr>
        <w:tcBorders>
          <w:top w:val="single" w:color="FFFFFF" w:themeColor="background1" w:sz="4" w:space="0"/>
          <w:left w:val="single" w:color="FFFFFF" w:themeColor="background1" w:sz="4" w:space="0"/>
          <w:bottom w:val="single" w:color="FFFFFF" w:themeColor="background1" w:sz="4" w:space="0"/>
          <w:insideV w:val="nil"/>
        </w:tcBorders>
        <w:shd w:val="clear" w:color="auto" w:fill="797391" w:themeFill="accent4"/>
      </w:tcPr>
    </w:tblStylePr>
    <w:tblStylePr w:type="lastCol">
      <w:rPr>
        <w:b/>
        <w:bCs/>
        <w:color w:val="FFFFFF" w:themeColor="background1"/>
      </w:rPr>
      <w:tblPr/>
      <w:tcPr>
        <w:tcBorders>
          <w:top w:val="single" w:color="FFFFFF" w:themeColor="background1" w:sz="4" w:space="0"/>
          <w:bottom w:val="single" w:color="FFFFFF" w:themeColor="background1" w:sz="4" w:space="0"/>
          <w:right w:val="single" w:color="FFFFFF" w:themeColor="background1" w:sz="4" w:space="0"/>
          <w:insideV w:val="nil"/>
        </w:tcBorders>
        <w:shd w:val="clear" w:color="auto" w:fill="797391" w:themeFill="accent4"/>
      </w:tcPr>
    </w:tblStylePr>
    <w:tblStylePr w:type="band1Vert">
      <w:tblPr/>
      <w:tcPr>
        <w:shd w:val="clear" w:color="auto" w:fill="C9C7D3" w:themeFill="accent4" w:themeFillTint="66"/>
      </w:tcPr>
    </w:tblStylePr>
    <w:tblStylePr w:type="band1Horz">
      <w:tblPr/>
      <w:tcPr>
        <w:shd w:val="clear" w:color="auto" w:fill="C9C7D3" w:themeFill="accent4" w:themeFillTint="66"/>
      </w:tcPr>
    </w:tblStylePr>
  </w:style>
  <w:style w:type="table" w:styleId="GridTable5Dark-Accent5">
    <w:name w:val="Grid Table 5 Dark Accent 5"/>
    <w:basedOn w:val="TableNormal"/>
    <w:uiPriority w:val="50"/>
    <w:semiHidden/>
    <w:rsid w:val="0021343A"/>
    <w:pPr>
      <w:spacing w:line="240" w:lineRule="auto"/>
    </w:pPr>
    <w:tblPr>
      <w:tblStyleRowBandSize w:val="1"/>
      <w:tblStyleColBandSize w:val="1"/>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cPr>
      <w:shd w:val="clear" w:color="auto" w:fill="EAF8F8" w:themeFill="accent5" w:themeFillTint="33"/>
    </w:tcPr>
    <w:tblStylePr w:type="firstRow">
      <w:rPr>
        <w:b/>
        <w:bCs/>
        <w:color w:val="FFFFFF" w:themeColor="background1"/>
      </w:rPr>
      <w:tbl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99E0DD" w:themeFill="accent5"/>
      </w:tcPr>
    </w:tblStylePr>
    <w:tblStylePr w:type="lastRow">
      <w:rPr>
        <w:b/>
        <w:bCs/>
        <w:color w:val="FFFFFF" w:themeColor="background1"/>
      </w:rPr>
      <w:tbl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99E0DD" w:themeFill="accent5"/>
      </w:tcPr>
    </w:tblStylePr>
    <w:tblStylePr w:type="firstCol">
      <w:rPr>
        <w:b/>
        <w:bCs/>
        <w:color w:val="FFFFFF" w:themeColor="background1"/>
      </w:rPr>
      <w:tblPr/>
      <w:tcPr>
        <w:tcBorders>
          <w:top w:val="single" w:color="FFFFFF" w:themeColor="background1" w:sz="4" w:space="0"/>
          <w:left w:val="single" w:color="FFFFFF" w:themeColor="background1" w:sz="4" w:space="0"/>
          <w:bottom w:val="single" w:color="FFFFFF" w:themeColor="background1" w:sz="4" w:space="0"/>
          <w:insideV w:val="nil"/>
        </w:tcBorders>
        <w:shd w:val="clear" w:color="auto" w:fill="99E0DD" w:themeFill="accent5"/>
      </w:tcPr>
    </w:tblStylePr>
    <w:tblStylePr w:type="lastCol">
      <w:rPr>
        <w:b/>
        <w:bCs/>
        <w:color w:val="FFFFFF" w:themeColor="background1"/>
      </w:rPr>
      <w:tblPr/>
      <w:tcPr>
        <w:tcBorders>
          <w:top w:val="single" w:color="FFFFFF" w:themeColor="background1" w:sz="4" w:space="0"/>
          <w:bottom w:val="single" w:color="FFFFFF" w:themeColor="background1" w:sz="4" w:space="0"/>
          <w:right w:val="single" w:color="FFFFFF" w:themeColor="background1" w:sz="4" w:space="0"/>
          <w:insideV w:val="nil"/>
        </w:tcBorders>
        <w:shd w:val="clear" w:color="auto" w:fill="99E0DD" w:themeFill="accent5"/>
      </w:tcPr>
    </w:tblStylePr>
    <w:tblStylePr w:type="band1Vert">
      <w:tblPr/>
      <w:tcPr>
        <w:shd w:val="clear" w:color="auto" w:fill="D6F2F1" w:themeFill="accent5" w:themeFillTint="66"/>
      </w:tcPr>
    </w:tblStylePr>
    <w:tblStylePr w:type="band1Horz">
      <w:tblPr/>
      <w:tcPr>
        <w:shd w:val="clear" w:color="auto" w:fill="D6F2F1" w:themeFill="accent5" w:themeFillTint="66"/>
      </w:tcPr>
    </w:tblStylePr>
  </w:style>
  <w:style w:type="table" w:styleId="GridTable5Dark-Accent6">
    <w:name w:val="Grid Table 5 Dark Accent 6"/>
    <w:basedOn w:val="TableNormal"/>
    <w:uiPriority w:val="50"/>
    <w:semiHidden/>
    <w:rsid w:val="0021343A"/>
    <w:pPr>
      <w:spacing w:line="240" w:lineRule="auto"/>
    </w:pPr>
    <w:tblPr>
      <w:tblStyleRowBandSize w:val="1"/>
      <w:tblStyleColBandSize w:val="1"/>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cPr>
      <w:shd w:val="clear" w:color="auto" w:fill="EDECF0" w:themeFill="accent6" w:themeFillTint="33"/>
    </w:tcPr>
    <w:tblStylePr w:type="firstRow">
      <w:rPr>
        <w:b/>
        <w:bCs/>
        <w:color w:val="FFFFFF" w:themeColor="background1"/>
      </w:rPr>
      <w:tbl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A6A1B5" w:themeFill="accent6"/>
      </w:tcPr>
    </w:tblStylePr>
    <w:tblStylePr w:type="lastRow">
      <w:rPr>
        <w:b/>
        <w:bCs/>
        <w:color w:val="FFFFFF" w:themeColor="background1"/>
      </w:rPr>
      <w:tbl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A6A1B5" w:themeFill="accent6"/>
      </w:tcPr>
    </w:tblStylePr>
    <w:tblStylePr w:type="firstCol">
      <w:rPr>
        <w:b/>
        <w:bCs/>
        <w:color w:val="FFFFFF" w:themeColor="background1"/>
      </w:rPr>
      <w:tblPr/>
      <w:tcPr>
        <w:tcBorders>
          <w:top w:val="single" w:color="FFFFFF" w:themeColor="background1" w:sz="4" w:space="0"/>
          <w:left w:val="single" w:color="FFFFFF" w:themeColor="background1" w:sz="4" w:space="0"/>
          <w:bottom w:val="single" w:color="FFFFFF" w:themeColor="background1" w:sz="4" w:space="0"/>
          <w:insideV w:val="nil"/>
        </w:tcBorders>
        <w:shd w:val="clear" w:color="auto" w:fill="A6A1B5" w:themeFill="accent6"/>
      </w:tcPr>
    </w:tblStylePr>
    <w:tblStylePr w:type="lastCol">
      <w:rPr>
        <w:b/>
        <w:bCs/>
        <w:color w:val="FFFFFF" w:themeColor="background1"/>
      </w:rPr>
      <w:tblPr/>
      <w:tcPr>
        <w:tcBorders>
          <w:top w:val="single" w:color="FFFFFF" w:themeColor="background1" w:sz="4" w:space="0"/>
          <w:bottom w:val="single" w:color="FFFFFF" w:themeColor="background1" w:sz="4" w:space="0"/>
          <w:right w:val="single" w:color="FFFFFF" w:themeColor="background1" w:sz="4" w:space="0"/>
          <w:insideV w:val="nil"/>
        </w:tcBorders>
        <w:shd w:val="clear" w:color="auto" w:fill="A6A1B5" w:themeFill="accent6"/>
      </w:tcPr>
    </w:tblStylePr>
    <w:tblStylePr w:type="band1Vert">
      <w:tblPr/>
      <w:tcPr>
        <w:shd w:val="clear" w:color="auto" w:fill="DBD9E1" w:themeFill="accent6" w:themeFillTint="66"/>
      </w:tcPr>
    </w:tblStylePr>
    <w:tblStylePr w:type="band1Horz">
      <w:tblPr/>
      <w:tcPr>
        <w:shd w:val="clear" w:color="auto" w:fill="DBD9E1" w:themeFill="accent6" w:themeFillTint="66"/>
      </w:tcPr>
    </w:tblStylePr>
  </w:style>
  <w:style w:type="table" w:styleId="GridTable6Colorful">
    <w:name w:val="Grid Table 6 Colorful"/>
    <w:basedOn w:val="TableNormal"/>
    <w:uiPriority w:val="51"/>
    <w:semiHidden/>
    <w:rsid w:val="0021343A"/>
    <w:pPr>
      <w:spacing w:line="240" w:lineRule="auto"/>
    </w:pPr>
    <w:tblPr>
      <w:tblStyleRowBandSize w:val="1"/>
      <w:tblStyleColBandSize w:val="1"/>
      <w:tblBorders>
        <w:top w:val="single" w:color="888583" w:themeColor="text1" w:themeTint="99" w:sz="4" w:space="0"/>
        <w:left w:val="single" w:color="888583" w:themeColor="text1" w:themeTint="99" w:sz="4" w:space="0"/>
        <w:bottom w:val="single" w:color="888583" w:themeColor="text1" w:themeTint="99" w:sz="4" w:space="0"/>
        <w:right w:val="single" w:color="888583" w:themeColor="text1" w:themeTint="99" w:sz="4" w:space="0"/>
        <w:insideH w:val="single" w:color="888583" w:themeColor="text1" w:themeTint="99" w:sz="4" w:space="0"/>
        <w:insideV w:val="single" w:color="888583" w:themeColor="text1" w:themeTint="99" w:sz="4" w:space="0"/>
      </w:tblBorders>
    </w:tblPr>
    <w:tblStylePr w:type="firstRow">
      <w:rPr>
        <w:b/>
        <w:bCs/>
      </w:rPr>
      <w:tblPr/>
      <w:tcPr>
        <w:tcBorders>
          <w:bottom w:val="single" w:color="888583" w:themeColor="text1" w:themeTint="99" w:sz="12" w:space="0"/>
        </w:tcBorders>
      </w:tcPr>
    </w:tblStylePr>
    <w:tblStylePr w:type="lastRow">
      <w:rPr>
        <w:b/>
        <w:bCs/>
      </w:rPr>
      <w:tblPr/>
      <w:tcPr>
        <w:tcBorders>
          <w:top w:val="double" w:color="888583" w:themeColor="text1" w:themeTint="99" w:sz="4" w:space="0"/>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GridTable6Colorful-Accent1">
    <w:name w:val="Grid Table 6 Colorful Accent 1"/>
    <w:basedOn w:val="TableNormal"/>
    <w:uiPriority w:val="51"/>
    <w:semiHidden/>
    <w:rsid w:val="0021343A"/>
    <w:pPr>
      <w:spacing w:line="240" w:lineRule="auto"/>
    </w:pPr>
    <w:rPr>
      <w:color w:val="00857E" w:themeColor="accent1" w:themeShade="BF"/>
    </w:rPr>
    <w:tblPr>
      <w:tblStyleRowBandSize w:val="1"/>
      <w:tblStyleColBandSize w:val="1"/>
      <w:tblBorders>
        <w:top w:val="single" w:color="37FFF4" w:themeColor="accent1" w:themeTint="99" w:sz="4" w:space="0"/>
        <w:left w:val="single" w:color="37FFF4" w:themeColor="accent1" w:themeTint="99" w:sz="4" w:space="0"/>
        <w:bottom w:val="single" w:color="37FFF4" w:themeColor="accent1" w:themeTint="99" w:sz="4" w:space="0"/>
        <w:right w:val="single" w:color="37FFF4" w:themeColor="accent1" w:themeTint="99" w:sz="4" w:space="0"/>
        <w:insideH w:val="single" w:color="37FFF4" w:themeColor="accent1" w:themeTint="99" w:sz="4" w:space="0"/>
        <w:insideV w:val="single" w:color="37FFF4" w:themeColor="accent1" w:themeTint="99" w:sz="4" w:space="0"/>
      </w:tblBorders>
    </w:tblPr>
    <w:tblStylePr w:type="firstRow">
      <w:rPr>
        <w:b/>
        <w:bCs/>
      </w:rPr>
      <w:tblPr/>
      <w:tcPr>
        <w:tcBorders>
          <w:bottom w:val="single" w:color="37FFF4" w:themeColor="accent1" w:themeTint="99" w:sz="12" w:space="0"/>
        </w:tcBorders>
      </w:tcPr>
    </w:tblStylePr>
    <w:tblStylePr w:type="lastRow">
      <w:rPr>
        <w:b/>
        <w:bCs/>
      </w:rPr>
      <w:tblPr/>
      <w:tcPr>
        <w:tcBorders>
          <w:top w:val="double" w:color="37FFF4" w:themeColor="accent1" w:themeTint="99" w:sz="4" w:space="0"/>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GridTable6Colorful-Accent2">
    <w:name w:val="Grid Table 6 Colorful Accent 2"/>
    <w:basedOn w:val="TableNormal"/>
    <w:uiPriority w:val="51"/>
    <w:semiHidden/>
    <w:rsid w:val="0021343A"/>
    <w:pPr>
      <w:spacing w:line="240" w:lineRule="auto"/>
    </w:pPr>
    <w:rPr>
      <w:color w:val="170F34" w:themeColor="accent2" w:themeShade="BF"/>
    </w:rPr>
    <w:tblPr>
      <w:tblStyleRowBandSize w:val="1"/>
      <w:tblStyleColBandSize w:val="1"/>
      <w:tblBorders>
        <w:top w:val="single" w:color="5B3DC5" w:themeColor="accent2" w:themeTint="99" w:sz="4" w:space="0"/>
        <w:left w:val="single" w:color="5B3DC5" w:themeColor="accent2" w:themeTint="99" w:sz="4" w:space="0"/>
        <w:bottom w:val="single" w:color="5B3DC5" w:themeColor="accent2" w:themeTint="99" w:sz="4" w:space="0"/>
        <w:right w:val="single" w:color="5B3DC5" w:themeColor="accent2" w:themeTint="99" w:sz="4" w:space="0"/>
        <w:insideH w:val="single" w:color="5B3DC5" w:themeColor="accent2" w:themeTint="99" w:sz="4" w:space="0"/>
        <w:insideV w:val="single" w:color="5B3DC5" w:themeColor="accent2" w:themeTint="99" w:sz="4" w:space="0"/>
      </w:tblBorders>
    </w:tblPr>
    <w:tblStylePr w:type="firstRow">
      <w:rPr>
        <w:b/>
        <w:bCs/>
      </w:rPr>
      <w:tblPr/>
      <w:tcPr>
        <w:tcBorders>
          <w:bottom w:val="single" w:color="5B3DC5" w:themeColor="accent2" w:themeTint="99" w:sz="12" w:space="0"/>
        </w:tcBorders>
      </w:tcPr>
    </w:tblStylePr>
    <w:tblStylePr w:type="lastRow">
      <w:rPr>
        <w:b/>
        <w:bCs/>
      </w:rPr>
      <w:tblPr/>
      <w:tcPr>
        <w:tcBorders>
          <w:top w:val="double" w:color="5B3DC5" w:themeColor="accent2" w:themeTint="99" w:sz="4" w:space="0"/>
        </w:tcBorders>
      </w:tcPr>
    </w:tblStylePr>
    <w:tblStylePr w:type="firstCol">
      <w:rPr>
        <w:b/>
        <w:bCs/>
      </w:rPr>
    </w:tblStylePr>
    <w:tblStylePr w:type="lastCol">
      <w:rPr>
        <w:b/>
        <w:bCs/>
      </w:rPr>
    </w:tblStylePr>
    <w:tblStylePr w:type="band1Vert">
      <w:tblPr/>
      <w:tcPr>
        <w:shd w:val="clear" w:color="auto" w:fill="C8BEEC" w:themeFill="accent2" w:themeFillTint="33"/>
      </w:tcPr>
    </w:tblStylePr>
    <w:tblStylePr w:type="band1Horz">
      <w:tblPr/>
      <w:tcPr>
        <w:shd w:val="clear" w:color="auto" w:fill="C8BEEC" w:themeFill="accent2" w:themeFillTint="33"/>
      </w:tcPr>
    </w:tblStylePr>
  </w:style>
  <w:style w:type="table" w:styleId="GridTable6Colorful-Accent3">
    <w:name w:val="Grid Table 6 Colorful Accent 3"/>
    <w:basedOn w:val="TableNormal"/>
    <w:uiPriority w:val="51"/>
    <w:semiHidden/>
    <w:rsid w:val="0021343A"/>
    <w:pPr>
      <w:spacing w:line="240" w:lineRule="auto"/>
    </w:pPr>
    <w:rPr>
      <w:color w:val="35B2AB" w:themeColor="accent3" w:themeShade="BF"/>
    </w:rPr>
    <w:tblPr>
      <w:tblStyleRowBandSize w:val="1"/>
      <w:tblStyleColBandSize w:val="1"/>
      <w:tblBorders>
        <w:top w:val="single" w:color="A3E3DF" w:themeColor="accent3" w:themeTint="99" w:sz="4" w:space="0"/>
        <w:left w:val="single" w:color="A3E3DF" w:themeColor="accent3" w:themeTint="99" w:sz="4" w:space="0"/>
        <w:bottom w:val="single" w:color="A3E3DF" w:themeColor="accent3" w:themeTint="99" w:sz="4" w:space="0"/>
        <w:right w:val="single" w:color="A3E3DF" w:themeColor="accent3" w:themeTint="99" w:sz="4" w:space="0"/>
        <w:insideH w:val="single" w:color="A3E3DF" w:themeColor="accent3" w:themeTint="99" w:sz="4" w:space="0"/>
        <w:insideV w:val="single" w:color="A3E3DF" w:themeColor="accent3" w:themeTint="99" w:sz="4" w:space="0"/>
      </w:tblBorders>
    </w:tblPr>
    <w:tblStylePr w:type="firstRow">
      <w:rPr>
        <w:b/>
        <w:bCs/>
      </w:rPr>
      <w:tblPr/>
      <w:tcPr>
        <w:tcBorders>
          <w:bottom w:val="single" w:color="A3E3DF" w:themeColor="accent3" w:themeTint="99" w:sz="12" w:space="0"/>
        </w:tcBorders>
      </w:tcPr>
    </w:tblStylePr>
    <w:tblStylePr w:type="lastRow">
      <w:rPr>
        <w:b/>
        <w:bCs/>
      </w:rPr>
      <w:tblPr/>
      <w:tcPr>
        <w:tcBorders>
          <w:top w:val="double" w:color="A3E3DF" w:themeColor="accent3" w:themeTint="99" w:sz="4" w:space="0"/>
        </w:tcBorders>
      </w:tcPr>
    </w:tblStylePr>
    <w:tblStylePr w:type="firstCol">
      <w:rPr>
        <w:b/>
        <w:bCs/>
      </w:rPr>
    </w:tblStylePr>
    <w:tblStylePr w:type="lastCol">
      <w:rPr>
        <w:b/>
        <w:bCs/>
      </w:rPr>
    </w:tblStylePr>
    <w:tblStylePr w:type="band1Vert">
      <w:tblPr/>
      <w:tcPr>
        <w:shd w:val="clear" w:color="auto" w:fill="E0F5F4" w:themeFill="accent3" w:themeFillTint="33"/>
      </w:tcPr>
    </w:tblStylePr>
    <w:tblStylePr w:type="band1Horz">
      <w:tblPr/>
      <w:tcPr>
        <w:shd w:val="clear" w:color="auto" w:fill="E0F5F4" w:themeFill="accent3" w:themeFillTint="33"/>
      </w:tcPr>
    </w:tblStylePr>
  </w:style>
  <w:style w:type="table" w:styleId="GridTable6Colorful-Accent4">
    <w:name w:val="Grid Table 6 Colorful Accent 4"/>
    <w:basedOn w:val="TableNormal"/>
    <w:uiPriority w:val="51"/>
    <w:semiHidden/>
    <w:rsid w:val="0021343A"/>
    <w:pPr>
      <w:spacing w:line="240" w:lineRule="auto"/>
    </w:pPr>
    <w:rPr>
      <w:color w:val="5A556C" w:themeColor="accent4" w:themeShade="BF"/>
    </w:rPr>
    <w:tblPr>
      <w:tblStyleRowBandSize w:val="1"/>
      <w:tblStyleColBandSize w:val="1"/>
      <w:tblBorders>
        <w:top w:val="single" w:color="AEABBD" w:themeColor="accent4" w:themeTint="99" w:sz="4" w:space="0"/>
        <w:left w:val="single" w:color="AEABBD" w:themeColor="accent4" w:themeTint="99" w:sz="4" w:space="0"/>
        <w:bottom w:val="single" w:color="AEABBD" w:themeColor="accent4" w:themeTint="99" w:sz="4" w:space="0"/>
        <w:right w:val="single" w:color="AEABBD" w:themeColor="accent4" w:themeTint="99" w:sz="4" w:space="0"/>
        <w:insideH w:val="single" w:color="AEABBD" w:themeColor="accent4" w:themeTint="99" w:sz="4" w:space="0"/>
        <w:insideV w:val="single" w:color="AEABBD" w:themeColor="accent4" w:themeTint="99" w:sz="4" w:space="0"/>
      </w:tblBorders>
    </w:tblPr>
    <w:tblStylePr w:type="firstRow">
      <w:rPr>
        <w:b/>
        <w:bCs/>
      </w:rPr>
      <w:tblPr/>
      <w:tcPr>
        <w:tcBorders>
          <w:bottom w:val="single" w:color="AEABBD" w:themeColor="accent4" w:themeTint="99" w:sz="12" w:space="0"/>
        </w:tcBorders>
      </w:tcPr>
    </w:tblStylePr>
    <w:tblStylePr w:type="lastRow">
      <w:rPr>
        <w:b/>
        <w:bCs/>
      </w:rPr>
      <w:tblPr/>
      <w:tcPr>
        <w:tcBorders>
          <w:top w:val="double" w:color="AEABBD" w:themeColor="accent4" w:themeTint="99" w:sz="4" w:space="0"/>
        </w:tcBorders>
      </w:tcPr>
    </w:tblStylePr>
    <w:tblStylePr w:type="firstCol">
      <w:rPr>
        <w:b/>
        <w:bCs/>
      </w:rPr>
    </w:tblStylePr>
    <w:tblStylePr w:type="lastCol">
      <w:rPr>
        <w:b/>
        <w:bCs/>
      </w:rPr>
    </w:tblStylePr>
    <w:tblStylePr w:type="band1Vert">
      <w:tblPr/>
      <w:tcPr>
        <w:shd w:val="clear" w:color="auto" w:fill="E4E3E9" w:themeFill="accent4" w:themeFillTint="33"/>
      </w:tcPr>
    </w:tblStylePr>
    <w:tblStylePr w:type="band1Horz">
      <w:tblPr/>
      <w:tcPr>
        <w:shd w:val="clear" w:color="auto" w:fill="E4E3E9" w:themeFill="accent4" w:themeFillTint="33"/>
      </w:tcPr>
    </w:tblStylePr>
  </w:style>
  <w:style w:type="table" w:styleId="GridTable6Colorful-Accent5">
    <w:name w:val="Grid Table 6 Colorful Accent 5"/>
    <w:basedOn w:val="TableNormal"/>
    <w:uiPriority w:val="51"/>
    <w:semiHidden/>
    <w:rsid w:val="0021343A"/>
    <w:pPr>
      <w:spacing w:line="240" w:lineRule="auto"/>
    </w:pPr>
    <w:rPr>
      <w:color w:val="50CAC4" w:themeColor="accent5" w:themeShade="BF"/>
    </w:rPr>
    <w:tblPr>
      <w:tblStyleRowBandSize w:val="1"/>
      <w:tblStyleColBandSize w:val="1"/>
      <w:tblBorders>
        <w:top w:val="single" w:color="C1ECEA" w:themeColor="accent5" w:themeTint="99" w:sz="4" w:space="0"/>
        <w:left w:val="single" w:color="C1ECEA" w:themeColor="accent5" w:themeTint="99" w:sz="4" w:space="0"/>
        <w:bottom w:val="single" w:color="C1ECEA" w:themeColor="accent5" w:themeTint="99" w:sz="4" w:space="0"/>
        <w:right w:val="single" w:color="C1ECEA" w:themeColor="accent5" w:themeTint="99" w:sz="4" w:space="0"/>
        <w:insideH w:val="single" w:color="C1ECEA" w:themeColor="accent5" w:themeTint="99" w:sz="4" w:space="0"/>
        <w:insideV w:val="single" w:color="C1ECEA" w:themeColor="accent5" w:themeTint="99" w:sz="4" w:space="0"/>
      </w:tblBorders>
    </w:tblPr>
    <w:tblStylePr w:type="firstRow">
      <w:rPr>
        <w:b/>
        <w:bCs/>
      </w:rPr>
      <w:tblPr/>
      <w:tcPr>
        <w:tcBorders>
          <w:bottom w:val="single" w:color="C1ECEA" w:themeColor="accent5" w:themeTint="99" w:sz="12" w:space="0"/>
        </w:tcBorders>
      </w:tcPr>
    </w:tblStylePr>
    <w:tblStylePr w:type="lastRow">
      <w:rPr>
        <w:b/>
        <w:bCs/>
      </w:rPr>
      <w:tblPr/>
      <w:tcPr>
        <w:tcBorders>
          <w:top w:val="double" w:color="C1ECEA" w:themeColor="accent5" w:themeTint="99" w:sz="4" w:space="0"/>
        </w:tcBorders>
      </w:tcPr>
    </w:tblStylePr>
    <w:tblStylePr w:type="firstCol">
      <w:rPr>
        <w:b/>
        <w:bCs/>
      </w:rPr>
    </w:tblStylePr>
    <w:tblStylePr w:type="lastCol">
      <w:rPr>
        <w:b/>
        <w:bCs/>
      </w:rPr>
    </w:tblStylePr>
    <w:tblStylePr w:type="band1Vert">
      <w:tblPr/>
      <w:tcPr>
        <w:shd w:val="clear" w:color="auto" w:fill="EAF8F8" w:themeFill="accent5" w:themeFillTint="33"/>
      </w:tcPr>
    </w:tblStylePr>
    <w:tblStylePr w:type="band1Horz">
      <w:tblPr/>
      <w:tcPr>
        <w:shd w:val="clear" w:color="auto" w:fill="EAF8F8" w:themeFill="accent5" w:themeFillTint="33"/>
      </w:tcPr>
    </w:tblStylePr>
  </w:style>
  <w:style w:type="table" w:styleId="GridTable6Colorful-Accent6">
    <w:name w:val="Grid Table 6 Colorful Accent 6"/>
    <w:basedOn w:val="TableNormal"/>
    <w:uiPriority w:val="51"/>
    <w:semiHidden/>
    <w:rsid w:val="0021343A"/>
    <w:pPr>
      <w:spacing w:line="240" w:lineRule="auto"/>
    </w:pPr>
    <w:rPr>
      <w:color w:val="78708F" w:themeColor="accent6" w:themeShade="BF"/>
    </w:rPr>
    <w:tblPr>
      <w:tblStyleRowBandSize w:val="1"/>
      <w:tblStyleColBandSize w:val="1"/>
      <w:tblBorders>
        <w:top w:val="single" w:color="C9C6D2" w:themeColor="accent6" w:themeTint="99" w:sz="4" w:space="0"/>
        <w:left w:val="single" w:color="C9C6D2" w:themeColor="accent6" w:themeTint="99" w:sz="4" w:space="0"/>
        <w:bottom w:val="single" w:color="C9C6D2" w:themeColor="accent6" w:themeTint="99" w:sz="4" w:space="0"/>
        <w:right w:val="single" w:color="C9C6D2" w:themeColor="accent6" w:themeTint="99" w:sz="4" w:space="0"/>
        <w:insideH w:val="single" w:color="C9C6D2" w:themeColor="accent6" w:themeTint="99" w:sz="4" w:space="0"/>
        <w:insideV w:val="single" w:color="C9C6D2" w:themeColor="accent6" w:themeTint="99" w:sz="4" w:space="0"/>
      </w:tblBorders>
    </w:tblPr>
    <w:tblStylePr w:type="firstRow">
      <w:rPr>
        <w:b/>
        <w:bCs/>
      </w:rPr>
      <w:tblPr/>
      <w:tcPr>
        <w:tcBorders>
          <w:bottom w:val="single" w:color="C9C6D2" w:themeColor="accent6" w:themeTint="99" w:sz="12" w:space="0"/>
        </w:tcBorders>
      </w:tcPr>
    </w:tblStylePr>
    <w:tblStylePr w:type="lastRow">
      <w:rPr>
        <w:b/>
        <w:bCs/>
      </w:rPr>
      <w:tblPr/>
      <w:tcPr>
        <w:tcBorders>
          <w:top w:val="double" w:color="C9C6D2" w:themeColor="accent6" w:themeTint="99" w:sz="4" w:space="0"/>
        </w:tcBorders>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GridTable7Colorful">
    <w:name w:val="Grid Table 7 Colorful"/>
    <w:basedOn w:val="TableNormal"/>
    <w:uiPriority w:val="52"/>
    <w:semiHidden/>
    <w:rsid w:val="0021343A"/>
    <w:pPr>
      <w:spacing w:line="240" w:lineRule="auto"/>
    </w:pPr>
    <w:tblPr>
      <w:tblStyleRowBandSize w:val="1"/>
      <w:tblStyleColBandSize w:val="1"/>
      <w:tblBorders>
        <w:top w:val="single" w:color="888583" w:themeColor="text1" w:themeTint="99" w:sz="4" w:space="0"/>
        <w:left w:val="single" w:color="888583" w:themeColor="text1" w:themeTint="99" w:sz="4" w:space="0"/>
        <w:bottom w:val="single" w:color="888583" w:themeColor="text1" w:themeTint="99" w:sz="4" w:space="0"/>
        <w:right w:val="single" w:color="888583" w:themeColor="text1" w:themeTint="99" w:sz="4" w:space="0"/>
        <w:insideH w:val="single" w:color="888583" w:themeColor="text1" w:themeTint="99" w:sz="4" w:space="0"/>
        <w:insideV w:val="single" w:color="888583" w:themeColor="text1"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7D6D5" w:themeFill="text1" w:themeFillTint="33"/>
      </w:tcPr>
    </w:tblStylePr>
    <w:tblStylePr w:type="band1Horz">
      <w:tblPr/>
      <w:tcPr>
        <w:shd w:val="clear" w:color="auto" w:fill="D7D6D5" w:themeFill="text1" w:themeFillTint="33"/>
      </w:tcPr>
    </w:tblStylePr>
    <w:tblStylePr w:type="neCell">
      <w:tblPr/>
      <w:tcPr>
        <w:tcBorders>
          <w:bottom w:val="single" w:color="888583" w:themeColor="text1" w:themeTint="99" w:sz="4" w:space="0"/>
        </w:tcBorders>
      </w:tcPr>
    </w:tblStylePr>
    <w:tblStylePr w:type="nwCell">
      <w:tblPr/>
      <w:tcPr>
        <w:tcBorders>
          <w:bottom w:val="single" w:color="888583" w:themeColor="text1" w:themeTint="99" w:sz="4" w:space="0"/>
        </w:tcBorders>
      </w:tcPr>
    </w:tblStylePr>
    <w:tblStylePr w:type="seCell">
      <w:tblPr/>
      <w:tcPr>
        <w:tcBorders>
          <w:top w:val="single" w:color="888583" w:themeColor="text1" w:themeTint="99" w:sz="4" w:space="0"/>
        </w:tcBorders>
      </w:tcPr>
    </w:tblStylePr>
    <w:tblStylePr w:type="swCell">
      <w:tblPr/>
      <w:tcPr>
        <w:tcBorders>
          <w:top w:val="single" w:color="888583" w:themeColor="text1" w:themeTint="99" w:sz="4" w:space="0"/>
        </w:tcBorders>
      </w:tcPr>
    </w:tblStylePr>
  </w:style>
  <w:style w:type="table" w:styleId="GridTable7Colorful-Accent1">
    <w:name w:val="Grid Table 7 Colorful Accent 1"/>
    <w:basedOn w:val="TableNormal"/>
    <w:uiPriority w:val="52"/>
    <w:semiHidden/>
    <w:rsid w:val="0021343A"/>
    <w:pPr>
      <w:spacing w:line="240" w:lineRule="auto"/>
    </w:pPr>
    <w:rPr>
      <w:color w:val="00857E" w:themeColor="accent1" w:themeShade="BF"/>
    </w:rPr>
    <w:tblPr>
      <w:tblStyleRowBandSize w:val="1"/>
      <w:tblStyleColBandSize w:val="1"/>
      <w:tblBorders>
        <w:top w:val="single" w:color="37FFF4" w:themeColor="accent1" w:themeTint="99" w:sz="4" w:space="0"/>
        <w:left w:val="single" w:color="37FFF4" w:themeColor="accent1" w:themeTint="99" w:sz="4" w:space="0"/>
        <w:bottom w:val="single" w:color="37FFF4" w:themeColor="accent1" w:themeTint="99" w:sz="4" w:space="0"/>
        <w:right w:val="single" w:color="37FFF4" w:themeColor="accent1" w:themeTint="99" w:sz="4" w:space="0"/>
        <w:insideH w:val="single" w:color="37FFF4" w:themeColor="accent1" w:themeTint="99" w:sz="4" w:space="0"/>
        <w:insideV w:val="single" w:color="37FFF4" w:themeColor="accent1"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1" w:themeFillTint="33"/>
      </w:tcPr>
    </w:tblStylePr>
    <w:tblStylePr w:type="band1Horz">
      <w:tblPr/>
      <w:tcPr>
        <w:shd w:val="clear" w:color="auto" w:fill="BCFFFB" w:themeFill="accent1" w:themeFillTint="33"/>
      </w:tcPr>
    </w:tblStylePr>
    <w:tblStylePr w:type="neCell">
      <w:tblPr/>
      <w:tcPr>
        <w:tcBorders>
          <w:bottom w:val="single" w:color="37FFF4" w:themeColor="accent1" w:themeTint="99" w:sz="4" w:space="0"/>
        </w:tcBorders>
      </w:tcPr>
    </w:tblStylePr>
    <w:tblStylePr w:type="nwCell">
      <w:tblPr/>
      <w:tcPr>
        <w:tcBorders>
          <w:bottom w:val="single" w:color="37FFF4" w:themeColor="accent1" w:themeTint="99" w:sz="4" w:space="0"/>
        </w:tcBorders>
      </w:tcPr>
    </w:tblStylePr>
    <w:tblStylePr w:type="seCell">
      <w:tblPr/>
      <w:tcPr>
        <w:tcBorders>
          <w:top w:val="single" w:color="37FFF4" w:themeColor="accent1" w:themeTint="99" w:sz="4" w:space="0"/>
        </w:tcBorders>
      </w:tcPr>
    </w:tblStylePr>
    <w:tblStylePr w:type="swCell">
      <w:tblPr/>
      <w:tcPr>
        <w:tcBorders>
          <w:top w:val="single" w:color="37FFF4" w:themeColor="accent1" w:themeTint="99" w:sz="4" w:space="0"/>
        </w:tcBorders>
      </w:tcPr>
    </w:tblStylePr>
  </w:style>
  <w:style w:type="table" w:styleId="GridTable7Colorful-Accent2">
    <w:name w:val="Grid Table 7 Colorful Accent 2"/>
    <w:basedOn w:val="TableNormal"/>
    <w:uiPriority w:val="52"/>
    <w:semiHidden/>
    <w:rsid w:val="0021343A"/>
    <w:pPr>
      <w:spacing w:line="240" w:lineRule="auto"/>
    </w:pPr>
    <w:rPr>
      <w:color w:val="170F34" w:themeColor="accent2" w:themeShade="BF"/>
    </w:rPr>
    <w:tblPr>
      <w:tblStyleRowBandSize w:val="1"/>
      <w:tblStyleColBandSize w:val="1"/>
      <w:tblBorders>
        <w:top w:val="single" w:color="5B3DC5" w:themeColor="accent2" w:themeTint="99" w:sz="4" w:space="0"/>
        <w:left w:val="single" w:color="5B3DC5" w:themeColor="accent2" w:themeTint="99" w:sz="4" w:space="0"/>
        <w:bottom w:val="single" w:color="5B3DC5" w:themeColor="accent2" w:themeTint="99" w:sz="4" w:space="0"/>
        <w:right w:val="single" w:color="5B3DC5" w:themeColor="accent2" w:themeTint="99" w:sz="4" w:space="0"/>
        <w:insideH w:val="single" w:color="5B3DC5" w:themeColor="accent2" w:themeTint="99" w:sz="4" w:space="0"/>
        <w:insideV w:val="single" w:color="5B3DC5" w:themeColor="accent2"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2" w:themeFillTint="33"/>
      </w:tcPr>
    </w:tblStylePr>
    <w:tblStylePr w:type="band1Horz">
      <w:tblPr/>
      <w:tcPr>
        <w:shd w:val="clear" w:color="auto" w:fill="C8BEEC" w:themeFill="accent2" w:themeFillTint="33"/>
      </w:tcPr>
    </w:tblStylePr>
    <w:tblStylePr w:type="neCell">
      <w:tblPr/>
      <w:tcPr>
        <w:tcBorders>
          <w:bottom w:val="single" w:color="5B3DC5" w:themeColor="accent2" w:themeTint="99" w:sz="4" w:space="0"/>
        </w:tcBorders>
      </w:tcPr>
    </w:tblStylePr>
    <w:tblStylePr w:type="nwCell">
      <w:tblPr/>
      <w:tcPr>
        <w:tcBorders>
          <w:bottom w:val="single" w:color="5B3DC5" w:themeColor="accent2" w:themeTint="99" w:sz="4" w:space="0"/>
        </w:tcBorders>
      </w:tcPr>
    </w:tblStylePr>
    <w:tblStylePr w:type="seCell">
      <w:tblPr/>
      <w:tcPr>
        <w:tcBorders>
          <w:top w:val="single" w:color="5B3DC5" w:themeColor="accent2" w:themeTint="99" w:sz="4" w:space="0"/>
        </w:tcBorders>
      </w:tcPr>
    </w:tblStylePr>
    <w:tblStylePr w:type="swCell">
      <w:tblPr/>
      <w:tcPr>
        <w:tcBorders>
          <w:top w:val="single" w:color="5B3DC5" w:themeColor="accent2" w:themeTint="99" w:sz="4" w:space="0"/>
        </w:tcBorders>
      </w:tcPr>
    </w:tblStylePr>
  </w:style>
  <w:style w:type="table" w:styleId="GridTable7Colorful-Accent3">
    <w:name w:val="Grid Table 7 Colorful Accent 3"/>
    <w:basedOn w:val="TableNormal"/>
    <w:uiPriority w:val="52"/>
    <w:semiHidden/>
    <w:rsid w:val="0021343A"/>
    <w:pPr>
      <w:spacing w:line="240" w:lineRule="auto"/>
    </w:pPr>
    <w:rPr>
      <w:color w:val="35B2AB" w:themeColor="accent3" w:themeShade="BF"/>
    </w:rPr>
    <w:tblPr>
      <w:tblStyleRowBandSize w:val="1"/>
      <w:tblStyleColBandSize w:val="1"/>
      <w:tblBorders>
        <w:top w:val="single" w:color="A3E3DF" w:themeColor="accent3" w:themeTint="99" w:sz="4" w:space="0"/>
        <w:left w:val="single" w:color="A3E3DF" w:themeColor="accent3" w:themeTint="99" w:sz="4" w:space="0"/>
        <w:bottom w:val="single" w:color="A3E3DF" w:themeColor="accent3" w:themeTint="99" w:sz="4" w:space="0"/>
        <w:right w:val="single" w:color="A3E3DF" w:themeColor="accent3" w:themeTint="99" w:sz="4" w:space="0"/>
        <w:insideH w:val="single" w:color="A3E3DF" w:themeColor="accent3" w:themeTint="99" w:sz="4" w:space="0"/>
        <w:insideV w:val="single" w:color="A3E3DF" w:themeColor="accent3"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0F5F4" w:themeFill="accent3" w:themeFillTint="33"/>
      </w:tcPr>
    </w:tblStylePr>
    <w:tblStylePr w:type="band1Horz">
      <w:tblPr/>
      <w:tcPr>
        <w:shd w:val="clear" w:color="auto" w:fill="E0F5F4" w:themeFill="accent3" w:themeFillTint="33"/>
      </w:tcPr>
    </w:tblStylePr>
    <w:tblStylePr w:type="neCell">
      <w:tblPr/>
      <w:tcPr>
        <w:tcBorders>
          <w:bottom w:val="single" w:color="A3E3DF" w:themeColor="accent3" w:themeTint="99" w:sz="4" w:space="0"/>
        </w:tcBorders>
      </w:tcPr>
    </w:tblStylePr>
    <w:tblStylePr w:type="nwCell">
      <w:tblPr/>
      <w:tcPr>
        <w:tcBorders>
          <w:bottom w:val="single" w:color="A3E3DF" w:themeColor="accent3" w:themeTint="99" w:sz="4" w:space="0"/>
        </w:tcBorders>
      </w:tcPr>
    </w:tblStylePr>
    <w:tblStylePr w:type="seCell">
      <w:tblPr/>
      <w:tcPr>
        <w:tcBorders>
          <w:top w:val="single" w:color="A3E3DF" w:themeColor="accent3" w:themeTint="99" w:sz="4" w:space="0"/>
        </w:tcBorders>
      </w:tcPr>
    </w:tblStylePr>
    <w:tblStylePr w:type="swCell">
      <w:tblPr/>
      <w:tcPr>
        <w:tcBorders>
          <w:top w:val="single" w:color="A3E3DF" w:themeColor="accent3" w:themeTint="99" w:sz="4" w:space="0"/>
        </w:tcBorders>
      </w:tcPr>
    </w:tblStylePr>
  </w:style>
  <w:style w:type="table" w:styleId="GridTable7Colorful-Accent4">
    <w:name w:val="Grid Table 7 Colorful Accent 4"/>
    <w:basedOn w:val="TableNormal"/>
    <w:uiPriority w:val="52"/>
    <w:semiHidden/>
    <w:rsid w:val="0021343A"/>
    <w:pPr>
      <w:spacing w:line="240" w:lineRule="auto"/>
    </w:pPr>
    <w:rPr>
      <w:color w:val="5A556C" w:themeColor="accent4" w:themeShade="BF"/>
    </w:rPr>
    <w:tblPr>
      <w:tblStyleRowBandSize w:val="1"/>
      <w:tblStyleColBandSize w:val="1"/>
      <w:tblBorders>
        <w:top w:val="single" w:color="AEABBD" w:themeColor="accent4" w:themeTint="99" w:sz="4" w:space="0"/>
        <w:left w:val="single" w:color="AEABBD" w:themeColor="accent4" w:themeTint="99" w:sz="4" w:space="0"/>
        <w:bottom w:val="single" w:color="AEABBD" w:themeColor="accent4" w:themeTint="99" w:sz="4" w:space="0"/>
        <w:right w:val="single" w:color="AEABBD" w:themeColor="accent4" w:themeTint="99" w:sz="4" w:space="0"/>
        <w:insideH w:val="single" w:color="AEABBD" w:themeColor="accent4" w:themeTint="99" w:sz="4" w:space="0"/>
        <w:insideV w:val="single" w:color="AEABBD" w:themeColor="accent4"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4E3E9" w:themeFill="accent4" w:themeFillTint="33"/>
      </w:tcPr>
    </w:tblStylePr>
    <w:tblStylePr w:type="band1Horz">
      <w:tblPr/>
      <w:tcPr>
        <w:shd w:val="clear" w:color="auto" w:fill="E4E3E9" w:themeFill="accent4" w:themeFillTint="33"/>
      </w:tcPr>
    </w:tblStylePr>
    <w:tblStylePr w:type="neCell">
      <w:tblPr/>
      <w:tcPr>
        <w:tcBorders>
          <w:bottom w:val="single" w:color="AEABBD" w:themeColor="accent4" w:themeTint="99" w:sz="4" w:space="0"/>
        </w:tcBorders>
      </w:tcPr>
    </w:tblStylePr>
    <w:tblStylePr w:type="nwCell">
      <w:tblPr/>
      <w:tcPr>
        <w:tcBorders>
          <w:bottom w:val="single" w:color="AEABBD" w:themeColor="accent4" w:themeTint="99" w:sz="4" w:space="0"/>
        </w:tcBorders>
      </w:tcPr>
    </w:tblStylePr>
    <w:tblStylePr w:type="seCell">
      <w:tblPr/>
      <w:tcPr>
        <w:tcBorders>
          <w:top w:val="single" w:color="AEABBD" w:themeColor="accent4" w:themeTint="99" w:sz="4" w:space="0"/>
        </w:tcBorders>
      </w:tcPr>
    </w:tblStylePr>
    <w:tblStylePr w:type="swCell">
      <w:tblPr/>
      <w:tcPr>
        <w:tcBorders>
          <w:top w:val="single" w:color="AEABBD" w:themeColor="accent4" w:themeTint="99" w:sz="4" w:space="0"/>
        </w:tcBorders>
      </w:tcPr>
    </w:tblStylePr>
  </w:style>
  <w:style w:type="table" w:styleId="GridTable7Colorful-Accent5">
    <w:name w:val="Grid Table 7 Colorful Accent 5"/>
    <w:basedOn w:val="TableNormal"/>
    <w:uiPriority w:val="52"/>
    <w:semiHidden/>
    <w:rsid w:val="0021343A"/>
    <w:pPr>
      <w:spacing w:line="240" w:lineRule="auto"/>
    </w:pPr>
    <w:rPr>
      <w:color w:val="50CAC4" w:themeColor="accent5" w:themeShade="BF"/>
    </w:rPr>
    <w:tblPr>
      <w:tblStyleRowBandSize w:val="1"/>
      <w:tblStyleColBandSize w:val="1"/>
      <w:tblBorders>
        <w:top w:val="single" w:color="C1ECEA" w:themeColor="accent5" w:themeTint="99" w:sz="4" w:space="0"/>
        <w:left w:val="single" w:color="C1ECEA" w:themeColor="accent5" w:themeTint="99" w:sz="4" w:space="0"/>
        <w:bottom w:val="single" w:color="C1ECEA" w:themeColor="accent5" w:themeTint="99" w:sz="4" w:space="0"/>
        <w:right w:val="single" w:color="C1ECEA" w:themeColor="accent5" w:themeTint="99" w:sz="4" w:space="0"/>
        <w:insideH w:val="single" w:color="C1ECEA" w:themeColor="accent5" w:themeTint="99" w:sz="4" w:space="0"/>
        <w:insideV w:val="single" w:color="C1ECEA" w:themeColor="accent5"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8F8" w:themeFill="accent5" w:themeFillTint="33"/>
      </w:tcPr>
    </w:tblStylePr>
    <w:tblStylePr w:type="band1Horz">
      <w:tblPr/>
      <w:tcPr>
        <w:shd w:val="clear" w:color="auto" w:fill="EAF8F8" w:themeFill="accent5" w:themeFillTint="33"/>
      </w:tcPr>
    </w:tblStylePr>
    <w:tblStylePr w:type="neCell">
      <w:tblPr/>
      <w:tcPr>
        <w:tcBorders>
          <w:bottom w:val="single" w:color="C1ECEA" w:themeColor="accent5" w:themeTint="99" w:sz="4" w:space="0"/>
        </w:tcBorders>
      </w:tcPr>
    </w:tblStylePr>
    <w:tblStylePr w:type="nwCell">
      <w:tblPr/>
      <w:tcPr>
        <w:tcBorders>
          <w:bottom w:val="single" w:color="C1ECEA" w:themeColor="accent5" w:themeTint="99" w:sz="4" w:space="0"/>
        </w:tcBorders>
      </w:tcPr>
    </w:tblStylePr>
    <w:tblStylePr w:type="seCell">
      <w:tblPr/>
      <w:tcPr>
        <w:tcBorders>
          <w:top w:val="single" w:color="C1ECEA" w:themeColor="accent5" w:themeTint="99" w:sz="4" w:space="0"/>
        </w:tcBorders>
      </w:tcPr>
    </w:tblStylePr>
    <w:tblStylePr w:type="swCell">
      <w:tblPr/>
      <w:tcPr>
        <w:tcBorders>
          <w:top w:val="single" w:color="C1ECEA" w:themeColor="accent5" w:themeTint="99" w:sz="4" w:space="0"/>
        </w:tcBorders>
      </w:tcPr>
    </w:tblStylePr>
  </w:style>
  <w:style w:type="table" w:styleId="GridTable7Colorful-Accent6">
    <w:name w:val="Grid Table 7 Colorful Accent 6"/>
    <w:basedOn w:val="TableNormal"/>
    <w:uiPriority w:val="52"/>
    <w:semiHidden/>
    <w:rsid w:val="0021343A"/>
    <w:pPr>
      <w:spacing w:line="240" w:lineRule="auto"/>
    </w:pPr>
    <w:rPr>
      <w:color w:val="78708F" w:themeColor="accent6" w:themeShade="BF"/>
    </w:rPr>
    <w:tblPr>
      <w:tblStyleRowBandSize w:val="1"/>
      <w:tblStyleColBandSize w:val="1"/>
      <w:tblBorders>
        <w:top w:val="single" w:color="C9C6D2" w:themeColor="accent6" w:themeTint="99" w:sz="4" w:space="0"/>
        <w:left w:val="single" w:color="C9C6D2" w:themeColor="accent6" w:themeTint="99" w:sz="4" w:space="0"/>
        <w:bottom w:val="single" w:color="C9C6D2" w:themeColor="accent6" w:themeTint="99" w:sz="4" w:space="0"/>
        <w:right w:val="single" w:color="C9C6D2" w:themeColor="accent6" w:themeTint="99" w:sz="4" w:space="0"/>
        <w:insideH w:val="single" w:color="C9C6D2" w:themeColor="accent6" w:themeTint="99" w:sz="4" w:space="0"/>
        <w:insideV w:val="single" w:color="C9C6D2" w:themeColor="accent6"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CF0" w:themeFill="accent6" w:themeFillTint="33"/>
      </w:tcPr>
    </w:tblStylePr>
    <w:tblStylePr w:type="band1Horz">
      <w:tblPr/>
      <w:tcPr>
        <w:shd w:val="clear" w:color="auto" w:fill="EDECF0" w:themeFill="accent6" w:themeFillTint="33"/>
      </w:tcPr>
    </w:tblStylePr>
    <w:tblStylePr w:type="neCell">
      <w:tblPr/>
      <w:tcPr>
        <w:tcBorders>
          <w:bottom w:val="single" w:color="C9C6D2" w:themeColor="accent6" w:themeTint="99" w:sz="4" w:space="0"/>
        </w:tcBorders>
      </w:tcPr>
    </w:tblStylePr>
    <w:tblStylePr w:type="nwCell">
      <w:tblPr/>
      <w:tcPr>
        <w:tcBorders>
          <w:bottom w:val="single" w:color="C9C6D2" w:themeColor="accent6" w:themeTint="99" w:sz="4" w:space="0"/>
        </w:tcBorders>
      </w:tcPr>
    </w:tblStylePr>
    <w:tblStylePr w:type="seCell">
      <w:tblPr/>
      <w:tcPr>
        <w:tcBorders>
          <w:top w:val="single" w:color="C9C6D2" w:themeColor="accent6" w:themeTint="99" w:sz="4" w:space="0"/>
        </w:tcBorders>
      </w:tcPr>
    </w:tblStylePr>
    <w:tblStylePr w:type="swCell">
      <w:tblPr/>
      <w:tcPr>
        <w:tcBorders>
          <w:top w:val="single" w:color="C9C6D2" w:themeColor="accent6" w:themeTint="99" w:sz="4" w:space="0"/>
        </w:tcBorders>
      </w:tcPr>
    </w:tblStylePr>
  </w:style>
  <w:style w:type="table" w:styleId="LightGrid">
    <w:name w:val="Light Grid"/>
    <w:basedOn w:val="TableNormal"/>
    <w:uiPriority w:val="62"/>
    <w:semiHidden/>
    <w:rsid w:val="0021343A"/>
    <w:pPr>
      <w:spacing w:line="240" w:lineRule="auto"/>
    </w:pPr>
    <w:tblPr>
      <w:tblStyleRowBandSize w:val="1"/>
      <w:tblStyleColBandSize w:val="1"/>
      <w:tblBorders>
        <w:top w:val="single" w:color="363534" w:themeColor="text1" w:sz="8" w:space="0"/>
        <w:left w:val="single" w:color="363534" w:themeColor="text1" w:sz="8" w:space="0"/>
        <w:bottom w:val="single" w:color="363534" w:themeColor="text1" w:sz="8" w:space="0"/>
        <w:right w:val="single" w:color="363534" w:themeColor="text1" w:sz="8" w:space="0"/>
        <w:insideH w:val="single" w:color="363534" w:themeColor="text1" w:sz="8" w:space="0"/>
        <w:insideV w:val="single" w:color="363534" w:themeColor="text1"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363534" w:themeColor="text1" w:sz="8" w:space="0"/>
          <w:left w:val="single" w:color="363534" w:themeColor="text1" w:sz="8" w:space="0"/>
          <w:bottom w:val="single" w:color="363534" w:themeColor="text1" w:sz="18" w:space="0"/>
          <w:right w:val="single" w:color="363534" w:themeColor="text1" w:sz="8" w:space="0"/>
          <w:insideH w:val="nil"/>
          <w:insideV w:val="single" w:color="363534" w:themeColor="text1"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363534" w:themeColor="text1" w:sz="6" w:space="0"/>
          <w:left w:val="single" w:color="363534" w:themeColor="text1" w:sz="8" w:space="0"/>
          <w:bottom w:val="single" w:color="363534" w:themeColor="text1" w:sz="8" w:space="0"/>
          <w:right w:val="single" w:color="363534" w:themeColor="text1" w:sz="8" w:space="0"/>
          <w:insideH w:val="nil"/>
          <w:insideV w:val="single" w:color="363534" w:themeColor="text1"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363534" w:themeColor="text1" w:sz="8" w:space="0"/>
          <w:left w:val="single" w:color="363534" w:themeColor="text1" w:sz="8" w:space="0"/>
          <w:bottom w:val="single" w:color="363534" w:themeColor="text1" w:sz="8" w:space="0"/>
          <w:right w:val="single" w:color="363534" w:themeColor="text1" w:sz="8" w:space="0"/>
        </w:tcBorders>
      </w:tcPr>
    </w:tblStylePr>
    <w:tblStylePr w:type="band1Vert">
      <w:tblPr/>
      <w:tcPr>
        <w:tcBorders>
          <w:top w:val="single" w:color="363534" w:themeColor="text1" w:sz="8" w:space="0"/>
          <w:left w:val="single" w:color="363534" w:themeColor="text1" w:sz="8" w:space="0"/>
          <w:bottom w:val="single" w:color="363534" w:themeColor="text1" w:sz="8" w:space="0"/>
          <w:right w:val="single" w:color="363534" w:themeColor="text1" w:sz="8" w:space="0"/>
        </w:tcBorders>
        <w:shd w:val="clear" w:color="auto" w:fill="CECCCC" w:themeFill="text1" w:themeFillTint="3F"/>
      </w:tcPr>
    </w:tblStylePr>
    <w:tblStylePr w:type="band1Horz">
      <w:tblPr/>
      <w:tcPr>
        <w:tcBorders>
          <w:top w:val="single" w:color="363534" w:themeColor="text1" w:sz="8" w:space="0"/>
          <w:left w:val="single" w:color="363534" w:themeColor="text1" w:sz="8" w:space="0"/>
          <w:bottom w:val="single" w:color="363534" w:themeColor="text1" w:sz="8" w:space="0"/>
          <w:right w:val="single" w:color="363534" w:themeColor="text1" w:sz="8" w:space="0"/>
          <w:insideV w:val="single" w:color="363534" w:themeColor="text1" w:sz="8" w:space="0"/>
        </w:tcBorders>
        <w:shd w:val="clear" w:color="auto" w:fill="CECCCC" w:themeFill="text1" w:themeFillTint="3F"/>
      </w:tcPr>
    </w:tblStylePr>
    <w:tblStylePr w:type="band2Horz">
      <w:tblPr/>
      <w:tcPr>
        <w:tcBorders>
          <w:top w:val="single" w:color="363534" w:themeColor="text1" w:sz="8" w:space="0"/>
          <w:left w:val="single" w:color="363534" w:themeColor="text1" w:sz="8" w:space="0"/>
          <w:bottom w:val="single" w:color="363534" w:themeColor="text1" w:sz="8" w:space="0"/>
          <w:right w:val="single" w:color="363534" w:themeColor="text1" w:sz="8" w:space="0"/>
          <w:insideV w:val="single" w:color="363534" w:themeColor="text1" w:sz="8" w:space="0"/>
        </w:tcBorders>
      </w:tcPr>
    </w:tblStylePr>
  </w:style>
  <w:style w:type="table" w:styleId="LightGrid-Accent1">
    <w:name w:val="Light Grid Accent 1"/>
    <w:basedOn w:val="TableNormal"/>
    <w:uiPriority w:val="62"/>
    <w:semiHidden/>
    <w:rsid w:val="0021343A"/>
    <w:pPr>
      <w:spacing w:line="240" w:lineRule="auto"/>
    </w:pPr>
    <w:tblPr>
      <w:tblStyleRowBandSize w:val="1"/>
      <w:tblStyleColBandSize w:val="1"/>
      <w:tblBorders>
        <w:top w:val="single" w:color="00B2A9" w:themeColor="accent1" w:sz="8" w:space="0"/>
        <w:left w:val="single" w:color="00B2A9" w:themeColor="accent1" w:sz="8" w:space="0"/>
        <w:bottom w:val="single" w:color="00B2A9" w:themeColor="accent1" w:sz="8" w:space="0"/>
        <w:right w:val="single" w:color="00B2A9" w:themeColor="accent1" w:sz="8" w:space="0"/>
        <w:insideH w:val="single" w:color="00B2A9" w:themeColor="accent1" w:sz="8" w:space="0"/>
        <w:insideV w:val="single" w:color="00B2A9" w:themeColor="accent1"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00B2A9" w:themeColor="accent1" w:sz="8" w:space="0"/>
          <w:left w:val="single" w:color="00B2A9" w:themeColor="accent1" w:sz="8" w:space="0"/>
          <w:bottom w:val="single" w:color="00B2A9" w:themeColor="accent1" w:sz="18" w:space="0"/>
          <w:right w:val="single" w:color="00B2A9" w:themeColor="accent1" w:sz="8" w:space="0"/>
          <w:insideH w:val="nil"/>
          <w:insideV w:val="single" w:color="00B2A9" w:themeColor="accent1"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00B2A9" w:themeColor="accent1" w:sz="6" w:space="0"/>
          <w:left w:val="single" w:color="00B2A9" w:themeColor="accent1" w:sz="8" w:space="0"/>
          <w:bottom w:val="single" w:color="00B2A9" w:themeColor="accent1" w:sz="8" w:space="0"/>
          <w:right w:val="single" w:color="00B2A9" w:themeColor="accent1" w:sz="8" w:space="0"/>
          <w:insideH w:val="nil"/>
          <w:insideV w:val="single" w:color="00B2A9" w:themeColor="accent1"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00B2A9" w:themeColor="accent1" w:sz="8" w:space="0"/>
          <w:left w:val="single" w:color="00B2A9" w:themeColor="accent1" w:sz="8" w:space="0"/>
          <w:bottom w:val="single" w:color="00B2A9" w:themeColor="accent1" w:sz="8" w:space="0"/>
          <w:right w:val="single" w:color="00B2A9" w:themeColor="accent1" w:sz="8" w:space="0"/>
        </w:tcBorders>
      </w:tcPr>
    </w:tblStylePr>
    <w:tblStylePr w:type="band1Vert">
      <w:tblPr/>
      <w:tcPr>
        <w:tcBorders>
          <w:top w:val="single" w:color="00B2A9" w:themeColor="accent1" w:sz="8" w:space="0"/>
          <w:left w:val="single" w:color="00B2A9" w:themeColor="accent1" w:sz="8" w:space="0"/>
          <w:bottom w:val="single" w:color="00B2A9" w:themeColor="accent1" w:sz="8" w:space="0"/>
          <w:right w:val="single" w:color="00B2A9" w:themeColor="accent1" w:sz="8" w:space="0"/>
        </w:tcBorders>
        <w:shd w:val="clear" w:color="auto" w:fill="ACFFFA" w:themeFill="accent1" w:themeFillTint="3F"/>
      </w:tcPr>
    </w:tblStylePr>
    <w:tblStylePr w:type="band1Horz">
      <w:tblPr/>
      <w:tcPr>
        <w:tcBorders>
          <w:top w:val="single" w:color="00B2A9" w:themeColor="accent1" w:sz="8" w:space="0"/>
          <w:left w:val="single" w:color="00B2A9" w:themeColor="accent1" w:sz="8" w:space="0"/>
          <w:bottom w:val="single" w:color="00B2A9" w:themeColor="accent1" w:sz="8" w:space="0"/>
          <w:right w:val="single" w:color="00B2A9" w:themeColor="accent1" w:sz="8" w:space="0"/>
          <w:insideV w:val="single" w:color="00B2A9" w:themeColor="accent1" w:sz="8" w:space="0"/>
        </w:tcBorders>
        <w:shd w:val="clear" w:color="auto" w:fill="ACFFFA" w:themeFill="accent1" w:themeFillTint="3F"/>
      </w:tcPr>
    </w:tblStylePr>
    <w:tblStylePr w:type="band2Horz">
      <w:tblPr/>
      <w:tcPr>
        <w:tcBorders>
          <w:top w:val="single" w:color="00B2A9" w:themeColor="accent1" w:sz="8" w:space="0"/>
          <w:left w:val="single" w:color="00B2A9" w:themeColor="accent1" w:sz="8" w:space="0"/>
          <w:bottom w:val="single" w:color="00B2A9" w:themeColor="accent1" w:sz="8" w:space="0"/>
          <w:right w:val="single" w:color="00B2A9" w:themeColor="accent1" w:sz="8" w:space="0"/>
          <w:insideV w:val="single" w:color="00B2A9" w:themeColor="accent1" w:sz="8" w:space="0"/>
        </w:tcBorders>
      </w:tcPr>
    </w:tblStylePr>
  </w:style>
  <w:style w:type="table" w:styleId="LightGrid-Accent2">
    <w:name w:val="Light Grid Accent 2"/>
    <w:basedOn w:val="TableNormal"/>
    <w:uiPriority w:val="62"/>
    <w:semiHidden/>
    <w:rsid w:val="0021343A"/>
    <w:pPr>
      <w:spacing w:line="240" w:lineRule="auto"/>
    </w:pPr>
    <w:tblPr>
      <w:tblStyleRowBandSize w:val="1"/>
      <w:tblStyleColBandSize w:val="1"/>
      <w:tblBorders>
        <w:top w:val="single" w:color="201547" w:themeColor="accent2" w:sz="8" w:space="0"/>
        <w:left w:val="single" w:color="201547" w:themeColor="accent2" w:sz="8" w:space="0"/>
        <w:bottom w:val="single" w:color="201547" w:themeColor="accent2" w:sz="8" w:space="0"/>
        <w:right w:val="single" w:color="201547" w:themeColor="accent2" w:sz="8" w:space="0"/>
        <w:insideH w:val="single" w:color="201547" w:themeColor="accent2" w:sz="8" w:space="0"/>
        <w:insideV w:val="single" w:color="201547" w:themeColor="accent2"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201547" w:themeColor="accent2" w:sz="8" w:space="0"/>
          <w:left w:val="single" w:color="201547" w:themeColor="accent2" w:sz="8" w:space="0"/>
          <w:bottom w:val="single" w:color="201547" w:themeColor="accent2" w:sz="18" w:space="0"/>
          <w:right w:val="single" w:color="201547" w:themeColor="accent2" w:sz="8" w:space="0"/>
          <w:insideH w:val="nil"/>
          <w:insideV w:val="single" w:color="201547" w:themeColor="accent2"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201547" w:themeColor="accent2" w:sz="6" w:space="0"/>
          <w:left w:val="single" w:color="201547" w:themeColor="accent2" w:sz="8" w:space="0"/>
          <w:bottom w:val="single" w:color="201547" w:themeColor="accent2" w:sz="8" w:space="0"/>
          <w:right w:val="single" w:color="201547" w:themeColor="accent2" w:sz="8" w:space="0"/>
          <w:insideH w:val="nil"/>
          <w:insideV w:val="single" w:color="201547" w:themeColor="accent2"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201547" w:themeColor="accent2" w:sz="8" w:space="0"/>
          <w:left w:val="single" w:color="201547" w:themeColor="accent2" w:sz="8" w:space="0"/>
          <w:bottom w:val="single" w:color="201547" w:themeColor="accent2" w:sz="8" w:space="0"/>
          <w:right w:val="single" w:color="201547" w:themeColor="accent2" w:sz="8" w:space="0"/>
        </w:tcBorders>
      </w:tcPr>
    </w:tblStylePr>
    <w:tblStylePr w:type="band1Vert">
      <w:tblPr/>
      <w:tcPr>
        <w:tcBorders>
          <w:top w:val="single" w:color="201547" w:themeColor="accent2" w:sz="8" w:space="0"/>
          <w:left w:val="single" w:color="201547" w:themeColor="accent2" w:sz="8" w:space="0"/>
          <w:bottom w:val="single" w:color="201547" w:themeColor="accent2" w:sz="8" w:space="0"/>
          <w:right w:val="single" w:color="201547" w:themeColor="accent2" w:sz="8" w:space="0"/>
        </w:tcBorders>
        <w:shd w:val="clear" w:color="auto" w:fill="BBAFE7" w:themeFill="accent2" w:themeFillTint="3F"/>
      </w:tcPr>
    </w:tblStylePr>
    <w:tblStylePr w:type="band1Horz">
      <w:tblPr/>
      <w:tcPr>
        <w:tcBorders>
          <w:top w:val="single" w:color="201547" w:themeColor="accent2" w:sz="8" w:space="0"/>
          <w:left w:val="single" w:color="201547" w:themeColor="accent2" w:sz="8" w:space="0"/>
          <w:bottom w:val="single" w:color="201547" w:themeColor="accent2" w:sz="8" w:space="0"/>
          <w:right w:val="single" w:color="201547" w:themeColor="accent2" w:sz="8" w:space="0"/>
          <w:insideV w:val="single" w:color="201547" w:themeColor="accent2" w:sz="8" w:space="0"/>
        </w:tcBorders>
        <w:shd w:val="clear" w:color="auto" w:fill="BBAFE7" w:themeFill="accent2" w:themeFillTint="3F"/>
      </w:tcPr>
    </w:tblStylePr>
    <w:tblStylePr w:type="band2Horz">
      <w:tblPr/>
      <w:tcPr>
        <w:tcBorders>
          <w:top w:val="single" w:color="201547" w:themeColor="accent2" w:sz="8" w:space="0"/>
          <w:left w:val="single" w:color="201547" w:themeColor="accent2" w:sz="8" w:space="0"/>
          <w:bottom w:val="single" w:color="201547" w:themeColor="accent2" w:sz="8" w:space="0"/>
          <w:right w:val="single" w:color="201547" w:themeColor="accent2" w:sz="8" w:space="0"/>
          <w:insideV w:val="single" w:color="201547" w:themeColor="accent2" w:sz="8" w:space="0"/>
        </w:tcBorders>
      </w:tcPr>
    </w:tblStylePr>
  </w:style>
  <w:style w:type="table" w:styleId="LightGrid-Accent3">
    <w:name w:val="Light Grid Accent 3"/>
    <w:basedOn w:val="TableNormal"/>
    <w:uiPriority w:val="62"/>
    <w:semiHidden/>
    <w:rsid w:val="0021343A"/>
    <w:pPr>
      <w:spacing w:line="240" w:lineRule="auto"/>
    </w:pPr>
    <w:tblPr>
      <w:tblStyleRowBandSize w:val="1"/>
      <w:tblStyleColBandSize w:val="1"/>
      <w:tblBorders>
        <w:top w:val="single" w:color="66D1CB" w:themeColor="accent3" w:sz="8" w:space="0"/>
        <w:left w:val="single" w:color="66D1CB" w:themeColor="accent3" w:sz="8" w:space="0"/>
        <w:bottom w:val="single" w:color="66D1CB" w:themeColor="accent3" w:sz="8" w:space="0"/>
        <w:right w:val="single" w:color="66D1CB" w:themeColor="accent3" w:sz="8" w:space="0"/>
        <w:insideH w:val="single" w:color="66D1CB" w:themeColor="accent3" w:sz="8" w:space="0"/>
        <w:insideV w:val="single" w:color="66D1CB" w:themeColor="accent3"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66D1CB" w:themeColor="accent3" w:sz="8" w:space="0"/>
          <w:left w:val="single" w:color="66D1CB" w:themeColor="accent3" w:sz="8" w:space="0"/>
          <w:bottom w:val="single" w:color="66D1CB" w:themeColor="accent3" w:sz="18" w:space="0"/>
          <w:right w:val="single" w:color="66D1CB" w:themeColor="accent3" w:sz="8" w:space="0"/>
          <w:insideH w:val="nil"/>
          <w:insideV w:val="single" w:color="66D1CB" w:themeColor="accent3"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66D1CB" w:themeColor="accent3" w:sz="6" w:space="0"/>
          <w:left w:val="single" w:color="66D1CB" w:themeColor="accent3" w:sz="8" w:space="0"/>
          <w:bottom w:val="single" w:color="66D1CB" w:themeColor="accent3" w:sz="8" w:space="0"/>
          <w:right w:val="single" w:color="66D1CB" w:themeColor="accent3" w:sz="8" w:space="0"/>
          <w:insideH w:val="nil"/>
          <w:insideV w:val="single" w:color="66D1CB" w:themeColor="accent3"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66D1CB" w:themeColor="accent3" w:sz="8" w:space="0"/>
          <w:left w:val="single" w:color="66D1CB" w:themeColor="accent3" w:sz="8" w:space="0"/>
          <w:bottom w:val="single" w:color="66D1CB" w:themeColor="accent3" w:sz="8" w:space="0"/>
          <w:right w:val="single" w:color="66D1CB" w:themeColor="accent3" w:sz="8" w:space="0"/>
        </w:tcBorders>
      </w:tcPr>
    </w:tblStylePr>
    <w:tblStylePr w:type="band1Vert">
      <w:tblPr/>
      <w:tcPr>
        <w:tcBorders>
          <w:top w:val="single" w:color="66D1CB" w:themeColor="accent3" w:sz="8" w:space="0"/>
          <w:left w:val="single" w:color="66D1CB" w:themeColor="accent3" w:sz="8" w:space="0"/>
          <w:bottom w:val="single" w:color="66D1CB" w:themeColor="accent3" w:sz="8" w:space="0"/>
          <w:right w:val="single" w:color="66D1CB" w:themeColor="accent3" w:sz="8" w:space="0"/>
        </w:tcBorders>
        <w:shd w:val="clear" w:color="auto" w:fill="D9F3F2" w:themeFill="accent3" w:themeFillTint="3F"/>
      </w:tcPr>
    </w:tblStylePr>
    <w:tblStylePr w:type="band1Horz">
      <w:tblPr/>
      <w:tcPr>
        <w:tcBorders>
          <w:top w:val="single" w:color="66D1CB" w:themeColor="accent3" w:sz="8" w:space="0"/>
          <w:left w:val="single" w:color="66D1CB" w:themeColor="accent3" w:sz="8" w:space="0"/>
          <w:bottom w:val="single" w:color="66D1CB" w:themeColor="accent3" w:sz="8" w:space="0"/>
          <w:right w:val="single" w:color="66D1CB" w:themeColor="accent3" w:sz="8" w:space="0"/>
          <w:insideV w:val="single" w:color="66D1CB" w:themeColor="accent3" w:sz="8" w:space="0"/>
        </w:tcBorders>
        <w:shd w:val="clear" w:color="auto" w:fill="D9F3F2" w:themeFill="accent3" w:themeFillTint="3F"/>
      </w:tcPr>
    </w:tblStylePr>
    <w:tblStylePr w:type="band2Horz">
      <w:tblPr/>
      <w:tcPr>
        <w:tcBorders>
          <w:top w:val="single" w:color="66D1CB" w:themeColor="accent3" w:sz="8" w:space="0"/>
          <w:left w:val="single" w:color="66D1CB" w:themeColor="accent3" w:sz="8" w:space="0"/>
          <w:bottom w:val="single" w:color="66D1CB" w:themeColor="accent3" w:sz="8" w:space="0"/>
          <w:right w:val="single" w:color="66D1CB" w:themeColor="accent3" w:sz="8" w:space="0"/>
          <w:insideV w:val="single" w:color="66D1CB" w:themeColor="accent3" w:sz="8" w:space="0"/>
        </w:tcBorders>
      </w:tcPr>
    </w:tblStylePr>
  </w:style>
  <w:style w:type="table" w:styleId="LightGrid-Accent4">
    <w:name w:val="Light Grid Accent 4"/>
    <w:basedOn w:val="TableNormal"/>
    <w:uiPriority w:val="62"/>
    <w:semiHidden/>
    <w:rsid w:val="0021343A"/>
    <w:pPr>
      <w:spacing w:line="240" w:lineRule="auto"/>
    </w:pPr>
    <w:tblPr>
      <w:tblStyleRowBandSize w:val="1"/>
      <w:tblStyleColBandSize w:val="1"/>
      <w:tblBorders>
        <w:top w:val="single" w:color="797391" w:themeColor="accent4" w:sz="8" w:space="0"/>
        <w:left w:val="single" w:color="797391" w:themeColor="accent4" w:sz="8" w:space="0"/>
        <w:bottom w:val="single" w:color="797391" w:themeColor="accent4" w:sz="8" w:space="0"/>
        <w:right w:val="single" w:color="797391" w:themeColor="accent4" w:sz="8" w:space="0"/>
        <w:insideH w:val="single" w:color="797391" w:themeColor="accent4" w:sz="8" w:space="0"/>
        <w:insideV w:val="single" w:color="797391" w:themeColor="accent4"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797391" w:themeColor="accent4" w:sz="8" w:space="0"/>
          <w:left w:val="single" w:color="797391" w:themeColor="accent4" w:sz="8" w:space="0"/>
          <w:bottom w:val="single" w:color="797391" w:themeColor="accent4" w:sz="18" w:space="0"/>
          <w:right w:val="single" w:color="797391" w:themeColor="accent4" w:sz="8" w:space="0"/>
          <w:insideH w:val="nil"/>
          <w:insideV w:val="single" w:color="797391" w:themeColor="accent4"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797391" w:themeColor="accent4" w:sz="6" w:space="0"/>
          <w:left w:val="single" w:color="797391" w:themeColor="accent4" w:sz="8" w:space="0"/>
          <w:bottom w:val="single" w:color="797391" w:themeColor="accent4" w:sz="8" w:space="0"/>
          <w:right w:val="single" w:color="797391" w:themeColor="accent4" w:sz="8" w:space="0"/>
          <w:insideH w:val="nil"/>
          <w:insideV w:val="single" w:color="797391" w:themeColor="accent4"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797391" w:themeColor="accent4" w:sz="8" w:space="0"/>
          <w:left w:val="single" w:color="797391" w:themeColor="accent4" w:sz="8" w:space="0"/>
          <w:bottom w:val="single" w:color="797391" w:themeColor="accent4" w:sz="8" w:space="0"/>
          <w:right w:val="single" w:color="797391" w:themeColor="accent4" w:sz="8" w:space="0"/>
        </w:tcBorders>
      </w:tcPr>
    </w:tblStylePr>
    <w:tblStylePr w:type="band1Vert">
      <w:tblPr/>
      <w:tcPr>
        <w:tcBorders>
          <w:top w:val="single" w:color="797391" w:themeColor="accent4" w:sz="8" w:space="0"/>
          <w:left w:val="single" w:color="797391" w:themeColor="accent4" w:sz="8" w:space="0"/>
          <w:bottom w:val="single" w:color="797391" w:themeColor="accent4" w:sz="8" w:space="0"/>
          <w:right w:val="single" w:color="797391" w:themeColor="accent4" w:sz="8" w:space="0"/>
        </w:tcBorders>
        <w:shd w:val="clear" w:color="auto" w:fill="DDDCE3" w:themeFill="accent4" w:themeFillTint="3F"/>
      </w:tcPr>
    </w:tblStylePr>
    <w:tblStylePr w:type="band1Horz">
      <w:tblPr/>
      <w:tcPr>
        <w:tcBorders>
          <w:top w:val="single" w:color="797391" w:themeColor="accent4" w:sz="8" w:space="0"/>
          <w:left w:val="single" w:color="797391" w:themeColor="accent4" w:sz="8" w:space="0"/>
          <w:bottom w:val="single" w:color="797391" w:themeColor="accent4" w:sz="8" w:space="0"/>
          <w:right w:val="single" w:color="797391" w:themeColor="accent4" w:sz="8" w:space="0"/>
          <w:insideV w:val="single" w:color="797391" w:themeColor="accent4" w:sz="8" w:space="0"/>
        </w:tcBorders>
        <w:shd w:val="clear" w:color="auto" w:fill="DDDCE3" w:themeFill="accent4" w:themeFillTint="3F"/>
      </w:tcPr>
    </w:tblStylePr>
    <w:tblStylePr w:type="band2Horz">
      <w:tblPr/>
      <w:tcPr>
        <w:tcBorders>
          <w:top w:val="single" w:color="797391" w:themeColor="accent4" w:sz="8" w:space="0"/>
          <w:left w:val="single" w:color="797391" w:themeColor="accent4" w:sz="8" w:space="0"/>
          <w:bottom w:val="single" w:color="797391" w:themeColor="accent4" w:sz="8" w:space="0"/>
          <w:right w:val="single" w:color="797391" w:themeColor="accent4" w:sz="8" w:space="0"/>
          <w:insideV w:val="single" w:color="797391" w:themeColor="accent4" w:sz="8" w:space="0"/>
        </w:tcBorders>
      </w:tcPr>
    </w:tblStylePr>
  </w:style>
  <w:style w:type="table" w:styleId="LightGrid-Accent5">
    <w:name w:val="Light Grid Accent 5"/>
    <w:basedOn w:val="TableNormal"/>
    <w:uiPriority w:val="62"/>
    <w:semiHidden/>
    <w:rsid w:val="0021343A"/>
    <w:pPr>
      <w:spacing w:line="240" w:lineRule="auto"/>
    </w:pPr>
    <w:tblPr>
      <w:tblStyleRowBandSize w:val="1"/>
      <w:tblStyleColBandSize w:val="1"/>
      <w:tblBorders>
        <w:top w:val="single" w:color="99E0DD" w:themeColor="accent5" w:sz="8" w:space="0"/>
        <w:left w:val="single" w:color="99E0DD" w:themeColor="accent5" w:sz="8" w:space="0"/>
        <w:bottom w:val="single" w:color="99E0DD" w:themeColor="accent5" w:sz="8" w:space="0"/>
        <w:right w:val="single" w:color="99E0DD" w:themeColor="accent5" w:sz="8" w:space="0"/>
        <w:insideH w:val="single" w:color="99E0DD" w:themeColor="accent5" w:sz="8" w:space="0"/>
        <w:insideV w:val="single" w:color="99E0DD" w:themeColor="accent5"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99E0DD" w:themeColor="accent5" w:sz="8" w:space="0"/>
          <w:left w:val="single" w:color="99E0DD" w:themeColor="accent5" w:sz="8" w:space="0"/>
          <w:bottom w:val="single" w:color="99E0DD" w:themeColor="accent5" w:sz="18" w:space="0"/>
          <w:right w:val="single" w:color="99E0DD" w:themeColor="accent5" w:sz="8" w:space="0"/>
          <w:insideH w:val="nil"/>
          <w:insideV w:val="single" w:color="99E0DD" w:themeColor="accent5"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99E0DD" w:themeColor="accent5" w:sz="6" w:space="0"/>
          <w:left w:val="single" w:color="99E0DD" w:themeColor="accent5" w:sz="8" w:space="0"/>
          <w:bottom w:val="single" w:color="99E0DD" w:themeColor="accent5" w:sz="8" w:space="0"/>
          <w:right w:val="single" w:color="99E0DD" w:themeColor="accent5" w:sz="8" w:space="0"/>
          <w:insideH w:val="nil"/>
          <w:insideV w:val="single" w:color="99E0DD" w:themeColor="accent5"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99E0DD" w:themeColor="accent5" w:sz="8" w:space="0"/>
          <w:left w:val="single" w:color="99E0DD" w:themeColor="accent5" w:sz="8" w:space="0"/>
          <w:bottom w:val="single" w:color="99E0DD" w:themeColor="accent5" w:sz="8" w:space="0"/>
          <w:right w:val="single" w:color="99E0DD" w:themeColor="accent5" w:sz="8" w:space="0"/>
        </w:tcBorders>
      </w:tcPr>
    </w:tblStylePr>
    <w:tblStylePr w:type="band1Vert">
      <w:tblPr/>
      <w:tcPr>
        <w:tcBorders>
          <w:top w:val="single" w:color="99E0DD" w:themeColor="accent5" w:sz="8" w:space="0"/>
          <w:left w:val="single" w:color="99E0DD" w:themeColor="accent5" w:sz="8" w:space="0"/>
          <w:bottom w:val="single" w:color="99E0DD" w:themeColor="accent5" w:sz="8" w:space="0"/>
          <w:right w:val="single" w:color="99E0DD" w:themeColor="accent5" w:sz="8" w:space="0"/>
        </w:tcBorders>
        <w:shd w:val="clear" w:color="auto" w:fill="E5F7F6" w:themeFill="accent5" w:themeFillTint="3F"/>
      </w:tcPr>
    </w:tblStylePr>
    <w:tblStylePr w:type="band1Horz">
      <w:tblPr/>
      <w:tcPr>
        <w:tcBorders>
          <w:top w:val="single" w:color="99E0DD" w:themeColor="accent5" w:sz="8" w:space="0"/>
          <w:left w:val="single" w:color="99E0DD" w:themeColor="accent5" w:sz="8" w:space="0"/>
          <w:bottom w:val="single" w:color="99E0DD" w:themeColor="accent5" w:sz="8" w:space="0"/>
          <w:right w:val="single" w:color="99E0DD" w:themeColor="accent5" w:sz="8" w:space="0"/>
          <w:insideV w:val="single" w:color="99E0DD" w:themeColor="accent5" w:sz="8" w:space="0"/>
        </w:tcBorders>
        <w:shd w:val="clear" w:color="auto" w:fill="E5F7F6" w:themeFill="accent5" w:themeFillTint="3F"/>
      </w:tcPr>
    </w:tblStylePr>
    <w:tblStylePr w:type="band2Horz">
      <w:tblPr/>
      <w:tcPr>
        <w:tcBorders>
          <w:top w:val="single" w:color="99E0DD" w:themeColor="accent5" w:sz="8" w:space="0"/>
          <w:left w:val="single" w:color="99E0DD" w:themeColor="accent5" w:sz="8" w:space="0"/>
          <w:bottom w:val="single" w:color="99E0DD" w:themeColor="accent5" w:sz="8" w:space="0"/>
          <w:right w:val="single" w:color="99E0DD" w:themeColor="accent5" w:sz="8" w:space="0"/>
          <w:insideV w:val="single" w:color="99E0DD" w:themeColor="accent5" w:sz="8" w:space="0"/>
        </w:tcBorders>
      </w:tcPr>
    </w:tblStylePr>
  </w:style>
  <w:style w:type="table" w:styleId="LightGrid-Accent6">
    <w:name w:val="Light Grid Accent 6"/>
    <w:basedOn w:val="TableNormal"/>
    <w:uiPriority w:val="62"/>
    <w:semiHidden/>
    <w:rsid w:val="0021343A"/>
    <w:pPr>
      <w:spacing w:line="240" w:lineRule="auto"/>
    </w:pPr>
    <w:tblPr>
      <w:tblStyleRowBandSize w:val="1"/>
      <w:tblStyleColBandSize w:val="1"/>
      <w:tblBorders>
        <w:top w:val="single" w:color="A6A1B5" w:themeColor="accent6" w:sz="8" w:space="0"/>
        <w:left w:val="single" w:color="A6A1B5" w:themeColor="accent6" w:sz="8" w:space="0"/>
        <w:bottom w:val="single" w:color="A6A1B5" w:themeColor="accent6" w:sz="8" w:space="0"/>
        <w:right w:val="single" w:color="A6A1B5" w:themeColor="accent6" w:sz="8" w:space="0"/>
        <w:insideH w:val="single" w:color="A6A1B5" w:themeColor="accent6" w:sz="8" w:space="0"/>
        <w:insideV w:val="single" w:color="A6A1B5" w:themeColor="accent6"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A6A1B5" w:themeColor="accent6" w:sz="8" w:space="0"/>
          <w:left w:val="single" w:color="A6A1B5" w:themeColor="accent6" w:sz="8" w:space="0"/>
          <w:bottom w:val="single" w:color="A6A1B5" w:themeColor="accent6" w:sz="18" w:space="0"/>
          <w:right w:val="single" w:color="A6A1B5" w:themeColor="accent6" w:sz="8" w:space="0"/>
          <w:insideH w:val="nil"/>
          <w:insideV w:val="single" w:color="A6A1B5" w:themeColor="accent6"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A6A1B5" w:themeColor="accent6" w:sz="6" w:space="0"/>
          <w:left w:val="single" w:color="A6A1B5" w:themeColor="accent6" w:sz="8" w:space="0"/>
          <w:bottom w:val="single" w:color="A6A1B5" w:themeColor="accent6" w:sz="8" w:space="0"/>
          <w:right w:val="single" w:color="A6A1B5" w:themeColor="accent6" w:sz="8" w:space="0"/>
          <w:insideH w:val="nil"/>
          <w:insideV w:val="single" w:color="A6A1B5" w:themeColor="accent6"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A6A1B5" w:themeColor="accent6" w:sz="8" w:space="0"/>
          <w:left w:val="single" w:color="A6A1B5" w:themeColor="accent6" w:sz="8" w:space="0"/>
          <w:bottom w:val="single" w:color="A6A1B5" w:themeColor="accent6" w:sz="8" w:space="0"/>
          <w:right w:val="single" w:color="A6A1B5" w:themeColor="accent6" w:sz="8" w:space="0"/>
        </w:tcBorders>
      </w:tcPr>
    </w:tblStylePr>
    <w:tblStylePr w:type="band1Vert">
      <w:tblPr/>
      <w:tcPr>
        <w:tcBorders>
          <w:top w:val="single" w:color="A6A1B5" w:themeColor="accent6" w:sz="8" w:space="0"/>
          <w:left w:val="single" w:color="A6A1B5" w:themeColor="accent6" w:sz="8" w:space="0"/>
          <w:bottom w:val="single" w:color="A6A1B5" w:themeColor="accent6" w:sz="8" w:space="0"/>
          <w:right w:val="single" w:color="A6A1B5" w:themeColor="accent6" w:sz="8" w:space="0"/>
        </w:tcBorders>
        <w:shd w:val="clear" w:color="auto" w:fill="E8E7EC" w:themeFill="accent6" w:themeFillTint="3F"/>
      </w:tcPr>
    </w:tblStylePr>
    <w:tblStylePr w:type="band1Horz">
      <w:tblPr/>
      <w:tcPr>
        <w:tcBorders>
          <w:top w:val="single" w:color="A6A1B5" w:themeColor="accent6" w:sz="8" w:space="0"/>
          <w:left w:val="single" w:color="A6A1B5" w:themeColor="accent6" w:sz="8" w:space="0"/>
          <w:bottom w:val="single" w:color="A6A1B5" w:themeColor="accent6" w:sz="8" w:space="0"/>
          <w:right w:val="single" w:color="A6A1B5" w:themeColor="accent6" w:sz="8" w:space="0"/>
          <w:insideV w:val="single" w:color="A6A1B5" w:themeColor="accent6" w:sz="8" w:space="0"/>
        </w:tcBorders>
        <w:shd w:val="clear" w:color="auto" w:fill="E8E7EC" w:themeFill="accent6" w:themeFillTint="3F"/>
      </w:tcPr>
    </w:tblStylePr>
    <w:tblStylePr w:type="band2Horz">
      <w:tblPr/>
      <w:tcPr>
        <w:tcBorders>
          <w:top w:val="single" w:color="A6A1B5" w:themeColor="accent6" w:sz="8" w:space="0"/>
          <w:left w:val="single" w:color="A6A1B5" w:themeColor="accent6" w:sz="8" w:space="0"/>
          <w:bottom w:val="single" w:color="A6A1B5" w:themeColor="accent6" w:sz="8" w:space="0"/>
          <w:right w:val="single" w:color="A6A1B5" w:themeColor="accent6" w:sz="8" w:space="0"/>
          <w:insideV w:val="single" w:color="A6A1B5" w:themeColor="accent6" w:sz="8" w:space="0"/>
        </w:tcBorders>
      </w:tcPr>
    </w:tblStylePr>
  </w:style>
  <w:style w:type="table" w:styleId="LightList">
    <w:name w:val="Light List"/>
    <w:basedOn w:val="TableNormal"/>
    <w:uiPriority w:val="61"/>
    <w:semiHidden/>
    <w:rsid w:val="0021343A"/>
    <w:pPr>
      <w:spacing w:line="240" w:lineRule="auto"/>
    </w:pPr>
    <w:tblPr>
      <w:tblStyleRowBandSize w:val="1"/>
      <w:tblStyleColBandSize w:val="1"/>
      <w:tblBorders>
        <w:top w:val="single" w:color="363534" w:themeColor="text1" w:sz="8" w:space="0"/>
        <w:left w:val="single" w:color="363534" w:themeColor="text1" w:sz="8" w:space="0"/>
        <w:bottom w:val="single" w:color="363534" w:themeColor="text1" w:sz="8" w:space="0"/>
        <w:right w:val="single" w:color="363534" w:themeColor="text1" w:sz="8" w:space="0"/>
      </w:tblBorders>
    </w:tblPr>
    <w:tblStylePr w:type="firstRow">
      <w:pPr>
        <w:spacing w:before="0" w:after="0" w:line="240" w:lineRule="auto"/>
      </w:pPr>
      <w:rPr>
        <w:b/>
        <w:bCs/>
        <w:color w:val="FFFFFF" w:themeColor="background1"/>
      </w:rPr>
      <w:tblPr/>
      <w:tcPr>
        <w:shd w:val="clear" w:color="auto" w:fill="363534" w:themeFill="text1"/>
      </w:tcPr>
    </w:tblStylePr>
    <w:tblStylePr w:type="lastRow">
      <w:pPr>
        <w:spacing w:before="0" w:after="0" w:line="240" w:lineRule="auto"/>
      </w:pPr>
      <w:rPr>
        <w:b/>
        <w:bCs/>
      </w:rPr>
      <w:tblPr/>
      <w:tcPr>
        <w:tcBorders>
          <w:top w:val="double" w:color="363534" w:themeColor="text1" w:sz="6" w:space="0"/>
          <w:left w:val="single" w:color="363534" w:themeColor="text1" w:sz="8" w:space="0"/>
          <w:bottom w:val="single" w:color="363534" w:themeColor="text1" w:sz="8" w:space="0"/>
          <w:right w:val="single" w:color="363534" w:themeColor="text1" w:sz="8" w:space="0"/>
        </w:tcBorders>
      </w:tcPr>
    </w:tblStylePr>
    <w:tblStylePr w:type="firstCol">
      <w:rPr>
        <w:b/>
        <w:bCs/>
      </w:rPr>
    </w:tblStylePr>
    <w:tblStylePr w:type="lastCol">
      <w:rPr>
        <w:b/>
        <w:bCs/>
      </w:rPr>
    </w:tblStylePr>
    <w:tblStylePr w:type="band1Vert">
      <w:tblPr/>
      <w:tcPr>
        <w:tcBorders>
          <w:top w:val="single" w:color="363534" w:themeColor="text1" w:sz="8" w:space="0"/>
          <w:left w:val="single" w:color="363534" w:themeColor="text1" w:sz="8" w:space="0"/>
          <w:bottom w:val="single" w:color="363534" w:themeColor="text1" w:sz="8" w:space="0"/>
          <w:right w:val="single" w:color="363534" w:themeColor="text1" w:sz="8" w:space="0"/>
        </w:tcBorders>
      </w:tcPr>
    </w:tblStylePr>
    <w:tblStylePr w:type="band1Horz">
      <w:tblPr/>
      <w:tcPr>
        <w:tcBorders>
          <w:top w:val="single" w:color="363534" w:themeColor="text1" w:sz="8" w:space="0"/>
          <w:left w:val="single" w:color="363534" w:themeColor="text1" w:sz="8" w:space="0"/>
          <w:bottom w:val="single" w:color="363534" w:themeColor="text1" w:sz="8" w:space="0"/>
          <w:right w:val="single" w:color="363534" w:themeColor="text1" w:sz="8" w:space="0"/>
        </w:tcBorders>
      </w:tcPr>
    </w:tblStylePr>
  </w:style>
  <w:style w:type="table" w:styleId="LightList-Accent1">
    <w:name w:val="Light List Accent 1"/>
    <w:basedOn w:val="TableNormal"/>
    <w:uiPriority w:val="61"/>
    <w:semiHidden/>
    <w:rsid w:val="0021343A"/>
    <w:pPr>
      <w:spacing w:line="240" w:lineRule="auto"/>
    </w:pPr>
    <w:tblPr>
      <w:tblStyleRowBandSize w:val="1"/>
      <w:tblStyleColBandSize w:val="1"/>
      <w:tblBorders>
        <w:top w:val="single" w:color="00B2A9" w:themeColor="accent1" w:sz="8" w:space="0"/>
        <w:left w:val="single" w:color="00B2A9" w:themeColor="accent1" w:sz="8" w:space="0"/>
        <w:bottom w:val="single" w:color="00B2A9" w:themeColor="accent1" w:sz="8" w:space="0"/>
        <w:right w:val="single" w:color="00B2A9" w:themeColor="accent1" w:sz="8" w:space="0"/>
      </w:tblBorders>
    </w:tblPr>
    <w:tblStylePr w:type="firstRow">
      <w:pPr>
        <w:spacing w:before="0" w:after="0" w:line="240" w:lineRule="auto"/>
      </w:pPr>
      <w:rPr>
        <w:b/>
        <w:bCs/>
        <w:color w:val="FFFFFF" w:themeColor="background1"/>
      </w:rPr>
      <w:tblPr/>
      <w:tcPr>
        <w:shd w:val="clear" w:color="auto" w:fill="00B2A9" w:themeFill="accent1"/>
      </w:tcPr>
    </w:tblStylePr>
    <w:tblStylePr w:type="lastRow">
      <w:pPr>
        <w:spacing w:before="0" w:after="0" w:line="240" w:lineRule="auto"/>
      </w:pPr>
      <w:rPr>
        <w:b/>
        <w:bCs/>
      </w:rPr>
      <w:tblPr/>
      <w:tcPr>
        <w:tcBorders>
          <w:top w:val="double" w:color="00B2A9" w:themeColor="accent1" w:sz="6" w:space="0"/>
          <w:left w:val="single" w:color="00B2A9" w:themeColor="accent1" w:sz="8" w:space="0"/>
          <w:bottom w:val="single" w:color="00B2A9" w:themeColor="accent1" w:sz="8" w:space="0"/>
          <w:right w:val="single" w:color="00B2A9" w:themeColor="accent1" w:sz="8" w:space="0"/>
        </w:tcBorders>
      </w:tcPr>
    </w:tblStylePr>
    <w:tblStylePr w:type="firstCol">
      <w:rPr>
        <w:b/>
        <w:bCs/>
      </w:rPr>
    </w:tblStylePr>
    <w:tblStylePr w:type="lastCol">
      <w:rPr>
        <w:b/>
        <w:bCs/>
      </w:rPr>
    </w:tblStylePr>
    <w:tblStylePr w:type="band1Vert">
      <w:tblPr/>
      <w:tcPr>
        <w:tcBorders>
          <w:top w:val="single" w:color="00B2A9" w:themeColor="accent1" w:sz="8" w:space="0"/>
          <w:left w:val="single" w:color="00B2A9" w:themeColor="accent1" w:sz="8" w:space="0"/>
          <w:bottom w:val="single" w:color="00B2A9" w:themeColor="accent1" w:sz="8" w:space="0"/>
          <w:right w:val="single" w:color="00B2A9" w:themeColor="accent1" w:sz="8" w:space="0"/>
        </w:tcBorders>
      </w:tcPr>
    </w:tblStylePr>
    <w:tblStylePr w:type="band1Horz">
      <w:tblPr/>
      <w:tcPr>
        <w:tcBorders>
          <w:top w:val="single" w:color="00B2A9" w:themeColor="accent1" w:sz="8" w:space="0"/>
          <w:left w:val="single" w:color="00B2A9" w:themeColor="accent1" w:sz="8" w:space="0"/>
          <w:bottom w:val="single" w:color="00B2A9" w:themeColor="accent1" w:sz="8" w:space="0"/>
          <w:right w:val="single" w:color="00B2A9" w:themeColor="accent1" w:sz="8" w:space="0"/>
        </w:tcBorders>
      </w:tcPr>
    </w:tblStylePr>
  </w:style>
  <w:style w:type="table" w:styleId="LightList-Accent2">
    <w:name w:val="Light List Accent 2"/>
    <w:basedOn w:val="TableNormal"/>
    <w:uiPriority w:val="61"/>
    <w:semiHidden/>
    <w:rsid w:val="0021343A"/>
    <w:pPr>
      <w:spacing w:line="240" w:lineRule="auto"/>
    </w:pPr>
    <w:tblPr>
      <w:tblStyleRowBandSize w:val="1"/>
      <w:tblStyleColBandSize w:val="1"/>
      <w:tblBorders>
        <w:top w:val="single" w:color="201547" w:themeColor="accent2" w:sz="8" w:space="0"/>
        <w:left w:val="single" w:color="201547" w:themeColor="accent2" w:sz="8" w:space="0"/>
        <w:bottom w:val="single" w:color="201547" w:themeColor="accent2" w:sz="8" w:space="0"/>
        <w:right w:val="single" w:color="201547" w:themeColor="accent2" w:sz="8" w:space="0"/>
      </w:tblBorders>
    </w:tblPr>
    <w:tblStylePr w:type="firstRow">
      <w:pPr>
        <w:spacing w:before="0" w:after="0" w:line="240" w:lineRule="auto"/>
      </w:pPr>
      <w:rPr>
        <w:b/>
        <w:bCs/>
        <w:color w:val="FFFFFF" w:themeColor="background1"/>
      </w:rPr>
      <w:tblPr/>
      <w:tcPr>
        <w:shd w:val="clear" w:color="auto" w:fill="201547" w:themeFill="accent2"/>
      </w:tcPr>
    </w:tblStylePr>
    <w:tblStylePr w:type="lastRow">
      <w:pPr>
        <w:spacing w:before="0" w:after="0" w:line="240" w:lineRule="auto"/>
      </w:pPr>
      <w:rPr>
        <w:b/>
        <w:bCs/>
      </w:rPr>
      <w:tblPr/>
      <w:tcPr>
        <w:tcBorders>
          <w:top w:val="double" w:color="201547" w:themeColor="accent2" w:sz="6" w:space="0"/>
          <w:left w:val="single" w:color="201547" w:themeColor="accent2" w:sz="8" w:space="0"/>
          <w:bottom w:val="single" w:color="201547" w:themeColor="accent2" w:sz="8" w:space="0"/>
          <w:right w:val="single" w:color="201547" w:themeColor="accent2" w:sz="8" w:space="0"/>
        </w:tcBorders>
      </w:tcPr>
    </w:tblStylePr>
    <w:tblStylePr w:type="firstCol">
      <w:rPr>
        <w:b/>
        <w:bCs/>
      </w:rPr>
    </w:tblStylePr>
    <w:tblStylePr w:type="lastCol">
      <w:rPr>
        <w:b/>
        <w:bCs/>
      </w:rPr>
    </w:tblStylePr>
    <w:tblStylePr w:type="band1Vert">
      <w:tblPr/>
      <w:tcPr>
        <w:tcBorders>
          <w:top w:val="single" w:color="201547" w:themeColor="accent2" w:sz="8" w:space="0"/>
          <w:left w:val="single" w:color="201547" w:themeColor="accent2" w:sz="8" w:space="0"/>
          <w:bottom w:val="single" w:color="201547" w:themeColor="accent2" w:sz="8" w:space="0"/>
          <w:right w:val="single" w:color="201547" w:themeColor="accent2" w:sz="8" w:space="0"/>
        </w:tcBorders>
      </w:tcPr>
    </w:tblStylePr>
    <w:tblStylePr w:type="band1Horz">
      <w:tblPr/>
      <w:tcPr>
        <w:tcBorders>
          <w:top w:val="single" w:color="201547" w:themeColor="accent2" w:sz="8" w:space="0"/>
          <w:left w:val="single" w:color="201547" w:themeColor="accent2" w:sz="8" w:space="0"/>
          <w:bottom w:val="single" w:color="201547" w:themeColor="accent2" w:sz="8" w:space="0"/>
          <w:right w:val="single" w:color="201547" w:themeColor="accent2" w:sz="8" w:space="0"/>
        </w:tcBorders>
      </w:tcPr>
    </w:tblStylePr>
  </w:style>
  <w:style w:type="table" w:styleId="LightList-Accent3">
    <w:name w:val="Light List Accent 3"/>
    <w:basedOn w:val="TableNormal"/>
    <w:uiPriority w:val="61"/>
    <w:semiHidden/>
    <w:rsid w:val="0021343A"/>
    <w:pPr>
      <w:spacing w:line="240" w:lineRule="auto"/>
    </w:pPr>
    <w:tblPr>
      <w:tblStyleRowBandSize w:val="1"/>
      <w:tblStyleColBandSize w:val="1"/>
      <w:tblBorders>
        <w:top w:val="single" w:color="66D1CB" w:themeColor="accent3" w:sz="8" w:space="0"/>
        <w:left w:val="single" w:color="66D1CB" w:themeColor="accent3" w:sz="8" w:space="0"/>
        <w:bottom w:val="single" w:color="66D1CB" w:themeColor="accent3" w:sz="8" w:space="0"/>
        <w:right w:val="single" w:color="66D1CB" w:themeColor="accent3" w:sz="8" w:space="0"/>
      </w:tblBorders>
    </w:tblPr>
    <w:tblStylePr w:type="firstRow">
      <w:pPr>
        <w:spacing w:before="0" w:after="0" w:line="240" w:lineRule="auto"/>
      </w:pPr>
      <w:rPr>
        <w:b/>
        <w:bCs/>
        <w:color w:val="FFFFFF" w:themeColor="background1"/>
      </w:rPr>
      <w:tblPr/>
      <w:tcPr>
        <w:shd w:val="clear" w:color="auto" w:fill="66D1CB" w:themeFill="accent3"/>
      </w:tcPr>
    </w:tblStylePr>
    <w:tblStylePr w:type="lastRow">
      <w:pPr>
        <w:spacing w:before="0" w:after="0" w:line="240" w:lineRule="auto"/>
      </w:pPr>
      <w:rPr>
        <w:b/>
        <w:bCs/>
      </w:rPr>
      <w:tblPr/>
      <w:tcPr>
        <w:tcBorders>
          <w:top w:val="double" w:color="66D1CB" w:themeColor="accent3" w:sz="6" w:space="0"/>
          <w:left w:val="single" w:color="66D1CB" w:themeColor="accent3" w:sz="8" w:space="0"/>
          <w:bottom w:val="single" w:color="66D1CB" w:themeColor="accent3" w:sz="8" w:space="0"/>
          <w:right w:val="single" w:color="66D1CB" w:themeColor="accent3" w:sz="8" w:space="0"/>
        </w:tcBorders>
      </w:tcPr>
    </w:tblStylePr>
    <w:tblStylePr w:type="firstCol">
      <w:rPr>
        <w:b/>
        <w:bCs/>
      </w:rPr>
    </w:tblStylePr>
    <w:tblStylePr w:type="lastCol">
      <w:rPr>
        <w:b/>
        <w:bCs/>
      </w:rPr>
    </w:tblStylePr>
    <w:tblStylePr w:type="band1Vert">
      <w:tblPr/>
      <w:tcPr>
        <w:tcBorders>
          <w:top w:val="single" w:color="66D1CB" w:themeColor="accent3" w:sz="8" w:space="0"/>
          <w:left w:val="single" w:color="66D1CB" w:themeColor="accent3" w:sz="8" w:space="0"/>
          <w:bottom w:val="single" w:color="66D1CB" w:themeColor="accent3" w:sz="8" w:space="0"/>
          <w:right w:val="single" w:color="66D1CB" w:themeColor="accent3" w:sz="8" w:space="0"/>
        </w:tcBorders>
      </w:tcPr>
    </w:tblStylePr>
    <w:tblStylePr w:type="band1Horz">
      <w:tblPr/>
      <w:tcPr>
        <w:tcBorders>
          <w:top w:val="single" w:color="66D1CB" w:themeColor="accent3" w:sz="8" w:space="0"/>
          <w:left w:val="single" w:color="66D1CB" w:themeColor="accent3" w:sz="8" w:space="0"/>
          <w:bottom w:val="single" w:color="66D1CB" w:themeColor="accent3" w:sz="8" w:space="0"/>
          <w:right w:val="single" w:color="66D1CB" w:themeColor="accent3" w:sz="8" w:space="0"/>
        </w:tcBorders>
      </w:tcPr>
    </w:tblStylePr>
  </w:style>
  <w:style w:type="table" w:styleId="LightList-Accent4">
    <w:name w:val="Light List Accent 4"/>
    <w:basedOn w:val="TableNormal"/>
    <w:uiPriority w:val="61"/>
    <w:semiHidden/>
    <w:rsid w:val="0021343A"/>
    <w:pPr>
      <w:spacing w:line="240" w:lineRule="auto"/>
    </w:pPr>
    <w:tblPr>
      <w:tblStyleRowBandSize w:val="1"/>
      <w:tblStyleColBandSize w:val="1"/>
      <w:tblBorders>
        <w:top w:val="single" w:color="797391" w:themeColor="accent4" w:sz="8" w:space="0"/>
        <w:left w:val="single" w:color="797391" w:themeColor="accent4" w:sz="8" w:space="0"/>
        <w:bottom w:val="single" w:color="797391" w:themeColor="accent4" w:sz="8" w:space="0"/>
        <w:right w:val="single" w:color="797391" w:themeColor="accent4" w:sz="8" w:space="0"/>
      </w:tblBorders>
    </w:tblPr>
    <w:tblStylePr w:type="firstRow">
      <w:pPr>
        <w:spacing w:before="0" w:after="0" w:line="240" w:lineRule="auto"/>
      </w:pPr>
      <w:rPr>
        <w:b/>
        <w:bCs/>
        <w:color w:val="FFFFFF" w:themeColor="background1"/>
      </w:rPr>
      <w:tblPr/>
      <w:tcPr>
        <w:shd w:val="clear" w:color="auto" w:fill="797391" w:themeFill="accent4"/>
      </w:tcPr>
    </w:tblStylePr>
    <w:tblStylePr w:type="lastRow">
      <w:pPr>
        <w:spacing w:before="0" w:after="0" w:line="240" w:lineRule="auto"/>
      </w:pPr>
      <w:rPr>
        <w:b/>
        <w:bCs/>
      </w:rPr>
      <w:tblPr/>
      <w:tcPr>
        <w:tcBorders>
          <w:top w:val="double" w:color="797391" w:themeColor="accent4" w:sz="6" w:space="0"/>
          <w:left w:val="single" w:color="797391" w:themeColor="accent4" w:sz="8" w:space="0"/>
          <w:bottom w:val="single" w:color="797391" w:themeColor="accent4" w:sz="8" w:space="0"/>
          <w:right w:val="single" w:color="797391" w:themeColor="accent4" w:sz="8" w:space="0"/>
        </w:tcBorders>
      </w:tcPr>
    </w:tblStylePr>
    <w:tblStylePr w:type="firstCol">
      <w:rPr>
        <w:b/>
        <w:bCs/>
      </w:rPr>
    </w:tblStylePr>
    <w:tblStylePr w:type="lastCol">
      <w:rPr>
        <w:b/>
        <w:bCs/>
      </w:rPr>
    </w:tblStylePr>
    <w:tblStylePr w:type="band1Vert">
      <w:tblPr/>
      <w:tcPr>
        <w:tcBorders>
          <w:top w:val="single" w:color="797391" w:themeColor="accent4" w:sz="8" w:space="0"/>
          <w:left w:val="single" w:color="797391" w:themeColor="accent4" w:sz="8" w:space="0"/>
          <w:bottom w:val="single" w:color="797391" w:themeColor="accent4" w:sz="8" w:space="0"/>
          <w:right w:val="single" w:color="797391" w:themeColor="accent4" w:sz="8" w:space="0"/>
        </w:tcBorders>
      </w:tcPr>
    </w:tblStylePr>
    <w:tblStylePr w:type="band1Horz">
      <w:tblPr/>
      <w:tcPr>
        <w:tcBorders>
          <w:top w:val="single" w:color="797391" w:themeColor="accent4" w:sz="8" w:space="0"/>
          <w:left w:val="single" w:color="797391" w:themeColor="accent4" w:sz="8" w:space="0"/>
          <w:bottom w:val="single" w:color="797391" w:themeColor="accent4" w:sz="8" w:space="0"/>
          <w:right w:val="single" w:color="797391" w:themeColor="accent4" w:sz="8" w:space="0"/>
        </w:tcBorders>
      </w:tcPr>
    </w:tblStylePr>
  </w:style>
  <w:style w:type="table" w:styleId="LightList-Accent5">
    <w:name w:val="Light List Accent 5"/>
    <w:basedOn w:val="TableNormal"/>
    <w:uiPriority w:val="61"/>
    <w:semiHidden/>
    <w:rsid w:val="0021343A"/>
    <w:pPr>
      <w:spacing w:line="240" w:lineRule="auto"/>
    </w:pPr>
    <w:tblPr>
      <w:tblStyleRowBandSize w:val="1"/>
      <w:tblStyleColBandSize w:val="1"/>
      <w:tblBorders>
        <w:top w:val="single" w:color="99E0DD" w:themeColor="accent5" w:sz="8" w:space="0"/>
        <w:left w:val="single" w:color="99E0DD" w:themeColor="accent5" w:sz="8" w:space="0"/>
        <w:bottom w:val="single" w:color="99E0DD" w:themeColor="accent5" w:sz="8" w:space="0"/>
        <w:right w:val="single" w:color="99E0DD" w:themeColor="accent5" w:sz="8" w:space="0"/>
      </w:tblBorders>
    </w:tblPr>
    <w:tblStylePr w:type="firstRow">
      <w:pPr>
        <w:spacing w:before="0" w:after="0" w:line="240" w:lineRule="auto"/>
      </w:pPr>
      <w:rPr>
        <w:b/>
        <w:bCs/>
        <w:color w:val="FFFFFF" w:themeColor="background1"/>
      </w:rPr>
      <w:tblPr/>
      <w:tcPr>
        <w:shd w:val="clear" w:color="auto" w:fill="99E0DD" w:themeFill="accent5"/>
      </w:tcPr>
    </w:tblStylePr>
    <w:tblStylePr w:type="lastRow">
      <w:pPr>
        <w:spacing w:before="0" w:after="0" w:line="240" w:lineRule="auto"/>
      </w:pPr>
      <w:rPr>
        <w:b/>
        <w:bCs/>
      </w:rPr>
      <w:tblPr/>
      <w:tcPr>
        <w:tcBorders>
          <w:top w:val="double" w:color="99E0DD" w:themeColor="accent5" w:sz="6" w:space="0"/>
          <w:left w:val="single" w:color="99E0DD" w:themeColor="accent5" w:sz="8" w:space="0"/>
          <w:bottom w:val="single" w:color="99E0DD" w:themeColor="accent5" w:sz="8" w:space="0"/>
          <w:right w:val="single" w:color="99E0DD" w:themeColor="accent5" w:sz="8" w:space="0"/>
        </w:tcBorders>
      </w:tcPr>
    </w:tblStylePr>
    <w:tblStylePr w:type="firstCol">
      <w:rPr>
        <w:b/>
        <w:bCs/>
      </w:rPr>
    </w:tblStylePr>
    <w:tblStylePr w:type="lastCol">
      <w:rPr>
        <w:b/>
        <w:bCs/>
      </w:rPr>
    </w:tblStylePr>
    <w:tblStylePr w:type="band1Vert">
      <w:tblPr/>
      <w:tcPr>
        <w:tcBorders>
          <w:top w:val="single" w:color="99E0DD" w:themeColor="accent5" w:sz="8" w:space="0"/>
          <w:left w:val="single" w:color="99E0DD" w:themeColor="accent5" w:sz="8" w:space="0"/>
          <w:bottom w:val="single" w:color="99E0DD" w:themeColor="accent5" w:sz="8" w:space="0"/>
          <w:right w:val="single" w:color="99E0DD" w:themeColor="accent5" w:sz="8" w:space="0"/>
        </w:tcBorders>
      </w:tcPr>
    </w:tblStylePr>
    <w:tblStylePr w:type="band1Horz">
      <w:tblPr/>
      <w:tcPr>
        <w:tcBorders>
          <w:top w:val="single" w:color="99E0DD" w:themeColor="accent5" w:sz="8" w:space="0"/>
          <w:left w:val="single" w:color="99E0DD" w:themeColor="accent5" w:sz="8" w:space="0"/>
          <w:bottom w:val="single" w:color="99E0DD" w:themeColor="accent5" w:sz="8" w:space="0"/>
          <w:right w:val="single" w:color="99E0DD" w:themeColor="accent5" w:sz="8" w:space="0"/>
        </w:tcBorders>
      </w:tcPr>
    </w:tblStylePr>
  </w:style>
  <w:style w:type="table" w:styleId="LightList-Accent6">
    <w:name w:val="Light List Accent 6"/>
    <w:basedOn w:val="TableNormal"/>
    <w:uiPriority w:val="61"/>
    <w:semiHidden/>
    <w:rsid w:val="0021343A"/>
    <w:pPr>
      <w:spacing w:line="240" w:lineRule="auto"/>
    </w:pPr>
    <w:tblPr>
      <w:tblStyleRowBandSize w:val="1"/>
      <w:tblStyleColBandSize w:val="1"/>
      <w:tblBorders>
        <w:top w:val="single" w:color="A6A1B5" w:themeColor="accent6" w:sz="8" w:space="0"/>
        <w:left w:val="single" w:color="A6A1B5" w:themeColor="accent6" w:sz="8" w:space="0"/>
        <w:bottom w:val="single" w:color="A6A1B5" w:themeColor="accent6" w:sz="8" w:space="0"/>
        <w:right w:val="single" w:color="A6A1B5" w:themeColor="accent6" w:sz="8" w:space="0"/>
      </w:tblBorders>
    </w:tblPr>
    <w:tblStylePr w:type="firstRow">
      <w:pPr>
        <w:spacing w:before="0" w:after="0" w:line="240" w:lineRule="auto"/>
      </w:pPr>
      <w:rPr>
        <w:b/>
        <w:bCs/>
        <w:color w:val="FFFFFF" w:themeColor="background1"/>
      </w:rPr>
      <w:tblPr/>
      <w:tcPr>
        <w:shd w:val="clear" w:color="auto" w:fill="A6A1B5" w:themeFill="accent6"/>
      </w:tcPr>
    </w:tblStylePr>
    <w:tblStylePr w:type="lastRow">
      <w:pPr>
        <w:spacing w:before="0" w:after="0" w:line="240" w:lineRule="auto"/>
      </w:pPr>
      <w:rPr>
        <w:b/>
        <w:bCs/>
      </w:rPr>
      <w:tblPr/>
      <w:tcPr>
        <w:tcBorders>
          <w:top w:val="double" w:color="A6A1B5" w:themeColor="accent6" w:sz="6" w:space="0"/>
          <w:left w:val="single" w:color="A6A1B5" w:themeColor="accent6" w:sz="8" w:space="0"/>
          <w:bottom w:val="single" w:color="A6A1B5" w:themeColor="accent6" w:sz="8" w:space="0"/>
          <w:right w:val="single" w:color="A6A1B5" w:themeColor="accent6" w:sz="8" w:space="0"/>
        </w:tcBorders>
      </w:tcPr>
    </w:tblStylePr>
    <w:tblStylePr w:type="firstCol">
      <w:rPr>
        <w:b/>
        <w:bCs/>
      </w:rPr>
    </w:tblStylePr>
    <w:tblStylePr w:type="lastCol">
      <w:rPr>
        <w:b/>
        <w:bCs/>
      </w:rPr>
    </w:tblStylePr>
    <w:tblStylePr w:type="band1Vert">
      <w:tblPr/>
      <w:tcPr>
        <w:tcBorders>
          <w:top w:val="single" w:color="A6A1B5" w:themeColor="accent6" w:sz="8" w:space="0"/>
          <w:left w:val="single" w:color="A6A1B5" w:themeColor="accent6" w:sz="8" w:space="0"/>
          <w:bottom w:val="single" w:color="A6A1B5" w:themeColor="accent6" w:sz="8" w:space="0"/>
          <w:right w:val="single" w:color="A6A1B5" w:themeColor="accent6" w:sz="8" w:space="0"/>
        </w:tcBorders>
      </w:tcPr>
    </w:tblStylePr>
    <w:tblStylePr w:type="band1Horz">
      <w:tblPr/>
      <w:tcPr>
        <w:tcBorders>
          <w:top w:val="single" w:color="A6A1B5" w:themeColor="accent6" w:sz="8" w:space="0"/>
          <w:left w:val="single" w:color="A6A1B5" w:themeColor="accent6" w:sz="8" w:space="0"/>
          <w:bottom w:val="single" w:color="A6A1B5" w:themeColor="accent6" w:sz="8" w:space="0"/>
          <w:right w:val="single" w:color="A6A1B5" w:themeColor="accent6" w:sz="8" w:space="0"/>
        </w:tcBorders>
      </w:tcPr>
    </w:tblStylePr>
  </w:style>
  <w:style w:type="table" w:styleId="LightShading">
    <w:name w:val="Light Shading"/>
    <w:basedOn w:val="TableNormal"/>
    <w:uiPriority w:val="60"/>
    <w:semiHidden/>
    <w:rsid w:val="0021343A"/>
    <w:pPr>
      <w:spacing w:line="240" w:lineRule="auto"/>
    </w:pPr>
    <w:rPr>
      <w:color w:val="282727" w:themeColor="text1" w:themeShade="BF"/>
    </w:rPr>
    <w:tblPr>
      <w:tblStyleRowBandSize w:val="1"/>
      <w:tblStyleColBandSize w:val="1"/>
      <w:tblBorders>
        <w:top w:val="single" w:color="363534" w:themeColor="text1" w:sz="8" w:space="0"/>
        <w:bottom w:val="single" w:color="363534" w:themeColor="text1" w:sz="8" w:space="0"/>
      </w:tblBorders>
    </w:tblPr>
    <w:tblStylePr w:type="firstRow">
      <w:pPr>
        <w:spacing w:before="0" w:after="0" w:line="240" w:lineRule="auto"/>
      </w:pPr>
      <w:rPr>
        <w:b/>
        <w:bCs/>
      </w:rPr>
      <w:tblPr/>
      <w:tcPr>
        <w:tcBorders>
          <w:top w:val="single" w:color="363534" w:themeColor="text1" w:sz="8" w:space="0"/>
          <w:left w:val="nil"/>
          <w:bottom w:val="single" w:color="363534" w:themeColor="text1" w:sz="8" w:space="0"/>
          <w:right w:val="nil"/>
          <w:insideH w:val="nil"/>
          <w:insideV w:val="nil"/>
        </w:tcBorders>
      </w:tcPr>
    </w:tblStylePr>
    <w:tblStylePr w:type="lastRow">
      <w:pPr>
        <w:spacing w:before="0" w:after="0" w:line="240" w:lineRule="auto"/>
      </w:pPr>
      <w:rPr>
        <w:b/>
        <w:bCs/>
      </w:rPr>
      <w:tblPr/>
      <w:tcPr>
        <w:tcBorders>
          <w:top w:val="single" w:color="363534" w:themeColor="text1" w:sz="8" w:space="0"/>
          <w:left w:val="nil"/>
          <w:bottom w:val="single" w:color="363534" w:themeColor="text1"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ECCCC" w:themeFill="text1" w:themeFillTint="3F"/>
      </w:tcPr>
    </w:tblStylePr>
    <w:tblStylePr w:type="band1Horz">
      <w:tblPr/>
      <w:tcPr>
        <w:tcBorders>
          <w:left w:val="nil"/>
          <w:right w:val="nil"/>
          <w:insideH w:val="nil"/>
          <w:insideV w:val="nil"/>
        </w:tcBorders>
        <w:shd w:val="clear" w:color="auto" w:fill="CECCCC" w:themeFill="text1" w:themeFillTint="3F"/>
      </w:tcPr>
    </w:tblStylePr>
  </w:style>
  <w:style w:type="table" w:styleId="LightShading-Accent1">
    <w:name w:val="Light Shading Accent 1"/>
    <w:basedOn w:val="TableNormal"/>
    <w:uiPriority w:val="60"/>
    <w:semiHidden/>
    <w:rsid w:val="0021343A"/>
    <w:pPr>
      <w:spacing w:line="240" w:lineRule="auto"/>
    </w:pPr>
    <w:rPr>
      <w:color w:val="00857E" w:themeColor="accent1" w:themeShade="BF"/>
    </w:rPr>
    <w:tblPr>
      <w:tblStyleRowBandSize w:val="1"/>
      <w:tblStyleColBandSize w:val="1"/>
      <w:tblBorders>
        <w:top w:val="single" w:color="00B2A9" w:themeColor="accent1" w:sz="8" w:space="0"/>
        <w:bottom w:val="single" w:color="00B2A9" w:themeColor="accent1" w:sz="8" w:space="0"/>
      </w:tblBorders>
    </w:tblPr>
    <w:tblStylePr w:type="firstRow">
      <w:pPr>
        <w:spacing w:before="0" w:after="0" w:line="240" w:lineRule="auto"/>
      </w:pPr>
      <w:rPr>
        <w:b/>
        <w:bCs/>
      </w:rPr>
      <w:tblPr/>
      <w:tcPr>
        <w:tcBorders>
          <w:top w:val="single" w:color="00B2A9" w:themeColor="accent1" w:sz="8" w:space="0"/>
          <w:left w:val="nil"/>
          <w:bottom w:val="single" w:color="00B2A9" w:themeColor="accent1" w:sz="8" w:space="0"/>
          <w:right w:val="nil"/>
          <w:insideH w:val="nil"/>
          <w:insideV w:val="nil"/>
        </w:tcBorders>
      </w:tcPr>
    </w:tblStylePr>
    <w:tblStylePr w:type="lastRow">
      <w:pPr>
        <w:spacing w:before="0" w:after="0" w:line="240" w:lineRule="auto"/>
      </w:pPr>
      <w:rPr>
        <w:b/>
        <w:bCs/>
      </w:rPr>
      <w:tblPr/>
      <w:tcPr>
        <w:tcBorders>
          <w:top w:val="single" w:color="00B2A9" w:themeColor="accent1" w:sz="8" w:space="0"/>
          <w:left w:val="nil"/>
          <w:bottom w:val="single" w:color="00B2A9" w:themeColor="accent1"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FFA" w:themeFill="accent1" w:themeFillTint="3F"/>
      </w:tcPr>
    </w:tblStylePr>
    <w:tblStylePr w:type="band1Horz">
      <w:tblPr/>
      <w:tcPr>
        <w:tcBorders>
          <w:left w:val="nil"/>
          <w:right w:val="nil"/>
          <w:insideH w:val="nil"/>
          <w:insideV w:val="nil"/>
        </w:tcBorders>
        <w:shd w:val="clear" w:color="auto" w:fill="ACFFFA" w:themeFill="accent1" w:themeFillTint="3F"/>
      </w:tcPr>
    </w:tblStylePr>
  </w:style>
  <w:style w:type="table" w:styleId="LightShading-Accent2">
    <w:name w:val="Light Shading Accent 2"/>
    <w:basedOn w:val="TableNormal"/>
    <w:uiPriority w:val="60"/>
    <w:semiHidden/>
    <w:rsid w:val="0021343A"/>
    <w:pPr>
      <w:spacing w:line="240" w:lineRule="auto"/>
    </w:pPr>
    <w:rPr>
      <w:color w:val="170F34" w:themeColor="accent2" w:themeShade="BF"/>
    </w:rPr>
    <w:tblPr>
      <w:tblStyleRowBandSize w:val="1"/>
      <w:tblStyleColBandSize w:val="1"/>
      <w:tblBorders>
        <w:top w:val="single" w:color="201547" w:themeColor="accent2" w:sz="8" w:space="0"/>
        <w:bottom w:val="single" w:color="201547" w:themeColor="accent2" w:sz="8" w:space="0"/>
      </w:tblBorders>
    </w:tblPr>
    <w:tblStylePr w:type="firstRow">
      <w:pPr>
        <w:spacing w:before="0" w:after="0" w:line="240" w:lineRule="auto"/>
      </w:pPr>
      <w:rPr>
        <w:b/>
        <w:bCs/>
      </w:rPr>
      <w:tblPr/>
      <w:tcPr>
        <w:tcBorders>
          <w:top w:val="single" w:color="201547" w:themeColor="accent2" w:sz="8" w:space="0"/>
          <w:left w:val="nil"/>
          <w:bottom w:val="single" w:color="201547" w:themeColor="accent2" w:sz="8" w:space="0"/>
          <w:right w:val="nil"/>
          <w:insideH w:val="nil"/>
          <w:insideV w:val="nil"/>
        </w:tcBorders>
      </w:tcPr>
    </w:tblStylePr>
    <w:tblStylePr w:type="lastRow">
      <w:pPr>
        <w:spacing w:before="0" w:after="0" w:line="240" w:lineRule="auto"/>
      </w:pPr>
      <w:rPr>
        <w:b/>
        <w:bCs/>
      </w:rPr>
      <w:tblPr/>
      <w:tcPr>
        <w:tcBorders>
          <w:top w:val="single" w:color="201547" w:themeColor="accent2" w:sz="8" w:space="0"/>
          <w:left w:val="nil"/>
          <w:bottom w:val="single" w:color="201547" w:themeColor="accent2"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AFE7" w:themeFill="accent2" w:themeFillTint="3F"/>
      </w:tcPr>
    </w:tblStylePr>
    <w:tblStylePr w:type="band1Horz">
      <w:tblPr/>
      <w:tcPr>
        <w:tcBorders>
          <w:left w:val="nil"/>
          <w:right w:val="nil"/>
          <w:insideH w:val="nil"/>
          <w:insideV w:val="nil"/>
        </w:tcBorders>
        <w:shd w:val="clear" w:color="auto" w:fill="BBAFE7" w:themeFill="accent2" w:themeFillTint="3F"/>
      </w:tcPr>
    </w:tblStylePr>
  </w:style>
  <w:style w:type="table" w:styleId="LightShading-Accent3">
    <w:name w:val="Light Shading Accent 3"/>
    <w:basedOn w:val="TableNormal"/>
    <w:uiPriority w:val="60"/>
    <w:semiHidden/>
    <w:rsid w:val="0021343A"/>
    <w:pPr>
      <w:spacing w:line="240" w:lineRule="auto"/>
    </w:pPr>
    <w:rPr>
      <w:color w:val="35B2AB" w:themeColor="accent3" w:themeShade="BF"/>
    </w:rPr>
    <w:tblPr>
      <w:tblStyleRowBandSize w:val="1"/>
      <w:tblStyleColBandSize w:val="1"/>
      <w:tblBorders>
        <w:top w:val="single" w:color="66D1CB" w:themeColor="accent3" w:sz="8" w:space="0"/>
        <w:bottom w:val="single" w:color="66D1CB" w:themeColor="accent3" w:sz="8" w:space="0"/>
      </w:tblBorders>
    </w:tblPr>
    <w:tblStylePr w:type="firstRow">
      <w:pPr>
        <w:spacing w:before="0" w:after="0" w:line="240" w:lineRule="auto"/>
      </w:pPr>
      <w:rPr>
        <w:b/>
        <w:bCs/>
      </w:rPr>
      <w:tblPr/>
      <w:tcPr>
        <w:tcBorders>
          <w:top w:val="single" w:color="66D1CB" w:themeColor="accent3" w:sz="8" w:space="0"/>
          <w:left w:val="nil"/>
          <w:bottom w:val="single" w:color="66D1CB" w:themeColor="accent3" w:sz="8" w:space="0"/>
          <w:right w:val="nil"/>
          <w:insideH w:val="nil"/>
          <w:insideV w:val="nil"/>
        </w:tcBorders>
      </w:tcPr>
    </w:tblStylePr>
    <w:tblStylePr w:type="lastRow">
      <w:pPr>
        <w:spacing w:before="0" w:after="0" w:line="240" w:lineRule="auto"/>
      </w:pPr>
      <w:rPr>
        <w:b/>
        <w:bCs/>
      </w:rPr>
      <w:tblPr/>
      <w:tcPr>
        <w:tcBorders>
          <w:top w:val="single" w:color="66D1CB" w:themeColor="accent3" w:sz="8" w:space="0"/>
          <w:left w:val="nil"/>
          <w:bottom w:val="single" w:color="66D1CB" w:themeColor="accent3"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9F3F2" w:themeFill="accent3" w:themeFillTint="3F"/>
      </w:tcPr>
    </w:tblStylePr>
    <w:tblStylePr w:type="band1Horz">
      <w:tblPr/>
      <w:tcPr>
        <w:tcBorders>
          <w:left w:val="nil"/>
          <w:right w:val="nil"/>
          <w:insideH w:val="nil"/>
          <w:insideV w:val="nil"/>
        </w:tcBorders>
        <w:shd w:val="clear" w:color="auto" w:fill="D9F3F2" w:themeFill="accent3" w:themeFillTint="3F"/>
      </w:tcPr>
    </w:tblStylePr>
  </w:style>
  <w:style w:type="table" w:styleId="LightShading-Accent4">
    <w:name w:val="Light Shading Accent 4"/>
    <w:basedOn w:val="TableNormal"/>
    <w:uiPriority w:val="60"/>
    <w:semiHidden/>
    <w:rsid w:val="0021343A"/>
    <w:pPr>
      <w:spacing w:line="240" w:lineRule="auto"/>
    </w:pPr>
    <w:rPr>
      <w:color w:val="5A556C" w:themeColor="accent4" w:themeShade="BF"/>
    </w:rPr>
    <w:tblPr>
      <w:tblStyleRowBandSize w:val="1"/>
      <w:tblStyleColBandSize w:val="1"/>
      <w:tblBorders>
        <w:top w:val="single" w:color="797391" w:themeColor="accent4" w:sz="8" w:space="0"/>
        <w:bottom w:val="single" w:color="797391" w:themeColor="accent4" w:sz="8" w:space="0"/>
      </w:tblBorders>
    </w:tblPr>
    <w:tblStylePr w:type="firstRow">
      <w:pPr>
        <w:spacing w:before="0" w:after="0" w:line="240" w:lineRule="auto"/>
      </w:pPr>
      <w:rPr>
        <w:b/>
        <w:bCs/>
      </w:rPr>
      <w:tblPr/>
      <w:tcPr>
        <w:tcBorders>
          <w:top w:val="single" w:color="797391" w:themeColor="accent4" w:sz="8" w:space="0"/>
          <w:left w:val="nil"/>
          <w:bottom w:val="single" w:color="797391" w:themeColor="accent4" w:sz="8" w:space="0"/>
          <w:right w:val="nil"/>
          <w:insideH w:val="nil"/>
          <w:insideV w:val="nil"/>
        </w:tcBorders>
      </w:tcPr>
    </w:tblStylePr>
    <w:tblStylePr w:type="lastRow">
      <w:pPr>
        <w:spacing w:before="0" w:after="0" w:line="240" w:lineRule="auto"/>
      </w:pPr>
      <w:rPr>
        <w:b/>
        <w:bCs/>
      </w:rPr>
      <w:tblPr/>
      <w:tcPr>
        <w:tcBorders>
          <w:top w:val="single" w:color="797391" w:themeColor="accent4" w:sz="8" w:space="0"/>
          <w:left w:val="nil"/>
          <w:bottom w:val="single" w:color="797391" w:themeColor="accent4"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DDCE3" w:themeFill="accent4" w:themeFillTint="3F"/>
      </w:tcPr>
    </w:tblStylePr>
    <w:tblStylePr w:type="band1Horz">
      <w:tblPr/>
      <w:tcPr>
        <w:tcBorders>
          <w:left w:val="nil"/>
          <w:right w:val="nil"/>
          <w:insideH w:val="nil"/>
          <w:insideV w:val="nil"/>
        </w:tcBorders>
        <w:shd w:val="clear" w:color="auto" w:fill="DDDCE3" w:themeFill="accent4" w:themeFillTint="3F"/>
      </w:tcPr>
    </w:tblStylePr>
  </w:style>
  <w:style w:type="table" w:styleId="LightShading-Accent5">
    <w:name w:val="Light Shading Accent 5"/>
    <w:basedOn w:val="TableNormal"/>
    <w:uiPriority w:val="60"/>
    <w:semiHidden/>
    <w:rsid w:val="0021343A"/>
    <w:pPr>
      <w:spacing w:line="240" w:lineRule="auto"/>
    </w:pPr>
    <w:rPr>
      <w:color w:val="50CAC4" w:themeColor="accent5" w:themeShade="BF"/>
    </w:rPr>
    <w:tblPr>
      <w:tblStyleRowBandSize w:val="1"/>
      <w:tblStyleColBandSize w:val="1"/>
      <w:tblBorders>
        <w:top w:val="single" w:color="99E0DD" w:themeColor="accent5" w:sz="8" w:space="0"/>
        <w:bottom w:val="single" w:color="99E0DD" w:themeColor="accent5" w:sz="8" w:space="0"/>
      </w:tblBorders>
    </w:tblPr>
    <w:tblStylePr w:type="firstRow">
      <w:pPr>
        <w:spacing w:before="0" w:after="0" w:line="240" w:lineRule="auto"/>
      </w:pPr>
      <w:rPr>
        <w:b/>
        <w:bCs/>
      </w:rPr>
      <w:tblPr/>
      <w:tcPr>
        <w:tcBorders>
          <w:top w:val="single" w:color="99E0DD" w:themeColor="accent5" w:sz="8" w:space="0"/>
          <w:left w:val="nil"/>
          <w:bottom w:val="single" w:color="99E0DD" w:themeColor="accent5" w:sz="8" w:space="0"/>
          <w:right w:val="nil"/>
          <w:insideH w:val="nil"/>
          <w:insideV w:val="nil"/>
        </w:tcBorders>
      </w:tcPr>
    </w:tblStylePr>
    <w:tblStylePr w:type="lastRow">
      <w:pPr>
        <w:spacing w:before="0" w:after="0" w:line="240" w:lineRule="auto"/>
      </w:pPr>
      <w:rPr>
        <w:b/>
        <w:bCs/>
      </w:rPr>
      <w:tblPr/>
      <w:tcPr>
        <w:tcBorders>
          <w:top w:val="single" w:color="99E0DD" w:themeColor="accent5" w:sz="8" w:space="0"/>
          <w:left w:val="nil"/>
          <w:bottom w:val="single" w:color="99E0DD" w:themeColor="accent5"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F7F6" w:themeFill="accent5" w:themeFillTint="3F"/>
      </w:tcPr>
    </w:tblStylePr>
    <w:tblStylePr w:type="band1Horz">
      <w:tblPr/>
      <w:tcPr>
        <w:tcBorders>
          <w:left w:val="nil"/>
          <w:right w:val="nil"/>
          <w:insideH w:val="nil"/>
          <w:insideV w:val="nil"/>
        </w:tcBorders>
        <w:shd w:val="clear" w:color="auto" w:fill="E5F7F6" w:themeFill="accent5" w:themeFillTint="3F"/>
      </w:tcPr>
    </w:tblStylePr>
  </w:style>
  <w:style w:type="table" w:styleId="LightShading-Accent6">
    <w:name w:val="Light Shading Accent 6"/>
    <w:basedOn w:val="TableNormal"/>
    <w:uiPriority w:val="60"/>
    <w:semiHidden/>
    <w:rsid w:val="0021343A"/>
    <w:pPr>
      <w:spacing w:line="240" w:lineRule="auto"/>
    </w:pPr>
    <w:rPr>
      <w:color w:val="78708F" w:themeColor="accent6" w:themeShade="BF"/>
    </w:rPr>
    <w:tblPr>
      <w:tblStyleRowBandSize w:val="1"/>
      <w:tblStyleColBandSize w:val="1"/>
      <w:tblBorders>
        <w:top w:val="single" w:color="A6A1B5" w:themeColor="accent6" w:sz="8" w:space="0"/>
        <w:bottom w:val="single" w:color="A6A1B5" w:themeColor="accent6" w:sz="8" w:space="0"/>
      </w:tblBorders>
    </w:tblPr>
    <w:tblStylePr w:type="firstRow">
      <w:pPr>
        <w:spacing w:before="0" w:after="0" w:line="240" w:lineRule="auto"/>
      </w:pPr>
      <w:rPr>
        <w:b/>
        <w:bCs/>
      </w:rPr>
      <w:tblPr/>
      <w:tcPr>
        <w:tcBorders>
          <w:top w:val="single" w:color="A6A1B5" w:themeColor="accent6" w:sz="8" w:space="0"/>
          <w:left w:val="nil"/>
          <w:bottom w:val="single" w:color="A6A1B5" w:themeColor="accent6" w:sz="8" w:space="0"/>
          <w:right w:val="nil"/>
          <w:insideH w:val="nil"/>
          <w:insideV w:val="nil"/>
        </w:tcBorders>
      </w:tcPr>
    </w:tblStylePr>
    <w:tblStylePr w:type="lastRow">
      <w:pPr>
        <w:spacing w:before="0" w:after="0" w:line="240" w:lineRule="auto"/>
      </w:pPr>
      <w:rPr>
        <w:b/>
        <w:bCs/>
      </w:rPr>
      <w:tblPr/>
      <w:tcPr>
        <w:tcBorders>
          <w:top w:val="single" w:color="A6A1B5" w:themeColor="accent6" w:sz="8" w:space="0"/>
          <w:left w:val="nil"/>
          <w:bottom w:val="single" w:color="A6A1B5" w:themeColor="accent6"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7EC" w:themeFill="accent6" w:themeFillTint="3F"/>
      </w:tcPr>
    </w:tblStylePr>
    <w:tblStylePr w:type="band1Horz">
      <w:tblPr/>
      <w:tcPr>
        <w:tcBorders>
          <w:left w:val="nil"/>
          <w:right w:val="nil"/>
          <w:insideH w:val="nil"/>
          <w:insideV w:val="nil"/>
        </w:tcBorders>
        <w:shd w:val="clear" w:color="auto" w:fill="E8E7EC" w:themeFill="accent6" w:themeFillTint="3F"/>
      </w:tcPr>
    </w:tblStylePr>
  </w:style>
  <w:style w:type="table" w:styleId="ListTable1Light">
    <w:name w:val="List Table 1 Light"/>
    <w:basedOn w:val="TableNormal"/>
    <w:uiPriority w:val="46"/>
    <w:semiHidden/>
    <w:rsid w:val="0021343A"/>
    <w:pPr>
      <w:spacing w:line="240" w:lineRule="auto"/>
    </w:pPr>
    <w:tblPr>
      <w:tblStyleRowBandSize w:val="1"/>
      <w:tblStyleColBandSize w:val="1"/>
    </w:tblPr>
    <w:tblStylePr w:type="firstRow">
      <w:rPr>
        <w:b/>
        <w:bCs/>
      </w:rPr>
      <w:tblPr/>
      <w:tcPr>
        <w:tcBorders>
          <w:bottom w:val="single" w:color="888583" w:themeColor="text1" w:themeTint="99" w:sz="4" w:space="0"/>
        </w:tcBorders>
      </w:tcPr>
    </w:tblStylePr>
    <w:tblStylePr w:type="lastRow">
      <w:rPr>
        <w:b/>
        <w:bCs/>
      </w:rPr>
      <w:tblPr/>
      <w:tcPr>
        <w:tcBorders>
          <w:top w:val="single" w:color="888583" w:themeColor="text1" w:themeTint="99" w:sz="4" w:space="0"/>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ListTable1Light-Accent1">
    <w:name w:val="List Table 1 Light Accent 1"/>
    <w:basedOn w:val="TableNormal"/>
    <w:uiPriority w:val="46"/>
    <w:semiHidden/>
    <w:rsid w:val="0021343A"/>
    <w:pPr>
      <w:spacing w:line="240" w:lineRule="auto"/>
    </w:pPr>
    <w:tblPr>
      <w:tblStyleRowBandSize w:val="1"/>
      <w:tblStyleColBandSize w:val="1"/>
    </w:tblPr>
    <w:tblStylePr w:type="firstRow">
      <w:rPr>
        <w:b/>
        <w:bCs/>
      </w:rPr>
      <w:tblPr/>
      <w:tcPr>
        <w:tcBorders>
          <w:bottom w:val="single" w:color="37FFF4" w:themeColor="accent1" w:themeTint="99" w:sz="4" w:space="0"/>
        </w:tcBorders>
      </w:tcPr>
    </w:tblStylePr>
    <w:tblStylePr w:type="lastRow">
      <w:rPr>
        <w:b/>
        <w:bCs/>
      </w:rPr>
      <w:tblPr/>
      <w:tcPr>
        <w:tcBorders>
          <w:top w:val="single" w:color="37FFF4" w:themeColor="accent1" w:themeTint="99" w:sz="4" w:space="0"/>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ListTable1Light-Accent2">
    <w:name w:val="List Table 1 Light Accent 2"/>
    <w:basedOn w:val="TableNormal"/>
    <w:uiPriority w:val="46"/>
    <w:semiHidden/>
    <w:rsid w:val="0021343A"/>
    <w:pPr>
      <w:spacing w:line="240" w:lineRule="auto"/>
    </w:pPr>
    <w:tblPr>
      <w:tblStyleRowBandSize w:val="1"/>
      <w:tblStyleColBandSize w:val="1"/>
    </w:tblPr>
    <w:tblStylePr w:type="firstRow">
      <w:rPr>
        <w:b/>
        <w:bCs/>
      </w:rPr>
      <w:tblPr/>
      <w:tcPr>
        <w:tcBorders>
          <w:bottom w:val="single" w:color="5B3DC5" w:themeColor="accent2" w:themeTint="99" w:sz="4" w:space="0"/>
        </w:tcBorders>
      </w:tcPr>
    </w:tblStylePr>
    <w:tblStylePr w:type="lastRow">
      <w:rPr>
        <w:b/>
        <w:bCs/>
      </w:rPr>
      <w:tblPr/>
      <w:tcPr>
        <w:tcBorders>
          <w:top w:val="single" w:color="5B3DC5" w:themeColor="accent2" w:themeTint="99" w:sz="4" w:space="0"/>
        </w:tcBorders>
      </w:tcPr>
    </w:tblStylePr>
    <w:tblStylePr w:type="firstCol">
      <w:rPr>
        <w:b/>
        <w:bCs/>
      </w:rPr>
    </w:tblStylePr>
    <w:tblStylePr w:type="lastCol">
      <w:rPr>
        <w:b/>
        <w:bCs/>
      </w:rPr>
    </w:tblStylePr>
    <w:tblStylePr w:type="band1Vert">
      <w:tblPr/>
      <w:tcPr>
        <w:shd w:val="clear" w:color="auto" w:fill="C8BEEC" w:themeFill="accent2" w:themeFillTint="33"/>
      </w:tcPr>
    </w:tblStylePr>
    <w:tblStylePr w:type="band1Horz">
      <w:tblPr/>
      <w:tcPr>
        <w:shd w:val="clear" w:color="auto" w:fill="C8BEEC" w:themeFill="accent2" w:themeFillTint="33"/>
      </w:tcPr>
    </w:tblStylePr>
  </w:style>
  <w:style w:type="table" w:styleId="ListTable1Light-Accent3">
    <w:name w:val="List Table 1 Light Accent 3"/>
    <w:basedOn w:val="TableNormal"/>
    <w:uiPriority w:val="46"/>
    <w:semiHidden/>
    <w:rsid w:val="0021343A"/>
    <w:pPr>
      <w:spacing w:line="240" w:lineRule="auto"/>
    </w:pPr>
    <w:tblPr>
      <w:tblStyleRowBandSize w:val="1"/>
      <w:tblStyleColBandSize w:val="1"/>
    </w:tblPr>
    <w:tblStylePr w:type="firstRow">
      <w:rPr>
        <w:b/>
        <w:bCs/>
      </w:rPr>
      <w:tblPr/>
      <w:tcPr>
        <w:tcBorders>
          <w:bottom w:val="single" w:color="A3E3DF" w:themeColor="accent3" w:themeTint="99" w:sz="4" w:space="0"/>
        </w:tcBorders>
      </w:tcPr>
    </w:tblStylePr>
    <w:tblStylePr w:type="lastRow">
      <w:rPr>
        <w:b/>
        <w:bCs/>
      </w:rPr>
      <w:tblPr/>
      <w:tcPr>
        <w:tcBorders>
          <w:top w:val="single" w:color="A3E3DF" w:themeColor="accent3" w:themeTint="99" w:sz="4" w:space="0"/>
        </w:tcBorders>
      </w:tcPr>
    </w:tblStylePr>
    <w:tblStylePr w:type="firstCol">
      <w:rPr>
        <w:b/>
        <w:bCs/>
      </w:rPr>
    </w:tblStylePr>
    <w:tblStylePr w:type="lastCol">
      <w:rPr>
        <w:b/>
        <w:bCs/>
      </w:rPr>
    </w:tblStylePr>
    <w:tblStylePr w:type="band1Vert">
      <w:tblPr/>
      <w:tcPr>
        <w:shd w:val="clear" w:color="auto" w:fill="E0F5F4" w:themeFill="accent3" w:themeFillTint="33"/>
      </w:tcPr>
    </w:tblStylePr>
    <w:tblStylePr w:type="band1Horz">
      <w:tblPr/>
      <w:tcPr>
        <w:shd w:val="clear" w:color="auto" w:fill="E0F5F4" w:themeFill="accent3" w:themeFillTint="33"/>
      </w:tcPr>
    </w:tblStylePr>
  </w:style>
  <w:style w:type="table" w:styleId="ListTable1Light-Accent4">
    <w:name w:val="List Table 1 Light Accent 4"/>
    <w:basedOn w:val="TableNormal"/>
    <w:uiPriority w:val="46"/>
    <w:semiHidden/>
    <w:rsid w:val="0021343A"/>
    <w:pPr>
      <w:spacing w:line="240" w:lineRule="auto"/>
    </w:pPr>
    <w:tblPr>
      <w:tblStyleRowBandSize w:val="1"/>
      <w:tblStyleColBandSize w:val="1"/>
    </w:tblPr>
    <w:tblStylePr w:type="firstRow">
      <w:rPr>
        <w:b/>
        <w:bCs/>
      </w:rPr>
      <w:tblPr/>
      <w:tcPr>
        <w:tcBorders>
          <w:bottom w:val="single" w:color="AEABBD" w:themeColor="accent4" w:themeTint="99" w:sz="4" w:space="0"/>
        </w:tcBorders>
      </w:tcPr>
    </w:tblStylePr>
    <w:tblStylePr w:type="lastRow">
      <w:rPr>
        <w:b/>
        <w:bCs/>
      </w:rPr>
      <w:tblPr/>
      <w:tcPr>
        <w:tcBorders>
          <w:top w:val="single" w:color="AEABBD" w:themeColor="accent4" w:themeTint="99" w:sz="4" w:space="0"/>
        </w:tcBorders>
      </w:tcPr>
    </w:tblStylePr>
    <w:tblStylePr w:type="firstCol">
      <w:rPr>
        <w:b/>
        <w:bCs/>
      </w:rPr>
    </w:tblStylePr>
    <w:tblStylePr w:type="lastCol">
      <w:rPr>
        <w:b/>
        <w:bCs/>
      </w:rPr>
    </w:tblStylePr>
    <w:tblStylePr w:type="band1Vert">
      <w:tblPr/>
      <w:tcPr>
        <w:shd w:val="clear" w:color="auto" w:fill="E4E3E9" w:themeFill="accent4" w:themeFillTint="33"/>
      </w:tcPr>
    </w:tblStylePr>
    <w:tblStylePr w:type="band1Horz">
      <w:tblPr/>
      <w:tcPr>
        <w:shd w:val="clear" w:color="auto" w:fill="E4E3E9" w:themeFill="accent4" w:themeFillTint="33"/>
      </w:tcPr>
    </w:tblStylePr>
  </w:style>
  <w:style w:type="table" w:styleId="ListTable1Light-Accent5">
    <w:name w:val="List Table 1 Light Accent 5"/>
    <w:basedOn w:val="TableNormal"/>
    <w:uiPriority w:val="46"/>
    <w:semiHidden/>
    <w:rsid w:val="0021343A"/>
    <w:pPr>
      <w:spacing w:line="240" w:lineRule="auto"/>
    </w:pPr>
    <w:tblPr>
      <w:tblStyleRowBandSize w:val="1"/>
      <w:tblStyleColBandSize w:val="1"/>
    </w:tblPr>
    <w:tblStylePr w:type="firstRow">
      <w:rPr>
        <w:b/>
        <w:bCs/>
      </w:rPr>
      <w:tblPr/>
      <w:tcPr>
        <w:tcBorders>
          <w:bottom w:val="single" w:color="C1ECEA" w:themeColor="accent5" w:themeTint="99" w:sz="4" w:space="0"/>
        </w:tcBorders>
      </w:tcPr>
    </w:tblStylePr>
    <w:tblStylePr w:type="lastRow">
      <w:rPr>
        <w:b/>
        <w:bCs/>
      </w:rPr>
      <w:tblPr/>
      <w:tcPr>
        <w:tcBorders>
          <w:top w:val="single" w:color="C1ECEA" w:themeColor="accent5" w:themeTint="99" w:sz="4" w:space="0"/>
        </w:tcBorders>
      </w:tcPr>
    </w:tblStylePr>
    <w:tblStylePr w:type="firstCol">
      <w:rPr>
        <w:b/>
        <w:bCs/>
      </w:rPr>
    </w:tblStylePr>
    <w:tblStylePr w:type="lastCol">
      <w:rPr>
        <w:b/>
        <w:bCs/>
      </w:rPr>
    </w:tblStylePr>
    <w:tblStylePr w:type="band1Vert">
      <w:tblPr/>
      <w:tcPr>
        <w:shd w:val="clear" w:color="auto" w:fill="EAF8F8" w:themeFill="accent5" w:themeFillTint="33"/>
      </w:tcPr>
    </w:tblStylePr>
    <w:tblStylePr w:type="band1Horz">
      <w:tblPr/>
      <w:tcPr>
        <w:shd w:val="clear" w:color="auto" w:fill="EAF8F8" w:themeFill="accent5" w:themeFillTint="33"/>
      </w:tcPr>
    </w:tblStylePr>
  </w:style>
  <w:style w:type="table" w:styleId="ListTable1Light-Accent6">
    <w:name w:val="List Table 1 Light Accent 6"/>
    <w:basedOn w:val="TableNormal"/>
    <w:uiPriority w:val="46"/>
    <w:semiHidden/>
    <w:rsid w:val="0021343A"/>
    <w:pPr>
      <w:spacing w:line="240" w:lineRule="auto"/>
    </w:pPr>
    <w:tblPr>
      <w:tblStyleRowBandSize w:val="1"/>
      <w:tblStyleColBandSize w:val="1"/>
    </w:tblPr>
    <w:tblStylePr w:type="firstRow">
      <w:rPr>
        <w:b/>
        <w:bCs/>
      </w:rPr>
      <w:tblPr/>
      <w:tcPr>
        <w:tcBorders>
          <w:bottom w:val="single" w:color="C9C6D2" w:themeColor="accent6" w:themeTint="99" w:sz="4" w:space="0"/>
        </w:tcBorders>
      </w:tcPr>
    </w:tblStylePr>
    <w:tblStylePr w:type="lastRow">
      <w:rPr>
        <w:b/>
        <w:bCs/>
      </w:rPr>
      <w:tblPr/>
      <w:tcPr>
        <w:tcBorders>
          <w:top w:val="single" w:color="C9C6D2" w:themeColor="accent6" w:themeTint="99" w:sz="4" w:space="0"/>
        </w:tcBorders>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ListTable2">
    <w:name w:val="List Table 2"/>
    <w:basedOn w:val="TableNormal"/>
    <w:uiPriority w:val="47"/>
    <w:semiHidden/>
    <w:rsid w:val="0021343A"/>
    <w:pPr>
      <w:spacing w:line="240" w:lineRule="auto"/>
    </w:pPr>
    <w:tblPr>
      <w:tblStyleRowBandSize w:val="1"/>
      <w:tblStyleColBandSize w:val="1"/>
      <w:tblBorders>
        <w:top w:val="single" w:color="888583" w:themeColor="text1" w:themeTint="99" w:sz="4" w:space="0"/>
        <w:bottom w:val="single" w:color="888583" w:themeColor="text1" w:themeTint="99" w:sz="4" w:space="0"/>
        <w:insideH w:val="single" w:color="888583" w:themeColor="text1" w:themeTint="99" w:sz="4" w:space="0"/>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ListTable2-Accent1">
    <w:name w:val="List Table 2 Accent 1"/>
    <w:basedOn w:val="TableNormal"/>
    <w:uiPriority w:val="47"/>
    <w:semiHidden/>
    <w:rsid w:val="0021343A"/>
    <w:pPr>
      <w:spacing w:line="240" w:lineRule="auto"/>
    </w:pPr>
    <w:tblPr>
      <w:tblStyleRowBandSize w:val="1"/>
      <w:tblStyleColBandSize w:val="1"/>
      <w:tblBorders>
        <w:top w:val="single" w:color="37FFF4" w:themeColor="accent1" w:themeTint="99" w:sz="4" w:space="0"/>
        <w:bottom w:val="single" w:color="37FFF4" w:themeColor="accent1" w:themeTint="99" w:sz="4" w:space="0"/>
        <w:insideH w:val="single" w:color="37FFF4" w:themeColor="accent1" w:themeTint="99" w:sz="4" w:space="0"/>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ListTable2-Accent2">
    <w:name w:val="List Table 2 Accent 2"/>
    <w:basedOn w:val="TableNormal"/>
    <w:uiPriority w:val="47"/>
    <w:semiHidden/>
    <w:rsid w:val="0021343A"/>
    <w:pPr>
      <w:spacing w:line="240" w:lineRule="auto"/>
    </w:pPr>
    <w:tblPr>
      <w:tblStyleRowBandSize w:val="1"/>
      <w:tblStyleColBandSize w:val="1"/>
      <w:tblBorders>
        <w:top w:val="single" w:color="5B3DC5" w:themeColor="accent2" w:themeTint="99" w:sz="4" w:space="0"/>
        <w:bottom w:val="single" w:color="5B3DC5" w:themeColor="accent2" w:themeTint="99" w:sz="4" w:space="0"/>
        <w:insideH w:val="single" w:color="5B3DC5" w:themeColor="accent2" w:themeTint="99" w:sz="4" w:space="0"/>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8BEEC" w:themeFill="accent2" w:themeFillTint="33"/>
      </w:tcPr>
    </w:tblStylePr>
    <w:tblStylePr w:type="band1Horz">
      <w:tblPr/>
      <w:tcPr>
        <w:shd w:val="clear" w:color="auto" w:fill="C8BEEC" w:themeFill="accent2" w:themeFillTint="33"/>
      </w:tcPr>
    </w:tblStylePr>
  </w:style>
  <w:style w:type="table" w:styleId="ListTable2-Accent3">
    <w:name w:val="List Table 2 Accent 3"/>
    <w:basedOn w:val="TableNormal"/>
    <w:uiPriority w:val="47"/>
    <w:semiHidden/>
    <w:rsid w:val="0021343A"/>
    <w:pPr>
      <w:spacing w:line="240" w:lineRule="auto"/>
    </w:pPr>
    <w:tblPr>
      <w:tblStyleRowBandSize w:val="1"/>
      <w:tblStyleColBandSize w:val="1"/>
      <w:tblBorders>
        <w:top w:val="single" w:color="A3E3DF" w:themeColor="accent3" w:themeTint="99" w:sz="4" w:space="0"/>
        <w:bottom w:val="single" w:color="A3E3DF" w:themeColor="accent3" w:themeTint="99" w:sz="4" w:space="0"/>
        <w:insideH w:val="single" w:color="A3E3DF" w:themeColor="accent3" w:themeTint="99" w:sz="4" w:space="0"/>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0F5F4" w:themeFill="accent3" w:themeFillTint="33"/>
      </w:tcPr>
    </w:tblStylePr>
    <w:tblStylePr w:type="band1Horz">
      <w:tblPr/>
      <w:tcPr>
        <w:shd w:val="clear" w:color="auto" w:fill="E0F5F4" w:themeFill="accent3" w:themeFillTint="33"/>
      </w:tcPr>
    </w:tblStylePr>
  </w:style>
  <w:style w:type="table" w:styleId="ListTable2-Accent4">
    <w:name w:val="List Table 2 Accent 4"/>
    <w:basedOn w:val="TableNormal"/>
    <w:uiPriority w:val="47"/>
    <w:semiHidden/>
    <w:rsid w:val="0021343A"/>
    <w:pPr>
      <w:spacing w:line="240" w:lineRule="auto"/>
    </w:pPr>
    <w:tblPr>
      <w:tblStyleRowBandSize w:val="1"/>
      <w:tblStyleColBandSize w:val="1"/>
      <w:tblBorders>
        <w:top w:val="single" w:color="AEABBD" w:themeColor="accent4" w:themeTint="99" w:sz="4" w:space="0"/>
        <w:bottom w:val="single" w:color="AEABBD" w:themeColor="accent4" w:themeTint="99" w:sz="4" w:space="0"/>
        <w:insideH w:val="single" w:color="AEABBD" w:themeColor="accent4" w:themeTint="99" w:sz="4" w:space="0"/>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4E3E9" w:themeFill="accent4" w:themeFillTint="33"/>
      </w:tcPr>
    </w:tblStylePr>
    <w:tblStylePr w:type="band1Horz">
      <w:tblPr/>
      <w:tcPr>
        <w:shd w:val="clear" w:color="auto" w:fill="E4E3E9" w:themeFill="accent4" w:themeFillTint="33"/>
      </w:tcPr>
    </w:tblStylePr>
  </w:style>
  <w:style w:type="table" w:styleId="ListTable2-Accent5">
    <w:name w:val="List Table 2 Accent 5"/>
    <w:basedOn w:val="TableNormal"/>
    <w:uiPriority w:val="47"/>
    <w:semiHidden/>
    <w:rsid w:val="0021343A"/>
    <w:pPr>
      <w:spacing w:line="240" w:lineRule="auto"/>
    </w:pPr>
    <w:tblPr>
      <w:tblStyleRowBandSize w:val="1"/>
      <w:tblStyleColBandSize w:val="1"/>
      <w:tblBorders>
        <w:top w:val="single" w:color="C1ECEA" w:themeColor="accent5" w:themeTint="99" w:sz="4" w:space="0"/>
        <w:bottom w:val="single" w:color="C1ECEA" w:themeColor="accent5" w:themeTint="99" w:sz="4" w:space="0"/>
        <w:insideH w:val="single" w:color="C1ECEA" w:themeColor="accent5" w:themeTint="99" w:sz="4" w:space="0"/>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8F8" w:themeFill="accent5" w:themeFillTint="33"/>
      </w:tcPr>
    </w:tblStylePr>
    <w:tblStylePr w:type="band1Horz">
      <w:tblPr/>
      <w:tcPr>
        <w:shd w:val="clear" w:color="auto" w:fill="EAF8F8" w:themeFill="accent5" w:themeFillTint="33"/>
      </w:tcPr>
    </w:tblStylePr>
  </w:style>
  <w:style w:type="table" w:styleId="ListTable2-Accent6">
    <w:name w:val="List Table 2 Accent 6"/>
    <w:basedOn w:val="TableNormal"/>
    <w:uiPriority w:val="47"/>
    <w:semiHidden/>
    <w:rsid w:val="0021343A"/>
    <w:pPr>
      <w:spacing w:line="240" w:lineRule="auto"/>
    </w:pPr>
    <w:tblPr>
      <w:tblStyleRowBandSize w:val="1"/>
      <w:tblStyleColBandSize w:val="1"/>
      <w:tblBorders>
        <w:top w:val="single" w:color="C9C6D2" w:themeColor="accent6" w:themeTint="99" w:sz="4" w:space="0"/>
        <w:bottom w:val="single" w:color="C9C6D2" w:themeColor="accent6" w:themeTint="99" w:sz="4" w:space="0"/>
        <w:insideH w:val="single" w:color="C9C6D2" w:themeColor="accent6" w:themeTint="99" w:sz="4" w:space="0"/>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ListTable3">
    <w:name w:val="List Table 3"/>
    <w:basedOn w:val="TableNormal"/>
    <w:uiPriority w:val="48"/>
    <w:semiHidden/>
    <w:rsid w:val="0021343A"/>
    <w:pPr>
      <w:spacing w:line="240" w:lineRule="auto"/>
    </w:pPr>
    <w:tblPr>
      <w:tblStyleRowBandSize w:val="1"/>
      <w:tblStyleColBandSize w:val="1"/>
      <w:tblBorders>
        <w:top w:val="single" w:color="363534" w:themeColor="text1" w:sz="4" w:space="0"/>
        <w:left w:val="single" w:color="363534" w:themeColor="text1" w:sz="4" w:space="0"/>
        <w:bottom w:val="single" w:color="363534" w:themeColor="text1" w:sz="4" w:space="0"/>
        <w:right w:val="single" w:color="363534" w:themeColor="text1" w:sz="4" w:space="0"/>
      </w:tblBorders>
    </w:tblPr>
    <w:tblStylePr w:type="firstRow">
      <w:rPr>
        <w:b/>
        <w:bCs/>
        <w:color w:val="FFFFFF" w:themeColor="background1"/>
      </w:rPr>
      <w:tblPr/>
      <w:tcPr>
        <w:shd w:val="clear" w:color="auto" w:fill="363534" w:themeFill="text1"/>
      </w:tcPr>
    </w:tblStylePr>
    <w:tblStylePr w:type="lastRow">
      <w:rPr>
        <w:b/>
        <w:bCs/>
      </w:rPr>
      <w:tblPr/>
      <w:tcPr>
        <w:tcBorders>
          <w:top w:val="double" w:color="363534" w:themeColor="text1" w:sz="4" w:space="0"/>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color="363534" w:themeColor="text1" w:sz="4" w:space="0"/>
          <w:right w:val="single" w:color="363534" w:themeColor="text1" w:sz="4" w:space="0"/>
        </w:tcBorders>
      </w:tcPr>
    </w:tblStylePr>
    <w:tblStylePr w:type="band1Horz">
      <w:tblPr/>
      <w:tcPr>
        <w:tcBorders>
          <w:top w:val="single" w:color="363534" w:themeColor="text1" w:sz="4" w:space="0"/>
          <w:bottom w:val="single" w:color="363534" w:themeColor="text1" w:sz="4" w:space="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color="363534" w:themeColor="text1" w:sz="4" w:space="0"/>
          <w:left w:val="nil"/>
        </w:tcBorders>
      </w:tcPr>
    </w:tblStylePr>
    <w:tblStylePr w:type="swCell">
      <w:tblPr/>
      <w:tcPr>
        <w:tcBorders>
          <w:top w:val="double" w:color="363534" w:themeColor="text1" w:sz="4" w:space="0"/>
          <w:right w:val="nil"/>
        </w:tcBorders>
      </w:tcPr>
    </w:tblStylePr>
  </w:style>
  <w:style w:type="table" w:styleId="ListTable3-Accent1">
    <w:name w:val="List Table 3 Accent 1"/>
    <w:basedOn w:val="TableNormal"/>
    <w:uiPriority w:val="48"/>
    <w:semiHidden/>
    <w:rsid w:val="0021343A"/>
    <w:pPr>
      <w:spacing w:line="240" w:lineRule="auto"/>
    </w:pPr>
    <w:tblPr>
      <w:tblStyleRowBandSize w:val="1"/>
      <w:tblStyleColBandSize w:val="1"/>
      <w:tblBorders>
        <w:top w:val="single" w:color="00B2A9" w:themeColor="accent1" w:sz="4" w:space="0"/>
        <w:left w:val="single" w:color="00B2A9" w:themeColor="accent1" w:sz="4" w:space="0"/>
        <w:bottom w:val="single" w:color="00B2A9" w:themeColor="accent1" w:sz="4" w:space="0"/>
        <w:right w:val="single" w:color="00B2A9" w:themeColor="accent1" w:sz="4" w:space="0"/>
      </w:tblBorders>
    </w:tblPr>
    <w:tblStylePr w:type="firstRow">
      <w:rPr>
        <w:b/>
        <w:bCs/>
        <w:color w:val="FFFFFF" w:themeColor="background1"/>
      </w:rPr>
      <w:tblPr/>
      <w:tcPr>
        <w:shd w:val="clear" w:color="auto" w:fill="00B2A9" w:themeFill="accent1"/>
      </w:tcPr>
    </w:tblStylePr>
    <w:tblStylePr w:type="lastRow">
      <w:rPr>
        <w:b/>
        <w:bCs/>
      </w:rPr>
      <w:tblPr/>
      <w:tcPr>
        <w:tcBorders>
          <w:top w:val="double" w:color="00B2A9" w:themeColor="accent1" w:sz="4" w:space="0"/>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color="00B2A9" w:themeColor="accent1" w:sz="4" w:space="0"/>
          <w:right w:val="single" w:color="00B2A9" w:themeColor="accent1" w:sz="4" w:space="0"/>
        </w:tcBorders>
      </w:tcPr>
    </w:tblStylePr>
    <w:tblStylePr w:type="band1Horz">
      <w:tblPr/>
      <w:tcPr>
        <w:tcBorders>
          <w:top w:val="single" w:color="00B2A9" w:themeColor="accent1" w:sz="4" w:space="0"/>
          <w:bottom w:val="single" w:color="00B2A9" w:themeColor="accent1" w:sz="4" w:space="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color="00B2A9" w:themeColor="accent1" w:sz="4" w:space="0"/>
          <w:left w:val="nil"/>
        </w:tcBorders>
      </w:tcPr>
    </w:tblStylePr>
    <w:tblStylePr w:type="swCell">
      <w:tblPr/>
      <w:tcPr>
        <w:tcBorders>
          <w:top w:val="double" w:color="00B2A9" w:themeColor="accent1" w:sz="4" w:space="0"/>
          <w:right w:val="nil"/>
        </w:tcBorders>
      </w:tcPr>
    </w:tblStylePr>
  </w:style>
  <w:style w:type="table" w:styleId="ListTable3-Accent2">
    <w:name w:val="List Table 3 Accent 2"/>
    <w:basedOn w:val="TableNormal"/>
    <w:uiPriority w:val="48"/>
    <w:semiHidden/>
    <w:rsid w:val="0021343A"/>
    <w:pPr>
      <w:spacing w:line="240" w:lineRule="auto"/>
    </w:pPr>
    <w:tblPr>
      <w:tblStyleRowBandSize w:val="1"/>
      <w:tblStyleColBandSize w:val="1"/>
      <w:tblBorders>
        <w:top w:val="single" w:color="201547" w:themeColor="accent2" w:sz="4" w:space="0"/>
        <w:left w:val="single" w:color="201547" w:themeColor="accent2" w:sz="4" w:space="0"/>
        <w:bottom w:val="single" w:color="201547" w:themeColor="accent2" w:sz="4" w:space="0"/>
        <w:right w:val="single" w:color="201547" w:themeColor="accent2" w:sz="4" w:space="0"/>
      </w:tblBorders>
    </w:tblPr>
    <w:tblStylePr w:type="firstRow">
      <w:rPr>
        <w:b/>
        <w:bCs/>
        <w:color w:val="FFFFFF" w:themeColor="background1"/>
      </w:rPr>
      <w:tblPr/>
      <w:tcPr>
        <w:shd w:val="clear" w:color="auto" w:fill="201547" w:themeFill="accent2"/>
      </w:tcPr>
    </w:tblStylePr>
    <w:tblStylePr w:type="lastRow">
      <w:rPr>
        <w:b/>
        <w:bCs/>
      </w:rPr>
      <w:tblPr/>
      <w:tcPr>
        <w:tcBorders>
          <w:top w:val="double" w:color="201547" w:themeColor="accent2" w:sz="4" w:space="0"/>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color="201547" w:themeColor="accent2" w:sz="4" w:space="0"/>
          <w:right w:val="single" w:color="201547" w:themeColor="accent2" w:sz="4" w:space="0"/>
        </w:tcBorders>
      </w:tcPr>
    </w:tblStylePr>
    <w:tblStylePr w:type="band1Horz">
      <w:tblPr/>
      <w:tcPr>
        <w:tcBorders>
          <w:top w:val="single" w:color="201547" w:themeColor="accent2" w:sz="4" w:space="0"/>
          <w:bottom w:val="single" w:color="201547" w:themeColor="accent2" w:sz="4" w:space="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color="201547" w:themeColor="accent2" w:sz="4" w:space="0"/>
          <w:left w:val="nil"/>
        </w:tcBorders>
      </w:tcPr>
    </w:tblStylePr>
    <w:tblStylePr w:type="swCell">
      <w:tblPr/>
      <w:tcPr>
        <w:tcBorders>
          <w:top w:val="double" w:color="201547" w:themeColor="accent2" w:sz="4" w:space="0"/>
          <w:right w:val="nil"/>
        </w:tcBorders>
      </w:tcPr>
    </w:tblStylePr>
  </w:style>
  <w:style w:type="table" w:styleId="ListTable3-Accent3">
    <w:name w:val="List Table 3 Accent 3"/>
    <w:basedOn w:val="TableNormal"/>
    <w:uiPriority w:val="48"/>
    <w:semiHidden/>
    <w:rsid w:val="0021343A"/>
    <w:pPr>
      <w:spacing w:line="240" w:lineRule="auto"/>
    </w:pPr>
    <w:tblPr>
      <w:tblStyleRowBandSize w:val="1"/>
      <w:tblStyleColBandSize w:val="1"/>
      <w:tblBorders>
        <w:top w:val="single" w:color="66D1CB" w:themeColor="accent3" w:sz="4" w:space="0"/>
        <w:left w:val="single" w:color="66D1CB" w:themeColor="accent3" w:sz="4" w:space="0"/>
        <w:bottom w:val="single" w:color="66D1CB" w:themeColor="accent3" w:sz="4" w:space="0"/>
        <w:right w:val="single" w:color="66D1CB" w:themeColor="accent3" w:sz="4" w:space="0"/>
      </w:tblBorders>
    </w:tblPr>
    <w:tblStylePr w:type="firstRow">
      <w:rPr>
        <w:b/>
        <w:bCs/>
        <w:color w:val="FFFFFF" w:themeColor="background1"/>
      </w:rPr>
      <w:tblPr/>
      <w:tcPr>
        <w:shd w:val="clear" w:color="auto" w:fill="66D1CB" w:themeFill="accent3"/>
      </w:tcPr>
    </w:tblStylePr>
    <w:tblStylePr w:type="lastRow">
      <w:rPr>
        <w:b/>
        <w:bCs/>
      </w:rPr>
      <w:tblPr/>
      <w:tcPr>
        <w:tcBorders>
          <w:top w:val="double" w:color="66D1CB" w:themeColor="accent3" w:sz="4" w:space="0"/>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color="66D1CB" w:themeColor="accent3" w:sz="4" w:space="0"/>
          <w:right w:val="single" w:color="66D1CB" w:themeColor="accent3" w:sz="4" w:space="0"/>
        </w:tcBorders>
      </w:tcPr>
    </w:tblStylePr>
    <w:tblStylePr w:type="band1Horz">
      <w:tblPr/>
      <w:tcPr>
        <w:tcBorders>
          <w:top w:val="single" w:color="66D1CB" w:themeColor="accent3" w:sz="4" w:space="0"/>
          <w:bottom w:val="single" w:color="66D1CB" w:themeColor="accent3" w:sz="4" w:space="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color="66D1CB" w:themeColor="accent3" w:sz="4" w:space="0"/>
          <w:left w:val="nil"/>
        </w:tcBorders>
      </w:tcPr>
    </w:tblStylePr>
    <w:tblStylePr w:type="swCell">
      <w:tblPr/>
      <w:tcPr>
        <w:tcBorders>
          <w:top w:val="double" w:color="66D1CB" w:themeColor="accent3" w:sz="4" w:space="0"/>
          <w:right w:val="nil"/>
        </w:tcBorders>
      </w:tcPr>
    </w:tblStylePr>
  </w:style>
  <w:style w:type="table" w:styleId="ListTable3-Accent4">
    <w:name w:val="List Table 3 Accent 4"/>
    <w:basedOn w:val="TableNormal"/>
    <w:uiPriority w:val="48"/>
    <w:semiHidden/>
    <w:rsid w:val="0021343A"/>
    <w:pPr>
      <w:spacing w:line="240" w:lineRule="auto"/>
    </w:pPr>
    <w:tblPr>
      <w:tblStyleRowBandSize w:val="1"/>
      <w:tblStyleColBandSize w:val="1"/>
      <w:tblBorders>
        <w:top w:val="single" w:color="797391" w:themeColor="accent4" w:sz="4" w:space="0"/>
        <w:left w:val="single" w:color="797391" w:themeColor="accent4" w:sz="4" w:space="0"/>
        <w:bottom w:val="single" w:color="797391" w:themeColor="accent4" w:sz="4" w:space="0"/>
        <w:right w:val="single" w:color="797391" w:themeColor="accent4" w:sz="4" w:space="0"/>
      </w:tblBorders>
    </w:tblPr>
    <w:tblStylePr w:type="firstRow">
      <w:rPr>
        <w:b/>
        <w:bCs/>
        <w:color w:val="FFFFFF" w:themeColor="background1"/>
      </w:rPr>
      <w:tblPr/>
      <w:tcPr>
        <w:shd w:val="clear" w:color="auto" w:fill="797391" w:themeFill="accent4"/>
      </w:tcPr>
    </w:tblStylePr>
    <w:tblStylePr w:type="lastRow">
      <w:rPr>
        <w:b/>
        <w:bCs/>
      </w:rPr>
      <w:tblPr/>
      <w:tcPr>
        <w:tcBorders>
          <w:top w:val="double" w:color="797391" w:themeColor="accent4" w:sz="4" w:space="0"/>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color="797391" w:themeColor="accent4" w:sz="4" w:space="0"/>
          <w:right w:val="single" w:color="797391" w:themeColor="accent4" w:sz="4" w:space="0"/>
        </w:tcBorders>
      </w:tcPr>
    </w:tblStylePr>
    <w:tblStylePr w:type="band1Horz">
      <w:tblPr/>
      <w:tcPr>
        <w:tcBorders>
          <w:top w:val="single" w:color="797391" w:themeColor="accent4" w:sz="4" w:space="0"/>
          <w:bottom w:val="single" w:color="797391" w:themeColor="accent4" w:sz="4" w:space="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color="797391" w:themeColor="accent4" w:sz="4" w:space="0"/>
          <w:left w:val="nil"/>
        </w:tcBorders>
      </w:tcPr>
    </w:tblStylePr>
    <w:tblStylePr w:type="swCell">
      <w:tblPr/>
      <w:tcPr>
        <w:tcBorders>
          <w:top w:val="double" w:color="797391" w:themeColor="accent4" w:sz="4" w:space="0"/>
          <w:right w:val="nil"/>
        </w:tcBorders>
      </w:tcPr>
    </w:tblStylePr>
  </w:style>
  <w:style w:type="table" w:styleId="ListTable3-Accent5">
    <w:name w:val="List Table 3 Accent 5"/>
    <w:basedOn w:val="TableNormal"/>
    <w:uiPriority w:val="48"/>
    <w:semiHidden/>
    <w:rsid w:val="0021343A"/>
    <w:pPr>
      <w:spacing w:line="240" w:lineRule="auto"/>
    </w:pPr>
    <w:tblPr>
      <w:tblStyleRowBandSize w:val="1"/>
      <w:tblStyleColBandSize w:val="1"/>
      <w:tblBorders>
        <w:top w:val="single" w:color="99E0DD" w:themeColor="accent5" w:sz="4" w:space="0"/>
        <w:left w:val="single" w:color="99E0DD" w:themeColor="accent5" w:sz="4" w:space="0"/>
        <w:bottom w:val="single" w:color="99E0DD" w:themeColor="accent5" w:sz="4" w:space="0"/>
        <w:right w:val="single" w:color="99E0DD" w:themeColor="accent5" w:sz="4" w:space="0"/>
      </w:tblBorders>
    </w:tblPr>
    <w:tblStylePr w:type="firstRow">
      <w:rPr>
        <w:b/>
        <w:bCs/>
        <w:color w:val="FFFFFF" w:themeColor="background1"/>
      </w:rPr>
      <w:tblPr/>
      <w:tcPr>
        <w:shd w:val="clear" w:color="auto" w:fill="99E0DD" w:themeFill="accent5"/>
      </w:tcPr>
    </w:tblStylePr>
    <w:tblStylePr w:type="lastRow">
      <w:rPr>
        <w:b/>
        <w:bCs/>
      </w:rPr>
      <w:tblPr/>
      <w:tcPr>
        <w:tcBorders>
          <w:top w:val="double" w:color="99E0DD" w:themeColor="accent5" w:sz="4" w:space="0"/>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color="99E0DD" w:themeColor="accent5" w:sz="4" w:space="0"/>
          <w:right w:val="single" w:color="99E0DD" w:themeColor="accent5" w:sz="4" w:space="0"/>
        </w:tcBorders>
      </w:tcPr>
    </w:tblStylePr>
    <w:tblStylePr w:type="band1Horz">
      <w:tblPr/>
      <w:tcPr>
        <w:tcBorders>
          <w:top w:val="single" w:color="99E0DD" w:themeColor="accent5" w:sz="4" w:space="0"/>
          <w:bottom w:val="single" w:color="99E0DD" w:themeColor="accent5" w:sz="4" w:space="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color="99E0DD" w:themeColor="accent5" w:sz="4" w:space="0"/>
          <w:left w:val="nil"/>
        </w:tcBorders>
      </w:tcPr>
    </w:tblStylePr>
    <w:tblStylePr w:type="swCell">
      <w:tblPr/>
      <w:tcPr>
        <w:tcBorders>
          <w:top w:val="double" w:color="99E0DD" w:themeColor="accent5" w:sz="4" w:space="0"/>
          <w:right w:val="nil"/>
        </w:tcBorders>
      </w:tcPr>
    </w:tblStylePr>
  </w:style>
  <w:style w:type="table" w:styleId="ListTable3-Accent6">
    <w:name w:val="List Table 3 Accent 6"/>
    <w:basedOn w:val="TableNormal"/>
    <w:uiPriority w:val="48"/>
    <w:semiHidden/>
    <w:rsid w:val="0021343A"/>
    <w:pPr>
      <w:spacing w:line="240" w:lineRule="auto"/>
    </w:pPr>
    <w:tblPr>
      <w:tblStyleRowBandSize w:val="1"/>
      <w:tblStyleColBandSize w:val="1"/>
      <w:tblBorders>
        <w:top w:val="single" w:color="A6A1B5" w:themeColor="accent6" w:sz="4" w:space="0"/>
        <w:left w:val="single" w:color="A6A1B5" w:themeColor="accent6" w:sz="4" w:space="0"/>
        <w:bottom w:val="single" w:color="A6A1B5" w:themeColor="accent6" w:sz="4" w:space="0"/>
        <w:right w:val="single" w:color="A6A1B5" w:themeColor="accent6" w:sz="4" w:space="0"/>
      </w:tblBorders>
    </w:tblPr>
    <w:tblStylePr w:type="firstRow">
      <w:rPr>
        <w:b/>
        <w:bCs/>
        <w:color w:val="FFFFFF" w:themeColor="background1"/>
      </w:rPr>
      <w:tblPr/>
      <w:tcPr>
        <w:shd w:val="clear" w:color="auto" w:fill="A6A1B5" w:themeFill="accent6"/>
      </w:tcPr>
    </w:tblStylePr>
    <w:tblStylePr w:type="lastRow">
      <w:rPr>
        <w:b/>
        <w:bCs/>
      </w:rPr>
      <w:tblPr/>
      <w:tcPr>
        <w:tcBorders>
          <w:top w:val="double" w:color="A6A1B5" w:themeColor="accent6" w:sz="4" w:space="0"/>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color="A6A1B5" w:themeColor="accent6" w:sz="4" w:space="0"/>
          <w:right w:val="single" w:color="A6A1B5" w:themeColor="accent6" w:sz="4" w:space="0"/>
        </w:tcBorders>
      </w:tcPr>
    </w:tblStylePr>
    <w:tblStylePr w:type="band1Horz">
      <w:tblPr/>
      <w:tcPr>
        <w:tcBorders>
          <w:top w:val="single" w:color="A6A1B5" w:themeColor="accent6" w:sz="4" w:space="0"/>
          <w:bottom w:val="single" w:color="A6A1B5" w:themeColor="accent6" w:sz="4" w:space="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color="A6A1B5" w:themeColor="accent6" w:sz="4" w:space="0"/>
          <w:left w:val="nil"/>
        </w:tcBorders>
      </w:tcPr>
    </w:tblStylePr>
    <w:tblStylePr w:type="swCell">
      <w:tblPr/>
      <w:tcPr>
        <w:tcBorders>
          <w:top w:val="double" w:color="A6A1B5" w:themeColor="accent6" w:sz="4" w:space="0"/>
          <w:right w:val="nil"/>
        </w:tcBorders>
      </w:tcPr>
    </w:tblStylePr>
  </w:style>
  <w:style w:type="table" w:styleId="ListTable4">
    <w:name w:val="List Table 4"/>
    <w:basedOn w:val="TableNormal"/>
    <w:uiPriority w:val="49"/>
    <w:semiHidden/>
    <w:rsid w:val="0021343A"/>
    <w:pPr>
      <w:spacing w:line="240" w:lineRule="auto"/>
    </w:pPr>
    <w:tblPr>
      <w:tblStyleRowBandSize w:val="1"/>
      <w:tblStyleColBandSize w:val="1"/>
      <w:tblBorders>
        <w:top w:val="single" w:color="888583" w:themeColor="text1" w:themeTint="99" w:sz="4" w:space="0"/>
        <w:left w:val="single" w:color="888583" w:themeColor="text1" w:themeTint="99" w:sz="4" w:space="0"/>
        <w:bottom w:val="single" w:color="888583" w:themeColor="text1" w:themeTint="99" w:sz="4" w:space="0"/>
        <w:right w:val="single" w:color="888583" w:themeColor="text1" w:themeTint="99" w:sz="4" w:space="0"/>
        <w:insideH w:val="single" w:color="888583" w:themeColor="text1" w:themeTint="99" w:sz="4" w:space="0"/>
      </w:tblBorders>
    </w:tblPr>
    <w:tblStylePr w:type="firstRow">
      <w:rPr>
        <w:b/>
        <w:bCs/>
        <w:color w:val="FFFFFF" w:themeColor="background1"/>
      </w:rPr>
      <w:tblPr/>
      <w:tcPr>
        <w:tcBorders>
          <w:top w:val="single" w:color="363534" w:themeColor="text1" w:sz="4" w:space="0"/>
          <w:left w:val="single" w:color="363534" w:themeColor="text1" w:sz="4" w:space="0"/>
          <w:bottom w:val="single" w:color="363534" w:themeColor="text1" w:sz="4" w:space="0"/>
          <w:right w:val="single" w:color="363534" w:themeColor="text1" w:sz="4" w:space="0"/>
          <w:insideH w:val="nil"/>
        </w:tcBorders>
        <w:shd w:val="clear" w:color="auto" w:fill="363534" w:themeFill="text1"/>
      </w:tcPr>
    </w:tblStylePr>
    <w:tblStylePr w:type="lastRow">
      <w:rPr>
        <w:b/>
        <w:bCs/>
      </w:rPr>
      <w:tblPr/>
      <w:tcPr>
        <w:tcBorders>
          <w:top w:val="double" w:color="888583" w:themeColor="text1" w:themeTint="99" w:sz="4" w:space="0"/>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ListTable4-Accent1">
    <w:name w:val="List Table 4 Accent 1"/>
    <w:basedOn w:val="TableNormal"/>
    <w:uiPriority w:val="49"/>
    <w:semiHidden/>
    <w:rsid w:val="0021343A"/>
    <w:pPr>
      <w:spacing w:line="240" w:lineRule="auto"/>
    </w:pPr>
    <w:tblPr>
      <w:tblStyleRowBandSize w:val="1"/>
      <w:tblStyleColBandSize w:val="1"/>
      <w:tblBorders>
        <w:top w:val="single" w:color="37FFF4" w:themeColor="accent1" w:themeTint="99" w:sz="4" w:space="0"/>
        <w:left w:val="single" w:color="37FFF4" w:themeColor="accent1" w:themeTint="99" w:sz="4" w:space="0"/>
        <w:bottom w:val="single" w:color="37FFF4" w:themeColor="accent1" w:themeTint="99" w:sz="4" w:space="0"/>
        <w:right w:val="single" w:color="37FFF4" w:themeColor="accent1" w:themeTint="99" w:sz="4" w:space="0"/>
        <w:insideH w:val="single" w:color="37FFF4" w:themeColor="accent1" w:themeTint="99" w:sz="4" w:space="0"/>
      </w:tblBorders>
    </w:tblPr>
    <w:tblStylePr w:type="firstRow">
      <w:rPr>
        <w:b/>
        <w:bCs/>
        <w:color w:val="FFFFFF" w:themeColor="background1"/>
      </w:rPr>
      <w:tblPr/>
      <w:tcPr>
        <w:tcBorders>
          <w:top w:val="single" w:color="00B2A9" w:themeColor="accent1" w:sz="4" w:space="0"/>
          <w:left w:val="single" w:color="00B2A9" w:themeColor="accent1" w:sz="4" w:space="0"/>
          <w:bottom w:val="single" w:color="00B2A9" w:themeColor="accent1" w:sz="4" w:space="0"/>
          <w:right w:val="single" w:color="00B2A9" w:themeColor="accent1" w:sz="4" w:space="0"/>
          <w:insideH w:val="nil"/>
        </w:tcBorders>
        <w:shd w:val="clear" w:color="auto" w:fill="00B2A9" w:themeFill="accent1"/>
      </w:tcPr>
    </w:tblStylePr>
    <w:tblStylePr w:type="lastRow">
      <w:rPr>
        <w:b/>
        <w:bCs/>
      </w:rPr>
      <w:tblPr/>
      <w:tcPr>
        <w:tcBorders>
          <w:top w:val="double" w:color="37FFF4" w:themeColor="accent1" w:themeTint="99" w:sz="4" w:space="0"/>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ListTable4-Accent2">
    <w:name w:val="List Table 4 Accent 2"/>
    <w:basedOn w:val="TableNormal"/>
    <w:uiPriority w:val="49"/>
    <w:semiHidden/>
    <w:rsid w:val="0021343A"/>
    <w:pPr>
      <w:spacing w:line="240" w:lineRule="auto"/>
    </w:pPr>
    <w:tblPr>
      <w:tblStyleRowBandSize w:val="1"/>
      <w:tblStyleColBandSize w:val="1"/>
      <w:tblBorders>
        <w:top w:val="single" w:color="5B3DC5" w:themeColor="accent2" w:themeTint="99" w:sz="4" w:space="0"/>
        <w:left w:val="single" w:color="5B3DC5" w:themeColor="accent2" w:themeTint="99" w:sz="4" w:space="0"/>
        <w:bottom w:val="single" w:color="5B3DC5" w:themeColor="accent2" w:themeTint="99" w:sz="4" w:space="0"/>
        <w:right w:val="single" w:color="5B3DC5" w:themeColor="accent2" w:themeTint="99" w:sz="4" w:space="0"/>
        <w:insideH w:val="single" w:color="5B3DC5" w:themeColor="accent2" w:themeTint="99" w:sz="4" w:space="0"/>
      </w:tblBorders>
    </w:tblPr>
    <w:tblStylePr w:type="firstRow">
      <w:rPr>
        <w:b/>
        <w:bCs/>
        <w:color w:val="FFFFFF" w:themeColor="background1"/>
      </w:rPr>
      <w:tblPr/>
      <w:tcPr>
        <w:tcBorders>
          <w:top w:val="single" w:color="201547" w:themeColor="accent2" w:sz="4" w:space="0"/>
          <w:left w:val="single" w:color="201547" w:themeColor="accent2" w:sz="4" w:space="0"/>
          <w:bottom w:val="single" w:color="201547" w:themeColor="accent2" w:sz="4" w:space="0"/>
          <w:right w:val="single" w:color="201547" w:themeColor="accent2" w:sz="4" w:space="0"/>
          <w:insideH w:val="nil"/>
        </w:tcBorders>
        <w:shd w:val="clear" w:color="auto" w:fill="201547" w:themeFill="accent2"/>
      </w:tcPr>
    </w:tblStylePr>
    <w:tblStylePr w:type="lastRow">
      <w:rPr>
        <w:b/>
        <w:bCs/>
      </w:rPr>
      <w:tblPr/>
      <w:tcPr>
        <w:tcBorders>
          <w:top w:val="double" w:color="5B3DC5" w:themeColor="accent2" w:themeTint="99" w:sz="4" w:space="0"/>
        </w:tcBorders>
      </w:tcPr>
    </w:tblStylePr>
    <w:tblStylePr w:type="firstCol">
      <w:rPr>
        <w:b/>
        <w:bCs/>
      </w:rPr>
    </w:tblStylePr>
    <w:tblStylePr w:type="lastCol">
      <w:rPr>
        <w:b/>
        <w:bCs/>
      </w:rPr>
    </w:tblStylePr>
    <w:tblStylePr w:type="band1Vert">
      <w:tblPr/>
      <w:tcPr>
        <w:shd w:val="clear" w:color="auto" w:fill="C8BEEC" w:themeFill="accent2" w:themeFillTint="33"/>
      </w:tcPr>
    </w:tblStylePr>
    <w:tblStylePr w:type="band1Horz">
      <w:tblPr/>
      <w:tcPr>
        <w:shd w:val="clear" w:color="auto" w:fill="C8BEEC" w:themeFill="accent2" w:themeFillTint="33"/>
      </w:tcPr>
    </w:tblStylePr>
  </w:style>
  <w:style w:type="table" w:styleId="ListTable4-Accent3">
    <w:name w:val="List Table 4 Accent 3"/>
    <w:basedOn w:val="TableNormal"/>
    <w:uiPriority w:val="49"/>
    <w:semiHidden/>
    <w:rsid w:val="0021343A"/>
    <w:pPr>
      <w:spacing w:line="240" w:lineRule="auto"/>
    </w:pPr>
    <w:tblPr>
      <w:tblStyleRowBandSize w:val="1"/>
      <w:tblStyleColBandSize w:val="1"/>
      <w:tblBorders>
        <w:top w:val="single" w:color="A3E3DF" w:themeColor="accent3" w:themeTint="99" w:sz="4" w:space="0"/>
        <w:left w:val="single" w:color="A3E3DF" w:themeColor="accent3" w:themeTint="99" w:sz="4" w:space="0"/>
        <w:bottom w:val="single" w:color="A3E3DF" w:themeColor="accent3" w:themeTint="99" w:sz="4" w:space="0"/>
        <w:right w:val="single" w:color="A3E3DF" w:themeColor="accent3" w:themeTint="99" w:sz="4" w:space="0"/>
        <w:insideH w:val="single" w:color="A3E3DF" w:themeColor="accent3" w:themeTint="99" w:sz="4" w:space="0"/>
      </w:tblBorders>
    </w:tblPr>
    <w:tblStylePr w:type="firstRow">
      <w:rPr>
        <w:b/>
        <w:bCs/>
        <w:color w:val="FFFFFF" w:themeColor="background1"/>
      </w:rPr>
      <w:tblPr/>
      <w:tcPr>
        <w:tcBorders>
          <w:top w:val="single" w:color="66D1CB" w:themeColor="accent3" w:sz="4" w:space="0"/>
          <w:left w:val="single" w:color="66D1CB" w:themeColor="accent3" w:sz="4" w:space="0"/>
          <w:bottom w:val="single" w:color="66D1CB" w:themeColor="accent3" w:sz="4" w:space="0"/>
          <w:right w:val="single" w:color="66D1CB" w:themeColor="accent3" w:sz="4" w:space="0"/>
          <w:insideH w:val="nil"/>
        </w:tcBorders>
        <w:shd w:val="clear" w:color="auto" w:fill="66D1CB" w:themeFill="accent3"/>
      </w:tcPr>
    </w:tblStylePr>
    <w:tblStylePr w:type="lastRow">
      <w:rPr>
        <w:b/>
        <w:bCs/>
      </w:rPr>
      <w:tblPr/>
      <w:tcPr>
        <w:tcBorders>
          <w:top w:val="double" w:color="A3E3DF" w:themeColor="accent3" w:themeTint="99" w:sz="4" w:space="0"/>
        </w:tcBorders>
      </w:tcPr>
    </w:tblStylePr>
    <w:tblStylePr w:type="firstCol">
      <w:rPr>
        <w:b/>
        <w:bCs/>
      </w:rPr>
    </w:tblStylePr>
    <w:tblStylePr w:type="lastCol">
      <w:rPr>
        <w:b/>
        <w:bCs/>
      </w:rPr>
    </w:tblStylePr>
    <w:tblStylePr w:type="band1Vert">
      <w:tblPr/>
      <w:tcPr>
        <w:shd w:val="clear" w:color="auto" w:fill="E0F5F4" w:themeFill="accent3" w:themeFillTint="33"/>
      </w:tcPr>
    </w:tblStylePr>
    <w:tblStylePr w:type="band1Horz">
      <w:tblPr/>
      <w:tcPr>
        <w:shd w:val="clear" w:color="auto" w:fill="E0F5F4" w:themeFill="accent3" w:themeFillTint="33"/>
      </w:tcPr>
    </w:tblStylePr>
  </w:style>
  <w:style w:type="table" w:styleId="ListTable4-Accent4">
    <w:name w:val="List Table 4 Accent 4"/>
    <w:basedOn w:val="TableNormal"/>
    <w:uiPriority w:val="49"/>
    <w:semiHidden/>
    <w:rsid w:val="0021343A"/>
    <w:pPr>
      <w:spacing w:line="240" w:lineRule="auto"/>
    </w:pPr>
    <w:tblPr>
      <w:tblStyleRowBandSize w:val="1"/>
      <w:tblStyleColBandSize w:val="1"/>
      <w:tblBorders>
        <w:top w:val="single" w:color="AEABBD" w:themeColor="accent4" w:themeTint="99" w:sz="4" w:space="0"/>
        <w:left w:val="single" w:color="AEABBD" w:themeColor="accent4" w:themeTint="99" w:sz="4" w:space="0"/>
        <w:bottom w:val="single" w:color="AEABBD" w:themeColor="accent4" w:themeTint="99" w:sz="4" w:space="0"/>
        <w:right w:val="single" w:color="AEABBD" w:themeColor="accent4" w:themeTint="99" w:sz="4" w:space="0"/>
        <w:insideH w:val="single" w:color="AEABBD" w:themeColor="accent4" w:themeTint="99" w:sz="4" w:space="0"/>
      </w:tblBorders>
    </w:tblPr>
    <w:tblStylePr w:type="firstRow">
      <w:rPr>
        <w:b/>
        <w:bCs/>
        <w:color w:val="FFFFFF" w:themeColor="background1"/>
      </w:rPr>
      <w:tblPr/>
      <w:tcPr>
        <w:tcBorders>
          <w:top w:val="single" w:color="797391" w:themeColor="accent4" w:sz="4" w:space="0"/>
          <w:left w:val="single" w:color="797391" w:themeColor="accent4" w:sz="4" w:space="0"/>
          <w:bottom w:val="single" w:color="797391" w:themeColor="accent4" w:sz="4" w:space="0"/>
          <w:right w:val="single" w:color="797391" w:themeColor="accent4" w:sz="4" w:space="0"/>
          <w:insideH w:val="nil"/>
        </w:tcBorders>
        <w:shd w:val="clear" w:color="auto" w:fill="797391" w:themeFill="accent4"/>
      </w:tcPr>
    </w:tblStylePr>
    <w:tblStylePr w:type="lastRow">
      <w:rPr>
        <w:b/>
        <w:bCs/>
      </w:rPr>
      <w:tblPr/>
      <w:tcPr>
        <w:tcBorders>
          <w:top w:val="double" w:color="AEABBD" w:themeColor="accent4" w:themeTint="99" w:sz="4" w:space="0"/>
        </w:tcBorders>
      </w:tcPr>
    </w:tblStylePr>
    <w:tblStylePr w:type="firstCol">
      <w:rPr>
        <w:b/>
        <w:bCs/>
      </w:rPr>
    </w:tblStylePr>
    <w:tblStylePr w:type="lastCol">
      <w:rPr>
        <w:b/>
        <w:bCs/>
      </w:rPr>
    </w:tblStylePr>
    <w:tblStylePr w:type="band1Vert">
      <w:tblPr/>
      <w:tcPr>
        <w:shd w:val="clear" w:color="auto" w:fill="E4E3E9" w:themeFill="accent4" w:themeFillTint="33"/>
      </w:tcPr>
    </w:tblStylePr>
    <w:tblStylePr w:type="band1Horz">
      <w:tblPr/>
      <w:tcPr>
        <w:shd w:val="clear" w:color="auto" w:fill="E4E3E9" w:themeFill="accent4" w:themeFillTint="33"/>
      </w:tcPr>
    </w:tblStylePr>
  </w:style>
  <w:style w:type="table" w:styleId="ListTable4-Accent5">
    <w:name w:val="List Table 4 Accent 5"/>
    <w:basedOn w:val="TableNormal"/>
    <w:uiPriority w:val="49"/>
    <w:semiHidden/>
    <w:rsid w:val="0021343A"/>
    <w:pPr>
      <w:spacing w:line="240" w:lineRule="auto"/>
    </w:pPr>
    <w:tblPr>
      <w:tblStyleRowBandSize w:val="1"/>
      <w:tblStyleColBandSize w:val="1"/>
      <w:tblBorders>
        <w:top w:val="single" w:color="C1ECEA" w:themeColor="accent5" w:themeTint="99" w:sz="4" w:space="0"/>
        <w:left w:val="single" w:color="C1ECEA" w:themeColor="accent5" w:themeTint="99" w:sz="4" w:space="0"/>
        <w:bottom w:val="single" w:color="C1ECEA" w:themeColor="accent5" w:themeTint="99" w:sz="4" w:space="0"/>
        <w:right w:val="single" w:color="C1ECEA" w:themeColor="accent5" w:themeTint="99" w:sz="4" w:space="0"/>
        <w:insideH w:val="single" w:color="C1ECEA" w:themeColor="accent5" w:themeTint="99" w:sz="4" w:space="0"/>
      </w:tblBorders>
    </w:tblPr>
    <w:tblStylePr w:type="firstRow">
      <w:rPr>
        <w:b/>
        <w:bCs/>
        <w:color w:val="FFFFFF" w:themeColor="background1"/>
      </w:rPr>
      <w:tblPr/>
      <w:tcPr>
        <w:tcBorders>
          <w:top w:val="single" w:color="99E0DD" w:themeColor="accent5" w:sz="4" w:space="0"/>
          <w:left w:val="single" w:color="99E0DD" w:themeColor="accent5" w:sz="4" w:space="0"/>
          <w:bottom w:val="single" w:color="99E0DD" w:themeColor="accent5" w:sz="4" w:space="0"/>
          <w:right w:val="single" w:color="99E0DD" w:themeColor="accent5" w:sz="4" w:space="0"/>
          <w:insideH w:val="nil"/>
        </w:tcBorders>
        <w:shd w:val="clear" w:color="auto" w:fill="99E0DD" w:themeFill="accent5"/>
      </w:tcPr>
    </w:tblStylePr>
    <w:tblStylePr w:type="lastRow">
      <w:rPr>
        <w:b/>
        <w:bCs/>
      </w:rPr>
      <w:tblPr/>
      <w:tcPr>
        <w:tcBorders>
          <w:top w:val="double" w:color="C1ECEA" w:themeColor="accent5" w:themeTint="99" w:sz="4" w:space="0"/>
        </w:tcBorders>
      </w:tcPr>
    </w:tblStylePr>
    <w:tblStylePr w:type="firstCol">
      <w:rPr>
        <w:b/>
        <w:bCs/>
      </w:rPr>
    </w:tblStylePr>
    <w:tblStylePr w:type="lastCol">
      <w:rPr>
        <w:b/>
        <w:bCs/>
      </w:rPr>
    </w:tblStylePr>
    <w:tblStylePr w:type="band1Vert">
      <w:tblPr/>
      <w:tcPr>
        <w:shd w:val="clear" w:color="auto" w:fill="EAF8F8" w:themeFill="accent5" w:themeFillTint="33"/>
      </w:tcPr>
    </w:tblStylePr>
    <w:tblStylePr w:type="band1Horz">
      <w:tblPr/>
      <w:tcPr>
        <w:shd w:val="clear" w:color="auto" w:fill="EAF8F8" w:themeFill="accent5" w:themeFillTint="33"/>
      </w:tcPr>
    </w:tblStylePr>
  </w:style>
  <w:style w:type="table" w:styleId="ListTable4-Accent6">
    <w:name w:val="List Table 4 Accent 6"/>
    <w:basedOn w:val="TableNormal"/>
    <w:uiPriority w:val="49"/>
    <w:semiHidden/>
    <w:rsid w:val="0021343A"/>
    <w:pPr>
      <w:spacing w:line="240" w:lineRule="auto"/>
    </w:pPr>
    <w:tblPr>
      <w:tblStyleRowBandSize w:val="1"/>
      <w:tblStyleColBandSize w:val="1"/>
      <w:tblBorders>
        <w:top w:val="single" w:color="C9C6D2" w:themeColor="accent6" w:themeTint="99" w:sz="4" w:space="0"/>
        <w:left w:val="single" w:color="C9C6D2" w:themeColor="accent6" w:themeTint="99" w:sz="4" w:space="0"/>
        <w:bottom w:val="single" w:color="C9C6D2" w:themeColor="accent6" w:themeTint="99" w:sz="4" w:space="0"/>
        <w:right w:val="single" w:color="C9C6D2" w:themeColor="accent6" w:themeTint="99" w:sz="4" w:space="0"/>
        <w:insideH w:val="single" w:color="C9C6D2" w:themeColor="accent6" w:themeTint="99" w:sz="4" w:space="0"/>
      </w:tblBorders>
    </w:tblPr>
    <w:tblStylePr w:type="firstRow">
      <w:rPr>
        <w:b/>
        <w:bCs/>
        <w:color w:val="FFFFFF" w:themeColor="background1"/>
      </w:rPr>
      <w:tblPr/>
      <w:tcPr>
        <w:tcBorders>
          <w:top w:val="single" w:color="A6A1B5" w:themeColor="accent6" w:sz="4" w:space="0"/>
          <w:left w:val="single" w:color="A6A1B5" w:themeColor="accent6" w:sz="4" w:space="0"/>
          <w:bottom w:val="single" w:color="A6A1B5" w:themeColor="accent6" w:sz="4" w:space="0"/>
          <w:right w:val="single" w:color="A6A1B5" w:themeColor="accent6" w:sz="4" w:space="0"/>
          <w:insideH w:val="nil"/>
        </w:tcBorders>
        <w:shd w:val="clear" w:color="auto" w:fill="A6A1B5" w:themeFill="accent6"/>
      </w:tcPr>
    </w:tblStylePr>
    <w:tblStylePr w:type="lastRow">
      <w:rPr>
        <w:b/>
        <w:bCs/>
      </w:rPr>
      <w:tblPr/>
      <w:tcPr>
        <w:tcBorders>
          <w:top w:val="double" w:color="C9C6D2" w:themeColor="accent6" w:themeTint="99" w:sz="4" w:space="0"/>
        </w:tcBorders>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ListTable5Dark">
    <w:name w:val="List Table 5 Dark"/>
    <w:basedOn w:val="TableNormal"/>
    <w:uiPriority w:val="50"/>
    <w:semiHidden/>
    <w:rsid w:val="0021343A"/>
    <w:pPr>
      <w:spacing w:line="240" w:lineRule="auto"/>
    </w:pPr>
    <w:rPr>
      <w:color w:val="FFFFFF" w:themeColor="background1"/>
    </w:rPr>
    <w:tblPr>
      <w:tblStyleRowBandSize w:val="1"/>
      <w:tblStyleColBandSize w:val="1"/>
      <w:tblBorders>
        <w:top w:val="single" w:color="363534" w:themeColor="text1" w:sz="24" w:space="0"/>
        <w:left w:val="single" w:color="363534" w:themeColor="text1" w:sz="24" w:space="0"/>
        <w:bottom w:val="single" w:color="363534" w:themeColor="text1" w:sz="24" w:space="0"/>
        <w:right w:val="single" w:color="363534" w:themeColor="text1" w:sz="24" w:space="0"/>
      </w:tblBorders>
    </w:tblPr>
    <w:tcPr>
      <w:shd w:val="clear" w:color="auto" w:fill="363534" w:themeFill="text1"/>
    </w:tcPr>
    <w:tblStylePr w:type="firstRow">
      <w:rPr>
        <w:b/>
        <w:bCs/>
      </w:rPr>
      <w:tblPr/>
      <w:tcPr>
        <w:tcBorders>
          <w:bottom w:val="single" w:color="FFFFFF" w:themeColor="background1" w:sz="18" w:space="0"/>
        </w:tcBorders>
      </w:tcPr>
    </w:tblStylePr>
    <w:tblStylePr w:type="lastRow">
      <w:rPr>
        <w:b/>
        <w:bCs/>
      </w:rPr>
      <w:tblPr/>
      <w:tcPr>
        <w:tcBorders>
          <w:top w:val="single" w:color="FFFFFF" w:themeColor="background1" w:sz="4" w:space="0"/>
        </w:tcBorders>
      </w:tcPr>
    </w:tblStylePr>
    <w:tblStylePr w:type="firstCol">
      <w:rPr>
        <w:b/>
        <w:bCs/>
      </w:rPr>
      <w:tblPr/>
      <w:tcPr>
        <w:tcBorders>
          <w:right w:val="single" w:color="FFFFFF" w:themeColor="background1" w:sz="4" w:space="0"/>
        </w:tcBorders>
      </w:tcPr>
    </w:tblStylePr>
    <w:tblStylePr w:type="lastCol">
      <w:rPr>
        <w:b/>
        <w:bCs/>
      </w:rPr>
      <w:tblPr/>
      <w:tcPr>
        <w:tcBorders>
          <w:left w:val="single" w:color="FFFFFF" w:themeColor="background1" w:sz="4" w:space="0"/>
        </w:tcBorders>
      </w:tcPr>
    </w:tblStylePr>
    <w:tblStylePr w:type="band1Vert">
      <w:tblPr/>
      <w:tcPr>
        <w:tcBorders>
          <w:left w:val="single" w:color="FFFFFF" w:themeColor="background1" w:sz="4" w:space="0"/>
          <w:right w:val="single" w:color="FFFFFF" w:themeColor="background1" w:sz="4" w:space="0"/>
        </w:tcBorders>
      </w:tcPr>
    </w:tblStylePr>
    <w:tblStylePr w:type="band2Vert">
      <w:tblPr/>
      <w:tcPr>
        <w:tcBorders>
          <w:left w:val="single" w:color="FFFFFF" w:themeColor="background1" w:sz="4" w:space="0"/>
          <w:right w:val="single" w:color="FFFFFF" w:themeColor="background1" w:sz="4" w:space="0"/>
        </w:tcBorders>
      </w:tcPr>
    </w:tblStylePr>
    <w:tblStylePr w:type="band1Horz">
      <w:tblPr/>
      <w:tcPr>
        <w:tcBorders>
          <w:top w:val="single" w:color="FFFFFF" w:themeColor="background1" w:sz="4" w:space="0"/>
          <w:bottom w:val="single" w:color="FFFFFF" w:themeColor="background1" w:sz="4" w:space="0"/>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semiHidden/>
    <w:rsid w:val="0021343A"/>
    <w:pPr>
      <w:spacing w:line="240" w:lineRule="auto"/>
    </w:pPr>
    <w:rPr>
      <w:color w:val="FFFFFF" w:themeColor="background1"/>
    </w:rPr>
    <w:tblPr>
      <w:tblStyleRowBandSize w:val="1"/>
      <w:tblStyleColBandSize w:val="1"/>
      <w:tblBorders>
        <w:top w:val="single" w:color="00B2A9" w:themeColor="accent1" w:sz="24" w:space="0"/>
        <w:left w:val="single" w:color="00B2A9" w:themeColor="accent1" w:sz="24" w:space="0"/>
        <w:bottom w:val="single" w:color="00B2A9" w:themeColor="accent1" w:sz="24" w:space="0"/>
        <w:right w:val="single" w:color="00B2A9" w:themeColor="accent1" w:sz="24" w:space="0"/>
      </w:tblBorders>
    </w:tblPr>
    <w:tcPr>
      <w:shd w:val="clear" w:color="auto" w:fill="00B2A9" w:themeFill="accent1"/>
    </w:tcPr>
    <w:tblStylePr w:type="firstRow">
      <w:rPr>
        <w:b/>
        <w:bCs/>
      </w:rPr>
      <w:tblPr/>
      <w:tcPr>
        <w:tcBorders>
          <w:bottom w:val="single" w:color="FFFFFF" w:themeColor="background1" w:sz="18" w:space="0"/>
        </w:tcBorders>
      </w:tcPr>
    </w:tblStylePr>
    <w:tblStylePr w:type="lastRow">
      <w:rPr>
        <w:b/>
        <w:bCs/>
      </w:rPr>
      <w:tblPr/>
      <w:tcPr>
        <w:tcBorders>
          <w:top w:val="single" w:color="FFFFFF" w:themeColor="background1" w:sz="4" w:space="0"/>
        </w:tcBorders>
      </w:tcPr>
    </w:tblStylePr>
    <w:tblStylePr w:type="firstCol">
      <w:rPr>
        <w:b/>
        <w:bCs/>
      </w:rPr>
      <w:tblPr/>
      <w:tcPr>
        <w:tcBorders>
          <w:right w:val="single" w:color="FFFFFF" w:themeColor="background1" w:sz="4" w:space="0"/>
        </w:tcBorders>
      </w:tcPr>
    </w:tblStylePr>
    <w:tblStylePr w:type="lastCol">
      <w:rPr>
        <w:b/>
        <w:bCs/>
      </w:rPr>
      <w:tblPr/>
      <w:tcPr>
        <w:tcBorders>
          <w:left w:val="single" w:color="FFFFFF" w:themeColor="background1" w:sz="4" w:space="0"/>
        </w:tcBorders>
      </w:tcPr>
    </w:tblStylePr>
    <w:tblStylePr w:type="band1Vert">
      <w:tblPr/>
      <w:tcPr>
        <w:tcBorders>
          <w:left w:val="single" w:color="FFFFFF" w:themeColor="background1" w:sz="4" w:space="0"/>
          <w:right w:val="single" w:color="FFFFFF" w:themeColor="background1" w:sz="4" w:space="0"/>
        </w:tcBorders>
      </w:tcPr>
    </w:tblStylePr>
    <w:tblStylePr w:type="band2Vert">
      <w:tblPr/>
      <w:tcPr>
        <w:tcBorders>
          <w:left w:val="single" w:color="FFFFFF" w:themeColor="background1" w:sz="4" w:space="0"/>
          <w:right w:val="single" w:color="FFFFFF" w:themeColor="background1" w:sz="4" w:space="0"/>
        </w:tcBorders>
      </w:tcPr>
    </w:tblStylePr>
    <w:tblStylePr w:type="band1Horz">
      <w:tblPr/>
      <w:tcPr>
        <w:tcBorders>
          <w:top w:val="single" w:color="FFFFFF" w:themeColor="background1" w:sz="4" w:space="0"/>
          <w:bottom w:val="single" w:color="FFFFFF" w:themeColor="background1" w:sz="4" w:space="0"/>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semiHidden/>
    <w:rsid w:val="0021343A"/>
    <w:pPr>
      <w:spacing w:line="240" w:lineRule="auto"/>
    </w:pPr>
    <w:rPr>
      <w:color w:val="FFFFFF" w:themeColor="background1"/>
    </w:rPr>
    <w:tblPr>
      <w:tblStyleRowBandSize w:val="1"/>
      <w:tblStyleColBandSize w:val="1"/>
      <w:tblBorders>
        <w:top w:val="single" w:color="201547" w:themeColor="accent2" w:sz="24" w:space="0"/>
        <w:left w:val="single" w:color="201547" w:themeColor="accent2" w:sz="24" w:space="0"/>
        <w:bottom w:val="single" w:color="201547" w:themeColor="accent2" w:sz="24" w:space="0"/>
        <w:right w:val="single" w:color="201547" w:themeColor="accent2" w:sz="24" w:space="0"/>
      </w:tblBorders>
    </w:tblPr>
    <w:tcPr>
      <w:shd w:val="clear" w:color="auto" w:fill="201547" w:themeFill="accent2"/>
    </w:tcPr>
    <w:tblStylePr w:type="firstRow">
      <w:rPr>
        <w:b/>
        <w:bCs/>
      </w:rPr>
      <w:tblPr/>
      <w:tcPr>
        <w:tcBorders>
          <w:bottom w:val="single" w:color="FFFFFF" w:themeColor="background1" w:sz="18" w:space="0"/>
        </w:tcBorders>
      </w:tcPr>
    </w:tblStylePr>
    <w:tblStylePr w:type="lastRow">
      <w:rPr>
        <w:b/>
        <w:bCs/>
      </w:rPr>
      <w:tblPr/>
      <w:tcPr>
        <w:tcBorders>
          <w:top w:val="single" w:color="FFFFFF" w:themeColor="background1" w:sz="4" w:space="0"/>
        </w:tcBorders>
      </w:tcPr>
    </w:tblStylePr>
    <w:tblStylePr w:type="firstCol">
      <w:rPr>
        <w:b/>
        <w:bCs/>
      </w:rPr>
      <w:tblPr/>
      <w:tcPr>
        <w:tcBorders>
          <w:right w:val="single" w:color="FFFFFF" w:themeColor="background1" w:sz="4" w:space="0"/>
        </w:tcBorders>
      </w:tcPr>
    </w:tblStylePr>
    <w:tblStylePr w:type="lastCol">
      <w:rPr>
        <w:b/>
        <w:bCs/>
      </w:rPr>
      <w:tblPr/>
      <w:tcPr>
        <w:tcBorders>
          <w:left w:val="single" w:color="FFFFFF" w:themeColor="background1" w:sz="4" w:space="0"/>
        </w:tcBorders>
      </w:tcPr>
    </w:tblStylePr>
    <w:tblStylePr w:type="band1Vert">
      <w:tblPr/>
      <w:tcPr>
        <w:tcBorders>
          <w:left w:val="single" w:color="FFFFFF" w:themeColor="background1" w:sz="4" w:space="0"/>
          <w:right w:val="single" w:color="FFFFFF" w:themeColor="background1" w:sz="4" w:space="0"/>
        </w:tcBorders>
      </w:tcPr>
    </w:tblStylePr>
    <w:tblStylePr w:type="band2Vert">
      <w:tblPr/>
      <w:tcPr>
        <w:tcBorders>
          <w:left w:val="single" w:color="FFFFFF" w:themeColor="background1" w:sz="4" w:space="0"/>
          <w:right w:val="single" w:color="FFFFFF" w:themeColor="background1" w:sz="4" w:space="0"/>
        </w:tcBorders>
      </w:tcPr>
    </w:tblStylePr>
    <w:tblStylePr w:type="band1Horz">
      <w:tblPr/>
      <w:tcPr>
        <w:tcBorders>
          <w:top w:val="single" w:color="FFFFFF" w:themeColor="background1" w:sz="4" w:space="0"/>
          <w:bottom w:val="single" w:color="FFFFFF" w:themeColor="background1" w:sz="4" w:space="0"/>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semiHidden/>
    <w:rsid w:val="0021343A"/>
    <w:pPr>
      <w:spacing w:line="240" w:lineRule="auto"/>
    </w:pPr>
    <w:rPr>
      <w:color w:val="FFFFFF" w:themeColor="background1"/>
    </w:rPr>
    <w:tblPr>
      <w:tblStyleRowBandSize w:val="1"/>
      <w:tblStyleColBandSize w:val="1"/>
      <w:tblBorders>
        <w:top w:val="single" w:color="66D1CB" w:themeColor="accent3" w:sz="24" w:space="0"/>
        <w:left w:val="single" w:color="66D1CB" w:themeColor="accent3" w:sz="24" w:space="0"/>
        <w:bottom w:val="single" w:color="66D1CB" w:themeColor="accent3" w:sz="24" w:space="0"/>
        <w:right w:val="single" w:color="66D1CB" w:themeColor="accent3" w:sz="24" w:space="0"/>
      </w:tblBorders>
    </w:tblPr>
    <w:tcPr>
      <w:shd w:val="clear" w:color="auto" w:fill="66D1CB" w:themeFill="accent3"/>
    </w:tcPr>
    <w:tblStylePr w:type="firstRow">
      <w:rPr>
        <w:b/>
        <w:bCs/>
      </w:rPr>
      <w:tblPr/>
      <w:tcPr>
        <w:tcBorders>
          <w:bottom w:val="single" w:color="FFFFFF" w:themeColor="background1" w:sz="18" w:space="0"/>
        </w:tcBorders>
      </w:tcPr>
    </w:tblStylePr>
    <w:tblStylePr w:type="lastRow">
      <w:rPr>
        <w:b/>
        <w:bCs/>
      </w:rPr>
      <w:tblPr/>
      <w:tcPr>
        <w:tcBorders>
          <w:top w:val="single" w:color="FFFFFF" w:themeColor="background1" w:sz="4" w:space="0"/>
        </w:tcBorders>
      </w:tcPr>
    </w:tblStylePr>
    <w:tblStylePr w:type="firstCol">
      <w:rPr>
        <w:b/>
        <w:bCs/>
      </w:rPr>
      <w:tblPr/>
      <w:tcPr>
        <w:tcBorders>
          <w:right w:val="single" w:color="FFFFFF" w:themeColor="background1" w:sz="4" w:space="0"/>
        </w:tcBorders>
      </w:tcPr>
    </w:tblStylePr>
    <w:tblStylePr w:type="lastCol">
      <w:rPr>
        <w:b/>
        <w:bCs/>
      </w:rPr>
      <w:tblPr/>
      <w:tcPr>
        <w:tcBorders>
          <w:left w:val="single" w:color="FFFFFF" w:themeColor="background1" w:sz="4" w:space="0"/>
        </w:tcBorders>
      </w:tcPr>
    </w:tblStylePr>
    <w:tblStylePr w:type="band1Vert">
      <w:tblPr/>
      <w:tcPr>
        <w:tcBorders>
          <w:left w:val="single" w:color="FFFFFF" w:themeColor="background1" w:sz="4" w:space="0"/>
          <w:right w:val="single" w:color="FFFFFF" w:themeColor="background1" w:sz="4" w:space="0"/>
        </w:tcBorders>
      </w:tcPr>
    </w:tblStylePr>
    <w:tblStylePr w:type="band2Vert">
      <w:tblPr/>
      <w:tcPr>
        <w:tcBorders>
          <w:left w:val="single" w:color="FFFFFF" w:themeColor="background1" w:sz="4" w:space="0"/>
          <w:right w:val="single" w:color="FFFFFF" w:themeColor="background1" w:sz="4" w:space="0"/>
        </w:tcBorders>
      </w:tcPr>
    </w:tblStylePr>
    <w:tblStylePr w:type="band1Horz">
      <w:tblPr/>
      <w:tcPr>
        <w:tcBorders>
          <w:top w:val="single" w:color="FFFFFF" w:themeColor="background1" w:sz="4" w:space="0"/>
          <w:bottom w:val="single" w:color="FFFFFF" w:themeColor="background1" w:sz="4" w:space="0"/>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semiHidden/>
    <w:rsid w:val="0021343A"/>
    <w:pPr>
      <w:spacing w:line="240" w:lineRule="auto"/>
    </w:pPr>
    <w:rPr>
      <w:color w:val="FFFFFF" w:themeColor="background1"/>
    </w:rPr>
    <w:tblPr>
      <w:tblStyleRowBandSize w:val="1"/>
      <w:tblStyleColBandSize w:val="1"/>
      <w:tblBorders>
        <w:top w:val="single" w:color="797391" w:themeColor="accent4" w:sz="24" w:space="0"/>
        <w:left w:val="single" w:color="797391" w:themeColor="accent4" w:sz="24" w:space="0"/>
        <w:bottom w:val="single" w:color="797391" w:themeColor="accent4" w:sz="24" w:space="0"/>
        <w:right w:val="single" w:color="797391" w:themeColor="accent4" w:sz="24" w:space="0"/>
      </w:tblBorders>
    </w:tblPr>
    <w:tcPr>
      <w:shd w:val="clear" w:color="auto" w:fill="797391" w:themeFill="accent4"/>
    </w:tcPr>
    <w:tblStylePr w:type="firstRow">
      <w:rPr>
        <w:b/>
        <w:bCs/>
      </w:rPr>
      <w:tblPr/>
      <w:tcPr>
        <w:tcBorders>
          <w:bottom w:val="single" w:color="FFFFFF" w:themeColor="background1" w:sz="18" w:space="0"/>
        </w:tcBorders>
      </w:tcPr>
    </w:tblStylePr>
    <w:tblStylePr w:type="lastRow">
      <w:rPr>
        <w:b/>
        <w:bCs/>
      </w:rPr>
      <w:tblPr/>
      <w:tcPr>
        <w:tcBorders>
          <w:top w:val="single" w:color="FFFFFF" w:themeColor="background1" w:sz="4" w:space="0"/>
        </w:tcBorders>
      </w:tcPr>
    </w:tblStylePr>
    <w:tblStylePr w:type="firstCol">
      <w:rPr>
        <w:b/>
        <w:bCs/>
      </w:rPr>
      <w:tblPr/>
      <w:tcPr>
        <w:tcBorders>
          <w:right w:val="single" w:color="FFFFFF" w:themeColor="background1" w:sz="4" w:space="0"/>
        </w:tcBorders>
      </w:tcPr>
    </w:tblStylePr>
    <w:tblStylePr w:type="lastCol">
      <w:rPr>
        <w:b/>
        <w:bCs/>
      </w:rPr>
      <w:tblPr/>
      <w:tcPr>
        <w:tcBorders>
          <w:left w:val="single" w:color="FFFFFF" w:themeColor="background1" w:sz="4" w:space="0"/>
        </w:tcBorders>
      </w:tcPr>
    </w:tblStylePr>
    <w:tblStylePr w:type="band1Vert">
      <w:tblPr/>
      <w:tcPr>
        <w:tcBorders>
          <w:left w:val="single" w:color="FFFFFF" w:themeColor="background1" w:sz="4" w:space="0"/>
          <w:right w:val="single" w:color="FFFFFF" w:themeColor="background1" w:sz="4" w:space="0"/>
        </w:tcBorders>
      </w:tcPr>
    </w:tblStylePr>
    <w:tblStylePr w:type="band2Vert">
      <w:tblPr/>
      <w:tcPr>
        <w:tcBorders>
          <w:left w:val="single" w:color="FFFFFF" w:themeColor="background1" w:sz="4" w:space="0"/>
          <w:right w:val="single" w:color="FFFFFF" w:themeColor="background1" w:sz="4" w:space="0"/>
        </w:tcBorders>
      </w:tcPr>
    </w:tblStylePr>
    <w:tblStylePr w:type="band1Horz">
      <w:tblPr/>
      <w:tcPr>
        <w:tcBorders>
          <w:top w:val="single" w:color="FFFFFF" w:themeColor="background1" w:sz="4" w:space="0"/>
          <w:bottom w:val="single" w:color="FFFFFF" w:themeColor="background1" w:sz="4" w:space="0"/>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semiHidden/>
    <w:rsid w:val="0021343A"/>
    <w:pPr>
      <w:spacing w:line="240" w:lineRule="auto"/>
    </w:pPr>
    <w:rPr>
      <w:color w:val="FFFFFF" w:themeColor="background1"/>
    </w:rPr>
    <w:tblPr>
      <w:tblStyleRowBandSize w:val="1"/>
      <w:tblStyleColBandSize w:val="1"/>
      <w:tblBorders>
        <w:top w:val="single" w:color="99E0DD" w:themeColor="accent5" w:sz="24" w:space="0"/>
        <w:left w:val="single" w:color="99E0DD" w:themeColor="accent5" w:sz="24" w:space="0"/>
        <w:bottom w:val="single" w:color="99E0DD" w:themeColor="accent5" w:sz="24" w:space="0"/>
        <w:right w:val="single" w:color="99E0DD" w:themeColor="accent5" w:sz="24" w:space="0"/>
      </w:tblBorders>
    </w:tblPr>
    <w:tcPr>
      <w:shd w:val="clear" w:color="auto" w:fill="99E0DD" w:themeFill="accent5"/>
    </w:tcPr>
    <w:tblStylePr w:type="firstRow">
      <w:rPr>
        <w:b/>
        <w:bCs/>
      </w:rPr>
      <w:tblPr/>
      <w:tcPr>
        <w:tcBorders>
          <w:bottom w:val="single" w:color="FFFFFF" w:themeColor="background1" w:sz="18" w:space="0"/>
        </w:tcBorders>
      </w:tcPr>
    </w:tblStylePr>
    <w:tblStylePr w:type="lastRow">
      <w:rPr>
        <w:b/>
        <w:bCs/>
      </w:rPr>
      <w:tblPr/>
      <w:tcPr>
        <w:tcBorders>
          <w:top w:val="single" w:color="FFFFFF" w:themeColor="background1" w:sz="4" w:space="0"/>
        </w:tcBorders>
      </w:tcPr>
    </w:tblStylePr>
    <w:tblStylePr w:type="firstCol">
      <w:rPr>
        <w:b/>
        <w:bCs/>
      </w:rPr>
      <w:tblPr/>
      <w:tcPr>
        <w:tcBorders>
          <w:right w:val="single" w:color="FFFFFF" w:themeColor="background1" w:sz="4" w:space="0"/>
        </w:tcBorders>
      </w:tcPr>
    </w:tblStylePr>
    <w:tblStylePr w:type="lastCol">
      <w:rPr>
        <w:b/>
        <w:bCs/>
      </w:rPr>
      <w:tblPr/>
      <w:tcPr>
        <w:tcBorders>
          <w:left w:val="single" w:color="FFFFFF" w:themeColor="background1" w:sz="4" w:space="0"/>
        </w:tcBorders>
      </w:tcPr>
    </w:tblStylePr>
    <w:tblStylePr w:type="band1Vert">
      <w:tblPr/>
      <w:tcPr>
        <w:tcBorders>
          <w:left w:val="single" w:color="FFFFFF" w:themeColor="background1" w:sz="4" w:space="0"/>
          <w:right w:val="single" w:color="FFFFFF" w:themeColor="background1" w:sz="4" w:space="0"/>
        </w:tcBorders>
      </w:tcPr>
    </w:tblStylePr>
    <w:tblStylePr w:type="band2Vert">
      <w:tblPr/>
      <w:tcPr>
        <w:tcBorders>
          <w:left w:val="single" w:color="FFFFFF" w:themeColor="background1" w:sz="4" w:space="0"/>
          <w:right w:val="single" w:color="FFFFFF" w:themeColor="background1" w:sz="4" w:space="0"/>
        </w:tcBorders>
      </w:tcPr>
    </w:tblStylePr>
    <w:tblStylePr w:type="band1Horz">
      <w:tblPr/>
      <w:tcPr>
        <w:tcBorders>
          <w:top w:val="single" w:color="FFFFFF" w:themeColor="background1" w:sz="4" w:space="0"/>
          <w:bottom w:val="single" w:color="FFFFFF" w:themeColor="background1" w:sz="4" w:space="0"/>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semiHidden/>
    <w:rsid w:val="0021343A"/>
    <w:pPr>
      <w:spacing w:line="240" w:lineRule="auto"/>
    </w:pPr>
    <w:rPr>
      <w:color w:val="FFFFFF" w:themeColor="background1"/>
    </w:rPr>
    <w:tblPr>
      <w:tblStyleRowBandSize w:val="1"/>
      <w:tblStyleColBandSize w:val="1"/>
      <w:tblBorders>
        <w:top w:val="single" w:color="A6A1B5" w:themeColor="accent6" w:sz="24" w:space="0"/>
        <w:left w:val="single" w:color="A6A1B5" w:themeColor="accent6" w:sz="24" w:space="0"/>
        <w:bottom w:val="single" w:color="A6A1B5" w:themeColor="accent6" w:sz="24" w:space="0"/>
        <w:right w:val="single" w:color="A6A1B5" w:themeColor="accent6" w:sz="24" w:space="0"/>
      </w:tblBorders>
    </w:tblPr>
    <w:tcPr>
      <w:shd w:val="clear" w:color="auto" w:fill="A6A1B5" w:themeFill="accent6"/>
    </w:tcPr>
    <w:tblStylePr w:type="firstRow">
      <w:rPr>
        <w:b/>
        <w:bCs/>
      </w:rPr>
      <w:tblPr/>
      <w:tcPr>
        <w:tcBorders>
          <w:bottom w:val="single" w:color="FFFFFF" w:themeColor="background1" w:sz="18" w:space="0"/>
        </w:tcBorders>
      </w:tcPr>
    </w:tblStylePr>
    <w:tblStylePr w:type="lastRow">
      <w:rPr>
        <w:b/>
        <w:bCs/>
      </w:rPr>
      <w:tblPr/>
      <w:tcPr>
        <w:tcBorders>
          <w:top w:val="single" w:color="FFFFFF" w:themeColor="background1" w:sz="4" w:space="0"/>
        </w:tcBorders>
      </w:tcPr>
    </w:tblStylePr>
    <w:tblStylePr w:type="firstCol">
      <w:rPr>
        <w:b/>
        <w:bCs/>
      </w:rPr>
      <w:tblPr/>
      <w:tcPr>
        <w:tcBorders>
          <w:right w:val="single" w:color="FFFFFF" w:themeColor="background1" w:sz="4" w:space="0"/>
        </w:tcBorders>
      </w:tcPr>
    </w:tblStylePr>
    <w:tblStylePr w:type="lastCol">
      <w:rPr>
        <w:b/>
        <w:bCs/>
      </w:rPr>
      <w:tblPr/>
      <w:tcPr>
        <w:tcBorders>
          <w:left w:val="single" w:color="FFFFFF" w:themeColor="background1" w:sz="4" w:space="0"/>
        </w:tcBorders>
      </w:tcPr>
    </w:tblStylePr>
    <w:tblStylePr w:type="band1Vert">
      <w:tblPr/>
      <w:tcPr>
        <w:tcBorders>
          <w:left w:val="single" w:color="FFFFFF" w:themeColor="background1" w:sz="4" w:space="0"/>
          <w:right w:val="single" w:color="FFFFFF" w:themeColor="background1" w:sz="4" w:space="0"/>
        </w:tcBorders>
      </w:tcPr>
    </w:tblStylePr>
    <w:tblStylePr w:type="band2Vert">
      <w:tblPr/>
      <w:tcPr>
        <w:tcBorders>
          <w:left w:val="single" w:color="FFFFFF" w:themeColor="background1" w:sz="4" w:space="0"/>
          <w:right w:val="single" w:color="FFFFFF" w:themeColor="background1" w:sz="4" w:space="0"/>
        </w:tcBorders>
      </w:tcPr>
    </w:tblStylePr>
    <w:tblStylePr w:type="band1Horz">
      <w:tblPr/>
      <w:tcPr>
        <w:tcBorders>
          <w:top w:val="single" w:color="FFFFFF" w:themeColor="background1" w:sz="4" w:space="0"/>
          <w:bottom w:val="single" w:color="FFFFFF" w:themeColor="background1" w:sz="4" w:space="0"/>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semiHidden/>
    <w:rsid w:val="0021343A"/>
    <w:pPr>
      <w:spacing w:line="240" w:lineRule="auto"/>
    </w:pPr>
    <w:tblPr>
      <w:tblStyleRowBandSize w:val="1"/>
      <w:tblStyleColBandSize w:val="1"/>
      <w:tblBorders>
        <w:top w:val="single" w:color="363534" w:themeColor="text1" w:sz="4" w:space="0"/>
        <w:bottom w:val="single" w:color="363534" w:themeColor="text1" w:sz="4" w:space="0"/>
      </w:tblBorders>
    </w:tblPr>
    <w:tblStylePr w:type="firstRow">
      <w:rPr>
        <w:b/>
        <w:bCs/>
      </w:rPr>
      <w:tblPr/>
      <w:tcPr>
        <w:tcBorders>
          <w:bottom w:val="single" w:color="363534" w:themeColor="text1" w:sz="4" w:space="0"/>
        </w:tcBorders>
      </w:tcPr>
    </w:tblStylePr>
    <w:tblStylePr w:type="lastRow">
      <w:rPr>
        <w:b/>
        <w:bCs/>
      </w:rPr>
      <w:tblPr/>
      <w:tcPr>
        <w:tcBorders>
          <w:top w:val="double" w:color="363534" w:themeColor="text1" w:sz="4" w:space="0"/>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ListTable6Colorful-Accent1">
    <w:name w:val="List Table 6 Colorful Accent 1"/>
    <w:basedOn w:val="TableNormal"/>
    <w:uiPriority w:val="51"/>
    <w:semiHidden/>
    <w:rsid w:val="0021343A"/>
    <w:pPr>
      <w:spacing w:line="240" w:lineRule="auto"/>
    </w:pPr>
    <w:rPr>
      <w:color w:val="00857E" w:themeColor="accent1" w:themeShade="BF"/>
    </w:rPr>
    <w:tblPr>
      <w:tblStyleRowBandSize w:val="1"/>
      <w:tblStyleColBandSize w:val="1"/>
      <w:tblBorders>
        <w:top w:val="single" w:color="00B2A9" w:themeColor="accent1" w:sz="4" w:space="0"/>
        <w:bottom w:val="single" w:color="00B2A9" w:themeColor="accent1" w:sz="4" w:space="0"/>
      </w:tblBorders>
    </w:tblPr>
    <w:tblStylePr w:type="firstRow">
      <w:rPr>
        <w:b/>
        <w:bCs/>
      </w:rPr>
      <w:tblPr/>
      <w:tcPr>
        <w:tcBorders>
          <w:bottom w:val="single" w:color="00B2A9" w:themeColor="accent1" w:sz="4" w:space="0"/>
        </w:tcBorders>
      </w:tcPr>
    </w:tblStylePr>
    <w:tblStylePr w:type="lastRow">
      <w:rPr>
        <w:b/>
        <w:bCs/>
      </w:rPr>
      <w:tblPr/>
      <w:tcPr>
        <w:tcBorders>
          <w:top w:val="double" w:color="00B2A9" w:themeColor="accent1" w:sz="4" w:space="0"/>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ListTable6Colorful-Accent2">
    <w:name w:val="List Table 6 Colorful Accent 2"/>
    <w:basedOn w:val="TableNormal"/>
    <w:uiPriority w:val="51"/>
    <w:semiHidden/>
    <w:rsid w:val="0021343A"/>
    <w:pPr>
      <w:spacing w:line="240" w:lineRule="auto"/>
    </w:pPr>
    <w:rPr>
      <w:color w:val="170F34" w:themeColor="accent2" w:themeShade="BF"/>
    </w:rPr>
    <w:tblPr>
      <w:tblStyleRowBandSize w:val="1"/>
      <w:tblStyleColBandSize w:val="1"/>
      <w:tblBorders>
        <w:top w:val="single" w:color="201547" w:themeColor="accent2" w:sz="4" w:space="0"/>
        <w:bottom w:val="single" w:color="201547" w:themeColor="accent2" w:sz="4" w:space="0"/>
      </w:tblBorders>
    </w:tblPr>
    <w:tblStylePr w:type="firstRow">
      <w:rPr>
        <w:b/>
        <w:bCs/>
      </w:rPr>
      <w:tblPr/>
      <w:tcPr>
        <w:tcBorders>
          <w:bottom w:val="single" w:color="201547" w:themeColor="accent2" w:sz="4" w:space="0"/>
        </w:tcBorders>
      </w:tcPr>
    </w:tblStylePr>
    <w:tblStylePr w:type="lastRow">
      <w:rPr>
        <w:b/>
        <w:bCs/>
      </w:rPr>
      <w:tblPr/>
      <w:tcPr>
        <w:tcBorders>
          <w:top w:val="double" w:color="201547" w:themeColor="accent2" w:sz="4" w:space="0"/>
        </w:tcBorders>
      </w:tcPr>
    </w:tblStylePr>
    <w:tblStylePr w:type="firstCol">
      <w:rPr>
        <w:b/>
        <w:bCs/>
      </w:rPr>
    </w:tblStylePr>
    <w:tblStylePr w:type="lastCol">
      <w:rPr>
        <w:b/>
        <w:bCs/>
      </w:rPr>
    </w:tblStylePr>
    <w:tblStylePr w:type="band1Vert">
      <w:tblPr/>
      <w:tcPr>
        <w:shd w:val="clear" w:color="auto" w:fill="C8BEEC" w:themeFill="accent2" w:themeFillTint="33"/>
      </w:tcPr>
    </w:tblStylePr>
    <w:tblStylePr w:type="band1Horz">
      <w:tblPr/>
      <w:tcPr>
        <w:shd w:val="clear" w:color="auto" w:fill="C8BEEC" w:themeFill="accent2" w:themeFillTint="33"/>
      </w:tcPr>
    </w:tblStylePr>
  </w:style>
  <w:style w:type="table" w:styleId="ListTable6Colorful-Accent3">
    <w:name w:val="List Table 6 Colorful Accent 3"/>
    <w:basedOn w:val="TableNormal"/>
    <w:uiPriority w:val="51"/>
    <w:semiHidden/>
    <w:rsid w:val="0021343A"/>
    <w:pPr>
      <w:spacing w:line="240" w:lineRule="auto"/>
    </w:pPr>
    <w:rPr>
      <w:color w:val="35B2AB" w:themeColor="accent3" w:themeShade="BF"/>
    </w:rPr>
    <w:tblPr>
      <w:tblStyleRowBandSize w:val="1"/>
      <w:tblStyleColBandSize w:val="1"/>
      <w:tblBorders>
        <w:top w:val="single" w:color="66D1CB" w:themeColor="accent3" w:sz="4" w:space="0"/>
        <w:bottom w:val="single" w:color="66D1CB" w:themeColor="accent3" w:sz="4" w:space="0"/>
      </w:tblBorders>
    </w:tblPr>
    <w:tblStylePr w:type="firstRow">
      <w:rPr>
        <w:b/>
        <w:bCs/>
      </w:rPr>
      <w:tblPr/>
      <w:tcPr>
        <w:tcBorders>
          <w:bottom w:val="single" w:color="66D1CB" w:themeColor="accent3" w:sz="4" w:space="0"/>
        </w:tcBorders>
      </w:tcPr>
    </w:tblStylePr>
    <w:tblStylePr w:type="lastRow">
      <w:rPr>
        <w:b/>
        <w:bCs/>
      </w:rPr>
      <w:tblPr/>
      <w:tcPr>
        <w:tcBorders>
          <w:top w:val="double" w:color="66D1CB" w:themeColor="accent3" w:sz="4" w:space="0"/>
        </w:tcBorders>
      </w:tcPr>
    </w:tblStylePr>
    <w:tblStylePr w:type="firstCol">
      <w:rPr>
        <w:b/>
        <w:bCs/>
      </w:rPr>
    </w:tblStylePr>
    <w:tblStylePr w:type="lastCol">
      <w:rPr>
        <w:b/>
        <w:bCs/>
      </w:rPr>
    </w:tblStylePr>
    <w:tblStylePr w:type="band1Vert">
      <w:tblPr/>
      <w:tcPr>
        <w:shd w:val="clear" w:color="auto" w:fill="E0F5F4" w:themeFill="accent3" w:themeFillTint="33"/>
      </w:tcPr>
    </w:tblStylePr>
    <w:tblStylePr w:type="band1Horz">
      <w:tblPr/>
      <w:tcPr>
        <w:shd w:val="clear" w:color="auto" w:fill="E0F5F4" w:themeFill="accent3" w:themeFillTint="33"/>
      </w:tcPr>
    </w:tblStylePr>
  </w:style>
  <w:style w:type="table" w:styleId="ListTable6Colorful-Accent4">
    <w:name w:val="List Table 6 Colorful Accent 4"/>
    <w:basedOn w:val="TableNormal"/>
    <w:uiPriority w:val="51"/>
    <w:semiHidden/>
    <w:rsid w:val="0021343A"/>
    <w:pPr>
      <w:spacing w:line="240" w:lineRule="auto"/>
    </w:pPr>
    <w:rPr>
      <w:color w:val="5A556C" w:themeColor="accent4" w:themeShade="BF"/>
    </w:rPr>
    <w:tblPr>
      <w:tblStyleRowBandSize w:val="1"/>
      <w:tblStyleColBandSize w:val="1"/>
      <w:tblBorders>
        <w:top w:val="single" w:color="797391" w:themeColor="accent4" w:sz="4" w:space="0"/>
        <w:bottom w:val="single" w:color="797391" w:themeColor="accent4" w:sz="4" w:space="0"/>
      </w:tblBorders>
    </w:tblPr>
    <w:tblStylePr w:type="firstRow">
      <w:rPr>
        <w:b/>
        <w:bCs/>
      </w:rPr>
      <w:tblPr/>
      <w:tcPr>
        <w:tcBorders>
          <w:bottom w:val="single" w:color="797391" w:themeColor="accent4" w:sz="4" w:space="0"/>
        </w:tcBorders>
      </w:tcPr>
    </w:tblStylePr>
    <w:tblStylePr w:type="lastRow">
      <w:rPr>
        <w:b/>
        <w:bCs/>
      </w:rPr>
      <w:tblPr/>
      <w:tcPr>
        <w:tcBorders>
          <w:top w:val="double" w:color="797391" w:themeColor="accent4" w:sz="4" w:space="0"/>
        </w:tcBorders>
      </w:tcPr>
    </w:tblStylePr>
    <w:tblStylePr w:type="firstCol">
      <w:rPr>
        <w:b/>
        <w:bCs/>
      </w:rPr>
    </w:tblStylePr>
    <w:tblStylePr w:type="lastCol">
      <w:rPr>
        <w:b/>
        <w:bCs/>
      </w:rPr>
    </w:tblStylePr>
    <w:tblStylePr w:type="band1Vert">
      <w:tblPr/>
      <w:tcPr>
        <w:shd w:val="clear" w:color="auto" w:fill="E4E3E9" w:themeFill="accent4" w:themeFillTint="33"/>
      </w:tcPr>
    </w:tblStylePr>
    <w:tblStylePr w:type="band1Horz">
      <w:tblPr/>
      <w:tcPr>
        <w:shd w:val="clear" w:color="auto" w:fill="E4E3E9" w:themeFill="accent4" w:themeFillTint="33"/>
      </w:tcPr>
    </w:tblStylePr>
  </w:style>
  <w:style w:type="table" w:styleId="ListTable6Colorful-Accent5">
    <w:name w:val="List Table 6 Colorful Accent 5"/>
    <w:basedOn w:val="TableNormal"/>
    <w:uiPriority w:val="51"/>
    <w:semiHidden/>
    <w:rsid w:val="0021343A"/>
    <w:pPr>
      <w:spacing w:line="240" w:lineRule="auto"/>
    </w:pPr>
    <w:rPr>
      <w:color w:val="50CAC4" w:themeColor="accent5" w:themeShade="BF"/>
    </w:rPr>
    <w:tblPr>
      <w:tblStyleRowBandSize w:val="1"/>
      <w:tblStyleColBandSize w:val="1"/>
      <w:tblBorders>
        <w:top w:val="single" w:color="99E0DD" w:themeColor="accent5" w:sz="4" w:space="0"/>
        <w:bottom w:val="single" w:color="99E0DD" w:themeColor="accent5" w:sz="4" w:space="0"/>
      </w:tblBorders>
    </w:tblPr>
    <w:tblStylePr w:type="firstRow">
      <w:rPr>
        <w:b/>
        <w:bCs/>
      </w:rPr>
      <w:tblPr/>
      <w:tcPr>
        <w:tcBorders>
          <w:bottom w:val="single" w:color="99E0DD" w:themeColor="accent5" w:sz="4" w:space="0"/>
        </w:tcBorders>
      </w:tcPr>
    </w:tblStylePr>
    <w:tblStylePr w:type="lastRow">
      <w:rPr>
        <w:b/>
        <w:bCs/>
      </w:rPr>
      <w:tblPr/>
      <w:tcPr>
        <w:tcBorders>
          <w:top w:val="double" w:color="99E0DD" w:themeColor="accent5" w:sz="4" w:space="0"/>
        </w:tcBorders>
      </w:tcPr>
    </w:tblStylePr>
    <w:tblStylePr w:type="firstCol">
      <w:rPr>
        <w:b/>
        <w:bCs/>
      </w:rPr>
    </w:tblStylePr>
    <w:tblStylePr w:type="lastCol">
      <w:rPr>
        <w:b/>
        <w:bCs/>
      </w:rPr>
    </w:tblStylePr>
    <w:tblStylePr w:type="band1Vert">
      <w:tblPr/>
      <w:tcPr>
        <w:shd w:val="clear" w:color="auto" w:fill="EAF8F8" w:themeFill="accent5" w:themeFillTint="33"/>
      </w:tcPr>
    </w:tblStylePr>
    <w:tblStylePr w:type="band1Horz">
      <w:tblPr/>
      <w:tcPr>
        <w:shd w:val="clear" w:color="auto" w:fill="EAF8F8" w:themeFill="accent5" w:themeFillTint="33"/>
      </w:tcPr>
    </w:tblStylePr>
  </w:style>
  <w:style w:type="table" w:styleId="ListTable6Colorful-Accent6">
    <w:name w:val="List Table 6 Colorful Accent 6"/>
    <w:basedOn w:val="TableNormal"/>
    <w:uiPriority w:val="51"/>
    <w:semiHidden/>
    <w:rsid w:val="0021343A"/>
    <w:pPr>
      <w:spacing w:line="240" w:lineRule="auto"/>
    </w:pPr>
    <w:rPr>
      <w:color w:val="78708F" w:themeColor="accent6" w:themeShade="BF"/>
    </w:rPr>
    <w:tblPr>
      <w:tblStyleRowBandSize w:val="1"/>
      <w:tblStyleColBandSize w:val="1"/>
      <w:tblBorders>
        <w:top w:val="single" w:color="A6A1B5" w:themeColor="accent6" w:sz="4" w:space="0"/>
        <w:bottom w:val="single" w:color="A6A1B5" w:themeColor="accent6" w:sz="4" w:space="0"/>
      </w:tblBorders>
    </w:tblPr>
    <w:tblStylePr w:type="firstRow">
      <w:rPr>
        <w:b/>
        <w:bCs/>
      </w:rPr>
      <w:tblPr/>
      <w:tcPr>
        <w:tcBorders>
          <w:bottom w:val="single" w:color="A6A1B5" w:themeColor="accent6" w:sz="4" w:space="0"/>
        </w:tcBorders>
      </w:tcPr>
    </w:tblStylePr>
    <w:tblStylePr w:type="lastRow">
      <w:rPr>
        <w:b/>
        <w:bCs/>
      </w:rPr>
      <w:tblPr/>
      <w:tcPr>
        <w:tcBorders>
          <w:top w:val="double" w:color="A6A1B5" w:themeColor="accent6" w:sz="4" w:space="0"/>
        </w:tcBorders>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ListTable7Colorful">
    <w:name w:val="List Table 7 Colorful"/>
    <w:basedOn w:val="TableNormal"/>
    <w:uiPriority w:val="52"/>
    <w:semiHidden/>
    <w:rsid w:val="0021343A"/>
    <w:pPr>
      <w:spacing w:line="240" w:lineRule="auto"/>
    </w:pPr>
    <w:tblPr>
      <w:tblStyleRowBandSize w:val="1"/>
      <w:tblStyleColBandSize w:val="1"/>
    </w:tblPr>
    <w:tblStylePr w:type="firstRow">
      <w:rPr>
        <w:rFonts w:asciiTheme="majorHAnsi" w:hAnsiTheme="majorHAnsi" w:eastAsiaTheme="majorEastAsia" w:cstheme="majorBidi"/>
        <w:i/>
        <w:iCs/>
        <w:sz w:val="26"/>
      </w:rPr>
      <w:tblPr/>
      <w:tcPr>
        <w:tcBorders>
          <w:bottom w:val="single" w:color="363534" w:themeColor="text1" w:sz="4" w:space="0"/>
        </w:tcBorders>
        <w:shd w:val="clear" w:color="auto" w:fill="FFFFFF" w:themeFill="background1"/>
      </w:tcPr>
    </w:tblStylePr>
    <w:tblStylePr w:type="lastRow">
      <w:rPr>
        <w:rFonts w:asciiTheme="majorHAnsi" w:hAnsiTheme="majorHAnsi" w:eastAsiaTheme="majorEastAsia" w:cstheme="majorBidi"/>
        <w:i/>
        <w:iCs/>
        <w:sz w:val="26"/>
      </w:rPr>
      <w:tblPr/>
      <w:tcPr>
        <w:tcBorders>
          <w:top w:val="single" w:color="363534" w:themeColor="text1"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blPr/>
      <w:tcPr>
        <w:tcBorders>
          <w:right w:val="single" w:color="363534" w:themeColor="text1" w:sz="4" w:space="0"/>
        </w:tcBorders>
        <w:shd w:val="clear" w:color="auto" w:fill="FFFFFF" w:themeFill="background1"/>
      </w:tcPr>
    </w:tblStylePr>
    <w:tblStylePr w:type="lastCol">
      <w:rPr>
        <w:rFonts w:asciiTheme="majorHAnsi" w:hAnsiTheme="majorHAnsi" w:eastAsiaTheme="majorEastAsia" w:cstheme="majorBidi"/>
        <w:i/>
        <w:iCs/>
        <w:sz w:val="26"/>
      </w:rPr>
      <w:tblPr/>
      <w:tcPr>
        <w:tcBorders>
          <w:left w:val="single" w:color="363534" w:themeColor="text1" w:sz="4" w:space="0"/>
        </w:tcBorders>
        <w:shd w:val="clear" w:color="auto" w:fill="FFFFFF" w:themeFill="background1"/>
      </w:tcPr>
    </w:tblStylePr>
    <w:tblStylePr w:type="band1Vert">
      <w:tblPr/>
      <w:tcPr>
        <w:shd w:val="clear" w:color="auto" w:fill="D7D6D5" w:themeFill="text1" w:themeFillTint="33"/>
      </w:tcPr>
    </w:tblStylePr>
    <w:tblStylePr w:type="band1Horz">
      <w:tblPr/>
      <w:tcPr>
        <w:shd w:val="clear" w:color="auto" w:fill="D7D6D5"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semiHidden/>
    <w:rsid w:val="0021343A"/>
    <w:pPr>
      <w:spacing w:line="240" w:lineRule="auto"/>
    </w:pPr>
    <w:rPr>
      <w:color w:val="00857E" w:themeColor="accent1" w:themeShade="BF"/>
    </w:rPr>
    <w:tblPr>
      <w:tblStyleRowBandSize w:val="1"/>
      <w:tblStyleColBandSize w:val="1"/>
    </w:tblPr>
    <w:tblStylePr w:type="firstRow">
      <w:rPr>
        <w:rFonts w:asciiTheme="majorHAnsi" w:hAnsiTheme="majorHAnsi" w:eastAsiaTheme="majorEastAsia" w:cstheme="majorBidi"/>
        <w:i/>
        <w:iCs/>
        <w:sz w:val="26"/>
      </w:rPr>
      <w:tblPr/>
      <w:tcPr>
        <w:tcBorders>
          <w:bottom w:val="single" w:color="00B2A9" w:themeColor="accent1" w:sz="4" w:space="0"/>
        </w:tcBorders>
        <w:shd w:val="clear" w:color="auto" w:fill="FFFFFF" w:themeFill="background1"/>
      </w:tcPr>
    </w:tblStylePr>
    <w:tblStylePr w:type="lastRow">
      <w:rPr>
        <w:rFonts w:asciiTheme="majorHAnsi" w:hAnsiTheme="majorHAnsi" w:eastAsiaTheme="majorEastAsia" w:cstheme="majorBidi"/>
        <w:i/>
        <w:iCs/>
        <w:sz w:val="26"/>
      </w:rPr>
      <w:tblPr/>
      <w:tcPr>
        <w:tcBorders>
          <w:top w:val="single" w:color="00B2A9" w:themeColor="accent1"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blPr/>
      <w:tcPr>
        <w:tcBorders>
          <w:right w:val="single" w:color="00B2A9" w:themeColor="accent1" w:sz="4" w:space="0"/>
        </w:tcBorders>
        <w:shd w:val="clear" w:color="auto" w:fill="FFFFFF" w:themeFill="background1"/>
      </w:tcPr>
    </w:tblStylePr>
    <w:tblStylePr w:type="lastCol">
      <w:rPr>
        <w:rFonts w:asciiTheme="majorHAnsi" w:hAnsiTheme="majorHAnsi" w:eastAsiaTheme="majorEastAsia" w:cstheme="majorBidi"/>
        <w:i/>
        <w:iCs/>
        <w:sz w:val="26"/>
      </w:rPr>
      <w:tblPr/>
      <w:tcPr>
        <w:tcBorders>
          <w:left w:val="single" w:color="00B2A9" w:themeColor="accent1" w:sz="4" w:space="0"/>
        </w:tcBorders>
        <w:shd w:val="clear" w:color="auto" w:fill="FFFFFF" w:themeFill="background1"/>
      </w:tcPr>
    </w:tblStylePr>
    <w:tblStylePr w:type="band1Vert">
      <w:tblPr/>
      <w:tcPr>
        <w:shd w:val="clear" w:color="auto" w:fill="BCFFFB" w:themeFill="accent1" w:themeFillTint="33"/>
      </w:tcPr>
    </w:tblStylePr>
    <w:tblStylePr w:type="band1Horz">
      <w:tblPr/>
      <w:tcPr>
        <w:shd w:val="clear" w:color="auto" w:fill="BCFFFB"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semiHidden/>
    <w:rsid w:val="0021343A"/>
    <w:pPr>
      <w:spacing w:line="240" w:lineRule="auto"/>
    </w:pPr>
    <w:rPr>
      <w:color w:val="170F34" w:themeColor="accent2" w:themeShade="BF"/>
    </w:rPr>
    <w:tblPr>
      <w:tblStyleRowBandSize w:val="1"/>
      <w:tblStyleColBandSize w:val="1"/>
    </w:tblPr>
    <w:tblStylePr w:type="firstRow">
      <w:rPr>
        <w:rFonts w:asciiTheme="majorHAnsi" w:hAnsiTheme="majorHAnsi" w:eastAsiaTheme="majorEastAsia" w:cstheme="majorBidi"/>
        <w:i/>
        <w:iCs/>
        <w:sz w:val="26"/>
      </w:rPr>
      <w:tblPr/>
      <w:tcPr>
        <w:tcBorders>
          <w:bottom w:val="single" w:color="201547" w:themeColor="accent2" w:sz="4" w:space="0"/>
        </w:tcBorders>
        <w:shd w:val="clear" w:color="auto" w:fill="FFFFFF" w:themeFill="background1"/>
      </w:tcPr>
    </w:tblStylePr>
    <w:tblStylePr w:type="lastRow">
      <w:rPr>
        <w:rFonts w:asciiTheme="majorHAnsi" w:hAnsiTheme="majorHAnsi" w:eastAsiaTheme="majorEastAsia" w:cstheme="majorBidi"/>
        <w:i/>
        <w:iCs/>
        <w:sz w:val="26"/>
      </w:rPr>
      <w:tblPr/>
      <w:tcPr>
        <w:tcBorders>
          <w:top w:val="single" w:color="201547" w:themeColor="accent2"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blPr/>
      <w:tcPr>
        <w:tcBorders>
          <w:right w:val="single" w:color="201547" w:themeColor="accent2" w:sz="4" w:space="0"/>
        </w:tcBorders>
        <w:shd w:val="clear" w:color="auto" w:fill="FFFFFF" w:themeFill="background1"/>
      </w:tcPr>
    </w:tblStylePr>
    <w:tblStylePr w:type="lastCol">
      <w:rPr>
        <w:rFonts w:asciiTheme="majorHAnsi" w:hAnsiTheme="majorHAnsi" w:eastAsiaTheme="majorEastAsia" w:cstheme="majorBidi"/>
        <w:i/>
        <w:iCs/>
        <w:sz w:val="26"/>
      </w:rPr>
      <w:tblPr/>
      <w:tcPr>
        <w:tcBorders>
          <w:left w:val="single" w:color="201547" w:themeColor="accent2" w:sz="4" w:space="0"/>
        </w:tcBorders>
        <w:shd w:val="clear" w:color="auto" w:fill="FFFFFF" w:themeFill="background1"/>
      </w:tcPr>
    </w:tblStylePr>
    <w:tblStylePr w:type="band1Vert">
      <w:tblPr/>
      <w:tcPr>
        <w:shd w:val="clear" w:color="auto" w:fill="C8BEEC" w:themeFill="accent2" w:themeFillTint="33"/>
      </w:tcPr>
    </w:tblStylePr>
    <w:tblStylePr w:type="band1Horz">
      <w:tblPr/>
      <w:tcPr>
        <w:shd w:val="clear" w:color="auto" w:fill="C8BEEC"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semiHidden/>
    <w:rsid w:val="0021343A"/>
    <w:pPr>
      <w:spacing w:line="240" w:lineRule="auto"/>
    </w:pPr>
    <w:rPr>
      <w:color w:val="35B2AB" w:themeColor="accent3" w:themeShade="BF"/>
    </w:rPr>
    <w:tblPr>
      <w:tblStyleRowBandSize w:val="1"/>
      <w:tblStyleColBandSize w:val="1"/>
    </w:tblPr>
    <w:tblStylePr w:type="firstRow">
      <w:rPr>
        <w:rFonts w:asciiTheme="majorHAnsi" w:hAnsiTheme="majorHAnsi" w:eastAsiaTheme="majorEastAsia" w:cstheme="majorBidi"/>
        <w:i/>
        <w:iCs/>
        <w:sz w:val="26"/>
      </w:rPr>
      <w:tblPr/>
      <w:tcPr>
        <w:tcBorders>
          <w:bottom w:val="single" w:color="66D1CB" w:themeColor="accent3" w:sz="4" w:space="0"/>
        </w:tcBorders>
        <w:shd w:val="clear" w:color="auto" w:fill="FFFFFF" w:themeFill="background1"/>
      </w:tcPr>
    </w:tblStylePr>
    <w:tblStylePr w:type="lastRow">
      <w:rPr>
        <w:rFonts w:asciiTheme="majorHAnsi" w:hAnsiTheme="majorHAnsi" w:eastAsiaTheme="majorEastAsia" w:cstheme="majorBidi"/>
        <w:i/>
        <w:iCs/>
        <w:sz w:val="26"/>
      </w:rPr>
      <w:tblPr/>
      <w:tcPr>
        <w:tcBorders>
          <w:top w:val="single" w:color="66D1CB" w:themeColor="accent3"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blPr/>
      <w:tcPr>
        <w:tcBorders>
          <w:right w:val="single" w:color="66D1CB" w:themeColor="accent3" w:sz="4" w:space="0"/>
        </w:tcBorders>
        <w:shd w:val="clear" w:color="auto" w:fill="FFFFFF" w:themeFill="background1"/>
      </w:tcPr>
    </w:tblStylePr>
    <w:tblStylePr w:type="lastCol">
      <w:rPr>
        <w:rFonts w:asciiTheme="majorHAnsi" w:hAnsiTheme="majorHAnsi" w:eastAsiaTheme="majorEastAsia" w:cstheme="majorBidi"/>
        <w:i/>
        <w:iCs/>
        <w:sz w:val="26"/>
      </w:rPr>
      <w:tblPr/>
      <w:tcPr>
        <w:tcBorders>
          <w:left w:val="single" w:color="66D1CB" w:themeColor="accent3" w:sz="4" w:space="0"/>
        </w:tcBorders>
        <w:shd w:val="clear" w:color="auto" w:fill="FFFFFF" w:themeFill="background1"/>
      </w:tcPr>
    </w:tblStylePr>
    <w:tblStylePr w:type="band1Vert">
      <w:tblPr/>
      <w:tcPr>
        <w:shd w:val="clear" w:color="auto" w:fill="E0F5F4" w:themeFill="accent3" w:themeFillTint="33"/>
      </w:tcPr>
    </w:tblStylePr>
    <w:tblStylePr w:type="band1Horz">
      <w:tblPr/>
      <w:tcPr>
        <w:shd w:val="clear" w:color="auto" w:fill="E0F5F4"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semiHidden/>
    <w:rsid w:val="0021343A"/>
    <w:pPr>
      <w:spacing w:line="240" w:lineRule="auto"/>
    </w:pPr>
    <w:rPr>
      <w:color w:val="5A556C" w:themeColor="accent4" w:themeShade="BF"/>
    </w:rPr>
    <w:tblPr>
      <w:tblStyleRowBandSize w:val="1"/>
      <w:tblStyleColBandSize w:val="1"/>
    </w:tblPr>
    <w:tblStylePr w:type="firstRow">
      <w:rPr>
        <w:rFonts w:asciiTheme="majorHAnsi" w:hAnsiTheme="majorHAnsi" w:eastAsiaTheme="majorEastAsia" w:cstheme="majorBidi"/>
        <w:i/>
        <w:iCs/>
        <w:sz w:val="26"/>
      </w:rPr>
      <w:tblPr/>
      <w:tcPr>
        <w:tcBorders>
          <w:bottom w:val="single" w:color="797391" w:themeColor="accent4" w:sz="4" w:space="0"/>
        </w:tcBorders>
        <w:shd w:val="clear" w:color="auto" w:fill="FFFFFF" w:themeFill="background1"/>
      </w:tcPr>
    </w:tblStylePr>
    <w:tblStylePr w:type="lastRow">
      <w:rPr>
        <w:rFonts w:asciiTheme="majorHAnsi" w:hAnsiTheme="majorHAnsi" w:eastAsiaTheme="majorEastAsia" w:cstheme="majorBidi"/>
        <w:i/>
        <w:iCs/>
        <w:sz w:val="26"/>
      </w:rPr>
      <w:tblPr/>
      <w:tcPr>
        <w:tcBorders>
          <w:top w:val="single" w:color="797391" w:themeColor="accent4"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blPr/>
      <w:tcPr>
        <w:tcBorders>
          <w:right w:val="single" w:color="797391" w:themeColor="accent4" w:sz="4" w:space="0"/>
        </w:tcBorders>
        <w:shd w:val="clear" w:color="auto" w:fill="FFFFFF" w:themeFill="background1"/>
      </w:tcPr>
    </w:tblStylePr>
    <w:tblStylePr w:type="lastCol">
      <w:rPr>
        <w:rFonts w:asciiTheme="majorHAnsi" w:hAnsiTheme="majorHAnsi" w:eastAsiaTheme="majorEastAsia" w:cstheme="majorBidi"/>
        <w:i/>
        <w:iCs/>
        <w:sz w:val="26"/>
      </w:rPr>
      <w:tblPr/>
      <w:tcPr>
        <w:tcBorders>
          <w:left w:val="single" w:color="797391" w:themeColor="accent4" w:sz="4" w:space="0"/>
        </w:tcBorders>
        <w:shd w:val="clear" w:color="auto" w:fill="FFFFFF" w:themeFill="background1"/>
      </w:tcPr>
    </w:tblStylePr>
    <w:tblStylePr w:type="band1Vert">
      <w:tblPr/>
      <w:tcPr>
        <w:shd w:val="clear" w:color="auto" w:fill="E4E3E9" w:themeFill="accent4" w:themeFillTint="33"/>
      </w:tcPr>
    </w:tblStylePr>
    <w:tblStylePr w:type="band1Horz">
      <w:tblPr/>
      <w:tcPr>
        <w:shd w:val="clear" w:color="auto" w:fill="E4E3E9"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semiHidden/>
    <w:rsid w:val="0021343A"/>
    <w:pPr>
      <w:spacing w:line="240" w:lineRule="auto"/>
    </w:pPr>
    <w:rPr>
      <w:color w:val="50CAC4" w:themeColor="accent5" w:themeShade="BF"/>
    </w:rPr>
    <w:tblPr>
      <w:tblStyleRowBandSize w:val="1"/>
      <w:tblStyleColBandSize w:val="1"/>
    </w:tblPr>
    <w:tblStylePr w:type="firstRow">
      <w:rPr>
        <w:rFonts w:asciiTheme="majorHAnsi" w:hAnsiTheme="majorHAnsi" w:eastAsiaTheme="majorEastAsia" w:cstheme="majorBidi"/>
        <w:i/>
        <w:iCs/>
        <w:sz w:val="26"/>
      </w:rPr>
      <w:tblPr/>
      <w:tcPr>
        <w:tcBorders>
          <w:bottom w:val="single" w:color="99E0DD" w:themeColor="accent5" w:sz="4" w:space="0"/>
        </w:tcBorders>
        <w:shd w:val="clear" w:color="auto" w:fill="FFFFFF" w:themeFill="background1"/>
      </w:tcPr>
    </w:tblStylePr>
    <w:tblStylePr w:type="lastRow">
      <w:rPr>
        <w:rFonts w:asciiTheme="majorHAnsi" w:hAnsiTheme="majorHAnsi" w:eastAsiaTheme="majorEastAsia" w:cstheme="majorBidi"/>
        <w:i/>
        <w:iCs/>
        <w:sz w:val="26"/>
      </w:rPr>
      <w:tblPr/>
      <w:tcPr>
        <w:tcBorders>
          <w:top w:val="single" w:color="99E0DD" w:themeColor="accent5"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blPr/>
      <w:tcPr>
        <w:tcBorders>
          <w:right w:val="single" w:color="99E0DD" w:themeColor="accent5" w:sz="4" w:space="0"/>
        </w:tcBorders>
        <w:shd w:val="clear" w:color="auto" w:fill="FFFFFF" w:themeFill="background1"/>
      </w:tcPr>
    </w:tblStylePr>
    <w:tblStylePr w:type="lastCol">
      <w:rPr>
        <w:rFonts w:asciiTheme="majorHAnsi" w:hAnsiTheme="majorHAnsi" w:eastAsiaTheme="majorEastAsia" w:cstheme="majorBidi"/>
        <w:i/>
        <w:iCs/>
        <w:sz w:val="26"/>
      </w:rPr>
      <w:tblPr/>
      <w:tcPr>
        <w:tcBorders>
          <w:left w:val="single" w:color="99E0DD" w:themeColor="accent5" w:sz="4" w:space="0"/>
        </w:tcBorders>
        <w:shd w:val="clear" w:color="auto" w:fill="FFFFFF" w:themeFill="background1"/>
      </w:tcPr>
    </w:tblStylePr>
    <w:tblStylePr w:type="band1Vert">
      <w:tblPr/>
      <w:tcPr>
        <w:shd w:val="clear" w:color="auto" w:fill="EAF8F8" w:themeFill="accent5" w:themeFillTint="33"/>
      </w:tcPr>
    </w:tblStylePr>
    <w:tblStylePr w:type="band1Horz">
      <w:tblPr/>
      <w:tcPr>
        <w:shd w:val="clear" w:color="auto" w:fill="EAF8F8"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semiHidden/>
    <w:rsid w:val="0021343A"/>
    <w:pPr>
      <w:spacing w:line="240" w:lineRule="auto"/>
    </w:pPr>
    <w:rPr>
      <w:color w:val="78708F" w:themeColor="accent6" w:themeShade="BF"/>
    </w:rPr>
    <w:tblPr>
      <w:tblStyleRowBandSize w:val="1"/>
      <w:tblStyleColBandSize w:val="1"/>
    </w:tblPr>
    <w:tblStylePr w:type="firstRow">
      <w:rPr>
        <w:rFonts w:asciiTheme="majorHAnsi" w:hAnsiTheme="majorHAnsi" w:eastAsiaTheme="majorEastAsia" w:cstheme="majorBidi"/>
        <w:i/>
        <w:iCs/>
        <w:sz w:val="26"/>
      </w:rPr>
      <w:tblPr/>
      <w:tcPr>
        <w:tcBorders>
          <w:bottom w:val="single" w:color="A6A1B5" w:themeColor="accent6" w:sz="4" w:space="0"/>
        </w:tcBorders>
        <w:shd w:val="clear" w:color="auto" w:fill="FFFFFF" w:themeFill="background1"/>
      </w:tcPr>
    </w:tblStylePr>
    <w:tblStylePr w:type="lastRow">
      <w:rPr>
        <w:rFonts w:asciiTheme="majorHAnsi" w:hAnsiTheme="majorHAnsi" w:eastAsiaTheme="majorEastAsia" w:cstheme="majorBidi"/>
        <w:i/>
        <w:iCs/>
        <w:sz w:val="26"/>
      </w:rPr>
      <w:tblPr/>
      <w:tcPr>
        <w:tcBorders>
          <w:top w:val="single" w:color="A6A1B5" w:themeColor="accent6"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blPr/>
      <w:tcPr>
        <w:tcBorders>
          <w:right w:val="single" w:color="A6A1B5" w:themeColor="accent6" w:sz="4" w:space="0"/>
        </w:tcBorders>
        <w:shd w:val="clear" w:color="auto" w:fill="FFFFFF" w:themeFill="background1"/>
      </w:tcPr>
    </w:tblStylePr>
    <w:tblStylePr w:type="lastCol">
      <w:rPr>
        <w:rFonts w:asciiTheme="majorHAnsi" w:hAnsiTheme="majorHAnsi" w:eastAsiaTheme="majorEastAsia" w:cstheme="majorBidi"/>
        <w:i/>
        <w:iCs/>
        <w:sz w:val="26"/>
      </w:rPr>
      <w:tblPr/>
      <w:tcPr>
        <w:tcBorders>
          <w:left w:val="single" w:color="A6A1B5" w:themeColor="accent6" w:sz="4" w:space="0"/>
        </w:tcBorders>
        <w:shd w:val="clear" w:color="auto" w:fill="FFFFFF" w:themeFill="background1"/>
      </w:tcPr>
    </w:tblStylePr>
    <w:tblStylePr w:type="band1Vert">
      <w:tblPr/>
      <w:tcPr>
        <w:shd w:val="clear" w:color="auto" w:fill="EDECF0" w:themeFill="accent6" w:themeFillTint="33"/>
      </w:tcPr>
    </w:tblStylePr>
    <w:tblStylePr w:type="band1Horz">
      <w:tblPr/>
      <w:tcPr>
        <w:shd w:val="clear" w:color="auto" w:fill="EDECF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67"/>
    <w:semiHidden/>
    <w:rsid w:val="0021343A"/>
    <w:pPr>
      <w:spacing w:line="240" w:lineRule="auto"/>
    </w:pPr>
    <w:tblPr>
      <w:tblStyleRowBandSize w:val="1"/>
      <w:tblStyleColBandSize w:val="1"/>
      <w:tblBorders>
        <w:top w:val="single" w:color="696765" w:themeColor="text1" w:themeTint="BF" w:sz="8" w:space="0"/>
        <w:left w:val="single" w:color="696765" w:themeColor="text1" w:themeTint="BF" w:sz="8" w:space="0"/>
        <w:bottom w:val="single" w:color="696765" w:themeColor="text1" w:themeTint="BF" w:sz="8" w:space="0"/>
        <w:right w:val="single" w:color="696765" w:themeColor="text1" w:themeTint="BF" w:sz="8" w:space="0"/>
        <w:insideH w:val="single" w:color="696765" w:themeColor="text1" w:themeTint="BF" w:sz="8" w:space="0"/>
        <w:insideV w:val="single" w:color="696765" w:themeColor="text1" w:themeTint="BF" w:sz="8" w:space="0"/>
      </w:tblBorders>
    </w:tblPr>
    <w:tcPr>
      <w:shd w:val="clear" w:color="auto" w:fill="CECCCC" w:themeFill="text1" w:themeFillTint="3F"/>
    </w:tcPr>
    <w:tblStylePr w:type="firstRow">
      <w:rPr>
        <w:b/>
        <w:bCs/>
      </w:rPr>
    </w:tblStylePr>
    <w:tblStylePr w:type="lastRow">
      <w:rPr>
        <w:b/>
        <w:bCs/>
      </w:rPr>
      <w:tblPr/>
      <w:tcPr>
        <w:tcBorders>
          <w:top w:val="single" w:color="696765" w:themeColor="text1" w:themeTint="BF" w:sz="18" w:space="0"/>
        </w:tcBorders>
      </w:tcPr>
    </w:tblStylePr>
    <w:tblStylePr w:type="firstCol">
      <w:rPr>
        <w:b/>
        <w:bCs/>
      </w:rPr>
    </w:tblStylePr>
    <w:tblStylePr w:type="lastCol">
      <w:rPr>
        <w:b/>
        <w:bCs/>
      </w:rPr>
    </w:tblStylePr>
    <w:tblStylePr w:type="band1Vert">
      <w:tblPr/>
      <w:tcPr>
        <w:shd w:val="clear" w:color="auto" w:fill="9C9A98" w:themeFill="text1" w:themeFillTint="7F"/>
      </w:tcPr>
    </w:tblStylePr>
    <w:tblStylePr w:type="band1Horz">
      <w:tblPr/>
      <w:tcPr>
        <w:shd w:val="clear" w:color="auto" w:fill="9C9A98" w:themeFill="text1" w:themeFillTint="7F"/>
      </w:tcPr>
    </w:tblStylePr>
  </w:style>
  <w:style w:type="table" w:styleId="MediumGrid1-Accent1">
    <w:name w:val="Medium Grid 1 Accent 1"/>
    <w:basedOn w:val="TableNormal"/>
    <w:uiPriority w:val="67"/>
    <w:semiHidden/>
    <w:rsid w:val="0021343A"/>
    <w:pPr>
      <w:spacing w:line="240" w:lineRule="auto"/>
    </w:pPr>
    <w:tblPr>
      <w:tblStyleRowBandSize w:val="1"/>
      <w:tblStyleColBandSize w:val="1"/>
      <w:tblBorders>
        <w:top w:val="single" w:color="06FFF2" w:themeColor="accent1" w:themeTint="BF" w:sz="8" w:space="0"/>
        <w:left w:val="single" w:color="06FFF2" w:themeColor="accent1" w:themeTint="BF" w:sz="8" w:space="0"/>
        <w:bottom w:val="single" w:color="06FFF2" w:themeColor="accent1" w:themeTint="BF" w:sz="8" w:space="0"/>
        <w:right w:val="single" w:color="06FFF2" w:themeColor="accent1" w:themeTint="BF" w:sz="8" w:space="0"/>
        <w:insideH w:val="single" w:color="06FFF2" w:themeColor="accent1" w:themeTint="BF" w:sz="8" w:space="0"/>
        <w:insideV w:val="single" w:color="06FFF2" w:themeColor="accent1" w:themeTint="BF" w:sz="8" w:space="0"/>
      </w:tblBorders>
    </w:tblPr>
    <w:tcPr>
      <w:shd w:val="clear" w:color="auto" w:fill="ACFFFA" w:themeFill="accent1" w:themeFillTint="3F"/>
    </w:tcPr>
    <w:tblStylePr w:type="firstRow">
      <w:rPr>
        <w:b/>
        <w:bCs/>
      </w:rPr>
    </w:tblStylePr>
    <w:tblStylePr w:type="lastRow">
      <w:rPr>
        <w:b/>
        <w:bCs/>
      </w:rPr>
      <w:tblPr/>
      <w:tcPr>
        <w:tcBorders>
          <w:top w:val="single" w:color="06FFF2" w:themeColor="accent1" w:themeTint="BF" w:sz="18" w:space="0"/>
        </w:tcBorders>
      </w:tcPr>
    </w:tblStylePr>
    <w:tblStylePr w:type="firstCol">
      <w:rPr>
        <w:b/>
        <w:bCs/>
      </w:rPr>
    </w:tblStylePr>
    <w:tblStylePr w:type="lastCol">
      <w:rPr>
        <w:b/>
        <w:bCs/>
      </w:rPr>
    </w:tblStylePr>
    <w:tblStylePr w:type="band1Vert">
      <w:tblPr/>
      <w:tcPr>
        <w:shd w:val="clear" w:color="auto" w:fill="59FFF6" w:themeFill="accent1" w:themeFillTint="7F"/>
      </w:tcPr>
    </w:tblStylePr>
    <w:tblStylePr w:type="band1Horz">
      <w:tblPr/>
      <w:tcPr>
        <w:shd w:val="clear" w:color="auto" w:fill="59FFF6" w:themeFill="accent1" w:themeFillTint="7F"/>
      </w:tcPr>
    </w:tblStylePr>
  </w:style>
  <w:style w:type="table" w:styleId="MediumGrid1-Accent2">
    <w:name w:val="Medium Grid 1 Accent 2"/>
    <w:basedOn w:val="TableNormal"/>
    <w:uiPriority w:val="67"/>
    <w:semiHidden/>
    <w:rsid w:val="0021343A"/>
    <w:pPr>
      <w:spacing w:line="240" w:lineRule="auto"/>
    </w:pPr>
    <w:tblPr>
      <w:tblStyleRowBandSize w:val="1"/>
      <w:tblStyleColBandSize w:val="1"/>
      <w:tblBorders>
        <w:top w:val="single" w:color="442D97" w:themeColor="accent2" w:themeTint="BF" w:sz="8" w:space="0"/>
        <w:left w:val="single" w:color="442D97" w:themeColor="accent2" w:themeTint="BF" w:sz="8" w:space="0"/>
        <w:bottom w:val="single" w:color="442D97" w:themeColor="accent2" w:themeTint="BF" w:sz="8" w:space="0"/>
        <w:right w:val="single" w:color="442D97" w:themeColor="accent2" w:themeTint="BF" w:sz="8" w:space="0"/>
        <w:insideH w:val="single" w:color="442D97" w:themeColor="accent2" w:themeTint="BF" w:sz="8" w:space="0"/>
        <w:insideV w:val="single" w:color="442D97" w:themeColor="accent2" w:themeTint="BF" w:sz="8" w:space="0"/>
      </w:tblBorders>
    </w:tblPr>
    <w:tcPr>
      <w:shd w:val="clear" w:color="auto" w:fill="BBAFE7" w:themeFill="accent2" w:themeFillTint="3F"/>
    </w:tcPr>
    <w:tblStylePr w:type="firstRow">
      <w:rPr>
        <w:b/>
        <w:bCs/>
      </w:rPr>
    </w:tblStylePr>
    <w:tblStylePr w:type="lastRow">
      <w:rPr>
        <w:b/>
        <w:bCs/>
      </w:rPr>
      <w:tblPr/>
      <w:tcPr>
        <w:tcBorders>
          <w:top w:val="single" w:color="442D97" w:themeColor="accent2" w:themeTint="BF" w:sz="18" w:space="0"/>
        </w:tcBorders>
      </w:tcPr>
    </w:tblStylePr>
    <w:tblStylePr w:type="firstCol">
      <w:rPr>
        <w:b/>
        <w:bCs/>
      </w:rPr>
    </w:tblStylePr>
    <w:tblStylePr w:type="lastCol">
      <w:rPr>
        <w:b/>
        <w:bCs/>
      </w:rPr>
    </w:tblStylePr>
    <w:tblStylePr w:type="band1Vert">
      <w:tblPr/>
      <w:tcPr>
        <w:shd w:val="clear" w:color="auto" w:fill="775ECF" w:themeFill="accent2" w:themeFillTint="7F"/>
      </w:tcPr>
    </w:tblStylePr>
    <w:tblStylePr w:type="band1Horz">
      <w:tblPr/>
      <w:tcPr>
        <w:shd w:val="clear" w:color="auto" w:fill="775ECF" w:themeFill="accent2" w:themeFillTint="7F"/>
      </w:tcPr>
    </w:tblStylePr>
  </w:style>
  <w:style w:type="table" w:styleId="MediumGrid1-Accent3">
    <w:name w:val="Medium Grid 1 Accent 3"/>
    <w:basedOn w:val="TableNormal"/>
    <w:uiPriority w:val="67"/>
    <w:semiHidden/>
    <w:rsid w:val="0021343A"/>
    <w:pPr>
      <w:spacing w:line="240" w:lineRule="auto"/>
    </w:pPr>
    <w:tblPr>
      <w:tblStyleRowBandSize w:val="1"/>
      <w:tblStyleColBandSize w:val="1"/>
      <w:tblBorders>
        <w:top w:val="single" w:color="8CDCD7" w:themeColor="accent3" w:themeTint="BF" w:sz="8" w:space="0"/>
        <w:left w:val="single" w:color="8CDCD7" w:themeColor="accent3" w:themeTint="BF" w:sz="8" w:space="0"/>
        <w:bottom w:val="single" w:color="8CDCD7" w:themeColor="accent3" w:themeTint="BF" w:sz="8" w:space="0"/>
        <w:right w:val="single" w:color="8CDCD7" w:themeColor="accent3" w:themeTint="BF" w:sz="8" w:space="0"/>
        <w:insideH w:val="single" w:color="8CDCD7" w:themeColor="accent3" w:themeTint="BF" w:sz="8" w:space="0"/>
        <w:insideV w:val="single" w:color="8CDCD7" w:themeColor="accent3" w:themeTint="BF" w:sz="8" w:space="0"/>
      </w:tblBorders>
    </w:tblPr>
    <w:tcPr>
      <w:shd w:val="clear" w:color="auto" w:fill="D9F3F2" w:themeFill="accent3" w:themeFillTint="3F"/>
    </w:tcPr>
    <w:tblStylePr w:type="firstRow">
      <w:rPr>
        <w:b/>
        <w:bCs/>
      </w:rPr>
    </w:tblStylePr>
    <w:tblStylePr w:type="lastRow">
      <w:rPr>
        <w:b/>
        <w:bCs/>
      </w:rPr>
      <w:tblPr/>
      <w:tcPr>
        <w:tcBorders>
          <w:top w:val="single" w:color="8CDCD7" w:themeColor="accent3" w:themeTint="BF" w:sz="18" w:space="0"/>
        </w:tcBorders>
      </w:tcPr>
    </w:tblStylePr>
    <w:tblStylePr w:type="firstCol">
      <w:rPr>
        <w:b/>
        <w:bCs/>
      </w:rPr>
    </w:tblStylePr>
    <w:tblStylePr w:type="lastCol">
      <w:rPr>
        <w:b/>
        <w:bCs/>
      </w:rPr>
    </w:tblStylePr>
    <w:tblStylePr w:type="band1Vert">
      <w:tblPr/>
      <w:tcPr>
        <w:shd w:val="clear" w:color="auto" w:fill="B2E8E5" w:themeFill="accent3" w:themeFillTint="7F"/>
      </w:tcPr>
    </w:tblStylePr>
    <w:tblStylePr w:type="band1Horz">
      <w:tblPr/>
      <w:tcPr>
        <w:shd w:val="clear" w:color="auto" w:fill="B2E8E5" w:themeFill="accent3" w:themeFillTint="7F"/>
      </w:tcPr>
    </w:tblStylePr>
  </w:style>
  <w:style w:type="table" w:styleId="MediumGrid1-Accent4">
    <w:name w:val="Medium Grid 1 Accent 4"/>
    <w:basedOn w:val="TableNormal"/>
    <w:uiPriority w:val="67"/>
    <w:semiHidden/>
    <w:rsid w:val="0021343A"/>
    <w:pPr>
      <w:spacing w:line="240" w:lineRule="auto"/>
    </w:pPr>
    <w:tblPr>
      <w:tblStyleRowBandSize w:val="1"/>
      <w:tblStyleColBandSize w:val="1"/>
      <w:tblBorders>
        <w:top w:val="single" w:color="9A96AC" w:themeColor="accent4" w:themeTint="BF" w:sz="8" w:space="0"/>
        <w:left w:val="single" w:color="9A96AC" w:themeColor="accent4" w:themeTint="BF" w:sz="8" w:space="0"/>
        <w:bottom w:val="single" w:color="9A96AC" w:themeColor="accent4" w:themeTint="BF" w:sz="8" w:space="0"/>
        <w:right w:val="single" w:color="9A96AC" w:themeColor="accent4" w:themeTint="BF" w:sz="8" w:space="0"/>
        <w:insideH w:val="single" w:color="9A96AC" w:themeColor="accent4" w:themeTint="BF" w:sz="8" w:space="0"/>
        <w:insideV w:val="single" w:color="9A96AC" w:themeColor="accent4" w:themeTint="BF" w:sz="8" w:space="0"/>
      </w:tblBorders>
    </w:tblPr>
    <w:tcPr>
      <w:shd w:val="clear" w:color="auto" w:fill="DDDCE3" w:themeFill="accent4" w:themeFillTint="3F"/>
    </w:tcPr>
    <w:tblStylePr w:type="firstRow">
      <w:rPr>
        <w:b/>
        <w:bCs/>
      </w:rPr>
    </w:tblStylePr>
    <w:tblStylePr w:type="lastRow">
      <w:rPr>
        <w:b/>
        <w:bCs/>
      </w:rPr>
      <w:tblPr/>
      <w:tcPr>
        <w:tcBorders>
          <w:top w:val="single" w:color="9A96AC" w:themeColor="accent4" w:themeTint="BF" w:sz="18" w:space="0"/>
        </w:tcBorders>
      </w:tcPr>
    </w:tblStylePr>
    <w:tblStylePr w:type="firstCol">
      <w:rPr>
        <w:b/>
        <w:bCs/>
      </w:rPr>
    </w:tblStylePr>
    <w:tblStylePr w:type="lastCol">
      <w:rPr>
        <w:b/>
        <w:bCs/>
      </w:rPr>
    </w:tblStylePr>
    <w:tblStylePr w:type="band1Vert">
      <w:tblPr/>
      <w:tcPr>
        <w:shd w:val="clear" w:color="auto" w:fill="BCB9C8" w:themeFill="accent4" w:themeFillTint="7F"/>
      </w:tcPr>
    </w:tblStylePr>
    <w:tblStylePr w:type="band1Horz">
      <w:tblPr/>
      <w:tcPr>
        <w:shd w:val="clear" w:color="auto" w:fill="BCB9C8" w:themeFill="accent4" w:themeFillTint="7F"/>
      </w:tcPr>
    </w:tblStylePr>
  </w:style>
  <w:style w:type="table" w:styleId="MediumGrid1-Accent5">
    <w:name w:val="Medium Grid 1 Accent 5"/>
    <w:basedOn w:val="TableNormal"/>
    <w:uiPriority w:val="67"/>
    <w:semiHidden/>
    <w:rsid w:val="0021343A"/>
    <w:pPr>
      <w:spacing w:line="240" w:lineRule="auto"/>
    </w:pPr>
    <w:tblPr>
      <w:tblStyleRowBandSize w:val="1"/>
      <w:tblStyleColBandSize w:val="1"/>
      <w:tblBorders>
        <w:top w:val="single" w:color="B2E7E5" w:themeColor="accent5" w:themeTint="BF" w:sz="8" w:space="0"/>
        <w:left w:val="single" w:color="B2E7E5" w:themeColor="accent5" w:themeTint="BF" w:sz="8" w:space="0"/>
        <w:bottom w:val="single" w:color="B2E7E5" w:themeColor="accent5" w:themeTint="BF" w:sz="8" w:space="0"/>
        <w:right w:val="single" w:color="B2E7E5" w:themeColor="accent5" w:themeTint="BF" w:sz="8" w:space="0"/>
        <w:insideH w:val="single" w:color="B2E7E5" w:themeColor="accent5" w:themeTint="BF" w:sz="8" w:space="0"/>
        <w:insideV w:val="single" w:color="B2E7E5" w:themeColor="accent5" w:themeTint="BF" w:sz="8" w:space="0"/>
      </w:tblBorders>
    </w:tblPr>
    <w:tcPr>
      <w:shd w:val="clear" w:color="auto" w:fill="E5F7F6" w:themeFill="accent5" w:themeFillTint="3F"/>
    </w:tcPr>
    <w:tblStylePr w:type="firstRow">
      <w:rPr>
        <w:b/>
        <w:bCs/>
      </w:rPr>
    </w:tblStylePr>
    <w:tblStylePr w:type="lastRow">
      <w:rPr>
        <w:b/>
        <w:bCs/>
      </w:rPr>
      <w:tblPr/>
      <w:tcPr>
        <w:tcBorders>
          <w:top w:val="single" w:color="B2E7E5" w:themeColor="accent5" w:themeTint="BF" w:sz="18" w:space="0"/>
        </w:tcBorders>
      </w:tcPr>
    </w:tblStylePr>
    <w:tblStylePr w:type="firstCol">
      <w:rPr>
        <w:b/>
        <w:bCs/>
      </w:rPr>
    </w:tblStylePr>
    <w:tblStylePr w:type="lastCol">
      <w:rPr>
        <w:b/>
        <w:bCs/>
      </w:rPr>
    </w:tblStylePr>
    <w:tblStylePr w:type="band1Vert">
      <w:tblPr/>
      <w:tcPr>
        <w:shd w:val="clear" w:color="auto" w:fill="CCEFEE" w:themeFill="accent5" w:themeFillTint="7F"/>
      </w:tcPr>
    </w:tblStylePr>
    <w:tblStylePr w:type="band1Horz">
      <w:tblPr/>
      <w:tcPr>
        <w:shd w:val="clear" w:color="auto" w:fill="CCEFEE" w:themeFill="accent5" w:themeFillTint="7F"/>
      </w:tcPr>
    </w:tblStylePr>
  </w:style>
  <w:style w:type="table" w:styleId="MediumGrid1-Accent6">
    <w:name w:val="Medium Grid 1 Accent 6"/>
    <w:basedOn w:val="TableNormal"/>
    <w:uiPriority w:val="67"/>
    <w:semiHidden/>
    <w:rsid w:val="0021343A"/>
    <w:pPr>
      <w:spacing w:line="240" w:lineRule="auto"/>
    </w:pPr>
    <w:tblPr>
      <w:tblStyleRowBandSize w:val="1"/>
      <w:tblStyleColBandSize w:val="1"/>
      <w:tblBorders>
        <w:top w:val="single" w:color="BCB8C7" w:themeColor="accent6" w:themeTint="BF" w:sz="8" w:space="0"/>
        <w:left w:val="single" w:color="BCB8C7" w:themeColor="accent6" w:themeTint="BF" w:sz="8" w:space="0"/>
        <w:bottom w:val="single" w:color="BCB8C7" w:themeColor="accent6" w:themeTint="BF" w:sz="8" w:space="0"/>
        <w:right w:val="single" w:color="BCB8C7" w:themeColor="accent6" w:themeTint="BF" w:sz="8" w:space="0"/>
        <w:insideH w:val="single" w:color="BCB8C7" w:themeColor="accent6" w:themeTint="BF" w:sz="8" w:space="0"/>
        <w:insideV w:val="single" w:color="BCB8C7" w:themeColor="accent6" w:themeTint="BF" w:sz="8" w:space="0"/>
      </w:tblBorders>
    </w:tblPr>
    <w:tcPr>
      <w:shd w:val="clear" w:color="auto" w:fill="E8E7EC" w:themeFill="accent6" w:themeFillTint="3F"/>
    </w:tcPr>
    <w:tblStylePr w:type="firstRow">
      <w:rPr>
        <w:b/>
        <w:bCs/>
      </w:rPr>
    </w:tblStylePr>
    <w:tblStylePr w:type="lastRow">
      <w:rPr>
        <w:b/>
        <w:bCs/>
      </w:rPr>
      <w:tblPr/>
      <w:tcPr>
        <w:tcBorders>
          <w:top w:val="single" w:color="BCB8C7" w:themeColor="accent6" w:themeTint="BF" w:sz="18" w:space="0"/>
        </w:tcBorders>
      </w:tcPr>
    </w:tblStylePr>
    <w:tblStylePr w:type="firstCol">
      <w:rPr>
        <w:b/>
        <w:bCs/>
      </w:rPr>
    </w:tblStylePr>
    <w:tblStylePr w:type="lastCol">
      <w:rPr>
        <w:b/>
        <w:bCs/>
      </w:rPr>
    </w:tblStylePr>
    <w:tblStylePr w:type="band1Vert">
      <w:tblPr/>
      <w:tcPr>
        <w:shd w:val="clear" w:color="auto" w:fill="D2D0DA" w:themeFill="accent6" w:themeFillTint="7F"/>
      </w:tcPr>
    </w:tblStylePr>
    <w:tblStylePr w:type="band1Horz">
      <w:tblPr/>
      <w:tcPr>
        <w:shd w:val="clear" w:color="auto" w:fill="D2D0DA" w:themeFill="accent6" w:themeFillTint="7F"/>
      </w:tcPr>
    </w:tblStylePr>
  </w:style>
  <w:style w:type="table" w:styleId="MediumGrid2">
    <w:name w:val="Medium Grid 2"/>
    <w:basedOn w:val="TableNormal"/>
    <w:uiPriority w:val="68"/>
    <w:semiHidden/>
    <w:rsid w:val="0021343A"/>
    <w:pPr>
      <w:spacing w:line="240" w:lineRule="auto"/>
    </w:pPr>
    <w:rPr>
      <w:rFonts w:asciiTheme="majorHAnsi" w:hAnsiTheme="majorHAnsi" w:eastAsiaTheme="majorEastAsia" w:cstheme="majorBidi"/>
    </w:rPr>
    <w:tblPr>
      <w:tblStyleRowBandSize w:val="1"/>
      <w:tblStyleColBandSize w:val="1"/>
      <w:tblBorders>
        <w:top w:val="single" w:color="363534" w:themeColor="text1" w:sz="8" w:space="0"/>
        <w:left w:val="single" w:color="363534" w:themeColor="text1" w:sz="8" w:space="0"/>
        <w:bottom w:val="single" w:color="363534" w:themeColor="text1" w:sz="8" w:space="0"/>
        <w:right w:val="single" w:color="363534" w:themeColor="text1" w:sz="8" w:space="0"/>
        <w:insideH w:val="single" w:color="363534" w:themeColor="text1" w:sz="8" w:space="0"/>
        <w:insideV w:val="single" w:color="363534" w:themeColor="text1" w:sz="8" w:space="0"/>
      </w:tblBorders>
    </w:tblPr>
    <w:tcPr>
      <w:shd w:val="clear" w:color="auto" w:fill="CECCCC" w:themeFill="text1" w:themeFillTint="3F"/>
    </w:tcPr>
    <w:tblStylePr w:type="firstRow">
      <w:rPr>
        <w:b/>
        <w:bCs/>
        <w:color w:val="363534" w:themeColor="text1"/>
      </w:rPr>
      <w:tblPr/>
      <w:tcPr>
        <w:shd w:val="clear" w:color="auto" w:fill="EBEBEA" w:themeFill="text1" w:themeFillTint="19"/>
      </w:tcPr>
    </w:tblStylePr>
    <w:tblStylePr w:type="lastRow">
      <w:rPr>
        <w:b/>
        <w:bCs/>
        <w:color w:val="363534" w:themeColor="text1"/>
      </w:rPr>
      <w:tblPr/>
      <w:tcPr>
        <w:tcBorders>
          <w:top w:val="single" w:color="363534" w:themeColor="text1" w:sz="12" w:space="0"/>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D7D6D5" w:themeFill="text1" w:themeFillTint="33"/>
      </w:tcPr>
    </w:tblStylePr>
    <w:tblStylePr w:type="band1Vert">
      <w:tblPr/>
      <w:tcPr>
        <w:shd w:val="clear" w:color="auto" w:fill="9C9A98" w:themeFill="text1" w:themeFillTint="7F"/>
      </w:tcPr>
    </w:tblStylePr>
    <w:tblStylePr w:type="band1Horz">
      <w:tblPr/>
      <w:tcPr>
        <w:tcBorders>
          <w:insideH w:val="single" w:color="363534" w:themeColor="text1" w:sz="6" w:space="0"/>
          <w:insideV w:val="single" w:color="363534" w:themeColor="text1" w:sz="6" w:space="0"/>
        </w:tcBorders>
        <w:shd w:val="clear" w:color="auto" w:fill="9C9A98"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21343A"/>
    <w:pPr>
      <w:spacing w:line="240" w:lineRule="auto"/>
    </w:pPr>
    <w:rPr>
      <w:rFonts w:asciiTheme="majorHAnsi" w:hAnsiTheme="majorHAnsi" w:eastAsiaTheme="majorEastAsia" w:cstheme="majorBidi"/>
    </w:rPr>
    <w:tblPr>
      <w:tblStyleRowBandSize w:val="1"/>
      <w:tblStyleColBandSize w:val="1"/>
      <w:tblBorders>
        <w:top w:val="single" w:color="00B2A9" w:themeColor="accent1" w:sz="8" w:space="0"/>
        <w:left w:val="single" w:color="00B2A9" w:themeColor="accent1" w:sz="8" w:space="0"/>
        <w:bottom w:val="single" w:color="00B2A9" w:themeColor="accent1" w:sz="8" w:space="0"/>
        <w:right w:val="single" w:color="00B2A9" w:themeColor="accent1" w:sz="8" w:space="0"/>
        <w:insideH w:val="single" w:color="00B2A9" w:themeColor="accent1" w:sz="8" w:space="0"/>
        <w:insideV w:val="single" w:color="00B2A9" w:themeColor="accent1" w:sz="8" w:space="0"/>
      </w:tblBorders>
    </w:tblPr>
    <w:tcPr>
      <w:shd w:val="clear" w:color="auto" w:fill="ACFFFA" w:themeFill="accent1" w:themeFillTint="3F"/>
    </w:tcPr>
    <w:tblStylePr w:type="firstRow">
      <w:rPr>
        <w:b/>
        <w:bCs/>
        <w:color w:val="363534" w:themeColor="text1"/>
      </w:rPr>
      <w:tblPr/>
      <w:tcPr>
        <w:shd w:val="clear" w:color="auto" w:fill="DEFFFD" w:themeFill="accent1" w:themeFillTint="19"/>
      </w:tcPr>
    </w:tblStylePr>
    <w:tblStylePr w:type="lastRow">
      <w:rPr>
        <w:b/>
        <w:bCs/>
        <w:color w:val="363534" w:themeColor="text1"/>
      </w:rPr>
      <w:tblPr/>
      <w:tcPr>
        <w:tcBorders>
          <w:top w:val="single" w:color="363534" w:themeColor="text1" w:sz="12" w:space="0"/>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BCFFFB" w:themeFill="accent1" w:themeFillTint="33"/>
      </w:tcPr>
    </w:tblStylePr>
    <w:tblStylePr w:type="band1Vert">
      <w:tblPr/>
      <w:tcPr>
        <w:shd w:val="clear" w:color="auto" w:fill="59FFF6" w:themeFill="accent1" w:themeFillTint="7F"/>
      </w:tcPr>
    </w:tblStylePr>
    <w:tblStylePr w:type="band1Horz">
      <w:tblPr/>
      <w:tcPr>
        <w:tcBorders>
          <w:insideH w:val="single" w:color="00B2A9" w:themeColor="accent1" w:sz="6" w:space="0"/>
          <w:insideV w:val="single" w:color="00B2A9" w:themeColor="accent1" w:sz="6" w:space="0"/>
        </w:tcBorders>
        <w:shd w:val="clear" w:color="auto" w:fill="59FFF6"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21343A"/>
    <w:pPr>
      <w:spacing w:line="240" w:lineRule="auto"/>
    </w:pPr>
    <w:rPr>
      <w:rFonts w:asciiTheme="majorHAnsi" w:hAnsiTheme="majorHAnsi" w:eastAsiaTheme="majorEastAsia" w:cstheme="majorBidi"/>
    </w:rPr>
    <w:tblPr>
      <w:tblStyleRowBandSize w:val="1"/>
      <w:tblStyleColBandSize w:val="1"/>
      <w:tblBorders>
        <w:top w:val="single" w:color="201547" w:themeColor="accent2" w:sz="8" w:space="0"/>
        <w:left w:val="single" w:color="201547" w:themeColor="accent2" w:sz="8" w:space="0"/>
        <w:bottom w:val="single" w:color="201547" w:themeColor="accent2" w:sz="8" w:space="0"/>
        <w:right w:val="single" w:color="201547" w:themeColor="accent2" w:sz="8" w:space="0"/>
        <w:insideH w:val="single" w:color="201547" w:themeColor="accent2" w:sz="8" w:space="0"/>
        <w:insideV w:val="single" w:color="201547" w:themeColor="accent2" w:sz="8" w:space="0"/>
      </w:tblBorders>
    </w:tblPr>
    <w:tcPr>
      <w:shd w:val="clear" w:color="auto" w:fill="BBAFE7" w:themeFill="accent2" w:themeFillTint="3F"/>
    </w:tcPr>
    <w:tblStylePr w:type="firstRow">
      <w:rPr>
        <w:b/>
        <w:bCs/>
        <w:color w:val="363534" w:themeColor="text1"/>
      </w:rPr>
      <w:tblPr/>
      <w:tcPr>
        <w:shd w:val="clear" w:color="auto" w:fill="E4DFF5" w:themeFill="accent2" w:themeFillTint="19"/>
      </w:tcPr>
    </w:tblStylePr>
    <w:tblStylePr w:type="lastRow">
      <w:rPr>
        <w:b/>
        <w:bCs/>
        <w:color w:val="363534" w:themeColor="text1"/>
      </w:rPr>
      <w:tblPr/>
      <w:tcPr>
        <w:tcBorders>
          <w:top w:val="single" w:color="363534" w:themeColor="text1" w:sz="12" w:space="0"/>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C8BEEC" w:themeFill="accent2" w:themeFillTint="33"/>
      </w:tcPr>
    </w:tblStylePr>
    <w:tblStylePr w:type="band1Vert">
      <w:tblPr/>
      <w:tcPr>
        <w:shd w:val="clear" w:color="auto" w:fill="775ECF" w:themeFill="accent2" w:themeFillTint="7F"/>
      </w:tcPr>
    </w:tblStylePr>
    <w:tblStylePr w:type="band1Horz">
      <w:tblPr/>
      <w:tcPr>
        <w:tcBorders>
          <w:insideH w:val="single" w:color="201547" w:themeColor="accent2" w:sz="6" w:space="0"/>
          <w:insideV w:val="single" w:color="201547" w:themeColor="accent2" w:sz="6" w:space="0"/>
        </w:tcBorders>
        <w:shd w:val="clear" w:color="auto" w:fill="775ECF"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21343A"/>
    <w:pPr>
      <w:spacing w:line="240" w:lineRule="auto"/>
    </w:pPr>
    <w:rPr>
      <w:rFonts w:asciiTheme="majorHAnsi" w:hAnsiTheme="majorHAnsi" w:eastAsiaTheme="majorEastAsia" w:cstheme="majorBidi"/>
    </w:rPr>
    <w:tblPr>
      <w:tblStyleRowBandSize w:val="1"/>
      <w:tblStyleColBandSize w:val="1"/>
      <w:tblBorders>
        <w:top w:val="single" w:color="66D1CB" w:themeColor="accent3" w:sz="8" w:space="0"/>
        <w:left w:val="single" w:color="66D1CB" w:themeColor="accent3" w:sz="8" w:space="0"/>
        <w:bottom w:val="single" w:color="66D1CB" w:themeColor="accent3" w:sz="8" w:space="0"/>
        <w:right w:val="single" w:color="66D1CB" w:themeColor="accent3" w:sz="8" w:space="0"/>
        <w:insideH w:val="single" w:color="66D1CB" w:themeColor="accent3" w:sz="8" w:space="0"/>
        <w:insideV w:val="single" w:color="66D1CB" w:themeColor="accent3" w:sz="8" w:space="0"/>
      </w:tblBorders>
    </w:tblPr>
    <w:tcPr>
      <w:shd w:val="clear" w:color="auto" w:fill="D9F3F2" w:themeFill="accent3" w:themeFillTint="3F"/>
    </w:tcPr>
    <w:tblStylePr w:type="firstRow">
      <w:rPr>
        <w:b/>
        <w:bCs/>
        <w:color w:val="363534" w:themeColor="text1"/>
      </w:rPr>
      <w:tblPr/>
      <w:tcPr>
        <w:shd w:val="clear" w:color="auto" w:fill="EFFAF9" w:themeFill="accent3" w:themeFillTint="19"/>
      </w:tcPr>
    </w:tblStylePr>
    <w:tblStylePr w:type="lastRow">
      <w:rPr>
        <w:b/>
        <w:bCs/>
        <w:color w:val="363534" w:themeColor="text1"/>
      </w:rPr>
      <w:tblPr/>
      <w:tcPr>
        <w:tcBorders>
          <w:top w:val="single" w:color="363534" w:themeColor="text1" w:sz="12" w:space="0"/>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E0F5F4" w:themeFill="accent3" w:themeFillTint="33"/>
      </w:tcPr>
    </w:tblStylePr>
    <w:tblStylePr w:type="band1Vert">
      <w:tblPr/>
      <w:tcPr>
        <w:shd w:val="clear" w:color="auto" w:fill="B2E8E5" w:themeFill="accent3" w:themeFillTint="7F"/>
      </w:tcPr>
    </w:tblStylePr>
    <w:tblStylePr w:type="band1Horz">
      <w:tblPr/>
      <w:tcPr>
        <w:tcBorders>
          <w:insideH w:val="single" w:color="66D1CB" w:themeColor="accent3" w:sz="6" w:space="0"/>
          <w:insideV w:val="single" w:color="66D1CB" w:themeColor="accent3" w:sz="6" w:space="0"/>
        </w:tcBorders>
        <w:shd w:val="clear" w:color="auto" w:fill="B2E8E5"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21343A"/>
    <w:pPr>
      <w:spacing w:line="240" w:lineRule="auto"/>
    </w:pPr>
    <w:rPr>
      <w:rFonts w:asciiTheme="majorHAnsi" w:hAnsiTheme="majorHAnsi" w:eastAsiaTheme="majorEastAsia" w:cstheme="majorBidi"/>
    </w:rPr>
    <w:tblPr>
      <w:tblStyleRowBandSize w:val="1"/>
      <w:tblStyleColBandSize w:val="1"/>
      <w:tblBorders>
        <w:top w:val="single" w:color="797391" w:themeColor="accent4" w:sz="8" w:space="0"/>
        <w:left w:val="single" w:color="797391" w:themeColor="accent4" w:sz="8" w:space="0"/>
        <w:bottom w:val="single" w:color="797391" w:themeColor="accent4" w:sz="8" w:space="0"/>
        <w:right w:val="single" w:color="797391" w:themeColor="accent4" w:sz="8" w:space="0"/>
        <w:insideH w:val="single" w:color="797391" w:themeColor="accent4" w:sz="8" w:space="0"/>
        <w:insideV w:val="single" w:color="797391" w:themeColor="accent4" w:sz="8" w:space="0"/>
      </w:tblBorders>
    </w:tblPr>
    <w:tcPr>
      <w:shd w:val="clear" w:color="auto" w:fill="DDDCE3" w:themeFill="accent4" w:themeFillTint="3F"/>
    </w:tcPr>
    <w:tblStylePr w:type="firstRow">
      <w:rPr>
        <w:b/>
        <w:bCs/>
        <w:color w:val="363534" w:themeColor="text1"/>
      </w:rPr>
      <w:tblPr/>
      <w:tcPr>
        <w:shd w:val="clear" w:color="auto" w:fill="F1F1F4" w:themeFill="accent4" w:themeFillTint="19"/>
      </w:tcPr>
    </w:tblStylePr>
    <w:tblStylePr w:type="lastRow">
      <w:rPr>
        <w:b/>
        <w:bCs/>
        <w:color w:val="363534" w:themeColor="text1"/>
      </w:rPr>
      <w:tblPr/>
      <w:tcPr>
        <w:tcBorders>
          <w:top w:val="single" w:color="363534" w:themeColor="text1" w:sz="12" w:space="0"/>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E4E3E9" w:themeFill="accent4" w:themeFillTint="33"/>
      </w:tcPr>
    </w:tblStylePr>
    <w:tblStylePr w:type="band1Vert">
      <w:tblPr/>
      <w:tcPr>
        <w:shd w:val="clear" w:color="auto" w:fill="BCB9C8" w:themeFill="accent4" w:themeFillTint="7F"/>
      </w:tcPr>
    </w:tblStylePr>
    <w:tblStylePr w:type="band1Horz">
      <w:tblPr/>
      <w:tcPr>
        <w:tcBorders>
          <w:insideH w:val="single" w:color="797391" w:themeColor="accent4" w:sz="6" w:space="0"/>
          <w:insideV w:val="single" w:color="797391" w:themeColor="accent4" w:sz="6" w:space="0"/>
        </w:tcBorders>
        <w:shd w:val="clear" w:color="auto" w:fill="BCB9C8"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21343A"/>
    <w:pPr>
      <w:spacing w:line="240" w:lineRule="auto"/>
    </w:pPr>
    <w:rPr>
      <w:rFonts w:asciiTheme="majorHAnsi" w:hAnsiTheme="majorHAnsi" w:eastAsiaTheme="majorEastAsia" w:cstheme="majorBidi"/>
    </w:rPr>
    <w:tblPr>
      <w:tblStyleRowBandSize w:val="1"/>
      <w:tblStyleColBandSize w:val="1"/>
      <w:tblBorders>
        <w:top w:val="single" w:color="99E0DD" w:themeColor="accent5" w:sz="8" w:space="0"/>
        <w:left w:val="single" w:color="99E0DD" w:themeColor="accent5" w:sz="8" w:space="0"/>
        <w:bottom w:val="single" w:color="99E0DD" w:themeColor="accent5" w:sz="8" w:space="0"/>
        <w:right w:val="single" w:color="99E0DD" w:themeColor="accent5" w:sz="8" w:space="0"/>
        <w:insideH w:val="single" w:color="99E0DD" w:themeColor="accent5" w:sz="8" w:space="0"/>
        <w:insideV w:val="single" w:color="99E0DD" w:themeColor="accent5" w:sz="8" w:space="0"/>
      </w:tblBorders>
    </w:tblPr>
    <w:tcPr>
      <w:shd w:val="clear" w:color="auto" w:fill="E5F7F6" w:themeFill="accent5" w:themeFillTint="3F"/>
    </w:tcPr>
    <w:tblStylePr w:type="firstRow">
      <w:rPr>
        <w:b/>
        <w:bCs/>
        <w:color w:val="363534" w:themeColor="text1"/>
      </w:rPr>
      <w:tblPr/>
      <w:tcPr>
        <w:shd w:val="clear" w:color="auto" w:fill="F4FCFB" w:themeFill="accent5" w:themeFillTint="19"/>
      </w:tcPr>
    </w:tblStylePr>
    <w:tblStylePr w:type="lastRow">
      <w:rPr>
        <w:b/>
        <w:bCs/>
        <w:color w:val="363534" w:themeColor="text1"/>
      </w:rPr>
      <w:tblPr/>
      <w:tcPr>
        <w:tcBorders>
          <w:top w:val="single" w:color="363534" w:themeColor="text1" w:sz="12" w:space="0"/>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EAF8F8" w:themeFill="accent5" w:themeFillTint="33"/>
      </w:tcPr>
    </w:tblStylePr>
    <w:tblStylePr w:type="band1Vert">
      <w:tblPr/>
      <w:tcPr>
        <w:shd w:val="clear" w:color="auto" w:fill="CCEFEE" w:themeFill="accent5" w:themeFillTint="7F"/>
      </w:tcPr>
    </w:tblStylePr>
    <w:tblStylePr w:type="band1Horz">
      <w:tblPr/>
      <w:tcPr>
        <w:tcBorders>
          <w:insideH w:val="single" w:color="99E0DD" w:themeColor="accent5" w:sz="6" w:space="0"/>
          <w:insideV w:val="single" w:color="99E0DD" w:themeColor="accent5" w:sz="6" w:space="0"/>
        </w:tcBorders>
        <w:shd w:val="clear" w:color="auto" w:fill="CCEFEE"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21343A"/>
    <w:pPr>
      <w:spacing w:line="240" w:lineRule="auto"/>
    </w:pPr>
    <w:rPr>
      <w:rFonts w:asciiTheme="majorHAnsi" w:hAnsiTheme="majorHAnsi" w:eastAsiaTheme="majorEastAsia" w:cstheme="majorBidi"/>
    </w:rPr>
    <w:tblPr>
      <w:tblStyleRowBandSize w:val="1"/>
      <w:tblStyleColBandSize w:val="1"/>
      <w:tblBorders>
        <w:top w:val="single" w:color="A6A1B5" w:themeColor="accent6" w:sz="8" w:space="0"/>
        <w:left w:val="single" w:color="A6A1B5" w:themeColor="accent6" w:sz="8" w:space="0"/>
        <w:bottom w:val="single" w:color="A6A1B5" w:themeColor="accent6" w:sz="8" w:space="0"/>
        <w:right w:val="single" w:color="A6A1B5" w:themeColor="accent6" w:sz="8" w:space="0"/>
        <w:insideH w:val="single" w:color="A6A1B5" w:themeColor="accent6" w:sz="8" w:space="0"/>
        <w:insideV w:val="single" w:color="A6A1B5" w:themeColor="accent6" w:sz="8" w:space="0"/>
      </w:tblBorders>
    </w:tblPr>
    <w:tcPr>
      <w:shd w:val="clear" w:color="auto" w:fill="E8E7EC" w:themeFill="accent6" w:themeFillTint="3F"/>
    </w:tcPr>
    <w:tblStylePr w:type="firstRow">
      <w:rPr>
        <w:b/>
        <w:bCs/>
        <w:color w:val="363534" w:themeColor="text1"/>
      </w:rPr>
      <w:tblPr/>
      <w:tcPr>
        <w:shd w:val="clear" w:color="auto" w:fill="F6F5F7" w:themeFill="accent6" w:themeFillTint="19"/>
      </w:tcPr>
    </w:tblStylePr>
    <w:tblStylePr w:type="lastRow">
      <w:rPr>
        <w:b/>
        <w:bCs/>
        <w:color w:val="363534" w:themeColor="text1"/>
      </w:rPr>
      <w:tblPr/>
      <w:tcPr>
        <w:tcBorders>
          <w:top w:val="single" w:color="363534" w:themeColor="text1" w:sz="12" w:space="0"/>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EDECF0" w:themeFill="accent6" w:themeFillTint="33"/>
      </w:tcPr>
    </w:tblStylePr>
    <w:tblStylePr w:type="band1Vert">
      <w:tblPr/>
      <w:tcPr>
        <w:shd w:val="clear" w:color="auto" w:fill="D2D0DA" w:themeFill="accent6" w:themeFillTint="7F"/>
      </w:tcPr>
    </w:tblStylePr>
    <w:tblStylePr w:type="band1Horz">
      <w:tblPr/>
      <w:tcPr>
        <w:tcBorders>
          <w:insideH w:val="single" w:color="A6A1B5" w:themeColor="accent6" w:sz="6" w:space="0"/>
          <w:insideV w:val="single" w:color="A6A1B5" w:themeColor="accent6" w:sz="6" w:space="0"/>
        </w:tcBorders>
        <w:shd w:val="clear" w:color="auto" w:fill="D2D0DA"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21343A"/>
    <w:pPr>
      <w:spacing w:line="240" w:lineRule="auto"/>
    </w:pPr>
    <w:tblPr>
      <w:tblStyleRowBandSize w:val="1"/>
      <w:tblStyleColBandSize w:val="1"/>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CECCCC" w:themeFill="text1" w:themeFillTint="3F"/>
    </w:tcPr>
    <w:tblStylePr w:type="firstRow">
      <w:rPr>
        <w:b/>
        <w:bCs/>
        <w:i w:val="0"/>
        <w:iCs w:val="0"/>
        <w:color w:val="FFFFFF" w:themeColor="background1"/>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color="FFFFFF" w:themeColor="background1" w:sz="8" w:space="0"/>
        </w:tcBorders>
        <w:shd w:val="clear" w:color="auto" w:fill="363534" w:themeFill="text1"/>
      </w:tcPr>
    </w:tblStylePr>
    <w:tblStylePr w:type="lastRow">
      <w:rPr>
        <w:b/>
        <w:bCs/>
        <w:i w:val="0"/>
        <w:iCs w:val="0"/>
        <w:color w:val="FFFFFF" w:themeColor="background1"/>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color="FFFFFF" w:themeColor="background1" w:sz="8" w:space="0"/>
        </w:tcBorders>
        <w:shd w:val="clear" w:color="auto" w:fill="363534" w:themeFill="text1"/>
      </w:tcPr>
    </w:tblStylePr>
    <w:tblStylePr w:type="firstCol">
      <w:rPr>
        <w:b/>
        <w:bCs/>
        <w:i w:val="0"/>
        <w:iCs w:val="0"/>
        <w:color w:val="FFFFFF" w:themeColor="background1"/>
      </w:rPr>
      <w:tblPr/>
      <w:tcPr>
        <w:tcBorders>
          <w:left w:val="single" w:color="FFFFFF" w:themeColor="background1" w:sz="8" w:space="0"/>
          <w:right w:val="single" w:color="FFFFFF" w:themeColor="background1" w:sz="24" w:space="0"/>
          <w:insideH w:val="nil"/>
          <w:insideV w:val="nil"/>
        </w:tcBorders>
        <w:shd w:val="clear" w:color="auto" w:fill="363534" w:themeFill="text1"/>
      </w:tcPr>
    </w:tblStylePr>
    <w:tblStylePr w:type="lastCol">
      <w:rPr>
        <w:b/>
        <w:bCs/>
        <w:i w:val="0"/>
        <w:iCs w:val="0"/>
        <w:color w:val="FFFFFF" w:themeColor="background1"/>
      </w:rPr>
      <w:tblPr/>
      <w:tcPr>
        <w:tcBorders>
          <w:top w:val="nil"/>
          <w:left w:val="single" w:color="FFFFFF" w:themeColor="background1" w:sz="24" w:space="0"/>
          <w:bottom w:val="nil"/>
          <w:right w:val="nil"/>
          <w:insideH w:val="nil"/>
          <w:insideV w:val="nil"/>
        </w:tcBorders>
        <w:shd w:val="clear" w:color="auto" w:fill="363534" w:themeFill="text1"/>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9C9A98" w:themeFill="text1"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cBorders>
        <w:shd w:val="clear" w:color="auto" w:fill="9C9A98" w:themeFill="text1" w:themeFillTint="7F"/>
      </w:tcPr>
    </w:tblStylePr>
  </w:style>
  <w:style w:type="table" w:styleId="MediumGrid3-Accent1">
    <w:name w:val="Medium Grid 3 Accent 1"/>
    <w:basedOn w:val="TableNormal"/>
    <w:uiPriority w:val="69"/>
    <w:semiHidden/>
    <w:rsid w:val="0021343A"/>
    <w:pPr>
      <w:spacing w:line="240" w:lineRule="auto"/>
    </w:pPr>
    <w:tblPr>
      <w:tblStyleRowBandSize w:val="1"/>
      <w:tblStyleColBandSize w:val="1"/>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ACFFFA" w:themeFill="accent1" w:themeFillTint="3F"/>
    </w:tcPr>
    <w:tblStylePr w:type="firstRow">
      <w:rPr>
        <w:b/>
        <w:bCs/>
        <w:i w:val="0"/>
        <w:iCs w:val="0"/>
        <w:color w:val="FFFFFF" w:themeColor="background1"/>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color="FFFFFF" w:themeColor="background1" w:sz="8" w:space="0"/>
        </w:tcBorders>
        <w:shd w:val="clear" w:color="auto" w:fill="00B2A9" w:themeFill="accent1"/>
      </w:tcPr>
    </w:tblStylePr>
    <w:tblStylePr w:type="lastRow">
      <w:rPr>
        <w:b/>
        <w:bCs/>
        <w:i w:val="0"/>
        <w:iCs w:val="0"/>
        <w:color w:val="FFFFFF" w:themeColor="background1"/>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color="FFFFFF" w:themeColor="background1" w:sz="8" w:space="0"/>
        </w:tcBorders>
        <w:shd w:val="clear" w:color="auto" w:fill="00B2A9" w:themeFill="accent1"/>
      </w:tcPr>
    </w:tblStylePr>
    <w:tblStylePr w:type="firstCol">
      <w:rPr>
        <w:b/>
        <w:bCs/>
        <w:i w:val="0"/>
        <w:iCs w:val="0"/>
        <w:color w:val="FFFFFF" w:themeColor="background1"/>
      </w:rPr>
      <w:tblPr/>
      <w:tcPr>
        <w:tcBorders>
          <w:left w:val="single" w:color="FFFFFF" w:themeColor="background1" w:sz="8" w:space="0"/>
          <w:right w:val="single" w:color="FFFFFF" w:themeColor="background1" w:sz="24" w:space="0"/>
          <w:insideH w:val="nil"/>
          <w:insideV w:val="nil"/>
        </w:tcBorders>
        <w:shd w:val="clear" w:color="auto" w:fill="00B2A9" w:themeFill="accent1"/>
      </w:tcPr>
    </w:tblStylePr>
    <w:tblStylePr w:type="lastCol">
      <w:rPr>
        <w:b/>
        <w:bCs/>
        <w:i w:val="0"/>
        <w:iCs w:val="0"/>
        <w:color w:val="FFFFFF" w:themeColor="background1"/>
      </w:rPr>
      <w:tblPr/>
      <w:tcPr>
        <w:tcBorders>
          <w:top w:val="nil"/>
          <w:left w:val="single" w:color="FFFFFF" w:themeColor="background1" w:sz="24" w:space="0"/>
          <w:bottom w:val="nil"/>
          <w:right w:val="nil"/>
          <w:insideH w:val="nil"/>
          <w:insideV w:val="nil"/>
        </w:tcBorders>
        <w:shd w:val="clear" w:color="auto" w:fill="00B2A9" w:themeFill="accent1"/>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59FFF6" w:themeFill="accent1"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cBorders>
        <w:shd w:val="clear" w:color="auto" w:fill="59FFF6" w:themeFill="accent1" w:themeFillTint="7F"/>
      </w:tcPr>
    </w:tblStylePr>
  </w:style>
  <w:style w:type="table" w:styleId="MediumGrid3-Accent2">
    <w:name w:val="Medium Grid 3 Accent 2"/>
    <w:basedOn w:val="TableNormal"/>
    <w:uiPriority w:val="69"/>
    <w:semiHidden/>
    <w:rsid w:val="0021343A"/>
    <w:pPr>
      <w:spacing w:line="240" w:lineRule="auto"/>
    </w:pPr>
    <w:tblPr>
      <w:tblStyleRowBandSize w:val="1"/>
      <w:tblStyleColBandSize w:val="1"/>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BBAFE7" w:themeFill="accent2" w:themeFillTint="3F"/>
    </w:tcPr>
    <w:tblStylePr w:type="firstRow">
      <w:rPr>
        <w:b/>
        <w:bCs/>
        <w:i w:val="0"/>
        <w:iCs w:val="0"/>
        <w:color w:val="FFFFFF" w:themeColor="background1"/>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color="FFFFFF" w:themeColor="background1" w:sz="8" w:space="0"/>
        </w:tcBorders>
        <w:shd w:val="clear" w:color="auto" w:fill="201547" w:themeFill="accent2"/>
      </w:tcPr>
    </w:tblStylePr>
    <w:tblStylePr w:type="lastRow">
      <w:rPr>
        <w:b/>
        <w:bCs/>
        <w:i w:val="0"/>
        <w:iCs w:val="0"/>
        <w:color w:val="FFFFFF" w:themeColor="background1"/>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color="FFFFFF" w:themeColor="background1" w:sz="8" w:space="0"/>
        </w:tcBorders>
        <w:shd w:val="clear" w:color="auto" w:fill="201547" w:themeFill="accent2"/>
      </w:tcPr>
    </w:tblStylePr>
    <w:tblStylePr w:type="firstCol">
      <w:rPr>
        <w:b/>
        <w:bCs/>
        <w:i w:val="0"/>
        <w:iCs w:val="0"/>
        <w:color w:val="FFFFFF" w:themeColor="background1"/>
      </w:rPr>
      <w:tblPr/>
      <w:tcPr>
        <w:tcBorders>
          <w:left w:val="single" w:color="FFFFFF" w:themeColor="background1" w:sz="8" w:space="0"/>
          <w:right w:val="single" w:color="FFFFFF" w:themeColor="background1" w:sz="24" w:space="0"/>
          <w:insideH w:val="nil"/>
          <w:insideV w:val="nil"/>
        </w:tcBorders>
        <w:shd w:val="clear" w:color="auto" w:fill="201547" w:themeFill="accent2"/>
      </w:tcPr>
    </w:tblStylePr>
    <w:tblStylePr w:type="lastCol">
      <w:rPr>
        <w:b/>
        <w:bCs/>
        <w:i w:val="0"/>
        <w:iCs w:val="0"/>
        <w:color w:val="FFFFFF" w:themeColor="background1"/>
      </w:rPr>
      <w:tblPr/>
      <w:tcPr>
        <w:tcBorders>
          <w:top w:val="nil"/>
          <w:left w:val="single" w:color="FFFFFF" w:themeColor="background1" w:sz="24" w:space="0"/>
          <w:bottom w:val="nil"/>
          <w:right w:val="nil"/>
          <w:insideH w:val="nil"/>
          <w:insideV w:val="nil"/>
        </w:tcBorders>
        <w:shd w:val="clear" w:color="auto" w:fill="201547" w:themeFill="accent2"/>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775ECF" w:themeFill="accent2"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cBorders>
        <w:shd w:val="clear" w:color="auto" w:fill="775ECF" w:themeFill="accent2" w:themeFillTint="7F"/>
      </w:tcPr>
    </w:tblStylePr>
  </w:style>
  <w:style w:type="table" w:styleId="MediumGrid3-Accent3">
    <w:name w:val="Medium Grid 3 Accent 3"/>
    <w:basedOn w:val="TableNormal"/>
    <w:uiPriority w:val="69"/>
    <w:semiHidden/>
    <w:rsid w:val="0021343A"/>
    <w:pPr>
      <w:spacing w:line="240" w:lineRule="auto"/>
    </w:pPr>
    <w:tblPr>
      <w:tblStyleRowBandSize w:val="1"/>
      <w:tblStyleColBandSize w:val="1"/>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D9F3F2" w:themeFill="accent3" w:themeFillTint="3F"/>
    </w:tcPr>
    <w:tblStylePr w:type="firstRow">
      <w:rPr>
        <w:b/>
        <w:bCs/>
        <w:i w:val="0"/>
        <w:iCs w:val="0"/>
        <w:color w:val="FFFFFF" w:themeColor="background1"/>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color="FFFFFF" w:themeColor="background1" w:sz="8" w:space="0"/>
        </w:tcBorders>
        <w:shd w:val="clear" w:color="auto" w:fill="66D1CB" w:themeFill="accent3"/>
      </w:tcPr>
    </w:tblStylePr>
    <w:tblStylePr w:type="lastRow">
      <w:rPr>
        <w:b/>
        <w:bCs/>
        <w:i w:val="0"/>
        <w:iCs w:val="0"/>
        <w:color w:val="FFFFFF" w:themeColor="background1"/>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color="FFFFFF" w:themeColor="background1" w:sz="8" w:space="0"/>
        </w:tcBorders>
        <w:shd w:val="clear" w:color="auto" w:fill="66D1CB" w:themeFill="accent3"/>
      </w:tcPr>
    </w:tblStylePr>
    <w:tblStylePr w:type="firstCol">
      <w:rPr>
        <w:b/>
        <w:bCs/>
        <w:i w:val="0"/>
        <w:iCs w:val="0"/>
        <w:color w:val="FFFFFF" w:themeColor="background1"/>
      </w:rPr>
      <w:tblPr/>
      <w:tcPr>
        <w:tcBorders>
          <w:left w:val="single" w:color="FFFFFF" w:themeColor="background1" w:sz="8" w:space="0"/>
          <w:right w:val="single" w:color="FFFFFF" w:themeColor="background1" w:sz="24" w:space="0"/>
          <w:insideH w:val="nil"/>
          <w:insideV w:val="nil"/>
        </w:tcBorders>
        <w:shd w:val="clear" w:color="auto" w:fill="66D1CB" w:themeFill="accent3"/>
      </w:tcPr>
    </w:tblStylePr>
    <w:tblStylePr w:type="lastCol">
      <w:rPr>
        <w:b/>
        <w:bCs/>
        <w:i w:val="0"/>
        <w:iCs w:val="0"/>
        <w:color w:val="FFFFFF" w:themeColor="background1"/>
      </w:rPr>
      <w:tblPr/>
      <w:tcPr>
        <w:tcBorders>
          <w:top w:val="nil"/>
          <w:left w:val="single" w:color="FFFFFF" w:themeColor="background1" w:sz="24" w:space="0"/>
          <w:bottom w:val="nil"/>
          <w:right w:val="nil"/>
          <w:insideH w:val="nil"/>
          <w:insideV w:val="nil"/>
        </w:tcBorders>
        <w:shd w:val="clear" w:color="auto" w:fill="66D1CB" w:themeFill="accent3"/>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B2E8E5" w:themeFill="accent3"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cBorders>
        <w:shd w:val="clear" w:color="auto" w:fill="B2E8E5" w:themeFill="accent3" w:themeFillTint="7F"/>
      </w:tcPr>
    </w:tblStylePr>
  </w:style>
  <w:style w:type="table" w:styleId="MediumGrid3-Accent4">
    <w:name w:val="Medium Grid 3 Accent 4"/>
    <w:basedOn w:val="TableNormal"/>
    <w:uiPriority w:val="69"/>
    <w:semiHidden/>
    <w:rsid w:val="0021343A"/>
    <w:pPr>
      <w:spacing w:line="240" w:lineRule="auto"/>
    </w:pPr>
    <w:tblPr>
      <w:tblStyleRowBandSize w:val="1"/>
      <w:tblStyleColBandSize w:val="1"/>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DDDCE3" w:themeFill="accent4" w:themeFillTint="3F"/>
    </w:tcPr>
    <w:tblStylePr w:type="firstRow">
      <w:rPr>
        <w:b/>
        <w:bCs/>
        <w:i w:val="0"/>
        <w:iCs w:val="0"/>
        <w:color w:val="FFFFFF" w:themeColor="background1"/>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color="FFFFFF" w:themeColor="background1" w:sz="8" w:space="0"/>
        </w:tcBorders>
        <w:shd w:val="clear" w:color="auto" w:fill="797391" w:themeFill="accent4"/>
      </w:tcPr>
    </w:tblStylePr>
    <w:tblStylePr w:type="lastRow">
      <w:rPr>
        <w:b/>
        <w:bCs/>
        <w:i w:val="0"/>
        <w:iCs w:val="0"/>
        <w:color w:val="FFFFFF" w:themeColor="background1"/>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color="FFFFFF" w:themeColor="background1" w:sz="8" w:space="0"/>
        </w:tcBorders>
        <w:shd w:val="clear" w:color="auto" w:fill="797391" w:themeFill="accent4"/>
      </w:tcPr>
    </w:tblStylePr>
    <w:tblStylePr w:type="firstCol">
      <w:rPr>
        <w:b/>
        <w:bCs/>
        <w:i w:val="0"/>
        <w:iCs w:val="0"/>
        <w:color w:val="FFFFFF" w:themeColor="background1"/>
      </w:rPr>
      <w:tblPr/>
      <w:tcPr>
        <w:tcBorders>
          <w:left w:val="single" w:color="FFFFFF" w:themeColor="background1" w:sz="8" w:space="0"/>
          <w:right w:val="single" w:color="FFFFFF" w:themeColor="background1" w:sz="24" w:space="0"/>
          <w:insideH w:val="nil"/>
          <w:insideV w:val="nil"/>
        </w:tcBorders>
        <w:shd w:val="clear" w:color="auto" w:fill="797391" w:themeFill="accent4"/>
      </w:tcPr>
    </w:tblStylePr>
    <w:tblStylePr w:type="lastCol">
      <w:rPr>
        <w:b/>
        <w:bCs/>
        <w:i w:val="0"/>
        <w:iCs w:val="0"/>
        <w:color w:val="FFFFFF" w:themeColor="background1"/>
      </w:rPr>
      <w:tblPr/>
      <w:tcPr>
        <w:tcBorders>
          <w:top w:val="nil"/>
          <w:left w:val="single" w:color="FFFFFF" w:themeColor="background1" w:sz="24" w:space="0"/>
          <w:bottom w:val="nil"/>
          <w:right w:val="nil"/>
          <w:insideH w:val="nil"/>
          <w:insideV w:val="nil"/>
        </w:tcBorders>
        <w:shd w:val="clear" w:color="auto" w:fill="797391" w:themeFill="accent4"/>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BCB9C8" w:themeFill="accent4"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cBorders>
        <w:shd w:val="clear" w:color="auto" w:fill="BCB9C8" w:themeFill="accent4" w:themeFillTint="7F"/>
      </w:tcPr>
    </w:tblStylePr>
  </w:style>
  <w:style w:type="table" w:styleId="MediumGrid3-Accent5">
    <w:name w:val="Medium Grid 3 Accent 5"/>
    <w:basedOn w:val="TableNormal"/>
    <w:uiPriority w:val="69"/>
    <w:semiHidden/>
    <w:rsid w:val="0021343A"/>
    <w:pPr>
      <w:spacing w:line="240" w:lineRule="auto"/>
    </w:pPr>
    <w:tblPr>
      <w:tblStyleRowBandSize w:val="1"/>
      <w:tblStyleColBandSize w:val="1"/>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E5F7F6" w:themeFill="accent5" w:themeFillTint="3F"/>
    </w:tcPr>
    <w:tblStylePr w:type="firstRow">
      <w:rPr>
        <w:b/>
        <w:bCs/>
        <w:i w:val="0"/>
        <w:iCs w:val="0"/>
        <w:color w:val="FFFFFF" w:themeColor="background1"/>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color="FFFFFF" w:themeColor="background1" w:sz="8" w:space="0"/>
        </w:tcBorders>
        <w:shd w:val="clear" w:color="auto" w:fill="99E0DD" w:themeFill="accent5"/>
      </w:tcPr>
    </w:tblStylePr>
    <w:tblStylePr w:type="lastRow">
      <w:rPr>
        <w:b/>
        <w:bCs/>
        <w:i w:val="0"/>
        <w:iCs w:val="0"/>
        <w:color w:val="FFFFFF" w:themeColor="background1"/>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color="FFFFFF" w:themeColor="background1" w:sz="8" w:space="0"/>
        </w:tcBorders>
        <w:shd w:val="clear" w:color="auto" w:fill="99E0DD" w:themeFill="accent5"/>
      </w:tcPr>
    </w:tblStylePr>
    <w:tblStylePr w:type="firstCol">
      <w:rPr>
        <w:b/>
        <w:bCs/>
        <w:i w:val="0"/>
        <w:iCs w:val="0"/>
        <w:color w:val="FFFFFF" w:themeColor="background1"/>
      </w:rPr>
      <w:tblPr/>
      <w:tcPr>
        <w:tcBorders>
          <w:left w:val="single" w:color="FFFFFF" w:themeColor="background1" w:sz="8" w:space="0"/>
          <w:right w:val="single" w:color="FFFFFF" w:themeColor="background1" w:sz="24" w:space="0"/>
          <w:insideH w:val="nil"/>
          <w:insideV w:val="nil"/>
        </w:tcBorders>
        <w:shd w:val="clear" w:color="auto" w:fill="99E0DD" w:themeFill="accent5"/>
      </w:tcPr>
    </w:tblStylePr>
    <w:tblStylePr w:type="lastCol">
      <w:rPr>
        <w:b/>
        <w:bCs/>
        <w:i w:val="0"/>
        <w:iCs w:val="0"/>
        <w:color w:val="FFFFFF" w:themeColor="background1"/>
      </w:rPr>
      <w:tblPr/>
      <w:tcPr>
        <w:tcBorders>
          <w:top w:val="nil"/>
          <w:left w:val="single" w:color="FFFFFF" w:themeColor="background1" w:sz="24" w:space="0"/>
          <w:bottom w:val="nil"/>
          <w:right w:val="nil"/>
          <w:insideH w:val="nil"/>
          <w:insideV w:val="nil"/>
        </w:tcBorders>
        <w:shd w:val="clear" w:color="auto" w:fill="99E0DD" w:themeFill="accent5"/>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CCEFEE" w:themeFill="accent5"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cBorders>
        <w:shd w:val="clear" w:color="auto" w:fill="CCEFEE" w:themeFill="accent5" w:themeFillTint="7F"/>
      </w:tcPr>
    </w:tblStylePr>
  </w:style>
  <w:style w:type="table" w:styleId="MediumGrid3-Accent6">
    <w:name w:val="Medium Grid 3 Accent 6"/>
    <w:basedOn w:val="TableNormal"/>
    <w:uiPriority w:val="69"/>
    <w:semiHidden/>
    <w:rsid w:val="0021343A"/>
    <w:pPr>
      <w:spacing w:line="240" w:lineRule="auto"/>
    </w:pPr>
    <w:tblPr>
      <w:tblStyleRowBandSize w:val="1"/>
      <w:tblStyleColBandSize w:val="1"/>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E8E7EC" w:themeFill="accent6" w:themeFillTint="3F"/>
    </w:tcPr>
    <w:tblStylePr w:type="firstRow">
      <w:rPr>
        <w:b/>
        <w:bCs/>
        <w:i w:val="0"/>
        <w:iCs w:val="0"/>
        <w:color w:val="FFFFFF" w:themeColor="background1"/>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color="FFFFFF" w:themeColor="background1" w:sz="8" w:space="0"/>
        </w:tcBorders>
        <w:shd w:val="clear" w:color="auto" w:fill="A6A1B5" w:themeFill="accent6"/>
      </w:tcPr>
    </w:tblStylePr>
    <w:tblStylePr w:type="lastRow">
      <w:rPr>
        <w:b/>
        <w:bCs/>
        <w:i w:val="0"/>
        <w:iCs w:val="0"/>
        <w:color w:val="FFFFFF" w:themeColor="background1"/>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color="FFFFFF" w:themeColor="background1" w:sz="8" w:space="0"/>
        </w:tcBorders>
        <w:shd w:val="clear" w:color="auto" w:fill="A6A1B5" w:themeFill="accent6"/>
      </w:tcPr>
    </w:tblStylePr>
    <w:tblStylePr w:type="firstCol">
      <w:rPr>
        <w:b/>
        <w:bCs/>
        <w:i w:val="0"/>
        <w:iCs w:val="0"/>
        <w:color w:val="FFFFFF" w:themeColor="background1"/>
      </w:rPr>
      <w:tblPr/>
      <w:tcPr>
        <w:tcBorders>
          <w:left w:val="single" w:color="FFFFFF" w:themeColor="background1" w:sz="8" w:space="0"/>
          <w:right w:val="single" w:color="FFFFFF" w:themeColor="background1" w:sz="24" w:space="0"/>
          <w:insideH w:val="nil"/>
          <w:insideV w:val="nil"/>
        </w:tcBorders>
        <w:shd w:val="clear" w:color="auto" w:fill="A6A1B5" w:themeFill="accent6"/>
      </w:tcPr>
    </w:tblStylePr>
    <w:tblStylePr w:type="lastCol">
      <w:rPr>
        <w:b/>
        <w:bCs/>
        <w:i w:val="0"/>
        <w:iCs w:val="0"/>
        <w:color w:val="FFFFFF" w:themeColor="background1"/>
      </w:rPr>
      <w:tblPr/>
      <w:tcPr>
        <w:tcBorders>
          <w:top w:val="nil"/>
          <w:left w:val="single" w:color="FFFFFF" w:themeColor="background1" w:sz="24" w:space="0"/>
          <w:bottom w:val="nil"/>
          <w:right w:val="nil"/>
          <w:insideH w:val="nil"/>
          <w:insideV w:val="nil"/>
        </w:tcBorders>
        <w:shd w:val="clear" w:color="auto" w:fill="A6A1B5" w:themeFill="accent6"/>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D2D0DA" w:themeFill="accent6"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cBorders>
        <w:shd w:val="clear" w:color="auto" w:fill="D2D0DA" w:themeFill="accent6" w:themeFillTint="7F"/>
      </w:tcPr>
    </w:tblStylePr>
  </w:style>
  <w:style w:type="table" w:styleId="MediumList1">
    <w:name w:val="Medium List 1"/>
    <w:basedOn w:val="TableNormal"/>
    <w:uiPriority w:val="65"/>
    <w:semiHidden/>
    <w:rsid w:val="0021343A"/>
    <w:pPr>
      <w:spacing w:line="240" w:lineRule="auto"/>
    </w:pPr>
    <w:tblPr>
      <w:tblStyleRowBandSize w:val="1"/>
      <w:tblStyleColBandSize w:val="1"/>
      <w:tblBorders>
        <w:top w:val="single" w:color="363534" w:themeColor="text1" w:sz="8" w:space="0"/>
        <w:bottom w:val="single" w:color="363534" w:themeColor="text1" w:sz="8" w:space="0"/>
      </w:tblBorders>
    </w:tblPr>
    <w:tblStylePr w:type="firstRow">
      <w:rPr>
        <w:rFonts w:asciiTheme="majorHAnsi" w:hAnsiTheme="majorHAnsi" w:eastAsiaTheme="majorEastAsia" w:cstheme="majorBidi"/>
      </w:rPr>
      <w:tblPr/>
      <w:tcPr>
        <w:tcBorders>
          <w:top w:val="nil"/>
          <w:bottom w:val="single" w:color="363534" w:themeColor="text1" w:sz="8" w:space="0"/>
        </w:tcBorders>
      </w:tcPr>
    </w:tblStylePr>
    <w:tblStylePr w:type="lastRow">
      <w:rPr>
        <w:b/>
        <w:bCs/>
        <w:color w:val="00B2A9" w:themeColor="text2"/>
      </w:rPr>
      <w:tblPr/>
      <w:tcPr>
        <w:tcBorders>
          <w:top w:val="single" w:color="363534" w:themeColor="text1" w:sz="8" w:space="0"/>
          <w:bottom w:val="single" w:color="363534" w:themeColor="text1" w:sz="8" w:space="0"/>
        </w:tcBorders>
      </w:tcPr>
    </w:tblStylePr>
    <w:tblStylePr w:type="firstCol">
      <w:rPr>
        <w:b/>
        <w:bCs/>
      </w:rPr>
    </w:tblStylePr>
    <w:tblStylePr w:type="lastCol">
      <w:rPr>
        <w:b/>
        <w:bCs/>
      </w:rPr>
      <w:tblPr/>
      <w:tcPr>
        <w:tcBorders>
          <w:top w:val="single" w:color="363534" w:themeColor="text1" w:sz="8" w:space="0"/>
          <w:bottom w:val="single" w:color="363534" w:themeColor="text1" w:sz="8" w:space="0"/>
        </w:tcBorders>
      </w:tcPr>
    </w:tblStylePr>
    <w:tblStylePr w:type="band1Vert">
      <w:tblPr/>
      <w:tcPr>
        <w:shd w:val="clear" w:color="auto" w:fill="CECCCC" w:themeFill="text1" w:themeFillTint="3F"/>
      </w:tcPr>
    </w:tblStylePr>
    <w:tblStylePr w:type="band1Horz">
      <w:tblPr/>
      <w:tcPr>
        <w:shd w:val="clear" w:color="auto" w:fill="CECCCC" w:themeFill="text1" w:themeFillTint="3F"/>
      </w:tcPr>
    </w:tblStylePr>
  </w:style>
  <w:style w:type="table" w:styleId="MediumList1-Accent1">
    <w:name w:val="Medium List 1 Accent 1"/>
    <w:basedOn w:val="TableNormal"/>
    <w:uiPriority w:val="65"/>
    <w:semiHidden/>
    <w:rsid w:val="0021343A"/>
    <w:pPr>
      <w:spacing w:line="240" w:lineRule="auto"/>
    </w:pPr>
    <w:tblPr>
      <w:tblStyleRowBandSize w:val="1"/>
      <w:tblStyleColBandSize w:val="1"/>
      <w:tblBorders>
        <w:top w:val="single" w:color="00B2A9" w:themeColor="accent1" w:sz="8" w:space="0"/>
        <w:bottom w:val="single" w:color="00B2A9" w:themeColor="accent1" w:sz="8" w:space="0"/>
      </w:tblBorders>
    </w:tblPr>
    <w:tblStylePr w:type="firstRow">
      <w:rPr>
        <w:rFonts w:asciiTheme="majorHAnsi" w:hAnsiTheme="majorHAnsi" w:eastAsiaTheme="majorEastAsia" w:cstheme="majorBidi"/>
      </w:rPr>
      <w:tblPr/>
      <w:tcPr>
        <w:tcBorders>
          <w:top w:val="nil"/>
          <w:bottom w:val="single" w:color="00B2A9" w:themeColor="accent1" w:sz="8" w:space="0"/>
        </w:tcBorders>
      </w:tcPr>
    </w:tblStylePr>
    <w:tblStylePr w:type="lastRow">
      <w:rPr>
        <w:b/>
        <w:bCs/>
        <w:color w:val="00B2A9" w:themeColor="text2"/>
      </w:rPr>
      <w:tblPr/>
      <w:tcPr>
        <w:tcBorders>
          <w:top w:val="single" w:color="00B2A9" w:themeColor="accent1" w:sz="8" w:space="0"/>
          <w:bottom w:val="single" w:color="00B2A9" w:themeColor="accent1" w:sz="8" w:space="0"/>
        </w:tcBorders>
      </w:tcPr>
    </w:tblStylePr>
    <w:tblStylePr w:type="firstCol">
      <w:rPr>
        <w:b/>
        <w:bCs/>
      </w:rPr>
    </w:tblStylePr>
    <w:tblStylePr w:type="lastCol">
      <w:rPr>
        <w:b/>
        <w:bCs/>
      </w:rPr>
      <w:tblPr/>
      <w:tcPr>
        <w:tcBorders>
          <w:top w:val="single" w:color="00B2A9" w:themeColor="accent1" w:sz="8" w:space="0"/>
          <w:bottom w:val="single" w:color="00B2A9" w:themeColor="accent1" w:sz="8" w:space="0"/>
        </w:tcBorders>
      </w:tcPr>
    </w:tblStylePr>
    <w:tblStylePr w:type="band1Vert">
      <w:tblPr/>
      <w:tcPr>
        <w:shd w:val="clear" w:color="auto" w:fill="ACFFFA" w:themeFill="accent1" w:themeFillTint="3F"/>
      </w:tcPr>
    </w:tblStylePr>
    <w:tblStylePr w:type="band1Horz">
      <w:tblPr/>
      <w:tcPr>
        <w:shd w:val="clear" w:color="auto" w:fill="ACFFFA" w:themeFill="accent1" w:themeFillTint="3F"/>
      </w:tcPr>
    </w:tblStylePr>
  </w:style>
  <w:style w:type="table" w:styleId="MediumList1-Accent2">
    <w:name w:val="Medium List 1 Accent 2"/>
    <w:basedOn w:val="TableNormal"/>
    <w:uiPriority w:val="65"/>
    <w:semiHidden/>
    <w:rsid w:val="0021343A"/>
    <w:pPr>
      <w:spacing w:line="240" w:lineRule="auto"/>
    </w:pPr>
    <w:tblPr>
      <w:tblStyleRowBandSize w:val="1"/>
      <w:tblStyleColBandSize w:val="1"/>
      <w:tblBorders>
        <w:top w:val="single" w:color="201547" w:themeColor="accent2" w:sz="8" w:space="0"/>
        <w:bottom w:val="single" w:color="201547" w:themeColor="accent2" w:sz="8" w:space="0"/>
      </w:tblBorders>
    </w:tblPr>
    <w:tblStylePr w:type="firstRow">
      <w:rPr>
        <w:rFonts w:asciiTheme="majorHAnsi" w:hAnsiTheme="majorHAnsi" w:eastAsiaTheme="majorEastAsia" w:cstheme="majorBidi"/>
      </w:rPr>
      <w:tblPr/>
      <w:tcPr>
        <w:tcBorders>
          <w:top w:val="nil"/>
          <w:bottom w:val="single" w:color="201547" w:themeColor="accent2" w:sz="8" w:space="0"/>
        </w:tcBorders>
      </w:tcPr>
    </w:tblStylePr>
    <w:tblStylePr w:type="lastRow">
      <w:rPr>
        <w:b/>
        <w:bCs/>
        <w:color w:val="00B2A9" w:themeColor="text2"/>
      </w:rPr>
      <w:tblPr/>
      <w:tcPr>
        <w:tcBorders>
          <w:top w:val="single" w:color="201547" w:themeColor="accent2" w:sz="8" w:space="0"/>
          <w:bottom w:val="single" w:color="201547" w:themeColor="accent2" w:sz="8" w:space="0"/>
        </w:tcBorders>
      </w:tcPr>
    </w:tblStylePr>
    <w:tblStylePr w:type="firstCol">
      <w:rPr>
        <w:b/>
        <w:bCs/>
      </w:rPr>
    </w:tblStylePr>
    <w:tblStylePr w:type="lastCol">
      <w:rPr>
        <w:b/>
        <w:bCs/>
      </w:rPr>
      <w:tblPr/>
      <w:tcPr>
        <w:tcBorders>
          <w:top w:val="single" w:color="201547" w:themeColor="accent2" w:sz="8" w:space="0"/>
          <w:bottom w:val="single" w:color="201547" w:themeColor="accent2" w:sz="8" w:space="0"/>
        </w:tcBorders>
      </w:tcPr>
    </w:tblStylePr>
    <w:tblStylePr w:type="band1Vert">
      <w:tblPr/>
      <w:tcPr>
        <w:shd w:val="clear" w:color="auto" w:fill="BBAFE7" w:themeFill="accent2" w:themeFillTint="3F"/>
      </w:tcPr>
    </w:tblStylePr>
    <w:tblStylePr w:type="band1Horz">
      <w:tblPr/>
      <w:tcPr>
        <w:shd w:val="clear" w:color="auto" w:fill="BBAFE7" w:themeFill="accent2" w:themeFillTint="3F"/>
      </w:tcPr>
    </w:tblStylePr>
  </w:style>
  <w:style w:type="table" w:styleId="MediumList1-Accent3">
    <w:name w:val="Medium List 1 Accent 3"/>
    <w:basedOn w:val="TableNormal"/>
    <w:uiPriority w:val="65"/>
    <w:semiHidden/>
    <w:rsid w:val="0021343A"/>
    <w:pPr>
      <w:spacing w:line="240" w:lineRule="auto"/>
    </w:pPr>
    <w:tblPr>
      <w:tblStyleRowBandSize w:val="1"/>
      <w:tblStyleColBandSize w:val="1"/>
      <w:tblBorders>
        <w:top w:val="single" w:color="66D1CB" w:themeColor="accent3" w:sz="8" w:space="0"/>
        <w:bottom w:val="single" w:color="66D1CB" w:themeColor="accent3" w:sz="8" w:space="0"/>
      </w:tblBorders>
    </w:tblPr>
    <w:tblStylePr w:type="firstRow">
      <w:rPr>
        <w:rFonts w:asciiTheme="majorHAnsi" w:hAnsiTheme="majorHAnsi" w:eastAsiaTheme="majorEastAsia" w:cstheme="majorBidi"/>
      </w:rPr>
      <w:tblPr/>
      <w:tcPr>
        <w:tcBorders>
          <w:top w:val="nil"/>
          <w:bottom w:val="single" w:color="66D1CB" w:themeColor="accent3" w:sz="8" w:space="0"/>
        </w:tcBorders>
      </w:tcPr>
    </w:tblStylePr>
    <w:tblStylePr w:type="lastRow">
      <w:rPr>
        <w:b/>
        <w:bCs/>
        <w:color w:val="00B2A9" w:themeColor="text2"/>
      </w:rPr>
      <w:tblPr/>
      <w:tcPr>
        <w:tcBorders>
          <w:top w:val="single" w:color="66D1CB" w:themeColor="accent3" w:sz="8" w:space="0"/>
          <w:bottom w:val="single" w:color="66D1CB" w:themeColor="accent3" w:sz="8" w:space="0"/>
        </w:tcBorders>
      </w:tcPr>
    </w:tblStylePr>
    <w:tblStylePr w:type="firstCol">
      <w:rPr>
        <w:b/>
        <w:bCs/>
      </w:rPr>
    </w:tblStylePr>
    <w:tblStylePr w:type="lastCol">
      <w:rPr>
        <w:b/>
        <w:bCs/>
      </w:rPr>
      <w:tblPr/>
      <w:tcPr>
        <w:tcBorders>
          <w:top w:val="single" w:color="66D1CB" w:themeColor="accent3" w:sz="8" w:space="0"/>
          <w:bottom w:val="single" w:color="66D1CB" w:themeColor="accent3" w:sz="8" w:space="0"/>
        </w:tcBorders>
      </w:tcPr>
    </w:tblStylePr>
    <w:tblStylePr w:type="band1Vert">
      <w:tblPr/>
      <w:tcPr>
        <w:shd w:val="clear" w:color="auto" w:fill="D9F3F2" w:themeFill="accent3" w:themeFillTint="3F"/>
      </w:tcPr>
    </w:tblStylePr>
    <w:tblStylePr w:type="band1Horz">
      <w:tblPr/>
      <w:tcPr>
        <w:shd w:val="clear" w:color="auto" w:fill="D9F3F2" w:themeFill="accent3" w:themeFillTint="3F"/>
      </w:tcPr>
    </w:tblStylePr>
  </w:style>
  <w:style w:type="table" w:styleId="MediumList1-Accent4">
    <w:name w:val="Medium List 1 Accent 4"/>
    <w:basedOn w:val="TableNormal"/>
    <w:uiPriority w:val="65"/>
    <w:semiHidden/>
    <w:rsid w:val="0021343A"/>
    <w:pPr>
      <w:spacing w:line="240" w:lineRule="auto"/>
    </w:pPr>
    <w:tblPr>
      <w:tblStyleRowBandSize w:val="1"/>
      <w:tblStyleColBandSize w:val="1"/>
      <w:tblBorders>
        <w:top w:val="single" w:color="797391" w:themeColor="accent4" w:sz="8" w:space="0"/>
        <w:bottom w:val="single" w:color="797391" w:themeColor="accent4" w:sz="8" w:space="0"/>
      </w:tblBorders>
    </w:tblPr>
    <w:tblStylePr w:type="firstRow">
      <w:rPr>
        <w:rFonts w:asciiTheme="majorHAnsi" w:hAnsiTheme="majorHAnsi" w:eastAsiaTheme="majorEastAsia" w:cstheme="majorBidi"/>
      </w:rPr>
      <w:tblPr/>
      <w:tcPr>
        <w:tcBorders>
          <w:top w:val="nil"/>
          <w:bottom w:val="single" w:color="797391" w:themeColor="accent4" w:sz="8" w:space="0"/>
        </w:tcBorders>
      </w:tcPr>
    </w:tblStylePr>
    <w:tblStylePr w:type="lastRow">
      <w:rPr>
        <w:b/>
        <w:bCs/>
        <w:color w:val="00B2A9" w:themeColor="text2"/>
      </w:rPr>
      <w:tblPr/>
      <w:tcPr>
        <w:tcBorders>
          <w:top w:val="single" w:color="797391" w:themeColor="accent4" w:sz="8" w:space="0"/>
          <w:bottom w:val="single" w:color="797391" w:themeColor="accent4" w:sz="8" w:space="0"/>
        </w:tcBorders>
      </w:tcPr>
    </w:tblStylePr>
    <w:tblStylePr w:type="firstCol">
      <w:rPr>
        <w:b/>
        <w:bCs/>
      </w:rPr>
    </w:tblStylePr>
    <w:tblStylePr w:type="lastCol">
      <w:rPr>
        <w:b/>
        <w:bCs/>
      </w:rPr>
      <w:tblPr/>
      <w:tcPr>
        <w:tcBorders>
          <w:top w:val="single" w:color="797391" w:themeColor="accent4" w:sz="8" w:space="0"/>
          <w:bottom w:val="single" w:color="797391" w:themeColor="accent4" w:sz="8" w:space="0"/>
        </w:tcBorders>
      </w:tcPr>
    </w:tblStylePr>
    <w:tblStylePr w:type="band1Vert">
      <w:tblPr/>
      <w:tcPr>
        <w:shd w:val="clear" w:color="auto" w:fill="DDDCE3" w:themeFill="accent4" w:themeFillTint="3F"/>
      </w:tcPr>
    </w:tblStylePr>
    <w:tblStylePr w:type="band1Horz">
      <w:tblPr/>
      <w:tcPr>
        <w:shd w:val="clear" w:color="auto" w:fill="DDDCE3" w:themeFill="accent4" w:themeFillTint="3F"/>
      </w:tcPr>
    </w:tblStylePr>
  </w:style>
  <w:style w:type="table" w:styleId="MediumList1-Accent5">
    <w:name w:val="Medium List 1 Accent 5"/>
    <w:basedOn w:val="TableNormal"/>
    <w:uiPriority w:val="65"/>
    <w:semiHidden/>
    <w:rsid w:val="0021343A"/>
    <w:pPr>
      <w:spacing w:line="240" w:lineRule="auto"/>
    </w:pPr>
    <w:tblPr>
      <w:tblStyleRowBandSize w:val="1"/>
      <w:tblStyleColBandSize w:val="1"/>
      <w:tblBorders>
        <w:top w:val="single" w:color="99E0DD" w:themeColor="accent5" w:sz="8" w:space="0"/>
        <w:bottom w:val="single" w:color="99E0DD" w:themeColor="accent5" w:sz="8" w:space="0"/>
      </w:tblBorders>
    </w:tblPr>
    <w:tblStylePr w:type="firstRow">
      <w:rPr>
        <w:rFonts w:asciiTheme="majorHAnsi" w:hAnsiTheme="majorHAnsi" w:eastAsiaTheme="majorEastAsia" w:cstheme="majorBidi"/>
      </w:rPr>
      <w:tblPr/>
      <w:tcPr>
        <w:tcBorders>
          <w:top w:val="nil"/>
          <w:bottom w:val="single" w:color="99E0DD" w:themeColor="accent5" w:sz="8" w:space="0"/>
        </w:tcBorders>
      </w:tcPr>
    </w:tblStylePr>
    <w:tblStylePr w:type="lastRow">
      <w:rPr>
        <w:b/>
        <w:bCs/>
        <w:color w:val="00B2A9" w:themeColor="text2"/>
      </w:rPr>
      <w:tblPr/>
      <w:tcPr>
        <w:tcBorders>
          <w:top w:val="single" w:color="99E0DD" w:themeColor="accent5" w:sz="8" w:space="0"/>
          <w:bottom w:val="single" w:color="99E0DD" w:themeColor="accent5" w:sz="8" w:space="0"/>
        </w:tcBorders>
      </w:tcPr>
    </w:tblStylePr>
    <w:tblStylePr w:type="firstCol">
      <w:rPr>
        <w:b/>
        <w:bCs/>
      </w:rPr>
    </w:tblStylePr>
    <w:tblStylePr w:type="lastCol">
      <w:rPr>
        <w:b/>
        <w:bCs/>
      </w:rPr>
      <w:tblPr/>
      <w:tcPr>
        <w:tcBorders>
          <w:top w:val="single" w:color="99E0DD" w:themeColor="accent5" w:sz="8" w:space="0"/>
          <w:bottom w:val="single" w:color="99E0DD" w:themeColor="accent5" w:sz="8" w:space="0"/>
        </w:tcBorders>
      </w:tcPr>
    </w:tblStylePr>
    <w:tblStylePr w:type="band1Vert">
      <w:tblPr/>
      <w:tcPr>
        <w:shd w:val="clear" w:color="auto" w:fill="E5F7F6" w:themeFill="accent5" w:themeFillTint="3F"/>
      </w:tcPr>
    </w:tblStylePr>
    <w:tblStylePr w:type="band1Horz">
      <w:tblPr/>
      <w:tcPr>
        <w:shd w:val="clear" w:color="auto" w:fill="E5F7F6" w:themeFill="accent5" w:themeFillTint="3F"/>
      </w:tcPr>
    </w:tblStylePr>
  </w:style>
  <w:style w:type="table" w:styleId="MediumList1-Accent6">
    <w:name w:val="Medium List 1 Accent 6"/>
    <w:basedOn w:val="TableNormal"/>
    <w:uiPriority w:val="65"/>
    <w:semiHidden/>
    <w:rsid w:val="0021343A"/>
    <w:pPr>
      <w:spacing w:line="240" w:lineRule="auto"/>
    </w:pPr>
    <w:tblPr>
      <w:tblStyleRowBandSize w:val="1"/>
      <w:tblStyleColBandSize w:val="1"/>
      <w:tblBorders>
        <w:top w:val="single" w:color="A6A1B5" w:themeColor="accent6" w:sz="8" w:space="0"/>
        <w:bottom w:val="single" w:color="A6A1B5" w:themeColor="accent6" w:sz="8" w:space="0"/>
      </w:tblBorders>
    </w:tblPr>
    <w:tblStylePr w:type="firstRow">
      <w:rPr>
        <w:rFonts w:asciiTheme="majorHAnsi" w:hAnsiTheme="majorHAnsi" w:eastAsiaTheme="majorEastAsia" w:cstheme="majorBidi"/>
      </w:rPr>
      <w:tblPr/>
      <w:tcPr>
        <w:tcBorders>
          <w:top w:val="nil"/>
          <w:bottom w:val="single" w:color="A6A1B5" w:themeColor="accent6" w:sz="8" w:space="0"/>
        </w:tcBorders>
      </w:tcPr>
    </w:tblStylePr>
    <w:tblStylePr w:type="lastRow">
      <w:rPr>
        <w:b/>
        <w:bCs/>
        <w:color w:val="00B2A9" w:themeColor="text2"/>
      </w:rPr>
      <w:tblPr/>
      <w:tcPr>
        <w:tcBorders>
          <w:top w:val="single" w:color="A6A1B5" w:themeColor="accent6" w:sz="8" w:space="0"/>
          <w:bottom w:val="single" w:color="A6A1B5" w:themeColor="accent6" w:sz="8" w:space="0"/>
        </w:tcBorders>
      </w:tcPr>
    </w:tblStylePr>
    <w:tblStylePr w:type="firstCol">
      <w:rPr>
        <w:b/>
        <w:bCs/>
      </w:rPr>
    </w:tblStylePr>
    <w:tblStylePr w:type="lastCol">
      <w:rPr>
        <w:b/>
        <w:bCs/>
      </w:rPr>
      <w:tblPr/>
      <w:tcPr>
        <w:tcBorders>
          <w:top w:val="single" w:color="A6A1B5" w:themeColor="accent6" w:sz="8" w:space="0"/>
          <w:bottom w:val="single" w:color="A6A1B5" w:themeColor="accent6" w:sz="8" w:space="0"/>
        </w:tcBorders>
      </w:tcPr>
    </w:tblStylePr>
    <w:tblStylePr w:type="band1Vert">
      <w:tblPr/>
      <w:tcPr>
        <w:shd w:val="clear" w:color="auto" w:fill="E8E7EC" w:themeFill="accent6" w:themeFillTint="3F"/>
      </w:tcPr>
    </w:tblStylePr>
    <w:tblStylePr w:type="band1Horz">
      <w:tblPr/>
      <w:tcPr>
        <w:shd w:val="clear" w:color="auto" w:fill="E8E7EC" w:themeFill="accent6" w:themeFillTint="3F"/>
      </w:tcPr>
    </w:tblStylePr>
  </w:style>
  <w:style w:type="table" w:styleId="MediumList2">
    <w:name w:val="Medium List 2"/>
    <w:basedOn w:val="TableNormal"/>
    <w:uiPriority w:val="66"/>
    <w:semiHidden/>
    <w:rsid w:val="0021343A"/>
    <w:pPr>
      <w:spacing w:line="240" w:lineRule="auto"/>
    </w:pPr>
    <w:rPr>
      <w:rFonts w:asciiTheme="majorHAnsi" w:hAnsiTheme="majorHAnsi" w:eastAsiaTheme="majorEastAsia" w:cstheme="majorBidi"/>
    </w:rPr>
    <w:tblPr>
      <w:tblStyleRowBandSize w:val="1"/>
      <w:tblStyleColBandSize w:val="1"/>
      <w:tblBorders>
        <w:top w:val="single" w:color="363534" w:themeColor="text1" w:sz="8" w:space="0"/>
        <w:left w:val="single" w:color="363534" w:themeColor="text1" w:sz="8" w:space="0"/>
        <w:bottom w:val="single" w:color="363534" w:themeColor="text1" w:sz="8" w:space="0"/>
        <w:right w:val="single" w:color="363534" w:themeColor="text1" w:sz="8" w:space="0"/>
      </w:tblBorders>
    </w:tblPr>
    <w:tblStylePr w:type="firstRow">
      <w:rPr>
        <w:sz w:val="24"/>
        <w:szCs w:val="24"/>
      </w:rPr>
      <w:tblPr/>
      <w:tcPr>
        <w:tcBorders>
          <w:top w:val="nil"/>
          <w:left w:val="nil"/>
          <w:bottom w:val="single" w:color="363534" w:themeColor="text1" w:sz="24" w:space="0"/>
          <w:right w:val="nil"/>
          <w:insideH w:val="nil"/>
          <w:insideV w:val="nil"/>
        </w:tcBorders>
        <w:shd w:val="clear" w:color="auto" w:fill="FFFFFF" w:themeFill="background1"/>
      </w:tcPr>
    </w:tblStylePr>
    <w:tblStylePr w:type="lastRow">
      <w:tblPr/>
      <w:tcPr>
        <w:tcBorders>
          <w:top w:val="single" w:color="363534" w:themeColor="text1"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363534" w:themeColor="text1" w:sz="8" w:space="0"/>
          <w:insideH w:val="nil"/>
          <w:insideV w:val="nil"/>
        </w:tcBorders>
        <w:shd w:val="clear" w:color="auto" w:fill="FFFFFF" w:themeFill="background1"/>
      </w:tcPr>
    </w:tblStylePr>
    <w:tblStylePr w:type="lastCol">
      <w:tblPr/>
      <w:tcPr>
        <w:tcBorders>
          <w:top w:val="nil"/>
          <w:left w:val="single" w:color="363534" w:themeColor="text1"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ECCCC" w:themeFill="text1" w:themeFillTint="3F"/>
      </w:tcPr>
    </w:tblStylePr>
    <w:tblStylePr w:type="band1Horz">
      <w:tblPr/>
      <w:tcPr>
        <w:tcBorders>
          <w:top w:val="nil"/>
          <w:bottom w:val="nil"/>
          <w:insideH w:val="nil"/>
          <w:insideV w:val="nil"/>
        </w:tcBorders>
        <w:shd w:val="clear" w:color="auto" w:fill="CECCCC"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21343A"/>
    <w:pPr>
      <w:spacing w:line="240" w:lineRule="auto"/>
    </w:pPr>
    <w:rPr>
      <w:rFonts w:asciiTheme="majorHAnsi" w:hAnsiTheme="majorHAnsi" w:eastAsiaTheme="majorEastAsia" w:cstheme="majorBidi"/>
    </w:rPr>
    <w:tblPr>
      <w:tblStyleRowBandSize w:val="1"/>
      <w:tblStyleColBandSize w:val="1"/>
      <w:tblBorders>
        <w:top w:val="single" w:color="00B2A9" w:themeColor="accent1" w:sz="8" w:space="0"/>
        <w:left w:val="single" w:color="00B2A9" w:themeColor="accent1" w:sz="8" w:space="0"/>
        <w:bottom w:val="single" w:color="00B2A9" w:themeColor="accent1" w:sz="8" w:space="0"/>
        <w:right w:val="single" w:color="00B2A9" w:themeColor="accent1" w:sz="8" w:space="0"/>
      </w:tblBorders>
    </w:tblPr>
    <w:tblStylePr w:type="firstRow">
      <w:rPr>
        <w:sz w:val="24"/>
        <w:szCs w:val="24"/>
      </w:rPr>
      <w:tblPr/>
      <w:tcPr>
        <w:tcBorders>
          <w:top w:val="nil"/>
          <w:left w:val="nil"/>
          <w:bottom w:val="single" w:color="00B2A9" w:themeColor="accent1" w:sz="24" w:space="0"/>
          <w:right w:val="nil"/>
          <w:insideH w:val="nil"/>
          <w:insideV w:val="nil"/>
        </w:tcBorders>
        <w:shd w:val="clear" w:color="auto" w:fill="FFFFFF" w:themeFill="background1"/>
      </w:tcPr>
    </w:tblStylePr>
    <w:tblStylePr w:type="lastRow">
      <w:tblPr/>
      <w:tcPr>
        <w:tcBorders>
          <w:top w:val="single" w:color="00B2A9" w:themeColor="accent1"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00B2A9" w:themeColor="accent1" w:sz="8" w:space="0"/>
          <w:insideH w:val="nil"/>
          <w:insideV w:val="nil"/>
        </w:tcBorders>
        <w:shd w:val="clear" w:color="auto" w:fill="FFFFFF" w:themeFill="background1"/>
      </w:tcPr>
    </w:tblStylePr>
    <w:tblStylePr w:type="lastCol">
      <w:tblPr/>
      <w:tcPr>
        <w:tcBorders>
          <w:top w:val="nil"/>
          <w:left w:val="single" w:color="00B2A9" w:themeColor="accent1"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FA" w:themeFill="accent1" w:themeFillTint="3F"/>
      </w:tcPr>
    </w:tblStylePr>
    <w:tblStylePr w:type="band1Horz">
      <w:tblPr/>
      <w:tcPr>
        <w:tcBorders>
          <w:top w:val="nil"/>
          <w:bottom w:val="nil"/>
          <w:insideH w:val="nil"/>
          <w:insideV w:val="nil"/>
        </w:tcBorders>
        <w:shd w:val="clear" w:color="auto" w:fill="ACFFFA"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21343A"/>
    <w:pPr>
      <w:spacing w:line="240" w:lineRule="auto"/>
    </w:pPr>
    <w:rPr>
      <w:rFonts w:asciiTheme="majorHAnsi" w:hAnsiTheme="majorHAnsi" w:eastAsiaTheme="majorEastAsia" w:cstheme="majorBidi"/>
    </w:rPr>
    <w:tblPr>
      <w:tblStyleRowBandSize w:val="1"/>
      <w:tblStyleColBandSize w:val="1"/>
      <w:tblBorders>
        <w:top w:val="single" w:color="201547" w:themeColor="accent2" w:sz="8" w:space="0"/>
        <w:left w:val="single" w:color="201547" w:themeColor="accent2" w:sz="8" w:space="0"/>
        <w:bottom w:val="single" w:color="201547" w:themeColor="accent2" w:sz="8" w:space="0"/>
        <w:right w:val="single" w:color="201547" w:themeColor="accent2" w:sz="8" w:space="0"/>
      </w:tblBorders>
    </w:tblPr>
    <w:tblStylePr w:type="firstRow">
      <w:rPr>
        <w:sz w:val="24"/>
        <w:szCs w:val="24"/>
      </w:rPr>
      <w:tblPr/>
      <w:tcPr>
        <w:tcBorders>
          <w:top w:val="nil"/>
          <w:left w:val="nil"/>
          <w:bottom w:val="single" w:color="201547" w:themeColor="accent2" w:sz="24" w:space="0"/>
          <w:right w:val="nil"/>
          <w:insideH w:val="nil"/>
          <w:insideV w:val="nil"/>
        </w:tcBorders>
        <w:shd w:val="clear" w:color="auto" w:fill="FFFFFF" w:themeFill="background1"/>
      </w:tcPr>
    </w:tblStylePr>
    <w:tblStylePr w:type="lastRow">
      <w:tblPr/>
      <w:tcPr>
        <w:tcBorders>
          <w:top w:val="single" w:color="201547" w:themeColor="accent2"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201547" w:themeColor="accent2" w:sz="8" w:space="0"/>
          <w:insideH w:val="nil"/>
          <w:insideV w:val="nil"/>
        </w:tcBorders>
        <w:shd w:val="clear" w:color="auto" w:fill="FFFFFF" w:themeFill="background1"/>
      </w:tcPr>
    </w:tblStylePr>
    <w:tblStylePr w:type="lastCol">
      <w:tblPr/>
      <w:tcPr>
        <w:tcBorders>
          <w:top w:val="nil"/>
          <w:left w:val="single" w:color="201547" w:themeColor="accent2"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BAFE7" w:themeFill="accent2" w:themeFillTint="3F"/>
      </w:tcPr>
    </w:tblStylePr>
    <w:tblStylePr w:type="band1Horz">
      <w:tblPr/>
      <w:tcPr>
        <w:tcBorders>
          <w:top w:val="nil"/>
          <w:bottom w:val="nil"/>
          <w:insideH w:val="nil"/>
          <w:insideV w:val="nil"/>
        </w:tcBorders>
        <w:shd w:val="clear" w:color="auto" w:fill="BBAFE7"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21343A"/>
    <w:pPr>
      <w:spacing w:line="240" w:lineRule="auto"/>
    </w:pPr>
    <w:rPr>
      <w:rFonts w:asciiTheme="majorHAnsi" w:hAnsiTheme="majorHAnsi" w:eastAsiaTheme="majorEastAsia" w:cstheme="majorBidi"/>
    </w:rPr>
    <w:tblPr>
      <w:tblStyleRowBandSize w:val="1"/>
      <w:tblStyleColBandSize w:val="1"/>
      <w:tblBorders>
        <w:top w:val="single" w:color="66D1CB" w:themeColor="accent3" w:sz="8" w:space="0"/>
        <w:left w:val="single" w:color="66D1CB" w:themeColor="accent3" w:sz="8" w:space="0"/>
        <w:bottom w:val="single" w:color="66D1CB" w:themeColor="accent3" w:sz="8" w:space="0"/>
        <w:right w:val="single" w:color="66D1CB" w:themeColor="accent3" w:sz="8" w:space="0"/>
      </w:tblBorders>
    </w:tblPr>
    <w:tblStylePr w:type="firstRow">
      <w:rPr>
        <w:sz w:val="24"/>
        <w:szCs w:val="24"/>
      </w:rPr>
      <w:tblPr/>
      <w:tcPr>
        <w:tcBorders>
          <w:top w:val="nil"/>
          <w:left w:val="nil"/>
          <w:bottom w:val="single" w:color="66D1CB" w:themeColor="accent3" w:sz="24" w:space="0"/>
          <w:right w:val="nil"/>
          <w:insideH w:val="nil"/>
          <w:insideV w:val="nil"/>
        </w:tcBorders>
        <w:shd w:val="clear" w:color="auto" w:fill="FFFFFF" w:themeFill="background1"/>
      </w:tcPr>
    </w:tblStylePr>
    <w:tblStylePr w:type="lastRow">
      <w:tblPr/>
      <w:tcPr>
        <w:tcBorders>
          <w:top w:val="single" w:color="66D1CB" w:themeColor="accent3"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66D1CB" w:themeColor="accent3" w:sz="8" w:space="0"/>
          <w:insideH w:val="nil"/>
          <w:insideV w:val="nil"/>
        </w:tcBorders>
        <w:shd w:val="clear" w:color="auto" w:fill="FFFFFF" w:themeFill="background1"/>
      </w:tcPr>
    </w:tblStylePr>
    <w:tblStylePr w:type="lastCol">
      <w:tblPr/>
      <w:tcPr>
        <w:tcBorders>
          <w:top w:val="nil"/>
          <w:left w:val="single" w:color="66D1CB" w:themeColor="accent3"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9F3F2" w:themeFill="accent3" w:themeFillTint="3F"/>
      </w:tcPr>
    </w:tblStylePr>
    <w:tblStylePr w:type="band1Horz">
      <w:tblPr/>
      <w:tcPr>
        <w:tcBorders>
          <w:top w:val="nil"/>
          <w:bottom w:val="nil"/>
          <w:insideH w:val="nil"/>
          <w:insideV w:val="nil"/>
        </w:tcBorders>
        <w:shd w:val="clear" w:color="auto" w:fill="D9F3F2"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21343A"/>
    <w:pPr>
      <w:spacing w:line="240" w:lineRule="auto"/>
    </w:pPr>
    <w:rPr>
      <w:rFonts w:asciiTheme="majorHAnsi" w:hAnsiTheme="majorHAnsi" w:eastAsiaTheme="majorEastAsia" w:cstheme="majorBidi"/>
    </w:rPr>
    <w:tblPr>
      <w:tblStyleRowBandSize w:val="1"/>
      <w:tblStyleColBandSize w:val="1"/>
      <w:tblBorders>
        <w:top w:val="single" w:color="797391" w:themeColor="accent4" w:sz="8" w:space="0"/>
        <w:left w:val="single" w:color="797391" w:themeColor="accent4" w:sz="8" w:space="0"/>
        <w:bottom w:val="single" w:color="797391" w:themeColor="accent4" w:sz="8" w:space="0"/>
        <w:right w:val="single" w:color="797391" w:themeColor="accent4" w:sz="8" w:space="0"/>
      </w:tblBorders>
    </w:tblPr>
    <w:tblStylePr w:type="firstRow">
      <w:rPr>
        <w:sz w:val="24"/>
        <w:szCs w:val="24"/>
      </w:rPr>
      <w:tblPr/>
      <w:tcPr>
        <w:tcBorders>
          <w:top w:val="nil"/>
          <w:left w:val="nil"/>
          <w:bottom w:val="single" w:color="797391" w:themeColor="accent4" w:sz="24" w:space="0"/>
          <w:right w:val="nil"/>
          <w:insideH w:val="nil"/>
          <w:insideV w:val="nil"/>
        </w:tcBorders>
        <w:shd w:val="clear" w:color="auto" w:fill="FFFFFF" w:themeFill="background1"/>
      </w:tcPr>
    </w:tblStylePr>
    <w:tblStylePr w:type="lastRow">
      <w:tblPr/>
      <w:tcPr>
        <w:tcBorders>
          <w:top w:val="single" w:color="797391" w:themeColor="accent4"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797391" w:themeColor="accent4" w:sz="8" w:space="0"/>
          <w:insideH w:val="nil"/>
          <w:insideV w:val="nil"/>
        </w:tcBorders>
        <w:shd w:val="clear" w:color="auto" w:fill="FFFFFF" w:themeFill="background1"/>
      </w:tcPr>
    </w:tblStylePr>
    <w:tblStylePr w:type="lastCol">
      <w:tblPr/>
      <w:tcPr>
        <w:tcBorders>
          <w:top w:val="nil"/>
          <w:left w:val="single" w:color="797391" w:themeColor="accent4"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DDCE3" w:themeFill="accent4" w:themeFillTint="3F"/>
      </w:tcPr>
    </w:tblStylePr>
    <w:tblStylePr w:type="band1Horz">
      <w:tblPr/>
      <w:tcPr>
        <w:tcBorders>
          <w:top w:val="nil"/>
          <w:bottom w:val="nil"/>
          <w:insideH w:val="nil"/>
          <w:insideV w:val="nil"/>
        </w:tcBorders>
        <w:shd w:val="clear" w:color="auto" w:fill="DDDCE3"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21343A"/>
    <w:pPr>
      <w:spacing w:line="240" w:lineRule="auto"/>
    </w:pPr>
    <w:rPr>
      <w:rFonts w:asciiTheme="majorHAnsi" w:hAnsiTheme="majorHAnsi" w:eastAsiaTheme="majorEastAsia" w:cstheme="majorBidi"/>
    </w:rPr>
    <w:tblPr>
      <w:tblStyleRowBandSize w:val="1"/>
      <w:tblStyleColBandSize w:val="1"/>
      <w:tblBorders>
        <w:top w:val="single" w:color="99E0DD" w:themeColor="accent5" w:sz="8" w:space="0"/>
        <w:left w:val="single" w:color="99E0DD" w:themeColor="accent5" w:sz="8" w:space="0"/>
        <w:bottom w:val="single" w:color="99E0DD" w:themeColor="accent5" w:sz="8" w:space="0"/>
        <w:right w:val="single" w:color="99E0DD" w:themeColor="accent5" w:sz="8" w:space="0"/>
      </w:tblBorders>
    </w:tblPr>
    <w:tblStylePr w:type="firstRow">
      <w:rPr>
        <w:sz w:val="24"/>
        <w:szCs w:val="24"/>
      </w:rPr>
      <w:tblPr/>
      <w:tcPr>
        <w:tcBorders>
          <w:top w:val="nil"/>
          <w:left w:val="nil"/>
          <w:bottom w:val="single" w:color="99E0DD" w:themeColor="accent5" w:sz="24" w:space="0"/>
          <w:right w:val="nil"/>
          <w:insideH w:val="nil"/>
          <w:insideV w:val="nil"/>
        </w:tcBorders>
        <w:shd w:val="clear" w:color="auto" w:fill="FFFFFF" w:themeFill="background1"/>
      </w:tcPr>
    </w:tblStylePr>
    <w:tblStylePr w:type="lastRow">
      <w:tblPr/>
      <w:tcPr>
        <w:tcBorders>
          <w:top w:val="single" w:color="99E0DD" w:themeColor="accent5"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99E0DD" w:themeColor="accent5" w:sz="8" w:space="0"/>
          <w:insideH w:val="nil"/>
          <w:insideV w:val="nil"/>
        </w:tcBorders>
        <w:shd w:val="clear" w:color="auto" w:fill="FFFFFF" w:themeFill="background1"/>
      </w:tcPr>
    </w:tblStylePr>
    <w:tblStylePr w:type="lastCol">
      <w:tblPr/>
      <w:tcPr>
        <w:tcBorders>
          <w:top w:val="nil"/>
          <w:left w:val="single" w:color="99E0DD" w:themeColor="accent5"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5F7F6" w:themeFill="accent5" w:themeFillTint="3F"/>
      </w:tcPr>
    </w:tblStylePr>
    <w:tblStylePr w:type="band1Horz">
      <w:tblPr/>
      <w:tcPr>
        <w:tcBorders>
          <w:top w:val="nil"/>
          <w:bottom w:val="nil"/>
          <w:insideH w:val="nil"/>
          <w:insideV w:val="nil"/>
        </w:tcBorders>
        <w:shd w:val="clear" w:color="auto" w:fill="E5F7F6"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21343A"/>
    <w:pPr>
      <w:spacing w:line="240" w:lineRule="auto"/>
    </w:pPr>
    <w:rPr>
      <w:rFonts w:asciiTheme="majorHAnsi" w:hAnsiTheme="majorHAnsi" w:eastAsiaTheme="majorEastAsia" w:cstheme="majorBidi"/>
    </w:rPr>
    <w:tblPr>
      <w:tblStyleRowBandSize w:val="1"/>
      <w:tblStyleColBandSize w:val="1"/>
      <w:tblBorders>
        <w:top w:val="single" w:color="A6A1B5" w:themeColor="accent6" w:sz="8" w:space="0"/>
        <w:left w:val="single" w:color="A6A1B5" w:themeColor="accent6" w:sz="8" w:space="0"/>
        <w:bottom w:val="single" w:color="A6A1B5" w:themeColor="accent6" w:sz="8" w:space="0"/>
        <w:right w:val="single" w:color="A6A1B5" w:themeColor="accent6" w:sz="8" w:space="0"/>
      </w:tblBorders>
    </w:tblPr>
    <w:tblStylePr w:type="firstRow">
      <w:rPr>
        <w:sz w:val="24"/>
        <w:szCs w:val="24"/>
      </w:rPr>
      <w:tblPr/>
      <w:tcPr>
        <w:tcBorders>
          <w:top w:val="nil"/>
          <w:left w:val="nil"/>
          <w:bottom w:val="single" w:color="A6A1B5" w:themeColor="accent6" w:sz="24" w:space="0"/>
          <w:right w:val="nil"/>
          <w:insideH w:val="nil"/>
          <w:insideV w:val="nil"/>
        </w:tcBorders>
        <w:shd w:val="clear" w:color="auto" w:fill="FFFFFF" w:themeFill="background1"/>
      </w:tcPr>
    </w:tblStylePr>
    <w:tblStylePr w:type="lastRow">
      <w:tblPr/>
      <w:tcPr>
        <w:tcBorders>
          <w:top w:val="single" w:color="A6A1B5" w:themeColor="accent6"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A6A1B5" w:themeColor="accent6" w:sz="8" w:space="0"/>
          <w:insideH w:val="nil"/>
          <w:insideV w:val="nil"/>
        </w:tcBorders>
        <w:shd w:val="clear" w:color="auto" w:fill="FFFFFF" w:themeFill="background1"/>
      </w:tcPr>
    </w:tblStylePr>
    <w:tblStylePr w:type="lastCol">
      <w:tblPr/>
      <w:tcPr>
        <w:tcBorders>
          <w:top w:val="nil"/>
          <w:left w:val="single" w:color="A6A1B5" w:themeColor="accent6"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7EC" w:themeFill="accent6" w:themeFillTint="3F"/>
      </w:tcPr>
    </w:tblStylePr>
    <w:tblStylePr w:type="band1Horz">
      <w:tblPr/>
      <w:tcPr>
        <w:tcBorders>
          <w:top w:val="nil"/>
          <w:bottom w:val="nil"/>
          <w:insideH w:val="nil"/>
          <w:insideV w:val="nil"/>
        </w:tcBorders>
        <w:shd w:val="clear" w:color="auto" w:fill="E8E7EC"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21343A"/>
    <w:pPr>
      <w:spacing w:line="240" w:lineRule="auto"/>
    </w:pPr>
    <w:tblPr>
      <w:tblStyleRowBandSize w:val="1"/>
      <w:tblStyleColBandSize w:val="1"/>
      <w:tblBorders>
        <w:top w:val="single" w:color="696765" w:themeColor="text1" w:themeTint="BF" w:sz="8" w:space="0"/>
        <w:left w:val="single" w:color="696765" w:themeColor="text1" w:themeTint="BF" w:sz="8" w:space="0"/>
        <w:bottom w:val="single" w:color="696765" w:themeColor="text1" w:themeTint="BF" w:sz="8" w:space="0"/>
        <w:right w:val="single" w:color="696765" w:themeColor="text1" w:themeTint="BF" w:sz="8" w:space="0"/>
        <w:insideH w:val="single" w:color="696765" w:themeColor="text1" w:themeTint="BF" w:sz="8" w:space="0"/>
      </w:tblBorders>
    </w:tblPr>
    <w:tblStylePr w:type="firstRow">
      <w:pPr>
        <w:spacing w:before="0" w:after="0" w:line="240" w:lineRule="auto"/>
      </w:pPr>
      <w:rPr>
        <w:b/>
        <w:bCs/>
        <w:color w:val="FFFFFF" w:themeColor="background1"/>
      </w:rPr>
      <w:tblPr/>
      <w:tcPr>
        <w:tcBorders>
          <w:top w:val="single" w:color="696765" w:themeColor="text1" w:themeTint="BF" w:sz="8" w:space="0"/>
          <w:left w:val="single" w:color="696765" w:themeColor="text1" w:themeTint="BF" w:sz="8" w:space="0"/>
          <w:bottom w:val="single" w:color="696765" w:themeColor="text1" w:themeTint="BF" w:sz="8" w:space="0"/>
          <w:right w:val="single" w:color="696765" w:themeColor="text1" w:themeTint="BF" w:sz="8" w:space="0"/>
          <w:insideH w:val="nil"/>
          <w:insideV w:val="nil"/>
        </w:tcBorders>
        <w:shd w:val="clear" w:color="auto" w:fill="363534" w:themeFill="text1"/>
      </w:tcPr>
    </w:tblStylePr>
    <w:tblStylePr w:type="lastRow">
      <w:pPr>
        <w:spacing w:before="0" w:after="0" w:line="240" w:lineRule="auto"/>
      </w:pPr>
      <w:rPr>
        <w:b/>
        <w:bCs/>
      </w:rPr>
      <w:tblPr/>
      <w:tcPr>
        <w:tcBorders>
          <w:top w:val="double" w:color="696765" w:themeColor="text1" w:themeTint="BF" w:sz="6" w:space="0"/>
          <w:left w:val="single" w:color="696765" w:themeColor="text1" w:themeTint="BF" w:sz="8" w:space="0"/>
          <w:bottom w:val="single" w:color="696765" w:themeColor="text1" w:themeTint="BF" w:sz="8" w:space="0"/>
          <w:right w:val="single" w:color="696765" w:themeColor="text1" w:themeTint="BF" w:sz="8" w:space="0"/>
          <w:insideH w:val="nil"/>
          <w:insideV w:val="nil"/>
        </w:tcBorders>
      </w:tcPr>
    </w:tblStylePr>
    <w:tblStylePr w:type="firstCol">
      <w:rPr>
        <w:b/>
        <w:bCs/>
      </w:rPr>
    </w:tblStylePr>
    <w:tblStylePr w:type="lastCol">
      <w:rPr>
        <w:b/>
        <w:bCs/>
      </w:rPr>
    </w:tblStylePr>
    <w:tblStylePr w:type="band1Vert">
      <w:tblPr/>
      <w:tcPr>
        <w:shd w:val="clear" w:color="auto" w:fill="CECCCC" w:themeFill="text1" w:themeFillTint="3F"/>
      </w:tcPr>
    </w:tblStylePr>
    <w:tblStylePr w:type="band1Horz">
      <w:tblPr/>
      <w:tcPr>
        <w:tcBorders>
          <w:insideH w:val="nil"/>
          <w:insideV w:val="nil"/>
        </w:tcBorders>
        <w:shd w:val="clear" w:color="auto" w:fill="CECCCC"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21343A"/>
    <w:pPr>
      <w:spacing w:line="240" w:lineRule="auto"/>
    </w:pPr>
    <w:tblPr>
      <w:tblStyleRowBandSize w:val="1"/>
      <w:tblStyleColBandSize w:val="1"/>
      <w:tblBorders>
        <w:top w:val="single" w:color="06FFF2" w:themeColor="accent1" w:themeTint="BF" w:sz="8" w:space="0"/>
        <w:left w:val="single" w:color="06FFF2" w:themeColor="accent1" w:themeTint="BF" w:sz="8" w:space="0"/>
        <w:bottom w:val="single" w:color="06FFF2" w:themeColor="accent1" w:themeTint="BF" w:sz="8" w:space="0"/>
        <w:right w:val="single" w:color="06FFF2" w:themeColor="accent1" w:themeTint="BF" w:sz="8" w:space="0"/>
        <w:insideH w:val="single" w:color="06FFF2" w:themeColor="accent1" w:themeTint="BF" w:sz="8" w:space="0"/>
      </w:tblBorders>
    </w:tblPr>
    <w:tblStylePr w:type="firstRow">
      <w:pPr>
        <w:spacing w:before="0" w:after="0" w:line="240" w:lineRule="auto"/>
      </w:pPr>
      <w:rPr>
        <w:b/>
        <w:bCs/>
        <w:color w:val="FFFFFF" w:themeColor="background1"/>
      </w:rPr>
      <w:tblPr/>
      <w:tcPr>
        <w:tcBorders>
          <w:top w:val="single" w:color="06FFF2" w:themeColor="accent1" w:themeTint="BF" w:sz="8" w:space="0"/>
          <w:left w:val="single" w:color="06FFF2" w:themeColor="accent1" w:themeTint="BF" w:sz="8" w:space="0"/>
          <w:bottom w:val="single" w:color="06FFF2" w:themeColor="accent1" w:themeTint="BF" w:sz="8" w:space="0"/>
          <w:right w:val="single" w:color="06FFF2" w:themeColor="accent1" w:themeTint="BF" w:sz="8" w:space="0"/>
          <w:insideH w:val="nil"/>
          <w:insideV w:val="nil"/>
        </w:tcBorders>
        <w:shd w:val="clear" w:color="auto" w:fill="00B2A9" w:themeFill="accent1"/>
      </w:tcPr>
    </w:tblStylePr>
    <w:tblStylePr w:type="lastRow">
      <w:pPr>
        <w:spacing w:before="0" w:after="0" w:line="240" w:lineRule="auto"/>
      </w:pPr>
      <w:rPr>
        <w:b/>
        <w:bCs/>
      </w:rPr>
      <w:tblPr/>
      <w:tcPr>
        <w:tcBorders>
          <w:top w:val="double" w:color="06FFF2" w:themeColor="accent1" w:themeTint="BF" w:sz="6" w:space="0"/>
          <w:left w:val="single" w:color="06FFF2" w:themeColor="accent1" w:themeTint="BF" w:sz="8" w:space="0"/>
          <w:bottom w:val="single" w:color="06FFF2" w:themeColor="accent1" w:themeTint="BF" w:sz="8" w:space="0"/>
          <w:right w:val="single" w:color="06FFF2" w:themeColor="accent1" w:themeTint="BF" w:sz="8" w:space="0"/>
          <w:insideH w:val="nil"/>
          <w:insideV w:val="nil"/>
        </w:tcBorders>
      </w:tcPr>
    </w:tblStylePr>
    <w:tblStylePr w:type="firstCol">
      <w:rPr>
        <w:b/>
        <w:bCs/>
      </w:rPr>
    </w:tblStylePr>
    <w:tblStylePr w:type="lastCol">
      <w:rPr>
        <w:b/>
        <w:bCs/>
      </w:rPr>
    </w:tblStylePr>
    <w:tblStylePr w:type="band1Vert">
      <w:tblPr/>
      <w:tcPr>
        <w:shd w:val="clear" w:color="auto" w:fill="ACFFFA" w:themeFill="accent1" w:themeFillTint="3F"/>
      </w:tcPr>
    </w:tblStylePr>
    <w:tblStylePr w:type="band1Horz">
      <w:tblPr/>
      <w:tcPr>
        <w:tcBorders>
          <w:insideH w:val="nil"/>
          <w:insideV w:val="nil"/>
        </w:tcBorders>
        <w:shd w:val="clear" w:color="auto" w:fill="ACFFFA"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21343A"/>
    <w:pPr>
      <w:spacing w:line="240" w:lineRule="auto"/>
    </w:pPr>
    <w:tblPr>
      <w:tblStyleRowBandSize w:val="1"/>
      <w:tblStyleColBandSize w:val="1"/>
      <w:tblBorders>
        <w:top w:val="single" w:color="442D97" w:themeColor="accent2" w:themeTint="BF" w:sz="8" w:space="0"/>
        <w:left w:val="single" w:color="442D97" w:themeColor="accent2" w:themeTint="BF" w:sz="8" w:space="0"/>
        <w:bottom w:val="single" w:color="442D97" w:themeColor="accent2" w:themeTint="BF" w:sz="8" w:space="0"/>
        <w:right w:val="single" w:color="442D97" w:themeColor="accent2" w:themeTint="BF" w:sz="8" w:space="0"/>
        <w:insideH w:val="single" w:color="442D97" w:themeColor="accent2" w:themeTint="BF" w:sz="8" w:space="0"/>
      </w:tblBorders>
    </w:tblPr>
    <w:tblStylePr w:type="firstRow">
      <w:pPr>
        <w:spacing w:before="0" w:after="0" w:line="240" w:lineRule="auto"/>
      </w:pPr>
      <w:rPr>
        <w:b/>
        <w:bCs/>
        <w:color w:val="FFFFFF" w:themeColor="background1"/>
      </w:rPr>
      <w:tblPr/>
      <w:tcPr>
        <w:tcBorders>
          <w:top w:val="single" w:color="442D97" w:themeColor="accent2" w:themeTint="BF" w:sz="8" w:space="0"/>
          <w:left w:val="single" w:color="442D97" w:themeColor="accent2" w:themeTint="BF" w:sz="8" w:space="0"/>
          <w:bottom w:val="single" w:color="442D97" w:themeColor="accent2" w:themeTint="BF" w:sz="8" w:space="0"/>
          <w:right w:val="single" w:color="442D97" w:themeColor="accent2" w:themeTint="BF" w:sz="8" w:space="0"/>
          <w:insideH w:val="nil"/>
          <w:insideV w:val="nil"/>
        </w:tcBorders>
        <w:shd w:val="clear" w:color="auto" w:fill="201547" w:themeFill="accent2"/>
      </w:tcPr>
    </w:tblStylePr>
    <w:tblStylePr w:type="lastRow">
      <w:pPr>
        <w:spacing w:before="0" w:after="0" w:line="240" w:lineRule="auto"/>
      </w:pPr>
      <w:rPr>
        <w:b/>
        <w:bCs/>
      </w:rPr>
      <w:tblPr/>
      <w:tcPr>
        <w:tcBorders>
          <w:top w:val="double" w:color="442D97" w:themeColor="accent2" w:themeTint="BF" w:sz="6" w:space="0"/>
          <w:left w:val="single" w:color="442D97" w:themeColor="accent2" w:themeTint="BF" w:sz="8" w:space="0"/>
          <w:bottom w:val="single" w:color="442D97" w:themeColor="accent2" w:themeTint="BF" w:sz="8" w:space="0"/>
          <w:right w:val="single" w:color="442D97" w:themeColor="accent2" w:themeTint="BF" w:sz="8" w:space="0"/>
          <w:insideH w:val="nil"/>
          <w:insideV w:val="nil"/>
        </w:tcBorders>
      </w:tcPr>
    </w:tblStylePr>
    <w:tblStylePr w:type="firstCol">
      <w:rPr>
        <w:b/>
        <w:bCs/>
      </w:rPr>
    </w:tblStylePr>
    <w:tblStylePr w:type="lastCol">
      <w:rPr>
        <w:b/>
        <w:bCs/>
      </w:rPr>
    </w:tblStylePr>
    <w:tblStylePr w:type="band1Vert">
      <w:tblPr/>
      <w:tcPr>
        <w:shd w:val="clear" w:color="auto" w:fill="BBAFE7" w:themeFill="accent2" w:themeFillTint="3F"/>
      </w:tcPr>
    </w:tblStylePr>
    <w:tblStylePr w:type="band1Horz">
      <w:tblPr/>
      <w:tcPr>
        <w:tcBorders>
          <w:insideH w:val="nil"/>
          <w:insideV w:val="nil"/>
        </w:tcBorders>
        <w:shd w:val="clear" w:color="auto" w:fill="BBAFE7"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21343A"/>
    <w:pPr>
      <w:spacing w:line="240" w:lineRule="auto"/>
    </w:pPr>
    <w:tblPr>
      <w:tblStyleRowBandSize w:val="1"/>
      <w:tblStyleColBandSize w:val="1"/>
      <w:tblBorders>
        <w:top w:val="single" w:color="8CDCD7" w:themeColor="accent3" w:themeTint="BF" w:sz="8" w:space="0"/>
        <w:left w:val="single" w:color="8CDCD7" w:themeColor="accent3" w:themeTint="BF" w:sz="8" w:space="0"/>
        <w:bottom w:val="single" w:color="8CDCD7" w:themeColor="accent3" w:themeTint="BF" w:sz="8" w:space="0"/>
        <w:right w:val="single" w:color="8CDCD7" w:themeColor="accent3" w:themeTint="BF" w:sz="8" w:space="0"/>
        <w:insideH w:val="single" w:color="8CDCD7" w:themeColor="accent3" w:themeTint="BF" w:sz="8" w:space="0"/>
      </w:tblBorders>
    </w:tblPr>
    <w:tblStylePr w:type="firstRow">
      <w:pPr>
        <w:spacing w:before="0" w:after="0" w:line="240" w:lineRule="auto"/>
      </w:pPr>
      <w:rPr>
        <w:b/>
        <w:bCs/>
        <w:color w:val="FFFFFF" w:themeColor="background1"/>
      </w:rPr>
      <w:tblPr/>
      <w:tcPr>
        <w:tcBorders>
          <w:top w:val="single" w:color="8CDCD7" w:themeColor="accent3" w:themeTint="BF" w:sz="8" w:space="0"/>
          <w:left w:val="single" w:color="8CDCD7" w:themeColor="accent3" w:themeTint="BF" w:sz="8" w:space="0"/>
          <w:bottom w:val="single" w:color="8CDCD7" w:themeColor="accent3" w:themeTint="BF" w:sz="8" w:space="0"/>
          <w:right w:val="single" w:color="8CDCD7" w:themeColor="accent3" w:themeTint="BF" w:sz="8" w:space="0"/>
          <w:insideH w:val="nil"/>
          <w:insideV w:val="nil"/>
        </w:tcBorders>
        <w:shd w:val="clear" w:color="auto" w:fill="66D1CB" w:themeFill="accent3"/>
      </w:tcPr>
    </w:tblStylePr>
    <w:tblStylePr w:type="lastRow">
      <w:pPr>
        <w:spacing w:before="0" w:after="0" w:line="240" w:lineRule="auto"/>
      </w:pPr>
      <w:rPr>
        <w:b/>
        <w:bCs/>
      </w:rPr>
      <w:tblPr/>
      <w:tcPr>
        <w:tcBorders>
          <w:top w:val="double" w:color="8CDCD7" w:themeColor="accent3" w:themeTint="BF" w:sz="6" w:space="0"/>
          <w:left w:val="single" w:color="8CDCD7" w:themeColor="accent3" w:themeTint="BF" w:sz="8" w:space="0"/>
          <w:bottom w:val="single" w:color="8CDCD7" w:themeColor="accent3" w:themeTint="BF" w:sz="8" w:space="0"/>
          <w:right w:val="single" w:color="8CDCD7" w:themeColor="accent3" w:themeTint="BF" w:sz="8" w:space="0"/>
          <w:insideH w:val="nil"/>
          <w:insideV w:val="nil"/>
        </w:tcBorders>
      </w:tcPr>
    </w:tblStylePr>
    <w:tblStylePr w:type="firstCol">
      <w:rPr>
        <w:b/>
        <w:bCs/>
      </w:rPr>
    </w:tblStylePr>
    <w:tblStylePr w:type="lastCol">
      <w:rPr>
        <w:b/>
        <w:bCs/>
      </w:rPr>
    </w:tblStylePr>
    <w:tblStylePr w:type="band1Vert">
      <w:tblPr/>
      <w:tcPr>
        <w:shd w:val="clear" w:color="auto" w:fill="D9F3F2" w:themeFill="accent3" w:themeFillTint="3F"/>
      </w:tcPr>
    </w:tblStylePr>
    <w:tblStylePr w:type="band1Horz">
      <w:tblPr/>
      <w:tcPr>
        <w:tcBorders>
          <w:insideH w:val="nil"/>
          <w:insideV w:val="nil"/>
        </w:tcBorders>
        <w:shd w:val="clear" w:color="auto" w:fill="D9F3F2"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21343A"/>
    <w:pPr>
      <w:spacing w:line="240" w:lineRule="auto"/>
    </w:pPr>
    <w:tblPr>
      <w:tblStyleRowBandSize w:val="1"/>
      <w:tblStyleColBandSize w:val="1"/>
      <w:tblBorders>
        <w:top w:val="single" w:color="9A96AC" w:themeColor="accent4" w:themeTint="BF" w:sz="8" w:space="0"/>
        <w:left w:val="single" w:color="9A96AC" w:themeColor="accent4" w:themeTint="BF" w:sz="8" w:space="0"/>
        <w:bottom w:val="single" w:color="9A96AC" w:themeColor="accent4" w:themeTint="BF" w:sz="8" w:space="0"/>
        <w:right w:val="single" w:color="9A96AC" w:themeColor="accent4" w:themeTint="BF" w:sz="8" w:space="0"/>
        <w:insideH w:val="single" w:color="9A96AC" w:themeColor="accent4" w:themeTint="BF" w:sz="8" w:space="0"/>
      </w:tblBorders>
    </w:tblPr>
    <w:tblStylePr w:type="firstRow">
      <w:pPr>
        <w:spacing w:before="0" w:after="0" w:line="240" w:lineRule="auto"/>
      </w:pPr>
      <w:rPr>
        <w:b/>
        <w:bCs/>
        <w:color w:val="FFFFFF" w:themeColor="background1"/>
      </w:rPr>
      <w:tblPr/>
      <w:tcPr>
        <w:tcBorders>
          <w:top w:val="single" w:color="9A96AC" w:themeColor="accent4" w:themeTint="BF" w:sz="8" w:space="0"/>
          <w:left w:val="single" w:color="9A96AC" w:themeColor="accent4" w:themeTint="BF" w:sz="8" w:space="0"/>
          <w:bottom w:val="single" w:color="9A96AC" w:themeColor="accent4" w:themeTint="BF" w:sz="8" w:space="0"/>
          <w:right w:val="single" w:color="9A96AC" w:themeColor="accent4" w:themeTint="BF" w:sz="8" w:space="0"/>
          <w:insideH w:val="nil"/>
          <w:insideV w:val="nil"/>
        </w:tcBorders>
        <w:shd w:val="clear" w:color="auto" w:fill="797391" w:themeFill="accent4"/>
      </w:tcPr>
    </w:tblStylePr>
    <w:tblStylePr w:type="lastRow">
      <w:pPr>
        <w:spacing w:before="0" w:after="0" w:line="240" w:lineRule="auto"/>
      </w:pPr>
      <w:rPr>
        <w:b/>
        <w:bCs/>
      </w:rPr>
      <w:tblPr/>
      <w:tcPr>
        <w:tcBorders>
          <w:top w:val="double" w:color="9A96AC" w:themeColor="accent4" w:themeTint="BF" w:sz="6" w:space="0"/>
          <w:left w:val="single" w:color="9A96AC" w:themeColor="accent4" w:themeTint="BF" w:sz="8" w:space="0"/>
          <w:bottom w:val="single" w:color="9A96AC" w:themeColor="accent4" w:themeTint="BF" w:sz="8" w:space="0"/>
          <w:right w:val="single" w:color="9A96AC" w:themeColor="accent4" w:themeTint="BF" w:sz="8" w:space="0"/>
          <w:insideH w:val="nil"/>
          <w:insideV w:val="nil"/>
        </w:tcBorders>
      </w:tcPr>
    </w:tblStylePr>
    <w:tblStylePr w:type="firstCol">
      <w:rPr>
        <w:b/>
        <w:bCs/>
      </w:rPr>
    </w:tblStylePr>
    <w:tblStylePr w:type="lastCol">
      <w:rPr>
        <w:b/>
        <w:bCs/>
      </w:rPr>
    </w:tblStylePr>
    <w:tblStylePr w:type="band1Vert">
      <w:tblPr/>
      <w:tcPr>
        <w:shd w:val="clear" w:color="auto" w:fill="DDDCE3" w:themeFill="accent4" w:themeFillTint="3F"/>
      </w:tcPr>
    </w:tblStylePr>
    <w:tblStylePr w:type="band1Horz">
      <w:tblPr/>
      <w:tcPr>
        <w:tcBorders>
          <w:insideH w:val="nil"/>
          <w:insideV w:val="nil"/>
        </w:tcBorders>
        <w:shd w:val="clear" w:color="auto" w:fill="DDDCE3"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21343A"/>
    <w:pPr>
      <w:spacing w:line="240" w:lineRule="auto"/>
    </w:pPr>
    <w:tblPr>
      <w:tblStyleRowBandSize w:val="1"/>
      <w:tblStyleColBandSize w:val="1"/>
      <w:tblBorders>
        <w:top w:val="single" w:color="B2E7E5" w:themeColor="accent5" w:themeTint="BF" w:sz="8" w:space="0"/>
        <w:left w:val="single" w:color="B2E7E5" w:themeColor="accent5" w:themeTint="BF" w:sz="8" w:space="0"/>
        <w:bottom w:val="single" w:color="B2E7E5" w:themeColor="accent5" w:themeTint="BF" w:sz="8" w:space="0"/>
        <w:right w:val="single" w:color="B2E7E5" w:themeColor="accent5" w:themeTint="BF" w:sz="8" w:space="0"/>
        <w:insideH w:val="single" w:color="B2E7E5" w:themeColor="accent5" w:themeTint="BF" w:sz="8" w:space="0"/>
      </w:tblBorders>
    </w:tblPr>
    <w:tblStylePr w:type="firstRow">
      <w:pPr>
        <w:spacing w:before="0" w:after="0" w:line="240" w:lineRule="auto"/>
      </w:pPr>
      <w:rPr>
        <w:b/>
        <w:bCs/>
        <w:color w:val="FFFFFF" w:themeColor="background1"/>
      </w:rPr>
      <w:tblPr/>
      <w:tcPr>
        <w:tcBorders>
          <w:top w:val="single" w:color="B2E7E5" w:themeColor="accent5" w:themeTint="BF" w:sz="8" w:space="0"/>
          <w:left w:val="single" w:color="B2E7E5" w:themeColor="accent5" w:themeTint="BF" w:sz="8" w:space="0"/>
          <w:bottom w:val="single" w:color="B2E7E5" w:themeColor="accent5" w:themeTint="BF" w:sz="8" w:space="0"/>
          <w:right w:val="single" w:color="B2E7E5" w:themeColor="accent5" w:themeTint="BF" w:sz="8" w:space="0"/>
          <w:insideH w:val="nil"/>
          <w:insideV w:val="nil"/>
        </w:tcBorders>
        <w:shd w:val="clear" w:color="auto" w:fill="99E0DD" w:themeFill="accent5"/>
      </w:tcPr>
    </w:tblStylePr>
    <w:tblStylePr w:type="lastRow">
      <w:pPr>
        <w:spacing w:before="0" w:after="0" w:line="240" w:lineRule="auto"/>
      </w:pPr>
      <w:rPr>
        <w:b/>
        <w:bCs/>
      </w:rPr>
      <w:tblPr/>
      <w:tcPr>
        <w:tcBorders>
          <w:top w:val="double" w:color="B2E7E5" w:themeColor="accent5" w:themeTint="BF" w:sz="6" w:space="0"/>
          <w:left w:val="single" w:color="B2E7E5" w:themeColor="accent5" w:themeTint="BF" w:sz="8" w:space="0"/>
          <w:bottom w:val="single" w:color="B2E7E5" w:themeColor="accent5" w:themeTint="BF" w:sz="8" w:space="0"/>
          <w:right w:val="single" w:color="B2E7E5" w:themeColor="accent5" w:themeTint="BF" w:sz="8" w:space="0"/>
          <w:insideH w:val="nil"/>
          <w:insideV w:val="nil"/>
        </w:tcBorders>
      </w:tcPr>
    </w:tblStylePr>
    <w:tblStylePr w:type="firstCol">
      <w:rPr>
        <w:b/>
        <w:bCs/>
      </w:rPr>
    </w:tblStylePr>
    <w:tblStylePr w:type="lastCol">
      <w:rPr>
        <w:b/>
        <w:bCs/>
      </w:rPr>
    </w:tblStylePr>
    <w:tblStylePr w:type="band1Vert">
      <w:tblPr/>
      <w:tcPr>
        <w:shd w:val="clear" w:color="auto" w:fill="E5F7F6" w:themeFill="accent5" w:themeFillTint="3F"/>
      </w:tcPr>
    </w:tblStylePr>
    <w:tblStylePr w:type="band1Horz">
      <w:tblPr/>
      <w:tcPr>
        <w:tcBorders>
          <w:insideH w:val="nil"/>
          <w:insideV w:val="nil"/>
        </w:tcBorders>
        <w:shd w:val="clear" w:color="auto" w:fill="E5F7F6"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21343A"/>
    <w:pPr>
      <w:spacing w:line="240" w:lineRule="auto"/>
    </w:pPr>
    <w:tblPr>
      <w:tblStyleRowBandSize w:val="1"/>
      <w:tblStyleColBandSize w:val="1"/>
      <w:tblBorders>
        <w:top w:val="single" w:color="BCB8C7" w:themeColor="accent6" w:themeTint="BF" w:sz="8" w:space="0"/>
        <w:left w:val="single" w:color="BCB8C7" w:themeColor="accent6" w:themeTint="BF" w:sz="8" w:space="0"/>
        <w:bottom w:val="single" w:color="BCB8C7" w:themeColor="accent6" w:themeTint="BF" w:sz="8" w:space="0"/>
        <w:right w:val="single" w:color="BCB8C7" w:themeColor="accent6" w:themeTint="BF" w:sz="8" w:space="0"/>
        <w:insideH w:val="single" w:color="BCB8C7" w:themeColor="accent6" w:themeTint="BF" w:sz="8" w:space="0"/>
      </w:tblBorders>
    </w:tblPr>
    <w:tblStylePr w:type="firstRow">
      <w:pPr>
        <w:spacing w:before="0" w:after="0" w:line="240" w:lineRule="auto"/>
      </w:pPr>
      <w:rPr>
        <w:b/>
        <w:bCs/>
        <w:color w:val="FFFFFF" w:themeColor="background1"/>
      </w:rPr>
      <w:tblPr/>
      <w:tcPr>
        <w:tcBorders>
          <w:top w:val="single" w:color="BCB8C7" w:themeColor="accent6" w:themeTint="BF" w:sz="8" w:space="0"/>
          <w:left w:val="single" w:color="BCB8C7" w:themeColor="accent6" w:themeTint="BF" w:sz="8" w:space="0"/>
          <w:bottom w:val="single" w:color="BCB8C7" w:themeColor="accent6" w:themeTint="BF" w:sz="8" w:space="0"/>
          <w:right w:val="single" w:color="BCB8C7" w:themeColor="accent6" w:themeTint="BF" w:sz="8" w:space="0"/>
          <w:insideH w:val="nil"/>
          <w:insideV w:val="nil"/>
        </w:tcBorders>
        <w:shd w:val="clear" w:color="auto" w:fill="A6A1B5" w:themeFill="accent6"/>
      </w:tcPr>
    </w:tblStylePr>
    <w:tblStylePr w:type="lastRow">
      <w:pPr>
        <w:spacing w:before="0" w:after="0" w:line="240" w:lineRule="auto"/>
      </w:pPr>
      <w:rPr>
        <w:b/>
        <w:bCs/>
      </w:rPr>
      <w:tblPr/>
      <w:tcPr>
        <w:tcBorders>
          <w:top w:val="double" w:color="BCB8C7" w:themeColor="accent6" w:themeTint="BF" w:sz="6" w:space="0"/>
          <w:left w:val="single" w:color="BCB8C7" w:themeColor="accent6" w:themeTint="BF" w:sz="8" w:space="0"/>
          <w:bottom w:val="single" w:color="BCB8C7" w:themeColor="accent6" w:themeTint="BF" w:sz="8" w:space="0"/>
          <w:right w:val="single" w:color="BCB8C7" w:themeColor="accent6" w:themeTint="BF" w:sz="8" w:space="0"/>
          <w:insideH w:val="nil"/>
          <w:insideV w:val="nil"/>
        </w:tcBorders>
      </w:tcPr>
    </w:tblStylePr>
    <w:tblStylePr w:type="firstCol">
      <w:rPr>
        <w:b/>
        <w:bCs/>
      </w:rPr>
    </w:tblStylePr>
    <w:tblStylePr w:type="lastCol">
      <w:rPr>
        <w:b/>
        <w:bCs/>
      </w:rPr>
    </w:tblStylePr>
    <w:tblStylePr w:type="band1Vert">
      <w:tblPr/>
      <w:tcPr>
        <w:shd w:val="clear" w:color="auto" w:fill="E8E7EC" w:themeFill="accent6" w:themeFillTint="3F"/>
      </w:tcPr>
    </w:tblStylePr>
    <w:tblStylePr w:type="band1Horz">
      <w:tblPr/>
      <w:tcPr>
        <w:tcBorders>
          <w:insideH w:val="nil"/>
          <w:insideV w:val="nil"/>
        </w:tcBorders>
        <w:shd w:val="clear" w:color="auto" w:fill="E8E7EC"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21343A"/>
    <w:pPr>
      <w:spacing w:line="240" w:lineRule="auto"/>
    </w:pPr>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val="FFFFFF" w:themeColor="background1"/>
      </w:rPr>
      <w:tblPr/>
      <w:tcPr>
        <w:tcBorders>
          <w:top w:val="single" w:color="auto" w:sz="18" w:space="0"/>
          <w:left w:val="nil"/>
          <w:bottom w:val="single" w:color="auto" w:sz="18" w:space="0"/>
          <w:right w:val="nil"/>
          <w:insideH w:val="nil"/>
          <w:insideV w:val="nil"/>
        </w:tcBorders>
        <w:shd w:val="clear" w:color="auto" w:fill="363534" w:themeFill="text1"/>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color="auto" w:sz="18" w:space="0"/>
          <w:right w:val="nil"/>
          <w:insideH w:val="nil"/>
          <w:insideV w:val="nil"/>
        </w:tcBorders>
        <w:shd w:val="clear" w:color="auto" w:fill="363534" w:themeFill="text1"/>
      </w:tcPr>
    </w:tblStylePr>
    <w:tblStylePr w:type="lastCol">
      <w:rPr>
        <w:b/>
        <w:bCs/>
        <w:color w:val="FFFFFF" w:themeColor="background1"/>
      </w:rPr>
      <w:tblPr/>
      <w:tcPr>
        <w:tcBorders>
          <w:left w:val="nil"/>
          <w:right w:val="nil"/>
          <w:insideH w:val="nil"/>
          <w:insideV w:val="nil"/>
        </w:tcBorders>
        <w:shd w:val="clear" w:color="auto" w:fill="363534"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rPr>
      <w:tblPr/>
      <w:tcPr>
        <w:tcBorders>
          <w:top w:val="single" w:color="auto" w:sz="18" w:space="0"/>
          <w:left w:val="nil"/>
          <w:bottom w:val="single" w:color="auto" w:sz="18" w:space="0"/>
          <w:right w:val="nil"/>
          <w:insideH w:val="nil"/>
          <w:insideV w:val="nil"/>
        </w:tcBorders>
      </w:tcPr>
    </w:tblStylePr>
  </w:style>
  <w:style w:type="table" w:styleId="MediumShading2-Accent1">
    <w:name w:val="Medium Shading 2 Accent 1"/>
    <w:basedOn w:val="TableNormal"/>
    <w:uiPriority w:val="64"/>
    <w:semiHidden/>
    <w:rsid w:val="0021343A"/>
    <w:pPr>
      <w:spacing w:line="240" w:lineRule="auto"/>
    </w:pPr>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val="FFFFFF" w:themeColor="background1"/>
      </w:rPr>
      <w:tblPr/>
      <w:tcPr>
        <w:tcBorders>
          <w:top w:val="single" w:color="auto" w:sz="18" w:space="0"/>
          <w:left w:val="nil"/>
          <w:bottom w:val="single" w:color="auto" w:sz="18" w:space="0"/>
          <w:right w:val="nil"/>
          <w:insideH w:val="nil"/>
          <w:insideV w:val="nil"/>
        </w:tcBorders>
        <w:shd w:val="clear" w:color="auto" w:fill="00B2A9" w:themeFill="accent1"/>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color="auto" w:sz="18" w:space="0"/>
          <w:right w:val="nil"/>
          <w:insideH w:val="nil"/>
          <w:insideV w:val="nil"/>
        </w:tcBorders>
        <w:shd w:val="clear" w:color="auto" w:fill="00B2A9" w:themeFill="accent1"/>
      </w:tcPr>
    </w:tblStylePr>
    <w:tblStylePr w:type="lastCol">
      <w:rPr>
        <w:b/>
        <w:bCs/>
        <w:color w:val="FFFFFF" w:themeColor="background1"/>
      </w:rPr>
      <w:tblPr/>
      <w:tcPr>
        <w:tcBorders>
          <w:left w:val="nil"/>
          <w:right w:val="nil"/>
          <w:insideH w:val="nil"/>
          <w:insideV w:val="nil"/>
        </w:tcBorders>
        <w:shd w:val="clear" w:color="auto" w:fill="00B2A9"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rPr>
      <w:tblPr/>
      <w:tcPr>
        <w:tcBorders>
          <w:top w:val="single" w:color="auto" w:sz="18" w:space="0"/>
          <w:left w:val="nil"/>
          <w:bottom w:val="single" w:color="auto" w:sz="18" w:space="0"/>
          <w:right w:val="nil"/>
          <w:insideH w:val="nil"/>
          <w:insideV w:val="nil"/>
        </w:tcBorders>
      </w:tcPr>
    </w:tblStylePr>
  </w:style>
  <w:style w:type="table" w:styleId="MediumShading2-Accent2">
    <w:name w:val="Medium Shading 2 Accent 2"/>
    <w:basedOn w:val="TableNormal"/>
    <w:uiPriority w:val="64"/>
    <w:semiHidden/>
    <w:rsid w:val="0021343A"/>
    <w:pPr>
      <w:spacing w:line="240" w:lineRule="auto"/>
    </w:pPr>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val="FFFFFF" w:themeColor="background1"/>
      </w:rPr>
      <w:tblPr/>
      <w:tcPr>
        <w:tcBorders>
          <w:top w:val="single" w:color="auto" w:sz="18" w:space="0"/>
          <w:left w:val="nil"/>
          <w:bottom w:val="single" w:color="auto" w:sz="18" w:space="0"/>
          <w:right w:val="nil"/>
          <w:insideH w:val="nil"/>
          <w:insideV w:val="nil"/>
        </w:tcBorders>
        <w:shd w:val="clear" w:color="auto" w:fill="201547" w:themeFill="accent2"/>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color="auto" w:sz="18" w:space="0"/>
          <w:right w:val="nil"/>
          <w:insideH w:val="nil"/>
          <w:insideV w:val="nil"/>
        </w:tcBorders>
        <w:shd w:val="clear" w:color="auto" w:fill="201547" w:themeFill="accent2"/>
      </w:tcPr>
    </w:tblStylePr>
    <w:tblStylePr w:type="lastCol">
      <w:rPr>
        <w:b/>
        <w:bCs/>
        <w:color w:val="FFFFFF" w:themeColor="background1"/>
      </w:rPr>
      <w:tblPr/>
      <w:tcPr>
        <w:tcBorders>
          <w:left w:val="nil"/>
          <w:right w:val="nil"/>
          <w:insideH w:val="nil"/>
          <w:insideV w:val="nil"/>
        </w:tcBorders>
        <w:shd w:val="clear" w:color="auto" w:fill="201547"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rPr>
      <w:tblPr/>
      <w:tcPr>
        <w:tcBorders>
          <w:top w:val="single" w:color="auto" w:sz="18" w:space="0"/>
          <w:left w:val="nil"/>
          <w:bottom w:val="single" w:color="auto" w:sz="18" w:space="0"/>
          <w:right w:val="nil"/>
          <w:insideH w:val="nil"/>
          <w:insideV w:val="nil"/>
        </w:tcBorders>
      </w:tcPr>
    </w:tblStylePr>
  </w:style>
  <w:style w:type="table" w:styleId="MediumShading2-Accent3">
    <w:name w:val="Medium Shading 2 Accent 3"/>
    <w:basedOn w:val="TableNormal"/>
    <w:uiPriority w:val="64"/>
    <w:semiHidden/>
    <w:rsid w:val="0021343A"/>
    <w:pPr>
      <w:spacing w:line="240" w:lineRule="auto"/>
    </w:pPr>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val="FFFFFF" w:themeColor="background1"/>
      </w:rPr>
      <w:tblPr/>
      <w:tcPr>
        <w:tcBorders>
          <w:top w:val="single" w:color="auto" w:sz="18" w:space="0"/>
          <w:left w:val="nil"/>
          <w:bottom w:val="single" w:color="auto" w:sz="18" w:space="0"/>
          <w:right w:val="nil"/>
          <w:insideH w:val="nil"/>
          <w:insideV w:val="nil"/>
        </w:tcBorders>
        <w:shd w:val="clear" w:color="auto" w:fill="66D1CB" w:themeFill="accent3"/>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color="auto" w:sz="18" w:space="0"/>
          <w:right w:val="nil"/>
          <w:insideH w:val="nil"/>
          <w:insideV w:val="nil"/>
        </w:tcBorders>
        <w:shd w:val="clear" w:color="auto" w:fill="66D1CB" w:themeFill="accent3"/>
      </w:tcPr>
    </w:tblStylePr>
    <w:tblStylePr w:type="lastCol">
      <w:rPr>
        <w:b/>
        <w:bCs/>
        <w:color w:val="FFFFFF" w:themeColor="background1"/>
      </w:rPr>
      <w:tblPr/>
      <w:tcPr>
        <w:tcBorders>
          <w:left w:val="nil"/>
          <w:right w:val="nil"/>
          <w:insideH w:val="nil"/>
          <w:insideV w:val="nil"/>
        </w:tcBorders>
        <w:shd w:val="clear" w:color="auto" w:fill="66D1CB"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rPr>
      <w:tblPr/>
      <w:tcPr>
        <w:tcBorders>
          <w:top w:val="single" w:color="auto" w:sz="18" w:space="0"/>
          <w:left w:val="nil"/>
          <w:bottom w:val="single" w:color="auto" w:sz="18" w:space="0"/>
          <w:right w:val="nil"/>
          <w:insideH w:val="nil"/>
          <w:insideV w:val="nil"/>
        </w:tcBorders>
      </w:tcPr>
    </w:tblStylePr>
  </w:style>
  <w:style w:type="table" w:styleId="MediumShading2-Accent4">
    <w:name w:val="Medium Shading 2 Accent 4"/>
    <w:basedOn w:val="TableNormal"/>
    <w:uiPriority w:val="64"/>
    <w:semiHidden/>
    <w:rsid w:val="0021343A"/>
    <w:pPr>
      <w:spacing w:line="240" w:lineRule="auto"/>
    </w:pPr>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val="FFFFFF" w:themeColor="background1"/>
      </w:rPr>
      <w:tblPr/>
      <w:tcPr>
        <w:tcBorders>
          <w:top w:val="single" w:color="auto" w:sz="18" w:space="0"/>
          <w:left w:val="nil"/>
          <w:bottom w:val="single" w:color="auto" w:sz="18" w:space="0"/>
          <w:right w:val="nil"/>
          <w:insideH w:val="nil"/>
          <w:insideV w:val="nil"/>
        </w:tcBorders>
        <w:shd w:val="clear" w:color="auto" w:fill="797391" w:themeFill="accent4"/>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color="auto" w:sz="18" w:space="0"/>
          <w:right w:val="nil"/>
          <w:insideH w:val="nil"/>
          <w:insideV w:val="nil"/>
        </w:tcBorders>
        <w:shd w:val="clear" w:color="auto" w:fill="797391" w:themeFill="accent4"/>
      </w:tcPr>
    </w:tblStylePr>
    <w:tblStylePr w:type="lastCol">
      <w:rPr>
        <w:b/>
        <w:bCs/>
        <w:color w:val="FFFFFF" w:themeColor="background1"/>
      </w:rPr>
      <w:tblPr/>
      <w:tcPr>
        <w:tcBorders>
          <w:left w:val="nil"/>
          <w:right w:val="nil"/>
          <w:insideH w:val="nil"/>
          <w:insideV w:val="nil"/>
        </w:tcBorders>
        <w:shd w:val="clear" w:color="auto" w:fill="797391"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rPr>
      <w:tblPr/>
      <w:tcPr>
        <w:tcBorders>
          <w:top w:val="single" w:color="auto" w:sz="18" w:space="0"/>
          <w:left w:val="nil"/>
          <w:bottom w:val="single" w:color="auto" w:sz="18" w:space="0"/>
          <w:right w:val="nil"/>
          <w:insideH w:val="nil"/>
          <w:insideV w:val="nil"/>
        </w:tcBorders>
      </w:tcPr>
    </w:tblStylePr>
  </w:style>
  <w:style w:type="table" w:styleId="MediumShading2-Accent5">
    <w:name w:val="Medium Shading 2 Accent 5"/>
    <w:basedOn w:val="TableNormal"/>
    <w:uiPriority w:val="64"/>
    <w:semiHidden/>
    <w:rsid w:val="0021343A"/>
    <w:pPr>
      <w:spacing w:line="240" w:lineRule="auto"/>
    </w:pPr>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val="FFFFFF" w:themeColor="background1"/>
      </w:rPr>
      <w:tblPr/>
      <w:tcPr>
        <w:tcBorders>
          <w:top w:val="single" w:color="auto" w:sz="18" w:space="0"/>
          <w:left w:val="nil"/>
          <w:bottom w:val="single" w:color="auto" w:sz="18" w:space="0"/>
          <w:right w:val="nil"/>
          <w:insideH w:val="nil"/>
          <w:insideV w:val="nil"/>
        </w:tcBorders>
        <w:shd w:val="clear" w:color="auto" w:fill="99E0DD" w:themeFill="accent5"/>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color="auto" w:sz="18" w:space="0"/>
          <w:right w:val="nil"/>
          <w:insideH w:val="nil"/>
          <w:insideV w:val="nil"/>
        </w:tcBorders>
        <w:shd w:val="clear" w:color="auto" w:fill="99E0DD" w:themeFill="accent5"/>
      </w:tcPr>
    </w:tblStylePr>
    <w:tblStylePr w:type="lastCol">
      <w:rPr>
        <w:b/>
        <w:bCs/>
        <w:color w:val="FFFFFF" w:themeColor="background1"/>
      </w:rPr>
      <w:tblPr/>
      <w:tcPr>
        <w:tcBorders>
          <w:left w:val="nil"/>
          <w:right w:val="nil"/>
          <w:insideH w:val="nil"/>
          <w:insideV w:val="nil"/>
        </w:tcBorders>
        <w:shd w:val="clear" w:color="auto" w:fill="99E0DD"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rPr>
      <w:tblPr/>
      <w:tcPr>
        <w:tcBorders>
          <w:top w:val="single" w:color="auto" w:sz="18" w:space="0"/>
          <w:left w:val="nil"/>
          <w:bottom w:val="single" w:color="auto" w:sz="18" w:space="0"/>
          <w:right w:val="nil"/>
          <w:insideH w:val="nil"/>
          <w:insideV w:val="nil"/>
        </w:tcBorders>
      </w:tcPr>
    </w:tblStylePr>
  </w:style>
  <w:style w:type="table" w:styleId="MediumShading2-Accent6">
    <w:name w:val="Medium Shading 2 Accent 6"/>
    <w:basedOn w:val="TableNormal"/>
    <w:uiPriority w:val="64"/>
    <w:semiHidden/>
    <w:rsid w:val="0021343A"/>
    <w:pPr>
      <w:spacing w:line="240" w:lineRule="auto"/>
    </w:pPr>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val="FFFFFF" w:themeColor="background1"/>
      </w:rPr>
      <w:tblPr/>
      <w:tcPr>
        <w:tcBorders>
          <w:top w:val="single" w:color="auto" w:sz="18" w:space="0"/>
          <w:left w:val="nil"/>
          <w:bottom w:val="single" w:color="auto" w:sz="18" w:space="0"/>
          <w:right w:val="nil"/>
          <w:insideH w:val="nil"/>
          <w:insideV w:val="nil"/>
        </w:tcBorders>
        <w:shd w:val="clear" w:color="auto" w:fill="A6A1B5" w:themeFill="accent6"/>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color="auto" w:sz="18" w:space="0"/>
          <w:right w:val="nil"/>
          <w:insideH w:val="nil"/>
          <w:insideV w:val="nil"/>
        </w:tcBorders>
        <w:shd w:val="clear" w:color="auto" w:fill="A6A1B5" w:themeFill="accent6"/>
      </w:tcPr>
    </w:tblStylePr>
    <w:tblStylePr w:type="lastCol">
      <w:rPr>
        <w:b/>
        <w:bCs/>
        <w:color w:val="FFFFFF" w:themeColor="background1"/>
      </w:rPr>
      <w:tblPr/>
      <w:tcPr>
        <w:tcBorders>
          <w:left w:val="nil"/>
          <w:right w:val="nil"/>
          <w:insideH w:val="nil"/>
          <w:insideV w:val="nil"/>
        </w:tcBorders>
        <w:shd w:val="clear" w:color="auto" w:fill="A6A1B5"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rPr>
      <w:tblPr/>
      <w:tcPr>
        <w:tcBorders>
          <w:top w:val="single" w:color="auto" w:sz="18" w:space="0"/>
          <w:left w:val="nil"/>
          <w:bottom w:val="single" w:color="auto" w:sz="18" w:space="0"/>
          <w:right w:val="nil"/>
          <w:insideH w:val="nil"/>
          <w:insideV w:val="nil"/>
        </w:tcBorders>
      </w:tcPr>
    </w:tblStylePr>
  </w:style>
  <w:style w:type="table" w:styleId="PlainTable1">
    <w:name w:val="Plain Table 1"/>
    <w:basedOn w:val="TableNormal"/>
    <w:uiPriority w:val="41"/>
    <w:semiHidden/>
    <w:rsid w:val="0021343A"/>
    <w:pPr>
      <w:spacing w:line="240" w:lineRule="auto"/>
    </w:pPr>
    <w:tblPr>
      <w:tblStyleRowBandSize w:val="1"/>
      <w:tblStyleColBandSize w:val="1"/>
      <w:tbl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insideH w:val="single" w:color="BFBFBF" w:themeColor="background1" w:themeShade="BF" w:sz="4" w:space="0"/>
        <w:insideV w:val="single" w:color="BFBFBF" w:themeColor="background1" w:themeShade="BF" w:sz="4" w:space="0"/>
      </w:tblBorders>
    </w:tblPr>
    <w:tblStylePr w:type="firstRow">
      <w:rPr>
        <w:b/>
        <w:bCs/>
      </w:rPr>
    </w:tblStylePr>
    <w:tblStylePr w:type="lastRow">
      <w:rPr>
        <w:b/>
        <w:bCs/>
      </w:rPr>
      <w:tblPr/>
      <w:tcPr>
        <w:tcBorders>
          <w:top w:val="double" w:color="BFBFBF" w:themeColor="background1" w:themeShade="BF" w:sz="4" w:space="0"/>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semiHidden/>
    <w:rsid w:val="0021343A"/>
    <w:pPr>
      <w:spacing w:line="240" w:lineRule="auto"/>
    </w:pPr>
    <w:tblPr>
      <w:tblStyleRowBandSize w:val="1"/>
      <w:tblStyleColBandSize w:val="1"/>
      <w:tblBorders>
        <w:top w:val="single" w:color="9B9997" w:themeColor="text1" w:themeTint="80" w:sz="4" w:space="0"/>
        <w:bottom w:val="single" w:color="9B9997" w:themeColor="text1" w:themeTint="80" w:sz="4" w:space="0"/>
      </w:tblBorders>
    </w:tblPr>
    <w:tblStylePr w:type="firstRow">
      <w:rPr>
        <w:b/>
        <w:bCs/>
      </w:rPr>
      <w:tblPr/>
      <w:tcPr>
        <w:tcBorders>
          <w:bottom w:val="single" w:color="9B9997" w:themeColor="text1" w:themeTint="80" w:sz="4" w:space="0"/>
        </w:tcBorders>
      </w:tcPr>
    </w:tblStylePr>
    <w:tblStylePr w:type="lastRow">
      <w:rPr>
        <w:b/>
        <w:bCs/>
      </w:rPr>
      <w:tblPr/>
      <w:tcPr>
        <w:tcBorders>
          <w:top w:val="single" w:color="9B9997" w:themeColor="text1" w:themeTint="80" w:sz="4" w:space="0"/>
        </w:tcBorders>
      </w:tcPr>
    </w:tblStylePr>
    <w:tblStylePr w:type="firstCol">
      <w:rPr>
        <w:b/>
        <w:bCs/>
      </w:rPr>
    </w:tblStylePr>
    <w:tblStylePr w:type="lastCol">
      <w:rPr>
        <w:b/>
        <w:bCs/>
      </w:rPr>
    </w:tblStylePr>
    <w:tblStylePr w:type="band1Vert">
      <w:tblPr/>
      <w:tcPr>
        <w:tcBorders>
          <w:left w:val="single" w:color="9B9997" w:themeColor="text1" w:themeTint="80" w:sz="4" w:space="0"/>
          <w:right w:val="single" w:color="9B9997" w:themeColor="text1" w:themeTint="80" w:sz="4" w:space="0"/>
        </w:tcBorders>
      </w:tcPr>
    </w:tblStylePr>
    <w:tblStylePr w:type="band2Vert">
      <w:tblPr/>
      <w:tcPr>
        <w:tcBorders>
          <w:left w:val="single" w:color="9B9997" w:themeColor="text1" w:themeTint="80" w:sz="4" w:space="0"/>
          <w:right w:val="single" w:color="9B9997" w:themeColor="text1" w:themeTint="80" w:sz="4" w:space="0"/>
        </w:tcBorders>
      </w:tcPr>
    </w:tblStylePr>
    <w:tblStylePr w:type="band1Horz">
      <w:tblPr/>
      <w:tcPr>
        <w:tcBorders>
          <w:top w:val="single" w:color="9B9997" w:themeColor="text1" w:themeTint="80" w:sz="4" w:space="0"/>
          <w:bottom w:val="single" w:color="9B9997" w:themeColor="text1" w:themeTint="80" w:sz="4" w:space="0"/>
        </w:tcBorders>
      </w:tcPr>
    </w:tblStylePr>
  </w:style>
  <w:style w:type="table" w:styleId="PlainTable3">
    <w:name w:val="Plain Table 3"/>
    <w:basedOn w:val="TableNormal"/>
    <w:uiPriority w:val="43"/>
    <w:semiHidden/>
    <w:rsid w:val="0021343A"/>
    <w:pPr>
      <w:spacing w:line="240" w:lineRule="auto"/>
    </w:pPr>
    <w:tblPr>
      <w:tblStyleRowBandSize w:val="1"/>
      <w:tblStyleColBandSize w:val="1"/>
    </w:tblPr>
    <w:tblStylePr w:type="firstRow">
      <w:rPr>
        <w:b/>
        <w:bCs/>
        <w:caps/>
      </w:rPr>
      <w:tblPr/>
      <w:tcPr>
        <w:tcBorders>
          <w:bottom w:val="single" w:color="9B9997" w:themeColor="text1" w:themeTint="80" w:sz="4" w:space="0"/>
        </w:tcBorders>
      </w:tcPr>
    </w:tblStylePr>
    <w:tblStylePr w:type="lastRow">
      <w:rPr>
        <w:b/>
        <w:bCs/>
        <w:caps/>
      </w:rPr>
      <w:tblPr/>
      <w:tcPr>
        <w:tcBorders>
          <w:top w:val="nil"/>
        </w:tcBorders>
      </w:tcPr>
    </w:tblStylePr>
    <w:tblStylePr w:type="firstCol">
      <w:rPr>
        <w:b/>
        <w:bCs/>
        <w:caps/>
      </w:rPr>
      <w:tblPr/>
      <w:tcPr>
        <w:tcBorders>
          <w:right w:val="single" w:color="9B9997" w:themeColor="text1" w:themeTint="80" w:sz="4" w:space="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semiHidden/>
    <w:rsid w:val="0021343A"/>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semiHidden/>
    <w:rsid w:val="0021343A"/>
    <w:pPr>
      <w:spacing w:line="240" w:lineRule="auto"/>
    </w:pPr>
    <w:tblPr>
      <w:tblStyleRowBandSize w:val="1"/>
      <w:tblStyleColBandSize w:val="1"/>
    </w:tblPr>
    <w:tblStylePr w:type="firstRow">
      <w:rPr>
        <w:rFonts w:asciiTheme="majorHAnsi" w:hAnsiTheme="majorHAnsi" w:eastAsiaTheme="majorEastAsia" w:cstheme="majorBidi"/>
        <w:i/>
        <w:iCs/>
        <w:sz w:val="26"/>
      </w:rPr>
      <w:tblPr/>
      <w:tcPr>
        <w:tcBorders>
          <w:bottom w:val="single" w:color="9B9997" w:themeColor="text1" w:themeTint="80" w:sz="4" w:space="0"/>
        </w:tcBorders>
        <w:shd w:val="clear" w:color="auto" w:fill="FFFFFF" w:themeFill="background1"/>
      </w:tcPr>
    </w:tblStylePr>
    <w:tblStylePr w:type="lastRow">
      <w:rPr>
        <w:rFonts w:asciiTheme="majorHAnsi" w:hAnsiTheme="majorHAnsi" w:eastAsiaTheme="majorEastAsia" w:cstheme="majorBidi"/>
        <w:i/>
        <w:iCs/>
        <w:sz w:val="26"/>
      </w:rPr>
      <w:tblPr/>
      <w:tcPr>
        <w:tcBorders>
          <w:top w:val="single" w:color="9B9997" w:themeColor="text1" w:themeTint="80"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blPr/>
      <w:tcPr>
        <w:tcBorders>
          <w:right w:val="single" w:color="9B9997" w:themeColor="text1" w:themeTint="80" w:sz="4" w:space="0"/>
        </w:tcBorders>
        <w:shd w:val="clear" w:color="auto" w:fill="FFFFFF" w:themeFill="background1"/>
      </w:tcPr>
    </w:tblStylePr>
    <w:tblStylePr w:type="lastCol">
      <w:rPr>
        <w:rFonts w:asciiTheme="majorHAnsi" w:hAnsiTheme="majorHAnsi" w:eastAsiaTheme="majorEastAsia" w:cstheme="majorBidi"/>
        <w:i/>
        <w:iCs/>
        <w:sz w:val="26"/>
      </w:rPr>
      <w:tblPr/>
      <w:tcPr>
        <w:tcBorders>
          <w:left w:val="single" w:color="9B9997" w:themeColor="text1" w:themeTint="80" w:sz="4" w:space="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GridLight">
    <w:name w:val="Grid Table Light"/>
    <w:basedOn w:val="TableNormal"/>
    <w:uiPriority w:val="40"/>
    <w:semiHidden/>
    <w:rsid w:val="0021343A"/>
    <w:pPr>
      <w:spacing w:line="240" w:lineRule="auto"/>
    </w:pPr>
    <w:tblPr>
      <w:tbl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insideH w:val="single" w:color="BFBFBF" w:themeColor="background1" w:themeShade="BF" w:sz="4" w:space="0"/>
        <w:insideV w:val="single" w:color="BFBFBF" w:themeColor="background1" w:themeShade="BF" w:sz="4" w:space="0"/>
      </w:tblBorders>
    </w:tblPr>
  </w:style>
  <w:style w:type="paragraph" w:styleId="75F033071467457EA6C0D9A00DB4D927" w:customStyle="1">
    <w:name w:val="75F033071467457EA6C0D9A00DB4D927"/>
    <w:rsid w:val="007A4821"/>
    <w:pPr>
      <w:spacing w:after="360" w:line="600" w:lineRule="exact"/>
      <w:jc w:val="right"/>
    </w:pPr>
    <w:rPr>
      <w:rFonts w:asciiTheme="majorHAnsi" w:hAnsiTheme="majorHAnsi" w:eastAsiaTheme="majorEastAsia" w:cstheme="majorBidi"/>
      <w:b/>
      <w:color w:val="FFFFFF"/>
      <w:spacing w:val="-2"/>
      <w:sz w:val="54"/>
      <w:szCs w:val="52"/>
    </w:rPr>
  </w:style>
  <w:style w:type="character" w:styleId="UnresolvedMention">
    <w:name w:val="Unresolved Mention"/>
    <w:basedOn w:val="DefaultParagraphFont"/>
    <w:uiPriority w:val="99"/>
    <w:semiHidden/>
    <w:unhideWhenUsed/>
    <w:rsid w:val="00582647"/>
    <w:rPr>
      <w:color w:val="605E5C"/>
      <w:shd w:val="clear" w:color="auto" w:fill="E1DFDD"/>
    </w:rPr>
  </w:style>
  <w:style w:type="character" w:styleId="apple-tab-span" w:customStyle="1">
    <w:name w:val="apple-tab-span"/>
    <w:basedOn w:val="DefaultParagraphFont"/>
    <w:rsid w:val="004D2FB3"/>
  </w:style>
  <w:style w:type="table" w:styleId="TableGrid5" w:customStyle="1">
    <w:name w:val="Table Grid5"/>
    <w:basedOn w:val="TableNormal"/>
    <w:next w:val="TableGrid"/>
    <w:rsid w:val="00CF6392"/>
    <w:pPr>
      <w:spacing w:before="60" w:after="60" w:line="220" w:lineRule="atLeast"/>
      <w:ind w:left="113" w:right="113"/>
    </w:pPr>
    <w:rPr>
      <w:rFonts w:cs="Times New Roman"/>
      <w:color w:val="363534"/>
      <w:sz w:val="18"/>
    </w:rPr>
    <w:tblPr>
      <w:tblStyleColBandSize w:val="1"/>
      <w:tblBorders>
        <w:top w:val="single" w:color="00B2A9" w:sz="8" w:space="0"/>
        <w:bottom w:val="single" w:color="00B2A9" w:sz="8" w:space="0"/>
        <w:insideH w:val="single" w:color="00B2A9" w:sz="8" w:space="0"/>
      </w:tblBorders>
      <w:tblCellMar>
        <w:left w:w="0" w:type="dxa"/>
        <w:right w:w="0" w:type="dxa"/>
      </w:tblCellMar>
    </w:tblPr>
    <w:tblStylePr w:type="firstRow">
      <w:pPr>
        <w:wordWrap/>
        <w:spacing w:before="60" w:beforeLines="0" w:beforeAutospacing="0" w:after="60" w:afterLines="0" w:afterAutospacing="0" w:line="220" w:lineRule="atLeast"/>
        <w:jc w:val="left"/>
      </w:pPr>
      <w:rPr>
        <w:rFonts w:ascii="Arial" w:hAnsi="Arial"/>
        <w:b w:val="0"/>
        <w:color w:val="363534"/>
        <w:sz w:val="18"/>
      </w:rPr>
      <w:tblPr/>
      <w:tcPr>
        <w:shd w:val="clear" w:color="auto" w:fill="00B2A9"/>
      </w:tcPr>
    </w:tblStylePr>
    <w:tblStylePr w:type="lastRow">
      <w:rPr>
        <w:b w:val="0"/>
      </w:rPr>
    </w:tblStylePr>
    <w:tblStylePr w:type="lastCol">
      <w:pPr>
        <w:jc w:val="left"/>
      </w:pPr>
    </w:tblStylePr>
    <w:tblStylePr w:type="band1Vert">
      <w:tblPr/>
      <w:tcPr>
        <w:shd w:val="clear" w:color="auto" w:fill="E5F7F6"/>
      </w:tcPr>
    </w:tblStylePr>
    <w:tblStylePr w:type="nwCell">
      <w:pPr>
        <w:jc w:val="left"/>
      </w:pPr>
    </w:tblStylePr>
  </w:style>
  <w:style w:type="table" w:styleId="TableGrid6" w:customStyle="1">
    <w:name w:val="Table Grid6"/>
    <w:basedOn w:val="TableNormal"/>
    <w:next w:val="TableGrid"/>
    <w:rsid w:val="00CF6392"/>
    <w:pPr>
      <w:spacing w:before="60" w:after="60" w:line="220" w:lineRule="atLeast"/>
      <w:ind w:left="113" w:right="113"/>
    </w:pPr>
    <w:rPr>
      <w:rFonts w:cs="Times New Roman"/>
      <w:color w:val="363534"/>
      <w:sz w:val="18"/>
    </w:rPr>
    <w:tblPr>
      <w:tblStyleColBandSize w:val="1"/>
      <w:tblBorders>
        <w:top w:val="single" w:color="00B2A9" w:sz="8" w:space="0"/>
        <w:bottom w:val="single" w:color="00B2A9" w:sz="8" w:space="0"/>
        <w:insideH w:val="single" w:color="00B2A9" w:sz="8" w:space="0"/>
      </w:tblBorders>
      <w:tblCellMar>
        <w:left w:w="0" w:type="dxa"/>
        <w:right w:w="0" w:type="dxa"/>
      </w:tblCellMar>
    </w:tblPr>
    <w:tblStylePr w:type="firstRow">
      <w:pPr>
        <w:wordWrap/>
        <w:spacing w:before="60" w:beforeLines="0" w:beforeAutospacing="0" w:after="60" w:afterLines="0" w:afterAutospacing="0" w:line="220" w:lineRule="atLeast"/>
        <w:jc w:val="left"/>
      </w:pPr>
      <w:rPr>
        <w:rFonts w:ascii="Arial" w:hAnsi="Arial"/>
        <w:b w:val="0"/>
        <w:color w:val="363534"/>
        <w:sz w:val="18"/>
      </w:rPr>
      <w:tblPr/>
      <w:tcPr>
        <w:shd w:val="clear" w:color="auto" w:fill="00B2A9"/>
      </w:tcPr>
    </w:tblStylePr>
    <w:tblStylePr w:type="lastRow">
      <w:rPr>
        <w:b w:val="0"/>
      </w:rPr>
    </w:tblStylePr>
    <w:tblStylePr w:type="lastCol">
      <w:pPr>
        <w:jc w:val="left"/>
      </w:pPr>
    </w:tblStylePr>
    <w:tblStylePr w:type="band1Vert">
      <w:tblPr/>
      <w:tcPr>
        <w:shd w:val="clear" w:color="auto" w:fill="E5F7F6"/>
      </w:tcPr>
    </w:tblStylePr>
    <w:tblStylePr w:type="nwCell">
      <w:pPr>
        <w:jc w:val="left"/>
      </w:pPr>
    </w:tblStylePr>
  </w:style>
  <w:style w:type="table" w:styleId="TableGrid4" w:customStyle="1">
    <w:name w:val="Table Grid4"/>
    <w:basedOn w:val="TableNormal"/>
    <w:next w:val="TableGrid"/>
    <w:rsid w:val="00F270AF"/>
    <w:pPr>
      <w:spacing w:before="60" w:after="60" w:line="220" w:lineRule="atLeast"/>
      <w:ind w:left="113" w:right="113"/>
    </w:pPr>
    <w:rPr>
      <w:rFonts w:cs="Times New Roman"/>
      <w:color w:val="363534"/>
      <w:sz w:val="18"/>
    </w:rPr>
    <w:tblPr>
      <w:tblStyleColBandSize w:val="1"/>
      <w:tblBorders>
        <w:top w:val="single" w:color="00B2A9" w:sz="8" w:space="0"/>
        <w:bottom w:val="single" w:color="00B2A9" w:sz="8" w:space="0"/>
        <w:insideH w:val="single" w:color="00B2A9" w:sz="8" w:space="0"/>
      </w:tblBorders>
      <w:tblCellMar>
        <w:left w:w="0" w:type="dxa"/>
        <w:right w:w="0" w:type="dxa"/>
      </w:tblCellMar>
    </w:tblPr>
    <w:tblStylePr w:type="firstRow">
      <w:pPr>
        <w:wordWrap/>
        <w:spacing w:before="60" w:beforeLines="0" w:beforeAutospacing="0" w:after="60" w:afterLines="0" w:afterAutospacing="0" w:line="220" w:lineRule="atLeast"/>
        <w:jc w:val="left"/>
      </w:pPr>
      <w:rPr>
        <w:rFonts w:ascii="Arial" w:hAnsi="Arial"/>
        <w:b w:val="0"/>
        <w:color w:val="363534"/>
        <w:sz w:val="18"/>
      </w:rPr>
      <w:tblPr/>
      <w:tcPr>
        <w:shd w:val="clear" w:color="auto" w:fill="00B2A9"/>
      </w:tcPr>
    </w:tblStylePr>
    <w:tblStylePr w:type="lastRow">
      <w:rPr>
        <w:b w:val="0"/>
      </w:rPr>
    </w:tblStylePr>
    <w:tblStylePr w:type="lastCol">
      <w:pPr>
        <w:jc w:val="left"/>
      </w:pPr>
    </w:tblStylePr>
    <w:tblStylePr w:type="band1Vert">
      <w:tblPr/>
      <w:tcPr>
        <w:shd w:val="clear" w:color="auto" w:fill="E5F7F6"/>
      </w:tcPr>
    </w:tblStylePr>
    <w:tblStylePr w:type="nwCell">
      <w:pPr>
        <w:jc w:val="left"/>
      </w:p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28795">
      <w:bodyDiv w:val="1"/>
      <w:marLeft w:val="0"/>
      <w:marRight w:val="0"/>
      <w:marTop w:val="0"/>
      <w:marBottom w:val="0"/>
      <w:divBdr>
        <w:top w:val="none" w:sz="0" w:space="0" w:color="auto"/>
        <w:left w:val="none" w:sz="0" w:space="0" w:color="auto"/>
        <w:bottom w:val="none" w:sz="0" w:space="0" w:color="auto"/>
        <w:right w:val="none" w:sz="0" w:space="0" w:color="auto"/>
      </w:divBdr>
    </w:div>
    <w:div w:id="7560140">
      <w:bodyDiv w:val="1"/>
      <w:marLeft w:val="0"/>
      <w:marRight w:val="0"/>
      <w:marTop w:val="0"/>
      <w:marBottom w:val="0"/>
      <w:divBdr>
        <w:top w:val="none" w:sz="0" w:space="0" w:color="auto"/>
        <w:left w:val="none" w:sz="0" w:space="0" w:color="auto"/>
        <w:bottom w:val="none" w:sz="0" w:space="0" w:color="auto"/>
        <w:right w:val="none" w:sz="0" w:space="0" w:color="auto"/>
      </w:divBdr>
      <w:divsChild>
        <w:div w:id="216091059">
          <w:marLeft w:val="360"/>
          <w:marRight w:val="0"/>
          <w:marTop w:val="200"/>
          <w:marBottom w:val="0"/>
          <w:divBdr>
            <w:top w:val="none" w:sz="0" w:space="0" w:color="auto"/>
            <w:left w:val="none" w:sz="0" w:space="0" w:color="auto"/>
            <w:bottom w:val="none" w:sz="0" w:space="0" w:color="auto"/>
            <w:right w:val="none" w:sz="0" w:space="0" w:color="auto"/>
          </w:divBdr>
        </w:div>
        <w:div w:id="599340020">
          <w:marLeft w:val="360"/>
          <w:marRight w:val="0"/>
          <w:marTop w:val="200"/>
          <w:marBottom w:val="0"/>
          <w:divBdr>
            <w:top w:val="none" w:sz="0" w:space="0" w:color="auto"/>
            <w:left w:val="none" w:sz="0" w:space="0" w:color="auto"/>
            <w:bottom w:val="none" w:sz="0" w:space="0" w:color="auto"/>
            <w:right w:val="none" w:sz="0" w:space="0" w:color="auto"/>
          </w:divBdr>
        </w:div>
      </w:divsChild>
    </w:div>
    <w:div w:id="97797951">
      <w:bodyDiv w:val="1"/>
      <w:marLeft w:val="0"/>
      <w:marRight w:val="0"/>
      <w:marTop w:val="0"/>
      <w:marBottom w:val="0"/>
      <w:divBdr>
        <w:top w:val="none" w:sz="0" w:space="0" w:color="auto"/>
        <w:left w:val="none" w:sz="0" w:space="0" w:color="auto"/>
        <w:bottom w:val="none" w:sz="0" w:space="0" w:color="auto"/>
        <w:right w:val="none" w:sz="0" w:space="0" w:color="auto"/>
      </w:divBdr>
    </w:div>
    <w:div w:id="138811869">
      <w:bodyDiv w:val="1"/>
      <w:marLeft w:val="0"/>
      <w:marRight w:val="0"/>
      <w:marTop w:val="0"/>
      <w:marBottom w:val="0"/>
      <w:divBdr>
        <w:top w:val="none" w:sz="0" w:space="0" w:color="auto"/>
        <w:left w:val="none" w:sz="0" w:space="0" w:color="auto"/>
        <w:bottom w:val="none" w:sz="0" w:space="0" w:color="auto"/>
        <w:right w:val="none" w:sz="0" w:space="0" w:color="auto"/>
      </w:divBdr>
    </w:div>
    <w:div w:id="235214642">
      <w:bodyDiv w:val="1"/>
      <w:marLeft w:val="0"/>
      <w:marRight w:val="0"/>
      <w:marTop w:val="0"/>
      <w:marBottom w:val="0"/>
      <w:divBdr>
        <w:top w:val="none" w:sz="0" w:space="0" w:color="auto"/>
        <w:left w:val="none" w:sz="0" w:space="0" w:color="auto"/>
        <w:bottom w:val="none" w:sz="0" w:space="0" w:color="auto"/>
        <w:right w:val="none" w:sz="0" w:space="0" w:color="auto"/>
      </w:divBdr>
    </w:div>
    <w:div w:id="238443886">
      <w:bodyDiv w:val="1"/>
      <w:marLeft w:val="0"/>
      <w:marRight w:val="0"/>
      <w:marTop w:val="0"/>
      <w:marBottom w:val="0"/>
      <w:divBdr>
        <w:top w:val="none" w:sz="0" w:space="0" w:color="auto"/>
        <w:left w:val="none" w:sz="0" w:space="0" w:color="auto"/>
        <w:bottom w:val="none" w:sz="0" w:space="0" w:color="auto"/>
        <w:right w:val="none" w:sz="0" w:space="0" w:color="auto"/>
      </w:divBdr>
    </w:div>
    <w:div w:id="287395497">
      <w:bodyDiv w:val="1"/>
      <w:marLeft w:val="0"/>
      <w:marRight w:val="0"/>
      <w:marTop w:val="0"/>
      <w:marBottom w:val="0"/>
      <w:divBdr>
        <w:top w:val="none" w:sz="0" w:space="0" w:color="auto"/>
        <w:left w:val="none" w:sz="0" w:space="0" w:color="auto"/>
        <w:bottom w:val="none" w:sz="0" w:space="0" w:color="auto"/>
        <w:right w:val="none" w:sz="0" w:space="0" w:color="auto"/>
      </w:divBdr>
    </w:div>
    <w:div w:id="288901098">
      <w:bodyDiv w:val="1"/>
      <w:marLeft w:val="0"/>
      <w:marRight w:val="0"/>
      <w:marTop w:val="0"/>
      <w:marBottom w:val="0"/>
      <w:divBdr>
        <w:top w:val="none" w:sz="0" w:space="0" w:color="auto"/>
        <w:left w:val="none" w:sz="0" w:space="0" w:color="auto"/>
        <w:bottom w:val="none" w:sz="0" w:space="0" w:color="auto"/>
        <w:right w:val="none" w:sz="0" w:space="0" w:color="auto"/>
      </w:divBdr>
    </w:div>
    <w:div w:id="370573304">
      <w:bodyDiv w:val="1"/>
      <w:marLeft w:val="0"/>
      <w:marRight w:val="0"/>
      <w:marTop w:val="0"/>
      <w:marBottom w:val="0"/>
      <w:divBdr>
        <w:top w:val="none" w:sz="0" w:space="0" w:color="auto"/>
        <w:left w:val="none" w:sz="0" w:space="0" w:color="auto"/>
        <w:bottom w:val="none" w:sz="0" w:space="0" w:color="auto"/>
        <w:right w:val="none" w:sz="0" w:space="0" w:color="auto"/>
      </w:divBdr>
    </w:div>
    <w:div w:id="472529926">
      <w:bodyDiv w:val="1"/>
      <w:marLeft w:val="0"/>
      <w:marRight w:val="0"/>
      <w:marTop w:val="0"/>
      <w:marBottom w:val="0"/>
      <w:divBdr>
        <w:top w:val="none" w:sz="0" w:space="0" w:color="auto"/>
        <w:left w:val="none" w:sz="0" w:space="0" w:color="auto"/>
        <w:bottom w:val="none" w:sz="0" w:space="0" w:color="auto"/>
        <w:right w:val="none" w:sz="0" w:space="0" w:color="auto"/>
      </w:divBdr>
    </w:div>
    <w:div w:id="532770082">
      <w:bodyDiv w:val="1"/>
      <w:marLeft w:val="0"/>
      <w:marRight w:val="0"/>
      <w:marTop w:val="0"/>
      <w:marBottom w:val="0"/>
      <w:divBdr>
        <w:top w:val="none" w:sz="0" w:space="0" w:color="auto"/>
        <w:left w:val="none" w:sz="0" w:space="0" w:color="auto"/>
        <w:bottom w:val="none" w:sz="0" w:space="0" w:color="auto"/>
        <w:right w:val="none" w:sz="0" w:space="0" w:color="auto"/>
      </w:divBdr>
      <w:divsChild>
        <w:div w:id="1501431509">
          <w:marLeft w:val="360"/>
          <w:marRight w:val="0"/>
          <w:marTop w:val="200"/>
          <w:marBottom w:val="0"/>
          <w:divBdr>
            <w:top w:val="none" w:sz="0" w:space="0" w:color="auto"/>
            <w:left w:val="none" w:sz="0" w:space="0" w:color="auto"/>
            <w:bottom w:val="none" w:sz="0" w:space="0" w:color="auto"/>
            <w:right w:val="none" w:sz="0" w:space="0" w:color="auto"/>
          </w:divBdr>
        </w:div>
      </w:divsChild>
    </w:div>
    <w:div w:id="563488317">
      <w:bodyDiv w:val="1"/>
      <w:marLeft w:val="0"/>
      <w:marRight w:val="0"/>
      <w:marTop w:val="0"/>
      <w:marBottom w:val="0"/>
      <w:divBdr>
        <w:top w:val="none" w:sz="0" w:space="0" w:color="auto"/>
        <w:left w:val="none" w:sz="0" w:space="0" w:color="auto"/>
        <w:bottom w:val="none" w:sz="0" w:space="0" w:color="auto"/>
        <w:right w:val="none" w:sz="0" w:space="0" w:color="auto"/>
      </w:divBdr>
    </w:div>
    <w:div w:id="572937643">
      <w:bodyDiv w:val="1"/>
      <w:marLeft w:val="0"/>
      <w:marRight w:val="0"/>
      <w:marTop w:val="0"/>
      <w:marBottom w:val="0"/>
      <w:divBdr>
        <w:top w:val="none" w:sz="0" w:space="0" w:color="auto"/>
        <w:left w:val="none" w:sz="0" w:space="0" w:color="auto"/>
        <w:bottom w:val="none" w:sz="0" w:space="0" w:color="auto"/>
        <w:right w:val="none" w:sz="0" w:space="0" w:color="auto"/>
      </w:divBdr>
    </w:div>
    <w:div w:id="745416947">
      <w:bodyDiv w:val="1"/>
      <w:marLeft w:val="0"/>
      <w:marRight w:val="0"/>
      <w:marTop w:val="0"/>
      <w:marBottom w:val="0"/>
      <w:divBdr>
        <w:top w:val="none" w:sz="0" w:space="0" w:color="auto"/>
        <w:left w:val="none" w:sz="0" w:space="0" w:color="auto"/>
        <w:bottom w:val="none" w:sz="0" w:space="0" w:color="auto"/>
        <w:right w:val="none" w:sz="0" w:space="0" w:color="auto"/>
      </w:divBdr>
    </w:div>
    <w:div w:id="750466448">
      <w:bodyDiv w:val="1"/>
      <w:marLeft w:val="0"/>
      <w:marRight w:val="0"/>
      <w:marTop w:val="0"/>
      <w:marBottom w:val="0"/>
      <w:divBdr>
        <w:top w:val="none" w:sz="0" w:space="0" w:color="auto"/>
        <w:left w:val="none" w:sz="0" w:space="0" w:color="auto"/>
        <w:bottom w:val="none" w:sz="0" w:space="0" w:color="auto"/>
        <w:right w:val="none" w:sz="0" w:space="0" w:color="auto"/>
      </w:divBdr>
    </w:div>
    <w:div w:id="754858376">
      <w:bodyDiv w:val="1"/>
      <w:marLeft w:val="0"/>
      <w:marRight w:val="0"/>
      <w:marTop w:val="0"/>
      <w:marBottom w:val="0"/>
      <w:divBdr>
        <w:top w:val="none" w:sz="0" w:space="0" w:color="auto"/>
        <w:left w:val="none" w:sz="0" w:space="0" w:color="auto"/>
        <w:bottom w:val="none" w:sz="0" w:space="0" w:color="auto"/>
        <w:right w:val="none" w:sz="0" w:space="0" w:color="auto"/>
      </w:divBdr>
    </w:div>
    <w:div w:id="808133796">
      <w:bodyDiv w:val="1"/>
      <w:marLeft w:val="0"/>
      <w:marRight w:val="0"/>
      <w:marTop w:val="0"/>
      <w:marBottom w:val="0"/>
      <w:divBdr>
        <w:top w:val="none" w:sz="0" w:space="0" w:color="auto"/>
        <w:left w:val="none" w:sz="0" w:space="0" w:color="auto"/>
        <w:bottom w:val="none" w:sz="0" w:space="0" w:color="auto"/>
        <w:right w:val="none" w:sz="0" w:space="0" w:color="auto"/>
      </w:divBdr>
    </w:div>
    <w:div w:id="882139518">
      <w:bodyDiv w:val="1"/>
      <w:marLeft w:val="0"/>
      <w:marRight w:val="0"/>
      <w:marTop w:val="0"/>
      <w:marBottom w:val="0"/>
      <w:divBdr>
        <w:top w:val="none" w:sz="0" w:space="0" w:color="auto"/>
        <w:left w:val="none" w:sz="0" w:space="0" w:color="auto"/>
        <w:bottom w:val="none" w:sz="0" w:space="0" w:color="auto"/>
        <w:right w:val="none" w:sz="0" w:space="0" w:color="auto"/>
      </w:divBdr>
    </w:div>
    <w:div w:id="1098984872">
      <w:bodyDiv w:val="1"/>
      <w:marLeft w:val="0"/>
      <w:marRight w:val="0"/>
      <w:marTop w:val="0"/>
      <w:marBottom w:val="0"/>
      <w:divBdr>
        <w:top w:val="none" w:sz="0" w:space="0" w:color="auto"/>
        <w:left w:val="none" w:sz="0" w:space="0" w:color="auto"/>
        <w:bottom w:val="none" w:sz="0" w:space="0" w:color="auto"/>
        <w:right w:val="none" w:sz="0" w:space="0" w:color="auto"/>
      </w:divBdr>
    </w:div>
    <w:div w:id="1131051187">
      <w:bodyDiv w:val="1"/>
      <w:marLeft w:val="0"/>
      <w:marRight w:val="0"/>
      <w:marTop w:val="0"/>
      <w:marBottom w:val="0"/>
      <w:divBdr>
        <w:top w:val="none" w:sz="0" w:space="0" w:color="auto"/>
        <w:left w:val="none" w:sz="0" w:space="0" w:color="auto"/>
        <w:bottom w:val="none" w:sz="0" w:space="0" w:color="auto"/>
        <w:right w:val="none" w:sz="0" w:space="0" w:color="auto"/>
      </w:divBdr>
    </w:div>
    <w:div w:id="1137642446">
      <w:bodyDiv w:val="1"/>
      <w:marLeft w:val="0"/>
      <w:marRight w:val="0"/>
      <w:marTop w:val="0"/>
      <w:marBottom w:val="0"/>
      <w:divBdr>
        <w:top w:val="none" w:sz="0" w:space="0" w:color="auto"/>
        <w:left w:val="none" w:sz="0" w:space="0" w:color="auto"/>
        <w:bottom w:val="none" w:sz="0" w:space="0" w:color="auto"/>
        <w:right w:val="none" w:sz="0" w:space="0" w:color="auto"/>
      </w:divBdr>
    </w:div>
    <w:div w:id="1435176247">
      <w:bodyDiv w:val="1"/>
      <w:marLeft w:val="0"/>
      <w:marRight w:val="0"/>
      <w:marTop w:val="0"/>
      <w:marBottom w:val="0"/>
      <w:divBdr>
        <w:top w:val="none" w:sz="0" w:space="0" w:color="auto"/>
        <w:left w:val="none" w:sz="0" w:space="0" w:color="auto"/>
        <w:bottom w:val="none" w:sz="0" w:space="0" w:color="auto"/>
        <w:right w:val="none" w:sz="0" w:space="0" w:color="auto"/>
      </w:divBdr>
    </w:div>
    <w:div w:id="1446659802">
      <w:bodyDiv w:val="1"/>
      <w:marLeft w:val="0"/>
      <w:marRight w:val="0"/>
      <w:marTop w:val="0"/>
      <w:marBottom w:val="0"/>
      <w:divBdr>
        <w:top w:val="none" w:sz="0" w:space="0" w:color="auto"/>
        <w:left w:val="none" w:sz="0" w:space="0" w:color="auto"/>
        <w:bottom w:val="none" w:sz="0" w:space="0" w:color="auto"/>
        <w:right w:val="none" w:sz="0" w:space="0" w:color="auto"/>
      </w:divBdr>
    </w:div>
    <w:div w:id="1458521621">
      <w:bodyDiv w:val="1"/>
      <w:marLeft w:val="0"/>
      <w:marRight w:val="0"/>
      <w:marTop w:val="0"/>
      <w:marBottom w:val="0"/>
      <w:divBdr>
        <w:top w:val="none" w:sz="0" w:space="0" w:color="auto"/>
        <w:left w:val="none" w:sz="0" w:space="0" w:color="auto"/>
        <w:bottom w:val="none" w:sz="0" w:space="0" w:color="auto"/>
        <w:right w:val="none" w:sz="0" w:space="0" w:color="auto"/>
      </w:divBdr>
    </w:div>
    <w:div w:id="1491865820">
      <w:bodyDiv w:val="1"/>
      <w:marLeft w:val="0"/>
      <w:marRight w:val="0"/>
      <w:marTop w:val="0"/>
      <w:marBottom w:val="0"/>
      <w:divBdr>
        <w:top w:val="none" w:sz="0" w:space="0" w:color="auto"/>
        <w:left w:val="none" w:sz="0" w:space="0" w:color="auto"/>
        <w:bottom w:val="none" w:sz="0" w:space="0" w:color="auto"/>
        <w:right w:val="none" w:sz="0" w:space="0" w:color="auto"/>
      </w:divBdr>
    </w:div>
    <w:div w:id="1600917173">
      <w:bodyDiv w:val="1"/>
      <w:marLeft w:val="0"/>
      <w:marRight w:val="0"/>
      <w:marTop w:val="0"/>
      <w:marBottom w:val="0"/>
      <w:divBdr>
        <w:top w:val="none" w:sz="0" w:space="0" w:color="auto"/>
        <w:left w:val="none" w:sz="0" w:space="0" w:color="auto"/>
        <w:bottom w:val="none" w:sz="0" w:space="0" w:color="auto"/>
        <w:right w:val="none" w:sz="0" w:space="0" w:color="auto"/>
      </w:divBdr>
    </w:div>
    <w:div w:id="1674454481">
      <w:bodyDiv w:val="1"/>
      <w:marLeft w:val="0"/>
      <w:marRight w:val="0"/>
      <w:marTop w:val="0"/>
      <w:marBottom w:val="0"/>
      <w:divBdr>
        <w:top w:val="none" w:sz="0" w:space="0" w:color="auto"/>
        <w:left w:val="none" w:sz="0" w:space="0" w:color="auto"/>
        <w:bottom w:val="none" w:sz="0" w:space="0" w:color="auto"/>
        <w:right w:val="none" w:sz="0" w:space="0" w:color="auto"/>
      </w:divBdr>
    </w:div>
    <w:div w:id="1806002013">
      <w:bodyDiv w:val="1"/>
      <w:marLeft w:val="0"/>
      <w:marRight w:val="0"/>
      <w:marTop w:val="0"/>
      <w:marBottom w:val="0"/>
      <w:divBdr>
        <w:top w:val="none" w:sz="0" w:space="0" w:color="auto"/>
        <w:left w:val="none" w:sz="0" w:space="0" w:color="auto"/>
        <w:bottom w:val="none" w:sz="0" w:space="0" w:color="auto"/>
        <w:right w:val="none" w:sz="0" w:space="0" w:color="auto"/>
      </w:divBdr>
    </w:div>
    <w:div w:id="1827159616">
      <w:bodyDiv w:val="1"/>
      <w:marLeft w:val="0"/>
      <w:marRight w:val="0"/>
      <w:marTop w:val="0"/>
      <w:marBottom w:val="0"/>
      <w:divBdr>
        <w:top w:val="none" w:sz="0" w:space="0" w:color="auto"/>
        <w:left w:val="none" w:sz="0" w:space="0" w:color="auto"/>
        <w:bottom w:val="none" w:sz="0" w:space="0" w:color="auto"/>
        <w:right w:val="none" w:sz="0" w:space="0" w:color="auto"/>
      </w:divBdr>
    </w:div>
    <w:div w:id="1827428073">
      <w:bodyDiv w:val="1"/>
      <w:marLeft w:val="0"/>
      <w:marRight w:val="0"/>
      <w:marTop w:val="0"/>
      <w:marBottom w:val="0"/>
      <w:divBdr>
        <w:top w:val="none" w:sz="0" w:space="0" w:color="auto"/>
        <w:left w:val="none" w:sz="0" w:space="0" w:color="auto"/>
        <w:bottom w:val="none" w:sz="0" w:space="0" w:color="auto"/>
        <w:right w:val="none" w:sz="0" w:space="0" w:color="auto"/>
      </w:divBdr>
    </w:div>
    <w:div w:id="1869678578">
      <w:bodyDiv w:val="1"/>
      <w:marLeft w:val="0"/>
      <w:marRight w:val="0"/>
      <w:marTop w:val="0"/>
      <w:marBottom w:val="0"/>
      <w:divBdr>
        <w:top w:val="none" w:sz="0" w:space="0" w:color="auto"/>
        <w:left w:val="none" w:sz="0" w:space="0" w:color="auto"/>
        <w:bottom w:val="none" w:sz="0" w:space="0" w:color="auto"/>
        <w:right w:val="none" w:sz="0" w:space="0" w:color="auto"/>
      </w:divBdr>
      <w:divsChild>
        <w:div w:id="1274903170">
          <w:marLeft w:val="360"/>
          <w:marRight w:val="0"/>
          <w:marTop w:val="200"/>
          <w:marBottom w:val="0"/>
          <w:divBdr>
            <w:top w:val="none" w:sz="0" w:space="0" w:color="auto"/>
            <w:left w:val="none" w:sz="0" w:space="0" w:color="auto"/>
            <w:bottom w:val="none" w:sz="0" w:space="0" w:color="auto"/>
            <w:right w:val="none" w:sz="0" w:space="0" w:color="auto"/>
          </w:divBdr>
        </w:div>
      </w:divsChild>
    </w:div>
    <w:div w:id="20959734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14.png" Id="rId26" /><Relationship Type="http://schemas.openxmlformats.org/officeDocument/2006/relationships/image" Target="media/image7.jpg" Id="rId21" /><Relationship Type="http://schemas.openxmlformats.org/officeDocument/2006/relationships/header" Target="header2.xml" Id="rId42" /><Relationship Type="http://schemas.openxmlformats.org/officeDocument/2006/relationships/footer" Target="footer6.xml" Id="rId47" /><Relationship Type="http://schemas.openxmlformats.org/officeDocument/2006/relationships/hyperlink" Target="https://www.inaturalist.org/projects/melbourne-sea-slug-census-march-2024" TargetMode="External" Id="rId63" /><Relationship Type="http://schemas.openxmlformats.org/officeDocument/2006/relationships/image" Target="media/image21.png" Id="rId68" /><Relationship Type="http://schemas.openxmlformats.org/officeDocument/2006/relationships/hyperlink" Target="https://www.barwonbluff.com.au/plant-coast-saltbush/" TargetMode="External" Id="rId84" /><Relationship Type="http://schemas.openxmlformats.org/officeDocument/2006/relationships/hyperlink" Target="https://www.barwonbluff.com.au/austral-seablite/" TargetMode="External" Id="rId89" /><Relationship Type="http://schemas.openxmlformats.org/officeDocument/2006/relationships/image" Target="media/image4.png" Id="rId16" /><Relationship Type="http://schemas.openxmlformats.org/officeDocument/2006/relationships/footnotes" Target="footnotes.xml" Id="rId11" /><Relationship Type="http://schemas.openxmlformats.org/officeDocument/2006/relationships/footer" Target="footer2.xml" Id="rId32" /><Relationship Type="http://schemas.openxmlformats.org/officeDocument/2006/relationships/image" Target="media/image18.emf" Id="rId37" /><Relationship Type="http://schemas.openxmlformats.org/officeDocument/2006/relationships/hyperlink" Target="https://www.kittyturner.com/nudibranch-book" TargetMode="External" Id="rId53" /><Relationship Type="http://schemas.openxmlformats.org/officeDocument/2006/relationships/hyperlink" Target="https://www.barwonbluff.com.au/bluff-life/" TargetMode="External" Id="rId58" /><Relationship Type="http://schemas.openxmlformats.org/officeDocument/2006/relationships/image" Target="media/image26.gif" Id="rId74" /><Relationship Type="http://schemas.openxmlformats.org/officeDocument/2006/relationships/image" Target="media/image29.emf" Id="rId79" /><Relationship Type="http://schemas.openxmlformats.org/officeDocument/2006/relationships/image" Target="media/image29.png" Id="rId102" /><Relationship Type="http://schemas.openxmlformats.org/officeDocument/2006/relationships/customXml" Target="../customXml/item5.xml" Id="rId5" /><Relationship Type="http://schemas.openxmlformats.org/officeDocument/2006/relationships/hyperlink" Target="https://www.barwonbluff.com.au/bird-sooty-oystercatcher/" TargetMode="External" Id="rId90" /><Relationship Type="http://schemas.openxmlformats.org/officeDocument/2006/relationships/hyperlink" Target="https://www.barwonbluff.com.au/bird-magpie-lark/" TargetMode="External" Id="rId95" /><Relationship Type="http://schemas.openxmlformats.org/officeDocument/2006/relationships/image" Target="media/image10.jpeg" Id="rId22" /><Relationship Type="http://schemas.openxmlformats.org/officeDocument/2006/relationships/image" Target="media/image10.jpg" Id="rId27" /><Relationship Type="http://schemas.openxmlformats.org/officeDocument/2006/relationships/footer" Target="footer4.xml" Id="rId43" /><Relationship Type="http://schemas.openxmlformats.org/officeDocument/2006/relationships/hyperlink" Target="https://www.barwoncoast.com.au/" TargetMode="External" Id="rId48" /><Relationship Type="http://schemas.openxmlformats.org/officeDocument/2006/relationships/hyperlink" Target="https://www.kittyturner.com/nudibranch-book" TargetMode="External" Id="rId64" /><Relationship Type="http://schemas.openxmlformats.org/officeDocument/2006/relationships/image" Target="media/image22.png" Id="rId69" /><Relationship Type="http://schemas.openxmlformats.org/officeDocument/2006/relationships/hyperlink" Target="https://www.barwonbluff.com.au/all-life/" TargetMode="External" Id="rId80" /><Relationship Type="http://schemas.openxmlformats.org/officeDocument/2006/relationships/hyperlink" Target="https://www.barwonbluff.com.au/seaberry-saltbush/" TargetMode="External" Id="rId85" /><Relationship Type="http://schemas.openxmlformats.org/officeDocument/2006/relationships/endnotes" Target="endnotes.xml" Id="rId12" /><Relationship Type="http://schemas.openxmlformats.org/officeDocument/2006/relationships/image" Target="media/image5.png" Id="rId17" /><Relationship Type="http://schemas.openxmlformats.org/officeDocument/2006/relationships/image" Target="media/image9.png" Id="rId25" /><Relationship Type="http://schemas.openxmlformats.org/officeDocument/2006/relationships/footer" Target="footer3.xml" Id="rId33" /><Relationship Type="http://schemas.openxmlformats.org/officeDocument/2006/relationships/hyperlink" Target="http://creativecommons.org/licenses/by/4.0/" TargetMode="External" Id="rId38" /><Relationship Type="http://schemas.openxmlformats.org/officeDocument/2006/relationships/header" Target="header4.xml" Id="rId46" /><Relationship Type="http://schemas.openxmlformats.org/officeDocument/2006/relationships/hyperlink" Target="https://www.marineandcoasts.vic.gov.au/coastal-programs/coastcare-victoria/volunteering-opportunities" TargetMode="External" Id="rId59" /><Relationship Type="http://schemas.openxmlformats.org/officeDocument/2006/relationships/image" Target="media/image20.jpeg" Id="rId67" /><Relationship Type="http://schemas.openxmlformats.org/officeDocument/2006/relationships/fontTable" Target="fontTable.xml" Id="rId103" /><Relationship Type="http://schemas.openxmlformats.org/officeDocument/2006/relationships/image" Target="media/image8.jpeg" Id="rId20" /><Relationship Type="http://schemas.openxmlformats.org/officeDocument/2006/relationships/hyperlink" Target="http://www.deeca.vic.gov.au/" TargetMode="External" Id="rId41" /><Relationship Type="http://schemas.openxmlformats.org/officeDocument/2006/relationships/hyperlink" Target="https://www.gigacalculator.com" TargetMode="External" Id="rId54" /><Relationship Type="http://schemas.openxmlformats.org/officeDocument/2006/relationships/hyperlink" Target="https://www.youtube.com/watch?v=PGEJOsaeCJQ&amp;list=PLmWe-V9tacwHqIfIBPvZMThlaYH6gH2u0&amp;index=51" TargetMode="External" Id="rId62" /><Relationship Type="http://schemas.openxmlformats.org/officeDocument/2006/relationships/image" Target="media/image23.emf" Id="rId70" /><Relationship Type="http://schemas.openxmlformats.org/officeDocument/2006/relationships/image" Target="media/image27.emf" Id="rId75" /><Relationship Type="http://schemas.openxmlformats.org/officeDocument/2006/relationships/hyperlink" Target="https://www.barwonbluff.com.au/bird-silver-gull/" TargetMode="External" Id="rId83" /><Relationship Type="http://schemas.openxmlformats.org/officeDocument/2006/relationships/hyperlink" Target="https://www.barwonbluff.com.au/austral-salt-grass/" TargetMode="External" Id="rId88" /><Relationship Type="http://schemas.openxmlformats.org/officeDocument/2006/relationships/hyperlink" Target="https://www.barwonbluff.com.au/bird-australian-pied-oystercatcher/" TargetMode="External" Id="rId91" /><Relationship Type="http://schemas.openxmlformats.org/officeDocument/2006/relationships/hyperlink" Target="https://www.barwonbluff.com.au/plant-beaded-glasswort/" TargetMode="External" Id="rId96" /><Relationship Type="http://schemas.openxmlformats.org/officeDocument/2006/relationships/customXml" Target="../customXml/item1.xml" Id="rId1" /><Relationship Type="http://schemas.openxmlformats.org/officeDocument/2006/relationships/customXml" Target="../customXml/item6.xml" Id="rId6" /><Relationship Type="http://schemas.openxmlformats.org/officeDocument/2006/relationships/image" Target="media/image3.png" Id="rId15" /><Relationship Type="http://schemas.openxmlformats.org/officeDocument/2006/relationships/image" Target="media/image8.jpg" Id="rId23" /><Relationship Type="http://schemas.openxmlformats.org/officeDocument/2006/relationships/image" Target="media/image11.jpg" Id="rId28" /><Relationship Type="http://schemas.openxmlformats.org/officeDocument/2006/relationships/image" Target="media/image17.png" Id="rId36" /><Relationship Type="http://schemas.openxmlformats.org/officeDocument/2006/relationships/hyperlink" Target="https://www.parks.vic.gov.au/" TargetMode="External" Id="rId49" /><Relationship Type="http://schemas.openxmlformats.org/officeDocument/2006/relationships/hyperlink" Target="piktochart.com/blog/why-use-infographics/" TargetMode="External" Id="rId57" /><Relationship Type="http://schemas.openxmlformats.org/officeDocument/2006/relationships/webSettings" Target="webSettings.xml" Id="rId10" /><Relationship Type="http://schemas.openxmlformats.org/officeDocument/2006/relationships/footer" Target="footer1.xml" Id="rId31" /><Relationship Type="http://schemas.openxmlformats.org/officeDocument/2006/relationships/footer" Target="footer5.xml" Id="rId44" /><Relationship Type="http://schemas.openxmlformats.org/officeDocument/2006/relationships/hyperlink" Target="https://www.girlsthatscuba.com/facts-about-nudibranchs/" TargetMode="External" Id="rId52" /><Relationship Type="http://schemas.openxmlformats.org/officeDocument/2006/relationships/hyperlink" Target="https://apps.apple.com/us/app/wadawurrung-language-intro/id1511858036" TargetMode="External" Id="rId60" /><Relationship Type="http://schemas.openxmlformats.org/officeDocument/2006/relationships/hyperlink" Target="https://www.gigacalculator.com" TargetMode="External" Id="rId65" /><Relationship Type="http://schemas.openxmlformats.org/officeDocument/2006/relationships/hyperlink" Target="https://ictv.com.au/video/item/7332" TargetMode="External" Id="rId73" /><Relationship Type="http://schemas.openxmlformats.org/officeDocument/2006/relationships/image" Target="media/image28.gif" Id="rId78" /><Relationship Type="http://schemas.openxmlformats.org/officeDocument/2006/relationships/hyperlink" Target="https://www.barwonbluff.com.au/bird-pacific-black-duck/" TargetMode="External" Id="rId81" /><Relationship Type="http://schemas.openxmlformats.org/officeDocument/2006/relationships/hyperlink" Target="https://www.barwonbluff.com.au/plant-coast-beard-heath/" TargetMode="External" Id="rId86" /><Relationship Type="http://schemas.openxmlformats.org/officeDocument/2006/relationships/hyperlink" Target="https://www.barwonbluff.com.au/bird-australian-magpie/" TargetMode="External" Id="rId94" /><Relationship Type="http://schemas.openxmlformats.org/officeDocument/2006/relationships/hyperlink" Target="https://www.barwonbluff.com.au/coast-twin-leaf/" TargetMode="External" Id="rId99" /><Relationship Type="http://schemas.openxmlformats.org/officeDocument/2006/relationships/image" Target="media/image28.png" Id="rId101" /><Relationship Type="http://schemas.openxmlformats.org/officeDocument/2006/relationships/customXml" Target="../customXml/item4.xml" Id="rId4" /><Relationship Type="http://schemas.openxmlformats.org/officeDocument/2006/relationships/settings" Target="settings.xml" Id="rId9" /><Relationship Type="http://schemas.openxmlformats.org/officeDocument/2006/relationships/image" Target="media/image1.png" Id="rId13" /><Relationship Type="http://schemas.openxmlformats.org/officeDocument/2006/relationships/image" Target="media/image60.png" Id="rId18" /><Relationship Type="http://schemas.openxmlformats.org/officeDocument/2006/relationships/hyperlink" Target="mailto:customer.service@deeca.vic.gov.au" TargetMode="External" Id="rId39" /><Relationship Type="http://schemas.openxmlformats.org/officeDocument/2006/relationships/image" Target="media/image15.jpeg" Id="rId34" /><Relationship Type="http://schemas.openxmlformats.org/officeDocument/2006/relationships/hyperlink" Target="https://www.marineandcoasts.vic.gov.au/coastal-programs/Coastcare-Victoria" TargetMode="External" Id="rId50" /><Relationship Type="http://schemas.openxmlformats.org/officeDocument/2006/relationships/hyperlink" Target="https://ictv.com.au/video/item/7332" TargetMode="External" Id="rId55" /><Relationship Type="http://schemas.openxmlformats.org/officeDocument/2006/relationships/hyperlink" Target="https://www.barwonbluff.com.au/algae-neptunes-necklace/" TargetMode="External" Id="rId97" /><Relationship Type="http://schemas.openxmlformats.org/officeDocument/2006/relationships/glossaryDocument" Target="glossary/document.xml" Id="rId104" /><Relationship Type="http://schemas.openxmlformats.org/officeDocument/2006/relationships/numbering" Target="numbering.xml" Id="rId7" /><Relationship Type="http://schemas.openxmlformats.org/officeDocument/2006/relationships/image" Target="media/image24.emf" Id="rId71" /><Relationship Type="http://schemas.openxmlformats.org/officeDocument/2006/relationships/hyperlink" Target="https://www.barwonbluff.com.au/bird-pied-currawong/" TargetMode="External" Id="rId92" /><Relationship Type="http://schemas.openxmlformats.org/officeDocument/2006/relationships/customXml" Target="../customXml/item2.xml" Id="rId2" /><Relationship Type="http://schemas.openxmlformats.org/officeDocument/2006/relationships/image" Target="media/image12.png" Id="rId29" /><Relationship Type="http://schemas.openxmlformats.org/officeDocument/2006/relationships/image" Target="media/image12.jpeg" Id="rId24" /><Relationship Type="http://schemas.openxmlformats.org/officeDocument/2006/relationships/hyperlink" Target="http://www.relayservice.com.au" TargetMode="External" Id="rId40" /><Relationship Type="http://schemas.openxmlformats.org/officeDocument/2006/relationships/header" Target="header3.xml" Id="rId45" /><Relationship Type="http://schemas.openxmlformats.org/officeDocument/2006/relationships/image" Target="media/image19.png" Id="rId66" /><Relationship Type="http://schemas.openxmlformats.org/officeDocument/2006/relationships/hyperlink" Target="https://www.barwonbluff.com.au/plant-sea-heath/" TargetMode="External" Id="rId87" /><Relationship Type="http://schemas.openxmlformats.org/officeDocument/2006/relationships/hyperlink" Target="https://www.youtube.com/watch?v=cF0dkvNRtJs" TargetMode="External" Id="rId61" /><Relationship Type="http://schemas.openxmlformats.org/officeDocument/2006/relationships/hyperlink" Target="https://www.barwonbluff.com.au/bird-pacific-gull/" TargetMode="External" Id="rId82" /><Relationship Type="http://schemas.openxmlformats.org/officeDocument/2006/relationships/image" Target="media/image6.jpg" Id="rId19" /><Relationship Type="http://schemas.openxmlformats.org/officeDocument/2006/relationships/image" Target="media/image2.png" Id="rId14" /><Relationship Type="http://schemas.openxmlformats.org/officeDocument/2006/relationships/header" Target="header1.xml" Id="rId30" /><Relationship Type="http://schemas.openxmlformats.org/officeDocument/2006/relationships/image" Target="media/image16.emf" Id="rId35" /><Relationship Type="http://schemas.openxmlformats.org/officeDocument/2006/relationships/hyperlink" Target="https://www.barwonbluff.com.au/wadawurrung-language/" TargetMode="External" Id="rId56" /><Relationship Type="http://schemas.openxmlformats.org/officeDocument/2006/relationships/hyperlink" Target="https://www.barwonbluff.com.au/coast-fan-flower/" TargetMode="External" Id="rId100" /><Relationship Type="http://schemas.openxmlformats.org/officeDocument/2006/relationships/theme" Target="theme/theme1.xml" Id="rId105" /><Relationship Type="http://schemas.openxmlformats.org/officeDocument/2006/relationships/styles" Target="styles.xml" Id="rId8" /><Relationship Type="http://schemas.openxmlformats.org/officeDocument/2006/relationships/hyperlink" Target="https://www.inaturalist.org/projects/melbourne-sea-slug-census-march-2024" TargetMode="External" Id="rId51" /><Relationship Type="http://schemas.openxmlformats.org/officeDocument/2006/relationships/image" Target="media/image25.emf" Id="rId72" /><Relationship Type="http://schemas.openxmlformats.org/officeDocument/2006/relationships/hyperlink" Target="https://www.barwonbluff.com.au/bird-little-pied-cormorant/" TargetMode="External" Id="rId93" /><Relationship Type="http://schemas.openxmlformats.org/officeDocument/2006/relationships/hyperlink" Target="https://www.barwonbluff.com.au/plant-coast-spear-grass/" TargetMode="External" Id="rId98" /><Relationship Type="http://schemas.openxmlformats.org/officeDocument/2006/relationships/customXml" Target="../customXml/item3.xml" Id="rId3" /></Relationships>
</file>

<file path=word/_rels/footer3.xml.rels><?xml version="1.0" encoding="UTF-8" standalone="yes"?>
<Relationships xmlns="http://schemas.openxmlformats.org/package/2006/relationships"><Relationship Id="rId2" Type="http://schemas.openxmlformats.org/officeDocument/2006/relationships/image" Target="media/image14.emf"/><Relationship Id="rId1" Type="http://schemas.openxmlformats.org/officeDocument/2006/relationships/image" Target="media/image13.jpg"/></Relationships>
</file>

<file path=word/_rels/footer5.xml.rels><?xml version="1.0" encoding="UTF-8" standalone="yes"?>
<Relationships xmlns="http://schemas.openxmlformats.org/package/2006/relationships"><Relationship Id="rId2" Type="http://schemas.openxmlformats.org/officeDocument/2006/relationships/image" Target="media/image14.emf"/><Relationship Id="rId1" Type="http://schemas.openxmlformats.org/officeDocument/2006/relationships/image" Target="media/image13.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2A92958158D944AC828CDA6B50C5EAF9"/>
        <w:category>
          <w:name w:val="General"/>
          <w:gallery w:val="placeholder"/>
        </w:category>
        <w:types>
          <w:type w:val="bbPlcHdr"/>
        </w:types>
        <w:behaviors>
          <w:behavior w:val="content"/>
        </w:behaviors>
        <w:guid w:val="{8795ED07-E647-4FE7-A368-F4A7C15981E8}"/>
      </w:docPartPr>
      <w:docPartBody>
        <w:p xmlns:wp14="http://schemas.microsoft.com/office/word/2010/wordml" w:rsidR="002E36FE" w:rsidRDefault="002E36FE" w14:paraId="720703D0" wp14:textId="77777777">
          <w:pPr>
            <w:pStyle w:val="2A92958158D944AC828CDA6B50C5EAF9"/>
          </w:pPr>
          <w:r w:rsidRPr="00F66997">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MingLiU">
    <w:altName w:val="細明體"/>
    <w:panose1 w:val="02020509000000000000"/>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20500000000000000"/>
    <w:charset w:val="88"/>
    <w:family w:val="roman"/>
    <w:pitch w:val="variable"/>
    <w:sig w:usb0="A00002FF" w:usb1="28CFFCFA" w:usb2="00000016" w:usb3="00000000" w:csb0="00100001" w:csb1="00000000"/>
  </w:font>
  <w:font w:name="Yu Mincho">
    <w:altName w:val="游明朝"/>
    <w:panose1 w:val="00000000000000000000"/>
    <w:charset w:val="80"/>
    <w:family w:val="roman"/>
    <w:notTrueType/>
    <w:pitch w:val="default"/>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E36FE"/>
    <w:rsid w:val="0000007E"/>
    <w:rsid w:val="000A0EB6"/>
    <w:rsid w:val="001228FD"/>
    <w:rsid w:val="00153A49"/>
    <w:rsid w:val="001B00A9"/>
    <w:rsid w:val="00220EFC"/>
    <w:rsid w:val="002D236B"/>
    <w:rsid w:val="002E36FE"/>
    <w:rsid w:val="002E474E"/>
    <w:rsid w:val="003024B9"/>
    <w:rsid w:val="003376B2"/>
    <w:rsid w:val="003F2410"/>
    <w:rsid w:val="0048068C"/>
    <w:rsid w:val="0048416C"/>
    <w:rsid w:val="004E155F"/>
    <w:rsid w:val="00524DBD"/>
    <w:rsid w:val="005A4C08"/>
    <w:rsid w:val="005B47D4"/>
    <w:rsid w:val="005C588C"/>
    <w:rsid w:val="005E4005"/>
    <w:rsid w:val="005F4CE4"/>
    <w:rsid w:val="00627E0A"/>
    <w:rsid w:val="006604DE"/>
    <w:rsid w:val="00683EEA"/>
    <w:rsid w:val="006C71E5"/>
    <w:rsid w:val="006D115B"/>
    <w:rsid w:val="006F589D"/>
    <w:rsid w:val="00765D38"/>
    <w:rsid w:val="00786992"/>
    <w:rsid w:val="007E27DA"/>
    <w:rsid w:val="007F090C"/>
    <w:rsid w:val="008950AC"/>
    <w:rsid w:val="008A3FE1"/>
    <w:rsid w:val="008F720F"/>
    <w:rsid w:val="008F7AC2"/>
    <w:rsid w:val="009246C0"/>
    <w:rsid w:val="0094055A"/>
    <w:rsid w:val="009814EB"/>
    <w:rsid w:val="009A79F5"/>
    <w:rsid w:val="009B06A6"/>
    <w:rsid w:val="009B533A"/>
    <w:rsid w:val="009D05B3"/>
    <w:rsid w:val="009E3596"/>
    <w:rsid w:val="009F419C"/>
    <w:rsid w:val="00A22169"/>
    <w:rsid w:val="00A75A36"/>
    <w:rsid w:val="00A809C4"/>
    <w:rsid w:val="00A86C64"/>
    <w:rsid w:val="00B849EB"/>
    <w:rsid w:val="00BA4ABC"/>
    <w:rsid w:val="00BC5AB4"/>
    <w:rsid w:val="00BE3D94"/>
    <w:rsid w:val="00C66C83"/>
    <w:rsid w:val="00C82E72"/>
    <w:rsid w:val="00CB7A5E"/>
    <w:rsid w:val="00CE6609"/>
    <w:rsid w:val="00CF3073"/>
    <w:rsid w:val="00D07049"/>
    <w:rsid w:val="00D20626"/>
    <w:rsid w:val="00D835C4"/>
    <w:rsid w:val="00DB1B4A"/>
    <w:rsid w:val="00DD46AE"/>
    <w:rsid w:val="00E22DD3"/>
    <w:rsid w:val="00E40670"/>
    <w:rsid w:val="00E736EE"/>
    <w:rsid w:val="00F05AD5"/>
    <w:rsid w:val="00F15A49"/>
    <w:rsid w:val="00F257EE"/>
    <w:rsid w:val="00F36C14"/>
    <w:rsid w:val="00F94588"/>
    <w:rsid w:val="00FC35EB"/>
    <w:rsid w:val="00FD2D18"/>
    <w:rsid w:val="00FF6841"/>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Pr>
      <w:color w:val="808080"/>
    </w:rPr>
  </w:style>
  <w:style w:type="paragraph" w:customStyle="1" w:styleId="2A92958158D944AC828CDA6B50C5EAF9">
    <w:name w:val="2A92958158D944AC828CDA6B50C5EAF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BOP">
  <a:themeElements>
    <a:clrScheme name="DELWP Sub-Brand Offical">
      <a:dk1>
        <a:srgbClr val="363534"/>
      </a:dk1>
      <a:lt1>
        <a:sysClr val="window" lastClr="FFFFFF"/>
      </a:lt1>
      <a:dk2>
        <a:srgbClr val="00B2A9"/>
      </a:dk2>
      <a:lt2>
        <a:srgbClr val="E5F7F6"/>
      </a:lt2>
      <a:accent1>
        <a:srgbClr val="00B2A9"/>
      </a:accent1>
      <a:accent2>
        <a:srgbClr val="201547"/>
      </a:accent2>
      <a:accent3>
        <a:srgbClr val="66D1CB"/>
      </a:accent3>
      <a:accent4>
        <a:srgbClr val="797391"/>
      </a:accent4>
      <a:accent5>
        <a:srgbClr val="99E0DD"/>
      </a:accent5>
      <a:accent6>
        <a:srgbClr val="A6A1B5"/>
      </a:accent6>
      <a:hlink>
        <a:srgbClr val="0000FF"/>
      </a:hlink>
      <a:folHlink>
        <a:srgbClr val="800080"/>
      </a:folHlink>
    </a:clrScheme>
    <a:fontScheme name="Ari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SharedContentType xmlns="Microsoft.SharePoint.Taxonomy.ContentTypeSync" SourceId="797aeec6-0273-40f2-ab3e-beee73212332" ContentTypeId="0x0101009298E819CE1EBB4F8D2096B3E0F0C291" PreviousValue="false"/>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9fd47c19-1c4a-4d7d-b342-c10cef269344">
      <Value>2</Value>
      <Value>15</Value>
      <Value>1</Value>
    </TaxCatchAll>
    <ProjName xmlns="9fd47c19-1c4a-4d7d-b342-c10cef269344">Schools Kit</ProjName>
    <b9b43b809ea4445880dbf70bb9849525 xmlns="9fd47c19-1c4a-4d7d-b342-c10cef269344">
      <Terms xmlns="http://schemas.microsoft.com/office/infopath/2007/PartnerControls"/>
    </b9b43b809ea4445880dbf70bb9849525>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g91c59fb10974fa1a03160ad8386f0f4 xmlns="9fd47c19-1c4a-4d7d-b342-c10cef269344">
      <Terms xmlns="http://schemas.microsoft.com/office/infopath/2007/PartnerControls"/>
    </g91c59fb10974fa1a03160ad8386f0f4>
    <Project_Phase xmlns="9fd47c19-1c4a-4d7d-b342-c10cef269344" xsi:nil="true"/>
    <Financial_x0020_Year xmlns="a5f32de4-e402-4188-b034-e71ca7d22e54" xsi:nil="true"/>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f2ccc2d036544b63b99cbcec8aa9ae6a xmlns="9fd47c19-1c4a-4d7d-b342-c10cef269344">
      <Terms xmlns="http://schemas.microsoft.com/office/infopath/2007/PartnerControls">
        <TermInfo xmlns="http://schemas.microsoft.com/office/infopath/2007/PartnerControls">
          <TermName xmlns="http://schemas.microsoft.com/office/infopath/2007/PartnerControls">Finance and Budget</TermName>
          <TermId xmlns="http://schemas.microsoft.com/office/infopath/2007/PartnerControls">7960b430-8ebc-43cf-898a-2b6b60256064</TermId>
        </TermInfo>
      </Terms>
    </f2ccc2d036544b63b99cbcec8aa9ae6a>
    <lfd3071406224809a17b67e55409993d xmlns="9fd47c19-1c4a-4d7d-b342-c10cef269344">
      <Terms xmlns="http://schemas.microsoft.com/office/infopath/2007/PartnerControls"/>
    </lfd3071406224809a17b67e55409993d>
    <_dlc_DocId xmlns="a5f32de4-e402-4188-b034-e71ca7d22e54">DOCID706-1714886731-1406</_dlc_DocId>
    <_dlc_DocIdUrl xmlns="a5f32de4-e402-4188-b034-e71ca7d22e54">
      <Url>https://delwpvicgovau.sharepoint.com/sites/ecm_706/_layouts/15/DocIdRedir.aspx?ID=DOCID706-1714886731-1406</Url>
      <Description>DOCID706-1714886731-1406</Description>
    </_dlc_DocIdUrl>
    <lcf76f155ced4ddcb4097134ff3c332f xmlns="021c6226-75de-4512-b189-de07ae8cb040">
      <Terms xmlns="http://schemas.microsoft.com/office/infopath/2007/PartnerControls"/>
    </lcf76f155ced4ddcb4097134ff3c332f>
  </documentManagement>
</p:properties>
</file>

<file path=customXml/item4.xml><?xml version="1.0" encoding="utf-8"?>
<ct:contentTypeSchema xmlns:ct="http://schemas.microsoft.com/office/2006/metadata/contentType" xmlns:ma="http://schemas.microsoft.com/office/2006/metadata/properties/metaAttributes" ct:_="" ma:_="" ma:contentTypeName="ECM V2 Project" ma:contentTypeID="0x0101009298E819CE1EBB4F8D2096B3E0F0C2911D00B8A02A3FF7663041AB165320EFFD47AF" ma:contentTypeVersion="157" ma:contentTypeDescription="All project related information. The library can be used to manage multiple projects." ma:contentTypeScope="" ma:versionID="f74bac23f600d71230feaa925d75b288">
  <xsd:schema xmlns:xsd="http://www.w3.org/2001/XMLSchema" xmlns:xs="http://www.w3.org/2001/XMLSchema" xmlns:p="http://schemas.microsoft.com/office/2006/metadata/properties" xmlns:ns2="9fd47c19-1c4a-4d7d-b342-c10cef269344" xmlns:ns3="a5f32de4-e402-4188-b034-e71ca7d22e54" xmlns:ns4="021c6226-75de-4512-b189-de07ae8cb040" xmlns:ns5="238e7bcd-03a0-4af2-8140-a640ebf65c41" xmlns:ns6="add75793-3539-4089-8056-52012629aff0" targetNamespace="http://schemas.microsoft.com/office/2006/metadata/properties" ma:root="true" ma:fieldsID="4950b785442360ac02f2a66c2d85ce45" ns2:_="" ns3:_="" ns4:_="" ns5:_="" ns6:_="">
    <xsd:import namespace="9fd47c19-1c4a-4d7d-b342-c10cef269344"/>
    <xsd:import namespace="a5f32de4-e402-4188-b034-e71ca7d22e54"/>
    <xsd:import namespace="021c6226-75de-4512-b189-de07ae8cb040"/>
    <xsd:import namespace="238e7bcd-03a0-4af2-8140-a640ebf65c41"/>
    <xsd:import namespace="add75793-3539-4089-8056-52012629aff0"/>
    <xsd:element name="properties">
      <xsd:complexType>
        <xsd:sequence>
          <xsd:element name="documentManagement">
            <xsd:complexType>
              <xsd:all>
                <xsd:element ref="ns3:_dlc_DocId" minOccurs="0"/>
                <xsd:element ref="ns3:_dlc_DocIdUrl" minOccurs="0"/>
                <xsd:element ref="ns3:_dlc_DocIdPersistId" minOccurs="0"/>
                <xsd:element ref="ns2:pd01c257034b4e86b1f58279a3bd54c6" minOccurs="0"/>
                <xsd:element ref="ns2:TaxCatchAll" minOccurs="0"/>
                <xsd:element ref="ns2:TaxCatchAllLabel" minOccurs="0"/>
                <xsd:element ref="ns2:fb3179c379644f499d7166d0c985669b" minOccurs="0"/>
                <xsd:element ref="ns2:b9b43b809ea4445880dbf70bb9849525" minOccurs="0"/>
                <xsd:element ref="ns2:Project_Phase" minOccurs="0"/>
                <xsd:element ref="ns2:f2ccc2d036544b63b99cbcec8aa9ae6a" minOccurs="0"/>
                <xsd:element ref="ns2:g91c59fb10974fa1a03160ad8386f0f4" minOccurs="0"/>
                <xsd:element ref="ns3:Financial_x0020_Year" minOccurs="0"/>
                <xsd:element ref="ns2:lfd3071406224809a17b67e55409993d" minOccurs="0"/>
                <xsd:element ref="ns4:MediaServiceAutoKeyPoints" minOccurs="0"/>
                <xsd:element ref="ns4:MediaServiceKeyPoints" minOccurs="0"/>
                <xsd:element ref="ns5:SharedWithUsers" minOccurs="0"/>
                <xsd:element ref="ns5:SharedWithDetails" minOccurs="0"/>
                <xsd:element ref="ns4:MediaServiceAutoTags" minOccurs="0"/>
                <xsd:element ref="ns4:MediaServiceOCR" minOccurs="0"/>
                <xsd:element ref="ns4:MediaServiceGenerationTime" minOccurs="0"/>
                <xsd:element ref="ns4:MediaServiceEventHashCode" minOccurs="0"/>
                <xsd:element ref="ns6:MediaServiceMetadata" minOccurs="0"/>
                <xsd:element ref="ns6:MediaServiceFastMetadata" minOccurs="0"/>
                <xsd:element ref="ns4:MediaServiceDateTaken" minOccurs="0"/>
                <xsd:element ref="ns2:ProjName"/>
                <xsd:element ref="ns4:MediaLengthInSeconds" minOccurs="0"/>
                <xsd:element ref="ns4:MediaServiceObjectDetectorVersions" minOccurs="0"/>
                <xsd:element ref="ns4:MediaServiceSearchProperties" minOccurs="0"/>
                <xsd:element ref="ns4:lcf76f155ced4ddcb4097134ff3c332f"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pd01c257034b4e86b1f58279a3bd54c6" ma:index="11" nillable="true" ma:taxonomy="true" ma:internalName="pd01c257034b4e86b1f58279a3bd54c6" ma:taxonomyFieldName="Security_x0020_Classification" ma:displayName="Security Classification" ma:readOnly="false" ma:default="1;#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9d179a8f-83e0-4c7d-8fe4-89f3f57ddfed}" ma:internalName="TaxCatchAll" ma:showField="CatchAllData" ma:web="fdfd1d82-4430-489f-bb19-17335c97f2b6">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9d179a8f-83e0-4c7d-8fe4-89f3f57ddfed}" ma:internalName="TaxCatchAllLabel" ma:readOnly="true" ma:showField="CatchAllDataLabel" ma:web="fdfd1d82-4430-489f-bb19-17335c97f2b6">
      <xsd:complexType>
        <xsd:complexContent>
          <xsd:extension base="dms:MultiChoiceLookup">
            <xsd:sequence>
              <xsd:element name="Value" type="dms:Lookup" maxOccurs="unbounded" minOccurs="0" nillable="true"/>
            </xsd:sequence>
          </xsd:extension>
        </xsd:complexContent>
      </xsd:complexType>
    </xsd:element>
    <xsd:element name="fb3179c379644f499d7166d0c985669b" ma:index="15" nillable="true" ma:taxonomy="true" ma:internalName="fb3179c379644f499d7166d0c985669b" ma:taxonomyFieldName="Dissemination_x0020_Limiting_x0020_Marker" ma:displayName="Dissemination Limiting Marker" ma:readOnly="false"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b9b43b809ea4445880dbf70bb9849525" ma:index="17" nillable="true" ma:taxonomy="true" ma:internalName="b9b43b809ea4445880dbf70bb9849525" ma:taxonomyFieldName="Department_x0020_Document_x0020_Type" ma:displayName="Department Document Type" ma:default="" ma:fieldId="{b9b43b80-9ea4-4458-80db-f70bb9849525}" ma:sspId="797aeec6-0273-40f2-ab3e-beee73212332" ma:termSetId="356315ab-6133-43a1-a2d6-d78a601e579c" ma:anchorId="00000000-0000-0000-0000-000000000000" ma:open="false" ma:isKeyword="false">
      <xsd:complexType>
        <xsd:sequence>
          <xsd:element ref="pc:Terms" minOccurs="0" maxOccurs="1"/>
        </xsd:sequence>
      </xsd:complexType>
    </xsd:element>
    <xsd:element name="Project_Phase" ma:index="19" nillable="true" ma:displayName="Project_Phase" ma:format="Dropdown" ma:internalName="Project_Phase">
      <xsd:simpleType>
        <xsd:restriction base="dms:Choice">
          <xsd:enumeration value="Initiate"/>
          <xsd:enumeration value="Plan"/>
          <xsd:enumeration value="Build"/>
          <xsd:enumeration value="Test"/>
          <xsd:enumeration value="Implement"/>
          <xsd:enumeration value="Run"/>
        </xsd:restriction>
      </xsd:simpleType>
    </xsd:element>
    <xsd:element name="f2ccc2d036544b63b99cbcec8aa9ae6a" ma:index="20" ma:taxonomy="true" ma:internalName="f2ccc2d036544b63b99cbcec8aa9ae6a" ma:taxonomyFieldName="Records_x0020_Class_x0020_Project" ma:displayName="Classification" ma:default="" ma:fieldId="{f2ccc2d0-3654-4b63-b99c-bcec8aa9ae6a}" ma:sspId="797aeec6-0273-40f2-ab3e-beee73212332" ma:termSetId="4258747f-0974-48f0-ac10-46f208a52cd4" ma:anchorId="6988e523-b3ea-42d5-8ccf-de7bd6c5ed85" ma:open="false" ma:isKeyword="false">
      <xsd:complexType>
        <xsd:sequence>
          <xsd:element ref="pc:Terms" minOccurs="0" maxOccurs="1"/>
        </xsd:sequence>
      </xsd:complexType>
    </xsd:element>
    <xsd:element name="g91c59fb10974fa1a03160ad8386f0f4" ma:index="21" nillable="true" ma:taxonomy="true" ma:internalName="g91c59fb10974fa1a03160ad8386f0f4" ma:taxonomyFieldName="Record_x0020_Purpose" ma:displayName="Record Purpose" ma:readOnly="false" ma:default="" ma:fieldId="{091c59fb-1097-4fa1-a031-60ad8386f0f4}" ma:sspId="797aeec6-0273-40f2-ab3e-beee73212332" ma:termSetId="bcf5a239-fe11-49e0-8a78-d51fb720f0dd" ma:anchorId="00000000-0000-0000-0000-000000000000" ma:open="false" ma:isKeyword="false">
      <xsd:complexType>
        <xsd:sequence>
          <xsd:element ref="pc:Terms" minOccurs="0" maxOccurs="1"/>
        </xsd:sequence>
      </xsd:complexType>
    </xsd:element>
    <xsd:element name="lfd3071406224809a17b67e55409993d" ma:index="25" nillable="true" ma:taxonomy="true" ma:internalName="lfd3071406224809a17b67e55409993d" ma:taxonomyFieldName="Region" ma:displayName="Region" ma:default="" ma:fieldId="{5fd30714-0622-4809-a17b-67e55409993d}" ma:sspId="797aeec6-0273-40f2-ab3e-beee73212332" ma:termSetId="7b4507a3-ea6b-4ab4-906b-a491e1f086bd" ma:anchorId="00000000-0000-0000-0000-000000000000" ma:open="false" ma:isKeyword="false">
      <xsd:complexType>
        <xsd:sequence>
          <xsd:element ref="pc:Terms" minOccurs="0" maxOccurs="1"/>
        </xsd:sequence>
      </xsd:complexType>
    </xsd:element>
    <xsd:element name="ProjName" ma:index="38" ma:displayName="Project Name" ma:description="ECM V2 Project Name" ma:format="Dropdown" ma:internalName="ProjName">
      <xsd:simpleType>
        <xsd:restriction base="dms:Choice">
          <xsd:enumeration value="25 Years of Coastcare"/>
          <xsd:enumeration value="CALD Student Project"/>
          <xsd:enumeration value="Coastcare Forum"/>
          <xsd:enumeration value="Nominations"/>
          <xsd:enumeration value="Portal"/>
          <xsd:enumeration value="Schools Kit"/>
          <xsd:enumeration value="Sharing The Love"/>
          <xsd:enumeration value="Victorian Marine &amp; Coastal Forum"/>
          <xsd:enumeration value="VolPoll"/>
          <xsd:enumeration value="Winter By The Sea"/>
          <xsd:enumeration value="Working for Victoria"/>
          <xsd:enumeration value="Sharing the Love"/>
        </xsd:restriction>
      </xsd:simple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Financial_x0020_Year" ma:index="23" nillable="true" ma:displayName="Financial Year" ma:format="Dropdown" ma:internalName="Financial_x0020_Year">
      <xsd:simpleType>
        <xsd:restriction base="dms:Choice">
          <xsd:enumeration value="2027-28"/>
          <xsd:enumeration value="2026-27"/>
          <xsd:enumeration value="2025-26"/>
          <xsd:enumeration value="2024-25"/>
          <xsd:enumeration value="2023-24"/>
          <xsd:enumeration value="2022-23"/>
          <xsd:enumeration value="2021-22"/>
          <xsd:enumeration value="2020-21"/>
          <xsd:enumeration value="2019-20"/>
          <xsd:enumeration value="2018-19"/>
          <xsd:enumeration value="2017-18"/>
          <xsd:enumeration value="2016-17"/>
          <xsd:enumeration value="2015-16"/>
          <xsd:enumeration value="2014-15"/>
          <xsd:enumeration value="2013-14"/>
          <xsd:enumeration value="Other"/>
        </xsd:restriction>
      </xsd:simpleType>
    </xsd:element>
  </xsd:schema>
  <xsd:schema xmlns:xsd="http://www.w3.org/2001/XMLSchema" xmlns:xs="http://www.w3.org/2001/XMLSchema" xmlns:dms="http://schemas.microsoft.com/office/2006/documentManagement/types" xmlns:pc="http://schemas.microsoft.com/office/infopath/2007/PartnerControls" targetNamespace="021c6226-75de-4512-b189-de07ae8cb040" elementFormDefault="qualified">
    <xsd:import namespace="http://schemas.microsoft.com/office/2006/documentManagement/types"/>
    <xsd:import namespace="http://schemas.microsoft.com/office/infopath/2007/PartnerControls"/>
    <xsd:element name="MediaServiceAutoKeyPoints" ma:index="26" nillable="true" ma:displayName="MediaServiceAutoKeyPoints" ma:hidden="true" ma:internalName="MediaServiceAutoKeyPoints" ma:readOnly="true">
      <xsd:simpleType>
        <xsd:restriction base="dms:Note"/>
      </xsd:simpleType>
    </xsd:element>
    <xsd:element name="MediaServiceKeyPoints" ma:index="27" nillable="true" ma:displayName="KeyPoints" ma:internalName="MediaServiceKeyPoints" ma:readOnly="true">
      <xsd:simpleType>
        <xsd:restriction base="dms:Note">
          <xsd:maxLength value="255"/>
        </xsd:restriction>
      </xsd:simpleType>
    </xsd:element>
    <xsd:element name="MediaServiceAutoTags" ma:index="30" nillable="true" ma:displayName="Tags" ma:internalName="MediaServiceAutoTags" ma:readOnly="true">
      <xsd:simpleType>
        <xsd:restriction base="dms:Text"/>
      </xsd:simpleType>
    </xsd:element>
    <xsd:element name="MediaServiceOCR" ma:index="31" nillable="true" ma:displayName="Extracted Text" ma:internalName="MediaServiceOCR" ma:readOnly="true">
      <xsd:simpleType>
        <xsd:restriction base="dms:Note">
          <xsd:maxLength value="255"/>
        </xsd:restriction>
      </xsd:simpleType>
    </xsd:element>
    <xsd:element name="MediaServiceGenerationTime" ma:index="32" nillable="true" ma:displayName="MediaServiceGenerationTime" ma:hidden="true" ma:internalName="MediaServiceGenerationTime" ma:readOnly="true">
      <xsd:simpleType>
        <xsd:restriction base="dms:Text"/>
      </xsd:simpleType>
    </xsd:element>
    <xsd:element name="MediaServiceEventHashCode" ma:index="33" nillable="true" ma:displayName="MediaServiceEventHashCode" ma:hidden="true" ma:internalName="MediaServiceEventHashCode" ma:readOnly="true">
      <xsd:simpleType>
        <xsd:restriction base="dms:Text"/>
      </xsd:simpleType>
    </xsd:element>
    <xsd:element name="MediaServiceDateTaken" ma:index="36" nillable="true" ma:displayName="MediaServiceDateTaken" ma:hidden="true" ma:internalName="MediaServiceDateTaken" ma:readOnly="true">
      <xsd:simpleType>
        <xsd:restriction base="dms:Text"/>
      </xsd:simpleType>
    </xsd:element>
    <xsd:element name="MediaLengthInSeconds" ma:index="39" nillable="true" ma:displayName="MediaLengthInSeconds" ma:hidden="true" ma:internalName="MediaLengthInSeconds" ma:readOnly="true">
      <xsd:simpleType>
        <xsd:restriction base="dms:Unknown"/>
      </xsd:simpleType>
    </xsd:element>
    <xsd:element name="MediaServiceObjectDetectorVersions" ma:index="40" nillable="true" ma:displayName="MediaServiceObjectDetectorVersions" ma:hidden="true" ma:indexed="true" ma:internalName="MediaServiceObjectDetectorVersions" ma:readOnly="true">
      <xsd:simpleType>
        <xsd:restriction base="dms:Text"/>
      </xsd:simpleType>
    </xsd:element>
    <xsd:element name="MediaServiceSearchProperties" ma:index="41" nillable="true" ma:displayName="MediaServiceSearchProperties" ma:hidden="true" ma:internalName="MediaServiceSearchProperties" ma:readOnly="true">
      <xsd:simpleType>
        <xsd:restriction base="dms:Note"/>
      </xsd:simpleType>
    </xsd:element>
    <xsd:element name="lcf76f155ced4ddcb4097134ff3c332f" ma:index="43" nillable="true" ma:taxonomy="true" ma:internalName="lcf76f155ced4ddcb4097134ff3c332f" ma:taxonomyFieldName="MediaServiceImageTags" ma:displayName="Image Tags" ma:readOnly="false" ma:fieldId="{5cf76f15-5ced-4ddc-b409-7134ff3c332f}" ma:taxonomyMulti="true" ma:sspId="797aeec6-0273-40f2-ab3e-beee73212332" ma:termSetId="09814cd3-568e-fe90-9814-8d621ff8fb84" ma:anchorId="fba54fb3-c3e1-fe81-a776-ca4b69148c4d" ma:open="true" ma:isKeyword="false">
      <xsd:complexType>
        <xsd:sequence>
          <xsd:element ref="pc:Terms" minOccurs="0" maxOccurs="1"/>
        </xsd:sequence>
      </xsd:complexType>
    </xsd:element>
    <xsd:element name="MediaServiceLocation" ma:index="44"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38e7bcd-03a0-4af2-8140-a640ebf65c41" elementFormDefault="qualified">
    <xsd:import namespace="http://schemas.microsoft.com/office/2006/documentManagement/types"/>
    <xsd:import namespace="http://schemas.microsoft.com/office/infopath/2007/PartnerControls"/>
    <xsd:element name="SharedWithUsers" ma:index="2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dd75793-3539-4089-8056-52012629aff0" elementFormDefault="qualified">
    <xsd:import namespace="http://schemas.microsoft.com/office/2006/documentManagement/types"/>
    <xsd:import namespace="http://schemas.microsoft.com/office/infopath/2007/PartnerControls"/>
    <xsd:element name="MediaServiceMetadata" ma:index="34" nillable="true" ma:displayName="MediaServiceMetadata" ma:hidden="true" ma:internalName="MediaServiceMetadata" ma:readOnly="true">
      <xsd:simpleType>
        <xsd:restriction base="dms:Note"/>
      </xsd:simpleType>
    </xsd:element>
    <xsd:element name="MediaServiceFastMetadata" ma:index="35"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8"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0167FD0B-D0CE-4D95-97CD-EF9D8B507D21}">
  <ds:schemaRefs>
    <ds:schemaRef ds:uri="Microsoft.SharePoint.Taxonomy.ContentTypeSync"/>
  </ds:schemaRefs>
</ds:datastoreItem>
</file>

<file path=customXml/itemProps2.xml><?xml version="1.0" encoding="utf-8"?>
<ds:datastoreItem xmlns:ds="http://schemas.openxmlformats.org/officeDocument/2006/customXml" ds:itemID="{74D8C40E-5AB7-4CBA-8DFC-767F480D571D}">
  <ds:schemaRefs>
    <ds:schemaRef ds:uri="http://schemas.microsoft.com/sharepoint/v3/contenttype/forms"/>
  </ds:schemaRefs>
</ds:datastoreItem>
</file>

<file path=customXml/itemProps3.xml><?xml version="1.0" encoding="utf-8"?>
<ds:datastoreItem xmlns:ds="http://schemas.openxmlformats.org/officeDocument/2006/customXml" ds:itemID="{625E0118-1DEC-4F49-8953-6F73EE90F38A}">
  <ds:schemaRefs>
    <ds:schemaRef ds:uri="http://schemas.microsoft.com/office/2006/metadata/properties"/>
    <ds:schemaRef ds:uri="http://schemas.microsoft.com/office/infopath/2007/PartnerControls"/>
    <ds:schemaRef ds:uri="9fd47c19-1c4a-4d7d-b342-c10cef269344"/>
    <ds:schemaRef ds:uri="a5f32de4-e402-4188-b034-e71ca7d22e54"/>
    <ds:schemaRef ds:uri="021c6226-75de-4512-b189-de07ae8cb040"/>
  </ds:schemaRefs>
</ds:datastoreItem>
</file>

<file path=customXml/itemProps4.xml><?xml version="1.0" encoding="utf-8"?>
<ds:datastoreItem xmlns:ds="http://schemas.openxmlformats.org/officeDocument/2006/customXml" ds:itemID="{45FDE032-7D76-4E15-BBE9-6212666C5D7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fd47c19-1c4a-4d7d-b342-c10cef269344"/>
    <ds:schemaRef ds:uri="a5f32de4-e402-4188-b034-e71ca7d22e54"/>
    <ds:schemaRef ds:uri="021c6226-75de-4512-b189-de07ae8cb040"/>
    <ds:schemaRef ds:uri="238e7bcd-03a0-4af2-8140-a640ebf65c41"/>
    <ds:schemaRef ds:uri="add75793-3539-4089-8056-52012629aff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E0446F59-ABD6-49FF-A3C0-EEF70B17E0D5}">
  <ds:schemaRefs>
    <ds:schemaRef ds:uri="http://schemas.openxmlformats.org/officeDocument/2006/bibliography"/>
  </ds:schemaRefs>
</ds:datastoreItem>
</file>

<file path=customXml/itemProps6.xml><?xml version="1.0" encoding="utf-8"?>
<ds:datastoreItem xmlns:ds="http://schemas.openxmlformats.org/officeDocument/2006/customXml" ds:itemID="{F4F093DB-645E-4D12-BE38-1D74B85A7789}">
  <ds:schemaRefs>
    <ds:schemaRef ds:uri="http://schemas.microsoft.com/sharepoint/event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4</ap:DocSecurity>
  <ap:ScaleCrop>false</ap:ScaleCrop>
  <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Ecosystem and Edible Urchins</dc:title>
  <dc:subject/>
  <dc:creator>Madison Cassie (DELWP)</dc:creator>
  <cp:keywords/>
  <dc:description/>
  <cp:lastModifiedBy>Shaya Kaartinen-Price (DEECA)</cp:lastModifiedBy>
  <cp:revision>122</cp:revision>
  <cp:lastPrinted>2024-09-20T15:55:00Z</cp:lastPrinted>
  <dcterms:created xsi:type="dcterms:W3CDTF">2024-09-17T21:53:00Z</dcterms:created>
  <dcterms:modified xsi:type="dcterms:W3CDTF">2026-06-18T03:18:55Z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Title">
    <vt:lpwstr>Ecosystem and Edible Urchins</vt:lpwstr>
  </property>
  <property fmtid="{D5CDD505-2E9C-101B-9397-08002B2CF9AE}" pid="3" name="xSubtitle">
    <vt:lpwstr>Teacher Guide</vt:lpwstr>
  </property>
  <property fmtid="{D5CDD505-2E9C-101B-9397-08002B2CF9AE}" pid="4" name="xDate">
    <vt:lpwstr/>
  </property>
  <property fmtid="{D5CDD505-2E9C-101B-9397-08002B2CF9AE}" pid="5" name="xTOCH2">
    <vt:lpwstr>S</vt:lpwstr>
  </property>
  <property fmtid="{D5CDD505-2E9C-101B-9397-08002B2CF9AE}" pid="6" name="xTOCH3">
    <vt:lpwstr>S</vt:lpwstr>
  </property>
  <property fmtid="{D5CDD505-2E9C-101B-9397-08002B2CF9AE}" pid="7" name="xTOCTable">
    <vt:lpwstr>H</vt:lpwstr>
  </property>
  <property fmtid="{D5CDD505-2E9C-101B-9397-08002B2CF9AE}" pid="8" name="xTOCFigure">
    <vt:lpwstr>H</vt:lpwstr>
  </property>
  <property fmtid="{D5CDD505-2E9C-101B-9397-08002B2CF9AE}" pid="9" name="xTOCApp">
    <vt:lpwstr>H</vt:lpwstr>
  </property>
  <property fmtid="{D5CDD505-2E9C-101B-9397-08002B2CF9AE}" pid="10" name="xStatus">
    <vt:lpwstr/>
  </property>
  <property fmtid="{D5CDD505-2E9C-101B-9397-08002B2CF9AE}" pid="11" name="xCR">
    <vt:lpwstr>Heading</vt:lpwstr>
  </property>
  <property fmtid="{D5CDD505-2E9C-101B-9397-08002B2CF9AE}" pid="12" name="xHeadingsNumbered">
    <vt:lpwstr>0</vt:lpwstr>
  </property>
  <property fmtid="{D5CDD505-2E9C-101B-9397-08002B2CF9AE}" pid="13" name="xDoctype">
    <vt:lpwstr/>
  </property>
  <property fmtid="{D5CDD505-2E9C-101B-9397-08002B2CF9AE}" pid="14" name="xTOCH4">
    <vt:lpwstr>H</vt:lpwstr>
  </property>
  <property fmtid="{D5CDD505-2E9C-101B-9397-08002B2CF9AE}" pid="15" name="xFooterTitle">
    <vt:lpwstr>Ecosystem and Edible Urchins</vt:lpwstr>
  </property>
  <property fmtid="{D5CDD505-2E9C-101B-9397-08002B2CF9AE}" pid="16" name="xFooterSubtitle">
    <vt:lpwstr>Teacher Guide</vt:lpwstr>
  </property>
  <property fmtid="{D5CDD505-2E9C-101B-9397-08002B2CF9AE}" pid="17" name="xAppendixName">
    <vt:lpwstr>Appendix</vt:lpwstr>
  </property>
  <property fmtid="{D5CDD505-2E9C-101B-9397-08002B2CF9AE}" pid="18" name="ContentTypeId">
    <vt:lpwstr>0x0101009298E819CE1EBB4F8D2096B3E0F0C2911D00B8A02A3FF7663041AB165320EFFD47AF</vt:lpwstr>
  </property>
  <property fmtid="{D5CDD505-2E9C-101B-9397-08002B2CF9AE}" pid="19" name="Records Class Project">
    <vt:lpwstr>15;#Finance and Budget|7960b430-8ebc-43cf-898a-2b6b60256064</vt:lpwstr>
  </property>
  <property fmtid="{D5CDD505-2E9C-101B-9397-08002B2CF9AE}" pid="20" name="_dlc_DocIdItemGuid">
    <vt:lpwstr>451611e1-5ad0-4705-bbb6-aad455b0a880</vt:lpwstr>
  </property>
  <property fmtid="{D5CDD505-2E9C-101B-9397-08002B2CF9AE}" pid="21" name="Dissemination Limiting Marker">
    <vt:lpwstr>2;#FOUO|955eb6fc-b35a-4808-8aa5-31e514fa3f26</vt:lpwstr>
  </property>
  <property fmtid="{D5CDD505-2E9C-101B-9397-08002B2CF9AE}" pid="22" name="Security Classification">
    <vt:lpwstr>1;#Unclassified|7fa379f4-4aba-4692-ab80-7d39d3a23cf4</vt:lpwstr>
  </property>
  <property fmtid="{D5CDD505-2E9C-101B-9397-08002B2CF9AE}" pid="23" name="Region">
    <vt:lpwstr/>
  </property>
  <property fmtid="{D5CDD505-2E9C-101B-9397-08002B2CF9AE}" pid="24" name="Department Document Type">
    <vt:lpwstr/>
  </property>
  <property fmtid="{D5CDD505-2E9C-101B-9397-08002B2CF9AE}" pid="25" name="Record Purpose">
    <vt:lpwstr/>
  </property>
  <property fmtid="{D5CDD505-2E9C-101B-9397-08002B2CF9AE}" pid="26" name="MSIP_Label_4257e2ab-f512-40e2-9c9a-c64247360765_Enabled">
    <vt:lpwstr>true</vt:lpwstr>
  </property>
  <property fmtid="{D5CDD505-2E9C-101B-9397-08002B2CF9AE}" pid="27" name="MSIP_Label_4257e2ab-f512-40e2-9c9a-c64247360765_SetDate">
    <vt:lpwstr>2023-04-27T03:36:54Z</vt:lpwstr>
  </property>
  <property fmtid="{D5CDD505-2E9C-101B-9397-08002B2CF9AE}" pid="28" name="MSIP_Label_4257e2ab-f512-40e2-9c9a-c64247360765_Method">
    <vt:lpwstr>Privileged</vt:lpwstr>
  </property>
  <property fmtid="{D5CDD505-2E9C-101B-9397-08002B2CF9AE}" pid="29" name="MSIP_Label_4257e2ab-f512-40e2-9c9a-c64247360765_Name">
    <vt:lpwstr>OFFICIAL</vt:lpwstr>
  </property>
  <property fmtid="{D5CDD505-2E9C-101B-9397-08002B2CF9AE}" pid="30" name="MSIP_Label_4257e2ab-f512-40e2-9c9a-c64247360765_SiteId">
    <vt:lpwstr>e8bdd6f7-fc18-4e48-a554-7f547927223b</vt:lpwstr>
  </property>
  <property fmtid="{D5CDD505-2E9C-101B-9397-08002B2CF9AE}" pid="31" name="MSIP_Label_4257e2ab-f512-40e2-9c9a-c64247360765_ActionId">
    <vt:lpwstr>bf99cdb2-0729-4f8a-a756-a75a4526b3a1</vt:lpwstr>
  </property>
  <property fmtid="{D5CDD505-2E9C-101B-9397-08002B2CF9AE}" pid="32" name="MSIP_Label_4257e2ab-f512-40e2-9c9a-c64247360765_ContentBits">
    <vt:lpwstr>2</vt:lpwstr>
  </property>
  <property fmtid="{D5CDD505-2E9C-101B-9397-08002B2CF9AE}" pid="33" name="Security_x0020_Classification">
    <vt:lpwstr>1;#Unclassified|7fa379f4-4aba-4692-ab80-7d39d3a23cf4</vt:lpwstr>
  </property>
  <property fmtid="{D5CDD505-2E9C-101B-9397-08002B2CF9AE}" pid="34" name="Record_x0020_Purpose">
    <vt:lpwstr/>
  </property>
  <property fmtid="{D5CDD505-2E9C-101B-9397-08002B2CF9AE}" pid="35" name="Department_x0020_Document_x0020_Type">
    <vt:lpwstr/>
  </property>
  <property fmtid="{D5CDD505-2E9C-101B-9397-08002B2CF9AE}" pid="36" name="Dissemination_x0020_Limiting_x0020_Marker">
    <vt:lpwstr>2;#FOUO|955eb6fc-b35a-4808-8aa5-31e514fa3f26</vt:lpwstr>
  </property>
  <property fmtid="{D5CDD505-2E9C-101B-9397-08002B2CF9AE}" pid="37" name="Records_x0020_Class_x0020_Project">
    <vt:lpwstr>15;#Finance and Budget|7960b430-8ebc-43cf-898a-2b6b60256064</vt:lpwstr>
  </property>
  <property fmtid="{D5CDD505-2E9C-101B-9397-08002B2CF9AE}" pid="38" name="MediaServiceImageTags">
    <vt:lpwstr/>
  </property>
  <property fmtid="{D5CDD505-2E9C-101B-9397-08002B2CF9AE}" pid="39" name="_docset_NoMedatataSyncRequired">
    <vt:lpwstr>False</vt:lpwstr>
  </property>
  <property fmtid="{D5CDD505-2E9C-101B-9397-08002B2CF9AE}" pid="40" name="GrammarlyDocumentId">
    <vt:lpwstr>305362f9-a75e-4ad7-92e1-9d65a3a6157b</vt:lpwstr>
  </property>
</Properties>
</file>