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8A2C0" w14:textId="009A568A" w:rsidR="005A2A5D" w:rsidRDefault="0039720E" w:rsidP="002C296E">
      <w:pPr>
        <w:pStyle w:val="BodyText"/>
      </w:pPr>
      <w:r>
        <w:rPr>
          <w:noProof/>
          <w:lang w:eastAsia="en-AU"/>
        </w:rPr>
        <mc:AlternateContent>
          <mc:Choice Requires="wps">
            <w:drawing>
              <wp:anchor distT="0" distB="0" distL="114300" distR="114300" simplePos="0" relativeHeight="251648512" behindDoc="0" locked="1" layoutInCell="1" allowOverlap="1" wp14:anchorId="4ABDFFAC" wp14:editId="3BF691BF">
                <wp:simplePos x="0" y="0"/>
                <wp:positionH relativeFrom="page">
                  <wp:posOffset>2451735</wp:posOffset>
                </wp:positionH>
                <wp:positionV relativeFrom="page">
                  <wp:posOffset>1620520</wp:posOffset>
                </wp:positionV>
                <wp:extent cx="7880400" cy="3168000"/>
                <wp:effectExtent l="0" t="0" r="0" b="0"/>
                <wp:wrapNone/>
                <wp:docPr id="37" name="LandscapeOverlay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05AD0" id="LandscapeOverlayRight" o:spid="_x0000_s1026" style="position:absolute;margin-left:193.05pt;margin-top:127.6pt;width:620.5pt;height:249.45pt;z-index:2516485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" path="m,4989l2359,,12410,r,4989l,4989xe" fillcolor="#00b2a9 [3202]" stroked="f">
                <v:fill opacity="19789f"/>
                <v:path arrowok="t" o:connecttype="custom" o:connectlocs="0,3168000;1497975,0;7880400,0;7880400,3168000;0,3168000" o:connectangles="0,0,0,0,0"/>
                <w10:wrap anchorx="page" anchory="page"/>
                <w10:anchorlock/>
              </v:shape>
            </w:pict>
          </mc:Fallback>
        </mc:AlternateContent>
      </w:r>
      <w:r w:rsidR="001D6D1D">
        <w:rPr>
          <w:noProof/>
          <w:lang w:eastAsia="en-AU"/>
        </w:rPr>
        <mc:AlternateContent>
          <mc:Choice Requires="wps">
            <w:drawing>
              <wp:anchor distT="0" distB="0" distL="114300" distR="114300" simplePos="0" relativeHeight="251664896" behindDoc="0" locked="1" layoutInCell="1" allowOverlap="1" wp14:anchorId="6854A434" wp14:editId="122C49D1">
                <wp:simplePos x="0" y="0"/>
                <wp:positionH relativeFrom="page">
                  <wp:posOffset>2451735</wp:posOffset>
                </wp:positionH>
                <wp:positionV relativeFrom="page">
                  <wp:posOffset>1620520</wp:posOffset>
                </wp:positionV>
                <wp:extent cx="7880400" cy="3168000"/>
                <wp:effectExtent l="0" t="0" r="0" b="0"/>
                <wp:wrapNone/>
                <wp:docPr id="35" name="LandscapePicRigh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0400" cy="3168000"/>
                        </a:xfrm>
                        <a:custGeom>
                          <a:avLst/>
                          <a:gdLst>
                            <a:gd name="T0" fmla="*/ 0 w 12410"/>
                            <a:gd name="T1" fmla="*/ 4989 h 4989"/>
                            <a:gd name="T2" fmla="*/ 2359 w 12410"/>
                            <a:gd name="T3" fmla="*/ 0 h 4989"/>
                            <a:gd name="T4" fmla="*/ 12410 w 12410"/>
                            <a:gd name="T5" fmla="*/ 0 h 4989"/>
                            <a:gd name="T6" fmla="*/ 12410 w 12410"/>
                            <a:gd name="T7" fmla="*/ 4989 h 4989"/>
                            <a:gd name="T8" fmla="*/ 0 w 12410"/>
                            <a:gd name="T9" fmla="*/ 4989 h 4989"/>
                          </a:gdLst>
                          <a:ahLst/>
                          <a:cxnLst>
                            <a:cxn ang="0">
                              <a:pos x="T0" y="T1"/>
                            </a:cxn>
                            <a:cxn ang="0">
                              <a:pos x="T2" y="T3"/>
                            </a:cxn>
                            <a:cxn ang="0">
                              <a:pos x="T4" y="T5"/>
                            </a:cxn>
                            <a:cxn ang="0">
                              <a:pos x="T6" y="T7"/>
                            </a:cxn>
                            <a:cxn ang="0">
                              <a:pos x="T8" y="T9"/>
                            </a:cxn>
                          </a:cxnLst>
                          <a:rect l="0" t="0" r="r" b="b"/>
                          <a:pathLst>
                            <a:path w="12410" h="4989">
                              <a:moveTo>
                                <a:pt x="0" y="4989"/>
                              </a:moveTo>
                              <a:lnTo>
                                <a:pt x="2359" y="0"/>
                              </a:lnTo>
                              <a:lnTo>
                                <a:pt x="12410" y="0"/>
                              </a:lnTo>
                              <a:lnTo>
                                <a:pt x="12410" y="4989"/>
                              </a:lnTo>
                              <a:lnTo>
                                <a:pt x="0" y="4989"/>
                              </a:lnTo>
                              <a:close/>
                            </a:path>
                          </a:pathLst>
                        </a:custGeom>
                        <a:blipFill dpi="0" rotWithShape="1">
                          <a:blip r:embed="rId13">
                            <a:extLst>
                              <a:ext uri="{28A0092B-C50C-407E-A947-70E740481C1C}">
                                <a14:useLocalDpi xmlns:a14="http://schemas.microsoft.com/office/drawing/2010/main" val="0"/>
                              </a:ext>
                            </a:extLst>
                          </a:blip>
                          <a:srcRect/>
                          <a:stretch>
                            <a:fillRect t="-288" b="-288"/>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BD3D8" id="LandscapePicRight" o:spid="_x0000_s1026" style="position:absolute;margin-left:193.05pt;margin-top:127.6pt;width:620.5pt;height:249.45pt;z-index:2516648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410,4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" path="m,4989l2359,,12410,r,4989l,4989xe" stroked="f">
                <v:fill r:id="rId14" o:title="" recolor="t" rotate="t" type="frame"/>
                <v:path arrowok="t" o:connecttype="custom" o:connectlocs="0,3168000;1497975,0;7880400,0;7880400,3168000;0,3168000" o:connectangles="0,0,0,0,0"/>
                <w10:wrap anchorx="page" anchory="page"/>
                <w10:anchorlock/>
              </v:shape>
            </w:pict>
          </mc:Fallback>
        </mc:AlternateContent>
      </w:r>
      <w:r w:rsidR="002F6C8D">
        <w:rPr>
          <w:noProof/>
          <w:lang w:eastAsia="en-AU"/>
        </w:rPr>
        <mc:AlternateContent>
          <mc:Choice Requires="wps">
            <w:drawing>
              <wp:anchor distT="0" distB="0" distL="114300" distR="114300" simplePos="0" relativeHeight="251663872" behindDoc="0" locked="1" layoutInCell="1" allowOverlap="1" wp14:anchorId="4818921E" wp14:editId="71AA75C4">
                <wp:simplePos x="0" y="0"/>
                <wp:positionH relativeFrom="page">
                  <wp:posOffset>363855</wp:posOffset>
                </wp:positionH>
                <wp:positionV relativeFrom="page">
                  <wp:posOffset>1620520</wp:posOffset>
                </wp:positionV>
                <wp:extent cx="2080800" cy="3168000"/>
                <wp:effectExtent l="0" t="0" r="0" b="0"/>
                <wp:wrapNone/>
                <wp:docPr id="33" name="LandscapeOverlayLeft"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0800" cy="3168000"/>
                        </a:xfrm>
                        <a:custGeom>
                          <a:avLst/>
                          <a:gdLst>
                            <a:gd name="T0" fmla="*/ 924 w 3278"/>
                            <a:gd name="T1" fmla="*/ 0 h 4989"/>
                            <a:gd name="T2" fmla="*/ 0 w 3278"/>
                            <a:gd name="T3" fmla="*/ 0 h 4989"/>
                            <a:gd name="T4" fmla="*/ 0 w 3278"/>
                            <a:gd name="T5" fmla="*/ 4989 h 4989"/>
                            <a:gd name="T6" fmla="*/ 3278 w 3278"/>
                            <a:gd name="T7" fmla="*/ 4989 h 4989"/>
                            <a:gd name="T8" fmla="*/ 924 w 3278"/>
                            <a:gd name="T9" fmla="*/ 0 h 4989"/>
                          </a:gdLst>
                          <a:ahLst/>
                          <a:cxnLst>
                            <a:cxn ang="0">
                              <a:pos x="T0" y="T1"/>
                            </a:cxn>
                            <a:cxn ang="0">
                              <a:pos x="T2" y="T3"/>
                            </a:cxn>
                            <a:cxn ang="0">
                              <a:pos x="T4" y="T5"/>
                            </a:cxn>
                            <a:cxn ang="0">
                              <a:pos x="T6" y="T7"/>
                            </a:cxn>
                            <a:cxn ang="0">
                              <a:pos x="T8" y="T9"/>
                            </a:cxn>
                          </a:cxnLst>
                          <a:rect l="0" t="0" r="r" b="b"/>
                          <a:pathLst>
                            <a:path w="3278" h="4989">
                              <a:moveTo>
                                <a:pt x="924" y="0"/>
                              </a:moveTo>
                              <a:lnTo>
                                <a:pt x="0" y="0"/>
                              </a:lnTo>
                              <a:lnTo>
                                <a:pt x="0" y="4989"/>
                              </a:lnTo>
                              <a:lnTo>
                                <a:pt x="3278" y="4989"/>
                              </a:lnTo>
                              <a:lnTo>
                                <a:pt x="924" y="0"/>
                              </a:lnTo>
                              <a:close/>
                            </a:path>
                          </a:pathLst>
                        </a:custGeom>
                        <a:solidFill>
                          <a:srgbClr val="201547">
                            <a:alpha val="30196"/>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02581" id="LandscapeOverlayLeft" o:spid="_x0000_s1026" style="position:absolute;margin-left:28.65pt;margin-top:127.6pt;width:163.85pt;height:249.45pt;z-index:2516638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278,4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" path="m924,l,,,4989r3278,l924,xe" fillcolor="#201547" stroked="f">
                <v:fill opacity="19789f"/>
                <v:path arrowok="t" o:connecttype="custom" o:connectlocs="586534,0;0,0;0,3168000;2080800,3168000;586534,0" o:connectangles="0,0,0,0,0"/>
                <w10:wrap anchorx="page" anchory="page"/>
                <w10:anchorlock/>
              </v:shape>
            </w:pict>
          </mc:Fallback>
        </mc:AlternateContent>
      </w:r>
      <w:r w:rsidR="001246C4" w:rsidRPr="00812815">
        <w:rPr>
          <w:noProof/>
          <w:color w:val="00B2A9" w:themeColor="text2"/>
          <w:lang w:eastAsia="en-AU"/>
        </w:rPr>
        <mc:AlternateContent>
          <mc:Choice Requires="wps">
            <w:drawing>
              <wp:anchor distT="0" distB="0" distL="114300" distR="114300" simplePos="0" relativeHeight="251680256" behindDoc="0" locked="1" layoutInCell="1" allowOverlap="1" wp14:anchorId="3374DD7C" wp14:editId="2561AC80">
                <wp:simplePos x="0" y="0"/>
                <wp:positionH relativeFrom="page">
                  <wp:posOffset>3542030</wp:posOffset>
                </wp:positionH>
                <wp:positionV relativeFrom="page">
                  <wp:posOffset>2353945</wp:posOffset>
                </wp:positionV>
                <wp:extent cx="3657600" cy="4755600"/>
                <wp:effectExtent l="0" t="0" r="0" b="0"/>
                <wp:wrapNone/>
                <wp:docPr id="31" name="Multi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blipFill dpi="0" rotWithShape="1">
                          <a:blip r:embed="rId15">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60271" id="Multi2" o:spid="_x0000_s1026" style="position:absolute;margin-left:278.9pt;margin-top:185.35pt;width:4in;height:374.45pt;z-index:2516802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" path="m3536,l,7483r5762,l5762,,3536,xe" stroked="f">
                <v:fill r:id="rId16" o:title="" recolor="t" rotate="t" type="frame"/>
                <v:path arrowok="t" o:connecttype="custom" o:connectlocs="2244581,0;0,4755600;3657600,4755600;3657600,0;2244581,0" o:connectangles="0,0,0,0,0"/>
                <w10:wrap anchorx="page" anchory="page"/>
                <w10:anchorlock/>
              </v:shape>
            </w:pict>
          </mc:Fallback>
        </mc:AlternateContent>
      </w:r>
      <w:r w:rsidR="001246C4">
        <w:rPr>
          <w:noProof/>
          <w:lang w:eastAsia="en-AU"/>
        </w:rPr>
        <mc:AlternateContent>
          <mc:Choice Requires="wps">
            <w:drawing>
              <wp:anchor distT="0" distB="0" distL="114300" distR="114300" simplePos="0" relativeHeight="251679232" behindDoc="0" locked="1" layoutInCell="1" allowOverlap="1" wp14:anchorId="2F2364CC" wp14:editId="7BDEA5B8">
                <wp:simplePos x="0" y="0"/>
                <wp:positionH relativeFrom="page">
                  <wp:posOffset>363220</wp:posOffset>
                </wp:positionH>
                <wp:positionV relativeFrom="page">
                  <wp:posOffset>2353945</wp:posOffset>
                </wp:positionV>
                <wp:extent cx="3182400" cy="4755600"/>
                <wp:effectExtent l="0" t="0" r="0" b="0"/>
                <wp:wrapNone/>
                <wp:docPr id="15" name="Multi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blipFill dpi="0" rotWithShape="1">
                          <a:blip r:embed="rId17">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9FBE7" id="Multi1" o:spid="_x0000_s1026" style="position:absolute;margin-left:28.6pt;margin-top:185.35pt;width:250.6pt;height:374.45pt;z-index:2516792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" path="m1747,l,,,8858r5941,l1747,xe" stroked="f">
                <v:fill r:id="rId18" o:title="" recolor="t" rotate="t" type="frame"/>
                <v:path arrowok="t" o:connecttype="custom" o:connectlocs="935811,0;0,0;0,4755600;3182400,4755600;935811,0" o:connectangles="0,0,0,0,0"/>
                <w10:wrap anchorx="page" anchory="page"/>
                <w10:anchorlock/>
              </v:shape>
            </w:pict>
          </mc:Fallback>
        </mc:AlternateContent>
      </w:r>
      <w:r w:rsidR="00AD391C">
        <w:rPr>
          <w:noProof/>
          <w:lang w:eastAsia="en-AU"/>
        </w:rPr>
        <mc:AlternateContent>
          <mc:Choice Requires="wps">
            <w:drawing>
              <wp:anchor distT="0" distB="0" distL="114300" distR="114300" simplePos="0" relativeHeight="251681280" behindDoc="0" locked="1" layoutInCell="1" allowOverlap="1" wp14:anchorId="27888C37" wp14:editId="3C77E3EF">
                <wp:simplePos x="0" y="0"/>
                <wp:positionH relativeFrom="page">
                  <wp:posOffset>363220</wp:posOffset>
                </wp:positionH>
                <wp:positionV relativeFrom="page">
                  <wp:posOffset>2353945</wp:posOffset>
                </wp:positionV>
                <wp:extent cx="3182400" cy="4755600"/>
                <wp:effectExtent l="0" t="0" r="0" b="6985"/>
                <wp:wrapNone/>
                <wp:docPr id="43" name="Overlay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2400" cy="4755600"/>
                        </a:xfrm>
                        <a:custGeom>
                          <a:avLst/>
                          <a:gdLst>
                            <a:gd name="T0" fmla="*/ 1747 w 5941"/>
                            <a:gd name="T1" fmla="*/ 0 h 8858"/>
                            <a:gd name="T2" fmla="*/ 0 w 5941"/>
                            <a:gd name="T3" fmla="*/ 0 h 8858"/>
                            <a:gd name="T4" fmla="*/ 0 w 5941"/>
                            <a:gd name="T5" fmla="*/ 8858 h 8858"/>
                            <a:gd name="T6" fmla="*/ 5941 w 5941"/>
                            <a:gd name="T7" fmla="*/ 8858 h 8858"/>
                            <a:gd name="T8" fmla="*/ 1747 w 5941"/>
                            <a:gd name="T9" fmla="*/ 0 h 8858"/>
                          </a:gdLst>
                          <a:ahLst/>
                          <a:cxnLst>
                            <a:cxn ang="0">
                              <a:pos x="T0" y="T1"/>
                            </a:cxn>
                            <a:cxn ang="0">
                              <a:pos x="T2" y="T3"/>
                            </a:cxn>
                            <a:cxn ang="0">
                              <a:pos x="T4" y="T5"/>
                            </a:cxn>
                            <a:cxn ang="0">
                              <a:pos x="T6" y="T7"/>
                            </a:cxn>
                            <a:cxn ang="0">
                              <a:pos x="T8" y="T9"/>
                            </a:cxn>
                          </a:cxnLst>
                          <a:rect l="0" t="0" r="r" b="b"/>
                          <a:pathLst>
                            <a:path w="5941" h="8858">
                              <a:moveTo>
                                <a:pt x="1747" y="0"/>
                              </a:moveTo>
                              <a:lnTo>
                                <a:pt x="0" y="0"/>
                              </a:lnTo>
                              <a:lnTo>
                                <a:pt x="0" y="8858"/>
                              </a:lnTo>
                              <a:lnTo>
                                <a:pt x="5941" y="8858"/>
                              </a:lnTo>
                              <a:lnTo>
                                <a:pt x="1747" y="0"/>
                              </a:lnTo>
                              <a:close/>
                            </a:path>
                          </a:pathLst>
                        </a:custGeom>
                        <a:solidFill>
                          <a:srgbClr val="201547">
                            <a:alpha val="60000"/>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57110C" id="OverlayLeft" o:spid="_x0000_s1026" style="position:absolute;margin-left:28.6pt;margin-top:185.35pt;width:250.6pt;height:374.4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941,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" path="m1747,l,,,8858r5941,l1747,xe" fillcolor="#201547" stroked="f">
                <v:fill opacity="39321f"/>
                <v:path arrowok="t" o:connecttype="custom" o:connectlocs="935811,0;0,0;0,4755600;3182400,4755600;935811,0" o:connectangles="0,0,0,0,0"/>
                <w10:wrap anchorx="page" anchory="page"/>
                <w10:anchorlock/>
              </v:shape>
            </w:pict>
          </mc:Fallback>
        </mc:AlternateContent>
      </w:r>
      <w:r w:rsidR="00CA2A66" w:rsidRPr="00812815">
        <w:rPr>
          <w:noProof/>
          <w:color w:val="00B2A9" w:themeColor="text2"/>
          <w:lang w:eastAsia="en-AU"/>
        </w:rPr>
        <mc:AlternateContent>
          <mc:Choice Requires="wps">
            <w:drawing>
              <wp:anchor distT="0" distB="0" distL="114300" distR="114300" simplePos="0" relativeHeight="251682304" behindDoc="0" locked="1" layoutInCell="1" allowOverlap="1" wp14:anchorId="5E702C60" wp14:editId="106355F0">
                <wp:simplePos x="0" y="0"/>
                <wp:positionH relativeFrom="page">
                  <wp:posOffset>3542030</wp:posOffset>
                </wp:positionH>
                <wp:positionV relativeFrom="page">
                  <wp:posOffset>2353945</wp:posOffset>
                </wp:positionV>
                <wp:extent cx="3657600" cy="4755600"/>
                <wp:effectExtent l="0" t="0" r="0" b="6985"/>
                <wp:wrapNone/>
                <wp:docPr id="16" name="Overlay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4755600"/>
                        </a:xfrm>
                        <a:custGeom>
                          <a:avLst/>
                          <a:gdLst>
                            <a:gd name="T0" fmla="*/ 3536 w 5762"/>
                            <a:gd name="T1" fmla="*/ 0 h 7483"/>
                            <a:gd name="T2" fmla="*/ 0 w 5762"/>
                            <a:gd name="T3" fmla="*/ 7483 h 7483"/>
                            <a:gd name="T4" fmla="*/ 5762 w 5762"/>
                            <a:gd name="T5" fmla="*/ 7483 h 7483"/>
                            <a:gd name="T6" fmla="*/ 5762 w 5762"/>
                            <a:gd name="T7" fmla="*/ 0 h 7483"/>
                            <a:gd name="T8" fmla="*/ 3536 w 5762"/>
                            <a:gd name="T9" fmla="*/ 0 h 7483"/>
                          </a:gdLst>
                          <a:ahLst/>
                          <a:cxnLst>
                            <a:cxn ang="0">
                              <a:pos x="T0" y="T1"/>
                            </a:cxn>
                            <a:cxn ang="0">
                              <a:pos x="T2" y="T3"/>
                            </a:cxn>
                            <a:cxn ang="0">
                              <a:pos x="T4" y="T5"/>
                            </a:cxn>
                            <a:cxn ang="0">
                              <a:pos x="T6" y="T7"/>
                            </a:cxn>
                            <a:cxn ang="0">
                              <a:pos x="T8" y="T9"/>
                            </a:cxn>
                          </a:cxnLst>
                          <a:rect l="0" t="0" r="r" b="b"/>
                          <a:pathLst>
                            <a:path w="5762" h="7483">
                              <a:moveTo>
                                <a:pt x="3536" y="0"/>
                              </a:moveTo>
                              <a:lnTo>
                                <a:pt x="0" y="7483"/>
                              </a:lnTo>
                              <a:lnTo>
                                <a:pt x="5762" y="7483"/>
                              </a:lnTo>
                              <a:lnTo>
                                <a:pt x="5762" y="0"/>
                              </a:lnTo>
                              <a:lnTo>
                                <a:pt x="3536" y="0"/>
                              </a:lnTo>
                              <a:close/>
                            </a:path>
                          </a:pathLst>
                        </a:custGeom>
                        <a:solidFill>
                          <a:schemeClr val="dk2">
                            <a:alpha val="30000"/>
                          </a:scheme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B3F30" id="OverlayRight" o:spid="_x0000_s1026" style="position:absolute;margin-left:278.9pt;margin-top:185.35pt;width:4in;height:374.45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762,7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" path="m3536,l,7483r5762,l5762,,3536,xe" fillcolor="#00b2a9 [3202]" stroked="f">
                <v:fill opacity="19789f"/>
                <v:path arrowok="t" o:connecttype="custom" o:connectlocs="2244581,0;0,4755600;3657600,4755600;3657600,0;2244581,0" o:connectangles="0,0,0,0,0"/>
                <w10:wrap anchorx="page" anchory="page"/>
                <w10:anchorlock/>
              </v:shape>
            </w:pict>
          </mc:Fallback>
        </mc:AlternateContent>
      </w:r>
      <w:r w:rsidR="001172B9" w:rsidRPr="00D55628">
        <w:rPr>
          <w:noProof/>
          <w:lang w:eastAsia="en-AU"/>
        </w:rPr>
        <mc:AlternateContent>
          <mc:Choice Requires="wps">
            <w:drawing>
              <wp:anchor distT="0" distB="0" distL="114300" distR="114300" simplePos="1" relativeHeight="251667968" behindDoc="0" locked="1" layoutInCell="1" allowOverlap="1" wp14:anchorId="4DE4A3B7" wp14:editId="576980EA">
                <wp:simplePos x="3542030" y="7106285"/>
                <wp:positionH relativeFrom="page">
                  <wp:posOffset>3542030</wp:posOffset>
                </wp:positionH>
                <wp:positionV relativeFrom="page">
                  <wp:posOffset>7106285</wp:posOffset>
                </wp:positionV>
                <wp:extent cx="1890000" cy="1994400"/>
                <wp:effectExtent l="0" t="0" r="0" b="0"/>
                <wp:wrapNone/>
                <wp:docPr id="40" name="TriangleBottomACIMono"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19"/>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0ED4E" id="TriangleBottomACIMono" o:spid="_x0000_s1026" style="position:absolute;margin-left:278.9pt;margin-top:559.55pt;width:148.8pt;height:157.05pt;z-index:25166796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BRwAAAABSZ2h0&#10;bG9uZwAAATY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BRwE2AwER&#10;AAIRAQMRAf/dAAQAJ//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" path="m1745,3697l,,3496,,1745,3697xe" stroked="f">
                <v:fill r:id="rId20" o:title="" recolor="t" rotate="t" type="frame"/>
                <v:path arrowok="t" o:connecttype="custom" o:connectlocs="943378,1994400;0,0;1890000,0;943378,1994400" o:connectangles="0,0,0,0"/>
                <w10:wrap anchorx="page" anchory="page"/>
                <w10:anchorlock/>
              </v:shape>
            </w:pict>
          </mc:Fallback>
        </mc:AlternateContent>
      </w:r>
      <w:r w:rsidR="005B4E3F" w:rsidRPr="00D55628">
        <w:rPr>
          <w:noProof/>
          <w:lang w:eastAsia="en-AU"/>
        </w:rPr>
        <mc:AlternateContent>
          <mc:Choice Requires="wps">
            <w:drawing>
              <wp:anchor distT="0" distB="0" distL="114300" distR="114300" simplePos="1" relativeHeight="251672064" behindDoc="0" locked="1" layoutInCell="1" allowOverlap="1" wp14:anchorId="05837E42" wp14:editId="208F5703">
                <wp:simplePos x="3542030" y="7106285"/>
                <wp:positionH relativeFrom="page">
                  <wp:posOffset>3542030</wp:posOffset>
                </wp:positionH>
                <wp:positionV relativeFrom="page">
                  <wp:posOffset>7106285</wp:posOffset>
                </wp:positionV>
                <wp:extent cx="1890000" cy="1994400"/>
                <wp:effectExtent l="0" t="0" r="0" b="0"/>
                <wp:wrapNone/>
                <wp:docPr id="41" name="TriangleBottomSolar"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dpi="0" rotWithShape="1">
                          <a:blip r:embed="rId21">
                            <a:extLst>
                              <a:ext uri="{28A0092B-C50C-407E-A947-70E740481C1C}">
                                <a14:useLocalDpi xmlns:a14="http://schemas.microsoft.com/office/drawing/2010/main" val="0"/>
                              </a:ext>
                            </a:extLst>
                          </a:blip>
                          <a:srcRect/>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976A06" id="TriangleBottomSolar" o:spid="_x0000_s1026" style="position:absolute;margin-left:278.9pt;margin-top:559.55pt;width:148.8pt;height:157.05pt;z-index:2516720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" path="m1745,3697l,,3496,,1745,3697xe" stroked="f">
                <v:fill r:id="rId22" o:title="" recolor="t" rotate="t" type="frame"/>
                <v:path arrowok="t" o:connecttype="custom" o:connectlocs="943378,1994400;0,0;1890000,0;943378,1994400" o:connectangles="0,0,0,0"/>
                <w10:wrap anchorx="page" anchory="page"/>
                <w10:anchorlock/>
              </v:shape>
            </w:pict>
          </mc:Fallback>
        </mc:AlternateContent>
      </w:r>
      <w:r w:rsidR="001172B9" w:rsidRPr="00D55628">
        <w:rPr>
          <w:noProof/>
          <w:lang w:eastAsia="en-AU"/>
        </w:rPr>
        <mc:AlternateContent>
          <mc:Choice Requires="wps">
            <w:drawing>
              <wp:anchor distT="0" distB="0" distL="114300" distR="114300" simplePos="0" relativeHeight="251678208" behindDoc="0" locked="1" layoutInCell="1" allowOverlap="1" wp14:anchorId="3609C7EF" wp14:editId="3047FE5B">
                <wp:simplePos x="0" y="0"/>
                <wp:positionH relativeFrom="page">
                  <wp:posOffset>3542030</wp:posOffset>
                </wp:positionH>
                <wp:positionV relativeFrom="page">
                  <wp:posOffset>7106285</wp:posOffset>
                </wp:positionV>
                <wp:extent cx="1890000" cy="1994400"/>
                <wp:effectExtent l="0" t="0" r="0" b="6350"/>
                <wp:wrapNone/>
                <wp:docPr id="39" name="TriangleBottomACI"/>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blipFill>
                          <a:blip r:embed="rId23"/>
                          <a:stretch>
                            <a:fillRect/>
                          </a:stretch>
                        </a:blip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AEF6FC" id="TriangleBottomACI" o:spid="_x0000_s1026" style="position:absolute;margin-left:278.9pt;margin-top:559.55pt;width:148.8pt;height:157.0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FHAAAAAFJnaHRsb25nAAABNg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" path="m1745,3697l,,3496,,1745,3697xe" stroked="f">
                <v:fill r:id="rId24" o:title="" recolor="t" rotate="t" type="frame"/>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1" relativeHeight="251659776" behindDoc="0" locked="1" layoutInCell="1" allowOverlap="1" wp14:anchorId="54F5BD6D" wp14:editId="7270ECAA">
                <wp:simplePos x="3542030" y="7106285"/>
                <wp:positionH relativeFrom="page">
                  <wp:posOffset>3542030</wp:posOffset>
                </wp:positionH>
                <wp:positionV relativeFrom="page">
                  <wp:posOffset>7106285</wp:posOffset>
                </wp:positionV>
                <wp:extent cx="1890000" cy="1994400"/>
                <wp:effectExtent l="0" t="0" r="0" b="0"/>
                <wp:wrapNone/>
                <wp:docPr id="12"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4E903" id="TriangleBottom" o:spid="_x0000_s1026" style="position:absolute;margin-left:278.9pt;margin-top:559.55pt;width:148.8pt;height:157.05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" path="m1745,3697l,,3496,,1745,3697xe" fillcolor="#a6a1b5 [3209]" stroked="f">
                <v:path arrowok="t" o:connecttype="custom" o:connectlocs="943378,1994400;0,0;1890000,0;943378,1994400" o:connectangles="0,0,0,0"/>
                <w10:wrap anchorx="page" anchory="page"/>
                <w10:anchorlock/>
              </v:shape>
            </w:pict>
          </mc:Fallback>
        </mc:AlternateContent>
      </w:r>
      <w:r w:rsidR="009D0AFD" w:rsidRPr="00D55628">
        <w:rPr>
          <w:noProof/>
          <w:lang w:eastAsia="en-AU"/>
        </w:rPr>
        <mc:AlternateContent>
          <mc:Choice Requires="wps">
            <w:drawing>
              <wp:anchor distT="0" distB="0" distL="114300" distR="114300" simplePos="0" relativeHeight="251655680" behindDoc="0" locked="1" layoutInCell="1" allowOverlap="1" wp14:anchorId="71342F70" wp14:editId="7A0CDB4A">
                <wp:simplePos x="0" y="0"/>
                <wp:positionH relativeFrom="page">
                  <wp:posOffset>359410</wp:posOffset>
                </wp:positionH>
                <wp:positionV relativeFrom="page">
                  <wp:posOffset>359410</wp:posOffset>
                </wp:positionV>
                <wp:extent cx="1890000" cy="1994400"/>
                <wp:effectExtent l="0" t="0" r="0" b="6350"/>
                <wp:wrapNone/>
                <wp:docPr id="11" name="TriangleTop"/>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0000" cy="1994400"/>
                        </a:xfrm>
                        <a:custGeom>
                          <a:avLst/>
                          <a:gdLst>
                            <a:gd name="T0" fmla="*/ 1745 w 3496"/>
                            <a:gd name="T1" fmla="*/ 3697 h 3697"/>
                            <a:gd name="T2" fmla="*/ 0 w 3496"/>
                            <a:gd name="T3" fmla="*/ 0 h 3697"/>
                            <a:gd name="T4" fmla="*/ 3496 w 3496"/>
                            <a:gd name="T5" fmla="*/ 0 h 3697"/>
                            <a:gd name="T6" fmla="*/ 1745 w 3496"/>
                            <a:gd name="T7" fmla="*/ 3697 h 3697"/>
                          </a:gdLst>
                          <a:ahLst/>
                          <a:cxnLst>
                            <a:cxn ang="0">
                              <a:pos x="T0" y="T1"/>
                            </a:cxn>
                            <a:cxn ang="0">
                              <a:pos x="T2" y="T3"/>
                            </a:cxn>
                            <a:cxn ang="0">
                              <a:pos x="T4" y="T5"/>
                            </a:cxn>
                            <a:cxn ang="0">
                              <a:pos x="T6" y="T7"/>
                            </a:cxn>
                          </a:cxnLst>
                          <a:rect l="0" t="0" r="r" b="b"/>
                          <a:pathLst>
                            <a:path w="3496" h="3697">
                              <a:moveTo>
                                <a:pt x="1745" y="3697"/>
                              </a:moveTo>
                              <a:lnTo>
                                <a:pt x="0" y="0"/>
                              </a:lnTo>
                              <a:lnTo>
                                <a:pt x="3496" y="0"/>
                              </a:lnTo>
                              <a:lnTo>
                                <a:pt x="1745" y="3697"/>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95A097" id="TriangleTop" o:spid="_x0000_s1026" style="position:absolute;margin-left:28.3pt;margin-top:28.3pt;width:148.8pt;height:157.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3496,3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" path="m1745,3697l,,3496,,1745,3697xe" fillcolor="#797391 [3207]" stroked="f">
                <v:path arrowok="t" o:connecttype="custom" o:connectlocs="943378,1994400;0,0;1890000,0;943378,1994400" o:connectangles="0,0,0,0"/>
                <w10:wrap anchorx="page" anchory="page"/>
                <w10:anchorlock/>
              </v:shape>
            </w:pict>
          </mc:Fallback>
        </mc:AlternateContent>
      </w:r>
      <w:r w:rsidR="00330302" w:rsidRPr="00D55628">
        <w:rPr>
          <w:noProof/>
          <w:lang w:eastAsia="en-AU"/>
        </w:rPr>
        <mc:AlternateContent>
          <mc:Choice Requires="wps">
            <w:drawing>
              <wp:anchor distT="0" distB="0" distL="114300" distR="114300" simplePos="0" relativeHeight="251654656" behindDoc="0" locked="1" layoutInCell="1" allowOverlap="1" wp14:anchorId="5A458C9C" wp14:editId="393017B6">
                <wp:simplePos x="0" y="0"/>
                <wp:positionH relativeFrom="page">
                  <wp:posOffset>0</wp:posOffset>
                </wp:positionH>
                <wp:positionV relativeFrom="page">
                  <wp:align>bottom</wp:align>
                </wp:positionV>
                <wp:extent cx="3848400" cy="720000"/>
                <wp:effectExtent l="0" t="0" r="0" b="4445"/>
                <wp:wrapNone/>
                <wp:docPr id="8" name="WebAddress"/>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66B281" w14:textId="386CCFAE" w:rsidR="008D4D17" w:rsidRPr="009F69FA" w:rsidRDefault="008D4D17" w:rsidP="00606CDD">
                            <w:pPr>
                              <w:pStyle w:val="xWebCoverPage"/>
                            </w:pPr>
                          </w:p>
                        </w:txbxContent>
                      </wps:txbx>
                      <wps:bodyPr rot="0" spcFirstLastPara="0" vertOverflow="overflow" horzOverflow="overflow" vert="horz" wrap="square" lIns="72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58C9C" id="_x0000_t202" coordsize="21600,21600" o:spt="202" path="m,l,21600r21600,l21600,xe">
                <v:stroke joinstyle="miter"/>
                <v:path gradientshapeok="t" o:connecttype="rect"/>
              </v:shapetype>
              <v:shape id="WebAddress" o:spid="_x0000_s1026" type="#_x0000_t202" style="position:absolute;margin-left:0;margin-top:0;width:303pt;height:56.7pt;z-index:25165465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" filled="f" stroked="f" strokeweight=".5pt">
                <v:textbox inset="20mm">
                  <w:txbxContent>
                    <w:p w14:paraId="4366B281" w14:textId="386CCFAE" w:rsidR="008D4D17" w:rsidRPr="009F69FA" w:rsidRDefault="008D4D17" w:rsidP="00606CDD">
                      <w:pPr>
                        <w:pStyle w:val="xWebCoverPage"/>
                      </w:pPr>
                    </w:p>
                  </w:txbxContent>
                </v:textbox>
                <w10:wrap anchorx="page" anchory="page"/>
                <w10:anchorlock/>
              </v:shape>
            </w:pict>
          </mc:Fallback>
        </mc:AlternateContent>
      </w:r>
      <w:r w:rsidR="003D5476" w:rsidRPr="00D55628">
        <w:rPr>
          <w:noProof/>
          <w:lang w:eastAsia="en-AU"/>
        </w:rPr>
        <mc:AlternateContent>
          <mc:Choice Requires="wps">
            <w:drawing>
              <wp:anchor distT="0" distB="0" distL="114300" distR="114300" simplePos="0" relativeHeight="251646463" behindDoc="1" locked="1" layoutInCell="1" allowOverlap="1" wp14:anchorId="050A6F32" wp14:editId="7C588EFA">
                <wp:simplePos x="0" y="0"/>
                <wp:positionH relativeFrom="page">
                  <wp:align>left</wp:align>
                </wp:positionH>
                <wp:positionV relativeFrom="page">
                  <wp:posOffset>8567420</wp:posOffset>
                </wp:positionV>
                <wp:extent cx="5554800" cy="370800"/>
                <wp:effectExtent l="0" t="0" r="8255" b="10795"/>
                <wp:wrapNone/>
                <wp:docPr id="1" name="CoverStatus" title="Watermark Document Status"/>
                <wp:cNvGraphicFramePr/>
                <a:graphic xmlns:a="http://schemas.openxmlformats.org/drawingml/2006/main">
                  <a:graphicData uri="http://schemas.microsoft.com/office/word/2010/wordprocessingShape">
                    <wps:wsp>
                      <wps:cNvSpPr txBox="1"/>
                      <wps:spPr>
                        <a:xfrm>
                          <a:off x="0" y="0"/>
                          <a:ext cx="5554800" cy="37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5F020" w14:textId="77777777" w:rsidR="008D4D17" w:rsidRPr="00271B90" w:rsidRDefault="005611AD" w:rsidP="00A653F3">
                            <w:pPr>
                              <w:pStyle w:val="xCoverStatus"/>
                            </w:pPr>
                            <w:r>
                              <w:fldChar w:fldCharType="begin"/>
                            </w:r>
                            <w:r>
                              <w:instrText xml:space="preserve"> DOCPROPERTY  xStatus  \* MERGEFORMAT </w:instrText>
                            </w:r>
                            <w:r>
                              <w:fldChar w:fldCharType="end"/>
                            </w:r>
                          </w:p>
                        </w:txbxContent>
                      </wps:txbx>
                      <wps:bodyPr rot="0" spcFirstLastPara="0" vertOverflow="overflow" horzOverflow="overflow" vert="horz" wrap="square" lIns="720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A6F32" id="CoverStatus" o:spid="_x0000_s1027" type="#_x0000_t202" alt="Title: Watermark Document Status" style="position:absolute;margin-left:0;margin-top:674.6pt;width:437.4pt;height:29.2pt;z-index:-251670017;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" filled="f" stroked="f" strokeweight=".5pt">
                <v:textbox inset="20mm,0,1mm,0">
                  <w:txbxContent>
                    <w:p w14:paraId="4695F020" w14:textId="77777777" w:rsidR="008D4D17" w:rsidRPr="00271B90" w:rsidRDefault="005611AD" w:rsidP="00A653F3">
                      <w:pPr>
                        <w:pStyle w:val="xCoverStatus"/>
                      </w:pPr>
                      <w:r>
                        <w:fldChar w:fldCharType="begin"/>
                      </w:r>
                      <w:r>
                        <w:instrText xml:space="preserve"> DOCPROPERTY  xStatus  \* MERGEFORMAT </w:instrText>
                      </w:r>
                      <w:r>
                        <w:fldChar w:fldCharType="end"/>
                      </w:r>
                    </w:p>
                  </w:txbxContent>
                </v:textbox>
                <w10:wrap anchorx="page" anchory="page"/>
                <w10:anchorlock/>
              </v:shape>
            </w:pict>
          </mc:Fallback>
        </mc:AlternateContent>
      </w:r>
      <w:r w:rsidR="003A2D2C" w:rsidRPr="00D55628">
        <w:rPr>
          <w:noProof/>
          <w:lang w:eastAsia="en-AU"/>
        </w:rPr>
        <mc:AlternateContent>
          <mc:Choice Requires="wps">
            <w:drawing>
              <wp:anchor distT="0" distB="0" distL="114300" distR="114300" simplePos="0" relativeHeight="251675136" behindDoc="0" locked="1" layoutInCell="1" allowOverlap="1" wp14:anchorId="6C720767" wp14:editId="6D92DA8C">
                <wp:simplePos x="0" y="0"/>
                <wp:positionH relativeFrom="page">
                  <wp:posOffset>359410</wp:posOffset>
                </wp:positionH>
                <wp:positionV relativeFrom="page">
                  <wp:posOffset>9100185</wp:posOffset>
                </wp:positionV>
                <wp:extent cx="6840001" cy="432000"/>
                <wp:effectExtent l="0" t="0" r="0" b="6350"/>
                <wp:wrapNone/>
                <wp:docPr id="19" name="CoverProjectBar" title="Decorative Cover Shape"/>
                <wp:cNvGraphicFramePr/>
                <a:graphic xmlns:a="http://schemas.openxmlformats.org/drawingml/2006/main">
                  <a:graphicData uri="http://schemas.microsoft.com/office/word/2010/wordprocessingShape">
                    <wps:wsp>
                      <wps:cNvSpPr txBox="1"/>
                      <wps:spPr>
                        <a:xfrm>
                          <a:off x="0" y="0"/>
                          <a:ext cx="6840001" cy="432000"/>
                        </a:xfrm>
                        <a:prstGeom prst="rect">
                          <a:avLst/>
                        </a:prstGeom>
                        <a:solidFill>
                          <a:srgbClr val="201547"/>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072A3" w14:textId="2BD685A1" w:rsidR="008D4D17" w:rsidRPr="00455A7E" w:rsidRDefault="00E3330C" w:rsidP="00455A7E">
                            <w:pPr>
                              <w:pStyle w:val="TitleBarText"/>
                            </w:pPr>
                            <w:r>
                              <w:t>Coastcare Victoria School Kit</w:t>
                            </w:r>
                          </w:p>
                        </w:txbxContent>
                      </wps:txbx>
                      <wps:bodyPr rot="0" spcFirstLastPara="0" vertOverflow="overflow" horzOverflow="overflow" vert="horz" wrap="square" lIns="360000" tIns="0" rIns="360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20767" id="CoverProjectBar" o:spid="_x0000_s1028" type="#_x0000_t202" alt="Title: Decorative Cover Shape" style="position:absolute;margin-left:28.3pt;margin-top:716.55pt;width:538.6pt;height:34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" fillcolor="#201547" stroked="f" strokeweight=".5pt">
                <v:textbox inset="10mm,0,10mm,0">
                  <w:txbxContent>
                    <w:p w14:paraId="3C0072A3" w14:textId="2BD685A1" w:rsidR="008D4D17" w:rsidRPr="00455A7E" w:rsidRDefault="00E3330C" w:rsidP="00455A7E">
                      <w:pPr>
                        <w:pStyle w:val="TitleBarText"/>
                      </w:pPr>
                      <w:r>
                        <w:t>Coastcare Victoria School Kit</w:t>
                      </w:r>
                    </w:p>
                  </w:txbxContent>
                </v:textbox>
                <w10:wrap anchorx="page" anchory="page"/>
                <w10:anchorlock/>
              </v:shape>
            </w:pict>
          </mc:Fallback>
        </mc:AlternateContent>
      </w:r>
      <w:r w:rsidR="007A2C14" w:rsidRPr="00D55628">
        <w:rPr>
          <w:noProof/>
          <w:lang w:eastAsia="en-AU"/>
        </w:rPr>
        <mc:AlternateContent>
          <mc:Choice Requires="wps">
            <w:drawing>
              <wp:anchor distT="0" distB="0" distL="114300" distR="114300" simplePos="0" relativeHeight="251665920" behindDoc="1" locked="1" layoutInCell="1" allowOverlap="1" wp14:anchorId="35D72EDC" wp14:editId="1B2D8D75">
                <wp:simplePos x="0" y="0"/>
                <wp:positionH relativeFrom="page">
                  <wp:posOffset>360045</wp:posOffset>
                </wp:positionH>
                <wp:positionV relativeFrom="page">
                  <wp:posOffset>1620520</wp:posOffset>
                </wp:positionV>
                <wp:extent cx="9972000" cy="3168000"/>
                <wp:effectExtent l="0" t="0" r="0" b="0"/>
                <wp:wrapNone/>
                <wp:docPr id="34" name="LandscapePicSingle" descr="Cover Image" hidden="1" title="Cover Image"/>
                <wp:cNvGraphicFramePr/>
                <a:graphic xmlns:a="http://schemas.openxmlformats.org/drawingml/2006/main">
                  <a:graphicData uri="http://schemas.microsoft.com/office/word/2010/wordprocessingShape">
                    <wps:wsp>
                      <wps:cNvSpPr/>
                      <wps:spPr>
                        <a:xfrm>
                          <a:off x="0" y="0"/>
                          <a:ext cx="9972000" cy="3168000"/>
                        </a:xfrm>
                        <a:prstGeom prst="rect">
                          <a:avLst/>
                        </a:prstGeom>
                        <a:blipFill dpi="0" rotWithShape="1">
                          <a:blip r:embed="rId25">
                            <a:extLst>
                              <a:ext uri="{28A0092B-C50C-407E-A947-70E740481C1C}">
                                <a14:useLocalDpi xmlns:a14="http://schemas.microsoft.com/office/drawing/2010/main" val="0"/>
                              </a:ext>
                            </a:extLst>
                          </a:blip>
                          <a:srcRect/>
                          <a:stretch>
                            <a:fillRect t="-221" b="-22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A3A0E" id="LandscapePicSingle" o:spid="_x0000_s1026" alt="Title: Cover Image - Description: Cover Image" style="position:absolute;margin-left:28.35pt;margin-top:127.6pt;width:785.2pt;height:249.45pt;z-index:-2516505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" stroked="f" strokeweight="2pt">
                <v:fill r:id="rId26" o:title="Cover Image" recolor="t" rotate="t" type="frame"/>
                <w10:wrap anchorx="page" anchory="page"/>
                <w10:anchorlock/>
              </v:rect>
            </w:pict>
          </mc:Fallback>
        </mc:AlternateContent>
      </w:r>
      <w:r w:rsidR="00A56B1E" w:rsidRPr="00D55628">
        <w:rPr>
          <w:noProof/>
          <w:lang w:eastAsia="en-AU"/>
        </w:rPr>
        <mc:AlternateContent>
          <mc:Choice Requires="wps">
            <w:drawing>
              <wp:anchor distT="0" distB="0" distL="114300" distR="114300" simplePos="0" relativeHeight="251676671" behindDoc="0" locked="1" layoutInCell="1" allowOverlap="1" wp14:anchorId="3D988BAF" wp14:editId="587A47D4">
                <wp:simplePos x="0" y="0"/>
                <wp:positionH relativeFrom="margin">
                  <wp:align>center</wp:align>
                </wp:positionH>
                <wp:positionV relativeFrom="page">
                  <wp:posOffset>2353945</wp:posOffset>
                </wp:positionV>
                <wp:extent cx="6840001" cy="4752000"/>
                <wp:effectExtent l="0" t="0" r="0" b="0"/>
                <wp:wrapNone/>
                <wp:docPr id="3" name="PicSingle"/>
                <wp:cNvGraphicFramePr/>
                <a:graphic xmlns:a="http://schemas.openxmlformats.org/drawingml/2006/main">
                  <a:graphicData uri="http://schemas.microsoft.com/office/word/2010/wordprocessingShape">
                    <wps:wsp>
                      <wps:cNvSpPr/>
                      <wps:spPr>
                        <a:xfrm>
                          <a:off x="0" y="0"/>
                          <a:ext cx="6840001" cy="4752000"/>
                        </a:xfrm>
                        <a:prstGeom prst="rect">
                          <a:avLst/>
                        </a:prstGeom>
                        <a:blipFill>
                          <a:blip r:embed="rId27" cstate="print">
                            <a:extLst>
                              <a:ext uri="{28A0092B-C50C-407E-A947-70E740481C1C}">
                                <a14:useLocalDpi xmlns:a14="http://schemas.microsoft.com/office/drawing/2010/main" val="0"/>
                              </a:ext>
                            </a:extLst>
                          </a:blip>
                          <a:srcRect/>
                          <a:stretch>
                            <a:fillRect l="-15799" r="-1745" b="17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9FFED" id="PicSingle" o:spid="_x0000_s1026" style="position:absolute;margin-left:0;margin-top:185.35pt;width:538.6pt;height:374.15pt;z-index:25167667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" stroked="f" strokeweight="2pt">
                <v:fill r:id="rId28" o:title="" recolor="t" rotate="t" type="frame"/>
                <w10:wrap anchorx="margin" anchory="page"/>
                <w10:anchorlock/>
              </v:rect>
            </w:pict>
          </mc:Fallback>
        </mc:AlternateContent>
      </w:r>
      <w:r w:rsidR="005A2A5D" w:rsidRPr="00D55628">
        <w:rPr>
          <w:noProof/>
          <w:lang w:eastAsia="en-AU"/>
        </w:rPr>
        <mc:AlternateContent>
          <mc:Choice Requires="wps">
            <w:drawing>
              <wp:anchor distT="0" distB="0" distL="114300" distR="114300" simplePos="0" relativeHeight="251649536" behindDoc="1" locked="1" layoutInCell="1" allowOverlap="1" wp14:anchorId="748209D1" wp14:editId="6E863BA2">
                <wp:simplePos x="0" y="0"/>
                <wp:positionH relativeFrom="page">
                  <wp:posOffset>360045</wp:posOffset>
                </wp:positionH>
                <wp:positionV relativeFrom="page">
                  <wp:posOffset>360045</wp:posOffset>
                </wp:positionV>
                <wp:extent cx="6840001" cy="8744400"/>
                <wp:effectExtent l="0" t="0" r="0" b="0"/>
                <wp:wrapNone/>
                <wp:docPr id="4" name="CoverRectangle"/>
                <wp:cNvGraphicFramePr/>
                <a:graphic xmlns:a="http://schemas.openxmlformats.org/drawingml/2006/main">
                  <a:graphicData uri="http://schemas.microsoft.com/office/word/2010/wordprocessingShape">
                    <wps:wsp>
                      <wps:cNvSpPr/>
                      <wps:spPr>
                        <a:xfrm>
                          <a:off x="0" y="0"/>
                          <a:ext cx="6840001" cy="87444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CA968" id="CoverRectangle" o:spid="_x0000_s1026" style="position:absolute;margin-left:28.35pt;margin-top:28.35pt;width:538.6pt;height:688.5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" fillcolor="#00b2a9 [3204]" stroked="f" strokeweight="2pt">
                <w10:wrap anchorx="page" anchory="page"/>
                <w10:anchorlock/>
              </v:rect>
            </w:pict>
          </mc:Fallback>
        </mc:AlternateContent>
      </w:r>
    </w:p>
    <w:p w14:paraId="7D3875B0" w14:textId="77777777" w:rsidR="00D73B6C" w:rsidRDefault="00D73B6C"/>
    <w:tbl>
      <w:tblPr>
        <w:tblStyle w:val="TableAsPlaceholder"/>
        <w:tblpPr w:leftFromText="181" w:rightFromText="181" w:vertAnchor="page" w:horzAnchor="margin" w:tblpXSpec="right" w:tblpY="681"/>
        <w:tblOverlap w:val="never"/>
        <w:tblW w:w="7370" w:type="dxa"/>
        <w:tblLayout w:type="fixed"/>
        <w:tblLook w:val="0600" w:firstRow="0" w:lastRow="0" w:firstColumn="0" w:lastColumn="0" w:noHBand="1" w:noVBand="1"/>
      </w:tblPr>
      <w:tblGrid>
        <w:gridCol w:w="7370"/>
      </w:tblGrid>
      <w:tr w:rsidR="00D73B6C" w14:paraId="3E9F4871" w14:textId="77777777" w:rsidTr="00E3385F">
        <w:trPr>
          <w:trHeight w:hRule="exact" w:val="2948"/>
        </w:trPr>
        <w:tc>
          <w:tcPr>
            <w:tcW w:w="7370" w:type="dxa"/>
            <w:vAlign w:val="center"/>
          </w:tcPr>
          <w:sdt>
            <w:sdtPr>
              <w:rPr>
                <w:b w:val="0"/>
                <w:iCs/>
                <w:spacing w:val="0"/>
                <w:sz w:val="32"/>
                <w:szCs w:val="24"/>
              </w:rPr>
              <w:alias w:val="CoverTitle"/>
              <w:tag w:val="CoverTitle"/>
              <w:id w:val="360867710"/>
              <w:lock w:val="sdtContentLocked"/>
              <w:placeholder>
                <w:docPart w:val="626EA6D7D6B0422CA66E19EECE1CCB75"/>
              </w:placeholder>
            </w:sdtPr>
            <w:sdtContent>
              <w:p w14:paraId="7A07EE40" w14:textId="77777777" w:rsidR="00E3385F" w:rsidRDefault="00E3385F" w:rsidP="00E3385F">
                <w:pPr>
                  <w:pStyle w:val="Title"/>
                </w:pPr>
                <w:r>
                  <w:t>School Kit Answers</w:t>
                </w:r>
              </w:p>
              <w:p w14:paraId="1D4BFD45" w14:textId="77777777" w:rsidR="00E3385F" w:rsidRDefault="00E3385F" w:rsidP="00E3385F">
                <w:pPr>
                  <w:pStyle w:val="Subtitle"/>
                </w:pPr>
                <w:bookmarkStart w:id="0" w:name="myBookmark"/>
                <w:bookmarkEnd w:id="0"/>
              </w:p>
              <w:p w14:paraId="074008D3" w14:textId="77777777" w:rsidR="00512DFB" w:rsidRPr="00CB1FB7" w:rsidRDefault="00000000" w:rsidP="00CD4964">
                <w:pPr>
                  <w:pStyle w:val="Subtitle"/>
                </w:pPr>
              </w:p>
            </w:sdtContent>
          </w:sdt>
        </w:tc>
      </w:tr>
    </w:tbl>
    <w:p w14:paraId="7FAADCF5" w14:textId="77777777" w:rsidR="00D73B6C" w:rsidRDefault="00D73B6C"/>
    <w:p w14:paraId="58EB8EE6" w14:textId="77777777" w:rsidR="00D73B6C" w:rsidRPr="00D55628" w:rsidRDefault="008F0B33">
      <w:r w:rsidRPr="00D55628">
        <w:rPr>
          <w:noProof/>
        </w:rPr>
        <mc:AlternateContent>
          <mc:Choice Requires="wps">
            <w:drawing>
              <wp:anchor distT="0" distB="0" distL="114300" distR="114300" simplePos="0" relativeHeight="251653632" behindDoc="0" locked="0" layoutInCell="1" allowOverlap="1" wp14:anchorId="3E1BB57F" wp14:editId="480EA5E6">
                <wp:simplePos x="0" y="0"/>
                <wp:positionH relativeFrom="page">
                  <wp:align>left</wp:align>
                </wp:positionH>
                <wp:positionV relativeFrom="page">
                  <wp:align>bottom</wp:align>
                </wp:positionV>
                <wp:extent cx="4716000" cy="1130400"/>
                <wp:effectExtent l="0" t="0" r="0" b="0"/>
                <wp:wrapNone/>
                <wp:docPr id="17" name="CoverCoBranded" hidden="1" title="CoBranding Logos"/>
                <wp:cNvGraphicFramePr/>
                <a:graphic xmlns:a="http://schemas.openxmlformats.org/drawingml/2006/main">
                  <a:graphicData uri="http://schemas.microsoft.com/office/word/2010/wordprocessingShape">
                    <wps:wsp>
                      <wps:cNvSpPr txBox="1"/>
                      <wps:spPr>
                        <a:xfrm>
                          <a:off x="0" y="0"/>
                          <a:ext cx="4716000" cy="1130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66AF5006" w14:textId="77777777" w:rsidTr="00AA4BE4">
                              <w:trPr>
                                <w:trHeight w:hRule="exact" w:val="964"/>
                                <w:tblCellSpacing w:w="71" w:type="dxa"/>
                              </w:trPr>
                              <w:tc>
                                <w:tcPr>
                                  <w:tcW w:w="1204" w:type="dxa"/>
                                  <w:vAlign w:val="bottom"/>
                                </w:tcPr>
                                <w:p w14:paraId="7E1A698E" w14:textId="77777777" w:rsidR="008D4D17" w:rsidRPr="00D55628" w:rsidRDefault="008D4D17" w:rsidP="00D55628">
                                  <w:r w:rsidRPr="00D55628">
                                    <w:rPr>
                                      <w:noProof/>
                                    </w:rPr>
                                    <w:drawing>
                                      <wp:inline distT="0" distB="0" distL="0" distR="0" wp14:anchorId="1BED9A8C" wp14:editId="054EBEAF">
                                        <wp:extent cx="762000" cy="51368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6506E96" w14:textId="77777777" w:rsidR="008D4D17" w:rsidRPr="00D55628" w:rsidRDefault="008D4D17" w:rsidP="00D55628">
                                  <w:r w:rsidRPr="00D55628">
                                    <w:rPr>
                                      <w:noProof/>
                                    </w:rPr>
                                    <w:drawing>
                                      <wp:inline distT="0" distB="0" distL="0" distR="0" wp14:anchorId="38F6008A" wp14:editId="507F741D">
                                        <wp:extent cx="2011680" cy="542544"/>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30">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6E9DE6B8" w14:textId="77777777" w:rsidR="008D4D17" w:rsidRDefault="008D4D17"/>
                        </w:txbxContent>
                      </wps:txbx>
                      <wps:bodyPr rot="0" spcFirstLastPara="0" vertOverflow="overflow" horzOverflow="overflow" vert="horz" wrap="square" lIns="360000" tIns="0" rIns="9144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BB57F" id="CoverCoBranded" o:spid="_x0000_s1029" type="#_x0000_t202" alt="Title: CoBranding Logos" style="position:absolute;margin-left:0;margin-top:0;width:371.35pt;height:89pt;z-index:251653632;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" fillcolor="white [3212]" stroked="f" strokeweight=".5pt">
                <v:textbox inset="10mm,0,,3mm">
                  <w:txbxContent>
                    <w:tbl>
                      <w:tblPr>
                        <w:tblStyle w:val="LogoPlaceholder"/>
                        <w:tblOverlap w:val="never"/>
                        <w:tblW w:w="0" w:type="auto"/>
                        <w:tblCellSpacing w:w="71" w:type="dxa"/>
                        <w:tblLayout w:type="fixed"/>
                        <w:tblLook w:val="04A0" w:firstRow="1" w:lastRow="0" w:firstColumn="1" w:lastColumn="0" w:noHBand="0" w:noVBand="1"/>
                      </w:tblPr>
                      <w:tblGrid>
                        <w:gridCol w:w="1417"/>
                        <w:gridCol w:w="3969"/>
                      </w:tblGrid>
                      <w:tr w:rsidR="008D4D17" w:rsidRPr="00AB780B" w14:paraId="66AF5006" w14:textId="77777777" w:rsidTr="00AA4BE4">
                        <w:trPr>
                          <w:trHeight w:hRule="exact" w:val="964"/>
                          <w:tblCellSpacing w:w="71" w:type="dxa"/>
                        </w:trPr>
                        <w:tc>
                          <w:tcPr>
                            <w:tcW w:w="1204" w:type="dxa"/>
                            <w:vAlign w:val="bottom"/>
                          </w:tcPr>
                          <w:p w14:paraId="7E1A698E" w14:textId="77777777" w:rsidR="008D4D17" w:rsidRPr="00D55628" w:rsidRDefault="008D4D17" w:rsidP="00D55628">
                            <w:r w:rsidRPr="00D55628">
                              <w:rPr>
                                <w:noProof/>
                              </w:rPr>
                              <w:drawing>
                                <wp:inline distT="0" distB="0" distL="0" distR="0" wp14:anchorId="1BED9A8C" wp14:editId="054EBEAF">
                                  <wp:extent cx="762000" cy="51368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1">
                                            <a:extLst>
                                              <a:ext uri="{28A0092B-C50C-407E-A947-70E740481C1C}">
                                                <a14:useLocalDpi xmlns:a14="http://schemas.microsoft.com/office/drawing/2010/main" val="0"/>
                                              </a:ext>
                                            </a:extLst>
                                          </a:blip>
                                          <a:stretch>
                                            <a:fillRect/>
                                          </a:stretch>
                                        </pic:blipFill>
                                        <pic:spPr>
                                          <a:xfrm>
                                            <a:off x="0" y="0"/>
                                            <a:ext cx="764540" cy="515397"/>
                                          </a:xfrm>
                                          <a:prstGeom prst="rect">
                                            <a:avLst/>
                                          </a:prstGeom>
                                        </pic:spPr>
                                      </pic:pic>
                                    </a:graphicData>
                                  </a:graphic>
                                </wp:inline>
                              </w:drawing>
                            </w:r>
                          </w:p>
                        </w:tc>
                        <w:tc>
                          <w:tcPr>
                            <w:tcW w:w="3756" w:type="dxa"/>
                            <w:vAlign w:val="bottom"/>
                          </w:tcPr>
                          <w:p w14:paraId="56506E96" w14:textId="77777777" w:rsidR="008D4D17" w:rsidRPr="00D55628" w:rsidRDefault="008D4D17" w:rsidP="00D55628">
                            <w:r w:rsidRPr="00D55628">
                              <w:rPr>
                                <w:noProof/>
                              </w:rPr>
                              <w:drawing>
                                <wp:inline distT="0" distB="0" distL="0" distR="0" wp14:anchorId="38F6008A" wp14:editId="507F741D">
                                  <wp:extent cx="2011680" cy="542544"/>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2.jpg"/>
                                          <pic:cNvPicPr/>
                                        </pic:nvPicPr>
                                        <pic:blipFill>
                                          <a:blip r:embed="rId32">
                                            <a:extLst>
                                              <a:ext uri="{28A0092B-C50C-407E-A947-70E740481C1C}">
                                                <a14:useLocalDpi xmlns:a14="http://schemas.microsoft.com/office/drawing/2010/main" val="0"/>
                                              </a:ext>
                                            </a:extLst>
                                          </a:blip>
                                          <a:stretch>
                                            <a:fillRect/>
                                          </a:stretch>
                                        </pic:blipFill>
                                        <pic:spPr>
                                          <a:xfrm>
                                            <a:off x="0" y="0"/>
                                            <a:ext cx="2011680" cy="542544"/>
                                          </a:xfrm>
                                          <a:prstGeom prst="rect">
                                            <a:avLst/>
                                          </a:prstGeom>
                                        </pic:spPr>
                                      </pic:pic>
                                    </a:graphicData>
                                  </a:graphic>
                                </wp:inline>
                              </w:drawing>
                            </w:r>
                          </w:p>
                        </w:tc>
                      </w:tr>
                    </w:tbl>
                    <w:p w14:paraId="6E9DE6B8" w14:textId="77777777" w:rsidR="008D4D17" w:rsidRDefault="008D4D17"/>
                  </w:txbxContent>
                </v:textbox>
                <w10:wrap anchorx="page" anchory="page"/>
              </v:shape>
            </w:pict>
          </mc:Fallback>
        </mc:AlternateContent>
      </w:r>
    </w:p>
    <w:p w14:paraId="5FD5FCF9" w14:textId="77777777" w:rsidR="00D73B6C" w:rsidRPr="00D55628" w:rsidRDefault="00D73B6C">
      <w:pPr>
        <w:sectPr w:rsidR="00D73B6C" w:rsidRPr="00D55628" w:rsidSect="00E3385F">
          <w:headerReference w:type="default" r:id="rId33"/>
          <w:footerReference w:type="even" r:id="rId34"/>
          <w:footerReference w:type="default" r:id="rId35"/>
          <w:footerReference w:type="first" r:id="rId36"/>
          <w:pgSz w:w="11907" w:h="16840" w:code="9"/>
          <w:pgMar w:top="2268" w:right="1134" w:bottom="1134" w:left="1134" w:header="284" w:footer="284" w:gutter="0"/>
          <w:cols w:space="708"/>
          <w:titlePg/>
          <w:docGrid w:linePitch="360"/>
        </w:sectPr>
      </w:pPr>
    </w:p>
    <w:p w14:paraId="0B31D262" w14:textId="28239A68" w:rsidR="00657A2F" w:rsidRPr="00D55628" w:rsidRDefault="006D0741" w:rsidP="00CA55A2">
      <w:pPr>
        <w:pStyle w:val="SmallHeading"/>
        <w:spacing w:before="0"/>
      </w:pPr>
      <w:r w:rsidRPr="006D0741">
        <w:rPr>
          <w:sz w:val="12"/>
          <w:szCs w:val="12"/>
        </w:rPr>
        <w:lastRenderedPageBreak/>
        <w:t xml:space="preserve"> </w:t>
      </w:r>
      <w:r w:rsidR="00657A2F" w:rsidRPr="00D55628">
        <w:rPr>
          <w:noProof/>
        </w:rPr>
        <mc:AlternateContent>
          <mc:Choice Requires="wps">
            <w:drawing>
              <wp:anchor distT="0" distB="0" distL="114300" distR="114300" simplePos="0" relativeHeight="251684352" behindDoc="0" locked="0" layoutInCell="1" allowOverlap="1" wp14:anchorId="081B637B" wp14:editId="1DC4138B">
                <wp:simplePos x="0" y="0"/>
                <wp:positionH relativeFrom="page">
                  <wp:align>left</wp:align>
                </wp:positionH>
                <wp:positionV relativeFrom="page">
                  <wp:align>top</wp:align>
                </wp:positionV>
                <wp:extent cx="7562850" cy="1609725"/>
                <wp:effectExtent l="0" t="0" r="0" b="0"/>
                <wp:wrapTopAndBottom/>
                <wp:docPr id="36" name="InsideCoverCoBrand" hidden="1" title="Co-Branding Logos"/>
                <wp:cNvGraphicFramePr/>
                <a:graphic xmlns:a="http://schemas.openxmlformats.org/drawingml/2006/main">
                  <a:graphicData uri="http://schemas.microsoft.com/office/word/2010/wordprocessingShape">
                    <wps:wsp>
                      <wps:cNvSpPr txBox="1"/>
                      <wps:spPr>
                        <a:xfrm>
                          <a:off x="0" y="0"/>
                          <a:ext cx="7562850" cy="1609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657A2F" w:rsidRPr="00AB780B" w14:paraId="02EF866B" w14:textId="77777777" w:rsidTr="00DC7231">
                              <w:trPr>
                                <w:trHeight w:hRule="exact" w:val="1247"/>
                                <w:tblCellSpacing w:w="71" w:type="dxa"/>
                              </w:trPr>
                              <w:tc>
                                <w:tcPr>
                                  <w:tcW w:w="1601" w:type="dxa"/>
                                  <w:vAlign w:val="center"/>
                                </w:tcPr>
                                <w:p w14:paraId="191E8379" w14:textId="77777777" w:rsidR="00657A2F" w:rsidRPr="00D55628" w:rsidRDefault="00657A2F" w:rsidP="00D55628">
                                  <w:r w:rsidRPr="00D55628">
                                    <w:rPr>
                                      <w:noProof/>
                                    </w:rPr>
                                    <w:drawing>
                                      <wp:inline distT="0" distB="0" distL="0" distR="0" wp14:anchorId="55233902" wp14:editId="434EDD70">
                                        <wp:extent cx="1016635" cy="520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2A6683D" w14:textId="77777777" w:rsidR="00657A2F" w:rsidRPr="00D55628" w:rsidRDefault="00657A2F" w:rsidP="00D55628">
                                  <w:r w:rsidRPr="00D55628">
                                    <w:rPr>
                                      <w:noProof/>
                                    </w:rPr>
                                    <w:drawing>
                                      <wp:inline distT="0" distB="0" distL="0" distR="0" wp14:anchorId="4391F81D" wp14:editId="51E855FD">
                                        <wp:extent cx="1016635" cy="520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4F9B73E" w14:textId="77777777" w:rsidR="00657A2F" w:rsidRPr="00D55628" w:rsidRDefault="00657A2F" w:rsidP="00D55628">
                                  <w:r w:rsidRPr="00D55628">
                                    <w:rPr>
                                      <w:noProof/>
                                    </w:rPr>
                                    <w:drawing>
                                      <wp:inline distT="0" distB="0" distL="0" distR="0" wp14:anchorId="5937A280" wp14:editId="4661EF4D">
                                        <wp:extent cx="1016635" cy="5200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7AF77925" w14:textId="77777777" w:rsidR="00657A2F" w:rsidRPr="00D55628" w:rsidRDefault="00657A2F" w:rsidP="00D55628">
                                  <w:r w:rsidRPr="00D55628">
                                    <w:rPr>
                                      <w:noProof/>
                                    </w:rPr>
                                    <w:drawing>
                                      <wp:inline distT="0" distB="0" distL="0" distR="0" wp14:anchorId="36263EE8" wp14:editId="74480D44">
                                        <wp:extent cx="1016635" cy="5200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29">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3A0461A8" w14:textId="77777777" w:rsidR="00657A2F" w:rsidRPr="00D55628" w:rsidRDefault="00657A2F" w:rsidP="00657A2F">
                            <w:pPr>
                              <w:pStyle w:val="xDisclaimerText"/>
                            </w:pPr>
                          </w:p>
                        </w:txbxContent>
                      </wps:txbx>
                      <wps:bodyPr rot="0" spcFirstLastPara="0" vertOverflow="overflow" horzOverflow="overflow" vert="horz" wrap="square" lIns="720000" tIns="61200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1B637B" id="InsideCoverCoBrand" o:spid="_x0000_s1030" type="#_x0000_t202" alt="Title: Co-Branding Logos" style="position:absolute;margin-left:0;margin-top:0;width:595.5pt;height:126.75pt;z-index:251684352;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" filled="f" stroked="f" strokeweight=".5pt">
                <v:textbox style="mso-fit-shape-to-text:t" inset="20mm,17mm,,0">
                  <w:txbxContent>
                    <w:tbl>
                      <w:tblPr>
                        <w:tblStyle w:val="LogoPlaceholder"/>
                        <w:tblOverlap w:val="never"/>
                        <w:tblW w:w="0" w:type="auto"/>
                        <w:tblCellSpacing w:w="71" w:type="dxa"/>
                        <w:tblLayout w:type="fixed"/>
                        <w:tblLook w:val="04A0" w:firstRow="1" w:lastRow="0" w:firstColumn="1" w:lastColumn="0" w:noHBand="0" w:noVBand="1"/>
                      </w:tblPr>
                      <w:tblGrid>
                        <w:gridCol w:w="1814"/>
                        <w:gridCol w:w="1814"/>
                        <w:gridCol w:w="1814"/>
                        <w:gridCol w:w="1814"/>
                      </w:tblGrid>
                      <w:tr w:rsidR="00657A2F" w:rsidRPr="00AB780B" w14:paraId="02EF866B" w14:textId="77777777" w:rsidTr="00DC7231">
                        <w:trPr>
                          <w:trHeight w:hRule="exact" w:val="1247"/>
                          <w:tblCellSpacing w:w="71" w:type="dxa"/>
                        </w:trPr>
                        <w:tc>
                          <w:tcPr>
                            <w:tcW w:w="1601" w:type="dxa"/>
                            <w:vAlign w:val="center"/>
                          </w:tcPr>
                          <w:p w14:paraId="191E8379" w14:textId="77777777" w:rsidR="00657A2F" w:rsidRPr="00D55628" w:rsidRDefault="00657A2F" w:rsidP="00D55628">
                            <w:r w:rsidRPr="00D55628">
                              <w:rPr>
                                <w:noProof/>
                              </w:rPr>
                              <w:drawing>
                                <wp:inline distT="0" distB="0" distL="0" distR="0" wp14:anchorId="55233902" wp14:editId="434EDD70">
                                  <wp:extent cx="1016635" cy="52006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42A6683D" w14:textId="77777777" w:rsidR="00657A2F" w:rsidRPr="00D55628" w:rsidRDefault="00657A2F" w:rsidP="00D55628">
                            <w:r w:rsidRPr="00D55628">
                              <w:rPr>
                                <w:noProof/>
                              </w:rPr>
                              <w:drawing>
                                <wp:inline distT="0" distB="0" distL="0" distR="0" wp14:anchorId="4391F81D" wp14:editId="51E855FD">
                                  <wp:extent cx="1016635" cy="52006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72" w:type="dxa"/>
                            <w:vAlign w:val="center"/>
                          </w:tcPr>
                          <w:p w14:paraId="04F9B73E" w14:textId="77777777" w:rsidR="00657A2F" w:rsidRPr="00D55628" w:rsidRDefault="00657A2F" w:rsidP="00D55628">
                            <w:r w:rsidRPr="00D55628">
                              <w:rPr>
                                <w:noProof/>
                              </w:rPr>
                              <w:drawing>
                                <wp:inline distT="0" distB="0" distL="0" distR="0" wp14:anchorId="5937A280" wp14:editId="4661EF4D">
                                  <wp:extent cx="1016635" cy="52006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c>
                          <w:tcPr>
                            <w:tcW w:w="1601" w:type="dxa"/>
                            <w:vAlign w:val="center"/>
                          </w:tcPr>
                          <w:p w14:paraId="7AF77925" w14:textId="77777777" w:rsidR="00657A2F" w:rsidRPr="00D55628" w:rsidRDefault="00657A2F" w:rsidP="00D55628">
                            <w:r w:rsidRPr="00D55628">
                              <w:rPr>
                                <w:noProof/>
                              </w:rPr>
                              <w:drawing>
                                <wp:inline distT="0" distB="0" distL="0" distR="0" wp14:anchorId="36263EE8" wp14:editId="74480D44">
                                  <wp:extent cx="1016635" cy="52006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logo.jpg"/>
                                          <pic:cNvPicPr/>
                                        </pic:nvPicPr>
                                        <pic:blipFill>
                                          <a:blip r:embed="rId37">
                                            <a:extLst>
                                              <a:ext uri="{28A0092B-C50C-407E-A947-70E740481C1C}">
                                                <a14:useLocalDpi xmlns:a14="http://schemas.microsoft.com/office/drawing/2010/main" val="0"/>
                                              </a:ext>
                                            </a:extLst>
                                          </a:blip>
                                          <a:stretch>
                                            <a:fillRect/>
                                          </a:stretch>
                                        </pic:blipFill>
                                        <pic:spPr>
                                          <a:xfrm>
                                            <a:off x="0" y="0"/>
                                            <a:ext cx="1016635" cy="520065"/>
                                          </a:xfrm>
                                          <a:prstGeom prst="rect">
                                            <a:avLst/>
                                          </a:prstGeom>
                                        </pic:spPr>
                                      </pic:pic>
                                    </a:graphicData>
                                  </a:graphic>
                                </wp:inline>
                              </w:drawing>
                            </w:r>
                          </w:p>
                        </w:tc>
                      </w:tr>
                    </w:tbl>
                    <w:p w14:paraId="3A0461A8" w14:textId="77777777" w:rsidR="00657A2F" w:rsidRPr="00D55628" w:rsidRDefault="00657A2F" w:rsidP="00657A2F">
                      <w:pPr>
                        <w:pStyle w:val="xDisclaimerText"/>
                      </w:pPr>
                    </w:p>
                  </w:txbxContent>
                </v:textbox>
                <w10:wrap type="topAndBottom" anchorx="page" anchory="page"/>
              </v:shape>
            </w:pict>
          </mc:Fallback>
        </mc:AlternateContent>
      </w:r>
      <w:r w:rsidR="00657A2F" w:rsidRPr="00D55628">
        <w:t>Acknowledgements</w:t>
      </w:r>
    </w:p>
    <w:p w14:paraId="1160A3A4" w14:textId="77777777" w:rsidR="00657A2F" w:rsidRPr="00810C40" w:rsidRDefault="00657A2F" w:rsidP="00CA55A2">
      <w:pPr>
        <w:pStyle w:val="SmallBodyText"/>
      </w:pPr>
      <w:r>
        <w:t xml:space="preserve">Coastcare Victoria would like to acknowledge all our video presenters and individuals who reviewed or assisted with the creation of the Coastcare Victoria School Kit. </w:t>
      </w:r>
    </w:p>
    <w:p w14:paraId="43727A3C" w14:textId="77777777" w:rsidR="00657A2F" w:rsidRDefault="00657A2F" w:rsidP="00CA55A2">
      <w:pPr>
        <w:pStyle w:val="SmallHeading"/>
      </w:pPr>
      <w:r>
        <w:t>Author</w:t>
      </w:r>
    </w:p>
    <w:p w14:paraId="19C8175B" w14:textId="77777777" w:rsidR="00657A2F" w:rsidRDefault="00657A2F" w:rsidP="00CA55A2">
      <w:pPr>
        <w:pStyle w:val="SmallBodyText"/>
      </w:pPr>
      <w:r>
        <w:t xml:space="preserve">Coastcare Victoria and Ocean Imaging. </w:t>
      </w:r>
    </w:p>
    <w:p w14:paraId="0839F250" w14:textId="77777777" w:rsidR="00657A2F" w:rsidRDefault="00657A2F" w:rsidP="00CA55A2">
      <w:pPr>
        <w:pStyle w:val="SmallHeading"/>
      </w:pPr>
      <w:r>
        <w:t>Photo credit</w:t>
      </w:r>
    </w:p>
    <w:p w14:paraId="32119BBD" w14:textId="77777777" w:rsidR="00657A2F" w:rsidRDefault="00657A2F" w:rsidP="00657A2F">
      <w:pPr>
        <w:pStyle w:val="SmallBodyText"/>
      </w:pPr>
      <w:r>
        <w:t>Ocean Imaging.</w:t>
      </w:r>
    </w:p>
    <w:tbl>
      <w:tblPr>
        <w:tblStyle w:val="TableAsPlaceholder"/>
        <w:tblpPr w:leftFromText="181" w:rightFromText="181" w:horzAnchor="margin" w:tblpYSpec="bottom"/>
        <w:tblOverlap w:val="never"/>
        <w:tblW w:w="5000" w:type="pct"/>
        <w:tblCellMar>
          <w:right w:w="57" w:type="dxa"/>
        </w:tblCellMar>
        <w:tblLook w:val="0600" w:firstRow="0" w:lastRow="0" w:firstColumn="0" w:lastColumn="0" w:noHBand="1" w:noVBand="1"/>
        <w:tblCaption w:val="Creative Commons Logo"/>
        <w:tblDescription w:val="Creative Commons Logo"/>
      </w:tblPr>
      <w:tblGrid>
        <w:gridCol w:w="9639"/>
      </w:tblGrid>
      <w:tr w:rsidR="007A4821" w14:paraId="02C7A9D3" w14:textId="77777777" w:rsidTr="007A4821">
        <w:tc>
          <w:tcPr>
            <w:tcW w:w="5000" w:type="pct"/>
            <w:shd w:val="clear" w:color="auto" w:fill="E5F7F6"/>
            <w:tcMar>
              <w:top w:w="0" w:type="dxa"/>
              <w:right w:w="0" w:type="dxa"/>
            </w:tcMar>
            <w:vAlign w:val="bottom"/>
          </w:tcPr>
          <w:p w14:paraId="125701F6" w14:textId="77777777" w:rsidR="007A4821" w:rsidRPr="00035BAD" w:rsidRDefault="007A4821" w:rsidP="007A4821">
            <w:pPr>
              <w:pStyle w:val="xDisclaimertext6"/>
              <w:framePr w:hSpace="0" w:wrap="auto" w:hAnchor="text" w:yAlign="inline"/>
              <w:suppressOverlap w:val="0"/>
            </w:pPr>
            <w:bookmarkStart w:id="1" w:name="_AboriginalAcknowledgement"/>
            <w:bookmarkEnd w:id="1"/>
            <w:r w:rsidRPr="00035BAD">
              <w:rPr>
                <w:noProof/>
              </w:rPr>
              <w:drawing>
                <wp:anchor distT="0" distB="0" distL="114300" distR="114300" simplePos="0" relativeHeight="251674112" behindDoc="0" locked="1" layoutInCell="1" allowOverlap="1" wp14:anchorId="3A77F264" wp14:editId="269AC244">
                  <wp:simplePos x="0" y="0"/>
                  <wp:positionH relativeFrom="margin">
                    <wp:align>right</wp:align>
                  </wp:positionH>
                  <wp:positionV relativeFrom="margin">
                    <wp:align>bottom</wp:align>
                  </wp:positionV>
                  <wp:extent cx="2408129" cy="1603387"/>
                  <wp:effectExtent l="0" t="0" r="0" b="0"/>
                  <wp:wrapNone/>
                  <wp:docPr id="68" name="AboriginalAcknowled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nside cover image.png"/>
                          <pic:cNvPicPr/>
                        </pic:nvPicPr>
                        <pic:blipFill>
                          <a:blip r:embed="rId38">
                            <a:extLst>
                              <a:ext uri="{28A0092B-C50C-407E-A947-70E740481C1C}">
                                <a14:useLocalDpi xmlns:a14="http://schemas.microsoft.com/office/drawing/2010/main" val="0"/>
                              </a:ext>
                            </a:extLst>
                          </a:blip>
                          <a:stretch>
                            <a:fillRect/>
                          </a:stretch>
                        </pic:blipFill>
                        <pic:spPr>
                          <a:xfrm>
                            <a:off x="0" y="0"/>
                            <a:ext cx="2408400" cy="1602000"/>
                          </a:xfrm>
                          <a:prstGeom prst="rect">
                            <a:avLst/>
                          </a:prstGeom>
                        </pic:spPr>
                      </pic:pic>
                    </a:graphicData>
                  </a:graphic>
                  <wp14:sizeRelH relativeFrom="page">
                    <wp14:pctWidth>0</wp14:pctWidth>
                  </wp14:sizeRelH>
                  <wp14:sizeRelV relativeFrom="page">
                    <wp14:pctHeight>0</wp14:pctHeight>
                  </wp14:sizeRelV>
                </wp:anchor>
              </w:drawing>
            </w:r>
            <w:r w:rsidRPr="00035BAD">
              <w:t>Acknowledgment</w:t>
            </w:r>
          </w:p>
          <w:p w14:paraId="2EF2FCAE" w14:textId="77777777" w:rsidR="007A4821" w:rsidRDefault="007A4821" w:rsidP="007A4821">
            <w:pPr>
              <w:pStyle w:val="xDisclaimertext4"/>
              <w:framePr w:hSpace="0" w:wrap="auto" w:hAnchor="text" w:yAlign="inline"/>
              <w:suppressOverlap w:val="0"/>
            </w:pPr>
            <w:r>
              <w:t xml:space="preserve">We acknowledge and respect Victorian Traditional Owners as the original custodians of Victoria's land and waters, their unique ability to care for Country and deep spiritual connection to it. We honour Elders past and present whose knowledge and wisdom has ensured the continuation of culture and traditional practices. </w:t>
            </w:r>
          </w:p>
          <w:p w14:paraId="3AD46F89" w14:textId="77777777" w:rsidR="007A4821" w:rsidRDefault="007A4821" w:rsidP="007A4821">
            <w:pPr>
              <w:pStyle w:val="xDisclaimertext5"/>
              <w:framePr w:hSpace="0" w:wrap="auto" w:hAnchor="text" w:yAlign="inline"/>
              <w:suppressOverlap w:val="0"/>
            </w:pPr>
            <w:r>
              <w:t>We are committed to genuinely partner, and meaningfully engage, with Victoria's Traditional Owners and Aboriginal communities to support the protection of Country, the maintenance of spiritual and cultural practices and their broader aspirations in the 21st century and beyond.</w:t>
            </w:r>
          </w:p>
        </w:tc>
      </w:tr>
    </w:tbl>
    <w:p w14:paraId="1729E4DF" w14:textId="77777777" w:rsidR="004561E6" w:rsidRDefault="004561E6">
      <w:pPr>
        <w:sectPr w:rsidR="004561E6" w:rsidSect="00E3385F">
          <w:headerReference w:type="even" r:id="rId39"/>
          <w:footerReference w:type="even" r:id="rId40"/>
          <w:headerReference w:type="first" r:id="rId41"/>
          <w:footerReference w:type="first" r:id="rId42"/>
          <w:pgSz w:w="11907" w:h="16840" w:code="9"/>
          <w:pgMar w:top="2268" w:right="1134" w:bottom="1134" w:left="1134" w:header="284" w:footer="284" w:gutter="0"/>
          <w:cols w:space="708"/>
          <w:titlePg/>
          <w:docGrid w:linePitch="360"/>
        </w:sectPr>
      </w:pPr>
    </w:p>
    <w:p w14:paraId="292B8DFE" w14:textId="1DE9C785" w:rsidR="009E4350" w:rsidRDefault="009E4350" w:rsidP="007B00D7">
      <w:pPr>
        <w:pStyle w:val="TOCHeading"/>
        <w:framePr w:wrap="around"/>
      </w:pPr>
    </w:p>
    <w:p w14:paraId="2C3C3753" w14:textId="5AD11582" w:rsidR="009E4350" w:rsidRDefault="009E4350" w:rsidP="00100FAC">
      <w:pPr>
        <w:pStyle w:val="Heading1"/>
      </w:pPr>
      <w:bookmarkStart w:id="2" w:name="_Toc108449358"/>
      <w:r>
        <w:t>Seaweed Solutions for Sustainable Futures Answers</w:t>
      </w:r>
      <w:bookmarkEnd w:id="2"/>
    </w:p>
    <w:p w14:paraId="207F995F" w14:textId="6234836E" w:rsidR="009E4350" w:rsidRDefault="009E4350" w:rsidP="00100FAC">
      <w:pPr>
        <w:pStyle w:val="Heading2"/>
      </w:pPr>
      <w:bookmarkStart w:id="3" w:name="_Toc108449359"/>
      <w:r>
        <w:t>Seaweed Solutions fo</w:t>
      </w:r>
      <w:r w:rsidR="00100FAC">
        <w:t>r</w:t>
      </w:r>
      <w:r>
        <w:t xml:space="preserve"> Sustainable Futures Quiz</w:t>
      </w:r>
      <w:bookmarkEnd w:id="3"/>
    </w:p>
    <w:p w14:paraId="041471D6" w14:textId="7E610242" w:rsidR="009E4350" w:rsidRPr="00DA5C6A" w:rsidRDefault="009E4350" w:rsidP="00040FDD">
      <w:pPr>
        <w:pStyle w:val="BodyText100ThemeColour"/>
        <w:numPr>
          <w:ilvl w:val="0"/>
          <w:numId w:val="59"/>
        </w:numPr>
        <w:rPr>
          <w:rFonts w:eastAsia="Arial"/>
        </w:rPr>
      </w:pPr>
      <w:r w:rsidRPr="00DA5C6A">
        <w:rPr>
          <w:rFonts w:eastAsia="Arial"/>
        </w:rPr>
        <w:t xml:space="preserve">Aunty Judy explained that seaweeds were important because they  </w:t>
      </w:r>
    </w:p>
    <w:p w14:paraId="1F5FCEEC" w14:textId="77777777" w:rsidR="009E4350" w:rsidRPr="00DA5C6A" w:rsidRDefault="009E4350" w:rsidP="00040FDD">
      <w:pPr>
        <w:pStyle w:val="BodyText"/>
        <w:numPr>
          <w:ilvl w:val="0"/>
          <w:numId w:val="49"/>
        </w:numPr>
        <w:rPr>
          <w:rFonts w:eastAsia="Arial"/>
        </w:rPr>
      </w:pPr>
      <w:r w:rsidRPr="00DA5C6A">
        <w:rPr>
          <w:rFonts w:eastAsia="Arial"/>
        </w:rPr>
        <w:t>Provide food for fish</w:t>
      </w:r>
    </w:p>
    <w:p w14:paraId="399205B5" w14:textId="77777777" w:rsidR="009E4350" w:rsidRPr="00DA5C6A" w:rsidRDefault="009E4350" w:rsidP="00040FDD">
      <w:pPr>
        <w:pStyle w:val="BodyText"/>
        <w:numPr>
          <w:ilvl w:val="0"/>
          <w:numId w:val="49"/>
        </w:numPr>
        <w:rPr>
          <w:rFonts w:eastAsia="Arial"/>
        </w:rPr>
      </w:pPr>
      <w:r w:rsidRPr="00DA5C6A">
        <w:rPr>
          <w:rFonts w:eastAsia="Arial"/>
        </w:rPr>
        <w:t>Feed the environment</w:t>
      </w:r>
    </w:p>
    <w:p w14:paraId="31F1BFA8" w14:textId="77777777" w:rsidR="009E4350" w:rsidRPr="00DA5C6A" w:rsidRDefault="009E4350" w:rsidP="00040FDD">
      <w:pPr>
        <w:pStyle w:val="BodyText"/>
        <w:numPr>
          <w:ilvl w:val="0"/>
          <w:numId w:val="49"/>
        </w:numPr>
        <w:rPr>
          <w:rFonts w:eastAsia="Arial"/>
        </w:rPr>
      </w:pPr>
      <w:r w:rsidRPr="00DA5C6A">
        <w:rPr>
          <w:rFonts w:eastAsia="Arial"/>
        </w:rPr>
        <w:t>Clean the waterways</w:t>
      </w:r>
    </w:p>
    <w:p w14:paraId="22524DC6" w14:textId="77777777" w:rsidR="009E4350" w:rsidRPr="001B2EEE" w:rsidRDefault="009E4350" w:rsidP="00040FDD">
      <w:pPr>
        <w:pStyle w:val="BodyText"/>
        <w:numPr>
          <w:ilvl w:val="0"/>
          <w:numId w:val="49"/>
        </w:numPr>
        <w:rPr>
          <w:rFonts w:eastAsia="Arial"/>
          <w:b/>
          <w:bCs/>
        </w:rPr>
      </w:pPr>
      <w:proofErr w:type="gramStart"/>
      <w:r w:rsidRPr="001B2EEE">
        <w:rPr>
          <w:rFonts w:eastAsia="Arial"/>
          <w:b/>
          <w:bCs/>
        </w:rPr>
        <w:t>All of</w:t>
      </w:r>
      <w:proofErr w:type="gramEnd"/>
      <w:r w:rsidRPr="001B2EEE">
        <w:rPr>
          <w:rFonts w:eastAsia="Arial"/>
          <w:b/>
          <w:bCs/>
        </w:rPr>
        <w:t xml:space="preserve"> the above</w:t>
      </w:r>
    </w:p>
    <w:p w14:paraId="4A7E722E" w14:textId="77777777" w:rsidR="009E4350" w:rsidRDefault="009E4350" w:rsidP="009E4350">
      <w:pPr>
        <w:pStyle w:val="BodyText"/>
        <w:ind w:left="1080"/>
        <w:rPr>
          <w:rFonts w:eastAsia="Arial"/>
        </w:rPr>
      </w:pPr>
    </w:p>
    <w:p w14:paraId="6FEF32F6" w14:textId="61865313" w:rsidR="009E4350" w:rsidRPr="00DA5C6A" w:rsidRDefault="009E4350" w:rsidP="00040FDD">
      <w:pPr>
        <w:pStyle w:val="BodyText100ThemeColour"/>
        <w:numPr>
          <w:ilvl w:val="0"/>
          <w:numId w:val="59"/>
        </w:numPr>
        <w:rPr>
          <w:rFonts w:eastAsia="Arial"/>
        </w:rPr>
      </w:pPr>
      <w:r>
        <w:rPr>
          <w:rFonts w:eastAsia="Arial"/>
        </w:rPr>
        <w:t xml:space="preserve"> </w:t>
      </w:r>
      <w:r w:rsidRPr="00DA5C6A">
        <w:rPr>
          <w:rFonts w:eastAsia="Arial"/>
        </w:rPr>
        <w:t xml:space="preserve">Zoe talks about Aboriginal uses of seaweeds. Which of these was not listed?  </w:t>
      </w:r>
    </w:p>
    <w:p w14:paraId="468308EB" w14:textId="77777777" w:rsidR="009E4350" w:rsidRPr="00DA5C6A" w:rsidRDefault="009E4350" w:rsidP="00040FDD">
      <w:pPr>
        <w:pStyle w:val="BodyText"/>
        <w:numPr>
          <w:ilvl w:val="0"/>
          <w:numId w:val="52"/>
        </w:numPr>
        <w:rPr>
          <w:rFonts w:eastAsia="Arial"/>
        </w:rPr>
      </w:pPr>
      <w:r w:rsidRPr="00DA5C6A">
        <w:rPr>
          <w:rFonts w:eastAsia="Arial"/>
        </w:rPr>
        <w:t>Food and medicine</w:t>
      </w:r>
    </w:p>
    <w:p w14:paraId="2BF9FB76" w14:textId="77777777" w:rsidR="009E4350" w:rsidRPr="00DA5C6A" w:rsidRDefault="009E4350" w:rsidP="00040FDD">
      <w:pPr>
        <w:pStyle w:val="BodyText"/>
        <w:numPr>
          <w:ilvl w:val="0"/>
          <w:numId w:val="52"/>
        </w:numPr>
        <w:rPr>
          <w:rFonts w:eastAsia="Arial"/>
        </w:rPr>
      </w:pPr>
      <w:r w:rsidRPr="00DA5C6A">
        <w:rPr>
          <w:rFonts w:eastAsia="Arial"/>
        </w:rPr>
        <w:t>Building houses</w:t>
      </w:r>
    </w:p>
    <w:p w14:paraId="30309A69" w14:textId="77777777" w:rsidR="009E4350" w:rsidRPr="001B2EEE" w:rsidRDefault="009E4350" w:rsidP="00040FDD">
      <w:pPr>
        <w:pStyle w:val="BodyText"/>
        <w:numPr>
          <w:ilvl w:val="0"/>
          <w:numId w:val="52"/>
        </w:numPr>
        <w:rPr>
          <w:rFonts w:eastAsia="Arial"/>
          <w:b/>
          <w:bCs/>
        </w:rPr>
      </w:pPr>
      <w:r w:rsidRPr="001B2EEE">
        <w:rPr>
          <w:rFonts w:eastAsia="Arial"/>
          <w:b/>
          <w:bCs/>
        </w:rPr>
        <w:t>Packaging products</w:t>
      </w:r>
    </w:p>
    <w:p w14:paraId="53A07EFE" w14:textId="77777777" w:rsidR="009E4350" w:rsidRDefault="009E4350" w:rsidP="00040FDD">
      <w:pPr>
        <w:pStyle w:val="BodyText"/>
        <w:numPr>
          <w:ilvl w:val="0"/>
          <w:numId w:val="52"/>
        </w:numPr>
        <w:rPr>
          <w:rFonts w:eastAsia="Arial"/>
        </w:rPr>
      </w:pPr>
      <w:r w:rsidRPr="00DA5C6A">
        <w:rPr>
          <w:rFonts w:eastAsia="Arial"/>
        </w:rPr>
        <w:t>Clothing and ceremony</w:t>
      </w:r>
    </w:p>
    <w:p w14:paraId="4F34AFBD" w14:textId="77777777" w:rsidR="009E4350" w:rsidRPr="00DA5C6A" w:rsidRDefault="009E4350" w:rsidP="009E4350">
      <w:pPr>
        <w:pStyle w:val="BodyText"/>
        <w:ind w:left="1080"/>
        <w:rPr>
          <w:rFonts w:eastAsia="Arial"/>
        </w:rPr>
      </w:pPr>
    </w:p>
    <w:p w14:paraId="3346BADB" w14:textId="4D1EB9B2" w:rsidR="009E4350" w:rsidRPr="00DA5C6A" w:rsidRDefault="009E4350" w:rsidP="00040FDD">
      <w:pPr>
        <w:pStyle w:val="BodyText100ThemeColour"/>
        <w:numPr>
          <w:ilvl w:val="0"/>
          <w:numId w:val="59"/>
        </w:numPr>
        <w:rPr>
          <w:rFonts w:eastAsia="Arial"/>
        </w:rPr>
      </w:pPr>
      <w:r w:rsidRPr="00DA5C6A">
        <w:rPr>
          <w:rFonts w:eastAsia="Arial"/>
        </w:rPr>
        <w:t>What animals were fed seaweeds in the video?</w:t>
      </w:r>
    </w:p>
    <w:p w14:paraId="3B7B2B31" w14:textId="77777777" w:rsidR="009E4350" w:rsidRPr="00DA5C6A" w:rsidRDefault="009E4350" w:rsidP="00040FDD">
      <w:pPr>
        <w:pStyle w:val="BodyText"/>
        <w:numPr>
          <w:ilvl w:val="0"/>
          <w:numId w:val="53"/>
        </w:numPr>
        <w:rPr>
          <w:rFonts w:eastAsia="Arial"/>
        </w:rPr>
      </w:pPr>
      <w:r w:rsidRPr="00DA5C6A">
        <w:rPr>
          <w:rFonts w:eastAsia="Arial"/>
        </w:rPr>
        <w:t>Chickens</w:t>
      </w:r>
    </w:p>
    <w:p w14:paraId="7F34C326" w14:textId="77777777" w:rsidR="009E4350" w:rsidRPr="001B2EEE" w:rsidRDefault="009E4350" w:rsidP="00040FDD">
      <w:pPr>
        <w:pStyle w:val="BodyText"/>
        <w:numPr>
          <w:ilvl w:val="0"/>
          <w:numId w:val="53"/>
        </w:numPr>
        <w:rPr>
          <w:rFonts w:eastAsia="Arial"/>
          <w:b/>
          <w:bCs/>
        </w:rPr>
      </w:pPr>
      <w:r w:rsidRPr="001B2EEE">
        <w:rPr>
          <w:rFonts w:eastAsia="Arial"/>
          <w:b/>
          <w:bCs/>
        </w:rPr>
        <w:t>Cows</w:t>
      </w:r>
    </w:p>
    <w:p w14:paraId="262F8C88" w14:textId="77777777" w:rsidR="009E4350" w:rsidRPr="00DA5C6A" w:rsidRDefault="009E4350" w:rsidP="00040FDD">
      <w:pPr>
        <w:pStyle w:val="BodyText"/>
        <w:numPr>
          <w:ilvl w:val="0"/>
          <w:numId w:val="53"/>
        </w:numPr>
        <w:rPr>
          <w:rFonts w:eastAsia="Arial"/>
        </w:rPr>
      </w:pPr>
      <w:r w:rsidRPr="00DA5C6A">
        <w:rPr>
          <w:rFonts w:eastAsia="Arial"/>
        </w:rPr>
        <w:t>Pigs</w:t>
      </w:r>
    </w:p>
    <w:p w14:paraId="092EFD79" w14:textId="77777777" w:rsidR="009E4350" w:rsidRDefault="009E4350" w:rsidP="00040FDD">
      <w:pPr>
        <w:pStyle w:val="BodyText"/>
        <w:numPr>
          <w:ilvl w:val="0"/>
          <w:numId w:val="53"/>
        </w:numPr>
        <w:rPr>
          <w:rFonts w:eastAsia="Arial"/>
        </w:rPr>
      </w:pPr>
      <w:r w:rsidRPr="00DA5C6A">
        <w:rPr>
          <w:rFonts w:eastAsia="Arial"/>
        </w:rPr>
        <w:t>Horses</w:t>
      </w:r>
    </w:p>
    <w:p w14:paraId="6ABECA0B" w14:textId="77777777" w:rsidR="009E4350" w:rsidRPr="008762D7" w:rsidRDefault="009E4350" w:rsidP="009E4350">
      <w:pPr>
        <w:pStyle w:val="BodyText"/>
        <w:ind w:left="1080"/>
        <w:rPr>
          <w:rFonts w:eastAsia="Arial"/>
        </w:rPr>
      </w:pPr>
    </w:p>
    <w:p w14:paraId="345A05F4" w14:textId="647971F7" w:rsidR="009E4350" w:rsidRPr="008762D7" w:rsidRDefault="009E4350" w:rsidP="00040FDD">
      <w:pPr>
        <w:pStyle w:val="BodyText100ThemeColour"/>
        <w:numPr>
          <w:ilvl w:val="0"/>
          <w:numId w:val="59"/>
        </w:numPr>
        <w:rPr>
          <w:rFonts w:eastAsia="Arial"/>
        </w:rPr>
      </w:pPr>
      <w:r w:rsidRPr="008762D7">
        <w:rPr>
          <w:rFonts w:eastAsia="Arial"/>
        </w:rPr>
        <w:t xml:space="preserve"> Aunty Judy’s knowledge was passed on through her</w:t>
      </w:r>
    </w:p>
    <w:p w14:paraId="7CA32213" w14:textId="77777777" w:rsidR="009E4350" w:rsidRPr="00344070" w:rsidRDefault="009E4350" w:rsidP="00040FDD">
      <w:pPr>
        <w:pStyle w:val="BodyText"/>
        <w:numPr>
          <w:ilvl w:val="0"/>
          <w:numId w:val="50"/>
        </w:numPr>
        <w:rPr>
          <w:rFonts w:eastAsia="Arial"/>
          <w:b/>
          <w:bCs/>
        </w:rPr>
      </w:pPr>
      <w:r w:rsidRPr="00344070">
        <w:rPr>
          <w:rFonts w:eastAsia="Arial"/>
          <w:b/>
          <w:bCs/>
        </w:rPr>
        <w:t xml:space="preserve">Ancestors </w:t>
      </w:r>
    </w:p>
    <w:p w14:paraId="195F3B33" w14:textId="77777777" w:rsidR="009E4350" w:rsidRPr="008762D7" w:rsidRDefault="009E4350" w:rsidP="00040FDD">
      <w:pPr>
        <w:pStyle w:val="BodyText"/>
        <w:numPr>
          <w:ilvl w:val="0"/>
          <w:numId w:val="50"/>
        </w:numPr>
        <w:rPr>
          <w:rFonts w:eastAsia="Arial"/>
        </w:rPr>
      </w:pPr>
      <w:r w:rsidRPr="008762D7">
        <w:rPr>
          <w:rFonts w:eastAsia="Arial"/>
        </w:rPr>
        <w:t>Friends</w:t>
      </w:r>
    </w:p>
    <w:p w14:paraId="756ED696" w14:textId="77777777" w:rsidR="009E4350" w:rsidRPr="008762D7" w:rsidRDefault="009E4350" w:rsidP="00040FDD">
      <w:pPr>
        <w:pStyle w:val="BodyText"/>
        <w:numPr>
          <w:ilvl w:val="0"/>
          <w:numId w:val="50"/>
        </w:numPr>
        <w:rPr>
          <w:rFonts w:eastAsia="Arial"/>
        </w:rPr>
      </w:pPr>
      <w:r w:rsidRPr="008762D7">
        <w:rPr>
          <w:rFonts w:eastAsia="Arial"/>
        </w:rPr>
        <w:t>Grandpa</w:t>
      </w:r>
    </w:p>
    <w:p w14:paraId="382B2823" w14:textId="77777777" w:rsidR="009E4350" w:rsidRDefault="009E4350" w:rsidP="00040FDD">
      <w:pPr>
        <w:pStyle w:val="BodyText"/>
        <w:numPr>
          <w:ilvl w:val="0"/>
          <w:numId w:val="50"/>
        </w:numPr>
        <w:rPr>
          <w:rFonts w:eastAsia="Arial"/>
        </w:rPr>
      </w:pPr>
      <w:r w:rsidRPr="008762D7">
        <w:rPr>
          <w:rFonts w:eastAsia="Arial"/>
        </w:rPr>
        <w:t>Connection to country</w:t>
      </w:r>
    </w:p>
    <w:p w14:paraId="6AAF9311" w14:textId="77777777" w:rsidR="009E4350" w:rsidRPr="008762D7" w:rsidRDefault="009E4350" w:rsidP="00100FAC">
      <w:pPr>
        <w:pStyle w:val="BodyText100ThemeColour"/>
        <w:rPr>
          <w:rFonts w:eastAsia="Arial"/>
        </w:rPr>
      </w:pPr>
    </w:p>
    <w:p w14:paraId="6CA9D089" w14:textId="3551807D" w:rsidR="009E4350" w:rsidRDefault="009E4350" w:rsidP="00040FDD">
      <w:pPr>
        <w:pStyle w:val="BodyText100ThemeColour"/>
        <w:numPr>
          <w:ilvl w:val="0"/>
          <w:numId w:val="59"/>
        </w:numPr>
        <w:rPr>
          <w:rFonts w:eastAsia="Arial"/>
        </w:rPr>
      </w:pPr>
      <w:r>
        <w:rPr>
          <w:rFonts w:eastAsia="Arial"/>
        </w:rPr>
        <w:t xml:space="preserve">What advantage might there be in using seaweed instead of plastic? </w:t>
      </w:r>
    </w:p>
    <w:p w14:paraId="49B1FE0C" w14:textId="77777777" w:rsidR="009E4350" w:rsidRPr="008762D7" w:rsidRDefault="009E4350" w:rsidP="00040FDD">
      <w:pPr>
        <w:pStyle w:val="BodyText"/>
        <w:numPr>
          <w:ilvl w:val="0"/>
          <w:numId w:val="51"/>
        </w:numPr>
        <w:rPr>
          <w:rFonts w:eastAsia="Arial"/>
        </w:rPr>
      </w:pPr>
      <w:r w:rsidRPr="008762D7">
        <w:rPr>
          <w:rFonts w:eastAsia="Arial"/>
        </w:rPr>
        <w:t>Cheaper</w:t>
      </w:r>
    </w:p>
    <w:p w14:paraId="4C6BE9F3" w14:textId="77777777" w:rsidR="009E4350" w:rsidRPr="00344070" w:rsidRDefault="009E4350" w:rsidP="00040FDD">
      <w:pPr>
        <w:pStyle w:val="BodyText"/>
        <w:numPr>
          <w:ilvl w:val="0"/>
          <w:numId w:val="51"/>
        </w:numPr>
        <w:rPr>
          <w:rFonts w:eastAsia="Arial"/>
          <w:b/>
          <w:bCs/>
        </w:rPr>
      </w:pPr>
      <w:r w:rsidRPr="00344070">
        <w:rPr>
          <w:rFonts w:eastAsia="Arial"/>
          <w:b/>
          <w:bCs/>
        </w:rPr>
        <w:t>Biodegrades faster</w:t>
      </w:r>
    </w:p>
    <w:p w14:paraId="62FAF614" w14:textId="77777777" w:rsidR="009E4350" w:rsidRPr="008762D7" w:rsidRDefault="009E4350" w:rsidP="00040FDD">
      <w:pPr>
        <w:pStyle w:val="BodyText"/>
        <w:numPr>
          <w:ilvl w:val="0"/>
          <w:numId w:val="51"/>
        </w:numPr>
        <w:rPr>
          <w:rFonts w:eastAsia="Arial"/>
        </w:rPr>
      </w:pPr>
      <w:r w:rsidRPr="008762D7">
        <w:rPr>
          <w:rFonts w:eastAsia="Arial"/>
        </w:rPr>
        <w:t>Faster to make</w:t>
      </w:r>
    </w:p>
    <w:p w14:paraId="50BF3F32" w14:textId="5CD62CD6" w:rsidR="009E4350" w:rsidRDefault="009E4350" w:rsidP="00040FDD">
      <w:pPr>
        <w:pStyle w:val="BodyText"/>
        <w:numPr>
          <w:ilvl w:val="0"/>
          <w:numId w:val="51"/>
        </w:numPr>
        <w:rPr>
          <w:rFonts w:eastAsia="Arial"/>
        </w:rPr>
      </w:pPr>
      <w:proofErr w:type="gramStart"/>
      <w:r w:rsidRPr="008762D7">
        <w:rPr>
          <w:rFonts w:eastAsia="Arial"/>
        </w:rPr>
        <w:t>All of</w:t>
      </w:r>
      <w:proofErr w:type="gramEnd"/>
      <w:r w:rsidRPr="008762D7">
        <w:rPr>
          <w:rFonts w:eastAsia="Arial"/>
        </w:rPr>
        <w:t xml:space="preserve"> the above</w:t>
      </w:r>
    </w:p>
    <w:p w14:paraId="1F8302C8" w14:textId="77777777" w:rsidR="00100FAC" w:rsidRPr="008762D7" w:rsidRDefault="00100FAC" w:rsidP="00100FAC">
      <w:pPr>
        <w:pStyle w:val="BodyText"/>
        <w:ind w:left="927"/>
        <w:rPr>
          <w:rFonts w:eastAsia="Arial"/>
        </w:rPr>
      </w:pPr>
    </w:p>
    <w:p w14:paraId="53E84A83" w14:textId="36C5C9A9" w:rsidR="009E4350" w:rsidRPr="008762D7" w:rsidRDefault="009E4350" w:rsidP="00040FDD">
      <w:pPr>
        <w:pStyle w:val="BodyText100ThemeColour"/>
        <w:numPr>
          <w:ilvl w:val="0"/>
          <w:numId w:val="59"/>
        </w:numPr>
      </w:pPr>
      <w:r>
        <w:rPr>
          <w:rFonts w:eastAsia="Arial"/>
        </w:rPr>
        <w:t>Finish this sentence from the video. “Each piece of land has a unique ______”</w:t>
      </w:r>
    </w:p>
    <w:p w14:paraId="117F6C45" w14:textId="77777777" w:rsidR="009E4350" w:rsidRPr="008762D7" w:rsidRDefault="009E4350" w:rsidP="00040FDD">
      <w:pPr>
        <w:pStyle w:val="BodyText"/>
        <w:numPr>
          <w:ilvl w:val="0"/>
          <w:numId w:val="55"/>
        </w:numPr>
        <w:rPr>
          <w:rFonts w:eastAsia="Arial"/>
        </w:rPr>
      </w:pPr>
      <w:r w:rsidRPr="008762D7">
        <w:rPr>
          <w:rFonts w:eastAsia="Arial"/>
        </w:rPr>
        <w:t>Smell</w:t>
      </w:r>
    </w:p>
    <w:p w14:paraId="60693D06" w14:textId="77777777" w:rsidR="009E4350" w:rsidRPr="008762D7" w:rsidRDefault="009E4350" w:rsidP="00040FDD">
      <w:pPr>
        <w:pStyle w:val="BodyText"/>
        <w:numPr>
          <w:ilvl w:val="0"/>
          <w:numId w:val="55"/>
        </w:numPr>
        <w:rPr>
          <w:rFonts w:eastAsia="Arial"/>
        </w:rPr>
      </w:pPr>
      <w:r w:rsidRPr="008762D7">
        <w:rPr>
          <w:rFonts w:eastAsia="Arial"/>
        </w:rPr>
        <w:lastRenderedPageBreak/>
        <w:t>Taste</w:t>
      </w:r>
    </w:p>
    <w:p w14:paraId="40570498" w14:textId="77777777" w:rsidR="009E4350" w:rsidRPr="00344070" w:rsidRDefault="009E4350" w:rsidP="00040FDD">
      <w:pPr>
        <w:pStyle w:val="BodyText"/>
        <w:numPr>
          <w:ilvl w:val="0"/>
          <w:numId w:val="55"/>
        </w:numPr>
        <w:rPr>
          <w:rFonts w:eastAsia="Arial"/>
          <w:b/>
          <w:bCs/>
        </w:rPr>
      </w:pPr>
      <w:r w:rsidRPr="00344070">
        <w:rPr>
          <w:rFonts w:eastAsia="Arial"/>
          <w:b/>
          <w:bCs/>
        </w:rPr>
        <w:t>Culture</w:t>
      </w:r>
    </w:p>
    <w:p w14:paraId="655806E5" w14:textId="77777777" w:rsidR="009E4350" w:rsidRDefault="009E4350" w:rsidP="00040FDD">
      <w:pPr>
        <w:pStyle w:val="BodyText"/>
        <w:numPr>
          <w:ilvl w:val="0"/>
          <w:numId w:val="55"/>
        </w:numPr>
        <w:rPr>
          <w:rFonts w:eastAsia="Arial"/>
        </w:rPr>
      </w:pPr>
      <w:r w:rsidRPr="008762D7">
        <w:rPr>
          <w:rFonts w:eastAsia="Arial"/>
        </w:rPr>
        <w:t>Temperature</w:t>
      </w:r>
    </w:p>
    <w:p w14:paraId="7D0D6A8F" w14:textId="77777777" w:rsidR="009E4350" w:rsidRPr="008762D7" w:rsidRDefault="009E4350" w:rsidP="009E4350">
      <w:pPr>
        <w:pStyle w:val="BodyText"/>
        <w:ind w:left="720"/>
        <w:rPr>
          <w:rFonts w:eastAsia="Arial"/>
        </w:rPr>
      </w:pPr>
    </w:p>
    <w:p w14:paraId="06BDFB52" w14:textId="2091C2ED" w:rsidR="009E4350" w:rsidRDefault="009E4350" w:rsidP="00040FDD">
      <w:pPr>
        <w:pStyle w:val="BodyText100ThemeColour"/>
        <w:numPr>
          <w:ilvl w:val="0"/>
          <w:numId w:val="59"/>
        </w:numPr>
        <w:rPr>
          <w:rFonts w:eastAsia="Arial"/>
        </w:rPr>
      </w:pPr>
      <w:r>
        <w:rPr>
          <w:rFonts w:eastAsia="Arial"/>
        </w:rPr>
        <w:t xml:space="preserve">What did Zoe think wasn’t already a big part of the Australian identity? </w:t>
      </w:r>
    </w:p>
    <w:p w14:paraId="415F2692" w14:textId="77777777" w:rsidR="009E4350" w:rsidRPr="008762D7" w:rsidRDefault="009E4350" w:rsidP="00040FDD">
      <w:pPr>
        <w:pStyle w:val="BodyText"/>
        <w:numPr>
          <w:ilvl w:val="0"/>
          <w:numId w:val="54"/>
        </w:numPr>
        <w:rPr>
          <w:rFonts w:eastAsia="Arial"/>
        </w:rPr>
      </w:pPr>
      <w:r w:rsidRPr="008762D7">
        <w:rPr>
          <w:rFonts w:eastAsia="Arial"/>
        </w:rPr>
        <w:t xml:space="preserve">Being beach lovers </w:t>
      </w:r>
    </w:p>
    <w:p w14:paraId="7A578833" w14:textId="77777777" w:rsidR="009E4350" w:rsidRPr="00344070" w:rsidRDefault="009E4350" w:rsidP="00040FDD">
      <w:pPr>
        <w:pStyle w:val="BodyText"/>
        <w:numPr>
          <w:ilvl w:val="0"/>
          <w:numId w:val="54"/>
        </w:numPr>
        <w:rPr>
          <w:rFonts w:eastAsia="Arial"/>
          <w:b/>
          <w:bCs/>
        </w:rPr>
      </w:pPr>
      <w:r w:rsidRPr="00344070">
        <w:rPr>
          <w:rFonts w:eastAsia="Arial"/>
          <w:b/>
          <w:bCs/>
        </w:rPr>
        <w:t>Having lots of seaweed</w:t>
      </w:r>
    </w:p>
    <w:p w14:paraId="0B111294" w14:textId="77777777" w:rsidR="009E4350" w:rsidRPr="008762D7" w:rsidRDefault="009E4350" w:rsidP="00040FDD">
      <w:pPr>
        <w:pStyle w:val="BodyText"/>
        <w:numPr>
          <w:ilvl w:val="0"/>
          <w:numId w:val="54"/>
        </w:numPr>
        <w:rPr>
          <w:rFonts w:eastAsia="Arial"/>
        </w:rPr>
      </w:pPr>
      <w:r w:rsidRPr="008762D7">
        <w:rPr>
          <w:rFonts w:eastAsia="Arial"/>
        </w:rPr>
        <w:t>Surfing fans</w:t>
      </w:r>
    </w:p>
    <w:p w14:paraId="29026998" w14:textId="77777777" w:rsidR="009E4350" w:rsidRDefault="009E4350" w:rsidP="00040FDD">
      <w:pPr>
        <w:pStyle w:val="BodyText"/>
        <w:numPr>
          <w:ilvl w:val="0"/>
          <w:numId w:val="54"/>
        </w:numPr>
        <w:rPr>
          <w:rFonts w:eastAsia="Arial"/>
        </w:rPr>
      </w:pPr>
      <w:r w:rsidRPr="008762D7">
        <w:rPr>
          <w:rFonts w:eastAsia="Arial"/>
        </w:rPr>
        <w:t>Beautiful natural clean environment</w:t>
      </w:r>
    </w:p>
    <w:p w14:paraId="5C99BE0A" w14:textId="77777777" w:rsidR="009E4350" w:rsidRPr="008762D7" w:rsidRDefault="009E4350" w:rsidP="009E4350">
      <w:pPr>
        <w:pStyle w:val="BodyText"/>
        <w:ind w:left="720"/>
        <w:rPr>
          <w:rFonts w:eastAsia="Arial"/>
        </w:rPr>
      </w:pPr>
      <w:r w:rsidRPr="008762D7">
        <w:rPr>
          <w:rFonts w:eastAsia="Arial"/>
        </w:rPr>
        <w:t xml:space="preserve"> </w:t>
      </w:r>
    </w:p>
    <w:p w14:paraId="111C6CF6" w14:textId="02A416E8" w:rsidR="009E4350" w:rsidRDefault="009E4350" w:rsidP="00040FDD">
      <w:pPr>
        <w:pStyle w:val="BodyText100ThemeColour"/>
        <w:numPr>
          <w:ilvl w:val="0"/>
          <w:numId w:val="59"/>
        </w:numPr>
        <w:rPr>
          <w:rFonts w:eastAsia="Arial"/>
        </w:rPr>
      </w:pPr>
      <w:r>
        <w:rPr>
          <w:rFonts w:eastAsia="Arial"/>
        </w:rPr>
        <w:t>Why did Lichen Kelp start the portable seaweed library?</w:t>
      </w:r>
    </w:p>
    <w:p w14:paraId="0A8CDF5B" w14:textId="77777777" w:rsidR="009E4350" w:rsidRPr="008762D7" w:rsidRDefault="009E4350" w:rsidP="00040FDD">
      <w:pPr>
        <w:pStyle w:val="BodyText"/>
        <w:numPr>
          <w:ilvl w:val="0"/>
          <w:numId w:val="58"/>
        </w:numPr>
        <w:rPr>
          <w:rFonts w:eastAsia="Arial"/>
        </w:rPr>
      </w:pPr>
      <w:r w:rsidRPr="008762D7">
        <w:rPr>
          <w:rFonts w:eastAsia="Arial"/>
        </w:rPr>
        <w:t>To keep fit</w:t>
      </w:r>
    </w:p>
    <w:p w14:paraId="59614C32" w14:textId="77777777" w:rsidR="009E4350" w:rsidRPr="008762D7" w:rsidRDefault="009E4350" w:rsidP="00040FDD">
      <w:pPr>
        <w:pStyle w:val="BodyText"/>
        <w:numPr>
          <w:ilvl w:val="0"/>
          <w:numId w:val="58"/>
        </w:numPr>
        <w:rPr>
          <w:rFonts w:eastAsia="Arial"/>
        </w:rPr>
      </w:pPr>
      <w:r w:rsidRPr="008762D7">
        <w:rPr>
          <w:rFonts w:eastAsia="Arial"/>
        </w:rPr>
        <w:t>There wasn’t much information on the internet</w:t>
      </w:r>
    </w:p>
    <w:p w14:paraId="04B50577" w14:textId="77777777" w:rsidR="009E4350" w:rsidRPr="008762D7" w:rsidRDefault="009E4350" w:rsidP="00040FDD">
      <w:pPr>
        <w:pStyle w:val="BodyText"/>
        <w:numPr>
          <w:ilvl w:val="0"/>
          <w:numId w:val="58"/>
        </w:numPr>
        <w:rPr>
          <w:rFonts w:eastAsia="Arial"/>
        </w:rPr>
      </w:pPr>
      <w:r w:rsidRPr="008762D7">
        <w:rPr>
          <w:rFonts w:eastAsia="Arial"/>
        </w:rPr>
        <w:t>She wasn’t much of a reader</w:t>
      </w:r>
    </w:p>
    <w:p w14:paraId="2F9F5DE7" w14:textId="77777777" w:rsidR="009E4350" w:rsidRPr="00344070" w:rsidRDefault="009E4350" w:rsidP="00040FDD">
      <w:pPr>
        <w:pStyle w:val="BodyText"/>
        <w:numPr>
          <w:ilvl w:val="0"/>
          <w:numId w:val="58"/>
        </w:numPr>
        <w:rPr>
          <w:rFonts w:eastAsia="Arial"/>
          <w:b/>
          <w:bCs/>
        </w:rPr>
      </w:pPr>
      <w:r w:rsidRPr="00344070">
        <w:rPr>
          <w:rFonts w:eastAsia="Arial"/>
          <w:b/>
          <w:bCs/>
        </w:rPr>
        <w:t>Research as a group would be more fun</w:t>
      </w:r>
    </w:p>
    <w:p w14:paraId="0FE23F30" w14:textId="77777777" w:rsidR="009E4350" w:rsidRPr="008762D7" w:rsidRDefault="009E4350" w:rsidP="009E4350">
      <w:pPr>
        <w:pStyle w:val="Heading2"/>
        <w:ind w:left="720"/>
        <w:rPr>
          <w:rFonts w:eastAsia="Arial"/>
        </w:rPr>
      </w:pPr>
    </w:p>
    <w:p w14:paraId="759EC6DC" w14:textId="4A22BB07" w:rsidR="009E4350" w:rsidRDefault="009E4350" w:rsidP="00040FDD">
      <w:pPr>
        <w:pStyle w:val="BodyText100ThemeColour"/>
        <w:numPr>
          <w:ilvl w:val="0"/>
          <w:numId w:val="59"/>
        </w:numPr>
        <w:rPr>
          <w:rFonts w:eastAsia="Arial"/>
        </w:rPr>
      </w:pPr>
      <w:r>
        <w:rPr>
          <w:rFonts w:eastAsia="Arial"/>
        </w:rPr>
        <w:t>Lichen Kelp liked to think of her portable seaweed library as a</w:t>
      </w:r>
    </w:p>
    <w:p w14:paraId="673FEF7D" w14:textId="77777777" w:rsidR="009E4350" w:rsidRPr="00344070" w:rsidRDefault="009E4350" w:rsidP="00040FDD">
      <w:pPr>
        <w:pStyle w:val="BodyText"/>
        <w:numPr>
          <w:ilvl w:val="0"/>
          <w:numId w:val="57"/>
        </w:numPr>
        <w:rPr>
          <w:rFonts w:eastAsia="Arial"/>
          <w:b/>
          <w:bCs/>
        </w:rPr>
      </w:pPr>
      <w:r w:rsidRPr="00344070">
        <w:rPr>
          <w:rFonts w:eastAsia="Arial"/>
          <w:b/>
          <w:bCs/>
        </w:rPr>
        <w:t xml:space="preserve">Ocean portal </w:t>
      </w:r>
    </w:p>
    <w:p w14:paraId="1AD37B22" w14:textId="77777777" w:rsidR="009E4350" w:rsidRPr="008762D7" w:rsidRDefault="009E4350" w:rsidP="00040FDD">
      <w:pPr>
        <w:pStyle w:val="BodyText"/>
        <w:numPr>
          <w:ilvl w:val="0"/>
          <w:numId w:val="57"/>
        </w:numPr>
        <w:rPr>
          <w:rFonts w:eastAsia="Arial"/>
        </w:rPr>
      </w:pPr>
      <w:r w:rsidRPr="008762D7">
        <w:rPr>
          <w:rFonts w:eastAsia="Arial"/>
        </w:rPr>
        <w:t xml:space="preserve">Wormhole </w:t>
      </w:r>
    </w:p>
    <w:p w14:paraId="3E279055" w14:textId="77777777" w:rsidR="009E4350" w:rsidRPr="008762D7" w:rsidRDefault="009E4350" w:rsidP="00040FDD">
      <w:pPr>
        <w:pStyle w:val="BodyText"/>
        <w:numPr>
          <w:ilvl w:val="0"/>
          <w:numId w:val="57"/>
        </w:numPr>
        <w:rPr>
          <w:rFonts w:eastAsia="Arial"/>
        </w:rPr>
      </w:pPr>
      <w:r w:rsidRPr="008762D7">
        <w:rPr>
          <w:rFonts w:eastAsia="Arial"/>
        </w:rPr>
        <w:t xml:space="preserve">Fast ride </w:t>
      </w:r>
    </w:p>
    <w:p w14:paraId="0ED8E393" w14:textId="77777777" w:rsidR="009E4350" w:rsidRDefault="009E4350" w:rsidP="00040FDD">
      <w:pPr>
        <w:pStyle w:val="BodyText"/>
        <w:numPr>
          <w:ilvl w:val="0"/>
          <w:numId w:val="57"/>
        </w:numPr>
        <w:rPr>
          <w:rFonts w:eastAsia="Arial"/>
        </w:rPr>
      </w:pPr>
      <w:r w:rsidRPr="008762D7">
        <w:rPr>
          <w:rFonts w:eastAsia="Arial"/>
        </w:rPr>
        <w:t>Seafood database</w:t>
      </w:r>
    </w:p>
    <w:p w14:paraId="319F37F3" w14:textId="77777777" w:rsidR="009E4350" w:rsidRPr="008762D7" w:rsidRDefault="009E4350" w:rsidP="009E4350">
      <w:pPr>
        <w:pStyle w:val="BodyText"/>
        <w:ind w:left="720"/>
        <w:rPr>
          <w:rFonts w:eastAsia="Arial"/>
        </w:rPr>
      </w:pPr>
    </w:p>
    <w:p w14:paraId="44322BEF" w14:textId="52BBB861" w:rsidR="009E4350" w:rsidRDefault="009E4350" w:rsidP="00040FDD">
      <w:pPr>
        <w:pStyle w:val="BodyText100ThemeColour"/>
        <w:numPr>
          <w:ilvl w:val="0"/>
          <w:numId w:val="59"/>
        </w:numPr>
        <w:rPr>
          <w:rFonts w:eastAsia="Arial"/>
        </w:rPr>
      </w:pPr>
      <w:r>
        <w:rPr>
          <w:rFonts w:eastAsia="Arial"/>
        </w:rPr>
        <w:t xml:space="preserve">What type of food was being made from seaweed in the video? </w:t>
      </w:r>
    </w:p>
    <w:p w14:paraId="53CC54AD" w14:textId="77777777" w:rsidR="009E4350" w:rsidRPr="00344070" w:rsidRDefault="009E4350" w:rsidP="00040FDD">
      <w:pPr>
        <w:pStyle w:val="BodyText"/>
        <w:numPr>
          <w:ilvl w:val="0"/>
          <w:numId w:val="56"/>
        </w:numPr>
        <w:rPr>
          <w:rFonts w:eastAsia="Arial"/>
          <w:b/>
          <w:bCs/>
        </w:rPr>
      </w:pPr>
      <w:r w:rsidRPr="00344070">
        <w:rPr>
          <w:rFonts w:eastAsia="Arial"/>
          <w:b/>
          <w:bCs/>
        </w:rPr>
        <w:t>Seaweed pasta</w:t>
      </w:r>
    </w:p>
    <w:p w14:paraId="60D95D6B" w14:textId="77777777" w:rsidR="009E4350" w:rsidRPr="008762D7" w:rsidRDefault="009E4350" w:rsidP="00040FDD">
      <w:pPr>
        <w:pStyle w:val="BodyText"/>
        <w:numPr>
          <w:ilvl w:val="0"/>
          <w:numId w:val="56"/>
        </w:numPr>
        <w:rPr>
          <w:rFonts w:eastAsia="Arial"/>
        </w:rPr>
      </w:pPr>
      <w:r w:rsidRPr="008762D7">
        <w:rPr>
          <w:rFonts w:eastAsia="Arial"/>
        </w:rPr>
        <w:t>Seaweed pizza</w:t>
      </w:r>
    </w:p>
    <w:p w14:paraId="0DE1B348" w14:textId="77777777" w:rsidR="009E4350" w:rsidRPr="008762D7" w:rsidRDefault="009E4350" w:rsidP="00040FDD">
      <w:pPr>
        <w:pStyle w:val="BodyText"/>
        <w:numPr>
          <w:ilvl w:val="0"/>
          <w:numId w:val="56"/>
        </w:numPr>
        <w:rPr>
          <w:rFonts w:eastAsia="Arial"/>
        </w:rPr>
      </w:pPr>
      <w:r w:rsidRPr="008762D7">
        <w:rPr>
          <w:rFonts w:eastAsia="Arial"/>
        </w:rPr>
        <w:t>Seaweed burger</w:t>
      </w:r>
    </w:p>
    <w:p w14:paraId="26A789BB" w14:textId="77777777" w:rsidR="009E4350" w:rsidRPr="008762D7" w:rsidRDefault="009E4350" w:rsidP="00040FDD">
      <w:pPr>
        <w:pStyle w:val="BodyText"/>
        <w:numPr>
          <w:ilvl w:val="0"/>
          <w:numId w:val="56"/>
        </w:numPr>
        <w:rPr>
          <w:rFonts w:eastAsia="Arial"/>
        </w:rPr>
      </w:pPr>
      <w:r w:rsidRPr="008762D7">
        <w:rPr>
          <w:rFonts w:eastAsia="Arial"/>
        </w:rPr>
        <w:t>Seaweed fries</w:t>
      </w:r>
    </w:p>
    <w:p w14:paraId="68E3EEEA" w14:textId="3336054A" w:rsidR="009E4350" w:rsidRDefault="009E4350" w:rsidP="00052306">
      <w:pPr>
        <w:tabs>
          <w:tab w:val="left" w:pos="2295"/>
        </w:tabs>
      </w:pPr>
    </w:p>
    <w:p w14:paraId="3A75C59E" w14:textId="532B2127" w:rsidR="00100FAC" w:rsidRDefault="00100FAC" w:rsidP="00052306">
      <w:pPr>
        <w:tabs>
          <w:tab w:val="left" w:pos="2295"/>
        </w:tabs>
      </w:pPr>
    </w:p>
    <w:p w14:paraId="38A3BE71" w14:textId="7CCDD6C1" w:rsidR="00100FAC" w:rsidRDefault="00100FAC" w:rsidP="00052306">
      <w:pPr>
        <w:tabs>
          <w:tab w:val="left" w:pos="2295"/>
        </w:tabs>
      </w:pPr>
    </w:p>
    <w:p w14:paraId="7FB4A4EB" w14:textId="5027C07C" w:rsidR="00100FAC" w:rsidRDefault="00100FAC" w:rsidP="00052306">
      <w:pPr>
        <w:tabs>
          <w:tab w:val="left" w:pos="2295"/>
        </w:tabs>
      </w:pPr>
    </w:p>
    <w:p w14:paraId="20102B4B" w14:textId="27599259" w:rsidR="00100FAC" w:rsidRDefault="00100FAC" w:rsidP="00052306">
      <w:pPr>
        <w:tabs>
          <w:tab w:val="left" w:pos="2295"/>
        </w:tabs>
      </w:pPr>
    </w:p>
    <w:p w14:paraId="3250195B" w14:textId="45E9744D" w:rsidR="00100FAC" w:rsidRDefault="00100FAC" w:rsidP="00052306">
      <w:pPr>
        <w:tabs>
          <w:tab w:val="left" w:pos="2295"/>
        </w:tabs>
      </w:pPr>
    </w:p>
    <w:p w14:paraId="281F8950" w14:textId="5CE385A5" w:rsidR="00100FAC" w:rsidRDefault="00100FAC" w:rsidP="00052306">
      <w:pPr>
        <w:tabs>
          <w:tab w:val="left" w:pos="2295"/>
        </w:tabs>
      </w:pPr>
    </w:p>
    <w:p w14:paraId="1F8B0500" w14:textId="334BA6B8" w:rsidR="00100FAC" w:rsidRDefault="00100FAC" w:rsidP="00052306">
      <w:pPr>
        <w:tabs>
          <w:tab w:val="left" w:pos="2295"/>
        </w:tabs>
      </w:pPr>
    </w:p>
    <w:p w14:paraId="7847B2E3" w14:textId="71A6AAB1" w:rsidR="00100FAC" w:rsidRDefault="00100FAC" w:rsidP="00052306">
      <w:pPr>
        <w:tabs>
          <w:tab w:val="left" w:pos="2295"/>
        </w:tabs>
      </w:pPr>
    </w:p>
    <w:p w14:paraId="21EF4ECD" w14:textId="74AEC3BE" w:rsidR="00100FAC" w:rsidRDefault="00100FAC" w:rsidP="00052306">
      <w:pPr>
        <w:tabs>
          <w:tab w:val="left" w:pos="2295"/>
        </w:tabs>
      </w:pPr>
    </w:p>
    <w:p w14:paraId="6F9855D8" w14:textId="42222931" w:rsidR="00100FAC" w:rsidRDefault="00100FAC" w:rsidP="00052306">
      <w:pPr>
        <w:tabs>
          <w:tab w:val="left" w:pos="2295"/>
        </w:tabs>
      </w:pPr>
    </w:p>
    <w:p w14:paraId="5A46F02B" w14:textId="77777777" w:rsidR="00100FAC" w:rsidRDefault="00100FAC" w:rsidP="00052306">
      <w:pPr>
        <w:tabs>
          <w:tab w:val="left" w:pos="2295"/>
        </w:tabs>
        <w:sectPr w:rsidR="00100FAC" w:rsidSect="004E60C9">
          <w:headerReference w:type="even" r:id="rId43"/>
          <w:headerReference w:type="default" r:id="rId44"/>
          <w:footerReference w:type="even" r:id="rId45"/>
          <w:footerReference w:type="default" r:id="rId46"/>
          <w:headerReference w:type="first" r:id="rId47"/>
          <w:footerReference w:type="first" r:id="rId48"/>
          <w:pgSz w:w="11907" w:h="16840" w:code="9"/>
          <w:pgMar w:top="2211" w:right="851" w:bottom="1758" w:left="851" w:header="284" w:footer="284" w:gutter="0"/>
          <w:cols w:space="284"/>
          <w:docGrid w:linePitch="360"/>
        </w:sectPr>
      </w:pPr>
    </w:p>
    <w:p w14:paraId="33932208" w14:textId="64CFD3A1" w:rsidR="00100FAC" w:rsidRDefault="00100FAC" w:rsidP="00100FAC">
      <w:pPr>
        <w:pStyle w:val="Heading2"/>
      </w:pPr>
      <w:bookmarkStart w:id="4" w:name="_Toc108449360"/>
      <w:r>
        <w:lastRenderedPageBreak/>
        <w:t>Modern Uses of Seaweed</w:t>
      </w:r>
      <w:bookmarkEnd w:id="4"/>
    </w:p>
    <w:tbl>
      <w:tblPr>
        <w:tblW w:w="14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82"/>
        <w:gridCol w:w="3582"/>
        <w:gridCol w:w="3443"/>
        <w:gridCol w:w="3720"/>
      </w:tblGrid>
      <w:tr w:rsidR="00100FAC" w:rsidRPr="00100FAC" w14:paraId="66A89B2A" w14:textId="77777777" w:rsidTr="00100FAC">
        <w:trPr>
          <w:trHeight w:val="851"/>
        </w:trPr>
        <w:tc>
          <w:tcPr>
            <w:tcW w:w="3582" w:type="dxa"/>
          </w:tcPr>
          <w:p w14:paraId="2EB66372" w14:textId="77777777" w:rsidR="00100FAC" w:rsidRPr="00100FAC" w:rsidRDefault="00100FAC" w:rsidP="00100FAC">
            <w:pPr>
              <w:rPr>
                <w:rFonts w:ascii="Arial" w:eastAsia="Arial" w:hAnsi="Arial"/>
                <w:b/>
                <w:color w:val="000000"/>
              </w:rPr>
            </w:pPr>
            <w:r w:rsidRPr="00100FAC">
              <w:rPr>
                <w:rFonts w:ascii="Arial" w:eastAsia="Arial" w:hAnsi="Arial"/>
                <w:b/>
                <w:color w:val="000000"/>
                <w:sz w:val="22"/>
                <w:szCs w:val="22"/>
              </w:rPr>
              <w:t>Organisation</w:t>
            </w:r>
          </w:p>
        </w:tc>
        <w:tc>
          <w:tcPr>
            <w:tcW w:w="3582" w:type="dxa"/>
          </w:tcPr>
          <w:p w14:paraId="2611E368" w14:textId="77777777" w:rsidR="00100FAC" w:rsidRPr="00100FAC" w:rsidRDefault="00100FAC" w:rsidP="00100FAC">
            <w:pPr>
              <w:rPr>
                <w:rFonts w:ascii="Arial" w:eastAsia="Arial" w:hAnsi="Arial"/>
                <w:b/>
                <w:color w:val="000000"/>
              </w:rPr>
            </w:pPr>
            <w:r w:rsidRPr="00100FAC">
              <w:rPr>
                <w:rFonts w:ascii="Arial" w:eastAsia="Arial" w:hAnsi="Arial"/>
                <w:b/>
                <w:color w:val="000000"/>
                <w:sz w:val="22"/>
                <w:szCs w:val="22"/>
              </w:rPr>
              <w:t>Seaweed Type</w:t>
            </w:r>
          </w:p>
        </w:tc>
        <w:tc>
          <w:tcPr>
            <w:tcW w:w="3443" w:type="dxa"/>
          </w:tcPr>
          <w:p w14:paraId="174DE234" w14:textId="77777777" w:rsidR="00100FAC" w:rsidRPr="00100FAC" w:rsidRDefault="00100FAC" w:rsidP="00100FAC">
            <w:pPr>
              <w:rPr>
                <w:rFonts w:ascii="Arial" w:eastAsia="Arial" w:hAnsi="Arial"/>
                <w:b/>
                <w:color w:val="000000"/>
              </w:rPr>
            </w:pPr>
            <w:r w:rsidRPr="00100FAC">
              <w:rPr>
                <w:rFonts w:ascii="Arial" w:eastAsia="Arial" w:hAnsi="Arial"/>
                <w:b/>
                <w:color w:val="000000"/>
                <w:sz w:val="22"/>
                <w:szCs w:val="22"/>
              </w:rPr>
              <w:t>Products</w:t>
            </w:r>
          </w:p>
        </w:tc>
        <w:tc>
          <w:tcPr>
            <w:tcW w:w="3720" w:type="dxa"/>
          </w:tcPr>
          <w:p w14:paraId="21EB9B11" w14:textId="77777777" w:rsidR="00100FAC" w:rsidRPr="00100FAC" w:rsidRDefault="00100FAC" w:rsidP="00100FAC">
            <w:pPr>
              <w:rPr>
                <w:rFonts w:ascii="Arial" w:eastAsia="Arial" w:hAnsi="Arial"/>
                <w:b/>
                <w:color w:val="000000"/>
              </w:rPr>
            </w:pPr>
            <w:r w:rsidRPr="00100FAC">
              <w:rPr>
                <w:rFonts w:ascii="Arial" w:eastAsia="Arial" w:hAnsi="Arial"/>
                <w:b/>
                <w:color w:val="000000"/>
                <w:sz w:val="22"/>
                <w:szCs w:val="22"/>
              </w:rPr>
              <w:t>Benefits</w:t>
            </w:r>
          </w:p>
        </w:tc>
      </w:tr>
      <w:tr w:rsidR="00100FAC" w:rsidRPr="00100FAC" w14:paraId="11F434B3" w14:textId="77777777" w:rsidTr="00100FAC">
        <w:trPr>
          <w:trHeight w:val="1814"/>
        </w:trPr>
        <w:tc>
          <w:tcPr>
            <w:tcW w:w="3582" w:type="dxa"/>
          </w:tcPr>
          <w:p w14:paraId="6D5578BD" w14:textId="77777777" w:rsidR="00100FAC" w:rsidRPr="00100FAC" w:rsidRDefault="00100FAC" w:rsidP="00100FAC">
            <w:pPr>
              <w:rPr>
                <w:rFonts w:ascii="Arial" w:eastAsia="Arial" w:hAnsi="Arial"/>
                <w:color w:val="000000"/>
              </w:rPr>
            </w:pPr>
            <w:hyperlink r:id="rId49">
              <w:r w:rsidRPr="00100FAC">
                <w:rPr>
                  <w:rFonts w:ascii="Arial" w:eastAsia="Arial" w:hAnsi="Arial"/>
                  <w:color w:val="6B9F25"/>
                  <w:sz w:val="22"/>
                  <w:szCs w:val="22"/>
                  <w:u w:val="single"/>
                </w:rPr>
                <w:t>Sea Forest</w:t>
              </w:r>
            </w:hyperlink>
          </w:p>
        </w:tc>
        <w:tc>
          <w:tcPr>
            <w:tcW w:w="3582" w:type="dxa"/>
          </w:tcPr>
          <w:p w14:paraId="0305ECBD" w14:textId="77777777" w:rsidR="00100FAC" w:rsidRPr="00100FAC" w:rsidRDefault="00100FAC" w:rsidP="00100FAC">
            <w:pPr>
              <w:rPr>
                <w:rFonts w:ascii="Arial" w:eastAsia="Arial" w:hAnsi="Arial"/>
                <w:color w:val="000000"/>
              </w:rPr>
            </w:pPr>
            <w:r w:rsidRPr="00100FAC">
              <w:rPr>
                <w:rFonts w:ascii="Arial" w:hAnsi="Arial"/>
                <w:color w:val="000000"/>
                <w:sz w:val="22"/>
                <w:szCs w:val="22"/>
              </w:rPr>
              <w:t>Red (</w:t>
            </w:r>
            <w:proofErr w:type="spellStart"/>
            <w:r w:rsidRPr="00100FAC">
              <w:rPr>
                <w:rFonts w:ascii="Arial" w:hAnsi="Arial"/>
                <w:color w:val="000000"/>
                <w:sz w:val="22"/>
                <w:szCs w:val="22"/>
              </w:rPr>
              <w:t>asparagopsis</w:t>
            </w:r>
            <w:proofErr w:type="spellEnd"/>
            <w:r w:rsidRPr="00100FAC">
              <w:rPr>
                <w:rFonts w:ascii="Arial" w:hAnsi="Arial"/>
                <w:color w:val="000000"/>
                <w:sz w:val="22"/>
                <w:szCs w:val="22"/>
              </w:rPr>
              <w:t>)</w:t>
            </w:r>
          </w:p>
        </w:tc>
        <w:tc>
          <w:tcPr>
            <w:tcW w:w="3443" w:type="dxa"/>
          </w:tcPr>
          <w:p w14:paraId="1557CEBA" w14:textId="77777777" w:rsidR="00100FAC" w:rsidRPr="00100FAC" w:rsidRDefault="00100FAC" w:rsidP="00040FDD">
            <w:pPr>
              <w:numPr>
                <w:ilvl w:val="0"/>
                <w:numId w:val="7"/>
              </w:numPr>
              <w:spacing w:before="120" w:after="120"/>
              <w:rPr>
                <w:rFonts w:eastAsia="Arial"/>
              </w:rPr>
            </w:pPr>
            <w:r w:rsidRPr="00100FAC">
              <w:t>Feed supplement for cows</w:t>
            </w:r>
          </w:p>
        </w:tc>
        <w:tc>
          <w:tcPr>
            <w:tcW w:w="3720" w:type="dxa"/>
          </w:tcPr>
          <w:p w14:paraId="64A274A9" w14:textId="77777777" w:rsidR="00100FAC" w:rsidRPr="00100FAC" w:rsidRDefault="00100FAC" w:rsidP="00040FDD">
            <w:pPr>
              <w:numPr>
                <w:ilvl w:val="0"/>
                <w:numId w:val="7"/>
              </w:numPr>
              <w:spacing w:before="120" w:after="120"/>
            </w:pPr>
            <w:r w:rsidRPr="00100FAC">
              <w:t>Captures carbon</w:t>
            </w:r>
          </w:p>
          <w:p w14:paraId="476265FD" w14:textId="77777777" w:rsidR="00100FAC" w:rsidRPr="00100FAC" w:rsidRDefault="00100FAC" w:rsidP="00040FDD">
            <w:pPr>
              <w:numPr>
                <w:ilvl w:val="0"/>
                <w:numId w:val="7"/>
              </w:numPr>
              <w:spacing w:before="120" w:after="120"/>
            </w:pPr>
            <w:r w:rsidRPr="00100FAC">
              <w:t xml:space="preserve">Reduces methane production in cows </w:t>
            </w:r>
          </w:p>
          <w:p w14:paraId="24EF78A6" w14:textId="77777777" w:rsidR="00100FAC" w:rsidRPr="00100FAC" w:rsidRDefault="00100FAC" w:rsidP="00100FAC">
            <w:pPr>
              <w:rPr>
                <w:rFonts w:ascii="Arial" w:eastAsia="Arial" w:hAnsi="Arial"/>
                <w:color w:val="000000"/>
              </w:rPr>
            </w:pPr>
          </w:p>
        </w:tc>
      </w:tr>
      <w:tr w:rsidR="00100FAC" w:rsidRPr="00100FAC" w14:paraId="43C23B0F" w14:textId="77777777" w:rsidTr="00100FAC">
        <w:trPr>
          <w:trHeight w:val="2543"/>
        </w:trPr>
        <w:tc>
          <w:tcPr>
            <w:tcW w:w="3582" w:type="dxa"/>
          </w:tcPr>
          <w:p w14:paraId="609679F0" w14:textId="77777777" w:rsidR="00100FAC" w:rsidRPr="00100FAC" w:rsidRDefault="00100FAC" w:rsidP="00100FAC">
            <w:pPr>
              <w:rPr>
                <w:rFonts w:ascii="Arial" w:eastAsia="Arial" w:hAnsi="Arial"/>
                <w:color w:val="000000"/>
              </w:rPr>
            </w:pPr>
            <w:hyperlink r:id="rId50">
              <w:proofErr w:type="spellStart"/>
              <w:r w:rsidRPr="00100FAC">
                <w:rPr>
                  <w:rFonts w:ascii="Arial" w:eastAsia="Arial" w:hAnsi="Arial"/>
                  <w:color w:val="6B9F25"/>
                  <w:sz w:val="22"/>
                  <w:szCs w:val="22"/>
                  <w:u w:val="single"/>
                </w:rPr>
                <w:t>Phyco</w:t>
              </w:r>
              <w:proofErr w:type="spellEnd"/>
              <w:r w:rsidRPr="00100FAC">
                <w:rPr>
                  <w:rFonts w:ascii="Arial" w:eastAsia="Arial" w:hAnsi="Arial"/>
                  <w:color w:val="6B9F25"/>
                  <w:sz w:val="22"/>
                  <w:szCs w:val="22"/>
                  <w:u w:val="single"/>
                </w:rPr>
                <w:t xml:space="preserve"> Health</w:t>
              </w:r>
            </w:hyperlink>
          </w:p>
        </w:tc>
        <w:tc>
          <w:tcPr>
            <w:tcW w:w="3582" w:type="dxa"/>
          </w:tcPr>
          <w:p w14:paraId="07D0CDE6" w14:textId="77777777" w:rsidR="00100FAC" w:rsidRPr="00100FAC" w:rsidRDefault="00100FAC" w:rsidP="00100FAC">
            <w:pPr>
              <w:rPr>
                <w:rFonts w:ascii="Arial" w:eastAsia="Arial" w:hAnsi="Arial"/>
                <w:color w:val="000000"/>
              </w:rPr>
            </w:pPr>
            <w:r w:rsidRPr="00100FAC">
              <w:rPr>
                <w:rFonts w:ascii="Arial" w:hAnsi="Arial"/>
                <w:color w:val="000000"/>
                <w:sz w:val="22"/>
                <w:szCs w:val="22"/>
              </w:rPr>
              <w:t>Green (</w:t>
            </w:r>
            <w:proofErr w:type="spellStart"/>
            <w:r w:rsidRPr="00100FAC">
              <w:rPr>
                <w:rFonts w:ascii="Arial" w:hAnsi="Arial"/>
                <w:color w:val="000000"/>
                <w:sz w:val="22"/>
                <w:szCs w:val="22"/>
              </w:rPr>
              <w:t>ulva</w:t>
            </w:r>
            <w:proofErr w:type="spellEnd"/>
            <w:r w:rsidRPr="00100FAC">
              <w:rPr>
                <w:rFonts w:ascii="Arial" w:hAnsi="Arial"/>
                <w:color w:val="000000"/>
                <w:sz w:val="22"/>
                <w:szCs w:val="22"/>
              </w:rPr>
              <w:t xml:space="preserve"> 84)</w:t>
            </w:r>
          </w:p>
        </w:tc>
        <w:tc>
          <w:tcPr>
            <w:tcW w:w="3443" w:type="dxa"/>
          </w:tcPr>
          <w:p w14:paraId="70779EA2" w14:textId="77777777" w:rsidR="00100FAC" w:rsidRPr="00100FAC" w:rsidRDefault="00100FAC" w:rsidP="00040FDD">
            <w:pPr>
              <w:numPr>
                <w:ilvl w:val="0"/>
                <w:numId w:val="7"/>
              </w:numPr>
              <w:spacing w:before="120" w:after="120"/>
            </w:pPr>
            <w:r w:rsidRPr="00100FAC">
              <w:t>Skin care</w:t>
            </w:r>
          </w:p>
          <w:p w14:paraId="380DA1E4" w14:textId="77777777" w:rsidR="00100FAC" w:rsidRPr="00100FAC" w:rsidRDefault="00100FAC" w:rsidP="00040FDD">
            <w:pPr>
              <w:numPr>
                <w:ilvl w:val="0"/>
                <w:numId w:val="7"/>
              </w:numPr>
              <w:spacing w:before="120" w:after="120"/>
            </w:pPr>
            <w:r w:rsidRPr="00100FAC">
              <w:t>Supplements</w:t>
            </w:r>
          </w:p>
          <w:p w14:paraId="7E08772C" w14:textId="77777777" w:rsidR="00100FAC" w:rsidRPr="00100FAC" w:rsidRDefault="00100FAC" w:rsidP="00040FDD">
            <w:pPr>
              <w:numPr>
                <w:ilvl w:val="0"/>
                <w:numId w:val="7"/>
              </w:numPr>
              <w:spacing w:before="120" w:after="120"/>
            </w:pPr>
            <w:r w:rsidRPr="00100FAC">
              <w:t>Food</w:t>
            </w:r>
          </w:p>
          <w:p w14:paraId="25D0E0E7" w14:textId="77777777" w:rsidR="00100FAC" w:rsidRPr="00100FAC" w:rsidRDefault="00100FAC" w:rsidP="00100FAC">
            <w:pPr>
              <w:rPr>
                <w:rFonts w:ascii="Arial" w:eastAsia="Arial" w:hAnsi="Arial"/>
                <w:color w:val="000000"/>
              </w:rPr>
            </w:pPr>
          </w:p>
        </w:tc>
        <w:tc>
          <w:tcPr>
            <w:tcW w:w="3720" w:type="dxa"/>
          </w:tcPr>
          <w:p w14:paraId="5950B297" w14:textId="77777777" w:rsidR="00100FAC" w:rsidRPr="00100FAC" w:rsidRDefault="00100FAC" w:rsidP="00040FDD">
            <w:pPr>
              <w:numPr>
                <w:ilvl w:val="0"/>
                <w:numId w:val="7"/>
              </w:numPr>
              <w:spacing w:before="120" w:after="120"/>
            </w:pPr>
            <w:r w:rsidRPr="00100FAC">
              <w:t>Reduce pressure of land crops</w:t>
            </w:r>
          </w:p>
          <w:p w14:paraId="07E03F4C" w14:textId="77777777" w:rsidR="00100FAC" w:rsidRPr="00100FAC" w:rsidRDefault="00100FAC" w:rsidP="00040FDD">
            <w:pPr>
              <w:numPr>
                <w:ilvl w:val="0"/>
                <w:numId w:val="7"/>
              </w:numPr>
              <w:spacing w:before="120" w:after="120"/>
            </w:pPr>
            <w:r w:rsidRPr="00100FAC">
              <w:t>Captures carbon</w:t>
            </w:r>
          </w:p>
          <w:p w14:paraId="40E9046D" w14:textId="77777777" w:rsidR="00100FAC" w:rsidRPr="00100FAC" w:rsidRDefault="00100FAC" w:rsidP="00040FDD">
            <w:pPr>
              <w:numPr>
                <w:ilvl w:val="0"/>
                <w:numId w:val="7"/>
              </w:numPr>
              <w:spacing w:before="120" w:after="120"/>
            </w:pPr>
            <w:r w:rsidRPr="00100FAC">
              <w:t xml:space="preserve">Health benefits </w:t>
            </w:r>
          </w:p>
          <w:p w14:paraId="465B9DD1" w14:textId="77777777" w:rsidR="00100FAC" w:rsidRPr="00100FAC" w:rsidRDefault="00100FAC" w:rsidP="00100FAC">
            <w:pPr>
              <w:rPr>
                <w:rFonts w:ascii="Arial" w:eastAsia="Arial" w:hAnsi="Arial"/>
                <w:color w:val="000000"/>
              </w:rPr>
            </w:pPr>
          </w:p>
        </w:tc>
      </w:tr>
      <w:tr w:rsidR="00100FAC" w:rsidRPr="00100FAC" w14:paraId="4C9A2FE4" w14:textId="77777777" w:rsidTr="00100FAC">
        <w:trPr>
          <w:trHeight w:val="2771"/>
        </w:trPr>
        <w:tc>
          <w:tcPr>
            <w:tcW w:w="3582" w:type="dxa"/>
          </w:tcPr>
          <w:p w14:paraId="0D608A04" w14:textId="77777777" w:rsidR="00100FAC" w:rsidRPr="00100FAC" w:rsidRDefault="00100FAC" w:rsidP="00100FAC">
            <w:pPr>
              <w:rPr>
                <w:rFonts w:ascii="Arial" w:eastAsia="Arial" w:hAnsi="Arial"/>
                <w:color w:val="6B9F25"/>
                <w:u w:val="single"/>
              </w:rPr>
            </w:pPr>
            <w:hyperlink r:id="rId51">
              <w:proofErr w:type="spellStart"/>
              <w:r w:rsidRPr="00100FAC">
                <w:rPr>
                  <w:rFonts w:ascii="Arial" w:eastAsia="Arial" w:hAnsi="Arial"/>
                  <w:color w:val="6B9F25"/>
                  <w:sz w:val="22"/>
                  <w:szCs w:val="22"/>
                  <w:u w:val="single"/>
                </w:rPr>
                <w:t>Notpla</w:t>
              </w:r>
              <w:proofErr w:type="spellEnd"/>
            </w:hyperlink>
          </w:p>
        </w:tc>
        <w:tc>
          <w:tcPr>
            <w:tcW w:w="3582" w:type="dxa"/>
          </w:tcPr>
          <w:p w14:paraId="4B9B6D94" w14:textId="77777777" w:rsidR="00100FAC" w:rsidRPr="00100FAC" w:rsidRDefault="00100FAC" w:rsidP="00100FAC">
            <w:pPr>
              <w:rPr>
                <w:rFonts w:ascii="Arial" w:eastAsia="Arial" w:hAnsi="Arial"/>
                <w:color w:val="000000"/>
              </w:rPr>
            </w:pPr>
            <w:r w:rsidRPr="00100FAC">
              <w:rPr>
                <w:rFonts w:ascii="Arial" w:hAnsi="Arial"/>
                <w:color w:val="000000"/>
                <w:sz w:val="22"/>
                <w:szCs w:val="22"/>
              </w:rPr>
              <w:t>Brown Seaweed</w:t>
            </w:r>
          </w:p>
        </w:tc>
        <w:tc>
          <w:tcPr>
            <w:tcW w:w="3443" w:type="dxa"/>
          </w:tcPr>
          <w:p w14:paraId="24C7B476" w14:textId="77777777" w:rsidR="00100FAC" w:rsidRPr="00100FAC" w:rsidRDefault="00100FAC" w:rsidP="00040FDD">
            <w:pPr>
              <w:numPr>
                <w:ilvl w:val="0"/>
                <w:numId w:val="7"/>
              </w:numPr>
              <w:spacing w:before="120" w:after="120"/>
            </w:pPr>
            <w:r w:rsidRPr="00100FAC">
              <w:t>Seaweed packaging for food</w:t>
            </w:r>
          </w:p>
          <w:p w14:paraId="1C62E9B6" w14:textId="77777777" w:rsidR="00100FAC" w:rsidRPr="00100FAC" w:rsidRDefault="00100FAC" w:rsidP="00040FDD">
            <w:pPr>
              <w:numPr>
                <w:ilvl w:val="0"/>
                <w:numId w:val="7"/>
              </w:numPr>
              <w:spacing w:before="120" w:after="120"/>
            </w:pPr>
            <w:r w:rsidRPr="00100FAC">
              <w:t>Seaweed packaging for other products</w:t>
            </w:r>
          </w:p>
          <w:p w14:paraId="19ACB29A" w14:textId="77777777" w:rsidR="00100FAC" w:rsidRPr="00100FAC" w:rsidRDefault="00100FAC" w:rsidP="00040FDD">
            <w:pPr>
              <w:numPr>
                <w:ilvl w:val="0"/>
                <w:numId w:val="7"/>
              </w:numPr>
              <w:spacing w:before="120" w:after="120"/>
            </w:pPr>
            <w:r w:rsidRPr="00100FAC">
              <w:t>Seaweed paper</w:t>
            </w:r>
          </w:p>
          <w:p w14:paraId="114C7C5D" w14:textId="77777777" w:rsidR="00100FAC" w:rsidRPr="00100FAC" w:rsidRDefault="00100FAC" w:rsidP="00100FAC">
            <w:pPr>
              <w:rPr>
                <w:rFonts w:ascii="Arial" w:eastAsia="Arial" w:hAnsi="Arial"/>
                <w:color w:val="000000"/>
              </w:rPr>
            </w:pPr>
          </w:p>
        </w:tc>
        <w:tc>
          <w:tcPr>
            <w:tcW w:w="3720" w:type="dxa"/>
          </w:tcPr>
          <w:p w14:paraId="3E4BBB06" w14:textId="77777777" w:rsidR="00100FAC" w:rsidRPr="00100FAC" w:rsidRDefault="00100FAC" w:rsidP="00040FDD">
            <w:pPr>
              <w:numPr>
                <w:ilvl w:val="0"/>
                <w:numId w:val="7"/>
              </w:numPr>
              <w:spacing w:before="120" w:after="120"/>
            </w:pPr>
            <w:r w:rsidRPr="00100FAC">
              <w:t>Biodegradable </w:t>
            </w:r>
          </w:p>
          <w:p w14:paraId="7A52BAB4" w14:textId="77777777" w:rsidR="00100FAC" w:rsidRPr="00100FAC" w:rsidRDefault="00100FAC" w:rsidP="00040FDD">
            <w:pPr>
              <w:numPr>
                <w:ilvl w:val="0"/>
                <w:numId w:val="7"/>
              </w:numPr>
              <w:spacing w:before="120" w:after="120"/>
            </w:pPr>
            <w:r w:rsidRPr="00100FAC">
              <w:t>Reduces need for plastics and plastic waste</w:t>
            </w:r>
          </w:p>
          <w:p w14:paraId="52D19050" w14:textId="77777777" w:rsidR="00100FAC" w:rsidRPr="00100FAC" w:rsidRDefault="00100FAC" w:rsidP="00100FAC">
            <w:pPr>
              <w:rPr>
                <w:rFonts w:ascii="Arial" w:eastAsia="Arial" w:hAnsi="Arial"/>
                <w:color w:val="000000"/>
              </w:rPr>
            </w:pPr>
          </w:p>
        </w:tc>
      </w:tr>
    </w:tbl>
    <w:p w14:paraId="2E649EC7" w14:textId="77777777" w:rsidR="00100FAC" w:rsidRDefault="00100FAC" w:rsidP="00052306">
      <w:pPr>
        <w:tabs>
          <w:tab w:val="left" w:pos="2295"/>
        </w:tabs>
        <w:sectPr w:rsidR="00100FAC" w:rsidSect="00100FAC">
          <w:pgSz w:w="16840" w:h="11907" w:orient="landscape" w:code="9"/>
          <w:pgMar w:top="851" w:right="2211" w:bottom="851" w:left="1758" w:header="284" w:footer="284" w:gutter="0"/>
          <w:cols w:space="284"/>
          <w:docGrid w:linePitch="360"/>
        </w:sectPr>
      </w:pPr>
    </w:p>
    <w:p w14:paraId="13F6BF74" w14:textId="4B8A940B" w:rsidR="00100FAC" w:rsidRDefault="00100FAC" w:rsidP="00100FAC">
      <w:pPr>
        <w:pStyle w:val="Heading2"/>
      </w:pPr>
      <w:bookmarkStart w:id="5" w:name="_Toc108449361"/>
      <w:r>
        <w:lastRenderedPageBreak/>
        <w:t>International Use of Seaweed</w:t>
      </w:r>
      <w:bookmarkEnd w:id="5"/>
    </w:p>
    <w:tbl>
      <w:tblPr>
        <w:tblStyle w:val="TableGridLight"/>
        <w:tblW w:w="14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556"/>
        <w:gridCol w:w="3556"/>
        <w:gridCol w:w="3556"/>
        <w:gridCol w:w="3556"/>
      </w:tblGrid>
      <w:tr w:rsidR="00100FAC" w14:paraId="3856930C" w14:textId="77777777" w:rsidTr="00100FAC">
        <w:trPr>
          <w:trHeight w:val="1105"/>
        </w:trPr>
        <w:tc>
          <w:tcPr>
            <w:tcW w:w="3556" w:type="dxa"/>
          </w:tcPr>
          <w:p w14:paraId="208883FD" w14:textId="77777777" w:rsidR="00100FAC" w:rsidRPr="00734BE0" w:rsidRDefault="00100FAC" w:rsidP="002D5A67">
            <w:pPr>
              <w:pStyle w:val="BodyText"/>
              <w:rPr>
                <w:rFonts w:eastAsia="Arial"/>
                <w:b/>
                <w:bCs/>
                <w:lang w:val="en"/>
              </w:rPr>
            </w:pPr>
            <w:r w:rsidRPr="00734BE0">
              <w:rPr>
                <w:rFonts w:eastAsia="Arial"/>
                <w:b/>
                <w:bCs/>
                <w:lang w:val="en"/>
              </w:rPr>
              <w:t>Seaweed Name</w:t>
            </w:r>
          </w:p>
        </w:tc>
        <w:tc>
          <w:tcPr>
            <w:tcW w:w="3556" w:type="dxa"/>
          </w:tcPr>
          <w:p w14:paraId="303C31FD" w14:textId="77777777" w:rsidR="00100FAC" w:rsidRPr="00734BE0" w:rsidRDefault="00100FAC" w:rsidP="002D5A67">
            <w:pPr>
              <w:pStyle w:val="BodyText"/>
              <w:rPr>
                <w:rFonts w:eastAsia="Arial"/>
                <w:b/>
                <w:bCs/>
                <w:lang w:val="en"/>
              </w:rPr>
            </w:pPr>
            <w:r w:rsidRPr="00734BE0">
              <w:rPr>
                <w:rFonts w:eastAsia="Arial"/>
                <w:b/>
                <w:bCs/>
                <w:lang w:val="en"/>
              </w:rPr>
              <w:t>Food Uses</w:t>
            </w:r>
          </w:p>
        </w:tc>
        <w:tc>
          <w:tcPr>
            <w:tcW w:w="3556" w:type="dxa"/>
          </w:tcPr>
          <w:p w14:paraId="10568FC7" w14:textId="77777777" w:rsidR="00100FAC" w:rsidRPr="00734BE0" w:rsidRDefault="00100FAC" w:rsidP="002D5A67">
            <w:pPr>
              <w:pStyle w:val="BodyText"/>
              <w:rPr>
                <w:rFonts w:eastAsia="Arial"/>
                <w:b/>
                <w:bCs/>
                <w:lang w:val="en"/>
              </w:rPr>
            </w:pPr>
            <w:r w:rsidRPr="00734BE0">
              <w:rPr>
                <w:rFonts w:eastAsia="Arial"/>
                <w:b/>
                <w:bCs/>
                <w:lang w:val="en"/>
              </w:rPr>
              <w:t>Country of Origin</w:t>
            </w:r>
          </w:p>
        </w:tc>
        <w:tc>
          <w:tcPr>
            <w:tcW w:w="3556" w:type="dxa"/>
          </w:tcPr>
          <w:p w14:paraId="63D6891A" w14:textId="77777777" w:rsidR="00100FAC" w:rsidRPr="00734BE0" w:rsidRDefault="00100FAC" w:rsidP="002D5A67">
            <w:pPr>
              <w:pStyle w:val="BodyText"/>
              <w:rPr>
                <w:rFonts w:eastAsia="Arial"/>
                <w:b/>
                <w:bCs/>
                <w:lang w:val="en"/>
              </w:rPr>
            </w:pPr>
            <w:r w:rsidRPr="00734BE0">
              <w:rPr>
                <w:rFonts w:eastAsia="Arial"/>
                <w:b/>
                <w:bCs/>
                <w:lang w:val="en"/>
              </w:rPr>
              <w:t>Seaweed type and species name</w:t>
            </w:r>
          </w:p>
        </w:tc>
      </w:tr>
      <w:tr w:rsidR="00100FAC" w14:paraId="147938CF" w14:textId="77777777" w:rsidTr="00100FAC">
        <w:trPr>
          <w:trHeight w:val="1191"/>
        </w:trPr>
        <w:tc>
          <w:tcPr>
            <w:tcW w:w="3556" w:type="dxa"/>
          </w:tcPr>
          <w:p w14:paraId="6C53FCB6" w14:textId="77777777" w:rsidR="00100FAC" w:rsidRPr="00734BE0" w:rsidRDefault="00100FAC" w:rsidP="002D5A67">
            <w:pPr>
              <w:pStyle w:val="BodyText"/>
              <w:rPr>
                <w:rFonts w:eastAsia="Arial"/>
                <w:b/>
                <w:bCs/>
                <w:lang w:val="en"/>
              </w:rPr>
            </w:pPr>
            <w:r w:rsidRPr="00734BE0">
              <w:rPr>
                <w:rFonts w:eastAsia="Arial"/>
                <w:b/>
                <w:bCs/>
                <w:lang w:val="en"/>
              </w:rPr>
              <w:t>Nori</w:t>
            </w:r>
          </w:p>
        </w:tc>
        <w:tc>
          <w:tcPr>
            <w:tcW w:w="3556" w:type="dxa"/>
          </w:tcPr>
          <w:p w14:paraId="6D12CBA6" w14:textId="77777777" w:rsidR="00100FAC" w:rsidRDefault="00100FAC" w:rsidP="002D5A67">
            <w:pPr>
              <w:pStyle w:val="BodyText"/>
              <w:rPr>
                <w:rFonts w:eastAsia="Arial"/>
                <w:lang w:val="en"/>
              </w:rPr>
            </w:pPr>
            <w:r w:rsidRPr="000E1AEB">
              <w:rPr>
                <w:rFonts w:eastAsia="Arial"/>
                <w:lang w:val="en"/>
              </w:rPr>
              <w:t>Dried edible seaweed used to wrap sushi</w:t>
            </w:r>
          </w:p>
        </w:tc>
        <w:tc>
          <w:tcPr>
            <w:tcW w:w="3556" w:type="dxa"/>
          </w:tcPr>
          <w:p w14:paraId="051B9120" w14:textId="77777777" w:rsidR="00100FAC" w:rsidRDefault="00100FAC" w:rsidP="002D5A67">
            <w:pPr>
              <w:pStyle w:val="BodyText"/>
              <w:rPr>
                <w:rFonts w:eastAsia="Arial"/>
                <w:lang w:val="en"/>
              </w:rPr>
            </w:pPr>
            <w:r>
              <w:rPr>
                <w:rFonts w:eastAsia="Arial"/>
                <w:lang w:val="en"/>
              </w:rPr>
              <w:t>Japan</w:t>
            </w:r>
          </w:p>
        </w:tc>
        <w:tc>
          <w:tcPr>
            <w:tcW w:w="3556" w:type="dxa"/>
          </w:tcPr>
          <w:p w14:paraId="0D9B28CF" w14:textId="77777777" w:rsidR="00100FAC" w:rsidRDefault="00100FAC" w:rsidP="002D5A67">
            <w:pPr>
              <w:pStyle w:val="BodyText"/>
              <w:rPr>
                <w:rFonts w:eastAsia="Arial"/>
                <w:lang w:val="en"/>
              </w:rPr>
            </w:pPr>
            <w:r w:rsidRPr="000E1AEB">
              <w:rPr>
                <w:rFonts w:eastAsia="Arial"/>
                <w:lang w:val="en"/>
              </w:rPr>
              <w:t xml:space="preserve">Red: </w:t>
            </w:r>
            <w:r w:rsidRPr="000E1AEB">
              <w:rPr>
                <w:rFonts w:eastAsia="Arial"/>
                <w:i/>
                <w:iCs/>
                <w:lang w:val="en"/>
              </w:rPr>
              <w:t xml:space="preserve">P. </w:t>
            </w:r>
            <w:proofErr w:type="spellStart"/>
            <w:r w:rsidRPr="000E1AEB">
              <w:rPr>
                <w:rFonts w:eastAsia="Arial"/>
                <w:i/>
                <w:iCs/>
                <w:lang w:val="en"/>
              </w:rPr>
              <w:t>yezonesis</w:t>
            </w:r>
            <w:proofErr w:type="spellEnd"/>
            <w:r w:rsidRPr="000E1AEB">
              <w:rPr>
                <w:rFonts w:eastAsia="Arial"/>
                <w:lang w:val="en"/>
              </w:rPr>
              <w:t xml:space="preserve"> and </w:t>
            </w:r>
            <w:r w:rsidRPr="000E1AEB">
              <w:rPr>
                <w:rFonts w:eastAsia="Arial"/>
                <w:i/>
                <w:iCs/>
                <w:lang w:val="en"/>
              </w:rPr>
              <w:t xml:space="preserve">P. </w:t>
            </w:r>
            <w:proofErr w:type="spellStart"/>
            <w:r w:rsidRPr="000E1AEB">
              <w:rPr>
                <w:rFonts w:eastAsia="Arial"/>
                <w:i/>
                <w:iCs/>
                <w:lang w:val="en"/>
              </w:rPr>
              <w:t>tenera</w:t>
            </w:r>
            <w:proofErr w:type="spellEnd"/>
            <w:r w:rsidRPr="000E1AEB">
              <w:rPr>
                <w:rFonts w:eastAsia="Arial"/>
                <w:i/>
                <w:iCs/>
                <w:lang w:val="en"/>
              </w:rPr>
              <w:t>.</w:t>
            </w:r>
          </w:p>
        </w:tc>
      </w:tr>
      <w:tr w:rsidR="00100FAC" w14:paraId="0DC06FFE" w14:textId="77777777" w:rsidTr="00100FAC">
        <w:trPr>
          <w:trHeight w:val="1287"/>
        </w:trPr>
        <w:tc>
          <w:tcPr>
            <w:tcW w:w="3556" w:type="dxa"/>
          </w:tcPr>
          <w:p w14:paraId="09852C1A" w14:textId="77777777" w:rsidR="00100FAC" w:rsidRPr="00734BE0" w:rsidRDefault="00100FAC" w:rsidP="002D5A67">
            <w:pPr>
              <w:pStyle w:val="BodyText"/>
              <w:rPr>
                <w:rFonts w:eastAsia="Arial"/>
                <w:b/>
                <w:bCs/>
                <w:lang w:val="en"/>
              </w:rPr>
            </w:pPr>
            <w:r w:rsidRPr="00734BE0">
              <w:rPr>
                <w:rFonts w:eastAsia="Arial"/>
                <w:b/>
                <w:bCs/>
                <w:lang w:val="en"/>
              </w:rPr>
              <w:t>Wakame</w:t>
            </w:r>
          </w:p>
        </w:tc>
        <w:tc>
          <w:tcPr>
            <w:tcW w:w="3556" w:type="dxa"/>
          </w:tcPr>
          <w:p w14:paraId="54F99F2F" w14:textId="77777777" w:rsidR="00100FAC" w:rsidRDefault="00100FAC" w:rsidP="002D5A67">
            <w:pPr>
              <w:pStyle w:val="BodyText"/>
              <w:rPr>
                <w:rFonts w:eastAsia="Arial"/>
                <w:lang w:val="en"/>
              </w:rPr>
            </w:pPr>
            <w:r w:rsidRPr="000E1AEB">
              <w:rPr>
                <w:rFonts w:eastAsia="Arial"/>
                <w:lang w:val="en"/>
              </w:rPr>
              <w:t>Often served in soups like Miso soup and salads</w:t>
            </w:r>
          </w:p>
        </w:tc>
        <w:tc>
          <w:tcPr>
            <w:tcW w:w="3556" w:type="dxa"/>
          </w:tcPr>
          <w:p w14:paraId="075CC1B1" w14:textId="77777777" w:rsidR="00100FAC" w:rsidRDefault="00100FAC" w:rsidP="002D5A67">
            <w:pPr>
              <w:pStyle w:val="BodyText"/>
              <w:rPr>
                <w:rFonts w:eastAsia="Arial"/>
                <w:lang w:val="en"/>
              </w:rPr>
            </w:pPr>
            <w:r>
              <w:rPr>
                <w:rFonts w:eastAsia="Arial"/>
                <w:lang w:val="en"/>
              </w:rPr>
              <w:t>Japan</w:t>
            </w:r>
          </w:p>
        </w:tc>
        <w:tc>
          <w:tcPr>
            <w:tcW w:w="3556" w:type="dxa"/>
          </w:tcPr>
          <w:p w14:paraId="0C7F6132" w14:textId="77777777" w:rsidR="00100FAC" w:rsidRDefault="00100FAC" w:rsidP="002D5A67">
            <w:pPr>
              <w:pStyle w:val="BodyText"/>
              <w:rPr>
                <w:rFonts w:eastAsia="Arial"/>
                <w:lang w:val="en"/>
              </w:rPr>
            </w:pPr>
            <w:r w:rsidRPr="000E1AEB">
              <w:rPr>
                <w:rFonts w:eastAsia="Arial"/>
                <w:lang w:val="en"/>
              </w:rPr>
              <w:t xml:space="preserve">Brown kelp: </w:t>
            </w:r>
            <w:proofErr w:type="spellStart"/>
            <w:r w:rsidRPr="000E1AEB">
              <w:rPr>
                <w:rFonts w:eastAsia="Arial"/>
                <w:i/>
                <w:iCs/>
                <w:lang w:val="en"/>
              </w:rPr>
              <w:t>Undaria</w:t>
            </w:r>
            <w:proofErr w:type="spellEnd"/>
            <w:r w:rsidRPr="000E1AEB">
              <w:rPr>
                <w:rFonts w:eastAsia="Arial"/>
                <w:i/>
                <w:iCs/>
                <w:lang w:val="en"/>
              </w:rPr>
              <w:t xml:space="preserve"> pinnatifida</w:t>
            </w:r>
          </w:p>
        </w:tc>
      </w:tr>
      <w:tr w:rsidR="00100FAC" w14:paraId="586B8726" w14:textId="77777777" w:rsidTr="00100FAC">
        <w:trPr>
          <w:trHeight w:val="1240"/>
        </w:trPr>
        <w:tc>
          <w:tcPr>
            <w:tcW w:w="3556" w:type="dxa"/>
          </w:tcPr>
          <w:p w14:paraId="2A9518EC" w14:textId="77777777" w:rsidR="00100FAC" w:rsidRPr="00734BE0" w:rsidRDefault="00100FAC" w:rsidP="002D5A67">
            <w:pPr>
              <w:pStyle w:val="BodyText"/>
              <w:rPr>
                <w:rFonts w:eastAsia="Arial"/>
                <w:b/>
                <w:bCs/>
                <w:lang w:val="en"/>
              </w:rPr>
            </w:pPr>
            <w:r w:rsidRPr="00734BE0">
              <w:rPr>
                <w:rFonts w:eastAsia="Arial"/>
                <w:b/>
                <w:bCs/>
                <w:lang w:val="en"/>
              </w:rPr>
              <w:t>Kombu</w:t>
            </w:r>
          </w:p>
        </w:tc>
        <w:tc>
          <w:tcPr>
            <w:tcW w:w="3556" w:type="dxa"/>
          </w:tcPr>
          <w:p w14:paraId="34E9F1AC" w14:textId="77777777" w:rsidR="00100FAC" w:rsidRDefault="00100FAC" w:rsidP="002D5A67">
            <w:pPr>
              <w:pStyle w:val="BodyText"/>
              <w:rPr>
                <w:rFonts w:eastAsia="Arial"/>
                <w:lang w:val="en"/>
              </w:rPr>
            </w:pPr>
            <w:r w:rsidRPr="000E1AEB">
              <w:rPr>
                <w:rFonts w:eastAsia="Arial"/>
                <w:lang w:val="en"/>
              </w:rPr>
              <w:t>Dried of picked in ginger or make tea</w:t>
            </w:r>
          </w:p>
        </w:tc>
        <w:tc>
          <w:tcPr>
            <w:tcW w:w="3556" w:type="dxa"/>
          </w:tcPr>
          <w:p w14:paraId="0DE92875" w14:textId="77777777" w:rsidR="00100FAC" w:rsidRDefault="00100FAC" w:rsidP="002D5A67">
            <w:pPr>
              <w:pStyle w:val="BodyText"/>
              <w:rPr>
                <w:rFonts w:eastAsia="Arial"/>
                <w:lang w:val="en"/>
              </w:rPr>
            </w:pPr>
            <w:r>
              <w:rPr>
                <w:rFonts w:eastAsia="Arial"/>
                <w:lang w:val="en"/>
              </w:rPr>
              <w:t>Japan</w:t>
            </w:r>
          </w:p>
        </w:tc>
        <w:tc>
          <w:tcPr>
            <w:tcW w:w="3556" w:type="dxa"/>
          </w:tcPr>
          <w:p w14:paraId="44C1C33B" w14:textId="77777777" w:rsidR="00100FAC" w:rsidRDefault="00100FAC" w:rsidP="002D5A67">
            <w:pPr>
              <w:pStyle w:val="BodyText"/>
              <w:rPr>
                <w:rFonts w:eastAsia="Arial"/>
                <w:lang w:val="en"/>
              </w:rPr>
            </w:pPr>
            <w:r w:rsidRPr="000E1AEB">
              <w:rPr>
                <w:rFonts w:eastAsia="Arial"/>
                <w:lang w:val="en"/>
              </w:rPr>
              <w:t>Various Brown kelp</w:t>
            </w:r>
          </w:p>
        </w:tc>
      </w:tr>
      <w:tr w:rsidR="00100FAC" w14:paraId="58929A36" w14:textId="77777777" w:rsidTr="00100FAC">
        <w:trPr>
          <w:trHeight w:val="1240"/>
        </w:trPr>
        <w:tc>
          <w:tcPr>
            <w:tcW w:w="3556" w:type="dxa"/>
          </w:tcPr>
          <w:p w14:paraId="302C990B" w14:textId="77777777" w:rsidR="00100FAC" w:rsidRPr="00734BE0" w:rsidRDefault="00100FAC" w:rsidP="002D5A67">
            <w:pPr>
              <w:pStyle w:val="BodyText"/>
              <w:rPr>
                <w:rFonts w:eastAsia="Arial"/>
                <w:b/>
                <w:bCs/>
                <w:lang w:val="en"/>
              </w:rPr>
            </w:pPr>
            <w:r w:rsidRPr="00734BE0">
              <w:rPr>
                <w:rFonts w:eastAsia="Arial"/>
                <w:b/>
                <w:bCs/>
                <w:lang w:val="en"/>
              </w:rPr>
              <w:t>Dulse</w:t>
            </w:r>
          </w:p>
        </w:tc>
        <w:tc>
          <w:tcPr>
            <w:tcW w:w="3556" w:type="dxa"/>
          </w:tcPr>
          <w:p w14:paraId="39F8057A" w14:textId="77777777" w:rsidR="00100FAC" w:rsidRDefault="00100FAC" w:rsidP="002D5A67">
            <w:pPr>
              <w:pStyle w:val="BodyText"/>
              <w:rPr>
                <w:rFonts w:eastAsia="Arial"/>
                <w:lang w:val="en"/>
              </w:rPr>
            </w:pPr>
            <w:r w:rsidRPr="000E1AEB">
              <w:rPr>
                <w:rFonts w:eastAsia="Arial"/>
                <w:lang w:val="en"/>
              </w:rPr>
              <w:t>Baking, flakes, powder, drinks</w:t>
            </w:r>
          </w:p>
        </w:tc>
        <w:tc>
          <w:tcPr>
            <w:tcW w:w="3556" w:type="dxa"/>
          </w:tcPr>
          <w:p w14:paraId="7AF6E1EC" w14:textId="77777777" w:rsidR="00100FAC" w:rsidRDefault="00100FAC" w:rsidP="002D5A67">
            <w:pPr>
              <w:pStyle w:val="BodyText"/>
              <w:rPr>
                <w:rFonts w:eastAsia="Arial"/>
                <w:lang w:val="en"/>
              </w:rPr>
            </w:pPr>
            <w:r>
              <w:rPr>
                <w:rFonts w:eastAsia="Arial"/>
                <w:lang w:val="en"/>
              </w:rPr>
              <w:t>North American</w:t>
            </w:r>
          </w:p>
        </w:tc>
        <w:tc>
          <w:tcPr>
            <w:tcW w:w="3556" w:type="dxa"/>
          </w:tcPr>
          <w:p w14:paraId="6C461B4F" w14:textId="77777777" w:rsidR="00100FAC" w:rsidRDefault="00100FAC" w:rsidP="002D5A67">
            <w:pPr>
              <w:pStyle w:val="BodyText"/>
              <w:rPr>
                <w:rFonts w:eastAsia="Arial"/>
                <w:lang w:val="en"/>
              </w:rPr>
            </w:pPr>
            <w:r w:rsidRPr="000E1AEB">
              <w:rPr>
                <w:rFonts w:eastAsia="Arial"/>
                <w:lang w:val="en"/>
              </w:rPr>
              <w:t xml:space="preserve">Red: </w:t>
            </w:r>
            <w:proofErr w:type="spellStart"/>
            <w:r w:rsidRPr="000E1AEB">
              <w:rPr>
                <w:rFonts w:eastAsia="Arial"/>
                <w:i/>
                <w:iCs/>
                <w:lang w:val="en"/>
              </w:rPr>
              <w:t>Palmaria</w:t>
            </w:r>
            <w:proofErr w:type="spellEnd"/>
            <w:r w:rsidRPr="000E1AEB">
              <w:rPr>
                <w:rFonts w:eastAsia="Arial"/>
                <w:i/>
                <w:iCs/>
                <w:lang w:val="en"/>
              </w:rPr>
              <w:t xml:space="preserve"> palmata</w:t>
            </w:r>
          </w:p>
        </w:tc>
      </w:tr>
      <w:tr w:rsidR="00100FAC" w14:paraId="614741D3" w14:textId="77777777" w:rsidTr="00100FAC">
        <w:trPr>
          <w:trHeight w:val="1191"/>
        </w:trPr>
        <w:tc>
          <w:tcPr>
            <w:tcW w:w="3556" w:type="dxa"/>
          </w:tcPr>
          <w:p w14:paraId="0B32F4D8" w14:textId="77777777" w:rsidR="00100FAC" w:rsidRPr="00734BE0" w:rsidRDefault="00100FAC" w:rsidP="002D5A67">
            <w:pPr>
              <w:pStyle w:val="BodyText"/>
              <w:rPr>
                <w:rFonts w:eastAsia="Arial"/>
                <w:b/>
                <w:bCs/>
                <w:lang w:val="en"/>
              </w:rPr>
            </w:pPr>
            <w:r w:rsidRPr="00734BE0">
              <w:rPr>
                <w:rFonts w:eastAsia="Arial"/>
                <w:b/>
                <w:bCs/>
                <w:lang w:val="en"/>
              </w:rPr>
              <w:t>Irish Moss</w:t>
            </w:r>
          </w:p>
        </w:tc>
        <w:tc>
          <w:tcPr>
            <w:tcW w:w="3556" w:type="dxa"/>
          </w:tcPr>
          <w:p w14:paraId="3CE7B32C" w14:textId="77777777" w:rsidR="00100FAC" w:rsidRDefault="00100FAC" w:rsidP="002D5A67">
            <w:pPr>
              <w:pStyle w:val="BodyText"/>
              <w:rPr>
                <w:rFonts w:eastAsia="Arial"/>
                <w:lang w:val="en"/>
              </w:rPr>
            </w:pPr>
            <w:r w:rsidRPr="000E1AEB">
              <w:rPr>
                <w:rFonts w:eastAsia="Arial"/>
                <w:lang w:val="en"/>
              </w:rPr>
              <w:t>Ingredient in puddings, ice cream, beer.</w:t>
            </w:r>
          </w:p>
        </w:tc>
        <w:tc>
          <w:tcPr>
            <w:tcW w:w="3556" w:type="dxa"/>
          </w:tcPr>
          <w:p w14:paraId="1FD17B60" w14:textId="77777777" w:rsidR="00100FAC" w:rsidRDefault="00100FAC" w:rsidP="002D5A67">
            <w:pPr>
              <w:pStyle w:val="BodyText"/>
              <w:rPr>
                <w:rFonts w:eastAsia="Arial"/>
                <w:lang w:val="en"/>
              </w:rPr>
            </w:pPr>
            <w:r>
              <w:rPr>
                <w:rFonts w:eastAsia="Arial"/>
                <w:lang w:val="en"/>
              </w:rPr>
              <w:t>Europe, North American</w:t>
            </w:r>
          </w:p>
        </w:tc>
        <w:tc>
          <w:tcPr>
            <w:tcW w:w="3556" w:type="dxa"/>
          </w:tcPr>
          <w:p w14:paraId="4276C3ED" w14:textId="77777777" w:rsidR="00100FAC" w:rsidRDefault="00100FAC" w:rsidP="002D5A67">
            <w:pPr>
              <w:pStyle w:val="BodyText"/>
              <w:rPr>
                <w:rFonts w:eastAsia="Arial"/>
                <w:lang w:val="en"/>
              </w:rPr>
            </w:pPr>
            <w:r w:rsidRPr="000E1AEB">
              <w:rPr>
                <w:rFonts w:eastAsia="Arial"/>
                <w:lang w:val="en"/>
              </w:rPr>
              <w:t xml:space="preserve">Red: </w:t>
            </w:r>
            <w:r w:rsidRPr="000E1AEB">
              <w:rPr>
                <w:rFonts w:eastAsia="Arial"/>
                <w:i/>
                <w:iCs/>
                <w:lang w:val="en"/>
              </w:rPr>
              <w:t>Chondrus crispus</w:t>
            </w:r>
          </w:p>
        </w:tc>
      </w:tr>
      <w:tr w:rsidR="00100FAC" w14:paraId="46FD2B2D" w14:textId="77777777" w:rsidTr="00100FAC">
        <w:trPr>
          <w:trHeight w:val="1240"/>
        </w:trPr>
        <w:tc>
          <w:tcPr>
            <w:tcW w:w="3556" w:type="dxa"/>
          </w:tcPr>
          <w:p w14:paraId="05B5169F" w14:textId="77777777" w:rsidR="00100FAC" w:rsidRPr="00734BE0" w:rsidRDefault="00100FAC" w:rsidP="002D5A67">
            <w:pPr>
              <w:pStyle w:val="BodyText"/>
              <w:rPr>
                <w:rFonts w:eastAsia="Arial"/>
                <w:b/>
                <w:bCs/>
                <w:lang w:val="en"/>
              </w:rPr>
            </w:pPr>
            <w:proofErr w:type="spellStart"/>
            <w:r w:rsidRPr="00734BE0">
              <w:rPr>
                <w:rFonts w:eastAsia="Arial"/>
                <w:b/>
                <w:bCs/>
                <w:lang w:val="en"/>
              </w:rPr>
              <w:t>Cochayuyo</w:t>
            </w:r>
            <w:proofErr w:type="spellEnd"/>
          </w:p>
        </w:tc>
        <w:tc>
          <w:tcPr>
            <w:tcW w:w="3556" w:type="dxa"/>
          </w:tcPr>
          <w:p w14:paraId="0F317282" w14:textId="77777777" w:rsidR="00100FAC" w:rsidRDefault="00100FAC" w:rsidP="002D5A67">
            <w:pPr>
              <w:pStyle w:val="BodyText"/>
              <w:rPr>
                <w:rFonts w:eastAsia="Arial"/>
                <w:lang w:val="en"/>
              </w:rPr>
            </w:pPr>
            <w:r w:rsidRPr="000E1AEB">
              <w:rPr>
                <w:rFonts w:eastAsia="Arial"/>
                <w:lang w:val="en"/>
              </w:rPr>
              <w:t>Stews and soups</w:t>
            </w:r>
          </w:p>
        </w:tc>
        <w:tc>
          <w:tcPr>
            <w:tcW w:w="3556" w:type="dxa"/>
          </w:tcPr>
          <w:p w14:paraId="7702A729" w14:textId="77777777" w:rsidR="00100FAC" w:rsidRDefault="00100FAC" w:rsidP="002D5A67">
            <w:pPr>
              <w:pStyle w:val="BodyText"/>
              <w:rPr>
                <w:rFonts w:eastAsia="Arial"/>
                <w:lang w:val="en"/>
              </w:rPr>
            </w:pPr>
            <w:r>
              <w:rPr>
                <w:rFonts w:eastAsia="Arial"/>
                <w:lang w:val="en"/>
              </w:rPr>
              <w:t>Chille</w:t>
            </w:r>
          </w:p>
        </w:tc>
        <w:tc>
          <w:tcPr>
            <w:tcW w:w="3556" w:type="dxa"/>
          </w:tcPr>
          <w:p w14:paraId="3BD3CA1A" w14:textId="77777777" w:rsidR="00100FAC" w:rsidRDefault="00100FAC" w:rsidP="002D5A67">
            <w:pPr>
              <w:pStyle w:val="BodyText"/>
              <w:rPr>
                <w:rFonts w:eastAsia="Arial"/>
                <w:lang w:val="en"/>
              </w:rPr>
            </w:pPr>
            <w:r w:rsidRPr="000E1AEB">
              <w:rPr>
                <w:rFonts w:eastAsia="Arial"/>
                <w:lang w:val="en"/>
              </w:rPr>
              <w:t xml:space="preserve">Brown kelp: </w:t>
            </w:r>
            <w:proofErr w:type="spellStart"/>
            <w:r w:rsidRPr="000E1AEB">
              <w:rPr>
                <w:rFonts w:eastAsia="Arial"/>
                <w:i/>
                <w:iCs/>
                <w:lang w:val="en"/>
              </w:rPr>
              <w:t>Durvillaea</w:t>
            </w:r>
            <w:proofErr w:type="spellEnd"/>
            <w:r w:rsidRPr="000E1AEB">
              <w:rPr>
                <w:rFonts w:eastAsia="Arial"/>
                <w:i/>
                <w:iCs/>
                <w:lang w:val="en"/>
              </w:rPr>
              <w:t xml:space="preserve"> antarctica</w:t>
            </w:r>
          </w:p>
        </w:tc>
      </w:tr>
    </w:tbl>
    <w:p w14:paraId="4AED2397" w14:textId="77777777" w:rsidR="00100FAC" w:rsidRDefault="00100FAC" w:rsidP="00052306">
      <w:pPr>
        <w:tabs>
          <w:tab w:val="left" w:pos="2295"/>
        </w:tabs>
        <w:sectPr w:rsidR="00100FAC" w:rsidSect="00100FAC">
          <w:pgSz w:w="16840" w:h="11907" w:orient="landscape" w:code="9"/>
          <w:pgMar w:top="851" w:right="2211" w:bottom="851" w:left="1758" w:header="284" w:footer="284" w:gutter="0"/>
          <w:cols w:space="284"/>
          <w:docGrid w:linePitch="360"/>
        </w:sectPr>
      </w:pPr>
    </w:p>
    <w:p w14:paraId="1E5E3E4B" w14:textId="10C04B81" w:rsidR="00100FAC" w:rsidRDefault="00100FAC" w:rsidP="00100FAC">
      <w:pPr>
        <w:pStyle w:val="Heading2"/>
      </w:pPr>
      <w:bookmarkStart w:id="6" w:name="_Toc108449362"/>
      <w:r>
        <w:lastRenderedPageBreak/>
        <w:t>Seaweed Review Questions</w:t>
      </w:r>
      <w:bookmarkEnd w:id="6"/>
    </w:p>
    <w:p w14:paraId="3C1D5F64" w14:textId="77777777" w:rsidR="00100FAC" w:rsidRPr="00100FAC" w:rsidRDefault="00100FAC" w:rsidP="00100FAC">
      <w:pPr>
        <w:pStyle w:val="BodyText"/>
        <w:rPr>
          <w:lang w:eastAsia="en-AU"/>
        </w:rPr>
      </w:pPr>
    </w:p>
    <w:p w14:paraId="61F3DB23" w14:textId="51DDF536" w:rsidR="00100FAC" w:rsidRPr="009763BD" w:rsidRDefault="00100FAC" w:rsidP="00040FDD">
      <w:pPr>
        <w:pStyle w:val="BodyText100ThemeColour"/>
        <w:numPr>
          <w:ilvl w:val="0"/>
          <w:numId w:val="60"/>
        </w:numPr>
        <w:rPr>
          <w:rFonts w:eastAsia="Arial"/>
        </w:rPr>
      </w:pPr>
      <w:r w:rsidRPr="009763BD">
        <w:rPr>
          <w:rFonts w:eastAsia="Arial"/>
        </w:rPr>
        <w:t xml:space="preserve">What are the three main seaweed groups? (3 marks) </w:t>
      </w:r>
    </w:p>
    <w:p w14:paraId="632AC4D9" w14:textId="77777777" w:rsidR="00100FAC" w:rsidRPr="009763BD" w:rsidRDefault="00100FAC" w:rsidP="00100FAC">
      <w:pPr>
        <w:pStyle w:val="ListNumber"/>
        <w:numPr>
          <w:ilvl w:val="0"/>
          <w:numId w:val="0"/>
        </w:numPr>
        <w:ind w:left="340" w:hanging="340"/>
        <w:rPr>
          <w:rFonts w:eastAsia="Arial"/>
          <w:b/>
          <w:bCs/>
        </w:rPr>
      </w:pPr>
    </w:p>
    <w:p w14:paraId="7ACEB1B0" w14:textId="77777777" w:rsidR="00100FAC" w:rsidRPr="00D5562A" w:rsidRDefault="00100FAC" w:rsidP="00100FAC">
      <w:pPr>
        <w:pStyle w:val="ListNumber"/>
        <w:numPr>
          <w:ilvl w:val="0"/>
          <w:numId w:val="0"/>
        </w:numPr>
        <w:ind w:left="680" w:hanging="340"/>
        <w:rPr>
          <w:rFonts w:eastAsia="Arial"/>
          <w:i/>
          <w:iCs/>
        </w:rPr>
      </w:pPr>
      <w:r w:rsidRPr="00D5562A">
        <w:rPr>
          <w:rFonts w:eastAsia="Arial"/>
          <w:i/>
          <w:iCs/>
        </w:rPr>
        <w:t>Brown, Green and Red</w:t>
      </w:r>
    </w:p>
    <w:p w14:paraId="6683AC9D" w14:textId="77777777" w:rsidR="00100FAC" w:rsidRPr="009763BD" w:rsidRDefault="00100FAC" w:rsidP="00100FAC">
      <w:pPr>
        <w:pStyle w:val="ListNumber"/>
        <w:numPr>
          <w:ilvl w:val="0"/>
          <w:numId w:val="0"/>
        </w:numPr>
        <w:ind w:left="340" w:hanging="340"/>
        <w:rPr>
          <w:rFonts w:eastAsia="Arial"/>
          <w:b/>
          <w:bCs/>
        </w:rPr>
      </w:pPr>
    </w:p>
    <w:p w14:paraId="6481F0A7" w14:textId="62DE9DCE" w:rsidR="00100FAC" w:rsidRDefault="00100FAC" w:rsidP="00040FDD">
      <w:pPr>
        <w:pStyle w:val="BodyText100ThemeColour"/>
        <w:numPr>
          <w:ilvl w:val="0"/>
          <w:numId w:val="60"/>
        </w:numPr>
        <w:rPr>
          <w:rFonts w:eastAsia="Arial"/>
        </w:rPr>
      </w:pPr>
      <w:r w:rsidRPr="009763BD">
        <w:rPr>
          <w:rFonts w:eastAsia="Arial"/>
        </w:rPr>
        <w:t>What are three things that all seaweeds have in common? (3 marks)</w:t>
      </w:r>
    </w:p>
    <w:p w14:paraId="67FA2CE7" w14:textId="77777777" w:rsidR="00100FAC" w:rsidRDefault="00100FAC" w:rsidP="00100FAC">
      <w:pPr>
        <w:pStyle w:val="ListNumber"/>
        <w:numPr>
          <w:ilvl w:val="0"/>
          <w:numId w:val="0"/>
        </w:numPr>
        <w:ind w:left="340"/>
        <w:rPr>
          <w:rFonts w:eastAsia="Arial"/>
          <w:b/>
          <w:bCs/>
        </w:rPr>
      </w:pPr>
    </w:p>
    <w:p w14:paraId="03998BE3" w14:textId="77777777" w:rsidR="00100FAC" w:rsidRPr="00D5562A" w:rsidRDefault="00100FAC" w:rsidP="00100FAC">
      <w:pPr>
        <w:pStyle w:val="ListNumber"/>
        <w:numPr>
          <w:ilvl w:val="0"/>
          <w:numId w:val="0"/>
        </w:numPr>
        <w:ind w:left="340"/>
        <w:rPr>
          <w:rFonts w:eastAsia="Arial"/>
          <w:i/>
          <w:iCs/>
        </w:rPr>
      </w:pPr>
      <w:r w:rsidRPr="00D5562A">
        <w:rPr>
          <w:rFonts w:eastAsia="Arial"/>
          <w:i/>
          <w:iCs/>
        </w:rPr>
        <w:t>Get energy from the sun, they photosynthesise, they make their own energy, they are producers, they are algae, they produce oxygen, they require nutrients to grow.</w:t>
      </w:r>
      <w:r w:rsidRPr="00D5562A">
        <w:rPr>
          <w:rFonts w:eastAsia="Arial"/>
          <w:i/>
          <w:iCs/>
        </w:rPr>
        <w:tab/>
      </w:r>
    </w:p>
    <w:p w14:paraId="34984182" w14:textId="77777777" w:rsidR="00100FAC" w:rsidRPr="009763BD" w:rsidRDefault="00100FAC" w:rsidP="00100FAC">
      <w:pPr>
        <w:pStyle w:val="ListNumber"/>
        <w:numPr>
          <w:ilvl w:val="0"/>
          <w:numId w:val="0"/>
        </w:numPr>
        <w:ind w:left="340"/>
        <w:rPr>
          <w:rFonts w:eastAsia="Arial"/>
          <w:b/>
          <w:bCs/>
        </w:rPr>
      </w:pPr>
    </w:p>
    <w:p w14:paraId="5015DAFD" w14:textId="77777777" w:rsidR="00100FAC" w:rsidRPr="009763BD" w:rsidRDefault="00100FAC" w:rsidP="00100FAC">
      <w:pPr>
        <w:pStyle w:val="ListNumber"/>
        <w:numPr>
          <w:ilvl w:val="0"/>
          <w:numId w:val="0"/>
        </w:numPr>
        <w:ind w:left="340"/>
        <w:rPr>
          <w:rFonts w:eastAsia="Arial"/>
          <w:b/>
          <w:bCs/>
        </w:rPr>
      </w:pPr>
    </w:p>
    <w:p w14:paraId="717EEFAD" w14:textId="1377907B" w:rsidR="00100FAC" w:rsidRPr="009763BD" w:rsidRDefault="00100FAC" w:rsidP="00040FDD">
      <w:pPr>
        <w:pStyle w:val="BodyText100ThemeColour"/>
        <w:numPr>
          <w:ilvl w:val="0"/>
          <w:numId w:val="60"/>
        </w:numPr>
        <w:rPr>
          <w:rFonts w:eastAsia="Arial"/>
        </w:rPr>
      </w:pPr>
      <w:r w:rsidRPr="009763BD">
        <w:rPr>
          <w:rFonts w:eastAsia="Arial"/>
        </w:rPr>
        <w:t>Which species of seaweed grows right across southern Australia and helps form the Great Southern Reef? (1 mark)</w:t>
      </w:r>
    </w:p>
    <w:p w14:paraId="2DBDC2E6" w14:textId="77777777" w:rsidR="00100FAC" w:rsidRPr="009763BD" w:rsidRDefault="00100FAC" w:rsidP="00100FAC">
      <w:pPr>
        <w:pStyle w:val="ListNumber"/>
        <w:numPr>
          <w:ilvl w:val="0"/>
          <w:numId w:val="0"/>
        </w:numPr>
        <w:ind w:left="340" w:hanging="340"/>
        <w:rPr>
          <w:rFonts w:eastAsia="Arial"/>
          <w:b/>
          <w:bCs/>
        </w:rPr>
      </w:pPr>
    </w:p>
    <w:p w14:paraId="63EABF8E" w14:textId="77777777" w:rsidR="00100FAC" w:rsidRPr="00D5562A" w:rsidRDefault="00100FAC" w:rsidP="00100FAC">
      <w:pPr>
        <w:pStyle w:val="ListNumber"/>
        <w:numPr>
          <w:ilvl w:val="0"/>
          <w:numId w:val="0"/>
        </w:numPr>
        <w:ind w:left="340"/>
        <w:rPr>
          <w:rFonts w:eastAsia="Arial"/>
          <w:i/>
          <w:iCs/>
        </w:rPr>
      </w:pPr>
      <w:r>
        <w:rPr>
          <w:rFonts w:eastAsia="Arial"/>
          <w:i/>
          <w:iCs/>
        </w:rPr>
        <w:t>Golden Kelp</w:t>
      </w:r>
    </w:p>
    <w:p w14:paraId="3FC387CC" w14:textId="77777777" w:rsidR="00100FAC" w:rsidRPr="009763BD" w:rsidRDefault="00100FAC" w:rsidP="00100FAC">
      <w:pPr>
        <w:pStyle w:val="ListNumber"/>
        <w:numPr>
          <w:ilvl w:val="0"/>
          <w:numId w:val="0"/>
        </w:numPr>
        <w:ind w:left="340" w:hanging="340"/>
        <w:rPr>
          <w:rFonts w:eastAsia="Arial"/>
          <w:b/>
          <w:bCs/>
        </w:rPr>
      </w:pPr>
    </w:p>
    <w:p w14:paraId="4B3D7573" w14:textId="77777777" w:rsidR="00100FAC" w:rsidRPr="009763BD" w:rsidRDefault="00100FAC" w:rsidP="00100FAC">
      <w:pPr>
        <w:pStyle w:val="ListNumber"/>
        <w:numPr>
          <w:ilvl w:val="0"/>
          <w:numId w:val="0"/>
        </w:numPr>
        <w:rPr>
          <w:rFonts w:eastAsia="Arial"/>
          <w:b/>
          <w:bCs/>
        </w:rPr>
      </w:pPr>
    </w:p>
    <w:p w14:paraId="0FCF9C8A" w14:textId="7C87C97E" w:rsidR="00100FAC" w:rsidRDefault="00100FAC" w:rsidP="00040FDD">
      <w:pPr>
        <w:pStyle w:val="BodyText100ThemeColour"/>
        <w:numPr>
          <w:ilvl w:val="0"/>
          <w:numId w:val="60"/>
        </w:numPr>
        <w:rPr>
          <w:rFonts w:eastAsia="Arial"/>
        </w:rPr>
      </w:pPr>
      <w:r w:rsidRPr="009763BD">
        <w:rPr>
          <w:rFonts w:eastAsia="Arial"/>
        </w:rPr>
        <w:t xml:space="preserve">Describe two ways that Aboriginal Australians traditionally used seaweed. (2 marks) </w:t>
      </w:r>
    </w:p>
    <w:p w14:paraId="2AB512DB" w14:textId="77777777" w:rsidR="00100FAC" w:rsidRDefault="00100FAC" w:rsidP="00100FAC">
      <w:pPr>
        <w:pStyle w:val="ListNumber"/>
        <w:numPr>
          <w:ilvl w:val="0"/>
          <w:numId w:val="0"/>
        </w:numPr>
        <w:ind w:left="340"/>
        <w:rPr>
          <w:rFonts w:eastAsia="Arial"/>
          <w:b/>
          <w:bCs/>
        </w:rPr>
      </w:pPr>
    </w:p>
    <w:p w14:paraId="7FA1224A" w14:textId="77777777" w:rsidR="00100FAC" w:rsidRPr="00D5562A" w:rsidRDefault="00100FAC" w:rsidP="00100FAC">
      <w:pPr>
        <w:pStyle w:val="ListNumber"/>
        <w:numPr>
          <w:ilvl w:val="0"/>
          <w:numId w:val="0"/>
        </w:numPr>
        <w:ind w:left="340"/>
        <w:rPr>
          <w:rFonts w:eastAsia="Arial"/>
          <w:i/>
          <w:iCs/>
        </w:rPr>
      </w:pPr>
      <w:r w:rsidRPr="00D5562A">
        <w:rPr>
          <w:rFonts w:eastAsia="Arial"/>
          <w:i/>
          <w:iCs/>
        </w:rPr>
        <w:t>Food, Medicine, Shelter, Clothing, Spiritual Ceremony.</w:t>
      </w:r>
    </w:p>
    <w:p w14:paraId="63AD5CB4" w14:textId="77777777" w:rsidR="00100FAC" w:rsidRPr="009763BD" w:rsidRDefault="00100FAC" w:rsidP="00100FAC">
      <w:pPr>
        <w:pStyle w:val="ListNumber"/>
        <w:numPr>
          <w:ilvl w:val="0"/>
          <w:numId w:val="0"/>
        </w:numPr>
        <w:ind w:left="340" w:hanging="340"/>
        <w:rPr>
          <w:rFonts w:eastAsia="Arial"/>
          <w:b/>
          <w:bCs/>
        </w:rPr>
      </w:pPr>
    </w:p>
    <w:p w14:paraId="0CCA4DEB" w14:textId="77777777" w:rsidR="00100FAC" w:rsidRPr="009763BD" w:rsidRDefault="00100FAC" w:rsidP="00100FAC">
      <w:pPr>
        <w:pStyle w:val="ListNumber"/>
        <w:numPr>
          <w:ilvl w:val="0"/>
          <w:numId w:val="0"/>
        </w:numPr>
        <w:ind w:left="340" w:hanging="340"/>
        <w:rPr>
          <w:rFonts w:eastAsia="Arial"/>
          <w:b/>
          <w:bCs/>
        </w:rPr>
      </w:pPr>
    </w:p>
    <w:p w14:paraId="481BF2C2" w14:textId="77777777" w:rsidR="00100FAC" w:rsidRPr="009763BD" w:rsidRDefault="00100FAC" w:rsidP="00100FAC">
      <w:pPr>
        <w:pStyle w:val="ListNumber"/>
        <w:numPr>
          <w:ilvl w:val="0"/>
          <w:numId w:val="0"/>
        </w:numPr>
        <w:ind w:left="340" w:hanging="340"/>
        <w:rPr>
          <w:rFonts w:eastAsia="Arial"/>
          <w:b/>
          <w:bCs/>
        </w:rPr>
      </w:pPr>
    </w:p>
    <w:p w14:paraId="733CD3C4" w14:textId="238A6E90" w:rsidR="00100FAC" w:rsidRDefault="00100FAC" w:rsidP="00040FDD">
      <w:pPr>
        <w:pStyle w:val="BodyText100ThemeColour"/>
        <w:numPr>
          <w:ilvl w:val="0"/>
          <w:numId w:val="60"/>
        </w:numPr>
        <w:rPr>
          <w:rFonts w:eastAsia="Arial"/>
        </w:rPr>
      </w:pPr>
      <w:r w:rsidRPr="009763BD">
        <w:rPr>
          <w:rFonts w:eastAsia="Arial"/>
        </w:rPr>
        <w:t>Describe three ways that seaweeds are being used in emerging modern industries in Australia. (3 marks)</w:t>
      </w:r>
    </w:p>
    <w:p w14:paraId="7F94F77E" w14:textId="77777777" w:rsidR="00100FAC" w:rsidRDefault="00100FAC" w:rsidP="00100FAC">
      <w:pPr>
        <w:pStyle w:val="ListNumber"/>
        <w:numPr>
          <w:ilvl w:val="0"/>
          <w:numId w:val="0"/>
        </w:numPr>
        <w:ind w:left="340"/>
        <w:rPr>
          <w:rFonts w:eastAsia="Arial"/>
          <w:b/>
          <w:bCs/>
        </w:rPr>
      </w:pPr>
    </w:p>
    <w:p w14:paraId="415E1EA9" w14:textId="473DD36C" w:rsidR="00100FAC" w:rsidRPr="007B00D7" w:rsidRDefault="00100FAC" w:rsidP="007B00D7">
      <w:pPr>
        <w:pStyle w:val="ListNumber"/>
        <w:numPr>
          <w:ilvl w:val="0"/>
          <w:numId w:val="0"/>
        </w:numPr>
        <w:ind w:left="340"/>
        <w:rPr>
          <w:rFonts w:eastAsia="Arial"/>
          <w:i/>
          <w:iCs/>
        </w:rPr>
        <w:sectPr w:rsidR="00100FAC" w:rsidRPr="007B00D7" w:rsidSect="00100FAC">
          <w:pgSz w:w="11907" w:h="16840" w:code="9"/>
          <w:pgMar w:top="2211" w:right="851" w:bottom="1758" w:left="851" w:header="284" w:footer="284" w:gutter="0"/>
          <w:cols w:space="284"/>
          <w:docGrid w:linePitch="360"/>
        </w:sectPr>
      </w:pPr>
      <w:r w:rsidRPr="00D5562A">
        <w:rPr>
          <w:rFonts w:eastAsia="Arial"/>
          <w:i/>
          <w:iCs/>
        </w:rPr>
        <w:t>Food for cows to reduce methane emissions, making seaweed plastic, food for humans, moisturiser, pharmaceuticals</w:t>
      </w:r>
      <w:r w:rsidR="007B00D7">
        <w:rPr>
          <w:rFonts w:eastAsia="Arial"/>
          <w:i/>
          <w:iCs/>
        </w:rPr>
        <w:t>.</w:t>
      </w:r>
    </w:p>
    <w:p w14:paraId="2FFB3F30" w14:textId="2E661AA6" w:rsidR="0052218B" w:rsidRPr="00052306" w:rsidRDefault="0052218B" w:rsidP="006C356B">
      <w:pPr>
        <w:tabs>
          <w:tab w:val="left" w:pos="2295"/>
        </w:tabs>
      </w:pPr>
    </w:p>
    <w:sectPr w:rsidR="0052218B" w:rsidRPr="00052306" w:rsidSect="00100FAC">
      <w:pgSz w:w="11907" w:h="16840" w:code="9"/>
      <w:pgMar w:top="2211" w:right="851" w:bottom="1758"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1BD41" w14:textId="77777777" w:rsidR="00436CAF" w:rsidRDefault="00436CAF">
      <w:r>
        <w:separator/>
      </w:r>
    </w:p>
    <w:p w14:paraId="3586301E" w14:textId="77777777" w:rsidR="00436CAF" w:rsidRDefault="00436CAF"/>
  </w:endnote>
  <w:endnote w:type="continuationSeparator" w:id="0">
    <w:p w14:paraId="6C689FC9" w14:textId="77777777" w:rsidR="00436CAF" w:rsidRDefault="00436CAF">
      <w:r>
        <w:continuationSeparator/>
      </w:r>
    </w:p>
    <w:p w14:paraId="04C6D1BE" w14:textId="77777777" w:rsidR="00436CAF" w:rsidRDefault="00436C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8504" w:type="dxa"/>
      <w:tblLayout w:type="fixed"/>
      <w:tblCellMar>
        <w:bottom w:w="284" w:type="dxa"/>
      </w:tblCellMar>
      <w:tblLook w:val="04A0" w:firstRow="1" w:lastRow="0" w:firstColumn="1" w:lastColumn="0" w:noHBand="0" w:noVBand="1"/>
    </w:tblPr>
    <w:tblGrid>
      <w:gridCol w:w="340"/>
      <w:gridCol w:w="8164"/>
    </w:tblGrid>
    <w:tr w:rsidR="008D4D17" w14:paraId="11719C1A" w14:textId="77777777" w:rsidTr="00D83BD4">
      <w:trPr>
        <w:trHeight w:val="397"/>
      </w:trPr>
      <w:tc>
        <w:tcPr>
          <w:tcW w:w="340" w:type="dxa"/>
        </w:tcPr>
        <w:p w14:paraId="31629D2D" w14:textId="77777777" w:rsidR="008D4D17" w:rsidRPr="00D55628" w:rsidRDefault="004235DF" w:rsidP="00D55628">
          <w:pPr>
            <w:pStyle w:val="FooterEven"/>
          </w:pPr>
          <w:r>
            <w:rPr>
              <w:noProof/>
            </w:rPr>
            <mc:AlternateContent>
              <mc:Choice Requires="wps">
                <w:drawing>
                  <wp:anchor distT="0" distB="0" distL="114300" distR="114300" simplePos="1" relativeHeight="251668992" behindDoc="0" locked="0" layoutInCell="0" allowOverlap="1" wp14:anchorId="0A0C633D" wp14:editId="1847D109">
                    <wp:simplePos x="0" y="10229453"/>
                    <wp:positionH relativeFrom="page">
                      <wp:posOffset>0</wp:posOffset>
                    </wp:positionH>
                    <wp:positionV relativeFrom="page">
                      <wp:posOffset>10229215</wp:posOffset>
                    </wp:positionV>
                    <wp:extent cx="7560945" cy="273050"/>
                    <wp:effectExtent l="0" t="0" r="0" b="12700"/>
                    <wp:wrapNone/>
                    <wp:docPr id="45" name="MSIPCM14da40c39abfeee63fefb67e" descr="{&quot;HashCode&quot;:-1264680268,&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0BE76C"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0C633D" id="_x0000_t202" coordsize="21600,21600" o:spt="202" path="m,l,21600r21600,l21600,xe">
                    <v:stroke joinstyle="miter"/>
                    <v:path gradientshapeok="t" o:connecttype="rect"/>
                  </v:shapetype>
                  <v:shape id="MSIPCM14da40c39abfeee63fefb67e" o:spid="_x0000_s1031" type="#_x0000_t202" alt="{&quot;HashCode&quot;:-1264680268,&quot;Height&quot;:842.0,&quot;Width&quot;:595.0,&quot;Placement&quot;:&quot;Footer&quot;,&quot;Index&quot;:&quot;OddAndEven&quot;,&quot;Section&quot;:1,&quot;Top&quot;:0.0,&quot;Left&quot;:0.0}" style="position:absolute;margin-left:0;margin-top:805.45pt;width:595.35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" o:allowincell="f" filled="f" stroked="f" strokeweight=".5pt">
                    <v:textbox inset=",0,,0">
                      <w:txbxContent>
                        <w:p w14:paraId="5A0BE76C" w14:textId="77777777" w:rsidR="004235DF" w:rsidRPr="004235DF" w:rsidRDefault="004235DF" w:rsidP="004235DF">
                          <w:pPr>
                            <w:jc w:val="center"/>
                            <w:rPr>
                              <w:rFonts w:ascii="Calibri" w:hAnsi="Calibri" w:cs="Calibri"/>
                              <w:color w:val="000000"/>
                              <w:sz w:val="24"/>
                            </w:rPr>
                          </w:pPr>
                          <w:r w:rsidRPr="004235DF">
                            <w:rPr>
                              <w:rFonts w:ascii="Calibri" w:hAnsi="Calibri" w:cs="Calibri"/>
                              <w:color w:val="000000"/>
                              <w:sz w:val="24"/>
                            </w:rPr>
                            <w:t>OFFICIAL</w:t>
                          </w:r>
                        </w:p>
                      </w:txbxContent>
                    </v:textbox>
                    <w10:wrap anchorx="page" anchory="page"/>
                  </v:shape>
                </w:pict>
              </mc:Fallback>
            </mc:AlternateContent>
          </w:r>
          <w:r w:rsidR="008D4D17" w:rsidRPr="00D55628">
            <w:fldChar w:fldCharType="begin"/>
          </w:r>
          <w:r w:rsidR="008D4D17" w:rsidRPr="00D55628">
            <w:instrText xml:space="preserve"> PAGE   \* MERGEFORMAT </w:instrText>
          </w:r>
          <w:r w:rsidR="008D4D17" w:rsidRPr="00D55628">
            <w:fldChar w:fldCharType="separate"/>
          </w:r>
          <w:r w:rsidR="008D4D17">
            <w:rPr>
              <w:noProof/>
            </w:rPr>
            <w:t>3</w:t>
          </w:r>
          <w:r w:rsidR="008D4D17" w:rsidRPr="00D55628">
            <w:fldChar w:fldCharType="end"/>
          </w:r>
        </w:p>
      </w:tc>
      <w:tc>
        <w:tcPr>
          <w:tcW w:w="8164" w:type="dxa"/>
        </w:tcPr>
        <w:p w14:paraId="2F34A383" w14:textId="77777777" w:rsidR="008D4D17" w:rsidRPr="00D55628" w:rsidRDefault="008D4D17" w:rsidP="00D55628">
          <w:pPr>
            <w:pStyle w:val="FooterEven"/>
          </w:pPr>
          <w:r w:rsidRPr="000A15E4">
            <w:rPr>
              <w:rStyle w:val="Bold"/>
            </w:rPr>
            <w:t>Title of document</w:t>
          </w:r>
          <w:r w:rsidRPr="00D55628">
            <w:t xml:space="preserve"> Subtitle</w:t>
          </w:r>
        </w:p>
      </w:tc>
    </w:tr>
  </w:tbl>
  <w:p w14:paraId="4E7E5E2C" w14:textId="77777777" w:rsidR="008D4D17" w:rsidRPr="008B6D45" w:rsidRDefault="008D4D17" w:rsidP="005949B0">
    <w:pPr>
      <w:pStyle w:val="FooterEven"/>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4B53" w14:textId="256E771E" w:rsidR="008D4D17" w:rsidRDefault="00040FDD">
    <w:pPr>
      <w:pStyle w:val="Footer"/>
    </w:pPr>
    <w:r>
      <w:rPr>
        <w:noProof/>
      </w:rPr>
      <mc:AlternateContent>
        <mc:Choice Requires="wps">
          <w:drawing>
            <wp:anchor distT="0" distB="0" distL="114300" distR="114300" simplePos="0" relativeHeight="251711411" behindDoc="0" locked="0" layoutInCell="0" allowOverlap="1" wp14:anchorId="19DC82E2" wp14:editId="03342DB1">
              <wp:simplePos x="0" y="9403953"/>
              <wp:positionH relativeFrom="page">
                <wp:align>center</wp:align>
              </wp:positionH>
              <wp:positionV relativeFrom="page">
                <wp:align>bottom</wp:align>
              </wp:positionV>
              <wp:extent cx="7772400" cy="463550"/>
              <wp:effectExtent l="0" t="0" r="0" b="12700"/>
              <wp:wrapNone/>
              <wp:docPr id="1497025889" name="MSIPCM0c8541c39ddecba5b42785ef"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3703DE" w14:textId="428D1A5E"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9DC82E2" id="_x0000_t202" coordsize="21600,21600" o:spt="202" path="m,l,21600r21600,l21600,xe">
              <v:stroke joinstyle="miter"/>
              <v:path gradientshapeok="t" o:connecttype="rect"/>
            </v:shapetype>
            <v:shape id="MSIPCM0c8541c39ddecba5b42785ef" o:spid="_x0000_s1032" type="#_x0000_t202" alt="{&quot;HashCode&quot;:-1264680268,&quot;Height&quot;:9999999.0,&quot;Width&quot;:9999999.0,&quot;Placement&quot;:&quot;Footer&quot;,&quot;Index&quot;:&quot;Primary&quot;,&quot;Section&quot;:1,&quot;Top&quot;:0.0,&quot;Left&quot;:0.0}" style="position:absolute;margin-left:0;margin-top:0;width:612pt;height:36.5pt;z-index:25171141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7C3703DE" w14:textId="428D1A5E"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8D4D17" w:rsidRPr="00D55628">
      <w:rPr>
        <w:noProof/>
      </w:rPr>
      <mc:AlternateContent>
        <mc:Choice Requires="wps">
          <w:drawing>
            <wp:anchor distT="0" distB="0" distL="114300" distR="114300" simplePos="0" relativeHeight="251658752" behindDoc="1" locked="1" layoutInCell="1" allowOverlap="1" wp14:anchorId="46E6A346" wp14:editId="19128295">
              <wp:simplePos x="0" y="0"/>
              <wp:positionH relativeFrom="page">
                <wp:align>center</wp:align>
              </wp:positionH>
              <wp:positionV relativeFrom="page">
                <wp:align>center</wp:align>
              </wp:positionV>
              <wp:extent cx="7560000" cy="1796400"/>
              <wp:effectExtent l="0" t="0" r="0" b="0"/>
              <wp:wrapNone/>
              <wp:docPr id="2" name="Text Box 224"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E7E1D" w14:textId="4479B02C"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6A346" id="_x0000_t202" coordsize="21600,21600" o:spt="202" path="m,l,21600r21600,l21600,xe">
              <v:stroke joinstyle="miter"/>
              <v:path gradientshapeok="t" o:connecttype="rect"/>
            </v:shapetype>
            <v:shape id="Text Box 224" o:spid="_x0000_s1033" type="#_x0000_t202" alt="Title: Background Watermark Image" style="position:absolute;margin-left:0;margin-top:0;width:595.3pt;height:141.45pt;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BnFlduQBAACpAwAADgAAAAAAAAAAAAAAAAAuAgAAZHJzL2Uyb0RvYy54bWxQSwECLQAU&#10;AAYACAAAACEANMVEztsAAAAGAQAADwAAAAAAAAAAAAAAAAA+BAAAZHJzL2Rvd25yZXYueG1sUEsF&#10;BgAAAAAEAAQA8wAAAEYFAAAAAA==&#10;" filled="f" stroked="f">
              <v:textbox>
                <w:txbxContent>
                  <w:p w14:paraId="09BE7E1D" w14:textId="4479B02C" w:rsidR="008D4D17" w:rsidRPr="0001226A" w:rsidRDefault="008D4D17" w:rsidP="00DF21D2">
                    <w:pPr>
                      <w:pStyle w:val="xStatus"/>
                    </w:pPr>
                    <w:r w:rsidRPr="0001226A">
                      <w:fldChar w:fldCharType="begin"/>
                    </w:r>
                    <w:r w:rsidRPr="0001226A">
                      <w:instrText xml:space="preserve"> DOCPROPERTY  </w:instrText>
                    </w:r>
                    <w:r w:rsidRPr="006072AD">
                      <w:instrText>xStatus</w:instrText>
                    </w:r>
                    <w:r w:rsidRPr="0001226A">
                      <w:instrText xml:space="preserve">  \* MERGEFORMAT </w:instrText>
                    </w:r>
                    <w:r w:rsidRPr="0001226A">
                      <w:fldChar w:fldCharType="end"/>
                    </w:r>
                  </w:p>
                </w:txbxContent>
              </v:textbox>
              <w10:wrap anchorx="page" anchory="page"/>
              <w10:anchorlock/>
            </v:shape>
          </w:pict>
        </mc:Fallback>
      </mc:AlternateContent>
    </w:r>
  </w:p>
  <w:p w14:paraId="3A76888B" w14:textId="77777777" w:rsidR="008D4D17" w:rsidRDefault="008D4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26F5" w14:textId="495B8F86" w:rsidR="008D4D17" w:rsidRDefault="00902EF2">
    <w:pPr>
      <w:pStyle w:val="Footer"/>
    </w:pPr>
    <w:r w:rsidRPr="00242C92">
      <w:rPr>
        <w:b/>
        <w:bCs/>
        <w:noProof/>
        <w:color w:val="00B2A9" w:themeColor="text2"/>
        <w:sz w:val="24"/>
        <w:szCs w:val="32"/>
      </w:rPr>
      <w:drawing>
        <wp:anchor distT="0" distB="0" distL="114300" distR="114300" simplePos="0" relativeHeight="251717120" behindDoc="0" locked="0" layoutInCell="1" allowOverlap="1" wp14:anchorId="7CF76436" wp14:editId="61B54E2A">
          <wp:simplePos x="0" y="0"/>
          <wp:positionH relativeFrom="page">
            <wp:posOffset>5320665</wp:posOffset>
          </wp:positionH>
          <wp:positionV relativeFrom="page">
            <wp:align>bottom</wp:align>
          </wp:positionV>
          <wp:extent cx="2445290" cy="932131"/>
          <wp:effectExtent l="0" t="0" r="0" b="190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445290" cy="932131"/>
                  </a:xfrm>
                  <a:prstGeom prst="rect">
                    <a:avLst/>
                  </a:prstGeom>
                </pic:spPr>
              </pic:pic>
            </a:graphicData>
          </a:graphic>
          <wp14:sizeRelH relativeFrom="page">
            <wp14:pctWidth>0</wp14:pctWidth>
          </wp14:sizeRelH>
          <wp14:sizeRelV relativeFrom="page">
            <wp14:pctHeight>0</wp14:pctHeight>
          </wp14:sizeRelV>
        </wp:anchor>
      </w:drawing>
    </w:r>
    <w:r w:rsidR="00E3330C">
      <w:rPr>
        <w:noProof/>
      </w:rPr>
      <w:drawing>
        <wp:anchor distT="0" distB="0" distL="114300" distR="114300" simplePos="0" relativeHeight="251714048" behindDoc="0" locked="0" layoutInCell="1" allowOverlap="1" wp14:anchorId="32712A34" wp14:editId="320D2E8C">
          <wp:simplePos x="0" y="0"/>
          <wp:positionH relativeFrom="column">
            <wp:posOffset>3483626</wp:posOffset>
          </wp:positionH>
          <wp:positionV relativeFrom="paragraph">
            <wp:posOffset>-803209</wp:posOffset>
          </wp:positionV>
          <wp:extent cx="593725" cy="723900"/>
          <wp:effectExtent l="0" t="0" r="0" b="0"/>
          <wp:wrapThrough wrapText="bothSides">
            <wp:wrapPolygon edited="0">
              <wp:start x="0" y="0"/>
              <wp:lineTo x="0" y="21032"/>
              <wp:lineTo x="20791" y="21032"/>
              <wp:lineTo x="20791" y="0"/>
              <wp:lineTo x="0" y="0"/>
            </wp:wrapPolygon>
          </wp:wrapThrough>
          <wp:docPr id="74" name="Picture 7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93725" cy="723900"/>
                  </a:xfrm>
                  <a:prstGeom prst="rect">
                    <a:avLst/>
                  </a:prstGeom>
                </pic:spPr>
              </pic:pic>
            </a:graphicData>
          </a:graphic>
          <wp14:sizeRelH relativeFrom="margin">
            <wp14:pctWidth>0</wp14:pctWidth>
          </wp14:sizeRelH>
          <wp14:sizeRelV relativeFrom="margin">
            <wp14:pctHeight>0</wp14:pctHeight>
          </wp14:sizeRelV>
        </wp:anchor>
      </w:drawing>
    </w:r>
    <w:r w:rsidR="00040FDD">
      <w:rPr>
        <w:noProof/>
      </w:rPr>
      <mc:AlternateContent>
        <mc:Choice Requires="wps">
          <w:drawing>
            <wp:anchor distT="0" distB="0" distL="114300" distR="114300" simplePos="0" relativeHeight="251711672" behindDoc="0" locked="0" layoutInCell="0" allowOverlap="1" wp14:anchorId="735CB6E2" wp14:editId="082A61B9">
              <wp:simplePos x="0" y="0"/>
              <wp:positionH relativeFrom="page">
                <wp:align>center</wp:align>
              </wp:positionH>
              <wp:positionV relativeFrom="page">
                <wp:align>bottom</wp:align>
              </wp:positionV>
              <wp:extent cx="7772400" cy="463550"/>
              <wp:effectExtent l="0" t="0" r="0" b="12700"/>
              <wp:wrapNone/>
              <wp:docPr id="1497025890" name="MSIPCM0c21456bb62d2c60fb62401b"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3EAC6" w14:textId="53C283ED"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35CB6E2" id="_x0000_t202" coordsize="21600,21600" o:spt="202" path="m,l,21600r21600,l21600,xe">
              <v:stroke joinstyle="miter"/>
              <v:path gradientshapeok="t" o:connecttype="rect"/>
            </v:shapetype>
            <v:shape id="MSIPCM0c21456bb62d2c60fb62401b" o:spid="_x0000_s1034" type="#_x0000_t202" alt="{&quot;HashCode&quot;:-1264680268,&quot;Height&quot;:9999999.0,&quot;Width&quot;:9999999.0,&quot;Placement&quot;:&quot;Footer&quot;,&quot;Index&quot;:&quot;FirstPage&quot;,&quot;Section&quot;:1,&quot;Top&quot;:0.0,&quot;Left&quot;:0.0}" style="position:absolute;margin-left:0;margin-top:0;width:612pt;height:36.5pt;z-index:25171167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4083EAC6" w14:textId="53C283ED" w:rsidR="00040FD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8D4D17">
      <w:rPr>
        <w:noProof/>
      </w:rPr>
      <w:drawing>
        <wp:anchor distT="0" distB="0" distL="114300" distR="114300" simplePos="0" relativeHeight="251665920" behindDoc="1" locked="1" layoutInCell="1" allowOverlap="1" wp14:anchorId="4F0E0B64" wp14:editId="68D7DA56">
          <wp:simplePos x="0" y="0"/>
          <wp:positionH relativeFrom="page">
            <wp:align>left</wp:align>
          </wp:positionH>
          <wp:positionV relativeFrom="page">
            <wp:align>bottom</wp:align>
          </wp:positionV>
          <wp:extent cx="2008800" cy="950400"/>
          <wp:effectExtent l="0" t="0" r="0" b="2540"/>
          <wp:wrapNone/>
          <wp:docPr id="124" name="SolarVic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olarVicLogo" hidden="1"/>
                  <pic:cNvPicPr/>
                </pic:nvPicPr>
                <pic:blipFill>
                  <a:blip r:embed="rId3">
                    <a:extLst>
                      <a:ext uri="{28A0092B-C50C-407E-A947-70E740481C1C}">
                        <a14:useLocalDpi xmlns:a14="http://schemas.microsoft.com/office/drawing/2010/main" val="0"/>
                      </a:ext>
                    </a:extLst>
                  </a:blip>
                  <a:stretch>
                    <a:fillRect/>
                  </a:stretch>
                </pic:blipFill>
                <pic:spPr>
                  <a:xfrm>
                    <a:off x="0" y="0"/>
                    <a:ext cx="2008800" cy="950400"/>
                  </a:xfrm>
                  <a:prstGeom prst="rect">
                    <a:avLst/>
                  </a:prstGeom>
                </pic:spPr>
              </pic:pic>
            </a:graphicData>
          </a:graphic>
          <wp14:sizeRelH relativeFrom="page">
            <wp14:pctWidth>0</wp14:pctWidth>
          </wp14:sizeRelH>
          <wp14:sizeRelV relativeFrom="page">
            <wp14:pctHeight>0</wp14:pctHeight>
          </wp14:sizeRelV>
        </wp:anchor>
      </w:drawing>
    </w:r>
    <w:r w:rsidR="008D4D17">
      <w:rPr>
        <w:noProof/>
      </w:rPr>
      <w:drawing>
        <wp:anchor distT="0" distB="0" distL="114300" distR="114300" simplePos="0" relativeHeight="251663872" behindDoc="1" locked="1" layoutInCell="1" allowOverlap="1" wp14:anchorId="3BDFFB5F" wp14:editId="30B44B80">
          <wp:simplePos x="0" y="0"/>
          <wp:positionH relativeFrom="page">
            <wp:align>right</wp:align>
          </wp:positionH>
          <wp:positionV relativeFrom="page">
            <wp:align>bottom</wp:align>
          </wp:positionV>
          <wp:extent cx="2527200" cy="1057955"/>
          <wp:effectExtent l="0" t="0" r="0" b="0"/>
          <wp:wrapNone/>
          <wp:docPr id="25" name="Logo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Mono" hidden="1"/>
                  <pic:cNvPicPr/>
                </pic:nvPicPr>
                <pic:blipFill>
                  <a:blip r:embed="rId4">
                    <a:extLst>
                      <a:ext uri="{28A0092B-C50C-407E-A947-70E740481C1C}">
                        <a14:useLocalDpi xmlns:a14="http://schemas.microsoft.com/office/drawing/2010/main" val="0"/>
                      </a:ext>
                    </a:extLst>
                  </a:blip>
                  <a:srcRect r="-15043" b="-16667"/>
                  <a:stretch>
                    <a:fillRect/>
                  </a:stretch>
                </pic:blipFill>
                <pic:spPr bwMode="auto">
                  <a:xfrm>
                    <a:off x="0" y="0"/>
                    <a:ext cx="2527200" cy="1057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9853" w14:textId="77777777" w:rsidR="008D4D17" w:rsidRPr="00124E8F" w:rsidRDefault="008D4D17" w:rsidP="00124E8F">
    <w:pPr>
      <w:pStyle w:val="Footer"/>
    </w:pPr>
    <w:r w:rsidRPr="00D55628">
      <w:rPr>
        <w:noProof/>
      </w:rPr>
      <mc:AlternateContent>
        <mc:Choice Requires="wps">
          <w:drawing>
            <wp:anchor distT="0" distB="0" distL="114300" distR="114300" simplePos="0" relativeHeight="251663360" behindDoc="1" locked="1" layoutInCell="1" allowOverlap="1" wp14:anchorId="3F81EA5C" wp14:editId="76089419">
              <wp:simplePos x="0" y="0"/>
              <wp:positionH relativeFrom="page">
                <wp:align>center</wp:align>
              </wp:positionH>
              <wp:positionV relativeFrom="page">
                <wp:align>center</wp:align>
              </wp:positionV>
              <wp:extent cx="7560000" cy="1796400"/>
              <wp:effectExtent l="0" t="0" r="0" b="0"/>
              <wp:wrapNone/>
              <wp:docPr id="2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F4A4D" w14:textId="3E41500A" w:rsidR="008D4D17" w:rsidRPr="0001226A" w:rsidRDefault="008D4D17"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1EA5C" id="_x0000_t202" coordsize="21600,21600" o:spt="202" path="m,l,21600r21600,l21600,xe">
              <v:stroke joinstyle="miter"/>
              <v:path gradientshapeok="t" o:connecttype="rect"/>
            </v:shapetype>
            <v:shape id="Text Box 225" o:spid="_x0000_s1035" type="#_x0000_t202" style="position:absolute;margin-left:0;margin-top:0;width:595.3pt;height:141.45pt;z-index:-25165312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" filled="f" stroked="f">
              <v:textbox>
                <w:txbxContent>
                  <w:p w14:paraId="625F4A4D" w14:textId="3E41500A" w:rsidR="008D4D17" w:rsidRPr="0001226A" w:rsidRDefault="008D4D17"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v:textbox>
              <w10:wrap anchorx="pag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62BE8" w14:textId="77777777" w:rsidR="008D4D17" w:rsidRDefault="008D4D17">
    <w:pPr>
      <w:pStyle w:val="Footer"/>
    </w:pPr>
    <w:r w:rsidRPr="00D55628">
      <w:rPr>
        <w:noProof/>
      </w:rPr>
      <mc:AlternateContent>
        <mc:Choice Requires="wps">
          <w:drawing>
            <wp:anchor distT="0" distB="0" distL="114300" distR="114300" simplePos="0" relativeHeight="251654144" behindDoc="1" locked="1" layoutInCell="1" allowOverlap="1" wp14:anchorId="42268AA1" wp14:editId="5BA10C97">
              <wp:simplePos x="0" y="0"/>
              <wp:positionH relativeFrom="page">
                <wp:align>center</wp:align>
              </wp:positionH>
              <wp:positionV relativeFrom="page">
                <wp:align>center</wp:align>
              </wp:positionV>
              <wp:extent cx="7560000" cy="1796400"/>
              <wp:effectExtent l="0" t="0" r="0" b="0"/>
              <wp:wrapNone/>
              <wp:docPr id="14" name="Text Box 225" title="Background Watermark 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17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15D17" w14:textId="5B4A6876" w:rsidR="008D4D17" w:rsidRPr="0001226A" w:rsidRDefault="008D4D17"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68AA1" id="_x0000_t202" coordsize="21600,21600" o:spt="202" path="m,l,21600r21600,l21600,xe">
              <v:stroke joinstyle="miter"/>
              <v:path gradientshapeok="t" o:connecttype="rect"/>
            </v:shapetype>
            <v:shape id="_x0000_s1036" type="#_x0000_t202" alt="Title: Background Watermark Image" style="position:absolute;margin-left:0;margin-top:0;width:595.3pt;height:141.45pt;z-index:-2516623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" filled="f" stroked="f">
              <v:textbox>
                <w:txbxContent>
                  <w:p w14:paraId="62715D17" w14:textId="5B4A6876" w:rsidR="008D4D17" w:rsidRPr="0001226A" w:rsidRDefault="008D4D17" w:rsidP="00DF21D2">
                    <w:pPr>
                      <w:pStyle w:val="xStatus"/>
                    </w:pPr>
                    <w:r w:rsidRPr="0001226A">
                      <w:fldChar w:fldCharType="begin"/>
                    </w:r>
                    <w:r w:rsidRPr="0001226A">
                      <w:instrText xml:space="preserve"> </w:instrText>
                    </w:r>
                    <w:r w:rsidRPr="006072AD">
                      <w:instrText>DOCPROPERTY</w:instrText>
                    </w:r>
                    <w:r w:rsidRPr="0001226A">
                      <w:instrText xml:space="preserve">  xStatus  \* MERGEFORMAT </w:instrText>
                    </w:r>
                    <w:r w:rsidRPr="0001226A">
                      <w:fldChar w:fldCharType="end"/>
                    </w:r>
                  </w:p>
                </w:txbxContent>
              </v:textbox>
              <w10:wrap anchorx="page" anchory="page"/>
              <w10:anchorlock/>
            </v:shape>
          </w:pict>
        </mc:Fallback>
      </mc:AlternateContent>
    </w:r>
  </w:p>
  <w:p w14:paraId="35FF17F5" w14:textId="77777777" w:rsidR="008D4D17" w:rsidRDefault="008D4D1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DE028D" w14:paraId="63BAAA28" w14:textId="77777777" w:rsidTr="00F66894">
      <w:trPr>
        <w:trHeight w:val="397"/>
      </w:trPr>
      <w:tc>
        <w:tcPr>
          <w:tcW w:w="340" w:type="dxa"/>
        </w:tcPr>
        <w:p w14:paraId="22587021" w14:textId="77777777" w:rsidR="00346D05" w:rsidRPr="00D55628" w:rsidRDefault="005611AD" w:rsidP="00DE028D">
          <w:pPr>
            <w:pStyle w:val="FooterEvenPageNumber"/>
            <w:framePr w:wrap="auto" w:vAnchor="margin" w:hAnchor="text" w:yAlign="inline"/>
          </w:pPr>
          <w:r>
            <w:rPr>
              <w:noProof/>
            </w:rPr>
            <mc:AlternateContent>
              <mc:Choice Requires="wps">
                <w:drawing>
                  <wp:anchor distT="0" distB="0" distL="114300" distR="114300" simplePos="0" relativeHeight="251697664" behindDoc="0" locked="0" layoutInCell="0" allowOverlap="1" wp14:anchorId="3F3B53F1" wp14:editId="62102761">
                    <wp:simplePos x="0" y="0"/>
                    <wp:positionH relativeFrom="page">
                      <wp:posOffset>0</wp:posOffset>
                    </wp:positionH>
                    <wp:positionV relativeFrom="page">
                      <wp:posOffset>10229215</wp:posOffset>
                    </wp:positionV>
                    <wp:extent cx="7560945" cy="273050"/>
                    <wp:effectExtent l="0" t="0" r="0" b="12700"/>
                    <wp:wrapNone/>
                    <wp:docPr id="1068505558" name="MSIPCM7d7649ee93e7b7f859758c55" descr="{&quot;HashCode&quot;:-1264680268,&quot;Height&quot;:842.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D3470" w14:textId="77777777" w:rsidR="00346D05" w:rsidRPr="009E2230" w:rsidRDefault="005611AD" w:rsidP="009E2230">
                                <w:pPr>
                                  <w:jc w:val="center"/>
                                  <w:rPr>
                                    <w:rFonts w:ascii="Calibri" w:hAnsi="Calibri" w:cs="Calibri"/>
                                    <w:color w:val="000000"/>
                                    <w:sz w:val="24"/>
                                  </w:rPr>
                                </w:pPr>
                                <w:r w:rsidRPr="009E2230">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3B53F1" id="_x0000_t202" coordsize="21600,21600" o:spt="202" path="m,l,21600r21600,l21600,xe">
                    <v:stroke joinstyle="miter"/>
                    <v:path gradientshapeok="t" o:connecttype="rect"/>
                  </v:shapetype>
                  <v:shape id="MSIPCM7d7649ee93e7b7f859758c55" o:spid="_x0000_s1043" type="#_x0000_t202" alt="{&quot;HashCode&quot;:-1264680268,&quot;Height&quot;:842.0,&quot;Width&quot;:595.0,&quot;Placement&quot;:&quot;Footer&quot;,&quot;Index&quot;:&quot;OddAndEven&quot;,&quot;Section&quot;:2,&quot;Top&quot;:0.0,&quot;Left&quot;:0.0}" style="position:absolute;margin-left:0;margin-top:805.45pt;width:595.35pt;height:21.5pt;z-index:2516976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" o:allowincell="f" filled="f" stroked="f" strokeweight=".5pt">
                    <v:textbox inset=",0,,0">
                      <w:txbxContent>
                        <w:p w14:paraId="017D3470" w14:textId="77777777" w:rsidR="009E2230" w:rsidRPr="009E2230" w:rsidRDefault="005611AD" w:rsidP="009E2230">
                          <w:pPr>
                            <w:jc w:val="center"/>
                            <w:rPr>
                              <w:rFonts w:ascii="Calibri" w:hAnsi="Calibri" w:cs="Calibri"/>
                              <w:color w:val="000000"/>
                              <w:sz w:val="24"/>
                            </w:rPr>
                          </w:pPr>
                          <w:r w:rsidRPr="009E2230">
                            <w:rPr>
                              <w:rFonts w:ascii="Calibri" w:hAnsi="Calibri" w:cs="Calibri"/>
                              <w:color w:val="000000"/>
                              <w:sz w:val="24"/>
                            </w:rPr>
                            <w:t>OFFICIAL</w:t>
                          </w:r>
                        </w:p>
                      </w:txbxContent>
                    </v:textbox>
                    <w10:wrap anchorx="page" anchory="page"/>
                  </v:shape>
                </w:pict>
              </mc:Fallback>
            </mc:AlternateContent>
          </w:r>
          <w:r w:rsidRPr="00D55628">
            <w:fldChar w:fldCharType="begin"/>
          </w:r>
          <w:r w:rsidRPr="00D55628">
            <w:instrText xml:space="preserve"> PAGE   \* MERGEFORMAT </w:instrText>
          </w:r>
          <w:r w:rsidRPr="00D55628">
            <w:fldChar w:fldCharType="separate"/>
          </w:r>
          <w:r>
            <w:rPr>
              <w:noProof/>
            </w:rPr>
            <w:t>2</w:t>
          </w:r>
          <w:r w:rsidRPr="00D55628">
            <w:fldChar w:fldCharType="end"/>
          </w:r>
        </w:p>
      </w:tc>
      <w:tc>
        <w:tcPr>
          <w:tcW w:w="9071" w:type="dxa"/>
        </w:tcPr>
        <w:p w14:paraId="35D266B3" w14:textId="77777777" w:rsidR="00346D05" w:rsidRPr="00D55628" w:rsidRDefault="00346D05" w:rsidP="00DE028D">
          <w:pPr>
            <w:pStyle w:val="FooterEven"/>
          </w:pPr>
        </w:p>
      </w:tc>
    </w:tr>
  </w:tbl>
  <w:p w14:paraId="0B1EA52A" w14:textId="77777777" w:rsidR="00346D05" w:rsidRDefault="00346D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760FBC" w14:paraId="5D28C621" w14:textId="77777777" w:rsidTr="002D5A67">
      <w:trPr>
        <w:trHeight w:val="397"/>
      </w:trPr>
      <w:tc>
        <w:tcPr>
          <w:tcW w:w="9071" w:type="dxa"/>
        </w:tcPr>
        <w:p w14:paraId="4D4EF948" w14:textId="5EBD012A" w:rsidR="00760FBC" w:rsidRDefault="00546B33" w:rsidP="00760FBC">
          <w:pPr>
            <w:pStyle w:val="FooterOdd"/>
            <w:rPr>
              <w:rStyle w:val="Bold"/>
            </w:rPr>
          </w:pPr>
          <w:r>
            <w:rPr>
              <w:b/>
              <w:noProof/>
            </w:rPr>
            <mc:AlternateContent>
              <mc:Choice Requires="wps">
                <w:drawing>
                  <wp:anchor distT="0" distB="0" distL="114300" distR="114300" simplePos="0" relativeHeight="251718144" behindDoc="0" locked="0" layoutInCell="0" allowOverlap="1" wp14:anchorId="4985C2DC" wp14:editId="0139DBC0">
                    <wp:simplePos x="0" y="0"/>
                    <wp:positionH relativeFrom="page">
                      <wp:align>center</wp:align>
                    </wp:positionH>
                    <wp:positionV relativeFrom="page">
                      <wp:align>bottom</wp:align>
                    </wp:positionV>
                    <wp:extent cx="7772400" cy="463550"/>
                    <wp:effectExtent l="0" t="0" r="0" b="12700"/>
                    <wp:wrapNone/>
                    <wp:docPr id="73" name="MSIPCM9b25469d96e1ca2a08bf67f4" descr="{&quot;HashCode&quot;:-1264680268,&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F9E826" w14:textId="26FF15B2" w:rsidR="00546B33"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985C2DC" id="_x0000_t202" coordsize="21600,21600" o:spt="202" path="m,l,21600r21600,l21600,xe">
                    <v:stroke joinstyle="miter"/>
                    <v:path gradientshapeok="t" o:connecttype="rect"/>
                  </v:shapetype>
                  <v:shape id="MSIPCM9b25469d96e1ca2a08bf67f4" o:spid="_x0000_s1044" type="#_x0000_t202" alt="{&quot;HashCode&quot;:-1264680268,&quot;Height&quot;:9999999.0,&quot;Width&quot;:9999999.0,&quot;Placement&quot;:&quot;Footer&quot;,&quot;Index&quot;:&quot;Primary&quot;,&quot;Section&quot;:6,&quot;Top&quot;:0.0,&quot;Left&quot;:0.0}" style="position:absolute;left:0;text-align:left;margin-left:0;margin-top:0;width:612pt;height:36.5pt;z-index:2517181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qcGQIAAC4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oj6vTIhuoDrQfwkC9d3LZ0BAr&#10;4cOzQOKa5ib9hic6tAFqBkeLsxrw19/8MZ8ooChnHWmn5P7nTqDizHy3RM6X8XQaxZYuZOBb7+bk&#10;tbv2HkiWY/pDnExmzA3mZGqE9pXkvYjdKCSspJ4llwFPl/swaJl+EKkWi5RGwnIirOzayVg8AhrB&#10;felfBbojA4G4e4STvkTxjoghd6BisQugm8RShHjA84g8iTKRd/yBourf3lPW5Tef/wY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JIcmpwZAgAALgQAAA4AAAAAAAAAAAAAAAAALgIAAGRycy9lMm9Eb2MueG1sUEsBAi0AFAAGAAgA&#10;AAAhAL4fCrfaAAAABQEAAA8AAAAAAAAAAAAAAAAAcwQAAGRycy9kb3ducmV2LnhtbFBLBQYAAAAA&#10;BAAEAPMAAAB6BQAAAAA=&#10;" o:allowincell="f" filled="f" stroked="f" strokeweight=".5pt">
                    <v:textbox inset=",0,,0">
                      <w:txbxContent>
                        <w:p w14:paraId="02F9E826" w14:textId="26FF15B2" w:rsidR="00546B33"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sidR="00760FBC">
            <w:rPr>
              <w:rStyle w:val="Bold"/>
            </w:rPr>
            <w:fldChar w:fldCharType="begin"/>
          </w:r>
          <w:r w:rsidR="00760FBC">
            <w:rPr>
              <w:rStyle w:val="Bold"/>
            </w:rPr>
            <w:instrText xml:space="preserve"> DOCPROPERTY  xFooterTitle  \* MERGEFORMAT </w:instrText>
          </w:r>
          <w:r w:rsidR="00760FBC">
            <w:rPr>
              <w:rStyle w:val="Bold"/>
            </w:rPr>
            <w:fldChar w:fldCharType="separate"/>
          </w:r>
          <w:r w:rsidR="006D613B">
            <w:rPr>
              <w:rStyle w:val="Bold"/>
            </w:rPr>
            <w:t>School Kit Answers</w:t>
          </w:r>
          <w:r w:rsidR="00760FBC">
            <w:rPr>
              <w:rStyle w:val="Bold"/>
            </w:rPr>
            <w:fldChar w:fldCharType="end"/>
          </w:r>
        </w:p>
        <w:p w14:paraId="69BE2D86" w14:textId="766BCACF" w:rsidR="00760FBC" w:rsidRPr="00CB1FB7" w:rsidRDefault="00760FBC" w:rsidP="00760FBC">
          <w:pPr>
            <w:pStyle w:val="FooterOdd"/>
            <w:rPr>
              <w:b/>
            </w:rPr>
          </w:pPr>
          <w:r>
            <w:fldChar w:fldCharType="begin"/>
          </w:r>
          <w:r>
            <w:instrText xml:space="preserve"> DOCPROPERTY  xFooterSubtitle  \* MERGEFORMAT </w:instrText>
          </w:r>
          <w:r>
            <w:fldChar w:fldCharType="end"/>
          </w:r>
        </w:p>
      </w:tc>
      <w:tc>
        <w:tcPr>
          <w:tcW w:w="340" w:type="dxa"/>
        </w:tcPr>
        <w:p w14:paraId="3FE55CE0" w14:textId="77777777" w:rsidR="00760FBC" w:rsidRPr="00D55628" w:rsidRDefault="00760FBC" w:rsidP="00760FBC">
          <w:pPr>
            <w:pStyle w:val="FooterOddPageNumber"/>
          </w:pPr>
          <w:r w:rsidRPr="00D55628">
            <w:fldChar w:fldCharType="begin"/>
          </w:r>
          <w:r w:rsidRPr="00D55628">
            <w:instrText xml:space="preserve"> PAGE   \* MERGEFORMAT </w:instrText>
          </w:r>
          <w:r w:rsidRPr="00D55628">
            <w:fldChar w:fldCharType="separate"/>
          </w:r>
          <w:r>
            <w:rPr>
              <w:noProof/>
            </w:rPr>
            <w:t>3</w:t>
          </w:r>
          <w:r w:rsidRPr="00D55628">
            <w:fldChar w:fldCharType="end"/>
          </w:r>
        </w:p>
      </w:tc>
    </w:tr>
  </w:tbl>
  <w:p w14:paraId="6726457B" w14:textId="77777777" w:rsidR="00346D05" w:rsidRDefault="00346D05" w:rsidP="00DE028D">
    <w:pPr>
      <w:pStyle w:val="Footer"/>
    </w:pPr>
  </w:p>
  <w:p w14:paraId="42446D44" w14:textId="77777777" w:rsidR="00346D05" w:rsidRPr="00DE028D" w:rsidRDefault="00346D05" w:rsidP="00DE028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24ED" w14:textId="34453E51" w:rsidR="00346D05" w:rsidRDefault="005611AD" w:rsidP="00BF3066">
    <w:pPr>
      <w:pStyle w:val="Footer"/>
      <w:spacing w:before="1600"/>
    </w:pPr>
    <w:r>
      <w:rPr>
        <w:noProof/>
      </w:rPr>
      <mc:AlternateContent>
        <mc:Choice Requires="wps">
          <w:drawing>
            <wp:anchor distT="0" distB="0" distL="114300" distR="114300" simplePos="0" relativeHeight="251713825" behindDoc="0" locked="0" layoutInCell="0" allowOverlap="1" wp14:anchorId="5F747A46" wp14:editId="09F089C1">
              <wp:simplePos x="0" y="9403953"/>
              <wp:positionH relativeFrom="page">
                <wp:align>center</wp:align>
              </wp:positionH>
              <wp:positionV relativeFrom="page">
                <wp:align>bottom</wp:align>
              </wp:positionV>
              <wp:extent cx="7772400" cy="463550"/>
              <wp:effectExtent l="0" t="0" r="0" b="12700"/>
              <wp:wrapNone/>
              <wp:docPr id="1497025898" name="MSIPCM14e042129106a16b4fa00468" descr="{&quot;HashCode&quot;:-1264680268,&quot;Height&quot;:9999999.0,&quot;Width&quot;:9999999.0,&quot;Placement&quot;:&quot;Foot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F32E62" w14:textId="083D55B5" w:rsidR="005611A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F747A46" id="_x0000_t202" coordsize="21600,21600" o:spt="202" path="m,l,21600r21600,l21600,xe">
              <v:stroke joinstyle="miter"/>
              <v:path gradientshapeok="t" o:connecttype="rect"/>
            </v:shapetype>
            <v:shape id="MSIPCM14e042129106a16b4fa00468" o:spid="_x0000_s1045" type="#_x0000_t202" alt="{&quot;HashCode&quot;:-1264680268,&quot;Height&quot;:9999999.0,&quot;Width&quot;:9999999.0,&quot;Placement&quot;:&quot;Footer&quot;,&quot;Index&quot;:&quot;FirstPage&quot;,&quot;Section&quot;:6,&quot;Top&quot;:0.0,&quot;Left&quot;:0.0}" style="position:absolute;margin-left:0;margin-top:0;width:612pt;height:36.5pt;z-index:25171382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MhbGQIAAC4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S0x/S0yAaqA+2HMFDvnVw2NMRK&#10;+PAskLimuUm/4YkObYCawdHirAb89Td/zCcKKMpZR9opuf+5E6g4M98tkfNlPJ1GsaULGfjWuzl5&#10;7a69B5LlmP4QJ5MZc4M5mRqhfSV5L2I3CgkrqWfJZcDT5T4MWqYfRKrFIqWRsJwIK7t2MhaPgEZw&#10;X/pXge7IQCDuHuGkL1G8I2LIHahY7ALoJrEUIR7wPCJPokzkHX+gqPq395R1+c3nvwE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HDcyFsZAgAALgQAAA4AAAAAAAAAAAAAAAAALgIAAGRycy9lMm9Eb2MueG1sUEsBAi0AFAAGAAgA&#10;AAAhAL4fCrfaAAAABQEAAA8AAAAAAAAAAAAAAAAAcwQAAGRycy9kb3ducmV2LnhtbFBLBQYAAAAA&#10;BAAEAPMAAAB6BQAAAAA=&#10;" o:allowincell="f" filled="f" stroked="f" strokeweight=".5pt">
              <v:textbox inset=",0,,0">
                <w:txbxContent>
                  <w:p w14:paraId="5FF32E62" w14:textId="083D55B5" w:rsidR="005611AD" w:rsidRPr="001779DE" w:rsidRDefault="001779DE" w:rsidP="001779DE">
                    <w:pPr>
                      <w:jc w:val="center"/>
                      <w:rPr>
                        <w:rFonts w:ascii="Calibri" w:hAnsi="Calibri" w:cs="Calibri"/>
                        <w:color w:val="000000"/>
                        <w:sz w:val="24"/>
                      </w:rPr>
                    </w:pPr>
                    <w:r w:rsidRPr="001779DE">
                      <w:rPr>
                        <w:rFonts w:ascii="Calibri" w:hAnsi="Calibri" w:cs="Calibri"/>
                        <w:color w:val="000000"/>
                        <w:sz w:val="24"/>
                      </w:rPr>
                      <w:t>OFFICIAL</w:t>
                    </w:r>
                  </w:p>
                </w:txbxContent>
              </v:textbox>
              <w10:wrap anchorx="page" anchory="page"/>
            </v:shape>
          </w:pict>
        </mc:Fallback>
      </mc:AlternateContent>
    </w:r>
    <w:r>
      <w:rPr>
        <w:noProof/>
      </w:rPr>
      <w:drawing>
        <wp:anchor distT="0" distB="0" distL="114300" distR="114300" simplePos="0" relativeHeight="251694592" behindDoc="1" locked="1" layoutInCell="1" allowOverlap="1" wp14:anchorId="611C0C94" wp14:editId="0C1B6B53">
          <wp:simplePos x="0" y="0"/>
          <wp:positionH relativeFrom="page">
            <wp:posOffset>-36195</wp:posOffset>
          </wp:positionH>
          <wp:positionV relativeFrom="page">
            <wp:align>bottom</wp:align>
          </wp:positionV>
          <wp:extent cx="2008800" cy="950400"/>
          <wp:effectExtent l="0" t="0" r="0" b="2540"/>
          <wp:wrapNone/>
          <wp:docPr id="1068505566" name="SolarVic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olVic-GradientColour_MSWord.jpg"/>
                  <pic:cNvPicPr/>
                </pic:nvPicPr>
                <pic:blipFill>
                  <a:blip r:embed="rId1">
                    <a:extLst>
                      <a:ext uri="{28A0092B-C50C-407E-A947-70E740481C1C}">
                        <a14:useLocalDpi xmlns:a14="http://schemas.microsoft.com/office/drawing/2010/main" val="0"/>
                      </a:ext>
                    </a:extLst>
                  </a:blip>
                  <a:stretch>
                    <a:fillRect/>
                  </a:stretch>
                </pic:blipFill>
                <pic:spPr>
                  <a:xfrm>
                    <a:off x="0" y="0"/>
                    <a:ext cx="2008800" cy="950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400" behindDoc="1" locked="1" layoutInCell="1" allowOverlap="1" wp14:anchorId="12F115AA" wp14:editId="45D8CB50">
          <wp:simplePos x="0" y="0"/>
          <wp:positionH relativeFrom="page">
            <wp:align>right</wp:align>
          </wp:positionH>
          <wp:positionV relativeFrom="page">
            <wp:align>bottom</wp:align>
          </wp:positionV>
          <wp:extent cx="2408753" cy="1085850"/>
          <wp:effectExtent l="0" t="0" r="0" b="0"/>
          <wp:wrapNone/>
          <wp:docPr id="1068505567" name="LogoMono" hidden="1"/>
          <wp:cNvGraphicFramePr/>
          <a:graphic xmlns:a="http://schemas.openxmlformats.org/drawingml/2006/main">
            <a:graphicData uri="http://schemas.openxmlformats.org/drawingml/2006/picture">
              <pic:pic xmlns:pic="http://schemas.openxmlformats.org/drawingml/2006/picture">
                <pic:nvPicPr>
                  <pic:cNvPr id="15" name="LogoMono"/>
                  <pic:cNvPicPr/>
                </pic:nvPicPr>
                <pic:blipFill>
                  <a:blip r:embed="rId2">
                    <a:extLst>
                      <a:ext uri="{28A0092B-C50C-407E-A947-70E740481C1C}">
                        <a14:useLocalDpi xmlns:a14="http://schemas.microsoft.com/office/drawing/2010/main" val="0"/>
                      </a:ext>
                    </a:extLst>
                  </a:blip>
                  <a:srcRect r="-9649" b="-19403"/>
                  <a:stretch>
                    <a:fillRect/>
                  </a:stretch>
                </pic:blipFill>
                <pic:spPr bwMode="auto">
                  <a:xfrm>
                    <a:off x="0" y="0"/>
                    <a:ext cx="2408753"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18"/>
      </w:rPr>
      <mc:AlternateContent>
        <mc:Choice Requires="wps">
          <w:drawing>
            <wp:anchor distT="0" distB="0" distL="114300" distR="114300" simplePos="0" relativeHeight="251685376" behindDoc="0" locked="1" layoutInCell="1" allowOverlap="1" wp14:anchorId="28FC8A84" wp14:editId="7B5AA43E">
              <wp:simplePos x="0" y="0"/>
              <wp:positionH relativeFrom="page">
                <wp:align>left</wp:align>
              </wp:positionH>
              <wp:positionV relativeFrom="page">
                <wp:align>bottom</wp:align>
              </wp:positionV>
              <wp:extent cx="3848400" cy="720000"/>
              <wp:effectExtent l="0" t="0" r="0" b="0"/>
              <wp:wrapNone/>
              <wp:docPr id="1068505563" name="WebAddress" hidden="1"/>
              <wp:cNvGraphicFramePr/>
              <a:graphic xmlns:a="http://schemas.openxmlformats.org/drawingml/2006/main">
                <a:graphicData uri="http://schemas.microsoft.com/office/word/2010/wordprocessingShape">
                  <wps:wsp>
                    <wps:cNvSpPr txBox="1"/>
                    <wps:spPr>
                      <a:xfrm>
                        <a:off x="0" y="0"/>
                        <a:ext cx="3848400" cy="72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702E5" w14:textId="77777777" w:rsidR="00346D05" w:rsidRPr="009F69FA" w:rsidRDefault="005611AD" w:rsidP="00213C82">
                          <w:pPr>
                            <w:pStyle w:val="xWeb"/>
                          </w:pPr>
                          <w:r w:rsidRPr="009F69FA">
                            <w:t>de</w:t>
                          </w:r>
                          <w:r>
                            <w:t>lwp</w:t>
                          </w:r>
                          <w:r w:rsidRPr="009F69FA">
                            <w:t>.vic.gov.au</w:t>
                          </w:r>
                        </w:p>
                      </w:txbxContent>
                    </wps:txbx>
                    <wps:bodyPr rot="0" spcFirstLastPara="0" vertOverflow="overflow" horzOverflow="overflow" vert="horz" wrap="square" lIns="540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C8A84" id="_x0000_s1046" type="#_x0000_t202" style="position:absolute;margin-left:0;margin-top:0;width:303pt;height:56.7pt;z-index:251685376;visibility:hidden;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" filled="f" stroked="f" strokeweight=".5pt">
              <v:textbox inset="15mm">
                <w:txbxContent>
                  <w:p w14:paraId="160702E5" w14:textId="77777777" w:rsidR="00E962AA" w:rsidRPr="009F69FA" w:rsidRDefault="005611AD" w:rsidP="00213C82">
                    <w:pPr>
                      <w:pStyle w:val="xWeb"/>
                    </w:pPr>
                    <w:r w:rsidRPr="009F69FA">
                      <w:t>de</w:t>
                    </w:r>
                    <w:r>
                      <w:t>lwp</w:t>
                    </w:r>
                    <w:r w:rsidRPr="009F69FA">
                      <w:t>.vic.gov.au</w:t>
                    </w:r>
                  </w:p>
                </w:txbxContent>
              </v:textbox>
              <w10:wrap anchorx="page" anchory="page"/>
              <w10:anchorlock/>
            </v:shape>
          </w:pict>
        </mc:Fallback>
      </mc:AlternateContent>
    </w:r>
    <w:r>
      <w:rPr>
        <w:noProof/>
        <w:sz w:val="18"/>
      </w:rPr>
      <w:drawing>
        <wp:anchor distT="0" distB="0" distL="114300" distR="114300" simplePos="0" relativeHeight="251684352" behindDoc="1" locked="1" layoutInCell="1" allowOverlap="1" wp14:anchorId="5F5BEADD" wp14:editId="644E025D">
          <wp:simplePos x="0" y="0"/>
          <wp:positionH relativeFrom="page">
            <wp:align>right</wp:align>
          </wp:positionH>
          <wp:positionV relativeFrom="page">
            <wp:align>bottom</wp:align>
          </wp:positionV>
          <wp:extent cx="2422799" cy="1083600"/>
          <wp:effectExtent l="0" t="0" r="0" b="0"/>
          <wp:wrapNone/>
          <wp:docPr id="53" name="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ictoria State Gov DELWP right pms 2945 rgb.emf"/>
                  <pic:cNvPicPr/>
                </pic:nvPicPr>
                <pic:blipFill>
                  <a:blip r:embed="rId3">
                    <a:extLst>
                      <a:ext uri="{28A0092B-C50C-407E-A947-70E740481C1C}">
                        <a14:useLocalDpi xmlns:a14="http://schemas.microsoft.com/office/drawing/2010/main" val="0"/>
                      </a:ext>
                    </a:extLst>
                  </a:blip>
                  <a:srcRect r="-27077" b="-91034"/>
                  <a:stretch>
                    <a:fillRect/>
                  </a:stretch>
                </pic:blipFill>
                <pic:spPr>
                  <a:xfrm>
                    <a:off x="0" y="0"/>
                    <a:ext cx="2422799" cy="108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EF4DC" w14:textId="77777777" w:rsidR="00436CAF" w:rsidRPr="008F5280" w:rsidRDefault="00436CAF" w:rsidP="008F5280">
      <w:pPr>
        <w:pStyle w:val="FootnoteSeparator"/>
      </w:pPr>
    </w:p>
  </w:footnote>
  <w:footnote w:type="continuationSeparator" w:id="0">
    <w:p w14:paraId="155CB715" w14:textId="77777777" w:rsidR="00436CAF" w:rsidRDefault="00436CAF" w:rsidP="008F5280">
      <w:pPr>
        <w:pStyle w:val="FootnoteSeparator"/>
      </w:pPr>
    </w:p>
    <w:p w14:paraId="20E854B5" w14:textId="77777777" w:rsidR="00436CAF" w:rsidRDefault="00436CAF"/>
  </w:footnote>
  <w:footnote w:type="continuationNotice" w:id="1">
    <w:p w14:paraId="6BAED432" w14:textId="77777777" w:rsidR="00436CAF" w:rsidRDefault="00436CAF" w:rsidP="00D55628"/>
    <w:p w14:paraId="2D0F79C0" w14:textId="77777777" w:rsidR="00436CAF" w:rsidRDefault="00436C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D065" w14:textId="77777777" w:rsidR="008D4D17" w:rsidRDefault="008D4D17" w:rsidP="009C64FA">
    <w:pPr>
      <w:pStyle w:val="Header"/>
    </w:pPr>
  </w:p>
  <w:p w14:paraId="7853784C" w14:textId="77777777" w:rsidR="008D4D17" w:rsidRPr="00393205" w:rsidRDefault="008D4D17" w:rsidP="00393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62BB9" w14:textId="77777777" w:rsidR="008D4D17" w:rsidRDefault="008D4D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1C49" w14:textId="77777777" w:rsidR="008D4D17" w:rsidRDefault="008D4D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1" w:rightFromText="181" w:vertAnchor="page" w:horzAnchor="page" w:tblpX="3403" w:tblpY="455"/>
      <w:tblOverlap w:val="never"/>
      <w:tblW w:w="0" w:type="auto"/>
      <w:tblLayout w:type="fixed"/>
      <w:tblCellMar>
        <w:left w:w="0" w:type="dxa"/>
        <w:right w:w="0" w:type="dxa"/>
      </w:tblCellMar>
      <w:tblLook w:val="04A0" w:firstRow="1" w:lastRow="0" w:firstColumn="1" w:lastColumn="0" w:noHBand="0" w:noVBand="1"/>
    </w:tblPr>
    <w:tblGrid>
      <w:gridCol w:w="7761"/>
    </w:tblGrid>
    <w:tr w:rsidR="00DE028D" w:rsidRPr="00975ED3" w14:paraId="6BBF1870" w14:textId="77777777" w:rsidTr="00F66894">
      <w:trPr>
        <w:trHeight w:hRule="exact" w:val="1418"/>
      </w:trPr>
      <w:tc>
        <w:tcPr>
          <w:tcW w:w="7761" w:type="dxa"/>
          <w:vAlign w:val="center"/>
        </w:tcPr>
        <w:p w14:paraId="2606BE4B" w14:textId="7FABB126" w:rsidR="00346D05" w:rsidRPr="00975ED3" w:rsidRDefault="005611AD" w:rsidP="00DE028D">
          <w:pPr>
            <w:pStyle w:val="Header"/>
          </w:pPr>
          <w:r>
            <w:rPr>
              <w:noProof/>
            </w:rPr>
            <w:fldChar w:fldCharType="begin"/>
          </w:r>
          <w:r>
            <w:rPr>
              <w:noProof/>
            </w:rPr>
            <w:instrText xml:space="preserve"> STYLEREF  Title  \* MERGEFORMAT </w:instrText>
          </w:r>
          <w:r>
            <w:rPr>
              <w:noProof/>
            </w:rPr>
            <w:fldChar w:fldCharType="separate"/>
          </w:r>
          <w:r w:rsidR="007B00D7">
            <w:rPr>
              <w:noProof/>
            </w:rPr>
            <w:t>School Kit Answers</w:t>
          </w:r>
          <w:r>
            <w:rPr>
              <w:noProof/>
            </w:rPr>
            <w:fldChar w:fldCharType="end"/>
          </w:r>
        </w:p>
      </w:tc>
    </w:tr>
  </w:tbl>
  <w:p w14:paraId="1D196EAF" w14:textId="77777777" w:rsidR="00346D05" w:rsidRDefault="005611AD" w:rsidP="00DE028D">
    <w:pPr>
      <w:pStyle w:val="Header"/>
    </w:pPr>
    <w:r w:rsidRPr="00806AB6">
      <w:rPr>
        <w:noProof/>
      </w:rPr>
      <mc:AlternateContent>
        <mc:Choice Requires="wps">
          <w:drawing>
            <wp:anchor distT="0" distB="0" distL="114300" distR="114300" simplePos="0" relativeHeight="251690496" behindDoc="1" locked="0" layoutInCell="1" allowOverlap="1" wp14:anchorId="4BEC705B" wp14:editId="489F269A">
              <wp:simplePos x="0" y="0"/>
              <wp:positionH relativeFrom="page">
                <wp:posOffset>720090</wp:posOffset>
              </wp:positionH>
              <wp:positionV relativeFrom="page">
                <wp:posOffset>288290</wp:posOffset>
              </wp:positionV>
              <wp:extent cx="864000" cy="900000"/>
              <wp:effectExtent l="0" t="0" r="0" b="0"/>
              <wp:wrapNone/>
              <wp:docPr id="56"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0C1D67" id="TriangleRight" o:spid="_x0000_s1026" style="position:absolute;margin-left:56.7pt;margin-top:22.7pt;width:68.05pt;height:70.8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" path="m1339,1419l669,,,1419r1339,xe" fillcolor="#a6a1b5 [3209]"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89472" behindDoc="1" locked="0" layoutInCell="1" allowOverlap="1" wp14:anchorId="1C98D018" wp14:editId="2D73DCA5">
              <wp:simplePos x="0" y="0"/>
              <wp:positionH relativeFrom="page">
                <wp:posOffset>288290</wp:posOffset>
              </wp:positionH>
              <wp:positionV relativeFrom="page">
                <wp:posOffset>288290</wp:posOffset>
              </wp:positionV>
              <wp:extent cx="864000" cy="900000"/>
              <wp:effectExtent l="0" t="0" r="0" b="0"/>
              <wp:wrapNone/>
              <wp:docPr id="58"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5F608" id="TriangleLeft" o:spid="_x0000_s1026" style="position:absolute;margin-left:22.7pt;margin-top:22.7pt;width:68.05pt;height:70.8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" path="m,l665,1419,1334,,,xe" fillcolor="#797391 [3207]"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88448" behindDoc="1" locked="0" layoutInCell="1" allowOverlap="1" wp14:anchorId="50E47B0F" wp14:editId="6851D579">
              <wp:simplePos x="0" y="0"/>
              <wp:positionH relativeFrom="page">
                <wp:posOffset>288290</wp:posOffset>
              </wp:positionH>
              <wp:positionV relativeFrom="page">
                <wp:posOffset>288290</wp:posOffset>
              </wp:positionV>
              <wp:extent cx="7020000" cy="900000"/>
              <wp:effectExtent l="0" t="0" r="9525" b="0"/>
              <wp:wrapNone/>
              <wp:docPr id="59"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E39251" id="Rectangle" o:spid="_x0000_s1026" style="position:absolute;margin-left:22.7pt;margin-top:22.7pt;width:552.75pt;height:70.8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" fillcolor="#00b2a9 [3204]" stroked="f">
              <w10:wrap anchorx="page" anchory="page"/>
            </v:rect>
          </w:pict>
        </mc:Fallback>
      </mc:AlternateContent>
    </w:r>
  </w:p>
  <w:p w14:paraId="73B7FBEC" w14:textId="77777777" w:rsidR="00346D05" w:rsidRPr="00DE028D" w:rsidRDefault="00346D05" w:rsidP="00DE02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E979" w14:textId="132F5AA0" w:rsidR="00346D05" w:rsidRDefault="00346D05" w:rsidP="00DE028D">
    <w:pPr>
      <w:pStyle w:val="Header"/>
    </w:pPr>
  </w:p>
  <w:p w14:paraId="02AA8347" w14:textId="6AF01DEB" w:rsidR="00346D05" w:rsidRPr="00DE028D" w:rsidRDefault="00346D05" w:rsidP="00DE028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C3336" w14:textId="77777777" w:rsidR="00346D05" w:rsidRPr="00E97294" w:rsidRDefault="005611AD" w:rsidP="00E97294">
    <w:pPr>
      <w:pStyle w:val="Header"/>
    </w:pPr>
    <w:r>
      <w:rPr>
        <w:noProof/>
      </w:rPr>
      <w:drawing>
        <wp:anchor distT="0" distB="0" distL="114300" distR="114300" simplePos="0" relativeHeight="251687424" behindDoc="1" locked="0" layoutInCell="1" allowOverlap="1" wp14:anchorId="206D8BE3" wp14:editId="259C4E9F">
          <wp:simplePos x="0" y="0"/>
          <wp:positionH relativeFrom="page">
            <wp:posOffset>720090</wp:posOffset>
          </wp:positionH>
          <wp:positionV relativeFrom="page">
            <wp:posOffset>1188085</wp:posOffset>
          </wp:positionV>
          <wp:extent cx="860400" cy="896400"/>
          <wp:effectExtent l="0" t="0" r="0" b="0"/>
          <wp:wrapNone/>
          <wp:docPr id="6" name="TriangleBottomACIMon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1">
                    <a:extLst>
                      <a:ext uri="{28A0092B-C50C-407E-A947-70E740481C1C}">
                        <a14:useLocalDpi xmlns:a14="http://schemas.microsoft.com/office/drawing/2010/main" val="0"/>
                      </a:ext>
                    </a:extLst>
                  </a:blip>
                  <a:stretch>
                    <a:fillRect/>
                  </a:stretch>
                </pic:blipFill>
                <pic:spPr>
                  <a:xfrm>
                    <a:off x="0" y="0"/>
                    <a:ext cx="860400" cy="896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256" behindDoc="1" locked="0" layoutInCell="1" allowOverlap="1" wp14:anchorId="7880E45A" wp14:editId="03C5528D">
          <wp:simplePos x="0" y="0"/>
          <wp:positionH relativeFrom="page">
            <wp:posOffset>720090</wp:posOffset>
          </wp:positionH>
          <wp:positionV relativeFrom="page">
            <wp:posOffset>1188085</wp:posOffset>
          </wp:positionV>
          <wp:extent cx="864000" cy="896400"/>
          <wp:effectExtent l="0" t="0" r="0" b="0"/>
          <wp:wrapNone/>
          <wp:docPr id="5" name="TriangleBottomA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 Sheet Graphic.png"/>
                  <pic:cNvPicPr/>
                </pic:nvPicPr>
                <pic:blipFill>
                  <a:blip r:embed="rId2">
                    <a:extLst>
                      <a:ext uri="{28A0092B-C50C-407E-A947-70E740481C1C}">
                        <a14:useLocalDpi xmlns:a14="http://schemas.microsoft.com/office/drawing/2010/main" val="0"/>
                      </a:ext>
                    </a:extLst>
                  </a:blip>
                  <a:stretch>
                    <a:fillRect/>
                  </a:stretch>
                </pic:blipFill>
                <pic:spPr>
                  <a:xfrm>
                    <a:off x="0" y="0"/>
                    <a:ext cx="864000" cy="896400"/>
                  </a:xfrm>
                  <a:prstGeom prst="rect">
                    <a:avLst/>
                  </a:prstGeom>
                </pic:spPr>
              </pic:pic>
            </a:graphicData>
          </a:graphic>
          <wp14:sizeRelH relativeFrom="page">
            <wp14:pctWidth>0</wp14:pctWidth>
          </wp14:sizeRelH>
          <wp14:sizeRelV relativeFrom="page">
            <wp14:pctHeight>0</wp14:pctHeight>
          </wp14:sizeRelV>
        </wp:anchor>
      </w:drawing>
    </w:r>
    <w:r w:rsidRPr="00806AB6">
      <w:rPr>
        <w:noProof/>
      </w:rPr>
      <mc:AlternateContent>
        <mc:Choice Requires="wps">
          <w:drawing>
            <wp:anchor distT="0" distB="0" distL="114300" distR="114300" simplePos="0" relativeHeight="251683328" behindDoc="1" locked="0" layoutInCell="1" allowOverlap="1" wp14:anchorId="43FC9675" wp14:editId="4C24D8ED">
              <wp:simplePos x="0" y="0"/>
              <wp:positionH relativeFrom="page">
                <wp:posOffset>720090</wp:posOffset>
              </wp:positionH>
              <wp:positionV relativeFrom="page">
                <wp:posOffset>288290</wp:posOffset>
              </wp:positionV>
              <wp:extent cx="864000" cy="900000"/>
              <wp:effectExtent l="0" t="0" r="0" b="0"/>
              <wp:wrapNone/>
              <wp:docPr id="38" name="TriangleRigh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1339 w 1339"/>
                          <a:gd name="T1" fmla="*/ 1419 h 1419"/>
                          <a:gd name="T2" fmla="*/ 669 w 1339"/>
                          <a:gd name="T3" fmla="*/ 0 h 1419"/>
                          <a:gd name="T4" fmla="*/ 0 w 1339"/>
                          <a:gd name="T5" fmla="*/ 1419 h 1419"/>
                          <a:gd name="T6" fmla="*/ 1339 w 1339"/>
                          <a:gd name="T7" fmla="*/ 1419 h 1419"/>
                        </a:gdLst>
                        <a:ahLst/>
                        <a:cxnLst>
                          <a:cxn ang="0">
                            <a:pos x="T0" y="T1"/>
                          </a:cxn>
                          <a:cxn ang="0">
                            <a:pos x="T2" y="T3"/>
                          </a:cxn>
                          <a:cxn ang="0">
                            <a:pos x="T4" y="T5"/>
                          </a:cxn>
                          <a:cxn ang="0">
                            <a:pos x="T6" y="T7"/>
                          </a:cxn>
                        </a:cxnLst>
                        <a:rect l="0" t="0" r="r" b="b"/>
                        <a:pathLst>
                          <a:path w="1339" h="1419">
                            <a:moveTo>
                              <a:pt x="1339" y="1419"/>
                            </a:moveTo>
                            <a:lnTo>
                              <a:pt x="669" y="0"/>
                            </a:lnTo>
                            <a:lnTo>
                              <a:pt x="0" y="1419"/>
                            </a:lnTo>
                            <a:lnTo>
                              <a:pt x="1339" y="1419"/>
                            </a:lnTo>
                            <a:close/>
                          </a:path>
                        </a:pathLst>
                      </a:custGeom>
                      <a:solidFill>
                        <a:schemeClr val="accent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B765AD" id="TriangleRight" o:spid="_x0000_s1026" style="position:absolute;margin-left:56.7pt;margin-top:22.7pt;width:68.05pt;height:70.8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" path="m1339,1419l669,,,1419r1339,xe" fillcolor="#a6a1b5 [3209]" stroked="f">
              <v:path arrowok="t" o:connecttype="custom" o:connectlocs="864000,900000;431677,0;0,900000;864000,900000" o:connectangles="0,0,0,0"/>
              <w10:wrap anchorx="page" anchory="page"/>
            </v:shape>
          </w:pict>
        </mc:Fallback>
      </mc:AlternateContent>
    </w:r>
    <w:r w:rsidRPr="00806AB6">
      <w:rPr>
        <w:noProof/>
      </w:rPr>
      <mc:AlternateContent>
        <mc:Choice Requires="wps">
          <w:drawing>
            <wp:anchor distT="0" distB="0" distL="114300" distR="114300" simplePos="0" relativeHeight="251679232" behindDoc="1" locked="0" layoutInCell="1" allowOverlap="1" wp14:anchorId="3CA2CE72" wp14:editId="4CD6B6CB">
              <wp:simplePos x="0" y="0"/>
              <wp:positionH relativeFrom="page">
                <wp:posOffset>720090</wp:posOffset>
              </wp:positionH>
              <wp:positionV relativeFrom="page">
                <wp:posOffset>1188085</wp:posOffset>
              </wp:positionV>
              <wp:extent cx="864000" cy="900000"/>
              <wp:effectExtent l="0" t="0" r="0" b="0"/>
              <wp:wrapNone/>
              <wp:docPr id="1068505559" name="TriangleBottom"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9"/>
                          <a:gd name="T1" fmla="*/ 0 h 1415"/>
                          <a:gd name="T2" fmla="*/ 669 w 1339"/>
                          <a:gd name="T3" fmla="*/ 1415 h 1415"/>
                          <a:gd name="T4" fmla="*/ 1339 w 1339"/>
                          <a:gd name="T5" fmla="*/ 0 h 1415"/>
                          <a:gd name="T6" fmla="*/ 0 w 1339"/>
                          <a:gd name="T7" fmla="*/ 0 h 1415"/>
                        </a:gdLst>
                        <a:ahLst/>
                        <a:cxnLst>
                          <a:cxn ang="0">
                            <a:pos x="T0" y="T1"/>
                          </a:cxn>
                          <a:cxn ang="0">
                            <a:pos x="T2" y="T3"/>
                          </a:cxn>
                          <a:cxn ang="0">
                            <a:pos x="T4" y="T5"/>
                          </a:cxn>
                          <a:cxn ang="0">
                            <a:pos x="T6" y="T7"/>
                          </a:cxn>
                        </a:cxnLst>
                        <a:rect l="0" t="0" r="r" b="b"/>
                        <a:pathLst>
                          <a:path w="1339" h="1415">
                            <a:moveTo>
                              <a:pt x="0" y="0"/>
                            </a:moveTo>
                            <a:lnTo>
                              <a:pt x="669" y="1415"/>
                            </a:lnTo>
                            <a:lnTo>
                              <a:pt x="1339" y="0"/>
                            </a:lnTo>
                            <a:lnTo>
                              <a:pt x="0" y="0"/>
                            </a:lnTo>
                            <a:close/>
                          </a:path>
                        </a:pathLst>
                      </a:custGeom>
                      <a:solidFill>
                        <a:schemeClr val="accent3"/>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A21AEF" id="TriangleBottom" o:spid="_x0000_s1026" style="position:absolute;margin-left:56.7pt;margin-top:93.55pt;width:68.05pt;height:70.85pt;z-index:-25163724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9,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" path="m,l669,1415,1339,,,xe" fillcolor="#66d1cb [3206]" stroked="f">
              <v:path arrowok="t" o:connecttype="custom" o:connectlocs="0,0;431677,900000;864000,0;0,0" o:connectangles="0,0,0,0"/>
              <w10:wrap anchorx="page" anchory="page"/>
            </v:shape>
          </w:pict>
        </mc:Fallback>
      </mc:AlternateContent>
    </w:r>
    <w:r w:rsidRPr="00806AB6">
      <w:rPr>
        <w:noProof/>
      </w:rPr>
      <mc:AlternateContent>
        <mc:Choice Requires="wps">
          <w:drawing>
            <wp:anchor distT="0" distB="0" distL="114300" distR="114300" simplePos="0" relativeHeight="251682304" behindDoc="1" locked="0" layoutInCell="1" allowOverlap="1" wp14:anchorId="642F593E" wp14:editId="077F9504">
              <wp:simplePos x="0" y="0"/>
              <wp:positionH relativeFrom="page">
                <wp:posOffset>288290</wp:posOffset>
              </wp:positionH>
              <wp:positionV relativeFrom="page">
                <wp:posOffset>288290</wp:posOffset>
              </wp:positionV>
              <wp:extent cx="864000" cy="900000"/>
              <wp:effectExtent l="0" t="0" r="0" b="0"/>
              <wp:wrapNone/>
              <wp:docPr id="1068505560" name="TriangleLef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4000" cy="900000"/>
                      </a:xfrm>
                      <a:custGeom>
                        <a:avLst/>
                        <a:gdLst>
                          <a:gd name="T0" fmla="*/ 0 w 1334"/>
                          <a:gd name="T1" fmla="*/ 0 h 1419"/>
                          <a:gd name="T2" fmla="*/ 665 w 1334"/>
                          <a:gd name="T3" fmla="*/ 1419 h 1419"/>
                          <a:gd name="T4" fmla="*/ 1334 w 1334"/>
                          <a:gd name="T5" fmla="*/ 0 h 1419"/>
                          <a:gd name="T6" fmla="*/ 0 w 1334"/>
                          <a:gd name="T7" fmla="*/ 0 h 1419"/>
                        </a:gdLst>
                        <a:ahLst/>
                        <a:cxnLst>
                          <a:cxn ang="0">
                            <a:pos x="T0" y="T1"/>
                          </a:cxn>
                          <a:cxn ang="0">
                            <a:pos x="T2" y="T3"/>
                          </a:cxn>
                          <a:cxn ang="0">
                            <a:pos x="T4" y="T5"/>
                          </a:cxn>
                          <a:cxn ang="0">
                            <a:pos x="T6" y="T7"/>
                          </a:cxn>
                        </a:cxnLst>
                        <a:rect l="0" t="0" r="r" b="b"/>
                        <a:pathLst>
                          <a:path w="1334" h="1419">
                            <a:moveTo>
                              <a:pt x="0" y="0"/>
                            </a:moveTo>
                            <a:lnTo>
                              <a:pt x="665" y="1419"/>
                            </a:lnTo>
                            <a:lnTo>
                              <a:pt x="1334" y="0"/>
                            </a:lnTo>
                            <a:lnTo>
                              <a:pt x="0" y="0"/>
                            </a:lnTo>
                            <a:close/>
                          </a:path>
                        </a:pathLst>
                      </a:custGeom>
                      <a:solidFill>
                        <a:schemeClr val="accent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2A457A" id="TriangleLeft" o:spid="_x0000_s1026" style="position:absolute;margin-left:22.7pt;margin-top:22.7pt;width:68.05pt;height:70.8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34,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" path="m,l665,1419,1334,,,xe" fillcolor="#797391 [3207]" stroked="f">
              <v:path arrowok="t" o:connecttype="custom" o:connectlocs="0,0;430705,900000;864000,0;0,0" o:connectangles="0,0,0,0"/>
              <w10:wrap anchorx="page" anchory="page"/>
            </v:shape>
          </w:pict>
        </mc:Fallback>
      </mc:AlternateContent>
    </w:r>
    <w:r w:rsidRPr="00806AB6">
      <w:rPr>
        <w:noProof/>
      </w:rPr>
      <mc:AlternateContent>
        <mc:Choice Requires="wps">
          <w:drawing>
            <wp:anchor distT="0" distB="0" distL="114300" distR="114300" simplePos="0" relativeHeight="251681280" behindDoc="1" locked="0" layoutInCell="1" allowOverlap="1" wp14:anchorId="448466BC" wp14:editId="2666218D">
              <wp:simplePos x="0" y="0"/>
              <wp:positionH relativeFrom="page">
                <wp:posOffset>288290</wp:posOffset>
              </wp:positionH>
              <wp:positionV relativeFrom="page">
                <wp:posOffset>288290</wp:posOffset>
              </wp:positionV>
              <wp:extent cx="7020000" cy="900000"/>
              <wp:effectExtent l="0" t="0" r="9525" b="0"/>
              <wp:wrapNone/>
              <wp:docPr id="1068505561" name="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0000" cy="90000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B3B6E7" id="Rectangle" o:spid="_x0000_s1026" style="position:absolute;margin-left:22.7pt;margin-top:22.7pt;width:552.75pt;height:70.8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" fillcolor="#00b2a9 [3204]"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AE1"/>
    <w:multiLevelType w:val="multilevel"/>
    <w:tmpl w:val="8548B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92015"/>
    <w:multiLevelType w:val="hybridMultilevel"/>
    <w:tmpl w:val="EE5A82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E62A55"/>
    <w:multiLevelType w:val="multilevel"/>
    <w:tmpl w:val="617C38BC"/>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3" w15:restartNumberingAfterBreak="0">
    <w:nsid w:val="068B37FE"/>
    <w:multiLevelType w:val="multilevel"/>
    <w:tmpl w:val="738079DC"/>
    <w:name w:val="DEPIListBullets"/>
    <w:lvl w:ilvl="0">
      <w:start w:val="1"/>
      <w:numFmt w:val="bullet"/>
      <w:pStyle w:val="ListBullet"/>
      <w:lvlText w:val="•"/>
      <w:lvlJc w:val="left"/>
      <w:pPr>
        <w:tabs>
          <w:tab w:val="num" w:pos="340"/>
        </w:tabs>
        <w:ind w:left="340" w:hanging="170"/>
      </w:pPr>
      <w:rPr>
        <w:rFonts w:ascii="Calibri" w:hAnsi="Calibri" w:cs="Times New Roman" w:hint="default"/>
        <w:b w:val="0"/>
        <w:i w:val="0"/>
        <w:color w:val="363534" w:themeColor="text1"/>
        <w:position w:val="0"/>
        <w:sz w:val="20"/>
      </w:rPr>
    </w:lvl>
    <w:lvl w:ilvl="1">
      <w:start w:val="1"/>
      <w:numFmt w:val="bullet"/>
      <w:pStyle w:val="ListBullet2"/>
      <w:lvlText w:val="–"/>
      <w:lvlJc w:val="left"/>
      <w:pPr>
        <w:tabs>
          <w:tab w:val="num" w:pos="510"/>
        </w:tabs>
        <w:ind w:left="510" w:hanging="170"/>
      </w:pPr>
      <w:rPr>
        <w:rFonts w:ascii="Times New Roman" w:hAnsi="Times New Roman" w:cs="Times New Roman" w:hint="default"/>
        <w:b w:val="0"/>
        <w:i w:val="0"/>
        <w:color w:val="auto"/>
        <w:position w:val="2"/>
        <w:sz w:val="20"/>
      </w:rPr>
    </w:lvl>
    <w:lvl w:ilvl="2">
      <w:start w:val="1"/>
      <w:numFmt w:val="bullet"/>
      <w:pStyle w:val="ListBullet3"/>
      <w:lvlText w:val=""/>
      <w:lvlJc w:val="left"/>
      <w:pPr>
        <w:tabs>
          <w:tab w:val="num" w:pos="680"/>
        </w:tabs>
        <w:ind w:left="680" w:hanging="170"/>
      </w:pPr>
      <w:rPr>
        <w:rFonts w:ascii="Symbol" w:hAnsi="Symbol" w:hint="default"/>
        <w:b w:val="0"/>
        <w:i w:val="0"/>
        <w:color w:val="363534" w:themeColor="text1"/>
        <w:spacing w:val="0"/>
        <w:w w:val="100"/>
        <w:position w:val="3"/>
        <w:sz w:val="18"/>
        <w:szCs w:val="16"/>
      </w:rPr>
    </w:lvl>
    <w:lvl w:ilvl="3">
      <w:start w:val="1"/>
      <w:numFmt w:val="none"/>
      <w:lvlText w:val=""/>
      <w:lvlJc w:val="left"/>
      <w:pPr>
        <w:tabs>
          <w:tab w:val="num" w:pos="680"/>
        </w:tabs>
        <w:ind w:left="850" w:hanging="170"/>
      </w:pPr>
      <w:rPr>
        <w:rFonts w:hint="default"/>
      </w:rPr>
    </w:lvl>
    <w:lvl w:ilvl="4">
      <w:start w:val="1"/>
      <w:numFmt w:val="none"/>
      <w:lvlText w:val=""/>
      <w:lvlJc w:val="left"/>
      <w:pPr>
        <w:tabs>
          <w:tab w:val="num" w:pos="850"/>
        </w:tabs>
        <w:ind w:left="1020" w:hanging="170"/>
      </w:pPr>
      <w:rPr>
        <w:rFonts w:hint="default"/>
      </w:rPr>
    </w:lvl>
    <w:lvl w:ilvl="5">
      <w:start w:val="1"/>
      <w:numFmt w:val="none"/>
      <w:lvlText w:val=""/>
      <w:lvlJc w:val="left"/>
      <w:pPr>
        <w:tabs>
          <w:tab w:val="num" w:pos="1020"/>
        </w:tabs>
        <w:ind w:left="1190" w:hanging="170"/>
      </w:pPr>
      <w:rPr>
        <w:rFonts w:hint="default"/>
      </w:rPr>
    </w:lvl>
    <w:lvl w:ilvl="6">
      <w:start w:val="1"/>
      <w:numFmt w:val="none"/>
      <w:lvlText w:val=""/>
      <w:lvlJc w:val="left"/>
      <w:pPr>
        <w:tabs>
          <w:tab w:val="num" w:pos="1190"/>
        </w:tabs>
        <w:ind w:left="1360" w:hanging="170"/>
      </w:pPr>
      <w:rPr>
        <w:rFonts w:hint="default"/>
      </w:rPr>
    </w:lvl>
    <w:lvl w:ilvl="7">
      <w:start w:val="1"/>
      <w:numFmt w:val="none"/>
      <w:lvlText w:val=""/>
      <w:lvlJc w:val="left"/>
      <w:pPr>
        <w:tabs>
          <w:tab w:val="num" w:pos="1360"/>
        </w:tabs>
        <w:ind w:left="1530" w:hanging="170"/>
      </w:pPr>
      <w:rPr>
        <w:rFonts w:hint="default"/>
      </w:rPr>
    </w:lvl>
    <w:lvl w:ilvl="8">
      <w:start w:val="1"/>
      <w:numFmt w:val="none"/>
      <w:lvlText w:val=""/>
      <w:lvlJc w:val="left"/>
      <w:pPr>
        <w:tabs>
          <w:tab w:val="num" w:pos="1530"/>
        </w:tabs>
        <w:ind w:left="1700" w:hanging="170"/>
      </w:pPr>
      <w:rPr>
        <w:rFonts w:hint="default"/>
      </w:rPr>
    </w:lvl>
  </w:abstractNum>
  <w:abstractNum w:abstractNumId="4" w15:restartNumberingAfterBreak="0">
    <w:nsid w:val="076A183D"/>
    <w:multiLevelType w:val="hybridMultilevel"/>
    <w:tmpl w:val="452ACD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0E024C"/>
    <w:multiLevelType w:val="hybridMultilevel"/>
    <w:tmpl w:val="8B34BF04"/>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 w15:restartNumberingAfterBreak="0">
    <w:nsid w:val="0C351215"/>
    <w:multiLevelType w:val="multilevel"/>
    <w:tmpl w:val="3FDEBA7A"/>
    <w:name w:val="DELWPHeadings"/>
    <w:lvl w:ilvl="0">
      <w:start w:val="1"/>
      <w:numFmt w:val="none"/>
      <w:lvlRestart w:val="0"/>
      <w:suff w:val="nothing"/>
      <w:lvlText w:val=""/>
      <w:lvlJc w:val="left"/>
      <w:pPr>
        <w:ind w:left="0" w:firstLine="0"/>
      </w:pPr>
      <w:rPr>
        <w:rFonts w:hint="default"/>
        <w:color w:val="00B2A9" w:themeColor="text2"/>
        <w:sz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7" w15:restartNumberingAfterBreak="0">
    <w:nsid w:val="0D1516DA"/>
    <w:multiLevelType w:val="hybridMultilevel"/>
    <w:tmpl w:val="D0D88E3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817C67"/>
    <w:multiLevelType w:val="hybridMultilevel"/>
    <w:tmpl w:val="7068CC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FA43023"/>
    <w:multiLevelType w:val="hybridMultilevel"/>
    <w:tmpl w:val="D108AC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11" w15:restartNumberingAfterBreak="0">
    <w:nsid w:val="118C4FAC"/>
    <w:multiLevelType w:val="hybridMultilevel"/>
    <w:tmpl w:val="7B608F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25E46B5"/>
    <w:multiLevelType w:val="multilevel"/>
    <w:tmpl w:val="8F7889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FB64B0"/>
    <w:multiLevelType w:val="hybridMultilevel"/>
    <w:tmpl w:val="0C3E2A6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92723FF"/>
    <w:multiLevelType w:val="hybridMultilevel"/>
    <w:tmpl w:val="3004659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94A695C"/>
    <w:multiLevelType w:val="multilevel"/>
    <w:tmpl w:val="75CA4D72"/>
    <w:name w:val="DEPITableBullets"/>
    <w:lvl w:ilvl="0">
      <w:start w:val="1"/>
      <w:numFmt w:val="bullet"/>
      <w:pStyle w:val="TableTextBullet"/>
      <w:lvlText w:val="•"/>
      <w:lvlJc w:val="left"/>
      <w:pPr>
        <w:tabs>
          <w:tab w:val="num" w:pos="284"/>
        </w:tabs>
        <w:ind w:left="284" w:hanging="171"/>
      </w:pPr>
      <w:rPr>
        <w:rFonts w:ascii="Calibri" w:hAnsi="Calibri" w:hint="default"/>
        <w:b w:val="0"/>
        <w:i w:val="0"/>
        <w:color w:val="363534"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6" w15:restartNumberingAfterBreak="0">
    <w:nsid w:val="1A560CE7"/>
    <w:multiLevelType w:val="hybridMultilevel"/>
    <w:tmpl w:val="3AE822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C52299"/>
    <w:multiLevelType w:val="hybridMultilevel"/>
    <w:tmpl w:val="FBCC4AC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BFC5AAB"/>
    <w:multiLevelType w:val="hybridMultilevel"/>
    <w:tmpl w:val="5AE6B1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C3F5A1B"/>
    <w:multiLevelType w:val="hybridMultilevel"/>
    <w:tmpl w:val="F93E669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D364B40"/>
    <w:multiLevelType w:val="hybridMultilevel"/>
    <w:tmpl w:val="24DEA21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1D4E698F"/>
    <w:multiLevelType w:val="multilevel"/>
    <w:tmpl w:val="D946E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86586D"/>
    <w:multiLevelType w:val="hybridMultilevel"/>
    <w:tmpl w:val="077EC2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DF16E59"/>
    <w:multiLevelType w:val="multilevel"/>
    <w:tmpl w:val="4EA686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FF751B"/>
    <w:multiLevelType w:val="hybridMultilevel"/>
    <w:tmpl w:val="B1FEF2F0"/>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5" w15:restartNumberingAfterBreak="0">
    <w:nsid w:val="1EA25670"/>
    <w:multiLevelType w:val="hybridMultilevel"/>
    <w:tmpl w:val="AD8EAE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F275C51"/>
    <w:multiLevelType w:val="multilevel"/>
    <w:tmpl w:val="14E88F38"/>
    <w:name w:val="DEPI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7" w15:restartNumberingAfterBreak="0">
    <w:nsid w:val="1F6D5A97"/>
    <w:multiLevelType w:val="hybridMultilevel"/>
    <w:tmpl w:val="1E5E52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1AA40E2"/>
    <w:multiLevelType w:val="hybridMultilevel"/>
    <w:tmpl w:val="1FE4F4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21C4380"/>
    <w:multiLevelType w:val="hybridMultilevel"/>
    <w:tmpl w:val="6BD4FA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701012C"/>
    <w:multiLevelType w:val="hybridMultilevel"/>
    <w:tmpl w:val="53E26B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7D55B85"/>
    <w:multiLevelType w:val="hybridMultilevel"/>
    <w:tmpl w:val="994EDE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63534" w:themeColor="text1"/>
      </w:rPr>
    </w:lvl>
    <w:lvl w:ilvl="2">
      <w:start w:val="1"/>
      <w:numFmt w:val="lowerRoman"/>
      <w:pStyle w:val="PullOutBoxNumbered3"/>
      <w:lvlText w:val="%3."/>
      <w:lvlJc w:val="left"/>
      <w:pPr>
        <w:tabs>
          <w:tab w:val="num" w:pos="1219"/>
        </w:tabs>
        <w:ind w:left="1219" w:hanging="397"/>
      </w:pPr>
      <w:rPr>
        <w:rFonts w:hint="default"/>
        <w:color w:val="363534"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2D4E4E17"/>
    <w:multiLevelType w:val="hybridMultilevel"/>
    <w:tmpl w:val="353CBA2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FBD22D7"/>
    <w:multiLevelType w:val="hybridMultilevel"/>
    <w:tmpl w:val="AF6C6F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11C30DA"/>
    <w:multiLevelType w:val="multilevel"/>
    <w:tmpl w:val="A762F80C"/>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36" w15:restartNumberingAfterBreak="0">
    <w:nsid w:val="31CC17A5"/>
    <w:multiLevelType w:val="hybridMultilevel"/>
    <w:tmpl w:val="001A3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333064AB"/>
    <w:multiLevelType w:val="hybridMultilevel"/>
    <w:tmpl w:val="8480A6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3377303"/>
    <w:multiLevelType w:val="hybridMultilevel"/>
    <w:tmpl w:val="07F6A98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3587103"/>
    <w:multiLevelType w:val="hybridMultilevel"/>
    <w:tmpl w:val="9940C91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37352A19"/>
    <w:multiLevelType w:val="multilevel"/>
    <w:tmpl w:val="5CD49E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75A2B34"/>
    <w:multiLevelType w:val="hybridMultilevel"/>
    <w:tmpl w:val="6CAA16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7DE0687"/>
    <w:multiLevelType w:val="multilevel"/>
    <w:tmpl w:val="123E11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8723AD4"/>
    <w:multiLevelType w:val="multilevel"/>
    <w:tmpl w:val="C3FC21F4"/>
    <w:name w:val="DEPIPullOutBoxBullets"/>
    <w:lvl w:ilvl="0">
      <w:start w:val="1"/>
      <w:numFmt w:val="bullet"/>
      <w:pStyle w:val="PullOutBoxBullet"/>
      <w:lvlText w:val="•"/>
      <w:lvlJc w:val="left"/>
      <w:pPr>
        <w:tabs>
          <w:tab w:val="num" w:pos="567"/>
        </w:tabs>
        <w:ind w:left="312" w:hanging="170"/>
      </w:pPr>
      <w:rPr>
        <w:rFonts w:ascii="Calibri" w:hAnsi="Calibri" w:hint="default"/>
        <w:color w:val="363534"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63534"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63534"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39A6544F"/>
    <w:multiLevelType w:val="hybridMultilevel"/>
    <w:tmpl w:val="411415A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A505378"/>
    <w:multiLevelType w:val="multilevel"/>
    <w:tmpl w:val="40F457D2"/>
    <w:name w:val="JemenaBullets"/>
    <w:lvl w:ilvl="0">
      <w:start w:val="1"/>
      <w:numFmt w:val="bullet"/>
      <w:lvlText w:val=""/>
      <w:lvlJc w:val="left"/>
      <w:pPr>
        <w:tabs>
          <w:tab w:val="num" w:pos="340"/>
        </w:tabs>
        <w:ind w:left="340" w:hanging="340"/>
      </w:pPr>
      <w:rPr>
        <w:rFonts w:ascii="Symbol" w:hAnsi="Symbol" w:hint="default"/>
        <w:color w:val="auto"/>
        <w:position w:val="0"/>
        <w:sz w:val="16"/>
      </w:rPr>
    </w:lvl>
    <w:lvl w:ilvl="1">
      <w:start w:val="1"/>
      <w:numFmt w:val="bullet"/>
      <w:lvlRestart w:val="0"/>
      <w:lvlText w:val=""/>
      <w:lvlJc w:val="left"/>
      <w:pPr>
        <w:tabs>
          <w:tab w:val="num" w:pos="851"/>
        </w:tabs>
        <w:ind w:left="851" w:hanging="426"/>
      </w:pPr>
      <w:rPr>
        <w:rFonts w:ascii="Webdings" w:hAnsi="Webdings" w:hint="default"/>
        <w:color w:val="auto"/>
      </w:rPr>
    </w:lvl>
    <w:lvl w:ilvl="2">
      <w:start w:val="1"/>
      <w:numFmt w:val="bullet"/>
      <w:lvlRestart w:val="0"/>
      <w:lvlText w:val="–"/>
      <w:lvlJc w:val="left"/>
      <w:pPr>
        <w:tabs>
          <w:tab w:val="num" w:pos="1276"/>
        </w:tabs>
        <w:ind w:left="1276" w:hanging="425"/>
      </w:pPr>
      <w:rPr>
        <w:rFonts w:ascii="Arial" w:hAnsi="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3F2C4D89"/>
    <w:multiLevelType w:val="hybridMultilevel"/>
    <w:tmpl w:val="6E40EE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63534"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556350A"/>
    <w:multiLevelType w:val="hybridMultilevel"/>
    <w:tmpl w:val="64EC12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486931EA"/>
    <w:multiLevelType w:val="hybridMultilevel"/>
    <w:tmpl w:val="15F2667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49ED5F85"/>
    <w:multiLevelType w:val="hybridMultilevel"/>
    <w:tmpl w:val="85C6A6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AE15A89"/>
    <w:multiLevelType w:val="hybridMultilevel"/>
    <w:tmpl w:val="E76CAAE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4B147FF8"/>
    <w:multiLevelType w:val="hybridMultilevel"/>
    <w:tmpl w:val="6E529A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4D545EC4"/>
    <w:multiLevelType w:val="multilevel"/>
    <w:tmpl w:val="F7A4FDFE"/>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4F0B1B75"/>
    <w:multiLevelType w:val="hybridMultilevel"/>
    <w:tmpl w:val="12C8C1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0F80982"/>
    <w:multiLevelType w:val="hybridMultilevel"/>
    <w:tmpl w:val="F00EFA1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7" w15:restartNumberingAfterBreak="0">
    <w:nsid w:val="512536C5"/>
    <w:multiLevelType w:val="multilevel"/>
    <w:tmpl w:val="D97E5BB2"/>
    <w:name w:val="PBNumbering"/>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1559"/>
        </w:tabs>
        <w:ind w:left="1559" w:hanging="283"/>
      </w:pPr>
      <w:rPr>
        <w:rFonts w:ascii="Arial" w:hAnsi="Arial" w:hint="default"/>
      </w:rPr>
    </w:lvl>
    <w:lvl w:ilvl="4">
      <w:start w:val="1"/>
      <w:numFmt w:val="none"/>
      <w:lvlText w:val=""/>
      <w:lvlJc w:val="left"/>
      <w:pPr>
        <w:tabs>
          <w:tab w:val="num" w:pos="1800"/>
        </w:tabs>
        <w:ind w:left="-32767" w:firstLine="0"/>
      </w:pPr>
      <w:rPr>
        <w:rFonts w:hint="default"/>
      </w:rPr>
    </w:lvl>
    <w:lvl w:ilvl="5">
      <w:start w:val="1"/>
      <w:numFmt w:val="none"/>
      <w:lvlText w:val="(%6)"/>
      <w:lvlJc w:val="left"/>
      <w:pPr>
        <w:tabs>
          <w:tab w:val="num" w:pos="2160"/>
        </w:tabs>
        <w:ind w:left="-32767" w:firstLine="0"/>
      </w:pPr>
      <w:rPr>
        <w:rFonts w:hint="default"/>
      </w:rPr>
    </w:lvl>
    <w:lvl w:ilvl="6">
      <w:start w:val="1"/>
      <w:numFmt w:val="none"/>
      <w:lvlText w:val="%7"/>
      <w:lvlJc w:val="left"/>
      <w:pPr>
        <w:tabs>
          <w:tab w:val="num" w:pos="2520"/>
        </w:tabs>
        <w:ind w:left="-32767" w:firstLine="0"/>
      </w:pPr>
      <w:rPr>
        <w:rFonts w:hint="default"/>
      </w:rPr>
    </w:lvl>
    <w:lvl w:ilvl="7">
      <w:start w:val="1"/>
      <w:numFmt w:val="none"/>
      <w:lvlText w:val=""/>
      <w:lvlJc w:val="left"/>
      <w:pPr>
        <w:tabs>
          <w:tab w:val="num" w:pos="2880"/>
        </w:tabs>
        <w:ind w:left="-32767" w:firstLine="0"/>
      </w:pPr>
      <w:rPr>
        <w:rFonts w:hint="default"/>
      </w:rPr>
    </w:lvl>
    <w:lvl w:ilvl="8">
      <w:start w:val="1"/>
      <w:numFmt w:val="none"/>
      <w:lvlText w:val="%9."/>
      <w:lvlJc w:val="left"/>
      <w:pPr>
        <w:tabs>
          <w:tab w:val="num" w:pos="3240"/>
        </w:tabs>
        <w:ind w:left="-32767" w:firstLine="0"/>
      </w:pPr>
      <w:rPr>
        <w:rFonts w:hint="default"/>
      </w:rPr>
    </w:lvl>
  </w:abstractNum>
  <w:abstractNum w:abstractNumId="58" w15:restartNumberingAfterBreak="0">
    <w:nsid w:val="515E53D8"/>
    <w:multiLevelType w:val="multilevel"/>
    <w:tmpl w:val="71A64D76"/>
    <w:name w:val="ACHM Main Numbering"/>
    <w:lvl w:ilvl="0">
      <w:start w:val="1"/>
      <w:numFmt w:val="none"/>
      <w:suff w:val="nothing"/>
      <w:lvlText w:val=""/>
      <w:lvlJc w:val="left"/>
      <w:pPr>
        <w:ind w:left="0" w:firstLine="0"/>
      </w:pPr>
      <w:rPr>
        <w:rFonts w:hint="default"/>
      </w:rPr>
    </w:lvl>
    <w:lvl w:ilvl="1">
      <w:start w:val="1"/>
      <w:numFmt w:val="decimal"/>
      <w:lvlText w:val="%1%2."/>
      <w:lvlJc w:val="left"/>
      <w:pPr>
        <w:tabs>
          <w:tab w:val="num" w:pos="397"/>
        </w:tabs>
        <w:ind w:left="397" w:hanging="397"/>
      </w:pPr>
      <w:rPr>
        <w:rFonts w:hint="default"/>
        <w:b w:val="0"/>
        <w:i w:val="0"/>
      </w:rPr>
    </w:lvl>
    <w:lvl w:ilvl="2">
      <w:start w:val="1"/>
      <w:numFmt w:val="lowerLetter"/>
      <w:lvlText w:val="%3."/>
      <w:lvlJc w:val="left"/>
      <w:pPr>
        <w:tabs>
          <w:tab w:val="num" w:pos="794"/>
        </w:tabs>
        <w:ind w:left="794" w:hanging="397"/>
      </w:pPr>
      <w:rPr>
        <w:rFonts w:hint="default"/>
        <w:b w:val="0"/>
        <w:i w:val="0"/>
        <w:spacing w:val="-6"/>
      </w:rPr>
    </w:lvl>
    <w:lvl w:ilvl="3">
      <w:start w:val="1"/>
      <w:numFmt w:val="bullet"/>
      <w:lvlText w:val=""/>
      <w:lvlJc w:val="left"/>
      <w:pPr>
        <w:tabs>
          <w:tab w:val="num" w:pos="1191"/>
        </w:tabs>
        <w:ind w:left="1191" w:hanging="397"/>
      </w:pPr>
      <w:rPr>
        <w:rFonts w:ascii="Symbol" w:hAnsi="Symbol" w:hint="default"/>
        <w:b w:val="0"/>
        <w:i w:val="0"/>
      </w:rPr>
    </w:lvl>
    <w:lvl w:ilvl="4">
      <w:start w:val="1"/>
      <w:numFmt w:val="none"/>
      <w:lvlText w:val=""/>
      <w:lvlJc w:val="left"/>
      <w:pPr>
        <w:tabs>
          <w:tab w:val="num" w:pos="936"/>
        </w:tabs>
        <w:ind w:left="936" w:hanging="454"/>
      </w:pPr>
      <w:rPr>
        <w:rFonts w:hint="default"/>
      </w:rPr>
    </w:lvl>
    <w:lvl w:ilvl="5">
      <w:start w:val="1"/>
      <w:numFmt w:val="none"/>
      <w:lvlText w:val=""/>
      <w:lvlJc w:val="left"/>
      <w:pPr>
        <w:tabs>
          <w:tab w:val="num" w:pos="1418"/>
        </w:tabs>
        <w:ind w:left="1418" w:hanging="482"/>
      </w:pPr>
      <w:rPr>
        <w:rFonts w:hint="default"/>
      </w:rPr>
    </w:lvl>
    <w:lvl w:ilvl="6">
      <w:start w:val="1"/>
      <w:numFmt w:val="none"/>
      <w:lvlText w:val=""/>
      <w:lvlJc w:val="left"/>
      <w:pPr>
        <w:tabs>
          <w:tab w:val="num" w:pos="482"/>
        </w:tabs>
        <w:ind w:left="482" w:hanging="482"/>
      </w:pPr>
      <w:rPr>
        <w:rFonts w:hint="default"/>
      </w:rPr>
    </w:lvl>
    <w:lvl w:ilvl="7">
      <w:start w:val="1"/>
      <w:numFmt w:val="decimal"/>
      <w:lvlText w:val="%1"/>
      <w:lvlJc w:val="left"/>
      <w:pPr>
        <w:tabs>
          <w:tab w:val="num" w:pos="1440"/>
        </w:tabs>
        <w:ind w:left="1440" w:hanging="1440"/>
      </w:pPr>
      <w:rPr>
        <w:rFonts w:hint="default"/>
      </w:rPr>
    </w:lvl>
    <w:lvl w:ilvl="8">
      <w:start w:val="1"/>
      <w:numFmt w:val="decimal"/>
      <w:lvlText w:val="%1"/>
      <w:lvlJc w:val="left"/>
      <w:pPr>
        <w:tabs>
          <w:tab w:val="num" w:pos="1584"/>
        </w:tabs>
        <w:ind w:left="1584" w:hanging="1584"/>
      </w:pPr>
      <w:rPr>
        <w:rFonts w:hint="default"/>
      </w:rPr>
    </w:lvl>
  </w:abstractNum>
  <w:abstractNum w:abstractNumId="59" w15:restartNumberingAfterBreak="0">
    <w:nsid w:val="51D22A5A"/>
    <w:multiLevelType w:val="hybridMultilevel"/>
    <w:tmpl w:val="FE1AE6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5457990"/>
    <w:multiLevelType w:val="hybridMultilevel"/>
    <w:tmpl w:val="D8A25D9A"/>
    <w:lvl w:ilvl="0" w:tplc="380C7696">
      <w:start w:val="1"/>
      <w:numFmt w:val="decimal"/>
      <w:lvlText w:val="%1."/>
      <w:lvlJc w:val="left"/>
      <w:pPr>
        <w:ind w:left="720" w:hanging="360"/>
      </w:pPr>
      <w:rPr>
        <w:rFonts w:eastAsia="Aria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55F020CE"/>
    <w:multiLevelType w:val="hybridMultilevel"/>
    <w:tmpl w:val="5976928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9A5544B"/>
    <w:multiLevelType w:val="hybridMultilevel"/>
    <w:tmpl w:val="EE5CC05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5B3266DB"/>
    <w:multiLevelType w:val="hybridMultilevel"/>
    <w:tmpl w:val="2AB0FD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65" w15:restartNumberingAfterBreak="0">
    <w:nsid w:val="5E7209C5"/>
    <w:multiLevelType w:val="hybridMultilevel"/>
    <w:tmpl w:val="E6528C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62287714"/>
    <w:multiLevelType w:val="multilevel"/>
    <w:tmpl w:val="F4ACEB50"/>
    <w:lvl w:ilvl="0">
      <w:start w:val="1"/>
      <w:numFmt w:val="lowerLetter"/>
      <w:lvlText w:val="%1)"/>
      <w:lvlJc w:val="left"/>
      <w:pPr>
        <w:tabs>
          <w:tab w:val="num" w:pos="680"/>
        </w:tabs>
        <w:ind w:left="680" w:hanging="340"/>
      </w:pPr>
      <w:rPr>
        <w:rFonts w:hint="default"/>
        <w:color w:val="363534" w:themeColor="text1"/>
        <w:spacing w:val="0"/>
        <w:sz w:val="20"/>
      </w:rPr>
    </w:lvl>
    <w:lvl w:ilvl="1">
      <w:start w:val="1"/>
      <w:numFmt w:val="lowerLetter"/>
      <w:lvlText w:val="%2."/>
      <w:lvlJc w:val="left"/>
      <w:pPr>
        <w:tabs>
          <w:tab w:val="num" w:pos="1020"/>
        </w:tabs>
        <w:ind w:left="1020" w:hanging="340"/>
      </w:pPr>
      <w:rPr>
        <w:rFonts w:hint="default"/>
        <w:color w:val="363534" w:themeColor="text1"/>
        <w:spacing w:val="0"/>
        <w:sz w:val="20"/>
      </w:rPr>
    </w:lvl>
    <w:lvl w:ilvl="2">
      <w:start w:val="1"/>
      <w:numFmt w:val="lowerRoman"/>
      <w:lvlText w:val="%3."/>
      <w:lvlJc w:val="left"/>
      <w:pPr>
        <w:tabs>
          <w:tab w:val="num" w:pos="1389"/>
        </w:tabs>
        <w:ind w:left="1389" w:hanging="369"/>
      </w:pPr>
      <w:rPr>
        <w:rFonts w:hint="default"/>
        <w:color w:val="363534" w:themeColor="text1"/>
        <w:spacing w:val="0"/>
        <w:position w:val="0"/>
        <w:sz w:val="20"/>
        <w:szCs w:val="16"/>
      </w:rPr>
    </w:lvl>
    <w:lvl w:ilvl="3">
      <w:start w:val="1"/>
      <w:numFmt w:val="none"/>
      <w:lvlText w:val=""/>
      <w:lvlJc w:val="left"/>
      <w:pPr>
        <w:tabs>
          <w:tab w:val="num" w:pos="-31340"/>
        </w:tabs>
        <w:ind w:left="-32427" w:firstLine="0"/>
      </w:pPr>
      <w:rPr>
        <w:rFonts w:hint="default"/>
      </w:rPr>
    </w:lvl>
    <w:lvl w:ilvl="4">
      <w:start w:val="1"/>
      <w:numFmt w:val="none"/>
      <w:lvlText w:val=""/>
      <w:lvlJc w:val="left"/>
      <w:pPr>
        <w:tabs>
          <w:tab w:val="num" w:pos="-31340"/>
        </w:tabs>
        <w:ind w:left="-32427" w:firstLine="0"/>
      </w:pPr>
      <w:rPr>
        <w:rFonts w:hint="default"/>
      </w:rPr>
    </w:lvl>
    <w:lvl w:ilvl="5">
      <w:start w:val="1"/>
      <w:numFmt w:val="none"/>
      <w:lvlText w:val=""/>
      <w:lvlJc w:val="left"/>
      <w:pPr>
        <w:tabs>
          <w:tab w:val="num" w:pos="-31340"/>
        </w:tabs>
        <w:ind w:left="-32427" w:firstLine="0"/>
      </w:pPr>
      <w:rPr>
        <w:rFonts w:hint="default"/>
      </w:rPr>
    </w:lvl>
    <w:lvl w:ilvl="6">
      <w:start w:val="1"/>
      <w:numFmt w:val="none"/>
      <w:lvlText w:val=""/>
      <w:lvlJc w:val="left"/>
      <w:pPr>
        <w:tabs>
          <w:tab w:val="num" w:pos="-31340"/>
        </w:tabs>
        <w:ind w:left="-32427" w:firstLine="0"/>
      </w:pPr>
      <w:rPr>
        <w:rFonts w:hint="default"/>
      </w:rPr>
    </w:lvl>
    <w:lvl w:ilvl="7">
      <w:start w:val="1"/>
      <w:numFmt w:val="none"/>
      <w:lvlText w:val=""/>
      <w:lvlJc w:val="left"/>
      <w:pPr>
        <w:tabs>
          <w:tab w:val="num" w:pos="-31340"/>
        </w:tabs>
        <w:ind w:left="-32427" w:firstLine="0"/>
      </w:pPr>
      <w:rPr>
        <w:rFonts w:hint="default"/>
      </w:rPr>
    </w:lvl>
    <w:lvl w:ilvl="8">
      <w:start w:val="1"/>
      <w:numFmt w:val="none"/>
      <w:lvlText w:val=""/>
      <w:lvlJc w:val="left"/>
      <w:pPr>
        <w:tabs>
          <w:tab w:val="num" w:pos="-31340"/>
        </w:tabs>
        <w:ind w:left="-32427" w:firstLine="0"/>
      </w:pPr>
      <w:rPr>
        <w:rFonts w:hint="default"/>
      </w:rPr>
    </w:lvl>
  </w:abstractNum>
  <w:abstractNum w:abstractNumId="67" w15:restartNumberingAfterBreak="0">
    <w:nsid w:val="63A869DF"/>
    <w:multiLevelType w:val="multilevel"/>
    <w:tmpl w:val="A4327F04"/>
    <w:name w:val="JemenaHeadings"/>
    <w:lvl w:ilvl="0">
      <w:start w:val="1"/>
      <w:numFmt w:val="decimal"/>
      <w:lvlRestart w:val="0"/>
      <w:lvlText w:val="%1."/>
      <w:lvlJc w:val="left"/>
      <w:pPr>
        <w:tabs>
          <w:tab w:val="num" w:pos="822"/>
        </w:tabs>
        <w:ind w:left="822" w:hanging="822"/>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suff w:val="space"/>
      <w:lvlText w:val="%1.%2.%3.%4 "/>
      <w:lvlJc w:val="left"/>
      <w:pPr>
        <w:ind w:left="0" w:firstLine="0"/>
      </w:pPr>
      <w:rPr>
        <w:rFonts w:hint="default"/>
      </w:rPr>
    </w:lvl>
    <w:lvl w:ilvl="4">
      <w:start w:val="1"/>
      <w:numFmt w:val="none"/>
      <w:lvlText w:val=""/>
      <w:lvlJc w:val="left"/>
      <w:pPr>
        <w:tabs>
          <w:tab w:val="num" w:pos="1134"/>
        </w:tabs>
        <w:ind w:left="1134" w:hanging="1134"/>
      </w:pPr>
      <w:rPr>
        <w:rFonts w:hint="default"/>
      </w:rPr>
    </w:lvl>
    <w:lvl w:ilvl="5">
      <w:start w:val="1"/>
      <w:numFmt w:val="none"/>
      <w:lvlText w:val="%6"/>
      <w:lvlJc w:val="left"/>
      <w:pPr>
        <w:tabs>
          <w:tab w:val="num" w:pos="1134"/>
        </w:tabs>
        <w:ind w:left="1134" w:hanging="1134"/>
      </w:pPr>
      <w:rPr>
        <w:rFonts w:hint="default"/>
      </w:rPr>
    </w:lvl>
    <w:lvl w:ilvl="6">
      <w:start w:val="1"/>
      <w:numFmt w:val="none"/>
      <w:lvlText w:val=""/>
      <w:lvlJc w:val="left"/>
      <w:pPr>
        <w:tabs>
          <w:tab w:val="num" w:pos="1134"/>
        </w:tabs>
        <w:ind w:left="1134" w:hanging="1134"/>
      </w:pPr>
      <w:rPr>
        <w:rFonts w:hint="default"/>
      </w:rPr>
    </w:lvl>
    <w:lvl w:ilvl="7">
      <w:start w:val="1"/>
      <w:numFmt w:val="none"/>
      <w:lvlText w:val=""/>
      <w:lvlJc w:val="left"/>
      <w:pPr>
        <w:tabs>
          <w:tab w:val="num" w:pos="1134"/>
        </w:tabs>
        <w:ind w:left="1134" w:hanging="1134"/>
      </w:pPr>
      <w:rPr>
        <w:rFonts w:hint="default"/>
      </w:rPr>
    </w:lvl>
    <w:lvl w:ilvl="8">
      <w:start w:val="1"/>
      <w:numFmt w:val="none"/>
      <w:lvlText w:val=""/>
      <w:lvlJc w:val="left"/>
      <w:pPr>
        <w:tabs>
          <w:tab w:val="num" w:pos="1134"/>
        </w:tabs>
        <w:ind w:left="1134" w:hanging="1134"/>
      </w:pPr>
      <w:rPr>
        <w:rFonts w:hint="default"/>
      </w:rPr>
    </w:lvl>
  </w:abstractNum>
  <w:abstractNum w:abstractNumId="68" w15:restartNumberingAfterBreak="0">
    <w:nsid w:val="677E0AD0"/>
    <w:multiLevelType w:val="hybridMultilevel"/>
    <w:tmpl w:val="E42864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817032B"/>
    <w:multiLevelType w:val="hybridMultilevel"/>
    <w:tmpl w:val="952C417E"/>
    <w:lvl w:ilvl="0" w:tplc="7472A806">
      <w:start w:val="1"/>
      <w:numFmt w:val="decimal"/>
      <w:lvlText w:val="%1."/>
      <w:lvlJc w:val="left"/>
      <w:pPr>
        <w:ind w:left="720" w:hanging="360"/>
      </w:pPr>
      <w:rPr>
        <w:rFonts w:asciiTheme="minorHAnsi" w:hAnsiTheme="minorHAnsi" w:hint="default"/>
        <w:color w:val="00B2A9" w:themeColor="text2"/>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837568C"/>
    <w:multiLevelType w:val="hybridMultilevel"/>
    <w:tmpl w:val="E0F6D87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15:restartNumberingAfterBreak="0">
    <w:nsid w:val="6A3A7BAE"/>
    <w:multiLevelType w:val="hybridMultilevel"/>
    <w:tmpl w:val="3E2ED03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6A626F59"/>
    <w:multiLevelType w:val="hybridMultilevel"/>
    <w:tmpl w:val="E6FE43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A726187"/>
    <w:multiLevelType w:val="hybridMultilevel"/>
    <w:tmpl w:val="896424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A9F2CAA"/>
    <w:multiLevelType w:val="hybridMultilevel"/>
    <w:tmpl w:val="CD5820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AB60E2F"/>
    <w:multiLevelType w:val="hybridMultilevel"/>
    <w:tmpl w:val="9796C4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6D1D40AC"/>
    <w:multiLevelType w:val="multilevel"/>
    <w:tmpl w:val="4A4219B0"/>
    <w:name w:val="TableNumbering"/>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7" w15:restartNumberingAfterBreak="0">
    <w:nsid w:val="6E063CC9"/>
    <w:multiLevelType w:val="hybridMultilevel"/>
    <w:tmpl w:val="6178A7F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363534"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00B2A9"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79" w15:restartNumberingAfterBreak="0">
    <w:nsid w:val="70D03E19"/>
    <w:multiLevelType w:val="hybridMultilevel"/>
    <w:tmpl w:val="1FD8110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10B7BC4"/>
    <w:multiLevelType w:val="hybridMultilevel"/>
    <w:tmpl w:val="E25C929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29D40E7"/>
    <w:multiLevelType w:val="hybridMultilevel"/>
    <w:tmpl w:val="3AFE94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72AC7A0E"/>
    <w:multiLevelType w:val="hybridMultilevel"/>
    <w:tmpl w:val="059C74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839021E"/>
    <w:multiLevelType w:val="multilevel"/>
    <w:tmpl w:val="E0E09B5E"/>
    <w:name w:val="DEPIListNumbering"/>
    <w:lvl w:ilvl="0">
      <w:start w:val="1"/>
      <w:numFmt w:val="decimal"/>
      <w:pStyle w:val="ListNumber"/>
      <w:lvlText w:val="%1."/>
      <w:lvlJc w:val="left"/>
      <w:pPr>
        <w:tabs>
          <w:tab w:val="num" w:pos="340"/>
        </w:tabs>
        <w:ind w:left="340" w:hanging="340"/>
      </w:pPr>
      <w:rPr>
        <w:rFonts w:hint="default"/>
        <w:color w:val="363534" w:themeColor="text1"/>
        <w:spacing w:val="0"/>
        <w:sz w:val="20"/>
      </w:rPr>
    </w:lvl>
    <w:lvl w:ilvl="1">
      <w:start w:val="1"/>
      <w:numFmt w:val="lowerLetter"/>
      <w:pStyle w:val="ListNumber2"/>
      <w:lvlText w:val="%2."/>
      <w:lvlJc w:val="left"/>
      <w:pPr>
        <w:tabs>
          <w:tab w:val="num" w:pos="680"/>
        </w:tabs>
        <w:ind w:left="680" w:hanging="340"/>
      </w:pPr>
      <w:rPr>
        <w:rFonts w:hint="default"/>
        <w:color w:val="363534" w:themeColor="text1"/>
        <w:spacing w:val="0"/>
        <w:sz w:val="20"/>
      </w:rPr>
    </w:lvl>
    <w:lvl w:ilvl="2">
      <w:start w:val="1"/>
      <w:numFmt w:val="lowerRoman"/>
      <w:pStyle w:val="ListNumber3"/>
      <w:lvlText w:val="%3."/>
      <w:lvlJc w:val="left"/>
      <w:pPr>
        <w:tabs>
          <w:tab w:val="num" w:pos="1049"/>
        </w:tabs>
        <w:ind w:left="1049" w:hanging="369"/>
      </w:pPr>
      <w:rPr>
        <w:rFonts w:hint="default"/>
        <w:color w:val="363534"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84" w15:restartNumberingAfterBreak="0">
    <w:nsid w:val="7966082D"/>
    <w:multiLevelType w:val="hybridMultilevel"/>
    <w:tmpl w:val="C7964446"/>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16cid:durableId="554391478">
    <w:abstractNumId w:val="46"/>
  </w:num>
  <w:num w:numId="2" w16cid:durableId="1569925192">
    <w:abstractNumId w:val="76"/>
  </w:num>
  <w:num w:numId="3" w16cid:durableId="2014145258">
    <w:abstractNumId w:val="64"/>
  </w:num>
  <w:num w:numId="4" w16cid:durableId="1285431572">
    <w:abstractNumId w:val="83"/>
  </w:num>
  <w:num w:numId="5" w16cid:durableId="1794667239">
    <w:abstractNumId w:val="32"/>
  </w:num>
  <w:num w:numId="6" w16cid:durableId="2033989792">
    <w:abstractNumId w:val="10"/>
  </w:num>
  <w:num w:numId="7" w16cid:durableId="540435267">
    <w:abstractNumId w:val="3"/>
  </w:num>
  <w:num w:numId="8" w16cid:durableId="55864186">
    <w:abstractNumId w:val="78"/>
  </w:num>
  <w:num w:numId="9" w16cid:durableId="1371343781">
    <w:abstractNumId w:val="15"/>
  </w:num>
  <w:num w:numId="10" w16cid:durableId="1434670655">
    <w:abstractNumId w:val="43"/>
  </w:num>
  <w:num w:numId="11" w16cid:durableId="1380320198">
    <w:abstractNumId w:val="26"/>
  </w:num>
  <w:num w:numId="12" w16cid:durableId="638724792">
    <w:abstractNumId w:val="48"/>
  </w:num>
  <w:num w:numId="13" w16cid:durableId="1310475488">
    <w:abstractNumId w:val="54"/>
  </w:num>
  <w:num w:numId="14" w16cid:durableId="490680739">
    <w:abstractNumId w:val="73"/>
  </w:num>
  <w:num w:numId="15" w16cid:durableId="951549254">
    <w:abstractNumId w:val="75"/>
  </w:num>
  <w:num w:numId="16" w16cid:durableId="1473477169">
    <w:abstractNumId w:val="80"/>
  </w:num>
  <w:num w:numId="17" w16cid:durableId="1924799908">
    <w:abstractNumId w:val="61"/>
  </w:num>
  <w:num w:numId="18" w16cid:durableId="946621706">
    <w:abstractNumId w:val="4"/>
  </w:num>
  <w:num w:numId="19" w16cid:durableId="475991148">
    <w:abstractNumId w:val="51"/>
  </w:num>
  <w:num w:numId="20" w16cid:durableId="1086154382">
    <w:abstractNumId w:val="14"/>
  </w:num>
  <w:num w:numId="21" w16cid:durableId="1117867288">
    <w:abstractNumId w:val="11"/>
  </w:num>
  <w:num w:numId="22" w16cid:durableId="1541625672">
    <w:abstractNumId w:val="18"/>
  </w:num>
  <w:num w:numId="23" w16cid:durableId="999431407">
    <w:abstractNumId w:val="29"/>
  </w:num>
  <w:num w:numId="24" w16cid:durableId="351224230">
    <w:abstractNumId w:val="60"/>
  </w:num>
  <w:num w:numId="25" w16cid:durableId="1069038611">
    <w:abstractNumId w:val="36"/>
  </w:num>
  <w:num w:numId="26" w16cid:durableId="86389911">
    <w:abstractNumId w:val="31"/>
  </w:num>
  <w:num w:numId="27" w16cid:durableId="6756008">
    <w:abstractNumId w:val="71"/>
  </w:num>
  <w:num w:numId="28" w16cid:durableId="1934583925">
    <w:abstractNumId w:val="33"/>
  </w:num>
  <w:num w:numId="29" w16cid:durableId="841815414">
    <w:abstractNumId w:val="25"/>
  </w:num>
  <w:num w:numId="30" w16cid:durableId="1067531261">
    <w:abstractNumId w:val="55"/>
  </w:num>
  <w:num w:numId="31" w16cid:durableId="270088781">
    <w:abstractNumId w:val="22"/>
  </w:num>
  <w:num w:numId="32" w16cid:durableId="2091079309">
    <w:abstractNumId w:val="1"/>
  </w:num>
  <w:num w:numId="33" w16cid:durableId="239677149">
    <w:abstractNumId w:val="34"/>
  </w:num>
  <w:num w:numId="34" w16cid:durableId="1696688710">
    <w:abstractNumId w:val="68"/>
  </w:num>
  <w:num w:numId="35" w16cid:durableId="1438797161">
    <w:abstractNumId w:val="37"/>
  </w:num>
  <w:num w:numId="36" w16cid:durableId="593713068">
    <w:abstractNumId w:val="63"/>
  </w:num>
  <w:num w:numId="37" w16cid:durableId="439951732">
    <w:abstractNumId w:val="82"/>
  </w:num>
  <w:num w:numId="38" w16cid:durableId="1677541290">
    <w:abstractNumId w:val="62"/>
  </w:num>
  <w:num w:numId="39" w16cid:durableId="2077891513">
    <w:abstractNumId w:val="7"/>
  </w:num>
  <w:num w:numId="40" w16cid:durableId="694310182">
    <w:abstractNumId w:val="16"/>
  </w:num>
  <w:num w:numId="41" w16cid:durableId="1636400505">
    <w:abstractNumId w:val="19"/>
  </w:num>
  <w:num w:numId="42" w16cid:durableId="1947034303">
    <w:abstractNumId w:val="44"/>
  </w:num>
  <w:num w:numId="43" w16cid:durableId="1262493910">
    <w:abstractNumId w:val="59"/>
  </w:num>
  <w:num w:numId="44" w16cid:durableId="1354185667">
    <w:abstractNumId w:val="41"/>
  </w:num>
  <w:num w:numId="45" w16cid:durableId="547574813">
    <w:abstractNumId w:val="9"/>
  </w:num>
  <w:num w:numId="46" w16cid:durableId="419375824">
    <w:abstractNumId w:val="27"/>
  </w:num>
  <w:num w:numId="47" w16cid:durableId="169417721">
    <w:abstractNumId w:val="65"/>
  </w:num>
  <w:num w:numId="48" w16cid:durableId="106776400">
    <w:abstractNumId w:val="49"/>
  </w:num>
  <w:num w:numId="49" w16cid:durableId="147015398">
    <w:abstractNumId w:val="17"/>
  </w:num>
  <w:num w:numId="50" w16cid:durableId="1762095476">
    <w:abstractNumId w:val="84"/>
  </w:num>
  <w:num w:numId="51" w16cid:durableId="481043208">
    <w:abstractNumId w:val="5"/>
  </w:num>
  <w:num w:numId="52" w16cid:durableId="1894151209">
    <w:abstractNumId w:val="50"/>
  </w:num>
  <w:num w:numId="53" w16cid:durableId="1322661041">
    <w:abstractNumId w:val="20"/>
  </w:num>
  <w:num w:numId="54" w16cid:durableId="703023944">
    <w:abstractNumId w:val="13"/>
  </w:num>
  <w:num w:numId="55" w16cid:durableId="1773435988">
    <w:abstractNumId w:val="56"/>
  </w:num>
  <w:num w:numId="56" w16cid:durableId="601038188">
    <w:abstractNumId w:val="52"/>
  </w:num>
  <w:num w:numId="57" w16cid:durableId="373892565">
    <w:abstractNumId w:val="70"/>
  </w:num>
  <w:num w:numId="58" w16cid:durableId="1190533030">
    <w:abstractNumId w:val="77"/>
  </w:num>
  <w:num w:numId="59" w16cid:durableId="952442621">
    <w:abstractNumId w:val="74"/>
  </w:num>
  <w:num w:numId="60" w16cid:durableId="1097598324">
    <w:abstractNumId w:val="53"/>
  </w:num>
  <w:num w:numId="61" w16cid:durableId="671832855">
    <w:abstractNumId w:val="30"/>
  </w:num>
  <w:num w:numId="62" w16cid:durableId="1446655673">
    <w:abstractNumId w:val="66"/>
  </w:num>
  <w:num w:numId="63" w16cid:durableId="983388203">
    <w:abstractNumId w:val="2"/>
  </w:num>
  <w:num w:numId="64" w16cid:durableId="1029836621">
    <w:abstractNumId w:val="72"/>
  </w:num>
  <w:num w:numId="65" w16cid:durableId="1879314876">
    <w:abstractNumId w:val="81"/>
  </w:num>
  <w:num w:numId="66" w16cid:durableId="44374215">
    <w:abstractNumId w:val="38"/>
  </w:num>
  <w:num w:numId="67" w16cid:durableId="820197308">
    <w:abstractNumId w:val="47"/>
  </w:num>
  <w:num w:numId="68" w16cid:durableId="1252274448">
    <w:abstractNumId w:val="39"/>
  </w:num>
  <w:num w:numId="69" w16cid:durableId="1107434110">
    <w:abstractNumId w:val="79"/>
  </w:num>
  <w:num w:numId="70" w16cid:durableId="2014334571">
    <w:abstractNumId w:val="35"/>
  </w:num>
  <w:num w:numId="71" w16cid:durableId="2060397142">
    <w:abstractNumId w:val="24"/>
  </w:num>
  <w:num w:numId="72" w16cid:durableId="1373573371">
    <w:abstractNumId w:val="69"/>
  </w:num>
  <w:num w:numId="73" w16cid:durableId="2070302331">
    <w:abstractNumId w:val="8"/>
  </w:num>
  <w:num w:numId="74" w16cid:durableId="1959681333">
    <w:abstractNumId w:val="21"/>
  </w:num>
  <w:num w:numId="75" w16cid:durableId="1664162085">
    <w:abstractNumId w:val="0"/>
    <w:lvlOverride w:ilvl="0">
      <w:lvl w:ilvl="0">
        <w:numFmt w:val="lowerLetter"/>
        <w:lvlText w:val="%1."/>
        <w:lvlJc w:val="left"/>
      </w:lvl>
    </w:lvlOverride>
  </w:num>
  <w:num w:numId="76" w16cid:durableId="576593612">
    <w:abstractNumId w:val="40"/>
    <w:lvlOverride w:ilvl="0">
      <w:lvl w:ilvl="0">
        <w:numFmt w:val="decimal"/>
        <w:lvlText w:val="%1."/>
        <w:lvlJc w:val="left"/>
      </w:lvl>
    </w:lvlOverride>
  </w:num>
  <w:num w:numId="77" w16cid:durableId="758722194">
    <w:abstractNumId w:val="12"/>
    <w:lvlOverride w:ilvl="0">
      <w:lvl w:ilvl="0">
        <w:numFmt w:val="decimal"/>
        <w:lvlText w:val="%1."/>
        <w:lvlJc w:val="left"/>
      </w:lvl>
    </w:lvlOverride>
  </w:num>
  <w:num w:numId="78" w16cid:durableId="1633826785">
    <w:abstractNumId w:val="42"/>
    <w:lvlOverride w:ilvl="0">
      <w:lvl w:ilvl="0">
        <w:numFmt w:val="decimal"/>
        <w:lvlText w:val="%1."/>
        <w:lvlJc w:val="left"/>
      </w:lvl>
    </w:lvlOverride>
  </w:num>
  <w:num w:numId="79" w16cid:durableId="2117209002">
    <w:abstractNumId w:val="23"/>
    <w:lvlOverride w:ilvl="0">
      <w:lvl w:ilvl="0">
        <w:numFmt w:val="decimal"/>
        <w:lvlText w:val="%1."/>
        <w:lvlJc w:val="left"/>
      </w:lvl>
    </w:lvlOverride>
  </w:num>
  <w:num w:numId="80" w16cid:durableId="570967886">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en-US" w:vendorID="64" w:dllVersion="6"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50" style="mso-position-horizontal-relative:page;mso-position-vertical-relative:page" stroke="f">
      <v:stroke on="f"/>
      <o:colormru v:ext="edit" colors="white"/>
    </o:shapedefaults>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ppendixName" w:val="Appendix"/>
    <w:docVar w:name="Audience" w:val="External"/>
    <w:docVar w:name="CoBrandNumber" w:val="0"/>
    <w:docVar w:name="ContentiousSubject" w:val="False"/>
    <w:docVar w:name="CoverCoBranded" w:val="False"/>
    <w:docVar w:name="CoverLayout" w:val="Single"/>
    <w:docVar w:name="CoverProjectBar" w:val="True"/>
    <w:docVar w:name="CoverWebAddress" w:val="True"/>
    <w:docVar w:name="FooterTextAuto" w:val="True"/>
    <w:docVar w:name="Heading1Numbered" w:val="False"/>
    <w:docVar w:name="Heading2Numbered" w:val="False"/>
    <w:docVar w:name="Heading3Numbered" w:val="False"/>
    <w:docVar w:name="Heading4Numbered" w:val="False"/>
    <w:docVar w:name="PageSetup" w:val="Single"/>
    <w:docVar w:name="Theme Color" w:val="CorporateServices"/>
    <w:docVar w:name="TOC" w:val="False"/>
    <w:docVar w:name="TOCNew" w:val="True"/>
    <w:docVar w:name="Version" w:val="3"/>
  </w:docVars>
  <w:rsids>
    <w:rsidRoot w:val="00E3385F"/>
    <w:rsid w:val="0000017F"/>
    <w:rsid w:val="00000279"/>
    <w:rsid w:val="000004BD"/>
    <w:rsid w:val="00000B7A"/>
    <w:rsid w:val="00000C89"/>
    <w:rsid w:val="00000FEB"/>
    <w:rsid w:val="000012BE"/>
    <w:rsid w:val="000015ED"/>
    <w:rsid w:val="00001F76"/>
    <w:rsid w:val="000024EB"/>
    <w:rsid w:val="0000279C"/>
    <w:rsid w:val="000028B4"/>
    <w:rsid w:val="00002DE1"/>
    <w:rsid w:val="00003960"/>
    <w:rsid w:val="00004237"/>
    <w:rsid w:val="0000456E"/>
    <w:rsid w:val="00004641"/>
    <w:rsid w:val="0000491E"/>
    <w:rsid w:val="00004CA4"/>
    <w:rsid w:val="00005261"/>
    <w:rsid w:val="00005647"/>
    <w:rsid w:val="0000591C"/>
    <w:rsid w:val="00006000"/>
    <w:rsid w:val="00006769"/>
    <w:rsid w:val="000068D4"/>
    <w:rsid w:val="00006A2C"/>
    <w:rsid w:val="00006F08"/>
    <w:rsid w:val="000079BC"/>
    <w:rsid w:val="00007A07"/>
    <w:rsid w:val="00010A57"/>
    <w:rsid w:val="00010AAD"/>
    <w:rsid w:val="00010E3F"/>
    <w:rsid w:val="00010FAD"/>
    <w:rsid w:val="0001107C"/>
    <w:rsid w:val="000114BD"/>
    <w:rsid w:val="000118FD"/>
    <w:rsid w:val="00011F39"/>
    <w:rsid w:val="0001226A"/>
    <w:rsid w:val="00012710"/>
    <w:rsid w:val="00012B94"/>
    <w:rsid w:val="00012E66"/>
    <w:rsid w:val="00012EC2"/>
    <w:rsid w:val="00013360"/>
    <w:rsid w:val="0001362A"/>
    <w:rsid w:val="0001389C"/>
    <w:rsid w:val="0001393A"/>
    <w:rsid w:val="00013BAE"/>
    <w:rsid w:val="00013DC6"/>
    <w:rsid w:val="0001466C"/>
    <w:rsid w:val="00014C23"/>
    <w:rsid w:val="00014E03"/>
    <w:rsid w:val="00014E15"/>
    <w:rsid w:val="00015BB6"/>
    <w:rsid w:val="00016478"/>
    <w:rsid w:val="00016C60"/>
    <w:rsid w:val="000171F8"/>
    <w:rsid w:val="000171FD"/>
    <w:rsid w:val="00017669"/>
    <w:rsid w:val="00017D91"/>
    <w:rsid w:val="00020DB2"/>
    <w:rsid w:val="00021A33"/>
    <w:rsid w:val="00021CF5"/>
    <w:rsid w:val="0002261E"/>
    <w:rsid w:val="000227DA"/>
    <w:rsid w:val="00022F51"/>
    <w:rsid w:val="000230FD"/>
    <w:rsid w:val="0002325E"/>
    <w:rsid w:val="00023536"/>
    <w:rsid w:val="000236AE"/>
    <w:rsid w:val="00023AFB"/>
    <w:rsid w:val="00023F44"/>
    <w:rsid w:val="0002404B"/>
    <w:rsid w:val="00024572"/>
    <w:rsid w:val="00024574"/>
    <w:rsid w:val="00024896"/>
    <w:rsid w:val="00024990"/>
    <w:rsid w:val="00024D99"/>
    <w:rsid w:val="000251A3"/>
    <w:rsid w:val="00025217"/>
    <w:rsid w:val="0002541C"/>
    <w:rsid w:val="00025A62"/>
    <w:rsid w:val="00025ADB"/>
    <w:rsid w:val="00025F6C"/>
    <w:rsid w:val="00026290"/>
    <w:rsid w:val="000263AA"/>
    <w:rsid w:val="00026700"/>
    <w:rsid w:val="00026706"/>
    <w:rsid w:val="0002674C"/>
    <w:rsid w:val="000268F7"/>
    <w:rsid w:val="00026AC5"/>
    <w:rsid w:val="0002719A"/>
    <w:rsid w:val="0002752C"/>
    <w:rsid w:val="00027779"/>
    <w:rsid w:val="00027D1E"/>
    <w:rsid w:val="00027E13"/>
    <w:rsid w:val="00027EED"/>
    <w:rsid w:val="00027F13"/>
    <w:rsid w:val="000303AC"/>
    <w:rsid w:val="00030692"/>
    <w:rsid w:val="0003108C"/>
    <w:rsid w:val="00031190"/>
    <w:rsid w:val="000312CC"/>
    <w:rsid w:val="000312E9"/>
    <w:rsid w:val="0003176C"/>
    <w:rsid w:val="00031F2C"/>
    <w:rsid w:val="000323E0"/>
    <w:rsid w:val="000323EF"/>
    <w:rsid w:val="0003294B"/>
    <w:rsid w:val="00032BE8"/>
    <w:rsid w:val="00032D71"/>
    <w:rsid w:val="00033137"/>
    <w:rsid w:val="00033178"/>
    <w:rsid w:val="00033331"/>
    <w:rsid w:val="00033A8A"/>
    <w:rsid w:val="0003418D"/>
    <w:rsid w:val="0003451C"/>
    <w:rsid w:val="00034E46"/>
    <w:rsid w:val="00035139"/>
    <w:rsid w:val="00035163"/>
    <w:rsid w:val="00035168"/>
    <w:rsid w:val="000351EF"/>
    <w:rsid w:val="00035B4E"/>
    <w:rsid w:val="00035BAD"/>
    <w:rsid w:val="00035F72"/>
    <w:rsid w:val="00035FD9"/>
    <w:rsid w:val="000362D6"/>
    <w:rsid w:val="00036908"/>
    <w:rsid w:val="00036A70"/>
    <w:rsid w:val="00036FBD"/>
    <w:rsid w:val="00037072"/>
    <w:rsid w:val="00037CE2"/>
    <w:rsid w:val="00037F49"/>
    <w:rsid w:val="00037F81"/>
    <w:rsid w:val="00040BDB"/>
    <w:rsid w:val="00040FDD"/>
    <w:rsid w:val="0004176C"/>
    <w:rsid w:val="00041797"/>
    <w:rsid w:val="00041903"/>
    <w:rsid w:val="00041C5B"/>
    <w:rsid w:val="00041D37"/>
    <w:rsid w:val="00041FBF"/>
    <w:rsid w:val="00042132"/>
    <w:rsid w:val="000421D0"/>
    <w:rsid w:val="0004263E"/>
    <w:rsid w:val="000430CC"/>
    <w:rsid w:val="000430E6"/>
    <w:rsid w:val="00043650"/>
    <w:rsid w:val="00043971"/>
    <w:rsid w:val="00043BC5"/>
    <w:rsid w:val="00043E65"/>
    <w:rsid w:val="000441FC"/>
    <w:rsid w:val="00044882"/>
    <w:rsid w:val="00044BDC"/>
    <w:rsid w:val="000455E1"/>
    <w:rsid w:val="00045AA1"/>
    <w:rsid w:val="0004622F"/>
    <w:rsid w:val="00046864"/>
    <w:rsid w:val="00046EE3"/>
    <w:rsid w:val="000473A1"/>
    <w:rsid w:val="0004761D"/>
    <w:rsid w:val="00047C72"/>
    <w:rsid w:val="00047CE9"/>
    <w:rsid w:val="000501F1"/>
    <w:rsid w:val="00050257"/>
    <w:rsid w:val="00050487"/>
    <w:rsid w:val="000504A5"/>
    <w:rsid w:val="000507C3"/>
    <w:rsid w:val="00051045"/>
    <w:rsid w:val="00052234"/>
    <w:rsid w:val="00052306"/>
    <w:rsid w:val="00052630"/>
    <w:rsid w:val="00052825"/>
    <w:rsid w:val="00052C61"/>
    <w:rsid w:val="00053244"/>
    <w:rsid w:val="00053C43"/>
    <w:rsid w:val="0005434E"/>
    <w:rsid w:val="0005472E"/>
    <w:rsid w:val="000547C6"/>
    <w:rsid w:val="00054AD4"/>
    <w:rsid w:val="00055546"/>
    <w:rsid w:val="0005568C"/>
    <w:rsid w:val="000557B4"/>
    <w:rsid w:val="00055860"/>
    <w:rsid w:val="00055D0B"/>
    <w:rsid w:val="000560BA"/>
    <w:rsid w:val="000570E5"/>
    <w:rsid w:val="00057EB2"/>
    <w:rsid w:val="0006013C"/>
    <w:rsid w:val="00060538"/>
    <w:rsid w:val="00060722"/>
    <w:rsid w:val="00060EE0"/>
    <w:rsid w:val="00060FD9"/>
    <w:rsid w:val="00061573"/>
    <w:rsid w:val="000617D7"/>
    <w:rsid w:val="000620DA"/>
    <w:rsid w:val="000626EE"/>
    <w:rsid w:val="00062985"/>
    <w:rsid w:val="00063623"/>
    <w:rsid w:val="00063E71"/>
    <w:rsid w:val="000640A9"/>
    <w:rsid w:val="0006422E"/>
    <w:rsid w:val="00064489"/>
    <w:rsid w:val="00065584"/>
    <w:rsid w:val="000655FD"/>
    <w:rsid w:val="00065A52"/>
    <w:rsid w:val="00065E7A"/>
    <w:rsid w:val="000660C5"/>
    <w:rsid w:val="00066ABF"/>
    <w:rsid w:val="00066F02"/>
    <w:rsid w:val="00067098"/>
    <w:rsid w:val="0006742D"/>
    <w:rsid w:val="000676F8"/>
    <w:rsid w:val="00067769"/>
    <w:rsid w:val="00067AFF"/>
    <w:rsid w:val="000704F3"/>
    <w:rsid w:val="00070C97"/>
    <w:rsid w:val="0007112E"/>
    <w:rsid w:val="00071B67"/>
    <w:rsid w:val="00071CA4"/>
    <w:rsid w:val="00071DE2"/>
    <w:rsid w:val="00072074"/>
    <w:rsid w:val="00072288"/>
    <w:rsid w:val="00072733"/>
    <w:rsid w:val="00072783"/>
    <w:rsid w:val="00072E02"/>
    <w:rsid w:val="00073536"/>
    <w:rsid w:val="0007374D"/>
    <w:rsid w:val="00073956"/>
    <w:rsid w:val="00073963"/>
    <w:rsid w:val="000739CC"/>
    <w:rsid w:val="00073A9B"/>
    <w:rsid w:val="00073BBA"/>
    <w:rsid w:val="00073F07"/>
    <w:rsid w:val="00073F9C"/>
    <w:rsid w:val="000742AF"/>
    <w:rsid w:val="00074430"/>
    <w:rsid w:val="00074A1F"/>
    <w:rsid w:val="00074C2B"/>
    <w:rsid w:val="000752FC"/>
    <w:rsid w:val="000758E3"/>
    <w:rsid w:val="000767F1"/>
    <w:rsid w:val="00076B41"/>
    <w:rsid w:val="0008006E"/>
    <w:rsid w:val="000802A9"/>
    <w:rsid w:val="0008061A"/>
    <w:rsid w:val="0008129B"/>
    <w:rsid w:val="000816AD"/>
    <w:rsid w:val="0008221A"/>
    <w:rsid w:val="00082224"/>
    <w:rsid w:val="0008252E"/>
    <w:rsid w:val="00082889"/>
    <w:rsid w:val="00082914"/>
    <w:rsid w:val="0008309F"/>
    <w:rsid w:val="000838A2"/>
    <w:rsid w:val="00083917"/>
    <w:rsid w:val="00083CD6"/>
    <w:rsid w:val="00084187"/>
    <w:rsid w:val="00084CB1"/>
    <w:rsid w:val="00085689"/>
    <w:rsid w:val="0008568F"/>
    <w:rsid w:val="0008745F"/>
    <w:rsid w:val="000908D6"/>
    <w:rsid w:val="0009125C"/>
    <w:rsid w:val="000913AD"/>
    <w:rsid w:val="00091F49"/>
    <w:rsid w:val="0009214D"/>
    <w:rsid w:val="00093051"/>
    <w:rsid w:val="000935F8"/>
    <w:rsid w:val="000938C5"/>
    <w:rsid w:val="00093F02"/>
    <w:rsid w:val="0009409C"/>
    <w:rsid w:val="000948CF"/>
    <w:rsid w:val="00094A84"/>
    <w:rsid w:val="00094F27"/>
    <w:rsid w:val="0009521E"/>
    <w:rsid w:val="000957FE"/>
    <w:rsid w:val="00095E8A"/>
    <w:rsid w:val="00096627"/>
    <w:rsid w:val="00096B2D"/>
    <w:rsid w:val="00096B35"/>
    <w:rsid w:val="00097170"/>
    <w:rsid w:val="00097538"/>
    <w:rsid w:val="00097763"/>
    <w:rsid w:val="000979B3"/>
    <w:rsid w:val="00097BCF"/>
    <w:rsid w:val="00097C1B"/>
    <w:rsid w:val="000A0179"/>
    <w:rsid w:val="000A04B4"/>
    <w:rsid w:val="000A055B"/>
    <w:rsid w:val="000A059B"/>
    <w:rsid w:val="000A05D6"/>
    <w:rsid w:val="000A09AD"/>
    <w:rsid w:val="000A0D74"/>
    <w:rsid w:val="000A1512"/>
    <w:rsid w:val="000A15E4"/>
    <w:rsid w:val="000A16B0"/>
    <w:rsid w:val="000A2315"/>
    <w:rsid w:val="000A28BD"/>
    <w:rsid w:val="000A2A90"/>
    <w:rsid w:val="000A2C62"/>
    <w:rsid w:val="000A2E96"/>
    <w:rsid w:val="000A30F9"/>
    <w:rsid w:val="000A3721"/>
    <w:rsid w:val="000A3841"/>
    <w:rsid w:val="000A3B01"/>
    <w:rsid w:val="000A4744"/>
    <w:rsid w:val="000A51F3"/>
    <w:rsid w:val="000A5E67"/>
    <w:rsid w:val="000A5EBD"/>
    <w:rsid w:val="000A6267"/>
    <w:rsid w:val="000A6592"/>
    <w:rsid w:val="000A6C89"/>
    <w:rsid w:val="000A719A"/>
    <w:rsid w:val="000A73D0"/>
    <w:rsid w:val="000A73DC"/>
    <w:rsid w:val="000A7418"/>
    <w:rsid w:val="000A75EE"/>
    <w:rsid w:val="000A7E08"/>
    <w:rsid w:val="000B00B4"/>
    <w:rsid w:val="000B012B"/>
    <w:rsid w:val="000B0536"/>
    <w:rsid w:val="000B06A6"/>
    <w:rsid w:val="000B0959"/>
    <w:rsid w:val="000B0A6B"/>
    <w:rsid w:val="000B11F1"/>
    <w:rsid w:val="000B167B"/>
    <w:rsid w:val="000B1B52"/>
    <w:rsid w:val="000B20BF"/>
    <w:rsid w:val="000B22C0"/>
    <w:rsid w:val="000B241A"/>
    <w:rsid w:val="000B2568"/>
    <w:rsid w:val="000B271B"/>
    <w:rsid w:val="000B2D62"/>
    <w:rsid w:val="000B2DE7"/>
    <w:rsid w:val="000B3831"/>
    <w:rsid w:val="000B3DC1"/>
    <w:rsid w:val="000B3FB6"/>
    <w:rsid w:val="000B402E"/>
    <w:rsid w:val="000B40D6"/>
    <w:rsid w:val="000B44D9"/>
    <w:rsid w:val="000B46C3"/>
    <w:rsid w:val="000B4CFC"/>
    <w:rsid w:val="000B5144"/>
    <w:rsid w:val="000B5240"/>
    <w:rsid w:val="000B547C"/>
    <w:rsid w:val="000B5504"/>
    <w:rsid w:val="000B561E"/>
    <w:rsid w:val="000B5EA3"/>
    <w:rsid w:val="000B669C"/>
    <w:rsid w:val="000B6BF6"/>
    <w:rsid w:val="000B7CAB"/>
    <w:rsid w:val="000B7CC2"/>
    <w:rsid w:val="000C005D"/>
    <w:rsid w:val="000C015B"/>
    <w:rsid w:val="000C0411"/>
    <w:rsid w:val="000C0A3E"/>
    <w:rsid w:val="000C11B0"/>
    <w:rsid w:val="000C26FC"/>
    <w:rsid w:val="000C27FF"/>
    <w:rsid w:val="000C2888"/>
    <w:rsid w:val="000C2CCC"/>
    <w:rsid w:val="000C2CD8"/>
    <w:rsid w:val="000C33EB"/>
    <w:rsid w:val="000C3B79"/>
    <w:rsid w:val="000C3C38"/>
    <w:rsid w:val="000C41E0"/>
    <w:rsid w:val="000C41F9"/>
    <w:rsid w:val="000C4231"/>
    <w:rsid w:val="000C436A"/>
    <w:rsid w:val="000C4E6D"/>
    <w:rsid w:val="000C55BE"/>
    <w:rsid w:val="000C57F2"/>
    <w:rsid w:val="000C6231"/>
    <w:rsid w:val="000C707C"/>
    <w:rsid w:val="000C7611"/>
    <w:rsid w:val="000D050A"/>
    <w:rsid w:val="000D0526"/>
    <w:rsid w:val="000D06EA"/>
    <w:rsid w:val="000D0CA4"/>
    <w:rsid w:val="000D1A7B"/>
    <w:rsid w:val="000D1E7B"/>
    <w:rsid w:val="000D2340"/>
    <w:rsid w:val="000D2526"/>
    <w:rsid w:val="000D2813"/>
    <w:rsid w:val="000D2EA1"/>
    <w:rsid w:val="000D3159"/>
    <w:rsid w:val="000D3282"/>
    <w:rsid w:val="000D3344"/>
    <w:rsid w:val="000D3AE8"/>
    <w:rsid w:val="000D3B59"/>
    <w:rsid w:val="000D3D33"/>
    <w:rsid w:val="000D3E39"/>
    <w:rsid w:val="000D3F7B"/>
    <w:rsid w:val="000D42D6"/>
    <w:rsid w:val="000D464F"/>
    <w:rsid w:val="000D4EC1"/>
    <w:rsid w:val="000D6DC7"/>
    <w:rsid w:val="000D703A"/>
    <w:rsid w:val="000D7202"/>
    <w:rsid w:val="000D7482"/>
    <w:rsid w:val="000D76D9"/>
    <w:rsid w:val="000D7891"/>
    <w:rsid w:val="000D7E1F"/>
    <w:rsid w:val="000E0084"/>
    <w:rsid w:val="000E01C1"/>
    <w:rsid w:val="000E01D0"/>
    <w:rsid w:val="000E0F78"/>
    <w:rsid w:val="000E1779"/>
    <w:rsid w:val="000E1BEC"/>
    <w:rsid w:val="000E1F1D"/>
    <w:rsid w:val="000E1FC7"/>
    <w:rsid w:val="000E21E5"/>
    <w:rsid w:val="000E2207"/>
    <w:rsid w:val="000E24E1"/>
    <w:rsid w:val="000E25A9"/>
    <w:rsid w:val="000E27B6"/>
    <w:rsid w:val="000E2CE7"/>
    <w:rsid w:val="000E33C8"/>
    <w:rsid w:val="000E35C7"/>
    <w:rsid w:val="000E3AF5"/>
    <w:rsid w:val="000E3B96"/>
    <w:rsid w:val="000E4B54"/>
    <w:rsid w:val="000E53BD"/>
    <w:rsid w:val="000E55A2"/>
    <w:rsid w:val="000E5F4E"/>
    <w:rsid w:val="000E6684"/>
    <w:rsid w:val="000E6777"/>
    <w:rsid w:val="000E7410"/>
    <w:rsid w:val="000E7936"/>
    <w:rsid w:val="000F03BC"/>
    <w:rsid w:val="000F0A47"/>
    <w:rsid w:val="000F0D60"/>
    <w:rsid w:val="000F147D"/>
    <w:rsid w:val="000F1A3A"/>
    <w:rsid w:val="000F1A53"/>
    <w:rsid w:val="000F1A5A"/>
    <w:rsid w:val="000F1D45"/>
    <w:rsid w:val="000F1FA4"/>
    <w:rsid w:val="000F2014"/>
    <w:rsid w:val="000F2194"/>
    <w:rsid w:val="000F24B2"/>
    <w:rsid w:val="000F306B"/>
    <w:rsid w:val="000F31D9"/>
    <w:rsid w:val="000F376E"/>
    <w:rsid w:val="000F3FC7"/>
    <w:rsid w:val="000F4A13"/>
    <w:rsid w:val="000F4CD5"/>
    <w:rsid w:val="000F5080"/>
    <w:rsid w:val="000F5216"/>
    <w:rsid w:val="000F567F"/>
    <w:rsid w:val="000F5A78"/>
    <w:rsid w:val="000F5E34"/>
    <w:rsid w:val="000F5E5F"/>
    <w:rsid w:val="000F5E8C"/>
    <w:rsid w:val="000F6801"/>
    <w:rsid w:val="000F6803"/>
    <w:rsid w:val="000F6D60"/>
    <w:rsid w:val="000F6D6B"/>
    <w:rsid w:val="000F7657"/>
    <w:rsid w:val="000F7A4B"/>
    <w:rsid w:val="000F7DCF"/>
    <w:rsid w:val="000F7F8C"/>
    <w:rsid w:val="001000DA"/>
    <w:rsid w:val="00100611"/>
    <w:rsid w:val="001006AD"/>
    <w:rsid w:val="0010072A"/>
    <w:rsid w:val="001009C3"/>
    <w:rsid w:val="00100B5E"/>
    <w:rsid w:val="00100FAC"/>
    <w:rsid w:val="00101435"/>
    <w:rsid w:val="00101451"/>
    <w:rsid w:val="0010306F"/>
    <w:rsid w:val="001031FC"/>
    <w:rsid w:val="0010384A"/>
    <w:rsid w:val="00103D73"/>
    <w:rsid w:val="00103F0F"/>
    <w:rsid w:val="00104371"/>
    <w:rsid w:val="00104574"/>
    <w:rsid w:val="00104B12"/>
    <w:rsid w:val="00104F66"/>
    <w:rsid w:val="001054A3"/>
    <w:rsid w:val="0010559C"/>
    <w:rsid w:val="00105C32"/>
    <w:rsid w:val="0010606F"/>
    <w:rsid w:val="0010632A"/>
    <w:rsid w:val="0010632E"/>
    <w:rsid w:val="00106A7E"/>
    <w:rsid w:val="00106A81"/>
    <w:rsid w:val="00106B89"/>
    <w:rsid w:val="00106CA2"/>
    <w:rsid w:val="001108B2"/>
    <w:rsid w:val="00110A24"/>
    <w:rsid w:val="00110A62"/>
    <w:rsid w:val="00110B1B"/>
    <w:rsid w:val="00110B5D"/>
    <w:rsid w:val="0011105B"/>
    <w:rsid w:val="0011111B"/>
    <w:rsid w:val="00111483"/>
    <w:rsid w:val="00111886"/>
    <w:rsid w:val="00111CE1"/>
    <w:rsid w:val="00112614"/>
    <w:rsid w:val="0011267E"/>
    <w:rsid w:val="0011271A"/>
    <w:rsid w:val="00112E38"/>
    <w:rsid w:val="001131AA"/>
    <w:rsid w:val="001137CE"/>
    <w:rsid w:val="00113C4C"/>
    <w:rsid w:val="00113CDC"/>
    <w:rsid w:val="00113DD9"/>
    <w:rsid w:val="0011467A"/>
    <w:rsid w:val="00114751"/>
    <w:rsid w:val="0011484F"/>
    <w:rsid w:val="001148DA"/>
    <w:rsid w:val="00114F21"/>
    <w:rsid w:val="00114F4E"/>
    <w:rsid w:val="00115310"/>
    <w:rsid w:val="00115E3D"/>
    <w:rsid w:val="00116300"/>
    <w:rsid w:val="001172B9"/>
    <w:rsid w:val="001177A2"/>
    <w:rsid w:val="00117819"/>
    <w:rsid w:val="001179D3"/>
    <w:rsid w:val="00117CFE"/>
    <w:rsid w:val="00117DD6"/>
    <w:rsid w:val="00117F77"/>
    <w:rsid w:val="00117FA6"/>
    <w:rsid w:val="001202B1"/>
    <w:rsid w:val="001203C0"/>
    <w:rsid w:val="001204D7"/>
    <w:rsid w:val="0012093F"/>
    <w:rsid w:val="001210F1"/>
    <w:rsid w:val="00121248"/>
    <w:rsid w:val="00121266"/>
    <w:rsid w:val="00121268"/>
    <w:rsid w:val="001217C3"/>
    <w:rsid w:val="001219CD"/>
    <w:rsid w:val="00121E66"/>
    <w:rsid w:val="00122355"/>
    <w:rsid w:val="00122358"/>
    <w:rsid w:val="001226AD"/>
    <w:rsid w:val="001228CD"/>
    <w:rsid w:val="00122A3C"/>
    <w:rsid w:val="00122AE8"/>
    <w:rsid w:val="00122C72"/>
    <w:rsid w:val="001230A5"/>
    <w:rsid w:val="00123733"/>
    <w:rsid w:val="00123ACC"/>
    <w:rsid w:val="00123FDE"/>
    <w:rsid w:val="00124482"/>
    <w:rsid w:val="00124611"/>
    <w:rsid w:val="001246C4"/>
    <w:rsid w:val="00124797"/>
    <w:rsid w:val="00124C3D"/>
    <w:rsid w:val="00124D82"/>
    <w:rsid w:val="00124E8F"/>
    <w:rsid w:val="001250AF"/>
    <w:rsid w:val="001253D5"/>
    <w:rsid w:val="00125A6C"/>
    <w:rsid w:val="00125C50"/>
    <w:rsid w:val="00125F99"/>
    <w:rsid w:val="001262FB"/>
    <w:rsid w:val="001266B1"/>
    <w:rsid w:val="001269E0"/>
    <w:rsid w:val="001270B7"/>
    <w:rsid w:val="00127385"/>
    <w:rsid w:val="00127410"/>
    <w:rsid w:val="0012741A"/>
    <w:rsid w:val="00127532"/>
    <w:rsid w:val="00127D30"/>
    <w:rsid w:val="00127F2F"/>
    <w:rsid w:val="001300CB"/>
    <w:rsid w:val="00131311"/>
    <w:rsid w:val="001314EF"/>
    <w:rsid w:val="001315CE"/>
    <w:rsid w:val="0013248A"/>
    <w:rsid w:val="001325D7"/>
    <w:rsid w:val="00132744"/>
    <w:rsid w:val="00132777"/>
    <w:rsid w:val="00133770"/>
    <w:rsid w:val="00133A4B"/>
    <w:rsid w:val="00133A9C"/>
    <w:rsid w:val="00133E3D"/>
    <w:rsid w:val="0013436B"/>
    <w:rsid w:val="0013448B"/>
    <w:rsid w:val="001344D2"/>
    <w:rsid w:val="001346B4"/>
    <w:rsid w:val="00134898"/>
    <w:rsid w:val="00134E87"/>
    <w:rsid w:val="00135A18"/>
    <w:rsid w:val="00136666"/>
    <w:rsid w:val="00136CE3"/>
    <w:rsid w:val="00136D91"/>
    <w:rsid w:val="00136EBF"/>
    <w:rsid w:val="001374EB"/>
    <w:rsid w:val="0013757A"/>
    <w:rsid w:val="001376E5"/>
    <w:rsid w:val="00137829"/>
    <w:rsid w:val="0013799D"/>
    <w:rsid w:val="0014019B"/>
    <w:rsid w:val="00140262"/>
    <w:rsid w:val="001408BD"/>
    <w:rsid w:val="001409C8"/>
    <w:rsid w:val="00140AE9"/>
    <w:rsid w:val="00140B0D"/>
    <w:rsid w:val="001418BB"/>
    <w:rsid w:val="00141F9F"/>
    <w:rsid w:val="001422E5"/>
    <w:rsid w:val="00142AFE"/>
    <w:rsid w:val="00142C15"/>
    <w:rsid w:val="00142C6C"/>
    <w:rsid w:val="00142DFF"/>
    <w:rsid w:val="00142E13"/>
    <w:rsid w:val="0014351C"/>
    <w:rsid w:val="0014395E"/>
    <w:rsid w:val="001439C8"/>
    <w:rsid w:val="00143B42"/>
    <w:rsid w:val="00143CD8"/>
    <w:rsid w:val="00144226"/>
    <w:rsid w:val="001443D1"/>
    <w:rsid w:val="00144714"/>
    <w:rsid w:val="00144766"/>
    <w:rsid w:val="001447E1"/>
    <w:rsid w:val="00145711"/>
    <w:rsid w:val="0014576E"/>
    <w:rsid w:val="001457F6"/>
    <w:rsid w:val="001459D7"/>
    <w:rsid w:val="00145BB5"/>
    <w:rsid w:val="0014619D"/>
    <w:rsid w:val="00146CDE"/>
    <w:rsid w:val="0014701F"/>
    <w:rsid w:val="001470F1"/>
    <w:rsid w:val="001474AE"/>
    <w:rsid w:val="001474D5"/>
    <w:rsid w:val="00147B75"/>
    <w:rsid w:val="00147B9C"/>
    <w:rsid w:val="00147EC2"/>
    <w:rsid w:val="00150172"/>
    <w:rsid w:val="001501A0"/>
    <w:rsid w:val="00150BC2"/>
    <w:rsid w:val="00151C40"/>
    <w:rsid w:val="00151DB1"/>
    <w:rsid w:val="001522A3"/>
    <w:rsid w:val="00152DA7"/>
    <w:rsid w:val="00152F06"/>
    <w:rsid w:val="00153334"/>
    <w:rsid w:val="0015375B"/>
    <w:rsid w:val="0015388E"/>
    <w:rsid w:val="00153FD1"/>
    <w:rsid w:val="00153FDB"/>
    <w:rsid w:val="001541A8"/>
    <w:rsid w:val="00154373"/>
    <w:rsid w:val="001544A7"/>
    <w:rsid w:val="00154503"/>
    <w:rsid w:val="0015452B"/>
    <w:rsid w:val="00154C0E"/>
    <w:rsid w:val="00154F44"/>
    <w:rsid w:val="00155B6F"/>
    <w:rsid w:val="001562D9"/>
    <w:rsid w:val="0015661D"/>
    <w:rsid w:val="001568CE"/>
    <w:rsid w:val="00156A81"/>
    <w:rsid w:val="00156F4A"/>
    <w:rsid w:val="00157E61"/>
    <w:rsid w:val="00157E78"/>
    <w:rsid w:val="001601C2"/>
    <w:rsid w:val="00160ED7"/>
    <w:rsid w:val="001619E0"/>
    <w:rsid w:val="00161E60"/>
    <w:rsid w:val="00162B86"/>
    <w:rsid w:val="00162E29"/>
    <w:rsid w:val="0016301C"/>
    <w:rsid w:val="0016310E"/>
    <w:rsid w:val="0016334C"/>
    <w:rsid w:val="00163536"/>
    <w:rsid w:val="001635A6"/>
    <w:rsid w:val="00163E14"/>
    <w:rsid w:val="00164055"/>
    <w:rsid w:val="00164B4C"/>
    <w:rsid w:val="00164D40"/>
    <w:rsid w:val="0016502A"/>
    <w:rsid w:val="0016509E"/>
    <w:rsid w:val="00165678"/>
    <w:rsid w:val="00165754"/>
    <w:rsid w:val="0016579F"/>
    <w:rsid w:val="001658FA"/>
    <w:rsid w:val="00165D74"/>
    <w:rsid w:val="001664DC"/>
    <w:rsid w:val="00166B17"/>
    <w:rsid w:val="00166FEF"/>
    <w:rsid w:val="00167413"/>
    <w:rsid w:val="001676F4"/>
    <w:rsid w:val="00167865"/>
    <w:rsid w:val="00170713"/>
    <w:rsid w:val="00170F85"/>
    <w:rsid w:val="001715D8"/>
    <w:rsid w:val="00171FD1"/>
    <w:rsid w:val="00172031"/>
    <w:rsid w:val="00172DA4"/>
    <w:rsid w:val="00173F6E"/>
    <w:rsid w:val="001748A0"/>
    <w:rsid w:val="001756B6"/>
    <w:rsid w:val="0017570D"/>
    <w:rsid w:val="00175826"/>
    <w:rsid w:val="0017593D"/>
    <w:rsid w:val="00175B81"/>
    <w:rsid w:val="00175C26"/>
    <w:rsid w:val="00175E2D"/>
    <w:rsid w:val="00176238"/>
    <w:rsid w:val="00176368"/>
    <w:rsid w:val="00176A24"/>
    <w:rsid w:val="00176DBD"/>
    <w:rsid w:val="00176DF9"/>
    <w:rsid w:val="0017720A"/>
    <w:rsid w:val="00177415"/>
    <w:rsid w:val="001779DE"/>
    <w:rsid w:val="00177AC3"/>
    <w:rsid w:val="00177B82"/>
    <w:rsid w:val="00180234"/>
    <w:rsid w:val="001811ED"/>
    <w:rsid w:val="0018138B"/>
    <w:rsid w:val="0018157F"/>
    <w:rsid w:val="00182759"/>
    <w:rsid w:val="0018296A"/>
    <w:rsid w:val="00182986"/>
    <w:rsid w:val="00183265"/>
    <w:rsid w:val="00183605"/>
    <w:rsid w:val="00183B52"/>
    <w:rsid w:val="00183DC3"/>
    <w:rsid w:val="00183F0D"/>
    <w:rsid w:val="0018400C"/>
    <w:rsid w:val="00184D8A"/>
    <w:rsid w:val="00184FE9"/>
    <w:rsid w:val="00185004"/>
    <w:rsid w:val="001856A2"/>
    <w:rsid w:val="0018593D"/>
    <w:rsid w:val="00185D75"/>
    <w:rsid w:val="00185F4B"/>
    <w:rsid w:val="0018600C"/>
    <w:rsid w:val="0018616D"/>
    <w:rsid w:val="00186ECA"/>
    <w:rsid w:val="00187062"/>
    <w:rsid w:val="00187485"/>
    <w:rsid w:val="00187860"/>
    <w:rsid w:val="00187A24"/>
    <w:rsid w:val="00190073"/>
    <w:rsid w:val="00190242"/>
    <w:rsid w:val="0019095F"/>
    <w:rsid w:val="001911C7"/>
    <w:rsid w:val="001911F6"/>
    <w:rsid w:val="0019138F"/>
    <w:rsid w:val="00191688"/>
    <w:rsid w:val="0019194F"/>
    <w:rsid w:val="00191D9C"/>
    <w:rsid w:val="00192396"/>
    <w:rsid w:val="001924D8"/>
    <w:rsid w:val="00192793"/>
    <w:rsid w:val="001929A8"/>
    <w:rsid w:val="001932CF"/>
    <w:rsid w:val="00193BEE"/>
    <w:rsid w:val="001942B8"/>
    <w:rsid w:val="00194471"/>
    <w:rsid w:val="00194C55"/>
    <w:rsid w:val="00194CF5"/>
    <w:rsid w:val="0019502C"/>
    <w:rsid w:val="001952E8"/>
    <w:rsid w:val="00195EAE"/>
    <w:rsid w:val="00196016"/>
    <w:rsid w:val="00196165"/>
    <w:rsid w:val="00196393"/>
    <w:rsid w:val="00196667"/>
    <w:rsid w:val="001966C9"/>
    <w:rsid w:val="00196B14"/>
    <w:rsid w:val="00197033"/>
    <w:rsid w:val="0019725F"/>
    <w:rsid w:val="00197717"/>
    <w:rsid w:val="001977C0"/>
    <w:rsid w:val="00197F7F"/>
    <w:rsid w:val="001A016B"/>
    <w:rsid w:val="001A0827"/>
    <w:rsid w:val="001A0CBB"/>
    <w:rsid w:val="001A0EF8"/>
    <w:rsid w:val="001A13E9"/>
    <w:rsid w:val="001A150E"/>
    <w:rsid w:val="001A18D2"/>
    <w:rsid w:val="001A245B"/>
    <w:rsid w:val="001A25AC"/>
    <w:rsid w:val="001A37A6"/>
    <w:rsid w:val="001A3CD5"/>
    <w:rsid w:val="001A4197"/>
    <w:rsid w:val="001A45A0"/>
    <w:rsid w:val="001A4BB8"/>
    <w:rsid w:val="001A50A5"/>
    <w:rsid w:val="001A548E"/>
    <w:rsid w:val="001A5625"/>
    <w:rsid w:val="001A5E71"/>
    <w:rsid w:val="001A7616"/>
    <w:rsid w:val="001A788D"/>
    <w:rsid w:val="001A7B61"/>
    <w:rsid w:val="001A7F0C"/>
    <w:rsid w:val="001B025E"/>
    <w:rsid w:val="001B0693"/>
    <w:rsid w:val="001B0706"/>
    <w:rsid w:val="001B0807"/>
    <w:rsid w:val="001B0F9E"/>
    <w:rsid w:val="001B101F"/>
    <w:rsid w:val="001B136D"/>
    <w:rsid w:val="001B1442"/>
    <w:rsid w:val="001B1470"/>
    <w:rsid w:val="001B1C97"/>
    <w:rsid w:val="001B1F30"/>
    <w:rsid w:val="001B2547"/>
    <w:rsid w:val="001B2BCC"/>
    <w:rsid w:val="001B36B4"/>
    <w:rsid w:val="001B38B7"/>
    <w:rsid w:val="001B39AE"/>
    <w:rsid w:val="001B3C1A"/>
    <w:rsid w:val="001B3F7F"/>
    <w:rsid w:val="001B411F"/>
    <w:rsid w:val="001B4653"/>
    <w:rsid w:val="001B4A22"/>
    <w:rsid w:val="001B4A40"/>
    <w:rsid w:val="001B58BC"/>
    <w:rsid w:val="001B5E7A"/>
    <w:rsid w:val="001B6912"/>
    <w:rsid w:val="001B758A"/>
    <w:rsid w:val="001B7723"/>
    <w:rsid w:val="001B7979"/>
    <w:rsid w:val="001B7FBD"/>
    <w:rsid w:val="001C03D1"/>
    <w:rsid w:val="001C0AC9"/>
    <w:rsid w:val="001C0ECA"/>
    <w:rsid w:val="001C1735"/>
    <w:rsid w:val="001C1769"/>
    <w:rsid w:val="001C1C28"/>
    <w:rsid w:val="001C2125"/>
    <w:rsid w:val="001C21A0"/>
    <w:rsid w:val="001C2301"/>
    <w:rsid w:val="001C24BB"/>
    <w:rsid w:val="001C2A75"/>
    <w:rsid w:val="001C2AAB"/>
    <w:rsid w:val="001C3683"/>
    <w:rsid w:val="001C37E7"/>
    <w:rsid w:val="001C4284"/>
    <w:rsid w:val="001C4299"/>
    <w:rsid w:val="001C43F5"/>
    <w:rsid w:val="001C44D3"/>
    <w:rsid w:val="001C5239"/>
    <w:rsid w:val="001C5501"/>
    <w:rsid w:val="001C58FF"/>
    <w:rsid w:val="001C591F"/>
    <w:rsid w:val="001C63D2"/>
    <w:rsid w:val="001C6526"/>
    <w:rsid w:val="001C6A87"/>
    <w:rsid w:val="001C6E3A"/>
    <w:rsid w:val="001C7078"/>
    <w:rsid w:val="001C709B"/>
    <w:rsid w:val="001C71B1"/>
    <w:rsid w:val="001C7813"/>
    <w:rsid w:val="001D1792"/>
    <w:rsid w:val="001D2509"/>
    <w:rsid w:val="001D25DB"/>
    <w:rsid w:val="001D2DA8"/>
    <w:rsid w:val="001D3116"/>
    <w:rsid w:val="001D347F"/>
    <w:rsid w:val="001D3B9E"/>
    <w:rsid w:val="001D3E83"/>
    <w:rsid w:val="001D3F6F"/>
    <w:rsid w:val="001D4A29"/>
    <w:rsid w:val="001D4F9A"/>
    <w:rsid w:val="001D5114"/>
    <w:rsid w:val="001D55F2"/>
    <w:rsid w:val="001D5C0F"/>
    <w:rsid w:val="001D5F7D"/>
    <w:rsid w:val="001D6553"/>
    <w:rsid w:val="001D65FF"/>
    <w:rsid w:val="001D686B"/>
    <w:rsid w:val="001D68CD"/>
    <w:rsid w:val="001D69FE"/>
    <w:rsid w:val="001D6D1D"/>
    <w:rsid w:val="001D70F5"/>
    <w:rsid w:val="001D729D"/>
    <w:rsid w:val="001D74DB"/>
    <w:rsid w:val="001E00AD"/>
    <w:rsid w:val="001E0190"/>
    <w:rsid w:val="001E0734"/>
    <w:rsid w:val="001E0ACF"/>
    <w:rsid w:val="001E0ADE"/>
    <w:rsid w:val="001E1098"/>
    <w:rsid w:val="001E1E96"/>
    <w:rsid w:val="001E24D4"/>
    <w:rsid w:val="001E25C4"/>
    <w:rsid w:val="001E2CED"/>
    <w:rsid w:val="001E2E6F"/>
    <w:rsid w:val="001E3511"/>
    <w:rsid w:val="001E3642"/>
    <w:rsid w:val="001E3DBD"/>
    <w:rsid w:val="001E4751"/>
    <w:rsid w:val="001E4938"/>
    <w:rsid w:val="001E4CD8"/>
    <w:rsid w:val="001E4FB6"/>
    <w:rsid w:val="001E53A9"/>
    <w:rsid w:val="001E55D5"/>
    <w:rsid w:val="001E589C"/>
    <w:rsid w:val="001E6920"/>
    <w:rsid w:val="001E693A"/>
    <w:rsid w:val="001E6EC8"/>
    <w:rsid w:val="001E7905"/>
    <w:rsid w:val="001F0190"/>
    <w:rsid w:val="001F0858"/>
    <w:rsid w:val="001F0883"/>
    <w:rsid w:val="001F08A4"/>
    <w:rsid w:val="001F0A0A"/>
    <w:rsid w:val="001F0A1D"/>
    <w:rsid w:val="001F0B61"/>
    <w:rsid w:val="001F0DCF"/>
    <w:rsid w:val="001F11E2"/>
    <w:rsid w:val="001F141F"/>
    <w:rsid w:val="001F14F2"/>
    <w:rsid w:val="001F1BAB"/>
    <w:rsid w:val="001F1EEE"/>
    <w:rsid w:val="001F203C"/>
    <w:rsid w:val="001F2108"/>
    <w:rsid w:val="001F2A4D"/>
    <w:rsid w:val="001F2BD3"/>
    <w:rsid w:val="001F2EA1"/>
    <w:rsid w:val="001F337E"/>
    <w:rsid w:val="001F353A"/>
    <w:rsid w:val="001F3603"/>
    <w:rsid w:val="001F386B"/>
    <w:rsid w:val="001F3D89"/>
    <w:rsid w:val="001F4052"/>
    <w:rsid w:val="001F4435"/>
    <w:rsid w:val="001F4FA9"/>
    <w:rsid w:val="001F548A"/>
    <w:rsid w:val="001F552F"/>
    <w:rsid w:val="001F579C"/>
    <w:rsid w:val="001F58E7"/>
    <w:rsid w:val="001F5C40"/>
    <w:rsid w:val="001F5D92"/>
    <w:rsid w:val="001F5F13"/>
    <w:rsid w:val="001F668A"/>
    <w:rsid w:val="001F6AB6"/>
    <w:rsid w:val="001F6D64"/>
    <w:rsid w:val="001F765B"/>
    <w:rsid w:val="001F770A"/>
    <w:rsid w:val="00200A9D"/>
    <w:rsid w:val="00200B2E"/>
    <w:rsid w:val="00201162"/>
    <w:rsid w:val="00201324"/>
    <w:rsid w:val="00201841"/>
    <w:rsid w:val="0020194C"/>
    <w:rsid w:val="0020205B"/>
    <w:rsid w:val="0020278D"/>
    <w:rsid w:val="00202C45"/>
    <w:rsid w:val="00202E4A"/>
    <w:rsid w:val="00203011"/>
    <w:rsid w:val="002031FC"/>
    <w:rsid w:val="0020332E"/>
    <w:rsid w:val="00203733"/>
    <w:rsid w:val="0020390A"/>
    <w:rsid w:val="00203A4C"/>
    <w:rsid w:val="002041DB"/>
    <w:rsid w:val="0020460C"/>
    <w:rsid w:val="00205553"/>
    <w:rsid w:val="0020587F"/>
    <w:rsid w:val="002059C8"/>
    <w:rsid w:val="00206005"/>
    <w:rsid w:val="00206928"/>
    <w:rsid w:val="00206C16"/>
    <w:rsid w:val="00206E82"/>
    <w:rsid w:val="0020726F"/>
    <w:rsid w:val="002073CA"/>
    <w:rsid w:val="002076FD"/>
    <w:rsid w:val="0020775A"/>
    <w:rsid w:val="0020777E"/>
    <w:rsid w:val="0020778C"/>
    <w:rsid w:val="00207D4E"/>
    <w:rsid w:val="00207ED2"/>
    <w:rsid w:val="00210464"/>
    <w:rsid w:val="002104A5"/>
    <w:rsid w:val="002104FF"/>
    <w:rsid w:val="00210D74"/>
    <w:rsid w:val="00211046"/>
    <w:rsid w:val="002112B2"/>
    <w:rsid w:val="00211AE6"/>
    <w:rsid w:val="00211FE8"/>
    <w:rsid w:val="00212CB6"/>
    <w:rsid w:val="00212DA6"/>
    <w:rsid w:val="00213289"/>
    <w:rsid w:val="0021343A"/>
    <w:rsid w:val="002139D9"/>
    <w:rsid w:val="00213B45"/>
    <w:rsid w:val="002147CA"/>
    <w:rsid w:val="002150E0"/>
    <w:rsid w:val="002154DF"/>
    <w:rsid w:val="002158A2"/>
    <w:rsid w:val="00215AEB"/>
    <w:rsid w:val="00215CE4"/>
    <w:rsid w:val="00215E20"/>
    <w:rsid w:val="0021610D"/>
    <w:rsid w:val="002165C1"/>
    <w:rsid w:val="00216A8E"/>
    <w:rsid w:val="00217538"/>
    <w:rsid w:val="00217563"/>
    <w:rsid w:val="00217998"/>
    <w:rsid w:val="00217DA5"/>
    <w:rsid w:val="00217EC2"/>
    <w:rsid w:val="00220268"/>
    <w:rsid w:val="00220B8F"/>
    <w:rsid w:val="00220E04"/>
    <w:rsid w:val="00220ED6"/>
    <w:rsid w:val="00221747"/>
    <w:rsid w:val="00221FB0"/>
    <w:rsid w:val="0022236B"/>
    <w:rsid w:val="00222411"/>
    <w:rsid w:val="0022253A"/>
    <w:rsid w:val="00222ACC"/>
    <w:rsid w:val="00222D23"/>
    <w:rsid w:val="00223B9B"/>
    <w:rsid w:val="00223E41"/>
    <w:rsid w:val="00223EC7"/>
    <w:rsid w:val="002240AD"/>
    <w:rsid w:val="002241F7"/>
    <w:rsid w:val="00224234"/>
    <w:rsid w:val="002242F0"/>
    <w:rsid w:val="0022452B"/>
    <w:rsid w:val="00224EDC"/>
    <w:rsid w:val="00224F1D"/>
    <w:rsid w:val="00225CB2"/>
    <w:rsid w:val="002262A7"/>
    <w:rsid w:val="0022721E"/>
    <w:rsid w:val="00227B32"/>
    <w:rsid w:val="0023007D"/>
    <w:rsid w:val="002302F5"/>
    <w:rsid w:val="00230478"/>
    <w:rsid w:val="0023084B"/>
    <w:rsid w:val="00231311"/>
    <w:rsid w:val="0023151E"/>
    <w:rsid w:val="00231979"/>
    <w:rsid w:val="0023219B"/>
    <w:rsid w:val="0023230E"/>
    <w:rsid w:val="0023282F"/>
    <w:rsid w:val="00232E2E"/>
    <w:rsid w:val="00232E42"/>
    <w:rsid w:val="00233827"/>
    <w:rsid w:val="00233EB7"/>
    <w:rsid w:val="00233F42"/>
    <w:rsid w:val="00234272"/>
    <w:rsid w:val="002347C3"/>
    <w:rsid w:val="00234809"/>
    <w:rsid w:val="00234856"/>
    <w:rsid w:val="00235450"/>
    <w:rsid w:val="002359C3"/>
    <w:rsid w:val="00235ABC"/>
    <w:rsid w:val="00235C2D"/>
    <w:rsid w:val="00235CBD"/>
    <w:rsid w:val="00236737"/>
    <w:rsid w:val="00236778"/>
    <w:rsid w:val="00236E1C"/>
    <w:rsid w:val="00236F25"/>
    <w:rsid w:val="0023749F"/>
    <w:rsid w:val="002374F6"/>
    <w:rsid w:val="002375F5"/>
    <w:rsid w:val="0023766E"/>
    <w:rsid w:val="00237BD5"/>
    <w:rsid w:val="00237D72"/>
    <w:rsid w:val="00237EDD"/>
    <w:rsid w:val="00240237"/>
    <w:rsid w:val="002408BA"/>
    <w:rsid w:val="00240AE1"/>
    <w:rsid w:val="00240ED3"/>
    <w:rsid w:val="002412A2"/>
    <w:rsid w:val="00241740"/>
    <w:rsid w:val="00241810"/>
    <w:rsid w:val="00242AB5"/>
    <w:rsid w:val="00242CFC"/>
    <w:rsid w:val="00242E04"/>
    <w:rsid w:val="002430F9"/>
    <w:rsid w:val="002432E0"/>
    <w:rsid w:val="00243622"/>
    <w:rsid w:val="002436B2"/>
    <w:rsid w:val="00243D2B"/>
    <w:rsid w:val="00243E8D"/>
    <w:rsid w:val="00244224"/>
    <w:rsid w:val="00244B6B"/>
    <w:rsid w:val="002454C8"/>
    <w:rsid w:val="00245790"/>
    <w:rsid w:val="00245971"/>
    <w:rsid w:val="00245CE9"/>
    <w:rsid w:val="00245E00"/>
    <w:rsid w:val="00246012"/>
    <w:rsid w:val="00247B52"/>
    <w:rsid w:val="00247E49"/>
    <w:rsid w:val="00247EB2"/>
    <w:rsid w:val="00250568"/>
    <w:rsid w:val="002507C7"/>
    <w:rsid w:val="002511AF"/>
    <w:rsid w:val="00251AF9"/>
    <w:rsid w:val="00251BF4"/>
    <w:rsid w:val="00252146"/>
    <w:rsid w:val="002525B9"/>
    <w:rsid w:val="00252B3D"/>
    <w:rsid w:val="00252BA5"/>
    <w:rsid w:val="00253077"/>
    <w:rsid w:val="00253368"/>
    <w:rsid w:val="00253DF7"/>
    <w:rsid w:val="002544FC"/>
    <w:rsid w:val="00254AB4"/>
    <w:rsid w:val="00254CA1"/>
    <w:rsid w:val="00254D73"/>
    <w:rsid w:val="00254DE3"/>
    <w:rsid w:val="0025505F"/>
    <w:rsid w:val="002550FF"/>
    <w:rsid w:val="0025523C"/>
    <w:rsid w:val="00255D7F"/>
    <w:rsid w:val="00255DD3"/>
    <w:rsid w:val="00256057"/>
    <w:rsid w:val="002560F7"/>
    <w:rsid w:val="002568FE"/>
    <w:rsid w:val="0025775A"/>
    <w:rsid w:val="002578D4"/>
    <w:rsid w:val="002579C1"/>
    <w:rsid w:val="002579F0"/>
    <w:rsid w:val="002604DA"/>
    <w:rsid w:val="00260781"/>
    <w:rsid w:val="00260992"/>
    <w:rsid w:val="00260A76"/>
    <w:rsid w:val="00260FC1"/>
    <w:rsid w:val="002611D2"/>
    <w:rsid w:val="002614DA"/>
    <w:rsid w:val="00261BDD"/>
    <w:rsid w:val="00261C51"/>
    <w:rsid w:val="00261DCD"/>
    <w:rsid w:val="0026285F"/>
    <w:rsid w:val="0026288F"/>
    <w:rsid w:val="00262E05"/>
    <w:rsid w:val="00262E69"/>
    <w:rsid w:val="00263401"/>
    <w:rsid w:val="0026369F"/>
    <w:rsid w:val="002636AB"/>
    <w:rsid w:val="0026373B"/>
    <w:rsid w:val="00263BE7"/>
    <w:rsid w:val="00264677"/>
    <w:rsid w:val="00264A62"/>
    <w:rsid w:val="00265045"/>
    <w:rsid w:val="00265096"/>
    <w:rsid w:val="0026589E"/>
    <w:rsid w:val="002659C1"/>
    <w:rsid w:val="002662BA"/>
    <w:rsid w:val="00266EB3"/>
    <w:rsid w:val="00267693"/>
    <w:rsid w:val="00267CB6"/>
    <w:rsid w:val="00267EF8"/>
    <w:rsid w:val="00270AC9"/>
    <w:rsid w:val="00271AFF"/>
    <w:rsid w:val="00271B90"/>
    <w:rsid w:val="00271BC9"/>
    <w:rsid w:val="00272039"/>
    <w:rsid w:val="00272184"/>
    <w:rsid w:val="00272283"/>
    <w:rsid w:val="0027244F"/>
    <w:rsid w:val="0027300A"/>
    <w:rsid w:val="00273651"/>
    <w:rsid w:val="0027369B"/>
    <w:rsid w:val="0027393A"/>
    <w:rsid w:val="00273DB4"/>
    <w:rsid w:val="00273DE1"/>
    <w:rsid w:val="00273FD5"/>
    <w:rsid w:val="00273FDB"/>
    <w:rsid w:val="0027492F"/>
    <w:rsid w:val="00274F3B"/>
    <w:rsid w:val="002750E0"/>
    <w:rsid w:val="002753C1"/>
    <w:rsid w:val="00275624"/>
    <w:rsid w:val="0027562D"/>
    <w:rsid w:val="0027598E"/>
    <w:rsid w:val="00275AC3"/>
    <w:rsid w:val="00275B33"/>
    <w:rsid w:val="00275BCE"/>
    <w:rsid w:val="002760B0"/>
    <w:rsid w:val="0027632F"/>
    <w:rsid w:val="002766CD"/>
    <w:rsid w:val="0027678A"/>
    <w:rsid w:val="002770AD"/>
    <w:rsid w:val="00277171"/>
    <w:rsid w:val="002779C6"/>
    <w:rsid w:val="00277B3D"/>
    <w:rsid w:val="00277BAB"/>
    <w:rsid w:val="0028044C"/>
    <w:rsid w:val="0028048B"/>
    <w:rsid w:val="0028091B"/>
    <w:rsid w:val="00280EEC"/>
    <w:rsid w:val="0028111A"/>
    <w:rsid w:val="002815BC"/>
    <w:rsid w:val="002815F0"/>
    <w:rsid w:val="0028165D"/>
    <w:rsid w:val="002817EC"/>
    <w:rsid w:val="00281F5E"/>
    <w:rsid w:val="00283592"/>
    <w:rsid w:val="0028363C"/>
    <w:rsid w:val="00283E4F"/>
    <w:rsid w:val="00283FA3"/>
    <w:rsid w:val="002845AC"/>
    <w:rsid w:val="00284B07"/>
    <w:rsid w:val="00285A5B"/>
    <w:rsid w:val="00285C44"/>
    <w:rsid w:val="00285E6C"/>
    <w:rsid w:val="00285F04"/>
    <w:rsid w:val="00286689"/>
    <w:rsid w:val="00286C19"/>
    <w:rsid w:val="00287075"/>
    <w:rsid w:val="00287146"/>
    <w:rsid w:val="00287609"/>
    <w:rsid w:val="002878A6"/>
    <w:rsid w:val="00287D08"/>
    <w:rsid w:val="00290136"/>
    <w:rsid w:val="002903D1"/>
    <w:rsid w:val="0029046B"/>
    <w:rsid w:val="002905D9"/>
    <w:rsid w:val="00290935"/>
    <w:rsid w:val="002913D6"/>
    <w:rsid w:val="002914D3"/>
    <w:rsid w:val="00291BB4"/>
    <w:rsid w:val="002925DE"/>
    <w:rsid w:val="00292C66"/>
    <w:rsid w:val="0029318B"/>
    <w:rsid w:val="00293241"/>
    <w:rsid w:val="00293463"/>
    <w:rsid w:val="00293680"/>
    <w:rsid w:val="00293EDC"/>
    <w:rsid w:val="002940DF"/>
    <w:rsid w:val="002942A8"/>
    <w:rsid w:val="0029457A"/>
    <w:rsid w:val="00294BC0"/>
    <w:rsid w:val="00294C41"/>
    <w:rsid w:val="0029505A"/>
    <w:rsid w:val="002958B8"/>
    <w:rsid w:val="00295F12"/>
    <w:rsid w:val="002963F3"/>
    <w:rsid w:val="00296613"/>
    <w:rsid w:val="002972FC"/>
    <w:rsid w:val="00297462"/>
    <w:rsid w:val="00297CA9"/>
    <w:rsid w:val="00297EC6"/>
    <w:rsid w:val="002A0AED"/>
    <w:rsid w:val="002A1017"/>
    <w:rsid w:val="002A13AD"/>
    <w:rsid w:val="002A2754"/>
    <w:rsid w:val="002A289B"/>
    <w:rsid w:val="002A307B"/>
    <w:rsid w:val="002A314B"/>
    <w:rsid w:val="002A36DE"/>
    <w:rsid w:val="002A38F1"/>
    <w:rsid w:val="002A3D58"/>
    <w:rsid w:val="002A3DA4"/>
    <w:rsid w:val="002A3FAF"/>
    <w:rsid w:val="002A4235"/>
    <w:rsid w:val="002A4489"/>
    <w:rsid w:val="002A4B40"/>
    <w:rsid w:val="002A4CF9"/>
    <w:rsid w:val="002A4DF9"/>
    <w:rsid w:val="002A5358"/>
    <w:rsid w:val="002A5D8B"/>
    <w:rsid w:val="002A67CE"/>
    <w:rsid w:val="002A6829"/>
    <w:rsid w:val="002A6C11"/>
    <w:rsid w:val="002A6C41"/>
    <w:rsid w:val="002A6CDD"/>
    <w:rsid w:val="002A6FC7"/>
    <w:rsid w:val="002A7217"/>
    <w:rsid w:val="002A783B"/>
    <w:rsid w:val="002A7AC5"/>
    <w:rsid w:val="002A7DF3"/>
    <w:rsid w:val="002B00B5"/>
    <w:rsid w:val="002B0CFA"/>
    <w:rsid w:val="002B171F"/>
    <w:rsid w:val="002B1C2D"/>
    <w:rsid w:val="002B1DB7"/>
    <w:rsid w:val="002B1DE7"/>
    <w:rsid w:val="002B1F25"/>
    <w:rsid w:val="002B2336"/>
    <w:rsid w:val="002B234F"/>
    <w:rsid w:val="002B2563"/>
    <w:rsid w:val="002B25C0"/>
    <w:rsid w:val="002B2FCD"/>
    <w:rsid w:val="002B2FF1"/>
    <w:rsid w:val="002B32A8"/>
    <w:rsid w:val="002B3396"/>
    <w:rsid w:val="002B3565"/>
    <w:rsid w:val="002B35C2"/>
    <w:rsid w:val="002B407B"/>
    <w:rsid w:val="002B407C"/>
    <w:rsid w:val="002B4CAF"/>
    <w:rsid w:val="002B509A"/>
    <w:rsid w:val="002B553B"/>
    <w:rsid w:val="002B587D"/>
    <w:rsid w:val="002B58C3"/>
    <w:rsid w:val="002B5B0B"/>
    <w:rsid w:val="002B6A07"/>
    <w:rsid w:val="002B6AE7"/>
    <w:rsid w:val="002B6C6B"/>
    <w:rsid w:val="002B7092"/>
    <w:rsid w:val="002B72F5"/>
    <w:rsid w:val="002B737D"/>
    <w:rsid w:val="002B76BC"/>
    <w:rsid w:val="002B780E"/>
    <w:rsid w:val="002B78F7"/>
    <w:rsid w:val="002B7AF2"/>
    <w:rsid w:val="002B7D49"/>
    <w:rsid w:val="002B7D71"/>
    <w:rsid w:val="002C043E"/>
    <w:rsid w:val="002C04C2"/>
    <w:rsid w:val="002C09A2"/>
    <w:rsid w:val="002C13EA"/>
    <w:rsid w:val="002C1547"/>
    <w:rsid w:val="002C223F"/>
    <w:rsid w:val="002C25A0"/>
    <w:rsid w:val="002C2715"/>
    <w:rsid w:val="002C282D"/>
    <w:rsid w:val="002C296E"/>
    <w:rsid w:val="002C2E8E"/>
    <w:rsid w:val="002C321C"/>
    <w:rsid w:val="002C3384"/>
    <w:rsid w:val="002C3560"/>
    <w:rsid w:val="002C35FF"/>
    <w:rsid w:val="002C3EFD"/>
    <w:rsid w:val="002C4529"/>
    <w:rsid w:val="002C4FEB"/>
    <w:rsid w:val="002C5235"/>
    <w:rsid w:val="002C536C"/>
    <w:rsid w:val="002C555C"/>
    <w:rsid w:val="002C5995"/>
    <w:rsid w:val="002C5DB1"/>
    <w:rsid w:val="002C5F6C"/>
    <w:rsid w:val="002C6693"/>
    <w:rsid w:val="002C729B"/>
    <w:rsid w:val="002C73EA"/>
    <w:rsid w:val="002C7FEF"/>
    <w:rsid w:val="002D04B2"/>
    <w:rsid w:val="002D06AC"/>
    <w:rsid w:val="002D0A8B"/>
    <w:rsid w:val="002D1038"/>
    <w:rsid w:val="002D10F3"/>
    <w:rsid w:val="002D1562"/>
    <w:rsid w:val="002D1D09"/>
    <w:rsid w:val="002D1E0C"/>
    <w:rsid w:val="002D1EEC"/>
    <w:rsid w:val="002D1F56"/>
    <w:rsid w:val="002D212B"/>
    <w:rsid w:val="002D23E1"/>
    <w:rsid w:val="002D23FC"/>
    <w:rsid w:val="002D27CA"/>
    <w:rsid w:val="002D3B57"/>
    <w:rsid w:val="002D3F88"/>
    <w:rsid w:val="002D4193"/>
    <w:rsid w:val="002D4531"/>
    <w:rsid w:val="002D47E6"/>
    <w:rsid w:val="002D4B67"/>
    <w:rsid w:val="002D517F"/>
    <w:rsid w:val="002D5353"/>
    <w:rsid w:val="002D5398"/>
    <w:rsid w:val="002D5584"/>
    <w:rsid w:val="002D5767"/>
    <w:rsid w:val="002D65F7"/>
    <w:rsid w:val="002D66F5"/>
    <w:rsid w:val="002D6A84"/>
    <w:rsid w:val="002D6B9C"/>
    <w:rsid w:val="002D6C05"/>
    <w:rsid w:val="002D70B7"/>
    <w:rsid w:val="002D7C5A"/>
    <w:rsid w:val="002E0210"/>
    <w:rsid w:val="002E0666"/>
    <w:rsid w:val="002E0CE5"/>
    <w:rsid w:val="002E18B5"/>
    <w:rsid w:val="002E18FF"/>
    <w:rsid w:val="002E2335"/>
    <w:rsid w:val="002E23C3"/>
    <w:rsid w:val="002E2FCE"/>
    <w:rsid w:val="002E3600"/>
    <w:rsid w:val="002E37F7"/>
    <w:rsid w:val="002E3891"/>
    <w:rsid w:val="002E3909"/>
    <w:rsid w:val="002E3E90"/>
    <w:rsid w:val="002E3F9E"/>
    <w:rsid w:val="002E429F"/>
    <w:rsid w:val="002E479B"/>
    <w:rsid w:val="002E4943"/>
    <w:rsid w:val="002E49CB"/>
    <w:rsid w:val="002E4E56"/>
    <w:rsid w:val="002E52CC"/>
    <w:rsid w:val="002E5808"/>
    <w:rsid w:val="002E584F"/>
    <w:rsid w:val="002E58C5"/>
    <w:rsid w:val="002E5B9E"/>
    <w:rsid w:val="002E6B7A"/>
    <w:rsid w:val="002E6DC0"/>
    <w:rsid w:val="002E7001"/>
    <w:rsid w:val="002E7991"/>
    <w:rsid w:val="002E7A32"/>
    <w:rsid w:val="002E7EE9"/>
    <w:rsid w:val="002F0A6E"/>
    <w:rsid w:val="002F0BF5"/>
    <w:rsid w:val="002F1ECC"/>
    <w:rsid w:val="002F25E9"/>
    <w:rsid w:val="002F3E23"/>
    <w:rsid w:val="002F4165"/>
    <w:rsid w:val="002F44C2"/>
    <w:rsid w:val="002F4916"/>
    <w:rsid w:val="002F4B98"/>
    <w:rsid w:val="002F4CE0"/>
    <w:rsid w:val="002F4FB6"/>
    <w:rsid w:val="002F5200"/>
    <w:rsid w:val="002F57C5"/>
    <w:rsid w:val="002F57C9"/>
    <w:rsid w:val="002F5CA3"/>
    <w:rsid w:val="002F5DE3"/>
    <w:rsid w:val="002F6632"/>
    <w:rsid w:val="002F6A05"/>
    <w:rsid w:val="002F6C77"/>
    <w:rsid w:val="002F6C8D"/>
    <w:rsid w:val="002F71D3"/>
    <w:rsid w:val="002F7537"/>
    <w:rsid w:val="002F76E9"/>
    <w:rsid w:val="002F7E42"/>
    <w:rsid w:val="002F7F6A"/>
    <w:rsid w:val="00300224"/>
    <w:rsid w:val="003002D2"/>
    <w:rsid w:val="003003E2"/>
    <w:rsid w:val="00300640"/>
    <w:rsid w:val="00300778"/>
    <w:rsid w:val="00300B22"/>
    <w:rsid w:val="0030152A"/>
    <w:rsid w:val="0030153A"/>
    <w:rsid w:val="003015B7"/>
    <w:rsid w:val="003017BE"/>
    <w:rsid w:val="00301B40"/>
    <w:rsid w:val="00301C03"/>
    <w:rsid w:val="00301EAE"/>
    <w:rsid w:val="00302572"/>
    <w:rsid w:val="003027A8"/>
    <w:rsid w:val="00302A79"/>
    <w:rsid w:val="00302C18"/>
    <w:rsid w:val="00302C1B"/>
    <w:rsid w:val="00303661"/>
    <w:rsid w:val="00303961"/>
    <w:rsid w:val="00303BD5"/>
    <w:rsid w:val="00303CCE"/>
    <w:rsid w:val="00303E3A"/>
    <w:rsid w:val="00303E4B"/>
    <w:rsid w:val="003043D2"/>
    <w:rsid w:val="003044A7"/>
    <w:rsid w:val="00305AF5"/>
    <w:rsid w:val="00306030"/>
    <w:rsid w:val="00306780"/>
    <w:rsid w:val="00306796"/>
    <w:rsid w:val="00306B0C"/>
    <w:rsid w:val="00307282"/>
    <w:rsid w:val="00307581"/>
    <w:rsid w:val="003078C0"/>
    <w:rsid w:val="00307DE3"/>
    <w:rsid w:val="00307DED"/>
    <w:rsid w:val="00307EE7"/>
    <w:rsid w:val="00310A6E"/>
    <w:rsid w:val="00310BB6"/>
    <w:rsid w:val="00310F51"/>
    <w:rsid w:val="003114B3"/>
    <w:rsid w:val="00311AEC"/>
    <w:rsid w:val="00311F5B"/>
    <w:rsid w:val="00312073"/>
    <w:rsid w:val="00312320"/>
    <w:rsid w:val="00312916"/>
    <w:rsid w:val="00312A2E"/>
    <w:rsid w:val="00313432"/>
    <w:rsid w:val="00313587"/>
    <w:rsid w:val="00313AA4"/>
    <w:rsid w:val="003140E6"/>
    <w:rsid w:val="00314485"/>
    <w:rsid w:val="003145C4"/>
    <w:rsid w:val="00314EA8"/>
    <w:rsid w:val="00315133"/>
    <w:rsid w:val="00315229"/>
    <w:rsid w:val="0031528F"/>
    <w:rsid w:val="0031535C"/>
    <w:rsid w:val="0031546D"/>
    <w:rsid w:val="00315585"/>
    <w:rsid w:val="00315622"/>
    <w:rsid w:val="00315855"/>
    <w:rsid w:val="00315CFC"/>
    <w:rsid w:val="00315F65"/>
    <w:rsid w:val="00316EE5"/>
    <w:rsid w:val="003177C7"/>
    <w:rsid w:val="00317B03"/>
    <w:rsid w:val="00317B60"/>
    <w:rsid w:val="00320D1D"/>
    <w:rsid w:val="00320E0A"/>
    <w:rsid w:val="00321131"/>
    <w:rsid w:val="00321137"/>
    <w:rsid w:val="003217EF"/>
    <w:rsid w:val="00321955"/>
    <w:rsid w:val="003229CA"/>
    <w:rsid w:val="00323063"/>
    <w:rsid w:val="003234E6"/>
    <w:rsid w:val="0032380A"/>
    <w:rsid w:val="00323975"/>
    <w:rsid w:val="0032407D"/>
    <w:rsid w:val="00324330"/>
    <w:rsid w:val="00324361"/>
    <w:rsid w:val="003243D5"/>
    <w:rsid w:val="0032492D"/>
    <w:rsid w:val="00324C65"/>
    <w:rsid w:val="00324E02"/>
    <w:rsid w:val="003251B3"/>
    <w:rsid w:val="003251E1"/>
    <w:rsid w:val="00325B4F"/>
    <w:rsid w:val="00325C0C"/>
    <w:rsid w:val="003260D0"/>
    <w:rsid w:val="0032657B"/>
    <w:rsid w:val="0032673B"/>
    <w:rsid w:val="00327052"/>
    <w:rsid w:val="00327485"/>
    <w:rsid w:val="003274B6"/>
    <w:rsid w:val="00327FD3"/>
    <w:rsid w:val="0033013A"/>
    <w:rsid w:val="00330302"/>
    <w:rsid w:val="00330504"/>
    <w:rsid w:val="00330A9E"/>
    <w:rsid w:val="00330F50"/>
    <w:rsid w:val="00331509"/>
    <w:rsid w:val="003316FD"/>
    <w:rsid w:val="00331705"/>
    <w:rsid w:val="003319CC"/>
    <w:rsid w:val="00332131"/>
    <w:rsid w:val="0033220C"/>
    <w:rsid w:val="00332539"/>
    <w:rsid w:val="003327A3"/>
    <w:rsid w:val="00332B70"/>
    <w:rsid w:val="00332CA3"/>
    <w:rsid w:val="00332CF8"/>
    <w:rsid w:val="003331F6"/>
    <w:rsid w:val="003334C7"/>
    <w:rsid w:val="003335F7"/>
    <w:rsid w:val="0033364B"/>
    <w:rsid w:val="003336C5"/>
    <w:rsid w:val="00334389"/>
    <w:rsid w:val="00334614"/>
    <w:rsid w:val="00334747"/>
    <w:rsid w:val="00334955"/>
    <w:rsid w:val="00334BC7"/>
    <w:rsid w:val="00334ED7"/>
    <w:rsid w:val="00335A0C"/>
    <w:rsid w:val="00335E10"/>
    <w:rsid w:val="003363DA"/>
    <w:rsid w:val="003365F6"/>
    <w:rsid w:val="00336657"/>
    <w:rsid w:val="003368F1"/>
    <w:rsid w:val="00336A3D"/>
    <w:rsid w:val="00336F65"/>
    <w:rsid w:val="003370FB"/>
    <w:rsid w:val="00337980"/>
    <w:rsid w:val="00337989"/>
    <w:rsid w:val="00340C4D"/>
    <w:rsid w:val="00341DE0"/>
    <w:rsid w:val="003420E0"/>
    <w:rsid w:val="00342173"/>
    <w:rsid w:val="00342444"/>
    <w:rsid w:val="003428F3"/>
    <w:rsid w:val="00342BAA"/>
    <w:rsid w:val="00342C49"/>
    <w:rsid w:val="00342D06"/>
    <w:rsid w:val="003433B9"/>
    <w:rsid w:val="00343B7B"/>
    <w:rsid w:val="003440FE"/>
    <w:rsid w:val="003446A9"/>
    <w:rsid w:val="00344C80"/>
    <w:rsid w:val="00344D5B"/>
    <w:rsid w:val="00344FFD"/>
    <w:rsid w:val="0034574D"/>
    <w:rsid w:val="00345B5F"/>
    <w:rsid w:val="003468F1"/>
    <w:rsid w:val="00346B3F"/>
    <w:rsid w:val="00346D05"/>
    <w:rsid w:val="00346F16"/>
    <w:rsid w:val="00346F99"/>
    <w:rsid w:val="0034750A"/>
    <w:rsid w:val="00347BA8"/>
    <w:rsid w:val="00350C48"/>
    <w:rsid w:val="00350E09"/>
    <w:rsid w:val="003511D3"/>
    <w:rsid w:val="00351B24"/>
    <w:rsid w:val="00352130"/>
    <w:rsid w:val="00352289"/>
    <w:rsid w:val="00352C21"/>
    <w:rsid w:val="0035308C"/>
    <w:rsid w:val="00353573"/>
    <w:rsid w:val="00353707"/>
    <w:rsid w:val="00354841"/>
    <w:rsid w:val="00354EFD"/>
    <w:rsid w:val="003555CC"/>
    <w:rsid w:val="00355B9C"/>
    <w:rsid w:val="003561B4"/>
    <w:rsid w:val="003574ED"/>
    <w:rsid w:val="003576A7"/>
    <w:rsid w:val="003576FA"/>
    <w:rsid w:val="0036096A"/>
    <w:rsid w:val="00360B61"/>
    <w:rsid w:val="00360F3F"/>
    <w:rsid w:val="00361287"/>
    <w:rsid w:val="0036145D"/>
    <w:rsid w:val="00361F2F"/>
    <w:rsid w:val="00361FBC"/>
    <w:rsid w:val="003622D4"/>
    <w:rsid w:val="003628F9"/>
    <w:rsid w:val="00362D3F"/>
    <w:rsid w:val="00362E3A"/>
    <w:rsid w:val="003630B0"/>
    <w:rsid w:val="00363120"/>
    <w:rsid w:val="00363532"/>
    <w:rsid w:val="003636EA"/>
    <w:rsid w:val="00363763"/>
    <w:rsid w:val="00363BBC"/>
    <w:rsid w:val="00364154"/>
    <w:rsid w:val="003649FB"/>
    <w:rsid w:val="00364CA5"/>
    <w:rsid w:val="00366470"/>
    <w:rsid w:val="003664CB"/>
    <w:rsid w:val="003669E5"/>
    <w:rsid w:val="00367673"/>
    <w:rsid w:val="00370617"/>
    <w:rsid w:val="00370901"/>
    <w:rsid w:val="003709D8"/>
    <w:rsid w:val="00370D02"/>
    <w:rsid w:val="003718C3"/>
    <w:rsid w:val="00371C1B"/>
    <w:rsid w:val="00371D63"/>
    <w:rsid w:val="003728DE"/>
    <w:rsid w:val="00373317"/>
    <w:rsid w:val="0037344B"/>
    <w:rsid w:val="0037377A"/>
    <w:rsid w:val="003737B1"/>
    <w:rsid w:val="00373994"/>
    <w:rsid w:val="00373A4D"/>
    <w:rsid w:val="00373D12"/>
    <w:rsid w:val="00374140"/>
    <w:rsid w:val="00374298"/>
    <w:rsid w:val="00374D76"/>
    <w:rsid w:val="0037511C"/>
    <w:rsid w:val="003751ED"/>
    <w:rsid w:val="003752C3"/>
    <w:rsid w:val="003752DA"/>
    <w:rsid w:val="003752E2"/>
    <w:rsid w:val="0037615F"/>
    <w:rsid w:val="003765AD"/>
    <w:rsid w:val="00377171"/>
    <w:rsid w:val="0037763B"/>
    <w:rsid w:val="00377690"/>
    <w:rsid w:val="00377A51"/>
    <w:rsid w:val="00377E6C"/>
    <w:rsid w:val="00377F1B"/>
    <w:rsid w:val="003807EF"/>
    <w:rsid w:val="00380901"/>
    <w:rsid w:val="00380984"/>
    <w:rsid w:val="00380A99"/>
    <w:rsid w:val="00380BA7"/>
    <w:rsid w:val="003810BB"/>
    <w:rsid w:val="0038125D"/>
    <w:rsid w:val="00381327"/>
    <w:rsid w:val="00381337"/>
    <w:rsid w:val="00381D36"/>
    <w:rsid w:val="00382150"/>
    <w:rsid w:val="00382225"/>
    <w:rsid w:val="003823DC"/>
    <w:rsid w:val="0038300B"/>
    <w:rsid w:val="003832A8"/>
    <w:rsid w:val="003833EC"/>
    <w:rsid w:val="00383499"/>
    <w:rsid w:val="00383D60"/>
    <w:rsid w:val="00383FA3"/>
    <w:rsid w:val="0038434D"/>
    <w:rsid w:val="003845A7"/>
    <w:rsid w:val="003846E5"/>
    <w:rsid w:val="003857BF"/>
    <w:rsid w:val="00385DC0"/>
    <w:rsid w:val="003866A9"/>
    <w:rsid w:val="003868F9"/>
    <w:rsid w:val="00386C52"/>
    <w:rsid w:val="00386C98"/>
    <w:rsid w:val="00386CB8"/>
    <w:rsid w:val="00386DE5"/>
    <w:rsid w:val="003870F1"/>
    <w:rsid w:val="00387788"/>
    <w:rsid w:val="00387B23"/>
    <w:rsid w:val="00387F59"/>
    <w:rsid w:val="003901B7"/>
    <w:rsid w:val="00390F45"/>
    <w:rsid w:val="00391137"/>
    <w:rsid w:val="0039179C"/>
    <w:rsid w:val="00391E78"/>
    <w:rsid w:val="00391F27"/>
    <w:rsid w:val="003920B2"/>
    <w:rsid w:val="00392E40"/>
    <w:rsid w:val="0039303B"/>
    <w:rsid w:val="0039318E"/>
    <w:rsid w:val="00393205"/>
    <w:rsid w:val="003936CD"/>
    <w:rsid w:val="003938BA"/>
    <w:rsid w:val="0039396D"/>
    <w:rsid w:val="00393EA9"/>
    <w:rsid w:val="00394109"/>
    <w:rsid w:val="003947B8"/>
    <w:rsid w:val="00395181"/>
    <w:rsid w:val="003960AD"/>
    <w:rsid w:val="003963F7"/>
    <w:rsid w:val="003964CC"/>
    <w:rsid w:val="00396652"/>
    <w:rsid w:val="0039686E"/>
    <w:rsid w:val="0039720E"/>
    <w:rsid w:val="003973A1"/>
    <w:rsid w:val="00397703"/>
    <w:rsid w:val="0039796C"/>
    <w:rsid w:val="00397E67"/>
    <w:rsid w:val="00397F27"/>
    <w:rsid w:val="003A0227"/>
    <w:rsid w:val="003A024F"/>
    <w:rsid w:val="003A036C"/>
    <w:rsid w:val="003A038B"/>
    <w:rsid w:val="003A054A"/>
    <w:rsid w:val="003A058B"/>
    <w:rsid w:val="003A07AC"/>
    <w:rsid w:val="003A0F29"/>
    <w:rsid w:val="003A13C5"/>
    <w:rsid w:val="003A1988"/>
    <w:rsid w:val="003A1F80"/>
    <w:rsid w:val="003A2A8A"/>
    <w:rsid w:val="003A2A8F"/>
    <w:rsid w:val="003A2B1C"/>
    <w:rsid w:val="003A2BFD"/>
    <w:rsid w:val="003A2D2C"/>
    <w:rsid w:val="003A34C6"/>
    <w:rsid w:val="003A37BF"/>
    <w:rsid w:val="003A3AE7"/>
    <w:rsid w:val="003A3B9B"/>
    <w:rsid w:val="003A444D"/>
    <w:rsid w:val="003A4505"/>
    <w:rsid w:val="003A5365"/>
    <w:rsid w:val="003A546D"/>
    <w:rsid w:val="003A634F"/>
    <w:rsid w:val="003A64FA"/>
    <w:rsid w:val="003A6C67"/>
    <w:rsid w:val="003A6CE9"/>
    <w:rsid w:val="003A6D48"/>
    <w:rsid w:val="003A7910"/>
    <w:rsid w:val="003A79F1"/>
    <w:rsid w:val="003A7D28"/>
    <w:rsid w:val="003A7D9F"/>
    <w:rsid w:val="003B0339"/>
    <w:rsid w:val="003B0406"/>
    <w:rsid w:val="003B061E"/>
    <w:rsid w:val="003B06BF"/>
    <w:rsid w:val="003B0724"/>
    <w:rsid w:val="003B12B7"/>
    <w:rsid w:val="003B148C"/>
    <w:rsid w:val="003B1774"/>
    <w:rsid w:val="003B2E3A"/>
    <w:rsid w:val="003B3047"/>
    <w:rsid w:val="003B32F7"/>
    <w:rsid w:val="003B3734"/>
    <w:rsid w:val="003B3E59"/>
    <w:rsid w:val="003B430A"/>
    <w:rsid w:val="003B43FB"/>
    <w:rsid w:val="003B4465"/>
    <w:rsid w:val="003B44A9"/>
    <w:rsid w:val="003B47B2"/>
    <w:rsid w:val="003B482F"/>
    <w:rsid w:val="003B4BE8"/>
    <w:rsid w:val="003B4E07"/>
    <w:rsid w:val="003B5119"/>
    <w:rsid w:val="003B53AB"/>
    <w:rsid w:val="003B53CC"/>
    <w:rsid w:val="003B5AD3"/>
    <w:rsid w:val="003B5DE9"/>
    <w:rsid w:val="003B5FA4"/>
    <w:rsid w:val="003B61E9"/>
    <w:rsid w:val="003B6345"/>
    <w:rsid w:val="003B6539"/>
    <w:rsid w:val="003B6F54"/>
    <w:rsid w:val="003B712E"/>
    <w:rsid w:val="003B735C"/>
    <w:rsid w:val="003B7430"/>
    <w:rsid w:val="003B7EC7"/>
    <w:rsid w:val="003C0482"/>
    <w:rsid w:val="003C05CC"/>
    <w:rsid w:val="003C091E"/>
    <w:rsid w:val="003C09E7"/>
    <w:rsid w:val="003C0BED"/>
    <w:rsid w:val="003C16C4"/>
    <w:rsid w:val="003C18AD"/>
    <w:rsid w:val="003C1CE0"/>
    <w:rsid w:val="003C20D3"/>
    <w:rsid w:val="003C217F"/>
    <w:rsid w:val="003C2217"/>
    <w:rsid w:val="003C2AA7"/>
    <w:rsid w:val="003C2E9B"/>
    <w:rsid w:val="003C3368"/>
    <w:rsid w:val="003C38BD"/>
    <w:rsid w:val="003C3A14"/>
    <w:rsid w:val="003C3BC2"/>
    <w:rsid w:val="003C3BCD"/>
    <w:rsid w:val="003C3C33"/>
    <w:rsid w:val="003C3EDA"/>
    <w:rsid w:val="003C3F27"/>
    <w:rsid w:val="003C4209"/>
    <w:rsid w:val="003C474B"/>
    <w:rsid w:val="003C5099"/>
    <w:rsid w:val="003C50AA"/>
    <w:rsid w:val="003C510E"/>
    <w:rsid w:val="003C5AF6"/>
    <w:rsid w:val="003C5C56"/>
    <w:rsid w:val="003C62D6"/>
    <w:rsid w:val="003C673F"/>
    <w:rsid w:val="003C6B7E"/>
    <w:rsid w:val="003C70FF"/>
    <w:rsid w:val="003C71FE"/>
    <w:rsid w:val="003C7B87"/>
    <w:rsid w:val="003D0360"/>
    <w:rsid w:val="003D0CA7"/>
    <w:rsid w:val="003D1288"/>
    <w:rsid w:val="003D12AE"/>
    <w:rsid w:val="003D142B"/>
    <w:rsid w:val="003D1E04"/>
    <w:rsid w:val="003D25C4"/>
    <w:rsid w:val="003D2C4D"/>
    <w:rsid w:val="003D3447"/>
    <w:rsid w:val="003D3468"/>
    <w:rsid w:val="003D357E"/>
    <w:rsid w:val="003D3695"/>
    <w:rsid w:val="003D3F0D"/>
    <w:rsid w:val="003D4055"/>
    <w:rsid w:val="003D4483"/>
    <w:rsid w:val="003D4C15"/>
    <w:rsid w:val="003D4DC8"/>
    <w:rsid w:val="003D545B"/>
    <w:rsid w:val="003D5476"/>
    <w:rsid w:val="003D5A45"/>
    <w:rsid w:val="003D5EA3"/>
    <w:rsid w:val="003D5F52"/>
    <w:rsid w:val="003D6113"/>
    <w:rsid w:val="003D6245"/>
    <w:rsid w:val="003D6A16"/>
    <w:rsid w:val="003D6AA6"/>
    <w:rsid w:val="003D75A3"/>
    <w:rsid w:val="003D7644"/>
    <w:rsid w:val="003D76D7"/>
    <w:rsid w:val="003D7ECF"/>
    <w:rsid w:val="003D7EE9"/>
    <w:rsid w:val="003E0B36"/>
    <w:rsid w:val="003E0E29"/>
    <w:rsid w:val="003E106A"/>
    <w:rsid w:val="003E13A8"/>
    <w:rsid w:val="003E1E9A"/>
    <w:rsid w:val="003E22D4"/>
    <w:rsid w:val="003E24BD"/>
    <w:rsid w:val="003E2C4B"/>
    <w:rsid w:val="003E313F"/>
    <w:rsid w:val="003E3643"/>
    <w:rsid w:val="003E39F6"/>
    <w:rsid w:val="003E3E59"/>
    <w:rsid w:val="003E4332"/>
    <w:rsid w:val="003E461D"/>
    <w:rsid w:val="003E514F"/>
    <w:rsid w:val="003E5442"/>
    <w:rsid w:val="003E5AAB"/>
    <w:rsid w:val="003E6066"/>
    <w:rsid w:val="003E60CA"/>
    <w:rsid w:val="003E6458"/>
    <w:rsid w:val="003E690B"/>
    <w:rsid w:val="003E6917"/>
    <w:rsid w:val="003E6A4C"/>
    <w:rsid w:val="003E6CA0"/>
    <w:rsid w:val="003E724B"/>
    <w:rsid w:val="003E7618"/>
    <w:rsid w:val="003E7784"/>
    <w:rsid w:val="003E7F3D"/>
    <w:rsid w:val="003F0989"/>
    <w:rsid w:val="003F0C86"/>
    <w:rsid w:val="003F1131"/>
    <w:rsid w:val="003F13AC"/>
    <w:rsid w:val="003F1523"/>
    <w:rsid w:val="003F168A"/>
    <w:rsid w:val="003F183B"/>
    <w:rsid w:val="003F1886"/>
    <w:rsid w:val="003F19DB"/>
    <w:rsid w:val="003F1A89"/>
    <w:rsid w:val="003F2872"/>
    <w:rsid w:val="003F2934"/>
    <w:rsid w:val="003F2D3A"/>
    <w:rsid w:val="003F2ECC"/>
    <w:rsid w:val="003F2EDD"/>
    <w:rsid w:val="003F36B9"/>
    <w:rsid w:val="003F385A"/>
    <w:rsid w:val="003F3912"/>
    <w:rsid w:val="003F44F5"/>
    <w:rsid w:val="003F4A93"/>
    <w:rsid w:val="003F4DE2"/>
    <w:rsid w:val="003F4E79"/>
    <w:rsid w:val="003F524E"/>
    <w:rsid w:val="003F5644"/>
    <w:rsid w:val="003F5720"/>
    <w:rsid w:val="003F5AAB"/>
    <w:rsid w:val="003F5C95"/>
    <w:rsid w:val="003F6017"/>
    <w:rsid w:val="003F635B"/>
    <w:rsid w:val="003F63AF"/>
    <w:rsid w:val="003F6842"/>
    <w:rsid w:val="003F6B4D"/>
    <w:rsid w:val="003F6E4F"/>
    <w:rsid w:val="003F7913"/>
    <w:rsid w:val="003F7B68"/>
    <w:rsid w:val="003F7E66"/>
    <w:rsid w:val="004002A8"/>
    <w:rsid w:val="00400760"/>
    <w:rsid w:val="004008E7"/>
    <w:rsid w:val="00400A90"/>
    <w:rsid w:val="0040102D"/>
    <w:rsid w:val="004010B3"/>
    <w:rsid w:val="00401465"/>
    <w:rsid w:val="00401E9C"/>
    <w:rsid w:val="00402188"/>
    <w:rsid w:val="0040281F"/>
    <w:rsid w:val="00402AAA"/>
    <w:rsid w:val="00402F90"/>
    <w:rsid w:val="00403185"/>
    <w:rsid w:val="00404F28"/>
    <w:rsid w:val="00405163"/>
    <w:rsid w:val="004053B7"/>
    <w:rsid w:val="00405498"/>
    <w:rsid w:val="0040572F"/>
    <w:rsid w:val="00405BA7"/>
    <w:rsid w:val="00405BAA"/>
    <w:rsid w:val="00406194"/>
    <w:rsid w:val="004062FF"/>
    <w:rsid w:val="0040631B"/>
    <w:rsid w:val="00406554"/>
    <w:rsid w:val="00406619"/>
    <w:rsid w:val="004066D2"/>
    <w:rsid w:val="004068A4"/>
    <w:rsid w:val="00406C2B"/>
    <w:rsid w:val="00406E30"/>
    <w:rsid w:val="004070DD"/>
    <w:rsid w:val="004072DB"/>
    <w:rsid w:val="0040753A"/>
    <w:rsid w:val="0040757B"/>
    <w:rsid w:val="004077EE"/>
    <w:rsid w:val="00407A8B"/>
    <w:rsid w:val="00407C9B"/>
    <w:rsid w:val="0041001A"/>
    <w:rsid w:val="00410504"/>
    <w:rsid w:val="00410A0F"/>
    <w:rsid w:val="00410BB0"/>
    <w:rsid w:val="00410E71"/>
    <w:rsid w:val="004113E2"/>
    <w:rsid w:val="0041166A"/>
    <w:rsid w:val="00411F52"/>
    <w:rsid w:val="00412083"/>
    <w:rsid w:val="00412245"/>
    <w:rsid w:val="004122D4"/>
    <w:rsid w:val="0041287F"/>
    <w:rsid w:val="00412DE8"/>
    <w:rsid w:val="00413316"/>
    <w:rsid w:val="004133CE"/>
    <w:rsid w:val="004134DF"/>
    <w:rsid w:val="0041360B"/>
    <w:rsid w:val="00413DE4"/>
    <w:rsid w:val="004143E5"/>
    <w:rsid w:val="0041469A"/>
    <w:rsid w:val="0041497A"/>
    <w:rsid w:val="00415C01"/>
    <w:rsid w:val="00415FBA"/>
    <w:rsid w:val="004162D7"/>
    <w:rsid w:val="004166A0"/>
    <w:rsid w:val="0041692C"/>
    <w:rsid w:val="00416A93"/>
    <w:rsid w:val="00416BD8"/>
    <w:rsid w:val="004179D0"/>
    <w:rsid w:val="00417A6D"/>
    <w:rsid w:val="004200B0"/>
    <w:rsid w:val="0042017F"/>
    <w:rsid w:val="00420664"/>
    <w:rsid w:val="00420A87"/>
    <w:rsid w:val="00420B15"/>
    <w:rsid w:val="00420C24"/>
    <w:rsid w:val="00420DCE"/>
    <w:rsid w:val="00420E5E"/>
    <w:rsid w:val="004212F0"/>
    <w:rsid w:val="00421799"/>
    <w:rsid w:val="0042191F"/>
    <w:rsid w:val="00421F78"/>
    <w:rsid w:val="00422267"/>
    <w:rsid w:val="0042227F"/>
    <w:rsid w:val="00422E51"/>
    <w:rsid w:val="0042317C"/>
    <w:rsid w:val="004235DF"/>
    <w:rsid w:val="00423925"/>
    <w:rsid w:val="00423F52"/>
    <w:rsid w:val="00423FEB"/>
    <w:rsid w:val="00424A25"/>
    <w:rsid w:val="00424C2C"/>
    <w:rsid w:val="004250A5"/>
    <w:rsid w:val="00425CF9"/>
    <w:rsid w:val="00425FF4"/>
    <w:rsid w:val="0042629F"/>
    <w:rsid w:val="00426930"/>
    <w:rsid w:val="004269D5"/>
    <w:rsid w:val="0042706D"/>
    <w:rsid w:val="004270FD"/>
    <w:rsid w:val="004271D5"/>
    <w:rsid w:val="00427261"/>
    <w:rsid w:val="004272B9"/>
    <w:rsid w:val="004273F5"/>
    <w:rsid w:val="004277BC"/>
    <w:rsid w:val="00427915"/>
    <w:rsid w:val="004308E9"/>
    <w:rsid w:val="00430AF9"/>
    <w:rsid w:val="00431066"/>
    <w:rsid w:val="004311F9"/>
    <w:rsid w:val="004313EF"/>
    <w:rsid w:val="00431441"/>
    <w:rsid w:val="00431F16"/>
    <w:rsid w:val="00432296"/>
    <w:rsid w:val="0043383B"/>
    <w:rsid w:val="0043384A"/>
    <w:rsid w:val="004339B7"/>
    <w:rsid w:val="00433C3F"/>
    <w:rsid w:val="00433CB8"/>
    <w:rsid w:val="00433EF9"/>
    <w:rsid w:val="00433F44"/>
    <w:rsid w:val="00433F6B"/>
    <w:rsid w:val="0043497B"/>
    <w:rsid w:val="00434B0F"/>
    <w:rsid w:val="00434B87"/>
    <w:rsid w:val="004352F3"/>
    <w:rsid w:val="0043533B"/>
    <w:rsid w:val="004356E2"/>
    <w:rsid w:val="00435D9E"/>
    <w:rsid w:val="00436000"/>
    <w:rsid w:val="004361BB"/>
    <w:rsid w:val="00436277"/>
    <w:rsid w:val="00436A6D"/>
    <w:rsid w:val="00436BD5"/>
    <w:rsid w:val="00436CAF"/>
    <w:rsid w:val="00436FF9"/>
    <w:rsid w:val="004373A7"/>
    <w:rsid w:val="004374CC"/>
    <w:rsid w:val="0043764E"/>
    <w:rsid w:val="00437960"/>
    <w:rsid w:val="00437972"/>
    <w:rsid w:val="004379D8"/>
    <w:rsid w:val="00437A5E"/>
    <w:rsid w:val="004400F1"/>
    <w:rsid w:val="0044019A"/>
    <w:rsid w:val="004403B8"/>
    <w:rsid w:val="00440734"/>
    <w:rsid w:val="00440870"/>
    <w:rsid w:val="00441569"/>
    <w:rsid w:val="00441A0D"/>
    <w:rsid w:val="00441B87"/>
    <w:rsid w:val="004422DF"/>
    <w:rsid w:val="00442BAA"/>
    <w:rsid w:val="00442D95"/>
    <w:rsid w:val="00442FB4"/>
    <w:rsid w:val="004430B1"/>
    <w:rsid w:val="00443176"/>
    <w:rsid w:val="00443310"/>
    <w:rsid w:val="00443463"/>
    <w:rsid w:val="0044367E"/>
    <w:rsid w:val="0044510D"/>
    <w:rsid w:val="00445209"/>
    <w:rsid w:val="004454C2"/>
    <w:rsid w:val="00445CA0"/>
    <w:rsid w:val="00446176"/>
    <w:rsid w:val="0044618B"/>
    <w:rsid w:val="00446390"/>
    <w:rsid w:val="004464A2"/>
    <w:rsid w:val="00446920"/>
    <w:rsid w:val="00447351"/>
    <w:rsid w:val="00447B50"/>
    <w:rsid w:val="00447BD5"/>
    <w:rsid w:val="00447C55"/>
    <w:rsid w:val="0045004D"/>
    <w:rsid w:val="00450BFC"/>
    <w:rsid w:val="00450C2B"/>
    <w:rsid w:val="00450E1B"/>
    <w:rsid w:val="004512D8"/>
    <w:rsid w:val="0045153F"/>
    <w:rsid w:val="00451B45"/>
    <w:rsid w:val="00451D03"/>
    <w:rsid w:val="00451DF6"/>
    <w:rsid w:val="00451DFE"/>
    <w:rsid w:val="00452268"/>
    <w:rsid w:val="0045230A"/>
    <w:rsid w:val="00452AEA"/>
    <w:rsid w:val="00452D17"/>
    <w:rsid w:val="00452E0B"/>
    <w:rsid w:val="00453663"/>
    <w:rsid w:val="004538BB"/>
    <w:rsid w:val="00453F26"/>
    <w:rsid w:val="0045400B"/>
    <w:rsid w:val="0045406B"/>
    <w:rsid w:val="0045426D"/>
    <w:rsid w:val="004548CC"/>
    <w:rsid w:val="0045510B"/>
    <w:rsid w:val="00455385"/>
    <w:rsid w:val="004556CC"/>
    <w:rsid w:val="0045598B"/>
    <w:rsid w:val="00455A7E"/>
    <w:rsid w:val="00455BCE"/>
    <w:rsid w:val="004561E6"/>
    <w:rsid w:val="0045626E"/>
    <w:rsid w:val="0045701C"/>
    <w:rsid w:val="00457135"/>
    <w:rsid w:val="0045714E"/>
    <w:rsid w:val="0045724E"/>
    <w:rsid w:val="004575A6"/>
    <w:rsid w:val="004576B7"/>
    <w:rsid w:val="004578A8"/>
    <w:rsid w:val="00457E4C"/>
    <w:rsid w:val="004606CB"/>
    <w:rsid w:val="0046109E"/>
    <w:rsid w:val="00461293"/>
    <w:rsid w:val="004613ED"/>
    <w:rsid w:val="004614C6"/>
    <w:rsid w:val="004615D2"/>
    <w:rsid w:val="004621F0"/>
    <w:rsid w:val="004623BF"/>
    <w:rsid w:val="004627AB"/>
    <w:rsid w:val="0046283F"/>
    <w:rsid w:val="00462F2F"/>
    <w:rsid w:val="004631BC"/>
    <w:rsid w:val="004634CE"/>
    <w:rsid w:val="004635A7"/>
    <w:rsid w:val="00463645"/>
    <w:rsid w:val="00463BC7"/>
    <w:rsid w:val="00463E97"/>
    <w:rsid w:val="004649D9"/>
    <w:rsid w:val="00464D36"/>
    <w:rsid w:val="00464F86"/>
    <w:rsid w:val="0046503A"/>
    <w:rsid w:val="004652D7"/>
    <w:rsid w:val="00465713"/>
    <w:rsid w:val="004659BD"/>
    <w:rsid w:val="00465F2A"/>
    <w:rsid w:val="0046684C"/>
    <w:rsid w:val="004668C7"/>
    <w:rsid w:val="00466A37"/>
    <w:rsid w:val="00466E27"/>
    <w:rsid w:val="004674B9"/>
    <w:rsid w:val="00467962"/>
    <w:rsid w:val="00467FA5"/>
    <w:rsid w:val="00470D63"/>
    <w:rsid w:val="00471473"/>
    <w:rsid w:val="00471496"/>
    <w:rsid w:val="0047188C"/>
    <w:rsid w:val="00471D90"/>
    <w:rsid w:val="00472154"/>
    <w:rsid w:val="0047291F"/>
    <w:rsid w:val="00472D29"/>
    <w:rsid w:val="00473915"/>
    <w:rsid w:val="004741FF"/>
    <w:rsid w:val="0047431D"/>
    <w:rsid w:val="00474492"/>
    <w:rsid w:val="00474924"/>
    <w:rsid w:val="004749BC"/>
    <w:rsid w:val="00474AB4"/>
    <w:rsid w:val="00474C65"/>
    <w:rsid w:val="0047533C"/>
    <w:rsid w:val="00475575"/>
    <w:rsid w:val="00475DC7"/>
    <w:rsid w:val="00475E92"/>
    <w:rsid w:val="00476187"/>
    <w:rsid w:val="00476590"/>
    <w:rsid w:val="00476D9E"/>
    <w:rsid w:val="00477146"/>
    <w:rsid w:val="004772B4"/>
    <w:rsid w:val="004778C7"/>
    <w:rsid w:val="00477A42"/>
    <w:rsid w:val="0048018C"/>
    <w:rsid w:val="0048066C"/>
    <w:rsid w:val="0048087A"/>
    <w:rsid w:val="00480A9E"/>
    <w:rsid w:val="00480DA7"/>
    <w:rsid w:val="0048154D"/>
    <w:rsid w:val="0048157D"/>
    <w:rsid w:val="0048179C"/>
    <w:rsid w:val="00481A57"/>
    <w:rsid w:val="004825B9"/>
    <w:rsid w:val="00482A70"/>
    <w:rsid w:val="00482D46"/>
    <w:rsid w:val="004831D6"/>
    <w:rsid w:val="0048328C"/>
    <w:rsid w:val="00483326"/>
    <w:rsid w:val="004834A7"/>
    <w:rsid w:val="00483A51"/>
    <w:rsid w:val="00483B71"/>
    <w:rsid w:val="00483D92"/>
    <w:rsid w:val="00483FCE"/>
    <w:rsid w:val="0048408A"/>
    <w:rsid w:val="004842EB"/>
    <w:rsid w:val="00484746"/>
    <w:rsid w:val="00485533"/>
    <w:rsid w:val="0048558F"/>
    <w:rsid w:val="00485759"/>
    <w:rsid w:val="00485BCA"/>
    <w:rsid w:val="00485D2C"/>
    <w:rsid w:val="00485DBF"/>
    <w:rsid w:val="0048677F"/>
    <w:rsid w:val="00486AF4"/>
    <w:rsid w:val="00486B9D"/>
    <w:rsid w:val="00486F4D"/>
    <w:rsid w:val="004872EB"/>
    <w:rsid w:val="00487851"/>
    <w:rsid w:val="004879B6"/>
    <w:rsid w:val="00487EC0"/>
    <w:rsid w:val="00487EC7"/>
    <w:rsid w:val="00490F9B"/>
    <w:rsid w:val="00491465"/>
    <w:rsid w:val="0049165E"/>
    <w:rsid w:val="0049180E"/>
    <w:rsid w:val="00491A11"/>
    <w:rsid w:val="00491C2A"/>
    <w:rsid w:val="004922A5"/>
    <w:rsid w:val="004925EC"/>
    <w:rsid w:val="00492C0D"/>
    <w:rsid w:val="00492CD9"/>
    <w:rsid w:val="0049412F"/>
    <w:rsid w:val="00494637"/>
    <w:rsid w:val="0049473E"/>
    <w:rsid w:val="0049493E"/>
    <w:rsid w:val="004956B2"/>
    <w:rsid w:val="0049587E"/>
    <w:rsid w:val="00495986"/>
    <w:rsid w:val="00496446"/>
    <w:rsid w:val="00496465"/>
    <w:rsid w:val="00496982"/>
    <w:rsid w:val="00496C3E"/>
    <w:rsid w:val="0049713E"/>
    <w:rsid w:val="00497A05"/>
    <w:rsid w:val="004A0535"/>
    <w:rsid w:val="004A0717"/>
    <w:rsid w:val="004A07E7"/>
    <w:rsid w:val="004A0D32"/>
    <w:rsid w:val="004A0E8E"/>
    <w:rsid w:val="004A142F"/>
    <w:rsid w:val="004A200E"/>
    <w:rsid w:val="004A2164"/>
    <w:rsid w:val="004A2515"/>
    <w:rsid w:val="004A2B54"/>
    <w:rsid w:val="004A2E41"/>
    <w:rsid w:val="004A30FA"/>
    <w:rsid w:val="004A324F"/>
    <w:rsid w:val="004A35BE"/>
    <w:rsid w:val="004A39FD"/>
    <w:rsid w:val="004A45E4"/>
    <w:rsid w:val="004A4A85"/>
    <w:rsid w:val="004A4D43"/>
    <w:rsid w:val="004A5164"/>
    <w:rsid w:val="004A5391"/>
    <w:rsid w:val="004A5619"/>
    <w:rsid w:val="004A5897"/>
    <w:rsid w:val="004A593E"/>
    <w:rsid w:val="004A5A65"/>
    <w:rsid w:val="004A5B3B"/>
    <w:rsid w:val="004A5D61"/>
    <w:rsid w:val="004A64AB"/>
    <w:rsid w:val="004A650C"/>
    <w:rsid w:val="004A69C8"/>
    <w:rsid w:val="004A6C97"/>
    <w:rsid w:val="004A79D7"/>
    <w:rsid w:val="004A7AA8"/>
    <w:rsid w:val="004A7F29"/>
    <w:rsid w:val="004B0796"/>
    <w:rsid w:val="004B097B"/>
    <w:rsid w:val="004B09F7"/>
    <w:rsid w:val="004B0E07"/>
    <w:rsid w:val="004B0E1F"/>
    <w:rsid w:val="004B10EC"/>
    <w:rsid w:val="004B141F"/>
    <w:rsid w:val="004B1491"/>
    <w:rsid w:val="004B16BA"/>
    <w:rsid w:val="004B1E8C"/>
    <w:rsid w:val="004B286C"/>
    <w:rsid w:val="004B3987"/>
    <w:rsid w:val="004B3A9B"/>
    <w:rsid w:val="004B3C6B"/>
    <w:rsid w:val="004B441C"/>
    <w:rsid w:val="004B44C5"/>
    <w:rsid w:val="004B4B80"/>
    <w:rsid w:val="004B55DC"/>
    <w:rsid w:val="004B7FA5"/>
    <w:rsid w:val="004C0346"/>
    <w:rsid w:val="004C0479"/>
    <w:rsid w:val="004C0A38"/>
    <w:rsid w:val="004C1076"/>
    <w:rsid w:val="004C112B"/>
    <w:rsid w:val="004C12BA"/>
    <w:rsid w:val="004C1649"/>
    <w:rsid w:val="004C1A1C"/>
    <w:rsid w:val="004C1AD1"/>
    <w:rsid w:val="004C1DBC"/>
    <w:rsid w:val="004C234B"/>
    <w:rsid w:val="004C2710"/>
    <w:rsid w:val="004C37B2"/>
    <w:rsid w:val="004C398D"/>
    <w:rsid w:val="004C3ACD"/>
    <w:rsid w:val="004C3C46"/>
    <w:rsid w:val="004C402B"/>
    <w:rsid w:val="004C417C"/>
    <w:rsid w:val="004C4781"/>
    <w:rsid w:val="004C49D5"/>
    <w:rsid w:val="004C4C8A"/>
    <w:rsid w:val="004C4EE4"/>
    <w:rsid w:val="004C5315"/>
    <w:rsid w:val="004C577C"/>
    <w:rsid w:val="004C581E"/>
    <w:rsid w:val="004C5CEB"/>
    <w:rsid w:val="004C7235"/>
    <w:rsid w:val="004C72EE"/>
    <w:rsid w:val="004C7366"/>
    <w:rsid w:val="004C77E1"/>
    <w:rsid w:val="004C79EE"/>
    <w:rsid w:val="004C7F52"/>
    <w:rsid w:val="004C7F8E"/>
    <w:rsid w:val="004D0374"/>
    <w:rsid w:val="004D03AF"/>
    <w:rsid w:val="004D078E"/>
    <w:rsid w:val="004D082D"/>
    <w:rsid w:val="004D09B3"/>
    <w:rsid w:val="004D0BB5"/>
    <w:rsid w:val="004D0ED6"/>
    <w:rsid w:val="004D1061"/>
    <w:rsid w:val="004D1E13"/>
    <w:rsid w:val="004D2591"/>
    <w:rsid w:val="004D2824"/>
    <w:rsid w:val="004D2B7A"/>
    <w:rsid w:val="004D2F0B"/>
    <w:rsid w:val="004D36AE"/>
    <w:rsid w:val="004D4063"/>
    <w:rsid w:val="004D4140"/>
    <w:rsid w:val="004D514B"/>
    <w:rsid w:val="004D528E"/>
    <w:rsid w:val="004D55FF"/>
    <w:rsid w:val="004D5A45"/>
    <w:rsid w:val="004D5B4D"/>
    <w:rsid w:val="004D5BFF"/>
    <w:rsid w:val="004D6506"/>
    <w:rsid w:val="004D6C28"/>
    <w:rsid w:val="004D6FAF"/>
    <w:rsid w:val="004D70A6"/>
    <w:rsid w:val="004D796E"/>
    <w:rsid w:val="004D7FA5"/>
    <w:rsid w:val="004E0044"/>
    <w:rsid w:val="004E033D"/>
    <w:rsid w:val="004E0F6C"/>
    <w:rsid w:val="004E12DF"/>
    <w:rsid w:val="004E1600"/>
    <w:rsid w:val="004E1964"/>
    <w:rsid w:val="004E1BB8"/>
    <w:rsid w:val="004E1C8E"/>
    <w:rsid w:val="004E1D08"/>
    <w:rsid w:val="004E1D14"/>
    <w:rsid w:val="004E1F2E"/>
    <w:rsid w:val="004E2125"/>
    <w:rsid w:val="004E2475"/>
    <w:rsid w:val="004E2566"/>
    <w:rsid w:val="004E2AB6"/>
    <w:rsid w:val="004E313A"/>
    <w:rsid w:val="004E3C09"/>
    <w:rsid w:val="004E3CC5"/>
    <w:rsid w:val="004E3F91"/>
    <w:rsid w:val="004E4B5E"/>
    <w:rsid w:val="004E52B6"/>
    <w:rsid w:val="004E53E9"/>
    <w:rsid w:val="004E565A"/>
    <w:rsid w:val="004E60C9"/>
    <w:rsid w:val="004E6424"/>
    <w:rsid w:val="004E6426"/>
    <w:rsid w:val="004E657B"/>
    <w:rsid w:val="004E6F7C"/>
    <w:rsid w:val="004E78D9"/>
    <w:rsid w:val="004E7C88"/>
    <w:rsid w:val="004E7CCE"/>
    <w:rsid w:val="004E7F3B"/>
    <w:rsid w:val="004F049C"/>
    <w:rsid w:val="004F07F4"/>
    <w:rsid w:val="004F091D"/>
    <w:rsid w:val="004F0A66"/>
    <w:rsid w:val="004F0C25"/>
    <w:rsid w:val="004F0D15"/>
    <w:rsid w:val="004F0DD8"/>
    <w:rsid w:val="004F1002"/>
    <w:rsid w:val="004F11A9"/>
    <w:rsid w:val="004F1382"/>
    <w:rsid w:val="004F1B1E"/>
    <w:rsid w:val="004F1E25"/>
    <w:rsid w:val="004F240B"/>
    <w:rsid w:val="004F35E0"/>
    <w:rsid w:val="004F35EE"/>
    <w:rsid w:val="004F3A12"/>
    <w:rsid w:val="004F3D42"/>
    <w:rsid w:val="004F40B3"/>
    <w:rsid w:val="004F43A1"/>
    <w:rsid w:val="004F4995"/>
    <w:rsid w:val="004F5160"/>
    <w:rsid w:val="004F5D45"/>
    <w:rsid w:val="004F6035"/>
    <w:rsid w:val="004F6690"/>
    <w:rsid w:val="004F698A"/>
    <w:rsid w:val="004F6BF1"/>
    <w:rsid w:val="004F6F43"/>
    <w:rsid w:val="004F6F5E"/>
    <w:rsid w:val="004F739E"/>
    <w:rsid w:val="004F74CA"/>
    <w:rsid w:val="004F7787"/>
    <w:rsid w:val="004F79B1"/>
    <w:rsid w:val="004F7CC3"/>
    <w:rsid w:val="004F7D13"/>
    <w:rsid w:val="004F7D83"/>
    <w:rsid w:val="004F7EDF"/>
    <w:rsid w:val="00500110"/>
    <w:rsid w:val="00500799"/>
    <w:rsid w:val="00500DE8"/>
    <w:rsid w:val="00501064"/>
    <w:rsid w:val="005014FC"/>
    <w:rsid w:val="005019B5"/>
    <w:rsid w:val="005019C0"/>
    <w:rsid w:val="0050225A"/>
    <w:rsid w:val="00502D81"/>
    <w:rsid w:val="00502D90"/>
    <w:rsid w:val="00502E1D"/>
    <w:rsid w:val="00502F97"/>
    <w:rsid w:val="00503352"/>
    <w:rsid w:val="005033D8"/>
    <w:rsid w:val="00503662"/>
    <w:rsid w:val="00503CF7"/>
    <w:rsid w:val="00503F00"/>
    <w:rsid w:val="005042D3"/>
    <w:rsid w:val="00504A6A"/>
    <w:rsid w:val="00505460"/>
    <w:rsid w:val="00505CE1"/>
    <w:rsid w:val="00506058"/>
    <w:rsid w:val="00506259"/>
    <w:rsid w:val="005062DD"/>
    <w:rsid w:val="00506A1F"/>
    <w:rsid w:val="005071A3"/>
    <w:rsid w:val="005077C6"/>
    <w:rsid w:val="00507CFB"/>
    <w:rsid w:val="00510245"/>
    <w:rsid w:val="0051067C"/>
    <w:rsid w:val="00510833"/>
    <w:rsid w:val="0051089A"/>
    <w:rsid w:val="005108DA"/>
    <w:rsid w:val="005108EF"/>
    <w:rsid w:val="00510A01"/>
    <w:rsid w:val="00511120"/>
    <w:rsid w:val="00511156"/>
    <w:rsid w:val="0051118C"/>
    <w:rsid w:val="0051138B"/>
    <w:rsid w:val="00511A66"/>
    <w:rsid w:val="00511E9F"/>
    <w:rsid w:val="00512229"/>
    <w:rsid w:val="00512721"/>
    <w:rsid w:val="00512DFB"/>
    <w:rsid w:val="00512E08"/>
    <w:rsid w:val="005135E4"/>
    <w:rsid w:val="00513EDA"/>
    <w:rsid w:val="00513F6B"/>
    <w:rsid w:val="005142A8"/>
    <w:rsid w:val="00514425"/>
    <w:rsid w:val="00514E2D"/>
    <w:rsid w:val="00514ECF"/>
    <w:rsid w:val="00515B23"/>
    <w:rsid w:val="00515C39"/>
    <w:rsid w:val="00516381"/>
    <w:rsid w:val="00516487"/>
    <w:rsid w:val="00516C58"/>
    <w:rsid w:val="005173C0"/>
    <w:rsid w:val="00517471"/>
    <w:rsid w:val="00520415"/>
    <w:rsid w:val="005204AE"/>
    <w:rsid w:val="00520A59"/>
    <w:rsid w:val="00520C35"/>
    <w:rsid w:val="00520FC1"/>
    <w:rsid w:val="00521232"/>
    <w:rsid w:val="00521244"/>
    <w:rsid w:val="005212C4"/>
    <w:rsid w:val="005212DC"/>
    <w:rsid w:val="0052196C"/>
    <w:rsid w:val="005219CA"/>
    <w:rsid w:val="00521BFD"/>
    <w:rsid w:val="00521DB5"/>
    <w:rsid w:val="0052218B"/>
    <w:rsid w:val="00522198"/>
    <w:rsid w:val="0052239B"/>
    <w:rsid w:val="00522B13"/>
    <w:rsid w:val="00522B30"/>
    <w:rsid w:val="00522C03"/>
    <w:rsid w:val="005232B3"/>
    <w:rsid w:val="005233A5"/>
    <w:rsid w:val="00523C38"/>
    <w:rsid w:val="0052438E"/>
    <w:rsid w:val="00525B0A"/>
    <w:rsid w:val="0052624A"/>
    <w:rsid w:val="00526266"/>
    <w:rsid w:val="00526493"/>
    <w:rsid w:val="00526A07"/>
    <w:rsid w:val="00526A2E"/>
    <w:rsid w:val="00526EBE"/>
    <w:rsid w:val="00526F6C"/>
    <w:rsid w:val="00527730"/>
    <w:rsid w:val="005302CE"/>
    <w:rsid w:val="00530BC0"/>
    <w:rsid w:val="005310F3"/>
    <w:rsid w:val="0053160A"/>
    <w:rsid w:val="00531614"/>
    <w:rsid w:val="005319CA"/>
    <w:rsid w:val="00531A3D"/>
    <w:rsid w:val="00531DE9"/>
    <w:rsid w:val="00531F4B"/>
    <w:rsid w:val="0053272A"/>
    <w:rsid w:val="0053349A"/>
    <w:rsid w:val="005334AF"/>
    <w:rsid w:val="005336D9"/>
    <w:rsid w:val="00533DD7"/>
    <w:rsid w:val="00534175"/>
    <w:rsid w:val="00534196"/>
    <w:rsid w:val="0053426F"/>
    <w:rsid w:val="00534527"/>
    <w:rsid w:val="0053497F"/>
    <w:rsid w:val="00534DA3"/>
    <w:rsid w:val="00534DD6"/>
    <w:rsid w:val="00535E1F"/>
    <w:rsid w:val="0053665B"/>
    <w:rsid w:val="00536848"/>
    <w:rsid w:val="00536B82"/>
    <w:rsid w:val="00536BED"/>
    <w:rsid w:val="00536DA1"/>
    <w:rsid w:val="00537024"/>
    <w:rsid w:val="0053708A"/>
    <w:rsid w:val="00537261"/>
    <w:rsid w:val="0053770A"/>
    <w:rsid w:val="005379C2"/>
    <w:rsid w:val="00537E54"/>
    <w:rsid w:val="00537E60"/>
    <w:rsid w:val="0054010B"/>
    <w:rsid w:val="005402B2"/>
    <w:rsid w:val="00540758"/>
    <w:rsid w:val="00540776"/>
    <w:rsid w:val="005407D4"/>
    <w:rsid w:val="005414E2"/>
    <w:rsid w:val="0054160D"/>
    <w:rsid w:val="005416A2"/>
    <w:rsid w:val="00541EB7"/>
    <w:rsid w:val="00542945"/>
    <w:rsid w:val="00542AD5"/>
    <w:rsid w:val="00542B3F"/>
    <w:rsid w:val="00542DE5"/>
    <w:rsid w:val="00542EDE"/>
    <w:rsid w:val="0054341E"/>
    <w:rsid w:val="00543FC2"/>
    <w:rsid w:val="00543FD6"/>
    <w:rsid w:val="00544088"/>
    <w:rsid w:val="0054433B"/>
    <w:rsid w:val="00544AD7"/>
    <w:rsid w:val="005452DF"/>
    <w:rsid w:val="0054585E"/>
    <w:rsid w:val="00545B76"/>
    <w:rsid w:val="00546073"/>
    <w:rsid w:val="00546B33"/>
    <w:rsid w:val="0054736B"/>
    <w:rsid w:val="005478BB"/>
    <w:rsid w:val="00547BC4"/>
    <w:rsid w:val="00550BE8"/>
    <w:rsid w:val="00550C69"/>
    <w:rsid w:val="00551607"/>
    <w:rsid w:val="005520DF"/>
    <w:rsid w:val="00552423"/>
    <w:rsid w:val="005530FE"/>
    <w:rsid w:val="005534BB"/>
    <w:rsid w:val="00553651"/>
    <w:rsid w:val="0055365C"/>
    <w:rsid w:val="00553668"/>
    <w:rsid w:val="00553ADF"/>
    <w:rsid w:val="005541D4"/>
    <w:rsid w:val="00554A10"/>
    <w:rsid w:val="005550AC"/>
    <w:rsid w:val="005565AB"/>
    <w:rsid w:val="00556A21"/>
    <w:rsid w:val="00556E29"/>
    <w:rsid w:val="00556EE7"/>
    <w:rsid w:val="0056060F"/>
    <w:rsid w:val="005611AD"/>
    <w:rsid w:val="005613E8"/>
    <w:rsid w:val="0056158C"/>
    <w:rsid w:val="00561622"/>
    <w:rsid w:val="00561816"/>
    <w:rsid w:val="005619B2"/>
    <w:rsid w:val="00561C27"/>
    <w:rsid w:val="0056225F"/>
    <w:rsid w:val="00562414"/>
    <w:rsid w:val="0056255F"/>
    <w:rsid w:val="0056269B"/>
    <w:rsid w:val="0056298E"/>
    <w:rsid w:val="00562C8B"/>
    <w:rsid w:val="00563627"/>
    <w:rsid w:val="0056396A"/>
    <w:rsid w:val="005641CA"/>
    <w:rsid w:val="00564478"/>
    <w:rsid w:val="005647F9"/>
    <w:rsid w:val="00564CE1"/>
    <w:rsid w:val="00564D88"/>
    <w:rsid w:val="00565127"/>
    <w:rsid w:val="00565F98"/>
    <w:rsid w:val="00566671"/>
    <w:rsid w:val="00566DAC"/>
    <w:rsid w:val="00566FEA"/>
    <w:rsid w:val="005676F5"/>
    <w:rsid w:val="00567C79"/>
    <w:rsid w:val="00570012"/>
    <w:rsid w:val="00570018"/>
    <w:rsid w:val="005704B3"/>
    <w:rsid w:val="005705A3"/>
    <w:rsid w:val="005715BD"/>
    <w:rsid w:val="00572C10"/>
    <w:rsid w:val="00572FD2"/>
    <w:rsid w:val="005735B8"/>
    <w:rsid w:val="005735BB"/>
    <w:rsid w:val="00573ABC"/>
    <w:rsid w:val="00573EC6"/>
    <w:rsid w:val="005740BA"/>
    <w:rsid w:val="005746CB"/>
    <w:rsid w:val="00574A48"/>
    <w:rsid w:val="00574A5F"/>
    <w:rsid w:val="00574C1C"/>
    <w:rsid w:val="00574E66"/>
    <w:rsid w:val="00575769"/>
    <w:rsid w:val="005759A1"/>
    <w:rsid w:val="00575CFA"/>
    <w:rsid w:val="00575FB3"/>
    <w:rsid w:val="005760F7"/>
    <w:rsid w:val="00576192"/>
    <w:rsid w:val="005761FD"/>
    <w:rsid w:val="00576A48"/>
    <w:rsid w:val="00576A9C"/>
    <w:rsid w:val="00576EC9"/>
    <w:rsid w:val="0057744C"/>
    <w:rsid w:val="00577475"/>
    <w:rsid w:val="005775D9"/>
    <w:rsid w:val="00577878"/>
    <w:rsid w:val="00577D17"/>
    <w:rsid w:val="00577F44"/>
    <w:rsid w:val="00577F58"/>
    <w:rsid w:val="0058016F"/>
    <w:rsid w:val="00580227"/>
    <w:rsid w:val="00580A0D"/>
    <w:rsid w:val="00580A8D"/>
    <w:rsid w:val="00580AF4"/>
    <w:rsid w:val="00580EA8"/>
    <w:rsid w:val="00580ED7"/>
    <w:rsid w:val="00581415"/>
    <w:rsid w:val="0058168F"/>
    <w:rsid w:val="00581885"/>
    <w:rsid w:val="0058191D"/>
    <w:rsid w:val="00581978"/>
    <w:rsid w:val="00581FFE"/>
    <w:rsid w:val="0058204D"/>
    <w:rsid w:val="0058252A"/>
    <w:rsid w:val="00582647"/>
    <w:rsid w:val="00582B72"/>
    <w:rsid w:val="00582C5B"/>
    <w:rsid w:val="00582EE0"/>
    <w:rsid w:val="00582FAD"/>
    <w:rsid w:val="00583129"/>
    <w:rsid w:val="005835F6"/>
    <w:rsid w:val="00583D40"/>
    <w:rsid w:val="00583E2B"/>
    <w:rsid w:val="00583E96"/>
    <w:rsid w:val="005840D6"/>
    <w:rsid w:val="00584B8F"/>
    <w:rsid w:val="00584E40"/>
    <w:rsid w:val="0058551B"/>
    <w:rsid w:val="00585C73"/>
    <w:rsid w:val="005867AE"/>
    <w:rsid w:val="00587A9A"/>
    <w:rsid w:val="00587F6A"/>
    <w:rsid w:val="00587FAB"/>
    <w:rsid w:val="005900AB"/>
    <w:rsid w:val="0059071B"/>
    <w:rsid w:val="00590903"/>
    <w:rsid w:val="00590B1F"/>
    <w:rsid w:val="00590B89"/>
    <w:rsid w:val="00591309"/>
    <w:rsid w:val="00591420"/>
    <w:rsid w:val="005915F9"/>
    <w:rsid w:val="00591CE2"/>
    <w:rsid w:val="005922AA"/>
    <w:rsid w:val="00592D66"/>
    <w:rsid w:val="00592E64"/>
    <w:rsid w:val="00593021"/>
    <w:rsid w:val="005930BC"/>
    <w:rsid w:val="005938B8"/>
    <w:rsid w:val="00594595"/>
    <w:rsid w:val="00594764"/>
    <w:rsid w:val="0059485F"/>
    <w:rsid w:val="005949B0"/>
    <w:rsid w:val="005954C2"/>
    <w:rsid w:val="00595627"/>
    <w:rsid w:val="0059590E"/>
    <w:rsid w:val="0059613A"/>
    <w:rsid w:val="0059627F"/>
    <w:rsid w:val="0059717E"/>
    <w:rsid w:val="00597359"/>
    <w:rsid w:val="00597C8C"/>
    <w:rsid w:val="00597D3A"/>
    <w:rsid w:val="005A02B2"/>
    <w:rsid w:val="005A0352"/>
    <w:rsid w:val="005A04E8"/>
    <w:rsid w:val="005A1360"/>
    <w:rsid w:val="005A1526"/>
    <w:rsid w:val="005A15BB"/>
    <w:rsid w:val="005A15E6"/>
    <w:rsid w:val="005A1C96"/>
    <w:rsid w:val="005A2142"/>
    <w:rsid w:val="005A21FA"/>
    <w:rsid w:val="005A24B9"/>
    <w:rsid w:val="005A274F"/>
    <w:rsid w:val="005A2951"/>
    <w:rsid w:val="005A2A5D"/>
    <w:rsid w:val="005A2CB7"/>
    <w:rsid w:val="005A3174"/>
    <w:rsid w:val="005A4144"/>
    <w:rsid w:val="005A42D6"/>
    <w:rsid w:val="005A44BF"/>
    <w:rsid w:val="005A44DD"/>
    <w:rsid w:val="005A4E7B"/>
    <w:rsid w:val="005A4E82"/>
    <w:rsid w:val="005A5248"/>
    <w:rsid w:val="005A7264"/>
    <w:rsid w:val="005A74DB"/>
    <w:rsid w:val="005A74EC"/>
    <w:rsid w:val="005A78C7"/>
    <w:rsid w:val="005A7E99"/>
    <w:rsid w:val="005B07F8"/>
    <w:rsid w:val="005B0981"/>
    <w:rsid w:val="005B1133"/>
    <w:rsid w:val="005B1263"/>
    <w:rsid w:val="005B18AD"/>
    <w:rsid w:val="005B1C39"/>
    <w:rsid w:val="005B1DA4"/>
    <w:rsid w:val="005B2177"/>
    <w:rsid w:val="005B3497"/>
    <w:rsid w:val="005B3C1F"/>
    <w:rsid w:val="005B3CA8"/>
    <w:rsid w:val="005B3D17"/>
    <w:rsid w:val="005B3DA2"/>
    <w:rsid w:val="005B4201"/>
    <w:rsid w:val="005B45D0"/>
    <w:rsid w:val="005B4997"/>
    <w:rsid w:val="005B4CFC"/>
    <w:rsid w:val="005B4E3F"/>
    <w:rsid w:val="005B515B"/>
    <w:rsid w:val="005B5324"/>
    <w:rsid w:val="005B544F"/>
    <w:rsid w:val="005B57B5"/>
    <w:rsid w:val="005B587D"/>
    <w:rsid w:val="005B6242"/>
    <w:rsid w:val="005B6BDB"/>
    <w:rsid w:val="005B6CE4"/>
    <w:rsid w:val="005B6E2E"/>
    <w:rsid w:val="005B6F7A"/>
    <w:rsid w:val="005B7044"/>
    <w:rsid w:val="005B7246"/>
    <w:rsid w:val="005B72B3"/>
    <w:rsid w:val="005B7339"/>
    <w:rsid w:val="005B79F9"/>
    <w:rsid w:val="005C05A5"/>
    <w:rsid w:val="005C0642"/>
    <w:rsid w:val="005C07A1"/>
    <w:rsid w:val="005C0FC8"/>
    <w:rsid w:val="005C104B"/>
    <w:rsid w:val="005C23E4"/>
    <w:rsid w:val="005C2463"/>
    <w:rsid w:val="005C246E"/>
    <w:rsid w:val="005C2571"/>
    <w:rsid w:val="005C2763"/>
    <w:rsid w:val="005C28E9"/>
    <w:rsid w:val="005C2AAF"/>
    <w:rsid w:val="005C2C1D"/>
    <w:rsid w:val="005C34FA"/>
    <w:rsid w:val="005C382F"/>
    <w:rsid w:val="005C3D75"/>
    <w:rsid w:val="005C4461"/>
    <w:rsid w:val="005C5186"/>
    <w:rsid w:val="005C5402"/>
    <w:rsid w:val="005C5DEF"/>
    <w:rsid w:val="005C5ECE"/>
    <w:rsid w:val="005C5ED9"/>
    <w:rsid w:val="005C6825"/>
    <w:rsid w:val="005C6B73"/>
    <w:rsid w:val="005C6BE2"/>
    <w:rsid w:val="005C7A7A"/>
    <w:rsid w:val="005D0397"/>
    <w:rsid w:val="005D0565"/>
    <w:rsid w:val="005D071D"/>
    <w:rsid w:val="005D09B8"/>
    <w:rsid w:val="005D0E1C"/>
    <w:rsid w:val="005D1075"/>
    <w:rsid w:val="005D1248"/>
    <w:rsid w:val="005D1255"/>
    <w:rsid w:val="005D12C4"/>
    <w:rsid w:val="005D141F"/>
    <w:rsid w:val="005D1494"/>
    <w:rsid w:val="005D1C5E"/>
    <w:rsid w:val="005D1FD0"/>
    <w:rsid w:val="005D2102"/>
    <w:rsid w:val="005D2885"/>
    <w:rsid w:val="005D395A"/>
    <w:rsid w:val="005D3E83"/>
    <w:rsid w:val="005D48A2"/>
    <w:rsid w:val="005D497A"/>
    <w:rsid w:val="005D4AA8"/>
    <w:rsid w:val="005D62B3"/>
    <w:rsid w:val="005D6CC9"/>
    <w:rsid w:val="005D764B"/>
    <w:rsid w:val="005D773B"/>
    <w:rsid w:val="005E0160"/>
    <w:rsid w:val="005E03CB"/>
    <w:rsid w:val="005E0821"/>
    <w:rsid w:val="005E0A98"/>
    <w:rsid w:val="005E104B"/>
    <w:rsid w:val="005E109D"/>
    <w:rsid w:val="005E16C9"/>
    <w:rsid w:val="005E1961"/>
    <w:rsid w:val="005E2204"/>
    <w:rsid w:val="005E25C1"/>
    <w:rsid w:val="005E2661"/>
    <w:rsid w:val="005E3167"/>
    <w:rsid w:val="005E36CC"/>
    <w:rsid w:val="005E3CB4"/>
    <w:rsid w:val="005E3E05"/>
    <w:rsid w:val="005E43AE"/>
    <w:rsid w:val="005E462C"/>
    <w:rsid w:val="005E4816"/>
    <w:rsid w:val="005E52F3"/>
    <w:rsid w:val="005E5351"/>
    <w:rsid w:val="005E542C"/>
    <w:rsid w:val="005E59CF"/>
    <w:rsid w:val="005E651B"/>
    <w:rsid w:val="005E6A00"/>
    <w:rsid w:val="005E6DD2"/>
    <w:rsid w:val="005E74A0"/>
    <w:rsid w:val="005E7D9F"/>
    <w:rsid w:val="005E7E2C"/>
    <w:rsid w:val="005E7ECE"/>
    <w:rsid w:val="005E7FAB"/>
    <w:rsid w:val="005F0BB2"/>
    <w:rsid w:val="005F0C5A"/>
    <w:rsid w:val="005F0D01"/>
    <w:rsid w:val="005F106A"/>
    <w:rsid w:val="005F1B40"/>
    <w:rsid w:val="005F1F06"/>
    <w:rsid w:val="005F2030"/>
    <w:rsid w:val="005F2104"/>
    <w:rsid w:val="005F2738"/>
    <w:rsid w:val="005F2CD9"/>
    <w:rsid w:val="005F2DD4"/>
    <w:rsid w:val="005F40BB"/>
    <w:rsid w:val="005F4CC2"/>
    <w:rsid w:val="005F4FED"/>
    <w:rsid w:val="005F551C"/>
    <w:rsid w:val="005F5CE7"/>
    <w:rsid w:val="005F5D33"/>
    <w:rsid w:val="005F5F36"/>
    <w:rsid w:val="005F618D"/>
    <w:rsid w:val="005F6F53"/>
    <w:rsid w:val="005F73D0"/>
    <w:rsid w:val="005F7770"/>
    <w:rsid w:val="005F7C8F"/>
    <w:rsid w:val="0060043D"/>
    <w:rsid w:val="0060058E"/>
    <w:rsid w:val="006008D1"/>
    <w:rsid w:val="006009A8"/>
    <w:rsid w:val="00600A7A"/>
    <w:rsid w:val="0060128F"/>
    <w:rsid w:val="00601ECC"/>
    <w:rsid w:val="006023D9"/>
    <w:rsid w:val="0060269A"/>
    <w:rsid w:val="00602739"/>
    <w:rsid w:val="00602916"/>
    <w:rsid w:val="00602979"/>
    <w:rsid w:val="00603085"/>
    <w:rsid w:val="00603830"/>
    <w:rsid w:val="006039C8"/>
    <w:rsid w:val="006040D0"/>
    <w:rsid w:val="00604691"/>
    <w:rsid w:val="00604976"/>
    <w:rsid w:val="00604A64"/>
    <w:rsid w:val="00604F9B"/>
    <w:rsid w:val="00605B53"/>
    <w:rsid w:val="00605F62"/>
    <w:rsid w:val="00606402"/>
    <w:rsid w:val="00606440"/>
    <w:rsid w:val="00606505"/>
    <w:rsid w:val="0060655A"/>
    <w:rsid w:val="00606818"/>
    <w:rsid w:val="00606951"/>
    <w:rsid w:val="00606CC0"/>
    <w:rsid w:val="00606CDD"/>
    <w:rsid w:val="006071AD"/>
    <w:rsid w:val="006072AD"/>
    <w:rsid w:val="00607702"/>
    <w:rsid w:val="0060793A"/>
    <w:rsid w:val="00610620"/>
    <w:rsid w:val="0061110A"/>
    <w:rsid w:val="006112CD"/>
    <w:rsid w:val="00611A84"/>
    <w:rsid w:val="00611AEA"/>
    <w:rsid w:val="00611B10"/>
    <w:rsid w:val="00611D72"/>
    <w:rsid w:val="00611ED0"/>
    <w:rsid w:val="0061201A"/>
    <w:rsid w:val="006120DB"/>
    <w:rsid w:val="00612230"/>
    <w:rsid w:val="00612DE6"/>
    <w:rsid w:val="00612EAE"/>
    <w:rsid w:val="00613A36"/>
    <w:rsid w:val="00613B4D"/>
    <w:rsid w:val="00614254"/>
    <w:rsid w:val="00614317"/>
    <w:rsid w:val="0061433C"/>
    <w:rsid w:val="006143BD"/>
    <w:rsid w:val="0061440E"/>
    <w:rsid w:val="0061445B"/>
    <w:rsid w:val="006146B5"/>
    <w:rsid w:val="00614C53"/>
    <w:rsid w:val="00615263"/>
    <w:rsid w:val="0061599C"/>
    <w:rsid w:val="00615AD4"/>
    <w:rsid w:val="0061619C"/>
    <w:rsid w:val="00616BFE"/>
    <w:rsid w:val="00617567"/>
    <w:rsid w:val="00617C5A"/>
    <w:rsid w:val="00617D36"/>
    <w:rsid w:val="00617FA5"/>
    <w:rsid w:val="00620A75"/>
    <w:rsid w:val="00621089"/>
    <w:rsid w:val="00621407"/>
    <w:rsid w:val="00621757"/>
    <w:rsid w:val="00621D27"/>
    <w:rsid w:val="00622B92"/>
    <w:rsid w:val="00622CC0"/>
    <w:rsid w:val="00622E33"/>
    <w:rsid w:val="00622FC5"/>
    <w:rsid w:val="00623C20"/>
    <w:rsid w:val="006243D6"/>
    <w:rsid w:val="00624A25"/>
    <w:rsid w:val="00624FB0"/>
    <w:rsid w:val="006254B4"/>
    <w:rsid w:val="006254FD"/>
    <w:rsid w:val="006262CF"/>
    <w:rsid w:val="006266D4"/>
    <w:rsid w:val="006266E1"/>
    <w:rsid w:val="006266FA"/>
    <w:rsid w:val="00627067"/>
    <w:rsid w:val="0062728C"/>
    <w:rsid w:val="006302E0"/>
    <w:rsid w:val="00630767"/>
    <w:rsid w:val="006307CD"/>
    <w:rsid w:val="00630E39"/>
    <w:rsid w:val="0063103F"/>
    <w:rsid w:val="0063133D"/>
    <w:rsid w:val="00631925"/>
    <w:rsid w:val="00631D9A"/>
    <w:rsid w:val="006326EA"/>
    <w:rsid w:val="006330C8"/>
    <w:rsid w:val="006331BD"/>
    <w:rsid w:val="00633361"/>
    <w:rsid w:val="00633D4A"/>
    <w:rsid w:val="00634481"/>
    <w:rsid w:val="00634813"/>
    <w:rsid w:val="00634A54"/>
    <w:rsid w:val="00634E22"/>
    <w:rsid w:val="006357F6"/>
    <w:rsid w:val="00635893"/>
    <w:rsid w:val="00635A9E"/>
    <w:rsid w:val="00635C17"/>
    <w:rsid w:val="00635FEF"/>
    <w:rsid w:val="00636354"/>
    <w:rsid w:val="00636447"/>
    <w:rsid w:val="00636998"/>
    <w:rsid w:val="00636A17"/>
    <w:rsid w:val="0063703B"/>
    <w:rsid w:val="006378C4"/>
    <w:rsid w:val="00640E50"/>
    <w:rsid w:val="00640EC7"/>
    <w:rsid w:val="00641975"/>
    <w:rsid w:val="00641FE4"/>
    <w:rsid w:val="006421A8"/>
    <w:rsid w:val="00642290"/>
    <w:rsid w:val="006423EC"/>
    <w:rsid w:val="00642B49"/>
    <w:rsid w:val="00642E73"/>
    <w:rsid w:val="006430E4"/>
    <w:rsid w:val="00643126"/>
    <w:rsid w:val="006434FB"/>
    <w:rsid w:val="00644027"/>
    <w:rsid w:val="0064428A"/>
    <w:rsid w:val="00644375"/>
    <w:rsid w:val="006444A0"/>
    <w:rsid w:val="006445F9"/>
    <w:rsid w:val="0064481A"/>
    <w:rsid w:val="00644A6E"/>
    <w:rsid w:val="00644C3A"/>
    <w:rsid w:val="00644D13"/>
    <w:rsid w:val="00645089"/>
    <w:rsid w:val="00645553"/>
    <w:rsid w:val="00645637"/>
    <w:rsid w:val="0064565A"/>
    <w:rsid w:val="0064591A"/>
    <w:rsid w:val="00645A8E"/>
    <w:rsid w:val="00645D07"/>
    <w:rsid w:val="00645E86"/>
    <w:rsid w:val="0064759D"/>
    <w:rsid w:val="00647777"/>
    <w:rsid w:val="00647AB3"/>
    <w:rsid w:val="00647AD8"/>
    <w:rsid w:val="00647D86"/>
    <w:rsid w:val="00647F59"/>
    <w:rsid w:val="00650342"/>
    <w:rsid w:val="00650640"/>
    <w:rsid w:val="00650913"/>
    <w:rsid w:val="00650D59"/>
    <w:rsid w:val="00650DF0"/>
    <w:rsid w:val="00650F92"/>
    <w:rsid w:val="00651335"/>
    <w:rsid w:val="00651BA3"/>
    <w:rsid w:val="00651DC3"/>
    <w:rsid w:val="006520DD"/>
    <w:rsid w:val="00652183"/>
    <w:rsid w:val="0065246D"/>
    <w:rsid w:val="00652794"/>
    <w:rsid w:val="0065282E"/>
    <w:rsid w:val="00652840"/>
    <w:rsid w:val="00652C32"/>
    <w:rsid w:val="00652EC9"/>
    <w:rsid w:val="00652F80"/>
    <w:rsid w:val="00653313"/>
    <w:rsid w:val="00653638"/>
    <w:rsid w:val="0065399C"/>
    <w:rsid w:val="00653DCF"/>
    <w:rsid w:val="00653E58"/>
    <w:rsid w:val="00653F71"/>
    <w:rsid w:val="006545A2"/>
    <w:rsid w:val="0065474D"/>
    <w:rsid w:val="00654C98"/>
    <w:rsid w:val="00654F06"/>
    <w:rsid w:val="00655501"/>
    <w:rsid w:val="006556BA"/>
    <w:rsid w:val="00655BFD"/>
    <w:rsid w:val="00655E3E"/>
    <w:rsid w:val="00655F1F"/>
    <w:rsid w:val="00655F4D"/>
    <w:rsid w:val="00656718"/>
    <w:rsid w:val="00656BAC"/>
    <w:rsid w:val="00657A05"/>
    <w:rsid w:val="00657A2F"/>
    <w:rsid w:val="006603A8"/>
    <w:rsid w:val="006603BD"/>
    <w:rsid w:val="00660830"/>
    <w:rsid w:val="00660AE9"/>
    <w:rsid w:val="00661178"/>
    <w:rsid w:val="006614FF"/>
    <w:rsid w:val="0066180C"/>
    <w:rsid w:val="006619E4"/>
    <w:rsid w:val="00661C62"/>
    <w:rsid w:val="00661D3E"/>
    <w:rsid w:val="0066220E"/>
    <w:rsid w:val="00662307"/>
    <w:rsid w:val="006623B5"/>
    <w:rsid w:val="0066247E"/>
    <w:rsid w:val="0066283C"/>
    <w:rsid w:val="006637E3"/>
    <w:rsid w:val="006638C7"/>
    <w:rsid w:val="00664914"/>
    <w:rsid w:val="00664BF0"/>
    <w:rsid w:val="00664C0B"/>
    <w:rsid w:val="00665A3C"/>
    <w:rsid w:val="00665D0D"/>
    <w:rsid w:val="00665E16"/>
    <w:rsid w:val="006662EB"/>
    <w:rsid w:val="006669FB"/>
    <w:rsid w:val="00666DFB"/>
    <w:rsid w:val="0066740E"/>
    <w:rsid w:val="006679B3"/>
    <w:rsid w:val="0067011C"/>
    <w:rsid w:val="006707DC"/>
    <w:rsid w:val="00670C77"/>
    <w:rsid w:val="00670F64"/>
    <w:rsid w:val="00671260"/>
    <w:rsid w:val="006712C2"/>
    <w:rsid w:val="00671492"/>
    <w:rsid w:val="006717E1"/>
    <w:rsid w:val="00671D89"/>
    <w:rsid w:val="00671FFF"/>
    <w:rsid w:val="00672399"/>
    <w:rsid w:val="0067295F"/>
    <w:rsid w:val="00672BB1"/>
    <w:rsid w:val="00672D08"/>
    <w:rsid w:val="00673B0F"/>
    <w:rsid w:val="00673B43"/>
    <w:rsid w:val="00673F70"/>
    <w:rsid w:val="00674196"/>
    <w:rsid w:val="00674720"/>
    <w:rsid w:val="00674C30"/>
    <w:rsid w:val="00675203"/>
    <w:rsid w:val="00675E8D"/>
    <w:rsid w:val="006760A1"/>
    <w:rsid w:val="00676A68"/>
    <w:rsid w:val="00676B02"/>
    <w:rsid w:val="006770D4"/>
    <w:rsid w:val="006773B8"/>
    <w:rsid w:val="006773E8"/>
    <w:rsid w:val="00677547"/>
    <w:rsid w:val="00677CFC"/>
    <w:rsid w:val="00677D3D"/>
    <w:rsid w:val="00677DE9"/>
    <w:rsid w:val="00680CBA"/>
    <w:rsid w:val="006813EB"/>
    <w:rsid w:val="00681603"/>
    <w:rsid w:val="006817C4"/>
    <w:rsid w:val="006819A9"/>
    <w:rsid w:val="00681E17"/>
    <w:rsid w:val="00682292"/>
    <w:rsid w:val="00682478"/>
    <w:rsid w:val="006829E9"/>
    <w:rsid w:val="00682A59"/>
    <w:rsid w:val="00682BD8"/>
    <w:rsid w:val="0068306F"/>
    <w:rsid w:val="0068323C"/>
    <w:rsid w:val="006832BC"/>
    <w:rsid w:val="0068345F"/>
    <w:rsid w:val="00683AD9"/>
    <w:rsid w:val="00683D2E"/>
    <w:rsid w:val="0068458E"/>
    <w:rsid w:val="006848E7"/>
    <w:rsid w:val="006850FB"/>
    <w:rsid w:val="006852CE"/>
    <w:rsid w:val="00685B39"/>
    <w:rsid w:val="0068664E"/>
    <w:rsid w:val="00686997"/>
    <w:rsid w:val="00686BAD"/>
    <w:rsid w:val="00686C6D"/>
    <w:rsid w:val="00686D61"/>
    <w:rsid w:val="00687233"/>
    <w:rsid w:val="006873BE"/>
    <w:rsid w:val="006876AA"/>
    <w:rsid w:val="006903C0"/>
    <w:rsid w:val="0069052A"/>
    <w:rsid w:val="006909B7"/>
    <w:rsid w:val="00690BA0"/>
    <w:rsid w:val="00691664"/>
    <w:rsid w:val="0069186E"/>
    <w:rsid w:val="00691BD2"/>
    <w:rsid w:val="0069210E"/>
    <w:rsid w:val="00692220"/>
    <w:rsid w:val="00692877"/>
    <w:rsid w:val="006930DF"/>
    <w:rsid w:val="00693285"/>
    <w:rsid w:val="006934CF"/>
    <w:rsid w:val="00693963"/>
    <w:rsid w:val="00693ACB"/>
    <w:rsid w:val="00693C50"/>
    <w:rsid w:val="006945EA"/>
    <w:rsid w:val="006947BD"/>
    <w:rsid w:val="006947C5"/>
    <w:rsid w:val="006947E2"/>
    <w:rsid w:val="00694A77"/>
    <w:rsid w:val="00694D4F"/>
    <w:rsid w:val="00694EFB"/>
    <w:rsid w:val="0069540B"/>
    <w:rsid w:val="006955CD"/>
    <w:rsid w:val="00696530"/>
    <w:rsid w:val="006967A1"/>
    <w:rsid w:val="00696D1D"/>
    <w:rsid w:val="0069749C"/>
    <w:rsid w:val="006979E4"/>
    <w:rsid w:val="00697AB9"/>
    <w:rsid w:val="00697EA6"/>
    <w:rsid w:val="006A0425"/>
    <w:rsid w:val="006A0FAB"/>
    <w:rsid w:val="006A14B6"/>
    <w:rsid w:val="006A1A20"/>
    <w:rsid w:val="006A2763"/>
    <w:rsid w:val="006A2DEE"/>
    <w:rsid w:val="006A3236"/>
    <w:rsid w:val="006A3398"/>
    <w:rsid w:val="006A396B"/>
    <w:rsid w:val="006A3A4C"/>
    <w:rsid w:val="006A3A96"/>
    <w:rsid w:val="006A4025"/>
    <w:rsid w:val="006A40D7"/>
    <w:rsid w:val="006A4700"/>
    <w:rsid w:val="006A4C45"/>
    <w:rsid w:val="006A4D08"/>
    <w:rsid w:val="006A4D41"/>
    <w:rsid w:val="006A4F24"/>
    <w:rsid w:val="006A5AFF"/>
    <w:rsid w:val="006A5ECE"/>
    <w:rsid w:val="006A62A4"/>
    <w:rsid w:val="006A66B0"/>
    <w:rsid w:val="006A6A19"/>
    <w:rsid w:val="006A73C4"/>
    <w:rsid w:val="006A7BC9"/>
    <w:rsid w:val="006B00A9"/>
    <w:rsid w:val="006B0264"/>
    <w:rsid w:val="006B04EB"/>
    <w:rsid w:val="006B05D3"/>
    <w:rsid w:val="006B0F4B"/>
    <w:rsid w:val="006B13BB"/>
    <w:rsid w:val="006B14EB"/>
    <w:rsid w:val="006B16AB"/>
    <w:rsid w:val="006B1B43"/>
    <w:rsid w:val="006B1C34"/>
    <w:rsid w:val="006B2C90"/>
    <w:rsid w:val="006B30E7"/>
    <w:rsid w:val="006B3157"/>
    <w:rsid w:val="006B35BB"/>
    <w:rsid w:val="006B36E4"/>
    <w:rsid w:val="006B41FB"/>
    <w:rsid w:val="006B4566"/>
    <w:rsid w:val="006B460D"/>
    <w:rsid w:val="006B460E"/>
    <w:rsid w:val="006B46AE"/>
    <w:rsid w:val="006B47DA"/>
    <w:rsid w:val="006B550D"/>
    <w:rsid w:val="006B5CB2"/>
    <w:rsid w:val="006B62DD"/>
    <w:rsid w:val="006B62E9"/>
    <w:rsid w:val="006B65FF"/>
    <w:rsid w:val="006B6D7C"/>
    <w:rsid w:val="006B70FB"/>
    <w:rsid w:val="006B7163"/>
    <w:rsid w:val="006B7260"/>
    <w:rsid w:val="006B77B4"/>
    <w:rsid w:val="006C04FB"/>
    <w:rsid w:val="006C08AE"/>
    <w:rsid w:val="006C0BAF"/>
    <w:rsid w:val="006C0C3D"/>
    <w:rsid w:val="006C1465"/>
    <w:rsid w:val="006C15C1"/>
    <w:rsid w:val="006C162F"/>
    <w:rsid w:val="006C16EE"/>
    <w:rsid w:val="006C1C93"/>
    <w:rsid w:val="006C2524"/>
    <w:rsid w:val="006C2583"/>
    <w:rsid w:val="006C26A7"/>
    <w:rsid w:val="006C2AA5"/>
    <w:rsid w:val="006C2CEA"/>
    <w:rsid w:val="006C30E6"/>
    <w:rsid w:val="006C3273"/>
    <w:rsid w:val="006C356B"/>
    <w:rsid w:val="006C3B7C"/>
    <w:rsid w:val="006C3D2F"/>
    <w:rsid w:val="006C457A"/>
    <w:rsid w:val="006C45E9"/>
    <w:rsid w:val="006C4C76"/>
    <w:rsid w:val="006C52DE"/>
    <w:rsid w:val="006C55AB"/>
    <w:rsid w:val="006C577B"/>
    <w:rsid w:val="006C5DF4"/>
    <w:rsid w:val="006C660C"/>
    <w:rsid w:val="006C66D5"/>
    <w:rsid w:val="006C68CD"/>
    <w:rsid w:val="006C71AB"/>
    <w:rsid w:val="006D0741"/>
    <w:rsid w:val="006D0A00"/>
    <w:rsid w:val="006D0A6F"/>
    <w:rsid w:val="006D0E5A"/>
    <w:rsid w:val="006D0EC4"/>
    <w:rsid w:val="006D10E8"/>
    <w:rsid w:val="006D119C"/>
    <w:rsid w:val="006D1F88"/>
    <w:rsid w:val="006D2216"/>
    <w:rsid w:val="006D27E6"/>
    <w:rsid w:val="006D2A33"/>
    <w:rsid w:val="006D2EB2"/>
    <w:rsid w:val="006D3267"/>
    <w:rsid w:val="006D3855"/>
    <w:rsid w:val="006D3E6B"/>
    <w:rsid w:val="006D4804"/>
    <w:rsid w:val="006D576A"/>
    <w:rsid w:val="006D58B9"/>
    <w:rsid w:val="006D5B8A"/>
    <w:rsid w:val="006D613B"/>
    <w:rsid w:val="006D6720"/>
    <w:rsid w:val="006D6905"/>
    <w:rsid w:val="006D6C20"/>
    <w:rsid w:val="006D6D63"/>
    <w:rsid w:val="006D71A0"/>
    <w:rsid w:val="006D756A"/>
    <w:rsid w:val="006D7C46"/>
    <w:rsid w:val="006E0006"/>
    <w:rsid w:val="006E01B1"/>
    <w:rsid w:val="006E035D"/>
    <w:rsid w:val="006E083A"/>
    <w:rsid w:val="006E0857"/>
    <w:rsid w:val="006E0861"/>
    <w:rsid w:val="006E0970"/>
    <w:rsid w:val="006E0F43"/>
    <w:rsid w:val="006E10BA"/>
    <w:rsid w:val="006E1305"/>
    <w:rsid w:val="006E2242"/>
    <w:rsid w:val="006E227F"/>
    <w:rsid w:val="006E262F"/>
    <w:rsid w:val="006E29C7"/>
    <w:rsid w:val="006E2A46"/>
    <w:rsid w:val="006E2A62"/>
    <w:rsid w:val="006E3ACC"/>
    <w:rsid w:val="006E3DCD"/>
    <w:rsid w:val="006E3F7A"/>
    <w:rsid w:val="006E4056"/>
    <w:rsid w:val="006E4181"/>
    <w:rsid w:val="006E443A"/>
    <w:rsid w:val="006E4474"/>
    <w:rsid w:val="006E4856"/>
    <w:rsid w:val="006E4D73"/>
    <w:rsid w:val="006E50C6"/>
    <w:rsid w:val="006E5453"/>
    <w:rsid w:val="006E5475"/>
    <w:rsid w:val="006E5932"/>
    <w:rsid w:val="006E5FC9"/>
    <w:rsid w:val="006E6C8C"/>
    <w:rsid w:val="006E7019"/>
    <w:rsid w:val="006E711E"/>
    <w:rsid w:val="006E71FE"/>
    <w:rsid w:val="006E77E2"/>
    <w:rsid w:val="006E7867"/>
    <w:rsid w:val="006E7900"/>
    <w:rsid w:val="006E7D6C"/>
    <w:rsid w:val="006F06E8"/>
    <w:rsid w:val="006F08C0"/>
    <w:rsid w:val="006F08EF"/>
    <w:rsid w:val="006F0AA8"/>
    <w:rsid w:val="006F0D9F"/>
    <w:rsid w:val="006F0ED7"/>
    <w:rsid w:val="006F0FD3"/>
    <w:rsid w:val="006F17CE"/>
    <w:rsid w:val="006F1955"/>
    <w:rsid w:val="006F1C41"/>
    <w:rsid w:val="006F1E76"/>
    <w:rsid w:val="006F231D"/>
    <w:rsid w:val="006F277E"/>
    <w:rsid w:val="006F2852"/>
    <w:rsid w:val="006F2D32"/>
    <w:rsid w:val="006F2F98"/>
    <w:rsid w:val="006F31D9"/>
    <w:rsid w:val="006F345F"/>
    <w:rsid w:val="006F34A5"/>
    <w:rsid w:val="006F34BB"/>
    <w:rsid w:val="006F3881"/>
    <w:rsid w:val="006F3B0E"/>
    <w:rsid w:val="006F3BAF"/>
    <w:rsid w:val="006F3D39"/>
    <w:rsid w:val="006F404A"/>
    <w:rsid w:val="006F4752"/>
    <w:rsid w:val="006F4DE0"/>
    <w:rsid w:val="006F4FC1"/>
    <w:rsid w:val="006F536D"/>
    <w:rsid w:val="006F55BB"/>
    <w:rsid w:val="006F56E3"/>
    <w:rsid w:val="006F58AF"/>
    <w:rsid w:val="006F58D3"/>
    <w:rsid w:val="006F5EBE"/>
    <w:rsid w:val="006F64D1"/>
    <w:rsid w:val="006F650B"/>
    <w:rsid w:val="006F650C"/>
    <w:rsid w:val="006F65F8"/>
    <w:rsid w:val="006F6977"/>
    <w:rsid w:val="006F747F"/>
    <w:rsid w:val="006F7562"/>
    <w:rsid w:val="0070005F"/>
    <w:rsid w:val="00700C18"/>
    <w:rsid w:val="007010C5"/>
    <w:rsid w:val="007011AB"/>
    <w:rsid w:val="00701595"/>
    <w:rsid w:val="00701BC0"/>
    <w:rsid w:val="00701F5E"/>
    <w:rsid w:val="007023F5"/>
    <w:rsid w:val="00702B73"/>
    <w:rsid w:val="00702D28"/>
    <w:rsid w:val="00703986"/>
    <w:rsid w:val="00703AF1"/>
    <w:rsid w:val="00703BC5"/>
    <w:rsid w:val="00704255"/>
    <w:rsid w:val="00704C93"/>
    <w:rsid w:val="00704D0F"/>
    <w:rsid w:val="00705752"/>
    <w:rsid w:val="00705C91"/>
    <w:rsid w:val="00706347"/>
    <w:rsid w:val="0070663E"/>
    <w:rsid w:val="00706747"/>
    <w:rsid w:val="00706F9F"/>
    <w:rsid w:val="007070EE"/>
    <w:rsid w:val="00707264"/>
    <w:rsid w:val="00707373"/>
    <w:rsid w:val="00707B50"/>
    <w:rsid w:val="0071108E"/>
    <w:rsid w:val="007112FA"/>
    <w:rsid w:val="007114A6"/>
    <w:rsid w:val="0071172A"/>
    <w:rsid w:val="0071198A"/>
    <w:rsid w:val="00711F73"/>
    <w:rsid w:val="007120C9"/>
    <w:rsid w:val="0071253A"/>
    <w:rsid w:val="0071329F"/>
    <w:rsid w:val="00713906"/>
    <w:rsid w:val="00713B45"/>
    <w:rsid w:val="00714FD3"/>
    <w:rsid w:val="0071518E"/>
    <w:rsid w:val="0071530E"/>
    <w:rsid w:val="00715952"/>
    <w:rsid w:val="00715EE8"/>
    <w:rsid w:val="00716795"/>
    <w:rsid w:val="007169A1"/>
    <w:rsid w:val="00716CA0"/>
    <w:rsid w:val="007172B7"/>
    <w:rsid w:val="007178CC"/>
    <w:rsid w:val="00717B97"/>
    <w:rsid w:val="00720154"/>
    <w:rsid w:val="007202E0"/>
    <w:rsid w:val="007209C2"/>
    <w:rsid w:val="00720CF3"/>
    <w:rsid w:val="00720D32"/>
    <w:rsid w:val="00720D3D"/>
    <w:rsid w:val="007219AA"/>
    <w:rsid w:val="007219FD"/>
    <w:rsid w:val="00721A9C"/>
    <w:rsid w:val="0072212E"/>
    <w:rsid w:val="007221FA"/>
    <w:rsid w:val="0072239F"/>
    <w:rsid w:val="0072260B"/>
    <w:rsid w:val="00722A0A"/>
    <w:rsid w:val="007230EC"/>
    <w:rsid w:val="00723379"/>
    <w:rsid w:val="007239D7"/>
    <w:rsid w:val="00723CAA"/>
    <w:rsid w:val="007244C5"/>
    <w:rsid w:val="00724536"/>
    <w:rsid w:val="007253F3"/>
    <w:rsid w:val="00725BC7"/>
    <w:rsid w:val="007261D2"/>
    <w:rsid w:val="00726A4B"/>
    <w:rsid w:val="00726B50"/>
    <w:rsid w:val="00726E5A"/>
    <w:rsid w:val="00727294"/>
    <w:rsid w:val="00727346"/>
    <w:rsid w:val="0072771D"/>
    <w:rsid w:val="00727BF4"/>
    <w:rsid w:val="00727D59"/>
    <w:rsid w:val="007312FD"/>
    <w:rsid w:val="00731798"/>
    <w:rsid w:val="007322F9"/>
    <w:rsid w:val="00732B3E"/>
    <w:rsid w:val="00732B4D"/>
    <w:rsid w:val="0073302E"/>
    <w:rsid w:val="007334AC"/>
    <w:rsid w:val="00733881"/>
    <w:rsid w:val="00733AA2"/>
    <w:rsid w:val="00733BAD"/>
    <w:rsid w:val="00733CAD"/>
    <w:rsid w:val="00733DB9"/>
    <w:rsid w:val="00733DE8"/>
    <w:rsid w:val="00733FAF"/>
    <w:rsid w:val="00734617"/>
    <w:rsid w:val="007346AC"/>
    <w:rsid w:val="007347E0"/>
    <w:rsid w:val="00734B53"/>
    <w:rsid w:val="007354D4"/>
    <w:rsid w:val="00735711"/>
    <w:rsid w:val="007359DA"/>
    <w:rsid w:val="00735B6D"/>
    <w:rsid w:val="00735C7A"/>
    <w:rsid w:val="00735CBD"/>
    <w:rsid w:val="00736637"/>
    <w:rsid w:val="00737041"/>
    <w:rsid w:val="00737046"/>
    <w:rsid w:val="007370B4"/>
    <w:rsid w:val="0073737D"/>
    <w:rsid w:val="00737D06"/>
    <w:rsid w:val="007402C4"/>
    <w:rsid w:val="007402EF"/>
    <w:rsid w:val="007408FA"/>
    <w:rsid w:val="007408FC"/>
    <w:rsid w:val="0074145A"/>
    <w:rsid w:val="00741475"/>
    <w:rsid w:val="007418C9"/>
    <w:rsid w:val="00741B02"/>
    <w:rsid w:val="00741FE3"/>
    <w:rsid w:val="007420BB"/>
    <w:rsid w:val="0074211D"/>
    <w:rsid w:val="007423AB"/>
    <w:rsid w:val="00742476"/>
    <w:rsid w:val="0074286B"/>
    <w:rsid w:val="007428EA"/>
    <w:rsid w:val="00742974"/>
    <w:rsid w:val="00742E83"/>
    <w:rsid w:val="00743779"/>
    <w:rsid w:val="00743C5A"/>
    <w:rsid w:val="00743E88"/>
    <w:rsid w:val="007444C1"/>
    <w:rsid w:val="0074479B"/>
    <w:rsid w:val="0074545B"/>
    <w:rsid w:val="00745643"/>
    <w:rsid w:val="007458C6"/>
    <w:rsid w:val="007459A9"/>
    <w:rsid w:val="00745DFB"/>
    <w:rsid w:val="00746166"/>
    <w:rsid w:val="00746362"/>
    <w:rsid w:val="00746592"/>
    <w:rsid w:val="007474E3"/>
    <w:rsid w:val="007477CB"/>
    <w:rsid w:val="0075075D"/>
    <w:rsid w:val="00750760"/>
    <w:rsid w:val="00750D2B"/>
    <w:rsid w:val="00750DDB"/>
    <w:rsid w:val="00750F60"/>
    <w:rsid w:val="00750FCA"/>
    <w:rsid w:val="00752085"/>
    <w:rsid w:val="007525FC"/>
    <w:rsid w:val="00752726"/>
    <w:rsid w:val="0075295B"/>
    <w:rsid w:val="00753414"/>
    <w:rsid w:val="0075357D"/>
    <w:rsid w:val="007535AA"/>
    <w:rsid w:val="007535DA"/>
    <w:rsid w:val="0075373B"/>
    <w:rsid w:val="00753E07"/>
    <w:rsid w:val="00753FA3"/>
    <w:rsid w:val="00754BEB"/>
    <w:rsid w:val="00754D6D"/>
    <w:rsid w:val="00754F62"/>
    <w:rsid w:val="007554D1"/>
    <w:rsid w:val="00755955"/>
    <w:rsid w:val="00755B35"/>
    <w:rsid w:val="00755CC8"/>
    <w:rsid w:val="00755F55"/>
    <w:rsid w:val="00756497"/>
    <w:rsid w:val="00756552"/>
    <w:rsid w:val="00756F57"/>
    <w:rsid w:val="00756FFA"/>
    <w:rsid w:val="007579AE"/>
    <w:rsid w:val="007579E2"/>
    <w:rsid w:val="00760543"/>
    <w:rsid w:val="00760556"/>
    <w:rsid w:val="007608FB"/>
    <w:rsid w:val="00760950"/>
    <w:rsid w:val="0076096D"/>
    <w:rsid w:val="00760FBC"/>
    <w:rsid w:val="007611B8"/>
    <w:rsid w:val="00761233"/>
    <w:rsid w:val="0076126B"/>
    <w:rsid w:val="007616A6"/>
    <w:rsid w:val="00761940"/>
    <w:rsid w:val="00761AFD"/>
    <w:rsid w:val="00762267"/>
    <w:rsid w:val="0076264F"/>
    <w:rsid w:val="007626D9"/>
    <w:rsid w:val="00762D06"/>
    <w:rsid w:val="00762D0E"/>
    <w:rsid w:val="0076407E"/>
    <w:rsid w:val="00764110"/>
    <w:rsid w:val="00764456"/>
    <w:rsid w:val="00764E15"/>
    <w:rsid w:val="00765855"/>
    <w:rsid w:val="00765F41"/>
    <w:rsid w:val="00765F49"/>
    <w:rsid w:val="007660F9"/>
    <w:rsid w:val="007667D9"/>
    <w:rsid w:val="00766982"/>
    <w:rsid w:val="00767205"/>
    <w:rsid w:val="007673BD"/>
    <w:rsid w:val="007673EA"/>
    <w:rsid w:val="0076773C"/>
    <w:rsid w:val="00767852"/>
    <w:rsid w:val="00767D34"/>
    <w:rsid w:val="0077067E"/>
    <w:rsid w:val="00770D11"/>
    <w:rsid w:val="007712BF"/>
    <w:rsid w:val="0077170E"/>
    <w:rsid w:val="0077186C"/>
    <w:rsid w:val="00771F80"/>
    <w:rsid w:val="0077215A"/>
    <w:rsid w:val="0077220B"/>
    <w:rsid w:val="00772910"/>
    <w:rsid w:val="00772A08"/>
    <w:rsid w:val="00772BA3"/>
    <w:rsid w:val="00772C6B"/>
    <w:rsid w:val="00773376"/>
    <w:rsid w:val="0077367F"/>
    <w:rsid w:val="0077392D"/>
    <w:rsid w:val="00773C98"/>
    <w:rsid w:val="00773E3E"/>
    <w:rsid w:val="00774EEB"/>
    <w:rsid w:val="007753D6"/>
    <w:rsid w:val="007755A5"/>
    <w:rsid w:val="0077571D"/>
    <w:rsid w:val="007759C3"/>
    <w:rsid w:val="007763B8"/>
    <w:rsid w:val="0077641A"/>
    <w:rsid w:val="00776A64"/>
    <w:rsid w:val="00776ADF"/>
    <w:rsid w:val="00776C58"/>
    <w:rsid w:val="00777036"/>
    <w:rsid w:val="00777103"/>
    <w:rsid w:val="0077710D"/>
    <w:rsid w:val="007778FA"/>
    <w:rsid w:val="00777DA8"/>
    <w:rsid w:val="00777FE0"/>
    <w:rsid w:val="00780241"/>
    <w:rsid w:val="00780521"/>
    <w:rsid w:val="00780612"/>
    <w:rsid w:val="00780E0F"/>
    <w:rsid w:val="007812DE"/>
    <w:rsid w:val="00781566"/>
    <w:rsid w:val="00781795"/>
    <w:rsid w:val="00781A63"/>
    <w:rsid w:val="00781D40"/>
    <w:rsid w:val="007820C9"/>
    <w:rsid w:val="0078243F"/>
    <w:rsid w:val="0078248E"/>
    <w:rsid w:val="0078329D"/>
    <w:rsid w:val="007832C4"/>
    <w:rsid w:val="00783690"/>
    <w:rsid w:val="00783801"/>
    <w:rsid w:val="007838B7"/>
    <w:rsid w:val="007838D6"/>
    <w:rsid w:val="00783C09"/>
    <w:rsid w:val="00783F49"/>
    <w:rsid w:val="007843F4"/>
    <w:rsid w:val="00784A45"/>
    <w:rsid w:val="00784B91"/>
    <w:rsid w:val="00785089"/>
    <w:rsid w:val="007851E1"/>
    <w:rsid w:val="00785300"/>
    <w:rsid w:val="0078568D"/>
    <w:rsid w:val="00785938"/>
    <w:rsid w:val="00785A12"/>
    <w:rsid w:val="00785AA2"/>
    <w:rsid w:val="00785AEE"/>
    <w:rsid w:val="00785FCA"/>
    <w:rsid w:val="00786086"/>
    <w:rsid w:val="007860F7"/>
    <w:rsid w:val="007861EC"/>
    <w:rsid w:val="00786379"/>
    <w:rsid w:val="007864F2"/>
    <w:rsid w:val="00786862"/>
    <w:rsid w:val="00786B21"/>
    <w:rsid w:val="00787178"/>
    <w:rsid w:val="007875DF"/>
    <w:rsid w:val="00787867"/>
    <w:rsid w:val="007879D1"/>
    <w:rsid w:val="00787AC4"/>
    <w:rsid w:val="00787C50"/>
    <w:rsid w:val="0079025C"/>
    <w:rsid w:val="0079048F"/>
    <w:rsid w:val="00790660"/>
    <w:rsid w:val="00790B01"/>
    <w:rsid w:val="00790C4F"/>
    <w:rsid w:val="00790E9E"/>
    <w:rsid w:val="00790FAA"/>
    <w:rsid w:val="00791401"/>
    <w:rsid w:val="00791FC1"/>
    <w:rsid w:val="00792161"/>
    <w:rsid w:val="0079245C"/>
    <w:rsid w:val="00792757"/>
    <w:rsid w:val="0079279B"/>
    <w:rsid w:val="00792A52"/>
    <w:rsid w:val="00792BEF"/>
    <w:rsid w:val="00792E00"/>
    <w:rsid w:val="00793018"/>
    <w:rsid w:val="00793107"/>
    <w:rsid w:val="007933F8"/>
    <w:rsid w:val="00793602"/>
    <w:rsid w:val="007939F0"/>
    <w:rsid w:val="007943AF"/>
    <w:rsid w:val="007947CB"/>
    <w:rsid w:val="00794808"/>
    <w:rsid w:val="0079521E"/>
    <w:rsid w:val="00795366"/>
    <w:rsid w:val="00795609"/>
    <w:rsid w:val="0079581E"/>
    <w:rsid w:val="00795C30"/>
    <w:rsid w:val="00795EC4"/>
    <w:rsid w:val="0079687A"/>
    <w:rsid w:val="00796C23"/>
    <w:rsid w:val="00796C84"/>
    <w:rsid w:val="00796EA4"/>
    <w:rsid w:val="00797148"/>
    <w:rsid w:val="00797272"/>
    <w:rsid w:val="00797BC5"/>
    <w:rsid w:val="00797D2E"/>
    <w:rsid w:val="007A01A6"/>
    <w:rsid w:val="007A05FD"/>
    <w:rsid w:val="007A09E6"/>
    <w:rsid w:val="007A1097"/>
    <w:rsid w:val="007A146A"/>
    <w:rsid w:val="007A1488"/>
    <w:rsid w:val="007A1A56"/>
    <w:rsid w:val="007A22B8"/>
    <w:rsid w:val="007A2603"/>
    <w:rsid w:val="007A2C14"/>
    <w:rsid w:val="007A2C47"/>
    <w:rsid w:val="007A3485"/>
    <w:rsid w:val="007A38DD"/>
    <w:rsid w:val="007A3903"/>
    <w:rsid w:val="007A3B3F"/>
    <w:rsid w:val="007A402E"/>
    <w:rsid w:val="007A424F"/>
    <w:rsid w:val="007A47C6"/>
    <w:rsid w:val="007A4821"/>
    <w:rsid w:val="007A4B65"/>
    <w:rsid w:val="007A4BA3"/>
    <w:rsid w:val="007A4C6F"/>
    <w:rsid w:val="007A4DE7"/>
    <w:rsid w:val="007A4E1C"/>
    <w:rsid w:val="007A5758"/>
    <w:rsid w:val="007A5E1C"/>
    <w:rsid w:val="007A63BF"/>
    <w:rsid w:val="007A6488"/>
    <w:rsid w:val="007A71E7"/>
    <w:rsid w:val="007A766B"/>
    <w:rsid w:val="007A7A5E"/>
    <w:rsid w:val="007A7DED"/>
    <w:rsid w:val="007A7DF2"/>
    <w:rsid w:val="007B00D1"/>
    <w:rsid w:val="007B00D7"/>
    <w:rsid w:val="007B03D2"/>
    <w:rsid w:val="007B0B6E"/>
    <w:rsid w:val="007B0F02"/>
    <w:rsid w:val="007B1164"/>
    <w:rsid w:val="007B140D"/>
    <w:rsid w:val="007B197C"/>
    <w:rsid w:val="007B1F76"/>
    <w:rsid w:val="007B27B4"/>
    <w:rsid w:val="007B2802"/>
    <w:rsid w:val="007B3314"/>
    <w:rsid w:val="007B384D"/>
    <w:rsid w:val="007B3BA0"/>
    <w:rsid w:val="007B4113"/>
    <w:rsid w:val="007B431B"/>
    <w:rsid w:val="007B4412"/>
    <w:rsid w:val="007B47D4"/>
    <w:rsid w:val="007B4823"/>
    <w:rsid w:val="007B4EC0"/>
    <w:rsid w:val="007B5135"/>
    <w:rsid w:val="007B5174"/>
    <w:rsid w:val="007B51F1"/>
    <w:rsid w:val="007B541D"/>
    <w:rsid w:val="007B5837"/>
    <w:rsid w:val="007B5BC4"/>
    <w:rsid w:val="007B608C"/>
    <w:rsid w:val="007B6535"/>
    <w:rsid w:val="007B6996"/>
    <w:rsid w:val="007B6D2E"/>
    <w:rsid w:val="007B6D7A"/>
    <w:rsid w:val="007B6D8F"/>
    <w:rsid w:val="007B6F79"/>
    <w:rsid w:val="007B74C4"/>
    <w:rsid w:val="007B7559"/>
    <w:rsid w:val="007B76C3"/>
    <w:rsid w:val="007B76F2"/>
    <w:rsid w:val="007B7A2B"/>
    <w:rsid w:val="007C1100"/>
    <w:rsid w:val="007C11ED"/>
    <w:rsid w:val="007C177D"/>
    <w:rsid w:val="007C1A65"/>
    <w:rsid w:val="007C2272"/>
    <w:rsid w:val="007C22CA"/>
    <w:rsid w:val="007C263F"/>
    <w:rsid w:val="007C2698"/>
    <w:rsid w:val="007C27BC"/>
    <w:rsid w:val="007C2839"/>
    <w:rsid w:val="007C2A32"/>
    <w:rsid w:val="007C2A69"/>
    <w:rsid w:val="007C2CCA"/>
    <w:rsid w:val="007C30CE"/>
    <w:rsid w:val="007C3122"/>
    <w:rsid w:val="007C33A4"/>
    <w:rsid w:val="007C33EE"/>
    <w:rsid w:val="007C348B"/>
    <w:rsid w:val="007C3580"/>
    <w:rsid w:val="007C364B"/>
    <w:rsid w:val="007C36CA"/>
    <w:rsid w:val="007C3BDD"/>
    <w:rsid w:val="007C4181"/>
    <w:rsid w:val="007C472A"/>
    <w:rsid w:val="007C477E"/>
    <w:rsid w:val="007C4BCE"/>
    <w:rsid w:val="007C4EA8"/>
    <w:rsid w:val="007C518E"/>
    <w:rsid w:val="007C5400"/>
    <w:rsid w:val="007C5554"/>
    <w:rsid w:val="007C57D5"/>
    <w:rsid w:val="007C6706"/>
    <w:rsid w:val="007C6777"/>
    <w:rsid w:val="007C6AA2"/>
    <w:rsid w:val="007C6EB3"/>
    <w:rsid w:val="007C6ECA"/>
    <w:rsid w:val="007C7ABA"/>
    <w:rsid w:val="007C7BDE"/>
    <w:rsid w:val="007C7E1E"/>
    <w:rsid w:val="007D00DF"/>
    <w:rsid w:val="007D02A3"/>
    <w:rsid w:val="007D0435"/>
    <w:rsid w:val="007D0603"/>
    <w:rsid w:val="007D082B"/>
    <w:rsid w:val="007D0C23"/>
    <w:rsid w:val="007D1854"/>
    <w:rsid w:val="007D1C4B"/>
    <w:rsid w:val="007D1D3B"/>
    <w:rsid w:val="007D20E3"/>
    <w:rsid w:val="007D2187"/>
    <w:rsid w:val="007D229D"/>
    <w:rsid w:val="007D25BC"/>
    <w:rsid w:val="007D29CE"/>
    <w:rsid w:val="007D2F8D"/>
    <w:rsid w:val="007D3339"/>
    <w:rsid w:val="007D45FF"/>
    <w:rsid w:val="007D4AB6"/>
    <w:rsid w:val="007D4B22"/>
    <w:rsid w:val="007D4E91"/>
    <w:rsid w:val="007D50FD"/>
    <w:rsid w:val="007D5363"/>
    <w:rsid w:val="007D5449"/>
    <w:rsid w:val="007D5534"/>
    <w:rsid w:val="007D5758"/>
    <w:rsid w:val="007D5923"/>
    <w:rsid w:val="007D5A97"/>
    <w:rsid w:val="007D5C33"/>
    <w:rsid w:val="007D605B"/>
    <w:rsid w:val="007D7DE0"/>
    <w:rsid w:val="007D7FEE"/>
    <w:rsid w:val="007E0104"/>
    <w:rsid w:val="007E08CF"/>
    <w:rsid w:val="007E0AF4"/>
    <w:rsid w:val="007E0B6F"/>
    <w:rsid w:val="007E0DC6"/>
    <w:rsid w:val="007E16CC"/>
    <w:rsid w:val="007E1820"/>
    <w:rsid w:val="007E1919"/>
    <w:rsid w:val="007E1C6B"/>
    <w:rsid w:val="007E22DB"/>
    <w:rsid w:val="007E2398"/>
    <w:rsid w:val="007E24AF"/>
    <w:rsid w:val="007E2959"/>
    <w:rsid w:val="007E2CB4"/>
    <w:rsid w:val="007E35F2"/>
    <w:rsid w:val="007E3890"/>
    <w:rsid w:val="007E3D2B"/>
    <w:rsid w:val="007E3F5A"/>
    <w:rsid w:val="007E5278"/>
    <w:rsid w:val="007E536E"/>
    <w:rsid w:val="007E5C43"/>
    <w:rsid w:val="007E5DAB"/>
    <w:rsid w:val="007E5F8D"/>
    <w:rsid w:val="007E679C"/>
    <w:rsid w:val="007E6818"/>
    <w:rsid w:val="007E6819"/>
    <w:rsid w:val="007E6F77"/>
    <w:rsid w:val="007E7B22"/>
    <w:rsid w:val="007E7BF2"/>
    <w:rsid w:val="007E7E4B"/>
    <w:rsid w:val="007E7F34"/>
    <w:rsid w:val="007F1A6B"/>
    <w:rsid w:val="007F1D7C"/>
    <w:rsid w:val="007F2545"/>
    <w:rsid w:val="007F26D5"/>
    <w:rsid w:val="007F297D"/>
    <w:rsid w:val="007F2BA6"/>
    <w:rsid w:val="007F3088"/>
    <w:rsid w:val="007F32C9"/>
    <w:rsid w:val="007F35A0"/>
    <w:rsid w:val="007F4249"/>
    <w:rsid w:val="007F4643"/>
    <w:rsid w:val="007F4C28"/>
    <w:rsid w:val="007F52F1"/>
    <w:rsid w:val="007F5B9D"/>
    <w:rsid w:val="007F5E2A"/>
    <w:rsid w:val="007F66D7"/>
    <w:rsid w:val="007F68B8"/>
    <w:rsid w:val="007F6F7A"/>
    <w:rsid w:val="007F7420"/>
    <w:rsid w:val="007F75BE"/>
    <w:rsid w:val="007F7B44"/>
    <w:rsid w:val="007F7FB2"/>
    <w:rsid w:val="008000C5"/>
    <w:rsid w:val="00800745"/>
    <w:rsid w:val="0080079F"/>
    <w:rsid w:val="00801416"/>
    <w:rsid w:val="00801F39"/>
    <w:rsid w:val="00802595"/>
    <w:rsid w:val="00802698"/>
    <w:rsid w:val="00802711"/>
    <w:rsid w:val="00802A6A"/>
    <w:rsid w:val="00802D08"/>
    <w:rsid w:val="00803081"/>
    <w:rsid w:val="008037C4"/>
    <w:rsid w:val="0080394D"/>
    <w:rsid w:val="00803E7F"/>
    <w:rsid w:val="00804202"/>
    <w:rsid w:val="0080475D"/>
    <w:rsid w:val="008049A7"/>
    <w:rsid w:val="00804B47"/>
    <w:rsid w:val="00805563"/>
    <w:rsid w:val="00805D15"/>
    <w:rsid w:val="00805E38"/>
    <w:rsid w:val="0080638B"/>
    <w:rsid w:val="00807076"/>
    <w:rsid w:val="0080709E"/>
    <w:rsid w:val="0080764C"/>
    <w:rsid w:val="00807662"/>
    <w:rsid w:val="00807809"/>
    <w:rsid w:val="008078C4"/>
    <w:rsid w:val="00807AA5"/>
    <w:rsid w:val="00807EA8"/>
    <w:rsid w:val="00807FD2"/>
    <w:rsid w:val="0081025F"/>
    <w:rsid w:val="008102DA"/>
    <w:rsid w:val="00810394"/>
    <w:rsid w:val="0081053C"/>
    <w:rsid w:val="00810583"/>
    <w:rsid w:val="00810594"/>
    <w:rsid w:val="00810B9B"/>
    <w:rsid w:val="00810C40"/>
    <w:rsid w:val="00810C97"/>
    <w:rsid w:val="00810DB7"/>
    <w:rsid w:val="0081130A"/>
    <w:rsid w:val="008113A3"/>
    <w:rsid w:val="008114B8"/>
    <w:rsid w:val="00811BE4"/>
    <w:rsid w:val="00811D7A"/>
    <w:rsid w:val="00812471"/>
    <w:rsid w:val="008125FD"/>
    <w:rsid w:val="00812815"/>
    <w:rsid w:val="00812942"/>
    <w:rsid w:val="00812A2A"/>
    <w:rsid w:val="00812E23"/>
    <w:rsid w:val="008130E7"/>
    <w:rsid w:val="008134CB"/>
    <w:rsid w:val="0081365B"/>
    <w:rsid w:val="00813897"/>
    <w:rsid w:val="00813B7A"/>
    <w:rsid w:val="008141F0"/>
    <w:rsid w:val="008144C5"/>
    <w:rsid w:val="0081521B"/>
    <w:rsid w:val="00815479"/>
    <w:rsid w:val="00815A5C"/>
    <w:rsid w:val="00815BDC"/>
    <w:rsid w:val="00816E7C"/>
    <w:rsid w:val="00817873"/>
    <w:rsid w:val="00820451"/>
    <w:rsid w:val="008207F6"/>
    <w:rsid w:val="00820CF6"/>
    <w:rsid w:val="00820F1C"/>
    <w:rsid w:val="00821262"/>
    <w:rsid w:val="008212DD"/>
    <w:rsid w:val="00821EEC"/>
    <w:rsid w:val="008226F0"/>
    <w:rsid w:val="008227BC"/>
    <w:rsid w:val="00822AEC"/>
    <w:rsid w:val="00822EB8"/>
    <w:rsid w:val="008230D6"/>
    <w:rsid w:val="00823238"/>
    <w:rsid w:val="00823550"/>
    <w:rsid w:val="008236C5"/>
    <w:rsid w:val="00823F98"/>
    <w:rsid w:val="00824171"/>
    <w:rsid w:val="0082438E"/>
    <w:rsid w:val="00824E40"/>
    <w:rsid w:val="00824EDE"/>
    <w:rsid w:val="0082545D"/>
    <w:rsid w:val="00825489"/>
    <w:rsid w:val="00825C51"/>
    <w:rsid w:val="00825D71"/>
    <w:rsid w:val="00825DF1"/>
    <w:rsid w:val="0082647E"/>
    <w:rsid w:val="00826694"/>
    <w:rsid w:val="0082677C"/>
    <w:rsid w:val="00826FF7"/>
    <w:rsid w:val="008273E7"/>
    <w:rsid w:val="00827625"/>
    <w:rsid w:val="008276EA"/>
    <w:rsid w:val="00827871"/>
    <w:rsid w:val="00827CEB"/>
    <w:rsid w:val="00827DC6"/>
    <w:rsid w:val="00830017"/>
    <w:rsid w:val="008300F0"/>
    <w:rsid w:val="008303BE"/>
    <w:rsid w:val="00830404"/>
    <w:rsid w:val="008307A6"/>
    <w:rsid w:val="00830B7E"/>
    <w:rsid w:val="0083118D"/>
    <w:rsid w:val="008313B0"/>
    <w:rsid w:val="00831538"/>
    <w:rsid w:val="00831A6B"/>
    <w:rsid w:val="00831F08"/>
    <w:rsid w:val="00831F50"/>
    <w:rsid w:val="0083212F"/>
    <w:rsid w:val="008321FA"/>
    <w:rsid w:val="008329DB"/>
    <w:rsid w:val="008332B4"/>
    <w:rsid w:val="008334B7"/>
    <w:rsid w:val="008336FF"/>
    <w:rsid w:val="00833DD1"/>
    <w:rsid w:val="00834526"/>
    <w:rsid w:val="00834719"/>
    <w:rsid w:val="008352BE"/>
    <w:rsid w:val="0083594F"/>
    <w:rsid w:val="0083644E"/>
    <w:rsid w:val="00836702"/>
    <w:rsid w:val="00836A4F"/>
    <w:rsid w:val="00836DDA"/>
    <w:rsid w:val="00836EF0"/>
    <w:rsid w:val="008370A9"/>
    <w:rsid w:val="008376D8"/>
    <w:rsid w:val="0083775B"/>
    <w:rsid w:val="00840D81"/>
    <w:rsid w:val="00840DFB"/>
    <w:rsid w:val="00840EEC"/>
    <w:rsid w:val="008411FB"/>
    <w:rsid w:val="00841202"/>
    <w:rsid w:val="00841303"/>
    <w:rsid w:val="00841F95"/>
    <w:rsid w:val="00842269"/>
    <w:rsid w:val="008423CE"/>
    <w:rsid w:val="0084291E"/>
    <w:rsid w:val="00842D21"/>
    <w:rsid w:val="00842F95"/>
    <w:rsid w:val="00843072"/>
    <w:rsid w:val="008432D3"/>
    <w:rsid w:val="008436A2"/>
    <w:rsid w:val="008445F6"/>
    <w:rsid w:val="00844875"/>
    <w:rsid w:val="008448E9"/>
    <w:rsid w:val="00844B28"/>
    <w:rsid w:val="00844B85"/>
    <w:rsid w:val="00845010"/>
    <w:rsid w:val="0084503F"/>
    <w:rsid w:val="0084589F"/>
    <w:rsid w:val="0084645D"/>
    <w:rsid w:val="0084654E"/>
    <w:rsid w:val="00846560"/>
    <w:rsid w:val="00846CDC"/>
    <w:rsid w:val="00846F12"/>
    <w:rsid w:val="00846F26"/>
    <w:rsid w:val="00847067"/>
    <w:rsid w:val="008472C8"/>
    <w:rsid w:val="00847833"/>
    <w:rsid w:val="00847A28"/>
    <w:rsid w:val="00850090"/>
    <w:rsid w:val="008500A9"/>
    <w:rsid w:val="00850766"/>
    <w:rsid w:val="00850A6C"/>
    <w:rsid w:val="00850DE6"/>
    <w:rsid w:val="0085205A"/>
    <w:rsid w:val="0085232C"/>
    <w:rsid w:val="00852345"/>
    <w:rsid w:val="00852C4A"/>
    <w:rsid w:val="00852C8B"/>
    <w:rsid w:val="00853053"/>
    <w:rsid w:val="0085362D"/>
    <w:rsid w:val="008536DA"/>
    <w:rsid w:val="008538DB"/>
    <w:rsid w:val="00853987"/>
    <w:rsid w:val="00853B92"/>
    <w:rsid w:val="00854775"/>
    <w:rsid w:val="00854891"/>
    <w:rsid w:val="00854A92"/>
    <w:rsid w:val="00854AFC"/>
    <w:rsid w:val="00854E25"/>
    <w:rsid w:val="00855729"/>
    <w:rsid w:val="00855D27"/>
    <w:rsid w:val="00856840"/>
    <w:rsid w:val="00856B69"/>
    <w:rsid w:val="008577AF"/>
    <w:rsid w:val="008579A6"/>
    <w:rsid w:val="0086000C"/>
    <w:rsid w:val="008601F2"/>
    <w:rsid w:val="008602BB"/>
    <w:rsid w:val="00860EA0"/>
    <w:rsid w:val="00860FAB"/>
    <w:rsid w:val="00861101"/>
    <w:rsid w:val="00861311"/>
    <w:rsid w:val="00861AF5"/>
    <w:rsid w:val="0086233C"/>
    <w:rsid w:val="008637EB"/>
    <w:rsid w:val="00863896"/>
    <w:rsid w:val="008638D3"/>
    <w:rsid w:val="00863AA4"/>
    <w:rsid w:val="00863B8B"/>
    <w:rsid w:val="008641E8"/>
    <w:rsid w:val="0086429F"/>
    <w:rsid w:val="00864302"/>
    <w:rsid w:val="00864309"/>
    <w:rsid w:val="0086451D"/>
    <w:rsid w:val="0086483B"/>
    <w:rsid w:val="00864D11"/>
    <w:rsid w:val="00864DAF"/>
    <w:rsid w:val="00864E4E"/>
    <w:rsid w:val="00865097"/>
    <w:rsid w:val="008652B7"/>
    <w:rsid w:val="00865535"/>
    <w:rsid w:val="00865EE9"/>
    <w:rsid w:val="00866189"/>
    <w:rsid w:val="0086636C"/>
    <w:rsid w:val="00866511"/>
    <w:rsid w:val="008666A0"/>
    <w:rsid w:val="00866B22"/>
    <w:rsid w:val="00866C7C"/>
    <w:rsid w:val="00867115"/>
    <w:rsid w:val="008671AA"/>
    <w:rsid w:val="00867573"/>
    <w:rsid w:val="00867831"/>
    <w:rsid w:val="00867877"/>
    <w:rsid w:val="008678D0"/>
    <w:rsid w:val="00867908"/>
    <w:rsid w:val="00867C64"/>
    <w:rsid w:val="008704DF"/>
    <w:rsid w:val="00870765"/>
    <w:rsid w:val="00870F09"/>
    <w:rsid w:val="00870F1D"/>
    <w:rsid w:val="008715CB"/>
    <w:rsid w:val="008721A0"/>
    <w:rsid w:val="008727CD"/>
    <w:rsid w:val="008727D8"/>
    <w:rsid w:val="00872ABD"/>
    <w:rsid w:val="00872B1F"/>
    <w:rsid w:val="008730AA"/>
    <w:rsid w:val="008732E8"/>
    <w:rsid w:val="008732FF"/>
    <w:rsid w:val="00873328"/>
    <w:rsid w:val="0087348D"/>
    <w:rsid w:val="00873742"/>
    <w:rsid w:val="00873EB9"/>
    <w:rsid w:val="008742AF"/>
    <w:rsid w:val="00874B42"/>
    <w:rsid w:val="00874D8C"/>
    <w:rsid w:val="008759AC"/>
    <w:rsid w:val="00875A2E"/>
    <w:rsid w:val="00875CD3"/>
    <w:rsid w:val="008762A2"/>
    <w:rsid w:val="00876BC7"/>
    <w:rsid w:val="00876EAC"/>
    <w:rsid w:val="00877975"/>
    <w:rsid w:val="00880672"/>
    <w:rsid w:val="00880758"/>
    <w:rsid w:val="008811B0"/>
    <w:rsid w:val="008814CC"/>
    <w:rsid w:val="00881C82"/>
    <w:rsid w:val="00881F0A"/>
    <w:rsid w:val="00882A32"/>
    <w:rsid w:val="00883406"/>
    <w:rsid w:val="00883F73"/>
    <w:rsid w:val="0088426E"/>
    <w:rsid w:val="00884348"/>
    <w:rsid w:val="00884D2F"/>
    <w:rsid w:val="00884DA4"/>
    <w:rsid w:val="00885159"/>
    <w:rsid w:val="00885267"/>
    <w:rsid w:val="008854C4"/>
    <w:rsid w:val="008858A3"/>
    <w:rsid w:val="00885968"/>
    <w:rsid w:val="00885BBF"/>
    <w:rsid w:val="008861D3"/>
    <w:rsid w:val="00886B6E"/>
    <w:rsid w:val="00886BDE"/>
    <w:rsid w:val="00886E96"/>
    <w:rsid w:val="00887CC1"/>
    <w:rsid w:val="00887D0A"/>
    <w:rsid w:val="0089049E"/>
    <w:rsid w:val="00890838"/>
    <w:rsid w:val="0089091A"/>
    <w:rsid w:val="00891463"/>
    <w:rsid w:val="00891CB9"/>
    <w:rsid w:val="00891CBC"/>
    <w:rsid w:val="00891FB0"/>
    <w:rsid w:val="0089215E"/>
    <w:rsid w:val="008924C4"/>
    <w:rsid w:val="0089267F"/>
    <w:rsid w:val="0089285A"/>
    <w:rsid w:val="00892864"/>
    <w:rsid w:val="00892A95"/>
    <w:rsid w:val="00892F57"/>
    <w:rsid w:val="00893106"/>
    <w:rsid w:val="008933FC"/>
    <w:rsid w:val="008934CA"/>
    <w:rsid w:val="00893540"/>
    <w:rsid w:val="00893E62"/>
    <w:rsid w:val="008948B8"/>
    <w:rsid w:val="00895015"/>
    <w:rsid w:val="0089550A"/>
    <w:rsid w:val="00895DD3"/>
    <w:rsid w:val="00896414"/>
    <w:rsid w:val="008978A8"/>
    <w:rsid w:val="00897A8F"/>
    <w:rsid w:val="00897E3F"/>
    <w:rsid w:val="00897E51"/>
    <w:rsid w:val="00897EE1"/>
    <w:rsid w:val="008A01EF"/>
    <w:rsid w:val="008A02A2"/>
    <w:rsid w:val="008A0394"/>
    <w:rsid w:val="008A0964"/>
    <w:rsid w:val="008A0AED"/>
    <w:rsid w:val="008A0C32"/>
    <w:rsid w:val="008A0D6A"/>
    <w:rsid w:val="008A0EF7"/>
    <w:rsid w:val="008A1066"/>
    <w:rsid w:val="008A125A"/>
    <w:rsid w:val="008A125C"/>
    <w:rsid w:val="008A12C6"/>
    <w:rsid w:val="008A134A"/>
    <w:rsid w:val="008A19D3"/>
    <w:rsid w:val="008A2952"/>
    <w:rsid w:val="008A300B"/>
    <w:rsid w:val="008A3042"/>
    <w:rsid w:val="008A31E8"/>
    <w:rsid w:val="008A31F7"/>
    <w:rsid w:val="008A3450"/>
    <w:rsid w:val="008A38F2"/>
    <w:rsid w:val="008A3B88"/>
    <w:rsid w:val="008A4229"/>
    <w:rsid w:val="008A431B"/>
    <w:rsid w:val="008A43D8"/>
    <w:rsid w:val="008A44B6"/>
    <w:rsid w:val="008A4612"/>
    <w:rsid w:val="008A4977"/>
    <w:rsid w:val="008A5077"/>
    <w:rsid w:val="008A53E6"/>
    <w:rsid w:val="008A5BEF"/>
    <w:rsid w:val="008A5C16"/>
    <w:rsid w:val="008A615E"/>
    <w:rsid w:val="008A6926"/>
    <w:rsid w:val="008A6A68"/>
    <w:rsid w:val="008A6A80"/>
    <w:rsid w:val="008A7031"/>
    <w:rsid w:val="008A759D"/>
    <w:rsid w:val="008A79F0"/>
    <w:rsid w:val="008A7C31"/>
    <w:rsid w:val="008B035B"/>
    <w:rsid w:val="008B0618"/>
    <w:rsid w:val="008B0C16"/>
    <w:rsid w:val="008B12AF"/>
    <w:rsid w:val="008B140D"/>
    <w:rsid w:val="008B1836"/>
    <w:rsid w:val="008B1A1D"/>
    <w:rsid w:val="008B1B28"/>
    <w:rsid w:val="008B1F69"/>
    <w:rsid w:val="008B1FC0"/>
    <w:rsid w:val="008B1FE2"/>
    <w:rsid w:val="008B2035"/>
    <w:rsid w:val="008B2488"/>
    <w:rsid w:val="008B3EB8"/>
    <w:rsid w:val="008B43D4"/>
    <w:rsid w:val="008B4600"/>
    <w:rsid w:val="008B4650"/>
    <w:rsid w:val="008B4D0A"/>
    <w:rsid w:val="008B4D8B"/>
    <w:rsid w:val="008B4FF4"/>
    <w:rsid w:val="008B5950"/>
    <w:rsid w:val="008B5BFA"/>
    <w:rsid w:val="008B61AB"/>
    <w:rsid w:val="008B6359"/>
    <w:rsid w:val="008B64BF"/>
    <w:rsid w:val="008B65D8"/>
    <w:rsid w:val="008B6F4B"/>
    <w:rsid w:val="008B7302"/>
    <w:rsid w:val="008B7EEF"/>
    <w:rsid w:val="008C01E9"/>
    <w:rsid w:val="008C06D4"/>
    <w:rsid w:val="008C07EB"/>
    <w:rsid w:val="008C0821"/>
    <w:rsid w:val="008C0A56"/>
    <w:rsid w:val="008C0DDC"/>
    <w:rsid w:val="008C0E2F"/>
    <w:rsid w:val="008C17E1"/>
    <w:rsid w:val="008C18B2"/>
    <w:rsid w:val="008C20C8"/>
    <w:rsid w:val="008C27BC"/>
    <w:rsid w:val="008C2B05"/>
    <w:rsid w:val="008C2B8E"/>
    <w:rsid w:val="008C2D6D"/>
    <w:rsid w:val="008C2E6A"/>
    <w:rsid w:val="008C39C5"/>
    <w:rsid w:val="008C3C77"/>
    <w:rsid w:val="008C4536"/>
    <w:rsid w:val="008C4692"/>
    <w:rsid w:val="008C4FA6"/>
    <w:rsid w:val="008C4FB4"/>
    <w:rsid w:val="008C513F"/>
    <w:rsid w:val="008C51E3"/>
    <w:rsid w:val="008C5778"/>
    <w:rsid w:val="008C5947"/>
    <w:rsid w:val="008C5E9A"/>
    <w:rsid w:val="008C6168"/>
    <w:rsid w:val="008C650B"/>
    <w:rsid w:val="008C66C7"/>
    <w:rsid w:val="008C7AD4"/>
    <w:rsid w:val="008C7B4F"/>
    <w:rsid w:val="008C7EC0"/>
    <w:rsid w:val="008D0359"/>
    <w:rsid w:val="008D0497"/>
    <w:rsid w:val="008D0562"/>
    <w:rsid w:val="008D07B8"/>
    <w:rsid w:val="008D0A50"/>
    <w:rsid w:val="008D0C26"/>
    <w:rsid w:val="008D1098"/>
    <w:rsid w:val="008D165F"/>
    <w:rsid w:val="008D19A7"/>
    <w:rsid w:val="008D1C99"/>
    <w:rsid w:val="008D2349"/>
    <w:rsid w:val="008D26CC"/>
    <w:rsid w:val="008D30FD"/>
    <w:rsid w:val="008D3196"/>
    <w:rsid w:val="008D3324"/>
    <w:rsid w:val="008D3406"/>
    <w:rsid w:val="008D3726"/>
    <w:rsid w:val="008D3D69"/>
    <w:rsid w:val="008D4368"/>
    <w:rsid w:val="008D4A26"/>
    <w:rsid w:val="008D4D17"/>
    <w:rsid w:val="008D4DB0"/>
    <w:rsid w:val="008D53C7"/>
    <w:rsid w:val="008D53EE"/>
    <w:rsid w:val="008D5511"/>
    <w:rsid w:val="008D5930"/>
    <w:rsid w:val="008D5F36"/>
    <w:rsid w:val="008D6084"/>
    <w:rsid w:val="008D6611"/>
    <w:rsid w:val="008D6740"/>
    <w:rsid w:val="008D6C26"/>
    <w:rsid w:val="008D6D9B"/>
    <w:rsid w:val="008D6E00"/>
    <w:rsid w:val="008D72E6"/>
    <w:rsid w:val="008D72F7"/>
    <w:rsid w:val="008D7C5A"/>
    <w:rsid w:val="008D7E6D"/>
    <w:rsid w:val="008D7F16"/>
    <w:rsid w:val="008E00D0"/>
    <w:rsid w:val="008E023F"/>
    <w:rsid w:val="008E051A"/>
    <w:rsid w:val="008E155C"/>
    <w:rsid w:val="008E15BD"/>
    <w:rsid w:val="008E1A1F"/>
    <w:rsid w:val="008E1A29"/>
    <w:rsid w:val="008E1A64"/>
    <w:rsid w:val="008E1E73"/>
    <w:rsid w:val="008E1ED6"/>
    <w:rsid w:val="008E1FE4"/>
    <w:rsid w:val="008E2797"/>
    <w:rsid w:val="008E2910"/>
    <w:rsid w:val="008E2C0F"/>
    <w:rsid w:val="008E2CCE"/>
    <w:rsid w:val="008E3389"/>
    <w:rsid w:val="008E3558"/>
    <w:rsid w:val="008E35BF"/>
    <w:rsid w:val="008E3730"/>
    <w:rsid w:val="008E3756"/>
    <w:rsid w:val="008E46FA"/>
    <w:rsid w:val="008E55E1"/>
    <w:rsid w:val="008E6A3D"/>
    <w:rsid w:val="008E6B33"/>
    <w:rsid w:val="008E6D8A"/>
    <w:rsid w:val="008E77A1"/>
    <w:rsid w:val="008E78E9"/>
    <w:rsid w:val="008E7C9D"/>
    <w:rsid w:val="008F0554"/>
    <w:rsid w:val="008F06A2"/>
    <w:rsid w:val="008F0A90"/>
    <w:rsid w:val="008F0B33"/>
    <w:rsid w:val="008F0CD7"/>
    <w:rsid w:val="008F0D5D"/>
    <w:rsid w:val="008F10CE"/>
    <w:rsid w:val="008F15EA"/>
    <w:rsid w:val="008F16D5"/>
    <w:rsid w:val="008F257C"/>
    <w:rsid w:val="008F27C7"/>
    <w:rsid w:val="008F286B"/>
    <w:rsid w:val="008F3AD8"/>
    <w:rsid w:val="008F3DCC"/>
    <w:rsid w:val="008F4787"/>
    <w:rsid w:val="008F4C6F"/>
    <w:rsid w:val="008F4D3D"/>
    <w:rsid w:val="008F4E79"/>
    <w:rsid w:val="008F4E88"/>
    <w:rsid w:val="008F50A6"/>
    <w:rsid w:val="008F51FC"/>
    <w:rsid w:val="008F5280"/>
    <w:rsid w:val="008F5A1D"/>
    <w:rsid w:val="008F5CA9"/>
    <w:rsid w:val="008F64A9"/>
    <w:rsid w:val="008F677C"/>
    <w:rsid w:val="008F68C6"/>
    <w:rsid w:val="008F6979"/>
    <w:rsid w:val="008F6E57"/>
    <w:rsid w:val="008F71DC"/>
    <w:rsid w:val="008F7250"/>
    <w:rsid w:val="008F7297"/>
    <w:rsid w:val="008F759F"/>
    <w:rsid w:val="008F7FF9"/>
    <w:rsid w:val="009001F7"/>
    <w:rsid w:val="0090044F"/>
    <w:rsid w:val="00900D1F"/>
    <w:rsid w:val="00901348"/>
    <w:rsid w:val="0090177D"/>
    <w:rsid w:val="00901A42"/>
    <w:rsid w:val="00901CD1"/>
    <w:rsid w:val="00901D90"/>
    <w:rsid w:val="009026C9"/>
    <w:rsid w:val="00902DB3"/>
    <w:rsid w:val="00902EF2"/>
    <w:rsid w:val="009031E8"/>
    <w:rsid w:val="00903B1A"/>
    <w:rsid w:val="009040AA"/>
    <w:rsid w:val="00904F14"/>
    <w:rsid w:val="00905031"/>
    <w:rsid w:val="009052C0"/>
    <w:rsid w:val="0090567B"/>
    <w:rsid w:val="00905730"/>
    <w:rsid w:val="00905BEE"/>
    <w:rsid w:val="0090692F"/>
    <w:rsid w:val="00906B2F"/>
    <w:rsid w:val="00906C3D"/>
    <w:rsid w:val="00907749"/>
    <w:rsid w:val="00907A52"/>
    <w:rsid w:val="00910716"/>
    <w:rsid w:val="00910751"/>
    <w:rsid w:val="00910990"/>
    <w:rsid w:val="009116AD"/>
    <w:rsid w:val="009116DB"/>
    <w:rsid w:val="0091198C"/>
    <w:rsid w:val="00911A16"/>
    <w:rsid w:val="00911B2D"/>
    <w:rsid w:val="00911D99"/>
    <w:rsid w:val="00912881"/>
    <w:rsid w:val="00912AD2"/>
    <w:rsid w:val="00912B89"/>
    <w:rsid w:val="00912D89"/>
    <w:rsid w:val="009131EE"/>
    <w:rsid w:val="009133EF"/>
    <w:rsid w:val="00913AD8"/>
    <w:rsid w:val="009152CB"/>
    <w:rsid w:val="0091580F"/>
    <w:rsid w:val="009158DF"/>
    <w:rsid w:val="00916382"/>
    <w:rsid w:val="00916905"/>
    <w:rsid w:val="00916BCF"/>
    <w:rsid w:val="0091707E"/>
    <w:rsid w:val="009170D3"/>
    <w:rsid w:val="00917241"/>
    <w:rsid w:val="0091727B"/>
    <w:rsid w:val="0091745D"/>
    <w:rsid w:val="00917B5E"/>
    <w:rsid w:val="00920113"/>
    <w:rsid w:val="009202FF"/>
    <w:rsid w:val="00920F57"/>
    <w:rsid w:val="00921411"/>
    <w:rsid w:val="00921449"/>
    <w:rsid w:val="00921B1C"/>
    <w:rsid w:val="00921E43"/>
    <w:rsid w:val="00921F13"/>
    <w:rsid w:val="00922379"/>
    <w:rsid w:val="00922550"/>
    <w:rsid w:val="00922660"/>
    <w:rsid w:val="00922B08"/>
    <w:rsid w:val="00922C1B"/>
    <w:rsid w:val="00923921"/>
    <w:rsid w:val="00923981"/>
    <w:rsid w:val="009241E5"/>
    <w:rsid w:val="009247D8"/>
    <w:rsid w:val="00924BB6"/>
    <w:rsid w:val="00924D79"/>
    <w:rsid w:val="00924DFE"/>
    <w:rsid w:val="009255EB"/>
    <w:rsid w:val="00925652"/>
    <w:rsid w:val="00925EA0"/>
    <w:rsid w:val="009260F5"/>
    <w:rsid w:val="00926150"/>
    <w:rsid w:val="00926221"/>
    <w:rsid w:val="00926B1B"/>
    <w:rsid w:val="00927A7F"/>
    <w:rsid w:val="00927C36"/>
    <w:rsid w:val="00930297"/>
    <w:rsid w:val="00930413"/>
    <w:rsid w:val="009304ED"/>
    <w:rsid w:val="0093064D"/>
    <w:rsid w:val="009307B8"/>
    <w:rsid w:val="00930CD3"/>
    <w:rsid w:val="0093183F"/>
    <w:rsid w:val="00931850"/>
    <w:rsid w:val="0093220A"/>
    <w:rsid w:val="00932326"/>
    <w:rsid w:val="0093234A"/>
    <w:rsid w:val="009329EE"/>
    <w:rsid w:val="00932B0C"/>
    <w:rsid w:val="00932DED"/>
    <w:rsid w:val="009331EA"/>
    <w:rsid w:val="009336CF"/>
    <w:rsid w:val="00933732"/>
    <w:rsid w:val="009337C6"/>
    <w:rsid w:val="00933BEE"/>
    <w:rsid w:val="00934640"/>
    <w:rsid w:val="009347B4"/>
    <w:rsid w:val="00934E7D"/>
    <w:rsid w:val="00934EB8"/>
    <w:rsid w:val="00935830"/>
    <w:rsid w:val="00935A91"/>
    <w:rsid w:val="009363B5"/>
    <w:rsid w:val="00936592"/>
    <w:rsid w:val="009368A6"/>
    <w:rsid w:val="00936A6C"/>
    <w:rsid w:val="00936BF1"/>
    <w:rsid w:val="009372FC"/>
    <w:rsid w:val="0093741E"/>
    <w:rsid w:val="009376D1"/>
    <w:rsid w:val="0094004F"/>
    <w:rsid w:val="009401D3"/>
    <w:rsid w:val="009404AB"/>
    <w:rsid w:val="00940702"/>
    <w:rsid w:val="009407C5"/>
    <w:rsid w:val="00940A91"/>
    <w:rsid w:val="00940AF7"/>
    <w:rsid w:val="0094155E"/>
    <w:rsid w:val="00941868"/>
    <w:rsid w:val="00941B9F"/>
    <w:rsid w:val="00942003"/>
    <w:rsid w:val="0094228A"/>
    <w:rsid w:val="0094266F"/>
    <w:rsid w:val="0094287B"/>
    <w:rsid w:val="00942F07"/>
    <w:rsid w:val="00943105"/>
    <w:rsid w:val="00944072"/>
    <w:rsid w:val="009445E0"/>
    <w:rsid w:val="00944F33"/>
    <w:rsid w:val="00944FA0"/>
    <w:rsid w:val="0094513E"/>
    <w:rsid w:val="0094554E"/>
    <w:rsid w:val="00945E56"/>
    <w:rsid w:val="0094690E"/>
    <w:rsid w:val="0094707D"/>
    <w:rsid w:val="009472D7"/>
    <w:rsid w:val="00947B3D"/>
    <w:rsid w:val="0095055C"/>
    <w:rsid w:val="009506F2"/>
    <w:rsid w:val="00950766"/>
    <w:rsid w:val="00950923"/>
    <w:rsid w:val="009510E7"/>
    <w:rsid w:val="0095142B"/>
    <w:rsid w:val="00951434"/>
    <w:rsid w:val="00951494"/>
    <w:rsid w:val="00951782"/>
    <w:rsid w:val="009517F4"/>
    <w:rsid w:val="00951CE6"/>
    <w:rsid w:val="00951D98"/>
    <w:rsid w:val="009522DF"/>
    <w:rsid w:val="009523EA"/>
    <w:rsid w:val="0095266F"/>
    <w:rsid w:val="00953625"/>
    <w:rsid w:val="009536CB"/>
    <w:rsid w:val="00953E72"/>
    <w:rsid w:val="00953F59"/>
    <w:rsid w:val="00954751"/>
    <w:rsid w:val="00954AD6"/>
    <w:rsid w:val="00954CD6"/>
    <w:rsid w:val="00954D1C"/>
    <w:rsid w:val="00954E80"/>
    <w:rsid w:val="00954ED4"/>
    <w:rsid w:val="009557CE"/>
    <w:rsid w:val="0095591B"/>
    <w:rsid w:val="00955B2B"/>
    <w:rsid w:val="00955DFD"/>
    <w:rsid w:val="0095655D"/>
    <w:rsid w:val="00956D8F"/>
    <w:rsid w:val="009570F3"/>
    <w:rsid w:val="00957483"/>
    <w:rsid w:val="0095767B"/>
    <w:rsid w:val="00957C63"/>
    <w:rsid w:val="00957C98"/>
    <w:rsid w:val="00957D10"/>
    <w:rsid w:val="00957E7F"/>
    <w:rsid w:val="0096015E"/>
    <w:rsid w:val="009602AB"/>
    <w:rsid w:val="00960449"/>
    <w:rsid w:val="009607FD"/>
    <w:rsid w:val="00960900"/>
    <w:rsid w:val="00960947"/>
    <w:rsid w:val="00960E04"/>
    <w:rsid w:val="00961169"/>
    <w:rsid w:val="00961250"/>
    <w:rsid w:val="009616C2"/>
    <w:rsid w:val="00961754"/>
    <w:rsid w:val="00961A1A"/>
    <w:rsid w:val="00961A4C"/>
    <w:rsid w:val="00961F8C"/>
    <w:rsid w:val="009620B0"/>
    <w:rsid w:val="009621A5"/>
    <w:rsid w:val="009623CA"/>
    <w:rsid w:val="0096287B"/>
    <w:rsid w:val="009628F7"/>
    <w:rsid w:val="009637FD"/>
    <w:rsid w:val="00963DD1"/>
    <w:rsid w:val="0096411E"/>
    <w:rsid w:val="0096416C"/>
    <w:rsid w:val="0096535C"/>
    <w:rsid w:val="00965706"/>
    <w:rsid w:val="009658AB"/>
    <w:rsid w:val="00965BD5"/>
    <w:rsid w:val="00965C39"/>
    <w:rsid w:val="00965CE0"/>
    <w:rsid w:val="00965E31"/>
    <w:rsid w:val="009661BD"/>
    <w:rsid w:val="00966A50"/>
    <w:rsid w:val="00966CA6"/>
    <w:rsid w:val="00966ED7"/>
    <w:rsid w:val="00967ADB"/>
    <w:rsid w:val="00967CBE"/>
    <w:rsid w:val="0097010A"/>
    <w:rsid w:val="009706D4"/>
    <w:rsid w:val="00970B6A"/>
    <w:rsid w:val="00970CC4"/>
    <w:rsid w:val="00970D7B"/>
    <w:rsid w:val="0097275D"/>
    <w:rsid w:val="00972956"/>
    <w:rsid w:val="00972B1E"/>
    <w:rsid w:val="00972B93"/>
    <w:rsid w:val="00972C5B"/>
    <w:rsid w:val="00972F49"/>
    <w:rsid w:val="00973700"/>
    <w:rsid w:val="00973960"/>
    <w:rsid w:val="00973C50"/>
    <w:rsid w:val="0097539B"/>
    <w:rsid w:val="00975C91"/>
    <w:rsid w:val="00975D72"/>
    <w:rsid w:val="00976B89"/>
    <w:rsid w:val="00977318"/>
    <w:rsid w:val="0097757C"/>
    <w:rsid w:val="00977FB6"/>
    <w:rsid w:val="0098053B"/>
    <w:rsid w:val="009807C6"/>
    <w:rsid w:val="00980ACA"/>
    <w:rsid w:val="00980F14"/>
    <w:rsid w:val="0098125C"/>
    <w:rsid w:val="0098146B"/>
    <w:rsid w:val="00981877"/>
    <w:rsid w:val="00982725"/>
    <w:rsid w:val="009828BD"/>
    <w:rsid w:val="009829FD"/>
    <w:rsid w:val="00982A6F"/>
    <w:rsid w:val="00982F90"/>
    <w:rsid w:val="00983984"/>
    <w:rsid w:val="00983BA8"/>
    <w:rsid w:val="00983C3B"/>
    <w:rsid w:val="00984DC5"/>
    <w:rsid w:val="00984DFF"/>
    <w:rsid w:val="0098555E"/>
    <w:rsid w:val="009856E1"/>
    <w:rsid w:val="009857FB"/>
    <w:rsid w:val="00986423"/>
    <w:rsid w:val="00986472"/>
    <w:rsid w:val="009866B2"/>
    <w:rsid w:val="00986D0E"/>
    <w:rsid w:val="00986E15"/>
    <w:rsid w:val="009871C5"/>
    <w:rsid w:val="00987366"/>
    <w:rsid w:val="0098742C"/>
    <w:rsid w:val="0098765F"/>
    <w:rsid w:val="00987688"/>
    <w:rsid w:val="00987A47"/>
    <w:rsid w:val="00987DFA"/>
    <w:rsid w:val="009900E6"/>
    <w:rsid w:val="00990B6D"/>
    <w:rsid w:val="00990DDE"/>
    <w:rsid w:val="00991123"/>
    <w:rsid w:val="0099117B"/>
    <w:rsid w:val="00991550"/>
    <w:rsid w:val="0099181B"/>
    <w:rsid w:val="00993756"/>
    <w:rsid w:val="00993ACA"/>
    <w:rsid w:val="00993DAE"/>
    <w:rsid w:val="009942BA"/>
    <w:rsid w:val="0099462D"/>
    <w:rsid w:val="00994EAF"/>
    <w:rsid w:val="00995139"/>
    <w:rsid w:val="009953FE"/>
    <w:rsid w:val="009959E3"/>
    <w:rsid w:val="0099603B"/>
    <w:rsid w:val="0099633F"/>
    <w:rsid w:val="00996446"/>
    <w:rsid w:val="00996FB0"/>
    <w:rsid w:val="00997040"/>
    <w:rsid w:val="0099721E"/>
    <w:rsid w:val="00997271"/>
    <w:rsid w:val="00997461"/>
    <w:rsid w:val="00997A4A"/>
    <w:rsid w:val="009A0324"/>
    <w:rsid w:val="009A0B18"/>
    <w:rsid w:val="009A0B30"/>
    <w:rsid w:val="009A0B77"/>
    <w:rsid w:val="009A0FBA"/>
    <w:rsid w:val="009A1781"/>
    <w:rsid w:val="009A1DFB"/>
    <w:rsid w:val="009A1E37"/>
    <w:rsid w:val="009A2131"/>
    <w:rsid w:val="009A2189"/>
    <w:rsid w:val="009A228A"/>
    <w:rsid w:val="009A253C"/>
    <w:rsid w:val="009A2627"/>
    <w:rsid w:val="009A28F9"/>
    <w:rsid w:val="009A2E7A"/>
    <w:rsid w:val="009A2F7F"/>
    <w:rsid w:val="009A347B"/>
    <w:rsid w:val="009A39B3"/>
    <w:rsid w:val="009A3A46"/>
    <w:rsid w:val="009A5178"/>
    <w:rsid w:val="009A5451"/>
    <w:rsid w:val="009A5D79"/>
    <w:rsid w:val="009A608A"/>
    <w:rsid w:val="009A62E0"/>
    <w:rsid w:val="009A6354"/>
    <w:rsid w:val="009A64BF"/>
    <w:rsid w:val="009A69D0"/>
    <w:rsid w:val="009A6BD5"/>
    <w:rsid w:val="009A6DE2"/>
    <w:rsid w:val="009A6E4C"/>
    <w:rsid w:val="009A74C3"/>
    <w:rsid w:val="009A7D1C"/>
    <w:rsid w:val="009B0580"/>
    <w:rsid w:val="009B0701"/>
    <w:rsid w:val="009B0714"/>
    <w:rsid w:val="009B0ED2"/>
    <w:rsid w:val="009B0F6A"/>
    <w:rsid w:val="009B129D"/>
    <w:rsid w:val="009B1335"/>
    <w:rsid w:val="009B14D7"/>
    <w:rsid w:val="009B1665"/>
    <w:rsid w:val="009B18A0"/>
    <w:rsid w:val="009B241F"/>
    <w:rsid w:val="009B248F"/>
    <w:rsid w:val="009B27B5"/>
    <w:rsid w:val="009B31D6"/>
    <w:rsid w:val="009B385E"/>
    <w:rsid w:val="009B3AE9"/>
    <w:rsid w:val="009B4456"/>
    <w:rsid w:val="009B4E07"/>
    <w:rsid w:val="009B528B"/>
    <w:rsid w:val="009B5C61"/>
    <w:rsid w:val="009B5CA5"/>
    <w:rsid w:val="009B5EB0"/>
    <w:rsid w:val="009B5F86"/>
    <w:rsid w:val="009B649A"/>
    <w:rsid w:val="009B68A3"/>
    <w:rsid w:val="009B69D6"/>
    <w:rsid w:val="009B6AAC"/>
    <w:rsid w:val="009B6F45"/>
    <w:rsid w:val="009B6F5B"/>
    <w:rsid w:val="009B702A"/>
    <w:rsid w:val="009C01F0"/>
    <w:rsid w:val="009C0292"/>
    <w:rsid w:val="009C0303"/>
    <w:rsid w:val="009C0693"/>
    <w:rsid w:val="009C0E41"/>
    <w:rsid w:val="009C18BB"/>
    <w:rsid w:val="009C1904"/>
    <w:rsid w:val="009C1AD8"/>
    <w:rsid w:val="009C1DA9"/>
    <w:rsid w:val="009C1E7C"/>
    <w:rsid w:val="009C1FBF"/>
    <w:rsid w:val="009C1FD9"/>
    <w:rsid w:val="009C21E0"/>
    <w:rsid w:val="009C256D"/>
    <w:rsid w:val="009C3555"/>
    <w:rsid w:val="009C3562"/>
    <w:rsid w:val="009C379A"/>
    <w:rsid w:val="009C37C7"/>
    <w:rsid w:val="009C38A5"/>
    <w:rsid w:val="009C3936"/>
    <w:rsid w:val="009C473C"/>
    <w:rsid w:val="009C4D48"/>
    <w:rsid w:val="009C4F42"/>
    <w:rsid w:val="009C51DE"/>
    <w:rsid w:val="009C5224"/>
    <w:rsid w:val="009C5419"/>
    <w:rsid w:val="009C5BEB"/>
    <w:rsid w:val="009C5E27"/>
    <w:rsid w:val="009C64FA"/>
    <w:rsid w:val="009C6C1D"/>
    <w:rsid w:val="009C6EDB"/>
    <w:rsid w:val="009C76E4"/>
    <w:rsid w:val="009C79A8"/>
    <w:rsid w:val="009C7BA4"/>
    <w:rsid w:val="009C7CE6"/>
    <w:rsid w:val="009D046D"/>
    <w:rsid w:val="009D0AFD"/>
    <w:rsid w:val="009D0E38"/>
    <w:rsid w:val="009D0E99"/>
    <w:rsid w:val="009D0F7A"/>
    <w:rsid w:val="009D1640"/>
    <w:rsid w:val="009D1A2B"/>
    <w:rsid w:val="009D244A"/>
    <w:rsid w:val="009D2720"/>
    <w:rsid w:val="009D27D6"/>
    <w:rsid w:val="009D2A17"/>
    <w:rsid w:val="009D3554"/>
    <w:rsid w:val="009D3697"/>
    <w:rsid w:val="009D4157"/>
    <w:rsid w:val="009D434D"/>
    <w:rsid w:val="009D4394"/>
    <w:rsid w:val="009D45AE"/>
    <w:rsid w:val="009D4EBA"/>
    <w:rsid w:val="009D50B3"/>
    <w:rsid w:val="009D53C5"/>
    <w:rsid w:val="009D5AA8"/>
    <w:rsid w:val="009D691C"/>
    <w:rsid w:val="009D6B60"/>
    <w:rsid w:val="009D6F6C"/>
    <w:rsid w:val="009D756C"/>
    <w:rsid w:val="009D7C0D"/>
    <w:rsid w:val="009D7D08"/>
    <w:rsid w:val="009E05E2"/>
    <w:rsid w:val="009E0728"/>
    <w:rsid w:val="009E0B37"/>
    <w:rsid w:val="009E0BF0"/>
    <w:rsid w:val="009E0C93"/>
    <w:rsid w:val="009E0F8F"/>
    <w:rsid w:val="009E1066"/>
    <w:rsid w:val="009E13E5"/>
    <w:rsid w:val="009E1853"/>
    <w:rsid w:val="009E1CCF"/>
    <w:rsid w:val="009E1EAC"/>
    <w:rsid w:val="009E2E04"/>
    <w:rsid w:val="009E2F3B"/>
    <w:rsid w:val="009E3169"/>
    <w:rsid w:val="009E3419"/>
    <w:rsid w:val="009E3528"/>
    <w:rsid w:val="009E3B07"/>
    <w:rsid w:val="009E3BBC"/>
    <w:rsid w:val="009E3C3B"/>
    <w:rsid w:val="009E4350"/>
    <w:rsid w:val="009E4848"/>
    <w:rsid w:val="009E4D3F"/>
    <w:rsid w:val="009E4F96"/>
    <w:rsid w:val="009E520E"/>
    <w:rsid w:val="009E54A0"/>
    <w:rsid w:val="009E5513"/>
    <w:rsid w:val="009E5A1A"/>
    <w:rsid w:val="009E5D41"/>
    <w:rsid w:val="009E6606"/>
    <w:rsid w:val="009E681A"/>
    <w:rsid w:val="009E6F7C"/>
    <w:rsid w:val="009E7150"/>
    <w:rsid w:val="009E765C"/>
    <w:rsid w:val="009E76AC"/>
    <w:rsid w:val="009E775C"/>
    <w:rsid w:val="009E77D2"/>
    <w:rsid w:val="009F08E5"/>
    <w:rsid w:val="009F0F39"/>
    <w:rsid w:val="009F1136"/>
    <w:rsid w:val="009F12E1"/>
    <w:rsid w:val="009F1401"/>
    <w:rsid w:val="009F1416"/>
    <w:rsid w:val="009F1986"/>
    <w:rsid w:val="009F20AA"/>
    <w:rsid w:val="009F24FC"/>
    <w:rsid w:val="009F26D5"/>
    <w:rsid w:val="009F26F4"/>
    <w:rsid w:val="009F28C7"/>
    <w:rsid w:val="009F2912"/>
    <w:rsid w:val="009F30F1"/>
    <w:rsid w:val="009F3538"/>
    <w:rsid w:val="009F3846"/>
    <w:rsid w:val="009F3EBC"/>
    <w:rsid w:val="009F40DE"/>
    <w:rsid w:val="009F4174"/>
    <w:rsid w:val="009F4633"/>
    <w:rsid w:val="009F4EA8"/>
    <w:rsid w:val="009F55AF"/>
    <w:rsid w:val="009F5AD9"/>
    <w:rsid w:val="009F5CF0"/>
    <w:rsid w:val="009F5E97"/>
    <w:rsid w:val="009F61A9"/>
    <w:rsid w:val="009F68BB"/>
    <w:rsid w:val="009F6F55"/>
    <w:rsid w:val="009F71DE"/>
    <w:rsid w:val="009F7316"/>
    <w:rsid w:val="009F7423"/>
    <w:rsid w:val="009F7B97"/>
    <w:rsid w:val="00A00531"/>
    <w:rsid w:val="00A014C6"/>
    <w:rsid w:val="00A025B3"/>
    <w:rsid w:val="00A0276E"/>
    <w:rsid w:val="00A02793"/>
    <w:rsid w:val="00A028C3"/>
    <w:rsid w:val="00A0310E"/>
    <w:rsid w:val="00A0424C"/>
    <w:rsid w:val="00A049CA"/>
    <w:rsid w:val="00A04A55"/>
    <w:rsid w:val="00A05269"/>
    <w:rsid w:val="00A053CC"/>
    <w:rsid w:val="00A0540D"/>
    <w:rsid w:val="00A05F57"/>
    <w:rsid w:val="00A06A21"/>
    <w:rsid w:val="00A06AB1"/>
    <w:rsid w:val="00A06E37"/>
    <w:rsid w:val="00A07034"/>
    <w:rsid w:val="00A07207"/>
    <w:rsid w:val="00A07F76"/>
    <w:rsid w:val="00A10084"/>
    <w:rsid w:val="00A10656"/>
    <w:rsid w:val="00A10897"/>
    <w:rsid w:val="00A10C8A"/>
    <w:rsid w:val="00A11C70"/>
    <w:rsid w:val="00A11F87"/>
    <w:rsid w:val="00A124A0"/>
    <w:rsid w:val="00A128AF"/>
    <w:rsid w:val="00A12996"/>
    <w:rsid w:val="00A12A98"/>
    <w:rsid w:val="00A13568"/>
    <w:rsid w:val="00A139AC"/>
    <w:rsid w:val="00A13CE0"/>
    <w:rsid w:val="00A1416B"/>
    <w:rsid w:val="00A1431F"/>
    <w:rsid w:val="00A14B4E"/>
    <w:rsid w:val="00A14C73"/>
    <w:rsid w:val="00A15676"/>
    <w:rsid w:val="00A159CE"/>
    <w:rsid w:val="00A16110"/>
    <w:rsid w:val="00A16714"/>
    <w:rsid w:val="00A16AB7"/>
    <w:rsid w:val="00A16B92"/>
    <w:rsid w:val="00A1747D"/>
    <w:rsid w:val="00A17AB7"/>
    <w:rsid w:val="00A17CDF"/>
    <w:rsid w:val="00A17DD5"/>
    <w:rsid w:val="00A208AA"/>
    <w:rsid w:val="00A20FFB"/>
    <w:rsid w:val="00A2103D"/>
    <w:rsid w:val="00A21346"/>
    <w:rsid w:val="00A2167F"/>
    <w:rsid w:val="00A219F9"/>
    <w:rsid w:val="00A21F9F"/>
    <w:rsid w:val="00A229D0"/>
    <w:rsid w:val="00A22B57"/>
    <w:rsid w:val="00A232F4"/>
    <w:rsid w:val="00A23383"/>
    <w:rsid w:val="00A2342A"/>
    <w:rsid w:val="00A2376F"/>
    <w:rsid w:val="00A2431B"/>
    <w:rsid w:val="00A246E5"/>
    <w:rsid w:val="00A2472D"/>
    <w:rsid w:val="00A247FD"/>
    <w:rsid w:val="00A24DD7"/>
    <w:rsid w:val="00A24E69"/>
    <w:rsid w:val="00A24F5C"/>
    <w:rsid w:val="00A2512F"/>
    <w:rsid w:val="00A2520C"/>
    <w:rsid w:val="00A253D5"/>
    <w:rsid w:val="00A25844"/>
    <w:rsid w:val="00A25A01"/>
    <w:rsid w:val="00A25B4B"/>
    <w:rsid w:val="00A25FF6"/>
    <w:rsid w:val="00A260D7"/>
    <w:rsid w:val="00A26164"/>
    <w:rsid w:val="00A262BB"/>
    <w:rsid w:val="00A26603"/>
    <w:rsid w:val="00A269D4"/>
    <w:rsid w:val="00A26AF5"/>
    <w:rsid w:val="00A26BCA"/>
    <w:rsid w:val="00A26E4A"/>
    <w:rsid w:val="00A275DF"/>
    <w:rsid w:val="00A278A4"/>
    <w:rsid w:val="00A27A41"/>
    <w:rsid w:val="00A3009A"/>
    <w:rsid w:val="00A3084E"/>
    <w:rsid w:val="00A30995"/>
    <w:rsid w:val="00A30ABB"/>
    <w:rsid w:val="00A311E7"/>
    <w:rsid w:val="00A3137B"/>
    <w:rsid w:val="00A31534"/>
    <w:rsid w:val="00A31BA7"/>
    <w:rsid w:val="00A31FF7"/>
    <w:rsid w:val="00A32357"/>
    <w:rsid w:val="00A324D5"/>
    <w:rsid w:val="00A3254C"/>
    <w:rsid w:val="00A3277A"/>
    <w:rsid w:val="00A33AF9"/>
    <w:rsid w:val="00A33B2D"/>
    <w:rsid w:val="00A33BC4"/>
    <w:rsid w:val="00A33F26"/>
    <w:rsid w:val="00A3438C"/>
    <w:rsid w:val="00A34864"/>
    <w:rsid w:val="00A348E4"/>
    <w:rsid w:val="00A357B2"/>
    <w:rsid w:val="00A357C3"/>
    <w:rsid w:val="00A359E3"/>
    <w:rsid w:val="00A35B40"/>
    <w:rsid w:val="00A35B83"/>
    <w:rsid w:val="00A35CF8"/>
    <w:rsid w:val="00A35E11"/>
    <w:rsid w:val="00A35EDB"/>
    <w:rsid w:val="00A36B36"/>
    <w:rsid w:val="00A36EC4"/>
    <w:rsid w:val="00A36FD3"/>
    <w:rsid w:val="00A373E0"/>
    <w:rsid w:val="00A40257"/>
    <w:rsid w:val="00A4067F"/>
    <w:rsid w:val="00A40952"/>
    <w:rsid w:val="00A4098A"/>
    <w:rsid w:val="00A40ADC"/>
    <w:rsid w:val="00A40BE2"/>
    <w:rsid w:val="00A40CF6"/>
    <w:rsid w:val="00A40E37"/>
    <w:rsid w:val="00A41907"/>
    <w:rsid w:val="00A41996"/>
    <w:rsid w:val="00A41AE6"/>
    <w:rsid w:val="00A41C3C"/>
    <w:rsid w:val="00A42B8E"/>
    <w:rsid w:val="00A42DF0"/>
    <w:rsid w:val="00A43557"/>
    <w:rsid w:val="00A4361D"/>
    <w:rsid w:val="00A436C4"/>
    <w:rsid w:val="00A4399E"/>
    <w:rsid w:val="00A43AC9"/>
    <w:rsid w:val="00A44135"/>
    <w:rsid w:val="00A4454A"/>
    <w:rsid w:val="00A44B1D"/>
    <w:rsid w:val="00A44E9B"/>
    <w:rsid w:val="00A45099"/>
    <w:rsid w:val="00A45858"/>
    <w:rsid w:val="00A45D29"/>
    <w:rsid w:val="00A45EA1"/>
    <w:rsid w:val="00A45FF5"/>
    <w:rsid w:val="00A4684E"/>
    <w:rsid w:val="00A46D28"/>
    <w:rsid w:val="00A46D59"/>
    <w:rsid w:val="00A472EE"/>
    <w:rsid w:val="00A4778B"/>
    <w:rsid w:val="00A477B0"/>
    <w:rsid w:val="00A479BA"/>
    <w:rsid w:val="00A5011A"/>
    <w:rsid w:val="00A503C6"/>
    <w:rsid w:val="00A504F2"/>
    <w:rsid w:val="00A505EE"/>
    <w:rsid w:val="00A50BC8"/>
    <w:rsid w:val="00A51361"/>
    <w:rsid w:val="00A51832"/>
    <w:rsid w:val="00A51872"/>
    <w:rsid w:val="00A51A9F"/>
    <w:rsid w:val="00A52111"/>
    <w:rsid w:val="00A52470"/>
    <w:rsid w:val="00A5290F"/>
    <w:rsid w:val="00A52E7D"/>
    <w:rsid w:val="00A53095"/>
    <w:rsid w:val="00A5321D"/>
    <w:rsid w:val="00A53CEB"/>
    <w:rsid w:val="00A53E52"/>
    <w:rsid w:val="00A53EAB"/>
    <w:rsid w:val="00A54248"/>
    <w:rsid w:val="00A54895"/>
    <w:rsid w:val="00A54972"/>
    <w:rsid w:val="00A54C4A"/>
    <w:rsid w:val="00A55099"/>
    <w:rsid w:val="00A551BD"/>
    <w:rsid w:val="00A553C8"/>
    <w:rsid w:val="00A5581C"/>
    <w:rsid w:val="00A55F09"/>
    <w:rsid w:val="00A562C4"/>
    <w:rsid w:val="00A56B1E"/>
    <w:rsid w:val="00A56E27"/>
    <w:rsid w:val="00A56E85"/>
    <w:rsid w:val="00A57420"/>
    <w:rsid w:val="00A577F3"/>
    <w:rsid w:val="00A57929"/>
    <w:rsid w:val="00A57B08"/>
    <w:rsid w:val="00A57FE3"/>
    <w:rsid w:val="00A60160"/>
    <w:rsid w:val="00A6046E"/>
    <w:rsid w:val="00A60ADB"/>
    <w:rsid w:val="00A60CB7"/>
    <w:rsid w:val="00A613D9"/>
    <w:rsid w:val="00A61413"/>
    <w:rsid w:val="00A61530"/>
    <w:rsid w:val="00A61580"/>
    <w:rsid w:val="00A61787"/>
    <w:rsid w:val="00A61B2C"/>
    <w:rsid w:val="00A61B81"/>
    <w:rsid w:val="00A61DDD"/>
    <w:rsid w:val="00A62811"/>
    <w:rsid w:val="00A62870"/>
    <w:rsid w:val="00A631C8"/>
    <w:rsid w:val="00A63E8C"/>
    <w:rsid w:val="00A63EEE"/>
    <w:rsid w:val="00A64417"/>
    <w:rsid w:val="00A64C9F"/>
    <w:rsid w:val="00A653F3"/>
    <w:rsid w:val="00A665C7"/>
    <w:rsid w:val="00A66C93"/>
    <w:rsid w:val="00A66EEC"/>
    <w:rsid w:val="00A66F00"/>
    <w:rsid w:val="00A67702"/>
    <w:rsid w:val="00A67E3F"/>
    <w:rsid w:val="00A70ECB"/>
    <w:rsid w:val="00A70F74"/>
    <w:rsid w:val="00A712F7"/>
    <w:rsid w:val="00A71437"/>
    <w:rsid w:val="00A7235A"/>
    <w:rsid w:val="00A72531"/>
    <w:rsid w:val="00A7303D"/>
    <w:rsid w:val="00A73291"/>
    <w:rsid w:val="00A7334C"/>
    <w:rsid w:val="00A73467"/>
    <w:rsid w:val="00A73809"/>
    <w:rsid w:val="00A73A43"/>
    <w:rsid w:val="00A73CFF"/>
    <w:rsid w:val="00A73D3B"/>
    <w:rsid w:val="00A73E27"/>
    <w:rsid w:val="00A7415E"/>
    <w:rsid w:val="00A75345"/>
    <w:rsid w:val="00A7545C"/>
    <w:rsid w:val="00A754ED"/>
    <w:rsid w:val="00A756AD"/>
    <w:rsid w:val="00A75C7D"/>
    <w:rsid w:val="00A7645D"/>
    <w:rsid w:val="00A7655A"/>
    <w:rsid w:val="00A76EC8"/>
    <w:rsid w:val="00A77466"/>
    <w:rsid w:val="00A774B8"/>
    <w:rsid w:val="00A775A3"/>
    <w:rsid w:val="00A77C0D"/>
    <w:rsid w:val="00A77FED"/>
    <w:rsid w:val="00A8050C"/>
    <w:rsid w:val="00A80817"/>
    <w:rsid w:val="00A809BE"/>
    <w:rsid w:val="00A80B1C"/>
    <w:rsid w:val="00A80E34"/>
    <w:rsid w:val="00A818C4"/>
    <w:rsid w:val="00A81BF1"/>
    <w:rsid w:val="00A822B2"/>
    <w:rsid w:val="00A8262B"/>
    <w:rsid w:val="00A82E32"/>
    <w:rsid w:val="00A82E84"/>
    <w:rsid w:val="00A83517"/>
    <w:rsid w:val="00A8379A"/>
    <w:rsid w:val="00A842B9"/>
    <w:rsid w:val="00A84AB7"/>
    <w:rsid w:val="00A84FBB"/>
    <w:rsid w:val="00A85143"/>
    <w:rsid w:val="00A85F86"/>
    <w:rsid w:val="00A86220"/>
    <w:rsid w:val="00A86289"/>
    <w:rsid w:val="00A8674C"/>
    <w:rsid w:val="00A86B00"/>
    <w:rsid w:val="00A87080"/>
    <w:rsid w:val="00A8747A"/>
    <w:rsid w:val="00A876D0"/>
    <w:rsid w:val="00A87B67"/>
    <w:rsid w:val="00A9000D"/>
    <w:rsid w:val="00A90052"/>
    <w:rsid w:val="00A901DF"/>
    <w:rsid w:val="00A907F7"/>
    <w:rsid w:val="00A909B6"/>
    <w:rsid w:val="00A90B68"/>
    <w:rsid w:val="00A90D4E"/>
    <w:rsid w:val="00A90F91"/>
    <w:rsid w:val="00A910DA"/>
    <w:rsid w:val="00A91384"/>
    <w:rsid w:val="00A915DE"/>
    <w:rsid w:val="00A919D6"/>
    <w:rsid w:val="00A91DA2"/>
    <w:rsid w:val="00A92200"/>
    <w:rsid w:val="00A93932"/>
    <w:rsid w:val="00A93E28"/>
    <w:rsid w:val="00A93F4B"/>
    <w:rsid w:val="00A93FC2"/>
    <w:rsid w:val="00A942BA"/>
    <w:rsid w:val="00A949D2"/>
    <w:rsid w:val="00A9559C"/>
    <w:rsid w:val="00A955CE"/>
    <w:rsid w:val="00A95B1D"/>
    <w:rsid w:val="00A95DD5"/>
    <w:rsid w:val="00A961F8"/>
    <w:rsid w:val="00A964D5"/>
    <w:rsid w:val="00A96A4E"/>
    <w:rsid w:val="00A96FF0"/>
    <w:rsid w:val="00A97593"/>
    <w:rsid w:val="00A977A0"/>
    <w:rsid w:val="00A97C74"/>
    <w:rsid w:val="00A97CA5"/>
    <w:rsid w:val="00A97D4C"/>
    <w:rsid w:val="00AA02EC"/>
    <w:rsid w:val="00AA06C5"/>
    <w:rsid w:val="00AA094A"/>
    <w:rsid w:val="00AA0B93"/>
    <w:rsid w:val="00AA12CB"/>
    <w:rsid w:val="00AA1768"/>
    <w:rsid w:val="00AA17E6"/>
    <w:rsid w:val="00AA1AA6"/>
    <w:rsid w:val="00AA1AAC"/>
    <w:rsid w:val="00AA1C25"/>
    <w:rsid w:val="00AA1E7C"/>
    <w:rsid w:val="00AA1F09"/>
    <w:rsid w:val="00AA21C0"/>
    <w:rsid w:val="00AA23E2"/>
    <w:rsid w:val="00AA24BA"/>
    <w:rsid w:val="00AA2B8F"/>
    <w:rsid w:val="00AA2C74"/>
    <w:rsid w:val="00AA2D08"/>
    <w:rsid w:val="00AA31F8"/>
    <w:rsid w:val="00AA34E3"/>
    <w:rsid w:val="00AA3625"/>
    <w:rsid w:val="00AA3C21"/>
    <w:rsid w:val="00AA3DD9"/>
    <w:rsid w:val="00AA4173"/>
    <w:rsid w:val="00AA4186"/>
    <w:rsid w:val="00AA4306"/>
    <w:rsid w:val="00AA432B"/>
    <w:rsid w:val="00AA43E8"/>
    <w:rsid w:val="00AA44B1"/>
    <w:rsid w:val="00AA4A49"/>
    <w:rsid w:val="00AA4BE4"/>
    <w:rsid w:val="00AA58B9"/>
    <w:rsid w:val="00AA63C9"/>
    <w:rsid w:val="00AA68B3"/>
    <w:rsid w:val="00AA6991"/>
    <w:rsid w:val="00AA6C49"/>
    <w:rsid w:val="00AA6C65"/>
    <w:rsid w:val="00AA741E"/>
    <w:rsid w:val="00AA7C65"/>
    <w:rsid w:val="00AA7D10"/>
    <w:rsid w:val="00AB14B9"/>
    <w:rsid w:val="00AB225D"/>
    <w:rsid w:val="00AB2526"/>
    <w:rsid w:val="00AB2532"/>
    <w:rsid w:val="00AB275F"/>
    <w:rsid w:val="00AB27EA"/>
    <w:rsid w:val="00AB2EB2"/>
    <w:rsid w:val="00AB325D"/>
    <w:rsid w:val="00AB3846"/>
    <w:rsid w:val="00AB3877"/>
    <w:rsid w:val="00AB3BD5"/>
    <w:rsid w:val="00AB3C26"/>
    <w:rsid w:val="00AB4154"/>
    <w:rsid w:val="00AB4171"/>
    <w:rsid w:val="00AB48D3"/>
    <w:rsid w:val="00AB4979"/>
    <w:rsid w:val="00AB4A5C"/>
    <w:rsid w:val="00AB4BFA"/>
    <w:rsid w:val="00AB52DB"/>
    <w:rsid w:val="00AB5365"/>
    <w:rsid w:val="00AB5AAB"/>
    <w:rsid w:val="00AB5BFC"/>
    <w:rsid w:val="00AB5C7E"/>
    <w:rsid w:val="00AB62DB"/>
    <w:rsid w:val="00AB644B"/>
    <w:rsid w:val="00AB6775"/>
    <w:rsid w:val="00AB75FC"/>
    <w:rsid w:val="00AB780B"/>
    <w:rsid w:val="00AB7F96"/>
    <w:rsid w:val="00AC0148"/>
    <w:rsid w:val="00AC0287"/>
    <w:rsid w:val="00AC0A16"/>
    <w:rsid w:val="00AC138D"/>
    <w:rsid w:val="00AC17A3"/>
    <w:rsid w:val="00AC19F7"/>
    <w:rsid w:val="00AC1FFA"/>
    <w:rsid w:val="00AC22F9"/>
    <w:rsid w:val="00AC28FE"/>
    <w:rsid w:val="00AC297B"/>
    <w:rsid w:val="00AC3862"/>
    <w:rsid w:val="00AC4123"/>
    <w:rsid w:val="00AC451A"/>
    <w:rsid w:val="00AC478F"/>
    <w:rsid w:val="00AC4C2C"/>
    <w:rsid w:val="00AC4DE1"/>
    <w:rsid w:val="00AC4ECE"/>
    <w:rsid w:val="00AC537D"/>
    <w:rsid w:val="00AC552C"/>
    <w:rsid w:val="00AC5B6A"/>
    <w:rsid w:val="00AC652C"/>
    <w:rsid w:val="00AC6554"/>
    <w:rsid w:val="00AC68D7"/>
    <w:rsid w:val="00AC6B78"/>
    <w:rsid w:val="00AC6D0B"/>
    <w:rsid w:val="00AC6D19"/>
    <w:rsid w:val="00AC70C0"/>
    <w:rsid w:val="00AD02B7"/>
    <w:rsid w:val="00AD03D6"/>
    <w:rsid w:val="00AD0421"/>
    <w:rsid w:val="00AD04F5"/>
    <w:rsid w:val="00AD0593"/>
    <w:rsid w:val="00AD05B0"/>
    <w:rsid w:val="00AD0B66"/>
    <w:rsid w:val="00AD135F"/>
    <w:rsid w:val="00AD1831"/>
    <w:rsid w:val="00AD18EE"/>
    <w:rsid w:val="00AD2747"/>
    <w:rsid w:val="00AD2C5E"/>
    <w:rsid w:val="00AD3037"/>
    <w:rsid w:val="00AD3296"/>
    <w:rsid w:val="00AD33BC"/>
    <w:rsid w:val="00AD391C"/>
    <w:rsid w:val="00AD49FA"/>
    <w:rsid w:val="00AD4A41"/>
    <w:rsid w:val="00AD4C26"/>
    <w:rsid w:val="00AD52BD"/>
    <w:rsid w:val="00AD5DB5"/>
    <w:rsid w:val="00AD67D6"/>
    <w:rsid w:val="00AD6B3E"/>
    <w:rsid w:val="00AD70E2"/>
    <w:rsid w:val="00AD7588"/>
    <w:rsid w:val="00AD7813"/>
    <w:rsid w:val="00AD7C28"/>
    <w:rsid w:val="00AD7C88"/>
    <w:rsid w:val="00AE0962"/>
    <w:rsid w:val="00AE0A91"/>
    <w:rsid w:val="00AE0AA7"/>
    <w:rsid w:val="00AE0FCB"/>
    <w:rsid w:val="00AE1B7D"/>
    <w:rsid w:val="00AE1C38"/>
    <w:rsid w:val="00AE2C29"/>
    <w:rsid w:val="00AE2FBA"/>
    <w:rsid w:val="00AE3242"/>
    <w:rsid w:val="00AE3298"/>
    <w:rsid w:val="00AE36B4"/>
    <w:rsid w:val="00AE382A"/>
    <w:rsid w:val="00AE38F7"/>
    <w:rsid w:val="00AE3CF0"/>
    <w:rsid w:val="00AE4098"/>
    <w:rsid w:val="00AE4226"/>
    <w:rsid w:val="00AE4CD3"/>
    <w:rsid w:val="00AE4F2B"/>
    <w:rsid w:val="00AE53B1"/>
    <w:rsid w:val="00AE5A7C"/>
    <w:rsid w:val="00AE6090"/>
    <w:rsid w:val="00AE6236"/>
    <w:rsid w:val="00AE6583"/>
    <w:rsid w:val="00AE6630"/>
    <w:rsid w:val="00AE6724"/>
    <w:rsid w:val="00AE6BCD"/>
    <w:rsid w:val="00AE710C"/>
    <w:rsid w:val="00AE7375"/>
    <w:rsid w:val="00AE76F3"/>
    <w:rsid w:val="00AE77D6"/>
    <w:rsid w:val="00AF0002"/>
    <w:rsid w:val="00AF0481"/>
    <w:rsid w:val="00AF0AEB"/>
    <w:rsid w:val="00AF0C58"/>
    <w:rsid w:val="00AF1079"/>
    <w:rsid w:val="00AF18BF"/>
    <w:rsid w:val="00AF1D5E"/>
    <w:rsid w:val="00AF203B"/>
    <w:rsid w:val="00AF2484"/>
    <w:rsid w:val="00AF2BC0"/>
    <w:rsid w:val="00AF3C95"/>
    <w:rsid w:val="00AF49EA"/>
    <w:rsid w:val="00AF4F20"/>
    <w:rsid w:val="00AF4F66"/>
    <w:rsid w:val="00AF5647"/>
    <w:rsid w:val="00AF56B7"/>
    <w:rsid w:val="00AF5AFE"/>
    <w:rsid w:val="00AF666D"/>
    <w:rsid w:val="00AF6804"/>
    <w:rsid w:val="00AF6AA5"/>
    <w:rsid w:val="00AF6AB0"/>
    <w:rsid w:val="00AF6DE2"/>
    <w:rsid w:val="00AF7210"/>
    <w:rsid w:val="00AF72E1"/>
    <w:rsid w:val="00AF7582"/>
    <w:rsid w:val="00B00433"/>
    <w:rsid w:val="00B00AFA"/>
    <w:rsid w:val="00B017D8"/>
    <w:rsid w:val="00B01A56"/>
    <w:rsid w:val="00B01E99"/>
    <w:rsid w:val="00B02271"/>
    <w:rsid w:val="00B025A5"/>
    <w:rsid w:val="00B0383E"/>
    <w:rsid w:val="00B03852"/>
    <w:rsid w:val="00B03B76"/>
    <w:rsid w:val="00B03C53"/>
    <w:rsid w:val="00B03D71"/>
    <w:rsid w:val="00B04FF3"/>
    <w:rsid w:val="00B05AD9"/>
    <w:rsid w:val="00B06117"/>
    <w:rsid w:val="00B06278"/>
    <w:rsid w:val="00B069A8"/>
    <w:rsid w:val="00B06ADB"/>
    <w:rsid w:val="00B06CC6"/>
    <w:rsid w:val="00B06E1B"/>
    <w:rsid w:val="00B070B9"/>
    <w:rsid w:val="00B075AD"/>
    <w:rsid w:val="00B0787B"/>
    <w:rsid w:val="00B07891"/>
    <w:rsid w:val="00B07980"/>
    <w:rsid w:val="00B07B63"/>
    <w:rsid w:val="00B07DA6"/>
    <w:rsid w:val="00B10795"/>
    <w:rsid w:val="00B10956"/>
    <w:rsid w:val="00B10E0B"/>
    <w:rsid w:val="00B11876"/>
    <w:rsid w:val="00B120C0"/>
    <w:rsid w:val="00B124BB"/>
    <w:rsid w:val="00B12647"/>
    <w:rsid w:val="00B1287F"/>
    <w:rsid w:val="00B12922"/>
    <w:rsid w:val="00B12BBF"/>
    <w:rsid w:val="00B12F5A"/>
    <w:rsid w:val="00B1392B"/>
    <w:rsid w:val="00B13AF4"/>
    <w:rsid w:val="00B13F63"/>
    <w:rsid w:val="00B14196"/>
    <w:rsid w:val="00B1487F"/>
    <w:rsid w:val="00B14921"/>
    <w:rsid w:val="00B14E80"/>
    <w:rsid w:val="00B1501A"/>
    <w:rsid w:val="00B15683"/>
    <w:rsid w:val="00B158D7"/>
    <w:rsid w:val="00B15B7C"/>
    <w:rsid w:val="00B15C7C"/>
    <w:rsid w:val="00B15EDE"/>
    <w:rsid w:val="00B160BA"/>
    <w:rsid w:val="00B1651F"/>
    <w:rsid w:val="00B166D4"/>
    <w:rsid w:val="00B16745"/>
    <w:rsid w:val="00B175E1"/>
    <w:rsid w:val="00B175E2"/>
    <w:rsid w:val="00B17922"/>
    <w:rsid w:val="00B179BB"/>
    <w:rsid w:val="00B206CE"/>
    <w:rsid w:val="00B20DA0"/>
    <w:rsid w:val="00B20DB6"/>
    <w:rsid w:val="00B21420"/>
    <w:rsid w:val="00B2149A"/>
    <w:rsid w:val="00B2158E"/>
    <w:rsid w:val="00B21FAC"/>
    <w:rsid w:val="00B2231F"/>
    <w:rsid w:val="00B223DF"/>
    <w:rsid w:val="00B22493"/>
    <w:rsid w:val="00B224A8"/>
    <w:rsid w:val="00B229BB"/>
    <w:rsid w:val="00B22C57"/>
    <w:rsid w:val="00B23142"/>
    <w:rsid w:val="00B2360C"/>
    <w:rsid w:val="00B23832"/>
    <w:rsid w:val="00B23EFF"/>
    <w:rsid w:val="00B244B4"/>
    <w:rsid w:val="00B245CF"/>
    <w:rsid w:val="00B24765"/>
    <w:rsid w:val="00B24FBC"/>
    <w:rsid w:val="00B250BF"/>
    <w:rsid w:val="00B25AB2"/>
    <w:rsid w:val="00B26305"/>
    <w:rsid w:val="00B26A62"/>
    <w:rsid w:val="00B26AD4"/>
    <w:rsid w:val="00B26E98"/>
    <w:rsid w:val="00B26F77"/>
    <w:rsid w:val="00B27011"/>
    <w:rsid w:val="00B270F6"/>
    <w:rsid w:val="00B27582"/>
    <w:rsid w:val="00B2767E"/>
    <w:rsid w:val="00B27922"/>
    <w:rsid w:val="00B27A17"/>
    <w:rsid w:val="00B27ACE"/>
    <w:rsid w:val="00B30238"/>
    <w:rsid w:val="00B3044D"/>
    <w:rsid w:val="00B3050B"/>
    <w:rsid w:val="00B307F2"/>
    <w:rsid w:val="00B3082A"/>
    <w:rsid w:val="00B30A60"/>
    <w:rsid w:val="00B30B20"/>
    <w:rsid w:val="00B30EA5"/>
    <w:rsid w:val="00B314D1"/>
    <w:rsid w:val="00B31748"/>
    <w:rsid w:val="00B31C36"/>
    <w:rsid w:val="00B31D68"/>
    <w:rsid w:val="00B31F3C"/>
    <w:rsid w:val="00B32C2F"/>
    <w:rsid w:val="00B33139"/>
    <w:rsid w:val="00B336C5"/>
    <w:rsid w:val="00B33B3A"/>
    <w:rsid w:val="00B33D84"/>
    <w:rsid w:val="00B34227"/>
    <w:rsid w:val="00B3429A"/>
    <w:rsid w:val="00B3450B"/>
    <w:rsid w:val="00B353BF"/>
    <w:rsid w:val="00B35C30"/>
    <w:rsid w:val="00B36423"/>
    <w:rsid w:val="00B3655F"/>
    <w:rsid w:val="00B36620"/>
    <w:rsid w:val="00B36FC7"/>
    <w:rsid w:val="00B37033"/>
    <w:rsid w:val="00B370F3"/>
    <w:rsid w:val="00B37B74"/>
    <w:rsid w:val="00B37BA4"/>
    <w:rsid w:val="00B4072C"/>
    <w:rsid w:val="00B4095A"/>
    <w:rsid w:val="00B40BBE"/>
    <w:rsid w:val="00B40CAF"/>
    <w:rsid w:val="00B40D2F"/>
    <w:rsid w:val="00B4139F"/>
    <w:rsid w:val="00B428E8"/>
    <w:rsid w:val="00B429BA"/>
    <w:rsid w:val="00B42D85"/>
    <w:rsid w:val="00B42E79"/>
    <w:rsid w:val="00B433DE"/>
    <w:rsid w:val="00B4369C"/>
    <w:rsid w:val="00B437BB"/>
    <w:rsid w:val="00B44444"/>
    <w:rsid w:val="00B44A2B"/>
    <w:rsid w:val="00B4516E"/>
    <w:rsid w:val="00B45389"/>
    <w:rsid w:val="00B457E2"/>
    <w:rsid w:val="00B458C2"/>
    <w:rsid w:val="00B4690A"/>
    <w:rsid w:val="00B4712F"/>
    <w:rsid w:val="00B4717F"/>
    <w:rsid w:val="00B4780B"/>
    <w:rsid w:val="00B47AF6"/>
    <w:rsid w:val="00B50F32"/>
    <w:rsid w:val="00B512C9"/>
    <w:rsid w:val="00B52051"/>
    <w:rsid w:val="00B5221E"/>
    <w:rsid w:val="00B5248C"/>
    <w:rsid w:val="00B526A3"/>
    <w:rsid w:val="00B52979"/>
    <w:rsid w:val="00B52D73"/>
    <w:rsid w:val="00B53063"/>
    <w:rsid w:val="00B533C7"/>
    <w:rsid w:val="00B5361C"/>
    <w:rsid w:val="00B53682"/>
    <w:rsid w:val="00B538B9"/>
    <w:rsid w:val="00B53EE2"/>
    <w:rsid w:val="00B54457"/>
    <w:rsid w:val="00B54531"/>
    <w:rsid w:val="00B547F6"/>
    <w:rsid w:val="00B54FAF"/>
    <w:rsid w:val="00B55189"/>
    <w:rsid w:val="00B55347"/>
    <w:rsid w:val="00B55530"/>
    <w:rsid w:val="00B55A37"/>
    <w:rsid w:val="00B55E1C"/>
    <w:rsid w:val="00B56271"/>
    <w:rsid w:val="00B56676"/>
    <w:rsid w:val="00B56CB8"/>
    <w:rsid w:val="00B56D3B"/>
    <w:rsid w:val="00B56E85"/>
    <w:rsid w:val="00B56FB8"/>
    <w:rsid w:val="00B5740B"/>
    <w:rsid w:val="00B57901"/>
    <w:rsid w:val="00B57B00"/>
    <w:rsid w:val="00B57BDF"/>
    <w:rsid w:val="00B57E69"/>
    <w:rsid w:val="00B601AA"/>
    <w:rsid w:val="00B60C53"/>
    <w:rsid w:val="00B60DC1"/>
    <w:rsid w:val="00B60F9D"/>
    <w:rsid w:val="00B61B16"/>
    <w:rsid w:val="00B61F39"/>
    <w:rsid w:val="00B62003"/>
    <w:rsid w:val="00B62110"/>
    <w:rsid w:val="00B62425"/>
    <w:rsid w:val="00B62BAF"/>
    <w:rsid w:val="00B63B96"/>
    <w:rsid w:val="00B63F44"/>
    <w:rsid w:val="00B6404F"/>
    <w:rsid w:val="00B64CD9"/>
    <w:rsid w:val="00B65160"/>
    <w:rsid w:val="00B6549C"/>
    <w:rsid w:val="00B6553F"/>
    <w:rsid w:val="00B6561B"/>
    <w:rsid w:val="00B6566B"/>
    <w:rsid w:val="00B65C8D"/>
    <w:rsid w:val="00B65DA8"/>
    <w:rsid w:val="00B65EFE"/>
    <w:rsid w:val="00B66B90"/>
    <w:rsid w:val="00B670BF"/>
    <w:rsid w:val="00B670E1"/>
    <w:rsid w:val="00B674B6"/>
    <w:rsid w:val="00B67A58"/>
    <w:rsid w:val="00B7023B"/>
    <w:rsid w:val="00B702FF"/>
    <w:rsid w:val="00B70401"/>
    <w:rsid w:val="00B70436"/>
    <w:rsid w:val="00B70562"/>
    <w:rsid w:val="00B70D3B"/>
    <w:rsid w:val="00B71320"/>
    <w:rsid w:val="00B7189F"/>
    <w:rsid w:val="00B71A99"/>
    <w:rsid w:val="00B71B3E"/>
    <w:rsid w:val="00B71BB3"/>
    <w:rsid w:val="00B7210F"/>
    <w:rsid w:val="00B72791"/>
    <w:rsid w:val="00B73397"/>
    <w:rsid w:val="00B7377D"/>
    <w:rsid w:val="00B739CC"/>
    <w:rsid w:val="00B740EF"/>
    <w:rsid w:val="00B74861"/>
    <w:rsid w:val="00B74B2A"/>
    <w:rsid w:val="00B74B7C"/>
    <w:rsid w:val="00B75123"/>
    <w:rsid w:val="00B7562B"/>
    <w:rsid w:val="00B75A06"/>
    <w:rsid w:val="00B75B80"/>
    <w:rsid w:val="00B75C14"/>
    <w:rsid w:val="00B75D1F"/>
    <w:rsid w:val="00B76499"/>
    <w:rsid w:val="00B765CC"/>
    <w:rsid w:val="00B76A62"/>
    <w:rsid w:val="00B76FAE"/>
    <w:rsid w:val="00B7732A"/>
    <w:rsid w:val="00B77603"/>
    <w:rsid w:val="00B77C75"/>
    <w:rsid w:val="00B77F09"/>
    <w:rsid w:val="00B8027E"/>
    <w:rsid w:val="00B80545"/>
    <w:rsid w:val="00B80BE4"/>
    <w:rsid w:val="00B80CD3"/>
    <w:rsid w:val="00B81AA9"/>
    <w:rsid w:val="00B81EC8"/>
    <w:rsid w:val="00B82061"/>
    <w:rsid w:val="00B8248A"/>
    <w:rsid w:val="00B82664"/>
    <w:rsid w:val="00B82A0A"/>
    <w:rsid w:val="00B82EA0"/>
    <w:rsid w:val="00B83024"/>
    <w:rsid w:val="00B836F9"/>
    <w:rsid w:val="00B83743"/>
    <w:rsid w:val="00B8374F"/>
    <w:rsid w:val="00B83BCF"/>
    <w:rsid w:val="00B83E0A"/>
    <w:rsid w:val="00B84996"/>
    <w:rsid w:val="00B8504C"/>
    <w:rsid w:val="00B862EF"/>
    <w:rsid w:val="00B86500"/>
    <w:rsid w:val="00B8691D"/>
    <w:rsid w:val="00B870F1"/>
    <w:rsid w:val="00B8751C"/>
    <w:rsid w:val="00B876CB"/>
    <w:rsid w:val="00B8775E"/>
    <w:rsid w:val="00B902C1"/>
    <w:rsid w:val="00B90768"/>
    <w:rsid w:val="00B90893"/>
    <w:rsid w:val="00B9168D"/>
    <w:rsid w:val="00B9172A"/>
    <w:rsid w:val="00B91993"/>
    <w:rsid w:val="00B927B5"/>
    <w:rsid w:val="00B92A23"/>
    <w:rsid w:val="00B92BF0"/>
    <w:rsid w:val="00B9359C"/>
    <w:rsid w:val="00B93856"/>
    <w:rsid w:val="00B93B79"/>
    <w:rsid w:val="00B93FEB"/>
    <w:rsid w:val="00B942BD"/>
    <w:rsid w:val="00B94515"/>
    <w:rsid w:val="00B94A33"/>
    <w:rsid w:val="00B94F63"/>
    <w:rsid w:val="00B95327"/>
    <w:rsid w:val="00B95B7D"/>
    <w:rsid w:val="00B95D29"/>
    <w:rsid w:val="00B95D37"/>
    <w:rsid w:val="00B9611C"/>
    <w:rsid w:val="00B966A1"/>
    <w:rsid w:val="00B968D3"/>
    <w:rsid w:val="00B97493"/>
    <w:rsid w:val="00B9762E"/>
    <w:rsid w:val="00B97A26"/>
    <w:rsid w:val="00B97B8F"/>
    <w:rsid w:val="00B97BAB"/>
    <w:rsid w:val="00B97C5F"/>
    <w:rsid w:val="00BA0307"/>
    <w:rsid w:val="00BA049F"/>
    <w:rsid w:val="00BA0612"/>
    <w:rsid w:val="00BA0760"/>
    <w:rsid w:val="00BA0E6D"/>
    <w:rsid w:val="00BA1061"/>
    <w:rsid w:val="00BA12BF"/>
    <w:rsid w:val="00BA1490"/>
    <w:rsid w:val="00BA156B"/>
    <w:rsid w:val="00BA1605"/>
    <w:rsid w:val="00BA287A"/>
    <w:rsid w:val="00BA2A44"/>
    <w:rsid w:val="00BA2DDF"/>
    <w:rsid w:val="00BA3616"/>
    <w:rsid w:val="00BA3AA5"/>
    <w:rsid w:val="00BA3B7E"/>
    <w:rsid w:val="00BA4241"/>
    <w:rsid w:val="00BA4391"/>
    <w:rsid w:val="00BA43C5"/>
    <w:rsid w:val="00BA4E19"/>
    <w:rsid w:val="00BA4EBC"/>
    <w:rsid w:val="00BA4FB0"/>
    <w:rsid w:val="00BA5168"/>
    <w:rsid w:val="00BA51E6"/>
    <w:rsid w:val="00BA54D2"/>
    <w:rsid w:val="00BA581B"/>
    <w:rsid w:val="00BA58A1"/>
    <w:rsid w:val="00BA5D66"/>
    <w:rsid w:val="00BA655E"/>
    <w:rsid w:val="00BA7507"/>
    <w:rsid w:val="00BA786E"/>
    <w:rsid w:val="00BA7B4C"/>
    <w:rsid w:val="00BB03B6"/>
    <w:rsid w:val="00BB06D7"/>
    <w:rsid w:val="00BB09F9"/>
    <w:rsid w:val="00BB122A"/>
    <w:rsid w:val="00BB1304"/>
    <w:rsid w:val="00BB15B8"/>
    <w:rsid w:val="00BB1B50"/>
    <w:rsid w:val="00BB1C51"/>
    <w:rsid w:val="00BB1C6C"/>
    <w:rsid w:val="00BB1CF5"/>
    <w:rsid w:val="00BB1F66"/>
    <w:rsid w:val="00BB225C"/>
    <w:rsid w:val="00BB2277"/>
    <w:rsid w:val="00BB2767"/>
    <w:rsid w:val="00BB2992"/>
    <w:rsid w:val="00BB2B41"/>
    <w:rsid w:val="00BB2DB2"/>
    <w:rsid w:val="00BB318E"/>
    <w:rsid w:val="00BB35F3"/>
    <w:rsid w:val="00BB369F"/>
    <w:rsid w:val="00BB3C7B"/>
    <w:rsid w:val="00BB4405"/>
    <w:rsid w:val="00BB450E"/>
    <w:rsid w:val="00BB4B4F"/>
    <w:rsid w:val="00BB5913"/>
    <w:rsid w:val="00BB5B40"/>
    <w:rsid w:val="00BB5B68"/>
    <w:rsid w:val="00BB5B8A"/>
    <w:rsid w:val="00BB6023"/>
    <w:rsid w:val="00BB6DCE"/>
    <w:rsid w:val="00BB766C"/>
    <w:rsid w:val="00BB7EEF"/>
    <w:rsid w:val="00BC0244"/>
    <w:rsid w:val="00BC0602"/>
    <w:rsid w:val="00BC0DC9"/>
    <w:rsid w:val="00BC0FB0"/>
    <w:rsid w:val="00BC15FC"/>
    <w:rsid w:val="00BC1BF9"/>
    <w:rsid w:val="00BC1F14"/>
    <w:rsid w:val="00BC2134"/>
    <w:rsid w:val="00BC2C8D"/>
    <w:rsid w:val="00BC3C04"/>
    <w:rsid w:val="00BC3F46"/>
    <w:rsid w:val="00BC4020"/>
    <w:rsid w:val="00BC49CD"/>
    <w:rsid w:val="00BC5478"/>
    <w:rsid w:val="00BC54EF"/>
    <w:rsid w:val="00BC5557"/>
    <w:rsid w:val="00BC559A"/>
    <w:rsid w:val="00BC5780"/>
    <w:rsid w:val="00BC5D9E"/>
    <w:rsid w:val="00BC5DFA"/>
    <w:rsid w:val="00BC5E39"/>
    <w:rsid w:val="00BC5EC4"/>
    <w:rsid w:val="00BC62FE"/>
    <w:rsid w:val="00BC6D72"/>
    <w:rsid w:val="00BC7173"/>
    <w:rsid w:val="00BC71BC"/>
    <w:rsid w:val="00BC7202"/>
    <w:rsid w:val="00BC7888"/>
    <w:rsid w:val="00BC79F4"/>
    <w:rsid w:val="00BC7C79"/>
    <w:rsid w:val="00BC7E9C"/>
    <w:rsid w:val="00BD027C"/>
    <w:rsid w:val="00BD02C5"/>
    <w:rsid w:val="00BD0318"/>
    <w:rsid w:val="00BD052E"/>
    <w:rsid w:val="00BD0578"/>
    <w:rsid w:val="00BD087D"/>
    <w:rsid w:val="00BD0B35"/>
    <w:rsid w:val="00BD0D53"/>
    <w:rsid w:val="00BD150E"/>
    <w:rsid w:val="00BD154F"/>
    <w:rsid w:val="00BD16A2"/>
    <w:rsid w:val="00BD19B4"/>
    <w:rsid w:val="00BD1ADF"/>
    <w:rsid w:val="00BD1B1A"/>
    <w:rsid w:val="00BD1ED5"/>
    <w:rsid w:val="00BD1F97"/>
    <w:rsid w:val="00BD225E"/>
    <w:rsid w:val="00BD22E1"/>
    <w:rsid w:val="00BD23E9"/>
    <w:rsid w:val="00BD2AF3"/>
    <w:rsid w:val="00BD34BB"/>
    <w:rsid w:val="00BD356A"/>
    <w:rsid w:val="00BD36AC"/>
    <w:rsid w:val="00BD41E1"/>
    <w:rsid w:val="00BD476F"/>
    <w:rsid w:val="00BD484E"/>
    <w:rsid w:val="00BD4BC3"/>
    <w:rsid w:val="00BD4C55"/>
    <w:rsid w:val="00BD4CC0"/>
    <w:rsid w:val="00BD4F6D"/>
    <w:rsid w:val="00BD4FE9"/>
    <w:rsid w:val="00BD5111"/>
    <w:rsid w:val="00BD59B9"/>
    <w:rsid w:val="00BD59EE"/>
    <w:rsid w:val="00BD5AD4"/>
    <w:rsid w:val="00BD5E7E"/>
    <w:rsid w:val="00BD5F8E"/>
    <w:rsid w:val="00BD5FCA"/>
    <w:rsid w:val="00BD64F1"/>
    <w:rsid w:val="00BD653D"/>
    <w:rsid w:val="00BD6855"/>
    <w:rsid w:val="00BD6D85"/>
    <w:rsid w:val="00BD6DEA"/>
    <w:rsid w:val="00BD7C73"/>
    <w:rsid w:val="00BE01AD"/>
    <w:rsid w:val="00BE04A5"/>
    <w:rsid w:val="00BE0A86"/>
    <w:rsid w:val="00BE0BE3"/>
    <w:rsid w:val="00BE0BEA"/>
    <w:rsid w:val="00BE1950"/>
    <w:rsid w:val="00BE1A72"/>
    <w:rsid w:val="00BE2571"/>
    <w:rsid w:val="00BE2751"/>
    <w:rsid w:val="00BE2793"/>
    <w:rsid w:val="00BE27D3"/>
    <w:rsid w:val="00BE28E7"/>
    <w:rsid w:val="00BE2E5C"/>
    <w:rsid w:val="00BE3329"/>
    <w:rsid w:val="00BE36CC"/>
    <w:rsid w:val="00BE3813"/>
    <w:rsid w:val="00BE393E"/>
    <w:rsid w:val="00BE3C93"/>
    <w:rsid w:val="00BE3CD3"/>
    <w:rsid w:val="00BE40A6"/>
    <w:rsid w:val="00BE426A"/>
    <w:rsid w:val="00BE4301"/>
    <w:rsid w:val="00BE520A"/>
    <w:rsid w:val="00BE5406"/>
    <w:rsid w:val="00BE5BF2"/>
    <w:rsid w:val="00BE64AA"/>
    <w:rsid w:val="00BE6801"/>
    <w:rsid w:val="00BE69BB"/>
    <w:rsid w:val="00BE6DFC"/>
    <w:rsid w:val="00BE7094"/>
    <w:rsid w:val="00BE7160"/>
    <w:rsid w:val="00BE7455"/>
    <w:rsid w:val="00BE780B"/>
    <w:rsid w:val="00BF01F9"/>
    <w:rsid w:val="00BF0A04"/>
    <w:rsid w:val="00BF0A20"/>
    <w:rsid w:val="00BF0C82"/>
    <w:rsid w:val="00BF0D9D"/>
    <w:rsid w:val="00BF162E"/>
    <w:rsid w:val="00BF191E"/>
    <w:rsid w:val="00BF1E7D"/>
    <w:rsid w:val="00BF1F2E"/>
    <w:rsid w:val="00BF203C"/>
    <w:rsid w:val="00BF22B6"/>
    <w:rsid w:val="00BF23DD"/>
    <w:rsid w:val="00BF264D"/>
    <w:rsid w:val="00BF2837"/>
    <w:rsid w:val="00BF28C3"/>
    <w:rsid w:val="00BF2B62"/>
    <w:rsid w:val="00BF2BAA"/>
    <w:rsid w:val="00BF2CCE"/>
    <w:rsid w:val="00BF2E18"/>
    <w:rsid w:val="00BF2F5D"/>
    <w:rsid w:val="00BF35B1"/>
    <w:rsid w:val="00BF3903"/>
    <w:rsid w:val="00BF3A0B"/>
    <w:rsid w:val="00BF3BC0"/>
    <w:rsid w:val="00BF3E1E"/>
    <w:rsid w:val="00BF44D4"/>
    <w:rsid w:val="00BF4D9D"/>
    <w:rsid w:val="00BF4DA4"/>
    <w:rsid w:val="00BF5778"/>
    <w:rsid w:val="00BF57DE"/>
    <w:rsid w:val="00BF5D87"/>
    <w:rsid w:val="00BF5E1E"/>
    <w:rsid w:val="00BF5ECF"/>
    <w:rsid w:val="00BF65CD"/>
    <w:rsid w:val="00BF730C"/>
    <w:rsid w:val="00BF759E"/>
    <w:rsid w:val="00BF7E75"/>
    <w:rsid w:val="00BF7F62"/>
    <w:rsid w:val="00C00A4F"/>
    <w:rsid w:val="00C01033"/>
    <w:rsid w:val="00C012F5"/>
    <w:rsid w:val="00C014C4"/>
    <w:rsid w:val="00C01980"/>
    <w:rsid w:val="00C0287D"/>
    <w:rsid w:val="00C03D86"/>
    <w:rsid w:val="00C03DBB"/>
    <w:rsid w:val="00C03E57"/>
    <w:rsid w:val="00C04246"/>
    <w:rsid w:val="00C047B0"/>
    <w:rsid w:val="00C0483E"/>
    <w:rsid w:val="00C04C50"/>
    <w:rsid w:val="00C04DEA"/>
    <w:rsid w:val="00C04EEC"/>
    <w:rsid w:val="00C0597C"/>
    <w:rsid w:val="00C05B57"/>
    <w:rsid w:val="00C05B94"/>
    <w:rsid w:val="00C05C59"/>
    <w:rsid w:val="00C06105"/>
    <w:rsid w:val="00C0649A"/>
    <w:rsid w:val="00C06879"/>
    <w:rsid w:val="00C06B28"/>
    <w:rsid w:val="00C06BC8"/>
    <w:rsid w:val="00C070BF"/>
    <w:rsid w:val="00C07364"/>
    <w:rsid w:val="00C07BA7"/>
    <w:rsid w:val="00C07EB0"/>
    <w:rsid w:val="00C07EFB"/>
    <w:rsid w:val="00C07F68"/>
    <w:rsid w:val="00C101EC"/>
    <w:rsid w:val="00C10568"/>
    <w:rsid w:val="00C1090A"/>
    <w:rsid w:val="00C109A6"/>
    <w:rsid w:val="00C11023"/>
    <w:rsid w:val="00C11036"/>
    <w:rsid w:val="00C111ED"/>
    <w:rsid w:val="00C11813"/>
    <w:rsid w:val="00C12492"/>
    <w:rsid w:val="00C12DE9"/>
    <w:rsid w:val="00C1322C"/>
    <w:rsid w:val="00C132C8"/>
    <w:rsid w:val="00C1346B"/>
    <w:rsid w:val="00C134BA"/>
    <w:rsid w:val="00C140F7"/>
    <w:rsid w:val="00C14361"/>
    <w:rsid w:val="00C14669"/>
    <w:rsid w:val="00C146B2"/>
    <w:rsid w:val="00C14DD9"/>
    <w:rsid w:val="00C150EB"/>
    <w:rsid w:val="00C15A13"/>
    <w:rsid w:val="00C15D91"/>
    <w:rsid w:val="00C15DF5"/>
    <w:rsid w:val="00C162AA"/>
    <w:rsid w:val="00C162BC"/>
    <w:rsid w:val="00C16533"/>
    <w:rsid w:val="00C165B7"/>
    <w:rsid w:val="00C1677A"/>
    <w:rsid w:val="00C167F8"/>
    <w:rsid w:val="00C170C0"/>
    <w:rsid w:val="00C17BE6"/>
    <w:rsid w:val="00C17E34"/>
    <w:rsid w:val="00C20550"/>
    <w:rsid w:val="00C206A4"/>
    <w:rsid w:val="00C20842"/>
    <w:rsid w:val="00C20A13"/>
    <w:rsid w:val="00C20C40"/>
    <w:rsid w:val="00C2103F"/>
    <w:rsid w:val="00C210A6"/>
    <w:rsid w:val="00C21545"/>
    <w:rsid w:val="00C21870"/>
    <w:rsid w:val="00C21915"/>
    <w:rsid w:val="00C219F9"/>
    <w:rsid w:val="00C21D84"/>
    <w:rsid w:val="00C21D9C"/>
    <w:rsid w:val="00C221D5"/>
    <w:rsid w:val="00C22490"/>
    <w:rsid w:val="00C226E8"/>
    <w:rsid w:val="00C2413D"/>
    <w:rsid w:val="00C2419D"/>
    <w:rsid w:val="00C2477D"/>
    <w:rsid w:val="00C24E74"/>
    <w:rsid w:val="00C2505C"/>
    <w:rsid w:val="00C251D9"/>
    <w:rsid w:val="00C25432"/>
    <w:rsid w:val="00C25749"/>
    <w:rsid w:val="00C25915"/>
    <w:rsid w:val="00C25B9A"/>
    <w:rsid w:val="00C25C9E"/>
    <w:rsid w:val="00C25FC0"/>
    <w:rsid w:val="00C26C8E"/>
    <w:rsid w:val="00C270CC"/>
    <w:rsid w:val="00C2728B"/>
    <w:rsid w:val="00C272C4"/>
    <w:rsid w:val="00C27473"/>
    <w:rsid w:val="00C30165"/>
    <w:rsid w:val="00C30987"/>
    <w:rsid w:val="00C30AFA"/>
    <w:rsid w:val="00C30B58"/>
    <w:rsid w:val="00C30D8E"/>
    <w:rsid w:val="00C30DEB"/>
    <w:rsid w:val="00C30E89"/>
    <w:rsid w:val="00C31358"/>
    <w:rsid w:val="00C31439"/>
    <w:rsid w:val="00C31C12"/>
    <w:rsid w:val="00C31E6E"/>
    <w:rsid w:val="00C324FF"/>
    <w:rsid w:val="00C32704"/>
    <w:rsid w:val="00C32969"/>
    <w:rsid w:val="00C32A12"/>
    <w:rsid w:val="00C32AF1"/>
    <w:rsid w:val="00C3322C"/>
    <w:rsid w:val="00C3344C"/>
    <w:rsid w:val="00C34A5D"/>
    <w:rsid w:val="00C34D97"/>
    <w:rsid w:val="00C34EAD"/>
    <w:rsid w:val="00C3507E"/>
    <w:rsid w:val="00C35370"/>
    <w:rsid w:val="00C359E1"/>
    <w:rsid w:val="00C35AC0"/>
    <w:rsid w:val="00C35BCB"/>
    <w:rsid w:val="00C35FAE"/>
    <w:rsid w:val="00C362EF"/>
    <w:rsid w:val="00C36605"/>
    <w:rsid w:val="00C36695"/>
    <w:rsid w:val="00C36B01"/>
    <w:rsid w:val="00C36BCF"/>
    <w:rsid w:val="00C36C82"/>
    <w:rsid w:val="00C37BB6"/>
    <w:rsid w:val="00C37D0B"/>
    <w:rsid w:val="00C37DBE"/>
    <w:rsid w:val="00C4027A"/>
    <w:rsid w:val="00C4097C"/>
    <w:rsid w:val="00C40BD7"/>
    <w:rsid w:val="00C40EFB"/>
    <w:rsid w:val="00C40FD6"/>
    <w:rsid w:val="00C41864"/>
    <w:rsid w:val="00C41CD3"/>
    <w:rsid w:val="00C4238C"/>
    <w:rsid w:val="00C42B7C"/>
    <w:rsid w:val="00C42CCE"/>
    <w:rsid w:val="00C42D07"/>
    <w:rsid w:val="00C434B3"/>
    <w:rsid w:val="00C4364B"/>
    <w:rsid w:val="00C43C5C"/>
    <w:rsid w:val="00C43E12"/>
    <w:rsid w:val="00C443F2"/>
    <w:rsid w:val="00C448BB"/>
    <w:rsid w:val="00C44E9F"/>
    <w:rsid w:val="00C450A2"/>
    <w:rsid w:val="00C4516D"/>
    <w:rsid w:val="00C455E7"/>
    <w:rsid w:val="00C4577D"/>
    <w:rsid w:val="00C45EDF"/>
    <w:rsid w:val="00C46590"/>
    <w:rsid w:val="00C46DE1"/>
    <w:rsid w:val="00C46F79"/>
    <w:rsid w:val="00C46FC9"/>
    <w:rsid w:val="00C474A3"/>
    <w:rsid w:val="00C47BCF"/>
    <w:rsid w:val="00C50131"/>
    <w:rsid w:val="00C509E0"/>
    <w:rsid w:val="00C51011"/>
    <w:rsid w:val="00C51174"/>
    <w:rsid w:val="00C515D3"/>
    <w:rsid w:val="00C51B84"/>
    <w:rsid w:val="00C52067"/>
    <w:rsid w:val="00C52634"/>
    <w:rsid w:val="00C52B31"/>
    <w:rsid w:val="00C5304D"/>
    <w:rsid w:val="00C532A1"/>
    <w:rsid w:val="00C537ED"/>
    <w:rsid w:val="00C53AA8"/>
    <w:rsid w:val="00C5431F"/>
    <w:rsid w:val="00C5456C"/>
    <w:rsid w:val="00C54994"/>
    <w:rsid w:val="00C54DE2"/>
    <w:rsid w:val="00C5546B"/>
    <w:rsid w:val="00C557C0"/>
    <w:rsid w:val="00C56020"/>
    <w:rsid w:val="00C565FD"/>
    <w:rsid w:val="00C575DC"/>
    <w:rsid w:val="00C5769A"/>
    <w:rsid w:val="00C579C8"/>
    <w:rsid w:val="00C57C36"/>
    <w:rsid w:val="00C6039F"/>
    <w:rsid w:val="00C60451"/>
    <w:rsid w:val="00C60670"/>
    <w:rsid w:val="00C60737"/>
    <w:rsid w:val="00C61257"/>
    <w:rsid w:val="00C6136E"/>
    <w:rsid w:val="00C617D8"/>
    <w:rsid w:val="00C61968"/>
    <w:rsid w:val="00C61B60"/>
    <w:rsid w:val="00C6239B"/>
    <w:rsid w:val="00C6361D"/>
    <w:rsid w:val="00C63817"/>
    <w:rsid w:val="00C63B82"/>
    <w:rsid w:val="00C63B87"/>
    <w:rsid w:val="00C63BB3"/>
    <w:rsid w:val="00C63C0B"/>
    <w:rsid w:val="00C6414E"/>
    <w:rsid w:val="00C642B6"/>
    <w:rsid w:val="00C6479D"/>
    <w:rsid w:val="00C64EA9"/>
    <w:rsid w:val="00C65140"/>
    <w:rsid w:val="00C652F1"/>
    <w:rsid w:val="00C65D22"/>
    <w:rsid w:val="00C65E23"/>
    <w:rsid w:val="00C65F25"/>
    <w:rsid w:val="00C6660B"/>
    <w:rsid w:val="00C666DD"/>
    <w:rsid w:val="00C66CF0"/>
    <w:rsid w:val="00C67029"/>
    <w:rsid w:val="00C6714B"/>
    <w:rsid w:val="00C678DC"/>
    <w:rsid w:val="00C67C2A"/>
    <w:rsid w:val="00C67C61"/>
    <w:rsid w:val="00C701F5"/>
    <w:rsid w:val="00C70382"/>
    <w:rsid w:val="00C705E4"/>
    <w:rsid w:val="00C70786"/>
    <w:rsid w:val="00C7081B"/>
    <w:rsid w:val="00C70FF3"/>
    <w:rsid w:val="00C715E0"/>
    <w:rsid w:val="00C72389"/>
    <w:rsid w:val="00C72D39"/>
    <w:rsid w:val="00C72E75"/>
    <w:rsid w:val="00C734A5"/>
    <w:rsid w:val="00C7376F"/>
    <w:rsid w:val="00C73B96"/>
    <w:rsid w:val="00C73C80"/>
    <w:rsid w:val="00C73DC6"/>
    <w:rsid w:val="00C73FD8"/>
    <w:rsid w:val="00C74A5B"/>
    <w:rsid w:val="00C74D6F"/>
    <w:rsid w:val="00C74F1F"/>
    <w:rsid w:val="00C756C4"/>
    <w:rsid w:val="00C75A98"/>
    <w:rsid w:val="00C75B01"/>
    <w:rsid w:val="00C75BFB"/>
    <w:rsid w:val="00C75E0F"/>
    <w:rsid w:val="00C76228"/>
    <w:rsid w:val="00C762BE"/>
    <w:rsid w:val="00C763B6"/>
    <w:rsid w:val="00C7658F"/>
    <w:rsid w:val="00C765D7"/>
    <w:rsid w:val="00C766E2"/>
    <w:rsid w:val="00C77B9A"/>
    <w:rsid w:val="00C80C33"/>
    <w:rsid w:val="00C80F2F"/>
    <w:rsid w:val="00C8378D"/>
    <w:rsid w:val="00C83B22"/>
    <w:rsid w:val="00C845B7"/>
    <w:rsid w:val="00C858A1"/>
    <w:rsid w:val="00C8600E"/>
    <w:rsid w:val="00C86505"/>
    <w:rsid w:val="00C86F92"/>
    <w:rsid w:val="00C8742E"/>
    <w:rsid w:val="00C87484"/>
    <w:rsid w:val="00C874D1"/>
    <w:rsid w:val="00C876B5"/>
    <w:rsid w:val="00C902AA"/>
    <w:rsid w:val="00C904DF"/>
    <w:rsid w:val="00C9058E"/>
    <w:rsid w:val="00C909AB"/>
    <w:rsid w:val="00C91540"/>
    <w:rsid w:val="00C9158B"/>
    <w:rsid w:val="00C91703"/>
    <w:rsid w:val="00C91B1E"/>
    <w:rsid w:val="00C91C4E"/>
    <w:rsid w:val="00C91CF5"/>
    <w:rsid w:val="00C920F6"/>
    <w:rsid w:val="00C923FF"/>
    <w:rsid w:val="00C92C19"/>
    <w:rsid w:val="00C9345A"/>
    <w:rsid w:val="00C935B8"/>
    <w:rsid w:val="00C93AA0"/>
    <w:rsid w:val="00C94090"/>
    <w:rsid w:val="00C94437"/>
    <w:rsid w:val="00C949F5"/>
    <w:rsid w:val="00C94FBE"/>
    <w:rsid w:val="00C95433"/>
    <w:rsid w:val="00C955D1"/>
    <w:rsid w:val="00C95AB8"/>
    <w:rsid w:val="00C95F0C"/>
    <w:rsid w:val="00C96891"/>
    <w:rsid w:val="00C96993"/>
    <w:rsid w:val="00C96D6C"/>
    <w:rsid w:val="00C96ED9"/>
    <w:rsid w:val="00C96EE5"/>
    <w:rsid w:val="00C97601"/>
    <w:rsid w:val="00C97657"/>
    <w:rsid w:val="00C97C97"/>
    <w:rsid w:val="00CA1166"/>
    <w:rsid w:val="00CA1566"/>
    <w:rsid w:val="00CA1759"/>
    <w:rsid w:val="00CA18A7"/>
    <w:rsid w:val="00CA1A2F"/>
    <w:rsid w:val="00CA1C75"/>
    <w:rsid w:val="00CA1D01"/>
    <w:rsid w:val="00CA1DB7"/>
    <w:rsid w:val="00CA1F0E"/>
    <w:rsid w:val="00CA2A66"/>
    <w:rsid w:val="00CA2AD6"/>
    <w:rsid w:val="00CA2FBC"/>
    <w:rsid w:val="00CA3229"/>
    <w:rsid w:val="00CA34F9"/>
    <w:rsid w:val="00CA4545"/>
    <w:rsid w:val="00CA4884"/>
    <w:rsid w:val="00CA59B8"/>
    <w:rsid w:val="00CA6653"/>
    <w:rsid w:val="00CA6EE9"/>
    <w:rsid w:val="00CA77E7"/>
    <w:rsid w:val="00CA7FBB"/>
    <w:rsid w:val="00CB0480"/>
    <w:rsid w:val="00CB0597"/>
    <w:rsid w:val="00CB0687"/>
    <w:rsid w:val="00CB08DC"/>
    <w:rsid w:val="00CB1691"/>
    <w:rsid w:val="00CB1C0C"/>
    <w:rsid w:val="00CB1C2D"/>
    <w:rsid w:val="00CB1CA5"/>
    <w:rsid w:val="00CB1CC6"/>
    <w:rsid w:val="00CB1FB7"/>
    <w:rsid w:val="00CB2443"/>
    <w:rsid w:val="00CB2579"/>
    <w:rsid w:val="00CB2D0D"/>
    <w:rsid w:val="00CB33B9"/>
    <w:rsid w:val="00CB395E"/>
    <w:rsid w:val="00CB3A8F"/>
    <w:rsid w:val="00CB4229"/>
    <w:rsid w:val="00CB43FE"/>
    <w:rsid w:val="00CB45F8"/>
    <w:rsid w:val="00CB4A05"/>
    <w:rsid w:val="00CB5131"/>
    <w:rsid w:val="00CB5179"/>
    <w:rsid w:val="00CB568D"/>
    <w:rsid w:val="00CB5968"/>
    <w:rsid w:val="00CB6AFC"/>
    <w:rsid w:val="00CB74C3"/>
    <w:rsid w:val="00CB77DC"/>
    <w:rsid w:val="00CB7E6A"/>
    <w:rsid w:val="00CB7ECA"/>
    <w:rsid w:val="00CB7F5E"/>
    <w:rsid w:val="00CC0119"/>
    <w:rsid w:val="00CC0231"/>
    <w:rsid w:val="00CC091C"/>
    <w:rsid w:val="00CC0B00"/>
    <w:rsid w:val="00CC10BA"/>
    <w:rsid w:val="00CC11E1"/>
    <w:rsid w:val="00CC1266"/>
    <w:rsid w:val="00CC18C6"/>
    <w:rsid w:val="00CC1AFD"/>
    <w:rsid w:val="00CC29B3"/>
    <w:rsid w:val="00CC2BDE"/>
    <w:rsid w:val="00CC2F9B"/>
    <w:rsid w:val="00CC31EC"/>
    <w:rsid w:val="00CC38BA"/>
    <w:rsid w:val="00CC3CFB"/>
    <w:rsid w:val="00CC43B2"/>
    <w:rsid w:val="00CC4D9D"/>
    <w:rsid w:val="00CC4F39"/>
    <w:rsid w:val="00CC54F6"/>
    <w:rsid w:val="00CC5A45"/>
    <w:rsid w:val="00CC5BE8"/>
    <w:rsid w:val="00CC65DB"/>
    <w:rsid w:val="00CC673D"/>
    <w:rsid w:val="00CC67D4"/>
    <w:rsid w:val="00CC6E76"/>
    <w:rsid w:val="00CC731B"/>
    <w:rsid w:val="00CC7676"/>
    <w:rsid w:val="00CC7832"/>
    <w:rsid w:val="00CC7B75"/>
    <w:rsid w:val="00CC7BC7"/>
    <w:rsid w:val="00CC7E21"/>
    <w:rsid w:val="00CC7FEC"/>
    <w:rsid w:val="00CD02E6"/>
    <w:rsid w:val="00CD102F"/>
    <w:rsid w:val="00CD1112"/>
    <w:rsid w:val="00CD17F9"/>
    <w:rsid w:val="00CD1A91"/>
    <w:rsid w:val="00CD1F29"/>
    <w:rsid w:val="00CD2779"/>
    <w:rsid w:val="00CD2E4B"/>
    <w:rsid w:val="00CD3AB1"/>
    <w:rsid w:val="00CD3CE5"/>
    <w:rsid w:val="00CD3CEB"/>
    <w:rsid w:val="00CD420A"/>
    <w:rsid w:val="00CD42BB"/>
    <w:rsid w:val="00CD42D7"/>
    <w:rsid w:val="00CD490E"/>
    <w:rsid w:val="00CD4964"/>
    <w:rsid w:val="00CD5284"/>
    <w:rsid w:val="00CD52B5"/>
    <w:rsid w:val="00CD5946"/>
    <w:rsid w:val="00CD5BD2"/>
    <w:rsid w:val="00CD6279"/>
    <w:rsid w:val="00CD63DA"/>
    <w:rsid w:val="00CD6A39"/>
    <w:rsid w:val="00CD6B96"/>
    <w:rsid w:val="00CD6CA0"/>
    <w:rsid w:val="00CD7156"/>
    <w:rsid w:val="00CD71C6"/>
    <w:rsid w:val="00CE035E"/>
    <w:rsid w:val="00CE0C01"/>
    <w:rsid w:val="00CE0F1A"/>
    <w:rsid w:val="00CE1328"/>
    <w:rsid w:val="00CE1BBC"/>
    <w:rsid w:val="00CE1CBE"/>
    <w:rsid w:val="00CE1D3C"/>
    <w:rsid w:val="00CE1F5A"/>
    <w:rsid w:val="00CE209D"/>
    <w:rsid w:val="00CE272F"/>
    <w:rsid w:val="00CE277A"/>
    <w:rsid w:val="00CE2D7F"/>
    <w:rsid w:val="00CE3400"/>
    <w:rsid w:val="00CE38F8"/>
    <w:rsid w:val="00CE3C63"/>
    <w:rsid w:val="00CE4184"/>
    <w:rsid w:val="00CE44DC"/>
    <w:rsid w:val="00CE453E"/>
    <w:rsid w:val="00CE4A76"/>
    <w:rsid w:val="00CE4A97"/>
    <w:rsid w:val="00CE5F7A"/>
    <w:rsid w:val="00CE61A8"/>
    <w:rsid w:val="00CE6318"/>
    <w:rsid w:val="00CE6E54"/>
    <w:rsid w:val="00CE6F2A"/>
    <w:rsid w:val="00CE713D"/>
    <w:rsid w:val="00CE7BD0"/>
    <w:rsid w:val="00CE7E48"/>
    <w:rsid w:val="00CE7EDB"/>
    <w:rsid w:val="00CF0247"/>
    <w:rsid w:val="00CF036F"/>
    <w:rsid w:val="00CF063E"/>
    <w:rsid w:val="00CF065E"/>
    <w:rsid w:val="00CF12E0"/>
    <w:rsid w:val="00CF1F26"/>
    <w:rsid w:val="00CF1F40"/>
    <w:rsid w:val="00CF26A1"/>
    <w:rsid w:val="00CF2886"/>
    <w:rsid w:val="00CF2ABF"/>
    <w:rsid w:val="00CF2EBB"/>
    <w:rsid w:val="00CF3444"/>
    <w:rsid w:val="00CF3659"/>
    <w:rsid w:val="00CF3F6E"/>
    <w:rsid w:val="00CF4C20"/>
    <w:rsid w:val="00CF5159"/>
    <w:rsid w:val="00CF57B2"/>
    <w:rsid w:val="00CF5C7A"/>
    <w:rsid w:val="00CF603F"/>
    <w:rsid w:val="00CF67DF"/>
    <w:rsid w:val="00CF68B1"/>
    <w:rsid w:val="00CF6922"/>
    <w:rsid w:val="00CF6C84"/>
    <w:rsid w:val="00CF6D76"/>
    <w:rsid w:val="00CF73A4"/>
    <w:rsid w:val="00CF7747"/>
    <w:rsid w:val="00CF7A36"/>
    <w:rsid w:val="00D00689"/>
    <w:rsid w:val="00D006FE"/>
    <w:rsid w:val="00D00C59"/>
    <w:rsid w:val="00D0103D"/>
    <w:rsid w:val="00D0138C"/>
    <w:rsid w:val="00D01545"/>
    <w:rsid w:val="00D01806"/>
    <w:rsid w:val="00D018FD"/>
    <w:rsid w:val="00D01B4F"/>
    <w:rsid w:val="00D02183"/>
    <w:rsid w:val="00D02410"/>
    <w:rsid w:val="00D026E7"/>
    <w:rsid w:val="00D0293F"/>
    <w:rsid w:val="00D02A71"/>
    <w:rsid w:val="00D02F06"/>
    <w:rsid w:val="00D030D5"/>
    <w:rsid w:val="00D033CA"/>
    <w:rsid w:val="00D039FC"/>
    <w:rsid w:val="00D03D23"/>
    <w:rsid w:val="00D0452E"/>
    <w:rsid w:val="00D05416"/>
    <w:rsid w:val="00D05502"/>
    <w:rsid w:val="00D056C0"/>
    <w:rsid w:val="00D05892"/>
    <w:rsid w:val="00D058A3"/>
    <w:rsid w:val="00D05C75"/>
    <w:rsid w:val="00D05F26"/>
    <w:rsid w:val="00D06063"/>
    <w:rsid w:val="00D06084"/>
    <w:rsid w:val="00D06131"/>
    <w:rsid w:val="00D07346"/>
    <w:rsid w:val="00D07793"/>
    <w:rsid w:val="00D078B3"/>
    <w:rsid w:val="00D079ED"/>
    <w:rsid w:val="00D07DA0"/>
    <w:rsid w:val="00D07F22"/>
    <w:rsid w:val="00D101A8"/>
    <w:rsid w:val="00D10310"/>
    <w:rsid w:val="00D10397"/>
    <w:rsid w:val="00D10855"/>
    <w:rsid w:val="00D10A3A"/>
    <w:rsid w:val="00D10BA1"/>
    <w:rsid w:val="00D10CAE"/>
    <w:rsid w:val="00D1112F"/>
    <w:rsid w:val="00D11669"/>
    <w:rsid w:val="00D1184C"/>
    <w:rsid w:val="00D11856"/>
    <w:rsid w:val="00D11A2C"/>
    <w:rsid w:val="00D11B5D"/>
    <w:rsid w:val="00D11BDF"/>
    <w:rsid w:val="00D124E5"/>
    <w:rsid w:val="00D12ACC"/>
    <w:rsid w:val="00D12BC8"/>
    <w:rsid w:val="00D13044"/>
    <w:rsid w:val="00D13526"/>
    <w:rsid w:val="00D13655"/>
    <w:rsid w:val="00D13749"/>
    <w:rsid w:val="00D14121"/>
    <w:rsid w:val="00D14D48"/>
    <w:rsid w:val="00D14E24"/>
    <w:rsid w:val="00D14EE7"/>
    <w:rsid w:val="00D14F29"/>
    <w:rsid w:val="00D14F40"/>
    <w:rsid w:val="00D15210"/>
    <w:rsid w:val="00D15362"/>
    <w:rsid w:val="00D16623"/>
    <w:rsid w:val="00D16A40"/>
    <w:rsid w:val="00D16DC4"/>
    <w:rsid w:val="00D16DEC"/>
    <w:rsid w:val="00D16E03"/>
    <w:rsid w:val="00D1715D"/>
    <w:rsid w:val="00D175A9"/>
    <w:rsid w:val="00D17673"/>
    <w:rsid w:val="00D17F9A"/>
    <w:rsid w:val="00D2011A"/>
    <w:rsid w:val="00D2073F"/>
    <w:rsid w:val="00D20BB8"/>
    <w:rsid w:val="00D214E7"/>
    <w:rsid w:val="00D21CA0"/>
    <w:rsid w:val="00D21CD3"/>
    <w:rsid w:val="00D21E8A"/>
    <w:rsid w:val="00D2267C"/>
    <w:rsid w:val="00D22895"/>
    <w:rsid w:val="00D23005"/>
    <w:rsid w:val="00D2333E"/>
    <w:rsid w:val="00D23D0E"/>
    <w:rsid w:val="00D24D9F"/>
    <w:rsid w:val="00D255E1"/>
    <w:rsid w:val="00D25604"/>
    <w:rsid w:val="00D25B8C"/>
    <w:rsid w:val="00D26691"/>
    <w:rsid w:val="00D26FC2"/>
    <w:rsid w:val="00D270B3"/>
    <w:rsid w:val="00D27135"/>
    <w:rsid w:val="00D2725B"/>
    <w:rsid w:val="00D30DFC"/>
    <w:rsid w:val="00D31168"/>
    <w:rsid w:val="00D31D2C"/>
    <w:rsid w:val="00D3264A"/>
    <w:rsid w:val="00D32A6E"/>
    <w:rsid w:val="00D32E8E"/>
    <w:rsid w:val="00D33354"/>
    <w:rsid w:val="00D33742"/>
    <w:rsid w:val="00D33F14"/>
    <w:rsid w:val="00D34079"/>
    <w:rsid w:val="00D34502"/>
    <w:rsid w:val="00D34734"/>
    <w:rsid w:val="00D34820"/>
    <w:rsid w:val="00D3542A"/>
    <w:rsid w:val="00D35677"/>
    <w:rsid w:val="00D35F5A"/>
    <w:rsid w:val="00D3614C"/>
    <w:rsid w:val="00D3659C"/>
    <w:rsid w:val="00D3697A"/>
    <w:rsid w:val="00D370E5"/>
    <w:rsid w:val="00D37164"/>
    <w:rsid w:val="00D37659"/>
    <w:rsid w:val="00D37D9C"/>
    <w:rsid w:val="00D40641"/>
    <w:rsid w:val="00D40820"/>
    <w:rsid w:val="00D40DB3"/>
    <w:rsid w:val="00D40DF5"/>
    <w:rsid w:val="00D41403"/>
    <w:rsid w:val="00D41678"/>
    <w:rsid w:val="00D41FB8"/>
    <w:rsid w:val="00D42003"/>
    <w:rsid w:val="00D42320"/>
    <w:rsid w:val="00D426A9"/>
    <w:rsid w:val="00D42E52"/>
    <w:rsid w:val="00D43AC8"/>
    <w:rsid w:val="00D43C10"/>
    <w:rsid w:val="00D43D05"/>
    <w:rsid w:val="00D44334"/>
    <w:rsid w:val="00D4447C"/>
    <w:rsid w:val="00D44859"/>
    <w:rsid w:val="00D44C91"/>
    <w:rsid w:val="00D456E2"/>
    <w:rsid w:val="00D45A41"/>
    <w:rsid w:val="00D45ADC"/>
    <w:rsid w:val="00D460F1"/>
    <w:rsid w:val="00D46251"/>
    <w:rsid w:val="00D468F2"/>
    <w:rsid w:val="00D472AF"/>
    <w:rsid w:val="00D4761C"/>
    <w:rsid w:val="00D47C8E"/>
    <w:rsid w:val="00D47FF7"/>
    <w:rsid w:val="00D500BD"/>
    <w:rsid w:val="00D503C0"/>
    <w:rsid w:val="00D50917"/>
    <w:rsid w:val="00D51001"/>
    <w:rsid w:val="00D519BB"/>
    <w:rsid w:val="00D51DD0"/>
    <w:rsid w:val="00D5273C"/>
    <w:rsid w:val="00D532EB"/>
    <w:rsid w:val="00D53636"/>
    <w:rsid w:val="00D536EF"/>
    <w:rsid w:val="00D538D4"/>
    <w:rsid w:val="00D538D8"/>
    <w:rsid w:val="00D54DBF"/>
    <w:rsid w:val="00D5556B"/>
    <w:rsid w:val="00D55628"/>
    <w:rsid w:val="00D55663"/>
    <w:rsid w:val="00D5594A"/>
    <w:rsid w:val="00D56808"/>
    <w:rsid w:val="00D56812"/>
    <w:rsid w:val="00D57193"/>
    <w:rsid w:val="00D573B4"/>
    <w:rsid w:val="00D573C4"/>
    <w:rsid w:val="00D5745E"/>
    <w:rsid w:val="00D57B31"/>
    <w:rsid w:val="00D60069"/>
    <w:rsid w:val="00D60692"/>
    <w:rsid w:val="00D6071B"/>
    <w:rsid w:val="00D607FB"/>
    <w:rsid w:val="00D60FA5"/>
    <w:rsid w:val="00D610F3"/>
    <w:rsid w:val="00D6110B"/>
    <w:rsid w:val="00D61148"/>
    <w:rsid w:val="00D6183E"/>
    <w:rsid w:val="00D619CF"/>
    <w:rsid w:val="00D61ABC"/>
    <w:rsid w:val="00D61BDD"/>
    <w:rsid w:val="00D61CA4"/>
    <w:rsid w:val="00D6249A"/>
    <w:rsid w:val="00D62C04"/>
    <w:rsid w:val="00D6301D"/>
    <w:rsid w:val="00D632E4"/>
    <w:rsid w:val="00D63416"/>
    <w:rsid w:val="00D63796"/>
    <w:rsid w:val="00D639B5"/>
    <w:rsid w:val="00D63A6C"/>
    <w:rsid w:val="00D63D48"/>
    <w:rsid w:val="00D63F84"/>
    <w:rsid w:val="00D6449A"/>
    <w:rsid w:val="00D647A4"/>
    <w:rsid w:val="00D64FD1"/>
    <w:rsid w:val="00D65004"/>
    <w:rsid w:val="00D65096"/>
    <w:rsid w:val="00D6546E"/>
    <w:rsid w:val="00D6569D"/>
    <w:rsid w:val="00D6586A"/>
    <w:rsid w:val="00D65B43"/>
    <w:rsid w:val="00D65C51"/>
    <w:rsid w:val="00D66196"/>
    <w:rsid w:val="00D66B22"/>
    <w:rsid w:val="00D66BCB"/>
    <w:rsid w:val="00D67569"/>
    <w:rsid w:val="00D67BAA"/>
    <w:rsid w:val="00D67EC9"/>
    <w:rsid w:val="00D70537"/>
    <w:rsid w:val="00D7066E"/>
    <w:rsid w:val="00D70792"/>
    <w:rsid w:val="00D70C58"/>
    <w:rsid w:val="00D710A9"/>
    <w:rsid w:val="00D71424"/>
    <w:rsid w:val="00D7153E"/>
    <w:rsid w:val="00D72A3E"/>
    <w:rsid w:val="00D72BC8"/>
    <w:rsid w:val="00D72D57"/>
    <w:rsid w:val="00D7356A"/>
    <w:rsid w:val="00D73A5A"/>
    <w:rsid w:val="00D73B6C"/>
    <w:rsid w:val="00D73C62"/>
    <w:rsid w:val="00D73E90"/>
    <w:rsid w:val="00D747A7"/>
    <w:rsid w:val="00D7587C"/>
    <w:rsid w:val="00D7591E"/>
    <w:rsid w:val="00D75FF5"/>
    <w:rsid w:val="00D765B1"/>
    <w:rsid w:val="00D76EF0"/>
    <w:rsid w:val="00D779E9"/>
    <w:rsid w:val="00D77C22"/>
    <w:rsid w:val="00D77C87"/>
    <w:rsid w:val="00D77DA6"/>
    <w:rsid w:val="00D80648"/>
    <w:rsid w:val="00D809C1"/>
    <w:rsid w:val="00D80B5C"/>
    <w:rsid w:val="00D80D2C"/>
    <w:rsid w:val="00D80DD3"/>
    <w:rsid w:val="00D81894"/>
    <w:rsid w:val="00D82181"/>
    <w:rsid w:val="00D824DF"/>
    <w:rsid w:val="00D82A76"/>
    <w:rsid w:val="00D82C6F"/>
    <w:rsid w:val="00D83191"/>
    <w:rsid w:val="00D831F1"/>
    <w:rsid w:val="00D8336B"/>
    <w:rsid w:val="00D835C6"/>
    <w:rsid w:val="00D835CD"/>
    <w:rsid w:val="00D83BD4"/>
    <w:rsid w:val="00D83BFB"/>
    <w:rsid w:val="00D841D6"/>
    <w:rsid w:val="00D84DD7"/>
    <w:rsid w:val="00D854F7"/>
    <w:rsid w:val="00D86022"/>
    <w:rsid w:val="00D8613A"/>
    <w:rsid w:val="00D862B0"/>
    <w:rsid w:val="00D86B2E"/>
    <w:rsid w:val="00D86BBA"/>
    <w:rsid w:val="00D86DB1"/>
    <w:rsid w:val="00D872C1"/>
    <w:rsid w:val="00D874AE"/>
    <w:rsid w:val="00D87830"/>
    <w:rsid w:val="00D87866"/>
    <w:rsid w:val="00D87A96"/>
    <w:rsid w:val="00D87E3C"/>
    <w:rsid w:val="00D9006A"/>
    <w:rsid w:val="00D901A5"/>
    <w:rsid w:val="00D901FD"/>
    <w:rsid w:val="00D902A0"/>
    <w:rsid w:val="00D902DD"/>
    <w:rsid w:val="00D9044A"/>
    <w:rsid w:val="00D904EC"/>
    <w:rsid w:val="00D907D7"/>
    <w:rsid w:val="00D90BFB"/>
    <w:rsid w:val="00D910FE"/>
    <w:rsid w:val="00D9150D"/>
    <w:rsid w:val="00D91CEB"/>
    <w:rsid w:val="00D91F7E"/>
    <w:rsid w:val="00D9209C"/>
    <w:rsid w:val="00D920D6"/>
    <w:rsid w:val="00D921BE"/>
    <w:rsid w:val="00D92719"/>
    <w:rsid w:val="00D92B1C"/>
    <w:rsid w:val="00D931C3"/>
    <w:rsid w:val="00D93CC6"/>
    <w:rsid w:val="00D93E1C"/>
    <w:rsid w:val="00D943AD"/>
    <w:rsid w:val="00D94F7E"/>
    <w:rsid w:val="00D9517F"/>
    <w:rsid w:val="00D95B90"/>
    <w:rsid w:val="00D972DF"/>
    <w:rsid w:val="00D9746A"/>
    <w:rsid w:val="00D97B01"/>
    <w:rsid w:val="00D97C41"/>
    <w:rsid w:val="00DA0378"/>
    <w:rsid w:val="00DA0680"/>
    <w:rsid w:val="00DA07B0"/>
    <w:rsid w:val="00DA09FE"/>
    <w:rsid w:val="00DA0D82"/>
    <w:rsid w:val="00DA0F6A"/>
    <w:rsid w:val="00DA1542"/>
    <w:rsid w:val="00DA172A"/>
    <w:rsid w:val="00DA1753"/>
    <w:rsid w:val="00DA1F6B"/>
    <w:rsid w:val="00DA1F8E"/>
    <w:rsid w:val="00DA2779"/>
    <w:rsid w:val="00DA2863"/>
    <w:rsid w:val="00DA2A2F"/>
    <w:rsid w:val="00DA2BA1"/>
    <w:rsid w:val="00DA2D38"/>
    <w:rsid w:val="00DA41DF"/>
    <w:rsid w:val="00DA42A8"/>
    <w:rsid w:val="00DA49C5"/>
    <w:rsid w:val="00DA4A20"/>
    <w:rsid w:val="00DA4F0F"/>
    <w:rsid w:val="00DA5902"/>
    <w:rsid w:val="00DA6459"/>
    <w:rsid w:val="00DA64FC"/>
    <w:rsid w:val="00DA6961"/>
    <w:rsid w:val="00DA6A1D"/>
    <w:rsid w:val="00DA6F2A"/>
    <w:rsid w:val="00DA70A2"/>
    <w:rsid w:val="00DA75D8"/>
    <w:rsid w:val="00DA7A4B"/>
    <w:rsid w:val="00DA7ACC"/>
    <w:rsid w:val="00DB04ED"/>
    <w:rsid w:val="00DB0F93"/>
    <w:rsid w:val="00DB17F5"/>
    <w:rsid w:val="00DB19B1"/>
    <w:rsid w:val="00DB230F"/>
    <w:rsid w:val="00DB278D"/>
    <w:rsid w:val="00DB2A8D"/>
    <w:rsid w:val="00DB2AD1"/>
    <w:rsid w:val="00DB2F5C"/>
    <w:rsid w:val="00DB38A0"/>
    <w:rsid w:val="00DB3C59"/>
    <w:rsid w:val="00DB3CBC"/>
    <w:rsid w:val="00DB4162"/>
    <w:rsid w:val="00DB49DE"/>
    <w:rsid w:val="00DB4BD2"/>
    <w:rsid w:val="00DB4EA5"/>
    <w:rsid w:val="00DB571D"/>
    <w:rsid w:val="00DB59FD"/>
    <w:rsid w:val="00DB5A9B"/>
    <w:rsid w:val="00DB5C10"/>
    <w:rsid w:val="00DB60EF"/>
    <w:rsid w:val="00DB62AD"/>
    <w:rsid w:val="00DB6631"/>
    <w:rsid w:val="00DB67A2"/>
    <w:rsid w:val="00DB690A"/>
    <w:rsid w:val="00DB6E34"/>
    <w:rsid w:val="00DB768E"/>
    <w:rsid w:val="00DB79E5"/>
    <w:rsid w:val="00DB7B81"/>
    <w:rsid w:val="00DB7BC4"/>
    <w:rsid w:val="00DC02B2"/>
    <w:rsid w:val="00DC04E1"/>
    <w:rsid w:val="00DC12E8"/>
    <w:rsid w:val="00DC1A8B"/>
    <w:rsid w:val="00DC1D59"/>
    <w:rsid w:val="00DC206C"/>
    <w:rsid w:val="00DC228D"/>
    <w:rsid w:val="00DC2482"/>
    <w:rsid w:val="00DC2D5C"/>
    <w:rsid w:val="00DC2F5F"/>
    <w:rsid w:val="00DC2F74"/>
    <w:rsid w:val="00DC3078"/>
    <w:rsid w:val="00DC3086"/>
    <w:rsid w:val="00DC34EA"/>
    <w:rsid w:val="00DC37BD"/>
    <w:rsid w:val="00DC3889"/>
    <w:rsid w:val="00DC3AEA"/>
    <w:rsid w:val="00DC3C99"/>
    <w:rsid w:val="00DC4118"/>
    <w:rsid w:val="00DC42AF"/>
    <w:rsid w:val="00DC4361"/>
    <w:rsid w:val="00DC455B"/>
    <w:rsid w:val="00DC4B81"/>
    <w:rsid w:val="00DC4B93"/>
    <w:rsid w:val="00DC4D5A"/>
    <w:rsid w:val="00DC50C6"/>
    <w:rsid w:val="00DC5F11"/>
    <w:rsid w:val="00DC5FAE"/>
    <w:rsid w:val="00DC62BC"/>
    <w:rsid w:val="00DC6901"/>
    <w:rsid w:val="00DC6A43"/>
    <w:rsid w:val="00DC6BD0"/>
    <w:rsid w:val="00DC6C10"/>
    <w:rsid w:val="00DC71F7"/>
    <w:rsid w:val="00DC7231"/>
    <w:rsid w:val="00DC787B"/>
    <w:rsid w:val="00DC78B2"/>
    <w:rsid w:val="00DD09DC"/>
    <w:rsid w:val="00DD12E2"/>
    <w:rsid w:val="00DD16E7"/>
    <w:rsid w:val="00DD177B"/>
    <w:rsid w:val="00DD1CBF"/>
    <w:rsid w:val="00DD2D60"/>
    <w:rsid w:val="00DD3022"/>
    <w:rsid w:val="00DD319B"/>
    <w:rsid w:val="00DD3361"/>
    <w:rsid w:val="00DD37D5"/>
    <w:rsid w:val="00DD38FB"/>
    <w:rsid w:val="00DD397F"/>
    <w:rsid w:val="00DD3D5C"/>
    <w:rsid w:val="00DD4200"/>
    <w:rsid w:val="00DD46DD"/>
    <w:rsid w:val="00DD47D8"/>
    <w:rsid w:val="00DD482D"/>
    <w:rsid w:val="00DD4A1D"/>
    <w:rsid w:val="00DD54FD"/>
    <w:rsid w:val="00DD5A6E"/>
    <w:rsid w:val="00DD5C06"/>
    <w:rsid w:val="00DD5D1D"/>
    <w:rsid w:val="00DD5DD0"/>
    <w:rsid w:val="00DD63FD"/>
    <w:rsid w:val="00DD6ACB"/>
    <w:rsid w:val="00DD6E3B"/>
    <w:rsid w:val="00DD70A7"/>
    <w:rsid w:val="00DD7238"/>
    <w:rsid w:val="00DD735B"/>
    <w:rsid w:val="00DD75DF"/>
    <w:rsid w:val="00DD7833"/>
    <w:rsid w:val="00DE03C3"/>
    <w:rsid w:val="00DE07DE"/>
    <w:rsid w:val="00DE0987"/>
    <w:rsid w:val="00DE09EA"/>
    <w:rsid w:val="00DE0E1F"/>
    <w:rsid w:val="00DE14DB"/>
    <w:rsid w:val="00DE1BB0"/>
    <w:rsid w:val="00DE20CE"/>
    <w:rsid w:val="00DE27B9"/>
    <w:rsid w:val="00DE291C"/>
    <w:rsid w:val="00DE31B5"/>
    <w:rsid w:val="00DE3281"/>
    <w:rsid w:val="00DE32BD"/>
    <w:rsid w:val="00DE4C6A"/>
    <w:rsid w:val="00DE4F04"/>
    <w:rsid w:val="00DE522B"/>
    <w:rsid w:val="00DE5C5D"/>
    <w:rsid w:val="00DE710A"/>
    <w:rsid w:val="00DE7307"/>
    <w:rsid w:val="00DE79CA"/>
    <w:rsid w:val="00DE7F6D"/>
    <w:rsid w:val="00DF04F9"/>
    <w:rsid w:val="00DF0B12"/>
    <w:rsid w:val="00DF0C0A"/>
    <w:rsid w:val="00DF11CA"/>
    <w:rsid w:val="00DF1784"/>
    <w:rsid w:val="00DF1853"/>
    <w:rsid w:val="00DF19FE"/>
    <w:rsid w:val="00DF2132"/>
    <w:rsid w:val="00DF2161"/>
    <w:rsid w:val="00DF21D2"/>
    <w:rsid w:val="00DF2488"/>
    <w:rsid w:val="00DF254F"/>
    <w:rsid w:val="00DF26F1"/>
    <w:rsid w:val="00DF27D5"/>
    <w:rsid w:val="00DF2866"/>
    <w:rsid w:val="00DF2D87"/>
    <w:rsid w:val="00DF2EF3"/>
    <w:rsid w:val="00DF413F"/>
    <w:rsid w:val="00DF41F4"/>
    <w:rsid w:val="00DF439C"/>
    <w:rsid w:val="00DF44B4"/>
    <w:rsid w:val="00DF4642"/>
    <w:rsid w:val="00DF4993"/>
    <w:rsid w:val="00DF4B20"/>
    <w:rsid w:val="00DF4E4F"/>
    <w:rsid w:val="00DF4E6A"/>
    <w:rsid w:val="00DF52EB"/>
    <w:rsid w:val="00DF5489"/>
    <w:rsid w:val="00DF54C2"/>
    <w:rsid w:val="00DF5538"/>
    <w:rsid w:val="00DF58D4"/>
    <w:rsid w:val="00DF5DCE"/>
    <w:rsid w:val="00DF5FCB"/>
    <w:rsid w:val="00DF67BA"/>
    <w:rsid w:val="00DF68B6"/>
    <w:rsid w:val="00DF7419"/>
    <w:rsid w:val="00DF7628"/>
    <w:rsid w:val="00DF7CB7"/>
    <w:rsid w:val="00E00725"/>
    <w:rsid w:val="00E008B2"/>
    <w:rsid w:val="00E00B08"/>
    <w:rsid w:val="00E00D33"/>
    <w:rsid w:val="00E011D4"/>
    <w:rsid w:val="00E02965"/>
    <w:rsid w:val="00E03055"/>
    <w:rsid w:val="00E03063"/>
    <w:rsid w:val="00E03599"/>
    <w:rsid w:val="00E03B69"/>
    <w:rsid w:val="00E0438E"/>
    <w:rsid w:val="00E04631"/>
    <w:rsid w:val="00E04FDF"/>
    <w:rsid w:val="00E05618"/>
    <w:rsid w:val="00E05786"/>
    <w:rsid w:val="00E05EB7"/>
    <w:rsid w:val="00E0650D"/>
    <w:rsid w:val="00E06B90"/>
    <w:rsid w:val="00E06C46"/>
    <w:rsid w:val="00E06E11"/>
    <w:rsid w:val="00E0707C"/>
    <w:rsid w:val="00E07792"/>
    <w:rsid w:val="00E0783E"/>
    <w:rsid w:val="00E07915"/>
    <w:rsid w:val="00E105A0"/>
    <w:rsid w:val="00E10607"/>
    <w:rsid w:val="00E10B17"/>
    <w:rsid w:val="00E10B2C"/>
    <w:rsid w:val="00E10F3E"/>
    <w:rsid w:val="00E1127C"/>
    <w:rsid w:val="00E11351"/>
    <w:rsid w:val="00E11BCD"/>
    <w:rsid w:val="00E11F35"/>
    <w:rsid w:val="00E12115"/>
    <w:rsid w:val="00E122D6"/>
    <w:rsid w:val="00E12340"/>
    <w:rsid w:val="00E1279C"/>
    <w:rsid w:val="00E12E8A"/>
    <w:rsid w:val="00E132A2"/>
    <w:rsid w:val="00E135E3"/>
    <w:rsid w:val="00E140DB"/>
    <w:rsid w:val="00E14410"/>
    <w:rsid w:val="00E1547E"/>
    <w:rsid w:val="00E15852"/>
    <w:rsid w:val="00E15996"/>
    <w:rsid w:val="00E15A85"/>
    <w:rsid w:val="00E15B7C"/>
    <w:rsid w:val="00E15CE9"/>
    <w:rsid w:val="00E16144"/>
    <w:rsid w:val="00E162F9"/>
    <w:rsid w:val="00E16B94"/>
    <w:rsid w:val="00E16D5B"/>
    <w:rsid w:val="00E175F1"/>
    <w:rsid w:val="00E1798C"/>
    <w:rsid w:val="00E17C6D"/>
    <w:rsid w:val="00E17F95"/>
    <w:rsid w:val="00E202D0"/>
    <w:rsid w:val="00E2047C"/>
    <w:rsid w:val="00E204C3"/>
    <w:rsid w:val="00E20680"/>
    <w:rsid w:val="00E20C81"/>
    <w:rsid w:val="00E21688"/>
    <w:rsid w:val="00E22111"/>
    <w:rsid w:val="00E222FC"/>
    <w:rsid w:val="00E223D9"/>
    <w:rsid w:val="00E22CB9"/>
    <w:rsid w:val="00E22F11"/>
    <w:rsid w:val="00E23746"/>
    <w:rsid w:val="00E23BEA"/>
    <w:rsid w:val="00E24147"/>
    <w:rsid w:val="00E247B4"/>
    <w:rsid w:val="00E2492F"/>
    <w:rsid w:val="00E24F33"/>
    <w:rsid w:val="00E251A2"/>
    <w:rsid w:val="00E25272"/>
    <w:rsid w:val="00E25286"/>
    <w:rsid w:val="00E254E5"/>
    <w:rsid w:val="00E254F5"/>
    <w:rsid w:val="00E25896"/>
    <w:rsid w:val="00E25B36"/>
    <w:rsid w:val="00E25BCE"/>
    <w:rsid w:val="00E269D3"/>
    <w:rsid w:val="00E26A34"/>
    <w:rsid w:val="00E26E66"/>
    <w:rsid w:val="00E27A00"/>
    <w:rsid w:val="00E27A19"/>
    <w:rsid w:val="00E27CF0"/>
    <w:rsid w:val="00E27F2C"/>
    <w:rsid w:val="00E301D1"/>
    <w:rsid w:val="00E30EAD"/>
    <w:rsid w:val="00E30EE0"/>
    <w:rsid w:val="00E30F72"/>
    <w:rsid w:val="00E31B8A"/>
    <w:rsid w:val="00E3206C"/>
    <w:rsid w:val="00E3215F"/>
    <w:rsid w:val="00E32A05"/>
    <w:rsid w:val="00E32BE3"/>
    <w:rsid w:val="00E32E70"/>
    <w:rsid w:val="00E3330C"/>
    <w:rsid w:val="00E3371C"/>
    <w:rsid w:val="00E3385F"/>
    <w:rsid w:val="00E34147"/>
    <w:rsid w:val="00E34CB6"/>
    <w:rsid w:val="00E34D35"/>
    <w:rsid w:val="00E3515A"/>
    <w:rsid w:val="00E3585C"/>
    <w:rsid w:val="00E35F9D"/>
    <w:rsid w:val="00E3606E"/>
    <w:rsid w:val="00E368B6"/>
    <w:rsid w:val="00E36E2C"/>
    <w:rsid w:val="00E36ECB"/>
    <w:rsid w:val="00E3707E"/>
    <w:rsid w:val="00E37291"/>
    <w:rsid w:val="00E372D6"/>
    <w:rsid w:val="00E37602"/>
    <w:rsid w:val="00E37C0C"/>
    <w:rsid w:val="00E4061B"/>
    <w:rsid w:val="00E40C05"/>
    <w:rsid w:val="00E40C6C"/>
    <w:rsid w:val="00E410D6"/>
    <w:rsid w:val="00E417BC"/>
    <w:rsid w:val="00E41A79"/>
    <w:rsid w:val="00E426DA"/>
    <w:rsid w:val="00E4281C"/>
    <w:rsid w:val="00E42B3B"/>
    <w:rsid w:val="00E42C94"/>
    <w:rsid w:val="00E42F6E"/>
    <w:rsid w:val="00E43398"/>
    <w:rsid w:val="00E433BE"/>
    <w:rsid w:val="00E436CF"/>
    <w:rsid w:val="00E437BC"/>
    <w:rsid w:val="00E43977"/>
    <w:rsid w:val="00E43CD5"/>
    <w:rsid w:val="00E4522B"/>
    <w:rsid w:val="00E4591C"/>
    <w:rsid w:val="00E4630A"/>
    <w:rsid w:val="00E46901"/>
    <w:rsid w:val="00E469DD"/>
    <w:rsid w:val="00E46C23"/>
    <w:rsid w:val="00E473E7"/>
    <w:rsid w:val="00E47A98"/>
    <w:rsid w:val="00E47D1E"/>
    <w:rsid w:val="00E47EB9"/>
    <w:rsid w:val="00E50111"/>
    <w:rsid w:val="00E506E9"/>
    <w:rsid w:val="00E50CB1"/>
    <w:rsid w:val="00E513DD"/>
    <w:rsid w:val="00E5145C"/>
    <w:rsid w:val="00E514AA"/>
    <w:rsid w:val="00E5164B"/>
    <w:rsid w:val="00E516F2"/>
    <w:rsid w:val="00E51954"/>
    <w:rsid w:val="00E51A6C"/>
    <w:rsid w:val="00E52159"/>
    <w:rsid w:val="00E52360"/>
    <w:rsid w:val="00E52857"/>
    <w:rsid w:val="00E5396F"/>
    <w:rsid w:val="00E53C6F"/>
    <w:rsid w:val="00E542B6"/>
    <w:rsid w:val="00E546E4"/>
    <w:rsid w:val="00E54971"/>
    <w:rsid w:val="00E549B0"/>
    <w:rsid w:val="00E54CA9"/>
    <w:rsid w:val="00E550C7"/>
    <w:rsid w:val="00E55516"/>
    <w:rsid w:val="00E55F48"/>
    <w:rsid w:val="00E562E6"/>
    <w:rsid w:val="00E56586"/>
    <w:rsid w:val="00E5662B"/>
    <w:rsid w:val="00E5721E"/>
    <w:rsid w:val="00E5734B"/>
    <w:rsid w:val="00E57739"/>
    <w:rsid w:val="00E57BBE"/>
    <w:rsid w:val="00E57DCD"/>
    <w:rsid w:val="00E605ED"/>
    <w:rsid w:val="00E60BE7"/>
    <w:rsid w:val="00E60DA7"/>
    <w:rsid w:val="00E60DE1"/>
    <w:rsid w:val="00E60DF1"/>
    <w:rsid w:val="00E61262"/>
    <w:rsid w:val="00E6130D"/>
    <w:rsid w:val="00E614CE"/>
    <w:rsid w:val="00E620C5"/>
    <w:rsid w:val="00E62139"/>
    <w:rsid w:val="00E6239D"/>
    <w:rsid w:val="00E626BE"/>
    <w:rsid w:val="00E62825"/>
    <w:rsid w:val="00E62D73"/>
    <w:rsid w:val="00E62E78"/>
    <w:rsid w:val="00E63879"/>
    <w:rsid w:val="00E63EF1"/>
    <w:rsid w:val="00E63F97"/>
    <w:rsid w:val="00E6422A"/>
    <w:rsid w:val="00E644BF"/>
    <w:rsid w:val="00E6468D"/>
    <w:rsid w:val="00E64788"/>
    <w:rsid w:val="00E64B70"/>
    <w:rsid w:val="00E6537D"/>
    <w:rsid w:val="00E65443"/>
    <w:rsid w:val="00E65528"/>
    <w:rsid w:val="00E6553D"/>
    <w:rsid w:val="00E65E5B"/>
    <w:rsid w:val="00E65FE0"/>
    <w:rsid w:val="00E66042"/>
    <w:rsid w:val="00E66F17"/>
    <w:rsid w:val="00E672F0"/>
    <w:rsid w:val="00E67381"/>
    <w:rsid w:val="00E67BA4"/>
    <w:rsid w:val="00E70A71"/>
    <w:rsid w:val="00E70F61"/>
    <w:rsid w:val="00E712F5"/>
    <w:rsid w:val="00E71D0B"/>
    <w:rsid w:val="00E72054"/>
    <w:rsid w:val="00E7246B"/>
    <w:rsid w:val="00E72FBA"/>
    <w:rsid w:val="00E73199"/>
    <w:rsid w:val="00E73266"/>
    <w:rsid w:val="00E7362F"/>
    <w:rsid w:val="00E739B0"/>
    <w:rsid w:val="00E74013"/>
    <w:rsid w:val="00E741AB"/>
    <w:rsid w:val="00E743A9"/>
    <w:rsid w:val="00E74A3E"/>
    <w:rsid w:val="00E74C1E"/>
    <w:rsid w:val="00E74CBF"/>
    <w:rsid w:val="00E74FC7"/>
    <w:rsid w:val="00E75FFA"/>
    <w:rsid w:val="00E76018"/>
    <w:rsid w:val="00E764C6"/>
    <w:rsid w:val="00E776DD"/>
    <w:rsid w:val="00E77CAE"/>
    <w:rsid w:val="00E77DDD"/>
    <w:rsid w:val="00E8018B"/>
    <w:rsid w:val="00E80430"/>
    <w:rsid w:val="00E8055B"/>
    <w:rsid w:val="00E807E2"/>
    <w:rsid w:val="00E816AF"/>
    <w:rsid w:val="00E81C5F"/>
    <w:rsid w:val="00E81D89"/>
    <w:rsid w:val="00E81E6A"/>
    <w:rsid w:val="00E8224D"/>
    <w:rsid w:val="00E825EC"/>
    <w:rsid w:val="00E829ED"/>
    <w:rsid w:val="00E82B4E"/>
    <w:rsid w:val="00E83286"/>
    <w:rsid w:val="00E8372C"/>
    <w:rsid w:val="00E83A82"/>
    <w:rsid w:val="00E83CF0"/>
    <w:rsid w:val="00E83EBA"/>
    <w:rsid w:val="00E84126"/>
    <w:rsid w:val="00E84532"/>
    <w:rsid w:val="00E84542"/>
    <w:rsid w:val="00E84621"/>
    <w:rsid w:val="00E846AF"/>
    <w:rsid w:val="00E856DD"/>
    <w:rsid w:val="00E85A14"/>
    <w:rsid w:val="00E85D3D"/>
    <w:rsid w:val="00E864BC"/>
    <w:rsid w:val="00E86D91"/>
    <w:rsid w:val="00E86F02"/>
    <w:rsid w:val="00E87202"/>
    <w:rsid w:val="00E87347"/>
    <w:rsid w:val="00E87B3F"/>
    <w:rsid w:val="00E904D3"/>
    <w:rsid w:val="00E90569"/>
    <w:rsid w:val="00E9072E"/>
    <w:rsid w:val="00E908B6"/>
    <w:rsid w:val="00E910FD"/>
    <w:rsid w:val="00E915BF"/>
    <w:rsid w:val="00E9176C"/>
    <w:rsid w:val="00E92BD6"/>
    <w:rsid w:val="00E92DEA"/>
    <w:rsid w:val="00E93029"/>
    <w:rsid w:val="00E9381A"/>
    <w:rsid w:val="00E93D98"/>
    <w:rsid w:val="00E9404C"/>
    <w:rsid w:val="00E95021"/>
    <w:rsid w:val="00E95025"/>
    <w:rsid w:val="00E95227"/>
    <w:rsid w:val="00E95576"/>
    <w:rsid w:val="00E958A6"/>
    <w:rsid w:val="00E9636B"/>
    <w:rsid w:val="00E96576"/>
    <w:rsid w:val="00E96D09"/>
    <w:rsid w:val="00E96FED"/>
    <w:rsid w:val="00E97776"/>
    <w:rsid w:val="00E979FE"/>
    <w:rsid w:val="00EA08B3"/>
    <w:rsid w:val="00EA09C8"/>
    <w:rsid w:val="00EA0AC5"/>
    <w:rsid w:val="00EA0F13"/>
    <w:rsid w:val="00EA114B"/>
    <w:rsid w:val="00EA1178"/>
    <w:rsid w:val="00EA1449"/>
    <w:rsid w:val="00EA1822"/>
    <w:rsid w:val="00EA182F"/>
    <w:rsid w:val="00EA19E3"/>
    <w:rsid w:val="00EA1BEA"/>
    <w:rsid w:val="00EA1D08"/>
    <w:rsid w:val="00EA2415"/>
    <w:rsid w:val="00EA28ED"/>
    <w:rsid w:val="00EA29DF"/>
    <w:rsid w:val="00EA3073"/>
    <w:rsid w:val="00EA3163"/>
    <w:rsid w:val="00EA3433"/>
    <w:rsid w:val="00EA3498"/>
    <w:rsid w:val="00EA397A"/>
    <w:rsid w:val="00EA3F5A"/>
    <w:rsid w:val="00EA4C44"/>
    <w:rsid w:val="00EA4D19"/>
    <w:rsid w:val="00EA4F8A"/>
    <w:rsid w:val="00EA57A3"/>
    <w:rsid w:val="00EA5A7F"/>
    <w:rsid w:val="00EA5C9A"/>
    <w:rsid w:val="00EA660E"/>
    <w:rsid w:val="00EA6C70"/>
    <w:rsid w:val="00EA7530"/>
    <w:rsid w:val="00EA7BF6"/>
    <w:rsid w:val="00EA7C61"/>
    <w:rsid w:val="00EB0092"/>
    <w:rsid w:val="00EB042B"/>
    <w:rsid w:val="00EB1712"/>
    <w:rsid w:val="00EB1E86"/>
    <w:rsid w:val="00EB2307"/>
    <w:rsid w:val="00EB3226"/>
    <w:rsid w:val="00EB3564"/>
    <w:rsid w:val="00EB38F4"/>
    <w:rsid w:val="00EB3C9C"/>
    <w:rsid w:val="00EB3DBF"/>
    <w:rsid w:val="00EB3EB1"/>
    <w:rsid w:val="00EB3F8C"/>
    <w:rsid w:val="00EB4036"/>
    <w:rsid w:val="00EB4B1A"/>
    <w:rsid w:val="00EB52AF"/>
    <w:rsid w:val="00EB5537"/>
    <w:rsid w:val="00EB5940"/>
    <w:rsid w:val="00EB5F11"/>
    <w:rsid w:val="00EB61ED"/>
    <w:rsid w:val="00EB65AC"/>
    <w:rsid w:val="00EB6B9B"/>
    <w:rsid w:val="00EB6BC8"/>
    <w:rsid w:val="00EB74D6"/>
    <w:rsid w:val="00EB7608"/>
    <w:rsid w:val="00EB760C"/>
    <w:rsid w:val="00EC07D1"/>
    <w:rsid w:val="00EC08F4"/>
    <w:rsid w:val="00EC0A69"/>
    <w:rsid w:val="00EC0D4A"/>
    <w:rsid w:val="00EC1A00"/>
    <w:rsid w:val="00EC1C96"/>
    <w:rsid w:val="00EC3971"/>
    <w:rsid w:val="00EC39A2"/>
    <w:rsid w:val="00EC4250"/>
    <w:rsid w:val="00EC446D"/>
    <w:rsid w:val="00EC483B"/>
    <w:rsid w:val="00EC4911"/>
    <w:rsid w:val="00EC50C9"/>
    <w:rsid w:val="00EC51B4"/>
    <w:rsid w:val="00EC5523"/>
    <w:rsid w:val="00EC563C"/>
    <w:rsid w:val="00EC5C13"/>
    <w:rsid w:val="00EC5C28"/>
    <w:rsid w:val="00EC5EE0"/>
    <w:rsid w:val="00EC621C"/>
    <w:rsid w:val="00EC6270"/>
    <w:rsid w:val="00EC6615"/>
    <w:rsid w:val="00EC686D"/>
    <w:rsid w:val="00EC6AA7"/>
    <w:rsid w:val="00EC6B9F"/>
    <w:rsid w:val="00EC77BC"/>
    <w:rsid w:val="00EC7833"/>
    <w:rsid w:val="00EC7A43"/>
    <w:rsid w:val="00EC7AAB"/>
    <w:rsid w:val="00ED00CE"/>
    <w:rsid w:val="00ED09D9"/>
    <w:rsid w:val="00ED0C6B"/>
    <w:rsid w:val="00ED0EAE"/>
    <w:rsid w:val="00ED0F86"/>
    <w:rsid w:val="00ED1197"/>
    <w:rsid w:val="00ED12C1"/>
    <w:rsid w:val="00ED1FE7"/>
    <w:rsid w:val="00ED23BA"/>
    <w:rsid w:val="00ED2657"/>
    <w:rsid w:val="00ED2A41"/>
    <w:rsid w:val="00ED2EB8"/>
    <w:rsid w:val="00ED34F6"/>
    <w:rsid w:val="00ED35C0"/>
    <w:rsid w:val="00ED3758"/>
    <w:rsid w:val="00ED3911"/>
    <w:rsid w:val="00ED3DA0"/>
    <w:rsid w:val="00ED3FC6"/>
    <w:rsid w:val="00ED42F0"/>
    <w:rsid w:val="00ED477D"/>
    <w:rsid w:val="00ED47B6"/>
    <w:rsid w:val="00ED4E4B"/>
    <w:rsid w:val="00ED5115"/>
    <w:rsid w:val="00ED5179"/>
    <w:rsid w:val="00ED5589"/>
    <w:rsid w:val="00ED57CE"/>
    <w:rsid w:val="00ED5887"/>
    <w:rsid w:val="00ED5C19"/>
    <w:rsid w:val="00ED5E4E"/>
    <w:rsid w:val="00ED5F50"/>
    <w:rsid w:val="00ED607E"/>
    <w:rsid w:val="00ED6202"/>
    <w:rsid w:val="00ED635F"/>
    <w:rsid w:val="00ED644A"/>
    <w:rsid w:val="00ED657F"/>
    <w:rsid w:val="00ED6A0C"/>
    <w:rsid w:val="00ED6D45"/>
    <w:rsid w:val="00ED744E"/>
    <w:rsid w:val="00ED750B"/>
    <w:rsid w:val="00ED7CF4"/>
    <w:rsid w:val="00ED7D94"/>
    <w:rsid w:val="00EE081C"/>
    <w:rsid w:val="00EE0BDC"/>
    <w:rsid w:val="00EE0CC9"/>
    <w:rsid w:val="00EE10E5"/>
    <w:rsid w:val="00EE1603"/>
    <w:rsid w:val="00EE1A55"/>
    <w:rsid w:val="00EE2153"/>
    <w:rsid w:val="00EE2D15"/>
    <w:rsid w:val="00EE32D8"/>
    <w:rsid w:val="00EE36B2"/>
    <w:rsid w:val="00EE3A69"/>
    <w:rsid w:val="00EE3D13"/>
    <w:rsid w:val="00EE3D35"/>
    <w:rsid w:val="00EE3EBB"/>
    <w:rsid w:val="00EE4997"/>
    <w:rsid w:val="00EE4AFC"/>
    <w:rsid w:val="00EE5D3F"/>
    <w:rsid w:val="00EE61AD"/>
    <w:rsid w:val="00EE6A67"/>
    <w:rsid w:val="00EE6E5F"/>
    <w:rsid w:val="00EE6EF4"/>
    <w:rsid w:val="00EE77E0"/>
    <w:rsid w:val="00EE782E"/>
    <w:rsid w:val="00EE78DF"/>
    <w:rsid w:val="00EE7946"/>
    <w:rsid w:val="00EE7CAB"/>
    <w:rsid w:val="00EF00BE"/>
    <w:rsid w:val="00EF0C8E"/>
    <w:rsid w:val="00EF0D1B"/>
    <w:rsid w:val="00EF0D5E"/>
    <w:rsid w:val="00EF0F35"/>
    <w:rsid w:val="00EF110A"/>
    <w:rsid w:val="00EF123C"/>
    <w:rsid w:val="00EF14F8"/>
    <w:rsid w:val="00EF1BF6"/>
    <w:rsid w:val="00EF202A"/>
    <w:rsid w:val="00EF2E05"/>
    <w:rsid w:val="00EF3458"/>
    <w:rsid w:val="00EF373E"/>
    <w:rsid w:val="00EF3D3F"/>
    <w:rsid w:val="00EF3F56"/>
    <w:rsid w:val="00EF430B"/>
    <w:rsid w:val="00EF460B"/>
    <w:rsid w:val="00EF563F"/>
    <w:rsid w:val="00EF5823"/>
    <w:rsid w:val="00EF6341"/>
    <w:rsid w:val="00EF6562"/>
    <w:rsid w:val="00EF682B"/>
    <w:rsid w:val="00EF692B"/>
    <w:rsid w:val="00EF7A5F"/>
    <w:rsid w:val="00F004EB"/>
    <w:rsid w:val="00F00518"/>
    <w:rsid w:val="00F0072E"/>
    <w:rsid w:val="00F009B0"/>
    <w:rsid w:val="00F01211"/>
    <w:rsid w:val="00F016CC"/>
    <w:rsid w:val="00F018EC"/>
    <w:rsid w:val="00F01E57"/>
    <w:rsid w:val="00F01F96"/>
    <w:rsid w:val="00F028E1"/>
    <w:rsid w:val="00F02C1C"/>
    <w:rsid w:val="00F02C33"/>
    <w:rsid w:val="00F02D86"/>
    <w:rsid w:val="00F03856"/>
    <w:rsid w:val="00F038E2"/>
    <w:rsid w:val="00F038F7"/>
    <w:rsid w:val="00F04172"/>
    <w:rsid w:val="00F041AE"/>
    <w:rsid w:val="00F041BD"/>
    <w:rsid w:val="00F04535"/>
    <w:rsid w:val="00F048BD"/>
    <w:rsid w:val="00F04D17"/>
    <w:rsid w:val="00F056C8"/>
    <w:rsid w:val="00F05A31"/>
    <w:rsid w:val="00F05C62"/>
    <w:rsid w:val="00F05EE8"/>
    <w:rsid w:val="00F06508"/>
    <w:rsid w:val="00F065AE"/>
    <w:rsid w:val="00F0669A"/>
    <w:rsid w:val="00F068E6"/>
    <w:rsid w:val="00F07639"/>
    <w:rsid w:val="00F076EE"/>
    <w:rsid w:val="00F078A2"/>
    <w:rsid w:val="00F078CD"/>
    <w:rsid w:val="00F07A4A"/>
    <w:rsid w:val="00F07ADB"/>
    <w:rsid w:val="00F10954"/>
    <w:rsid w:val="00F10C9A"/>
    <w:rsid w:val="00F11097"/>
    <w:rsid w:val="00F11189"/>
    <w:rsid w:val="00F11349"/>
    <w:rsid w:val="00F11738"/>
    <w:rsid w:val="00F11892"/>
    <w:rsid w:val="00F11CCD"/>
    <w:rsid w:val="00F12357"/>
    <w:rsid w:val="00F124C4"/>
    <w:rsid w:val="00F128E3"/>
    <w:rsid w:val="00F12D17"/>
    <w:rsid w:val="00F12FE6"/>
    <w:rsid w:val="00F1306F"/>
    <w:rsid w:val="00F13416"/>
    <w:rsid w:val="00F13590"/>
    <w:rsid w:val="00F13B6C"/>
    <w:rsid w:val="00F13EF6"/>
    <w:rsid w:val="00F13F1F"/>
    <w:rsid w:val="00F14412"/>
    <w:rsid w:val="00F14445"/>
    <w:rsid w:val="00F1473E"/>
    <w:rsid w:val="00F15553"/>
    <w:rsid w:val="00F15559"/>
    <w:rsid w:val="00F155C7"/>
    <w:rsid w:val="00F159B8"/>
    <w:rsid w:val="00F16146"/>
    <w:rsid w:val="00F16698"/>
    <w:rsid w:val="00F169D7"/>
    <w:rsid w:val="00F1756F"/>
    <w:rsid w:val="00F204AA"/>
    <w:rsid w:val="00F20DF0"/>
    <w:rsid w:val="00F210A1"/>
    <w:rsid w:val="00F21378"/>
    <w:rsid w:val="00F21940"/>
    <w:rsid w:val="00F21A36"/>
    <w:rsid w:val="00F21E4C"/>
    <w:rsid w:val="00F21F1B"/>
    <w:rsid w:val="00F2284B"/>
    <w:rsid w:val="00F22851"/>
    <w:rsid w:val="00F229EB"/>
    <w:rsid w:val="00F233FC"/>
    <w:rsid w:val="00F23E78"/>
    <w:rsid w:val="00F23EA0"/>
    <w:rsid w:val="00F24333"/>
    <w:rsid w:val="00F247B0"/>
    <w:rsid w:val="00F247C5"/>
    <w:rsid w:val="00F248B9"/>
    <w:rsid w:val="00F24944"/>
    <w:rsid w:val="00F24C06"/>
    <w:rsid w:val="00F24DDE"/>
    <w:rsid w:val="00F25298"/>
    <w:rsid w:val="00F25616"/>
    <w:rsid w:val="00F25B71"/>
    <w:rsid w:val="00F26603"/>
    <w:rsid w:val="00F267DB"/>
    <w:rsid w:val="00F269A3"/>
    <w:rsid w:val="00F271BB"/>
    <w:rsid w:val="00F272C0"/>
    <w:rsid w:val="00F27780"/>
    <w:rsid w:val="00F277A6"/>
    <w:rsid w:val="00F27A37"/>
    <w:rsid w:val="00F27A3F"/>
    <w:rsid w:val="00F27AB5"/>
    <w:rsid w:val="00F301CC"/>
    <w:rsid w:val="00F303A1"/>
    <w:rsid w:val="00F304DF"/>
    <w:rsid w:val="00F30F65"/>
    <w:rsid w:val="00F31A5B"/>
    <w:rsid w:val="00F31C91"/>
    <w:rsid w:val="00F31D19"/>
    <w:rsid w:val="00F3204F"/>
    <w:rsid w:val="00F32383"/>
    <w:rsid w:val="00F326FA"/>
    <w:rsid w:val="00F327AA"/>
    <w:rsid w:val="00F3304D"/>
    <w:rsid w:val="00F331B8"/>
    <w:rsid w:val="00F331DA"/>
    <w:rsid w:val="00F33227"/>
    <w:rsid w:val="00F33D77"/>
    <w:rsid w:val="00F33DEA"/>
    <w:rsid w:val="00F33E93"/>
    <w:rsid w:val="00F3465B"/>
    <w:rsid w:val="00F34A54"/>
    <w:rsid w:val="00F34EAC"/>
    <w:rsid w:val="00F3523F"/>
    <w:rsid w:val="00F35840"/>
    <w:rsid w:val="00F3585E"/>
    <w:rsid w:val="00F35D9B"/>
    <w:rsid w:val="00F35FDF"/>
    <w:rsid w:val="00F368D7"/>
    <w:rsid w:val="00F36C78"/>
    <w:rsid w:val="00F375AE"/>
    <w:rsid w:val="00F40403"/>
    <w:rsid w:val="00F40AB4"/>
    <w:rsid w:val="00F41112"/>
    <w:rsid w:val="00F411B4"/>
    <w:rsid w:val="00F41594"/>
    <w:rsid w:val="00F4185B"/>
    <w:rsid w:val="00F418D3"/>
    <w:rsid w:val="00F42107"/>
    <w:rsid w:val="00F42A49"/>
    <w:rsid w:val="00F42A7A"/>
    <w:rsid w:val="00F42EFD"/>
    <w:rsid w:val="00F43039"/>
    <w:rsid w:val="00F440C9"/>
    <w:rsid w:val="00F440EE"/>
    <w:rsid w:val="00F44818"/>
    <w:rsid w:val="00F451F3"/>
    <w:rsid w:val="00F4541A"/>
    <w:rsid w:val="00F45C9E"/>
    <w:rsid w:val="00F45CA1"/>
    <w:rsid w:val="00F46526"/>
    <w:rsid w:val="00F47012"/>
    <w:rsid w:val="00F47307"/>
    <w:rsid w:val="00F4763B"/>
    <w:rsid w:val="00F47BB9"/>
    <w:rsid w:val="00F47E7E"/>
    <w:rsid w:val="00F501F3"/>
    <w:rsid w:val="00F5023D"/>
    <w:rsid w:val="00F50C6C"/>
    <w:rsid w:val="00F50F92"/>
    <w:rsid w:val="00F51056"/>
    <w:rsid w:val="00F51676"/>
    <w:rsid w:val="00F52634"/>
    <w:rsid w:val="00F52A74"/>
    <w:rsid w:val="00F52E42"/>
    <w:rsid w:val="00F531E0"/>
    <w:rsid w:val="00F534CD"/>
    <w:rsid w:val="00F534E4"/>
    <w:rsid w:val="00F536DF"/>
    <w:rsid w:val="00F53818"/>
    <w:rsid w:val="00F538E5"/>
    <w:rsid w:val="00F53D55"/>
    <w:rsid w:val="00F53F43"/>
    <w:rsid w:val="00F54144"/>
    <w:rsid w:val="00F54320"/>
    <w:rsid w:val="00F546D3"/>
    <w:rsid w:val="00F54ACF"/>
    <w:rsid w:val="00F54D7B"/>
    <w:rsid w:val="00F55384"/>
    <w:rsid w:val="00F5592B"/>
    <w:rsid w:val="00F55E20"/>
    <w:rsid w:val="00F560C2"/>
    <w:rsid w:val="00F560F9"/>
    <w:rsid w:val="00F56360"/>
    <w:rsid w:val="00F568C1"/>
    <w:rsid w:val="00F569C8"/>
    <w:rsid w:val="00F56C33"/>
    <w:rsid w:val="00F56D14"/>
    <w:rsid w:val="00F56DE0"/>
    <w:rsid w:val="00F56FD2"/>
    <w:rsid w:val="00F57133"/>
    <w:rsid w:val="00F5713F"/>
    <w:rsid w:val="00F5764A"/>
    <w:rsid w:val="00F57931"/>
    <w:rsid w:val="00F60202"/>
    <w:rsid w:val="00F60818"/>
    <w:rsid w:val="00F6092F"/>
    <w:rsid w:val="00F60AB8"/>
    <w:rsid w:val="00F60BCE"/>
    <w:rsid w:val="00F6141B"/>
    <w:rsid w:val="00F6158A"/>
    <w:rsid w:val="00F619F6"/>
    <w:rsid w:val="00F61ADE"/>
    <w:rsid w:val="00F62154"/>
    <w:rsid w:val="00F62FAC"/>
    <w:rsid w:val="00F6308E"/>
    <w:rsid w:val="00F630AA"/>
    <w:rsid w:val="00F63E68"/>
    <w:rsid w:val="00F63EC8"/>
    <w:rsid w:val="00F6440A"/>
    <w:rsid w:val="00F64AC8"/>
    <w:rsid w:val="00F64D45"/>
    <w:rsid w:val="00F64D52"/>
    <w:rsid w:val="00F64F51"/>
    <w:rsid w:val="00F652DA"/>
    <w:rsid w:val="00F65345"/>
    <w:rsid w:val="00F655CD"/>
    <w:rsid w:val="00F658E4"/>
    <w:rsid w:val="00F65936"/>
    <w:rsid w:val="00F65C86"/>
    <w:rsid w:val="00F66384"/>
    <w:rsid w:val="00F663C4"/>
    <w:rsid w:val="00F6666A"/>
    <w:rsid w:val="00F667EF"/>
    <w:rsid w:val="00F66E05"/>
    <w:rsid w:val="00F67155"/>
    <w:rsid w:val="00F672D7"/>
    <w:rsid w:val="00F674E3"/>
    <w:rsid w:val="00F67C84"/>
    <w:rsid w:val="00F700B6"/>
    <w:rsid w:val="00F7012D"/>
    <w:rsid w:val="00F7061C"/>
    <w:rsid w:val="00F70890"/>
    <w:rsid w:val="00F7215C"/>
    <w:rsid w:val="00F72873"/>
    <w:rsid w:val="00F72A89"/>
    <w:rsid w:val="00F72CD7"/>
    <w:rsid w:val="00F72DC1"/>
    <w:rsid w:val="00F731FF"/>
    <w:rsid w:val="00F733F4"/>
    <w:rsid w:val="00F73B13"/>
    <w:rsid w:val="00F73E79"/>
    <w:rsid w:val="00F73F66"/>
    <w:rsid w:val="00F7456A"/>
    <w:rsid w:val="00F74B84"/>
    <w:rsid w:val="00F74CA7"/>
    <w:rsid w:val="00F74D16"/>
    <w:rsid w:val="00F74E3B"/>
    <w:rsid w:val="00F751BE"/>
    <w:rsid w:val="00F75210"/>
    <w:rsid w:val="00F75223"/>
    <w:rsid w:val="00F75E2C"/>
    <w:rsid w:val="00F760EE"/>
    <w:rsid w:val="00F76223"/>
    <w:rsid w:val="00F76B07"/>
    <w:rsid w:val="00F77161"/>
    <w:rsid w:val="00F77596"/>
    <w:rsid w:val="00F7763B"/>
    <w:rsid w:val="00F77896"/>
    <w:rsid w:val="00F77AE0"/>
    <w:rsid w:val="00F77BB3"/>
    <w:rsid w:val="00F77E65"/>
    <w:rsid w:val="00F800B0"/>
    <w:rsid w:val="00F80204"/>
    <w:rsid w:val="00F80770"/>
    <w:rsid w:val="00F8097E"/>
    <w:rsid w:val="00F8149A"/>
    <w:rsid w:val="00F816B7"/>
    <w:rsid w:val="00F8178C"/>
    <w:rsid w:val="00F81C1E"/>
    <w:rsid w:val="00F81E14"/>
    <w:rsid w:val="00F8291D"/>
    <w:rsid w:val="00F83203"/>
    <w:rsid w:val="00F836D5"/>
    <w:rsid w:val="00F83F67"/>
    <w:rsid w:val="00F84461"/>
    <w:rsid w:val="00F85101"/>
    <w:rsid w:val="00F851C4"/>
    <w:rsid w:val="00F85475"/>
    <w:rsid w:val="00F858E0"/>
    <w:rsid w:val="00F864E7"/>
    <w:rsid w:val="00F8670F"/>
    <w:rsid w:val="00F86963"/>
    <w:rsid w:val="00F87086"/>
    <w:rsid w:val="00F90134"/>
    <w:rsid w:val="00F907C7"/>
    <w:rsid w:val="00F9198D"/>
    <w:rsid w:val="00F91B15"/>
    <w:rsid w:val="00F91B7E"/>
    <w:rsid w:val="00F92016"/>
    <w:rsid w:val="00F925B4"/>
    <w:rsid w:val="00F925F6"/>
    <w:rsid w:val="00F93AA3"/>
    <w:rsid w:val="00F94191"/>
    <w:rsid w:val="00F9443B"/>
    <w:rsid w:val="00F94CA5"/>
    <w:rsid w:val="00F952C5"/>
    <w:rsid w:val="00F953FE"/>
    <w:rsid w:val="00F96AB2"/>
    <w:rsid w:val="00F97540"/>
    <w:rsid w:val="00F9777B"/>
    <w:rsid w:val="00F979B0"/>
    <w:rsid w:val="00F97FB0"/>
    <w:rsid w:val="00FA0BCC"/>
    <w:rsid w:val="00FA1070"/>
    <w:rsid w:val="00FA107A"/>
    <w:rsid w:val="00FA164F"/>
    <w:rsid w:val="00FA165E"/>
    <w:rsid w:val="00FA1ACB"/>
    <w:rsid w:val="00FA1BB5"/>
    <w:rsid w:val="00FA1FDF"/>
    <w:rsid w:val="00FA21F4"/>
    <w:rsid w:val="00FA26F2"/>
    <w:rsid w:val="00FA2F3A"/>
    <w:rsid w:val="00FA304B"/>
    <w:rsid w:val="00FA3214"/>
    <w:rsid w:val="00FA397C"/>
    <w:rsid w:val="00FA3D5B"/>
    <w:rsid w:val="00FA4C7D"/>
    <w:rsid w:val="00FA4D73"/>
    <w:rsid w:val="00FA4E97"/>
    <w:rsid w:val="00FA4ED6"/>
    <w:rsid w:val="00FA4FD7"/>
    <w:rsid w:val="00FA5750"/>
    <w:rsid w:val="00FA5874"/>
    <w:rsid w:val="00FA6476"/>
    <w:rsid w:val="00FA6A95"/>
    <w:rsid w:val="00FA6E13"/>
    <w:rsid w:val="00FA70CC"/>
    <w:rsid w:val="00FA7277"/>
    <w:rsid w:val="00FA7316"/>
    <w:rsid w:val="00FA7339"/>
    <w:rsid w:val="00FA77D4"/>
    <w:rsid w:val="00FA798A"/>
    <w:rsid w:val="00FA7E20"/>
    <w:rsid w:val="00FB0FF2"/>
    <w:rsid w:val="00FB17AF"/>
    <w:rsid w:val="00FB18B5"/>
    <w:rsid w:val="00FB197F"/>
    <w:rsid w:val="00FB23DD"/>
    <w:rsid w:val="00FB2830"/>
    <w:rsid w:val="00FB312F"/>
    <w:rsid w:val="00FB35C3"/>
    <w:rsid w:val="00FB409D"/>
    <w:rsid w:val="00FB4272"/>
    <w:rsid w:val="00FB546C"/>
    <w:rsid w:val="00FB580C"/>
    <w:rsid w:val="00FB584F"/>
    <w:rsid w:val="00FB5D61"/>
    <w:rsid w:val="00FB6343"/>
    <w:rsid w:val="00FB6A75"/>
    <w:rsid w:val="00FB6BF7"/>
    <w:rsid w:val="00FB746B"/>
    <w:rsid w:val="00FB74A0"/>
    <w:rsid w:val="00FB7D96"/>
    <w:rsid w:val="00FC0142"/>
    <w:rsid w:val="00FC03A1"/>
    <w:rsid w:val="00FC0623"/>
    <w:rsid w:val="00FC1D06"/>
    <w:rsid w:val="00FC1F16"/>
    <w:rsid w:val="00FC1FB3"/>
    <w:rsid w:val="00FC2855"/>
    <w:rsid w:val="00FC2977"/>
    <w:rsid w:val="00FC317B"/>
    <w:rsid w:val="00FC352D"/>
    <w:rsid w:val="00FC3A0C"/>
    <w:rsid w:val="00FC3AF0"/>
    <w:rsid w:val="00FC3C61"/>
    <w:rsid w:val="00FC3C67"/>
    <w:rsid w:val="00FC3CCA"/>
    <w:rsid w:val="00FC42C3"/>
    <w:rsid w:val="00FC47DE"/>
    <w:rsid w:val="00FC48B4"/>
    <w:rsid w:val="00FC4A9E"/>
    <w:rsid w:val="00FC4DDB"/>
    <w:rsid w:val="00FC51A3"/>
    <w:rsid w:val="00FC5353"/>
    <w:rsid w:val="00FC539A"/>
    <w:rsid w:val="00FC5DF3"/>
    <w:rsid w:val="00FC5F6D"/>
    <w:rsid w:val="00FC6457"/>
    <w:rsid w:val="00FC66C1"/>
    <w:rsid w:val="00FC6703"/>
    <w:rsid w:val="00FC6BA8"/>
    <w:rsid w:val="00FC7248"/>
    <w:rsid w:val="00FC7915"/>
    <w:rsid w:val="00FD003B"/>
    <w:rsid w:val="00FD023E"/>
    <w:rsid w:val="00FD0F80"/>
    <w:rsid w:val="00FD1149"/>
    <w:rsid w:val="00FD19A1"/>
    <w:rsid w:val="00FD2043"/>
    <w:rsid w:val="00FD20F4"/>
    <w:rsid w:val="00FD245D"/>
    <w:rsid w:val="00FD296C"/>
    <w:rsid w:val="00FD315A"/>
    <w:rsid w:val="00FD31A5"/>
    <w:rsid w:val="00FD3281"/>
    <w:rsid w:val="00FD3406"/>
    <w:rsid w:val="00FD3499"/>
    <w:rsid w:val="00FD370A"/>
    <w:rsid w:val="00FD376D"/>
    <w:rsid w:val="00FD3BEE"/>
    <w:rsid w:val="00FD3D3D"/>
    <w:rsid w:val="00FD4795"/>
    <w:rsid w:val="00FD49B4"/>
    <w:rsid w:val="00FD4B84"/>
    <w:rsid w:val="00FD5F8B"/>
    <w:rsid w:val="00FD61E3"/>
    <w:rsid w:val="00FD6751"/>
    <w:rsid w:val="00FD6D64"/>
    <w:rsid w:val="00FD701C"/>
    <w:rsid w:val="00FD76D9"/>
    <w:rsid w:val="00FD78CB"/>
    <w:rsid w:val="00FD7DCF"/>
    <w:rsid w:val="00FD7F1A"/>
    <w:rsid w:val="00FE00DF"/>
    <w:rsid w:val="00FE01E9"/>
    <w:rsid w:val="00FE0888"/>
    <w:rsid w:val="00FE0AF7"/>
    <w:rsid w:val="00FE1448"/>
    <w:rsid w:val="00FE1B15"/>
    <w:rsid w:val="00FE203D"/>
    <w:rsid w:val="00FE22B4"/>
    <w:rsid w:val="00FE22B8"/>
    <w:rsid w:val="00FE31A3"/>
    <w:rsid w:val="00FE31B9"/>
    <w:rsid w:val="00FE3716"/>
    <w:rsid w:val="00FE37FF"/>
    <w:rsid w:val="00FE389E"/>
    <w:rsid w:val="00FE449C"/>
    <w:rsid w:val="00FE4949"/>
    <w:rsid w:val="00FE4B78"/>
    <w:rsid w:val="00FE4B9D"/>
    <w:rsid w:val="00FE55DF"/>
    <w:rsid w:val="00FE5641"/>
    <w:rsid w:val="00FE5A58"/>
    <w:rsid w:val="00FE5CAA"/>
    <w:rsid w:val="00FE6915"/>
    <w:rsid w:val="00FE6E29"/>
    <w:rsid w:val="00FE72AE"/>
    <w:rsid w:val="00FE74D1"/>
    <w:rsid w:val="00FE7BC4"/>
    <w:rsid w:val="00FF0A09"/>
    <w:rsid w:val="00FF0BE3"/>
    <w:rsid w:val="00FF0BF3"/>
    <w:rsid w:val="00FF11C6"/>
    <w:rsid w:val="00FF1384"/>
    <w:rsid w:val="00FF1B34"/>
    <w:rsid w:val="00FF2495"/>
    <w:rsid w:val="00FF2AC3"/>
    <w:rsid w:val="00FF2EC4"/>
    <w:rsid w:val="00FF3625"/>
    <w:rsid w:val="00FF36AA"/>
    <w:rsid w:val="00FF3D9F"/>
    <w:rsid w:val="00FF4055"/>
    <w:rsid w:val="00FF4786"/>
    <w:rsid w:val="00FF4978"/>
    <w:rsid w:val="00FF4BA5"/>
    <w:rsid w:val="00FF4D59"/>
    <w:rsid w:val="00FF4F4F"/>
    <w:rsid w:val="00FF5169"/>
    <w:rsid w:val="00FF5328"/>
    <w:rsid w:val="00FF5399"/>
    <w:rsid w:val="00FF58A7"/>
    <w:rsid w:val="00FF6A50"/>
    <w:rsid w:val="00FF6D0F"/>
    <w:rsid w:val="00FF74EF"/>
    <w:rsid w:val="00FF75FD"/>
    <w:rsid w:val="00FF77F8"/>
    <w:rsid w:val="00FF78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f">
      <v:stroke on="f"/>
      <o:colormru v:ext="edit" colors="white"/>
    </o:shapedefaults>
    <o:shapelayout v:ext="edit">
      <o:idmap v:ext="edit" data="2"/>
    </o:shapelayout>
  </w:shapeDefaults>
  <w:decimalSymbol w:val="."/>
  <w:listSeparator w:val=","/>
  <w14:docId w14:val="1918BAA7"/>
  <w15:docId w15:val="{2624FC95-6CEA-4A2F-BDCF-4F963826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Arial"/>
        <w:color w:val="363534" w:themeColor="text1"/>
        <w:lang w:val="en-AU" w:eastAsia="en-AU"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6CDD"/>
  </w:style>
  <w:style w:type="paragraph" w:styleId="Heading1">
    <w:name w:val="heading 1"/>
    <w:basedOn w:val="Normal"/>
    <w:next w:val="BodyText"/>
    <w:link w:val="Heading1Char"/>
    <w:qFormat/>
    <w:rsid w:val="00542B3F"/>
    <w:pPr>
      <w:keepNext/>
      <w:keepLines/>
      <w:spacing w:before="300" w:after="360" w:line="440" w:lineRule="exact"/>
      <w:outlineLvl w:val="0"/>
    </w:pPr>
    <w:rPr>
      <w:b/>
      <w:bCs/>
      <w:color w:val="00B2A9" w:themeColor="text2"/>
      <w:kern w:val="32"/>
      <w:sz w:val="40"/>
      <w:szCs w:val="32"/>
    </w:rPr>
  </w:style>
  <w:style w:type="paragraph" w:styleId="Heading2">
    <w:name w:val="heading 2"/>
    <w:basedOn w:val="Normal"/>
    <w:next w:val="BodyText"/>
    <w:link w:val="Heading2Char"/>
    <w:qFormat/>
    <w:rsid w:val="00542B3F"/>
    <w:pPr>
      <w:keepNext/>
      <w:keepLines/>
      <w:tabs>
        <w:tab w:val="left" w:pos="1418"/>
        <w:tab w:val="left" w:pos="1701"/>
        <w:tab w:val="left" w:pos="1985"/>
      </w:tabs>
      <w:spacing w:before="240" w:after="100" w:line="280" w:lineRule="exact"/>
      <w:outlineLvl w:val="1"/>
    </w:pPr>
    <w:rPr>
      <w:b/>
      <w:bCs/>
      <w:iCs/>
      <w:color w:val="00B2A9" w:themeColor="text2"/>
      <w:kern w:val="20"/>
      <w:sz w:val="24"/>
      <w:szCs w:val="28"/>
    </w:rPr>
  </w:style>
  <w:style w:type="paragraph" w:styleId="Heading3">
    <w:name w:val="heading 3"/>
    <w:basedOn w:val="Normal"/>
    <w:next w:val="BodyText"/>
    <w:link w:val="Heading3Char"/>
    <w:qFormat/>
    <w:rsid w:val="00542B3F"/>
    <w:pPr>
      <w:keepNext/>
      <w:keepLines/>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DA2779"/>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DA2779"/>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D14E24"/>
    <w:pPr>
      <w:keepNext/>
      <w:keepLines/>
      <w:spacing w:before="100" w:after="100"/>
      <w:outlineLvl w:val="5"/>
    </w:pPr>
    <w:rPr>
      <w:rFonts w:asciiTheme="majorHAnsi" w:eastAsiaTheme="majorEastAsia" w:hAnsiTheme="majorHAnsi" w:cstheme="majorBidi"/>
      <w:i/>
      <w:iCs/>
      <w:color w:val="00B2A9" w:themeColor="text2"/>
    </w:rPr>
  </w:style>
  <w:style w:type="paragraph" w:styleId="Heading7">
    <w:name w:val="heading 7"/>
    <w:basedOn w:val="Normal"/>
    <w:next w:val="Normal"/>
    <w:link w:val="Heading7Char"/>
    <w:semiHidden/>
    <w:rsid w:val="007E536E"/>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rsid w:val="00E3385F"/>
    <w:pPr>
      <w:keepNext/>
      <w:keepLines/>
      <w:pageBreakBefore/>
      <w:framePr w:w="11906" w:h="1701" w:hSpace="11339" w:wrap="around" w:vAnchor="page" w:hAnchor="page" w:x="1" w:y="1"/>
      <w:numPr>
        <w:numId w:val="3"/>
      </w:numPr>
      <w:spacing w:before="1300" w:after="440" w:line="440" w:lineRule="exact"/>
      <w:ind w:right="1134"/>
      <w:outlineLvl w:val="7"/>
    </w:pPr>
    <w:rPr>
      <w:rFonts w:asciiTheme="majorHAnsi" w:eastAsiaTheme="majorEastAsia" w:hAnsiTheme="majorHAnsi" w:cstheme="majorBidi"/>
      <w:b/>
      <w:color w:val="00B2A9" w:themeColor="text2"/>
      <w:sz w:val="40"/>
    </w:rPr>
  </w:style>
  <w:style w:type="paragraph" w:styleId="Heading9">
    <w:name w:val="heading 9"/>
    <w:aliases w:val="Appendix Heading 1"/>
    <w:basedOn w:val="Normal"/>
    <w:next w:val="BodyText"/>
    <w:link w:val="Heading9Char"/>
    <w:uiPriority w:val="1"/>
    <w:rsid w:val="00E8055B"/>
    <w:pPr>
      <w:keepNext/>
      <w:keepLines/>
      <w:tabs>
        <w:tab w:val="left" w:pos="1559"/>
        <w:tab w:val="left" w:pos="1843"/>
        <w:tab w:val="left" w:pos="2126"/>
        <w:tab w:val="left" w:pos="2410"/>
      </w:tabs>
      <w:spacing w:before="240" w:after="100" w:line="280" w:lineRule="exact"/>
      <w:outlineLvl w:val="8"/>
    </w:pPr>
    <w:rPr>
      <w:b/>
      <w:color w:val="00B2A9"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561E6"/>
    <w:pPr>
      <w:spacing w:line="240" w:lineRule="auto"/>
    </w:pPr>
  </w:style>
  <w:style w:type="paragraph" w:styleId="Footer">
    <w:name w:val="footer"/>
    <w:basedOn w:val="Normal"/>
    <w:link w:val="FooterChar"/>
    <w:uiPriority w:val="99"/>
    <w:rsid w:val="00F83203"/>
    <w:pPr>
      <w:spacing w:line="200" w:lineRule="atLeast"/>
    </w:pPr>
    <w:rPr>
      <w:sz w:val="16"/>
    </w:rPr>
  </w:style>
  <w:style w:type="paragraph" w:customStyle="1" w:styleId="xDisclaimertext3">
    <w:name w:val="xDisclaimer text 3"/>
    <w:basedOn w:val="xDisclaimerText"/>
    <w:rsid w:val="009363B5"/>
    <w:pPr>
      <w:spacing w:before="60" w:after="60"/>
    </w:pPr>
  </w:style>
  <w:style w:type="character" w:styleId="PageNumber">
    <w:name w:val="page number"/>
    <w:basedOn w:val="DefaultParagraphFont"/>
    <w:semiHidden/>
    <w:rsid w:val="003C3BC2"/>
    <w:rPr>
      <w:rFonts w:ascii="Arial" w:hAnsi="Arial"/>
      <w:b/>
      <w:color w:val="auto"/>
      <w:sz w:val="16"/>
    </w:rPr>
  </w:style>
  <w:style w:type="paragraph" w:customStyle="1" w:styleId="FooterOdd">
    <w:name w:val="Footer Odd"/>
    <w:next w:val="Footer"/>
    <w:rsid w:val="00F83203"/>
    <w:pPr>
      <w:spacing w:line="200" w:lineRule="atLeast"/>
      <w:jc w:val="right"/>
    </w:pPr>
    <w:rPr>
      <w:spacing w:val="2"/>
      <w:sz w:val="16"/>
    </w:rPr>
  </w:style>
  <w:style w:type="table" w:styleId="TableGrid">
    <w:name w:val="Table Grid"/>
    <w:basedOn w:val="TableNormal"/>
    <w:rsid w:val="007D20E3"/>
    <w:pPr>
      <w:spacing w:before="60" w:after="60" w:line="220" w:lineRule="atLeast"/>
      <w:ind w:left="113" w:right="113"/>
    </w:pPr>
    <w:rPr>
      <w:rFonts w:cs="Times New Roman"/>
      <w:sz w:val="18"/>
    </w:rPr>
    <w:tblPr>
      <w:tblStyleColBandSize w:val="1"/>
      <w:tblBorders>
        <w:top w:val="single" w:sz="8" w:space="0" w:color="00B2A9" w:themeColor="text2"/>
        <w:bottom w:val="single" w:sz="8" w:space="0" w:color="00B2A9" w:themeColor="text2"/>
        <w:insideH w:val="single" w:sz="8" w:space="0" w:color="00B2A9"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63534" w:themeColor="text1"/>
        <w:sz w:val="18"/>
      </w:rPr>
      <w:tblPr/>
      <w:tcPr>
        <w:shd w:val="clear" w:color="auto" w:fill="00B2A9" w:themeFill="text2"/>
      </w:tcPr>
    </w:tblStylePr>
    <w:tblStylePr w:type="lastRow">
      <w:rPr>
        <w:b w:val="0"/>
      </w:rPr>
    </w:tblStylePr>
    <w:tblStylePr w:type="lastCol">
      <w:pPr>
        <w:jc w:val="left"/>
      </w:pPr>
    </w:tblStylePr>
    <w:tblStylePr w:type="band1Vert">
      <w:tblPr/>
      <w:tcPr>
        <w:shd w:val="clear" w:color="auto" w:fill="E5F7F6" w:themeFill="background2"/>
      </w:tcPr>
    </w:tblStylePr>
    <w:tblStylePr w:type="nwCell">
      <w:pPr>
        <w:jc w:val="left"/>
      </w:pPr>
    </w:tblStylePr>
  </w:style>
  <w:style w:type="paragraph" w:customStyle="1" w:styleId="FooterEven">
    <w:name w:val="Footer Even"/>
    <w:next w:val="Footer"/>
    <w:rsid w:val="00F83203"/>
    <w:pPr>
      <w:spacing w:line="200" w:lineRule="atLeast"/>
    </w:pPr>
    <w:rPr>
      <w:sz w:val="16"/>
    </w:rPr>
  </w:style>
  <w:style w:type="character" w:customStyle="1" w:styleId="FooterChar">
    <w:name w:val="Footer Char"/>
    <w:basedOn w:val="DefaultParagraphFont"/>
    <w:link w:val="Footer"/>
    <w:uiPriority w:val="99"/>
    <w:rsid w:val="00F83203"/>
    <w:rPr>
      <w:sz w:val="16"/>
    </w:rPr>
  </w:style>
  <w:style w:type="paragraph" w:customStyle="1" w:styleId="FooterOddPageNumber">
    <w:name w:val="Footer Odd Page Number"/>
    <w:basedOn w:val="FooterOdd"/>
    <w:rsid w:val="001748A0"/>
    <w:pPr>
      <w:ind w:right="28"/>
    </w:pPr>
    <w:rPr>
      <w:b/>
      <w:color w:val="00B2A9" w:themeColor="accent1"/>
    </w:rPr>
  </w:style>
  <w:style w:type="paragraph" w:customStyle="1" w:styleId="FootnoteSeparator">
    <w:name w:val="Footnote Separator"/>
    <w:basedOn w:val="Normal"/>
    <w:unhideWhenUsed/>
    <w:rsid w:val="0086233C"/>
    <w:pPr>
      <w:pBdr>
        <w:top w:val="dotted" w:sz="8" w:space="0" w:color="363534" w:themeColor="text1"/>
      </w:pBdr>
      <w:spacing w:before="120" w:line="120" w:lineRule="exact"/>
    </w:pPr>
    <w:rPr>
      <w:sz w:val="16"/>
      <w:szCs w:val="16"/>
    </w:rPr>
  </w:style>
  <w:style w:type="paragraph" w:customStyle="1" w:styleId="Emailaddress">
    <w:name w:val="Email address"/>
    <w:basedOn w:val="Normal"/>
    <w:semiHidden/>
    <w:rsid w:val="00606818"/>
    <w:rPr>
      <w:sz w:val="16"/>
      <w:szCs w:val="16"/>
    </w:rPr>
  </w:style>
  <w:style w:type="character" w:customStyle="1" w:styleId="Italics">
    <w:name w:val="Italics"/>
    <w:rsid w:val="00901CD1"/>
    <w:rPr>
      <w:i/>
    </w:rPr>
  </w:style>
  <w:style w:type="paragraph" w:styleId="ListContinue">
    <w:name w:val="List Continue"/>
    <w:basedOn w:val="Normal"/>
    <w:semiHidden/>
    <w:qFormat/>
    <w:rsid w:val="00606818"/>
    <w:pPr>
      <w:spacing w:before="220" w:after="220"/>
      <w:ind w:left="340"/>
    </w:pPr>
  </w:style>
  <w:style w:type="paragraph" w:styleId="ListContinue2">
    <w:name w:val="List Continue 2"/>
    <w:basedOn w:val="Normal"/>
    <w:semiHidden/>
    <w:qFormat/>
    <w:rsid w:val="00606818"/>
    <w:pPr>
      <w:spacing w:before="220" w:after="220"/>
      <w:ind w:left="680"/>
    </w:pPr>
  </w:style>
  <w:style w:type="paragraph" w:styleId="ListNumber">
    <w:name w:val="List Number"/>
    <w:basedOn w:val="Normal"/>
    <w:qFormat/>
    <w:rsid w:val="00B876CB"/>
    <w:pPr>
      <w:numPr>
        <w:numId w:val="4"/>
      </w:numPr>
      <w:spacing w:before="120" w:after="120"/>
    </w:pPr>
  </w:style>
  <w:style w:type="paragraph" w:styleId="ListNumber2">
    <w:name w:val="List Number 2"/>
    <w:basedOn w:val="Normal"/>
    <w:qFormat/>
    <w:rsid w:val="00781566"/>
    <w:pPr>
      <w:numPr>
        <w:ilvl w:val="1"/>
        <w:numId w:val="4"/>
      </w:numPr>
      <w:spacing w:before="120" w:after="120"/>
    </w:pPr>
  </w:style>
  <w:style w:type="paragraph" w:styleId="ListNumber3">
    <w:name w:val="List Number 3"/>
    <w:basedOn w:val="Normal"/>
    <w:qFormat/>
    <w:rsid w:val="00781566"/>
    <w:pPr>
      <w:numPr>
        <w:ilvl w:val="2"/>
        <w:numId w:val="4"/>
      </w:numPr>
      <w:spacing w:before="120" w:after="120"/>
    </w:pPr>
  </w:style>
  <w:style w:type="numbering" w:styleId="1ai">
    <w:name w:val="Outline List 1"/>
    <w:basedOn w:val="NoList"/>
    <w:rsid w:val="00606818"/>
    <w:pPr>
      <w:numPr>
        <w:numId w:val="1"/>
      </w:numPr>
    </w:pPr>
  </w:style>
  <w:style w:type="paragraph" w:styleId="BalloonText">
    <w:name w:val="Balloon Text"/>
    <w:basedOn w:val="Normal"/>
    <w:semiHidden/>
    <w:unhideWhenUsed/>
    <w:rsid w:val="00606818"/>
    <w:rPr>
      <w:rFonts w:ascii="Tahoma" w:hAnsi="Tahoma" w:cs="Tahoma"/>
      <w:sz w:val="16"/>
      <w:szCs w:val="16"/>
    </w:rPr>
  </w:style>
  <w:style w:type="character" w:customStyle="1" w:styleId="HeaderChar">
    <w:name w:val="Header Char"/>
    <w:basedOn w:val="DefaultParagraphFont"/>
    <w:link w:val="Header"/>
    <w:rsid w:val="004561E6"/>
    <w:rPr>
      <w:color w:val="auto"/>
    </w:rPr>
  </w:style>
  <w:style w:type="paragraph" w:customStyle="1" w:styleId="TableTextBullet2">
    <w:name w:val="Table Text Bullet 2"/>
    <w:basedOn w:val="TableTextBullet"/>
    <w:qFormat/>
    <w:rsid w:val="004D4063"/>
    <w:pPr>
      <w:numPr>
        <w:ilvl w:val="1"/>
      </w:numPr>
    </w:pPr>
    <w:rPr>
      <w:bCs/>
    </w:rPr>
  </w:style>
  <w:style w:type="paragraph" w:customStyle="1" w:styleId="TableTextBullet3">
    <w:name w:val="Table Text Bullet 3"/>
    <w:basedOn w:val="TableTextBullet2"/>
    <w:qFormat/>
    <w:rsid w:val="004D4063"/>
    <w:pPr>
      <w:numPr>
        <w:ilvl w:val="2"/>
      </w:numPr>
    </w:pPr>
    <w:rPr>
      <w:bCs w:val="0"/>
    </w:rPr>
  </w:style>
  <w:style w:type="paragraph" w:customStyle="1" w:styleId="xDoublePic">
    <w:name w:val="xDoublePic"/>
    <w:basedOn w:val="xInlineShape"/>
    <w:semiHidden/>
    <w:rsid w:val="001E4751"/>
    <w:pPr>
      <w:spacing w:before="0" w:after="0"/>
    </w:pPr>
  </w:style>
  <w:style w:type="paragraph" w:styleId="BodyText">
    <w:name w:val="Body Text"/>
    <w:basedOn w:val="Normal"/>
    <w:link w:val="BodyTextChar"/>
    <w:qFormat/>
    <w:rsid w:val="0086233C"/>
    <w:pPr>
      <w:spacing w:before="60" w:after="120"/>
    </w:pPr>
    <w:rPr>
      <w:rFonts w:cs="Times New Roman"/>
      <w:lang w:eastAsia="en-US"/>
    </w:rPr>
  </w:style>
  <w:style w:type="character" w:customStyle="1" w:styleId="BodyTextChar">
    <w:name w:val="Body Text Char"/>
    <w:basedOn w:val="DefaultParagraphFont"/>
    <w:link w:val="BodyText"/>
    <w:rsid w:val="0086233C"/>
    <w:rPr>
      <w:rFonts w:cs="Times New Roman"/>
      <w:lang w:eastAsia="en-US"/>
    </w:rPr>
  </w:style>
  <w:style w:type="paragraph" w:customStyle="1" w:styleId="Footnotes">
    <w:name w:val="Footnotes"/>
    <w:basedOn w:val="Normal"/>
    <w:rsid w:val="0016301C"/>
    <w:pPr>
      <w:keepLines/>
      <w:numPr>
        <w:numId w:val="6"/>
      </w:numPr>
      <w:spacing w:before="60" w:after="100" w:afterAutospacing="1" w:line="180" w:lineRule="exact"/>
    </w:pPr>
    <w:rPr>
      <w:sz w:val="14"/>
    </w:rPr>
  </w:style>
  <w:style w:type="paragraph" w:customStyle="1" w:styleId="TableHeadingLeft">
    <w:name w:val="Table Heading Left"/>
    <w:basedOn w:val="TableTextLeft"/>
    <w:qFormat/>
    <w:rsid w:val="008C0821"/>
    <w:pPr>
      <w:keepNext/>
      <w:keepLines/>
    </w:pPr>
    <w:rPr>
      <w:b/>
      <w:color w:val="FFFFFF"/>
    </w:rPr>
  </w:style>
  <w:style w:type="character" w:customStyle="1" w:styleId="Superscript">
    <w:name w:val="Superscript"/>
    <w:semiHidden/>
    <w:rsid w:val="0045714E"/>
    <w:rPr>
      <w:vertAlign w:val="superscript"/>
    </w:rPr>
  </w:style>
  <w:style w:type="character" w:styleId="Hyperlink">
    <w:name w:val="Hyperlink"/>
    <w:basedOn w:val="DefaultParagraphFont"/>
    <w:uiPriority w:val="99"/>
    <w:unhideWhenUsed/>
    <w:rsid w:val="00502E1D"/>
    <w:rPr>
      <w:color w:val="auto"/>
      <w:u w:val="single"/>
    </w:rPr>
  </w:style>
  <w:style w:type="paragraph" w:styleId="ListParagraph">
    <w:name w:val="List Paragraph"/>
    <w:basedOn w:val="Normal"/>
    <w:uiPriority w:val="34"/>
    <w:rsid w:val="00F0072E"/>
    <w:pPr>
      <w:ind w:left="720"/>
      <w:contextualSpacing/>
    </w:pPr>
  </w:style>
  <w:style w:type="paragraph" w:styleId="Caption">
    <w:name w:val="caption"/>
    <w:basedOn w:val="Normal"/>
    <w:next w:val="BodyText"/>
    <w:rsid w:val="00F83203"/>
    <w:pPr>
      <w:keepNext/>
      <w:spacing w:before="360" w:after="240" w:line="200" w:lineRule="atLeast"/>
    </w:pPr>
    <w:rPr>
      <w:b/>
      <w:bCs/>
      <w:sz w:val="16"/>
    </w:rPr>
  </w:style>
  <w:style w:type="character" w:styleId="FootnoteReference">
    <w:name w:val="footnote reference"/>
    <w:basedOn w:val="DefaultParagraphFont"/>
    <w:rsid w:val="00810B9B"/>
    <w:rPr>
      <w:color w:val="363534" w:themeColor="text1"/>
      <w:vertAlign w:val="superscript"/>
    </w:rPr>
  </w:style>
  <w:style w:type="paragraph" w:styleId="FootnoteText">
    <w:name w:val="footnote text"/>
    <w:basedOn w:val="Normal"/>
    <w:link w:val="FootnoteTextChar"/>
    <w:rsid w:val="00F83203"/>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rsid w:val="00F83203"/>
    <w:rPr>
      <w:kern w:val="16"/>
      <w:sz w:val="14"/>
    </w:rPr>
  </w:style>
  <w:style w:type="paragraph" w:styleId="ListBullet">
    <w:name w:val="List Bullet"/>
    <w:basedOn w:val="Normal"/>
    <w:unhideWhenUsed/>
    <w:qFormat/>
    <w:rsid w:val="004D4063"/>
    <w:pPr>
      <w:numPr>
        <w:numId w:val="7"/>
      </w:numPr>
      <w:spacing w:before="120" w:after="120"/>
    </w:pPr>
  </w:style>
  <w:style w:type="paragraph" w:styleId="ListBullet2">
    <w:name w:val="List Bullet 2"/>
    <w:basedOn w:val="ListBullet"/>
    <w:unhideWhenUsed/>
    <w:qFormat/>
    <w:rsid w:val="004D4063"/>
    <w:pPr>
      <w:numPr>
        <w:ilvl w:val="1"/>
      </w:numPr>
    </w:pPr>
  </w:style>
  <w:style w:type="paragraph" w:styleId="ListBullet3">
    <w:name w:val="List Bullet 3"/>
    <w:basedOn w:val="Normal"/>
    <w:unhideWhenUsed/>
    <w:rsid w:val="004D4063"/>
    <w:pPr>
      <w:numPr>
        <w:ilvl w:val="2"/>
        <w:numId w:val="7"/>
      </w:numPr>
      <w:spacing w:before="120" w:after="120"/>
    </w:pPr>
  </w:style>
  <w:style w:type="paragraph" w:styleId="Subtitle">
    <w:name w:val="Subtitle"/>
    <w:basedOn w:val="Normal"/>
    <w:next w:val="Normal"/>
    <w:link w:val="SubtitleChar"/>
    <w:uiPriority w:val="99"/>
    <w:rsid w:val="001748A0"/>
    <w:pPr>
      <w:numPr>
        <w:ilvl w:val="1"/>
      </w:numPr>
      <w:spacing w:line="400" w:lineRule="exact"/>
      <w:jc w:val="right"/>
    </w:pPr>
    <w:rPr>
      <w:rFonts w:asciiTheme="majorHAnsi" w:eastAsiaTheme="majorEastAsia" w:hAnsiTheme="majorHAnsi" w:cstheme="majorBidi"/>
      <w:iCs/>
      <w:color w:val="FFFFFF" w:themeColor="background1"/>
      <w:sz w:val="32"/>
      <w:szCs w:val="24"/>
    </w:rPr>
  </w:style>
  <w:style w:type="character" w:customStyle="1" w:styleId="SubtitleChar">
    <w:name w:val="Subtitle Char"/>
    <w:basedOn w:val="DefaultParagraphFont"/>
    <w:link w:val="Subtitle"/>
    <w:uiPriority w:val="99"/>
    <w:rsid w:val="001748A0"/>
    <w:rPr>
      <w:rFonts w:asciiTheme="majorHAnsi" w:eastAsiaTheme="majorEastAsia" w:hAnsiTheme="majorHAnsi" w:cstheme="majorBidi"/>
      <w:iCs/>
      <w:color w:val="FFFFFF" w:themeColor="background1"/>
      <w:sz w:val="32"/>
      <w:szCs w:val="24"/>
    </w:rPr>
  </w:style>
  <w:style w:type="paragraph" w:customStyle="1" w:styleId="TableTextLeft">
    <w:name w:val="Table Text Left"/>
    <w:basedOn w:val="Normal"/>
    <w:link w:val="TableTextLeftChar"/>
    <w:qFormat/>
    <w:rsid w:val="006669FB"/>
    <w:pPr>
      <w:spacing w:before="60" w:after="60" w:line="220" w:lineRule="atLeast"/>
      <w:ind w:left="113" w:right="113"/>
    </w:pPr>
    <w:rPr>
      <w:sz w:val="18"/>
    </w:rPr>
  </w:style>
  <w:style w:type="paragraph" w:customStyle="1" w:styleId="TableTextBullet">
    <w:name w:val="Table Text Bullet"/>
    <w:basedOn w:val="TableTextLeft"/>
    <w:qFormat/>
    <w:rsid w:val="004D4063"/>
    <w:pPr>
      <w:numPr>
        <w:numId w:val="9"/>
      </w:numPr>
    </w:pPr>
  </w:style>
  <w:style w:type="paragraph" w:customStyle="1" w:styleId="TableTextNumbered">
    <w:name w:val="Table Text Numbered"/>
    <w:basedOn w:val="TableTextLeft"/>
    <w:qFormat/>
    <w:rsid w:val="00041903"/>
    <w:pPr>
      <w:numPr>
        <w:numId w:val="2"/>
      </w:numPr>
    </w:pPr>
  </w:style>
  <w:style w:type="paragraph" w:customStyle="1" w:styleId="TableTextNumbered2">
    <w:name w:val="Table Text Numbered 2"/>
    <w:basedOn w:val="TableTextNumbered"/>
    <w:qFormat/>
    <w:rsid w:val="003043D2"/>
    <w:pPr>
      <w:numPr>
        <w:ilvl w:val="1"/>
      </w:numPr>
    </w:pPr>
  </w:style>
  <w:style w:type="paragraph" w:customStyle="1" w:styleId="TableTextNumbered3">
    <w:name w:val="Table Text Numbered 3"/>
    <w:basedOn w:val="TableTextNumbered2"/>
    <w:qFormat/>
    <w:rsid w:val="00606818"/>
    <w:pPr>
      <w:numPr>
        <w:ilvl w:val="2"/>
      </w:numPr>
    </w:pPr>
  </w:style>
  <w:style w:type="character" w:styleId="PlaceholderText">
    <w:name w:val="Placeholder Text"/>
    <w:basedOn w:val="DefaultParagraphFont"/>
    <w:uiPriority w:val="99"/>
    <w:rsid w:val="0040102D"/>
    <w:rPr>
      <w:color w:val="808080"/>
    </w:rPr>
  </w:style>
  <w:style w:type="paragraph" w:customStyle="1" w:styleId="TableTextLeftBold">
    <w:name w:val="Table Text Left Bold"/>
    <w:basedOn w:val="TableTextLeft"/>
    <w:qFormat/>
    <w:rsid w:val="001F668A"/>
    <w:rPr>
      <w:b/>
    </w:rPr>
  </w:style>
  <w:style w:type="paragraph" w:customStyle="1" w:styleId="BoldHeading">
    <w:name w:val="Bold Heading"/>
    <w:basedOn w:val="Normal"/>
    <w:next w:val="BodyText"/>
    <w:qFormat/>
    <w:rsid w:val="00E825EC"/>
    <w:pPr>
      <w:spacing w:before="280" w:after="240"/>
    </w:pPr>
    <w:rPr>
      <w:b/>
    </w:rPr>
  </w:style>
  <w:style w:type="paragraph" w:customStyle="1" w:styleId="xInlineShape">
    <w:name w:val="xInlineShape"/>
    <w:basedOn w:val="Normal"/>
    <w:next w:val="BodyText"/>
    <w:uiPriority w:val="3"/>
    <w:semiHidden/>
    <w:rsid w:val="00236737"/>
    <w:pPr>
      <w:keepNext/>
      <w:spacing w:before="120" w:after="20" w:line="240" w:lineRule="auto"/>
    </w:pPr>
  </w:style>
  <w:style w:type="character" w:customStyle="1" w:styleId="Heading4Char">
    <w:name w:val="Heading 4 Char"/>
    <w:basedOn w:val="DefaultParagraphFont"/>
    <w:link w:val="Heading4"/>
    <w:rsid w:val="00DA2779"/>
    <w:rPr>
      <w:rFonts w:asciiTheme="majorHAnsi" w:eastAsiaTheme="majorEastAsia" w:hAnsiTheme="majorHAnsi" w:cstheme="majorBidi"/>
      <w:b/>
      <w:bCs/>
      <w:i/>
      <w:iCs/>
      <w:color w:val="494847"/>
    </w:rPr>
  </w:style>
  <w:style w:type="paragraph" w:customStyle="1" w:styleId="xDisclaimerHeading">
    <w:name w:val="xDisclaimer Heading"/>
    <w:basedOn w:val="Normal"/>
    <w:rsid w:val="0086233C"/>
    <w:pPr>
      <w:spacing w:before="170" w:after="20" w:line="170" w:lineRule="atLeast"/>
    </w:pPr>
    <w:rPr>
      <w:b/>
      <w:sz w:val="16"/>
    </w:rPr>
  </w:style>
  <w:style w:type="paragraph" w:styleId="Title">
    <w:name w:val="Title"/>
    <w:basedOn w:val="Normal"/>
    <w:next w:val="Normal"/>
    <w:link w:val="TitleChar"/>
    <w:uiPriority w:val="99"/>
    <w:rsid w:val="002C2E8E"/>
    <w:pPr>
      <w:spacing w:after="360" w:line="600" w:lineRule="exact"/>
      <w:jc w:val="right"/>
    </w:pPr>
    <w:rPr>
      <w:rFonts w:asciiTheme="majorHAnsi" w:eastAsiaTheme="majorEastAsia" w:hAnsiTheme="majorHAnsi" w:cstheme="majorBidi"/>
      <w:b/>
      <w:color w:val="FFFFFF" w:themeColor="background1"/>
      <w:spacing w:val="-2"/>
      <w:sz w:val="54"/>
      <w:szCs w:val="52"/>
    </w:rPr>
  </w:style>
  <w:style w:type="character" w:customStyle="1" w:styleId="TitleChar">
    <w:name w:val="Title Char"/>
    <w:basedOn w:val="DefaultParagraphFont"/>
    <w:link w:val="Title"/>
    <w:uiPriority w:val="99"/>
    <w:rsid w:val="000758E3"/>
    <w:rPr>
      <w:rFonts w:asciiTheme="majorHAnsi" w:eastAsiaTheme="majorEastAsia" w:hAnsiTheme="majorHAnsi" w:cstheme="majorBidi"/>
      <w:b/>
      <w:color w:val="FFFFFF" w:themeColor="background1"/>
      <w:spacing w:val="-2"/>
      <w:sz w:val="54"/>
      <w:szCs w:val="52"/>
    </w:rPr>
  </w:style>
  <w:style w:type="table" w:customStyle="1" w:styleId="TableAsPlaceholder">
    <w:name w:val="Table As Placeholder"/>
    <w:basedOn w:val="TableNormal"/>
    <w:uiPriority w:val="99"/>
    <w:qFormat/>
    <w:rsid w:val="001F4435"/>
    <w:tblPr>
      <w:tblCellMar>
        <w:left w:w="0" w:type="dxa"/>
        <w:right w:w="0" w:type="dxa"/>
      </w:tblCellMar>
    </w:tblPr>
  </w:style>
  <w:style w:type="paragraph" w:styleId="TOC1">
    <w:name w:val="toc 1"/>
    <w:basedOn w:val="Normal"/>
    <w:next w:val="Normal"/>
    <w:uiPriority w:val="39"/>
    <w:rsid w:val="003636EA"/>
    <w:pPr>
      <w:tabs>
        <w:tab w:val="right" w:leader="dot" w:pos="9582"/>
      </w:tabs>
      <w:spacing w:before="240" w:after="60"/>
      <w:ind w:right="851"/>
    </w:pPr>
    <w:rPr>
      <w:b/>
      <w:noProof/>
      <w:color w:val="00B2A9" w:themeColor="text2"/>
      <w:sz w:val="24"/>
      <w:szCs w:val="24"/>
    </w:rPr>
  </w:style>
  <w:style w:type="paragraph" w:styleId="TOCHeading">
    <w:name w:val="TOC Heading"/>
    <w:basedOn w:val="Normal"/>
    <w:uiPriority w:val="39"/>
    <w:qFormat/>
    <w:rsid w:val="00E3385F"/>
    <w:pPr>
      <w:framePr w:w="11906" w:h="1701" w:hSpace="11339" w:wrap="around" w:vAnchor="page" w:hAnchor="page" w:x="1" w:y="1"/>
      <w:tabs>
        <w:tab w:val="left" w:pos="1134"/>
        <w:tab w:val="left" w:pos="2268"/>
        <w:tab w:val="left" w:pos="3402"/>
        <w:tab w:val="left" w:pos="4536"/>
        <w:tab w:val="left" w:pos="5103"/>
      </w:tabs>
      <w:spacing w:before="1300" w:after="440" w:line="240" w:lineRule="auto"/>
      <w:ind w:left="1134" w:right="1134"/>
    </w:pPr>
    <w:rPr>
      <w:b/>
      <w:color w:val="00B2A9" w:themeColor="text2"/>
      <w:sz w:val="40"/>
      <w:szCs w:val="40"/>
    </w:rPr>
  </w:style>
  <w:style w:type="paragraph" w:styleId="TOC2">
    <w:name w:val="toc 2"/>
    <w:basedOn w:val="Normal"/>
    <w:next w:val="Normal"/>
    <w:uiPriority w:val="39"/>
    <w:rsid w:val="00887CC1"/>
    <w:pPr>
      <w:tabs>
        <w:tab w:val="right" w:leader="dot" w:pos="9582"/>
      </w:tabs>
      <w:spacing w:before="120" w:after="60"/>
      <w:ind w:right="851"/>
    </w:pPr>
    <w:rPr>
      <w:b/>
      <w:noProof/>
      <w:szCs w:val="28"/>
    </w:rPr>
  </w:style>
  <w:style w:type="paragraph" w:styleId="TOC3">
    <w:name w:val="toc 3"/>
    <w:basedOn w:val="Normal"/>
    <w:next w:val="Normal"/>
    <w:uiPriority w:val="39"/>
    <w:rsid w:val="003636EA"/>
    <w:pPr>
      <w:tabs>
        <w:tab w:val="right" w:leader="dot" w:pos="9582"/>
      </w:tabs>
      <w:spacing w:before="60" w:after="60"/>
      <w:ind w:left="142" w:right="851"/>
    </w:pPr>
    <w:rPr>
      <w:rFonts w:eastAsiaTheme="minorEastAsia" w:cstheme="minorBidi"/>
      <w:b/>
      <w:noProof/>
      <w:color w:val="4F4E4E"/>
    </w:rPr>
  </w:style>
  <w:style w:type="paragraph" w:styleId="TOC4">
    <w:name w:val="toc 4"/>
    <w:basedOn w:val="Normal"/>
    <w:uiPriority w:val="39"/>
    <w:rsid w:val="003636EA"/>
    <w:pPr>
      <w:tabs>
        <w:tab w:val="right" w:leader="dot" w:pos="9582"/>
      </w:tabs>
      <w:spacing w:before="60" w:after="60"/>
      <w:ind w:left="284" w:right="851"/>
    </w:pPr>
    <w:rPr>
      <w:noProof/>
      <w:color w:val="4F4E4E"/>
    </w:rPr>
  </w:style>
  <w:style w:type="paragraph" w:styleId="TableofFigures">
    <w:name w:val="table of figures"/>
    <w:basedOn w:val="Normal"/>
    <w:next w:val="Normal"/>
    <w:rsid w:val="0016301C"/>
    <w:pPr>
      <w:tabs>
        <w:tab w:val="right" w:leader="dot" w:pos="9582"/>
      </w:tabs>
      <w:spacing w:before="60" w:after="60"/>
      <w:ind w:right="851"/>
    </w:pPr>
  </w:style>
  <w:style w:type="paragraph" w:customStyle="1" w:styleId="TOFHeading">
    <w:name w:val="TOF Heading"/>
    <w:basedOn w:val="Normal"/>
    <w:uiPriority w:val="99"/>
    <w:rsid w:val="003636EA"/>
    <w:pPr>
      <w:keepNext/>
      <w:tabs>
        <w:tab w:val="left" w:pos="2268"/>
      </w:tabs>
      <w:spacing w:before="240" w:after="60"/>
    </w:pPr>
    <w:rPr>
      <w:b/>
      <w:color w:val="00B2A9" w:themeColor="text2"/>
      <w:sz w:val="24"/>
      <w:szCs w:val="32"/>
    </w:rPr>
  </w:style>
  <w:style w:type="paragraph" w:customStyle="1" w:styleId="BodyText12ptBefore">
    <w:name w:val="Body Text 12pt Before"/>
    <w:basedOn w:val="BodyText"/>
    <w:next w:val="BodyText"/>
    <w:qFormat/>
    <w:rsid w:val="00097538"/>
    <w:pPr>
      <w:spacing w:before="240"/>
    </w:pPr>
  </w:style>
  <w:style w:type="character" w:customStyle="1" w:styleId="Heading7Char">
    <w:name w:val="Heading 7 Char"/>
    <w:basedOn w:val="DefaultParagraphFont"/>
    <w:link w:val="Heading7"/>
    <w:semiHidden/>
    <w:rsid w:val="007E536E"/>
    <w:rPr>
      <w:rFonts w:asciiTheme="majorHAnsi" w:eastAsiaTheme="majorEastAsia" w:hAnsiTheme="majorHAnsi" w:cstheme="majorBidi"/>
      <w:b/>
      <w:iCs/>
      <w:color w:val="FFFFFF"/>
      <w:sz w:val="22"/>
    </w:rPr>
  </w:style>
  <w:style w:type="character" w:customStyle="1" w:styleId="Heading9Char">
    <w:name w:val="Heading 9 Char"/>
    <w:aliases w:val="Appendix Heading 1 Char"/>
    <w:basedOn w:val="DefaultParagraphFont"/>
    <w:link w:val="Heading9"/>
    <w:uiPriority w:val="1"/>
    <w:rsid w:val="00E8055B"/>
    <w:rPr>
      <w:b/>
      <w:color w:val="00B2A9" w:themeColor="text2"/>
      <w:sz w:val="24"/>
    </w:rPr>
  </w:style>
  <w:style w:type="paragraph" w:customStyle="1" w:styleId="AppendixHeading3">
    <w:name w:val="Appendix Heading 3"/>
    <w:basedOn w:val="Normal"/>
    <w:next w:val="BodyText"/>
    <w:uiPriority w:val="2"/>
    <w:rsid w:val="00E8055B"/>
    <w:pPr>
      <w:keepNext/>
      <w:keepLines/>
      <w:tabs>
        <w:tab w:val="left" w:pos="1559"/>
        <w:tab w:val="left" w:pos="1843"/>
        <w:tab w:val="left" w:pos="2126"/>
        <w:tab w:val="left" w:pos="2410"/>
        <w:tab w:val="left" w:pos="6804"/>
      </w:tabs>
      <w:spacing w:before="200" w:after="100" w:line="240" w:lineRule="exact"/>
    </w:pPr>
    <w:rPr>
      <w:rFonts w:asciiTheme="majorHAnsi" w:hAnsiTheme="majorHAnsi"/>
      <w:b/>
      <w:i/>
      <w:color w:val="494847"/>
    </w:rPr>
  </w:style>
  <w:style w:type="paragraph" w:customStyle="1" w:styleId="TableofContents2">
    <w:name w:val="TableofContents2"/>
    <w:basedOn w:val="Normal"/>
    <w:semiHidden/>
    <w:rsid w:val="000E4B54"/>
    <w:pPr>
      <w:keepNext/>
      <w:spacing w:after="120" w:line="230" w:lineRule="auto"/>
    </w:pPr>
    <w:rPr>
      <w:spacing w:val="-6"/>
      <w:sz w:val="40"/>
      <w:szCs w:val="28"/>
    </w:rPr>
  </w:style>
  <w:style w:type="paragraph" w:styleId="TOC5">
    <w:name w:val="toc 5"/>
    <w:basedOn w:val="Normal"/>
    <w:next w:val="Normal"/>
    <w:autoRedefine/>
    <w:uiPriority w:val="39"/>
    <w:rsid w:val="001D25DB"/>
    <w:pPr>
      <w:tabs>
        <w:tab w:val="right" w:pos="9582"/>
      </w:tabs>
      <w:spacing w:before="240" w:after="60"/>
      <w:ind w:right="851"/>
    </w:pPr>
    <w:rPr>
      <w:b/>
      <w:color w:val="00B2A9" w:themeColor="text2"/>
      <w:sz w:val="24"/>
    </w:rPr>
  </w:style>
  <w:style w:type="paragraph" w:styleId="TOC6">
    <w:name w:val="toc 6"/>
    <w:basedOn w:val="Normal"/>
    <w:next w:val="Normal"/>
    <w:autoRedefine/>
    <w:semiHidden/>
    <w:rsid w:val="00DE27B9"/>
    <w:pPr>
      <w:spacing w:after="100"/>
      <w:ind w:left="1000"/>
    </w:pPr>
  </w:style>
  <w:style w:type="paragraph" w:styleId="TOC7">
    <w:name w:val="toc 7"/>
    <w:basedOn w:val="Normal"/>
    <w:next w:val="Normal"/>
    <w:autoRedefine/>
    <w:semiHidden/>
    <w:rsid w:val="00DE27B9"/>
    <w:pPr>
      <w:spacing w:after="100"/>
      <w:ind w:left="1200"/>
    </w:pPr>
  </w:style>
  <w:style w:type="paragraph" w:styleId="TOC8">
    <w:name w:val="toc 8"/>
    <w:basedOn w:val="Normal"/>
    <w:next w:val="Normal"/>
    <w:autoRedefine/>
    <w:uiPriority w:val="39"/>
    <w:rsid w:val="001D25DB"/>
    <w:pPr>
      <w:tabs>
        <w:tab w:val="right" w:leader="dot" w:pos="9582"/>
      </w:tabs>
      <w:spacing w:before="240" w:after="60"/>
      <w:ind w:right="851"/>
      <w:contextualSpacing/>
    </w:pPr>
    <w:rPr>
      <w:b/>
      <w:color w:val="00B2A9" w:themeColor="text2"/>
      <w:sz w:val="24"/>
    </w:rPr>
  </w:style>
  <w:style w:type="character" w:customStyle="1" w:styleId="Bold">
    <w:name w:val="Bold"/>
    <w:rsid w:val="00EE3D13"/>
    <w:rPr>
      <w:b/>
    </w:rPr>
  </w:style>
  <w:style w:type="paragraph" w:customStyle="1" w:styleId="xContactDetails">
    <w:name w:val="xContact Details"/>
    <w:basedOn w:val="TableTextLeft"/>
    <w:uiPriority w:val="3"/>
    <w:semiHidden/>
    <w:rsid w:val="009363B5"/>
    <w:pPr>
      <w:spacing w:before="40"/>
      <w:contextualSpacing/>
    </w:pPr>
    <w:rPr>
      <w:sz w:val="16"/>
    </w:rPr>
  </w:style>
  <w:style w:type="paragraph" w:customStyle="1" w:styleId="xEntityDetails">
    <w:name w:val="xEntity Details"/>
    <w:basedOn w:val="xContactDetails"/>
    <w:uiPriority w:val="3"/>
    <w:semiHidden/>
    <w:rsid w:val="00537024"/>
    <w:pPr>
      <w:framePr w:wrap="around" w:hAnchor="text"/>
    </w:pPr>
  </w:style>
  <w:style w:type="paragraph" w:customStyle="1" w:styleId="xStatus">
    <w:name w:val="xStatus"/>
    <w:basedOn w:val="Normal"/>
    <w:uiPriority w:val="3"/>
    <w:semiHidden/>
    <w:rsid w:val="006072AD"/>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AppendixHeading2">
    <w:name w:val="Appendix Heading 2"/>
    <w:basedOn w:val="Normal"/>
    <w:next w:val="BodyText"/>
    <w:uiPriority w:val="2"/>
    <w:rsid w:val="00E8055B"/>
    <w:pPr>
      <w:keepNext/>
      <w:keepLines/>
      <w:tabs>
        <w:tab w:val="left" w:pos="1559"/>
        <w:tab w:val="left" w:pos="1843"/>
        <w:tab w:val="left" w:pos="2126"/>
        <w:tab w:val="left" w:pos="2410"/>
      </w:tabs>
      <w:spacing w:before="200" w:after="100" w:line="240" w:lineRule="exact"/>
    </w:pPr>
    <w:rPr>
      <w:b/>
      <w:color w:val="494847"/>
    </w:rPr>
  </w:style>
  <w:style w:type="character" w:customStyle="1" w:styleId="Heading8Char">
    <w:name w:val="Heading 8 Char"/>
    <w:aliases w:val="Appendix Title Char"/>
    <w:basedOn w:val="DefaultParagraphFont"/>
    <w:link w:val="Heading8"/>
    <w:uiPriority w:val="1"/>
    <w:rsid w:val="000758E3"/>
    <w:rPr>
      <w:rFonts w:asciiTheme="majorHAnsi" w:eastAsiaTheme="majorEastAsia" w:hAnsiTheme="majorHAnsi" w:cstheme="majorBidi"/>
      <w:b/>
      <w:color w:val="00B2A9" w:themeColor="text2"/>
      <w:sz w:val="40"/>
    </w:rPr>
  </w:style>
  <w:style w:type="paragraph" w:styleId="Quote">
    <w:name w:val="Quote"/>
    <w:basedOn w:val="Normal"/>
    <w:link w:val="QuoteChar"/>
    <w:qFormat/>
    <w:rsid w:val="004D4063"/>
    <w:pPr>
      <w:tabs>
        <w:tab w:val="left" w:pos="1134"/>
      </w:tabs>
      <w:spacing w:before="120" w:after="120"/>
      <w:ind w:left="284"/>
    </w:pPr>
    <w:rPr>
      <w:i/>
      <w:iCs/>
    </w:rPr>
  </w:style>
  <w:style w:type="character" w:customStyle="1" w:styleId="QuoteChar">
    <w:name w:val="Quote Char"/>
    <w:basedOn w:val="DefaultParagraphFont"/>
    <w:link w:val="Quote"/>
    <w:rsid w:val="004D4063"/>
    <w:rPr>
      <w:i/>
      <w:iCs/>
    </w:rPr>
  </w:style>
  <w:style w:type="character" w:styleId="IntenseEmphasis">
    <w:name w:val="Intense Emphasis"/>
    <w:semiHidden/>
    <w:rsid w:val="00644027"/>
    <w:rPr>
      <w:b/>
      <w:bCs/>
      <w:i/>
      <w:iCs/>
      <w:color w:val="auto"/>
    </w:rPr>
  </w:style>
  <w:style w:type="character" w:customStyle="1" w:styleId="Heading6Char">
    <w:name w:val="Heading 6 Char"/>
    <w:basedOn w:val="DefaultParagraphFont"/>
    <w:link w:val="Heading6"/>
    <w:semiHidden/>
    <w:rsid w:val="006D10E8"/>
    <w:rPr>
      <w:rFonts w:asciiTheme="majorHAnsi" w:eastAsiaTheme="majorEastAsia" w:hAnsiTheme="majorHAnsi" w:cstheme="majorBidi"/>
      <w:i/>
      <w:iCs/>
      <w:color w:val="00B2A9" w:themeColor="text2"/>
    </w:rPr>
  </w:style>
  <w:style w:type="character" w:customStyle="1" w:styleId="Heading5Char">
    <w:name w:val="Heading 5 Char"/>
    <w:basedOn w:val="DefaultParagraphFont"/>
    <w:link w:val="Heading5"/>
    <w:rsid w:val="00DA2779"/>
    <w:rPr>
      <w:rFonts w:asciiTheme="majorHAnsi" w:eastAsiaTheme="majorEastAsia" w:hAnsiTheme="majorHAnsi" w:cstheme="majorBidi"/>
      <w:i/>
      <w:color w:val="494847"/>
    </w:rPr>
  </w:style>
  <w:style w:type="paragraph" w:styleId="BlockText">
    <w:name w:val="Block Text"/>
    <w:basedOn w:val="Normal"/>
    <w:semiHidden/>
    <w:unhideWhenUsed/>
    <w:rsid w:val="0049165E"/>
    <w:pPr>
      <w:pBdr>
        <w:top w:val="single" w:sz="2" w:space="10" w:color="00B2A9" w:themeColor="accent1" w:frame="1"/>
        <w:left w:val="single" w:sz="2" w:space="10" w:color="00B2A9" w:themeColor="accent1" w:frame="1"/>
        <w:bottom w:val="single" w:sz="2" w:space="10" w:color="00B2A9" w:themeColor="accent1" w:frame="1"/>
        <w:right w:val="single" w:sz="2" w:space="10" w:color="00B2A9" w:themeColor="accent1" w:frame="1"/>
      </w:pBdr>
      <w:ind w:left="1152" w:right="1152"/>
    </w:pPr>
    <w:rPr>
      <w:rFonts w:eastAsiaTheme="minorEastAsia" w:cstheme="minorBidi"/>
      <w:i/>
      <w:iCs/>
      <w:color w:val="00B2A9" w:themeColor="text2"/>
    </w:rPr>
  </w:style>
  <w:style w:type="paragraph" w:styleId="IntenseQuote">
    <w:name w:val="Intense Quote"/>
    <w:basedOn w:val="Normal"/>
    <w:next w:val="Normal"/>
    <w:link w:val="IntenseQuoteChar"/>
    <w:semiHidden/>
    <w:rsid w:val="00315585"/>
    <w:pPr>
      <w:pBdr>
        <w:bottom w:val="single" w:sz="4" w:space="4" w:color="00B2A9" w:themeColor="accent1"/>
      </w:pBdr>
      <w:spacing w:before="200" w:after="280"/>
      <w:ind w:left="936" w:right="936"/>
    </w:pPr>
    <w:rPr>
      <w:b/>
      <w:bCs/>
      <w:i/>
      <w:iCs/>
      <w:color w:val="E5F7F6" w:themeColor="background2"/>
    </w:rPr>
  </w:style>
  <w:style w:type="character" w:customStyle="1" w:styleId="IntenseQuoteChar">
    <w:name w:val="Intense Quote Char"/>
    <w:basedOn w:val="DefaultParagraphFont"/>
    <w:link w:val="IntenseQuote"/>
    <w:semiHidden/>
    <w:rsid w:val="00F31C91"/>
    <w:rPr>
      <w:rFonts w:ascii="Arial" w:hAnsi="Arial" w:cs="Times New Roman"/>
      <w:b/>
      <w:bCs/>
      <w:i/>
      <w:iCs/>
      <w:color w:val="E5F7F6" w:themeColor="background2"/>
      <w:sz w:val="20"/>
      <w:szCs w:val="20"/>
      <w:lang w:eastAsia="en-US"/>
    </w:rPr>
  </w:style>
  <w:style w:type="paragraph" w:customStyle="1" w:styleId="PullOutBoxBodyText">
    <w:name w:val="Pull Out Box Body Text"/>
    <w:basedOn w:val="Normal"/>
    <w:qFormat/>
    <w:rsid w:val="00C91CF5"/>
    <w:pPr>
      <w:spacing w:before="120" w:after="120"/>
      <w:ind w:left="142" w:right="142"/>
    </w:pPr>
  </w:style>
  <w:style w:type="paragraph" w:customStyle="1" w:styleId="PullOutBoxHeading">
    <w:name w:val="Pull Out Box Heading"/>
    <w:basedOn w:val="PullOutBoxBodyText"/>
    <w:next w:val="PullOutBoxBodyText"/>
    <w:qFormat/>
    <w:rsid w:val="007879D1"/>
    <w:pPr>
      <w:keepNext/>
      <w:keepLines/>
    </w:pPr>
    <w:rPr>
      <w:b/>
      <w:szCs w:val="24"/>
    </w:rPr>
  </w:style>
  <w:style w:type="paragraph" w:customStyle="1" w:styleId="PullOutBoxBullet">
    <w:name w:val="Pull Out Box Bullet"/>
    <w:basedOn w:val="PullOutBoxBodyText"/>
    <w:qFormat/>
    <w:rsid w:val="004D4063"/>
    <w:pPr>
      <w:numPr>
        <w:numId w:val="10"/>
      </w:numPr>
    </w:pPr>
  </w:style>
  <w:style w:type="paragraph" w:customStyle="1" w:styleId="PullOutBoxBullet2">
    <w:name w:val="Pull Out Box Bullet 2"/>
    <w:basedOn w:val="PullOutBoxBodyText"/>
    <w:qFormat/>
    <w:rsid w:val="004D4063"/>
    <w:pPr>
      <w:numPr>
        <w:ilvl w:val="1"/>
        <w:numId w:val="10"/>
      </w:numPr>
    </w:pPr>
  </w:style>
  <w:style w:type="paragraph" w:customStyle="1" w:styleId="PullOutBoxBullet3">
    <w:name w:val="Pull Out Box Bullet 3"/>
    <w:basedOn w:val="PullOutBoxBodyText"/>
    <w:qFormat/>
    <w:rsid w:val="004D4063"/>
    <w:pPr>
      <w:numPr>
        <w:ilvl w:val="2"/>
        <w:numId w:val="10"/>
      </w:numPr>
    </w:pPr>
  </w:style>
  <w:style w:type="paragraph" w:customStyle="1" w:styleId="xBackPageWebAddress">
    <w:name w:val="xBack Page Web Address"/>
    <w:basedOn w:val="Normal"/>
    <w:semiHidden/>
    <w:rsid w:val="00A14B4E"/>
    <w:pPr>
      <w:spacing w:before="140"/>
    </w:pPr>
    <w:rPr>
      <w:color w:val="FFFFFF"/>
      <w:spacing w:val="-6"/>
      <w:sz w:val="36"/>
      <w:szCs w:val="36"/>
    </w:rPr>
  </w:style>
  <w:style w:type="paragraph" w:customStyle="1" w:styleId="xBackPage">
    <w:name w:val="xBack Page"/>
    <w:basedOn w:val="Normal"/>
    <w:semiHidden/>
    <w:rsid w:val="00A14B4E"/>
    <w:rPr>
      <w:color w:val="FFFFFF"/>
    </w:rPr>
  </w:style>
  <w:style w:type="paragraph" w:customStyle="1" w:styleId="Source">
    <w:name w:val="Source"/>
    <w:basedOn w:val="Normal"/>
    <w:next w:val="BodyText"/>
    <w:rsid w:val="00F83203"/>
    <w:pPr>
      <w:spacing w:before="60" w:after="60" w:line="180" w:lineRule="atLeast"/>
    </w:pPr>
    <w:rPr>
      <w:b/>
      <w:i/>
      <w:sz w:val="14"/>
    </w:rPr>
  </w:style>
  <w:style w:type="paragraph" w:customStyle="1" w:styleId="xDisclaimerText">
    <w:name w:val="xDisclaimer Text"/>
    <w:basedOn w:val="xContactDetails"/>
    <w:rsid w:val="009363B5"/>
    <w:pPr>
      <w:spacing w:before="0" w:after="0" w:line="175" w:lineRule="atLeast"/>
      <w:ind w:left="0" w:right="0"/>
      <w:contextualSpacing w:val="0"/>
    </w:pPr>
  </w:style>
  <w:style w:type="paragraph" w:customStyle="1" w:styleId="IntroFeatureText">
    <w:name w:val="Intro/Feature Text"/>
    <w:basedOn w:val="Normal"/>
    <w:next w:val="BodyText"/>
    <w:qFormat/>
    <w:rsid w:val="00F124C4"/>
    <w:pPr>
      <w:spacing w:before="60" w:after="180" w:line="360" w:lineRule="exact"/>
    </w:pPr>
    <w:rPr>
      <w:color w:val="00B2A9" w:themeColor="text2"/>
      <w:spacing w:val="-2"/>
      <w:sz w:val="32"/>
    </w:rPr>
  </w:style>
  <w:style w:type="character" w:customStyle="1" w:styleId="BoldAndItalics">
    <w:name w:val="Bold And Italics"/>
    <w:semiHidden/>
    <w:rsid w:val="00901CD1"/>
    <w:rPr>
      <w:b/>
      <w:i/>
    </w:rPr>
  </w:style>
  <w:style w:type="paragraph" w:customStyle="1" w:styleId="TableTextRight">
    <w:name w:val="Table Text Right"/>
    <w:basedOn w:val="TableTextLeft"/>
    <w:qFormat/>
    <w:rsid w:val="0096416C"/>
    <w:pPr>
      <w:jc w:val="right"/>
    </w:pPr>
  </w:style>
  <w:style w:type="paragraph" w:customStyle="1" w:styleId="CaptionDescriptive">
    <w:name w:val="Caption Descriptive"/>
    <w:basedOn w:val="BodyText"/>
    <w:next w:val="BodyText"/>
    <w:rsid w:val="00F83203"/>
    <w:pPr>
      <w:spacing w:after="60" w:line="240" w:lineRule="auto"/>
      <w:ind w:right="227"/>
    </w:pPr>
    <w:rPr>
      <w:i/>
      <w:sz w:val="18"/>
      <w:szCs w:val="14"/>
    </w:rPr>
  </w:style>
  <w:style w:type="table" w:customStyle="1" w:styleId="PullOutBoxTable">
    <w:name w:val="Pull Out Box Table"/>
    <w:basedOn w:val="TableNormal"/>
    <w:uiPriority w:val="99"/>
    <w:rsid w:val="00443176"/>
    <w:pPr>
      <w:spacing w:line="240" w:lineRule="auto"/>
    </w:pPr>
    <w:tblPr>
      <w:tblBorders>
        <w:top w:val="single" w:sz="4" w:space="0" w:color="00B2A9" w:themeColor="text2"/>
        <w:left w:val="single" w:sz="4" w:space="0" w:color="00B2A9" w:themeColor="text2"/>
        <w:bottom w:val="single" w:sz="4" w:space="0" w:color="00B2A9" w:themeColor="text2"/>
        <w:right w:val="single" w:sz="4" w:space="0" w:color="00B2A9" w:themeColor="text2"/>
      </w:tblBorders>
      <w:tblCellMar>
        <w:top w:w="85" w:type="dxa"/>
        <w:left w:w="0" w:type="dxa"/>
        <w:bottom w:w="85" w:type="dxa"/>
        <w:right w:w="0" w:type="dxa"/>
      </w:tblCellMar>
    </w:tblPr>
    <w:tcPr>
      <w:shd w:val="clear" w:color="auto" w:fill="auto"/>
    </w:tcPr>
  </w:style>
  <w:style w:type="paragraph" w:styleId="NoSpacing">
    <w:name w:val="No Spacing"/>
    <w:next w:val="BodyText"/>
    <w:rsid w:val="00ED5179"/>
    <w:pPr>
      <w:spacing w:line="240" w:lineRule="auto"/>
    </w:pPr>
  </w:style>
  <w:style w:type="paragraph" w:styleId="Date">
    <w:name w:val="Date"/>
    <w:basedOn w:val="Normal"/>
    <w:next w:val="Normal"/>
    <w:link w:val="DateChar"/>
    <w:semiHidden/>
    <w:rsid w:val="003260D0"/>
    <w:rPr>
      <w:b/>
      <w:color w:val="FFFFFF"/>
      <w:sz w:val="36"/>
    </w:rPr>
  </w:style>
  <w:style w:type="character" w:customStyle="1" w:styleId="DateChar">
    <w:name w:val="Date Char"/>
    <w:basedOn w:val="DefaultParagraphFont"/>
    <w:link w:val="Date"/>
    <w:semiHidden/>
    <w:rsid w:val="00C65140"/>
    <w:rPr>
      <w:color w:val="FFFFFF"/>
      <w:sz w:val="36"/>
    </w:rPr>
  </w:style>
  <w:style w:type="paragraph" w:styleId="NormalWeb">
    <w:name w:val="Normal (Web)"/>
    <w:basedOn w:val="Normal"/>
    <w:uiPriority w:val="99"/>
    <w:unhideWhenUsed/>
    <w:rsid w:val="007C1A65"/>
    <w:rPr>
      <w:rFonts w:eastAsiaTheme="minorEastAsia" w:cs="Times New Roman"/>
      <w:szCs w:val="24"/>
    </w:rPr>
  </w:style>
  <w:style w:type="character" w:customStyle="1" w:styleId="MySuperscript">
    <w:name w:val="MySuperscript"/>
    <w:uiPriority w:val="1"/>
    <w:semiHidden/>
    <w:rsid w:val="007D5534"/>
    <w:rPr>
      <w:vertAlign w:val="superscript"/>
    </w:rPr>
  </w:style>
  <w:style w:type="character" w:customStyle="1" w:styleId="MySubscript">
    <w:name w:val="MySubscript"/>
    <w:uiPriority w:val="1"/>
    <w:semiHidden/>
    <w:rsid w:val="00EB3C9C"/>
    <w:rPr>
      <w:vertAlign w:val="subscript"/>
    </w:rPr>
  </w:style>
  <w:style w:type="character" w:customStyle="1" w:styleId="MySuperscriptItalics">
    <w:name w:val="MySuperscript&amp;Italics"/>
    <w:uiPriority w:val="1"/>
    <w:semiHidden/>
    <w:rsid w:val="00405BA7"/>
    <w:rPr>
      <w:i/>
      <w:vertAlign w:val="superscript"/>
    </w:rPr>
  </w:style>
  <w:style w:type="character" w:customStyle="1" w:styleId="MySubscriptItalics">
    <w:name w:val="MySubscript&amp;Italics"/>
    <w:uiPriority w:val="1"/>
    <w:semiHidden/>
    <w:rsid w:val="00405BA7"/>
    <w:rPr>
      <w:i/>
      <w:vertAlign w:val="subscript"/>
    </w:rPr>
  </w:style>
  <w:style w:type="paragraph" w:customStyle="1" w:styleId="QuoteBullet">
    <w:name w:val="Quote Bullet"/>
    <w:basedOn w:val="Quote"/>
    <w:qFormat/>
    <w:rsid w:val="004D4063"/>
    <w:pPr>
      <w:numPr>
        <w:numId w:val="8"/>
      </w:numPr>
    </w:pPr>
  </w:style>
  <w:style w:type="paragraph" w:customStyle="1" w:styleId="QuoteBullet2">
    <w:name w:val="Quote Bullet 2"/>
    <w:basedOn w:val="Quote"/>
    <w:qFormat/>
    <w:rsid w:val="004D4063"/>
    <w:pPr>
      <w:numPr>
        <w:ilvl w:val="1"/>
        <w:numId w:val="8"/>
      </w:numPr>
      <w:tabs>
        <w:tab w:val="clear" w:pos="1134"/>
      </w:tabs>
    </w:pPr>
  </w:style>
  <w:style w:type="character" w:styleId="CommentReference">
    <w:name w:val="annotation reference"/>
    <w:basedOn w:val="DefaultParagraphFont"/>
    <w:semiHidden/>
    <w:rsid w:val="00732B4D"/>
    <w:rPr>
      <w:sz w:val="16"/>
      <w:szCs w:val="16"/>
    </w:rPr>
  </w:style>
  <w:style w:type="paragraph" w:styleId="CommentText">
    <w:name w:val="annotation text"/>
    <w:basedOn w:val="Normal"/>
    <w:link w:val="CommentTextChar"/>
    <w:semiHidden/>
    <w:rsid w:val="00732B4D"/>
    <w:pPr>
      <w:spacing w:line="240" w:lineRule="auto"/>
    </w:pPr>
  </w:style>
  <w:style w:type="character" w:customStyle="1" w:styleId="CommentTextChar">
    <w:name w:val="Comment Text Char"/>
    <w:basedOn w:val="DefaultParagraphFont"/>
    <w:link w:val="CommentText"/>
    <w:semiHidden/>
    <w:rsid w:val="000758E3"/>
  </w:style>
  <w:style w:type="paragraph" w:styleId="CommentSubject">
    <w:name w:val="annotation subject"/>
    <w:basedOn w:val="CommentText"/>
    <w:next w:val="CommentText"/>
    <w:link w:val="CommentSubjectChar"/>
    <w:semiHidden/>
    <w:rsid w:val="00732B4D"/>
    <w:rPr>
      <w:b/>
      <w:bCs/>
    </w:rPr>
  </w:style>
  <w:style w:type="character" w:customStyle="1" w:styleId="CommentSubjectChar">
    <w:name w:val="Comment Subject Char"/>
    <w:basedOn w:val="CommentTextChar"/>
    <w:link w:val="CommentSubject"/>
    <w:semiHidden/>
    <w:rsid w:val="000758E3"/>
    <w:rPr>
      <w:b/>
      <w:bCs/>
    </w:rPr>
  </w:style>
  <w:style w:type="paragraph" w:customStyle="1" w:styleId="PullOutBoxNumbered">
    <w:name w:val="Pull Out Box Numbered"/>
    <w:basedOn w:val="PullOutBoxBodyText"/>
    <w:qFormat/>
    <w:rsid w:val="007879D1"/>
    <w:pPr>
      <w:numPr>
        <w:numId w:val="5"/>
      </w:numPr>
    </w:pPr>
  </w:style>
  <w:style w:type="paragraph" w:customStyle="1" w:styleId="PullOutBoxNumbered2">
    <w:name w:val="Pull Out Box Numbered 2"/>
    <w:basedOn w:val="PullOutBoxBodyText"/>
    <w:qFormat/>
    <w:rsid w:val="007A4BA3"/>
    <w:pPr>
      <w:numPr>
        <w:ilvl w:val="1"/>
        <w:numId w:val="5"/>
      </w:numPr>
    </w:pPr>
  </w:style>
  <w:style w:type="paragraph" w:customStyle="1" w:styleId="PullOutBoxNumbered3">
    <w:name w:val="Pull Out Box Numbered 3"/>
    <w:basedOn w:val="PullOutBoxBodyText"/>
    <w:qFormat/>
    <w:rsid w:val="007879D1"/>
    <w:pPr>
      <w:numPr>
        <w:ilvl w:val="2"/>
        <w:numId w:val="5"/>
      </w:numPr>
    </w:pPr>
  </w:style>
  <w:style w:type="paragraph" w:customStyle="1" w:styleId="xDisclaimerText2">
    <w:name w:val="xDisclaimer Text 2"/>
    <w:basedOn w:val="xDisclaimerText"/>
    <w:rsid w:val="009363B5"/>
    <w:pPr>
      <w:spacing w:before="180" w:after="170"/>
    </w:pPr>
  </w:style>
  <w:style w:type="paragraph" w:customStyle="1" w:styleId="Heading1TopofPage">
    <w:name w:val="Heading 1 Top of Page"/>
    <w:basedOn w:val="Heading1"/>
    <w:next w:val="BodyText"/>
    <w:qFormat/>
    <w:rsid w:val="00E3385F"/>
    <w:pPr>
      <w:pageBreakBefore/>
      <w:framePr w:w="11906" w:h="1701" w:hSpace="11339" w:wrap="around" w:vAnchor="page" w:hAnchor="page" w:x="1" w:y="1"/>
      <w:spacing w:before="1300"/>
      <w:ind w:left="1134" w:right="1134"/>
    </w:pPr>
  </w:style>
  <w:style w:type="paragraph" w:customStyle="1" w:styleId="SectionHeading">
    <w:name w:val="Section Heading"/>
    <w:basedOn w:val="Normal"/>
    <w:next w:val="BodyText"/>
    <w:semiHidden/>
    <w:qFormat/>
    <w:rsid w:val="00E3385F"/>
    <w:pPr>
      <w:keepLines/>
      <w:pageBreakBefore/>
      <w:framePr w:w="11906" w:h="1701" w:hSpace="11339" w:wrap="around" w:vAnchor="page" w:hAnchor="page" w:xAlign="right" w:y="1"/>
      <w:spacing w:before="1300"/>
      <w:ind w:left="3969" w:right="1134"/>
      <w:jc w:val="right"/>
      <w:outlineLvl w:val="4"/>
    </w:pPr>
    <w:rPr>
      <w:b/>
      <w:color w:val="FFFFFF" w:themeColor="background1"/>
      <w:sz w:val="52"/>
      <w:szCs w:val="40"/>
    </w:rPr>
  </w:style>
  <w:style w:type="paragraph" w:customStyle="1" w:styleId="HighlightBoxText">
    <w:name w:val="Highlight Box Text"/>
    <w:basedOn w:val="Normal"/>
    <w:qFormat/>
    <w:rsid w:val="00345B5F"/>
    <w:pPr>
      <w:spacing w:before="120" w:after="120" w:line="300" w:lineRule="atLeast"/>
      <w:ind w:left="227" w:right="227"/>
    </w:pPr>
    <w:rPr>
      <w:color w:val="FFFFFF"/>
      <w:spacing w:val="-2"/>
      <w:sz w:val="24"/>
    </w:rPr>
  </w:style>
  <w:style w:type="character" w:styleId="FollowedHyperlink">
    <w:name w:val="FollowedHyperlink"/>
    <w:basedOn w:val="DefaultParagraphFont"/>
    <w:rsid w:val="00502E1D"/>
    <w:rPr>
      <w:color w:val="800080" w:themeColor="followedHyperlink"/>
      <w:u w:val="single"/>
    </w:rPr>
  </w:style>
  <w:style w:type="paragraph" w:customStyle="1" w:styleId="TitleBarText">
    <w:name w:val="Title Bar Text"/>
    <w:basedOn w:val="Normal"/>
    <w:uiPriority w:val="99"/>
    <w:qFormat/>
    <w:rsid w:val="001C2AAB"/>
    <w:pPr>
      <w:spacing w:line="360" w:lineRule="exact"/>
      <w:jc w:val="right"/>
    </w:pPr>
    <w:rPr>
      <w:color w:val="FFFFFF"/>
      <w:spacing w:val="-2"/>
      <w:sz w:val="28"/>
      <w:szCs w:val="28"/>
    </w:rPr>
  </w:style>
  <w:style w:type="table" w:customStyle="1" w:styleId="LogoPlaceholder">
    <w:name w:val="Logo Placeholder"/>
    <w:basedOn w:val="TableNormal"/>
    <w:uiPriority w:val="99"/>
    <w:rsid w:val="00802595"/>
    <w:pPr>
      <w:spacing w:line="240" w:lineRule="auto"/>
    </w:pPr>
    <w:tblPr>
      <w:tblCellSpacing w:w="142" w:type="dxa"/>
      <w:tblCellMar>
        <w:left w:w="0" w:type="dxa"/>
        <w:right w:w="0" w:type="dxa"/>
      </w:tblCellMar>
    </w:tblPr>
    <w:trPr>
      <w:tblCellSpacing w:w="142" w:type="dxa"/>
    </w:trPr>
  </w:style>
  <w:style w:type="paragraph" w:customStyle="1" w:styleId="TableHeadingRight">
    <w:name w:val="Table Heading Right"/>
    <w:basedOn w:val="TableHeadingLeft"/>
    <w:qFormat/>
    <w:rsid w:val="0086233C"/>
    <w:pPr>
      <w:jc w:val="right"/>
    </w:pPr>
    <w:rPr>
      <w:rFonts w:cs="Times New Roman"/>
    </w:rPr>
  </w:style>
  <w:style w:type="paragraph" w:customStyle="1" w:styleId="xCoverStatus">
    <w:name w:val="xCoverStatus"/>
    <w:basedOn w:val="Normal"/>
    <w:semiHidden/>
    <w:rsid w:val="00F77596"/>
    <w:rPr>
      <w:b/>
      <w:caps/>
      <w:color w:val="FF0000"/>
      <w:sz w:val="48"/>
      <w:szCs w:val="52"/>
    </w:rPr>
  </w:style>
  <w:style w:type="paragraph" w:customStyle="1" w:styleId="TableTextCentre">
    <w:name w:val="Table Text Centre"/>
    <w:basedOn w:val="TableTextLeft"/>
    <w:qFormat/>
    <w:rsid w:val="00447351"/>
    <w:pPr>
      <w:jc w:val="center"/>
    </w:pPr>
  </w:style>
  <w:style w:type="paragraph" w:customStyle="1" w:styleId="TableHeadingCentre">
    <w:name w:val="Table Heading Centre"/>
    <w:basedOn w:val="TableHeadingLeft"/>
    <w:qFormat/>
    <w:rsid w:val="004F07F4"/>
    <w:pPr>
      <w:jc w:val="center"/>
    </w:pPr>
  </w:style>
  <w:style w:type="paragraph" w:customStyle="1" w:styleId="Footnotes2">
    <w:name w:val="Footnotes 2"/>
    <w:basedOn w:val="Normal"/>
    <w:rsid w:val="0016301C"/>
    <w:pPr>
      <w:numPr>
        <w:ilvl w:val="1"/>
        <w:numId w:val="6"/>
      </w:numPr>
      <w:spacing w:after="100" w:afterAutospacing="1" w:line="180" w:lineRule="atLeast"/>
      <w:ind w:left="568" w:hanging="284"/>
      <w:contextualSpacing/>
    </w:pPr>
    <w:rPr>
      <w:sz w:val="14"/>
    </w:rPr>
  </w:style>
  <w:style w:type="table" w:customStyle="1" w:styleId="HighlightTable">
    <w:name w:val="Highlight Table"/>
    <w:basedOn w:val="TableNormal"/>
    <w:uiPriority w:val="99"/>
    <w:rsid w:val="00E3385F"/>
    <w:pPr>
      <w:spacing w:line="240" w:lineRule="auto"/>
    </w:pPr>
    <w:rPr>
      <w:color w:val="FFFFFF"/>
      <w:sz w:val="24"/>
    </w:rPr>
    <w:tblPr>
      <w:tblCellMar>
        <w:top w:w="227" w:type="dxa"/>
        <w:left w:w="0" w:type="dxa"/>
        <w:bottom w:w="227" w:type="dxa"/>
        <w:right w:w="0" w:type="dxa"/>
      </w:tblCellMar>
    </w:tblPr>
    <w:tcPr>
      <w:shd w:val="clear" w:color="auto" w:fill="00B2A9"/>
    </w:tcPr>
  </w:style>
  <w:style w:type="paragraph" w:customStyle="1" w:styleId="BodyText100ThemeColour">
    <w:name w:val="Body Text 100% Theme Colour"/>
    <w:basedOn w:val="BodyText"/>
    <w:qFormat/>
    <w:rsid w:val="00096B2D"/>
    <w:rPr>
      <w:color w:val="00B2A9" w:themeColor="text2"/>
    </w:rPr>
  </w:style>
  <w:style w:type="paragraph" w:customStyle="1" w:styleId="CaptionImageorFigure">
    <w:name w:val="Caption Image or Figure"/>
    <w:basedOn w:val="Caption"/>
    <w:qFormat/>
    <w:rsid w:val="00F041AE"/>
    <w:pPr>
      <w:spacing w:before="60" w:after="120"/>
    </w:pPr>
  </w:style>
  <w:style w:type="paragraph" w:customStyle="1" w:styleId="PhotoCredit">
    <w:name w:val="Photo Credit"/>
    <w:basedOn w:val="CaptionDescriptive"/>
    <w:next w:val="BodyText"/>
    <w:qFormat/>
    <w:rsid w:val="00BC0FB0"/>
    <w:rPr>
      <w:i w:val="0"/>
      <w:sz w:val="16"/>
    </w:rPr>
  </w:style>
  <w:style w:type="paragraph" w:customStyle="1" w:styleId="ListAlpha">
    <w:name w:val="List Alpha"/>
    <w:basedOn w:val="Normal"/>
    <w:qFormat/>
    <w:rsid w:val="00893106"/>
    <w:pPr>
      <w:numPr>
        <w:numId w:val="11"/>
      </w:numPr>
      <w:spacing w:before="120" w:after="120"/>
    </w:pPr>
  </w:style>
  <w:style w:type="paragraph" w:customStyle="1" w:styleId="ListAlpha2">
    <w:name w:val="List Alpha 2"/>
    <w:basedOn w:val="Normal"/>
    <w:qFormat/>
    <w:rsid w:val="00893106"/>
    <w:pPr>
      <w:numPr>
        <w:ilvl w:val="1"/>
        <w:numId w:val="11"/>
      </w:numPr>
      <w:spacing w:before="120" w:after="120"/>
    </w:pPr>
  </w:style>
  <w:style w:type="paragraph" w:customStyle="1" w:styleId="ListAlpha3">
    <w:name w:val="List Alpha 3"/>
    <w:basedOn w:val="Normal"/>
    <w:qFormat/>
    <w:rsid w:val="00893106"/>
    <w:pPr>
      <w:numPr>
        <w:ilvl w:val="2"/>
        <w:numId w:val="11"/>
      </w:numPr>
      <w:spacing w:before="120" w:after="120"/>
    </w:pPr>
  </w:style>
  <w:style w:type="paragraph" w:customStyle="1" w:styleId="HighlightBoxHeading">
    <w:name w:val="Highlight Box Heading"/>
    <w:basedOn w:val="HighlightBoxText"/>
    <w:qFormat/>
    <w:rsid w:val="0072771D"/>
    <w:rPr>
      <w:b/>
    </w:rPr>
  </w:style>
  <w:style w:type="paragraph" w:customStyle="1" w:styleId="HighlightBoxBullet">
    <w:name w:val="Highlight Box Bullet"/>
    <w:basedOn w:val="HighlightBoxText"/>
    <w:qFormat/>
    <w:rsid w:val="00781566"/>
    <w:pPr>
      <w:numPr>
        <w:numId w:val="13"/>
      </w:numPr>
      <w:tabs>
        <w:tab w:val="left" w:pos="454"/>
      </w:tabs>
    </w:pPr>
  </w:style>
  <w:style w:type="character" w:customStyle="1" w:styleId="MyUnderline">
    <w:name w:val="MyUnderline"/>
    <w:uiPriority w:val="1"/>
    <w:semiHidden/>
    <w:rsid w:val="00F62FAC"/>
    <w:rPr>
      <w:u w:val="single"/>
      <w:lang w:eastAsia="en-AU"/>
    </w:rPr>
  </w:style>
  <w:style w:type="character" w:customStyle="1" w:styleId="MyBoldItalicsUnderline">
    <w:name w:val="MyBoldItalicsUnderline"/>
    <w:uiPriority w:val="1"/>
    <w:semiHidden/>
    <w:rsid w:val="00F62FAC"/>
    <w:rPr>
      <w:b/>
      <w:i/>
      <w:u w:val="single"/>
    </w:rPr>
  </w:style>
  <w:style w:type="character" w:customStyle="1" w:styleId="MyBoldUnderline">
    <w:name w:val="MyBoldUnderline"/>
    <w:uiPriority w:val="1"/>
    <w:semiHidden/>
    <w:rsid w:val="00F62FAC"/>
    <w:rPr>
      <w:b/>
      <w:u w:val="single"/>
    </w:rPr>
  </w:style>
  <w:style w:type="character" w:customStyle="1" w:styleId="MyItalicsUnderline">
    <w:name w:val="MyItalicsUnderline"/>
    <w:uiPriority w:val="1"/>
    <w:semiHidden/>
    <w:rsid w:val="00F62FAC"/>
    <w:rPr>
      <w:i/>
      <w:u w:val="single"/>
    </w:rPr>
  </w:style>
  <w:style w:type="paragraph" w:customStyle="1" w:styleId="SmallBodyText">
    <w:name w:val="Small Body Text"/>
    <w:basedOn w:val="xDisclaimerText"/>
    <w:qFormat/>
    <w:rsid w:val="006D0741"/>
    <w:pPr>
      <w:spacing w:before="40" w:after="40" w:line="220" w:lineRule="atLeast"/>
    </w:pPr>
    <w:rPr>
      <w:sz w:val="18"/>
    </w:rPr>
  </w:style>
  <w:style w:type="paragraph" w:customStyle="1" w:styleId="SmallBullet">
    <w:name w:val="Small Bullet"/>
    <w:basedOn w:val="SmallBodyText"/>
    <w:qFormat/>
    <w:rsid w:val="00D14E24"/>
    <w:pPr>
      <w:numPr>
        <w:numId w:val="12"/>
      </w:numPr>
    </w:pPr>
  </w:style>
  <w:style w:type="paragraph" w:customStyle="1" w:styleId="SmallHeading">
    <w:name w:val="Small Heading"/>
    <w:basedOn w:val="xDisclaimerHeading"/>
    <w:next w:val="SmallBodyText"/>
    <w:qFormat/>
    <w:rsid w:val="006D0741"/>
    <w:pPr>
      <w:spacing w:after="40" w:line="220" w:lineRule="atLeast"/>
    </w:pPr>
    <w:rPr>
      <w:sz w:val="18"/>
    </w:rPr>
  </w:style>
  <w:style w:type="paragraph" w:customStyle="1" w:styleId="xWeb">
    <w:name w:val="xWeb"/>
    <w:basedOn w:val="Normal"/>
    <w:qFormat/>
    <w:rsid w:val="001B758A"/>
    <w:pPr>
      <w:spacing w:line="240" w:lineRule="auto"/>
    </w:pPr>
    <w:rPr>
      <w:b/>
      <w:color w:val="FFFFFF"/>
      <w:spacing w:val="-4"/>
      <w:sz w:val="25"/>
      <w:szCs w:val="42"/>
    </w:rPr>
  </w:style>
  <w:style w:type="table" w:customStyle="1" w:styleId="DELWPTableNormal">
    <w:name w:val="DELWP Table Normal"/>
    <w:basedOn w:val="TableNormal"/>
    <w:uiPriority w:val="99"/>
    <w:rsid w:val="00C2477D"/>
    <w:pPr>
      <w:spacing w:line="240" w:lineRule="auto"/>
    </w:pPr>
    <w:tblPr/>
  </w:style>
  <w:style w:type="paragraph" w:customStyle="1" w:styleId="xAccessibilityText">
    <w:name w:val="xAccessibility Text"/>
    <w:basedOn w:val="Normal"/>
    <w:semiHidden/>
    <w:qFormat/>
    <w:rsid w:val="0086451D"/>
    <w:pPr>
      <w:spacing w:line="300" w:lineRule="exact"/>
    </w:pPr>
    <w:rPr>
      <w:sz w:val="24"/>
    </w:rPr>
  </w:style>
  <w:style w:type="paragraph" w:customStyle="1" w:styleId="xAccessibilityHeading">
    <w:name w:val="xAccessibility Heading"/>
    <w:basedOn w:val="Normal"/>
    <w:semiHidden/>
    <w:qFormat/>
    <w:rsid w:val="0086451D"/>
    <w:pPr>
      <w:spacing w:before="170" w:after="20" w:line="300" w:lineRule="exact"/>
    </w:pPr>
    <w:rPr>
      <w:b/>
      <w:sz w:val="24"/>
    </w:rPr>
  </w:style>
  <w:style w:type="paragraph" w:customStyle="1" w:styleId="FooterEvenPageNumber">
    <w:name w:val="Footer Even Page Number"/>
    <w:basedOn w:val="FooterEven"/>
    <w:rsid w:val="001748A0"/>
    <w:pPr>
      <w:framePr w:wrap="around" w:vAnchor="page" w:hAnchor="margin" w:yAlign="bottom"/>
    </w:pPr>
    <w:rPr>
      <w:b/>
      <w:color w:val="00B2A9" w:themeColor="accent1"/>
    </w:rPr>
  </w:style>
  <w:style w:type="character" w:customStyle="1" w:styleId="Heading2Char">
    <w:name w:val="Heading 2 Char"/>
    <w:basedOn w:val="DefaultParagraphFont"/>
    <w:link w:val="Heading2"/>
    <w:rsid w:val="00D901FD"/>
    <w:rPr>
      <w:b/>
      <w:bCs/>
      <w:iCs/>
      <w:color w:val="00B2A9" w:themeColor="text2"/>
      <w:kern w:val="20"/>
      <w:sz w:val="24"/>
      <w:szCs w:val="28"/>
    </w:rPr>
  </w:style>
  <w:style w:type="character" w:customStyle="1" w:styleId="Heading1Char">
    <w:name w:val="Heading 1 Char"/>
    <w:basedOn w:val="DefaultParagraphFont"/>
    <w:link w:val="Heading1"/>
    <w:rsid w:val="00321955"/>
    <w:rPr>
      <w:b/>
      <w:bCs/>
      <w:color w:val="00B2A9" w:themeColor="text2"/>
      <w:kern w:val="32"/>
      <w:sz w:val="40"/>
      <w:szCs w:val="32"/>
    </w:rPr>
  </w:style>
  <w:style w:type="character" w:customStyle="1" w:styleId="Heading3Char">
    <w:name w:val="Heading 3 Char"/>
    <w:basedOn w:val="DefaultParagraphFont"/>
    <w:link w:val="Heading3"/>
    <w:rsid w:val="00321955"/>
    <w:rPr>
      <w:b/>
      <w:color w:val="494847"/>
    </w:rPr>
  </w:style>
  <w:style w:type="character" w:customStyle="1" w:styleId="HiddenText">
    <w:name w:val="Hidden Text"/>
    <w:basedOn w:val="DefaultParagraphFont"/>
    <w:uiPriority w:val="1"/>
    <w:qFormat/>
    <w:rsid w:val="00DC6A43"/>
    <w:rPr>
      <w:vanish/>
      <w:color w:val="FF0000"/>
      <w:sz w:val="20"/>
      <w:u w:val="dotted"/>
    </w:rPr>
  </w:style>
  <w:style w:type="paragraph" w:customStyle="1" w:styleId="xWebCoverPage">
    <w:name w:val="xWebCoverPage"/>
    <w:basedOn w:val="xWeb"/>
    <w:semiHidden/>
    <w:qFormat/>
    <w:rsid w:val="00606CDD"/>
    <w:rPr>
      <w:color w:val="00B2A9"/>
    </w:rPr>
  </w:style>
  <w:style w:type="character" w:customStyle="1" w:styleId="TableTextLeftChar">
    <w:name w:val="Table Text Left Char"/>
    <w:basedOn w:val="DefaultParagraphFont"/>
    <w:link w:val="TableTextLeft"/>
    <w:rsid w:val="00756F57"/>
    <w:rPr>
      <w:sz w:val="18"/>
    </w:rPr>
  </w:style>
  <w:style w:type="paragraph" w:customStyle="1" w:styleId="xDisclaimertext4">
    <w:name w:val="xDisclaimer text 4"/>
    <w:basedOn w:val="xDisclaimertext3"/>
    <w:qFormat/>
    <w:rsid w:val="00DF7CB7"/>
    <w:pPr>
      <w:framePr w:hSpace="181" w:wrap="around" w:hAnchor="margin" w:yAlign="bottom"/>
      <w:spacing w:line="210" w:lineRule="atLeast"/>
      <w:ind w:left="284" w:right="3686"/>
      <w:suppressOverlap/>
    </w:pPr>
    <w:rPr>
      <w:sz w:val="18"/>
    </w:rPr>
  </w:style>
  <w:style w:type="paragraph" w:customStyle="1" w:styleId="xDisclaimertext6">
    <w:name w:val="xDisclaimer text 6"/>
    <w:basedOn w:val="xDisclaimertext4"/>
    <w:qFormat/>
    <w:rsid w:val="00035BAD"/>
    <w:pPr>
      <w:framePr w:wrap="around"/>
      <w:spacing w:before="120" w:after="120"/>
    </w:pPr>
    <w:rPr>
      <w:b/>
      <w:color w:val="00B2A9" w:themeColor="accent1"/>
      <w:sz w:val="20"/>
    </w:rPr>
  </w:style>
  <w:style w:type="paragraph" w:customStyle="1" w:styleId="xDisclaimertext5">
    <w:name w:val="xDisclaimer text 5"/>
    <w:basedOn w:val="xDisclaimertext4"/>
    <w:qFormat/>
    <w:rsid w:val="008D53C7"/>
    <w:pPr>
      <w:framePr w:wrap="around"/>
      <w:spacing w:after="100"/>
      <w:ind w:right="3119"/>
    </w:pPr>
  </w:style>
  <w:style w:type="table" w:styleId="ColorfulGrid">
    <w:name w:val="Colorful Grid"/>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D7D6D5" w:themeFill="text1" w:themeFillTint="33"/>
    </w:tcPr>
    <w:tblStylePr w:type="firstRow">
      <w:rPr>
        <w:b/>
        <w:bCs/>
      </w:rPr>
      <w:tblPr/>
      <w:tcPr>
        <w:shd w:val="clear" w:color="auto" w:fill="AFAEAC" w:themeFill="text1" w:themeFillTint="66"/>
      </w:tcPr>
    </w:tblStylePr>
    <w:tblStylePr w:type="lastRow">
      <w:rPr>
        <w:b/>
        <w:bCs/>
        <w:color w:val="363534" w:themeColor="text1"/>
      </w:rPr>
      <w:tblPr/>
      <w:tcPr>
        <w:shd w:val="clear" w:color="auto" w:fill="AFAEAC" w:themeFill="text1" w:themeFillTint="66"/>
      </w:tcPr>
    </w:tblStylePr>
    <w:tblStylePr w:type="firstCol">
      <w:rPr>
        <w:color w:val="FFFFFF" w:themeColor="background1"/>
      </w:rPr>
      <w:tblPr/>
      <w:tcPr>
        <w:shd w:val="clear" w:color="auto" w:fill="282727" w:themeFill="text1" w:themeFillShade="BF"/>
      </w:tcPr>
    </w:tblStylePr>
    <w:tblStylePr w:type="lastCol">
      <w:rPr>
        <w:color w:val="FFFFFF" w:themeColor="background1"/>
      </w:rPr>
      <w:tblPr/>
      <w:tcPr>
        <w:shd w:val="clear" w:color="auto" w:fill="282727" w:themeFill="text1" w:themeFillShade="BF"/>
      </w:tc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ColorfulGrid-Accent1">
    <w:name w:val="Colorful Grid Accent 1"/>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BCFFFB" w:themeFill="accent1" w:themeFillTint="33"/>
    </w:tcPr>
    <w:tblStylePr w:type="firstRow">
      <w:rPr>
        <w:b/>
        <w:bCs/>
      </w:rPr>
      <w:tblPr/>
      <w:tcPr>
        <w:shd w:val="clear" w:color="auto" w:fill="7AFFF8" w:themeFill="accent1" w:themeFillTint="66"/>
      </w:tcPr>
    </w:tblStylePr>
    <w:tblStylePr w:type="lastRow">
      <w:rPr>
        <w:b/>
        <w:bCs/>
        <w:color w:val="363534" w:themeColor="text1"/>
      </w:rPr>
      <w:tblPr/>
      <w:tcPr>
        <w:shd w:val="clear" w:color="auto" w:fill="7AFFF8" w:themeFill="accent1" w:themeFillTint="66"/>
      </w:tcPr>
    </w:tblStylePr>
    <w:tblStylePr w:type="firstCol">
      <w:rPr>
        <w:color w:val="FFFFFF" w:themeColor="background1"/>
      </w:rPr>
      <w:tblPr/>
      <w:tcPr>
        <w:shd w:val="clear" w:color="auto" w:fill="00857E" w:themeFill="accent1" w:themeFillShade="BF"/>
      </w:tcPr>
    </w:tblStylePr>
    <w:tblStylePr w:type="lastCol">
      <w:rPr>
        <w:color w:val="FFFFFF" w:themeColor="background1"/>
      </w:rPr>
      <w:tblPr/>
      <w:tcPr>
        <w:shd w:val="clear" w:color="auto" w:fill="00857E" w:themeFill="accent1" w:themeFillShade="BF"/>
      </w:tc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ColorfulGrid-Accent2">
    <w:name w:val="Colorful Grid Accent 2"/>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C8BEEC" w:themeFill="accent2" w:themeFillTint="33"/>
    </w:tcPr>
    <w:tblStylePr w:type="firstRow">
      <w:rPr>
        <w:b/>
        <w:bCs/>
      </w:rPr>
      <w:tblPr/>
      <w:tcPr>
        <w:shd w:val="clear" w:color="auto" w:fill="917DD8" w:themeFill="accent2" w:themeFillTint="66"/>
      </w:tcPr>
    </w:tblStylePr>
    <w:tblStylePr w:type="lastRow">
      <w:rPr>
        <w:b/>
        <w:bCs/>
        <w:color w:val="363534" w:themeColor="text1"/>
      </w:rPr>
      <w:tblPr/>
      <w:tcPr>
        <w:shd w:val="clear" w:color="auto" w:fill="917DD8" w:themeFill="accent2" w:themeFillTint="66"/>
      </w:tcPr>
    </w:tblStylePr>
    <w:tblStylePr w:type="firstCol">
      <w:rPr>
        <w:color w:val="FFFFFF" w:themeColor="background1"/>
      </w:rPr>
      <w:tblPr/>
      <w:tcPr>
        <w:shd w:val="clear" w:color="auto" w:fill="170F34" w:themeFill="accent2" w:themeFillShade="BF"/>
      </w:tcPr>
    </w:tblStylePr>
    <w:tblStylePr w:type="lastCol">
      <w:rPr>
        <w:color w:val="FFFFFF" w:themeColor="background1"/>
      </w:rPr>
      <w:tblPr/>
      <w:tcPr>
        <w:shd w:val="clear" w:color="auto" w:fill="170F34" w:themeFill="accent2" w:themeFillShade="BF"/>
      </w:tc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ColorfulGrid-Accent3">
    <w:name w:val="Colorful Grid Accent 3"/>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0F5F4" w:themeFill="accent3" w:themeFillTint="33"/>
    </w:tcPr>
    <w:tblStylePr w:type="firstRow">
      <w:rPr>
        <w:b/>
        <w:bCs/>
      </w:rPr>
      <w:tblPr/>
      <w:tcPr>
        <w:shd w:val="clear" w:color="auto" w:fill="C1ECEA" w:themeFill="accent3" w:themeFillTint="66"/>
      </w:tcPr>
    </w:tblStylePr>
    <w:tblStylePr w:type="lastRow">
      <w:rPr>
        <w:b/>
        <w:bCs/>
        <w:color w:val="363534" w:themeColor="text1"/>
      </w:rPr>
      <w:tblPr/>
      <w:tcPr>
        <w:shd w:val="clear" w:color="auto" w:fill="C1ECEA" w:themeFill="accent3" w:themeFillTint="66"/>
      </w:tcPr>
    </w:tblStylePr>
    <w:tblStylePr w:type="firstCol">
      <w:rPr>
        <w:color w:val="FFFFFF" w:themeColor="background1"/>
      </w:rPr>
      <w:tblPr/>
      <w:tcPr>
        <w:shd w:val="clear" w:color="auto" w:fill="35B2AB" w:themeFill="accent3" w:themeFillShade="BF"/>
      </w:tcPr>
    </w:tblStylePr>
    <w:tblStylePr w:type="lastCol">
      <w:rPr>
        <w:color w:val="FFFFFF" w:themeColor="background1"/>
      </w:rPr>
      <w:tblPr/>
      <w:tcPr>
        <w:shd w:val="clear" w:color="auto" w:fill="35B2AB" w:themeFill="accent3" w:themeFillShade="BF"/>
      </w:tc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ColorfulGrid-Accent4">
    <w:name w:val="Colorful Grid Accent 4"/>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4E3E9" w:themeFill="accent4" w:themeFillTint="33"/>
    </w:tcPr>
    <w:tblStylePr w:type="firstRow">
      <w:rPr>
        <w:b/>
        <w:bCs/>
      </w:rPr>
      <w:tblPr/>
      <w:tcPr>
        <w:shd w:val="clear" w:color="auto" w:fill="C9C7D3" w:themeFill="accent4" w:themeFillTint="66"/>
      </w:tcPr>
    </w:tblStylePr>
    <w:tblStylePr w:type="lastRow">
      <w:rPr>
        <w:b/>
        <w:bCs/>
        <w:color w:val="363534" w:themeColor="text1"/>
      </w:rPr>
      <w:tblPr/>
      <w:tcPr>
        <w:shd w:val="clear" w:color="auto" w:fill="C9C7D3" w:themeFill="accent4" w:themeFillTint="66"/>
      </w:tcPr>
    </w:tblStylePr>
    <w:tblStylePr w:type="firstCol">
      <w:rPr>
        <w:color w:val="FFFFFF" w:themeColor="background1"/>
      </w:rPr>
      <w:tblPr/>
      <w:tcPr>
        <w:shd w:val="clear" w:color="auto" w:fill="5A556C" w:themeFill="accent4" w:themeFillShade="BF"/>
      </w:tcPr>
    </w:tblStylePr>
    <w:tblStylePr w:type="lastCol">
      <w:rPr>
        <w:color w:val="FFFFFF" w:themeColor="background1"/>
      </w:rPr>
      <w:tblPr/>
      <w:tcPr>
        <w:shd w:val="clear" w:color="auto" w:fill="5A556C" w:themeFill="accent4" w:themeFillShade="BF"/>
      </w:tc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ColorfulGrid-Accent5">
    <w:name w:val="Colorful Grid Accent 5"/>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AF8F8" w:themeFill="accent5" w:themeFillTint="33"/>
    </w:tcPr>
    <w:tblStylePr w:type="firstRow">
      <w:rPr>
        <w:b/>
        <w:bCs/>
      </w:rPr>
      <w:tblPr/>
      <w:tcPr>
        <w:shd w:val="clear" w:color="auto" w:fill="D6F2F1" w:themeFill="accent5" w:themeFillTint="66"/>
      </w:tcPr>
    </w:tblStylePr>
    <w:tblStylePr w:type="lastRow">
      <w:rPr>
        <w:b/>
        <w:bCs/>
        <w:color w:val="363534" w:themeColor="text1"/>
      </w:rPr>
      <w:tblPr/>
      <w:tcPr>
        <w:shd w:val="clear" w:color="auto" w:fill="D6F2F1" w:themeFill="accent5" w:themeFillTint="66"/>
      </w:tcPr>
    </w:tblStylePr>
    <w:tblStylePr w:type="firstCol">
      <w:rPr>
        <w:color w:val="FFFFFF" w:themeColor="background1"/>
      </w:rPr>
      <w:tblPr/>
      <w:tcPr>
        <w:shd w:val="clear" w:color="auto" w:fill="50CAC4" w:themeFill="accent5" w:themeFillShade="BF"/>
      </w:tcPr>
    </w:tblStylePr>
    <w:tblStylePr w:type="lastCol">
      <w:rPr>
        <w:color w:val="FFFFFF" w:themeColor="background1"/>
      </w:rPr>
      <w:tblPr/>
      <w:tcPr>
        <w:shd w:val="clear" w:color="auto" w:fill="50CAC4" w:themeFill="accent5" w:themeFillShade="BF"/>
      </w:tc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ColorfulGrid-Accent6">
    <w:name w:val="Colorful Grid Accent 6"/>
    <w:basedOn w:val="TableNormal"/>
    <w:uiPriority w:val="73"/>
    <w:semiHidden/>
    <w:rsid w:val="0021343A"/>
    <w:pPr>
      <w:spacing w:line="240" w:lineRule="auto"/>
    </w:pPr>
    <w:tblPr>
      <w:tblStyleRowBandSize w:val="1"/>
      <w:tblStyleColBandSize w:val="1"/>
      <w:tblBorders>
        <w:insideH w:val="single" w:sz="4" w:space="0" w:color="FFFFFF" w:themeColor="background1"/>
      </w:tblBorders>
    </w:tblPr>
    <w:tcPr>
      <w:shd w:val="clear" w:color="auto" w:fill="EDECF0" w:themeFill="accent6" w:themeFillTint="33"/>
    </w:tcPr>
    <w:tblStylePr w:type="firstRow">
      <w:rPr>
        <w:b/>
        <w:bCs/>
      </w:rPr>
      <w:tblPr/>
      <w:tcPr>
        <w:shd w:val="clear" w:color="auto" w:fill="DBD9E1" w:themeFill="accent6" w:themeFillTint="66"/>
      </w:tcPr>
    </w:tblStylePr>
    <w:tblStylePr w:type="lastRow">
      <w:rPr>
        <w:b/>
        <w:bCs/>
        <w:color w:val="363534" w:themeColor="text1"/>
      </w:rPr>
      <w:tblPr/>
      <w:tcPr>
        <w:shd w:val="clear" w:color="auto" w:fill="DBD9E1" w:themeFill="accent6" w:themeFillTint="66"/>
      </w:tcPr>
    </w:tblStylePr>
    <w:tblStylePr w:type="firstCol">
      <w:rPr>
        <w:color w:val="FFFFFF" w:themeColor="background1"/>
      </w:rPr>
      <w:tblPr/>
      <w:tcPr>
        <w:shd w:val="clear" w:color="auto" w:fill="78708F" w:themeFill="accent6" w:themeFillShade="BF"/>
      </w:tcPr>
    </w:tblStylePr>
    <w:tblStylePr w:type="lastCol">
      <w:rPr>
        <w:color w:val="FFFFFF" w:themeColor="background1"/>
      </w:rPr>
      <w:tblPr/>
      <w:tcPr>
        <w:shd w:val="clear" w:color="auto" w:fill="78708F" w:themeFill="accent6" w:themeFillShade="BF"/>
      </w:tc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ColorfulList">
    <w:name w:val="Colorful List"/>
    <w:basedOn w:val="TableNormal"/>
    <w:uiPriority w:val="72"/>
    <w:semiHidden/>
    <w:rsid w:val="0021343A"/>
    <w:pPr>
      <w:spacing w:line="240" w:lineRule="auto"/>
    </w:pPr>
    <w:tblPr>
      <w:tblStyleRowBandSize w:val="1"/>
      <w:tblStyleColBandSize w:val="1"/>
    </w:tblPr>
    <w:tcPr>
      <w:shd w:val="clear" w:color="auto" w:fill="EBEBEA" w:themeFill="tex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CCCC" w:themeFill="text1" w:themeFillTint="3F"/>
      </w:tcPr>
    </w:tblStylePr>
    <w:tblStylePr w:type="band1Horz">
      <w:tblPr/>
      <w:tcPr>
        <w:shd w:val="clear" w:color="auto" w:fill="D7D6D5" w:themeFill="text1" w:themeFillTint="33"/>
      </w:tcPr>
    </w:tblStylePr>
  </w:style>
  <w:style w:type="table" w:styleId="ColorfulList-Accent1">
    <w:name w:val="Colorful List Accent 1"/>
    <w:basedOn w:val="TableNormal"/>
    <w:uiPriority w:val="72"/>
    <w:semiHidden/>
    <w:rsid w:val="0021343A"/>
    <w:pPr>
      <w:spacing w:line="240" w:lineRule="auto"/>
    </w:pPr>
    <w:tblPr>
      <w:tblStyleRowBandSize w:val="1"/>
      <w:tblStyleColBandSize w:val="1"/>
    </w:tblPr>
    <w:tcPr>
      <w:shd w:val="clear" w:color="auto" w:fill="DEFFFD" w:themeFill="accent1"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1" w:themeFillTint="3F"/>
      </w:tcPr>
    </w:tblStylePr>
    <w:tblStylePr w:type="band1Horz">
      <w:tblPr/>
      <w:tcPr>
        <w:shd w:val="clear" w:color="auto" w:fill="BCFFFB" w:themeFill="accent1" w:themeFillTint="33"/>
      </w:tcPr>
    </w:tblStylePr>
  </w:style>
  <w:style w:type="table" w:styleId="ColorfulList-Accent2">
    <w:name w:val="Colorful List Accent 2"/>
    <w:basedOn w:val="TableNormal"/>
    <w:uiPriority w:val="72"/>
    <w:semiHidden/>
    <w:rsid w:val="0021343A"/>
    <w:pPr>
      <w:spacing w:line="240" w:lineRule="auto"/>
    </w:pPr>
    <w:tblPr>
      <w:tblStyleRowBandSize w:val="1"/>
      <w:tblStyleColBandSize w:val="1"/>
    </w:tblPr>
    <w:tcPr>
      <w:shd w:val="clear" w:color="auto" w:fill="E4DFF5" w:themeFill="accent2" w:themeFillTint="19"/>
    </w:tcPr>
    <w:tblStylePr w:type="firstRow">
      <w:rPr>
        <w:b/>
        <w:bCs/>
        <w:color w:val="FFFFFF" w:themeColor="background1"/>
      </w:rPr>
      <w:tblPr/>
      <w:tcPr>
        <w:tcBorders>
          <w:bottom w:val="single" w:sz="12" w:space="0" w:color="FFFFFF" w:themeColor="background1"/>
        </w:tcBorders>
        <w:shd w:val="clear" w:color="auto" w:fill="191038" w:themeFill="accent2" w:themeFillShade="CC"/>
      </w:tcPr>
    </w:tblStylePr>
    <w:tblStylePr w:type="lastRow">
      <w:rPr>
        <w:b/>
        <w:bCs/>
        <w:color w:val="191038" w:themeColor="accent2"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2" w:themeFillTint="3F"/>
      </w:tcPr>
    </w:tblStylePr>
    <w:tblStylePr w:type="band1Horz">
      <w:tblPr/>
      <w:tcPr>
        <w:shd w:val="clear" w:color="auto" w:fill="C8BEEC" w:themeFill="accent2" w:themeFillTint="33"/>
      </w:tcPr>
    </w:tblStylePr>
  </w:style>
  <w:style w:type="table" w:styleId="ColorfulList-Accent3">
    <w:name w:val="Colorful List Accent 3"/>
    <w:basedOn w:val="TableNormal"/>
    <w:uiPriority w:val="72"/>
    <w:semiHidden/>
    <w:rsid w:val="0021343A"/>
    <w:pPr>
      <w:spacing w:line="240" w:lineRule="auto"/>
    </w:pPr>
    <w:tblPr>
      <w:tblStyleRowBandSize w:val="1"/>
      <w:tblStyleColBandSize w:val="1"/>
    </w:tblPr>
    <w:tcPr>
      <w:shd w:val="clear" w:color="auto" w:fill="EFFAF9" w:themeFill="accent3" w:themeFillTint="19"/>
    </w:tcPr>
    <w:tblStylePr w:type="firstRow">
      <w:rPr>
        <w:b/>
        <w:bCs/>
        <w:color w:val="FFFFFF" w:themeColor="background1"/>
      </w:rPr>
      <w:tblPr/>
      <w:tcPr>
        <w:tcBorders>
          <w:bottom w:val="single" w:sz="12" w:space="0" w:color="FFFFFF" w:themeColor="background1"/>
        </w:tcBorders>
        <w:shd w:val="clear" w:color="auto" w:fill="605B74" w:themeFill="accent4" w:themeFillShade="CC"/>
      </w:tcPr>
    </w:tblStylePr>
    <w:tblStylePr w:type="lastRow">
      <w:rPr>
        <w:b/>
        <w:bCs/>
        <w:color w:val="605B74" w:themeColor="accent4"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F3F2" w:themeFill="accent3" w:themeFillTint="3F"/>
      </w:tcPr>
    </w:tblStylePr>
    <w:tblStylePr w:type="band1Horz">
      <w:tblPr/>
      <w:tcPr>
        <w:shd w:val="clear" w:color="auto" w:fill="E0F5F4" w:themeFill="accent3" w:themeFillTint="33"/>
      </w:tcPr>
    </w:tblStylePr>
  </w:style>
  <w:style w:type="table" w:styleId="ColorfulList-Accent4">
    <w:name w:val="Colorful List Accent 4"/>
    <w:basedOn w:val="TableNormal"/>
    <w:uiPriority w:val="72"/>
    <w:semiHidden/>
    <w:rsid w:val="0021343A"/>
    <w:pPr>
      <w:spacing w:line="240" w:lineRule="auto"/>
    </w:pPr>
    <w:tblPr>
      <w:tblStyleRowBandSize w:val="1"/>
      <w:tblStyleColBandSize w:val="1"/>
    </w:tblPr>
    <w:tcPr>
      <w:shd w:val="clear" w:color="auto" w:fill="F1F1F4" w:themeFill="accent4" w:themeFillTint="19"/>
    </w:tcPr>
    <w:tblStylePr w:type="firstRow">
      <w:rPr>
        <w:b/>
        <w:bCs/>
        <w:color w:val="FFFFFF" w:themeColor="background1"/>
      </w:rPr>
      <w:tblPr/>
      <w:tcPr>
        <w:tcBorders>
          <w:bottom w:val="single" w:sz="12" w:space="0" w:color="FFFFFF" w:themeColor="background1"/>
        </w:tcBorders>
        <w:shd w:val="clear" w:color="auto" w:fill="39BFB7" w:themeFill="accent3" w:themeFillShade="CC"/>
      </w:tcPr>
    </w:tblStylePr>
    <w:tblStylePr w:type="lastRow">
      <w:rPr>
        <w:b/>
        <w:bCs/>
        <w:color w:val="39BFB7" w:themeColor="accent3"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CE3" w:themeFill="accent4" w:themeFillTint="3F"/>
      </w:tcPr>
    </w:tblStylePr>
    <w:tblStylePr w:type="band1Horz">
      <w:tblPr/>
      <w:tcPr>
        <w:shd w:val="clear" w:color="auto" w:fill="E4E3E9" w:themeFill="accent4" w:themeFillTint="33"/>
      </w:tcPr>
    </w:tblStylePr>
  </w:style>
  <w:style w:type="table" w:styleId="ColorfulList-Accent5">
    <w:name w:val="Colorful List Accent 5"/>
    <w:basedOn w:val="TableNormal"/>
    <w:uiPriority w:val="72"/>
    <w:semiHidden/>
    <w:rsid w:val="0021343A"/>
    <w:pPr>
      <w:spacing w:line="240" w:lineRule="auto"/>
    </w:pPr>
    <w:tblPr>
      <w:tblStyleRowBandSize w:val="1"/>
      <w:tblStyleColBandSize w:val="1"/>
    </w:tblPr>
    <w:tcPr>
      <w:shd w:val="clear" w:color="auto" w:fill="F4FCFB" w:themeFill="accent5" w:themeFillTint="19"/>
    </w:tcPr>
    <w:tblStylePr w:type="firstRow">
      <w:rPr>
        <w:b/>
        <w:bCs/>
        <w:color w:val="FFFFFF" w:themeColor="background1"/>
      </w:rPr>
      <w:tblPr/>
      <w:tcPr>
        <w:tcBorders>
          <w:bottom w:val="single" w:sz="12" w:space="0" w:color="FFFFFF" w:themeColor="background1"/>
        </w:tcBorders>
        <w:shd w:val="clear" w:color="auto" w:fill="817A96" w:themeFill="accent6" w:themeFillShade="CC"/>
      </w:tcPr>
    </w:tblStylePr>
    <w:tblStylePr w:type="lastRow">
      <w:rPr>
        <w:b/>
        <w:bCs/>
        <w:color w:val="817A96" w:themeColor="accent6"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7F6" w:themeFill="accent5" w:themeFillTint="3F"/>
      </w:tcPr>
    </w:tblStylePr>
    <w:tblStylePr w:type="band1Horz">
      <w:tblPr/>
      <w:tcPr>
        <w:shd w:val="clear" w:color="auto" w:fill="EAF8F8" w:themeFill="accent5" w:themeFillTint="33"/>
      </w:tcPr>
    </w:tblStylePr>
  </w:style>
  <w:style w:type="table" w:styleId="ColorfulList-Accent6">
    <w:name w:val="Colorful List Accent 6"/>
    <w:basedOn w:val="TableNormal"/>
    <w:uiPriority w:val="72"/>
    <w:semiHidden/>
    <w:rsid w:val="0021343A"/>
    <w:pPr>
      <w:spacing w:line="240" w:lineRule="auto"/>
    </w:pPr>
    <w:tblPr>
      <w:tblStyleRowBandSize w:val="1"/>
      <w:tblStyleColBandSize w:val="1"/>
    </w:tblPr>
    <w:tcPr>
      <w:shd w:val="clear" w:color="auto" w:fill="F6F5F7" w:themeFill="accent6" w:themeFillTint="19"/>
    </w:tcPr>
    <w:tblStylePr w:type="firstRow">
      <w:rPr>
        <w:b/>
        <w:bCs/>
        <w:color w:val="FFFFFF" w:themeColor="background1"/>
      </w:rPr>
      <w:tblPr/>
      <w:tcPr>
        <w:tcBorders>
          <w:bottom w:val="single" w:sz="12" w:space="0" w:color="FFFFFF" w:themeColor="background1"/>
        </w:tcBorders>
        <w:shd w:val="clear" w:color="auto" w:fill="5FCEC9" w:themeFill="accent5" w:themeFillShade="CC"/>
      </w:tcPr>
    </w:tblStylePr>
    <w:tblStylePr w:type="lastRow">
      <w:rPr>
        <w:b/>
        <w:bCs/>
        <w:color w:val="5FCEC9" w:themeColor="accent5" w:themeShade="CC"/>
      </w:rPr>
      <w:tblPr/>
      <w:tcPr>
        <w:tcBorders>
          <w:top w:val="single" w:sz="12" w:space="0" w:color="36353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7EC" w:themeFill="accent6" w:themeFillTint="3F"/>
      </w:tcPr>
    </w:tblStylePr>
    <w:tblStylePr w:type="band1Horz">
      <w:tblPr/>
      <w:tcPr>
        <w:shd w:val="clear" w:color="auto" w:fill="EDECF0" w:themeFill="accent6" w:themeFillTint="33"/>
      </w:tcPr>
    </w:tblStylePr>
  </w:style>
  <w:style w:type="table" w:styleId="ColorfulShading">
    <w:name w:val="Colorful Shading"/>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363534" w:themeColor="text1"/>
        <w:bottom w:val="single" w:sz="4" w:space="0" w:color="363534" w:themeColor="text1"/>
        <w:right w:val="single" w:sz="4" w:space="0" w:color="363534" w:themeColor="text1"/>
        <w:insideH w:val="single" w:sz="4" w:space="0" w:color="FFFFFF" w:themeColor="background1"/>
        <w:insideV w:val="single" w:sz="4" w:space="0" w:color="FFFFFF" w:themeColor="background1"/>
      </w:tblBorders>
    </w:tblPr>
    <w:tcPr>
      <w:shd w:val="clear" w:color="auto" w:fill="EBEBEA" w:themeFill="tex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01F1F" w:themeFill="text1" w:themeFillShade="99"/>
      </w:tcPr>
    </w:tblStylePr>
    <w:tblStylePr w:type="firstCol">
      <w:rPr>
        <w:color w:val="FFFFFF" w:themeColor="background1"/>
      </w:rPr>
      <w:tblPr/>
      <w:tcPr>
        <w:tcBorders>
          <w:top w:val="nil"/>
          <w:left w:val="nil"/>
          <w:bottom w:val="nil"/>
          <w:right w:val="nil"/>
          <w:insideH w:val="single" w:sz="4" w:space="0" w:color="201F1F" w:themeColor="text1" w:themeShade="99"/>
          <w:insideV w:val="nil"/>
        </w:tcBorders>
        <w:shd w:val="clear" w:color="auto" w:fill="201F1F"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82727" w:themeFill="text1" w:themeFillShade="BF"/>
      </w:tcPr>
    </w:tblStylePr>
    <w:tblStylePr w:type="band1Vert">
      <w:tblPr/>
      <w:tcPr>
        <w:shd w:val="clear" w:color="auto" w:fill="AFAEAC" w:themeFill="text1" w:themeFillTint="66"/>
      </w:tcPr>
    </w:tblStylePr>
    <w:tblStylePr w:type="band1Horz">
      <w:tblPr/>
      <w:tcPr>
        <w:shd w:val="clear" w:color="auto" w:fill="9C9A98" w:themeFill="text1" w:themeFillTint="7F"/>
      </w:tcPr>
    </w:tblStylePr>
    <w:tblStylePr w:type="neCell">
      <w:rPr>
        <w:color w:val="363534" w:themeColor="text1"/>
      </w:rPr>
    </w:tblStylePr>
    <w:tblStylePr w:type="nwCell">
      <w:rPr>
        <w:color w:val="363534" w:themeColor="text1"/>
      </w:rPr>
    </w:tblStylePr>
  </w:style>
  <w:style w:type="table" w:styleId="ColorfulShading-Accent1">
    <w:name w:val="Colorful Shading Accent 1"/>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00B2A9" w:themeColor="accent1"/>
        <w:bottom w:val="single" w:sz="4" w:space="0" w:color="00B2A9" w:themeColor="accent1"/>
        <w:right w:val="single" w:sz="4" w:space="0" w:color="00B2A9" w:themeColor="accent1"/>
        <w:insideH w:val="single" w:sz="4" w:space="0" w:color="FFFFFF" w:themeColor="background1"/>
        <w:insideV w:val="single" w:sz="4" w:space="0" w:color="FFFFFF" w:themeColor="background1"/>
      </w:tblBorders>
    </w:tblPr>
    <w:tcPr>
      <w:shd w:val="clear" w:color="auto" w:fill="DEFFFD" w:themeFill="accent1"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1" w:themeFillShade="99"/>
      </w:tcPr>
    </w:tblStylePr>
    <w:tblStylePr w:type="firstCol">
      <w:rPr>
        <w:color w:val="FFFFFF" w:themeColor="background1"/>
      </w:rPr>
      <w:tblPr/>
      <w:tcPr>
        <w:tcBorders>
          <w:top w:val="nil"/>
          <w:left w:val="nil"/>
          <w:bottom w:val="nil"/>
          <w:right w:val="nil"/>
          <w:insideH w:val="single" w:sz="4" w:space="0" w:color="006A65" w:themeColor="accent1" w:themeShade="99"/>
          <w:insideV w:val="nil"/>
        </w:tcBorders>
        <w:shd w:val="clear" w:color="auto" w:fill="006A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1" w:themeFillShade="99"/>
      </w:tcPr>
    </w:tblStylePr>
    <w:tblStylePr w:type="band1Vert">
      <w:tblPr/>
      <w:tcPr>
        <w:shd w:val="clear" w:color="auto" w:fill="7AFFF8" w:themeFill="accent1" w:themeFillTint="66"/>
      </w:tcPr>
    </w:tblStylePr>
    <w:tblStylePr w:type="band1Horz">
      <w:tblPr/>
      <w:tcPr>
        <w:shd w:val="clear" w:color="auto" w:fill="59FFF6" w:themeFill="accent1" w:themeFillTint="7F"/>
      </w:tcPr>
    </w:tblStylePr>
    <w:tblStylePr w:type="neCell">
      <w:rPr>
        <w:color w:val="363534" w:themeColor="text1"/>
      </w:rPr>
    </w:tblStylePr>
    <w:tblStylePr w:type="nwCell">
      <w:rPr>
        <w:color w:val="363534" w:themeColor="text1"/>
      </w:rPr>
    </w:tblStylePr>
  </w:style>
  <w:style w:type="table" w:styleId="ColorfulShading-Accent2">
    <w:name w:val="Colorful Shading Accent 2"/>
    <w:basedOn w:val="TableNormal"/>
    <w:uiPriority w:val="71"/>
    <w:semiHidden/>
    <w:rsid w:val="0021343A"/>
    <w:pPr>
      <w:spacing w:line="240" w:lineRule="auto"/>
    </w:pPr>
    <w:tblPr>
      <w:tblStyleRowBandSize w:val="1"/>
      <w:tblStyleColBandSize w:val="1"/>
      <w:tblBorders>
        <w:top w:val="single" w:sz="24" w:space="0" w:color="201547" w:themeColor="accent2"/>
        <w:left w:val="single" w:sz="4" w:space="0" w:color="201547" w:themeColor="accent2"/>
        <w:bottom w:val="single" w:sz="4" w:space="0" w:color="201547" w:themeColor="accent2"/>
        <w:right w:val="single" w:sz="4" w:space="0" w:color="201547" w:themeColor="accent2"/>
        <w:insideH w:val="single" w:sz="4" w:space="0" w:color="FFFFFF" w:themeColor="background1"/>
        <w:insideV w:val="single" w:sz="4" w:space="0" w:color="FFFFFF" w:themeColor="background1"/>
      </w:tblBorders>
    </w:tblPr>
    <w:tcPr>
      <w:shd w:val="clear" w:color="auto" w:fill="E4DFF5" w:themeFill="accent2" w:themeFillTint="19"/>
    </w:tcPr>
    <w:tblStylePr w:type="firstRow">
      <w:rPr>
        <w:b/>
        <w:bCs/>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2" w:themeFillShade="99"/>
      </w:tcPr>
    </w:tblStylePr>
    <w:tblStylePr w:type="firstCol">
      <w:rPr>
        <w:color w:val="FFFFFF" w:themeColor="background1"/>
      </w:rPr>
      <w:tblPr/>
      <w:tcPr>
        <w:tcBorders>
          <w:top w:val="nil"/>
          <w:left w:val="nil"/>
          <w:bottom w:val="nil"/>
          <w:right w:val="nil"/>
          <w:insideH w:val="single" w:sz="4" w:space="0" w:color="130C2A" w:themeColor="accent2" w:themeShade="99"/>
          <w:insideV w:val="nil"/>
        </w:tcBorders>
        <w:shd w:val="clear" w:color="auto" w:fill="130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2" w:themeFillShade="99"/>
      </w:tcPr>
    </w:tblStylePr>
    <w:tblStylePr w:type="band1Vert">
      <w:tblPr/>
      <w:tcPr>
        <w:shd w:val="clear" w:color="auto" w:fill="917DD8" w:themeFill="accent2" w:themeFillTint="66"/>
      </w:tcPr>
    </w:tblStylePr>
    <w:tblStylePr w:type="band1Horz">
      <w:tblPr/>
      <w:tcPr>
        <w:shd w:val="clear" w:color="auto" w:fill="775ECF" w:themeFill="accent2" w:themeFillTint="7F"/>
      </w:tcPr>
    </w:tblStylePr>
    <w:tblStylePr w:type="neCell">
      <w:rPr>
        <w:color w:val="363534" w:themeColor="text1"/>
      </w:rPr>
    </w:tblStylePr>
    <w:tblStylePr w:type="nwCell">
      <w:rPr>
        <w:color w:val="363534" w:themeColor="text1"/>
      </w:rPr>
    </w:tblStylePr>
  </w:style>
  <w:style w:type="table" w:styleId="ColorfulShading-Accent3">
    <w:name w:val="Colorful Shading Accent 3"/>
    <w:basedOn w:val="TableNormal"/>
    <w:uiPriority w:val="71"/>
    <w:semiHidden/>
    <w:rsid w:val="0021343A"/>
    <w:pPr>
      <w:spacing w:line="240" w:lineRule="auto"/>
    </w:pPr>
    <w:tblPr>
      <w:tblStyleRowBandSize w:val="1"/>
      <w:tblStyleColBandSize w:val="1"/>
      <w:tblBorders>
        <w:top w:val="single" w:sz="24" w:space="0" w:color="797391" w:themeColor="accent4"/>
        <w:left w:val="single" w:sz="4" w:space="0" w:color="66D1CB" w:themeColor="accent3"/>
        <w:bottom w:val="single" w:sz="4" w:space="0" w:color="66D1CB" w:themeColor="accent3"/>
        <w:right w:val="single" w:sz="4" w:space="0" w:color="66D1CB" w:themeColor="accent3"/>
        <w:insideH w:val="single" w:sz="4" w:space="0" w:color="FFFFFF" w:themeColor="background1"/>
        <w:insideV w:val="single" w:sz="4" w:space="0" w:color="FFFFFF" w:themeColor="background1"/>
      </w:tblBorders>
    </w:tblPr>
    <w:tcPr>
      <w:shd w:val="clear" w:color="auto" w:fill="EFFAF9" w:themeFill="accent3" w:themeFillTint="19"/>
    </w:tcPr>
    <w:tblStylePr w:type="firstRow">
      <w:rPr>
        <w:b/>
        <w:bCs/>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8F89" w:themeFill="accent3" w:themeFillShade="99"/>
      </w:tcPr>
    </w:tblStylePr>
    <w:tblStylePr w:type="firstCol">
      <w:rPr>
        <w:color w:val="FFFFFF" w:themeColor="background1"/>
      </w:rPr>
      <w:tblPr/>
      <w:tcPr>
        <w:tcBorders>
          <w:top w:val="nil"/>
          <w:left w:val="nil"/>
          <w:bottom w:val="nil"/>
          <w:right w:val="nil"/>
          <w:insideH w:val="single" w:sz="4" w:space="0" w:color="2B8F89" w:themeColor="accent3" w:themeShade="99"/>
          <w:insideV w:val="nil"/>
        </w:tcBorders>
        <w:shd w:val="clear" w:color="auto" w:fill="2B8F8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B8F89" w:themeFill="accent3" w:themeFillShade="99"/>
      </w:tcPr>
    </w:tblStylePr>
    <w:tblStylePr w:type="band1Vert">
      <w:tblPr/>
      <w:tcPr>
        <w:shd w:val="clear" w:color="auto" w:fill="C1ECEA" w:themeFill="accent3" w:themeFillTint="66"/>
      </w:tcPr>
    </w:tblStylePr>
    <w:tblStylePr w:type="band1Horz">
      <w:tblPr/>
      <w:tcPr>
        <w:shd w:val="clear" w:color="auto" w:fill="B2E8E5" w:themeFill="accent3" w:themeFillTint="7F"/>
      </w:tcPr>
    </w:tblStylePr>
  </w:style>
  <w:style w:type="table" w:styleId="ColorfulShading-Accent4">
    <w:name w:val="Colorful Shading Accent 4"/>
    <w:basedOn w:val="TableNormal"/>
    <w:uiPriority w:val="71"/>
    <w:semiHidden/>
    <w:rsid w:val="0021343A"/>
    <w:pPr>
      <w:spacing w:line="240" w:lineRule="auto"/>
    </w:pPr>
    <w:tblPr>
      <w:tblStyleRowBandSize w:val="1"/>
      <w:tblStyleColBandSize w:val="1"/>
      <w:tblBorders>
        <w:top w:val="single" w:sz="24" w:space="0" w:color="66D1CB" w:themeColor="accent3"/>
        <w:left w:val="single" w:sz="4" w:space="0" w:color="797391" w:themeColor="accent4"/>
        <w:bottom w:val="single" w:sz="4" w:space="0" w:color="797391" w:themeColor="accent4"/>
        <w:right w:val="single" w:sz="4" w:space="0" w:color="797391" w:themeColor="accent4"/>
        <w:insideH w:val="single" w:sz="4" w:space="0" w:color="FFFFFF" w:themeColor="background1"/>
        <w:insideV w:val="single" w:sz="4" w:space="0" w:color="FFFFFF" w:themeColor="background1"/>
      </w:tblBorders>
    </w:tblPr>
    <w:tcPr>
      <w:shd w:val="clear" w:color="auto" w:fill="F1F1F4" w:themeFill="accent4" w:themeFillTint="19"/>
    </w:tcPr>
    <w:tblStylePr w:type="firstRow">
      <w:rPr>
        <w:b/>
        <w:bCs/>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4457" w:themeFill="accent4" w:themeFillShade="99"/>
      </w:tcPr>
    </w:tblStylePr>
    <w:tblStylePr w:type="firstCol">
      <w:rPr>
        <w:color w:val="FFFFFF" w:themeColor="background1"/>
      </w:rPr>
      <w:tblPr/>
      <w:tcPr>
        <w:tcBorders>
          <w:top w:val="nil"/>
          <w:left w:val="nil"/>
          <w:bottom w:val="nil"/>
          <w:right w:val="nil"/>
          <w:insideH w:val="single" w:sz="4" w:space="0" w:color="484457" w:themeColor="accent4" w:themeShade="99"/>
          <w:insideV w:val="nil"/>
        </w:tcBorders>
        <w:shd w:val="clear" w:color="auto" w:fill="48445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4457" w:themeFill="accent4" w:themeFillShade="99"/>
      </w:tcPr>
    </w:tblStylePr>
    <w:tblStylePr w:type="band1Vert">
      <w:tblPr/>
      <w:tcPr>
        <w:shd w:val="clear" w:color="auto" w:fill="C9C7D3" w:themeFill="accent4" w:themeFillTint="66"/>
      </w:tcPr>
    </w:tblStylePr>
    <w:tblStylePr w:type="band1Horz">
      <w:tblPr/>
      <w:tcPr>
        <w:shd w:val="clear" w:color="auto" w:fill="BCB9C8" w:themeFill="accent4" w:themeFillTint="7F"/>
      </w:tcPr>
    </w:tblStylePr>
    <w:tblStylePr w:type="neCell">
      <w:rPr>
        <w:color w:val="363534" w:themeColor="text1"/>
      </w:rPr>
    </w:tblStylePr>
    <w:tblStylePr w:type="nwCell">
      <w:rPr>
        <w:color w:val="363534" w:themeColor="text1"/>
      </w:rPr>
    </w:tblStylePr>
  </w:style>
  <w:style w:type="table" w:styleId="ColorfulShading-Accent5">
    <w:name w:val="Colorful Shading Accent 5"/>
    <w:basedOn w:val="TableNormal"/>
    <w:uiPriority w:val="71"/>
    <w:semiHidden/>
    <w:rsid w:val="0021343A"/>
    <w:pPr>
      <w:spacing w:line="240" w:lineRule="auto"/>
    </w:pPr>
    <w:tblPr>
      <w:tblStyleRowBandSize w:val="1"/>
      <w:tblStyleColBandSize w:val="1"/>
      <w:tblBorders>
        <w:top w:val="single" w:sz="24" w:space="0" w:color="A6A1B5" w:themeColor="accent6"/>
        <w:left w:val="single" w:sz="4" w:space="0" w:color="99E0DD" w:themeColor="accent5"/>
        <w:bottom w:val="single" w:sz="4" w:space="0" w:color="99E0DD" w:themeColor="accent5"/>
        <w:right w:val="single" w:sz="4" w:space="0" w:color="99E0DD" w:themeColor="accent5"/>
        <w:insideH w:val="single" w:sz="4" w:space="0" w:color="FFFFFF" w:themeColor="background1"/>
        <w:insideV w:val="single" w:sz="4" w:space="0" w:color="FFFFFF" w:themeColor="background1"/>
      </w:tblBorders>
    </w:tblPr>
    <w:tcPr>
      <w:shd w:val="clear" w:color="auto" w:fill="F4FCFB" w:themeFill="accent5" w:themeFillTint="19"/>
    </w:tcPr>
    <w:tblStylePr w:type="firstRow">
      <w:rPr>
        <w:b/>
        <w:bCs/>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ADA7" w:themeFill="accent5" w:themeFillShade="99"/>
      </w:tcPr>
    </w:tblStylePr>
    <w:tblStylePr w:type="firstCol">
      <w:rPr>
        <w:color w:val="FFFFFF" w:themeColor="background1"/>
      </w:rPr>
      <w:tblPr/>
      <w:tcPr>
        <w:tcBorders>
          <w:top w:val="nil"/>
          <w:left w:val="nil"/>
          <w:bottom w:val="nil"/>
          <w:right w:val="nil"/>
          <w:insideH w:val="single" w:sz="4" w:space="0" w:color="34ADA7" w:themeColor="accent5" w:themeShade="99"/>
          <w:insideV w:val="nil"/>
        </w:tcBorders>
        <w:shd w:val="clear" w:color="auto" w:fill="34ADA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ADA7" w:themeFill="accent5" w:themeFillShade="99"/>
      </w:tcPr>
    </w:tblStylePr>
    <w:tblStylePr w:type="band1Vert">
      <w:tblPr/>
      <w:tcPr>
        <w:shd w:val="clear" w:color="auto" w:fill="D6F2F1" w:themeFill="accent5" w:themeFillTint="66"/>
      </w:tcPr>
    </w:tblStylePr>
    <w:tblStylePr w:type="band1Horz">
      <w:tblPr/>
      <w:tcPr>
        <w:shd w:val="clear" w:color="auto" w:fill="CCEFEE" w:themeFill="accent5" w:themeFillTint="7F"/>
      </w:tcPr>
    </w:tblStylePr>
    <w:tblStylePr w:type="neCell">
      <w:rPr>
        <w:color w:val="363534" w:themeColor="text1"/>
      </w:rPr>
    </w:tblStylePr>
    <w:tblStylePr w:type="nwCell">
      <w:rPr>
        <w:color w:val="363534" w:themeColor="text1"/>
      </w:rPr>
    </w:tblStylePr>
  </w:style>
  <w:style w:type="table" w:styleId="ColorfulShading-Accent6">
    <w:name w:val="Colorful Shading Accent 6"/>
    <w:basedOn w:val="TableNormal"/>
    <w:uiPriority w:val="71"/>
    <w:semiHidden/>
    <w:rsid w:val="0021343A"/>
    <w:pPr>
      <w:spacing w:line="240" w:lineRule="auto"/>
    </w:pPr>
    <w:tblPr>
      <w:tblStyleRowBandSize w:val="1"/>
      <w:tblStyleColBandSize w:val="1"/>
      <w:tblBorders>
        <w:top w:val="single" w:sz="24" w:space="0" w:color="99E0DD" w:themeColor="accent5"/>
        <w:left w:val="single" w:sz="4" w:space="0" w:color="A6A1B5" w:themeColor="accent6"/>
        <w:bottom w:val="single" w:sz="4" w:space="0" w:color="A6A1B5" w:themeColor="accent6"/>
        <w:right w:val="single" w:sz="4" w:space="0" w:color="A6A1B5" w:themeColor="accent6"/>
        <w:insideH w:val="single" w:sz="4" w:space="0" w:color="FFFFFF" w:themeColor="background1"/>
        <w:insideV w:val="single" w:sz="4" w:space="0" w:color="FFFFFF" w:themeColor="background1"/>
      </w:tblBorders>
    </w:tblPr>
    <w:tcPr>
      <w:shd w:val="clear" w:color="auto" w:fill="F6F5F7" w:themeFill="accent6" w:themeFillTint="19"/>
    </w:tcPr>
    <w:tblStylePr w:type="firstRow">
      <w:rPr>
        <w:b/>
        <w:bCs/>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5A72" w:themeFill="accent6" w:themeFillShade="99"/>
      </w:tcPr>
    </w:tblStylePr>
    <w:tblStylePr w:type="firstCol">
      <w:rPr>
        <w:color w:val="FFFFFF" w:themeColor="background1"/>
      </w:rPr>
      <w:tblPr/>
      <w:tcPr>
        <w:tcBorders>
          <w:top w:val="nil"/>
          <w:left w:val="nil"/>
          <w:bottom w:val="nil"/>
          <w:right w:val="nil"/>
          <w:insideH w:val="single" w:sz="4" w:space="0" w:color="605A72" w:themeColor="accent6" w:themeShade="99"/>
          <w:insideV w:val="nil"/>
        </w:tcBorders>
        <w:shd w:val="clear" w:color="auto" w:fill="605A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05A72" w:themeFill="accent6" w:themeFillShade="99"/>
      </w:tcPr>
    </w:tblStylePr>
    <w:tblStylePr w:type="band1Vert">
      <w:tblPr/>
      <w:tcPr>
        <w:shd w:val="clear" w:color="auto" w:fill="DBD9E1" w:themeFill="accent6" w:themeFillTint="66"/>
      </w:tcPr>
    </w:tblStylePr>
    <w:tblStylePr w:type="band1Horz">
      <w:tblPr/>
      <w:tcPr>
        <w:shd w:val="clear" w:color="auto" w:fill="D2D0DA" w:themeFill="accent6" w:themeFillTint="7F"/>
      </w:tcPr>
    </w:tblStylePr>
    <w:tblStylePr w:type="neCell">
      <w:rPr>
        <w:color w:val="363534" w:themeColor="text1"/>
      </w:rPr>
    </w:tblStylePr>
    <w:tblStylePr w:type="nwCell">
      <w:rPr>
        <w:color w:val="363534" w:themeColor="text1"/>
      </w:rPr>
    </w:tblStylePr>
  </w:style>
  <w:style w:type="table" w:styleId="DarkList">
    <w:name w:val="Dark List"/>
    <w:basedOn w:val="TableNormal"/>
    <w:uiPriority w:val="70"/>
    <w:semiHidden/>
    <w:rsid w:val="0021343A"/>
    <w:pPr>
      <w:spacing w:line="240" w:lineRule="auto"/>
    </w:pPr>
    <w:rPr>
      <w:color w:val="FFFFFF" w:themeColor="background1"/>
    </w:rPr>
    <w:tblPr>
      <w:tblStyleRowBandSize w:val="1"/>
      <w:tblStyleColBandSize w:val="1"/>
    </w:tblPr>
    <w:tcPr>
      <w:shd w:val="clear" w:color="auto" w:fill="363534" w:themeFill="tex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1A1A1A"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8272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82727" w:themeFill="text1" w:themeFillShade="BF"/>
      </w:tcPr>
    </w:tblStylePr>
    <w:tblStylePr w:type="band1Vert">
      <w:tblPr/>
      <w:tcPr>
        <w:tcBorders>
          <w:top w:val="nil"/>
          <w:left w:val="nil"/>
          <w:bottom w:val="nil"/>
          <w:right w:val="nil"/>
          <w:insideH w:val="nil"/>
          <w:insideV w:val="nil"/>
        </w:tcBorders>
        <w:shd w:val="clear" w:color="auto" w:fill="282727" w:themeFill="text1" w:themeFillShade="BF"/>
      </w:tcPr>
    </w:tblStylePr>
    <w:tblStylePr w:type="band1Horz">
      <w:tblPr/>
      <w:tcPr>
        <w:tcBorders>
          <w:top w:val="nil"/>
          <w:left w:val="nil"/>
          <w:bottom w:val="nil"/>
          <w:right w:val="nil"/>
          <w:insideH w:val="nil"/>
          <w:insideV w:val="nil"/>
        </w:tcBorders>
        <w:shd w:val="clear" w:color="auto" w:fill="282727" w:themeFill="text1" w:themeFillShade="BF"/>
      </w:tcPr>
    </w:tblStylePr>
  </w:style>
  <w:style w:type="table" w:styleId="DarkList-Accent1">
    <w:name w:val="Dark List Accent 1"/>
    <w:basedOn w:val="TableNormal"/>
    <w:uiPriority w:val="70"/>
    <w:semiHidden/>
    <w:rsid w:val="0021343A"/>
    <w:pPr>
      <w:spacing w:line="240" w:lineRule="auto"/>
    </w:pPr>
    <w:rPr>
      <w:color w:val="FFFFFF" w:themeColor="background1"/>
    </w:rPr>
    <w:tblPr>
      <w:tblStyleRowBandSize w:val="1"/>
      <w:tblStyleColBandSize w:val="1"/>
    </w:tblPr>
    <w:tcPr>
      <w:shd w:val="clear" w:color="auto" w:fill="00B2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1" w:themeFillShade="BF"/>
      </w:tcPr>
    </w:tblStylePr>
    <w:tblStylePr w:type="band1Vert">
      <w:tblPr/>
      <w:tcPr>
        <w:tcBorders>
          <w:top w:val="nil"/>
          <w:left w:val="nil"/>
          <w:bottom w:val="nil"/>
          <w:right w:val="nil"/>
          <w:insideH w:val="nil"/>
          <w:insideV w:val="nil"/>
        </w:tcBorders>
        <w:shd w:val="clear" w:color="auto" w:fill="00857E" w:themeFill="accent1" w:themeFillShade="BF"/>
      </w:tcPr>
    </w:tblStylePr>
    <w:tblStylePr w:type="band1Horz">
      <w:tblPr/>
      <w:tcPr>
        <w:tcBorders>
          <w:top w:val="nil"/>
          <w:left w:val="nil"/>
          <w:bottom w:val="nil"/>
          <w:right w:val="nil"/>
          <w:insideH w:val="nil"/>
          <w:insideV w:val="nil"/>
        </w:tcBorders>
        <w:shd w:val="clear" w:color="auto" w:fill="00857E" w:themeFill="accent1" w:themeFillShade="BF"/>
      </w:tcPr>
    </w:tblStylePr>
  </w:style>
  <w:style w:type="table" w:styleId="DarkList-Accent2">
    <w:name w:val="Dark List Accent 2"/>
    <w:basedOn w:val="TableNormal"/>
    <w:uiPriority w:val="70"/>
    <w:semiHidden/>
    <w:rsid w:val="0021343A"/>
    <w:pPr>
      <w:spacing w:line="240" w:lineRule="auto"/>
    </w:pPr>
    <w:rPr>
      <w:color w:val="FFFFFF" w:themeColor="background1"/>
    </w:rPr>
    <w:tblPr>
      <w:tblStyleRowBandSize w:val="1"/>
      <w:tblStyleColBandSize w:val="1"/>
    </w:tblPr>
    <w:tcPr>
      <w:shd w:val="clear" w:color="auto" w:fill="2015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2" w:themeFillShade="BF"/>
      </w:tcPr>
    </w:tblStylePr>
    <w:tblStylePr w:type="band1Vert">
      <w:tblPr/>
      <w:tcPr>
        <w:tcBorders>
          <w:top w:val="nil"/>
          <w:left w:val="nil"/>
          <w:bottom w:val="nil"/>
          <w:right w:val="nil"/>
          <w:insideH w:val="nil"/>
          <w:insideV w:val="nil"/>
        </w:tcBorders>
        <w:shd w:val="clear" w:color="auto" w:fill="170F34" w:themeFill="accent2" w:themeFillShade="BF"/>
      </w:tcPr>
    </w:tblStylePr>
    <w:tblStylePr w:type="band1Horz">
      <w:tblPr/>
      <w:tcPr>
        <w:tcBorders>
          <w:top w:val="nil"/>
          <w:left w:val="nil"/>
          <w:bottom w:val="nil"/>
          <w:right w:val="nil"/>
          <w:insideH w:val="nil"/>
          <w:insideV w:val="nil"/>
        </w:tcBorders>
        <w:shd w:val="clear" w:color="auto" w:fill="170F34" w:themeFill="accent2" w:themeFillShade="BF"/>
      </w:tcPr>
    </w:tblStylePr>
  </w:style>
  <w:style w:type="table" w:styleId="DarkList-Accent3">
    <w:name w:val="Dark List Accent 3"/>
    <w:basedOn w:val="TableNormal"/>
    <w:uiPriority w:val="70"/>
    <w:semiHidden/>
    <w:rsid w:val="0021343A"/>
    <w:pPr>
      <w:spacing w:line="240" w:lineRule="auto"/>
    </w:pPr>
    <w:rPr>
      <w:color w:val="FFFFFF" w:themeColor="background1"/>
    </w:rPr>
    <w:tblPr>
      <w:tblStyleRowBandSize w:val="1"/>
      <w:tblStyleColBandSize w:val="1"/>
    </w:tblPr>
    <w:tcPr>
      <w:shd w:val="clear" w:color="auto" w:fill="66D1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3767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5B2A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5B2AB" w:themeFill="accent3" w:themeFillShade="BF"/>
      </w:tcPr>
    </w:tblStylePr>
    <w:tblStylePr w:type="band1Vert">
      <w:tblPr/>
      <w:tcPr>
        <w:tcBorders>
          <w:top w:val="nil"/>
          <w:left w:val="nil"/>
          <w:bottom w:val="nil"/>
          <w:right w:val="nil"/>
          <w:insideH w:val="nil"/>
          <w:insideV w:val="nil"/>
        </w:tcBorders>
        <w:shd w:val="clear" w:color="auto" w:fill="35B2AB" w:themeFill="accent3" w:themeFillShade="BF"/>
      </w:tcPr>
    </w:tblStylePr>
    <w:tblStylePr w:type="band1Horz">
      <w:tblPr/>
      <w:tcPr>
        <w:tcBorders>
          <w:top w:val="nil"/>
          <w:left w:val="nil"/>
          <w:bottom w:val="nil"/>
          <w:right w:val="nil"/>
          <w:insideH w:val="nil"/>
          <w:insideV w:val="nil"/>
        </w:tcBorders>
        <w:shd w:val="clear" w:color="auto" w:fill="35B2AB" w:themeFill="accent3" w:themeFillShade="BF"/>
      </w:tcPr>
    </w:tblStylePr>
  </w:style>
  <w:style w:type="table" w:styleId="DarkList-Accent4">
    <w:name w:val="Dark List Accent 4"/>
    <w:basedOn w:val="TableNormal"/>
    <w:uiPriority w:val="70"/>
    <w:semiHidden/>
    <w:rsid w:val="0021343A"/>
    <w:pPr>
      <w:spacing w:line="240" w:lineRule="auto"/>
    </w:pPr>
    <w:rPr>
      <w:color w:val="FFFFFF" w:themeColor="background1"/>
    </w:rPr>
    <w:tblPr>
      <w:tblStyleRowBandSize w:val="1"/>
      <w:tblStyleColBandSize w:val="1"/>
    </w:tblPr>
    <w:tcPr>
      <w:shd w:val="clear" w:color="auto" w:fill="79739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3C394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5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556C" w:themeFill="accent4" w:themeFillShade="BF"/>
      </w:tcPr>
    </w:tblStylePr>
    <w:tblStylePr w:type="band1Vert">
      <w:tblPr/>
      <w:tcPr>
        <w:tcBorders>
          <w:top w:val="nil"/>
          <w:left w:val="nil"/>
          <w:bottom w:val="nil"/>
          <w:right w:val="nil"/>
          <w:insideH w:val="nil"/>
          <w:insideV w:val="nil"/>
        </w:tcBorders>
        <w:shd w:val="clear" w:color="auto" w:fill="5A556C" w:themeFill="accent4" w:themeFillShade="BF"/>
      </w:tcPr>
    </w:tblStylePr>
    <w:tblStylePr w:type="band1Horz">
      <w:tblPr/>
      <w:tcPr>
        <w:tcBorders>
          <w:top w:val="nil"/>
          <w:left w:val="nil"/>
          <w:bottom w:val="nil"/>
          <w:right w:val="nil"/>
          <w:insideH w:val="nil"/>
          <w:insideV w:val="nil"/>
        </w:tcBorders>
        <w:shd w:val="clear" w:color="auto" w:fill="5A556C" w:themeFill="accent4" w:themeFillShade="BF"/>
      </w:tcPr>
    </w:tblStylePr>
  </w:style>
  <w:style w:type="table" w:styleId="DarkList-Accent5">
    <w:name w:val="Dark List Accent 5"/>
    <w:basedOn w:val="TableNormal"/>
    <w:uiPriority w:val="70"/>
    <w:semiHidden/>
    <w:rsid w:val="0021343A"/>
    <w:pPr>
      <w:spacing w:line="240" w:lineRule="auto"/>
    </w:pPr>
    <w:rPr>
      <w:color w:val="FFFFFF" w:themeColor="background1"/>
    </w:rPr>
    <w:tblPr>
      <w:tblStyleRowBandSize w:val="1"/>
      <w:tblStyleColBandSize w:val="1"/>
    </w:tblPr>
    <w:tcPr>
      <w:shd w:val="clear" w:color="auto" w:fill="99E0D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2B8F8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0CAC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0CAC4" w:themeFill="accent5" w:themeFillShade="BF"/>
      </w:tcPr>
    </w:tblStylePr>
    <w:tblStylePr w:type="band1Vert">
      <w:tblPr/>
      <w:tcPr>
        <w:tcBorders>
          <w:top w:val="nil"/>
          <w:left w:val="nil"/>
          <w:bottom w:val="nil"/>
          <w:right w:val="nil"/>
          <w:insideH w:val="nil"/>
          <w:insideV w:val="nil"/>
        </w:tcBorders>
        <w:shd w:val="clear" w:color="auto" w:fill="50CAC4" w:themeFill="accent5" w:themeFillShade="BF"/>
      </w:tcPr>
    </w:tblStylePr>
    <w:tblStylePr w:type="band1Horz">
      <w:tblPr/>
      <w:tcPr>
        <w:tcBorders>
          <w:top w:val="nil"/>
          <w:left w:val="nil"/>
          <w:bottom w:val="nil"/>
          <w:right w:val="nil"/>
          <w:insideH w:val="nil"/>
          <w:insideV w:val="nil"/>
        </w:tcBorders>
        <w:shd w:val="clear" w:color="auto" w:fill="50CAC4" w:themeFill="accent5" w:themeFillShade="BF"/>
      </w:tcPr>
    </w:tblStylePr>
  </w:style>
  <w:style w:type="table" w:styleId="DarkList-Accent6">
    <w:name w:val="Dark List Accent 6"/>
    <w:basedOn w:val="TableNormal"/>
    <w:uiPriority w:val="70"/>
    <w:semiHidden/>
    <w:rsid w:val="0021343A"/>
    <w:pPr>
      <w:spacing w:line="240" w:lineRule="auto"/>
    </w:pPr>
    <w:rPr>
      <w:color w:val="FFFFFF" w:themeColor="background1"/>
    </w:rPr>
    <w:tblPr>
      <w:tblStyleRowBandSize w:val="1"/>
      <w:tblStyleColBandSize w:val="1"/>
    </w:tblPr>
    <w:tcPr>
      <w:shd w:val="clear" w:color="auto" w:fill="A6A1B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63534" w:themeFill="text1"/>
      </w:tcPr>
    </w:tblStylePr>
    <w:tblStylePr w:type="lastRow">
      <w:tblPr/>
      <w:tcPr>
        <w:tcBorders>
          <w:top w:val="single" w:sz="18" w:space="0" w:color="FFFFFF" w:themeColor="background1"/>
          <w:left w:val="nil"/>
          <w:bottom w:val="nil"/>
          <w:right w:val="nil"/>
          <w:insideH w:val="nil"/>
          <w:insideV w:val="nil"/>
        </w:tcBorders>
        <w:shd w:val="clear" w:color="auto" w:fill="4F4B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870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8708F" w:themeFill="accent6" w:themeFillShade="BF"/>
      </w:tcPr>
    </w:tblStylePr>
    <w:tblStylePr w:type="band1Vert">
      <w:tblPr/>
      <w:tcPr>
        <w:tcBorders>
          <w:top w:val="nil"/>
          <w:left w:val="nil"/>
          <w:bottom w:val="nil"/>
          <w:right w:val="nil"/>
          <w:insideH w:val="nil"/>
          <w:insideV w:val="nil"/>
        </w:tcBorders>
        <w:shd w:val="clear" w:color="auto" w:fill="78708F" w:themeFill="accent6" w:themeFillShade="BF"/>
      </w:tcPr>
    </w:tblStylePr>
    <w:tblStylePr w:type="band1Horz">
      <w:tblPr/>
      <w:tcPr>
        <w:tcBorders>
          <w:top w:val="nil"/>
          <w:left w:val="nil"/>
          <w:bottom w:val="nil"/>
          <w:right w:val="nil"/>
          <w:insideH w:val="nil"/>
          <w:insideV w:val="nil"/>
        </w:tcBorders>
        <w:shd w:val="clear" w:color="auto" w:fill="78708F" w:themeFill="accent6" w:themeFillShade="BF"/>
      </w:tcPr>
    </w:tblStylePr>
  </w:style>
  <w:style w:type="table" w:styleId="GridTable1Light">
    <w:name w:val="Grid Table 1 Light"/>
    <w:basedOn w:val="TableNormal"/>
    <w:uiPriority w:val="46"/>
    <w:semiHidden/>
    <w:rsid w:val="0021343A"/>
    <w:pPr>
      <w:spacing w:line="240" w:lineRule="auto"/>
    </w:pPr>
    <w:tblPr>
      <w:tblStyleRowBandSize w:val="1"/>
      <w:tblStyleColBandSize w:val="1"/>
      <w:tblBorders>
        <w:top w:val="single" w:sz="4" w:space="0" w:color="AFAEAC" w:themeColor="text1" w:themeTint="66"/>
        <w:left w:val="single" w:sz="4" w:space="0" w:color="AFAEAC" w:themeColor="text1" w:themeTint="66"/>
        <w:bottom w:val="single" w:sz="4" w:space="0" w:color="AFAEAC" w:themeColor="text1" w:themeTint="66"/>
        <w:right w:val="single" w:sz="4" w:space="0" w:color="AFAEAC" w:themeColor="text1" w:themeTint="66"/>
        <w:insideH w:val="single" w:sz="4" w:space="0" w:color="AFAEAC" w:themeColor="text1" w:themeTint="66"/>
        <w:insideV w:val="single" w:sz="4" w:space="0" w:color="AFAEAC" w:themeColor="text1" w:themeTint="66"/>
      </w:tblBorders>
    </w:tblPr>
    <w:tblStylePr w:type="firstRow">
      <w:rPr>
        <w:b/>
        <w:bCs/>
      </w:rPr>
      <w:tblPr/>
      <w:tcPr>
        <w:tcBorders>
          <w:bottom w:val="single" w:sz="12" w:space="0" w:color="888583" w:themeColor="text1" w:themeTint="99"/>
        </w:tcBorders>
      </w:tcPr>
    </w:tblStylePr>
    <w:tblStylePr w:type="lastRow">
      <w:rPr>
        <w:b/>
        <w:bCs/>
      </w:rPr>
      <w:tblPr/>
      <w:tcPr>
        <w:tcBorders>
          <w:top w:val="double" w:sz="2" w:space="0" w:color="88858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21343A"/>
    <w:pPr>
      <w:spacing w:line="240" w:lineRule="auto"/>
    </w:pPr>
    <w:tblPr>
      <w:tblStyleRowBandSize w:val="1"/>
      <w:tblStyleColBandSize w:val="1"/>
      <w:tblBorders>
        <w:top w:val="single" w:sz="4" w:space="0" w:color="7AFFF8" w:themeColor="accent1" w:themeTint="66"/>
        <w:left w:val="single" w:sz="4" w:space="0" w:color="7AFFF8" w:themeColor="accent1" w:themeTint="66"/>
        <w:bottom w:val="single" w:sz="4" w:space="0" w:color="7AFFF8" w:themeColor="accent1" w:themeTint="66"/>
        <w:right w:val="single" w:sz="4" w:space="0" w:color="7AFFF8" w:themeColor="accent1" w:themeTint="66"/>
        <w:insideH w:val="single" w:sz="4" w:space="0" w:color="7AFFF8" w:themeColor="accent1" w:themeTint="66"/>
        <w:insideV w:val="single" w:sz="4" w:space="0" w:color="7AFFF8" w:themeColor="accent1" w:themeTint="66"/>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2" w:space="0" w:color="37FFF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1343A"/>
    <w:pPr>
      <w:spacing w:line="240" w:lineRule="auto"/>
    </w:pPr>
    <w:tblPr>
      <w:tblStyleRowBandSize w:val="1"/>
      <w:tblStyleColBandSize w:val="1"/>
      <w:tblBorders>
        <w:top w:val="single" w:sz="4" w:space="0" w:color="917DD8" w:themeColor="accent2" w:themeTint="66"/>
        <w:left w:val="single" w:sz="4" w:space="0" w:color="917DD8" w:themeColor="accent2" w:themeTint="66"/>
        <w:bottom w:val="single" w:sz="4" w:space="0" w:color="917DD8" w:themeColor="accent2" w:themeTint="66"/>
        <w:right w:val="single" w:sz="4" w:space="0" w:color="917DD8" w:themeColor="accent2" w:themeTint="66"/>
        <w:insideH w:val="single" w:sz="4" w:space="0" w:color="917DD8" w:themeColor="accent2" w:themeTint="66"/>
        <w:insideV w:val="single" w:sz="4" w:space="0" w:color="917DD8" w:themeColor="accent2" w:themeTint="66"/>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2" w:space="0" w:color="5B3DC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1343A"/>
    <w:pPr>
      <w:spacing w:line="240" w:lineRule="auto"/>
    </w:pPr>
    <w:tblPr>
      <w:tblStyleRowBandSize w:val="1"/>
      <w:tblStyleColBandSize w:val="1"/>
      <w:tblBorders>
        <w:top w:val="single" w:sz="4" w:space="0" w:color="C1ECEA" w:themeColor="accent3" w:themeTint="66"/>
        <w:left w:val="single" w:sz="4" w:space="0" w:color="C1ECEA" w:themeColor="accent3" w:themeTint="66"/>
        <w:bottom w:val="single" w:sz="4" w:space="0" w:color="C1ECEA" w:themeColor="accent3" w:themeTint="66"/>
        <w:right w:val="single" w:sz="4" w:space="0" w:color="C1ECEA" w:themeColor="accent3" w:themeTint="66"/>
        <w:insideH w:val="single" w:sz="4" w:space="0" w:color="C1ECEA" w:themeColor="accent3" w:themeTint="66"/>
        <w:insideV w:val="single" w:sz="4" w:space="0" w:color="C1ECEA" w:themeColor="accent3" w:themeTint="66"/>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2" w:space="0" w:color="A3E3D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1343A"/>
    <w:pPr>
      <w:spacing w:line="240" w:lineRule="auto"/>
    </w:pPr>
    <w:tblPr>
      <w:tblStyleRowBandSize w:val="1"/>
      <w:tblStyleColBandSize w:val="1"/>
      <w:tblBorders>
        <w:top w:val="single" w:sz="4" w:space="0" w:color="C9C7D3" w:themeColor="accent4" w:themeTint="66"/>
        <w:left w:val="single" w:sz="4" w:space="0" w:color="C9C7D3" w:themeColor="accent4" w:themeTint="66"/>
        <w:bottom w:val="single" w:sz="4" w:space="0" w:color="C9C7D3" w:themeColor="accent4" w:themeTint="66"/>
        <w:right w:val="single" w:sz="4" w:space="0" w:color="C9C7D3" w:themeColor="accent4" w:themeTint="66"/>
        <w:insideH w:val="single" w:sz="4" w:space="0" w:color="C9C7D3" w:themeColor="accent4" w:themeTint="66"/>
        <w:insideV w:val="single" w:sz="4" w:space="0" w:color="C9C7D3" w:themeColor="accent4" w:themeTint="66"/>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2" w:space="0" w:color="AEABB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1343A"/>
    <w:pPr>
      <w:spacing w:line="240" w:lineRule="auto"/>
    </w:pPr>
    <w:tblPr>
      <w:tblStyleRowBandSize w:val="1"/>
      <w:tblStyleColBandSize w:val="1"/>
      <w:tblBorders>
        <w:top w:val="single" w:sz="4" w:space="0" w:color="D6F2F1" w:themeColor="accent5" w:themeTint="66"/>
        <w:left w:val="single" w:sz="4" w:space="0" w:color="D6F2F1" w:themeColor="accent5" w:themeTint="66"/>
        <w:bottom w:val="single" w:sz="4" w:space="0" w:color="D6F2F1" w:themeColor="accent5" w:themeTint="66"/>
        <w:right w:val="single" w:sz="4" w:space="0" w:color="D6F2F1" w:themeColor="accent5" w:themeTint="66"/>
        <w:insideH w:val="single" w:sz="4" w:space="0" w:color="D6F2F1" w:themeColor="accent5" w:themeTint="66"/>
        <w:insideV w:val="single" w:sz="4" w:space="0" w:color="D6F2F1" w:themeColor="accent5" w:themeTint="66"/>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2" w:space="0" w:color="C1ECE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1343A"/>
    <w:pPr>
      <w:spacing w:line="240" w:lineRule="auto"/>
    </w:pPr>
    <w:tblPr>
      <w:tblStyleRowBandSize w:val="1"/>
      <w:tblStyleColBandSize w:val="1"/>
      <w:tblBorders>
        <w:top w:val="single" w:sz="4" w:space="0" w:color="DBD9E1" w:themeColor="accent6" w:themeTint="66"/>
        <w:left w:val="single" w:sz="4" w:space="0" w:color="DBD9E1" w:themeColor="accent6" w:themeTint="66"/>
        <w:bottom w:val="single" w:sz="4" w:space="0" w:color="DBD9E1" w:themeColor="accent6" w:themeTint="66"/>
        <w:right w:val="single" w:sz="4" w:space="0" w:color="DBD9E1" w:themeColor="accent6" w:themeTint="66"/>
        <w:insideH w:val="single" w:sz="4" w:space="0" w:color="DBD9E1" w:themeColor="accent6" w:themeTint="66"/>
        <w:insideV w:val="single" w:sz="4" w:space="0" w:color="DBD9E1" w:themeColor="accent6" w:themeTint="66"/>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2" w:space="0" w:color="C9C6D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1343A"/>
    <w:pPr>
      <w:spacing w:line="240" w:lineRule="auto"/>
    </w:pPr>
    <w:tblPr>
      <w:tblStyleRowBandSize w:val="1"/>
      <w:tblStyleColBandSize w:val="1"/>
      <w:tblBorders>
        <w:top w:val="single" w:sz="2" w:space="0" w:color="888583" w:themeColor="text1" w:themeTint="99"/>
        <w:bottom w:val="single" w:sz="2" w:space="0" w:color="888583" w:themeColor="text1" w:themeTint="99"/>
        <w:insideH w:val="single" w:sz="2" w:space="0" w:color="888583" w:themeColor="text1" w:themeTint="99"/>
        <w:insideV w:val="single" w:sz="2" w:space="0" w:color="888583" w:themeColor="text1" w:themeTint="99"/>
      </w:tblBorders>
    </w:tblPr>
    <w:tblStylePr w:type="firstRow">
      <w:rPr>
        <w:b/>
        <w:bCs/>
      </w:rPr>
      <w:tblPr/>
      <w:tcPr>
        <w:tcBorders>
          <w:top w:val="nil"/>
          <w:bottom w:val="single" w:sz="12" w:space="0" w:color="888583" w:themeColor="text1" w:themeTint="99"/>
          <w:insideH w:val="nil"/>
          <w:insideV w:val="nil"/>
        </w:tcBorders>
        <w:shd w:val="clear" w:color="auto" w:fill="FFFFFF" w:themeFill="background1"/>
      </w:tcPr>
    </w:tblStylePr>
    <w:tblStylePr w:type="lastRow">
      <w:rPr>
        <w:b/>
        <w:bCs/>
      </w:rPr>
      <w:tblPr/>
      <w:tcPr>
        <w:tcBorders>
          <w:top w:val="double" w:sz="2" w:space="0" w:color="888583"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2-Accent1">
    <w:name w:val="Grid Table 2 Accent 1"/>
    <w:basedOn w:val="TableNormal"/>
    <w:uiPriority w:val="47"/>
    <w:semiHidden/>
    <w:rsid w:val="0021343A"/>
    <w:pPr>
      <w:spacing w:line="240" w:lineRule="auto"/>
    </w:pPr>
    <w:tblPr>
      <w:tblStyleRowBandSize w:val="1"/>
      <w:tblStyleColBandSize w:val="1"/>
      <w:tblBorders>
        <w:top w:val="single" w:sz="2" w:space="0" w:color="37FFF4" w:themeColor="accent1" w:themeTint="99"/>
        <w:bottom w:val="single" w:sz="2" w:space="0" w:color="37FFF4" w:themeColor="accent1" w:themeTint="99"/>
        <w:insideH w:val="single" w:sz="2" w:space="0" w:color="37FFF4" w:themeColor="accent1" w:themeTint="99"/>
        <w:insideV w:val="single" w:sz="2" w:space="0" w:color="37FFF4" w:themeColor="accent1" w:themeTint="99"/>
      </w:tblBorders>
    </w:tblPr>
    <w:tblStylePr w:type="firstRow">
      <w:rPr>
        <w:b/>
        <w:bCs/>
      </w:rPr>
      <w:tblPr/>
      <w:tcPr>
        <w:tcBorders>
          <w:top w:val="nil"/>
          <w:bottom w:val="single" w:sz="12" w:space="0" w:color="37FFF4" w:themeColor="accent1" w:themeTint="99"/>
          <w:insideH w:val="nil"/>
          <w:insideV w:val="nil"/>
        </w:tcBorders>
        <w:shd w:val="clear" w:color="auto" w:fill="FFFFFF" w:themeFill="background1"/>
      </w:tcPr>
    </w:tblStylePr>
    <w:tblStylePr w:type="lastRow">
      <w:rPr>
        <w:b/>
        <w:bCs/>
      </w:rPr>
      <w:tblPr/>
      <w:tcPr>
        <w:tcBorders>
          <w:top w:val="double" w:sz="2" w:space="0" w:color="37FFF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2-Accent2">
    <w:name w:val="Grid Table 2 Accent 2"/>
    <w:basedOn w:val="TableNormal"/>
    <w:uiPriority w:val="47"/>
    <w:semiHidden/>
    <w:rsid w:val="0021343A"/>
    <w:pPr>
      <w:spacing w:line="240" w:lineRule="auto"/>
    </w:pPr>
    <w:tblPr>
      <w:tblStyleRowBandSize w:val="1"/>
      <w:tblStyleColBandSize w:val="1"/>
      <w:tblBorders>
        <w:top w:val="single" w:sz="2" w:space="0" w:color="5B3DC5" w:themeColor="accent2" w:themeTint="99"/>
        <w:bottom w:val="single" w:sz="2" w:space="0" w:color="5B3DC5" w:themeColor="accent2" w:themeTint="99"/>
        <w:insideH w:val="single" w:sz="2" w:space="0" w:color="5B3DC5" w:themeColor="accent2" w:themeTint="99"/>
        <w:insideV w:val="single" w:sz="2" w:space="0" w:color="5B3DC5" w:themeColor="accent2" w:themeTint="99"/>
      </w:tblBorders>
    </w:tblPr>
    <w:tblStylePr w:type="firstRow">
      <w:rPr>
        <w:b/>
        <w:bCs/>
      </w:rPr>
      <w:tblPr/>
      <w:tcPr>
        <w:tcBorders>
          <w:top w:val="nil"/>
          <w:bottom w:val="single" w:sz="12" w:space="0" w:color="5B3DC5" w:themeColor="accent2" w:themeTint="99"/>
          <w:insideH w:val="nil"/>
          <w:insideV w:val="nil"/>
        </w:tcBorders>
        <w:shd w:val="clear" w:color="auto" w:fill="FFFFFF" w:themeFill="background1"/>
      </w:tcPr>
    </w:tblStylePr>
    <w:tblStylePr w:type="lastRow">
      <w:rPr>
        <w:b/>
        <w:bCs/>
      </w:rPr>
      <w:tblPr/>
      <w:tcPr>
        <w:tcBorders>
          <w:top w:val="double" w:sz="2" w:space="0" w:color="5B3DC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2-Accent3">
    <w:name w:val="Grid Table 2 Accent 3"/>
    <w:basedOn w:val="TableNormal"/>
    <w:uiPriority w:val="47"/>
    <w:semiHidden/>
    <w:rsid w:val="0021343A"/>
    <w:pPr>
      <w:spacing w:line="240" w:lineRule="auto"/>
    </w:pPr>
    <w:tblPr>
      <w:tblStyleRowBandSize w:val="1"/>
      <w:tblStyleColBandSize w:val="1"/>
      <w:tblBorders>
        <w:top w:val="single" w:sz="2" w:space="0" w:color="A3E3DF" w:themeColor="accent3" w:themeTint="99"/>
        <w:bottom w:val="single" w:sz="2" w:space="0" w:color="A3E3DF" w:themeColor="accent3" w:themeTint="99"/>
        <w:insideH w:val="single" w:sz="2" w:space="0" w:color="A3E3DF" w:themeColor="accent3" w:themeTint="99"/>
        <w:insideV w:val="single" w:sz="2" w:space="0" w:color="A3E3DF" w:themeColor="accent3" w:themeTint="99"/>
      </w:tblBorders>
    </w:tblPr>
    <w:tblStylePr w:type="firstRow">
      <w:rPr>
        <w:b/>
        <w:bCs/>
      </w:rPr>
      <w:tblPr/>
      <w:tcPr>
        <w:tcBorders>
          <w:top w:val="nil"/>
          <w:bottom w:val="single" w:sz="12" w:space="0" w:color="A3E3DF" w:themeColor="accent3" w:themeTint="99"/>
          <w:insideH w:val="nil"/>
          <w:insideV w:val="nil"/>
        </w:tcBorders>
        <w:shd w:val="clear" w:color="auto" w:fill="FFFFFF" w:themeFill="background1"/>
      </w:tcPr>
    </w:tblStylePr>
    <w:tblStylePr w:type="lastRow">
      <w:rPr>
        <w:b/>
        <w:bCs/>
      </w:rPr>
      <w:tblPr/>
      <w:tcPr>
        <w:tcBorders>
          <w:top w:val="double" w:sz="2" w:space="0" w:color="A3E3D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2-Accent4">
    <w:name w:val="Grid Table 2 Accent 4"/>
    <w:basedOn w:val="TableNormal"/>
    <w:uiPriority w:val="47"/>
    <w:semiHidden/>
    <w:rsid w:val="0021343A"/>
    <w:pPr>
      <w:spacing w:line="240" w:lineRule="auto"/>
    </w:pPr>
    <w:tblPr>
      <w:tblStyleRowBandSize w:val="1"/>
      <w:tblStyleColBandSize w:val="1"/>
      <w:tblBorders>
        <w:top w:val="single" w:sz="2" w:space="0" w:color="AEABBD" w:themeColor="accent4" w:themeTint="99"/>
        <w:bottom w:val="single" w:sz="2" w:space="0" w:color="AEABBD" w:themeColor="accent4" w:themeTint="99"/>
        <w:insideH w:val="single" w:sz="2" w:space="0" w:color="AEABBD" w:themeColor="accent4" w:themeTint="99"/>
        <w:insideV w:val="single" w:sz="2" w:space="0" w:color="AEABBD" w:themeColor="accent4" w:themeTint="99"/>
      </w:tblBorders>
    </w:tblPr>
    <w:tblStylePr w:type="firstRow">
      <w:rPr>
        <w:b/>
        <w:bCs/>
      </w:rPr>
      <w:tblPr/>
      <w:tcPr>
        <w:tcBorders>
          <w:top w:val="nil"/>
          <w:bottom w:val="single" w:sz="12" w:space="0" w:color="AEABBD" w:themeColor="accent4" w:themeTint="99"/>
          <w:insideH w:val="nil"/>
          <w:insideV w:val="nil"/>
        </w:tcBorders>
        <w:shd w:val="clear" w:color="auto" w:fill="FFFFFF" w:themeFill="background1"/>
      </w:tcPr>
    </w:tblStylePr>
    <w:tblStylePr w:type="lastRow">
      <w:rPr>
        <w:b/>
        <w:bCs/>
      </w:rPr>
      <w:tblPr/>
      <w:tcPr>
        <w:tcBorders>
          <w:top w:val="double" w:sz="2" w:space="0" w:color="AEABB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2-Accent5">
    <w:name w:val="Grid Table 2 Accent 5"/>
    <w:basedOn w:val="TableNormal"/>
    <w:uiPriority w:val="47"/>
    <w:semiHidden/>
    <w:rsid w:val="0021343A"/>
    <w:pPr>
      <w:spacing w:line="240" w:lineRule="auto"/>
    </w:pPr>
    <w:tblPr>
      <w:tblStyleRowBandSize w:val="1"/>
      <w:tblStyleColBandSize w:val="1"/>
      <w:tblBorders>
        <w:top w:val="single" w:sz="2" w:space="0" w:color="C1ECEA" w:themeColor="accent5" w:themeTint="99"/>
        <w:bottom w:val="single" w:sz="2" w:space="0" w:color="C1ECEA" w:themeColor="accent5" w:themeTint="99"/>
        <w:insideH w:val="single" w:sz="2" w:space="0" w:color="C1ECEA" w:themeColor="accent5" w:themeTint="99"/>
        <w:insideV w:val="single" w:sz="2" w:space="0" w:color="C1ECEA" w:themeColor="accent5" w:themeTint="99"/>
      </w:tblBorders>
    </w:tblPr>
    <w:tblStylePr w:type="firstRow">
      <w:rPr>
        <w:b/>
        <w:bCs/>
      </w:rPr>
      <w:tblPr/>
      <w:tcPr>
        <w:tcBorders>
          <w:top w:val="nil"/>
          <w:bottom w:val="single" w:sz="12" w:space="0" w:color="C1ECEA" w:themeColor="accent5" w:themeTint="99"/>
          <w:insideH w:val="nil"/>
          <w:insideV w:val="nil"/>
        </w:tcBorders>
        <w:shd w:val="clear" w:color="auto" w:fill="FFFFFF" w:themeFill="background1"/>
      </w:tcPr>
    </w:tblStylePr>
    <w:tblStylePr w:type="lastRow">
      <w:rPr>
        <w:b/>
        <w:bCs/>
      </w:rPr>
      <w:tblPr/>
      <w:tcPr>
        <w:tcBorders>
          <w:top w:val="double" w:sz="2" w:space="0" w:color="C1ECE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2-Accent6">
    <w:name w:val="Grid Table 2 Accent 6"/>
    <w:basedOn w:val="TableNormal"/>
    <w:uiPriority w:val="47"/>
    <w:semiHidden/>
    <w:rsid w:val="0021343A"/>
    <w:pPr>
      <w:spacing w:line="240" w:lineRule="auto"/>
    </w:pPr>
    <w:tblPr>
      <w:tblStyleRowBandSize w:val="1"/>
      <w:tblStyleColBandSize w:val="1"/>
      <w:tblBorders>
        <w:top w:val="single" w:sz="2" w:space="0" w:color="C9C6D2" w:themeColor="accent6" w:themeTint="99"/>
        <w:bottom w:val="single" w:sz="2" w:space="0" w:color="C9C6D2" w:themeColor="accent6" w:themeTint="99"/>
        <w:insideH w:val="single" w:sz="2" w:space="0" w:color="C9C6D2" w:themeColor="accent6" w:themeTint="99"/>
        <w:insideV w:val="single" w:sz="2" w:space="0" w:color="C9C6D2" w:themeColor="accent6" w:themeTint="99"/>
      </w:tblBorders>
    </w:tblPr>
    <w:tblStylePr w:type="firstRow">
      <w:rPr>
        <w:b/>
        <w:bCs/>
      </w:rPr>
      <w:tblPr/>
      <w:tcPr>
        <w:tcBorders>
          <w:top w:val="nil"/>
          <w:bottom w:val="single" w:sz="12" w:space="0" w:color="C9C6D2" w:themeColor="accent6" w:themeTint="99"/>
          <w:insideH w:val="nil"/>
          <w:insideV w:val="nil"/>
        </w:tcBorders>
        <w:shd w:val="clear" w:color="auto" w:fill="FFFFFF" w:themeFill="background1"/>
      </w:tcPr>
    </w:tblStylePr>
    <w:tblStylePr w:type="lastRow">
      <w:rPr>
        <w:b/>
        <w:bCs/>
      </w:rPr>
      <w:tblPr/>
      <w:tcPr>
        <w:tcBorders>
          <w:top w:val="double" w:sz="2" w:space="0" w:color="C9C6D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3">
    <w:name w:val="Grid Table 3"/>
    <w:basedOn w:val="TableNormal"/>
    <w:uiPriority w:val="48"/>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3-Accent1">
    <w:name w:val="Grid Table 3 Accent 1"/>
    <w:basedOn w:val="TableNormal"/>
    <w:uiPriority w:val="48"/>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3-Accent2">
    <w:name w:val="Grid Table 3 Accent 2"/>
    <w:basedOn w:val="TableNormal"/>
    <w:uiPriority w:val="48"/>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3-Accent3">
    <w:name w:val="Grid Table 3 Accent 3"/>
    <w:basedOn w:val="TableNormal"/>
    <w:uiPriority w:val="48"/>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3-Accent4">
    <w:name w:val="Grid Table 3 Accent 4"/>
    <w:basedOn w:val="TableNormal"/>
    <w:uiPriority w:val="48"/>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3-Accent5">
    <w:name w:val="Grid Table 3 Accent 5"/>
    <w:basedOn w:val="TableNormal"/>
    <w:uiPriority w:val="48"/>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3-Accent6">
    <w:name w:val="Grid Table 3 Accent 6"/>
    <w:basedOn w:val="TableNormal"/>
    <w:uiPriority w:val="48"/>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GridTable4">
    <w:name w:val="Grid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insideV w:val="nil"/>
        </w:tcBorders>
        <w:shd w:val="clear" w:color="auto" w:fill="363534" w:themeFill="text1"/>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4-Accent1">
    <w:name w:val="Grid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insideV w:val="nil"/>
        </w:tcBorders>
        <w:shd w:val="clear" w:color="auto" w:fill="00B2A9" w:themeFill="accent1"/>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4-Accent2">
    <w:name w:val="Grid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insideV w:val="nil"/>
        </w:tcBorders>
        <w:shd w:val="clear" w:color="auto" w:fill="201547" w:themeFill="accent2"/>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4-Accent3">
    <w:name w:val="Grid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insideV w:val="nil"/>
        </w:tcBorders>
        <w:shd w:val="clear" w:color="auto" w:fill="66D1CB" w:themeFill="accent3"/>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4-Accent4">
    <w:name w:val="Grid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insideV w:val="nil"/>
        </w:tcBorders>
        <w:shd w:val="clear" w:color="auto" w:fill="797391" w:themeFill="accent4"/>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4-Accent5">
    <w:name w:val="Grid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insideV w:val="nil"/>
        </w:tcBorders>
        <w:shd w:val="clear" w:color="auto" w:fill="99E0DD" w:themeFill="accent5"/>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4-Accent6">
    <w:name w:val="Grid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insideV w:val="nil"/>
        </w:tcBorders>
        <w:shd w:val="clear" w:color="auto" w:fill="A6A1B5" w:themeFill="accent6"/>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5Dark">
    <w:name w:val="Grid Table 5 Dark"/>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D6D5"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6353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6353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6353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63534" w:themeFill="text1"/>
      </w:tcPr>
    </w:tblStylePr>
    <w:tblStylePr w:type="band1Vert">
      <w:tblPr/>
      <w:tcPr>
        <w:shd w:val="clear" w:color="auto" w:fill="AFAEAC" w:themeFill="text1" w:themeFillTint="66"/>
      </w:tcPr>
    </w:tblStylePr>
    <w:tblStylePr w:type="band1Horz">
      <w:tblPr/>
      <w:tcPr>
        <w:shd w:val="clear" w:color="auto" w:fill="AFAEAC" w:themeFill="text1" w:themeFillTint="66"/>
      </w:tcPr>
    </w:tblStylePr>
  </w:style>
  <w:style w:type="table" w:styleId="GridTable5Dark-Accent1">
    <w:name w:val="Grid Table 5 Dark Accent 1"/>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1"/>
      </w:tcPr>
    </w:tblStylePr>
    <w:tblStylePr w:type="band1Vert">
      <w:tblPr/>
      <w:tcPr>
        <w:shd w:val="clear" w:color="auto" w:fill="7AFFF8" w:themeFill="accent1" w:themeFillTint="66"/>
      </w:tcPr>
    </w:tblStylePr>
    <w:tblStylePr w:type="band1Horz">
      <w:tblPr/>
      <w:tcPr>
        <w:shd w:val="clear" w:color="auto" w:fill="7AFFF8" w:themeFill="accent1" w:themeFillTint="66"/>
      </w:tcPr>
    </w:tblStylePr>
  </w:style>
  <w:style w:type="table" w:styleId="GridTable5Dark-Accent2">
    <w:name w:val="Grid Table 5 Dark Accent 2"/>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2"/>
      </w:tcPr>
    </w:tblStylePr>
    <w:tblStylePr w:type="band1Vert">
      <w:tblPr/>
      <w:tcPr>
        <w:shd w:val="clear" w:color="auto" w:fill="917DD8" w:themeFill="accent2" w:themeFillTint="66"/>
      </w:tcPr>
    </w:tblStylePr>
    <w:tblStylePr w:type="band1Horz">
      <w:tblPr/>
      <w:tcPr>
        <w:shd w:val="clear" w:color="auto" w:fill="917DD8" w:themeFill="accent2" w:themeFillTint="66"/>
      </w:tcPr>
    </w:tblStylePr>
  </w:style>
  <w:style w:type="table" w:styleId="GridTable5Dark-Accent3">
    <w:name w:val="Grid Table 5 Dark Accent 3"/>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5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D1C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D1C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D1C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D1CB" w:themeFill="accent3"/>
      </w:tcPr>
    </w:tblStylePr>
    <w:tblStylePr w:type="band1Vert">
      <w:tblPr/>
      <w:tcPr>
        <w:shd w:val="clear" w:color="auto" w:fill="C1ECEA" w:themeFill="accent3" w:themeFillTint="66"/>
      </w:tcPr>
    </w:tblStylePr>
    <w:tblStylePr w:type="band1Horz">
      <w:tblPr/>
      <w:tcPr>
        <w:shd w:val="clear" w:color="auto" w:fill="C1ECEA" w:themeFill="accent3" w:themeFillTint="66"/>
      </w:tcPr>
    </w:tblStylePr>
  </w:style>
  <w:style w:type="table" w:styleId="GridTable5Dark-Accent4">
    <w:name w:val="Grid Table 5 Dark Accent 4"/>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3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9739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9739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9739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97391" w:themeFill="accent4"/>
      </w:tcPr>
    </w:tblStylePr>
    <w:tblStylePr w:type="band1Vert">
      <w:tblPr/>
      <w:tcPr>
        <w:shd w:val="clear" w:color="auto" w:fill="C9C7D3" w:themeFill="accent4" w:themeFillTint="66"/>
      </w:tcPr>
    </w:tblStylePr>
    <w:tblStylePr w:type="band1Horz">
      <w:tblPr/>
      <w:tcPr>
        <w:shd w:val="clear" w:color="auto" w:fill="C9C7D3" w:themeFill="accent4" w:themeFillTint="66"/>
      </w:tcPr>
    </w:tblStylePr>
  </w:style>
  <w:style w:type="table" w:styleId="GridTable5Dark-Accent5">
    <w:name w:val="Grid Table 5 Dark Accent 5"/>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8F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E0D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E0D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E0D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E0DD" w:themeFill="accent5"/>
      </w:tcPr>
    </w:tblStylePr>
    <w:tblStylePr w:type="band1Vert">
      <w:tblPr/>
      <w:tcPr>
        <w:shd w:val="clear" w:color="auto" w:fill="D6F2F1" w:themeFill="accent5" w:themeFillTint="66"/>
      </w:tcPr>
    </w:tblStylePr>
    <w:tblStylePr w:type="band1Horz">
      <w:tblPr/>
      <w:tcPr>
        <w:shd w:val="clear" w:color="auto" w:fill="D6F2F1" w:themeFill="accent5" w:themeFillTint="66"/>
      </w:tcPr>
    </w:tblStylePr>
  </w:style>
  <w:style w:type="table" w:styleId="GridTable5Dark-Accent6">
    <w:name w:val="Grid Table 5 Dark Accent 6"/>
    <w:basedOn w:val="TableNormal"/>
    <w:uiPriority w:val="50"/>
    <w:semiHidden/>
    <w:rsid w:val="0021343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CF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A1B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A1B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A1B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A1B5" w:themeFill="accent6"/>
      </w:tcPr>
    </w:tblStylePr>
    <w:tblStylePr w:type="band1Vert">
      <w:tblPr/>
      <w:tcPr>
        <w:shd w:val="clear" w:color="auto" w:fill="DBD9E1" w:themeFill="accent6" w:themeFillTint="66"/>
      </w:tcPr>
    </w:tblStylePr>
    <w:tblStylePr w:type="band1Horz">
      <w:tblPr/>
      <w:tcPr>
        <w:shd w:val="clear" w:color="auto" w:fill="DBD9E1" w:themeFill="accent6" w:themeFillTint="66"/>
      </w:tcPr>
    </w:tblStylePr>
  </w:style>
  <w:style w:type="table" w:styleId="GridTable6Colorful">
    <w:name w:val="Grid Table 6 Colorful"/>
    <w:basedOn w:val="TableNormal"/>
    <w:uiPriority w:val="51"/>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bottom w:val="single" w:sz="12" w:space="0" w:color="888583" w:themeColor="text1" w:themeTint="99"/>
        </w:tcBorders>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GridTable6Colorful-Accent1">
    <w:name w:val="Grid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bottom w:val="single" w:sz="12" w:space="0" w:color="37FFF4" w:themeColor="accent1" w:themeTint="99"/>
        </w:tcBorders>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GridTable6Colorful-Accent2">
    <w:name w:val="Grid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bottom w:val="single" w:sz="12" w:space="0" w:color="5B3DC5" w:themeColor="accent2" w:themeTint="99"/>
        </w:tcBorders>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GridTable6Colorful-Accent3">
    <w:name w:val="Grid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bottom w:val="single" w:sz="12" w:space="0" w:color="A3E3DF" w:themeColor="accent3" w:themeTint="99"/>
        </w:tcBorders>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GridTable6Colorful-Accent4">
    <w:name w:val="Grid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bottom w:val="single" w:sz="12" w:space="0" w:color="AEABBD" w:themeColor="accent4" w:themeTint="99"/>
        </w:tcBorders>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GridTable6Colorful-Accent5">
    <w:name w:val="Grid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bottom w:val="single" w:sz="12" w:space="0" w:color="C1ECEA" w:themeColor="accent5" w:themeTint="99"/>
        </w:tcBorders>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GridTable6Colorful-Accent6">
    <w:name w:val="Grid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bottom w:val="single" w:sz="12" w:space="0" w:color="C9C6D2" w:themeColor="accent6" w:themeTint="99"/>
        </w:tcBorders>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GridTable7Colorful">
    <w:name w:val="Grid Table 7 Colorful"/>
    <w:basedOn w:val="TableNormal"/>
    <w:uiPriority w:val="52"/>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insideV w:val="single" w:sz="4" w:space="0" w:color="888583"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bottom w:val="single" w:sz="4" w:space="0" w:color="888583" w:themeColor="text1" w:themeTint="99"/>
        </w:tcBorders>
      </w:tcPr>
    </w:tblStylePr>
    <w:tblStylePr w:type="nwCell">
      <w:tblPr/>
      <w:tcPr>
        <w:tcBorders>
          <w:bottom w:val="single" w:sz="4" w:space="0" w:color="888583" w:themeColor="text1" w:themeTint="99"/>
        </w:tcBorders>
      </w:tcPr>
    </w:tblStylePr>
    <w:tblStylePr w:type="seCell">
      <w:tblPr/>
      <w:tcPr>
        <w:tcBorders>
          <w:top w:val="single" w:sz="4" w:space="0" w:color="888583" w:themeColor="text1" w:themeTint="99"/>
        </w:tcBorders>
      </w:tcPr>
    </w:tblStylePr>
    <w:tblStylePr w:type="swCell">
      <w:tblPr/>
      <w:tcPr>
        <w:tcBorders>
          <w:top w:val="single" w:sz="4" w:space="0" w:color="888583" w:themeColor="text1" w:themeTint="99"/>
        </w:tcBorders>
      </w:tcPr>
    </w:tblStylePr>
  </w:style>
  <w:style w:type="table" w:styleId="GridTable7Colorful-Accent1">
    <w:name w:val="Grid Table 7 Colorful Accent 1"/>
    <w:basedOn w:val="TableNormal"/>
    <w:uiPriority w:val="52"/>
    <w:semiHidden/>
    <w:rsid w:val="0021343A"/>
    <w:pPr>
      <w:spacing w:line="240" w:lineRule="auto"/>
    </w:pPr>
    <w:rPr>
      <w:color w:val="00857E" w:themeColor="accent1" w:themeShade="BF"/>
    </w:r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insideV w:val="single" w:sz="4" w:space="0" w:color="37FF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bottom w:val="single" w:sz="4" w:space="0" w:color="37FFF4" w:themeColor="accent1" w:themeTint="99"/>
        </w:tcBorders>
      </w:tcPr>
    </w:tblStylePr>
    <w:tblStylePr w:type="nwCell">
      <w:tblPr/>
      <w:tcPr>
        <w:tcBorders>
          <w:bottom w:val="single" w:sz="4" w:space="0" w:color="37FFF4" w:themeColor="accent1" w:themeTint="99"/>
        </w:tcBorders>
      </w:tcPr>
    </w:tblStylePr>
    <w:tblStylePr w:type="seCell">
      <w:tblPr/>
      <w:tcPr>
        <w:tcBorders>
          <w:top w:val="single" w:sz="4" w:space="0" w:color="37FFF4" w:themeColor="accent1" w:themeTint="99"/>
        </w:tcBorders>
      </w:tcPr>
    </w:tblStylePr>
    <w:tblStylePr w:type="swCell">
      <w:tblPr/>
      <w:tcPr>
        <w:tcBorders>
          <w:top w:val="single" w:sz="4" w:space="0" w:color="37FFF4" w:themeColor="accent1" w:themeTint="99"/>
        </w:tcBorders>
      </w:tcPr>
    </w:tblStylePr>
  </w:style>
  <w:style w:type="table" w:styleId="GridTable7Colorful-Accent2">
    <w:name w:val="Grid Table 7 Colorful Accent 2"/>
    <w:basedOn w:val="TableNormal"/>
    <w:uiPriority w:val="52"/>
    <w:semiHidden/>
    <w:rsid w:val="0021343A"/>
    <w:pPr>
      <w:spacing w:line="240" w:lineRule="auto"/>
    </w:pPr>
    <w:rPr>
      <w:color w:val="170F34" w:themeColor="accent2" w:themeShade="BF"/>
    </w:r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insideV w:val="single" w:sz="4" w:space="0" w:color="5B3DC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bottom w:val="single" w:sz="4" w:space="0" w:color="5B3DC5" w:themeColor="accent2" w:themeTint="99"/>
        </w:tcBorders>
      </w:tcPr>
    </w:tblStylePr>
    <w:tblStylePr w:type="nwCell">
      <w:tblPr/>
      <w:tcPr>
        <w:tcBorders>
          <w:bottom w:val="single" w:sz="4" w:space="0" w:color="5B3DC5" w:themeColor="accent2" w:themeTint="99"/>
        </w:tcBorders>
      </w:tcPr>
    </w:tblStylePr>
    <w:tblStylePr w:type="seCell">
      <w:tblPr/>
      <w:tcPr>
        <w:tcBorders>
          <w:top w:val="single" w:sz="4" w:space="0" w:color="5B3DC5" w:themeColor="accent2" w:themeTint="99"/>
        </w:tcBorders>
      </w:tcPr>
    </w:tblStylePr>
    <w:tblStylePr w:type="swCell">
      <w:tblPr/>
      <w:tcPr>
        <w:tcBorders>
          <w:top w:val="single" w:sz="4" w:space="0" w:color="5B3DC5" w:themeColor="accent2" w:themeTint="99"/>
        </w:tcBorders>
      </w:tcPr>
    </w:tblStylePr>
  </w:style>
  <w:style w:type="table" w:styleId="GridTable7Colorful-Accent3">
    <w:name w:val="Grid Table 7 Colorful Accent 3"/>
    <w:basedOn w:val="TableNormal"/>
    <w:uiPriority w:val="52"/>
    <w:semiHidden/>
    <w:rsid w:val="0021343A"/>
    <w:pPr>
      <w:spacing w:line="240" w:lineRule="auto"/>
    </w:pPr>
    <w:rPr>
      <w:color w:val="35B2AB" w:themeColor="accent3" w:themeShade="BF"/>
    </w:r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insideV w:val="single" w:sz="4" w:space="0" w:color="A3E3D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bottom w:val="single" w:sz="4" w:space="0" w:color="A3E3DF" w:themeColor="accent3" w:themeTint="99"/>
        </w:tcBorders>
      </w:tcPr>
    </w:tblStylePr>
    <w:tblStylePr w:type="nwCell">
      <w:tblPr/>
      <w:tcPr>
        <w:tcBorders>
          <w:bottom w:val="single" w:sz="4" w:space="0" w:color="A3E3DF" w:themeColor="accent3" w:themeTint="99"/>
        </w:tcBorders>
      </w:tcPr>
    </w:tblStylePr>
    <w:tblStylePr w:type="seCell">
      <w:tblPr/>
      <w:tcPr>
        <w:tcBorders>
          <w:top w:val="single" w:sz="4" w:space="0" w:color="A3E3DF" w:themeColor="accent3" w:themeTint="99"/>
        </w:tcBorders>
      </w:tcPr>
    </w:tblStylePr>
    <w:tblStylePr w:type="swCell">
      <w:tblPr/>
      <w:tcPr>
        <w:tcBorders>
          <w:top w:val="single" w:sz="4" w:space="0" w:color="A3E3DF" w:themeColor="accent3" w:themeTint="99"/>
        </w:tcBorders>
      </w:tcPr>
    </w:tblStylePr>
  </w:style>
  <w:style w:type="table" w:styleId="GridTable7Colorful-Accent4">
    <w:name w:val="Grid Table 7 Colorful Accent 4"/>
    <w:basedOn w:val="TableNormal"/>
    <w:uiPriority w:val="52"/>
    <w:semiHidden/>
    <w:rsid w:val="0021343A"/>
    <w:pPr>
      <w:spacing w:line="240" w:lineRule="auto"/>
    </w:pPr>
    <w:rPr>
      <w:color w:val="5A556C" w:themeColor="accent4" w:themeShade="BF"/>
    </w:r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insideV w:val="single" w:sz="4" w:space="0" w:color="AEABB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bottom w:val="single" w:sz="4" w:space="0" w:color="AEABBD" w:themeColor="accent4" w:themeTint="99"/>
        </w:tcBorders>
      </w:tcPr>
    </w:tblStylePr>
    <w:tblStylePr w:type="nwCell">
      <w:tblPr/>
      <w:tcPr>
        <w:tcBorders>
          <w:bottom w:val="single" w:sz="4" w:space="0" w:color="AEABBD" w:themeColor="accent4" w:themeTint="99"/>
        </w:tcBorders>
      </w:tcPr>
    </w:tblStylePr>
    <w:tblStylePr w:type="seCell">
      <w:tblPr/>
      <w:tcPr>
        <w:tcBorders>
          <w:top w:val="single" w:sz="4" w:space="0" w:color="AEABBD" w:themeColor="accent4" w:themeTint="99"/>
        </w:tcBorders>
      </w:tcPr>
    </w:tblStylePr>
    <w:tblStylePr w:type="swCell">
      <w:tblPr/>
      <w:tcPr>
        <w:tcBorders>
          <w:top w:val="single" w:sz="4" w:space="0" w:color="AEABBD" w:themeColor="accent4" w:themeTint="99"/>
        </w:tcBorders>
      </w:tcPr>
    </w:tblStylePr>
  </w:style>
  <w:style w:type="table" w:styleId="GridTable7Colorful-Accent5">
    <w:name w:val="Grid Table 7 Colorful Accent 5"/>
    <w:basedOn w:val="TableNormal"/>
    <w:uiPriority w:val="52"/>
    <w:semiHidden/>
    <w:rsid w:val="0021343A"/>
    <w:pPr>
      <w:spacing w:line="240" w:lineRule="auto"/>
    </w:pPr>
    <w:rPr>
      <w:color w:val="50CAC4" w:themeColor="accent5" w:themeShade="BF"/>
    </w:r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insideV w:val="single" w:sz="4" w:space="0" w:color="C1ECE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bottom w:val="single" w:sz="4" w:space="0" w:color="C1ECEA" w:themeColor="accent5" w:themeTint="99"/>
        </w:tcBorders>
      </w:tcPr>
    </w:tblStylePr>
    <w:tblStylePr w:type="nwCell">
      <w:tblPr/>
      <w:tcPr>
        <w:tcBorders>
          <w:bottom w:val="single" w:sz="4" w:space="0" w:color="C1ECEA" w:themeColor="accent5" w:themeTint="99"/>
        </w:tcBorders>
      </w:tcPr>
    </w:tblStylePr>
    <w:tblStylePr w:type="seCell">
      <w:tblPr/>
      <w:tcPr>
        <w:tcBorders>
          <w:top w:val="single" w:sz="4" w:space="0" w:color="C1ECEA" w:themeColor="accent5" w:themeTint="99"/>
        </w:tcBorders>
      </w:tcPr>
    </w:tblStylePr>
    <w:tblStylePr w:type="swCell">
      <w:tblPr/>
      <w:tcPr>
        <w:tcBorders>
          <w:top w:val="single" w:sz="4" w:space="0" w:color="C1ECEA" w:themeColor="accent5" w:themeTint="99"/>
        </w:tcBorders>
      </w:tcPr>
    </w:tblStylePr>
  </w:style>
  <w:style w:type="table" w:styleId="GridTable7Colorful-Accent6">
    <w:name w:val="Grid Table 7 Colorful Accent 6"/>
    <w:basedOn w:val="TableNormal"/>
    <w:uiPriority w:val="52"/>
    <w:semiHidden/>
    <w:rsid w:val="0021343A"/>
    <w:pPr>
      <w:spacing w:line="240" w:lineRule="auto"/>
    </w:pPr>
    <w:rPr>
      <w:color w:val="78708F" w:themeColor="accent6" w:themeShade="BF"/>
    </w:r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insideV w:val="single" w:sz="4" w:space="0" w:color="C9C6D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bottom w:val="single" w:sz="4" w:space="0" w:color="C9C6D2" w:themeColor="accent6" w:themeTint="99"/>
        </w:tcBorders>
      </w:tcPr>
    </w:tblStylePr>
    <w:tblStylePr w:type="nwCell">
      <w:tblPr/>
      <w:tcPr>
        <w:tcBorders>
          <w:bottom w:val="single" w:sz="4" w:space="0" w:color="C9C6D2" w:themeColor="accent6" w:themeTint="99"/>
        </w:tcBorders>
      </w:tcPr>
    </w:tblStylePr>
    <w:tblStylePr w:type="seCell">
      <w:tblPr/>
      <w:tcPr>
        <w:tcBorders>
          <w:top w:val="single" w:sz="4" w:space="0" w:color="C9C6D2" w:themeColor="accent6" w:themeTint="99"/>
        </w:tcBorders>
      </w:tcPr>
    </w:tblStylePr>
    <w:tblStylePr w:type="swCell">
      <w:tblPr/>
      <w:tcPr>
        <w:tcBorders>
          <w:top w:val="single" w:sz="4" w:space="0" w:color="C9C6D2" w:themeColor="accent6" w:themeTint="99"/>
        </w:tcBorders>
      </w:tcPr>
    </w:tblStylePr>
  </w:style>
  <w:style w:type="table" w:styleId="LightGrid">
    <w:name w:val="Light Grid"/>
    <w:basedOn w:val="TableNormal"/>
    <w:uiPriority w:val="62"/>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18" w:space="0" w:color="363534" w:themeColor="text1"/>
          <w:right w:val="single" w:sz="8" w:space="0" w:color="363534" w:themeColor="text1"/>
          <w:insideH w:val="nil"/>
          <w:insideV w:val="single" w:sz="8" w:space="0" w:color="36353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insideH w:val="nil"/>
          <w:insideV w:val="single" w:sz="8" w:space="0" w:color="36353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shd w:val="clear" w:color="auto" w:fill="CECCCC" w:themeFill="text1" w:themeFillTint="3F"/>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shd w:val="clear" w:color="auto" w:fill="CECCCC" w:themeFill="text1" w:themeFillTint="3F"/>
      </w:tcPr>
    </w:tblStylePr>
    <w:tblStylePr w:type="band2Horz">
      <w:tblPr/>
      <w:tcPr>
        <w:tcBorders>
          <w:top w:val="single" w:sz="8" w:space="0" w:color="363534" w:themeColor="text1"/>
          <w:left w:val="single" w:sz="8" w:space="0" w:color="363534" w:themeColor="text1"/>
          <w:bottom w:val="single" w:sz="8" w:space="0" w:color="363534" w:themeColor="text1"/>
          <w:right w:val="single" w:sz="8" w:space="0" w:color="363534" w:themeColor="text1"/>
          <w:insideV w:val="single" w:sz="8" w:space="0" w:color="363534" w:themeColor="text1"/>
        </w:tcBorders>
      </w:tcPr>
    </w:tblStylePr>
  </w:style>
  <w:style w:type="table" w:styleId="LightGrid-Accent1">
    <w:name w:val="Light Grid Accent 1"/>
    <w:basedOn w:val="TableNormal"/>
    <w:uiPriority w:val="62"/>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18" w:space="0" w:color="00B2A9" w:themeColor="accent1"/>
          <w:right w:val="single" w:sz="8" w:space="0" w:color="00B2A9" w:themeColor="accent1"/>
          <w:insideH w:val="nil"/>
          <w:insideV w:val="single" w:sz="8" w:space="0" w:color="00B2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insideH w:val="nil"/>
          <w:insideV w:val="single" w:sz="8" w:space="0" w:color="00B2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shd w:val="clear" w:color="auto" w:fill="ACFFFA" w:themeFill="accent1" w:themeFillTint="3F"/>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shd w:val="clear" w:color="auto" w:fill="ACFFFA" w:themeFill="accent1" w:themeFillTint="3F"/>
      </w:tcPr>
    </w:tblStylePr>
    <w:tblStylePr w:type="band2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insideV w:val="single" w:sz="8" w:space="0" w:color="00B2A9" w:themeColor="accent1"/>
        </w:tcBorders>
      </w:tcPr>
    </w:tblStylePr>
  </w:style>
  <w:style w:type="table" w:styleId="LightGrid-Accent2">
    <w:name w:val="Light Grid Accent 2"/>
    <w:basedOn w:val="TableNormal"/>
    <w:uiPriority w:val="62"/>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18" w:space="0" w:color="201547" w:themeColor="accent2"/>
          <w:right w:val="single" w:sz="8" w:space="0" w:color="201547" w:themeColor="accent2"/>
          <w:insideH w:val="nil"/>
          <w:insideV w:val="single" w:sz="8" w:space="0" w:color="2015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insideH w:val="nil"/>
          <w:insideV w:val="single" w:sz="8" w:space="0" w:color="2015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shd w:val="clear" w:color="auto" w:fill="BBAFE7" w:themeFill="accent2" w:themeFillTint="3F"/>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shd w:val="clear" w:color="auto" w:fill="BBAFE7" w:themeFill="accent2" w:themeFillTint="3F"/>
      </w:tcPr>
    </w:tblStylePr>
    <w:tblStylePr w:type="band2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insideV w:val="single" w:sz="8" w:space="0" w:color="201547" w:themeColor="accent2"/>
        </w:tcBorders>
      </w:tcPr>
    </w:tblStylePr>
  </w:style>
  <w:style w:type="table" w:styleId="LightGrid-Accent3">
    <w:name w:val="Light Grid Accent 3"/>
    <w:basedOn w:val="TableNormal"/>
    <w:uiPriority w:val="62"/>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18" w:space="0" w:color="66D1CB" w:themeColor="accent3"/>
          <w:right w:val="single" w:sz="8" w:space="0" w:color="66D1CB" w:themeColor="accent3"/>
          <w:insideH w:val="nil"/>
          <w:insideV w:val="single" w:sz="8" w:space="0" w:color="66D1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insideH w:val="nil"/>
          <w:insideV w:val="single" w:sz="8" w:space="0" w:color="66D1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shd w:val="clear" w:color="auto" w:fill="D9F3F2" w:themeFill="accent3" w:themeFillTint="3F"/>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shd w:val="clear" w:color="auto" w:fill="D9F3F2" w:themeFill="accent3" w:themeFillTint="3F"/>
      </w:tcPr>
    </w:tblStylePr>
    <w:tblStylePr w:type="band2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insideV w:val="single" w:sz="8" w:space="0" w:color="66D1CB" w:themeColor="accent3"/>
        </w:tcBorders>
      </w:tcPr>
    </w:tblStylePr>
  </w:style>
  <w:style w:type="table" w:styleId="LightGrid-Accent4">
    <w:name w:val="Light Grid Accent 4"/>
    <w:basedOn w:val="TableNormal"/>
    <w:uiPriority w:val="62"/>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18" w:space="0" w:color="797391" w:themeColor="accent4"/>
          <w:right w:val="single" w:sz="8" w:space="0" w:color="797391" w:themeColor="accent4"/>
          <w:insideH w:val="nil"/>
          <w:insideV w:val="single" w:sz="8" w:space="0" w:color="79739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insideH w:val="nil"/>
          <w:insideV w:val="single" w:sz="8" w:space="0" w:color="79739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shd w:val="clear" w:color="auto" w:fill="DDDCE3" w:themeFill="accent4" w:themeFillTint="3F"/>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shd w:val="clear" w:color="auto" w:fill="DDDCE3" w:themeFill="accent4" w:themeFillTint="3F"/>
      </w:tcPr>
    </w:tblStylePr>
    <w:tblStylePr w:type="band2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insideV w:val="single" w:sz="8" w:space="0" w:color="797391" w:themeColor="accent4"/>
        </w:tcBorders>
      </w:tcPr>
    </w:tblStylePr>
  </w:style>
  <w:style w:type="table" w:styleId="LightGrid-Accent5">
    <w:name w:val="Light Grid Accent 5"/>
    <w:basedOn w:val="TableNormal"/>
    <w:uiPriority w:val="62"/>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18" w:space="0" w:color="99E0DD" w:themeColor="accent5"/>
          <w:right w:val="single" w:sz="8" w:space="0" w:color="99E0DD" w:themeColor="accent5"/>
          <w:insideH w:val="nil"/>
          <w:insideV w:val="single" w:sz="8" w:space="0" w:color="99E0D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insideH w:val="nil"/>
          <w:insideV w:val="single" w:sz="8" w:space="0" w:color="99E0D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shd w:val="clear" w:color="auto" w:fill="E5F7F6" w:themeFill="accent5" w:themeFillTint="3F"/>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shd w:val="clear" w:color="auto" w:fill="E5F7F6" w:themeFill="accent5" w:themeFillTint="3F"/>
      </w:tcPr>
    </w:tblStylePr>
    <w:tblStylePr w:type="band2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insideV w:val="single" w:sz="8" w:space="0" w:color="99E0DD" w:themeColor="accent5"/>
        </w:tcBorders>
      </w:tcPr>
    </w:tblStylePr>
  </w:style>
  <w:style w:type="table" w:styleId="LightGrid-Accent6">
    <w:name w:val="Light Grid Accent 6"/>
    <w:basedOn w:val="TableNormal"/>
    <w:uiPriority w:val="62"/>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18" w:space="0" w:color="A6A1B5" w:themeColor="accent6"/>
          <w:right w:val="single" w:sz="8" w:space="0" w:color="A6A1B5" w:themeColor="accent6"/>
          <w:insideH w:val="nil"/>
          <w:insideV w:val="single" w:sz="8" w:space="0" w:color="A6A1B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insideH w:val="nil"/>
          <w:insideV w:val="single" w:sz="8" w:space="0" w:color="A6A1B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shd w:val="clear" w:color="auto" w:fill="E8E7EC" w:themeFill="accent6" w:themeFillTint="3F"/>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shd w:val="clear" w:color="auto" w:fill="E8E7EC" w:themeFill="accent6" w:themeFillTint="3F"/>
      </w:tcPr>
    </w:tblStylePr>
    <w:tblStylePr w:type="band2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insideV w:val="single" w:sz="8" w:space="0" w:color="A6A1B5" w:themeColor="accent6"/>
        </w:tcBorders>
      </w:tcPr>
    </w:tblStylePr>
  </w:style>
  <w:style w:type="table" w:styleId="LightList">
    <w:name w:val="Light List"/>
    <w:basedOn w:val="TableNormal"/>
    <w:uiPriority w:val="61"/>
    <w:semiHidden/>
    <w:rsid w:val="0021343A"/>
    <w:pPr>
      <w:spacing w:line="240" w:lineRule="auto"/>
    </w:p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pPr>
        <w:spacing w:before="0" w:after="0" w:line="240" w:lineRule="auto"/>
      </w:pPr>
      <w:rPr>
        <w:b/>
        <w:bCs/>
        <w:color w:val="FFFFFF" w:themeColor="background1"/>
      </w:rPr>
      <w:tblPr/>
      <w:tcPr>
        <w:shd w:val="clear" w:color="auto" w:fill="363534" w:themeFill="text1"/>
      </w:tcPr>
    </w:tblStylePr>
    <w:tblStylePr w:type="lastRow">
      <w:pPr>
        <w:spacing w:before="0" w:after="0" w:line="240" w:lineRule="auto"/>
      </w:pPr>
      <w:rPr>
        <w:b/>
        <w:bCs/>
      </w:rPr>
      <w:tblPr/>
      <w:tcPr>
        <w:tcBorders>
          <w:top w:val="double" w:sz="6" w:space="0" w:color="363534" w:themeColor="text1"/>
          <w:left w:val="single" w:sz="8" w:space="0" w:color="363534" w:themeColor="text1"/>
          <w:bottom w:val="single" w:sz="8" w:space="0" w:color="363534" w:themeColor="text1"/>
          <w:right w:val="single" w:sz="8" w:space="0" w:color="363534" w:themeColor="text1"/>
        </w:tcBorders>
      </w:tcPr>
    </w:tblStylePr>
    <w:tblStylePr w:type="firstCol">
      <w:rPr>
        <w:b/>
        <w:bCs/>
      </w:rPr>
    </w:tblStylePr>
    <w:tblStylePr w:type="lastCol">
      <w:rPr>
        <w:b/>
        <w:bCs/>
      </w:rPr>
    </w:tblStylePr>
    <w:tblStylePr w:type="band1Vert">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tblStylePr w:type="band1Horz">
      <w:tblPr/>
      <w:tcPr>
        <w:tcBorders>
          <w:top w:val="single" w:sz="8" w:space="0" w:color="363534" w:themeColor="text1"/>
          <w:left w:val="single" w:sz="8" w:space="0" w:color="363534" w:themeColor="text1"/>
          <w:bottom w:val="single" w:sz="8" w:space="0" w:color="363534" w:themeColor="text1"/>
          <w:right w:val="single" w:sz="8" w:space="0" w:color="363534" w:themeColor="text1"/>
        </w:tcBorders>
      </w:tcPr>
    </w:tblStylePr>
  </w:style>
  <w:style w:type="table" w:styleId="LightList-Accent1">
    <w:name w:val="Light List Accent 1"/>
    <w:basedOn w:val="TableNormal"/>
    <w:uiPriority w:val="61"/>
    <w:semiHidden/>
    <w:rsid w:val="0021343A"/>
    <w:pPr>
      <w:spacing w:line="240" w:lineRule="auto"/>
    </w:p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pPr>
        <w:spacing w:before="0" w:after="0" w:line="240" w:lineRule="auto"/>
      </w:pPr>
      <w:rPr>
        <w:b/>
        <w:bCs/>
        <w:color w:val="FFFFFF" w:themeColor="background1"/>
      </w:rPr>
      <w:tblPr/>
      <w:tcPr>
        <w:shd w:val="clear" w:color="auto" w:fill="00B2A9" w:themeFill="accent1"/>
      </w:tcPr>
    </w:tblStylePr>
    <w:tblStylePr w:type="lastRow">
      <w:pPr>
        <w:spacing w:before="0" w:after="0" w:line="240" w:lineRule="auto"/>
      </w:pPr>
      <w:rPr>
        <w:b/>
        <w:bCs/>
      </w:rPr>
      <w:tblPr/>
      <w:tcPr>
        <w:tcBorders>
          <w:top w:val="double" w:sz="6" w:space="0" w:color="00B2A9" w:themeColor="accent1"/>
          <w:left w:val="single" w:sz="8" w:space="0" w:color="00B2A9" w:themeColor="accent1"/>
          <w:bottom w:val="single" w:sz="8" w:space="0" w:color="00B2A9" w:themeColor="accent1"/>
          <w:right w:val="single" w:sz="8" w:space="0" w:color="00B2A9" w:themeColor="accent1"/>
        </w:tcBorders>
      </w:tcPr>
    </w:tblStylePr>
    <w:tblStylePr w:type="firstCol">
      <w:rPr>
        <w:b/>
        <w:bCs/>
      </w:rPr>
    </w:tblStylePr>
    <w:tblStylePr w:type="lastCol">
      <w:rPr>
        <w:b/>
        <w:bCs/>
      </w:rPr>
    </w:tblStylePr>
    <w:tblStylePr w:type="band1Vert">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tblStylePr w:type="band1Horz">
      <w:tblPr/>
      <w:tcPr>
        <w:tcBorders>
          <w:top w:val="single" w:sz="8" w:space="0" w:color="00B2A9" w:themeColor="accent1"/>
          <w:left w:val="single" w:sz="8" w:space="0" w:color="00B2A9" w:themeColor="accent1"/>
          <w:bottom w:val="single" w:sz="8" w:space="0" w:color="00B2A9" w:themeColor="accent1"/>
          <w:right w:val="single" w:sz="8" w:space="0" w:color="00B2A9" w:themeColor="accent1"/>
        </w:tcBorders>
      </w:tcPr>
    </w:tblStylePr>
  </w:style>
  <w:style w:type="table" w:styleId="LightList-Accent2">
    <w:name w:val="Light List Accent 2"/>
    <w:basedOn w:val="TableNormal"/>
    <w:uiPriority w:val="61"/>
    <w:semiHidden/>
    <w:rsid w:val="0021343A"/>
    <w:pPr>
      <w:spacing w:line="240" w:lineRule="auto"/>
    </w:p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pPr>
        <w:spacing w:before="0" w:after="0" w:line="240" w:lineRule="auto"/>
      </w:pPr>
      <w:rPr>
        <w:b/>
        <w:bCs/>
        <w:color w:val="FFFFFF" w:themeColor="background1"/>
      </w:rPr>
      <w:tblPr/>
      <w:tcPr>
        <w:shd w:val="clear" w:color="auto" w:fill="201547" w:themeFill="accent2"/>
      </w:tcPr>
    </w:tblStylePr>
    <w:tblStylePr w:type="lastRow">
      <w:pPr>
        <w:spacing w:before="0" w:after="0" w:line="240" w:lineRule="auto"/>
      </w:pPr>
      <w:rPr>
        <w:b/>
        <w:bCs/>
      </w:rPr>
      <w:tblPr/>
      <w:tcPr>
        <w:tcBorders>
          <w:top w:val="double" w:sz="6" w:space="0" w:color="201547" w:themeColor="accent2"/>
          <w:left w:val="single" w:sz="8" w:space="0" w:color="201547" w:themeColor="accent2"/>
          <w:bottom w:val="single" w:sz="8" w:space="0" w:color="201547" w:themeColor="accent2"/>
          <w:right w:val="single" w:sz="8" w:space="0" w:color="201547" w:themeColor="accent2"/>
        </w:tcBorders>
      </w:tcPr>
    </w:tblStylePr>
    <w:tblStylePr w:type="firstCol">
      <w:rPr>
        <w:b/>
        <w:bCs/>
      </w:rPr>
    </w:tblStylePr>
    <w:tblStylePr w:type="lastCol">
      <w:rPr>
        <w:b/>
        <w:bCs/>
      </w:rPr>
    </w:tblStylePr>
    <w:tblStylePr w:type="band1Vert">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tblStylePr w:type="band1Horz">
      <w:tblPr/>
      <w:tcPr>
        <w:tcBorders>
          <w:top w:val="single" w:sz="8" w:space="0" w:color="201547" w:themeColor="accent2"/>
          <w:left w:val="single" w:sz="8" w:space="0" w:color="201547" w:themeColor="accent2"/>
          <w:bottom w:val="single" w:sz="8" w:space="0" w:color="201547" w:themeColor="accent2"/>
          <w:right w:val="single" w:sz="8" w:space="0" w:color="201547" w:themeColor="accent2"/>
        </w:tcBorders>
      </w:tcPr>
    </w:tblStylePr>
  </w:style>
  <w:style w:type="table" w:styleId="LightList-Accent3">
    <w:name w:val="Light List Accent 3"/>
    <w:basedOn w:val="TableNormal"/>
    <w:uiPriority w:val="61"/>
    <w:semiHidden/>
    <w:rsid w:val="0021343A"/>
    <w:pPr>
      <w:spacing w:line="240" w:lineRule="auto"/>
    </w:p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pPr>
        <w:spacing w:before="0" w:after="0" w:line="240" w:lineRule="auto"/>
      </w:pPr>
      <w:rPr>
        <w:b/>
        <w:bCs/>
        <w:color w:val="FFFFFF" w:themeColor="background1"/>
      </w:rPr>
      <w:tblPr/>
      <w:tcPr>
        <w:shd w:val="clear" w:color="auto" w:fill="66D1CB" w:themeFill="accent3"/>
      </w:tcPr>
    </w:tblStylePr>
    <w:tblStylePr w:type="lastRow">
      <w:pPr>
        <w:spacing w:before="0" w:after="0" w:line="240" w:lineRule="auto"/>
      </w:pPr>
      <w:rPr>
        <w:b/>
        <w:bCs/>
      </w:rPr>
      <w:tblPr/>
      <w:tcPr>
        <w:tcBorders>
          <w:top w:val="double" w:sz="6" w:space="0" w:color="66D1CB" w:themeColor="accent3"/>
          <w:left w:val="single" w:sz="8" w:space="0" w:color="66D1CB" w:themeColor="accent3"/>
          <w:bottom w:val="single" w:sz="8" w:space="0" w:color="66D1CB" w:themeColor="accent3"/>
          <w:right w:val="single" w:sz="8" w:space="0" w:color="66D1CB" w:themeColor="accent3"/>
        </w:tcBorders>
      </w:tcPr>
    </w:tblStylePr>
    <w:tblStylePr w:type="firstCol">
      <w:rPr>
        <w:b/>
        <w:bCs/>
      </w:rPr>
    </w:tblStylePr>
    <w:tblStylePr w:type="lastCol">
      <w:rPr>
        <w:b/>
        <w:bCs/>
      </w:rPr>
    </w:tblStylePr>
    <w:tblStylePr w:type="band1Vert">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tblStylePr w:type="band1Horz">
      <w:tblPr/>
      <w:tcPr>
        <w:tcBorders>
          <w:top w:val="single" w:sz="8" w:space="0" w:color="66D1CB" w:themeColor="accent3"/>
          <w:left w:val="single" w:sz="8" w:space="0" w:color="66D1CB" w:themeColor="accent3"/>
          <w:bottom w:val="single" w:sz="8" w:space="0" w:color="66D1CB" w:themeColor="accent3"/>
          <w:right w:val="single" w:sz="8" w:space="0" w:color="66D1CB" w:themeColor="accent3"/>
        </w:tcBorders>
      </w:tcPr>
    </w:tblStylePr>
  </w:style>
  <w:style w:type="table" w:styleId="LightList-Accent4">
    <w:name w:val="Light List Accent 4"/>
    <w:basedOn w:val="TableNormal"/>
    <w:uiPriority w:val="61"/>
    <w:semiHidden/>
    <w:rsid w:val="0021343A"/>
    <w:pPr>
      <w:spacing w:line="240" w:lineRule="auto"/>
    </w:p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pPr>
        <w:spacing w:before="0" w:after="0" w:line="240" w:lineRule="auto"/>
      </w:pPr>
      <w:rPr>
        <w:b/>
        <w:bCs/>
        <w:color w:val="FFFFFF" w:themeColor="background1"/>
      </w:rPr>
      <w:tblPr/>
      <w:tcPr>
        <w:shd w:val="clear" w:color="auto" w:fill="797391" w:themeFill="accent4"/>
      </w:tcPr>
    </w:tblStylePr>
    <w:tblStylePr w:type="lastRow">
      <w:pPr>
        <w:spacing w:before="0" w:after="0" w:line="240" w:lineRule="auto"/>
      </w:pPr>
      <w:rPr>
        <w:b/>
        <w:bCs/>
      </w:rPr>
      <w:tblPr/>
      <w:tcPr>
        <w:tcBorders>
          <w:top w:val="double" w:sz="6" w:space="0" w:color="797391" w:themeColor="accent4"/>
          <w:left w:val="single" w:sz="8" w:space="0" w:color="797391" w:themeColor="accent4"/>
          <w:bottom w:val="single" w:sz="8" w:space="0" w:color="797391" w:themeColor="accent4"/>
          <w:right w:val="single" w:sz="8" w:space="0" w:color="797391" w:themeColor="accent4"/>
        </w:tcBorders>
      </w:tcPr>
    </w:tblStylePr>
    <w:tblStylePr w:type="firstCol">
      <w:rPr>
        <w:b/>
        <w:bCs/>
      </w:rPr>
    </w:tblStylePr>
    <w:tblStylePr w:type="lastCol">
      <w:rPr>
        <w:b/>
        <w:bCs/>
      </w:rPr>
    </w:tblStylePr>
    <w:tblStylePr w:type="band1Vert">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tblStylePr w:type="band1Horz">
      <w:tblPr/>
      <w:tcPr>
        <w:tcBorders>
          <w:top w:val="single" w:sz="8" w:space="0" w:color="797391" w:themeColor="accent4"/>
          <w:left w:val="single" w:sz="8" w:space="0" w:color="797391" w:themeColor="accent4"/>
          <w:bottom w:val="single" w:sz="8" w:space="0" w:color="797391" w:themeColor="accent4"/>
          <w:right w:val="single" w:sz="8" w:space="0" w:color="797391" w:themeColor="accent4"/>
        </w:tcBorders>
      </w:tcPr>
    </w:tblStylePr>
  </w:style>
  <w:style w:type="table" w:styleId="LightList-Accent5">
    <w:name w:val="Light List Accent 5"/>
    <w:basedOn w:val="TableNormal"/>
    <w:uiPriority w:val="61"/>
    <w:semiHidden/>
    <w:rsid w:val="0021343A"/>
    <w:pPr>
      <w:spacing w:line="240" w:lineRule="auto"/>
    </w:p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pPr>
        <w:spacing w:before="0" w:after="0" w:line="240" w:lineRule="auto"/>
      </w:pPr>
      <w:rPr>
        <w:b/>
        <w:bCs/>
        <w:color w:val="FFFFFF" w:themeColor="background1"/>
      </w:rPr>
      <w:tblPr/>
      <w:tcPr>
        <w:shd w:val="clear" w:color="auto" w:fill="99E0DD" w:themeFill="accent5"/>
      </w:tcPr>
    </w:tblStylePr>
    <w:tblStylePr w:type="lastRow">
      <w:pPr>
        <w:spacing w:before="0" w:after="0" w:line="240" w:lineRule="auto"/>
      </w:pPr>
      <w:rPr>
        <w:b/>
        <w:bCs/>
      </w:rPr>
      <w:tblPr/>
      <w:tcPr>
        <w:tcBorders>
          <w:top w:val="double" w:sz="6" w:space="0" w:color="99E0DD" w:themeColor="accent5"/>
          <w:left w:val="single" w:sz="8" w:space="0" w:color="99E0DD" w:themeColor="accent5"/>
          <w:bottom w:val="single" w:sz="8" w:space="0" w:color="99E0DD" w:themeColor="accent5"/>
          <w:right w:val="single" w:sz="8" w:space="0" w:color="99E0DD" w:themeColor="accent5"/>
        </w:tcBorders>
      </w:tcPr>
    </w:tblStylePr>
    <w:tblStylePr w:type="firstCol">
      <w:rPr>
        <w:b/>
        <w:bCs/>
      </w:rPr>
    </w:tblStylePr>
    <w:tblStylePr w:type="lastCol">
      <w:rPr>
        <w:b/>
        <w:bCs/>
      </w:rPr>
    </w:tblStylePr>
    <w:tblStylePr w:type="band1Vert">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tblStylePr w:type="band1Horz">
      <w:tblPr/>
      <w:tcPr>
        <w:tcBorders>
          <w:top w:val="single" w:sz="8" w:space="0" w:color="99E0DD" w:themeColor="accent5"/>
          <w:left w:val="single" w:sz="8" w:space="0" w:color="99E0DD" w:themeColor="accent5"/>
          <w:bottom w:val="single" w:sz="8" w:space="0" w:color="99E0DD" w:themeColor="accent5"/>
          <w:right w:val="single" w:sz="8" w:space="0" w:color="99E0DD" w:themeColor="accent5"/>
        </w:tcBorders>
      </w:tcPr>
    </w:tblStylePr>
  </w:style>
  <w:style w:type="table" w:styleId="LightList-Accent6">
    <w:name w:val="Light List Accent 6"/>
    <w:basedOn w:val="TableNormal"/>
    <w:uiPriority w:val="61"/>
    <w:semiHidden/>
    <w:rsid w:val="0021343A"/>
    <w:pPr>
      <w:spacing w:line="240" w:lineRule="auto"/>
    </w:p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pPr>
        <w:spacing w:before="0" w:after="0" w:line="240" w:lineRule="auto"/>
      </w:pPr>
      <w:rPr>
        <w:b/>
        <w:bCs/>
        <w:color w:val="FFFFFF" w:themeColor="background1"/>
      </w:rPr>
      <w:tblPr/>
      <w:tcPr>
        <w:shd w:val="clear" w:color="auto" w:fill="A6A1B5" w:themeFill="accent6"/>
      </w:tcPr>
    </w:tblStylePr>
    <w:tblStylePr w:type="lastRow">
      <w:pPr>
        <w:spacing w:before="0" w:after="0" w:line="240" w:lineRule="auto"/>
      </w:pPr>
      <w:rPr>
        <w:b/>
        <w:bCs/>
      </w:rPr>
      <w:tblPr/>
      <w:tcPr>
        <w:tcBorders>
          <w:top w:val="double" w:sz="6" w:space="0" w:color="A6A1B5" w:themeColor="accent6"/>
          <w:left w:val="single" w:sz="8" w:space="0" w:color="A6A1B5" w:themeColor="accent6"/>
          <w:bottom w:val="single" w:sz="8" w:space="0" w:color="A6A1B5" w:themeColor="accent6"/>
          <w:right w:val="single" w:sz="8" w:space="0" w:color="A6A1B5" w:themeColor="accent6"/>
        </w:tcBorders>
      </w:tcPr>
    </w:tblStylePr>
    <w:tblStylePr w:type="firstCol">
      <w:rPr>
        <w:b/>
        <w:bCs/>
      </w:rPr>
    </w:tblStylePr>
    <w:tblStylePr w:type="lastCol">
      <w:rPr>
        <w:b/>
        <w:bCs/>
      </w:rPr>
    </w:tblStylePr>
    <w:tblStylePr w:type="band1Vert">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tblStylePr w:type="band1Horz">
      <w:tblPr/>
      <w:tcPr>
        <w:tcBorders>
          <w:top w:val="single" w:sz="8" w:space="0" w:color="A6A1B5" w:themeColor="accent6"/>
          <w:left w:val="single" w:sz="8" w:space="0" w:color="A6A1B5" w:themeColor="accent6"/>
          <w:bottom w:val="single" w:sz="8" w:space="0" w:color="A6A1B5" w:themeColor="accent6"/>
          <w:right w:val="single" w:sz="8" w:space="0" w:color="A6A1B5" w:themeColor="accent6"/>
        </w:tcBorders>
      </w:tcPr>
    </w:tblStylePr>
  </w:style>
  <w:style w:type="table" w:styleId="LightShading">
    <w:name w:val="Light Shading"/>
    <w:basedOn w:val="TableNormal"/>
    <w:uiPriority w:val="60"/>
    <w:semiHidden/>
    <w:rsid w:val="0021343A"/>
    <w:pPr>
      <w:spacing w:line="240" w:lineRule="auto"/>
    </w:pPr>
    <w:rPr>
      <w:color w:val="282727" w:themeColor="text1" w:themeShade="BF"/>
    </w:rPr>
    <w:tblPr>
      <w:tblStyleRowBandSize w:val="1"/>
      <w:tblStyleColBandSize w:val="1"/>
      <w:tblBorders>
        <w:top w:val="single" w:sz="8" w:space="0" w:color="363534" w:themeColor="text1"/>
        <w:bottom w:val="single" w:sz="8" w:space="0" w:color="363534" w:themeColor="text1"/>
      </w:tblBorders>
    </w:tblPr>
    <w:tblStylePr w:type="fir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lastRow">
      <w:pPr>
        <w:spacing w:before="0" w:after="0" w:line="240" w:lineRule="auto"/>
      </w:pPr>
      <w:rPr>
        <w:b/>
        <w:bCs/>
      </w:rPr>
      <w:tblPr/>
      <w:tcPr>
        <w:tcBorders>
          <w:top w:val="single" w:sz="8" w:space="0" w:color="363534" w:themeColor="text1"/>
          <w:left w:val="nil"/>
          <w:bottom w:val="single" w:sz="8" w:space="0" w:color="36353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left w:val="nil"/>
          <w:right w:val="nil"/>
          <w:insideH w:val="nil"/>
          <w:insideV w:val="nil"/>
        </w:tcBorders>
        <w:shd w:val="clear" w:color="auto" w:fill="CECCCC" w:themeFill="text1" w:themeFillTint="3F"/>
      </w:tcPr>
    </w:tblStylePr>
  </w:style>
  <w:style w:type="table" w:styleId="LightShading-Accent1">
    <w:name w:val="Light Shading Accent 1"/>
    <w:basedOn w:val="TableNormal"/>
    <w:uiPriority w:val="60"/>
    <w:semiHidden/>
    <w:rsid w:val="0021343A"/>
    <w:pPr>
      <w:spacing w:line="240" w:lineRule="auto"/>
    </w:pPr>
    <w:rPr>
      <w:color w:val="00857E" w:themeColor="accent1" w:themeShade="BF"/>
    </w:rPr>
    <w:tblPr>
      <w:tblStyleRowBandSize w:val="1"/>
      <w:tblStyleColBandSize w:val="1"/>
      <w:tblBorders>
        <w:top w:val="single" w:sz="8" w:space="0" w:color="00B2A9" w:themeColor="accent1"/>
        <w:bottom w:val="single" w:sz="8" w:space="0" w:color="00B2A9" w:themeColor="accent1"/>
      </w:tblBorders>
    </w:tblPr>
    <w:tblStylePr w:type="fir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lastRow">
      <w:pPr>
        <w:spacing w:before="0" w:after="0" w:line="240" w:lineRule="auto"/>
      </w:pPr>
      <w:rPr>
        <w:b/>
        <w:bCs/>
      </w:rPr>
      <w:tblPr/>
      <w:tcPr>
        <w:tcBorders>
          <w:top w:val="single" w:sz="8" w:space="0" w:color="00B2A9" w:themeColor="accent1"/>
          <w:left w:val="nil"/>
          <w:bottom w:val="single" w:sz="8" w:space="0" w:color="00B2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left w:val="nil"/>
          <w:right w:val="nil"/>
          <w:insideH w:val="nil"/>
          <w:insideV w:val="nil"/>
        </w:tcBorders>
        <w:shd w:val="clear" w:color="auto" w:fill="ACFFFA" w:themeFill="accent1" w:themeFillTint="3F"/>
      </w:tcPr>
    </w:tblStylePr>
  </w:style>
  <w:style w:type="table" w:styleId="LightShading-Accent2">
    <w:name w:val="Light Shading Accent 2"/>
    <w:basedOn w:val="TableNormal"/>
    <w:uiPriority w:val="60"/>
    <w:semiHidden/>
    <w:rsid w:val="0021343A"/>
    <w:pPr>
      <w:spacing w:line="240" w:lineRule="auto"/>
    </w:pPr>
    <w:rPr>
      <w:color w:val="170F34" w:themeColor="accent2" w:themeShade="BF"/>
    </w:rPr>
    <w:tblPr>
      <w:tblStyleRowBandSize w:val="1"/>
      <w:tblStyleColBandSize w:val="1"/>
      <w:tblBorders>
        <w:top w:val="single" w:sz="8" w:space="0" w:color="201547" w:themeColor="accent2"/>
        <w:bottom w:val="single" w:sz="8" w:space="0" w:color="201547" w:themeColor="accent2"/>
      </w:tblBorders>
    </w:tblPr>
    <w:tblStylePr w:type="fir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lastRow">
      <w:pPr>
        <w:spacing w:before="0" w:after="0" w:line="240" w:lineRule="auto"/>
      </w:pPr>
      <w:rPr>
        <w:b/>
        <w:bCs/>
      </w:rPr>
      <w:tblPr/>
      <w:tcPr>
        <w:tcBorders>
          <w:top w:val="single" w:sz="8" w:space="0" w:color="201547" w:themeColor="accent2"/>
          <w:left w:val="nil"/>
          <w:bottom w:val="single" w:sz="8" w:space="0" w:color="2015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left w:val="nil"/>
          <w:right w:val="nil"/>
          <w:insideH w:val="nil"/>
          <w:insideV w:val="nil"/>
        </w:tcBorders>
        <w:shd w:val="clear" w:color="auto" w:fill="BBAFE7" w:themeFill="accent2" w:themeFillTint="3F"/>
      </w:tcPr>
    </w:tblStylePr>
  </w:style>
  <w:style w:type="table" w:styleId="LightShading-Accent3">
    <w:name w:val="Light Shading Accent 3"/>
    <w:basedOn w:val="TableNormal"/>
    <w:uiPriority w:val="60"/>
    <w:semiHidden/>
    <w:rsid w:val="0021343A"/>
    <w:pPr>
      <w:spacing w:line="240" w:lineRule="auto"/>
    </w:pPr>
    <w:rPr>
      <w:color w:val="35B2AB" w:themeColor="accent3" w:themeShade="BF"/>
    </w:rPr>
    <w:tblPr>
      <w:tblStyleRowBandSize w:val="1"/>
      <w:tblStyleColBandSize w:val="1"/>
      <w:tblBorders>
        <w:top w:val="single" w:sz="8" w:space="0" w:color="66D1CB" w:themeColor="accent3"/>
        <w:bottom w:val="single" w:sz="8" w:space="0" w:color="66D1CB" w:themeColor="accent3"/>
      </w:tblBorders>
    </w:tblPr>
    <w:tblStylePr w:type="fir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lastRow">
      <w:pPr>
        <w:spacing w:before="0" w:after="0" w:line="240" w:lineRule="auto"/>
      </w:pPr>
      <w:rPr>
        <w:b/>
        <w:bCs/>
      </w:rPr>
      <w:tblPr/>
      <w:tcPr>
        <w:tcBorders>
          <w:top w:val="single" w:sz="8" w:space="0" w:color="66D1CB" w:themeColor="accent3"/>
          <w:left w:val="nil"/>
          <w:bottom w:val="single" w:sz="8" w:space="0" w:color="66D1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left w:val="nil"/>
          <w:right w:val="nil"/>
          <w:insideH w:val="nil"/>
          <w:insideV w:val="nil"/>
        </w:tcBorders>
        <w:shd w:val="clear" w:color="auto" w:fill="D9F3F2" w:themeFill="accent3" w:themeFillTint="3F"/>
      </w:tcPr>
    </w:tblStylePr>
  </w:style>
  <w:style w:type="table" w:styleId="LightShading-Accent4">
    <w:name w:val="Light Shading Accent 4"/>
    <w:basedOn w:val="TableNormal"/>
    <w:uiPriority w:val="60"/>
    <w:semiHidden/>
    <w:rsid w:val="0021343A"/>
    <w:pPr>
      <w:spacing w:line="240" w:lineRule="auto"/>
    </w:pPr>
    <w:rPr>
      <w:color w:val="5A556C" w:themeColor="accent4" w:themeShade="BF"/>
    </w:rPr>
    <w:tblPr>
      <w:tblStyleRowBandSize w:val="1"/>
      <w:tblStyleColBandSize w:val="1"/>
      <w:tblBorders>
        <w:top w:val="single" w:sz="8" w:space="0" w:color="797391" w:themeColor="accent4"/>
        <w:bottom w:val="single" w:sz="8" w:space="0" w:color="797391" w:themeColor="accent4"/>
      </w:tblBorders>
    </w:tblPr>
    <w:tblStylePr w:type="fir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lastRow">
      <w:pPr>
        <w:spacing w:before="0" w:after="0" w:line="240" w:lineRule="auto"/>
      </w:pPr>
      <w:rPr>
        <w:b/>
        <w:bCs/>
      </w:rPr>
      <w:tblPr/>
      <w:tcPr>
        <w:tcBorders>
          <w:top w:val="single" w:sz="8" w:space="0" w:color="797391" w:themeColor="accent4"/>
          <w:left w:val="nil"/>
          <w:bottom w:val="single" w:sz="8" w:space="0" w:color="79739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left w:val="nil"/>
          <w:right w:val="nil"/>
          <w:insideH w:val="nil"/>
          <w:insideV w:val="nil"/>
        </w:tcBorders>
        <w:shd w:val="clear" w:color="auto" w:fill="DDDCE3" w:themeFill="accent4" w:themeFillTint="3F"/>
      </w:tcPr>
    </w:tblStylePr>
  </w:style>
  <w:style w:type="table" w:styleId="LightShading-Accent5">
    <w:name w:val="Light Shading Accent 5"/>
    <w:basedOn w:val="TableNormal"/>
    <w:uiPriority w:val="60"/>
    <w:semiHidden/>
    <w:rsid w:val="0021343A"/>
    <w:pPr>
      <w:spacing w:line="240" w:lineRule="auto"/>
    </w:pPr>
    <w:rPr>
      <w:color w:val="50CAC4" w:themeColor="accent5" w:themeShade="BF"/>
    </w:rPr>
    <w:tblPr>
      <w:tblStyleRowBandSize w:val="1"/>
      <w:tblStyleColBandSize w:val="1"/>
      <w:tblBorders>
        <w:top w:val="single" w:sz="8" w:space="0" w:color="99E0DD" w:themeColor="accent5"/>
        <w:bottom w:val="single" w:sz="8" w:space="0" w:color="99E0DD" w:themeColor="accent5"/>
      </w:tblBorders>
    </w:tblPr>
    <w:tblStylePr w:type="fir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lastRow">
      <w:pPr>
        <w:spacing w:before="0" w:after="0" w:line="240" w:lineRule="auto"/>
      </w:pPr>
      <w:rPr>
        <w:b/>
        <w:bCs/>
      </w:rPr>
      <w:tblPr/>
      <w:tcPr>
        <w:tcBorders>
          <w:top w:val="single" w:sz="8" w:space="0" w:color="99E0DD" w:themeColor="accent5"/>
          <w:left w:val="nil"/>
          <w:bottom w:val="single" w:sz="8" w:space="0" w:color="99E0D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left w:val="nil"/>
          <w:right w:val="nil"/>
          <w:insideH w:val="nil"/>
          <w:insideV w:val="nil"/>
        </w:tcBorders>
        <w:shd w:val="clear" w:color="auto" w:fill="E5F7F6" w:themeFill="accent5" w:themeFillTint="3F"/>
      </w:tcPr>
    </w:tblStylePr>
  </w:style>
  <w:style w:type="table" w:styleId="LightShading-Accent6">
    <w:name w:val="Light Shading Accent 6"/>
    <w:basedOn w:val="TableNormal"/>
    <w:uiPriority w:val="60"/>
    <w:semiHidden/>
    <w:rsid w:val="0021343A"/>
    <w:pPr>
      <w:spacing w:line="240" w:lineRule="auto"/>
    </w:pPr>
    <w:rPr>
      <w:color w:val="78708F" w:themeColor="accent6" w:themeShade="BF"/>
    </w:rPr>
    <w:tblPr>
      <w:tblStyleRowBandSize w:val="1"/>
      <w:tblStyleColBandSize w:val="1"/>
      <w:tblBorders>
        <w:top w:val="single" w:sz="8" w:space="0" w:color="A6A1B5" w:themeColor="accent6"/>
        <w:bottom w:val="single" w:sz="8" w:space="0" w:color="A6A1B5" w:themeColor="accent6"/>
      </w:tblBorders>
    </w:tblPr>
    <w:tblStylePr w:type="fir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lastRow">
      <w:pPr>
        <w:spacing w:before="0" w:after="0" w:line="240" w:lineRule="auto"/>
      </w:pPr>
      <w:rPr>
        <w:b/>
        <w:bCs/>
      </w:rPr>
      <w:tblPr/>
      <w:tcPr>
        <w:tcBorders>
          <w:top w:val="single" w:sz="8" w:space="0" w:color="A6A1B5" w:themeColor="accent6"/>
          <w:left w:val="nil"/>
          <w:bottom w:val="single" w:sz="8" w:space="0" w:color="A6A1B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left w:val="nil"/>
          <w:right w:val="nil"/>
          <w:insideH w:val="nil"/>
          <w:insideV w:val="nil"/>
        </w:tcBorders>
        <w:shd w:val="clear" w:color="auto" w:fill="E8E7EC" w:themeFill="accent6" w:themeFillTint="3F"/>
      </w:tcPr>
    </w:tblStylePr>
  </w:style>
  <w:style w:type="table" w:styleId="ListTable1Light">
    <w:name w:val="List Table 1 Light"/>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888583" w:themeColor="text1" w:themeTint="99"/>
        </w:tcBorders>
      </w:tcPr>
    </w:tblStylePr>
    <w:tblStylePr w:type="lastRow">
      <w:rPr>
        <w:b/>
        <w:bCs/>
      </w:rPr>
      <w:tblPr/>
      <w:tcPr>
        <w:tcBorders>
          <w:top w:val="sing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1Light-Accent1">
    <w:name w:val="List Table 1 Light Accent 1"/>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37FFF4" w:themeColor="accent1" w:themeTint="99"/>
        </w:tcBorders>
      </w:tcPr>
    </w:tblStylePr>
    <w:tblStylePr w:type="lastRow">
      <w:rPr>
        <w:b/>
        <w:bCs/>
      </w:rPr>
      <w:tblPr/>
      <w:tcPr>
        <w:tcBorders>
          <w:top w:val="sing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1Light-Accent2">
    <w:name w:val="List Table 1 Light Accent 2"/>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5B3DC5" w:themeColor="accent2" w:themeTint="99"/>
        </w:tcBorders>
      </w:tcPr>
    </w:tblStylePr>
    <w:tblStylePr w:type="lastRow">
      <w:rPr>
        <w:b/>
        <w:bCs/>
      </w:rPr>
      <w:tblPr/>
      <w:tcPr>
        <w:tcBorders>
          <w:top w:val="sing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1Light-Accent3">
    <w:name w:val="List Table 1 Light Accent 3"/>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3E3DF" w:themeColor="accent3" w:themeTint="99"/>
        </w:tcBorders>
      </w:tcPr>
    </w:tblStylePr>
    <w:tblStylePr w:type="lastRow">
      <w:rPr>
        <w:b/>
        <w:bCs/>
      </w:rPr>
      <w:tblPr/>
      <w:tcPr>
        <w:tcBorders>
          <w:top w:val="sing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1Light-Accent4">
    <w:name w:val="List Table 1 Light Accent 4"/>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AEABBD" w:themeColor="accent4" w:themeTint="99"/>
        </w:tcBorders>
      </w:tcPr>
    </w:tblStylePr>
    <w:tblStylePr w:type="lastRow">
      <w:rPr>
        <w:b/>
        <w:bCs/>
      </w:rPr>
      <w:tblPr/>
      <w:tcPr>
        <w:tcBorders>
          <w:top w:val="sing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1Light-Accent5">
    <w:name w:val="List Table 1 Light Accent 5"/>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1ECEA" w:themeColor="accent5" w:themeTint="99"/>
        </w:tcBorders>
      </w:tcPr>
    </w:tblStylePr>
    <w:tblStylePr w:type="lastRow">
      <w:rPr>
        <w:b/>
        <w:bCs/>
      </w:rPr>
      <w:tblPr/>
      <w:tcPr>
        <w:tcBorders>
          <w:top w:val="sing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1Light-Accent6">
    <w:name w:val="List Table 1 Light Accent 6"/>
    <w:basedOn w:val="TableNormal"/>
    <w:uiPriority w:val="46"/>
    <w:semiHidden/>
    <w:rsid w:val="0021343A"/>
    <w:pPr>
      <w:spacing w:line="240" w:lineRule="auto"/>
    </w:pPr>
    <w:tblPr>
      <w:tblStyleRowBandSize w:val="1"/>
      <w:tblStyleColBandSize w:val="1"/>
    </w:tblPr>
    <w:tblStylePr w:type="firstRow">
      <w:rPr>
        <w:b/>
        <w:bCs/>
      </w:rPr>
      <w:tblPr/>
      <w:tcPr>
        <w:tcBorders>
          <w:bottom w:val="single" w:sz="4" w:space="0" w:color="C9C6D2" w:themeColor="accent6" w:themeTint="99"/>
        </w:tcBorders>
      </w:tcPr>
    </w:tblStylePr>
    <w:tblStylePr w:type="lastRow">
      <w:rPr>
        <w:b/>
        <w:bCs/>
      </w:rPr>
      <w:tblPr/>
      <w:tcPr>
        <w:tcBorders>
          <w:top w:val="sing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2">
    <w:name w:val="List Table 2"/>
    <w:basedOn w:val="TableNormal"/>
    <w:uiPriority w:val="47"/>
    <w:semiHidden/>
    <w:rsid w:val="0021343A"/>
    <w:pPr>
      <w:spacing w:line="240" w:lineRule="auto"/>
    </w:pPr>
    <w:tblPr>
      <w:tblStyleRowBandSize w:val="1"/>
      <w:tblStyleColBandSize w:val="1"/>
      <w:tblBorders>
        <w:top w:val="single" w:sz="4" w:space="0" w:color="888583" w:themeColor="text1" w:themeTint="99"/>
        <w:bottom w:val="single" w:sz="4" w:space="0" w:color="888583" w:themeColor="text1" w:themeTint="99"/>
        <w:insideH w:val="single" w:sz="4" w:space="0" w:color="888583"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2-Accent1">
    <w:name w:val="List Table 2 Accent 1"/>
    <w:basedOn w:val="TableNormal"/>
    <w:uiPriority w:val="47"/>
    <w:semiHidden/>
    <w:rsid w:val="0021343A"/>
    <w:pPr>
      <w:spacing w:line="240" w:lineRule="auto"/>
    </w:pPr>
    <w:tblPr>
      <w:tblStyleRowBandSize w:val="1"/>
      <w:tblStyleColBandSize w:val="1"/>
      <w:tblBorders>
        <w:top w:val="single" w:sz="4" w:space="0" w:color="37FFF4" w:themeColor="accent1" w:themeTint="99"/>
        <w:bottom w:val="single" w:sz="4" w:space="0" w:color="37FFF4" w:themeColor="accent1" w:themeTint="99"/>
        <w:insideH w:val="single" w:sz="4" w:space="0" w:color="37FFF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2-Accent2">
    <w:name w:val="List Table 2 Accent 2"/>
    <w:basedOn w:val="TableNormal"/>
    <w:uiPriority w:val="47"/>
    <w:semiHidden/>
    <w:rsid w:val="0021343A"/>
    <w:pPr>
      <w:spacing w:line="240" w:lineRule="auto"/>
    </w:pPr>
    <w:tblPr>
      <w:tblStyleRowBandSize w:val="1"/>
      <w:tblStyleColBandSize w:val="1"/>
      <w:tblBorders>
        <w:top w:val="single" w:sz="4" w:space="0" w:color="5B3DC5" w:themeColor="accent2" w:themeTint="99"/>
        <w:bottom w:val="single" w:sz="4" w:space="0" w:color="5B3DC5" w:themeColor="accent2" w:themeTint="99"/>
        <w:insideH w:val="single" w:sz="4" w:space="0" w:color="5B3DC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2-Accent3">
    <w:name w:val="List Table 2 Accent 3"/>
    <w:basedOn w:val="TableNormal"/>
    <w:uiPriority w:val="47"/>
    <w:semiHidden/>
    <w:rsid w:val="0021343A"/>
    <w:pPr>
      <w:spacing w:line="240" w:lineRule="auto"/>
    </w:pPr>
    <w:tblPr>
      <w:tblStyleRowBandSize w:val="1"/>
      <w:tblStyleColBandSize w:val="1"/>
      <w:tblBorders>
        <w:top w:val="single" w:sz="4" w:space="0" w:color="A3E3DF" w:themeColor="accent3" w:themeTint="99"/>
        <w:bottom w:val="single" w:sz="4" w:space="0" w:color="A3E3DF" w:themeColor="accent3" w:themeTint="99"/>
        <w:insideH w:val="single" w:sz="4" w:space="0" w:color="A3E3D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2-Accent4">
    <w:name w:val="List Table 2 Accent 4"/>
    <w:basedOn w:val="TableNormal"/>
    <w:uiPriority w:val="47"/>
    <w:semiHidden/>
    <w:rsid w:val="0021343A"/>
    <w:pPr>
      <w:spacing w:line="240" w:lineRule="auto"/>
    </w:pPr>
    <w:tblPr>
      <w:tblStyleRowBandSize w:val="1"/>
      <w:tblStyleColBandSize w:val="1"/>
      <w:tblBorders>
        <w:top w:val="single" w:sz="4" w:space="0" w:color="AEABBD" w:themeColor="accent4" w:themeTint="99"/>
        <w:bottom w:val="single" w:sz="4" w:space="0" w:color="AEABBD" w:themeColor="accent4" w:themeTint="99"/>
        <w:insideH w:val="single" w:sz="4" w:space="0" w:color="AEABB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2-Accent5">
    <w:name w:val="List Table 2 Accent 5"/>
    <w:basedOn w:val="TableNormal"/>
    <w:uiPriority w:val="47"/>
    <w:semiHidden/>
    <w:rsid w:val="0021343A"/>
    <w:pPr>
      <w:spacing w:line="240" w:lineRule="auto"/>
    </w:pPr>
    <w:tblPr>
      <w:tblStyleRowBandSize w:val="1"/>
      <w:tblStyleColBandSize w:val="1"/>
      <w:tblBorders>
        <w:top w:val="single" w:sz="4" w:space="0" w:color="C1ECEA" w:themeColor="accent5" w:themeTint="99"/>
        <w:bottom w:val="single" w:sz="4" w:space="0" w:color="C1ECEA" w:themeColor="accent5" w:themeTint="99"/>
        <w:insideH w:val="single" w:sz="4" w:space="0" w:color="C1ECE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2-Accent6">
    <w:name w:val="List Table 2 Accent 6"/>
    <w:basedOn w:val="TableNormal"/>
    <w:uiPriority w:val="47"/>
    <w:semiHidden/>
    <w:rsid w:val="0021343A"/>
    <w:pPr>
      <w:spacing w:line="240" w:lineRule="auto"/>
    </w:pPr>
    <w:tblPr>
      <w:tblStyleRowBandSize w:val="1"/>
      <w:tblStyleColBandSize w:val="1"/>
      <w:tblBorders>
        <w:top w:val="single" w:sz="4" w:space="0" w:color="C9C6D2" w:themeColor="accent6" w:themeTint="99"/>
        <w:bottom w:val="single" w:sz="4" w:space="0" w:color="C9C6D2" w:themeColor="accent6" w:themeTint="99"/>
        <w:insideH w:val="single" w:sz="4" w:space="0" w:color="C9C6D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3">
    <w:name w:val="List Table 3"/>
    <w:basedOn w:val="TableNormal"/>
    <w:uiPriority w:val="48"/>
    <w:semiHidden/>
    <w:rsid w:val="0021343A"/>
    <w:pPr>
      <w:spacing w:line="240" w:lineRule="auto"/>
    </w:pPr>
    <w:tblPr>
      <w:tblStyleRowBandSize w:val="1"/>
      <w:tblStyleColBandSize w:val="1"/>
      <w:tblBorders>
        <w:top w:val="single" w:sz="4" w:space="0" w:color="363534" w:themeColor="text1"/>
        <w:left w:val="single" w:sz="4" w:space="0" w:color="363534" w:themeColor="text1"/>
        <w:bottom w:val="single" w:sz="4" w:space="0" w:color="363534" w:themeColor="text1"/>
        <w:right w:val="single" w:sz="4" w:space="0" w:color="363534" w:themeColor="text1"/>
      </w:tblBorders>
    </w:tblPr>
    <w:tblStylePr w:type="firstRow">
      <w:rPr>
        <w:b/>
        <w:bCs/>
        <w:color w:val="FFFFFF" w:themeColor="background1"/>
      </w:rPr>
      <w:tblPr/>
      <w:tcPr>
        <w:shd w:val="clear" w:color="auto" w:fill="363534" w:themeFill="text1"/>
      </w:tcPr>
    </w:tblStylePr>
    <w:tblStylePr w:type="lastRow">
      <w:rPr>
        <w:b/>
        <w:bCs/>
      </w:rPr>
      <w:tblPr/>
      <w:tcPr>
        <w:tcBorders>
          <w:top w:val="double" w:sz="4" w:space="0" w:color="36353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3534" w:themeColor="text1"/>
          <w:right w:val="single" w:sz="4" w:space="0" w:color="363534" w:themeColor="text1"/>
        </w:tcBorders>
      </w:tcPr>
    </w:tblStylePr>
    <w:tblStylePr w:type="band1Horz">
      <w:tblPr/>
      <w:tcPr>
        <w:tcBorders>
          <w:top w:val="single" w:sz="4" w:space="0" w:color="363534" w:themeColor="text1"/>
          <w:bottom w:val="single" w:sz="4" w:space="0" w:color="36353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3534" w:themeColor="text1"/>
          <w:left w:val="nil"/>
        </w:tcBorders>
      </w:tcPr>
    </w:tblStylePr>
    <w:tblStylePr w:type="swCell">
      <w:tblPr/>
      <w:tcPr>
        <w:tcBorders>
          <w:top w:val="double" w:sz="4" w:space="0" w:color="363534" w:themeColor="text1"/>
          <w:right w:val="nil"/>
        </w:tcBorders>
      </w:tcPr>
    </w:tblStylePr>
  </w:style>
  <w:style w:type="table" w:styleId="ListTable3-Accent1">
    <w:name w:val="List Table 3 Accent 1"/>
    <w:basedOn w:val="TableNormal"/>
    <w:uiPriority w:val="48"/>
    <w:semiHidden/>
    <w:rsid w:val="0021343A"/>
    <w:pPr>
      <w:spacing w:line="240" w:lineRule="auto"/>
    </w:pPr>
    <w:tblPr>
      <w:tblStyleRowBandSize w:val="1"/>
      <w:tblStyleColBandSize w:val="1"/>
      <w:tblBorders>
        <w:top w:val="single" w:sz="4" w:space="0" w:color="00B2A9" w:themeColor="accent1"/>
        <w:left w:val="single" w:sz="4" w:space="0" w:color="00B2A9" w:themeColor="accent1"/>
        <w:bottom w:val="single" w:sz="4" w:space="0" w:color="00B2A9" w:themeColor="accent1"/>
        <w:right w:val="single" w:sz="4" w:space="0" w:color="00B2A9" w:themeColor="accent1"/>
      </w:tblBorders>
    </w:tblPr>
    <w:tblStylePr w:type="firstRow">
      <w:rPr>
        <w:b/>
        <w:bCs/>
        <w:color w:val="FFFFFF" w:themeColor="background1"/>
      </w:rPr>
      <w:tblPr/>
      <w:tcPr>
        <w:shd w:val="clear" w:color="auto" w:fill="00B2A9" w:themeFill="accent1"/>
      </w:tcPr>
    </w:tblStylePr>
    <w:tblStylePr w:type="lastRow">
      <w:rPr>
        <w:b/>
        <w:bCs/>
      </w:rPr>
      <w:tblPr/>
      <w:tcPr>
        <w:tcBorders>
          <w:top w:val="double" w:sz="4" w:space="0" w:color="00B2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1"/>
          <w:right w:val="single" w:sz="4" w:space="0" w:color="00B2A9" w:themeColor="accent1"/>
        </w:tcBorders>
      </w:tcPr>
    </w:tblStylePr>
    <w:tblStylePr w:type="band1Horz">
      <w:tblPr/>
      <w:tcPr>
        <w:tcBorders>
          <w:top w:val="single" w:sz="4" w:space="0" w:color="00B2A9" w:themeColor="accent1"/>
          <w:bottom w:val="single" w:sz="4" w:space="0" w:color="00B2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1"/>
          <w:left w:val="nil"/>
        </w:tcBorders>
      </w:tcPr>
    </w:tblStylePr>
    <w:tblStylePr w:type="swCell">
      <w:tblPr/>
      <w:tcPr>
        <w:tcBorders>
          <w:top w:val="double" w:sz="4" w:space="0" w:color="00B2A9" w:themeColor="accent1"/>
          <w:right w:val="nil"/>
        </w:tcBorders>
      </w:tcPr>
    </w:tblStylePr>
  </w:style>
  <w:style w:type="table" w:styleId="ListTable3-Accent2">
    <w:name w:val="List Table 3 Accent 2"/>
    <w:basedOn w:val="TableNormal"/>
    <w:uiPriority w:val="48"/>
    <w:semiHidden/>
    <w:rsid w:val="0021343A"/>
    <w:pPr>
      <w:spacing w:line="240" w:lineRule="auto"/>
    </w:pPr>
    <w:tblPr>
      <w:tblStyleRowBandSize w:val="1"/>
      <w:tblStyleColBandSize w:val="1"/>
      <w:tblBorders>
        <w:top w:val="single" w:sz="4" w:space="0" w:color="201547" w:themeColor="accent2"/>
        <w:left w:val="single" w:sz="4" w:space="0" w:color="201547" w:themeColor="accent2"/>
        <w:bottom w:val="single" w:sz="4" w:space="0" w:color="201547" w:themeColor="accent2"/>
        <w:right w:val="single" w:sz="4" w:space="0" w:color="201547" w:themeColor="accent2"/>
      </w:tblBorders>
    </w:tblPr>
    <w:tblStylePr w:type="firstRow">
      <w:rPr>
        <w:b/>
        <w:bCs/>
        <w:color w:val="FFFFFF" w:themeColor="background1"/>
      </w:rPr>
      <w:tblPr/>
      <w:tcPr>
        <w:shd w:val="clear" w:color="auto" w:fill="201547" w:themeFill="accent2"/>
      </w:tcPr>
    </w:tblStylePr>
    <w:tblStylePr w:type="lastRow">
      <w:rPr>
        <w:b/>
        <w:bCs/>
      </w:rPr>
      <w:tblPr/>
      <w:tcPr>
        <w:tcBorders>
          <w:top w:val="double" w:sz="4" w:space="0" w:color="2015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2"/>
          <w:right w:val="single" w:sz="4" w:space="0" w:color="201547" w:themeColor="accent2"/>
        </w:tcBorders>
      </w:tcPr>
    </w:tblStylePr>
    <w:tblStylePr w:type="band1Horz">
      <w:tblPr/>
      <w:tcPr>
        <w:tcBorders>
          <w:top w:val="single" w:sz="4" w:space="0" w:color="201547" w:themeColor="accent2"/>
          <w:bottom w:val="single" w:sz="4" w:space="0" w:color="2015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2"/>
          <w:left w:val="nil"/>
        </w:tcBorders>
      </w:tcPr>
    </w:tblStylePr>
    <w:tblStylePr w:type="swCell">
      <w:tblPr/>
      <w:tcPr>
        <w:tcBorders>
          <w:top w:val="double" w:sz="4" w:space="0" w:color="201547" w:themeColor="accent2"/>
          <w:right w:val="nil"/>
        </w:tcBorders>
      </w:tcPr>
    </w:tblStylePr>
  </w:style>
  <w:style w:type="table" w:styleId="ListTable3-Accent3">
    <w:name w:val="List Table 3 Accent 3"/>
    <w:basedOn w:val="TableNormal"/>
    <w:uiPriority w:val="48"/>
    <w:semiHidden/>
    <w:rsid w:val="0021343A"/>
    <w:pPr>
      <w:spacing w:line="240" w:lineRule="auto"/>
    </w:pPr>
    <w:tblPr>
      <w:tblStyleRowBandSize w:val="1"/>
      <w:tblStyleColBandSize w:val="1"/>
      <w:tblBorders>
        <w:top w:val="single" w:sz="4" w:space="0" w:color="66D1CB" w:themeColor="accent3"/>
        <w:left w:val="single" w:sz="4" w:space="0" w:color="66D1CB" w:themeColor="accent3"/>
        <w:bottom w:val="single" w:sz="4" w:space="0" w:color="66D1CB" w:themeColor="accent3"/>
        <w:right w:val="single" w:sz="4" w:space="0" w:color="66D1CB" w:themeColor="accent3"/>
      </w:tblBorders>
    </w:tblPr>
    <w:tblStylePr w:type="firstRow">
      <w:rPr>
        <w:b/>
        <w:bCs/>
        <w:color w:val="FFFFFF" w:themeColor="background1"/>
      </w:rPr>
      <w:tblPr/>
      <w:tcPr>
        <w:shd w:val="clear" w:color="auto" w:fill="66D1CB" w:themeFill="accent3"/>
      </w:tcPr>
    </w:tblStylePr>
    <w:tblStylePr w:type="lastRow">
      <w:rPr>
        <w:b/>
        <w:bCs/>
      </w:rPr>
      <w:tblPr/>
      <w:tcPr>
        <w:tcBorders>
          <w:top w:val="double" w:sz="4" w:space="0" w:color="66D1C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D1CB" w:themeColor="accent3"/>
          <w:right w:val="single" w:sz="4" w:space="0" w:color="66D1CB" w:themeColor="accent3"/>
        </w:tcBorders>
      </w:tcPr>
    </w:tblStylePr>
    <w:tblStylePr w:type="band1Horz">
      <w:tblPr/>
      <w:tcPr>
        <w:tcBorders>
          <w:top w:val="single" w:sz="4" w:space="0" w:color="66D1CB" w:themeColor="accent3"/>
          <w:bottom w:val="single" w:sz="4" w:space="0" w:color="66D1C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D1CB" w:themeColor="accent3"/>
          <w:left w:val="nil"/>
        </w:tcBorders>
      </w:tcPr>
    </w:tblStylePr>
    <w:tblStylePr w:type="swCell">
      <w:tblPr/>
      <w:tcPr>
        <w:tcBorders>
          <w:top w:val="double" w:sz="4" w:space="0" w:color="66D1CB" w:themeColor="accent3"/>
          <w:right w:val="nil"/>
        </w:tcBorders>
      </w:tcPr>
    </w:tblStylePr>
  </w:style>
  <w:style w:type="table" w:styleId="ListTable3-Accent4">
    <w:name w:val="List Table 3 Accent 4"/>
    <w:basedOn w:val="TableNormal"/>
    <w:uiPriority w:val="48"/>
    <w:semiHidden/>
    <w:rsid w:val="0021343A"/>
    <w:pPr>
      <w:spacing w:line="240" w:lineRule="auto"/>
    </w:pPr>
    <w:tblPr>
      <w:tblStyleRowBandSize w:val="1"/>
      <w:tblStyleColBandSize w:val="1"/>
      <w:tblBorders>
        <w:top w:val="single" w:sz="4" w:space="0" w:color="797391" w:themeColor="accent4"/>
        <w:left w:val="single" w:sz="4" w:space="0" w:color="797391" w:themeColor="accent4"/>
        <w:bottom w:val="single" w:sz="4" w:space="0" w:color="797391" w:themeColor="accent4"/>
        <w:right w:val="single" w:sz="4" w:space="0" w:color="797391" w:themeColor="accent4"/>
      </w:tblBorders>
    </w:tblPr>
    <w:tblStylePr w:type="firstRow">
      <w:rPr>
        <w:b/>
        <w:bCs/>
        <w:color w:val="FFFFFF" w:themeColor="background1"/>
      </w:rPr>
      <w:tblPr/>
      <w:tcPr>
        <w:shd w:val="clear" w:color="auto" w:fill="797391" w:themeFill="accent4"/>
      </w:tcPr>
    </w:tblStylePr>
    <w:tblStylePr w:type="lastRow">
      <w:rPr>
        <w:b/>
        <w:bCs/>
      </w:rPr>
      <w:tblPr/>
      <w:tcPr>
        <w:tcBorders>
          <w:top w:val="double" w:sz="4" w:space="0" w:color="79739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7391" w:themeColor="accent4"/>
          <w:right w:val="single" w:sz="4" w:space="0" w:color="797391" w:themeColor="accent4"/>
        </w:tcBorders>
      </w:tcPr>
    </w:tblStylePr>
    <w:tblStylePr w:type="band1Horz">
      <w:tblPr/>
      <w:tcPr>
        <w:tcBorders>
          <w:top w:val="single" w:sz="4" w:space="0" w:color="797391" w:themeColor="accent4"/>
          <w:bottom w:val="single" w:sz="4" w:space="0" w:color="79739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7391" w:themeColor="accent4"/>
          <w:left w:val="nil"/>
        </w:tcBorders>
      </w:tcPr>
    </w:tblStylePr>
    <w:tblStylePr w:type="swCell">
      <w:tblPr/>
      <w:tcPr>
        <w:tcBorders>
          <w:top w:val="double" w:sz="4" w:space="0" w:color="797391" w:themeColor="accent4"/>
          <w:right w:val="nil"/>
        </w:tcBorders>
      </w:tcPr>
    </w:tblStylePr>
  </w:style>
  <w:style w:type="table" w:styleId="ListTable3-Accent5">
    <w:name w:val="List Table 3 Accent 5"/>
    <w:basedOn w:val="TableNormal"/>
    <w:uiPriority w:val="48"/>
    <w:semiHidden/>
    <w:rsid w:val="0021343A"/>
    <w:pPr>
      <w:spacing w:line="240" w:lineRule="auto"/>
    </w:pPr>
    <w:tblPr>
      <w:tblStyleRowBandSize w:val="1"/>
      <w:tblStyleColBandSize w:val="1"/>
      <w:tblBorders>
        <w:top w:val="single" w:sz="4" w:space="0" w:color="99E0DD" w:themeColor="accent5"/>
        <w:left w:val="single" w:sz="4" w:space="0" w:color="99E0DD" w:themeColor="accent5"/>
        <w:bottom w:val="single" w:sz="4" w:space="0" w:color="99E0DD" w:themeColor="accent5"/>
        <w:right w:val="single" w:sz="4" w:space="0" w:color="99E0DD" w:themeColor="accent5"/>
      </w:tblBorders>
    </w:tblPr>
    <w:tblStylePr w:type="firstRow">
      <w:rPr>
        <w:b/>
        <w:bCs/>
        <w:color w:val="FFFFFF" w:themeColor="background1"/>
      </w:rPr>
      <w:tblPr/>
      <w:tcPr>
        <w:shd w:val="clear" w:color="auto" w:fill="99E0DD" w:themeFill="accent5"/>
      </w:tcPr>
    </w:tblStylePr>
    <w:tblStylePr w:type="lastRow">
      <w:rPr>
        <w:b/>
        <w:bCs/>
      </w:rPr>
      <w:tblPr/>
      <w:tcPr>
        <w:tcBorders>
          <w:top w:val="double" w:sz="4" w:space="0" w:color="99E0D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E0DD" w:themeColor="accent5"/>
          <w:right w:val="single" w:sz="4" w:space="0" w:color="99E0DD" w:themeColor="accent5"/>
        </w:tcBorders>
      </w:tcPr>
    </w:tblStylePr>
    <w:tblStylePr w:type="band1Horz">
      <w:tblPr/>
      <w:tcPr>
        <w:tcBorders>
          <w:top w:val="single" w:sz="4" w:space="0" w:color="99E0DD" w:themeColor="accent5"/>
          <w:bottom w:val="single" w:sz="4" w:space="0" w:color="99E0D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E0DD" w:themeColor="accent5"/>
          <w:left w:val="nil"/>
        </w:tcBorders>
      </w:tcPr>
    </w:tblStylePr>
    <w:tblStylePr w:type="swCell">
      <w:tblPr/>
      <w:tcPr>
        <w:tcBorders>
          <w:top w:val="double" w:sz="4" w:space="0" w:color="99E0DD" w:themeColor="accent5"/>
          <w:right w:val="nil"/>
        </w:tcBorders>
      </w:tcPr>
    </w:tblStylePr>
  </w:style>
  <w:style w:type="table" w:styleId="ListTable3-Accent6">
    <w:name w:val="List Table 3 Accent 6"/>
    <w:basedOn w:val="TableNormal"/>
    <w:uiPriority w:val="48"/>
    <w:semiHidden/>
    <w:rsid w:val="0021343A"/>
    <w:pPr>
      <w:spacing w:line="240" w:lineRule="auto"/>
    </w:pPr>
    <w:tblPr>
      <w:tblStyleRowBandSize w:val="1"/>
      <w:tblStyleColBandSize w:val="1"/>
      <w:tblBorders>
        <w:top w:val="single" w:sz="4" w:space="0" w:color="A6A1B5" w:themeColor="accent6"/>
        <w:left w:val="single" w:sz="4" w:space="0" w:color="A6A1B5" w:themeColor="accent6"/>
        <w:bottom w:val="single" w:sz="4" w:space="0" w:color="A6A1B5" w:themeColor="accent6"/>
        <w:right w:val="single" w:sz="4" w:space="0" w:color="A6A1B5" w:themeColor="accent6"/>
      </w:tblBorders>
    </w:tblPr>
    <w:tblStylePr w:type="firstRow">
      <w:rPr>
        <w:b/>
        <w:bCs/>
        <w:color w:val="FFFFFF" w:themeColor="background1"/>
      </w:rPr>
      <w:tblPr/>
      <w:tcPr>
        <w:shd w:val="clear" w:color="auto" w:fill="A6A1B5" w:themeFill="accent6"/>
      </w:tcPr>
    </w:tblStylePr>
    <w:tblStylePr w:type="lastRow">
      <w:rPr>
        <w:b/>
        <w:bCs/>
      </w:rPr>
      <w:tblPr/>
      <w:tcPr>
        <w:tcBorders>
          <w:top w:val="double" w:sz="4" w:space="0" w:color="A6A1B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A1B5" w:themeColor="accent6"/>
          <w:right w:val="single" w:sz="4" w:space="0" w:color="A6A1B5" w:themeColor="accent6"/>
        </w:tcBorders>
      </w:tcPr>
    </w:tblStylePr>
    <w:tblStylePr w:type="band1Horz">
      <w:tblPr/>
      <w:tcPr>
        <w:tcBorders>
          <w:top w:val="single" w:sz="4" w:space="0" w:color="A6A1B5" w:themeColor="accent6"/>
          <w:bottom w:val="single" w:sz="4" w:space="0" w:color="A6A1B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A1B5" w:themeColor="accent6"/>
          <w:left w:val="nil"/>
        </w:tcBorders>
      </w:tcPr>
    </w:tblStylePr>
    <w:tblStylePr w:type="swCell">
      <w:tblPr/>
      <w:tcPr>
        <w:tcBorders>
          <w:top w:val="double" w:sz="4" w:space="0" w:color="A6A1B5" w:themeColor="accent6"/>
          <w:right w:val="nil"/>
        </w:tcBorders>
      </w:tcPr>
    </w:tblStylePr>
  </w:style>
  <w:style w:type="table" w:styleId="ListTable4">
    <w:name w:val="List Table 4"/>
    <w:basedOn w:val="TableNormal"/>
    <w:uiPriority w:val="49"/>
    <w:semiHidden/>
    <w:rsid w:val="0021343A"/>
    <w:pPr>
      <w:spacing w:line="240" w:lineRule="auto"/>
    </w:pPr>
    <w:tblPr>
      <w:tblStyleRowBandSize w:val="1"/>
      <w:tblStyleColBandSize w:val="1"/>
      <w:tblBorders>
        <w:top w:val="single" w:sz="4" w:space="0" w:color="888583" w:themeColor="text1" w:themeTint="99"/>
        <w:left w:val="single" w:sz="4" w:space="0" w:color="888583" w:themeColor="text1" w:themeTint="99"/>
        <w:bottom w:val="single" w:sz="4" w:space="0" w:color="888583" w:themeColor="text1" w:themeTint="99"/>
        <w:right w:val="single" w:sz="4" w:space="0" w:color="888583" w:themeColor="text1" w:themeTint="99"/>
        <w:insideH w:val="single" w:sz="4" w:space="0" w:color="888583" w:themeColor="text1" w:themeTint="99"/>
      </w:tblBorders>
    </w:tblPr>
    <w:tblStylePr w:type="firstRow">
      <w:rPr>
        <w:b/>
        <w:bCs/>
        <w:color w:val="FFFFFF" w:themeColor="background1"/>
      </w:rPr>
      <w:tblPr/>
      <w:tcPr>
        <w:tcBorders>
          <w:top w:val="single" w:sz="4" w:space="0" w:color="363534" w:themeColor="text1"/>
          <w:left w:val="single" w:sz="4" w:space="0" w:color="363534" w:themeColor="text1"/>
          <w:bottom w:val="single" w:sz="4" w:space="0" w:color="363534" w:themeColor="text1"/>
          <w:right w:val="single" w:sz="4" w:space="0" w:color="363534" w:themeColor="text1"/>
          <w:insideH w:val="nil"/>
        </w:tcBorders>
        <w:shd w:val="clear" w:color="auto" w:fill="363534" w:themeFill="text1"/>
      </w:tcPr>
    </w:tblStylePr>
    <w:tblStylePr w:type="lastRow">
      <w:rPr>
        <w:b/>
        <w:bCs/>
      </w:rPr>
      <w:tblPr/>
      <w:tcPr>
        <w:tcBorders>
          <w:top w:val="double" w:sz="4" w:space="0" w:color="888583" w:themeColor="text1" w:themeTint="99"/>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4-Accent1">
    <w:name w:val="List Table 4 Accent 1"/>
    <w:basedOn w:val="TableNormal"/>
    <w:uiPriority w:val="49"/>
    <w:semiHidden/>
    <w:rsid w:val="0021343A"/>
    <w:pPr>
      <w:spacing w:line="240" w:lineRule="auto"/>
    </w:pPr>
    <w:tblPr>
      <w:tblStyleRowBandSize w:val="1"/>
      <w:tblStyleColBandSize w:val="1"/>
      <w:tblBorders>
        <w:top w:val="single" w:sz="4" w:space="0" w:color="37FFF4" w:themeColor="accent1" w:themeTint="99"/>
        <w:left w:val="single" w:sz="4" w:space="0" w:color="37FFF4" w:themeColor="accent1" w:themeTint="99"/>
        <w:bottom w:val="single" w:sz="4" w:space="0" w:color="37FFF4" w:themeColor="accent1" w:themeTint="99"/>
        <w:right w:val="single" w:sz="4" w:space="0" w:color="37FFF4" w:themeColor="accent1" w:themeTint="99"/>
        <w:insideH w:val="single" w:sz="4" w:space="0" w:color="37FFF4" w:themeColor="accent1" w:themeTint="99"/>
      </w:tblBorders>
    </w:tblPr>
    <w:tblStylePr w:type="firstRow">
      <w:rPr>
        <w:b/>
        <w:bCs/>
        <w:color w:val="FFFFFF" w:themeColor="background1"/>
      </w:rPr>
      <w:tblPr/>
      <w:tcPr>
        <w:tcBorders>
          <w:top w:val="single" w:sz="4" w:space="0" w:color="00B2A9" w:themeColor="accent1"/>
          <w:left w:val="single" w:sz="4" w:space="0" w:color="00B2A9" w:themeColor="accent1"/>
          <w:bottom w:val="single" w:sz="4" w:space="0" w:color="00B2A9" w:themeColor="accent1"/>
          <w:right w:val="single" w:sz="4" w:space="0" w:color="00B2A9" w:themeColor="accent1"/>
          <w:insideH w:val="nil"/>
        </w:tcBorders>
        <w:shd w:val="clear" w:color="auto" w:fill="00B2A9" w:themeFill="accent1"/>
      </w:tcPr>
    </w:tblStylePr>
    <w:tblStylePr w:type="lastRow">
      <w:rPr>
        <w:b/>
        <w:bCs/>
      </w:rPr>
      <w:tblPr/>
      <w:tcPr>
        <w:tcBorders>
          <w:top w:val="double" w:sz="4" w:space="0" w:color="37FFF4" w:themeColor="accent1" w:themeTint="99"/>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4-Accent2">
    <w:name w:val="List Table 4 Accent 2"/>
    <w:basedOn w:val="TableNormal"/>
    <w:uiPriority w:val="49"/>
    <w:semiHidden/>
    <w:rsid w:val="0021343A"/>
    <w:pPr>
      <w:spacing w:line="240" w:lineRule="auto"/>
    </w:pPr>
    <w:tblPr>
      <w:tblStyleRowBandSize w:val="1"/>
      <w:tblStyleColBandSize w:val="1"/>
      <w:tblBorders>
        <w:top w:val="single" w:sz="4" w:space="0" w:color="5B3DC5" w:themeColor="accent2" w:themeTint="99"/>
        <w:left w:val="single" w:sz="4" w:space="0" w:color="5B3DC5" w:themeColor="accent2" w:themeTint="99"/>
        <w:bottom w:val="single" w:sz="4" w:space="0" w:color="5B3DC5" w:themeColor="accent2" w:themeTint="99"/>
        <w:right w:val="single" w:sz="4" w:space="0" w:color="5B3DC5" w:themeColor="accent2" w:themeTint="99"/>
        <w:insideH w:val="single" w:sz="4" w:space="0" w:color="5B3DC5" w:themeColor="accent2" w:themeTint="99"/>
      </w:tblBorders>
    </w:tblPr>
    <w:tblStylePr w:type="firstRow">
      <w:rPr>
        <w:b/>
        <w:bCs/>
        <w:color w:val="FFFFFF" w:themeColor="background1"/>
      </w:rPr>
      <w:tblPr/>
      <w:tcPr>
        <w:tcBorders>
          <w:top w:val="single" w:sz="4" w:space="0" w:color="201547" w:themeColor="accent2"/>
          <w:left w:val="single" w:sz="4" w:space="0" w:color="201547" w:themeColor="accent2"/>
          <w:bottom w:val="single" w:sz="4" w:space="0" w:color="201547" w:themeColor="accent2"/>
          <w:right w:val="single" w:sz="4" w:space="0" w:color="201547" w:themeColor="accent2"/>
          <w:insideH w:val="nil"/>
        </w:tcBorders>
        <w:shd w:val="clear" w:color="auto" w:fill="201547" w:themeFill="accent2"/>
      </w:tcPr>
    </w:tblStylePr>
    <w:tblStylePr w:type="lastRow">
      <w:rPr>
        <w:b/>
        <w:bCs/>
      </w:rPr>
      <w:tblPr/>
      <w:tcPr>
        <w:tcBorders>
          <w:top w:val="double" w:sz="4" w:space="0" w:color="5B3DC5" w:themeColor="accent2" w:themeTint="99"/>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4-Accent3">
    <w:name w:val="List Table 4 Accent 3"/>
    <w:basedOn w:val="TableNormal"/>
    <w:uiPriority w:val="49"/>
    <w:semiHidden/>
    <w:rsid w:val="0021343A"/>
    <w:pPr>
      <w:spacing w:line="240" w:lineRule="auto"/>
    </w:pPr>
    <w:tblPr>
      <w:tblStyleRowBandSize w:val="1"/>
      <w:tblStyleColBandSize w:val="1"/>
      <w:tblBorders>
        <w:top w:val="single" w:sz="4" w:space="0" w:color="A3E3DF" w:themeColor="accent3" w:themeTint="99"/>
        <w:left w:val="single" w:sz="4" w:space="0" w:color="A3E3DF" w:themeColor="accent3" w:themeTint="99"/>
        <w:bottom w:val="single" w:sz="4" w:space="0" w:color="A3E3DF" w:themeColor="accent3" w:themeTint="99"/>
        <w:right w:val="single" w:sz="4" w:space="0" w:color="A3E3DF" w:themeColor="accent3" w:themeTint="99"/>
        <w:insideH w:val="single" w:sz="4" w:space="0" w:color="A3E3DF" w:themeColor="accent3" w:themeTint="99"/>
      </w:tblBorders>
    </w:tblPr>
    <w:tblStylePr w:type="firstRow">
      <w:rPr>
        <w:b/>
        <w:bCs/>
        <w:color w:val="FFFFFF" w:themeColor="background1"/>
      </w:rPr>
      <w:tblPr/>
      <w:tcPr>
        <w:tcBorders>
          <w:top w:val="single" w:sz="4" w:space="0" w:color="66D1CB" w:themeColor="accent3"/>
          <w:left w:val="single" w:sz="4" w:space="0" w:color="66D1CB" w:themeColor="accent3"/>
          <w:bottom w:val="single" w:sz="4" w:space="0" w:color="66D1CB" w:themeColor="accent3"/>
          <w:right w:val="single" w:sz="4" w:space="0" w:color="66D1CB" w:themeColor="accent3"/>
          <w:insideH w:val="nil"/>
        </w:tcBorders>
        <w:shd w:val="clear" w:color="auto" w:fill="66D1CB" w:themeFill="accent3"/>
      </w:tcPr>
    </w:tblStylePr>
    <w:tblStylePr w:type="lastRow">
      <w:rPr>
        <w:b/>
        <w:bCs/>
      </w:rPr>
      <w:tblPr/>
      <w:tcPr>
        <w:tcBorders>
          <w:top w:val="double" w:sz="4" w:space="0" w:color="A3E3DF" w:themeColor="accent3" w:themeTint="99"/>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4-Accent4">
    <w:name w:val="List Table 4 Accent 4"/>
    <w:basedOn w:val="TableNormal"/>
    <w:uiPriority w:val="49"/>
    <w:semiHidden/>
    <w:rsid w:val="0021343A"/>
    <w:pPr>
      <w:spacing w:line="240" w:lineRule="auto"/>
    </w:pPr>
    <w:tblPr>
      <w:tblStyleRowBandSize w:val="1"/>
      <w:tblStyleColBandSize w:val="1"/>
      <w:tblBorders>
        <w:top w:val="single" w:sz="4" w:space="0" w:color="AEABBD" w:themeColor="accent4" w:themeTint="99"/>
        <w:left w:val="single" w:sz="4" w:space="0" w:color="AEABBD" w:themeColor="accent4" w:themeTint="99"/>
        <w:bottom w:val="single" w:sz="4" w:space="0" w:color="AEABBD" w:themeColor="accent4" w:themeTint="99"/>
        <w:right w:val="single" w:sz="4" w:space="0" w:color="AEABBD" w:themeColor="accent4" w:themeTint="99"/>
        <w:insideH w:val="single" w:sz="4" w:space="0" w:color="AEABBD" w:themeColor="accent4" w:themeTint="99"/>
      </w:tblBorders>
    </w:tblPr>
    <w:tblStylePr w:type="firstRow">
      <w:rPr>
        <w:b/>
        <w:bCs/>
        <w:color w:val="FFFFFF" w:themeColor="background1"/>
      </w:rPr>
      <w:tblPr/>
      <w:tcPr>
        <w:tcBorders>
          <w:top w:val="single" w:sz="4" w:space="0" w:color="797391" w:themeColor="accent4"/>
          <w:left w:val="single" w:sz="4" w:space="0" w:color="797391" w:themeColor="accent4"/>
          <w:bottom w:val="single" w:sz="4" w:space="0" w:color="797391" w:themeColor="accent4"/>
          <w:right w:val="single" w:sz="4" w:space="0" w:color="797391" w:themeColor="accent4"/>
          <w:insideH w:val="nil"/>
        </w:tcBorders>
        <w:shd w:val="clear" w:color="auto" w:fill="797391" w:themeFill="accent4"/>
      </w:tcPr>
    </w:tblStylePr>
    <w:tblStylePr w:type="lastRow">
      <w:rPr>
        <w:b/>
        <w:bCs/>
      </w:rPr>
      <w:tblPr/>
      <w:tcPr>
        <w:tcBorders>
          <w:top w:val="double" w:sz="4" w:space="0" w:color="AEABBD" w:themeColor="accent4" w:themeTint="99"/>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4-Accent5">
    <w:name w:val="List Table 4 Accent 5"/>
    <w:basedOn w:val="TableNormal"/>
    <w:uiPriority w:val="49"/>
    <w:semiHidden/>
    <w:rsid w:val="0021343A"/>
    <w:pPr>
      <w:spacing w:line="240" w:lineRule="auto"/>
    </w:pPr>
    <w:tblPr>
      <w:tblStyleRowBandSize w:val="1"/>
      <w:tblStyleColBandSize w:val="1"/>
      <w:tblBorders>
        <w:top w:val="single" w:sz="4" w:space="0" w:color="C1ECEA" w:themeColor="accent5" w:themeTint="99"/>
        <w:left w:val="single" w:sz="4" w:space="0" w:color="C1ECEA" w:themeColor="accent5" w:themeTint="99"/>
        <w:bottom w:val="single" w:sz="4" w:space="0" w:color="C1ECEA" w:themeColor="accent5" w:themeTint="99"/>
        <w:right w:val="single" w:sz="4" w:space="0" w:color="C1ECEA" w:themeColor="accent5" w:themeTint="99"/>
        <w:insideH w:val="single" w:sz="4" w:space="0" w:color="C1ECEA" w:themeColor="accent5" w:themeTint="99"/>
      </w:tblBorders>
    </w:tblPr>
    <w:tblStylePr w:type="firstRow">
      <w:rPr>
        <w:b/>
        <w:bCs/>
        <w:color w:val="FFFFFF" w:themeColor="background1"/>
      </w:rPr>
      <w:tblPr/>
      <w:tcPr>
        <w:tcBorders>
          <w:top w:val="single" w:sz="4" w:space="0" w:color="99E0DD" w:themeColor="accent5"/>
          <w:left w:val="single" w:sz="4" w:space="0" w:color="99E0DD" w:themeColor="accent5"/>
          <w:bottom w:val="single" w:sz="4" w:space="0" w:color="99E0DD" w:themeColor="accent5"/>
          <w:right w:val="single" w:sz="4" w:space="0" w:color="99E0DD" w:themeColor="accent5"/>
          <w:insideH w:val="nil"/>
        </w:tcBorders>
        <w:shd w:val="clear" w:color="auto" w:fill="99E0DD" w:themeFill="accent5"/>
      </w:tcPr>
    </w:tblStylePr>
    <w:tblStylePr w:type="lastRow">
      <w:rPr>
        <w:b/>
        <w:bCs/>
      </w:rPr>
      <w:tblPr/>
      <w:tcPr>
        <w:tcBorders>
          <w:top w:val="double" w:sz="4" w:space="0" w:color="C1ECEA" w:themeColor="accent5" w:themeTint="99"/>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4-Accent6">
    <w:name w:val="List Table 4 Accent 6"/>
    <w:basedOn w:val="TableNormal"/>
    <w:uiPriority w:val="49"/>
    <w:semiHidden/>
    <w:rsid w:val="0021343A"/>
    <w:pPr>
      <w:spacing w:line="240" w:lineRule="auto"/>
    </w:pPr>
    <w:tblPr>
      <w:tblStyleRowBandSize w:val="1"/>
      <w:tblStyleColBandSize w:val="1"/>
      <w:tblBorders>
        <w:top w:val="single" w:sz="4" w:space="0" w:color="C9C6D2" w:themeColor="accent6" w:themeTint="99"/>
        <w:left w:val="single" w:sz="4" w:space="0" w:color="C9C6D2" w:themeColor="accent6" w:themeTint="99"/>
        <w:bottom w:val="single" w:sz="4" w:space="0" w:color="C9C6D2" w:themeColor="accent6" w:themeTint="99"/>
        <w:right w:val="single" w:sz="4" w:space="0" w:color="C9C6D2" w:themeColor="accent6" w:themeTint="99"/>
        <w:insideH w:val="single" w:sz="4" w:space="0" w:color="C9C6D2" w:themeColor="accent6" w:themeTint="99"/>
      </w:tblBorders>
    </w:tblPr>
    <w:tblStylePr w:type="firstRow">
      <w:rPr>
        <w:b/>
        <w:bCs/>
        <w:color w:val="FFFFFF" w:themeColor="background1"/>
      </w:rPr>
      <w:tblPr/>
      <w:tcPr>
        <w:tcBorders>
          <w:top w:val="single" w:sz="4" w:space="0" w:color="A6A1B5" w:themeColor="accent6"/>
          <w:left w:val="single" w:sz="4" w:space="0" w:color="A6A1B5" w:themeColor="accent6"/>
          <w:bottom w:val="single" w:sz="4" w:space="0" w:color="A6A1B5" w:themeColor="accent6"/>
          <w:right w:val="single" w:sz="4" w:space="0" w:color="A6A1B5" w:themeColor="accent6"/>
          <w:insideH w:val="nil"/>
        </w:tcBorders>
        <w:shd w:val="clear" w:color="auto" w:fill="A6A1B5" w:themeFill="accent6"/>
      </w:tcPr>
    </w:tblStylePr>
    <w:tblStylePr w:type="lastRow">
      <w:rPr>
        <w:b/>
        <w:bCs/>
      </w:rPr>
      <w:tblPr/>
      <w:tcPr>
        <w:tcBorders>
          <w:top w:val="double" w:sz="4" w:space="0" w:color="C9C6D2" w:themeColor="accent6" w:themeTint="99"/>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5Dark">
    <w:name w:val="List Table 5 Dark"/>
    <w:basedOn w:val="TableNormal"/>
    <w:uiPriority w:val="50"/>
    <w:semiHidden/>
    <w:rsid w:val="0021343A"/>
    <w:pPr>
      <w:spacing w:line="240" w:lineRule="auto"/>
    </w:pPr>
    <w:rPr>
      <w:color w:val="FFFFFF" w:themeColor="background1"/>
    </w:rPr>
    <w:tblPr>
      <w:tblStyleRowBandSize w:val="1"/>
      <w:tblStyleColBandSize w:val="1"/>
      <w:tblBorders>
        <w:top w:val="single" w:sz="24" w:space="0" w:color="363534" w:themeColor="text1"/>
        <w:left w:val="single" w:sz="24" w:space="0" w:color="363534" w:themeColor="text1"/>
        <w:bottom w:val="single" w:sz="24" w:space="0" w:color="363534" w:themeColor="text1"/>
        <w:right w:val="single" w:sz="24" w:space="0" w:color="363534" w:themeColor="text1"/>
      </w:tblBorders>
    </w:tblPr>
    <w:tcPr>
      <w:shd w:val="clear" w:color="auto" w:fill="36353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1343A"/>
    <w:pPr>
      <w:spacing w:line="240" w:lineRule="auto"/>
    </w:pPr>
    <w:rPr>
      <w:color w:val="FFFFFF" w:themeColor="background1"/>
    </w:rPr>
    <w:tblPr>
      <w:tblStyleRowBandSize w:val="1"/>
      <w:tblStyleColBandSize w:val="1"/>
      <w:tblBorders>
        <w:top w:val="single" w:sz="24" w:space="0" w:color="00B2A9" w:themeColor="accent1"/>
        <w:left w:val="single" w:sz="24" w:space="0" w:color="00B2A9" w:themeColor="accent1"/>
        <w:bottom w:val="single" w:sz="24" w:space="0" w:color="00B2A9" w:themeColor="accent1"/>
        <w:right w:val="single" w:sz="24" w:space="0" w:color="00B2A9" w:themeColor="accent1"/>
      </w:tblBorders>
    </w:tblPr>
    <w:tcPr>
      <w:shd w:val="clear" w:color="auto" w:fill="00B2A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1343A"/>
    <w:pPr>
      <w:spacing w:line="240" w:lineRule="auto"/>
    </w:pPr>
    <w:rPr>
      <w:color w:val="FFFFFF" w:themeColor="background1"/>
    </w:rPr>
    <w:tblPr>
      <w:tblStyleRowBandSize w:val="1"/>
      <w:tblStyleColBandSize w:val="1"/>
      <w:tblBorders>
        <w:top w:val="single" w:sz="24" w:space="0" w:color="201547" w:themeColor="accent2"/>
        <w:left w:val="single" w:sz="24" w:space="0" w:color="201547" w:themeColor="accent2"/>
        <w:bottom w:val="single" w:sz="24" w:space="0" w:color="201547" w:themeColor="accent2"/>
        <w:right w:val="single" w:sz="24" w:space="0" w:color="201547" w:themeColor="accent2"/>
      </w:tblBorders>
    </w:tblPr>
    <w:tcPr>
      <w:shd w:val="clear" w:color="auto" w:fill="2015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1343A"/>
    <w:pPr>
      <w:spacing w:line="240" w:lineRule="auto"/>
    </w:pPr>
    <w:rPr>
      <w:color w:val="FFFFFF" w:themeColor="background1"/>
    </w:rPr>
    <w:tblPr>
      <w:tblStyleRowBandSize w:val="1"/>
      <w:tblStyleColBandSize w:val="1"/>
      <w:tblBorders>
        <w:top w:val="single" w:sz="24" w:space="0" w:color="66D1CB" w:themeColor="accent3"/>
        <w:left w:val="single" w:sz="24" w:space="0" w:color="66D1CB" w:themeColor="accent3"/>
        <w:bottom w:val="single" w:sz="24" w:space="0" w:color="66D1CB" w:themeColor="accent3"/>
        <w:right w:val="single" w:sz="24" w:space="0" w:color="66D1CB" w:themeColor="accent3"/>
      </w:tblBorders>
    </w:tblPr>
    <w:tcPr>
      <w:shd w:val="clear" w:color="auto" w:fill="66D1C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1343A"/>
    <w:pPr>
      <w:spacing w:line="240" w:lineRule="auto"/>
    </w:pPr>
    <w:rPr>
      <w:color w:val="FFFFFF" w:themeColor="background1"/>
    </w:rPr>
    <w:tblPr>
      <w:tblStyleRowBandSize w:val="1"/>
      <w:tblStyleColBandSize w:val="1"/>
      <w:tblBorders>
        <w:top w:val="single" w:sz="24" w:space="0" w:color="797391" w:themeColor="accent4"/>
        <w:left w:val="single" w:sz="24" w:space="0" w:color="797391" w:themeColor="accent4"/>
        <w:bottom w:val="single" w:sz="24" w:space="0" w:color="797391" w:themeColor="accent4"/>
        <w:right w:val="single" w:sz="24" w:space="0" w:color="797391" w:themeColor="accent4"/>
      </w:tblBorders>
    </w:tblPr>
    <w:tcPr>
      <w:shd w:val="clear" w:color="auto" w:fill="79739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1343A"/>
    <w:pPr>
      <w:spacing w:line="240" w:lineRule="auto"/>
    </w:pPr>
    <w:rPr>
      <w:color w:val="FFFFFF" w:themeColor="background1"/>
    </w:rPr>
    <w:tblPr>
      <w:tblStyleRowBandSize w:val="1"/>
      <w:tblStyleColBandSize w:val="1"/>
      <w:tblBorders>
        <w:top w:val="single" w:sz="24" w:space="0" w:color="99E0DD" w:themeColor="accent5"/>
        <w:left w:val="single" w:sz="24" w:space="0" w:color="99E0DD" w:themeColor="accent5"/>
        <w:bottom w:val="single" w:sz="24" w:space="0" w:color="99E0DD" w:themeColor="accent5"/>
        <w:right w:val="single" w:sz="24" w:space="0" w:color="99E0DD" w:themeColor="accent5"/>
      </w:tblBorders>
    </w:tblPr>
    <w:tcPr>
      <w:shd w:val="clear" w:color="auto" w:fill="99E0D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1343A"/>
    <w:pPr>
      <w:spacing w:line="240" w:lineRule="auto"/>
    </w:pPr>
    <w:rPr>
      <w:color w:val="FFFFFF" w:themeColor="background1"/>
    </w:rPr>
    <w:tblPr>
      <w:tblStyleRowBandSize w:val="1"/>
      <w:tblStyleColBandSize w:val="1"/>
      <w:tblBorders>
        <w:top w:val="single" w:sz="24" w:space="0" w:color="A6A1B5" w:themeColor="accent6"/>
        <w:left w:val="single" w:sz="24" w:space="0" w:color="A6A1B5" w:themeColor="accent6"/>
        <w:bottom w:val="single" w:sz="24" w:space="0" w:color="A6A1B5" w:themeColor="accent6"/>
        <w:right w:val="single" w:sz="24" w:space="0" w:color="A6A1B5" w:themeColor="accent6"/>
      </w:tblBorders>
    </w:tblPr>
    <w:tcPr>
      <w:shd w:val="clear" w:color="auto" w:fill="A6A1B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1343A"/>
    <w:pPr>
      <w:spacing w:line="240" w:lineRule="auto"/>
    </w:pPr>
    <w:tblPr>
      <w:tblStyleRowBandSize w:val="1"/>
      <w:tblStyleColBandSize w:val="1"/>
      <w:tblBorders>
        <w:top w:val="single" w:sz="4" w:space="0" w:color="363534" w:themeColor="text1"/>
        <w:bottom w:val="single" w:sz="4" w:space="0" w:color="363534" w:themeColor="text1"/>
      </w:tblBorders>
    </w:tblPr>
    <w:tblStylePr w:type="firstRow">
      <w:rPr>
        <w:b/>
        <w:bCs/>
      </w:rPr>
      <w:tblPr/>
      <w:tcPr>
        <w:tcBorders>
          <w:bottom w:val="single" w:sz="4" w:space="0" w:color="363534" w:themeColor="text1"/>
        </w:tcBorders>
      </w:tcPr>
    </w:tblStylePr>
    <w:tblStylePr w:type="lastRow">
      <w:rPr>
        <w:b/>
        <w:bCs/>
      </w:rPr>
      <w:tblPr/>
      <w:tcPr>
        <w:tcBorders>
          <w:top w:val="double" w:sz="4" w:space="0" w:color="363534" w:themeColor="text1"/>
        </w:tcBorders>
      </w:tcPr>
    </w:tblStylePr>
    <w:tblStylePr w:type="firstCol">
      <w:rPr>
        <w:b/>
        <w:bCs/>
      </w:rPr>
    </w:tblStylePr>
    <w:tblStylePr w:type="lastCol">
      <w:rPr>
        <w:b/>
        <w:bCs/>
      </w:rPr>
    </w:tblStylePr>
    <w:tblStylePr w:type="band1Vert">
      <w:tblPr/>
      <w:tcPr>
        <w:shd w:val="clear" w:color="auto" w:fill="D7D6D5" w:themeFill="text1" w:themeFillTint="33"/>
      </w:tcPr>
    </w:tblStylePr>
    <w:tblStylePr w:type="band1Horz">
      <w:tblPr/>
      <w:tcPr>
        <w:shd w:val="clear" w:color="auto" w:fill="D7D6D5" w:themeFill="text1" w:themeFillTint="33"/>
      </w:tcPr>
    </w:tblStylePr>
  </w:style>
  <w:style w:type="table" w:styleId="ListTable6Colorful-Accent1">
    <w:name w:val="List Table 6 Colorful Accent 1"/>
    <w:basedOn w:val="TableNormal"/>
    <w:uiPriority w:val="51"/>
    <w:semiHidden/>
    <w:rsid w:val="0021343A"/>
    <w:pPr>
      <w:spacing w:line="240" w:lineRule="auto"/>
    </w:pPr>
    <w:rPr>
      <w:color w:val="00857E" w:themeColor="accent1" w:themeShade="BF"/>
    </w:rPr>
    <w:tblPr>
      <w:tblStyleRowBandSize w:val="1"/>
      <w:tblStyleColBandSize w:val="1"/>
      <w:tblBorders>
        <w:top w:val="single" w:sz="4" w:space="0" w:color="00B2A9" w:themeColor="accent1"/>
        <w:bottom w:val="single" w:sz="4" w:space="0" w:color="00B2A9" w:themeColor="accent1"/>
      </w:tblBorders>
    </w:tblPr>
    <w:tblStylePr w:type="firstRow">
      <w:rPr>
        <w:b/>
        <w:bCs/>
      </w:rPr>
      <w:tblPr/>
      <w:tcPr>
        <w:tcBorders>
          <w:bottom w:val="single" w:sz="4" w:space="0" w:color="00B2A9" w:themeColor="accent1"/>
        </w:tcBorders>
      </w:tcPr>
    </w:tblStylePr>
    <w:tblStylePr w:type="lastRow">
      <w:rPr>
        <w:b/>
        <w:bCs/>
      </w:rPr>
      <w:tblPr/>
      <w:tcPr>
        <w:tcBorders>
          <w:top w:val="double" w:sz="4" w:space="0" w:color="00B2A9" w:themeColor="accent1"/>
        </w:tcBorders>
      </w:tcPr>
    </w:tblStylePr>
    <w:tblStylePr w:type="firstCol">
      <w:rPr>
        <w:b/>
        <w:bCs/>
      </w:rPr>
    </w:tblStylePr>
    <w:tblStylePr w:type="lastCol">
      <w:rPr>
        <w:b/>
        <w:bCs/>
      </w:rPr>
    </w:tblStylePr>
    <w:tblStylePr w:type="band1Vert">
      <w:tblPr/>
      <w:tcPr>
        <w:shd w:val="clear" w:color="auto" w:fill="BCFFFB" w:themeFill="accent1" w:themeFillTint="33"/>
      </w:tcPr>
    </w:tblStylePr>
    <w:tblStylePr w:type="band1Horz">
      <w:tblPr/>
      <w:tcPr>
        <w:shd w:val="clear" w:color="auto" w:fill="BCFFFB" w:themeFill="accent1" w:themeFillTint="33"/>
      </w:tcPr>
    </w:tblStylePr>
  </w:style>
  <w:style w:type="table" w:styleId="ListTable6Colorful-Accent2">
    <w:name w:val="List Table 6 Colorful Accent 2"/>
    <w:basedOn w:val="TableNormal"/>
    <w:uiPriority w:val="51"/>
    <w:semiHidden/>
    <w:rsid w:val="0021343A"/>
    <w:pPr>
      <w:spacing w:line="240" w:lineRule="auto"/>
    </w:pPr>
    <w:rPr>
      <w:color w:val="170F34" w:themeColor="accent2" w:themeShade="BF"/>
    </w:rPr>
    <w:tblPr>
      <w:tblStyleRowBandSize w:val="1"/>
      <w:tblStyleColBandSize w:val="1"/>
      <w:tblBorders>
        <w:top w:val="single" w:sz="4" w:space="0" w:color="201547" w:themeColor="accent2"/>
        <w:bottom w:val="single" w:sz="4" w:space="0" w:color="201547" w:themeColor="accent2"/>
      </w:tblBorders>
    </w:tblPr>
    <w:tblStylePr w:type="firstRow">
      <w:rPr>
        <w:b/>
        <w:bCs/>
      </w:rPr>
      <w:tblPr/>
      <w:tcPr>
        <w:tcBorders>
          <w:bottom w:val="single" w:sz="4" w:space="0" w:color="201547" w:themeColor="accent2"/>
        </w:tcBorders>
      </w:tcPr>
    </w:tblStylePr>
    <w:tblStylePr w:type="lastRow">
      <w:rPr>
        <w:b/>
        <w:bCs/>
      </w:rPr>
      <w:tblPr/>
      <w:tcPr>
        <w:tcBorders>
          <w:top w:val="double" w:sz="4" w:space="0" w:color="201547" w:themeColor="accent2"/>
        </w:tcBorders>
      </w:tcPr>
    </w:tblStylePr>
    <w:tblStylePr w:type="firstCol">
      <w:rPr>
        <w:b/>
        <w:bCs/>
      </w:rPr>
    </w:tblStylePr>
    <w:tblStylePr w:type="lastCol">
      <w:rPr>
        <w:b/>
        <w:bCs/>
      </w:rPr>
    </w:tblStylePr>
    <w:tblStylePr w:type="band1Vert">
      <w:tblPr/>
      <w:tcPr>
        <w:shd w:val="clear" w:color="auto" w:fill="C8BEEC" w:themeFill="accent2" w:themeFillTint="33"/>
      </w:tcPr>
    </w:tblStylePr>
    <w:tblStylePr w:type="band1Horz">
      <w:tblPr/>
      <w:tcPr>
        <w:shd w:val="clear" w:color="auto" w:fill="C8BEEC" w:themeFill="accent2" w:themeFillTint="33"/>
      </w:tcPr>
    </w:tblStylePr>
  </w:style>
  <w:style w:type="table" w:styleId="ListTable6Colorful-Accent3">
    <w:name w:val="List Table 6 Colorful Accent 3"/>
    <w:basedOn w:val="TableNormal"/>
    <w:uiPriority w:val="51"/>
    <w:semiHidden/>
    <w:rsid w:val="0021343A"/>
    <w:pPr>
      <w:spacing w:line="240" w:lineRule="auto"/>
    </w:pPr>
    <w:rPr>
      <w:color w:val="35B2AB" w:themeColor="accent3" w:themeShade="BF"/>
    </w:rPr>
    <w:tblPr>
      <w:tblStyleRowBandSize w:val="1"/>
      <w:tblStyleColBandSize w:val="1"/>
      <w:tblBorders>
        <w:top w:val="single" w:sz="4" w:space="0" w:color="66D1CB" w:themeColor="accent3"/>
        <w:bottom w:val="single" w:sz="4" w:space="0" w:color="66D1CB" w:themeColor="accent3"/>
      </w:tblBorders>
    </w:tblPr>
    <w:tblStylePr w:type="firstRow">
      <w:rPr>
        <w:b/>
        <w:bCs/>
      </w:rPr>
      <w:tblPr/>
      <w:tcPr>
        <w:tcBorders>
          <w:bottom w:val="single" w:sz="4" w:space="0" w:color="66D1CB" w:themeColor="accent3"/>
        </w:tcBorders>
      </w:tcPr>
    </w:tblStylePr>
    <w:tblStylePr w:type="lastRow">
      <w:rPr>
        <w:b/>
        <w:bCs/>
      </w:rPr>
      <w:tblPr/>
      <w:tcPr>
        <w:tcBorders>
          <w:top w:val="double" w:sz="4" w:space="0" w:color="66D1CB" w:themeColor="accent3"/>
        </w:tcBorders>
      </w:tcPr>
    </w:tblStylePr>
    <w:tblStylePr w:type="firstCol">
      <w:rPr>
        <w:b/>
        <w:bCs/>
      </w:rPr>
    </w:tblStylePr>
    <w:tblStylePr w:type="lastCol">
      <w:rPr>
        <w:b/>
        <w:bCs/>
      </w:rPr>
    </w:tblStylePr>
    <w:tblStylePr w:type="band1Vert">
      <w:tblPr/>
      <w:tcPr>
        <w:shd w:val="clear" w:color="auto" w:fill="E0F5F4" w:themeFill="accent3" w:themeFillTint="33"/>
      </w:tcPr>
    </w:tblStylePr>
    <w:tblStylePr w:type="band1Horz">
      <w:tblPr/>
      <w:tcPr>
        <w:shd w:val="clear" w:color="auto" w:fill="E0F5F4" w:themeFill="accent3" w:themeFillTint="33"/>
      </w:tcPr>
    </w:tblStylePr>
  </w:style>
  <w:style w:type="table" w:styleId="ListTable6Colorful-Accent4">
    <w:name w:val="List Table 6 Colorful Accent 4"/>
    <w:basedOn w:val="TableNormal"/>
    <w:uiPriority w:val="51"/>
    <w:semiHidden/>
    <w:rsid w:val="0021343A"/>
    <w:pPr>
      <w:spacing w:line="240" w:lineRule="auto"/>
    </w:pPr>
    <w:rPr>
      <w:color w:val="5A556C" w:themeColor="accent4" w:themeShade="BF"/>
    </w:rPr>
    <w:tblPr>
      <w:tblStyleRowBandSize w:val="1"/>
      <w:tblStyleColBandSize w:val="1"/>
      <w:tblBorders>
        <w:top w:val="single" w:sz="4" w:space="0" w:color="797391" w:themeColor="accent4"/>
        <w:bottom w:val="single" w:sz="4" w:space="0" w:color="797391" w:themeColor="accent4"/>
      </w:tblBorders>
    </w:tblPr>
    <w:tblStylePr w:type="firstRow">
      <w:rPr>
        <w:b/>
        <w:bCs/>
      </w:rPr>
      <w:tblPr/>
      <w:tcPr>
        <w:tcBorders>
          <w:bottom w:val="single" w:sz="4" w:space="0" w:color="797391" w:themeColor="accent4"/>
        </w:tcBorders>
      </w:tcPr>
    </w:tblStylePr>
    <w:tblStylePr w:type="lastRow">
      <w:rPr>
        <w:b/>
        <w:bCs/>
      </w:rPr>
      <w:tblPr/>
      <w:tcPr>
        <w:tcBorders>
          <w:top w:val="double" w:sz="4" w:space="0" w:color="797391" w:themeColor="accent4"/>
        </w:tcBorders>
      </w:tcPr>
    </w:tblStylePr>
    <w:tblStylePr w:type="firstCol">
      <w:rPr>
        <w:b/>
        <w:bCs/>
      </w:rPr>
    </w:tblStylePr>
    <w:tblStylePr w:type="lastCol">
      <w:rPr>
        <w:b/>
        <w:bCs/>
      </w:rPr>
    </w:tblStylePr>
    <w:tblStylePr w:type="band1Vert">
      <w:tblPr/>
      <w:tcPr>
        <w:shd w:val="clear" w:color="auto" w:fill="E4E3E9" w:themeFill="accent4" w:themeFillTint="33"/>
      </w:tcPr>
    </w:tblStylePr>
    <w:tblStylePr w:type="band1Horz">
      <w:tblPr/>
      <w:tcPr>
        <w:shd w:val="clear" w:color="auto" w:fill="E4E3E9" w:themeFill="accent4" w:themeFillTint="33"/>
      </w:tcPr>
    </w:tblStylePr>
  </w:style>
  <w:style w:type="table" w:styleId="ListTable6Colorful-Accent5">
    <w:name w:val="List Table 6 Colorful Accent 5"/>
    <w:basedOn w:val="TableNormal"/>
    <w:uiPriority w:val="51"/>
    <w:semiHidden/>
    <w:rsid w:val="0021343A"/>
    <w:pPr>
      <w:spacing w:line="240" w:lineRule="auto"/>
    </w:pPr>
    <w:rPr>
      <w:color w:val="50CAC4" w:themeColor="accent5" w:themeShade="BF"/>
    </w:rPr>
    <w:tblPr>
      <w:tblStyleRowBandSize w:val="1"/>
      <w:tblStyleColBandSize w:val="1"/>
      <w:tblBorders>
        <w:top w:val="single" w:sz="4" w:space="0" w:color="99E0DD" w:themeColor="accent5"/>
        <w:bottom w:val="single" w:sz="4" w:space="0" w:color="99E0DD" w:themeColor="accent5"/>
      </w:tblBorders>
    </w:tblPr>
    <w:tblStylePr w:type="firstRow">
      <w:rPr>
        <w:b/>
        <w:bCs/>
      </w:rPr>
      <w:tblPr/>
      <w:tcPr>
        <w:tcBorders>
          <w:bottom w:val="single" w:sz="4" w:space="0" w:color="99E0DD" w:themeColor="accent5"/>
        </w:tcBorders>
      </w:tcPr>
    </w:tblStylePr>
    <w:tblStylePr w:type="lastRow">
      <w:rPr>
        <w:b/>
        <w:bCs/>
      </w:rPr>
      <w:tblPr/>
      <w:tcPr>
        <w:tcBorders>
          <w:top w:val="double" w:sz="4" w:space="0" w:color="99E0DD" w:themeColor="accent5"/>
        </w:tcBorders>
      </w:tcPr>
    </w:tblStylePr>
    <w:tblStylePr w:type="firstCol">
      <w:rPr>
        <w:b/>
        <w:bCs/>
      </w:rPr>
    </w:tblStylePr>
    <w:tblStylePr w:type="lastCol">
      <w:rPr>
        <w:b/>
        <w:bCs/>
      </w:rPr>
    </w:tblStylePr>
    <w:tblStylePr w:type="band1Vert">
      <w:tblPr/>
      <w:tcPr>
        <w:shd w:val="clear" w:color="auto" w:fill="EAF8F8" w:themeFill="accent5" w:themeFillTint="33"/>
      </w:tcPr>
    </w:tblStylePr>
    <w:tblStylePr w:type="band1Horz">
      <w:tblPr/>
      <w:tcPr>
        <w:shd w:val="clear" w:color="auto" w:fill="EAF8F8" w:themeFill="accent5" w:themeFillTint="33"/>
      </w:tcPr>
    </w:tblStylePr>
  </w:style>
  <w:style w:type="table" w:styleId="ListTable6Colorful-Accent6">
    <w:name w:val="List Table 6 Colorful Accent 6"/>
    <w:basedOn w:val="TableNormal"/>
    <w:uiPriority w:val="51"/>
    <w:semiHidden/>
    <w:rsid w:val="0021343A"/>
    <w:pPr>
      <w:spacing w:line="240" w:lineRule="auto"/>
    </w:pPr>
    <w:rPr>
      <w:color w:val="78708F" w:themeColor="accent6" w:themeShade="BF"/>
    </w:rPr>
    <w:tblPr>
      <w:tblStyleRowBandSize w:val="1"/>
      <w:tblStyleColBandSize w:val="1"/>
      <w:tblBorders>
        <w:top w:val="single" w:sz="4" w:space="0" w:color="A6A1B5" w:themeColor="accent6"/>
        <w:bottom w:val="single" w:sz="4" w:space="0" w:color="A6A1B5" w:themeColor="accent6"/>
      </w:tblBorders>
    </w:tblPr>
    <w:tblStylePr w:type="firstRow">
      <w:rPr>
        <w:b/>
        <w:bCs/>
      </w:rPr>
      <w:tblPr/>
      <w:tcPr>
        <w:tcBorders>
          <w:bottom w:val="single" w:sz="4" w:space="0" w:color="A6A1B5" w:themeColor="accent6"/>
        </w:tcBorders>
      </w:tcPr>
    </w:tblStylePr>
    <w:tblStylePr w:type="lastRow">
      <w:rPr>
        <w:b/>
        <w:bCs/>
      </w:rPr>
      <w:tblPr/>
      <w:tcPr>
        <w:tcBorders>
          <w:top w:val="double" w:sz="4" w:space="0" w:color="A6A1B5" w:themeColor="accent6"/>
        </w:tcBorders>
      </w:tcPr>
    </w:tblStylePr>
    <w:tblStylePr w:type="firstCol">
      <w:rPr>
        <w:b/>
        <w:bCs/>
      </w:rPr>
    </w:tblStylePr>
    <w:tblStylePr w:type="lastCol">
      <w:rPr>
        <w:b/>
        <w:bCs/>
      </w:rPr>
    </w:tblStylePr>
    <w:tblStylePr w:type="band1Vert">
      <w:tblPr/>
      <w:tcPr>
        <w:shd w:val="clear" w:color="auto" w:fill="EDECF0" w:themeFill="accent6" w:themeFillTint="33"/>
      </w:tcPr>
    </w:tblStylePr>
    <w:tblStylePr w:type="band1Horz">
      <w:tblPr/>
      <w:tcPr>
        <w:shd w:val="clear" w:color="auto" w:fill="EDECF0" w:themeFill="accent6" w:themeFillTint="33"/>
      </w:tcPr>
    </w:tblStylePr>
  </w:style>
  <w:style w:type="table" w:styleId="ListTable7Colorful">
    <w:name w:val="List Table 7 Colorful"/>
    <w:basedOn w:val="TableNormal"/>
    <w:uiPriority w:val="52"/>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6353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6353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6353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63534" w:themeColor="text1"/>
        </w:tcBorders>
        <w:shd w:val="clear" w:color="auto" w:fill="FFFFFF" w:themeFill="background1"/>
      </w:tcPr>
    </w:tblStylePr>
    <w:tblStylePr w:type="band1Vert">
      <w:tblPr/>
      <w:tcPr>
        <w:shd w:val="clear" w:color="auto" w:fill="D7D6D5" w:themeFill="text1" w:themeFillTint="33"/>
      </w:tcPr>
    </w:tblStylePr>
    <w:tblStylePr w:type="band1Horz">
      <w:tblPr/>
      <w:tcPr>
        <w:shd w:val="clear" w:color="auto" w:fill="D7D6D5"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1343A"/>
    <w:pPr>
      <w:spacing w:line="240" w:lineRule="auto"/>
    </w:pPr>
    <w:rPr>
      <w:color w:val="00857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1"/>
        </w:tcBorders>
        <w:shd w:val="clear" w:color="auto" w:fill="FFFFFF" w:themeFill="background1"/>
      </w:tcPr>
    </w:tblStylePr>
    <w:tblStylePr w:type="band1Vert">
      <w:tblPr/>
      <w:tcPr>
        <w:shd w:val="clear" w:color="auto" w:fill="BCFFFB" w:themeFill="accent1" w:themeFillTint="33"/>
      </w:tcPr>
    </w:tblStylePr>
    <w:tblStylePr w:type="band1Horz">
      <w:tblPr/>
      <w:tcPr>
        <w:shd w:val="clear" w:color="auto" w:fill="BCFFF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1343A"/>
    <w:pPr>
      <w:spacing w:line="240" w:lineRule="auto"/>
    </w:pPr>
    <w:rPr>
      <w:color w:val="170F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2"/>
        </w:tcBorders>
        <w:shd w:val="clear" w:color="auto" w:fill="FFFFFF" w:themeFill="background1"/>
      </w:tcPr>
    </w:tblStylePr>
    <w:tblStylePr w:type="band1Vert">
      <w:tblPr/>
      <w:tcPr>
        <w:shd w:val="clear" w:color="auto" w:fill="C8BEEC" w:themeFill="accent2" w:themeFillTint="33"/>
      </w:tcPr>
    </w:tblStylePr>
    <w:tblStylePr w:type="band1Horz">
      <w:tblPr/>
      <w:tcPr>
        <w:shd w:val="clear" w:color="auto" w:fill="C8BEE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1343A"/>
    <w:pPr>
      <w:spacing w:line="240" w:lineRule="auto"/>
    </w:pPr>
    <w:rPr>
      <w:color w:val="35B2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D1C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D1C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D1C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D1CB" w:themeColor="accent3"/>
        </w:tcBorders>
        <w:shd w:val="clear" w:color="auto" w:fill="FFFFFF" w:themeFill="background1"/>
      </w:tcPr>
    </w:tblStylePr>
    <w:tblStylePr w:type="band1Vert">
      <w:tblPr/>
      <w:tcPr>
        <w:shd w:val="clear" w:color="auto" w:fill="E0F5F4" w:themeFill="accent3" w:themeFillTint="33"/>
      </w:tcPr>
    </w:tblStylePr>
    <w:tblStylePr w:type="band1Horz">
      <w:tblPr/>
      <w:tcPr>
        <w:shd w:val="clear" w:color="auto" w:fill="E0F5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1343A"/>
    <w:pPr>
      <w:spacing w:line="240" w:lineRule="auto"/>
    </w:pPr>
    <w:rPr>
      <w:color w:val="5A556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9739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9739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9739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97391" w:themeColor="accent4"/>
        </w:tcBorders>
        <w:shd w:val="clear" w:color="auto" w:fill="FFFFFF" w:themeFill="background1"/>
      </w:tcPr>
    </w:tblStylePr>
    <w:tblStylePr w:type="band1Vert">
      <w:tblPr/>
      <w:tcPr>
        <w:shd w:val="clear" w:color="auto" w:fill="E4E3E9" w:themeFill="accent4" w:themeFillTint="33"/>
      </w:tcPr>
    </w:tblStylePr>
    <w:tblStylePr w:type="band1Horz">
      <w:tblPr/>
      <w:tcPr>
        <w:shd w:val="clear" w:color="auto" w:fill="E4E3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1343A"/>
    <w:pPr>
      <w:spacing w:line="240" w:lineRule="auto"/>
    </w:pPr>
    <w:rPr>
      <w:color w:val="50CAC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E0D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E0D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E0D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E0DD" w:themeColor="accent5"/>
        </w:tcBorders>
        <w:shd w:val="clear" w:color="auto" w:fill="FFFFFF" w:themeFill="background1"/>
      </w:tcPr>
    </w:tblStylePr>
    <w:tblStylePr w:type="band1Vert">
      <w:tblPr/>
      <w:tcPr>
        <w:shd w:val="clear" w:color="auto" w:fill="EAF8F8" w:themeFill="accent5" w:themeFillTint="33"/>
      </w:tcPr>
    </w:tblStylePr>
    <w:tblStylePr w:type="band1Horz">
      <w:tblPr/>
      <w:tcPr>
        <w:shd w:val="clear" w:color="auto" w:fill="EAF8F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1343A"/>
    <w:pPr>
      <w:spacing w:line="240" w:lineRule="auto"/>
    </w:pPr>
    <w:rPr>
      <w:color w:val="7870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6A1B5"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6A1B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6A1B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6A1B5" w:themeColor="accent6"/>
        </w:tcBorders>
        <w:shd w:val="clear" w:color="auto" w:fill="FFFFFF" w:themeFill="background1"/>
      </w:tcPr>
    </w:tblStylePr>
    <w:tblStylePr w:type="band1Vert">
      <w:tblPr/>
      <w:tcPr>
        <w:shd w:val="clear" w:color="auto" w:fill="EDECF0" w:themeFill="accent6" w:themeFillTint="33"/>
      </w:tcPr>
    </w:tblStylePr>
    <w:tblStylePr w:type="band1Horz">
      <w:tblPr/>
      <w:tcPr>
        <w:shd w:val="clear" w:color="auto" w:fill="EDECF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insideV w:val="single" w:sz="8" w:space="0" w:color="696765" w:themeColor="text1" w:themeTint="BF"/>
      </w:tblBorders>
    </w:tblPr>
    <w:tcPr>
      <w:shd w:val="clear" w:color="auto" w:fill="CECCCC" w:themeFill="text1" w:themeFillTint="3F"/>
    </w:tcPr>
    <w:tblStylePr w:type="firstRow">
      <w:rPr>
        <w:b/>
        <w:bCs/>
      </w:rPr>
    </w:tblStylePr>
    <w:tblStylePr w:type="lastRow">
      <w:rPr>
        <w:b/>
        <w:bCs/>
      </w:rPr>
      <w:tblPr/>
      <w:tcPr>
        <w:tcBorders>
          <w:top w:val="single" w:sz="18" w:space="0" w:color="696765" w:themeColor="text1" w:themeTint="BF"/>
        </w:tcBorders>
      </w:tcPr>
    </w:tblStylePr>
    <w:tblStylePr w:type="firstCol">
      <w:rPr>
        <w:b/>
        <w:bCs/>
      </w:rPr>
    </w:tblStylePr>
    <w:tblStylePr w:type="lastCol">
      <w:rPr>
        <w:b/>
        <w:bCs/>
      </w:rPr>
    </w:tblStylePr>
    <w:tblStylePr w:type="band1Vert">
      <w:tblPr/>
      <w:tcPr>
        <w:shd w:val="clear" w:color="auto" w:fill="9C9A98" w:themeFill="text1" w:themeFillTint="7F"/>
      </w:tcPr>
    </w:tblStylePr>
    <w:tblStylePr w:type="band1Horz">
      <w:tblPr/>
      <w:tcPr>
        <w:shd w:val="clear" w:color="auto" w:fill="9C9A98" w:themeFill="text1" w:themeFillTint="7F"/>
      </w:tcPr>
    </w:tblStylePr>
  </w:style>
  <w:style w:type="table" w:styleId="MediumGrid1-Accent1">
    <w:name w:val="Medium Grid 1 Accent 1"/>
    <w:basedOn w:val="TableNormal"/>
    <w:uiPriority w:val="67"/>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insideV w:val="single" w:sz="8" w:space="0" w:color="06FFF2" w:themeColor="accent1" w:themeTint="BF"/>
      </w:tblBorders>
    </w:tblPr>
    <w:tcPr>
      <w:shd w:val="clear" w:color="auto" w:fill="ACFFFA" w:themeFill="accent1" w:themeFillTint="3F"/>
    </w:tcPr>
    <w:tblStylePr w:type="firstRow">
      <w:rPr>
        <w:b/>
        <w:bCs/>
      </w:rPr>
    </w:tblStylePr>
    <w:tblStylePr w:type="lastRow">
      <w:rPr>
        <w:b/>
        <w:bCs/>
      </w:rPr>
      <w:tblPr/>
      <w:tcPr>
        <w:tcBorders>
          <w:top w:val="single" w:sz="18" w:space="0" w:color="06FFF2" w:themeColor="accent1" w:themeTint="BF"/>
        </w:tcBorders>
      </w:tcPr>
    </w:tblStylePr>
    <w:tblStylePr w:type="firstCol">
      <w:rPr>
        <w:b/>
        <w:bCs/>
      </w:rPr>
    </w:tblStylePr>
    <w:tblStylePr w:type="lastCol">
      <w:rPr>
        <w:b/>
        <w:bCs/>
      </w:rPr>
    </w:tblStylePr>
    <w:tblStylePr w:type="band1Vert">
      <w:tblPr/>
      <w:tcPr>
        <w:shd w:val="clear" w:color="auto" w:fill="59FFF6" w:themeFill="accent1" w:themeFillTint="7F"/>
      </w:tcPr>
    </w:tblStylePr>
    <w:tblStylePr w:type="band1Horz">
      <w:tblPr/>
      <w:tcPr>
        <w:shd w:val="clear" w:color="auto" w:fill="59FFF6" w:themeFill="accent1" w:themeFillTint="7F"/>
      </w:tcPr>
    </w:tblStylePr>
  </w:style>
  <w:style w:type="table" w:styleId="MediumGrid1-Accent2">
    <w:name w:val="Medium Grid 1 Accent 2"/>
    <w:basedOn w:val="TableNormal"/>
    <w:uiPriority w:val="67"/>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insideV w:val="single" w:sz="8" w:space="0" w:color="442D97" w:themeColor="accent2" w:themeTint="BF"/>
      </w:tblBorders>
    </w:tblPr>
    <w:tcPr>
      <w:shd w:val="clear" w:color="auto" w:fill="BBAFE7" w:themeFill="accent2" w:themeFillTint="3F"/>
    </w:tcPr>
    <w:tblStylePr w:type="firstRow">
      <w:rPr>
        <w:b/>
        <w:bCs/>
      </w:rPr>
    </w:tblStylePr>
    <w:tblStylePr w:type="lastRow">
      <w:rPr>
        <w:b/>
        <w:bCs/>
      </w:rPr>
      <w:tblPr/>
      <w:tcPr>
        <w:tcBorders>
          <w:top w:val="single" w:sz="18" w:space="0" w:color="442D97" w:themeColor="accent2" w:themeTint="BF"/>
        </w:tcBorders>
      </w:tcPr>
    </w:tblStylePr>
    <w:tblStylePr w:type="firstCol">
      <w:rPr>
        <w:b/>
        <w:bCs/>
      </w:rPr>
    </w:tblStylePr>
    <w:tblStylePr w:type="lastCol">
      <w:rPr>
        <w:b/>
        <w:bCs/>
      </w:rPr>
    </w:tblStylePr>
    <w:tblStylePr w:type="band1Vert">
      <w:tblPr/>
      <w:tcPr>
        <w:shd w:val="clear" w:color="auto" w:fill="775ECF" w:themeFill="accent2" w:themeFillTint="7F"/>
      </w:tcPr>
    </w:tblStylePr>
    <w:tblStylePr w:type="band1Horz">
      <w:tblPr/>
      <w:tcPr>
        <w:shd w:val="clear" w:color="auto" w:fill="775ECF" w:themeFill="accent2" w:themeFillTint="7F"/>
      </w:tcPr>
    </w:tblStylePr>
  </w:style>
  <w:style w:type="table" w:styleId="MediumGrid1-Accent3">
    <w:name w:val="Medium Grid 1 Accent 3"/>
    <w:basedOn w:val="TableNormal"/>
    <w:uiPriority w:val="67"/>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insideV w:val="single" w:sz="8" w:space="0" w:color="8CDCD7" w:themeColor="accent3" w:themeTint="BF"/>
      </w:tblBorders>
    </w:tblPr>
    <w:tcPr>
      <w:shd w:val="clear" w:color="auto" w:fill="D9F3F2" w:themeFill="accent3" w:themeFillTint="3F"/>
    </w:tcPr>
    <w:tblStylePr w:type="firstRow">
      <w:rPr>
        <w:b/>
        <w:bCs/>
      </w:rPr>
    </w:tblStylePr>
    <w:tblStylePr w:type="lastRow">
      <w:rPr>
        <w:b/>
        <w:bCs/>
      </w:rPr>
      <w:tblPr/>
      <w:tcPr>
        <w:tcBorders>
          <w:top w:val="single" w:sz="18" w:space="0" w:color="8CDCD7" w:themeColor="accent3" w:themeTint="BF"/>
        </w:tcBorders>
      </w:tcPr>
    </w:tblStylePr>
    <w:tblStylePr w:type="firstCol">
      <w:rPr>
        <w:b/>
        <w:bCs/>
      </w:rPr>
    </w:tblStylePr>
    <w:tblStylePr w:type="lastCol">
      <w:rPr>
        <w:b/>
        <w:bCs/>
      </w:rPr>
    </w:tblStylePr>
    <w:tblStylePr w:type="band1Vert">
      <w:tblPr/>
      <w:tcPr>
        <w:shd w:val="clear" w:color="auto" w:fill="B2E8E5" w:themeFill="accent3" w:themeFillTint="7F"/>
      </w:tcPr>
    </w:tblStylePr>
    <w:tblStylePr w:type="band1Horz">
      <w:tblPr/>
      <w:tcPr>
        <w:shd w:val="clear" w:color="auto" w:fill="B2E8E5" w:themeFill="accent3" w:themeFillTint="7F"/>
      </w:tcPr>
    </w:tblStylePr>
  </w:style>
  <w:style w:type="table" w:styleId="MediumGrid1-Accent4">
    <w:name w:val="Medium Grid 1 Accent 4"/>
    <w:basedOn w:val="TableNormal"/>
    <w:uiPriority w:val="67"/>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insideV w:val="single" w:sz="8" w:space="0" w:color="9A96AC" w:themeColor="accent4" w:themeTint="BF"/>
      </w:tblBorders>
    </w:tblPr>
    <w:tcPr>
      <w:shd w:val="clear" w:color="auto" w:fill="DDDCE3" w:themeFill="accent4" w:themeFillTint="3F"/>
    </w:tcPr>
    <w:tblStylePr w:type="firstRow">
      <w:rPr>
        <w:b/>
        <w:bCs/>
      </w:rPr>
    </w:tblStylePr>
    <w:tblStylePr w:type="lastRow">
      <w:rPr>
        <w:b/>
        <w:bCs/>
      </w:rPr>
      <w:tblPr/>
      <w:tcPr>
        <w:tcBorders>
          <w:top w:val="single" w:sz="18" w:space="0" w:color="9A96AC" w:themeColor="accent4" w:themeTint="BF"/>
        </w:tcBorders>
      </w:tcPr>
    </w:tblStylePr>
    <w:tblStylePr w:type="firstCol">
      <w:rPr>
        <w:b/>
        <w:bCs/>
      </w:rPr>
    </w:tblStylePr>
    <w:tblStylePr w:type="lastCol">
      <w:rPr>
        <w:b/>
        <w:bCs/>
      </w:rPr>
    </w:tblStylePr>
    <w:tblStylePr w:type="band1Vert">
      <w:tblPr/>
      <w:tcPr>
        <w:shd w:val="clear" w:color="auto" w:fill="BCB9C8" w:themeFill="accent4" w:themeFillTint="7F"/>
      </w:tcPr>
    </w:tblStylePr>
    <w:tblStylePr w:type="band1Horz">
      <w:tblPr/>
      <w:tcPr>
        <w:shd w:val="clear" w:color="auto" w:fill="BCB9C8" w:themeFill="accent4" w:themeFillTint="7F"/>
      </w:tcPr>
    </w:tblStylePr>
  </w:style>
  <w:style w:type="table" w:styleId="MediumGrid1-Accent5">
    <w:name w:val="Medium Grid 1 Accent 5"/>
    <w:basedOn w:val="TableNormal"/>
    <w:uiPriority w:val="67"/>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insideV w:val="single" w:sz="8" w:space="0" w:color="B2E7E5" w:themeColor="accent5" w:themeTint="BF"/>
      </w:tblBorders>
    </w:tblPr>
    <w:tcPr>
      <w:shd w:val="clear" w:color="auto" w:fill="E5F7F6" w:themeFill="accent5" w:themeFillTint="3F"/>
    </w:tcPr>
    <w:tblStylePr w:type="firstRow">
      <w:rPr>
        <w:b/>
        <w:bCs/>
      </w:rPr>
    </w:tblStylePr>
    <w:tblStylePr w:type="lastRow">
      <w:rPr>
        <w:b/>
        <w:bCs/>
      </w:rPr>
      <w:tblPr/>
      <w:tcPr>
        <w:tcBorders>
          <w:top w:val="single" w:sz="18" w:space="0" w:color="B2E7E5" w:themeColor="accent5" w:themeTint="BF"/>
        </w:tcBorders>
      </w:tcPr>
    </w:tblStylePr>
    <w:tblStylePr w:type="firstCol">
      <w:rPr>
        <w:b/>
        <w:bCs/>
      </w:rPr>
    </w:tblStylePr>
    <w:tblStylePr w:type="lastCol">
      <w:rPr>
        <w:b/>
        <w:bCs/>
      </w:rPr>
    </w:tblStylePr>
    <w:tblStylePr w:type="band1Vert">
      <w:tblPr/>
      <w:tcPr>
        <w:shd w:val="clear" w:color="auto" w:fill="CCEFEE" w:themeFill="accent5" w:themeFillTint="7F"/>
      </w:tcPr>
    </w:tblStylePr>
    <w:tblStylePr w:type="band1Horz">
      <w:tblPr/>
      <w:tcPr>
        <w:shd w:val="clear" w:color="auto" w:fill="CCEFEE" w:themeFill="accent5" w:themeFillTint="7F"/>
      </w:tcPr>
    </w:tblStylePr>
  </w:style>
  <w:style w:type="table" w:styleId="MediumGrid1-Accent6">
    <w:name w:val="Medium Grid 1 Accent 6"/>
    <w:basedOn w:val="TableNormal"/>
    <w:uiPriority w:val="67"/>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insideV w:val="single" w:sz="8" w:space="0" w:color="BCB8C7" w:themeColor="accent6" w:themeTint="BF"/>
      </w:tblBorders>
    </w:tblPr>
    <w:tcPr>
      <w:shd w:val="clear" w:color="auto" w:fill="E8E7EC" w:themeFill="accent6" w:themeFillTint="3F"/>
    </w:tcPr>
    <w:tblStylePr w:type="firstRow">
      <w:rPr>
        <w:b/>
        <w:bCs/>
      </w:rPr>
    </w:tblStylePr>
    <w:tblStylePr w:type="lastRow">
      <w:rPr>
        <w:b/>
        <w:bCs/>
      </w:rPr>
      <w:tblPr/>
      <w:tcPr>
        <w:tcBorders>
          <w:top w:val="single" w:sz="18" w:space="0" w:color="BCB8C7" w:themeColor="accent6" w:themeTint="BF"/>
        </w:tcBorders>
      </w:tcPr>
    </w:tblStylePr>
    <w:tblStylePr w:type="firstCol">
      <w:rPr>
        <w:b/>
        <w:bCs/>
      </w:rPr>
    </w:tblStylePr>
    <w:tblStylePr w:type="lastCol">
      <w:rPr>
        <w:b/>
        <w:bCs/>
      </w:rPr>
    </w:tblStylePr>
    <w:tblStylePr w:type="band1Vert">
      <w:tblPr/>
      <w:tcPr>
        <w:shd w:val="clear" w:color="auto" w:fill="D2D0DA" w:themeFill="accent6" w:themeFillTint="7F"/>
      </w:tcPr>
    </w:tblStylePr>
    <w:tblStylePr w:type="band1Horz">
      <w:tblPr/>
      <w:tcPr>
        <w:shd w:val="clear" w:color="auto" w:fill="D2D0DA" w:themeFill="accent6" w:themeFillTint="7F"/>
      </w:tcPr>
    </w:tblStylePr>
  </w:style>
  <w:style w:type="table" w:styleId="MediumGrid2">
    <w:name w:val="Medium Grid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insideH w:val="single" w:sz="8" w:space="0" w:color="363534" w:themeColor="text1"/>
        <w:insideV w:val="single" w:sz="8" w:space="0" w:color="363534" w:themeColor="text1"/>
      </w:tblBorders>
    </w:tblPr>
    <w:tcPr>
      <w:shd w:val="clear" w:color="auto" w:fill="CECCCC" w:themeFill="text1" w:themeFillTint="3F"/>
    </w:tcPr>
    <w:tblStylePr w:type="firstRow">
      <w:rPr>
        <w:b/>
        <w:bCs/>
        <w:color w:val="363534" w:themeColor="text1"/>
      </w:rPr>
      <w:tblPr/>
      <w:tcPr>
        <w:shd w:val="clear" w:color="auto" w:fill="EBEBEA" w:themeFill="tex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D7D6D5" w:themeFill="text1" w:themeFillTint="33"/>
      </w:tcPr>
    </w:tblStylePr>
    <w:tblStylePr w:type="band1Vert">
      <w:tblPr/>
      <w:tcPr>
        <w:shd w:val="clear" w:color="auto" w:fill="9C9A98" w:themeFill="text1" w:themeFillTint="7F"/>
      </w:tcPr>
    </w:tblStylePr>
    <w:tblStylePr w:type="band1Horz">
      <w:tblPr/>
      <w:tcPr>
        <w:tcBorders>
          <w:insideH w:val="single" w:sz="6" w:space="0" w:color="363534" w:themeColor="text1"/>
          <w:insideV w:val="single" w:sz="6" w:space="0" w:color="363534" w:themeColor="text1"/>
        </w:tcBorders>
        <w:shd w:val="clear" w:color="auto" w:fill="9C9A98"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insideH w:val="single" w:sz="8" w:space="0" w:color="00B2A9" w:themeColor="accent1"/>
        <w:insideV w:val="single" w:sz="8" w:space="0" w:color="00B2A9" w:themeColor="accent1"/>
      </w:tblBorders>
    </w:tblPr>
    <w:tcPr>
      <w:shd w:val="clear" w:color="auto" w:fill="ACFFFA" w:themeFill="accent1" w:themeFillTint="3F"/>
    </w:tcPr>
    <w:tblStylePr w:type="firstRow">
      <w:rPr>
        <w:b/>
        <w:bCs/>
        <w:color w:val="363534" w:themeColor="text1"/>
      </w:rPr>
      <w:tblPr/>
      <w:tcPr>
        <w:shd w:val="clear" w:color="auto" w:fill="DEFFFD" w:themeFill="accent1"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BCFFFB" w:themeFill="accent1" w:themeFillTint="33"/>
      </w:tcPr>
    </w:tblStylePr>
    <w:tblStylePr w:type="band1Vert">
      <w:tblPr/>
      <w:tcPr>
        <w:shd w:val="clear" w:color="auto" w:fill="59FFF6" w:themeFill="accent1" w:themeFillTint="7F"/>
      </w:tcPr>
    </w:tblStylePr>
    <w:tblStylePr w:type="band1Horz">
      <w:tblPr/>
      <w:tcPr>
        <w:tcBorders>
          <w:insideH w:val="single" w:sz="6" w:space="0" w:color="00B2A9" w:themeColor="accent1"/>
          <w:insideV w:val="single" w:sz="6" w:space="0" w:color="00B2A9" w:themeColor="accent1"/>
        </w:tcBorders>
        <w:shd w:val="clear" w:color="auto" w:fill="59FFF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insideH w:val="single" w:sz="8" w:space="0" w:color="201547" w:themeColor="accent2"/>
        <w:insideV w:val="single" w:sz="8" w:space="0" w:color="201547" w:themeColor="accent2"/>
      </w:tblBorders>
    </w:tblPr>
    <w:tcPr>
      <w:shd w:val="clear" w:color="auto" w:fill="BBAFE7" w:themeFill="accent2" w:themeFillTint="3F"/>
    </w:tcPr>
    <w:tblStylePr w:type="firstRow">
      <w:rPr>
        <w:b/>
        <w:bCs/>
        <w:color w:val="363534" w:themeColor="text1"/>
      </w:rPr>
      <w:tblPr/>
      <w:tcPr>
        <w:shd w:val="clear" w:color="auto" w:fill="E4DFF5" w:themeFill="accent2"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C8BEEC" w:themeFill="accent2" w:themeFillTint="33"/>
      </w:tcPr>
    </w:tblStylePr>
    <w:tblStylePr w:type="band1Vert">
      <w:tblPr/>
      <w:tcPr>
        <w:shd w:val="clear" w:color="auto" w:fill="775ECF" w:themeFill="accent2" w:themeFillTint="7F"/>
      </w:tcPr>
    </w:tblStylePr>
    <w:tblStylePr w:type="band1Horz">
      <w:tblPr/>
      <w:tcPr>
        <w:tcBorders>
          <w:insideH w:val="single" w:sz="6" w:space="0" w:color="201547" w:themeColor="accent2"/>
          <w:insideV w:val="single" w:sz="6" w:space="0" w:color="201547" w:themeColor="accent2"/>
        </w:tcBorders>
        <w:shd w:val="clear" w:color="auto" w:fill="775EC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insideH w:val="single" w:sz="8" w:space="0" w:color="66D1CB" w:themeColor="accent3"/>
        <w:insideV w:val="single" w:sz="8" w:space="0" w:color="66D1CB" w:themeColor="accent3"/>
      </w:tblBorders>
    </w:tblPr>
    <w:tcPr>
      <w:shd w:val="clear" w:color="auto" w:fill="D9F3F2" w:themeFill="accent3" w:themeFillTint="3F"/>
    </w:tcPr>
    <w:tblStylePr w:type="firstRow">
      <w:rPr>
        <w:b/>
        <w:bCs/>
        <w:color w:val="363534" w:themeColor="text1"/>
      </w:rPr>
      <w:tblPr/>
      <w:tcPr>
        <w:shd w:val="clear" w:color="auto" w:fill="EFFAF9" w:themeFill="accent3"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0F5F4" w:themeFill="accent3" w:themeFillTint="33"/>
      </w:tcPr>
    </w:tblStylePr>
    <w:tblStylePr w:type="band1Vert">
      <w:tblPr/>
      <w:tcPr>
        <w:shd w:val="clear" w:color="auto" w:fill="B2E8E5" w:themeFill="accent3" w:themeFillTint="7F"/>
      </w:tcPr>
    </w:tblStylePr>
    <w:tblStylePr w:type="band1Horz">
      <w:tblPr/>
      <w:tcPr>
        <w:tcBorders>
          <w:insideH w:val="single" w:sz="6" w:space="0" w:color="66D1CB" w:themeColor="accent3"/>
          <w:insideV w:val="single" w:sz="6" w:space="0" w:color="66D1CB" w:themeColor="accent3"/>
        </w:tcBorders>
        <w:shd w:val="clear" w:color="auto" w:fill="B2E8E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insideH w:val="single" w:sz="8" w:space="0" w:color="797391" w:themeColor="accent4"/>
        <w:insideV w:val="single" w:sz="8" w:space="0" w:color="797391" w:themeColor="accent4"/>
      </w:tblBorders>
    </w:tblPr>
    <w:tcPr>
      <w:shd w:val="clear" w:color="auto" w:fill="DDDCE3" w:themeFill="accent4" w:themeFillTint="3F"/>
    </w:tcPr>
    <w:tblStylePr w:type="firstRow">
      <w:rPr>
        <w:b/>
        <w:bCs/>
        <w:color w:val="363534" w:themeColor="text1"/>
      </w:rPr>
      <w:tblPr/>
      <w:tcPr>
        <w:shd w:val="clear" w:color="auto" w:fill="F1F1F4" w:themeFill="accent4"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4E3E9" w:themeFill="accent4" w:themeFillTint="33"/>
      </w:tcPr>
    </w:tblStylePr>
    <w:tblStylePr w:type="band1Vert">
      <w:tblPr/>
      <w:tcPr>
        <w:shd w:val="clear" w:color="auto" w:fill="BCB9C8" w:themeFill="accent4" w:themeFillTint="7F"/>
      </w:tcPr>
    </w:tblStylePr>
    <w:tblStylePr w:type="band1Horz">
      <w:tblPr/>
      <w:tcPr>
        <w:tcBorders>
          <w:insideH w:val="single" w:sz="6" w:space="0" w:color="797391" w:themeColor="accent4"/>
          <w:insideV w:val="single" w:sz="6" w:space="0" w:color="797391" w:themeColor="accent4"/>
        </w:tcBorders>
        <w:shd w:val="clear" w:color="auto" w:fill="BCB9C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insideH w:val="single" w:sz="8" w:space="0" w:color="99E0DD" w:themeColor="accent5"/>
        <w:insideV w:val="single" w:sz="8" w:space="0" w:color="99E0DD" w:themeColor="accent5"/>
      </w:tblBorders>
    </w:tblPr>
    <w:tcPr>
      <w:shd w:val="clear" w:color="auto" w:fill="E5F7F6" w:themeFill="accent5" w:themeFillTint="3F"/>
    </w:tcPr>
    <w:tblStylePr w:type="firstRow">
      <w:rPr>
        <w:b/>
        <w:bCs/>
        <w:color w:val="363534" w:themeColor="text1"/>
      </w:rPr>
      <w:tblPr/>
      <w:tcPr>
        <w:shd w:val="clear" w:color="auto" w:fill="F4FCFB" w:themeFill="accent5"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AF8F8" w:themeFill="accent5" w:themeFillTint="33"/>
      </w:tcPr>
    </w:tblStylePr>
    <w:tblStylePr w:type="band1Vert">
      <w:tblPr/>
      <w:tcPr>
        <w:shd w:val="clear" w:color="auto" w:fill="CCEFEE" w:themeFill="accent5" w:themeFillTint="7F"/>
      </w:tcPr>
    </w:tblStylePr>
    <w:tblStylePr w:type="band1Horz">
      <w:tblPr/>
      <w:tcPr>
        <w:tcBorders>
          <w:insideH w:val="single" w:sz="6" w:space="0" w:color="99E0DD" w:themeColor="accent5"/>
          <w:insideV w:val="single" w:sz="6" w:space="0" w:color="99E0DD" w:themeColor="accent5"/>
        </w:tcBorders>
        <w:shd w:val="clear" w:color="auto" w:fill="CCEF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insideH w:val="single" w:sz="8" w:space="0" w:color="A6A1B5" w:themeColor="accent6"/>
        <w:insideV w:val="single" w:sz="8" w:space="0" w:color="A6A1B5" w:themeColor="accent6"/>
      </w:tblBorders>
    </w:tblPr>
    <w:tcPr>
      <w:shd w:val="clear" w:color="auto" w:fill="E8E7EC" w:themeFill="accent6" w:themeFillTint="3F"/>
    </w:tcPr>
    <w:tblStylePr w:type="firstRow">
      <w:rPr>
        <w:b/>
        <w:bCs/>
        <w:color w:val="363534" w:themeColor="text1"/>
      </w:rPr>
      <w:tblPr/>
      <w:tcPr>
        <w:shd w:val="clear" w:color="auto" w:fill="F6F5F7" w:themeFill="accent6" w:themeFillTint="19"/>
      </w:tcPr>
    </w:tblStylePr>
    <w:tblStylePr w:type="lastRow">
      <w:rPr>
        <w:b/>
        <w:bCs/>
        <w:color w:val="363534" w:themeColor="text1"/>
      </w:rPr>
      <w:tblPr/>
      <w:tcPr>
        <w:tcBorders>
          <w:top w:val="single" w:sz="12" w:space="0" w:color="363534" w:themeColor="text1"/>
          <w:left w:val="nil"/>
          <w:bottom w:val="nil"/>
          <w:right w:val="nil"/>
          <w:insideH w:val="nil"/>
          <w:insideV w:val="nil"/>
        </w:tcBorders>
        <w:shd w:val="clear" w:color="auto" w:fill="FFFFFF" w:themeFill="background1"/>
      </w:tcPr>
    </w:tblStylePr>
    <w:tblStylePr w:type="firstCol">
      <w:rPr>
        <w:b/>
        <w:bCs/>
        <w:color w:val="36353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63534" w:themeColor="text1"/>
      </w:rPr>
      <w:tblPr/>
      <w:tcPr>
        <w:tcBorders>
          <w:top w:val="nil"/>
          <w:left w:val="nil"/>
          <w:bottom w:val="nil"/>
          <w:right w:val="nil"/>
          <w:insideH w:val="nil"/>
          <w:insideV w:val="nil"/>
        </w:tcBorders>
        <w:shd w:val="clear" w:color="auto" w:fill="EDECF0" w:themeFill="accent6" w:themeFillTint="33"/>
      </w:tcPr>
    </w:tblStylePr>
    <w:tblStylePr w:type="band1Vert">
      <w:tblPr/>
      <w:tcPr>
        <w:shd w:val="clear" w:color="auto" w:fill="D2D0DA" w:themeFill="accent6" w:themeFillTint="7F"/>
      </w:tcPr>
    </w:tblStylePr>
    <w:tblStylePr w:type="band1Horz">
      <w:tblPr/>
      <w:tcPr>
        <w:tcBorders>
          <w:insideH w:val="single" w:sz="6" w:space="0" w:color="A6A1B5" w:themeColor="accent6"/>
          <w:insideV w:val="single" w:sz="6" w:space="0" w:color="A6A1B5" w:themeColor="accent6"/>
        </w:tcBorders>
        <w:shd w:val="clear" w:color="auto" w:fill="D2D0D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6353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6353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6353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9A98"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9A98" w:themeFill="text1" w:themeFillTint="7F"/>
      </w:tcPr>
    </w:tblStylePr>
  </w:style>
  <w:style w:type="table" w:styleId="MediumGrid3-Accent1">
    <w:name w:val="Medium Grid 3 Accent 1"/>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1" w:themeFillTint="7F"/>
      </w:tcPr>
    </w:tblStylePr>
  </w:style>
  <w:style w:type="table" w:styleId="MediumGrid3-Accent2">
    <w:name w:val="Medium Grid 3 Accent 2"/>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2" w:themeFillTint="7F"/>
      </w:tcPr>
    </w:tblStylePr>
  </w:style>
  <w:style w:type="table" w:styleId="MediumGrid3-Accent3">
    <w:name w:val="Medium Grid 3 Accent 3"/>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D1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D1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D1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E8E5" w:themeFill="accent3" w:themeFillTint="7F"/>
      </w:tcPr>
    </w:tblStylePr>
  </w:style>
  <w:style w:type="table" w:styleId="MediumGrid3-Accent4">
    <w:name w:val="Medium Grid 3 Accent 4"/>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C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9739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9739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9739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B9C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B9C8" w:themeFill="accent4" w:themeFillTint="7F"/>
      </w:tcPr>
    </w:tblStylePr>
  </w:style>
  <w:style w:type="table" w:styleId="MediumGrid3-Accent5">
    <w:name w:val="Medium Grid 3 Accent 5"/>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7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E0D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E0D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E0D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F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FEE" w:themeFill="accent5" w:themeFillTint="7F"/>
      </w:tcPr>
    </w:tblStylePr>
  </w:style>
  <w:style w:type="table" w:styleId="MediumGrid3-Accent6">
    <w:name w:val="Medium Grid 3 Accent 6"/>
    <w:basedOn w:val="TableNormal"/>
    <w:uiPriority w:val="69"/>
    <w:semiHidden/>
    <w:rsid w:val="0021343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7E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6A1B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6A1B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6A1B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0D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0DA" w:themeFill="accent6" w:themeFillTint="7F"/>
      </w:tcPr>
    </w:tblStylePr>
  </w:style>
  <w:style w:type="table" w:styleId="MediumList1">
    <w:name w:val="Medium List 1"/>
    <w:basedOn w:val="TableNormal"/>
    <w:uiPriority w:val="65"/>
    <w:semiHidden/>
    <w:rsid w:val="0021343A"/>
    <w:pPr>
      <w:spacing w:line="240" w:lineRule="auto"/>
    </w:pPr>
    <w:tblPr>
      <w:tblStyleRowBandSize w:val="1"/>
      <w:tblStyleColBandSize w:val="1"/>
      <w:tblBorders>
        <w:top w:val="single" w:sz="8" w:space="0" w:color="363534" w:themeColor="text1"/>
        <w:bottom w:val="single" w:sz="8" w:space="0" w:color="363534" w:themeColor="text1"/>
      </w:tblBorders>
    </w:tblPr>
    <w:tblStylePr w:type="firstRow">
      <w:rPr>
        <w:rFonts w:asciiTheme="majorHAnsi" w:eastAsiaTheme="majorEastAsia" w:hAnsiTheme="majorHAnsi" w:cstheme="majorBidi"/>
      </w:rPr>
      <w:tblPr/>
      <w:tcPr>
        <w:tcBorders>
          <w:top w:val="nil"/>
          <w:bottom w:val="single" w:sz="8" w:space="0" w:color="363534" w:themeColor="text1"/>
        </w:tcBorders>
      </w:tcPr>
    </w:tblStylePr>
    <w:tblStylePr w:type="lastRow">
      <w:rPr>
        <w:b/>
        <w:bCs/>
        <w:color w:val="00B2A9" w:themeColor="text2"/>
      </w:rPr>
      <w:tblPr/>
      <w:tcPr>
        <w:tcBorders>
          <w:top w:val="single" w:sz="8" w:space="0" w:color="363534" w:themeColor="text1"/>
          <w:bottom w:val="single" w:sz="8" w:space="0" w:color="363534" w:themeColor="text1"/>
        </w:tcBorders>
      </w:tcPr>
    </w:tblStylePr>
    <w:tblStylePr w:type="firstCol">
      <w:rPr>
        <w:b/>
        <w:bCs/>
      </w:rPr>
    </w:tblStylePr>
    <w:tblStylePr w:type="lastCol">
      <w:rPr>
        <w:b/>
        <w:bCs/>
      </w:rPr>
      <w:tblPr/>
      <w:tcPr>
        <w:tcBorders>
          <w:top w:val="single" w:sz="8" w:space="0" w:color="363534" w:themeColor="text1"/>
          <w:bottom w:val="single" w:sz="8" w:space="0" w:color="363534" w:themeColor="text1"/>
        </w:tcBorders>
      </w:tcPr>
    </w:tblStylePr>
    <w:tblStylePr w:type="band1Vert">
      <w:tblPr/>
      <w:tcPr>
        <w:shd w:val="clear" w:color="auto" w:fill="CECCCC" w:themeFill="text1" w:themeFillTint="3F"/>
      </w:tcPr>
    </w:tblStylePr>
    <w:tblStylePr w:type="band1Horz">
      <w:tblPr/>
      <w:tcPr>
        <w:shd w:val="clear" w:color="auto" w:fill="CECCCC" w:themeFill="text1" w:themeFillTint="3F"/>
      </w:tcPr>
    </w:tblStylePr>
  </w:style>
  <w:style w:type="table" w:styleId="MediumList1-Accent1">
    <w:name w:val="Medium List 1 Accent 1"/>
    <w:basedOn w:val="TableNormal"/>
    <w:uiPriority w:val="65"/>
    <w:semiHidden/>
    <w:rsid w:val="0021343A"/>
    <w:pPr>
      <w:spacing w:line="240" w:lineRule="auto"/>
    </w:pPr>
    <w:tblPr>
      <w:tblStyleRowBandSize w:val="1"/>
      <w:tblStyleColBandSize w:val="1"/>
      <w:tblBorders>
        <w:top w:val="single" w:sz="8" w:space="0" w:color="00B2A9" w:themeColor="accent1"/>
        <w:bottom w:val="single" w:sz="8" w:space="0" w:color="00B2A9" w:themeColor="accent1"/>
      </w:tblBorders>
    </w:tblPr>
    <w:tblStylePr w:type="firstRow">
      <w:rPr>
        <w:rFonts w:asciiTheme="majorHAnsi" w:eastAsiaTheme="majorEastAsia" w:hAnsiTheme="majorHAnsi" w:cstheme="majorBidi"/>
      </w:rPr>
      <w:tblPr/>
      <w:tcPr>
        <w:tcBorders>
          <w:top w:val="nil"/>
          <w:bottom w:val="single" w:sz="8" w:space="0" w:color="00B2A9" w:themeColor="accent1"/>
        </w:tcBorders>
      </w:tcPr>
    </w:tblStylePr>
    <w:tblStylePr w:type="lastRow">
      <w:rPr>
        <w:b/>
        <w:bCs/>
        <w:color w:val="00B2A9" w:themeColor="text2"/>
      </w:rPr>
      <w:tblPr/>
      <w:tcPr>
        <w:tcBorders>
          <w:top w:val="single" w:sz="8" w:space="0" w:color="00B2A9" w:themeColor="accent1"/>
          <w:bottom w:val="single" w:sz="8" w:space="0" w:color="00B2A9" w:themeColor="accent1"/>
        </w:tcBorders>
      </w:tcPr>
    </w:tblStylePr>
    <w:tblStylePr w:type="firstCol">
      <w:rPr>
        <w:b/>
        <w:bCs/>
      </w:rPr>
    </w:tblStylePr>
    <w:tblStylePr w:type="lastCol">
      <w:rPr>
        <w:b/>
        <w:bCs/>
      </w:rPr>
      <w:tblPr/>
      <w:tcPr>
        <w:tcBorders>
          <w:top w:val="single" w:sz="8" w:space="0" w:color="00B2A9" w:themeColor="accent1"/>
          <w:bottom w:val="single" w:sz="8" w:space="0" w:color="00B2A9" w:themeColor="accent1"/>
        </w:tcBorders>
      </w:tcPr>
    </w:tblStylePr>
    <w:tblStylePr w:type="band1Vert">
      <w:tblPr/>
      <w:tcPr>
        <w:shd w:val="clear" w:color="auto" w:fill="ACFFFA" w:themeFill="accent1" w:themeFillTint="3F"/>
      </w:tcPr>
    </w:tblStylePr>
    <w:tblStylePr w:type="band1Horz">
      <w:tblPr/>
      <w:tcPr>
        <w:shd w:val="clear" w:color="auto" w:fill="ACFFFA" w:themeFill="accent1" w:themeFillTint="3F"/>
      </w:tcPr>
    </w:tblStylePr>
  </w:style>
  <w:style w:type="table" w:styleId="MediumList1-Accent2">
    <w:name w:val="Medium List 1 Accent 2"/>
    <w:basedOn w:val="TableNormal"/>
    <w:uiPriority w:val="65"/>
    <w:semiHidden/>
    <w:rsid w:val="0021343A"/>
    <w:pPr>
      <w:spacing w:line="240" w:lineRule="auto"/>
    </w:pPr>
    <w:tblPr>
      <w:tblStyleRowBandSize w:val="1"/>
      <w:tblStyleColBandSize w:val="1"/>
      <w:tblBorders>
        <w:top w:val="single" w:sz="8" w:space="0" w:color="201547" w:themeColor="accent2"/>
        <w:bottom w:val="single" w:sz="8" w:space="0" w:color="201547" w:themeColor="accent2"/>
      </w:tblBorders>
    </w:tblPr>
    <w:tblStylePr w:type="firstRow">
      <w:rPr>
        <w:rFonts w:asciiTheme="majorHAnsi" w:eastAsiaTheme="majorEastAsia" w:hAnsiTheme="majorHAnsi" w:cstheme="majorBidi"/>
      </w:rPr>
      <w:tblPr/>
      <w:tcPr>
        <w:tcBorders>
          <w:top w:val="nil"/>
          <w:bottom w:val="single" w:sz="8" w:space="0" w:color="201547" w:themeColor="accent2"/>
        </w:tcBorders>
      </w:tcPr>
    </w:tblStylePr>
    <w:tblStylePr w:type="lastRow">
      <w:rPr>
        <w:b/>
        <w:bCs/>
        <w:color w:val="00B2A9" w:themeColor="text2"/>
      </w:rPr>
      <w:tblPr/>
      <w:tcPr>
        <w:tcBorders>
          <w:top w:val="single" w:sz="8" w:space="0" w:color="201547" w:themeColor="accent2"/>
          <w:bottom w:val="single" w:sz="8" w:space="0" w:color="201547" w:themeColor="accent2"/>
        </w:tcBorders>
      </w:tcPr>
    </w:tblStylePr>
    <w:tblStylePr w:type="firstCol">
      <w:rPr>
        <w:b/>
        <w:bCs/>
      </w:rPr>
    </w:tblStylePr>
    <w:tblStylePr w:type="lastCol">
      <w:rPr>
        <w:b/>
        <w:bCs/>
      </w:rPr>
      <w:tblPr/>
      <w:tcPr>
        <w:tcBorders>
          <w:top w:val="single" w:sz="8" w:space="0" w:color="201547" w:themeColor="accent2"/>
          <w:bottom w:val="single" w:sz="8" w:space="0" w:color="201547" w:themeColor="accent2"/>
        </w:tcBorders>
      </w:tcPr>
    </w:tblStylePr>
    <w:tblStylePr w:type="band1Vert">
      <w:tblPr/>
      <w:tcPr>
        <w:shd w:val="clear" w:color="auto" w:fill="BBAFE7" w:themeFill="accent2" w:themeFillTint="3F"/>
      </w:tcPr>
    </w:tblStylePr>
    <w:tblStylePr w:type="band1Horz">
      <w:tblPr/>
      <w:tcPr>
        <w:shd w:val="clear" w:color="auto" w:fill="BBAFE7" w:themeFill="accent2" w:themeFillTint="3F"/>
      </w:tcPr>
    </w:tblStylePr>
  </w:style>
  <w:style w:type="table" w:styleId="MediumList1-Accent3">
    <w:name w:val="Medium List 1 Accent 3"/>
    <w:basedOn w:val="TableNormal"/>
    <w:uiPriority w:val="65"/>
    <w:semiHidden/>
    <w:rsid w:val="0021343A"/>
    <w:pPr>
      <w:spacing w:line="240" w:lineRule="auto"/>
    </w:pPr>
    <w:tblPr>
      <w:tblStyleRowBandSize w:val="1"/>
      <w:tblStyleColBandSize w:val="1"/>
      <w:tblBorders>
        <w:top w:val="single" w:sz="8" w:space="0" w:color="66D1CB" w:themeColor="accent3"/>
        <w:bottom w:val="single" w:sz="8" w:space="0" w:color="66D1CB" w:themeColor="accent3"/>
      </w:tblBorders>
    </w:tblPr>
    <w:tblStylePr w:type="firstRow">
      <w:rPr>
        <w:rFonts w:asciiTheme="majorHAnsi" w:eastAsiaTheme="majorEastAsia" w:hAnsiTheme="majorHAnsi" w:cstheme="majorBidi"/>
      </w:rPr>
      <w:tblPr/>
      <w:tcPr>
        <w:tcBorders>
          <w:top w:val="nil"/>
          <w:bottom w:val="single" w:sz="8" w:space="0" w:color="66D1CB" w:themeColor="accent3"/>
        </w:tcBorders>
      </w:tcPr>
    </w:tblStylePr>
    <w:tblStylePr w:type="lastRow">
      <w:rPr>
        <w:b/>
        <w:bCs/>
        <w:color w:val="00B2A9" w:themeColor="text2"/>
      </w:rPr>
      <w:tblPr/>
      <w:tcPr>
        <w:tcBorders>
          <w:top w:val="single" w:sz="8" w:space="0" w:color="66D1CB" w:themeColor="accent3"/>
          <w:bottom w:val="single" w:sz="8" w:space="0" w:color="66D1CB" w:themeColor="accent3"/>
        </w:tcBorders>
      </w:tcPr>
    </w:tblStylePr>
    <w:tblStylePr w:type="firstCol">
      <w:rPr>
        <w:b/>
        <w:bCs/>
      </w:rPr>
    </w:tblStylePr>
    <w:tblStylePr w:type="lastCol">
      <w:rPr>
        <w:b/>
        <w:bCs/>
      </w:rPr>
      <w:tblPr/>
      <w:tcPr>
        <w:tcBorders>
          <w:top w:val="single" w:sz="8" w:space="0" w:color="66D1CB" w:themeColor="accent3"/>
          <w:bottom w:val="single" w:sz="8" w:space="0" w:color="66D1CB" w:themeColor="accent3"/>
        </w:tcBorders>
      </w:tcPr>
    </w:tblStylePr>
    <w:tblStylePr w:type="band1Vert">
      <w:tblPr/>
      <w:tcPr>
        <w:shd w:val="clear" w:color="auto" w:fill="D9F3F2" w:themeFill="accent3" w:themeFillTint="3F"/>
      </w:tcPr>
    </w:tblStylePr>
    <w:tblStylePr w:type="band1Horz">
      <w:tblPr/>
      <w:tcPr>
        <w:shd w:val="clear" w:color="auto" w:fill="D9F3F2" w:themeFill="accent3" w:themeFillTint="3F"/>
      </w:tcPr>
    </w:tblStylePr>
  </w:style>
  <w:style w:type="table" w:styleId="MediumList1-Accent4">
    <w:name w:val="Medium List 1 Accent 4"/>
    <w:basedOn w:val="TableNormal"/>
    <w:uiPriority w:val="65"/>
    <w:semiHidden/>
    <w:rsid w:val="0021343A"/>
    <w:pPr>
      <w:spacing w:line="240" w:lineRule="auto"/>
    </w:pPr>
    <w:tblPr>
      <w:tblStyleRowBandSize w:val="1"/>
      <w:tblStyleColBandSize w:val="1"/>
      <w:tblBorders>
        <w:top w:val="single" w:sz="8" w:space="0" w:color="797391" w:themeColor="accent4"/>
        <w:bottom w:val="single" w:sz="8" w:space="0" w:color="797391" w:themeColor="accent4"/>
      </w:tblBorders>
    </w:tblPr>
    <w:tblStylePr w:type="firstRow">
      <w:rPr>
        <w:rFonts w:asciiTheme="majorHAnsi" w:eastAsiaTheme="majorEastAsia" w:hAnsiTheme="majorHAnsi" w:cstheme="majorBidi"/>
      </w:rPr>
      <w:tblPr/>
      <w:tcPr>
        <w:tcBorders>
          <w:top w:val="nil"/>
          <w:bottom w:val="single" w:sz="8" w:space="0" w:color="797391" w:themeColor="accent4"/>
        </w:tcBorders>
      </w:tcPr>
    </w:tblStylePr>
    <w:tblStylePr w:type="lastRow">
      <w:rPr>
        <w:b/>
        <w:bCs/>
        <w:color w:val="00B2A9" w:themeColor="text2"/>
      </w:rPr>
      <w:tblPr/>
      <w:tcPr>
        <w:tcBorders>
          <w:top w:val="single" w:sz="8" w:space="0" w:color="797391" w:themeColor="accent4"/>
          <w:bottom w:val="single" w:sz="8" w:space="0" w:color="797391" w:themeColor="accent4"/>
        </w:tcBorders>
      </w:tcPr>
    </w:tblStylePr>
    <w:tblStylePr w:type="firstCol">
      <w:rPr>
        <w:b/>
        <w:bCs/>
      </w:rPr>
    </w:tblStylePr>
    <w:tblStylePr w:type="lastCol">
      <w:rPr>
        <w:b/>
        <w:bCs/>
      </w:rPr>
      <w:tblPr/>
      <w:tcPr>
        <w:tcBorders>
          <w:top w:val="single" w:sz="8" w:space="0" w:color="797391" w:themeColor="accent4"/>
          <w:bottom w:val="single" w:sz="8" w:space="0" w:color="797391" w:themeColor="accent4"/>
        </w:tcBorders>
      </w:tcPr>
    </w:tblStylePr>
    <w:tblStylePr w:type="band1Vert">
      <w:tblPr/>
      <w:tcPr>
        <w:shd w:val="clear" w:color="auto" w:fill="DDDCE3" w:themeFill="accent4" w:themeFillTint="3F"/>
      </w:tcPr>
    </w:tblStylePr>
    <w:tblStylePr w:type="band1Horz">
      <w:tblPr/>
      <w:tcPr>
        <w:shd w:val="clear" w:color="auto" w:fill="DDDCE3" w:themeFill="accent4" w:themeFillTint="3F"/>
      </w:tcPr>
    </w:tblStylePr>
  </w:style>
  <w:style w:type="table" w:styleId="MediumList1-Accent5">
    <w:name w:val="Medium List 1 Accent 5"/>
    <w:basedOn w:val="TableNormal"/>
    <w:uiPriority w:val="65"/>
    <w:semiHidden/>
    <w:rsid w:val="0021343A"/>
    <w:pPr>
      <w:spacing w:line="240" w:lineRule="auto"/>
    </w:pPr>
    <w:tblPr>
      <w:tblStyleRowBandSize w:val="1"/>
      <w:tblStyleColBandSize w:val="1"/>
      <w:tblBorders>
        <w:top w:val="single" w:sz="8" w:space="0" w:color="99E0DD" w:themeColor="accent5"/>
        <w:bottom w:val="single" w:sz="8" w:space="0" w:color="99E0DD" w:themeColor="accent5"/>
      </w:tblBorders>
    </w:tblPr>
    <w:tblStylePr w:type="firstRow">
      <w:rPr>
        <w:rFonts w:asciiTheme="majorHAnsi" w:eastAsiaTheme="majorEastAsia" w:hAnsiTheme="majorHAnsi" w:cstheme="majorBidi"/>
      </w:rPr>
      <w:tblPr/>
      <w:tcPr>
        <w:tcBorders>
          <w:top w:val="nil"/>
          <w:bottom w:val="single" w:sz="8" w:space="0" w:color="99E0DD" w:themeColor="accent5"/>
        </w:tcBorders>
      </w:tcPr>
    </w:tblStylePr>
    <w:tblStylePr w:type="lastRow">
      <w:rPr>
        <w:b/>
        <w:bCs/>
        <w:color w:val="00B2A9" w:themeColor="text2"/>
      </w:rPr>
      <w:tblPr/>
      <w:tcPr>
        <w:tcBorders>
          <w:top w:val="single" w:sz="8" w:space="0" w:color="99E0DD" w:themeColor="accent5"/>
          <w:bottom w:val="single" w:sz="8" w:space="0" w:color="99E0DD" w:themeColor="accent5"/>
        </w:tcBorders>
      </w:tcPr>
    </w:tblStylePr>
    <w:tblStylePr w:type="firstCol">
      <w:rPr>
        <w:b/>
        <w:bCs/>
      </w:rPr>
    </w:tblStylePr>
    <w:tblStylePr w:type="lastCol">
      <w:rPr>
        <w:b/>
        <w:bCs/>
      </w:rPr>
      <w:tblPr/>
      <w:tcPr>
        <w:tcBorders>
          <w:top w:val="single" w:sz="8" w:space="0" w:color="99E0DD" w:themeColor="accent5"/>
          <w:bottom w:val="single" w:sz="8" w:space="0" w:color="99E0DD" w:themeColor="accent5"/>
        </w:tcBorders>
      </w:tcPr>
    </w:tblStylePr>
    <w:tblStylePr w:type="band1Vert">
      <w:tblPr/>
      <w:tcPr>
        <w:shd w:val="clear" w:color="auto" w:fill="E5F7F6" w:themeFill="accent5" w:themeFillTint="3F"/>
      </w:tcPr>
    </w:tblStylePr>
    <w:tblStylePr w:type="band1Horz">
      <w:tblPr/>
      <w:tcPr>
        <w:shd w:val="clear" w:color="auto" w:fill="E5F7F6" w:themeFill="accent5" w:themeFillTint="3F"/>
      </w:tcPr>
    </w:tblStylePr>
  </w:style>
  <w:style w:type="table" w:styleId="MediumList1-Accent6">
    <w:name w:val="Medium List 1 Accent 6"/>
    <w:basedOn w:val="TableNormal"/>
    <w:uiPriority w:val="65"/>
    <w:semiHidden/>
    <w:rsid w:val="0021343A"/>
    <w:pPr>
      <w:spacing w:line="240" w:lineRule="auto"/>
    </w:pPr>
    <w:tblPr>
      <w:tblStyleRowBandSize w:val="1"/>
      <w:tblStyleColBandSize w:val="1"/>
      <w:tblBorders>
        <w:top w:val="single" w:sz="8" w:space="0" w:color="A6A1B5" w:themeColor="accent6"/>
        <w:bottom w:val="single" w:sz="8" w:space="0" w:color="A6A1B5" w:themeColor="accent6"/>
      </w:tblBorders>
    </w:tblPr>
    <w:tblStylePr w:type="firstRow">
      <w:rPr>
        <w:rFonts w:asciiTheme="majorHAnsi" w:eastAsiaTheme="majorEastAsia" w:hAnsiTheme="majorHAnsi" w:cstheme="majorBidi"/>
      </w:rPr>
      <w:tblPr/>
      <w:tcPr>
        <w:tcBorders>
          <w:top w:val="nil"/>
          <w:bottom w:val="single" w:sz="8" w:space="0" w:color="A6A1B5" w:themeColor="accent6"/>
        </w:tcBorders>
      </w:tcPr>
    </w:tblStylePr>
    <w:tblStylePr w:type="lastRow">
      <w:rPr>
        <w:b/>
        <w:bCs/>
        <w:color w:val="00B2A9" w:themeColor="text2"/>
      </w:rPr>
      <w:tblPr/>
      <w:tcPr>
        <w:tcBorders>
          <w:top w:val="single" w:sz="8" w:space="0" w:color="A6A1B5" w:themeColor="accent6"/>
          <w:bottom w:val="single" w:sz="8" w:space="0" w:color="A6A1B5" w:themeColor="accent6"/>
        </w:tcBorders>
      </w:tcPr>
    </w:tblStylePr>
    <w:tblStylePr w:type="firstCol">
      <w:rPr>
        <w:b/>
        <w:bCs/>
      </w:rPr>
    </w:tblStylePr>
    <w:tblStylePr w:type="lastCol">
      <w:rPr>
        <w:b/>
        <w:bCs/>
      </w:rPr>
      <w:tblPr/>
      <w:tcPr>
        <w:tcBorders>
          <w:top w:val="single" w:sz="8" w:space="0" w:color="A6A1B5" w:themeColor="accent6"/>
          <w:bottom w:val="single" w:sz="8" w:space="0" w:color="A6A1B5" w:themeColor="accent6"/>
        </w:tcBorders>
      </w:tcPr>
    </w:tblStylePr>
    <w:tblStylePr w:type="band1Vert">
      <w:tblPr/>
      <w:tcPr>
        <w:shd w:val="clear" w:color="auto" w:fill="E8E7EC" w:themeFill="accent6" w:themeFillTint="3F"/>
      </w:tcPr>
    </w:tblStylePr>
    <w:tblStylePr w:type="band1Horz">
      <w:tblPr/>
      <w:tcPr>
        <w:shd w:val="clear" w:color="auto" w:fill="E8E7EC" w:themeFill="accent6" w:themeFillTint="3F"/>
      </w:tcPr>
    </w:tblStylePr>
  </w:style>
  <w:style w:type="table" w:styleId="MediumList2">
    <w:name w:val="Medium Lis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363534" w:themeColor="text1"/>
        <w:left w:val="single" w:sz="8" w:space="0" w:color="363534" w:themeColor="text1"/>
        <w:bottom w:val="single" w:sz="8" w:space="0" w:color="363534" w:themeColor="text1"/>
        <w:right w:val="single" w:sz="8" w:space="0" w:color="363534" w:themeColor="text1"/>
      </w:tblBorders>
    </w:tblPr>
    <w:tblStylePr w:type="firstRow">
      <w:rPr>
        <w:sz w:val="24"/>
        <w:szCs w:val="24"/>
      </w:rPr>
      <w:tblPr/>
      <w:tcPr>
        <w:tcBorders>
          <w:top w:val="nil"/>
          <w:left w:val="nil"/>
          <w:bottom w:val="single" w:sz="24" w:space="0" w:color="363534" w:themeColor="text1"/>
          <w:right w:val="nil"/>
          <w:insideH w:val="nil"/>
          <w:insideV w:val="nil"/>
        </w:tcBorders>
        <w:shd w:val="clear" w:color="auto" w:fill="FFFFFF" w:themeFill="background1"/>
      </w:tcPr>
    </w:tblStylePr>
    <w:tblStylePr w:type="lastRow">
      <w:tblPr/>
      <w:tcPr>
        <w:tcBorders>
          <w:top w:val="single" w:sz="8" w:space="0" w:color="36353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63534" w:themeColor="text1"/>
          <w:insideH w:val="nil"/>
          <w:insideV w:val="nil"/>
        </w:tcBorders>
        <w:shd w:val="clear" w:color="auto" w:fill="FFFFFF" w:themeFill="background1"/>
      </w:tcPr>
    </w:tblStylePr>
    <w:tblStylePr w:type="lastCol">
      <w:tblPr/>
      <w:tcPr>
        <w:tcBorders>
          <w:top w:val="nil"/>
          <w:left w:val="single" w:sz="8" w:space="0" w:color="36353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CCCC" w:themeFill="text1" w:themeFillTint="3F"/>
      </w:tcPr>
    </w:tblStylePr>
    <w:tblStylePr w:type="band1Horz">
      <w:tblPr/>
      <w:tcPr>
        <w:tcBorders>
          <w:top w:val="nil"/>
          <w:bottom w:val="nil"/>
          <w:insideH w:val="nil"/>
          <w:insideV w:val="nil"/>
        </w:tcBorders>
        <w:shd w:val="clear" w:color="auto" w:fill="CE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00B2A9" w:themeColor="accent1"/>
        <w:left w:val="single" w:sz="8" w:space="0" w:color="00B2A9" w:themeColor="accent1"/>
        <w:bottom w:val="single" w:sz="8" w:space="0" w:color="00B2A9" w:themeColor="accent1"/>
        <w:right w:val="single" w:sz="8" w:space="0" w:color="00B2A9" w:themeColor="accent1"/>
      </w:tblBorders>
    </w:tblPr>
    <w:tblStylePr w:type="firstRow">
      <w:rPr>
        <w:sz w:val="24"/>
        <w:szCs w:val="24"/>
      </w:rPr>
      <w:tblPr/>
      <w:tcPr>
        <w:tcBorders>
          <w:top w:val="nil"/>
          <w:left w:val="nil"/>
          <w:bottom w:val="single" w:sz="24" w:space="0" w:color="00B2A9" w:themeColor="accent1"/>
          <w:right w:val="nil"/>
          <w:insideH w:val="nil"/>
          <w:insideV w:val="nil"/>
        </w:tcBorders>
        <w:shd w:val="clear" w:color="auto" w:fill="FFFFFF" w:themeFill="background1"/>
      </w:tcPr>
    </w:tblStylePr>
    <w:tblStylePr w:type="lastRow">
      <w:tblPr/>
      <w:tcPr>
        <w:tcBorders>
          <w:top w:val="single" w:sz="8" w:space="0" w:color="00B2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1"/>
          <w:insideH w:val="nil"/>
          <w:insideV w:val="nil"/>
        </w:tcBorders>
        <w:shd w:val="clear" w:color="auto" w:fill="FFFFFF" w:themeFill="background1"/>
      </w:tcPr>
    </w:tblStylePr>
    <w:tblStylePr w:type="lastCol">
      <w:tblPr/>
      <w:tcPr>
        <w:tcBorders>
          <w:top w:val="nil"/>
          <w:left w:val="single" w:sz="8" w:space="0" w:color="00B2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1" w:themeFillTint="3F"/>
      </w:tcPr>
    </w:tblStylePr>
    <w:tblStylePr w:type="band1Horz">
      <w:tblPr/>
      <w:tcPr>
        <w:tcBorders>
          <w:top w:val="nil"/>
          <w:bottom w:val="nil"/>
          <w:insideH w:val="nil"/>
          <w:insideV w:val="nil"/>
        </w:tcBorders>
        <w:shd w:val="clear" w:color="auto" w:fill="ACFFF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2"/>
        <w:left w:val="single" w:sz="8" w:space="0" w:color="201547" w:themeColor="accent2"/>
        <w:bottom w:val="single" w:sz="8" w:space="0" w:color="201547" w:themeColor="accent2"/>
        <w:right w:val="single" w:sz="8" w:space="0" w:color="201547" w:themeColor="accent2"/>
      </w:tblBorders>
    </w:tblPr>
    <w:tblStylePr w:type="firstRow">
      <w:rPr>
        <w:sz w:val="24"/>
        <w:szCs w:val="24"/>
      </w:rPr>
      <w:tblPr/>
      <w:tcPr>
        <w:tcBorders>
          <w:top w:val="nil"/>
          <w:left w:val="nil"/>
          <w:bottom w:val="single" w:sz="24" w:space="0" w:color="201547" w:themeColor="accent2"/>
          <w:right w:val="nil"/>
          <w:insideH w:val="nil"/>
          <w:insideV w:val="nil"/>
        </w:tcBorders>
        <w:shd w:val="clear" w:color="auto" w:fill="FFFFFF" w:themeFill="background1"/>
      </w:tcPr>
    </w:tblStylePr>
    <w:tblStylePr w:type="lastRow">
      <w:tblPr/>
      <w:tcPr>
        <w:tcBorders>
          <w:top w:val="single" w:sz="8" w:space="0" w:color="20154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2"/>
          <w:insideH w:val="nil"/>
          <w:insideV w:val="nil"/>
        </w:tcBorders>
        <w:shd w:val="clear" w:color="auto" w:fill="FFFFFF" w:themeFill="background1"/>
      </w:tcPr>
    </w:tblStylePr>
    <w:tblStylePr w:type="lastCol">
      <w:tblPr/>
      <w:tcPr>
        <w:tcBorders>
          <w:top w:val="nil"/>
          <w:left w:val="single" w:sz="8" w:space="0" w:color="2015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2" w:themeFillTint="3F"/>
      </w:tcPr>
    </w:tblStylePr>
    <w:tblStylePr w:type="band1Horz">
      <w:tblPr/>
      <w:tcPr>
        <w:tcBorders>
          <w:top w:val="nil"/>
          <w:bottom w:val="nil"/>
          <w:insideH w:val="nil"/>
          <w:insideV w:val="nil"/>
        </w:tcBorders>
        <w:shd w:val="clear" w:color="auto" w:fill="BBAFE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66D1CB" w:themeColor="accent3"/>
        <w:left w:val="single" w:sz="8" w:space="0" w:color="66D1CB" w:themeColor="accent3"/>
        <w:bottom w:val="single" w:sz="8" w:space="0" w:color="66D1CB" w:themeColor="accent3"/>
        <w:right w:val="single" w:sz="8" w:space="0" w:color="66D1CB" w:themeColor="accent3"/>
      </w:tblBorders>
    </w:tblPr>
    <w:tblStylePr w:type="firstRow">
      <w:rPr>
        <w:sz w:val="24"/>
        <w:szCs w:val="24"/>
      </w:rPr>
      <w:tblPr/>
      <w:tcPr>
        <w:tcBorders>
          <w:top w:val="nil"/>
          <w:left w:val="nil"/>
          <w:bottom w:val="single" w:sz="24" w:space="0" w:color="66D1CB" w:themeColor="accent3"/>
          <w:right w:val="nil"/>
          <w:insideH w:val="nil"/>
          <w:insideV w:val="nil"/>
        </w:tcBorders>
        <w:shd w:val="clear" w:color="auto" w:fill="FFFFFF" w:themeFill="background1"/>
      </w:tcPr>
    </w:tblStylePr>
    <w:tblStylePr w:type="lastRow">
      <w:tblPr/>
      <w:tcPr>
        <w:tcBorders>
          <w:top w:val="single" w:sz="8" w:space="0" w:color="66D1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D1CB" w:themeColor="accent3"/>
          <w:insideH w:val="nil"/>
          <w:insideV w:val="nil"/>
        </w:tcBorders>
        <w:shd w:val="clear" w:color="auto" w:fill="FFFFFF" w:themeFill="background1"/>
      </w:tcPr>
    </w:tblStylePr>
    <w:tblStylePr w:type="lastCol">
      <w:tblPr/>
      <w:tcPr>
        <w:tcBorders>
          <w:top w:val="nil"/>
          <w:left w:val="single" w:sz="8" w:space="0" w:color="66D1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F3F2" w:themeFill="accent3" w:themeFillTint="3F"/>
      </w:tcPr>
    </w:tblStylePr>
    <w:tblStylePr w:type="band1Horz">
      <w:tblPr/>
      <w:tcPr>
        <w:tcBorders>
          <w:top w:val="nil"/>
          <w:bottom w:val="nil"/>
          <w:insideH w:val="nil"/>
          <w:insideV w:val="nil"/>
        </w:tcBorders>
        <w:shd w:val="clear" w:color="auto" w:fill="D9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797391" w:themeColor="accent4"/>
        <w:left w:val="single" w:sz="8" w:space="0" w:color="797391" w:themeColor="accent4"/>
        <w:bottom w:val="single" w:sz="8" w:space="0" w:color="797391" w:themeColor="accent4"/>
        <w:right w:val="single" w:sz="8" w:space="0" w:color="797391" w:themeColor="accent4"/>
      </w:tblBorders>
    </w:tblPr>
    <w:tblStylePr w:type="firstRow">
      <w:rPr>
        <w:sz w:val="24"/>
        <w:szCs w:val="24"/>
      </w:rPr>
      <w:tblPr/>
      <w:tcPr>
        <w:tcBorders>
          <w:top w:val="nil"/>
          <w:left w:val="nil"/>
          <w:bottom w:val="single" w:sz="24" w:space="0" w:color="797391" w:themeColor="accent4"/>
          <w:right w:val="nil"/>
          <w:insideH w:val="nil"/>
          <w:insideV w:val="nil"/>
        </w:tcBorders>
        <w:shd w:val="clear" w:color="auto" w:fill="FFFFFF" w:themeFill="background1"/>
      </w:tcPr>
    </w:tblStylePr>
    <w:tblStylePr w:type="lastRow">
      <w:tblPr/>
      <w:tcPr>
        <w:tcBorders>
          <w:top w:val="single" w:sz="8" w:space="0" w:color="79739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97391" w:themeColor="accent4"/>
          <w:insideH w:val="nil"/>
          <w:insideV w:val="nil"/>
        </w:tcBorders>
        <w:shd w:val="clear" w:color="auto" w:fill="FFFFFF" w:themeFill="background1"/>
      </w:tcPr>
    </w:tblStylePr>
    <w:tblStylePr w:type="lastCol">
      <w:tblPr/>
      <w:tcPr>
        <w:tcBorders>
          <w:top w:val="nil"/>
          <w:left w:val="single" w:sz="8" w:space="0" w:color="79739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CE3" w:themeFill="accent4" w:themeFillTint="3F"/>
      </w:tcPr>
    </w:tblStylePr>
    <w:tblStylePr w:type="band1Horz">
      <w:tblPr/>
      <w:tcPr>
        <w:tcBorders>
          <w:top w:val="nil"/>
          <w:bottom w:val="nil"/>
          <w:insideH w:val="nil"/>
          <w:insideV w:val="nil"/>
        </w:tcBorders>
        <w:shd w:val="clear" w:color="auto" w:fill="DDDC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99E0DD" w:themeColor="accent5"/>
        <w:left w:val="single" w:sz="8" w:space="0" w:color="99E0DD" w:themeColor="accent5"/>
        <w:bottom w:val="single" w:sz="8" w:space="0" w:color="99E0DD" w:themeColor="accent5"/>
        <w:right w:val="single" w:sz="8" w:space="0" w:color="99E0DD" w:themeColor="accent5"/>
      </w:tblBorders>
    </w:tblPr>
    <w:tblStylePr w:type="firstRow">
      <w:rPr>
        <w:sz w:val="24"/>
        <w:szCs w:val="24"/>
      </w:rPr>
      <w:tblPr/>
      <w:tcPr>
        <w:tcBorders>
          <w:top w:val="nil"/>
          <w:left w:val="nil"/>
          <w:bottom w:val="single" w:sz="24" w:space="0" w:color="99E0DD" w:themeColor="accent5"/>
          <w:right w:val="nil"/>
          <w:insideH w:val="nil"/>
          <w:insideV w:val="nil"/>
        </w:tcBorders>
        <w:shd w:val="clear" w:color="auto" w:fill="FFFFFF" w:themeFill="background1"/>
      </w:tcPr>
    </w:tblStylePr>
    <w:tblStylePr w:type="lastRow">
      <w:tblPr/>
      <w:tcPr>
        <w:tcBorders>
          <w:top w:val="single" w:sz="8" w:space="0" w:color="99E0D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E0DD" w:themeColor="accent5"/>
          <w:insideH w:val="nil"/>
          <w:insideV w:val="nil"/>
        </w:tcBorders>
        <w:shd w:val="clear" w:color="auto" w:fill="FFFFFF" w:themeFill="background1"/>
      </w:tcPr>
    </w:tblStylePr>
    <w:tblStylePr w:type="lastCol">
      <w:tblPr/>
      <w:tcPr>
        <w:tcBorders>
          <w:top w:val="nil"/>
          <w:left w:val="single" w:sz="8" w:space="0" w:color="99E0D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7F6" w:themeFill="accent5" w:themeFillTint="3F"/>
      </w:tcPr>
    </w:tblStylePr>
    <w:tblStylePr w:type="band1Horz">
      <w:tblPr/>
      <w:tcPr>
        <w:tcBorders>
          <w:top w:val="nil"/>
          <w:bottom w:val="nil"/>
          <w:insideH w:val="nil"/>
          <w:insideV w:val="nil"/>
        </w:tcBorders>
        <w:shd w:val="clear" w:color="auto" w:fill="E5F7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1343A"/>
    <w:pPr>
      <w:spacing w:line="240" w:lineRule="auto"/>
    </w:pPr>
    <w:rPr>
      <w:rFonts w:asciiTheme="majorHAnsi" w:eastAsiaTheme="majorEastAsia" w:hAnsiTheme="majorHAnsi" w:cstheme="majorBidi"/>
    </w:rPr>
    <w:tblPr>
      <w:tblStyleRowBandSize w:val="1"/>
      <w:tblStyleColBandSize w:val="1"/>
      <w:tblBorders>
        <w:top w:val="single" w:sz="8" w:space="0" w:color="A6A1B5" w:themeColor="accent6"/>
        <w:left w:val="single" w:sz="8" w:space="0" w:color="A6A1B5" w:themeColor="accent6"/>
        <w:bottom w:val="single" w:sz="8" w:space="0" w:color="A6A1B5" w:themeColor="accent6"/>
        <w:right w:val="single" w:sz="8" w:space="0" w:color="A6A1B5" w:themeColor="accent6"/>
      </w:tblBorders>
    </w:tblPr>
    <w:tblStylePr w:type="firstRow">
      <w:rPr>
        <w:sz w:val="24"/>
        <w:szCs w:val="24"/>
      </w:rPr>
      <w:tblPr/>
      <w:tcPr>
        <w:tcBorders>
          <w:top w:val="nil"/>
          <w:left w:val="nil"/>
          <w:bottom w:val="single" w:sz="24" w:space="0" w:color="A6A1B5" w:themeColor="accent6"/>
          <w:right w:val="nil"/>
          <w:insideH w:val="nil"/>
          <w:insideV w:val="nil"/>
        </w:tcBorders>
        <w:shd w:val="clear" w:color="auto" w:fill="FFFFFF" w:themeFill="background1"/>
      </w:tcPr>
    </w:tblStylePr>
    <w:tblStylePr w:type="lastRow">
      <w:tblPr/>
      <w:tcPr>
        <w:tcBorders>
          <w:top w:val="single" w:sz="8" w:space="0" w:color="A6A1B5"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6A1B5" w:themeColor="accent6"/>
          <w:insideH w:val="nil"/>
          <w:insideV w:val="nil"/>
        </w:tcBorders>
        <w:shd w:val="clear" w:color="auto" w:fill="FFFFFF" w:themeFill="background1"/>
      </w:tcPr>
    </w:tblStylePr>
    <w:tblStylePr w:type="lastCol">
      <w:tblPr/>
      <w:tcPr>
        <w:tcBorders>
          <w:top w:val="nil"/>
          <w:left w:val="single" w:sz="8" w:space="0" w:color="A6A1B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7EC" w:themeFill="accent6" w:themeFillTint="3F"/>
      </w:tcPr>
    </w:tblStylePr>
    <w:tblStylePr w:type="band1Horz">
      <w:tblPr/>
      <w:tcPr>
        <w:tcBorders>
          <w:top w:val="nil"/>
          <w:bottom w:val="nil"/>
          <w:insideH w:val="nil"/>
          <w:insideV w:val="nil"/>
        </w:tcBorders>
        <w:shd w:val="clear" w:color="auto" w:fill="E8E7E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1343A"/>
    <w:pPr>
      <w:spacing w:line="240" w:lineRule="auto"/>
    </w:pPr>
    <w:tblPr>
      <w:tblStyleRowBandSize w:val="1"/>
      <w:tblStyleColBandSize w:val="1"/>
      <w:tbl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single" w:sz="8" w:space="0" w:color="696765" w:themeColor="text1" w:themeTint="BF"/>
      </w:tblBorders>
    </w:tblPr>
    <w:tblStylePr w:type="firstRow">
      <w:pPr>
        <w:spacing w:before="0" w:after="0" w:line="240" w:lineRule="auto"/>
      </w:pPr>
      <w:rPr>
        <w:b/>
        <w:bCs/>
        <w:color w:val="FFFFFF" w:themeColor="background1"/>
      </w:rPr>
      <w:tblPr/>
      <w:tcPr>
        <w:tcBorders>
          <w:top w:val="single" w:sz="8"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shd w:val="clear" w:color="auto" w:fill="363534" w:themeFill="text1"/>
      </w:tcPr>
    </w:tblStylePr>
    <w:tblStylePr w:type="lastRow">
      <w:pPr>
        <w:spacing w:before="0" w:after="0" w:line="240" w:lineRule="auto"/>
      </w:pPr>
      <w:rPr>
        <w:b/>
        <w:bCs/>
      </w:rPr>
      <w:tblPr/>
      <w:tcPr>
        <w:tcBorders>
          <w:top w:val="double" w:sz="6" w:space="0" w:color="696765" w:themeColor="text1" w:themeTint="BF"/>
          <w:left w:val="single" w:sz="8" w:space="0" w:color="696765" w:themeColor="text1" w:themeTint="BF"/>
          <w:bottom w:val="single" w:sz="8" w:space="0" w:color="696765" w:themeColor="text1" w:themeTint="BF"/>
          <w:right w:val="single" w:sz="8" w:space="0" w:color="696765" w:themeColor="text1" w:themeTint="BF"/>
          <w:insideH w:val="nil"/>
          <w:insideV w:val="nil"/>
        </w:tcBorders>
      </w:tcPr>
    </w:tblStylePr>
    <w:tblStylePr w:type="firstCol">
      <w:rPr>
        <w:b/>
        <w:bCs/>
      </w:rPr>
    </w:tblStylePr>
    <w:tblStylePr w:type="lastCol">
      <w:rPr>
        <w:b/>
        <w:bCs/>
      </w:rPr>
    </w:tblStylePr>
    <w:tblStylePr w:type="band1Vert">
      <w:tblPr/>
      <w:tcPr>
        <w:shd w:val="clear" w:color="auto" w:fill="CECCCC" w:themeFill="text1" w:themeFillTint="3F"/>
      </w:tcPr>
    </w:tblStylePr>
    <w:tblStylePr w:type="band1Horz">
      <w:tblPr/>
      <w:tcPr>
        <w:tcBorders>
          <w:insideH w:val="nil"/>
          <w:insideV w:val="nil"/>
        </w:tcBorders>
        <w:shd w:val="clear" w:color="auto" w:fill="CECCC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1343A"/>
    <w:pPr>
      <w:spacing w:line="240" w:lineRule="auto"/>
    </w:pPr>
    <w:tblPr>
      <w:tblStyleRowBandSize w:val="1"/>
      <w:tblStyleColBandSize w:val="1"/>
      <w:tbl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single" w:sz="8" w:space="0" w:color="06FFF2" w:themeColor="accent1" w:themeTint="BF"/>
      </w:tblBorders>
    </w:tblPr>
    <w:tblStylePr w:type="firstRow">
      <w:pPr>
        <w:spacing w:before="0" w:after="0" w:line="240" w:lineRule="auto"/>
      </w:pPr>
      <w:rPr>
        <w:b/>
        <w:bCs/>
        <w:color w:val="FFFFFF" w:themeColor="background1"/>
      </w:rPr>
      <w:tblPr/>
      <w:tcPr>
        <w:tcBorders>
          <w:top w:val="single" w:sz="8"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shd w:val="clear" w:color="auto" w:fill="00B2A9" w:themeFill="accent1"/>
      </w:tcPr>
    </w:tblStylePr>
    <w:tblStylePr w:type="lastRow">
      <w:pPr>
        <w:spacing w:before="0" w:after="0" w:line="240" w:lineRule="auto"/>
      </w:pPr>
      <w:rPr>
        <w:b/>
        <w:bCs/>
      </w:rPr>
      <w:tblPr/>
      <w:tcPr>
        <w:tcBorders>
          <w:top w:val="double" w:sz="6" w:space="0" w:color="06FFF2" w:themeColor="accent1" w:themeTint="BF"/>
          <w:left w:val="single" w:sz="8" w:space="0" w:color="06FFF2" w:themeColor="accent1" w:themeTint="BF"/>
          <w:bottom w:val="single" w:sz="8" w:space="0" w:color="06FFF2" w:themeColor="accent1" w:themeTint="BF"/>
          <w:right w:val="single" w:sz="8" w:space="0" w:color="06FF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1" w:themeFillTint="3F"/>
      </w:tcPr>
    </w:tblStylePr>
    <w:tblStylePr w:type="band1Horz">
      <w:tblPr/>
      <w:tcPr>
        <w:tcBorders>
          <w:insideH w:val="nil"/>
          <w:insideV w:val="nil"/>
        </w:tcBorders>
        <w:shd w:val="clear" w:color="auto" w:fill="ACFFF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1343A"/>
    <w:pPr>
      <w:spacing w:line="240" w:lineRule="auto"/>
    </w:pPr>
    <w:tblPr>
      <w:tblStyleRowBandSize w:val="1"/>
      <w:tblStyleColBandSize w:val="1"/>
      <w:tbl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single" w:sz="8" w:space="0" w:color="442D97" w:themeColor="accent2" w:themeTint="BF"/>
      </w:tblBorders>
    </w:tblPr>
    <w:tblStylePr w:type="firstRow">
      <w:pPr>
        <w:spacing w:before="0" w:after="0" w:line="240" w:lineRule="auto"/>
      </w:pPr>
      <w:rPr>
        <w:b/>
        <w:bCs/>
        <w:color w:val="FFFFFF" w:themeColor="background1"/>
      </w:rPr>
      <w:tblPr/>
      <w:tcPr>
        <w:tcBorders>
          <w:top w:val="single" w:sz="8"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shd w:val="clear" w:color="auto" w:fill="201547" w:themeFill="accent2"/>
      </w:tcPr>
    </w:tblStylePr>
    <w:tblStylePr w:type="lastRow">
      <w:pPr>
        <w:spacing w:before="0" w:after="0" w:line="240" w:lineRule="auto"/>
      </w:pPr>
      <w:rPr>
        <w:b/>
        <w:bCs/>
      </w:rPr>
      <w:tblPr/>
      <w:tcPr>
        <w:tcBorders>
          <w:top w:val="double" w:sz="6" w:space="0" w:color="442D97" w:themeColor="accent2" w:themeTint="BF"/>
          <w:left w:val="single" w:sz="8" w:space="0" w:color="442D97" w:themeColor="accent2" w:themeTint="BF"/>
          <w:bottom w:val="single" w:sz="8" w:space="0" w:color="442D97" w:themeColor="accent2" w:themeTint="BF"/>
          <w:right w:val="single" w:sz="8" w:space="0" w:color="442D97" w:themeColor="accent2"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2" w:themeFillTint="3F"/>
      </w:tcPr>
    </w:tblStylePr>
    <w:tblStylePr w:type="band1Horz">
      <w:tblPr/>
      <w:tcPr>
        <w:tcBorders>
          <w:insideH w:val="nil"/>
          <w:insideV w:val="nil"/>
        </w:tcBorders>
        <w:shd w:val="clear" w:color="auto" w:fill="BBAFE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1343A"/>
    <w:pPr>
      <w:spacing w:line="240" w:lineRule="auto"/>
    </w:pPr>
    <w:tblPr>
      <w:tblStyleRowBandSize w:val="1"/>
      <w:tblStyleColBandSize w:val="1"/>
      <w:tbl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single" w:sz="8" w:space="0" w:color="8CDCD7" w:themeColor="accent3" w:themeTint="BF"/>
      </w:tblBorders>
    </w:tblPr>
    <w:tblStylePr w:type="firstRow">
      <w:pPr>
        <w:spacing w:before="0" w:after="0" w:line="240" w:lineRule="auto"/>
      </w:pPr>
      <w:rPr>
        <w:b/>
        <w:bCs/>
        <w:color w:val="FFFFFF" w:themeColor="background1"/>
      </w:rPr>
      <w:tblPr/>
      <w:tcPr>
        <w:tcBorders>
          <w:top w:val="single" w:sz="8"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shd w:val="clear" w:color="auto" w:fill="66D1CB" w:themeFill="accent3"/>
      </w:tcPr>
    </w:tblStylePr>
    <w:tblStylePr w:type="lastRow">
      <w:pPr>
        <w:spacing w:before="0" w:after="0" w:line="240" w:lineRule="auto"/>
      </w:pPr>
      <w:rPr>
        <w:b/>
        <w:bCs/>
      </w:rPr>
      <w:tblPr/>
      <w:tcPr>
        <w:tcBorders>
          <w:top w:val="double" w:sz="6" w:space="0" w:color="8CDCD7" w:themeColor="accent3" w:themeTint="BF"/>
          <w:left w:val="single" w:sz="8" w:space="0" w:color="8CDCD7" w:themeColor="accent3" w:themeTint="BF"/>
          <w:bottom w:val="single" w:sz="8" w:space="0" w:color="8CDCD7" w:themeColor="accent3" w:themeTint="BF"/>
          <w:right w:val="single" w:sz="8" w:space="0" w:color="8CDCD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F3F2" w:themeFill="accent3" w:themeFillTint="3F"/>
      </w:tcPr>
    </w:tblStylePr>
    <w:tblStylePr w:type="band1Horz">
      <w:tblPr/>
      <w:tcPr>
        <w:tcBorders>
          <w:insideH w:val="nil"/>
          <w:insideV w:val="nil"/>
        </w:tcBorders>
        <w:shd w:val="clear" w:color="auto" w:fill="D9F3F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1343A"/>
    <w:pPr>
      <w:spacing w:line="240" w:lineRule="auto"/>
    </w:pPr>
    <w:tblPr>
      <w:tblStyleRowBandSize w:val="1"/>
      <w:tblStyleColBandSize w:val="1"/>
      <w:tbl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single" w:sz="8" w:space="0" w:color="9A96AC" w:themeColor="accent4" w:themeTint="BF"/>
      </w:tblBorders>
    </w:tblPr>
    <w:tblStylePr w:type="firstRow">
      <w:pPr>
        <w:spacing w:before="0" w:after="0" w:line="240" w:lineRule="auto"/>
      </w:pPr>
      <w:rPr>
        <w:b/>
        <w:bCs/>
        <w:color w:val="FFFFFF" w:themeColor="background1"/>
      </w:rPr>
      <w:tblPr/>
      <w:tcPr>
        <w:tcBorders>
          <w:top w:val="single" w:sz="8"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shd w:val="clear" w:color="auto" w:fill="797391" w:themeFill="accent4"/>
      </w:tcPr>
    </w:tblStylePr>
    <w:tblStylePr w:type="lastRow">
      <w:pPr>
        <w:spacing w:before="0" w:after="0" w:line="240" w:lineRule="auto"/>
      </w:pPr>
      <w:rPr>
        <w:b/>
        <w:bCs/>
      </w:rPr>
      <w:tblPr/>
      <w:tcPr>
        <w:tcBorders>
          <w:top w:val="double" w:sz="6" w:space="0" w:color="9A96AC" w:themeColor="accent4" w:themeTint="BF"/>
          <w:left w:val="single" w:sz="8" w:space="0" w:color="9A96AC" w:themeColor="accent4" w:themeTint="BF"/>
          <w:bottom w:val="single" w:sz="8" w:space="0" w:color="9A96AC" w:themeColor="accent4" w:themeTint="BF"/>
          <w:right w:val="single" w:sz="8" w:space="0" w:color="9A96A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DCE3" w:themeFill="accent4" w:themeFillTint="3F"/>
      </w:tcPr>
    </w:tblStylePr>
    <w:tblStylePr w:type="band1Horz">
      <w:tblPr/>
      <w:tcPr>
        <w:tcBorders>
          <w:insideH w:val="nil"/>
          <w:insideV w:val="nil"/>
        </w:tcBorders>
        <w:shd w:val="clear" w:color="auto" w:fill="DDDC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1343A"/>
    <w:pPr>
      <w:spacing w:line="240" w:lineRule="auto"/>
    </w:pPr>
    <w:tblPr>
      <w:tblStyleRowBandSize w:val="1"/>
      <w:tblStyleColBandSize w:val="1"/>
      <w:tbl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single" w:sz="8" w:space="0" w:color="B2E7E5" w:themeColor="accent5" w:themeTint="BF"/>
      </w:tblBorders>
    </w:tblPr>
    <w:tblStylePr w:type="firstRow">
      <w:pPr>
        <w:spacing w:before="0" w:after="0" w:line="240" w:lineRule="auto"/>
      </w:pPr>
      <w:rPr>
        <w:b/>
        <w:bCs/>
        <w:color w:val="FFFFFF" w:themeColor="background1"/>
      </w:rPr>
      <w:tblPr/>
      <w:tcPr>
        <w:tcBorders>
          <w:top w:val="single" w:sz="8"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shd w:val="clear" w:color="auto" w:fill="99E0DD" w:themeFill="accent5"/>
      </w:tcPr>
    </w:tblStylePr>
    <w:tblStylePr w:type="lastRow">
      <w:pPr>
        <w:spacing w:before="0" w:after="0" w:line="240" w:lineRule="auto"/>
      </w:pPr>
      <w:rPr>
        <w:b/>
        <w:bCs/>
      </w:rPr>
      <w:tblPr/>
      <w:tcPr>
        <w:tcBorders>
          <w:top w:val="double" w:sz="6" w:space="0" w:color="B2E7E5" w:themeColor="accent5" w:themeTint="BF"/>
          <w:left w:val="single" w:sz="8" w:space="0" w:color="B2E7E5" w:themeColor="accent5" w:themeTint="BF"/>
          <w:bottom w:val="single" w:sz="8" w:space="0" w:color="B2E7E5" w:themeColor="accent5" w:themeTint="BF"/>
          <w:right w:val="single" w:sz="8" w:space="0" w:color="B2E7E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F7F6" w:themeFill="accent5" w:themeFillTint="3F"/>
      </w:tcPr>
    </w:tblStylePr>
    <w:tblStylePr w:type="band1Horz">
      <w:tblPr/>
      <w:tcPr>
        <w:tcBorders>
          <w:insideH w:val="nil"/>
          <w:insideV w:val="nil"/>
        </w:tcBorders>
        <w:shd w:val="clear" w:color="auto" w:fill="E5F7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1343A"/>
    <w:pPr>
      <w:spacing w:line="240" w:lineRule="auto"/>
    </w:pPr>
    <w:tblPr>
      <w:tblStyleRowBandSize w:val="1"/>
      <w:tblStyleColBandSize w:val="1"/>
      <w:tbl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single" w:sz="8" w:space="0" w:color="BCB8C7" w:themeColor="accent6" w:themeTint="BF"/>
      </w:tblBorders>
    </w:tblPr>
    <w:tblStylePr w:type="firstRow">
      <w:pPr>
        <w:spacing w:before="0" w:after="0" w:line="240" w:lineRule="auto"/>
      </w:pPr>
      <w:rPr>
        <w:b/>
        <w:bCs/>
        <w:color w:val="FFFFFF" w:themeColor="background1"/>
      </w:rPr>
      <w:tblPr/>
      <w:tcPr>
        <w:tcBorders>
          <w:top w:val="single" w:sz="8"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shd w:val="clear" w:color="auto" w:fill="A6A1B5" w:themeFill="accent6"/>
      </w:tcPr>
    </w:tblStylePr>
    <w:tblStylePr w:type="lastRow">
      <w:pPr>
        <w:spacing w:before="0" w:after="0" w:line="240" w:lineRule="auto"/>
      </w:pPr>
      <w:rPr>
        <w:b/>
        <w:bCs/>
      </w:rPr>
      <w:tblPr/>
      <w:tcPr>
        <w:tcBorders>
          <w:top w:val="double" w:sz="6" w:space="0" w:color="BCB8C7" w:themeColor="accent6" w:themeTint="BF"/>
          <w:left w:val="single" w:sz="8" w:space="0" w:color="BCB8C7" w:themeColor="accent6" w:themeTint="BF"/>
          <w:bottom w:val="single" w:sz="8" w:space="0" w:color="BCB8C7" w:themeColor="accent6" w:themeTint="BF"/>
          <w:right w:val="single" w:sz="8" w:space="0" w:color="BCB8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7EC" w:themeFill="accent6" w:themeFillTint="3F"/>
      </w:tcPr>
    </w:tblStylePr>
    <w:tblStylePr w:type="band1Horz">
      <w:tblPr/>
      <w:tcPr>
        <w:tcBorders>
          <w:insideH w:val="nil"/>
          <w:insideV w:val="nil"/>
        </w:tcBorders>
        <w:shd w:val="clear" w:color="auto" w:fill="E8E7E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6353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63534" w:themeFill="text1"/>
      </w:tcPr>
    </w:tblStylePr>
    <w:tblStylePr w:type="lastCol">
      <w:rPr>
        <w:b/>
        <w:bCs/>
        <w:color w:val="FFFFFF" w:themeColor="background1"/>
      </w:rPr>
      <w:tblPr/>
      <w:tcPr>
        <w:tcBorders>
          <w:left w:val="nil"/>
          <w:right w:val="nil"/>
          <w:insideH w:val="nil"/>
          <w:insideV w:val="nil"/>
        </w:tcBorders>
        <w:shd w:val="clear" w:color="auto" w:fill="36353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1"/>
      </w:tcPr>
    </w:tblStylePr>
    <w:tblStylePr w:type="lastCol">
      <w:rPr>
        <w:b/>
        <w:bCs/>
        <w:color w:val="FFFFFF" w:themeColor="background1"/>
      </w:rPr>
      <w:tblPr/>
      <w:tcPr>
        <w:tcBorders>
          <w:left w:val="nil"/>
          <w:right w:val="nil"/>
          <w:insideH w:val="nil"/>
          <w:insideV w:val="nil"/>
        </w:tcBorders>
        <w:shd w:val="clear" w:color="auto" w:fill="00B2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2"/>
      </w:tcPr>
    </w:tblStylePr>
    <w:tblStylePr w:type="lastCol">
      <w:rPr>
        <w:b/>
        <w:bCs/>
        <w:color w:val="FFFFFF" w:themeColor="background1"/>
      </w:rPr>
      <w:tblPr/>
      <w:tcPr>
        <w:tcBorders>
          <w:left w:val="nil"/>
          <w:right w:val="nil"/>
          <w:insideH w:val="nil"/>
          <w:insideV w:val="nil"/>
        </w:tcBorders>
        <w:shd w:val="clear" w:color="auto" w:fill="2015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D1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D1CB" w:themeFill="accent3"/>
      </w:tcPr>
    </w:tblStylePr>
    <w:tblStylePr w:type="lastCol">
      <w:rPr>
        <w:b/>
        <w:bCs/>
        <w:color w:val="FFFFFF" w:themeColor="background1"/>
      </w:rPr>
      <w:tblPr/>
      <w:tcPr>
        <w:tcBorders>
          <w:left w:val="nil"/>
          <w:right w:val="nil"/>
          <w:insideH w:val="nil"/>
          <w:insideV w:val="nil"/>
        </w:tcBorders>
        <w:shd w:val="clear" w:color="auto" w:fill="66D1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9739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97391" w:themeFill="accent4"/>
      </w:tcPr>
    </w:tblStylePr>
    <w:tblStylePr w:type="lastCol">
      <w:rPr>
        <w:b/>
        <w:bCs/>
        <w:color w:val="FFFFFF" w:themeColor="background1"/>
      </w:rPr>
      <w:tblPr/>
      <w:tcPr>
        <w:tcBorders>
          <w:left w:val="nil"/>
          <w:right w:val="nil"/>
          <w:insideH w:val="nil"/>
          <w:insideV w:val="nil"/>
        </w:tcBorders>
        <w:shd w:val="clear" w:color="auto" w:fill="79739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E0D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E0DD" w:themeFill="accent5"/>
      </w:tcPr>
    </w:tblStylePr>
    <w:tblStylePr w:type="lastCol">
      <w:rPr>
        <w:b/>
        <w:bCs/>
        <w:color w:val="FFFFFF" w:themeColor="background1"/>
      </w:rPr>
      <w:tblPr/>
      <w:tcPr>
        <w:tcBorders>
          <w:left w:val="nil"/>
          <w:right w:val="nil"/>
          <w:insideH w:val="nil"/>
          <w:insideV w:val="nil"/>
        </w:tcBorders>
        <w:shd w:val="clear" w:color="auto" w:fill="99E0D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1343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A1B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A1B5" w:themeFill="accent6"/>
      </w:tcPr>
    </w:tblStylePr>
    <w:tblStylePr w:type="lastCol">
      <w:rPr>
        <w:b/>
        <w:bCs/>
        <w:color w:val="FFFFFF" w:themeColor="background1"/>
      </w:rPr>
      <w:tblPr/>
      <w:tcPr>
        <w:tcBorders>
          <w:left w:val="nil"/>
          <w:right w:val="nil"/>
          <w:insideH w:val="nil"/>
          <w:insideV w:val="nil"/>
        </w:tcBorders>
        <w:shd w:val="clear" w:color="auto" w:fill="A6A1B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21343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1343A"/>
    <w:pPr>
      <w:spacing w:line="240" w:lineRule="auto"/>
    </w:pPr>
    <w:tblPr>
      <w:tblStyleRowBandSize w:val="1"/>
      <w:tblStyleColBandSize w:val="1"/>
      <w:tblBorders>
        <w:top w:val="single" w:sz="4" w:space="0" w:color="9B9997" w:themeColor="text1" w:themeTint="80"/>
        <w:bottom w:val="single" w:sz="4" w:space="0" w:color="9B9997" w:themeColor="text1" w:themeTint="80"/>
      </w:tblBorders>
    </w:tblPr>
    <w:tblStylePr w:type="firstRow">
      <w:rPr>
        <w:b/>
        <w:bCs/>
      </w:rPr>
      <w:tblPr/>
      <w:tcPr>
        <w:tcBorders>
          <w:bottom w:val="single" w:sz="4" w:space="0" w:color="9B9997" w:themeColor="text1" w:themeTint="80"/>
        </w:tcBorders>
      </w:tcPr>
    </w:tblStylePr>
    <w:tblStylePr w:type="lastRow">
      <w:rPr>
        <w:b/>
        <w:bCs/>
      </w:rPr>
      <w:tblPr/>
      <w:tcPr>
        <w:tcBorders>
          <w:top w:val="single" w:sz="4" w:space="0" w:color="9B9997" w:themeColor="text1" w:themeTint="80"/>
        </w:tcBorders>
      </w:tcPr>
    </w:tblStylePr>
    <w:tblStylePr w:type="firstCol">
      <w:rPr>
        <w:b/>
        <w:bCs/>
      </w:rPr>
    </w:tblStylePr>
    <w:tblStylePr w:type="lastCol">
      <w:rPr>
        <w:b/>
        <w:bCs/>
      </w:rPr>
    </w:tblStylePr>
    <w:tblStylePr w:type="band1Vert">
      <w:tblPr/>
      <w:tcPr>
        <w:tcBorders>
          <w:left w:val="single" w:sz="4" w:space="0" w:color="9B9997" w:themeColor="text1" w:themeTint="80"/>
          <w:right w:val="single" w:sz="4" w:space="0" w:color="9B9997" w:themeColor="text1" w:themeTint="80"/>
        </w:tcBorders>
      </w:tcPr>
    </w:tblStylePr>
    <w:tblStylePr w:type="band2Vert">
      <w:tblPr/>
      <w:tcPr>
        <w:tcBorders>
          <w:left w:val="single" w:sz="4" w:space="0" w:color="9B9997" w:themeColor="text1" w:themeTint="80"/>
          <w:right w:val="single" w:sz="4" w:space="0" w:color="9B9997" w:themeColor="text1" w:themeTint="80"/>
        </w:tcBorders>
      </w:tcPr>
    </w:tblStylePr>
    <w:tblStylePr w:type="band1Horz">
      <w:tblPr/>
      <w:tcPr>
        <w:tcBorders>
          <w:top w:val="single" w:sz="4" w:space="0" w:color="9B9997" w:themeColor="text1" w:themeTint="80"/>
          <w:bottom w:val="single" w:sz="4" w:space="0" w:color="9B9997" w:themeColor="text1" w:themeTint="80"/>
        </w:tcBorders>
      </w:tcPr>
    </w:tblStylePr>
  </w:style>
  <w:style w:type="table" w:styleId="PlainTable3">
    <w:name w:val="Plain Table 3"/>
    <w:basedOn w:val="TableNormal"/>
    <w:uiPriority w:val="43"/>
    <w:semiHidden/>
    <w:rsid w:val="0021343A"/>
    <w:pPr>
      <w:spacing w:line="240" w:lineRule="auto"/>
    </w:pPr>
    <w:tblPr>
      <w:tblStyleRowBandSize w:val="1"/>
      <w:tblStyleColBandSize w:val="1"/>
    </w:tblPr>
    <w:tblStylePr w:type="firstRow">
      <w:rPr>
        <w:b/>
        <w:bCs/>
        <w:caps/>
      </w:rPr>
      <w:tblPr/>
      <w:tcPr>
        <w:tcBorders>
          <w:bottom w:val="single" w:sz="4" w:space="0" w:color="9B999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B999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1343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1343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9997"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9997"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9997"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9997"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21343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75F033071467457EA6C0D9A00DB4D927">
    <w:name w:val="75F033071467457EA6C0D9A00DB4D927"/>
    <w:rsid w:val="007A4821"/>
    <w:pPr>
      <w:spacing w:after="360" w:line="600" w:lineRule="exact"/>
      <w:jc w:val="right"/>
    </w:pPr>
    <w:rPr>
      <w:rFonts w:asciiTheme="majorHAnsi" w:eastAsiaTheme="majorEastAsia" w:hAnsiTheme="majorHAnsi" w:cstheme="majorBidi"/>
      <w:b/>
      <w:color w:val="FFFFFF"/>
      <w:spacing w:val="-2"/>
      <w:sz w:val="54"/>
      <w:szCs w:val="52"/>
    </w:rPr>
  </w:style>
  <w:style w:type="character" w:styleId="UnresolvedMention">
    <w:name w:val="Unresolved Mention"/>
    <w:basedOn w:val="DefaultParagraphFont"/>
    <w:uiPriority w:val="99"/>
    <w:semiHidden/>
    <w:unhideWhenUsed/>
    <w:rsid w:val="00582647"/>
    <w:rPr>
      <w:color w:val="605E5C"/>
      <w:shd w:val="clear" w:color="auto" w:fill="E1DFDD"/>
    </w:rPr>
  </w:style>
  <w:style w:type="table" w:customStyle="1" w:styleId="2">
    <w:name w:val="2"/>
    <w:basedOn w:val="TableNormal"/>
    <w:rsid w:val="004E60C9"/>
    <w:pPr>
      <w:spacing w:line="276" w:lineRule="auto"/>
    </w:pPr>
    <w:rPr>
      <w:rFonts w:ascii="Arial" w:eastAsia="Arial" w:hAnsi="Arial"/>
      <w:color w:val="auto"/>
      <w:sz w:val="22"/>
      <w:szCs w:val="22"/>
      <w:lang w:val="en"/>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95497">
      <w:bodyDiv w:val="1"/>
      <w:marLeft w:val="0"/>
      <w:marRight w:val="0"/>
      <w:marTop w:val="0"/>
      <w:marBottom w:val="0"/>
      <w:divBdr>
        <w:top w:val="none" w:sz="0" w:space="0" w:color="auto"/>
        <w:left w:val="none" w:sz="0" w:space="0" w:color="auto"/>
        <w:bottom w:val="none" w:sz="0" w:space="0" w:color="auto"/>
        <w:right w:val="none" w:sz="0" w:space="0" w:color="auto"/>
      </w:divBdr>
    </w:div>
    <w:div w:id="288901098">
      <w:bodyDiv w:val="1"/>
      <w:marLeft w:val="0"/>
      <w:marRight w:val="0"/>
      <w:marTop w:val="0"/>
      <w:marBottom w:val="0"/>
      <w:divBdr>
        <w:top w:val="none" w:sz="0" w:space="0" w:color="auto"/>
        <w:left w:val="none" w:sz="0" w:space="0" w:color="auto"/>
        <w:bottom w:val="none" w:sz="0" w:space="0" w:color="auto"/>
        <w:right w:val="none" w:sz="0" w:space="0" w:color="auto"/>
      </w:divBdr>
    </w:div>
    <w:div w:id="472529926">
      <w:bodyDiv w:val="1"/>
      <w:marLeft w:val="0"/>
      <w:marRight w:val="0"/>
      <w:marTop w:val="0"/>
      <w:marBottom w:val="0"/>
      <w:divBdr>
        <w:top w:val="none" w:sz="0" w:space="0" w:color="auto"/>
        <w:left w:val="none" w:sz="0" w:space="0" w:color="auto"/>
        <w:bottom w:val="none" w:sz="0" w:space="0" w:color="auto"/>
        <w:right w:val="none" w:sz="0" w:space="0" w:color="auto"/>
      </w:divBdr>
    </w:div>
    <w:div w:id="563488317">
      <w:bodyDiv w:val="1"/>
      <w:marLeft w:val="0"/>
      <w:marRight w:val="0"/>
      <w:marTop w:val="0"/>
      <w:marBottom w:val="0"/>
      <w:divBdr>
        <w:top w:val="none" w:sz="0" w:space="0" w:color="auto"/>
        <w:left w:val="none" w:sz="0" w:space="0" w:color="auto"/>
        <w:bottom w:val="none" w:sz="0" w:space="0" w:color="auto"/>
        <w:right w:val="none" w:sz="0" w:space="0" w:color="auto"/>
      </w:divBdr>
    </w:div>
    <w:div w:id="572937643">
      <w:bodyDiv w:val="1"/>
      <w:marLeft w:val="0"/>
      <w:marRight w:val="0"/>
      <w:marTop w:val="0"/>
      <w:marBottom w:val="0"/>
      <w:divBdr>
        <w:top w:val="none" w:sz="0" w:space="0" w:color="auto"/>
        <w:left w:val="none" w:sz="0" w:space="0" w:color="auto"/>
        <w:bottom w:val="none" w:sz="0" w:space="0" w:color="auto"/>
        <w:right w:val="none" w:sz="0" w:space="0" w:color="auto"/>
      </w:divBdr>
    </w:div>
    <w:div w:id="745416947">
      <w:bodyDiv w:val="1"/>
      <w:marLeft w:val="0"/>
      <w:marRight w:val="0"/>
      <w:marTop w:val="0"/>
      <w:marBottom w:val="0"/>
      <w:divBdr>
        <w:top w:val="none" w:sz="0" w:space="0" w:color="auto"/>
        <w:left w:val="none" w:sz="0" w:space="0" w:color="auto"/>
        <w:bottom w:val="none" w:sz="0" w:space="0" w:color="auto"/>
        <w:right w:val="none" w:sz="0" w:space="0" w:color="auto"/>
      </w:divBdr>
    </w:div>
    <w:div w:id="754858376">
      <w:bodyDiv w:val="1"/>
      <w:marLeft w:val="0"/>
      <w:marRight w:val="0"/>
      <w:marTop w:val="0"/>
      <w:marBottom w:val="0"/>
      <w:divBdr>
        <w:top w:val="none" w:sz="0" w:space="0" w:color="auto"/>
        <w:left w:val="none" w:sz="0" w:space="0" w:color="auto"/>
        <w:bottom w:val="none" w:sz="0" w:space="0" w:color="auto"/>
        <w:right w:val="none" w:sz="0" w:space="0" w:color="auto"/>
      </w:divBdr>
    </w:div>
    <w:div w:id="808133796">
      <w:bodyDiv w:val="1"/>
      <w:marLeft w:val="0"/>
      <w:marRight w:val="0"/>
      <w:marTop w:val="0"/>
      <w:marBottom w:val="0"/>
      <w:divBdr>
        <w:top w:val="none" w:sz="0" w:space="0" w:color="auto"/>
        <w:left w:val="none" w:sz="0" w:space="0" w:color="auto"/>
        <w:bottom w:val="none" w:sz="0" w:space="0" w:color="auto"/>
        <w:right w:val="none" w:sz="0" w:space="0" w:color="auto"/>
      </w:divBdr>
    </w:div>
    <w:div w:id="882139518">
      <w:bodyDiv w:val="1"/>
      <w:marLeft w:val="0"/>
      <w:marRight w:val="0"/>
      <w:marTop w:val="0"/>
      <w:marBottom w:val="0"/>
      <w:divBdr>
        <w:top w:val="none" w:sz="0" w:space="0" w:color="auto"/>
        <w:left w:val="none" w:sz="0" w:space="0" w:color="auto"/>
        <w:bottom w:val="none" w:sz="0" w:space="0" w:color="auto"/>
        <w:right w:val="none" w:sz="0" w:space="0" w:color="auto"/>
      </w:divBdr>
    </w:div>
    <w:div w:id="1131051187">
      <w:bodyDiv w:val="1"/>
      <w:marLeft w:val="0"/>
      <w:marRight w:val="0"/>
      <w:marTop w:val="0"/>
      <w:marBottom w:val="0"/>
      <w:divBdr>
        <w:top w:val="none" w:sz="0" w:space="0" w:color="auto"/>
        <w:left w:val="none" w:sz="0" w:space="0" w:color="auto"/>
        <w:bottom w:val="none" w:sz="0" w:space="0" w:color="auto"/>
        <w:right w:val="none" w:sz="0" w:space="0" w:color="auto"/>
      </w:divBdr>
    </w:div>
    <w:div w:id="1435176247">
      <w:bodyDiv w:val="1"/>
      <w:marLeft w:val="0"/>
      <w:marRight w:val="0"/>
      <w:marTop w:val="0"/>
      <w:marBottom w:val="0"/>
      <w:divBdr>
        <w:top w:val="none" w:sz="0" w:space="0" w:color="auto"/>
        <w:left w:val="none" w:sz="0" w:space="0" w:color="auto"/>
        <w:bottom w:val="none" w:sz="0" w:space="0" w:color="auto"/>
        <w:right w:val="none" w:sz="0" w:space="0" w:color="auto"/>
      </w:divBdr>
    </w:div>
    <w:div w:id="1491865820">
      <w:bodyDiv w:val="1"/>
      <w:marLeft w:val="0"/>
      <w:marRight w:val="0"/>
      <w:marTop w:val="0"/>
      <w:marBottom w:val="0"/>
      <w:divBdr>
        <w:top w:val="none" w:sz="0" w:space="0" w:color="auto"/>
        <w:left w:val="none" w:sz="0" w:space="0" w:color="auto"/>
        <w:bottom w:val="none" w:sz="0" w:space="0" w:color="auto"/>
        <w:right w:val="none" w:sz="0" w:space="0" w:color="auto"/>
      </w:divBdr>
    </w:div>
    <w:div w:id="1600917173">
      <w:bodyDiv w:val="1"/>
      <w:marLeft w:val="0"/>
      <w:marRight w:val="0"/>
      <w:marTop w:val="0"/>
      <w:marBottom w:val="0"/>
      <w:divBdr>
        <w:top w:val="none" w:sz="0" w:space="0" w:color="auto"/>
        <w:left w:val="none" w:sz="0" w:space="0" w:color="auto"/>
        <w:bottom w:val="none" w:sz="0" w:space="0" w:color="auto"/>
        <w:right w:val="none" w:sz="0" w:space="0" w:color="auto"/>
      </w:divBdr>
    </w:div>
    <w:div w:id="1806002013">
      <w:bodyDiv w:val="1"/>
      <w:marLeft w:val="0"/>
      <w:marRight w:val="0"/>
      <w:marTop w:val="0"/>
      <w:marBottom w:val="0"/>
      <w:divBdr>
        <w:top w:val="none" w:sz="0" w:space="0" w:color="auto"/>
        <w:left w:val="none" w:sz="0" w:space="0" w:color="auto"/>
        <w:bottom w:val="none" w:sz="0" w:space="0" w:color="auto"/>
        <w:right w:val="none" w:sz="0" w:space="0" w:color="auto"/>
      </w:divBdr>
    </w:div>
    <w:div w:id="20959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2.xml"/><Relationship Id="rId21" Type="http://schemas.openxmlformats.org/officeDocument/2006/relationships/image" Target="media/image7.jpg"/><Relationship Id="rId34" Type="http://schemas.openxmlformats.org/officeDocument/2006/relationships/footer" Target="footer1.xml"/><Relationship Id="rId42" Type="http://schemas.openxmlformats.org/officeDocument/2006/relationships/footer" Target="footer5.xml"/><Relationship Id="rId47" Type="http://schemas.openxmlformats.org/officeDocument/2006/relationships/header" Target="header6.xml"/><Relationship Id="rId50" Type="http://schemas.openxmlformats.org/officeDocument/2006/relationships/hyperlink" Target="https://www.phycohealth.com/blogs/news/seaweed-for-the-planet"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jpg"/><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15.jpg"/><Relationship Id="rId37" Type="http://schemas.openxmlformats.org/officeDocument/2006/relationships/image" Target="media/image120.jpg"/><Relationship Id="rId40" Type="http://schemas.openxmlformats.org/officeDocument/2006/relationships/footer" Target="footer4.xml"/><Relationship Id="rId45" Type="http://schemas.openxmlformats.org/officeDocument/2006/relationships/footer" Target="footer6.xml"/><Relationship Id="rId53" Type="http://schemas.openxmlformats.org/officeDocument/2006/relationships/glossaryDocument" Target="glossary/document.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image" Target="media/image6.jpg"/><Relationship Id="rId31" Type="http://schemas.openxmlformats.org/officeDocument/2006/relationships/image" Target="media/image14.jpg"/><Relationship Id="rId44" Type="http://schemas.openxmlformats.org/officeDocument/2006/relationships/header" Target="header5.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1.jpeg"/><Relationship Id="rId30" Type="http://schemas.openxmlformats.org/officeDocument/2006/relationships/image" Target="media/image13.jpg"/><Relationship Id="rId35" Type="http://schemas.openxmlformats.org/officeDocument/2006/relationships/footer" Target="footer2.xml"/><Relationship Id="rId43" Type="http://schemas.openxmlformats.org/officeDocument/2006/relationships/header" Target="header4.xml"/><Relationship Id="rId48" Type="http://schemas.openxmlformats.org/officeDocument/2006/relationships/footer" Target="footer8.xml"/><Relationship Id="rId8" Type="http://schemas.openxmlformats.org/officeDocument/2006/relationships/styles" Target="styles.xml"/><Relationship Id="rId51" Type="http://schemas.openxmlformats.org/officeDocument/2006/relationships/hyperlink" Target="https://www.notpla.com/frequently-asked-questions/"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eader" Target="header1.xml"/><Relationship Id="rId38" Type="http://schemas.openxmlformats.org/officeDocument/2006/relationships/image" Target="media/image19.png"/><Relationship Id="rId46" Type="http://schemas.openxmlformats.org/officeDocument/2006/relationships/footer" Target="footer7.xml"/><Relationship Id="rId20" Type="http://schemas.openxmlformats.org/officeDocument/2006/relationships/image" Target="media/image8.jpeg"/><Relationship Id="rId41" Type="http://schemas.openxmlformats.org/officeDocument/2006/relationships/header" Target="header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image" Target="media/image8.jpg"/><Relationship Id="rId28" Type="http://schemas.openxmlformats.org/officeDocument/2006/relationships/image" Target="media/image13.jpeg"/><Relationship Id="rId36" Type="http://schemas.openxmlformats.org/officeDocument/2006/relationships/footer" Target="footer3.xml"/><Relationship Id="rId49" Type="http://schemas.openxmlformats.org/officeDocument/2006/relationships/hyperlink" Target="https://www.seaforest.com.au/"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7.jpg"/><Relationship Id="rId2" Type="http://schemas.openxmlformats.org/officeDocument/2006/relationships/image" Target="media/image16.jpg"/><Relationship Id="rId1" Type="http://schemas.openxmlformats.org/officeDocument/2006/relationships/image" Target="media/image14.emf"/><Relationship Id="rId4" Type="http://schemas.openxmlformats.org/officeDocument/2006/relationships/image" Target="media/image18.emf"/></Relationships>
</file>

<file path=word/_rels/footer8.xml.rels><?xml version="1.0" encoding="UTF-8" standalone="yes"?>
<Relationships xmlns="http://schemas.openxmlformats.org/package/2006/relationships"><Relationship Id="rId3" Type="http://schemas.openxmlformats.org/officeDocument/2006/relationships/image" Target="media/image22.emf"/><Relationship Id="rId2" Type="http://schemas.openxmlformats.org/officeDocument/2006/relationships/image" Target="media/image18.emf"/><Relationship Id="rId1" Type="http://schemas.openxmlformats.org/officeDocument/2006/relationships/image" Target="media/image17.jpg"/></Relationships>
</file>

<file path=word/_rels/header6.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SE\GroupData\Office%20Templates\DELWP%20Branded%20Templates\DELWP%20Report%20template_macro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6EA6D7D6B0422CA66E19EECE1CCB75"/>
        <w:category>
          <w:name w:val="General"/>
          <w:gallery w:val="placeholder"/>
        </w:category>
        <w:types>
          <w:type w:val="bbPlcHdr"/>
        </w:types>
        <w:behaviors>
          <w:behavior w:val="content"/>
        </w:behaviors>
        <w:guid w:val="{1D490F19-0FD5-4D72-A521-EEBECA766308}"/>
      </w:docPartPr>
      <w:docPartBody>
        <w:p w:rsidR="0045505E" w:rsidRDefault="0045505E">
          <w:pPr>
            <w:pStyle w:val="626EA6D7D6B0422CA66E19EECE1CCB75"/>
          </w:pPr>
          <w:r w:rsidRPr="00F6699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05E"/>
    <w:rsid w:val="000A7537"/>
    <w:rsid w:val="0045505E"/>
    <w:rsid w:val="00954E49"/>
    <w:rsid w:val="00AE0AA7"/>
    <w:rsid w:val="00EF06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808080"/>
    </w:rPr>
  </w:style>
  <w:style w:type="paragraph" w:customStyle="1" w:styleId="626EA6D7D6B0422CA66E19EECE1CCB75">
    <w:name w:val="626EA6D7D6B0422CA66E19EECE1CC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OP">
  <a:themeElements>
    <a:clrScheme name="DELWP Sub-Brand Offical">
      <a:dk1>
        <a:srgbClr val="363534"/>
      </a:dk1>
      <a:lt1>
        <a:sysClr val="window" lastClr="FFFFFF"/>
      </a:lt1>
      <a:dk2>
        <a:srgbClr val="00B2A9"/>
      </a:dk2>
      <a:lt2>
        <a:srgbClr val="E5F7F6"/>
      </a:lt2>
      <a:accent1>
        <a:srgbClr val="00B2A9"/>
      </a:accent1>
      <a:accent2>
        <a:srgbClr val="201547"/>
      </a:accent2>
      <a:accent3>
        <a:srgbClr val="66D1CB"/>
      </a:accent3>
      <a:accent4>
        <a:srgbClr val="797391"/>
      </a:accent4>
      <a:accent5>
        <a:srgbClr val="99E0DD"/>
      </a:accent5>
      <a:accent6>
        <a:srgbClr val="A6A1B5"/>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57</Value>
      <Value>2</Value>
      <Value>15</Value>
      <Value>1</Value>
    </TaxCatchAll>
    <ProjName xmlns="9fd47c19-1c4a-4d7d-b342-c10cef269344">Schools Kit</ProjNam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Guide</TermName>
          <TermId xmlns="http://schemas.microsoft.com/office/infopath/2007/PartnerControls">2c0c7f4f-0a0f-4031-9f65-a7ab977990a8</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Financial_x0020_Year xmlns="a5f32de4-e402-4188-b034-e71ca7d22e54">2022-23</Financial_x0020_Year>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Finance and Budget</TermName>
          <TermId xmlns="http://schemas.microsoft.com/office/infopath/2007/PartnerControls">7960b430-8ebc-43cf-898a-2b6b60256064</TermId>
        </TermInfo>
      </Terms>
    </f2ccc2d036544b63b99cbcec8aa9ae6a>
    <lfd3071406224809a17b67e55409993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0188dd16-b4ad-404f-8e31-7dc74aa9d1a2</TermId>
        </TermInfo>
      </Terms>
    </lfd3071406224809a17b67e55409993d>
    <_dlc_DocId xmlns="a5f32de4-e402-4188-b034-e71ca7d22e54">DOCID706-1714886731-1438</_dlc_DocId>
    <_dlc_DocIdUrl xmlns="a5f32de4-e402-4188-b034-e71ca7d22e54">
      <Url>https://delwpvicgovau.sharepoint.com/sites/ecm_706/_layouts/15/DocIdRedir.aspx?ID=DOCID706-1714886731-1438</Url>
      <Description>DOCID706-1714886731-1438</Description>
    </_dlc_DocIdUrl>
    <lcf76f155ced4ddcb4097134ff3c332f xmlns="021c6226-75de-4512-b189-de07ae8cb040">
      <Terms xmlns="http://schemas.microsoft.com/office/infopath/2007/PartnerControls"/>
    </lcf76f155ced4ddcb4097134ff3c332f>
  </documentManagement>
</p:properties>
</file>

<file path=customXml/item2.xml><?xml version="1.0" encoding="utf-8"?>
<?mso-contentType ?>
<SharedContentType xmlns="Microsoft.SharePoint.Taxonomy.ContentTypeSync" SourceId="797aeec6-0273-40f2-ab3e-beee73212332" ContentTypeId="0x0101009298E819CE1EBB4F8D2096B3E0F0C291"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B8A02A3FF7663041AB165320EFFD47AF" ma:contentTypeVersion="157" ma:contentTypeDescription="All project related information. The library can be used to manage multiple projects." ma:contentTypeScope="" ma:versionID="f74bac23f600d71230feaa925d75b288">
  <xsd:schema xmlns:xsd="http://www.w3.org/2001/XMLSchema" xmlns:xs="http://www.w3.org/2001/XMLSchema" xmlns:p="http://schemas.microsoft.com/office/2006/metadata/properties" xmlns:ns2="9fd47c19-1c4a-4d7d-b342-c10cef269344" xmlns:ns3="a5f32de4-e402-4188-b034-e71ca7d22e54" xmlns:ns4="021c6226-75de-4512-b189-de07ae8cb040" xmlns:ns5="238e7bcd-03a0-4af2-8140-a640ebf65c41" xmlns:ns6="add75793-3539-4089-8056-52012629aff0" targetNamespace="http://schemas.microsoft.com/office/2006/metadata/properties" ma:root="true" ma:fieldsID="4950b785442360ac02f2a66c2d85ce45" ns2:_="" ns3:_="" ns4:_="" ns5:_="" ns6:_="">
    <xsd:import namespace="9fd47c19-1c4a-4d7d-b342-c10cef269344"/>
    <xsd:import namespace="a5f32de4-e402-4188-b034-e71ca7d22e54"/>
    <xsd:import namespace="021c6226-75de-4512-b189-de07ae8cb040"/>
    <xsd:import namespace="238e7bcd-03a0-4af2-8140-a640ebf65c41"/>
    <xsd:import namespace="add75793-3539-4089-8056-52012629aff0"/>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roject_Phase" minOccurs="0"/>
                <xsd:element ref="ns2:f2ccc2d036544b63b99cbcec8aa9ae6a" minOccurs="0"/>
                <xsd:element ref="ns2:g91c59fb10974fa1a03160ad8386f0f4" minOccurs="0"/>
                <xsd:element ref="ns3:Financial_x0020_Year" minOccurs="0"/>
                <xsd:element ref="ns2:lfd3071406224809a17b67e55409993d" minOccurs="0"/>
                <xsd:element ref="ns4:MediaServiceAutoKeyPoints" minOccurs="0"/>
                <xsd:element ref="ns4:MediaServiceKeyPoints" minOccurs="0"/>
                <xsd:element ref="ns5:SharedWithUsers" minOccurs="0"/>
                <xsd:element ref="ns5:SharedWithDetails" minOccurs="0"/>
                <xsd:element ref="ns4:MediaServiceAutoTags" minOccurs="0"/>
                <xsd:element ref="ns4:MediaServiceOCR" minOccurs="0"/>
                <xsd:element ref="ns4:MediaServiceGenerationTime" minOccurs="0"/>
                <xsd:element ref="ns4:MediaServiceEventHashCode" minOccurs="0"/>
                <xsd:element ref="ns6:MediaServiceMetadata" minOccurs="0"/>
                <xsd:element ref="ns6:MediaServiceFastMetadata" minOccurs="0"/>
                <xsd:element ref="ns4:MediaServiceDateTaken" minOccurs="0"/>
                <xsd:element ref="ns2:ProjName"/>
                <xsd:element ref="ns4:MediaLengthInSeconds" minOccurs="0"/>
                <xsd:element ref="ns4:MediaServiceObjectDetectorVersions" minOccurs="0"/>
                <xsd:element ref="ns4:MediaServiceSearchProperties" minOccurs="0"/>
                <xsd:element ref="ns4:lcf76f155ced4ddcb4097134ff3c332f"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d179a8f-83e0-4c7d-8fe4-89f3f57ddfed}" ma:internalName="TaxCatchAll" ma:showField="CatchAllData"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d179a8f-83e0-4c7d-8fe4-89f3f57ddfed}" ma:internalName="TaxCatchAllLabel" ma:readOnly="true" ma:showField="CatchAllDataLabel"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roject_Phase" ma:index="19"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f2ccc2d036544b63b99cbcec8aa9ae6a" ma:index="20" ma:taxonomy="true" ma:internalName="f2ccc2d036544b63b99cbcec8aa9ae6a" ma:taxonomyFieldName="Records_x0020_Class_x0020_Project" ma:displayName="Classification"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element name="g91c59fb10974fa1a03160ad8386f0f4" ma:index="21"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lfd3071406224809a17b67e55409993d" ma:index="25" nillable="true" ma:taxonomy="true" ma:internalName="lfd3071406224809a17b67e55409993d" ma:taxonomyFieldName="Region" ma:displayName="Region" ma:default="" ma:fieldId="{5fd30714-0622-4809-a17b-67e55409993d}" ma:sspId="797aeec6-0273-40f2-ab3e-beee73212332" ma:termSetId="7b4507a3-ea6b-4ab4-906b-a491e1f086bd" ma:anchorId="00000000-0000-0000-0000-000000000000" ma:open="false" ma:isKeyword="false">
      <xsd:complexType>
        <xsd:sequence>
          <xsd:element ref="pc:Terms" minOccurs="0" maxOccurs="1"/>
        </xsd:sequence>
      </xsd:complexType>
    </xsd:element>
    <xsd:element name="ProjName" ma:index="38" ma:displayName="Project Name" ma:description="ECM V2 Project Name" ma:format="Dropdown" ma:internalName="ProjName">
      <xsd:simpleType>
        <xsd:restriction base="dms:Choice">
          <xsd:enumeration value="25 Years of Coastcare"/>
          <xsd:enumeration value="CALD Student Project"/>
          <xsd:enumeration value="Coastcare Forum"/>
          <xsd:enumeration value="Nominations"/>
          <xsd:enumeration value="Portal"/>
          <xsd:enumeration value="Schools Kit"/>
          <xsd:enumeration value="Sharing The Love"/>
          <xsd:enumeration value="Victorian Marine &amp; Coastal Forum"/>
          <xsd:enumeration value="VolPoll"/>
          <xsd:enumeration value="Winter By The Sea"/>
          <xsd:enumeration value="Working for Victoria"/>
          <xsd:enumeration value="Sharing the Love"/>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inancial_x0020_Year" ma:index="23"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021c6226-75de-4512-b189-de07ae8cb040" elementFormDefault="qualified">
    <xsd:import namespace="http://schemas.microsoft.com/office/2006/documentManagement/types"/>
    <xsd:import namespace="http://schemas.microsoft.com/office/infopath/2007/PartnerControls"/>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4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e7bcd-03a0-4af2-8140-a640ebf65c41"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d75793-3539-4089-8056-52012629aff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4219C12-B894-4835-882B-184CDEBD13FB}">
  <ds:schemaRefs>
    <ds:schemaRef ds:uri="http://schemas.microsoft.com/office/2006/metadata/properties"/>
    <ds:schemaRef ds:uri="http://schemas.microsoft.com/office/infopath/2007/PartnerControls"/>
    <ds:schemaRef ds:uri="9fd47c19-1c4a-4d7d-b342-c10cef269344"/>
    <ds:schemaRef ds:uri="a5f32de4-e402-4188-b034-e71ca7d22e54"/>
  </ds:schemaRefs>
</ds:datastoreItem>
</file>

<file path=customXml/itemProps2.xml><?xml version="1.0" encoding="utf-8"?>
<ds:datastoreItem xmlns:ds="http://schemas.openxmlformats.org/officeDocument/2006/customXml" ds:itemID="{7E18DF7B-2086-41A0-8500-23C1D1FB5D8C}">
  <ds:schemaRefs>
    <ds:schemaRef ds:uri="Microsoft.SharePoint.Taxonomy.ContentTypeSync"/>
  </ds:schemaRefs>
</ds:datastoreItem>
</file>

<file path=customXml/itemProps3.xml><?xml version="1.0" encoding="utf-8"?>
<ds:datastoreItem xmlns:ds="http://schemas.openxmlformats.org/officeDocument/2006/customXml" ds:itemID="{E0446F59-ABD6-49FF-A3C0-EEF70B17E0D5}">
  <ds:schemaRefs>
    <ds:schemaRef ds:uri="http://schemas.openxmlformats.org/officeDocument/2006/bibliography"/>
  </ds:schemaRefs>
</ds:datastoreItem>
</file>

<file path=customXml/itemProps4.xml><?xml version="1.0" encoding="utf-8"?>
<ds:datastoreItem xmlns:ds="http://schemas.openxmlformats.org/officeDocument/2006/customXml" ds:itemID="{99876164-71EF-424B-A261-95A2D69018B7}"/>
</file>

<file path=customXml/itemProps5.xml><?xml version="1.0" encoding="utf-8"?>
<ds:datastoreItem xmlns:ds="http://schemas.openxmlformats.org/officeDocument/2006/customXml" ds:itemID="{FD2B05B2-93B0-47E1-A719-5212403A616E}">
  <ds:schemaRefs>
    <ds:schemaRef ds:uri="http://schemas.microsoft.com/sharepoint/v3/contenttype/forms"/>
  </ds:schemaRefs>
</ds:datastoreItem>
</file>

<file path=customXml/itemProps6.xml><?xml version="1.0" encoding="utf-8"?>
<ds:datastoreItem xmlns:ds="http://schemas.openxmlformats.org/officeDocument/2006/customXml" ds:itemID="{DA95AB54-5CFA-4EFC-87F5-7162D8233B7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DELWP Report template_macros.dotm</Template>
  <TotalTime>2</TotalTime>
  <Pages>8</Pages>
  <Words>755</Words>
  <Characters>3651</Characters>
  <Application>Microsoft Office Word</Application>
  <DocSecurity>0</DocSecurity>
  <Lines>158</Lines>
  <Paragraphs>122</Paragraphs>
  <ScaleCrop>false</ScaleCrop>
  <HeadingPairs>
    <vt:vector size="2" baseType="variant">
      <vt:variant>
        <vt:lpstr>Title</vt:lpstr>
      </vt:variant>
      <vt:variant>
        <vt:i4>1</vt:i4>
      </vt:variant>
    </vt:vector>
  </HeadingPairs>
  <TitlesOfParts>
    <vt:vector size="1" baseType="lpstr">
      <vt:lpstr>School Kit Answers</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Kit Answers</dc:title>
  <dc:subject/>
  <dc:creator>Madison Cassie (DELWP)</dc:creator>
  <cp:keywords/>
  <dc:description/>
  <cp:lastModifiedBy>Shaya Kaartinen-Price (DEECA)</cp:lastModifiedBy>
  <cp:revision>4</cp:revision>
  <cp:lastPrinted>2026-08-03T03:42:00Z</cp:lastPrinted>
  <dcterms:created xsi:type="dcterms:W3CDTF">2026-08-03T03:47:00Z</dcterms:created>
  <dcterms:modified xsi:type="dcterms:W3CDTF">2026-08-03T03:56:00Z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itle">
    <vt:lpwstr>School Kit Answers</vt:lpwstr>
  </property>
  <property fmtid="{D5CDD505-2E9C-101B-9397-08002B2CF9AE}" pid="3" name="xSubtitle">
    <vt:lpwstr/>
  </property>
  <property fmtid="{D5CDD505-2E9C-101B-9397-08002B2CF9AE}" pid="4" name="xDate">
    <vt:lpwstr/>
  </property>
  <property fmtid="{D5CDD505-2E9C-101B-9397-08002B2CF9AE}" pid="5" name="xTOCH2">
    <vt:lpwstr>S</vt:lpwstr>
  </property>
  <property fmtid="{D5CDD505-2E9C-101B-9397-08002B2CF9AE}" pid="6" name="xTOCH3">
    <vt:lpwstr>S</vt:lpwstr>
  </property>
  <property fmtid="{D5CDD505-2E9C-101B-9397-08002B2CF9AE}" pid="7" name="xTOCTable">
    <vt:lpwstr>H</vt:lpwstr>
  </property>
  <property fmtid="{D5CDD505-2E9C-101B-9397-08002B2CF9AE}" pid="8" name="xTOCFigure">
    <vt:lpwstr>H</vt:lpwstr>
  </property>
  <property fmtid="{D5CDD505-2E9C-101B-9397-08002B2CF9AE}" pid="9" name="xTOCApp">
    <vt:lpwstr>H</vt:lpwstr>
  </property>
  <property fmtid="{D5CDD505-2E9C-101B-9397-08002B2CF9AE}" pid="10" name="xStatus">
    <vt:lpwstr/>
  </property>
  <property fmtid="{D5CDD505-2E9C-101B-9397-08002B2CF9AE}" pid="11" name="xCR">
    <vt:lpwstr>Heading</vt:lpwstr>
  </property>
  <property fmtid="{D5CDD505-2E9C-101B-9397-08002B2CF9AE}" pid="12" name="xHeadingsNumbered">
    <vt:lpwstr>0</vt:lpwstr>
  </property>
  <property fmtid="{D5CDD505-2E9C-101B-9397-08002B2CF9AE}" pid="13" name="xDoctype">
    <vt:lpwstr/>
  </property>
  <property fmtid="{D5CDD505-2E9C-101B-9397-08002B2CF9AE}" pid="14" name="xTOCH4">
    <vt:lpwstr>H</vt:lpwstr>
  </property>
  <property fmtid="{D5CDD505-2E9C-101B-9397-08002B2CF9AE}" pid="15" name="xFooterTitle">
    <vt:lpwstr>School Kit Answers</vt:lpwstr>
  </property>
  <property fmtid="{D5CDD505-2E9C-101B-9397-08002B2CF9AE}" pid="16" name="xFooterSubtitle">
    <vt:lpwstr/>
  </property>
  <property fmtid="{D5CDD505-2E9C-101B-9397-08002B2CF9AE}" pid="17" name="xAppendixName">
    <vt:lpwstr>Appendix</vt:lpwstr>
  </property>
  <property fmtid="{D5CDD505-2E9C-101B-9397-08002B2CF9AE}" pid="18" name="ContentTypeId">
    <vt:lpwstr>0x0101009298E819CE1EBB4F8D2096B3E0F0C2911D00B8A02A3FF7663041AB165320EFFD47AF</vt:lpwstr>
  </property>
  <property fmtid="{D5CDD505-2E9C-101B-9397-08002B2CF9AE}" pid="19" name="Records Class Project">
    <vt:lpwstr>15;#Finance and Budget|7960b430-8ebc-43cf-898a-2b6b60256064</vt:lpwstr>
  </property>
  <property fmtid="{D5CDD505-2E9C-101B-9397-08002B2CF9AE}" pid="20" name="Dissemination Limiting Marker">
    <vt:lpwstr>2;#FOUO|955eb6fc-b35a-4808-8aa5-31e514fa3f26</vt:lpwstr>
  </property>
  <property fmtid="{D5CDD505-2E9C-101B-9397-08002B2CF9AE}" pid="21" name="Security Classification">
    <vt:lpwstr>1;#Unclassified|7fa379f4-4aba-4692-ab80-7d39d3a23cf4</vt:lpwstr>
  </property>
  <property fmtid="{D5CDD505-2E9C-101B-9397-08002B2CF9AE}" pid="22" name="_dlc_DocIdItemGuid">
    <vt:lpwstr>3554ebe5-2109-4741-8039-c414a43a940e</vt:lpwstr>
  </property>
  <property fmtid="{D5CDD505-2E9C-101B-9397-08002B2CF9AE}" pid="23" name="Region">
    <vt:lpwstr>13;#All|0188dd16-b4ad-404f-8e31-7dc74aa9d1a2</vt:lpwstr>
  </property>
  <property fmtid="{D5CDD505-2E9C-101B-9397-08002B2CF9AE}" pid="24" name="Department Document Type">
    <vt:lpwstr>57;#Guide|2c0c7f4f-0a0f-4031-9f65-a7ab977990a8</vt:lpwstr>
  </property>
  <property fmtid="{D5CDD505-2E9C-101B-9397-08002B2CF9AE}" pid="25" name="Record Purpose">
    <vt:lpwstr/>
  </property>
  <property fmtid="{D5CDD505-2E9C-101B-9397-08002B2CF9AE}" pid="26" name="MSIP_Label_4257e2ab-f512-40e2-9c9a-c64247360765_Enabled">
    <vt:lpwstr>true</vt:lpwstr>
  </property>
  <property fmtid="{D5CDD505-2E9C-101B-9397-08002B2CF9AE}" pid="27" name="MSIP_Label_4257e2ab-f512-40e2-9c9a-c64247360765_SetDate">
    <vt:lpwstr>2023-04-27T03:49:18Z</vt:lpwstr>
  </property>
  <property fmtid="{D5CDD505-2E9C-101B-9397-08002B2CF9AE}" pid="28" name="MSIP_Label_4257e2ab-f512-40e2-9c9a-c64247360765_Method">
    <vt:lpwstr>Privileged</vt:lpwstr>
  </property>
  <property fmtid="{D5CDD505-2E9C-101B-9397-08002B2CF9AE}" pid="29" name="MSIP_Label_4257e2ab-f512-40e2-9c9a-c64247360765_Name">
    <vt:lpwstr>OFFICIAL</vt:lpwstr>
  </property>
  <property fmtid="{D5CDD505-2E9C-101B-9397-08002B2CF9AE}" pid="30" name="MSIP_Label_4257e2ab-f512-40e2-9c9a-c64247360765_SiteId">
    <vt:lpwstr>e8bdd6f7-fc18-4e48-a554-7f547927223b</vt:lpwstr>
  </property>
  <property fmtid="{D5CDD505-2E9C-101B-9397-08002B2CF9AE}" pid="31" name="MSIP_Label_4257e2ab-f512-40e2-9c9a-c64247360765_ActionId">
    <vt:lpwstr>1f833a3c-a685-46f5-8d8d-ccb3ea4d611a</vt:lpwstr>
  </property>
  <property fmtid="{D5CDD505-2E9C-101B-9397-08002B2CF9AE}" pid="32" name="MSIP_Label_4257e2ab-f512-40e2-9c9a-c64247360765_ContentBits">
    <vt:lpwstr>2</vt:lpwstr>
  </property>
  <property fmtid="{D5CDD505-2E9C-101B-9397-08002B2CF9AE}" pid="33" name="Security_x0020_Classification">
    <vt:lpwstr>1;#Unclassified|7fa379f4-4aba-4692-ab80-7d39d3a23cf4</vt:lpwstr>
  </property>
  <property fmtid="{D5CDD505-2E9C-101B-9397-08002B2CF9AE}" pid="34" name="Record_x0020_Purpose">
    <vt:lpwstr/>
  </property>
  <property fmtid="{D5CDD505-2E9C-101B-9397-08002B2CF9AE}" pid="35" name="Department_x0020_Document_x0020_Type">
    <vt:lpwstr>57;#Guide|2c0c7f4f-0a0f-4031-9f65-a7ab977990a8</vt:lpwstr>
  </property>
  <property fmtid="{D5CDD505-2E9C-101B-9397-08002B2CF9AE}" pid="36" name="Dissemination_x0020_Limiting_x0020_Marker">
    <vt:lpwstr>2;#FOUO|955eb6fc-b35a-4808-8aa5-31e514fa3f26</vt:lpwstr>
  </property>
  <property fmtid="{D5CDD505-2E9C-101B-9397-08002B2CF9AE}" pid="37" name="Records_x0020_Class_x0020_Project">
    <vt:lpwstr>15;#Finance and Budget|7960b430-8ebc-43cf-898a-2b6b60256064</vt:lpwstr>
  </property>
  <property fmtid="{D5CDD505-2E9C-101B-9397-08002B2CF9AE}" pid="38" name="MediaServiceImageTags">
    <vt:lpwstr/>
  </property>
</Properties>
</file>