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E4F9E" w14:textId="77777777" w:rsidR="005A2A5D" w:rsidRDefault="007B6328" w:rsidP="002C296E">
      <w:pPr>
        <w:pStyle w:val="BodyText"/>
      </w:pPr>
      <w:bookmarkStart w:id="0" w:name="_Hlk30417806"/>
      <w:bookmarkStart w:id="1" w:name="_Hlk29547427"/>
      <w:bookmarkEnd w:id="0"/>
      <w:r w:rsidRPr="007B6328">
        <w:rPr>
          <w:noProof/>
        </w:rPr>
        <mc:AlternateContent>
          <mc:Choice Requires="wps">
            <w:drawing>
              <wp:anchor distT="0" distB="0" distL="114300" distR="114300" simplePos="0" relativeHeight="251658257" behindDoc="0" locked="1" layoutInCell="1" allowOverlap="1" wp14:anchorId="50BF1B98" wp14:editId="5DB7F948">
                <wp:simplePos x="0" y="0"/>
                <wp:positionH relativeFrom="page">
                  <wp:posOffset>3664585</wp:posOffset>
                </wp:positionH>
                <wp:positionV relativeFrom="page">
                  <wp:posOffset>7106285</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2B912" id="TriangleBottomACI" o:spid="_x0000_s1026" style="position:absolute;margin-left:288.55pt;margin-top:559.55pt;width:148.8pt;height:157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" path="m1745,3697l,,3496,,1745,3697xe" stroked="f">
                <v:fill r:id="rId15" o:title="" recolor="t" rotate="t" type="frame"/>
                <v:path arrowok="t" o:connecttype="custom" o:connectlocs="943258,1993900;0,0;1889760,0;943258,1993900" o:connectangles="0,0,0,0"/>
                <w10:wrap anchorx="page" anchory="page"/>
                <w10:anchorlock/>
              </v:shape>
            </w:pict>
          </mc:Fallback>
        </mc:AlternateContent>
      </w:r>
      <w:r w:rsidRPr="007B6328">
        <w:rPr>
          <w:noProof/>
        </w:rPr>
        <mc:AlternateContent>
          <mc:Choice Requires="wps">
            <w:drawing>
              <wp:anchor distT="0" distB="0" distL="114300" distR="114300" simplePos="0" relativeHeight="251658256" behindDoc="0" locked="1" layoutInCell="1" allowOverlap="1" wp14:anchorId="6451B091" wp14:editId="2CEF8DA8">
                <wp:simplePos x="0" y="0"/>
                <wp:positionH relativeFrom="page">
                  <wp:posOffset>361950</wp:posOffset>
                </wp:positionH>
                <wp:positionV relativeFrom="page">
                  <wp:posOffset>2343150</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6" cstate="print">
                            <a:extLst>
                              <a:ext uri="{28A0092B-C50C-407E-A947-70E740481C1C}">
                                <a14:useLocalDpi xmlns:a14="http://schemas.microsoft.com/office/drawing/2010/main" val="0"/>
                              </a:ext>
                            </a:extLst>
                          </a:blip>
                          <a:srcRect/>
                          <a:stretch>
                            <a:fillRect l="-2112" r="-21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D7EAB" id="PicSingle" o:spid="_x0000_s1026" alt="Title: Cover Image - Description: Cover Image" style="position:absolute;margin-left:28.5pt;margin-top:184.5pt;width:538.55pt;height:374.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" stroked="f" strokeweight="2pt">
                <v:fill r:id="rId17" o:title="Cover Image" recolor="t" rotate="t" type="frame"/>
                <w10:wrap anchorx="page" anchory="page"/>
                <w10:anchorlock/>
              </v:rect>
            </w:pict>
          </mc:Fallback>
        </mc:AlternateContent>
      </w:r>
      <w:r w:rsidR="0039720E">
        <w:rPr>
          <w:noProof/>
          <w:lang w:eastAsia="en-AU"/>
        </w:rPr>
        <mc:AlternateContent>
          <mc:Choice Requires="wps">
            <w:drawing>
              <wp:anchor distT="0" distB="0" distL="114300" distR="114300" simplePos="0" relativeHeight="251658249" behindDoc="0" locked="1" layoutInCell="1" allowOverlap="1" wp14:anchorId="64A9D222" wp14:editId="61EF3F69">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F9948" id="LandscapeOverlay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32608FEA" wp14:editId="3D7DC5A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F7A8F" id="LandscapePicRight" o:spid="_x0000_s102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1D142947" wp14:editId="2980569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884CE" id="LandscapeOverlayLeft" o:spid="_x0000_s1026"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3" behindDoc="0" locked="1" layoutInCell="1" allowOverlap="1" wp14:anchorId="3B85E758" wp14:editId="1B08FF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55230"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2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4345481E" wp14:editId="53EC908C">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B5C5C"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2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3572290C" wp14:editId="779D713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7DDA8"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5" behindDoc="0" locked="1" layoutInCell="1" allowOverlap="1" wp14:anchorId="6E0C8213" wp14:editId="70E6F6EE">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8CCB2"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00b2a9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3FE96818" wp14:editId="37E534E1">
                <wp:simplePos x="0" y="0"/>
                <wp:positionH relativeFrom="page">
                  <wp:posOffset>349885</wp:posOffset>
                </wp:positionH>
                <wp:positionV relativeFrom="page">
                  <wp:posOffset>368935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B5A8B" id="TriangleTop" o:spid="_x0000_s1026" style="position:absolute;margin-left:27.55pt;margin-top:29.05pt;width:148.8pt;height:15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" path="m1745,3697l,,3496,,1745,3697xe" fillcolor="#797391 [3209]" stroked="f">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7B2EB94E" wp14:editId="4A87DDBF">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9BF71" w14:textId="77777777" w:rsidR="00552B2D" w:rsidRPr="009F69FA" w:rsidRDefault="00552B2D"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EB94E"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359BF71" w14:textId="77777777" w:rsidR="00552B2D" w:rsidRPr="009F69FA" w:rsidRDefault="00552B2D"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3" behindDoc="1" locked="1" layoutInCell="1" allowOverlap="1" wp14:anchorId="5952BE54" wp14:editId="565C837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C4CB3" w14:textId="77777777" w:rsidR="00552B2D" w:rsidRPr="00271B90" w:rsidRDefault="00552B2D"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BE54" id="CoverStatus" o:spid="_x0000_s1027" type="#_x0000_t202" alt="Title: Watermark Document Status" style="position:absolute;margin-left:0;margin-top:674.6pt;width:437.4pt;height:29.2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63AC4CB3" w14:textId="77777777" w:rsidR="00552B2D" w:rsidRPr="00271B90" w:rsidRDefault="00552B2D"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5" behindDoc="1" locked="1" layoutInCell="1" allowOverlap="1" wp14:anchorId="362C5C19" wp14:editId="5ED60C30">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88C17" w14:textId="77777777" w:rsidR="00552B2D" w:rsidRPr="00455A7E" w:rsidRDefault="00552B2D"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5C19" id="CoverProjectBar" o:spid="_x0000_s1028" type="#_x0000_t202" alt="Title: Decorative Cover Shape" style="position:absolute;margin-left:28.3pt;margin-top:716.55pt;width:538.6pt;height:34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08188C17" w14:textId="77777777" w:rsidR="00552B2D" w:rsidRPr="00455A7E" w:rsidRDefault="00552B2D"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8" behindDoc="1" locked="1" layoutInCell="1" allowOverlap="1" wp14:anchorId="549E76DC" wp14:editId="5E42C59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FB1FC" id="LandscapePicSingle" o:spid="_x0000_s1026" alt="Title: Cover Image - Description: Cover Image" style="position:absolute;margin-left:28.35pt;margin-top:127.6pt;width:785.2pt;height:249.4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5"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4" behindDoc="1" locked="1" layoutInCell="1" allowOverlap="1" wp14:anchorId="42A217E1" wp14:editId="5F7AE229">
                <wp:simplePos x="0" y="0"/>
                <wp:positionH relativeFrom="page">
                  <wp:posOffset>360045</wp:posOffset>
                </wp:positionH>
                <wp:positionV relativeFrom="page">
                  <wp:posOffset>379095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14487" w14:textId="77777777" w:rsidR="00552B2D" w:rsidRDefault="00552B2D" w:rsidP="00C8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17E1" id="CoverRectangle" o:spid="_x0000_s1029" style="position:absolute;margin-left:28.35pt;margin-top:29.85pt;width:538.55pt;height:68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" fillcolor="#00b2a9 [3204]" stroked="f" strokeweight="2pt">
                <v:textbox>
                  <w:txbxContent>
                    <w:p w14:paraId="43414487" w14:textId="77777777" w:rsidR="00552B2D" w:rsidRDefault="00552B2D" w:rsidP="00C832ED">
                      <w:pPr>
                        <w:jc w:val="center"/>
                      </w:pPr>
                    </w:p>
                  </w:txbxContent>
                </v:textbox>
                <w10:wrap anchorx="page" anchory="page"/>
                <w10:anchorlock/>
              </v:rect>
            </w:pict>
          </mc:Fallback>
        </mc:AlternateContent>
      </w:r>
    </w:p>
    <w:bookmarkEnd w:id="1"/>
    <w:p w14:paraId="6B610A95" w14:textId="3A1B5C2A" w:rsidR="00D73B6C" w:rsidRDefault="00D73B6C"/>
    <w:p w14:paraId="46AB9CC9" w14:textId="06FE78B9" w:rsidR="00A07696" w:rsidRDefault="00A07696"/>
    <w:p w14:paraId="6B6A10AB" w14:textId="62DCEB33" w:rsidR="00A07696" w:rsidRDefault="00A07696"/>
    <w:p w14:paraId="5037F964" w14:textId="3A2D2A45" w:rsidR="00A07696" w:rsidRDefault="00A07696"/>
    <w:p w14:paraId="71BB7E71" w14:textId="11BBF95C" w:rsidR="00A07696" w:rsidRDefault="00A07696"/>
    <w:p w14:paraId="735A04ED" w14:textId="4A343898" w:rsidR="00A07696" w:rsidRDefault="00A07696"/>
    <w:p w14:paraId="506C0532" w14:textId="548491BE" w:rsidR="00A07696" w:rsidRDefault="00A07696"/>
    <w:p w14:paraId="7CD7F6B8" w14:textId="3312AA2E" w:rsidR="00A07696" w:rsidRDefault="00A07696"/>
    <w:p w14:paraId="6E177A41" w14:textId="77777777" w:rsidR="00A07696" w:rsidRDefault="00A07696"/>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B0894B5" w14:textId="77777777" w:rsidTr="00DA40F2">
        <w:trPr>
          <w:trHeight w:hRule="exact" w:val="2948"/>
        </w:trPr>
        <w:tc>
          <w:tcPr>
            <w:tcW w:w="7370" w:type="dxa"/>
            <w:vAlign w:val="center"/>
          </w:tcPr>
          <w:p w14:paraId="04DFDA16" w14:textId="7A59669D" w:rsidR="007B6328" w:rsidRDefault="007B6328" w:rsidP="00DA40F2">
            <w:pPr>
              <w:pStyle w:val="Title"/>
              <w:rPr>
                <w:b w:val="0"/>
                <w:iCs/>
                <w:spacing w:val="0"/>
                <w:sz w:val="32"/>
                <w:szCs w:val="24"/>
              </w:rPr>
            </w:pPr>
            <w:bookmarkStart w:id="2" w:name="_Hlk29802367"/>
            <w:r>
              <w:t>202</w:t>
            </w:r>
            <w:r w:rsidR="00473439">
              <w:t>2-23</w:t>
            </w:r>
            <w:r>
              <w:t xml:space="preserve"> </w:t>
            </w:r>
            <w:r w:rsidR="00FF0C46">
              <w:t>Coastcare Victoria</w:t>
            </w:r>
            <w:r>
              <w:t xml:space="preserve"> Community Grants Guidelines</w:t>
            </w:r>
          </w:p>
          <w:bookmarkEnd w:id="2"/>
          <w:p w14:paraId="1ABE3D76" w14:textId="77777777" w:rsidR="007B6328" w:rsidRDefault="007B6328" w:rsidP="00DA40F2">
            <w:pPr>
              <w:pStyle w:val="Title"/>
              <w:rPr>
                <w:b w:val="0"/>
                <w:iCs/>
                <w:spacing w:val="0"/>
                <w:sz w:val="32"/>
                <w:szCs w:val="24"/>
              </w:rPr>
            </w:pPr>
            <w:r>
              <w:t xml:space="preserve">     </w:t>
            </w:r>
          </w:p>
          <w:sdt>
            <w:sdtPr>
              <w:rPr>
                <w:b w:val="0"/>
                <w:iCs/>
                <w:spacing w:val="0"/>
                <w:sz w:val="32"/>
                <w:szCs w:val="24"/>
              </w:rPr>
              <w:alias w:val="CoverTitle"/>
              <w:tag w:val="CoverTitle"/>
              <w:id w:val="360867710"/>
              <w:lock w:val="sdtContentLocked"/>
              <w:placeholder>
                <w:docPart w:val="7479F7097F034FD2AB826C6C405C2A74"/>
              </w:placeholder>
            </w:sdtPr>
            <w:sdtEndPr/>
            <w:sdtContent>
              <w:p w14:paraId="0F488594" w14:textId="77777777" w:rsidR="00DA40F2" w:rsidRDefault="00DA40F2" w:rsidP="00DA40F2">
                <w:pPr>
                  <w:pStyle w:val="Title"/>
                </w:pPr>
                <w:r>
                  <w:t>Title</w:t>
                </w:r>
              </w:p>
              <w:p w14:paraId="6C392A99" w14:textId="77777777" w:rsidR="00DA40F2" w:rsidRDefault="00DA40F2" w:rsidP="00DA40F2">
                <w:pPr>
                  <w:pStyle w:val="Subtitle"/>
                </w:pPr>
                <w:r>
                  <w:t>Subtitle</w:t>
                </w:r>
              </w:p>
              <w:p w14:paraId="68241362" w14:textId="77777777" w:rsidR="00512DFB" w:rsidRPr="00CB1FB7" w:rsidRDefault="00236AF9" w:rsidP="00CD4964">
                <w:pPr>
                  <w:pStyle w:val="Subtitle"/>
                </w:pPr>
              </w:p>
            </w:sdtContent>
          </w:sdt>
        </w:tc>
      </w:tr>
    </w:tbl>
    <w:p w14:paraId="233DB222" w14:textId="5DD1EDE6" w:rsidR="00D73B6C" w:rsidRDefault="00D73B6C"/>
    <w:p w14:paraId="1A9A57F3" w14:textId="108D8636" w:rsidR="00D73B6C" w:rsidRPr="00D55628" w:rsidRDefault="008F0B33">
      <w:pPr>
        <w:sectPr w:rsidR="00D73B6C" w:rsidRPr="00D55628" w:rsidSect="002A0157">
          <w:headerReference w:type="even" r:id="rId26"/>
          <w:headerReference w:type="default" r:id="rId27"/>
          <w:footerReference w:type="even" r:id="rId28"/>
          <w:footerReference w:type="default" r:id="rId29"/>
          <w:headerReference w:type="first" r:id="rId30"/>
          <w:footerReference w:type="first" r:id="rId31"/>
          <w:pgSz w:w="11907" w:h="16840" w:code="9"/>
          <w:pgMar w:top="2268" w:right="1134" w:bottom="1134" w:left="1134" w:header="284" w:footer="284" w:gutter="0"/>
          <w:cols w:space="708"/>
          <w:docGrid w:linePitch="360"/>
        </w:sectPr>
      </w:pPr>
      <w:r w:rsidRPr="00D55628">
        <w:rPr>
          <w:noProof/>
        </w:rPr>
        <mc:AlternateContent>
          <mc:Choice Requires="wps">
            <w:drawing>
              <wp:anchor distT="0" distB="0" distL="114300" distR="114300" simplePos="0" relativeHeight="251658242" behindDoc="0" locked="0" layoutInCell="1" allowOverlap="1" wp14:anchorId="5FF3EE4E" wp14:editId="2C0A0F3D">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52B2D" w:rsidRPr="00AB780B" w14:paraId="22A7E7C7" w14:textId="77777777" w:rsidTr="00AA4BE4">
                              <w:trPr>
                                <w:trHeight w:hRule="exact" w:val="964"/>
                                <w:tblCellSpacing w:w="71" w:type="dxa"/>
                              </w:trPr>
                              <w:tc>
                                <w:tcPr>
                                  <w:tcW w:w="1204" w:type="dxa"/>
                                  <w:vAlign w:val="bottom"/>
                                </w:tcPr>
                                <w:p w14:paraId="16D44C57" w14:textId="77777777" w:rsidR="00552B2D" w:rsidRPr="00D55628" w:rsidRDefault="00552B2D" w:rsidP="00D55628">
                                  <w:r w:rsidRPr="00D55628">
                                    <w:rPr>
                                      <w:noProof/>
                                    </w:rPr>
                                    <w:drawing>
                                      <wp:inline distT="0" distB="0" distL="0" distR="0" wp14:anchorId="0A5ED98F" wp14:editId="73CCFF0A">
                                        <wp:extent cx="762000" cy="513685"/>
                                        <wp:effectExtent l="0" t="0" r="0"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9815BB4" w14:textId="77777777" w:rsidR="00552B2D" w:rsidRPr="00D55628" w:rsidRDefault="00552B2D" w:rsidP="00D55628">
                                  <w:r w:rsidRPr="00D55628">
                                    <w:rPr>
                                      <w:noProof/>
                                    </w:rPr>
                                    <w:drawing>
                                      <wp:inline distT="0" distB="0" distL="0" distR="0" wp14:anchorId="1A611666" wp14:editId="19A512F6">
                                        <wp:extent cx="2011680" cy="542544"/>
                                        <wp:effectExtent l="0" t="0" r="762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73798A" w14:textId="77777777" w:rsidR="00552B2D" w:rsidRDefault="00552B2D"/>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EE4E" id="CoverCoBranded" o:spid="_x0000_s1030" type="#_x0000_t202" alt="Title: CoBranding Logos" style="position:absolute;margin-left:0;margin-top:0;width:371.35pt;height:89pt;z-index:25165824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52B2D" w:rsidRPr="00AB780B" w14:paraId="22A7E7C7" w14:textId="77777777" w:rsidTr="00AA4BE4">
                        <w:trPr>
                          <w:trHeight w:hRule="exact" w:val="964"/>
                          <w:tblCellSpacing w:w="71" w:type="dxa"/>
                        </w:trPr>
                        <w:tc>
                          <w:tcPr>
                            <w:tcW w:w="1204" w:type="dxa"/>
                            <w:vAlign w:val="bottom"/>
                          </w:tcPr>
                          <w:p w14:paraId="16D44C57" w14:textId="77777777" w:rsidR="00552B2D" w:rsidRPr="00D55628" w:rsidRDefault="00552B2D" w:rsidP="00D55628">
                            <w:r w:rsidRPr="00D55628">
                              <w:rPr>
                                <w:noProof/>
                              </w:rPr>
                              <w:drawing>
                                <wp:inline distT="0" distB="0" distL="0" distR="0" wp14:anchorId="0A5ED98F" wp14:editId="73CCFF0A">
                                  <wp:extent cx="762000" cy="513685"/>
                                  <wp:effectExtent l="0" t="0" r="0"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9815BB4" w14:textId="77777777" w:rsidR="00552B2D" w:rsidRPr="00D55628" w:rsidRDefault="00552B2D" w:rsidP="00D55628">
                            <w:r w:rsidRPr="00D55628">
                              <w:rPr>
                                <w:noProof/>
                              </w:rPr>
                              <w:drawing>
                                <wp:inline distT="0" distB="0" distL="0" distR="0" wp14:anchorId="1A611666" wp14:editId="19A512F6">
                                  <wp:extent cx="2011680" cy="542544"/>
                                  <wp:effectExtent l="0" t="0" r="762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73798A" w14:textId="77777777" w:rsidR="00552B2D" w:rsidRDefault="00552B2D"/>
                  </w:txbxContent>
                </v:textbox>
                <w10:wrap anchorx="page" anchory="page"/>
              </v:shape>
            </w:pict>
          </mc:Fallback>
        </mc:AlternateContent>
      </w:r>
    </w:p>
    <w:p w14:paraId="66FF9A05" w14:textId="58064B35" w:rsidR="00166954" w:rsidRDefault="00166954" w:rsidP="000C3703">
      <w:pPr>
        <w:pStyle w:val="Heading1"/>
      </w:pPr>
      <w:bookmarkStart w:id="3" w:name="_Toc90648031"/>
      <w:bookmarkStart w:id="4" w:name="_Hlk29547238"/>
      <w:r>
        <w:lastRenderedPageBreak/>
        <w:t>Warning: Health and safety is paramount</w:t>
      </w:r>
      <w:bookmarkEnd w:id="3"/>
      <w:r>
        <w:t xml:space="preserve"> </w:t>
      </w:r>
    </w:p>
    <w:p w14:paraId="634CC502" w14:textId="77777777" w:rsidR="007B0543" w:rsidRPr="0069611C" w:rsidRDefault="007B0543" w:rsidP="007B0543">
      <w:pPr>
        <w:pStyle w:val="BodyText"/>
        <w:rPr>
          <w:color w:val="auto"/>
        </w:rPr>
      </w:pPr>
      <w:bookmarkStart w:id="5" w:name="_Hlk65594839"/>
      <w:r>
        <w:t xml:space="preserve">You must put in place relevant Work Health Safety policies and procedures to ensure the safety of those undertaking grant activities. You must comply with all public health measures and directions in relation to coronavirus (COVID-19). Stay up to date at </w:t>
      </w:r>
      <w:hyperlink r:id="rId34" w:history="1">
        <w:r w:rsidRPr="0069611C">
          <w:rPr>
            <w:rStyle w:val="Hyperlink"/>
            <w:color w:val="0070C0"/>
          </w:rPr>
          <w:t>https://www.dhhs.vic.gov.au/coronavirus</w:t>
        </w:r>
      </w:hyperlink>
      <w:r w:rsidRPr="0069611C">
        <w:rPr>
          <w:color w:val="0070C0"/>
        </w:rPr>
        <w:t xml:space="preserve"> </w:t>
      </w:r>
      <w:r>
        <w:rPr>
          <w:color w:val="auto"/>
        </w:rPr>
        <w:t xml:space="preserve">and </w:t>
      </w:r>
      <w:hyperlink r:id="rId35" w:history="1">
        <w:r w:rsidRPr="002C41E2">
          <w:rPr>
            <w:rStyle w:val="Hyperlink"/>
            <w:color w:val="0070C0"/>
          </w:rPr>
          <w:t>https://www.coronavirus.vic.gov.au/</w:t>
        </w:r>
      </w:hyperlink>
      <w:r w:rsidRPr="002C41E2">
        <w:rPr>
          <w:color w:val="0070C0"/>
        </w:rPr>
        <w:t xml:space="preserve"> </w:t>
      </w:r>
    </w:p>
    <w:bookmarkEnd w:id="5"/>
    <w:p w14:paraId="7122502D" w14:textId="6FF8DB08" w:rsidR="00166954" w:rsidRDefault="00B65118" w:rsidP="00FE6DC5">
      <w:pPr>
        <w:pStyle w:val="BodyText"/>
      </w:pPr>
      <w:r>
        <w:t xml:space="preserve"> </w:t>
      </w:r>
    </w:p>
    <w:p w14:paraId="622A4A76" w14:textId="76C4A607" w:rsidR="000C3703" w:rsidRDefault="00AB780B" w:rsidP="000C3703">
      <w:pPr>
        <w:pStyle w:val="Heading1"/>
      </w:pPr>
      <w:bookmarkStart w:id="6" w:name="_Toc90648032"/>
      <w:r w:rsidRPr="00D55628">
        <w:rPr>
          <w:noProof/>
        </w:rPr>
        <mc:AlternateContent>
          <mc:Choice Requires="wps">
            <w:drawing>
              <wp:anchor distT="0" distB="0" distL="114300" distR="114300" simplePos="0" relativeHeight="251653632" behindDoc="0" locked="0" layoutInCell="1" allowOverlap="1" wp14:anchorId="18F75607" wp14:editId="63AC0D3A">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52B2D" w:rsidRPr="00AB780B" w14:paraId="438DED8E" w14:textId="77777777" w:rsidTr="00DC7231">
                              <w:trPr>
                                <w:trHeight w:hRule="exact" w:val="1247"/>
                                <w:tblCellSpacing w:w="71" w:type="dxa"/>
                              </w:trPr>
                              <w:tc>
                                <w:tcPr>
                                  <w:tcW w:w="1601" w:type="dxa"/>
                                  <w:vAlign w:val="center"/>
                                </w:tcPr>
                                <w:p w14:paraId="5AE2EDC2" w14:textId="77777777" w:rsidR="00552B2D" w:rsidRPr="00D55628" w:rsidRDefault="00552B2D" w:rsidP="00D55628">
                                  <w:r w:rsidRPr="00D55628">
                                    <w:rPr>
                                      <w:noProof/>
                                    </w:rPr>
                                    <w:drawing>
                                      <wp:inline distT="0" distB="0" distL="0" distR="0" wp14:anchorId="6CD51AEA" wp14:editId="46768203">
                                        <wp:extent cx="1016635" cy="52006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EC7FF2C" w14:textId="77777777" w:rsidR="00552B2D" w:rsidRPr="00D55628" w:rsidRDefault="00552B2D" w:rsidP="00D55628">
                                  <w:r w:rsidRPr="00D55628">
                                    <w:rPr>
                                      <w:noProof/>
                                    </w:rPr>
                                    <w:drawing>
                                      <wp:inline distT="0" distB="0" distL="0" distR="0" wp14:anchorId="4B66826F" wp14:editId="36A6B1E5">
                                        <wp:extent cx="1016635" cy="52006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9510B3" w14:textId="77777777" w:rsidR="00552B2D" w:rsidRPr="00D55628" w:rsidRDefault="00552B2D" w:rsidP="00D55628">
                                  <w:r w:rsidRPr="00D55628">
                                    <w:rPr>
                                      <w:noProof/>
                                    </w:rPr>
                                    <w:drawing>
                                      <wp:inline distT="0" distB="0" distL="0" distR="0" wp14:anchorId="3403624D" wp14:editId="00DF0216">
                                        <wp:extent cx="1016635" cy="52006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6AE9B71" w14:textId="77777777" w:rsidR="00552B2D" w:rsidRPr="00D55628" w:rsidRDefault="00552B2D" w:rsidP="00D55628">
                                  <w:r w:rsidRPr="00D55628">
                                    <w:rPr>
                                      <w:noProof/>
                                    </w:rPr>
                                    <w:drawing>
                                      <wp:inline distT="0" distB="0" distL="0" distR="0" wp14:anchorId="065FBEDE" wp14:editId="2229F8F5">
                                        <wp:extent cx="1016635" cy="52006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6DF4092" w14:textId="77777777" w:rsidR="00552B2D" w:rsidRPr="00D55628" w:rsidRDefault="00552B2D"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F75607" id="InsideCoverCoBrand" o:spid="_x0000_s1031" type="#_x0000_t202" alt="Title: Co-Branding Logos" style="position:absolute;margin-left:0;margin-top:0;width:595.5pt;height:126.75pt;z-index:25165363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52B2D" w:rsidRPr="00AB780B" w14:paraId="438DED8E" w14:textId="77777777" w:rsidTr="00DC7231">
                        <w:trPr>
                          <w:trHeight w:hRule="exact" w:val="1247"/>
                          <w:tblCellSpacing w:w="71" w:type="dxa"/>
                        </w:trPr>
                        <w:tc>
                          <w:tcPr>
                            <w:tcW w:w="1601" w:type="dxa"/>
                            <w:vAlign w:val="center"/>
                          </w:tcPr>
                          <w:p w14:paraId="5AE2EDC2" w14:textId="77777777" w:rsidR="00552B2D" w:rsidRPr="00D55628" w:rsidRDefault="00552B2D" w:rsidP="00D55628">
                            <w:r w:rsidRPr="00D55628">
                              <w:rPr>
                                <w:noProof/>
                              </w:rPr>
                              <w:drawing>
                                <wp:inline distT="0" distB="0" distL="0" distR="0" wp14:anchorId="6CD51AEA" wp14:editId="46768203">
                                  <wp:extent cx="1016635" cy="52006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EC7FF2C" w14:textId="77777777" w:rsidR="00552B2D" w:rsidRPr="00D55628" w:rsidRDefault="00552B2D" w:rsidP="00D55628">
                            <w:r w:rsidRPr="00D55628">
                              <w:rPr>
                                <w:noProof/>
                              </w:rPr>
                              <w:drawing>
                                <wp:inline distT="0" distB="0" distL="0" distR="0" wp14:anchorId="4B66826F" wp14:editId="36A6B1E5">
                                  <wp:extent cx="1016635" cy="52006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9510B3" w14:textId="77777777" w:rsidR="00552B2D" w:rsidRPr="00D55628" w:rsidRDefault="00552B2D" w:rsidP="00D55628">
                            <w:r w:rsidRPr="00D55628">
                              <w:rPr>
                                <w:noProof/>
                              </w:rPr>
                              <w:drawing>
                                <wp:inline distT="0" distB="0" distL="0" distR="0" wp14:anchorId="3403624D" wp14:editId="00DF0216">
                                  <wp:extent cx="1016635" cy="52006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6AE9B71" w14:textId="77777777" w:rsidR="00552B2D" w:rsidRPr="00D55628" w:rsidRDefault="00552B2D" w:rsidP="00D55628">
                            <w:r w:rsidRPr="00D55628">
                              <w:rPr>
                                <w:noProof/>
                              </w:rPr>
                              <w:drawing>
                                <wp:inline distT="0" distB="0" distL="0" distR="0" wp14:anchorId="065FBEDE" wp14:editId="2229F8F5">
                                  <wp:extent cx="1016635" cy="52006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6DF4092" w14:textId="77777777" w:rsidR="00552B2D" w:rsidRPr="00D55628" w:rsidRDefault="00552B2D" w:rsidP="00D55628">
                      <w:pPr>
                        <w:pStyle w:val="xDisclaimerText"/>
                      </w:pPr>
                    </w:p>
                  </w:txbxContent>
                </v:textbox>
                <w10:wrap type="topAndBottom" anchorx="page" anchory="page"/>
              </v:shape>
            </w:pict>
          </mc:Fallback>
        </mc:AlternateContent>
      </w:r>
      <w:r w:rsidRPr="00D55628">
        <w:t>Acknowledgements</w:t>
      </w:r>
      <w:bookmarkEnd w:id="6"/>
    </w:p>
    <w:p w14:paraId="6F97F587" w14:textId="20CFA62C" w:rsidR="007105AA" w:rsidRDefault="6E7F72D8" w:rsidP="000C3703">
      <w:pPr>
        <w:pStyle w:val="BodyText"/>
      </w:pPr>
      <w:r>
        <w:rPr>
          <w:noProof/>
        </w:rPr>
        <w:drawing>
          <wp:inline distT="0" distB="0" distL="0" distR="0" wp14:anchorId="5926A24D" wp14:editId="00379C5C">
            <wp:extent cx="6105526" cy="1609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6">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365CB99C" w14:textId="717DFF9D" w:rsidR="0092623F" w:rsidRDefault="0092623F" w:rsidP="00B56DDA">
      <w:pPr>
        <w:pStyle w:val="Heading3"/>
      </w:pPr>
      <w:r w:rsidRPr="00CD26CC">
        <w:t xml:space="preserve">Our commitment to inclusion and diversity  </w:t>
      </w:r>
    </w:p>
    <w:p w14:paraId="1E497402" w14:textId="05431A6C" w:rsidR="0092623F" w:rsidRDefault="00FF0C46" w:rsidP="0092623F">
      <w:pPr>
        <w:pStyle w:val="BodyText"/>
      </w:pPr>
      <w:bookmarkStart w:id="7" w:name="_Hlk65589410"/>
      <w:r>
        <w:t>Coastcare Victoria</w:t>
      </w:r>
      <w:r w:rsidR="0092623F" w:rsidRPr="00CD26CC">
        <w:t xml:space="preserve"> supports liveable, inclusive and sustainable communities</w:t>
      </w:r>
      <w:r w:rsidR="0092623F" w:rsidRPr="00CD26CC" w:rsidDel="00552B2D">
        <w:t xml:space="preserve">. </w:t>
      </w:r>
      <w:r>
        <w:t>Coastcare Victoria</w:t>
      </w:r>
      <w:r w:rsidR="0092623F" w:rsidRPr="00CD26CC">
        <w:t xml:space="preserve"> </w:t>
      </w:r>
      <w:r w:rsidR="0092623F">
        <w:t xml:space="preserve">supports a </w:t>
      </w:r>
      <w:r w:rsidR="0092623F" w:rsidRPr="00CD26CC">
        <w:t>volunteering culture diverse in ability, gender, sexuality, age, socio-economic status, ethnicities and religious beliefs</w:t>
      </w:r>
      <w:r w:rsidR="0092623F" w:rsidRPr="00CD26CC" w:rsidDel="00552B2D">
        <w:t xml:space="preserve">. </w:t>
      </w:r>
      <w:r>
        <w:t>Coastcare Victoria</w:t>
      </w:r>
      <w:r w:rsidR="0092623F" w:rsidRPr="00CD26CC">
        <w:t xml:space="preserve"> believes everyone </w:t>
      </w:r>
      <w:bookmarkEnd w:id="7"/>
      <w:r w:rsidR="0092623F" w:rsidRPr="00CD26CC">
        <w:t>has the right to feel safe, welcome and have their life experience valued</w:t>
      </w:r>
      <w:r w:rsidR="0092623F" w:rsidRPr="00CD26CC" w:rsidDel="00552B2D">
        <w:t xml:space="preserve">. </w:t>
      </w:r>
      <w:r w:rsidR="0092623F" w:rsidRPr="00CD26CC">
        <w:t>Fostering diversity and inclusion helps people to learn from each other and develop new ways to work effectively</w:t>
      </w:r>
      <w:r w:rsidR="0092623F" w:rsidRPr="00CD26CC" w:rsidDel="00552B2D">
        <w:t xml:space="preserve">. </w:t>
      </w:r>
      <w:r w:rsidR="0092623F" w:rsidRPr="00CD26CC">
        <w:t xml:space="preserve">At </w:t>
      </w:r>
      <w:r>
        <w:t>Coastcare Victoria</w:t>
      </w:r>
      <w:r w:rsidR="0092623F" w:rsidRPr="00CD26CC">
        <w:t xml:space="preserve"> </w:t>
      </w:r>
      <w:r w:rsidR="0092623F">
        <w:t>w</w:t>
      </w:r>
      <w:r w:rsidR="0092623F" w:rsidRPr="00CD26CC">
        <w:t>e are connected to liveable, inclusive and sustainable communities</w:t>
      </w:r>
      <w:r w:rsidR="0092623F">
        <w:t xml:space="preserve">; </w:t>
      </w:r>
      <w:r w:rsidR="0092623F" w:rsidRPr="00CD26CC">
        <w:t>we are diverse</w:t>
      </w:r>
      <w:r w:rsidR="0092623F">
        <w:t>; w</w:t>
      </w:r>
      <w:r w:rsidR="0092623F" w:rsidRPr="00CD26CC">
        <w:t>e are inclusive and flexible</w:t>
      </w:r>
      <w:r w:rsidR="0092623F">
        <w:t>; w</w:t>
      </w:r>
      <w:r w:rsidR="0092623F" w:rsidRPr="00CD26CC">
        <w:t>e are safe and respectful</w:t>
      </w:r>
      <w:r w:rsidR="0092623F">
        <w:t>.</w:t>
      </w:r>
    </w:p>
    <w:p w14:paraId="03CF988B" w14:textId="77777777" w:rsidR="007105AA" w:rsidRDefault="007105AA" w:rsidP="000C3703">
      <w:pPr>
        <w:pStyle w:val="BodyText"/>
      </w:pPr>
    </w:p>
    <w:p w14:paraId="4D63404D" w14:textId="77777777" w:rsidR="000C3703" w:rsidRDefault="000C3703" w:rsidP="000C3703">
      <w:pPr>
        <w:pStyle w:val="BodyText"/>
      </w:pPr>
      <w:r w:rsidRPr="000C3703">
        <w:t>© The State of Victoria Department of Environment, Land, Water and Planning 2019</w:t>
      </w:r>
      <w:r>
        <w:t>.</w:t>
      </w:r>
    </w:p>
    <w:p w14:paraId="76EC28F2" w14:textId="09146CD4" w:rsidR="000C3703" w:rsidRPr="00D55628" w:rsidRDefault="000C3703" w:rsidP="000C3703">
      <w:pPr>
        <w:pStyle w:val="xDisclaimertext3"/>
      </w:pPr>
    </w:p>
    <w:p w14:paraId="1D08031E" w14:textId="6FCB2F9B" w:rsidR="000C3703" w:rsidRPr="000C3703" w:rsidRDefault="000C3703" w:rsidP="000C3703">
      <w:pPr>
        <w:pStyle w:val="xDisclaimertext3"/>
      </w:pPr>
      <w:r w:rsidRPr="000C3703">
        <w:rPr>
          <w:noProof/>
        </w:rPr>
        <w:drawing>
          <wp:anchor distT="0" distB="0" distL="114300" distR="114300" simplePos="0" relativeHeight="251657728" behindDoc="0" locked="1" layoutInCell="1" allowOverlap="1" wp14:anchorId="02BCF6FA" wp14:editId="265B86A6">
            <wp:simplePos x="0" y="0"/>
            <wp:positionH relativeFrom="column">
              <wp:posOffset>0</wp:posOffset>
            </wp:positionH>
            <wp:positionV relativeFrom="paragraph">
              <wp:posOffset>0</wp:posOffset>
            </wp:positionV>
            <wp:extent cx="658800" cy="237600"/>
            <wp:effectExtent l="0" t="0" r="8255" b="0"/>
            <wp:wrapSquare wrapText="bothSides"/>
            <wp:docPr id="55"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607DCF2D" w:rsidRPr="000C370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76C598F" w14:textId="77777777" w:rsidR="000C3703" w:rsidRPr="000C3703" w:rsidRDefault="000C3703" w:rsidP="000C3703">
      <w:pPr>
        <w:pStyle w:val="BodyText"/>
      </w:pPr>
      <w:r w:rsidRPr="000C3703">
        <w:t xml:space="preserve">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5FA7D73E" w14:textId="77777777" w:rsidR="000C3703" w:rsidRDefault="000C3703" w:rsidP="000C3703">
      <w:pPr>
        <w:pStyle w:val="Heading2"/>
      </w:pPr>
      <w:bookmarkStart w:id="8" w:name="_Toc90648033"/>
      <w:r w:rsidRPr="000C3703">
        <w:t>Accessibility</w:t>
      </w:r>
      <w:bookmarkEnd w:id="8"/>
    </w:p>
    <w:p w14:paraId="33E708A6" w14:textId="0F781498" w:rsidR="00BF162E" w:rsidRDefault="000C3703" w:rsidP="000C3703">
      <w:pPr>
        <w:pStyle w:val="BodyText"/>
      </w:pPr>
      <w:r w:rsidRPr="000C3703">
        <w:t xml:space="preserve">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t>
      </w:r>
      <w:hyperlink r:id="rId38" w:history="1">
        <w:r w:rsidR="001B241E" w:rsidRPr="00F3525C">
          <w:rPr>
            <w:rStyle w:val="Hyperlink"/>
          </w:rPr>
          <w:t>www.delwp.vic.gov.au</w:t>
        </w:r>
      </w:hyperlink>
      <w:r w:rsidRPr="000C3703">
        <w:t>.</w:t>
      </w:r>
    </w:p>
    <w:p w14:paraId="6CCA88B8" w14:textId="77777777" w:rsidR="001B241E" w:rsidRDefault="001B241E" w:rsidP="000C3703">
      <w:pPr>
        <w:pStyle w:va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3C1BF005" w14:textId="77777777" w:rsidTr="005E59CF">
        <w:tc>
          <w:tcPr>
            <w:tcW w:w="5000" w:type="pct"/>
            <w:vAlign w:val="bottom"/>
          </w:tcPr>
          <w:p w14:paraId="71614834" w14:textId="77777777" w:rsidR="004D2591" w:rsidRPr="00D55628" w:rsidRDefault="004D2591" w:rsidP="00DD46DD">
            <w:pPr>
              <w:pStyle w:val="xAccessibilityText"/>
            </w:pPr>
          </w:p>
        </w:tc>
      </w:tr>
    </w:tbl>
    <w:p w14:paraId="57E5ECF1" w14:textId="77777777" w:rsidR="004561E6" w:rsidRDefault="004561E6">
      <w:pPr>
        <w:sectPr w:rsidR="004561E6" w:rsidSect="00DF6390">
          <w:headerReference w:type="even" r:id="rId39"/>
          <w:footerReference w:type="even" r:id="rId40"/>
          <w:footerReference w:type="default" r:id="rId41"/>
          <w:headerReference w:type="first" r:id="rId42"/>
          <w:footerReference w:type="first" r:id="rId43"/>
          <w:pgSz w:w="11907" w:h="16840" w:code="9"/>
          <w:pgMar w:top="709" w:right="1134" w:bottom="1134" w:left="1134" w:header="284" w:footer="284" w:gutter="0"/>
          <w:cols w:space="708"/>
          <w:docGrid w:linePitch="360"/>
        </w:sectPr>
      </w:pPr>
    </w:p>
    <w:p w14:paraId="41AB6F07" w14:textId="77777777" w:rsidR="009C7CB1" w:rsidRDefault="002A0157" w:rsidP="009C7CB1">
      <w:pPr>
        <w:pStyle w:val="Heading1TopofPage"/>
        <w:framePr w:wrap="around"/>
      </w:pPr>
      <w:bookmarkStart w:id="9" w:name="_Toc90648034"/>
      <w:bookmarkStart w:id="10" w:name="_Toc480916924"/>
      <w:r>
        <w:lastRenderedPageBreak/>
        <w:t>CONTENTS</w:t>
      </w:r>
      <w:bookmarkEnd w:id="9"/>
    </w:p>
    <w:p w14:paraId="67F4BAC0" w14:textId="77777777" w:rsidR="002B1EDD" w:rsidRDefault="002B1EDD">
      <w:pPr>
        <w:pStyle w:val="TOC1"/>
        <w:rPr>
          <w:b w:val="0"/>
        </w:rPr>
        <w:sectPr w:rsidR="002B1EDD" w:rsidSect="008D2443">
          <w:headerReference w:type="even" r:id="rId44"/>
          <w:headerReference w:type="default" r:id="rId45"/>
          <w:footerReference w:type="even" r:id="rId46"/>
          <w:footerReference w:type="default" r:id="rId47"/>
          <w:headerReference w:type="first" r:id="rId48"/>
          <w:footerReference w:type="first" r:id="rId49"/>
          <w:pgSz w:w="11907" w:h="16840" w:code="9"/>
          <w:pgMar w:top="2268" w:right="1134" w:bottom="1134" w:left="1134" w:header="284" w:footer="284" w:gutter="0"/>
          <w:pgNumType w:start="3"/>
          <w:cols w:space="720"/>
          <w:docGrid w:linePitch="360"/>
        </w:sectPr>
      </w:pPr>
    </w:p>
    <w:p w14:paraId="4E55BF16" w14:textId="4BA41776" w:rsidR="004B6873" w:rsidRDefault="002A621B">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90648031" w:history="1">
        <w:r w:rsidR="004B6873" w:rsidRPr="009A4ECD">
          <w:rPr>
            <w:rStyle w:val="Hyperlink"/>
          </w:rPr>
          <w:t>Warning: Health and safety is paramount</w:t>
        </w:r>
        <w:r w:rsidR="004B6873">
          <w:rPr>
            <w:webHidden/>
          </w:rPr>
          <w:tab/>
        </w:r>
        <w:r w:rsidR="004B6873">
          <w:rPr>
            <w:webHidden/>
          </w:rPr>
          <w:fldChar w:fldCharType="begin"/>
        </w:r>
        <w:r w:rsidR="004B6873">
          <w:rPr>
            <w:webHidden/>
          </w:rPr>
          <w:instrText xml:space="preserve"> PAGEREF _Toc90648031 \h </w:instrText>
        </w:r>
        <w:r w:rsidR="004B6873">
          <w:rPr>
            <w:webHidden/>
          </w:rPr>
        </w:r>
        <w:r w:rsidR="004B6873">
          <w:rPr>
            <w:webHidden/>
          </w:rPr>
          <w:fldChar w:fldCharType="separate"/>
        </w:r>
        <w:r w:rsidR="00DA6E6C">
          <w:rPr>
            <w:webHidden/>
          </w:rPr>
          <w:t>2</w:t>
        </w:r>
        <w:r w:rsidR="004B6873">
          <w:rPr>
            <w:webHidden/>
          </w:rPr>
          <w:fldChar w:fldCharType="end"/>
        </w:r>
      </w:hyperlink>
    </w:p>
    <w:p w14:paraId="4A9090EC" w14:textId="5D6D5400" w:rsidR="004B6873" w:rsidRDefault="00236AF9">
      <w:pPr>
        <w:pStyle w:val="TOC1"/>
        <w:rPr>
          <w:rFonts w:eastAsiaTheme="minorEastAsia" w:cstheme="minorBidi"/>
          <w:b w:val="0"/>
          <w:color w:val="auto"/>
          <w:sz w:val="22"/>
          <w:szCs w:val="22"/>
        </w:rPr>
      </w:pPr>
      <w:hyperlink w:anchor="_Toc90648032" w:history="1">
        <w:r w:rsidR="004B6873" w:rsidRPr="009A4ECD">
          <w:rPr>
            <w:rStyle w:val="Hyperlink"/>
          </w:rPr>
          <w:t>Acknowledgements</w:t>
        </w:r>
        <w:r w:rsidR="004B6873">
          <w:rPr>
            <w:webHidden/>
          </w:rPr>
          <w:tab/>
        </w:r>
        <w:r w:rsidR="004B6873">
          <w:rPr>
            <w:webHidden/>
          </w:rPr>
          <w:fldChar w:fldCharType="begin"/>
        </w:r>
        <w:r w:rsidR="004B6873">
          <w:rPr>
            <w:webHidden/>
          </w:rPr>
          <w:instrText xml:space="preserve"> PAGEREF _Toc90648032 \h </w:instrText>
        </w:r>
        <w:r w:rsidR="004B6873">
          <w:rPr>
            <w:webHidden/>
          </w:rPr>
        </w:r>
        <w:r w:rsidR="004B6873">
          <w:rPr>
            <w:webHidden/>
          </w:rPr>
          <w:fldChar w:fldCharType="separate"/>
        </w:r>
        <w:r w:rsidR="00DA6E6C">
          <w:rPr>
            <w:webHidden/>
          </w:rPr>
          <w:t>2</w:t>
        </w:r>
        <w:r w:rsidR="004B6873">
          <w:rPr>
            <w:webHidden/>
          </w:rPr>
          <w:fldChar w:fldCharType="end"/>
        </w:r>
      </w:hyperlink>
    </w:p>
    <w:p w14:paraId="27149716" w14:textId="18416C3E" w:rsidR="004B6873" w:rsidRDefault="00236AF9">
      <w:pPr>
        <w:pStyle w:val="TOC2"/>
        <w:rPr>
          <w:rFonts w:eastAsiaTheme="minorEastAsia" w:cstheme="minorBidi"/>
          <w:b w:val="0"/>
          <w:color w:val="auto"/>
          <w:sz w:val="22"/>
          <w:szCs w:val="22"/>
        </w:rPr>
      </w:pPr>
      <w:hyperlink w:anchor="_Toc90648033" w:history="1">
        <w:r w:rsidR="004B6873" w:rsidRPr="009A4ECD">
          <w:rPr>
            <w:rStyle w:val="Hyperlink"/>
          </w:rPr>
          <w:t>Accessibility</w:t>
        </w:r>
        <w:r w:rsidR="004B6873">
          <w:rPr>
            <w:webHidden/>
          </w:rPr>
          <w:tab/>
        </w:r>
        <w:r w:rsidR="004B6873">
          <w:rPr>
            <w:webHidden/>
          </w:rPr>
          <w:fldChar w:fldCharType="begin"/>
        </w:r>
        <w:r w:rsidR="004B6873">
          <w:rPr>
            <w:webHidden/>
          </w:rPr>
          <w:instrText xml:space="preserve"> PAGEREF _Toc90648033 \h </w:instrText>
        </w:r>
        <w:r w:rsidR="004B6873">
          <w:rPr>
            <w:webHidden/>
          </w:rPr>
        </w:r>
        <w:r w:rsidR="004B6873">
          <w:rPr>
            <w:webHidden/>
          </w:rPr>
          <w:fldChar w:fldCharType="separate"/>
        </w:r>
        <w:r w:rsidR="00DA6E6C">
          <w:rPr>
            <w:webHidden/>
          </w:rPr>
          <w:t>2</w:t>
        </w:r>
        <w:r w:rsidR="004B6873">
          <w:rPr>
            <w:webHidden/>
          </w:rPr>
          <w:fldChar w:fldCharType="end"/>
        </w:r>
      </w:hyperlink>
    </w:p>
    <w:p w14:paraId="5BF4E94D" w14:textId="21B5653A" w:rsidR="004B6873" w:rsidRDefault="00236AF9">
      <w:pPr>
        <w:pStyle w:val="TOC1"/>
        <w:rPr>
          <w:rFonts w:eastAsiaTheme="minorEastAsia" w:cstheme="minorBidi"/>
          <w:b w:val="0"/>
          <w:color w:val="auto"/>
          <w:sz w:val="22"/>
          <w:szCs w:val="22"/>
        </w:rPr>
      </w:pPr>
      <w:hyperlink w:anchor="_Toc90648034" w:history="1">
        <w:r w:rsidR="004B6873" w:rsidRPr="009A4ECD">
          <w:rPr>
            <w:rStyle w:val="Hyperlink"/>
          </w:rPr>
          <w:t>CONTENTS</w:t>
        </w:r>
        <w:r w:rsidR="004B6873">
          <w:rPr>
            <w:webHidden/>
          </w:rPr>
          <w:tab/>
        </w:r>
        <w:r w:rsidR="004B6873">
          <w:rPr>
            <w:webHidden/>
          </w:rPr>
          <w:fldChar w:fldCharType="begin"/>
        </w:r>
        <w:r w:rsidR="004B6873">
          <w:rPr>
            <w:webHidden/>
          </w:rPr>
          <w:instrText xml:space="preserve"> PAGEREF _Toc90648034 \h </w:instrText>
        </w:r>
        <w:r w:rsidR="004B6873">
          <w:rPr>
            <w:webHidden/>
          </w:rPr>
        </w:r>
        <w:r w:rsidR="004B6873">
          <w:rPr>
            <w:webHidden/>
          </w:rPr>
          <w:fldChar w:fldCharType="separate"/>
        </w:r>
        <w:r w:rsidR="00DA6E6C">
          <w:rPr>
            <w:webHidden/>
          </w:rPr>
          <w:t>3</w:t>
        </w:r>
        <w:r w:rsidR="004B6873">
          <w:rPr>
            <w:webHidden/>
          </w:rPr>
          <w:fldChar w:fldCharType="end"/>
        </w:r>
      </w:hyperlink>
    </w:p>
    <w:p w14:paraId="5DA725A8" w14:textId="5E549B2A" w:rsidR="004B6873" w:rsidRDefault="00236AF9">
      <w:pPr>
        <w:pStyle w:val="TOC1"/>
        <w:rPr>
          <w:rFonts w:eastAsiaTheme="minorEastAsia" w:cstheme="minorBidi"/>
          <w:b w:val="0"/>
          <w:color w:val="auto"/>
          <w:sz w:val="22"/>
          <w:szCs w:val="22"/>
        </w:rPr>
      </w:pPr>
      <w:hyperlink w:anchor="_Toc90648035" w:history="1">
        <w:r w:rsidR="004B6873" w:rsidRPr="009A4ECD">
          <w:rPr>
            <w:rStyle w:val="Hyperlink"/>
          </w:rPr>
          <w:t>Overview</w:t>
        </w:r>
        <w:r w:rsidR="004B6873">
          <w:rPr>
            <w:webHidden/>
          </w:rPr>
          <w:tab/>
        </w:r>
        <w:r w:rsidR="004B6873">
          <w:rPr>
            <w:webHidden/>
          </w:rPr>
          <w:fldChar w:fldCharType="begin"/>
        </w:r>
        <w:r w:rsidR="004B6873">
          <w:rPr>
            <w:webHidden/>
          </w:rPr>
          <w:instrText xml:space="preserve"> PAGEREF _Toc90648035 \h </w:instrText>
        </w:r>
        <w:r w:rsidR="004B6873">
          <w:rPr>
            <w:webHidden/>
          </w:rPr>
        </w:r>
        <w:r w:rsidR="004B6873">
          <w:rPr>
            <w:webHidden/>
          </w:rPr>
          <w:fldChar w:fldCharType="separate"/>
        </w:r>
        <w:r w:rsidR="00DA6E6C">
          <w:rPr>
            <w:webHidden/>
          </w:rPr>
          <w:t>5</w:t>
        </w:r>
        <w:r w:rsidR="004B6873">
          <w:rPr>
            <w:webHidden/>
          </w:rPr>
          <w:fldChar w:fldCharType="end"/>
        </w:r>
      </w:hyperlink>
    </w:p>
    <w:p w14:paraId="705C9371" w14:textId="78988420" w:rsidR="004B6873" w:rsidRDefault="00236AF9">
      <w:pPr>
        <w:pStyle w:val="TOC2"/>
        <w:rPr>
          <w:rFonts w:eastAsiaTheme="minorEastAsia" w:cstheme="minorBidi"/>
          <w:b w:val="0"/>
          <w:color w:val="auto"/>
          <w:sz w:val="22"/>
          <w:szCs w:val="22"/>
        </w:rPr>
      </w:pPr>
      <w:hyperlink w:anchor="_Toc90648036" w:history="1">
        <w:r w:rsidR="004B6873" w:rsidRPr="009A4ECD">
          <w:rPr>
            <w:rStyle w:val="Hyperlink"/>
          </w:rPr>
          <w:t>What is the 2022-23 Coastcare Victoria Community Grants program?</w:t>
        </w:r>
        <w:r w:rsidR="004B6873">
          <w:rPr>
            <w:webHidden/>
          </w:rPr>
          <w:tab/>
        </w:r>
        <w:r w:rsidR="004B6873">
          <w:rPr>
            <w:webHidden/>
          </w:rPr>
          <w:fldChar w:fldCharType="begin"/>
        </w:r>
        <w:r w:rsidR="004B6873">
          <w:rPr>
            <w:webHidden/>
          </w:rPr>
          <w:instrText xml:space="preserve"> PAGEREF _Toc90648036 \h </w:instrText>
        </w:r>
        <w:r w:rsidR="004B6873">
          <w:rPr>
            <w:webHidden/>
          </w:rPr>
        </w:r>
        <w:r w:rsidR="004B6873">
          <w:rPr>
            <w:webHidden/>
          </w:rPr>
          <w:fldChar w:fldCharType="separate"/>
        </w:r>
        <w:r w:rsidR="00DA6E6C">
          <w:rPr>
            <w:webHidden/>
          </w:rPr>
          <w:t>5</w:t>
        </w:r>
        <w:r w:rsidR="004B6873">
          <w:rPr>
            <w:webHidden/>
          </w:rPr>
          <w:fldChar w:fldCharType="end"/>
        </w:r>
      </w:hyperlink>
    </w:p>
    <w:p w14:paraId="2A914818" w14:textId="57AE9425" w:rsidR="004B6873" w:rsidRDefault="00236AF9">
      <w:pPr>
        <w:pStyle w:val="TOC2"/>
        <w:rPr>
          <w:rFonts w:eastAsiaTheme="minorEastAsia" w:cstheme="minorBidi"/>
          <w:b w:val="0"/>
          <w:color w:val="auto"/>
          <w:sz w:val="22"/>
          <w:szCs w:val="22"/>
        </w:rPr>
      </w:pPr>
      <w:hyperlink w:anchor="_Toc90648037" w:history="1">
        <w:r w:rsidR="004B6873" w:rsidRPr="009A4ECD">
          <w:rPr>
            <w:rStyle w:val="Hyperlink"/>
            <w:rFonts w:eastAsia="Calibri"/>
          </w:rPr>
          <w:t>How much funding is available?</w:t>
        </w:r>
        <w:r w:rsidR="004B6873">
          <w:rPr>
            <w:webHidden/>
          </w:rPr>
          <w:tab/>
        </w:r>
        <w:r w:rsidR="004B6873">
          <w:rPr>
            <w:webHidden/>
          </w:rPr>
          <w:fldChar w:fldCharType="begin"/>
        </w:r>
        <w:r w:rsidR="004B6873">
          <w:rPr>
            <w:webHidden/>
          </w:rPr>
          <w:instrText xml:space="preserve"> PAGEREF _Toc90648037 \h </w:instrText>
        </w:r>
        <w:r w:rsidR="004B6873">
          <w:rPr>
            <w:webHidden/>
          </w:rPr>
        </w:r>
        <w:r w:rsidR="004B6873">
          <w:rPr>
            <w:webHidden/>
          </w:rPr>
          <w:fldChar w:fldCharType="separate"/>
        </w:r>
        <w:r w:rsidR="00DA6E6C">
          <w:rPr>
            <w:webHidden/>
          </w:rPr>
          <w:t>5</w:t>
        </w:r>
        <w:r w:rsidR="004B6873">
          <w:rPr>
            <w:webHidden/>
          </w:rPr>
          <w:fldChar w:fldCharType="end"/>
        </w:r>
      </w:hyperlink>
    </w:p>
    <w:p w14:paraId="228785E1" w14:textId="53961B44" w:rsidR="004B6873" w:rsidRDefault="00236AF9">
      <w:pPr>
        <w:pStyle w:val="TOC2"/>
        <w:rPr>
          <w:rFonts w:eastAsiaTheme="minorEastAsia" w:cstheme="minorBidi"/>
          <w:b w:val="0"/>
          <w:color w:val="auto"/>
          <w:sz w:val="22"/>
          <w:szCs w:val="22"/>
        </w:rPr>
      </w:pPr>
      <w:hyperlink w:anchor="_Toc90648038" w:history="1">
        <w:r w:rsidR="004B6873" w:rsidRPr="009A4ECD">
          <w:rPr>
            <w:rStyle w:val="Hyperlink"/>
          </w:rPr>
          <w:t>When do applications close?</w:t>
        </w:r>
        <w:r w:rsidR="004B6873">
          <w:rPr>
            <w:webHidden/>
          </w:rPr>
          <w:tab/>
        </w:r>
        <w:r w:rsidR="004B6873">
          <w:rPr>
            <w:webHidden/>
          </w:rPr>
          <w:fldChar w:fldCharType="begin"/>
        </w:r>
        <w:r w:rsidR="004B6873">
          <w:rPr>
            <w:webHidden/>
          </w:rPr>
          <w:instrText xml:space="preserve"> PAGEREF _Toc90648038 \h </w:instrText>
        </w:r>
        <w:r w:rsidR="004B6873">
          <w:rPr>
            <w:webHidden/>
          </w:rPr>
        </w:r>
        <w:r w:rsidR="004B6873">
          <w:rPr>
            <w:webHidden/>
          </w:rPr>
          <w:fldChar w:fldCharType="separate"/>
        </w:r>
        <w:r w:rsidR="00DA6E6C">
          <w:rPr>
            <w:webHidden/>
          </w:rPr>
          <w:t>5</w:t>
        </w:r>
        <w:r w:rsidR="004B6873">
          <w:rPr>
            <w:webHidden/>
          </w:rPr>
          <w:fldChar w:fldCharType="end"/>
        </w:r>
      </w:hyperlink>
    </w:p>
    <w:p w14:paraId="4427D551" w14:textId="77E5C2B9" w:rsidR="004B6873" w:rsidRDefault="00236AF9">
      <w:pPr>
        <w:pStyle w:val="TOC2"/>
        <w:rPr>
          <w:rFonts w:eastAsiaTheme="minorEastAsia" w:cstheme="minorBidi"/>
          <w:b w:val="0"/>
          <w:color w:val="auto"/>
          <w:sz w:val="22"/>
          <w:szCs w:val="22"/>
        </w:rPr>
      </w:pPr>
      <w:hyperlink w:anchor="_Toc90648039" w:history="1">
        <w:r w:rsidR="004B6873" w:rsidRPr="009A4ECD">
          <w:rPr>
            <w:rStyle w:val="Hyperlink"/>
          </w:rPr>
          <w:t>What types of grants are available?</w:t>
        </w:r>
        <w:r w:rsidR="004B6873">
          <w:rPr>
            <w:webHidden/>
          </w:rPr>
          <w:tab/>
        </w:r>
        <w:r w:rsidR="004B6873">
          <w:rPr>
            <w:webHidden/>
          </w:rPr>
          <w:fldChar w:fldCharType="begin"/>
        </w:r>
        <w:r w:rsidR="004B6873">
          <w:rPr>
            <w:webHidden/>
          </w:rPr>
          <w:instrText xml:space="preserve"> PAGEREF _Toc90648039 \h </w:instrText>
        </w:r>
        <w:r w:rsidR="004B6873">
          <w:rPr>
            <w:webHidden/>
          </w:rPr>
        </w:r>
        <w:r w:rsidR="004B6873">
          <w:rPr>
            <w:webHidden/>
          </w:rPr>
          <w:fldChar w:fldCharType="separate"/>
        </w:r>
        <w:r w:rsidR="00DA6E6C">
          <w:rPr>
            <w:webHidden/>
          </w:rPr>
          <w:t>6</w:t>
        </w:r>
        <w:r w:rsidR="004B6873">
          <w:rPr>
            <w:webHidden/>
          </w:rPr>
          <w:fldChar w:fldCharType="end"/>
        </w:r>
      </w:hyperlink>
    </w:p>
    <w:p w14:paraId="472F5054" w14:textId="042E49CB" w:rsidR="004B6873" w:rsidRDefault="00236AF9">
      <w:pPr>
        <w:pStyle w:val="TOC2"/>
        <w:rPr>
          <w:rFonts w:eastAsiaTheme="minorEastAsia" w:cstheme="minorBidi"/>
          <w:b w:val="0"/>
          <w:color w:val="auto"/>
          <w:sz w:val="22"/>
          <w:szCs w:val="22"/>
        </w:rPr>
      </w:pPr>
      <w:hyperlink w:anchor="_Toc90648040" w:history="1">
        <w:r w:rsidR="004B6873" w:rsidRPr="009A4ECD">
          <w:rPr>
            <w:rStyle w:val="Hyperlink"/>
          </w:rPr>
          <w:t>1. Stewardship and Education Grants:</w:t>
        </w:r>
        <w:r w:rsidR="004B6873">
          <w:rPr>
            <w:webHidden/>
          </w:rPr>
          <w:tab/>
        </w:r>
        <w:r w:rsidR="004B6873">
          <w:rPr>
            <w:webHidden/>
          </w:rPr>
          <w:fldChar w:fldCharType="begin"/>
        </w:r>
        <w:r w:rsidR="004B6873">
          <w:rPr>
            <w:webHidden/>
          </w:rPr>
          <w:instrText xml:space="preserve"> PAGEREF _Toc90648040 \h </w:instrText>
        </w:r>
        <w:r w:rsidR="004B6873">
          <w:rPr>
            <w:webHidden/>
          </w:rPr>
        </w:r>
        <w:r w:rsidR="004B6873">
          <w:rPr>
            <w:webHidden/>
          </w:rPr>
          <w:fldChar w:fldCharType="separate"/>
        </w:r>
        <w:r w:rsidR="00DA6E6C">
          <w:rPr>
            <w:webHidden/>
          </w:rPr>
          <w:t>6</w:t>
        </w:r>
        <w:r w:rsidR="004B6873">
          <w:rPr>
            <w:webHidden/>
          </w:rPr>
          <w:fldChar w:fldCharType="end"/>
        </w:r>
      </w:hyperlink>
    </w:p>
    <w:p w14:paraId="7D29806D" w14:textId="498DA7C9" w:rsidR="004B6873" w:rsidRDefault="00236AF9">
      <w:pPr>
        <w:pStyle w:val="TOC2"/>
        <w:rPr>
          <w:rFonts w:eastAsiaTheme="minorEastAsia" w:cstheme="minorBidi"/>
          <w:b w:val="0"/>
          <w:color w:val="auto"/>
          <w:sz w:val="22"/>
          <w:szCs w:val="22"/>
        </w:rPr>
      </w:pPr>
      <w:hyperlink w:anchor="_Toc90648041" w:history="1">
        <w:r w:rsidR="004B6873" w:rsidRPr="009A4ECD">
          <w:rPr>
            <w:rStyle w:val="Hyperlink"/>
          </w:rPr>
          <w:t>2. Strengthening Our Volunteer Groups Grants:</w:t>
        </w:r>
        <w:r w:rsidR="004B6873">
          <w:rPr>
            <w:webHidden/>
          </w:rPr>
          <w:tab/>
        </w:r>
        <w:r w:rsidR="004B6873">
          <w:rPr>
            <w:webHidden/>
          </w:rPr>
          <w:fldChar w:fldCharType="begin"/>
        </w:r>
        <w:r w:rsidR="004B6873">
          <w:rPr>
            <w:webHidden/>
          </w:rPr>
          <w:instrText xml:space="preserve"> PAGEREF _Toc90648041 \h </w:instrText>
        </w:r>
        <w:r w:rsidR="004B6873">
          <w:rPr>
            <w:webHidden/>
          </w:rPr>
        </w:r>
        <w:r w:rsidR="004B6873">
          <w:rPr>
            <w:webHidden/>
          </w:rPr>
          <w:fldChar w:fldCharType="separate"/>
        </w:r>
        <w:r w:rsidR="00DA6E6C">
          <w:rPr>
            <w:webHidden/>
          </w:rPr>
          <w:t>6</w:t>
        </w:r>
        <w:r w:rsidR="004B6873">
          <w:rPr>
            <w:webHidden/>
          </w:rPr>
          <w:fldChar w:fldCharType="end"/>
        </w:r>
      </w:hyperlink>
    </w:p>
    <w:p w14:paraId="3C30D49A" w14:textId="4A9B23E2" w:rsidR="004B6873" w:rsidRDefault="00236AF9">
      <w:pPr>
        <w:pStyle w:val="TOC2"/>
        <w:rPr>
          <w:rFonts w:eastAsiaTheme="minorEastAsia" w:cstheme="minorBidi"/>
          <w:b w:val="0"/>
          <w:color w:val="auto"/>
          <w:sz w:val="22"/>
          <w:szCs w:val="22"/>
        </w:rPr>
      </w:pPr>
      <w:hyperlink w:anchor="_Toc90648042" w:history="1">
        <w:r w:rsidR="004B6873" w:rsidRPr="009A4ECD">
          <w:rPr>
            <w:rStyle w:val="Hyperlink"/>
          </w:rPr>
          <w:t>3. Supporting Traditional Owner Self-Determination Grants:</w:t>
        </w:r>
        <w:r w:rsidR="004B6873">
          <w:rPr>
            <w:webHidden/>
          </w:rPr>
          <w:tab/>
        </w:r>
        <w:r w:rsidR="004B6873">
          <w:rPr>
            <w:webHidden/>
          </w:rPr>
          <w:fldChar w:fldCharType="begin"/>
        </w:r>
        <w:r w:rsidR="004B6873">
          <w:rPr>
            <w:webHidden/>
          </w:rPr>
          <w:instrText xml:space="preserve"> PAGEREF _Toc90648042 \h </w:instrText>
        </w:r>
        <w:r w:rsidR="004B6873">
          <w:rPr>
            <w:webHidden/>
          </w:rPr>
        </w:r>
        <w:r w:rsidR="004B6873">
          <w:rPr>
            <w:webHidden/>
          </w:rPr>
          <w:fldChar w:fldCharType="separate"/>
        </w:r>
        <w:r w:rsidR="00DA6E6C">
          <w:rPr>
            <w:webHidden/>
          </w:rPr>
          <w:t>6</w:t>
        </w:r>
        <w:r w:rsidR="004B6873">
          <w:rPr>
            <w:webHidden/>
          </w:rPr>
          <w:fldChar w:fldCharType="end"/>
        </w:r>
      </w:hyperlink>
    </w:p>
    <w:p w14:paraId="3858ED4A" w14:textId="24C7DBEA" w:rsidR="004B6873" w:rsidRDefault="00236AF9">
      <w:pPr>
        <w:pStyle w:val="TOC1"/>
        <w:rPr>
          <w:rFonts w:eastAsiaTheme="minorEastAsia" w:cstheme="minorBidi"/>
          <w:b w:val="0"/>
          <w:color w:val="auto"/>
          <w:sz w:val="22"/>
          <w:szCs w:val="22"/>
        </w:rPr>
      </w:pPr>
      <w:hyperlink w:anchor="_Toc90648043" w:history="1">
        <w:r w:rsidR="004B6873" w:rsidRPr="009A4ECD">
          <w:rPr>
            <w:rStyle w:val="Hyperlink"/>
          </w:rPr>
          <w:t>Eligibility</w:t>
        </w:r>
        <w:r w:rsidR="004B6873">
          <w:rPr>
            <w:webHidden/>
          </w:rPr>
          <w:tab/>
        </w:r>
        <w:r w:rsidR="004B6873">
          <w:rPr>
            <w:webHidden/>
          </w:rPr>
          <w:fldChar w:fldCharType="begin"/>
        </w:r>
        <w:r w:rsidR="004B6873">
          <w:rPr>
            <w:webHidden/>
          </w:rPr>
          <w:instrText xml:space="preserve"> PAGEREF _Toc90648043 \h </w:instrText>
        </w:r>
        <w:r w:rsidR="004B6873">
          <w:rPr>
            <w:webHidden/>
          </w:rPr>
        </w:r>
        <w:r w:rsidR="004B6873">
          <w:rPr>
            <w:webHidden/>
          </w:rPr>
          <w:fldChar w:fldCharType="separate"/>
        </w:r>
        <w:r w:rsidR="00DA6E6C">
          <w:rPr>
            <w:webHidden/>
          </w:rPr>
          <w:t>6</w:t>
        </w:r>
        <w:r w:rsidR="004B6873">
          <w:rPr>
            <w:webHidden/>
          </w:rPr>
          <w:fldChar w:fldCharType="end"/>
        </w:r>
      </w:hyperlink>
    </w:p>
    <w:p w14:paraId="46940573" w14:textId="66A13CE8" w:rsidR="004B6873" w:rsidRDefault="00236AF9">
      <w:pPr>
        <w:pStyle w:val="TOC2"/>
        <w:rPr>
          <w:rFonts w:eastAsiaTheme="minorEastAsia" w:cstheme="minorBidi"/>
          <w:b w:val="0"/>
          <w:color w:val="auto"/>
          <w:sz w:val="22"/>
          <w:szCs w:val="22"/>
        </w:rPr>
      </w:pPr>
      <w:hyperlink w:anchor="_Toc90648044" w:history="1">
        <w:r w:rsidR="004B6873" w:rsidRPr="009A4ECD">
          <w:rPr>
            <w:rStyle w:val="Hyperlink"/>
          </w:rPr>
          <w:t>Applicant Eligibility - Who can apply?</w:t>
        </w:r>
        <w:r w:rsidR="004B6873">
          <w:rPr>
            <w:webHidden/>
          </w:rPr>
          <w:tab/>
        </w:r>
        <w:r w:rsidR="004B6873">
          <w:rPr>
            <w:webHidden/>
          </w:rPr>
          <w:fldChar w:fldCharType="begin"/>
        </w:r>
        <w:r w:rsidR="004B6873">
          <w:rPr>
            <w:webHidden/>
          </w:rPr>
          <w:instrText xml:space="preserve"> PAGEREF _Toc90648044 \h </w:instrText>
        </w:r>
        <w:r w:rsidR="004B6873">
          <w:rPr>
            <w:webHidden/>
          </w:rPr>
        </w:r>
        <w:r w:rsidR="004B6873">
          <w:rPr>
            <w:webHidden/>
          </w:rPr>
          <w:fldChar w:fldCharType="separate"/>
        </w:r>
        <w:r w:rsidR="00DA6E6C">
          <w:rPr>
            <w:webHidden/>
          </w:rPr>
          <w:t>6</w:t>
        </w:r>
        <w:r w:rsidR="004B6873">
          <w:rPr>
            <w:webHidden/>
          </w:rPr>
          <w:fldChar w:fldCharType="end"/>
        </w:r>
      </w:hyperlink>
    </w:p>
    <w:p w14:paraId="37A1F740" w14:textId="6ED87761" w:rsidR="004B6873" w:rsidRDefault="00236AF9">
      <w:pPr>
        <w:pStyle w:val="TOC2"/>
        <w:rPr>
          <w:rFonts w:eastAsiaTheme="minorEastAsia" w:cstheme="minorBidi"/>
          <w:b w:val="0"/>
          <w:color w:val="auto"/>
          <w:sz w:val="22"/>
          <w:szCs w:val="22"/>
        </w:rPr>
      </w:pPr>
      <w:hyperlink w:anchor="_Toc90648045" w:history="1">
        <w:r w:rsidR="004B6873" w:rsidRPr="009A4ECD">
          <w:rPr>
            <w:rStyle w:val="Hyperlink"/>
            <w:rFonts w:eastAsia="Calibri"/>
          </w:rPr>
          <w:t>Applicant Eligibility – Financial Governance</w:t>
        </w:r>
        <w:r w:rsidR="004B6873">
          <w:rPr>
            <w:webHidden/>
          </w:rPr>
          <w:tab/>
        </w:r>
        <w:r w:rsidR="004B6873">
          <w:rPr>
            <w:webHidden/>
          </w:rPr>
          <w:fldChar w:fldCharType="begin"/>
        </w:r>
        <w:r w:rsidR="004B6873">
          <w:rPr>
            <w:webHidden/>
          </w:rPr>
          <w:instrText xml:space="preserve"> PAGEREF _Toc90648045 \h </w:instrText>
        </w:r>
        <w:r w:rsidR="004B6873">
          <w:rPr>
            <w:webHidden/>
          </w:rPr>
        </w:r>
        <w:r w:rsidR="004B6873">
          <w:rPr>
            <w:webHidden/>
          </w:rPr>
          <w:fldChar w:fldCharType="separate"/>
        </w:r>
        <w:r w:rsidR="00DA6E6C">
          <w:rPr>
            <w:webHidden/>
          </w:rPr>
          <w:t>7</w:t>
        </w:r>
        <w:r w:rsidR="004B6873">
          <w:rPr>
            <w:webHidden/>
          </w:rPr>
          <w:fldChar w:fldCharType="end"/>
        </w:r>
      </w:hyperlink>
    </w:p>
    <w:p w14:paraId="5B97305C" w14:textId="298A48B7" w:rsidR="004B6873" w:rsidRDefault="00236AF9">
      <w:pPr>
        <w:pStyle w:val="TOC2"/>
        <w:rPr>
          <w:rFonts w:eastAsiaTheme="minorEastAsia" w:cstheme="minorBidi"/>
          <w:b w:val="0"/>
          <w:color w:val="auto"/>
          <w:sz w:val="22"/>
          <w:szCs w:val="22"/>
        </w:rPr>
      </w:pPr>
      <w:hyperlink w:anchor="_Toc90648046" w:history="1">
        <w:r w:rsidR="004B6873" w:rsidRPr="009A4ECD">
          <w:rPr>
            <w:rStyle w:val="Hyperlink"/>
            <w:rFonts w:eastAsia="Calibri"/>
          </w:rPr>
          <w:t>Applicant Eligibility - Who can sponsor (auspice) an applicant?</w:t>
        </w:r>
        <w:r w:rsidR="004B6873">
          <w:rPr>
            <w:webHidden/>
          </w:rPr>
          <w:tab/>
        </w:r>
        <w:r w:rsidR="004B6873">
          <w:rPr>
            <w:webHidden/>
          </w:rPr>
          <w:fldChar w:fldCharType="begin"/>
        </w:r>
        <w:r w:rsidR="004B6873">
          <w:rPr>
            <w:webHidden/>
          </w:rPr>
          <w:instrText xml:space="preserve"> PAGEREF _Toc90648046 \h </w:instrText>
        </w:r>
        <w:r w:rsidR="004B6873">
          <w:rPr>
            <w:webHidden/>
          </w:rPr>
        </w:r>
        <w:r w:rsidR="004B6873">
          <w:rPr>
            <w:webHidden/>
          </w:rPr>
          <w:fldChar w:fldCharType="separate"/>
        </w:r>
        <w:r w:rsidR="00DA6E6C">
          <w:rPr>
            <w:webHidden/>
          </w:rPr>
          <w:t>7</w:t>
        </w:r>
        <w:r w:rsidR="004B6873">
          <w:rPr>
            <w:webHidden/>
          </w:rPr>
          <w:fldChar w:fldCharType="end"/>
        </w:r>
      </w:hyperlink>
    </w:p>
    <w:p w14:paraId="522718A8" w14:textId="5E328FF9" w:rsidR="004B6873" w:rsidRDefault="00236AF9">
      <w:pPr>
        <w:pStyle w:val="TOC2"/>
        <w:rPr>
          <w:rFonts w:eastAsiaTheme="minorEastAsia" w:cstheme="minorBidi"/>
          <w:b w:val="0"/>
          <w:color w:val="auto"/>
          <w:sz w:val="22"/>
          <w:szCs w:val="22"/>
        </w:rPr>
      </w:pPr>
      <w:hyperlink w:anchor="_Toc90648047" w:history="1">
        <w:r w:rsidR="004B6873" w:rsidRPr="009A4ECD">
          <w:rPr>
            <w:rStyle w:val="Hyperlink"/>
            <w:rFonts w:eastAsia="Calibri"/>
          </w:rPr>
          <w:t>Applicant Eligibility - Ineligible applicants</w:t>
        </w:r>
        <w:r w:rsidR="004B6873">
          <w:rPr>
            <w:webHidden/>
          </w:rPr>
          <w:tab/>
        </w:r>
        <w:r w:rsidR="004B6873">
          <w:rPr>
            <w:webHidden/>
          </w:rPr>
          <w:fldChar w:fldCharType="begin"/>
        </w:r>
        <w:r w:rsidR="004B6873">
          <w:rPr>
            <w:webHidden/>
          </w:rPr>
          <w:instrText xml:space="preserve"> PAGEREF _Toc90648047 \h </w:instrText>
        </w:r>
        <w:r w:rsidR="004B6873">
          <w:rPr>
            <w:webHidden/>
          </w:rPr>
        </w:r>
        <w:r w:rsidR="004B6873">
          <w:rPr>
            <w:webHidden/>
          </w:rPr>
          <w:fldChar w:fldCharType="separate"/>
        </w:r>
        <w:r w:rsidR="00DA6E6C">
          <w:rPr>
            <w:webHidden/>
          </w:rPr>
          <w:t>7</w:t>
        </w:r>
        <w:r w:rsidR="004B6873">
          <w:rPr>
            <w:webHidden/>
          </w:rPr>
          <w:fldChar w:fldCharType="end"/>
        </w:r>
      </w:hyperlink>
    </w:p>
    <w:p w14:paraId="40E9B9B3" w14:textId="69C1538C" w:rsidR="004B6873" w:rsidRDefault="00236AF9">
      <w:pPr>
        <w:pStyle w:val="TOC2"/>
        <w:rPr>
          <w:rFonts w:eastAsiaTheme="minorEastAsia" w:cstheme="minorBidi"/>
          <w:b w:val="0"/>
          <w:color w:val="auto"/>
          <w:sz w:val="22"/>
          <w:szCs w:val="22"/>
        </w:rPr>
      </w:pPr>
      <w:hyperlink w:anchor="_Toc90648048" w:history="1">
        <w:r w:rsidR="004B6873" w:rsidRPr="009A4ECD">
          <w:rPr>
            <w:rStyle w:val="Hyperlink"/>
          </w:rPr>
          <w:t>Project Eligibility - Budget</w:t>
        </w:r>
        <w:r w:rsidR="004B6873">
          <w:rPr>
            <w:webHidden/>
          </w:rPr>
          <w:tab/>
        </w:r>
        <w:r w:rsidR="004B6873">
          <w:rPr>
            <w:webHidden/>
          </w:rPr>
          <w:fldChar w:fldCharType="begin"/>
        </w:r>
        <w:r w:rsidR="004B6873">
          <w:rPr>
            <w:webHidden/>
          </w:rPr>
          <w:instrText xml:space="preserve"> PAGEREF _Toc90648048 \h </w:instrText>
        </w:r>
        <w:r w:rsidR="004B6873">
          <w:rPr>
            <w:webHidden/>
          </w:rPr>
        </w:r>
        <w:r w:rsidR="004B6873">
          <w:rPr>
            <w:webHidden/>
          </w:rPr>
          <w:fldChar w:fldCharType="separate"/>
        </w:r>
        <w:r w:rsidR="00DA6E6C">
          <w:rPr>
            <w:webHidden/>
          </w:rPr>
          <w:t>8</w:t>
        </w:r>
        <w:r w:rsidR="004B6873">
          <w:rPr>
            <w:webHidden/>
          </w:rPr>
          <w:fldChar w:fldCharType="end"/>
        </w:r>
      </w:hyperlink>
    </w:p>
    <w:p w14:paraId="6185EB9B" w14:textId="2C652EEA" w:rsidR="004B6873" w:rsidRDefault="00236AF9">
      <w:pPr>
        <w:pStyle w:val="TOC2"/>
        <w:rPr>
          <w:rFonts w:eastAsiaTheme="minorEastAsia" w:cstheme="minorBidi"/>
          <w:b w:val="0"/>
          <w:color w:val="auto"/>
          <w:sz w:val="22"/>
          <w:szCs w:val="22"/>
        </w:rPr>
      </w:pPr>
      <w:hyperlink w:anchor="_Toc90648049" w:history="1">
        <w:r w:rsidR="004B6873" w:rsidRPr="009A4ECD">
          <w:rPr>
            <w:rStyle w:val="Hyperlink"/>
          </w:rPr>
          <w:t>Project Eligibility - Ineligible activities and budget items</w:t>
        </w:r>
        <w:r w:rsidR="004B6873">
          <w:rPr>
            <w:webHidden/>
          </w:rPr>
          <w:tab/>
        </w:r>
        <w:r w:rsidR="004B6873">
          <w:rPr>
            <w:webHidden/>
          </w:rPr>
          <w:fldChar w:fldCharType="begin"/>
        </w:r>
        <w:r w:rsidR="004B6873">
          <w:rPr>
            <w:webHidden/>
          </w:rPr>
          <w:instrText xml:space="preserve"> PAGEREF _Toc90648049 \h </w:instrText>
        </w:r>
        <w:r w:rsidR="004B6873">
          <w:rPr>
            <w:webHidden/>
          </w:rPr>
        </w:r>
        <w:r w:rsidR="004B6873">
          <w:rPr>
            <w:webHidden/>
          </w:rPr>
          <w:fldChar w:fldCharType="separate"/>
        </w:r>
        <w:r w:rsidR="00DA6E6C">
          <w:rPr>
            <w:webHidden/>
          </w:rPr>
          <w:t>8</w:t>
        </w:r>
        <w:r w:rsidR="004B6873">
          <w:rPr>
            <w:webHidden/>
          </w:rPr>
          <w:fldChar w:fldCharType="end"/>
        </w:r>
      </w:hyperlink>
    </w:p>
    <w:p w14:paraId="69AC8281" w14:textId="78CC9598" w:rsidR="004B6873" w:rsidRDefault="00236AF9">
      <w:pPr>
        <w:pStyle w:val="TOC2"/>
        <w:rPr>
          <w:rFonts w:eastAsiaTheme="minorEastAsia" w:cstheme="minorBidi"/>
          <w:b w:val="0"/>
          <w:color w:val="auto"/>
          <w:sz w:val="22"/>
          <w:szCs w:val="22"/>
        </w:rPr>
      </w:pPr>
      <w:hyperlink w:anchor="_Toc90648050" w:history="1">
        <w:r w:rsidR="004B6873" w:rsidRPr="009A4ECD">
          <w:rPr>
            <w:rStyle w:val="Hyperlink"/>
          </w:rPr>
          <w:t>Project Eligibility - What supporting documents will need to be provided?</w:t>
        </w:r>
        <w:r w:rsidR="004B6873">
          <w:rPr>
            <w:webHidden/>
          </w:rPr>
          <w:tab/>
        </w:r>
        <w:r w:rsidR="004B6873">
          <w:rPr>
            <w:webHidden/>
          </w:rPr>
          <w:fldChar w:fldCharType="begin"/>
        </w:r>
        <w:r w:rsidR="004B6873">
          <w:rPr>
            <w:webHidden/>
          </w:rPr>
          <w:instrText xml:space="preserve"> PAGEREF _Toc90648050 \h </w:instrText>
        </w:r>
        <w:r w:rsidR="004B6873">
          <w:rPr>
            <w:webHidden/>
          </w:rPr>
        </w:r>
        <w:r w:rsidR="004B6873">
          <w:rPr>
            <w:webHidden/>
          </w:rPr>
          <w:fldChar w:fldCharType="separate"/>
        </w:r>
        <w:r w:rsidR="00DA6E6C">
          <w:rPr>
            <w:webHidden/>
          </w:rPr>
          <w:t>9</w:t>
        </w:r>
        <w:r w:rsidR="004B6873">
          <w:rPr>
            <w:webHidden/>
          </w:rPr>
          <w:fldChar w:fldCharType="end"/>
        </w:r>
      </w:hyperlink>
    </w:p>
    <w:p w14:paraId="1A178FF8" w14:textId="55A41942" w:rsidR="004B6873" w:rsidRDefault="00236AF9">
      <w:pPr>
        <w:pStyle w:val="TOC1"/>
        <w:rPr>
          <w:rFonts w:eastAsiaTheme="minorEastAsia" w:cstheme="minorBidi"/>
          <w:b w:val="0"/>
          <w:color w:val="auto"/>
          <w:sz w:val="22"/>
          <w:szCs w:val="22"/>
        </w:rPr>
      </w:pPr>
      <w:hyperlink w:anchor="_Toc90648051" w:history="1">
        <w:r w:rsidR="004B6873" w:rsidRPr="009A4ECD">
          <w:rPr>
            <w:rStyle w:val="Hyperlink"/>
          </w:rPr>
          <w:t>Assessments of Applications</w:t>
        </w:r>
        <w:r w:rsidR="004B6873">
          <w:rPr>
            <w:webHidden/>
          </w:rPr>
          <w:tab/>
        </w:r>
        <w:r w:rsidR="004B6873">
          <w:rPr>
            <w:webHidden/>
          </w:rPr>
          <w:fldChar w:fldCharType="begin"/>
        </w:r>
        <w:r w:rsidR="004B6873">
          <w:rPr>
            <w:webHidden/>
          </w:rPr>
          <w:instrText xml:space="preserve"> PAGEREF _Toc90648051 \h </w:instrText>
        </w:r>
        <w:r w:rsidR="004B6873">
          <w:rPr>
            <w:webHidden/>
          </w:rPr>
        </w:r>
        <w:r w:rsidR="004B6873">
          <w:rPr>
            <w:webHidden/>
          </w:rPr>
          <w:fldChar w:fldCharType="separate"/>
        </w:r>
        <w:r w:rsidR="00DA6E6C">
          <w:rPr>
            <w:webHidden/>
          </w:rPr>
          <w:t>11</w:t>
        </w:r>
        <w:r w:rsidR="004B6873">
          <w:rPr>
            <w:webHidden/>
          </w:rPr>
          <w:fldChar w:fldCharType="end"/>
        </w:r>
      </w:hyperlink>
    </w:p>
    <w:p w14:paraId="14FACF4C" w14:textId="5DBB0E3E" w:rsidR="004B6873" w:rsidRDefault="00236AF9">
      <w:pPr>
        <w:pStyle w:val="TOC2"/>
        <w:rPr>
          <w:rFonts w:eastAsiaTheme="minorEastAsia" w:cstheme="minorBidi"/>
          <w:b w:val="0"/>
          <w:color w:val="auto"/>
          <w:sz w:val="22"/>
          <w:szCs w:val="22"/>
        </w:rPr>
      </w:pPr>
      <w:hyperlink w:anchor="_Toc90648052" w:history="1">
        <w:r w:rsidR="004B6873" w:rsidRPr="009A4ECD">
          <w:rPr>
            <w:rStyle w:val="Hyperlink"/>
            <w:rFonts w:eastAsia="Calibri"/>
          </w:rPr>
          <w:t>Assessments</w:t>
        </w:r>
        <w:r w:rsidR="004B6873">
          <w:rPr>
            <w:webHidden/>
          </w:rPr>
          <w:tab/>
        </w:r>
        <w:r w:rsidR="004B6873">
          <w:rPr>
            <w:webHidden/>
          </w:rPr>
          <w:fldChar w:fldCharType="begin"/>
        </w:r>
        <w:r w:rsidR="004B6873">
          <w:rPr>
            <w:webHidden/>
          </w:rPr>
          <w:instrText xml:space="preserve"> PAGEREF _Toc90648052 \h </w:instrText>
        </w:r>
        <w:r w:rsidR="004B6873">
          <w:rPr>
            <w:webHidden/>
          </w:rPr>
        </w:r>
        <w:r w:rsidR="004B6873">
          <w:rPr>
            <w:webHidden/>
          </w:rPr>
          <w:fldChar w:fldCharType="separate"/>
        </w:r>
        <w:r w:rsidR="00DA6E6C">
          <w:rPr>
            <w:webHidden/>
          </w:rPr>
          <w:t>11</w:t>
        </w:r>
        <w:r w:rsidR="004B6873">
          <w:rPr>
            <w:webHidden/>
          </w:rPr>
          <w:fldChar w:fldCharType="end"/>
        </w:r>
      </w:hyperlink>
    </w:p>
    <w:p w14:paraId="74EF64E8" w14:textId="61B710AB" w:rsidR="004B6873" w:rsidRDefault="00236AF9">
      <w:pPr>
        <w:pStyle w:val="TOC2"/>
        <w:rPr>
          <w:rFonts w:eastAsiaTheme="minorEastAsia" w:cstheme="minorBidi"/>
          <w:b w:val="0"/>
          <w:color w:val="auto"/>
          <w:sz w:val="22"/>
          <w:szCs w:val="22"/>
        </w:rPr>
      </w:pPr>
      <w:hyperlink w:anchor="_Toc90648053" w:history="1">
        <w:r w:rsidR="004B6873" w:rsidRPr="009A4ECD">
          <w:rPr>
            <w:rStyle w:val="Hyperlink"/>
          </w:rPr>
          <w:t>Does the applicant need to co-contribute to their project’s budget?</w:t>
        </w:r>
        <w:r w:rsidR="004B6873">
          <w:rPr>
            <w:webHidden/>
          </w:rPr>
          <w:tab/>
        </w:r>
        <w:r w:rsidR="004B6873">
          <w:rPr>
            <w:webHidden/>
          </w:rPr>
          <w:fldChar w:fldCharType="begin"/>
        </w:r>
        <w:r w:rsidR="004B6873">
          <w:rPr>
            <w:webHidden/>
          </w:rPr>
          <w:instrText xml:space="preserve"> PAGEREF _Toc90648053 \h </w:instrText>
        </w:r>
        <w:r w:rsidR="004B6873">
          <w:rPr>
            <w:webHidden/>
          </w:rPr>
        </w:r>
        <w:r w:rsidR="004B6873">
          <w:rPr>
            <w:webHidden/>
          </w:rPr>
          <w:fldChar w:fldCharType="separate"/>
        </w:r>
        <w:r w:rsidR="00DA6E6C">
          <w:rPr>
            <w:webHidden/>
          </w:rPr>
          <w:t>11</w:t>
        </w:r>
        <w:r w:rsidR="004B6873">
          <w:rPr>
            <w:webHidden/>
          </w:rPr>
          <w:fldChar w:fldCharType="end"/>
        </w:r>
      </w:hyperlink>
    </w:p>
    <w:p w14:paraId="1EFF115E" w14:textId="7E372DD4" w:rsidR="004B6873" w:rsidRDefault="00236AF9">
      <w:pPr>
        <w:pStyle w:val="TOC2"/>
        <w:rPr>
          <w:rFonts w:eastAsiaTheme="minorEastAsia" w:cstheme="minorBidi"/>
          <w:b w:val="0"/>
          <w:color w:val="auto"/>
          <w:sz w:val="22"/>
          <w:szCs w:val="22"/>
        </w:rPr>
      </w:pPr>
      <w:hyperlink w:anchor="_Toc90648054" w:history="1">
        <w:r w:rsidR="004B6873" w:rsidRPr="009A4ECD">
          <w:rPr>
            <w:rStyle w:val="Hyperlink"/>
          </w:rPr>
          <w:t>How do I calculate the value of our volunteer contribution?</w:t>
        </w:r>
        <w:r w:rsidR="004B6873">
          <w:rPr>
            <w:webHidden/>
          </w:rPr>
          <w:tab/>
        </w:r>
        <w:r w:rsidR="004B6873">
          <w:rPr>
            <w:webHidden/>
          </w:rPr>
          <w:fldChar w:fldCharType="begin"/>
        </w:r>
        <w:r w:rsidR="004B6873">
          <w:rPr>
            <w:webHidden/>
          </w:rPr>
          <w:instrText xml:space="preserve"> PAGEREF _Toc90648054 \h </w:instrText>
        </w:r>
        <w:r w:rsidR="004B6873">
          <w:rPr>
            <w:webHidden/>
          </w:rPr>
        </w:r>
        <w:r w:rsidR="004B6873">
          <w:rPr>
            <w:webHidden/>
          </w:rPr>
          <w:fldChar w:fldCharType="separate"/>
        </w:r>
        <w:r w:rsidR="00DA6E6C">
          <w:rPr>
            <w:webHidden/>
          </w:rPr>
          <w:t>11</w:t>
        </w:r>
        <w:r w:rsidR="004B6873">
          <w:rPr>
            <w:webHidden/>
          </w:rPr>
          <w:fldChar w:fldCharType="end"/>
        </w:r>
      </w:hyperlink>
    </w:p>
    <w:p w14:paraId="3A4A0B01" w14:textId="072AE737" w:rsidR="004B6873" w:rsidRDefault="00236AF9">
      <w:pPr>
        <w:pStyle w:val="TOC2"/>
        <w:rPr>
          <w:rFonts w:eastAsiaTheme="minorEastAsia" w:cstheme="minorBidi"/>
          <w:b w:val="0"/>
          <w:color w:val="auto"/>
          <w:sz w:val="22"/>
          <w:szCs w:val="22"/>
        </w:rPr>
      </w:pPr>
      <w:hyperlink w:anchor="_Toc90648055" w:history="1">
        <w:r w:rsidR="004B6873" w:rsidRPr="009A4ECD">
          <w:rPr>
            <w:rStyle w:val="Hyperlink"/>
          </w:rPr>
          <w:t>How to apply</w:t>
        </w:r>
        <w:r w:rsidR="004B6873">
          <w:rPr>
            <w:webHidden/>
          </w:rPr>
          <w:tab/>
        </w:r>
        <w:r w:rsidR="004B6873">
          <w:rPr>
            <w:webHidden/>
          </w:rPr>
          <w:fldChar w:fldCharType="begin"/>
        </w:r>
        <w:r w:rsidR="004B6873">
          <w:rPr>
            <w:webHidden/>
          </w:rPr>
          <w:instrText xml:space="preserve"> PAGEREF _Toc90648055 \h </w:instrText>
        </w:r>
        <w:r w:rsidR="004B6873">
          <w:rPr>
            <w:webHidden/>
          </w:rPr>
        </w:r>
        <w:r w:rsidR="004B6873">
          <w:rPr>
            <w:webHidden/>
          </w:rPr>
          <w:fldChar w:fldCharType="separate"/>
        </w:r>
        <w:r w:rsidR="00DA6E6C">
          <w:rPr>
            <w:webHidden/>
          </w:rPr>
          <w:t>11</w:t>
        </w:r>
        <w:r w:rsidR="004B6873">
          <w:rPr>
            <w:webHidden/>
          </w:rPr>
          <w:fldChar w:fldCharType="end"/>
        </w:r>
      </w:hyperlink>
    </w:p>
    <w:p w14:paraId="4595069F" w14:textId="36130B26" w:rsidR="004B6873" w:rsidRDefault="00236AF9">
      <w:pPr>
        <w:pStyle w:val="TOC1"/>
        <w:rPr>
          <w:rFonts w:eastAsiaTheme="minorEastAsia" w:cstheme="minorBidi"/>
          <w:b w:val="0"/>
          <w:color w:val="auto"/>
          <w:sz w:val="22"/>
          <w:szCs w:val="22"/>
        </w:rPr>
      </w:pPr>
      <w:hyperlink w:anchor="_Toc90648056" w:history="1">
        <w:r w:rsidR="004B6873" w:rsidRPr="009A4ECD">
          <w:rPr>
            <w:rStyle w:val="Hyperlink"/>
          </w:rPr>
          <w:t>Stream 1: Stewardship and Education</w:t>
        </w:r>
        <w:r w:rsidR="004B6873">
          <w:rPr>
            <w:webHidden/>
          </w:rPr>
          <w:tab/>
        </w:r>
        <w:r w:rsidR="004B6873">
          <w:rPr>
            <w:webHidden/>
          </w:rPr>
          <w:fldChar w:fldCharType="begin"/>
        </w:r>
        <w:r w:rsidR="004B6873">
          <w:rPr>
            <w:webHidden/>
          </w:rPr>
          <w:instrText xml:space="preserve"> PAGEREF _Toc90648056 \h </w:instrText>
        </w:r>
        <w:r w:rsidR="004B6873">
          <w:rPr>
            <w:webHidden/>
          </w:rPr>
        </w:r>
        <w:r w:rsidR="004B6873">
          <w:rPr>
            <w:webHidden/>
          </w:rPr>
          <w:fldChar w:fldCharType="separate"/>
        </w:r>
        <w:r w:rsidR="00DA6E6C">
          <w:rPr>
            <w:webHidden/>
          </w:rPr>
          <w:t>12</w:t>
        </w:r>
        <w:r w:rsidR="004B6873">
          <w:rPr>
            <w:webHidden/>
          </w:rPr>
          <w:fldChar w:fldCharType="end"/>
        </w:r>
      </w:hyperlink>
    </w:p>
    <w:p w14:paraId="012BD2C3" w14:textId="67ED6C43" w:rsidR="004B6873" w:rsidRDefault="00236AF9">
      <w:pPr>
        <w:pStyle w:val="TOC2"/>
        <w:rPr>
          <w:rFonts w:eastAsiaTheme="minorEastAsia" w:cstheme="minorBidi"/>
          <w:b w:val="0"/>
          <w:color w:val="auto"/>
          <w:sz w:val="22"/>
          <w:szCs w:val="22"/>
        </w:rPr>
      </w:pPr>
      <w:hyperlink w:anchor="_Toc90648057" w:history="1">
        <w:r w:rsidR="004B6873" w:rsidRPr="009A4ECD">
          <w:rPr>
            <w:rStyle w:val="Hyperlink"/>
          </w:rPr>
          <w:t>Objectives</w:t>
        </w:r>
        <w:r w:rsidR="004B6873">
          <w:rPr>
            <w:webHidden/>
          </w:rPr>
          <w:tab/>
        </w:r>
        <w:r w:rsidR="004B6873">
          <w:rPr>
            <w:webHidden/>
          </w:rPr>
          <w:fldChar w:fldCharType="begin"/>
        </w:r>
        <w:r w:rsidR="004B6873">
          <w:rPr>
            <w:webHidden/>
          </w:rPr>
          <w:instrText xml:space="preserve"> PAGEREF _Toc90648057 \h </w:instrText>
        </w:r>
        <w:r w:rsidR="004B6873">
          <w:rPr>
            <w:webHidden/>
          </w:rPr>
        </w:r>
        <w:r w:rsidR="004B6873">
          <w:rPr>
            <w:webHidden/>
          </w:rPr>
          <w:fldChar w:fldCharType="separate"/>
        </w:r>
        <w:r w:rsidR="00DA6E6C">
          <w:rPr>
            <w:webHidden/>
          </w:rPr>
          <w:t>12</w:t>
        </w:r>
        <w:r w:rsidR="004B6873">
          <w:rPr>
            <w:webHidden/>
          </w:rPr>
          <w:fldChar w:fldCharType="end"/>
        </w:r>
      </w:hyperlink>
    </w:p>
    <w:p w14:paraId="094143E2" w14:textId="50F498C4" w:rsidR="004B6873" w:rsidRDefault="00236AF9">
      <w:pPr>
        <w:pStyle w:val="TOC2"/>
        <w:rPr>
          <w:rFonts w:eastAsiaTheme="minorEastAsia" w:cstheme="minorBidi"/>
          <w:b w:val="0"/>
          <w:color w:val="auto"/>
          <w:sz w:val="22"/>
          <w:szCs w:val="22"/>
        </w:rPr>
      </w:pPr>
      <w:hyperlink w:anchor="_Toc90648058" w:history="1">
        <w:r w:rsidR="004B6873" w:rsidRPr="009A4ECD">
          <w:rPr>
            <w:rStyle w:val="Hyperlink"/>
          </w:rPr>
          <w:t>Assessment criteria and weighting</w:t>
        </w:r>
        <w:r w:rsidR="004B6873">
          <w:rPr>
            <w:webHidden/>
          </w:rPr>
          <w:tab/>
        </w:r>
        <w:r w:rsidR="004B6873">
          <w:rPr>
            <w:webHidden/>
          </w:rPr>
          <w:fldChar w:fldCharType="begin"/>
        </w:r>
        <w:r w:rsidR="004B6873">
          <w:rPr>
            <w:webHidden/>
          </w:rPr>
          <w:instrText xml:space="preserve"> PAGEREF _Toc90648058 \h </w:instrText>
        </w:r>
        <w:r w:rsidR="004B6873">
          <w:rPr>
            <w:webHidden/>
          </w:rPr>
        </w:r>
        <w:r w:rsidR="004B6873">
          <w:rPr>
            <w:webHidden/>
          </w:rPr>
          <w:fldChar w:fldCharType="separate"/>
        </w:r>
        <w:r w:rsidR="00DA6E6C">
          <w:rPr>
            <w:webHidden/>
          </w:rPr>
          <w:t>12</w:t>
        </w:r>
        <w:r w:rsidR="004B6873">
          <w:rPr>
            <w:webHidden/>
          </w:rPr>
          <w:fldChar w:fldCharType="end"/>
        </w:r>
      </w:hyperlink>
    </w:p>
    <w:p w14:paraId="27D5DBB1" w14:textId="4C5A8AEF" w:rsidR="004B6873" w:rsidRDefault="00236AF9">
      <w:pPr>
        <w:pStyle w:val="TOC2"/>
        <w:rPr>
          <w:rFonts w:eastAsiaTheme="minorEastAsia" w:cstheme="minorBidi"/>
          <w:b w:val="0"/>
          <w:color w:val="auto"/>
          <w:sz w:val="22"/>
          <w:szCs w:val="22"/>
        </w:rPr>
      </w:pPr>
      <w:hyperlink w:anchor="_Toc90648059" w:history="1">
        <w:r w:rsidR="004B6873" w:rsidRPr="009A4ECD">
          <w:rPr>
            <w:rStyle w:val="Hyperlink"/>
          </w:rPr>
          <w:t>What sort of projects will be funded?</w:t>
        </w:r>
        <w:r w:rsidR="004B6873">
          <w:rPr>
            <w:webHidden/>
          </w:rPr>
          <w:tab/>
        </w:r>
        <w:r w:rsidR="004B6873">
          <w:rPr>
            <w:webHidden/>
          </w:rPr>
          <w:fldChar w:fldCharType="begin"/>
        </w:r>
        <w:r w:rsidR="004B6873">
          <w:rPr>
            <w:webHidden/>
          </w:rPr>
          <w:instrText xml:space="preserve"> PAGEREF _Toc90648059 \h </w:instrText>
        </w:r>
        <w:r w:rsidR="004B6873">
          <w:rPr>
            <w:webHidden/>
          </w:rPr>
        </w:r>
        <w:r w:rsidR="004B6873">
          <w:rPr>
            <w:webHidden/>
          </w:rPr>
          <w:fldChar w:fldCharType="separate"/>
        </w:r>
        <w:r w:rsidR="00DA6E6C">
          <w:rPr>
            <w:webHidden/>
          </w:rPr>
          <w:t>12</w:t>
        </w:r>
        <w:r w:rsidR="004B6873">
          <w:rPr>
            <w:webHidden/>
          </w:rPr>
          <w:fldChar w:fldCharType="end"/>
        </w:r>
      </w:hyperlink>
    </w:p>
    <w:p w14:paraId="5259E92F" w14:textId="73CC612A" w:rsidR="004B6873" w:rsidRDefault="00236AF9">
      <w:pPr>
        <w:pStyle w:val="TOC1"/>
        <w:rPr>
          <w:rFonts w:eastAsiaTheme="minorEastAsia" w:cstheme="minorBidi"/>
          <w:b w:val="0"/>
          <w:color w:val="auto"/>
          <w:sz w:val="22"/>
          <w:szCs w:val="22"/>
        </w:rPr>
      </w:pPr>
      <w:hyperlink w:anchor="_Toc90648060" w:history="1">
        <w:r w:rsidR="004B6873" w:rsidRPr="009A4ECD">
          <w:rPr>
            <w:rStyle w:val="Hyperlink"/>
          </w:rPr>
          <w:t>Stream 2: Strengthening Our Volunteer Groups (marine and coastal volunteering)</w:t>
        </w:r>
        <w:r w:rsidR="004B6873">
          <w:rPr>
            <w:webHidden/>
          </w:rPr>
          <w:tab/>
        </w:r>
        <w:r w:rsidR="004B6873">
          <w:rPr>
            <w:webHidden/>
          </w:rPr>
          <w:fldChar w:fldCharType="begin"/>
        </w:r>
        <w:r w:rsidR="004B6873">
          <w:rPr>
            <w:webHidden/>
          </w:rPr>
          <w:instrText xml:space="preserve"> PAGEREF _Toc90648060 \h </w:instrText>
        </w:r>
        <w:r w:rsidR="004B6873">
          <w:rPr>
            <w:webHidden/>
          </w:rPr>
        </w:r>
        <w:r w:rsidR="004B6873">
          <w:rPr>
            <w:webHidden/>
          </w:rPr>
          <w:fldChar w:fldCharType="separate"/>
        </w:r>
        <w:r w:rsidR="00DA6E6C">
          <w:rPr>
            <w:webHidden/>
          </w:rPr>
          <w:t>13</w:t>
        </w:r>
        <w:r w:rsidR="004B6873">
          <w:rPr>
            <w:webHidden/>
          </w:rPr>
          <w:fldChar w:fldCharType="end"/>
        </w:r>
      </w:hyperlink>
    </w:p>
    <w:p w14:paraId="5E538408" w14:textId="78B1B2B7" w:rsidR="004B6873" w:rsidRDefault="00236AF9">
      <w:pPr>
        <w:pStyle w:val="TOC2"/>
        <w:rPr>
          <w:rFonts w:eastAsiaTheme="minorEastAsia" w:cstheme="minorBidi"/>
          <w:b w:val="0"/>
          <w:color w:val="auto"/>
          <w:sz w:val="22"/>
          <w:szCs w:val="22"/>
        </w:rPr>
      </w:pPr>
      <w:hyperlink w:anchor="_Toc90648061" w:history="1">
        <w:r w:rsidR="004B6873" w:rsidRPr="009A4ECD">
          <w:rPr>
            <w:rStyle w:val="Hyperlink"/>
          </w:rPr>
          <w:t>Objectives</w:t>
        </w:r>
        <w:r w:rsidR="004B6873">
          <w:rPr>
            <w:webHidden/>
          </w:rPr>
          <w:tab/>
        </w:r>
        <w:r w:rsidR="004B6873">
          <w:rPr>
            <w:webHidden/>
          </w:rPr>
          <w:fldChar w:fldCharType="begin"/>
        </w:r>
        <w:r w:rsidR="004B6873">
          <w:rPr>
            <w:webHidden/>
          </w:rPr>
          <w:instrText xml:space="preserve"> PAGEREF _Toc90648061 \h </w:instrText>
        </w:r>
        <w:r w:rsidR="004B6873">
          <w:rPr>
            <w:webHidden/>
          </w:rPr>
        </w:r>
        <w:r w:rsidR="004B6873">
          <w:rPr>
            <w:webHidden/>
          </w:rPr>
          <w:fldChar w:fldCharType="separate"/>
        </w:r>
        <w:r w:rsidR="00DA6E6C">
          <w:rPr>
            <w:webHidden/>
          </w:rPr>
          <w:t>13</w:t>
        </w:r>
        <w:r w:rsidR="004B6873">
          <w:rPr>
            <w:webHidden/>
          </w:rPr>
          <w:fldChar w:fldCharType="end"/>
        </w:r>
      </w:hyperlink>
    </w:p>
    <w:p w14:paraId="44FD01DF" w14:textId="3C512EDE" w:rsidR="004B6873" w:rsidRDefault="00236AF9">
      <w:pPr>
        <w:pStyle w:val="TOC2"/>
        <w:rPr>
          <w:rFonts w:eastAsiaTheme="minorEastAsia" w:cstheme="minorBidi"/>
          <w:b w:val="0"/>
          <w:color w:val="auto"/>
          <w:sz w:val="22"/>
          <w:szCs w:val="22"/>
        </w:rPr>
      </w:pPr>
      <w:hyperlink w:anchor="_Toc90648062" w:history="1">
        <w:r w:rsidR="004B6873" w:rsidRPr="009A4ECD">
          <w:rPr>
            <w:rStyle w:val="Hyperlink"/>
          </w:rPr>
          <w:t>Assessment criteria and weighting</w:t>
        </w:r>
        <w:r w:rsidR="004B6873">
          <w:rPr>
            <w:webHidden/>
          </w:rPr>
          <w:tab/>
        </w:r>
        <w:r w:rsidR="004B6873">
          <w:rPr>
            <w:webHidden/>
          </w:rPr>
          <w:fldChar w:fldCharType="begin"/>
        </w:r>
        <w:r w:rsidR="004B6873">
          <w:rPr>
            <w:webHidden/>
          </w:rPr>
          <w:instrText xml:space="preserve"> PAGEREF _Toc90648062 \h </w:instrText>
        </w:r>
        <w:r w:rsidR="004B6873">
          <w:rPr>
            <w:webHidden/>
          </w:rPr>
        </w:r>
        <w:r w:rsidR="004B6873">
          <w:rPr>
            <w:webHidden/>
          </w:rPr>
          <w:fldChar w:fldCharType="separate"/>
        </w:r>
        <w:r w:rsidR="00DA6E6C">
          <w:rPr>
            <w:webHidden/>
          </w:rPr>
          <w:t>13</w:t>
        </w:r>
        <w:r w:rsidR="004B6873">
          <w:rPr>
            <w:webHidden/>
          </w:rPr>
          <w:fldChar w:fldCharType="end"/>
        </w:r>
      </w:hyperlink>
    </w:p>
    <w:p w14:paraId="393D8F1F" w14:textId="6CC316B7" w:rsidR="004B6873" w:rsidRDefault="00236AF9">
      <w:pPr>
        <w:pStyle w:val="TOC2"/>
        <w:rPr>
          <w:rFonts w:eastAsiaTheme="minorEastAsia" w:cstheme="minorBidi"/>
          <w:b w:val="0"/>
          <w:color w:val="auto"/>
          <w:sz w:val="22"/>
          <w:szCs w:val="22"/>
        </w:rPr>
      </w:pPr>
      <w:hyperlink w:anchor="_Toc90648063" w:history="1">
        <w:r w:rsidR="004B6873" w:rsidRPr="009A4ECD">
          <w:rPr>
            <w:rStyle w:val="Hyperlink"/>
          </w:rPr>
          <w:t>What sort of projects will be funded?</w:t>
        </w:r>
        <w:r w:rsidR="004B6873">
          <w:rPr>
            <w:webHidden/>
          </w:rPr>
          <w:tab/>
        </w:r>
        <w:r w:rsidR="004B6873">
          <w:rPr>
            <w:webHidden/>
          </w:rPr>
          <w:fldChar w:fldCharType="begin"/>
        </w:r>
        <w:r w:rsidR="004B6873">
          <w:rPr>
            <w:webHidden/>
          </w:rPr>
          <w:instrText xml:space="preserve"> PAGEREF _Toc90648063 \h </w:instrText>
        </w:r>
        <w:r w:rsidR="004B6873">
          <w:rPr>
            <w:webHidden/>
          </w:rPr>
        </w:r>
        <w:r w:rsidR="004B6873">
          <w:rPr>
            <w:webHidden/>
          </w:rPr>
          <w:fldChar w:fldCharType="separate"/>
        </w:r>
        <w:r w:rsidR="00DA6E6C">
          <w:rPr>
            <w:webHidden/>
          </w:rPr>
          <w:t>14</w:t>
        </w:r>
        <w:r w:rsidR="004B6873">
          <w:rPr>
            <w:webHidden/>
          </w:rPr>
          <w:fldChar w:fldCharType="end"/>
        </w:r>
      </w:hyperlink>
    </w:p>
    <w:p w14:paraId="09A85A34" w14:textId="4AF5DF30" w:rsidR="004B6873" w:rsidRDefault="00236AF9">
      <w:pPr>
        <w:pStyle w:val="TOC1"/>
        <w:rPr>
          <w:rFonts w:eastAsiaTheme="minorEastAsia" w:cstheme="minorBidi"/>
          <w:b w:val="0"/>
          <w:color w:val="auto"/>
          <w:sz w:val="22"/>
          <w:szCs w:val="22"/>
        </w:rPr>
      </w:pPr>
      <w:hyperlink w:anchor="_Toc90648064" w:history="1">
        <w:r w:rsidR="004B6873" w:rsidRPr="009A4ECD">
          <w:rPr>
            <w:rStyle w:val="Hyperlink"/>
          </w:rPr>
          <w:t>Stream 3: Supporting Traditional Owner Self-Determination</w:t>
        </w:r>
        <w:r w:rsidR="004B6873">
          <w:rPr>
            <w:webHidden/>
          </w:rPr>
          <w:tab/>
        </w:r>
        <w:r w:rsidR="004B6873">
          <w:rPr>
            <w:webHidden/>
          </w:rPr>
          <w:fldChar w:fldCharType="begin"/>
        </w:r>
        <w:r w:rsidR="004B6873">
          <w:rPr>
            <w:webHidden/>
          </w:rPr>
          <w:instrText xml:space="preserve"> PAGEREF _Toc90648064 \h </w:instrText>
        </w:r>
        <w:r w:rsidR="004B6873">
          <w:rPr>
            <w:webHidden/>
          </w:rPr>
        </w:r>
        <w:r w:rsidR="004B6873">
          <w:rPr>
            <w:webHidden/>
          </w:rPr>
          <w:fldChar w:fldCharType="separate"/>
        </w:r>
        <w:r w:rsidR="00DA6E6C">
          <w:rPr>
            <w:webHidden/>
          </w:rPr>
          <w:t>14</w:t>
        </w:r>
        <w:r w:rsidR="004B6873">
          <w:rPr>
            <w:webHidden/>
          </w:rPr>
          <w:fldChar w:fldCharType="end"/>
        </w:r>
      </w:hyperlink>
    </w:p>
    <w:p w14:paraId="1A992A60" w14:textId="2B043EBC" w:rsidR="004B6873" w:rsidRDefault="00236AF9">
      <w:pPr>
        <w:pStyle w:val="TOC2"/>
        <w:rPr>
          <w:rFonts w:eastAsiaTheme="minorEastAsia" w:cstheme="minorBidi"/>
          <w:b w:val="0"/>
          <w:color w:val="auto"/>
          <w:sz w:val="22"/>
          <w:szCs w:val="22"/>
        </w:rPr>
      </w:pPr>
      <w:hyperlink w:anchor="_Toc90648065" w:history="1">
        <w:r w:rsidR="004B6873" w:rsidRPr="009A4ECD">
          <w:rPr>
            <w:rStyle w:val="Hyperlink"/>
          </w:rPr>
          <w:t>Objectives</w:t>
        </w:r>
        <w:r w:rsidR="004B6873">
          <w:rPr>
            <w:webHidden/>
          </w:rPr>
          <w:tab/>
        </w:r>
        <w:r w:rsidR="004B6873">
          <w:rPr>
            <w:webHidden/>
          </w:rPr>
          <w:fldChar w:fldCharType="begin"/>
        </w:r>
        <w:r w:rsidR="004B6873">
          <w:rPr>
            <w:webHidden/>
          </w:rPr>
          <w:instrText xml:space="preserve"> PAGEREF _Toc90648065 \h </w:instrText>
        </w:r>
        <w:r w:rsidR="004B6873">
          <w:rPr>
            <w:webHidden/>
          </w:rPr>
        </w:r>
        <w:r w:rsidR="004B6873">
          <w:rPr>
            <w:webHidden/>
          </w:rPr>
          <w:fldChar w:fldCharType="separate"/>
        </w:r>
        <w:r w:rsidR="00DA6E6C">
          <w:rPr>
            <w:webHidden/>
          </w:rPr>
          <w:t>14</w:t>
        </w:r>
        <w:r w:rsidR="004B6873">
          <w:rPr>
            <w:webHidden/>
          </w:rPr>
          <w:fldChar w:fldCharType="end"/>
        </w:r>
      </w:hyperlink>
    </w:p>
    <w:p w14:paraId="00FB622C" w14:textId="39EF4CC6" w:rsidR="004B6873" w:rsidRDefault="00236AF9">
      <w:pPr>
        <w:pStyle w:val="TOC2"/>
        <w:rPr>
          <w:rFonts w:eastAsiaTheme="minorEastAsia" w:cstheme="minorBidi"/>
          <w:b w:val="0"/>
          <w:color w:val="auto"/>
          <w:sz w:val="22"/>
          <w:szCs w:val="22"/>
        </w:rPr>
      </w:pPr>
      <w:hyperlink w:anchor="_Toc90648066" w:history="1">
        <w:r w:rsidR="004B6873" w:rsidRPr="009A4ECD">
          <w:rPr>
            <w:rStyle w:val="Hyperlink"/>
          </w:rPr>
          <w:t>Assessment criteria and weighting</w:t>
        </w:r>
        <w:r w:rsidR="004B6873">
          <w:rPr>
            <w:webHidden/>
          </w:rPr>
          <w:tab/>
        </w:r>
        <w:r w:rsidR="004B6873">
          <w:rPr>
            <w:webHidden/>
          </w:rPr>
          <w:fldChar w:fldCharType="begin"/>
        </w:r>
        <w:r w:rsidR="004B6873">
          <w:rPr>
            <w:webHidden/>
          </w:rPr>
          <w:instrText xml:space="preserve"> PAGEREF _Toc90648066 \h </w:instrText>
        </w:r>
        <w:r w:rsidR="004B6873">
          <w:rPr>
            <w:webHidden/>
          </w:rPr>
        </w:r>
        <w:r w:rsidR="004B6873">
          <w:rPr>
            <w:webHidden/>
          </w:rPr>
          <w:fldChar w:fldCharType="separate"/>
        </w:r>
        <w:r w:rsidR="00DA6E6C">
          <w:rPr>
            <w:webHidden/>
          </w:rPr>
          <w:t>14</w:t>
        </w:r>
        <w:r w:rsidR="004B6873">
          <w:rPr>
            <w:webHidden/>
          </w:rPr>
          <w:fldChar w:fldCharType="end"/>
        </w:r>
      </w:hyperlink>
    </w:p>
    <w:p w14:paraId="46F1D56D" w14:textId="27225FAD" w:rsidR="004B6873" w:rsidRDefault="00236AF9">
      <w:pPr>
        <w:pStyle w:val="TOC2"/>
        <w:rPr>
          <w:rFonts w:eastAsiaTheme="minorEastAsia" w:cstheme="minorBidi"/>
          <w:b w:val="0"/>
          <w:color w:val="auto"/>
          <w:sz w:val="22"/>
          <w:szCs w:val="22"/>
        </w:rPr>
      </w:pPr>
      <w:hyperlink w:anchor="_Toc90648067" w:history="1">
        <w:r w:rsidR="004B6873" w:rsidRPr="009A4ECD">
          <w:rPr>
            <w:rStyle w:val="Hyperlink"/>
          </w:rPr>
          <w:t>What sort of projects will be funded?</w:t>
        </w:r>
        <w:r w:rsidR="004B6873">
          <w:rPr>
            <w:webHidden/>
          </w:rPr>
          <w:tab/>
        </w:r>
        <w:r w:rsidR="004B6873">
          <w:rPr>
            <w:webHidden/>
          </w:rPr>
          <w:fldChar w:fldCharType="begin"/>
        </w:r>
        <w:r w:rsidR="004B6873">
          <w:rPr>
            <w:webHidden/>
          </w:rPr>
          <w:instrText xml:space="preserve"> PAGEREF _Toc90648067 \h </w:instrText>
        </w:r>
        <w:r w:rsidR="004B6873">
          <w:rPr>
            <w:webHidden/>
          </w:rPr>
        </w:r>
        <w:r w:rsidR="004B6873">
          <w:rPr>
            <w:webHidden/>
          </w:rPr>
          <w:fldChar w:fldCharType="separate"/>
        </w:r>
        <w:r w:rsidR="00DA6E6C">
          <w:rPr>
            <w:webHidden/>
          </w:rPr>
          <w:t>15</w:t>
        </w:r>
        <w:r w:rsidR="004B6873">
          <w:rPr>
            <w:webHidden/>
          </w:rPr>
          <w:fldChar w:fldCharType="end"/>
        </w:r>
      </w:hyperlink>
    </w:p>
    <w:p w14:paraId="46958D37" w14:textId="34399CB0" w:rsidR="004B6873" w:rsidRDefault="00236AF9">
      <w:pPr>
        <w:pStyle w:val="TOC1"/>
        <w:rPr>
          <w:rFonts w:eastAsiaTheme="minorEastAsia" w:cstheme="minorBidi"/>
          <w:b w:val="0"/>
          <w:color w:val="auto"/>
          <w:sz w:val="22"/>
          <w:szCs w:val="22"/>
        </w:rPr>
      </w:pPr>
      <w:hyperlink w:anchor="_Toc90648068" w:history="1">
        <w:r w:rsidR="004B6873" w:rsidRPr="009A4ECD">
          <w:rPr>
            <w:rStyle w:val="Hyperlink"/>
          </w:rPr>
          <w:t>MapShare Instructions</w:t>
        </w:r>
        <w:r w:rsidR="004B6873">
          <w:rPr>
            <w:webHidden/>
          </w:rPr>
          <w:tab/>
        </w:r>
        <w:r w:rsidR="004B6873">
          <w:rPr>
            <w:webHidden/>
          </w:rPr>
          <w:fldChar w:fldCharType="begin"/>
        </w:r>
        <w:r w:rsidR="004B6873">
          <w:rPr>
            <w:webHidden/>
          </w:rPr>
          <w:instrText xml:space="preserve"> PAGEREF _Toc90648068 \h </w:instrText>
        </w:r>
        <w:r w:rsidR="004B6873">
          <w:rPr>
            <w:webHidden/>
          </w:rPr>
        </w:r>
        <w:r w:rsidR="004B6873">
          <w:rPr>
            <w:webHidden/>
          </w:rPr>
          <w:fldChar w:fldCharType="separate"/>
        </w:r>
        <w:r w:rsidR="00DA6E6C">
          <w:rPr>
            <w:webHidden/>
          </w:rPr>
          <w:t>15</w:t>
        </w:r>
        <w:r w:rsidR="004B6873">
          <w:rPr>
            <w:webHidden/>
          </w:rPr>
          <w:fldChar w:fldCharType="end"/>
        </w:r>
      </w:hyperlink>
    </w:p>
    <w:p w14:paraId="72575B62" w14:textId="38815261" w:rsidR="004B6873" w:rsidRDefault="00236AF9">
      <w:pPr>
        <w:pStyle w:val="TOC1"/>
        <w:rPr>
          <w:rFonts w:eastAsiaTheme="minorEastAsia" w:cstheme="minorBidi"/>
          <w:b w:val="0"/>
          <w:color w:val="auto"/>
          <w:sz w:val="22"/>
          <w:szCs w:val="22"/>
        </w:rPr>
      </w:pPr>
      <w:hyperlink w:anchor="_Toc90648069" w:history="1">
        <w:r w:rsidR="004B6873" w:rsidRPr="009A4ECD">
          <w:rPr>
            <w:rStyle w:val="Hyperlink"/>
          </w:rPr>
          <w:t>Terms and conditions</w:t>
        </w:r>
        <w:r w:rsidR="004B6873">
          <w:rPr>
            <w:webHidden/>
          </w:rPr>
          <w:tab/>
        </w:r>
        <w:r w:rsidR="004B6873">
          <w:rPr>
            <w:webHidden/>
          </w:rPr>
          <w:fldChar w:fldCharType="begin"/>
        </w:r>
        <w:r w:rsidR="004B6873">
          <w:rPr>
            <w:webHidden/>
          </w:rPr>
          <w:instrText xml:space="preserve"> PAGEREF _Toc90648069 \h </w:instrText>
        </w:r>
        <w:r w:rsidR="004B6873">
          <w:rPr>
            <w:webHidden/>
          </w:rPr>
        </w:r>
        <w:r w:rsidR="004B6873">
          <w:rPr>
            <w:webHidden/>
          </w:rPr>
          <w:fldChar w:fldCharType="separate"/>
        </w:r>
        <w:r w:rsidR="00DA6E6C">
          <w:rPr>
            <w:webHidden/>
          </w:rPr>
          <w:t>18</w:t>
        </w:r>
        <w:r w:rsidR="004B6873">
          <w:rPr>
            <w:webHidden/>
          </w:rPr>
          <w:fldChar w:fldCharType="end"/>
        </w:r>
      </w:hyperlink>
    </w:p>
    <w:p w14:paraId="1C59A7BA" w14:textId="08DC748C" w:rsidR="004B6873" w:rsidRDefault="00236AF9">
      <w:pPr>
        <w:pStyle w:val="TOC1"/>
        <w:rPr>
          <w:rFonts w:eastAsiaTheme="minorEastAsia" w:cstheme="minorBidi"/>
          <w:b w:val="0"/>
          <w:color w:val="auto"/>
          <w:sz w:val="22"/>
          <w:szCs w:val="22"/>
        </w:rPr>
      </w:pPr>
      <w:hyperlink w:anchor="_Toc90648070" w:history="1">
        <w:r w:rsidR="004B6873" w:rsidRPr="009A4ECD">
          <w:rPr>
            <w:rStyle w:val="Hyperlink"/>
          </w:rPr>
          <w:t>DELWP Grants Online</w:t>
        </w:r>
        <w:r w:rsidR="004B6873">
          <w:rPr>
            <w:webHidden/>
          </w:rPr>
          <w:tab/>
        </w:r>
        <w:r w:rsidR="004B6873">
          <w:rPr>
            <w:webHidden/>
          </w:rPr>
          <w:fldChar w:fldCharType="begin"/>
        </w:r>
        <w:r w:rsidR="004B6873">
          <w:rPr>
            <w:webHidden/>
          </w:rPr>
          <w:instrText xml:space="preserve"> PAGEREF _Toc90648070 \h </w:instrText>
        </w:r>
        <w:r w:rsidR="004B6873">
          <w:rPr>
            <w:webHidden/>
          </w:rPr>
        </w:r>
        <w:r w:rsidR="004B6873">
          <w:rPr>
            <w:webHidden/>
          </w:rPr>
          <w:fldChar w:fldCharType="separate"/>
        </w:r>
        <w:r w:rsidR="00DA6E6C">
          <w:rPr>
            <w:webHidden/>
          </w:rPr>
          <w:t>19</w:t>
        </w:r>
        <w:r w:rsidR="004B6873">
          <w:rPr>
            <w:webHidden/>
          </w:rPr>
          <w:fldChar w:fldCharType="end"/>
        </w:r>
      </w:hyperlink>
    </w:p>
    <w:p w14:paraId="36845E6A" w14:textId="37BA0C5D" w:rsidR="004B6873" w:rsidRDefault="00236AF9">
      <w:pPr>
        <w:pStyle w:val="TOC2"/>
        <w:rPr>
          <w:rFonts w:eastAsiaTheme="minorEastAsia" w:cstheme="minorBidi"/>
          <w:b w:val="0"/>
          <w:color w:val="auto"/>
          <w:sz w:val="22"/>
          <w:szCs w:val="22"/>
        </w:rPr>
      </w:pPr>
      <w:hyperlink w:anchor="_Toc90648071" w:history="1">
        <w:r w:rsidR="004B6873" w:rsidRPr="009A4ECD">
          <w:rPr>
            <w:rStyle w:val="Hyperlink"/>
          </w:rPr>
          <w:t>Registration &amp; login</w:t>
        </w:r>
        <w:r w:rsidR="004B6873">
          <w:rPr>
            <w:webHidden/>
          </w:rPr>
          <w:tab/>
        </w:r>
        <w:r w:rsidR="004B6873">
          <w:rPr>
            <w:webHidden/>
          </w:rPr>
          <w:fldChar w:fldCharType="begin"/>
        </w:r>
        <w:r w:rsidR="004B6873">
          <w:rPr>
            <w:webHidden/>
          </w:rPr>
          <w:instrText xml:space="preserve"> PAGEREF _Toc90648071 \h </w:instrText>
        </w:r>
        <w:r w:rsidR="004B6873">
          <w:rPr>
            <w:webHidden/>
          </w:rPr>
        </w:r>
        <w:r w:rsidR="004B6873">
          <w:rPr>
            <w:webHidden/>
          </w:rPr>
          <w:fldChar w:fldCharType="separate"/>
        </w:r>
        <w:r w:rsidR="00DA6E6C">
          <w:rPr>
            <w:webHidden/>
          </w:rPr>
          <w:t>19</w:t>
        </w:r>
        <w:r w:rsidR="004B6873">
          <w:rPr>
            <w:webHidden/>
          </w:rPr>
          <w:fldChar w:fldCharType="end"/>
        </w:r>
      </w:hyperlink>
    </w:p>
    <w:p w14:paraId="0F26EC2A" w14:textId="7E90F230" w:rsidR="004B6873" w:rsidRDefault="00236AF9">
      <w:pPr>
        <w:pStyle w:val="TOC2"/>
        <w:rPr>
          <w:rFonts w:eastAsiaTheme="minorEastAsia" w:cstheme="minorBidi"/>
          <w:b w:val="0"/>
          <w:color w:val="auto"/>
          <w:sz w:val="22"/>
          <w:szCs w:val="22"/>
        </w:rPr>
      </w:pPr>
      <w:hyperlink w:anchor="_Toc90648072" w:history="1">
        <w:r w:rsidR="004B6873" w:rsidRPr="009A4ECD">
          <w:rPr>
            <w:rStyle w:val="Hyperlink"/>
          </w:rPr>
          <w:t>Starting a new application</w:t>
        </w:r>
        <w:r w:rsidR="004B6873">
          <w:rPr>
            <w:webHidden/>
          </w:rPr>
          <w:tab/>
        </w:r>
        <w:r w:rsidR="004B6873">
          <w:rPr>
            <w:webHidden/>
          </w:rPr>
          <w:fldChar w:fldCharType="begin"/>
        </w:r>
        <w:r w:rsidR="004B6873">
          <w:rPr>
            <w:webHidden/>
          </w:rPr>
          <w:instrText xml:space="preserve"> PAGEREF _Toc90648072 \h </w:instrText>
        </w:r>
        <w:r w:rsidR="004B6873">
          <w:rPr>
            <w:webHidden/>
          </w:rPr>
        </w:r>
        <w:r w:rsidR="004B6873">
          <w:rPr>
            <w:webHidden/>
          </w:rPr>
          <w:fldChar w:fldCharType="separate"/>
        </w:r>
        <w:r w:rsidR="00DA6E6C">
          <w:rPr>
            <w:webHidden/>
          </w:rPr>
          <w:t>19</w:t>
        </w:r>
        <w:r w:rsidR="004B6873">
          <w:rPr>
            <w:webHidden/>
          </w:rPr>
          <w:fldChar w:fldCharType="end"/>
        </w:r>
      </w:hyperlink>
    </w:p>
    <w:p w14:paraId="633ED10F" w14:textId="6241A86D" w:rsidR="004B6873" w:rsidRDefault="00236AF9">
      <w:pPr>
        <w:pStyle w:val="TOC2"/>
        <w:rPr>
          <w:rFonts w:eastAsiaTheme="minorEastAsia" w:cstheme="minorBidi"/>
          <w:b w:val="0"/>
          <w:color w:val="auto"/>
          <w:sz w:val="22"/>
          <w:szCs w:val="22"/>
        </w:rPr>
      </w:pPr>
      <w:hyperlink w:anchor="_Toc90648073" w:history="1">
        <w:r w:rsidR="004B6873" w:rsidRPr="009A4ECD">
          <w:rPr>
            <w:rStyle w:val="Hyperlink"/>
          </w:rPr>
          <w:t>Accessing existing draft &amp; submitted applications</w:t>
        </w:r>
        <w:r w:rsidR="004B6873">
          <w:rPr>
            <w:webHidden/>
          </w:rPr>
          <w:tab/>
        </w:r>
        <w:r w:rsidR="004B6873">
          <w:rPr>
            <w:webHidden/>
          </w:rPr>
          <w:fldChar w:fldCharType="begin"/>
        </w:r>
        <w:r w:rsidR="004B6873">
          <w:rPr>
            <w:webHidden/>
          </w:rPr>
          <w:instrText xml:space="preserve"> PAGEREF _Toc90648073 \h </w:instrText>
        </w:r>
        <w:r w:rsidR="004B6873">
          <w:rPr>
            <w:webHidden/>
          </w:rPr>
        </w:r>
        <w:r w:rsidR="004B6873">
          <w:rPr>
            <w:webHidden/>
          </w:rPr>
          <w:fldChar w:fldCharType="separate"/>
        </w:r>
        <w:r w:rsidR="00DA6E6C">
          <w:rPr>
            <w:webHidden/>
          </w:rPr>
          <w:t>19</w:t>
        </w:r>
        <w:r w:rsidR="004B6873">
          <w:rPr>
            <w:webHidden/>
          </w:rPr>
          <w:fldChar w:fldCharType="end"/>
        </w:r>
      </w:hyperlink>
    </w:p>
    <w:p w14:paraId="7BE7296D" w14:textId="41ED2259" w:rsidR="004B6873" w:rsidRDefault="00236AF9">
      <w:pPr>
        <w:pStyle w:val="TOC2"/>
        <w:rPr>
          <w:rFonts w:eastAsiaTheme="minorEastAsia" w:cstheme="minorBidi"/>
          <w:b w:val="0"/>
          <w:color w:val="auto"/>
          <w:sz w:val="22"/>
          <w:szCs w:val="22"/>
        </w:rPr>
      </w:pPr>
      <w:hyperlink w:anchor="_Toc90648074" w:history="1">
        <w:r w:rsidR="004B6873" w:rsidRPr="009A4ECD">
          <w:rPr>
            <w:rStyle w:val="Hyperlink"/>
          </w:rPr>
          <w:t>Site navigation</w:t>
        </w:r>
        <w:r w:rsidR="004B6873">
          <w:rPr>
            <w:webHidden/>
          </w:rPr>
          <w:tab/>
        </w:r>
        <w:r w:rsidR="004B6873">
          <w:rPr>
            <w:webHidden/>
          </w:rPr>
          <w:fldChar w:fldCharType="begin"/>
        </w:r>
        <w:r w:rsidR="004B6873">
          <w:rPr>
            <w:webHidden/>
          </w:rPr>
          <w:instrText xml:space="preserve"> PAGEREF _Toc90648074 \h </w:instrText>
        </w:r>
        <w:r w:rsidR="004B6873">
          <w:rPr>
            <w:webHidden/>
          </w:rPr>
        </w:r>
        <w:r w:rsidR="004B6873">
          <w:rPr>
            <w:webHidden/>
          </w:rPr>
          <w:fldChar w:fldCharType="separate"/>
        </w:r>
        <w:r w:rsidR="00DA6E6C">
          <w:rPr>
            <w:webHidden/>
          </w:rPr>
          <w:t>20</w:t>
        </w:r>
        <w:r w:rsidR="004B6873">
          <w:rPr>
            <w:webHidden/>
          </w:rPr>
          <w:fldChar w:fldCharType="end"/>
        </w:r>
      </w:hyperlink>
    </w:p>
    <w:p w14:paraId="6E2D39E6" w14:textId="0B22DE99" w:rsidR="004B6873" w:rsidRDefault="00236AF9">
      <w:pPr>
        <w:pStyle w:val="TOC2"/>
        <w:rPr>
          <w:rFonts w:eastAsiaTheme="minorEastAsia" w:cstheme="minorBidi"/>
          <w:b w:val="0"/>
          <w:color w:val="auto"/>
          <w:sz w:val="22"/>
          <w:szCs w:val="22"/>
        </w:rPr>
      </w:pPr>
      <w:hyperlink w:anchor="_Toc90648075" w:history="1">
        <w:r w:rsidR="004B6873" w:rsidRPr="009A4ECD">
          <w:rPr>
            <w:rStyle w:val="Hyperlink"/>
          </w:rPr>
          <w:t>Communicate with Program representatives</w:t>
        </w:r>
        <w:r w:rsidR="004B6873">
          <w:rPr>
            <w:webHidden/>
          </w:rPr>
          <w:tab/>
        </w:r>
        <w:r w:rsidR="004B6873">
          <w:rPr>
            <w:webHidden/>
          </w:rPr>
          <w:fldChar w:fldCharType="begin"/>
        </w:r>
        <w:r w:rsidR="004B6873">
          <w:rPr>
            <w:webHidden/>
          </w:rPr>
          <w:instrText xml:space="preserve"> PAGEREF _Toc90648075 \h </w:instrText>
        </w:r>
        <w:r w:rsidR="004B6873">
          <w:rPr>
            <w:webHidden/>
          </w:rPr>
        </w:r>
        <w:r w:rsidR="004B6873">
          <w:rPr>
            <w:webHidden/>
          </w:rPr>
          <w:fldChar w:fldCharType="separate"/>
        </w:r>
        <w:r w:rsidR="00DA6E6C">
          <w:rPr>
            <w:webHidden/>
          </w:rPr>
          <w:t>20</w:t>
        </w:r>
        <w:r w:rsidR="004B6873">
          <w:rPr>
            <w:webHidden/>
          </w:rPr>
          <w:fldChar w:fldCharType="end"/>
        </w:r>
      </w:hyperlink>
    </w:p>
    <w:p w14:paraId="58131DC5" w14:textId="5FF8F2F0" w:rsidR="004B6873" w:rsidRDefault="00236AF9">
      <w:pPr>
        <w:pStyle w:val="TOC1"/>
        <w:rPr>
          <w:rFonts w:eastAsiaTheme="minorEastAsia" w:cstheme="minorBidi"/>
          <w:b w:val="0"/>
          <w:color w:val="auto"/>
          <w:sz w:val="22"/>
          <w:szCs w:val="22"/>
        </w:rPr>
      </w:pPr>
      <w:hyperlink w:anchor="_Toc90648076" w:history="1">
        <w:r w:rsidR="004B6873" w:rsidRPr="009A4ECD">
          <w:rPr>
            <w:rStyle w:val="Hyperlink"/>
          </w:rPr>
          <w:t>Additional information and enquiries</w:t>
        </w:r>
        <w:r w:rsidR="004B6873">
          <w:rPr>
            <w:webHidden/>
          </w:rPr>
          <w:tab/>
        </w:r>
        <w:r w:rsidR="004B6873">
          <w:rPr>
            <w:webHidden/>
          </w:rPr>
          <w:fldChar w:fldCharType="begin"/>
        </w:r>
        <w:r w:rsidR="004B6873">
          <w:rPr>
            <w:webHidden/>
          </w:rPr>
          <w:instrText xml:space="preserve"> PAGEREF _Toc90648076 \h </w:instrText>
        </w:r>
        <w:r w:rsidR="004B6873">
          <w:rPr>
            <w:webHidden/>
          </w:rPr>
        </w:r>
        <w:r w:rsidR="004B6873">
          <w:rPr>
            <w:webHidden/>
          </w:rPr>
          <w:fldChar w:fldCharType="separate"/>
        </w:r>
        <w:r w:rsidR="00DA6E6C">
          <w:rPr>
            <w:webHidden/>
          </w:rPr>
          <w:t>20</w:t>
        </w:r>
        <w:r w:rsidR="004B6873">
          <w:rPr>
            <w:webHidden/>
          </w:rPr>
          <w:fldChar w:fldCharType="end"/>
        </w:r>
      </w:hyperlink>
    </w:p>
    <w:p w14:paraId="7069FA16" w14:textId="70039549" w:rsidR="004B6873" w:rsidRDefault="00236AF9">
      <w:pPr>
        <w:pStyle w:val="TOC2"/>
        <w:rPr>
          <w:rFonts w:eastAsiaTheme="minorEastAsia" w:cstheme="minorBidi"/>
          <w:b w:val="0"/>
          <w:color w:val="auto"/>
          <w:sz w:val="22"/>
          <w:szCs w:val="22"/>
        </w:rPr>
      </w:pPr>
      <w:hyperlink w:anchor="_Toc90648077" w:history="1">
        <w:r w:rsidR="004B6873" w:rsidRPr="009A4ECD">
          <w:rPr>
            <w:rStyle w:val="Hyperlink"/>
          </w:rPr>
          <w:t>What is the notification process?</w:t>
        </w:r>
        <w:r w:rsidR="004B6873">
          <w:rPr>
            <w:webHidden/>
          </w:rPr>
          <w:tab/>
        </w:r>
        <w:r w:rsidR="004B6873">
          <w:rPr>
            <w:webHidden/>
          </w:rPr>
          <w:fldChar w:fldCharType="begin"/>
        </w:r>
        <w:r w:rsidR="004B6873">
          <w:rPr>
            <w:webHidden/>
          </w:rPr>
          <w:instrText xml:space="preserve"> PAGEREF _Toc90648077 \h </w:instrText>
        </w:r>
        <w:r w:rsidR="004B6873">
          <w:rPr>
            <w:webHidden/>
          </w:rPr>
        </w:r>
        <w:r w:rsidR="004B6873">
          <w:rPr>
            <w:webHidden/>
          </w:rPr>
          <w:fldChar w:fldCharType="separate"/>
        </w:r>
        <w:r w:rsidR="00DA6E6C">
          <w:rPr>
            <w:webHidden/>
          </w:rPr>
          <w:t>20</w:t>
        </w:r>
        <w:r w:rsidR="004B6873">
          <w:rPr>
            <w:webHidden/>
          </w:rPr>
          <w:fldChar w:fldCharType="end"/>
        </w:r>
      </w:hyperlink>
    </w:p>
    <w:p w14:paraId="2CAC10EF" w14:textId="43F83032" w:rsidR="004B6873" w:rsidRDefault="00236AF9">
      <w:pPr>
        <w:pStyle w:val="TOC2"/>
        <w:rPr>
          <w:rFonts w:eastAsiaTheme="minorEastAsia" w:cstheme="minorBidi"/>
          <w:b w:val="0"/>
          <w:color w:val="auto"/>
          <w:sz w:val="22"/>
          <w:szCs w:val="22"/>
        </w:rPr>
      </w:pPr>
      <w:hyperlink w:anchor="_Toc90648078" w:history="1">
        <w:r w:rsidR="004B6873" w:rsidRPr="009A4ECD">
          <w:rPr>
            <w:rStyle w:val="Hyperlink"/>
          </w:rPr>
          <w:t>Checklist</w:t>
        </w:r>
        <w:r w:rsidR="004B6873">
          <w:rPr>
            <w:webHidden/>
          </w:rPr>
          <w:tab/>
        </w:r>
        <w:r w:rsidR="004B6873">
          <w:rPr>
            <w:webHidden/>
          </w:rPr>
          <w:fldChar w:fldCharType="begin"/>
        </w:r>
        <w:r w:rsidR="004B6873">
          <w:rPr>
            <w:webHidden/>
          </w:rPr>
          <w:instrText xml:space="preserve"> PAGEREF _Toc90648078 \h </w:instrText>
        </w:r>
        <w:r w:rsidR="004B6873">
          <w:rPr>
            <w:webHidden/>
          </w:rPr>
        </w:r>
        <w:r w:rsidR="004B6873">
          <w:rPr>
            <w:webHidden/>
          </w:rPr>
          <w:fldChar w:fldCharType="separate"/>
        </w:r>
        <w:r w:rsidR="00DA6E6C">
          <w:rPr>
            <w:webHidden/>
          </w:rPr>
          <w:t>20</w:t>
        </w:r>
        <w:r w:rsidR="004B6873">
          <w:rPr>
            <w:webHidden/>
          </w:rPr>
          <w:fldChar w:fldCharType="end"/>
        </w:r>
      </w:hyperlink>
    </w:p>
    <w:p w14:paraId="60126CE0" w14:textId="5E395245" w:rsidR="004B6873" w:rsidRDefault="00236AF9">
      <w:pPr>
        <w:pStyle w:val="TOC2"/>
        <w:rPr>
          <w:rFonts w:eastAsiaTheme="minorEastAsia" w:cstheme="minorBidi"/>
          <w:b w:val="0"/>
          <w:color w:val="auto"/>
          <w:sz w:val="22"/>
          <w:szCs w:val="22"/>
        </w:rPr>
      </w:pPr>
      <w:hyperlink w:anchor="_Toc90648079" w:history="1">
        <w:r w:rsidR="004B6873" w:rsidRPr="009A4ECD">
          <w:rPr>
            <w:rStyle w:val="Hyperlink"/>
          </w:rPr>
          <w:t>Contact Details</w:t>
        </w:r>
        <w:r w:rsidR="004B6873">
          <w:rPr>
            <w:webHidden/>
          </w:rPr>
          <w:tab/>
        </w:r>
        <w:r w:rsidR="004B6873">
          <w:rPr>
            <w:webHidden/>
          </w:rPr>
          <w:fldChar w:fldCharType="begin"/>
        </w:r>
        <w:r w:rsidR="004B6873">
          <w:rPr>
            <w:webHidden/>
          </w:rPr>
          <w:instrText xml:space="preserve"> PAGEREF _Toc90648079 \h </w:instrText>
        </w:r>
        <w:r w:rsidR="004B6873">
          <w:rPr>
            <w:webHidden/>
          </w:rPr>
        </w:r>
        <w:r w:rsidR="004B6873">
          <w:rPr>
            <w:webHidden/>
          </w:rPr>
          <w:fldChar w:fldCharType="separate"/>
        </w:r>
        <w:r w:rsidR="00DA6E6C">
          <w:rPr>
            <w:webHidden/>
          </w:rPr>
          <w:t>21</w:t>
        </w:r>
        <w:r w:rsidR="004B6873">
          <w:rPr>
            <w:webHidden/>
          </w:rPr>
          <w:fldChar w:fldCharType="end"/>
        </w:r>
      </w:hyperlink>
    </w:p>
    <w:p w14:paraId="3DE7B53A" w14:textId="5F0DBF07" w:rsidR="004B6873" w:rsidRDefault="00236AF9">
      <w:pPr>
        <w:pStyle w:val="TOC1"/>
        <w:rPr>
          <w:rFonts w:eastAsiaTheme="minorEastAsia" w:cstheme="minorBidi"/>
          <w:b w:val="0"/>
          <w:color w:val="auto"/>
          <w:sz w:val="22"/>
          <w:szCs w:val="22"/>
        </w:rPr>
      </w:pPr>
      <w:hyperlink w:anchor="_Toc90648080" w:history="1">
        <w:r w:rsidR="004B6873" w:rsidRPr="009A4ECD">
          <w:rPr>
            <w:rStyle w:val="Hyperlink"/>
          </w:rPr>
          <w:t>Frequently Asked Questions</w:t>
        </w:r>
        <w:r w:rsidR="004B6873">
          <w:rPr>
            <w:webHidden/>
          </w:rPr>
          <w:tab/>
        </w:r>
        <w:r w:rsidR="004B6873">
          <w:rPr>
            <w:webHidden/>
          </w:rPr>
          <w:fldChar w:fldCharType="begin"/>
        </w:r>
        <w:r w:rsidR="004B6873">
          <w:rPr>
            <w:webHidden/>
          </w:rPr>
          <w:instrText xml:space="preserve"> PAGEREF _Toc90648080 \h </w:instrText>
        </w:r>
        <w:r w:rsidR="004B6873">
          <w:rPr>
            <w:webHidden/>
          </w:rPr>
        </w:r>
        <w:r w:rsidR="004B6873">
          <w:rPr>
            <w:webHidden/>
          </w:rPr>
          <w:fldChar w:fldCharType="separate"/>
        </w:r>
        <w:r w:rsidR="00DA6E6C">
          <w:rPr>
            <w:webHidden/>
          </w:rPr>
          <w:t>22</w:t>
        </w:r>
        <w:r w:rsidR="004B6873">
          <w:rPr>
            <w:webHidden/>
          </w:rPr>
          <w:fldChar w:fldCharType="end"/>
        </w:r>
      </w:hyperlink>
    </w:p>
    <w:p w14:paraId="7D204277" w14:textId="4B6A001F" w:rsidR="004B6873" w:rsidRDefault="00236AF9">
      <w:pPr>
        <w:pStyle w:val="TOC2"/>
        <w:rPr>
          <w:rFonts w:eastAsiaTheme="minorEastAsia" w:cstheme="minorBidi"/>
          <w:b w:val="0"/>
          <w:color w:val="auto"/>
          <w:sz w:val="22"/>
          <w:szCs w:val="22"/>
        </w:rPr>
      </w:pPr>
      <w:hyperlink w:anchor="_Toc90648081" w:history="1">
        <w:r w:rsidR="004B6873" w:rsidRPr="009A4ECD">
          <w:rPr>
            <w:rStyle w:val="Hyperlink"/>
            <w:rFonts w:cstheme="minorHAnsi"/>
          </w:rPr>
          <w:t>Key Information</w:t>
        </w:r>
        <w:r w:rsidR="004B6873">
          <w:rPr>
            <w:webHidden/>
          </w:rPr>
          <w:tab/>
        </w:r>
        <w:r w:rsidR="004B6873">
          <w:rPr>
            <w:webHidden/>
          </w:rPr>
          <w:fldChar w:fldCharType="begin"/>
        </w:r>
        <w:r w:rsidR="004B6873">
          <w:rPr>
            <w:webHidden/>
          </w:rPr>
          <w:instrText xml:space="preserve"> PAGEREF _Toc90648081 \h </w:instrText>
        </w:r>
        <w:r w:rsidR="004B6873">
          <w:rPr>
            <w:webHidden/>
          </w:rPr>
        </w:r>
        <w:r w:rsidR="004B6873">
          <w:rPr>
            <w:webHidden/>
          </w:rPr>
          <w:fldChar w:fldCharType="separate"/>
        </w:r>
        <w:r w:rsidR="00DA6E6C">
          <w:rPr>
            <w:webHidden/>
          </w:rPr>
          <w:t>22</w:t>
        </w:r>
        <w:r w:rsidR="004B6873">
          <w:rPr>
            <w:webHidden/>
          </w:rPr>
          <w:fldChar w:fldCharType="end"/>
        </w:r>
      </w:hyperlink>
    </w:p>
    <w:p w14:paraId="59A2CB9C" w14:textId="0337A656" w:rsidR="004B6873" w:rsidRDefault="00236AF9">
      <w:pPr>
        <w:pStyle w:val="TOC2"/>
        <w:rPr>
          <w:rFonts w:eastAsiaTheme="minorEastAsia" w:cstheme="minorBidi"/>
          <w:b w:val="0"/>
          <w:color w:val="auto"/>
          <w:sz w:val="22"/>
          <w:szCs w:val="22"/>
        </w:rPr>
      </w:pPr>
      <w:hyperlink w:anchor="_Toc90648082" w:history="1">
        <w:r w:rsidR="004B6873" w:rsidRPr="009A4ECD">
          <w:rPr>
            <w:rStyle w:val="Hyperlink"/>
            <w:rFonts w:cstheme="minorHAnsi"/>
          </w:rPr>
          <w:t>Submitting Applications</w:t>
        </w:r>
        <w:r w:rsidR="004B6873">
          <w:rPr>
            <w:webHidden/>
          </w:rPr>
          <w:tab/>
        </w:r>
        <w:r w:rsidR="004B6873">
          <w:rPr>
            <w:webHidden/>
          </w:rPr>
          <w:fldChar w:fldCharType="begin"/>
        </w:r>
        <w:r w:rsidR="004B6873">
          <w:rPr>
            <w:webHidden/>
          </w:rPr>
          <w:instrText xml:space="preserve"> PAGEREF _Toc90648082 \h </w:instrText>
        </w:r>
        <w:r w:rsidR="004B6873">
          <w:rPr>
            <w:webHidden/>
          </w:rPr>
        </w:r>
        <w:r w:rsidR="004B6873">
          <w:rPr>
            <w:webHidden/>
          </w:rPr>
          <w:fldChar w:fldCharType="separate"/>
        </w:r>
        <w:r w:rsidR="00DA6E6C">
          <w:rPr>
            <w:webHidden/>
          </w:rPr>
          <w:t>22</w:t>
        </w:r>
        <w:r w:rsidR="004B6873">
          <w:rPr>
            <w:webHidden/>
          </w:rPr>
          <w:fldChar w:fldCharType="end"/>
        </w:r>
      </w:hyperlink>
    </w:p>
    <w:p w14:paraId="556A0D97" w14:textId="3364F622" w:rsidR="004B6873" w:rsidRDefault="00236AF9">
      <w:pPr>
        <w:pStyle w:val="TOC2"/>
        <w:rPr>
          <w:rFonts w:eastAsiaTheme="minorEastAsia" w:cstheme="minorBidi"/>
          <w:b w:val="0"/>
          <w:color w:val="auto"/>
          <w:sz w:val="22"/>
          <w:szCs w:val="22"/>
        </w:rPr>
      </w:pPr>
      <w:hyperlink w:anchor="_Toc90648083" w:history="1">
        <w:r w:rsidR="004B6873" w:rsidRPr="009A4ECD">
          <w:rPr>
            <w:rStyle w:val="Hyperlink"/>
            <w:rFonts w:cstheme="minorHAnsi"/>
          </w:rPr>
          <w:t>Land Manager Support and Consent</w:t>
        </w:r>
        <w:r w:rsidR="004B6873">
          <w:rPr>
            <w:webHidden/>
          </w:rPr>
          <w:tab/>
        </w:r>
        <w:r w:rsidR="004B6873">
          <w:rPr>
            <w:webHidden/>
          </w:rPr>
          <w:fldChar w:fldCharType="begin"/>
        </w:r>
        <w:r w:rsidR="004B6873">
          <w:rPr>
            <w:webHidden/>
          </w:rPr>
          <w:instrText xml:space="preserve"> PAGEREF _Toc90648083 \h </w:instrText>
        </w:r>
        <w:r w:rsidR="004B6873">
          <w:rPr>
            <w:webHidden/>
          </w:rPr>
        </w:r>
        <w:r w:rsidR="004B6873">
          <w:rPr>
            <w:webHidden/>
          </w:rPr>
          <w:fldChar w:fldCharType="separate"/>
        </w:r>
        <w:r w:rsidR="00DA6E6C">
          <w:rPr>
            <w:webHidden/>
          </w:rPr>
          <w:t>24</w:t>
        </w:r>
        <w:r w:rsidR="004B6873">
          <w:rPr>
            <w:webHidden/>
          </w:rPr>
          <w:fldChar w:fldCharType="end"/>
        </w:r>
      </w:hyperlink>
    </w:p>
    <w:p w14:paraId="6098459A" w14:textId="097BD116" w:rsidR="004B6873" w:rsidRDefault="00236AF9">
      <w:pPr>
        <w:pStyle w:val="TOC2"/>
        <w:rPr>
          <w:rFonts w:eastAsiaTheme="minorEastAsia" w:cstheme="minorBidi"/>
          <w:b w:val="0"/>
          <w:color w:val="auto"/>
          <w:sz w:val="22"/>
          <w:szCs w:val="22"/>
        </w:rPr>
      </w:pPr>
      <w:hyperlink w:anchor="_Toc90648084" w:history="1">
        <w:r w:rsidR="004B6873" w:rsidRPr="009A4ECD">
          <w:rPr>
            <w:rStyle w:val="Hyperlink"/>
            <w:rFonts w:cstheme="minorHAnsi"/>
          </w:rPr>
          <w:t>Volunteer contributions</w:t>
        </w:r>
        <w:r w:rsidR="004B6873">
          <w:rPr>
            <w:webHidden/>
          </w:rPr>
          <w:tab/>
        </w:r>
        <w:r w:rsidR="004B6873">
          <w:rPr>
            <w:webHidden/>
          </w:rPr>
          <w:fldChar w:fldCharType="begin"/>
        </w:r>
        <w:r w:rsidR="004B6873">
          <w:rPr>
            <w:webHidden/>
          </w:rPr>
          <w:instrText xml:space="preserve"> PAGEREF _Toc90648084 \h </w:instrText>
        </w:r>
        <w:r w:rsidR="004B6873">
          <w:rPr>
            <w:webHidden/>
          </w:rPr>
        </w:r>
        <w:r w:rsidR="004B6873">
          <w:rPr>
            <w:webHidden/>
          </w:rPr>
          <w:fldChar w:fldCharType="separate"/>
        </w:r>
        <w:r w:rsidR="00DA6E6C">
          <w:rPr>
            <w:webHidden/>
          </w:rPr>
          <w:t>24</w:t>
        </w:r>
        <w:r w:rsidR="004B6873">
          <w:rPr>
            <w:webHidden/>
          </w:rPr>
          <w:fldChar w:fldCharType="end"/>
        </w:r>
      </w:hyperlink>
    </w:p>
    <w:p w14:paraId="4CB3066D" w14:textId="1B85DB2C" w:rsidR="004B6873" w:rsidRDefault="00236AF9">
      <w:pPr>
        <w:pStyle w:val="TOC2"/>
        <w:rPr>
          <w:rFonts w:eastAsiaTheme="minorEastAsia" w:cstheme="minorBidi"/>
          <w:b w:val="0"/>
          <w:color w:val="auto"/>
          <w:sz w:val="22"/>
          <w:szCs w:val="22"/>
        </w:rPr>
      </w:pPr>
      <w:hyperlink w:anchor="_Toc90648085" w:history="1">
        <w:r w:rsidR="004B6873" w:rsidRPr="009A4ECD">
          <w:rPr>
            <w:rStyle w:val="Hyperlink"/>
            <w:rFonts w:cstheme="minorHAnsi"/>
          </w:rPr>
          <w:t>Budgets and GST</w:t>
        </w:r>
        <w:r w:rsidR="004B6873">
          <w:rPr>
            <w:webHidden/>
          </w:rPr>
          <w:tab/>
        </w:r>
        <w:r w:rsidR="004B6873">
          <w:rPr>
            <w:webHidden/>
          </w:rPr>
          <w:fldChar w:fldCharType="begin"/>
        </w:r>
        <w:r w:rsidR="004B6873">
          <w:rPr>
            <w:webHidden/>
          </w:rPr>
          <w:instrText xml:space="preserve"> PAGEREF _Toc90648085 \h </w:instrText>
        </w:r>
        <w:r w:rsidR="004B6873">
          <w:rPr>
            <w:webHidden/>
          </w:rPr>
        </w:r>
        <w:r w:rsidR="004B6873">
          <w:rPr>
            <w:webHidden/>
          </w:rPr>
          <w:fldChar w:fldCharType="separate"/>
        </w:r>
        <w:r w:rsidR="00DA6E6C">
          <w:rPr>
            <w:webHidden/>
          </w:rPr>
          <w:t>25</w:t>
        </w:r>
        <w:r w:rsidR="004B6873">
          <w:rPr>
            <w:webHidden/>
          </w:rPr>
          <w:fldChar w:fldCharType="end"/>
        </w:r>
      </w:hyperlink>
    </w:p>
    <w:p w14:paraId="0B0A6981" w14:textId="23A89FEB" w:rsidR="004B6873" w:rsidRDefault="00236AF9">
      <w:pPr>
        <w:pStyle w:val="TOC2"/>
        <w:rPr>
          <w:rFonts w:eastAsiaTheme="minorEastAsia" w:cstheme="minorBidi"/>
          <w:b w:val="0"/>
          <w:color w:val="auto"/>
          <w:sz w:val="22"/>
          <w:szCs w:val="22"/>
        </w:rPr>
      </w:pPr>
      <w:hyperlink w:anchor="_Toc90648086" w:history="1">
        <w:r w:rsidR="004B6873" w:rsidRPr="009A4ECD">
          <w:rPr>
            <w:rStyle w:val="Hyperlink"/>
            <w:rFonts w:cstheme="minorHAnsi"/>
          </w:rPr>
          <w:t>Biodiversity Information</w:t>
        </w:r>
        <w:r w:rsidR="004B6873">
          <w:rPr>
            <w:webHidden/>
          </w:rPr>
          <w:tab/>
        </w:r>
        <w:r w:rsidR="004B6873">
          <w:rPr>
            <w:webHidden/>
          </w:rPr>
          <w:fldChar w:fldCharType="begin"/>
        </w:r>
        <w:r w:rsidR="004B6873">
          <w:rPr>
            <w:webHidden/>
          </w:rPr>
          <w:instrText xml:space="preserve"> PAGEREF _Toc90648086 \h </w:instrText>
        </w:r>
        <w:r w:rsidR="004B6873">
          <w:rPr>
            <w:webHidden/>
          </w:rPr>
        </w:r>
        <w:r w:rsidR="004B6873">
          <w:rPr>
            <w:webHidden/>
          </w:rPr>
          <w:fldChar w:fldCharType="separate"/>
        </w:r>
        <w:r w:rsidR="00DA6E6C">
          <w:rPr>
            <w:webHidden/>
          </w:rPr>
          <w:t>25</w:t>
        </w:r>
        <w:r w:rsidR="004B6873">
          <w:rPr>
            <w:webHidden/>
          </w:rPr>
          <w:fldChar w:fldCharType="end"/>
        </w:r>
      </w:hyperlink>
    </w:p>
    <w:p w14:paraId="297E2E8A" w14:textId="391B8CD8" w:rsidR="004B6873" w:rsidRDefault="00236AF9">
      <w:pPr>
        <w:pStyle w:val="TOC1"/>
        <w:rPr>
          <w:rFonts w:eastAsiaTheme="minorEastAsia" w:cstheme="minorBidi"/>
          <w:b w:val="0"/>
          <w:color w:val="auto"/>
          <w:sz w:val="22"/>
          <w:szCs w:val="22"/>
        </w:rPr>
      </w:pPr>
      <w:hyperlink w:anchor="_Toc90648087" w:history="1">
        <w:r w:rsidR="004B6873" w:rsidRPr="009A4ECD">
          <w:rPr>
            <w:rStyle w:val="Hyperlink"/>
          </w:rPr>
          <w:t>Funded Projects Standards</w:t>
        </w:r>
        <w:r w:rsidR="004B6873">
          <w:rPr>
            <w:webHidden/>
          </w:rPr>
          <w:tab/>
        </w:r>
        <w:r w:rsidR="004B6873">
          <w:rPr>
            <w:webHidden/>
          </w:rPr>
          <w:fldChar w:fldCharType="begin"/>
        </w:r>
        <w:r w:rsidR="004B6873">
          <w:rPr>
            <w:webHidden/>
          </w:rPr>
          <w:instrText xml:space="preserve"> PAGEREF _Toc90648087 \h </w:instrText>
        </w:r>
        <w:r w:rsidR="004B6873">
          <w:rPr>
            <w:webHidden/>
          </w:rPr>
        </w:r>
        <w:r w:rsidR="004B6873">
          <w:rPr>
            <w:webHidden/>
          </w:rPr>
          <w:fldChar w:fldCharType="separate"/>
        </w:r>
        <w:r w:rsidR="00DA6E6C">
          <w:rPr>
            <w:webHidden/>
          </w:rPr>
          <w:t>25</w:t>
        </w:r>
        <w:r w:rsidR="004B6873">
          <w:rPr>
            <w:webHidden/>
          </w:rPr>
          <w:fldChar w:fldCharType="end"/>
        </w:r>
      </w:hyperlink>
    </w:p>
    <w:p w14:paraId="6A9E2ADE" w14:textId="68CC3235" w:rsidR="00DA40F2" w:rsidRPr="00ED0DF5" w:rsidRDefault="002A621B" w:rsidP="00CB41CB">
      <w:pPr>
        <w:rPr>
          <w:b/>
          <w:bCs/>
          <w:iCs/>
        </w:rPr>
        <w:sectPr w:rsidR="00DA40F2" w:rsidRPr="00ED0DF5" w:rsidSect="00586614">
          <w:type w:val="continuous"/>
          <w:pgSz w:w="11907" w:h="16840" w:code="9"/>
          <w:pgMar w:top="1276" w:right="1134" w:bottom="1134" w:left="1134" w:header="284" w:footer="284" w:gutter="0"/>
          <w:pgNumType w:start="3"/>
          <w:cols w:space="720"/>
          <w:docGrid w:linePitch="360"/>
        </w:sectPr>
      </w:pPr>
      <w:r>
        <w:rPr>
          <w:noProof/>
        </w:rPr>
        <w:fldChar w:fldCharType="end"/>
      </w:r>
    </w:p>
    <w:bookmarkEnd w:id="10"/>
    <w:p w14:paraId="327345CD" w14:textId="77777777" w:rsidR="0013286C" w:rsidRDefault="0013286C">
      <w:pPr>
        <w:rPr>
          <w:b/>
          <w:bCs/>
          <w:iCs/>
          <w:color w:val="00B2A9" w:themeColor="text2"/>
          <w:kern w:val="20"/>
          <w:sz w:val="24"/>
          <w:szCs w:val="28"/>
        </w:rPr>
      </w:pPr>
      <w:r>
        <w:br w:type="page"/>
      </w:r>
    </w:p>
    <w:p w14:paraId="6D3AE362" w14:textId="27138086" w:rsidR="00B57437" w:rsidRDefault="00B57437" w:rsidP="000C160A">
      <w:pPr>
        <w:pStyle w:val="Heading1"/>
      </w:pPr>
      <w:bookmarkStart w:id="11" w:name="_Toc90648035"/>
      <w:r>
        <w:lastRenderedPageBreak/>
        <w:t>Overview</w:t>
      </w:r>
      <w:bookmarkEnd w:id="11"/>
    </w:p>
    <w:p w14:paraId="10EDF7A6" w14:textId="051E0F3A" w:rsidR="009C7CB1" w:rsidRDefault="009C7CB1" w:rsidP="00DF6560">
      <w:pPr>
        <w:pStyle w:val="Heading2"/>
        <w:spacing w:line="240" w:lineRule="auto"/>
      </w:pPr>
      <w:bookmarkStart w:id="12" w:name="_Toc90648036"/>
      <w:r>
        <w:t>What is the 202</w:t>
      </w:r>
      <w:r w:rsidR="00844AD5">
        <w:t>2</w:t>
      </w:r>
      <w:r w:rsidR="003A24B7">
        <w:t>-23</w:t>
      </w:r>
      <w:r>
        <w:t xml:space="preserve"> </w:t>
      </w:r>
      <w:r w:rsidR="00FF0C46">
        <w:t>Coastcare Victoria</w:t>
      </w:r>
      <w:r>
        <w:t xml:space="preserve"> Community Grants program</w:t>
      </w:r>
      <w:r w:rsidR="00E8042C">
        <w:t>?</w:t>
      </w:r>
      <w:bookmarkEnd w:id="12"/>
    </w:p>
    <w:p w14:paraId="119BA00E" w14:textId="1EEE8244" w:rsidR="00670AFB" w:rsidRDefault="005853EA" w:rsidP="00DF6560">
      <w:pPr>
        <w:pStyle w:val="BodyText"/>
        <w:spacing w:line="240" w:lineRule="auto"/>
        <w:rPr>
          <w:rFonts w:eastAsia="Calibri"/>
        </w:rPr>
      </w:pPr>
      <w:r>
        <w:t xml:space="preserve">The </w:t>
      </w:r>
      <w:r w:rsidR="00FF0C46">
        <w:rPr>
          <w:rFonts w:eastAsia="Calibri"/>
        </w:rPr>
        <w:t>Coastcare Victoria</w:t>
      </w:r>
      <w:r w:rsidR="00670AFB" w:rsidRPr="00670AFB">
        <w:rPr>
          <w:rFonts w:eastAsia="Calibri"/>
        </w:rPr>
        <w:t xml:space="preserve"> Community Grants </w:t>
      </w:r>
      <w:r w:rsidR="00446B40">
        <w:rPr>
          <w:rFonts w:eastAsia="Calibri"/>
        </w:rPr>
        <w:t>p</w:t>
      </w:r>
      <w:r w:rsidR="00670AFB" w:rsidRPr="00670AFB">
        <w:rPr>
          <w:rFonts w:eastAsia="Calibri"/>
        </w:rPr>
        <w:t>rogram supports community organisations to protect and enhance the coastal and near-shore marine environment.</w:t>
      </w:r>
      <w:r w:rsidR="00A326C9">
        <w:rPr>
          <w:rFonts w:eastAsia="Calibri"/>
        </w:rPr>
        <w:t xml:space="preserve"> The</w:t>
      </w:r>
      <w:r w:rsidR="00080D16">
        <w:rPr>
          <w:rFonts w:eastAsia="Calibri"/>
        </w:rPr>
        <w:t xml:space="preserve"> 202</w:t>
      </w:r>
      <w:r w:rsidR="002D5625">
        <w:rPr>
          <w:rFonts w:eastAsia="Calibri"/>
        </w:rPr>
        <w:t>2</w:t>
      </w:r>
      <w:r w:rsidR="003A24B7">
        <w:rPr>
          <w:rFonts w:eastAsia="Calibri"/>
        </w:rPr>
        <w:t>-23</w:t>
      </w:r>
      <w:r w:rsidR="00A326C9">
        <w:rPr>
          <w:rFonts w:eastAsia="Calibri"/>
        </w:rPr>
        <w:t xml:space="preserve"> grants program is funded </w:t>
      </w:r>
      <w:r w:rsidR="007566F0">
        <w:rPr>
          <w:rFonts w:eastAsia="Calibri"/>
        </w:rPr>
        <w:t>by</w:t>
      </w:r>
      <w:r w:rsidR="00A326C9">
        <w:rPr>
          <w:rFonts w:eastAsia="Calibri"/>
        </w:rPr>
        <w:t xml:space="preserve"> </w:t>
      </w:r>
      <w:r w:rsidR="00A54602">
        <w:rPr>
          <w:rFonts w:eastAsia="Calibri"/>
        </w:rPr>
        <w:t>Victoria</w:t>
      </w:r>
      <w:r w:rsidR="002D5625">
        <w:rPr>
          <w:rFonts w:eastAsia="Calibri"/>
        </w:rPr>
        <w:t>’s</w:t>
      </w:r>
      <w:r w:rsidR="00A54602">
        <w:rPr>
          <w:rFonts w:eastAsia="Calibri"/>
        </w:rPr>
        <w:t xml:space="preserve"> Great Outdoors</w:t>
      </w:r>
      <w:r w:rsidR="00FF0C46">
        <w:rPr>
          <w:rFonts w:eastAsia="Calibri"/>
        </w:rPr>
        <w:t xml:space="preserve"> </w:t>
      </w:r>
      <w:r w:rsidR="00A326C9">
        <w:rPr>
          <w:rFonts w:eastAsia="Calibri"/>
        </w:rPr>
        <w:t>which seek</w:t>
      </w:r>
      <w:r w:rsidR="002D5625">
        <w:rPr>
          <w:rFonts w:eastAsia="Calibri"/>
        </w:rPr>
        <w:t>s</w:t>
      </w:r>
      <w:r w:rsidR="00A326C9">
        <w:rPr>
          <w:rFonts w:eastAsia="Calibri"/>
        </w:rPr>
        <w:t xml:space="preserve"> to </w:t>
      </w:r>
      <w:r w:rsidR="00A326C9">
        <w:rPr>
          <w:lang w:eastAsia="en-AU"/>
        </w:rPr>
        <w:t xml:space="preserve">build community capacity, support community </w:t>
      </w:r>
      <w:r w:rsidR="007566F0">
        <w:rPr>
          <w:lang w:eastAsia="en-AU"/>
        </w:rPr>
        <w:t>adaptation,</w:t>
      </w:r>
      <w:r w:rsidR="00A326C9">
        <w:rPr>
          <w:lang w:eastAsia="en-AU"/>
        </w:rPr>
        <w:t xml:space="preserve"> and improve ecosystem resilience to climate change. The </w:t>
      </w:r>
      <w:r w:rsidR="00080D16">
        <w:rPr>
          <w:lang w:eastAsia="en-AU"/>
        </w:rPr>
        <w:t>202</w:t>
      </w:r>
      <w:r w:rsidR="002D5625">
        <w:rPr>
          <w:lang w:eastAsia="en-AU"/>
        </w:rPr>
        <w:t>2</w:t>
      </w:r>
      <w:r w:rsidR="00C409E7">
        <w:rPr>
          <w:lang w:eastAsia="en-AU"/>
        </w:rPr>
        <w:t>-23</w:t>
      </w:r>
      <w:r w:rsidR="00A326C9">
        <w:rPr>
          <w:lang w:eastAsia="en-AU"/>
        </w:rPr>
        <w:t xml:space="preserve"> Grants Program </w:t>
      </w:r>
      <w:r w:rsidR="00E93E63">
        <w:rPr>
          <w:lang w:eastAsia="en-AU"/>
        </w:rPr>
        <w:t xml:space="preserve">aims to support the </w:t>
      </w:r>
      <w:r w:rsidR="00670AFB" w:rsidRPr="00670AFB">
        <w:rPr>
          <w:rFonts w:eastAsia="Calibri"/>
        </w:rPr>
        <w:t>three</w:t>
      </w:r>
      <w:r w:rsidR="00E93E63">
        <w:rPr>
          <w:rFonts w:eastAsia="Calibri"/>
        </w:rPr>
        <w:t xml:space="preserve"> pillars</w:t>
      </w:r>
      <w:r w:rsidR="00670AFB" w:rsidRPr="00670AFB">
        <w:rPr>
          <w:rFonts w:eastAsia="Calibri"/>
        </w:rPr>
        <w:t xml:space="preserve"> in the </w:t>
      </w:r>
      <w:r w:rsidR="00FF0C46" w:rsidRPr="00BB407F">
        <w:rPr>
          <w:rFonts w:eastAsia="Calibri"/>
          <w:i/>
          <w:iCs/>
        </w:rPr>
        <w:t>Coastcare Victoria</w:t>
      </w:r>
      <w:r w:rsidR="00670AFB" w:rsidRPr="00BB407F">
        <w:rPr>
          <w:rFonts w:eastAsia="Calibri"/>
          <w:i/>
          <w:iCs/>
        </w:rPr>
        <w:t xml:space="preserve"> Strategy 202</w:t>
      </w:r>
      <w:r w:rsidR="004C2A5B" w:rsidRPr="00BB407F">
        <w:rPr>
          <w:rFonts w:eastAsia="Calibri"/>
          <w:i/>
          <w:iCs/>
        </w:rPr>
        <w:t>1</w:t>
      </w:r>
      <w:r w:rsidR="00670AFB" w:rsidRPr="00BB407F">
        <w:rPr>
          <w:rFonts w:eastAsia="Calibri"/>
          <w:i/>
          <w:iCs/>
        </w:rPr>
        <w:t>-202</w:t>
      </w:r>
      <w:r w:rsidR="004C2A5B" w:rsidRPr="00BB407F">
        <w:rPr>
          <w:rFonts w:eastAsia="Calibri"/>
          <w:i/>
          <w:iCs/>
        </w:rPr>
        <w:t>6</w:t>
      </w:r>
      <w:r w:rsidR="00670AFB" w:rsidRPr="00670AFB">
        <w:rPr>
          <w:rFonts w:eastAsia="Calibri"/>
        </w:rPr>
        <w:t>:</w:t>
      </w:r>
    </w:p>
    <w:p w14:paraId="3BB62F7E" w14:textId="7A01DA03" w:rsidR="00670AFB" w:rsidRDefault="00670AFB" w:rsidP="00DF6560">
      <w:pPr>
        <w:spacing w:after="240" w:line="240" w:lineRule="auto"/>
        <w:rPr>
          <w:rFonts w:eastAsia="Calibri"/>
        </w:rPr>
      </w:pPr>
      <w:r w:rsidRPr="00FF247A">
        <w:rPr>
          <w:rFonts w:eastAsia="Calibri"/>
          <w:b/>
        </w:rPr>
        <w:t>Marine and Coastal Stewardship</w:t>
      </w:r>
      <w:r w:rsidRPr="00670AFB">
        <w:rPr>
          <w:rFonts w:eastAsia="Calibri"/>
        </w:rPr>
        <w:t xml:space="preserve"> - conservation, rehabilitation, restoration and preventative actions for Victoria’s coastal and marine ecosystems.  </w:t>
      </w:r>
    </w:p>
    <w:p w14:paraId="1D7B15F1" w14:textId="3415A931" w:rsidR="00670AFB" w:rsidRDefault="00670AFB" w:rsidP="00DF6560">
      <w:pPr>
        <w:spacing w:after="240" w:line="240" w:lineRule="auto"/>
        <w:rPr>
          <w:rFonts w:eastAsia="Calibri"/>
        </w:rPr>
      </w:pPr>
      <w:r w:rsidRPr="00FF247A">
        <w:rPr>
          <w:rFonts w:eastAsia="Calibri"/>
          <w:b/>
        </w:rPr>
        <w:t xml:space="preserve">Thriving Marine and Coastal </w:t>
      </w:r>
      <w:r w:rsidR="005F36AE">
        <w:rPr>
          <w:rFonts w:eastAsia="Calibri"/>
          <w:b/>
        </w:rPr>
        <w:t>Community</w:t>
      </w:r>
      <w:r w:rsidRPr="00FF247A">
        <w:rPr>
          <w:rFonts w:eastAsia="Calibri"/>
          <w:b/>
        </w:rPr>
        <w:t xml:space="preserve"> Groups and Networks</w:t>
      </w:r>
      <w:r w:rsidRPr="00670AFB">
        <w:rPr>
          <w:rFonts w:eastAsia="Calibri"/>
        </w:rPr>
        <w:t xml:space="preserve"> – supporting </w:t>
      </w:r>
      <w:r w:rsidR="005F36AE">
        <w:rPr>
          <w:rFonts w:eastAsia="Calibri"/>
        </w:rPr>
        <w:t>community</w:t>
      </w:r>
      <w:r w:rsidRPr="00670AFB">
        <w:rPr>
          <w:rFonts w:eastAsia="Calibri"/>
        </w:rPr>
        <w:t xml:space="preserve"> organisations to diversify, plan for the future and be responsive to change. </w:t>
      </w:r>
    </w:p>
    <w:p w14:paraId="7D2716E3" w14:textId="38BCDB90" w:rsidR="001325D4" w:rsidRDefault="00670AFB" w:rsidP="00DF6560">
      <w:pPr>
        <w:spacing w:line="240" w:lineRule="auto"/>
        <w:rPr>
          <w:rFonts w:eastAsia="Calibri"/>
        </w:rPr>
      </w:pPr>
      <w:r w:rsidRPr="00FF247A">
        <w:rPr>
          <w:rFonts w:eastAsia="Calibri"/>
          <w:b/>
        </w:rPr>
        <w:t>Victorians Valuing the Coast</w:t>
      </w:r>
      <w:r w:rsidRPr="00670AFB">
        <w:rPr>
          <w:rFonts w:eastAsia="Calibri"/>
        </w:rPr>
        <w:t xml:space="preserve"> - supporting community participation, engagement and education to enhance community knowledge and understanding of coastal and marine management. </w:t>
      </w:r>
    </w:p>
    <w:p w14:paraId="7B37B487" w14:textId="0373637F" w:rsidR="001325D4" w:rsidRDefault="001325D4" w:rsidP="00DF6560">
      <w:pPr>
        <w:pStyle w:val="Heading2"/>
        <w:spacing w:line="240" w:lineRule="auto"/>
        <w:rPr>
          <w:rFonts w:eastAsia="Calibri"/>
        </w:rPr>
      </w:pPr>
      <w:bookmarkStart w:id="13" w:name="_Toc90648037"/>
      <w:r>
        <w:rPr>
          <w:rFonts w:eastAsia="Calibri"/>
        </w:rPr>
        <w:t>How much funding is available?</w:t>
      </w:r>
      <w:bookmarkEnd w:id="13"/>
    </w:p>
    <w:p w14:paraId="1EDA3F1A" w14:textId="3ED1EF72" w:rsidR="27ED3B8F" w:rsidRPr="00453931" w:rsidRDefault="001325D4" w:rsidP="00DF6560">
      <w:pPr>
        <w:spacing w:after="240" w:line="240" w:lineRule="auto"/>
        <w:rPr>
          <w:rFonts w:eastAsia="Calibri"/>
        </w:rPr>
      </w:pPr>
      <w:r>
        <w:rPr>
          <w:rFonts w:eastAsia="Calibri"/>
        </w:rPr>
        <w:t xml:space="preserve">The Victorian government is providing funding </w:t>
      </w:r>
      <w:r w:rsidR="27ED3B8F" w:rsidRPr="27ED3B8F">
        <w:rPr>
          <w:rFonts w:eastAsia="Calibri"/>
        </w:rPr>
        <w:t xml:space="preserve">up to </w:t>
      </w:r>
      <w:r w:rsidR="003A24B7" w:rsidRPr="009B13E0">
        <w:t>$375,000</w:t>
      </w:r>
      <w:r w:rsidR="003A24B7" w:rsidRPr="117F65AC">
        <w:t xml:space="preserve"> </w:t>
      </w:r>
      <w:r>
        <w:rPr>
          <w:rFonts w:eastAsia="Calibri"/>
        </w:rPr>
        <w:t>for the 202</w:t>
      </w:r>
      <w:r w:rsidR="00552B2D">
        <w:rPr>
          <w:rFonts w:eastAsia="Calibri"/>
        </w:rPr>
        <w:t>2-23</w:t>
      </w:r>
      <w:r>
        <w:rPr>
          <w:rFonts w:eastAsia="Calibri"/>
        </w:rPr>
        <w:t xml:space="preserve"> </w:t>
      </w:r>
      <w:r w:rsidR="00FF0C46">
        <w:rPr>
          <w:rFonts w:eastAsia="Calibri"/>
        </w:rPr>
        <w:t>Coastcare Victoria</w:t>
      </w:r>
      <w:r>
        <w:rPr>
          <w:rFonts w:eastAsia="Calibri"/>
        </w:rPr>
        <w:t xml:space="preserve"> Community </w:t>
      </w:r>
      <w:r w:rsidRPr="00453931">
        <w:rPr>
          <w:rFonts w:eastAsia="Calibri"/>
        </w:rPr>
        <w:t>Grants</w:t>
      </w:r>
      <w:r w:rsidR="00F445CD" w:rsidRPr="00453931">
        <w:rPr>
          <w:rFonts w:eastAsia="Calibri"/>
        </w:rPr>
        <w:t xml:space="preserve"> </w:t>
      </w:r>
      <w:r w:rsidR="00446B40" w:rsidRPr="00453931">
        <w:rPr>
          <w:rFonts w:eastAsia="Calibri"/>
        </w:rPr>
        <w:t>p</w:t>
      </w:r>
      <w:r w:rsidR="00F445CD" w:rsidRPr="00453931">
        <w:rPr>
          <w:rFonts w:eastAsia="Calibri"/>
        </w:rPr>
        <w:t>rogram</w:t>
      </w:r>
      <w:r w:rsidRPr="00453931">
        <w:rPr>
          <w:rFonts w:eastAsia="Calibri"/>
        </w:rPr>
        <w:t>.</w:t>
      </w:r>
    </w:p>
    <w:p w14:paraId="607C3ABA" w14:textId="7CCB6E9B" w:rsidR="00CA6836" w:rsidRPr="00C5393E" w:rsidRDefault="00AF2FB4" w:rsidP="00F26438">
      <w:pPr>
        <w:spacing w:line="240" w:lineRule="auto"/>
        <w:rPr>
          <w:rFonts w:eastAsia="Calibri"/>
        </w:rPr>
      </w:pPr>
      <w:r>
        <w:rPr>
          <w:rFonts w:eastAsia="Calibri"/>
        </w:rPr>
        <w:t>In 2022</w:t>
      </w:r>
      <w:r w:rsidR="00CA6836">
        <w:rPr>
          <w:rFonts w:eastAsia="Calibri"/>
        </w:rPr>
        <w:t xml:space="preserve">, </w:t>
      </w:r>
      <w:r>
        <w:rPr>
          <w:rFonts w:eastAsia="Calibri"/>
        </w:rPr>
        <w:t>s</w:t>
      </w:r>
      <w:r w:rsidR="00CA6836" w:rsidRPr="00C5393E">
        <w:rPr>
          <w:rFonts w:eastAsia="Calibri"/>
        </w:rPr>
        <w:t>mall grants of up to $</w:t>
      </w:r>
      <w:r w:rsidR="0003522F">
        <w:rPr>
          <w:rFonts w:eastAsia="Calibri"/>
        </w:rPr>
        <w:t>10</w:t>
      </w:r>
      <w:r w:rsidR="00CA6836" w:rsidRPr="00C5393E">
        <w:rPr>
          <w:rFonts w:eastAsia="Calibri"/>
        </w:rPr>
        <w:t>,000</w:t>
      </w:r>
      <w:r w:rsidR="002340F3">
        <w:rPr>
          <w:rFonts w:eastAsia="Calibri"/>
        </w:rPr>
        <w:t xml:space="preserve"> per project</w:t>
      </w:r>
      <w:r w:rsidR="00CA6836" w:rsidRPr="00C5393E">
        <w:rPr>
          <w:rFonts w:eastAsia="Calibri"/>
        </w:rPr>
        <w:t xml:space="preserve"> </w:t>
      </w:r>
      <w:r w:rsidR="002340F3">
        <w:rPr>
          <w:rFonts w:eastAsia="Calibri"/>
        </w:rPr>
        <w:t>are available.</w:t>
      </w:r>
    </w:p>
    <w:p w14:paraId="436667AA" w14:textId="77777777" w:rsidR="00F0306C" w:rsidRPr="00C5393E" w:rsidRDefault="00F0306C" w:rsidP="00F26438">
      <w:pPr>
        <w:spacing w:line="240" w:lineRule="auto"/>
        <w:rPr>
          <w:rFonts w:eastAsia="Calibri"/>
        </w:rPr>
      </w:pPr>
    </w:p>
    <w:p w14:paraId="4414ED03" w14:textId="2C5EC9FD" w:rsidR="00A6455B" w:rsidRPr="00C5393E" w:rsidRDefault="00A6455B" w:rsidP="00DF6560">
      <w:pPr>
        <w:spacing w:line="240" w:lineRule="auto"/>
      </w:pPr>
      <w:r w:rsidRPr="00C5393E">
        <w:t>Multiple grant applications may be submitted. However, only one application per group across all streams may be deemed successful</w:t>
      </w:r>
      <w:r w:rsidR="00DB4A47">
        <w:t xml:space="preserve"> in the 2022-23 Coastcare Victoria Community Grants</w:t>
      </w:r>
      <w:r w:rsidRPr="00C5393E">
        <w:t xml:space="preserve">. </w:t>
      </w:r>
    </w:p>
    <w:p w14:paraId="3C10B88E" w14:textId="77777777" w:rsidR="00A6455B" w:rsidRDefault="00A6455B" w:rsidP="00DF6560">
      <w:pPr>
        <w:spacing w:line="240" w:lineRule="auto"/>
      </w:pPr>
    </w:p>
    <w:p w14:paraId="71D558D0" w14:textId="33FC98D0" w:rsidR="00A6455B" w:rsidRDefault="00A6455B" w:rsidP="00DF6560">
      <w:pPr>
        <w:spacing w:line="240" w:lineRule="auto"/>
      </w:pPr>
      <w:r w:rsidRPr="00572889">
        <w:t>Each application you submit must be separate (not reliant on another project) and must not be a scaled up or scaled down version of another application.</w:t>
      </w:r>
      <w:r w:rsidR="007322C6" w:rsidRPr="00572889">
        <w:t xml:space="preserve"> </w:t>
      </w:r>
      <w:r w:rsidR="007322C6" w:rsidRPr="00572889">
        <w:rPr>
          <w:rFonts w:eastAsia="Calibri"/>
        </w:rPr>
        <w:t>Activities (or components of projects) that have already been funded</w:t>
      </w:r>
      <w:r w:rsidR="00BD5F1E" w:rsidRPr="00572889">
        <w:rPr>
          <w:rFonts w:eastAsia="Calibri"/>
        </w:rPr>
        <w:t xml:space="preserve"> on the same site</w:t>
      </w:r>
      <w:r w:rsidR="007322C6" w:rsidRPr="00572889">
        <w:rPr>
          <w:rFonts w:eastAsia="Calibri"/>
        </w:rPr>
        <w:t xml:space="preserve"> by other sources are not eligible.</w:t>
      </w:r>
    </w:p>
    <w:p w14:paraId="374E6B02" w14:textId="77777777" w:rsidR="00A6455B" w:rsidRPr="00CE51DF" w:rsidRDefault="00A6455B" w:rsidP="00DF6560">
      <w:pPr>
        <w:pStyle w:val="Heading2"/>
        <w:spacing w:line="240" w:lineRule="auto"/>
      </w:pPr>
      <w:bookmarkStart w:id="14" w:name="_Toc90648038"/>
      <w:r w:rsidRPr="00CE51DF">
        <w:t>Wh</w:t>
      </w:r>
      <w:r>
        <w:t>en do applications close?</w:t>
      </w:r>
      <w:bookmarkEnd w:id="14"/>
      <w:r w:rsidRPr="00CE51DF">
        <w:t xml:space="preserve"> </w:t>
      </w:r>
    </w:p>
    <w:p w14:paraId="2DF945B5" w14:textId="6648896A" w:rsidR="00E000A2" w:rsidRDefault="00A6455B" w:rsidP="00DF6560">
      <w:pPr>
        <w:pStyle w:val="BodyText"/>
        <w:spacing w:line="240" w:lineRule="auto"/>
        <w:rPr>
          <w:b/>
          <w:lang w:eastAsia="en-AU"/>
        </w:rPr>
      </w:pPr>
      <w:r>
        <w:rPr>
          <w:lang w:eastAsia="en-AU"/>
        </w:rPr>
        <w:t xml:space="preserve">Make sure your application is submitted by </w:t>
      </w:r>
      <w:r>
        <w:rPr>
          <w:b/>
          <w:lang w:eastAsia="en-AU"/>
        </w:rPr>
        <w:t>5pm</w:t>
      </w:r>
      <w:r w:rsidR="00D55808">
        <w:rPr>
          <w:b/>
          <w:lang w:eastAsia="en-AU"/>
        </w:rPr>
        <w:t xml:space="preserve"> Melbourne Local </w:t>
      </w:r>
      <w:r w:rsidR="0085546B">
        <w:rPr>
          <w:b/>
          <w:lang w:eastAsia="en-AU"/>
        </w:rPr>
        <w:t>Time on</w:t>
      </w:r>
      <w:r w:rsidRPr="00244A05">
        <w:rPr>
          <w:b/>
          <w:lang w:eastAsia="en-AU"/>
        </w:rPr>
        <w:t xml:space="preserve"> </w:t>
      </w:r>
      <w:r w:rsidR="004324B8">
        <w:rPr>
          <w:b/>
          <w:lang w:eastAsia="en-AU"/>
        </w:rPr>
        <w:t>9 March 2022</w:t>
      </w:r>
      <w:r w:rsidDel="00552B2D">
        <w:rPr>
          <w:b/>
          <w:lang w:eastAsia="en-AU"/>
        </w:rPr>
        <w:t xml:space="preserve">. </w:t>
      </w:r>
    </w:p>
    <w:p w14:paraId="552D94CC" w14:textId="77777777" w:rsidR="00E000A2" w:rsidRPr="0055593A" w:rsidRDefault="00E000A2" w:rsidP="00E000A2">
      <w:pPr>
        <w:spacing w:line="240" w:lineRule="auto"/>
        <w:rPr>
          <w:b/>
        </w:rPr>
      </w:pPr>
      <w:r w:rsidRPr="0055593A">
        <w:rPr>
          <w:b/>
        </w:rPr>
        <w:t>Key dates</w:t>
      </w:r>
    </w:p>
    <w:tbl>
      <w:tblPr>
        <w:tblStyle w:val="TableGrid"/>
        <w:tblW w:w="9923" w:type="dxa"/>
        <w:tblLook w:val="04A0" w:firstRow="1" w:lastRow="0" w:firstColumn="1" w:lastColumn="0" w:noHBand="0" w:noVBand="1"/>
      </w:tblPr>
      <w:tblGrid>
        <w:gridCol w:w="4947"/>
        <w:gridCol w:w="4976"/>
      </w:tblGrid>
      <w:tr w:rsidR="00E000A2" w:rsidRPr="00F27D7E" w14:paraId="5E03392A" w14:textId="77777777" w:rsidTr="00586614">
        <w:trPr>
          <w:cnfStyle w:val="100000000000" w:firstRow="1" w:lastRow="0" w:firstColumn="0" w:lastColumn="0" w:oddVBand="0" w:evenVBand="0" w:oddHBand="0" w:evenHBand="0" w:firstRowFirstColumn="0" w:firstRowLastColumn="0" w:lastRowFirstColumn="0" w:lastRowLastColumn="0"/>
          <w:trHeight w:val="161"/>
        </w:trPr>
        <w:tc>
          <w:tcPr>
            <w:cnfStyle w:val="000000000100" w:firstRow="0" w:lastRow="0" w:firstColumn="0" w:lastColumn="0" w:oddVBand="0" w:evenVBand="0" w:oddHBand="0" w:evenHBand="0" w:firstRowFirstColumn="1" w:firstRowLastColumn="0" w:lastRowFirstColumn="0" w:lastRowLastColumn="0"/>
            <w:tcW w:w="9923" w:type="dxa"/>
            <w:gridSpan w:val="2"/>
          </w:tcPr>
          <w:p w14:paraId="50B22A07" w14:textId="77777777" w:rsidR="00E000A2" w:rsidRPr="00F27D7E" w:rsidRDefault="00E000A2" w:rsidP="002C2DA2">
            <w:pPr>
              <w:spacing w:line="240" w:lineRule="auto"/>
              <w:rPr>
                <w:rFonts w:eastAsia="Calibri"/>
                <w:sz w:val="20"/>
              </w:rPr>
            </w:pPr>
          </w:p>
        </w:tc>
      </w:tr>
      <w:tr w:rsidR="00E000A2" w:rsidRPr="00F27D7E" w14:paraId="6024275C" w14:textId="77777777" w:rsidTr="00586614">
        <w:trPr>
          <w:trHeight w:val="288"/>
        </w:trPr>
        <w:tc>
          <w:tcPr>
            <w:tcW w:w="4947" w:type="dxa"/>
          </w:tcPr>
          <w:p w14:paraId="3CB4EC4E" w14:textId="77777777" w:rsidR="00E000A2" w:rsidRPr="00F27D7E" w:rsidRDefault="00E000A2" w:rsidP="002C2DA2">
            <w:pPr>
              <w:spacing w:line="240" w:lineRule="auto"/>
              <w:rPr>
                <w:rFonts w:eastAsia="Calibri"/>
                <w:sz w:val="20"/>
              </w:rPr>
            </w:pPr>
            <w:r w:rsidRPr="00F27D7E">
              <w:rPr>
                <w:rFonts w:eastAsia="Calibri"/>
                <w:sz w:val="20"/>
              </w:rPr>
              <w:t>Applications open</w:t>
            </w:r>
          </w:p>
        </w:tc>
        <w:tc>
          <w:tcPr>
            <w:tcW w:w="4976" w:type="dxa"/>
          </w:tcPr>
          <w:p w14:paraId="03DA4355" w14:textId="77777777" w:rsidR="00E000A2" w:rsidRPr="00F27D7E" w:rsidRDefault="00E000A2" w:rsidP="002C2DA2">
            <w:pPr>
              <w:spacing w:line="240" w:lineRule="auto"/>
              <w:rPr>
                <w:rFonts w:eastAsia="Calibri"/>
                <w:sz w:val="20"/>
              </w:rPr>
            </w:pPr>
            <w:r w:rsidRPr="00F27D7E">
              <w:rPr>
                <w:rFonts w:eastAsia="Calibri"/>
                <w:sz w:val="20"/>
              </w:rPr>
              <w:t>Wednesday, 19 January 2022</w:t>
            </w:r>
          </w:p>
          <w:p w14:paraId="6755C2EF" w14:textId="77777777" w:rsidR="00E000A2" w:rsidRPr="00F27D7E" w:rsidRDefault="00E000A2" w:rsidP="002C2DA2">
            <w:pPr>
              <w:spacing w:line="240" w:lineRule="auto"/>
              <w:rPr>
                <w:rFonts w:eastAsia="Calibri"/>
                <w:sz w:val="20"/>
              </w:rPr>
            </w:pPr>
          </w:p>
        </w:tc>
      </w:tr>
      <w:tr w:rsidR="00E000A2" w:rsidRPr="00F27D7E" w14:paraId="1A600A39" w14:textId="77777777" w:rsidTr="00586614">
        <w:trPr>
          <w:trHeight w:val="263"/>
        </w:trPr>
        <w:tc>
          <w:tcPr>
            <w:tcW w:w="4947" w:type="dxa"/>
          </w:tcPr>
          <w:p w14:paraId="6606DAC6" w14:textId="77777777" w:rsidR="00E000A2" w:rsidRPr="00F27D7E" w:rsidRDefault="00E000A2" w:rsidP="002C2DA2">
            <w:pPr>
              <w:spacing w:line="240" w:lineRule="auto"/>
              <w:rPr>
                <w:rFonts w:eastAsia="Calibri"/>
                <w:sz w:val="20"/>
              </w:rPr>
            </w:pPr>
            <w:r w:rsidRPr="00F27D7E">
              <w:rPr>
                <w:rFonts w:eastAsia="Calibri"/>
                <w:sz w:val="20"/>
              </w:rPr>
              <w:t>Applications close</w:t>
            </w:r>
          </w:p>
        </w:tc>
        <w:tc>
          <w:tcPr>
            <w:tcW w:w="4976" w:type="dxa"/>
          </w:tcPr>
          <w:p w14:paraId="3003BC6A" w14:textId="77777777" w:rsidR="00E000A2" w:rsidRPr="00F27D7E" w:rsidRDefault="00E000A2" w:rsidP="002C2DA2">
            <w:pPr>
              <w:spacing w:line="240" w:lineRule="auto"/>
              <w:rPr>
                <w:rFonts w:eastAsia="Calibri"/>
                <w:sz w:val="20"/>
              </w:rPr>
            </w:pPr>
            <w:r w:rsidRPr="00F27D7E">
              <w:rPr>
                <w:rFonts w:eastAsia="Calibri"/>
                <w:sz w:val="20"/>
              </w:rPr>
              <w:t>Wednesday, 9 March 2022, 5pm</w:t>
            </w:r>
          </w:p>
        </w:tc>
      </w:tr>
      <w:tr w:rsidR="00E000A2" w:rsidRPr="00F27D7E" w14:paraId="4061C28F" w14:textId="77777777" w:rsidTr="00586614">
        <w:trPr>
          <w:trHeight w:val="263"/>
        </w:trPr>
        <w:tc>
          <w:tcPr>
            <w:tcW w:w="4947" w:type="dxa"/>
          </w:tcPr>
          <w:p w14:paraId="7174ECC5" w14:textId="77777777" w:rsidR="00E000A2" w:rsidRPr="00F27D7E" w:rsidRDefault="00E000A2" w:rsidP="002C2DA2">
            <w:pPr>
              <w:spacing w:line="240" w:lineRule="auto"/>
              <w:rPr>
                <w:rFonts w:eastAsia="Calibri"/>
                <w:sz w:val="20"/>
              </w:rPr>
            </w:pPr>
            <w:r w:rsidRPr="00F27D7E">
              <w:rPr>
                <w:rFonts w:eastAsia="Calibri"/>
                <w:sz w:val="20"/>
              </w:rPr>
              <w:t>Successful applicants notified</w:t>
            </w:r>
          </w:p>
        </w:tc>
        <w:tc>
          <w:tcPr>
            <w:tcW w:w="4976" w:type="dxa"/>
          </w:tcPr>
          <w:p w14:paraId="2DAC2705" w14:textId="77777777" w:rsidR="00E000A2" w:rsidRPr="00F27D7E" w:rsidRDefault="00E000A2" w:rsidP="002C2DA2">
            <w:pPr>
              <w:spacing w:line="240" w:lineRule="auto"/>
              <w:rPr>
                <w:rFonts w:eastAsia="Calibri"/>
                <w:sz w:val="20"/>
              </w:rPr>
            </w:pPr>
            <w:r w:rsidRPr="00F27D7E">
              <w:rPr>
                <w:rFonts w:eastAsia="Calibri"/>
                <w:sz w:val="20"/>
              </w:rPr>
              <w:t>June 2022</w:t>
            </w:r>
          </w:p>
        </w:tc>
      </w:tr>
      <w:tr w:rsidR="00E000A2" w:rsidRPr="00F27D7E" w14:paraId="13D88D35" w14:textId="77777777" w:rsidTr="00586614">
        <w:trPr>
          <w:trHeight w:val="363"/>
        </w:trPr>
        <w:tc>
          <w:tcPr>
            <w:tcW w:w="4947" w:type="dxa"/>
          </w:tcPr>
          <w:p w14:paraId="0171B654" w14:textId="77777777" w:rsidR="00E000A2" w:rsidRPr="00F27D7E" w:rsidRDefault="00E000A2" w:rsidP="002C2DA2">
            <w:pPr>
              <w:spacing w:line="240" w:lineRule="auto"/>
              <w:rPr>
                <w:rFonts w:eastAsia="Calibri"/>
                <w:sz w:val="20"/>
              </w:rPr>
            </w:pPr>
            <w:r w:rsidRPr="00F27D7E">
              <w:rPr>
                <w:rFonts w:eastAsia="Calibri"/>
                <w:sz w:val="20"/>
              </w:rPr>
              <w:t>Agreements signed (milestone 1) and payments made</w:t>
            </w:r>
          </w:p>
        </w:tc>
        <w:tc>
          <w:tcPr>
            <w:tcW w:w="4976" w:type="dxa"/>
          </w:tcPr>
          <w:p w14:paraId="026C67D8" w14:textId="77777777" w:rsidR="00E000A2" w:rsidRPr="00F27D7E" w:rsidRDefault="00E000A2" w:rsidP="002C2DA2">
            <w:pPr>
              <w:spacing w:line="240" w:lineRule="auto"/>
              <w:rPr>
                <w:rFonts w:eastAsia="Calibri"/>
                <w:sz w:val="20"/>
              </w:rPr>
            </w:pPr>
            <w:r w:rsidRPr="00F27D7E">
              <w:rPr>
                <w:rFonts w:eastAsia="Calibri"/>
                <w:sz w:val="20"/>
              </w:rPr>
              <w:t>July/August 2022</w:t>
            </w:r>
          </w:p>
        </w:tc>
      </w:tr>
      <w:tr w:rsidR="00E000A2" w:rsidRPr="00F27D7E" w14:paraId="15F0BE5D" w14:textId="77777777" w:rsidTr="00586614">
        <w:trPr>
          <w:trHeight w:val="263"/>
        </w:trPr>
        <w:tc>
          <w:tcPr>
            <w:tcW w:w="4947" w:type="dxa"/>
          </w:tcPr>
          <w:p w14:paraId="75ADF105" w14:textId="77777777" w:rsidR="00E000A2" w:rsidRPr="00F27D7E" w:rsidRDefault="00E000A2" w:rsidP="002C2DA2">
            <w:pPr>
              <w:spacing w:line="240" w:lineRule="auto"/>
              <w:rPr>
                <w:rFonts w:eastAsia="Calibri"/>
                <w:sz w:val="20"/>
              </w:rPr>
            </w:pPr>
            <w:r w:rsidRPr="00F27D7E">
              <w:rPr>
                <w:rFonts w:eastAsia="Calibri"/>
                <w:sz w:val="20"/>
              </w:rPr>
              <w:t>Job Safety Plan due (milestone 2)</w:t>
            </w:r>
          </w:p>
        </w:tc>
        <w:tc>
          <w:tcPr>
            <w:tcW w:w="4976" w:type="dxa"/>
          </w:tcPr>
          <w:p w14:paraId="2D04384D" w14:textId="77777777" w:rsidR="00E000A2" w:rsidRPr="00F27D7E" w:rsidRDefault="00E000A2" w:rsidP="002C2DA2">
            <w:pPr>
              <w:spacing w:line="240" w:lineRule="auto"/>
              <w:rPr>
                <w:rFonts w:eastAsia="Calibri"/>
                <w:sz w:val="20"/>
              </w:rPr>
            </w:pPr>
            <w:r w:rsidRPr="00F27D7E">
              <w:rPr>
                <w:rFonts w:eastAsia="Calibri"/>
                <w:sz w:val="20"/>
              </w:rPr>
              <w:t>31 December 2022 (or 14 days prior to the first event/activity, whichever is earlier)</w:t>
            </w:r>
          </w:p>
        </w:tc>
      </w:tr>
      <w:tr w:rsidR="00E000A2" w:rsidRPr="00F27D7E" w14:paraId="532E0D8E" w14:textId="77777777" w:rsidTr="00586614">
        <w:trPr>
          <w:trHeight w:val="368"/>
        </w:trPr>
        <w:tc>
          <w:tcPr>
            <w:tcW w:w="4947" w:type="dxa"/>
          </w:tcPr>
          <w:p w14:paraId="4FC3A7D6" w14:textId="77777777" w:rsidR="00E000A2" w:rsidRPr="00F27D7E" w:rsidRDefault="00E000A2" w:rsidP="002C2DA2">
            <w:pPr>
              <w:spacing w:line="240" w:lineRule="auto"/>
              <w:rPr>
                <w:rFonts w:eastAsia="Calibri"/>
                <w:sz w:val="20"/>
              </w:rPr>
            </w:pPr>
            <w:r w:rsidRPr="00F27D7E">
              <w:rPr>
                <w:rFonts w:eastAsia="Calibri"/>
                <w:sz w:val="20"/>
              </w:rPr>
              <w:t>Final report due (milestone 3) and project completed</w:t>
            </w:r>
          </w:p>
        </w:tc>
        <w:tc>
          <w:tcPr>
            <w:tcW w:w="4976" w:type="dxa"/>
          </w:tcPr>
          <w:p w14:paraId="200AA379" w14:textId="77777777" w:rsidR="00E000A2" w:rsidRPr="00F27D7E" w:rsidRDefault="00E000A2" w:rsidP="002C2DA2">
            <w:pPr>
              <w:spacing w:line="240" w:lineRule="auto"/>
              <w:rPr>
                <w:rFonts w:eastAsia="Calibri"/>
                <w:sz w:val="20"/>
              </w:rPr>
            </w:pPr>
            <w:r w:rsidRPr="00F27D7E">
              <w:rPr>
                <w:rFonts w:eastAsia="Calibri"/>
                <w:sz w:val="20"/>
              </w:rPr>
              <w:t>31 May 2023</w:t>
            </w:r>
          </w:p>
        </w:tc>
      </w:tr>
    </w:tbl>
    <w:p w14:paraId="41F7A97A" w14:textId="77777777" w:rsidR="00E000A2" w:rsidRDefault="00E000A2" w:rsidP="00DF6560">
      <w:pPr>
        <w:pStyle w:val="BodyText"/>
        <w:spacing w:line="240" w:lineRule="auto"/>
        <w:rPr>
          <w:b/>
          <w:lang w:eastAsia="en-AU"/>
        </w:rPr>
      </w:pPr>
    </w:p>
    <w:p w14:paraId="0B8CCD72" w14:textId="77777777" w:rsidR="00E000A2" w:rsidRPr="00BE00D1" w:rsidRDefault="00E000A2" w:rsidP="00BE00D1">
      <w:r>
        <w:br w:type="page"/>
      </w:r>
    </w:p>
    <w:p w14:paraId="0AE13CEE" w14:textId="31F47DD9" w:rsidR="00CE51DF" w:rsidRPr="00CE51DF" w:rsidRDefault="00CE51DF" w:rsidP="00DF6560">
      <w:pPr>
        <w:pStyle w:val="Heading2"/>
        <w:spacing w:line="240" w:lineRule="auto"/>
      </w:pPr>
      <w:bookmarkStart w:id="15" w:name="_Toc90648039"/>
      <w:r w:rsidRPr="00EE6A9A">
        <w:lastRenderedPageBreak/>
        <w:t>What type</w:t>
      </w:r>
      <w:r w:rsidR="007710F9" w:rsidRPr="00EE6A9A">
        <w:t>s</w:t>
      </w:r>
      <w:r w:rsidRPr="00EE6A9A">
        <w:t xml:space="preserve"> of grants are available</w:t>
      </w:r>
      <w:r w:rsidR="00284F1B" w:rsidRPr="00EE6A9A">
        <w:t>?</w:t>
      </w:r>
      <w:bookmarkEnd w:id="15"/>
      <w:r w:rsidRPr="00EE6A9A">
        <w:t xml:space="preserve"> </w:t>
      </w:r>
    </w:p>
    <w:p w14:paraId="7DEB29B5" w14:textId="74DB8808" w:rsidR="00CE51DF" w:rsidRDefault="00CA6836" w:rsidP="00DF6560">
      <w:pPr>
        <w:pStyle w:val="BodyText"/>
        <w:spacing w:line="240" w:lineRule="auto"/>
      </w:pPr>
      <w:r>
        <w:t>Three</w:t>
      </w:r>
      <w:r w:rsidRPr="00CE51DF">
        <w:t xml:space="preserve"> </w:t>
      </w:r>
      <w:r w:rsidR="001221B5">
        <w:t xml:space="preserve">streams </w:t>
      </w:r>
      <w:r w:rsidR="00CE51DF" w:rsidRPr="00CE51DF">
        <w:t>of grants are available in 202</w:t>
      </w:r>
      <w:r w:rsidR="007331AE">
        <w:t>2-23</w:t>
      </w:r>
      <w:r w:rsidR="004351A1">
        <w:t>:</w:t>
      </w:r>
    </w:p>
    <w:p w14:paraId="4DFA124C" w14:textId="572BD891" w:rsidR="009A14A5" w:rsidRDefault="009A14A5" w:rsidP="00DF6560">
      <w:pPr>
        <w:pStyle w:val="BodyText"/>
        <w:spacing w:line="240" w:lineRule="auto"/>
      </w:pPr>
      <w:r>
        <w:t xml:space="preserve">1. Stewardship and </w:t>
      </w:r>
      <w:r w:rsidR="27ED3B8F">
        <w:t>Education</w:t>
      </w:r>
      <w:r>
        <w:t xml:space="preserve"> </w:t>
      </w:r>
    </w:p>
    <w:p w14:paraId="3CF907CA" w14:textId="79661ECA" w:rsidR="009A14A5" w:rsidRDefault="009A14A5" w:rsidP="00DF6560">
      <w:pPr>
        <w:pStyle w:val="BodyText"/>
        <w:spacing w:line="240" w:lineRule="auto"/>
      </w:pPr>
      <w:r>
        <w:t xml:space="preserve">2. </w:t>
      </w:r>
      <w:r w:rsidR="0052048F">
        <w:t>Strengthening</w:t>
      </w:r>
      <w:r w:rsidR="00930DCE">
        <w:t xml:space="preserve"> </w:t>
      </w:r>
      <w:r w:rsidR="002E5896">
        <w:t xml:space="preserve">Our </w:t>
      </w:r>
      <w:r w:rsidRPr="00CE51DF">
        <w:t xml:space="preserve">Volunteer </w:t>
      </w:r>
      <w:r w:rsidR="002E5896">
        <w:t>Groups</w:t>
      </w:r>
      <w:r w:rsidRPr="00CE51DF">
        <w:t xml:space="preserve"> </w:t>
      </w:r>
    </w:p>
    <w:p w14:paraId="5DB834A6" w14:textId="125A8099" w:rsidR="00CA6836" w:rsidRDefault="00CA6836" w:rsidP="00CE51DF">
      <w:pPr>
        <w:pStyle w:val="BodyText"/>
      </w:pPr>
      <w:r>
        <w:t xml:space="preserve">3. </w:t>
      </w:r>
      <w:r w:rsidR="00FE5072">
        <w:t>Supporting Traditional Owner Self</w:t>
      </w:r>
      <w:r w:rsidR="00C5393E">
        <w:t>-</w:t>
      </w:r>
      <w:r w:rsidR="00FE5072">
        <w:t>Determination</w:t>
      </w:r>
    </w:p>
    <w:p w14:paraId="2E0D451D" w14:textId="3C73434A" w:rsidR="00CE51DF" w:rsidRPr="00CE51DF" w:rsidRDefault="009A14A5" w:rsidP="00DF6560">
      <w:pPr>
        <w:pStyle w:val="Heading2"/>
        <w:spacing w:line="240" w:lineRule="auto"/>
      </w:pPr>
      <w:bookmarkStart w:id="16" w:name="_Toc90648040"/>
      <w:r>
        <w:t>1.</w:t>
      </w:r>
      <w:r w:rsidR="009C4479">
        <w:t xml:space="preserve"> </w:t>
      </w:r>
      <w:r w:rsidR="00CE51DF" w:rsidRPr="00CE51DF">
        <w:t xml:space="preserve">Stewardship and </w:t>
      </w:r>
      <w:r w:rsidR="001B2668">
        <w:t>Education</w:t>
      </w:r>
      <w:r w:rsidR="004D65AA">
        <w:t xml:space="preserve"> Grants:</w:t>
      </w:r>
      <w:bookmarkEnd w:id="16"/>
      <w:r w:rsidR="003E12EE">
        <w:t xml:space="preserve"> </w:t>
      </w:r>
    </w:p>
    <w:p w14:paraId="422F88DE" w14:textId="77777777" w:rsidR="000D6468" w:rsidRDefault="000D6468" w:rsidP="00DF6560">
      <w:pPr>
        <w:pStyle w:val="ListBullet"/>
        <w:spacing w:line="240" w:lineRule="auto"/>
      </w:pPr>
      <w:r>
        <w:t xml:space="preserve">To build community capacity, support community adaptation and improve ecosystem resilience to climate change through actions which: </w:t>
      </w:r>
    </w:p>
    <w:p w14:paraId="34A27841" w14:textId="77777777" w:rsidR="000D6468" w:rsidRDefault="000D6468" w:rsidP="00DF6560">
      <w:pPr>
        <w:pStyle w:val="ListBullet2"/>
        <w:spacing w:line="240" w:lineRule="auto"/>
      </w:pPr>
      <w:r>
        <w:t xml:space="preserve">Conserve, rehabilitate, restore and protect Victoria's coastal and marine ecosystems </w:t>
      </w:r>
    </w:p>
    <w:p w14:paraId="57EC13A7" w14:textId="0A42B3C0" w:rsidR="000D6468" w:rsidRDefault="000D6468" w:rsidP="00DF6560">
      <w:pPr>
        <w:pStyle w:val="ListBullet2"/>
        <w:spacing w:line="240" w:lineRule="auto"/>
      </w:pPr>
      <w:r>
        <w:t>Support community participation, engagement and education to enhance community knowledge and understanding of coastal and marine management</w:t>
      </w:r>
      <w:r w:rsidR="00550340">
        <w:t>.</w:t>
      </w:r>
    </w:p>
    <w:p w14:paraId="075FD1A1" w14:textId="14CEDF2E" w:rsidR="00CE51DF" w:rsidRPr="00CE51DF" w:rsidRDefault="009A14A5" w:rsidP="00DF6560">
      <w:pPr>
        <w:pStyle w:val="Heading2"/>
        <w:spacing w:line="240" w:lineRule="auto"/>
      </w:pPr>
      <w:bookmarkStart w:id="17" w:name="_Toc90648041"/>
      <w:r>
        <w:t xml:space="preserve">2. </w:t>
      </w:r>
      <w:r w:rsidR="00930DCE">
        <w:t>Strengthening Our Volunteer Groups</w:t>
      </w:r>
      <w:r w:rsidR="004D65AA">
        <w:t xml:space="preserve"> Grants:</w:t>
      </w:r>
      <w:bookmarkEnd w:id="17"/>
      <w:r w:rsidR="003E12EE">
        <w:t xml:space="preserve"> </w:t>
      </w:r>
    </w:p>
    <w:p w14:paraId="64425D09" w14:textId="77777777" w:rsidR="000D6468" w:rsidRDefault="000D6468" w:rsidP="00DF6560">
      <w:pPr>
        <w:pStyle w:val="ListBullet"/>
        <w:spacing w:line="240" w:lineRule="auto"/>
      </w:pPr>
      <w:bookmarkStart w:id="18" w:name="_Toc505343968"/>
      <w:bookmarkStart w:id="19" w:name="_Toc505345227"/>
      <w:bookmarkStart w:id="20" w:name="_Toc505345264"/>
      <w:bookmarkStart w:id="21" w:name="_Toc505782508"/>
      <w:bookmarkStart w:id="22" w:name="_Toc480839995"/>
      <w:bookmarkStart w:id="23" w:name="_Toc480840056"/>
      <w:bookmarkStart w:id="24" w:name="_Toc480840219"/>
      <w:bookmarkStart w:id="25" w:name="_Toc480916929"/>
      <w:r>
        <w:t xml:space="preserve">To build community capacity and support community adaptation to climate change through actions which: </w:t>
      </w:r>
    </w:p>
    <w:p w14:paraId="60F80F23" w14:textId="295BBAC2" w:rsidR="000D6468" w:rsidRDefault="000D6468" w:rsidP="00DF6560">
      <w:pPr>
        <w:pStyle w:val="ListBullet2"/>
        <w:spacing w:line="240" w:lineRule="auto"/>
      </w:pPr>
      <w:r>
        <w:t>Expand, diversify and increase inclusivity of volunteer bases e.g. encourage participation of volunteers from different backgrounds, cultures, nationalities, abilities and youth</w:t>
      </w:r>
    </w:p>
    <w:p w14:paraId="2769AEFF" w14:textId="77777777" w:rsidR="000D6468" w:rsidRDefault="000D6468" w:rsidP="00DF6560">
      <w:pPr>
        <w:pStyle w:val="ListBullet2"/>
        <w:spacing w:line="240" w:lineRule="auto"/>
      </w:pPr>
      <w:r>
        <w:t>"Reimagine volunteering" to attract more/ different volunteers e.g. flexible, casual, event-based or short-term volunteering</w:t>
      </w:r>
    </w:p>
    <w:p w14:paraId="1C6B3B17" w14:textId="77777777" w:rsidR="000D6468" w:rsidRDefault="000D6468" w:rsidP="00DF6560">
      <w:pPr>
        <w:pStyle w:val="ListBullet2"/>
        <w:spacing w:line="240" w:lineRule="auto"/>
      </w:pPr>
      <w:r>
        <w:t>Improve volunteer recruitment and retention</w:t>
      </w:r>
    </w:p>
    <w:p w14:paraId="58C69BA6" w14:textId="7B8A78A1" w:rsidR="000D6468" w:rsidRDefault="000D6468" w:rsidP="00DF6560">
      <w:pPr>
        <w:pStyle w:val="ListBullet2"/>
        <w:spacing w:line="240" w:lineRule="auto"/>
      </w:pPr>
      <w:r>
        <w:t>Succession planning for your group</w:t>
      </w:r>
      <w:r w:rsidR="00550340">
        <w:t>.</w:t>
      </w:r>
      <w:r>
        <w:t xml:space="preserve"> </w:t>
      </w:r>
    </w:p>
    <w:p w14:paraId="33B7788C" w14:textId="710A75D8" w:rsidR="00500655" w:rsidRPr="00CE51DF" w:rsidRDefault="00500655" w:rsidP="00DF6560">
      <w:pPr>
        <w:pStyle w:val="Heading2"/>
        <w:spacing w:line="240" w:lineRule="auto"/>
      </w:pPr>
      <w:bookmarkStart w:id="26" w:name="_Toc90648042"/>
      <w:r>
        <w:t>3. Supporting Traditional Owner Self</w:t>
      </w:r>
      <w:r w:rsidR="0073357F">
        <w:t>-</w:t>
      </w:r>
      <w:r>
        <w:t>Determination</w:t>
      </w:r>
      <w:r w:rsidR="00B97DA3">
        <w:t xml:space="preserve"> Grants</w:t>
      </w:r>
      <w:r>
        <w:t>:</w:t>
      </w:r>
      <w:bookmarkEnd w:id="26"/>
      <w:r>
        <w:t xml:space="preserve"> </w:t>
      </w:r>
    </w:p>
    <w:p w14:paraId="582D1468" w14:textId="77777777" w:rsidR="001055C1" w:rsidRPr="00206F37" w:rsidRDefault="00500655" w:rsidP="00DF6560">
      <w:pPr>
        <w:pStyle w:val="ListBullet"/>
        <w:spacing w:line="240" w:lineRule="auto"/>
      </w:pPr>
      <w:r w:rsidRPr="00206F37">
        <w:t xml:space="preserve">To </w:t>
      </w:r>
      <w:r w:rsidR="006D738D" w:rsidRPr="00206F37">
        <w:t>support</w:t>
      </w:r>
      <w:r w:rsidR="00422933" w:rsidRPr="00206F37">
        <w:t xml:space="preserve"> </w:t>
      </w:r>
      <w:r w:rsidR="004B38C3" w:rsidRPr="00206F37">
        <w:t xml:space="preserve">Traditional Owner capacity and support community adaptation </w:t>
      </w:r>
      <w:r w:rsidR="001055C1" w:rsidRPr="00206F37">
        <w:t>to climate change through actions which:</w:t>
      </w:r>
    </w:p>
    <w:p w14:paraId="705BBC17" w14:textId="70C0BC36" w:rsidR="00EA00B5" w:rsidRPr="00206F37" w:rsidRDefault="001055C1" w:rsidP="00DF6560">
      <w:pPr>
        <w:pStyle w:val="ListBullet2"/>
        <w:spacing w:line="240" w:lineRule="auto"/>
      </w:pPr>
      <w:r w:rsidRPr="00206F37">
        <w:t xml:space="preserve">Recognise </w:t>
      </w:r>
      <w:r w:rsidR="004B38C3" w:rsidRPr="00206F37">
        <w:t>Traditional Owner</w:t>
      </w:r>
      <w:r w:rsidRPr="00206F37">
        <w:t>s</w:t>
      </w:r>
      <w:r w:rsidR="004B38C3" w:rsidRPr="00206F37">
        <w:t xml:space="preserve"> </w:t>
      </w:r>
      <w:r w:rsidR="00E63AD7" w:rsidRPr="00206F37">
        <w:t xml:space="preserve">longstanding and deep knowledge and connection to Country </w:t>
      </w:r>
    </w:p>
    <w:p w14:paraId="20985446" w14:textId="041E7A70" w:rsidR="00500655" w:rsidRPr="00206F37" w:rsidRDefault="00EA00B5" w:rsidP="00DF6560">
      <w:pPr>
        <w:pStyle w:val="ListBullet2"/>
        <w:spacing w:line="240" w:lineRule="auto"/>
      </w:pPr>
      <w:r w:rsidRPr="00206F37">
        <w:t>R</w:t>
      </w:r>
      <w:r w:rsidR="00E63AD7" w:rsidRPr="00206F37">
        <w:t>ecognise and support Traditional Owners’ role in leading healing and ongoing care and use of Country</w:t>
      </w:r>
      <w:r w:rsidR="00500655" w:rsidRPr="00206F37">
        <w:t xml:space="preserve"> </w:t>
      </w:r>
    </w:p>
    <w:p w14:paraId="5B0000E1" w14:textId="3E510B8A" w:rsidR="000862F5" w:rsidRPr="00206F37" w:rsidRDefault="000862F5" w:rsidP="00DF6560">
      <w:pPr>
        <w:pStyle w:val="ListBullet2"/>
        <w:spacing w:line="240" w:lineRule="auto"/>
      </w:pPr>
      <w:r w:rsidRPr="00206F37">
        <w:t>Support Traditional Owners in restoring marine and coastal cultural knowledge and practice</w:t>
      </w:r>
    </w:p>
    <w:p w14:paraId="463493B6" w14:textId="0F1CC186" w:rsidR="00422933" w:rsidRPr="00206F37" w:rsidRDefault="00422933" w:rsidP="00DF6560">
      <w:pPr>
        <w:pStyle w:val="ListBullet2"/>
        <w:spacing w:line="240" w:lineRule="auto"/>
      </w:pPr>
      <w:r w:rsidRPr="00206F37">
        <w:t>Support two-way capability and capacity building to improve the effectiveness of working relationships and build a shared understanding between Traditional Owners and other marine and coastal land managers</w:t>
      </w:r>
      <w:r w:rsidR="00550340">
        <w:t>.</w:t>
      </w:r>
    </w:p>
    <w:p w14:paraId="229076AD" w14:textId="77777777" w:rsidR="00EE2355" w:rsidRPr="00761628" w:rsidRDefault="00EE2355" w:rsidP="0055593A"/>
    <w:p w14:paraId="2FEED67F" w14:textId="667B2CF0" w:rsidR="00EE2355" w:rsidRDefault="00EE2355" w:rsidP="000C160A">
      <w:pPr>
        <w:pStyle w:val="Heading1"/>
      </w:pPr>
      <w:bookmarkStart w:id="27" w:name="_Toc90648043"/>
      <w:r>
        <w:t>Eligibility</w:t>
      </w:r>
      <w:bookmarkEnd w:id="27"/>
    </w:p>
    <w:p w14:paraId="46CDC414" w14:textId="7BA26FC6" w:rsidR="003430CE" w:rsidRPr="00C8374D" w:rsidRDefault="00A05072" w:rsidP="00C8374D">
      <w:pPr>
        <w:pStyle w:val="BodyText"/>
        <w:rPr>
          <w:lang w:eastAsia="en-AU"/>
        </w:rPr>
      </w:pPr>
      <w:r w:rsidRPr="00C8374D">
        <w:t>Applicants</w:t>
      </w:r>
      <w:r w:rsidR="00A00D82" w:rsidRPr="00C8374D">
        <w:t xml:space="preserve"> </w:t>
      </w:r>
      <w:r w:rsidR="00523F81" w:rsidRPr="00C8374D">
        <w:t xml:space="preserve">should complete the </w:t>
      </w:r>
      <w:r w:rsidRPr="00C8374D">
        <w:t>self-assessment</w:t>
      </w:r>
      <w:r w:rsidR="00A00D82" w:rsidRPr="00C8374D">
        <w:t xml:space="preserve"> checklist </w:t>
      </w:r>
      <w:r w:rsidR="00523F81" w:rsidRPr="00C8374D">
        <w:t xml:space="preserve">to ensure they meet the eligibility criteria. </w:t>
      </w:r>
      <w:r w:rsidR="00292E80">
        <w:t>Applications</w:t>
      </w:r>
      <w:r w:rsidR="00523F81" w:rsidRPr="00C8374D">
        <w:t xml:space="preserve"> </w:t>
      </w:r>
      <w:r w:rsidR="003430CE" w:rsidRPr="00C8374D">
        <w:t>that don’t meet one or more of the applicant eligibility criteria and project eligibility criteria will be set aside and will be considered as ineligible</w:t>
      </w:r>
      <w:r w:rsidR="00CE7771" w:rsidRPr="00C8374D">
        <w:t>.</w:t>
      </w:r>
    </w:p>
    <w:p w14:paraId="78E46813" w14:textId="005BD110" w:rsidR="00C83771" w:rsidRPr="006002EB" w:rsidRDefault="00A5207B" w:rsidP="00DF6560">
      <w:pPr>
        <w:pStyle w:val="Heading2"/>
        <w:spacing w:line="240" w:lineRule="auto"/>
      </w:pPr>
      <w:bookmarkStart w:id="28" w:name="_Toc90648044"/>
      <w:r>
        <w:t xml:space="preserve">Applicant Eligibility - </w:t>
      </w:r>
      <w:r w:rsidR="00C83771" w:rsidRPr="002A0157">
        <w:t>Who</w:t>
      </w:r>
      <w:r w:rsidR="00C83771" w:rsidRPr="006002EB">
        <w:t xml:space="preserve"> can apply?</w:t>
      </w:r>
      <w:bookmarkEnd w:id="18"/>
      <w:bookmarkEnd w:id="19"/>
      <w:bookmarkEnd w:id="20"/>
      <w:bookmarkEnd w:id="21"/>
      <w:bookmarkEnd w:id="28"/>
    </w:p>
    <w:bookmarkEnd w:id="22"/>
    <w:bookmarkEnd w:id="23"/>
    <w:bookmarkEnd w:id="24"/>
    <w:bookmarkEnd w:id="25"/>
    <w:p w14:paraId="6D798F1F" w14:textId="0566D8FE" w:rsidR="0078798D" w:rsidRPr="0078798D" w:rsidRDefault="000F0669" w:rsidP="00DF6560">
      <w:pPr>
        <w:pStyle w:val="BodyText"/>
        <w:spacing w:line="240" w:lineRule="auto"/>
      </w:pPr>
      <w:r w:rsidRPr="000F0669">
        <w:t xml:space="preserve">The following </w:t>
      </w:r>
      <w:r w:rsidR="27ED3B8F">
        <w:t>community</w:t>
      </w:r>
      <w:r w:rsidRPr="000F0669">
        <w:t xml:space="preserve"> groups and organisations</w:t>
      </w:r>
      <w:r w:rsidR="00DF020A">
        <w:t xml:space="preserve"> with a focus on marine and coastal environs</w:t>
      </w:r>
      <w:r w:rsidRPr="000F0669">
        <w:t xml:space="preserve"> are eligible for funding</w:t>
      </w:r>
      <w:r w:rsidR="003E12EE">
        <w:t>:</w:t>
      </w:r>
    </w:p>
    <w:p w14:paraId="6B747997" w14:textId="434C0098" w:rsidR="0078798D" w:rsidRPr="00F66448" w:rsidRDefault="00FF0C46" w:rsidP="00DF6560">
      <w:pPr>
        <w:pStyle w:val="ListBullet"/>
        <w:spacing w:line="240" w:lineRule="auto"/>
      </w:pPr>
      <w:r>
        <w:rPr>
          <w:rFonts w:eastAsia="Calibri"/>
        </w:rPr>
        <w:t>Coastcare Victoria</w:t>
      </w:r>
      <w:r w:rsidR="003E12EE">
        <w:rPr>
          <w:rFonts w:eastAsia="Calibri"/>
        </w:rPr>
        <w:t xml:space="preserve"> groups</w:t>
      </w:r>
    </w:p>
    <w:p w14:paraId="55BF9DE9" w14:textId="7E17CFBC" w:rsidR="00D21EB1" w:rsidRPr="00F66448" w:rsidRDefault="00D21EB1" w:rsidP="00DF6560">
      <w:pPr>
        <w:pStyle w:val="ListBullet"/>
        <w:spacing w:line="240" w:lineRule="auto"/>
      </w:pPr>
      <w:r w:rsidRPr="0078798D">
        <w:rPr>
          <w:rFonts w:eastAsia="Calibri"/>
        </w:rPr>
        <w:t>Aboriginal groups and organisations, land councils, trusts and co-operatives working on-country</w:t>
      </w:r>
    </w:p>
    <w:p w14:paraId="6E699442" w14:textId="600E8B9D" w:rsidR="0078798D" w:rsidRPr="0078798D" w:rsidRDefault="00670AFB" w:rsidP="00DF6560">
      <w:pPr>
        <w:pStyle w:val="ListBullet"/>
        <w:spacing w:line="240" w:lineRule="auto"/>
      </w:pPr>
      <w:r w:rsidRPr="0078798D">
        <w:rPr>
          <w:rFonts w:eastAsia="Calibri"/>
        </w:rPr>
        <w:t>Landcare</w:t>
      </w:r>
      <w:r w:rsidR="003E12EE">
        <w:rPr>
          <w:rFonts w:eastAsia="Calibri"/>
        </w:rPr>
        <w:t xml:space="preserve"> groups</w:t>
      </w:r>
    </w:p>
    <w:p w14:paraId="6369924C" w14:textId="7F727E82" w:rsidR="0078798D" w:rsidRPr="0078798D" w:rsidRDefault="00670AFB" w:rsidP="00DF6560">
      <w:pPr>
        <w:pStyle w:val="ListBullet"/>
        <w:spacing w:line="240" w:lineRule="auto"/>
      </w:pPr>
      <w:r w:rsidRPr="0078798D">
        <w:rPr>
          <w:rFonts w:eastAsia="Calibri"/>
        </w:rPr>
        <w:t>‘Friends of’</w:t>
      </w:r>
      <w:r w:rsidR="003E12EE">
        <w:rPr>
          <w:rFonts w:eastAsia="Calibri"/>
        </w:rPr>
        <w:t xml:space="preserve"> groups </w:t>
      </w:r>
    </w:p>
    <w:p w14:paraId="641E6438" w14:textId="185B0AAA" w:rsidR="0078798D" w:rsidRPr="0078798D" w:rsidRDefault="00670AFB" w:rsidP="00DF6560">
      <w:pPr>
        <w:pStyle w:val="ListBullet"/>
        <w:spacing w:line="240" w:lineRule="auto"/>
      </w:pPr>
      <w:r w:rsidRPr="0078798D">
        <w:rPr>
          <w:rFonts w:eastAsia="Calibri"/>
        </w:rPr>
        <w:lastRenderedPageBreak/>
        <w:t>Field naturalist groups</w:t>
      </w:r>
    </w:p>
    <w:p w14:paraId="0A8DA0F5" w14:textId="77777777" w:rsidR="003E12EE" w:rsidRPr="003E12EE" w:rsidRDefault="00670AFB" w:rsidP="00DF6560">
      <w:pPr>
        <w:pStyle w:val="ListBullet"/>
        <w:spacing w:line="240" w:lineRule="auto"/>
      </w:pPr>
      <w:r w:rsidRPr="0078798D">
        <w:rPr>
          <w:rFonts w:eastAsia="Calibri"/>
        </w:rPr>
        <w:t>Non-</w:t>
      </w:r>
      <w:bookmarkStart w:id="29" w:name="_Hlk29998388"/>
      <w:r w:rsidRPr="0078798D">
        <w:rPr>
          <w:rFonts w:eastAsia="Calibri"/>
        </w:rPr>
        <w:t xml:space="preserve">government community organisations </w:t>
      </w:r>
    </w:p>
    <w:p w14:paraId="43C6632E" w14:textId="24A5DFF6" w:rsidR="0078798D" w:rsidRPr="0078798D" w:rsidRDefault="00670AFB" w:rsidP="00DF6560">
      <w:pPr>
        <w:pStyle w:val="ListBullet"/>
        <w:spacing w:line="240" w:lineRule="auto"/>
      </w:pPr>
      <w:r w:rsidRPr="0078798D">
        <w:rPr>
          <w:rFonts w:eastAsia="Calibri"/>
        </w:rPr>
        <w:t>Community service organisations and clubs</w:t>
      </w:r>
    </w:p>
    <w:bookmarkEnd w:id="29"/>
    <w:p w14:paraId="33D722E7" w14:textId="77777777" w:rsidR="00876830" w:rsidRPr="0078798D" w:rsidRDefault="00876830" w:rsidP="00876830">
      <w:pPr>
        <w:pStyle w:val="ListBullet"/>
        <w:spacing w:line="240" w:lineRule="auto"/>
      </w:pPr>
      <w:r w:rsidRPr="0078798D">
        <w:rPr>
          <w:rFonts w:eastAsia="Calibri"/>
        </w:rPr>
        <w:t>Coastal Committees of Management</w:t>
      </w:r>
    </w:p>
    <w:p w14:paraId="736633C3" w14:textId="4E851CB2" w:rsidR="0048749E" w:rsidRDefault="0078798D" w:rsidP="00DF6560">
      <w:pPr>
        <w:pStyle w:val="ListBullet"/>
        <w:spacing w:line="240" w:lineRule="auto"/>
        <w:rPr>
          <w:rFonts w:eastAsia="Calibri"/>
        </w:rPr>
      </w:pPr>
      <w:r w:rsidRPr="0078798D">
        <w:rPr>
          <w:rFonts w:eastAsia="Calibri"/>
        </w:rPr>
        <w:t>Educational institutions including schools and universities</w:t>
      </w:r>
      <w:r w:rsidR="007E4055">
        <w:rPr>
          <w:rFonts w:eastAsia="Calibri"/>
        </w:rPr>
        <w:t xml:space="preserve"> (</w:t>
      </w:r>
      <w:r w:rsidR="00BE09D8">
        <w:rPr>
          <w:rFonts w:eastAsia="Calibri"/>
        </w:rPr>
        <w:t xml:space="preserve">recommended to partner with local </w:t>
      </w:r>
      <w:r w:rsidR="00550340">
        <w:rPr>
          <w:rFonts w:eastAsia="Calibri"/>
        </w:rPr>
        <w:t xml:space="preserve">coastal </w:t>
      </w:r>
      <w:r w:rsidR="00BE09D8">
        <w:rPr>
          <w:rFonts w:eastAsia="Calibri"/>
        </w:rPr>
        <w:t>volunteer group)</w:t>
      </w:r>
      <w:r w:rsidR="00550340">
        <w:rPr>
          <w:rFonts w:eastAsia="Calibri"/>
        </w:rPr>
        <w:t>.</w:t>
      </w:r>
    </w:p>
    <w:p w14:paraId="29D7B247" w14:textId="36DDE91F" w:rsidR="00F749CB" w:rsidRDefault="00A5207B" w:rsidP="00DF6560">
      <w:pPr>
        <w:pStyle w:val="Heading2"/>
        <w:spacing w:line="240" w:lineRule="auto"/>
      </w:pPr>
      <w:bookmarkStart w:id="30" w:name="_Toc90648045"/>
      <w:r>
        <w:rPr>
          <w:rFonts w:eastAsia="Calibri"/>
        </w:rPr>
        <w:t xml:space="preserve">Applicant </w:t>
      </w:r>
      <w:r w:rsidR="00F749CB" w:rsidRPr="009C7CB1">
        <w:rPr>
          <w:rFonts w:eastAsia="Calibri"/>
        </w:rPr>
        <w:t>Eligibility</w:t>
      </w:r>
      <w:r w:rsidR="0045602E">
        <w:rPr>
          <w:rFonts w:eastAsia="Calibri"/>
        </w:rPr>
        <w:t xml:space="preserve"> </w:t>
      </w:r>
      <w:r w:rsidR="00337436">
        <w:rPr>
          <w:rFonts w:eastAsia="Calibri"/>
        </w:rPr>
        <w:t>–</w:t>
      </w:r>
      <w:r w:rsidR="0045602E">
        <w:rPr>
          <w:rFonts w:eastAsia="Calibri"/>
        </w:rPr>
        <w:t xml:space="preserve"> </w:t>
      </w:r>
      <w:r w:rsidR="00337436">
        <w:rPr>
          <w:rFonts w:eastAsia="Calibri"/>
        </w:rPr>
        <w:t xml:space="preserve">Financial </w:t>
      </w:r>
      <w:r w:rsidR="0045602E">
        <w:rPr>
          <w:rFonts w:eastAsia="Calibri"/>
        </w:rPr>
        <w:t>Governance</w:t>
      </w:r>
      <w:bookmarkEnd w:id="30"/>
    </w:p>
    <w:p w14:paraId="14B15470" w14:textId="12BB396D" w:rsidR="0078798D" w:rsidRDefault="003E12EE" w:rsidP="00DF6560">
      <w:pPr>
        <w:pStyle w:val="BodyText"/>
        <w:spacing w:line="240" w:lineRule="auto"/>
      </w:pPr>
      <w:r>
        <w:t>T</w:t>
      </w:r>
      <w:r w:rsidR="0078798D">
        <w:t>o be eligible for funding applicants must be:</w:t>
      </w:r>
    </w:p>
    <w:p w14:paraId="7200FE10" w14:textId="4C1CBF41" w:rsidR="0078798D" w:rsidRPr="0078798D" w:rsidRDefault="0078798D" w:rsidP="00DF6560">
      <w:pPr>
        <w:pStyle w:val="ListBullet"/>
        <w:spacing w:line="240" w:lineRule="auto"/>
        <w:rPr>
          <w:rFonts w:eastAsia="Calibri"/>
        </w:rPr>
      </w:pPr>
      <w:r w:rsidRPr="0078798D">
        <w:rPr>
          <w:rFonts w:eastAsia="Calibri"/>
        </w:rPr>
        <w:t xml:space="preserve">an incorporated association registered through Consumer Affairs Victoria </w:t>
      </w:r>
      <w:r w:rsidR="00F52802">
        <w:rPr>
          <w:rFonts w:eastAsia="Calibri"/>
        </w:rPr>
        <w:t>(</w:t>
      </w:r>
      <w:r w:rsidR="006330F5">
        <w:rPr>
          <w:rFonts w:eastAsia="Calibri"/>
        </w:rPr>
        <w:t xml:space="preserve">check here: </w:t>
      </w:r>
      <w:r w:rsidR="00E94349" w:rsidRPr="00E94349">
        <w:rPr>
          <w:rFonts w:eastAsia="Calibri"/>
        </w:rPr>
        <w:t>www.consumer.vic.gov.au</w:t>
      </w:r>
      <w:r w:rsidR="00F52802">
        <w:rPr>
          <w:rFonts w:eastAsia="Calibri"/>
        </w:rPr>
        <w:t>)</w:t>
      </w:r>
      <w:r w:rsidR="00876830">
        <w:rPr>
          <w:rFonts w:eastAsia="Calibri"/>
        </w:rPr>
        <w:t xml:space="preserve"> or other state incorporating agency</w:t>
      </w:r>
      <w:r w:rsidRPr="0078798D">
        <w:rPr>
          <w:rFonts w:eastAsia="Calibri"/>
        </w:rPr>
        <w:t>; or</w:t>
      </w:r>
    </w:p>
    <w:p w14:paraId="2B1FA08D" w14:textId="3B128221" w:rsidR="0078798D" w:rsidRDefault="00B9134F" w:rsidP="00DF6560">
      <w:pPr>
        <w:pStyle w:val="ListBullet"/>
        <w:spacing w:line="240" w:lineRule="auto"/>
        <w:rPr>
          <w:rFonts w:eastAsia="Calibri"/>
        </w:rPr>
      </w:pPr>
      <w:r>
        <w:rPr>
          <w:rFonts w:eastAsia="Calibri"/>
        </w:rPr>
        <w:t xml:space="preserve">a </w:t>
      </w:r>
      <w:r w:rsidR="0078798D" w:rsidRPr="0078798D">
        <w:rPr>
          <w:rFonts w:eastAsia="Calibri"/>
        </w:rPr>
        <w:t>registered as a not-for-profit organisation with the Australian Charities and Not-for-profits Commission (</w:t>
      </w:r>
      <w:r w:rsidR="006330F5">
        <w:rPr>
          <w:rFonts w:eastAsia="Calibri"/>
        </w:rPr>
        <w:t xml:space="preserve">check here: </w:t>
      </w:r>
      <w:r w:rsidR="0078798D" w:rsidRPr="0078798D">
        <w:rPr>
          <w:rFonts w:eastAsia="Calibri"/>
        </w:rPr>
        <w:t>ACNC</w:t>
      </w:r>
      <w:r w:rsidR="00F52802">
        <w:rPr>
          <w:rFonts w:eastAsia="Calibri"/>
        </w:rPr>
        <w:t xml:space="preserve"> </w:t>
      </w:r>
      <w:r w:rsidR="00E94349" w:rsidRPr="00E94349">
        <w:rPr>
          <w:rFonts w:eastAsia="Calibri"/>
        </w:rPr>
        <w:t>www.acnc.gov.au</w:t>
      </w:r>
      <w:r w:rsidR="0078798D" w:rsidRPr="0078798D">
        <w:rPr>
          <w:rFonts w:eastAsia="Calibri"/>
        </w:rPr>
        <w:t xml:space="preserve">); </w:t>
      </w:r>
      <w:r w:rsidR="005F1E0A">
        <w:rPr>
          <w:rFonts w:eastAsia="Calibri"/>
        </w:rPr>
        <w:t>or</w:t>
      </w:r>
    </w:p>
    <w:p w14:paraId="5092AF4D" w14:textId="29187E56" w:rsidR="005F1E0A" w:rsidRPr="008D3B2D" w:rsidRDefault="00B9134F" w:rsidP="00DF6560">
      <w:pPr>
        <w:pStyle w:val="ListBullet"/>
        <w:spacing w:line="240" w:lineRule="auto"/>
        <w:rPr>
          <w:rFonts w:eastAsia="Calibri"/>
        </w:rPr>
      </w:pPr>
      <w:r w:rsidRPr="008D3B2D">
        <w:rPr>
          <w:rFonts w:eastAsia="Calibri"/>
        </w:rPr>
        <w:t xml:space="preserve">a </w:t>
      </w:r>
      <w:r w:rsidR="005F1E0A" w:rsidRPr="008D3B2D">
        <w:rPr>
          <w:rFonts w:eastAsia="Calibri"/>
        </w:rPr>
        <w:t xml:space="preserve">coastal Committee of Management incorporated under the </w:t>
      </w:r>
      <w:r w:rsidR="005F1E0A" w:rsidRPr="008D3B2D">
        <w:rPr>
          <w:rFonts w:eastAsia="Calibri"/>
          <w:i/>
        </w:rPr>
        <w:t>Crown Land (Reserves) Act 1978</w:t>
      </w:r>
      <w:r w:rsidRPr="008D3B2D">
        <w:rPr>
          <w:rFonts w:eastAsia="Calibri"/>
          <w:iCs/>
        </w:rPr>
        <w:t>; or</w:t>
      </w:r>
    </w:p>
    <w:p w14:paraId="2BB36EA1" w14:textId="0B2DC4A1" w:rsidR="00B9134F" w:rsidRPr="008D6D0B" w:rsidRDefault="00961C7B" w:rsidP="00DF6560">
      <w:pPr>
        <w:pStyle w:val="ListBullet"/>
        <w:spacing w:line="240" w:lineRule="auto"/>
        <w:rPr>
          <w:rFonts w:eastAsia="Calibri"/>
        </w:rPr>
      </w:pPr>
      <w:r w:rsidRPr="008D6D0B">
        <w:rPr>
          <w:rFonts w:eastAsia="Calibri"/>
        </w:rPr>
        <w:t xml:space="preserve">a Registered Aboriginal Party under the </w:t>
      </w:r>
      <w:r w:rsidRPr="008D6D0B">
        <w:rPr>
          <w:rFonts w:eastAsia="Calibri"/>
          <w:i/>
        </w:rPr>
        <w:t>Victorian Aboriginal Heritage Act 2006</w:t>
      </w:r>
      <w:r w:rsidR="009A673D" w:rsidRPr="008D6D0B">
        <w:rPr>
          <w:rFonts w:eastAsia="Calibri"/>
          <w:i/>
        </w:rPr>
        <w:t>, or</w:t>
      </w:r>
    </w:p>
    <w:p w14:paraId="2E657CDC" w14:textId="56A9A594" w:rsidR="00B9134F" w:rsidRDefault="00B9134F" w:rsidP="00DF6560">
      <w:pPr>
        <w:pStyle w:val="ListBullet"/>
        <w:spacing w:line="240" w:lineRule="auto"/>
        <w:rPr>
          <w:rFonts w:eastAsia="Calibri"/>
        </w:rPr>
      </w:pPr>
      <w:r>
        <w:rPr>
          <w:rFonts w:eastAsia="Calibri"/>
        </w:rPr>
        <w:t>an educational institution.</w:t>
      </w:r>
    </w:p>
    <w:p w14:paraId="0730C453" w14:textId="7D7502F1" w:rsidR="00F749CB" w:rsidRPr="0078798D" w:rsidRDefault="00F749CB" w:rsidP="00F216F2">
      <w:pPr>
        <w:pStyle w:val="ListBullet"/>
        <w:numPr>
          <w:ilvl w:val="0"/>
          <w:numId w:val="0"/>
        </w:numPr>
        <w:spacing w:line="240" w:lineRule="auto"/>
        <w:rPr>
          <w:rFonts w:eastAsia="Calibri"/>
        </w:rPr>
      </w:pPr>
      <w:r>
        <w:rPr>
          <w:rFonts w:eastAsia="Calibri"/>
        </w:rPr>
        <w:t>AND</w:t>
      </w:r>
    </w:p>
    <w:p w14:paraId="775F1B0F" w14:textId="0CB8F298" w:rsidR="0078798D" w:rsidRPr="0078798D" w:rsidRDefault="00366935" w:rsidP="00DF6560">
      <w:pPr>
        <w:pStyle w:val="ListBullet"/>
        <w:spacing w:line="240" w:lineRule="auto"/>
        <w:rPr>
          <w:rFonts w:eastAsia="Calibri"/>
        </w:rPr>
      </w:pPr>
      <w:r>
        <w:rPr>
          <w:rFonts w:eastAsia="Calibri"/>
        </w:rPr>
        <w:t xml:space="preserve">submission of </w:t>
      </w:r>
      <w:r w:rsidR="005C7249">
        <w:rPr>
          <w:rFonts w:eastAsia="Calibri"/>
        </w:rPr>
        <w:t xml:space="preserve">certificate of insurance demonstrating provision of </w:t>
      </w:r>
      <w:r w:rsidR="0078798D" w:rsidRPr="0078798D">
        <w:rPr>
          <w:rFonts w:eastAsia="Calibri"/>
        </w:rPr>
        <w:t xml:space="preserve">sufficient </w:t>
      </w:r>
      <w:r w:rsidR="009C5752">
        <w:rPr>
          <w:rFonts w:eastAsia="Calibri"/>
        </w:rPr>
        <w:t xml:space="preserve">insurance </w:t>
      </w:r>
      <w:r w:rsidR="0041687C" w:rsidRPr="003269EA">
        <w:rPr>
          <w:rFonts w:eastAsia="Calibri"/>
        </w:rPr>
        <w:t xml:space="preserve">as determined by the </w:t>
      </w:r>
      <w:r w:rsidR="00D84D4D" w:rsidRPr="003269EA">
        <w:rPr>
          <w:rFonts w:eastAsia="Calibri"/>
        </w:rPr>
        <w:t xml:space="preserve">appointed </w:t>
      </w:r>
      <w:r w:rsidR="0041687C" w:rsidRPr="003269EA">
        <w:rPr>
          <w:rFonts w:eastAsia="Calibri"/>
        </w:rPr>
        <w:t>land manager</w:t>
      </w:r>
      <w:r w:rsidR="00D84D4D" w:rsidRPr="003269EA">
        <w:rPr>
          <w:rFonts w:eastAsia="Calibri"/>
        </w:rPr>
        <w:t xml:space="preserve"> </w:t>
      </w:r>
      <w:r w:rsidR="0078798D" w:rsidRPr="003269EA">
        <w:rPr>
          <w:rFonts w:eastAsia="Calibri"/>
        </w:rPr>
        <w:t>to safeguard volunteers and participants involved in the funded</w:t>
      </w:r>
      <w:r w:rsidR="0078798D" w:rsidRPr="0078798D">
        <w:rPr>
          <w:rFonts w:eastAsia="Calibri"/>
        </w:rPr>
        <w:t xml:space="preserve"> activities, including public liability insurance of at least $10million and personal accident insurance.</w:t>
      </w:r>
    </w:p>
    <w:p w14:paraId="24BB118D" w14:textId="05E1EDDE" w:rsidR="27ED3B8F" w:rsidRDefault="27ED3B8F" w:rsidP="00DF6560">
      <w:pPr>
        <w:spacing w:line="240" w:lineRule="auto"/>
      </w:pPr>
      <w:r w:rsidRPr="009205D3">
        <w:rPr>
          <w:rFonts w:eastAsia="Calibri"/>
        </w:rPr>
        <w:t xml:space="preserve">Groups and </w:t>
      </w:r>
      <w:r w:rsidR="00876830">
        <w:rPr>
          <w:rFonts w:eastAsia="Calibri"/>
        </w:rPr>
        <w:t>organisations</w:t>
      </w:r>
      <w:r w:rsidR="00876830" w:rsidRPr="009205D3">
        <w:rPr>
          <w:rFonts w:eastAsia="Calibri"/>
        </w:rPr>
        <w:t xml:space="preserve"> </w:t>
      </w:r>
      <w:r w:rsidRPr="009205D3">
        <w:rPr>
          <w:rFonts w:eastAsia="Calibri"/>
        </w:rPr>
        <w:t xml:space="preserve">that do not meet the above requirements can still apply for funding but must operate under the auspices of a sponsor organisation. You will be required to supply written </w:t>
      </w:r>
      <w:r w:rsidR="00641182">
        <w:rPr>
          <w:rFonts w:eastAsia="Calibri"/>
        </w:rPr>
        <w:t>approval</w:t>
      </w:r>
      <w:r w:rsidRPr="009205D3">
        <w:rPr>
          <w:rFonts w:eastAsia="Calibri"/>
        </w:rPr>
        <w:t xml:space="preserve"> </w:t>
      </w:r>
      <w:r w:rsidR="00DF020A">
        <w:rPr>
          <w:rFonts w:eastAsia="Calibri"/>
        </w:rPr>
        <w:t xml:space="preserve">(such as supporting letter) </w:t>
      </w:r>
      <w:r w:rsidRPr="009205D3">
        <w:rPr>
          <w:rFonts w:eastAsia="Calibri"/>
        </w:rPr>
        <w:t>from your auspice (sponsor) as part of your application.</w:t>
      </w:r>
    </w:p>
    <w:p w14:paraId="26F880D3" w14:textId="02AFDD26" w:rsidR="00F749CB" w:rsidRDefault="0079381E" w:rsidP="00DF6560">
      <w:pPr>
        <w:pStyle w:val="Heading2"/>
        <w:spacing w:line="240" w:lineRule="auto"/>
        <w:rPr>
          <w:rFonts w:eastAsia="Calibri"/>
        </w:rPr>
      </w:pPr>
      <w:bookmarkStart w:id="31" w:name="_Toc90648046"/>
      <w:r>
        <w:rPr>
          <w:rFonts w:eastAsia="Calibri"/>
        </w:rPr>
        <w:t xml:space="preserve">Applicant Eligibility - </w:t>
      </w:r>
      <w:r w:rsidR="00F749CB">
        <w:rPr>
          <w:rFonts w:eastAsia="Calibri"/>
        </w:rPr>
        <w:t>Who can sponsor</w:t>
      </w:r>
      <w:r w:rsidR="00E45A89">
        <w:rPr>
          <w:rFonts w:eastAsia="Calibri"/>
        </w:rPr>
        <w:t xml:space="preserve"> (auspice)</w:t>
      </w:r>
      <w:r w:rsidR="00F749CB">
        <w:rPr>
          <w:rFonts w:eastAsia="Calibri"/>
        </w:rPr>
        <w:t xml:space="preserve"> an applicant</w:t>
      </w:r>
      <w:r w:rsidR="003E12EE">
        <w:rPr>
          <w:rFonts w:eastAsia="Calibri"/>
        </w:rPr>
        <w:t>?</w:t>
      </w:r>
      <w:bookmarkEnd w:id="31"/>
    </w:p>
    <w:p w14:paraId="31AD08BE" w14:textId="2AF0E65E" w:rsidR="00F749CB" w:rsidRPr="00F749CB" w:rsidRDefault="003637D1" w:rsidP="00DF6560">
      <w:pPr>
        <w:spacing w:line="240" w:lineRule="auto"/>
      </w:pPr>
      <w:r>
        <w:t xml:space="preserve">An auspice/sponsoring group is only accepted when the Applicant is unable to meet the above financial governance requirements. </w:t>
      </w:r>
      <w:r w:rsidR="00F749CB" w:rsidRPr="00F749CB">
        <w:t>A</w:t>
      </w:r>
      <w:r>
        <w:t>n</w:t>
      </w:r>
      <w:r w:rsidR="00F749CB" w:rsidRPr="00F749CB">
        <w:t xml:space="preserve"> </w:t>
      </w:r>
      <w:r>
        <w:t>auspice/</w:t>
      </w:r>
      <w:r w:rsidR="00F749CB" w:rsidRPr="00F749CB">
        <w:t>sponsoring group or organisation must:</w:t>
      </w:r>
    </w:p>
    <w:p w14:paraId="3ACBA80F" w14:textId="3030B088" w:rsidR="00F749CB" w:rsidRPr="008D6D0B" w:rsidRDefault="3AF1DFD7" w:rsidP="00DF6560">
      <w:pPr>
        <w:pStyle w:val="ListBullet"/>
        <w:spacing w:line="240" w:lineRule="auto"/>
        <w:rPr>
          <w:rFonts w:eastAsiaTheme="minorEastAsia" w:cstheme="minorBidi"/>
        </w:rPr>
      </w:pPr>
      <w:r w:rsidRPr="094331C8">
        <w:rPr>
          <w:rFonts w:ascii="Arial" w:eastAsia="Arial" w:hAnsi="Arial"/>
        </w:rPr>
        <w:t xml:space="preserve">a State Government statutory body/authority or local government, or </w:t>
      </w:r>
      <w:r w:rsidR="00F749CB" w:rsidRPr="094331C8">
        <w:rPr>
          <w:rFonts w:ascii="Arial" w:eastAsia="Arial" w:hAnsi="Arial"/>
        </w:rPr>
        <w:t xml:space="preserve">be </w:t>
      </w:r>
      <w:r w:rsidR="00E94349" w:rsidRPr="094331C8">
        <w:rPr>
          <w:rFonts w:ascii="Arial" w:eastAsia="Arial" w:hAnsi="Arial"/>
        </w:rPr>
        <w:t xml:space="preserve">one of the community groups and organisations listed above </w:t>
      </w:r>
      <w:r w:rsidR="00E94349" w:rsidRPr="094331C8">
        <w:rPr>
          <w:rFonts w:ascii="Arial" w:eastAsia="Arial" w:hAnsi="Arial"/>
          <w:i/>
        </w:rPr>
        <w:t>and</w:t>
      </w:r>
      <w:r w:rsidR="00E94349" w:rsidRPr="094331C8">
        <w:rPr>
          <w:rFonts w:ascii="Arial" w:eastAsia="Arial" w:hAnsi="Arial"/>
        </w:rPr>
        <w:t xml:space="preserve"> be </w:t>
      </w:r>
      <w:r w:rsidR="00F749CB" w:rsidRPr="094331C8">
        <w:rPr>
          <w:rFonts w:ascii="Arial" w:eastAsia="Arial" w:hAnsi="Arial"/>
        </w:rPr>
        <w:t>incorporated</w:t>
      </w:r>
      <w:r w:rsidR="00876830" w:rsidRPr="094331C8">
        <w:rPr>
          <w:rFonts w:ascii="Arial" w:eastAsia="Arial" w:hAnsi="Arial"/>
        </w:rPr>
        <w:t xml:space="preserve"> through Consumer Affairs Victoria (</w:t>
      </w:r>
      <w:r w:rsidR="00E94349" w:rsidRPr="094331C8">
        <w:rPr>
          <w:rFonts w:ascii="Arial" w:eastAsia="Arial" w:hAnsi="Arial"/>
        </w:rPr>
        <w:t>www.consumer.vic.gov.au</w:t>
      </w:r>
      <w:r w:rsidR="00876830" w:rsidRPr="094331C8">
        <w:rPr>
          <w:rFonts w:ascii="Arial" w:eastAsia="Arial" w:hAnsi="Arial"/>
        </w:rPr>
        <w:t>) or other state incorporating agency</w:t>
      </w:r>
      <w:r w:rsidR="00E94349" w:rsidRPr="094331C8">
        <w:rPr>
          <w:rFonts w:ascii="Arial" w:eastAsia="Arial" w:hAnsi="Arial"/>
        </w:rPr>
        <w:t>,</w:t>
      </w:r>
      <w:r w:rsidR="00F749CB" w:rsidRPr="094331C8" w:rsidDel="00876830">
        <w:rPr>
          <w:rFonts w:ascii="Arial" w:eastAsia="Arial" w:hAnsi="Arial"/>
        </w:rPr>
        <w:t xml:space="preserve"> </w:t>
      </w:r>
      <w:r w:rsidR="00F749CB" w:rsidRPr="094331C8">
        <w:rPr>
          <w:rFonts w:ascii="Arial" w:eastAsia="Arial" w:hAnsi="Arial"/>
        </w:rPr>
        <w:t>or registered as a not-for-profit with ACNC</w:t>
      </w:r>
      <w:r w:rsidR="00876830" w:rsidRPr="094331C8">
        <w:rPr>
          <w:rFonts w:ascii="Arial" w:eastAsia="Arial" w:hAnsi="Arial"/>
        </w:rPr>
        <w:t xml:space="preserve"> (</w:t>
      </w:r>
      <w:r w:rsidR="00E94349" w:rsidRPr="094331C8">
        <w:rPr>
          <w:rFonts w:ascii="Arial" w:eastAsia="Arial" w:hAnsi="Arial"/>
        </w:rPr>
        <w:t>www.acnc.gov.au</w:t>
      </w:r>
      <w:r w:rsidR="00876830" w:rsidRPr="094331C8">
        <w:rPr>
          <w:rFonts w:ascii="Arial" w:eastAsia="Arial" w:hAnsi="Arial"/>
        </w:rPr>
        <w:t>)</w:t>
      </w:r>
      <w:r w:rsidR="00876830">
        <w:rPr>
          <w:rFonts w:eastAsia="Calibri"/>
        </w:rPr>
        <w:t>;</w:t>
      </w:r>
    </w:p>
    <w:p w14:paraId="777B9562" w14:textId="2E3F59D5" w:rsidR="00F749CB" w:rsidRPr="00F749CB" w:rsidRDefault="005C7249" w:rsidP="00DF6560">
      <w:pPr>
        <w:pStyle w:val="ListBullet"/>
        <w:spacing w:line="240" w:lineRule="auto"/>
      </w:pPr>
      <w:r>
        <w:rPr>
          <w:rFonts w:eastAsia="Calibri"/>
        </w:rPr>
        <w:t xml:space="preserve">submission of certificate of insurance demonstrating provision of </w:t>
      </w:r>
      <w:r w:rsidR="00F749CB" w:rsidRPr="00F749CB">
        <w:rPr>
          <w:rFonts w:eastAsia="Calibri"/>
        </w:rPr>
        <w:t xml:space="preserve">insurance sufficient </w:t>
      </w:r>
      <w:r w:rsidR="00D84D4D" w:rsidRPr="003269EA">
        <w:rPr>
          <w:rFonts w:eastAsia="Calibri"/>
        </w:rPr>
        <w:t xml:space="preserve">as determined by the appointed land manager </w:t>
      </w:r>
      <w:r w:rsidR="00F749CB" w:rsidRPr="003269EA">
        <w:rPr>
          <w:rFonts w:eastAsia="Calibri"/>
        </w:rPr>
        <w:t>to safeguard volunteers and participants involved in the funded activities</w:t>
      </w:r>
      <w:r w:rsidR="00F749CB" w:rsidRPr="00F749CB">
        <w:rPr>
          <w:rFonts w:eastAsia="Calibri"/>
        </w:rPr>
        <w:t>, including public liability insurance of at least $10 million and personal accident insurance;</w:t>
      </w:r>
    </w:p>
    <w:p w14:paraId="4654913B" w14:textId="5FC4A0F7" w:rsidR="00F749CB" w:rsidRPr="00F749CB" w:rsidRDefault="00F749CB" w:rsidP="00DF6560">
      <w:pPr>
        <w:pStyle w:val="ListBullet"/>
        <w:spacing w:line="240" w:lineRule="auto"/>
      </w:pPr>
      <w:r w:rsidRPr="00F749CB">
        <w:rPr>
          <w:rFonts w:eastAsia="Calibri"/>
        </w:rPr>
        <w:t>agree to take responsibility for the management and safety of the group’s volunteers and participants;</w:t>
      </w:r>
      <w:r w:rsidR="001F4FD2">
        <w:rPr>
          <w:rFonts w:eastAsia="Calibri"/>
        </w:rPr>
        <w:t xml:space="preserve"> and</w:t>
      </w:r>
    </w:p>
    <w:p w14:paraId="60C76DEC" w14:textId="52BFC38B" w:rsidR="00F749CB" w:rsidRPr="003E12EE" w:rsidRDefault="00F749CB" w:rsidP="00DF6560">
      <w:pPr>
        <w:pStyle w:val="ListBullet"/>
        <w:spacing w:line="240" w:lineRule="auto"/>
      </w:pPr>
      <w:r w:rsidRPr="00F749CB">
        <w:rPr>
          <w:rFonts w:eastAsia="Calibri"/>
        </w:rPr>
        <w:t>sign the funding agreement, receive the grant payment and be accountable for the delivery and reporting of the project.</w:t>
      </w:r>
    </w:p>
    <w:p w14:paraId="0FDDC189" w14:textId="7EE58499" w:rsidR="00F749CB" w:rsidRDefault="0045602E" w:rsidP="00DF6560">
      <w:pPr>
        <w:pStyle w:val="Heading2"/>
        <w:spacing w:line="240" w:lineRule="auto"/>
        <w:rPr>
          <w:rFonts w:eastAsia="Calibri"/>
        </w:rPr>
      </w:pPr>
      <w:bookmarkStart w:id="32" w:name="_Toc90648047"/>
      <w:r>
        <w:rPr>
          <w:rFonts w:eastAsia="Calibri"/>
        </w:rPr>
        <w:t xml:space="preserve">Applicant Eligibility - </w:t>
      </w:r>
      <w:r w:rsidR="00F749CB">
        <w:rPr>
          <w:rFonts w:eastAsia="Calibri"/>
        </w:rPr>
        <w:t>Ineligible applicants</w:t>
      </w:r>
      <w:bookmarkEnd w:id="32"/>
      <w:r w:rsidR="00F749CB">
        <w:rPr>
          <w:rFonts w:eastAsia="Calibri"/>
        </w:rPr>
        <w:t xml:space="preserve"> </w:t>
      </w:r>
    </w:p>
    <w:p w14:paraId="1EC84D24" w14:textId="77777777" w:rsidR="003E12EE" w:rsidRPr="003E12EE" w:rsidRDefault="00F749CB" w:rsidP="00DF6560">
      <w:pPr>
        <w:pStyle w:val="ListBullet"/>
        <w:spacing w:line="240" w:lineRule="auto"/>
      </w:pPr>
      <w:r w:rsidRPr="003E12EE">
        <w:rPr>
          <w:rFonts w:eastAsia="Calibri"/>
        </w:rPr>
        <w:t>Commonwealth Government agencies</w:t>
      </w:r>
    </w:p>
    <w:p w14:paraId="08884BC1" w14:textId="77777777" w:rsidR="003E12EE" w:rsidRPr="003E12EE" w:rsidRDefault="00F749CB" w:rsidP="00DF6560">
      <w:pPr>
        <w:pStyle w:val="ListBullet"/>
        <w:spacing w:line="240" w:lineRule="auto"/>
      </w:pPr>
      <w:r w:rsidRPr="003E12EE">
        <w:rPr>
          <w:rFonts w:eastAsia="Calibri"/>
        </w:rPr>
        <w:t>Private companies or trusts</w:t>
      </w:r>
    </w:p>
    <w:p w14:paraId="528E09F4" w14:textId="7187F9D5" w:rsidR="00F749CB" w:rsidRPr="003E12EE" w:rsidRDefault="00F749CB" w:rsidP="00DF6560">
      <w:pPr>
        <w:pStyle w:val="ListBullet"/>
        <w:spacing w:line="240" w:lineRule="auto"/>
      </w:pPr>
      <w:r w:rsidRPr="003E12EE">
        <w:rPr>
          <w:rFonts w:eastAsia="Calibri"/>
        </w:rPr>
        <w:t>Private individuals</w:t>
      </w:r>
    </w:p>
    <w:p w14:paraId="613292F6" w14:textId="77777777" w:rsidR="00A91979" w:rsidRPr="00293CAB" w:rsidRDefault="00A91979" w:rsidP="00DF6560">
      <w:pPr>
        <w:pStyle w:val="ListBullet"/>
        <w:spacing w:line="240" w:lineRule="auto"/>
      </w:pPr>
      <w:r w:rsidRPr="00F749CB">
        <w:rPr>
          <w:rFonts w:eastAsia="Calibri"/>
        </w:rPr>
        <w:t xml:space="preserve">Catchment </w:t>
      </w:r>
      <w:r>
        <w:rPr>
          <w:rFonts w:eastAsia="Calibri"/>
        </w:rPr>
        <w:t>M</w:t>
      </w:r>
      <w:r w:rsidRPr="00F749CB">
        <w:rPr>
          <w:rFonts w:eastAsia="Calibri"/>
        </w:rPr>
        <w:t xml:space="preserve">anagement Authorities </w:t>
      </w:r>
    </w:p>
    <w:p w14:paraId="6C3CE133" w14:textId="77777777" w:rsidR="00A91979" w:rsidRPr="00F749CB" w:rsidRDefault="00A91979" w:rsidP="00DF6560">
      <w:pPr>
        <w:pStyle w:val="ListBullet"/>
        <w:spacing w:line="240" w:lineRule="auto"/>
      </w:pPr>
      <w:r>
        <w:rPr>
          <w:rFonts w:eastAsia="Calibri"/>
        </w:rPr>
        <w:t>I</w:t>
      </w:r>
      <w:r w:rsidRPr="00F749CB">
        <w:rPr>
          <w:rFonts w:eastAsia="Calibri"/>
        </w:rPr>
        <w:t xml:space="preserve">ndustry </w:t>
      </w:r>
      <w:r>
        <w:rPr>
          <w:rFonts w:eastAsia="Calibri"/>
        </w:rPr>
        <w:t>b</w:t>
      </w:r>
      <w:r w:rsidRPr="00F749CB">
        <w:rPr>
          <w:rFonts w:eastAsia="Calibri"/>
        </w:rPr>
        <w:t>odies</w:t>
      </w:r>
    </w:p>
    <w:p w14:paraId="769848B3" w14:textId="159F65AF" w:rsidR="00A91979" w:rsidRPr="00F749CB" w:rsidRDefault="00A91979" w:rsidP="00DF6560">
      <w:pPr>
        <w:pStyle w:val="ListBullet"/>
        <w:spacing w:line="240" w:lineRule="auto"/>
      </w:pPr>
      <w:r w:rsidRPr="00F749CB">
        <w:rPr>
          <w:rFonts w:eastAsia="Calibri"/>
        </w:rPr>
        <w:t xml:space="preserve">State Government statutory bodies/authorities </w:t>
      </w:r>
      <w:r w:rsidR="00E94349">
        <w:rPr>
          <w:rFonts w:eastAsia="Calibri"/>
        </w:rPr>
        <w:t>(acceptable auspice/sponsor to applicant)</w:t>
      </w:r>
    </w:p>
    <w:p w14:paraId="4B29FFE0" w14:textId="77777777" w:rsidR="00A91979" w:rsidRPr="00F749CB" w:rsidRDefault="00A91979" w:rsidP="00DF6560">
      <w:pPr>
        <w:pStyle w:val="ListBullet"/>
        <w:spacing w:line="240" w:lineRule="auto"/>
      </w:pPr>
      <w:r w:rsidRPr="00F749CB">
        <w:rPr>
          <w:rFonts w:eastAsia="Calibri"/>
        </w:rPr>
        <w:t>Water Authorities</w:t>
      </w:r>
    </w:p>
    <w:p w14:paraId="469CF0F0" w14:textId="36ABB521" w:rsidR="00DA5237" w:rsidRPr="00A91979" w:rsidRDefault="00A91979" w:rsidP="00DF6560">
      <w:pPr>
        <w:pStyle w:val="ListBullet"/>
        <w:spacing w:line="240" w:lineRule="auto"/>
        <w:rPr>
          <w:rFonts w:eastAsia="Calibri"/>
        </w:rPr>
      </w:pPr>
      <w:r w:rsidRPr="00A91979">
        <w:rPr>
          <w:rFonts w:eastAsia="Calibri"/>
        </w:rPr>
        <w:t>Local government</w:t>
      </w:r>
      <w:r w:rsidR="00E94349">
        <w:rPr>
          <w:rFonts w:eastAsia="Calibri"/>
        </w:rPr>
        <w:t xml:space="preserve"> (acceptable auspice/sponsor to applicant)</w:t>
      </w:r>
    </w:p>
    <w:p w14:paraId="66A61217" w14:textId="36658CD9" w:rsidR="00F749CB" w:rsidRPr="003269EA" w:rsidRDefault="00F749CB" w:rsidP="00D76E5D">
      <w:pPr>
        <w:pStyle w:val="ListBullet"/>
        <w:rPr>
          <w:rFonts w:eastAsia="Calibri"/>
        </w:rPr>
      </w:pPr>
      <w:r w:rsidRPr="003269EA">
        <w:rPr>
          <w:rFonts w:eastAsia="Calibri"/>
        </w:rPr>
        <w:lastRenderedPageBreak/>
        <w:t>Previous recipients</w:t>
      </w:r>
      <w:r w:rsidR="0096021A" w:rsidRPr="003269EA">
        <w:rPr>
          <w:rFonts w:eastAsia="Calibri"/>
        </w:rPr>
        <w:t xml:space="preserve"> </w:t>
      </w:r>
      <w:r w:rsidR="00D86721" w:rsidRPr="003269EA">
        <w:rPr>
          <w:rFonts w:eastAsia="Calibri"/>
        </w:rPr>
        <w:t xml:space="preserve">(as Applicant, not Auspice) </w:t>
      </w:r>
      <w:r w:rsidR="0096021A" w:rsidRPr="003269EA">
        <w:rPr>
          <w:rFonts w:eastAsia="Calibri"/>
        </w:rPr>
        <w:t>of a</w:t>
      </w:r>
      <w:r w:rsidR="00B53A85" w:rsidRPr="003269EA">
        <w:rPr>
          <w:rFonts w:eastAsia="Calibri"/>
        </w:rPr>
        <w:t xml:space="preserve">n active </w:t>
      </w:r>
      <w:r w:rsidR="00FF0C46" w:rsidRPr="003269EA">
        <w:rPr>
          <w:rFonts w:eastAsia="Calibri"/>
        </w:rPr>
        <w:t>Coastcare Victoria</w:t>
      </w:r>
      <w:r w:rsidR="0096021A" w:rsidRPr="003269EA">
        <w:rPr>
          <w:rFonts w:eastAsia="Calibri"/>
        </w:rPr>
        <w:t xml:space="preserve"> Community Grant</w:t>
      </w:r>
      <w:r w:rsidRPr="003269EA">
        <w:rPr>
          <w:rFonts w:eastAsia="Calibri"/>
        </w:rPr>
        <w:t xml:space="preserve"> with outstanding project </w:t>
      </w:r>
      <w:r w:rsidR="00660EB0" w:rsidRPr="003269EA">
        <w:rPr>
          <w:rFonts w:eastAsia="Calibri"/>
        </w:rPr>
        <w:t>milestones</w:t>
      </w:r>
      <w:r w:rsidR="003359BE" w:rsidRPr="003269EA">
        <w:rPr>
          <w:rFonts w:eastAsia="Calibri"/>
        </w:rPr>
        <w:t>,</w:t>
      </w:r>
      <w:r w:rsidR="004A7CBF" w:rsidRPr="003269EA">
        <w:rPr>
          <w:rFonts w:eastAsia="Calibri"/>
        </w:rPr>
        <w:t xml:space="preserve"> at</w:t>
      </w:r>
      <w:r w:rsidR="00F92A25" w:rsidRPr="003269EA">
        <w:rPr>
          <w:rFonts w:eastAsia="Calibri"/>
        </w:rPr>
        <w:t xml:space="preserve"> the time of grant closing deadline</w:t>
      </w:r>
      <w:r w:rsidR="003359BE" w:rsidRPr="003269EA">
        <w:rPr>
          <w:rFonts w:eastAsia="Calibri"/>
        </w:rPr>
        <w:t>,</w:t>
      </w:r>
      <w:r w:rsidRPr="003269EA">
        <w:rPr>
          <w:rFonts w:eastAsia="Calibri"/>
        </w:rPr>
        <w:t xml:space="preserve"> are ineligible for further funding</w:t>
      </w:r>
      <w:r w:rsidR="00F92A25" w:rsidRPr="003269EA">
        <w:rPr>
          <w:rFonts w:eastAsia="Calibri"/>
        </w:rPr>
        <w:t>. Outstanding milestones include progress reports, completion reports, job safety plans and any special condition milestones</w:t>
      </w:r>
      <w:r w:rsidR="003359BE" w:rsidRPr="003269EA">
        <w:rPr>
          <w:rFonts w:eastAsia="Calibri"/>
        </w:rPr>
        <w:t>.</w:t>
      </w:r>
    </w:p>
    <w:p w14:paraId="74C021CF" w14:textId="4FBE72AA" w:rsidR="00F72468" w:rsidRDefault="008A11D8" w:rsidP="00DF6560">
      <w:pPr>
        <w:pStyle w:val="Heading2"/>
        <w:spacing w:line="240" w:lineRule="auto"/>
      </w:pPr>
      <w:bookmarkStart w:id="33" w:name="_Toc90648048"/>
      <w:r>
        <w:t xml:space="preserve">Project Eligibility - </w:t>
      </w:r>
      <w:r w:rsidR="00A11449">
        <w:t>Budget</w:t>
      </w:r>
      <w:bookmarkEnd w:id="33"/>
    </w:p>
    <w:p w14:paraId="174BEF63" w14:textId="3C458BCF" w:rsidR="002D6E36" w:rsidRPr="002D6E36" w:rsidRDefault="00F72468" w:rsidP="00DF6560">
      <w:pPr>
        <w:pStyle w:val="BodyText"/>
        <w:spacing w:line="240" w:lineRule="auto"/>
        <w:rPr>
          <w:rFonts w:eastAsia="Calibri"/>
        </w:rPr>
      </w:pPr>
      <w:r w:rsidRPr="002D6E36">
        <w:rPr>
          <w:rFonts w:eastAsia="Calibri"/>
        </w:rPr>
        <w:t>Your application must fully and clearly define project costs, inclu</w:t>
      </w:r>
      <w:r w:rsidR="002D6E36" w:rsidRPr="002D6E36">
        <w:rPr>
          <w:rFonts w:eastAsia="Calibri"/>
        </w:rPr>
        <w:t>ding</w:t>
      </w:r>
      <w:r w:rsidRPr="002D6E36">
        <w:rPr>
          <w:rFonts w:eastAsia="Calibri"/>
        </w:rPr>
        <w:t xml:space="preserve"> </w:t>
      </w:r>
      <w:r w:rsidR="002D6E36" w:rsidRPr="002D6E36">
        <w:rPr>
          <w:rFonts w:eastAsia="Calibri"/>
        </w:rPr>
        <w:t xml:space="preserve">any </w:t>
      </w:r>
      <w:r w:rsidRPr="002D6E36">
        <w:rPr>
          <w:rFonts w:eastAsia="Calibri"/>
        </w:rPr>
        <w:t>GST</w:t>
      </w:r>
      <w:r w:rsidR="002D6E36" w:rsidRPr="002D6E36">
        <w:rPr>
          <w:rFonts w:eastAsia="Calibri"/>
        </w:rPr>
        <w:t xml:space="preserve"> on supply items required to deliver your project (for example </w:t>
      </w:r>
      <w:r w:rsidR="002D6E36" w:rsidRPr="002D6E36">
        <w:rPr>
          <w:rFonts w:cstheme="minorHAnsi"/>
        </w:rPr>
        <w:t>nursery plants or contractor services)</w:t>
      </w:r>
      <w:r w:rsidRPr="002D6E36">
        <w:rPr>
          <w:rFonts w:eastAsia="Calibri"/>
        </w:rPr>
        <w:t>.</w:t>
      </w:r>
    </w:p>
    <w:p w14:paraId="60E51DD9" w14:textId="1D2A455C" w:rsidR="00F72468" w:rsidRDefault="00F72468" w:rsidP="00DF6560">
      <w:pPr>
        <w:pStyle w:val="BodyText"/>
        <w:spacing w:line="240" w:lineRule="auto"/>
        <w:rPr>
          <w:rFonts w:eastAsia="Calibri"/>
        </w:rPr>
      </w:pPr>
      <w:r>
        <w:rPr>
          <w:rFonts w:eastAsia="Calibri"/>
        </w:rPr>
        <w:t>The program will support the following categories of expenditure:</w:t>
      </w:r>
    </w:p>
    <w:p w14:paraId="2950F44D" w14:textId="27105A88" w:rsidR="00F72468" w:rsidRPr="00F72468" w:rsidRDefault="00F72468" w:rsidP="00DF6560">
      <w:pPr>
        <w:pStyle w:val="ListBullet"/>
        <w:spacing w:line="240" w:lineRule="auto"/>
      </w:pPr>
      <w:r w:rsidRPr="00F72468">
        <w:rPr>
          <w:rFonts w:eastAsia="Calibri"/>
        </w:rPr>
        <w:t>Advertising</w:t>
      </w:r>
    </w:p>
    <w:p w14:paraId="51BA5661" w14:textId="4CCFEDF4" w:rsidR="00F72468" w:rsidRPr="00F72468" w:rsidRDefault="00F72468" w:rsidP="00DF6560">
      <w:pPr>
        <w:pStyle w:val="ListBullet"/>
        <w:spacing w:line="240" w:lineRule="auto"/>
      </w:pPr>
      <w:r w:rsidRPr="00F72468">
        <w:rPr>
          <w:rFonts w:eastAsia="Calibri"/>
        </w:rPr>
        <w:t>Environmental assessments*</w:t>
      </w:r>
      <w:r>
        <w:rPr>
          <w:rFonts w:eastAsia="Calibri"/>
        </w:rPr>
        <w:t>;</w:t>
      </w:r>
    </w:p>
    <w:p w14:paraId="2A2DFC58" w14:textId="396DD605" w:rsidR="00F72468" w:rsidRPr="00F72468" w:rsidRDefault="00F72468" w:rsidP="00DF6560">
      <w:pPr>
        <w:pStyle w:val="ListBullet"/>
        <w:spacing w:line="240" w:lineRule="auto"/>
      </w:pPr>
      <w:r w:rsidRPr="00F72468">
        <w:rPr>
          <w:rFonts w:eastAsia="Calibri"/>
        </w:rPr>
        <w:t>Equipment hire or purchase directly related to project's on-ground components**</w:t>
      </w:r>
    </w:p>
    <w:p w14:paraId="66395373" w14:textId="45B843A6" w:rsidR="00F72468" w:rsidRPr="00F72468" w:rsidRDefault="00F72468" w:rsidP="00DF6560">
      <w:pPr>
        <w:pStyle w:val="ListBullet"/>
        <w:spacing w:line="240" w:lineRule="auto"/>
      </w:pPr>
      <w:r w:rsidRPr="00F72468">
        <w:rPr>
          <w:rFonts w:eastAsia="Calibri"/>
        </w:rPr>
        <w:t>Materials (e.g. chemicals, plants, etc)</w:t>
      </w:r>
    </w:p>
    <w:p w14:paraId="12798BED" w14:textId="49081C3C" w:rsidR="00F72468" w:rsidRPr="00F72468" w:rsidRDefault="00F72468" w:rsidP="00DF6560">
      <w:pPr>
        <w:pStyle w:val="ListBullet"/>
        <w:spacing w:line="240" w:lineRule="auto"/>
      </w:pPr>
      <w:r w:rsidRPr="00F72468">
        <w:rPr>
          <w:rFonts w:eastAsia="Calibri"/>
        </w:rPr>
        <w:t>Printing /</w:t>
      </w:r>
      <w:r w:rsidR="00983BFF">
        <w:rPr>
          <w:rFonts w:eastAsia="Calibri"/>
        </w:rPr>
        <w:t xml:space="preserve"> </w:t>
      </w:r>
      <w:r w:rsidRPr="00F72468">
        <w:rPr>
          <w:rFonts w:eastAsia="Calibri"/>
        </w:rPr>
        <w:t>design</w:t>
      </w:r>
    </w:p>
    <w:p w14:paraId="202CBEC2" w14:textId="572FF6F9" w:rsidR="00F72468" w:rsidRPr="00F72468" w:rsidRDefault="00F72468" w:rsidP="00DF6560">
      <w:pPr>
        <w:pStyle w:val="ListBullet"/>
        <w:spacing w:line="240" w:lineRule="auto"/>
      </w:pPr>
      <w:r w:rsidRPr="00F72468">
        <w:rPr>
          <w:rFonts w:eastAsia="Calibri"/>
        </w:rPr>
        <w:t xml:space="preserve">Rubbish removal (if </w:t>
      </w:r>
      <w:r w:rsidR="002F0B38" w:rsidRPr="00F72468">
        <w:rPr>
          <w:rFonts w:eastAsia="Calibri"/>
        </w:rPr>
        <w:t>necessary</w:t>
      </w:r>
      <w:r w:rsidR="00E012C7">
        <w:rPr>
          <w:rFonts w:eastAsia="Calibri"/>
        </w:rPr>
        <w:t>,</w:t>
      </w:r>
      <w:r w:rsidRPr="00F72468">
        <w:rPr>
          <w:rFonts w:eastAsia="Calibri"/>
        </w:rPr>
        <w:t xml:space="preserve"> prior to site restoration)</w:t>
      </w:r>
    </w:p>
    <w:p w14:paraId="292ADFBF" w14:textId="66228BBE" w:rsidR="00F72468" w:rsidRPr="00F72468" w:rsidRDefault="00F72468" w:rsidP="00DF6560">
      <w:pPr>
        <w:pStyle w:val="ListBullet"/>
        <w:spacing w:line="240" w:lineRule="auto"/>
      </w:pPr>
      <w:r w:rsidRPr="00F72468">
        <w:rPr>
          <w:rFonts w:eastAsia="Calibri"/>
        </w:rPr>
        <w:t>Site preparation</w:t>
      </w:r>
    </w:p>
    <w:p w14:paraId="5B84BEE1" w14:textId="5657D755" w:rsidR="00F72468" w:rsidRPr="00F72468" w:rsidRDefault="00F72468" w:rsidP="00DF6560">
      <w:pPr>
        <w:pStyle w:val="ListBullet"/>
        <w:spacing w:line="240" w:lineRule="auto"/>
      </w:pPr>
      <w:r w:rsidRPr="00F72468">
        <w:rPr>
          <w:rFonts w:eastAsia="Calibri"/>
        </w:rPr>
        <w:t>Training and certification (if directly related to funded activity)</w:t>
      </w:r>
    </w:p>
    <w:p w14:paraId="235C9D92" w14:textId="02ECB385" w:rsidR="00F72468" w:rsidRPr="00F72468" w:rsidRDefault="00F72468" w:rsidP="00DF6560">
      <w:pPr>
        <w:pStyle w:val="ListBullet"/>
        <w:spacing w:line="240" w:lineRule="auto"/>
      </w:pPr>
      <w:r w:rsidRPr="00F72468">
        <w:rPr>
          <w:rFonts w:eastAsia="Calibri"/>
        </w:rPr>
        <w:t>Contractors*</w:t>
      </w:r>
    </w:p>
    <w:p w14:paraId="32712F15" w14:textId="4DAFAE69" w:rsidR="00F72468" w:rsidRPr="00F72468" w:rsidRDefault="00F72468" w:rsidP="00DF6560">
      <w:pPr>
        <w:pStyle w:val="ListBullet"/>
        <w:spacing w:line="240" w:lineRule="auto"/>
      </w:pPr>
      <w:r w:rsidRPr="00F72468">
        <w:rPr>
          <w:rFonts w:eastAsia="Calibri"/>
        </w:rPr>
        <w:t>Exclusion fencing</w:t>
      </w:r>
    </w:p>
    <w:p w14:paraId="5325D7EE" w14:textId="67C2DBB8" w:rsidR="00F72468" w:rsidRPr="00F72468" w:rsidRDefault="00F72468" w:rsidP="00DF6560">
      <w:pPr>
        <w:pStyle w:val="ListBullet"/>
        <w:spacing w:line="240" w:lineRule="auto"/>
      </w:pPr>
      <w:r w:rsidRPr="00F72468">
        <w:rPr>
          <w:rFonts w:eastAsia="Calibri"/>
        </w:rPr>
        <w:t>Personal protective equipment (e.g. gloves, goggles and masks)</w:t>
      </w:r>
    </w:p>
    <w:p w14:paraId="6E7909FF" w14:textId="39741010" w:rsidR="00F72468" w:rsidRPr="00F72468" w:rsidRDefault="00F72468" w:rsidP="00DF6560">
      <w:pPr>
        <w:pStyle w:val="ListBullet"/>
        <w:spacing w:line="240" w:lineRule="auto"/>
      </w:pPr>
      <w:r w:rsidRPr="00F72468">
        <w:rPr>
          <w:rFonts w:eastAsia="Calibri"/>
        </w:rPr>
        <w:t>Postage</w:t>
      </w:r>
    </w:p>
    <w:p w14:paraId="012F1970" w14:textId="34991712" w:rsidR="00F72468" w:rsidRDefault="00F72468" w:rsidP="00DF6560">
      <w:pPr>
        <w:pStyle w:val="ListBullet"/>
        <w:spacing w:line="240" w:lineRule="auto"/>
      </w:pPr>
      <w:r w:rsidRPr="00F72468">
        <w:rPr>
          <w:rFonts w:eastAsia="Calibri"/>
        </w:rPr>
        <w:t>Project coordination</w:t>
      </w:r>
      <w:r w:rsidRPr="00F72468">
        <w:t>*^</w:t>
      </w:r>
    </w:p>
    <w:p w14:paraId="761E6E47" w14:textId="7016DE89" w:rsidR="00F72468" w:rsidRDefault="00F72468" w:rsidP="00DF6560">
      <w:pPr>
        <w:pStyle w:val="ListBullet"/>
        <w:spacing w:line="240" w:lineRule="auto"/>
      </w:pPr>
      <w:r>
        <w:t>Signage</w:t>
      </w:r>
    </w:p>
    <w:p w14:paraId="6F1E36A1" w14:textId="3864152C" w:rsidR="00F72468" w:rsidRDefault="00F72468" w:rsidP="00DF6560">
      <w:pPr>
        <w:pStyle w:val="ListBullet"/>
        <w:spacing w:line="240" w:lineRule="auto"/>
      </w:pPr>
      <w:r>
        <w:t>Site security</w:t>
      </w:r>
    </w:p>
    <w:p w14:paraId="794D78E0" w14:textId="728D05EF" w:rsidR="001C7F72" w:rsidRDefault="00F72468" w:rsidP="00DF6560">
      <w:pPr>
        <w:pStyle w:val="ListBullet"/>
        <w:spacing w:line="240" w:lineRule="auto"/>
      </w:pPr>
      <w:r>
        <w:t>Pilot projects</w:t>
      </w:r>
    </w:p>
    <w:p w14:paraId="31F4716D" w14:textId="27299092" w:rsidR="005F5223" w:rsidRPr="004071E5" w:rsidRDefault="005F5223" w:rsidP="00DF6560">
      <w:pPr>
        <w:pStyle w:val="ListBullet"/>
        <w:spacing w:line="240" w:lineRule="auto"/>
      </w:pPr>
      <w:r>
        <w:t>Costs of permits, Cultural Heritage checks etc directly related to the project</w:t>
      </w:r>
      <w:r w:rsidR="00454AA9">
        <w:t>.</w:t>
      </w:r>
    </w:p>
    <w:p w14:paraId="2ADC9804" w14:textId="662F5C35" w:rsidR="00F72468" w:rsidRDefault="00EB13E4" w:rsidP="00DF6560">
      <w:pPr>
        <w:pStyle w:val="BodyText"/>
        <w:spacing w:line="240" w:lineRule="auto"/>
        <w:rPr>
          <w:rFonts w:eastAsia="Calibri"/>
        </w:rPr>
      </w:pPr>
      <w:bookmarkStart w:id="34" w:name="_Hlk33713893"/>
      <w:r>
        <w:rPr>
          <w:rFonts w:eastAsia="Calibri"/>
        </w:rPr>
        <w:t xml:space="preserve">*MUST </w:t>
      </w:r>
      <w:r w:rsidR="00513E82">
        <w:rPr>
          <w:rFonts w:eastAsia="Calibri"/>
        </w:rPr>
        <w:t xml:space="preserve">explain </w:t>
      </w:r>
      <w:r w:rsidR="00706C2C">
        <w:rPr>
          <w:rFonts w:eastAsia="Calibri"/>
        </w:rPr>
        <w:t xml:space="preserve">how </w:t>
      </w:r>
      <w:r>
        <w:rPr>
          <w:rFonts w:eastAsia="Calibri"/>
        </w:rPr>
        <w:t xml:space="preserve">contractors, environmental assessment and/or project coordination are essential to facilitate the on-ground works component of the project and </w:t>
      </w:r>
      <w:r w:rsidR="00F41B66">
        <w:rPr>
          <w:rFonts w:eastAsia="Calibri"/>
        </w:rPr>
        <w:t>why</w:t>
      </w:r>
      <w:r>
        <w:rPr>
          <w:rFonts w:eastAsia="Calibri"/>
        </w:rPr>
        <w:t xml:space="preserve"> your group is unable to carry out</w:t>
      </w:r>
      <w:r w:rsidR="00F41B66">
        <w:rPr>
          <w:rFonts w:eastAsia="Calibri"/>
        </w:rPr>
        <w:t xml:space="preserve"> the tasks</w:t>
      </w:r>
      <w:r>
        <w:rPr>
          <w:rFonts w:eastAsia="Calibri"/>
        </w:rPr>
        <w:t>.</w:t>
      </w:r>
    </w:p>
    <w:p w14:paraId="4020C6F4" w14:textId="6AFEF909" w:rsidR="00EB13E4" w:rsidRDefault="00EB13E4" w:rsidP="00DF6560">
      <w:pPr>
        <w:pStyle w:val="BodyText"/>
        <w:spacing w:line="240" w:lineRule="auto"/>
        <w:rPr>
          <w:rFonts w:eastAsia="Calibri"/>
        </w:rPr>
      </w:pPr>
      <w:r>
        <w:rPr>
          <w:rFonts w:eastAsia="Calibri"/>
        </w:rPr>
        <w:t>** Capital items must become a registered asset of the entity.</w:t>
      </w:r>
    </w:p>
    <w:p w14:paraId="52A4B140" w14:textId="44EE6C56" w:rsidR="00EB13E4" w:rsidRDefault="00EB13E4" w:rsidP="00DF6560">
      <w:pPr>
        <w:pStyle w:val="BodyText"/>
        <w:spacing w:line="240" w:lineRule="auto"/>
      </w:pPr>
      <w:r>
        <w:t>*</w:t>
      </w:r>
      <w:r w:rsidRPr="00F72468">
        <w:t>^</w:t>
      </w:r>
      <w:r>
        <w:t xml:space="preserve"> A maximum of 15% of total grant </w:t>
      </w:r>
      <w:r w:rsidR="005E0766">
        <w:t xml:space="preserve">funding </w:t>
      </w:r>
      <w:r>
        <w:t>can be used for</w:t>
      </w:r>
      <w:r w:rsidR="007C3A71">
        <w:t xml:space="preserve"> incurred costs for</w:t>
      </w:r>
      <w:r>
        <w:t xml:space="preserve"> project coordination (e.g. management of resources, meetings, information, project plans and schedules, administrative tasks, risk</w:t>
      </w:r>
      <w:r w:rsidR="00454AA9">
        <w:t xml:space="preserve"> assessment</w:t>
      </w:r>
      <w:r w:rsidR="005E0766">
        <w:t xml:space="preserve"> and management</w:t>
      </w:r>
      <w:r>
        <w:t>, reporting, stakeholder</w:t>
      </w:r>
      <w:r w:rsidR="005E0766">
        <w:t xml:space="preserve"> management</w:t>
      </w:r>
      <w:r>
        <w:t>).</w:t>
      </w:r>
    </w:p>
    <w:p w14:paraId="07C0B1BA" w14:textId="3D68A9C0" w:rsidR="00EB13E4" w:rsidRDefault="008A11D8" w:rsidP="00DF6560">
      <w:pPr>
        <w:pStyle w:val="Heading2"/>
        <w:spacing w:line="240" w:lineRule="auto"/>
      </w:pPr>
      <w:bookmarkStart w:id="35" w:name="_Toc90648049"/>
      <w:bookmarkEnd w:id="34"/>
      <w:r>
        <w:t xml:space="preserve">Project Eligibility - </w:t>
      </w:r>
      <w:r w:rsidR="00EB13E4">
        <w:t>Ineligible activities and budget items</w:t>
      </w:r>
      <w:bookmarkEnd w:id="35"/>
    </w:p>
    <w:p w14:paraId="09FAAF06" w14:textId="2D33CB1C" w:rsidR="00EB13E4" w:rsidRPr="00EB13E4" w:rsidRDefault="00EB13E4" w:rsidP="00DF6560">
      <w:pPr>
        <w:pStyle w:val="BodyText"/>
        <w:spacing w:line="240" w:lineRule="auto"/>
        <w:rPr>
          <w:lang w:eastAsia="en-AU"/>
        </w:rPr>
      </w:pPr>
      <w:r>
        <w:t>Funding is NOT available for the following:</w:t>
      </w:r>
    </w:p>
    <w:p w14:paraId="76698744" w14:textId="44925215" w:rsidR="00191573" w:rsidRDefault="00191573" w:rsidP="00DF6560">
      <w:pPr>
        <w:pStyle w:val="ListBullet"/>
        <w:spacing w:line="240" w:lineRule="auto"/>
        <w:rPr>
          <w:rFonts w:eastAsia="Calibri"/>
        </w:rPr>
      </w:pPr>
      <w:r>
        <w:rPr>
          <w:rFonts w:eastAsia="Calibri"/>
        </w:rPr>
        <w:t>Wages of staff</w:t>
      </w:r>
      <w:r w:rsidR="001D7F22">
        <w:rPr>
          <w:rFonts w:eastAsia="Calibri"/>
        </w:rPr>
        <w:t xml:space="preserve"> – for example, </w:t>
      </w:r>
      <w:r w:rsidR="001D7F22">
        <w:t>hiring an employee as the person delivering training/education is an ineligible activity; listing ‘contractors’ when those contractors are the same organisation as the Applicant (</w:t>
      </w:r>
      <w:proofErr w:type="spellStart"/>
      <w:r w:rsidR="001D7F22">
        <w:t>ie</w:t>
      </w:r>
      <w:proofErr w:type="spellEnd"/>
      <w:r w:rsidR="001D7F22">
        <w:t>, same ABN)</w:t>
      </w:r>
      <w:r w:rsidR="00C44ED8">
        <w:t xml:space="preserve">, contractors must be from an external </w:t>
      </w:r>
      <w:r w:rsidR="00303705">
        <w:t>party</w:t>
      </w:r>
      <w:r w:rsidR="00C44ED8">
        <w:t>.</w:t>
      </w:r>
    </w:p>
    <w:p w14:paraId="448B56AE" w14:textId="7A4C4E95" w:rsidR="00EB13E4" w:rsidRPr="00EB13E4" w:rsidRDefault="00EB13E4" w:rsidP="00DF6560">
      <w:pPr>
        <w:pStyle w:val="ListBullet"/>
        <w:spacing w:line="240" w:lineRule="auto"/>
        <w:rPr>
          <w:rFonts w:eastAsia="Calibri"/>
        </w:rPr>
      </w:pPr>
      <w:r w:rsidRPr="00EB13E4">
        <w:rPr>
          <w:rFonts w:eastAsia="Calibri"/>
        </w:rPr>
        <w:t>Summer by the Sea Program activities</w:t>
      </w:r>
    </w:p>
    <w:p w14:paraId="3089243C" w14:textId="42938318" w:rsidR="00EB13E4" w:rsidRPr="00EB13E4" w:rsidRDefault="00EB13E4" w:rsidP="00DF6560">
      <w:pPr>
        <w:pStyle w:val="ListBullet"/>
        <w:spacing w:line="240" w:lineRule="auto"/>
        <w:rPr>
          <w:rFonts w:eastAsia="Calibri"/>
        </w:rPr>
      </w:pPr>
      <w:r w:rsidRPr="00EB13E4">
        <w:rPr>
          <w:rFonts w:eastAsia="Calibri"/>
        </w:rPr>
        <w:t>Works on or for the benefit of private land</w:t>
      </w:r>
      <w:r w:rsidR="005E0766">
        <w:rPr>
          <w:rFonts w:eastAsia="Calibri"/>
        </w:rPr>
        <w:t>, such as asset protection and seawall structures</w:t>
      </w:r>
    </w:p>
    <w:p w14:paraId="183FCF2A" w14:textId="44170E75" w:rsidR="00EB13E4" w:rsidRPr="00EB13E4" w:rsidRDefault="00EB13E4" w:rsidP="00DF6560">
      <w:pPr>
        <w:pStyle w:val="ListBullet"/>
        <w:spacing w:line="240" w:lineRule="auto"/>
        <w:rPr>
          <w:rFonts w:eastAsia="Calibri"/>
        </w:rPr>
      </w:pPr>
      <w:r w:rsidRPr="00EB13E4">
        <w:rPr>
          <w:rFonts w:eastAsia="Calibri"/>
        </w:rPr>
        <w:t>Development of recreation facilities or projects primarily focused on improving amenity</w:t>
      </w:r>
    </w:p>
    <w:p w14:paraId="62FB4F07" w14:textId="43926EFA" w:rsidR="00EB13E4" w:rsidRPr="00EB13E4" w:rsidRDefault="00EB13E4" w:rsidP="00DF6560">
      <w:pPr>
        <w:pStyle w:val="ListBullet"/>
        <w:spacing w:line="240" w:lineRule="auto"/>
        <w:rPr>
          <w:rFonts w:eastAsia="Calibri"/>
        </w:rPr>
      </w:pPr>
      <w:r w:rsidRPr="00EB13E4">
        <w:rPr>
          <w:rFonts w:eastAsia="Calibri"/>
        </w:rPr>
        <w:t>Any activity involving clearing of native vegetation</w:t>
      </w:r>
      <w:r w:rsidR="00EA0815">
        <w:rPr>
          <w:rFonts w:eastAsia="Calibri"/>
        </w:rPr>
        <w:t>,</w:t>
      </w:r>
      <w:r w:rsidRPr="00EB13E4">
        <w:rPr>
          <w:rFonts w:eastAsia="Calibri"/>
        </w:rPr>
        <w:t xml:space="preserve"> unless it is a declared environmental weed in your area</w:t>
      </w:r>
      <w:r w:rsidR="00EA0815">
        <w:rPr>
          <w:rFonts w:eastAsia="Calibri"/>
        </w:rPr>
        <w:t xml:space="preserve"> and appropriate permits are obtained</w:t>
      </w:r>
    </w:p>
    <w:p w14:paraId="5E13B867" w14:textId="63B849CE" w:rsidR="00EB13E4" w:rsidRPr="00EB13E4" w:rsidRDefault="00EB13E4" w:rsidP="00DF6560">
      <w:pPr>
        <w:pStyle w:val="ListBullet"/>
        <w:spacing w:line="240" w:lineRule="auto"/>
        <w:rPr>
          <w:rFonts w:eastAsia="Calibri"/>
        </w:rPr>
      </w:pPr>
      <w:r w:rsidRPr="00EB13E4">
        <w:rPr>
          <w:rFonts w:eastAsia="Calibri"/>
        </w:rPr>
        <w:t xml:space="preserve">Revegetation works using species which are not local indigenous species </w:t>
      </w:r>
    </w:p>
    <w:p w14:paraId="359620BC" w14:textId="2FF44DA3" w:rsidR="00EB13E4" w:rsidRPr="00EB13E4" w:rsidRDefault="00EB13E4" w:rsidP="00DF6560">
      <w:pPr>
        <w:pStyle w:val="ListBullet"/>
        <w:spacing w:line="240" w:lineRule="auto"/>
        <w:rPr>
          <w:rFonts w:eastAsia="Calibri"/>
        </w:rPr>
      </w:pPr>
      <w:r w:rsidRPr="00EB13E4">
        <w:rPr>
          <w:rFonts w:eastAsia="Calibri"/>
        </w:rPr>
        <w:t>Removal of exotic trees from coastal foreshore areas where there is little or no remnant vegetation</w:t>
      </w:r>
    </w:p>
    <w:p w14:paraId="5B72938D" w14:textId="729B23F6" w:rsidR="00EB13E4" w:rsidRPr="00EB13E4" w:rsidRDefault="00CD55D4" w:rsidP="00DF6560">
      <w:pPr>
        <w:pStyle w:val="ListBullet"/>
        <w:spacing w:line="240" w:lineRule="auto"/>
        <w:rPr>
          <w:rFonts w:eastAsia="Calibri"/>
        </w:rPr>
      </w:pPr>
      <w:bookmarkStart w:id="36" w:name="_Hlk30497168"/>
      <w:r>
        <w:rPr>
          <w:rFonts w:eastAsia="Calibri"/>
        </w:rPr>
        <w:t xml:space="preserve">Large </w:t>
      </w:r>
      <w:r w:rsidR="00135556">
        <w:rPr>
          <w:rFonts w:eastAsia="Calibri"/>
        </w:rPr>
        <w:t>i</w:t>
      </w:r>
      <w:r w:rsidR="00E608AD">
        <w:rPr>
          <w:rFonts w:eastAsia="Calibri"/>
        </w:rPr>
        <w:t>n</w:t>
      </w:r>
      <w:r w:rsidR="00EB13E4" w:rsidRPr="00EB13E4">
        <w:rPr>
          <w:rFonts w:eastAsia="Calibri"/>
        </w:rPr>
        <w:t>frastructure or engineering works</w:t>
      </w:r>
      <w:r w:rsidR="00CF439F">
        <w:rPr>
          <w:rFonts w:eastAsia="Calibri"/>
        </w:rPr>
        <w:t xml:space="preserve">, </w:t>
      </w:r>
      <w:r w:rsidR="00CF439F">
        <w:t>such as</w:t>
      </w:r>
      <w:r w:rsidR="00E42DB9">
        <w:t xml:space="preserve"> coastal</w:t>
      </w:r>
      <w:r w:rsidR="00CF439F">
        <w:t xml:space="preserve"> asset protection erosion mitigation activities</w:t>
      </w:r>
    </w:p>
    <w:bookmarkEnd w:id="36"/>
    <w:p w14:paraId="55937E75" w14:textId="326D6D25" w:rsidR="00EB13E4" w:rsidRPr="00EB13E4" w:rsidRDefault="00EB13E4" w:rsidP="00DF6560">
      <w:pPr>
        <w:pStyle w:val="ListBullet"/>
        <w:spacing w:line="240" w:lineRule="auto"/>
        <w:rPr>
          <w:rFonts w:eastAsia="Calibri"/>
        </w:rPr>
      </w:pPr>
      <w:r w:rsidRPr="00EB13E4">
        <w:rPr>
          <w:rFonts w:eastAsia="Calibri"/>
        </w:rPr>
        <w:t xml:space="preserve">Activities (or components of projects) that have </w:t>
      </w:r>
      <w:r w:rsidR="00697506">
        <w:rPr>
          <w:rFonts w:eastAsia="Calibri"/>
        </w:rPr>
        <w:t xml:space="preserve">already </w:t>
      </w:r>
      <w:r w:rsidRPr="00EB13E4">
        <w:rPr>
          <w:rFonts w:eastAsia="Calibri"/>
        </w:rPr>
        <w:t xml:space="preserve">been funded </w:t>
      </w:r>
      <w:r w:rsidR="00BD5F1E">
        <w:rPr>
          <w:rFonts w:eastAsia="Calibri"/>
        </w:rPr>
        <w:t xml:space="preserve">on the same site </w:t>
      </w:r>
      <w:r w:rsidRPr="00EB13E4">
        <w:rPr>
          <w:rFonts w:eastAsia="Calibri"/>
        </w:rPr>
        <w:t xml:space="preserve">by other </w:t>
      </w:r>
      <w:r w:rsidR="00697506">
        <w:rPr>
          <w:rFonts w:eastAsia="Calibri"/>
        </w:rPr>
        <w:t>sources</w:t>
      </w:r>
    </w:p>
    <w:p w14:paraId="16674079" w14:textId="380A5B3C" w:rsidR="00EB13E4" w:rsidRPr="00EB13E4" w:rsidRDefault="00EB13E4" w:rsidP="00DF6560">
      <w:pPr>
        <w:pStyle w:val="ListBullet"/>
        <w:spacing w:line="240" w:lineRule="auto"/>
        <w:rPr>
          <w:rFonts w:eastAsia="Calibri"/>
        </w:rPr>
      </w:pPr>
      <w:r w:rsidRPr="00EB13E4">
        <w:rPr>
          <w:rFonts w:eastAsia="Calibri"/>
        </w:rPr>
        <w:t>The purchase or production of goods or merchandise which are considered to be environmentally damaging e.g. plastics (hard or soft), polystyrene, single use items</w:t>
      </w:r>
      <w:r w:rsidR="00677EBB">
        <w:rPr>
          <w:rFonts w:eastAsia="Calibri"/>
        </w:rPr>
        <w:t xml:space="preserve"> (</w:t>
      </w:r>
      <w:r w:rsidR="00861081">
        <w:rPr>
          <w:rFonts w:eastAsia="Calibri"/>
        </w:rPr>
        <w:t>e.g.</w:t>
      </w:r>
      <w:r w:rsidR="00677EBB">
        <w:rPr>
          <w:rFonts w:eastAsia="Calibri"/>
        </w:rPr>
        <w:t xml:space="preserve"> </w:t>
      </w:r>
      <w:r w:rsidR="005E0766">
        <w:rPr>
          <w:rFonts w:eastAsia="Calibri"/>
        </w:rPr>
        <w:t>stickers</w:t>
      </w:r>
      <w:r w:rsidR="002A763B">
        <w:rPr>
          <w:rFonts w:eastAsia="Calibri"/>
        </w:rPr>
        <w:t xml:space="preserve">, </w:t>
      </w:r>
      <w:r w:rsidR="006B1F3C">
        <w:rPr>
          <w:rFonts w:eastAsia="Calibri"/>
        </w:rPr>
        <w:t>plastic</w:t>
      </w:r>
      <w:r w:rsidR="00B25CC8">
        <w:rPr>
          <w:rFonts w:eastAsia="Calibri"/>
        </w:rPr>
        <w:t xml:space="preserve"> cutlery and plates</w:t>
      </w:r>
      <w:r w:rsidR="00677EBB">
        <w:rPr>
          <w:rFonts w:eastAsia="Calibri"/>
        </w:rPr>
        <w:t>)</w:t>
      </w:r>
    </w:p>
    <w:p w14:paraId="12212000" w14:textId="537E759B" w:rsidR="00EB13E4" w:rsidRPr="00EB13E4" w:rsidRDefault="00EB13E4" w:rsidP="00DF6560">
      <w:pPr>
        <w:pStyle w:val="ListBullet"/>
        <w:spacing w:line="240" w:lineRule="auto"/>
        <w:rPr>
          <w:rFonts w:eastAsia="Calibri"/>
        </w:rPr>
      </w:pPr>
      <w:r w:rsidRPr="00EB13E4">
        <w:rPr>
          <w:rFonts w:eastAsia="Calibri"/>
        </w:rPr>
        <w:t>Goods or services for competitions, prizes, gifts, vouchers or alcohol</w:t>
      </w:r>
    </w:p>
    <w:p w14:paraId="1BD562C3" w14:textId="3572A51C" w:rsidR="00EB13E4" w:rsidRDefault="00EB13E4" w:rsidP="00DF6560">
      <w:pPr>
        <w:pStyle w:val="ListBullet"/>
        <w:spacing w:line="240" w:lineRule="auto"/>
        <w:rPr>
          <w:rFonts w:eastAsia="Calibri"/>
        </w:rPr>
      </w:pPr>
      <w:r w:rsidRPr="00EB13E4">
        <w:rPr>
          <w:rFonts w:eastAsia="Calibri"/>
        </w:rPr>
        <w:t>General operating or travel costs not directly associated with a project/event</w:t>
      </w:r>
    </w:p>
    <w:p w14:paraId="5A4A1A06" w14:textId="0A34E8EF" w:rsidR="003F3933" w:rsidRPr="00EB13E4" w:rsidRDefault="003F3933" w:rsidP="00DF6560">
      <w:pPr>
        <w:pStyle w:val="ListBullet"/>
        <w:spacing w:line="240" w:lineRule="auto"/>
        <w:rPr>
          <w:rFonts w:eastAsia="Calibri"/>
        </w:rPr>
      </w:pPr>
      <w:r>
        <w:rPr>
          <w:rFonts w:eastAsia="Calibri"/>
        </w:rPr>
        <w:t>Sand</w:t>
      </w:r>
      <w:r w:rsidR="002E6530">
        <w:rPr>
          <w:rFonts w:eastAsia="Calibri"/>
        </w:rPr>
        <w:t>/beach</w:t>
      </w:r>
      <w:r>
        <w:rPr>
          <w:rFonts w:eastAsia="Calibri"/>
        </w:rPr>
        <w:t xml:space="preserve"> renourishment</w:t>
      </w:r>
      <w:r w:rsidR="003E0DD6">
        <w:rPr>
          <w:rFonts w:eastAsia="Calibri"/>
        </w:rPr>
        <w:t xml:space="preserve"> </w:t>
      </w:r>
    </w:p>
    <w:p w14:paraId="643AA69C" w14:textId="73D99794" w:rsidR="00EB13E4" w:rsidRDefault="00B129C9" w:rsidP="00DF6560">
      <w:pPr>
        <w:pStyle w:val="ListBullet"/>
        <w:spacing w:line="240" w:lineRule="auto"/>
        <w:rPr>
          <w:rFonts w:eastAsia="Calibri"/>
        </w:rPr>
      </w:pPr>
      <w:r>
        <w:rPr>
          <w:rFonts w:eastAsia="Calibri"/>
        </w:rPr>
        <w:t>A</w:t>
      </w:r>
      <w:r w:rsidR="00EB13E4" w:rsidRPr="00EB13E4">
        <w:rPr>
          <w:rFonts w:eastAsia="Calibri"/>
        </w:rPr>
        <w:t>ctivities involving the use of fire-arms, tranquilisers, explosives</w:t>
      </w:r>
      <w:r w:rsidR="006D2CDB">
        <w:rPr>
          <w:rFonts w:eastAsia="Calibri"/>
        </w:rPr>
        <w:t xml:space="preserve">, trapping, </w:t>
      </w:r>
      <w:r w:rsidR="00F1703D">
        <w:rPr>
          <w:rFonts w:eastAsia="Calibri"/>
        </w:rPr>
        <w:t>ferreting</w:t>
      </w:r>
      <w:r w:rsidR="006D2CDB">
        <w:rPr>
          <w:rFonts w:eastAsia="Calibri"/>
        </w:rPr>
        <w:t xml:space="preserve"> </w:t>
      </w:r>
      <w:r w:rsidR="00077B22">
        <w:rPr>
          <w:rFonts w:eastAsia="Calibri"/>
        </w:rPr>
        <w:t xml:space="preserve">or </w:t>
      </w:r>
      <w:r w:rsidR="006D2CDB">
        <w:rPr>
          <w:rFonts w:eastAsia="Calibri"/>
        </w:rPr>
        <w:t>harbour destruction</w:t>
      </w:r>
      <w:r w:rsidR="00EB13E4" w:rsidRPr="00EB13E4">
        <w:rPr>
          <w:rFonts w:eastAsia="Calibri"/>
        </w:rPr>
        <w:t xml:space="preserve"> for </w:t>
      </w:r>
      <w:r w:rsidR="006D2CDB">
        <w:rPr>
          <w:rFonts w:eastAsia="Calibri"/>
        </w:rPr>
        <w:t>animal</w:t>
      </w:r>
      <w:r w:rsidR="006D2CDB" w:rsidRPr="00EB13E4">
        <w:rPr>
          <w:rFonts w:eastAsia="Calibri"/>
        </w:rPr>
        <w:t xml:space="preserve"> </w:t>
      </w:r>
      <w:r w:rsidR="00EB13E4" w:rsidRPr="00EB13E4">
        <w:rPr>
          <w:rFonts w:eastAsia="Calibri"/>
        </w:rPr>
        <w:t>control</w:t>
      </w:r>
      <w:r w:rsidR="00E45609">
        <w:rPr>
          <w:rFonts w:eastAsia="Calibri"/>
        </w:rPr>
        <w:t>.</w:t>
      </w:r>
    </w:p>
    <w:p w14:paraId="23B8CD5E" w14:textId="05E7D2AC" w:rsidR="00E45609" w:rsidRPr="006D2CDB" w:rsidRDefault="00E45609" w:rsidP="006D2CDB">
      <w:pPr>
        <w:pStyle w:val="ListBullet"/>
        <w:spacing w:line="240" w:lineRule="auto"/>
        <w:rPr>
          <w:rFonts w:eastAsia="Calibri"/>
        </w:rPr>
      </w:pPr>
      <w:r w:rsidRPr="006D2CDB">
        <w:rPr>
          <w:rFonts w:eastAsia="Calibri"/>
        </w:rPr>
        <w:t>Feral cat control</w:t>
      </w:r>
    </w:p>
    <w:p w14:paraId="39168B5C" w14:textId="5AC09088" w:rsidR="00EB13E4" w:rsidRPr="00EB13E4" w:rsidRDefault="00EB13E4" w:rsidP="00DF6560">
      <w:pPr>
        <w:pStyle w:val="ListBullet"/>
        <w:spacing w:line="240" w:lineRule="auto"/>
        <w:rPr>
          <w:rFonts w:eastAsia="Calibri"/>
        </w:rPr>
      </w:pPr>
      <w:r w:rsidRPr="00EB13E4">
        <w:rPr>
          <w:rFonts w:eastAsia="Calibri"/>
        </w:rPr>
        <w:t xml:space="preserve">Any activity required as an offset (as a condition of a permit to clear native vegetation) </w:t>
      </w:r>
    </w:p>
    <w:p w14:paraId="30ED1659" w14:textId="3BA77491" w:rsidR="00EB13E4" w:rsidRDefault="00EB13E4" w:rsidP="00DF6560">
      <w:pPr>
        <w:pStyle w:val="ListBullet"/>
        <w:spacing w:line="240" w:lineRule="auto"/>
        <w:rPr>
          <w:rFonts w:eastAsia="Calibri"/>
        </w:rPr>
      </w:pPr>
      <w:r w:rsidRPr="00EB13E4">
        <w:rPr>
          <w:rFonts w:eastAsia="Calibri"/>
        </w:rPr>
        <w:t>Projects not relating to Victoria’s marine and coastal environments</w:t>
      </w:r>
    </w:p>
    <w:p w14:paraId="5B652B62" w14:textId="77777777" w:rsidR="00317293" w:rsidRPr="00317293" w:rsidRDefault="00317293" w:rsidP="00317293">
      <w:pPr>
        <w:pStyle w:val="ListBullet"/>
        <w:rPr>
          <w:rFonts w:ascii="Segoe UI" w:hAnsi="Segoe UI" w:cs="Segoe UI"/>
          <w:sz w:val="18"/>
          <w:szCs w:val="18"/>
        </w:rPr>
      </w:pPr>
      <w:r w:rsidRPr="00317293">
        <w:t>Using LPG devices, ferreting or harbor destruction for rabbit control </w:t>
      </w:r>
    </w:p>
    <w:p w14:paraId="533E23F2" w14:textId="038FEAB1" w:rsidR="00317293" w:rsidRPr="00317293" w:rsidRDefault="00317293" w:rsidP="00317293">
      <w:pPr>
        <w:pStyle w:val="ListBullet"/>
        <w:rPr>
          <w:rFonts w:ascii="Segoe UI" w:hAnsi="Segoe UI" w:cs="Segoe UI"/>
          <w:sz w:val="18"/>
          <w:szCs w:val="18"/>
        </w:rPr>
      </w:pPr>
      <w:r w:rsidRPr="00317293">
        <w:t>Shooting animals </w:t>
      </w:r>
    </w:p>
    <w:p w14:paraId="11F5D07C" w14:textId="6B0D40A1" w:rsidR="00317293" w:rsidRPr="00317293" w:rsidRDefault="00317293" w:rsidP="00317293">
      <w:pPr>
        <w:pStyle w:val="ListBullet"/>
        <w:rPr>
          <w:rFonts w:ascii="Segoe UI" w:hAnsi="Segoe UI" w:cs="Segoe UI"/>
          <w:sz w:val="18"/>
          <w:szCs w:val="18"/>
        </w:rPr>
      </w:pPr>
      <w:r w:rsidRPr="00317293">
        <w:t>Trapping animals </w:t>
      </w:r>
    </w:p>
    <w:p w14:paraId="15A83F23" w14:textId="01EC3F52" w:rsidR="003B3932" w:rsidRDefault="00EB13E4" w:rsidP="00E67A61">
      <w:pPr>
        <w:pStyle w:val="ListBullet"/>
        <w:numPr>
          <w:ilvl w:val="0"/>
          <w:numId w:val="0"/>
        </w:numPr>
        <w:spacing w:line="240" w:lineRule="auto"/>
        <w:rPr>
          <w:rFonts w:eastAsia="Calibri"/>
        </w:rPr>
      </w:pPr>
      <w:r w:rsidRPr="00EB13E4">
        <w:rPr>
          <w:rFonts w:eastAsia="Calibri"/>
        </w:rPr>
        <w:t>Projects assessed as not meeting the eligibility and</w:t>
      </w:r>
      <w:r w:rsidR="00415834">
        <w:rPr>
          <w:rFonts w:eastAsia="Calibri"/>
        </w:rPr>
        <w:t xml:space="preserve"> or</w:t>
      </w:r>
      <w:r w:rsidRPr="00EB13E4">
        <w:rPr>
          <w:rFonts w:eastAsia="Calibri"/>
        </w:rPr>
        <w:t xml:space="preserve"> assessment criteria</w:t>
      </w:r>
      <w:r w:rsidR="00415834">
        <w:rPr>
          <w:rFonts w:eastAsia="Calibri"/>
        </w:rPr>
        <w:t xml:space="preserve"> will not be funded</w:t>
      </w:r>
      <w:r w:rsidRPr="00EB13E4">
        <w:rPr>
          <w:rFonts w:eastAsia="Calibri"/>
        </w:rPr>
        <w:t xml:space="preserve">. </w:t>
      </w:r>
    </w:p>
    <w:p w14:paraId="468238DE" w14:textId="77777777" w:rsidR="00E67A61" w:rsidRDefault="00E67A61" w:rsidP="00262C5E">
      <w:pPr>
        <w:pStyle w:val="ListBullet"/>
        <w:numPr>
          <w:ilvl w:val="0"/>
          <w:numId w:val="0"/>
        </w:numPr>
        <w:spacing w:line="240" w:lineRule="auto"/>
        <w:rPr>
          <w:b/>
          <w:bCs/>
          <w:iCs/>
          <w:color w:val="00B2A9" w:themeColor="text2"/>
          <w:kern w:val="20"/>
          <w:sz w:val="24"/>
          <w:szCs w:val="28"/>
        </w:rPr>
      </w:pPr>
    </w:p>
    <w:p w14:paraId="510E1E1D" w14:textId="27AD82DE" w:rsidR="001E0831" w:rsidRPr="003269EA" w:rsidRDefault="001E0831" w:rsidP="00262C5E">
      <w:pPr>
        <w:pStyle w:val="ListBullet"/>
        <w:numPr>
          <w:ilvl w:val="0"/>
          <w:numId w:val="0"/>
        </w:numPr>
        <w:spacing w:line="240" w:lineRule="auto"/>
        <w:rPr>
          <w:b/>
          <w:bCs/>
          <w:iCs/>
          <w:color w:val="00B2A9" w:themeColor="text2"/>
          <w:kern w:val="20"/>
          <w:sz w:val="24"/>
          <w:szCs w:val="28"/>
        </w:rPr>
      </w:pPr>
      <w:r w:rsidRPr="003269EA">
        <w:rPr>
          <w:b/>
          <w:bCs/>
          <w:iCs/>
          <w:color w:val="00B2A9" w:themeColor="text2"/>
          <w:kern w:val="20"/>
          <w:sz w:val="24"/>
          <w:szCs w:val="28"/>
        </w:rPr>
        <w:t>Project Eligibility – Project timelines</w:t>
      </w:r>
    </w:p>
    <w:p w14:paraId="6827AC5F" w14:textId="42E74080" w:rsidR="001E0831" w:rsidRPr="00BC5C90" w:rsidRDefault="001E0831" w:rsidP="001E0831">
      <w:pPr>
        <w:pStyle w:val="BodyText"/>
        <w:spacing w:before="120" w:line="240" w:lineRule="auto"/>
        <w:rPr>
          <w:rFonts w:cstheme="minorHAnsi"/>
        </w:rPr>
      </w:pPr>
      <w:r w:rsidRPr="00BC5C90">
        <w:rPr>
          <w:rFonts w:cstheme="minorHAnsi"/>
        </w:rPr>
        <w:t xml:space="preserve">Projects must be completed (including the submission of acquittal documentation to Coastcare Victoria) </w:t>
      </w:r>
      <w:r>
        <w:rPr>
          <w:rFonts w:cstheme="minorHAnsi"/>
        </w:rPr>
        <w:t xml:space="preserve">by the end date stated in </w:t>
      </w:r>
      <w:r w:rsidRPr="00BC5C90">
        <w:rPr>
          <w:rFonts w:cstheme="minorHAnsi"/>
        </w:rPr>
        <w:t>the funding agreement</w:t>
      </w:r>
      <w:r>
        <w:rPr>
          <w:rFonts w:cstheme="minorHAnsi"/>
        </w:rPr>
        <w:t>, which will be 31 May 2023</w:t>
      </w:r>
      <w:r w:rsidRPr="00BC5C90">
        <w:rPr>
          <w:rFonts w:cstheme="minorHAnsi"/>
        </w:rPr>
        <w:t xml:space="preserve">.  </w:t>
      </w:r>
    </w:p>
    <w:p w14:paraId="42208CF2" w14:textId="643ECEB1" w:rsidR="009E07A5" w:rsidRDefault="009E07A5" w:rsidP="009E07A5">
      <w:pPr>
        <w:pStyle w:val="Heading2"/>
        <w:spacing w:line="240" w:lineRule="auto"/>
      </w:pPr>
      <w:bookmarkStart w:id="37" w:name="_Toc90648050"/>
      <w:r>
        <w:t xml:space="preserve">Project Eligibility - </w:t>
      </w:r>
      <w:r w:rsidRPr="009B3281">
        <w:t>What</w:t>
      </w:r>
      <w:r>
        <w:t xml:space="preserve"> supporting documents will need to be provided?</w:t>
      </w:r>
      <w:bookmarkEnd w:id="37"/>
    </w:p>
    <w:p w14:paraId="75CBE6F1" w14:textId="11D3D31C" w:rsidR="009E07A5" w:rsidRDefault="00993DC4" w:rsidP="00E67A61">
      <w:pPr>
        <w:pStyle w:val="ListBullet"/>
        <w:numPr>
          <w:ilvl w:val="0"/>
          <w:numId w:val="0"/>
        </w:numPr>
        <w:spacing w:line="240" w:lineRule="auto"/>
      </w:pPr>
      <w:r>
        <w:t>Depending on your group and project activities</w:t>
      </w:r>
      <w:r w:rsidR="002B6128">
        <w:t>,</w:t>
      </w:r>
      <w:r>
        <w:t xml:space="preserve"> a</w:t>
      </w:r>
      <w:r w:rsidR="0091105B">
        <w:t>pplicants must provide all the following</w:t>
      </w:r>
      <w:r w:rsidR="00F35839">
        <w:t xml:space="preserve"> relevant</w:t>
      </w:r>
      <w:r w:rsidR="0091105B">
        <w:t xml:space="preserve"> documents with </w:t>
      </w:r>
      <w:r w:rsidR="00CA637B">
        <w:t>the</w:t>
      </w:r>
      <w:r w:rsidR="0091105B">
        <w:t xml:space="preserve"> application </w:t>
      </w:r>
      <w:r w:rsidR="0022735C">
        <w:t xml:space="preserve">for it </w:t>
      </w:r>
      <w:r w:rsidR="0091105B">
        <w:t>to be eligible. Failure to provide one of the following</w:t>
      </w:r>
      <w:r w:rsidR="004875C7">
        <w:t xml:space="preserve"> relevant</w:t>
      </w:r>
      <w:r w:rsidR="0091105B">
        <w:t xml:space="preserve"> documents with </w:t>
      </w:r>
      <w:r w:rsidR="00CA637B">
        <w:t>the</w:t>
      </w:r>
      <w:r w:rsidR="0091105B">
        <w:t xml:space="preserve"> application will result in </w:t>
      </w:r>
      <w:r w:rsidR="00CA637B">
        <w:t>the</w:t>
      </w:r>
      <w:r w:rsidR="0091105B">
        <w:t xml:space="preserve"> application </w:t>
      </w:r>
      <w:r w:rsidR="00CA637B">
        <w:t>being</w:t>
      </w:r>
      <w:r w:rsidR="0091105B">
        <w:t xml:space="preserve"> set aside and considered ineligible.</w:t>
      </w:r>
    </w:p>
    <w:tbl>
      <w:tblPr>
        <w:tblStyle w:val="TableGrid"/>
        <w:tblW w:w="0" w:type="auto"/>
        <w:tblLook w:val="04A0" w:firstRow="1" w:lastRow="0" w:firstColumn="1" w:lastColumn="0" w:noHBand="0" w:noVBand="1"/>
      </w:tblPr>
      <w:tblGrid>
        <w:gridCol w:w="5223"/>
        <w:gridCol w:w="5244"/>
      </w:tblGrid>
      <w:tr w:rsidR="009E07A5" w:rsidRPr="009E07A5" w14:paraId="44216234" w14:textId="77777777" w:rsidTr="00CB41C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23" w:type="dxa"/>
          </w:tcPr>
          <w:p w14:paraId="3D902F46" w14:textId="175DF88F" w:rsidR="009E07A5" w:rsidRPr="002B6128" w:rsidRDefault="009E07A5" w:rsidP="00E67A61">
            <w:pPr>
              <w:pStyle w:val="ListBullet"/>
              <w:numPr>
                <w:ilvl w:val="0"/>
                <w:numId w:val="0"/>
              </w:numPr>
              <w:spacing w:line="240" w:lineRule="auto"/>
              <w:rPr>
                <w:b/>
                <w:bCs/>
                <w:sz w:val="22"/>
                <w:szCs w:val="24"/>
              </w:rPr>
            </w:pPr>
            <w:r w:rsidRPr="002B6128">
              <w:rPr>
                <w:b/>
                <w:bCs/>
                <w:sz w:val="22"/>
                <w:szCs w:val="24"/>
              </w:rPr>
              <w:t>Project Activity</w:t>
            </w:r>
          </w:p>
        </w:tc>
        <w:tc>
          <w:tcPr>
            <w:tcW w:w="5244" w:type="dxa"/>
          </w:tcPr>
          <w:p w14:paraId="5F726F36" w14:textId="53BC6B32" w:rsidR="009E07A5" w:rsidRPr="002B6128" w:rsidRDefault="009E07A5" w:rsidP="00E67A61">
            <w:pPr>
              <w:pStyle w:val="ListBullet"/>
              <w:numPr>
                <w:ilvl w:val="0"/>
                <w:numId w:val="0"/>
              </w:numPr>
              <w:spacing w:line="240" w:lineRule="auto"/>
              <w:cnfStyle w:val="100000000000" w:firstRow="1" w:lastRow="0" w:firstColumn="0" w:lastColumn="0" w:oddVBand="0" w:evenVBand="0" w:oddHBand="0" w:evenHBand="0" w:firstRowFirstColumn="0" w:firstRowLastColumn="0" w:lastRowFirstColumn="0" w:lastRowLastColumn="0"/>
              <w:rPr>
                <w:b/>
                <w:bCs/>
                <w:sz w:val="22"/>
                <w:szCs w:val="24"/>
              </w:rPr>
            </w:pPr>
            <w:r w:rsidRPr="002B6128">
              <w:rPr>
                <w:b/>
                <w:bCs/>
                <w:sz w:val="22"/>
                <w:szCs w:val="24"/>
              </w:rPr>
              <w:t>Supporting Documentation Required</w:t>
            </w:r>
          </w:p>
        </w:tc>
      </w:tr>
      <w:tr w:rsidR="00F52802" w:rsidRPr="005E0986" w14:paraId="39673F02" w14:textId="77777777" w:rsidTr="005E0986">
        <w:tc>
          <w:tcPr>
            <w:tcW w:w="5223" w:type="dxa"/>
          </w:tcPr>
          <w:p w14:paraId="75AC8B6A" w14:textId="078E28EC" w:rsidR="00F52802" w:rsidRPr="002B6128" w:rsidRDefault="00F52802" w:rsidP="00E67A61">
            <w:pPr>
              <w:pStyle w:val="ListBullet"/>
              <w:numPr>
                <w:ilvl w:val="0"/>
                <w:numId w:val="0"/>
              </w:numPr>
              <w:spacing w:line="240" w:lineRule="auto"/>
              <w:rPr>
                <w:b/>
                <w:bCs/>
                <w:sz w:val="22"/>
                <w:szCs w:val="24"/>
              </w:rPr>
            </w:pPr>
            <w:r w:rsidRPr="002B6128">
              <w:rPr>
                <w:b/>
                <w:bCs/>
                <w:sz w:val="22"/>
                <w:szCs w:val="24"/>
              </w:rPr>
              <w:t>If you need an auspice (sponsor)</w:t>
            </w:r>
          </w:p>
        </w:tc>
        <w:tc>
          <w:tcPr>
            <w:tcW w:w="5244" w:type="dxa"/>
          </w:tcPr>
          <w:p w14:paraId="10C9B307" w14:textId="137FF687" w:rsidR="00876830" w:rsidRPr="00CB41CB" w:rsidRDefault="00F52802" w:rsidP="00876830">
            <w:pPr>
              <w:pStyle w:val="ListBullet"/>
              <w:spacing w:line="240" w:lineRule="auto"/>
            </w:pPr>
            <w:r>
              <w:rPr>
                <w:rFonts w:eastAsia="Calibri"/>
              </w:rPr>
              <w:t>W</w:t>
            </w:r>
            <w:r w:rsidRPr="009205D3">
              <w:rPr>
                <w:rFonts w:eastAsia="Calibri"/>
              </w:rPr>
              <w:t xml:space="preserve">ritten </w:t>
            </w:r>
            <w:r>
              <w:rPr>
                <w:rFonts w:eastAsia="Calibri"/>
              </w:rPr>
              <w:t>approval</w:t>
            </w:r>
            <w:r w:rsidRPr="009205D3">
              <w:rPr>
                <w:rFonts w:eastAsia="Calibri"/>
              </w:rPr>
              <w:t xml:space="preserve"> </w:t>
            </w:r>
            <w:r>
              <w:rPr>
                <w:rFonts w:eastAsia="Calibri"/>
              </w:rPr>
              <w:t xml:space="preserve">(such as a supporting letter or email) </w:t>
            </w:r>
            <w:r w:rsidRPr="009205D3">
              <w:rPr>
                <w:rFonts w:eastAsia="Calibri"/>
              </w:rPr>
              <w:t>from your auspice (sponsor)</w:t>
            </w:r>
            <w:r w:rsidR="00876830">
              <w:rPr>
                <w:rFonts w:eastAsia="Calibri"/>
              </w:rPr>
              <w:t>, confirming the following, that they:</w:t>
            </w:r>
          </w:p>
          <w:p w14:paraId="50E03A1D" w14:textId="757A1044" w:rsidR="00071D8D" w:rsidRPr="008D6D0B" w:rsidRDefault="00071D8D" w:rsidP="00071D8D">
            <w:pPr>
              <w:pStyle w:val="ListBullet2"/>
            </w:pPr>
            <w:r>
              <w:rPr>
                <w:rFonts w:eastAsia="Calibri"/>
              </w:rPr>
              <w:t>are</w:t>
            </w:r>
            <w:r w:rsidRPr="00F749CB">
              <w:rPr>
                <w:rFonts w:eastAsia="Calibri"/>
              </w:rPr>
              <w:t xml:space="preserve"> </w:t>
            </w:r>
            <w:r>
              <w:rPr>
                <w:rFonts w:eastAsia="Calibri"/>
              </w:rPr>
              <w:t xml:space="preserve">one of the </w:t>
            </w:r>
            <w:r>
              <w:t>community</w:t>
            </w:r>
            <w:r w:rsidRPr="000F0669">
              <w:t xml:space="preserve"> groups and organisations</w:t>
            </w:r>
            <w:r>
              <w:t xml:space="preserve"> listed above and </w:t>
            </w:r>
            <w:r>
              <w:rPr>
                <w:rFonts w:eastAsia="Calibri"/>
              </w:rPr>
              <w:t>be</w:t>
            </w:r>
            <w:r w:rsidRPr="00F749CB">
              <w:rPr>
                <w:rFonts w:eastAsia="Calibri"/>
              </w:rPr>
              <w:t xml:space="preserve"> incorporated</w:t>
            </w:r>
            <w:r>
              <w:rPr>
                <w:rFonts w:eastAsia="Calibri"/>
              </w:rPr>
              <w:t xml:space="preserve"> </w:t>
            </w:r>
            <w:r w:rsidRPr="0078798D">
              <w:rPr>
                <w:rFonts w:eastAsia="Calibri"/>
              </w:rPr>
              <w:t>through Consumer Affairs Victoria</w:t>
            </w:r>
            <w:r>
              <w:rPr>
                <w:rFonts w:eastAsia="Calibri"/>
              </w:rPr>
              <w:t xml:space="preserve"> (</w:t>
            </w:r>
            <w:r w:rsidRPr="00E94349">
              <w:rPr>
                <w:rFonts w:eastAsia="Calibri"/>
              </w:rPr>
              <w:t>www.consumer.vic.gov.au</w:t>
            </w:r>
            <w:r>
              <w:rPr>
                <w:rFonts w:eastAsia="Calibri"/>
              </w:rPr>
              <w:t>) or other state incorporating agency,</w:t>
            </w:r>
            <w:r w:rsidRPr="00F749CB" w:rsidDel="00876830">
              <w:rPr>
                <w:rFonts w:eastAsia="Calibri"/>
              </w:rPr>
              <w:t xml:space="preserve"> </w:t>
            </w:r>
            <w:r w:rsidRPr="00F749CB">
              <w:rPr>
                <w:rFonts w:eastAsia="Calibri"/>
              </w:rPr>
              <w:t>or registered as a not-for-profit with ACNC</w:t>
            </w:r>
            <w:r>
              <w:rPr>
                <w:rFonts w:eastAsia="Calibri"/>
              </w:rPr>
              <w:t xml:space="preserve"> (</w:t>
            </w:r>
            <w:r w:rsidRPr="00E94349">
              <w:rPr>
                <w:rFonts w:eastAsia="Calibri"/>
              </w:rPr>
              <w:t>www.acnc.gov.au</w:t>
            </w:r>
            <w:r>
              <w:rPr>
                <w:rFonts w:eastAsia="Calibri"/>
              </w:rPr>
              <w:t>); or</w:t>
            </w:r>
            <w:r w:rsidRPr="00876830">
              <w:rPr>
                <w:rFonts w:eastAsia="Calibri"/>
              </w:rPr>
              <w:t xml:space="preserve"> </w:t>
            </w:r>
            <w:r w:rsidRPr="00F749CB">
              <w:rPr>
                <w:rFonts w:eastAsia="Calibri"/>
              </w:rPr>
              <w:t>a State Government</w:t>
            </w:r>
            <w:r>
              <w:rPr>
                <w:rFonts w:eastAsia="Calibri"/>
              </w:rPr>
              <w:t xml:space="preserve"> </w:t>
            </w:r>
            <w:r w:rsidRPr="00F749CB">
              <w:rPr>
                <w:rFonts w:eastAsia="Calibri"/>
              </w:rPr>
              <w:t>statutory bod</w:t>
            </w:r>
            <w:r>
              <w:rPr>
                <w:rFonts w:eastAsia="Calibri"/>
              </w:rPr>
              <w:t>y</w:t>
            </w:r>
            <w:r w:rsidRPr="00F749CB">
              <w:rPr>
                <w:rFonts w:eastAsia="Calibri"/>
              </w:rPr>
              <w:t>/authority</w:t>
            </w:r>
            <w:r>
              <w:rPr>
                <w:rFonts w:eastAsia="Calibri"/>
              </w:rPr>
              <w:t xml:space="preserve"> or </w:t>
            </w:r>
            <w:r w:rsidRPr="008D6D0B">
              <w:rPr>
                <w:rFonts w:eastAsia="Calibri"/>
              </w:rPr>
              <w:t>local government;</w:t>
            </w:r>
          </w:p>
          <w:p w14:paraId="45224054" w14:textId="43128A89" w:rsidR="00071D8D" w:rsidRPr="00F749CB" w:rsidRDefault="00071D8D" w:rsidP="00071D8D">
            <w:pPr>
              <w:pStyle w:val="ListBullet2"/>
            </w:pPr>
            <w:r>
              <w:rPr>
                <w:rFonts w:eastAsia="Calibri"/>
              </w:rPr>
              <w:t>submi</w:t>
            </w:r>
            <w:r w:rsidR="0097087A">
              <w:rPr>
                <w:rFonts w:eastAsia="Calibri"/>
              </w:rPr>
              <w:t>t</w:t>
            </w:r>
            <w:r w:rsidR="00175AD0">
              <w:rPr>
                <w:rFonts w:eastAsia="Calibri"/>
              </w:rPr>
              <w:t xml:space="preserve"> a</w:t>
            </w:r>
            <w:r>
              <w:rPr>
                <w:rFonts w:eastAsia="Calibri"/>
              </w:rPr>
              <w:t xml:space="preserve"> certificate of insurance demonstrating provision of </w:t>
            </w:r>
            <w:r w:rsidRPr="00F749CB">
              <w:rPr>
                <w:rFonts w:eastAsia="Calibri"/>
              </w:rPr>
              <w:t xml:space="preserve">insurance sufficient </w:t>
            </w:r>
            <w:r w:rsidRPr="003269EA">
              <w:rPr>
                <w:rFonts w:eastAsia="Calibri"/>
              </w:rPr>
              <w:t>as determined by the appointed land manager to safeguard volunteers and participants involved in the funded activities</w:t>
            </w:r>
            <w:r w:rsidRPr="00F749CB">
              <w:rPr>
                <w:rFonts w:eastAsia="Calibri"/>
              </w:rPr>
              <w:t>, including public liability insurance of at least $10 million and personal accident insurance;</w:t>
            </w:r>
          </w:p>
          <w:p w14:paraId="4E0AAF88" w14:textId="77777777" w:rsidR="00071D8D" w:rsidRPr="00F749CB" w:rsidRDefault="00071D8D" w:rsidP="00071D8D">
            <w:pPr>
              <w:pStyle w:val="ListBullet2"/>
            </w:pPr>
            <w:r w:rsidRPr="00F749CB">
              <w:rPr>
                <w:rFonts w:eastAsia="Calibri"/>
              </w:rPr>
              <w:t>agree to take responsibility for the management and safety of the group’s volunteers and participants;</w:t>
            </w:r>
            <w:r>
              <w:rPr>
                <w:rFonts w:eastAsia="Calibri"/>
              </w:rPr>
              <w:t xml:space="preserve"> and</w:t>
            </w:r>
          </w:p>
          <w:p w14:paraId="776D5BCA" w14:textId="719E42E6" w:rsidR="00F52802" w:rsidRDefault="00071D8D" w:rsidP="00071D8D">
            <w:pPr>
              <w:pStyle w:val="ListBullet2"/>
            </w:pPr>
            <w:r w:rsidRPr="00F749CB">
              <w:rPr>
                <w:rFonts w:eastAsia="Calibri"/>
              </w:rPr>
              <w:t>sign the funding agreement, receive the grant payment and be accountable for the delivery and reporting of the project.</w:t>
            </w:r>
          </w:p>
        </w:tc>
      </w:tr>
      <w:tr w:rsidR="009E07A5" w14:paraId="2E165A63" w14:textId="77777777" w:rsidTr="00CB41CB">
        <w:tc>
          <w:tcPr>
            <w:tcW w:w="5223" w:type="dxa"/>
          </w:tcPr>
          <w:p w14:paraId="4FC13AD5" w14:textId="484DCFCC" w:rsidR="009E07A5" w:rsidRPr="002B6128" w:rsidRDefault="009E07A5" w:rsidP="00E67A61">
            <w:pPr>
              <w:pStyle w:val="ListBullet"/>
              <w:numPr>
                <w:ilvl w:val="0"/>
                <w:numId w:val="0"/>
              </w:numPr>
              <w:spacing w:line="240" w:lineRule="auto"/>
              <w:rPr>
                <w:b/>
                <w:bCs/>
                <w:sz w:val="22"/>
                <w:szCs w:val="24"/>
              </w:rPr>
            </w:pPr>
            <w:r w:rsidRPr="002B6128">
              <w:rPr>
                <w:rFonts w:cstheme="minorHAnsi"/>
                <w:b/>
                <w:bCs/>
                <w:sz w:val="22"/>
                <w:szCs w:val="24"/>
              </w:rPr>
              <w:t xml:space="preserve">If your project involves </w:t>
            </w:r>
            <w:r w:rsidR="00A252B8" w:rsidRPr="002B6128">
              <w:rPr>
                <w:rFonts w:cstheme="minorHAnsi"/>
                <w:b/>
                <w:bCs/>
                <w:sz w:val="22"/>
                <w:szCs w:val="24"/>
              </w:rPr>
              <w:t xml:space="preserve">on-ground work, </w:t>
            </w:r>
            <w:r w:rsidRPr="002B6128">
              <w:rPr>
                <w:rFonts w:cstheme="minorHAnsi"/>
                <w:b/>
                <w:bCs/>
                <w:sz w:val="22"/>
                <w:szCs w:val="24"/>
              </w:rPr>
              <w:t>changing a site in some way and/or holding events or activities on a site</w:t>
            </w:r>
          </w:p>
        </w:tc>
        <w:tc>
          <w:tcPr>
            <w:tcW w:w="5244" w:type="dxa"/>
          </w:tcPr>
          <w:p w14:paraId="55BB8CA1" w14:textId="08599CDF" w:rsidR="00066A92" w:rsidRDefault="00066A92" w:rsidP="00CB41CB">
            <w:pPr>
              <w:pStyle w:val="ListBullet"/>
            </w:pPr>
            <w:r>
              <w:t>Map of proposed work area/site/event locations/s</w:t>
            </w:r>
            <w:r w:rsidR="008831A8">
              <w:t xml:space="preserve"> </w:t>
            </w:r>
            <w:r>
              <w:t xml:space="preserve">(see </w:t>
            </w:r>
            <w:proofErr w:type="spellStart"/>
            <w:r>
              <w:t>MapShare</w:t>
            </w:r>
            <w:proofErr w:type="spellEnd"/>
            <w:r>
              <w:t xml:space="preserve"> instructions in this document).</w:t>
            </w:r>
          </w:p>
          <w:p w14:paraId="76FFAD90" w14:textId="3F69B7C3" w:rsidR="009E07A5" w:rsidRDefault="005E0986" w:rsidP="00CB41CB">
            <w:pPr>
              <w:pStyle w:val="ListBullet"/>
            </w:pPr>
            <w:r>
              <w:t>W</w:t>
            </w:r>
            <w:r w:rsidR="009E07A5">
              <w:t xml:space="preserve">ritten </w:t>
            </w:r>
            <w:r w:rsidR="009E07A5" w:rsidRPr="00F30E87">
              <w:rPr>
                <w:u w:val="single"/>
              </w:rPr>
              <w:t>support</w:t>
            </w:r>
            <w:r w:rsidR="009E07A5">
              <w:t xml:space="preserve"> from the relevant public land manager</w:t>
            </w:r>
            <w:r>
              <w:t>/s</w:t>
            </w:r>
            <w:r w:rsidR="009E07A5">
              <w:t xml:space="preserve"> to undertake the activity. </w:t>
            </w:r>
            <w:r>
              <w:t>(</w:t>
            </w:r>
            <w:r w:rsidR="009E07A5">
              <w:t xml:space="preserve">At the application stage, we are only asking for evidence of support. If successful, formal </w:t>
            </w:r>
            <w:r w:rsidR="009E07A5" w:rsidRPr="00145BE9">
              <w:rPr>
                <w:u w:val="single"/>
              </w:rPr>
              <w:t>consents</w:t>
            </w:r>
            <w:r w:rsidR="009E07A5">
              <w:t>, permits and cultural heritage requirements will be required.</w:t>
            </w:r>
            <w:r>
              <w:t>)</w:t>
            </w:r>
          </w:p>
          <w:p w14:paraId="0122E4A5" w14:textId="0F668566" w:rsidR="005E0986" w:rsidRDefault="003E44BE" w:rsidP="005E0986">
            <w:pPr>
              <w:pStyle w:val="ListBullet"/>
            </w:pPr>
            <w:r>
              <w:rPr>
                <w:rFonts w:eastAsia="Calibri"/>
              </w:rPr>
              <w:t xml:space="preserve">Submission of certificate of insurance demonstrating provision of </w:t>
            </w:r>
            <w:r w:rsidRPr="0078798D">
              <w:rPr>
                <w:rFonts w:eastAsia="Calibri"/>
              </w:rPr>
              <w:t xml:space="preserve">sufficient </w:t>
            </w:r>
            <w:r>
              <w:rPr>
                <w:rFonts w:eastAsia="Calibri"/>
              </w:rPr>
              <w:t xml:space="preserve">insurance </w:t>
            </w:r>
            <w:r w:rsidRPr="003269EA">
              <w:rPr>
                <w:rFonts w:eastAsia="Calibri"/>
              </w:rPr>
              <w:t>as determined by the appointed land manager to safeguard volunteers and participants involved in the funded</w:t>
            </w:r>
            <w:r w:rsidRPr="0078798D">
              <w:rPr>
                <w:rFonts w:eastAsia="Calibri"/>
              </w:rPr>
              <w:t xml:space="preserve"> activities, including public liability insurance of at least $10million and personal accident insurance.</w:t>
            </w:r>
          </w:p>
          <w:p w14:paraId="42FAE455" w14:textId="3FD87F51" w:rsidR="005E0986" w:rsidRDefault="005E0986" w:rsidP="00CB41CB">
            <w:pPr>
              <w:pStyle w:val="ListBullet"/>
            </w:pPr>
            <w:r>
              <w:t>Current condition photo(s) of the area for pre and post work monitoring purposes.</w:t>
            </w:r>
          </w:p>
        </w:tc>
      </w:tr>
      <w:tr w:rsidR="009E07A5" w14:paraId="06A8C4FF" w14:textId="77777777" w:rsidTr="00CB41CB">
        <w:tc>
          <w:tcPr>
            <w:tcW w:w="5223" w:type="dxa"/>
          </w:tcPr>
          <w:p w14:paraId="2A9642B6" w14:textId="7309AE23" w:rsidR="009E07A5" w:rsidRPr="002B6128" w:rsidRDefault="009E07A5" w:rsidP="004116EB">
            <w:pPr>
              <w:pStyle w:val="ListBullet"/>
              <w:numPr>
                <w:ilvl w:val="0"/>
                <w:numId w:val="0"/>
              </w:numPr>
              <w:spacing w:line="240" w:lineRule="auto"/>
              <w:rPr>
                <w:b/>
                <w:bCs/>
                <w:sz w:val="22"/>
                <w:szCs w:val="24"/>
              </w:rPr>
            </w:pPr>
            <w:r w:rsidRPr="002B6128">
              <w:rPr>
                <w:b/>
                <w:bCs/>
                <w:sz w:val="22"/>
                <w:szCs w:val="24"/>
              </w:rPr>
              <w:t>If your project includes</w:t>
            </w:r>
            <w:r w:rsidR="005E0986" w:rsidRPr="002B6128">
              <w:rPr>
                <w:b/>
                <w:bCs/>
                <w:sz w:val="22"/>
                <w:szCs w:val="24"/>
              </w:rPr>
              <w:t xml:space="preserve"> a</w:t>
            </w:r>
            <w:r w:rsidRPr="002B6128">
              <w:rPr>
                <w:b/>
                <w:bCs/>
                <w:sz w:val="22"/>
                <w:szCs w:val="24"/>
              </w:rPr>
              <w:t xml:space="preserve"> </w:t>
            </w:r>
            <w:r w:rsidR="005E0986" w:rsidRPr="002B6128">
              <w:rPr>
                <w:b/>
                <w:bCs/>
                <w:sz w:val="22"/>
                <w:szCs w:val="24"/>
              </w:rPr>
              <w:t>partner/s</w:t>
            </w:r>
          </w:p>
        </w:tc>
        <w:tc>
          <w:tcPr>
            <w:tcW w:w="5244" w:type="dxa"/>
          </w:tcPr>
          <w:p w14:paraId="618A032D" w14:textId="03399D53" w:rsidR="009E07A5" w:rsidRDefault="009E07A5" w:rsidP="00CB41CB">
            <w:pPr>
              <w:pStyle w:val="ListBullet"/>
            </w:pPr>
            <w:r>
              <w:t>Letter</w:t>
            </w:r>
            <w:r w:rsidR="005E0986">
              <w:t>/</w:t>
            </w:r>
            <w:r>
              <w:t>s of support from partner organisation</w:t>
            </w:r>
            <w:r w:rsidR="005E0986">
              <w:t>/</w:t>
            </w:r>
            <w:r>
              <w:t>s</w:t>
            </w:r>
            <w:r w:rsidR="005E0986">
              <w:t>.</w:t>
            </w:r>
          </w:p>
        </w:tc>
      </w:tr>
    </w:tbl>
    <w:p w14:paraId="4F375A98" w14:textId="407426CD" w:rsidR="009E07A5" w:rsidRDefault="009E07A5" w:rsidP="00262C5E">
      <w:pPr>
        <w:pStyle w:val="ListBullet"/>
        <w:numPr>
          <w:ilvl w:val="0"/>
          <w:numId w:val="0"/>
        </w:numPr>
        <w:spacing w:line="240" w:lineRule="auto"/>
      </w:pPr>
    </w:p>
    <w:p w14:paraId="4E38ACB1" w14:textId="30D3A7E1" w:rsidR="009E07A5" w:rsidRDefault="009E07A5" w:rsidP="009E07A5">
      <w:pPr>
        <w:pStyle w:val="BodyText"/>
        <w:spacing w:line="240" w:lineRule="auto"/>
        <w:rPr>
          <w:lang w:eastAsia="en-AU"/>
        </w:rPr>
      </w:pPr>
      <w:r>
        <w:rPr>
          <w:lang w:eastAsia="en-AU"/>
        </w:rPr>
        <w:t>Supporting documents must be in an acceptable file type, such as Word, Excel, PDF, or JPEG. The maximum file size for each file is 10MB.</w:t>
      </w:r>
    </w:p>
    <w:p w14:paraId="42DC208E" w14:textId="32A31E01" w:rsidR="006E5A79" w:rsidRDefault="006E5A79" w:rsidP="00886303">
      <w:pPr>
        <w:pStyle w:val="BodyText"/>
        <w:spacing w:line="240" w:lineRule="auto"/>
        <w:rPr>
          <w:lang w:eastAsia="en-AU"/>
        </w:rPr>
      </w:pPr>
    </w:p>
    <w:p w14:paraId="70C7244B" w14:textId="77777777" w:rsidR="00C26D36" w:rsidRPr="00A33987" w:rsidRDefault="00C26D36" w:rsidP="00886303">
      <w:pPr>
        <w:pStyle w:val="BodyText"/>
        <w:spacing w:line="240" w:lineRule="auto"/>
        <w:rPr>
          <w:rFonts w:cs="Arial"/>
          <w:b/>
          <w:bCs/>
          <w:iCs/>
          <w:color w:val="00B2A9" w:themeColor="text2"/>
          <w:kern w:val="20"/>
          <w:sz w:val="24"/>
          <w:szCs w:val="28"/>
          <w:lang w:eastAsia="en-AU"/>
        </w:rPr>
      </w:pPr>
      <w:r w:rsidRPr="00A33987">
        <w:rPr>
          <w:rFonts w:cs="Arial"/>
          <w:b/>
          <w:bCs/>
          <w:iCs/>
          <w:color w:val="00B2A9" w:themeColor="text2"/>
          <w:kern w:val="20"/>
          <w:sz w:val="24"/>
          <w:szCs w:val="28"/>
          <w:lang w:eastAsia="en-AU"/>
        </w:rPr>
        <w:t>Late applications</w:t>
      </w:r>
    </w:p>
    <w:p w14:paraId="22C84384" w14:textId="77777777" w:rsidR="00C26D36" w:rsidRDefault="00C26D36" w:rsidP="00886303">
      <w:pPr>
        <w:pStyle w:val="BodyText"/>
        <w:spacing w:before="0" w:line="240" w:lineRule="auto"/>
      </w:pPr>
      <w:r>
        <w:t xml:space="preserve">The DELWP Grants online portal does not allow late applications. If a late application is submitted by email or hard copy, the Coastcare Victoria Grants Officer will: </w:t>
      </w:r>
    </w:p>
    <w:p w14:paraId="77D2D293" w14:textId="77777777" w:rsidR="00C26D36" w:rsidRDefault="00C26D36" w:rsidP="00886303">
      <w:pPr>
        <w:pStyle w:val="BodyText"/>
        <w:numPr>
          <w:ilvl w:val="0"/>
          <w:numId w:val="53"/>
        </w:numPr>
        <w:spacing w:before="0" w:line="240" w:lineRule="auto"/>
      </w:pPr>
      <w:r>
        <w:t>confirm receipt and notify the applicant in writing of their potential ineligibility for consideration, and</w:t>
      </w:r>
    </w:p>
    <w:p w14:paraId="6DE5575F" w14:textId="77777777" w:rsidR="00C26D36" w:rsidRDefault="00C26D36" w:rsidP="00886303">
      <w:pPr>
        <w:pStyle w:val="BodyText"/>
        <w:numPr>
          <w:ilvl w:val="0"/>
          <w:numId w:val="53"/>
        </w:numPr>
        <w:spacing w:before="0" w:line="240" w:lineRule="auto"/>
      </w:pPr>
      <w:r>
        <w:t xml:space="preserve">confirm the final decision about the eligibility of their application. </w:t>
      </w:r>
    </w:p>
    <w:p w14:paraId="1255CF07" w14:textId="77777777" w:rsidR="00C26D36" w:rsidRDefault="00C26D36" w:rsidP="00886303">
      <w:pPr>
        <w:pStyle w:val="BodyText"/>
        <w:spacing w:before="0" w:line="240" w:lineRule="auto"/>
      </w:pPr>
      <w:r>
        <w:t xml:space="preserve">When it is not clear, the Assessment Panel Chair will make a determination as to the actual time that an application is lodged. That determination is final. </w:t>
      </w:r>
    </w:p>
    <w:p w14:paraId="00F3E83C" w14:textId="77777777" w:rsidR="00C26D36" w:rsidRDefault="00C26D36" w:rsidP="00886303">
      <w:pPr>
        <w:pStyle w:val="BodyText"/>
        <w:spacing w:line="240" w:lineRule="auto"/>
      </w:pPr>
      <w:r w:rsidRPr="00431B3A">
        <w:rPr>
          <w:lang w:eastAsia="en-AU"/>
        </w:rPr>
        <w:t xml:space="preserve">Late applications will </w:t>
      </w:r>
      <w:r>
        <w:rPr>
          <w:lang w:eastAsia="en-AU"/>
        </w:rPr>
        <w:t>only</w:t>
      </w:r>
      <w:r w:rsidRPr="00431B3A">
        <w:rPr>
          <w:lang w:eastAsia="en-AU"/>
        </w:rPr>
        <w:t xml:space="preserve"> be considered</w:t>
      </w:r>
      <w:r>
        <w:rPr>
          <w:lang w:eastAsia="en-AU"/>
        </w:rPr>
        <w:t xml:space="preserve"> where: </w:t>
      </w:r>
      <w:r>
        <w:t xml:space="preserve">the applicant can clearly demonstrate (to the satisfaction to the Assessment Panel Chair) that late lodgement resulted from an error or failure in the application lodgement processes or was hindered by a major unforeseen incident; </w:t>
      </w:r>
      <w:r w:rsidRPr="00B47909">
        <w:rPr>
          <w:b/>
          <w:bCs/>
        </w:rPr>
        <w:t>and</w:t>
      </w:r>
      <w:r>
        <w:rPr>
          <w:b/>
          <w:bCs/>
        </w:rPr>
        <w:t xml:space="preserve"> </w:t>
      </w:r>
      <w:r>
        <w:t>the integrity (both real and perceived) of the application process would not be compromised by accepting the application after the closing time.</w:t>
      </w:r>
    </w:p>
    <w:p w14:paraId="2820EB1D" w14:textId="2BC79AEF" w:rsidR="00C26D36" w:rsidRDefault="00C26D36" w:rsidP="00886303">
      <w:pPr>
        <w:pStyle w:val="BodyText"/>
        <w:spacing w:before="0" w:line="240" w:lineRule="auto"/>
      </w:pPr>
      <w:r>
        <w:t xml:space="preserve">The Assessment Panel Chair will consult with the Probity Advisor and seek advice on probity implications of accepting any late submission. </w:t>
      </w:r>
    </w:p>
    <w:p w14:paraId="11E87C8C" w14:textId="77777777" w:rsidR="00C26D36" w:rsidRDefault="00C26D36" w:rsidP="00886303">
      <w:pPr>
        <w:pStyle w:val="BodyText"/>
        <w:spacing w:before="0" w:line="240" w:lineRule="auto"/>
      </w:pPr>
      <w:r>
        <w:t xml:space="preserve">All applications lodged after the closing time will be recorded by the Coastcare Victoria Grants Officer.  </w:t>
      </w:r>
    </w:p>
    <w:p w14:paraId="1EFED101" w14:textId="77777777" w:rsidR="00C26D36" w:rsidRPr="00A33987" w:rsidRDefault="00C26D36" w:rsidP="00886303">
      <w:pPr>
        <w:pStyle w:val="BodyText"/>
        <w:spacing w:line="240" w:lineRule="auto"/>
        <w:rPr>
          <w:rFonts w:cs="Arial"/>
          <w:b/>
          <w:bCs/>
          <w:iCs/>
          <w:color w:val="00B2A9" w:themeColor="text2"/>
          <w:kern w:val="20"/>
          <w:sz w:val="24"/>
          <w:szCs w:val="28"/>
          <w:lang w:eastAsia="en-AU"/>
        </w:rPr>
      </w:pPr>
      <w:r w:rsidRPr="00A33987">
        <w:rPr>
          <w:rFonts w:cs="Arial"/>
          <w:b/>
          <w:bCs/>
          <w:iCs/>
          <w:color w:val="00B2A9" w:themeColor="text2"/>
          <w:kern w:val="20"/>
          <w:sz w:val="24"/>
          <w:szCs w:val="28"/>
          <w:lang w:eastAsia="en-AU"/>
        </w:rPr>
        <w:t>Incomplete Application</w:t>
      </w:r>
    </w:p>
    <w:p w14:paraId="30A4CFCB" w14:textId="1483A2BC" w:rsidR="00C26D36" w:rsidRPr="0014521A" w:rsidRDefault="00C26D36" w:rsidP="00886303">
      <w:pPr>
        <w:pStyle w:val="BodyText"/>
        <w:rPr>
          <w:lang w:val="en-US"/>
        </w:rPr>
      </w:pPr>
      <w:r w:rsidRPr="00951A4A">
        <w:rPr>
          <w:lang w:val="en-US"/>
        </w:rPr>
        <w:t xml:space="preserve">If </w:t>
      </w:r>
      <w:r>
        <w:rPr>
          <w:lang w:val="en-US"/>
        </w:rPr>
        <w:t>an application</w:t>
      </w:r>
      <w:r w:rsidRPr="00951A4A">
        <w:rPr>
          <w:lang w:val="en-US"/>
        </w:rPr>
        <w:t xml:space="preserve"> is incomplete, the Assessment Panel Chair</w:t>
      </w:r>
      <w:r>
        <w:rPr>
          <w:lang w:val="en-US"/>
        </w:rPr>
        <w:t xml:space="preserve"> </w:t>
      </w:r>
      <w:r w:rsidRPr="00572889">
        <w:rPr>
          <w:color w:val="363534"/>
        </w:rPr>
        <w:t>in consultation with probity advisor</w:t>
      </w:r>
      <w:r>
        <w:rPr>
          <w:color w:val="363534"/>
        </w:rPr>
        <w:t xml:space="preserve">, may exercise their discretion to </w:t>
      </w:r>
      <w:r w:rsidRPr="00951A4A">
        <w:rPr>
          <w:lang w:val="en-US"/>
        </w:rPr>
        <w:t xml:space="preserve">request the missing information from the </w:t>
      </w:r>
      <w:r>
        <w:rPr>
          <w:lang w:val="en-US"/>
        </w:rPr>
        <w:t>applicant</w:t>
      </w:r>
      <w:r w:rsidRPr="00572889">
        <w:rPr>
          <w:lang w:val="en-US"/>
        </w:rPr>
        <w:t xml:space="preserve"> within a specified time </w:t>
      </w:r>
      <w:r w:rsidRPr="003A1A31">
        <w:rPr>
          <w:b/>
          <w:bCs/>
          <w:lang w:val="en-US"/>
        </w:rPr>
        <w:t>or</w:t>
      </w:r>
      <w:r>
        <w:rPr>
          <w:lang w:val="en-US"/>
        </w:rPr>
        <w:t xml:space="preserve"> </w:t>
      </w:r>
      <w:r>
        <w:t>the application will be assessed based on the documents submitted</w:t>
      </w:r>
      <w:r w:rsidRPr="0014521A">
        <w:rPr>
          <w:lang w:val="en-US"/>
        </w:rPr>
        <w:t>.</w:t>
      </w:r>
    </w:p>
    <w:p w14:paraId="3DC47853" w14:textId="77777777" w:rsidR="00C26D36" w:rsidRPr="00A33987" w:rsidRDefault="00C26D36" w:rsidP="00886303">
      <w:pPr>
        <w:pStyle w:val="BodyText"/>
        <w:spacing w:line="240" w:lineRule="auto"/>
        <w:rPr>
          <w:rFonts w:cs="Arial"/>
          <w:b/>
          <w:bCs/>
          <w:iCs/>
          <w:color w:val="00B2A9" w:themeColor="text2"/>
          <w:kern w:val="20"/>
          <w:sz w:val="24"/>
          <w:szCs w:val="28"/>
          <w:lang w:eastAsia="en-AU"/>
        </w:rPr>
      </w:pPr>
      <w:r w:rsidRPr="00A33987">
        <w:rPr>
          <w:rFonts w:cs="Arial"/>
          <w:b/>
          <w:bCs/>
          <w:iCs/>
          <w:color w:val="00B2A9" w:themeColor="text2"/>
          <w:kern w:val="20"/>
          <w:sz w:val="24"/>
          <w:szCs w:val="28"/>
          <w:lang w:eastAsia="en-AU"/>
        </w:rPr>
        <w:t>Errors in Applicant Documentation</w:t>
      </w:r>
    </w:p>
    <w:p w14:paraId="3548D49E" w14:textId="77777777" w:rsidR="00C26D36" w:rsidRDefault="00C26D36" w:rsidP="00886303">
      <w:pPr>
        <w:pStyle w:val="BodyText"/>
        <w:spacing w:before="0" w:line="240" w:lineRule="auto"/>
      </w:pPr>
      <w:r>
        <w:t xml:space="preserve">An applicant must notify </w:t>
      </w:r>
      <w:r w:rsidRPr="00572889">
        <w:t xml:space="preserve">the </w:t>
      </w:r>
      <w:r>
        <w:t xml:space="preserve">Coastcare Victoria </w:t>
      </w:r>
      <w:r w:rsidRPr="00572889">
        <w:t>Grants Officer</w:t>
      </w:r>
      <w:r>
        <w:t xml:space="preserve"> immediately when they become aware of an error in their applications after the closing date. </w:t>
      </w:r>
    </w:p>
    <w:p w14:paraId="46118611" w14:textId="0C8B2EE6" w:rsidR="00C26D36" w:rsidRDefault="00C26D36" w:rsidP="00886303">
      <w:pPr>
        <w:pStyle w:val="BodyText"/>
        <w:spacing w:before="0" w:line="240" w:lineRule="auto"/>
        <w:rPr>
          <w:color w:val="363534"/>
        </w:rPr>
      </w:pPr>
      <w:r w:rsidRPr="00572889">
        <w:rPr>
          <w:color w:val="363534"/>
        </w:rPr>
        <w:t xml:space="preserve">If </w:t>
      </w:r>
      <w:r>
        <w:rPr>
          <w:color w:val="363534"/>
        </w:rPr>
        <w:t xml:space="preserve">there is an error </w:t>
      </w:r>
      <w:r w:rsidRPr="00572889">
        <w:rPr>
          <w:color w:val="363534"/>
        </w:rPr>
        <w:t>(as opposed to an omission)</w:t>
      </w:r>
      <w:r>
        <w:rPr>
          <w:color w:val="363534"/>
        </w:rPr>
        <w:t xml:space="preserve"> in an application</w:t>
      </w:r>
      <w:r w:rsidRPr="00572889">
        <w:rPr>
          <w:color w:val="363534"/>
        </w:rPr>
        <w:t xml:space="preserve"> the Assessment Panel Chair</w:t>
      </w:r>
      <w:r>
        <w:rPr>
          <w:color w:val="363534"/>
        </w:rPr>
        <w:t>,</w:t>
      </w:r>
      <w:r w:rsidRPr="00572889">
        <w:rPr>
          <w:color w:val="363534"/>
        </w:rPr>
        <w:t xml:space="preserve"> in consultation with </w:t>
      </w:r>
      <w:r w:rsidR="00B155D1">
        <w:rPr>
          <w:color w:val="363534"/>
        </w:rPr>
        <w:t>the P</w:t>
      </w:r>
      <w:r w:rsidRPr="00572889">
        <w:rPr>
          <w:color w:val="363534"/>
        </w:rPr>
        <w:t xml:space="preserve">robity </w:t>
      </w:r>
      <w:r w:rsidR="00B155D1">
        <w:rPr>
          <w:color w:val="363534"/>
        </w:rPr>
        <w:t>A</w:t>
      </w:r>
      <w:r w:rsidRPr="00572889">
        <w:rPr>
          <w:color w:val="363534"/>
        </w:rPr>
        <w:t>dvisor</w:t>
      </w:r>
      <w:r>
        <w:rPr>
          <w:color w:val="363534"/>
        </w:rPr>
        <w:t>, may exercise their discretion to allow the applicant to correct the error</w:t>
      </w:r>
      <w:r>
        <w:t xml:space="preserve"> </w:t>
      </w:r>
      <w:r>
        <w:rPr>
          <w:b/>
          <w:bCs/>
        </w:rPr>
        <w:t>or</w:t>
      </w:r>
      <w:r>
        <w:t xml:space="preserve"> the application will be assessed as lodged</w:t>
      </w:r>
      <w:r>
        <w:rPr>
          <w:color w:val="363534"/>
        </w:rPr>
        <w:t>. Should a correction be allowed, the applicant is to provide the corrected information only, within a specified timeframe.</w:t>
      </w:r>
      <w:r>
        <w:t xml:space="preserve"> </w:t>
      </w:r>
      <w:r w:rsidRPr="00617979">
        <w:rPr>
          <w:color w:val="363534"/>
        </w:rPr>
        <w:t>The Assessment Panel shall note the effect of any correction in the Assessment Report.</w:t>
      </w:r>
    </w:p>
    <w:p w14:paraId="29511DC2" w14:textId="77777777" w:rsidR="00C26D36" w:rsidRPr="00A33987" w:rsidRDefault="00C26D36" w:rsidP="00886303">
      <w:pPr>
        <w:pStyle w:val="BodyText"/>
        <w:spacing w:line="240" w:lineRule="auto"/>
        <w:rPr>
          <w:rFonts w:cs="Arial"/>
          <w:b/>
          <w:bCs/>
          <w:iCs/>
          <w:color w:val="00B2A9" w:themeColor="text2"/>
          <w:kern w:val="20"/>
          <w:sz w:val="24"/>
          <w:szCs w:val="28"/>
          <w:lang w:eastAsia="en-AU"/>
        </w:rPr>
      </w:pPr>
      <w:r w:rsidRPr="00A33987">
        <w:rPr>
          <w:rFonts w:cs="Arial"/>
          <w:b/>
          <w:bCs/>
          <w:iCs/>
          <w:color w:val="00B2A9" w:themeColor="text2"/>
          <w:kern w:val="20"/>
          <w:sz w:val="24"/>
          <w:szCs w:val="28"/>
          <w:lang w:eastAsia="en-AU"/>
        </w:rPr>
        <w:t>File Errors in Applicant Documentation</w:t>
      </w:r>
    </w:p>
    <w:p w14:paraId="27EF5E50" w14:textId="77777777" w:rsidR="00C26D36" w:rsidRPr="00572889" w:rsidRDefault="00C26D36" w:rsidP="00886303">
      <w:pPr>
        <w:pStyle w:val="BodyText"/>
        <w:spacing w:before="0" w:line="240" w:lineRule="auto"/>
      </w:pPr>
      <w:r w:rsidRPr="00572889">
        <w:t xml:space="preserve">If a required document has been submitted by the applicant but is unable to be accessed/opened for some reason (such as incorrect file type) then the applicant will be asked to contact the </w:t>
      </w:r>
      <w:r>
        <w:t xml:space="preserve">Coastcare Victoria </w:t>
      </w:r>
      <w:r w:rsidRPr="00572889">
        <w:t xml:space="preserve">Grants Officer within 48 hours </w:t>
      </w:r>
      <w:r>
        <w:t>to provide</w:t>
      </w:r>
      <w:r w:rsidRPr="00572889">
        <w:t xml:space="preserve"> access to their documentation. </w:t>
      </w:r>
    </w:p>
    <w:p w14:paraId="2501FDCD" w14:textId="77777777" w:rsidR="00C26D36" w:rsidRPr="00572889" w:rsidRDefault="00C26D36" w:rsidP="00886303">
      <w:pPr>
        <w:pStyle w:val="BodyText"/>
        <w:spacing w:before="0" w:line="240" w:lineRule="auto"/>
      </w:pPr>
      <w:r>
        <w:t xml:space="preserve">The </w:t>
      </w:r>
      <w:r w:rsidRPr="00572889">
        <w:t>applicant will be contacted in writing</w:t>
      </w:r>
      <w:r>
        <w:t xml:space="preserve"> and </w:t>
      </w:r>
      <w:r w:rsidRPr="00572889">
        <w:t xml:space="preserve">asked to email the problematic file, saved as an accepted file type, to the </w:t>
      </w:r>
      <w:hyperlink r:id="rId50" w:history="1">
        <w:r w:rsidRPr="00572889">
          <w:rPr>
            <w:rStyle w:val="Hyperlink"/>
          </w:rPr>
          <w:t>Coastcare.Victoria@delwp.vic.gov.au</w:t>
        </w:r>
      </w:hyperlink>
      <w:r w:rsidRPr="00572889">
        <w:t xml:space="preserve"> email address. If the document is still unable to be accessed/opened</w:t>
      </w:r>
      <w:r>
        <w:t xml:space="preserve"> it may not be considered as part of the assessment process and could render an application ineligible</w:t>
      </w:r>
      <w:r w:rsidRPr="00572889">
        <w:t>.</w:t>
      </w:r>
    </w:p>
    <w:p w14:paraId="61AAB906" w14:textId="77777777" w:rsidR="003E6FDA" w:rsidRPr="00C26D36" w:rsidRDefault="003E6FDA" w:rsidP="00886303">
      <w:pPr>
        <w:pStyle w:val="BodyText"/>
        <w:spacing w:line="240" w:lineRule="auto"/>
      </w:pPr>
    </w:p>
    <w:p w14:paraId="0EF4804A" w14:textId="2782A8F1" w:rsidR="00A14DC3" w:rsidRDefault="00A14DC3" w:rsidP="00886303">
      <w:pPr>
        <w:pStyle w:val="Heading1"/>
        <w:rPr>
          <w:rFonts w:eastAsia="Calibri"/>
        </w:rPr>
      </w:pPr>
      <w:bookmarkStart w:id="38" w:name="_Toc90648051"/>
      <w:r w:rsidRPr="00CB41CB">
        <w:t>Assessments</w:t>
      </w:r>
      <w:r w:rsidR="00E97477">
        <w:t xml:space="preserve"> of Applications</w:t>
      </w:r>
      <w:bookmarkEnd w:id="38"/>
    </w:p>
    <w:p w14:paraId="2C3A1581" w14:textId="77777777" w:rsidR="001E006E" w:rsidDel="008A11D8" w:rsidRDefault="001E006E" w:rsidP="00886303">
      <w:pPr>
        <w:pStyle w:val="Heading2"/>
        <w:spacing w:line="240" w:lineRule="auto"/>
        <w:rPr>
          <w:rFonts w:eastAsia="Calibri"/>
        </w:rPr>
      </w:pPr>
      <w:bookmarkStart w:id="39" w:name="_Toc90648052"/>
      <w:r w:rsidDel="008A11D8">
        <w:rPr>
          <w:rFonts w:eastAsia="Calibri"/>
        </w:rPr>
        <w:t>Assessments</w:t>
      </w:r>
      <w:bookmarkEnd w:id="39"/>
    </w:p>
    <w:p w14:paraId="4B57C0DE" w14:textId="45D2587F" w:rsidR="001E006E" w:rsidRPr="00F72468" w:rsidDel="008A11D8" w:rsidRDefault="001E006E" w:rsidP="00886303">
      <w:pPr>
        <w:pStyle w:val="BodyText"/>
        <w:spacing w:line="240" w:lineRule="auto"/>
      </w:pPr>
      <w:r w:rsidRPr="00F72468" w:rsidDel="008A11D8">
        <w:t>Applications will be assessed by a</w:t>
      </w:r>
      <w:r w:rsidDel="008A11D8">
        <w:t xml:space="preserve"> </w:t>
      </w:r>
      <w:r w:rsidRPr="00F72468" w:rsidDel="008A11D8">
        <w:t xml:space="preserve">panel of </w:t>
      </w:r>
      <w:r w:rsidDel="008A11D8">
        <w:t>Coastcare Victoria</w:t>
      </w:r>
      <w:r w:rsidRPr="00F72468" w:rsidDel="008A11D8">
        <w:t xml:space="preserve"> and </w:t>
      </w:r>
      <w:r w:rsidDel="008A11D8">
        <w:t>other</w:t>
      </w:r>
      <w:r w:rsidRPr="00F72468" w:rsidDel="008A11D8">
        <w:t xml:space="preserve"> Department of Environment, Land, Water and Planning (DELWP) staff based on the criteria set out in this </w:t>
      </w:r>
      <w:r w:rsidRPr="00624AAD" w:rsidDel="008A11D8">
        <w:t>document (</w:t>
      </w:r>
      <w:r w:rsidRPr="000B2829" w:rsidDel="008A11D8">
        <w:t>pages 1</w:t>
      </w:r>
      <w:r w:rsidR="00BF3BC1">
        <w:t>2</w:t>
      </w:r>
      <w:r w:rsidRPr="000B2829" w:rsidDel="008A11D8">
        <w:t>-1</w:t>
      </w:r>
      <w:r w:rsidR="00BF3BC1">
        <w:t>4</w:t>
      </w:r>
      <w:r w:rsidRPr="00624AAD" w:rsidDel="008A11D8">
        <w:t>).</w:t>
      </w:r>
      <w:r w:rsidRPr="00F72468" w:rsidDel="008A11D8">
        <w:t xml:space="preserve">    </w:t>
      </w:r>
    </w:p>
    <w:p w14:paraId="016A5518" w14:textId="5BFB289A" w:rsidR="00D106A9" w:rsidRPr="004030E9" w:rsidRDefault="00E9365A" w:rsidP="00886303">
      <w:pPr>
        <w:pStyle w:val="BodyText"/>
        <w:rPr>
          <w:color w:val="auto"/>
          <w:lang w:eastAsia="en-AU"/>
        </w:rPr>
      </w:pPr>
      <w:r>
        <w:rPr>
          <w:color w:val="auto"/>
          <w:lang w:eastAsia="en-AU"/>
        </w:rPr>
        <w:t xml:space="preserve">In the event </w:t>
      </w:r>
      <w:r w:rsidR="00FD6C25">
        <w:rPr>
          <w:color w:val="auto"/>
          <w:lang w:eastAsia="en-AU"/>
        </w:rPr>
        <w:t>the grants program is oversubscribed, t</w:t>
      </w:r>
      <w:r w:rsidR="00D106A9" w:rsidRPr="004030E9">
        <w:rPr>
          <w:color w:val="auto"/>
          <w:lang w:eastAsia="en-AU"/>
        </w:rPr>
        <w:t xml:space="preserve">he </w:t>
      </w:r>
      <w:r w:rsidR="00D106A9">
        <w:rPr>
          <w:color w:val="auto"/>
          <w:lang w:eastAsia="en-AU"/>
        </w:rPr>
        <w:t>assessment process</w:t>
      </w:r>
      <w:r w:rsidR="00D106A9" w:rsidRPr="004030E9">
        <w:rPr>
          <w:color w:val="auto"/>
          <w:lang w:eastAsia="en-AU"/>
        </w:rPr>
        <w:t xml:space="preserve"> will</w:t>
      </w:r>
      <w:r w:rsidR="00D106A9">
        <w:rPr>
          <w:color w:val="auto"/>
          <w:lang w:eastAsia="en-AU"/>
        </w:rPr>
        <w:t xml:space="preserve"> also aim to</w:t>
      </w:r>
      <w:r w:rsidR="00D106A9" w:rsidRPr="004030E9">
        <w:rPr>
          <w:color w:val="auto"/>
          <w:lang w:eastAsia="en-AU"/>
        </w:rPr>
        <w:t xml:space="preserve"> ensure appropriate geographic and grants </w:t>
      </w:r>
      <w:r w:rsidR="00D106A9">
        <w:rPr>
          <w:color w:val="auto"/>
          <w:lang w:eastAsia="en-AU"/>
        </w:rPr>
        <w:t>streams</w:t>
      </w:r>
      <w:r w:rsidR="00D106A9" w:rsidRPr="004030E9">
        <w:rPr>
          <w:color w:val="auto"/>
          <w:lang w:eastAsia="en-AU"/>
        </w:rPr>
        <w:t xml:space="preserve"> spread using the </w:t>
      </w:r>
      <w:r w:rsidR="00D106A9">
        <w:rPr>
          <w:color w:val="auto"/>
          <w:lang w:eastAsia="en-AU"/>
        </w:rPr>
        <w:t xml:space="preserve">principles and the </w:t>
      </w:r>
      <w:r w:rsidR="00D106A9" w:rsidRPr="004030E9">
        <w:rPr>
          <w:color w:val="auto"/>
          <w:lang w:eastAsia="en-AU"/>
        </w:rPr>
        <w:t>methodology laid out below:</w:t>
      </w:r>
    </w:p>
    <w:p w14:paraId="674F1B49" w14:textId="77777777" w:rsidR="00D106A9" w:rsidRPr="004030E9" w:rsidRDefault="00D106A9" w:rsidP="00886303">
      <w:pPr>
        <w:pStyle w:val="BodyText"/>
        <w:rPr>
          <w:b/>
          <w:bCs/>
          <w:lang w:eastAsia="en-AU"/>
        </w:rPr>
      </w:pPr>
      <w:r w:rsidRPr="004030E9">
        <w:rPr>
          <w:b/>
          <w:bCs/>
          <w:lang w:eastAsia="en-AU"/>
        </w:rPr>
        <w:t xml:space="preserve">Principles: </w:t>
      </w:r>
    </w:p>
    <w:p w14:paraId="60D6A7BF" w14:textId="77777777" w:rsidR="00D106A9" w:rsidRDefault="00D106A9" w:rsidP="00886303">
      <w:pPr>
        <w:pStyle w:val="BodyText"/>
        <w:numPr>
          <w:ilvl w:val="0"/>
          <w:numId w:val="45"/>
        </w:numPr>
        <w:tabs>
          <w:tab w:val="left" w:pos="567"/>
        </w:tabs>
        <w:ind w:left="567" w:hanging="567"/>
        <w:rPr>
          <w:lang w:eastAsia="en-AU"/>
        </w:rPr>
      </w:pPr>
      <w:r>
        <w:rPr>
          <w:lang w:eastAsia="en-AU"/>
        </w:rPr>
        <w:t xml:space="preserve">Port Phillip Bay Coastcare Victoria region projects should aim to account for no more than 50% of all grants allocated (assuming there are sufficient applications of similar merit available to expend funding from other regions).  </w:t>
      </w:r>
    </w:p>
    <w:p w14:paraId="25EE22BB" w14:textId="77777777" w:rsidR="00D106A9" w:rsidRPr="00340820" w:rsidRDefault="00D106A9" w:rsidP="00886303">
      <w:pPr>
        <w:pStyle w:val="BodyText"/>
        <w:numPr>
          <w:ilvl w:val="0"/>
          <w:numId w:val="45"/>
        </w:numPr>
        <w:tabs>
          <w:tab w:val="left" w:pos="567"/>
        </w:tabs>
        <w:ind w:left="567" w:hanging="567"/>
        <w:rPr>
          <w:lang w:eastAsia="en-AU"/>
        </w:rPr>
      </w:pPr>
      <w:r>
        <w:rPr>
          <w:lang w:eastAsia="en-AU"/>
        </w:rPr>
        <w:t>Stream</w:t>
      </w:r>
      <w:r w:rsidRPr="00340820">
        <w:rPr>
          <w:lang w:eastAsia="en-AU"/>
        </w:rPr>
        <w:t xml:space="preserve"> 2 projects should </w:t>
      </w:r>
      <w:r>
        <w:rPr>
          <w:lang w:eastAsia="en-AU"/>
        </w:rPr>
        <w:t xml:space="preserve">aim to </w:t>
      </w:r>
      <w:r w:rsidRPr="00340820">
        <w:rPr>
          <w:lang w:eastAsia="en-AU"/>
        </w:rPr>
        <w:t xml:space="preserve">account for at least 20% of recommended projects (assuming there are sufficient applications of similar merit available to reach this quota).  </w:t>
      </w:r>
    </w:p>
    <w:p w14:paraId="3BB71954" w14:textId="6E4339D8" w:rsidR="00D106A9" w:rsidRDefault="00D106A9" w:rsidP="00886303">
      <w:pPr>
        <w:pStyle w:val="BodyText"/>
        <w:numPr>
          <w:ilvl w:val="0"/>
          <w:numId w:val="45"/>
        </w:numPr>
        <w:tabs>
          <w:tab w:val="left" w:pos="567"/>
        </w:tabs>
        <w:ind w:left="567" w:hanging="567"/>
        <w:rPr>
          <w:lang w:eastAsia="en-AU"/>
        </w:rPr>
      </w:pPr>
      <w:r>
        <w:rPr>
          <w:lang w:eastAsia="en-AU"/>
        </w:rPr>
        <w:t>Stream</w:t>
      </w:r>
      <w:r w:rsidRPr="00340820">
        <w:rPr>
          <w:lang w:eastAsia="en-AU"/>
        </w:rPr>
        <w:t xml:space="preserve"> 3 projects (Traditional Owner Self Determination) should </w:t>
      </w:r>
      <w:r>
        <w:rPr>
          <w:lang w:eastAsia="en-AU"/>
        </w:rPr>
        <w:t xml:space="preserve">aim to </w:t>
      </w:r>
      <w:r w:rsidRPr="00340820">
        <w:rPr>
          <w:lang w:eastAsia="en-AU"/>
        </w:rPr>
        <w:t>account for at least 10% of recommended projects (assuming there are sufficient applications of similar merit available to reach this quota).</w:t>
      </w:r>
    </w:p>
    <w:p w14:paraId="145813D6" w14:textId="6BF3C82E" w:rsidR="006A2A11" w:rsidRPr="00F957A4" w:rsidRDefault="006A2A11" w:rsidP="00886303">
      <w:r w:rsidRPr="00F957A4">
        <w:t xml:space="preserve">Projects with a final score that are less than 1.99 may not be recommended for funding. </w:t>
      </w:r>
    </w:p>
    <w:p w14:paraId="3273C396" w14:textId="75AD4C61" w:rsidR="00EB13E4" w:rsidRPr="00EB13E4" w:rsidRDefault="00EB13E4" w:rsidP="00886303">
      <w:pPr>
        <w:pStyle w:val="Heading2"/>
        <w:spacing w:line="240" w:lineRule="auto"/>
      </w:pPr>
      <w:bookmarkStart w:id="40" w:name="_Toc90648053"/>
      <w:r w:rsidRPr="00EB13E4">
        <w:t xml:space="preserve">Does the applicant need to </w:t>
      </w:r>
      <w:r w:rsidR="00CE3177">
        <w:t>co-</w:t>
      </w:r>
      <w:r w:rsidRPr="00EB13E4">
        <w:t>contribute to their project’s budget</w:t>
      </w:r>
      <w:r w:rsidR="00C3553D">
        <w:t>?</w:t>
      </w:r>
      <w:bookmarkEnd w:id="40"/>
    </w:p>
    <w:p w14:paraId="1E2327F6" w14:textId="6644F9C4" w:rsidR="00EB13E4" w:rsidRPr="00EB13E4" w:rsidRDefault="00EB13E4" w:rsidP="00886303">
      <w:pPr>
        <w:pStyle w:val="ListBullet"/>
        <w:tabs>
          <w:tab w:val="clear" w:pos="170"/>
        </w:tabs>
        <w:spacing w:line="240" w:lineRule="auto"/>
        <w:ind w:left="0" w:firstLine="0"/>
        <w:rPr>
          <w:rFonts w:eastAsia="Calibri"/>
        </w:rPr>
      </w:pPr>
      <w:r w:rsidRPr="00EB13E4">
        <w:rPr>
          <w:rFonts w:eastAsia="Calibri"/>
        </w:rPr>
        <w:t>Applicants do not have to contribute funding to their</w:t>
      </w:r>
      <w:r>
        <w:rPr>
          <w:rFonts w:eastAsia="Calibri"/>
        </w:rPr>
        <w:t xml:space="preserve"> </w:t>
      </w:r>
      <w:r w:rsidRPr="00EB13E4">
        <w:rPr>
          <w:rFonts w:eastAsia="Calibri"/>
        </w:rPr>
        <w:t xml:space="preserve">project, however, a project that can demonstrate in-kind contributions provides greater value for money to </w:t>
      </w:r>
      <w:r w:rsidR="00FF0C46">
        <w:rPr>
          <w:rFonts w:eastAsia="Calibri"/>
        </w:rPr>
        <w:t>Coastcare Victoria</w:t>
      </w:r>
      <w:r w:rsidRPr="00EB13E4">
        <w:rPr>
          <w:rFonts w:eastAsia="Calibri"/>
        </w:rPr>
        <w:t xml:space="preserve">. Contributions can be in various forms including time, resources or funds.  </w:t>
      </w:r>
    </w:p>
    <w:p w14:paraId="45C0D35F" w14:textId="23CBF4F2" w:rsidR="00EB13E4" w:rsidRPr="00EB13E4" w:rsidRDefault="00EB13E4" w:rsidP="00886303">
      <w:pPr>
        <w:pStyle w:val="Heading2"/>
        <w:spacing w:line="240" w:lineRule="auto"/>
      </w:pPr>
      <w:bookmarkStart w:id="41" w:name="_Toc90648054"/>
      <w:r>
        <w:t>How do I calculate the value of our volunteer contribution</w:t>
      </w:r>
      <w:r w:rsidR="00C3553D">
        <w:t>?</w:t>
      </w:r>
      <w:bookmarkEnd w:id="41"/>
    </w:p>
    <w:p w14:paraId="1179B689" w14:textId="486B0467" w:rsidR="00EB13E4" w:rsidRPr="00EB28DF" w:rsidRDefault="00EB13E4" w:rsidP="00886303">
      <w:pPr>
        <w:pStyle w:val="ListBullet"/>
        <w:tabs>
          <w:tab w:val="clear" w:pos="170"/>
        </w:tabs>
        <w:spacing w:line="240" w:lineRule="auto"/>
        <w:ind w:left="0" w:firstLine="0"/>
      </w:pPr>
      <w:bookmarkStart w:id="42" w:name="_Hlk33713677"/>
      <w:r w:rsidRPr="00EB13E4">
        <w:t xml:space="preserve">Volunteer time contributions should be valued </w:t>
      </w:r>
      <w:r w:rsidRPr="00EB28DF">
        <w:t>at $</w:t>
      </w:r>
      <w:r w:rsidR="004D775E" w:rsidRPr="00EB28DF">
        <w:t>4</w:t>
      </w:r>
      <w:r w:rsidRPr="00EB28DF">
        <w:t xml:space="preserve">0 per </w:t>
      </w:r>
      <w:r w:rsidRPr="00591158">
        <w:t xml:space="preserve">hour. </w:t>
      </w:r>
      <w:r w:rsidR="00EC527C" w:rsidRPr="00591158">
        <w:t>Multiply the</w:t>
      </w:r>
      <w:r w:rsidRPr="00591158">
        <w:t xml:space="preserve"> number of volunteers </w:t>
      </w:r>
      <w:r w:rsidR="00EC527C" w:rsidRPr="00591158">
        <w:t xml:space="preserve">by </w:t>
      </w:r>
      <w:r w:rsidRPr="00591158">
        <w:t xml:space="preserve">the </w:t>
      </w:r>
      <w:r w:rsidR="00EC527C" w:rsidRPr="00591158">
        <w:t>hours they will</w:t>
      </w:r>
      <w:r w:rsidRPr="00591158">
        <w:t xml:space="preserve"> spend on your project, </w:t>
      </w:r>
      <w:r w:rsidR="00EC527C" w:rsidRPr="00591158">
        <w:t>then multiply by $</w:t>
      </w:r>
      <w:r w:rsidR="004D775E" w:rsidRPr="00EB28DF">
        <w:t>4</w:t>
      </w:r>
      <w:r w:rsidR="00EC527C" w:rsidRPr="00EB28DF">
        <w:t xml:space="preserve">0.  </w:t>
      </w:r>
    </w:p>
    <w:p w14:paraId="055C6324" w14:textId="4C640712" w:rsidR="00EB13E4" w:rsidRDefault="00EB13E4" w:rsidP="00886303">
      <w:pPr>
        <w:pStyle w:val="ListBullet"/>
        <w:tabs>
          <w:tab w:val="clear" w:pos="170"/>
        </w:tabs>
        <w:spacing w:line="240" w:lineRule="auto"/>
        <w:ind w:left="0" w:firstLine="0"/>
      </w:pPr>
      <w:r w:rsidRPr="00EB28DF">
        <w:t xml:space="preserve">Example: 35 volunteers x </w:t>
      </w:r>
      <w:r w:rsidR="00EC527C" w:rsidRPr="00EB28DF">
        <w:t>10</w:t>
      </w:r>
      <w:r w:rsidRPr="00EB28DF">
        <w:t xml:space="preserve"> hours </w:t>
      </w:r>
      <w:r w:rsidR="000304B0" w:rsidRPr="00EB28DF">
        <w:t xml:space="preserve">each </w:t>
      </w:r>
      <w:r w:rsidRPr="00EB28DF">
        <w:t>x $</w:t>
      </w:r>
      <w:r w:rsidR="004D775E" w:rsidRPr="00EB28DF">
        <w:t>4</w:t>
      </w:r>
      <w:r w:rsidRPr="00EB28DF">
        <w:t>0 = $</w:t>
      </w:r>
      <w:r w:rsidR="00A43DA6">
        <w:t>14,000</w:t>
      </w:r>
      <w:r w:rsidRPr="00EB13E4">
        <w:t xml:space="preserve"> in volunteer time contribution</w:t>
      </w:r>
      <w:r w:rsidR="00EC527C">
        <w:t xml:space="preserve">. </w:t>
      </w:r>
    </w:p>
    <w:p w14:paraId="4644F22B" w14:textId="708793AC" w:rsidR="00F705F2" w:rsidRDefault="00F705F2" w:rsidP="00886303">
      <w:pPr>
        <w:pStyle w:val="Heading2"/>
        <w:spacing w:line="240" w:lineRule="auto"/>
      </w:pPr>
      <w:bookmarkStart w:id="43" w:name="_Toc90648055"/>
      <w:bookmarkEnd w:id="42"/>
      <w:r>
        <w:t>How to apply</w:t>
      </w:r>
      <w:bookmarkEnd w:id="43"/>
    </w:p>
    <w:p w14:paraId="1049CCB5" w14:textId="0FEE2F12" w:rsidR="002C6E8C" w:rsidRDefault="002C6E8C" w:rsidP="00886303">
      <w:pPr>
        <w:pStyle w:val="BodyText"/>
        <w:spacing w:line="240" w:lineRule="auto"/>
        <w:rPr>
          <w:lang w:eastAsia="en-AU"/>
        </w:rPr>
      </w:pPr>
      <w:r>
        <w:rPr>
          <w:lang w:eastAsia="en-AU"/>
        </w:rPr>
        <w:t>Applications consist of:</w:t>
      </w:r>
    </w:p>
    <w:p w14:paraId="3F907738" w14:textId="32D697A4" w:rsidR="002C6E8C" w:rsidRDefault="002D1EE2" w:rsidP="00886303">
      <w:pPr>
        <w:pStyle w:val="BodyText"/>
        <w:spacing w:line="240" w:lineRule="auto"/>
        <w:rPr>
          <w:lang w:eastAsia="en-AU"/>
        </w:rPr>
      </w:pPr>
      <w:r>
        <w:rPr>
          <w:lang w:eastAsia="en-AU"/>
        </w:rPr>
        <w:t xml:space="preserve">Step </w:t>
      </w:r>
      <w:r w:rsidR="002C6E8C">
        <w:rPr>
          <w:lang w:eastAsia="en-AU"/>
        </w:rPr>
        <w:t>1 – Completion of an online form</w:t>
      </w:r>
      <w:r w:rsidR="00D54E6C">
        <w:rPr>
          <w:lang w:eastAsia="en-AU"/>
        </w:rPr>
        <w:t>. See our website for a MS Word document template of this form</w:t>
      </w:r>
      <w:r w:rsidR="00414189">
        <w:rPr>
          <w:lang w:eastAsia="en-AU"/>
        </w:rPr>
        <w:t xml:space="preserve"> for drafting your application prior to copying it into the online form</w:t>
      </w:r>
      <w:r w:rsidR="00D54E6C">
        <w:rPr>
          <w:lang w:eastAsia="en-AU"/>
        </w:rPr>
        <w:t>.</w:t>
      </w:r>
    </w:p>
    <w:p w14:paraId="5EF7A460" w14:textId="2A36B2E7" w:rsidR="00D54E6C" w:rsidRDefault="002D1EE2" w:rsidP="00886303">
      <w:pPr>
        <w:pStyle w:val="BodyText"/>
        <w:spacing w:line="240" w:lineRule="auto"/>
        <w:rPr>
          <w:lang w:eastAsia="en-AU"/>
        </w:rPr>
      </w:pPr>
      <w:r>
        <w:rPr>
          <w:lang w:eastAsia="en-AU"/>
        </w:rPr>
        <w:t xml:space="preserve">Step </w:t>
      </w:r>
      <w:r w:rsidR="00D54E6C">
        <w:rPr>
          <w:lang w:eastAsia="en-AU"/>
        </w:rPr>
        <w:t xml:space="preserve">2 – Completion of a </w:t>
      </w:r>
      <w:r w:rsidR="00396E98">
        <w:rPr>
          <w:lang w:eastAsia="en-AU"/>
        </w:rPr>
        <w:t>multi</w:t>
      </w:r>
      <w:r w:rsidR="00D54E6C">
        <w:rPr>
          <w:lang w:eastAsia="en-AU"/>
        </w:rPr>
        <w:t>-tab MS Excel spreadshee</w:t>
      </w:r>
      <w:r w:rsidR="006638A3">
        <w:rPr>
          <w:lang w:eastAsia="en-AU"/>
        </w:rPr>
        <w:t xml:space="preserve">t. This needs to be uploaded </w:t>
      </w:r>
      <w:r w:rsidR="00025914">
        <w:rPr>
          <w:lang w:eastAsia="en-AU"/>
        </w:rPr>
        <w:t xml:space="preserve">to the </w:t>
      </w:r>
      <w:r w:rsidR="00396E98" w:rsidRPr="00551A14">
        <w:rPr>
          <w:lang w:eastAsia="en-AU"/>
        </w:rPr>
        <w:t>DELWP Grants Online portal</w:t>
      </w:r>
      <w:r w:rsidR="00025914">
        <w:rPr>
          <w:lang w:eastAsia="en-AU"/>
        </w:rPr>
        <w:t>.</w:t>
      </w:r>
    </w:p>
    <w:p w14:paraId="251EA6BE" w14:textId="302BC277" w:rsidR="00025914" w:rsidRDefault="002D1EE2" w:rsidP="00886303">
      <w:pPr>
        <w:pStyle w:val="BodyText"/>
        <w:spacing w:line="240" w:lineRule="auto"/>
        <w:rPr>
          <w:lang w:eastAsia="en-AU"/>
        </w:rPr>
      </w:pPr>
      <w:r>
        <w:rPr>
          <w:lang w:eastAsia="en-AU"/>
        </w:rPr>
        <w:t xml:space="preserve">Step </w:t>
      </w:r>
      <w:r w:rsidR="00025914">
        <w:rPr>
          <w:lang w:eastAsia="en-AU"/>
        </w:rPr>
        <w:t xml:space="preserve">3 – Supporting documentation uploaded to the </w:t>
      </w:r>
      <w:r w:rsidR="00396E98" w:rsidRPr="00551A14">
        <w:rPr>
          <w:lang w:eastAsia="en-AU"/>
        </w:rPr>
        <w:t>DELWP Grants Online portal</w:t>
      </w:r>
      <w:r w:rsidR="00025914">
        <w:rPr>
          <w:lang w:eastAsia="en-AU"/>
        </w:rPr>
        <w:t>.</w:t>
      </w:r>
    </w:p>
    <w:p w14:paraId="5E0B3FA6" w14:textId="504EBE84" w:rsidR="00F705F2" w:rsidRPr="00551A14" w:rsidRDefault="00F705F2" w:rsidP="00886303">
      <w:pPr>
        <w:pStyle w:val="BodyText"/>
        <w:spacing w:line="240" w:lineRule="auto"/>
        <w:rPr>
          <w:lang w:eastAsia="en-AU"/>
        </w:rPr>
      </w:pPr>
      <w:r w:rsidRPr="00551A14">
        <w:rPr>
          <w:lang w:eastAsia="en-AU"/>
        </w:rPr>
        <w:t xml:space="preserve">Applications are submitted online using the </w:t>
      </w:r>
      <w:r w:rsidR="00084A25" w:rsidRPr="00551A14">
        <w:rPr>
          <w:lang w:eastAsia="en-AU"/>
        </w:rPr>
        <w:t xml:space="preserve">DELWP </w:t>
      </w:r>
      <w:r w:rsidRPr="00551A14">
        <w:rPr>
          <w:lang w:eastAsia="en-AU"/>
        </w:rPr>
        <w:t>Grants Online portal</w:t>
      </w:r>
      <w:r w:rsidR="00552B2D">
        <w:rPr>
          <w:lang w:eastAsia="en-AU"/>
        </w:rPr>
        <w:t xml:space="preserve">. </w:t>
      </w:r>
      <w:r w:rsidR="00551A14" w:rsidRPr="00551A14">
        <w:rPr>
          <w:lang w:eastAsia="en-AU"/>
        </w:rPr>
        <w:t>Use the links below to start your application:</w:t>
      </w:r>
    </w:p>
    <w:p w14:paraId="76352A98" w14:textId="7C10062B" w:rsidR="00551A14" w:rsidRPr="00551A14" w:rsidRDefault="002D1EE2" w:rsidP="00886303">
      <w:pPr>
        <w:pStyle w:val="BodyText"/>
        <w:spacing w:before="0" w:line="240" w:lineRule="auto"/>
        <w:rPr>
          <w:rFonts w:cstheme="minorHAnsi"/>
        </w:rPr>
      </w:pPr>
      <w:r>
        <w:rPr>
          <w:rFonts w:cstheme="minorHAnsi"/>
        </w:rPr>
        <w:t xml:space="preserve">Stream </w:t>
      </w:r>
      <w:r w:rsidR="00551A14" w:rsidRPr="00551A14">
        <w:rPr>
          <w:rFonts w:cstheme="minorHAnsi"/>
        </w:rPr>
        <w:t xml:space="preserve">1. Stewardship </w:t>
      </w:r>
      <w:r w:rsidR="007639B6">
        <w:rPr>
          <w:rFonts w:cstheme="minorHAnsi"/>
        </w:rPr>
        <w:t>and</w:t>
      </w:r>
      <w:r w:rsidR="00551A14" w:rsidRPr="00551A14">
        <w:rPr>
          <w:rFonts w:cstheme="minorHAnsi"/>
        </w:rPr>
        <w:t xml:space="preserve"> Education, go to: </w:t>
      </w:r>
      <w:hyperlink r:id="rId51" w:history="1">
        <w:r w:rsidR="00682D6D">
          <w:rPr>
            <w:rStyle w:val="Hyperlink"/>
          </w:rPr>
          <w:t>https://delwp1.force.com/publicform?id=</w:t>
        </w:r>
        <w:r w:rsidR="00682D6D">
          <w:rPr>
            <w:rStyle w:val="Hyperlink"/>
            <w:rFonts w:ascii="Arial" w:hAnsi="Arial" w:cs="Arial"/>
            <w:sz w:val="18"/>
            <w:szCs w:val="18"/>
            <w:lang w:eastAsia="en-AU"/>
          </w:rPr>
          <w:t>a0h8u000000OjKA</w:t>
        </w:r>
      </w:hyperlink>
    </w:p>
    <w:p w14:paraId="70B00DB0" w14:textId="2F5ED67A" w:rsidR="00551A14" w:rsidRPr="00551A14" w:rsidRDefault="002D1EE2" w:rsidP="00886303">
      <w:pPr>
        <w:pStyle w:val="BodyText"/>
        <w:spacing w:before="0" w:after="0" w:line="240" w:lineRule="auto"/>
        <w:rPr>
          <w:rFonts w:cstheme="minorHAnsi"/>
        </w:rPr>
      </w:pPr>
      <w:r>
        <w:rPr>
          <w:rFonts w:cstheme="minorHAnsi"/>
        </w:rPr>
        <w:t xml:space="preserve">Stream </w:t>
      </w:r>
      <w:r w:rsidR="00551A14" w:rsidRPr="00551A14">
        <w:rPr>
          <w:rFonts w:cstheme="minorHAnsi"/>
        </w:rPr>
        <w:t xml:space="preserve">2. Strengthening our Volunteer Groups, go to: </w:t>
      </w:r>
      <w:hyperlink r:id="rId52" w:history="1">
        <w:r w:rsidR="007651B7">
          <w:rPr>
            <w:rStyle w:val="Hyperlink"/>
          </w:rPr>
          <w:t>https://delwp1.force.com/publicform?id=</w:t>
        </w:r>
        <w:r w:rsidR="007651B7">
          <w:rPr>
            <w:rStyle w:val="Hyperlink"/>
            <w:rFonts w:ascii="Arial" w:hAnsi="Arial" w:cs="Arial"/>
            <w:sz w:val="18"/>
            <w:szCs w:val="18"/>
            <w:shd w:val="clear" w:color="auto" w:fill="FFFFFF"/>
          </w:rPr>
          <w:t>a0h8u000000OjKV</w:t>
        </w:r>
      </w:hyperlink>
    </w:p>
    <w:p w14:paraId="100AFD33" w14:textId="1F781117" w:rsidR="00D86D54" w:rsidRDefault="002D1EE2" w:rsidP="00886303">
      <w:pPr>
        <w:pStyle w:val="BodyText"/>
        <w:spacing w:before="120" w:line="240" w:lineRule="auto"/>
        <w:rPr>
          <w:rFonts w:cstheme="minorHAnsi"/>
        </w:rPr>
      </w:pPr>
      <w:r>
        <w:rPr>
          <w:rFonts w:cstheme="minorHAnsi"/>
        </w:rPr>
        <w:t xml:space="preserve">Stream </w:t>
      </w:r>
      <w:r w:rsidR="00D86D54" w:rsidRPr="004477D1">
        <w:rPr>
          <w:rFonts w:cstheme="minorHAnsi"/>
        </w:rPr>
        <w:t>3. Supporting Traditional Owner Self</w:t>
      </w:r>
      <w:r w:rsidR="00F66448" w:rsidRPr="004477D1">
        <w:rPr>
          <w:rFonts w:cstheme="minorHAnsi"/>
        </w:rPr>
        <w:t>-</w:t>
      </w:r>
      <w:r w:rsidR="00D86D54" w:rsidRPr="004477D1">
        <w:rPr>
          <w:rFonts w:cstheme="minorHAnsi"/>
        </w:rPr>
        <w:t>Determination, go to:</w:t>
      </w:r>
      <w:r w:rsidR="00D86D54">
        <w:rPr>
          <w:rFonts w:cstheme="minorHAnsi"/>
        </w:rPr>
        <w:t xml:space="preserve"> </w:t>
      </w:r>
      <w:hyperlink r:id="rId53" w:history="1">
        <w:r w:rsidR="004477D1" w:rsidRPr="00472640">
          <w:rPr>
            <w:rStyle w:val="Hyperlink"/>
          </w:rPr>
          <w:t>https://delwp1.force.com/publicform?id=a0h8u000000OjKaS3</w:t>
        </w:r>
      </w:hyperlink>
    </w:p>
    <w:p w14:paraId="35EAE35E" w14:textId="77777777" w:rsidR="006C6097" w:rsidRDefault="00551A14" w:rsidP="00886303">
      <w:pPr>
        <w:spacing w:before="120" w:after="120" w:line="240" w:lineRule="auto"/>
      </w:pPr>
      <w:r w:rsidRPr="00BE3C95">
        <w:rPr>
          <w:rFonts w:cstheme="minorHAnsi"/>
        </w:rPr>
        <w:t xml:space="preserve">To access existing drafts or submitted applications, go to: </w:t>
      </w:r>
      <w:hyperlink r:id="rId54" w:history="1">
        <w:r w:rsidR="006C6097">
          <w:rPr>
            <w:rStyle w:val="Hyperlink"/>
          </w:rPr>
          <w:t>https://delwp1.force.com/</w:t>
        </w:r>
      </w:hyperlink>
    </w:p>
    <w:p w14:paraId="250AF3E7" w14:textId="152BD6CA" w:rsidR="007F1C87" w:rsidRDefault="0016138E" w:rsidP="00886303">
      <w:pPr>
        <w:spacing w:line="240" w:lineRule="auto"/>
      </w:pPr>
      <w:r w:rsidRPr="0016138E">
        <w:rPr>
          <w:rFonts w:cstheme="minorHAnsi"/>
          <w:color w:val="auto"/>
        </w:rPr>
        <w:t>You</w:t>
      </w:r>
      <w:r w:rsidR="00F53D85">
        <w:rPr>
          <w:rFonts w:cstheme="minorHAnsi"/>
          <w:color w:val="auto"/>
        </w:rPr>
        <w:t xml:space="preserve"> wi</w:t>
      </w:r>
      <w:r w:rsidRPr="0016138E">
        <w:rPr>
          <w:rFonts w:cstheme="minorHAnsi"/>
          <w:color w:val="auto"/>
        </w:rPr>
        <w:t xml:space="preserve">ll need </w:t>
      </w:r>
      <w:r w:rsidR="005853D3">
        <w:rPr>
          <w:rFonts w:cstheme="minorHAnsi"/>
          <w:color w:val="auto"/>
        </w:rPr>
        <w:t>to</w:t>
      </w:r>
      <w:r w:rsidRPr="0016138E">
        <w:rPr>
          <w:rFonts w:cstheme="minorHAnsi"/>
          <w:color w:val="auto"/>
        </w:rPr>
        <w:t xml:space="preserve"> register for an account prior to commencing your application</w:t>
      </w:r>
      <w:r w:rsidRPr="0016138E" w:rsidDel="00552B2D">
        <w:rPr>
          <w:rFonts w:cstheme="minorHAnsi"/>
          <w:color w:val="auto"/>
        </w:rPr>
        <w:t xml:space="preserve">. </w:t>
      </w:r>
      <w:r w:rsidRPr="0016138E">
        <w:rPr>
          <w:rFonts w:cstheme="minorHAnsi"/>
          <w:color w:val="auto"/>
        </w:rPr>
        <w:t xml:space="preserve">You </w:t>
      </w:r>
      <w:r w:rsidR="007F1C87" w:rsidRPr="0016138E">
        <w:rPr>
          <w:color w:val="auto"/>
        </w:rPr>
        <w:t xml:space="preserve">will receive an application number </w:t>
      </w:r>
      <w:r w:rsidR="00D01095" w:rsidRPr="0016138E">
        <w:rPr>
          <w:color w:val="auto"/>
        </w:rPr>
        <w:t>after</w:t>
      </w:r>
      <w:r w:rsidR="007F1C87" w:rsidRPr="0016138E">
        <w:rPr>
          <w:color w:val="auto"/>
        </w:rPr>
        <w:t xml:space="preserve"> you </w:t>
      </w:r>
      <w:r w:rsidR="00D01095" w:rsidRPr="0016138E">
        <w:rPr>
          <w:color w:val="auto"/>
        </w:rPr>
        <w:t>apply</w:t>
      </w:r>
      <w:r w:rsidR="007F1C87" w:rsidRPr="0016138E">
        <w:rPr>
          <w:color w:val="auto"/>
        </w:rPr>
        <w:t xml:space="preserve"> onlin</w:t>
      </w:r>
      <w:r w:rsidR="007F1C87" w:rsidRPr="00195739">
        <w:t xml:space="preserve">e. Please quote </w:t>
      </w:r>
      <w:r w:rsidR="007F1C87">
        <w:t>this n</w:t>
      </w:r>
      <w:r w:rsidR="007F1C87" w:rsidRPr="00195739">
        <w:t>umber in all co</w:t>
      </w:r>
      <w:r w:rsidR="007F1C87">
        <w:t xml:space="preserve">mmunications with </w:t>
      </w:r>
      <w:r w:rsidR="00C52892">
        <w:t>DELWP</w:t>
      </w:r>
      <w:r w:rsidR="007F1C87">
        <w:t xml:space="preserve"> </w:t>
      </w:r>
      <w:r w:rsidR="007F1C87" w:rsidRPr="00195739">
        <w:t>relating to your application.</w:t>
      </w:r>
      <w:r w:rsidR="007F1C87">
        <w:t xml:space="preserve"> </w:t>
      </w:r>
    </w:p>
    <w:p w14:paraId="3DA2E681" w14:textId="77777777" w:rsidR="00F53D85" w:rsidRPr="00BC5C90" w:rsidRDefault="00F53D85" w:rsidP="00886303">
      <w:pPr>
        <w:pStyle w:val="BodyText"/>
        <w:spacing w:before="120" w:line="240" w:lineRule="auto"/>
        <w:rPr>
          <w:rFonts w:cstheme="minorHAnsi"/>
        </w:rPr>
      </w:pPr>
      <w:r w:rsidRPr="00BC5C90">
        <w:rPr>
          <w:rFonts w:cstheme="minorHAnsi"/>
        </w:rPr>
        <w:t>Applicants can attach documents to an online application as long as they are in an acceptable file type and don’t exceed the maximum file size. Important tips:</w:t>
      </w:r>
    </w:p>
    <w:p w14:paraId="2D71C206" w14:textId="77777777" w:rsidR="00F53D85" w:rsidRPr="00BC5C90" w:rsidRDefault="00F53D85" w:rsidP="00886303">
      <w:pPr>
        <w:pStyle w:val="BodyText"/>
        <w:numPr>
          <w:ilvl w:val="0"/>
          <w:numId w:val="35"/>
        </w:numPr>
        <w:spacing w:before="120" w:line="240" w:lineRule="auto"/>
        <w:ind w:left="567" w:hanging="283"/>
        <w:rPr>
          <w:rFonts w:cstheme="minorHAnsi"/>
        </w:rPr>
      </w:pPr>
      <w:r w:rsidRPr="00BC5C90">
        <w:rPr>
          <w:rFonts w:cstheme="minorHAnsi"/>
        </w:rPr>
        <w:t>when submitting an application online, applicants should check carefully to ensure all your attachments have been uploaded</w:t>
      </w:r>
      <w:r>
        <w:rPr>
          <w:rFonts w:cstheme="minorHAnsi"/>
        </w:rPr>
        <w:t>.</w:t>
      </w:r>
    </w:p>
    <w:p w14:paraId="002D2DE2" w14:textId="3438E5CC" w:rsidR="00F53D85" w:rsidRPr="00BC5C90" w:rsidRDefault="00F53D85" w:rsidP="00886303">
      <w:pPr>
        <w:pStyle w:val="BodyText"/>
        <w:numPr>
          <w:ilvl w:val="0"/>
          <w:numId w:val="35"/>
        </w:numPr>
        <w:spacing w:before="120" w:line="240" w:lineRule="auto"/>
        <w:ind w:left="567" w:hanging="283"/>
        <w:rPr>
          <w:rFonts w:cstheme="minorHAnsi"/>
        </w:rPr>
      </w:pPr>
      <w:r w:rsidRPr="00BC5C90">
        <w:rPr>
          <w:rFonts w:cstheme="minorHAnsi"/>
        </w:rPr>
        <w:t xml:space="preserve">the system has a file size limit of </w:t>
      </w:r>
      <w:r>
        <w:rPr>
          <w:rFonts w:cstheme="minorHAnsi"/>
        </w:rPr>
        <w:t>10</w:t>
      </w:r>
      <w:r w:rsidRPr="00BC5C90">
        <w:rPr>
          <w:rFonts w:cstheme="minorHAnsi"/>
        </w:rPr>
        <w:t>MB</w:t>
      </w:r>
      <w:r w:rsidR="006A7F82">
        <w:rPr>
          <w:rFonts w:cstheme="minorHAnsi"/>
        </w:rPr>
        <w:t xml:space="preserve"> each</w:t>
      </w:r>
      <w:r w:rsidR="008B2DAC">
        <w:rPr>
          <w:rFonts w:cstheme="minorHAnsi"/>
        </w:rPr>
        <w:t xml:space="preserve">, up to a total of </w:t>
      </w:r>
      <w:r w:rsidR="004779DD">
        <w:rPr>
          <w:rFonts w:cstheme="minorHAnsi"/>
        </w:rPr>
        <w:t>10</w:t>
      </w:r>
      <w:r w:rsidR="008B2DAC">
        <w:rPr>
          <w:rFonts w:cstheme="minorHAnsi"/>
        </w:rPr>
        <w:t xml:space="preserve"> documents</w:t>
      </w:r>
      <w:r>
        <w:rPr>
          <w:rFonts w:cstheme="minorHAnsi"/>
        </w:rPr>
        <w:t>.</w:t>
      </w:r>
    </w:p>
    <w:p w14:paraId="65AAA522" w14:textId="4DC49497" w:rsidR="00EB36F7" w:rsidRDefault="007F1C87" w:rsidP="00886303">
      <w:pPr>
        <w:pStyle w:val="BodyText"/>
        <w:spacing w:line="240" w:lineRule="auto"/>
        <w:rPr>
          <w:lang w:eastAsia="en-AU"/>
        </w:rPr>
      </w:pPr>
      <w:r w:rsidRPr="7232AD8D">
        <w:rPr>
          <w:lang w:eastAsia="en-AU"/>
        </w:rPr>
        <w:t xml:space="preserve">Make sure your application is </w:t>
      </w:r>
      <w:r w:rsidRPr="005C505E">
        <w:rPr>
          <w:lang w:eastAsia="en-AU"/>
        </w:rPr>
        <w:t xml:space="preserve">submitted by </w:t>
      </w:r>
      <w:r w:rsidRPr="005C505E">
        <w:rPr>
          <w:b/>
          <w:bCs/>
          <w:lang w:eastAsia="en-AU"/>
        </w:rPr>
        <w:t xml:space="preserve">5pm </w:t>
      </w:r>
      <w:r w:rsidR="00C12CCC">
        <w:rPr>
          <w:b/>
          <w:bCs/>
          <w:lang w:eastAsia="en-AU"/>
        </w:rPr>
        <w:t xml:space="preserve">Melbourne Local Time </w:t>
      </w:r>
      <w:r w:rsidRPr="005C505E">
        <w:rPr>
          <w:b/>
          <w:bCs/>
          <w:lang w:eastAsia="en-AU"/>
        </w:rPr>
        <w:t xml:space="preserve">on </w:t>
      </w:r>
      <w:r w:rsidR="00005B6B">
        <w:rPr>
          <w:b/>
          <w:bCs/>
          <w:lang w:eastAsia="en-AU"/>
        </w:rPr>
        <w:t>9 March 2022</w:t>
      </w:r>
      <w:r w:rsidRPr="7232AD8D" w:rsidDel="00552B2D">
        <w:rPr>
          <w:b/>
          <w:bCs/>
          <w:lang w:eastAsia="en-AU"/>
        </w:rPr>
        <w:t xml:space="preserve">. </w:t>
      </w:r>
    </w:p>
    <w:p w14:paraId="6E45D50E" w14:textId="4369DFC3" w:rsidR="003D72F8" w:rsidRDefault="003D72F8" w:rsidP="00886303">
      <w:pPr>
        <w:pStyle w:val="BodyText"/>
        <w:spacing w:line="240" w:lineRule="auto"/>
        <w:rPr>
          <w:lang w:eastAsia="en-AU"/>
        </w:rPr>
      </w:pPr>
      <w:r>
        <w:rPr>
          <w:lang w:eastAsia="en-AU"/>
        </w:rPr>
        <w:t xml:space="preserve">Also see below </w:t>
      </w:r>
      <w:r w:rsidRPr="00551A14">
        <w:rPr>
          <w:lang w:eastAsia="en-AU"/>
        </w:rPr>
        <w:t xml:space="preserve">DELWP Grants Online </w:t>
      </w:r>
      <w:r>
        <w:rPr>
          <w:lang w:eastAsia="en-AU"/>
        </w:rPr>
        <w:t xml:space="preserve">section for further </w:t>
      </w:r>
      <w:r w:rsidR="00BD36D1">
        <w:rPr>
          <w:lang w:eastAsia="en-AU"/>
        </w:rPr>
        <w:t>information</w:t>
      </w:r>
      <w:r>
        <w:rPr>
          <w:lang w:eastAsia="en-AU"/>
        </w:rPr>
        <w:t>.</w:t>
      </w:r>
    </w:p>
    <w:p w14:paraId="1C7931D3" w14:textId="2F5CDDD2" w:rsidR="0016138E" w:rsidRDefault="00AC00BB" w:rsidP="00886303">
      <w:pPr>
        <w:pStyle w:val="BodyText"/>
        <w:spacing w:line="240" w:lineRule="auto"/>
        <w:rPr>
          <w:b/>
          <w:color w:val="0070C0"/>
          <w:lang w:eastAsia="en-AU"/>
        </w:rPr>
      </w:pPr>
      <w:r w:rsidRPr="63E122EA">
        <w:rPr>
          <w:b/>
          <w:color w:val="00B2A9" w:themeColor="accent1"/>
          <w:lang w:eastAsia="en-AU"/>
        </w:rPr>
        <w:t xml:space="preserve">If you require assistance submitting your application online, contact </w:t>
      </w:r>
      <w:r w:rsidR="007112F4">
        <w:rPr>
          <w:b/>
          <w:color w:val="00B2A9" w:themeColor="accent1"/>
          <w:lang w:eastAsia="en-AU"/>
        </w:rPr>
        <w:t xml:space="preserve">the </w:t>
      </w:r>
      <w:r w:rsidR="62455289" w:rsidRPr="63E122EA">
        <w:rPr>
          <w:b/>
          <w:bCs/>
          <w:color w:val="00B2A9" w:themeColor="accent1"/>
          <w:lang w:eastAsia="en-AU"/>
        </w:rPr>
        <w:t>DELWP</w:t>
      </w:r>
      <w:r w:rsidRPr="63E122EA">
        <w:rPr>
          <w:b/>
          <w:color w:val="00B2A9" w:themeColor="accent1"/>
          <w:lang w:eastAsia="en-AU"/>
        </w:rPr>
        <w:t xml:space="preserve"> Grants Information Line on 1300 366 356 or </w:t>
      </w:r>
      <w:hyperlink r:id="rId55">
        <w:r w:rsidR="005C505E" w:rsidRPr="63E122EA">
          <w:rPr>
            <w:rStyle w:val="Hyperlink"/>
            <w:b/>
            <w:bCs/>
            <w:color w:val="0070C0"/>
            <w:lang w:eastAsia="en-AU"/>
          </w:rPr>
          <w:t>grantsinfo@delwp.vic.gov.au</w:t>
        </w:r>
      </w:hyperlink>
      <w:bookmarkStart w:id="44" w:name="_Toc505782514"/>
      <w:bookmarkStart w:id="45" w:name="_Toc505863732"/>
      <w:r w:rsidR="0016138E" w:rsidRPr="00EA620C">
        <w:rPr>
          <w:b/>
          <w:color w:val="0070C0"/>
          <w:lang w:eastAsia="en-AU"/>
        </w:rPr>
        <w:t>.</w:t>
      </w:r>
    </w:p>
    <w:p w14:paraId="2EAE0131" w14:textId="22965483" w:rsidR="00D07049" w:rsidRPr="0086135C" w:rsidRDefault="001C5E15" w:rsidP="00886303">
      <w:pPr>
        <w:pStyle w:val="Heading1"/>
        <w:rPr>
          <w:kern w:val="20"/>
          <w:sz w:val="24"/>
          <w:szCs w:val="24"/>
        </w:rPr>
      </w:pPr>
      <w:bookmarkStart w:id="46" w:name="_Toc90648056"/>
      <w:bookmarkStart w:id="47" w:name="_Toc505782513"/>
      <w:bookmarkStart w:id="48" w:name="_Toc505863731"/>
      <w:bookmarkEnd w:id="44"/>
      <w:bookmarkEnd w:id="45"/>
      <w:r>
        <w:t xml:space="preserve">Stream </w:t>
      </w:r>
      <w:r w:rsidR="00D07049">
        <w:t xml:space="preserve">1: </w:t>
      </w:r>
      <w:r w:rsidR="00D07049" w:rsidRPr="00B96EFB">
        <w:t xml:space="preserve">Stewardship and </w:t>
      </w:r>
      <w:r w:rsidR="27ED3B8F">
        <w:t>Education</w:t>
      </w:r>
      <w:bookmarkEnd w:id="46"/>
    </w:p>
    <w:p w14:paraId="647078C2" w14:textId="6BEAFF83" w:rsidR="00D07049" w:rsidRDefault="00D07049" w:rsidP="00886303">
      <w:pPr>
        <w:pStyle w:val="Heading2"/>
        <w:spacing w:line="240" w:lineRule="auto"/>
      </w:pPr>
      <w:bookmarkStart w:id="49" w:name="_Toc90648057"/>
      <w:r>
        <w:t>Objectives</w:t>
      </w:r>
      <w:bookmarkEnd w:id="49"/>
    </w:p>
    <w:p w14:paraId="31593DFA" w14:textId="5B8253B3" w:rsidR="00A326C9" w:rsidRPr="00FF0C46" w:rsidRDefault="00A326C9" w:rsidP="00886303">
      <w:pPr>
        <w:pStyle w:val="BodyText"/>
        <w:spacing w:line="240" w:lineRule="auto"/>
      </w:pPr>
      <w:r>
        <w:rPr>
          <w:lang w:eastAsia="en-AU"/>
        </w:rPr>
        <w:t>To build community capacity, support community adaptation and improve ecosystem resilience to climate change</w:t>
      </w:r>
      <w:r w:rsidR="00FF0C46">
        <w:rPr>
          <w:lang w:eastAsia="en-AU"/>
        </w:rPr>
        <w:t xml:space="preserve"> through actions which</w:t>
      </w:r>
      <w:r>
        <w:rPr>
          <w:lang w:eastAsia="en-AU"/>
        </w:rPr>
        <w:t xml:space="preserve">: </w:t>
      </w:r>
    </w:p>
    <w:p w14:paraId="36B12252" w14:textId="3354743F" w:rsidR="00CD03BD" w:rsidRDefault="00CD03BD" w:rsidP="00886303">
      <w:pPr>
        <w:pStyle w:val="ListBullet"/>
        <w:spacing w:line="240" w:lineRule="auto"/>
      </w:pPr>
      <w:r>
        <w:t>C</w:t>
      </w:r>
      <w:r w:rsidRPr="00CE51DF">
        <w:t>onserv</w:t>
      </w:r>
      <w:r>
        <w:t>e</w:t>
      </w:r>
      <w:r w:rsidRPr="00CE51DF">
        <w:t xml:space="preserve">, </w:t>
      </w:r>
      <w:r>
        <w:t>rehabilitate</w:t>
      </w:r>
      <w:r w:rsidRPr="00CE51DF">
        <w:t>, restor</w:t>
      </w:r>
      <w:r>
        <w:t xml:space="preserve">e </w:t>
      </w:r>
      <w:r w:rsidRPr="00CE51DF">
        <w:t xml:space="preserve">and </w:t>
      </w:r>
      <w:r>
        <w:t>protect</w:t>
      </w:r>
      <w:r w:rsidRPr="00CE51DF">
        <w:t xml:space="preserve"> Victoria’s coastal and marine ecosystem</w:t>
      </w:r>
      <w:r>
        <w:t>s</w:t>
      </w:r>
      <w:r w:rsidR="00A91C28">
        <w:t xml:space="preserve"> </w:t>
      </w:r>
    </w:p>
    <w:p w14:paraId="447E64AD" w14:textId="1F79BD12" w:rsidR="00CD03BD" w:rsidRDefault="00CD03BD" w:rsidP="00DF6560">
      <w:pPr>
        <w:pStyle w:val="ListBullet"/>
        <w:spacing w:line="240" w:lineRule="auto"/>
      </w:pPr>
      <w:r>
        <w:t>S</w:t>
      </w:r>
      <w:r w:rsidRPr="00CE51DF">
        <w:t>uppor</w:t>
      </w:r>
      <w:r>
        <w:t>t</w:t>
      </w:r>
      <w:r w:rsidRPr="00CE51DF">
        <w:t xml:space="preserve"> community participation, engagement and education to enhance community knowledge and understanding of coastal and marine management</w:t>
      </w:r>
      <w:r w:rsidR="009D26B5">
        <w:t xml:space="preserve"> in the face of climate change</w:t>
      </w:r>
      <w:r w:rsidR="00454AA9">
        <w:t>.</w:t>
      </w:r>
    </w:p>
    <w:p w14:paraId="6EFA45B4" w14:textId="77777777" w:rsidR="00B1727F" w:rsidRPr="00B1727F" w:rsidRDefault="00B1727F" w:rsidP="00DF6560">
      <w:pPr>
        <w:pStyle w:val="ListBullet"/>
        <w:tabs>
          <w:tab w:val="clear" w:pos="170"/>
        </w:tabs>
        <w:spacing w:line="240" w:lineRule="auto"/>
        <w:ind w:left="0" w:firstLine="0"/>
        <w:rPr>
          <w:b/>
          <w:bCs/>
        </w:rPr>
      </w:pPr>
      <w:r w:rsidRPr="00B1727F">
        <w:rPr>
          <w:b/>
          <w:bCs/>
        </w:rPr>
        <w:t xml:space="preserve">Note: Project must focus primarily on marine and coastal volunteering in Victoria </w:t>
      </w:r>
    </w:p>
    <w:p w14:paraId="39F0A999" w14:textId="77777777" w:rsidR="00D07049" w:rsidRDefault="00D07049" w:rsidP="00DF6560">
      <w:pPr>
        <w:pStyle w:val="Heading2"/>
        <w:spacing w:line="240" w:lineRule="auto"/>
      </w:pPr>
      <w:bookmarkStart w:id="50" w:name="_Toc90648058"/>
      <w:r>
        <w:t>Assessment criteria and weighting</w:t>
      </w:r>
      <w:bookmarkEnd w:id="50"/>
      <w:r>
        <w:t xml:space="preserve"> </w:t>
      </w:r>
    </w:p>
    <w:p w14:paraId="60A716D7" w14:textId="69422135" w:rsidR="00D07049" w:rsidRDefault="00D07049" w:rsidP="00DF6560">
      <w:pPr>
        <w:spacing w:line="240" w:lineRule="auto"/>
        <w:rPr>
          <w:rFonts w:eastAsia="Calibri"/>
        </w:rPr>
      </w:pPr>
      <w:r w:rsidRPr="00D07049">
        <w:rPr>
          <w:rFonts w:eastAsia="Calibri"/>
        </w:rPr>
        <w:t xml:space="preserve">Applications MUST address </w:t>
      </w:r>
      <w:r w:rsidR="00D01095" w:rsidRPr="00D07049">
        <w:rPr>
          <w:rFonts w:eastAsia="Calibri"/>
        </w:rPr>
        <w:t>ALL</w:t>
      </w:r>
      <w:r w:rsidRPr="00D07049">
        <w:rPr>
          <w:rFonts w:eastAsia="Calibri"/>
        </w:rPr>
        <w:t xml:space="preserve"> the following criteri</w:t>
      </w:r>
      <w:r w:rsidR="00B06C03">
        <w:rPr>
          <w:rFonts w:eastAsia="Calibri"/>
        </w:rPr>
        <w:t>a</w:t>
      </w:r>
      <w:r w:rsidRPr="00D07049">
        <w:rPr>
          <w:rFonts w:eastAsia="Calibri"/>
        </w:rPr>
        <w:t>:</w:t>
      </w:r>
    </w:p>
    <w:p w14:paraId="43B9E4AE" w14:textId="77777777" w:rsidR="004B0A9D" w:rsidRPr="00D07049" w:rsidRDefault="004B0A9D" w:rsidP="00DF6560">
      <w:pPr>
        <w:spacing w:line="240" w:lineRule="auto"/>
        <w:rPr>
          <w:rFonts w:eastAsia="Calibri"/>
        </w:rPr>
      </w:pPr>
    </w:p>
    <w:tbl>
      <w:tblPr>
        <w:tblStyle w:val="TableGrid"/>
        <w:tblW w:w="10206" w:type="dxa"/>
        <w:tblLook w:val="04A0" w:firstRow="1" w:lastRow="0" w:firstColumn="1" w:lastColumn="0" w:noHBand="0" w:noVBand="1"/>
      </w:tblPr>
      <w:tblGrid>
        <w:gridCol w:w="2074"/>
        <w:gridCol w:w="687"/>
        <w:gridCol w:w="7445"/>
      </w:tblGrid>
      <w:tr w:rsidR="00D07049" w14:paraId="3A3CBC9A" w14:textId="77777777" w:rsidTr="00AA7D7E">
        <w:trPr>
          <w:cnfStyle w:val="100000000000" w:firstRow="1" w:lastRow="0" w:firstColumn="0" w:lastColumn="0" w:oddVBand="0" w:evenVBand="0" w:oddHBand="0" w:evenHBand="0" w:firstRowFirstColumn="0" w:firstRowLastColumn="0" w:lastRowFirstColumn="0" w:lastRowLastColumn="0"/>
          <w:trHeight w:val="107"/>
        </w:trPr>
        <w:tc>
          <w:tcPr>
            <w:cnfStyle w:val="000000000100" w:firstRow="0" w:lastRow="0" w:firstColumn="0" w:lastColumn="0" w:oddVBand="0" w:evenVBand="0" w:oddHBand="0" w:evenHBand="0" w:firstRowFirstColumn="1" w:firstRowLastColumn="0" w:lastRowFirstColumn="0" w:lastRowLastColumn="0"/>
            <w:tcW w:w="2074" w:type="dxa"/>
          </w:tcPr>
          <w:p w14:paraId="05242228" w14:textId="6C49F24D" w:rsidR="00D07049" w:rsidRPr="00D07049" w:rsidRDefault="00D07049" w:rsidP="00DF6560">
            <w:pPr>
              <w:spacing w:line="240" w:lineRule="auto"/>
              <w:rPr>
                <w:rFonts w:eastAsia="Calibri"/>
              </w:rPr>
            </w:pPr>
            <w:r w:rsidRPr="00D07049">
              <w:rPr>
                <w:rFonts w:eastAsia="Calibri"/>
              </w:rPr>
              <w:t>Criteri</w:t>
            </w:r>
            <w:r w:rsidR="002B371C">
              <w:rPr>
                <w:rFonts w:eastAsia="Calibri"/>
              </w:rPr>
              <w:t>a</w:t>
            </w:r>
          </w:p>
        </w:tc>
        <w:tc>
          <w:tcPr>
            <w:tcW w:w="687" w:type="dxa"/>
          </w:tcPr>
          <w:p w14:paraId="563F0929"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Value</w:t>
            </w:r>
          </w:p>
        </w:tc>
        <w:tc>
          <w:tcPr>
            <w:tcW w:w="7445" w:type="dxa"/>
          </w:tcPr>
          <w:p w14:paraId="4B4F3F50"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Description</w:t>
            </w:r>
          </w:p>
        </w:tc>
      </w:tr>
      <w:tr w:rsidR="00B30C0B" w14:paraId="6380E74C" w14:textId="77777777" w:rsidTr="00AA7D7E">
        <w:trPr>
          <w:trHeight w:val="447"/>
        </w:trPr>
        <w:tc>
          <w:tcPr>
            <w:tcW w:w="2074" w:type="dxa"/>
          </w:tcPr>
          <w:p w14:paraId="4F5AF84B" w14:textId="791CF3BC" w:rsidR="00B30C0B" w:rsidRPr="00D07049" w:rsidRDefault="00B30C0B" w:rsidP="00DF6560">
            <w:pPr>
              <w:spacing w:line="240" w:lineRule="auto"/>
              <w:rPr>
                <w:rFonts w:eastAsia="Calibri"/>
              </w:rPr>
            </w:pPr>
            <w:r>
              <w:rPr>
                <w:rFonts w:eastAsia="Calibri"/>
              </w:rPr>
              <w:t>Legacy of project</w:t>
            </w:r>
          </w:p>
        </w:tc>
        <w:tc>
          <w:tcPr>
            <w:tcW w:w="687" w:type="dxa"/>
          </w:tcPr>
          <w:p w14:paraId="6FF42DA9" w14:textId="101B2CCE" w:rsidR="00B30C0B" w:rsidRPr="00D07049" w:rsidRDefault="00B30C0B" w:rsidP="00DF6560">
            <w:pPr>
              <w:spacing w:line="240" w:lineRule="auto"/>
              <w:rPr>
                <w:rFonts w:eastAsia="Calibri"/>
              </w:rPr>
            </w:pPr>
            <w:r>
              <w:rPr>
                <w:rFonts w:eastAsia="Calibri"/>
              </w:rPr>
              <w:t>10%</w:t>
            </w:r>
          </w:p>
        </w:tc>
        <w:tc>
          <w:tcPr>
            <w:tcW w:w="7445" w:type="dxa"/>
          </w:tcPr>
          <w:p w14:paraId="05889320" w14:textId="35ACBA58" w:rsidR="00B30C0B" w:rsidRPr="00D07049" w:rsidRDefault="00B16B1E" w:rsidP="00DF6560">
            <w:pPr>
              <w:spacing w:line="240" w:lineRule="auto"/>
              <w:rPr>
                <w:rFonts w:eastAsia="Calibri"/>
              </w:rPr>
            </w:pPr>
            <w:r>
              <w:rPr>
                <w:rFonts w:eastAsia="Calibri"/>
              </w:rPr>
              <w:t>The</w:t>
            </w:r>
            <w:r w:rsidR="008472D2">
              <w:rPr>
                <w:rFonts w:eastAsia="Calibri"/>
              </w:rPr>
              <w:t xml:space="preserve"> ongoing </w:t>
            </w:r>
            <w:r w:rsidR="008472D2" w:rsidRPr="008472D2">
              <w:rPr>
                <w:rFonts w:eastAsia="Calibri"/>
              </w:rPr>
              <w:t xml:space="preserve">legacy </w:t>
            </w:r>
            <w:r w:rsidR="008472D2">
              <w:rPr>
                <w:rFonts w:eastAsia="Calibri"/>
              </w:rPr>
              <w:t>of this p</w:t>
            </w:r>
            <w:r w:rsidR="008472D2" w:rsidRPr="008472D2">
              <w:rPr>
                <w:rFonts w:eastAsia="Calibri"/>
              </w:rPr>
              <w:t>roject</w:t>
            </w:r>
            <w:r>
              <w:rPr>
                <w:rFonts w:eastAsia="Calibri"/>
              </w:rPr>
              <w:t xml:space="preserve">. </w:t>
            </w:r>
            <w:r w:rsidR="00FC239B">
              <w:rPr>
                <w:rFonts w:eastAsia="Calibri"/>
              </w:rPr>
              <w:t xml:space="preserve">Level of </w:t>
            </w:r>
            <w:r w:rsidR="006B322F">
              <w:rPr>
                <w:rFonts w:eastAsia="Calibri"/>
              </w:rPr>
              <w:t>effectiveness</w:t>
            </w:r>
            <w:r w:rsidR="00CA3709">
              <w:rPr>
                <w:rFonts w:eastAsia="Calibri"/>
              </w:rPr>
              <w:t xml:space="preserve"> in how well </w:t>
            </w:r>
            <w:r w:rsidR="00AE6A62">
              <w:rPr>
                <w:rFonts w:eastAsia="Calibri"/>
              </w:rPr>
              <w:t>this</w:t>
            </w:r>
            <w:r w:rsidR="00CA3709">
              <w:rPr>
                <w:rFonts w:eastAsia="Calibri"/>
              </w:rPr>
              <w:t xml:space="preserve"> legacy is</w:t>
            </w:r>
            <w:r w:rsidR="008472D2" w:rsidRPr="008472D2">
              <w:rPr>
                <w:rFonts w:eastAsia="Calibri"/>
              </w:rPr>
              <w:t xml:space="preserve"> maintained after the funding ends</w:t>
            </w:r>
          </w:p>
        </w:tc>
      </w:tr>
      <w:tr w:rsidR="00D07049" w14:paraId="61B24E92" w14:textId="77777777" w:rsidTr="00AA7D7E">
        <w:trPr>
          <w:trHeight w:val="522"/>
        </w:trPr>
        <w:tc>
          <w:tcPr>
            <w:tcW w:w="2074" w:type="dxa"/>
          </w:tcPr>
          <w:p w14:paraId="471C1FEF" w14:textId="77777777" w:rsidR="00D07049" w:rsidRPr="00D07049" w:rsidRDefault="00D07049" w:rsidP="00DF6560">
            <w:pPr>
              <w:spacing w:line="240" w:lineRule="auto"/>
              <w:rPr>
                <w:rFonts w:eastAsia="Calibri"/>
              </w:rPr>
            </w:pPr>
            <w:r w:rsidRPr="00D07049">
              <w:rPr>
                <w:rFonts w:eastAsia="Calibri"/>
              </w:rPr>
              <w:t>Environmental outcome</w:t>
            </w:r>
          </w:p>
        </w:tc>
        <w:tc>
          <w:tcPr>
            <w:tcW w:w="687" w:type="dxa"/>
          </w:tcPr>
          <w:p w14:paraId="1D01F250" w14:textId="77777777" w:rsidR="00D07049" w:rsidRPr="00D07049" w:rsidRDefault="00D07049" w:rsidP="00DF6560">
            <w:pPr>
              <w:spacing w:line="240" w:lineRule="auto"/>
              <w:rPr>
                <w:rFonts w:eastAsia="Calibri"/>
              </w:rPr>
            </w:pPr>
            <w:r w:rsidRPr="00D07049">
              <w:rPr>
                <w:rFonts w:eastAsia="Calibri"/>
              </w:rPr>
              <w:t>40%</w:t>
            </w:r>
          </w:p>
        </w:tc>
        <w:tc>
          <w:tcPr>
            <w:tcW w:w="7445" w:type="dxa"/>
          </w:tcPr>
          <w:p w14:paraId="6EB99C69" w14:textId="7E6B12C0" w:rsidR="00D07049" w:rsidRPr="00D07049" w:rsidRDefault="00D07049" w:rsidP="00DF6560">
            <w:pPr>
              <w:spacing w:line="240" w:lineRule="auto"/>
              <w:rPr>
                <w:rFonts w:eastAsia="Calibri"/>
              </w:rPr>
            </w:pPr>
            <w:r w:rsidRPr="00D07049">
              <w:rPr>
                <w:rFonts w:eastAsia="Calibri"/>
              </w:rPr>
              <w:t xml:space="preserve">Extent to which </w:t>
            </w:r>
            <w:r w:rsidR="27ED3B8F" w:rsidRPr="27ED3B8F">
              <w:rPr>
                <w:rFonts w:eastAsia="Calibri"/>
              </w:rPr>
              <w:t>the project will</w:t>
            </w:r>
            <w:r w:rsidRPr="00D07049">
              <w:rPr>
                <w:rFonts w:eastAsia="Calibri"/>
              </w:rPr>
              <w:t xml:space="preserve"> </w:t>
            </w:r>
            <w:r w:rsidR="00BB7324">
              <w:rPr>
                <w:rFonts w:eastAsia="Calibri"/>
              </w:rPr>
              <w:t xml:space="preserve">directly </w:t>
            </w:r>
            <w:r w:rsidRPr="00D07049">
              <w:rPr>
                <w:rFonts w:eastAsia="Calibri"/>
              </w:rPr>
              <w:t>help to</w:t>
            </w:r>
            <w:r w:rsidR="00BB7324">
              <w:rPr>
                <w:rFonts w:eastAsia="Calibri"/>
              </w:rPr>
              <w:t>, or educate about how to,</w:t>
            </w:r>
            <w:r w:rsidRPr="00D07049">
              <w:rPr>
                <w:rFonts w:eastAsia="Calibri"/>
              </w:rPr>
              <w:t xml:space="preserve"> conserve, rehabilitate, protect or enhance the coastal or near shore marine environment </w:t>
            </w:r>
          </w:p>
        </w:tc>
      </w:tr>
      <w:tr w:rsidR="00D07049" w14:paraId="55C237A0" w14:textId="77777777" w:rsidTr="00AA7D7E">
        <w:trPr>
          <w:trHeight w:val="518"/>
        </w:trPr>
        <w:tc>
          <w:tcPr>
            <w:tcW w:w="2074" w:type="dxa"/>
          </w:tcPr>
          <w:p w14:paraId="107D1C92" w14:textId="77777777" w:rsidR="00D07049" w:rsidRPr="00D07049" w:rsidRDefault="00D07049" w:rsidP="00DF6560">
            <w:pPr>
              <w:spacing w:line="240" w:lineRule="auto"/>
              <w:rPr>
                <w:rFonts w:eastAsia="Calibri"/>
              </w:rPr>
            </w:pPr>
            <w:r w:rsidRPr="00D07049">
              <w:rPr>
                <w:rFonts w:eastAsia="Calibri"/>
              </w:rPr>
              <w:t xml:space="preserve">Community involvement </w:t>
            </w:r>
          </w:p>
        </w:tc>
        <w:tc>
          <w:tcPr>
            <w:tcW w:w="687" w:type="dxa"/>
          </w:tcPr>
          <w:p w14:paraId="2ABDC53D" w14:textId="0B8F0960" w:rsidR="00D07049" w:rsidRPr="00D07049" w:rsidRDefault="00A95B5D" w:rsidP="00DF6560">
            <w:pPr>
              <w:spacing w:line="240" w:lineRule="auto"/>
              <w:rPr>
                <w:rFonts w:eastAsia="Calibri"/>
              </w:rPr>
            </w:pPr>
            <w:r>
              <w:rPr>
                <w:rFonts w:eastAsia="Calibri"/>
              </w:rPr>
              <w:t>30</w:t>
            </w:r>
            <w:r w:rsidR="00D07049" w:rsidRPr="00D07049">
              <w:rPr>
                <w:rFonts w:eastAsia="Calibri"/>
              </w:rPr>
              <w:t>%</w:t>
            </w:r>
          </w:p>
        </w:tc>
        <w:tc>
          <w:tcPr>
            <w:tcW w:w="7445" w:type="dxa"/>
          </w:tcPr>
          <w:p w14:paraId="4D44717A" w14:textId="77777777" w:rsidR="00D07049" w:rsidRPr="00D07049" w:rsidRDefault="00D07049" w:rsidP="00DF6560">
            <w:pPr>
              <w:spacing w:line="240" w:lineRule="auto"/>
              <w:rPr>
                <w:rFonts w:eastAsia="Calibri"/>
              </w:rPr>
            </w:pPr>
            <w:r w:rsidRPr="00D07049">
              <w:rPr>
                <w:rFonts w:eastAsia="Calibri"/>
              </w:rPr>
              <w:t>Extent to which project involves volunteers or the community in on-ground action, engagement or education</w:t>
            </w:r>
          </w:p>
        </w:tc>
      </w:tr>
      <w:tr w:rsidR="00D07049" w14:paraId="03755EDF" w14:textId="77777777" w:rsidTr="00AA7D7E">
        <w:trPr>
          <w:trHeight w:val="451"/>
        </w:trPr>
        <w:tc>
          <w:tcPr>
            <w:tcW w:w="2074" w:type="dxa"/>
          </w:tcPr>
          <w:p w14:paraId="16DCDAF5" w14:textId="77777777" w:rsidR="00D07049" w:rsidRPr="00D07049" w:rsidRDefault="00D07049" w:rsidP="00DF6560">
            <w:pPr>
              <w:spacing w:line="240" w:lineRule="auto"/>
              <w:rPr>
                <w:rFonts w:eastAsia="Calibri"/>
              </w:rPr>
            </w:pPr>
            <w:r w:rsidRPr="00D07049">
              <w:rPr>
                <w:rFonts w:eastAsia="Calibri"/>
              </w:rPr>
              <w:t>Risk management</w:t>
            </w:r>
          </w:p>
        </w:tc>
        <w:tc>
          <w:tcPr>
            <w:tcW w:w="687" w:type="dxa"/>
          </w:tcPr>
          <w:p w14:paraId="31C896B6" w14:textId="5243DF4D" w:rsidR="00D07049" w:rsidRPr="00D07049" w:rsidRDefault="00A95B5D" w:rsidP="00DF6560">
            <w:pPr>
              <w:spacing w:line="240" w:lineRule="auto"/>
              <w:rPr>
                <w:rFonts w:eastAsia="Calibri"/>
              </w:rPr>
            </w:pPr>
            <w:r>
              <w:rPr>
                <w:rFonts w:eastAsia="Calibri"/>
              </w:rPr>
              <w:t>1</w:t>
            </w:r>
            <w:r w:rsidR="007D0E2B">
              <w:rPr>
                <w:rFonts w:eastAsia="Calibri"/>
              </w:rPr>
              <w:t>0</w:t>
            </w:r>
            <w:r w:rsidR="00D07049" w:rsidRPr="00D07049">
              <w:rPr>
                <w:rFonts w:eastAsia="Calibri"/>
              </w:rPr>
              <w:t>%</w:t>
            </w:r>
          </w:p>
        </w:tc>
        <w:tc>
          <w:tcPr>
            <w:tcW w:w="7445" w:type="dxa"/>
          </w:tcPr>
          <w:p w14:paraId="774A964F" w14:textId="5A91EC9A" w:rsidR="00D07049" w:rsidRPr="00D07049" w:rsidRDefault="00D07049" w:rsidP="00DF6560">
            <w:pPr>
              <w:spacing w:line="240" w:lineRule="auto"/>
              <w:rPr>
                <w:rFonts w:eastAsia="Calibri"/>
              </w:rPr>
            </w:pPr>
            <w:r w:rsidRPr="00D07049">
              <w:rPr>
                <w:rFonts w:eastAsia="Calibri"/>
              </w:rPr>
              <w:t xml:space="preserve">Application identifies potential risks to the project and adequate actions to </w:t>
            </w:r>
            <w:r w:rsidR="00105B5D">
              <w:rPr>
                <w:rFonts w:eastAsia="Calibri"/>
              </w:rPr>
              <w:t xml:space="preserve">remove, </w:t>
            </w:r>
            <w:r w:rsidRPr="00D07049">
              <w:rPr>
                <w:rFonts w:eastAsia="Calibri"/>
              </w:rPr>
              <w:t>manage or reduce the risks</w:t>
            </w:r>
          </w:p>
        </w:tc>
      </w:tr>
      <w:tr w:rsidR="00D07049" w14:paraId="5237745D" w14:textId="77777777" w:rsidTr="00AA7D7E">
        <w:trPr>
          <w:trHeight w:val="590"/>
        </w:trPr>
        <w:tc>
          <w:tcPr>
            <w:tcW w:w="2074" w:type="dxa"/>
          </w:tcPr>
          <w:p w14:paraId="790BBB2D" w14:textId="521896C5" w:rsidR="00D07049" w:rsidRDefault="00E35B94" w:rsidP="00DF6560">
            <w:pPr>
              <w:spacing w:line="240" w:lineRule="auto"/>
              <w:rPr>
                <w:rFonts w:eastAsia="Calibri"/>
              </w:rPr>
            </w:pPr>
            <w:r>
              <w:rPr>
                <w:rFonts w:eastAsia="Calibri"/>
              </w:rPr>
              <w:t>Budget</w:t>
            </w:r>
          </w:p>
          <w:p w14:paraId="48C54264" w14:textId="76FA3D39" w:rsidR="00E35B94" w:rsidRPr="00D07049" w:rsidRDefault="00E35B94" w:rsidP="00DF6560">
            <w:pPr>
              <w:spacing w:line="240" w:lineRule="auto"/>
              <w:rPr>
                <w:rFonts w:eastAsia="Calibri"/>
              </w:rPr>
            </w:pPr>
          </w:p>
        </w:tc>
        <w:tc>
          <w:tcPr>
            <w:tcW w:w="687" w:type="dxa"/>
          </w:tcPr>
          <w:p w14:paraId="5290C4B4" w14:textId="28DD2640" w:rsidR="00D07049" w:rsidRPr="00D07049" w:rsidRDefault="00A95B5D" w:rsidP="00DF6560">
            <w:pPr>
              <w:spacing w:line="240" w:lineRule="auto"/>
              <w:rPr>
                <w:rFonts w:eastAsia="Calibri"/>
              </w:rPr>
            </w:pPr>
            <w:r>
              <w:rPr>
                <w:rFonts w:eastAsia="Calibri"/>
              </w:rPr>
              <w:t>1</w:t>
            </w:r>
            <w:r w:rsidR="007D0E2B">
              <w:rPr>
                <w:rFonts w:eastAsia="Calibri"/>
              </w:rPr>
              <w:t>0</w:t>
            </w:r>
            <w:r w:rsidR="00D07049" w:rsidRPr="00D07049">
              <w:rPr>
                <w:rFonts w:eastAsia="Calibri"/>
              </w:rPr>
              <w:t>%</w:t>
            </w:r>
          </w:p>
        </w:tc>
        <w:tc>
          <w:tcPr>
            <w:tcW w:w="7445" w:type="dxa"/>
          </w:tcPr>
          <w:p w14:paraId="16D70715" w14:textId="490AC494" w:rsidR="00D07049" w:rsidRPr="00D07049" w:rsidRDefault="00D07049" w:rsidP="00DF6560">
            <w:pPr>
              <w:spacing w:line="240" w:lineRule="auto"/>
              <w:rPr>
                <w:rFonts w:eastAsia="Calibri"/>
              </w:rPr>
            </w:pPr>
            <w:r w:rsidRPr="00D07049">
              <w:rPr>
                <w:rFonts w:eastAsia="Calibri"/>
              </w:rPr>
              <w:t>Project represents good value for money by delivering multiple outcomes, high public benefit</w:t>
            </w:r>
            <w:r w:rsidR="00105B5D">
              <w:rPr>
                <w:rFonts w:eastAsia="Calibri"/>
              </w:rPr>
              <w:t>,</w:t>
            </w:r>
            <w:r w:rsidRPr="00D07049">
              <w:rPr>
                <w:rFonts w:eastAsia="Calibri"/>
              </w:rPr>
              <w:t xml:space="preserve"> reasonable costings</w:t>
            </w:r>
            <w:r w:rsidR="00105B5D">
              <w:rPr>
                <w:rFonts w:eastAsia="Calibri"/>
              </w:rPr>
              <w:t xml:space="preserve"> and adequ</w:t>
            </w:r>
            <w:r w:rsidR="00B1386A">
              <w:rPr>
                <w:rFonts w:eastAsia="Calibri"/>
              </w:rPr>
              <w:t>ate in-kind contribution</w:t>
            </w:r>
          </w:p>
        </w:tc>
      </w:tr>
    </w:tbl>
    <w:p w14:paraId="6C330C91" w14:textId="2EDA37E5" w:rsidR="00D07049" w:rsidRPr="001E5F2A" w:rsidRDefault="00D07049" w:rsidP="00DF6560">
      <w:pPr>
        <w:pStyle w:val="Heading2"/>
        <w:spacing w:line="240" w:lineRule="auto"/>
      </w:pPr>
      <w:bookmarkStart w:id="51" w:name="_Toc90648059"/>
      <w:r>
        <w:t>What sort of projects will be funded</w:t>
      </w:r>
      <w:r w:rsidR="00FB24DA">
        <w:t>?</w:t>
      </w:r>
      <w:bookmarkEnd w:id="51"/>
    </w:p>
    <w:p w14:paraId="08BA1650" w14:textId="31D1DA89" w:rsidR="00ED0DF5" w:rsidRPr="00D07049" w:rsidRDefault="003464F7" w:rsidP="00DF6560">
      <w:pPr>
        <w:spacing w:line="240" w:lineRule="auto"/>
        <w:rPr>
          <w:rFonts w:eastAsia="Calibri"/>
        </w:rPr>
      </w:pPr>
      <w:r>
        <w:rPr>
          <w:rFonts w:eastAsia="Calibri"/>
        </w:rPr>
        <w:t xml:space="preserve">Examples of </w:t>
      </w:r>
      <w:r w:rsidR="004217BF">
        <w:rPr>
          <w:rFonts w:eastAsia="Calibri"/>
        </w:rPr>
        <w:t>applications</w:t>
      </w:r>
      <w:r>
        <w:rPr>
          <w:rFonts w:eastAsia="Calibri"/>
        </w:rPr>
        <w:t xml:space="preserve"> </w:t>
      </w:r>
      <w:r w:rsidR="00FF0C46">
        <w:rPr>
          <w:rFonts w:eastAsia="Calibri"/>
        </w:rPr>
        <w:t>Coastcare Victoria</w:t>
      </w:r>
      <w:r w:rsidR="005F36AE">
        <w:rPr>
          <w:rFonts w:eastAsia="Calibri"/>
        </w:rPr>
        <w:t xml:space="preserve"> is seeking</w:t>
      </w:r>
      <w:r w:rsidR="004217BF">
        <w:rPr>
          <w:rFonts w:eastAsia="Calibri"/>
        </w:rPr>
        <w:t xml:space="preserve"> include projects which: </w:t>
      </w:r>
      <w:r>
        <w:rPr>
          <w:rFonts w:eastAsia="Calibri"/>
        </w:rPr>
        <w:t xml:space="preserve"> </w:t>
      </w:r>
    </w:p>
    <w:p w14:paraId="3EDF4DF3" w14:textId="2A3459DC" w:rsidR="00ED0DF5" w:rsidRPr="00ED0DF5" w:rsidRDefault="00ED0DF5" w:rsidP="00DF6560">
      <w:pPr>
        <w:pStyle w:val="ListBullet"/>
        <w:tabs>
          <w:tab w:val="clear" w:pos="170"/>
          <w:tab w:val="num" w:pos="0"/>
        </w:tabs>
        <w:spacing w:line="240" w:lineRule="auto"/>
        <w:rPr>
          <w:rFonts w:eastAsia="Calibri"/>
        </w:rPr>
      </w:pPr>
      <w:r w:rsidRPr="00ED0DF5">
        <w:rPr>
          <w:rFonts w:eastAsia="Calibri"/>
        </w:rPr>
        <w:t xml:space="preserve">Protect, rehabilitate and enhance coastal and marine habitats, waterways and wetlands by stabilising dunes, </w:t>
      </w:r>
      <w:r w:rsidR="00293AED">
        <w:rPr>
          <w:rFonts w:eastAsia="Calibri"/>
        </w:rPr>
        <w:t>mitigate the effects of</w:t>
      </w:r>
      <w:r w:rsidRPr="00ED0DF5">
        <w:rPr>
          <w:rFonts w:eastAsia="Calibri"/>
        </w:rPr>
        <w:t xml:space="preserve"> coastal erosion, establishing wildlife corridors or enhancing/protecting high quality remnant native coastal habitat  </w:t>
      </w:r>
    </w:p>
    <w:p w14:paraId="6FED63D6" w14:textId="35680425" w:rsidR="00ED0DF5" w:rsidRDefault="00ED0DF5" w:rsidP="00DF6560">
      <w:pPr>
        <w:pStyle w:val="ListBullet"/>
        <w:spacing w:line="240" w:lineRule="auto"/>
        <w:rPr>
          <w:rFonts w:eastAsia="Calibri"/>
        </w:rPr>
      </w:pPr>
      <w:r w:rsidRPr="00ED0DF5">
        <w:rPr>
          <w:rFonts w:eastAsia="Calibri"/>
        </w:rPr>
        <w:t>Establish or contribute to long term community based ‘citizen science’ programs for monitoring of coastal or marine environments</w:t>
      </w:r>
      <w:r w:rsidR="006B75C1">
        <w:rPr>
          <w:rFonts w:eastAsia="Calibri"/>
        </w:rPr>
        <w:t xml:space="preserve"> as well as marine species</w:t>
      </w:r>
    </w:p>
    <w:p w14:paraId="0BEF22FA" w14:textId="7273D442" w:rsidR="00ED0DF5" w:rsidRDefault="00ED0DF5" w:rsidP="00DF6560">
      <w:pPr>
        <w:pStyle w:val="ListBullet"/>
        <w:spacing w:line="240" w:lineRule="auto"/>
        <w:rPr>
          <w:rFonts w:eastAsia="Calibri"/>
        </w:rPr>
      </w:pPr>
      <w:r w:rsidRPr="00ED0DF5">
        <w:rPr>
          <w:rFonts w:eastAsia="Calibri"/>
        </w:rPr>
        <w:t>Protect critical habitat for coastal and marine species, e.g. nesting sites, feeding sites, roosting sites, aggregation sites, from the impacts of threats including pest animals and domestic animal disturbance</w:t>
      </w:r>
    </w:p>
    <w:p w14:paraId="4C9658F3" w14:textId="627E97CE" w:rsidR="00ED0DF5" w:rsidRPr="00ED0DF5" w:rsidRDefault="00ED0DF5" w:rsidP="00DF6560">
      <w:pPr>
        <w:pStyle w:val="ListBullet"/>
        <w:spacing w:line="240" w:lineRule="auto"/>
        <w:rPr>
          <w:rFonts w:eastAsia="Calibri"/>
        </w:rPr>
      </w:pPr>
      <w:r w:rsidRPr="00ED0DF5">
        <w:rPr>
          <w:rFonts w:eastAsia="Calibri"/>
        </w:rPr>
        <w:t>Increase participation of individuals and communities in coastal and marine conservation projects, including enhancing skills and knowledge and raising community awareness</w:t>
      </w:r>
    </w:p>
    <w:p w14:paraId="315F87A7" w14:textId="2D929C4B" w:rsidR="00ED0DF5" w:rsidRPr="00ED0DF5" w:rsidRDefault="00ED0DF5" w:rsidP="00DF6560">
      <w:pPr>
        <w:pStyle w:val="ListBullet"/>
        <w:spacing w:line="240" w:lineRule="auto"/>
        <w:rPr>
          <w:rFonts w:eastAsia="Calibri"/>
        </w:rPr>
      </w:pPr>
      <w:r w:rsidRPr="00ED0DF5">
        <w:rPr>
          <w:rFonts w:eastAsia="Calibri"/>
        </w:rPr>
        <w:t>Reduce or control marine plastic pollution</w:t>
      </w:r>
    </w:p>
    <w:p w14:paraId="38E3E5E3" w14:textId="6C82B6A5" w:rsidR="00ED0DF5" w:rsidRDefault="00ED0DF5" w:rsidP="00DF6560">
      <w:pPr>
        <w:pStyle w:val="ListBullet"/>
        <w:spacing w:line="240" w:lineRule="auto"/>
        <w:rPr>
          <w:rFonts w:eastAsia="Calibri"/>
        </w:rPr>
      </w:pPr>
      <w:r w:rsidRPr="00ED0DF5">
        <w:rPr>
          <w:rFonts w:eastAsia="Calibri"/>
        </w:rPr>
        <w:t>Foster new partnerships between community groups and organisations working to protect the coast</w:t>
      </w:r>
    </w:p>
    <w:p w14:paraId="08A3F0A5" w14:textId="620B5E89" w:rsidR="00ED0DF5" w:rsidRDefault="008D2443" w:rsidP="00DF6560">
      <w:pPr>
        <w:pStyle w:val="ListBullet"/>
        <w:spacing w:line="240" w:lineRule="auto"/>
        <w:rPr>
          <w:rFonts w:eastAsia="Calibri"/>
        </w:rPr>
      </w:pPr>
      <w:r w:rsidRPr="009D26B5">
        <w:rPr>
          <w:rFonts w:eastAsia="Calibri"/>
        </w:rPr>
        <w:t xml:space="preserve">Educate the community about caring for Victorian marine and coastal environments. </w:t>
      </w:r>
      <w:r w:rsidR="009D26B5" w:rsidRPr="009D26B5">
        <w:rPr>
          <w:rFonts w:eastAsia="Calibri"/>
        </w:rPr>
        <w:t>Focus will be on how communities understand dynamic coastal landscapes, and how they can adapt to climate change.</w:t>
      </w:r>
    </w:p>
    <w:p w14:paraId="42F96264" w14:textId="5DFB97FB" w:rsidR="00D72618" w:rsidRPr="00CB41CB" w:rsidRDefault="009F0547" w:rsidP="00142E55">
      <w:pPr>
        <w:pStyle w:val="BodyText"/>
        <w:spacing w:before="120" w:line="240" w:lineRule="auto"/>
        <w:rPr>
          <w:rFonts w:ascii="Segoe UI" w:hAnsi="Segoe UI" w:cs="Segoe UI"/>
          <w:b/>
          <w:bCs/>
          <w:color w:val="228591"/>
        </w:rPr>
      </w:pPr>
      <w:r w:rsidRPr="00CB41CB">
        <w:rPr>
          <w:rStyle w:val="normaltextrun"/>
          <w:rFonts w:ascii="Arial" w:hAnsi="Arial" w:cs="Arial"/>
          <w:b/>
          <w:bCs/>
          <w:color w:val="000000"/>
        </w:rPr>
        <w:t xml:space="preserve">Case Study 1: </w:t>
      </w:r>
      <w:r w:rsidR="00D72618" w:rsidRPr="00CB41CB">
        <w:rPr>
          <w:rStyle w:val="normaltextrun"/>
          <w:rFonts w:ascii="Arial" w:hAnsi="Arial" w:cs="Arial"/>
          <w:b/>
          <w:bCs/>
          <w:color w:val="000000"/>
        </w:rPr>
        <w:t>Apollo Bay Ocean Care</w:t>
      </w:r>
      <w:r w:rsidRPr="00CB41CB">
        <w:rPr>
          <w:rStyle w:val="eop"/>
          <w:rFonts w:cs="Arial"/>
          <w:b/>
          <w:bCs/>
          <w:color w:val="000000"/>
        </w:rPr>
        <w:t xml:space="preserve">, </w:t>
      </w:r>
      <w:r w:rsidR="00D72618" w:rsidRPr="00CB41CB">
        <w:rPr>
          <w:rFonts w:ascii="Arial" w:hAnsi="Arial"/>
          <w:b/>
          <w:bCs/>
          <w:color w:val="000000"/>
        </w:rPr>
        <w:t>Marengo coastal rehabilitation and community workshops </w:t>
      </w:r>
    </w:p>
    <w:p w14:paraId="74406E11" w14:textId="4B27D34D" w:rsidR="00D72618" w:rsidRPr="00A55F66" w:rsidRDefault="00D72618" w:rsidP="00142E55">
      <w:pPr>
        <w:spacing w:before="120" w:after="120" w:line="240" w:lineRule="auto"/>
      </w:pPr>
      <w:r w:rsidRPr="00CB41CB">
        <w:t xml:space="preserve">This grant will support workshops on shell identification, seaweed identification, fish identification and Indigenous cultural use of the area as well as efforts to support and maintain coastal biodiversity through revegetation, environmental weed control and rubbish collection around the </w:t>
      </w:r>
      <w:bookmarkStart w:id="52" w:name="OLE_LINK3"/>
      <w:r w:rsidRPr="00CB41CB">
        <w:t>Marengo Reefs Marine Sanctuary</w:t>
      </w:r>
      <w:bookmarkEnd w:id="52"/>
      <w:r w:rsidRPr="00CB41CB">
        <w:t>. Our group will conduct beach shell surveys, and develop marine identification booklets for the community to use while </w:t>
      </w:r>
      <w:proofErr w:type="spellStart"/>
      <w:r w:rsidRPr="00CB41CB">
        <w:t>snorkeling</w:t>
      </w:r>
      <w:proofErr w:type="spellEnd"/>
      <w:r w:rsidRPr="00CB41CB">
        <w:t> at Marengo Reefs M</w:t>
      </w:r>
      <w:r w:rsidR="007436EC">
        <w:t>arine Sanctuary</w:t>
      </w:r>
      <w:r w:rsidRPr="00CB41CB">
        <w:t>.  </w:t>
      </w:r>
    </w:p>
    <w:p w14:paraId="7DA2C978" w14:textId="3C4C107B" w:rsidR="009E04D7" w:rsidRPr="00CB41CB" w:rsidRDefault="009F0547" w:rsidP="00142E55">
      <w:pPr>
        <w:pStyle w:val="BodyText"/>
        <w:spacing w:before="120" w:line="240" w:lineRule="auto"/>
        <w:rPr>
          <w:rFonts w:ascii="Segoe UI" w:hAnsi="Segoe UI" w:cs="Segoe UI"/>
          <w:b/>
          <w:bCs/>
          <w:color w:val="228591"/>
        </w:rPr>
      </w:pPr>
      <w:r w:rsidRPr="00CB41CB">
        <w:rPr>
          <w:rStyle w:val="normaltextrun"/>
          <w:rFonts w:ascii="Arial" w:hAnsi="Arial" w:cs="Arial"/>
          <w:b/>
          <w:bCs/>
          <w:color w:val="000000"/>
        </w:rPr>
        <w:t xml:space="preserve">Case Study 2: </w:t>
      </w:r>
      <w:r w:rsidR="009E04D7" w:rsidRPr="00CB41CB">
        <w:rPr>
          <w:rStyle w:val="normaltextrun"/>
          <w:rFonts w:ascii="Arial" w:hAnsi="Arial" w:cs="Arial"/>
          <w:b/>
          <w:bCs/>
          <w:color w:val="000000"/>
        </w:rPr>
        <w:t>Werribee River Associatio</w:t>
      </w:r>
      <w:r w:rsidRPr="00CB41CB">
        <w:rPr>
          <w:rStyle w:val="normaltextrun"/>
          <w:rFonts w:ascii="Arial" w:hAnsi="Arial" w:cs="Arial"/>
          <w:b/>
          <w:bCs/>
          <w:color w:val="000000"/>
        </w:rPr>
        <w:t xml:space="preserve">n, </w:t>
      </w:r>
      <w:r w:rsidR="009E04D7" w:rsidRPr="00CB41CB">
        <w:rPr>
          <w:rFonts w:ascii="Arial" w:hAnsi="Arial"/>
          <w:b/>
          <w:bCs/>
          <w:color w:val="000000"/>
        </w:rPr>
        <w:t>Restoration Plantings at Grahams Wetlands Project </w:t>
      </w:r>
    </w:p>
    <w:p w14:paraId="6917EA3E" w14:textId="77777777" w:rsidR="009E04D7" w:rsidRPr="00A55F66" w:rsidRDefault="009E04D7" w:rsidP="00142E55">
      <w:pPr>
        <w:spacing w:before="120" w:after="120" w:line="240" w:lineRule="auto"/>
      </w:pPr>
      <w:r w:rsidRPr="00CB41CB">
        <w:t>The Restoration at Grahams Wetlands Project will deliver restoration and shoreline erosion plantings, citizen science monitoring, community engagement events, use communication tools to further educate and raise awareness of the value of the saltmarsh ecosystem, revive the Friends of Werribee South, and seek to build capacity for ongoing work in coast care in partnership with various stakeholders. </w:t>
      </w:r>
    </w:p>
    <w:p w14:paraId="285E348F" w14:textId="458ECAE3" w:rsidR="00AE35DF" w:rsidRPr="000C160A" w:rsidRDefault="00AE35DF" w:rsidP="00142E55">
      <w:pPr>
        <w:spacing w:before="120" w:after="120" w:line="240" w:lineRule="auto"/>
      </w:pPr>
    </w:p>
    <w:p w14:paraId="0EAD63C6" w14:textId="3C4380E9" w:rsidR="00D07049" w:rsidRPr="0086135C" w:rsidRDefault="001C5E15" w:rsidP="000C160A">
      <w:pPr>
        <w:pStyle w:val="Heading1"/>
        <w:rPr>
          <w:rFonts w:eastAsia="Calibri"/>
        </w:rPr>
      </w:pPr>
      <w:bookmarkStart w:id="53" w:name="_Toc90648060"/>
      <w:r>
        <w:t xml:space="preserve">Stream </w:t>
      </w:r>
      <w:r w:rsidR="00D07049">
        <w:t xml:space="preserve">2: </w:t>
      </w:r>
      <w:r w:rsidR="00CA17DF">
        <w:t>Strengthening Our Volunteer Groups</w:t>
      </w:r>
      <w:r w:rsidR="00CA17DF" w:rsidRPr="00CE51DF">
        <w:t xml:space="preserve"> </w:t>
      </w:r>
      <w:r w:rsidR="00CA17DF">
        <w:t>(</w:t>
      </w:r>
      <w:r w:rsidR="00CA17DF" w:rsidRPr="00CE51DF">
        <w:t>marine and coastal volunteer</w:t>
      </w:r>
      <w:r w:rsidR="00AE35DF">
        <w:t>ing</w:t>
      </w:r>
      <w:r w:rsidR="00CA17DF">
        <w:t>)</w:t>
      </w:r>
      <w:bookmarkEnd w:id="53"/>
    </w:p>
    <w:p w14:paraId="2CD94F5D" w14:textId="4BECD3E2" w:rsidR="00D07049" w:rsidRDefault="00D07049" w:rsidP="00DF6560">
      <w:pPr>
        <w:pStyle w:val="Heading2"/>
        <w:spacing w:line="240" w:lineRule="auto"/>
      </w:pPr>
      <w:bookmarkStart w:id="54" w:name="_Toc90648061"/>
      <w:r>
        <w:t>Objectives</w:t>
      </w:r>
      <w:bookmarkEnd w:id="54"/>
    </w:p>
    <w:p w14:paraId="57895892" w14:textId="78B06A42" w:rsidR="00A326C9" w:rsidRPr="00FF0C46" w:rsidRDefault="00A326C9" w:rsidP="00DF6560">
      <w:pPr>
        <w:pStyle w:val="BodyText"/>
        <w:spacing w:line="240" w:lineRule="auto"/>
      </w:pPr>
      <w:r>
        <w:rPr>
          <w:lang w:eastAsia="en-AU"/>
        </w:rPr>
        <w:t>To build community capacity and support community adaptation to climate change</w:t>
      </w:r>
      <w:r w:rsidR="00FF0C46">
        <w:rPr>
          <w:lang w:eastAsia="en-AU"/>
        </w:rPr>
        <w:t xml:space="preserve"> through actions which</w:t>
      </w:r>
      <w:r>
        <w:rPr>
          <w:lang w:eastAsia="en-AU"/>
        </w:rPr>
        <w:t xml:space="preserve">: </w:t>
      </w:r>
    </w:p>
    <w:p w14:paraId="045793B2" w14:textId="66DCC9B5" w:rsidR="00CD03BD" w:rsidRPr="00466E06" w:rsidRDefault="00CD03BD" w:rsidP="00DF6560">
      <w:pPr>
        <w:pStyle w:val="ListBullet"/>
        <w:spacing w:line="240" w:lineRule="auto"/>
      </w:pPr>
      <w:r>
        <w:t>E</w:t>
      </w:r>
      <w:r w:rsidRPr="00466E06">
        <w:t>xpand, diversify and increase inclusivity of volunteer bases e.g. encourage participation of volunteers from different backgrounds, cultures, nationalities</w:t>
      </w:r>
      <w:r>
        <w:t xml:space="preserve">, </w:t>
      </w:r>
      <w:r w:rsidRPr="00466E06">
        <w:t>abilities</w:t>
      </w:r>
      <w:r>
        <w:t xml:space="preserve"> and youth</w:t>
      </w:r>
    </w:p>
    <w:p w14:paraId="2EC9D767" w14:textId="77777777" w:rsidR="00CD03BD" w:rsidRPr="00466E06" w:rsidRDefault="00CD03BD" w:rsidP="00DF6560">
      <w:pPr>
        <w:pStyle w:val="ListBullet"/>
        <w:spacing w:line="240" w:lineRule="auto"/>
      </w:pPr>
      <w:r w:rsidRPr="00466E06">
        <w:t>“</w:t>
      </w:r>
      <w:r>
        <w:t>R</w:t>
      </w:r>
      <w:r w:rsidRPr="00466E06">
        <w:t xml:space="preserve">eimagine volunteering” </w:t>
      </w:r>
      <w:r>
        <w:t xml:space="preserve">to attract more/ different volunteers </w:t>
      </w:r>
      <w:r w:rsidRPr="00466E06">
        <w:t>e.g. flexible,</w:t>
      </w:r>
      <w:r>
        <w:t xml:space="preserve"> casual,</w:t>
      </w:r>
      <w:r w:rsidRPr="00466E06">
        <w:t xml:space="preserve"> event-based or short-term volunteering</w:t>
      </w:r>
    </w:p>
    <w:p w14:paraId="105945B1" w14:textId="77777777" w:rsidR="00CD03BD" w:rsidRDefault="00CD03BD" w:rsidP="00DF6560">
      <w:pPr>
        <w:pStyle w:val="ListBullet"/>
        <w:spacing w:line="240" w:lineRule="auto"/>
      </w:pPr>
      <w:r>
        <w:t>I</w:t>
      </w:r>
      <w:r w:rsidRPr="00466E06">
        <w:t>mprove volunteer recruitment and retention</w:t>
      </w:r>
    </w:p>
    <w:p w14:paraId="4BD33E6A" w14:textId="77777777" w:rsidR="00CD03BD" w:rsidRPr="00D07049" w:rsidRDefault="00CD03BD" w:rsidP="00DF6560">
      <w:pPr>
        <w:pStyle w:val="ListBullet"/>
        <w:spacing w:line="240" w:lineRule="auto"/>
      </w:pPr>
      <w:r>
        <w:t xml:space="preserve">Succession planning for your group </w:t>
      </w:r>
    </w:p>
    <w:p w14:paraId="0B28D916" w14:textId="7E91ADF8" w:rsidR="00D07049" w:rsidRDefault="00D07049" w:rsidP="00DF6560">
      <w:pPr>
        <w:pStyle w:val="ListBullet"/>
        <w:tabs>
          <w:tab w:val="clear" w:pos="170"/>
        </w:tabs>
        <w:spacing w:line="240" w:lineRule="auto"/>
        <w:ind w:left="0" w:firstLine="0"/>
      </w:pPr>
      <w:r w:rsidRPr="00D07049">
        <w:t xml:space="preserve">Further reading – Victorians Volunteering for Nature Environmental Volunteering Plan, State Government of Victoria, 2018, </w:t>
      </w:r>
      <w:r w:rsidRPr="00AE35DF">
        <w:rPr>
          <w:b/>
        </w:rPr>
        <w:t>p</w:t>
      </w:r>
      <w:r w:rsidR="00AE35DF">
        <w:rPr>
          <w:b/>
        </w:rPr>
        <w:t>ages</w:t>
      </w:r>
      <w:r w:rsidRPr="00AE35DF">
        <w:rPr>
          <w:b/>
        </w:rPr>
        <w:t xml:space="preserve"> 8-13</w:t>
      </w:r>
      <w:r w:rsidR="00AE35DF">
        <w:t xml:space="preserve">: </w:t>
      </w:r>
      <w:hyperlink r:id="rId56" w:history="1">
        <w:r w:rsidR="00AE35DF" w:rsidRPr="00EA620C">
          <w:rPr>
            <w:rStyle w:val="Hyperlink"/>
            <w:color w:val="0070C0"/>
          </w:rPr>
          <w:t>www.environment.vic.gov.au/biodiversity/victorians-volunteering-for-nature</w:t>
        </w:r>
      </w:hyperlink>
    </w:p>
    <w:p w14:paraId="391CE22F" w14:textId="2F558452" w:rsidR="00D07049" w:rsidRDefault="00D07049" w:rsidP="00DF6560">
      <w:pPr>
        <w:pStyle w:val="Heading2"/>
        <w:spacing w:line="240" w:lineRule="auto"/>
      </w:pPr>
      <w:bookmarkStart w:id="55" w:name="_Toc90648062"/>
      <w:r>
        <w:t>Assessment criteria and weighting</w:t>
      </w:r>
      <w:bookmarkEnd w:id="55"/>
      <w:r>
        <w:t xml:space="preserve"> </w:t>
      </w:r>
    </w:p>
    <w:p w14:paraId="241DE51A" w14:textId="236E94EA" w:rsidR="00D07049" w:rsidRDefault="00D07049" w:rsidP="00DF6560">
      <w:pPr>
        <w:spacing w:line="240" w:lineRule="auto"/>
        <w:rPr>
          <w:rFonts w:eastAsia="Calibri"/>
        </w:rPr>
      </w:pPr>
      <w:r w:rsidRPr="00D07049">
        <w:rPr>
          <w:rFonts w:eastAsia="Calibri"/>
        </w:rPr>
        <w:t xml:space="preserve">Applications MUST address </w:t>
      </w:r>
      <w:r w:rsidR="0035680F" w:rsidRPr="00D07049">
        <w:rPr>
          <w:rFonts w:eastAsia="Calibri"/>
        </w:rPr>
        <w:t>ALL</w:t>
      </w:r>
      <w:r w:rsidRPr="00D07049">
        <w:rPr>
          <w:rFonts w:eastAsia="Calibri"/>
        </w:rPr>
        <w:t xml:space="preserve"> the following criteri</w:t>
      </w:r>
      <w:r w:rsidR="002B371C">
        <w:rPr>
          <w:rFonts w:eastAsia="Calibri"/>
        </w:rPr>
        <w:t>a</w:t>
      </w:r>
      <w:r w:rsidRPr="00D07049">
        <w:rPr>
          <w:rFonts w:eastAsia="Calibri"/>
        </w:rPr>
        <w:t>:</w:t>
      </w:r>
    </w:p>
    <w:p w14:paraId="4591E26E" w14:textId="77777777" w:rsidR="004B0A9D" w:rsidRPr="00D07049" w:rsidRDefault="004B0A9D" w:rsidP="00DF6560">
      <w:pPr>
        <w:spacing w:line="240" w:lineRule="auto"/>
        <w:rPr>
          <w:rFonts w:eastAsia="Calibri"/>
        </w:rPr>
      </w:pPr>
    </w:p>
    <w:tbl>
      <w:tblPr>
        <w:tblStyle w:val="TableGrid"/>
        <w:tblW w:w="10632" w:type="dxa"/>
        <w:tblInd w:w="-142" w:type="dxa"/>
        <w:tblLook w:val="04A0" w:firstRow="1" w:lastRow="0" w:firstColumn="1" w:lastColumn="0" w:noHBand="0" w:noVBand="1"/>
      </w:tblPr>
      <w:tblGrid>
        <w:gridCol w:w="1703"/>
        <w:gridCol w:w="850"/>
        <w:gridCol w:w="8079"/>
      </w:tblGrid>
      <w:tr w:rsidR="00D07049" w14:paraId="46D5E738" w14:textId="77777777" w:rsidTr="00AA7D7E">
        <w:trPr>
          <w:cnfStyle w:val="100000000000" w:firstRow="1" w:lastRow="0" w:firstColumn="0" w:lastColumn="0" w:oddVBand="0" w:evenVBand="0" w:oddHBand="0" w:evenHBand="0" w:firstRowFirstColumn="0" w:firstRowLastColumn="0" w:lastRowFirstColumn="0" w:lastRowLastColumn="0"/>
          <w:trHeight w:val="148"/>
        </w:trPr>
        <w:tc>
          <w:tcPr>
            <w:cnfStyle w:val="000000000100" w:firstRow="0" w:lastRow="0" w:firstColumn="0" w:lastColumn="0" w:oddVBand="0" w:evenVBand="0" w:oddHBand="0" w:evenHBand="0" w:firstRowFirstColumn="1" w:firstRowLastColumn="0" w:lastRowFirstColumn="0" w:lastRowLastColumn="0"/>
            <w:tcW w:w="1703" w:type="dxa"/>
          </w:tcPr>
          <w:p w14:paraId="29EAE546" w14:textId="556E56CA" w:rsidR="00D07049" w:rsidRPr="00D07049" w:rsidRDefault="00D07049" w:rsidP="00DF6560">
            <w:pPr>
              <w:spacing w:line="240" w:lineRule="auto"/>
              <w:rPr>
                <w:rFonts w:eastAsia="Calibri"/>
              </w:rPr>
            </w:pPr>
            <w:r w:rsidRPr="00D07049">
              <w:rPr>
                <w:rFonts w:eastAsia="Calibri"/>
              </w:rPr>
              <w:t>Criteri</w:t>
            </w:r>
            <w:r w:rsidR="002B371C">
              <w:rPr>
                <w:rFonts w:eastAsia="Calibri"/>
              </w:rPr>
              <w:t>a</w:t>
            </w:r>
          </w:p>
        </w:tc>
        <w:tc>
          <w:tcPr>
            <w:tcW w:w="850" w:type="dxa"/>
          </w:tcPr>
          <w:p w14:paraId="336A6534"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Value</w:t>
            </w:r>
          </w:p>
        </w:tc>
        <w:tc>
          <w:tcPr>
            <w:tcW w:w="8079" w:type="dxa"/>
          </w:tcPr>
          <w:p w14:paraId="13B94D44" w14:textId="77777777" w:rsidR="00D07049" w:rsidRPr="00D07049" w:rsidRDefault="00D0704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Description</w:t>
            </w:r>
          </w:p>
        </w:tc>
      </w:tr>
      <w:tr w:rsidR="00DD2922" w14:paraId="575F87C7" w14:textId="77777777" w:rsidTr="00AA7D7E">
        <w:trPr>
          <w:trHeight w:val="529"/>
        </w:trPr>
        <w:tc>
          <w:tcPr>
            <w:tcW w:w="1703" w:type="dxa"/>
          </w:tcPr>
          <w:p w14:paraId="7852629C" w14:textId="78FD31EF" w:rsidR="00DD2922" w:rsidRPr="00D07049" w:rsidRDefault="00DD2922" w:rsidP="00DF6560">
            <w:pPr>
              <w:spacing w:line="240" w:lineRule="auto"/>
              <w:rPr>
                <w:rFonts w:eastAsia="Calibri"/>
              </w:rPr>
            </w:pPr>
            <w:r>
              <w:rPr>
                <w:rFonts w:eastAsia="Calibri"/>
              </w:rPr>
              <w:t>Legacy of project</w:t>
            </w:r>
          </w:p>
        </w:tc>
        <w:tc>
          <w:tcPr>
            <w:tcW w:w="850" w:type="dxa"/>
          </w:tcPr>
          <w:p w14:paraId="0B9DFCD3" w14:textId="24718EF8" w:rsidR="00DD2922" w:rsidRDefault="00DD2922" w:rsidP="00DF6560">
            <w:pPr>
              <w:spacing w:line="240" w:lineRule="auto"/>
              <w:rPr>
                <w:rFonts w:eastAsia="Calibri"/>
              </w:rPr>
            </w:pPr>
            <w:r>
              <w:rPr>
                <w:rFonts w:eastAsia="Calibri"/>
              </w:rPr>
              <w:t>10%</w:t>
            </w:r>
          </w:p>
        </w:tc>
        <w:tc>
          <w:tcPr>
            <w:tcW w:w="8079" w:type="dxa"/>
          </w:tcPr>
          <w:p w14:paraId="46F8F1C2" w14:textId="33867E5C" w:rsidR="00DD2922" w:rsidRPr="00D07049" w:rsidRDefault="00DD2922" w:rsidP="00DF6560">
            <w:pPr>
              <w:spacing w:line="240" w:lineRule="auto"/>
              <w:rPr>
                <w:rFonts w:eastAsia="Calibri"/>
              </w:rPr>
            </w:pPr>
            <w:r>
              <w:rPr>
                <w:rFonts w:eastAsia="Calibri"/>
              </w:rPr>
              <w:t xml:space="preserve">The ongoing </w:t>
            </w:r>
            <w:r w:rsidRPr="008472D2">
              <w:rPr>
                <w:rFonts w:eastAsia="Calibri"/>
              </w:rPr>
              <w:t xml:space="preserve">legacy </w:t>
            </w:r>
            <w:r>
              <w:rPr>
                <w:rFonts w:eastAsia="Calibri"/>
              </w:rPr>
              <w:t>of this p</w:t>
            </w:r>
            <w:r w:rsidRPr="008472D2">
              <w:rPr>
                <w:rFonts w:eastAsia="Calibri"/>
              </w:rPr>
              <w:t>roject</w:t>
            </w:r>
            <w:r>
              <w:rPr>
                <w:rFonts w:eastAsia="Calibri"/>
              </w:rPr>
              <w:t>. Level of effectiveness in how well this legacy is</w:t>
            </w:r>
            <w:r w:rsidRPr="008472D2">
              <w:rPr>
                <w:rFonts w:eastAsia="Calibri"/>
              </w:rPr>
              <w:t xml:space="preserve"> maintained after the funding ends</w:t>
            </w:r>
          </w:p>
        </w:tc>
      </w:tr>
      <w:tr w:rsidR="00DD2922" w14:paraId="05DC1EDA" w14:textId="77777777" w:rsidTr="00AA7D7E">
        <w:trPr>
          <w:trHeight w:val="336"/>
        </w:trPr>
        <w:tc>
          <w:tcPr>
            <w:tcW w:w="1703" w:type="dxa"/>
          </w:tcPr>
          <w:p w14:paraId="17142E0E" w14:textId="77777777" w:rsidR="00DD2922" w:rsidRPr="00D07049" w:rsidRDefault="00DD2922" w:rsidP="00DF6560">
            <w:pPr>
              <w:spacing w:line="240" w:lineRule="auto"/>
              <w:rPr>
                <w:rFonts w:eastAsia="Calibri"/>
              </w:rPr>
            </w:pPr>
            <w:r w:rsidRPr="00D07049">
              <w:rPr>
                <w:rFonts w:eastAsia="Calibri"/>
              </w:rPr>
              <w:t>Volunteer resilience outcome</w:t>
            </w:r>
          </w:p>
        </w:tc>
        <w:tc>
          <w:tcPr>
            <w:tcW w:w="850" w:type="dxa"/>
          </w:tcPr>
          <w:p w14:paraId="7C379956" w14:textId="2733A48C" w:rsidR="00DD2922" w:rsidRPr="00D07049" w:rsidRDefault="00DD2922" w:rsidP="00DF6560">
            <w:pPr>
              <w:spacing w:line="240" w:lineRule="auto"/>
              <w:rPr>
                <w:rFonts w:eastAsia="Calibri"/>
              </w:rPr>
            </w:pPr>
            <w:r>
              <w:rPr>
                <w:rFonts w:eastAsia="Calibri"/>
              </w:rPr>
              <w:t>40</w:t>
            </w:r>
            <w:r w:rsidRPr="00D07049">
              <w:rPr>
                <w:rFonts w:eastAsia="Calibri"/>
              </w:rPr>
              <w:t>%</w:t>
            </w:r>
          </w:p>
        </w:tc>
        <w:tc>
          <w:tcPr>
            <w:tcW w:w="8079" w:type="dxa"/>
          </w:tcPr>
          <w:p w14:paraId="7C0278AA" w14:textId="4FF27DFE" w:rsidR="00DD2922" w:rsidRPr="00D07049" w:rsidRDefault="00DD2922" w:rsidP="00DF6560">
            <w:pPr>
              <w:spacing w:line="240" w:lineRule="auto"/>
              <w:rPr>
                <w:rFonts w:eastAsia="Calibri"/>
              </w:rPr>
            </w:pPr>
            <w:r w:rsidRPr="00D07049">
              <w:rPr>
                <w:rFonts w:eastAsia="Calibri"/>
              </w:rPr>
              <w:t xml:space="preserve">Extent to which project helps to </w:t>
            </w:r>
            <w:r>
              <w:rPr>
                <w:rFonts w:eastAsia="Calibri"/>
              </w:rPr>
              <w:t xml:space="preserve">strengthen </w:t>
            </w:r>
            <w:r w:rsidRPr="00D07049">
              <w:rPr>
                <w:rFonts w:eastAsia="Calibri"/>
              </w:rPr>
              <w:t>marine and coastal</w:t>
            </w:r>
            <w:r>
              <w:rPr>
                <w:rFonts w:eastAsia="Calibri"/>
              </w:rPr>
              <w:t xml:space="preserve"> volunteering</w:t>
            </w:r>
          </w:p>
        </w:tc>
      </w:tr>
      <w:tr w:rsidR="00DD2922" w14:paraId="7E99B248" w14:textId="77777777" w:rsidTr="00AA7D7E">
        <w:trPr>
          <w:trHeight w:val="434"/>
        </w:trPr>
        <w:tc>
          <w:tcPr>
            <w:tcW w:w="1703" w:type="dxa"/>
          </w:tcPr>
          <w:p w14:paraId="3DD30906" w14:textId="77777777" w:rsidR="00DD2922" w:rsidRPr="00D07049" w:rsidRDefault="00DD2922" w:rsidP="00DF6560">
            <w:pPr>
              <w:spacing w:line="240" w:lineRule="auto"/>
              <w:rPr>
                <w:rFonts w:eastAsia="Calibri"/>
              </w:rPr>
            </w:pPr>
            <w:r w:rsidRPr="00D07049">
              <w:rPr>
                <w:rFonts w:eastAsia="Calibri"/>
              </w:rPr>
              <w:t>Innovation</w:t>
            </w:r>
          </w:p>
        </w:tc>
        <w:tc>
          <w:tcPr>
            <w:tcW w:w="850" w:type="dxa"/>
          </w:tcPr>
          <w:p w14:paraId="640E06BD" w14:textId="34597E95" w:rsidR="00DD2922" w:rsidRPr="00D07049" w:rsidRDefault="00DD2922" w:rsidP="00DF6560">
            <w:pPr>
              <w:spacing w:line="240" w:lineRule="auto"/>
              <w:rPr>
                <w:rFonts w:eastAsia="Calibri"/>
              </w:rPr>
            </w:pPr>
            <w:r>
              <w:rPr>
                <w:rFonts w:eastAsia="Calibri"/>
              </w:rPr>
              <w:t>30</w:t>
            </w:r>
            <w:r w:rsidRPr="00D07049">
              <w:rPr>
                <w:rFonts w:eastAsia="Calibri"/>
              </w:rPr>
              <w:t>%</w:t>
            </w:r>
          </w:p>
        </w:tc>
        <w:tc>
          <w:tcPr>
            <w:tcW w:w="8079" w:type="dxa"/>
          </w:tcPr>
          <w:p w14:paraId="09257F84" w14:textId="77777777" w:rsidR="00DD2922" w:rsidRPr="00D07049" w:rsidRDefault="00DD2922" w:rsidP="00DF6560">
            <w:pPr>
              <w:spacing w:line="240" w:lineRule="auto"/>
              <w:rPr>
                <w:rFonts w:eastAsia="Calibri"/>
              </w:rPr>
            </w:pPr>
            <w:r w:rsidRPr="00D07049">
              <w:rPr>
                <w:rFonts w:eastAsia="Calibri"/>
              </w:rPr>
              <w:t xml:space="preserve">Application demonstrates willingness to try something new or do something in a different way </w:t>
            </w:r>
          </w:p>
        </w:tc>
      </w:tr>
      <w:tr w:rsidR="00DD2922" w14:paraId="34D91333" w14:textId="77777777" w:rsidTr="00AA7D7E">
        <w:trPr>
          <w:trHeight w:val="434"/>
        </w:trPr>
        <w:tc>
          <w:tcPr>
            <w:tcW w:w="1703" w:type="dxa"/>
          </w:tcPr>
          <w:p w14:paraId="0953F4EA" w14:textId="4A558FB3" w:rsidR="00DD2922" w:rsidRDefault="00DD2922" w:rsidP="00DF6560">
            <w:pPr>
              <w:spacing w:line="240" w:lineRule="auto"/>
              <w:rPr>
                <w:rFonts w:eastAsia="Calibri"/>
              </w:rPr>
            </w:pPr>
            <w:r w:rsidRPr="00D07049">
              <w:rPr>
                <w:rFonts w:eastAsia="Calibri"/>
              </w:rPr>
              <w:t>Risk management</w:t>
            </w:r>
          </w:p>
        </w:tc>
        <w:tc>
          <w:tcPr>
            <w:tcW w:w="850" w:type="dxa"/>
          </w:tcPr>
          <w:p w14:paraId="74E763C3" w14:textId="78E0B708" w:rsidR="00DD2922" w:rsidRDefault="00DD2922" w:rsidP="00DF6560">
            <w:pPr>
              <w:spacing w:line="240" w:lineRule="auto"/>
              <w:rPr>
                <w:rFonts w:eastAsia="Calibri"/>
              </w:rPr>
            </w:pPr>
            <w:r>
              <w:rPr>
                <w:rFonts w:eastAsia="Calibri"/>
              </w:rPr>
              <w:t>10</w:t>
            </w:r>
            <w:r w:rsidRPr="00D07049">
              <w:rPr>
                <w:rFonts w:eastAsia="Calibri"/>
              </w:rPr>
              <w:t>%</w:t>
            </w:r>
          </w:p>
        </w:tc>
        <w:tc>
          <w:tcPr>
            <w:tcW w:w="8079" w:type="dxa"/>
          </w:tcPr>
          <w:p w14:paraId="6BEB16DD" w14:textId="1289F439" w:rsidR="00DD2922" w:rsidRPr="00D07049" w:rsidRDefault="00DD2922" w:rsidP="00DF6560">
            <w:pPr>
              <w:spacing w:line="240" w:lineRule="auto"/>
              <w:rPr>
                <w:rFonts w:eastAsia="Calibri"/>
              </w:rPr>
            </w:pPr>
            <w:r w:rsidRPr="00D07049">
              <w:rPr>
                <w:rFonts w:eastAsia="Calibri"/>
              </w:rPr>
              <w:t>Application identifies potential risks to the project and adequate actions to</w:t>
            </w:r>
            <w:r>
              <w:rPr>
                <w:rFonts w:eastAsia="Calibri"/>
              </w:rPr>
              <w:t xml:space="preserve"> remove,</w:t>
            </w:r>
            <w:r w:rsidRPr="00D07049">
              <w:rPr>
                <w:rFonts w:eastAsia="Calibri"/>
              </w:rPr>
              <w:t xml:space="preserve"> manage or reduce the risks</w:t>
            </w:r>
          </w:p>
        </w:tc>
      </w:tr>
      <w:tr w:rsidR="00DD2922" w14:paraId="1330A2AF" w14:textId="77777777" w:rsidTr="00AA7D7E">
        <w:trPr>
          <w:trHeight w:val="627"/>
        </w:trPr>
        <w:tc>
          <w:tcPr>
            <w:tcW w:w="1703" w:type="dxa"/>
          </w:tcPr>
          <w:p w14:paraId="5E27FA33" w14:textId="71BBBC46" w:rsidR="00DD2922" w:rsidRPr="00D07049" w:rsidRDefault="00DD2922" w:rsidP="00DF6560">
            <w:pPr>
              <w:spacing w:line="240" w:lineRule="auto"/>
              <w:rPr>
                <w:rFonts w:eastAsia="Calibri"/>
              </w:rPr>
            </w:pPr>
            <w:r>
              <w:rPr>
                <w:rFonts w:eastAsia="Calibri"/>
              </w:rPr>
              <w:t>Budget</w:t>
            </w:r>
          </w:p>
        </w:tc>
        <w:tc>
          <w:tcPr>
            <w:tcW w:w="850" w:type="dxa"/>
          </w:tcPr>
          <w:p w14:paraId="3EB67143" w14:textId="0DCC4F7F" w:rsidR="00DD2922" w:rsidRDefault="00DD2922" w:rsidP="00DF6560">
            <w:pPr>
              <w:spacing w:line="240" w:lineRule="auto"/>
              <w:rPr>
                <w:rFonts w:eastAsia="Calibri"/>
              </w:rPr>
            </w:pPr>
            <w:r>
              <w:rPr>
                <w:rFonts w:eastAsia="Calibri"/>
              </w:rPr>
              <w:t>10%</w:t>
            </w:r>
          </w:p>
        </w:tc>
        <w:tc>
          <w:tcPr>
            <w:tcW w:w="8079" w:type="dxa"/>
          </w:tcPr>
          <w:p w14:paraId="7823DF0B" w14:textId="33510748" w:rsidR="00DD2922" w:rsidRPr="00D07049" w:rsidRDefault="00DD2922" w:rsidP="00DF6560">
            <w:pPr>
              <w:spacing w:line="240" w:lineRule="auto"/>
              <w:rPr>
                <w:rFonts w:eastAsia="Calibri"/>
              </w:rPr>
            </w:pPr>
            <w:r w:rsidRPr="00D07049">
              <w:rPr>
                <w:rFonts w:eastAsia="Calibri"/>
              </w:rPr>
              <w:t>Project represents good value for money by delivering multiple outcomes, high public benefit</w:t>
            </w:r>
            <w:r>
              <w:rPr>
                <w:rFonts w:eastAsia="Calibri"/>
              </w:rPr>
              <w:t>,</w:t>
            </w:r>
            <w:r w:rsidRPr="00D07049">
              <w:rPr>
                <w:rFonts w:eastAsia="Calibri"/>
              </w:rPr>
              <w:t xml:space="preserve"> reasonable costings</w:t>
            </w:r>
            <w:r>
              <w:rPr>
                <w:rFonts w:eastAsia="Calibri"/>
              </w:rPr>
              <w:t xml:space="preserve"> and adequate in-kind contribution</w:t>
            </w:r>
          </w:p>
        </w:tc>
      </w:tr>
    </w:tbl>
    <w:p w14:paraId="349AD858" w14:textId="6B877367" w:rsidR="00B47031" w:rsidRPr="005D570B" w:rsidRDefault="00B47031" w:rsidP="00DF6560">
      <w:pPr>
        <w:pStyle w:val="Heading2"/>
        <w:spacing w:line="240" w:lineRule="auto"/>
      </w:pPr>
      <w:bookmarkStart w:id="56" w:name="_Toc90648063"/>
      <w:r w:rsidRPr="005D570B">
        <w:t>What sort of projects will be funded?</w:t>
      </w:r>
      <w:bookmarkEnd w:id="56"/>
    </w:p>
    <w:p w14:paraId="15A9EEE7" w14:textId="7238A884" w:rsidR="00B47031" w:rsidRDefault="005D570B" w:rsidP="00DF6560">
      <w:pPr>
        <w:spacing w:line="240" w:lineRule="auto"/>
        <w:rPr>
          <w:rFonts w:eastAsia="Calibri"/>
        </w:rPr>
      </w:pPr>
      <w:r>
        <w:rPr>
          <w:rFonts w:eastAsia="Calibri"/>
        </w:rPr>
        <w:t xml:space="preserve">This grants </w:t>
      </w:r>
      <w:r w:rsidR="005F36AE">
        <w:rPr>
          <w:rFonts w:eastAsia="Calibri"/>
        </w:rPr>
        <w:t>category</w:t>
      </w:r>
      <w:r>
        <w:rPr>
          <w:rFonts w:eastAsia="Calibri"/>
        </w:rPr>
        <w:t xml:space="preserve"> for </w:t>
      </w:r>
      <w:r w:rsidR="00FF0C46">
        <w:rPr>
          <w:rFonts w:eastAsia="Calibri"/>
        </w:rPr>
        <w:t>Coastcare Victoria</w:t>
      </w:r>
      <w:r w:rsidR="00440E6C">
        <w:rPr>
          <w:rFonts w:eastAsia="Calibri"/>
        </w:rPr>
        <w:t xml:space="preserve"> is</w:t>
      </w:r>
      <w:r>
        <w:rPr>
          <w:rFonts w:eastAsia="Calibri"/>
        </w:rPr>
        <w:t xml:space="preserve"> designed to support the second strategic pillar of the </w:t>
      </w:r>
      <w:r w:rsidR="00FF0C46">
        <w:rPr>
          <w:rFonts w:eastAsia="Calibri"/>
        </w:rPr>
        <w:t>Coastcare Victoria</w:t>
      </w:r>
      <w:r>
        <w:rPr>
          <w:rFonts w:eastAsia="Calibri"/>
        </w:rPr>
        <w:t xml:space="preserve"> Strategy 202</w:t>
      </w:r>
      <w:r w:rsidR="00440E6C">
        <w:rPr>
          <w:rFonts w:eastAsia="Calibri"/>
        </w:rPr>
        <w:t>1</w:t>
      </w:r>
      <w:r>
        <w:rPr>
          <w:rFonts w:eastAsia="Calibri"/>
        </w:rPr>
        <w:t>-202</w:t>
      </w:r>
      <w:r w:rsidR="00440E6C">
        <w:rPr>
          <w:rFonts w:eastAsia="Calibri"/>
        </w:rPr>
        <w:t>6</w:t>
      </w:r>
      <w:r>
        <w:rPr>
          <w:rFonts w:eastAsia="Calibri"/>
        </w:rPr>
        <w:t xml:space="preserve">: </w:t>
      </w:r>
    </w:p>
    <w:p w14:paraId="31EF4609" w14:textId="77777777" w:rsidR="005D570B" w:rsidRDefault="005D570B" w:rsidP="00DF6560">
      <w:pPr>
        <w:spacing w:line="240" w:lineRule="auto"/>
        <w:rPr>
          <w:rFonts w:eastAsia="Calibri"/>
        </w:rPr>
      </w:pPr>
    </w:p>
    <w:p w14:paraId="36545B13" w14:textId="32ADB781" w:rsidR="005D570B" w:rsidRPr="00CB331F" w:rsidRDefault="005D570B" w:rsidP="00CB41CB">
      <w:pPr>
        <w:spacing w:after="240" w:line="240" w:lineRule="auto"/>
        <w:ind w:left="284"/>
        <w:rPr>
          <w:rFonts w:eastAsia="Calibri"/>
          <w:i/>
        </w:rPr>
      </w:pPr>
      <w:r w:rsidRPr="005D570B">
        <w:rPr>
          <w:rFonts w:eastAsia="Calibri"/>
          <w:b/>
          <w:i/>
        </w:rPr>
        <w:t xml:space="preserve">Thriving Marine and Coastal </w:t>
      </w:r>
      <w:r w:rsidR="005F36AE">
        <w:rPr>
          <w:rFonts w:eastAsia="Calibri"/>
          <w:b/>
          <w:i/>
        </w:rPr>
        <w:t>Community</w:t>
      </w:r>
      <w:r w:rsidRPr="005D570B">
        <w:rPr>
          <w:rFonts w:eastAsia="Calibri"/>
          <w:b/>
          <w:i/>
        </w:rPr>
        <w:t xml:space="preserve"> Groups and Networks</w:t>
      </w:r>
      <w:r w:rsidRPr="005D570B">
        <w:rPr>
          <w:rFonts w:eastAsia="Calibri"/>
          <w:i/>
        </w:rPr>
        <w:t xml:space="preserve"> – supporting </w:t>
      </w:r>
      <w:r w:rsidR="005F36AE">
        <w:rPr>
          <w:rFonts w:eastAsia="Calibri"/>
          <w:i/>
        </w:rPr>
        <w:t>community</w:t>
      </w:r>
      <w:r w:rsidRPr="005D570B">
        <w:rPr>
          <w:rFonts w:eastAsia="Calibri"/>
          <w:i/>
        </w:rPr>
        <w:t xml:space="preserve"> organisations to diversify, plan for the future and be responsive to change. </w:t>
      </w:r>
    </w:p>
    <w:p w14:paraId="10629264" w14:textId="3E0AD52B" w:rsidR="00CB331F" w:rsidRDefault="00FF0C46" w:rsidP="00B74E2D">
      <w:pPr>
        <w:pStyle w:val="BodyText"/>
        <w:spacing w:before="120" w:line="240" w:lineRule="auto"/>
      </w:pPr>
      <w:r>
        <w:t>Coastcare Victoria</w:t>
      </w:r>
      <w:r w:rsidR="005F36AE">
        <w:t xml:space="preserve"> is </w:t>
      </w:r>
      <w:r w:rsidR="005D570B">
        <w:t>looking forward to receiving a diverse range of innovative applications</w:t>
      </w:r>
      <w:r w:rsidR="00552B2D">
        <w:t xml:space="preserve">. </w:t>
      </w:r>
      <w:r w:rsidR="005D570B">
        <w:t xml:space="preserve">Below </w:t>
      </w:r>
      <w:r w:rsidR="00BC243B">
        <w:t xml:space="preserve">is a </w:t>
      </w:r>
      <w:r w:rsidR="005D570B">
        <w:t>case stud</w:t>
      </w:r>
      <w:r w:rsidR="00BC243B">
        <w:t>y</w:t>
      </w:r>
      <w:r w:rsidR="005D570B">
        <w:t xml:space="preserve"> which </w:t>
      </w:r>
      <w:r w:rsidR="00CB331F">
        <w:t>provide</w:t>
      </w:r>
      <w:r w:rsidR="005D570B">
        <w:t xml:space="preserve"> examples of suitable projects: </w:t>
      </w:r>
    </w:p>
    <w:p w14:paraId="7C3F298D" w14:textId="19E7CE75" w:rsidR="00724530" w:rsidRPr="00CB41CB" w:rsidRDefault="00734751" w:rsidP="00B74E2D">
      <w:pPr>
        <w:pStyle w:val="BodyText"/>
        <w:spacing w:before="120" w:line="240" w:lineRule="auto"/>
        <w:rPr>
          <w:rFonts w:ascii="Segoe UI" w:hAnsi="Segoe UI" w:cs="Segoe UI"/>
          <w:color w:val="228591"/>
        </w:rPr>
      </w:pPr>
      <w:r w:rsidRPr="00CB41CB">
        <w:rPr>
          <w:rStyle w:val="normaltextrun"/>
          <w:rFonts w:ascii="Arial" w:hAnsi="Arial" w:cs="Arial"/>
          <w:b/>
          <w:bCs/>
          <w:color w:val="000000"/>
          <w:bdr w:val="none" w:sz="0" w:space="0" w:color="auto" w:frame="1"/>
        </w:rPr>
        <w:t xml:space="preserve">Case Study: </w:t>
      </w:r>
      <w:r w:rsidR="00D1158D" w:rsidRPr="00CB41CB">
        <w:rPr>
          <w:rStyle w:val="normaltextrun"/>
          <w:rFonts w:ascii="Arial" w:hAnsi="Arial" w:cs="Arial"/>
          <w:b/>
          <w:bCs/>
          <w:color w:val="000000"/>
          <w:bdr w:val="none" w:sz="0" w:space="0" w:color="auto" w:frame="1"/>
        </w:rPr>
        <w:t>Bairnsdale Urban Landcare Group</w:t>
      </w:r>
      <w:r>
        <w:rPr>
          <w:rStyle w:val="normaltextrun"/>
          <w:rFonts w:ascii="Arial" w:hAnsi="Arial" w:cs="Arial"/>
          <w:b/>
          <w:bCs/>
          <w:color w:val="000000"/>
          <w:bdr w:val="none" w:sz="0" w:space="0" w:color="auto" w:frame="1"/>
        </w:rPr>
        <w:t xml:space="preserve">, </w:t>
      </w:r>
      <w:r w:rsidR="00724530" w:rsidRPr="00CB41CB">
        <w:rPr>
          <w:rFonts w:ascii="Arial" w:hAnsi="Arial"/>
          <w:b/>
          <w:bCs/>
          <w:color w:val="000000"/>
        </w:rPr>
        <w:t>Small numbers making a big difference</w:t>
      </w:r>
      <w:r w:rsidR="00724530" w:rsidRPr="00CB41CB">
        <w:rPr>
          <w:rFonts w:ascii="Arial" w:hAnsi="Arial"/>
          <w:color w:val="000000"/>
        </w:rPr>
        <w:t> </w:t>
      </w:r>
    </w:p>
    <w:p w14:paraId="1E29F87E" w14:textId="77777777" w:rsidR="00724530" w:rsidRPr="00CB41CB" w:rsidRDefault="00724530" w:rsidP="00886303">
      <w:pPr>
        <w:spacing w:before="120" w:after="120" w:line="240" w:lineRule="auto"/>
        <w:textAlignment w:val="baseline"/>
        <w:rPr>
          <w:rFonts w:ascii="Segoe UI" w:hAnsi="Segoe UI" w:cs="Segoe UI"/>
          <w:color w:val="228591"/>
        </w:rPr>
      </w:pPr>
      <w:r w:rsidRPr="00CB41CB">
        <w:rPr>
          <w:rFonts w:ascii="Arial" w:hAnsi="Arial"/>
          <w:color w:val="auto"/>
        </w:rPr>
        <w:t>With more than 20 years of planting along the Mitchell River, Bairnsdale Urban Landcare Group (</w:t>
      </w:r>
      <w:proofErr w:type="spellStart"/>
      <w:r w:rsidRPr="00CB41CB">
        <w:rPr>
          <w:rFonts w:ascii="Arial" w:hAnsi="Arial"/>
          <w:color w:val="auto"/>
        </w:rPr>
        <w:t>BULGInc</w:t>
      </w:r>
      <w:proofErr w:type="spellEnd"/>
      <w:r w:rsidRPr="00CB41CB">
        <w:rPr>
          <w:rFonts w:ascii="Arial" w:hAnsi="Arial"/>
          <w:color w:val="auto"/>
        </w:rPr>
        <w:t>) has worked hard to remove exotic woody weeds (predominately Poplar species) and revegetated our urban Mitchell River frontage. To support this work, we would like to purchase a </w:t>
      </w:r>
      <w:proofErr w:type="spellStart"/>
      <w:r w:rsidRPr="00CB41CB">
        <w:rPr>
          <w:rFonts w:ascii="Arial" w:hAnsi="Arial"/>
          <w:color w:val="auto"/>
        </w:rPr>
        <w:t>BULGInc</w:t>
      </w:r>
      <w:proofErr w:type="spellEnd"/>
      <w:r w:rsidRPr="00CB41CB">
        <w:rPr>
          <w:rFonts w:ascii="Arial" w:hAnsi="Arial"/>
          <w:color w:val="auto"/>
        </w:rPr>
        <w:t> trailer, customised for transporting water, plants, mulch and our group's gear. We would also like to purchase more group owned revegetation and weed control gear. We will also purchase 300 indigenous plants to infill and improve biodiversity and to assist our established sites become more resilient to weed infestation.  </w:t>
      </w:r>
    </w:p>
    <w:p w14:paraId="4F408B03" w14:textId="77777777" w:rsidR="00A6312A" w:rsidRDefault="00A6312A" w:rsidP="00B74E2D">
      <w:pPr>
        <w:pStyle w:val="BodyText"/>
        <w:spacing w:before="120" w:line="240" w:lineRule="auto"/>
      </w:pPr>
    </w:p>
    <w:p w14:paraId="44C1712E" w14:textId="77777777" w:rsidR="00034A06" w:rsidRPr="0086135C" w:rsidRDefault="00034A06" w:rsidP="000C160A">
      <w:pPr>
        <w:pStyle w:val="Heading1"/>
        <w:rPr>
          <w:rFonts w:eastAsia="Calibri"/>
        </w:rPr>
      </w:pPr>
      <w:bookmarkStart w:id="57" w:name="_Toc90648064"/>
      <w:r>
        <w:t>Stream 3</w:t>
      </w:r>
      <w:r w:rsidRPr="00624AAD">
        <w:t>: Supporting Traditional Owner Self-Determination</w:t>
      </w:r>
      <w:bookmarkEnd w:id="57"/>
      <w:r w:rsidRPr="00624AAD">
        <w:t xml:space="preserve"> </w:t>
      </w:r>
    </w:p>
    <w:p w14:paraId="1B54AB08" w14:textId="77777777" w:rsidR="006D7BB9" w:rsidRDefault="006D7BB9" w:rsidP="00DF6560">
      <w:pPr>
        <w:pStyle w:val="Heading2"/>
        <w:spacing w:line="240" w:lineRule="auto"/>
      </w:pPr>
      <w:bookmarkStart w:id="58" w:name="_Toc90648065"/>
      <w:r>
        <w:t>Objectives</w:t>
      </w:r>
      <w:bookmarkEnd w:id="58"/>
    </w:p>
    <w:p w14:paraId="2646A217" w14:textId="77777777" w:rsidR="006D7BB9" w:rsidRPr="00624AAD" w:rsidRDefault="006D7BB9" w:rsidP="00DF6560">
      <w:pPr>
        <w:pStyle w:val="ListBullet"/>
        <w:spacing w:line="240" w:lineRule="auto"/>
      </w:pPr>
      <w:r w:rsidRPr="00624AAD">
        <w:t>To support Traditional Owner capacity and support community adaptation to climate change through actions which:</w:t>
      </w:r>
    </w:p>
    <w:p w14:paraId="4B010FCF" w14:textId="094569F7" w:rsidR="001056C2" w:rsidRPr="00624AAD" w:rsidRDefault="006D7BB9" w:rsidP="00DF6560">
      <w:pPr>
        <w:pStyle w:val="ListBullet2"/>
        <w:spacing w:line="240" w:lineRule="auto"/>
      </w:pPr>
      <w:r w:rsidRPr="00624AAD">
        <w:t xml:space="preserve">Recognise Traditional Owners longstanding and deep knowledge and connection to Country </w:t>
      </w:r>
    </w:p>
    <w:p w14:paraId="7EC5096B" w14:textId="6397448C" w:rsidR="006D7BB9" w:rsidRPr="00624AAD" w:rsidRDefault="001056C2" w:rsidP="00DF6560">
      <w:pPr>
        <w:pStyle w:val="ListBullet2"/>
        <w:spacing w:line="240" w:lineRule="auto"/>
      </w:pPr>
      <w:r w:rsidRPr="00624AAD">
        <w:t>R</w:t>
      </w:r>
      <w:r w:rsidR="006D7BB9" w:rsidRPr="00624AAD">
        <w:t xml:space="preserve">ecognise and support Traditional Owners’ role in leading healing and ongoing care and use of Country </w:t>
      </w:r>
    </w:p>
    <w:p w14:paraId="68074F7F" w14:textId="77777777" w:rsidR="006D7BB9" w:rsidRPr="00624AAD" w:rsidRDefault="006D7BB9" w:rsidP="00DF6560">
      <w:pPr>
        <w:pStyle w:val="ListBullet2"/>
        <w:spacing w:line="240" w:lineRule="auto"/>
      </w:pPr>
      <w:r w:rsidRPr="00624AAD">
        <w:t>Support Traditional Owners in restoring marine and coastal cultural knowledge and practice</w:t>
      </w:r>
    </w:p>
    <w:p w14:paraId="40223D8C" w14:textId="77777777" w:rsidR="006D7BB9" w:rsidRPr="00624AAD" w:rsidRDefault="006D7BB9" w:rsidP="00DF6560">
      <w:pPr>
        <w:pStyle w:val="ListBullet2"/>
        <w:spacing w:line="240" w:lineRule="auto"/>
      </w:pPr>
      <w:r w:rsidRPr="00624AAD">
        <w:t>Support two-way capability and capacity building to improve the effectiveness of working relationships and build a shared understanding between Traditional Owners and other marine and coastal land managers</w:t>
      </w:r>
    </w:p>
    <w:p w14:paraId="136B6C9A" w14:textId="0EE93399" w:rsidR="006D7BB9" w:rsidRPr="00624AAD" w:rsidRDefault="006D7BB9" w:rsidP="00DF6560">
      <w:pPr>
        <w:pStyle w:val="ListBullet"/>
        <w:tabs>
          <w:tab w:val="clear" w:pos="170"/>
        </w:tabs>
        <w:spacing w:line="240" w:lineRule="auto"/>
        <w:ind w:left="0" w:firstLine="0"/>
        <w:rPr>
          <w:b/>
        </w:rPr>
      </w:pPr>
      <w:r w:rsidRPr="00624AAD">
        <w:rPr>
          <w:b/>
        </w:rPr>
        <w:t xml:space="preserve">Note: Project must focus </w:t>
      </w:r>
      <w:r w:rsidR="00872716" w:rsidRPr="00624AAD">
        <w:rPr>
          <w:b/>
        </w:rPr>
        <w:t xml:space="preserve">on the </w:t>
      </w:r>
      <w:r w:rsidRPr="00624AAD">
        <w:rPr>
          <w:b/>
        </w:rPr>
        <w:t xml:space="preserve">marine and coastal </w:t>
      </w:r>
      <w:r w:rsidR="00872716" w:rsidRPr="00624AAD">
        <w:rPr>
          <w:b/>
        </w:rPr>
        <w:t xml:space="preserve">environments </w:t>
      </w:r>
      <w:r w:rsidRPr="00624AAD">
        <w:rPr>
          <w:b/>
        </w:rPr>
        <w:t xml:space="preserve">in Victoria </w:t>
      </w:r>
    </w:p>
    <w:p w14:paraId="1B320DB0" w14:textId="77777777" w:rsidR="006D7BB9" w:rsidRPr="00624AAD" w:rsidRDefault="006D7BB9" w:rsidP="00DF6560">
      <w:pPr>
        <w:pStyle w:val="Heading2"/>
        <w:spacing w:line="240" w:lineRule="auto"/>
      </w:pPr>
      <w:bookmarkStart w:id="59" w:name="_Toc90648066"/>
      <w:r w:rsidRPr="00624AAD">
        <w:t>Assessment criteria and weighting</w:t>
      </w:r>
      <w:bookmarkEnd w:id="59"/>
      <w:r w:rsidRPr="00624AAD">
        <w:t xml:space="preserve"> </w:t>
      </w:r>
    </w:p>
    <w:p w14:paraId="6A43E630" w14:textId="77777777" w:rsidR="006D7BB9" w:rsidRPr="00624AAD" w:rsidRDefault="006D7BB9" w:rsidP="00DF6560">
      <w:pPr>
        <w:spacing w:line="240" w:lineRule="auto"/>
        <w:rPr>
          <w:rFonts w:eastAsia="Calibri"/>
        </w:rPr>
      </w:pPr>
      <w:r w:rsidRPr="00624AAD">
        <w:rPr>
          <w:rFonts w:eastAsia="Calibri"/>
        </w:rPr>
        <w:t>Applications MUST address ALL the following criteria:</w:t>
      </w:r>
    </w:p>
    <w:p w14:paraId="49E2A3B1" w14:textId="77777777" w:rsidR="006D7BB9" w:rsidRPr="00624AAD" w:rsidRDefault="006D7BB9" w:rsidP="00DF6560">
      <w:pPr>
        <w:spacing w:line="240" w:lineRule="auto"/>
        <w:rPr>
          <w:rFonts w:eastAsia="Calibri"/>
        </w:rPr>
      </w:pPr>
    </w:p>
    <w:tbl>
      <w:tblPr>
        <w:tblStyle w:val="TableGrid"/>
        <w:tblW w:w="10348" w:type="dxa"/>
        <w:tblLayout w:type="fixed"/>
        <w:tblLook w:val="04A0" w:firstRow="1" w:lastRow="0" w:firstColumn="1" w:lastColumn="0" w:noHBand="0" w:noVBand="1"/>
      </w:tblPr>
      <w:tblGrid>
        <w:gridCol w:w="2966"/>
        <w:gridCol w:w="720"/>
        <w:gridCol w:w="6662"/>
      </w:tblGrid>
      <w:tr w:rsidR="006D7BB9" w:rsidRPr="00624AAD" w14:paraId="2BB3F2F4" w14:textId="77777777" w:rsidTr="00AA7D7E">
        <w:trPr>
          <w:cnfStyle w:val="100000000000" w:firstRow="1" w:lastRow="0" w:firstColumn="0" w:lastColumn="0" w:oddVBand="0" w:evenVBand="0" w:oddHBand="0" w:evenHBand="0" w:firstRowFirstColumn="0" w:firstRowLastColumn="0" w:lastRowFirstColumn="0" w:lastRowLastColumn="0"/>
          <w:trHeight w:val="178"/>
        </w:trPr>
        <w:tc>
          <w:tcPr>
            <w:cnfStyle w:val="000000000100" w:firstRow="0" w:lastRow="0" w:firstColumn="0" w:lastColumn="0" w:oddVBand="0" w:evenVBand="0" w:oddHBand="0" w:evenHBand="0" w:firstRowFirstColumn="1" w:firstRowLastColumn="0" w:lastRowFirstColumn="0" w:lastRowLastColumn="0"/>
            <w:tcW w:w="2966" w:type="dxa"/>
          </w:tcPr>
          <w:p w14:paraId="16AE987E" w14:textId="77777777" w:rsidR="006D7BB9" w:rsidRPr="00624AAD" w:rsidRDefault="006D7BB9" w:rsidP="00DF6560">
            <w:pPr>
              <w:spacing w:line="240" w:lineRule="auto"/>
              <w:rPr>
                <w:rFonts w:eastAsia="Calibri"/>
              </w:rPr>
            </w:pPr>
            <w:r w:rsidRPr="00624AAD">
              <w:rPr>
                <w:rFonts w:eastAsia="Calibri"/>
              </w:rPr>
              <w:t>Criteria</w:t>
            </w:r>
          </w:p>
        </w:tc>
        <w:tc>
          <w:tcPr>
            <w:tcW w:w="720" w:type="dxa"/>
          </w:tcPr>
          <w:p w14:paraId="431CCF6C" w14:textId="77777777" w:rsidR="006D7BB9" w:rsidRPr="00624AAD" w:rsidRDefault="006D7BB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624AAD">
              <w:rPr>
                <w:rFonts w:eastAsia="Calibri"/>
              </w:rPr>
              <w:t>Value</w:t>
            </w:r>
          </w:p>
        </w:tc>
        <w:tc>
          <w:tcPr>
            <w:tcW w:w="6662" w:type="dxa"/>
          </w:tcPr>
          <w:p w14:paraId="434E3E2C" w14:textId="77777777" w:rsidR="006D7BB9" w:rsidRPr="00624AAD" w:rsidRDefault="006D7BB9" w:rsidP="00DF6560">
            <w:pPr>
              <w:spacing w:line="240" w:lineRule="auto"/>
              <w:cnfStyle w:val="100000000000" w:firstRow="1" w:lastRow="0" w:firstColumn="0" w:lastColumn="0" w:oddVBand="0" w:evenVBand="0" w:oddHBand="0" w:evenHBand="0" w:firstRowFirstColumn="0" w:firstRowLastColumn="0" w:lastRowFirstColumn="0" w:lastRowLastColumn="0"/>
              <w:rPr>
                <w:rFonts w:eastAsia="Calibri"/>
              </w:rPr>
            </w:pPr>
            <w:r w:rsidRPr="00624AAD">
              <w:rPr>
                <w:rFonts w:eastAsia="Calibri"/>
              </w:rPr>
              <w:t>Description</w:t>
            </w:r>
          </w:p>
        </w:tc>
      </w:tr>
      <w:tr w:rsidR="0076540A" w:rsidRPr="00624AAD" w14:paraId="621D52E5" w14:textId="77777777" w:rsidTr="00AA7D7E">
        <w:trPr>
          <w:trHeight w:val="514"/>
        </w:trPr>
        <w:tc>
          <w:tcPr>
            <w:tcW w:w="2966" w:type="dxa"/>
          </w:tcPr>
          <w:p w14:paraId="5A92C0F0" w14:textId="78176358" w:rsidR="0076540A" w:rsidRPr="00624AAD" w:rsidRDefault="0076540A" w:rsidP="00DF6560">
            <w:pPr>
              <w:spacing w:line="240" w:lineRule="auto"/>
              <w:rPr>
                <w:rFonts w:eastAsia="Calibri"/>
              </w:rPr>
            </w:pPr>
            <w:r w:rsidRPr="00624AAD">
              <w:rPr>
                <w:rFonts w:eastAsia="Calibri"/>
              </w:rPr>
              <w:t>Legacy of project</w:t>
            </w:r>
          </w:p>
        </w:tc>
        <w:tc>
          <w:tcPr>
            <w:tcW w:w="720" w:type="dxa"/>
          </w:tcPr>
          <w:p w14:paraId="4B008B2F" w14:textId="344B2081" w:rsidR="0076540A" w:rsidRPr="00624AAD" w:rsidRDefault="0076540A" w:rsidP="00DF6560">
            <w:pPr>
              <w:spacing w:line="240" w:lineRule="auto"/>
              <w:rPr>
                <w:rFonts w:eastAsia="Calibri"/>
              </w:rPr>
            </w:pPr>
            <w:r w:rsidRPr="00624AAD">
              <w:rPr>
                <w:rFonts w:eastAsia="Calibri"/>
              </w:rPr>
              <w:t>10%</w:t>
            </w:r>
          </w:p>
        </w:tc>
        <w:tc>
          <w:tcPr>
            <w:tcW w:w="6662" w:type="dxa"/>
          </w:tcPr>
          <w:p w14:paraId="6EE8554D" w14:textId="412AC051" w:rsidR="0076540A" w:rsidRPr="00624AAD" w:rsidRDefault="0076540A" w:rsidP="00DF6560">
            <w:pPr>
              <w:spacing w:line="240" w:lineRule="auto"/>
              <w:rPr>
                <w:rFonts w:eastAsia="Calibri"/>
              </w:rPr>
            </w:pPr>
            <w:r w:rsidRPr="00624AAD">
              <w:rPr>
                <w:rFonts w:eastAsia="Calibri"/>
              </w:rPr>
              <w:t>The ongoing legacy of this project. Level of effectiveness in how well this legacy is maintained after the funding ends</w:t>
            </w:r>
          </w:p>
        </w:tc>
      </w:tr>
      <w:tr w:rsidR="0076540A" w:rsidRPr="00624AAD" w14:paraId="3400D7FA" w14:textId="77777777" w:rsidTr="00AA7D7E">
        <w:trPr>
          <w:trHeight w:val="407"/>
        </w:trPr>
        <w:tc>
          <w:tcPr>
            <w:tcW w:w="2966" w:type="dxa"/>
          </w:tcPr>
          <w:p w14:paraId="317C53BB" w14:textId="2DAEAFEC" w:rsidR="0076540A" w:rsidRPr="00624AAD" w:rsidRDefault="0076540A" w:rsidP="00DF6560">
            <w:pPr>
              <w:spacing w:line="240" w:lineRule="auto"/>
              <w:rPr>
                <w:rFonts w:eastAsia="Calibri"/>
              </w:rPr>
            </w:pPr>
            <w:r w:rsidRPr="00624AAD">
              <w:rPr>
                <w:rFonts w:eastAsia="Calibri"/>
              </w:rPr>
              <w:t>Supporting Self-Determination</w:t>
            </w:r>
          </w:p>
        </w:tc>
        <w:tc>
          <w:tcPr>
            <w:tcW w:w="720" w:type="dxa"/>
          </w:tcPr>
          <w:p w14:paraId="09A505A7" w14:textId="7B8086A9" w:rsidR="0076540A" w:rsidRPr="00624AAD" w:rsidRDefault="00421CDF" w:rsidP="00DF6560">
            <w:pPr>
              <w:spacing w:line="240" w:lineRule="auto"/>
              <w:rPr>
                <w:rFonts w:eastAsia="Calibri"/>
              </w:rPr>
            </w:pPr>
            <w:r>
              <w:rPr>
                <w:rFonts w:eastAsia="Calibri"/>
              </w:rPr>
              <w:t>30</w:t>
            </w:r>
            <w:r w:rsidR="0076540A" w:rsidRPr="00624AAD">
              <w:rPr>
                <w:rFonts w:eastAsia="Calibri"/>
              </w:rPr>
              <w:t>%</w:t>
            </w:r>
          </w:p>
        </w:tc>
        <w:tc>
          <w:tcPr>
            <w:tcW w:w="6662" w:type="dxa"/>
          </w:tcPr>
          <w:p w14:paraId="1AD68D8B" w14:textId="298756B2" w:rsidR="0076540A" w:rsidRPr="00624AAD" w:rsidRDefault="0076540A" w:rsidP="00DF6560">
            <w:pPr>
              <w:spacing w:line="240" w:lineRule="auto"/>
              <w:rPr>
                <w:rFonts w:eastAsia="Calibri"/>
              </w:rPr>
            </w:pPr>
            <w:r w:rsidRPr="00624AAD">
              <w:rPr>
                <w:rFonts w:eastAsia="Calibri"/>
              </w:rPr>
              <w:t>Extent to which project helps to strengthen and support Traditional Owner Self-Determination</w:t>
            </w:r>
          </w:p>
        </w:tc>
      </w:tr>
      <w:tr w:rsidR="0076540A" w:rsidRPr="00624AAD" w14:paraId="49184F44" w14:textId="77777777" w:rsidTr="00AA7D7E">
        <w:trPr>
          <w:trHeight w:val="519"/>
        </w:trPr>
        <w:tc>
          <w:tcPr>
            <w:tcW w:w="2966" w:type="dxa"/>
          </w:tcPr>
          <w:p w14:paraId="1F6A5A6E" w14:textId="09AB8EBB" w:rsidR="0076540A" w:rsidRPr="00624AAD" w:rsidRDefault="0076540A" w:rsidP="00DF6560">
            <w:pPr>
              <w:spacing w:line="240" w:lineRule="auto"/>
              <w:rPr>
                <w:rFonts w:eastAsia="Calibri"/>
              </w:rPr>
            </w:pPr>
            <w:r w:rsidRPr="00624AAD">
              <w:rPr>
                <w:rFonts w:eastAsia="Calibri"/>
              </w:rPr>
              <w:t>Environmental outcome</w:t>
            </w:r>
          </w:p>
        </w:tc>
        <w:tc>
          <w:tcPr>
            <w:tcW w:w="720" w:type="dxa"/>
          </w:tcPr>
          <w:p w14:paraId="4E1BE1D0" w14:textId="7E782E0C" w:rsidR="0076540A" w:rsidRPr="00624AAD" w:rsidRDefault="00421CDF" w:rsidP="00DF6560">
            <w:pPr>
              <w:spacing w:line="240" w:lineRule="auto"/>
              <w:rPr>
                <w:rFonts w:eastAsia="Calibri"/>
              </w:rPr>
            </w:pPr>
            <w:r>
              <w:rPr>
                <w:rFonts w:eastAsia="Calibri"/>
              </w:rPr>
              <w:t>20</w:t>
            </w:r>
            <w:r w:rsidR="0076540A" w:rsidRPr="00624AAD">
              <w:rPr>
                <w:rFonts w:eastAsia="Calibri"/>
              </w:rPr>
              <w:t>%</w:t>
            </w:r>
          </w:p>
        </w:tc>
        <w:tc>
          <w:tcPr>
            <w:tcW w:w="6662" w:type="dxa"/>
          </w:tcPr>
          <w:p w14:paraId="1EB2B6B7" w14:textId="408E3B90" w:rsidR="0076540A" w:rsidRPr="00624AAD" w:rsidRDefault="0076540A" w:rsidP="00DF6560">
            <w:pPr>
              <w:spacing w:line="240" w:lineRule="auto"/>
              <w:rPr>
                <w:rFonts w:eastAsia="Calibri"/>
              </w:rPr>
            </w:pPr>
            <w:r w:rsidRPr="00624AAD">
              <w:rPr>
                <w:rFonts w:eastAsia="Calibri"/>
              </w:rPr>
              <w:t xml:space="preserve">Extent to which the project will help to conserve, rehabilitate, protect or enhance the coastal or near shore marine environment </w:t>
            </w:r>
          </w:p>
        </w:tc>
      </w:tr>
      <w:tr w:rsidR="0076540A" w:rsidRPr="00624AAD" w14:paraId="3A4ECCF5" w14:textId="77777777" w:rsidTr="00AA7D7E">
        <w:trPr>
          <w:trHeight w:val="519"/>
        </w:trPr>
        <w:tc>
          <w:tcPr>
            <w:tcW w:w="2966" w:type="dxa"/>
          </w:tcPr>
          <w:p w14:paraId="44A5B3CD" w14:textId="4A2C66F1" w:rsidR="0076540A" w:rsidRPr="00624AAD" w:rsidRDefault="0076540A" w:rsidP="00DF6560">
            <w:pPr>
              <w:spacing w:line="240" w:lineRule="auto"/>
              <w:rPr>
                <w:rFonts w:eastAsia="Calibri"/>
              </w:rPr>
            </w:pPr>
            <w:r w:rsidRPr="00624AAD">
              <w:rPr>
                <w:rFonts w:eastAsia="Calibri"/>
              </w:rPr>
              <w:t xml:space="preserve">Community involvement </w:t>
            </w:r>
          </w:p>
        </w:tc>
        <w:tc>
          <w:tcPr>
            <w:tcW w:w="720" w:type="dxa"/>
          </w:tcPr>
          <w:p w14:paraId="23EF9FFB" w14:textId="76D26606" w:rsidR="0076540A" w:rsidRPr="00624AAD" w:rsidRDefault="00421CDF" w:rsidP="00DF6560">
            <w:pPr>
              <w:spacing w:line="240" w:lineRule="auto"/>
              <w:rPr>
                <w:rFonts w:eastAsia="Calibri"/>
              </w:rPr>
            </w:pPr>
            <w:r>
              <w:rPr>
                <w:rFonts w:eastAsia="Calibri"/>
              </w:rPr>
              <w:t>20</w:t>
            </w:r>
            <w:r w:rsidR="0076540A" w:rsidRPr="00624AAD">
              <w:rPr>
                <w:rFonts w:eastAsia="Calibri"/>
              </w:rPr>
              <w:t>%</w:t>
            </w:r>
          </w:p>
        </w:tc>
        <w:tc>
          <w:tcPr>
            <w:tcW w:w="6662" w:type="dxa"/>
          </w:tcPr>
          <w:p w14:paraId="3AD9383A" w14:textId="14366181" w:rsidR="0076540A" w:rsidRPr="00624AAD" w:rsidRDefault="0076540A" w:rsidP="00DF6560">
            <w:pPr>
              <w:spacing w:line="240" w:lineRule="auto"/>
              <w:rPr>
                <w:rFonts w:eastAsia="Calibri"/>
              </w:rPr>
            </w:pPr>
            <w:r w:rsidRPr="00624AAD">
              <w:rPr>
                <w:rFonts w:eastAsia="Calibri"/>
              </w:rPr>
              <w:t>Extent to which project involves volunteers or the community in on-ground action, engagement or education</w:t>
            </w:r>
          </w:p>
        </w:tc>
      </w:tr>
      <w:tr w:rsidR="0076540A" w14:paraId="0B90CEE2" w14:textId="77777777" w:rsidTr="00AA7D7E">
        <w:trPr>
          <w:trHeight w:val="519"/>
        </w:trPr>
        <w:tc>
          <w:tcPr>
            <w:tcW w:w="2966" w:type="dxa"/>
          </w:tcPr>
          <w:p w14:paraId="7C199C35" w14:textId="1E1E7F88" w:rsidR="0076540A" w:rsidRPr="00624AAD" w:rsidRDefault="0076540A" w:rsidP="00DF6560">
            <w:pPr>
              <w:spacing w:line="240" w:lineRule="auto"/>
              <w:rPr>
                <w:rFonts w:eastAsia="Calibri"/>
              </w:rPr>
            </w:pPr>
            <w:r w:rsidRPr="00624AAD">
              <w:rPr>
                <w:rFonts w:eastAsia="Calibri"/>
              </w:rPr>
              <w:t>Risk management</w:t>
            </w:r>
          </w:p>
        </w:tc>
        <w:tc>
          <w:tcPr>
            <w:tcW w:w="720" w:type="dxa"/>
          </w:tcPr>
          <w:p w14:paraId="7D8A88D9" w14:textId="237217A5" w:rsidR="0076540A" w:rsidRPr="00624AAD" w:rsidRDefault="0076540A" w:rsidP="00DF6560">
            <w:pPr>
              <w:spacing w:line="240" w:lineRule="auto"/>
              <w:rPr>
                <w:rFonts w:eastAsia="Calibri"/>
              </w:rPr>
            </w:pPr>
            <w:r w:rsidRPr="00624AAD">
              <w:rPr>
                <w:rFonts w:eastAsia="Calibri"/>
              </w:rPr>
              <w:t>1</w:t>
            </w:r>
            <w:r w:rsidR="00083B95" w:rsidRPr="00624AAD">
              <w:rPr>
                <w:rFonts w:eastAsia="Calibri"/>
              </w:rPr>
              <w:t>0</w:t>
            </w:r>
            <w:r w:rsidRPr="00624AAD">
              <w:rPr>
                <w:rFonts w:eastAsia="Calibri"/>
              </w:rPr>
              <w:t>%</w:t>
            </w:r>
          </w:p>
        </w:tc>
        <w:tc>
          <w:tcPr>
            <w:tcW w:w="6662" w:type="dxa"/>
          </w:tcPr>
          <w:p w14:paraId="46B0E6BE" w14:textId="299B782E" w:rsidR="0076540A" w:rsidRPr="001965B8" w:rsidRDefault="0076540A" w:rsidP="00DF6560">
            <w:pPr>
              <w:spacing w:line="240" w:lineRule="auto"/>
              <w:rPr>
                <w:rFonts w:eastAsia="Calibri"/>
              </w:rPr>
            </w:pPr>
            <w:r w:rsidRPr="00624AAD">
              <w:rPr>
                <w:rFonts w:eastAsia="Calibri"/>
              </w:rPr>
              <w:t>Application identifies potential risks to the project and adequate actions to remove, manage or reduce the risks</w:t>
            </w:r>
          </w:p>
        </w:tc>
      </w:tr>
      <w:tr w:rsidR="0076540A" w14:paraId="768A00A4" w14:textId="77777777" w:rsidTr="00AA7D7E">
        <w:trPr>
          <w:trHeight w:val="631"/>
        </w:trPr>
        <w:tc>
          <w:tcPr>
            <w:tcW w:w="2966" w:type="dxa"/>
          </w:tcPr>
          <w:p w14:paraId="7E340121" w14:textId="282AA776" w:rsidR="0076540A" w:rsidRPr="001965B8" w:rsidRDefault="0076540A" w:rsidP="00DF6560">
            <w:pPr>
              <w:spacing w:line="240" w:lineRule="auto"/>
              <w:rPr>
                <w:rFonts w:eastAsia="Calibri"/>
              </w:rPr>
            </w:pPr>
            <w:r w:rsidRPr="001965B8">
              <w:rPr>
                <w:rFonts w:eastAsia="Calibri"/>
              </w:rPr>
              <w:t>Value for money</w:t>
            </w:r>
          </w:p>
        </w:tc>
        <w:tc>
          <w:tcPr>
            <w:tcW w:w="720" w:type="dxa"/>
          </w:tcPr>
          <w:p w14:paraId="2C1C5D34" w14:textId="4283877A" w:rsidR="0076540A" w:rsidRPr="001965B8" w:rsidRDefault="0076540A" w:rsidP="00DF6560">
            <w:pPr>
              <w:spacing w:line="240" w:lineRule="auto"/>
              <w:rPr>
                <w:rFonts w:eastAsia="Calibri"/>
              </w:rPr>
            </w:pPr>
            <w:r w:rsidRPr="001965B8">
              <w:rPr>
                <w:rFonts w:eastAsia="Calibri"/>
              </w:rPr>
              <w:t>1</w:t>
            </w:r>
            <w:r w:rsidR="00083B95">
              <w:rPr>
                <w:rFonts w:eastAsia="Calibri"/>
              </w:rPr>
              <w:t>0</w:t>
            </w:r>
            <w:r w:rsidRPr="001965B8">
              <w:rPr>
                <w:rFonts w:eastAsia="Calibri"/>
              </w:rPr>
              <w:t>%</w:t>
            </w:r>
          </w:p>
        </w:tc>
        <w:tc>
          <w:tcPr>
            <w:tcW w:w="6662" w:type="dxa"/>
          </w:tcPr>
          <w:p w14:paraId="57306470" w14:textId="19CD9FBE" w:rsidR="0076540A" w:rsidRPr="001965B8" w:rsidRDefault="0076540A" w:rsidP="00DF6560">
            <w:pPr>
              <w:spacing w:line="240" w:lineRule="auto"/>
              <w:rPr>
                <w:rFonts w:eastAsia="Calibri"/>
              </w:rPr>
            </w:pPr>
            <w:r w:rsidRPr="001965B8">
              <w:rPr>
                <w:rFonts w:eastAsia="Calibri"/>
              </w:rPr>
              <w:t>Project represents good value for money by delivering multiple outcomes, high public benefit, reasonable costings and adequate in-kind contribution</w:t>
            </w:r>
          </w:p>
        </w:tc>
      </w:tr>
    </w:tbl>
    <w:p w14:paraId="676AE590" w14:textId="77777777" w:rsidR="006D7BB9" w:rsidRPr="005D570B" w:rsidRDefault="006D7BB9" w:rsidP="00DF6560">
      <w:pPr>
        <w:pStyle w:val="Heading2"/>
        <w:spacing w:line="240" w:lineRule="auto"/>
      </w:pPr>
      <w:bookmarkStart w:id="60" w:name="_Toc90648067"/>
      <w:r w:rsidRPr="005D570B">
        <w:t>What sort of projects will be funded?</w:t>
      </w:r>
      <w:bookmarkEnd w:id="60"/>
    </w:p>
    <w:p w14:paraId="0AF5B40F" w14:textId="2E481D43" w:rsidR="006D7BB9" w:rsidRDefault="006D7BB9" w:rsidP="00DF6560">
      <w:pPr>
        <w:spacing w:line="240" w:lineRule="auto"/>
        <w:rPr>
          <w:rFonts w:eastAsia="Calibri"/>
        </w:rPr>
      </w:pPr>
      <w:r>
        <w:rPr>
          <w:rFonts w:eastAsia="Calibri"/>
        </w:rPr>
        <w:t xml:space="preserve">This </w:t>
      </w:r>
      <w:r w:rsidR="003E4C17">
        <w:rPr>
          <w:rFonts w:eastAsia="Calibri"/>
        </w:rPr>
        <w:t xml:space="preserve">is a new </w:t>
      </w:r>
      <w:r>
        <w:rPr>
          <w:rFonts w:eastAsia="Calibri"/>
        </w:rPr>
        <w:t>grants</w:t>
      </w:r>
      <w:r w:rsidR="003F011B">
        <w:rPr>
          <w:rFonts w:eastAsia="Calibri"/>
        </w:rPr>
        <w:t xml:space="preserve"> stream</w:t>
      </w:r>
      <w:r>
        <w:rPr>
          <w:rFonts w:eastAsia="Calibri"/>
        </w:rPr>
        <w:t xml:space="preserve"> for Coastcare Victoria</w:t>
      </w:r>
      <w:r w:rsidR="003E4C17">
        <w:rPr>
          <w:rFonts w:eastAsia="Calibri"/>
        </w:rPr>
        <w:t xml:space="preserve">, and </w:t>
      </w:r>
      <w:r>
        <w:rPr>
          <w:rFonts w:eastAsia="Calibri"/>
        </w:rPr>
        <w:t xml:space="preserve">is designed to support the </w:t>
      </w:r>
      <w:r w:rsidR="003E4C17">
        <w:rPr>
          <w:rFonts w:eastAsia="Calibri"/>
        </w:rPr>
        <w:t>Traditional Owner Self</w:t>
      </w:r>
      <w:r w:rsidR="0073357F">
        <w:rPr>
          <w:rFonts w:eastAsia="Calibri"/>
        </w:rPr>
        <w:t>-</w:t>
      </w:r>
      <w:r w:rsidR="003E4C17">
        <w:rPr>
          <w:rFonts w:eastAsia="Calibri"/>
        </w:rPr>
        <w:t xml:space="preserve">Determination actions </w:t>
      </w:r>
      <w:r>
        <w:rPr>
          <w:rFonts w:eastAsia="Calibri"/>
        </w:rPr>
        <w:t xml:space="preserve">of the Coastcare Victoria Strategy 2021-2026: </w:t>
      </w:r>
    </w:p>
    <w:p w14:paraId="0F0968C3" w14:textId="77777777" w:rsidR="006D7BB9" w:rsidRDefault="006D7BB9" w:rsidP="00DF6560">
      <w:pPr>
        <w:spacing w:line="240" w:lineRule="auto"/>
        <w:rPr>
          <w:rFonts w:eastAsia="Calibri"/>
        </w:rPr>
      </w:pPr>
    </w:p>
    <w:p w14:paraId="7704B4FD" w14:textId="77777777" w:rsidR="006D7BB9" w:rsidRPr="00CB331F" w:rsidRDefault="006D7BB9" w:rsidP="00CB41CB">
      <w:pPr>
        <w:spacing w:after="240" w:line="240" w:lineRule="auto"/>
        <w:ind w:left="284"/>
        <w:rPr>
          <w:rFonts w:eastAsia="Calibri"/>
          <w:i/>
        </w:rPr>
      </w:pPr>
      <w:r w:rsidRPr="005D570B">
        <w:rPr>
          <w:rFonts w:eastAsia="Calibri"/>
          <w:b/>
          <w:i/>
        </w:rPr>
        <w:t xml:space="preserve">Thriving Marine and Coastal </w:t>
      </w:r>
      <w:r>
        <w:rPr>
          <w:rFonts w:eastAsia="Calibri"/>
          <w:b/>
          <w:i/>
        </w:rPr>
        <w:t>Community</w:t>
      </w:r>
      <w:r w:rsidRPr="005D570B">
        <w:rPr>
          <w:rFonts w:eastAsia="Calibri"/>
          <w:b/>
          <w:i/>
        </w:rPr>
        <w:t xml:space="preserve"> Groups and Networks</w:t>
      </w:r>
      <w:r w:rsidRPr="005D570B">
        <w:rPr>
          <w:rFonts w:eastAsia="Calibri"/>
          <w:i/>
        </w:rPr>
        <w:t xml:space="preserve"> – supporting </w:t>
      </w:r>
      <w:r>
        <w:rPr>
          <w:rFonts w:eastAsia="Calibri"/>
          <w:i/>
        </w:rPr>
        <w:t>community</w:t>
      </w:r>
      <w:r w:rsidRPr="005D570B">
        <w:rPr>
          <w:rFonts w:eastAsia="Calibri"/>
          <w:i/>
        </w:rPr>
        <w:t xml:space="preserve"> organisations to diversify, plan for the future and be responsive to change. </w:t>
      </w:r>
    </w:p>
    <w:p w14:paraId="0A96E2E9" w14:textId="4C2D92AB" w:rsidR="0068768D" w:rsidRDefault="006D7BB9" w:rsidP="00B74E2D">
      <w:pPr>
        <w:pStyle w:val="BodyText"/>
        <w:spacing w:before="120" w:line="240" w:lineRule="auto"/>
      </w:pPr>
      <w:r>
        <w:t>Coastcare Victoria is looking forward to receiving a diverse range of innovative applications</w:t>
      </w:r>
      <w:r w:rsidR="00552B2D">
        <w:t xml:space="preserve">. </w:t>
      </w:r>
      <w:r>
        <w:t xml:space="preserve">Below </w:t>
      </w:r>
      <w:r w:rsidRPr="00E958DA">
        <w:t>are two</w:t>
      </w:r>
      <w:r>
        <w:t xml:space="preserve"> case studies which provide examples of suitable projects: </w:t>
      </w:r>
    </w:p>
    <w:p w14:paraId="757C4058" w14:textId="3AD2C390" w:rsidR="00145FEA" w:rsidRPr="00CB41CB" w:rsidRDefault="002C344B" w:rsidP="00B74E2D">
      <w:pPr>
        <w:pStyle w:val="BodyText"/>
        <w:spacing w:before="120" w:line="240" w:lineRule="auto"/>
        <w:rPr>
          <w:rStyle w:val="normaltextrun"/>
          <w:rFonts w:ascii="Arial" w:hAnsi="Arial" w:cs="Arial"/>
          <w:b/>
          <w:bCs/>
          <w:color w:val="000000"/>
          <w:shd w:val="clear" w:color="auto" w:fill="FFFFFF"/>
        </w:rPr>
      </w:pPr>
      <w:r w:rsidRPr="00CB41CB">
        <w:rPr>
          <w:rStyle w:val="normaltextrun"/>
          <w:rFonts w:ascii="Arial" w:hAnsi="Arial" w:cs="Arial"/>
          <w:b/>
          <w:bCs/>
          <w:color w:val="000000"/>
          <w:shd w:val="clear" w:color="auto" w:fill="FFFFFF"/>
        </w:rPr>
        <w:t>Case Study</w:t>
      </w:r>
      <w:r w:rsidR="00205077">
        <w:rPr>
          <w:rStyle w:val="normaltextrun"/>
          <w:rFonts w:ascii="Arial" w:hAnsi="Arial" w:cs="Arial"/>
          <w:b/>
          <w:bCs/>
          <w:color w:val="000000"/>
          <w:shd w:val="clear" w:color="auto" w:fill="FFFFFF"/>
        </w:rPr>
        <w:t xml:space="preserve"> 1</w:t>
      </w:r>
      <w:r w:rsidRPr="00CB41CB">
        <w:rPr>
          <w:rStyle w:val="normaltextrun"/>
          <w:rFonts w:ascii="Arial" w:hAnsi="Arial" w:cs="Arial"/>
          <w:b/>
          <w:bCs/>
          <w:color w:val="000000"/>
          <w:shd w:val="clear" w:color="auto" w:fill="FFFFFF"/>
        </w:rPr>
        <w:t xml:space="preserve">: </w:t>
      </w:r>
      <w:proofErr w:type="spellStart"/>
      <w:r w:rsidR="0068768D" w:rsidRPr="00CB41CB">
        <w:rPr>
          <w:rStyle w:val="normaltextrun"/>
          <w:rFonts w:ascii="Arial" w:hAnsi="Arial" w:cs="Arial"/>
          <w:b/>
          <w:bCs/>
          <w:color w:val="000000"/>
          <w:shd w:val="clear" w:color="auto" w:fill="FFFFFF"/>
        </w:rPr>
        <w:t>Gunditj</w:t>
      </w:r>
      <w:proofErr w:type="spellEnd"/>
      <w:r w:rsidR="0068768D" w:rsidRPr="00CB41CB">
        <w:rPr>
          <w:rStyle w:val="normaltextrun"/>
          <w:rFonts w:ascii="Arial" w:hAnsi="Arial" w:cs="Arial"/>
          <w:b/>
          <w:bCs/>
          <w:color w:val="000000"/>
          <w:shd w:val="clear" w:color="auto" w:fill="FFFFFF"/>
        </w:rPr>
        <w:t> </w:t>
      </w:r>
      <w:proofErr w:type="spellStart"/>
      <w:r w:rsidR="0068768D" w:rsidRPr="00CB41CB">
        <w:rPr>
          <w:rStyle w:val="normaltextrun"/>
          <w:rFonts w:ascii="Arial" w:hAnsi="Arial" w:cs="Arial"/>
          <w:b/>
          <w:bCs/>
          <w:color w:val="000000"/>
          <w:shd w:val="clear" w:color="auto" w:fill="FFFFFF"/>
        </w:rPr>
        <w:t>Mirring</w:t>
      </w:r>
      <w:proofErr w:type="spellEnd"/>
      <w:r w:rsidR="0068768D" w:rsidRPr="00CB41CB">
        <w:rPr>
          <w:rStyle w:val="normaltextrun"/>
          <w:rFonts w:ascii="Arial" w:hAnsi="Arial" w:cs="Arial"/>
          <w:b/>
          <w:bCs/>
          <w:color w:val="000000"/>
          <w:shd w:val="clear" w:color="auto" w:fill="FFFFFF"/>
        </w:rPr>
        <w:t> Traditional Owners Aboriginal Corporation RTNBC</w:t>
      </w:r>
      <w:r w:rsidRPr="00CB41CB">
        <w:rPr>
          <w:rStyle w:val="normaltextrun"/>
          <w:rFonts w:ascii="Arial" w:hAnsi="Arial" w:cs="Arial"/>
          <w:b/>
          <w:bCs/>
          <w:color w:val="000000"/>
          <w:shd w:val="clear" w:color="auto" w:fill="FFFFFF"/>
        </w:rPr>
        <w:t xml:space="preserve">, </w:t>
      </w:r>
      <w:proofErr w:type="spellStart"/>
      <w:r w:rsidR="00145FEA" w:rsidRPr="00CB41CB">
        <w:rPr>
          <w:rStyle w:val="normaltextrun"/>
          <w:color w:val="000000"/>
          <w:shd w:val="clear" w:color="auto" w:fill="FFFFFF"/>
        </w:rPr>
        <w:t>Gunditjmara</w:t>
      </w:r>
      <w:proofErr w:type="spellEnd"/>
      <w:r w:rsidR="00145FEA" w:rsidRPr="00CB41CB">
        <w:rPr>
          <w:rStyle w:val="normaltextrun"/>
          <w:color w:val="000000"/>
          <w:shd w:val="clear" w:color="auto" w:fill="FFFFFF"/>
        </w:rPr>
        <w:t> </w:t>
      </w:r>
      <w:proofErr w:type="spellStart"/>
      <w:r w:rsidR="00145FEA" w:rsidRPr="00CB41CB">
        <w:rPr>
          <w:rStyle w:val="normaltextrun"/>
          <w:color w:val="000000"/>
          <w:shd w:val="clear" w:color="auto" w:fill="FFFFFF"/>
        </w:rPr>
        <w:t>Nyamat</w:t>
      </w:r>
      <w:proofErr w:type="spellEnd"/>
      <w:r w:rsidR="00145FEA" w:rsidRPr="00CB41CB">
        <w:rPr>
          <w:rStyle w:val="normaltextrun"/>
          <w:color w:val="000000"/>
          <w:shd w:val="clear" w:color="auto" w:fill="FFFFFF"/>
        </w:rPr>
        <w:t> </w:t>
      </w:r>
      <w:proofErr w:type="spellStart"/>
      <w:r w:rsidR="00145FEA" w:rsidRPr="00CB41CB">
        <w:rPr>
          <w:rStyle w:val="normaltextrun"/>
          <w:color w:val="000000"/>
          <w:shd w:val="clear" w:color="auto" w:fill="FFFFFF"/>
        </w:rPr>
        <w:t>Mirring</w:t>
      </w:r>
      <w:proofErr w:type="spellEnd"/>
      <w:r w:rsidR="00145FEA" w:rsidRPr="00CB41CB">
        <w:rPr>
          <w:rStyle w:val="normaltextrun"/>
          <w:b/>
          <w:bCs/>
          <w:color w:val="000000"/>
          <w:shd w:val="clear" w:color="auto" w:fill="FFFFFF"/>
        </w:rPr>
        <w:t> </w:t>
      </w:r>
    </w:p>
    <w:p w14:paraId="3ABD6562" w14:textId="04D1ED6A" w:rsidR="00145FEA" w:rsidRPr="00CB41CB" w:rsidRDefault="00145FEA" w:rsidP="00886303">
      <w:pPr>
        <w:spacing w:before="120" w:after="120" w:line="240" w:lineRule="auto"/>
        <w:textAlignment w:val="baseline"/>
        <w:rPr>
          <w:rFonts w:ascii="Segoe UI" w:hAnsi="Segoe UI" w:cs="Segoe UI"/>
          <w:color w:val="228591"/>
        </w:rPr>
      </w:pPr>
      <w:r w:rsidRPr="00CB41CB">
        <w:rPr>
          <w:rFonts w:ascii="Arial" w:hAnsi="Arial"/>
          <w:color w:val="auto"/>
        </w:rPr>
        <w:t>This application is for </w:t>
      </w:r>
      <w:proofErr w:type="spellStart"/>
      <w:r w:rsidRPr="00CB41CB">
        <w:rPr>
          <w:rFonts w:ascii="Arial" w:hAnsi="Arial"/>
          <w:color w:val="auto"/>
        </w:rPr>
        <w:t>Gunditjmara</w:t>
      </w:r>
      <w:proofErr w:type="spellEnd"/>
      <w:r w:rsidRPr="00CB41CB">
        <w:rPr>
          <w:rFonts w:ascii="Arial" w:hAnsi="Arial"/>
          <w:color w:val="auto"/>
        </w:rPr>
        <w:t> knowledge and skills workshops and trips on </w:t>
      </w:r>
      <w:proofErr w:type="spellStart"/>
      <w:r w:rsidRPr="00CB41CB">
        <w:rPr>
          <w:rFonts w:ascii="Arial" w:hAnsi="Arial"/>
          <w:color w:val="auto"/>
        </w:rPr>
        <w:t>Nyamat</w:t>
      </w:r>
      <w:proofErr w:type="spellEnd"/>
      <w:r w:rsidRPr="00CB41CB">
        <w:rPr>
          <w:rFonts w:ascii="Arial" w:hAnsi="Arial"/>
          <w:color w:val="auto"/>
        </w:rPr>
        <w:t> </w:t>
      </w:r>
      <w:proofErr w:type="spellStart"/>
      <w:r w:rsidRPr="00CB41CB">
        <w:rPr>
          <w:rFonts w:ascii="Arial" w:hAnsi="Arial"/>
          <w:color w:val="auto"/>
        </w:rPr>
        <w:t>Mirring</w:t>
      </w:r>
      <w:proofErr w:type="spellEnd"/>
      <w:r w:rsidRPr="00CB41CB">
        <w:rPr>
          <w:rFonts w:ascii="Arial" w:hAnsi="Arial"/>
          <w:color w:val="auto"/>
        </w:rPr>
        <w:t>. It is also to put together a book and poster to share with mob and use for education. GMTOAC have been funded by DELWP for </w:t>
      </w:r>
      <w:proofErr w:type="spellStart"/>
      <w:r w:rsidRPr="00CB41CB">
        <w:rPr>
          <w:rFonts w:ascii="Arial" w:hAnsi="Arial"/>
          <w:color w:val="auto"/>
        </w:rPr>
        <w:t>Nyamat</w:t>
      </w:r>
      <w:proofErr w:type="spellEnd"/>
      <w:r w:rsidRPr="00CB41CB">
        <w:rPr>
          <w:rFonts w:ascii="Arial" w:hAnsi="Arial"/>
          <w:color w:val="auto"/>
        </w:rPr>
        <w:t> </w:t>
      </w:r>
      <w:proofErr w:type="spellStart"/>
      <w:r w:rsidRPr="00CB41CB">
        <w:rPr>
          <w:rFonts w:ascii="Arial" w:hAnsi="Arial"/>
          <w:color w:val="auto"/>
        </w:rPr>
        <w:t>Mirring</w:t>
      </w:r>
      <w:proofErr w:type="spellEnd"/>
      <w:r w:rsidRPr="00CB41CB">
        <w:rPr>
          <w:rFonts w:ascii="Arial" w:hAnsi="Arial"/>
          <w:color w:val="auto"/>
        </w:rPr>
        <w:t> planning which covers the formal planning process. This application is for mob time and resources. </w:t>
      </w:r>
    </w:p>
    <w:p w14:paraId="37B761DD" w14:textId="5694BAC8" w:rsidR="00C04347" w:rsidRPr="00CB41CB" w:rsidRDefault="00734751" w:rsidP="00886303">
      <w:pPr>
        <w:pStyle w:val="BodyText"/>
        <w:spacing w:before="120" w:line="240" w:lineRule="auto"/>
        <w:rPr>
          <w:rFonts w:ascii="Segoe UI" w:hAnsi="Segoe UI" w:cs="Segoe UI"/>
          <w:color w:val="228591"/>
        </w:rPr>
      </w:pPr>
      <w:r w:rsidRPr="00CB41CB">
        <w:rPr>
          <w:rStyle w:val="normaltextrun"/>
          <w:rFonts w:ascii="Arial" w:hAnsi="Arial" w:cs="Arial"/>
          <w:b/>
          <w:bCs/>
          <w:color w:val="000000"/>
          <w:shd w:val="clear" w:color="auto" w:fill="FFFFFF"/>
        </w:rPr>
        <w:t>Case Study</w:t>
      </w:r>
      <w:r w:rsidR="00205077">
        <w:rPr>
          <w:rStyle w:val="normaltextrun"/>
          <w:rFonts w:ascii="Arial" w:hAnsi="Arial" w:cs="Arial"/>
          <w:b/>
          <w:bCs/>
          <w:color w:val="000000"/>
          <w:shd w:val="clear" w:color="auto" w:fill="FFFFFF"/>
        </w:rPr>
        <w:t xml:space="preserve"> 2</w:t>
      </w:r>
      <w:r w:rsidRPr="00CB41CB">
        <w:rPr>
          <w:rStyle w:val="normaltextrun"/>
          <w:rFonts w:ascii="Arial" w:hAnsi="Arial" w:cs="Arial"/>
          <w:b/>
          <w:bCs/>
          <w:color w:val="000000"/>
          <w:shd w:val="clear" w:color="auto" w:fill="FFFFFF"/>
        </w:rPr>
        <w:t xml:space="preserve">: </w:t>
      </w:r>
      <w:r w:rsidR="00AF0F03" w:rsidRPr="00CB41CB">
        <w:rPr>
          <w:rStyle w:val="normaltextrun"/>
          <w:rFonts w:ascii="Arial" w:hAnsi="Arial" w:cs="Arial"/>
          <w:b/>
          <w:bCs/>
          <w:color w:val="000000"/>
          <w:shd w:val="clear" w:color="auto" w:fill="FFFFFF"/>
        </w:rPr>
        <w:t>Tag For Life</w:t>
      </w:r>
      <w:r w:rsidRPr="00CB41CB">
        <w:rPr>
          <w:rStyle w:val="normaltextrun"/>
          <w:rFonts w:ascii="Arial" w:hAnsi="Arial" w:cs="Arial"/>
          <w:b/>
          <w:bCs/>
          <w:color w:val="000000"/>
          <w:shd w:val="clear" w:color="auto" w:fill="FFFFFF"/>
        </w:rPr>
        <w:t xml:space="preserve">, </w:t>
      </w:r>
      <w:r w:rsidR="00C04347" w:rsidRPr="00CB41CB">
        <w:rPr>
          <w:rFonts w:ascii="Arial" w:hAnsi="Arial"/>
          <w:b/>
          <w:bCs/>
          <w:color w:val="auto"/>
        </w:rPr>
        <w:t>Marine Species and Traditional Communities of Bass Strait</w:t>
      </w:r>
      <w:r w:rsidR="00C04347" w:rsidRPr="00CB41CB">
        <w:rPr>
          <w:rFonts w:ascii="Arial" w:hAnsi="Arial"/>
          <w:color w:val="auto"/>
        </w:rPr>
        <w:t> </w:t>
      </w:r>
    </w:p>
    <w:p w14:paraId="11323906" w14:textId="77777777" w:rsidR="00C04347" w:rsidRPr="00CB41CB" w:rsidRDefault="00C04347" w:rsidP="00886303">
      <w:pPr>
        <w:spacing w:before="120" w:after="120" w:line="240" w:lineRule="auto"/>
        <w:textAlignment w:val="baseline"/>
        <w:rPr>
          <w:rFonts w:ascii="Segoe UI" w:hAnsi="Segoe UI" w:cs="Segoe UI"/>
          <w:color w:val="228591"/>
        </w:rPr>
      </w:pPr>
      <w:r w:rsidRPr="00CB41CB">
        <w:rPr>
          <w:rFonts w:ascii="Arial" w:hAnsi="Arial"/>
          <w:color w:val="auto"/>
        </w:rPr>
        <w:t>The project will be a partnership between Tag For Life/CSIRO and the Eastern Maar and </w:t>
      </w:r>
      <w:proofErr w:type="spellStart"/>
      <w:r w:rsidRPr="00CB41CB">
        <w:rPr>
          <w:rFonts w:ascii="Arial" w:hAnsi="Arial"/>
          <w:color w:val="auto"/>
        </w:rPr>
        <w:t>Gunditj</w:t>
      </w:r>
      <w:proofErr w:type="spellEnd"/>
      <w:r w:rsidRPr="00CB41CB">
        <w:rPr>
          <w:rFonts w:ascii="Arial" w:hAnsi="Arial"/>
          <w:color w:val="auto"/>
        </w:rPr>
        <w:t> </w:t>
      </w:r>
      <w:proofErr w:type="spellStart"/>
      <w:r w:rsidRPr="00CB41CB">
        <w:rPr>
          <w:rFonts w:ascii="Arial" w:hAnsi="Arial"/>
          <w:color w:val="auto"/>
        </w:rPr>
        <w:t>mirring</w:t>
      </w:r>
      <w:proofErr w:type="spellEnd"/>
      <w:r w:rsidRPr="00CB41CB">
        <w:rPr>
          <w:rFonts w:ascii="Arial" w:hAnsi="Arial"/>
          <w:color w:val="auto"/>
        </w:rPr>
        <w:t> traditional owner organisations (TOs) in SW Victoria. The initial phase will focus on relationship building that will combine the expertise of scientists with historical knowledge and traditional culture that will dovetail into both the sea ranger and research programs. The second phase of the project will be on-ground activities and training of participants from the TO groups supporting self-determination. Phase three will be evaluating and providing data to the groups for TOs to own and use for public extension programs, or as they see fit. </w:t>
      </w:r>
    </w:p>
    <w:p w14:paraId="042BBA69" w14:textId="77777777" w:rsidR="00AF0F03" w:rsidRPr="00CB41CB" w:rsidRDefault="00AF0F03" w:rsidP="00B74E2D">
      <w:pPr>
        <w:pStyle w:val="BodyText"/>
        <w:spacing w:before="120" w:line="240" w:lineRule="auto"/>
        <w:rPr>
          <w:rStyle w:val="normaltextrun"/>
          <w:rFonts w:ascii="Arial" w:hAnsi="Arial" w:cs="Arial"/>
          <w:color w:val="000000"/>
          <w:shd w:val="clear" w:color="auto" w:fill="FFFFFF"/>
        </w:rPr>
      </w:pPr>
    </w:p>
    <w:p w14:paraId="6DD6C188" w14:textId="19AC0AC7" w:rsidR="00F426A9" w:rsidRDefault="00F426A9" w:rsidP="000C160A">
      <w:pPr>
        <w:pStyle w:val="Heading1"/>
      </w:pPr>
      <w:bookmarkStart w:id="61" w:name="_Toc90648068"/>
      <w:proofErr w:type="spellStart"/>
      <w:r>
        <w:t>MapShare</w:t>
      </w:r>
      <w:proofErr w:type="spellEnd"/>
      <w:r>
        <w:t xml:space="preserve"> Instructions</w:t>
      </w:r>
      <w:bookmarkEnd w:id="61"/>
    </w:p>
    <w:p w14:paraId="0B0AD45C" w14:textId="29B1D5AF" w:rsidR="008831A8" w:rsidRDefault="008831A8" w:rsidP="00F426A9">
      <w:pPr>
        <w:pStyle w:val="BodyText"/>
      </w:pPr>
      <w:r w:rsidRPr="00BC5C90">
        <w:rPr>
          <w:rFonts w:cstheme="minorHAnsi"/>
        </w:rPr>
        <w:t xml:space="preserve">If your project involves </w:t>
      </w:r>
      <w:r>
        <w:rPr>
          <w:rFonts w:cstheme="minorHAnsi"/>
        </w:rPr>
        <w:t xml:space="preserve">on-ground work, </w:t>
      </w:r>
      <w:r w:rsidRPr="00BC5C90">
        <w:rPr>
          <w:rFonts w:cstheme="minorHAnsi"/>
        </w:rPr>
        <w:t>changing a site in some way</w:t>
      </w:r>
      <w:r>
        <w:rPr>
          <w:rFonts w:cstheme="minorHAnsi"/>
        </w:rPr>
        <w:t xml:space="preserve"> and/or </w:t>
      </w:r>
      <w:r w:rsidRPr="00BC5C90">
        <w:rPr>
          <w:rFonts w:cstheme="minorHAnsi"/>
        </w:rPr>
        <w:t>holding events or activities on a site</w:t>
      </w:r>
      <w:r>
        <w:rPr>
          <w:rFonts w:cstheme="minorHAnsi"/>
        </w:rPr>
        <w:t xml:space="preserve"> then you must </w:t>
      </w:r>
      <w:r w:rsidR="00286513">
        <w:rPr>
          <w:rFonts w:cstheme="minorHAnsi"/>
        </w:rPr>
        <w:t xml:space="preserve">include a </w:t>
      </w:r>
      <w:proofErr w:type="spellStart"/>
      <w:r w:rsidR="00286513">
        <w:rPr>
          <w:rFonts w:cstheme="minorHAnsi"/>
        </w:rPr>
        <w:t>Mapshare</w:t>
      </w:r>
      <w:proofErr w:type="spellEnd"/>
      <w:r w:rsidR="00286513">
        <w:rPr>
          <w:rFonts w:cstheme="minorHAnsi"/>
        </w:rPr>
        <w:t xml:space="preserve"> map to meet eligibility criteria.</w:t>
      </w:r>
    </w:p>
    <w:p w14:paraId="0ACF8C8F" w14:textId="265F6069" w:rsidR="00F426A9" w:rsidRPr="00BB0044" w:rsidRDefault="00F426A9" w:rsidP="00F426A9">
      <w:pPr>
        <w:pStyle w:val="BodyText"/>
        <w:rPr>
          <w:b/>
          <w:bCs/>
          <w:iCs/>
          <w:kern w:val="20"/>
        </w:rPr>
      </w:pPr>
      <w:r w:rsidRPr="00BB0044">
        <w:t xml:space="preserve">Below are the instructions for using </w:t>
      </w:r>
      <w:proofErr w:type="spellStart"/>
      <w:r w:rsidRPr="00BB0044">
        <w:t>Mapshare</w:t>
      </w:r>
      <w:proofErr w:type="spellEnd"/>
      <w:r w:rsidRPr="00BB0044">
        <w:t xml:space="preserve"> to identify the location/s of your project. If your activity is occurring in multiple locations please identify all relevant locations.</w:t>
      </w:r>
    </w:p>
    <w:p w14:paraId="322496FF" w14:textId="77777777" w:rsidR="00F426A9" w:rsidRPr="00BB0044" w:rsidRDefault="00F426A9" w:rsidP="00F426A9">
      <w:pPr>
        <w:spacing w:line="240" w:lineRule="auto"/>
        <w:rPr>
          <w:rFonts w:cstheme="minorHAnsi"/>
          <w:color w:val="auto"/>
        </w:rPr>
      </w:pPr>
      <w:r w:rsidRPr="00BB0044">
        <w:rPr>
          <w:rFonts w:cstheme="minorHAnsi"/>
          <w:color w:val="auto"/>
        </w:rPr>
        <w:t xml:space="preserve">To begin, please open </w:t>
      </w:r>
      <w:r>
        <w:rPr>
          <w:rFonts w:cstheme="minorHAnsi"/>
          <w:color w:val="auto"/>
        </w:rPr>
        <w:t>MS Edge and then go to</w:t>
      </w:r>
      <w:r w:rsidRPr="00BB0044">
        <w:rPr>
          <w:rFonts w:cstheme="minorHAnsi"/>
          <w:color w:val="auto"/>
        </w:rPr>
        <w:t xml:space="preserve"> </w:t>
      </w:r>
      <w:hyperlink r:id="rId57" w:history="1">
        <w:r w:rsidRPr="00BB0044">
          <w:rPr>
            <w:rFonts w:cstheme="minorHAnsi"/>
            <w:color w:val="0070C0"/>
            <w:u w:val="single"/>
          </w:rPr>
          <w:t>MapshareVic via this link</w:t>
        </w:r>
      </w:hyperlink>
      <w:r w:rsidRPr="00BB0044">
        <w:rPr>
          <w:rFonts w:cstheme="minorHAnsi"/>
          <w:color w:val="auto"/>
        </w:rPr>
        <w:t xml:space="preserve"> (or search https://mapshare.vic.gov.au/mapsharevic/) and complete the following:</w:t>
      </w:r>
    </w:p>
    <w:p w14:paraId="40C17E24" w14:textId="77777777" w:rsidR="00F426A9" w:rsidRPr="002D2CA0" w:rsidRDefault="00F426A9" w:rsidP="002D2CA0">
      <w:pPr>
        <w:spacing w:before="120" w:after="120" w:line="240" w:lineRule="auto"/>
      </w:pPr>
    </w:p>
    <w:p w14:paraId="5A110C2F" w14:textId="77777777" w:rsidR="00F426A9" w:rsidRPr="00BC5C90" w:rsidRDefault="00F426A9" w:rsidP="002D2CA0">
      <w:pPr>
        <w:spacing w:before="120" w:after="120" w:line="240" w:lineRule="auto"/>
        <w:rPr>
          <w:rFonts w:cstheme="minorHAnsi"/>
          <w:color w:val="363534"/>
        </w:rPr>
      </w:pPr>
      <w:r w:rsidRPr="00BC5C90">
        <w:rPr>
          <w:rFonts w:cstheme="minorHAnsi"/>
          <w:color w:val="363534"/>
        </w:rPr>
        <w:t>1.</w:t>
      </w:r>
      <w:r w:rsidRPr="00BC5C90">
        <w:rPr>
          <w:rFonts w:cstheme="minorHAnsi"/>
          <w:color w:val="363534"/>
        </w:rPr>
        <w:tab/>
        <w:t>Agree to the disclaimer</w:t>
      </w:r>
    </w:p>
    <w:p w14:paraId="29332F50" w14:textId="1686113E" w:rsidR="00444D6F" w:rsidRDefault="00F426A9" w:rsidP="002D2CA0">
      <w:pPr>
        <w:spacing w:before="120" w:after="120" w:line="240" w:lineRule="auto"/>
        <w:rPr>
          <w:rFonts w:cstheme="minorHAnsi"/>
          <w:color w:val="363534"/>
        </w:rPr>
      </w:pPr>
      <w:r w:rsidRPr="00BC5C90">
        <w:rPr>
          <w:rFonts w:cstheme="minorHAnsi"/>
          <w:color w:val="363534"/>
        </w:rPr>
        <w:t>2.</w:t>
      </w:r>
      <w:r w:rsidRPr="00BC5C90">
        <w:rPr>
          <w:rFonts w:cstheme="minorHAnsi"/>
          <w:color w:val="363534"/>
        </w:rPr>
        <w:tab/>
        <w:t>Click the 'Drawing' tab on the top green bar</w:t>
      </w:r>
    </w:p>
    <w:p w14:paraId="35F54FDC" w14:textId="7E1DFB3B" w:rsidR="00F426A9" w:rsidRDefault="00E01243" w:rsidP="002D2CA0">
      <w:pPr>
        <w:pStyle w:val="ListNumber"/>
        <w:numPr>
          <w:ilvl w:val="0"/>
          <w:numId w:val="0"/>
        </w:numPr>
        <w:spacing w:line="240" w:lineRule="auto"/>
      </w:pPr>
      <w:r>
        <w:t>3.</w:t>
      </w:r>
      <w:r>
        <w:tab/>
      </w:r>
      <w:r w:rsidR="00F426A9" w:rsidRPr="00BC5C90">
        <w:t xml:space="preserve">Click the drop-down arrow </w:t>
      </w:r>
      <w:r w:rsidR="00F426A9">
        <w:t>above</w:t>
      </w:r>
      <w:r w:rsidR="00F426A9" w:rsidRPr="00BC5C90">
        <w:t xml:space="preserve"> 'Point' and select 'Polygon' to draw a custom shape on the map</w:t>
      </w:r>
    </w:p>
    <w:p w14:paraId="1F057A59" w14:textId="77777777" w:rsidR="00F426A9" w:rsidRPr="00BC5C90" w:rsidRDefault="00F426A9" w:rsidP="00F426A9">
      <w:pPr>
        <w:pStyle w:val="ListNumber"/>
        <w:numPr>
          <w:ilvl w:val="0"/>
          <w:numId w:val="0"/>
        </w:numPr>
        <w:ind w:left="340" w:hanging="340"/>
      </w:pPr>
      <w:r>
        <w:rPr>
          <w:noProof/>
        </w:rPr>
        <w:drawing>
          <wp:inline distT="0" distB="0" distL="0" distR="0" wp14:anchorId="442E175C" wp14:editId="46E5EB52">
            <wp:extent cx="4925085" cy="3048678"/>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29604" cy="3051475"/>
                    </a:xfrm>
                    <a:prstGeom prst="rect">
                      <a:avLst/>
                    </a:prstGeom>
                  </pic:spPr>
                </pic:pic>
              </a:graphicData>
            </a:graphic>
          </wp:inline>
        </w:drawing>
      </w:r>
    </w:p>
    <w:p w14:paraId="406F422D" w14:textId="77777777" w:rsidR="00F426A9" w:rsidRDefault="00F426A9" w:rsidP="00F426A9">
      <w:pPr>
        <w:spacing w:line="240" w:lineRule="auto"/>
        <w:rPr>
          <w:rFonts w:cstheme="minorHAnsi"/>
          <w:color w:val="363534"/>
        </w:rPr>
      </w:pPr>
    </w:p>
    <w:p w14:paraId="074A9F3A" w14:textId="77777777" w:rsidR="00F426A9" w:rsidRDefault="00F426A9" w:rsidP="000024D4">
      <w:pPr>
        <w:tabs>
          <w:tab w:val="left" w:pos="567"/>
        </w:tabs>
        <w:spacing w:line="240" w:lineRule="auto"/>
        <w:ind w:left="567" w:hanging="567"/>
        <w:rPr>
          <w:rFonts w:cstheme="minorHAnsi"/>
          <w:color w:val="363534"/>
        </w:rPr>
      </w:pPr>
      <w:r w:rsidRPr="00BC5C90">
        <w:rPr>
          <w:rFonts w:cstheme="minorHAnsi"/>
          <w:color w:val="363534"/>
        </w:rPr>
        <w:t>4.</w:t>
      </w:r>
      <w:r w:rsidRPr="00BC5C90">
        <w:rPr>
          <w:rFonts w:cstheme="minorHAnsi"/>
          <w:color w:val="363534"/>
        </w:rPr>
        <w:tab/>
        <w:t xml:space="preserve">Zoom in to your desired location </w:t>
      </w:r>
      <w:r>
        <w:rPr>
          <w:rFonts w:cstheme="minorHAnsi"/>
          <w:color w:val="363534"/>
        </w:rPr>
        <w:t xml:space="preserve">using the ‘+’ symbol and your mouse to navigate </w:t>
      </w:r>
      <w:r w:rsidRPr="00BC5C90">
        <w:rPr>
          <w:rFonts w:cstheme="minorHAnsi"/>
          <w:color w:val="363534"/>
        </w:rPr>
        <w:t>and click the boundaries of your project area to define the polygon shape</w:t>
      </w:r>
    </w:p>
    <w:p w14:paraId="54CB369B" w14:textId="77777777" w:rsidR="00F426A9" w:rsidRDefault="00F426A9" w:rsidP="00F426A9">
      <w:pPr>
        <w:spacing w:line="240" w:lineRule="auto"/>
        <w:rPr>
          <w:rFonts w:cstheme="minorHAnsi"/>
          <w:color w:val="363534"/>
        </w:rPr>
      </w:pPr>
    </w:p>
    <w:p w14:paraId="12FABD8A" w14:textId="77777777" w:rsidR="00F426A9" w:rsidRPr="00BC5C90" w:rsidRDefault="00F426A9" w:rsidP="00F426A9">
      <w:pPr>
        <w:spacing w:line="240" w:lineRule="auto"/>
        <w:rPr>
          <w:rFonts w:cstheme="minorHAnsi"/>
          <w:color w:val="363534"/>
        </w:rPr>
      </w:pPr>
      <w:r>
        <w:rPr>
          <w:noProof/>
        </w:rPr>
        <w:drawing>
          <wp:inline distT="0" distB="0" distL="0" distR="0" wp14:anchorId="1D8BFFC2" wp14:editId="1EDF83A1">
            <wp:extent cx="3286125" cy="1933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86125" cy="1933575"/>
                    </a:xfrm>
                    <a:prstGeom prst="rect">
                      <a:avLst/>
                    </a:prstGeom>
                  </pic:spPr>
                </pic:pic>
              </a:graphicData>
            </a:graphic>
          </wp:inline>
        </w:drawing>
      </w:r>
    </w:p>
    <w:p w14:paraId="384619D2" w14:textId="77777777" w:rsidR="00F426A9" w:rsidRDefault="00F426A9" w:rsidP="00F426A9">
      <w:pPr>
        <w:spacing w:line="240" w:lineRule="auto"/>
        <w:rPr>
          <w:rFonts w:cstheme="minorHAnsi"/>
          <w:color w:val="363534"/>
        </w:rPr>
      </w:pPr>
    </w:p>
    <w:p w14:paraId="74595A16" w14:textId="77777777" w:rsidR="00F426A9" w:rsidRDefault="00F426A9" w:rsidP="00F426A9">
      <w:pPr>
        <w:spacing w:line="240" w:lineRule="auto"/>
        <w:rPr>
          <w:rFonts w:cstheme="minorHAnsi"/>
          <w:color w:val="363534"/>
        </w:rPr>
      </w:pPr>
      <w:r>
        <w:rPr>
          <w:noProof/>
        </w:rPr>
        <w:drawing>
          <wp:inline distT="0" distB="0" distL="0" distR="0" wp14:anchorId="7FC97C45" wp14:editId="6FB15987">
            <wp:extent cx="6480175" cy="400621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175" cy="4006215"/>
                    </a:xfrm>
                    <a:prstGeom prst="rect">
                      <a:avLst/>
                    </a:prstGeom>
                  </pic:spPr>
                </pic:pic>
              </a:graphicData>
            </a:graphic>
          </wp:inline>
        </w:drawing>
      </w:r>
    </w:p>
    <w:p w14:paraId="53ECE9CF" w14:textId="77777777" w:rsidR="00F426A9" w:rsidRPr="00BC5C90" w:rsidRDefault="00F426A9" w:rsidP="003274A2">
      <w:pPr>
        <w:spacing w:before="120" w:after="120" w:line="240" w:lineRule="auto"/>
        <w:rPr>
          <w:rFonts w:cstheme="minorHAnsi"/>
          <w:color w:val="363534"/>
        </w:rPr>
      </w:pPr>
      <w:r w:rsidRPr="00BC5C90">
        <w:rPr>
          <w:rFonts w:cstheme="minorHAnsi"/>
          <w:color w:val="363534"/>
        </w:rPr>
        <w:t>5.</w:t>
      </w:r>
      <w:r w:rsidRPr="00BC5C90">
        <w:rPr>
          <w:rFonts w:cstheme="minorHAnsi"/>
          <w:color w:val="363534"/>
        </w:rPr>
        <w:tab/>
        <w:t>Double click to finish the polygon</w:t>
      </w:r>
    </w:p>
    <w:p w14:paraId="42D283F7" w14:textId="77777777" w:rsidR="00F426A9" w:rsidRDefault="00F426A9" w:rsidP="003274A2">
      <w:pPr>
        <w:spacing w:before="120" w:after="120" w:line="240" w:lineRule="auto"/>
        <w:rPr>
          <w:rFonts w:cstheme="minorHAnsi"/>
          <w:color w:val="363534"/>
        </w:rPr>
      </w:pPr>
      <w:r w:rsidRPr="00BC5C90">
        <w:rPr>
          <w:rFonts w:cstheme="minorHAnsi"/>
          <w:color w:val="363534"/>
        </w:rPr>
        <w:t>6.</w:t>
      </w:r>
      <w:r w:rsidRPr="00BC5C90">
        <w:rPr>
          <w:rFonts w:cstheme="minorHAnsi"/>
          <w:color w:val="363534"/>
        </w:rPr>
        <w:tab/>
        <w:t>If your project has multiple locations, please add additional polygons by repeating steps 4 and 5 as required</w:t>
      </w:r>
    </w:p>
    <w:p w14:paraId="7FC930D5" w14:textId="77777777" w:rsidR="00F426A9" w:rsidRPr="00BC5C90" w:rsidRDefault="00F426A9" w:rsidP="003274A2">
      <w:pPr>
        <w:spacing w:before="120" w:after="120" w:line="240" w:lineRule="auto"/>
        <w:ind w:left="567" w:hanging="567"/>
        <w:rPr>
          <w:rFonts w:cstheme="minorHAnsi"/>
          <w:color w:val="363534"/>
        </w:rPr>
      </w:pPr>
      <w:r w:rsidRPr="00BC5C90">
        <w:rPr>
          <w:rFonts w:cstheme="minorHAnsi"/>
          <w:color w:val="363534"/>
        </w:rPr>
        <w:t>7.</w:t>
      </w:r>
      <w:r w:rsidRPr="00BC5C90">
        <w:rPr>
          <w:rFonts w:cstheme="minorHAnsi"/>
          <w:color w:val="363534"/>
        </w:rPr>
        <w:tab/>
        <w:t>Once finished click 'Export Drawings' on the 'Drawing' toolbar. This will download a zipped folder containing the shapefiles you have just created to your device</w:t>
      </w:r>
      <w:r>
        <w:rPr>
          <w:rFonts w:cstheme="minorHAnsi"/>
          <w:color w:val="363534"/>
        </w:rPr>
        <w:t>. Click OK. If it prompts you to open or save the file – choose Save. You can locate the Zipped folder in your Downloads in your File Explorer.</w:t>
      </w:r>
    </w:p>
    <w:p w14:paraId="64634F97" w14:textId="77777777" w:rsidR="00F426A9" w:rsidRPr="00BC5C90" w:rsidRDefault="00F426A9" w:rsidP="00F426A9">
      <w:pPr>
        <w:spacing w:line="240" w:lineRule="auto"/>
        <w:ind w:left="567" w:hanging="567"/>
        <w:rPr>
          <w:rFonts w:cstheme="minorHAnsi"/>
          <w:color w:val="363534"/>
        </w:rPr>
      </w:pPr>
      <w:r w:rsidRPr="00BC5C90">
        <w:rPr>
          <w:rFonts w:cstheme="minorHAnsi"/>
          <w:noProof/>
          <w:color w:val="363534"/>
        </w:rPr>
        <w:drawing>
          <wp:anchor distT="0" distB="0" distL="114300" distR="114300" simplePos="0" relativeHeight="251661824" behindDoc="1" locked="0" layoutInCell="1" allowOverlap="1" wp14:anchorId="01C470A1" wp14:editId="68218935">
            <wp:simplePos x="0" y="0"/>
            <wp:positionH relativeFrom="column">
              <wp:posOffset>139065</wp:posOffset>
            </wp:positionH>
            <wp:positionV relativeFrom="paragraph">
              <wp:posOffset>2540</wp:posOffset>
            </wp:positionV>
            <wp:extent cx="5124450" cy="2448405"/>
            <wp:effectExtent l="0" t="0" r="0" b="9525"/>
            <wp:wrapTight wrapText="bothSides">
              <wp:wrapPolygon edited="0">
                <wp:start x="0" y="0"/>
                <wp:lineTo x="0" y="21516"/>
                <wp:lineTo x="21520" y="21516"/>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1" t="9931" r="736" b="5749"/>
                    <a:stretch/>
                  </pic:blipFill>
                  <pic:spPr bwMode="auto">
                    <a:xfrm>
                      <a:off x="0" y="0"/>
                      <a:ext cx="5124450" cy="2448405"/>
                    </a:xfrm>
                    <a:prstGeom prst="rect">
                      <a:avLst/>
                    </a:prstGeom>
                    <a:ln>
                      <a:noFill/>
                    </a:ln>
                    <a:extLst>
                      <a:ext uri="{53640926-AAD7-44D8-BBD7-CCE9431645EC}">
                        <a14:shadowObscured xmlns:a14="http://schemas.microsoft.com/office/drawing/2010/main"/>
                      </a:ext>
                    </a:extLst>
                  </pic:spPr>
                </pic:pic>
              </a:graphicData>
            </a:graphic>
          </wp:anchor>
        </w:drawing>
      </w:r>
    </w:p>
    <w:p w14:paraId="50F14991" w14:textId="77777777" w:rsidR="00F426A9" w:rsidRPr="00BC5C90" w:rsidRDefault="00F426A9" w:rsidP="00F426A9">
      <w:pPr>
        <w:spacing w:line="240" w:lineRule="auto"/>
        <w:ind w:left="567" w:hanging="567"/>
        <w:rPr>
          <w:rFonts w:cstheme="minorHAnsi"/>
          <w:color w:val="363534"/>
        </w:rPr>
      </w:pPr>
      <w:r w:rsidRPr="00BC5C90">
        <w:rPr>
          <w:rFonts w:cstheme="minorHAnsi"/>
          <w:noProof/>
          <w:color w:val="363534"/>
        </w:rPr>
        <mc:AlternateContent>
          <mc:Choice Requires="wps">
            <w:drawing>
              <wp:anchor distT="0" distB="0" distL="114300" distR="114300" simplePos="0" relativeHeight="251665920" behindDoc="0" locked="0" layoutInCell="1" allowOverlap="1" wp14:anchorId="6999A35A" wp14:editId="461C9028">
                <wp:simplePos x="0" y="0"/>
                <wp:positionH relativeFrom="column">
                  <wp:posOffset>-3725905</wp:posOffset>
                </wp:positionH>
                <wp:positionV relativeFrom="paragraph">
                  <wp:posOffset>65566</wp:posOffset>
                </wp:positionV>
                <wp:extent cx="685800" cy="482600"/>
                <wp:effectExtent l="0" t="0" r="19050" b="12700"/>
                <wp:wrapNone/>
                <wp:docPr id="379" name="Oval 379"/>
                <wp:cNvGraphicFramePr/>
                <a:graphic xmlns:a="http://schemas.openxmlformats.org/drawingml/2006/main">
                  <a:graphicData uri="http://schemas.microsoft.com/office/word/2010/wordprocessingShape">
                    <wps:wsp>
                      <wps:cNvSpPr/>
                      <wps:spPr>
                        <a:xfrm>
                          <a:off x="0" y="0"/>
                          <a:ext cx="685800" cy="482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D3B32" id="Oval 379" o:spid="_x0000_s1026" style="position:absolute;margin-left:-293.4pt;margin-top:5.15pt;width:54pt;height: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" filled="f" strokecolor="red" strokeweight="2pt"/>
            </w:pict>
          </mc:Fallback>
        </mc:AlternateContent>
      </w:r>
    </w:p>
    <w:p w14:paraId="53A0273A" w14:textId="77777777" w:rsidR="00F426A9" w:rsidRPr="00BC5C90" w:rsidRDefault="00F426A9" w:rsidP="00F426A9">
      <w:pPr>
        <w:spacing w:line="240" w:lineRule="auto"/>
        <w:ind w:left="567" w:hanging="567"/>
        <w:rPr>
          <w:rFonts w:cstheme="minorHAnsi"/>
          <w:color w:val="363534"/>
        </w:rPr>
      </w:pPr>
    </w:p>
    <w:p w14:paraId="420DB6F5" w14:textId="77777777" w:rsidR="00F426A9" w:rsidRPr="00BC5C90" w:rsidRDefault="00F426A9" w:rsidP="00F426A9">
      <w:pPr>
        <w:spacing w:line="240" w:lineRule="auto"/>
        <w:ind w:left="567" w:hanging="567"/>
        <w:rPr>
          <w:rFonts w:cstheme="minorHAnsi"/>
          <w:color w:val="363534"/>
        </w:rPr>
      </w:pPr>
    </w:p>
    <w:p w14:paraId="2330BB82" w14:textId="77777777" w:rsidR="00F426A9" w:rsidRPr="00BC5C90" w:rsidRDefault="00F426A9" w:rsidP="00F426A9">
      <w:pPr>
        <w:spacing w:line="240" w:lineRule="auto"/>
        <w:ind w:left="567" w:hanging="567"/>
        <w:rPr>
          <w:rFonts w:cstheme="minorHAnsi"/>
          <w:color w:val="363534"/>
        </w:rPr>
      </w:pPr>
    </w:p>
    <w:p w14:paraId="1F963049" w14:textId="77777777" w:rsidR="00F426A9" w:rsidRPr="00BC5C90" w:rsidRDefault="00F426A9" w:rsidP="00F426A9">
      <w:pPr>
        <w:spacing w:line="240" w:lineRule="auto"/>
        <w:ind w:left="567" w:hanging="567"/>
        <w:rPr>
          <w:rFonts w:cstheme="minorHAnsi"/>
          <w:color w:val="363534"/>
        </w:rPr>
      </w:pPr>
    </w:p>
    <w:p w14:paraId="5FC733FD" w14:textId="77777777" w:rsidR="00F426A9" w:rsidRPr="00BC5C90" w:rsidRDefault="00F426A9" w:rsidP="00F426A9">
      <w:pPr>
        <w:spacing w:line="240" w:lineRule="auto"/>
        <w:ind w:left="567" w:hanging="567"/>
        <w:rPr>
          <w:rFonts w:cstheme="minorHAnsi"/>
          <w:color w:val="363534"/>
        </w:rPr>
      </w:pPr>
    </w:p>
    <w:p w14:paraId="78225815" w14:textId="77777777" w:rsidR="00F426A9" w:rsidRPr="00BC5C90" w:rsidRDefault="00F426A9" w:rsidP="00F426A9">
      <w:pPr>
        <w:spacing w:line="240" w:lineRule="auto"/>
        <w:ind w:left="567" w:hanging="567"/>
        <w:rPr>
          <w:rFonts w:cstheme="minorHAnsi"/>
          <w:color w:val="363534"/>
        </w:rPr>
      </w:pPr>
    </w:p>
    <w:p w14:paraId="589A2267" w14:textId="77777777" w:rsidR="00F426A9" w:rsidRPr="00BC5C90" w:rsidRDefault="00F426A9" w:rsidP="00F426A9">
      <w:pPr>
        <w:spacing w:line="240" w:lineRule="auto"/>
        <w:ind w:left="567" w:hanging="567"/>
        <w:rPr>
          <w:rFonts w:cstheme="minorHAnsi"/>
          <w:color w:val="363534"/>
        </w:rPr>
      </w:pPr>
    </w:p>
    <w:p w14:paraId="2C269E2A" w14:textId="77777777" w:rsidR="00F426A9" w:rsidRPr="00BC5C90" w:rsidRDefault="00F426A9" w:rsidP="00F426A9">
      <w:pPr>
        <w:spacing w:line="240" w:lineRule="auto"/>
        <w:ind w:left="567" w:hanging="567"/>
        <w:rPr>
          <w:rFonts w:cstheme="minorHAnsi"/>
          <w:color w:val="363534"/>
        </w:rPr>
      </w:pPr>
    </w:p>
    <w:p w14:paraId="608E7571" w14:textId="77777777" w:rsidR="00F426A9" w:rsidRPr="00BC5C90" w:rsidRDefault="00F426A9" w:rsidP="00F426A9">
      <w:pPr>
        <w:spacing w:line="240" w:lineRule="auto"/>
        <w:ind w:left="567" w:hanging="567"/>
        <w:rPr>
          <w:rFonts w:cstheme="minorHAnsi"/>
          <w:color w:val="363534"/>
        </w:rPr>
      </w:pPr>
    </w:p>
    <w:p w14:paraId="543C5521" w14:textId="77777777" w:rsidR="00F426A9" w:rsidRPr="00BC5C90" w:rsidRDefault="00F426A9" w:rsidP="00F426A9">
      <w:pPr>
        <w:spacing w:line="240" w:lineRule="auto"/>
        <w:ind w:left="567" w:hanging="567"/>
        <w:rPr>
          <w:rFonts w:cstheme="minorHAnsi"/>
          <w:color w:val="363534"/>
        </w:rPr>
      </w:pPr>
    </w:p>
    <w:p w14:paraId="299AAE1A" w14:textId="77777777" w:rsidR="00F426A9" w:rsidRPr="00BC5C90" w:rsidRDefault="00F426A9" w:rsidP="00F426A9">
      <w:pPr>
        <w:spacing w:line="240" w:lineRule="auto"/>
        <w:ind w:left="567" w:hanging="567"/>
        <w:rPr>
          <w:rFonts w:cstheme="minorHAnsi"/>
          <w:color w:val="363534"/>
        </w:rPr>
      </w:pPr>
    </w:p>
    <w:p w14:paraId="2E15F07E" w14:textId="77777777" w:rsidR="00F426A9" w:rsidRDefault="00F426A9" w:rsidP="00F426A9">
      <w:pPr>
        <w:spacing w:line="240" w:lineRule="auto"/>
        <w:ind w:left="567" w:hanging="567"/>
        <w:rPr>
          <w:rFonts w:cstheme="minorHAnsi"/>
          <w:color w:val="363534"/>
        </w:rPr>
      </w:pPr>
    </w:p>
    <w:p w14:paraId="1AB7CB79" w14:textId="77777777" w:rsidR="00F426A9" w:rsidRDefault="00F426A9" w:rsidP="00F426A9">
      <w:pPr>
        <w:spacing w:line="240" w:lineRule="auto"/>
        <w:ind w:left="567" w:hanging="567"/>
        <w:rPr>
          <w:rFonts w:cstheme="minorHAnsi"/>
          <w:color w:val="363534"/>
        </w:rPr>
      </w:pPr>
    </w:p>
    <w:p w14:paraId="18058F31" w14:textId="77777777" w:rsidR="00F426A9" w:rsidRDefault="00F426A9" w:rsidP="00F426A9">
      <w:pPr>
        <w:spacing w:line="240" w:lineRule="auto"/>
        <w:ind w:left="567" w:hanging="567"/>
        <w:rPr>
          <w:rFonts w:cstheme="minorHAnsi"/>
          <w:color w:val="363534"/>
        </w:rPr>
      </w:pPr>
    </w:p>
    <w:p w14:paraId="2853010D" w14:textId="77777777" w:rsidR="00F426A9" w:rsidRDefault="00F426A9" w:rsidP="00F426A9">
      <w:pPr>
        <w:spacing w:line="240" w:lineRule="auto"/>
        <w:ind w:left="567" w:hanging="567"/>
        <w:rPr>
          <w:rFonts w:cstheme="minorHAnsi"/>
          <w:color w:val="363534"/>
        </w:rPr>
      </w:pPr>
    </w:p>
    <w:p w14:paraId="135C16AF" w14:textId="77777777" w:rsidR="00F426A9" w:rsidRDefault="00F426A9" w:rsidP="00F426A9">
      <w:pPr>
        <w:spacing w:line="240" w:lineRule="auto"/>
        <w:ind w:left="567" w:hanging="567"/>
        <w:rPr>
          <w:rFonts w:cstheme="minorHAnsi"/>
          <w:color w:val="363534"/>
        </w:rPr>
      </w:pPr>
    </w:p>
    <w:p w14:paraId="4EDEEB93" w14:textId="77777777" w:rsidR="00F426A9" w:rsidRDefault="00F426A9" w:rsidP="00F426A9">
      <w:pPr>
        <w:spacing w:line="240" w:lineRule="auto"/>
        <w:ind w:left="567" w:hanging="567"/>
        <w:rPr>
          <w:rFonts w:cstheme="minorHAnsi"/>
          <w:color w:val="363534"/>
        </w:rPr>
      </w:pPr>
      <w:r>
        <w:rPr>
          <w:noProof/>
        </w:rPr>
        <w:drawing>
          <wp:inline distT="0" distB="0" distL="0" distR="0" wp14:anchorId="50D32DEA" wp14:editId="50954C9D">
            <wp:extent cx="1581150" cy="3714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81150" cy="371475"/>
                    </a:xfrm>
                    <a:prstGeom prst="rect">
                      <a:avLst/>
                    </a:prstGeom>
                  </pic:spPr>
                </pic:pic>
              </a:graphicData>
            </a:graphic>
          </wp:inline>
        </w:drawing>
      </w:r>
    </w:p>
    <w:p w14:paraId="5900427D" w14:textId="77777777" w:rsidR="00F426A9" w:rsidRDefault="00F426A9" w:rsidP="00F426A9">
      <w:pPr>
        <w:spacing w:line="240" w:lineRule="auto"/>
        <w:ind w:left="567" w:hanging="567"/>
        <w:rPr>
          <w:rFonts w:cstheme="minorHAnsi"/>
          <w:color w:val="363534"/>
        </w:rPr>
      </w:pPr>
    </w:p>
    <w:p w14:paraId="7A039850" w14:textId="77777777" w:rsidR="00F426A9" w:rsidRPr="00BC5C90" w:rsidRDefault="00F426A9" w:rsidP="003274A2">
      <w:pPr>
        <w:spacing w:before="120" w:after="120" w:line="240" w:lineRule="auto"/>
        <w:ind w:left="567" w:hanging="567"/>
        <w:rPr>
          <w:rFonts w:cstheme="minorHAnsi"/>
          <w:color w:val="363534"/>
        </w:rPr>
      </w:pPr>
      <w:r w:rsidRPr="00BC5C90">
        <w:rPr>
          <w:rFonts w:cstheme="minorHAnsi"/>
          <w:color w:val="363534"/>
        </w:rPr>
        <w:t>8.</w:t>
      </w:r>
      <w:r w:rsidRPr="00BC5C90">
        <w:rPr>
          <w:rFonts w:cstheme="minorHAnsi"/>
          <w:color w:val="363534"/>
        </w:rPr>
        <w:tab/>
        <w:t>Upload the downloaded zipped folder in the “Supporting Documents- Sites” section of your grant application</w:t>
      </w:r>
      <w:r>
        <w:rPr>
          <w:rFonts w:cstheme="minorHAnsi"/>
          <w:color w:val="363534"/>
        </w:rPr>
        <w:t xml:space="preserve"> via Grants Online</w:t>
      </w:r>
      <w:r w:rsidRPr="00BC5C90">
        <w:rPr>
          <w:rFonts w:cstheme="minorHAnsi"/>
          <w:color w:val="363534"/>
        </w:rPr>
        <w:t>.</w:t>
      </w:r>
    </w:p>
    <w:p w14:paraId="036A52F9" w14:textId="217206DE" w:rsidR="00F426A9" w:rsidRPr="00BC5C90" w:rsidRDefault="00F426A9" w:rsidP="003274A2">
      <w:pPr>
        <w:spacing w:before="120" w:after="120" w:line="240" w:lineRule="auto"/>
        <w:rPr>
          <w:rFonts w:cstheme="minorHAnsi"/>
          <w:color w:val="363534"/>
          <w:lang w:eastAsia="en-US"/>
        </w:rPr>
      </w:pPr>
      <w:r>
        <w:rPr>
          <w:rFonts w:cstheme="minorHAnsi"/>
          <w:color w:val="363534"/>
          <w:lang w:eastAsia="en-US"/>
        </w:rPr>
        <w:t>If you have difficulty with downloading the Zipped File try the steps again using a different internet browser</w:t>
      </w:r>
      <w:r w:rsidR="000024D4">
        <w:rPr>
          <w:rFonts w:cstheme="minorHAnsi"/>
          <w:color w:val="363534"/>
          <w:lang w:eastAsia="en-US"/>
        </w:rPr>
        <w:t>,</w:t>
      </w:r>
      <w:r>
        <w:rPr>
          <w:rFonts w:cstheme="minorHAnsi"/>
          <w:color w:val="363534"/>
          <w:lang w:eastAsia="en-US"/>
        </w:rPr>
        <w:t xml:space="preserve"> such as Firefox.</w:t>
      </w:r>
    </w:p>
    <w:p w14:paraId="20FDD055" w14:textId="41663795" w:rsidR="00F426A9" w:rsidRDefault="00F426A9" w:rsidP="003274A2">
      <w:pPr>
        <w:pStyle w:val="BodyText"/>
        <w:spacing w:before="120" w:line="240" w:lineRule="auto"/>
        <w:rPr>
          <w:rFonts w:cstheme="minorHAnsi"/>
        </w:rPr>
      </w:pPr>
      <w:r>
        <w:rPr>
          <w:rFonts w:cstheme="minorHAnsi"/>
        </w:rPr>
        <w:t xml:space="preserve">If you experience any problems with </w:t>
      </w:r>
      <w:proofErr w:type="spellStart"/>
      <w:r>
        <w:rPr>
          <w:rFonts w:cstheme="minorHAnsi"/>
        </w:rPr>
        <w:t>MapShare</w:t>
      </w:r>
      <w:proofErr w:type="spellEnd"/>
      <w:r>
        <w:rPr>
          <w:rFonts w:cstheme="minorHAnsi"/>
        </w:rPr>
        <w:t xml:space="preserve"> please contact a Coastcare Facilitator listed in Contact Details </w:t>
      </w:r>
      <w:r w:rsidR="00DD1DB9">
        <w:rPr>
          <w:rFonts w:cstheme="minorHAnsi"/>
        </w:rPr>
        <w:t>below</w:t>
      </w:r>
      <w:r>
        <w:rPr>
          <w:rFonts w:cstheme="minorHAnsi"/>
        </w:rPr>
        <w:t>.</w:t>
      </w:r>
    </w:p>
    <w:p w14:paraId="5068DDFC" w14:textId="77777777" w:rsidR="00F426A9" w:rsidRPr="00F426A9" w:rsidRDefault="00F426A9" w:rsidP="003274A2">
      <w:pPr>
        <w:pStyle w:val="BodyText"/>
        <w:spacing w:before="120" w:line="240" w:lineRule="auto"/>
        <w:rPr>
          <w:lang w:eastAsia="en-AU"/>
        </w:rPr>
      </w:pPr>
    </w:p>
    <w:p w14:paraId="6354CBD9" w14:textId="539748F5" w:rsidR="00D07049" w:rsidRDefault="00D07049" w:rsidP="000C160A">
      <w:pPr>
        <w:pStyle w:val="Heading1"/>
      </w:pPr>
      <w:bookmarkStart w:id="62" w:name="_Toc90648069"/>
      <w:r>
        <w:t>Terms and conditions</w:t>
      </w:r>
      <w:bookmarkEnd w:id="62"/>
      <w:r>
        <w:t xml:space="preserve"> </w:t>
      </w:r>
    </w:p>
    <w:p w14:paraId="471D2863" w14:textId="096F34A9" w:rsidR="00E64537" w:rsidRDefault="00A356B3" w:rsidP="00DF6560">
      <w:pPr>
        <w:pStyle w:val="BodyText"/>
        <w:spacing w:line="240" w:lineRule="auto"/>
      </w:pPr>
      <w:r>
        <w:t>Also see the below section ‘Funded Project</w:t>
      </w:r>
      <w:r w:rsidR="00DD1DB9">
        <w:t>s</w:t>
      </w:r>
      <w:r>
        <w:t xml:space="preserve"> Standards’, which will form part of your funding agreement. </w:t>
      </w:r>
      <w:r w:rsidR="00D07049" w:rsidRPr="00D07049">
        <w:t xml:space="preserve">Prior to receiving funding, </w:t>
      </w:r>
      <w:r w:rsidR="00947567">
        <w:t>successful</w:t>
      </w:r>
      <w:r w:rsidR="00D07049" w:rsidRPr="00D07049">
        <w:t xml:space="preserve"> </w:t>
      </w:r>
      <w:r w:rsidR="00947567">
        <w:t xml:space="preserve">applicants </w:t>
      </w:r>
      <w:r w:rsidR="00D07049" w:rsidRPr="00D07049">
        <w:t>will be required to enter into a Victorian Common Funding Agreement</w:t>
      </w:r>
      <w:r w:rsidR="00915095">
        <w:t>.</w:t>
      </w:r>
      <w:r w:rsidR="009B3281">
        <w:t xml:space="preserve"> </w:t>
      </w:r>
    </w:p>
    <w:bookmarkEnd w:id="47"/>
    <w:bookmarkEnd w:id="48"/>
    <w:p w14:paraId="5E8CB688" w14:textId="025C1476" w:rsidR="00AF1B3A" w:rsidRDefault="00AF1B3A" w:rsidP="00DF6560">
      <w:pPr>
        <w:pStyle w:val="Heading3"/>
        <w:spacing w:line="240" w:lineRule="auto"/>
      </w:pPr>
      <w:r>
        <w:t xml:space="preserve">Funding </w:t>
      </w:r>
      <w:r w:rsidR="009B3281">
        <w:t>A</w:t>
      </w:r>
      <w:r>
        <w:t>greements</w:t>
      </w:r>
    </w:p>
    <w:p w14:paraId="574374F8" w14:textId="3463461B" w:rsidR="00AF1B3A" w:rsidRDefault="00AF1B3A" w:rsidP="00DF6560">
      <w:pPr>
        <w:pStyle w:val="BodyText"/>
        <w:spacing w:line="240" w:lineRule="auto"/>
        <w:rPr>
          <w:color w:val="0070C0"/>
        </w:rPr>
      </w:pPr>
      <w:r w:rsidRPr="00AF1B3A">
        <w:rPr>
          <w:lang w:eastAsia="en-AU"/>
        </w:rPr>
        <w:t>Successful applicants must enter into</w:t>
      </w:r>
      <w:r w:rsidR="008C0E47">
        <w:rPr>
          <w:lang w:eastAsia="en-AU"/>
        </w:rPr>
        <w:t xml:space="preserve"> a </w:t>
      </w:r>
      <w:r w:rsidRPr="00AF1B3A">
        <w:rPr>
          <w:lang w:eastAsia="en-AU"/>
        </w:rPr>
        <w:t xml:space="preserve">Victorian Common Funding Agreement </w:t>
      </w:r>
      <w:r w:rsidR="008C0E47" w:rsidRPr="00AF1B3A">
        <w:rPr>
          <w:lang w:eastAsia="en-AU"/>
        </w:rPr>
        <w:t>with DELWP</w:t>
      </w:r>
      <w:r w:rsidRPr="00AF1B3A">
        <w:rPr>
          <w:lang w:eastAsia="en-AU"/>
        </w:rPr>
        <w:t xml:space="preserve">. It is recommended that applicants review the terms and conditions before applying. Information about </w:t>
      </w:r>
      <w:r w:rsidR="00871113">
        <w:rPr>
          <w:lang w:eastAsia="en-AU"/>
        </w:rPr>
        <w:t xml:space="preserve">the </w:t>
      </w:r>
      <w:r w:rsidRPr="00AF1B3A">
        <w:rPr>
          <w:lang w:eastAsia="en-AU"/>
        </w:rPr>
        <w:t xml:space="preserve">Victorian Common Funding Agreement is available on </w:t>
      </w:r>
      <w:hyperlink r:id="rId63" w:history="1">
        <w:r w:rsidR="00C82108" w:rsidRPr="00C82108">
          <w:rPr>
            <w:rStyle w:val="Hyperlink"/>
            <w:color w:val="0070C0"/>
          </w:rPr>
          <w:t>https://www.vic.gov.au/victorian-common-funding-agreement</w:t>
        </w:r>
      </w:hyperlink>
    </w:p>
    <w:p w14:paraId="0DD737C9" w14:textId="0BEFA8EE" w:rsidR="00E41D27" w:rsidRPr="00E41D27" w:rsidRDefault="00E23830" w:rsidP="00DF6560">
      <w:pPr>
        <w:pStyle w:val="BodyText"/>
        <w:spacing w:line="240" w:lineRule="auto"/>
        <w:rPr>
          <w:color w:val="auto"/>
          <w:lang w:eastAsia="en-AU"/>
        </w:rPr>
      </w:pPr>
      <w:r>
        <w:rPr>
          <w:color w:val="auto"/>
        </w:rPr>
        <w:t>This roun</w:t>
      </w:r>
      <w:r w:rsidR="00DA6D83">
        <w:rPr>
          <w:color w:val="auto"/>
        </w:rPr>
        <w:t>d will utilise the Short Form template</w:t>
      </w:r>
      <w:r w:rsidR="00E41D27">
        <w:rPr>
          <w:color w:val="auto"/>
        </w:rPr>
        <w:t>,</w:t>
      </w:r>
      <w:r w:rsidR="00DA6D83">
        <w:rPr>
          <w:color w:val="auto"/>
        </w:rPr>
        <w:t xml:space="preserve"> however,</w:t>
      </w:r>
      <w:r w:rsidR="00E41D27">
        <w:rPr>
          <w:color w:val="auto"/>
        </w:rPr>
        <w:t xml:space="preserve"> successful applicants </w:t>
      </w:r>
      <w:r w:rsidR="00181716">
        <w:rPr>
          <w:color w:val="auto"/>
        </w:rPr>
        <w:t>may</w:t>
      </w:r>
      <w:r w:rsidR="00E41D27">
        <w:rPr>
          <w:color w:val="auto"/>
        </w:rPr>
        <w:t xml:space="preserve"> be </w:t>
      </w:r>
      <w:r w:rsidR="00986AB6">
        <w:rPr>
          <w:color w:val="auto"/>
        </w:rPr>
        <w:t xml:space="preserve">subject to additional </w:t>
      </w:r>
      <w:r w:rsidR="00FF0C46">
        <w:rPr>
          <w:color w:val="auto"/>
        </w:rPr>
        <w:t>Coastcare Victoria</w:t>
      </w:r>
      <w:r w:rsidR="00986AB6">
        <w:rPr>
          <w:color w:val="auto"/>
        </w:rPr>
        <w:t xml:space="preserve"> specific funding agreement conditions. </w:t>
      </w:r>
    </w:p>
    <w:p w14:paraId="6C6F4803" w14:textId="68318073" w:rsidR="00AF1B3A" w:rsidRPr="00130F3A" w:rsidRDefault="00130F3A" w:rsidP="00DF6560">
      <w:pPr>
        <w:pStyle w:val="Heading3"/>
        <w:spacing w:line="240" w:lineRule="auto"/>
      </w:pPr>
      <w:r w:rsidRPr="00130F3A">
        <w:t xml:space="preserve">Tax </w:t>
      </w:r>
      <w:r w:rsidR="009B3281">
        <w:t>I</w:t>
      </w:r>
      <w:r w:rsidRPr="00130F3A">
        <w:t>mplications</w:t>
      </w:r>
    </w:p>
    <w:p w14:paraId="1230CB81" w14:textId="7AF2DE23" w:rsidR="00BA6564" w:rsidRDefault="00130F3A" w:rsidP="00DF6560">
      <w:pPr>
        <w:pStyle w:val="BodyText"/>
        <w:spacing w:line="240" w:lineRule="auto"/>
        <w:rPr>
          <w:lang w:eastAsia="en-AU"/>
        </w:rPr>
      </w:pPr>
      <w:r>
        <w:rPr>
          <w:lang w:eastAsia="en-AU"/>
        </w:rPr>
        <w:t>Applicants should consult the Australia</w:t>
      </w:r>
      <w:r w:rsidR="003E6FCF">
        <w:rPr>
          <w:lang w:eastAsia="en-AU"/>
        </w:rPr>
        <w:t>n</w:t>
      </w:r>
      <w:r>
        <w:rPr>
          <w:lang w:eastAsia="en-AU"/>
        </w:rPr>
        <w:t xml:space="preserve"> Taxation Office or seek professional advice on any taxation implications that may arise from this grant funding.</w:t>
      </w:r>
    </w:p>
    <w:p w14:paraId="6D41AFDB" w14:textId="3198B0C4" w:rsidR="00130F3A" w:rsidRDefault="00130F3A" w:rsidP="00DF6560">
      <w:pPr>
        <w:pStyle w:val="BodyText"/>
        <w:spacing w:line="240" w:lineRule="auto"/>
        <w:rPr>
          <w:lang w:eastAsia="en-AU"/>
        </w:rPr>
      </w:pPr>
      <w:r>
        <w:rPr>
          <w:lang w:eastAsia="en-AU"/>
        </w:rPr>
        <w:t xml:space="preserve">Successful applicants without an </w:t>
      </w:r>
      <w:r w:rsidR="006E02AC">
        <w:rPr>
          <w:lang w:eastAsia="en-AU"/>
        </w:rPr>
        <w:t>ABN will need to provide a completed</w:t>
      </w:r>
      <w:r>
        <w:rPr>
          <w:lang w:eastAsia="en-AU"/>
        </w:rPr>
        <w:t xml:space="preserve"> Australian Taxation Office form </w:t>
      </w:r>
      <w:r w:rsidR="006E02AC">
        <w:rPr>
          <w:lang w:eastAsia="en-AU"/>
        </w:rPr>
        <w:t xml:space="preserve">‘Statement by </w:t>
      </w:r>
      <w:r w:rsidR="00871113">
        <w:rPr>
          <w:lang w:eastAsia="en-AU"/>
        </w:rPr>
        <w:t xml:space="preserve">a </w:t>
      </w:r>
      <w:r w:rsidR="006E02AC">
        <w:rPr>
          <w:lang w:eastAsia="en-AU"/>
        </w:rPr>
        <w:t>Supplier</w:t>
      </w:r>
      <w:r w:rsidR="00A26F6C">
        <w:rPr>
          <w:lang w:eastAsia="en-AU"/>
        </w:rPr>
        <w:t>’</w:t>
      </w:r>
      <w:r>
        <w:rPr>
          <w:lang w:eastAsia="en-AU"/>
        </w:rPr>
        <w:t xml:space="preserve"> </w:t>
      </w:r>
      <w:r w:rsidR="008B6DA9" w:rsidRPr="008B6DA9">
        <w:rPr>
          <w:lang w:eastAsia="en-AU"/>
        </w:rPr>
        <w:t>so that no withholding tax is required from the grant payment</w:t>
      </w:r>
      <w:r>
        <w:rPr>
          <w:lang w:eastAsia="en-AU"/>
        </w:rPr>
        <w:t>.</w:t>
      </w:r>
    </w:p>
    <w:p w14:paraId="0C04599A" w14:textId="53C7851F" w:rsidR="006E02AC" w:rsidRPr="006E02AC" w:rsidRDefault="006E02AC" w:rsidP="00DF6560">
      <w:pPr>
        <w:pStyle w:val="Heading3"/>
        <w:spacing w:line="240" w:lineRule="auto"/>
      </w:pPr>
      <w:r w:rsidRPr="006E02AC">
        <w:t xml:space="preserve">Acknowledging the </w:t>
      </w:r>
      <w:r w:rsidR="003504D9">
        <w:t xml:space="preserve">Victorian </w:t>
      </w:r>
      <w:r w:rsidRPr="006E02AC">
        <w:t>Government’s support</w:t>
      </w:r>
    </w:p>
    <w:p w14:paraId="1DEE11EF" w14:textId="3FAFA0ED" w:rsidR="006E02AC" w:rsidRDefault="006E02AC" w:rsidP="00DF6560">
      <w:pPr>
        <w:pStyle w:val="BodyText"/>
        <w:spacing w:line="240" w:lineRule="auto"/>
        <w:rPr>
          <w:lang w:eastAsia="en-AU"/>
        </w:rPr>
      </w:pPr>
      <w:r w:rsidRPr="006E02AC">
        <w:rPr>
          <w:lang w:eastAsia="en-AU"/>
        </w:rPr>
        <w:t>Successful applicants are expected to acknowledge the Victorian Government’s support and promotional guidelines</w:t>
      </w:r>
      <w:r w:rsidR="00846205">
        <w:rPr>
          <w:lang w:eastAsia="en-AU"/>
        </w:rPr>
        <w:t xml:space="preserve"> (</w:t>
      </w:r>
      <w:hyperlink r:id="rId64" w:history="1">
        <w:r w:rsidR="00846205" w:rsidRPr="00846205">
          <w:rPr>
            <w:rStyle w:val="Hyperlink"/>
            <w:lang w:eastAsia="en-AU"/>
          </w:rPr>
          <w:t>https://www2.delwp.vic.gov.au/grants</w:t>
        </w:r>
      </w:hyperlink>
      <w:r w:rsidR="00846205">
        <w:rPr>
          <w:lang w:eastAsia="en-AU"/>
        </w:rPr>
        <w:t>)</w:t>
      </w:r>
      <w:r w:rsidRPr="006E02AC">
        <w:rPr>
          <w:lang w:eastAsia="en-AU"/>
        </w:rPr>
        <w:t xml:space="preserve"> will form part of the funding agreement. Successful applicants must liaise with </w:t>
      </w:r>
      <w:r w:rsidR="00FF0C46">
        <w:t>Coastcare Victoria</w:t>
      </w:r>
      <w:r w:rsidR="00084D1B">
        <w:t xml:space="preserve"> </w:t>
      </w:r>
      <w:r w:rsidRPr="006E02AC">
        <w:rPr>
          <w:lang w:eastAsia="en-AU"/>
        </w:rPr>
        <w:t>to coordinate any public events or announcements related to the project.</w:t>
      </w:r>
    </w:p>
    <w:p w14:paraId="5132BF03" w14:textId="77777777" w:rsidR="00D83229" w:rsidRPr="00D83229" w:rsidRDefault="00D83229" w:rsidP="00DF6560">
      <w:pPr>
        <w:pStyle w:val="Heading3"/>
        <w:spacing w:line="240" w:lineRule="auto"/>
      </w:pPr>
      <w:r w:rsidRPr="00D83229">
        <w:t>Payments</w:t>
      </w:r>
    </w:p>
    <w:p w14:paraId="22D6B0FB" w14:textId="684C44F0" w:rsidR="00D83229" w:rsidRDefault="00D83229" w:rsidP="00DF6560">
      <w:pPr>
        <w:pStyle w:val="BodyText"/>
        <w:spacing w:line="240" w:lineRule="auto"/>
        <w:rPr>
          <w:lang w:eastAsia="en-AU"/>
        </w:rPr>
      </w:pPr>
      <w:r>
        <w:rPr>
          <w:lang w:eastAsia="en-AU"/>
        </w:rPr>
        <w:t xml:space="preserve">Payments will be made </w:t>
      </w:r>
      <w:r w:rsidR="00541E46">
        <w:rPr>
          <w:lang w:eastAsia="en-AU"/>
        </w:rPr>
        <w:t>if</w:t>
      </w:r>
      <w:r>
        <w:rPr>
          <w:lang w:eastAsia="en-AU"/>
        </w:rPr>
        <w:t>:</w:t>
      </w:r>
    </w:p>
    <w:p w14:paraId="21504D53" w14:textId="664C0570" w:rsidR="00D83229" w:rsidRDefault="00804C8F" w:rsidP="00CB41CB">
      <w:pPr>
        <w:pStyle w:val="ListBullet"/>
      </w:pPr>
      <w:r>
        <w:t>a signed copy of the funding agreement has been received</w:t>
      </w:r>
      <w:r w:rsidR="00D105A3">
        <w:t>,</w:t>
      </w:r>
      <w:r>
        <w:t xml:space="preserve"> and</w:t>
      </w:r>
    </w:p>
    <w:p w14:paraId="1526FE17" w14:textId="18CBE082" w:rsidR="006E02AC" w:rsidRDefault="00D83229" w:rsidP="00CB41CB">
      <w:pPr>
        <w:pStyle w:val="ListBullet"/>
      </w:pPr>
      <w:r>
        <w:t xml:space="preserve">other terms and conditions of funding </w:t>
      </w:r>
      <w:r w:rsidR="0041016A">
        <w:t>are</w:t>
      </w:r>
      <w:r>
        <w:t xml:space="preserve"> met.</w:t>
      </w:r>
    </w:p>
    <w:p w14:paraId="13EE792C" w14:textId="77777777" w:rsidR="00D83229" w:rsidRPr="00D83229" w:rsidRDefault="00D83229" w:rsidP="00DF6560">
      <w:pPr>
        <w:pStyle w:val="Heading3"/>
        <w:spacing w:line="240" w:lineRule="auto"/>
      </w:pPr>
      <w:r w:rsidRPr="00D83229">
        <w:t>Monitoring</w:t>
      </w:r>
    </w:p>
    <w:p w14:paraId="3EAB4508" w14:textId="3B7A4496" w:rsidR="00D83229" w:rsidRDefault="00D83229" w:rsidP="00DF6560">
      <w:pPr>
        <w:pStyle w:val="ListBullet"/>
        <w:tabs>
          <w:tab w:val="clear" w:pos="170"/>
        </w:tabs>
        <w:spacing w:line="240" w:lineRule="auto"/>
        <w:ind w:left="0" w:firstLine="0"/>
      </w:pPr>
      <w:r>
        <w:t>Grant recipients are required to comply with project monitoring and reporting requirements as outlined in the funding agreement. This may include progress reports,</w:t>
      </w:r>
      <w:r w:rsidR="005B3D51">
        <w:t xml:space="preserve"> </w:t>
      </w:r>
      <w:r w:rsidR="00B24273">
        <w:t>p</w:t>
      </w:r>
      <w:r w:rsidR="005B3D51">
        <w:t xml:space="preserve">hotos, </w:t>
      </w:r>
      <w:r>
        <w:t>site inspections, completion reports and acquittal documentation.</w:t>
      </w:r>
    </w:p>
    <w:p w14:paraId="4B8418A6" w14:textId="77777777" w:rsidR="00D83229" w:rsidRPr="00D83229" w:rsidRDefault="00D83229" w:rsidP="00DF6560">
      <w:pPr>
        <w:pStyle w:val="Heading3"/>
        <w:spacing w:line="240" w:lineRule="auto"/>
      </w:pPr>
      <w:r w:rsidRPr="00D83229">
        <w:t>Privacy</w:t>
      </w:r>
    </w:p>
    <w:p w14:paraId="25B282DB" w14:textId="21B46942" w:rsidR="00D83229" w:rsidRDefault="00D83229" w:rsidP="00DF6560">
      <w:pPr>
        <w:pStyle w:val="ListBullet"/>
        <w:tabs>
          <w:tab w:val="clear" w:pos="170"/>
        </w:tabs>
        <w:spacing w:line="240" w:lineRule="auto"/>
        <w:ind w:left="0" w:firstLine="0"/>
      </w:pPr>
      <w:r>
        <w:t xml:space="preserve">Any personal information about you or a third party in your application will be collected by </w:t>
      </w:r>
      <w:r w:rsidR="000609C2">
        <w:t>DELWP</w:t>
      </w:r>
      <w:r w:rsidR="00D105A3">
        <w:t xml:space="preserve"> </w:t>
      </w:r>
      <w:r>
        <w:t xml:space="preserve">for the </w:t>
      </w:r>
      <w:r w:rsidR="00C079F9">
        <w:t>purposes of administering your grant application and informing Members of Parliament of successful applications</w:t>
      </w:r>
      <w:r>
        <w:t xml:space="preserve">. </w:t>
      </w:r>
      <w:r w:rsidR="00C079F9">
        <w:t xml:space="preserve">Personal information may also be disclosed to external experts, such as members of assessment panels, or other Government Departments for assessment, reporting, advice, comment or for discussions regarding alternative or collaborative grant funding opportunities. </w:t>
      </w:r>
      <w:r>
        <w:t xml:space="preserve">If you intend to include personal information about third parties in your application, please ensure that they are aware of the contents of this privacy statement. </w:t>
      </w:r>
    </w:p>
    <w:p w14:paraId="4C52CA46" w14:textId="77777777" w:rsidR="00D83229" w:rsidRDefault="00D83229" w:rsidP="00DF6560">
      <w:pPr>
        <w:pStyle w:val="ListBullet"/>
        <w:tabs>
          <w:tab w:val="clear" w:pos="170"/>
        </w:tabs>
        <w:spacing w:line="240" w:lineRule="auto"/>
        <w:ind w:left="0" w:firstLine="0"/>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  </w:t>
      </w:r>
    </w:p>
    <w:p w14:paraId="1F26BA8B" w14:textId="77777777" w:rsidR="00D83229" w:rsidRDefault="00D83229" w:rsidP="00DF6560">
      <w:pPr>
        <w:pStyle w:val="ListBullet"/>
        <w:tabs>
          <w:tab w:val="clear" w:pos="170"/>
        </w:tabs>
        <w:spacing w:line="240" w:lineRule="auto"/>
        <w:ind w:left="0" w:firstLine="0"/>
      </w:pPr>
      <w:r>
        <w:t xml:space="preserve">DELWP is committed to protecting the privacy of personal information. You can find the DELWP Privacy Policy online at </w:t>
      </w:r>
      <w:r w:rsidR="00C079F9">
        <w:t>ww</w:t>
      </w:r>
      <w:r w:rsidR="00E45C87">
        <w:t>w</w:t>
      </w:r>
      <w:r w:rsidR="00C079F9">
        <w:t>.delwp.vic.gov.au/privacy</w:t>
      </w:r>
      <w:r w:rsidR="00E45C87">
        <w:t>.</w:t>
      </w:r>
    </w:p>
    <w:p w14:paraId="7F944B7C" w14:textId="011EBA83" w:rsidR="00320D75" w:rsidRDefault="00D83229">
      <w:pPr>
        <w:rPr>
          <w:b/>
          <w:bCs/>
          <w:color w:val="00B2A9" w:themeColor="text2"/>
          <w:kern w:val="32"/>
          <w:sz w:val="40"/>
          <w:szCs w:val="32"/>
        </w:rPr>
      </w:pPr>
      <w:r>
        <w:t>Requests for access to information about you held by DELWP should be sent to the Manager Privacy, P.O. Box 500 East Melbourne 8002 or contact by phone on 9637 8697.</w:t>
      </w:r>
      <w:bookmarkStart w:id="63" w:name="_Toc505782517"/>
      <w:bookmarkStart w:id="64" w:name="_Toc505863735"/>
      <w:r w:rsidR="00320D75">
        <w:br w:type="page"/>
      </w:r>
    </w:p>
    <w:p w14:paraId="7720E122" w14:textId="77777777" w:rsidR="00320D75" w:rsidRDefault="00320D75" w:rsidP="000C160A">
      <w:pPr>
        <w:pStyle w:val="Heading1"/>
      </w:pPr>
      <w:bookmarkStart w:id="65" w:name="_Toc90648070"/>
      <w:r>
        <w:t>DELWP Grants Online</w:t>
      </w:r>
      <w:bookmarkEnd w:id="65"/>
    </w:p>
    <w:p w14:paraId="4E607843" w14:textId="77777777" w:rsidR="00320D75" w:rsidRPr="00020673" w:rsidRDefault="00320D75" w:rsidP="00320D75">
      <w:r w:rsidRPr="00020673">
        <w:t>DELWP Grants Online - for Community Users</w:t>
      </w:r>
      <w:r>
        <w:t xml:space="preserve">. </w:t>
      </w:r>
      <w:r w:rsidRPr="00020673">
        <w:t>The DELWP Grants Online Portal ‘GEMS’ is used to accept applications for the Coastcare Victoria Community Grants. This Portal is used across all DELWP grants programs.</w:t>
      </w:r>
    </w:p>
    <w:p w14:paraId="65F28D7C" w14:textId="77777777" w:rsidR="00320D75" w:rsidRPr="004205DE" w:rsidRDefault="00320D75" w:rsidP="00320D75"/>
    <w:p w14:paraId="252AC483" w14:textId="77777777" w:rsidR="00320D75" w:rsidRPr="00130013" w:rsidRDefault="00320D75" w:rsidP="00320D75">
      <w:pPr>
        <w:pStyle w:val="Heading2"/>
        <w:numPr>
          <w:ilvl w:val="0"/>
          <w:numId w:val="42"/>
        </w:numPr>
        <w:rPr>
          <w:b w:val="0"/>
          <w:u w:val="single"/>
        </w:rPr>
      </w:pPr>
      <w:bookmarkStart w:id="66" w:name="_Toc90648071"/>
      <w:r w:rsidRPr="00513135">
        <w:t>Registration &amp; login</w:t>
      </w:r>
      <w:bookmarkEnd w:id="66"/>
    </w:p>
    <w:p w14:paraId="74C18FBB" w14:textId="77777777" w:rsidR="00320D75" w:rsidRDefault="00320D75" w:rsidP="00320D75">
      <w:r>
        <w:t xml:space="preserve">If you will be creating/submitting grant applications on behalf of your community group, it is highly recommended that you register an account with an organisational generic email address, so that account login details can be shared across the organisation. </w:t>
      </w:r>
    </w:p>
    <w:p w14:paraId="40B3F757" w14:textId="77777777" w:rsidR="00320D75" w:rsidRDefault="00320D75" w:rsidP="00320D75">
      <w:pPr>
        <w:jc w:val="center"/>
      </w:pPr>
      <w:r>
        <w:rPr>
          <w:noProof/>
        </w:rPr>
        <w:drawing>
          <wp:inline distT="0" distB="0" distL="0" distR="0" wp14:anchorId="403F5CD4" wp14:editId="59D8FD84">
            <wp:extent cx="3695700" cy="23076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12449" cy="2318121"/>
                    </a:xfrm>
                    <a:prstGeom prst="rect">
                      <a:avLst/>
                    </a:prstGeom>
                  </pic:spPr>
                </pic:pic>
              </a:graphicData>
            </a:graphic>
          </wp:inline>
        </w:drawing>
      </w:r>
    </w:p>
    <w:p w14:paraId="53248891" w14:textId="77777777" w:rsidR="00320D75" w:rsidRDefault="00320D75" w:rsidP="00320D75">
      <w:pPr>
        <w:ind w:left="720"/>
      </w:pPr>
    </w:p>
    <w:p w14:paraId="3B97F2DA" w14:textId="77777777" w:rsidR="00320D75" w:rsidRPr="00513135" w:rsidRDefault="00320D75" w:rsidP="00320D75">
      <w:pPr>
        <w:pStyle w:val="Heading2"/>
        <w:numPr>
          <w:ilvl w:val="0"/>
          <w:numId w:val="42"/>
        </w:numPr>
      </w:pPr>
      <w:bookmarkStart w:id="67" w:name="_Toc90648072"/>
      <w:r>
        <w:t>Starting a new application</w:t>
      </w:r>
      <w:bookmarkEnd w:id="67"/>
    </w:p>
    <w:p w14:paraId="4F4C564F" w14:textId="77777777" w:rsidR="00320D75" w:rsidRDefault="00320D75" w:rsidP="00320D75">
      <w:r>
        <w:t>The ‘Create new application’ link will be available from the relevant DELWP website, as well as the Grants Victoria website, for example:</w:t>
      </w:r>
    </w:p>
    <w:p w14:paraId="3E97E89F" w14:textId="77777777" w:rsidR="00320D75" w:rsidRDefault="00320D75" w:rsidP="00320D75">
      <w:pPr>
        <w:jc w:val="center"/>
      </w:pPr>
      <w:r>
        <w:rPr>
          <w:noProof/>
        </w:rPr>
        <w:drawing>
          <wp:inline distT="0" distB="0" distL="0" distR="0" wp14:anchorId="74829C3F" wp14:editId="51B12149">
            <wp:extent cx="4419600" cy="1727983"/>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46977" cy="1738687"/>
                    </a:xfrm>
                    <a:prstGeom prst="rect">
                      <a:avLst/>
                    </a:prstGeom>
                  </pic:spPr>
                </pic:pic>
              </a:graphicData>
            </a:graphic>
          </wp:inline>
        </w:drawing>
      </w:r>
    </w:p>
    <w:p w14:paraId="64C3E005" w14:textId="77777777" w:rsidR="00320D75" w:rsidRDefault="00320D75" w:rsidP="00320D75">
      <w:pPr>
        <w:rPr>
          <w:b/>
          <w:u w:val="single"/>
        </w:rPr>
      </w:pPr>
    </w:p>
    <w:p w14:paraId="49760BDD" w14:textId="77777777" w:rsidR="00320D75" w:rsidRPr="00513135" w:rsidRDefault="00320D75" w:rsidP="00320D75">
      <w:pPr>
        <w:pStyle w:val="Heading2"/>
        <w:numPr>
          <w:ilvl w:val="0"/>
          <w:numId w:val="42"/>
        </w:numPr>
      </w:pPr>
      <w:bookmarkStart w:id="68" w:name="_Toc90648073"/>
      <w:r w:rsidRPr="00513135">
        <w:t>Accessing existing draft &amp; submitted applications</w:t>
      </w:r>
      <w:bookmarkEnd w:id="68"/>
    </w:p>
    <w:p w14:paraId="50B1F447" w14:textId="77777777" w:rsidR="00320D75" w:rsidRPr="00706D0D" w:rsidRDefault="00320D75" w:rsidP="00320D75">
      <w:r>
        <w:t>A unique application reference number is generated by the system when your application is saved as draft, the application number starts with “GA-F” and looks like “GA-F12345-1234”. It is important that you include your application reference number in any communication with this grant program.</w:t>
      </w:r>
    </w:p>
    <w:p w14:paraId="55F51D36" w14:textId="77777777" w:rsidR="00320D75" w:rsidRDefault="00320D75" w:rsidP="00320D75"/>
    <w:p w14:paraId="376E7D28" w14:textId="77777777" w:rsidR="00320D75" w:rsidRDefault="00320D75" w:rsidP="00320D75">
      <w:r w:rsidRPr="000106EB">
        <w:t xml:space="preserve">There are </w:t>
      </w:r>
      <w:r>
        <w:t>three</w:t>
      </w:r>
      <w:r w:rsidRPr="000106EB">
        <w:t xml:space="preserve"> ways to access existing draft </w:t>
      </w:r>
      <w:r>
        <w:t>and</w:t>
      </w:r>
      <w:r w:rsidRPr="000106EB">
        <w:t xml:space="preserve"> submitted applications</w:t>
      </w:r>
      <w:r>
        <w:t>:</w:t>
      </w:r>
    </w:p>
    <w:p w14:paraId="24C42786" w14:textId="77777777" w:rsidR="00320D75" w:rsidRDefault="00320D75" w:rsidP="00320D75">
      <w:pPr>
        <w:pStyle w:val="ListParagraph"/>
        <w:numPr>
          <w:ilvl w:val="0"/>
          <w:numId w:val="43"/>
        </w:numPr>
        <w:spacing w:after="160" w:line="259" w:lineRule="auto"/>
      </w:pPr>
      <w:r>
        <w:t xml:space="preserve">Login to </w:t>
      </w:r>
      <w:hyperlink r:id="rId67" w:history="1">
        <w:r w:rsidRPr="0002329B">
          <w:rPr>
            <w:rStyle w:val="Hyperlink"/>
          </w:rPr>
          <w:t>https://delwp1.force.com/GrantsPortalLogin</w:t>
        </w:r>
      </w:hyperlink>
      <w:r>
        <w:t xml:space="preserve"> to access all your draft and submitted applications. </w:t>
      </w:r>
    </w:p>
    <w:p w14:paraId="142CF7CE" w14:textId="6C304F42" w:rsidR="00320D75" w:rsidRDefault="00320D75" w:rsidP="00320D75">
      <w:pPr>
        <w:pStyle w:val="ListParagraph"/>
        <w:numPr>
          <w:ilvl w:val="0"/>
          <w:numId w:val="43"/>
        </w:numPr>
        <w:spacing w:after="160" w:line="259" w:lineRule="auto"/>
      </w:pPr>
      <w:r>
        <w:t xml:space="preserve">Using the link provided on the </w:t>
      </w:r>
      <w:r w:rsidR="00061E6A">
        <w:t>Coastcare Victoria Grants</w:t>
      </w:r>
      <w:r>
        <w:t xml:space="preserve"> </w:t>
      </w:r>
      <w:r w:rsidR="00061E6A">
        <w:t>web</w:t>
      </w:r>
      <w:r>
        <w:t>page</w:t>
      </w:r>
      <w:r w:rsidR="00061E6A">
        <w:t xml:space="preserve"> and this document</w:t>
      </w:r>
      <w:r>
        <w:t xml:space="preserve"> under “How to apply” section</w:t>
      </w:r>
    </w:p>
    <w:p w14:paraId="1C2B4F30" w14:textId="77777777" w:rsidR="00320D75" w:rsidRPr="00513135" w:rsidRDefault="00320D75" w:rsidP="00320D75">
      <w:pPr>
        <w:pStyle w:val="ListParagraph"/>
        <w:numPr>
          <w:ilvl w:val="0"/>
          <w:numId w:val="43"/>
        </w:numPr>
        <w:spacing w:after="160" w:line="259" w:lineRule="auto"/>
      </w:pPr>
      <w:r>
        <w:t>Using the link provided in notification email you received after creating a new draft.</w:t>
      </w:r>
    </w:p>
    <w:p w14:paraId="4489A480" w14:textId="77777777" w:rsidR="00320D75" w:rsidRPr="00513135" w:rsidRDefault="00320D75" w:rsidP="00320D75">
      <w:pPr>
        <w:pStyle w:val="Heading2"/>
        <w:numPr>
          <w:ilvl w:val="0"/>
          <w:numId w:val="42"/>
        </w:numPr>
      </w:pPr>
      <w:bookmarkStart w:id="69" w:name="_Toc90648074"/>
      <w:r w:rsidRPr="00513135">
        <w:t>Site navigation</w:t>
      </w:r>
      <w:bookmarkEnd w:id="69"/>
    </w:p>
    <w:p w14:paraId="6F78A7F3" w14:textId="77777777" w:rsidR="00320D75" w:rsidRPr="00BC083C" w:rsidRDefault="00320D75" w:rsidP="00320D75">
      <w:pPr>
        <w:pStyle w:val="ListParagraph"/>
        <w:numPr>
          <w:ilvl w:val="0"/>
          <w:numId w:val="44"/>
        </w:numPr>
        <w:spacing w:after="160" w:line="259" w:lineRule="auto"/>
        <w:rPr>
          <w:u w:val="single"/>
        </w:rPr>
      </w:pPr>
      <w:r w:rsidRPr="00BC083C">
        <w:t xml:space="preserve">The side navigation bar helps you </w:t>
      </w:r>
      <w:r>
        <w:t xml:space="preserve">to </w:t>
      </w:r>
      <w:r w:rsidRPr="00BC083C">
        <w:t>quickly navigate to the page you have worked on. The navigation bar colour changes from grey to green once the page is completed.  And you can only jump to a page that is in green colour.</w:t>
      </w:r>
    </w:p>
    <w:p w14:paraId="02D0133C" w14:textId="77777777" w:rsidR="00320D75" w:rsidRDefault="00320D75" w:rsidP="00320D75">
      <w:pPr>
        <w:pStyle w:val="ListParagraph"/>
        <w:numPr>
          <w:ilvl w:val="0"/>
          <w:numId w:val="44"/>
        </w:numPr>
        <w:spacing w:after="160" w:line="259" w:lineRule="auto"/>
      </w:pPr>
      <w:r>
        <w:t xml:space="preserve">When you click on </w:t>
      </w:r>
      <w:r w:rsidRPr="008D472D">
        <w:rPr>
          <w:b/>
          <w:color w:val="auto"/>
        </w:rPr>
        <w:t>Save as Draft</w:t>
      </w:r>
      <w:r w:rsidRPr="008D472D">
        <w:rPr>
          <w:color w:val="auto"/>
        </w:rPr>
        <w:t xml:space="preserve"> </w:t>
      </w:r>
      <w:r>
        <w:t>button, your application form is saved.</w:t>
      </w:r>
      <w:r w:rsidRPr="00930AA3">
        <w:t xml:space="preserve"> </w:t>
      </w:r>
    </w:p>
    <w:p w14:paraId="037EA550" w14:textId="77777777" w:rsidR="00320D75" w:rsidRDefault="00320D75" w:rsidP="00320D75">
      <w:pPr>
        <w:pStyle w:val="ListParagraph"/>
        <w:numPr>
          <w:ilvl w:val="0"/>
          <w:numId w:val="44"/>
        </w:numPr>
        <w:spacing w:after="160" w:line="259" w:lineRule="auto"/>
      </w:pPr>
      <w:r w:rsidRPr="00BC083C">
        <w:t xml:space="preserve">When you click on </w:t>
      </w:r>
      <w:r w:rsidRPr="008D472D">
        <w:rPr>
          <w:b/>
          <w:color w:val="auto"/>
        </w:rPr>
        <w:t>View as PDF</w:t>
      </w:r>
      <w:r w:rsidRPr="008D472D">
        <w:rPr>
          <w:color w:val="auto"/>
        </w:rPr>
        <w:t xml:space="preserve"> </w:t>
      </w:r>
      <w:r w:rsidRPr="00BC083C">
        <w:t xml:space="preserve">button, you </w:t>
      </w:r>
      <w:r>
        <w:t>can</w:t>
      </w:r>
      <w:r w:rsidRPr="00BC083C">
        <w:t xml:space="preserve"> view the entire app</w:t>
      </w:r>
      <w:r>
        <w:t>lication form.</w:t>
      </w:r>
    </w:p>
    <w:p w14:paraId="2C98B09A" w14:textId="77777777" w:rsidR="00320D75" w:rsidRPr="00BC083C" w:rsidRDefault="00320D75" w:rsidP="00320D75">
      <w:pPr>
        <w:pStyle w:val="ListParagraph"/>
        <w:numPr>
          <w:ilvl w:val="0"/>
          <w:numId w:val="44"/>
        </w:numPr>
        <w:spacing w:after="160" w:line="259" w:lineRule="auto"/>
      </w:pPr>
      <w:r w:rsidRPr="00BC083C">
        <w:t xml:space="preserve">When you click on </w:t>
      </w:r>
      <w:r w:rsidRPr="008D472D">
        <w:rPr>
          <w:b/>
          <w:color w:val="auto"/>
        </w:rPr>
        <w:t>Next Page</w:t>
      </w:r>
      <w:r w:rsidRPr="00BC083C">
        <w:t xml:space="preserve"> </w:t>
      </w:r>
      <w:r>
        <w:t>b</w:t>
      </w:r>
      <w:r w:rsidRPr="00BC083C">
        <w:t>utton, the previous page content is saved automatically.</w:t>
      </w:r>
    </w:p>
    <w:p w14:paraId="78BBD9CD" w14:textId="77777777" w:rsidR="00320D75" w:rsidRDefault="00320D75" w:rsidP="00320D75">
      <w:pPr>
        <w:jc w:val="center"/>
      </w:pPr>
      <w:r>
        <w:rPr>
          <w:noProof/>
        </w:rPr>
        <w:drawing>
          <wp:inline distT="0" distB="0" distL="0" distR="0" wp14:anchorId="1356C5DD" wp14:editId="02F168AF">
            <wp:extent cx="4495800" cy="3138990"/>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10527" cy="3149273"/>
                    </a:xfrm>
                    <a:prstGeom prst="rect">
                      <a:avLst/>
                    </a:prstGeom>
                  </pic:spPr>
                </pic:pic>
              </a:graphicData>
            </a:graphic>
          </wp:inline>
        </w:drawing>
      </w:r>
    </w:p>
    <w:p w14:paraId="599F8492" w14:textId="77777777" w:rsidR="00320D75" w:rsidRDefault="00320D75" w:rsidP="00320D75"/>
    <w:p w14:paraId="57ADB745" w14:textId="77777777" w:rsidR="00320D75" w:rsidRPr="00513135" w:rsidRDefault="00320D75" w:rsidP="00320D75">
      <w:pPr>
        <w:pStyle w:val="Heading2"/>
        <w:numPr>
          <w:ilvl w:val="0"/>
          <w:numId w:val="42"/>
        </w:numPr>
      </w:pPr>
      <w:bookmarkStart w:id="70" w:name="_Toc90648075"/>
      <w:r w:rsidRPr="00513135">
        <w:t xml:space="preserve">Communicate with </w:t>
      </w:r>
      <w:r>
        <w:t>Program</w:t>
      </w:r>
      <w:r w:rsidRPr="00513135">
        <w:t xml:space="preserve"> representatives</w:t>
      </w:r>
      <w:bookmarkEnd w:id="70"/>
    </w:p>
    <w:p w14:paraId="3E5CB0ED" w14:textId="1776BCC5" w:rsidR="00320D75" w:rsidRDefault="00320D75" w:rsidP="00320D75">
      <w:r>
        <w:t xml:space="preserve">When communicating with program representatives (Coastcare </w:t>
      </w:r>
      <w:r w:rsidR="00CC5CD1">
        <w:t>f</w:t>
      </w:r>
      <w:r>
        <w:t xml:space="preserve">acilitators), for example, emailing </w:t>
      </w:r>
      <w:hyperlink r:id="rId69" w:history="1">
        <w:r w:rsidRPr="001541B4">
          <w:rPr>
            <w:rStyle w:val="Hyperlink"/>
          </w:rPr>
          <w:t>coastcare</w:t>
        </w:r>
        <w:r w:rsidRPr="009C5FCC">
          <w:rPr>
            <w:rStyle w:val="Hyperlink"/>
          </w:rPr>
          <w:t>.victoria@delwp.vic.gov.au</w:t>
        </w:r>
      </w:hyperlink>
      <w:r>
        <w:t>, please include the program name abbreviation, your application reference number, and program staff name if known in the subject line.</w:t>
      </w:r>
    </w:p>
    <w:p w14:paraId="04FC4C4B" w14:textId="77777777" w:rsidR="00320D75" w:rsidRDefault="00320D75" w:rsidP="00320D75"/>
    <w:p w14:paraId="6EF00FB7" w14:textId="70AB882E" w:rsidR="00786A58" w:rsidRPr="00786A58" w:rsidRDefault="0046182A" w:rsidP="000C160A">
      <w:pPr>
        <w:pStyle w:val="Heading1"/>
      </w:pPr>
      <w:bookmarkStart w:id="71" w:name="_Toc90648076"/>
      <w:r w:rsidRPr="009B3281">
        <w:t>A</w:t>
      </w:r>
      <w:r w:rsidR="00786A58" w:rsidRPr="009B3281">
        <w:t>dditional</w:t>
      </w:r>
      <w:r w:rsidR="00786A58" w:rsidRPr="00786A58">
        <w:t xml:space="preserve"> information</w:t>
      </w:r>
      <w:bookmarkEnd w:id="63"/>
      <w:bookmarkEnd w:id="64"/>
      <w:r w:rsidR="006824B9">
        <w:t xml:space="preserve"> and </w:t>
      </w:r>
      <w:r w:rsidR="00C07BCA">
        <w:t>e</w:t>
      </w:r>
      <w:r w:rsidR="006824B9">
        <w:t>nquiries</w:t>
      </w:r>
      <w:bookmarkEnd w:id="71"/>
    </w:p>
    <w:p w14:paraId="0A97CD7B" w14:textId="4FBD8B80" w:rsidR="00195739" w:rsidRDefault="00786A58" w:rsidP="00DF6560">
      <w:pPr>
        <w:pStyle w:val="BodyText"/>
        <w:spacing w:line="240" w:lineRule="auto"/>
        <w:rPr>
          <w:color w:val="0070C0"/>
        </w:rPr>
      </w:pPr>
      <w:r w:rsidRPr="00786A58">
        <w:rPr>
          <w:lang w:eastAsia="en-AU"/>
        </w:rPr>
        <w:t>Additional information is available at the program web page</w:t>
      </w:r>
      <w:r w:rsidR="00506C13">
        <w:rPr>
          <w:lang w:eastAsia="en-AU"/>
        </w:rPr>
        <w:t>:</w:t>
      </w:r>
      <w:r w:rsidRPr="0009057D">
        <w:rPr>
          <w:color w:val="0070C0"/>
          <w:lang w:eastAsia="en-AU"/>
        </w:rPr>
        <w:t xml:space="preserve"> </w:t>
      </w:r>
      <w:hyperlink r:id="rId70" w:history="1">
        <w:r w:rsidR="0009057D" w:rsidRPr="0009057D">
          <w:rPr>
            <w:rStyle w:val="Hyperlink"/>
            <w:color w:val="0070C0"/>
          </w:rPr>
          <w:t>https://www.marineandcoasts.vic.gov.au/coastal-programs/</w:t>
        </w:r>
        <w:r w:rsidR="00FF0C46">
          <w:rPr>
            <w:rStyle w:val="Hyperlink"/>
            <w:color w:val="0070C0"/>
          </w:rPr>
          <w:t>Coastcare Victoria</w:t>
        </w:r>
      </w:hyperlink>
    </w:p>
    <w:p w14:paraId="5D37B549" w14:textId="4D5E6101" w:rsidR="006824B9" w:rsidRDefault="006824B9" w:rsidP="00DF6560">
      <w:pPr>
        <w:pStyle w:val="BodyText"/>
        <w:spacing w:line="240" w:lineRule="auto"/>
      </w:pPr>
      <w:r w:rsidRPr="0035091E">
        <w:t>After reading these Guidelines if you have any questions, please contact your</w:t>
      </w:r>
      <w:r>
        <w:t xml:space="preserve"> </w:t>
      </w:r>
      <w:r w:rsidRPr="0035091E">
        <w:t>l</w:t>
      </w:r>
      <w:r>
        <w:t>ocal</w:t>
      </w:r>
      <w:r w:rsidRPr="0035091E">
        <w:t xml:space="preserve"> </w:t>
      </w:r>
      <w:r w:rsidR="00FF0C46">
        <w:t>Coastcare Victoria</w:t>
      </w:r>
      <w:r w:rsidRPr="0035091E">
        <w:t xml:space="preserve"> Facilitator – see contact details </w:t>
      </w:r>
      <w:r w:rsidR="00791D5A">
        <w:t>below</w:t>
      </w:r>
      <w:r w:rsidR="00552B2D">
        <w:t xml:space="preserve">. </w:t>
      </w:r>
      <w:r w:rsidR="00FF0C46">
        <w:t>Coastcare Victoria</w:t>
      </w:r>
      <w:r w:rsidRPr="0035091E">
        <w:t xml:space="preserve"> </w:t>
      </w:r>
      <w:r>
        <w:t>require</w:t>
      </w:r>
      <w:r w:rsidR="005F36AE">
        <w:t>s</w:t>
      </w:r>
      <w:r>
        <w:t xml:space="preserve"> you</w:t>
      </w:r>
      <w:r w:rsidR="008F4B13">
        <w:t xml:space="preserve"> to</w:t>
      </w:r>
      <w:r>
        <w:t xml:space="preserve"> </w:t>
      </w:r>
      <w:r w:rsidRPr="0035091E">
        <w:t xml:space="preserve">discuss your project with your Facilitator before submitting your application to ensure your project has the best chance of success.  </w:t>
      </w:r>
    </w:p>
    <w:p w14:paraId="648170AB" w14:textId="77777777" w:rsidR="00184E7C" w:rsidRPr="00786A58" w:rsidRDefault="00184E7C" w:rsidP="00DF6560">
      <w:pPr>
        <w:pStyle w:val="Heading2"/>
        <w:spacing w:line="240" w:lineRule="auto"/>
      </w:pPr>
      <w:bookmarkStart w:id="72" w:name="_Toc90648077"/>
      <w:r>
        <w:t>W</w:t>
      </w:r>
      <w:r w:rsidRPr="00786A58">
        <w:t>hat is the notification process?</w:t>
      </w:r>
      <w:bookmarkEnd w:id="72"/>
    </w:p>
    <w:p w14:paraId="05C76BC2" w14:textId="2ECA6DE8" w:rsidR="001A2571" w:rsidRDefault="00184E7C" w:rsidP="00DF6560">
      <w:pPr>
        <w:pStyle w:val="BodyText"/>
        <w:spacing w:line="240" w:lineRule="auto"/>
        <w:rPr>
          <w:lang w:eastAsia="en-AU"/>
        </w:rPr>
        <w:sectPr w:rsidR="001A2571" w:rsidSect="000478F2">
          <w:footerReference w:type="default" r:id="rId71"/>
          <w:type w:val="continuous"/>
          <w:pgSz w:w="11907" w:h="16840" w:code="9"/>
          <w:pgMar w:top="720" w:right="720" w:bottom="720" w:left="720" w:header="284" w:footer="437" w:gutter="0"/>
          <w:cols w:space="283"/>
          <w:docGrid w:linePitch="360"/>
        </w:sectPr>
      </w:pPr>
      <w:r w:rsidRPr="00786A58">
        <w:rPr>
          <w:lang w:eastAsia="en-AU"/>
        </w:rPr>
        <w:t xml:space="preserve">Successful and unsuccessful applicants will be notified in writing after the assessment </w:t>
      </w:r>
      <w:r w:rsidR="001C1493">
        <w:rPr>
          <w:lang w:eastAsia="en-AU"/>
        </w:rPr>
        <w:t xml:space="preserve">and approval of recommended projects to be funded </w:t>
      </w:r>
      <w:r w:rsidRPr="00786A58">
        <w:rPr>
          <w:lang w:eastAsia="en-AU"/>
        </w:rPr>
        <w:t>process</w:t>
      </w:r>
      <w:r w:rsidR="001C1493">
        <w:rPr>
          <w:lang w:eastAsia="en-AU"/>
        </w:rPr>
        <w:t>es are both</w:t>
      </w:r>
      <w:r w:rsidRPr="00786A58">
        <w:rPr>
          <w:lang w:eastAsia="en-AU"/>
        </w:rPr>
        <w:t xml:space="preserve"> complete. All decisions are final and are not subject to further review. Unsuccessful applicants can </w:t>
      </w:r>
      <w:r w:rsidR="001C1493">
        <w:rPr>
          <w:lang w:eastAsia="en-AU"/>
        </w:rPr>
        <w:t>request</w:t>
      </w:r>
      <w:r w:rsidRPr="00786A58">
        <w:rPr>
          <w:lang w:eastAsia="en-AU"/>
        </w:rPr>
        <w:t xml:space="preserve"> feedback on their application.</w:t>
      </w:r>
    </w:p>
    <w:p w14:paraId="1CEBDC07" w14:textId="77777777" w:rsidR="00B1727F" w:rsidRPr="003C343C" w:rsidRDefault="00B1727F" w:rsidP="00DF6560">
      <w:pPr>
        <w:pStyle w:val="Heading2"/>
        <w:spacing w:line="240" w:lineRule="auto"/>
      </w:pPr>
      <w:bookmarkStart w:id="73" w:name="_Toc90648078"/>
      <w:bookmarkStart w:id="74" w:name="_Toc505782520"/>
      <w:bookmarkStart w:id="75" w:name="_Toc505863738"/>
      <w:r>
        <w:t>C</w:t>
      </w:r>
      <w:r w:rsidRPr="003C343C">
        <w:t>hecklist</w:t>
      </w:r>
      <w:bookmarkEnd w:id="73"/>
    </w:p>
    <w:p w14:paraId="1F64C2CD" w14:textId="4009D5D0" w:rsidR="00B1727F" w:rsidRDefault="00B1727F" w:rsidP="00DF6560">
      <w:pPr>
        <w:pStyle w:val="BodyText"/>
        <w:spacing w:line="240" w:lineRule="auto"/>
        <w:rPr>
          <w:lang w:eastAsia="en-AU"/>
        </w:rPr>
      </w:pPr>
      <w:r>
        <w:rPr>
          <w:lang w:eastAsia="en-AU"/>
        </w:rPr>
        <w:t>Before applying</w:t>
      </w:r>
      <w:r w:rsidR="003A4421">
        <w:rPr>
          <w:lang w:eastAsia="en-AU"/>
        </w:rPr>
        <w:t xml:space="preserve"> via Grants Online</w:t>
      </w:r>
      <w:r>
        <w:rPr>
          <w:lang w:eastAsia="en-AU"/>
        </w:rPr>
        <w:t>, please complete the following checklist.</w:t>
      </w:r>
    </w:p>
    <w:p w14:paraId="7791E62C" w14:textId="77777777" w:rsidR="00B1727F" w:rsidRDefault="00B1727F" w:rsidP="00DF6560">
      <w:pPr>
        <w:pStyle w:val="BodyText"/>
        <w:spacing w:line="240" w:lineRule="auto"/>
        <w:rPr>
          <w:lang w:eastAsia="en-AU"/>
        </w:rPr>
      </w:pPr>
      <w:r>
        <w:rPr>
          <w:lang w:eastAsia="en-AU"/>
        </w:rPr>
        <w:t>Have you:</w:t>
      </w:r>
    </w:p>
    <w:p w14:paraId="33380C90" w14:textId="77777777" w:rsidR="00B1727F" w:rsidRDefault="00B1727F" w:rsidP="00DF6560">
      <w:pPr>
        <w:pStyle w:val="BodyText"/>
        <w:spacing w:line="240" w:lineRule="auto"/>
        <w:rPr>
          <w:lang w:eastAsia="en-AU"/>
        </w:rPr>
      </w:pPr>
      <w:r>
        <w:rPr>
          <w:lang w:eastAsia="en-AU"/>
        </w:rPr>
        <w:t> read these guidelines carefully?</w:t>
      </w:r>
    </w:p>
    <w:p w14:paraId="0846BD6B" w14:textId="15CA2411" w:rsidR="00B1727F" w:rsidRDefault="00B1727F" w:rsidP="00DF6560">
      <w:pPr>
        <w:pStyle w:val="BodyText"/>
        <w:spacing w:line="240" w:lineRule="auto"/>
        <w:rPr>
          <w:lang w:eastAsia="en-AU"/>
        </w:rPr>
      </w:pPr>
      <w:r>
        <w:rPr>
          <w:lang w:eastAsia="en-AU"/>
        </w:rPr>
        <w:t xml:space="preserve"> checked if your </w:t>
      </w:r>
      <w:r w:rsidR="008D2E0C">
        <w:rPr>
          <w:lang w:eastAsia="en-AU"/>
        </w:rPr>
        <w:t>group/</w:t>
      </w:r>
      <w:r>
        <w:rPr>
          <w:lang w:eastAsia="en-AU"/>
        </w:rPr>
        <w:t>organisation is eligible for this grant funding?</w:t>
      </w:r>
    </w:p>
    <w:p w14:paraId="1CDD61D4" w14:textId="38BC4B84" w:rsidR="00B1727F" w:rsidRDefault="00B1727F" w:rsidP="00DF6560">
      <w:pPr>
        <w:pStyle w:val="BodyText"/>
        <w:spacing w:line="240" w:lineRule="auto"/>
        <w:rPr>
          <w:lang w:eastAsia="en-AU"/>
        </w:rPr>
      </w:pPr>
      <w:r>
        <w:rPr>
          <w:lang w:eastAsia="en-AU"/>
        </w:rPr>
        <w:t xml:space="preserve"> checked if your </w:t>
      </w:r>
      <w:r w:rsidR="008D2E0C">
        <w:rPr>
          <w:lang w:eastAsia="en-AU"/>
        </w:rPr>
        <w:t xml:space="preserve">project </w:t>
      </w:r>
      <w:r>
        <w:rPr>
          <w:lang w:eastAsia="en-AU"/>
        </w:rPr>
        <w:t>is eligible for this grant funding?</w:t>
      </w:r>
    </w:p>
    <w:p w14:paraId="73FEBF14" w14:textId="165DBE32" w:rsidR="00B1727F" w:rsidRDefault="00B1727F" w:rsidP="00DF6560">
      <w:pPr>
        <w:pStyle w:val="BodyText"/>
        <w:spacing w:line="240" w:lineRule="auto"/>
      </w:pPr>
      <w:r w:rsidRPr="00FC62B9">
        <w:t></w:t>
      </w:r>
      <w:r>
        <w:t xml:space="preserve"> s</w:t>
      </w:r>
      <w:r w:rsidRPr="00FC62B9">
        <w:t xml:space="preserve">poken to </w:t>
      </w:r>
      <w:r w:rsidR="008D2E0C">
        <w:t>a</w:t>
      </w:r>
      <w:r w:rsidRPr="00FC62B9">
        <w:t xml:space="preserve"> </w:t>
      </w:r>
      <w:r>
        <w:t>Coastcare Victoria</w:t>
      </w:r>
      <w:r w:rsidRPr="00FC62B9">
        <w:t xml:space="preserve"> </w:t>
      </w:r>
      <w:r w:rsidR="000D3D74">
        <w:t>f</w:t>
      </w:r>
      <w:r w:rsidRPr="00FC62B9">
        <w:t>acilitator about your project</w:t>
      </w:r>
      <w:r>
        <w:t>?</w:t>
      </w:r>
    </w:p>
    <w:p w14:paraId="0EF563E5" w14:textId="2586FFC9" w:rsidR="00B1727F" w:rsidRDefault="00B1727F" w:rsidP="00DF6560">
      <w:pPr>
        <w:pStyle w:val="BodyText"/>
        <w:spacing w:line="240" w:lineRule="auto"/>
      </w:pPr>
      <w:r w:rsidRPr="00FC62B9">
        <w:t></w:t>
      </w:r>
      <w:r>
        <w:t xml:space="preserve"> s</w:t>
      </w:r>
      <w:r w:rsidRPr="00FC62B9">
        <w:t xml:space="preserve">poken to </w:t>
      </w:r>
      <w:r>
        <w:t>and obtained written support from relevant land managers for your</w:t>
      </w:r>
      <w:r w:rsidRPr="00FC62B9">
        <w:t xml:space="preserve"> project</w:t>
      </w:r>
      <w:r>
        <w:t>?</w:t>
      </w:r>
    </w:p>
    <w:p w14:paraId="38F737E0" w14:textId="24690466" w:rsidR="00B73E24" w:rsidRDefault="00B73E24" w:rsidP="00B73E24">
      <w:pPr>
        <w:pStyle w:val="BodyText"/>
        <w:spacing w:line="240" w:lineRule="auto"/>
      </w:pPr>
      <w:r w:rsidRPr="00FC62B9">
        <w:t></w:t>
      </w:r>
      <w:r>
        <w:t xml:space="preserve"> s</w:t>
      </w:r>
      <w:r w:rsidRPr="00FC62B9">
        <w:t xml:space="preserve">poken to </w:t>
      </w:r>
      <w:r>
        <w:t>and obtained written support from your auspice/sponsor for your</w:t>
      </w:r>
      <w:r w:rsidRPr="00FC62B9">
        <w:t xml:space="preserve"> project</w:t>
      </w:r>
      <w:r>
        <w:t>?</w:t>
      </w:r>
    </w:p>
    <w:p w14:paraId="3CF910C2" w14:textId="39217D9D" w:rsidR="00B1727F" w:rsidRDefault="00B1727F" w:rsidP="00DF6560">
      <w:pPr>
        <w:pStyle w:val="BodyText"/>
        <w:spacing w:line="240" w:lineRule="auto"/>
      </w:pPr>
      <w:r>
        <w:rPr>
          <w:lang w:eastAsia="en-AU"/>
        </w:rPr>
        <w:t xml:space="preserve"> prepared the </w:t>
      </w:r>
      <w:r w:rsidR="002475E9">
        <w:rPr>
          <w:lang w:eastAsia="en-AU"/>
        </w:rPr>
        <w:t xml:space="preserve">required and </w:t>
      </w:r>
      <w:r>
        <w:rPr>
          <w:lang w:eastAsia="en-AU"/>
        </w:rPr>
        <w:t>appropriate supporting documents</w:t>
      </w:r>
      <w:r w:rsidR="002475E9">
        <w:rPr>
          <w:lang w:eastAsia="en-AU"/>
        </w:rPr>
        <w:t xml:space="preserve"> and checked they are appropriate file types</w:t>
      </w:r>
      <w:r>
        <w:rPr>
          <w:lang w:eastAsia="en-AU"/>
        </w:rPr>
        <w:t>?</w:t>
      </w:r>
    </w:p>
    <w:p w14:paraId="2D5F92AD" w14:textId="791D0D01" w:rsidR="00542C45" w:rsidRDefault="00542C45" w:rsidP="00542C45">
      <w:pPr>
        <w:pStyle w:val="BodyText"/>
        <w:spacing w:line="240" w:lineRule="auto"/>
        <w:rPr>
          <w:lang w:eastAsia="en-AU"/>
        </w:rPr>
      </w:pPr>
      <w:r>
        <w:rPr>
          <w:lang w:eastAsia="en-AU"/>
        </w:rPr>
        <w:t xml:space="preserve"> completed your application in the </w:t>
      </w:r>
      <w:r w:rsidR="002475E9">
        <w:rPr>
          <w:lang w:eastAsia="en-AU"/>
        </w:rPr>
        <w:t>MS W</w:t>
      </w:r>
      <w:r>
        <w:rPr>
          <w:lang w:eastAsia="en-AU"/>
        </w:rPr>
        <w:t>ord template first?</w:t>
      </w:r>
    </w:p>
    <w:p w14:paraId="46B4E4B9" w14:textId="77777777" w:rsidR="00872852" w:rsidRDefault="00872852" w:rsidP="00184E7C">
      <w:pPr>
        <w:pStyle w:val="BodyText"/>
        <w:sectPr w:rsidR="00872852" w:rsidSect="001A2571">
          <w:type w:val="continuous"/>
          <w:pgSz w:w="11907" w:h="16840" w:code="9"/>
          <w:pgMar w:top="720" w:right="720" w:bottom="720" w:left="720" w:header="284" w:footer="437" w:gutter="0"/>
          <w:cols w:space="283"/>
          <w:docGrid w:linePitch="360"/>
        </w:sectPr>
      </w:pPr>
    </w:p>
    <w:tbl>
      <w:tblPr>
        <w:tblpPr w:leftFromText="180" w:rightFromText="180" w:vertAnchor="text" w:horzAnchor="margin" w:tblpY="714"/>
        <w:tblW w:w="10598" w:type="dxa"/>
        <w:tblBorders>
          <w:top w:val="nil"/>
          <w:left w:val="nil"/>
          <w:bottom w:val="nil"/>
          <w:right w:val="nil"/>
        </w:tblBorders>
        <w:shd w:val="clear" w:color="auto" w:fill="00B2A9" w:themeFill="text2"/>
        <w:tblLayout w:type="fixed"/>
        <w:tblLook w:val="0000" w:firstRow="0" w:lastRow="0" w:firstColumn="0" w:lastColumn="0" w:noHBand="0" w:noVBand="0"/>
      </w:tblPr>
      <w:tblGrid>
        <w:gridCol w:w="5353"/>
        <w:gridCol w:w="5245"/>
      </w:tblGrid>
      <w:tr w:rsidR="001A2571" w:rsidRPr="00D442FE" w14:paraId="0FDFF5CE" w14:textId="77777777" w:rsidTr="00353443">
        <w:trPr>
          <w:trHeight w:val="3230"/>
        </w:trPr>
        <w:tc>
          <w:tcPr>
            <w:tcW w:w="5353" w:type="dxa"/>
            <w:shd w:val="clear" w:color="auto" w:fill="00B2A9" w:themeFill="text2"/>
          </w:tcPr>
          <w:p w14:paraId="3411A621" w14:textId="77777777" w:rsidR="001A2571" w:rsidRPr="004220A7" w:rsidRDefault="001A2571" w:rsidP="006233EF">
            <w:pPr>
              <w:pStyle w:val="BodyText"/>
              <w:rPr>
                <w:rFonts w:cstheme="minorHAnsi"/>
                <w:color w:val="FFFFFF" w:themeColor="background1"/>
              </w:rPr>
            </w:pPr>
            <w:bookmarkStart w:id="76" w:name="_Toc505782518"/>
            <w:bookmarkStart w:id="77" w:name="_Toc505863736"/>
            <w:r>
              <w:rPr>
                <w:rFonts w:cstheme="minorHAnsi"/>
                <w:b/>
                <w:bCs/>
                <w:color w:val="FFFFFF" w:themeColor="background1"/>
              </w:rPr>
              <w:t>Far South West</w:t>
            </w:r>
          </w:p>
          <w:p w14:paraId="1CEB69DB" w14:textId="77777777" w:rsidR="006233EF" w:rsidRDefault="00AF1B37" w:rsidP="006233EF">
            <w:pPr>
              <w:pStyle w:val="BodyText"/>
              <w:rPr>
                <w:rFonts w:cstheme="minorHAnsi"/>
                <w:color w:val="FFFFFF" w:themeColor="background1"/>
              </w:rPr>
            </w:pPr>
            <w:r w:rsidRPr="006233EF">
              <w:rPr>
                <w:rFonts w:cstheme="minorHAnsi"/>
                <w:color w:val="FFFFFF" w:themeColor="background1"/>
              </w:rPr>
              <w:t>Adam Taylor</w:t>
            </w:r>
          </w:p>
          <w:p w14:paraId="7B8A6796" w14:textId="77777777" w:rsidR="00020673" w:rsidRPr="004220A7" w:rsidRDefault="00020673" w:rsidP="00020673">
            <w:pPr>
              <w:pStyle w:val="BodyText"/>
              <w:rPr>
                <w:rFonts w:cstheme="minorHAnsi"/>
                <w:color w:val="FFFFFF" w:themeColor="background1"/>
              </w:rPr>
            </w:pPr>
            <w:r>
              <w:rPr>
                <w:rFonts w:cstheme="minorHAnsi"/>
                <w:color w:val="FFFFFF" w:themeColor="background1"/>
              </w:rPr>
              <w:t>Coastcare Victoria</w:t>
            </w:r>
            <w:r w:rsidRPr="004220A7">
              <w:rPr>
                <w:rFonts w:cstheme="minorHAnsi"/>
                <w:color w:val="FFFFFF" w:themeColor="background1"/>
              </w:rPr>
              <w:t xml:space="preserve"> Facilitator </w:t>
            </w:r>
          </w:p>
          <w:p w14:paraId="712E7D7A" w14:textId="20CFE012" w:rsidR="006233EF" w:rsidRDefault="006233EF" w:rsidP="006233EF">
            <w:pPr>
              <w:pStyle w:val="BodyText"/>
              <w:rPr>
                <w:rFonts w:cstheme="minorHAnsi"/>
                <w:color w:val="FFFFFF" w:themeColor="background1"/>
              </w:rPr>
            </w:pPr>
            <w:r>
              <w:rPr>
                <w:rFonts w:cstheme="minorHAnsi"/>
                <w:color w:val="FFFFFF" w:themeColor="background1"/>
              </w:rPr>
              <w:t xml:space="preserve">Phone: </w:t>
            </w:r>
            <w:r w:rsidR="00AF1B37" w:rsidRPr="006233EF">
              <w:rPr>
                <w:rFonts w:cstheme="minorHAnsi"/>
                <w:color w:val="FFFFFF" w:themeColor="background1"/>
              </w:rPr>
              <w:t>0427 316 324</w:t>
            </w:r>
          </w:p>
          <w:p w14:paraId="244A4E93" w14:textId="1A956ACA" w:rsidR="001A2571" w:rsidRPr="006233EF" w:rsidRDefault="006233EF" w:rsidP="006233EF">
            <w:pPr>
              <w:pStyle w:val="BodyText"/>
              <w:rPr>
                <w:rStyle w:val="Hyperlink"/>
                <w:color w:val="0070C0"/>
              </w:rPr>
            </w:pPr>
            <w:r w:rsidRPr="006233EF">
              <w:rPr>
                <w:color w:val="FFFFFF" w:themeColor="background1"/>
              </w:rPr>
              <w:t>Email:</w:t>
            </w:r>
            <w:r>
              <w:t xml:space="preserve"> </w:t>
            </w:r>
            <w:hyperlink r:id="rId72" w:history="1">
              <w:r w:rsidRPr="006233EF">
                <w:rPr>
                  <w:rStyle w:val="Hyperlink"/>
                  <w:rFonts w:cstheme="minorHAnsi"/>
                  <w:color w:val="0070C0"/>
                </w:rPr>
                <w:t>adam.taylor@delwp.vic.gov.au</w:t>
              </w:r>
            </w:hyperlink>
          </w:p>
          <w:p w14:paraId="0DCBE9DC" w14:textId="77777777" w:rsidR="006233EF" w:rsidRDefault="006233EF" w:rsidP="006233EF">
            <w:pPr>
              <w:pStyle w:val="BodyText"/>
              <w:rPr>
                <w:rFonts w:cstheme="minorHAnsi"/>
                <w:b/>
                <w:color w:val="FFFFFF" w:themeColor="background1"/>
              </w:rPr>
            </w:pPr>
          </w:p>
          <w:p w14:paraId="51B5148C" w14:textId="1F90B712" w:rsidR="001A2571" w:rsidRPr="007C5026" w:rsidRDefault="001A2571" w:rsidP="006233EF">
            <w:pPr>
              <w:pStyle w:val="BodyText"/>
              <w:rPr>
                <w:rFonts w:cstheme="minorHAnsi"/>
                <w:b/>
                <w:color w:val="FFFFFF" w:themeColor="background1"/>
              </w:rPr>
            </w:pPr>
            <w:r w:rsidRPr="007C5026">
              <w:rPr>
                <w:rFonts w:cstheme="minorHAnsi"/>
                <w:b/>
                <w:color w:val="FFFFFF" w:themeColor="background1"/>
              </w:rPr>
              <w:t>Bellarine and Surf Coast</w:t>
            </w:r>
          </w:p>
          <w:p w14:paraId="656FE051" w14:textId="77777777" w:rsidR="00210012" w:rsidRPr="006233EF" w:rsidRDefault="00210012" w:rsidP="006233EF">
            <w:pPr>
              <w:pStyle w:val="BodyText"/>
              <w:rPr>
                <w:rFonts w:cstheme="minorHAnsi"/>
                <w:color w:val="FFFFFF" w:themeColor="background1"/>
              </w:rPr>
            </w:pPr>
            <w:r w:rsidRPr="006233EF">
              <w:rPr>
                <w:rFonts w:cstheme="minorHAnsi"/>
                <w:color w:val="FFFFFF" w:themeColor="background1"/>
              </w:rPr>
              <w:t>Madison Cassie</w:t>
            </w:r>
          </w:p>
          <w:p w14:paraId="42CE2F2D" w14:textId="77777777" w:rsidR="001A2571" w:rsidRPr="00C16DBF" w:rsidRDefault="001A2571" w:rsidP="006233EF">
            <w:pPr>
              <w:pStyle w:val="BodyText"/>
              <w:rPr>
                <w:rFonts w:cstheme="minorHAnsi"/>
                <w:color w:val="FFFFFF" w:themeColor="background1"/>
              </w:rPr>
            </w:pPr>
            <w:r>
              <w:rPr>
                <w:rFonts w:cstheme="minorHAnsi"/>
                <w:color w:val="FFFFFF" w:themeColor="background1"/>
              </w:rPr>
              <w:t>Coastcare Victoria</w:t>
            </w:r>
            <w:r w:rsidRPr="00C16DBF">
              <w:rPr>
                <w:rFonts w:cstheme="minorHAnsi"/>
                <w:color w:val="FFFFFF" w:themeColor="background1"/>
              </w:rPr>
              <w:t xml:space="preserve"> Facilitator </w:t>
            </w:r>
          </w:p>
          <w:p w14:paraId="7AF4B1ED" w14:textId="0A33B147" w:rsidR="001A2571" w:rsidRPr="00C16DBF" w:rsidRDefault="001A2571" w:rsidP="006233EF">
            <w:pPr>
              <w:pStyle w:val="BodyText"/>
              <w:rPr>
                <w:rFonts w:cstheme="minorHAnsi"/>
                <w:color w:val="FFFFFF" w:themeColor="background1"/>
              </w:rPr>
            </w:pPr>
            <w:r w:rsidRPr="006233EF">
              <w:rPr>
                <w:rFonts w:cstheme="minorHAnsi"/>
                <w:color w:val="FFFFFF" w:themeColor="background1"/>
              </w:rPr>
              <w:t xml:space="preserve">Phone: </w:t>
            </w:r>
            <w:r w:rsidR="00A516D3" w:rsidRPr="006233EF">
              <w:rPr>
                <w:rFonts w:cstheme="minorHAnsi"/>
                <w:color w:val="FFFFFF" w:themeColor="background1"/>
              </w:rPr>
              <w:t>0436 604 127</w:t>
            </w:r>
          </w:p>
          <w:p w14:paraId="185AD679" w14:textId="2DFEBB2C" w:rsidR="001A2571" w:rsidRDefault="001A2571" w:rsidP="006233EF">
            <w:pPr>
              <w:pStyle w:val="BodyText"/>
              <w:rPr>
                <w:rFonts w:cstheme="minorHAnsi"/>
                <w:color w:val="0070C0"/>
              </w:rPr>
            </w:pPr>
            <w:r w:rsidRPr="00C16DBF">
              <w:rPr>
                <w:rFonts w:cstheme="minorHAnsi"/>
                <w:color w:val="FFFFFF" w:themeColor="background1"/>
              </w:rPr>
              <w:t xml:space="preserve">Email: </w:t>
            </w:r>
            <w:r w:rsidR="00247603" w:rsidRPr="006233EF">
              <w:rPr>
                <w:rStyle w:val="Hyperlink"/>
                <w:rFonts w:cstheme="minorHAnsi"/>
                <w:color w:val="0070C0"/>
              </w:rPr>
              <w:t>madison.cassie@delwp.vic.gov.au</w:t>
            </w:r>
          </w:p>
          <w:p w14:paraId="6FE29FB8" w14:textId="77777777" w:rsidR="001A2571" w:rsidRDefault="001A2571" w:rsidP="006233EF">
            <w:pPr>
              <w:pStyle w:val="BodyText"/>
              <w:rPr>
                <w:rFonts w:cstheme="minorHAnsi"/>
                <w:color w:val="0070C0"/>
              </w:rPr>
            </w:pPr>
          </w:p>
          <w:p w14:paraId="641645C9" w14:textId="77777777" w:rsidR="001A2571" w:rsidRPr="001E4083" w:rsidRDefault="001A2571" w:rsidP="006233EF">
            <w:pPr>
              <w:pStyle w:val="BodyText"/>
              <w:rPr>
                <w:rFonts w:cstheme="minorHAnsi"/>
                <w:color w:val="FFFFFF" w:themeColor="background1"/>
              </w:rPr>
            </w:pPr>
            <w:r w:rsidRPr="001E4083">
              <w:rPr>
                <w:rFonts w:cstheme="minorHAnsi"/>
                <w:b/>
                <w:bCs/>
                <w:color w:val="FFFFFF" w:themeColor="background1"/>
              </w:rPr>
              <w:t xml:space="preserve">Port Phillip Bay and Westernport </w:t>
            </w:r>
          </w:p>
          <w:p w14:paraId="6C7DF53E" w14:textId="05A210E2" w:rsidR="000768A7" w:rsidRPr="00B52943" w:rsidRDefault="00B51F7C" w:rsidP="006233EF">
            <w:pPr>
              <w:pStyle w:val="BodyText"/>
              <w:rPr>
                <w:rFonts w:ascii="Arial" w:hAnsi="Arial"/>
                <w:color w:val="FFFFFF" w:themeColor="background1"/>
              </w:rPr>
            </w:pPr>
            <w:r>
              <w:rPr>
                <w:rFonts w:ascii="Arial" w:hAnsi="Arial"/>
                <w:color w:val="FFFFFF" w:themeColor="background1"/>
              </w:rPr>
              <w:t>Johanna Tachas</w:t>
            </w:r>
          </w:p>
          <w:p w14:paraId="373636E6" w14:textId="153B42D5" w:rsidR="000768A7" w:rsidRDefault="000768A7" w:rsidP="006233EF">
            <w:pPr>
              <w:pStyle w:val="BodyText"/>
              <w:rPr>
                <w:rFonts w:ascii="Arial" w:hAnsi="Arial"/>
                <w:color w:val="FFFFFF" w:themeColor="background1"/>
              </w:rPr>
            </w:pPr>
            <w:r>
              <w:rPr>
                <w:rFonts w:ascii="Arial" w:hAnsi="Arial"/>
                <w:color w:val="FFFFFF" w:themeColor="background1"/>
              </w:rPr>
              <w:t>Coastcare Victoria</w:t>
            </w:r>
            <w:r w:rsidRPr="00B52943">
              <w:rPr>
                <w:rFonts w:ascii="Arial" w:hAnsi="Arial"/>
                <w:color w:val="FFFFFF" w:themeColor="background1"/>
              </w:rPr>
              <w:t xml:space="preserve"> </w:t>
            </w:r>
            <w:r w:rsidR="00A91659">
              <w:rPr>
                <w:rFonts w:ascii="Arial" w:hAnsi="Arial"/>
                <w:color w:val="FFFFFF" w:themeColor="background1"/>
              </w:rPr>
              <w:t>Facilitator</w:t>
            </w:r>
            <w:r w:rsidRPr="00B52943">
              <w:rPr>
                <w:rFonts w:ascii="Arial" w:hAnsi="Arial"/>
                <w:color w:val="FFFFFF" w:themeColor="background1"/>
              </w:rPr>
              <w:t xml:space="preserve"> </w:t>
            </w:r>
          </w:p>
          <w:p w14:paraId="35E4D445" w14:textId="716416EF" w:rsidR="000768A7" w:rsidRPr="00B52943" w:rsidRDefault="000768A7" w:rsidP="006233EF">
            <w:pPr>
              <w:pStyle w:val="BodyText"/>
              <w:rPr>
                <w:rFonts w:ascii="Arial" w:hAnsi="Arial"/>
                <w:color w:val="FFFFFF" w:themeColor="background1"/>
              </w:rPr>
            </w:pPr>
            <w:r>
              <w:rPr>
                <w:rFonts w:ascii="Arial" w:hAnsi="Arial"/>
                <w:color w:val="FFFFFF" w:themeColor="background1"/>
              </w:rPr>
              <w:t>Phone: 04</w:t>
            </w:r>
            <w:r w:rsidR="00A91659">
              <w:rPr>
                <w:rFonts w:ascii="Arial" w:hAnsi="Arial"/>
                <w:color w:val="FFFFFF" w:themeColor="background1"/>
              </w:rPr>
              <w:t>2</w:t>
            </w:r>
            <w:r>
              <w:rPr>
                <w:rFonts w:ascii="Arial" w:hAnsi="Arial"/>
                <w:color w:val="FFFFFF" w:themeColor="background1"/>
              </w:rPr>
              <w:t xml:space="preserve">7 </w:t>
            </w:r>
            <w:r w:rsidR="00A91659">
              <w:rPr>
                <w:rFonts w:ascii="Arial" w:hAnsi="Arial"/>
                <w:color w:val="FFFFFF" w:themeColor="background1"/>
              </w:rPr>
              <w:t>268</w:t>
            </w:r>
            <w:r>
              <w:rPr>
                <w:rFonts w:ascii="Arial" w:hAnsi="Arial"/>
                <w:color w:val="FFFFFF" w:themeColor="background1"/>
              </w:rPr>
              <w:t xml:space="preserve"> </w:t>
            </w:r>
            <w:r w:rsidR="00A91659">
              <w:rPr>
                <w:rFonts w:ascii="Arial" w:hAnsi="Arial"/>
                <w:color w:val="FFFFFF" w:themeColor="background1"/>
              </w:rPr>
              <w:t>169</w:t>
            </w:r>
          </w:p>
          <w:p w14:paraId="26B0362E" w14:textId="36929176" w:rsidR="000768A7" w:rsidRDefault="000768A7" w:rsidP="006233EF">
            <w:pPr>
              <w:pStyle w:val="BodyText"/>
              <w:rPr>
                <w:rFonts w:cstheme="minorHAnsi"/>
                <w:color w:val="0070C0"/>
              </w:rPr>
            </w:pPr>
            <w:r w:rsidRPr="00B52943">
              <w:rPr>
                <w:rFonts w:ascii="Arial" w:hAnsi="Arial"/>
                <w:color w:val="FFFFFF" w:themeColor="background1"/>
              </w:rPr>
              <w:t xml:space="preserve">Email: </w:t>
            </w:r>
            <w:hyperlink r:id="rId73" w:history="1">
              <w:r w:rsidR="004B085B" w:rsidRPr="004B085B">
                <w:rPr>
                  <w:rStyle w:val="Hyperlink"/>
                  <w:rFonts w:cstheme="minorHAnsi"/>
                  <w:color w:val="0070C0"/>
                </w:rPr>
                <w:t>johanna.tachas@delwp.vic.gov.au</w:t>
              </w:r>
            </w:hyperlink>
            <w:r w:rsidRPr="00C67E75">
              <w:rPr>
                <w:rFonts w:ascii="Arial" w:hAnsi="Arial"/>
                <w:color w:val="0070C0"/>
              </w:rPr>
              <w:t xml:space="preserve"> </w:t>
            </w:r>
          </w:p>
          <w:p w14:paraId="23F56628" w14:textId="77777777" w:rsidR="001A2571" w:rsidRPr="00D442FE" w:rsidRDefault="001A2571" w:rsidP="006233EF">
            <w:pPr>
              <w:pStyle w:val="BodyText"/>
              <w:rPr>
                <w:rFonts w:ascii="Arial" w:hAnsi="Arial"/>
                <w:color w:val="000000"/>
              </w:rPr>
            </w:pPr>
          </w:p>
        </w:tc>
        <w:tc>
          <w:tcPr>
            <w:tcW w:w="5245" w:type="dxa"/>
            <w:shd w:val="clear" w:color="auto" w:fill="00B2A9" w:themeFill="text2"/>
          </w:tcPr>
          <w:p w14:paraId="185CD3B7" w14:textId="77777777" w:rsidR="001A2571" w:rsidRPr="004220A7" w:rsidRDefault="001A2571" w:rsidP="006233EF">
            <w:pPr>
              <w:pStyle w:val="BodyText"/>
              <w:rPr>
                <w:rFonts w:cstheme="minorHAnsi"/>
                <w:color w:val="FFFFFF" w:themeColor="background1"/>
              </w:rPr>
            </w:pPr>
            <w:r>
              <w:rPr>
                <w:rFonts w:cstheme="minorHAnsi"/>
                <w:b/>
                <w:bCs/>
                <w:color w:val="FFFFFF" w:themeColor="background1"/>
              </w:rPr>
              <w:t xml:space="preserve">South </w:t>
            </w:r>
            <w:r w:rsidRPr="004220A7">
              <w:rPr>
                <w:rFonts w:cstheme="minorHAnsi"/>
                <w:b/>
                <w:bCs/>
                <w:color w:val="FFFFFF" w:themeColor="background1"/>
              </w:rPr>
              <w:t xml:space="preserve">Gippsland </w:t>
            </w:r>
          </w:p>
          <w:p w14:paraId="3C32DC63" w14:textId="77777777" w:rsidR="001A2571" w:rsidRPr="004220A7" w:rsidRDefault="001A2571" w:rsidP="006233EF">
            <w:pPr>
              <w:pStyle w:val="BodyText"/>
              <w:rPr>
                <w:rFonts w:cstheme="minorHAnsi"/>
                <w:color w:val="FFFFFF" w:themeColor="background1"/>
              </w:rPr>
            </w:pPr>
            <w:r>
              <w:rPr>
                <w:rFonts w:cstheme="minorHAnsi"/>
                <w:color w:val="FFFFFF" w:themeColor="background1"/>
              </w:rPr>
              <w:t>Tracey Miller-Armstrong</w:t>
            </w:r>
          </w:p>
          <w:p w14:paraId="063D91B1" w14:textId="77777777" w:rsidR="001A2571" w:rsidRPr="004220A7" w:rsidRDefault="001A2571" w:rsidP="006233EF">
            <w:pPr>
              <w:pStyle w:val="BodyText"/>
              <w:rPr>
                <w:rFonts w:cstheme="minorHAnsi"/>
                <w:color w:val="FFFFFF" w:themeColor="background1"/>
              </w:rPr>
            </w:pPr>
            <w:r>
              <w:rPr>
                <w:rFonts w:cstheme="minorHAnsi"/>
                <w:color w:val="FFFFFF" w:themeColor="background1"/>
              </w:rPr>
              <w:t>Coastcare Victoria</w:t>
            </w:r>
            <w:r w:rsidRPr="004220A7">
              <w:rPr>
                <w:rFonts w:cstheme="minorHAnsi"/>
                <w:color w:val="FFFFFF" w:themeColor="background1"/>
              </w:rPr>
              <w:t xml:space="preserve"> Facilitator </w:t>
            </w:r>
          </w:p>
          <w:p w14:paraId="030AF0F9" w14:textId="77777777" w:rsidR="001A2571" w:rsidRDefault="001A2571" w:rsidP="006233EF">
            <w:pPr>
              <w:pStyle w:val="BodyText"/>
              <w:rPr>
                <w:rFonts w:cstheme="minorHAnsi"/>
                <w:color w:val="FFFFFF" w:themeColor="background1"/>
              </w:rPr>
            </w:pPr>
            <w:r w:rsidRPr="004220A7">
              <w:rPr>
                <w:rFonts w:cstheme="minorHAnsi"/>
                <w:color w:val="FFFFFF" w:themeColor="background1"/>
              </w:rPr>
              <w:t xml:space="preserve">Phone: </w:t>
            </w:r>
            <w:r w:rsidRPr="0027720D">
              <w:rPr>
                <w:rFonts w:cstheme="minorHAnsi"/>
                <w:color w:val="FFFFFF" w:themeColor="background1"/>
              </w:rPr>
              <w:t xml:space="preserve">0427 441 013  </w:t>
            </w:r>
          </w:p>
          <w:p w14:paraId="55CB2060" w14:textId="77777777" w:rsidR="001A2571" w:rsidRPr="004220A7" w:rsidRDefault="001A2571" w:rsidP="006233EF">
            <w:pPr>
              <w:pStyle w:val="BodyText"/>
              <w:rPr>
                <w:rFonts w:cstheme="minorHAnsi"/>
                <w:color w:val="000000"/>
              </w:rPr>
            </w:pPr>
            <w:r w:rsidRPr="004220A7">
              <w:rPr>
                <w:rFonts w:cstheme="minorHAnsi"/>
                <w:color w:val="FFFFFF" w:themeColor="background1"/>
              </w:rPr>
              <w:t xml:space="preserve">Email: </w:t>
            </w:r>
            <w:hyperlink r:id="rId74" w:history="1">
              <w:r>
                <w:rPr>
                  <w:rStyle w:val="Hyperlink"/>
                  <w:rFonts w:cstheme="minorHAnsi"/>
                  <w:color w:val="0070C0"/>
                </w:rPr>
                <w:t>tracey.miller-armstrong</w:t>
              </w:r>
              <w:r w:rsidRPr="004220A7">
                <w:rPr>
                  <w:rStyle w:val="Hyperlink"/>
                  <w:rFonts w:cstheme="minorHAnsi"/>
                  <w:color w:val="0070C0"/>
                </w:rPr>
                <w:t>@delwp.vic.gov.au</w:t>
              </w:r>
            </w:hyperlink>
            <w:r w:rsidRPr="004220A7">
              <w:rPr>
                <w:rFonts w:cstheme="minorHAnsi"/>
                <w:color w:val="000000"/>
              </w:rPr>
              <w:t xml:space="preserve"> </w:t>
            </w:r>
          </w:p>
          <w:p w14:paraId="6CA5EB40" w14:textId="77777777" w:rsidR="001A2571" w:rsidRDefault="001A2571" w:rsidP="006233EF">
            <w:pPr>
              <w:pStyle w:val="BodyText"/>
              <w:rPr>
                <w:rFonts w:cstheme="minorHAnsi"/>
                <w:b/>
                <w:bCs/>
                <w:color w:val="FFFFFF" w:themeColor="background1"/>
              </w:rPr>
            </w:pPr>
          </w:p>
          <w:p w14:paraId="343EE811" w14:textId="77777777" w:rsidR="001A2571" w:rsidRPr="004220A7" w:rsidRDefault="001A2571" w:rsidP="006233EF">
            <w:pPr>
              <w:pStyle w:val="BodyText"/>
              <w:rPr>
                <w:rFonts w:cstheme="minorHAnsi"/>
                <w:color w:val="FFFFFF" w:themeColor="background1"/>
              </w:rPr>
            </w:pPr>
            <w:r>
              <w:rPr>
                <w:rFonts w:cstheme="minorHAnsi"/>
                <w:b/>
                <w:bCs/>
                <w:color w:val="FFFFFF" w:themeColor="background1"/>
              </w:rPr>
              <w:t xml:space="preserve">East </w:t>
            </w:r>
            <w:r w:rsidRPr="004220A7">
              <w:rPr>
                <w:rFonts w:cstheme="minorHAnsi"/>
                <w:b/>
                <w:bCs/>
                <w:color w:val="FFFFFF" w:themeColor="background1"/>
              </w:rPr>
              <w:t xml:space="preserve">Gippsland </w:t>
            </w:r>
          </w:p>
          <w:p w14:paraId="6C59AAB7" w14:textId="77777777" w:rsidR="001A2571" w:rsidRPr="004220A7" w:rsidRDefault="001A2571" w:rsidP="006233EF">
            <w:pPr>
              <w:pStyle w:val="BodyText"/>
              <w:rPr>
                <w:rFonts w:cstheme="minorHAnsi"/>
                <w:color w:val="FFFFFF" w:themeColor="background1"/>
              </w:rPr>
            </w:pPr>
            <w:r w:rsidRPr="004220A7">
              <w:rPr>
                <w:rFonts w:cstheme="minorHAnsi"/>
                <w:color w:val="FFFFFF" w:themeColor="background1"/>
              </w:rPr>
              <w:t xml:space="preserve">Bethany Hunting </w:t>
            </w:r>
          </w:p>
          <w:p w14:paraId="46F726D1" w14:textId="77777777" w:rsidR="001A2571" w:rsidRPr="004220A7" w:rsidRDefault="001A2571" w:rsidP="006233EF">
            <w:pPr>
              <w:pStyle w:val="BodyText"/>
              <w:rPr>
                <w:rFonts w:cstheme="minorHAnsi"/>
                <w:color w:val="FFFFFF" w:themeColor="background1"/>
              </w:rPr>
            </w:pPr>
            <w:r>
              <w:rPr>
                <w:rFonts w:cstheme="minorHAnsi"/>
                <w:color w:val="FFFFFF" w:themeColor="background1"/>
              </w:rPr>
              <w:t>Coastcare Victoria</w:t>
            </w:r>
            <w:r w:rsidRPr="004220A7">
              <w:rPr>
                <w:rFonts w:cstheme="minorHAnsi"/>
                <w:color w:val="FFFFFF" w:themeColor="background1"/>
              </w:rPr>
              <w:t xml:space="preserve"> Facilitator </w:t>
            </w:r>
          </w:p>
          <w:p w14:paraId="1298EEFA" w14:textId="77777777" w:rsidR="001A2571" w:rsidRDefault="001A2571" w:rsidP="006233EF">
            <w:pPr>
              <w:pStyle w:val="BodyText"/>
              <w:rPr>
                <w:rFonts w:cstheme="minorHAnsi"/>
                <w:color w:val="FFFFFF" w:themeColor="background1"/>
              </w:rPr>
            </w:pPr>
            <w:r w:rsidRPr="004220A7">
              <w:rPr>
                <w:rFonts w:cstheme="minorHAnsi"/>
                <w:color w:val="FFFFFF" w:themeColor="background1"/>
              </w:rPr>
              <w:t xml:space="preserve">Phone: </w:t>
            </w:r>
            <w:r>
              <w:rPr>
                <w:rFonts w:cstheme="minorHAnsi"/>
                <w:color w:val="FFFFFF" w:themeColor="background1"/>
              </w:rPr>
              <w:t>0436 629 941</w:t>
            </w:r>
          </w:p>
          <w:p w14:paraId="1014B880" w14:textId="77777777" w:rsidR="001A2571" w:rsidRPr="004220A7" w:rsidRDefault="001A2571" w:rsidP="006233EF">
            <w:pPr>
              <w:pStyle w:val="BodyText"/>
              <w:rPr>
                <w:rFonts w:cstheme="minorHAnsi"/>
                <w:color w:val="000000"/>
              </w:rPr>
            </w:pPr>
            <w:r w:rsidRPr="004220A7">
              <w:rPr>
                <w:rFonts w:cstheme="minorHAnsi"/>
                <w:color w:val="FFFFFF" w:themeColor="background1"/>
              </w:rPr>
              <w:t xml:space="preserve">Email: </w:t>
            </w:r>
            <w:hyperlink r:id="rId75" w:history="1">
              <w:r w:rsidRPr="004220A7">
                <w:rPr>
                  <w:rStyle w:val="Hyperlink"/>
                  <w:rFonts w:cstheme="minorHAnsi"/>
                  <w:color w:val="0070C0"/>
                </w:rPr>
                <w:t>bethany.hunting@delwp.vic.gov.au</w:t>
              </w:r>
            </w:hyperlink>
            <w:r w:rsidRPr="004220A7">
              <w:rPr>
                <w:rFonts w:cstheme="minorHAnsi"/>
                <w:color w:val="000000"/>
              </w:rPr>
              <w:t xml:space="preserve"> </w:t>
            </w:r>
          </w:p>
          <w:p w14:paraId="05F6CB83" w14:textId="77777777" w:rsidR="001A2571" w:rsidRDefault="001A2571" w:rsidP="006233EF">
            <w:pPr>
              <w:pStyle w:val="BodyText"/>
              <w:rPr>
                <w:rFonts w:cstheme="minorHAnsi"/>
                <w:color w:val="0070C0"/>
              </w:rPr>
            </w:pPr>
          </w:p>
          <w:p w14:paraId="67EA1F3A" w14:textId="77777777" w:rsidR="001A2571" w:rsidRPr="002D023B" w:rsidRDefault="001A2571" w:rsidP="006233EF">
            <w:pPr>
              <w:pStyle w:val="BodyText"/>
              <w:rPr>
                <w:rFonts w:ascii="Arial" w:hAnsi="Arial"/>
                <w:b/>
                <w:color w:val="FFFFFF" w:themeColor="background1"/>
              </w:rPr>
            </w:pPr>
            <w:r>
              <w:rPr>
                <w:rFonts w:ascii="Arial" w:hAnsi="Arial"/>
                <w:b/>
                <w:color w:val="FFFFFF" w:themeColor="background1"/>
              </w:rPr>
              <w:t xml:space="preserve">Coastcare Victoria Coordinator </w:t>
            </w:r>
          </w:p>
          <w:p w14:paraId="1BBCEE95" w14:textId="65FC55D2" w:rsidR="001A2571" w:rsidRPr="00B52943" w:rsidRDefault="001A2571" w:rsidP="006233EF">
            <w:pPr>
              <w:pStyle w:val="BodyText"/>
              <w:rPr>
                <w:rFonts w:ascii="Arial" w:hAnsi="Arial"/>
                <w:color w:val="FFFFFF" w:themeColor="background1"/>
              </w:rPr>
            </w:pPr>
            <w:r>
              <w:rPr>
                <w:rFonts w:ascii="Arial" w:hAnsi="Arial"/>
                <w:color w:val="FFFFFF" w:themeColor="background1"/>
              </w:rPr>
              <w:t>Jac</w:t>
            </w:r>
            <w:r w:rsidR="00DF55DF">
              <w:rPr>
                <w:rFonts w:ascii="Arial" w:hAnsi="Arial"/>
                <w:color w:val="FFFFFF" w:themeColor="background1"/>
              </w:rPr>
              <w:t>q</w:t>
            </w:r>
            <w:r w:rsidR="00C67E75">
              <w:rPr>
                <w:rFonts w:ascii="Arial" w:hAnsi="Arial"/>
                <w:color w:val="FFFFFF" w:themeColor="background1"/>
              </w:rPr>
              <w:t>ui</w:t>
            </w:r>
            <w:r>
              <w:rPr>
                <w:rFonts w:ascii="Arial" w:hAnsi="Arial"/>
                <w:color w:val="FFFFFF" w:themeColor="background1"/>
              </w:rPr>
              <w:t xml:space="preserve"> Pocklington</w:t>
            </w:r>
          </w:p>
          <w:p w14:paraId="3A197CEE" w14:textId="1145256C" w:rsidR="001A2571" w:rsidRDefault="001A2571" w:rsidP="006233EF">
            <w:pPr>
              <w:pStyle w:val="BodyText"/>
              <w:rPr>
                <w:rFonts w:ascii="Arial" w:hAnsi="Arial"/>
                <w:color w:val="FFFFFF" w:themeColor="background1"/>
              </w:rPr>
            </w:pPr>
            <w:r>
              <w:rPr>
                <w:rFonts w:ascii="Arial" w:hAnsi="Arial"/>
                <w:color w:val="FFFFFF" w:themeColor="background1"/>
              </w:rPr>
              <w:t>Coastcare Victoria</w:t>
            </w:r>
            <w:r w:rsidRPr="00B52943">
              <w:rPr>
                <w:rFonts w:ascii="Arial" w:hAnsi="Arial"/>
                <w:color w:val="FFFFFF" w:themeColor="background1"/>
              </w:rPr>
              <w:t xml:space="preserve"> </w:t>
            </w:r>
            <w:proofErr w:type="spellStart"/>
            <w:r w:rsidRPr="00B52943">
              <w:rPr>
                <w:rFonts w:ascii="Arial" w:hAnsi="Arial"/>
                <w:color w:val="FFFFFF" w:themeColor="background1"/>
              </w:rPr>
              <w:t>Statewide</w:t>
            </w:r>
            <w:proofErr w:type="spellEnd"/>
            <w:r w:rsidRPr="00B52943">
              <w:rPr>
                <w:rFonts w:ascii="Arial" w:hAnsi="Arial"/>
                <w:color w:val="FFFFFF" w:themeColor="background1"/>
              </w:rPr>
              <w:t xml:space="preserve"> Coordinator </w:t>
            </w:r>
          </w:p>
          <w:p w14:paraId="24B9561C" w14:textId="4229FF1E" w:rsidR="00AE044C" w:rsidRPr="00B52943" w:rsidRDefault="00AE044C" w:rsidP="006233EF">
            <w:pPr>
              <w:pStyle w:val="BodyText"/>
              <w:rPr>
                <w:rFonts w:ascii="Arial" w:hAnsi="Arial"/>
                <w:color w:val="FFFFFF" w:themeColor="background1"/>
              </w:rPr>
            </w:pPr>
            <w:r>
              <w:rPr>
                <w:rFonts w:ascii="Arial" w:hAnsi="Arial"/>
                <w:color w:val="FFFFFF" w:themeColor="background1"/>
              </w:rPr>
              <w:t>Phone: 04</w:t>
            </w:r>
            <w:r w:rsidR="00DF55DF">
              <w:rPr>
                <w:rFonts w:ascii="Arial" w:hAnsi="Arial"/>
                <w:color w:val="FFFFFF" w:themeColor="background1"/>
              </w:rPr>
              <w:t>17 463 532</w:t>
            </w:r>
          </w:p>
          <w:p w14:paraId="7EDA9624" w14:textId="6D3E6189" w:rsidR="001A2571" w:rsidRDefault="001A2571" w:rsidP="006233EF">
            <w:pPr>
              <w:pStyle w:val="BodyText"/>
              <w:rPr>
                <w:rFonts w:cstheme="minorHAnsi"/>
                <w:color w:val="0070C0"/>
              </w:rPr>
            </w:pPr>
            <w:r w:rsidRPr="00B52943">
              <w:rPr>
                <w:rFonts w:ascii="Arial" w:hAnsi="Arial"/>
                <w:color w:val="FFFFFF" w:themeColor="background1"/>
              </w:rPr>
              <w:t xml:space="preserve">Email: </w:t>
            </w:r>
            <w:hyperlink r:id="rId76" w:history="1">
              <w:r w:rsidR="00DF55DF" w:rsidRPr="00C67E75">
                <w:rPr>
                  <w:rStyle w:val="Hyperlink"/>
                  <w:rFonts w:ascii="Arial" w:hAnsi="Arial"/>
                  <w:color w:val="0070C0"/>
                </w:rPr>
                <w:t>jacqueline.pocklington@delwp.vic.gov.au</w:t>
              </w:r>
            </w:hyperlink>
            <w:r w:rsidRPr="00C67E75">
              <w:rPr>
                <w:rFonts w:ascii="Arial" w:hAnsi="Arial"/>
                <w:color w:val="0070C0"/>
              </w:rPr>
              <w:t xml:space="preserve"> </w:t>
            </w:r>
          </w:p>
          <w:p w14:paraId="22BEE18F" w14:textId="77777777" w:rsidR="001A2571" w:rsidRPr="00D442FE" w:rsidRDefault="001A2571" w:rsidP="006233EF">
            <w:pPr>
              <w:pStyle w:val="BodyText"/>
              <w:rPr>
                <w:rFonts w:ascii="Arial" w:hAnsi="Arial"/>
                <w:color w:val="000000"/>
              </w:rPr>
            </w:pPr>
          </w:p>
        </w:tc>
      </w:tr>
    </w:tbl>
    <w:p w14:paraId="3BBC3C5F" w14:textId="23831191" w:rsidR="00353443" w:rsidRPr="003C343C" w:rsidRDefault="00353443" w:rsidP="00353443">
      <w:pPr>
        <w:pStyle w:val="Heading2"/>
        <w:spacing w:line="240" w:lineRule="auto"/>
      </w:pPr>
      <w:bookmarkStart w:id="78" w:name="_Toc90648079"/>
      <w:bookmarkEnd w:id="76"/>
      <w:bookmarkEnd w:id="77"/>
      <w:r>
        <w:t>Contact Details</w:t>
      </w:r>
      <w:bookmarkEnd w:id="78"/>
    </w:p>
    <w:p w14:paraId="7A4D72E5" w14:textId="77777777" w:rsidR="00184E7C" w:rsidRDefault="00184E7C" w:rsidP="00184E7C">
      <w:pPr>
        <w:pStyle w:val="BodyText"/>
      </w:pPr>
    </w:p>
    <w:p w14:paraId="16E154A3" w14:textId="5D78B759" w:rsidR="001A2571" w:rsidRDefault="001A2571" w:rsidP="001A2571">
      <w:pPr>
        <w:pStyle w:val="BodyText"/>
        <w:rPr>
          <w:lang w:eastAsia="en-AU"/>
        </w:rPr>
      </w:pPr>
    </w:p>
    <w:p w14:paraId="7B1EABC4" w14:textId="62B0879F" w:rsidR="001A2571" w:rsidRDefault="001A2571" w:rsidP="001A2571">
      <w:pPr>
        <w:pStyle w:val="BodyText"/>
        <w:rPr>
          <w:lang w:eastAsia="en-AU"/>
        </w:rPr>
      </w:pPr>
    </w:p>
    <w:p w14:paraId="294FBDB3" w14:textId="732D34D2" w:rsidR="001A2571" w:rsidRDefault="001A2571" w:rsidP="001A2571">
      <w:pPr>
        <w:pStyle w:val="BodyText"/>
        <w:rPr>
          <w:lang w:eastAsia="en-AU"/>
        </w:rPr>
      </w:pPr>
    </w:p>
    <w:p w14:paraId="2850505B" w14:textId="2C277479" w:rsidR="001A2571" w:rsidRDefault="001A2571" w:rsidP="001A2571">
      <w:pPr>
        <w:pStyle w:val="BodyText"/>
        <w:rPr>
          <w:lang w:eastAsia="en-AU"/>
        </w:rPr>
      </w:pPr>
    </w:p>
    <w:p w14:paraId="6944227C" w14:textId="77777777" w:rsidR="001A2571" w:rsidRPr="001A2571" w:rsidRDefault="001A2571" w:rsidP="001A2571">
      <w:pPr>
        <w:pStyle w:val="BodyText"/>
        <w:rPr>
          <w:lang w:eastAsia="en-AU"/>
        </w:rPr>
      </w:pPr>
    </w:p>
    <w:p w14:paraId="523BB307" w14:textId="77777777" w:rsidR="00202B04" w:rsidRDefault="00202B04" w:rsidP="001A2571">
      <w:pPr>
        <w:pStyle w:val="BodyText"/>
        <w:rPr>
          <w:lang w:eastAsia="en-AU"/>
        </w:rPr>
        <w:sectPr w:rsidR="00202B04" w:rsidSect="002B1EDD">
          <w:type w:val="continuous"/>
          <w:pgSz w:w="11907" w:h="16840" w:code="9"/>
          <w:pgMar w:top="720" w:right="720" w:bottom="720" w:left="720" w:header="284" w:footer="437" w:gutter="0"/>
          <w:cols w:num="2" w:space="283"/>
          <w:docGrid w:linePitch="360"/>
        </w:sectPr>
      </w:pPr>
    </w:p>
    <w:p w14:paraId="21462A6E" w14:textId="629BA21C" w:rsidR="00614F7A" w:rsidRPr="0086135C" w:rsidRDefault="00614F7A" w:rsidP="000C160A">
      <w:pPr>
        <w:pStyle w:val="Heading1"/>
        <w:rPr>
          <w:rFonts w:eastAsia="Calibri"/>
        </w:rPr>
      </w:pPr>
      <w:bookmarkStart w:id="79" w:name="Here"/>
      <w:bookmarkStart w:id="80" w:name="_Toc90648080"/>
      <w:bookmarkEnd w:id="79"/>
      <w:r>
        <w:t>Frequently Asked Questions</w:t>
      </w:r>
      <w:bookmarkEnd w:id="80"/>
    </w:p>
    <w:p w14:paraId="58D68A1B" w14:textId="23A683C7" w:rsidR="002F6330" w:rsidRPr="00BC5C90" w:rsidRDefault="002F6330" w:rsidP="002F6330">
      <w:pPr>
        <w:pStyle w:val="Heading2"/>
        <w:rPr>
          <w:rFonts w:cstheme="minorHAnsi"/>
          <w:sz w:val="20"/>
          <w:szCs w:val="20"/>
        </w:rPr>
      </w:pPr>
      <w:bookmarkStart w:id="81" w:name="_Toc90648081"/>
      <w:r w:rsidRPr="00BC5C90">
        <w:rPr>
          <w:rFonts w:cstheme="minorHAnsi"/>
          <w:sz w:val="20"/>
          <w:szCs w:val="20"/>
        </w:rPr>
        <w:t>Key Information</w:t>
      </w:r>
      <w:bookmarkEnd w:id="81"/>
    </w:p>
    <w:p w14:paraId="791CD6DB" w14:textId="77777777" w:rsidR="002F6330" w:rsidRPr="00BC5C90" w:rsidRDefault="002F6330" w:rsidP="00117943">
      <w:pPr>
        <w:pStyle w:val="Heading3"/>
      </w:pPr>
      <w:r w:rsidRPr="00BC5C90">
        <w:t>How much funding is available for each grant?</w:t>
      </w:r>
    </w:p>
    <w:p w14:paraId="626B790E" w14:textId="3F3C428D" w:rsidR="002F6330" w:rsidRPr="00BC5C90" w:rsidRDefault="002F6330" w:rsidP="00DF6560">
      <w:pPr>
        <w:pStyle w:val="BodyText"/>
        <w:spacing w:before="120" w:line="240" w:lineRule="auto"/>
        <w:rPr>
          <w:rFonts w:cstheme="minorHAnsi"/>
        </w:rPr>
      </w:pPr>
      <w:r w:rsidRPr="00BC5C90">
        <w:rPr>
          <w:rFonts w:cstheme="minorHAnsi"/>
        </w:rPr>
        <w:t xml:space="preserve">This year there will be </w:t>
      </w:r>
      <w:r w:rsidR="00C827CF">
        <w:rPr>
          <w:rFonts w:cstheme="minorHAnsi"/>
        </w:rPr>
        <w:t xml:space="preserve">up to $10,000 </w:t>
      </w:r>
      <w:r w:rsidR="00C827CF" w:rsidRPr="00BC5C90">
        <w:rPr>
          <w:rFonts w:cstheme="minorHAnsi"/>
        </w:rPr>
        <w:t>available</w:t>
      </w:r>
      <w:r w:rsidR="00C827CF">
        <w:rPr>
          <w:rFonts w:cstheme="minorHAnsi"/>
        </w:rPr>
        <w:t xml:space="preserve"> per project</w:t>
      </w:r>
      <w:r w:rsidR="00A17D55">
        <w:rPr>
          <w:rFonts w:cstheme="minorHAnsi"/>
        </w:rPr>
        <w:t>.</w:t>
      </w:r>
      <w:r w:rsidRPr="00BC5C90">
        <w:rPr>
          <w:rFonts w:cstheme="minorHAnsi"/>
        </w:rPr>
        <w:t xml:space="preserve"> </w:t>
      </w:r>
    </w:p>
    <w:p w14:paraId="04FD74F9" w14:textId="77777777" w:rsidR="002F6330" w:rsidRPr="00BC5C90" w:rsidRDefault="002F6330" w:rsidP="00DF6560">
      <w:pPr>
        <w:pStyle w:val="Heading3"/>
        <w:spacing w:before="120" w:after="120" w:line="240" w:lineRule="auto"/>
        <w:rPr>
          <w:rFonts w:cstheme="minorHAnsi"/>
        </w:rPr>
      </w:pPr>
      <w:r w:rsidRPr="00BC5C90">
        <w:rPr>
          <w:rFonts w:cstheme="minorHAnsi"/>
        </w:rPr>
        <w:t>Can we submit more than one application?</w:t>
      </w:r>
    </w:p>
    <w:p w14:paraId="6C299CA7" w14:textId="77777777" w:rsidR="00F368D4" w:rsidRPr="00C5393E" w:rsidRDefault="00F368D4" w:rsidP="00F368D4">
      <w:pPr>
        <w:pStyle w:val="ListParagraph"/>
        <w:numPr>
          <w:ilvl w:val="0"/>
          <w:numId w:val="36"/>
        </w:numPr>
        <w:spacing w:line="240" w:lineRule="auto"/>
      </w:pPr>
      <w:r w:rsidRPr="00C5393E">
        <w:t>Multiple grant applications may be submitted. However, only one application per group across all streams may be deemed successful</w:t>
      </w:r>
      <w:r>
        <w:t xml:space="preserve"> in the 2022-23 Coastcare Victoria Community Grants</w:t>
      </w:r>
      <w:r w:rsidRPr="00C5393E">
        <w:t xml:space="preserve">. </w:t>
      </w:r>
    </w:p>
    <w:p w14:paraId="2338E386" w14:textId="77777777" w:rsidR="00F368D4" w:rsidRDefault="00F368D4" w:rsidP="00F368D4">
      <w:pPr>
        <w:pStyle w:val="ListParagraph"/>
        <w:numPr>
          <w:ilvl w:val="0"/>
          <w:numId w:val="36"/>
        </w:numPr>
        <w:spacing w:line="240" w:lineRule="auto"/>
      </w:pPr>
      <w:r w:rsidRPr="00572889">
        <w:t xml:space="preserve">Each application you submit must be separate (not reliant on another project) and must not be a scaled up or scaled down version of another application. </w:t>
      </w:r>
      <w:r w:rsidRPr="00F368D4">
        <w:rPr>
          <w:rFonts w:eastAsia="Calibri"/>
        </w:rPr>
        <w:t xml:space="preserve"> Activities (or components of projects) that have already been funded on the same site by other sources are not eligible.</w:t>
      </w:r>
    </w:p>
    <w:p w14:paraId="13E2137E" w14:textId="77777777" w:rsidR="002F6330" w:rsidRPr="00BC5C90" w:rsidRDefault="002F6330" w:rsidP="00117943">
      <w:pPr>
        <w:pStyle w:val="Heading3"/>
      </w:pPr>
      <w:r w:rsidRPr="00BC5C90">
        <w:t>Will we be required to match funding?</w:t>
      </w:r>
    </w:p>
    <w:p w14:paraId="631279B3" w14:textId="5AC1563D" w:rsidR="002F6330" w:rsidRPr="00BC5C90" w:rsidRDefault="002F6330" w:rsidP="00DF6560">
      <w:pPr>
        <w:pStyle w:val="BodyText"/>
        <w:spacing w:before="120" w:line="240" w:lineRule="auto"/>
        <w:rPr>
          <w:rFonts w:cstheme="minorHAnsi"/>
        </w:rPr>
      </w:pPr>
      <w:r w:rsidRPr="00BC5C90">
        <w:rPr>
          <w:rFonts w:cstheme="minorHAnsi"/>
        </w:rPr>
        <w:t>Applicants do not have to contribute funding to their project, however, a project that can demonstrate in-kind contributions provides greater value for money to Coastcare Victoria</w:t>
      </w:r>
      <w:r w:rsidR="00E00CE5">
        <w:rPr>
          <w:rFonts w:cstheme="minorHAnsi"/>
        </w:rPr>
        <w:t xml:space="preserve"> and </w:t>
      </w:r>
      <w:r w:rsidR="00DF0A26">
        <w:rPr>
          <w:rFonts w:cstheme="minorHAnsi"/>
        </w:rPr>
        <w:t>therefore will receive a higher score against the Budget criteria</w:t>
      </w:r>
      <w:r w:rsidRPr="00BC5C90">
        <w:rPr>
          <w:rFonts w:cstheme="minorHAnsi"/>
        </w:rPr>
        <w:t xml:space="preserve">. Contributions can be in various forms including time, resources or funds.  </w:t>
      </w:r>
    </w:p>
    <w:p w14:paraId="56D3C4D2" w14:textId="77777777" w:rsidR="002F6330" w:rsidRPr="00BC5C90" w:rsidRDefault="002F6330" w:rsidP="00117943">
      <w:pPr>
        <w:pStyle w:val="Heading3"/>
      </w:pPr>
      <w:r w:rsidRPr="00BC5C90">
        <w:t xml:space="preserve">How long do successful applicants have to complete their project? </w:t>
      </w:r>
    </w:p>
    <w:p w14:paraId="153286F5" w14:textId="740AFC70" w:rsidR="002F6330" w:rsidRPr="00BC5C90" w:rsidRDefault="002F6330" w:rsidP="00DF6560">
      <w:pPr>
        <w:pStyle w:val="BodyText"/>
        <w:spacing w:before="120" w:line="240" w:lineRule="auto"/>
        <w:rPr>
          <w:rFonts w:cstheme="minorHAnsi"/>
        </w:rPr>
      </w:pPr>
      <w:r w:rsidRPr="00BC5C90">
        <w:rPr>
          <w:rFonts w:cstheme="minorHAnsi"/>
        </w:rPr>
        <w:t xml:space="preserve">Projects must be completed (including the submission of acquittal documentation to Coastcare Victoria) </w:t>
      </w:r>
      <w:r w:rsidR="00423A7A">
        <w:rPr>
          <w:rFonts w:cstheme="minorHAnsi"/>
        </w:rPr>
        <w:t xml:space="preserve">by the end date stated in </w:t>
      </w:r>
      <w:r w:rsidRPr="00BC5C90">
        <w:rPr>
          <w:rFonts w:cstheme="minorHAnsi"/>
        </w:rPr>
        <w:t>the funding agreement</w:t>
      </w:r>
      <w:r w:rsidR="00423A7A">
        <w:rPr>
          <w:rFonts w:cstheme="minorHAnsi"/>
        </w:rPr>
        <w:t xml:space="preserve">, which will be </w:t>
      </w:r>
      <w:r w:rsidR="004412B3">
        <w:rPr>
          <w:rFonts w:cstheme="minorHAnsi"/>
        </w:rPr>
        <w:t>31 May 2023</w:t>
      </w:r>
      <w:r w:rsidRPr="00BC5C90">
        <w:rPr>
          <w:rFonts w:cstheme="minorHAnsi"/>
        </w:rPr>
        <w:t xml:space="preserve">.  </w:t>
      </w:r>
    </w:p>
    <w:p w14:paraId="4E70103D" w14:textId="77777777" w:rsidR="002F6330" w:rsidRPr="00BC5C90" w:rsidRDefault="002F6330" w:rsidP="00117943">
      <w:pPr>
        <w:pStyle w:val="Heading3"/>
      </w:pPr>
      <w:r w:rsidRPr="00BC5C90">
        <w:t xml:space="preserve">Who should we talk to about the project? </w:t>
      </w:r>
    </w:p>
    <w:p w14:paraId="3C2BC695" w14:textId="67CD3A8C" w:rsidR="002F6330" w:rsidRPr="00BC5C90" w:rsidRDefault="002F6330" w:rsidP="00DF6560">
      <w:pPr>
        <w:pStyle w:val="BodyText"/>
        <w:spacing w:before="120" w:line="240" w:lineRule="auto"/>
        <w:rPr>
          <w:rFonts w:cstheme="minorHAnsi"/>
        </w:rPr>
      </w:pPr>
      <w:r w:rsidRPr="00BC5C90">
        <w:rPr>
          <w:rFonts w:cstheme="minorHAnsi"/>
        </w:rPr>
        <w:t xml:space="preserve">Coastcare Victoria requires you to discuss your project with </w:t>
      </w:r>
      <w:r w:rsidR="004412B3">
        <w:rPr>
          <w:rFonts w:cstheme="minorHAnsi"/>
        </w:rPr>
        <w:t xml:space="preserve">a </w:t>
      </w:r>
      <w:r w:rsidRPr="00BC5C90">
        <w:rPr>
          <w:rFonts w:cstheme="minorHAnsi"/>
        </w:rPr>
        <w:t xml:space="preserve">Coastcare Victoria </w:t>
      </w:r>
      <w:r w:rsidR="00CD7B67">
        <w:rPr>
          <w:rFonts w:cstheme="minorHAnsi"/>
        </w:rPr>
        <w:t>f</w:t>
      </w:r>
      <w:r w:rsidRPr="00BC5C90">
        <w:rPr>
          <w:rFonts w:cstheme="minorHAnsi"/>
        </w:rPr>
        <w:t xml:space="preserve">acilitator before submitting your application to ensure your project has the best chance of success. </w:t>
      </w:r>
    </w:p>
    <w:p w14:paraId="766E1479" w14:textId="72484DAA" w:rsidR="002F6330" w:rsidRPr="00BC5C90" w:rsidRDefault="002F6330" w:rsidP="00DF6560">
      <w:pPr>
        <w:pStyle w:val="BodyText"/>
        <w:spacing w:before="120" w:line="240" w:lineRule="auto"/>
        <w:rPr>
          <w:rFonts w:cstheme="minorHAnsi"/>
        </w:rPr>
      </w:pPr>
      <w:r w:rsidRPr="00BC5C90">
        <w:rPr>
          <w:rFonts w:cstheme="minorHAnsi"/>
        </w:rPr>
        <w:t xml:space="preserve">Please see Coastcare Victoria Facilitator contact details </w:t>
      </w:r>
      <w:r w:rsidR="000D1D4D">
        <w:rPr>
          <w:rFonts w:cstheme="minorHAnsi"/>
        </w:rPr>
        <w:t>above</w:t>
      </w:r>
      <w:r w:rsidRPr="00BC5C90">
        <w:rPr>
          <w:rFonts w:cstheme="minorHAnsi"/>
        </w:rPr>
        <w:t>.</w:t>
      </w:r>
    </w:p>
    <w:p w14:paraId="781457B2" w14:textId="346510A0" w:rsidR="002F6330" w:rsidRPr="00BC5C90" w:rsidRDefault="002F6330" w:rsidP="00DF6560">
      <w:pPr>
        <w:pStyle w:val="BodyText"/>
        <w:spacing w:before="120" w:line="240" w:lineRule="auto"/>
        <w:rPr>
          <w:rFonts w:cstheme="minorHAnsi"/>
        </w:rPr>
      </w:pPr>
      <w:r w:rsidRPr="00BC5C90">
        <w:rPr>
          <w:rFonts w:cstheme="minorHAnsi"/>
        </w:rPr>
        <w:t xml:space="preserve">You are also </w:t>
      </w:r>
      <w:r w:rsidRPr="00BC5C90">
        <w:rPr>
          <w:rFonts w:cstheme="minorHAnsi"/>
          <w:b/>
          <w:bCs/>
        </w:rPr>
        <w:t>strongly encouraged</w:t>
      </w:r>
      <w:r w:rsidRPr="00BC5C90">
        <w:rPr>
          <w:rFonts w:cstheme="minorHAnsi"/>
        </w:rPr>
        <w:t xml:space="preserve"> to discuss your project with your relevant Traditional Owners before submitting your application to ensure your project has the best chance of delivery within the timeframes. </w:t>
      </w:r>
      <w:r w:rsidR="003C0794">
        <w:rPr>
          <w:rFonts w:cstheme="minorHAnsi"/>
        </w:rPr>
        <w:t>A</w:t>
      </w:r>
      <w:r w:rsidRPr="00BC5C90">
        <w:rPr>
          <w:rFonts w:cstheme="minorHAnsi"/>
        </w:rPr>
        <w:t xml:space="preserve"> facilitator, in partnership with the relevant regional DELWP Inclusion Officer, can assist in brokering this relationship if you are unsure how to commence discussions. </w:t>
      </w:r>
    </w:p>
    <w:p w14:paraId="3F753DAD" w14:textId="255CAF60" w:rsidR="002F6330" w:rsidRPr="00BC5C90" w:rsidRDefault="002F6330" w:rsidP="005C39D5">
      <w:pPr>
        <w:pStyle w:val="Heading3"/>
      </w:pPr>
      <w:r w:rsidRPr="00BC5C90">
        <w:t xml:space="preserve">Can we apply for a grant if we have received Coastcare Victoria funding in the past? </w:t>
      </w:r>
    </w:p>
    <w:p w14:paraId="0FCBF2FD" w14:textId="40A0B4DA" w:rsidR="002F6330" w:rsidRPr="00BC5C90" w:rsidRDefault="002F6330" w:rsidP="00DF6560">
      <w:pPr>
        <w:pStyle w:val="BodyText"/>
        <w:spacing w:before="120" w:line="240" w:lineRule="auto"/>
        <w:rPr>
          <w:rFonts w:cstheme="minorHAnsi"/>
        </w:rPr>
      </w:pPr>
      <w:r w:rsidRPr="00BC5C90">
        <w:rPr>
          <w:rFonts w:cstheme="minorHAnsi"/>
        </w:rPr>
        <w:t>Yes, as long as all your reports</w:t>
      </w:r>
      <w:r w:rsidR="00DF3D62">
        <w:rPr>
          <w:rFonts w:cstheme="minorHAnsi"/>
        </w:rPr>
        <w:t>, including progress, completion</w:t>
      </w:r>
      <w:r w:rsidR="001B4287">
        <w:rPr>
          <w:rFonts w:cstheme="minorHAnsi"/>
        </w:rPr>
        <w:t xml:space="preserve"> and acquittal reports,</w:t>
      </w:r>
      <w:r w:rsidRPr="00BC5C90">
        <w:rPr>
          <w:rFonts w:cstheme="minorHAnsi"/>
        </w:rPr>
        <w:t xml:space="preserve"> from previously funded projects are up to date or have been submitted by the due date as required in your previous funding agreement.  </w:t>
      </w:r>
    </w:p>
    <w:p w14:paraId="30844310" w14:textId="538A1670" w:rsidR="00102B5E" w:rsidRPr="00BC5C90" w:rsidRDefault="002F6330" w:rsidP="00DF6560">
      <w:pPr>
        <w:pStyle w:val="BodyText"/>
        <w:spacing w:before="120" w:line="240" w:lineRule="auto"/>
        <w:rPr>
          <w:rFonts w:cstheme="minorHAnsi"/>
        </w:rPr>
      </w:pPr>
      <w:r w:rsidRPr="00BC5C90">
        <w:rPr>
          <w:rFonts w:cstheme="minorHAnsi"/>
        </w:rPr>
        <w:t xml:space="preserve">Coastcare Victoria will not fund </w:t>
      </w:r>
      <w:r w:rsidR="00102B5E">
        <w:rPr>
          <w:rFonts w:cstheme="minorHAnsi"/>
        </w:rPr>
        <w:t>a</w:t>
      </w:r>
      <w:r w:rsidR="00102B5E" w:rsidRPr="00EB13E4">
        <w:rPr>
          <w:rFonts w:eastAsia="Calibri"/>
        </w:rPr>
        <w:t xml:space="preserve">ctivities (or components of projects) that have </w:t>
      </w:r>
      <w:r w:rsidR="00102B5E">
        <w:rPr>
          <w:rFonts w:eastAsia="Calibri"/>
        </w:rPr>
        <w:t xml:space="preserve">already </w:t>
      </w:r>
      <w:r w:rsidR="00102B5E" w:rsidRPr="00EB13E4">
        <w:rPr>
          <w:rFonts w:eastAsia="Calibri"/>
        </w:rPr>
        <w:t xml:space="preserve">been funded </w:t>
      </w:r>
      <w:r w:rsidR="00102B5E">
        <w:rPr>
          <w:rFonts w:eastAsia="Calibri"/>
        </w:rPr>
        <w:t xml:space="preserve">on the same site </w:t>
      </w:r>
      <w:r w:rsidR="00102B5E" w:rsidRPr="00EB13E4">
        <w:rPr>
          <w:rFonts w:eastAsia="Calibri"/>
        </w:rPr>
        <w:t xml:space="preserve">by other </w:t>
      </w:r>
      <w:r w:rsidR="00102B5E">
        <w:rPr>
          <w:rFonts w:eastAsia="Calibri"/>
        </w:rPr>
        <w:t>sources</w:t>
      </w:r>
    </w:p>
    <w:p w14:paraId="0552E141" w14:textId="77777777" w:rsidR="002F6330" w:rsidRPr="00BC5C90" w:rsidRDefault="002F6330" w:rsidP="00DF6560">
      <w:pPr>
        <w:pStyle w:val="Heading2"/>
        <w:spacing w:before="120" w:after="120" w:line="240" w:lineRule="auto"/>
        <w:rPr>
          <w:rFonts w:cstheme="minorHAnsi"/>
          <w:sz w:val="20"/>
          <w:szCs w:val="20"/>
        </w:rPr>
      </w:pPr>
      <w:bookmarkStart w:id="82" w:name="_Toc90648082"/>
      <w:r w:rsidRPr="00BC5C90">
        <w:rPr>
          <w:rFonts w:cstheme="minorHAnsi"/>
          <w:sz w:val="20"/>
          <w:szCs w:val="20"/>
        </w:rPr>
        <w:t>Submitting Applications</w:t>
      </w:r>
      <w:bookmarkEnd w:id="82"/>
      <w:r w:rsidRPr="00BC5C90">
        <w:rPr>
          <w:rFonts w:cstheme="minorHAnsi"/>
          <w:sz w:val="20"/>
          <w:szCs w:val="20"/>
        </w:rPr>
        <w:t xml:space="preserve"> </w:t>
      </w:r>
    </w:p>
    <w:p w14:paraId="1C6999FF" w14:textId="77777777" w:rsidR="00A7068F" w:rsidRPr="002D2103" w:rsidRDefault="00A7068F" w:rsidP="005C39D5">
      <w:pPr>
        <w:pStyle w:val="Heading3"/>
      </w:pPr>
      <w:r>
        <w:t>How do we apply</w:t>
      </w:r>
      <w:r w:rsidRPr="002D2103">
        <w:t>?</w:t>
      </w:r>
    </w:p>
    <w:p w14:paraId="3BE8829B" w14:textId="4149C001" w:rsidR="00BD36D1" w:rsidRDefault="00BD36D1" w:rsidP="00BD36D1">
      <w:pPr>
        <w:pStyle w:val="BodyText"/>
        <w:spacing w:line="240" w:lineRule="auto"/>
        <w:rPr>
          <w:lang w:eastAsia="en-AU"/>
        </w:rPr>
      </w:pPr>
      <w:r>
        <w:rPr>
          <w:lang w:eastAsia="en-AU"/>
        </w:rPr>
        <w:t>Applications consist of:</w:t>
      </w:r>
    </w:p>
    <w:p w14:paraId="61E74BAC" w14:textId="77777777" w:rsidR="00BD36D1" w:rsidRDefault="00BD36D1" w:rsidP="00BD36D1">
      <w:pPr>
        <w:pStyle w:val="BodyText"/>
        <w:spacing w:line="240" w:lineRule="auto"/>
        <w:rPr>
          <w:lang w:eastAsia="en-AU"/>
        </w:rPr>
      </w:pPr>
      <w:r>
        <w:rPr>
          <w:lang w:eastAsia="en-AU"/>
        </w:rPr>
        <w:t>1 – Completion of an online form. See our website for a MS Word document template of this form for drafting your application prior to copying it into the online form.</w:t>
      </w:r>
    </w:p>
    <w:p w14:paraId="014EFDC0" w14:textId="77777777" w:rsidR="00BD36D1" w:rsidRDefault="00BD36D1" w:rsidP="00BD36D1">
      <w:pPr>
        <w:pStyle w:val="BodyText"/>
        <w:spacing w:line="240" w:lineRule="auto"/>
        <w:rPr>
          <w:lang w:eastAsia="en-AU"/>
        </w:rPr>
      </w:pPr>
      <w:r>
        <w:rPr>
          <w:lang w:eastAsia="en-AU"/>
        </w:rPr>
        <w:t xml:space="preserve">2 – Completion of a multi-tab MS Excel spreadsheet. This needs to be uploaded to the </w:t>
      </w:r>
      <w:r w:rsidRPr="00551A14">
        <w:rPr>
          <w:lang w:eastAsia="en-AU"/>
        </w:rPr>
        <w:t>DELWP Grants Online portal</w:t>
      </w:r>
      <w:r>
        <w:rPr>
          <w:lang w:eastAsia="en-AU"/>
        </w:rPr>
        <w:t>.</w:t>
      </w:r>
    </w:p>
    <w:p w14:paraId="4E695051" w14:textId="1AC8D588" w:rsidR="00BD36D1" w:rsidRDefault="00BD36D1" w:rsidP="00BD36D1">
      <w:pPr>
        <w:pStyle w:val="BodyText"/>
        <w:spacing w:line="240" w:lineRule="auto"/>
        <w:rPr>
          <w:lang w:eastAsia="en-AU"/>
        </w:rPr>
      </w:pPr>
      <w:r>
        <w:rPr>
          <w:lang w:eastAsia="en-AU"/>
        </w:rPr>
        <w:t xml:space="preserve">3 – Supporting documentation uploaded to the </w:t>
      </w:r>
      <w:r w:rsidRPr="00551A14">
        <w:rPr>
          <w:lang w:eastAsia="en-AU"/>
        </w:rPr>
        <w:t>DELWP Grants Online portal</w:t>
      </w:r>
      <w:r>
        <w:rPr>
          <w:lang w:eastAsia="en-AU"/>
        </w:rPr>
        <w:t>.</w:t>
      </w:r>
    </w:p>
    <w:p w14:paraId="393B1BA7" w14:textId="77777777" w:rsidR="00BD36D1" w:rsidRPr="00551A14" w:rsidRDefault="00BD36D1" w:rsidP="00BD36D1">
      <w:pPr>
        <w:pStyle w:val="BodyText"/>
        <w:spacing w:line="240" w:lineRule="auto"/>
        <w:rPr>
          <w:lang w:eastAsia="en-AU"/>
        </w:rPr>
      </w:pPr>
      <w:r w:rsidRPr="00551A14">
        <w:rPr>
          <w:lang w:eastAsia="en-AU"/>
        </w:rPr>
        <w:t>Applications are submitted online using the DELWP Grants Online portal</w:t>
      </w:r>
      <w:r>
        <w:rPr>
          <w:lang w:eastAsia="en-AU"/>
        </w:rPr>
        <w:t xml:space="preserve">. </w:t>
      </w:r>
      <w:r w:rsidRPr="00551A14">
        <w:rPr>
          <w:lang w:eastAsia="en-AU"/>
        </w:rPr>
        <w:t>Use the links below to start your application:</w:t>
      </w:r>
    </w:p>
    <w:p w14:paraId="2BA0AE03" w14:textId="692FBD96" w:rsidR="00BD36D1" w:rsidRPr="00551A14" w:rsidRDefault="00BD36D1" w:rsidP="00BD36D1">
      <w:pPr>
        <w:pStyle w:val="BodyText"/>
        <w:spacing w:before="0" w:line="240" w:lineRule="auto"/>
        <w:rPr>
          <w:rFonts w:cstheme="minorHAnsi"/>
        </w:rPr>
      </w:pPr>
      <w:r w:rsidRPr="00551A14">
        <w:rPr>
          <w:rFonts w:cstheme="minorHAnsi"/>
        </w:rPr>
        <w:t xml:space="preserve">1. Stewardship </w:t>
      </w:r>
      <w:r>
        <w:rPr>
          <w:rFonts w:cstheme="minorHAnsi"/>
        </w:rPr>
        <w:t>and</w:t>
      </w:r>
      <w:r w:rsidRPr="00551A14">
        <w:rPr>
          <w:rFonts w:cstheme="minorHAnsi"/>
        </w:rPr>
        <w:t xml:space="preserve"> Education, go to</w:t>
      </w:r>
      <w:r w:rsidR="00990EA3">
        <w:t xml:space="preserve">: </w:t>
      </w:r>
      <w:hyperlink r:id="rId77" w:history="1">
        <w:r w:rsidR="00990EA3">
          <w:rPr>
            <w:rStyle w:val="Hyperlink"/>
          </w:rPr>
          <w:t>https://delwp1.force.com/publicform?id=</w:t>
        </w:r>
        <w:r w:rsidR="00990EA3">
          <w:rPr>
            <w:rStyle w:val="Hyperlink"/>
            <w:rFonts w:ascii="Arial" w:hAnsi="Arial" w:cs="Arial"/>
            <w:sz w:val="18"/>
            <w:szCs w:val="18"/>
            <w:lang w:eastAsia="en-AU"/>
          </w:rPr>
          <w:t>a0h8u000000OjKA</w:t>
        </w:r>
      </w:hyperlink>
    </w:p>
    <w:p w14:paraId="4E40627C" w14:textId="2E862B5C" w:rsidR="00BD36D1" w:rsidRPr="00551A14" w:rsidRDefault="00BD36D1" w:rsidP="00BD36D1">
      <w:pPr>
        <w:pStyle w:val="BodyText"/>
        <w:spacing w:before="0" w:after="0" w:line="240" w:lineRule="auto"/>
        <w:rPr>
          <w:rFonts w:cstheme="minorHAnsi"/>
        </w:rPr>
      </w:pPr>
      <w:r w:rsidRPr="00551A14">
        <w:rPr>
          <w:rFonts w:cstheme="minorHAnsi"/>
        </w:rPr>
        <w:t xml:space="preserve">2. Strengthening our Volunteer Groups, go to: </w:t>
      </w:r>
      <w:r w:rsidR="00A95DCD">
        <w:t xml:space="preserve">– </w:t>
      </w:r>
      <w:hyperlink r:id="rId78" w:history="1">
        <w:r w:rsidR="00A95DCD">
          <w:rPr>
            <w:rStyle w:val="Hyperlink"/>
          </w:rPr>
          <w:t>https://delwp1.force.com/publicform?id=</w:t>
        </w:r>
        <w:r w:rsidR="00A95DCD">
          <w:rPr>
            <w:rStyle w:val="Hyperlink"/>
            <w:rFonts w:ascii="Arial" w:hAnsi="Arial" w:cs="Arial"/>
            <w:sz w:val="18"/>
            <w:szCs w:val="18"/>
            <w:shd w:val="clear" w:color="auto" w:fill="FFFFFF"/>
          </w:rPr>
          <w:t>a0h8u000000OjKV</w:t>
        </w:r>
      </w:hyperlink>
    </w:p>
    <w:p w14:paraId="379DF516" w14:textId="45C0F57B" w:rsidR="00BD36D1" w:rsidRDefault="00BD36D1" w:rsidP="00BD36D1">
      <w:pPr>
        <w:pStyle w:val="BodyText"/>
        <w:spacing w:before="120" w:line="240" w:lineRule="auto"/>
        <w:rPr>
          <w:rFonts w:cstheme="minorHAnsi"/>
        </w:rPr>
      </w:pPr>
      <w:r w:rsidRPr="00A95DCD">
        <w:rPr>
          <w:rFonts w:cstheme="minorHAnsi"/>
        </w:rPr>
        <w:t>3. Supporting Traditional Owner Self-Determination, go to:</w:t>
      </w:r>
      <w:r>
        <w:rPr>
          <w:rFonts w:cstheme="minorHAnsi"/>
        </w:rPr>
        <w:t xml:space="preserve"> </w:t>
      </w:r>
      <w:hyperlink r:id="rId79" w:history="1">
        <w:r w:rsidR="00F54033">
          <w:rPr>
            <w:rStyle w:val="Hyperlink"/>
          </w:rPr>
          <w:t>https://delwp1.force.com/publicform?id=a0h8u000000OjKaS3</w:t>
        </w:r>
      </w:hyperlink>
    </w:p>
    <w:p w14:paraId="41D01273" w14:textId="77777777" w:rsidR="00B22092" w:rsidRDefault="00BD36D1" w:rsidP="00B22092">
      <w:r w:rsidRPr="00551A14">
        <w:rPr>
          <w:rFonts w:cstheme="minorHAnsi"/>
        </w:rPr>
        <w:t xml:space="preserve">To access existing drafts or submitted applications, go to: </w:t>
      </w:r>
      <w:hyperlink r:id="rId80" w:history="1">
        <w:r w:rsidR="00B22092">
          <w:rPr>
            <w:rStyle w:val="Hyperlink"/>
          </w:rPr>
          <w:t>https://delwp1.force.com/</w:t>
        </w:r>
      </w:hyperlink>
    </w:p>
    <w:p w14:paraId="75341368" w14:textId="743D02CC" w:rsidR="002F6330" w:rsidRPr="002D2103" w:rsidRDefault="002F6330" w:rsidP="005C39D5">
      <w:pPr>
        <w:pStyle w:val="Heading3"/>
      </w:pPr>
      <w:r w:rsidRPr="002D2103">
        <w:t>Can we view previous applications?</w:t>
      </w:r>
    </w:p>
    <w:p w14:paraId="69D9745D" w14:textId="16FA9FB5" w:rsidR="002F6330" w:rsidRPr="00BC5C90" w:rsidRDefault="002F6330" w:rsidP="00DF6560">
      <w:pPr>
        <w:pStyle w:val="BodyText"/>
        <w:spacing w:before="120" w:line="240" w:lineRule="auto"/>
        <w:rPr>
          <w:rFonts w:cstheme="minorHAnsi"/>
          <w:color w:val="494847"/>
          <w:lang w:eastAsia="en-AU"/>
        </w:rPr>
      </w:pPr>
      <w:r w:rsidRPr="002D2103">
        <w:rPr>
          <w:rFonts w:cstheme="minorHAnsi"/>
          <w:color w:val="494847"/>
          <w:lang w:eastAsia="en-AU"/>
        </w:rPr>
        <w:t xml:space="preserve">Yes, so long as </w:t>
      </w:r>
      <w:r w:rsidR="00552B2D" w:rsidRPr="002D2103">
        <w:rPr>
          <w:rFonts w:cstheme="minorHAnsi"/>
          <w:color w:val="494847"/>
          <w:lang w:eastAsia="en-AU"/>
        </w:rPr>
        <w:t xml:space="preserve">you </w:t>
      </w:r>
      <w:r w:rsidRPr="002D2103">
        <w:rPr>
          <w:rFonts w:cstheme="minorHAnsi"/>
          <w:color w:val="494847"/>
          <w:lang w:eastAsia="en-AU"/>
        </w:rPr>
        <w:t xml:space="preserve">use the same </w:t>
      </w:r>
      <w:r w:rsidR="00F53D85">
        <w:rPr>
          <w:rFonts w:cstheme="minorHAnsi"/>
          <w:color w:val="494847"/>
          <w:lang w:eastAsia="en-AU"/>
        </w:rPr>
        <w:t xml:space="preserve">Grants Online portal </w:t>
      </w:r>
      <w:r w:rsidRPr="002D2103">
        <w:rPr>
          <w:rFonts w:cstheme="minorHAnsi"/>
          <w:color w:val="494847"/>
          <w:lang w:eastAsia="en-AU"/>
        </w:rPr>
        <w:t>login as last time.</w:t>
      </w:r>
    </w:p>
    <w:p w14:paraId="56521017" w14:textId="77777777" w:rsidR="002F6330" w:rsidRPr="00BC5C90" w:rsidRDefault="002F6330" w:rsidP="005C39D5">
      <w:pPr>
        <w:pStyle w:val="Heading3"/>
      </w:pPr>
      <w:bookmarkStart w:id="83" w:name="_Hlk86154305"/>
      <w:r w:rsidRPr="00BC5C90">
        <w:t>We are having trouble with the online application - where do we go for help?</w:t>
      </w:r>
    </w:p>
    <w:p w14:paraId="2540294F" w14:textId="4EFF9FED" w:rsidR="002F6330" w:rsidRPr="00BC5C90" w:rsidRDefault="002F6330" w:rsidP="00DF6560">
      <w:pPr>
        <w:pStyle w:val="BodyText"/>
        <w:spacing w:before="120" w:line="240" w:lineRule="auto"/>
        <w:rPr>
          <w:rFonts w:cstheme="minorHAnsi"/>
          <w:color w:val="494847"/>
          <w:lang w:eastAsia="en-AU"/>
        </w:rPr>
      </w:pPr>
      <w:r w:rsidRPr="00BC5C90">
        <w:rPr>
          <w:rFonts w:cstheme="minorHAnsi"/>
          <w:color w:val="494847"/>
          <w:lang w:eastAsia="en-AU"/>
        </w:rPr>
        <w:t xml:space="preserve">If you require assistance submitting your application online, contact </w:t>
      </w:r>
      <w:r w:rsidR="000816CD">
        <w:rPr>
          <w:rFonts w:cstheme="minorHAnsi"/>
          <w:color w:val="494847"/>
          <w:lang w:eastAsia="en-AU"/>
        </w:rPr>
        <w:t>DELWP on</w:t>
      </w:r>
      <w:r w:rsidRPr="00BC5C90">
        <w:rPr>
          <w:rFonts w:cstheme="minorHAnsi"/>
          <w:color w:val="494847"/>
          <w:lang w:eastAsia="en-AU"/>
        </w:rPr>
        <w:t xml:space="preserve"> </w:t>
      </w:r>
      <w:r w:rsidR="000816CD">
        <w:rPr>
          <w:rFonts w:ascii="Segoe UI" w:hAnsi="Segoe UI" w:cs="Segoe UI"/>
          <w:color w:val="242424"/>
          <w:sz w:val="21"/>
          <w:szCs w:val="21"/>
          <w:shd w:val="clear" w:color="auto" w:fill="FFFFFF"/>
        </w:rPr>
        <w:t>136 186</w:t>
      </w:r>
      <w:r w:rsidR="000816CD">
        <w:rPr>
          <w:rFonts w:ascii="Segoe UI" w:hAnsi="Segoe UI" w:cs="Segoe UI"/>
          <w:color w:val="242424"/>
          <w:sz w:val="21"/>
          <w:szCs w:val="21"/>
          <w:shd w:val="clear" w:color="auto" w:fill="FFFFFF"/>
        </w:rPr>
        <w:t xml:space="preserve"> </w:t>
      </w:r>
      <w:r w:rsidRPr="00BC5C90">
        <w:rPr>
          <w:rFonts w:cstheme="minorHAnsi"/>
          <w:color w:val="494847"/>
          <w:lang w:eastAsia="en-AU"/>
        </w:rPr>
        <w:t xml:space="preserve">or </w:t>
      </w:r>
      <w:hyperlink r:id="rId81">
        <w:r w:rsidRPr="00BC5C90">
          <w:rPr>
            <w:rStyle w:val="Hyperlink"/>
            <w:rFonts w:cstheme="minorHAnsi"/>
            <w:color w:val="0070C0"/>
            <w:lang w:eastAsia="en-AU"/>
          </w:rPr>
          <w:t>grantsinfo@delwp.vic.gov.au</w:t>
        </w:r>
      </w:hyperlink>
      <w:r w:rsidRPr="00BC5C90">
        <w:rPr>
          <w:rFonts w:cstheme="minorHAnsi"/>
          <w:color w:val="494847"/>
          <w:lang w:eastAsia="en-AU"/>
        </w:rPr>
        <w:t xml:space="preserve"> or contact </w:t>
      </w:r>
      <w:r w:rsidR="002D2103">
        <w:rPr>
          <w:rFonts w:cstheme="minorHAnsi"/>
        </w:rPr>
        <w:t>a</w:t>
      </w:r>
      <w:r w:rsidR="002D2103" w:rsidRPr="00BC5C90">
        <w:rPr>
          <w:rFonts w:cstheme="minorHAnsi"/>
        </w:rPr>
        <w:t xml:space="preserve"> </w:t>
      </w:r>
      <w:r w:rsidRPr="00BC5C90">
        <w:rPr>
          <w:rFonts w:cstheme="minorHAnsi"/>
        </w:rPr>
        <w:t>Coastcare Victoria Facilitator</w:t>
      </w:r>
      <w:r w:rsidRPr="00BC5C90">
        <w:rPr>
          <w:rFonts w:cstheme="minorHAnsi"/>
          <w:color w:val="494847"/>
          <w:lang w:eastAsia="en-AU"/>
        </w:rPr>
        <w:t>.</w:t>
      </w:r>
    </w:p>
    <w:bookmarkEnd w:id="83"/>
    <w:p w14:paraId="297D8535" w14:textId="77777777" w:rsidR="002F6330" w:rsidRPr="00BC5C90" w:rsidRDefault="002F6330" w:rsidP="005C39D5">
      <w:pPr>
        <w:pStyle w:val="Heading3"/>
      </w:pPr>
      <w:r w:rsidRPr="00BC5C90">
        <w:t>Is there a word count for the application?</w:t>
      </w:r>
    </w:p>
    <w:p w14:paraId="4F6BFCFF" w14:textId="3198E796" w:rsidR="002F6330" w:rsidRPr="00BC5C90" w:rsidRDefault="002F6330" w:rsidP="00DF6560">
      <w:pPr>
        <w:pStyle w:val="BodyText"/>
        <w:spacing w:before="120" w:line="240" w:lineRule="auto"/>
        <w:rPr>
          <w:rFonts w:cstheme="minorHAnsi"/>
          <w:color w:val="494847"/>
          <w:lang w:eastAsia="en-AU"/>
        </w:rPr>
      </w:pPr>
      <w:r w:rsidRPr="00BC5C90">
        <w:rPr>
          <w:rFonts w:cstheme="minorHAnsi"/>
          <w:color w:val="494847"/>
          <w:lang w:eastAsia="en-AU"/>
        </w:rPr>
        <w:t xml:space="preserve">Please pay attention to the word count as detailed in the relevant sections. </w:t>
      </w:r>
      <w:r w:rsidR="002D2103">
        <w:rPr>
          <w:rFonts w:cstheme="minorHAnsi"/>
          <w:color w:val="494847"/>
          <w:lang w:eastAsia="en-AU"/>
        </w:rPr>
        <w:t xml:space="preserve">These are also stated in the </w:t>
      </w:r>
      <w:r w:rsidR="004C2CD3">
        <w:rPr>
          <w:rFonts w:cstheme="minorHAnsi"/>
          <w:color w:val="494847"/>
          <w:lang w:eastAsia="en-AU"/>
        </w:rPr>
        <w:t>MS W</w:t>
      </w:r>
      <w:r w:rsidR="002D2103">
        <w:rPr>
          <w:rFonts w:cstheme="minorHAnsi"/>
          <w:color w:val="494847"/>
          <w:lang w:eastAsia="en-AU"/>
        </w:rPr>
        <w:t xml:space="preserve">ord </w:t>
      </w:r>
      <w:r w:rsidR="004C2CD3">
        <w:rPr>
          <w:rFonts w:cstheme="minorHAnsi"/>
          <w:color w:val="494847"/>
          <w:lang w:eastAsia="en-AU"/>
        </w:rPr>
        <w:t>version template of the application.</w:t>
      </w:r>
      <w:r w:rsidR="002377D1">
        <w:rPr>
          <w:rFonts w:cstheme="minorHAnsi"/>
          <w:color w:val="494847"/>
          <w:lang w:eastAsia="en-AU"/>
        </w:rPr>
        <w:t xml:space="preserve"> We </w:t>
      </w:r>
      <w:r w:rsidR="00AB16A6">
        <w:rPr>
          <w:rFonts w:cstheme="minorHAnsi"/>
          <w:color w:val="494847"/>
          <w:lang w:eastAsia="en-AU"/>
        </w:rPr>
        <w:t>encourage you to use the word document to draft your application prior to copying into the Grants Online portal form.</w:t>
      </w:r>
    </w:p>
    <w:p w14:paraId="7CD5AC0F" w14:textId="77777777" w:rsidR="002F6330" w:rsidRPr="00BC5C90" w:rsidRDefault="002F6330" w:rsidP="005C39D5">
      <w:pPr>
        <w:pStyle w:val="Heading3"/>
      </w:pPr>
      <w:r w:rsidRPr="00BC5C90">
        <w:t>Does the application form auto-save or should we save it manually?</w:t>
      </w:r>
    </w:p>
    <w:p w14:paraId="2C36AB18" w14:textId="77777777" w:rsidR="002F6330" w:rsidRPr="00BC5C90" w:rsidRDefault="002F6330" w:rsidP="00DF6560">
      <w:pPr>
        <w:pStyle w:val="BodyText"/>
        <w:numPr>
          <w:ilvl w:val="0"/>
          <w:numId w:val="40"/>
        </w:numPr>
        <w:spacing w:before="120" w:line="240" w:lineRule="auto"/>
        <w:rPr>
          <w:rFonts w:cstheme="minorHAnsi"/>
          <w:color w:val="494847"/>
          <w:lang w:eastAsia="en-AU"/>
        </w:rPr>
      </w:pPr>
      <w:r w:rsidRPr="00BC5C90">
        <w:rPr>
          <w:rFonts w:cstheme="minorHAnsi"/>
          <w:color w:val="494847"/>
          <w:lang w:eastAsia="en-AU"/>
        </w:rPr>
        <w:t>Auto-saves when going to the next page.</w:t>
      </w:r>
    </w:p>
    <w:p w14:paraId="484E8412" w14:textId="64EC5541" w:rsidR="002F6330" w:rsidRDefault="002F6330" w:rsidP="00DF6560">
      <w:pPr>
        <w:pStyle w:val="BodyText"/>
        <w:numPr>
          <w:ilvl w:val="0"/>
          <w:numId w:val="40"/>
        </w:numPr>
        <w:spacing w:before="120" w:line="240" w:lineRule="auto"/>
        <w:rPr>
          <w:rFonts w:cstheme="minorHAnsi"/>
          <w:color w:val="494847"/>
          <w:lang w:eastAsia="en-AU"/>
        </w:rPr>
      </w:pPr>
      <w:r w:rsidRPr="00BC5C90">
        <w:rPr>
          <w:rFonts w:cstheme="minorHAnsi"/>
          <w:color w:val="494847"/>
          <w:lang w:eastAsia="en-AU"/>
        </w:rPr>
        <w:t xml:space="preserve">If you wish to go back and forward between pages, you should use the ‘Previous Page’ and ‘Next Page’ buttons – do </w:t>
      </w:r>
      <w:r w:rsidRPr="00BC5C90">
        <w:rPr>
          <w:rFonts w:cstheme="minorHAnsi"/>
          <w:color w:val="494847"/>
          <w:u w:val="single"/>
          <w:lang w:eastAsia="en-AU"/>
        </w:rPr>
        <w:t>not</w:t>
      </w:r>
      <w:r w:rsidRPr="00BC5C90">
        <w:rPr>
          <w:rFonts w:cstheme="minorHAnsi"/>
          <w:color w:val="494847"/>
          <w:lang w:eastAsia="en-AU"/>
        </w:rPr>
        <w:t xml:space="preserve"> use the back and forward buttons on your browser.</w:t>
      </w:r>
    </w:p>
    <w:p w14:paraId="598F7B99" w14:textId="0749FE92" w:rsidR="004C2CD3" w:rsidRPr="00BC5C90" w:rsidRDefault="004C2CD3" w:rsidP="00DF6560">
      <w:pPr>
        <w:pStyle w:val="BodyText"/>
        <w:numPr>
          <w:ilvl w:val="0"/>
          <w:numId w:val="40"/>
        </w:numPr>
        <w:spacing w:before="120" w:line="240" w:lineRule="auto"/>
        <w:rPr>
          <w:rFonts w:cstheme="minorHAnsi"/>
          <w:color w:val="494847"/>
          <w:lang w:eastAsia="en-AU"/>
        </w:rPr>
      </w:pPr>
      <w:r>
        <w:rPr>
          <w:rFonts w:cstheme="minorHAnsi"/>
          <w:color w:val="494847"/>
          <w:lang w:eastAsia="en-AU"/>
        </w:rPr>
        <w:t>If you press the save button you will need to log back into the application.</w:t>
      </w:r>
    </w:p>
    <w:p w14:paraId="5D898189" w14:textId="1F1D759D" w:rsidR="00782AAD" w:rsidRDefault="00782AAD" w:rsidP="000C5CC2">
      <w:pPr>
        <w:pStyle w:val="Heading3"/>
      </w:pPr>
      <w:r>
        <w:t>What kind of supporting documentation should we submit?</w:t>
      </w:r>
    </w:p>
    <w:p w14:paraId="7B9BBAD1" w14:textId="693E8C79" w:rsidR="00F04C05" w:rsidRDefault="005104BB" w:rsidP="00236AF9">
      <w:pPr>
        <w:pStyle w:val="ListBullet"/>
        <w:numPr>
          <w:ilvl w:val="0"/>
          <w:numId w:val="0"/>
        </w:numPr>
        <w:spacing w:line="240" w:lineRule="auto"/>
      </w:pPr>
      <w:r>
        <w:t xml:space="preserve">Check the Project Eligibility section </w:t>
      </w:r>
      <w:r w:rsidR="00436C1E">
        <w:t xml:space="preserve">above </w:t>
      </w:r>
      <w:r>
        <w:t>for supporting documentation</w:t>
      </w:r>
      <w:r w:rsidR="0096335F">
        <w:t xml:space="preserve"> that can be submitted. Other documentation such as strategies, plans, detailed methodology, and quotes are not required for this year’s grants application. </w:t>
      </w:r>
    </w:p>
    <w:p w14:paraId="072D83E7" w14:textId="7A670721" w:rsidR="002F6330" w:rsidRPr="00BC5C90" w:rsidRDefault="000C5CC2" w:rsidP="000C5CC2">
      <w:pPr>
        <w:pStyle w:val="Heading3"/>
      </w:pPr>
      <w:r>
        <w:t>How many attachments can we submit</w:t>
      </w:r>
      <w:r w:rsidR="002F6330" w:rsidRPr="00BC5C90">
        <w:t>?</w:t>
      </w:r>
    </w:p>
    <w:p w14:paraId="7829F4D4" w14:textId="6356414A" w:rsidR="002F6330" w:rsidRPr="00BC5C90" w:rsidRDefault="004A08CE" w:rsidP="00DF6560">
      <w:pPr>
        <w:pStyle w:val="BodyText"/>
        <w:spacing w:before="120" w:line="240" w:lineRule="auto"/>
        <w:rPr>
          <w:rFonts w:cstheme="minorHAnsi"/>
          <w:color w:val="494847"/>
          <w:lang w:eastAsia="en-AU"/>
        </w:rPr>
      </w:pPr>
      <w:r>
        <w:rPr>
          <w:rFonts w:cstheme="minorHAnsi"/>
          <w:color w:val="494847"/>
          <w:lang w:eastAsia="en-AU"/>
        </w:rPr>
        <w:t xml:space="preserve">Applicants can submit up to </w:t>
      </w:r>
      <w:r w:rsidR="004779DD">
        <w:rPr>
          <w:rFonts w:cstheme="minorHAnsi"/>
          <w:color w:val="494847"/>
          <w:lang w:eastAsia="en-AU"/>
        </w:rPr>
        <w:t>10</w:t>
      </w:r>
      <w:r w:rsidR="0096335F">
        <w:rPr>
          <w:rFonts w:cstheme="minorHAnsi"/>
          <w:color w:val="494847"/>
          <w:lang w:eastAsia="en-AU"/>
        </w:rPr>
        <w:t xml:space="preserve"> </w:t>
      </w:r>
      <w:r w:rsidR="002F6330" w:rsidRPr="00BC5C90">
        <w:rPr>
          <w:rFonts w:cstheme="minorHAnsi"/>
          <w:color w:val="494847"/>
          <w:lang w:eastAsia="en-AU"/>
        </w:rPr>
        <w:t>attachments</w:t>
      </w:r>
      <w:r w:rsidR="005F2F03">
        <w:rPr>
          <w:rFonts w:cstheme="minorHAnsi"/>
          <w:color w:val="494847"/>
          <w:lang w:eastAsia="en-AU"/>
        </w:rPr>
        <w:t xml:space="preserve"> via the</w:t>
      </w:r>
      <w:r w:rsidR="001A14F8">
        <w:rPr>
          <w:rFonts w:cstheme="minorHAnsi"/>
          <w:color w:val="494847"/>
          <w:lang w:eastAsia="en-AU"/>
        </w:rPr>
        <w:t xml:space="preserve"> online </w:t>
      </w:r>
      <w:r w:rsidR="00F12277">
        <w:rPr>
          <w:rFonts w:cstheme="minorHAnsi"/>
          <w:color w:val="494847"/>
          <w:lang w:eastAsia="en-AU"/>
        </w:rPr>
        <w:t xml:space="preserve">GEMS </w:t>
      </w:r>
      <w:r w:rsidR="001A14F8">
        <w:rPr>
          <w:rFonts w:cstheme="minorHAnsi"/>
          <w:color w:val="494847"/>
          <w:lang w:eastAsia="en-AU"/>
        </w:rPr>
        <w:t>Grants</w:t>
      </w:r>
      <w:r w:rsidR="005F2F03">
        <w:rPr>
          <w:rFonts w:cstheme="minorHAnsi"/>
          <w:color w:val="494847"/>
          <w:lang w:eastAsia="en-AU"/>
        </w:rPr>
        <w:t xml:space="preserve"> system</w:t>
      </w:r>
      <w:r>
        <w:rPr>
          <w:rFonts w:cstheme="minorHAnsi"/>
          <w:color w:val="494847"/>
          <w:lang w:eastAsia="en-AU"/>
        </w:rPr>
        <w:t>, with t</w:t>
      </w:r>
      <w:r w:rsidRPr="00BC5C90">
        <w:rPr>
          <w:rFonts w:cstheme="minorHAnsi"/>
        </w:rPr>
        <w:t>he system ha</w:t>
      </w:r>
      <w:r>
        <w:rPr>
          <w:rFonts w:cstheme="minorHAnsi"/>
        </w:rPr>
        <w:t>ving</w:t>
      </w:r>
      <w:r w:rsidRPr="00BC5C90">
        <w:rPr>
          <w:rFonts w:cstheme="minorHAnsi"/>
        </w:rPr>
        <w:t xml:space="preserve"> a file size limit of </w:t>
      </w:r>
      <w:r>
        <w:rPr>
          <w:rFonts w:cstheme="minorHAnsi"/>
        </w:rPr>
        <w:t>10</w:t>
      </w:r>
      <w:r w:rsidRPr="00BC5C90">
        <w:rPr>
          <w:rFonts w:cstheme="minorHAnsi"/>
        </w:rPr>
        <w:t>MB</w:t>
      </w:r>
      <w:r w:rsidR="00C53CCA">
        <w:rPr>
          <w:rFonts w:cstheme="minorHAnsi"/>
        </w:rPr>
        <w:t xml:space="preserve"> each</w:t>
      </w:r>
      <w:r w:rsidR="002F6330" w:rsidRPr="00BC5C90">
        <w:rPr>
          <w:rFonts w:cstheme="minorHAnsi"/>
          <w:color w:val="494847"/>
          <w:lang w:eastAsia="en-AU"/>
        </w:rPr>
        <w:t xml:space="preserve">. </w:t>
      </w:r>
    </w:p>
    <w:p w14:paraId="7CA266E4" w14:textId="77777777" w:rsidR="002F6330" w:rsidRPr="00BC5C90" w:rsidRDefault="002F6330" w:rsidP="000C5CC2">
      <w:pPr>
        <w:pStyle w:val="Heading3"/>
      </w:pPr>
      <w:r w:rsidRPr="00BC5C90">
        <w:t>DELWP Grants Online Portal Hints</w:t>
      </w:r>
    </w:p>
    <w:p w14:paraId="7D523F05"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 xml:space="preserve">Do not use the Internet Explorer browser – choose Firefox, Chrome or another browser as these browsers are more stable with the DELWP Grants Online Portal. </w:t>
      </w:r>
    </w:p>
    <w:p w14:paraId="5748AF4E" w14:textId="1A196D11"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When you register, note down the email and password you used</w:t>
      </w:r>
      <w:r w:rsidR="00552B2D">
        <w:rPr>
          <w:rFonts w:cstheme="minorHAnsi"/>
          <w:color w:val="494847"/>
          <w:lang w:eastAsia="en-AU"/>
        </w:rPr>
        <w:t xml:space="preserve">. </w:t>
      </w:r>
      <w:r w:rsidRPr="00BC5C90">
        <w:rPr>
          <w:rFonts w:cstheme="minorHAnsi"/>
          <w:color w:val="494847"/>
          <w:lang w:eastAsia="en-AU"/>
        </w:rPr>
        <w:t xml:space="preserve">You will need it to access your application later. </w:t>
      </w:r>
      <w:r w:rsidR="004C2CD3">
        <w:rPr>
          <w:rFonts w:cstheme="minorHAnsi"/>
          <w:color w:val="494847"/>
          <w:lang w:eastAsia="en-AU"/>
        </w:rPr>
        <w:t>If your application is successful it will form part of your funding agreement.</w:t>
      </w:r>
    </w:p>
    <w:p w14:paraId="1A7A335B" w14:textId="5C79EBFB"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After you start your application, you will receive a notification email with a link to return to the application form</w:t>
      </w:r>
      <w:r w:rsidR="00552B2D">
        <w:rPr>
          <w:rFonts w:cstheme="minorHAnsi"/>
          <w:color w:val="494847"/>
          <w:lang w:eastAsia="en-AU"/>
        </w:rPr>
        <w:t xml:space="preserve">. </w:t>
      </w:r>
      <w:r w:rsidRPr="00BC5C90">
        <w:rPr>
          <w:rFonts w:cstheme="minorHAnsi"/>
          <w:color w:val="494847"/>
          <w:lang w:eastAsia="en-AU"/>
        </w:rPr>
        <w:t xml:space="preserve">It is easiest to continue accessing your application via this link.  </w:t>
      </w:r>
    </w:p>
    <w:p w14:paraId="5D10F2BD" w14:textId="4C5EEEF9"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If completing</w:t>
      </w:r>
      <w:r w:rsidR="004C2CD3">
        <w:rPr>
          <w:rFonts w:cstheme="minorHAnsi"/>
          <w:color w:val="494847"/>
          <w:lang w:eastAsia="en-AU"/>
        </w:rPr>
        <w:t xml:space="preserve"> your</w:t>
      </w:r>
      <w:r w:rsidRPr="00BC5C90">
        <w:rPr>
          <w:rFonts w:cstheme="minorHAnsi"/>
          <w:color w:val="494847"/>
          <w:lang w:eastAsia="en-AU"/>
        </w:rPr>
        <w:t xml:space="preserve"> application in</w:t>
      </w:r>
      <w:r w:rsidR="004C2CD3">
        <w:rPr>
          <w:rFonts w:cstheme="minorHAnsi"/>
          <w:color w:val="494847"/>
          <w:lang w:eastAsia="en-AU"/>
        </w:rPr>
        <w:t xml:space="preserve"> the supplied</w:t>
      </w:r>
      <w:r w:rsidRPr="00BC5C90">
        <w:rPr>
          <w:rFonts w:cstheme="minorHAnsi"/>
          <w:color w:val="494847"/>
          <w:lang w:eastAsia="en-AU"/>
        </w:rPr>
        <w:t xml:space="preserve"> </w:t>
      </w:r>
      <w:r w:rsidR="004C2CD3">
        <w:rPr>
          <w:rFonts w:cstheme="minorHAnsi"/>
          <w:color w:val="494847"/>
          <w:lang w:eastAsia="en-AU"/>
        </w:rPr>
        <w:t xml:space="preserve">MS </w:t>
      </w:r>
      <w:r w:rsidRPr="00BC5C90">
        <w:rPr>
          <w:rFonts w:cstheme="minorHAnsi"/>
          <w:color w:val="494847"/>
          <w:lang w:eastAsia="en-AU"/>
        </w:rPr>
        <w:t xml:space="preserve">Word </w:t>
      </w:r>
      <w:r w:rsidR="004C2CD3">
        <w:rPr>
          <w:rFonts w:cstheme="minorHAnsi"/>
          <w:color w:val="494847"/>
          <w:lang w:eastAsia="en-AU"/>
        </w:rPr>
        <w:t>template</w:t>
      </w:r>
      <w:r w:rsidR="004C2CD3" w:rsidRPr="00BC5C90">
        <w:rPr>
          <w:rFonts w:cstheme="minorHAnsi"/>
          <w:color w:val="494847"/>
          <w:lang w:eastAsia="en-AU"/>
        </w:rPr>
        <w:t xml:space="preserve"> </w:t>
      </w:r>
      <w:r w:rsidRPr="00BC5C90">
        <w:rPr>
          <w:rFonts w:cstheme="minorHAnsi"/>
          <w:color w:val="494847"/>
          <w:lang w:eastAsia="en-AU"/>
        </w:rPr>
        <w:t xml:space="preserve">first, keep formatting simple to assist with copying work across to the DELWP Grants Online Portal. </w:t>
      </w:r>
    </w:p>
    <w:p w14:paraId="6E3D1DD7" w14:textId="7102AAC9" w:rsidR="002F6330" w:rsidRPr="00BC5C90" w:rsidRDefault="004C2CD3" w:rsidP="00DF6560">
      <w:pPr>
        <w:pStyle w:val="BodyText"/>
        <w:numPr>
          <w:ilvl w:val="0"/>
          <w:numId w:val="34"/>
        </w:numPr>
        <w:spacing w:before="120" w:line="240" w:lineRule="auto"/>
        <w:rPr>
          <w:rFonts w:eastAsiaTheme="minorBidi" w:cstheme="minorHAnsi"/>
          <w:color w:val="494847"/>
        </w:rPr>
      </w:pPr>
      <w:r>
        <w:rPr>
          <w:rFonts w:cstheme="minorHAnsi"/>
          <w:color w:val="494847"/>
          <w:lang w:eastAsia="en-AU"/>
        </w:rPr>
        <w:t>If</w:t>
      </w:r>
      <w:r w:rsidR="002F6330" w:rsidRPr="00BC5C90">
        <w:rPr>
          <w:rFonts w:cstheme="minorHAnsi"/>
          <w:color w:val="494847"/>
          <w:lang w:eastAsia="en-AU"/>
        </w:rPr>
        <w:t xml:space="preserve"> converting </w:t>
      </w:r>
      <w:r>
        <w:rPr>
          <w:rFonts w:cstheme="minorHAnsi"/>
          <w:color w:val="494847"/>
          <w:lang w:eastAsia="en-AU"/>
        </w:rPr>
        <w:t xml:space="preserve">your </w:t>
      </w:r>
      <w:r w:rsidR="002F6330" w:rsidRPr="00BC5C90">
        <w:rPr>
          <w:rFonts w:cstheme="minorHAnsi"/>
          <w:color w:val="494847"/>
          <w:lang w:eastAsia="en-AU"/>
        </w:rPr>
        <w:t>application to a PDF document, there are known alignment issues. Apologies, there has been no known resolution to this issue.</w:t>
      </w:r>
    </w:p>
    <w:p w14:paraId="39AEB180" w14:textId="77777777" w:rsidR="002F6330" w:rsidRPr="00BC5C90"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Two people logging into the same grant application may cause issues such as data loss. You are encouraged to only have one person working in the application at any one time.</w:t>
      </w:r>
    </w:p>
    <w:p w14:paraId="7DDC40A8" w14:textId="4D2082CF" w:rsidR="002F6330" w:rsidRPr="00E362FD" w:rsidRDefault="002F6330" w:rsidP="00DF6560">
      <w:pPr>
        <w:pStyle w:val="BodyText"/>
        <w:numPr>
          <w:ilvl w:val="0"/>
          <w:numId w:val="34"/>
        </w:numPr>
        <w:spacing w:before="120" w:line="240" w:lineRule="auto"/>
        <w:rPr>
          <w:rFonts w:eastAsiaTheme="minorBidi" w:cstheme="minorHAnsi"/>
          <w:color w:val="494847"/>
        </w:rPr>
      </w:pPr>
      <w:r w:rsidRPr="00BC5C90">
        <w:rPr>
          <w:rFonts w:cstheme="minorHAnsi"/>
          <w:color w:val="494847"/>
          <w:lang w:eastAsia="en-AU"/>
        </w:rPr>
        <w:t xml:space="preserve">Refer to the DELWP Grants Online Information Sheet available on the Coastcare Victoria website. </w:t>
      </w:r>
    </w:p>
    <w:p w14:paraId="73472B18" w14:textId="3E5E45A7" w:rsidR="00E362FD" w:rsidRDefault="00E362FD" w:rsidP="000C5CC2">
      <w:pPr>
        <w:pStyle w:val="Heading3"/>
      </w:pPr>
      <w:r>
        <w:t>How long does it take to apply?</w:t>
      </w:r>
    </w:p>
    <w:p w14:paraId="41A2F4CE" w14:textId="6DB0D0CD" w:rsidR="00E362FD" w:rsidRPr="00E362FD" w:rsidRDefault="00E362FD" w:rsidP="00E362FD">
      <w:pPr>
        <w:pStyle w:val="BodyText"/>
        <w:spacing w:before="120" w:line="240" w:lineRule="auto"/>
        <w:rPr>
          <w:rFonts w:eastAsiaTheme="minorBidi" w:cstheme="minorHAnsi"/>
          <w:color w:val="494847"/>
        </w:rPr>
      </w:pPr>
      <w:r>
        <w:rPr>
          <w:rFonts w:cstheme="minorHAnsi"/>
          <w:color w:val="494847"/>
          <w:lang w:eastAsia="en-AU"/>
        </w:rPr>
        <w:t xml:space="preserve">Based on feedback from previous applicants you should allow around </w:t>
      </w:r>
      <w:r w:rsidR="00143566">
        <w:rPr>
          <w:rFonts w:cstheme="minorHAnsi"/>
          <w:color w:val="494847"/>
          <w:lang w:eastAsia="en-AU"/>
        </w:rPr>
        <w:t xml:space="preserve">3 full working days across the application open period to </w:t>
      </w:r>
      <w:r w:rsidR="00B94873">
        <w:rPr>
          <w:rFonts w:cstheme="minorHAnsi"/>
          <w:color w:val="494847"/>
          <w:lang w:eastAsia="en-AU"/>
        </w:rPr>
        <w:t xml:space="preserve">plan your grant application and around </w:t>
      </w:r>
      <w:r>
        <w:rPr>
          <w:rFonts w:cstheme="minorHAnsi"/>
          <w:color w:val="494847"/>
          <w:lang w:eastAsia="en-AU"/>
        </w:rPr>
        <w:t xml:space="preserve">1-1.5 </w:t>
      </w:r>
      <w:r w:rsidR="00B94873">
        <w:rPr>
          <w:rFonts w:cstheme="minorHAnsi"/>
          <w:color w:val="494847"/>
          <w:lang w:eastAsia="en-AU"/>
        </w:rPr>
        <w:t>working</w:t>
      </w:r>
      <w:r w:rsidR="00143566">
        <w:rPr>
          <w:rFonts w:cstheme="minorHAnsi"/>
          <w:color w:val="494847"/>
          <w:lang w:eastAsia="en-AU"/>
        </w:rPr>
        <w:t xml:space="preserve"> </w:t>
      </w:r>
      <w:r>
        <w:rPr>
          <w:rFonts w:cstheme="minorHAnsi"/>
          <w:color w:val="494847"/>
          <w:lang w:eastAsia="en-AU"/>
        </w:rPr>
        <w:t>days to com</w:t>
      </w:r>
      <w:r w:rsidR="00B94873">
        <w:rPr>
          <w:rFonts w:cstheme="minorHAnsi"/>
          <w:color w:val="494847"/>
          <w:lang w:eastAsia="en-AU"/>
        </w:rPr>
        <w:t>plete your application ready for submission.</w:t>
      </w:r>
    </w:p>
    <w:p w14:paraId="05A95FFA" w14:textId="77777777" w:rsidR="002F6330" w:rsidRPr="00BC5C90" w:rsidRDefault="002F6330" w:rsidP="00DF6560">
      <w:pPr>
        <w:pStyle w:val="Heading2"/>
        <w:spacing w:before="120" w:after="120" w:line="240" w:lineRule="auto"/>
        <w:rPr>
          <w:rFonts w:cstheme="minorHAnsi"/>
          <w:sz w:val="20"/>
          <w:szCs w:val="20"/>
        </w:rPr>
      </w:pPr>
      <w:bookmarkStart w:id="84" w:name="_Toc90648083"/>
      <w:r w:rsidRPr="00BC5C90">
        <w:rPr>
          <w:rFonts w:cstheme="minorHAnsi"/>
          <w:sz w:val="20"/>
          <w:szCs w:val="20"/>
        </w:rPr>
        <w:t>Land Manager Support and Consent</w:t>
      </w:r>
      <w:bookmarkEnd w:id="84"/>
    </w:p>
    <w:p w14:paraId="4DD39F82" w14:textId="77777777" w:rsidR="002F6330" w:rsidRPr="00BC5C90" w:rsidRDefault="002F6330" w:rsidP="00DF6560">
      <w:pPr>
        <w:pStyle w:val="Heading3"/>
        <w:spacing w:before="120" w:after="120" w:line="240" w:lineRule="auto"/>
        <w:rPr>
          <w:rFonts w:cstheme="minorHAnsi"/>
        </w:rPr>
      </w:pPr>
      <w:bookmarkStart w:id="85" w:name="_Toc473041167"/>
      <w:r w:rsidRPr="00BC5C90">
        <w:rPr>
          <w:rFonts w:cstheme="minorHAnsi"/>
        </w:rPr>
        <w:t>Do we need consent from a land manager?</w:t>
      </w:r>
      <w:bookmarkEnd w:id="85"/>
      <w:r w:rsidRPr="00BC5C90">
        <w:rPr>
          <w:rFonts w:cstheme="minorHAnsi"/>
        </w:rPr>
        <w:t xml:space="preserve"> </w:t>
      </w:r>
    </w:p>
    <w:p w14:paraId="4A9B2614" w14:textId="14524D4D" w:rsidR="002F6330" w:rsidRPr="00BC5C90" w:rsidRDefault="002F6330" w:rsidP="00DF6560">
      <w:pPr>
        <w:pStyle w:val="BodyText"/>
        <w:spacing w:before="120" w:line="240" w:lineRule="auto"/>
        <w:rPr>
          <w:rFonts w:cstheme="minorHAnsi"/>
        </w:rPr>
      </w:pPr>
      <w:r w:rsidRPr="00BC5C90">
        <w:rPr>
          <w:rFonts w:cstheme="minorHAnsi"/>
        </w:rPr>
        <w:t>If your project involves changing a site in some way, you will need consent from the land manager</w:t>
      </w:r>
      <w:r w:rsidR="00317855">
        <w:rPr>
          <w:rFonts w:cstheme="minorHAnsi"/>
        </w:rPr>
        <w:t xml:space="preserve"> for your application to be eligible</w:t>
      </w:r>
      <w:r w:rsidRPr="00BC5C90">
        <w:rPr>
          <w:rFonts w:cstheme="minorHAnsi"/>
        </w:rPr>
        <w:t>. This includes (but is not limited to) revegetation, clearing weeds or rubbish, minor works such as fences or paths</w:t>
      </w:r>
      <w:r w:rsidR="004C2CD3">
        <w:rPr>
          <w:rFonts w:cstheme="minorHAnsi"/>
        </w:rPr>
        <w:t xml:space="preserve"> and the installation of signage</w:t>
      </w:r>
      <w:r w:rsidRPr="00BC5C90">
        <w:rPr>
          <w:rFonts w:cstheme="minorHAnsi"/>
        </w:rPr>
        <w:t xml:space="preserve">. </w:t>
      </w:r>
    </w:p>
    <w:p w14:paraId="3D109DAA" w14:textId="77777777" w:rsidR="002F6330" w:rsidRPr="00BC5C90" w:rsidRDefault="002F6330" w:rsidP="00DF6560">
      <w:pPr>
        <w:pStyle w:val="BodyText"/>
        <w:spacing w:before="120" w:line="240" w:lineRule="auto"/>
        <w:rPr>
          <w:rFonts w:cstheme="minorHAnsi"/>
        </w:rPr>
      </w:pPr>
      <w:r w:rsidRPr="00BC5C90">
        <w:rPr>
          <w:rFonts w:cstheme="minorHAnsi"/>
        </w:rPr>
        <w:t xml:space="preserve">If your project involves holding events or activities on a site, you should seek land manager consent.  </w:t>
      </w:r>
    </w:p>
    <w:p w14:paraId="417D58C7" w14:textId="17D7753D" w:rsidR="002F6330" w:rsidRPr="00BC5C90" w:rsidRDefault="002F6330" w:rsidP="00DF6560">
      <w:pPr>
        <w:pStyle w:val="BodyText"/>
        <w:spacing w:before="120" w:line="240" w:lineRule="auto"/>
        <w:rPr>
          <w:rFonts w:cstheme="minorHAnsi"/>
        </w:rPr>
      </w:pPr>
      <w:r w:rsidRPr="00BC5C90">
        <w:rPr>
          <w:rFonts w:cstheme="minorHAnsi"/>
        </w:rPr>
        <w:t xml:space="preserve">If you have any queries about land manager consent, seek advice from the land manager or from </w:t>
      </w:r>
      <w:r w:rsidR="004C2CD3">
        <w:rPr>
          <w:rFonts w:cstheme="minorHAnsi"/>
        </w:rPr>
        <w:t>a</w:t>
      </w:r>
      <w:r w:rsidRPr="00BC5C90">
        <w:rPr>
          <w:rFonts w:cstheme="minorHAnsi"/>
        </w:rPr>
        <w:t xml:space="preserve"> Coastcare Victoria </w:t>
      </w:r>
      <w:r w:rsidR="004D3F65">
        <w:rPr>
          <w:rFonts w:cstheme="minorHAnsi"/>
        </w:rPr>
        <w:t>f</w:t>
      </w:r>
      <w:r w:rsidRPr="00BC5C90">
        <w:rPr>
          <w:rFonts w:cstheme="minorHAnsi"/>
        </w:rPr>
        <w:t xml:space="preserve">acilitator.  </w:t>
      </w:r>
    </w:p>
    <w:p w14:paraId="00C391DB" w14:textId="14DB5937" w:rsidR="002F6330" w:rsidRPr="00BC5C90" w:rsidRDefault="002F6330" w:rsidP="00DF6560">
      <w:pPr>
        <w:pStyle w:val="BodyText"/>
        <w:spacing w:before="120" w:line="240" w:lineRule="auto"/>
        <w:rPr>
          <w:rFonts w:cstheme="minorHAnsi"/>
        </w:rPr>
      </w:pPr>
      <w:r w:rsidRPr="00BC5C90">
        <w:rPr>
          <w:rFonts w:cstheme="minorHAnsi"/>
        </w:rPr>
        <w:t xml:space="preserve">When submitting your application, you are required to attach written </w:t>
      </w:r>
      <w:r w:rsidRPr="00CB41CB">
        <w:rPr>
          <w:rFonts w:cstheme="minorHAnsi"/>
          <w:u w:val="single"/>
        </w:rPr>
        <w:t>support</w:t>
      </w:r>
      <w:r w:rsidRPr="00BC5C90">
        <w:rPr>
          <w:rFonts w:cstheme="minorHAnsi"/>
        </w:rPr>
        <w:t xml:space="preserve"> from relevant land managers</w:t>
      </w:r>
      <w:r w:rsidR="00552B2D">
        <w:rPr>
          <w:rFonts w:cstheme="minorHAnsi"/>
        </w:rPr>
        <w:t xml:space="preserve">. </w:t>
      </w:r>
      <w:r w:rsidRPr="00BC5C90">
        <w:rPr>
          <w:rFonts w:cstheme="minorHAnsi"/>
        </w:rPr>
        <w:t xml:space="preserve">Formal </w:t>
      </w:r>
      <w:r w:rsidRPr="00CB41CB">
        <w:rPr>
          <w:rFonts w:cstheme="minorHAnsi"/>
          <w:u w:val="single"/>
        </w:rPr>
        <w:t>consent</w:t>
      </w:r>
      <w:r w:rsidRPr="00BC5C90">
        <w:rPr>
          <w:rFonts w:cstheme="minorHAnsi"/>
        </w:rPr>
        <w:t xml:space="preserve"> can be obtained later if your </w:t>
      </w:r>
      <w:r w:rsidR="004C2CD3">
        <w:rPr>
          <w:rFonts w:cstheme="minorHAnsi"/>
        </w:rPr>
        <w:t>application is successful</w:t>
      </w:r>
      <w:r w:rsidRPr="00BC5C90">
        <w:rPr>
          <w:rFonts w:cstheme="minorHAnsi"/>
        </w:rPr>
        <w:t xml:space="preserve">.  </w:t>
      </w:r>
    </w:p>
    <w:p w14:paraId="69BF1D94" w14:textId="0C1CF0E7" w:rsidR="002F6330" w:rsidRPr="00BC5C90" w:rsidRDefault="002F6330" w:rsidP="00DF6560">
      <w:pPr>
        <w:pStyle w:val="BodyText"/>
        <w:spacing w:before="120" w:line="240" w:lineRule="auto"/>
        <w:rPr>
          <w:rFonts w:eastAsia="Arial" w:cstheme="minorHAnsi"/>
        </w:rPr>
      </w:pPr>
      <w:r w:rsidRPr="00BC5C90">
        <w:rPr>
          <w:rFonts w:eastAsia="Arial" w:cstheme="minorHAnsi"/>
        </w:rPr>
        <w:t xml:space="preserve">It is advised to check the land manager status of your project site with </w:t>
      </w:r>
      <w:r w:rsidR="004C2CD3">
        <w:rPr>
          <w:rFonts w:eastAsia="Arial" w:cstheme="minorHAnsi"/>
        </w:rPr>
        <w:t>a</w:t>
      </w:r>
      <w:r w:rsidRPr="00BC5C90">
        <w:rPr>
          <w:rFonts w:eastAsia="Arial" w:cstheme="minorHAnsi"/>
        </w:rPr>
        <w:t xml:space="preserve"> Coastcare Victoria </w:t>
      </w:r>
      <w:r w:rsidR="00A13A55">
        <w:rPr>
          <w:rFonts w:eastAsia="Arial" w:cstheme="minorHAnsi"/>
        </w:rPr>
        <w:t>f</w:t>
      </w:r>
      <w:r w:rsidRPr="00BC5C90">
        <w:rPr>
          <w:rFonts w:eastAsia="Arial" w:cstheme="minorHAnsi"/>
        </w:rPr>
        <w:t xml:space="preserve">acilitator as this can sometimes be unclear where borders cross and can even change. </w:t>
      </w:r>
      <w:r w:rsidR="004C2CD3">
        <w:rPr>
          <w:rFonts w:eastAsia="Arial" w:cstheme="minorHAnsi"/>
        </w:rPr>
        <w:t>Keep in mind that your site may be managed by more than one land manager.</w:t>
      </w:r>
    </w:p>
    <w:p w14:paraId="63DE983F" w14:textId="77777777" w:rsidR="002F6330" w:rsidRPr="00BC5C90" w:rsidRDefault="002F6330" w:rsidP="00DF6560">
      <w:pPr>
        <w:pStyle w:val="Heading3"/>
        <w:spacing w:before="120" w:after="120" w:line="240" w:lineRule="auto"/>
        <w:rPr>
          <w:rFonts w:cstheme="minorHAnsi"/>
        </w:rPr>
      </w:pPr>
      <w:bookmarkStart w:id="86" w:name="_Toc473041168"/>
      <w:r w:rsidRPr="00BC5C90">
        <w:rPr>
          <w:rFonts w:cstheme="minorHAnsi"/>
        </w:rPr>
        <w:t>What is the difference between a letter of support and formal consent?</w:t>
      </w:r>
    </w:p>
    <w:p w14:paraId="6D839A40" w14:textId="0B693408" w:rsidR="002F6330" w:rsidRPr="00BC5C90" w:rsidRDefault="002F6330" w:rsidP="00CB41CB">
      <w:pPr>
        <w:rPr>
          <w:rFonts w:cstheme="minorHAnsi"/>
        </w:rPr>
      </w:pPr>
      <w:r w:rsidRPr="00BC5C90">
        <w:rPr>
          <w:rFonts w:cstheme="minorHAnsi"/>
        </w:rPr>
        <w:t>A letter of support shows that your land manager has given in principle support to your project. It can be a simple letter or email</w:t>
      </w:r>
      <w:r w:rsidR="004C2CD3">
        <w:rPr>
          <w:rFonts w:cstheme="minorHAnsi"/>
        </w:rPr>
        <w:t xml:space="preserve"> from a land manager representative with appropriate authority</w:t>
      </w:r>
      <w:r w:rsidRPr="00BC5C90">
        <w:rPr>
          <w:rFonts w:cstheme="minorHAnsi"/>
        </w:rPr>
        <w:t xml:space="preserve">. </w:t>
      </w:r>
      <w:r w:rsidR="004C2CD3" w:rsidRPr="00BC5C90">
        <w:rPr>
          <w:rFonts w:cstheme="minorHAnsi"/>
        </w:rPr>
        <w:t>If your project involves changing a site in some way</w:t>
      </w:r>
      <w:r w:rsidR="001E006E">
        <w:rPr>
          <w:rFonts w:cstheme="minorHAnsi"/>
        </w:rPr>
        <w:t xml:space="preserve"> and/or </w:t>
      </w:r>
      <w:r w:rsidR="004C2CD3" w:rsidRPr="00BC5C90">
        <w:rPr>
          <w:rFonts w:cstheme="minorHAnsi"/>
        </w:rPr>
        <w:t>holding events or activities on a site</w:t>
      </w:r>
      <w:r w:rsidR="001E006E">
        <w:rPr>
          <w:rFonts w:cstheme="minorHAnsi"/>
        </w:rPr>
        <w:t xml:space="preserve"> then y</w:t>
      </w:r>
      <w:r w:rsidRPr="00BC5C90">
        <w:rPr>
          <w:rFonts w:cstheme="minorHAnsi"/>
        </w:rPr>
        <w:t xml:space="preserve">ou will need to provide a letter of support with your application. </w:t>
      </w:r>
    </w:p>
    <w:p w14:paraId="6CC182A2" w14:textId="77777777" w:rsidR="002F6330" w:rsidRPr="00BC5C90" w:rsidRDefault="002F6330" w:rsidP="00DF6560">
      <w:pPr>
        <w:pStyle w:val="BodyText"/>
        <w:spacing w:before="120" w:line="240" w:lineRule="auto"/>
        <w:rPr>
          <w:rFonts w:cstheme="minorHAnsi"/>
        </w:rPr>
      </w:pPr>
      <w:r w:rsidRPr="00BC5C90">
        <w:rPr>
          <w:rFonts w:cstheme="minorHAnsi"/>
        </w:rPr>
        <w:t xml:space="preserve">Formal consent involves gaining official approval to work on the site. Your land manager will check that your project meets relevant obligations, which could include cultural heritage, planning overlays and risk management. Formal consent is comprehensive, takes time and may cost money. You should include time and relevant costs for consents and permits when planning and budgeting for your project. </w:t>
      </w:r>
    </w:p>
    <w:p w14:paraId="56BD6494" w14:textId="77777777" w:rsidR="002F6330" w:rsidRPr="00BC5C90" w:rsidRDefault="002F6330" w:rsidP="00DF6560">
      <w:pPr>
        <w:pStyle w:val="Heading3"/>
        <w:spacing w:before="120" w:after="120" w:line="240" w:lineRule="auto"/>
        <w:rPr>
          <w:rFonts w:cstheme="minorHAnsi"/>
        </w:rPr>
      </w:pPr>
      <w:r w:rsidRPr="00BC5C90">
        <w:rPr>
          <w:rFonts w:cstheme="minorHAnsi"/>
        </w:rPr>
        <w:t>Do we need consent from all land managers?</w:t>
      </w:r>
      <w:bookmarkEnd w:id="86"/>
      <w:r w:rsidRPr="00BC5C90">
        <w:rPr>
          <w:rFonts w:cstheme="minorHAnsi"/>
        </w:rPr>
        <w:t xml:space="preserve"> </w:t>
      </w:r>
    </w:p>
    <w:p w14:paraId="3AC878FA" w14:textId="77777777" w:rsidR="002F6330" w:rsidRPr="00BC5C90" w:rsidRDefault="002F6330" w:rsidP="00DF6560">
      <w:pPr>
        <w:pStyle w:val="BodyText"/>
        <w:spacing w:before="120" w:line="240" w:lineRule="auto"/>
        <w:rPr>
          <w:rFonts w:cstheme="minorHAnsi"/>
        </w:rPr>
      </w:pPr>
      <w:r w:rsidRPr="00BC5C90">
        <w:rPr>
          <w:rFonts w:cstheme="minorHAnsi"/>
        </w:rPr>
        <w:t xml:space="preserve">Yes. You will need consent from </w:t>
      </w:r>
      <w:r w:rsidRPr="00CB41CB">
        <w:rPr>
          <w:rFonts w:cstheme="minorHAnsi"/>
          <w:u w:val="single"/>
        </w:rPr>
        <w:t>all</w:t>
      </w:r>
      <w:r w:rsidRPr="00BC5C90">
        <w:rPr>
          <w:rFonts w:cstheme="minorHAnsi"/>
        </w:rPr>
        <w:t xml:space="preserve"> relevant land managers that own or manage a site you intend to work on. </w:t>
      </w:r>
    </w:p>
    <w:p w14:paraId="37D5E849" w14:textId="5DFDDEB0" w:rsidR="002F6330" w:rsidRPr="00BC5C90" w:rsidRDefault="002F6330" w:rsidP="00DF6560">
      <w:pPr>
        <w:pStyle w:val="Heading3"/>
        <w:spacing w:before="120" w:after="120" w:line="240" w:lineRule="auto"/>
        <w:rPr>
          <w:rFonts w:cstheme="minorHAnsi"/>
        </w:rPr>
      </w:pPr>
      <w:bookmarkStart w:id="87" w:name="_Toc473041169"/>
      <w:r w:rsidRPr="00BC5C90">
        <w:rPr>
          <w:rFonts w:cstheme="minorHAnsi"/>
        </w:rPr>
        <w:t>We are not sure who the land manager</w:t>
      </w:r>
      <w:r w:rsidR="001E006E">
        <w:rPr>
          <w:rFonts w:cstheme="minorHAnsi"/>
        </w:rPr>
        <w:t>/</w:t>
      </w:r>
      <w:r w:rsidRPr="00BC5C90">
        <w:rPr>
          <w:rFonts w:cstheme="minorHAnsi"/>
        </w:rPr>
        <w:t xml:space="preserve">s </w:t>
      </w:r>
      <w:r w:rsidR="001E006E">
        <w:rPr>
          <w:rFonts w:cstheme="minorHAnsi"/>
        </w:rPr>
        <w:t>is/are</w:t>
      </w:r>
      <w:r w:rsidRPr="00BC5C90">
        <w:rPr>
          <w:rFonts w:cstheme="minorHAnsi"/>
        </w:rPr>
        <w:t xml:space="preserve"> – do we need consent?</w:t>
      </w:r>
      <w:bookmarkEnd w:id="87"/>
    </w:p>
    <w:p w14:paraId="243D0DB7" w14:textId="3FFAB8C7" w:rsidR="002F6330" w:rsidRPr="00BC5C90" w:rsidRDefault="002F6330" w:rsidP="00DF6560">
      <w:pPr>
        <w:pStyle w:val="BodyText"/>
        <w:spacing w:before="120" w:line="240" w:lineRule="auto"/>
        <w:rPr>
          <w:rFonts w:cstheme="minorHAnsi"/>
        </w:rPr>
      </w:pPr>
      <w:r w:rsidRPr="00BC5C90">
        <w:rPr>
          <w:rFonts w:cstheme="minorHAnsi"/>
        </w:rPr>
        <w:t xml:space="preserve">Yes. If you need assistance determining the land manager of your site, please contact </w:t>
      </w:r>
      <w:r w:rsidR="001E006E">
        <w:rPr>
          <w:rFonts w:cstheme="minorHAnsi"/>
        </w:rPr>
        <w:t>a</w:t>
      </w:r>
      <w:r w:rsidRPr="00BC5C90">
        <w:rPr>
          <w:rFonts w:cstheme="minorHAnsi"/>
        </w:rPr>
        <w:t xml:space="preserve"> Coastcare Victoria </w:t>
      </w:r>
      <w:r w:rsidR="0038335C">
        <w:rPr>
          <w:rFonts w:cstheme="minorHAnsi"/>
        </w:rPr>
        <w:t>f</w:t>
      </w:r>
      <w:r w:rsidRPr="00BC5C90">
        <w:rPr>
          <w:rFonts w:cstheme="minorHAnsi"/>
        </w:rPr>
        <w:t>acilitator.</w:t>
      </w:r>
    </w:p>
    <w:p w14:paraId="5543ED1C" w14:textId="262AE631" w:rsidR="002F6330" w:rsidRPr="00BC5C90" w:rsidRDefault="002F6330" w:rsidP="00DF6560">
      <w:pPr>
        <w:pStyle w:val="Heading3"/>
        <w:spacing w:before="120" w:after="120" w:line="240" w:lineRule="auto"/>
        <w:rPr>
          <w:rFonts w:cstheme="minorHAnsi"/>
        </w:rPr>
      </w:pPr>
      <w:bookmarkStart w:id="88" w:name="_Toc473041170"/>
      <w:r w:rsidRPr="00BC5C90">
        <w:rPr>
          <w:rFonts w:cstheme="minorHAnsi"/>
        </w:rPr>
        <w:t xml:space="preserve">We have never needed consent from </w:t>
      </w:r>
      <w:r w:rsidR="001E006E">
        <w:rPr>
          <w:rFonts w:cstheme="minorHAnsi"/>
        </w:rPr>
        <w:t>a</w:t>
      </w:r>
      <w:r w:rsidR="001E006E" w:rsidRPr="00BC5C90">
        <w:rPr>
          <w:rFonts w:cstheme="minorHAnsi"/>
        </w:rPr>
        <w:t xml:space="preserve"> </w:t>
      </w:r>
      <w:r w:rsidRPr="00BC5C90">
        <w:rPr>
          <w:rFonts w:cstheme="minorHAnsi"/>
        </w:rPr>
        <w:t>land manager before – do we need it now?</w:t>
      </w:r>
      <w:bookmarkEnd w:id="88"/>
    </w:p>
    <w:p w14:paraId="29EC3DE4" w14:textId="108F8363" w:rsidR="002F6330" w:rsidRPr="00BC5C90" w:rsidRDefault="001E006E" w:rsidP="00DF6560">
      <w:pPr>
        <w:pStyle w:val="BodyText"/>
        <w:spacing w:before="120" w:line="240" w:lineRule="auto"/>
        <w:rPr>
          <w:rFonts w:cstheme="minorHAnsi"/>
        </w:rPr>
      </w:pPr>
      <w:r w:rsidRPr="00BC5C90">
        <w:rPr>
          <w:rFonts w:cstheme="minorHAnsi"/>
        </w:rPr>
        <w:t>If your project involves changing a site in some way</w:t>
      </w:r>
      <w:r>
        <w:rPr>
          <w:rFonts w:cstheme="minorHAnsi"/>
        </w:rPr>
        <w:t xml:space="preserve"> and/or </w:t>
      </w:r>
      <w:r w:rsidRPr="00BC5C90">
        <w:rPr>
          <w:rFonts w:cstheme="minorHAnsi"/>
        </w:rPr>
        <w:t>holding events or activities on a site</w:t>
      </w:r>
      <w:r>
        <w:rPr>
          <w:rFonts w:cstheme="minorHAnsi"/>
        </w:rPr>
        <w:t xml:space="preserve"> then </w:t>
      </w:r>
      <w:r w:rsidR="002F6330" w:rsidRPr="00BC5C90">
        <w:rPr>
          <w:rFonts w:cstheme="minorHAnsi"/>
        </w:rPr>
        <w:t xml:space="preserve">you will need consent – even if you haven’t needed (or had) it for similar activities before. </w:t>
      </w:r>
    </w:p>
    <w:p w14:paraId="670F0AD3" w14:textId="30A4E6F3" w:rsidR="002F6330" w:rsidRPr="00BC5C90" w:rsidRDefault="002F6330" w:rsidP="00DF6560">
      <w:pPr>
        <w:pStyle w:val="Heading2"/>
        <w:spacing w:before="120" w:after="120" w:line="240" w:lineRule="auto"/>
        <w:rPr>
          <w:rFonts w:cstheme="minorHAnsi"/>
          <w:sz w:val="20"/>
          <w:szCs w:val="20"/>
        </w:rPr>
      </w:pPr>
      <w:bookmarkStart w:id="89" w:name="_Toc473041172"/>
      <w:bookmarkStart w:id="90" w:name="_Toc90648084"/>
      <w:r w:rsidRPr="00BC5C90">
        <w:rPr>
          <w:rFonts w:cstheme="minorHAnsi"/>
          <w:sz w:val="20"/>
          <w:szCs w:val="20"/>
        </w:rPr>
        <w:t>Volunteer contributions</w:t>
      </w:r>
      <w:bookmarkEnd w:id="89"/>
      <w:bookmarkEnd w:id="90"/>
    </w:p>
    <w:p w14:paraId="471F26EE" w14:textId="77777777" w:rsidR="002F6330" w:rsidRPr="00BC5C90" w:rsidRDefault="002F6330" w:rsidP="00DF6560">
      <w:pPr>
        <w:pStyle w:val="Heading3"/>
        <w:spacing w:before="120" w:after="120" w:line="240" w:lineRule="auto"/>
        <w:rPr>
          <w:rFonts w:cstheme="minorHAnsi"/>
        </w:rPr>
      </w:pPr>
      <w:bookmarkStart w:id="91" w:name="_Toc473041173"/>
      <w:r w:rsidRPr="00BC5C90">
        <w:rPr>
          <w:rFonts w:cstheme="minorHAnsi"/>
        </w:rPr>
        <w:t>What is the volunteer contribution rate?</w:t>
      </w:r>
      <w:bookmarkEnd w:id="91"/>
    </w:p>
    <w:p w14:paraId="11254FFB" w14:textId="77777777" w:rsidR="002F6330" w:rsidRPr="00BC5C90" w:rsidRDefault="002F6330" w:rsidP="00DF6560">
      <w:pPr>
        <w:pStyle w:val="BodyText"/>
        <w:spacing w:before="120" w:line="240" w:lineRule="auto"/>
        <w:rPr>
          <w:rFonts w:cstheme="minorHAnsi"/>
        </w:rPr>
      </w:pPr>
      <w:r w:rsidRPr="00BC5C90">
        <w:rPr>
          <w:rFonts w:cstheme="minorHAnsi"/>
        </w:rPr>
        <w:t xml:space="preserve">$40 per hour for all volunteers and all activities they undertake for your project. This standard rate allows applications to be considered in a consistent way and is based on an average rate that was calculated by the Australian Bureau of Statistics in 2010, which we have corrected for inflation. </w:t>
      </w:r>
    </w:p>
    <w:p w14:paraId="5F7A09A7" w14:textId="77777777" w:rsidR="002F6330" w:rsidRPr="00BC5C90" w:rsidRDefault="002F6330" w:rsidP="00DF6560">
      <w:pPr>
        <w:pStyle w:val="Heading3"/>
        <w:numPr>
          <w:ilvl w:val="2"/>
          <w:numId w:val="0"/>
        </w:numPr>
        <w:spacing w:before="120" w:after="120" w:line="240" w:lineRule="auto"/>
        <w:rPr>
          <w:rFonts w:cstheme="minorHAnsi"/>
        </w:rPr>
      </w:pPr>
      <w:bookmarkStart w:id="92" w:name="_Toc473041174"/>
      <w:r w:rsidRPr="00BC5C90">
        <w:rPr>
          <w:rFonts w:cstheme="minorHAnsi"/>
        </w:rPr>
        <w:t>Can we use a higher rate for volunteers with professional skills worth more than $40?</w:t>
      </w:r>
      <w:bookmarkEnd w:id="92"/>
      <w:r w:rsidRPr="00BC5C90">
        <w:rPr>
          <w:rFonts w:cstheme="minorHAnsi"/>
        </w:rPr>
        <w:t xml:space="preserve"> </w:t>
      </w:r>
    </w:p>
    <w:p w14:paraId="67D131B8" w14:textId="77777777" w:rsidR="002F6330" w:rsidRPr="00BC5C90" w:rsidRDefault="002F6330" w:rsidP="00DF6560">
      <w:pPr>
        <w:pStyle w:val="BodyText"/>
        <w:spacing w:before="120" w:line="240" w:lineRule="auto"/>
        <w:rPr>
          <w:rFonts w:cstheme="minorHAnsi"/>
        </w:rPr>
      </w:pPr>
      <w:r w:rsidRPr="00BC5C90">
        <w:rPr>
          <w:rFonts w:cstheme="minorHAnsi"/>
        </w:rPr>
        <w:t xml:space="preserve">No. $40 per hour is a standard rate that values the contribution that all volunteers make to your project. </w:t>
      </w:r>
    </w:p>
    <w:p w14:paraId="5F6D48D1" w14:textId="77777777" w:rsidR="002F6330" w:rsidRPr="00BC5C90" w:rsidRDefault="002F6330" w:rsidP="00DF6560">
      <w:pPr>
        <w:pStyle w:val="Heading3"/>
        <w:spacing w:before="120" w:after="120" w:line="240" w:lineRule="auto"/>
        <w:rPr>
          <w:rFonts w:cstheme="minorHAnsi"/>
        </w:rPr>
      </w:pPr>
      <w:bookmarkStart w:id="93" w:name="_Toc473041175"/>
      <w:r w:rsidRPr="00BC5C90">
        <w:rPr>
          <w:rFonts w:cstheme="minorHAnsi"/>
        </w:rPr>
        <w:t>What kind of volunteer activities can count towards in kind support?</w:t>
      </w:r>
      <w:bookmarkEnd w:id="93"/>
    </w:p>
    <w:p w14:paraId="7E8F661E" w14:textId="77777777" w:rsidR="002F6330" w:rsidRPr="00BC5C90" w:rsidRDefault="002F6330" w:rsidP="00DF6560">
      <w:pPr>
        <w:pStyle w:val="BodyText"/>
        <w:spacing w:before="120" w:line="240" w:lineRule="auto"/>
        <w:rPr>
          <w:rFonts w:cstheme="minorHAnsi"/>
        </w:rPr>
      </w:pPr>
      <w:r w:rsidRPr="00BC5C90">
        <w:rPr>
          <w:rFonts w:cstheme="minorHAnsi"/>
        </w:rPr>
        <w:t>Any activity that your volunteers undertake as part of the project can count. This could include:</w:t>
      </w:r>
    </w:p>
    <w:p w14:paraId="5E4D9830"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Physical work, such as planting, building or litter collection</w:t>
      </w:r>
    </w:p>
    <w:p w14:paraId="61D45D0D"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Planning the logistics for the project</w:t>
      </w:r>
    </w:p>
    <w:p w14:paraId="2B029FFA"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 xml:space="preserve">Preparing educational material </w:t>
      </w:r>
    </w:p>
    <w:p w14:paraId="1EC01503" w14:textId="77777777" w:rsidR="002F6330" w:rsidRPr="00BC5C90" w:rsidRDefault="002F6330" w:rsidP="00DF6560">
      <w:pPr>
        <w:pStyle w:val="BodyText"/>
        <w:numPr>
          <w:ilvl w:val="0"/>
          <w:numId w:val="33"/>
        </w:numPr>
        <w:spacing w:before="120" w:line="240" w:lineRule="auto"/>
        <w:rPr>
          <w:rFonts w:cstheme="minorHAnsi"/>
        </w:rPr>
      </w:pPr>
      <w:r w:rsidRPr="00BC5C90">
        <w:rPr>
          <w:rFonts w:cstheme="minorHAnsi"/>
        </w:rPr>
        <w:t>Coordinating an event, such as corporate or school volunteering, or running an information session</w:t>
      </w:r>
    </w:p>
    <w:p w14:paraId="49F2C9BD" w14:textId="2A77F3B5" w:rsidR="002F6330" w:rsidRPr="00BC5C90" w:rsidRDefault="002F6330" w:rsidP="00DF6560">
      <w:pPr>
        <w:pStyle w:val="BodyText"/>
        <w:spacing w:before="120" w:line="240" w:lineRule="auto"/>
        <w:rPr>
          <w:rFonts w:cstheme="minorHAnsi"/>
        </w:rPr>
      </w:pPr>
      <w:r w:rsidRPr="00BC5C90">
        <w:rPr>
          <w:rFonts w:cstheme="minorHAnsi"/>
        </w:rPr>
        <w:t xml:space="preserve">Volunteers may be members of your group, corporate volunteers or members of the public – they all count, as long as they are actively doing something to </w:t>
      </w:r>
      <w:r w:rsidR="00AA3EF8">
        <w:rPr>
          <w:rFonts w:cstheme="minorHAnsi"/>
        </w:rPr>
        <w:t>assist in delivering</w:t>
      </w:r>
      <w:r w:rsidR="00AA3EF8" w:rsidRPr="00BC5C90">
        <w:rPr>
          <w:rFonts w:cstheme="minorHAnsi"/>
        </w:rPr>
        <w:t xml:space="preserve"> </w:t>
      </w:r>
      <w:r w:rsidRPr="00BC5C90">
        <w:rPr>
          <w:rFonts w:cstheme="minorHAnsi"/>
        </w:rPr>
        <w:t xml:space="preserve">your project. </w:t>
      </w:r>
    </w:p>
    <w:p w14:paraId="0232339A" w14:textId="77777777" w:rsidR="002F6330" w:rsidRPr="00BC5C90" w:rsidRDefault="002F6330" w:rsidP="00DF6560">
      <w:pPr>
        <w:pStyle w:val="Heading2"/>
        <w:spacing w:before="120" w:after="120" w:line="240" w:lineRule="auto"/>
        <w:rPr>
          <w:rFonts w:cstheme="minorHAnsi"/>
          <w:sz w:val="20"/>
          <w:szCs w:val="20"/>
        </w:rPr>
      </w:pPr>
      <w:bookmarkStart w:id="94" w:name="_Toc90648085"/>
      <w:r w:rsidRPr="00BC5C90">
        <w:rPr>
          <w:rFonts w:cstheme="minorHAnsi"/>
          <w:sz w:val="20"/>
          <w:szCs w:val="20"/>
        </w:rPr>
        <w:t>Budgets and GST</w:t>
      </w:r>
      <w:bookmarkEnd w:id="94"/>
    </w:p>
    <w:p w14:paraId="46CD47D9" w14:textId="0DE9887F" w:rsidR="00D46361" w:rsidRDefault="00A82959" w:rsidP="00DF6560">
      <w:pPr>
        <w:pStyle w:val="Heading3"/>
        <w:spacing w:before="120" w:after="120" w:line="240" w:lineRule="auto"/>
        <w:rPr>
          <w:rFonts w:cstheme="minorHAnsi"/>
        </w:rPr>
      </w:pPr>
      <w:r>
        <w:rPr>
          <w:rFonts w:cstheme="minorHAnsi"/>
        </w:rPr>
        <w:t>What do we do if we think one of our activities or budget items is ineligible?</w:t>
      </w:r>
    </w:p>
    <w:p w14:paraId="53262CE7" w14:textId="775754CE" w:rsidR="00A82959" w:rsidRPr="00A82959" w:rsidRDefault="00A02055" w:rsidP="00A82959">
      <w:pPr>
        <w:pStyle w:val="BodyText"/>
        <w:rPr>
          <w:lang w:eastAsia="en-AU"/>
        </w:rPr>
      </w:pPr>
      <w:r>
        <w:rPr>
          <w:lang w:eastAsia="en-AU"/>
        </w:rPr>
        <w:t xml:space="preserve">If you think one of your activities or budget items may </w:t>
      </w:r>
      <w:r w:rsidR="00EF67E0">
        <w:rPr>
          <w:lang w:eastAsia="en-AU"/>
        </w:rPr>
        <w:t>fall under one of the types listed under ‘ineligible activities and budget items’, but you’re not sure, c</w:t>
      </w:r>
      <w:r w:rsidR="00A82959">
        <w:rPr>
          <w:lang w:eastAsia="en-AU"/>
        </w:rPr>
        <w:t xml:space="preserve">ontact a Coastcare Victoria </w:t>
      </w:r>
      <w:r w:rsidR="00AC1066">
        <w:rPr>
          <w:lang w:eastAsia="en-AU"/>
        </w:rPr>
        <w:t>f</w:t>
      </w:r>
      <w:r w:rsidR="00A82959">
        <w:rPr>
          <w:lang w:eastAsia="en-AU"/>
        </w:rPr>
        <w:t xml:space="preserve">acilitator with your scenario so they can </w:t>
      </w:r>
      <w:r>
        <w:rPr>
          <w:lang w:eastAsia="en-AU"/>
        </w:rPr>
        <w:t>confirm whether the activity or budget item is ineligible.</w:t>
      </w:r>
    </w:p>
    <w:p w14:paraId="5AF2498D" w14:textId="4FA34CFC" w:rsidR="002F6330" w:rsidRPr="00BC5C90" w:rsidRDefault="002F6330" w:rsidP="00DF6560">
      <w:pPr>
        <w:pStyle w:val="Heading3"/>
        <w:spacing w:before="120" w:after="120" w:line="240" w:lineRule="auto"/>
        <w:rPr>
          <w:rFonts w:cstheme="minorHAnsi"/>
        </w:rPr>
      </w:pPr>
      <w:r w:rsidRPr="00BC5C90">
        <w:rPr>
          <w:rFonts w:cstheme="minorHAnsi"/>
        </w:rPr>
        <w:t xml:space="preserve">Do we need to have an ABN? </w:t>
      </w:r>
    </w:p>
    <w:p w14:paraId="1BFC7F51" w14:textId="77777777" w:rsidR="002F6330" w:rsidRPr="00BC5C90" w:rsidRDefault="002F6330" w:rsidP="00DF6560">
      <w:pPr>
        <w:pStyle w:val="BodyText"/>
        <w:spacing w:before="120" w:line="240" w:lineRule="auto"/>
        <w:rPr>
          <w:rFonts w:cstheme="minorHAnsi"/>
        </w:rPr>
      </w:pPr>
      <w:r w:rsidRPr="00BC5C90">
        <w:rPr>
          <w:rFonts w:cstheme="minorHAnsi"/>
        </w:rPr>
        <w:t xml:space="preserve">A group should provide its ABN if it has one. If a group does not have an ABN, then an Australian Tax Office form (Statement by a supplier) will be provided to you to complete if your application is successful. </w:t>
      </w:r>
    </w:p>
    <w:p w14:paraId="40AD0FC8" w14:textId="77777777" w:rsidR="002F6330" w:rsidRPr="00BC5C90" w:rsidRDefault="002F6330" w:rsidP="00DF6560">
      <w:pPr>
        <w:pStyle w:val="Heading3"/>
        <w:spacing w:before="120" w:after="120" w:line="240" w:lineRule="auto"/>
        <w:rPr>
          <w:rFonts w:cstheme="minorHAnsi"/>
        </w:rPr>
      </w:pPr>
      <w:r w:rsidRPr="00BC5C90">
        <w:rPr>
          <w:rFonts w:cstheme="minorHAnsi"/>
        </w:rPr>
        <w:t xml:space="preserve">Do we need to be registered for GST? </w:t>
      </w:r>
    </w:p>
    <w:p w14:paraId="4A433ED4" w14:textId="77777777" w:rsidR="002F6330" w:rsidRPr="00BC5C90" w:rsidRDefault="002F6330" w:rsidP="00DF6560">
      <w:pPr>
        <w:autoSpaceDE w:val="0"/>
        <w:autoSpaceDN w:val="0"/>
        <w:spacing w:line="240" w:lineRule="auto"/>
        <w:rPr>
          <w:rFonts w:cstheme="minorHAnsi"/>
        </w:rPr>
      </w:pPr>
      <w:r w:rsidRPr="00BC5C90">
        <w:rPr>
          <w:rFonts w:cstheme="minorHAnsi"/>
        </w:rPr>
        <w:t xml:space="preserve">Applicants do not need to be registered for GST.  </w:t>
      </w:r>
    </w:p>
    <w:p w14:paraId="10CE1652" w14:textId="77777777" w:rsidR="002F6330" w:rsidRPr="00BC5C90" w:rsidRDefault="002F6330" w:rsidP="00DF6560">
      <w:pPr>
        <w:pStyle w:val="Heading3"/>
        <w:spacing w:before="120" w:after="120" w:line="240" w:lineRule="auto"/>
        <w:rPr>
          <w:rFonts w:cstheme="minorHAnsi"/>
        </w:rPr>
      </w:pPr>
      <w:r w:rsidRPr="00BC5C90">
        <w:rPr>
          <w:rFonts w:cstheme="minorHAnsi"/>
        </w:rPr>
        <w:t xml:space="preserve">Do we include GST in the budget when costing the project? </w:t>
      </w:r>
    </w:p>
    <w:p w14:paraId="4D3B1052" w14:textId="15ECD5AD" w:rsidR="002F6330" w:rsidRPr="00BC5C90" w:rsidRDefault="002F6330" w:rsidP="00DF6560">
      <w:pPr>
        <w:pStyle w:val="BodyText"/>
        <w:spacing w:before="120" w:line="240" w:lineRule="auto"/>
        <w:rPr>
          <w:rFonts w:cstheme="minorHAnsi"/>
          <w:color w:val="auto"/>
        </w:rPr>
      </w:pPr>
      <w:r w:rsidRPr="00BC5C90">
        <w:rPr>
          <w:rFonts w:cstheme="minorHAnsi"/>
        </w:rPr>
        <w:t>Yes</w:t>
      </w:r>
      <w:r w:rsidR="00552B2D">
        <w:rPr>
          <w:rFonts w:cstheme="minorHAnsi"/>
        </w:rPr>
        <w:t xml:space="preserve">. </w:t>
      </w:r>
      <w:r w:rsidRPr="00BC5C90">
        <w:rPr>
          <w:rFonts w:cstheme="minorHAnsi"/>
        </w:rPr>
        <w:t xml:space="preserve">Applicants will need to list the </w:t>
      </w:r>
      <w:r w:rsidR="00AA3EF8">
        <w:rPr>
          <w:rFonts w:cstheme="minorHAnsi"/>
        </w:rPr>
        <w:t xml:space="preserve">actual </w:t>
      </w:r>
      <w:r w:rsidRPr="00BC5C90">
        <w:rPr>
          <w:rFonts w:cstheme="minorHAnsi"/>
        </w:rPr>
        <w:t xml:space="preserve">costs of the </w:t>
      </w:r>
      <w:r w:rsidR="00AA3EF8">
        <w:rPr>
          <w:rFonts w:cstheme="minorHAnsi"/>
        </w:rPr>
        <w:t>activities or materials you are seeking to be funded</w:t>
      </w:r>
      <w:r w:rsidRPr="00BC5C90">
        <w:rPr>
          <w:rFonts w:cstheme="minorHAnsi"/>
        </w:rPr>
        <w:t xml:space="preserve">. This may include taxable supply items which include a GST charge such as </w:t>
      </w:r>
      <w:bookmarkStart w:id="95" w:name="_Hlk33540011"/>
      <w:r w:rsidRPr="00BC5C90">
        <w:rPr>
          <w:rFonts w:cstheme="minorHAnsi"/>
        </w:rPr>
        <w:t>nursery plants or contractor services</w:t>
      </w:r>
      <w:bookmarkEnd w:id="95"/>
      <w:r w:rsidRPr="00BC5C90">
        <w:rPr>
          <w:rFonts w:cstheme="minorHAnsi"/>
        </w:rPr>
        <w:t xml:space="preserve">. Include each item you are requesting grant funding for and its total cost, including GST. </w:t>
      </w:r>
    </w:p>
    <w:p w14:paraId="6DEDED08" w14:textId="77777777" w:rsidR="002F6330" w:rsidRPr="00BC5C90" w:rsidRDefault="002F6330" w:rsidP="000C5CC2">
      <w:pPr>
        <w:pStyle w:val="Heading3"/>
      </w:pPr>
      <w:r w:rsidRPr="00BC5C90">
        <w:t>Does the grant payment include GST?</w:t>
      </w:r>
    </w:p>
    <w:p w14:paraId="5BAB448A" w14:textId="39CE139B" w:rsidR="002F6330" w:rsidRPr="00BC5C90" w:rsidRDefault="002F6330" w:rsidP="00DF6560">
      <w:pPr>
        <w:autoSpaceDE w:val="0"/>
        <w:autoSpaceDN w:val="0"/>
        <w:spacing w:line="240" w:lineRule="auto"/>
        <w:rPr>
          <w:rFonts w:cstheme="minorHAnsi"/>
        </w:rPr>
      </w:pPr>
      <w:r w:rsidRPr="00BC5C90">
        <w:rPr>
          <w:rFonts w:cstheme="minorHAnsi"/>
        </w:rPr>
        <w:t>If you have an ABN and are registered for GST, your grant payment will be taxable and</w:t>
      </w:r>
      <w:r w:rsidRPr="00BC5C90" w:rsidDel="00265DC6">
        <w:rPr>
          <w:rFonts w:cstheme="minorHAnsi"/>
        </w:rPr>
        <w:t xml:space="preserve"> </w:t>
      </w:r>
      <w:r w:rsidRPr="00BC5C90">
        <w:rPr>
          <w:rFonts w:cstheme="minorHAnsi"/>
        </w:rPr>
        <w:t>GST</w:t>
      </w:r>
      <w:r w:rsidR="00631138">
        <w:rPr>
          <w:rFonts w:cstheme="minorHAnsi"/>
        </w:rPr>
        <w:t xml:space="preserve"> will be added to the total amount of funding you have requested/has been approved</w:t>
      </w:r>
      <w:r w:rsidRPr="00BC5C90">
        <w:rPr>
          <w:rFonts w:cstheme="minorHAnsi"/>
        </w:rPr>
        <w:t xml:space="preserve">. </w:t>
      </w:r>
    </w:p>
    <w:p w14:paraId="54714D0E" w14:textId="77777777" w:rsidR="002F6330" w:rsidRPr="00BC5C90" w:rsidRDefault="002F6330" w:rsidP="00DF6560">
      <w:pPr>
        <w:autoSpaceDE w:val="0"/>
        <w:autoSpaceDN w:val="0"/>
        <w:spacing w:line="240" w:lineRule="auto"/>
        <w:rPr>
          <w:rFonts w:cstheme="minorHAnsi"/>
        </w:rPr>
      </w:pPr>
      <w:r w:rsidRPr="00BC5C90">
        <w:rPr>
          <w:rFonts w:cstheme="minorHAnsi"/>
        </w:rPr>
        <w:t xml:space="preserve">If you are not registered for GST, your grant payment will not be taxable, so will not include GST. </w:t>
      </w:r>
    </w:p>
    <w:p w14:paraId="5AC7441D" w14:textId="77777777" w:rsidR="002F6330" w:rsidRPr="00DB15EA" w:rsidRDefault="002F6330" w:rsidP="00DB15EA">
      <w:pPr>
        <w:pStyle w:val="Heading2"/>
        <w:spacing w:before="120" w:after="120" w:line="240" w:lineRule="auto"/>
        <w:rPr>
          <w:rFonts w:cstheme="minorHAnsi"/>
          <w:sz w:val="20"/>
          <w:szCs w:val="20"/>
        </w:rPr>
      </w:pPr>
      <w:bookmarkStart w:id="96" w:name="_Toc90648086"/>
      <w:r w:rsidRPr="00DB15EA">
        <w:rPr>
          <w:rFonts w:cstheme="minorHAnsi"/>
          <w:sz w:val="20"/>
          <w:szCs w:val="20"/>
        </w:rPr>
        <w:t>Biodiversity Information</w:t>
      </w:r>
      <w:bookmarkEnd w:id="96"/>
    </w:p>
    <w:p w14:paraId="298CED45" w14:textId="77777777" w:rsidR="002F6330" w:rsidRPr="00BC5C90" w:rsidRDefault="002F6330" w:rsidP="00CB41CB">
      <w:pPr>
        <w:pStyle w:val="Heading3"/>
      </w:pPr>
      <w:r w:rsidRPr="00BC5C90">
        <w:t>How can we find out what species are indigenous to my project area?</w:t>
      </w:r>
    </w:p>
    <w:p w14:paraId="1E7736A7" w14:textId="77777777" w:rsidR="002F6330" w:rsidRPr="00BC5C90" w:rsidRDefault="002F6330" w:rsidP="00DF6560">
      <w:pPr>
        <w:pStyle w:val="BodyText"/>
        <w:spacing w:before="120" w:line="240" w:lineRule="auto"/>
        <w:rPr>
          <w:rFonts w:cstheme="minorHAnsi"/>
        </w:rPr>
      </w:pPr>
      <w:r w:rsidRPr="00BC5C90">
        <w:rPr>
          <w:rFonts w:cstheme="minorHAnsi"/>
        </w:rPr>
        <w:t xml:space="preserve">You can visit DELWP’s </w:t>
      </w:r>
      <w:proofErr w:type="spellStart"/>
      <w:r w:rsidRPr="00BC5C90">
        <w:rPr>
          <w:rFonts w:cstheme="minorHAnsi"/>
        </w:rPr>
        <w:t>NatureKit</w:t>
      </w:r>
      <w:proofErr w:type="spellEnd"/>
      <w:r w:rsidRPr="00BC5C90">
        <w:rPr>
          <w:rFonts w:cstheme="minorHAnsi"/>
        </w:rPr>
        <w:t xml:space="preserve"> website for more information on native vegetation in your area. </w:t>
      </w:r>
    </w:p>
    <w:p w14:paraId="5E785C30" w14:textId="6A4D98B5" w:rsidR="002F6330" w:rsidRPr="00746148" w:rsidRDefault="00236AF9" w:rsidP="00972E55">
      <w:pPr>
        <w:rPr>
          <w:rStyle w:val="Hyperlink"/>
          <w:rFonts w:cstheme="minorHAnsi"/>
          <w:color w:val="0070C0"/>
          <w:lang w:eastAsia="en-US"/>
        </w:rPr>
      </w:pPr>
      <w:hyperlink r:id="rId82" w:history="1">
        <w:r w:rsidR="00746148" w:rsidRPr="00746148">
          <w:rPr>
            <w:rStyle w:val="Hyperlink"/>
            <w:rFonts w:cstheme="minorHAnsi"/>
            <w:color w:val="0070C0"/>
            <w:lang w:eastAsia="en-US"/>
          </w:rPr>
          <w:t>https://www.environment.vic.gov.au/biodiversity/naturekit</w:t>
        </w:r>
      </w:hyperlink>
      <w:r w:rsidR="00972E55" w:rsidRPr="00746148">
        <w:rPr>
          <w:rStyle w:val="Hyperlink"/>
          <w:rFonts w:cstheme="minorHAnsi"/>
          <w:color w:val="0070C0"/>
          <w:lang w:eastAsia="en-US"/>
        </w:rPr>
        <w:t xml:space="preserve"> </w:t>
      </w:r>
    </w:p>
    <w:p w14:paraId="4A758E21" w14:textId="77777777" w:rsidR="002F6330" w:rsidRPr="00BC5C90" w:rsidRDefault="002F6330" w:rsidP="00DF6560">
      <w:pPr>
        <w:pStyle w:val="BodyText"/>
        <w:spacing w:before="120" w:line="240" w:lineRule="auto"/>
        <w:rPr>
          <w:rFonts w:cstheme="minorHAnsi"/>
        </w:rPr>
      </w:pPr>
      <w:r w:rsidRPr="00BC5C90">
        <w:rPr>
          <w:rFonts w:cstheme="minorHAnsi"/>
        </w:rPr>
        <w:t>Zoom to the location of your project (1:25,000 scale), open the Ecological Vegetation Classes (EVC) Map Layer on the right for the EVC for your area to be shown.</w:t>
      </w:r>
    </w:p>
    <w:p w14:paraId="1ADA6906" w14:textId="77777777" w:rsidR="002F6330" w:rsidRPr="00BC5C90" w:rsidRDefault="002F6330" w:rsidP="00DF6560">
      <w:pPr>
        <w:pStyle w:val="BodyText"/>
        <w:spacing w:before="120" w:line="240" w:lineRule="auto"/>
        <w:rPr>
          <w:rFonts w:cstheme="minorHAnsi"/>
          <w:color w:val="0070C0"/>
        </w:rPr>
      </w:pPr>
      <w:r w:rsidRPr="00BC5C90">
        <w:rPr>
          <w:rFonts w:cstheme="minorHAnsi"/>
        </w:rPr>
        <w:t xml:space="preserve">To find out what species make up the EVC, see the EVC Benchmarks at </w:t>
      </w:r>
      <w:hyperlink r:id="rId83" w:history="1">
        <w:r w:rsidRPr="00BC5C90">
          <w:rPr>
            <w:rStyle w:val="Hyperlink"/>
            <w:rFonts w:cstheme="minorHAnsi"/>
            <w:color w:val="0070C0"/>
          </w:rPr>
          <w:t>https://www.environment.vic.gov.au/biodiversity/bioregions-and-evc-benchmarks</w:t>
        </w:r>
      </w:hyperlink>
    </w:p>
    <w:p w14:paraId="47FBC746" w14:textId="77777777" w:rsidR="002F6330" w:rsidRPr="00BC5C90" w:rsidRDefault="002F6330" w:rsidP="00DF6560">
      <w:pPr>
        <w:pStyle w:val="BodyText"/>
        <w:spacing w:before="120" w:line="240" w:lineRule="auto"/>
        <w:rPr>
          <w:rFonts w:cstheme="minorHAnsi"/>
        </w:rPr>
      </w:pPr>
      <w:r w:rsidRPr="00BC5C90">
        <w:rPr>
          <w:rFonts w:cstheme="minorHAnsi"/>
        </w:rPr>
        <w:t>Use the map to find the Bioregion your project is in, click on the Bioregion name, then select the relevant EVC/s and view a PDF of the recommended species for your site.</w:t>
      </w:r>
    </w:p>
    <w:p w14:paraId="211895D5" w14:textId="5E8857E6" w:rsidR="002F6330" w:rsidRPr="00BC5C90" w:rsidRDefault="002F6330" w:rsidP="00DF6560">
      <w:pPr>
        <w:pStyle w:val="BodyText"/>
        <w:spacing w:before="120" w:line="240" w:lineRule="auto"/>
        <w:rPr>
          <w:rFonts w:cstheme="minorHAnsi"/>
        </w:rPr>
      </w:pPr>
      <w:r w:rsidRPr="00BC5C90">
        <w:rPr>
          <w:rFonts w:cstheme="minorHAnsi"/>
        </w:rPr>
        <w:t>It is also strongly recommended that you consult with your land manager for advice and approval to ensure alignment with any site management plan or preferences in species chosen.</w:t>
      </w:r>
    </w:p>
    <w:p w14:paraId="7BC2254D" w14:textId="77777777" w:rsidR="00E5132C" w:rsidRPr="00BC5C90" w:rsidRDefault="00E5132C" w:rsidP="00184E7C">
      <w:pPr>
        <w:pStyle w:val="BodyText"/>
        <w:rPr>
          <w:rFonts w:cstheme="minorHAnsi"/>
        </w:rPr>
      </w:pPr>
    </w:p>
    <w:p w14:paraId="43F72B5C" w14:textId="457020C5" w:rsidR="001F7039" w:rsidRPr="001F7039" w:rsidRDefault="001F7039" w:rsidP="00E91862">
      <w:pPr>
        <w:pStyle w:val="Heading1"/>
      </w:pPr>
      <w:bookmarkStart w:id="97" w:name="_Toc90648087"/>
      <w:bookmarkEnd w:id="4"/>
      <w:bookmarkEnd w:id="74"/>
      <w:bookmarkEnd w:id="75"/>
      <w:r w:rsidRPr="001F7039">
        <w:t>Funded Projects Standards</w:t>
      </w:r>
      <w:bookmarkEnd w:id="97"/>
    </w:p>
    <w:p w14:paraId="52982F1A" w14:textId="7FDE33AF" w:rsidR="001F7039" w:rsidRPr="000902D7" w:rsidRDefault="001F7039" w:rsidP="002F4562">
      <w:pPr>
        <w:spacing w:line="240" w:lineRule="auto"/>
        <w:textAlignment w:val="baseline"/>
        <w:rPr>
          <w:rFonts w:ascii="Segoe UI" w:hAnsi="Segoe UI" w:cs="Segoe UI"/>
          <w:color w:val="auto"/>
        </w:rPr>
      </w:pPr>
      <w:r w:rsidRPr="000902D7">
        <w:rPr>
          <w:rFonts w:ascii="Arial" w:hAnsi="Arial"/>
          <w:color w:val="auto"/>
          <w:lang w:val="en-US"/>
        </w:rPr>
        <w:t>These standards are designed to help you identify and comply with all legal requirements of your agreement.  Please keep this document as a reference and c</w:t>
      </w:r>
      <w:r w:rsidR="00A57129" w:rsidRPr="002F4562">
        <w:rPr>
          <w:rFonts w:ascii="Arial" w:hAnsi="Arial"/>
          <w:color w:val="auto"/>
          <w:lang w:val="en-US"/>
        </w:rPr>
        <w:t>ontact a</w:t>
      </w:r>
      <w:r w:rsidRPr="000902D7">
        <w:rPr>
          <w:rFonts w:ascii="Arial" w:hAnsi="Arial"/>
          <w:color w:val="auto"/>
          <w:lang w:val="en-US"/>
        </w:rPr>
        <w:t> Coastcare Victoria Facilitator if you need further direction or assistance.</w:t>
      </w:r>
      <w:r w:rsidRPr="000902D7">
        <w:rPr>
          <w:rFonts w:ascii="Arial" w:hAnsi="Arial"/>
          <w:color w:val="auto"/>
        </w:rPr>
        <w:t> </w:t>
      </w:r>
    </w:p>
    <w:p w14:paraId="3353CBB1" w14:textId="21C56D91" w:rsidR="001F7039" w:rsidRPr="000902D7" w:rsidRDefault="001F7039" w:rsidP="001F7039">
      <w:pPr>
        <w:spacing w:line="240" w:lineRule="auto"/>
        <w:textAlignment w:val="baseline"/>
        <w:rPr>
          <w:rFonts w:ascii="Segoe UI" w:hAnsi="Segoe UI" w:cs="Segoe UI"/>
          <w:color w:val="004262"/>
          <w:sz w:val="18"/>
          <w:szCs w:val="18"/>
        </w:rPr>
      </w:pPr>
    </w:p>
    <w:tbl>
      <w:tblPr>
        <w:tblW w:w="10206"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539" w:type="dxa"/>
        </w:tblCellMar>
        <w:tblLook w:val="04A0" w:firstRow="1" w:lastRow="0" w:firstColumn="1" w:lastColumn="0" w:noHBand="0" w:noVBand="1"/>
      </w:tblPr>
      <w:tblGrid>
        <w:gridCol w:w="2552"/>
        <w:gridCol w:w="7654"/>
      </w:tblGrid>
      <w:tr w:rsidR="004E0F0C" w:rsidRPr="006D1EEC" w14:paraId="03743778" w14:textId="77777777" w:rsidTr="00DB06B9">
        <w:tc>
          <w:tcPr>
            <w:tcW w:w="10206" w:type="dxa"/>
            <w:gridSpan w:val="2"/>
            <w:tcBorders>
              <w:top w:val="single" w:sz="6" w:space="0" w:color="363534"/>
              <w:left w:val="single" w:sz="6" w:space="0" w:color="363534"/>
              <w:bottom w:val="single" w:sz="6" w:space="0" w:color="363534"/>
              <w:right w:val="single" w:sz="6" w:space="0" w:color="363534"/>
            </w:tcBorders>
            <w:shd w:val="clear" w:color="auto" w:fill="auto"/>
          </w:tcPr>
          <w:p w14:paraId="1EECF4B3" w14:textId="0D2A6895" w:rsidR="004E0F0C" w:rsidRPr="006D1EEC" w:rsidRDefault="004E0F0C" w:rsidP="006D1EEC">
            <w:pPr>
              <w:spacing w:after="60" w:line="240" w:lineRule="auto"/>
              <w:ind w:left="142"/>
              <w:textAlignment w:val="baseline"/>
              <w:rPr>
                <w:rFonts w:asciiTheme="majorHAnsi" w:hAnsiTheme="majorHAnsi" w:cstheme="majorHAnsi"/>
                <w:color w:val="auto"/>
                <w:lang w:val="en-US"/>
              </w:rPr>
            </w:pPr>
            <w:r w:rsidRPr="000902D7">
              <w:rPr>
                <w:rFonts w:asciiTheme="majorHAnsi" w:hAnsiTheme="majorHAnsi" w:cstheme="majorHAnsi"/>
                <w:color w:val="004262"/>
                <w:lang w:val="en-US"/>
              </w:rPr>
              <w:t>General</w:t>
            </w:r>
            <w:r w:rsidRPr="000902D7">
              <w:rPr>
                <w:rFonts w:asciiTheme="majorHAnsi" w:hAnsiTheme="majorHAnsi" w:cstheme="majorHAnsi"/>
                <w:color w:val="004262"/>
              </w:rPr>
              <w:t> </w:t>
            </w:r>
          </w:p>
        </w:tc>
      </w:tr>
      <w:tr w:rsidR="00556E1B" w:rsidRPr="006D1EEC" w14:paraId="53B78025"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30BA1793"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Acknowledgment and publicity guidelines for Victorian Government funding support</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6E2726CF"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must acknowledge the government’s funding support on written materials and in speeches and other forms of presentations, such as signage.</w:t>
            </w:r>
            <w:r w:rsidRPr="000902D7">
              <w:rPr>
                <w:rFonts w:asciiTheme="majorHAnsi" w:hAnsiTheme="majorHAnsi" w:cstheme="majorHAnsi"/>
                <w:color w:val="auto"/>
              </w:rPr>
              <w:t> </w:t>
            </w:r>
          </w:p>
          <w:p w14:paraId="6F08CD2E"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Any written acknowledgement statement in published or printed materials associated with the funded project or initiative should include one of the statements below: </w:t>
            </w:r>
            <w:r w:rsidRPr="000902D7">
              <w:rPr>
                <w:rFonts w:asciiTheme="majorHAnsi" w:hAnsiTheme="majorHAnsi" w:cstheme="majorHAnsi"/>
                <w:color w:val="auto"/>
              </w:rPr>
              <w:t> </w:t>
            </w:r>
          </w:p>
          <w:p w14:paraId="3FB452D3"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 The [name of program/s/projects/s/ initiative/s] was/were or is/are supported by Coastcare Victoria and the Victorian Government. </w:t>
            </w:r>
            <w:r w:rsidRPr="000902D7">
              <w:rPr>
                <w:rFonts w:asciiTheme="majorHAnsi" w:hAnsiTheme="majorHAnsi" w:cstheme="majorHAnsi"/>
                <w:color w:val="auto"/>
              </w:rPr>
              <w:t> </w:t>
            </w:r>
          </w:p>
          <w:p w14:paraId="03DA3EE6"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 [Name of </w:t>
            </w:r>
            <w:proofErr w:type="spellStart"/>
            <w:r w:rsidRPr="000902D7">
              <w:rPr>
                <w:rFonts w:asciiTheme="majorHAnsi" w:hAnsiTheme="majorHAnsi" w:cstheme="majorHAnsi"/>
                <w:color w:val="auto"/>
                <w:lang w:val="en-US"/>
              </w:rPr>
              <w:t>organisation</w:t>
            </w:r>
            <w:proofErr w:type="spellEnd"/>
            <w:r w:rsidRPr="000902D7">
              <w:rPr>
                <w:rFonts w:asciiTheme="majorHAnsi" w:hAnsiTheme="majorHAnsi" w:cstheme="majorHAnsi"/>
                <w:color w:val="auto"/>
                <w:lang w:val="en-US"/>
              </w:rPr>
              <w:t>] acknowledges the support of Coastcare Victoria and the Victorian Government.</w:t>
            </w:r>
            <w:r w:rsidRPr="000902D7">
              <w:rPr>
                <w:rFonts w:asciiTheme="majorHAnsi" w:hAnsiTheme="majorHAnsi" w:cstheme="majorHAnsi"/>
                <w:color w:val="auto"/>
              </w:rPr>
              <w:t> </w:t>
            </w:r>
          </w:p>
          <w:p w14:paraId="66ABB3A7"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At all openings, launches and events supported by or associated with government funding support, you must prominently display Coastcare Victoria and Victorian Government signs or banners, if available. Coastcare Victoria signs and banners can be borrowed from DELWP. Your </w:t>
            </w:r>
            <w:proofErr w:type="spellStart"/>
            <w:r w:rsidRPr="000902D7">
              <w:rPr>
                <w:rFonts w:asciiTheme="majorHAnsi" w:hAnsiTheme="majorHAnsi" w:cstheme="majorHAnsi"/>
                <w:color w:val="auto"/>
                <w:lang w:val="en-US"/>
              </w:rPr>
              <w:t>organisation</w:t>
            </w:r>
            <w:proofErr w:type="spellEnd"/>
            <w:r w:rsidRPr="000902D7">
              <w:rPr>
                <w:rFonts w:asciiTheme="majorHAnsi" w:hAnsiTheme="majorHAnsi" w:cstheme="majorHAnsi"/>
                <w:color w:val="auto"/>
                <w:lang w:val="en-US"/>
              </w:rPr>
              <w:t> is responsible for </w:t>
            </w:r>
            <w:proofErr w:type="spellStart"/>
            <w:r w:rsidRPr="000902D7">
              <w:rPr>
                <w:rFonts w:asciiTheme="majorHAnsi" w:hAnsiTheme="majorHAnsi" w:cstheme="majorHAnsi"/>
                <w:color w:val="auto"/>
                <w:lang w:val="en-US"/>
              </w:rPr>
              <w:t>organising</w:t>
            </w:r>
            <w:proofErr w:type="spellEnd"/>
            <w:r w:rsidRPr="000902D7">
              <w:rPr>
                <w:rFonts w:asciiTheme="majorHAnsi" w:hAnsiTheme="majorHAnsi" w:cstheme="majorHAnsi"/>
                <w:color w:val="auto"/>
                <w:lang w:val="en-US"/>
              </w:rPr>
              <w:t> for their collection and their prompt return. </w:t>
            </w:r>
            <w:r w:rsidRPr="000902D7">
              <w:rPr>
                <w:rFonts w:asciiTheme="majorHAnsi" w:hAnsiTheme="majorHAnsi" w:cstheme="majorHAnsi"/>
                <w:color w:val="auto"/>
              </w:rPr>
              <w:t> </w:t>
            </w:r>
          </w:p>
          <w:p w14:paraId="6417ED0D"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must use both the Coastcare Victoria and Victorian Government logo.</w:t>
            </w:r>
            <w:r w:rsidRPr="000902D7">
              <w:rPr>
                <w:rFonts w:asciiTheme="majorHAnsi" w:hAnsiTheme="majorHAnsi" w:cstheme="majorHAnsi"/>
                <w:color w:val="auto"/>
              </w:rPr>
              <w:t> </w:t>
            </w:r>
          </w:p>
          <w:p w14:paraId="04EDEE55"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Further detail is found in the ‘Acknowledgment and publicity guidelines for Victorian Government funding support’ document attached. A breach of these guidelines is considered a breach of your funding agreement with Coastcare Victoria and DELWP.</w:t>
            </w:r>
            <w:r w:rsidRPr="000902D7">
              <w:rPr>
                <w:rFonts w:asciiTheme="majorHAnsi" w:hAnsiTheme="majorHAnsi" w:cstheme="majorHAnsi"/>
                <w:color w:val="auto"/>
              </w:rPr>
              <w:t> </w:t>
            </w:r>
          </w:p>
          <w:p w14:paraId="36DCE7DB"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To access the logos, or to seek advice on use, please contact your Coastcare Facilitator.</w:t>
            </w:r>
            <w:r w:rsidRPr="000902D7">
              <w:rPr>
                <w:rFonts w:asciiTheme="majorHAnsi" w:hAnsiTheme="majorHAnsi" w:cstheme="majorHAnsi"/>
                <w:color w:val="auto"/>
              </w:rPr>
              <w:t> </w:t>
            </w:r>
          </w:p>
        </w:tc>
      </w:tr>
      <w:tr w:rsidR="00556E1B" w:rsidRPr="006D1EEC" w14:paraId="5B15D09E"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41BBDF23"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Media and Communications Reporting</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5F6C176E"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each Coastcare Victoria funded grant, recipients are required to provide: </w:t>
            </w:r>
            <w:r w:rsidRPr="000902D7">
              <w:rPr>
                <w:rFonts w:asciiTheme="majorHAnsi" w:hAnsiTheme="majorHAnsi" w:cstheme="majorHAnsi"/>
                <w:color w:val="auto"/>
              </w:rPr>
              <w:t> </w:t>
            </w:r>
          </w:p>
          <w:p w14:paraId="50CBCF5F"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 At least five photos with permissions to reproduce.</w:t>
            </w:r>
            <w:r w:rsidRPr="000902D7">
              <w:rPr>
                <w:rFonts w:asciiTheme="majorHAnsi" w:hAnsiTheme="majorHAnsi" w:cstheme="majorHAnsi"/>
                <w:color w:val="auto"/>
              </w:rPr>
              <w:t> </w:t>
            </w:r>
          </w:p>
          <w:p w14:paraId="35DF4561"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 Copies of any communication activities targeting the general community.</w:t>
            </w:r>
            <w:r w:rsidRPr="000902D7">
              <w:rPr>
                <w:rFonts w:asciiTheme="majorHAnsi" w:hAnsiTheme="majorHAnsi" w:cstheme="majorHAnsi"/>
                <w:color w:val="auto"/>
              </w:rPr>
              <w:t> </w:t>
            </w:r>
          </w:p>
          <w:p w14:paraId="51757A38"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 Copies of any publications, signage or similar produced as a result of your grant.</w:t>
            </w:r>
            <w:r w:rsidRPr="000902D7">
              <w:rPr>
                <w:rFonts w:asciiTheme="majorHAnsi" w:hAnsiTheme="majorHAnsi" w:cstheme="majorHAnsi"/>
                <w:color w:val="auto"/>
              </w:rPr>
              <w:t> </w:t>
            </w:r>
          </w:p>
          <w:p w14:paraId="22DEAA56"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We will ask for copies of these materials in your progress and final reporting, but if you have something great or opportune, please forward it at any time.</w:t>
            </w:r>
            <w:r w:rsidRPr="000902D7">
              <w:rPr>
                <w:rFonts w:asciiTheme="majorHAnsi" w:hAnsiTheme="majorHAnsi" w:cstheme="majorHAnsi"/>
                <w:color w:val="auto"/>
              </w:rPr>
              <w:t> </w:t>
            </w:r>
          </w:p>
          <w:p w14:paraId="53395F9C"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Further detail is found in the ‘Coastcare Victoria Community Grants Standards - Media and Communications Reporting for your Coastcare Victoria Community Grant’ document attached.</w:t>
            </w:r>
            <w:r w:rsidRPr="000902D7">
              <w:rPr>
                <w:rFonts w:asciiTheme="majorHAnsi" w:hAnsiTheme="majorHAnsi" w:cstheme="majorHAnsi"/>
                <w:color w:val="auto"/>
              </w:rPr>
              <w:t> </w:t>
            </w:r>
          </w:p>
        </w:tc>
      </w:tr>
      <w:tr w:rsidR="00556E1B" w:rsidRPr="006D1EEC" w14:paraId="106A42BF"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6EF11B48"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Funding agreement conditions, milestones and dates</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32B089D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Please ensure you have read and understood all conditions in your funding agreement. It is your legal responsibility to ensure you comply. </w:t>
            </w:r>
            <w:r w:rsidRPr="000902D7">
              <w:rPr>
                <w:rFonts w:asciiTheme="majorHAnsi" w:hAnsiTheme="majorHAnsi" w:cstheme="majorHAnsi"/>
                <w:color w:val="auto"/>
              </w:rPr>
              <w:t> </w:t>
            </w:r>
          </w:p>
          <w:p w14:paraId="39A52ADD"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must deliver and complete the milestones by the due date specified in your agreement, unless otherwise approved in writing by Coastcare Victoria. </w:t>
            </w:r>
            <w:r w:rsidRPr="000902D7">
              <w:rPr>
                <w:rFonts w:asciiTheme="majorHAnsi" w:hAnsiTheme="majorHAnsi" w:cstheme="majorHAnsi"/>
                <w:color w:val="auto"/>
              </w:rPr>
              <w:t> </w:t>
            </w:r>
          </w:p>
        </w:tc>
      </w:tr>
      <w:tr w:rsidR="00556E1B" w:rsidRPr="006D1EEC" w14:paraId="540773D6"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578F406C"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Ineligible activities and budget items</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2DA7616D" w14:textId="77777777" w:rsidR="001F7039" w:rsidRPr="00BD6086" w:rsidRDefault="001F7039" w:rsidP="00A4539B">
            <w:pPr>
              <w:spacing w:after="60" w:line="240" w:lineRule="auto"/>
              <w:ind w:left="567" w:hanging="425"/>
              <w:textAlignment w:val="baseline"/>
              <w:rPr>
                <w:rFonts w:asciiTheme="majorHAnsi" w:hAnsiTheme="majorHAnsi" w:cstheme="majorHAnsi"/>
                <w:color w:val="auto"/>
              </w:rPr>
            </w:pPr>
            <w:r w:rsidRPr="00BD6086">
              <w:rPr>
                <w:rFonts w:asciiTheme="majorHAnsi" w:hAnsiTheme="majorHAnsi" w:cstheme="majorHAnsi"/>
                <w:color w:val="auto"/>
              </w:rPr>
              <w:t>Funding is NOT permitted to be used for the following: </w:t>
            </w:r>
          </w:p>
          <w:p w14:paraId="6E24D8CC" w14:textId="77777777" w:rsidR="005824C6" w:rsidRDefault="005824C6" w:rsidP="00A4539B">
            <w:pPr>
              <w:pStyle w:val="ListBullet"/>
              <w:numPr>
                <w:ilvl w:val="0"/>
                <w:numId w:val="54"/>
              </w:numPr>
              <w:spacing w:line="240" w:lineRule="auto"/>
              <w:ind w:left="567" w:hanging="425"/>
              <w:rPr>
                <w:rFonts w:eastAsia="Calibri"/>
              </w:rPr>
            </w:pPr>
            <w:r>
              <w:rPr>
                <w:rFonts w:eastAsia="Calibri"/>
              </w:rPr>
              <w:t xml:space="preserve">Wages of staff – for example, </w:t>
            </w:r>
            <w:r>
              <w:t>hiring an employee as the person delivering training/education is an ineligible activity; listing ‘contractors’ when those contractors are the same organisation as the Applicant (</w:t>
            </w:r>
            <w:proofErr w:type="spellStart"/>
            <w:r>
              <w:t>ie</w:t>
            </w:r>
            <w:proofErr w:type="spellEnd"/>
            <w:r>
              <w:t>, same ABN), contractors must be from an external party.</w:t>
            </w:r>
          </w:p>
          <w:p w14:paraId="169DF423"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Summer by the Sea Program activities</w:t>
            </w:r>
          </w:p>
          <w:p w14:paraId="44AB9717"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Works on or for the benefit of private land</w:t>
            </w:r>
            <w:r>
              <w:rPr>
                <w:rFonts w:eastAsia="Calibri"/>
              </w:rPr>
              <w:t>, such as asset protection and seawall structures</w:t>
            </w:r>
          </w:p>
          <w:p w14:paraId="05D025ED"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Development of recreation facilities or projects primarily focused on improving amenity</w:t>
            </w:r>
          </w:p>
          <w:p w14:paraId="1D4B9D09"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Any activity involving clearing of native vegetation</w:t>
            </w:r>
            <w:r>
              <w:rPr>
                <w:rFonts w:eastAsia="Calibri"/>
              </w:rPr>
              <w:t>,</w:t>
            </w:r>
            <w:r w:rsidRPr="00EB13E4">
              <w:rPr>
                <w:rFonts w:eastAsia="Calibri"/>
              </w:rPr>
              <w:t xml:space="preserve"> unless it is a declared environmental weed in your area</w:t>
            </w:r>
            <w:r>
              <w:rPr>
                <w:rFonts w:eastAsia="Calibri"/>
              </w:rPr>
              <w:t xml:space="preserve"> and appropriate permits are obtained</w:t>
            </w:r>
          </w:p>
          <w:p w14:paraId="78D434FD"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 xml:space="preserve">Revegetation works using species which are not local indigenous species </w:t>
            </w:r>
          </w:p>
          <w:p w14:paraId="0001BC22"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Removal of exotic trees from coastal foreshore areas where there is little or no remnant vegetation</w:t>
            </w:r>
          </w:p>
          <w:p w14:paraId="5D9B1F52" w14:textId="77777777" w:rsidR="005824C6" w:rsidRPr="00EB13E4" w:rsidRDefault="005824C6" w:rsidP="00A4539B">
            <w:pPr>
              <w:pStyle w:val="ListBullet"/>
              <w:numPr>
                <w:ilvl w:val="0"/>
                <w:numId w:val="54"/>
              </w:numPr>
              <w:spacing w:line="240" w:lineRule="auto"/>
              <w:ind w:left="567" w:hanging="425"/>
              <w:rPr>
                <w:rFonts w:eastAsia="Calibri"/>
              </w:rPr>
            </w:pPr>
            <w:r>
              <w:rPr>
                <w:rFonts w:eastAsia="Calibri"/>
              </w:rPr>
              <w:t>Large in</w:t>
            </w:r>
            <w:r w:rsidRPr="00EB13E4">
              <w:rPr>
                <w:rFonts w:eastAsia="Calibri"/>
              </w:rPr>
              <w:t>frastructure or engineering works</w:t>
            </w:r>
            <w:r>
              <w:rPr>
                <w:rFonts w:eastAsia="Calibri"/>
              </w:rPr>
              <w:t xml:space="preserve">, </w:t>
            </w:r>
            <w:r>
              <w:t>such as coastal asset protection erosion mitigation activities</w:t>
            </w:r>
          </w:p>
          <w:p w14:paraId="230D64C2"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 xml:space="preserve">Activities (or components of projects) that have </w:t>
            </w:r>
            <w:r>
              <w:rPr>
                <w:rFonts w:eastAsia="Calibri"/>
              </w:rPr>
              <w:t xml:space="preserve">already </w:t>
            </w:r>
            <w:r w:rsidRPr="00EB13E4">
              <w:rPr>
                <w:rFonts w:eastAsia="Calibri"/>
              </w:rPr>
              <w:t xml:space="preserve">been funded </w:t>
            </w:r>
            <w:r>
              <w:rPr>
                <w:rFonts w:eastAsia="Calibri"/>
              </w:rPr>
              <w:t xml:space="preserve">on the same site </w:t>
            </w:r>
            <w:r w:rsidRPr="00EB13E4">
              <w:rPr>
                <w:rFonts w:eastAsia="Calibri"/>
              </w:rPr>
              <w:t xml:space="preserve">by other </w:t>
            </w:r>
            <w:r>
              <w:rPr>
                <w:rFonts w:eastAsia="Calibri"/>
              </w:rPr>
              <w:t>sources</w:t>
            </w:r>
          </w:p>
          <w:p w14:paraId="53DF3141"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The purchase or production of goods or merchandise which are considered to be environmentally damaging e.g. plastics (hard or soft), polystyrene, single use items</w:t>
            </w:r>
            <w:r>
              <w:rPr>
                <w:rFonts w:eastAsia="Calibri"/>
              </w:rPr>
              <w:t xml:space="preserve"> (e.g. stickers, plastic cutlery and plates)</w:t>
            </w:r>
          </w:p>
          <w:p w14:paraId="34716F18"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Goods or services for competitions, prizes, gifts, vouchers or alcohol</w:t>
            </w:r>
          </w:p>
          <w:p w14:paraId="7EBFB572" w14:textId="77777777" w:rsidR="005824C6" w:rsidRDefault="005824C6" w:rsidP="00A4539B">
            <w:pPr>
              <w:pStyle w:val="ListBullet"/>
              <w:numPr>
                <w:ilvl w:val="0"/>
                <w:numId w:val="54"/>
              </w:numPr>
              <w:spacing w:line="240" w:lineRule="auto"/>
              <w:ind w:left="567" w:hanging="425"/>
              <w:rPr>
                <w:rFonts w:eastAsia="Calibri"/>
              </w:rPr>
            </w:pPr>
            <w:r w:rsidRPr="00EB13E4">
              <w:rPr>
                <w:rFonts w:eastAsia="Calibri"/>
              </w:rPr>
              <w:t>General operating or travel costs not directly associated with a project/event</w:t>
            </w:r>
          </w:p>
          <w:p w14:paraId="1BA0CC6E" w14:textId="77777777" w:rsidR="005824C6" w:rsidRPr="00EB13E4" w:rsidRDefault="005824C6" w:rsidP="00A4539B">
            <w:pPr>
              <w:pStyle w:val="ListBullet"/>
              <w:numPr>
                <w:ilvl w:val="0"/>
                <w:numId w:val="54"/>
              </w:numPr>
              <w:spacing w:line="240" w:lineRule="auto"/>
              <w:ind w:left="567" w:hanging="425"/>
              <w:rPr>
                <w:rFonts w:eastAsia="Calibri"/>
              </w:rPr>
            </w:pPr>
            <w:r>
              <w:rPr>
                <w:rFonts w:eastAsia="Calibri"/>
              </w:rPr>
              <w:t xml:space="preserve">Sand/beach renourishment </w:t>
            </w:r>
          </w:p>
          <w:p w14:paraId="02CF4EBD" w14:textId="77777777" w:rsidR="005824C6" w:rsidRDefault="005824C6" w:rsidP="00A4539B">
            <w:pPr>
              <w:pStyle w:val="ListBullet"/>
              <w:numPr>
                <w:ilvl w:val="0"/>
                <w:numId w:val="54"/>
              </w:numPr>
              <w:spacing w:line="240" w:lineRule="auto"/>
              <w:ind w:left="567" w:hanging="425"/>
              <w:rPr>
                <w:rFonts w:eastAsia="Calibri"/>
              </w:rPr>
            </w:pPr>
            <w:r>
              <w:rPr>
                <w:rFonts w:eastAsia="Calibri"/>
              </w:rPr>
              <w:t>A</w:t>
            </w:r>
            <w:r w:rsidRPr="00EB13E4">
              <w:rPr>
                <w:rFonts w:eastAsia="Calibri"/>
              </w:rPr>
              <w:t>ctivities involving the use of fire-arms, tranquilisers, explosives</w:t>
            </w:r>
            <w:r>
              <w:rPr>
                <w:rFonts w:eastAsia="Calibri"/>
              </w:rPr>
              <w:t>, trapping, ferreting or harbour destruction</w:t>
            </w:r>
            <w:r w:rsidRPr="00EB13E4">
              <w:rPr>
                <w:rFonts w:eastAsia="Calibri"/>
              </w:rPr>
              <w:t xml:space="preserve"> for </w:t>
            </w:r>
            <w:r>
              <w:rPr>
                <w:rFonts w:eastAsia="Calibri"/>
              </w:rPr>
              <w:t>animal</w:t>
            </w:r>
            <w:r w:rsidRPr="00EB13E4">
              <w:rPr>
                <w:rFonts w:eastAsia="Calibri"/>
              </w:rPr>
              <w:t xml:space="preserve"> control</w:t>
            </w:r>
            <w:r>
              <w:rPr>
                <w:rFonts w:eastAsia="Calibri"/>
              </w:rPr>
              <w:t>.</w:t>
            </w:r>
          </w:p>
          <w:p w14:paraId="660C53AB" w14:textId="77777777" w:rsidR="005824C6" w:rsidRPr="006D2CDB" w:rsidRDefault="005824C6" w:rsidP="00A4539B">
            <w:pPr>
              <w:pStyle w:val="ListBullet"/>
              <w:numPr>
                <w:ilvl w:val="0"/>
                <w:numId w:val="54"/>
              </w:numPr>
              <w:spacing w:line="240" w:lineRule="auto"/>
              <w:ind w:left="567" w:hanging="425"/>
              <w:rPr>
                <w:rFonts w:eastAsia="Calibri"/>
              </w:rPr>
            </w:pPr>
            <w:r w:rsidRPr="006D2CDB">
              <w:rPr>
                <w:rFonts w:eastAsia="Calibri"/>
              </w:rPr>
              <w:t>Feral cat control</w:t>
            </w:r>
          </w:p>
          <w:p w14:paraId="01F2AB02" w14:textId="77777777" w:rsidR="005824C6" w:rsidRPr="00EB13E4" w:rsidRDefault="005824C6" w:rsidP="00A4539B">
            <w:pPr>
              <w:pStyle w:val="ListBullet"/>
              <w:numPr>
                <w:ilvl w:val="0"/>
                <w:numId w:val="54"/>
              </w:numPr>
              <w:spacing w:line="240" w:lineRule="auto"/>
              <w:ind w:left="567" w:hanging="425"/>
              <w:rPr>
                <w:rFonts w:eastAsia="Calibri"/>
              </w:rPr>
            </w:pPr>
            <w:r w:rsidRPr="00EB13E4">
              <w:rPr>
                <w:rFonts w:eastAsia="Calibri"/>
              </w:rPr>
              <w:t xml:space="preserve">Any activity required as an offset (as a condition of a permit to clear native vegetation) </w:t>
            </w:r>
          </w:p>
          <w:p w14:paraId="559714B6" w14:textId="77777777" w:rsidR="005824C6" w:rsidRDefault="005824C6" w:rsidP="00A4539B">
            <w:pPr>
              <w:pStyle w:val="ListBullet"/>
              <w:numPr>
                <w:ilvl w:val="0"/>
                <w:numId w:val="54"/>
              </w:numPr>
              <w:spacing w:line="240" w:lineRule="auto"/>
              <w:ind w:left="567" w:hanging="425"/>
              <w:rPr>
                <w:rFonts w:eastAsia="Calibri"/>
              </w:rPr>
            </w:pPr>
            <w:r w:rsidRPr="00EB13E4">
              <w:rPr>
                <w:rFonts w:eastAsia="Calibri"/>
              </w:rPr>
              <w:t>Projects not relating to Victoria’s marine and coastal environments</w:t>
            </w:r>
          </w:p>
          <w:p w14:paraId="200271AC" w14:textId="77777777" w:rsidR="005824C6" w:rsidRPr="00317293" w:rsidRDefault="005824C6" w:rsidP="00A4539B">
            <w:pPr>
              <w:pStyle w:val="ListBullet"/>
              <w:numPr>
                <w:ilvl w:val="0"/>
                <w:numId w:val="54"/>
              </w:numPr>
              <w:ind w:left="567" w:hanging="425"/>
              <w:rPr>
                <w:rFonts w:ascii="Segoe UI" w:hAnsi="Segoe UI" w:cs="Segoe UI"/>
                <w:sz w:val="18"/>
                <w:szCs w:val="18"/>
              </w:rPr>
            </w:pPr>
            <w:r w:rsidRPr="00317293">
              <w:t>Using LPG devices, ferreting or harbor destruction for rabbit control </w:t>
            </w:r>
          </w:p>
          <w:p w14:paraId="18CF9F04" w14:textId="77777777" w:rsidR="005824C6" w:rsidRPr="00317293" w:rsidRDefault="005824C6" w:rsidP="00A4539B">
            <w:pPr>
              <w:pStyle w:val="ListBullet"/>
              <w:numPr>
                <w:ilvl w:val="0"/>
                <w:numId w:val="54"/>
              </w:numPr>
              <w:ind w:left="567" w:hanging="425"/>
              <w:rPr>
                <w:rFonts w:ascii="Segoe UI" w:hAnsi="Segoe UI" w:cs="Segoe UI"/>
                <w:sz w:val="18"/>
                <w:szCs w:val="18"/>
              </w:rPr>
            </w:pPr>
            <w:r w:rsidRPr="00317293">
              <w:t>Shooting animals </w:t>
            </w:r>
          </w:p>
          <w:p w14:paraId="38F6181A" w14:textId="7A85ACA3" w:rsidR="001F7039" w:rsidRPr="000902D7" w:rsidRDefault="005824C6" w:rsidP="00A4539B">
            <w:pPr>
              <w:pStyle w:val="ListBullet"/>
              <w:numPr>
                <w:ilvl w:val="0"/>
                <w:numId w:val="54"/>
              </w:numPr>
              <w:ind w:left="567" w:hanging="425"/>
              <w:rPr>
                <w:rFonts w:asciiTheme="majorHAnsi" w:hAnsiTheme="majorHAnsi" w:cstheme="majorHAnsi"/>
                <w:color w:val="auto"/>
              </w:rPr>
            </w:pPr>
            <w:r w:rsidRPr="00317293">
              <w:t>Trapping animals </w:t>
            </w:r>
          </w:p>
        </w:tc>
      </w:tr>
      <w:tr w:rsidR="00556E1B" w:rsidRPr="006D1EEC" w14:paraId="3E22B9B5"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3CF3C324"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Capital items</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6E921338"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Capital items and equipment are those that have a usable lifespan beyond one year and therefore would need to be maintained on an asset register by an </w:t>
            </w:r>
            <w:proofErr w:type="spellStart"/>
            <w:r w:rsidRPr="000902D7">
              <w:rPr>
                <w:rFonts w:asciiTheme="majorHAnsi" w:hAnsiTheme="majorHAnsi" w:cstheme="majorHAnsi"/>
                <w:color w:val="auto"/>
                <w:lang w:val="en-US"/>
              </w:rPr>
              <w:t>organisation</w:t>
            </w:r>
            <w:proofErr w:type="spellEnd"/>
            <w:r w:rsidRPr="000902D7">
              <w:rPr>
                <w:rFonts w:asciiTheme="majorHAnsi" w:hAnsiTheme="majorHAnsi" w:cstheme="majorHAnsi"/>
                <w:color w:val="auto"/>
                <w:lang w:val="en-US"/>
              </w:rPr>
              <w:t> to be depreciated over several accounting periods. This includes items such as for example tree planters and photographic, video and motion sensor cameras.</w:t>
            </w:r>
            <w:r w:rsidRPr="000902D7">
              <w:rPr>
                <w:rFonts w:asciiTheme="majorHAnsi" w:hAnsiTheme="majorHAnsi" w:cstheme="majorHAnsi"/>
                <w:color w:val="auto"/>
              </w:rPr>
              <w:t> </w:t>
            </w:r>
          </w:p>
          <w:p w14:paraId="74F82EB2"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All capital items or equipment should be registered as an asset with your </w:t>
            </w:r>
            <w:proofErr w:type="spellStart"/>
            <w:r w:rsidRPr="000902D7">
              <w:rPr>
                <w:rFonts w:asciiTheme="majorHAnsi" w:hAnsiTheme="majorHAnsi" w:cstheme="majorHAnsi"/>
                <w:color w:val="auto"/>
                <w:lang w:val="en-US"/>
              </w:rPr>
              <w:t>organisation</w:t>
            </w:r>
            <w:proofErr w:type="spellEnd"/>
            <w:r w:rsidRPr="000902D7">
              <w:rPr>
                <w:rFonts w:asciiTheme="majorHAnsi" w:hAnsiTheme="majorHAnsi" w:cstheme="majorHAnsi"/>
                <w:color w:val="auto"/>
                <w:lang w:val="en-US"/>
              </w:rPr>
              <w:t>.</w:t>
            </w:r>
            <w:r w:rsidRPr="000902D7">
              <w:rPr>
                <w:rFonts w:asciiTheme="majorHAnsi" w:hAnsiTheme="majorHAnsi" w:cstheme="majorHAnsi"/>
                <w:color w:val="auto"/>
              </w:rPr>
              <w:t> </w:t>
            </w:r>
          </w:p>
          <w:p w14:paraId="70245D78"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Please ensure that where possible, assets are hired or borrowed and shared between </w:t>
            </w:r>
            <w:proofErr w:type="spellStart"/>
            <w:r w:rsidRPr="000902D7">
              <w:rPr>
                <w:rFonts w:asciiTheme="majorHAnsi" w:hAnsiTheme="majorHAnsi" w:cstheme="majorHAnsi"/>
                <w:color w:val="auto"/>
                <w:lang w:val="en-US"/>
              </w:rPr>
              <w:t>organisations</w:t>
            </w:r>
            <w:proofErr w:type="spellEnd"/>
            <w:r w:rsidRPr="000902D7">
              <w:rPr>
                <w:rFonts w:asciiTheme="majorHAnsi" w:hAnsiTheme="majorHAnsi" w:cstheme="majorHAnsi"/>
                <w:color w:val="auto"/>
                <w:lang w:val="en-US"/>
              </w:rPr>
              <w:t> / groups rather than purchased for one-off projects.</w:t>
            </w:r>
            <w:r w:rsidRPr="000902D7">
              <w:rPr>
                <w:rFonts w:asciiTheme="majorHAnsi" w:hAnsiTheme="majorHAnsi" w:cstheme="majorHAnsi"/>
                <w:color w:val="auto"/>
              </w:rPr>
              <w:t> </w:t>
            </w:r>
          </w:p>
        </w:tc>
      </w:tr>
      <w:tr w:rsidR="00556E1B" w:rsidRPr="006D1EEC" w14:paraId="00E67F78"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553B2AFF"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Insurance</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59ED551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Insurance is required from the start date of your funding agreement. You must maintain effective and appropriate insurance coverage for your operational and business risks for the duration of your funding agreement.</w:t>
            </w:r>
            <w:r w:rsidRPr="000902D7">
              <w:rPr>
                <w:rFonts w:asciiTheme="majorHAnsi" w:hAnsiTheme="majorHAnsi" w:cstheme="majorHAnsi"/>
                <w:color w:val="auto"/>
              </w:rPr>
              <w:t> </w:t>
            </w:r>
          </w:p>
        </w:tc>
      </w:tr>
      <w:tr w:rsidR="004E0F0C" w:rsidRPr="006D1EEC" w14:paraId="16B7946B" w14:textId="77777777" w:rsidTr="00DB06B9">
        <w:tc>
          <w:tcPr>
            <w:tcW w:w="10206" w:type="dxa"/>
            <w:gridSpan w:val="2"/>
            <w:tcBorders>
              <w:top w:val="single" w:sz="6" w:space="0" w:color="363534"/>
              <w:left w:val="single" w:sz="6" w:space="0" w:color="363534"/>
              <w:bottom w:val="single" w:sz="6" w:space="0" w:color="363534"/>
              <w:right w:val="single" w:sz="6" w:space="0" w:color="363534"/>
            </w:tcBorders>
            <w:shd w:val="clear" w:color="auto" w:fill="auto"/>
          </w:tcPr>
          <w:p w14:paraId="21ECDBC3" w14:textId="3716A3DB" w:rsidR="004E0F0C" w:rsidRPr="006D1EEC" w:rsidRDefault="004E0F0C" w:rsidP="006D1EEC">
            <w:pPr>
              <w:spacing w:after="60" w:line="240" w:lineRule="auto"/>
              <w:ind w:left="142"/>
              <w:textAlignment w:val="baseline"/>
              <w:rPr>
                <w:rFonts w:asciiTheme="majorHAnsi" w:hAnsiTheme="majorHAnsi" w:cstheme="majorHAnsi"/>
                <w:color w:val="auto"/>
                <w:lang w:val="en-US"/>
              </w:rPr>
            </w:pPr>
            <w:r w:rsidRPr="000902D7">
              <w:rPr>
                <w:rFonts w:asciiTheme="majorHAnsi" w:hAnsiTheme="majorHAnsi" w:cstheme="majorHAnsi"/>
                <w:color w:val="004262"/>
                <w:lang w:val="en-US"/>
              </w:rPr>
              <w:t>For On-Ground Works</w:t>
            </w:r>
            <w:r w:rsidRPr="000902D7">
              <w:rPr>
                <w:rFonts w:asciiTheme="majorHAnsi" w:hAnsiTheme="majorHAnsi" w:cstheme="majorHAnsi"/>
                <w:color w:val="004262"/>
              </w:rPr>
              <w:t> </w:t>
            </w:r>
          </w:p>
        </w:tc>
      </w:tr>
      <w:tr w:rsidR="00556E1B" w:rsidRPr="006D1EEC" w14:paraId="2FBD6E6F"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6B8137B7"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Aboriginal cultural heritage</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574349D3"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See attached ‘Aboriginal Cultural Heritage Guide for Landcare and environmental volunteering groups and networks’.</w:t>
            </w:r>
            <w:r w:rsidRPr="000902D7">
              <w:rPr>
                <w:rFonts w:asciiTheme="majorHAnsi" w:hAnsiTheme="majorHAnsi" w:cstheme="majorHAnsi"/>
                <w:color w:val="auto"/>
              </w:rPr>
              <w:t> </w:t>
            </w:r>
          </w:p>
          <w:p w14:paraId="4B73F9E5"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Where proposed activities may impact Aboriginal cultural heritage, you must seek advice from the relevant Registered Aboriginal Party or Aboriginal Victoria.</w:t>
            </w:r>
            <w:r w:rsidRPr="000902D7">
              <w:rPr>
                <w:rFonts w:asciiTheme="majorHAnsi" w:hAnsiTheme="majorHAnsi" w:cstheme="majorHAnsi"/>
                <w:color w:val="auto"/>
              </w:rPr>
              <w:t> </w:t>
            </w:r>
          </w:p>
          <w:p w14:paraId="3B46A2A7"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Before commencing any works, you must meet requirements of the </w:t>
            </w:r>
            <w:r w:rsidRPr="000902D7">
              <w:rPr>
                <w:rFonts w:asciiTheme="majorHAnsi" w:hAnsiTheme="majorHAnsi" w:cstheme="majorHAnsi"/>
                <w:i/>
                <w:iCs/>
                <w:color w:val="auto"/>
                <w:lang w:val="en-US"/>
              </w:rPr>
              <w:t>Aboriginal Heritage Act 2006 </w:t>
            </w:r>
            <w:r w:rsidRPr="000902D7">
              <w:rPr>
                <w:rFonts w:asciiTheme="majorHAnsi" w:hAnsiTheme="majorHAnsi" w:cstheme="majorHAnsi"/>
                <w:color w:val="auto"/>
                <w:lang w:val="en-US"/>
              </w:rPr>
              <w:t>and obtain </w:t>
            </w:r>
            <w:proofErr w:type="spellStart"/>
            <w:r w:rsidRPr="000902D7">
              <w:rPr>
                <w:rFonts w:asciiTheme="majorHAnsi" w:hAnsiTheme="majorHAnsi" w:cstheme="majorHAnsi"/>
                <w:color w:val="auto"/>
                <w:lang w:val="en-US"/>
              </w:rPr>
              <w:t>authorisation</w:t>
            </w:r>
            <w:proofErr w:type="spellEnd"/>
            <w:r w:rsidRPr="000902D7">
              <w:rPr>
                <w:rFonts w:asciiTheme="majorHAnsi" w:hAnsiTheme="majorHAnsi" w:cstheme="majorHAnsi"/>
                <w:color w:val="auto"/>
                <w:lang w:val="en-US"/>
              </w:rPr>
              <w:t> from the relevant approval authority where proposed activities may require a cultural heritage management plan or cultural heritage permit.</w:t>
            </w:r>
            <w:r w:rsidRPr="000902D7">
              <w:rPr>
                <w:rFonts w:asciiTheme="majorHAnsi" w:hAnsiTheme="majorHAnsi" w:cstheme="majorHAnsi"/>
                <w:color w:val="auto"/>
              </w:rPr>
              <w:t> </w:t>
            </w:r>
          </w:p>
          <w:p w14:paraId="1FDAC00E"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Read up on processes under the Aboriginal Heritage Act 2006 for managing and protecting Aboriginal cultural heritage, including cultural heritage management plans (CHMP), permits, agreements and tests at </w:t>
            </w:r>
            <w:hyperlink r:id="rId84" w:tgtFrame="_blank" w:history="1">
              <w:r w:rsidRPr="000902D7">
                <w:rPr>
                  <w:rFonts w:asciiTheme="majorHAnsi" w:hAnsiTheme="majorHAnsi" w:cstheme="majorHAnsi"/>
                  <w:color w:val="2E4F5F"/>
                  <w:u w:val="single"/>
                  <w:lang w:val="en-US"/>
                </w:rPr>
                <w:t>https://www.aboriginalvictoria.vic.gov.au/cultural-heritage-management-plans-permits-agreements-and-tests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26069555"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further information refer to the Aboriginal Heritage Council website:</w:t>
            </w:r>
            <w:r w:rsidRPr="000902D7">
              <w:rPr>
                <w:rFonts w:asciiTheme="majorHAnsi" w:hAnsiTheme="majorHAnsi" w:cstheme="majorHAnsi"/>
                <w:color w:val="auto"/>
              </w:rPr>
              <w:t> </w:t>
            </w:r>
          </w:p>
          <w:p w14:paraId="659B92DA" w14:textId="77777777" w:rsidR="001F7039" w:rsidRPr="000902D7" w:rsidRDefault="00236AF9" w:rsidP="006D1EEC">
            <w:pPr>
              <w:spacing w:after="60" w:line="240" w:lineRule="auto"/>
              <w:ind w:left="142"/>
              <w:textAlignment w:val="baseline"/>
              <w:rPr>
                <w:rFonts w:asciiTheme="majorHAnsi" w:hAnsiTheme="majorHAnsi" w:cstheme="majorHAnsi"/>
                <w:color w:val="auto"/>
              </w:rPr>
            </w:pPr>
            <w:hyperlink r:id="rId85" w:tgtFrame="_blank" w:history="1">
              <w:r w:rsidR="001F7039" w:rsidRPr="000902D7">
                <w:rPr>
                  <w:rFonts w:asciiTheme="majorHAnsi" w:hAnsiTheme="majorHAnsi" w:cstheme="majorHAnsi"/>
                  <w:color w:val="2E4F5F"/>
                  <w:u w:val="single"/>
                  <w:lang w:val="en-US"/>
                </w:rPr>
                <w:t>https://www.aboriginalheritagecouncil.vic.gov.au</w:t>
              </w:r>
            </w:hyperlink>
            <w:r w:rsidR="001F7039" w:rsidRPr="000902D7">
              <w:rPr>
                <w:rFonts w:asciiTheme="majorHAnsi" w:hAnsiTheme="majorHAnsi" w:cstheme="majorHAnsi"/>
                <w:color w:val="auto"/>
              </w:rPr>
              <w:t> </w:t>
            </w:r>
          </w:p>
          <w:p w14:paraId="1C5D9F25" w14:textId="77777777" w:rsidR="001F7039" w:rsidRPr="000902D7" w:rsidRDefault="00236AF9" w:rsidP="006D1EEC">
            <w:pPr>
              <w:spacing w:after="60" w:line="240" w:lineRule="auto"/>
              <w:ind w:left="142"/>
              <w:textAlignment w:val="baseline"/>
              <w:rPr>
                <w:rFonts w:asciiTheme="majorHAnsi" w:hAnsiTheme="majorHAnsi" w:cstheme="majorHAnsi"/>
                <w:color w:val="auto"/>
              </w:rPr>
            </w:pPr>
            <w:hyperlink r:id="rId86" w:tgtFrame="_blank" w:history="1">
              <w:r w:rsidR="001F7039" w:rsidRPr="000902D7">
                <w:rPr>
                  <w:rFonts w:asciiTheme="majorHAnsi" w:hAnsiTheme="majorHAnsi" w:cstheme="majorHAnsi"/>
                  <w:color w:val="2E4F5F"/>
                  <w:u w:val="single"/>
                  <w:lang w:val="en-US"/>
                </w:rPr>
                <w:t>https://www.aboriginalheritagecouncil.vic.gov.au/victorias-registered-aboriginal-parties</w:t>
              </w:r>
            </w:hyperlink>
            <w:r w:rsidR="001F7039" w:rsidRPr="000902D7">
              <w:rPr>
                <w:rFonts w:asciiTheme="majorHAnsi" w:hAnsiTheme="majorHAnsi" w:cstheme="majorHAnsi"/>
                <w:color w:val="auto"/>
              </w:rPr>
              <w:t> </w:t>
            </w:r>
          </w:p>
          <w:p w14:paraId="4EAF2223" w14:textId="77777777" w:rsidR="001F7039" w:rsidRPr="000902D7" w:rsidRDefault="00236AF9" w:rsidP="006D1EEC">
            <w:pPr>
              <w:spacing w:after="60" w:line="240" w:lineRule="auto"/>
              <w:ind w:left="142"/>
              <w:textAlignment w:val="baseline"/>
              <w:rPr>
                <w:rFonts w:asciiTheme="majorHAnsi" w:hAnsiTheme="majorHAnsi" w:cstheme="majorHAnsi"/>
                <w:color w:val="auto"/>
              </w:rPr>
            </w:pPr>
            <w:hyperlink r:id="rId87" w:tgtFrame="_blank" w:history="1">
              <w:r w:rsidR="001F7039" w:rsidRPr="000902D7">
                <w:rPr>
                  <w:rFonts w:asciiTheme="majorHAnsi" w:hAnsiTheme="majorHAnsi" w:cstheme="majorHAnsi"/>
                  <w:color w:val="2E4F5F"/>
                  <w:u w:val="single"/>
                  <w:lang w:val="en-US"/>
                </w:rPr>
                <w:t>https://www.aboriginalvictoria.vic.gov.au/report-and-protect-possible-aboriginal-place-or-object</w:t>
              </w:r>
            </w:hyperlink>
            <w:r w:rsidR="001F7039" w:rsidRPr="000902D7">
              <w:rPr>
                <w:rFonts w:asciiTheme="majorHAnsi" w:hAnsiTheme="majorHAnsi" w:cstheme="majorHAnsi"/>
                <w:color w:val="auto"/>
              </w:rPr>
              <w:t> </w:t>
            </w:r>
          </w:p>
        </w:tc>
      </w:tr>
      <w:tr w:rsidR="00556E1B" w:rsidRPr="006D1EEC" w14:paraId="164040ED"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11426A60"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Animal ethics approvals</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3BF79461"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All research proposals involving animals, for example live-capture and release; bird or bat banding (ABBBS), marking; radio tracking; taking of tissue samples; call playback, baited remote sensing cameras, may first require Animal Ethics Committee (AEC) approval in accordance with the Prevention of Cruelty to Animals Act 1986 (POCTA), POCTA Regulations 2019 and the Australian Code for the care and use of animals or scientific purposes. The purpose of the POCTA Act is to prevent cruelty to animals; to encourage the considerate treatment of animals; and to improve the level of community awareness about the prevention of cruelty to animals.</w:t>
            </w:r>
            <w:r w:rsidRPr="000902D7">
              <w:rPr>
                <w:rFonts w:asciiTheme="majorHAnsi" w:hAnsiTheme="majorHAnsi" w:cstheme="majorHAnsi"/>
                <w:color w:val="auto"/>
              </w:rPr>
              <w:t> </w:t>
            </w:r>
          </w:p>
          <w:p w14:paraId="24042D3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further information regarding animal ethics approvals and requirements refer to Agriculture Victoria's website: </w:t>
            </w:r>
            <w:hyperlink r:id="rId88" w:tgtFrame="_blank" w:history="1">
              <w:r w:rsidRPr="000902D7">
                <w:rPr>
                  <w:rFonts w:asciiTheme="majorHAnsi" w:hAnsiTheme="majorHAnsi" w:cstheme="majorHAnsi"/>
                  <w:color w:val="2E4F5F"/>
                  <w:u w:val="single"/>
                  <w:lang w:val="en-US"/>
                </w:rPr>
                <w:t>https://agriculture.vic.gov.au/livestock-and-animals/animal-welfare-victoria/animals-used-in-research-and-teaching</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4F47B155"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And Animal Ethics Committee (AEC): </w:t>
            </w:r>
            <w:hyperlink r:id="rId89" w:tgtFrame="_blank" w:history="1">
              <w:r w:rsidRPr="000902D7">
                <w:rPr>
                  <w:rFonts w:asciiTheme="majorHAnsi" w:hAnsiTheme="majorHAnsi" w:cstheme="majorHAnsi"/>
                  <w:color w:val="2E4F5F"/>
                  <w:u w:val="single"/>
                  <w:lang w:val="en-US"/>
                </w:rPr>
                <w:t>https://agriculture.vic.gov.au/livestock-and-animals/animal-welfare-victoria/animals-used-in-research-and-teaching/animal-ethics-committees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0C6AEA9D"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may require a Scientific Procedures Premises License issued by AEC. Please seek advice from the Licensing Officer regarding requirements: sp.licensing@ecodev.vic.gov.au</w:t>
            </w:r>
            <w:r w:rsidRPr="000902D7">
              <w:rPr>
                <w:rFonts w:asciiTheme="majorHAnsi" w:hAnsiTheme="majorHAnsi" w:cstheme="majorHAnsi"/>
                <w:color w:val="auto"/>
              </w:rPr>
              <w:t> </w:t>
            </w:r>
          </w:p>
          <w:p w14:paraId="7CB74F9D"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Please ensure you allow enough time for approvals/licenses as these need to be in place before on-ground project activities commence.</w:t>
            </w:r>
            <w:r w:rsidRPr="000902D7">
              <w:rPr>
                <w:rFonts w:asciiTheme="majorHAnsi" w:hAnsiTheme="majorHAnsi" w:cstheme="majorHAnsi"/>
                <w:color w:val="auto"/>
              </w:rPr>
              <w:t> </w:t>
            </w:r>
          </w:p>
          <w:p w14:paraId="1F763E4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In addition, you may require a permit for projects relating to pest animals. Visit </w:t>
            </w:r>
            <w:hyperlink r:id="rId90" w:tgtFrame="_blank" w:history="1">
              <w:r w:rsidRPr="000902D7">
                <w:rPr>
                  <w:rFonts w:asciiTheme="majorHAnsi" w:hAnsiTheme="majorHAnsi" w:cstheme="majorHAnsi"/>
                  <w:color w:val="2E4F5F"/>
                  <w:u w:val="single"/>
                  <w:lang w:val="en-US"/>
                </w:rPr>
                <w:t>https://agriculture.vic.gov.au/biosecurity/protecting-victoria/legislation-policy-and-permits/managing-pest-animals</w:t>
              </w:r>
            </w:hyperlink>
            <w:r w:rsidRPr="000902D7">
              <w:rPr>
                <w:rFonts w:asciiTheme="majorHAnsi" w:hAnsiTheme="majorHAnsi" w:cstheme="majorHAnsi"/>
                <w:color w:val="auto"/>
              </w:rPr>
              <w:t> </w:t>
            </w:r>
          </w:p>
        </w:tc>
      </w:tr>
      <w:tr w:rsidR="00556E1B" w:rsidRPr="006D1EEC" w14:paraId="68A223A0"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A0785BC"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Contractors</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4DA25BA2"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must ensure that any contractors have current and adequate insurance, licenses, permits and approvals for all works before commencing. Contractors must have insurance that is appropriate for the risk and scale of the works to be conducted.</w:t>
            </w:r>
            <w:r w:rsidRPr="000902D7">
              <w:rPr>
                <w:rFonts w:asciiTheme="majorHAnsi" w:hAnsiTheme="majorHAnsi" w:cstheme="majorHAnsi"/>
                <w:color w:val="auto"/>
              </w:rPr>
              <w:t> </w:t>
            </w:r>
          </w:p>
        </w:tc>
      </w:tr>
      <w:tr w:rsidR="00556E1B" w:rsidRPr="006D1EEC" w14:paraId="1E7F016A"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F3D9FCC"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Land manager Consent </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6A281373"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must seek and obtain the written consent of all property owner/s or land manager/s prior to starting any activity on the land they own or manage.</w:t>
            </w:r>
            <w:r w:rsidRPr="000902D7">
              <w:rPr>
                <w:rFonts w:asciiTheme="majorHAnsi" w:hAnsiTheme="majorHAnsi" w:cstheme="majorHAnsi"/>
                <w:color w:val="auto"/>
              </w:rPr>
              <w:t> </w:t>
            </w:r>
          </w:p>
        </w:tc>
      </w:tr>
      <w:tr w:rsidR="00556E1B" w:rsidRPr="006D1EEC" w14:paraId="1602EC0D"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96602CC"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Legislative and regulatory requirements</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298603EF"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It is your responsibility to ensure that your project complies with all requirements set out in any applicable State, Commonwealth, territory and local government legislations and regulations, including that all necessary planning, approvals and/or permits are or will be in place prior to the commencement of on ground activities for the project. Speak to the relevant land manager for advice on requirements specific to your project.  </w:t>
            </w:r>
            <w:r w:rsidRPr="000902D7">
              <w:rPr>
                <w:rFonts w:asciiTheme="majorHAnsi" w:hAnsiTheme="majorHAnsi" w:cstheme="majorHAnsi"/>
                <w:color w:val="auto"/>
              </w:rPr>
              <w:t> </w:t>
            </w:r>
          </w:p>
          <w:p w14:paraId="1551A7AB"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Commonwealth and state/territory legislations and regulations include but are not limited to those listed below: </w:t>
            </w:r>
            <w:r w:rsidRPr="000902D7">
              <w:rPr>
                <w:rFonts w:asciiTheme="majorHAnsi" w:hAnsiTheme="majorHAnsi" w:cstheme="majorHAnsi"/>
                <w:color w:val="auto"/>
              </w:rPr>
              <w:t> </w:t>
            </w:r>
          </w:p>
          <w:p w14:paraId="7899F54D"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Aboriginal Heritage Act 2006</w:t>
            </w:r>
            <w:r w:rsidRPr="000902D7">
              <w:rPr>
                <w:rFonts w:asciiTheme="majorHAnsi" w:hAnsiTheme="majorHAnsi" w:cstheme="majorHAnsi"/>
                <w:color w:val="auto"/>
              </w:rPr>
              <w:t> </w:t>
            </w:r>
          </w:p>
          <w:p w14:paraId="4564954A"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Aboriginal Heritage Amendment Act 2016</w:t>
            </w:r>
            <w:r w:rsidRPr="000902D7">
              <w:rPr>
                <w:rFonts w:asciiTheme="majorHAnsi" w:hAnsiTheme="majorHAnsi" w:cstheme="majorHAnsi"/>
                <w:color w:val="auto"/>
              </w:rPr>
              <w:t> </w:t>
            </w:r>
          </w:p>
          <w:p w14:paraId="3EC01DB6"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Aboriginal Heritage Regulations 2018</w:t>
            </w:r>
            <w:r w:rsidRPr="000902D7">
              <w:rPr>
                <w:rFonts w:asciiTheme="majorHAnsi" w:hAnsiTheme="majorHAnsi" w:cstheme="majorHAnsi"/>
                <w:color w:val="auto"/>
              </w:rPr>
              <w:t> </w:t>
            </w:r>
          </w:p>
          <w:p w14:paraId="6B40A32F"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Environment Protection and Biodiversity Conservation Act 1999</w:t>
            </w:r>
            <w:r w:rsidRPr="000902D7">
              <w:rPr>
                <w:rFonts w:asciiTheme="majorHAnsi" w:hAnsiTheme="majorHAnsi" w:cstheme="majorHAnsi"/>
                <w:color w:val="auto"/>
              </w:rPr>
              <w:t> </w:t>
            </w:r>
          </w:p>
          <w:p w14:paraId="29C13AA3"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Flora and Fauna Guarantee Act 1988 </w:t>
            </w:r>
            <w:r w:rsidRPr="000902D7">
              <w:rPr>
                <w:rFonts w:asciiTheme="majorHAnsi" w:hAnsiTheme="majorHAnsi" w:cstheme="majorHAnsi"/>
                <w:color w:val="auto"/>
              </w:rPr>
              <w:t> </w:t>
            </w:r>
          </w:p>
          <w:p w14:paraId="74F33CBA"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Marine and Coastal Act 2018</w:t>
            </w:r>
            <w:r w:rsidRPr="000902D7">
              <w:rPr>
                <w:rFonts w:asciiTheme="majorHAnsi" w:hAnsiTheme="majorHAnsi" w:cstheme="majorHAnsi"/>
                <w:color w:val="auto"/>
              </w:rPr>
              <w:t> </w:t>
            </w:r>
          </w:p>
          <w:p w14:paraId="326DB0A5"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Native Title Act 1993</w:t>
            </w:r>
            <w:r w:rsidRPr="000902D7">
              <w:rPr>
                <w:rFonts w:asciiTheme="majorHAnsi" w:hAnsiTheme="majorHAnsi" w:cstheme="majorHAnsi"/>
                <w:color w:val="auto"/>
              </w:rPr>
              <w:t> </w:t>
            </w:r>
          </w:p>
          <w:p w14:paraId="351E7432"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Occupational Health and Safety Act 2004  </w:t>
            </w:r>
            <w:r w:rsidRPr="000902D7">
              <w:rPr>
                <w:rFonts w:asciiTheme="majorHAnsi" w:hAnsiTheme="majorHAnsi" w:cstheme="majorHAnsi"/>
                <w:color w:val="auto"/>
              </w:rPr>
              <w:t> </w:t>
            </w:r>
          </w:p>
          <w:p w14:paraId="6C5C7C3A"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Planning and Environment Act 1987</w:t>
            </w:r>
            <w:r w:rsidRPr="000902D7">
              <w:rPr>
                <w:rFonts w:asciiTheme="majorHAnsi" w:hAnsiTheme="majorHAnsi" w:cstheme="majorHAnsi"/>
                <w:color w:val="auto"/>
              </w:rPr>
              <w:t> </w:t>
            </w:r>
          </w:p>
          <w:p w14:paraId="3316A3A6"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The Privacy Act 1988 (Commonwealth) </w:t>
            </w:r>
            <w:r w:rsidRPr="000902D7">
              <w:rPr>
                <w:rFonts w:asciiTheme="majorHAnsi" w:hAnsiTheme="majorHAnsi" w:cstheme="majorHAnsi"/>
                <w:color w:val="auto"/>
              </w:rPr>
              <w:t> </w:t>
            </w:r>
          </w:p>
          <w:p w14:paraId="0690E469"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The Freedom of Information Act 1982</w:t>
            </w:r>
            <w:r w:rsidRPr="000902D7">
              <w:rPr>
                <w:rFonts w:asciiTheme="majorHAnsi" w:hAnsiTheme="majorHAnsi" w:cstheme="majorHAnsi"/>
                <w:color w:val="auto"/>
              </w:rPr>
              <w:t> </w:t>
            </w:r>
          </w:p>
          <w:p w14:paraId="7F974018"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Traditional Owner Settlement Act 2010 </w:t>
            </w:r>
            <w:r w:rsidRPr="000902D7">
              <w:rPr>
                <w:rFonts w:asciiTheme="majorHAnsi" w:hAnsiTheme="majorHAnsi" w:cstheme="majorHAnsi"/>
                <w:color w:val="auto"/>
              </w:rPr>
              <w:t> </w:t>
            </w:r>
          </w:p>
          <w:p w14:paraId="6882E282"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Victoria’s Child Safe Standards </w:t>
            </w:r>
            <w:r w:rsidRPr="000902D7">
              <w:rPr>
                <w:rFonts w:asciiTheme="majorHAnsi" w:hAnsiTheme="majorHAnsi" w:cstheme="majorHAnsi"/>
                <w:color w:val="auto"/>
              </w:rPr>
              <w:t> </w:t>
            </w:r>
          </w:p>
          <w:p w14:paraId="003896EF" w14:textId="77777777" w:rsidR="001F7039" w:rsidRPr="000902D7" w:rsidRDefault="001F7039" w:rsidP="006D1EEC">
            <w:pPr>
              <w:numPr>
                <w:ilvl w:val="0"/>
                <w:numId w:val="46"/>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i/>
                <w:iCs/>
                <w:color w:val="auto"/>
                <w:lang w:val="en-US"/>
              </w:rPr>
              <w:t>Working with Children Act 2005</w:t>
            </w:r>
            <w:r w:rsidRPr="000902D7">
              <w:rPr>
                <w:rFonts w:asciiTheme="majorHAnsi" w:hAnsiTheme="majorHAnsi" w:cstheme="majorHAnsi"/>
                <w:color w:val="auto"/>
              </w:rPr>
              <w:t> </w:t>
            </w:r>
          </w:p>
        </w:tc>
      </w:tr>
      <w:tr w:rsidR="00556E1B" w:rsidRPr="006D1EEC" w14:paraId="5F7A1E85"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9265C0F"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Occupational Health and Safety</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1FA6692C"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must ensure Occupational Health and Safety requirements are met including developing a Job Safety Plan (or equivalent) and undertaking a Site Safety Survey before work commences.  You must ensure there is appropriate supervision and training of staff, volunteers and contractors, and safe equipment and PPE available.  </w:t>
            </w:r>
            <w:r w:rsidRPr="000902D7">
              <w:rPr>
                <w:rFonts w:asciiTheme="majorHAnsi" w:hAnsiTheme="majorHAnsi" w:cstheme="majorHAnsi"/>
                <w:color w:val="auto"/>
              </w:rPr>
              <w:t> </w:t>
            </w:r>
          </w:p>
          <w:p w14:paraId="4E1D9215"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volunteer </w:t>
            </w:r>
            <w:proofErr w:type="spellStart"/>
            <w:r w:rsidRPr="000902D7">
              <w:rPr>
                <w:rFonts w:asciiTheme="majorHAnsi" w:hAnsiTheme="majorHAnsi" w:cstheme="majorHAnsi"/>
                <w:color w:val="auto"/>
                <w:lang w:val="en-US"/>
              </w:rPr>
              <w:t>organisations</w:t>
            </w:r>
            <w:proofErr w:type="spellEnd"/>
            <w:r w:rsidRPr="000902D7">
              <w:rPr>
                <w:rFonts w:asciiTheme="majorHAnsi" w:hAnsiTheme="majorHAnsi" w:cstheme="majorHAnsi"/>
                <w:color w:val="auto"/>
                <w:lang w:val="en-US"/>
              </w:rPr>
              <w:t> – please ensure you liaise with your OHS Responsible Officer in planning your project delivery.  If you are unsure which land manager is your Responsible Officer, please discuss this with Coastcare Victoria as soon as possible.  </w:t>
            </w:r>
            <w:r w:rsidRPr="000902D7">
              <w:rPr>
                <w:rFonts w:asciiTheme="majorHAnsi" w:hAnsiTheme="majorHAnsi" w:cstheme="majorHAnsi"/>
                <w:color w:val="auto"/>
              </w:rPr>
              <w:t> </w:t>
            </w:r>
          </w:p>
        </w:tc>
      </w:tr>
      <w:tr w:rsidR="00556E1B" w:rsidRPr="006D1EEC" w14:paraId="522700C6"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AF1CDEC"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Permits – General </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5975CF5E"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Funding of an Activity does not constitute a permit from DELWP, Coastcare Victoria or from Local Government Authorities. You are responsible for obtaining all necessary permits required in relation to the Activity including but not limited to the following:</w:t>
            </w:r>
            <w:r w:rsidRPr="000902D7">
              <w:rPr>
                <w:rFonts w:asciiTheme="majorHAnsi" w:hAnsiTheme="majorHAnsi" w:cstheme="majorHAnsi"/>
                <w:color w:val="auto"/>
              </w:rPr>
              <w:t> </w:t>
            </w:r>
          </w:p>
          <w:p w14:paraId="17A13413" w14:textId="77777777" w:rsidR="001F7039" w:rsidRPr="000902D7" w:rsidRDefault="001F7039" w:rsidP="006D1EEC">
            <w:pPr>
              <w:numPr>
                <w:ilvl w:val="0"/>
                <w:numId w:val="47"/>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color w:val="auto"/>
                <w:lang w:val="en-US"/>
              </w:rPr>
              <w:t>Any planning permits that are required</w:t>
            </w:r>
            <w:r w:rsidRPr="000902D7">
              <w:rPr>
                <w:rFonts w:asciiTheme="majorHAnsi" w:hAnsiTheme="majorHAnsi" w:cstheme="majorHAnsi"/>
                <w:color w:val="auto"/>
              </w:rPr>
              <w:t> </w:t>
            </w:r>
          </w:p>
          <w:p w14:paraId="1E577819" w14:textId="77777777" w:rsidR="001F7039" w:rsidRPr="000902D7" w:rsidRDefault="001F7039" w:rsidP="006D1EEC">
            <w:pPr>
              <w:numPr>
                <w:ilvl w:val="0"/>
                <w:numId w:val="47"/>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color w:val="auto"/>
                <w:lang w:val="en-US"/>
              </w:rPr>
              <w:t>Any building permits that are required</w:t>
            </w:r>
            <w:r w:rsidRPr="000902D7">
              <w:rPr>
                <w:rFonts w:asciiTheme="majorHAnsi" w:hAnsiTheme="majorHAnsi" w:cstheme="majorHAnsi"/>
                <w:color w:val="auto"/>
              </w:rPr>
              <w:t> </w:t>
            </w:r>
          </w:p>
          <w:p w14:paraId="1CA71D98" w14:textId="77777777" w:rsidR="001F7039" w:rsidRPr="000902D7" w:rsidRDefault="001F7039" w:rsidP="006D1EEC">
            <w:pPr>
              <w:numPr>
                <w:ilvl w:val="0"/>
                <w:numId w:val="47"/>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color w:val="auto"/>
                <w:lang w:val="en-US"/>
              </w:rPr>
              <w:t>Any heritage approvals that are required</w:t>
            </w:r>
            <w:r w:rsidRPr="000902D7">
              <w:rPr>
                <w:rFonts w:asciiTheme="majorHAnsi" w:hAnsiTheme="majorHAnsi" w:cstheme="majorHAnsi"/>
                <w:color w:val="auto"/>
              </w:rPr>
              <w:t> </w:t>
            </w:r>
          </w:p>
        </w:tc>
      </w:tr>
      <w:tr w:rsidR="00556E1B" w:rsidRPr="006D1EEC" w14:paraId="616A21A0"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D557A61"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Permit - Fisheries Act</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1344BBE6"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some projects a license, permit or </w:t>
            </w:r>
            <w:proofErr w:type="spellStart"/>
            <w:r w:rsidRPr="000902D7">
              <w:rPr>
                <w:rFonts w:asciiTheme="majorHAnsi" w:hAnsiTheme="majorHAnsi" w:cstheme="majorHAnsi"/>
                <w:color w:val="auto"/>
                <w:lang w:val="en-US"/>
              </w:rPr>
              <w:t>authorisation</w:t>
            </w:r>
            <w:proofErr w:type="spellEnd"/>
            <w:r w:rsidRPr="000902D7">
              <w:rPr>
                <w:rFonts w:asciiTheme="majorHAnsi" w:hAnsiTheme="majorHAnsi" w:cstheme="majorHAnsi"/>
                <w:color w:val="auto"/>
                <w:lang w:val="en-US"/>
              </w:rPr>
              <w:t> may be required under the Fisheries Act 1995.</w:t>
            </w:r>
            <w:r w:rsidRPr="000902D7">
              <w:rPr>
                <w:rFonts w:asciiTheme="majorHAnsi" w:hAnsiTheme="majorHAnsi" w:cstheme="majorHAnsi"/>
                <w:color w:val="auto"/>
              </w:rPr>
              <w:t> </w:t>
            </w:r>
          </w:p>
          <w:p w14:paraId="4EE9262B"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further information contact Victorian Fisheries Authority general enquiries 136 186, or online at </w:t>
            </w:r>
            <w:hyperlink r:id="rId91" w:tgtFrame="_blank" w:history="1">
              <w:r w:rsidRPr="000902D7">
                <w:rPr>
                  <w:rFonts w:asciiTheme="majorHAnsi" w:hAnsiTheme="majorHAnsi" w:cstheme="majorHAnsi"/>
                  <w:color w:val="2E4F5F"/>
                  <w:u w:val="single"/>
                  <w:lang w:val="en-US"/>
                </w:rPr>
                <w:t>https://vfa.vic.gov.au/about/contact-us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tc>
      </w:tr>
      <w:tr w:rsidR="00556E1B" w:rsidRPr="006D1EEC" w14:paraId="0F06AC0D"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F98E771"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Permit - Marine and Coastal Crown Land</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67F3BE9A"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If any of your project activities will be carried out on Marine and Coastal Crown land you may require approval under the Marine and Coastal Act 2018: </w:t>
            </w:r>
            <w:hyperlink r:id="rId92" w:tgtFrame="_blank" w:history="1">
              <w:r w:rsidRPr="000902D7">
                <w:rPr>
                  <w:rFonts w:asciiTheme="majorHAnsi" w:hAnsiTheme="majorHAnsi" w:cstheme="majorHAnsi"/>
                  <w:color w:val="2E4F5F"/>
                  <w:u w:val="single"/>
                  <w:lang w:val="en-US"/>
                </w:rPr>
                <w:t>https://www.marineandcoasts.vic.gov.au/marine-and-coastal-act</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0CE41103"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Before commencing any works, you must obtain approval to use or develop marine and coastal Crown land. You must comply with the conditions of any consent provided.</w:t>
            </w:r>
            <w:r w:rsidRPr="000902D7">
              <w:rPr>
                <w:rFonts w:asciiTheme="majorHAnsi" w:hAnsiTheme="majorHAnsi" w:cstheme="majorHAnsi"/>
                <w:color w:val="auto"/>
              </w:rPr>
              <w:t> </w:t>
            </w:r>
          </w:p>
          <w:p w14:paraId="246D4542"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more information contact DELWP general enquiries on 136 186 or contract your local DELWP office</w:t>
            </w:r>
            <w:r w:rsidRPr="000902D7">
              <w:rPr>
                <w:rFonts w:asciiTheme="majorHAnsi" w:hAnsiTheme="majorHAnsi" w:cstheme="majorHAnsi"/>
                <w:color w:val="auto"/>
              </w:rPr>
              <w:t> </w:t>
            </w:r>
          </w:p>
        </w:tc>
      </w:tr>
      <w:tr w:rsidR="00556E1B" w:rsidRPr="006D1EEC" w14:paraId="202E6C8B"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03359C"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Permit - Research / Survey</w:t>
            </w:r>
            <w:r w:rsidRPr="000902D7">
              <w:rPr>
                <w:rFonts w:asciiTheme="majorHAnsi" w:hAnsiTheme="majorHAnsi" w:cstheme="majorHAnsi"/>
                <w:color w:val="004262"/>
              </w:rPr>
              <w:t> </w:t>
            </w:r>
          </w:p>
          <w:p w14:paraId="2C2C4EB5"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Assessment and monitoring of wildlife and plants</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3AD42F9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some projects a permit or </w:t>
            </w:r>
            <w:proofErr w:type="spellStart"/>
            <w:r w:rsidRPr="000902D7">
              <w:rPr>
                <w:rFonts w:asciiTheme="majorHAnsi" w:hAnsiTheme="majorHAnsi" w:cstheme="majorHAnsi"/>
                <w:color w:val="auto"/>
                <w:lang w:val="en-US"/>
              </w:rPr>
              <w:t>authorisation</w:t>
            </w:r>
            <w:proofErr w:type="spellEnd"/>
            <w:r w:rsidRPr="000902D7">
              <w:rPr>
                <w:rFonts w:asciiTheme="majorHAnsi" w:hAnsiTheme="majorHAnsi" w:cstheme="majorHAnsi"/>
                <w:color w:val="auto"/>
                <w:lang w:val="en-US"/>
              </w:rPr>
              <w:t> may be required under the Wildlife Act 1975, Flora and Fauna Guarantee Act 1988 (FFG Act) or the National Parks Act 1975. </w:t>
            </w:r>
            <w:r w:rsidRPr="000902D7">
              <w:rPr>
                <w:rFonts w:asciiTheme="majorHAnsi" w:hAnsiTheme="majorHAnsi" w:cstheme="majorHAnsi"/>
                <w:color w:val="auto"/>
              </w:rPr>
              <w:t> </w:t>
            </w:r>
          </w:p>
          <w:p w14:paraId="7932E31C"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projects that involve the capture, collection or interference with wildlife, including fauna surveys; live-capture and release; bird or bat banding (ABBBS), marking; radio tracking; taking of tissue samples; call playback, baited remote sensing cameras, retaining wildlife for education; collection of dead specimens (bones, skin, feathers, teeth, etc.); or any other handling of wildlife, and collection of listed terrestrial invertebrates under the FFG Act you may require an </w:t>
            </w:r>
            <w:proofErr w:type="spellStart"/>
            <w:r w:rsidRPr="000902D7">
              <w:rPr>
                <w:rFonts w:asciiTheme="majorHAnsi" w:hAnsiTheme="majorHAnsi" w:cstheme="majorHAnsi"/>
                <w:color w:val="auto"/>
                <w:lang w:val="en-US"/>
              </w:rPr>
              <w:t>authorisation</w:t>
            </w:r>
            <w:proofErr w:type="spellEnd"/>
            <w:r w:rsidRPr="000902D7">
              <w:rPr>
                <w:rFonts w:asciiTheme="majorHAnsi" w:hAnsiTheme="majorHAnsi" w:cstheme="majorHAnsi"/>
                <w:color w:val="auto"/>
                <w:lang w:val="en-US"/>
              </w:rPr>
              <w:t> or permit under the Wildlife Act 1975.</w:t>
            </w:r>
            <w:r w:rsidRPr="000902D7">
              <w:rPr>
                <w:rFonts w:asciiTheme="majorHAnsi" w:hAnsiTheme="majorHAnsi" w:cstheme="majorHAnsi"/>
                <w:color w:val="auto"/>
              </w:rPr>
              <w:t> </w:t>
            </w:r>
          </w:p>
          <w:p w14:paraId="303FA3E8"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projects that involve native vegetation surveys, any taking of protected flora, direct (picking) or indirect (trampling) including collection of herbarium specimens; collection of vegetation samples; collection of seed or propagation material and research in protected communities, taking or surveying of protected fish, collection / taking of any FFG Act listed aquatic invertebrates you may require an </w:t>
            </w:r>
            <w:proofErr w:type="spellStart"/>
            <w:r w:rsidRPr="000902D7">
              <w:rPr>
                <w:rFonts w:asciiTheme="majorHAnsi" w:hAnsiTheme="majorHAnsi" w:cstheme="majorHAnsi"/>
                <w:color w:val="auto"/>
                <w:lang w:val="en-US"/>
              </w:rPr>
              <w:t>authorisation</w:t>
            </w:r>
            <w:proofErr w:type="spellEnd"/>
            <w:r w:rsidRPr="000902D7">
              <w:rPr>
                <w:rFonts w:asciiTheme="majorHAnsi" w:hAnsiTheme="majorHAnsi" w:cstheme="majorHAnsi"/>
                <w:color w:val="auto"/>
                <w:lang w:val="en-US"/>
              </w:rPr>
              <w:t> or permit under the FFG Act 1988.</w:t>
            </w:r>
            <w:r w:rsidRPr="000902D7">
              <w:rPr>
                <w:rFonts w:asciiTheme="majorHAnsi" w:hAnsiTheme="majorHAnsi" w:cstheme="majorHAnsi"/>
                <w:color w:val="auto"/>
              </w:rPr>
              <w:t> </w:t>
            </w:r>
          </w:p>
          <w:p w14:paraId="147FC324"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An </w:t>
            </w:r>
            <w:proofErr w:type="spellStart"/>
            <w:r w:rsidRPr="000902D7">
              <w:rPr>
                <w:rFonts w:asciiTheme="majorHAnsi" w:hAnsiTheme="majorHAnsi" w:cstheme="majorHAnsi"/>
                <w:color w:val="auto"/>
                <w:lang w:val="en-US"/>
              </w:rPr>
              <w:t>authorisation</w:t>
            </w:r>
            <w:proofErr w:type="spellEnd"/>
            <w:r w:rsidRPr="000902D7">
              <w:rPr>
                <w:rFonts w:asciiTheme="majorHAnsi" w:hAnsiTheme="majorHAnsi" w:cstheme="majorHAnsi"/>
                <w:color w:val="auto"/>
                <w:lang w:val="en-US"/>
              </w:rPr>
              <w:t> or research permit is required for all research conducted on Parks Victoria managed land: </w:t>
            </w:r>
            <w:hyperlink r:id="rId93" w:tgtFrame="_blank" w:history="1">
              <w:r w:rsidRPr="000902D7">
                <w:rPr>
                  <w:rFonts w:asciiTheme="majorHAnsi" w:hAnsiTheme="majorHAnsi" w:cstheme="majorHAnsi"/>
                  <w:color w:val="2E4F5F"/>
                  <w:u w:val="single"/>
                  <w:lang w:val="en-US"/>
                </w:rPr>
                <w:t>https://www.parks.vic.gov.au/get-into-nature/conservation-and-science/science-and-research/research-permits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046DF6FA"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 may also require a permit from the Department of Environment, Land, Water and Planning: </w:t>
            </w:r>
            <w:hyperlink r:id="rId94" w:tgtFrame="_blank" w:history="1">
              <w:r w:rsidRPr="000902D7">
                <w:rPr>
                  <w:rFonts w:asciiTheme="majorHAnsi" w:hAnsiTheme="majorHAnsi" w:cstheme="majorHAnsi"/>
                  <w:color w:val="2E4F5F"/>
                  <w:u w:val="single"/>
                  <w:lang w:val="en-US"/>
                </w:rPr>
                <w:t>https://www.wildlife.vic.gov.au/wildlife-research-tourism-and-cinema/flora-and-fauna-research-permits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09A87F75"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Please ensure you allow enough time for permit approvals as these need to be in place before on- ground project activities commence. </w:t>
            </w:r>
            <w:r w:rsidRPr="000902D7">
              <w:rPr>
                <w:rFonts w:asciiTheme="majorHAnsi" w:hAnsiTheme="majorHAnsi" w:cstheme="majorHAnsi"/>
                <w:color w:val="auto"/>
              </w:rPr>
              <w:t> </w:t>
            </w:r>
          </w:p>
        </w:tc>
      </w:tr>
      <w:tr w:rsidR="00556E1B" w:rsidRPr="006D1EEC" w14:paraId="131EE335"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006DD73"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Planned Burn</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126A4D2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Planned burning is not eligible for use of funding under this contract.</w:t>
            </w:r>
            <w:r w:rsidRPr="000902D7">
              <w:rPr>
                <w:rFonts w:asciiTheme="majorHAnsi" w:hAnsiTheme="majorHAnsi" w:cstheme="majorHAnsi"/>
                <w:color w:val="auto"/>
              </w:rPr>
              <w:t> </w:t>
            </w:r>
          </w:p>
        </w:tc>
      </w:tr>
      <w:tr w:rsidR="00556E1B" w:rsidRPr="006D1EEC" w14:paraId="5F991AB6"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2FF1C68"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Project site address identified as a vegetation offset</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2FF18571"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No funds are to be allocated for or used within a native vegetation offset (covenanted sites) under an existing contract.</w:t>
            </w:r>
            <w:r w:rsidRPr="000902D7">
              <w:rPr>
                <w:rFonts w:asciiTheme="majorHAnsi" w:hAnsiTheme="majorHAnsi" w:cstheme="majorHAnsi"/>
                <w:color w:val="auto"/>
              </w:rPr>
              <w:t> </w:t>
            </w:r>
          </w:p>
        </w:tc>
      </w:tr>
      <w:tr w:rsidR="00556E1B" w:rsidRPr="006D1EEC" w14:paraId="1D266EFA"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FA2B015"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Revegetation </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6F49C1AF"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Species need to be indigenous to the site. Seek expertise to identify appropriate species and source plants or seed from healthy, viable and robust populations.  Contact your local indigenous nursery to assist with identifying appropriate plants and planting lists. </w:t>
            </w:r>
            <w:r w:rsidRPr="000902D7">
              <w:rPr>
                <w:rFonts w:asciiTheme="majorHAnsi" w:hAnsiTheme="majorHAnsi" w:cstheme="majorHAnsi"/>
                <w:color w:val="auto"/>
              </w:rPr>
              <w:t> </w:t>
            </w:r>
          </w:p>
          <w:p w14:paraId="7B984F48"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Funding is not to be used on non-indigenous or advanced plants (Note: indigenous tube stock or smaller cell plants and seeds are eligible).</w:t>
            </w:r>
            <w:r w:rsidRPr="000902D7">
              <w:rPr>
                <w:rFonts w:asciiTheme="majorHAnsi" w:hAnsiTheme="majorHAnsi" w:cstheme="majorHAnsi"/>
                <w:color w:val="auto"/>
              </w:rPr>
              <w:t> </w:t>
            </w:r>
          </w:p>
        </w:tc>
      </w:tr>
      <w:tr w:rsidR="004E0F0C" w:rsidRPr="006D1EEC" w14:paraId="27D23632" w14:textId="77777777" w:rsidTr="00DB06B9">
        <w:tc>
          <w:tcPr>
            <w:tcW w:w="10206" w:type="dxa"/>
            <w:gridSpan w:val="2"/>
            <w:tcBorders>
              <w:top w:val="single" w:sz="6" w:space="0" w:color="auto"/>
              <w:left w:val="single" w:sz="6" w:space="0" w:color="auto"/>
              <w:bottom w:val="single" w:sz="6" w:space="0" w:color="auto"/>
              <w:right w:val="single" w:sz="6" w:space="0" w:color="auto"/>
            </w:tcBorders>
            <w:shd w:val="clear" w:color="auto" w:fill="auto"/>
          </w:tcPr>
          <w:p w14:paraId="5ED18B19" w14:textId="7D2FBDE8" w:rsidR="004E0F0C" w:rsidRPr="006D1EEC" w:rsidRDefault="004E0F0C" w:rsidP="006D1EEC">
            <w:pPr>
              <w:spacing w:after="60" w:line="240" w:lineRule="auto"/>
              <w:ind w:left="142"/>
              <w:textAlignment w:val="baseline"/>
              <w:rPr>
                <w:rFonts w:asciiTheme="majorHAnsi" w:hAnsiTheme="majorHAnsi" w:cstheme="majorHAnsi"/>
                <w:color w:val="auto"/>
                <w:lang w:val="en-US"/>
              </w:rPr>
            </w:pPr>
            <w:r w:rsidRPr="000902D7">
              <w:rPr>
                <w:rFonts w:asciiTheme="majorHAnsi" w:hAnsiTheme="majorHAnsi" w:cstheme="majorHAnsi"/>
                <w:color w:val="004262"/>
                <w:lang w:val="en-US"/>
              </w:rPr>
              <w:t>For Weed and Pest Animal Control</w:t>
            </w:r>
          </w:p>
        </w:tc>
      </w:tr>
      <w:tr w:rsidR="007E41E7" w:rsidRPr="006D1EEC" w14:paraId="5104EC3C"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68843C82"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General – Pest animal control</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34122B8E"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In relation to vertebrate pest control activities, ensure that all legal and animal welfare requirements are met and that you obtain any permits required.  Please visit: </w:t>
            </w:r>
            <w:r w:rsidRPr="000902D7">
              <w:rPr>
                <w:rFonts w:asciiTheme="majorHAnsi" w:hAnsiTheme="majorHAnsi" w:cstheme="majorHAnsi"/>
                <w:color w:val="auto"/>
              </w:rPr>
              <w:t> </w:t>
            </w:r>
          </w:p>
          <w:p w14:paraId="381DC8BE" w14:textId="77777777" w:rsidR="001F7039" w:rsidRPr="000902D7" w:rsidRDefault="001F7039" w:rsidP="006D1EEC">
            <w:pPr>
              <w:numPr>
                <w:ilvl w:val="0"/>
                <w:numId w:val="48"/>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color w:val="auto"/>
                <w:lang w:val="en-US"/>
              </w:rPr>
              <w:t>Agriculture Victoria </w:t>
            </w:r>
            <w:hyperlink r:id="rId95" w:tgtFrame="_blank" w:history="1">
              <w:r w:rsidRPr="000902D7">
                <w:rPr>
                  <w:rFonts w:asciiTheme="majorHAnsi" w:hAnsiTheme="majorHAnsi" w:cstheme="majorHAnsi"/>
                  <w:color w:val="2E4F5F"/>
                  <w:u w:val="single"/>
                  <w:lang w:val="en-US"/>
                </w:rPr>
                <w:t>https://agriculture.vic.gov.au/biosecurity/protecting-victoria/legislation-policy-and-permits/managing-pest-animals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69AAF8E9" w14:textId="77777777" w:rsidR="001F7039" w:rsidRPr="000902D7" w:rsidRDefault="001F7039" w:rsidP="006D1EEC">
            <w:pPr>
              <w:numPr>
                <w:ilvl w:val="0"/>
                <w:numId w:val="48"/>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color w:val="auto"/>
                <w:lang w:val="en-US"/>
              </w:rPr>
              <w:t>Animal Welfare Victoria (a part of Agriculture Victoria) </w:t>
            </w:r>
            <w:hyperlink r:id="rId96" w:tgtFrame="_blank" w:history="1">
              <w:r w:rsidRPr="000902D7">
                <w:rPr>
                  <w:rFonts w:asciiTheme="majorHAnsi" w:hAnsiTheme="majorHAnsi" w:cstheme="majorHAnsi"/>
                  <w:color w:val="2E4F5F"/>
                  <w:u w:val="single"/>
                  <w:lang w:val="en-US"/>
                </w:rPr>
                <w:t>https://agriculture.vic.gov.au/livestock-and-animals/animal-welfare-victoria/pocta-act-1986/humane-vertebrate-pest-control</w:t>
              </w:r>
            </w:hyperlink>
            <w:r w:rsidRPr="000902D7">
              <w:rPr>
                <w:rFonts w:asciiTheme="majorHAnsi" w:hAnsiTheme="majorHAnsi" w:cstheme="majorHAnsi"/>
                <w:color w:val="auto"/>
              </w:rPr>
              <w:t> </w:t>
            </w:r>
          </w:p>
          <w:p w14:paraId="5F1C0551"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Note: where pest management activities are to be conducted on public land, you must apply the relevant Codes of Practice (COPs) and Standard Operating Procedures (SOPs).</w:t>
            </w:r>
            <w:r w:rsidRPr="000902D7">
              <w:rPr>
                <w:rFonts w:asciiTheme="majorHAnsi" w:hAnsiTheme="majorHAnsi" w:cstheme="majorHAnsi"/>
                <w:color w:val="auto"/>
              </w:rPr>
              <w:t> </w:t>
            </w:r>
          </w:p>
        </w:tc>
      </w:tr>
      <w:tr w:rsidR="007E41E7" w:rsidRPr="006D1EEC" w14:paraId="26A2AAAC"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44E7A4A5"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General – Weed control</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05A4288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In relation to weed control activities, ensure that all weeds are disposed of and transported in a manner that ensures they will not be spread as a result of disposal or transport and that you obtain any permits required for transporting declared weeds.  </w:t>
            </w:r>
            <w:r w:rsidRPr="000902D7">
              <w:rPr>
                <w:rFonts w:asciiTheme="majorHAnsi" w:hAnsiTheme="majorHAnsi" w:cstheme="majorHAnsi"/>
                <w:color w:val="auto"/>
              </w:rPr>
              <w:t> </w:t>
            </w:r>
          </w:p>
          <w:p w14:paraId="05B3B40A"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information on roles and responsibilities relating to weed control please refer to: </w:t>
            </w:r>
            <w:hyperlink r:id="rId97" w:tgtFrame="_blank" w:history="1">
              <w:r w:rsidRPr="000902D7">
                <w:rPr>
                  <w:rFonts w:asciiTheme="majorHAnsi" w:hAnsiTheme="majorHAnsi" w:cstheme="majorHAnsi"/>
                  <w:color w:val="2E4F5F"/>
                  <w:u w:val="single"/>
                  <w:lang w:val="en-US"/>
                </w:rPr>
                <w:t>https://agriculture.vic.gov.au/biosecurity/weeds</w:t>
              </w:r>
            </w:hyperlink>
            <w:r w:rsidRPr="000902D7">
              <w:rPr>
                <w:rFonts w:asciiTheme="majorHAnsi" w:hAnsiTheme="majorHAnsi" w:cstheme="majorHAnsi"/>
                <w:color w:val="auto"/>
                <w:lang w:val="en-US"/>
              </w:rPr>
              <w:t>  and </w:t>
            </w:r>
            <w:hyperlink r:id="rId98" w:tgtFrame="_blank" w:history="1">
              <w:r w:rsidRPr="000902D7">
                <w:rPr>
                  <w:rFonts w:asciiTheme="majorHAnsi" w:hAnsiTheme="majorHAnsi" w:cstheme="majorHAnsi"/>
                  <w:color w:val="2E4F5F"/>
                  <w:u w:val="single"/>
                  <w:lang w:val="en-US"/>
                </w:rPr>
                <w:t>https://agriculture.vic.gov.au/biosecurity/weeds/prescribed-measures-for-the-control-of-noxious-weeds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5A0E93CF"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Refer also Legal responsibilities for managing invasive species: </w:t>
            </w:r>
            <w:hyperlink r:id="rId99" w:tgtFrame="_blank" w:history="1">
              <w:r w:rsidRPr="000902D7">
                <w:rPr>
                  <w:rFonts w:asciiTheme="majorHAnsi" w:hAnsiTheme="majorHAnsi" w:cstheme="majorHAnsi"/>
                  <w:color w:val="2E4F5F"/>
                  <w:u w:val="single"/>
                  <w:lang w:val="en-US"/>
                </w:rPr>
                <w:t>https://agriculture.vic.gov.au/biosecurity/protecting-victoria/legislation-policy-and-permits/legal-responsibilities-for-managing-invasive-species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7C496488"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The Weeds at the Early Stage of Invasion Project provides useful tools for weed management on public land in Victoria: </w:t>
            </w:r>
            <w:hyperlink r:id="rId100" w:tgtFrame="_blank" w:history="1">
              <w:r w:rsidRPr="000902D7">
                <w:rPr>
                  <w:rFonts w:asciiTheme="majorHAnsi" w:hAnsiTheme="majorHAnsi" w:cstheme="majorHAnsi"/>
                  <w:color w:val="2E4F5F"/>
                  <w:u w:val="single"/>
                  <w:lang w:val="en-US"/>
                </w:rPr>
                <w:t>https://www.environment.vic.gov.au/invasive-plants-and-animals/early-invaders</w:t>
              </w:r>
            </w:hyperlink>
            <w:r w:rsidRPr="000902D7">
              <w:rPr>
                <w:rFonts w:asciiTheme="majorHAnsi" w:hAnsiTheme="majorHAnsi" w:cstheme="majorHAnsi"/>
                <w:color w:val="auto"/>
              </w:rPr>
              <w:t> </w:t>
            </w:r>
          </w:p>
        </w:tc>
      </w:tr>
      <w:tr w:rsidR="007E41E7" w:rsidRPr="006D1EEC" w14:paraId="5418E520"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497A464D"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Baiting (application of bait products registered for pest animals in Victoria)</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72E7CC30"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Only products registered for use against pest animals in Victoria can be used under this contract.</w:t>
            </w:r>
            <w:r w:rsidRPr="000902D7">
              <w:rPr>
                <w:rFonts w:asciiTheme="majorHAnsi" w:hAnsiTheme="majorHAnsi" w:cstheme="majorHAnsi"/>
                <w:color w:val="auto"/>
              </w:rPr>
              <w:t> </w:t>
            </w:r>
          </w:p>
          <w:p w14:paraId="419153EF"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Only an appropriately '</w:t>
            </w:r>
            <w:proofErr w:type="spellStart"/>
            <w:r w:rsidRPr="000902D7">
              <w:rPr>
                <w:rFonts w:asciiTheme="majorHAnsi" w:hAnsiTheme="majorHAnsi" w:cstheme="majorHAnsi"/>
                <w:color w:val="auto"/>
                <w:lang w:val="en-US"/>
              </w:rPr>
              <w:t>authorised</w:t>
            </w:r>
            <w:proofErr w:type="spellEnd"/>
            <w:r w:rsidRPr="000902D7">
              <w:rPr>
                <w:rFonts w:asciiTheme="majorHAnsi" w:hAnsiTheme="majorHAnsi" w:cstheme="majorHAnsi"/>
                <w:color w:val="auto"/>
                <w:lang w:val="en-US"/>
              </w:rPr>
              <w:t> person' can conduct baiting programs and must have all appropriate licenses and permissions. People conducting baiting must adhere to all label instructions including notification requirements and implement baiting according to the Directions for Use for 1080 and PAPP in Victoria and relevant codes of practice and standard operating procedures.</w:t>
            </w:r>
            <w:r w:rsidRPr="000902D7">
              <w:rPr>
                <w:rFonts w:asciiTheme="majorHAnsi" w:hAnsiTheme="majorHAnsi" w:cstheme="majorHAnsi"/>
                <w:color w:val="auto"/>
              </w:rPr>
              <w:t> </w:t>
            </w:r>
          </w:p>
          <w:p w14:paraId="7F4DD375"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For information on the use of chemicals including 1080 refer to Information on pest animal bait </w:t>
            </w:r>
            <w:hyperlink r:id="rId101" w:tgtFrame="_blank" w:history="1">
              <w:r w:rsidRPr="000902D7">
                <w:rPr>
                  <w:rFonts w:asciiTheme="majorHAnsi" w:hAnsiTheme="majorHAnsi" w:cstheme="majorHAnsi"/>
                  <w:color w:val="2E4F5F"/>
                  <w:u w:val="single"/>
                  <w:lang w:val="en-US"/>
                </w:rPr>
                <w:t>https://agriculture.vic.gov.au/farm-management/chemicals/requirements-for-using-1080-and-PAPP-animal-bait</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67B63553"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Ensure that all legal and animal welfare requirements are met and that you obtain any permits required.  Please visit: </w:t>
            </w:r>
            <w:r w:rsidRPr="000902D7">
              <w:rPr>
                <w:rFonts w:asciiTheme="majorHAnsi" w:hAnsiTheme="majorHAnsi" w:cstheme="majorHAnsi"/>
                <w:color w:val="auto"/>
              </w:rPr>
              <w:t> </w:t>
            </w:r>
          </w:p>
          <w:p w14:paraId="54289AE0" w14:textId="77777777" w:rsidR="001F7039" w:rsidRPr="000902D7" w:rsidRDefault="001F7039" w:rsidP="006D1EEC">
            <w:pPr>
              <w:numPr>
                <w:ilvl w:val="0"/>
                <w:numId w:val="49"/>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color w:val="auto"/>
                <w:lang w:val="en-US"/>
              </w:rPr>
              <w:t>Agriculture Victoria </w:t>
            </w:r>
            <w:hyperlink r:id="rId102" w:tgtFrame="_blank" w:history="1">
              <w:r w:rsidRPr="000902D7">
                <w:rPr>
                  <w:rFonts w:asciiTheme="majorHAnsi" w:hAnsiTheme="majorHAnsi" w:cstheme="majorHAnsi"/>
                  <w:color w:val="2E4F5F"/>
                  <w:u w:val="single"/>
                  <w:lang w:val="en-US"/>
                </w:rPr>
                <w:t>https://agriculture.vic.gov.au/biosecurity/protecting-victoria/legislation-policy-and-permits/managing-pest-animals</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p w14:paraId="34CA6887" w14:textId="77777777" w:rsidR="001F7039" w:rsidRPr="000902D7" w:rsidRDefault="001F7039" w:rsidP="006D1EEC">
            <w:pPr>
              <w:numPr>
                <w:ilvl w:val="0"/>
                <w:numId w:val="49"/>
              </w:numPr>
              <w:spacing w:after="60" w:line="240" w:lineRule="auto"/>
              <w:ind w:left="142" w:firstLine="0"/>
              <w:textAlignment w:val="baseline"/>
              <w:rPr>
                <w:rFonts w:asciiTheme="majorHAnsi" w:hAnsiTheme="majorHAnsi" w:cstheme="majorHAnsi"/>
                <w:color w:val="auto"/>
              </w:rPr>
            </w:pPr>
            <w:r w:rsidRPr="000902D7">
              <w:rPr>
                <w:rFonts w:asciiTheme="majorHAnsi" w:hAnsiTheme="majorHAnsi" w:cstheme="majorHAnsi"/>
                <w:color w:val="auto"/>
                <w:lang w:val="en-US"/>
              </w:rPr>
              <w:t>Animal Welfare Victoria (a part of Agriculture Victoria) </w:t>
            </w:r>
            <w:hyperlink r:id="rId103" w:tgtFrame="_blank" w:history="1">
              <w:r w:rsidRPr="000902D7">
                <w:rPr>
                  <w:rFonts w:asciiTheme="majorHAnsi" w:hAnsiTheme="majorHAnsi" w:cstheme="majorHAnsi"/>
                  <w:color w:val="2E4F5F"/>
                  <w:u w:val="single"/>
                  <w:lang w:val="en-US"/>
                </w:rPr>
                <w:t>https://agriculture.vic.gov.au/livestock-and-animals/animal-welfare-victoria/pocta-act-1986/humane-vertebrate-pest-control</w:t>
              </w:r>
            </w:hyperlink>
            <w:r w:rsidRPr="000902D7">
              <w:rPr>
                <w:rFonts w:asciiTheme="majorHAnsi" w:hAnsiTheme="majorHAnsi" w:cstheme="majorHAnsi"/>
                <w:color w:val="auto"/>
                <w:lang w:val="en-US"/>
              </w:rPr>
              <w:t> </w:t>
            </w:r>
            <w:r w:rsidRPr="000902D7">
              <w:rPr>
                <w:rFonts w:asciiTheme="majorHAnsi" w:hAnsiTheme="majorHAnsi" w:cstheme="majorHAnsi"/>
                <w:color w:val="auto"/>
              </w:rPr>
              <w:t> </w:t>
            </w:r>
          </w:p>
        </w:tc>
      </w:tr>
      <w:tr w:rsidR="007E41E7" w:rsidRPr="006D1EEC" w14:paraId="1A232A04"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5A1ACD8C"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Herbicide application </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514C544B"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People undertaking the application of registered herbicides for weeds must comply with all the controls on the use of agricultural chemicals which include requirements for keeping records of chemical applications and compliance with product labels. The product label is important in determining the appropriateness of chemical use and must be followed at all times.</w:t>
            </w:r>
            <w:r w:rsidRPr="000902D7">
              <w:rPr>
                <w:rFonts w:asciiTheme="majorHAnsi" w:hAnsiTheme="majorHAnsi" w:cstheme="majorHAnsi"/>
                <w:color w:val="auto"/>
              </w:rPr>
              <w:t> </w:t>
            </w:r>
          </w:p>
          <w:p w14:paraId="784A9251"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Other controls include the requirement to possess an Agricultural Chemical User Permit (ACUP) to allow use of certain chemical products and restrictions of use of certain chemical products in Agricultural Chemical Control Areas.</w:t>
            </w:r>
            <w:r w:rsidRPr="000902D7">
              <w:rPr>
                <w:rFonts w:asciiTheme="majorHAnsi" w:hAnsiTheme="majorHAnsi" w:cstheme="majorHAnsi"/>
                <w:color w:val="auto"/>
              </w:rPr>
              <w:t> </w:t>
            </w:r>
          </w:p>
          <w:p w14:paraId="5FDC1BCB"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It is the responsibility of the user to be familiar with this legislation.  For more detailed information on the use of chemicals see: </w:t>
            </w:r>
            <w:hyperlink r:id="rId104" w:tgtFrame="_blank" w:history="1">
              <w:r w:rsidRPr="000902D7">
                <w:rPr>
                  <w:rFonts w:asciiTheme="majorHAnsi" w:hAnsiTheme="majorHAnsi" w:cstheme="majorHAnsi"/>
                  <w:color w:val="2E4F5F"/>
                  <w:u w:val="single"/>
                  <w:lang w:val="en-US"/>
                </w:rPr>
                <w:t>https://agriculture.vic.gov.au/farm-management/chemicals</w:t>
              </w:r>
            </w:hyperlink>
            <w:r w:rsidRPr="000902D7">
              <w:rPr>
                <w:rFonts w:asciiTheme="majorHAnsi" w:hAnsiTheme="majorHAnsi" w:cstheme="majorHAnsi"/>
                <w:color w:val="auto"/>
              </w:rPr>
              <w:t> </w:t>
            </w:r>
          </w:p>
        </w:tc>
      </w:tr>
      <w:tr w:rsidR="007E41E7" w:rsidRPr="006D1EEC" w14:paraId="6FD56C85"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520FAB2D"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Rabbit control</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3E26C161"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Warren fumigation is an eligible activity and you must ensure all label instructions and requirements are met, and all Agriculture Victoria permits and animal welfare requirements are met.  </w:t>
            </w:r>
            <w:r w:rsidRPr="000902D7">
              <w:rPr>
                <w:rFonts w:asciiTheme="majorHAnsi" w:hAnsiTheme="majorHAnsi" w:cstheme="majorHAnsi"/>
                <w:color w:val="auto"/>
              </w:rPr>
              <w:t> </w:t>
            </w:r>
          </w:p>
        </w:tc>
      </w:tr>
      <w:tr w:rsidR="004E0F0C" w:rsidRPr="006D1EEC" w14:paraId="4E633F5F" w14:textId="77777777" w:rsidTr="00DB06B9">
        <w:tc>
          <w:tcPr>
            <w:tcW w:w="10206" w:type="dxa"/>
            <w:gridSpan w:val="2"/>
            <w:tcBorders>
              <w:top w:val="single" w:sz="6" w:space="0" w:color="363534"/>
              <w:left w:val="single" w:sz="6" w:space="0" w:color="363534"/>
              <w:bottom w:val="single" w:sz="6" w:space="0" w:color="363534"/>
              <w:right w:val="single" w:sz="6" w:space="0" w:color="363534"/>
            </w:tcBorders>
            <w:shd w:val="clear" w:color="auto" w:fill="auto"/>
          </w:tcPr>
          <w:p w14:paraId="1DF15554" w14:textId="78858D20" w:rsidR="004E0F0C" w:rsidRPr="006D1EEC" w:rsidRDefault="004E0F0C" w:rsidP="006D1EEC">
            <w:pPr>
              <w:spacing w:after="60" w:line="240" w:lineRule="auto"/>
              <w:ind w:left="142"/>
              <w:textAlignment w:val="baseline"/>
              <w:rPr>
                <w:rFonts w:asciiTheme="majorHAnsi" w:hAnsiTheme="majorHAnsi" w:cstheme="majorHAnsi"/>
                <w:color w:val="auto"/>
                <w:lang w:val="en-US"/>
              </w:rPr>
            </w:pPr>
            <w:r w:rsidRPr="000902D7">
              <w:rPr>
                <w:rFonts w:asciiTheme="majorHAnsi" w:hAnsiTheme="majorHAnsi" w:cstheme="majorHAnsi"/>
                <w:color w:val="004262"/>
                <w:lang w:val="en-US"/>
              </w:rPr>
              <w:t>For Public Events</w:t>
            </w:r>
          </w:p>
        </w:tc>
      </w:tr>
      <w:tr w:rsidR="006D1EEC" w:rsidRPr="000902D7" w14:paraId="70466204"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6CF4C19B"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COVID-19 Safety</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04B4513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Please make a COVID Safe Plan for any face-to-face activities and include this as part of your Job Safety Plan/s. Further information and templates can be found online at </w:t>
            </w:r>
            <w:hyperlink r:id="rId105" w:tgtFrame="_blank" w:history="1">
              <w:r w:rsidRPr="000902D7">
                <w:rPr>
                  <w:rFonts w:asciiTheme="majorHAnsi" w:hAnsiTheme="majorHAnsi" w:cstheme="majorHAnsi"/>
                  <w:color w:val="2E4F5F"/>
                  <w:u w:val="single"/>
                  <w:lang w:val="en-US"/>
                </w:rPr>
                <w:t>https://www.coronavirus.vic.gov.au/covidsafe-plan</w:t>
              </w:r>
            </w:hyperlink>
            <w:r w:rsidRPr="000902D7">
              <w:rPr>
                <w:rFonts w:asciiTheme="majorHAnsi" w:hAnsiTheme="majorHAnsi" w:cstheme="majorHAnsi"/>
                <w:color w:val="auto"/>
              </w:rPr>
              <w:t> </w:t>
            </w:r>
          </w:p>
          <w:p w14:paraId="149C9934"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Keep up to date and comply with current restrictions by checking the following sites </w:t>
            </w:r>
            <w:hyperlink r:id="rId106" w:tgtFrame="_blank" w:history="1">
              <w:r w:rsidRPr="000902D7">
                <w:rPr>
                  <w:rFonts w:asciiTheme="majorHAnsi" w:hAnsiTheme="majorHAnsi" w:cstheme="majorHAnsi"/>
                  <w:color w:val="2E4F5F"/>
                  <w:u w:val="single"/>
                  <w:lang w:val="en-US"/>
                </w:rPr>
                <w:t>https://www.coronavirus.vic.gov.au/</w:t>
              </w:r>
            </w:hyperlink>
            <w:r w:rsidRPr="000902D7">
              <w:rPr>
                <w:rFonts w:asciiTheme="majorHAnsi" w:hAnsiTheme="majorHAnsi" w:cstheme="majorHAnsi"/>
                <w:color w:val="auto"/>
                <w:lang w:val="en-US"/>
              </w:rPr>
              <w:t> and </w:t>
            </w:r>
            <w:hyperlink r:id="rId107" w:tgtFrame="_blank" w:history="1">
              <w:r w:rsidRPr="000902D7">
                <w:rPr>
                  <w:rFonts w:asciiTheme="majorHAnsi" w:hAnsiTheme="majorHAnsi" w:cstheme="majorHAnsi"/>
                  <w:color w:val="2E4F5F"/>
                  <w:u w:val="single"/>
                  <w:lang w:val="en-US"/>
                </w:rPr>
                <w:t>https://www.dhhs.vic.gov.au/coronavirus</w:t>
              </w:r>
            </w:hyperlink>
            <w:r w:rsidRPr="000902D7">
              <w:rPr>
                <w:rFonts w:asciiTheme="majorHAnsi" w:hAnsiTheme="majorHAnsi" w:cstheme="majorHAnsi"/>
                <w:color w:val="auto"/>
              </w:rPr>
              <w:t> </w:t>
            </w:r>
          </w:p>
          <w:p w14:paraId="56AE1AC9"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Your event may be required to be registered as a public community event, to find out use the </w:t>
            </w:r>
            <w:proofErr w:type="spellStart"/>
            <w:r w:rsidRPr="000902D7">
              <w:rPr>
                <w:rFonts w:asciiTheme="majorHAnsi" w:hAnsiTheme="majorHAnsi" w:cstheme="majorHAnsi"/>
                <w:color w:val="auto"/>
                <w:lang w:val="en-US"/>
              </w:rPr>
              <w:t>self assessment</w:t>
            </w:r>
            <w:proofErr w:type="spellEnd"/>
            <w:r w:rsidRPr="000902D7">
              <w:rPr>
                <w:rFonts w:asciiTheme="majorHAnsi" w:hAnsiTheme="majorHAnsi" w:cstheme="majorHAnsi"/>
                <w:color w:val="auto"/>
                <w:lang w:val="en-US"/>
              </w:rPr>
              <w:t> tool here </w:t>
            </w:r>
            <w:hyperlink r:id="rId108" w:tgtFrame="_blank" w:history="1">
              <w:r w:rsidRPr="000902D7">
                <w:rPr>
                  <w:rFonts w:asciiTheme="majorHAnsi" w:hAnsiTheme="majorHAnsi" w:cstheme="majorHAnsi"/>
                  <w:color w:val="2E4F5F"/>
                  <w:u w:val="single"/>
                  <w:lang w:val="en-US"/>
                </w:rPr>
                <w:t>https://www.coronavirus.vic.gov.au/public-event-self-assessment-tool</w:t>
              </w:r>
            </w:hyperlink>
            <w:r w:rsidRPr="000902D7">
              <w:rPr>
                <w:rFonts w:asciiTheme="majorHAnsi" w:hAnsiTheme="majorHAnsi" w:cstheme="majorHAnsi"/>
                <w:color w:val="auto"/>
                <w:lang w:val="en-US"/>
              </w:rPr>
              <w:t> and then register here </w:t>
            </w:r>
            <w:hyperlink r:id="rId109" w:tgtFrame="_blank" w:history="1">
              <w:r w:rsidRPr="000902D7">
                <w:rPr>
                  <w:rFonts w:asciiTheme="majorHAnsi" w:hAnsiTheme="majorHAnsi" w:cstheme="majorHAnsi"/>
                  <w:color w:val="2E4F5F"/>
                  <w:u w:val="single"/>
                  <w:lang w:val="en-US"/>
                </w:rPr>
                <w:t>https://www.coronavirus.vic.gov.au/register-your-public-event</w:t>
              </w:r>
            </w:hyperlink>
            <w:r w:rsidRPr="000902D7">
              <w:rPr>
                <w:rFonts w:asciiTheme="majorHAnsi" w:hAnsiTheme="majorHAnsi" w:cstheme="majorHAnsi"/>
                <w:color w:val="auto"/>
              </w:rPr>
              <w:t> </w:t>
            </w:r>
          </w:p>
        </w:tc>
      </w:tr>
      <w:tr w:rsidR="006D1EEC" w:rsidRPr="000902D7" w14:paraId="236B9BB8" w14:textId="77777777" w:rsidTr="00DB06B9">
        <w:tc>
          <w:tcPr>
            <w:tcW w:w="2552" w:type="dxa"/>
            <w:tcBorders>
              <w:top w:val="single" w:sz="6" w:space="0" w:color="363534"/>
              <w:left w:val="single" w:sz="6" w:space="0" w:color="363534"/>
              <w:bottom w:val="single" w:sz="6" w:space="0" w:color="363534"/>
              <w:right w:val="single" w:sz="6" w:space="0" w:color="363534"/>
            </w:tcBorders>
            <w:shd w:val="clear" w:color="auto" w:fill="auto"/>
            <w:hideMark/>
          </w:tcPr>
          <w:p w14:paraId="572B1ADA"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Litter data</w:t>
            </w:r>
            <w:r w:rsidRPr="000902D7">
              <w:rPr>
                <w:rFonts w:asciiTheme="majorHAnsi" w:hAnsiTheme="majorHAnsi" w:cstheme="majorHAnsi"/>
                <w:color w:val="004262"/>
              </w:rPr>
              <w:t> </w:t>
            </w:r>
          </w:p>
        </w:tc>
        <w:tc>
          <w:tcPr>
            <w:tcW w:w="7654" w:type="dxa"/>
            <w:tcBorders>
              <w:top w:val="single" w:sz="6" w:space="0" w:color="363534"/>
              <w:left w:val="single" w:sz="6" w:space="0" w:color="363534"/>
              <w:bottom w:val="single" w:sz="6" w:space="0" w:color="363534"/>
              <w:right w:val="single" w:sz="6" w:space="0" w:color="363534"/>
            </w:tcBorders>
            <w:shd w:val="clear" w:color="auto" w:fill="auto"/>
            <w:vAlign w:val="center"/>
            <w:hideMark/>
          </w:tcPr>
          <w:p w14:paraId="2BB21083"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Any litter data you obtain through the course of your project should be entered into </w:t>
            </w:r>
            <w:proofErr w:type="spellStart"/>
            <w:r w:rsidRPr="000902D7">
              <w:rPr>
                <w:rFonts w:asciiTheme="majorHAnsi" w:hAnsiTheme="majorHAnsi" w:cstheme="majorHAnsi"/>
                <w:color w:val="auto"/>
                <w:lang w:val="en-US"/>
              </w:rPr>
              <w:t>LitterWatch</w:t>
            </w:r>
            <w:proofErr w:type="spellEnd"/>
            <w:r w:rsidRPr="000902D7">
              <w:rPr>
                <w:rFonts w:asciiTheme="majorHAnsi" w:hAnsiTheme="majorHAnsi" w:cstheme="majorHAnsi"/>
                <w:color w:val="auto"/>
                <w:lang w:val="en-US"/>
              </w:rPr>
              <w:t> Victoria, an online web portal to input and manage litter data.  </w:t>
            </w:r>
            <w:proofErr w:type="spellStart"/>
            <w:r w:rsidRPr="000902D7">
              <w:rPr>
                <w:rFonts w:asciiTheme="majorHAnsi" w:hAnsiTheme="majorHAnsi" w:cstheme="majorHAnsi"/>
                <w:color w:val="auto"/>
                <w:lang w:val="en-US"/>
              </w:rPr>
              <w:t>LitterWatch</w:t>
            </w:r>
            <w:proofErr w:type="spellEnd"/>
            <w:r w:rsidRPr="000902D7">
              <w:rPr>
                <w:rFonts w:asciiTheme="majorHAnsi" w:hAnsiTheme="majorHAnsi" w:cstheme="majorHAnsi"/>
                <w:color w:val="auto"/>
                <w:lang w:val="en-US"/>
              </w:rPr>
              <w:t> Victoria provides users the ability to view and compare data on litter across different areas and time periods. </w:t>
            </w:r>
            <w:r w:rsidRPr="000902D7">
              <w:rPr>
                <w:rFonts w:asciiTheme="majorHAnsi" w:hAnsiTheme="majorHAnsi" w:cstheme="majorHAnsi"/>
                <w:color w:val="auto"/>
              </w:rPr>
              <w:t> </w:t>
            </w:r>
          </w:p>
          <w:p w14:paraId="693039F8"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Please email </w:t>
            </w:r>
            <w:hyperlink r:id="rId110" w:tgtFrame="_blank" w:history="1">
              <w:r w:rsidRPr="000902D7">
                <w:rPr>
                  <w:rFonts w:asciiTheme="majorHAnsi" w:hAnsiTheme="majorHAnsi" w:cstheme="majorHAnsi"/>
                  <w:color w:val="2E4F5F"/>
                  <w:u w:val="single"/>
                  <w:lang w:val="en-US"/>
                </w:rPr>
                <w:t>LitterWatch.Victoria@delwp.vic.gov.au</w:t>
              </w:r>
            </w:hyperlink>
            <w:r w:rsidRPr="000902D7">
              <w:rPr>
                <w:rFonts w:asciiTheme="majorHAnsi" w:hAnsiTheme="majorHAnsi" w:cstheme="majorHAnsi"/>
                <w:color w:val="auto"/>
                <w:lang w:val="en-US"/>
              </w:rPr>
              <w:t> to </w:t>
            </w:r>
            <w:proofErr w:type="spellStart"/>
            <w:r w:rsidRPr="000902D7">
              <w:rPr>
                <w:rFonts w:asciiTheme="majorHAnsi" w:hAnsiTheme="majorHAnsi" w:cstheme="majorHAnsi"/>
                <w:color w:val="auto"/>
                <w:lang w:val="en-US"/>
              </w:rPr>
              <w:t>organise</w:t>
            </w:r>
            <w:proofErr w:type="spellEnd"/>
            <w:r w:rsidRPr="000902D7">
              <w:rPr>
                <w:rFonts w:asciiTheme="majorHAnsi" w:hAnsiTheme="majorHAnsi" w:cstheme="majorHAnsi"/>
                <w:color w:val="auto"/>
                <w:lang w:val="en-US"/>
              </w:rPr>
              <w:t> any training or assistance needed.  </w:t>
            </w:r>
            <w:r w:rsidRPr="000902D7">
              <w:rPr>
                <w:rFonts w:asciiTheme="majorHAnsi" w:hAnsiTheme="majorHAnsi" w:cstheme="majorHAnsi"/>
                <w:color w:val="auto"/>
              </w:rPr>
              <w:t> </w:t>
            </w:r>
          </w:p>
          <w:p w14:paraId="7A2CCAC3"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Further information can be found online at </w:t>
            </w:r>
            <w:hyperlink r:id="rId111" w:tgtFrame="_blank" w:history="1">
              <w:r w:rsidRPr="000902D7">
                <w:rPr>
                  <w:rFonts w:asciiTheme="majorHAnsi" w:hAnsiTheme="majorHAnsi" w:cstheme="majorHAnsi"/>
                  <w:color w:val="2E4F5F"/>
                  <w:u w:val="single"/>
                  <w:lang w:val="en-US"/>
                </w:rPr>
                <w:t>https://www.litterwatchvictoria.org.au</w:t>
              </w:r>
            </w:hyperlink>
            <w:r w:rsidRPr="000902D7">
              <w:rPr>
                <w:rFonts w:asciiTheme="majorHAnsi" w:hAnsiTheme="majorHAnsi" w:cstheme="majorHAnsi"/>
                <w:color w:val="auto"/>
              </w:rPr>
              <w:t> </w:t>
            </w:r>
          </w:p>
        </w:tc>
      </w:tr>
      <w:tr w:rsidR="006D1EEC" w:rsidRPr="000902D7" w14:paraId="011CA1BF" w14:textId="77777777" w:rsidTr="00DB06B9">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241A580" w14:textId="77777777" w:rsidR="001F7039" w:rsidRPr="000902D7" w:rsidRDefault="001F7039" w:rsidP="006D1EEC">
            <w:pPr>
              <w:spacing w:after="60" w:line="240" w:lineRule="auto"/>
              <w:ind w:left="142"/>
              <w:textAlignment w:val="baseline"/>
              <w:rPr>
                <w:rFonts w:asciiTheme="majorHAnsi" w:hAnsiTheme="majorHAnsi" w:cstheme="majorHAnsi"/>
                <w:color w:val="004262"/>
              </w:rPr>
            </w:pPr>
            <w:r w:rsidRPr="000902D7">
              <w:rPr>
                <w:rFonts w:asciiTheme="majorHAnsi" w:hAnsiTheme="majorHAnsi" w:cstheme="majorHAnsi"/>
                <w:color w:val="004262"/>
                <w:lang w:val="en-US"/>
              </w:rPr>
              <w:t>Working with Children</w:t>
            </w:r>
            <w:r w:rsidRPr="000902D7">
              <w:rPr>
                <w:rFonts w:asciiTheme="majorHAnsi" w:hAnsiTheme="majorHAnsi" w:cstheme="majorHAnsi"/>
                <w:color w:val="004262"/>
              </w:rPr>
              <w:t> </w:t>
            </w:r>
          </w:p>
        </w:tc>
        <w:tc>
          <w:tcPr>
            <w:tcW w:w="7654" w:type="dxa"/>
            <w:tcBorders>
              <w:top w:val="single" w:sz="6" w:space="0" w:color="auto"/>
              <w:left w:val="single" w:sz="6" w:space="0" w:color="auto"/>
              <w:bottom w:val="single" w:sz="6" w:space="0" w:color="auto"/>
              <w:right w:val="single" w:sz="6" w:space="0" w:color="auto"/>
            </w:tcBorders>
            <w:shd w:val="clear" w:color="auto" w:fill="auto"/>
            <w:hideMark/>
          </w:tcPr>
          <w:p w14:paraId="5B772086"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Under the Working with Children Act 2005 people engaging in “child-related work” must apply for and pass the Working with Children (WWC) Check. The </w:t>
            </w:r>
            <w:proofErr w:type="spellStart"/>
            <w:r w:rsidRPr="000902D7">
              <w:rPr>
                <w:rFonts w:asciiTheme="majorHAnsi" w:hAnsiTheme="majorHAnsi" w:cstheme="majorHAnsi"/>
                <w:color w:val="auto"/>
                <w:lang w:val="en-US"/>
              </w:rPr>
              <w:t>Organisation</w:t>
            </w:r>
            <w:proofErr w:type="spellEnd"/>
            <w:r w:rsidRPr="000902D7">
              <w:rPr>
                <w:rFonts w:asciiTheme="majorHAnsi" w:hAnsiTheme="majorHAnsi" w:cstheme="majorHAnsi"/>
                <w:color w:val="auto"/>
                <w:lang w:val="en-US"/>
              </w:rPr>
              <w:t> (its staff and volunteers) must meet all requirements of the WWC Check that are relevant to this Activity.</w:t>
            </w:r>
            <w:r w:rsidRPr="000902D7">
              <w:rPr>
                <w:rFonts w:asciiTheme="majorHAnsi" w:hAnsiTheme="majorHAnsi" w:cstheme="majorHAnsi"/>
                <w:color w:val="auto"/>
              </w:rPr>
              <w:t> </w:t>
            </w:r>
          </w:p>
          <w:p w14:paraId="0427ACCB" w14:textId="77777777" w:rsidR="001F7039" w:rsidRPr="000902D7" w:rsidRDefault="001F7039" w:rsidP="006D1EEC">
            <w:pPr>
              <w:spacing w:after="60" w:line="240" w:lineRule="auto"/>
              <w:ind w:left="142"/>
              <w:textAlignment w:val="baseline"/>
              <w:rPr>
                <w:rFonts w:asciiTheme="majorHAnsi" w:hAnsiTheme="majorHAnsi" w:cstheme="majorHAnsi"/>
                <w:color w:val="auto"/>
              </w:rPr>
            </w:pPr>
            <w:r w:rsidRPr="000902D7">
              <w:rPr>
                <w:rFonts w:asciiTheme="majorHAnsi" w:hAnsiTheme="majorHAnsi" w:cstheme="majorHAnsi"/>
                <w:color w:val="auto"/>
                <w:lang w:val="en-US"/>
              </w:rPr>
              <w:t>Victoria’s Commission for Children and Young People has recently introduced mandatory Child Safe Standards which </w:t>
            </w:r>
            <w:proofErr w:type="spellStart"/>
            <w:r w:rsidRPr="000902D7">
              <w:rPr>
                <w:rFonts w:asciiTheme="majorHAnsi" w:hAnsiTheme="majorHAnsi" w:cstheme="majorHAnsi"/>
                <w:color w:val="auto"/>
                <w:lang w:val="en-US"/>
              </w:rPr>
              <w:t>organisations</w:t>
            </w:r>
            <w:proofErr w:type="spellEnd"/>
            <w:r w:rsidRPr="000902D7">
              <w:rPr>
                <w:rFonts w:asciiTheme="majorHAnsi" w:hAnsiTheme="majorHAnsi" w:cstheme="majorHAnsi"/>
                <w:color w:val="auto"/>
                <w:lang w:val="en-US"/>
              </w:rPr>
              <w:t> must implement and comply with.  Please visit </w:t>
            </w:r>
            <w:hyperlink r:id="rId112" w:history="1">
              <w:r w:rsidRPr="006D1EEC">
                <w:rPr>
                  <w:rFonts w:asciiTheme="majorHAnsi" w:hAnsiTheme="majorHAnsi" w:cstheme="majorHAnsi"/>
                  <w:color w:val="2E4F5F"/>
                  <w:lang w:val="en-US"/>
                </w:rPr>
                <w:t>https://ccyp.vic.gov.au/child-safe-standards/</w:t>
              </w:r>
            </w:hyperlink>
            <w:r w:rsidRPr="006D1EEC">
              <w:rPr>
                <w:rFonts w:asciiTheme="majorHAnsi" w:hAnsiTheme="majorHAnsi" w:cstheme="majorHAnsi"/>
              </w:rPr>
              <w:t xml:space="preserve"> </w:t>
            </w:r>
            <w:r w:rsidRPr="000902D7">
              <w:rPr>
                <w:rFonts w:asciiTheme="majorHAnsi" w:hAnsiTheme="majorHAnsi" w:cstheme="majorHAnsi"/>
                <w:color w:val="auto"/>
                <w:lang w:val="en-US"/>
              </w:rPr>
              <w:t> </w:t>
            </w:r>
            <w:r w:rsidRPr="000902D7">
              <w:rPr>
                <w:rFonts w:asciiTheme="majorHAnsi" w:hAnsiTheme="majorHAnsi" w:cstheme="majorHAnsi"/>
                <w:color w:val="auto"/>
              </w:rPr>
              <w:t> </w:t>
            </w:r>
          </w:p>
        </w:tc>
      </w:tr>
    </w:tbl>
    <w:p w14:paraId="1A8D7679" w14:textId="77777777" w:rsidR="0079101C" w:rsidRPr="004B73EC" w:rsidRDefault="0079101C" w:rsidP="004B73EC"/>
    <w:sectPr w:rsidR="0079101C" w:rsidRPr="004B73EC" w:rsidSect="008B7AEC">
      <w:pgSz w:w="11907" w:h="16840" w:code="9"/>
      <w:pgMar w:top="992"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06435" w14:textId="77777777" w:rsidR="00E52B7A" w:rsidRDefault="00E52B7A">
      <w:r>
        <w:separator/>
      </w:r>
    </w:p>
    <w:p w14:paraId="742104A4" w14:textId="77777777" w:rsidR="00E52B7A" w:rsidRDefault="00E52B7A"/>
  </w:endnote>
  <w:endnote w:type="continuationSeparator" w:id="0">
    <w:p w14:paraId="139AAB64" w14:textId="77777777" w:rsidR="00E52B7A" w:rsidRDefault="00E52B7A">
      <w:r>
        <w:continuationSeparator/>
      </w:r>
    </w:p>
    <w:p w14:paraId="2FADDF5D" w14:textId="77777777" w:rsidR="00E52B7A" w:rsidRDefault="00E52B7A"/>
  </w:endnote>
  <w:endnote w:type="continuationNotice" w:id="1">
    <w:p w14:paraId="1B756C75" w14:textId="77777777" w:rsidR="00E52B7A" w:rsidRDefault="00E52B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52B2D" w14:paraId="532ED6B8" w14:textId="77777777" w:rsidTr="00D83BD4">
      <w:trPr>
        <w:trHeight w:val="397"/>
      </w:trPr>
      <w:tc>
        <w:tcPr>
          <w:tcW w:w="340" w:type="dxa"/>
        </w:tcPr>
        <w:p w14:paraId="1E2EAA17" w14:textId="77777777" w:rsidR="00552B2D" w:rsidRPr="00D55628" w:rsidRDefault="00552B2D"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7F3FF1DE" w14:textId="77777777" w:rsidR="00552B2D" w:rsidRPr="00D55628" w:rsidRDefault="00552B2D" w:rsidP="00D55628">
          <w:pPr>
            <w:pStyle w:val="FooterEven"/>
          </w:pPr>
          <w:r w:rsidRPr="000A15E4">
            <w:rPr>
              <w:rStyle w:val="Bold"/>
            </w:rPr>
            <w:t>Title of document</w:t>
          </w:r>
          <w:r w:rsidRPr="00D55628">
            <w:t xml:space="preserve"> Subtitle</w:t>
          </w:r>
        </w:p>
      </w:tc>
    </w:tr>
  </w:tbl>
  <w:p w14:paraId="46F04176" w14:textId="77777777" w:rsidR="00552B2D" w:rsidRPr="008B6D45" w:rsidRDefault="00552B2D"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0979" w14:textId="00DE8C0D" w:rsidR="00552B2D" w:rsidRDefault="005B0220" w:rsidP="008D2443">
    <w:pPr>
      <w:pStyle w:val="Footer"/>
    </w:pPr>
    <w:r>
      <w:rPr>
        <w:noProof/>
      </w:rPr>
      <mc:AlternateContent>
        <mc:Choice Requires="wps">
          <w:drawing>
            <wp:anchor distT="0" distB="0" distL="114300" distR="114300" simplePos="0" relativeHeight="251695104" behindDoc="0" locked="0" layoutInCell="0" allowOverlap="1" wp14:anchorId="1AB21AF8" wp14:editId="3443505F">
              <wp:simplePos x="0" y="0"/>
              <wp:positionH relativeFrom="page">
                <wp:posOffset>0</wp:posOffset>
              </wp:positionH>
              <wp:positionV relativeFrom="page">
                <wp:posOffset>10229215</wp:posOffset>
              </wp:positionV>
              <wp:extent cx="7560945" cy="273050"/>
              <wp:effectExtent l="0" t="0" r="0" b="12700"/>
              <wp:wrapNone/>
              <wp:docPr id="26" name="MSIPCM1c2c40a1bc0c65ab4e9e3c23" descr="{&quot;HashCode&quot;:-1264680268,&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6C4AD0" w14:textId="03009525" w:rsidR="005B0220" w:rsidRPr="008B5A26" w:rsidRDefault="005B0220" w:rsidP="008B5A26">
                          <w:pPr>
                            <w:jc w:val="center"/>
                            <w:rPr>
                              <w:rFonts w:ascii="Calibri" w:hAnsi="Calibri" w:cs="Calibri"/>
                              <w:color w:val="000000"/>
                              <w:sz w:val="24"/>
                            </w:rPr>
                          </w:pPr>
                          <w:r w:rsidRPr="008B5A2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B21AF8" id="_x0000_t202" coordsize="21600,21600" o:spt="202" path="m,l,21600r21600,l21600,xe">
              <v:stroke joinstyle="miter"/>
              <v:path gradientshapeok="t" o:connecttype="rect"/>
            </v:shapetype>
            <v:shape id="MSIPCM1c2c40a1bc0c65ab4e9e3c23" o:spid="_x0000_s1043" type="#_x0000_t202" alt="{&quot;HashCode&quot;:-1264680268,&quot;Height&quot;:842.0,&quot;Width&quot;:595.0,&quot;Placement&quot;:&quot;Footer&quot;,&quot;Index&quot;:&quot;Primary&quot;,&quot;Section&quot;:6,&quot;Top&quot;:0.0,&quot;Left&quot;:0.0}" style="position:absolute;margin-left:0;margin-top:805.45pt;width:595.35pt;height:21.5pt;z-index:251695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T04n+zAgAAUAUA&#10;AA4AAAAAAAAAAAAAAAAALgIAAGRycy9lMm9Eb2MueG1sUEsBAi0AFAAGAAgAAAAhABFyp37fAAAA&#10;CwEAAA8AAAAAAAAAAAAAAAAADQUAAGRycy9kb3ducmV2LnhtbFBLBQYAAAAABAAEAPMAAAAZBgAA&#10;AAA=&#10;" o:allowincell="f" filled="f" stroked="f" strokeweight=".5pt">
              <v:textbox inset=",0,,0">
                <w:txbxContent>
                  <w:p w14:paraId="3E6C4AD0" w14:textId="03009525" w:rsidR="005B0220" w:rsidRPr="008B5A26" w:rsidRDefault="005B0220" w:rsidP="008B5A26">
                    <w:pPr>
                      <w:jc w:val="center"/>
                      <w:rPr>
                        <w:rFonts w:ascii="Calibri" w:hAnsi="Calibri" w:cs="Calibri"/>
                        <w:color w:val="000000"/>
                        <w:sz w:val="24"/>
                      </w:rPr>
                    </w:pPr>
                    <w:r w:rsidRPr="008B5A26">
                      <w:rPr>
                        <w:rFonts w:ascii="Calibri" w:hAnsi="Calibri" w:cs="Calibri"/>
                        <w:color w:val="000000"/>
                        <w:sz w:val="24"/>
                      </w:rPr>
                      <w:t>OFFICIAL</w:t>
                    </w:r>
                  </w:p>
                </w:txbxContent>
              </v:textbox>
              <w10:wrap anchorx="page" anchory="page"/>
            </v:shape>
          </w:pict>
        </mc:Fallback>
      </mc:AlternateContent>
    </w:r>
  </w:p>
  <w:p w14:paraId="05974672" w14:textId="4786B0EB" w:rsidR="00552B2D" w:rsidRPr="00DA40F2" w:rsidRDefault="00236AF9" w:rsidP="008D2443">
    <w:pPr>
      <w:pStyle w:val="Footer"/>
    </w:pPr>
    <w:sdt>
      <w:sdtPr>
        <w:id w:val="-1702620486"/>
        <w:docPartObj>
          <w:docPartGallery w:val="Page Numbers (Bottom of Page)"/>
          <w:docPartUnique/>
        </w:docPartObj>
      </w:sdtPr>
      <w:sdtEndPr/>
      <w:sdtContent>
        <w:r w:rsidR="00552B2D">
          <w:t xml:space="preserve">                                                                                                                    </w:t>
        </w:r>
        <w:r w:rsidR="00552B2D" w:rsidRPr="002A0157">
          <w:fldChar w:fldCharType="begin"/>
        </w:r>
        <w:r w:rsidR="00552B2D" w:rsidRPr="002A0157">
          <w:instrText xml:space="preserve"> PAGE   \* MERGEFORMAT </w:instrText>
        </w:r>
        <w:r w:rsidR="00552B2D" w:rsidRPr="002A0157">
          <w:fldChar w:fldCharType="separate"/>
        </w:r>
        <w:r w:rsidR="00552B2D">
          <w:t>5</w:t>
        </w:r>
        <w:r w:rsidR="00552B2D" w:rsidRPr="002A0157">
          <w:fldChar w:fldCharType="end"/>
        </w:r>
        <w:r w:rsidR="00552B2D">
          <w:t xml:space="preserve">                                                                                                                               </w:t>
        </w:r>
      </w:sdtContent>
    </w:sdt>
    <w:r w:rsidR="00552B2D" w:rsidRPr="009B3281">
      <w:rPr>
        <w:noProof/>
      </w:rPr>
      <w:drawing>
        <wp:anchor distT="0" distB="0" distL="114300" distR="114300" simplePos="0" relativeHeight="251691008" behindDoc="1" locked="1" layoutInCell="1" allowOverlap="1" wp14:anchorId="2BDCE93F" wp14:editId="305FFCC9">
          <wp:simplePos x="0" y="0"/>
          <wp:positionH relativeFrom="page">
            <wp:posOffset>5849620</wp:posOffset>
          </wp:positionH>
          <wp:positionV relativeFrom="page">
            <wp:posOffset>9900920</wp:posOffset>
          </wp:positionV>
          <wp:extent cx="1664335" cy="816610"/>
          <wp:effectExtent l="0" t="0" r="0" b="0"/>
          <wp:wrapNone/>
          <wp:docPr id="40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1664335" cy="81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62E5A" w14:textId="34D298DB" w:rsidR="00552B2D" w:rsidRPr="00DA40F2" w:rsidRDefault="00552B2D" w:rsidP="00D17FC2">
    <w:pPr>
      <w:pStyle w:val="Footer"/>
      <w:tabs>
        <w:tab w:val="left" w:pos="9682"/>
        <w:tab w:val="right" w:pos="10467"/>
      </w:tabs>
      <w:ind w:left="-426"/>
    </w:pPr>
    <w:r>
      <w:t xml:space="preserve">         </w:t>
    </w:r>
    <w:r>
      <w:rPr>
        <w:noProof/>
      </w:rPr>
      <w:drawing>
        <wp:inline distT="0" distB="0" distL="0" distR="0" wp14:anchorId="425C2267" wp14:editId="03EC39D2">
          <wp:extent cx="1277066" cy="5171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2">
                    <a:extLst>
                      <a:ext uri="{28A0092B-C50C-407E-A947-70E740481C1C}">
                        <a14:useLocalDpi xmlns:a14="http://schemas.microsoft.com/office/drawing/2010/main" val="0"/>
                      </a:ext>
                    </a:extLst>
                  </a:blip>
                  <a:stretch>
                    <a:fillRect/>
                  </a:stretch>
                </pic:blipFill>
                <pic:spPr>
                  <a:xfrm>
                    <a:off x="0" y="0"/>
                    <a:ext cx="1285642" cy="520648"/>
                  </a:xfrm>
                  <a:prstGeom prst="rect">
                    <a:avLst/>
                  </a:prstGeom>
                </pic:spPr>
              </pic:pic>
            </a:graphicData>
          </a:graphic>
        </wp:inline>
      </w:drawing>
    </w:r>
    <w:r>
      <w:tab/>
    </w:r>
    <w:r>
      <w:tab/>
    </w:r>
  </w:p>
  <w:p w14:paraId="5C91900B" w14:textId="77777777" w:rsidR="00552B2D" w:rsidRDefault="00552B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020B" w14:textId="6B69F815" w:rsidR="00552B2D" w:rsidRDefault="00552B2D">
    <w:pPr>
      <w:pStyle w:val="Footer"/>
    </w:pPr>
    <w:r>
      <w:rPr>
        <w:noProof/>
      </w:rPr>
      <mc:AlternateContent>
        <mc:Choice Requires="wps">
          <w:drawing>
            <wp:anchor distT="0" distB="0" distL="114300" distR="114300" simplePos="0" relativeHeight="251670528" behindDoc="0" locked="0" layoutInCell="0" allowOverlap="1" wp14:anchorId="5B5F1DB0" wp14:editId="4E5E5FF2">
              <wp:simplePos x="0" y="0"/>
              <wp:positionH relativeFrom="page">
                <wp:posOffset>0</wp:posOffset>
              </wp:positionH>
              <wp:positionV relativeFrom="page">
                <wp:posOffset>10229215</wp:posOffset>
              </wp:positionV>
              <wp:extent cx="7560945" cy="273050"/>
              <wp:effectExtent l="0" t="0" r="0" b="12700"/>
              <wp:wrapNone/>
              <wp:docPr id="25" name="MSIPCMfe134a1d9761921ae712370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9145B4" w14:textId="6A730E6A" w:rsidR="00552B2D" w:rsidRPr="00D471FE" w:rsidRDefault="00552B2D" w:rsidP="00D471FE">
                          <w:pPr>
                            <w:jc w:val="center"/>
                            <w:rPr>
                              <w:rFonts w:ascii="Calibri" w:hAnsi="Calibri" w:cs="Calibri"/>
                              <w:color w:val="000000"/>
                              <w:sz w:val="24"/>
                            </w:rPr>
                          </w:pPr>
                          <w:r w:rsidRPr="00D471F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5F1DB0" id="_x0000_t202" coordsize="21600,21600" o:spt="202" path="m,l,21600r21600,l21600,xe">
              <v:stroke joinstyle="miter"/>
              <v:path gradientshapeok="t" o:connecttype="rect"/>
            </v:shapetype>
            <v:shape id="MSIPCMfe134a1d9761921ae7123706"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6ju1dK8CAABIBQAADgAA&#10;AAAAAAAAAAAAAAAuAgAAZHJzL2Uyb0RvYy54bWxQSwECLQAUAAYACAAAACEAEXKnft8AAAALAQAA&#10;DwAAAAAAAAAAAAAAAAAJBQAAZHJzL2Rvd25yZXYueG1sUEsFBgAAAAAEAAQA8wAAABUGAAAAAA==&#10;" o:allowincell="f" filled="f" stroked="f" strokeweight=".5pt">
              <v:textbox inset=",0,,0">
                <w:txbxContent>
                  <w:p w14:paraId="4F9145B4" w14:textId="6A730E6A" w:rsidR="00552B2D" w:rsidRPr="00D471FE" w:rsidRDefault="00552B2D" w:rsidP="00D471FE">
                    <w:pPr>
                      <w:jc w:val="center"/>
                      <w:rPr>
                        <w:rFonts w:ascii="Calibri" w:hAnsi="Calibri" w:cs="Calibri"/>
                        <w:color w:val="000000"/>
                        <w:sz w:val="24"/>
                      </w:rPr>
                    </w:pPr>
                    <w:r w:rsidRPr="00D471FE">
                      <w:rPr>
                        <w:rFonts w:ascii="Calibri" w:hAnsi="Calibri" w:cs="Calibri"/>
                        <w:color w:val="000000"/>
                        <w:sz w:val="24"/>
                      </w:rPr>
                      <w:t>OFFICIAL</w:t>
                    </w:r>
                  </w:p>
                </w:txbxContent>
              </v:textbox>
              <w10:wrap anchorx="page" anchory="page"/>
            </v:shape>
          </w:pict>
        </mc:Fallback>
      </mc:AlternateContent>
    </w:r>
    <w:r w:rsidRPr="00E632D0">
      <w:rPr>
        <w:noProof/>
      </w:rPr>
      <w:drawing>
        <wp:inline distT="0" distB="0" distL="0" distR="0" wp14:anchorId="6671463E" wp14:editId="22A0A0C0">
          <wp:extent cx="1339711" cy="542544"/>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Pr="009B3281">
      <w:rPr>
        <w:noProof/>
      </w:rPr>
      <w:drawing>
        <wp:anchor distT="0" distB="0" distL="114300" distR="114300" simplePos="0" relativeHeight="251666432" behindDoc="1" locked="1" layoutInCell="1" allowOverlap="1" wp14:anchorId="26486523" wp14:editId="10C89159">
          <wp:simplePos x="0" y="0"/>
          <wp:positionH relativeFrom="page">
            <wp:posOffset>5772150</wp:posOffset>
          </wp:positionH>
          <wp:positionV relativeFrom="page">
            <wp:posOffset>9858375</wp:posOffset>
          </wp:positionV>
          <wp:extent cx="1807210" cy="887095"/>
          <wp:effectExtent l="0" t="0" r="0" b="0"/>
          <wp:wrapNone/>
          <wp:docPr id="39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8240" behindDoc="1" locked="1" layoutInCell="1" allowOverlap="1" wp14:anchorId="02F40AD2" wp14:editId="797CB6F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21D1" w14:textId="655CBAEC" w:rsidR="00552B2D" w:rsidRPr="0001226A" w:rsidRDefault="00552B2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0AD2" id="Text Box 224" o:spid="_x0000_s1033"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78AA21D1" w14:textId="655CBAEC" w:rsidR="00552B2D" w:rsidRPr="0001226A" w:rsidRDefault="00552B2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71306A9" w14:textId="77777777" w:rsidR="00552B2D" w:rsidRDefault="00552B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7093" w14:textId="77777777" w:rsidR="00552B2D" w:rsidRDefault="00552B2D">
    <w:pPr>
      <w:pStyle w:val="Footer"/>
    </w:pPr>
    <w:r>
      <w:rPr>
        <w:noProof/>
      </w:rPr>
      <w:drawing>
        <wp:anchor distT="0" distB="0" distL="114300" distR="114300" simplePos="0" relativeHeight="251654144" behindDoc="1" locked="1" layoutInCell="1" allowOverlap="1" wp14:anchorId="7D6D14AA" wp14:editId="4083B49D">
          <wp:simplePos x="0" y="0"/>
          <wp:positionH relativeFrom="page">
            <wp:align>right</wp:align>
          </wp:positionH>
          <wp:positionV relativeFrom="page">
            <wp:align>bottom</wp:align>
          </wp:positionV>
          <wp:extent cx="2525576" cy="1057275"/>
          <wp:effectExtent l="0" t="0" r="0" b="0"/>
          <wp:wrapNone/>
          <wp:docPr id="39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5952" behindDoc="1" locked="1" layoutInCell="1" allowOverlap="1" wp14:anchorId="1C5F39FB" wp14:editId="17B4BC2F">
          <wp:simplePos x="0" y="0"/>
          <wp:positionH relativeFrom="page">
            <wp:posOffset>5554345</wp:posOffset>
          </wp:positionH>
          <wp:positionV relativeFrom="page">
            <wp:posOffset>9667875</wp:posOffset>
          </wp:positionV>
          <wp:extent cx="2162175" cy="1061720"/>
          <wp:effectExtent l="0" t="0" r="0" b="0"/>
          <wp:wrapNone/>
          <wp:docPr id="39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162175"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E4A6" w14:textId="77777777" w:rsidR="00552B2D" w:rsidRPr="00124E8F" w:rsidRDefault="00552B2D" w:rsidP="00124E8F">
    <w:pPr>
      <w:pStyle w:val="Footer"/>
    </w:pPr>
    <w:r w:rsidRPr="00D55628">
      <w:rPr>
        <w:noProof/>
      </w:rPr>
      <mc:AlternateContent>
        <mc:Choice Requires="wps">
          <w:drawing>
            <wp:anchor distT="0" distB="0" distL="114300" distR="114300" simplePos="0" relativeHeight="251630592" behindDoc="1" locked="1" layoutInCell="1" allowOverlap="1" wp14:anchorId="12986E5E" wp14:editId="0BA4260D">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41DC" w14:textId="77C81D5A" w:rsidR="00552B2D" w:rsidRPr="0001226A" w:rsidRDefault="00552B2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86E5E" id="_x0000_t202" coordsize="21600,21600" o:spt="202" path="m,l,21600r21600,l21600,xe">
              <v:stroke joinstyle="miter"/>
              <v:path gradientshapeok="t" o:connecttype="rect"/>
            </v:shapetype>
            <v:shape id="Text Box 225" o:spid="_x0000_s1034" type="#_x0000_t202" style="position:absolute;margin-left:0;margin-top:0;width:595.3pt;height:141.45pt;z-index:-2516858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E29g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qNUZ1W2WB25H8Jxr/g/4EuD9EOKnneqlP77HkhL&#10;0X6wrMnNbD6PS5iM+WKVs0HXke11BKxiqFIGKcbrfRgXd+/I7BquNE7B4h3rWJvUYRR8ZHWiz3uT&#10;NDrteFzMaztl/foTN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SfXxNvYBAADRAwAADgAAAAAAAAAAAAAAAAAuAgAAZHJz&#10;L2Uyb0RvYy54bWxQSwECLQAUAAYACAAAACEANMVEztsAAAAGAQAADwAAAAAAAAAAAAAAAABQBAAA&#10;ZHJzL2Rvd25yZXYueG1sUEsFBgAAAAAEAAQA8wAAAFgFAAAAAA==&#10;" filled="f" stroked="f">
              <v:textbox>
                <w:txbxContent>
                  <w:p w14:paraId="045141DC" w14:textId="77C81D5A" w:rsidR="00552B2D" w:rsidRPr="0001226A" w:rsidRDefault="00552B2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1A8A" w14:textId="5B8ADDC9" w:rsidR="00552B2D" w:rsidRDefault="00552B2D">
    <w:pPr>
      <w:pStyle w:val="Footer"/>
    </w:pPr>
    <w:r>
      <w:rPr>
        <w:noProof/>
      </w:rPr>
      <mc:AlternateContent>
        <mc:Choice Requires="wps">
          <w:drawing>
            <wp:anchor distT="0" distB="0" distL="114300" distR="114300" simplePos="0" relativeHeight="251686912" behindDoc="0" locked="0" layoutInCell="0" allowOverlap="1" wp14:anchorId="796B4168" wp14:editId="08A3A20F">
              <wp:simplePos x="0" y="0"/>
              <wp:positionH relativeFrom="page">
                <wp:posOffset>0</wp:posOffset>
              </wp:positionH>
              <wp:positionV relativeFrom="page">
                <wp:posOffset>10229215</wp:posOffset>
              </wp:positionV>
              <wp:extent cx="7560945" cy="273050"/>
              <wp:effectExtent l="0" t="0" r="0" b="12700"/>
              <wp:wrapNone/>
              <wp:docPr id="30" name="MSIPCM8f044bd0bbbef93d3edec527"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383AF" w14:textId="6FDD5C3C" w:rsidR="00552B2D" w:rsidRPr="00D471FE" w:rsidRDefault="00552B2D" w:rsidP="00D471FE">
                          <w:pPr>
                            <w:jc w:val="center"/>
                            <w:rPr>
                              <w:rFonts w:ascii="Calibri" w:hAnsi="Calibri" w:cs="Calibri"/>
                              <w:color w:val="000000"/>
                              <w:sz w:val="24"/>
                            </w:rPr>
                          </w:pPr>
                          <w:r w:rsidRPr="00D471F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6B4168" id="_x0000_t202" coordsize="21600,21600" o:spt="202" path="m,l,21600r21600,l21600,xe">
              <v:stroke joinstyle="miter"/>
              <v:path gradientshapeok="t" o:connecttype="rect"/>
            </v:shapetype>
            <v:shape id="MSIPCM8f044bd0bbbef93d3edec527" o:spid="_x0000_s1035" type="#_x0000_t202" alt="{&quot;HashCode&quot;:-1264680268,&quot;Height&quot;:842.0,&quot;Width&quot;:595.0,&quot;Placement&quot;:&quot;Footer&quot;,&quot;Index&quot;:&quot;Primary&quot;,&quot;Section&quot;:2,&quot;Top&quot;:0.0,&quot;Left&quot;:0.0}" style="position:absolute;margin-left:0;margin-top:805.45pt;width:595.35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5kXeSLICAABPBQAA&#10;DgAAAAAAAAAAAAAAAAAuAgAAZHJzL2Uyb0RvYy54bWxQSwECLQAUAAYACAAAACEAEXKnft8AAAAL&#10;AQAADwAAAAAAAAAAAAAAAAAMBQAAZHJzL2Rvd25yZXYueG1sUEsFBgAAAAAEAAQA8wAAABgGAAAA&#10;AA==&#10;" o:allowincell="f" filled="f" stroked="f" strokeweight=".5pt">
              <v:textbox inset=",0,,0">
                <w:txbxContent>
                  <w:p w14:paraId="054383AF" w14:textId="6FDD5C3C" w:rsidR="00552B2D" w:rsidRPr="00D471FE" w:rsidRDefault="00552B2D" w:rsidP="00D471FE">
                    <w:pPr>
                      <w:jc w:val="center"/>
                      <w:rPr>
                        <w:rFonts w:ascii="Calibri" w:hAnsi="Calibri" w:cs="Calibri"/>
                        <w:color w:val="000000"/>
                        <w:sz w:val="24"/>
                      </w:rPr>
                    </w:pPr>
                    <w:r w:rsidRPr="00D471FE">
                      <w:rPr>
                        <w:rFonts w:ascii="Calibri" w:hAnsi="Calibri" w:cs="Calibri"/>
                        <w:color w:val="000000"/>
                        <w:sz w:val="24"/>
                      </w:rPr>
                      <w:t>OFFICIAL</w:t>
                    </w:r>
                  </w:p>
                </w:txbxContent>
              </v:textbox>
              <w10:wrap anchorx="page" anchory="page"/>
            </v:shape>
          </w:pict>
        </mc:Fallback>
      </mc:AlternateContent>
    </w:r>
    <w:r w:rsidRPr="00E632D0">
      <w:rPr>
        <w:noProof/>
      </w:rPr>
      <w:drawing>
        <wp:inline distT="0" distB="0" distL="0" distR="0" wp14:anchorId="2914092A" wp14:editId="3354856F">
          <wp:extent cx="1339711" cy="542544"/>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Pr="009B3281">
      <w:rPr>
        <w:noProof/>
      </w:rPr>
      <w:drawing>
        <wp:anchor distT="0" distB="0" distL="114300" distR="114300" simplePos="0" relativeHeight="251682816" behindDoc="1" locked="1" layoutInCell="1" allowOverlap="1" wp14:anchorId="07623B1B" wp14:editId="4C8FBC74">
          <wp:simplePos x="0" y="0"/>
          <wp:positionH relativeFrom="page">
            <wp:posOffset>5772150</wp:posOffset>
          </wp:positionH>
          <wp:positionV relativeFrom="page">
            <wp:posOffset>9858375</wp:posOffset>
          </wp:positionV>
          <wp:extent cx="1807210" cy="887095"/>
          <wp:effectExtent l="0" t="0" r="0" b="0"/>
          <wp:wrapNone/>
          <wp:docPr id="35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78720" behindDoc="1" locked="1" layoutInCell="1" allowOverlap="1" wp14:anchorId="461C2254" wp14:editId="413D92C5">
              <wp:simplePos x="0" y="0"/>
              <wp:positionH relativeFrom="page">
                <wp:align>center</wp:align>
              </wp:positionH>
              <wp:positionV relativeFrom="page">
                <wp:align>center</wp:align>
              </wp:positionV>
              <wp:extent cx="7560000" cy="1796400"/>
              <wp:effectExtent l="0" t="0" r="0" b="0"/>
              <wp:wrapNone/>
              <wp:docPr id="23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BBF2" w14:textId="4DA746EC" w:rsidR="00552B2D" w:rsidRPr="0001226A" w:rsidRDefault="00552B2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C2254" id="_x0000_s1036" type="#_x0000_t202" alt="Title: Background Watermark Image"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OkAyFREC&#10;AAD1AwAADgAAAAAAAAAAAAAAAAAuAgAAZHJzL2Uyb0RvYy54bWxQSwECLQAUAAYACAAAACEANMVE&#10;ztsAAAAGAQAADwAAAAAAAAAAAAAAAABrBAAAZHJzL2Rvd25yZXYueG1sUEsFBgAAAAAEAAQA8wAA&#10;AHMFAAAAAA==&#10;" filled="f" stroked="f">
              <v:textbox>
                <w:txbxContent>
                  <w:p w14:paraId="6B66BBF2" w14:textId="4DA746EC" w:rsidR="00552B2D" w:rsidRPr="0001226A" w:rsidRDefault="00552B2D"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9180210" w14:textId="77777777" w:rsidR="00552B2D" w:rsidRDefault="00552B2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4AE9" w14:textId="5BF48F0E" w:rsidR="00552B2D" w:rsidRPr="002A0157" w:rsidRDefault="00552B2D" w:rsidP="002A0157">
    <w:pPr>
      <w:pStyle w:val="Footer"/>
    </w:pPr>
    <w:r w:rsidRPr="002A0157">
      <w:rPr>
        <w:noProof/>
      </w:rPr>
      <mc:AlternateContent>
        <mc:Choice Requires="wps">
          <w:drawing>
            <wp:anchor distT="45720" distB="45720" distL="114300" distR="114300" simplePos="0" relativeHeight="251622400" behindDoc="0" locked="0" layoutInCell="1" allowOverlap="1" wp14:anchorId="2F788A4E" wp14:editId="7234673B">
              <wp:simplePos x="0" y="0"/>
              <wp:positionH relativeFrom="column">
                <wp:posOffset>-358140</wp:posOffset>
              </wp:positionH>
              <wp:positionV relativeFrom="paragraph">
                <wp:posOffset>-200660</wp:posOffset>
              </wp:positionV>
              <wp:extent cx="1104900" cy="466725"/>
              <wp:effectExtent l="0" t="0" r="0" b="952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66725"/>
                      </a:xfrm>
                      <a:prstGeom prst="rect">
                        <a:avLst/>
                      </a:prstGeom>
                      <a:solidFill>
                        <a:srgbClr val="FFFFFF"/>
                      </a:solidFill>
                      <a:ln w="9525">
                        <a:noFill/>
                        <a:miter lim="800000"/>
                        <a:headEnd/>
                        <a:tailEnd/>
                      </a:ln>
                    </wps:spPr>
                    <wps:txbx>
                      <w:txbxContent>
                        <w:p w14:paraId="5C261178" w14:textId="4CFB6817" w:rsidR="00552B2D" w:rsidRDefault="00552B2D">
                          <w:r w:rsidRPr="002E4C00">
                            <w:rPr>
                              <w:noProof/>
                            </w:rPr>
                            <w:drawing>
                              <wp:inline distT="0" distB="0" distL="0" distR="0" wp14:anchorId="63D51983" wp14:editId="72416723">
                                <wp:extent cx="913130" cy="369316"/>
                                <wp:effectExtent l="0" t="0" r="127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913130" cy="369316"/>
                                        </a:xfrm>
                                        <a:prstGeom prst="rect">
                                          <a:avLst/>
                                        </a:prstGeom>
                                      </pic:spPr>
                                    </pic:pic>
                                  </a:graphicData>
                                </a:graphic>
                              </wp:inline>
                            </w:drawing>
                          </w:r>
                        </w:p>
                        <w:p w14:paraId="6C48ECBA" w14:textId="77777777" w:rsidR="00552B2D" w:rsidRDefault="00552B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88A4E" id="_x0000_t202" coordsize="21600,21600" o:spt="202" path="m,l,21600r21600,l21600,xe">
              <v:stroke joinstyle="miter"/>
              <v:path gradientshapeok="t" o:connecttype="rect"/>
            </v:shapetype>
            <v:shape id="Text Box 2" o:spid="_x0000_s1037" type="#_x0000_t202" style="position:absolute;margin-left:-28.2pt;margin-top:-15.8pt;width:87pt;height:36.7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" stroked="f">
              <v:textbox>
                <w:txbxContent>
                  <w:p w14:paraId="5C261178" w14:textId="4CFB6817" w:rsidR="00552B2D" w:rsidRDefault="00552B2D">
                    <w:r w:rsidRPr="002E4C00">
                      <w:rPr>
                        <w:noProof/>
                      </w:rPr>
                      <w:drawing>
                        <wp:inline distT="0" distB="0" distL="0" distR="0" wp14:anchorId="63D51983" wp14:editId="72416723">
                          <wp:extent cx="913130" cy="369316"/>
                          <wp:effectExtent l="0" t="0" r="127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913130" cy="369316"/>
                                  </a:xfrm>
                                  <a:prstGeom prst="rect">
                                    <a:avLst/>
                                  </a:prstGeom>
                                </pic:spPr>
                              </pic:pic>
                            </a:graphicData>
                          </a:graphic>
                        </wp:inline>
                      </w:drawing>
                    </w:r>
                  </w:p>
                  <w:p w14:paraId="6C48ECBA" w14:textId="77777777" w:rsidR="00552B2D" w:rsidRDefault="00552B2D"/>
                </w:txbxContent>
              </v:textbox>
              <w10:wrap type="square"/>
            </v:shape>
          </w:pict>
        </mc:Fallback>
      </mc:AlternateContent>
    </w:r>
    <w:sdt>
      <w:sdtPr>
        <w:id w:val="-1750722343"/>
        <w:docPartObj>
          <w:docPartGallery w:val="Page Numbers (Bottom of Page)"/>
          <w:docPartUnique/>
        </w:docPartObj>
      </w:sdtPr>
      <w:sdtEndPr/>
      <w:sdtContent>
        <w:r>
          <w:t xml:space="preserve">                                                                                                          </w:t>
        </w:r>
        <w:r w:rsidRPr="002A0157">
          <w:fldChar w:fldCharType="begin"/>
        </w:r>
        <w:r w:rsidRPr="002A0157">
          <w:instrText xml:space="preserve"> PAGE   \* MERGEFORMAT </w:instrText>
        </w:r>
        <w:r w:rsidRPr="002A0157">
          <w:fldChar w:fldCharType="separate"/>
        </w:r>
        <w:r w:rsidRPr="002A0157">
          <w:t>2</w:t>
        </w:r>
        <w:r w:rsidRPr="002A0157">
          <w:fldChar w:fldCharType="end"/>
        </w:r>
        <w:r>
          <w:t xml:space="preserve">                                                                                             </w:t>
        </w:r>
        <w:r w:rsidRPr="009B3281">
          <w:rPr>
            <w:noProof/>
          </w:rPr>
          <w:drawing>
            <wp:anchor distT="0" distB="0" distL="114300" distR="114300" simplePos="0" relativeHeight="251626496" behindDoc="1" locked="1" layoutInCell="1" allowOverlap="1" wp14:anchorId="62C394F2" wp14:editId="5F693034">
              <wp:simplePos x="0" y="0"/>
              <wp:positionH relativeFrom="page">
                <wp:posOffset>6387465</wp:posOffset>
              </wp:positionH>
              <wp:positionV relativeFrom="page">
                <wp:posOffset>10135235</wp:posOffset>
              </wp:positionV>
              <wp:extent cx="1400175" cy="687070"/>
              <wp:effectExtent l="0" t="0" r="0" b="0"/>
              <wp:wrapNone/>
              <wp:docPr id="35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400175"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sdtContent>
    </w:sdt>
  </w:p>
  <w:p w14:paraId="1698FD97" w14:textId="373F33FB" w:rsidR="00552B2D" w:rsidRDefault="00552B2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52B2D" w14:paraId="070E5173" w14:textId="77777777" w:rsidTr="00195739">
      <w:trPr>
        <w:trHeight w:val="397"/>
      </w:trPr>
      <w:tc>
        <w:tcPr>
          <w:tcW w:w="340" w:type="dxa"/>
        </w:tcPr>
        <w:p w14:paraId="18109A1C" w14:textId="77777777" w:rsidR="00552B2D" w:rsidRPr="00D55628" w:rsidRDefault="00552B2D" w:rsidP="00DA40F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9071" w:type="dxa"/>
        </w:tcPr>
        <w:p w14:paraId="4FF4D82C" w14:textId="6448192E" w:rsidR="00552B2D" w:rsidRDefault="00552B2D" w:rsidP="00DA40F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DA6E6C">
            <w:rPr>
              <w:rStyle w:val="Bold"/>
            </w:rPr>
            <w:t>Title</w:t>
          </w:r>
          <w:r>
            <w:rPr>
              <w:rStyle w:val="Bold"/>
            </w:rPr>
            <w:fldChar w:fldCharType="end"/>
          </w:r>
        </w:p>
        <w:p w14:paraId="7F15EC11" w14:textId="024FA353" w:rsidR="00552B2D" w:rsidRPr="00810C40" w:rsidRDefault="00236AF9" w:rsidP="00DA40F2">
          <w:pPr>
            <w:pStyle w:val="FooterEven"/>
          </w:pPr>
          <w:r>
            <w:fldChar w:fldCharType="begin"/>
          </w:r>
          <w:r>
            <w:instrText>DOCPROPERTY  xFooterSubtitle  \* MERGEFORMAT</w:instrText>
          </w:r>
          <w:r>
            <w:fldChar w:fldCharType="separate"/>
          </w:r>
          <w:r w:rsidR="00DA6E6C">
            <w:t>Subtitle</w:t>
          </w:r>
          <w:r>
            <w:fldChar w:fldCharType="end"/>
          </w:r>
        </w:p>
      </w:tc>
    </w:tr>
  </w:tbl>
  <w:p w14:paraId="4B575343" w14:textId="77777777" w:rsidR="00552B2D" w:rsidRDefault="00552B2D" w:rsidP="00DA40F2">
    <w:pPr>
      <w:pStyle w:val="FooterEven"/>
    </w:pPr>
    <w:r w:rsidRPr="00D55628">
      <w:rPr>
        <w:noProof/>
      </w:rPr>
      <mc:AlternateContent>
        <mc:Choice Requires="wps">
          <w:drawing>
            <wp:anchor distT="0" distB="0" distL="114300" distR="114300" simplePos="0" relativeHeight="251651072" behindDoc="1" locked="1" layoutInCell="1" allowOverlap="1" wp14:anchorId="4D4C6A9C" wp14:editId="616B18C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CFF9" w14:textId="53847934" w:rsidR="00552B2D" w:rsidRPr="0001226A" w:rsidRDefault="00552B2D"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C6A9C"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MnCvAg4CAADz&#10;AwAADgAAAAAAAAAAAAAAAAAuAgAAZHJzL2Uyb0RvYy54bWxQSwECLQAUAAYACAAAACEANMVEztsA&#10;AAAGAQAADwAAAAAAAAAAAAAAAABoBAAAZHJzL2Rvd25yZXYueG1sUEsFBgAAAAAEAAQA8wAAAHAF&#10;AAAAAA==&#10;" filled="f" stroked="f">
              <v:textbox>
                <w:txbxContent>
                  <w:p w14:paraId="21D5CFF9" w14:textId="53847934" w:rsidR="00552B2D" w:rsidRPr="0001226A" w:rsidRDefault="00552B2D"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0220ACD" w14:textId="77777777" w:rsidR="00552B2D" w:rsidRPr="00DA40F2" w:rsidRDefault="00552B2D" w:rsidP="00DA4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9346" w14:textId="51E299FA" w:rsidR="00552B2D" w:rsidRDefault="0027227E" w:rsidP="00F67A93">
    <w:pPr>
      <w:pStyle w:val="Footer"/>
    </w:pPr>
    <w:r>
      <w:rPr>
        <w:noProof/>
      </w:rPr>
      <mc:AlternateContent>
        <mc:Choice Requires="wps">
          <w:drawing>
            <wp:anchor distT="0" distB="0" distL="114300" distR="114300" simplePos="0" relativeHeight="251662336" behindDoc="0" locked="0" layoutInCell="0" allowOverlap="1" wp14:anchorId="7D39F158" wp14:editId="4B763253">
              <wp:simplePos x="0" y="0"/>
              <wp:positionH relativeFrom="page">
                <wp:posOffset>0</wp:posOffset>
              </wp:positionH>
              <wp:positionV relativeFrom="page">
                <wp:posOffset>10229215</wp:posOffset>
              </wp:positionV>
              <wp:extent cx="7560945" cy="273050"/>
              <wp:effectExtent l="0" t="0" r="0" b="12700"/>
              <wp:wrapNone/>
              <wp:docPr id="228" name="MSIPCMd262417b9d568eeb6ec5513a"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C5F46" w14:textId="26971F86" w:rsidR="0027227E" w:rsidRPr="0027227E" w:rsidRDefault="0027227E" w:rsidP="0027227E">
                          <w:pPr>
                            <w:jc w:val="center"/>
                            <w:rPr>
                              <w:rFonts w:ascii="Calibri" w:hAnsi="Calibri" w:cs="Calibri"/>
                              <w:color w:val="000000"/>
                              <w:sz w:val="24"/>
                            </w:rPr>
                          </w:pPr>
                          <w:r w:rsidRPr="0027227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39F158" id="_x0000_t202" coordsize="21600,21600" o:spt="202" path="m,l,21600r21600,l21600,xe">
              <v:stroke joinstyle="miter"/>
              <v:path gradientshapeok="t" o:connecttype="rect"/>
            </v:shapetype>
            <v:shape id="MSIPCMd262417b9d568eeb6ec5513a" o:spid="_x0000_s1039" type="#_x0000_t202" alt="{&quot;HashCode&quot;:-1264680268,&quot;Height&quot;:842.0,&quot;Width&quot;:595.0,&quot;Placement&quot;:&quot;Footer&quot;,&quot;Index&quot;:&quot;Primary&quot;,&quot;Section&quot;:3,&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0pqPyLUCAABQ&#10;BQAADgAAAAAAAAAAAAAAAAAuAgAAZHJzL2Uyb0RvYy54bWxQSwECLQAUAAYACAAAACEAEXKnft8A&#10;AAALAQAADwAAAAAAAAAAAAAAAAAPBQAAZHJzL2Rvd25yZXYueG1sUEsFBgAAAAAEAAQA8wAAABsG&#10;AAAAAA==&#10;" o:allowincell="f" filled="f" stroked="f" strokeweight=".5pt">
              <v:textbox inset=",0,,0">
                <w:txbxContent>
                  <w:p w14:paraId="3C8C5F46" w14:textId="26971F86" w:rsidR="0027227E" w:rsidRPr="0027227E" w:rsidRDefault="0027227E" w:rsidP="0027227E">
                    <w:pPr>
                      <w:jc w:val="center"/>
                      <w:rPr>
                        <w:rFonts w:ascii="Calibri" w:hAnsi="Calibri" w:cs="Calibri"/>
                        <w:color w:val="000000"/>
                        <w:sz w:val="24"/>
                      </w:rPr>
                    </w:pPr>
                    <w:r w:rsidRPr="0027227E">
                      <w:rPr>
                        <w:rFonts w:ascii="Calibri" w:hAnsi="Calibri" w:cs="Calibri"/>
                        <w:color w:val="000000"/>
                        <w:sz w:val="24"/>
                      </w:rPr>
                      <w:t>OFFICIAL</w:t>
                    </w:r>
                  </w:p>
                </w:txbxContent>
              </v:textbox>
              <w10:wrap anchorx="page" anchory="page"/>
            </v:shape>
          </w:pict>
        </mc:Fallback>
      </mc:AlternateContent>
    </w:r>
    <w:r w:rsidR="003E0B37">
      <w:rPr>
        <w:noProof/>
      </w:rPr>
      <mc:AlternateContent>
        <mc:Choice Requires="wps">
          <w:drawing>
            <wp:anchor distT="0" distB="0" distL="114300" distR="114300" simplePos="0" relativeHeight="251674624" behindDoc="0" locked="0" layoutInCell="0" allowOverlap="1" wp14:anchorId="353C05BF" wp14:editId="552BABBA">
              <wp:simplePos x="0" y="0"/>
              <wp:positionH relativeFrom="page">
                <wp:posOffset>0</wp:posOffset>
              </wp:positionH>
              <wp:positionV relativeFrom="page">
                <wp:posOffset>10229215</wp:posOffset>
              </wp:positionV>
              <wp:extent cx="7560945" cy="273050"/>
              <wp:effectExtent l="0" t="0" r="0" b="12700"/>
              <wp:wrapNone/>
              <wp:docPr id="24" name="MSIPCMbe2b48159d3b9991cabe23d0"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13EEB" w14:textId="7A538DA5" w:rsidR="003E0B37" w:rsidRPr="003E0B37" w:rsidRDefault="003E0B37" w:rsidP="003E0B37">
                          <w:pPr>
                            <w:jc w:val="center"/>
                            <w:rPr>
                              <w:rFonts w:ascii="Calibri" w:hAnsi="Calibri" w:cs="Calibri"/>
                              <w:color w:val="000000"/>
                              <w:sz w:val="24"/>
                            </w:rPr>
                          </w:pPr>
                          <w:r w:rsidRPr="003E0B3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53C05BF" id="MSIPCMbe2b48159d3b9991cabe23d0" o:spid="_x0000_s1040" type="#_x0000_t202" alt="{&quot;HashCode&quot;:-1264680268,&quot;Height&quot;:842.0,&quot;Width&quot;:595.0,&quot;Placement&quot;:&quot;Footer&quot;,&quot;Index&quot;:&quot;Primary&quot;,&quot;Section&quot;:4,&quot;Top&quot;:0.0,&quot;Left&quot;:0.0}" style="position:absolute;margin-left:0;margin-top:805.45pt;width:595.35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E3YNquzAgAATwUA&#10;AA4AAAAAAAAAAAAAAAAALgIAAGRycy9lMm9Eb2MueG1sUEsBAi0AFAAGAAgAAAAhABFyp37fAAAA&#10;CwEAAA8AAAAAAAAAAAAAAAAADQUAAGRycy9kb3ducmV2LnhtbFBLBQYAAAAABAAEAPMAAAAZBgAA&#10;AAA=&#10;" o:allowincell="f" filled="f" stroked="f" strokeweight=".5pt">
              <v:textbox inset=",0,,0">
                <w:txbxContent>
                  <w:p w14:paraId="3A813EEB" w14:textId="7A538DA5" w:rsidR="003E0B37" w:rsidRPr="003E0B37" w:rsidRDefault="003E0B37" w:rsidP="003E0B37">
                    <w:pPr>
                      <w:jc w:val="center"/>
                      <w:rPr>
                        <w:rFonts w:ascii="Calibri" w:hAnsi="Calibri" w:cs="Calibri"/>
                        <w:color w:val="000000"/>
                        <w:sz w:val="24"/>
                      </w:rPr>
                    </w:pPr>
                    <w:r w:rsidRPr="003E0B37">
                      <w:rPr>
                        <w:rFonts w:ascii="Calibri" w:hAnsi="Calibri" w:cs="Calibri"/>
                        <w:color w:val="000000"/>
                        <w:sz w:val="24"/>
                      </w:rPr>
                      <w:t>OFFICIAL</w:t>
                    </w:r>
                  </w:p>
                </w:txbxContent>
              </v:textbox>
              <w10:wrap anchorx="page" anchory="page"/>
            </v:shape>
          </w:pict>
        </mc:Fallback>
      </mc:AlternateContent>
    </w:r>
    <w:r w:rsidR="00552B2D" w:rsidRPr="00E632D0">
      <w:rPr>
        <w:noProof/>
      </w:rPr>
      <w:drawing>
        <wp:inline distT="0" distB="0" distL="0" distR="0" wp14:anchorId="3404A7DF" wp14:editId="31A8DD32">
          <wp:extent cx="1339711" cy="54254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00552B2D" w:rsidRPr="009B3281">
      <w:rPr>
        <w:noProof/>
      </w:rPr>
      <w:drawing>
        <wp:anchor distT="0" distB="0" distL="114300" distR="114300" simplePos="0" relativeHeight="251642880" behindDoc="1" locked="1" layoutInCell="1" allowOverlap="1" wp14:anchorId="363A9012" wp14:editId="7FB5D242">
          <wp:simplePos x="0" y="0"/>
          <wp:positionH relativeFrom="page">
            <wp:posOffset>5772150</wp:posOffset>
          </wp:positionH>
          <wp:positionV relativeFrom="page">
            <wp:posOffset>9858375</wp:posOffset>
          </wp:positionV>
          <wp:extent cx="1807210" cy="887095"/>
          <wp:effectExtent l="0" t="0" r="0" b="0"/>
          <wp:wrapNone/>
          <wp:docPr id="36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B2D" w:rsidRPr="00D55628">
      <w:rPr>
        <w:noProof/>
      </w:rPr>
      <mc:AlternateContent>
        <mc:Choice Requires="wps">
          <w:drawing>
            <wp:anchor distT="0" distB="0" distL="114300" distR="114300" simplePos="0" relativeHeight="251638784" behindDoc="1" locked="1" layoutInCell="1" allowOverlap="1" wp14:anchorId="7D50385E" wp14:editId="098F5ADF">
              <wp:simplePos x="0" y="0"/>
              <wp:positionH relativeFrom="page">
                <wp:align>center</wp:align>
              </wp:positionH>
              <wp:positionV relativeFrom="page">
                <wp:align>center</wp:align>
              </wp:positionV>
              <wp:extent cx="7560000" cy="1796400"/>
              <wp:effectExtent l="0" t="0" r="0" b="0"/>
              <wp:wrapNone/>
              <wp:docPr id="24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F0E7C" w14:textId="2C8BA7C0" w:rsidR="00552B2D" w:rsidRPr="0001226A" w:rsidRDefault="00552B2D" w:rsidP="00F67A9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385E" id="_x0000_s1041" type="#_x0000_t202" alt="Title: Background Watermark Image" style="position:absolute;margin-left:0;margin-top:0;width:595.3pt;height:141.45pt;z-index:-2516776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e0epwBEC&#10;AAD1AwAADgAAAAAAAAAAAAAAAAAuAgAAZHJzL2Uyb0RvYy54bWxQSwECLQAUAAYACAAAACEANMVE&#10;ztsAAAAGAQAADwAAAAAAAAAAAAAAAABrBAAAZHJzL2Rvd25yZXYueG1sUEsFBgAAAAAEAAQA8wAA&#10;AHMFAAAAAA==&#10;" filled="f" stroked="f">
              <v:textbox>
                <w:txbxContent>
                  <w:p w14:paraId="5F7F0E7C" w14:textId="2C8BA7C0" w:rsidR="00552B2D" w:rsidRPr="0001226A" w:rsidRDefault="00552B2D" w:rsidP="00F67A9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C2DB14E" w14:textId="77777777" w:rsidR="00552B2D" w:rsidRDefault="00552B2D" w:rsidP="00F67A93">
    <w:pPr>
      <w:pStyle w:val="Footer"/>
    </w:pPr>
  </w:p>
  <w:p w14:paraId="428F763B" w14:textId="49AE573E" w:rsidR="00552B2D" w:rsidRPr="00F67A93" w:rsidRDefault="00552B2D" w:rsidP="00F67A9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F3F3" w14:textId="77777777" w:rsidR="00552B2D" w:rsidRDefault="00552B2D">
    <w:pPr>
      <w:pStyle w:val="Footer"/>
    </w:pPr>
    <w:r w:rsidRPr="00D55628">
      <w:rPr>
        <w:noProof/>
      </w:rPr>
      <mc:AlternateContent>
        <mc:Choice Requires="wps">
          <w:drawing>
            <wp:anchor distT="0" distB="0" distL="114300" distR="114300" simplePos="0" relativeHeight="251634688" behindDoc="1" locked="1" layoutInCell="1" allowOverlap="1" wp14:anchorId="13BCE90E" wp14:editId="71B0A633">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14E7" w14:textId="50329E0A" w:rsidR="00552B2D" w:rsidRPr="0001226A" w:rsidRDefault="00552B2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CE90E"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817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NTvJMQ4CAAD1&#10;AwAADgAAAAAAAAAAAAAAAAAuAgAAZHJzL2Uyb0RvYy54bWxQSwECLQAUAAYACAAAACEANMVEztsA&#10;AAAGAQAADwAAAAAAAAAAAAAAAABoBAAAZHJzL2Rvd25yZXYueG1sUEsFBgAAAAAEAAQA8wAAAHAF&#10;AAAAAA==&#10;" filled="f" stroked="f">
              <v:textbox>
                <w:txbxContent>
                  <w:p w14:paraId="5F9E14E7" w14:textId="50329E0A" w:rsidR="00552B2D" w:rsidRPr="0001226A" w:rsidRDefault="00552B2D"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34989C5" w14:textId="77777777" w:rsidR="00552B2D" w:rsidRDefault="00552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F535A" w14:textId="77777777" w:rsidR="00E52B7A" w:rsidRPr="008F5280" w:rsidRDefault="00E52B7A" w:rsidP="008F5280">
      <w:pPr>
        <w:pStyle w:val="FootnoteSeparator"/>
      </w:pPr>
    </w:p>
  </w:footnote>
  <w:footnote w:type="continuationSeparator" w:id="0">
    <w:p w14:paraId="657DC050" w14:textId="77777777" w:rsidR="00E52B7A" w:rsidRDefault="00E52B7A" w:rsidP="008F5280">
      <w:pPr>
        <w:pStyle w:val="FootnoteSeparator"/>
      </w:pPr>
    </w:p>
    <w:p w14:paraId="2447B5C6" w14:textId="77777777" w:rsidR="00E52B7A" w:rsidRDefault="00E52B7A"/>
  </w:footnote>
  <w:footnote w:type="continuationNotice" w:id="1">
    <w:p w14:paraId="3F1DFE33" w14:textId="77777777" w:rsidR="00E52B7A" w:rsidRDefault="00E52B7A" w:rsidP="00D55628"/>
    <w:p w14:paraId="7CADB9B9" w14:textId="77777777" w:rsidR="00E52B7A" w:rsidRDefault="00E52B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1B4C" w14:textId="77777777" w:rsidR="00DA6E6C" w:rsidRDefault="00DA6E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C611" w14:textId="77777777" w:rsidR="00552B2D" w:rsidRDefault="00552B2D" w:rsidP="009C64FA">
    <w:pPr>
      <w:pStyle w:val="Header"/>
    </w:pPr>
  </w:p>
  <w:p w14:paraId="3F644900" w14:textId="77777777" w:rsidR="00552B2D" w:rsidRPr="00393205" w:rsidRDefault="00552B2D"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105C" w14:textId="77777777" w:rsidR="00DA6E6C" w:rsidRDefault="00DA6E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0762" w14:textId="77777777" w:rsidR="00552B2D" w:rsidRDefault="00552B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02B4" w14:textId="32DE58E1" w:rsidR="00552B2D" w:rsidRDefault="00552B2D" w:rsidP="00A90A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955B" w14:textId="77777777" w:rsidR="00552B2D" w:rsidRPr="00DA40F2" w:rsidRDefault="00552B2D" w:rsidP="00DA40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39D9" w14:textId="0F0E439A" w:rsidR="00552B2D" w:rsidRDefault="00552B2D" w:rsidP="00F67A93">
    <w:pPr>
      <w:pStyle w:val="Heading2"/>
      <w:jc w:val="center"/>
    </w:pPr>
    <w:r>
      <w:t>2022-23 Coastcare Victoria Community Grants Guidelines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F041" w14:textId="77777777" w:rsidR="00552B2D" w:rsidRDefault="00552B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4A67A3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hybridMultilevel"/>
    <w:tmpl w:val="7676EA7A"/>
    <w:lvl w:ilvl="0" w:tplc="FBE67100">
      <w:start w:val="1"/>
      <w:numFmt w:val="bullet"/>
      <w:lvlText w:val=""/>
      <w:lvlJc w:val="left"/>
      <w:pPr>
        <w:tabs>
          <w:tab w:val="num" w:pos="360"/>
        </w:tabs>
        <w:ind w:left="360" w:hanging="360"/>
      </w:pPr>
      <w:rPr>
        <w:rFonts w:ascii="Symbol" w:hAnsi="Symbol" w:hint="default"/>
      </w:rPr>
    </w:lvl>
    <w:lvl w:ilvl="1" w:tplc="9B048CBE">
      <w:numFmt w:val="decimal"/>
      <w:lvlText w:val=""/>
      <w:lvlJc w:val="left"/>
    </w:lvl>
    <w:lvl w:ilvl="2" w:tplc="D882A0EE">
      <w:numFmt w:val="decimal"/>
      <w:lvlText w:val=""/>
      <w:lvlJc w:val="left"/>
    </w:lvl>
    <w:lvl w:ilvl="3" w:tplc="5BC064EE">
      <w:numFmt w:val="decimal"/>
      <w:lvlText w:val=""/>
      <w:lvlJc w:val="left"/>
    </w:lvl>
    <w:lvl w:ilvl="4" w:tplc="6F90784A">
      <w:numFmt w:val="decimal"/>
      <w:lvlText w:val=""/>
      <w:lvlJc w:val="left"/>
    </w:lvl>
    <w:lvl w:ilvl="5" w:tplc="132A7582">
      <w:numFmt w:val="decimal"/>
      <w:lvlText w:val=""/>
      <w:lvlJc w:val="left"/>
    </w:lvl>
    <w:lvl w:ilvl="6" w:tplc="A23A2A4E">
      <w:numFmt w:val="decimal"/>
      <w:lvlText w:val=""/>
      <w:lvlJc w:val="left"/>
    </w:lvl>
    <w:lvl w:ilvl="7" w:tplc="7A48996C">
      <w:numFmt w:val="decimal"/>
      <w:lvlText w:val=""/>
      <w:lvlJc w:val="left"/>
    </w:lvl>
    <w:lvl w:ilvl="8" w:tplc="6C4282DC">
      <w:numFmt w:val="decimal"/>
      <w:lvlText w:val=""/>
      <w:lvlJc w:val="left"/>
    </w:lvl>
  </w:abstractNum>
  <w:abstractNum w:abstractNumId="2" w15:restartNumberingAfterBreak="0">
    <w:nsid w:val="068B37FE"/>
    <w:multiLevelType w:val="hybridMultilevel"/>
    <w:tmpl w:val="F7F4FA9E"/>
    <w:lvl w:ilvl="0" w:tplc="AC6E7E24">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tplc="874292B8">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17A0A420">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D53CE660">
      <w:start w:val="1"/>
      <w:numFmt w:val="none"/>
      <w:lvlText w:val=""/>
      <w:lvlJc w:val="left"/>
      <w:pPr>
        <w:tabs>
          <w:tab w:val="num" w:pos="-31680"/>
        </w:tabs>
        <w:ind w:left="-32767" w:firstLine="0"/>
      </w:pPr>
      <w:rPr>
        <w:rFonts w:hint="default"/>
      </w:rPr>
    </w:lvl>
    <w:lvl w:ilvl="4" w:tplc="6D18B4F0">
      <w:start w:val="1"/>
      <w:numFmt w:val="none"/>
      <w:lvlText w:val=""/>
      <w:lvlJc w:val="left"/>
      <w:pPr>
        <w:tabs>
          <w:tab w:val="num" w:pos="-31680"/>
        </w:tabs>
        <w:ind w:left="-32767" w:firstLine="0"/>
      </w:pPr>
      <w:rPr>
        <w:rFonts w:hint="default"/>
      </w:rPr>
    </w:lvl>
    <w:lvl w:ilvl="5" w:tplc="09C2BBD6">
      <w:start w:val="1"/>
      <w:numFmt w:val="none"/>
      <w:lvlText w:val=""/>
      <w:lvlJc w:val="left"/>
      <w:pPr>
        <w:tabs>
          <w:tab w:val="num" w:pos="-31680"/>
        </w:tabs>
        <w:ind w:left="-32767" w:firstLine="0"/>
      </w:pPr>
      <w:rPr>
        <w:rFonts w:hint="default"/>
      </w:rPr>
    </w:lvl>
    <w:lvl w:ilvl="6" w:tplc="9E5CD224">
      <w:start w:val="1"/>
      <w:numFmt w:val="none"/>
      <w:lvlText w:val=""/>
      <w:lvlJc w:val="left"/>
      <w:pPr>
        <w:tabs>
          <w:tab w:val="num" w:pos="-31680"/>
        </w:tabs>
        <w:ind w:left="-32767" w:firstLine="0"/>
      </w:pPr>
      <w:rPr>
        <w:rFonts w:hint="default"/>
      </w:rPr>
    </w:lvl>
    <w:lvl w:ilvl="7" w:tplc="3A10E2E0">
      <w:start w:val="1"/>
      <w:numFmt w:val="none"/>
      <w:lvlText w:val=""/>
      <w:lvlJc w:val="left"/>
      <w:pPr>
        <w:tabs>
          <w:tab w:val="num" w:pos="-31680"/>
        </w:tabs>
        <w:ind w:left="-32767" w:firstLine="0"/>
      </w:pPr>
      <w:rPr>
        <w:rFonts w:hint="default"/>
      </w:rPr>
    </w:lvl>
    <w:lvl w:ilvl="8" w:tplc="5CC8C63C">
      <w:start w:val="1"/>
      <w:numFmt w:val="none"/>
      <w:lvlText w:val=""/>
      <w:lvlJc w:val="left"/>
      <w:pPr>
        <w:tabs>
          <w:tab w:val="num" w:pos="-31680"/>
        </w:tabs>
        <w:ind w:left="-32767" w:firstLine="0"/>
      </w:pPr>
      <w:rPr>
        <w:rFonts w:hint="default"/>
      </w:rPr>
    </w:lvl>
  </w:abstractNum>
  <w:abstractNum w:abstractNumId="3" w15:restartNumberingAfterBreak="0">
    <w:nsid w:val="0A6D30D5"/>
    <w:multiLevelType w:val="hybridMultilevel"/>
    <w:tmpl w:val="702A8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51215"/>
    <w:multiLevelType w:val="multilevel"/>
    <w:tmpl w:val="76B8078C"/>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ECF5EB7"/>
    <w:multiLevelType w:val="hybridMultilevel"/>
    <w:tmpl w:val="44B390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B2573F"/>
    <w:multiLevelType w:val="hybridMultilevel"/>
    <w:tmpl w:val="D18EE714"/>
    <w:name w:val="TableFootnotes"/>
    <w:lvl w:ilvl="0" w:tplc="DCBA614E">
      <w:start w:val="1"/>
      <w:numFmt w:val="lowerLetter"/>
      <w:pStyle w:val="Footnotes"/>
      <w:lvlText w:val="%1."/>
      <w:lvlJc w:val="left"/>
      <w:pPr>
        <w:ind w:left="284" w:hanging="284"/>
      </w:pPr>
      <w:rPr>
        <w:rFonts w:hint="default"/>
        <w:spacing w:val="-10"/>
      </w:rPr>
    </w:lvl>
    <w:lvl w:ilvl="1" w:tplc="8654B29A">
      <w:start w:val="1"/>
      <w:numFmt w:val="lowerRoman"/>
      <w:pStyle w:val="Footnotes2"/>
      <w:lvlText w:val="%2."/>
      <w:lvlJc w:val="left"/>
      <w:pPr>
        <w:tabs>
          <w:tab w:val="num" w:pos="567"/>
        </w:tabs>
        <w:ind w:left="567" w:hanging="283"/>
      </w:pPr>
      <w:rPr>
        <w:rFonts w:hint="default"/>
        <w:spacing w:val="0"/>
        <w:w w:val="100"/>
        <w:kern w:val="0"/>
        <w:position w:val="0"/>
      </w:rPr>
    </w:lvl>
    <w:lvl w:ilvl="2" w:tplc="63A40D04">
      <w:start w:val="1"/>
      <w:numFmt w:val="none"/>
      <w:lvlRestart w:val="1"/>
      <w:lvlText w:val=""/>
      <w:lvlJc w:val="left"/>
      <w:pPr>
        <w:tabs>
          <w:tab w:val="num" w:pos="0"/>
        </w:tabs>
        <w:ind w:left="0" w:firstLine="0"/>
      </w:pPr>
      <w:rPr>
        <w:rFonts w:hint="default"/>
        <w:color w:val="auto"/>
        <w:spacing w:val="-4"/>
      </w:rPr>
    </w:lvl>
    <w:lvl w:ilvl="3" w:tplc="9DEAC78E">
      <w:start w:val="1"/>
      <w:numFmt w:val="none"/>
      <w:lvlText w:val=""/>
      <w:lvlJc w:val="left"/>
      <w:pPr>
        <w:tabs>
          <w:tab w:val="num" w:pos="0"/>
        </w:tabs>
        <w:ind w:left="0" w:hanging="5670"/>
      </w:pPr>
      <w:rPr>
        <w:rFonts w:hint="default"/>
        <w:spacing w:val="-10"/>
        <w:w w:val="100"/>
      </w:rPr>
    </w:lvl>
    <w:lvl w:ilvl="4" w:tplc="2CC603EE">
      <w:start w:val="1"/>
      <w:numFmt w:val="none"/>
      <w:lvlText w:val=""/>
      <w:lvlJc w:val="left"/>
      <w:pPr>
        <w:tabs>
          <w:tab w:val="num" w:pos="0"/>
        </w:tabs>
        <w:ind w:left="0" w:firstLine="0"/>
      </w:pPr>
      <w:rPr>
        <w:rFonts w:hint="default"/>
      </w:rPr>
    </w:lvl>
    <w:lvl w:ilvl="5" w:tplc="FA30A30E">
      <w:start w:val="1"/>
      <w:numFmt w:val="none"/>
      <w:lvlText w:val=""/>
      <w:lvlJc w:val="left"/>
      <w:pPr>
        <w:tabs>
          <w:tab w:val="num" w:pos="0"/>
        </w:tabs>
        <w:ind w:left="0" w:firstLine="0"/>
      </w:pPr>
      <w:rPr>
        <w:rFonts w:hint="default"/>
      </w:rPr>
    </w:lvl>
    <w:lvl w:ilvl="6" w:tplc="D71A8094">
      <w:start w:val="1"/>
      <w:numFmt w:val="none"/>
      <w:lvlRestart w:val="1"/>
      <w:lvlText w:val="%7"/>
      <w:lvlJc w:val="left"/>
      <w:pPr>
        <w:tabs>
          <w:tab w:val="num" w:pos="0"/>
        </w:tabs>
        <w:ind w:left="0" w:firstLine="0"/>
      </w:pPr>
      <w:rPr>
        <w:rFonts w:hint="default"/>
      </w:rPr>
    </w:lvl>
    <w:lvl w:ilvl="7" w:tplc="2250A456">
      <w:start w:val="1"/>
      <w:numFmt w:val="none"/>
      <w:lvlText w:val="%8."/>
      <w:lvlJc w:val="left"/>
      <w:pPr>
        <w:tabs>
          <w:tab w:val="num" w:pos="0"/>
        </w:tabs>
        <w:ind w:left="0" w:firstLine="0"/>
      </w:pPr>
      <w:rPr>
        <w:rFonts w:hint="default"/>
        <w:position w:val="0"/>
      </w:rPr>
    </w:lvl>
    <w:lvl w:ilvl="8" w:tplc="E3E2E7EE">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3B62CD"/>
    <w:multiLevelType w:val="hybridMultilevel"/>
    <w:tmpl w:val="40E29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4C7768"/>
    <w:multiLevelType w:val="hybridMultilevel"/>
    <w:tmpl w:val="28D84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1F24F6"/>
    <w:multiLevelType w:val="hybridMultilevel"/>
    <w:tmpl w:val="434AF6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F46CBE"/>
    <w:multiLevelType w:val="hybridMultilevel"/>
    <w:tmpl w:val="25AA58B8"/>
    <w:lvl w:ilvl="0" w:tplc="58A083F4">
      <w:start w:val="1"/>
      <w:numFmt w:val="bullet"/>
      <w:lvlText w:val=""/>
      <w:lvlJc w:val="left"/>
      <w:pPr>
        <w:tabs>
          <w:tab w:val="num" w:pos="720"/>
        </w:tabs>
        <w:ind w:left="720" w:hanging="360"/>
      </w:pPr>
      <w:rPr>
        <w:rFonts w:ascii="Symbol" w:hAnsi="Symbol" w:hint="default"/>
        <w:sz w:val="20"/>
      </w:rPr>
    </w:lvl>
    <w:lvl w:ilvl="1" w:tplc="8AD4650A" w:tentative="1">
      <w:start w:val="1"/>
      <w:numFmt w:val="bullet"/>
      <w:lvlText w:val="o"/>
      <w:lvlJc w:val="left"/>
      <w:pPr>
        <w:tabs>
          <w:tab w:val="num" w:pos="1440"/>
        </w:tabs>
        <w:ind w:left="1440" w:hanging="360"/>
      </w:pPr>
      <w:rPr>
        <w:rFonts w:ascii="Courier New" w:hAnsi="Courier New" w:hint="default"/>
        <w:sz w:val="20"/>
      </w:rPr>
    </w:lvl>
    <w:lvl w:ilvl="2" w:tplc="BF06D4BA" w:tentative="1">
      <w:start w:val="1"/>
      <w:numFmt w:val="bullet"/>
      <w:lvlText w:val=""/>
      <w:lvlJc w:val="left"/>
      <w:pPr>
        <w:tabs>
          <w:tab w:val="num" w:pos="2160"/>
        </w:tabs>
        <w:ind w:left="2160" w:hanging="360"/>
      </w:pPr>
      <w:rPr>
        <w:rFonts w:ascii="Wingdings" w:hAnsi="Wingdings" w:hint="default"/>
        <w:sz w:val="20"/>
      </w:rPr>
    </w:lvl>
    <w:lvl w:ilvl="3" w:tplc="5A501AB4" w:tentative="1">
      <w:start w:val="1"/>
      <w:numFmt w:val="bullet"/>
      <w:lvlText w:val=""/>
      <w:lvlJc w:val="left"/>
      <w:pPr>
        <w:tabs>
          <w:tab w:val="num" w:pos="2880"/>
        </w:tabs>
        <w:ind w:left="2880" w:hanging="360"/>
      </w:pPr>
      <w:rPr>
        <w:rFonts w:ascii="Wingdings" w:hAnsi="Wingdings" w:hint="default"/>
        <w:sz w:val="20"/>
      </w:rPr>
    </w:lvl>
    <w:lvl w:ilvl="4" w:tplc="E6642576" w:tentative="1">
      <w:start w:val="1"/>
      <w:numFmt w:val="bullet"/>
      <w:lvlText w:val=""/>
      <w:lvlJc w:val="left"/>
      <w:pPr>
        <w:tabs>
          <w:tab w:val="num" w:pos="3600"/>
        </w:tabs>
        <w:ind w:left="3600" w:hanging="360"/>
      </w:pPr>
      <w:rPr>
        <w:rFonts w:ascii="Wingdings" w:hAnsi="Wingdings" w:hint="default"/>
        <w:sz w:val="20"/>
      </w:rPr>
    </w:lvl>
    <w:lvl w:ilvl="5" w:tplc="9BF6997C" w:tentative="1">
      <w:start w:val="1"/>
      <w:numFmt w:val="bullet"/>
      <w:lvlText w:val=""/>
      <w:lvlJc w:val="left"/>
      <w:pPr>
        <w:tabs>
          <w:tab w:val="num" w:pos="4320"/>
        </w:tabs>
        <w:ind w:left="4320" w:hanging="360"/>
      </w:pPr>
      <w:rPr>
        <w:rFonts w:ascii="Wingdings" w:hAnsi="Wingdings" w:hint="default"/>
        <w:sz w:val="20"/>
      </w:rPr>
    </w:lvl>
    <w:lvl w:ilvl="6" w:tplc="A7BC53DA" w:tentative="1">
      <w:start w:val="1"/>
      <w:numFmt w:val="bullet"/>
      <w:lvlText w:val=""/>
      <w:lvlJc w:val="left"/>
      <w:pPr>
        <w:tabs>
          <w:tab w:val="num" w:pos="5040"/>
        </w:tabs>
        <w:ind w:left="5040" w:hanging="360"/>
      </w:pPr>
      <w:rPr>
        <w:rFonts w:ascii="Wingdings" w:hAnsi="Wingdings" w:hint="default"/>
        <w:sz w:val="20"/>
      </w:rPr>
    </w:lvl>
    <w:lvl w:ilvl="7" w:tplc="66E00250" w:tentative="1">
      <w:start w:val="1"/>
      <w:numFmt w:val="bullet"/>
      <w:lvlText w:val=""/>
      <w:lvlJc w:val="left"/>
      <w:pPr>
        <w:tabs>
          <w:tab w:val="num" w:pos="5760"/>
        </w:tabs>
        <w:ind w:left="5760" w:hanging="360"/>
      </w:pPr>
      <w:rPr>
        <w:rFonts w:ascii="Wingdings" w:hAnsi="Wingdings" w:hint="default"/>
        <w:sz w:val="20"/>
      </w:rPr>
    </w:lvl>
    <w:lvl w:ilvl="8" w:tplc="366C1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4A695C"/>
    <w:multiLevelType w:val="hybridMultilevel"/>
    <w:tmpl w:val="75CA4D72"/>
    <w:name w:val="DEPITableBullets"/>
    <w:lvl w:ilvl="0" w:tplc="6C94F868">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3F2A92BA">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8C423A32">
      <w:start w:val="1"/>
      <w:numFmt w:val="bullet"/>
      <w:pStyle w:val="TableTextBullet3"/>
      <w:lvlText w:val=""/>
      <w:lvlJc w:val="left"/>
      <w:pPr>
        <w:tabs>
          <w:tab w:val="num" w:pos="624"/>
        </w:tabs>
        <w:ind w:left="624" w:hanging="170"/>
      </w:pPr>
      <w:rPr>
        <w:rFonts w:ascii="Symbol" w:hAnsi="Symbol" w:hint="default"/>
        <w:position w:val="3"/>
        <w:sz w:val="18"/>
      </w:rPr>
    </w:lvl>
    <w:lvl w:ilvl="3" w:tplc="F4065086">
      <w:start w:val="1"/>
      <w:numFmt w:val="none"/>
      <w:lvlText w:val=""/>
      <w:lvlJc w:val="left"/>
      <w:pPr>
        <w:ind w:left="2767" w:hanging="360"/>
      </w:pPr>
      <w:rPr>
        <w:rFonts w:hint="default"/>
      </w:rPr>
    </w:lvl>
    <w:lvl w:ilvl="4" w:tplc="AE486AAC">
      <w:start w:val="1"/>
      <w:numFmt w:val="none"/>
      <w:lvlText w:val=""/>
      <w:lvlJc w:val="left"/>
      <w:pPr>
        <w:ind w:left="3487" w:hanging="360"/>
      </w:pPr>
      <w:rPr>
        <w:rFonts w:hint="default"/>
      </w:rPr>
    </w:lvl>
    <w:lvl w:ilvl="5" w:tplc="A49ED1FE">
      <w:start w:val="1"/>
      <w:numFmt w:val="none"/>
      <w:lvlText w:val=""/>
      <w:lvlJc w:val="left"/>
      <w:pPr>
        <w:ind w:left="4207" w:hanging="360"/>
      </w:pPr>
      <w:rPr>
        <w:rFonts w:hint="default"/>
      </w:rPr>
    </w:lvl>
    <w:lvl w:ilvl="6" w:tplc="B4664D26">
      <w:start w:val="1"/>
      <w:numFmt w:val="none"/>
      <w:lvlText w:val=""/>
      <w:lvlJc w:val="left"/>
      <w:pPr>
        <w:ind w:left="4927" w:hanging="360"/>
      </w:pPr>
      <w:rPr>
        <w:rFonts w:hint="default"/>
      </w:rPr>
    </w:lvl>
    <w:lvl w:ilvl="7" w:tplc="00CE5D30">
      <w:start w:val="1"/>
      <w:numFmt w:val="none"/>
      <w:lvlText w:val=""/>
      <w:lvlJc w:val="left"/>
      <w:pPr>
        <w:ind w:left="5647" w:hanging="360"/>
      </w:pPr>
      <w:rPr>
        <w:rFonts w:hint="default"/>
      </w:rPr>
    </w:lvl>
    <w:lvl w:ilvl="8" w:tplc="56CA0F9C">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67A41AF"/>
    <w:multiLevelType w:val="hybridMultilevel"/>
    <w:tmpl w:val="15466642"/>
    <w:lvl w:ilvl="0" w:tplc="64C2F9BC">
      <w:start w:val="1"/>
      <w:numFmt w:val="bullet"/>
      <w:lvlText w:val="•"/>
      <w:lvlJc w:val="left"/>
      <w:pPr>
        <w:tabs>
          <w:tab w:val="num" w:pos="720"/>
        </w:tabs>
        <w:ind w:left="720" w:hanging="360"/>
      </w:pPr>
      <w:rPr>
        <w:rFonts w:ascii="Times New Roman" w:hAnsi="Times New Roman" w:hint="default"/>
      </w:rPr>
    </w:lvl>
    <w:lvl w:ilvl="1" w:tplc="511C2A2C" w:tentative="1">
      <w:start w:val="1"/>
      <w:numFmt w:val="bullet"/>
      <w:lvlText w:val="•"/>
      <w:lvlJc w:val="left"/>
      <w:pPr>
        <w:tabs>
          <w:tab w:val="num" w:pos="1440"/>
        </w:tabs>
        <w:ind w:left="1440" w:hanging="360"/>
      </w:pPr>
      <w:rPr>
        <w:rFonts w:ascii="Times New Roman" w:hAnsi="Times New Roman" w:hint="default"/>
      </w:rPr>
    </w:lvl>
    <w:lvl w:ilvl="2" w:tplc="607271A2" w:tentative="1">
      <w:start w:val="1"/>
      <w:numFmt w:val="bullet"/>
      <w:lvlText w:val="•"/>
      <w:lvlJc w:val="left"/>
      <w:pPr>
        <w:tabs>
          <w:tab w:val="num" w:pos="2160"/>
        </w:tabs>
        <w:ind w:left="2160" w:hanging="360"/>
      </w:pPr>
      <w:rPr>
        <w:rFonts w:ascii="Times New Roman" w:hAnsi="Times New Roman" w:hint="default"/>
      </w:rPr>
    </w:lvl>
    <w:lvl w:ilvl="3" w:tplc="B5E22708" w:tentative="1">
      <w:start w:val="1"/>
      <w:numFmt w:val="bullet"/>
      <w:lvlText w:val="•"/>
      <w:lvlJc w:val="left"/>
      <w:pPr>
        <w:tabs>
          <w:tab w:val="num" w:pos="2880"/>
        </w:tabs>
        <w:ind w:left="2880" w:hanging="360"/>
      </w:pPr>
      <w:rPr>
        <w:rFonts w:ascii="Times New Roman" w:hAnsi="Times New Roman" w:hint="default"/>
      </w:rPr>
    </w:lvl>
    <w:lvl w:ilvl="4" w:tplc="B0CE4938" w:tentative="1">
      <w:start w:val="1"/>
      <w:numFmt w:val="bullet"/>
      <w:lvlText w:val="•"/>
      <w:lvlJc w:val="left"/>
      <w:pPr>
        <w:tabs>
          <w:tab w:val="num" w:pos="3600"/>
        </w:tabs>
        <w:ind w:left="3600" w:hanging="360"/>
      </w:pPr>
      <w:rPr>
        <w:rFonts w:ascii="Times New Roman" w:hAnsi="Times New Roman" w:hint="default"/>
      </w:rPr>
    </w:lvl>
    <w:lvl w:ilvl="5" w:tplc="53D80724" w:tentative="1">
      <w:start w:val="1"/>
      <w:numFmt w:val="bullet"/>
      <w:lvlText w:val="•"/>
      <w:lvlJc w:val="left"/>
      <w:pPr>
        <w:tabs>
          <w:tab w:val="num" w:pos="4320"/>
        </w:tabs>
        <w:ind w:left="4320" w:hanging="360"/>
      </w:pPr>
      <w:rPr>
        <w:rFonts w:ascii="Times New Roman" w:hAnsi="Times New Roman" w:hint="default"/>
      </w:rPr>
    </w:lvl>
    <w:lvl w:ilvl="6" w:tplc="290AC0C4" w:tentative="1">
      <w:start w:val="1"/>
      <w:numFmt w:val="bullet"/>
      <w:lvlText w:val="•"/>
      <w:lvlJc w:val="left"/>
      <w:pPr>
        <w:tabs>
          <w:tab w:val="num" w:pos="5040"/>
        </w:tabs>
        <w:ind w:left="5040" w:hanging="360"/>
      </w:pPr>
      <w:rPr>
        <w:rFonts w:ascii="Times New Roman" w:hAnsi="Times New Roman" w:hint="default"/>
      </w:rPr>
    </w:lvl>
    <w:lvl w:ilvl="7" w:tplc="AEE8663C" w:tentative="1">
      <w:start w:val="1"/>
      <w:numFmt w:val="bullet"/>
      <w:lvlText w:val="•"/>
      <w:lvlJc w:val="left"/>
      <w:pPr>
        <w:tabs>
          <w:tab w:val="num" w:pos="5760"/>
        </w:tabs>
        <w:ind w:left="5760" w:hanging="360"/>
      </w:pPr>
      <w:rPr>
        <w:rFonts w:ascii="Times New Roman" w:hAnsi="Times New Roman" w:hint="default"/>
      </w:rPr>
    </w:lvl>
    <w:lvl w:ilvl="8" w:tplc="820A339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7CE3558"/>
    <w:multiLevelType w:val="hybridMultilevel"/>
    <w:tmpl w:val="458459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1859AF"/>
    <w:multiLevelType w:val="hybridMultilevel"/>
    <w:tmpl w:val="D556E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E62D89"/>
    <w:multiLevelType w:val="multilevel"/>
    <w:tmpl w:val="30E8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4910C6"/>
    <w:multiLevelType w:val="hybridMultilevel"/>
    <w:tmpl w:val="31389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5C5696"/>
    <w:multiLevelType w:val="hybridMultilevel"/>
    <w:tmpl w:val="76540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802304"/>
    <w:multiLevelType w:val="hybridMultilevel"/>
    <w:tmpl w:val="F5704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4C1FC0"/>
    <w:multiLevelType w:val="multilevel"/>
    <w:tmpl w:val="9320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72580B"/>
    <w:multiLevelType w:val="hybridMultilevel"/>
    <w:tmpl w:val="151AC338"/>
    <w:name w:val="PullOutBoxNumbering"/>
    <w:lvl w:ilvl="0" w:tplc="73BEB23C">
      <w:start w:val="1"/>
      <w:numFmt w:val="decimal"/>
      <w:pStyle w:val="PullOutBoxNumbered"/>
      <w:lvlText w:val="%1."/>
      <w:lvlJc w:val="left"/>
      <w:pPr>
        <w:tabs>
          <w:tab w:val="num" w:pos="482"/>
        </w:tabs>
        <w:ind w:left="482" w:hanging="340"/>
      </w:pPr>
      <w:rPr>
        <w:rFonts w:hint="default"/>
      </w:rPr>
    </w:lvl>
    <w:lvl w:ilvl="1" w:tplc="30E2CC2A">
      <w:start w:val="1"/>
      <w:numFmt w:val="lowerLetter"/>
      <w:pStyle w:val="PullOutBoxNumbered2"/>
      <w:lvlText w:val="%2."/>
      <w:lvlJc w:val="left"/>
      <w:pPr>
        <w:tabs>
          <w:tab w:val="num" w:pos="822"/>
        </w:tabs>
        <w:ind w:left="822" w:hanging="340"/>
      </w:pPr>
      <w:rPr>
        <w:rFonts w:hint="default"/>
        <w:color w:val="363534" w:themeColor="text1"/>
      </w:rPr>
    </w:lvl>
    <w:lvl w:ilvl="2" w:tplc="F17E0AB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F4482740">
      <w:start w:val="1"/>
      <w:numFmt w:val="none"/>
      <w:lvlText w:val=""/>
      <w:lvlJc w:val="left"/>
      <w:pPr>
        <w:ind w:left="1440" w:hanging="360"/>
      </w:pPr>
      <w:rPr>
        <w:rFonts w:hint="default"/>
      </w:rPr>
    </w:lvl>
    <w:lvl w:ilvl="4" w:tplc="3668BCA6">
      <w:start w:val="1"/>
      <w:numFmt w:val="none"/>
      <w:lvlText w:val=""/>
      <w:lvlJc w:val="left"/>
      <w:pPr>
        <w:ind w:left="1800" w:hanging="360"/>
      </w:pPr>
      <w:rPr>
        <w:rFonts w:hint="default"/>
      </w:rPr>
    </w:lvl>
    <w:lvl w:ilvl="5" w:tplc="E286E43A">
      <w:start w:val="1"/>
      <w:numFmt w:val="none"/>
      <w:lvlText w:val=""/>
      <w:lvlJc w:val="left"/>
      <w:pPr>
        <w:ind w:left="2160" w:hanging="360"/>
      </w:pPr>
      <w:rPr>
        <w:rFonts w:hint="default"/>
      </w:rPr>
    </w:lvl>
    <w:lvl w:ilvl="6" w:tplc="267845B2">
      <w:start w:val="1"/>
      <w:numFmt w:val="none"/>
      <w:lvlText w:val=""/>
      <w:lvlJc w:val="left"/>
      <w:pPr>
        <w:ind w:left="2520" w:hanging="360"/>
      </w:pPr>
      <w:rPr>
        <w:rFonts w:hint="default"/>
      </w:rPr>
    </w:lvl>
    <w:lvl w:ilvl="7" w:tplc="5142DAD2">
      <w:start w:val="1"/>
      <w:numFmt w:val="none"/>
      <w:lvlText w:val=""/>
      <w:lvlJc w:val="left"/>
      <w:pPr>
        <w:ind w:left="2880" w:hanging="360"/>
      </w:pPr>
      <w:rPr>
        <w:rFonts w:hint="default"/>
      </w:rPr>
    </w:lvl>
    <w:lvl w:ilvl="8" w:tplc="22FC73F0">
      <w:start w:val="1"/>
      <w:numFmt w:val="none"/>
      <w:lvlText w:val=""/>
      <w:lvlJc w:val="left"/>
      <w:pPr>
        <w:ind w:left="3240" w:hanging="360"/>
      </w:pPr>
      <w:rPr>
        <w:rFonts w:hint="default"/>
      </w:rPr>
    </w:lvl>
  </w:abstractNum>
  <w:abstractNum w:abstractNumId="22" w15:restartNumberingAfterBreak="0">
    <w:nsid w:val="2F2142F8"/>
    <w:multiLevelType w:val="hybridMultilevel"/>
    <w:tmpl w:val="AF8E8F9A"/>
    <w:lvl w:ilvl="0" w:tplc="9D6CD9CC">
      <w:start w:val="1"/>
      <w:numFmt w:val="bullet"/>
      <w:lvlText w:val="•"/>
      <w:lvlJc w:val="left"/>
      <w:pPr>
        <w:tabs>
          <w:tab w:val="num" w:pos="720"/>
        </w:tabs>
        <w:ind w:left="720" w:hanging="360"/>
      </w:pPr>
      <w:rPr>
        <w:rFonts w:ascii="Times New Roman" w:hAnsi="Times New Roman" w:hint="default"/>
      </w:rPr>
    </w:lvl>
    <w:lvl w:ilvl="1" w:tplc="1F08B5BC" w:tentative="1">
      <w:start w:val="1"/>
      <w:numFmt w:val="bullet"/>
      <w:lvlText w:val="•"/>
      <w:lvlJc w:val="left"/>
      <w:pPr>
        <w:tabs>
          <w:tab w:val="num" w:pos="1440"/>
        </w:tabs>
        <w:ind w:left="1440" w:hanging="360"/>
      </w:pPr>
      <w:rPr>
        <w:rFonts w:ascii="Times New Roman" w:hAnsi="Times New Roman" w:hint="default"/>
      </w:rPr>
    </w:lvl>
    <w:lvl w:ilvl="2" w:tplc="A26450DA" w:tentative="1">
      <w:start w:val="1"/>
      <w:numFmt w:val="bullet"/>
      <w:lvlText w:val="•"/>
      <w:lvlJc w:val="left"/>
      <w:pPr>
        <w:tabs>
          <w:tab w:val="num" w:pos="2160"/>
        </w:tabs>
        <w:ind w:left="2160" w:hanging="360"/>
      </w:pPr>
      <w:rPr>
        <w:rFonts w:ascii="Times New Roman" w:hAnsi="Times New Roman" w:hint="default"/>
      </w:rPr>
    </w:lvl>
    <w:lvl w:ilvl="3" w:tplc="22C2EE00" w:tentative="1">
      <w:start w:val="1"/>
      <w:numFmt w:val="bullet"/>
      <w:lvlText w:val="•"/>
      <w:lvlJc w:val="left"/>
      <w:pPr>
        <w:tabs>
          <w:tab w:val="num" w:pos="2880"/>
        </w:tabs>
        <w:ind w:left="2880" w:hanging="360"/>
      </w:pPr>
      <w:rPr>
        <w:rFonts w:ascii="Times New Roman" w:hAnsi="Times New Roman" w:hint="default"/>
      </w:rPr>
    </w:lvl>
    <w:lvl w:ilvl="4" w:tplc="F9F269FA" w:tentative="1">
      <w:start w:val="1"/>
      <w:numFmt w:val="bullet"/>
      <w:lvlText w:val="•"/>
      <w:lvlJc w:val="left"/>
      <w:pPr>
        <w:tabs>
          <w:tab w:val="num" w:pos="3600"/>
        </w:tabs>
        <w:ind w:left="3600" w:hanging="360"/>
      </w:pPr>
      <w:rPr>
        <w:rFonts w:ascii="Times New Roman" w:hAnsi="Times New Roman" w:hint="default"/>
      </w:rPr>
    </w:lvl>
    <w:lvl w:ilvl="5" w:tplc="2A88E746" w:tentative="1">
      <w:start w:val="1"/>
      <w:numFmt w:val="bullet"/>
      <w:lvlText w:val="•"/>
      <w:lvlJc w:val="left"/>
      <w:pPr>
        <w:tabs>
          <w:tab w:val="num" w:pos="4320"/>
        </w:tabs>
        <w:ind w:left="4320" w:hanging="360"/>
      </w:pPr>
      <w:rPr>
        <w:rFonts w:ascii="Times New Roman" w:hAnsi="Times New Roman" w:hint="default"/>
      </w:rPr>
    </w:lvl>
    <w:lvl w:ilvl="6" w:tplc="1688D588" w:tentative="1">
      <w:start w:val="1"/>
      <w:numFmt w:val="bullet"/>
      <w:lvlText w:val="•"/>
      <w:lvlJc w:val="left"/>
      <w:pPr>
        <w:tabs>
          <w:tab w:val="num" w:pos="5040"/>
        </w:tabs>
        <w:ind w:left="5040" w:hanging="360"/>
      </w:pPr>
      <w:rPr>
        <w:rFonts w:ascii="Times New Roman" w:hAnsi="Times New Roman" w:hint="default"/>
      </w:rPr>
    </w:lvl>
    <w:lvl w:ilvl="7" w:tplc="4F90C05E" w:tentative="1">
      <w:start w:val="1"/>
      <w:numFmt w:val="bullet"/>
      <w:lvlText w:val="•"/>
      <w:lvlJc w:val="left"/>
      <w:pPr>
        <w:tabs>
          <w:tab w:val="num" w:pos="5760"/>
        </w:tabs>
        <w:ind w:left="5760" w:hanging="360"/>
      </w:pPr>
      <w:rPr>
        <w:rFonts w:ascii="Times New Roman" w:hAnsi="Times New Roman" w:hint="default"/>
      </w:rPr>
    </w:lvl>
    <w:lvl w:ilvl="8" w:tplc="8FE023B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7C65FBE"/>
    <w:multiLevelType w:val="hybridMultilevel"/>
    <w:tmpl w:val="869CAF5E"/>
    <w:lvl w:ilvl="0" w:tplc="2D80D094">
      <w:start w:val="1"/>
      <w:numFmt w:val="bullet"/>
      <w:lvlText w:val=""/>
      <w:lvlJc w:val="left"/>
      <w:pPr>
        <w:ind w:left="720" w:hanging="360"/>
      </w:pPr>
      <w:rPr>
        <w:rFonts w:ascii="Symbol" w:hAnsi="Symbol" w:hint="default"/>
      </w:rPr>
    </w:lvl>
    <w:lvl w:ilvl="1" w:tplc="6FE64DC2">
      <w:start w:val="1"/>
      <w:numFmt w:val="bullet"/>
      <w:lvlText w:val="o"/>
      <w:lvlJc w:val="left"/>
      <w:pPr>
        <w:ind w:left="1440" w:hanging="360"/>
      </w:pPr>
      <w:rPr>
        <w:rFonts w:ascii="Courier New" w:hAnsi="Courier New" w:hint="default"/>
      </w:rPr>
    </w:lvl>
    <w:lvl w:ilvl="2" w:tplc="79540594">
      <w:start w:val="1"/>
      <w:numFmt w:val="bullet"/>
      <w:lvlText w:val=""/>
      <w:lvlJc w:val="left"/>
      <w:pPr>
        <w:ind w:left="2160" w:hanging="360"/>
      </w:pPr>
      <w:rPr>
        <w:rFonts w:ascii="Wingdings" w:hAnsi="Wingdings" w:hint="default"/>
      </w:rPr>
    </w:lvl>
    <w:lvl w:ilvl="3" w:tplc="787C9F40">
      <w:start w:val="1"/>
      <w:numFmt w:val="bullet"/>
      <w:lvlText w:val=""/>
      <w:lvlJc w:val="left"/>
      <w:pPr>
        <w:ind w:left="2880" w:hanging="360"/>
      </w:pPr>
      <w:rPr>
        <w:rFonts w:ascii="Symbol" w:hAnsi="Symbol" w:hint="default"/>
      </w:rPr>
    </w:lvl>
    <w:lvl w:ilvl="4" w:tplc="DEB20DBC">
      <w:start w:val="1"/>
      <w:numFmt w:val="bullet"/>
      <w:lvlText w:val="o"/>
      <w:lvlJc w:val="left"/>
      <w:pPr>
        <w:ind w:left="3600" w:hanging="360"/>
      </w:pPr>
      <w:rPr>
        <w:rFonts w:ascii="Courier New" w:hAnsi="Courier New" w:hint="default"/>
      </w:rPr>
    </w:lvl>
    <w:lvl w:ilvl="5" w:tplc="65784318">
      <w:start w:val="1"/>
      <w:numFmt w:val="bullet"/>
      <w:lvlText w:val=""/>
      <w:lvlJc w:val="left"/>
      <w:pPr>
        <w:ind w:left="4320" w:hanging="360"/>
      </w:pPr>
      <w:rPr>
        <w:rFonts w:ascii="Wingdings" w:hAnsi="Wingdings" w:hint="default"/>
      </w:rPr>
    </w:lvl>
    <w:lvl w:ilvl="6" w:tplc="4EB01356">
      <w:start w:val="1"/>
      <w:numFmt w:val="bullet"/>
      <w:lvlText w:val=""/>
      <w:lvlJc w:val="left"/>
      <w:pPr>
        <w:ind w:left="5040" w:hanging="360"/>
      </w:pPr>
      <w:rPr>
        <w:rFonts w:ascii="Symbol" w:hAnsi="Symbol" w:hint="default"/>
      </w:rPr>
    </w:lvl>
    <w:lvl w:ilvl="7" w:tplc="50B0D9BE">
      <w:start w:val="1"/>
      <w:numFmt w:val="bullet"/>
      <w:lvlText w:val="o"/>
      <w:lvlJc w:val="left"/>
      <w:pPr>
        <w:ind w:left="5760" w:hanging="360"/>
      </w:pPr>
      <w:rPr>
        <w:rFonts w:ascii="Courier New" w:hAnsi="Courier New" w:hint="default"/>
      </w:rPr>
    </w:lvl>
    <w:lvl w:ilvl="8" w:tplc="D5BC379E">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hybridMultilevel"/>
    <w:tmpl w:val="C3FC21F4"/>
    <w:name w:val="DEPIPullOutBoxBullets"/>
    <w:lvl w:ilvl="0" w:tplc="D714A03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EBC465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51CE9B5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250EFCD8">
      <w:start w:val="1"/>
      <w:numFmt w:val="none"/>
      <w:lvlText w:val=""/>
      <w:lvlJc w:val="left"/>
      <w:pPr>
        <w:ind w:left="0" w:firstLine="0"/>
      </w:pPr>
      <w:rPr>
        <w:rFonts w:hint="default"/>
      </w:rPr>
    </w:lvl>
    <w:lvl w:ilvl="4" w:tplc="8026D7EA">
      <w:start w:val="1"/>
      <w:numFmt w:val="none"/>
      <w:lvlText w:val=""/>
      <w:lvlJc w:val="left"/>
      <w:pPr>
        <w:ind w:left="0" w:firstLine="0"/>
      </w:pPr>
      <w:rPr>
        <w:rFonts w:hint="default"/>
      </w:rPr>
    </w:lvl>
    <w:lvl w:ilvl="5" w:tplc="B01A7FA6">
      <w:start w:val="1"/>
      <w:numFmt w:val="none"/>
      <w:lvlText w:val=""/>
      <w:lvlJc w:val="left"/>
      <w:pPr>
        <w:ind w:left="0" w:firstLine="0"/>
      </w:pPr>
      <w:rPr>
        <w:rFonts w:hint="default"/>
      </w:rPr>
    </w:lvl>
    <w:lvl w:ilvl="6" w:tplc="9A6E1086">
      <w:start w:val="1"/>
      <w:numFmt w:val="none"/>
      <w:lvlText w:val=""/>
      <w:lvlJc w:val="left"/>
      <w:pPr>
        <w:ind w:left="0" w:firstLine="0"/>
      </w:pPr>
      <w:rPr>
        <w:rFonts w:hint="default"/>
      </w:rPr>
    </w:lvl>
    <w:lvl w:ilvl="7" w:tplc="4D926E4A">
      <w:start w:val="1"/>
      <w:numFmt w:val="none"/>
      <w:lvlText w:val=""/>
      <w:lvlJc w:val="left"/>
      <w:pPr>
        <w:ind w:left="0" w:firstLine="0"/>
      </w:pPr>
      <w:rPr>
        <w:rFonts w:hint="default"/>
      </w:rPr>
    </w:lvl>
    <w:lvl w:ilvl="8" w:tplc="9D124750">
      <w:start w:val="1"/>
      <w:numFmt w:val="none"/>
      <w:lvlText w:val=""/>
      <w:lvlJc w:val="left"/>
      <w:pPr>
        <w:ind w:left="0" w:firstLine="0"/>
      </w:pPr>
      <w:rPr>
        <w:rFonts w:hint="default"/>
      </w:rPr>
    </w:lvl>
  </w:abstractNum>
  <w:abstractNum w:abstractNumId="25" w15:restartNumberingAfterBreak="0">
    <w:nsid w:val="3A505378"/>
    <w:multiLevelType w:val="hybridMultilevel"/>
    <w:tmpl w:val="40F457D2"/>
    <w:name w:val="JemenaBullets"/>
    <w:lvl w:ilvl="0" w:tplc="19AC5CB8">
      <w:start w:val="1"/>
      <w:numFmt w:val="bullet"/>
      <w:lvlText w:val=""/>
      <w:lvlJc w:val="left"/>
      <w:pPr>
        <w:tabs>
          <w:tab w:val="num" w:pos="340"/>
        </w:tabs>
        <w:ind w:left="340" w:hanging="340"/>
      </w:pPr>
      <w:rPr>
        <w:rFonts w:ascii="Symbol" w:hAnsi="Symbol" w:hint="default"/>
        <w:color w:val="auto"/>
        <w:position w:val="0"/>
        <w:sz w:val="16"/>
      </w:rPr>
    </w:lvl>
    <w:lvl w:ilvl="1" w:tplc="6088AFEA">
      <w:start w:val="1"/>
      <w:numFmt w:val="bullet"/>
      <w:lvlRestart w:val="0"/>
      <w:lvlText w:val=""/>
      <w:lvlJc w:val="left"/>
      <w:pPr>
        <w:tabs>
          <w:tab w:val="num" w:pos="851"/>
        </w:tabs>
        <w:ind w:left="851" w:hanging="426"/>
      </w:pPr>
      <w:rPr>
        <w:rFonts w:ascii="Webdings" w:hAnsi="Webdings" w:hint="default"/>
        <w:color w:val="auto"/>
      </w:rPr>
    </w:lvl>
    <w:lvl w:ilvl="2" w:tplc="58006EE6">
      <w:start w:val="1"/>
      <w:numFmt w:val="bullet"/>
      <w:lvlRestart w:val="0"/>
      <w:lvlText w:val="–"/>
      <w:lvlJc w:val="left"/>
      <w:pPr>
        <w:tabs>
          <w:tab w:val="num" w:pos="1276"/>
        </w:tabs>
        <w:ind w:left="1276" w:hanging="425"/>
      </w:pPr>
      <w:rPr>
        <w:rFonts w:ascii="Arial" w:hAnsi="Arial" w:hint="default"/>
        <w:color w:val="auto"/>
      </w:rPr>
    </w:lvl>
    <w:lvl w:ilvl="3" w:tplc="E438CEBE">
      <w:start w:val="1"/>
      <w:numFmt w:val="decimal"/>
      <w:lvlText w:val="(%4)"/>
      <w:lvlJc w:val="left"/>
      <w:pPr>
        <w:tabs>
          <w:tab w:val="num" w:pos="1440"/>
        </w:tabs>
        <w:ind w:left="1440" w:hanging="360"/>
      </w:pPr>
      <w:rPr>
        <w:rFonts w:hint="default"/>
      </w:rPr>
    </w:lvl>
    <w:lvl w:ilvl="4" w:tplc="CDB670E0">
      <w:start w:val="1"/>
      <w:numFmt w:val="lowerLetter"/>
      <w:lvlText w:val="(%5)"/>
      <w:lvlJc w:val="left"/>
      <w:pPr>
        <w:tabs>
          <w:tab w:val="num" w:pos="1800"/>
        </w:tabs>
        <w:ind w:left="1800" w:hanging="360"/>
      </w:pPr>
      <w:rPr>
        <w:rFonts w:hint="default"/>
      </w:rPr>
    </w:lvl>
    <w:lvl w:ilvl="5" w:tplc="DFB25FB4">
      <w:start w:val="1"/>
      <w:numFmt w:val="lowerRoman"/>
      <w:lvlText w:val="(%6)"/>
      <w:lvlJc w:val="left"/>
      <w:pPr>
        <w:tabs>
          <w:tab w:val="num" w:pos="2160"/>
        </w:tabs>
        <w:ind w:left="2160" w:hanging="360"/>
      </w:pPr>
      <w:rPr>
        <w:rFonts w:hint="default"/>
      </w:rPr>
    </w:lvl>
    <w:lvl w:ilvl="6" w:tplc="DFEC00D2">
      <w:start w:val="1"/>
      <w:numFmt w:val="decimal"/>
      <w:lvlText w:val="%7."/>
      <w:lvlJc w:val="left"/>
      <w:pPr>
        <w:tabs>
          <w:tab w:val="num" w:pos="2520"/>
        </w:tabs>
        <w:ind w:left="2520" w:hanging="360"/>
      </w:pPr>
      <w:rPr>
        <w:rFonts w:hint="default"/>
      </w:rPr>
    </w:lvl>
    <w:lvl w:ilvl="7" w:tplc="D9CC0958">
      <w:start w:val="1"/>
      <w:numFmt w:val="lowerLetter"/>
      <w:lvlText w:val="%8."/>
      <w:lvlJc w:val="left"/>
      <w:pPr>
        <w:tabs>
          <w:tab w:val="num" w:pos="2880"/>
        </w:tabs>
        <w:ind w:left="2880" w:hanging="360"/>
      </w:pPr>
      <w:rPr>
        <w:rFonts w:hint="default"/>
      </w:rPr>
    </w:lvl>
    <w:lvl w:ilvl="8" w:tplc="AEEE7314">
      <w:start w:val="1"/>
      <w:numFmt w:val="lowerRoman"/>
      <w:lvlText w:val="%9."/>
      <w:lvlJc w:val="left"/>
      <w:pPr>
        <w:tabs>
          <w:tab w:val="num" w:pos="3240"/>
        </w:tabs>
        <w:ind w:left="3240" w:hanging="360"/>
      </w:pPr>
      <w:rPr>
        <w:rFonts w:hint="default"/>
      </w:rPr>
    </w:lvl>
  </w:abstractNum>
  <w:abstractNum w:abstractNumId="26" w15:restartNumberingAfterBreak="0">
    <w:nsid w:val="3A993BFD"/>
    <w:multiLevelType w:val="hybridMultilevel"/>
    <w:tmpl w:val="19486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FD75B0"/>
    <w:multiLevelType w:val="hybridMultilevel"/>
    <w:tmpl w:val="0409001D"/>
    <w:styleLink w:val="1ai"/>
    <w:lvl w:ilvl="0" w:tplc="EAC8B900">
      <w:start w:val="1"/>
      <w:numFmt w:val="decimal"/>
      <w:lvlText w:val="%1)"/>
      <w:lvlJc w:val="left"/>
      <w:pPr>
        <w:tabs>
          <w:tab w:val="num" w:pos="360"/>
        </w:tabs>
        <w:ind w:left="360" w:hanging="360"/>
      </w:pPr>
    </w:lvl>
    <w:lvl w:ilvl="1" w:tplc="E9B091F8">
      <w:start w:val="1"/>
      <w:numFmt w:val="lowerLetter"/>
      <w:lvlText w:val="%2)"/>
      <w:lvlJc w:val="left"/>
      <w:pPr>
        <w:tabs>
          <w:tab w:val="num" w:pos="720"/>
        </w:tabs>
        <w:ind w:left="720" w:hanging="360"/>
      </w:pPr>
    </w:lvl>
    <w:lvl w:ilvl="2" w:tplc="4ECC7394">
      <w:start w:val="1"/>
      <w:numFmt w:val="lowerRoman"/>
      <w:lvlText w:val="%3)"/>
      <w:lvlJc w:val="left"/>
      <w:pPr>
        <w:tabs>
          <w:tab w:val="num" w:pos="1080"/>
        </w:tabs>
        <w:ind w:left="1080" w:hanging="360"/>
      </w:pPr>
    </w:lvl>
    <w:lvl w:ilvl="3" w:tplc="51FA392A">
      <w:start w:val="1"/>
      <w:numFmt w:val="decimal"/>
      <w:lvlText w:val="(%4)"/>
      <w:lvlJc w:val="left"/>
      <w:pPr>
        <w:tabs>
          <w:tab w:val="num" w:pos="1440"/>
        </w:tabs>
        <w:ind w:left="1440" w:hanging="360"/>
      </w:pPr>
    </w:lvl>
    <w:lvl w:ilvl="4" w:tplc="4F7A8AFC">
      <w:start w:val="1"/>
      <w:numFmt w:val="lowerLetter"/>
      <w:lvlText w:val="(%5)"/>
      <w:lvlJc w:val="left"/>
      <w:pPr>
        <w:tabs>
          <w:tab w:val="num" w:pos="1800"/>
        </w:tabs>
        <w:ind w:left="1800" w:hanging="360"/>
      </w:pPr>
    </w:lvl>
    <w:lvl w:ilvl="5" w:tplc="6A222998">
      <w:start w:val="1"/>
      <w:numFmt w:val="lowerRoman"/>
      <w:lvlText w:val="(%6)"/>
      <w:lvlJc w:val="left"/>
      <w:pPr>
        <w:tabs>
          <w:tab w:val="num" w:pos="2160"/>
        </w:tabs>
        <w:ind w:left="2160" w:hanging="360"/>
      </w:pPr>
    </w:lvl>
    <w:lvl w:ilvl="6" w:tplc="0956AB54">
      <w:start w:val="1"/>
      <w:numFmt w:val="decimal"/>
      <w:lvlText w:val="%7."/>
      <w:lvlJc w:val="left"/>
      <w:pPr>
        <w:tabs>
          <w:tab w:val="num" w:pos="2520"/>
        </w:tabs>
        <w:ind w:left="2520" w:hanging="360"/>
      </w:pPr>
    </w:lvl>
    <w:lvl w:ilvl="7" w:tplc="4C4ED732">
      <w:start w:val="1"/>
      <w:numFmt w:val="lowerLetter"/>
      <w:lvlText w:val="%8."/>
      <w:lvlJc w:val="left"/>
      <w:pPr>
        <w:tabs>
          <w:tab w:val="num" w:pos="2880"/>
        </w:tabs>
        <w:ind w:left="2880" w:hanging="360"/>
      </w:pPr>
    </w:lvl>
    <w:lvl w:ilvl="8" w:tplc="45427896">
      <w:start w:val="1"/>
      <w:numFmt w:val="lowerRoman"/>
      <w:lvlText w:val="%9."/>
      <w:lvlJc w:val="left"/>
      <w:pPr>
        <w:tabs>
          <w:tab w:val="num" w:pos="3240"/>
        </w:tabs>
        <w:ind w:left="3240" w:hanging="360"/>
      </w:pPr>
    </w:lvl>
  </w:abstractNum>
  <w:abstractNum w:abstractNumId="29" w15:restartNumberingAfterBreak="0">
    <w:nsid w:val="3F7B113D"/>
    <w:multiLevelType w:val="hybridMultilevel"/>
    <w:tmpl w:val="F56A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F21788"/>
    <w:multiLevelType w:val="hybridMultilevel"/>
    <w:tmpl w:val="AEEC30DE"/>
    <w:lvl w:ilvl="0" w:tplc="14E60724">
      <w:start w:val="1"/>
      <w:numFmt w:val="bullet"/>
      <w:pStyle w:val="SmallBullet"/>
      <w:lvlText w:val="•"/>
      <w:lvlJc w:val="left"/>
      <w:pPr>
        <w:ind w:left="170" w:hanging="170"/>
      </w:pPr>
      <w:rPr>
        <w:rFonts w:ascii="Arial" w:hAnsi="Arial" w:hint="default"/>
        <w:color w:val="363534" w:themeColor="text1"/>
      </w:rPr>
    </w:lvl>
    <w:lvl w:ilvl="1" w:tplc="5338DD40">
      <w:start w:val="1"/>
      <w:numFmt w:val="bullet"/>
      <w:lvlText w:val="o"/>
      <w:lvlJc w:val="left"/>
      <w:pPr>
        <w:ind w:left="1440" w:hanging="360"/>
      </w:pPr>
      <w:rPr>
        <w:rFonts w:ascii="Courier New" w:hAnsi="Courier New" w:cs="Courier New" w:hint="default"/>
      </w:rPr>
    </w:lvl>
    <w:lvl w:ilvl="2" w:tplc="895E6DEE">
      <w:start w:val="1"/>
      <w:numFmt w:val="bullet"/>
      <w:lvlText w:val=""/>
      <w:lvlJc w:val="left"/>
      <w:pPr>
        <w:ind w:left="2160" w:hanging="360"/>
      </w:pPr>
      <w:rPr>
        <w:rFonts w:ascii="Wingdings" w:hAnsi="Wingdings" w:hint="default"/>
      </w:rPr>
    </w:lvl>
    <w:lvl w:ilvl="3" w:tplc="CA2688A0">
      <w:start w:val="1"/>
      <w:numFmt w:val="bullet"/>
      <w:lvlText w:val=""/>
      <w:lvlJc w:val="left"/>
      <w:pPr>
        <w:ind w:left="2880" w:hanging="360"/>
      </w:pPr>
      <w:rPr>
        <w:rFonts w:ascii="Symbol" w:hAnsi="Symbol" w:hint="default"/>
      </w:rPr>
    </w:lvl>
    <w:lvl w:ilvl="4" w:tplc="CCCA021E">
      <w:start w:val="1"/>
      <w:numFmt w:val="bullet"/>
      <w:lvlText w:val="o"/>
      <w:lvlJc w:val="left"/>
      <w:pPr>
        <w:ind w:left="3600" w:hanging="360"/>
      </w:pPr>
      <w:rPr>
        <w:rFonts w:ascii="Courier New" w:hAnsi="Courier New" w:cs="Courier New" w:hint="default"/>
      </w:rPr>
    </w:lvl>
    <w:lvl w:ilvl="5" w:tplc="9C74B5CC">
      <w:start w:val="1"/>
      <w:numFmt w:val="bullet"/>
      <w:lvlText w:val=""/>
      <w:lvlJc w:val="left"/>
      <w:pPr>
        <w:ind w:left="4320" w:hanging="360"/>
      </w:pPr>
      <w:rPr>
        <w:rFonts w:ascii="Wingdings" w:hAnsi="Wingdings" w:hint="default"/>
      </w:rPr>
    </w:lvl>
    <w:lvl w:ilvl="6" w:tplc="C9D81536">
      <w:start w:val="1"/>
      <w:numFmt w:val="bullet"/>
      <w:lvlText w:val=""/>
      <w:lvlJc w:val="left"/>
      <w:pPr>
        <w:ind w:left="5040" w:hanging="360"/>
      </w:pPr>
      <w:rPr>
        <w:rFonts w:ascii="Symbol" w:hAnsi="Symbol" w:hint="default"/>
      </w:rPr>
    </w:lvl>
    <w:lvl w:ilvl="7" w:tplc="35788946">
      <w:start w:val="1"/>
      <w:numFmt w:val="bullet"/>
      <w:lvlText w:val="o"/>
      <w:lvlJc w:val="left"/>
      <w:pPr>
        <w:ind w:left="5760" w:hanging="360"/>
      </w:pPr>
      <w:rPr>
        <w:rFonts w:ascii="Courier New" w:hAnsi="Courier New" w:cs="Courier New" w:hint="default"/>
      </w:rPr>
    </w:lvl>
    <w:lvl w:ilvl="8" w:tplc="EAEE588A">
      <w:start w:val="1"/>
      <w:numFmt w:val="bullet"/>
      <w:lvlText w:val=""/>
      <w:lvlJc w:val="left"/>
      <w:pPr>
        <w:ind w:left="6480" w:hanging="360"/>
      </w:pPr>
      <w:rPr>
        <w:rFonts w:ascii="Wingdings" w:hAnsi="Wingdings" w:hint="default"/>
      </w:rPr>
    </w:lvl>
  </w:abstractNum>
  <w:abstractNum w:abstractNumId="31" w15:restartNumberingAfterBreak="0">
    <w:nsid w:val="42D3600B"/>
    <w:multiLevelType w:val="hybridMultilevel"/>
    <w:tmpl w:val="BD584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5C31918"/>
    <w:multiLevelType w:val="hybridMultilevel"/>
    <w:tmpl w:val="D3305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F47E59"/>
    <w:multiLevelType w:val="hybridMultilevel"/>
    <w:tmpl w:val="BD7612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910216"/>
    <w:multiLevelType w:val="hybridMultilevel"/>
    <w:tmpl w:val="57FCF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A43215B"/>
    <w:multiLevelType w:val="hybridMultilevel"/>
    <w:tmpl w:val="8FE8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545EC4"/>
    <w:multiLevelType w:val="hybridMultilevel"/>
    <w:tmpl w:val="DECCEF2C"/>
    <w:name w:val="HighlightBoxBullet"/>
    <w:lvl w:ilvl="0" w:tplc="4D40DED2">
      <w:start w:val="1"/>
      <w:numFmt w:val="bullet"/>
      <w:lvlRestart w:val="0"/>
      <w:pStyle w:val="HighlightBoxBullet"/>
      <w:lvlText w:val="•"/>
      <w:lvlJc w:val="left"/>
      <w:pPr>
        <w:ind w:left="454" w:hanging="227"/>
      </w:pPr>
      <w:rPr>
        <w:rFonts w:ascii="Arial" w:hAnsi="Arial" w:cs="Arial" w:hint="default"/>
        <w:color w:val="FFFFFF"/>
        <w:sz w:val="24"/>
      </w:rPr>
    </w:lvl>
    <w:lvl w:ilvl="1" w:tplc="D5B2AE24">
      <w:start w:val="1"/>
      <w:numFmt w:val="bullet"/>
      <w:lvlText w:val="o"/>
      <w:lvlJc w:val="left"/>
      <w:pPr>
        <w:ind w:left="1667" w:hanging="360"/>
      </w:pPr>
      <w:rPr>
        <w:rFonts w:ascii="Courier New" w:hAnsi="Courier New" w:cs="Courier New" w:hint="default"/>
      </w:rPr>
    </w:lvl>
    <w:lvl w:ilvl="2" w:tplc="3C5882A2">
      <w:start w:val="1"/>
      <w:numFmt w:val="bullet"/>
      <w:lvlText w:val=""/>
      <w:lvlJc w:val="left"/>
      <w:pPr>
        <w:ind w:left="2387" w:hanging="360"/>
      </w:pPr>
      <w:rPr>
        <w:rFonts w:ascii="Wingdings" w:hAnsi="Wingdings" w:hint="default"/>
      </w:rPr>
    </w:lvl>
    <w:lvl w:ilvl="3" w:tplc="F610882C">
      <w:start w:val="1"/>
      <w:numFmt w:val="bullet"/>
      <w:lvlText w:val=""/>
      <w:lvlJc w:val="left"/>
      <w:pPr>
        <w:ind w:left="3107" w:hanging="360"/>
      </w:pPr>
      <w:rPr>
        <w:rFonts w:ascii="Symbol" w:hAnsi="Symbol" w:hint="default"/>
      </w:rPr>
    </w:lvl>
    <w:lvl w:ilvl="4" w:tplc="885CB356">
      <w:start w:val="1"/>
      <w:numFmt w:val="bullet"/>
      <w:lvlText w:val="o"/>
      <w:lvlJc w:val="left"/>
      <w:pPr>
        <w:ind w:left="3827" w:hanging="360"/>
      </w:pPr>
      <w:rPr>
        <w:rFonts w:ascii="Courier New" w:hAnsi="Courier New" w:cs="Courier New" w:hint="default"/>
      </w:rPr>
    </w:lvl>
    <w:lvl w:ilvl="5" w:tplc="8FA2A3CA">
      <w:start w:val="1"/>
      <w:numFmt w:val="bullet"/>
      <w:lvlText w:val=""/>
      <w:lvlJc w:val="left"/>
      <w:pPr>
        <w:ind w:left="4547" w:hanging="360"/>
      </w:pPr>
      <w:rPr>
        <w:rFonts w:ascii="Wingdings" w:hAnsi="Wingdings" w:hint="default"/>
      </w:rPr>
    </w:lvl>
    <w:lvl w:ilvl="6" w:tplc="1D629D0C">
      <w:start w:val="1"/>
      <w:numFmt w:val="bullet"/>
      <w:lvlText w:val=""/>
      <w:lvlJc w:val="left"/>
      <w:pPr>
        <w:ind w:left="5267" w:hanging="360"/>
      </w:pPr>
      <w:rPr>
        <w:rFonts w:ascii="Symbol" w:hAnsi="Symbol" w:hint="default"/>
      </w:rPr>
    </w:lvl>
    <w:lvl w:ilvl="7" w:tplc="6D607964">
      <w:start w:val="1"/>
      <w:numFmt w:val="bullet"/>
      <w:lvlText w:val="o"/>
      <w:lvlJc w:val="left"/>
      <w:pPr>
        <w:ind w:left="5987" w:hanging="360"/>
      </w:pPr>
      <w:rPr>
        <w:rFonts w:ascii="Courier New" w:hAnsi="Courier New" w:cs="Courier New" w:hint="default"/>
      </w:rPr>
    </w:lvl>
    <w:lvl w:ilvl="8" w:tplc="8F88C9A0">
      <w:start w:val="1"/>
      <w:numFmt w:val="bullet"/>
      <w:lvlText w:val=""/>
      <w:lvlJc w:val="left"/>
      <w:pPr>
        <w:ind w:left="6707" w:hanging="360"/>
      </w:pPr>
      <w:rPr>
        <w:rFonts w:ascii="Wingdings" w:hAnsi="Wingdings" w:hint="default"/>
      </w:rPr>
    </w:lvl>
  </w:abstractNum>
  <w:abstractNum w:abstractNumId="37" w15:restartNumberingAfterBreak="0">
    <w:nsid w:val="50B856AD"/>
    <w:multiLevelType w:val="hybridMultilevel"/>
    <w:tmpl w:val="CB4CB64E"/>
    <w:lvl w:ilvl="0" w:tplc="50927208">
      <w:start w:val="1"/>
      <w:numFmt w:val="bullet"/>
      <w:lvlText w:val="•"/>
      <w:lvlJc w:val="left"/>
      <w:pPr>
        <w:tabs>
          <w:tab w:val="num" w:pos="720"/>
        </w:tabs>
        <w:ind w:left="720" w:hanging="360"/>
      </w:pPr>
      <w:rPr>
        <w:rFonts w:ascii="Times New Roman" w:hAnsi="Times New Roman" w:hint="default"/>
      </w:rPr>
    </w:lvl>
    <w:lvl w:ilvl="1" w:tplc="31469B78" w:tentative="1">
      <w:start w:val="1"/>
      <w:numFmt w:val="bullet"/>
      <w:lvlText w:val="•"/>
      <w:lvlJc w:val="left"/>
      <w:pPr>
        <w:tabs>
          <w:tab w:val="num" w:pos="1440"/>
        </w:tabs>
        <w:ind w:left="1440" w:hanging="360"/>
      </w:pPr>
      <w:rPr>
        <w:rFonts w:ascii="Times New Roman" w:hAnsi="Times New Roman" w:hint="default"/>
      </w:rPr>
    </w:lvl>
    <w:lvl w:ilvl="2" w:tplc="CF1E6408" w:tentative="1">
      <w:start w:val="1"/>
      <w:numFmt w:val="bullet"/>
      <w:lvlText w:val="•"/>
      <w:lvlJc w:val="left"/>
      <w:pPr>
        <w:tabs>
          <w:tab w:val="num" w:pos="2160"/>
        </w:tabs>
        <w:ind w:left="2160" w:hanging="360"/>
      </w:pPr>
      <w:rPr>
        <w:rFonts w:ascii="Times New Roman" w:hAnsi="Times New Roman" w:hint="default"/>
      </w:rPr>
    </w:lvl>
    <w:lvl w:ilvl="3" w:tplc="0290C930" w:tentative="1">
      <w:start w:val="1"/>
      <w:numFmt w:val="bullet"/>
      <w:lvlText w:val="•"/>
      <w:lvlJc w:val="left"/>
      <w:pPr>
        <w:tabs>
          <w:tab w:val="num" w:pos="2880"/>
        </w:tabs>
        <w:ind w:left="2880" w:hanging="360"/>
      </w:pPr>
      <w:rPr>
        <w:rFonts w:ascii="Times New Roman" w:hAnsi="Times New Roman" w:hint="default"/>
      </w:rPr>
    </w:lvl>
    <w:lvl w:ilvl="4" w:tplc="B1EA100A" w:tentative="1">
      <w:start w:val="1"/>
      <w:numFmt w:val="bullet"/>
      <w:lvlText w:val="•"/>
      <w:lvlJc w:val="left"/>
      <w:pPr>
        <w:tabs>
          <w:tab w:val="num" w:pos="3600"/>
        </w:tabs>
        <w:ind w:left="3600" w:hanging="360"/>
      </w:pPr>
      <w:rPr>
        <w:rFonts w:ascii="Times New Roman" w:hAnsi="Times New Roman" w:hint="default"/>
      </w:rPr>
    </w:lvl>
    <w:lvl w:ilvl="5" w:tplc="91BA0FB8" w:tentative="1">
      <w:start w:val="1"/>
      <w:numFmt w:val="bullet"/>
      <w:lvlText w:val="•"/>
      <w:lvlJc w:val="left"/>
      <w:pPr>
        <w:tabs>
          <w:tab w:val="num" w:pos="4320"/>
        </w:tabs>
        <w:ind w:left="4320" w:hanging="360"/>
      </w:pPr>
      <w:rPr>
        <w:rFonts w:ascii="Times New Roman" w:hAnsi="Times New Roman" w:hint="default"/>
      </w:rPr>
    </w:lvl>
    <w:lvl w:ilvl="6" w:tplc="73B41A60" w:tentative="1">
      <w:start w:val="1"/>
      <w:numFmt w:val="bullet"/>
      <w:lvlText w:val="•"/>
      <w:lvlJc w:val="left"/>
      <w:pPr>
        <w:tabs>
          <w:tab w:val="num" w:pos="5040"/>
        </w:tabs>
        <w:ind w:left="5040" w:hanging="360"/>
      </w:pPr>
      <w:rPr>
        <w:rFonts w:ascii="Times New Roman" w:hAnsi="Times New Roman" w:hint="default"/>
      </w:rPr>
    </w:lvl>
    <w:lvl w:ilvl="7" w:tplc="27E62C54" w:tentative="1">
      <w:start w:val="1"/>
      <w:numFmt w:val="bullet"/>
      <w:lvlText w:val="•"/>
      <w:lvlJc w:val="left"/>
      <w:pPr>
        <w:tabs>
          <w:tab w:val="num" w:pos="5760"/>
        </w:tabs>
        <w:ind w:left="5760" w:hanging="360"/>
      </w:pPr>
      <w:rPr>
        <w:rFonts w:ascii="Times New Roman" w:hAnsi="Times New Roman" w:hint="default"/>
      </w:rPr>
    </w:lvl>
    <w:lvl w:ilvl="8" w:tplc="09844C1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12536C5"/>
    <w:multiLevelType w:val="hybridMultilevel"/>
    <w:tmpl w:val="D97E5BB2"/>
    <w:name w:val="PBNumbering"/>
    <w:lvl w:ilvl="0" w:tplc="C1CC3BA0">
      <w:start w:val="1"/>
      <w:numFmt w:val="decimal"/>
      <w:lvlText w:val="%1."/>
      <w:lvlJc w:val="left"/>
      <w:pPr>
        <w:tabs>
          <w:tab w:val="num" w:pos="425"/>
        </w:tabs>
        <w:ind w:left="425" w:hanging="425"/>
      </w:pPr>
      <w:rPr>
        <w:rFonts w:hint="default"/>
      </w:rPr>
    </w:lvl>
    <w:lvl w:ilvl="1" w:tplc="FB56D2EE">
      <w:start w:val="1"/>
      <w:numFmt w:val="lowerLetter"/>
      <w:lvlText w:val="%2)"/>
      <w:lvlJc w:val="left"/>
      <w:pPr>
        <w:tabs>
          <w:tab w:val="num" w:pos="851"/>
        </w:tabs>
        <w:ind w:left="851" w:hanging="426"/>
      </w:pPr>
      <w:rPr>
        <w:rFonts w:hint="default"/>
      </w:rPr>
    </w:lvl>
    <w:lvl w:ilvl="2" w:tplc="81AAFDD6">
      <w:start w:val="1"/>
      <w:numFmt w:val="lowerRoman"/>
      <w:lvlText w:val="%3)"/>
      <w:lvlJc w:val="left"/>
      <w:pPr>
        <w:tabs>
          <w:tab w:val="num" w:pos="1276"/>
        </w:tabs>
        <w:ind w:left="1276" w:hanging="425"/>
      </w:pPr>
      <w:rPr>
        <w:rFonts w:hint="default"/>
      </w:rPr>
    </w:lvl>
    <w:lvl w:ilvl="3" w:tplc="B3380FAA">
      <w:start w:val="1"/>
      <w:numFmt w:val="bullet"/>
      <w:lvlText w:val="–"/>
      <w:lvlJc w:val="left"/>
      <w:pPr>
        <w:tabs>
          <w:tab w:val="num" w:pos="1559"/>
        </w:tabs>
        <w:ind w:left="1559" w:hanging="283"/>
      </w:pPr>
      <w:rPr>
        <w:rFonts w:ascii="Arial" w:hAnsi="Arial" w:hint="default"/>
      </w:rPr>
    </w:lvl>
    <w:lvl w:ilvl="4" w:tplc="340890DE">
      <w:start w:val="1"/>
      <w:numFmt w:val="none"/>
      <w:lvlText w:val=""/>
      <w:lvlJc w:val="left"/>
      <w:pPr>
        <w:tabs>
          <w:tab w:val="num" w:pos="1800"/>
        </w:tabs>
        <w:ind w:left="-32767" w:firstLine="0"/>
      </w:pPr>
      <w:rPr>
        <w:rFonts w:hint="default"/>
      </w:rPr>
    </w:lvl>
    <w:lvl w:ilvl="5" w:tplc="1570D484">
      <w:start w:val="1"/>
      <w:numFmt w:val="none"/>
      <w:lvlText w:val="(%6)"/>
      <w:lvlJc w:val="left"/>
      <w:pPr>
        <w:tabs>
          <w:tab w:val="num" w:pos="2160"/>
        </w:tabs>
        <w:ind w:left="-32767" w:firstLine="0"/>
      </w:pPr>
      <w:rPr>
        <w:rFonts w:hint="default"/>
      </w:rPr>
    </w:lvl>
    <w:lvl w:ilvl="6" w:tplc="64BE5B60">
      <w:start w:val="1"/>
      <w:numFmt w:val="none"/>
      <w:lvlText w:val="%7"/>
      <w:lvlJc w:val="left"/>
      <w:pPr>
        <w:tabs>
          <w:tab w:val="num" w:pos="2520"/>
        </w:tabs>
        <w:ind w:left="-32767" w:firstLine="0"/>
      </w:pPr>
      <w:rPr>
        <w:rFonts w:hint="default"/>
      </w:rPr>
    </w:lvl>
    <w:lvl w:ilvl="7" w:tplc="F322FB68">
      <w:start w:val="1"/>
      <w:numFmt w:val="none"/>
      <w:lvlText w:val=""/>
      <w:lvlJc w:val="left"/>
      <w:pPr>
        <w:tabs>
          <w:tab w:val="num" w:pos="2880"/>
        </w:tabs>
        <w:ind w:left="-32767" w:firstLine="0"/>
      </w:pPr>
      <w:rPr>
        <w:rFonts w:hint="default"/>
      </w:rPr>
    </w:lvl>
    <w:lvl w:ilvl="8" w:tplc="50C27A84">
      <w:start w:val="1"/>
      <w:numFmt w:val="none"/>
      <w:lvlText w:val="%9."/>
      <w:lvlJc w:val="left"/>
      <w:pPr>
        <w:tabs>
          <w:tab w:val="num" w:pos="3240"/>
        </w:tabs>
        <w:ind w:left="-32767" w:firstLine="0"/>
      </w:pPr>
      <w:rPr>
        <w:rFonts w:hint="default"/>
      </w:rPr>
    </w:lvl>
  </w:abstractNum>
  <w:abstractNum w:abstractNumId="39" w15:restartNumberingAfterBreak="0">
    <w:nsid w:val="515E53D8"/>
    <w:multiLevelType w:val="multilevel"/>
    <w:tmpl w:val="D8526E3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0" w15:restartNumberingAfterBreak="0">
    <w:nsid w:val="5D0540A9"/>
    <w:multiLevelType w:val="multilevel"/>
    <w:tmpl w:val="AD4601F6"/>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5E6B7C1D"/>
    <w:multiLevelType w:val="hybridMultilevel"/>
    <w:tmpl w:val="86F00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35C02B0"/>
    <w:multiLevelType w:val="hybridMultilevel"/>
    <w:tmpl w:val="EAB8304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4" w15:restartNumberingAfterBreak="0">
    <w:nsid w:val="64485D52"/>
    <w:multiLevelType w:val="multilevel"/>
    <w:tmpl w:val="B754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5A41151"/>
    <w:multiLevelType w:val="multilevel"/>
    <w:tmpl w:val="F680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7FC6972"/>
    <w:multiLevelType w:val="hybridMultilevel"/>
    <w:tmpl w:val="1828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1D40AC"/>
    <w:multiLevelType w:val="hybridMultilevel"/>
    <w:tmpl w:val="4A4219B0"/>
    <w:name w:val="TableNumbering"/>
    <w:lvl w:ilvl="0" w:tplc="45BCA0C6">
      <w:start w:val="1"/>
      <w:numFmt w:val="decimal"/>
      <w:pStyle w:val="TableTextNumbered"/>
      <w:lvlText w:val="%1."/>
      <w:lvlJc w:val="left"/>
      <w:pPr>
        <w:tabs>
          <w:tab w:val="num" w:pos="482"/>
        </w:tabs>
        <w:ind w:left="482" w:hanging="369"/>
      </w:pPr>
      <w:rPr>
        <w:rFonts w:hint="default"/>
      </w:rPr>
    </w:lvl>
    <w:lvl w:ilvl="1" w:tplc="55786B4E">
      <w:start w:val="1"/>
      <w:numFmt w:val="lowerLetter"/>
      <w:pStyle w:val="TableTextNumbered2"/>
      <w:lvlText w:val="%2."/>
      <w:lvlJc w:val="left"/>
      <w:pPr>
        <w:tabs>
          <w:tab w:val="num" w:pos="822"/>
        </w:tabs>
        <w:ind w:left="822" w:hanging="340"/>
      </w:pPr>
      <w:rPr>
        <w:rFonts w:hint="default"/>
      </w:rPr>
    </w:lvl>
    <w:lvl w:ilvl="2" w:tplc="F4945974">
      <w:start w:val="1"/>
      <w:numFmt w:val="lowerRoman"/>
      <w:pStyle w:val="TableTextNumbered3"/>
      <w:lvlText w:val="%3."/>
      <w:lvlJc w:val="left"/>
      <w:pPr>
        <w:tabs>
          <w:tab w:val="num" w:pos="1219"/>
        </w:tabs>
        <w:ind w:left="1219" w:hanging="397"/>
      </w:pPr>
      <w:rPr>
        <w:rFonts w:hint="default"/>
      </w:rPr>
    </w:lvl>
    <w:lvl w:ilvl="3" w:tplc="135ACE7A">
      <w:start w:val="1"/>
      <w:numFmt w:val="none"/>
      <w:lvlText w:val=""/>
      <w:lvlJc w:val="left"/>
      <w:pPr>
        <w:ind w:left="1440" w:hanging="360"/>
      </w:pPr>
      <w:rPr>
        <w:rFonts w:hint="default"/>
      </w:rPr>
    </w:lvl>
    <w:lvl w:ilvl="4" w:tplc="A2DEA81E">
      <w:start w:val="1"/>
      <w:numFmt w:val="none"/>
      <w:lvlText w:val=""/>
      <w:lvlJc w:val="left"/>
      <w:pPr>
        <w:ind w:left="1800" w:hanging="360"/>
      </w:pPr>
      <w:rPr>
        <w:rFonts w:hint="default"/>
      </w:rPr>
    </w:lvl>
    <w:lvl w:ilvl="5" w:tplc="F7F2AD22">
      <w:start w:val="1"/>
      <w:numFmt w:val="none"/>
      <w:lvlText w:val=""/>
      <w:lvlJc w:val="left"/>
      <w:pPr>
        <w:ind w:left="2160" w:hanging="360"/>
      </w:pPr>
      <w:rPr>
        <w:rFonts w:hint="default"/>
      </w:rPr>
    </w:lvl>
    <w:lvl w:ilvl="6" w:tplc="62FCF154">
      <w:start w:val="1"/>
      <w:numFmt w:val="none"/>
      <w:lvlText w:val=""/>
      <w:lvlJc w:val="left"/>
      <w:pPr>
        <w:ind w:left="2520" w:hanging="360"/>
      </w:pPr>
      <w:rPr>
        <w:rFonts w:hint="default"/>
      </w:rPr>
    </w:lvl>
    <w:lvl w:ilvl="7" w:tplc="C6A2D47A">
      <w:start w:val="1"/>
      <w:numFmt w:val="none"/>
      <w:lvlText w:val=""/>
      <w:lvlJc w:val="left"/>
      <w:pPr>
        <w:ind w:left="2880" w:hanging="360"/>
      </w:pPr>
      <w:rPr>
        <w:rFonts w:hint="default"/>
      </w:rPr>
    </w:lvl>
    <w:lvl w:ilvl="8" w:tplc="F1B42358">
      <w:start w:val="1"/>
      <w:numFmt w:val="none"/>
      <w:lvlText w:val=""/>
      <w:lvlJc w:val="left"/>
      <w:pPr>
        <w:ind w:left="3240" w:hanging="360"/>
      </w:pPr>
      <w:rPr>
        <w:rFonts w:hint="default"/>
      </w:rPr>
    </w:lvl>
  </w:abstractNum>
  <w:abstractNum w:abstractNumId="48" w15:restartNumberingAfterBreak="0">
    <w:nsid w:val="6F5D104E"/>
    <w:multiLevelType w:val="hybridMultilevel"/>
    <w:tmpl w:val="571C3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6E0FC2"/>
    <w:multiLevelType w:val="hybridMultilevel"/>
    <w:tmpl w:val="61BCC8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0AB2FC3"/>
    <w:multiLevelType w:val="hybridMultilevel"/>
    <w:tmpl w:val="251E446E"/>
    <w:lvl w:ilvl="0" w:tplc="B4D24932">
      <w:start w:val="1"/>
      <w:numFmt w:val="bullet"/>
      <w:lvlText w:val="•"/>
      <w:lvlJc w:val="left"/>
      <w:pPr>
        <w:tabs>
          <w:tab w:val="num" w:pos="720"/>
        </w:tabs>
        <w:ind w:left="720" w:hanging="360"/>
      </w:pPr>
      <w:rPr>
        <w:rFonts w:ascii="Times New Roman" w:hAnsi="Times New Roman" w:hint="default"/>
      </w:rPr>
    </w:lvl>
    <w:lvl w:ilvl="1" w:tplc="55BEB5B8" w:tentative="1">
      <w:start w:val="1"/>
      <w:numFmt w:val="bullet"/>
      <w:lvlText w:val="•"/>
      <w:lvlJc w:val="left"/>
      <w:pPr>
        <w:tabs>
          <w:tab w:val="num" w:pos="1440"/>
        </w:tabs>
        <w:ind w:left="1440" w:hanging="360"/>
      </w:pPr>
      <w:rPr>
        <w:rFonts w:ascii="Times New Roman" w:hAnsi="Times New Roman" w:hint="default"/>
      </w:rPr>
    </w:lvl>
    <w:lvl w:ilvl="2" w:tplc="D7BE3D10" w:tentative="1">
      <w:start w:val="1"/>
      <w:numFmt w:val="bullet"/>
      <w:lvlText w:val="•"/>
      <w:lvlJc w:val="left"/>
      <w:pPr>
        <w:tabs>
          <w:tab w:val="num" w:pos="2160"/>
        </w:tabs>
        <w:ind w:left="2160" w:hanging="360"/>
      </w:pPr>
      <w:rPr>
        <w:rFonts w:ascii="Times New Roman" w:hAnsi="Times New Roman" w:hint="default"/>
      </w:rPr>
    </w:lvl>
    <w:lvl w:ilvl="3" w:tplc="0382DA7A" w:tentative="1">
      <w:start w:val="1"/>
      <w:numFmt w:val="bullet"/>
      <w:lvlText w:val="•"/>
      <w:lvlJc w:val="left"/>
      <w:pPr>
        <w:tabs>
          <w:tab w:val="num" w:pos="2880"/>
        </w:tabs>
        <w:ind w:left="2880" w:hanging="360"/>
      </w:pPr>
      <w:rPr>
        <w:rFonts w:ascii="Times New Roman" w:hAnsi="Times New Roman" w:hint="default"/>
      </w:rPr>
    </w:lvl>
    <w:lvl w:ilvl="4" w:tplc="25CC8E62" w:tentative="1">
      <w:start w:val="1"/>
      <w:numFmt w:val="bullet"/>
      <w:lvlText w:val="•"/>
      <w:lvlJc w:val="left"/>
      <w:pPr>
        <w:tabs>
          <w:tab w:val="num" w:pos="3600"/>
        </w:tabs>
        <w:ind w:left="3600" w:hanging="360"/>
      </w:pPr>
      <w:rPr>
        <w:rFonts w:ascii="Times New Roman" w:hAnsi="Times New Roman" w:hint="default"/>
      </w:rPr>
    </w:lvl>
    <w:lvl w:ilvl="5" w:tplc="D674DE0E" w:tentative="1">
      <w:start w:val="1"/>
      <w:numFmt w:val="bullet"/>
      <w:lvlText w:val="•"/>
      <w:lvlJc w:val="left"/>
      <w:pPr>
        <w:tabs>
          <w:tab w:val="num" w:pos="4320"/>
        </w:tabs>
        <w:ind w:left="4320" w:hanging="360"/>
      </w:pPr>
      <w:rPr>
        <w:rFonts w:ascii="Times New Roman" w:hAnsi="Times New Roman" w:hint="default"/>
      </w:rPr>
    </w:lvl>
    <w:lvl w:ilvl="6" w:tplc="438499FA" w:tentative="1">
      <w:start w:val="1"/>
      <w:numFmt w:val="bullet"/>
      <w:lvlText w:val="•"/>
      <w:lvlJc w:val="left"/>
      <w:pPr>
        <w:tabs>
          <w:tab w:val="num" w:pos="5040"/>
        </w:tabs>
        <w:ind w:left="5040" w:hanging="360"/>
      </w:pPr>
      <w:rPr>
        <w:rFonts w:ascii="Times New Roman" w:hAnsi="Times New Roman" w:hint="default"/>
      </w:rPr>
    </w:lvl>
    <w:lvl w:ilvl="7" w:tplc="B3BCBBA0" w:tentative="1">
      <w:start w:val="1"/>
      <w:numFmt w:val="bullet"/>
      <w:lvlText w:val="•"/>
      <w:lvlJc w:val="left"/>
      <w:pPr>
        <w:tabs>
          <w:tab w:val="num" w:pos="5760"/>
        </w:tabs>
        <w:ind w:left="5760" w:hanging="360"/>
      </w:pPr>
      <w:rPr>
        <w:rFonts w:ascii="Times New Roman" w:hAnsi="Times New Roman" w:hint="default"/>
      </w:rPr>
    </w:lvl>
    <w:lvl w:ilvl="8" w:tplc="5F8A929A"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770E3051"/>
    <w:multiLevelType w:val="hybridMultilevel"/>
    <w:tmpl w:val="62E0C660"/>
    <w:lvl w:ilvl="0" w:tplc="0C090001">
      <w:start w:val="1"/>
      <w:numFmt w:val="bullet"/>
      <w:lvlText w:val=""/>
      <w:lvlJc w:val="left"/>
      <w:pPr>
        <w:ind w:left="720" w:hanging="360"/>
      </w:pPr>
      <w:rPr>
        <w:rFonts w:ascii="Symbol" w:hAnsi="Symbol" w:hint="default"/>
      </w:rPr>
    </w:lvl>
    <w:lvl w:ilvl="1" w:tplc="03CADB68">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4" w15:restartNumberingAfterBreak="0">
    <w:nsid w:val="79806A4F"/>
    <w:multiLevelType w:val="hybridMultilevel"/>
    <w:tmpl w:val="2F36A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7DC67535"/>
    <w:multiLevelType w:val="multilevel"/>
    <w:tmpl w:val="891E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244A53"/>
    <w:multiLevelType w:val="hybridMultilevel"/>
    <w:tmpl w:val="FB92C518"/>
    <w:lvl w:ilvl="0" w:tplc="0B6C83C0">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7"/>
  </w:num>
  <w:num w:numId="3">
    <w:abstractNumId w:val="40"/>
  </w:num>
  <w:num w:numId="4">
    <w:abstractNumId w:val="53"/>
  </w:num>
  <w:num w:numId="5">
    <w:abstractNumId w:val="21"/>
  </w:num>
  <w:num w:numId="6">
    <w:abstractNumId w:val="6"/>
  </w:num>
  <w:num w:numId="7">
    <w:abstractNumId w:val="2"/>
  </w:num>
  <w:num w:numId="8">
    <w:abstractNumId w:val="50"/>
  </w:num>
  <w:num w:numId="9">
    <w:abstractNumId w:val="11"/>
  </w:num>
  <w:num w:numId="10">
    <w:abstractNumId w:val="24"/>
  </w:num>
  <w:num w:numId="11">
    <w:abstractNumId w:val="12"/>
  </w:num>
  <w:num w:numId="12">
    <w:abstractNumId w:val="30"/>
  </w:num>
  <w:num w:numId="13">
    <w:abstractNumId w:val="36"/>
  </w:num>
  <w:num w:numId="14">
    <w:abstractNumId w:val="27"/>
  </w:num>
  <w:num w:numId="15">
    <w:abstractNumId w:val="8"/>
  </w:num>
  <w:num w:numId="16">
    <w:abstractNumId w:val="29"/>
  </w:num>
  <w:num w:numId="17">
    <w:abstractNumId w:val="37"/>
  </w:num>
  <w:num w:numId="18">
    <w:abstractNumId w:val="13"/>
  </w:num>
  <w:num w:numId="19">
    <w:abstractNumId w:val="22"/>
  </w:num>
  <w:num w:numId="20">
    <w:abstractNumId w:val="51"/>
  </w:num>
  <w:num w:numId="21">
    <w:abstractNumId w:val="15"/>
  </w:num>
  <w:num w:numId="22">
    <w:abstractNumId w:val="35"/>
  </w:num>
  <w:num w:numId="23">
    <w:abstractNumId w:val="41"/>
  </w:num>
  <w:num w:numId="24">
    <w:abstractNumId w:val="1"/>
  </w:num>
  <w:num w:numId="25">
    <w:abstractNumId w:val="5"/>
  </w:num>
  <w:num w:numId="26">
    <w:abstractNumId w:val="56"/>
  </w:num>
  <w:num w:numId="27">
    <w:abstractNumId w:val="17"/>
  </w:num>
  <w:num w:numId="28">
    <w:abstractNumId w:val="18"/>
  </w:num>
  <w:num w:numId="29">
    <w:abstractNumId w:val="0"/>
  </w:num>
  <w:num w:numId="30">
    <w:abstractNumId w:val="49"/>
  </w:num>
  <w:num w:numId="31">
    <w:abstractNumId w:val="23"/>
  </w:num>
  <w:num w:numId="32">
    <w:abstractNumId w:val="55"/>
  </w:num>
  <w:num w:numId="33">
    <w:abstractNumId w:val="46"/>
  </w:num>
  <w:num w:numId="34">
    <w:abstractNumId w:val="26"/>
  </w:num>
  <w:num w:numId="35">
    <w:abstractNumId w:val="42"/>
  </w:num>
  <w:num w:numId="36">
    <w:abstractNumId w:val="7"/>
  </w:num>
  <w:num w:numId="37">
    <w:abstractNumId w:val="52"/>
  </w:num>
  <w:num w:numId="38">
    <w:abstractNumId w:val="3"/>
  </w:num>
  <w:num w:numId="39">
    <w:abstractNumId w:val="10"/>
  </w:num>
  <w:num w:numId="40">
    <w:abstractNumId w:val="34"/>
  </w:num>
  <w:num w:numId="41">
    <w:abstractNumId w:val="19"/>
  </w:num>
  <w:num w:numId="42">
    <w:abstractNumId w:val="4"/>
  </w:num>
  <w:num w:numId="43">
    <w:abstractNumId w:val="14"/>
  </w:num>
  <w:num w:numId="44">
    <w:abstractNumId w:val="9"/>
  </w:num>
  <w:num w:numId="45">
    <w:abstractNumId w:val="33"/>
  </w:num>
  <w:num w:numId="46">
    <w:abstractNumId w:val="20"/>
  </w:num>
  <w:num w:numId="47">
    <w:abstractNumId w:val="16"/>
  </w:num>
  <w:num w:numId="48">
    <w:abstractNumId w:val="44"/>
  </w:num>
  <w:num w:numId="49">
    <w:abstractNumId w:val="45"/>
  </w:num>
  <w:num w:numId="50">
    <w:abstractNumId w:val="32"/>
  </w:num>
  <w:num w:numId="51">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num>
  <w:num w:numId="53">
    <w:abstractNumId w:val="31"/>
  </w:num>
  <w:num w:numId="54">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AU" w:vendorID="64" w:dllVersion="0" w:nlCheck="1" w:checkStyle="0"/>
  <w:activeWritingStyle w:appName="MSWord" w:lang="en-US" w:vendorID="64" w:dllVersion="0" w:nlCheck="1" w:checkStyle="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formatting="1" w:enforcement="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False"/>
    <w:docVar w:name="Version" w:val="1"/>
  </w:docVars>
  <w:rsids>
    <w:rsidRoot w:val="00DA40F2"/>
    <w:rsid w:val="0000017F"/>
    <w:rsid w:val="00000279"/>
    <w:rsid w:val="000004BD"/>
    <w:rsid w:val="000007A1"/>
    <w:rsid w:val="00000B7A"/>
    <w:rsid w:val="00000C89"/>
    <w:rsid w:val="00000FEB"/>
    <w:rsid w:val="000012BE"/>
    <w:rsid w:val="000015ED"/>
    <w:rsid w:val="000019E2"/>
    <w:rsid w:val="00001F76"/>
    <w:rsid w:val="00002245"/>
    <w:rsid w:val="000024D4"/>
    <w:rsid w:val="000024EB"/>
    <w:rsid w:val="0000279C"/>
    <w:rsid w:val="000028B4"/>
    <w:rsid w:val="00002DE1"/>
    <w:rsid w:val="00003960"/>
    <w:rsid w:val="00004237"/>
    <w:rsid w:val="0000456E"/>
    <w:rsid w:val="00004641"/>
    <w:rsid w:val="0000491E"/>
    <w:rsid w:val="00004CA4"/>
    <w:rsid w:val="00004DCF"/>
    <w:rsid w:val="00005224"/>
    <w:rsid w:val="00005261"/>
    <w:rsid w:val="00005647"/>
    <w:rsid w:val="0000591C"/>
    <w:rsid w:val="00005B6B"/>
    <w:rsid w:val="00006000"/>
    <w:rsid w:val="00006769"/>
    <w:rsid w:val="000068D4"/>
    <w:rsid w:val="00006A2C"/>
    <w:rsid w:val="00006F08"/>
    <w:rsid w:val="000079BC"/>
    <w:rsid w:val="00007FE6"/>
    <w:rsid w:val="00010A57"/>
    <w:rsid w:val="00010AAD"/>
    <w:rsid w:val="00010E3F"/>
    <w:rsid w:val="00010FAD"/>
    <w:rsid w:val="0001107C"/>
    <w:rsid w:val="000114BD"/>
    <w:rsid w:val="000118FD"/>
    <w:rsid w:val="00011F39"/>
    <w:rsid w:val="0001226A"/>
    <w:rsid w:val="000126B8"/>
    <w:rsid w:val="00012710"/>
    <w:rsid w:val="00012A4F"/>
    <w:rsid w:val="00012B94"/>
    <w:rsid w:val="00012E66"/>
    <w:rsid w:val="00012EC2"/>
    <w:rsid w:val="00013360"/>
    <w:rsid w:val="0001362A"/>
    <w:rsid w:val="0001389C"/>
    <w:rsid w:val="0001392E"/>
    <w:rsid w:val="0001393A"/>
    <w:rsid w:val="00013BAE"/>
    <w:rsid w:val="00013D74"/>
    <w:rsid w:val="00013DC6"/>
    <w:rsid w:val="0001466C"/>
    <w:rsid w:val="00014E03"/>
    <w:rsid w:val="00014E15"/>
    <w:rsid w:val="00015BB6"/>
    <w:rsid w:val="00015DA1"/>
    <w:rsid w:val="00016478"/>
    <w:rsid w:val="00016C60"/>
    <w:rsid w:val="000171F8"/>
    <w:rsid w:val="000171FD"/>
    <w:rsid w:val="00017669"/>
    <w:rsid w:val="00017CA4"/>
    <w:rsid w:val="00017D91"/>
    <w:rsid w:val="00020673"/>
    <w:rsid w:val="00020D5E"/>
    <w:rsid w:val="00020DB2"/>
    <w:rsid w:val="00021A33"/>
    <w:rsid w:val="00021CF5"/>
    <w:rsid w:val="00022580"/>
    <w:rsid w:val="0002261E"/>
    <w:rsid w:val="000227DA"/>
    <w:rsid w:val="00022F51"/>
    <w:rsid w:val="000230FD"/>
    <w:rsid w:val="0002325E"/>
    <w:rsid w:val="00023536"/>
    <w:rsid w:val="000236AE"/>
    <w:rsid w:val="00023AFB"/>
    <w:rsid w:val="00023F44"/>
    <w:rsid w:val="0002404B"/>
    <w:rsid w:val="00024572"/>
    <w:rsid w:val="00024574"/>
    <w:rsid w:val="0002487B"/>
    <w:rsid w:val="00024896"/>
    <w:rsid w:val="00024990"/>
    <w:rsid w:val="000249C6"/>
    <w:rsid w:val="00024D72"/>
    <w:rsid w:val="00024D99"/>
    <w:rsid w:val="00024FB6"/>
    <w:rsid w:val="000251A3"/>
    <w:rsid w:val="00025217"/>
    <w:rsid w:val="0002541C"/>
    <w:rsid w:val="00025914"/>
    <w:rsid w:val="00025A62"/>
    <w:rsid w:val="00025ADB"/>
    <w:rsid w:val="00025F6C"/>
    <w:rsid w:val="00026290"/>
    <w:rsid w:val="000263AA"/>
    <w:rsid w:val="00026700"/>
    <w:rsid w:val="00026706"/>
    <w:rsid w:val="0002674C"/>
    <w:rsid w:val="000268F7"/>
    <w:rsid w:val="000269BC"/>
    <w:rsid w:val="00026AC5"/>
    <w:rsid w:val="0002719A"/>
    <w:rsid w:val="0002752C"/>
    <w:rsid w:val="00027779"/>
    <w:rsid w:val="000277E7"/>
    <w:rsid w:val="00027D1E"/>
    <w:rsid w:val="00027E13"/>
    <w:rsid w:val="00027EED"/>
    <w:rsid w:val="00027F13"/>
    <w:rsid w:val="000303AC"/>
    <w:rsid w:val="000304B0"/>
    <w:rsid w:val="000305DD"/>
    <w:rsid w:val="00030692"/>
    <w:rsid w:val="0003108C"/>
    <w:rsid w:val="00031190"/>
    <w:rsid w:val="000312CC"/>
    <w:rsid w:val="000312E9"/>
    <w:rsid w:val="0003176C"/>
    <w:rsid w:val="00031F01"/>
    <w:rsid w:val="00031F2C"/>
    <w:rsid w:val="000323E0"/>
    <w:rsid w:val="000323EF"/>
    <w:rsid w:val="0003294B"/>
    <w:rsid w:val="00032D71"/>
    <w:rsid w:val="00032FAE"/>
    <w:rsid w:val="00033137"/>
    <w:rsid w:val="00033178"/>
    <w:rsid w:val="00033331"/>
    <w:rsid w:val="00033A8A"/>
    <w:rsid w:val="0003451C"/>
    <w:rsid w:val="00034A06"/>
    <w:rsid w:val="00034E46"/>
    <w:rsid w:val="00035139"/>
    <w:rsid w:val="00035163"/>
    <w:rsid w:val="000351EF"/>
    <w:rsid w:val="0003522F"/>
    <w:rsid w:val="00035B4E"/>
    <w:rsid w:val="00035F72"/>
    <w:rsid w:val="00035FD9"/>
    <w:rsid w:val="000362D6"/>
    <w:rsid w:val="00036908"/>
    <w:rsid w:val="00036A70"/>
    <w:rsid w:val="00036FBD"/>
    <w:rsid w:val="00037072"/>
    <w:rsid w:val="00037CE2"/>
    <w:rsid w:val="00037EB0"/>
    <w:rsid w:val="00037F49"/>
    <w:rsid w:val="00037F81"/>
    <w:rsid w:val="00040BDB"/>
    <w:rsid w:val="000412C6"/>
    <w:rsid w:val="0004176C"/>
    <w:rsid w:val="00041797"/>
    <w:rsid w:val="00041903"/>
    <w:rsid w:val="00041C08"/>
    <w:rsid w:val="00041C5B"/>
    <w:rsid w:val="00041D37"/>
    <w:rsid w:val="00041FBF"/>
    <w:rsid w:val="00042111"/>
    <w:rsid w:val="00042132"/>
    <w:rsid w:val="000421D0"/>
    <w:rsid w:val="0004263E"/>
    <w:rsid w:val="000430CC"/>
    <w:rsid w:val="000430E6"/>
    <w:rsid w:val="00043650"/>
    <w:rsid w:val="000438BB"/>
    <w:rsid w:val="00043BC5"/>
    <w:rsid w:val="00043E65"/>
    <w:rsid w:val="000441FC"/>
    <w:rsid w:val="00044882"/>
    <w:rsid w:val="00044BDC"/>
    <w:rsid w:val="000455E1"/>
    <w:rsid w:val="0004587B"/>
    <w:rsid w:val="00045AA1"/>
    <w:rsid w:val="00045B35"/>
    <w:rsid w:val="00046120"/>
    <w:rsid w:val="0004622F"/>
    <w:rsid w:val="00046864"/>
    <w:rsid w:val="00046EE3"/>
    <w:rsid w:val="000473A1"/>
    <w:rsid w:val="0004761D"/>
    <w:rsid w:val="000478F2"/>
    <w:rsid w:val="00047C72"/>
    <w:rsid w:val="00047CE9"/>
    <w:rsid w:val="0005003F"/>
    <w:rsid w:val="000500C8"/>
    <w:rsid w:val="000501F1"/>
    <w:rsid w:val="00050257"/>
    <w:rsid w:val="00050487"/>
    <w:rsid w:val="000504A5"/>
    <w:rsid w:val="000507C3"/>
    <w:rsid w:val="000510A0"/>
    <w:rsid w:val="0005189B"/>
    <w:rsid w:val="00052234"/>
    <w:rsid w:val="00052630"/>
    <w:rsid w:val="00052825"/>
    <w:rsid w:val="00052C61"/>
    <w:rsid w:val="00053244"/>
    <w:rsid w:val="00053C43"/>
    <w:rsid w:val="0005434E"/>
    <w:rsid w:val="000543A4"/>
    <w:rsid w:val="000545EA"/>
    <w:rsid w:val="0005472E"/>
    <w:rsid w:val="000547C6"/>
    <w:rsid w:val="00054AD4"/>
    <w:rsid w:val="00055546"/>
    <w:rsid w:val="0005568C"/>
    <w:rsid w:val="000557B4"/>
    <w:rsid w:val="00055860"/>
    <w:rsid w:val="00055D0B"/>
    <w:rsid w:val="000560BA"/>
    <w:rsid w:val="0005612D"/>
    <w:rsid w:val="000566D6"/>
    <w:rsid w:val="00056AD0"/>
    <w:rsid w:val="000570E5"/>
    <w:rsid w:val="00057B21"/>
    <w:rsid w:val="00057EB2"/>
    <w:rsid w:val="0006013C"/>
    <w:rsid w:val="00060538"/>
    <w:rsid w:val="00060722"/>
    <w:rsid w:val="000609C2"/>
    <w:rsid w:val="00060EE0"/>
    <w:rsid w:val="00060FD9"/>
    <w:rsid w:val="00061573"/>
    <w:rsid w:val="000617D7"/>
    <w:rsid w:val="00061E6A"/>
    <w:rsid w:val="000620DA"/>
    <w:rsid w:val="000626EE"/>
    <w:rsid w:val="00062985"/>
    <w:rsid w:val="00062BFE"/>
    <w:rsid w:val="00063041"/>
    <w:rsid w:val="000631E6"/>
    <w:rsid w:val="00063377"/>
    <w:rsid w:val="000634F6"/>
    <w:rsid w:val="00063623"/>
    <w:rsid w:val="00063E71"/>
    <w:rsid w:val="000640A9"/>
    <w:rsid w:val="0006422E"/>
    <w:rsid w:val="00064489"/>
    <w:rsid w:val="00065108"/>
    <w:rsid w:val="00065584"/>
    <w:rsid w:val="000655FD"/>
    <w:rsid w:val="00065A52"/>
    <w:rsid w:val="00065B11"/>
    <w:rsid w:val="00065E7A"/>
    <w:rsid w:val="000660C5"/>
    <w:rsid w:val="00066A92"/>
    <w:rsid w:val="00066ABF"/>
    <w:rsid w:val="00066F02"/>
    <w:rsid w:val="00067098"/>
    <w:rsid w:val="0006742D"/>
    <w:rsid w:val="000676F8"/>
    <w:rsid w:val="00067769"/>
    <w:rsid w:val="00067B37"/>
    <w:rsid w:val="00067B59"/>
    <w:rsid w:val="000704F3"/>
    <w:rsid w:val="00070C97"/>
    <w:rsid w:val="00070F39"/>
    <w:rsid w:val="0007112E"/>
    <w:rsid w:val="000715D2"/>
    <w:rsid w:val="00071B67"/>
    <w:rsid w:val="00071CA4"/>
    <w:rsid w:val="00071D8D"/>
    <w:rsid w:val="00071DE2"/>
    <w:rsid w:val="00072074"/>
    <w:rsid w:val="00072288"/>
    <w:rsid w:val="00072733"/>
    <w:rsid w:val="00072783"/>
    <w:rsid w:val="00072854"/>
    <w:rsid w:val="00072E02"/>
    <w:rsid w:val="00073536"/>
    <w:rsid w:val="0007374D"/>
    <w:rsid w:val="000738DF"/>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8A7"/>
    <w:rsid w:val="00076B41"/>
    <w:rsid w:val="00077B01"/>
    <w:rsid w:val="00077B22"/>
    <w:rsid w:val="0008006E"/>
    <w:rsid w:val="000802A9"/>
    <w:rsid w:val="0008061A"/>
    <w:rsid w:val="00080D16"/>
    <w:rsid w:val="0008129B"/>
    <w:rsid w:val="000816AD"/>
    <w:rsid w:val="000816CD"/>
    <w:rsid w:val="00081771"/>
    <w:rsid w:val="0008221A"/>
    <w:rsid w:val="00082224"/>
    <w:rsid w:val="0008233E"/>
    <w:rsid w:val="0008252E"/>
    <w:rsid w:val="00082889"/>
    <w:rsid w:val="00082914"/>
    <w:rsid w:val="0008309F"/>
    <w:rsid w:val="000838A2"/>
    <w:rsid w:val="00083917"/>
    <w:rsid w:val="00083B95"/>
    <w:rsid w:val="00083CD6"/>
    <w:rsid w:val="00083EE6"/>
    <w:rsid w:val="00084187"/>
    <w:rsid w:val="00084A25"/>
    <w:rsid w:val="00084CB1"/>
    <w:rsid w:val="00084D1B"/>
    <w:rsid w:val="00085689"/>
    <w:rsid w:val="0008568F"/>
    <w:rsid w:val="000862F5"/>
    <w:rsid w:val="0008745F"/>
    <w:rsid w:val="000902D7"/>
    <w:rsid w:val="0009057D"/>
    <w:rsid w:val="000908D6"/>
    <w:rsid w:val="0009125C"/>
    <w:rsid w:val="000913AD"/>
    <w:rsid w:val="00091F49"/>
    <w:rsid w:val="0009214D"/>
    <w:rsid w:val="00092BBD"/>
    <w:rsid w:val="00093051"/>
    <w:rsid w:val="000930C5"/>
    <w:rsid w:val="000933F3"/>
    <w:rsid w:val="000935F8"/>
    <w:rsid w:val="00093726"/>
    <w:rsid w:val="000938C5"/>
    <w:rsid w:val="00093E7D"/>
    <w:rsid w:val="00093F02"/>
    <w:rsid w:val="0009409C"/>
    <w:rsid w:val="0009459B"/>
    <w:rsid w:val="000945CB"/>
    <w:rsid w:val="000948CF"/>
    <w:rsid w:val="00094A84"/>
    <w:rsid w:val="00094F27"/>
    <w:rsid w:val="0009521E"/>
    <w:rsid w:val="00095248"/>
    <w:rsid w:val="000957FE"/>
    <w:rsid w:val="00095E8A"/>
    <w:rsid w:val="000960A4"/>
    <w:rsid w:val="00096627"/>
    <w:rsid w:val="00096A96"/>
    <w:rsid w:val="00096B2D"/>
    <w:rsid w:val="00096B35"/>
    <w:rsid w:val="00097170"/>
    <w:rsid w:val="00097538"/>
    <w:rsid w:val="00097621"/>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B3E"/>
    <w:rsid w:val="000A1F33"/>
    <w:rsid w:val="000A2315"/>
    <w:rsid w:val="000A28BD"/>
    <w:rsid w:val="000A2A90"/>
    <w:rsid w:val="000A2C62"/>
    <w:rsid w:val="000A2E96"/>
    <w:rsid w:val="000A30F9"/>
    <w:rsid w:val="000A3721"/>
    <w:rsid w:val="000A3841"/>
    <w:rsid w:val="000A3B01"/>
    <w:rsid w:val="000A41F6"/>
    <w:rsid w:val="000A4744"/>
    <w:rsid w:val="000A51F3"/>
    <w:rsid w:val="000A54AA"/>
    <w:rsid w:val="000A5DED"/>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829"/>
    <w:rsid w:val="000B2D62"/>
    <w:rsid w:val="000B2DE7"/>
    <w:rsid w:val="000B2EBE"/>
    <w:rsid w:val="000B378F"/>
    <w:rsid w:val="000B3831"/>
    <w:rsid w:val="000B3DC1"/>
    <w:rsid w:val="000B3FB6"/>
    <w:rsid w:val="000B402E"/>
    <w:rsid w:val="000B40D6"/>
    <w:rsid w:val="000B44D9"/>
    <w:rsid w:val="000B46C3"/>
    <w:rsid w:val="000B4CFC"/>
    <w:rsid w:val="000B4E53"/>
    <w:rsid w:val="000B5043"/>
    <w:rsid w:val="000B5144"/>
    <w:rsid w:val="000B5240"/>
    <w:rsid w:val="000B547C"/>
    <w:rsid w:val="000B5504"/>
    <w:rsid w:val="000B561E"/>
    <w:rsid w:val="000B5EA3"/>
    <w:rsid w:val="000B669C"/>
    <w:rsid w:val="000B67F4"/>
    <w:rsid w:val="000B6BF6"/>
    <w:rsid w:val="000B7CAB"/>
    <w:rsid w:val="000B7CC2"/>
    <w:rsid w:val="000C005D"/>
    <w:rsid w:val="000C015B"/>
    <w:rsid w:val="000C0269"/>
    <w:rsid w:val="000C0411"/>
    <w:rsid w:val="000C0575"/>
    <w:rsid w:val="000C0A3E"/>
    <w:rsid w:val="000C160A"/>
    <w:rsid w:val="000C1710"/>
    <w:rsid w:val="000C26FC"/>
    <w:rsid w:val="000C27FF"/>
    <w:rsid w:val="000C2888"/>
    <w:rsid w:val="000C2CCC"/>
    <w:rsid w:val="000C2CD8"/>
    <w:rsid w:val="000C33EB"/>
    <w:rsid w:val="000C35BE"/>
    <w:rsid w:val="000C3703"/>
    <w:rsid w:val="000C3754"/>
    <w:rsid w:val="000C3B79"/>
    <w:rsid w:val="000C3C38"/>
    <w:rsid w:val="000C41E0"/>
    <w:rsid w:val="000C41F9"/>
    <w:rsid w:val="000C4231"/>
    <w:rsid w:val="000C436A"/>
    <w:rsid w:val="000C4E6D"/>
    <w:rsid w:val="000C55BE"/>
    <w:rsid w:val="000C57F2"/>
    <w:rsid w:val="000C5CC2"/>
    <w:rsid w:val="000C6231"/>
    <w:rsid w:val="000C707C"/>
    <w:rsid w:val="000C7611"/>
    <w:rsid w:val="000C76DB"/>
    <w:rsid w:val="000C7B4E"/>
    <w:rsid w:val="000D050A"/>
    <w:rsid w:val="000D0526"/>
    <w:rsid w:val="000D06EA"/>
    <w:rsid w:val="000D0CA4"/>
    <w:rsid w:val="000D11AF"/>
    <w:rsid w:val="000D1A7B"/>
    <w:rsid w:val="000D1D4D"/>
    <w:rsid w:val="000D1E7B"/>
    <w:rsid w:val="000D2340"/>
    <w:rsid w:val="000D2526"/>
    <w:rsid w:val="000D2813"/>
    <w:rsid w:val="000D2925"/>
    <w:rsid w:val="000D2EA1"/>
    <w:rsid w:val="000D3159"/>
    <w:rsid w:val="000D3282"/>
    <w:rsid w:val="000D3AE8"/>
    <w:rsid w:val="000D3B59"/>
    <w:rsid w:val="000D3D33"/>
    <w:rsid w:val="000D3D74"/>
    <w:rsid w:val="000D3E39"/>
    <w:rsid w:val="000D3F7B"/>
    <w:rsid w:val="000D42D6"/>
    <w:rsid w:val="000D464F"/>
    <w:rsid w:val="000D4EC1"/>
    <w:rsid w:val="000D609C"/>
    <w:rsid w:val="000D6468"/>
    <w:rsid w:val="000D6898"/>
    <w:rsid w:val="000D6DC7"/>
    <w:rsid w:val="000D703A"/>
    <w:rsid w:val="000D7202"/>
    <w:rsid w:val="000D726E"/>
    <w:rsid w:val="000D7482"/>
    <w:rsid w:val="000D76D9"/>
    <w:rsid w:val="000D7891"/>
    <w:rsid w:val="000D7E1F"/>
    <w:rsid w:val="000E01C1"/>
    <w:rsid w:val="000E01D0"/>
    <w:rsid w:val="000E1779"/>
    <w:rsid w:val="000E1BEC"/>
    <w:rsid w:val="000E1F1D"/>
    <w:rsid w:val="000E21E5"/>
    <w:rsid w:val="000E2207"/>
    <w:rsid w:val="000E24E1"/>
    <w:rsid w:val="000E25A9"/>
    <w:rsid w:val="000E26BC"/>
    <w:rsid w:val="000E27B6"/>
    <w:rsid w:val="000E291C"/>
    <w:rsid w:val="000E2CE7"/>
    <w:rsid w:val="000E2DEB"/>
    <w:rsid w:val="000E33C8"/>
    <w:rsid w:val="000E35C7"/>
    <w:rsid w:val="000E3874"/>
    <w:rsid w:val="000E3AF5"/>
    <w:rsid w:val="000E3B96"/>
    <w:rsid w:val="000E3BE6"/>
    <w:rsid w:val="000E4B54"/>
    <w:rsid w:val="000E53BD"/>
    <w:rsid w:val="000E55A2"/>
    <w:rsid w:val="000E5F4E"/>
    <w:rsid w:val="000E6684"/>
    <w:rsid w:val="000E6777"/>
    <w:rsid w:val="000E7410"/>
    <w:rsid w:val="000E7936"/>
    <w:rsid w:val="000E7E5F"/>
    <w:rsid w:val="000F03BC"/>
    <w:rsid w:val="000F0669"/>
    <w:rsid w:val="000F07A6"/>
    <w:rsid w:val="000F0A47"/>
    <w:rsid w:val="000F0D60"/>
    <w:rsid w:val="000F147D"/>
    <w:rsid w:val="000F1A3A"/>
    <w:rsid w:val="000F1A53"/>
    <w:rsid w:val="000F1A5A"/>
    <w:rsid w:val="000F1D45"/>
    <w:rsid w:val="000F1FA4"/>
    <w:rsid w:val="000F2014"/>
    <w:rsid w:val="000F2194"/>
    <w:rsid w:val="000F2352"/>
    <w:rsid w:val="000F24B2"/>
    <w:rsid w:val="000F306B"/>
    <w:rsid w:val="000F31D9"/>
    <w:rsid w:val="000F361A"/>
    <w:rsid w:val="000F376E"/>
    <w:rsid w:val="000F3B77"/>
    <w:rsid w:val="000F3FC7"/>
    <w:rsid w:val="000F4030"/>
    <w:rsid w:val="000F4A13"/>
    <w:rsid w:val="000F4C91"/>
    <w:rsid w:val="000F4CD5"/>
    <w:rsid w:val="000F5080"/>
    <w:rsid w:val="000F5216"/>
    <w:rsid w:val="000F567F"/>
    <w:rsid w:val="000F5A78"/>
    <w:rsid w:val="000F5E34"/>
    <w:rsid w:val="000F5E5F"/>
    <w:rsid w:val="000F5E8C"/>
    <w:rsid w:val="000F6127"/>
    <w:rsid w:val="000F6801"/>
    <w:rsid w:val="000F6803"/>
    <w:rsid w:val="000F6D60"/>
    <w:rsid w:val="000F6D6B"/>
    <w:rsid w:val="000F6FD5"/>
    <w:rsid w:val="000F7657"/>
    <w:rsid w:val="000F7A4B"/>
    <w:rsid w:val="000F7F8C"/>
    <w:rsid w:val="001000DA"/>
    <w:rsid w:val="00100611"/>
    <w:rsid w:val="001006AD"/>
    <w:rsid w:val="0010072A"/>
    <w:rsid w:val="001009C3"/>
    <w:rsid w:val="00100B5E"/>
    <w:rsid w:val="00100D65"/>
    <w:rsid w:val="00101435"/>
    <w:rsid w:val="00101437"/>
    <w:rsid w:val="00101451"/>
    <w:rsid w:val="00101679"/>
    <w:rsid w:val="00102715"/>
    <w:rsid w:val="00102B5E"/>
    <w:rsid w:val="0010306F"/>
    <w:rsid w:val="0010309A"/>
    <w:rsid w:val="001031FC"/>
    <w:rsid w:val="00103702"/>
    <w:rsid w:val="0010384A"/>
    <w:rsid w:val="00103D73"/>
    <w:rsid w:val="00103F0F"/>
    <w:rsid w:val="00104371"/>
    <w:rsid w:val="0010455A"/>
    <w:rsid w:val="00104574"/>
    <w:rsid w:val="00104B12"/>
    <w:rsid w:val="00104BF1"/>
    <w:rsid w:val="00104F66"/>
    <w:rsid w:val="00105422"/>
    <w:rsid w:val="001054A3"/>
    <w:rsid w:val="0010559C"/>
    <w:rsid w:val="001055C1"/>
    <w:rsid w:val="001056C2"/>
    <w:rsid w:val="00105B5D"/>
    <w:rsid w:val="00105C32"/>
    <w:rsid w:val="0010606F"/>
    <w:rsid w:val="0010632A"/>
    <w:rsid w:val="0010632E"/>
    <w:rsid w:val="00106A7E"/>
    <w:rsid w:val="00106A81"/>
    <w:rsid w:val="00106B89"/>
    <w:rsid w:val="00106CA2"/>
    <w:rsid w:val="00110783"/>
    <w:rsid w:val="001108B2"/>
    <w:rsid w:val="001108D6"/>
    <w:rsid w:val="00110A24"/>
    <w:rsid w:val="00110A62"/>
    <w:rsid w:val="00110B1B"/>
    <w:rsid w:val="00110B5D"/>
    <w:rsid w:val="0011105B"/>
    <w:rsid w:val="0011111B"/>
    <w:rsid w:val="00111483"/>
    <w:rsid w:val="00111886"/>
    <w:rsid w:val="00111CE1"/>
    <w:rsid w:val="00111EB8"/>
    <w:rsid w:val="00111EC9"/>
    <w:rsid w:val="00112614"/>
    <w:rsid w:val="0011267E"/>
    <w:rsid w:val="0011271A"/>
    <w:rsid w:val="00112E38"/>
    <w:rsid w:val="001131AA"/>
    <w:rsid w:val="001137CE"/>
    <w:rsid w:val="00113C4C"/>
    <w:rsid w:val="00113CDC"/>
    <w:rsid w:val="00113DD9"/>
    <w:rsid w:val="0011467A"/>
    <w:rsid w:val="00114751"/>
    <w:rsid w:val="0011483B"/>
    <w:rsid w:val="0011484F"/>
    <w:rsid w:val="001148DA"/>
    <w:rsid w:val="00114F21"/>
    <w:rsid w:val="00114F4E"/>
    <w:rsid w:val="00115310"/>
    <w:rsid w:val="00115E3D"/>
    <w:rsid w:val="001177A2"/>
    <w:rsid w:val="00117819"/>
    <w:rsid w:val="00117943"/>
    <w:rsid w:val="001179D3"/>
    <w:rsid w:val="00117CFE"/>
    <w:rsid w:val="00117DD6"/>
    <w:rsid w:val="00117F77"/>
    <w:rsid w:val="00117FA6"/>
    <w:rsid w:val="001202B1"/>
    <w:rsid w:val="001203C0"/>
    <w:rsid w:val="001203DE"/>
    <w:rsid w:val="001204D7"/>
    <w:rsid w:val="0012093F"/>
    <w:rsid w:val="001210F1"/>
    <w:rsid w:val="00121248"/>
    <w:rsid w:val="00121266"/>
    <w:rsid w:val="00121268"/>
    <w:rsid w:val="001217C3"/>
    <w:rsid w:val="00121866"/>
    <w:rsid w:val="00121874"/>
    <w:rsid w:val="001219CD"/>
    <w:rsid w:val="00121E66"/>
    <w:rsid w:val="001221B5"/>
    <w:rsid w:val="0012221A"/>
    <w:rsid w:val="00122355"/>
    <w:rsid w:val="00122358"/>
    <w:rsid w:val="001226AD"/>
    <w:rsid w:val="001228CD"/>
    <w:rsid w:val="00122A3C"/>
    <w:rsid w:val="00122AE8"/>
    <w:rsid w:val="00122C72"/>
    <w:rsid w:val="001230A5"/>
    <w:rsid w:val="00123733"/>
    <w:rsid w:val="001239E7"/>
    <w:rsid w:val="00123ACC"/>
    <w:rsid w:val="00123FDE"/>
    <w:rsid w:val="00124482"/>
    <w:rsid w:val="00124611"/>
    <w:rsid w:val="0012467B"/>
    <w:rsid w:val="001246C4"/>
    <w:rsid w:val="00124797"/>
    <w:rsid w:val="00124C3D"/>
    <w:rsid w:val="00124D82"/>
    <w:rsid w:val="00124E8F"/>
    <w:rsid w:val="001250AF"/>
    <w:rsid w:val="001253D5"/>
    <w:rsid w:val="00125A6C"/>
    <w:rsid w:val="00125C50"/>
    <w:rsid w:val="00125F99"/>
    <w:rsid w:val="001262FB"/>
    <w:rsid w:val="001266B1"/>
    <w:rsid w:val="001267E8"/>
    <w:rsid w:val="001269E0"/>
    <w:rsid w:val="001270B7"/>
    <w:rsid w:val="00127385"/>
    <w:rsid w:val="00127410"/>
    <w:rsid w:val="0012741A"/>
    <w:rsid w:val="00127532"/>
    <w:rsid w:val="00127D30"/>
    <w:rsid w:val="00127F2F"/>
    <w:rsid w:val="001300CB"/>
    <w:rsid w:val="00130F3A"/>
    <w:rsid w:val="00131311"/>
    <w:rsid w:val="001314EF"/>
    <w:rsid w:val="001315CE"/>
    <w:rsid w:val="0013164E"/>
    <w:rsid w:val="0013248A"/>
    <w:rsid w:val="001325D4"/>
    <w:rsid w:val="001325D7"/>
    <w:rsid w:val="00132617"/>
    <w:rsid w:val="00132744"/>
    <w:rsid w:val="00132777"/>
    <w:rsid w:val="0013286C"/>
    <w:rsid w:val="00132DF7"/>
    <w:rsid w:val="00133770"/>
    <w:rsid w:val="00133A4B"/>
    <w:rsid w:val="00133A9C"/>
    <w:rsid w:val="00133E3D"/>
    <w:rsid w:val="00133E9C"/>
    <w:rsid w:val="0013436B"/>
    <w:rsid w:val="0013448B"/>
    <w:rsid w:val="001344D2"/>
    <w:rsid w:val="001346B4"/>
    <w:rsid w:val="00134898"/>
    <w:rsid w:val="00134E87"/>
    <w:rsid w:val="00135556"/>
    <w:rsid w:val="001359DA"/>
    <w:rsid w:val="00135A18"/>
    <w:rsid w:val="00136666"/>
    <w:rsid w:val="00136CE3"/>
    <w:rsid w:val="00136D91"/>
    <w:rsid w:val="00136EBF"/>
    <w:rsid w:val="00136FF8"/>
    <w:rsid w:val="00137129"/>
    <w:rsid w:val="001374EB"/>
    <w:rsid w:val="0013757A"/>
    <w:rsid w:val="001376E5"/>
    <w:rsid w:val="00137829"/>
    <w:rsid w:val="0013799D"/>
    <w:rsid w:val="0014017E"/>
    <w:rsid w:val="0014019B"/>
    <w:rsid w:val="00140262"/>
    <w:rsid w:val="001408BD"/>
    <w:rsid w:val="001409C8"/>
    <w:rsid w:val="00140AE9"/>
    <w:rsid w:val="00140B0D"/>
    <w:rsid w:val="00140BD9"/>
    <w:rsid w:val="001418BB"/>
    <w:rsid w:val="00141F9F"/>
    <w:rsid w:val="001422E5"/>
    <w:rsid w:val="00142AFE"/>
    <w:rsid w:val="00142C15"/>
    <w:rsid w:val="00142C6C"/>
    <w:rsid w:val="00142DFF"/>
    <w:rsid w:val="00142E13"/>
    <w:rsid w:val="00142E55"/>
    <w:rsid w:val="0014351C"/>
    <w:rsid w:val="00143566"/>
    <w:rsid w:val="0014395E"/>
    <w:rsid w:val="001439C8"/>
    <w:rsid w:val="00143B42"/>
    <w:rsid w:val="00143B60"/>
    <w:rsid w:val="00143CD8"/>
    <w:rsid w:val="00144226"/>
    <w:rsid w:val="001443D1"/>
    <w:rsid w:val="00144714"/>
    <w:rsid w:val="00144766"/>
    <w:rsid w:val="001447E1"/>
    <w:rsid w:val="00144B3C"/>
    <w:rsid w:val="00145711"/>
    <w:rsid w:val="0014576E"/>
    <w:rsid w:val="001457F6"/>
    <w:rsid w:val="001459D7"/>
    <w:rsid w:val="00145BB5"/>
    <w:rsid w:val="00145FEA"/>
    <w:rsid w:val="00146CDE"/>
    <w:rsid w:val="0014701F"/>
    <w:rsid w:val="001470F1"/>
    <w:rsid w:val="001474AE"/>
    <w:rsid w:val="001474D5"/>
    <w:rsid w:val="00147B75"/>
    <w:rsid w:val="00147B9C"/>
    <w:rsid w:val="00147EC2"/>
    <w:rsid w:val="00150172"/>
    <w:rsid w:val="001501A0"/>
    <w:rsid w:val="00150BC2"/>
    <w:rsid w:val="00151199"/>
    <w:rsid w:val="00151C40"/>
    <w:rsid w:val="00151D30"/>
    <w:rsid w:val="00151DB1"/>
    <w:rsid w:val="001522A3"/>
    <w:rsid w:val="00152DA7"/>
    <w:rsid w:val="00152F06"/>
    <w:rsid w:val="00153334"/>
    <w:rsid w:val="0015375B"/>
    <w:rsid w:val="0015388E"/>
    <w:rsid w:val="00153FD1"/>
    <w:rsid w:val="00153FDB"/>
    <w:rsid w:val="001541A8"/>
    <w:rsid w:val="001541B4"/>
    <w:rsid w:val="001544A7"/>
    <w:rsid w:val="00154503"/>
    <w:rsid w:val="0015452B"/>
    <w:rsid w:val="0015466D"/>
    <w:rsid w:val="00154C0E"/>
    <w:rsid w:val="00154F44"/>
    <w:rsid w:val="00155B6F"/>
    <w:rsid w:val="001560DB"/>
    <w:rsid w:val="001562D9"/>
    <w:rsid w:val="0015661D"/>
    <w:rsid w:val="001568CE"/>
    <w:rsid w:val="00156A81"/>
    <w:rsid w:val="00156AC7"/>
    <w:rsid w:val="00156F4A"/>
    <w:rsid w:val="00157154"/>
    <w:rsid w:val="001579E4"/>
    <w:rsid w:val="00157AE4"/>
    <w:rsid w:val="00157E61"/>
    <w:rsid w:val="00157E78"/>
    <w:rsid w:val="001601C2"/>
    <w:rsid w:val="001604CD"/>
    <w:rsid w:val="00160C41"/>
    <w:rsid w:val="00160ED7"/>
    <w:rsid w:val="0016138E"/>
    <w:rsid w:val="001619E0"/>
    <w:rsid w:val="00161E60"/>
    <w:rsid w:val="001622BE"/>
    <w:rsid w:val="00162B86"/>
    <w:rsid w:val="00162E29"/>
    <w:rsid w:val="0016301C"/>
    <w:rsid w:val="0016310E"/>
    <w:rsid w:val="0016334C"/>
    <w:rsid w:val="00163536"/>
    <w:rsid w:val="001635A6"/>
    <w:rsid w:val="001639A4"/>
    <w:rsid w:val="00163E14"/>
    <w:rsid w:val="00164055"/>
    <w:rsid w:val="00164B4C"/>
    <w:rsid w:val="00164D40"/>
    <w:rsid w:val="0016502A"/>
    <w:rsid w:val="0016509E"/>
    <w:rsid w:val="00165678"/>
    <w:rsid w:val="00165754"/>
    <w:rsid w:val="0016579F"/>
    <w:rsid w:val="001658FA"/>
    <w:rsid w:val="00165D74"/>
    <w:rsid w:val="001664DC"/>
    <w:rsid w:val="00166954"/>
    <w:rsid w:val="00166B17"/>
    <w:rsid w:val="00166FEF"/>
    <w:rsid w:val="00167413"/>
    <w:rsid w:val="001676F4"/>
    <w:rsid w:val="00167865"/>
    <w:rsid w:val="00170407"/>
    <w:rsid w:val="00170713"/>
    <w:rsid w:val="00170F85"/>
    <w:rsid w:val="001715D8"/>
    <w:rsid w:val="00171FD1"/>
    <w:rsid w:val="00172031"/>
    <w:rsid w:val="0017269B"/>
    <w:rsid w:val="00172DA4"/>
    <w:rsid w:val="00173F6E"/>
    <w:rsid w:val="001748A0"/>
    <w:rsid w:val="001756B6"/>
    <w:rsid w:val="0017570D"/>
    <w:rsid w:val="00175826"/>
    <w:rsid w:val="0017593D"/>
    <w:rsid w:val="00175AD0"/>
    <w:rsid w:val="00175B81"/>
    <w:rsid w:val="00175C26"/>
    <w:rsid w:val="00175E2D"/>
    <w:rsid w:val="00176238"/>
    <w:rsid w:val="00176368"/>
    <w:rsid w:val="00176A24"/>
    <w:rsid w:val="00176DBD"/>
    <w:rsid w:val="00176DF9"/>
    <w:rsid w:val="00176EF4"/>
    <w:rsid w:val="0017720A"/>
    <w:rsid w:val="00177415"/>
    <w:rsid w:val="00177AC3"/>
    <w:rsid w:val="00177B82"/>
    <w:rsid w:val="00180234"/>
    <w:rsid w:val="001811ED"/>
    <w:rsid w:val="0018138B"/>
    <w:rsid w:val="0018157F"/>
    <w:rsid w:val="00181716"/>
    <w:rsid w:val="00182759"/>
    <w:rsid w:val="0018296A"/>
    <w:rsid w:val="00182986"/>
    <w:rsid w:val="00183265"/>
    <w:rsid w:val="00183DC3"/>
    <w:rsid w:val="00183F0D"/>
    <w:rsid w:val="0018400C"/>
    <w:rsid w:val="00184D8A"/>
    <w:rsid w:val="00184E7C"/>
    <w:rsid w:val="00184FE9"/>
    <w:rsid w:val="00185004"/>
    <w:rsid w:val="001856A2"/>
    <w:rsid w:val="0018593D"/>
    <w:rsid w:val="00185CB8"/>
    <w:rsid w:val="00185D75"/>
    <w:rsid w:val="00185F4B"/>
    <w:rsid w:val="0018600C"/>
    <w:rsid w:val="0018616D"/>
    <w:rsid w:val="00186ECA"/>
    <w:rsid w:val="00187062"/>
    <w:rsid w:val="00187485"/>
    <w:rsid w:val="00187860"/>
    <w:rsid w:val="0018796C"/>
    <w:rsid w:val="00187A24"/>
    <w:rsid w:val="00190073"/>
    <w:rsid w:val="00190242"/>
    <w:rsid w:val="0019095F"/>
    <w:rsid w:val="001911C7"/>
    <w:rsid w:val="001911F6"/>
    <w:rsid w:val="0019138F"/>
    <w:rsid w:val="00191573"/>
    <w:rsid w:val="00191688"/>
    <w:rsid w:val="0019194F"/>
    <w:rsid w:val="00191D9C"/>
    <w:rsid w:val="00192396"/>
    <w:rsid w:val="001924D8"/>
    <w:rsid w:val="00192793"/>
    <w:rsid w:val="001929A8"/>
    <w:rsid w:val="001932CF"/>
    <w:rsid w:val="001934C8"/>
    <w:rsid w:val="00193BEE"/>
    <w:rsid w:val="001942B8"/>
    <w:rsid w:val="00194471"/>
    <w:rsid w:val="00194C55"/>
    <w:rsid w:val="00194CF5"/>
    <w:rsid w:val="0019502C"/>
    <w:rsid w:val="001952E8"/>
    <w:rsid w:val="00195739"/>
    <w:rsid w:val="00195EAE"/>
    <w:rsid w:val="00196016"/>
    <w:rsid w:val="00196165"/>
    <w:rsid w:val="00196393"/>
    <w:rsid w:val="001965B8"/>
    <w:rsid w:val="00196667"/>
    <w:rsid w:val="001966C9"/>
    <w:rsid w:val="00197033"/>
    <w:rsid w:val="0019725F"/>
    <w:rsid w:val="00197717"/>
    <w:rsid w:val="001977C0"/>
    <w:rsid w:val="00197F36"/>
    <w:rsid w:val="00197F7F"/>
    <w:rsid w:val="001A016B"/>
    <w:rsid w:val="001A0827"/>
    <w:rsid w:val="001A0EF8"/>
    <w:rsid w:val="001A13E9"/>
    <w:rsid w:val="001A14F8"/>
    <w:rsid w:val="001A150E"/>
    <w:rsid w:val="001A18D2"/>
    <w:rsid w:val="001A191D"/>
    <w:rsid w:val="001A1B0B"/>
    <w:rsid w:val="001A245B"/>
    <w:rsid w:val="001A2571"/>
    <w:rsid w:val="001A25AC"/>
    <w:rsid w:val="001A37A6"/>
    <w:rsid w:val="001A3886"/>
    <w:rsid w:val="001A4197"/>
    <w:rsid w:val="001A45A0"/>
    <w:rsid w:val="001A4BB8"/>
    <w:rsid w:val="001A50A5"/>
    <w:rsid w:val="001A548E"/>
    <w:rsid w:val="001A5625"/>
    <w:rsid w:val="001A599B"/>
    <w:rsid w:val="001A5BD0"/>
    <w:rsid w:val="001A5E71"/>
    <w:rsid w:val="001A607B"/>
    <w:rsid w:val="001A662D"/>
    <w:rsid w:val="001A6DA7"/>
    <w:rsid w:val="001A7616"/>
    <w:rsid w:val="001A788D"/>
    <w:rsid w:val="001A7B61"/>
    <w:rsid w:val="001A7F0C"/>
    <w:rsid w:val="001B025E"/>
    <w:rsid w:val="001B0693"/>
    <w:rsid w:val="001B0706"/>
    <w:rsid w:val="001B0735"/>
    <w:rsid w:val="001B0807"/>
    <w:rsid w:val="001B0F9E"/>
    <w:rsid w:val="001B101F"/>
    <w:rsid w:val="001B136D"/>
    <w:rsid w:val="001B1442"/>
    <w:rsid w:val="001B1470"/>
    <w:rsid w:val="001B1C97"/>
    <w:rsid w:val="001B1F30"/>
    <w:rsid w:val="001B241E"/>
    <w:rsid w:val="001B2547"/>
    <w:rsid w:val="001B260B"/>
    <w:rsid w:val="001B2668"/>
    <w:rsid w:val="001B2BCC"/>
    <w:rsid w:val="001B36B4"/>
    <w:rsid w:val="001B38B7"/>
    <w:rsid w:val="001B39AE"/>
    <w:rsid w:val="001B3F7F"/>
    <w:rsid w:val="001B411F"/>
    <w:rsid w:val="001B4287"/>
    <w:rsid w:val="001B4653"/>
    <w:rsid w:val="001B4A22"/>
    <w:rsid w:val="001B4A40"/>
    <w:rsid w:val="001B58BC"/>
    <w:rsid w:val="001B5E7A"/>
    <w:rsid w:val="001B65E5"/>
    <w:rsid w:val="001B6912"/>
    <w:rsid w:val="001B758A"/>
    <w:rsid w:val="001B7723"/>
    <w:rsid w:val="001B7979"/>
    <w:rsid w:val="001B7FBD"/>
    <w:rsid w:val="001C030D"/>
    <w:rsid w:val="001C03D1"/>
    <w:rsid w:val="001C0AC9"/>
    <w:rsid w:val="001C0D2F"/>
    <w:rsid w:val="001C0ECA"/>
    <w:rsid w:val="001C1493"/>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AC5"/>
    <w:rsid w:val="001C5239"/>
    <w:rsid w:val="001C53D1"/>
    <w:rsid w:val="001C5501"/>
    <w:rsid w:val="001C58FF"/>
    <w:rsid w:val="001C591F"/>
    <w:rsid w:val="001C5E15"/>
    <w:rsid w:val="001C6239"/>
    <w:rsid w:val="001C63D2"/>
    <w:rsid w:val="001C6526"/>
    <w:rsid w:val="001C6A87"/>
    <w:rsid w:val="001C6B4D"/>
    <w:rsid w:val="001C6E3A"/>
    <w:rsid w:val="001C7078"/>
    <w:rsid w:val="001C709B"/>
    <w:rsid w:val="001C7813"/>
    <w:rsid w:val="001C7B3C"/>
    <w:rsid w:val="001C7F72"/>
    <w:rsid w:val="001D1792"/>
    <w:rsid w:val="001D2509"/>
    <w:rsid w:val="001D25DB"/>
    <w:rsid w:val="001D2DA8"/>
    <w:rsid w:val="001D3116"/>
    <w:rsid w:val="001D347F"/>
    <w:rsid w:val="001D3B9E"/>
    <w:rsid w:val="001D3E83"/>
    <w:rsid w:val="001D3F6F"/>
    <w:rsid w:val="001D4A29"/>
    <w:rsid w:val="001D4F9A"/>
    <w:rsid w:val="001D5114"/>
    <w:rsid w:val="001D55F2"/>
    <w:rsid w:val="001D5A61"/>
    <w:rsid w:val="001D5C0F"/>
    <w:rsid w:val="001D5F7D"/>
    <w:rsid w:val="001D6047"/>
    <w:rsid w:val="001D6553"/>
    <w:rsid w:val="001D65FF"/>
    <w:rsid w:val="001D686B"/>
    <w:rsid w:val="001D68CD"/>
    <w:rsid w:val="001D69FE"/>
    <w:rsid w:val="001D6B00"/>
    <w:rsid w:val="001D6BF7"/>
    <w:rsid w:val="001D6D1D"/>
    <w:rsid w:val="001D6D8F"/>
    <w:rsid w:val="001D70F5"/>
    <w:rsid w:val="001D729D"/>
    <w:rsid w:val="001D74DB"/>
    <w:rsid w:val="001D7595"/>
    <w:rsid w:val="001D7F22"/>
    <w:rsid w:val="001E006E"/>
    <w:rsid w:val="001E0190"/>
    <w:rsid w:val="001E0734"/>
    <w:rsid w:val="001E0755"/>
    <w:rsid w:val="001E0831"/>
    <w:rsid w:val="001E0ACF"/>
    <w:rsid w:val="001E0ADE"/>
    <w:rsid w:val="001E1098"/>
    <w:rsid w:val="001E1E96"/>
    <w:rsid w:val="001E2170"/>
    <w:rsid w:val="001E24D4"/>
    <w:rsid w:val="001E25C4"/>
    <w:rsid w:val="001E2CED"/>
    <w:rsid w:val="001E2E6F"/>
    <w:rsid w:val="001E2EFA"/>
    <w:rsid w:val="001E2F9A"/>
    <w:rsid w:val="001E3511"/>
    <w:rsid w:val="001E3642"/>
    <w:rsid w:val="001E3DBD"/>
    <w:rsid w:val="001E4083"/>
    <w:rsid w:val="001E4751"/>
    <w:rsid w:val="001E4938"/>
    <w:rsid w:val="001E4CD8"/>
    <w:rsid w:val="001E4FB6"/>
    <w:rsid w:val="001E53A9"/>
    <w:rsid w:val="001E55D5"/>
    <w:rsid w:val="001E589C"/>
    <w:rsid w:val="001E6920"/>
    <w:rsid w:val="001E6930"/>
    <w:rsid w:val="001E693A"/>
    <w:rsid w:val="001E6EC8"/>
    <w:rsid w:val="001E780F"/>
    <w:rsid w:val="001E7905"/>
    <w:rsid w:val="001F00EC"/>
    <w:rsid w:val="001F0190"/>
    <w:rsid w:val="001F0858"/>
    <w:rsid w:val="001F0883"/>
    <w:rsid w:val="001F08A4"/>
    <w:rsid w:val="001F097B"/>
    <w:rsid w:val="001F0A0A"/>
    <w:rsid w:val="001F0A60"/>
    <w:rsid w:val="001F0B61"/>
    <w:rsid w:val="001F0DCF"/>
    <w:rsid w:val="001F0E9A"/>
    <w:rsid w:val="001F11E2"/>
    <w:rsid w:val="001F141F"/>
    <w:rsid w:val="001F14F2"/>
    <w:rsid w:val="001F1BAB"/>
    <w:rsid w:val="001F1BDC"/>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4FD2"/>
    <w:rsid w:val="001F514C"/>
    <w:rsid w:val="001F548A"/>
    <w:rsid w:val="001F579C"/>
    <w:rsid w:val="001F58E7"/>
    <w:rsid w:val="001F5C40"/>
    <w:rsid w:val="001F5D92"/>
    <w:rsid w:val="001F5F13"/>
    <w:rsid w:val="001F668A"/>
    <w:rsid w:val="001F6AB6"/>
    <w:rsid w:val="001F6D64"/>
    <w:rsid w:val="001F6E03"/>
    <w:rsid w:val="001F7039"/>
    <w:rsid w:val="001F765B"/>
    <w:rsid w:val="001F770A"/>
    <w:rsid w:val="00200880"/>
    <w:rsid w:val="00200A9D"/>
    <w:rsid w:val="00200B2E"/>
    <w:rsid w:val="00201162"/>
    <w:rsid w:val="00201324"/>
    <w:rsid w:val="002016C5"/>
    <w:rsid w:val="00201841"/>
    <w:rsid w:val="0020194C"/>
    <w:rsid w:val="00201CE6"/>
    <w:rsid w:val="0020205B"/>
    <w:rsid w:val="00202256"/>
    <w:rsid w:val="0020278D"/>
    <w:rsid w:val="00202851"/>
    <w:rsid w:val="00202B04"/>
    <w:rsid w:val="00202C45"/>
    <w:rsid w:val="00202E4A"/>
    <w:rsid w:val="00203011"/>
    <w:rsid w:val="002031FC"/>
    <w:rsid w:val="0020332E"/>
    <w:rsid w:val="00203733"/>
    <w:rsid w:val="0020390A"/>
    <w:rsid w:val="00203A4C"/>
    <w:rsid w:val="00203D24"/>
    <w:rsid w:val="002041DB"/>
    <w:rsid w:val="0020460C"/>
    <w:rsid w:val="00204951"/>
    <w:rsid w:val="00205077"/>
    <w:rsid w:val="00205553"/>
    <w:rsid w:val="0020587F"/>
    <w:rsid w:val="002059C8"/>
    <w:rsid w:val="00206005"/>
    <w:rsid w:val="00206928"/>
    <w:rsid w:val="00206C16"/>
    <w:rsid w:val="00206E82"/>
    <w:rsid w:val="00206F37"/>
    <w:rsid w:val="0020726F"/>
    <w:rsid w:val="002073CA"/>
    <w:rsid w:val="002076FD"/>
    <w:rsid w:val="0020775A"/>
    <w:rsid w:val="0020777E"/>
    <w:rsid w:val="0020778C"/>
    <w:rsid w:val="00207B88"/>
    <w:rsid w:val="00207D4E"/>
    <w:rsid w:val="00207ED2"/>
    <w:rsid w:val="00210012"/>
    <w:rsid w:val="00210464"/>
    <w:rsid w:val="002104A5"/>
    <w:rsid w:val="002104FF"/>
    <w:rsid w:val="00210D74"/>
    <w:rsid w:val="00211046"/>
    <w:rsid w:val="002112B2"/>
    <w:rsid w:val="00211AE6"/>
    <w:rsid w:val="00211FE8"/>
    <w:rsid w:val="00212252"/>
    <w:rsid w:val="00212CB6"/>
    <w:rsid w:val="00212DA6"/>
    <w:rsid w:val="00213289"/>
    <w:rsid w:val="002139D9"/>
    <w:rsid w:val="00213B45"/>
    <w:rsid w:val="002147CA"/>
    <w:rsid w:val="002150E0"/>
    <w:rsid w:val="002154DF"/>
    <w:rsid w:val="00215781"/>
    <w:rsid w:val="002158A2"/>
    <w:rsid w:val="00215AEB"/>
    <w:rsid w:val="00215CE4"/>
    <w:rsid w:val="00215E20"/>
    <w:rsid w:val="0021610D"/>
    <w:rsid w:val="002165C1"/>
    <w:rsid w:val="00216A8E"/>
    <w:rsid w:val="0021734F"/>
    <w:rsid w:val="00217538"/>
    <w:rsid w:val="00217563"/>
    <w:rsid w:val="00217998"/>
    <w:rsid w:val="002179B3"/>
    <w:rsid w:val="00217DA5"/>
    <w:rsid w:val="00217EC2"/>
    <w:rsid w:val="00220268"/>
    <w:rsid w:val="00220B8F"/>
    <w:rsid w:val="00220ED6"/>
    <w:rsid w:val="00221747"/>
    <w:rsid w:val="00221FB0"/>
    <w:rsid w:val="0022236B"/>
    <w:rsid w:val="00222411"/>
    <w:rsid w:val="0022253A"/>
    <w:rsid w:val="00222ACC"/>
    <w:rsid w:val="00222D23"/>
    <w:rsid w:val="00222DD0"/>
    <w:rsid w:val="00223B9B"/>
    <w:rsid w:val="00223E41"/>
    <w:rsid w:val="00223EC7"/>
    <w:rsid w:val="002240AD"/>
    <w:rsid w:val="002241F7"/>
    <w:rsid w:val="00224234"/>
    <w:rsid w:val="002242F0"/>
    <w:rsid w:val="0022452B"/>
    <w:rsid w:val="00224EDC"/>
    <w:rsid w:val="00224F1D"/>
    <w:rsid w:val="002252E0"/>
    <w:rsid w:val="0022551B"/>
    <w:rsid w:val="00225CB2"/>
    <w:rsid w:val="002262A7"/>
    <w:rsid w:val="0022721E"/>
    <w:rsid w:val="0022735C"/>
    <w:rsid w:val="00227B32"/>
    <w:rsid w:val="0023007D"/>
    <w:rsid w:val="002302F5"/>
    <w:rsid w:val="00230478"/>
    <w:rsid w:val="0023084B"/>
    <w:rsid w:val="00231311"/>
    <w:rsid w:val="0023151E"/>
    <w:rsid w:val="00231979"/>
    <w:rsid w:val="0023219B"/>
    <w:rsid w:val="0023230E"/>
    <w:rsid w:val="0023282F"/>
    <w:rsid w:val="00232E2E"/>
    <w:rsid w:val="00232E42"/>
    <w:rsid w:val="002330D5"/>
    <w:rsid w:val="002333B1"/>
    <w:rsid w:val="00233827"/>
    <w:rsid w:val="00233EB7"/>
    <w:rsid w:val="00233F42"/>
    <w:rsid w:val="002340F3"/>
    <w:rsid w:val="00234272"/>
    <w:rsid w:val="002342DD"/>
    <w:rsid w:val="0023475B"/>
    <w:rsid w:val="002347C3"/>
    <w:rsid w:val="00234809"/>
    <w:rsid w:val="00234856"/>
    <w:rsid w:val="00235450"/>
    <w:rsid w:val="002359C3"/>
    <w:rsid w:val="00235ABC"/>
    <w:rsid w:val="00235C2D"/>
    <w:rsid w:val="00235CBD"/>
    <w:rsid w:val="00236737"/>
    <w:rsid w:val="00236778"/>
    <w:rsid w:val="00236AF9"/>
    <w:rsid w:val="00236E1C"/>
    <w:rsid w:val="00236F25"/>
    <w:rsid w:val="00237178"/>
    <w:rsid w:val="0023749F"/>
    <w:rsid w:val="002374F6"/>
    <w:rsid w:val="002375F5"/>
    <w:rsid w:val="0023766E"/>
    <w:rsid w:val="002377D1"/>
    <w:rsid w:val="00237BD5"/>
    <w:rsid w:val="00237D72"/>
    <w:rsid w:val="00237EDD"/>
    <w:rsid w:val="00240237"/>
    <w:rsid w:val="002408BA"/>
    <w:rsid w:val="00240AE1"/>
    <w:rsid w:val="00240ED3"/>
    <w:rsid w:val="00240FC9"/>
    <w:rsid w:val="002412A2"/>
    <w:rsid w:val="00241740"/>
    <w:rsid w:val="00241810"/>
    <w:rsid w:val="002420D2"/>
    <w:rsid w:val="00242AB5"/>
    <w:rsid w:val="00242CFC"/>
    <w:rsid w:val="00242E04"/>
    <w:rsid w:val="00242F93"/>
    <w:rsid w:val="002430F9"/>
    <w:rsid w:val="002432E0"/>
    <w:rsid w:val="00243622"/>
    <w:rsid w:val="002436B2"/>
    <w:rsid w:val="00243A0A"/>
    <w:rsid w:val="00243D2B"/>
    <w:rsid w:val="00243E8D"/>
    <w:rsid w:val="0024405E"/>
    <w:rsid w:val="00244224"/>
    <w:rsid w:val="00244A05"/>
    <w:rsid w:val="00244B6B"/>
    <w:rsid w:val="00245264"/>
    <w:rsid w:val="002453CC"/>
    <w:rsid w:val="002454C8"/>
    <w:rsid w:val="00245790"/>
    <w:rsid w:val="00245971"/>
    <w:rsid w:val="00245CE9"/>
    <w:rsid w:val="00245DB6"/>
    <w:rsid w:val="00245E00"/>
    <w:rsid w:val="00245F49"/>
    <w:rsid w:val="00246012"/>
    <w:rsid w:val="002461B5"/>
    <w:rsid w:val="0024671D"/>
    <w:rsid w:val="002475E9"/>
    <w:rsid w:val="00247603"/>
    <w:rsid w:val="00247B52"/>
    <w:rsid w:val="00247E49"/>
    <w:rsid w:val="00247EB2"/>
    <w:rsid w:val="00250568"/>
    <w:rsid w:val="002507C7"/>
    <w:rsid w:val="00250CDA"/>
    <w:rsid w:val="002511AF"/>
    <w:rsid w:val="00251295"/>
    <w:rsid w:val="00251642"/>
    <w:rsid w:val="00251AF9"/>
    <w:rsid w:val="00251BF4"/>
    <w:rsid w:val="00251F90"/>
    <w:rsid w:val="00252146"/>
    <w:rsid w:val="002525B9"/>
    <w:rsid w:val="00252B3D"/>
    <w:rsid w:val="00252BA5"/>
    <w:rsid w:val="00252FE9"/>
    <w:rsid w:val="00253077"/>
    <w:rsid w:val="00253368"/>
    <w:rsid w:val="00253522"/>
    <w:rsid w:val="00253DF7"/>
    <w:rsid w:val="002544FC"/>
    <w:rsid w:val="00254AB4"/>
    <w:rsid w:val="00254CA1"/>
    <w:rsid w:val="00254D73"/>
    <w:rsid w:val="00254DE3"/>
    <w:rsid w:val="0025505F"/>
    <w:rsid w:val="002550FF"/>
    <w:rsid w:val="0025523C"/>
    <w:rsid w:val="00255D7F"/>
    <w:rsid w:val="00255DD3"/>
    <w:rsid w:val="00256057"/>
    <w:rsid w:val="002560F7"/>
    <w:rsid w:val="002565FE"/>
    <w:rsid w:val="002568FE"/>
    <w:rsid w:val="0025775A"/>
    <w:rsid w:val="00257860"/>
    <w:rsid w:val="002578D4"/>
    <w:rsid w:val="002579A6"/>
    <w:rsid w:val="002579C1"/>
    <w:rsid w:val="002579F0"/>
    <w:rsid w:val="002604DA"/>
    <w:rsid w:val="002606B2"/>
    <w:rsid w:val="00260781"/>
    <w:rsid w:val="00260992"/>
    <w:rsid w:val="00260A76"/>
    <w:rsid w:val="00260FC1"/>
    <w:rsid w:val="002611D2"/>
    <w:rsid w:val="002614DA"/>
    <w:rsid w:val="00261BDD"/>
    <w:rsid w:val="00261C51"/>
    <w:rsid w:val="00261DCD"/>
    <w:rsid w:val="0026235A"/>
    <w:rsid w:val="0026285F"/>
    <w:rsid w:val="00262A5C"/>
    <w:rsid w:val="00262C5E"/>
    <w:rsid w:val="00262E05"/>
    <w:rsid w:val="00262E69"/>
    <w:rsid w:val="00263401"/>
    <w:rsid w:val="0026369F"/>
    <w:rsid w:val="002636AB"/>
    <w:rsid w:val="0026373B"/>
    <w:rsid w:val="002637E7"/>
    <w:rsid w:val="00263BE7"/>
    <w:rsid w:val="00263FBF"/>
    <w:rsid w:val="0026425E"/>
    <w:rsid w:val="00264677"/>
    <w:rsid w:val="00264A62"/>
    <w:rsid w:val="00265045"/>
    <w:rsid w:val="00265096"/>
    <w:rsid w:val="0026589E"/>
    <w:rsid w:val="002659C1"/>
    <w:rsid w:val="00265DC6"/>
    <w:rsid w:val="002662BA"/>
    <w:rsid w:val="00266EB3"/>
    <w:rsid w:val="00267693"/>
    <w:rsid w:val="00267CB6"/>
    <w:rsid w:val="00267EF8"/>
    <w:rsid w:val="00270AC9"/>
    <w:rsid w:val="002713E8"/>
    <w:rsid w:val="00271B6C"/>
    <w:rsid w:val="00271B90"/>
    <w:rsid w:val="00271BC9"/>
    <w:rsid w:val="00272039"/>
    <w:rsid w:val="00272184"/>
    <w:rsid w:val="0027227E"/>
    <w:rsid w:val="00272283"/>
    <w:rsid w:val="0027244F"/>
    <w:rsid w:val="00272814"/>
    <w:rsid w:val="0027300A"/>
    <w:rsid w:val="00273126"/>
    <w:rsid w:val="0027353F"/>
    <w:rsid w:val="00273651"/>
    <w:rsid w:val="0027369B"/>
    <w:rsid w:val="002736F7"/>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528"/>
    <w:rsid w:val="002766CD"/>
    <w:rsid w:val="0027678A"/>
    <w:rsid w:val="0027694B"/>
    <w:rsid w:val="002770AD"/>
    <w:rsid w:val="00277171"/>
    <w:rsid w:val="0027720D"/>
    <w:rsid w:val="002779C6"/>
    <w:rsid w:val="00277B3D"/>
    <w:rsid w:val="00277BAB"/>
    <w:rsid w:val="0028044C"/>
    <w:rsid w:val="0028048B"/>
    <w:rsid w:val="0028091B"/>
    <w:rsid w:val="0028111A"/>
    <w:rsid w:val="002815F0"/>
    <w:rsid w:val="0028165D"/>
    <w:rsid w:val="002817EC"/>
    <w:rsid w:val="00281DE5"/>
    <w:rsid w:val="00281F35"/>
    <w:rsid w:val="00281F5E"/>
    <w:rsid w:val="00283592"/>
    <w:rsid w:val="0028363C"/>
    <w:rsid w:val="00283790"/>
    <w:rsid w:val="00283E4F"/>
    <w:rsid w:val="00283FA3"/>
    <w:rsid w:val="002843F2"/>
    <w:rsid w:val="002845AC"/>
    <w:rsid w:val="002845F0"/>
    <w:rsid w:val="00284B07"/>
    <w:rsid w:val="00284F1B"/>
    <w:rsid w:val="002857C3"/>
    <w:rsid w:val="00285A5B"/>
    <w:rsid w:val="00285C44"/>
    <w:rsid w:val="00285E6C"/>
    <w:rsid w:val="00285F04"/>
    <w:rsid w:val="00286513"/>
    <w:rsid w:val="00286689"/>
    <w:rsid w:val="00286C19"/>
    <w:rsid w:val="00286D64"/>
    <w:rsid w:val="00287075"/>
    <w:rsid w:val="00287146"/>
    <w:rsid w:val="00287609"/>
    <w:rsid w:val="002878A6"/>
    <w:rsid w:val="00287D08"/>
    <w:rsid w:val="00290136"/>
    <w:rsid w:val="0029046B"/>
    <w:rsid w:val="002905D9"/>
    <w:rsid w:val="00290935"/>
    <w:rsid w:val="0029122D"/>
    <w:rsid w:val="002913D6"/>
    <w:rsid w:val="002914D3"/>
    <w:rsid w:val="00291BB4"/>
    <w:rsid w:val="002925DE"/>
    <w:rsid w:val="00292C66"/>
    <w:rsid w:val="00292E80"/>
    <w:rsid w:val="0029318B"/>
    <w:rsid w:val="00293463"/>
    <w:rsid w:val="00293680"/>
    <w:rsid w:val="00293AED"/>
    <w:rsid w:val="00293CAB"/>
    <w:rsid w:val="00293EDC"/>
    <w:rsid w:val="002940DF"/>
    <w:rsid w:val="002942A8"/>
    <w:rsid w:val="002944D2"/>
    <w:rsid w:val="0029457A"/>
    <w:rsid w:val="00294BC0"/>
    <w:rsid w:val="00294C41"/>
    <w:rsid w:val="0029505A"/>
    <w:rsid w:val="002958B8"/>
    <w:rsid w:val="00295AC2"/>
    <w:rsid w:val="00295C8C"/>
    <w:rsid w:val="00295F12"/>
    <w:rsid w:val="002963F3"/>
    <w:rsid w:val="00296437"/>
    <w:rsid w:val="00296613"/>
    <w:rsid w:val="00296875"/>
    <w:rsid w:val="00296B34"/>
    <w:rsid w:val="00296CE7"/>
    <w:rsid w:val="002972FC"/>
    <w:rsid w:val="00297462"/>
    <w:rsid w:val="00297C4B"/>
    <w:rsid w:val="00297CA9"/>
    <w:rsid w:val="00297EC6"/>
    <w:rsid w:val="002A0157"/>
    <w:rsid w:val="002A0AED"/>
    <w:rsid w:val="002A0CC6"/>
    <w:rsid w:val="002A13AD"/>
    <w:rsid w:val="002A1DDD"/>
    <w:rsid w:val="002A2754"/>
    <w:rsid w:val="002A289B"/>
    <w:rsid w:val="002A307B"/>
    <w:rsid w:val="002A314B"/>
    <w:rsid w:val="002A35EC"/>
    <w:rsid w:val="002A36DE"/>
    <w:rsid w:val="002A38F1"/>
    <w:rsid w:val="002A3DA4"/>
    <w:rsid w:val="002A4235"/>
    <w:rsid w:val="002A42B8"/>
    <w:rsid w:val="002A4346"/>
    <w:rsid w:val="002A4489"/>
    <w:rsid w:val="002A4B40"/>
    <w:rsid w:val="002A4CF9"/>
    <w:rsid w:val="002A4DF9"/>
    <w:rsid w:val="002A5358"/>
    <w:rsid w:val="002A5D8B"/>
    <w:rsid w:val="002A621B"/>
    <w:rsid w:val="002A67CE"/>
    <w:rsid w:val="002A6829"/>
    <w:rsid w:val="002A6C11"/>
    <w:rsid w:val="002A6C16"/>
    <w:rsid w:val="002A6C41"/>
    <w:rsid w:val="002A6CDD"/>
    <w:rsid w:val="002A6FC7"/>
    <w:rsid w:val="002A7217"/>
    <w:rsid w:val="002A763B"/>
    <w:rsid w:val="002A783B"/>
    <w:rsid w:val="002A7AC5"/>
    <w:rsid w:val="002A7B7F"/>
    <w:rsid w:val="002A7BFA"/>
    <w:rsid w:val="002A7DF3"/>
    <w:rsid w:val="002B00B5"/>
    <w:rsid w:val="002B03AB"/>
    <w:rsid w:val="002B0CFA"/>
    <w:rsid w:val="002B118F"/>
    <w:rsid w:val="002B171F"/>
    <w:rsid w:val="002B1B83"/>
    <w:rsid w:val="002B1C2D"/>
    <w:rsid w:val="002B1DB7"/>
    <w:rsid w:val="002B1DE7"/>
    <w:rsid w:val="002B1EDD"/>
    <w:rsid w:val="002B1F25"/>
    <w:rsid w:val="002B2336"/>
    <w:rsid w:val="002B234F"/>
    <w:rsid w:val="002B2563"/>
    <w:rsid w:val="002B25C0"/>
    <w:rsid w:val="002B2FCD"/>
    <w:rsid w:val="002B2FF1"/>
    <w:rsid w:val="002B32A8"/>
    <w:rsid w:val="002B3396"/>
    <w:rsid w:val="002B3565"/>
    <w:rsid w:val="002B35C2"/>
    <w:rsid w:val="002B3668"/>
    <w:rsid w:val="002B371C"/>
    <w:rsid w:val="002B407B"/>
    <w:rsid w:val="002B407C"/>
    <w:rsid w:val="002B4CAF"/>
    <w:rsid w:val="002B5086"/>
    <w:rsid w:val="002B509A"/>
    <w:rsid w:val="002B553B"/>
    <w:rsid w:val="002B587D"/>
    <w:rsid w:val="002B58C3"/>
    <w:rsid w:val="002B5B0B"/>
    <w:rsid w:val="002B6128"/>
    <w:rsid w:val="002B6A07"/>
    <w:rsid w:val="002B6AE7"/>
    <w:rsid w:val="002B6B4E"/>
    <w:rsid w:val="002B6C6B"/>
    <w:rsid w:val="002B7092"/>
    <w:rsid w:val="002B72F5"/>
    <w:rsid w:val="002B737D"/>
    <w:rsid w:val="002B76BC"/>
    <w:rsid w:val="002B780E"/>
    <w:rsid w:val="002B78F7"/>
    <w:rsid w:val="002B7AF2"/>
    <w:rsid w:val="002B7D49"/>
    <w:rsid w:val="002B7D71"/>
    <w:rsid w:val="002C02E1"/>
    <w:rsid w:val="002C043E"/>
    <w:rsid w:val="002C04C2"/>
    <w:rsid w:val="002C09A2"/>
    <w:rsid w:val="002C13EA"/>
    <w:rsid w:val="002C1547"/>
    <w:rsid w:val="002C1CF6"/>
    <w:rsid w:val="002C223F"/>
    <w:rsid w:val="002C25A0"/>
    <w:rsid w:val="002C2715"/>
    <w:rsid w:val="002C282D"/>
    <w:rsid w:val="002C296E"/>
    <w:rsid w:val="002C2DA2"/>
    <w:rsid w:val="002C2E8E"/>
    <w:rsid w:val="002C321C"/>
    <w:rsid w:val="002C3246"/>
    <w:rsid w:val="002C3384"/>
    <w:rsid w:val="002C3419"/>
    <w:rsid w:val="002C344B"/>
    <w:rsid w:val="002C3560"/>
    <w:rsid w:val="002C35FF"/>
    <w:rsid w:val="002C3EFD"/>
    <w:rsid w:val="002C4087"/>
    <w:rsid w:val="002C41E2"/>
    <w:rsid w:val="002C4FEB"/>
    <w:rsid w:val="002C5235"/>
    <w:rsid w:val="002C536C"/>
    <w:rsid w:val="002C555C"/>
    <w:rsid w:val="002C5995"/>
    <w:rsid w:val="002C5DB1"/>
    <w:rsid w:val="002C5F6C"/>
    <w:rsid w:val="002C6693"/>
    <w:rsid w:val="002C6E8C"/>
    <w:rsid w:val="002C729B"/>
    <w:rsid w:val="002C73EA"/>
    <w:rsid w:val="002C7FEF"/>
    <w:rsid w:val="002D023B"/>
    <w:rsid w:val="002D04B2"/>
    <w:rsid w:val="002D06AC"/>
    <w:rsid w:val="002D0A8B"/>
    <w:rsid w:val="002D1038"/>
    <w:rsid w:val="002D10F3"/>
    <w:rsid w:val="002D1D09"/>
    <w:rsid w:val="002D1E0C"/>
    <w:rsid w:val="002D1EE2"/>
    <w:rsid w:val="002D1EEC"/>
    <w:rsid w:val="002D1F56"/>
    <w:rsid w:val="002D2103"/>
    <w:rsid w:val="002D212B"/>
    <w:rsid w:val="002D23E1"/>
    <w:rsid w:val="002D23FC"/>
    <w:rsid w:val="002D27CA"/>
    <w:rsid w:val="002D2CA0"/>
    <w:rsid w:val="002D3A3B"/>
    <w:rsid w:val="002D3B57"/>
    <w:rsid w:val="002D3F88"/>
    <w:rsid w:val="002D4193"/>
    <w:rsid w:val="002D4531"/>
    <w:rsid w:val="002D47E6"/>
    <w:rsid w:val="002D4B67"/>
    <w:rsid w:val="002D517F"/>
    <w:rsid w:val="002D5353"/>
    <w:rsid w:val="002D5398"/>
    <w:rsid w:val="002D5584"/>
    <w:rsid w:val="002D5625"/>
    <w:rsid w:val="002D5767"/>
    <w:rsid w:val="002D65F7"/>
    <w:rsid w:val="002D66F5"/>
    <w:rsid w:val="002D6A84"/>
    <w:rsid w:val="002D6B9C"/>
    <w:rsid w:val="002D6C05"/>
    <w:rsid w:val="002D6E36"/>
    <w:rsid w:val="002D70B7"/>
    <w:rsid w:val="002D7C5A"/>
    <w:rsid w:val="002D7D81"/>
    <w:rsid w:val="002E0210"/>
    <w:rsid w:val="002E0666"/>
    <w:rsid w:val="002E0CE5"/>
    <w:rsid w:val="002E18B5"/>
    <w:rsid w:val="002E18FF"/>
    <w:rsid w:val="002E2159"/>
    <w:rsid w:val="002E2335"/>
    <w:rsid w:val="002E23C3"/>
    <w:rsid w:val="002E2C35"/>
    <w:rsid w:val="002E2FCE"/>
    <w:rsid w:val="002E332D"/>
    <w:rsid w:val="002E3600"/>
    <w:rsid w:val="002E37F7"/>
    <w:rsid w:val="002E3891"/>
    <w:rsid w:val="002E38F5"/>
    <w:rsid w:val="002E3909"/>
    <w:rsid w:val="002E3D23"/>
    <w:rsid w:val="002E3E90"/>
    <w:rsid w:val="002E3F9E"/>
    <w:rsid w:val="002E429F"/>
    <w:rsid w:val="002E479B"/>
    <w:rsid w:val="002E4943"/>
    <w:rsid w:val="002E49CB"/>
    <w:rsid w:val="002E4C00"/>
    <w:rsid w:val="002E4E56"/>
    <w:rsid w:val="002E52CC"/>
    <w:rsid w:val="002E5808"/>
    <w:rsid w:val="002E584F"/>
    <w:rsid w:val="002E5896"/>
    <w:rsid w:val="002E58C5"/>
    <w:rsid w:val="002E5B9E"/>
    <w:rsid w:val="002E6530"/>
    <w:rsid w:val="002E6B7A"/>
    <w:rsid w:val="002E6DC0"/>
    <w:rsid w:val="002E7001"/>
    <w:rsid w:val="002E7831"/>
    <w:rsid w:val="002E7991"/>
    <w:rsid w:val="002E7A32"/>
    <w:rsid w:val="002E7E26"/>
    <w:rsid w:val="002E7EE9"/>
    <w:rsid w:val="002F0A6E"/>
    <w:rsid w:val="002F0B38"/>
    <w:rsid w:val="002F0BF5"/>
    <w:rsid w:val="002F1ECC"/>
    <w:rsid w:val="002F25E9"/>
    <w:rsid w:val="002F3740"/>
    <w:rsid w:val="002F3E23"/>
    <w:rsid w:val="002F4165"/>
    <w:rsid w:val="002F44C2"/>
    <w:rsid w:val="002F4562"/>
    <w:rsid w:val="002F4916"/>
    <w:rsid w:val="002F4B98"/>
    <w:rsid w:val="002F4FB6"/>
    <w:rsid w:val="002F5221"/>
    <w:rsid w:val="002F57C5"/>
    <w:rsid w:val="002F57C9"/>
    <w:rsid w:val="002F5895"/>
    <w:rsid w:val="002F5CA3"/>
    <w:rsid w:val="002F5DE3"/>
    <w:rsid w:val="002F6330"/>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FFD"/>
    <w:rsid w:val="0030152A"/>
    <w:rsid w:val="0030153A"/>
    <w:rsid w:val="003015B7"/>
    <w:rsid w:val="00301669"/>
    <w:rsid w:val="003017BE"/>
    <w:rsid w:val="0030198E"/>
    <w:rsid w:val="00301B40"/>
    <w:rsid w:val="00301C03"/>
    <w:rsid w:val="00301EAE"/>
    <w:rsid w:val="00302572"/>
    <w:rsid w:val="003027A8"/>
    <w:rsid w:val="00302A79"/>
    <w:rsid w:val="00302C18"/>
    <w:rsid w:val="00302C1B"/>
    <w:rsid w:val="00303661"/>
    <w:rsid w:val="00303705"/>
    <w:rsid w:val="00303961"/>
    <w:rsid w:val="00303BD5"/>
    <w:rsid w:val="00303CCE"/>
    <w:rsid w:val="00303E3A"/>
    <w:rsid w:val="00303E4B"/>
    <w:rsid w:val="003043D2"/>
    <w:rsid w:val="0030448A"/>
    <w:rsid w:val="003044A7"/>
    <w:rsid w:val="00305AF5"/>
    <w:rsid w:val="00306030"/>
    <w:rsid w:val="003064DB"/>
    <w:rsid w:val="003066B4"/>
    <w:rsid w:val="00306780"/>
    <w:rsid w:val="00306796"/>
    <w:rsid w:val="00306B0C"/>
    <w:rsid w:val="00307282"/>
    <w:rsid w:val="00307581"/>
    <w:rsid w:val="003078C0"/>
    <w:rsid w:val="00307DE3"/>
    <w:rsid w:val="00307EE7"/>
    <w:rsid w:val="0031007B"/>
    <w:rsid w:val="003107A0"/>
    <w:rsid w:val="00310A6E"/>
    <w:rsid w:val="00310BB6"/>
    <w:rsid w:val="00310BF5"/>
    <w:rsid w:val="00310F51"/>
    <w:rsid w:val="003114B3"/>
    <w:rsid w:val="00311AEC"/>
    <w:rsid w:val="00311F5B"/>
    <w:rsid w:val="00312073"/>
    <w:rsid w:val="00312320"/>
    <w:rsid w:val="0031267E"/>
    <w:rsid w:val="00312916"/>
    <w:rsid w:val="00312A2E"/>
    <w:rsid w:val="003131B3"/>
    <w:rsid w:val="00313432"/>
    <w:rsid w:val="00313587"/>
    <w:rsid w:val="00313AA4"/>
    <w:rsid w:val="003140E6"/>
    <w:rsid w:val="00314485"/>
    <w:rsid w:val="003145C4"/>
    <w:rsid w:val="00314DBA"/>
    <w:rsid w:val="00314EA8"/>
    <w:rsid w:val="00315133"/>
    <w:rsid w:val="0031528F"/>
    <w:rsid w:val="0031535C"/>
    <w:rsid w:val="0031546D"/>
    <w:rsid w:val="00315585"/>
    <w:rsid w:val="00315622"/>
    <w:rsid w:val="00315855"/>
    <w:rsid w:val="00315CFC"/>
    <w:rsid w:val="00315DEF"/>
    <w:rsid w:val="00315F65"/>
    <w:rsid w:val="00316313"/>
    <w:rsid w:val="00316EE5"/>
    <w:rsid w:val="00317293"/>
    <w:rsid w:val="003177C7"/>
    <w:rsid w:val="00317855"/>
    <w:rsid w:val="00317B03"/>
    <w:rsid w:val="00317B60"/>
    <w:rsid w:val="00320D1D"/>
    <w:rsid w:val="00320D75"/>
    <w:rsid w:val="00320E0A"/>
    <w:rsid w:val="00321131"/>
    <w:rsid w:val="00321137"/>
    <w:rsid w:val="00321647"/>
    <w:rsid w:val="003217EF"/>
    <w:rsid w:val="00321955"/>
    <w:rsid w:val="00321C54"/>
    <w:rsid w:val="003226A8"/>
    <w:rsid w:val="003229CA"/>
    <w:rsid w:val="00323063"/>
    <w:rsid w:val="003233A3"/>
    <w:rsid w:val="003234E6"/>
    <w:rsid w:val="00323699"/>
    <w:rsid w:val="0032380A"/>
    <w:rsid w:val="00323884"/>
    <w:rsid w:val="00323975"/>
    <w:rsid w:val="00323BD5"/>
    <w:rsid w:val="0032407D"/>
    <w:rsid w:val="00324308"/>
    <w:rsid w:val="00324330"/>
    <w:rsid w:val="00324361"/>
    <w:rsid w:val="003243D5"/>
    <w:rsid w:val="0032492D"/>
    <w:rsid w:val="00324C65"/>
    <w:rsid w:val="00324E02"/>
    <w:rsid w:val="003251B3"/>
    <w:rsid w:val="003251E1"/>
    <w:rsid w:val="00325B4F"/>
    <w:rsid w:val="00325C0C"/>
    <w:rsid w:val="003260D0"/>
    <w:rsid w:val="0032673B"/>
    <w:rsid w:val="003269EA"/>
    <w:rsid w:val="00326D87"/>
    <w:rsid w:val="00327052"/>
    <w:rsid w:val="003271CE"/>
    <w:rsid w:val="00327485"/>
    <w:rsid w:val="003274A2"/>
    <w:rsid w:val="003274B6"/>
    <w:rsid w:val="00327EBD"/>
    <w:rsid w:val="00327FD3"/>
    <w:rsid w:val="003300DB"/>
    <w:rsid w:val="0033013A"/>
    <w:rsid w:val="00330302"/>
    <w:rsid w:val="00330504"/>
    <w:rsid w:val="003307BF"/>
    <w:rsid w:val="00330A9E"/>
    <w:rsid w:val="00330D6F"/>
    <w:rsid w:val="00330F50"/>
    <w:rsid w:val="00331509"/>
    <w:rsid w:val="003316FD"/>
    <w:rsid w:val="00331705"/>
    <w:rsid w:val="0033171D"/>
    <w:rsid w:val="003319CC"/>
    <w:rsid w:val="00331ED6"/>
    <w:rsid w:val="00332131"/>
    <w:rsid w:val="0033220C"/>
    <w:rsid w:val="00332539"/>
    <w:rsid w:val="003327A3"/>
    <w:rsid w:val="00332979"/>
    <w:rsid w:val="00332A86"/>
    <w:rsid w:val="00332B70"/>
    <w:rsid w:val="00332CA3"/>
    <w:rsid w:val="00332CF8"/>
    <w:rsid w:val="003331F6"/>
    <w:rsid w:val="003333CA"/>
    <w:rsid w:val="003334C7"/>
    <w:rsid w:val="003335F7"/>
    <w:rsid w:val="0033364B"/>
    <w:rsid w:val="003336C5"/>
    <w:rsid w:val="00333B0D"/>
    <w:rsid w:val="00334389"/>
    <w:rsid w:val="00334614"/>
    <w:rsid w:val="00334747"/>
    <w:rsid w:val="00334955"/>
    <w:rsid w:val="00334BC7"/>
    <w:rsid w:val="00334ED7"/>
    <w:rsid w:val="00335485"/>
    <w:rsid w:val="003359BE"/>
    <w:rsid w:val="00335A0C"/>
    <w:rsid w:val="00335E10"/>
    <w:rsid w:val="003363DA"/>
    <w:rsid w:val="003365F6"/>
    <w:rsid w:val="00336657"/>
    <w:rsid w:val="003368F1"/>
    <w:rsid w:val="00336A3D"/>
    <w:rsid w:val="00336F65"/>
    <w:rsid w:val="003370FB"/>
    <w:rsid w:val="00337436"/>
    <w:rsid w:val="00337980"/>
    <w:rsid w:val="00337989"/>
    <w:rsid w:val="003409E3"/>
    <w:rsid w:val="00340C4D"/>
    <w:rsid w:val="00341812"/>
    <w:rsid w:val="00341DE0"/>
    <w:rsid w:val="003420E0"/>
    <w:rsid w:val="00342173"/>
    <w:rsid w:val="00342444"/>
    <w:rsid w:val="003427A5"/>
    <w:rsid w:val="003428F3"/>
    <w:rsid w:val="00342C49"/>
    <w:rsid w:val="00342D06"/>
    <w:rsid w:val="003430CE"/>
    <w:rsid w:val="003433B9"/>
    <w:rsid w:val="003439E9"/>
    <w:rsid w:val="00343AB6"/>
    <w:rsid w:val="00343B7B"/>
    <w:rsid w:val="003440FE"/>
    <w:rsid w:val="003446A9"/>
    <w:rsid w:val="00344AF6"/>
    <w:rsid w:val="00344C80"/>
    <w:rsid w:val="00344D5B"/>
    <w:rsid w:val="00344FFD"/>
    <w:rsid w:val="0034574D"/>
    <w:rsid w:val="00345B5F"/>
    <w:rsid w:val="003464F7"/>
    <w:rsid w:val="003468F1"/>
    <w:rsid w:val="00346B3F"/>
    <w:rsid w:val="00346F16"/>
    <w:rsid w:val="00346F99"/>
    <w:rsid w:val="0034750A"/>
    <w:rsid w:val="00347667"/>
    <w:rsid w:val="00347BA8"/>
    <w:rsid w:val="00347C69"/>
    <w:rsid w:val="003504D9"/>
    <w:rsid w:val="0035091E"/>
    <w:rsid w:val="00350C48"/>
    <w:rsid w:val="00350E09"/>
    <w:rsid w:val="003511D3"/>
    <w:rsid w:val="00351796"/>
    <w:rsid w:val="00351B24"/>
    <w:rsid w:val="00351F6B"/>
    <w:rsid w:val="00352130"/>
    <w:rsid w:val="00352289"/>
    <w:rsid w:val="00352672"/>
    <w:rsid w:val="00352C21"/>
    <w:rsid w:val="0035308C"/>
    <w:rsid w:val="00353111"/>
    <w:rsid w:val="00353443"/>
    <w:rsid w:val="00353573"/>
    <w:rsid w:val="00353707"/>
    <w:rsid w:val="00353DA6"/>
    <w:rsid w:val="003544E3"/>
    <w:rsid w:val="00354841"/>
    <w:rsid w:val="00354EFD"/>
    <w:rsid w:val="003555CC"/>
    <w:rsid w:val="0035585A"/>
    <w:rsid w:val="00355B9C"/>
    <w:rsid w:val="003561B4"/>
    <w:rsid w:val="0035680F"/>
    <w:rsid w:val="003574ED"/>
    <w:rsid w:val="003576A7"/>
    <w:rsid w:val="003576FA"/>
    <w:rsid w:val="0036044B"/>
    <w:rsid w:val="0036096A"/>
    <w:rsid w:val="00360B61"/>
    <w:rsid w:val="00360EBB"/>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7D1"/>
    <w:rsid w:val="00363B41"/>
    <w:rsid w:val="00363BBC"/>
    <w:rsid w:val="00364154"/>
    <w:rsid w:val="003649FB"/>
    <w:rsid w:val="00364CA5"/>
    <w:rsid w:val="00366470"/>
    <w:rsid w:val="003664CB"/>
    <w:rsid w:val="00366704"/>
    <w:rsid w:val="00366935"/>
    <w:rsid w:val="003669E5"/>
    <w:rsid w:val="00367673"/>
    <w:rsid w:val="00367B35"/>
    <w:rsid w:val="00370617"/>
    <w:rsid w:val="00370901"/>
    <w:rsid w:val="003709D8"/>
    <w:rsid w:val="00370D02"/>
    <w:rsid w:val="00371AB6"/>
    <w:rsid w:val="00371C1B"/>
    <w:rsid w:val="00371D63"/>
    <w:rsid w:val="003728DE"/>
    <w:rsid w:val="003729A2"/>
    <w:rsid w:val="00372E03"/>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DDB"/>
    <w:rsid w:val="0037615F"/>
    <w:rsid w:val="003765AD"/>
    <w:rsid w:val="00376E74"/>
    <w:rsid w:val="00377171"/>
    <w:rsid w:val="0037763B"/>
    <w:rsid w:val="00377690"/>
    <w:rsid w:val="00377A51"/>
    <w:rsid w:val="00377E6C"/>
    <w:rsid w:val="00377F1B"/>
    <w:rsid w:val="003807EF"/>
    <w:rsid w:val="00380901"/>
    <w:rsid w:val="00380984"/>
    <w:rsid w:val="00380A99"/>
    <w:rsid w:val="00380BA7"/>
    <w:rsid w:val="00380E7E"/>
    <w:rsid w:val="003810BB"/>
    <w:rsid w:val="0038125D"/>
    <w:rsid w:val="00381327"/>
    <w:rsid w:val="00381337"/>
    <w:rsid w:val="00381D36"/>
    <w:rsid w:val="003820C8"/>
    <w:rsid w:val="00382150"/>
    <w:rsid w:val="00382225"/>
    <w:rsid w:val="003823DC"/>
    <w:rsid w:val="0038300B"/>
    <w:rsid w:val="003832A8"/>
    <w:rsid w:val="0038335C"/>
    <w:rsid w:val="003833EC"/>
    <w:rsid w:val="00383499"/>
    <w:rsid w:val="00383D60"/>
    <w:rsid w:val="00383FA3"/>
    <w:rsid w:val="0038434D"/>
    <w:rsid w:val="003845A7"/>
    <w:rsid w:val="003846E5"/>
    <w:rsid w:val="003857BF"/>
    <w:rsid w:val="00385C45"/>
    <w:rsid w:val="00385DC0"/>
    <w:rsid w:val="003860E7"/>
    <w:rsid w:val="003866A9"/>
    <w:rsid w:val="003868F9"/>
    <w:rsid w:val="00386C52"/>
    <w:rsid w:val="00386CB8"/>
    <w:rsid w:val="00386DE5"/>
    <w:rsid w:val="003870F1"/>
    <w:rsid w:val="00387380"/>
    <w:rsid w:val="00387788"/>
    <w:rsid w:val="00387B23"/>
    <w:rsid w:val="00387F59"/>
    <w:rsid w:val="003901B7"/>
    <w:rsid w:val="003903DD"/>
    <w:rsid w:val="00390F45"/>
    <w:rsid w:val="00391137"/>
    <w:rsid w:val="0039179C"/>
    <w:rsid w:val="00391E78"/>
    <w:rsid w:val="00391F27"/>
    <w:rsid w:val="003920B2"/>
    <w:rsid w:val="00392738"/>
    <w:rsid w:val="00392D0C"/>
    <w:rsid w:val="00392E40"/>
    <w:rsid w:val="0039303B"/>
    <w:rsid w:val="0039318E"/>
    <w:rsid w:val="00393205"/>
    <w:rsid w:val="003936CD"/>
    <w:rsid w:val="0039383D"/>
    <w:rsid w:val="003938BA"/>
    <w:rsid w:val="0039396D"/>
    <w:rsid w:val="00393BD6"/>
    <w:rsid w:val="00393C42"/>
    <w:rsid w:val="00393EA9"/>
    <w:rsid w:val="00394109"/>
    <w:rsid w:val="003947B8"/>
    <w:rsid w:val="00394B0F"/>
    <w:rsid w:val="003950F3"/>
    <w:rsid w:val="00395181"/>
    <w:rsid w:val="00395DB1"/>
    <w:rsid w:val="003960AD"/>
    <w:rsid w:val="003963F7"/>
    <w:rsid w:val="003964CC"/>
    <w:rsid w:val="00396652"/>
    <w:rsid w:val="0039686E"/>
    <w:rsid w:val="00396E98"/>
    <w:rsid w:val="0039720E"/>
    <w:rsid w:val="003973A1"/>
    <w:rsid w:val="00397703"/>
    <w:rsid w:val="0039796C"/>
    <w:rsid w:val="00397E67"/>
    <w:rsid w:val="00397F27"/>
    <w:rsid w:val="003A0227"/>
    <w:rsid w:val="003A024F"/>
    <w:rsid w:val="003A036C"/>
    <w:rsid w:val="003A038B"/>
    <w:rsid w:val="003A0432"/>
    <w:rsid w:val="003A054A"/>
    <w:rsid w:val="003A058B"/>
    <w:rsid w:val="003A07AC"/>
    <w:rsid w:val="003A0B43"/>
    <w:rsid w:val="003A0D7E"/>
    <w:rsid w:val="003A0F29"/>
    <w:rsid w:val="003A13C5"/>
    <w:rsid w:val="003A1988"/>
    <w:rsid w:val="003A1F80"/>
    <w:rsid w:val="003A2272"/>
    <w:rsid w:val="003A24B7"/>
    <w:rsid w:val="003A290B"/>
    <w:rsid w:val="003A2A8A"/>
    <w:rsid w:val="003A2A8F"/>
    <w:rsid w:val="003A2B1C"/>
    <w:rsid w:val="003A2BFD"/>
    <w:rsid w:val="003A2D2C"/>
    <w:rsid w:val="003A34C6"/>
    <w:rsid w:val="003A37BF"/>
    <w:rsid w:val="003A3AE7"/>
    <w:rsid w:val="003A3B9B"/>
    <w:rsid w:val="003A42E6"/>
    <w:rsid w:val="003A4421"/>
    <w:rsid w:val="003A444D"/>
    <w:rsid w:val="003A4505"/>
    <w:rsid w:val="003A5365"/>
    <w:rsid w:val="003A546D"/>
    <w:rsid w:val="003A634F"/>
    <w:rsid w:val="003A64FA"/>
    <w:rsid w:val="003A67D5"/>
    <w:rsid w:val="003A6C67"/>
    <w:rsid w:val="003A6CE9"/>
    <w:rsid w:val="003A6D48"/>
    <w:rsid w:val="003A73AD"/>
    <w:rsid w:val="003A7910"/>
    <w:rsid w:val="003A79F1"/>
    <w:rsid w:val="003A7D28"/>
    <w:rsid w:val="003A7D9F"/>
    <w:rsid w:val="003A7DE7"/>
    <w:rsid w:val="003B0339"/>
    <w:rsid w:val="003B0406"/>
    <w:rsid w:val="003B061E"/>
    <w:rsid w:val="003B06BF"/>
    <w:rsid w:val="003B0724"/>
    <w:rsid w:val="003B0AE3"/>
    <w:rsid w:val="003B12B7"/>
    <w:rsid w:val="003B148C"/>
    <w:rsid w:val="003B1774"/>
    <w:rsid w:val="003B2E3A"/>
    <w:rsid w:val="003B3047"/>
    <w:rsid w:val="003B32F7"/>
    <w:rsid w:val="003B3734"/>
    <w:rsid w:val="003B3932"/>
    <w:rsid w:val="003B3E59"/>
    <w:rsid w:val="003B430A"/>
    <w:rsid w:val="003B4465"/>
    <w:rsid w:val="003B47B2"/>
    <w:rsid w:val="003B47E8"/>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794"/>
    <w:rsid w:val="003C091E"/>
    <w:rsid w:val="003C09E7"/>
    <w:rsid w:val="003C0B07"/>
    <w:rsid w:val="003C0BED"/>
    <w:rsid w:val="003C16C4"/>
    <w:rsid w:val="003C18AD"/>
    <w:rsid w:val="003C1CE0"/>
    <w:rsid w:val="003C20D3"/>
    <w:rsid w:val="003C217F"/>
    <w:rsid w:val="003C2217"/>
    <w:rsid w:val="003C2AA7"/>
    <w:rsid w:val="003C2E9B"/>
    <w:rsid w:val="003C2EB2"/>
    <w:rsid w:val="003C31E4"/>
    <w:rsid w:val="003C3368"/>
    <w:rsid w:val="003C343C"/>
    <w:rsid w:val="003C38BD"/>
    <w:rsid w:val="003C3A14"/>
    <w:rsid w:val="003C3BC2"/>
    <w:rsid w:val="003C3BCD"/>
    <w:rsid w:val="003C3C33"/>
    <w:rsid w:val="003C3EDA"/>
    <w:rsid w:val="003C3F27"/>
    <w:rsid w:val="003C4209"/>
    <w:rsid w:val="003C4620"/>
    <w:rsid w:val="003C474B"/>
    <w:rsid w:val="003C4C6E"/>
    <w:rsid w:val="003C5099"/>
    <w:rsid w:val="003C50AA"/>
    <w:rsid w:val="003C510E"/>
    <w:rsid w:val="003C5AF6"/>
    <w:rsid w:val="003C5C56"/>
    <w:rsid w:val="003C5F4E"/>
    <w:rsid w:val="003C62D6"/>
    <w:rsid w:val="003C63F9"/>
    <w:rsid w:val="003C673F"/>
    <w:rsid w:val="003C6744"/>
    <w:rsid w:val="003C6B7E"/>
    <w:rsid w:val="003C70FF"/>
    <w:rsid w:val="003C71FE"/>
    <w:rsid w:val="003C789D"/>
    <w:rsid w:val="003C7B87"/>
    <w:rsid w:val="003C7E76"/>
    <w:rsid w:val="003D0360"/>
    <w:rsid w:val="003D0CA7"/>
    <w:rsid w:val="003D1288"/>
    <w:rsid w:val="003D12AE"/>
    <w:rsid w:val="003D142B"/>
    <w:rsid w:val="003D1E04"/>
    <w:rsid w:val="003D201C"/>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9E8"/>
    <w:rsid w:val="003D6A16"/>
    <w:rsid w:val="003D6AA6"/>
    <w:rsid w:val="003D72F8"/>
    <w:rsid w:val="003D75A3"/>
    <w:rsid w:val="003D7644"/>
    <w:rsid w:val="003D76D7"/>
    <w:rsid w:val="003D7ECF"/>
    <w:rsid w:val="003D7EE9"/>
    <w:rsid w:val="003E00BC"/>
    <w:rsid w:val="003E0705"/>
    <w:rsid w:val="003E0B36"/>
    <w:rsid w:val="003E0B37"/>
    <w:rsid w:val="003E0DD6"/>
    <w:rsid w:val="003E0E29"/>
    <w:rsid w:val="003E106A"/>
    <w:rsid w:val="003E12EE"/>
    <w:rsid w:val="003E13A8"/>
    <w:rsid w:val="003E1E9A"/>
    <w:rsid w:val="003E1F89"/>
    <w:rsid w:val="003E22D4"/>
    <w:rsid w:val="003E24BD"/>
    <w:rsid w:val="003E2C4B"/>
    <w:rsid w:val="003E313F"/>
    <w:rsid w:val="003E3563"/>
    <w:rsid w:val="003E3643"/>
    <w:rsid w:val="003E390A"/>
    <w:rsid w:val="003E39F6"/>
    <w:rsid w:val="003E3E59"/>
    <w:rsid w:val="003E4332"/>
    <w:rsid w:val="003E44BE"/>
    <w:rsid w:val="003E4737"/>
    <w:rsid w:val="003E4C17"/>
    <w:rsid w:val="003E514F"/>
    <w:rsid w:val="003E5442"/>
    <w:rsid w:val="003E5AAB"/>
    <w:rsid w:val="003E6066"/>
    <w:rsid w:val="003E60CA"/>
    <w:rsid w:val="003E6458"/>
    <w:rsid w:val="003E690B"/>
    <w:rsid w:val="003E6917"/>
    <w:rsid w:val="003E6A4C"/>
    <w:rsid w:val="003E6C0C"/>
    <w:rsid w:val="003E6CA0"/>
    <w:rsid w:val="003E6F26"/>
    <w:rsid w:val="003E6FCF"/>
    <w:rsid w:val="003E6FDA"/>
    <w:rsid w:val="003E724B"/>
    <w:rsid w:val="003E7618"/>
    <w:rsid w:val="003E7784"/>
    <w:rsid w:val="003E7F3D"/>
    <w:rsid w:val="003F011B"/>
    <w:rsid w:val="003F0645"/>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33"/>
    <w:rsid w:val="003F39A5"/>
    <w:rsid w:val="003F44F5"/>
    <w:rsid w:val="003F4A93"/>
    <w:rsid w:val="003F4D93"/>
    <w:rsid w:val="003F4DE2"/>
    <w:rsid w:val="003F4E79"/>
    <w:rsid w:val="003F524E"/>
    <w:rsid w:val="003F5644"/>
    <w:rsid w:val="003F564F"/>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0B"/>
    <w:rsid w:val="00403185"/>
    <w:rsid w:val="00403452"/>
    <w:rsid w:val="00403DEE"/>
    <w:rsid w:val="00404F28"/>
    <w:rsid w:val="00405163"/>
    <w:rsid w:val="004053B7"/>
    <w:rsid w:val="00405498"/>
    <w:rsid w:val="0040572F"/>
    <w:rsid w:val="00405BA7"/>
    <w:rsid w:val="00405BAA"/>
    <w:rsid w:val="00406076"/>
    <w:rsid w:val="004062FF"/>
    <w:rsid w:val="0040631B"/>
    <w:rsid w:val="00406554"/>
    <w:rsid w:val="00406619"/>
    <w:rsid w:val="004066D2"/>
    <w:rsid w:val="004068A4"/>
    <w:rsid w:val="00406C2B"/>
    <w:rsid w:val="00406E30"/>
    <w:rsid w:val="004070DD"/>
    <w:rsid w:val="004071E5"/>
    <w:rsid w:val="004072DB"/>
    <w:rsid w:val="0040753A"/>
    <w:rsid w:val="0040757B"/>
    <w:rsid w:val="004077EE"/>
    <w:rsid w:val="00407A8B"/>
    <w:rsid w:val="00407B00"/>
    <w:rsid w:val="00407C9B"/>
    <w:rsid w:val="00407E33"/>
    <w:rsid w:val="0041001A"/>
    <w:rsid w:val="0041016A"/>
    <w:rsid w:val="00410504"/>
    <w:rsid w:val="00410A0F"/>
    <w:rsid w:val="00410BB0"/>
    <w:rsid w:val="00410E71"/>
    <w:rsid w:val="004113E2"/>
    <w:rsid w:val="0041166A"/>
    <w:rsid w:val="004116EB"/>
    <w:rsid w:val="00411828"/>
    <w:rsid w:val="00411F52"/>
    <w:rsid w:val="00412083"/>
    <w:rsid w:val="00412245"/>
    <w:rsid w:val="004122D4"/>
    <w:rsid w:val="0041287F"/>
    <w:rsid w:val="00412DE8"/>
    <w:rsid w:val="00413316"/>
    <w:rsid w:val="004133CE"/>
    <w:rsid w:val="004134DF"/>
    <w:rsid w:val="0041360B"/>
    <w:rsid w:val="00414189"/>
    <w:rsid w:val="004143E5"/>
    <w:rsid w:val="0041469A"/>
    <w:rsid w:val="0041497A"/>
    <w:rsid w:val="00415834"/>
    <w:rsid w:val="00415C01"/>
    <w:rsid w:val="00415FBA"/>
    <w:rsid w:val="004162D7"/>
    <w:rsid w:val="004166A0"/>
    <w:rsid w:val="0041687C"/>
    <w:rsid w:val="0041692C"/>
    <w:rsid w:val="004169C5"/>
    <w:rsid w:val="00416A93"/>
    <w:rsid w:val="00416BD8"/>
    <w:rsid w:val="004179D0"/>
    <w:rsid w:val="00417A6D"/>
    <w:rsid w:val="004200B0"/>
    <w:rsid w:val="0042017F"/>
    <w:rsid w:val="004205DE"/>
    <w:rsid w:val="00420664"/>
    <w:rsid w:val="00420A87"/>
    <w:rsid w:val="00420B15"/>
    <w:rsid w:val="00420C24"/>
    <w:rsid w:val="00420DCE"/>
    <w:rsid w:val="00420DED"/>
    <w:rsid w:val="00420E5E"/>
    <w:rsid w:val="004212F0"/>
    <w:rsid w:val="00421799"/>
    <w:rsid w:val="004217BF"/>
    <w:rsid w:val="0042191F"/>
    <w:rsid w:val="00421CDF"/>
    <w:rsid w:val="00421F78"/>
    <w:rsid w:val="00422012"/>
    <w:rsid w:val="004220A7"/>
    <w:rsid w:val="00422267"/>
    <w:rsid w:val="0042227F"/>
    <w:rsid w:val="004223B7"/>
    <w:rsid w:val="00422933"/>
    <w:rsid w:val="00422E51"/>
    <w:rsid w:val="0042317C"/>
    <w:rsid w:val="0042333C"/>
    <w:rsid w:val="00423925"/>
    <w:rsid w:val="00423A7A"/>
    <w:rsid w:val="00423F52"/>
    <w:rsid w:val="00423FEB"/>
    <w:rsid w:val="00424669"/>
    <w:rsid w:val="00424A25"/>
    <w:rsid w:val="004250A5"/>
    <w:rsid w:val="00425CF9"/>
    <w:rsid w:val="00425FF4"/>
    <w:rsid w:val="0042629F"/>
    <w:rsid w:val="00426930"/>
    <w:rsid w:val="004269D5"/>
    <w:rsid w:val="00426EC0"/>
    <w:rsid w:val="0042706D"/>
    <w:rsid w:val="004270FD"/>
    <w:rsid w:val="004271D5"/>
    <w:rsid w:val="00427261"/>
    <w:rsid w:val="004272B9"/>
    <w:rsid w:val="00427381"/>
    <w:rsid w:val="004273F5"/>
    <w:rsid w:val="004277BC"/>
    <w:rsid w:val="00427915"/>
    <w:rsid w:val="004300C5"/>
    <w:rsid w:val="00430625"/>
    <w:rsid w:val="004308E9"/>
    <w:rsid w:val="00430AF9"/>
    <w:rsid w:val="00431066"/>
    <w:rsid w:val="004311F9"/>
    <w:rsid w:val="004313EF"/>
    <w:rsid w:val="00431441"/>
    <w:rsid w:val="0043161E"/>
    <w:rsid w:val="00431B3A"/>
    <w:rsid w:val="00431F16"/>
    <w:rsid w:val="00431FA5"/>
    <w:rsid w:val="00432296"/>
    <w:rsid w:val="004324B8"/>
    <w:rsid w:val="00432643"/>
    <w:rsid w:val="0043383B"/>
    <w:rsid w:val="0043384A"/>
    <w:rsid w:val="004339B7"/>
    <w:rsid w:val="00433C3F"/>
    <w:rsid w:val="00433CB8"/>
    <w:rsid w:val="00433EF9"/>
    <w:rsid w:val="00433F44"/>
    <w:rsid w:val="00433F6B"/>
    <w:rsid w:val="0043497B"/>
    <w:rsid w:val="00434B0F"/>
    <w:rsid w:val="00434B87"/>
    <w:rsid w:val="004351A1"/>
    <w:rsid w:val="004352F3"/>
    <w:rsid w:val="0043533B"/>
    <w:rsid w:val="004356E2"/>
    <w:rsid w:val="00435D9E"/>
    <w:rsid w:val="00436000"/>
    <w:rsid w:val="004361BB"/>
    <w:rsid w:val="00436277"/>
    <w:rsid w:val="00436A6D"/>
    <w:rsid w:val="00436BD5"/>
    <w:rsid w:val="00436C1E"/>
    <w:rsid w:val="00436DCD"/>
    <w:rsid w:val="00436FF9"/>
    <w:rsid w:val="004373A7"/>
    <w:rsid w:val="004374CC"/>
    <w:rsid w:val="0043764E"/>
    <w:rsid w:val="00437960"/>
    <w:rsid w:val="00437972"/>
    <w:rsid w:val="004379D8"/>
    <w:rsid w:val="00437A5E"/>
    <w:rsid w:val="00437AD4"/>
    <w:rsid w:val="004400F1"/>
    <w:rsid w:val="0044019A"/>
    <w:rsid w:val="0044025D"/>
    <w:rsid w:val="004403B8"/>
    <w:rsid w:val="00440734"/>
    <w:rsid w:val="00440870"/>
    <w:rsid w:val="00440D25"/>
    <w:rsid w:val="00440E6C"/>
    <w:rsid w:val="00440ECD"/>
    <w:rsid w:val="004412B3"/>
    <w:rsid w:val="00441569"/>
    <w:rsid w:val="00441A0D"/>
    <w:rsid w:val="00441B87"/>
    <w:rsid w:val="004422DF"/>
    <w:rsid w:val="00442AF7"/>
    <w:rsid w:val="00442BAA"/>
    <w:rsid w:val="00442D3C"/>
    <w:rsid w:val="00442D95"/>
    <w:rsid w:val="00442FB4"/>
    <w:rsid w:val="004430B1"/>
    <w:rsid w:val="00443176"/>
    <w:rsid w:val="00443310"/>
    <w:rsid w:val="00443463"/>
    <w:rsid w:val="0044367E"/>
    <w:rsid w:val="00444BBA"/>
    <w:rsid w:val="00444BDF"/>
    <w:rsid w:val="00444D6F"/>
    <w:rsid w:val="004453E8"/>
    <w:rsid w:val="004454C2"/>
    <w:rsid w:val="00445CA0"/>
    <w:rsid w:val="00446176"/>
    <w:rsid w:val="0044618B"/>
    <w:rsid w:val="00446390"/>
    <w:rsid w:val="004464A2"/>
    <w:rsid w:val="00446920"/>
    <w:rsid w:val="00446B40"/>
    <w:rsid w:val="00447351"/>
    <w:rsid w:val="004477D1"/>
    <w:rsid w:val="00447B50"/>
    <w:rsid w:val="00447BD5"/>
    <w:rsid w:val="00447C55"/>
    <w:rsid w:val="0045004D"/>
    <w:rsid w:val="00450580"/>
    <w:rsid w:val="00450BFC"/>
    <w:rsid w:val="00450C2B"/>
    <w:rsid w:val="00450E1B"/>
    <w:rsid w:val="004510D8"/>
    <w:rsid w:val="004512D8"/>
    <w:rsid w:val="0045153F"/>
    <w:rsid w:val="00451B45"/>
    <w:rsid w:val="00451D03"/>
    <w:rsid w:val="00451DF6"/>
    <w:rsid w:val="00451DFE"/>
    <w:rsid w:val="00452268"/>
    <w:rsid w:val="0045230A"/>
    <w:rsid w:val="00452532"/>
    <w:rsid w:val="00452AEA"/>
    <w:rsid w:val="00452C53"/>
    <w:rsid w:val="00452D17"/>
    <w:rsid w:val="00452E0B"/>
    <w:rsid w:val="0045325E"/>
    <w:rsid w:val="00453663"/>
    <w:rsid w:val="004538BB"/>
    <w:rsid w:val="00453931"/>
    <w:rsid w:val="00453A95"/>
    <w:rsid w:val="00453D29"/>
    <w:rsid w:val="00453F26"/>
    <w:rsid w:val="0045400B"/>
    <w:rsid w:val="0045406B"/>
    <w:rsid w:val="0045426D"/>
    <w:rsid w:val="004548CC"/>
    <w:rsid w:val="004548EB"/>
    <w:rsid w:val="00454AA9"/>
    <w:rsid w:val="0045510B"/>
    <w:rsid w:val="00455385"/>
    <w:rsid w:val="004556CC"/>
    <w:rsid w:val="0045598B"/>
    <w:rsid w:val="00455A7E"/>
    <w:rsid w:val="00455BCE"/>
    <w:rsid w:val="0045602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82A"/>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7CE"/>
    <w:rsid w:val="004659BD"/>
    <w:rsid w:val="00465BE9"/>
    <w:rsid w:val="00465F2A"/>
    <w:rsid w:val="0046640B"/>
    <w:rsid w:val="0046684C"/>
    <w:rsid w:val="004668C7"/>
    <w:rsid w:val="00466A37"/>
    <w:rsid w:val="00466A66"/>
    <w:rsid w:val="00466E27"/>
    <w:rsid w:val="004674B9"/>
    <w:rsid w:val="00467962"/>
    <w:rsid w:val="00467FA5"/>
    <w:rsid w:val="00470392"/>
    <w:rsid w:val="00470D63"/>
    <w:rsid w:val="00471032"/>
    <w:rsid w:val="0047114F"/>
    <w:rsid w:val="004712FA"/>
    <w:rsid w:val="00471473"/>
    <w:rsid w:val="00471496"/>
    <w:rsid w:val="0047188C"/>
    <w:rsid w:val="00471D90"/>
    <w:rsid w:val="00472154"/>
    <w:rsid w:val="0047291F"/>
    <w:rsid w:val="00472D29"/>
    <w:rsid w:val="00473439"/>
    <w:rsid w:val="004734E7"/>
    <w:rsid w:val="00473915"/>
    <w:rsid w:val="00473A60"/>
    <w:rsid w:val="00473CC2"/>
    <w:rsid w:val="00473F9C"/>
    <w:rsid w:val="004741FF"/>
    <w:rsid w:val="0047431D"/>
    <w:rsid w:val="00474492"/>
    <w:rsid w:val="00474924"/>
    <w:rsid w:val="004749BC"/>
    <w:rsid w:val="00474A35"/>
    <w:rsid w:val="00474AB4"/>
    <w:rsid w:val="00474C65"/>
    <w:rsid w:val="0047533C"/>
    <w:rsid w:val="00475575"/>
    <w:rsid w:val="00475DC7"/>
    <w:rsid w:val="00475E92"/>
    <w:rsid w:val="00476187"/>
    <w:rsid w:val="00476590"/>
    <w:rsid w:val="0047689D"/>
    <w:rsid w:val="00476D9E"/>
    <w:rsid w:val="00477146"/>
    <w:rsid w:val="004772B4"/>
    <w:rsid w:val="004778C7"/>
    <w:rsid w:val="004779DD"/>
    <w:rsid w:val="00477A42"/>
    <w:rsid w:val="0048018C"/>
    <w:rsid w:val="00480517"/>
    <w:rsid w:val="0048066C"/>
    <w:rsid w:val="0048087A"/>
    <w:rsid w:val="00480A9E"/>
    <w:rsid w:val="00480DA7"/>
    <w:rsid w:val="00480FDC"/>
    <w:rsid w:val="0048154D"/>
    <w:rsid w:val="0048157D"/>
    <w:rsid w:val="0048179C"/>
    <w:rsid w:val="00481A57"/>
    <w:rsid w:val="004825B9"/>
    <w:rsid w:val="00482684"/>
    <w:rsid w:val="004829B1"/>
    <w:rsid w:val="00482A70"/>
    <w:rsid w:val="00482D46"/>
    <w:rsid w:val="004831D6"/>
    <w:rsid w:val="0048328C"/>
    <w:rsid w:val="00483326"/>
    <w:rsid w:val="004834A7"/>
    <w:rsid w:val="00483A51"/>
    <w:rsid w:val="00483B71"/>
    <w:rsid w:val="00483D92"/>
    <w:rsid w:val="00483FCE"/>
    <w:rsid w:val="0048408A"/>
    <w:rsid w:val="004842EB"/>
    <w:rsid w:val="00484529"/>
    <w:rsid w:val="00484746"/>
    <w:rsid w:val="004853AF"/>
    <w:rsid w:val="00485533"/>
    <w:rsid w:val="0048558F"/>
    <w:rsid w:val="00485759"/>
    <w:rsid w:val="00485A62"/>
    <w:rsid w:val="00485BCA"/>
    <w:rsid w:val="00485D2C"/>
    <w:rsid w:val="00485DBF"/>
    <w:rsid w:val="0048639A"/>
    <w:rsid w:val="0048677F"/>
    <w:rsid w:val="00486AF4"/>
    <w:rsid w:val="00486B9D"/>
    <w:rsid w:val="00486F4D"/>
    <w:rsid w:val="0048749E"/>
    <w:rsid w:val="004875C7"/>
    <w:rsid w:val="00487851"/>
    <w:rsid w:val="004879B6"/>
    <w:rsid w:val="00487EC0"/>
    <w:rsid w:val="00487EC7"/>
    <w:rsid w:val="00490F9B"/>
    <w:rsid w:val="00491465"/>
    <w:rsid w:val="0049165E"/>
    <w:rsid w:val="00491A11"/>
    <w:rsid w:val="00491C2A"/>
    <w:rsid w:val="004922A5"/>
    <w:rsid w:val="004925EC"/>
    <w:rsid w:val="0049290C"/>
    <w:rsid w:val="00492C0D"/>
    <w:rsid w:val="00492CD9"/>
    <w:rsid w:val="0049358D"/>
    <w:rsid w:val="0049412F"/>
    <w:rsid w:val="00494637"/>
    <w:rsid w:val="0049473E"/>
    <w:rsid w:val="0049493E"/>
    <w:rsid w:val="004951FE"/>
    <w:rsid w:val="004956B2"/>
    <w:rsid w:val="0049587E"/>
    <w:rsid w:val="00495986"/>
    <w:rsid w:val="00496446"/>
    <w:rsid w:val="00496465"/>
    <w:rsid w:val="0049693F"/>
    <w:rsid w:val="00496982"/>
    <w:rsid w:val="00496C3E"/>
    <w:rsid w:val="0049713E"/>
    <w:rsid w:val="004978A5"/>
    <w:rsid w:val="00497A05"/>
    <w:rsid w:val="004A02EB"/>
    <w:rsid w:val="004A0535"/>
    <w:rsid w:val="004A0717"/>
    <w:rsid w:val="004A07E7"/>
    <w:rsid w:val="004A08CE"/>
    <w:rsid w:val="004A0D32"/>
    <w:rsid w:val="004A0E8E"/>
    <w:rsid w:val="004A107A"/>
    <w:rsid w:val="004A142F"/>
    <w:rsid w:val="004A200E"/>
    <w:rsid w:val="004A2164"/>
    <w:rsid w:val="004A2515"/>
    <w:rsid w:val="004A2B54"/>
    <w:rsid w:val="004A2E41"/>
    <w:rsid w:val="004A30FA"/>
    <w:rsid w:val="004A324F"/>
    <w:rsid w:val="004A35BE"/>
    <w:rsid w:val="004A38F6"/>
    <w:rsid w:val="004A39FD"/>
    <w:rsid w:val="004A45E4"/>
    <w:rsid w:val="004A4A85"/>
    <w:rsid w:val="004A4D43"/>
    <w:rsid w:val="004A5164"/>
    <w:rsid w:val="004A5391"/>
    <w:rsid w:val="004A53DF"/>
    <w:rsid w:val="004A5619"/>
    <w:rsid w:val="004A5897"/>
    <w:rsid w:val="004A593E"/>
    <w:rsid w:val="004A5B3B"/>
    <w:rsid w:val="004A5D61"/>
    <w:rsid w:val="004A650C"/>
    <w:rsid w:val="004A68E2"/>
    <w:rsid w:val="004A69C8"/>
    <w:rsid w:val="004A6C97"/>
    <w:rsid w:val="004A7336"/>
    <w:rsid w:val="004A79D7"/>
    <w:rsid w:val="004A7AA8"/>
    <w:rsid w:val="004A7CBF"/>
    <w:rsid w:val="004A7F29"/>
    <w:rsid w:val="004B0796"/>
    <w:rsid w:val="004B085B"/>
    <w:rsid w:val="004B09F7"/>
    <w:rsid w:val="004B0A9D"/>
    <w:rsid w:val="004B0E07"/>
    <w:rsid w:val="004B0E1F"/>
    <w:rsid w:val="004B10EC"/>
    <w:rsid w:val="004B141F"/>
    <w:rsid w:val="004B1491"/>
    <w:rsid w:val="004B14FF"/>
    <w:rsid w:val="004B16BA"/>
    <w:rsid w:val="004B1E8C"/>
    <w:rsid w:val="004B286C"/>
    <w:rsid w:val="004B38C3"/>
    <w:rsid w:val="004B3987"/>
    <w:rsid w:val="004B3A9B"/>
    <w:rsid w:val="004B3C6B"/>
    <w:rsid w:val="004B441C"/>
    <w:rsid w:val="004B44C5"/>
    <w:rsid w:val="004B4B80"/>
    <w:rsid w:val="004B55DC"/>
    <w:rsid w:val="004B6873"/>
    <w:rsid w:val="004B73EC"/>
    <w:rsid w:val="004B7FA5"/>
    <w:rsid w:val="004C0479"/>
    <w:rsid w:val="004C0A38"/>
    <w:rsid w:val="004C1076"/>
    <w:rsid w:val="004C112B"/>
    <w:rsid w:val="004C12BA"/>
    <w:rsid w:val="004C1649"/>
    <w:rsid w:val="004C1A1C"/>
    <w:rsid w:val="004C1AD1"/>
    <w:rsid w:val="004C1DBC"/>
    <w:rsid w:val="004C234B"/>
    <w:rsid w:val="004C2710"/>
    <w:rsid w:val="004C297F"/>
    <w:rsid w:val="004C2A5B"/>
    <w:rsid w:val="004C2CD3"/>
    <w:rsid w:val="004C37B2"/>
    <w:rsid w:val="004C398D"/>
    <w:rsid w:val="004C3ACD"/>
    <w:rsid w:val="004C3C46"/>
    <w:rsid w:val="004C402B"/>
    <w:rsid w:val="004C417C"/>
    <w:rsid w:val="004C4781"/>
    <w:rsid w:val="004C49D5"/>
    <w:rsid w:val="004C4C8A"/>
    <w:rsid w:val="004C4EE4"/>
    <w:rsid w:val="004C50D8"/>
    <w:rsid w:val="004C5315"/>
    <w:rsid w:val="004C577C"/>
    <w:rsid w:val="004C581E"/>
    <w:rsid w:val="004C592D"/>
    <w:rsid w:val="004C5CEB"/>
    <w:rsid w:val="004C7235"/>
    <w:rsid w:val="004C72EE"/>
    <w:rsid w:val="004C7330"/>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3F65"/>
    <w:rsid w:val="004D4063"/>
    <w:rsid w:val="004D4140"/>
    <w:rsid w:val="004D514B"/>
    <w:rsid w:val="004D528E"/>
    <w:rsid w:val="004D5291"/>
    <w:rsid w:val="004D52B3"/>
    <w:rsid w:val="004D55FF"/>
    <w:rsid w:val="004D5A45"/>
    <w:rsid w:val="004D5B4D"/>
    <w:rsid w:val="004D5BFF"/>
    <w:rsid w:val="004D6506"/>
    <w:rsid w:val="004D6526"/>
    <w:rsid w:val="004D65AA"/>
    <w:rsid w:val="004D6C28"/>
    <w:rsid w:val="004D6FAF"/>
    <w:rsid w:val="004D70A6"/>
    <w:rsid w:val="004D775E"/>
    <w:rsid w:val="004D7C90"/>
    <w:rsid w:val="004D7FA5"/>
    <w:rsid w:val="004E0044"/>
    <w:rsid w:val="004E033D"/>
    <w:rsid w:val="004E0F0C"/>
    <w:rsid w:val="004E0F6C"/>
    <w:rsid w:val="004E12DF"/>
    <w:rsid w:val="004E1600"/>
    <w:rsid w:val="004E1964"/>
    <w:rsid w:val="004E1BB8"/>
    <w:rsid w:val="004E1C8E"/>
    <w:rsid w:val="004E1D08"/>
    <w:rsid w:val="004E1D14"/>
    <w:rsid w:val="004E1D26"/>
    <w:rsid w:val="004E1E82"/>
    <w:rsid w:val="004E1F2E"/>
    <w:rsid w:val="004E2125"/>
    <w:rsid w:val="004E2475"/>
    <w:rsid w:val="004E2566"/>
    <w:rsid w:val="004E2AB6"/>
    <w:rsid w:val="004E313A"/>
    <w:rsid w:val="004E3C09"/>
    <w:rsid w:val="004E3CC5"/>
    <w:rsid w:val="004E3F91"/>
    <w:rsid w:val="004E4B5E"/>
    <w:rsid w:val="004E5293"/>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295"/>
    <w:rsid w:val="004F240B"/>
    <w:rsid w:val="004F35E0"/>
    <w:rsid w:val="004F35EE"/>
    <w:rsid w:val="004F3A12"/>
    <w:rsid w:val="004F3D42"/>
    <w:rsid w:val="004F403E"/>
    <w:rsid w:val="004F40B3"/>
    <w:rsid w:val="004F42EC"/>
    <w:rsid w:val="004F43A1"/>
    <w:rsid w:val="004F4995"/>
    <w:rsid w:val="004F4BEC"/>
    <w:rsid w:val="004F5160"/>
    <w:rsid w:val="004F5D45"/>
    <w:rsid w:val="004F6035"/>
    <w:rsid w:val="004F64A7"/>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145"/>
    <w:rsid w:val="005002DD"/>
    <w:rsid w:val="00500655"/>
    <w:rsid w:val="00500799"/>
    <w:rsid w:val="00500DE8"/>
    <w:rsid w:val="00500F92"/>
    <w:rsid w:val="00501064"/>
    <w:rsid w:val="005014FC"/>
    <w:rsid w:val="005019B5"/>
    <w:rsid w:val="005019C0"/>
    <w:rsid w:val="0050225A"/>
    <w:rsid w:val="00502828"/>
    <w:rsid w:val="00502A04"/>
    <w:rsid w:val="00502D81"/>
    <w:rsid w:val="00502D90"/>
    <w:rsid w:val="00502E1D"/>
    <w:rsid w:val="00502F97"/>
    <w:rsid w:val="00503352"/>
    <w:rsid w:val="005033D8"/>
    <w:rsid w:val="00503662"/>
    <w:rsid w:val="00503B4D"/>
    <w:rsid w:val="00503CF7"/>
    <w:rsid w:val="00503F00"/>
    <w:rsid w:val="005042D3"/>
    <w:rsid w:val="00504A6A"/>
    <w:rsid w:val="00505460"/>
    <w:rsid w:val="00505CE1"/>
    <w:rsid w:val="00506058"/>
    <w:rsid w:val="00506259"/>
    <w:rsid w:val="005062DD"/>
    <w:rsid w:val="00506A1F"/>
    <w:rsid w:val="00506C13"/>
    <w:rsid w:val="005071A3"/>
    <w:rsid w:val="005073D6"/>
    <w:rsid w:val="005077C6"/>
    <w:rsid w:val="00507CFB"/>
    <w:rsid w:val="00510245"/>
    <w:rsid w:val="005104BB"/>
    <w:rsid w:val="0051067C"/>
    <w:rsid w:val="00510833"/>
    <w:rsid w:val="0051089A"/>
    <w:rsid w:val="005108DA"/>
    <w:rsid w:val="005108EF"/>
    <w:rsid w:val="00510A01"/>
    <w:rsid w:val="00511120"/>
    <w:rsid w:val="00511156"/>
    <w:rsid w:val="0051118C"/>
    <w:rsid w:val="0051138B"/>
    <w:rsid w:val="00511753"/>
    <w:rsid w:val="00511A66"/>
    <w:rsid w:val="00512229"/>
    <w:rsid w:val="00512721"/>
    <w:rsid w:val="00512951"/>
    <w:rsid w:val="00512DFB"/>
    <w:rsid w:val="00512E08"/>
    <w:rsid w:val="00512EDC"/>
    <w:rsid w:val="005135E4"/>
    <w:rsid w:val="00513688"/>
    <w:rsid w:val="00513CB4"/>
    <w:rsid w:val="00513E82"/>
    <w:rsid w:val="00513EDA"/>
    <w:rsid w:val="00513F6B"/>
    <w:rsid w:val="005142A8"/>
    <w:rsid w:val="00514425"/>
    <w:rsid w:val="00514E2D"/>
    <w:rsid w:val="00514ECF"/>
    <w:rsid w:val="00515B23"/>
    <w:rsid w:val="00515C39"/>
    <w:rsid w:val="00516381"/>
    <w:rsid w:val="00516487"/>
    <w:rsid w:val="005165B2"/>
    <w:rsid w:val="00516C58"/>
    <w:rsid w:val="005173C0"/>
    <w:rsid w:val="00517471"/>
    <w:rsid w:val="00520317"/>
    <w:rsid w:val="00520415"/>
    <w:rsid w:val="0052048F"/>
    <w:rsid w:val="005204AE"/>
    <w:rsid w:val="00520A59"/>
    <w:rsid w:val="00520FC1"/>
    <w:rsid w:val="00521232"/>
    <w:rsid w:val="00521244"/>
    <w:rsid w:val="005212C4"/>
    <w:rsid w:val="005212DC"/>
    <w:rsid w:val="0052196C"/>
    <w:rsid w:val="005219CA"/>
    <w:rsid w:val="00521BFD"/>
    <w:rsid w:val="00521DB5"/>
    <w:rsid w:val="00522198"/>
    <w:rsid w:val="0052227B"/>
    <w:rsid w:val="0052239B"/>
    <w:rsid w:val="00522B13"/>
    <w:rsid w:val="00522B30"/>
    <w:rsid w:val="00522B58"/>
    <w:rsid w:val="00522C03"/>
    <w:rsid w:val="00522FBD"/>
    <w:rsid w:val="005232B3"/>
    <w:rsid w:val="005233A5"/>
    <w:rsid w:val="00523C38"/>
    <w:rsid w:val="00523F81"/>
    <w:rsid w:val="0052438E"/>
    <w:rsid w:val="00524694"/>
    <w:rsid w:val="00525B0A"/>
    <w:rsid w:val="0052624A"/>
    <w:rsid w:val="00526266"/>
    <w:rsid w:val="00526493"/>
    <w:rsid w:val="005264D6"/>
    <w:rsid w:val="00526A07"/>
    <w:rsid w:val="00526A2E"/>
    <w:rsid w:val="00526ABF"/>
    <w:rsid w:val="00526EBE"/>
    <w:rsid w:val="00526F6C"/>
    <w:rsid w:val="00527730"/>
    <w:rsid w:val="005302CE"/>
    <w:rsid w:val="00530BC0"/>
    <w:rsid w:val="005310F3"/>
    <w:rsid w:val="0053160A"/>
    <w:rsid w:val="00531614"/>
    <w:rsid w:val="005319CA"/>
    <w:rsid w:val="00531A3D"/>
    <w:rsid w:val="00531DE9"/>
    <w:rsid w:val="00531F4B"/>
    <w:rsid w:val="0053272A"/>
    <w:rsid w:val="005331F3"/>
    <w:rsid w:val="0053349A"/>
    <w:rsid w:val="005334AF"/>
    <w:rsid w:val="005336D9"/>
    <w:rsid w:val="00533DD7"/>
    <w:rsid w:val="00534175"/>
    <w:rsid w:val="0053426F"/>
    <w:rsid w:val="00534527"/>
    <w:rsid w:val="005345CA"/>
    <w:rsid w:val="0053497F"/>
    <w:rsid w:val="00534DA3"/>
    <w:rsid w:val="00534DD6"/>
    <w:rsid w:val="00535E1F"/>
    <w:rsid w:val="0053665B"/>
    <w:rsid w:val="00536848"/>
    <w:rsid w:val="00536B82"/>
    <w:rsid w:val="00536BED"/>
    <w:rsid w:val="00536DA1"/>
    <w:rsid w:val="00537024"/>
    <w:rsid w:val="0053708A"/>
    <w:rsid w:val="00537261"/>
    <w:rsid w:val="0053770A"/>
    <w:rsid w:val="00537820"/>
    <w:rsid w:val="005379C2"/>
    <w:rsid w:val="00537E54"/>
    <w:rsid w:val="00537E60"/>
    <w:rsid w:val="0054010B"/>
    <w:rsid w:val="005402B2"/>
    <w:rsid w:val="00540758"/>
    <w:rsid w:val="00540776"/>
    <w:rsid w:val="005407D4"/>
    <w:rsid w:val="0054080D"/>
    <w:rsid w:val="00540849"/>
    <w:rsid w:val="00540DF4"/>
    <w:rsid w:val="005414E2"/>
    <w:rsid w:val="0054160D"/>
    <w:rsid w:val="005416A2"/>
    <w:rsid w:val="00541E46"/>
    <w:rsid w:val="00541EB7"/>
    <w:rsid w:val="00542945"/>
    <w:rsid w:val="00542AD5"/>
    <w:rsid w:val="00542B3F"/>
    <w:rsid w:val="00542C45"/>
    <w:rsid w:val="00542EDE"/>
    <w:rsid w:val="0054313B"/>
    <w:rsid w:val="0054333C"/>
    <w:rsid w:val="0054341E"/>
    <w:rsid w:val="00543FC2"/>
    <w:rsid w:val="00543FD6"/>
    <w:rsid w:val="00544088"/>
    <w:rsid w:val="0054433B"/>
    <w:rsid w:val="00544AD7"/>
    <w:rsid w:val="00544B79"/>
    <w:rsid w:val="005452DF"/>
    <w:rsid w:val="0054585E"/>
    <w:rsid w:val="00545B76"/>
    <w:rsid w:val="00546014"/>
    <w:rsid w:val="00546073"/>
    <w:rsid w:val="00546406"/>
    <w:rsid w:val="0054736B"/>
    <w:rsid w:val="005478BB"/>
    <w:rsid w:val="00547BC4"/>
    <w:rsid w:val="00550340"/>
    <w:rsid w:val="00550BE8"/>
    <w:rsid w:val="00550C69"/>
    <w:rsid w:val="00550E51"/>
    <w:rsid w:val="00551607"/>
    <w:rsid w:val="00551A14"/>
    <w:rsid w:val="00552423"/>
    <w:rsid w:val="005526BC"/>
    <w:rsid w:val="00552B2D"/>
    <w:rsid w:val="005531A7"/>
    <w:rsid w:val="005534BB"/>
    <w:rsid w:val="00553651"/>
    <w:rsid w:val="0055365C"/>
    <w:rsid w:val="00553668"/>
    <w:rsid w:val="00553ADF"/>
    <w:rsid w:val="005541D4"/>
    <w:rsid w:val="005543A0"/>
    <w:rsid w:val="00554A10"/>
    <w:rsid w:val="005550AC"/>
    <w:rsid w:val="0055593A"/>
    <w:rsid w:val="005565AB"/>
    <w:rsid w:val="00556A21"/>
    <w:rsid w:val="00556E1B"/>
    <w:rsid w:val="00556E29"/>
    <w:rsid w:val="00556EE7"/>
    <w:rsid w:val="0056060F"/>
    <w:rsid w:val="005613E8"/>
    <w:rsid w:val="0056158C"/>
    <w:rsid w:val="00561622"/>
    <w:rsid w:val="00561816"/>
    <w:rsid w:val="005619B2"/>
    <w:rsid w:val="00561C27"/>
    <w:rsid w:val="0056225F"/>
    <w:rsid w:val="00562414"/>
    <w:rsid w:val="005624E2"/>
    <w:rsid w:val="0056255F"/>
    <w:rsid w:val="0056269B"/>
    <w:rsid w:val="00562956"/>
    <w:rsid w:val="0056298E"/>
    <w:rsid w:val="00562BFF"/>
    <w:rsid w:val="00562C8B"/>
    <w:rsid w:val="00563627"/>
    <w:rsid w:val="0056396A"/>
    <w:rsid w:val="00563AD8"/>
    <w:rsid w:val="005641CA"/>
    <w:rsid w:val="00564478"/>
    <w:rsid w:val="005647F9"/>
    <w:rsid w:val="00564CE1"/>
    <w:rsid w:val="00565127"/>
    <w:rsid w:val="00565F98"/>
    <w:rsid w:val="00566671"/>
    <w:rsid w:val="00566DAC"/>
    <w:rsid w:val="00566FEA"/>
    <w:rsid w:val="0056716E"/>
    <w:rsid w:val="005671B9"/>
    <w:rsid w:val="005676F5"/>
    <w:rsid w:val="00567C79"/>
    <w:rsid w:val="00570012"/>
    <w:rsid w:val="00570018"/>
    <w:rsid w:val="005704B3"/>
    <w:rsid w:val="005705A3"/>
    <w:rsid w:val="00570D40"/>
    <w:rsid w:val="005715BD"/>
    <w:rsid w:val="00571E5F"/>
    <w:rsid w:val="00572022"/>
    <w:rsid w:val="00572889"/>
    <w:rsid w:val="00572C10"/>
    <w:rsid w:val="00572FD2"/>
    <w:rsid w:val="005735B8"/>
    <w:rsid w:val="005735BB"/>
    <w:rsid w:val="00573ABC"/>
    <w:rsid w:val="00573BF4"/>
    <w:rsid w:val="00573C55"/>
    <w:rsid w:val="00573EC6"/>
    <w:rsid w:val="005740BA"/>
    <w:rsid w:val="005746CB"/>
    <w:rsid w:val="00574A48"/>
    <w:rsid w:val="00574A5F"/>
    <w:rsid w:val="00574A81"/>
    <w:rsid w:val="00574C1C"/>
    <w:rsid w:val="00574E66"/>
    <w:rsid w:val="005752DF"/>
    <w:rsid w:val="00575769"/>
    <w:rsid w:val="005759A1"/>
    <w:rsid w:val="00575CFA"/>
    <w:rsid w:val="00575FB3"/>
    <w:rsid w:val="005760F7"/>
    <w:rsid w:val="0057616C"/>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2"/>
    <w:rsid w:val="00581415"/>
    <w:rsid w:val="0058168F"/>
    <w:rsid w:val="00581885"/>
    <w:rsid w:val="00581978"/>
    <w:rsid w:val="00581FFE"/>
    <w:rsid w:val="0058204D"/>
    <w:rsid w:val="0058213C"/>
    <w:rsid w:val="005824C6"/>
    <w:rsid w:val="0058252A"/>
    <w:rsid w:val="00582B72"/>
    <w:rsid w:val="00582C5B"/>
    <w:rsid w:val="00582EE0"/>
    <w:rsid w:val="00582FAD"/>
    <w:rsid w:val="00583129"/>
    <w:rsid w:val="00583194"/>
    <w:rsid w:val="005835F6"/>
    <w:rsid w:val="00583D40"/>
    <w:rsid w:val="00583E2B"/>
    <w:rsid w:val="00583E96"/>
    <w:rsid w:val="005840D6"/>
    <w:rsid w:val="005848CA"/>
    <w:rsid w:val="00584B8F"/>
    <w:rsid w:val="00584E40"/>
    <w:rsid w:val="005853D3"/>
    <w:rsid w:val="005853EA"/>
    <w:rsid w:val="0058551B"/>
    <w:rsid w:val="00585C73"/>
    <w:rsid w:val="00586614"/>
    <w:rsid w:val="005867AE"/>
    <w:rsid w:val="00587A9A"/>
    <w:rsid w:val="00587D57"/>
    <w:rsid w:val="00587F6A"/>
    <w:rsid w:val="00587FAB"/>
    <w:rsid w:val="0059006B"/>
    <w:rsid w:val="0059071B"/>
    <w:rsid w:val="00590903"/>
    <w:rsid w:val="00590B1F"/>
    <w:rsid w:val="00590B89"/>
    <w:rsid w:val="00591082"/>
    <w:rsid w:val="00591158"/>
    <w:rsid w:val="00591309"/>
    <w:rsid w:val="00591420"/>
    <w:rsid w:val="005915F9"/>
    <w:rsid w:val="00591CE2"/>
    <w:rsid w:val="00592066"/>
    <w:rsid w:val="005920DF"/>
    <w:rsid w:val="005922AA"/>
    <w:rsid w:val="00592D66"/>
    <w:rsid w:val="00592E64"/>
    <w:rsid w:val="00593021"/>
    <w:rsid w:val="005930BC"/>
    <w:rsid w:val="005934F3"/>
    <w:rsid w:val="00593678"/>
    <w:rsid w:val="005936F3"/>
    <w:rsid w:val="005938B8"/>
    <w:rsid w:val="00594595"/>
    <w:rsid w:val="00594764"/>
    <w:rsid w:val="0059485F"/>
    <w:rsid w:val="005949B0"/>
    <w:rsid w:val="00595574"/>
    <w:rsid w:val="00595627"/>
    <w:rsid w:val="005957DF"/>
    <w:rsid w:val="0059590E"/>
    <w:rsid w:val="00595B11"/>
    <w:rsid w:val="0059613A"/>
    <w:rsid w:val="0059627F"/>
    <w:rsid w:val="00596485"/>
    <w:rsid w:val="0059717E"/>
    <w:rsid w:val="00597359"/>
    <w:rsid w:val="0059785E"/>
    <w:rsid w:val="00597C8C"/>
    <w:rsid w:val="00597D3A"/>
    <w:rsid w:val="005A02B2"/>
    <w:rsid w:val="005A0352"/>
    <w:rsid w:val="005A04E8"/>
    <w:rsid w:val="005A1360"/>
    <w:rsid w:val="005A1526"/>
    <w:rsid w:val="005A15BB"/>
    <w:rsid w:val="005A15E6"/>
    <w:rsid w:val="005A1C96"/>
    <w:rsid w:val="005A1D7D"/>
    <w:rsid w:val="005A21FA"/>
    <w:rsid w:val="005A24B9"/>
    <w:rsid w:val="005A274F"/>
    <w:rsid w:val="005A28B1"/>
    <w:rsid w:val="005A28C1"/>
    <w:rsid w:val="005A2951"/>
    <w:rsid w:val="005A2A5D"/>
    <w:rsid w:val="005A2CB7"/>
    <w:rsid w:val="005A2E29"/>
    <w:rsid w:val="005A3174"/>
    <w:rsid w:val="005A3477"/>
    <w:rsid w:val="005A3D02"/>
    <w:rsid w:val="005A4144"/>
    <w:rsid w:val="005A42D6"/>
    <w:rsid w:val="005A44BF"/>
    <w:rsid w:val="005A44DD"/>
    <w:rsid w:val="005A4E7B"/>
    <w:rsid w:val="005A4E82"/>
    <w:rsid w:val="005A5248"/>
    <w:rsid w:val="005A6C0C"/>
    <w:rsid w:val="005A7264"/>
    <w:rsid w:val="005A74DB"/>
    <w:rsid w:val="005A74EC"/>
    <w:rsid w:val="005A78C7"/>
    <w:rsid w:val="005A79AF"/>
    <w:rsid w:val="005A7D8D"/>
    <w:rsid w:val="005A7E99"/>
    <w:rsid w:val="005B01D3"/>
    <w:rsid w:val="005B0220"/>
    <w:rsid w:val="005B07F8"/>
    <w:rsid w:val="005B0981"/>
    <w:rsid w:val="005B1133"/>
    <w:rsid w:val="005B1263"/>
    <w:rsid w:val="005B18AD"/>
    <w:rsid w:val="005B1C39"/>
    <w:rsid w:val="005B1DA4"/>
    <w:rsid w:val="005B1DDD"/>
    <w:rsid w:val="005B2177"/>
    <w:rsid w:val="005B230B"/>
    <w:rsid w:val="005B3497"/>
    <w:rsid w:val="005B3C1F"/>
    <w:rsid w:val="005B3CA8"/>
    <w:rsid w:val="005B3D17"/>
    <w:rsid w:val="005B3D51"/>
    <w:rsid w:val="005B3DA2"/>
    <w:rsid w:val="005B4201"/>
    <w:rsid w:val="005B436B"/>
    <w:rsid w:val="005B45D0"/>
    <w:rsid w:val="005B4997"/>
    <w:rsid w:val="005B4CFC"/>
    <w:rsid w:val="005B515B"/>
    <w:rsid w:val="005B5324"/>
    <w:rsid w:val="005B544F"/>
    <w:rsid w:val="005B57B5"/>
    <w:rsid w:val="005B587D"/>
    <w:rsid w:val="005B6242"/>
    <w:rsid w:val="005B6AC9"/>
    <w:rsid w:val="005B6BDB"/>
    <w:rsid w:val="005B6CE4"/>
    <w:rsid w:val="005B6E2E"/>
    <w:rsid w:val="005B6F7A"/>
    <w:rsid w:val="005B7044"/>
    <w:rsid w:val="005B7246"/>
    <w:rsid w:val="005B72B3"/>
    <w:rsid w:val="005B7339"/>
    <w:rsid w:val="005B79F9"/>
    <w:rsid w:val="005C0011"/>
    <w:rsid w:val="005C05B8"/>
    <w:rsid w:val="005C0642"/>
    <w:rsid w:val="005C07A1"/>
    <w:rsid w:val="005C0FC8"/>
    <w:rsid w:val="005C104B"/>
    <w:rsid w:val="005C20D9"/>
    <w:rsid w:val="005C23E4"/>
    <w:rsid w:val="005C2404"/>
    <w:rsid w:val="005C2463"/>
    <w:rsid w:val="005C246E"/>
    <w:rsid w:val="005C2571"/>
    <w:rsid w:val="005C2763"/>
    <w:rsid w:val="005C28E9"/>
    <w:rsid w:val="005C2AAF"/>
    <w:rsid w:val="005C2C1D"/>
    <w:rsid w:val="005C34FA"/>
    <w:rsid w:val="005C382F"/>
    <w:rsid w:val="005C39D5"/>
    <w:rsid w:val="005C3D75"/>
    <w:rsid w:val="005C432C"/>
    <w:rsid w:val="005C4461"/>
    <w:rsid w:val="005C505E"/>
    <w:rsid w:val="005C5186"/>
    <w:rsid w:val="005C5402"/>
    <w:rsid w:val="005C54EF"/>
    <w:rsid w:val="005C5DEF"/>
    <w:rsid w:val="005C5ECE"/>
    <w:rsid w:val="005C5ED9"/>
    <w:rsid w:val="005C6825"/>
    <w:rsid w:val="005C6B73"/>
    <w:rsid w:val="005C6BE2"/>
    <w:rsid w:val="005C7249"/>
    <w:rsid w:val="005C7A7A"/>
    <w:rsid w:val="005C7ED7"/>
    <w:rsid w:val="005D0204"/>
    <w:rsid w:val="005D0397"/>
    <w:rsid w:val="005D0565"/>
    <w:rsid w:val="005D071D"/>
    <w:rsid w:val="005D09B8"/>
    <w:rsid w:val="005D0E1C"/>
    <w:rsid w:val="005D1075"/>
    <w:rsid w:val="005D1248"/>
    <w:rsid w:val="005D1255"/>
    <w:rsid w:val="005D12C4"/>
    <w:rsid w:val="005D141F"/>
    <w:rsid w:val="005D1494"/>
    <w:rsid w:val="005D1C5E"/>
    <w:rsid w:val="005D2102"/>
    <w:rsid w:val="005D21DC"/>
    <w:rsid w:val="005D24D7"/>
    <w:rsid w:val="005D2885"/>
    <w:rsid w:val="005D395A"/>
    <w:rsid w:val="005D47B6"/>
    <w:rsid w:val="005D48A2"/>
    <w:rsid w:val="005D497A"/>
    <w:rsid w:val="005D4AA8"/>
    <w:rsid w:val="005D54EB"/>
    <w:rsid w:val="005D556C"/>
    <w:rsid w:val="005D570B"/>
    <w:rsid w:val="005D5C0B"/>
    <w:rsid w:val="005D62B3"/>
    <w:rsid w:val="005D6CC9"/>
    <w:rsid w:val="005D764B"/>
    <w:rsid w:val="005D773B"/>
    <w:rsid w:val="005E0160"/>
    <w:rsid w:val="005E03CB"/>
    <w:rsid w:val="005E0766"/>
    <w:rsid w:val="005E0821"/>
    <w:rsid w:val="005E0986"/>
    <w:rsid w:val="005E0A98"/>
    <w:rsid w:val="005E104B"/>
    <w:rsid w:val="005E109D"/>
    <w:rsid w:val="005E16C9"/>
    <w:rsid w:val="005E1961"/>
    <w:rsid w:val="005E1EA9"/>
    <w:rsid w:val="005E2204"/>
    <w:rsid w:val="005E25C1"/>
    <w:rsid w:val="005E2661"/>
    <w:rsid w:val="005E3167"/>
    <w:rsid w:val="005E34C4"/>
    <w:rsid w:val="005E36CC"/>
    <w:rsid w:val="005E3CB4"/>
    <w:rsid w:val="005E3E05"/>
    <w:rsid w:val="005E43AE"/>
    <w:rsid w:val="005E462C"/>
    <w:rsid w:val="005E4816"/>
    <w:rsid w:val="005E52F3"/>
    <w:rsid w:val="005E5351"/>
    <w:rsid w:val="005E542C"/>
    <w:rsid w:val="005E54F1"/>
    <w:rsid w:val="005E59CF"/>
    <w:rsid w:val="005E651B"/>
    <w:rsid w:val="005E6A00"/>
    <w:rsid w:val="005E6DD2"/>
    <w:rsid w:val="005E6ED5"/>
    <w:rsid w:val="005E74A0"/>
    <w:rsid w:val="005E7D9F"/>
    <w:rsid w:val="005E7E2C"/>
    <w:rsid w:val="005E7ECE"/>
    <w:rsid w:val="005E7FAB"/>
    <w:rsid w:val="005F03B9"/>
    <w:rsid w:val="005F0BB2"/>
    <w:rsid w:val="005F0C5A"/>
    <w:rsid w:val="005F0C72"/>
    <w:rsid w:val="005F0D01"/>
    <w:rsid w:val="005F0E8A"/>
    <w:rsid w:val="005F106A"/>
    <w:rsid w:val="005F1B40"/>
    <w:rsid w:val="005F1E0A"/>
    <w:rsid w:val="005F1F06"/>
    <w:rsid w:val="005F2030"/>
    <w:rsid w:val="005F2104"/>
    <w:rsid w:val="005F2738"/>
    <w:rsid w:val="005F2CD9"/>
    <w:rsid w:val="005F2DD4"/>
    <w:rsid w:val="005F2F03"/>
    <w:rsid w:val="005F3381"/>
    <w:rsid w:val="005F36AE"/>
    <w:rsid w:val="005F3F37"/>
    <w:rsid w:val="005F3F53"/>
    <w:rsid w:val="005F40BB"/>
    <w:rsid w:val="005F468D"/>
    <w:rsid w:val="005F4CC2"/>
    <w:rsid w:val="005F4FED"/>
    <w:rsid w:val="005F5223"/>
    <w:rsid w:val="005F551C"/>
    <w:rsid w:val="005F5CE7"/>
    <w:rsid w:val="005F5F36"/>
    <w:rsid w:val="005F618D"/>
    <w:rsid w:val="005F6F53"/>
    <w:rsid w:val="005F73D0"/>
    <w:rsid w:val="005F7770"/>
    <w:rsid w:val="005F7C8F"/>
    <w:rsid w:val="006002E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E50"/>
    <w:rsid w:val="00605F62"/>
    <w:rsid w:val="00606402"/>
    <w:rsid w:val="00606440"/>
    <w:rsid w:val="00606505"/>
    <w:rsid w:val="0060655A"/>
    <w:rsid w:val="00606818"/>
    <w:rsid w:val="00606951"/>
    <w:rsid w:val="00606CC0"/>
    <w:rsid w:val="00606CDD"/>
    <w:rsid w:val="006071AD"/>
    <w:rsid w:val="006072AD"/>
    <w:rsid w:val="00607529"/>
    <w:rsid w:val="00607702"/>
    <w:rsid w:val="0060793A"/>
    <w:rsid w:val="00607B46"/>
    <w:rsid w:val="00607BF4"/>
    <w:rsid w:val="006105DB"/>
    <w:rsid w:val="00610620"/>
    <w:rsid w:val="0061110A"/>
    <w:rsid w:val="006112CD"/>
    <w:rsid w:val="00611307"/>
    <w:rsid w:val="00611A84"/>
    <w:rsid w:val="00611AEA"/>
    <w:rsid w:val="00611B10"/>
    <w:rsid w:val="00611D72"/>
    <w:rsid w:val="00611ED0"/>
    <w:rsid w:val="0061201A"/>
    <w:rsid w:val="006120DB"/>
    <w:rsid w:val="00612230"/>
    <w:rsid w:val="00612DE6"/>
    <w:rsid w:val="00612EAE"/>
    <w:rsid w:val="006130E6"/>
    <w:rsid w:val="00613112"/>
    <w:rsid w:val="00613A36"/>
    <w:rsid w:val="00614254"/>
    <w:rsid w:val="00614317"/>
    <w:rsid w:val="0061433C"/>
    <w:rsid w:val="006143BD"/>
    <w:rsid w:val="0061440E"/>
    <w:rsid w:val="0061445B"/>
    <w:rsid w:val="00614C53"/>
    <w:rsid w:val="00614F7A"/>
    <w:rsid w:val="00615263"/>
    <w:rsid w:val="006154A2"/>
    <w:rsid w:val="0061599C"/>
    <w:rsid w:val="006159ED"/>
    <w:rsid w:val="00615AD4"/>
    <w:rsid w:val="0061619C"/>
    <w:rsid w:val="00616BFE"/>
    <w:rsid w:val="00617567"/>
    <w:rsid w:val="00617979"/>
    <w:rsid w:val="00617C5A"/>
    <w:rsid w:val="00617D36"/>
    <w:rsid w:val="00617FA5"/>
    <w:rsid w:val="00620A75"/>
    <w:rsid w:val="00621089"/>
    <w:rsid w:val="00621407"/>
    <w:rsid w:val="00621757"/>
    <w:rsid w:val="00621D27"/>
    <w:rsid w:val="00622626"/>
    <w:rsid w:val="00622B92"/>
    <w:rsid w:val="00622CC0"/>
    <w:rsid w:val="00622E33"/>
    <w:rsid w:val="00622FC5"/>
    <w:rsid w:val="00623339"/>
    <w:rsid w:val="006233EF"/>
    <w:rsid w:val="00623C20"/>
    <w:rsid w:val="006243D6"/>
    <w:rsid w:val="00624A25"/>
    <w:rsid w:val="00624AAD"/>
    <w:rsid w:val="00624FB0"/>
    <w:rsid w:val="006254B4"/>
    <w:rsid w:val="006254FD"/>
    <w:rsid w:val="006262CF"/>
    <w:rsid w:val="006266D4"/>
    <w:rsid w:val="006266E1"/>
    <w:rsid w:val="006266FA"/>
    <w:rsid w:val="006269BF"/>
    <w:rsid w:val="00627067"/>
    <w:rsid w:val="0062728C"/>
    <w:rsid w:val="006273D8"/>
    <w:rsid w:val="006302E0"/>
    <w:rsid w:val="00630767"/>
    <w:rsid w:val="006307CD"/>
    <w:rsid w:val="00630E39"/>
    <w:rsid w:val="0063103F"/>
    <w:rsid w:val="00631138"/>
    <w:rsid w:val="0063133D"/>
    <w:rsid w:val="00631925"/>
    <w:rsid w:val="00631D9A"/>
    <w:rsid w:val="006326EA"/>
    <w:rsid w:val="006330C8"/>
    <w:rsid w:val="006330F5"/>
    <w:rsid w:val="006331BD"/>
    <w:rsid w:val="00633361"/>
    <w:rsid w:val="00633D4A"/>
    <w:rsid w:val="0063439E"/>
    <w:rsid w:val="00634481"/>
    <w:rsid w:val="00634491"/>
    <w:rsid w:val="00634571"/>
    <w:rsid w:val="00634813"/>
    <w:rsid w:val="006349A7"/>
    <w:rsid w:val="00634E22"/>
    <w:rsid w:val="006357F6"/>
    <w:rsid w:val="00635893"/>
    <w:rsid w:val="00635A9E"/>
    <w:rsid w:val="00635C17"/>
    <w:rsid w:val="00635FEF"/>
    <w:rsid w:val="00636354"/>
    <w:rsid w:val="00636447"/>
    <w:rsid w:val="00636A17"/>
    <w:rsid w:val="0063703B"/>
    <w:rsid w:val="006378C4"/>
    <w:rsid w:val="00640E50"/>
    <w:rsid w:val="00640EC7"/>
    <w:rsid w:val="00641182"/>
    <w:rsid w:val="00641975"/>
    <w:rsid w:val="00641C8D"/>
    <w:rsid w:val="00641DB8"/>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8D9"/>
    <w:rsid w:val="0064712C"/>
    <w:rsid w:val="0064759D"/>
    <w:rsid w:val="00647777"/>
    <w:rsid w:val="00647AB3"/>
    <w:rsid w:val="00647AD8"/>
    <w:rsid w:val="00647CD2"/>
    <w:rsid w:val="00647D86"/>
    <w:rsid w:val="00647F59"/>
    <w:rsid w:val="00650050"/>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ED9"/>
    <w:rsid w:val="00652F80"/>
    <w:rsid w:val="00653313"/>
    <w:rsid w:val="00653638"/>
    <w:rsid w:val="0065399C"/>
    <w:rsid w:val="00653DCF"/>
    <w:rsid w:val="00653E58"/>
    <w:rsid w:val="00653F71"/>
    <w:rsid w:val="006545A2"/>
    <w:rsid w:val="0065474D"/>
    <w:rsid w:val="006547CD"/>
    <w:rsid w:val="00654C98"/>
    <w:rsid w:val="00654E92"/>
    <w:rsid w:val="00654F06"/>
    <w:rsid w:val="00655501"/>
    <w:rsid w:val="00655634"/>
    <w:rsid w:val="006556BA"/>
    <w:rsid w:val="00655BFD"/>
    <w:rsid w:val="00655E3E"/>
    <w:rsid w:val="00655F1F"/>
    <w:rsid w:val="00655F4D"/>
    <w:rsid w:val="00656718"/>
    <w:rsid w:val="00656BAC"/>
    <w:rsid w:val="0065734B"/>
    <w:rsid w:val="00657A05"/>
    <w:rsid w:val="006603A8"/>
    <w:rsid w:val="006603BD"/>
    <w:rsid w:val="00660830"/>
    <w:rsid w:val="00660AE9"/>
    <w:rsid w:val="00660EB0"/>
    <w:rsid w:val="00661178"/>
    <w:rsid w:val="006614FF"/>
    <w:rsid w:val="0066180C"/>
    <w:rsid w:val="00661C62"/>
    <w:rsid w:val="00661D3E"/>
    <w:rsid w:val="0066220E"/>
    <w:rsid w:val="00662307"/>
    <w:rsid w:val="006623B5"/>
    <w:rsid w:val="0066247E"/>
    <w:rsid w:val="00662691"/>
    <w:rsid w:val="0066283C"/>
    <w:rsid w:val="00663071"/>
    <w:rsid w:val="0066335C"/>
    <w:rsid w:val="006637E3"/>
    <w:rsid w:val="006638A3"/>
    <w:rsid w:val="006638C7"/>
    <w:rsid w:val="00663DC1"/>
    <w:rsid w:val="00664151"/>
    <w:rsid w:val="0066438B"/>
    <w:rsid w:val="00664914"/>
    <w:rsid w:val="006649BD"/>
    <w:rsid w:val="00664BF0"/>
    <w:rsid w:val="00664C0B"/>
    <w:rsid w:val="00665A3C"/>
    <w:rsid w:val="00665D0D"/>
    <w:rsid w:val="00665E16"/>
    <w:rsid w:val="006662EB"/>
    <w:rsid w:val="006669FB"/>
    <w:rsid w:val="00666DFB"/>
    <w:rsid w:val="0066740E"/>
    <w:rsid w:val="006679B3"/>
    <w:rsid w:val="0067011C"/>
    <w:rsid w:val="00670AFB"/>
    <w:rsid w:val="00670B0F"/>
    <w:rsid w:val="00670C6F"/>
    <w:rsid w:val="00670C77"/>
    <w:rsid w:val="00670F64"/>
    <w:rsid w:val="00671260"/>
    <w:rsid w:val="006712C2"/>
    <w:rsid w:val="00671492"/>
    <w:rsid w:val="006717E1"/>
    <w:rsid w:val="00671D89"/>
    <w:rsid w:val="00671E17"/>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77EBB"/>
    <w:rsid w:val="00680086"/>
    <w:rsid w:val="00680CBA"/>
    <w:rsid w:val="006813EB"/>
    <w:rsid w:val="00681603"/>
    <w:rsid w:val="0068177A"/>
    <w:rsid w:val="006817C4"/>
    <w:rsid w:val="006817D2"/>
    <w:rsid w:val="006819A9"/>
    <w:rsid w:val="00681E17"/>
    <w:rsid w:val="00682292"/>
    <w:rsid w:val="00682478"/>
    <w:rsid w:val="006824B9"/>
    <w:rsid w:val="006829E9"/>
    <w:rsid w:val="00682A24"/>
    <w:rsid w:val="00682A59"/>
    <w:rsid w:val="00682BD8"/>
    <w:rsid w:val="00682D6D"/>
    <w:rsid w:val="0068306F"/>
    <w:rsid w:val="0068323C"/>
    <w:rsid w:val="006832BC"/>
    <w:rsid w:val="0068345F"/>
    <w:rsid w:val="00683AD9"/>
    <w:rsid w:val="00683D2E"/>
    <w:rsid w:val="0068458E"/>
    <w:rsid w:val="006848E7"/>
    <w:rsid w:val="006850FB"/>
    <w:rsid w:val="006852CE"/>
    <w:rsid w:val="00685B39"/>
    <w:rsid w:val="0068664E"/>
    <w:rsid w:val="00686997"/>
    <w:rsid w:val="00686A3C"/>
    <w:rsid w:val="00686BAD"/>
    <w:rsid w:val="00686C6D"/>
    <w:rsid w:val="00686C8C"/>
    <w:rsid w:val="00686D61"/>
    <w:rsid w:val="00687233"/>
    <w:rsid w:val="006873BE"/>
    <w:rsid w:val="0068768D"/>
    <w:rsid w:val="006876AA"/>
    <w:rsid w:val="00687EDB"/>
    <w:rsid w:val="00690196"/>
    <w:rsid w:val="006903C0"/>
    <w:rsid w:val="0069052A"/>
    <w:rsid w:val="006909B7"/>
    <w:rsid w:val="00690BA0"/>
    <w:rsid w:val="00691664"/>
    <w:rsid w:val="0069186E"/>
    <w:rsid w:val="0069198C"/>
    <w:rsid w:val="00691BD2"/>
    <w:rsid w:val="00691FA5"/>
    <w:rsid w:val="0069210E"/>
    <w:rsid w:val="006923E6"/>
    <w:rsid w:val="00692877"/>
    <w:rsid w:val="006930DF"/>
    <w:rsid w:val="00693285"/>
    <w:rsid w:val="006934CF"/>
    <w:rsid w:val="0069365C"/>
    <w:rsid w:val="00693963"/>
    <w:rsid w:val="00693ACB"/>
    <w:rsid w:val="00693C50"/>
    <w:rsid w:val="00693E23"/>
    <w:rsid w:val="00693EC7"/>
    <w:rsid w:val="006945EA"/>
    <w:rsid w:val="006946E7"/>
    <w:rsid w:val="006947BD"/>
    <w:rsid w:val="006947C5"/>
    <w:rsid w:val="006947E2"/>
    <w:rsid w:val="00694930"/>
    <w:rsid w:val="00694974"/>
    <w:rsid w:val="00694A77"/>
    <w:rsid w:val="00694C2C"/>
    <w:rsid w:val="00694D4F"/>
    <w:rsid w:val="00694EFB"/>
    <w:rsid w:val="0069540B"/>
    <w:rsid w:val="006955CD"/>
    <w:rsid w:val="00695BB6"/>
    <w:rsid w:val="0069611C"/>
    <w:rsid w:val="00696530"/>
    <w:rsid w:val="006967A1"/>
    <w:rsid w:val="00696D1D"/>
    <w:rsid w:val="0069749C"/>
    <w:rsid w:val="00697506"/>
    <w:rsid w:val="006979E4"/>
    <w:rsid w:val="00697AB9"/>
    <w:rsid w:val="00697EA6"/>
    <w:rsid w:val="006A0425"/>
    <w:rsid w:val="006A0DFF"/>
    <w:rsid w:val="006A0FAB"/>
    <w:rsid w:val="006A14B6"/>
    <w:rsid w:val="006A1A20"/>
    <w:rsid w:val="006A1B88"/>
    <w:rsid w:val="006A2763"/>
    <w:rsid w:val="006A2A11"/>
    <w:rsid w:val="006A2DEE"/>
    <w:rsid w:val="006A2E29"/>
    <w:rsid w:val="006A3398"/>
    <w:rsid w:val="006A396B"/>
    <w:rsid w:val="006A3A4C"/>
    <w:rsid w:val="006A3A96"/>
    <w:rsid w:val="006A4025"/>
    <w:rsid w:val="006A40D7"/>
    <w:rsid w:val="006A4556"/>
    <w:rsid w:val="006A4700"/>
    <w:rsid w:val="006A4979"/>
    <w:rsid w:val="006A49FD"/>
    <w:rsid w:val="006A4A62"/>
    <w:rsid w:val="006A4C45"/>
    <w:rsid w:val="006A4D08"/>
    <w:rsid w:val="006A4D41"/>
    <w:rsid w:val="006A4FD8"/>
    <w:rsid w:val="006A5ECE"/>
    <w:rsid w:val="006A62A4"/>
    <w:rsid w:val="006A66B0"/>
    <w:rsid w:val="006A6A19"/>
    <w:rsid w:val="006A7152"/>
    <w:rsid w:val="006A73C4"/>
    <w:rsid w:val="006A7BC9"/>
    <w:rsid w:val="006A7F82"/>
    <w:rsid w:val="006B00A9"/>
    <w:rsid w:val="006B01B5"/>
    <w:rsid w:val="006B0264"/>
    <w:rsid w:val="006B04EB"/>
    <w:rsid w:val="006B05D3"/>
    <w:rsid w:val="006B0F4B"/>
    <w:rsid w:val="006B13BB"/>
    <w:rsid w:val="006B14EB"/>
    <w:rsid w:val="006B16AB"/>
    <w:rsid w:val="006B1795"/>
    <w:rsid w:val="006B1AA4"/>
    <w:rsid w:val="006B1B43"/>
    <w:rsid w:val="006B1C34"/>
    <w:rsid w:val="006B1F3C"/>
    <w:rsid w:val="006B2C90"/>
    <w:rsid w:val="006B30E7"/>
    <w:rsid w:val="006B3157"/>
    <w:rsid w:val="006B322F"/>
    <w:rsid w:val="006B35BB"/>
    <w:rsid w:val="006B36E4"/>
    <w:rsid w:val="006B41FB"/>
    <w:rsid w:val="006B4566"/>
    <w:rsid w:val="006B460D"/>
    <w:rsid w:val="006B460E"/>
    <w:rsid w:val="006B46AE"/>
    <w:rsid w:val="006B47DA"/>
    <w:rsid w:val="006B550D"/>
    <w:rsid w:val="006B5CB2"/>
    <w:rsid w:val="006B5FC6"/>
    <w:rsid w:val="006B62DD"/>
    <w:rsid w:val="006B62E9"/>
    <w:rsid w:val="006B6375"/>
    <w:rsid w:val="006B65FF"/>
    <w:rsid w:val="006B6D7C"/>
    <w:rsid w:val="006B70FB"/>
    <w:rsid w:val="006B7163"/>
    <w:rsid w:val="006B7260"/>
    <w:rsid w:val="006B75C1"/>
    <w:rsid w:val="006B77B4"/>
    <w:rsid w:val="006C031A"/>
    <w:rsid w:val="006C04FB"/>
    <w:rsid w:val="006C08AE"/>
    <w:rsid w:val="006C0BAF"/>
    <w:rsid w:val="006C0C3D"/>
    <w:rsid w:val="006C1465"/>
    <w:rsid w:val="006C15C1"/>
    <w:rsid w:val="006C162F"/>
    <w:rsid w:val="006C16EE"/>
    <w:rsid w:val="006C1BDC"/>
    <w:rsid w:val="006C1C93"/>
    <w:rsid w:val="006C1E2B"/>
    <w:rsid w:val="006C2524"/>
    <w:rsid w:val="006C2583"/>
    <w:rsid w:val="006C26A7"/>
    <w:rsid w:val="006C2AA5"/>
    <w:rsid w:val="006C2AF1"/>
    <w:rsid w:val="006C2CEA"/>
    <w:rsid w:val="006C30E6"/>
    <w:rsid w:val="006C3273"/>
    <w:rsid w:val="006C3B7C"/>
    <w:rsid w:val="006C3CC3"/>
    <w:rsid w:val="006C3D2F"/>
    <w:rsid w:val="006C457A"/>
    <w:rsid w:val="006C45E9"/>
    <w:rsid w:val="006C4C76"/>
    <w:rsid w:val="006C51A3"/>
    <w:rsid w:val="006C52DE"/>
    <w:rsid w:val="006C55AB"/>
    <w:rsid w:val="006C577B"/>
    <w:rsid w:val="006C5DF4"/>
    <w:rsid w:val="006C6097"/>
    <w:rsid w:val="006C660C"/>
    <w:rsid w:val="006C66D5"/>
    <w:rsid w:val="006C68CD"/>
    <w:rsid w:val="006C71AB"/>
    <w:rsid w:val="006C7722"/>
    <w:rsid w:val="006C7DE0"/>
    <w:rsid w:val="006D0574"/>
    <w:rsid w:val="006D0741"/>
    <w:rsid w:val="006D0A00"/>
    <w:rsid w:val="006D0A6F"/>
    <w:rsid w:val="006D0E5A"/>
    <w:rsid w:val="006D0EC4"/>
    <w:rsid w:val="006D1077"/>
    <w:rsid w:val="006D10AF"/>
    <w:rsid w:val="006D10E8"/>
    <w:rsid w:val="006D119C"/>
    <w:rsid w:val="006D1499"/>
    <w:rsid w:val="006D1EEC"/>
    <w:rsid w:val="006D1F88"/>
    <w:rsid w:val="006D2216"/>
    <w:rsid w:val="006D27E6"/>
    <w:rsid w:val="006D2A33"/>
    <w:rsid w:val="006D2CDB"/>
    <w:rsid w:val="006D2EB2"/>
    <w:rsid w:val="006D3267"/>
    <w:rsid w:val="006D3724"/>
    <w:rsid w:val="006D3855"/>
    <w:rsid w:val="006D3E6B"/>
    <w:rsid w:val="006D4804"/>
    <w:rsid w:val="006D4851"/>
    <w:rsid w:val="006D576A"/>
    <w:rsid w:val="006D58B9"/>
    <w:rsid w:val="006D5B8A"/>
    <w:rsid w:val="006D6720"/>
    <w:rsid w:val="006D6905"/>
    <w:rsid w:val="006D6C20"/>
    <w:rsid w:val="006D6D63"/>
    <w:rsid w:val="006D71A0"/>
    <w:rsid w:val="006D738D"/>
    <w:rsid w:val="006D756A"/>
    <w:rsid w:val="006D7ABC"/>
    <w:rsid w:val="006D7BB9"/>
    <w:rsid w:val="006D7C46"/>
    <w:rsid w:val="006E0006"/>
    <w:rsid w:val="006E01B1"/>
    <w:rsid w:val="006E02AC"/>
    <w:rsid w:val="006E035D"/>
    <w:rsid w:val="006E083A"/>
    <w:rsid w:val="006E0857"/>
    <w:rsid w:val="006E0861"/>
    <w:rsid w:val="006E0970"/>
    <w:rsid w:val="006E0F43"/>
    <w:rsid w:val="006E10BA"/>
    <w:rsid w:val="006E1305"/>
    <w:rsid w:val="006E2242"/>
    <w:rsid w:val="006E227F"/>
    <w:rsid w:val="006E2558"/>
    <w:rsid w:val="006E262F"/>
    <w:rsid w:val="006E29C7"/>
    <w:rsid w:val="006E2A46"/>
    <w:rsid w:val="006E2A62"/>
    <w:rsid w:val="006E3ACC"/>
    <w:rsid w:val="006E3DCD"/>
    <w:rsid w:val="006E3F7A"/>
    <w:rsid w:val="006E4056"/>
    <w:rsid w:val="006E4181"/>
    <w:rsid w:val="006E443A"/>
    <w:rsid w:val="006E4474"/>
    <w:rsid w:val="006E481F"/>
    <w:rsid w:val="006E4856"/>
    <w:rsid w:val="006E4D73"/>
    <w:rsid w:val="006E50C6"/>
    <w:rsid w:val="006E5453"/>
    <w:rsid w:val="006E5475"/>
    <w:rsid w:val="006E5932"/>
    <w:rsid w:val="006E5A79"/>
    <w:rsid w:val="006E5FC9"/>
    <w:rsid w:val="006E640D"/>
    <w:rsid w:val="006E6C8C"/>
    <w:rsid w:val="006E6CE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3F1"/>
    <w:rsid w:val="006F17CE"/>
    <w:rsid w:val="006F1955"/>
    <w:rsid w:val="006F1C41"/>
    <w:rsid w:val="006F1E76"/>
    <w:rsid w:val="006F231D"/>
    <w:rsid w:val="006F248C"/>
    <w:rsid w:val="006F277E"/>
    <w:rsid w:val="006F27FF"/>
    <w:rsid w:val="006F2852"/>
    <w:rsid w:val="006F2D32"/>
    <w:rsid w:val="006F2F98"/>
    <w:rsid w:val="006F31D9"/>
    <w:rsid w:val="006F3355"/>
    <w:rsid w:val="006F345F"/>
    <w:rsid w:val="006F34A5"/>
    <w:rsid w:val="006F34BB"/>
    <w:rsid w:val="006F3881"/>
    <w:rsid w:val="006F3B0E"/>
    <w:rsid w:val="006F3D39"/>
    <w:rsid w:val="006F404A"/>
    <w:rsid w:val="006F4752"/>
    <w:rsid w:val="006F4DE0"/>
    <w:rsid w:val="006F4EC6"/>
    <w:rsid w:val="006F4FC1"/>
    <w:rsid w:val="006F536D"/>
    <w:rsid w:val="006F55BB"/>
    <w:rsid w:val="006F56E3"/>
    <w:rsid w:val="006F58AF"/>
    <w:rsid w:val="006F5EBE"/>
    <w:rsid w:val="006F64D1"/>
    <w:rsid w:val="006F650B"/>
    <w:rsid w:val="006F650C"/>
    <w:rsid w:val="006F65F8"/>
    <w:rsid w:val="006F6977"/>
    <w:rsid w:val="006F6B72"/>
    <w:rsid w:val="006F747F"/>
    <w:rsid w:val="006F7E65"/>
    <w:rsid w:val="0070005F"/>
    <w:rsid w:val="007001C4"/>
    <w:rsid w:val="00700C18"/>
    <w:rsid w:val="00700EE9"/>
    <w:rsid w:val="007010C5"/>
    <w:rsid w:val="007011AB"/>
    <w:rsid w:val="00701595"/>
    <w:rsid w:val="00701952"/>
    <w:rsid w:val="00701BC0"/>
    <w:rsid w:val="00701F5E"/>
    <w:rsid w:val="007023F5"/>
    <w:rsid w:val="00702629"/>
    <w:rsid w:val="00702B73"/>
    <w:rsid w:val="00702D28"/>
    <w:rsid w:val="0070323A"/>
    <w:rsid w:val="00703309"/>
    <w:rsid w:val="00703986"/>
    <w:rsid w:val="00703A2A"/>
    <w:rsid w:val="00703AF1"/>
    <w:rsid w:val="00703BC5"/>
    <w:rsid w:val="00704255"/>
    <w:rsid w:val="00704C93"/>
    <w:rsid w:val="00704D0F"/>
    <w:rsid w:val="00705752"/>
    <w:rsid w:val="0070625D"/>
    <w:rsid w:val="00706347"/>
    <w:rsid w:val="0070663E"/>
    <w:rsid w:val="00706747"/>
    <w:rsid w:val="00706C2C"/>
    <w:rsid w:val="00706F9F"/>
    <w:rsid w:val="007070EE"/>
    <w:rsid w:val="00707264"/>
    <w:rsid w:val="00707373"/>
    <w:rsid w:val="00707B50"/>
    <w:rsid w:val="007105AA"/>
    <w:rsid w:val="007105E4"/>
    <w:rsid w:val="0071108E"/>
    <w:rsid w:val="0071115B"/>
    <w:rsid w:val="007112F4"/>
    <w:rsid w:val="007112FA"/>
    <w:rsid w:val="007114A6"/>
    <w:rsid w:val="0071172A"/>
    <w:rsid w:val="0071198A"/>
    <w:rsid w:val="00711F73"/>
    <w:rsid w:val="007120C9"/>
    <w:rsid w:val="0071253A"/>
    <w:rsid w:val="00712F5D"/>
    <w:rsid w:val="0071329F"/>
    <w:rsid w:val="007138F0"/>
    <w:rsid w:val="00713906"/>
    <w:rsid w:val="00713B45"/>
    <w:rsid w:val="00714D58"/>
    <w:rsid w:val="00714FD3"/>
    <w:rsid w:val="0071518E"/>
    <w:rsid w:val="0071530E"/>
    <w:rsid w:val="00715952"/>
    <w:rsid w:val="00715EE8"/>
    <w:rsid w:val="00716795"/>
    <w:rsid w:val="007169A1"/>
    <w:rsid w:val="00716BCF"/>
    <w:rsid w:val="00716CA0"/>
    <w:rsid w:val="00716DAF"/>
    <w:rsid w:val="007172B7"/>
    <w:rsid w:val="007177CB"/>
    <w:rsid w:val="007178CC"/>
    <w:rsid w:val="00717B97"/>
    <w:rsid w:val="00720154"/>
    <w:rsid w:val="007202E0"/>
    <w:rsid w:val="007209C2"/>
    <w:rsid w:val="00720CF3"/>
    <w:rsid w:val="00720D32"/>
    <w:rsid w:val="00720D3D"/>
    <w:rsid w:val="007213D7"/>
    <w:rsid w:val="007216EE"/>
    <w:rsid w:val="007219AA"/>
    <w:rsid w:val="007219FD"/>
    <w:rsid w:val="00721A9C"/>
    <w:rsid w:val="00721D10"/>
    <w:rsid w:val="0072212E"/>
    <w:rsid w:val="007221FA"/>
    <w:rsid w:val="0072239F"/>
    <w:rsid w:val="0072260B"/>
    <w:rsid w:val="00722A0A"/>
    <w:rsid w:val="007230EC"/>
    <w:rsid w:val="00723379"/>
    <w:rsid w:val="007234EA"/>
    <w:rsid w:val="00723545"/>
    <w:rsid w:val="007239D7"/>
    <w:rsid w:val="00723CAA"/>
    <w:rsid w:val="007244C5"/>
    <w:rsid w:val="00724530"/>
    <w:rsid w:val="00724536"/>
    <w:rsid w:val="007253F3"/>
    <w:rsid w:val="00725713"/>
    <w:rsid w:val="00725BC7"/>
    <w:rsid w:val="007261D2"/>
    <w:rsid w:val="00726A4B"/>
    <w:rsid w:val="00726B50"/>
    <w:rsid w:val="00726E5A"/>
    <w:rsid w:val="00727294"/>
    <w:rsid w:val="00727346"/>
    <w:rsid w:val="00727587"/>
    <w:rsid w:val="0072771D"/>
    <w:rsid w:val="00727BF4"/>
    <w:rsid w:val="00727D59"/>
    <w:rsid w:val="00731015"/>
    <w:rsid w:val="007312FD"/>
    <w:rsid w:val="00731798"/>
    <w:rsid w:val="007322C6"/>
    <w:rsid w:val="007322F9"/>
    <w:rsid w:val="00732B3E"/>
    <w:rsid w:val="00732B4D"/>
    <w:rsid w:val="0073302E"/>
    <w:rsid w:val="007331AE"/>
    <w:rsid w:val="007334AC"/>
    <w:rsid w:val="0073357F"/>
    <w:rsid w:val="00733881"/>
    <w:rsid w:val="00733AA2"/>
    <w:rsid w:val="00733ACF"/>
    <w:rsid w:val="00733BAD"/>
    <w:rsid w:val="00733CAD"/>
    <w:rsid w:val="00733DB9"/>
    <w:rsid w:val="00733DE8"/>
    <w:rsid w:val="00733FAF"/>
    <w:rsid w:val="00734617"/>
    <w:rsid w:val="007346AC"/>
    <w:rsid w:val="00734751"/>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A7B"/>
    <w:rsid w:val="00741B02"/>
    <w:rsid w:val="00741FE3"/>
    <w:rsid w:val="007420BB"/>
    <w:rsid w:val="0074211D"/>
    <w:rsid w:val="007423AB"/>
    <w:rsid w:val="00742476"/>
    <w:rsid w:val="007424C5"/>
    <w:rsid w:val="0074286B"/>
    <w:rsid w:val="00742974"/>
    <w:rsid w:val="00742E83"/>
    <w:rsid w:val="007436EC"/>
    <w:rsid w:val="00743779"/>
    <w:rsid w:val="00743C5A"/>
    <w:rsid w:val="00743E88"/>
    <w:rsid w:val="00744381"/>
    <w:rsid w:val="007444C1"/>
    <w:rsid w:val="0074479B"/>
    <w:rsid w:val="0074545B"/>
    <w:rsid w:val="00745643"/>
    <w:rsid w:val="007458C6"/>
    <w:rsid w:val="007459A9"/>
    <w:rsid w:val="00745DFB"/>
    <w:rsid w:val="00746148"/>
    <w:rsid w:val="00746166"/>
    <w:rsid w:val="00746362"/>
    <w:rsid w:val="00746592"/>
    <w:rsid w:val="007474E3"/>
    <w:rsid w:val="007477CB"/>
    <w:rsid w:val="00747F39"/>
    <w:rsid w:val="007505D1"/>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749"/>
    <w:rsid w:val="00754BEB"/>
    <w:rsid w:val="00754D6D"/>
    <w:rsid w:val="00754F62"/>
    <w:rsid w:val="007554D1"/>
    <w:rsid w:val="00755955"/>
    <w:rsid w:val="00755B35"/>
    <w:rsid w:val="00755CC8"/>
    <w:rsid w:val="00755F55"/>
    <w:rsid w:val="00756497"/>
    <w:rsid w:val="00756552"/>
    <w:rsid w:val="007566F0"/>
    <w:rsid w:val="00756F57"/>
    <w:rsid w:val="00756FFA"/>
    <w:rsid w:val="007579AE"/>
    <w:rsid w:val="007579E2"/>
    <w:rsid w:val="00760543"/>
    <w:rsid w:val="00760556"/>
    <w:rsid w:val="007608FB"/>
    <w:rsid w:val="00760950"/>
    <w:rsid w:val="0076096D"/>
    <w:rsid w:val="007611B8"/>
    <w:rsid w:val="00761233"/>
    <w:rsid w:val="0076126B"/>
    <w:rsid w:val="00761628"/>
    <w:rsid w:val="007616A6"/>
    <w:rsid w:val="00761940"/>
    <w:rsid w:val="00761AFD"/>
    <w:rsid w:val="00761B84"/>
    <w:rsid w:val="00762267"/>
    <w:rsid w:val="007623A3"/>
    <w:rsid w:val="0076264F"/>
    <w:rsid w:val="00762CDD"/>
    <w:rsid w:val="00762D06"/>
    <w:rsid w:val="00762D0E"/>
    <w:rsid w:val="007639B6"/>
    <w:rsid w:val="0076407E"/>
    <w:rsid w:val="00764110"/>
    <w:rsid w:val="00764456"/>
    <w:rsid w:val="00764D44"/>
    <w:rsid w:val="00764E15"/>
    <w:rsid w:val="007651B7"/>
    <w:rsid w:val="0076540A"/>
    <w:rsid w:val="00765855"/>
    <w:rsid w:val="00765F41"/>
    <w:rsid w:val="00765F49"/>
    <w:rsid w:val="00766015"/>
    <w:rsid w:val="007660F9"/>
    <w:rsid w:val="007667D9"/>
    <w:rsid w:val="00766982"/>
    <w:rsid w:val="00766B5F"/>
    <w:rsid w:val="00767205"/>
    <w:rsid w:val="007673BD"/>
    <w:rsid w:val="007673EA"/>
    <w:rsid w:val="0076773C"/>
    <w:rsid w:val="00767852"/>
    <w:rsid w:val="00767D34"/>
    <w:rsid w:val="00770577"/>
    <w:rsid w:val="0077067E"/>
    <w:rsid w:val="00770D11"/>
    <w:rsid w:val="007710F9"/>
    <w:rsid w:val="007712BF"/>
    <w:rsid w:val="0077170E"/>
    <w:rsid w:val="0077186C"/>
    <w:rsid w:val="00771A5A"/>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4F7"/>
    <w:rsid w:val="00776A64"/>
    <w:rsid w:val="00776ADF"/>
    <w:rsid w:val="00776C58"/>
    <w:rsid w:val="00777036"/>
    <w:rsid w:val="00777103"/>
    <w:rsid w:val="0077710D"/>
    <w:rsid w:val="007778FA"/>
    <w:rsid w:val="00777DA8"/>
    <w:rsid w:val="00777FE0"/>
    <w:rsid w:val="007800F5"/>
    <w:rsid w:val="00780241"/>
    <w:rsid w:val="00780521"/>
    <w:rsid w:val="00780E0F"/>
    <w:rsid w:val="007812DE"/>
    <w:rsid w:val="00781566"/>
    <w:rsid w:val="00781795"/>
    <w:rsid w:val="00781A63"/>
    <w:rsid w:val="00781D40"/>
    <w:rsid w:val="007820C9"/>
    <w:rsid w:val="0078243F"/>
    <w:rsid w:val="0078248E"/>
    <w:rsid w:val="00782AAD"/>
    <w:rsid w:val="0078329D"/>
    <w:rsid w:val="007832C4"/>
    <w:rsid w:val="00783690"/>
    <w:rsid w:val="00783801"/>
    <w:rsid w:val="007838B7"/>
    <w:rsid w:val="007838D6"/>
    <w:rsid w:val="00783C09"/>
    <w:rsid w:val="00783D1F"/>
    <w:rsid w:val="00783DE2"/>
    <w:rsid w:val="00783F49"/>
    <w:rsid w:val="00783FE0"/>
    <w:rsid w:val="007842F3"/>
    <w:rsid w:val="007843F4"/>
    <w:rsid w:val="00784A45"/>
    <w:rsid w:val="00784B91"/>
    <w:rsid w:val="00785089"/>
    <w:rsid w:val="007851E1"/>
    <w:rsid w:val="00785225"/>
    <w:rsid w:val="00785300"/>
    <w:rsid w:val="0078568D"/>
    <w:rsid w:val="00785938"/>
    <w:rsid w:val="00785A12"/>
    <w:rsid w:val="00785AA2"/>
    <w:rsid w:val="00785AEE"/>
    <w:rsid w:val="00785FCA"/>
    <w:rsid w:val="00786086"/>
    <w:rsid w:val="007860F7"/>
    <w:rsid w:val="007861EC"/>
    <w:rsid w:val="00786379"/>
    <w:rsid w:val="007864F2"/>
    <w:rsid w:val="00786862"/>
    <w:rsid w:val="00786A58"/>
    <w:rsid w:val="00786B21"/>
    <w:rsid w:val="007875DF"/>
    <w:rsid w:val="00787867"/>
    <w:rsid w:val="0078798D"/>
    <w:rsid w:val="007879D1"/>
    <w:rsid w:val="00787AC4"/>
    <w:rsid w:val="00787C50"/>
    <w:rsid w:val="00787F85"/>
    <w:rsid w:val="0079025C"/>
    <w:rsid w:val="0079048F"/>
    <w:rsid w:val="00790660"/>
    <w:rsid w:val="00790B01"/>
    <w:rsid w:val="00790C4F"/>
    <w:rsid w:val="00790E9E"/>
    <w:rsid w:val="00790FAA"/>
    <w:rsid w:val="0079101C"/>
    <w:rsid w:val="00791401"/>
    <w:rsid w:val="00791D5A"/>
    <w:rsid w:val="00791FC1"/>
    <w:rsid w:val="00792161"/>
    <w:rsid w:val="007921E8"/>
    <w:rsid w:val="0079245C"/>
    <w:rsid w:val="00792757"/>
    <w:rsid w:val="0079279B"/>
    <w:rsid w:val="00792A52"/>
    <w:rsid w:val="00792BEF"/>
    <w:rsid w:val="00792E00"/>
    <w:rsid w:val="00793018"/>
    <w:rsid w:val="00793107"/>
    <w:rsid w:val="007933F8"/>
    <w:rsid w:val="00793602"/>
    <w:rsid w:val="0079381E"/>
    <w:rsid w:val="007939F0"/>
    <w:rsid w:val="007943AF"/>
    <w:rsid w:val="00794728"/>
    <w:rsid w:val="007947CB"/>
    <w:rsid w:val="00794808"/>
    <w:rsid w:val="0079521E"/>
    <w:rsid w:val="00795366"/>
    <w:rsid w:val="00795609"/>
    <w:rsid w:val="0079581E"/>
    <w:rsid w:val="00795C30"/>
    <w:rsid w:val="00795EC4"/>
    <w:rsid w:val="00796650"/>
    <w:rsid w:val="0079687A"/>
    <w:rsid w:val="00796C23"/>
    <w:rsid w:val="00796C84"/>
    <w:rsid w:val="00796EA4"/>
    <w:rsid w:val="00797148"/>
    <w:rsid w:val="00797272"/>
    <w:rsid w:val="00797645"/>
    <w:rsid w:val="00797BC5"/>
    <w:rsid w:val="00797D2E"/>
    <w:rsid w:val="007A01A6"/>
    <w:rsid w:val="007A05FD"/>
    <w:rsid w:val="007A09E6"/>
    <w:rsid w:val="007A1097"/>
    <w:rsid w:val="007A146A"/>
    <w:rsid w:val="007A1A56"/>
    <w:rsid w:val="007A1B2B"/>
    <w:rsid w:val="007A22B8"/>
    <w:rsid w:val="007A23B8"/>
    <w:rsid w:val="007A2603"/>
    <w:rsid w:val="007A2C14"/>
    <w:rsid w:val="007A2C47"/>
    <w:rsid w:val="007A2CBD"/>
    <w:rsid w:val="007A3485"/>
    <w:rsid w:val="007A371C"/>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1BE"/>
    <w:rsid w:val="007B03D2"/>
    <w:rsid w:val="007B0543"/>
    <w:rsid w:val="007B0B6E"/>
    <w:rsid w:val="007B0B9B"/>
    <w:rsid w:val="007B0F02"/>
    <w:rsid w:val="007B1164"/>
    <w:rsid w:val="007B140D"/>
    <w:rsid w:val="007B197C"/>
    <w:rsid w:val="007B1A00"/>
    <w:rsid w:val="007B1F76"/>
    <w:rsid w:val="007B27B4"/>
    <w:rsid w:val="007B2802"/>
    <w:rsid w:val="007B2B1A"/>
    <w:rsid w:val="007B3314"/>
    <w:rsid w:val="007B384D"/>
    <w:rsid w:val="007B3BA0"/>
    <w:rsid w:val="007B3C66"/>
    <w:rsid w:val="007B4113"/>
    <w:rsid w:val="007B431B"/>
    <w:rsid w:val="007B4412"/>
    <w:rsid w:val="007B47D4"/>
    <w:rsid w:val="007B4823"/>
    <w:rsid w:val="007B4EC0"/>
    <w:rsid w:val="007B5135"/>
    <w:rsid w:val="007B5174"/>
    <w:rsid w:val="007B51F1"/>
    <w:rsid w:val="007B541D"/>
    <w:rsid w:val="007B5837"/>
    <w:rsid w:val="007B5BC4"/>
    <w:rsid w:val="007B608C"/>
    <w:rsid w:val="007B6328"/>
    <w:rsid w:val="007B6535"/>
    <w:rsid w:val="007B6657"/>
    <w:rsid w:val="007B6996"/>
    <w:rsid w:val="007B6D2E"/>
    <w:rsid w:val="007B6D7A"/>
    <w:rsid w:val="007B6D8F"/>
    <w:rsid w:val="007B74C4"/>
    <w:rsid w:val="007B7559"/>
    <w:rsid w:val="007B76C3"/>
    <w:rsid w:val="007B76F2"/>
    <w:rsid w:val="007B7A2B"/>
    <w:rsid w:val="007B7BD9"/>
    <w:rsid w:val="007C046C"/>
    <w:rsid w:val="007C11ED"/>
    <w:rsid w:val="007C177D"/>
    <w:rsid w:val="007C1A65"/>
    <w:rsid w:val="007C1DD4"/>
    <w:rsid w:val="007C2272"/>
    <w:rsid w:val="007C22CA"/>
    <w:rsid w:val="007C244B"/>
    <w:rsid w:val="007C263F"/>
    <w:rsid w:val="007C2698"/>
    <w:rsid w:val="007C27BC"/>
    <w:rsid w:val="007C2A32"/>
    <w:rsid w:val="007C2A69"/>
    <w:rsid w:val="007C2CCA"/>
    <w:rsid w:val="007C30CE"/>
    <w:rsid w:val="007C3122"/>
    <w:rsid w:val="007C32C8"/>
    <w:rsid w:val="007C33A4"/>
    <w:rsid w:val="007C348B"/>
    <w:rsid w:val="007C3580"/>
    <w:rsid w:val="007C364B"/>
    <w:rsid w:val="007C36CA"/>
    <w:rsid w:val="007C3A71"/>
    <w:rsid w:val="007C3BDD"/>
    <w:rsid w:val="007C4181"/>
    <w:rsid w:val="007C4686"/>
    <w:rsid w:val="007C472A"/>
    <w:rsid w:val="007C477E"/>
    <w:rsid w:val="007C4BCE"/>
    <w:rsid w:val="007C4EA8"/>
    <w:rsid w:val="007C5026"/>
    <w:rsid w:val="007C518E"/>
    <w:rsid w:val="007C5400"/>
    <w:rsid w:val="007C5554"/>
    <w:rsid w:val="007C57D5"/>
    <w:rsid w:val="007C63CD"/>
    <w:rsid w:val="007C6706"/>
    <w:rsid w:val="007C6777"/>
    <w:rsid w:val="007C69DA"/>
    <w:rsid w:val="007C6AA2"/>
    <w:rsid w:val="007C6B43"/>
    <w:rsid w:val="007C6EB3"/>
    <w:rsid w:val="007C6ECA"/>
    <w:rsid w:val="007C7BDE"/>
    <w:rsid w:val="007C7E1E"/>
    <w:rsid w:val="007D00DF"/>
    <w:rsid w:val="007D02A3"/>
    <w:rsid w:val="007D0435"/>
    <w:rsid w:val="007D0603"/>
    <w:rsid w:val="007D082B"/>
    <w:rsid w:val="007D0BF5"/>
    <w:rsid w:val="007D0C23"/>
    <w:rsid w:val="007D0E2B"/>
    <w:rsid w:val="007D10E0"/>
    <w:rsid w:val="007D1854"/>
    <w:rsid w:val="007D1C4B"/>
    <w:rsid w:val="007D1D3B"/>
    <w:rsid w:val="007D2187"/>
    <w:rsid w:val="007D229D"/>
    <w:rsid w:val="007D25BC"/>
    <w:rsid w:val="007D29CE"/>
    <w:rsid w:val="007D2F8D"/>
    <w:rsid w:val="007D349B"/>
    <w:rsid w:val="007D45FF"/>
    <w:rsid w:val="007D4AB6"/>
    <w:rsid w:val="007D4B22"/>
    <w:rsid w:val="007D4E91"/>
    <w:rsid w:val="007D50FD"/>
    <w:rsid w:val="007D5363"/>
    <w:rsid w:val="007D5449"/>
    <w:rsid w:val="007D5534"/>
    <w:rsid w:val="007D5758"/>
    <w:rsid w:val="007D5923"/>
    <w:rsid w:val="007D5A97"/>
    <w:rsid w:val="007D5C33"/>
    <w:rsid w:val="007D602C"/>
    <w:rsid w:val="007D605B"/>
    <w:rsid w:val="007D7367"/>
    <w:rsid w:val="007D7DE0"/>
    <w:rsid w:val="007D7E0B"/>
    <w:rsid w:val="007D7FEE"/>
    <w:rsid w:val="007E0104"/>
    <w:rsid w:val="007E04A9"/>
    <w:rsid w:val="007E08CF"/>
    <w:rsid w:val="007E0AA8"/>
    <w:rsid w:val="007E0AF4"/>
    <w:rsid w:val="007E0B6F"/>
    <w:rsid w:val="007E0DC6"/>
    <w:rsid w:val="007E16CC"/>
    <w:rsid w:val="007E1820"/>
    <w:rsid w:val="007E1919"/>
    <w:rsid w:val="007E1B74"/>
    <w:rsid w:val="007E1C6B"/>
    <w:rsid w:val="007E1DFE"/>
    <w:rsid w:val="007E22DB"/>
    <w:rsid w:val="007E2398"/>
    <w:rsid w:val="007E24AF"/>
    <w:rsid w:val="007E2959"/>
    <w:rsid w:val="007E2CB4"/>
    <w:rsid w:val="007E3406"/>
    <w:rsid w:val="007E35F2"/>
    <w:rsid w:val="007E3890"/>
    <w:rsid w:val="007E3D2B"/>
    <w:rsid w:val="007E3F5A"/>
    <w:rsid w:val="007E4055"/>
    <w:rsid w:val="007E41E7"/>
    <w:rsid w:val="007E492C"/>
    <w:rsid w:val="007E5278"/>
    <w:rsid w:val="007E536E"/>
    <w:rsid w:val="007E5592"/>
    <w:rsid w:val="007E5788"/>
    <w:rsid w:val="007E5C43"/>
    <w:rsid w:val="007E5DAB"/>
    <w:rsid w:val="007E5F8D"/>
    <w:rsid w:val="007E679C"/>
    <w:rsid w:val="007E6818"/>
    <w:rsid w:val="007E6819"/>
    <w:rsid w:val="007E6F77"/>
    <w:rsid w:val="007E7596"/>
    <w:rsid w:val="007E7B22"/>
    <w:rsid w:val="007E7CEB"/>
    <w:rsid w:val="007E7E4B"/>
    <w:rsid w:val="007E7F34"/>
    <w:rsid w:val="007F0076"/>
    <w:rsid w:val="007F1183"/>
    <w:rsid w:val="007F1A6B"/>
    <w:rsid w:val="007F1BDD"/>
    <w:rsid w:val="007F1C87"/>
    <w:rsid w:val="007F1D7C"/>
    <w:rsid w:val="007F1DCA"/>
    <w:rsid w:val="007F2545"/>
    <w:rsid w:val="007F26D5"/>
    <w:rsid w:val="007F297D"/>
    <w:rsid w:val="007F2BA6"/>
    <w:rsid w:val="007F3088"/>
    <w:rsid w:val="007F32C9"/>
    <w:rsid w:val="007F35A0"/>
    <w:rsid w:val="007F3BD9"/>
    <w:rsid w:val="007F3E1E"/>
    <w:rsid w:val="007F4249"/>
    <w:rsid w:val="007F4643"/>
    <w:rsid w:val="007F4C28"/>
    <w:rsid w:val="007F52F1"/>
    <w:rsid w:val="007F5433"/>
    <w:rsid w:val="007F5B9D"/>
    <w:rsid w:val="007F5E2A"/>
    <w:rsid w:val="007F66D7"/>
    <w:rsid w:val="007F68B8"/>
    <w:rsid w:val="007F6BFE"/>
    <w:rsid w:val="007F6E36"/>
    <w:rsid w:val="007F6F7A"/>
    <w:rsid w:val="007F7420"/>
    <w:rsid w:val="007F75BE"/>
    <w:rsid w:val="007F7B44"/>
    <w:rsid w:val="007F7FB2"/>
    <w:rsid w:val="008000C5"/>
    <w:rsid w:val="00800745"/>
    <w:rsid w:val="0080079F"/>
    <w:rsid w:val="00800B28"/>
    <w:rsid w:val="00801416"/>
    <w:rsid w:val="00801A4E"/>
    <w:rsid w:val="00801F39"/>
    <w:rsid w:val="00802595"/>
    <w:rsid w:val="00802698"/>
    <w:rsid w:val="00802711"/>
    <w:rsid w:val="00802A6A"/>
    <w:rsid w:val="00803081"/>
    <w:rsid w:val="008037C4"/>
    <w:rsid w:val="0080394D"/>
    <w:rsid w:val="00803E7F"/>
    <w:rsid w:val="00804202"/>
    <w:rsid w:val="0080453E"/>
    <w:rsid w:val="0080475D"/>
    <w:rsid w:val="008048F4"/>
    <w:rsid w:val="008049A7"/>
    <w:rsid w:val="00804B47"/>
    <w:rsid w:val="00804C8F"/>
    <w:rsid w:val="00805563"/>
    <w:rsid w:val="00805D15"/>
    <w:rsid w:val="00805E38"/>
    <w:rsid w:val="0080638B"/>
    <w:rsid w:val="00807076"/>
    <w:rsid w:val="0080709E"/>
    <w:rsid w:val="0080764C"/>
    <w:rsid w:val="00807662"/>
    <w:rsid w:val="00807809"/>
    <w:rsid w:val="008078C4"/>
    <w:rsid w:val="00807AA5"/>
    <w:rsid w:val="00807EA8"/>
    <w:rsid w:val="00807EB8"/>
    <w:rsid w:val="00807FD2"/>
    <w:rsid w:val="008102DA"/>
    <w:rsid w:val="00810394"/>
    <w:rsid w:val="0081053C"/>
    <w:rsid w:val="00810583"/>
    <w:rsid w:val="00810594"/>
    <w:rsid w:val="00810B9B"/>
    <w:rsid w:val="00810C40"/>
    <w:rsid w:val="00810C97"/>
    <w:rsid w:val="00810DB7"/>
    <w:rsid w:val="0081130A"/>
    <w:rsid w:val="00811333"/>
    <w:rsid w:val="008113A3"/>
    <w:rsid w:val="008114B8"/>
    <w:rsid w:val="00811668"/>
    <w:rsid w:val="00811BE4"/>
    <w:rsid w:val="00812471"/>
    <w:rsid w:val="008125FD"/>
    <w:rsid w:val="00812815"/>
    <w:rsid w:val="00812912"/>
    <w:rsid w:val="00812942"/>
    <w:rsid w:val="00812A2A"/>
    <w:rsid w:val="008130E7"/>
    <w:rsid w:val="008134CB"/>
    <w:rsid w:val="0081365B"/>
    <w:rsid w:val="00813897"/>
    <w:rsid w:val="00813B0C"/>
    <w:rsid w:val="00813B7A"/>
    <w:rsid w:val="00813C44"/>
    <w:rsid w:val="008141F0"/>
    <w:rsid w:val="0081426B"/>
    <w:rsid w:val="008144C5"/>
    <w:rsid w:val="0081521B"/>
    <w:rsid w:val="00815479"/>
    <w:rsid w:val="00815825"/>
    <w:rsid w:val="00815A5C"/>
    <w:rsid w:val="00815BDC"/>
    <w:rsid w:val="0081622F"/>
    <w:rsid w:val="008164EA"/>
    <w:rsid w:val="00816E7C"/>
    <w:rsid w:val="0081715C"/>
    <w:rsid w:val="00817873"/>
    <w:rsid w:val="00820451"/>
    <w:rsid w:val="008207F6"/>
    <w:rsid w:val="00820CF6"/>
    <w:rsid w:val="00820F1C"/>
    <w:rsid w:val="00821262"/>
    <w:rsid w:val="008212DD"/>
    <w:rsid w:val="008218B7"/>
    <w:rsid w:val="00821EEC"/>
    <w:rsid w:val="008225CE"/>
    <w:rsid w:val="008226F0"/>
    <w:rsid w:val="008227BC"/>
    <w:rsid w:val="00822AEC"/>
    <w:rsid w:val="00822E62"/>
    <w:rsid w:val="00822EB8"/>
    <w:rsid w:val="008230D6"/>
    <w:rsid w:val="00823238"/>
    <w:rsid w:val="0082337E"/>
    <w:rsid w:val="0082347E"/>
    <w:rsid w:val="00823550"/>
    <w:rsid w:val="008236C5"/>
    <w:rsid w:val="00823E7D"/>
    <w:rsid w:val="00823F98"/>
    <w:rsid w:val="00824171"/>
    <w:rsid w:val="0082438E"/>
    <w:rsid w:val="00824E40"/>
    <w:rsid w:val="00824EDE"/>
    <w:rsid w:val="0082545D"/>
    <w:rsid w:val="00825489"/>
    <w:rsid w:val="00825C51"/>
    <w:rsid w:val="00825D71"/>
    <w:rsid w:val="00825DF1"/>
    <w:rsid w:val="0082619D"/>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1DC"/>
    <w:rsid w:val="008313B0"/>
    <w:rsid w:val="00831538"/>
    <w:rsid w:val="00831A6B"/>
    <w:rsid w:val="00831F08"/>
    <w:rsid w:val="00831F50"/>
    <w:rsid w:val="0083206E"/>
    <w:rsid w:val="0083212F"/>
    <w:rsid w:val="008321FA"/>
    <w:rsid w:val="008329DB"/>
    <w:rsid w:val="008332B4"/>
    <w:rsid w:val="008334B7"/>
    <w:rsid w:val="008336FF"/>
    <w:rsid w:val="00833AFA"/>
    <w:rsid w:val="00833DD1"/>
    <w:rsid w:val="00834526"/>
    <w:rsid w:val="00834719"/>
    <w:rsid w:val="0083471B"/>
    <w:rsid w:val="00834A0F"/>
    <w:rsid w:val="00834F36"/>
    <w:rsid w:val="00835074"/>
    <w:rsid w:val="008352BE"/>
    <w:rsid w:val="0083594F"/>
    <w:rsid w:val="00835EA5"/>
    <w:rsid w:val="00835FDA"/>
    <w:rsid w:val="0083644E"/>
    <w:rsid w:val="00836702"/>
    <w:rsid w:val="00836A4F"/>
    <w:rsid w:val="00836DDA"/>
    <w:rsid w:val="00836EF0"/>
    <w:rsid w:val="008370A9"/>
    <w:rsid w:val="008375F9"/>
    <w:rsid w:val="0083775B"/>
    <w:rsid w:val="008403FA"/>
    <w:rsid w:val="00840D81"/>
    <w:rsid w:val="00840DFB"/>
    <w:rsid w:val="00840EEC"/>
    <w:rsid w:val="008411FB"/>
    <w:rsid w:val="00841202"/>
    <w:rsid w:val="00841303"/>
    <w:rsid w:val="00841C54"/>
    <w:rsid w:val="00841F95"/>
    <w:rsid w:val="00842269"/>
    <w:rsid w:val="008423CE"/>
    <w:rsid w:val="0084291E"/>
    <w:rsid w:val="00842D21"/>
    <w:rsid w:val="00842D2B"/>
    <w:rsid w:val="00842F95"/>
    <w:rsid w:val="00843072"/>
    <w:rsid w:val="008432D3"/>
    <w:rsid w:val="008436A2"/>
    <w:rsid w:val="008445F6"/>
    <w:rsid w:val="00844875"/>
    <w:rsid w:val="008448E9"/>
    <w:rsid w:val="00844AD5"/>
    <w:rsid w:val="00844B28"/>
    <w:rsid w:val="00844B85"/>
    <w:rsid w:val="00845010"/>
    <w:rsid w:val="0084503F"/>
    <w:rsid w:val="00845583"/>
    <w:rsid w:val="0084589F"/>
    <w:rsid w:val="0084596B"/>
    <w:rsid w:val="00845B57"/>
    <w:rsid w:val="00846205"/>
    <w:rsid w:val="00846267"/>
    <w:rsid w:val="0084627B"/>
    <w:rsid w:val="0084645D"/>
    <w:rsid w:val="0084654E"/>
    <w:rsid w:val="00846560"/>
    <w:rsid w:val="0084659B"/>
    <w:rsid w:val="00846844"/>
    <w:rsid w:val="00846CDC"/>
    <w:rsid w:val="00846F12"/>
    <w:rsid w:val="00846F26"/>
    <w:rsid w:val="00847067"/>
    <w:rsid w:val="008472C8"/>
    <w:rsid w:val="008472D2"/>
    <w:rsid w:val="00847833"/>
    <w:rsid w:val="00847A28"/>
    <w:rsid w:val="00850090"/>
    <w:rsid w:val="008500A9"/>
    <w:rsid w:val="00850A6C"/>
    <w:rsid w:val="00850BE2"/>
    <w:rsid w:val="00850DE6"/>
    <w:rsid w:val="00851F61"/>
    <w:rsid w:val="0085205A"/>
    <w:rsid w:val="0085232C"/>
    <w:rsid w:val="00852345"/>
    <w:rsid w:val="00852B38"/>
    <w:rsid w:val="00852C4A"/>
    <w:rsid w:val="00852C8B"/>
    <w:rsid w:val="00853053"/>
    <w:rsid w:val="0085362D"/>
    <w:rsid w:val="008536DA"/>
    <w:rsid w:val="008538DB"/>
    <w:rsid w:val="00853987"/>
    <w:rsid w:val="00853B92"/>
    <w:rsid w:val="00854485"/>
    <w:rsid w:val="00854507"/>
    <w:rsid w:val="00854775"/>
    <w:rsid w:val="00854A92"/>
    <w:rsid w:val="00854AFC"/>
    <w:rsid w:val="00854E25"/>
    <w:rsid w:val="0085546B"/>
    <w:rsid w:val="00855D27"/>
    <w:rsid w:val="008562E1"/>
    <w:rsid w:val="008563C6"/>
    <w:rsid w:val="00856840"/>
    <w:rsid w:val="00856B69"/>
    <w:rsid w:val="00857470"/>
    <w:rsid w:val="008577AF"/>
    <w:rsid w:val="008578D4"/>
    <w:rsid w:val="008579A6"/>
    <w:rsid w:val="0086000C"/>
    <w:rsid w:val="008601F2"/>
    <w:rsid w:val="00860281"/>
    <w:rsid w:val="008602BB"/>
    <w:rsid w:val="00860834"/>
    <w:rsid w:val="00860EA0"/>
    <w:rsid w:val="00860FAB"/>
    <w:rsid w:val="00861081"/>
    <w:rsid w:val="00861101"/>
    <w:rsid w:val="00861311"/>
    <w:rsid w:val="0086135C"/>
    <w:rsid w:val="00861370"/>
    <w:rsid w:val="00861AF5"/>
    <w:rsid w:val="008621B3"/>
    <w:rsid w:val="0086233C"/>
    <w:rsid w:val="00862CAF"/>
    <w:rsid w:val="008636FA"/>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67E39"/>
    <w:rsid w:val="0087034F"/>
    <w:rsid w:val="008704DF"/>
    <w:rsid w:val="00870765"/>
    <w:rsid w:val="008708CF"/>
    <w:rsid w:val="00870F09"/>
    <w:rsid w:val="00870F1D"/>
    <w:rsid w:val="00871113"/>
    <w:rsid w:val="008715CB"/>
    <w:rsid w:val="00871D49"/>
    <w:rsid w:val="008721A0"/>
    <w:rsid w:val="008725BE"/>
    <w:rsid w:val="00872716"/>
    <w:rsid w:val="008727CD"/>
    <w:rsid w:val="008727D8"/>
    <w:rsid w:val="00872852"/>
    <w:rsid w:val="00872ABD"/>
    <w:rsid w:val="00872B1F"/>
    <w:rsid w:val="008730AA"/>
    <w:rsid w:val="008732E8"/>
    <w:rsid w:val="008732FF"/>
    <w:rsid w:val="00873328"/>
    <w:rsid w:val="0087348D"/>
    <w:rsid w:val="00873EB9"/>
    <w:rsid w:val="008742AF"/>
    <w:rsid w:val="00874B42"/>
    <w:rsid w:val="00874D8C"/>
    <w:rsid w:val="0087514F"/>
    <w:rsid w:val="008759AC"/>
    <w:rsid w:val="00875A2E"/>
    <w:rsid w:val="00875CD3"/>
    <w:rsid w:val="00876830"/>
    <w:rsid w:val="008768BA"/>
    <w:rsid w:val="00876BC7"/>
    <w:rsid w:val="00876E08"/>
    <w:rsid w:val="00876EAC"/>
    <w:rsid w:val="00877018"/>
    <w:rsid w:val="00877975"/>
    <w:rsid w:val="00880672"/>
    <w:rsid w:val="00880758"/>
    <w:rsid w:val="008811B0"/>
    <w:rsid w:val="008814CC"/>
    <w:rsid w:val="00881A1B"/>
    <w:rsid w:val="00881C82"/>
    <w:rsid w:val="00881F0A"/>
    <w:rsid w:val="00882A32"/>
    <w:rsid w:val="008831A8"/>
    <w:rsid w:val="00883406"/>
    <w:rsid w:val="00883F73"/>
    <w:rsid w:val="0088426E"/>
    <w:rsid w:val="00884348"/>
    <w:rsid w:val="00884D2F"/>
    <w:rsid w:val="00884DA4"/>
    <w:rsid w:val="00885159"/>
    <w:rsid w:val="00885267"/>
    <w:rsid w:val="008854C4"/>
    <w:rsid w:val="008858A3"/>
    <w:rsid w:val="00885968"/>
    <w:rsid w:val="00885BBF"/>
    <w:rsid w:val="00885F60"/>
    <w:rsid w:val="008861D3"/>
    <w:rsid w:val="00886303"/>
    <w:rsid w:val="00886B6E"/>
    <w:rsid w:val="00886BDE"/>
    <w:rsid w:val="00886E96"/>
    <w:rsid w:val="0088798C"/>
    <w:rsid w:val="00887CC1"/>
    <w:rsid w:val="00887D0A"/>
    <w:rsid w:val="00887FF0"/>
    <w:rsid w:val="0089049E"/>
    <w:rsid w:val="00890545"/>
    <w:rsid w:val="00890838"/>
    <w:rsid w:val="0089091A"/>
    <w:rsid w:val="00891463"/>
    <w:rsid w:val="008916F1"/>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6B4"/>
    <w:rsid w:val="008937F6"/>
    <w:rsid w:val="00893E62"/>
    <w:rsid w:val="008948B8"/>
    <w:rsid w:val="00895015"/>
    <w:rsid w:val="0089550A"/>
    <w:rsid w:val="00895DD3"/>
    <w:rsid w:val="00895F4B"/>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1D8"/>
    <w:rsid w:val="008A125A"/>
    <w:rsid w:val="008A125C"/>
    <w:rsid w:val="008A12C6"/>
    <w:rsid w:val="008A143D"/>
    <w:rsid w:val="008A19D3"/>
    <w:rsid w:val="008A26C6"/>
    <w:rsid w:val="008A26D3"/>
    <w:rsid w:val="008A2952"/>
    <w:rsid w:val="008A300B"/>
    <w:rsid w:val="008A3042"/>
    <w:rsid w:val="008A3134"/>
    <w:rsid w:val="008A31E8"/>
    <w:rsid w:val="008A31F7"/>
    <w:rsid w:val="008A3450"/>
    <w:rsid w:val="008A35DA"/>
    <w:rsid w:val="008A38F2"/>
    <w:rsid w:val="008A3B88"/>
    <w:rsid w:val="008A3E27"/>
    <w:rsid w:val="008A4229"/>
    <w:rsid w:val="008A431B"/>
    <w:rsid w:val="008A43D8"/>
    <w:rsid w:val="008A44B6"/>
    <w:rsid w:val="008A4612"/>
    <w:rsid w:val="008A4977"/>
    <w:rsid w:val="008A5077"/>
    <w:rsid w:val="008A53E6"/>
    <w:rsid w:val="008A5BD2"/>
    <w:rsid w:val="008A5BEF"/>
    <w:rsid w:val="008A5C16"/>
    <w:rsid w:val="008A615E"/>
    <w:rsid w:val="008A6926"/>
    <w:rsid w:val="008A6A68"/>
    <w:rsid w:val="008A6A80"/>
    <w:rsid w:val="008A759D"/>
    <w:rsid w:val="008A79F0"/>
    <w:rsid w:val="008A7BDD"/>
    <w:rsid w:val="008A7C31"/>
    <w:rsid w:val="008B0618"/>
    <w:rsid w:val="008B0C16"/>
    <w:rsid w:val="008B12AF"/>
    <w:rsid w:val="008B140D"/>
    <w:rsid w:val="008B1836"/>
    <w:rsid w:val="008B1A1D"/>
    <w:rsid w:val="008B1B28"/>
    <w:rsid w:val="008B1F69"/>
    <w:rsid w:val="008B1FC0"/>
    <w:rsid w:val="008B1FE2"/>
    <w:rsid w:val="008B2035"/>
    <w:rsid w:val="008B2488"/>
    <w:rsid w:val="008B2DAC"/>
    <w:rsid w:val="008B3D4C"/>
    <w:rsid w:val="008B3EB8"/>
    <w:rsid w:val="008B43D4"/>
    <w:rsid w:val="008B4600"/>
    <w:rsid w:val="008B4650"/>
    <w:rsid w:val="008B4D0A"/>
    <w:rsid w:val="008B4D8B"/>
    <w:rsid w:val="008B4FF4"/>
    <w:rsid w:val="008B5A26"/>
    <w:rsid w:val="008B5BFA"/>
    <w:rsid w:val="008B61AB"/>
    <w:rsid w:val="008B6359"/>
    <w:rsid w:val="008B64BF"/>
    <w:rsid w:val="008B65D8"/>
    <w:rsid w:val="008B6DA9"/>
    <w:rsid w:val="008B6F4B"/>
    <w:rsid w:val="008B72C4"/>
    <w:rsid w:val="008B7302"/>
    <w:rsid w:val="008B7AEC"/>
    <w:rsid w:val="008B7EEF"/>
    <w:rsid w:val="008C01E9"/>
    <w:rsid w:val="008C06D4"/>
    <w:rsid w:val="008C07EB"/>
    <w:rsid w:val="008C0821"/>
    <w:rsid w:val="008C0A56"/>
    <w:rsid w:val="008C0DDC"/>
    <w:rsid w:val="008C0E2F"/>
    <w:rsid w:val="008C0E47"/>
    <w:rsid w:val="008C17E1"/>
    <w:rsid w:val="008C18B2"/>
    <w:rsid w:val="008C20C8"/>
    <w:rsid w:val="008C27BC"/>
    <w:rsid w:val="008C2B05"/>
    <w:rsid w:val="008C2B8E"/>
    <w:rsid w:val="008C2D6D"/>
    <w:rsid w:val="008C2E6A"/>
    <w:rsid w:val="008C3561"/>
    <w:rsid w:val="008C39C5"/>
    <w:rsid w:val="008C3B8F"/>
    <w:rsid w:val="008C3C77"/>
    <w:rsid w:val="008C4116"/>
    <w:rsid w:val="008C4536"/>
    <w:rsid w:val="008C4692"/>
    <w:rsid w:val="008C4FA6"/>
    <w:rsid w:val="008C4FB4"/>
    <w:rsid w:val="008C513F"/>
    <w:rsid w:val="008C51E3"/>
    <w:rsid w:val="008C5778"/>
    <w:rsid w:val="008C5947"/>
    <w:rsid w:val="008C5E9A"/>
    <w:rsid w:val="008C6168"/>
    <w:rsid w:val="008C650B"/>
    <w:rsid w:val="008C66AA"/>
    <w:rsid w:val="008C66C7"/>
    <w:rsid w:val="008C6EA6"/>
    <w:rsid w:val="008C7AD4"/>
    <w:rsid w:val="008C7B4F"/>
    <w:rsid w:val="008C7BEF"/>
    <w:rsid w:val="008C7EC0"/>
    <w:rsid w:val="008D0359"/>
    <w:rsid w:val="008D0497"/>
    <w:rsid w:val="008D0562"/>
    <w:rsid w:val="008D07B8"/>
    <w:rsid w:val="008D0A50"/>
    <w:rsid w:val="008D1098"/>
    <w:rsid w:val="008D165F"/>
    <w:rsid w:val="008D19A7"/>
    <w:rsid w:val="008D1C99"/>
    <w:rsid w:val="008D2349"/>
    <w:rsid w:val="008D2443"/>
    <w:rsid w:val="008D26CC"/>
    <w:rsid w:val="008D2E0C"/>
    <w:rsid w:val="008D30FD"/>
    <w:rsid w:val="008D3196"/>
    <w:rsid w:val="008D3324"/>
    <w:rsid w:val="008D3368"/>
    <w:rsid w:val="008D33E4"/>
    <w:rsid w:val="008D3406"/>
    <w:rsid w:val="008D3726"/>
    <w:rsid w:val="008D384C"/>
    <w:rsid w:val="008D3B2D"/>
    <w:rsid w:val="008D3D69"/>
    <w:rsid w:val="008D4368"/>
    <w:rsid w:val="008D4A26"/>
    <w:rsid w:val="008D4C43"/>
    <w:rsid w:val="008D53EE"/>
    <w:rsid w:val="008D5511"/>
    <w:rsid w:val="008D5930"/>
    <w:rsid w:val="008D6084"/>
    <w:rsid w:val="008D6611"/>
    <w:rsid w:val="008D6740"/>
    <w:rsid w:val="008D6D0B"/>
    <w:rsid w:val="008D6D9B"/>
    <w:rsid w:val="008D6E00"/>
    <w:rsid w:val="008D7202"/>
    <w:rsid w:val="008D72E6"/>
    <w:rsid w:val="008D72F7"/>
    <w:rsid w:val="008D7396"/>
    <w:rsid w:val="008D7C5A"/>
    <w:rsid w:val="008D7E6D"/>
    <w:rsid w:val="008D7F16"/>
    <w:rsid w:val="008E00D0"/>
    <w:rsid w:val="008E023F"/>
    <w:rsid w:val="008E051A"/>
    <w:rsid w:val="008E052A"/>
    <w:rsid w:val="008E155C"/>
    <w:rsid w:val="008E1A1F"/>
    <w:rsid w:val="008E1A29"/>
    <w:rsid w:val="008E1A64"/>
    <w:rsid w:val="008E1B1E"/>
    <w:rsid w:val="008E1E73"/>
    <w:rsid w:val="008E1ED6"/>
    <w:rsid w:val="008E1FE4"/>
    <w:rsid w:val="008E2253"/>
    <w:rsid w:val="008E2797"/>
    <w:rsid w:val="008E2910"/>
    <w:rsid w:val="008E2C0F"/>
    <w:rsid w:val="008E2CCE"/>
    <w:rsid w:val="008E3389"/>
    <w:rsid w:val="008E3558"/>
    <w:rsid w:val="008E35BF"/>
    <w:rsid w:val="008E3730"/>
    <w:rsid w:val="008E3756"/>
    <w:rsid w:val="008E46FA"/>
    <w:rsid w:val="008E4E05"/>
    <w:rsid w:val="008E55E1"/>
    <w:rsid w:val="008E5991"/>
    <w:rsid w:val="008E6A3D"/>
    <w:rsid w:val="008E6B33"/>
    <w:rsid w:val="008E6D8A"/>
    <w:rsid w:val="008E76C9"/>
    <w:rsid w:val="008E77A1"/>
    <w:rsid w:val="008E78E9"/>
    <w:rsid w:val="008E7C9D"/>
    <w:rsid w:val="008F0554"/>
    <w:rsid w:val="008F06A2"/>
    <w:rsid w:val="008F0B33"/>
    <w:rsid w:val="008F0CD7"/>
    <w:rsid w:val="008F0D5D"/>
    <w:rsid w:val="008F0F8B"/>
    <w:rsid w:val="008F10CE"/>
    <w:rsid w:val="008F15EA"/>
    <w:rsid w:val="008F16D5"/>
    <w:rsid w:val="008F22D5"/>
    <w:rsid w:val="008F27C7"/>
    <w:rsid w:val="008F286B"/>
    <w:rsid w:val="008F3AD8"/>
    <w:rsid w:val="008F3DCC"/>
    <w:rsid w:val="008F4787"/>
    <w:rsid w:val="008F4B13"/>
    <w:rsid w:val="008F4C6F"/>
    <w:rsid w:val="008F4D3D"/>
    <w:rsid w:val="008F4E79"/>
    <w:rsid w:val="008F4E88"/>
    <w:rsid w:val="008F50A6"/>
    <w:rsid w:val="008F51FC"/>
    <w:rsid w:val="008F5280"/>
    <w:rsid w:val="008F5A1D"/>
    <w:rsid w:val="008F5CA9"/>
    <w:rsid w:val="008F6083"/>
    <w:rsid w:val="008F64A9"/>
    <w:rsid w:val="008F677C"/>
    <w:rsid w:val="008F68C6"/>
    <w:rsid w:val="008F6979"/>
    <w:rsid w:val="008F6E57"/>
    <w:rsid w:val="008F71DC"/>
    <w:rsid w:val="008F7250"/>
    <w:rsid w:val="008F7297"/>
    <w:rsid w:val="008F759F"/>
    <w:rsid w:val="008F7FF9"/>
    <w:rsid w:val="009001F7"/>
    <w:rsid w:val="0090044F"/>
    <w:rsid w:val="00900D1F"/>
    <w:rsid w:val="00900ED2"/>
    <w:rsid w:val="00901348"/>
    <w:rsid w:val="0090177D"/>
    <w:rsid w:val="00901A42"/>
    <w:rsid w:val="00901CD1"/>
    <w:rsid w:val="00901D90"/>
    <w:rsid w:val="009026C9"/>
    <w:rsid w:val="00902AC5"/>
    <w:rsid w:val="00902DB3"/>
    <w:rsid w:val="009031E8"/>
    <w:rsid w:val="00903B1A"/>
    <w:rsid w:val="00903CCA"/>
    <w:rsid w:val="009040AA"/>
    <w:rsid w:val="00904F14"/>
    <w:rsid w:val="00905031"/>
    <w:rsid w:val="009052C0"/>
    <w:rsid w:val="0090567B"/>
    <w:rsid w:val="00905730"/>
    <w:rsid w:val="00905957"/>
    <w:rsid w:val="00905BEE"/>
    <w:rsid w:val="0090692F"/>
    <w:rsid w:val="00906C3D"/>
    <w:rsid w:val="0090709D"/>
    <w:rsid w:val="00907749"/>
    <w:rsid w:val="00907A52"/>
    <w:rsid w:val="00910716"/>
    <w:rsid w:val="00910751"/>
    <w:rsid w:val="00910990"/>
    <w:rsid w:val="00910E06"/>
    <w:rsid w:val="0091105B"/>
    <w:rsid w:val="009116AD"/>
    <w:rsid w:val="009116DB"/>
    <w:rsid w:val="00911941"/>
    <w:rsid w:val="0091198C"/>
    <w:rsid w:val="00911A16"/>
    <w:rsid w:val="00911B2D"/>
    <w:rsid w:val="00911B93"/>
    <w:rsid w:val="00911D99"/>
    <w:rsid w:val="00912881"/>
    <w:rsid w:val="00912AD2"/>
    <w:rsid w:val="00912B89"/>
    <w:rsid w:val="00912D89"/>
    <w:rsid w:val="009131EE"/>
    <w:rsid w:val="009133EF"/>
    <w:rsid w:val="009134A6"/>
    <w:rsid w:val="00913AD8"/>
    <w:rsid w:val="00915095"/>
    <w:rsid w:val="009152CB"/>
    <w:rsid w:val="0091534A"/>
    <w:rsid w:val="0091580F"/>
    <w:rsid w:val="009158DF"/>
    <w:rsid w:val="00916196"/>
    <w:rsid w:val="00916382"/>
    <w:rsid w:val="00916905"/>
    <w:rsid w:val="00916BCF"/>
    <w:rsid w:val="00916BF6"/>
    <w:rsid w:val="0091707E"/>
    <w:rsid w:val="009170BB"/>
    <w:rsid w:val="009170D3"/>
    <w:rsid w:val="0091712A"/>
    <w:rsid w:val="00917241"/>
    <w:rsid w:val="0091727B"/>
    <w:rsid w:val="0091745D"/>
    <w:rsid w:val="00917B5E"/>
    <w:rsid w:val="009201EE"/>
    <w:rsid w:val="009205D3"/>
    <w:rsid w:val="00920F57"/>
    <w:rsid w:val="00921411"/>
    <w:rsid w:val="00921449"/>
    <w:rsid w:val="00921B1C"/>
    <w:rsid w:val="00921E43"/>
    <w:rsid w:val="00921F13"/>
    <w:rsid w:val="00922379"/>
    <w:rsid w:val="00922550"/>
    <w:rsid w:val="00922660"/>
    <w:rsid w:val="00922AFF"/>
    <w:rsid w:val="00922B08"/>
    <w:rsid w:val="00922C1B"/>
    <w:rsid w:val="00923921"/>
    <w:rsid w:val="00923981"/>
    <w:rsid w:val="00924100"/>
    <w:rsid w:val="009241E5"/>
    <w:rsid w:val="009247D8"/>
    <w:rsid w:val="00924BB6"/>
    <w:rsid w:val="00924D79"/>
    <w:rsid w:val="00924DFE"/>
    <w:rsid w:val="0092539E"/>
    <w:rsid w:val="009255EB"/>
    <w:rsid w:val="00925652"/>
    <w:rsid w:val="00925EA0"/>
    <w:rsid w:val="00925EFE"/>
    <w:rsid w:val="009260F5"/>
    <w:rsid w:val="00926150"/>
    <w:rsid w:val="00926221"/>
    <w:rsid w:val="0092623F"/>
    <w:rsid w:val="00926B1B"/>
    <w:rsid w:val="00927A7F"/>
    <w:rsid w:val="00927C36"/>
    <w:rsid w:val="00930297"/>
    <w:rsid w:val="00930413"/>
    <w:rsid w:val="009304ED"/>
    <w:rsid w:val="0093064D"/>
    <w:rsid w:val="00930CD3"/>
    <w:rsid w:val="00930DCE"/>
    <w:rsid w:val="0093183F"/>
    <w:rsid w:val="00931850"/>
    <w:rsid w:val="00931909"/>
    <w:rsid w:val="0093220A"/>
    <w:rsid w:val="00932326"/>
    <w:rsid w:val="0093234A"/>
    <w:rsid w:val="009329EE"/>
    <w:rsid w:val="00932B0C"/>
    <w:rsid w:val="00932DED"/>
    <w:rsid w:val="00933162"/>
    <w:rsid w:val="009331EA"/>
    <w:rsid w:val="009336CF"/>
    <w:rsid w:val="00933732"/>
    <w:rsid w:val="009337C6"/>
    <w:rsid w:val="00933BEE"/>
    <w:rsid w:val="00933E9E"/>
    <w:rsid w:val="00934640"/>
    <w:rsid w:val="009347B4"/>
    <w:rsid w:val="00934E7D"/>
    <w:rsid w:val="00934EB8"/>
    <w:rsid w:val="009351EB"/>
    <w:rsid w:val="00935830"/>
    <w:rsid w:val="00935A91"/>
    <w:rsid w:val="009363B5"/>
    <w:rsid w:val="00936592"/>
    <w:rsid w:val="009368A6"/>
    <w:rsid w:val="009368D7"/>
    <w:rsid w:val="00936A6C"/>
    <w:rsid w:val="00936BF1"/>
    <w:rsid w:val="009372FC"/>
    <w:rsid w:val="0093741E"/>
    <w:rsid w:val="00937573"/>
    <w:rsid w:val="009376D1"/>
    <w:rsid w:val="009401D3"/>
    <w:rsid w:val="009404AB"/>
    <w:rsid w:val="00940702"/>
    <w:rsid w:val="0094073F"/>
    <w:rsid w:val="009407C5"/>
    <w:rsid w:val="00940A91"/>
    <w:rsid w:val="00940AF7"/>
    <w:rsid w:val="0094155E"/>
    <w:rsid w:val="00941868"/>
    <w:rsid w:val="00941B9F"/>
    <w:rsid w:val="00942003"/>
    <w:rsid w:val="0094228A"/>
    <w:rsid w:val="00942585"/>
    <w:rsid w:val="0094266F"/>
    <w:rsid w:val="0094287B"/>
    <w:rsid w:val="00942A6D"/>
    <w:rsid w:val="00942E27"/>
    <w:rsid w:val="00942F07"/>
    <w:rsid w:val="00943105"/>
    <w:rsid w:val="009432EB"/>
    <w:rsid w:val="0094374C"/>
    <w:rsid w:val="00944072"/>
    <w:rsid w:val="009445E0"/>
    <w:rsid w:val="0094461A"/>
    <w:rsid w:val="00944F33"/>
    <w:rsid w:val="00944FA0"/>
    <w:rsid w:val="0094513E"/>
    <w:rsid w:val="0094554E"/>
    <w:rsid w:val="00945E56"/>
    <w:rsid w:val="009460BE"/>
    <w:rsid w:val="0094690E"/>
    <w:rsid w:val="0094707D"/>
    <w:rsid w:val="009472D7"/>
    <w:rsid w:val="00947567"/>
    <w:rsid w:val="00947943"/>
    <w:rsid w:val="00947B3D"/>
    <w:rsid w:val="00947C4B"/>
    <w:rsid w:val="0095055C"/>
    <w:rsid w:val="009506F2"/>
    <w:rsid w:val="00950766"/>
    <w:rsid w:val="009508C2"/>
    <w:rsid w:val="00950923"/>
    <w:rsid w:val="009510E7"/>
    <w:rsid w:val="009512BA"/>
    <w:rsid w:val="0095142B"/>
    <w:rsid w:val="00951434"/>
    <w:rsid w:val="00951494"/>
    <w:rsid w:val="00951782"/>
    <w:rsid w:val="009517F4"/>
    <w:rsid w:val="00951A4A"/>
    <w:rsid w:val="00951CE6"/>
    <w:rsid w:val="00951D98"/>
    <w:rsid w:val="00951F27"/>
    <w:rsid w:val="009522DF"/>
    <w:rsid w:val="009523EA"/>
    <w:rsid w:val="0095266F"/>
    <w:rsid w:val="00952A68"/>
    <w:rsid w:val="00953625"/>
    <w:rsid w:val="009536CB"/>
    <w:rsid w:val="00953E72"/>
    <w:rsid w:val="00953F59"/>
    <w:rsid w:val="00954232"/>
    <w:rsid w:val="009543A6"/>
    <w:rsid w:val="009545AA"/>
    <w:rsid w:val="00954751"/>
    <w:rsid w:val="00954AD6"/>
    <w:rsid w:val="00954CD6"/>
    <w:rsid w:val="00954D1C"/>
    <w:rsid w:val="00954E80"/>
    <w:rsid w:val="00954ED4"/>
    <w:rsid w:val="009557CE"/>
    <w:rsid w:val="0095591B"/>
    <w:rsid w:val="00955B2B"/>
    <w:rsid w:val="00955DFD"/>
    <w:rsid w:val="0095655D"/>
    <w:rsid w:val="00956D8F"/>
    <w:rsid w:val="009570F3"/>
    <w:rsid w:val="00957195"/>
    <w:rsid w:val="00957483"/>
    <w:rsid w:val="0095767B"/>
    <w:rsid w:val="00957C63"/>
    <w:rsid w:val="00957C98"/>
    <w:rsid w:val="00957D10"/>
    <w:rsid w:val="00957E7F"/>
    <w:rsid w:val="0096015E"/>
    <w:rsid w:val="0096021A"/>
    <w:rsid w:val="009602AB"/>
    <w:rsid w:val="00960449"/>
    <w:rsid w:val="009607FD"/>
    <w:rsid w:val="00960900"/>
    <w:rsid w:val="00960947"/>
    <w:rsid w:val="00960D3C"/>
    <w:rsid w:val="00960E04"/>
    <w:rsid w:val="00961169"/>
    <w:rsid w:val="00961250"/>
    <w:rsid w:val="00961429"/>
    <w:rsid w:val="009616C2"/>
    <w:rsid w:val="00961754"/>
    <w:rsid w:val="00961A1A"/>
    <w:rsid w:val="00961A4C"/>
    <w:rsid w:val="00961B10"/>
    <w:rsid w:val="00961C7B"/>
    <w:rsid w:val="00961F5A"/>
    <w:rsid w:val="00961F8C"/>
    <w:rsid w:val="009620B0"/>
    <w:rsid w:val="00962159"/>
    <w:rsid w:val="009621A5"/>
    <w:rsid w:val="009623CA"/>
    <w:rsid w:val="0096287B"/>
    <w:rsid w:val="009628F7"/>
    <w:rsid w:val="0096335F"/>
    <w:rsid w:val="009637FD"/>
    <w:rsid w:val="00963DD1"/>
    <w:rsid w:val="0096411E"/>
    <w:rsid w:val="0096416C"/>
    <w:rsid w:val="00964B7E"/>
    <w:rsid w:val="0096535C"/>
    <w:rsid w:val="00965706"/>
    <w:rsid w:val="009658AB"/>
    <w:rsid w:val="00965BD5"/>
    <w:rsid w:val="00965C39"/>
    <w:rsid w:val="00965CE0"/>
    <w:rsid w:val="00965E31"/>
    <w:rsid w:val="00966A50"/>
    <w:rsid w:val="00966CA6"/>
    <w:rsid w:val="00966ED7"/>
    <w:rsid w:val="00967ADB"/>
    <w:rsid w:val="00967CBE"/>
    <w:rsid w:val="00967D68"/>
    <w:rsid w:val="0097010A"/>
    <w:rsid w:val="009705D2"/>
    <w:rsid w:val="009706D4"/>
    <w:rsid w:val="0097087A"/>
    <w:rsid w:val="00970B6A"/>
    <w:rsid w:val="00970CC4"/>
    <w:rsid w:val="00970D7B"/>
    <w:rsid w:val="00971F5A"/>
    <w:rsid w:val="00972956"/>
    <w:rsid w:val="00972B1E"/>
    <w:rsid w:val="00972B93"/>
    <w:rsid w:val="00972C5B"/>
    <w:rsid w:val="00972E55"/>
    <w:rsid w:val="00972F49"/>
    <w:rsid w:val="00973101"/>
    <w:rsid w:val="00973522"/>
    <w:rsid w:val="00973700"/>
    <w:rsid w:val="009737D8"/>
    <w:rsid w:val="00973960"/>
    <w:rsid w:val="00973C50"/>
    <w:rsid w:val="00974D50"/>
    <w:rsid w:val="0097539B"/>
    <w:rsid w:val="00975C91"/>
    <w:rsid w:val="00975D72"/>
    <w:rsid w:val="0097624A"/>
    <w:rsid w:val="00976B89"/>
    <w:rsid w:val="00977318"/>
    <w:rsid w:val="0097757C"/>
    <w:rsid w:val="0098053B"/>
    <w:rsid w:val="009807C6"/>
    <w:rsid w:val="00980ACA"/>
    <w:rsid w:val="00980BA5"/>
    <w:rsid w:val="00980EC1"/>
    <w:rsid w:val="00980F14"/>
    <w:rsid w:val="0098125C"/>
    <w:rsid w:val="0098146B"/>
    <w:rsid w:val="00981877"/>
    <w:rsid w:val="009828BD"/>
    <w:rsid w:val="009829FD"/>
    <w:rsid w:val="00982A6F"/>
    <w:rsid w:val="00982AC2"/>
    <w:rsid w:val="00982F90"/>
    <w:rsid w:val="00983984"/>
    <w:rsid w:val="00983BA8"/>
    <w:rsid w:val="00983BFF"/>
    <w:rsid w:val="00983C3B"/>
    <w:rsid w:val="00983E5F"/>
    <w:rsid w:val="00984DC5"/>
    <w:rsid w:val="00984DFF"/>
    <w:rsid w:val="0098555E"/>
    <w:rsid w:val="009856E1"/>
    <w:rsid w:val="009857FB"/>
    <w:rsid w:val="00986423"/>
    <w:rsid w:val="009866B2"/>
    <w:rsid w:val="00986AB6"/>
    <w:rsid w:val="00986D0E"/>
    <w:rsid w:val="00986D47"/>
    <w:rsid w:val="00986E15"/>
    <w:rsid w:val="009871C5"/>
    <w:rsid w:val="00987366"/>
    <w:rsid w:val="0098742C"/>
    <w:rsid w:val="00987602"/>
    <w:rsid w:val="0098765F"/>
    <w:rsid w:val="00987688"/>
    <w:rsid w:val="00987A47"/>
    <w:rsid w:val="00987DFA"/>
    <w:rsid w:val="009900E6"/>
    <w:rsid w:val="00990B6D"/>
    <w:rsid w:val="00990DDE"/>
    <w:rsid w:val="00990E64"/>
    <w:rsid w:val="00990EA3"/>
    <w:rsid w:val="00991123"/>
    <w:rsid w:val="0099117B"/>
    <w:rsid w:val="00991550"/>
    <w:rsid w:val="0099181B"/>
    <w:rsid w:val="00992ABD"/>
    <w:rsid w:val="00993756"/>
    <w:rsid w:val="00993ACA"/>
    <w:rsid w:val="00993DAE"/>
    <w:rsid w:val="00993DC4"/>
    <w:rsid w:val="00993FCB"/>
    <w:rsid w:val="009942BA"/>
    <w:rsid w:val="00994324"/>
    <w:rsid w:val="0099462D"/>
    <w:rsid w:val="00994A81"/>
    <w:rsid w:val="00994EAF"/>
    <w:rsid w:val="00995139"/>
    <w:rsid w:val="009953FE"/>
    <w:rsid w:val="009959E3"/>
    <w:rsid w:val="0099603B"/>
    <w:rsid w:val="0099633F"/>
    <w:rsid w:val="00996446"/>
    <w:rsid w:val="00997040"/>
    <w:rsid w:val="0099721E"/>
    <w:rsid w:val="00997271"/>
    <w:rsid w:val="00997461"/>
    <w:rsid w:val="00997A4A"/>
    <w:rsid w:val="00997D36"/>
    <w:rsid w:val="009A0B18"/>
    <w:rsid w:val="009A0B30"/>
    <w:rsid w:val="009A0B77"/>
    <w:rsid w:val="009A0BDC"/>
    <w:rsid w:val="009A0FBA"/>
    <w:rsid w:val="009A13F5"/>
    <w:rsid w:val="009A14A5"/>
    <w:rsid w:val="009A1781"/>
    <w:rsid w:val="009A1DFB"/>
    <w:rsid w:val="009A1E37"/>
    <w:rsid w:val="009A20C2"/>
    <w:rsid w:val="009A2131"/>
    <w:rsid w:val="009A2189"/>
    <w:rsid w:val="009A228A"/>
    <w:rsid w:val="009A253C"/>
    <w:rsid w:val="009A2627"/>
    <w:rsid w:val="009A28F9"/>
    <w:rsid w:val="009A2E7A"/>
    <w:rsid w:val="009A2F7F"/>
    <w:rsid w:val="009A347B"/>
    <w:rsid w:val="009A3981"/>
    <w:rsid w:val="009A39B3"/>
    <w:rsid w:val="009A3A46"/>
    <w:rsid w:val="009A4106"/>
    <w:rsid w:val="009A5178"/>
    <w:rsid w:val="009A5451"/>
    <w:rsid w:val="009A5D79"/>
    <w:rsid w:val="009A5F22"/>
    <w:rsid w:val="009A608A"/>
    <w:rsid w:val="009A62E0"/>
    <w:rsid w:val="009A6354"/>
    <w:rsid w:val="009A64BF"/>
    <w:rsid w:val="009A673D"/>
    <w:rsid w:val="009A69D0"/>
    <w:rsid w:val="009A6BD5"/>
    <w:rsid w:val="009A6DE2"/>
    <w:rsid w:val="009A6E4C"/>
    <w:rsid w:val="009A74C3"/>
    <w:rsid w:val="009A7D1C"/>
    <w:rsid w:val="009B0539"/>
    <w:rsid w:val="009B0580"/>
    <w:rsid w:val="009B0701"/>
    <w:rsid w:val="009B0714"/>
    <w:rsid w:val="009B0ED2"/>
    <w:rsid w:val="009B0F6A"/>
    <w:rsid w:val="009B128F"/>
    <w:rsid w:val="009B129D"/>
    <w:rsid w:val="009B1335"/>
    <w:rsid w:val="009B14D7"/>
    <w:rsid w:val="009B1665"/>
    <w:rsid w:val="009B18A0"/>
    <w:rsid w:val="009B241F"/>
    <w:rsid w:val="009B26FE"/>
    <w:rsid w:val="009B27B5"/>
    <w:rsid w:val="009B31D6"/>
    <w:rsid w:val="009B3281"/>
    <w:rsid w:val="009B385E"/>
    <w:rsid w:val="009B3AE9"/>
    <w:rsid w:val="009B4456"/>
    <w:rsid w:val="009B4E07"/>
    <w:rsid w:val="009B5C61"/>
    <w:rsid w:val="009B5CA5"/>
    <w:rsid w:val="009B5EB0"/>
    <w:rsid w:val="009B5F86"/>
    <w:rsid w:val="009B649A"/>
    <w:rsid w:val="009B68A3"/>
    <w:rsid w:val="009B69CD"/>
    <w:rsid w:val="009B69D6"/>
    <w:rsid w:val="009B6AAC"/>
    <w:rsid w:val="009B6E72"/>
    <w:rsid w:val="009B6F45"/>
    <w:rsid w:val="009B6F5B"/>
    <w:rsid w:val="009B702A"/>
    <w:rsid w:val="009B74BE"/>
    <w:rsid w:val="009B75B8"/>
    <w:rsid w:val="009C01F0"/>
    <w:rsid w:val="009C0292"/>
    <w:rsid w:val="009C0303"/>
    <w:rsid w:val="009C0693"/>
    <w:rsid w:val="009C084D"/>
    <w:rsid w:val="009C0E41"/>
    <w:rsid w:val="009C18BB"/>
    <w:rsid w:val="009C1904"/>
    <w:rsid w:val="009C1AD8"/>
    <w:rsid w:val="009C1DA9"/>
    <w:rsid w:val="009C1E7C"/>
    <w:rsid w:val="009C1FBF"/>
    <w:rsid w:val="009C1FD9"/>
    <w:rsid w:val="009C21E0"/>
    <w:rsid w:val="009C256D"/>
    <w:rsid w:val="009C260B"/>
    <w:rsid w:val="009C2DA1"/>
    <w:rsid w:val="009C3555"/>
    <w:rsid w:val="009C3562"/>
    <w:rsid w:val="009C379A"/>
    <w:rsid w:val="009C37C7"/>
    <w:rsid w:val="009C38A5"/>
    <w:rsid w:val="009C3936"/>
    <w:rsid w:val="009C3A70"/>
    <w:rsid w:val="009C4479"/>
    <w:rsid w:val="009C46AD"/>
    <w:rsid w:val="009C473C"/>
    <w:rsid w:val="009C4A0E"/>
    <w:rsid w:val="009C4D48"/>
    <w:rsid w:val="009C4F42"/>
    <w:rsid w:val="009C51DE"/>
    <w:rsid w:val="009C5224"/>
    <w:rsid w:val="009C5419"/>
    <w:rsid w:val="009C5752"/>
    <w:rsid w:val="009C5BEB"/>
    <w:rsid w:val="009C5E27"/>
    <w:rsid w:val="009C64FA"/>
    <w:rsid w:val="009C6C1D"/>
    <w:rsid w:val="009C6EDB"/>
    <w:rsid w:val="009C76E4"/>
    <w:rsid w:val="009C79A8"/>
    <w:rsid w:val="009C79D1"/>
    <w:rsid w:val="009C7BA4"/>
    <w:rsid w:val="009C7CB1"/>
    <w:rsid w:val="009C7CE6"/>
    <w:rsid w:val="009D046D"/>
    <w:rsid w:val="009D0AFD"/>
    <w:rsid w:val="009D0E38"/>
    <w:rsid w:val="009D0E99"/>
    <w:rsid w:val="009D0F7A"/>
    <w:rsid w:val="009D15A6"/>
    <w:rsid w:val="009D1640"/>
    <w:rsid w:val="009D1A2B"/>
    <w:rsid w:val="009D244A"/>
    <w:rsid w:val="009D26B5"/>
    <w:rsid w:val="009D2720"/>
    <w:rsid w:val="009D27D6"/>
    <w:rsid w:val="009D2A17"/>
    <w:rsid w:val="009D2E6C"/>
    <w:rsid w:val="009D3554"/>
    <w:rsid w:val="009D3697"/>
    <w:rsid w:val="009D4157"/>
    <w:rsid w:val="009D434D"/>
    <w:rsid w:val="009D4394"/>
    <w:rsid w:val="009D45AE"/>
    <w:rsid w:val="009D4D0F"/>
    <w:rsid w:val="009D4EBA"/>
    <w:rsid w:val="009D50B3"/>
    <w:rsid w:val="009D53C5"/>
    <w:rsid w:val="009D5AA8"/>
    <w:rsid w:val="009D5DD8"/>
    <w:rsid w:val="009D5DE4"/>
    <w:rsid w:val="009D5E66"/>
    <w:rsid w:val="009D691C"/>
    <w:rsid w:val="009D6B60"/>
    <w:rsid w:val="009D6F6C"/>
    <w:rsid w:val="009D756C"/>
    <w:rsid w:val="009D7C0D"/>
    <w:rsid w:val="009D7D08"/>
    <w:rsid w:val="009E04D7"/>
    <w:rsid w:val="009E0728"/>
    <w:rsid w:val="009E07A5"/>
    <w:rsid w:val="009E0B37"/>
    <w:rsid w:val="009E0BF0"/>
    <w:rsid w:val="009E0C93"/>
    <w:rsid w:val="009E0F8F"/>
    <w:rsid w:val="009E1066"/>
    <w:rsid w:val="009E13E5"/>
    <w:rsid w:val="009E1853"/>
    <w:rsid w:val="009E1B0D"/>
    <w:rsid w:val="009E1CCF"/>
    <w:rsid w:val="009E1EAC"/>
    <w:rsid w:val="009E2E04"/>
    <w:rsid w:val="009E2F3B"/>
    <w:rsid w:val="009E3169"/>
    <w:rsid w:val="009E3419"/>
    <w:rsid w:val="009E3528"/>
    <w:rsid w:val="009E3835"/>
    <w:rsid w:val="009E3B07"/>
    <w:rsid w:val="009E3BBC"/>
    <w:rsid w:val="009E3C3B"/>
    <w:rsid w:val="009E4848"/>
    <w:rsid w:val="009E4D3F"/>
    <w:rsid w:val="009E4F96"/>
    <w:rsid w:val="009E520E"/>
    <w:rsid w:val="009E54A0"/>
    <w:rsid w:val="009E5513"/>
    <w:rsid w:val="009E5A1A"/>
    <w:rsid w:val="009E5D41"/>
    <w:rsid w:val="009E5DB8"/>
    <w:rsid w:val="009E6606"/>
    <w:rsid w:val="009E681A"/>
    <w:rsid w:val="009E6F6E"/>
    <w:rsid w:val="009E6F7C"/>
    <w:rsid w:val="009E7009"/>
    <w:rsid w:val="009E7150"/>
    <w:rsid w:val="009E765C"/>
    <w:rsid w:val="009E76AC"/>
    <w:rsid w:val="009E775C"/>
    <w:rsid w:val="009E77A8"/>
    <w:rsid w:val="009E77D2"/>
    <w:rsid w:val="009E7DB9"/>
    <w:rsid w:val="009F049F"/>
    <w:rsid w:val="009F0547"/>
    <w:rsid w:val="009F08E5"/>
    <w:rsid w:val="009F0F39"/>
    <w:rsid w:val="009F12E1"/>
    <w:rsid w:val="009F1401"/>
    <w:rsid w:val="009F1416"/>
    <w:rsid w:val="009F1986"/>
    <w:rsid w:val="009F1E93"/>
    <w:rsid w:val="009F20AA"/>
    <w:rsid w:val="009F24FC"/>
    <w:rsid w:val="009F26D5"/>
    <w:rsid w:val="009F26F4"/>
    <w:rsid w:val="009F28C7"/>
    <w:rsid w:val="009F2912"/>
    <w:rsid w:val="009F30F1"/>
    <w:rsid w:val="009F3538"/>
    <w:rsid w:val="009F3846"/>
    <w:rsid w:val="009F3EBC"/>
    <w:rsid w:val="009F40DE"/>
    <w:rsid w:val="009F4174"/>
    <w:rsid w:val="009F4633"/>
    <w:rsid w:val="009F4749"/>
    <w:rsid w:val="009F4EA8"/>
    <w:rsid w:val="009F55AF"/>
    <w:rsid w:val="009F5AD9"/>
    <w:rsid w:val="009F5CF0"/>
    <w:rsid w:val="009F5E97"/>
    <w:rsid w:val="009F61A9"/>
    <w:rsid w:val="009F68BB"/>
    <w:rsid w:val="009F6F14"/>
    <w:rsid w:val="009F6F55"/>
    <w:rsid w:val="009F71DE"/>
    <w:rsid w:val="009F7316"/>
    <w:rsid w:val="009F7423"/>
    <w:rsid w:val="009F77E8"/>
    <w:rsid w:val="009F77FE"/>
    <w:rsid w:val="009F7B97"/>
    <w:rsid w:val="00A00531"/>
    <w:rsid w:val="00A00D82"/>
    <w:rsid w:val="00A014C6"/>
    <w:rsid w:val="00A0195D"/>
    <w:rsid w:val="00A02055"/>
    <w:rsid w:val="00A025B3"/>
    <w:rsid w:val="00A0276E"/>
    <w:rsid w:val="00A028C3"/>
    <w:rsid w:val="00A0310E"/>
    <w:rsid w:val="00A0424C"/>
    <w:rsid w:val="00A043D8"/>
    <w:rsid w:val="00A049CA"/>
    <w:rsid w:val="00A04A55"/>
    <w:rsid w:val="00A04E2B"/>
    <w:rsid w:val="00A04F42"/>
    <w:rsid w:val="00A05072"/>
    <w:rsid w:val="00A05269"/>
    <w:rsid w:val="00A053CC"/>
    <w:rsid w:val="00A0540D"/>
    <w:rsid w:val="00A05F4A"/>
    <w:rsid w:val="00A05F57"/>
    <w:rsid w:val="00A06A21"/>
    <w:rsid w:val="00A06AB1"/>
    <w:rsid w:val="00A07034"/>
    <w:rsid w:val="00A07207"/>
    <w:rsid w:val="00A07696"/>
    <w:rsid w:val="00A07F76"/>
    <w:rsid w:val="00A10084"/>
    <w:rsid w:val="00A10194"/>
    <w:rsid w:val="00A102B3"/>
    <w:rsid w:val="00A10656"/>
    <w:rsid w:val="00A10897"/>
    <w:rsid w:val="00A10C8A"/>
    <w:rsid w:val="00A11449"/>
    <w:rsid w:val="00A11C70"/>
    <w:rsid w:val="00A11F87"/>
    <w:rsid w:val="00A11FB5"/>
    <w:rsid w:val="00A124A0"/>
    <w:rsid w:val="00A128AF"/>
    <w:rsid w:val="00A12996"/>
    <w:rsid w:val="00A12A98"/>
    <w:rsid w:val="00A136FD"/>
    <w:rsid w:val="00A139AC"/>
    <w:rsid w:val="00A139C4"/>
    <w:rsid w:val="00A13A55"/>
    <w:rsid w:val="00A13CE0"/>
    <w:rsid w:val="00A1416B"/>
    <w:rsid w:val="00A1431F"/>
    <w:rsid w:val="00A143AE"/>
    <w:rsid w:val="00A14B4E"/>
    <w:rsid w:val="00A14C73"/>
    <w:rsid w:val="00A14DC3"/>
    <w:rsid w:val="00A15676"/>
    <w:rsid w:val="00A15679"/>
    <w:rsid w:val="00A159CE"/>
    <w:rsid w:val="00A16110"/>
    <w:rsid w:val="00A16714"/>
    <w:rsid w:val="00A16AB7"/>
    <w:rsid w:val="00A16B92"/>
    <w:rsid w:val="00A16E78"/>
    <w:rsid w:val="00A17168"/>
    <w:rsid w:val="00A17226"/>
    <w:rsid w:val="00A1747D"/>
    <w:rsid w:val="00A17AB7"/>
    <w:rsid w:val="00A17CDF"/>
    <w:rsid w:val="00A17D55"/>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5CD"/>
    <w:rsid w:val="00A246E5"/>
    <w:rsid w:val="00A2472D"/>
    <w:rsid w:val="00A247FD"/>
    <w:rsid w:val="00A24DD7"/>
    <w:rsid w:val="00A24E69"/>
    <w:rsid w:val="00A24F5C"/>
    <w:rsid w:val="00A2512F"/>
    <w:rsid w:val="00A2520C"/>
    <w:rsid w:val="00A252B8"/>
    <w:rsid w:val="00A253D5"/>
    <w:rsid w:val="00A25844"/>
    <w:rsid w:val="00A25A01"/>
    <w:rsid w:val="00A25B4B"/>
    <w:rsid w:val="00A25FF6"/>
    <w:rsid w:val="00A260D7"/>
    <w:rsid w:val="00A26164"/>
    <w:rsid w:val="00A262BB"/>
    <w:rsid w:val="00A26603"/>
    <w:rsid w:val="00A269D4"/>
    <w:rsid w:val="00A26AF5"/>
    <w:rsid w:val="00A26B1E"/>
    <w:rsid w:val="00A26BCA"/>
    <w:rsid w:val="00A26BD4"/>
    <w:rsid w:val="00A26E4A"/>
    <w:rsid w:val="00A26F6C"/>
    <w:rsid w:val="00A2736B"/>
    <w:rsid w:val="00A275DF"/>
    <w:rsid w:val="00A278A4"/>
    <w:rsid w:val="00A27A41"/>
    <w:rsid w:val="00A27D1D"/>
    <w:rsid w:val="00A3009A"/>
    <w:rsid w:val="00A3084E"/>
    <w:rsid w:val="00A30995"/>
    <w:rsid w:val="00A30ABB"/>
    <w:rsid w:val="00A30C45"/>
    <w:rsid w:val="00A311E7"/>
    <w:rsid w:val="00A3137B"/>
    <w:rsid w:val="00A31534"/>
    <w:rsid w:val="00A31A5A"/>
    <w:rsid w:val="00A31BA7"/>
    <w:rsid w:val="00A31FF7"/>
    <w:rsid w:val="00A32357"/>
    <w:rsid w:val="00A323F0"/>
    <w:rsid w:val="00A324D5"/>
    <w:rsid w:val="00A3254C"/>
    <w:rsid w:val="00A326C9"/>
    <w:rsid w:val="00A3277A"/>
    <w:rsid w:val="00A33987"/>
    <w:rsid w:val="00A33AF9"/>
    <w:rsid w:val="00A33B2D"/>
    <w:rsid w:val="00A33BC4"/>
    <w:rsid w:val="00A33F26"/>
    <w:rsid w:val="00A3438C"/>
    <w:rsid w:val="00A34859"/>
    <w:rsid w:val="00A34864"/>
    <w:rsid w:val="00A348E4"/>
    <w:rsid w:val="00A34A45"/>
    <w:rsid w:val="00A35480"/>
    <w:rsid w:val="00A3559D"/>
    <w:rsid w:val="00A356B3"/>
    <w:rsid w:val="00A357B2"/>
    <w:rsid w:val="00A357C3"/>
    <w:rsid w:val="00A3594A"/>
    <w:rsid w:val="00A359E3"/>
    <w:rsid w:val="00A35B40"/>
    <w:rsid w:val="00A35B83"/>
    <w:rsid w:val="00A35CF8"/>
    <w:rsid w:val="00A35E11"/>
    <w:rsid w:val="00A35EDB"/>
    <w:rsid w:val="00A367C8"/>
    <w:rsid w:val="00A36B36"/>
    <w:rsid w:val="00A36EC4"/>
    <w:rsid w:val="00A36FD3"/>
    <w:rsid w:val="00A373E0"/>
    <w:rsid w:val="00A40257"/>
    <w:rsid w:val="00A405B5"/>
    <w:rsid w:val="00A4067F"/>
    <w:rsid w:val="00A40952"/>
    <w:rsid w:val="00A4098A"/>
    <w:rsid w:val="00A40ADC"/>
    <w:rsid w:val="00A40BE2"/>
    <w:rsid w:val="00A40CF6"/>
    <w:rsid w:val="00A40E37"/>
    <w:rsid w:val="00A41907"/>
    <w:rsid w:val="00A41996"/>
    <w:rsid w:val="00A41AE6"/>
    <w:rsid w:val="00A41C3C"/>
    <w:rsid w:val="00A41F9F"/>
    <w:rsid w:val="00A422AC"/>
    <w:rsid w:val="00A42651"/>
    <w:rsid w:val="00A42B8E"/>
    <w:rsid w:val="00A42D41"/>
    <w:rsid w:val="00A42DF0"/>
    <w:rsid w:val="00A43557"/>
    <w:rsid w:val="00A4361D"/>
    <w:rsid w:val="00A436C4"/>
    <w:rsid w:val="00A436CF"/>
    <w:rsid w:val="00A4399E"/>
    <w:rsid w:val="00A43AC9"/>
    <w:rsid w:val="00A43C05"/>
    <w:rsid w:val="00A43DA6"/>
    <w:rsid w:val="00A44135"/>
    <w:rsid w:val="00A4454A"/>
    <w:rsid w:val="00A445ED"/>
    <w:rsid w:val="00A44B1D"/>
    <w:rsid w:val="00A44E9B"/>
    <w:rsid w:val="00A45099"/>
    <w:rsid w:val="00A4532C"/>
    <w:rsid w:val="00A4539B"/>
    <w:rsid w:val="00A45858"/>
    <w:rsid w:val="00A45D29"/>
    <w:rsid w:val="00A45EA1"/>
    <w:rsid w:val="00A45FF5"/>
    <w:rsid w:val="00A46128"/>
    <w:rsid w:val="00A4684E"/>
    <w:rsid w:val="00A46949"/>
    <w:rsid w:val="00A46D28"/>
    <w:rsid w:val="00A46D59"/>
    <w:rsid w:val="00A472EE"/>
    <w:rsid w:val="00A4778B"/>
    <w:rsid w:val="00A477B0"/>
    <w:rsid w:val="00A479BA"/>
    <w:rsid w:val="00A5011A"/>
    <w:rsid w:val="00A503C6"/>
    <w:rsid w:val="00A504F2"/>
    <w:rsid w:val="00A505EE"/>
    <w:rsid w:val="00A50BC8"/>
    <w:rsid w:val="00A51361"/>
    <w:rsid w:val="00A51628"/>
    <w:rsid w:val="00A516D3"/>
    <w:rsid w:val="00A51823"/>
    <w:rsid w:val="00A51872"/>
    <w:rsid w:val="00A51A9F"/>
    <w:rsid w:val="00A5207B"/>
    <w:rsid w:val="00A522EC"/>
    <w:rsid w:val="00A52470"/>
    <w:rsid w:val="00A5290F"/>
    <w:rsid w:val="00A5294C"/>
    <w:rsid w:val="00A52E7D"/>
    <w:rsid w:val="00A53095"/>
    <w:rsid w:val="00A5321D"/>
    <w:rsid w:val="00A53CEB"/>
    <w:rsid w:val="00A53E52"/>
    <w:rsid w:val="00A53EAB"/>
    <w:rsid w:val="00A54248"/>
    <w:rsid w:val="00A54602"/>
    <w:rsid w:val="00A54679"/>
    <w:rsid w:val="00A54895"/>
    <w:rsid w:val="00A54972"/>
    <w:rsid w:val="00A54C4A"/>
    <w:rsid w:val="00A55099"/>
    <w:rsid w:val="00A551BD"/>
    <w:rsid w:val="00A553C8"/>
    <w:rsid w:val="00A5581C"/>
    <w:rsid w:val="00A55F09"/>
    <w:rsid w:val="00A55F66"/>
    <w:rsid w:val="00A562C4"/>
    <w:rsid w:val="00A56B1E"/>
    <w:rsid w:val="00A56E27"/>
    <w:rsid w:val="00A56E85"/>
    <w:rsid w:val="00A570EA"/>
    <w:rsid w:val="00A57129"/>
    <w:rsid w:val="00A57420"/>
    <w:rsid w:val="00A57708"/>
    <w:rsid w:val="00A577F3"/>
    <w:rsid w:val="00A57929"/>
    <w:rsid w:val="00A57B08"/>
    <w:rsid w:val="00A60204"/>
    <w:rsid w:val="00A6046E"/>
    <w:rsid w:val="00A60ADB"/>
    <w:rsid w:val="00A60CB7"/>
    <w:rsid w:val="00A6133B"/>
    <w:rsid w:val="00A613D9"/>
    <w:rsid w:val="00A61413"/>
    <w:rsid w:val="00A61530"/>
    <w:rsid w:val="00A61580"/>
    <w:rsid w:val="00A61787"/>
    <w:rsid w:val="00A61B28"/>
    <w:rsid w:val="00A61B2C"/>
    <w:rsid w:val="00A61B81"/>
    <w:rsid w:val="00A61DDD"/>
    <w:rsid w:val="00A62811"/>
    <w:rsid w:val="00A6312A"/>
    <w:rsid w:val="00A631C8"/>
    <w:rsid w:val="00A63E8C"/>
    <w:rsid w:val="00A63EEE"/>
    <w:rsid w:val="00A64417"/>
    <w:rsid w:val="00A6455B"/>
    <w:rsid w:val="00A64C9F"/>
    <w:rsid w:val="00A64E77"/>
    <w:rsid w:val="00A653F3"/>
    <w:rsid w:val="00A65D17"/>
    <w:rsid w:val="00A665C7"/>
    <w:rsid w:val="00A66C93"/>
    <w:rsid w:val="00A66F00"/>
    <w:rsid w:val="00A6716F"/>
    <w:rsid w:val="00A67702"/>
    <w:rsid w:val="00A67E3F"/>
    <w:rsid w:val="00A70189"/>
    <w:rsid w:val="00A7068F"/>
    <w:rsid w:val="00A70C15"/>
    <w:rsid w:val="00A70ECB"/>
    <w:rsid w:val="00A70ED4"/>
    <w:rsid w:val="00A70F74"/>
    <w:rsid w:val="00A712F7"/>
    <w:rsid w:val="00A71437"/>
    <w:rsid w:val="00A72161"/>
    <w:rsid w:val="00A7235A"/>
    <w:rsid w:val="00A72531"/>
    <w:rsid w:val="00A7261B"/>
    <w:rsid w:val="00A72B16"/>
    <w:rsid w:val="00A7303D"/>
    <w:rsid w:val="00A73291"/>
    <w:rsid w:val="00A7334C"/>
    <w:rsid w:val="00A73467"/>
    <w:rsid w:val="00A73809"/>
    <w:rsid w:val="00A73A43"/>
    <w:rsid w:val="00A73CFF"/>
    <w:rsid w:val="00A73D3B"/>
    <w:rsid w:val="00A73E27"/>
    <w:rsid w:val="00A7415E"/>
    <w:rsid w:val="00A7491E"/>
    <w:rsid w:val="00A74B44"/>
    <w:rsid w:val="00A74F21"/>
    <w:rsid w:val="00A75312"/>
    <w:rsid w:val="00A75345"/>
    <w:rsid w:val="00A7545C"/>
    <w:rsid w:val="00A754ED"/>
    <w:rsid w:val="00A756AD"/>
    <w:rsid w:val="00A75C7D"/>
    <w:rsid w:val="00A7645D"/>
    <w:rsid w:val="00A7655A"/>
    <w:rsid w:val="00A7696E"/>
    <w:rsid w:val="00A76EC8"/>
    <w:rsid w:val="00A76EF7"/>
    <w:rsid w:val="00A774B8"/>
    <w:rsid w:val="00A775A3"/>
    <w:rsid w:val="00A77C0D"/>
    <w:rsid w:val="00A77FED"/>
    <w:rsid w:val="00A8050C"/>
    <w:rsid w:val="00A80817"/>
    <w:rsid w:val="00A809BE"/>
    <w:rsid w:val="00A80B1C"/>
    <w:rsid w:val="00A80E34"/>
    <w:rsid w:val="00A80E6B"/>
    <w:rsid w:val="00A81286"/>
    <w:rsid w:val="00A81407"/>
    <w:rsid w:val="00A81686"/>
    <w:rsid w:val="00A818C4"/>
    <w:rsid w:val="00A81B8D"/>
    <w:rsid w:val="00A81BF1"/>
    <w:rsid w:val="00A822B2"/>
    <w:rsid w:val="00A8262B"/>
    <w:rsid w:val="00A82671"/>
    <w:rsid w:val="00A82959"/>
    <w:rsid w:val="00A82E20"/>
    <w:rsid w:val="00A82E32"/>
    <w:rsid w:val="00A82E84"/>
    <w:rsid w:val="00A83517"/>
    <w:rsid w:val="00A8379A"/>
    <w:rsid w:val="00A842B9"/>
    <w:rsid w:val="00A84AB7"/>
    <w:rsid w:val="00A84E46"/>
    <w:rsid w:val="00A84FBB"/>
    <w:rsid w:val="00A85143"/>
    <w:rsid w:val="00A85F86"/>
    <w:rsid w:val="00A86220"/>
    <w:rsid w:val="00A86289"/>
    <w:rsid w:val="00A8674C"/>
    <w:rsid w:val="00A86B00"/>
    <w:rsid w:val="00A87080"/>
    <w:rsid w:val="00A8747A"/>
    <w:rsid w:val="00A876D0"/>
    <w:rsid w:val="00A8789F"/>
    <w:rsid w:val="00A87B67"/>
    <w:rsid w:val="00A9000D"/>
    <w:rsid w:val="00A90052"/>
    <w:rsid w:val="00A901DF"/>
    <w:rsid w:val="00A907F7"/>
    <w:rsid w:val="00A909B6"/>
    <w:rsid w:val="00A90ACF"/>
    <w:rsid w:val="00A90B68"/>
    <w:rsid w:val="00A90D4E"/>
    <w:rsid w:val="00A90F91"/>
    <w:rsid w:val="00A910B4"/>
    <w:rsid w:val="00A910DA"/>
    <w:rsid w:val="00A91384"/>
    <w:rsid w:val="00A915DE"/>
    <w:rsid w:val="00A91659"/>
    <w:rsid w:val="00A91979"/>
    <w:rsid w:val="00A919D6"/>
    <w:rsid w:val="00A91C28"/>
    <w:rsid w:val="00A91DA2"/>
    <w:rsid w:val="00A92200"/>
    <w:rsid w:val="00A93932"/>
    <w:rsid w:val="00A939B1"/>
    <w:rsid w:val="00A93E28"/>
    <w:rsid w:val="00A93F4B"/>
    <w:rsid w:val="00A93FC2"/>
    <w:rsid w:val="00A942BA"/>
    <w:rsid w:val="00A949D2"/>
    <w:rsid w:val="00A94D0C"/>
    <w:rsid w:val="00A9559C"/>
    <w:rsid w:val="00A955CE"/>
    <w:rsid w:val="00A95A05"/>
    <w:rsid w:val="00A95B1D"/>
    <w:rsid w:val="00A95B5D"/>
    <w:rsid w:val="00A95DCD"/>
    <w:rsid w:val="00A95DD5"/>
    <w:rsid w:val="00A961F8"/>
    <w:rsid w:val="00A964D5"/>
    <w:rsid w:val="00A96A4E"/>
    <w:rsid w:val="00A96FF0"/>
    <w:rsid w:val="00A97593"/>
    <w:rsid w:val="00A977A0"/>
    <w:rsid w:val="00A97C74"/>
    <w:rsid w:val="00A97CA5"/>
    <w:rsid w:val="00A97D4C"/>
    <w:rsid w:val="00AA02EC"/>
    <w:rsid w:val="00AA06C5"/>
    <w:rsid w:val="00AA094A"/>
    <w:rsid w:val="00AA0B40"/>
    <w:rsid w:val="00AA0B93"/>
    <w:rsid w:val="00AA12CB"/>
    <w:rsid w:val="00AA13C9"/>
    <w:rsid w:val="00AA1768"/>
    <w:rsid w:val="00AA17E6"/>
    <w:rsid w:val="00AA1AA6"/>
    <w:rsid w:val="00AA1AAC"/>
    <w:rsid w:val="00AA1C25"/>
    <w:rsid w:val="00AA1E7C"/>
    <w:rsid w:val="00AA1F09"/>
    <w:rsid w:val="00AA20E5"/>
    <w:rsid w:val="00AA21C0"/>
    <w:rsid w:val="00AA23E2"/>
    <w:rsid w:val="00AA24BA"/>
    <w:rsid w:val="00AA2B8F"/>
    <w:rsid w:val="00AA2C74"/>
    <w:rsid w:val="00AA2D08"/>
    <w:rsid w:val="00AA34E3"/>
    <w:rsid w:val="00AA3625"/>
    <w:rsid w:val="00AA3C21"/>
    <w:rsid w:val="00AA3DD9"/>
    <w:rsid w:val="00AA3EF8"/>
    <w:rsid w:val="00AA4173"/>
    <w:rsid w:val="00AA4186"/>
    <w:rsid w:val="00AA4306"/>
    <w:rsid w:val="00AA432B"/>
    <w:rsid w:val="00AA43E8"/>
    <w:rsid w:val="00AA44B1"/>
    <w:rsid w:val="00AA4A49"/>
    <w:rsid w:val="00AA4BE4"/>
    <w:rsid w:val="00AA5508"/>
    <w:rsid w:val="00AA58B9"/>
    <w:rsid w:val="00AA63C9"/>
    <w:rsid w:val="00AA6754"/>
    <w:rsid w:val="00AA68B3"/>
    <w:rsid w:val="00AA6991"/>
    <w:rsid w:val="00AA6C49"/>
    <w:rsid w:val="00AA6C65"/>
    <w:rsid w:val="00AA741E"/>
    <w:rsid w:val="00AA7C65"/>
    <w:rsid w:val="00AA7D10"/>
    <w:rsid w:val="00AA7D7E"/>
    <w:rsid w:val="00AA7F9A"/>
    <w:rsid w:val="00AB14B9"/>
    <w:rsid w:val="00AB16A6"/>
    <w:rsid w:val="00AB225D"/>
    <w:rsid w:val="00AB2526"/>
    <w:rsid w:val="00AB2532"/>
    <w:rsid w:val="00AB275F"/>
    <w:rsid w:val="00AB27EA"/>
    <w:rsid w:val="00AB2EB2"/>
    <w:rsid w:val="00AB325D"/>
    <w:rsid w:val="00AB3846"/>
    <w:rsid w:val="00AB3877"/>
    <w:rsid w:val="00AB387D"/>
    <w:rsid w:val="00AB3BD5"/>
    <w:rsid w:val="00AB3C26"/>
    <w:rsid w:val="00AB3FBF"/>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0BB"/>
    <w:rsid w:val="00AC0148"/>
    <w:rsid w:val="00AC0287"/>
    <w:rsid w:val="00AC062B"/>
    <w:rsid w:val="00AC0A16"/>
    <w:rsid w:val="00AC1066"/>
    <w:rsid w:val="00AC138D"/>
    <w:rsid w:val="00AC17A3"/>
    <w:rsid w:val="00AC19F7"/>
    <w:rsid w:val="00AC1FFA"/>
    <w:rsid w:val="00AC22F9"/>
    <w:rsid w:val="00AC23FF"/>
    <w:rsid w:val="00AC28FE"/>
    <w:rsid w:val="00AC297B"/>
    <w:rsid w:val="00AC2BB2"/>
    <w:rsid w:val="00AC3067"/>
    <w:rsid w:val="00AC3544"/>
    <w:rsid w:val="00AC3862"/>
    <w:rsid w:val="00AC3E70"/>
    <w:rsid w:val="00AC4123"/>
    <w:rsid w:val="00AC451A"/>
    <w:rsid w:val="00AC478F"/>
    <w:rsid w:val="00AC4C2C"/>
    <w:rsid w:val="00AC4DE1"/>
    <w:rsid w:val="00AC537D"/>
    <w:rsid w:val="00AC552C"/>
    <w:rsid w:val="00AC581C"/>
    <w:rsid w:val="00AC5B6A"/>
    <w:rsid w:val="00AC652C"/>
    <w:rsid w:val="00AC6554"/>
    <w:rsid w:val="00AC6674"/>
    <w:rsid w:val="00AC68D7"/>
    <w:rsid w:val="00AC6B78"/>
    <w:rsid w:val="00AC6D0B"/>
    <w:rsid w:val="00AC6D19"/>
    <w:rsid w:val="00AC70C0"/>
    <w:rsid w:val="00AC74CF"/>
    <w:rsid w:val="00AD02B7"/>
    <w:rsid w:val="00AD03D6"/>
    <w:rsid w:val="00AD04F5"/>
    <w:rsid w:val="00AD0593"/>
    <w:rsid w:val="00AD05B0"/>
    <w:rsid w:val="00AD0B66"/>
    <w:rsid w:val="00AD135F"/>
    <w:rsid w:val="00AD1831"/>
    <w:rsid w:val="00AD18EE"/>
    <w:rsid w:val="00AD235C"/>
    <w:rsid w:val="00AD2747"/>
    <w:rsid w:val="00AD2C5E"/>
    <w:rsid w:val="00AD3037"/>
    <w:rsid w:val="00AD3296"/>
    <w:rsid w:val="00AD33BC"/>
    <w:rsid w:val="00AD391C"/>
    <w:rsid w:val="00AD49FA"/>
    <w:rsid w:val="00AD4A41"/>
    <w:rsid w:val="00AD4C26"/>
    <w:rsid w:val="00AD52BD"/>
    <w:rsid w:val="00AD57B7"/>
    <w:rsid w:val="00AD5C73"/>
    <w:rsid w:val="00AD5DB5"/>
    <w:rsid w:val="00AD64B9"/>
    <w:rsid w:val="00AD67D6"/>
    <w:rsid w:val="00AD6B3E"/>
    <w:rsid w:val="00AD70E2"/>
    <w:rsid w:val="00AD7337"/>
    <w:rsid w:val="00AD7463"/>
    <w:rsid w:val="00AD7588"/>
    <w:rsid w:val="00AD773B"/>
    <w:rsid w:val="00AD7813"/>
    <w:rsid w:val="00AD7C28"/>
    <w:rsid w:val="00AD7C88"/>
    <w:rsid w:val="00AE02CB"/>
    <w:rsid w:val="00AE044C"/>
    <w:rsid w:val="00AE0795"/>
    <w:rsid w:val="00AE0962"/>
    <w:rsid w:val="00AE0A91"/>
    <w:rsid w:val="00AE0BFE"/>
    <w:rsid w:val="00AE0FCB"/>
    <w:rsid w:val="00AE1709"/>
    <w:rsid w:val="00AE1B7D"/>
    <w:rsid w:val="00AE1C38"/>
    <w:rsid w:val="00AE2C29"/>
    <w:rsid w:val="00AE2FBA"/>
    <w:rsid w:val="00AE3242"/>
    <w:rsid w:val="00AE3298"/>
    <w:rsid w:val="00AE35DF"/>
    <w:rsid w:val="00AE36B4"/>
    <w:rsid w:val="00AE382A"/>
    <w:rsid w:val="00AE38B1"/>
    <w:rsid w:val="00AE38F7"/>
    <w:rsid w:val="00AE39A6"/>
    <w:rsid w:val="00AE3CF0"/>
    <w:rsid w:val="00AE4098"/>
    <w:rsid w:val="00AE40C2"/>
    <w:rsid w:val="00AE4226"/>
    <w:rsid w:val="00AE4C60"/>
    <w:rsid w:val="00AE4CD3"/>
    <w:rsid w:val="00AE4F2B"/>
    <w:rsid w:val="00AE53B1"/>
    <w:rsid w:val="00AE56BE"/>
    <w:rsid w:val="00AE5A7C"/>
    <w:rsid w:val="00AE6090"/>
    <w:rsid w:val="00AE6236"/>
    <w:rsid w:val="00AE6311"/>
    <w:rsid w:val="00AE6583"/>
    <w:rsid w:val="00AE6630"/>
    <w:rsid w:val="00AE6724"/>
    <w:rsid w:val="00AE6A62"/>
    <w:rsid w:val="00AE6BCD"/>
    <w:rsid w:val="00AE710C"/>
    <w:rsid w:val="00AE7375"/>
    <w:rsid w:val="00AE76F3"/>
    <w:rsid w:val="00AE77D6"/>
    <w:rsid w:val="00AE7AC1"/>
    <w:rsid w:val="00AF0002"/>
    <w:rsid w:val="00AF0481"/>
    <w:rsid w:val="00AF0AEB"/>
    <w:rsid w:val="00AF0C58"/>
    <w:rsid w:val="00AF0F03"/>
    <w:rsid w:val="00AF1079"/>
    <w:rsid w:val="00AF19E9"/>
    <w:rsid w:val="00AF1B37"/>
    <w:rsid w:val="00AF1B3A"/>
    <w:rsid w:val="00AF1C0F"/>
    <w:rsid w:val="00AF1D5E"/>
    <w:rsid w:val="00AF1F55"/>
    <w:rsid w:val="00AF203B"/>
    <w:rsid w:val="00AF2484"/>
    <w:rsid w:val="00AF2BC0"/>
    <w:rsid w:val="00AF2FB4"/>
    <w:rsid w:val="00AF3073"/>
    <w:rsid w:val="00AF49EA"/>
    <w:rsid w:val="00AF4F20"/>
    <w:rsid w:val="00AF4F66"/>
    <w:rsid w:val="00AF5647"/>
    <w:rsid w:val="00AF56B7"/>
    <w:rsid w:val="00AF5AFE"/>
    <w:rsid w:val="00AF63E9"/>
    <w:rsid w:val="00AF63F0"/>
    <w:rsid w:val="00AF666D"/>
    <w:rsid w:val="00AF6804"/>
    <w:rsid w:val="00AF6AA5"/>
    <w:rsid w:val="00AF6AB0"/>
    <w:rsid w:val="00AF6DE2"/>
    <w:rsid w:val="00AF7210"/>
    <w:rsid w:val="00AF7272"/>
    <w:rsid w:val="00AF7582"/>
    <w:rsid w:val="00AF7ED6"/>
    <w:rsid w:val="00B00433"/>
    <w:rsid w:val="00B00AFA"/>
    <w:rsid w:val="00B011AA"/>
    <w:rsid w:val="00B017D8"/>
    <w:rsid w:val="00B01A56"/>
    <w:rsid w:val="00B01E99"/>
    <w:rsid w:val="00B025A5"/>
    <w:rsid w:val="00B0383E"/>
    <w:rsid w:val="00B03852"/>
    <w:rsid w:val="00B03B76"/>
    <w:rsid w:val="00B03C53"/>
    <w:rsid w:val="00B03D71"/>
    <w:rsid w:val="00B04B96"/>
    <w:rsid w:val="00B04FF3"/>
    <w:rsid w:val="00B05AD9"/>
    <w:rsid w:val="00B05F2C"/>
    <w:rsid w:val="00B05FA1"/>
    <w:rsid w:val="00B06117"/>
    <w:rsid w:val="00B06278"/>
    <w:rsid w:val="00B069A8"/>
    <w:rsid w:val="00B06ADB"/>
    <w:rsid w:val="00B06C03"/>
    <w:rsid w:val="00B06CC6"/>
    <w:rsid w:val="00B06E1B"/>
    <w:rsid w:val="00B070B9"/>
    <w:rsid w:val="00B075AD"/>
    <w:rsid w:val="00B0787B"/>
    <w:rsid w:val="00B07891"/>
    <w:rsid w:val="00B07980"/>
    <w:rsid w:val="00B07B63"/>
    <w:rsid w:val="00B07DA6"/>
    <w:rsid w:val="00B1016C"/>
    <w:rsid w:val="00B10795"/>
    <w:rsid w:val="00B10956"/>
    <w:rsid w:val="00B10E0B"/>
    <w:rsid w:val="00B114F0"/>
    <w:rsid w:val="00B11876"/>
    <w:rsid w:val="00B120C0"/>
    <w:rsid w:val="00B124BB"/>
    <w:rsid w:val="00B12647"/>
    <w:rsid w:val="00B1287F"/>
    <w:rsid w:val="00B12922"/>
    <w:rsid w:val="00B129C9"/>
    <w:rsid w:val="00B12BBF"/>
    <w:rsid w:val="00B12EEC"/>
    <w:rsid w:val="00B12F5A"/>
    <w:rsid w:val="00B131C1"/>
    <w:rsid w:val="00B1344A"/>
    <w:rsid w:val="00B136BF"/>
    <w:rsid w:val="00B1386A"/>
    <w:rsid w:val="00B1392B"/>
    <w:rsid w:val="00B13976"/>
    <w:rsid w:val="00B13AF4"/>
    <w:rsid w:val="00B13F63"/>
    <w:rsid w:val="00B14196"/>
    <w:rsid w:val="00B1487F"/>
    <w:rsid w:val="00B14921"/>
    <w:rsid w:val="00B14A67"/>
    <w:rsid w:val="00B14E80"/>
    <w:rsid w:val="00B1501A"/>
    <w:rsid w:val="00B155D1"/>
    <w:rsid w:val="00B15683"/>
    <w:rsid w:val="00B158D7"/>
    <w:rsid w:val="00B15919"/>
    <w:rsid w:val="00B15B7C"/>
    <w:rsid w:val="00B15C7C"/>
    <w:rsid w:val="00B15EDE"/>
    <w:rsid w:val="00B16055"/>
    <w:rsid w:val="00B160BA"/>
    <w:rsid w:val="00B16303"/>
    <w:rsid w:val="00B1651F"/>
    <w:rsid w:val="00B166D4"/>
    <w:rsid w:val="00B16745"/>
    <w:rsid w:val="00B169EB"/>
    <w:rsid w:val="00B16B1E"/>
    <w:rsid w:val="00B1727F"/>
    <w:rsid w:val="00B175E1"/>
    <w:rsid w:val="00B175E2"/>
    <w:rsid w:val="00B17922"/>
    <w:rsid w:val="00B179BB"/>
    <w:rsid w:val="00B206CE"/>
    <w:rsid w:val="00B20DA0"/>
    <w:rsid w:val="00B20DB6"/>
    <w:rsid w:val="00B21420"/>
    <w:rsid w:val="00B2149A"/>
    <w:rsid w:val="00B2158E"/>
    <w:rsid w:val="00B21FAC"/>
    <w:rsid w:val="00B22092"/>
    <w:rsid w:val="00B2231F"/>
    <w:rsid w:val="00B223DF"/>
    <w:rsid w:val="00B22493"/>
    <w:rsid w:val="00B224A8"/>
    <w:rsid w:val="00B229BB"/>
    <w:rsid w:val="00B22C57"/>
    <w:rsid w:val="00B23142"/>
    <w:rsid w:val="00B23599"/>
    <w:rsid w:val="00B2360C"/>
    <w:rsid w:val="00B2379C"/>
    <w:rsid w:val="00B23832"/>
    <w:rsid w:val="00B23EFF"/>
    <w:rsid w:val="00B240AB"/>
    <w:rsid w:val="00B241B0"/>
    <w:rsid w:val="00B24273"/>
    <w:rsid w:val="00B244B4"/>
    <w:rsid w:val="00B245CF"/>
    <w:rsid w:val="00B24765"/>
    <w:rsid w:val="00B24B42"/>
    <w:rsid w:val="00B24FBC"/>
    <w:rsid w:val="00B25282"/>
    <w:rsid w:val="00B25AB2"/>
    <w:rsid w:val="00B25CC8"/>
    <w:rsid w:val="00B262EA"/>
    <w:rsid w:val="00B26305"/>
    <w:rsid w:val="00B26A62"/>
    <w:rsid w:val="00B26AD4"/>
    <w:rsid w:val="00B26E98"/>
    <w:rsid w:val="00B26F77"/>
    <w:rsid w:val="00B27011"/>
    <w:rsid w:val="00B270F6"/>
    <w:rsid w:val="00B27582"/>
    <w:rsid w:val="00B2767E"/>
    <w:rsid w:val="00B27922"/>
    <w:rsid w:val="00B27A2E"/>
    <w:rsid w:val="00B27ACE"/>
    <w:rsid w:val="00B30238"/>
    <w:rsid w:val="00B3044D"/>
    <w:rsid w:val="00B3050B"/>
    <w:rsid w:val="00B307F2"/>
    <w:rsid w:val="00B3082A"/>
    <w:rsid w:val="00B30A60"/>
    <w:rsid w:val="00B30B20"/>
    <w:rsid w:val="00B30C0B"/>
    <w:rsid w:val="00B30EA5"/>
    <w:rsid w:val="00B314D1"/>
    <w:rsid w:val="00B31748"/>
    <w:rsid w:val="00B31C36"/>
    <w:rsid w:val="00B31D68"/>
    <w:rsid w:val="00B31F3C"/>
    <w:rsid w:val="00B32C2F"/>
    <w:rsid w:val="00B33139"/>
    <w:rsid w:val="00B336C5"/>
    <w:rsid w:val="00B33B3A"/>
    <w:rsid w:val="00B33C6A"/>
    <w:rsid w:val="00B33D84"/>
    <w:rsid w:val="00B34227"/>
    <w:rsid w:val="00B3429A"/>
    <w:rsid w:val="00B3450B"/>
    <w:rsid w:val="00B351DD"/>
    <w:rsid w:val="00B353BF"/>
    <w:rsid w:val="00B35C30"/>
    <w:rsid w:val="00B36423"/>
    <w:rsid w:val="00B3655F"/>
    <w:rsid w:val="00B36620"/>
    <w:rsid w:val="00B36FC7"/>
    <w:rsid w:val="00B37033"/>
    <w:rsid w:val="00B370F3"/>
    <w:rsid w:val="00B374C5"/>
    <w:rsid w:val="00B37B74"/>
    <w:rsid w:val="00B37BA4"/>
    <w:rsid w:val="00B4044F"/>
    <w:rsid w:val="00B4072C"/>
    <w:rsid w:val="00B4095A"/>
    <w:rsid w:val="00B40BBE"/>
    <w:rsid w:val="00B40CAF"/>
    <w:rsid w:val="00B40D2F"/>
    <w:rsid w:val="00B41351"/>
    <w:rsid w:val="00B4139F"/>
    <w:rsid w:val="00B42542"/>
    <w:rsid w:val="00B429BA"/>
    <w:rsid w:val="00B42D85"/>
    <w:rsid w:val="00B42E79"/>
    <w:rsid w:val="00B42FB1"/>
    <w:rsid w:val="00B433DE"/>
    <w:rsid w:val="00B4369C"/>
    <w:rsid w:val="00B437BB"/>
    <w:rsid w:val="00B4398D"/>
    <w:rsid w:val="00B44444"/>
    <w:rsid w:val="00B44A2B"/>
    <w:rsid w:val="00B4516E"/>
    <w:rsid w:val="00B45389"/>
    <w:rsid w:val="00B457E2"/>
    <w:rsid w:val="00B458C2"/>
    <w:rsid w:val="00B46768"/>
    <w:rsid w:val="00B4690A"/>
    <w:rsid w:val="00B47031"/>
    <w:rsid w:val="00B4717F"/>
    <w:rsid w:val="00B4780B"/>
    <w:rsid w:val="00B47AF6"/>
    <w:rsid w:val="00B507D8"/>
    <w:rsid w:val="00B50F32"/>
    <w:rsid w:val="00B512C9"/>
    <w:rsid w:val="00B51F7C"/>
    <w:rsid w:val="00B52051"/>
    <w:rsid w:val="00B5221E"/>
    <w:rsid w:val="00B522B4"/>
    <w:rsid w:val="00B523F5"/>
    <w:rsid w:val="00B5248C"/>
    <w:rsid w:val="00B525EE"/>
    <w:rsid w:val="00B526A3"/>
    <w:rsid w:val="00B52943"/>
    <w:rsid w:val="00B52D73"/>
    <w:rsid w:val="00B53063"/>
    <w:rsid w:val="00B533C7"/>
    <w:rsid w:val="00B5361C"/>
    <w:rsid w:val="00B53682"/>
    <w:rsid w:val="00B538B9"/>
    <w:rsid w:val="00B53A85"/>
    <w:rsid w:val="00B53EE2"/>
    <w:rsid w:val="00B540B5"/>
    <w:rsid w:val="00B54457"/>
    <w:rsid w:val="00B54531"/>
    <w:rsid w:val="00B547F6"/>
    <w:rsid w:val="00B54FAF"/>
    <w:rsid w:val="00B55189"/>
    <w:rsid w:val="00B55347"/>
    <w:rsid w:val="00B55530"/>
    <w:rsid w:val="00B55A37"/>
    <w:rsid w:val="00B55E1C"/>
    <w:rsid w:val="00B56271"/>
    <w:rsid w:val="00B56CB8"/>
    <w:rsid w:val="00B56D3B"/>
    <w:rsid w:val="00B56DDA"/>
    <w:rsid w:val="00B56E85"/>
    <w:rsid w:val="00B56FB8"/>
    <w:rsid w:val="00B57437"/>
    <w:rsid w:val="00B57901"/>
    <w:rsid w:val="00B57B00"/>
    <w:rsid w:val="00B57BDF"/>
    <w:rsid w:val="00B57E69"/>
    <w:rsid w:val="00B601AA"/>
    <w:rsid w:val="00B60C53"/>
    <w:rsid w:val="00B60DC1"/>
    <w:rsid w:val="00B60F4E"/>
    <w:rsid w:val="00B60F9D"/>
    <w:rsid w:val="00B61B16"/>
    <w:rsid w:val="00B61F39"/>
    <w:rsid w:val="00B62003"/>
    <w:rsid w:val="00B62110"/>
    <w:rsid w:val="00B62425"/>
    <w:rsid w:val="00B62BAF"/>
    <w:rsid w:val="00B63A00"/>
    <w:rsid w:val="00B63B96"/>
    <w:rsid w:val="00B63F44"/>
    <w:rsid w:val="00B6404F"/>
    <w:rsid w:val="00B6450C"/>
    <w:rsid w:val="00B64541"/>
    <w:rsid w:val="00B6469A"/>
    <w:rsid w:val="00B64CD9"/>
    <w:rsid w:val="00B65118"/>
    <w:rsid w:val="00B65160"/>
    <w:rsid w:val="00B6549C"/>
    <w:rsid w:val="00B6553F"/>
    <w:rsid w:val="00B655D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2AF7"/>
    <w:rsid w:val="00B73397"/>
    <w:rsid w:val="00B7377D"/>
    <w:rsid w:val="00B739CC"/>
    <w:rsid w:val="00B73E24"/>
    <w:rsid w:val="00B740EF"/>
    <w:rsid w:val="00B74861"/>
    <w:rsid w:val="00B74B2A"/>
    <w:rsid w:val="00B74B7C"/>
    <w:rsid w:val="00B74E2D"/>
    <w:rsid w:val="00B75123"/>
    <w:rsid w:val="00B7562B"/>
    <w:rsid w:val="00B75A06"/>
    <w:rsid w:val="00B75B10"/>
    <w:rsid w:val="00B75B80"/>
    <w:rsid w:val="00B75C14"/>
    <w:rsid w:val="00B75D1F"/>
    <w:rsid w:val="00B76499"/>
    <w:rsid w:val="00B765CC"/>
    <w:rsid w:val="00B76A62"/>
    <w:rsid w:val="00B76F7E"/>
    <w:rsid w:val="00B76FAE"/>
    <w:rsid w:val="00B7732A"/>
    <w:rsid w:val="00B77603"/>
    <w:rsid w:val="00B778C7"/>
    <w:rsid w:val="00B77C75"/>
    <w:rsid w:val="00B77ED9"/>
    <w:rsid w:val="00B77F09"/>
    <w:rsid w:val="00B80256"/>
    <w:rsid w:val="00B8027E"/>
    <w:rsid w:val="00B804F4"/>
    <w:rsid w:val="00B80545"/>
    <w:rsid w:val="00B80BE4"/>
    <w:rsid w:val="00B80CD3"/>
    <w:rsid w:val="00B811D1"/>
    <w:rsid w:val="00B818B9"/>
    <w:rsid w:val="00B818BE"/>
    <w:rsid w:val="00B81AA9"/>
    <w:rsid w:val="00B81EC8"/>
    <w:rsid w:val="00B8202F"/>
    <w:rsid w:val="00B82061"/>
    <w:rsid w:val="00B82399"/>
    <w:rsid w:val="00B8248A"/>
    <w:rsid w:val="00B82664"/>
    <w:rsid w:val="00B829A8"/>
    <w:rsid w:val="00B82A0A"/>
    <w:rsid w:val="00B82EA0"/>
    <w:rsid w:val="00B83024"/>
    <w:rsid w:val="00B8347A"/>
    <w:rsid w:val="00B834BF"/>
    <w:rsid w:val="00B836F9"/>
    <w:rsid w:val="00B83743"/>
    <w:rsid w:val="00B8374F"/>
    <w:rsid w:val="00B83BCF"/>
    <w:rsid w:val="00B83C9C"/>
    <w:rsid w:val="00B83E0A"/>
    <w:rsid w:val="00B84262"/>
    <w:rsid w:val="00B84996"/>
    <w:rsid w:val="00B8504C"/>
    <w:rsid w:val="00B862EF"/>
    <w:rsid w:val="00B86304"/>
    <w:rsid w:val="00B86500"/>
    <w:rsid w:val="00B868EB"/>
    <w:rsid w:val="00B8691D"/>
    <w:rsid w:val="00B870F1"/>
    <w:rsid w:val="00B8751C"/>
    <w:rsid w:val="00B876CB"/>
    <w:rsid w:val="00B8775E"/>
    <w:rsid w:val="00B902C1"/>
    <w:rsid w:val="00B90768"/>
    <w:rsid w:val="00B90893"/>
    <w:rsid w:val="00B9134F"/>
    <w:rsid w:val="00B9168D"/>
    <w:rsid w:val="00B9172A"/>
    <w:rsid w:val="00B91993"/>
    <w:rsid w:val="00B927B5"/>
    <w:rsid w:val="00B92A23"/>
    <w:rsid w:val="00B92BF0"/>
    <w:rsid w:val="00B92EB5"/>
    <w:rsid w:val="00B9359C"/>
    <w:rsid w:val="00B93856"/>
    <w:rsid w:val="00B93B79"/>
    <w:rsid w:val="00B93D59"/>
    <w:rsid w:val="00B93F05"/>
    <w:rsid w:val="00B93FEB"/>
    <w:rsid w:val="00B94213"/>
    <w:rsid w:val="00B942BD"/>
    <w:rsid w:val="00B94515"/>
    <w:rsid w:val="00B94873"/>
    <w:rsid w:val="00B94A33"/>
    <w:rsid w:val="00B94CA3"/>
    <w:rsid w:val="00B94F63"/>
    <w:rsid w:val="00B94FEC"/>
    <w:rsid w:val="00B95327"/>
    <w:rsid w:val="00B95B7D"/>
    <w:rsid w:val="00B95D29"/>
    <w:rsid w:val="00B95D37"/>
    <w:rsid w:val="00B95FF9"/>
    <w:rsid w:val="00B9611C"/>
    <w:rsid w:val="00B966A1"/>
    <w:rsid w:val="00B968D3"/>
    <w:rsid w:val="00B97493"/>
    <w:rsid w:val="00B9762E"/>
    <w:rsid w:val="00B97666"/>
    <w:rsid w:val="00B97A26"/>
    <w:rsid w:val="00B97B8F"/>
    <w:rsid w:val="00B97BAB"/>
    <w:rsid w:val="00B97C5F"/>
    <w:rsid w:val="00B97DA3"/>
    <w:rsid w:val="00BA0307"/>
    <w:rsid w:val="00BA0612"/>
    <w:rsid w:val="00BA0760"/>
    <w:rsid w:val="00BA0AF2"/>
    <w:rsid w:val="00BA0E6D"/>
    <w:rsid w:val="00BA1061"/>
    <w:rsid w:val="00BA12BF"/>
    <w:rsid w:val="00BA134F"/>
    <w:rsid w:val="00BA1490"/>
    <w:rsid w:val="00BA156B"/>
    <w:rsid w:val="00BA1605"/>
    <w:rsid w:val="00BA260B"/>
    <w:rsid w:val="00BA287A"/>
    <w:rsid w:val="00BA2A44"/>
    <w:rsid w:val="00BA2BD4"/>
    <w:rsid w:val="00BA2DDF"/>
    <w:rsid w:val="00BA3616"/>
    <w:rsid w:val="00BA3AA5"/>
    <w:rsid w:val="00BA3B3F"/>
    <w:rsid w:val="00BA3B7E"/>
    <w:rsid w:val="00BA4241"/>
    <w:rsid w:val="00BA4391"/>
    <w:rsid w:val="00BA43C5"/>
    <w:rsid w:val="00BA4E19"/>
    <w:rsid w:val="00BA4EBC"/>
    <w:rsid w:val="00BA4FB0"/>
    <w:rsid w:val="00BA51E6"/>
    <w:rsid w:val="00BA54D2"/>
    <w:rsid w:val="00BA581B"/>
    <w:rsid w:val="00BA58A1"/>
    <w:rsid w:val="00BA5D66"/>
    <w:rsid w:val="00BA63F5"/>
    <w:rsid w:val="00BA655E"/>
    <w:rsid w:val="00BA6564"/>
    <w:rsid w:val="00BA6D06"/>
    <w:rsid w:val="00BA71A1"/>
    <w:rsid w:val="00BA7507"/>
    <w:rsid w:val="00BA7B4C"/>
    <w:rsid w:val="00BB0044"/>
    <w:rsid w:val="00BB02D2"/>
    <w:rsid w:val="00BB03B6"/>
    <w:rsid w:val="00BB06D7"/>
    <w:rsid w:val="00BB0706"/>
    <w:rsid w:val="00BB09F9"/>
    <w:rsid w:val="00BB0DC8"/>
    <w:rsid w:val="00BB122A"/>
    <w:rsid w:val="00BB1304"/>
    <w:rsid w:val="00BB15B8"/>
    <w:rsid w:val="00BB1B50"/>
    <w:rsid w:val="00BB1C51"/>
    <w:rsid w:val="00BB1C6C"/>
    <w:rsid w:val="00BB1CF5"/>
    <w:rsid w:val="00BB1F66"/>
    <w:rsid w:val="00BB225C"/>
    <w:rsid w:val="00BB2270"/>
    <w:rsid w:val="00BB2277"/>
    <w:rsid w:val="00BB2767"/>
    <w:rsid w:val="00BB2992"/>
    <w:rsid w:val="00BB2DB2"/>
    <w:rsid w:val="00BB318E"/>
    <w:rsid w:val="00BB35F3"/>
    <w:rsid w:val="00BB369F"/>
    <w:rsid w:val="00BB3C7B"/>
    <w:rsid w:val="00BB407F"/>
    <w:rsid w:val="00BB4405"/>
    <w:rsid w:val="00BB450E"/>
    <w:rsid w:val="00BB4633"/>
    <w:rsid w:val="00BB4B4F"/>
    <w:rsid w:val="00BB5913"/>
    <w:rsid w:val="00BB5B40"/>
    <w:rsid w:val="00BB5B68"/>
    <w:rsid w:val="00BB5B8A"/>
    <w:rsid w:val="00BB6023"/>
    <w:rsid w:val="00BB633C"/>
    <w:rsid w:val="00BB6DCE"/>
    <w:rsid w:val="00BB7324"/>
    <w:rsid w:val="00BB766C"/>
    <w:rsid w:val="00BB7EEF"/>
    <w:rsid w:val="00BC0244"/>
    <w:rsid w:val="00BC0602"/>
    <w:rsid w:val="00BC06BB"/>
    <w:rsid w:val="00BC0DC9"/>
    <w:rsid w:val="00BC0FB0"/>
    <w:rsid w:val="00BC15FC"/>
    <w:rsid w:val="00BC1751"/>
    <w:rsid w:val="00BC1BF9"/>
    <w:rsid w:val="00BC1F14"/>
    <w:rsid w:val="00BC2134"/>
    <w:rsid w:val="00BC243B"/>
    <w:rsid w:val="00BC2C8D"/>
    <w:rsid w:val="00BC3136"/>
    <w:rsid w:val="00BC33FF"/>
    <w:rsid w:val="00BC3C04"/>
    <w:rsid w:val="00BC3C92"/>
    <w:rsid w:val="00BC3F46"/>
    <w:rsid w:val="00BC4020"/>
    <w:rsid w:val="00BC49CD"/>
    <w:rsid w:val="00BC4F4A"/>
    <w:rsid w:val="00BC5478"/>
    <w:rsid w:val="00BC54EF"/>
    <w:rsid w:val="00BC5557"/>
    <w:rsid w:val="00BC559A"/>
    <w:rsid w:val="00BC5780"/>
    <w:rsid w:val="00BC5C90"/>
    <w:rsid w:val="00BC5D9E"/>
    <w:rsid w:val="00BC5DFA"/>
    <w:rsid w:val="00BC5E39"/>
    <w:rsid w:val="00BC5EC4"/>
    <w:rsid w:val="00BC62FE"/>
    <w:rsid w:val="00BC647C"/>
    <w:rsid w:val="00BC65F9"/>
    <w:rsid w:val="00BC6D72"/>
    <w:rsid w:val="00BC7173"/>
    <w:rsid w:val="00BC71BC"/>
    <w:rsid w:val="00BC7202"/>
    <w:rsid w:val="00BC7888"/>
    <w:rsid w:val="00BC79F4"/>
    <w:rsid w:val="00BC7C79"/>
    <w:rsid w:val="00BC7E9C"/>
    <w:rsid w:val="00BD0118"/>
    <w:rsid w:val="00BD027C"/>
    <w:rsid w:val="00BD02C5"/>
    <w:rsid w:val="00BD0318"/>
    <w:rsid w:val="00BD052E"/>
    <w:rsid w:val="00BD0578"/>
    <w:rsid w:val="00BD0608"/>
    <w:rsid w:val="00BD0760"/>
    <w:rsid w:val="00BD0784"/>
    <w:rsid w:val="00BD087D"/>
    <w:rsid w:val="00BD0B35"/>
    <w:rsid w:val="00BD0D53"/>
    <w:rsid w:val="00BD10DA"/>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6D1"/>
    <w:rsid w:val="00BD41E1"/>
    <w:rsid w:val="00BD476F"/>
    <w:rsid w:val="00BD484E"/>
    <w:rsid w:val="00BD4BC3"/>
    <w:rsid w:val="00BD4C55"/>
    <w:rsid w:val="00BD4CC0"/>
    <w:rsid w:val="00BD4F6D"/>
    <w:rsid w:val="00BD4FE9"/>
    <w:rsid w:val="00BD5111"/>
    <w:rsid w:val="00BD520C"/>
    <w:rsid w:val="00BD55F5"/>
    <w:rsid w:val="00BD59B9"/>
    <w:rsid w:val="00BD59EE"/>
    <w:rsid w:val="00BD5AD4"/>
    <w:rsid w:val="00BD5F1E"/>
    <w:rsid w:val="00BD5F8E"/>
    <w:rsid w:val="00BD5FCA"/>
    <w:rsid w:val="00BD6086"/>
    <w:rsid w:val="00BD64F1"/>
    <w:rsid w:val="00BD653D"/>
    <w:rsid w:val="00BD6855"/>
    <w:rsid w:val="00BD6951"/>
    <w:rsid w:val="00BD6D85"/>
    <w:rsid w:val="00BD6DEA"/>
    <w:rsid w:val="00BD7C73"/>
    <w:rsid w:val="00BE00D1"/>
    <w:rsid w:val="00BE01AD"/>
    <w:rsid w:val="00BE04A5"/>
    <w:rsid w:val="00BE09D8"/>
    <w:rsid w:val="00BE0A86"/>
    <w:rsid w:val="00BE0BE3"/>
    <w:rsid w:val="00BE0BEA"/>
    <w:rsid w:val="00BE1950"/>
    <w:rsid w:val="00BE1EF9"/>
    <w:rsid w:val="00BE2571"/>
    <w:rsid w:val="00BE2751"/>
    <w:rsid w:val="00BE2793"/>
    <w:rsid w:val="00BE27D3"/>
    <w:rsid w:val="00BE28E7"/>
    <w:rsid w:val="00BE2E5C"/>
    <w:rsid w:val="00BE36CC"/>
    <w:rsid w:val="00BE3813"/>
    <w:rsid w:val="00BE393E"/>
    <w:rsid w:val="00BE3C93"/>
    <w:rsid w:val="00BE3C95"/>
    <w:rsid w:val="00BE3CD3"/>
    <w:rsid w:val="00BE426A"/>
    <w:rsid w:val="00BE4301"/>
    <w:rsid w:val="00BE520A"/>
    <w:rsid w:val="00BE5406"/>
    <w:rsid w:val="00BE5BF2"/>
    <w:rsid w:val="00BE64AA"/>
    <w:rsid w:val="00BE6801"/>
    <w:rsid w:val="00BE69BB"/>
    <w:rsid w:val="00BE6A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3BC1"/>
    <w:rsid w:val="00BF3FDA"/>
    <w:rsid w:val="00BF4270"/>
    <w:rsid w:val="00BF44D4"/>
    <w:rsid w:val="00BF4D9D"/>
    <w:rsid w:val="00BF4DA4"/>
    <w:rsid w:val="00BF5778"/>
    <w:rsid w:val="00BF57DE"/>
    <w:rsid w:val="00BF5D87"/>
    <w:rsid w:val="00BF5E1E"/>
    <w:rsid w:val="00BF5ECF"/>
    <w:rsid w:val="00BF65CD"/>
    <w:rsid w:val="00BF6BAA"/>
    <w:rsid w:val="00BF730C"/>
    <w:rsid w:val="00BF759E"/>
    <w:rsid w:val="00BF7E75"/>
    <w:rsid w:val="00BF7F62"/>
    <w:rsid w:val="00C00A4F"/>
    <w:rsid w:val="00C01033"/>
    <w:rsid w:val="00C012F5"/>
    <w:rsid w:val="00C0131F"/>
    <w:rsid w:val="00C014C4"/>
    <w:rsid w:val="00C0287D"/>
    <w:rsid w:val="00C03001"/>
    <w:rsid w:val="00C03D86"/>
    <w:rsid w:val="00C03E57"/>
    <w:rsid w:val="00C04246"/>
    <w:rsid w:val="00C04347"/>
    <w:rsid w:val="00C047B0"/>
    <w:rsid w:val="00C0483E"/>
    <w:rsid w:val="00C04C50"/>
    <w:rsid w:val="00C04CC1"/>
    <w:rsid w:val="00C04DEA"/>
    <w:rsid w:val="00C055BE"/>
    <w:rsid w:val="00C05864"/>
    <w:rsid w:val="00C0597C"/>
    <w:rsid w:val="00C05B57"/>
    <w:rsid w:val="00C05B94"/>
    <w:rsid w:val="00C05C59"/>
    <w:rsid w:val="00C06105"/>
    <w:rsid w:val="00C0649A"/>
    <w:rsid w:val="00C06879"/>
    <w:rsid w:val="00C06B28"/>
    <w:rsid w:val="00C06BC8"/>
    <w:rsid w:val="00C070BF"/>
    <w:rsid w:val="00C07364"/>
    <w:rsid w:val="00C079F9"/>
    <w:rsid w:val="00C07BA7"/>
    <w:rsid w:val="00C07BCA"/>
    <w:rsid w:val="00C07EB0"/>
    <w:rsid w:val="00C07EFB"/>
    <w:rsid w:val="00C101EC"/>
    <w:rsid w:val="00C10568"/>
    <w:rsid w:val="00C10723"/>
    <w:rsid w:val="00C1090A"/>
    <w:rsid w:val="00C109A6"/>
    <w:rsid w:val="00C11023"/>
    <w:rsid w:val="00C11036"/>
    <w:rsid w:val="00C111ED"/>
    <w:rsid w:val="00C11813"/>
    <w:rsid w:val="00C121AE"/>
    <w:rsid w:val="00C12492"/>
    <w:rsid w:val="00C1266E"/>
    <w:rsid w:val="00C12CCC"/>
    <w:rsid w:val="00C12DE9"/>
    <w:rsid w:val="00C12F52"/>
    <w:rsid w:val="00C1322C"/>
    <w:rsid w:val="00C132C8"/>
    <w:rsid w:val="00C1346B"/>
    <w:rsid w:val="00C134BA"/>
    <w:rsid w:val="00C140F7"/>
    <w:rsid w:val="00C14361"/>
    <w:rsid w:val="00C14669"/>
    <w:rsid w:val="00C146B2"/>
    <w:rsid w:val="00C14DD9"/>
    <w:rsid w:val="00C14F51"/>
    <w:rsid w:val="00C150EB"/>
    <w:rsid w:val="00C15A13"/>
    <w:rsid w:val="00C15D91"/>
    <w:rsid w:val="00C15DF5"/>
    <w:rsid w:val="00C162AA"/>
    <w:rsid w:val="00C162BC"/>
    <w:rsid w:val="00C16507"/>
    <w:rsid w:val="00C16533"/>
    <w:rsid w:val="00C165B7"/>
    <w:rsid w:val="00C1677A"/>
    <w:rsid w:val="00C167F3"/>
    <w:rsid w:val="00C167F8"/>
    <w:rsid w:val="00C16831"/>
    <w:rsid w:val="00C16DBF"/>
    <w:rsid w:val="00C170C0"/>
    <w:rsid w:val="00C17BE6"/>
    <w:rsid w:val="00C17E34"/>
    <w:rsid w:val="00C17F23"/>
    <w:rsid w:val="00C20550"/>
    <w:rsid w:val="00C206A4"/>
    <w:rsid w:val="00C20842"/>
    <w:rsid w:val="00C209E1"/>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687"/>
    <w:rsid w:val="00C25749"/>
    <w:rsid w:val="00C25915"/>
    <w:rsid w:val="00C25B9A"/>
    <w:rsid w:val="00C25C9E"/>
    <w:rsid w:val="00C25FC0"/>
    <w:rsid w:val="00C26C8E"/>
    <w:rsid w:val="00C26D36"/>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21A"/>
    <w:rsid w:val="00C324FF"/>
    <w:rsid w:val="00C32704"/>
    <w:rsid w:val="00C32969"/>
    <w:rsid w:val="00C32A12"/>
    <w:rsid w:val="00C32AF1"/>
    <w:rsid w:val="00C3322C"/>
    <w:rsid w:val="00C3344C"/>
    <w:rsid w:val="00C34A5D"/>
    <w:rsid w:val="00C34D97"/>
    <w:rsid w:val="00C34EAD"/>
    <w:rsid w:val="00C3507E"/>
    <w:rsid w:val="00C35302"/>
    <w:rsid w:val="00C35370"/>
    <w:rsid w:val="00C3553D"/>
    <w:rsid w:val="00C359E1"/>
    <w:rsid w:val="00C35AC0"/>
    <w:rsid w:val="00C35BCB"/>
    <w:rsid w:val="00C35FAE"/>
    <w:rsid w:val="00C362EF"/>
    <w:rsid w:val="00C364E5"/>
    <w:rsid w:val="00C36605"/>
    <w:rsid w:val="00C36B01"/>
    <w:rsid w:val="00C36B2F"/>
    <w:rsid w:val="00C36BCF"/>
    <w:rsid w:val="00C36C82"/>
    <w:rsid w:val="00C37312"/>
    <w:rsid w:val="00C37BB6"/>
    <w:rsid w:val="00C37D0B"/>
    <w:rsid w:val="00C37DBE"/>
    <w:rsid w:val="00C4027A"/>
    <w:rsid w:val="00C4097C"/>
    <w:rsid w:val="00C409E7"/>
    <w:rsid w:val="00C40BD7"/>
    <w:rsid w:val="00C40C9D"/>
    <w:rsid w:val="00C40EFB"/>
    <w:rsid w:val="00C40FD6"/>
    <w:rsid w:val="00C41864"/>
    <w:rsid w:val="00C41CD3"/>
    <w:rsid w:val="00C4238C"/>
    <w:rsid w:val="00C42524"/>
    <w:rsid w:val="00C42B7C"/>
    <w:rsid w:val="00C42CCE"/>
    <w:rsid w:val="00C42D07"/>
    <w:rsid w:val="00C434B3"/>
    <w:rsid w:val="00C4364B"/>
    <w:rsid w:val="00C43C5C"/>
    <w:rsid w:val="00C43E12"/>
    <w:rsid w:val="00C443F2"/>
    <w:rsid w:val="00C448BB"/>
    <w:rsid w:val="00C44E9F"/>
    <w:rsid w:val="00C44ED8"/>
    <w:rsid w:val="00C450A2"/>
    <w:rsid w:val="00C4516D"/>
    <w:rsid w:val="00C455E7"/>
    <w:rsid w:val="00C4577D"/>
    <w:rsid w:val="00C45EDF"/>
    <w:rsid w:val="00C46590"/>
    <w:rsid w:val="00C46DE1"/>
    <w:rsid w:val="00C46E7F"/>
    <w:rsid w:val="00C46F79"/>
    <w:rsid w:val="00C46FC9"/>
    <w:rsid w:val="00C4700E"/>
    <w:rsid w:val="00C474A3"/>
    <w:rsid w:val="00C476A7"/>
    <w:rsid w:val="00C47BCF"/>
    <w:rsid w:val="00C509E0"/>
    <w:rsid w:val="00C50D9F"/>
    <w:rsid w:val="00C51011"/>
    <w:rsid w:val="00C51174"/>
    <w:rsid w:val="00C513A6"/>
    <w:rsid w:val="00C515D3"/>
    <w:rsid w:val="00C51B84"/>
    <w:rsid w:val="00C52067"/>
    <w:rsid w:val="00C52498"/>
    <w:rsid w:val="00C524C5"/>
    <w:rsid w:val="00C52634"/>
    <w:rsid w:val="00C52892"/>
    <w:rsid w:val="00C52B31"/>
    <w:rsid w:val="00C5304D"/>
    <w:rsid w:val="00C53133"/>
    <w:rsid w:val="00C532A1"/>
    <w:rsid w:val="00C537ED"/>
    <w:rsid w:val="00C5393E"/>
    <w:rsid w:val="00C53AA8"/>
    <w:rsid w:val="00C53CCA"/>
    <w:rsid w:val="00C5431F"/>
    <w:rsid w:val="00C5456C"/>
    <w:rsid w:val="00C54994"/>
    <w:rsid w:val="00C54DE2"/>
    <w:rsid w:val="00C5546B"/>
    <w:rsid w:val="00C55558"/>
    <w:rsid w:val="00C557C0"/>
    <w:rsid w:val="00C55CEC"/>
    <w:rsid w:val="00C56020"/>
    <w:rsid w:val="00C565FD"/>
    <w:rsid w:val="00C575DC"/>
    <w:rsid w:val="00C579C8"/>
    <w:rsid w:val="00C57C36"/>
    <w:rsid w:val="00C57E3F"/>
    <w:rsid w:val="00C6039F"/>
    <w:rsid w:val="00C60451"/>
    <w:rsid w:val="00C6066E"/>
    <w:rsid w:val="00C60670"/>
    <w:rsid w:val="00C60737"/>
    <w:rsid w:val="00C61257"/>
    <w:rsid w:val="00C6136E"/>
    <w:rsid w:val="00C617D8"/>
    <w:rsid w:val="00C61968"/>
    <w:rsid w:val="00C61B60"/>
    <w:rsid w:val="00C623B0"/>
    <w:rsid w:val="00C6361D"/>
    <w:rsid w:val="00C63817"/>
    <w:rsid w:val="00C63B82"/>
    <w:rsid w:val="00C63B87"/>
    <w:rsid w:val="00C63BB3"/>
    <w:rsid w:val="00C63C0B"/>
    <w:rsid w:val="00C6414E"/>
    <w:rsid w:val="00C642B6"/>
    <w:rsid w:val="00C6479D"/>
    <w:rsid w:val="00C64EA9"/>
    <w:rsid w:val="00C65140"/>
    <w:rsid w:val="00C652F1"/>
    <w:rsid w:val="00C6561C"/>
    <w:rsid w:val="00C65D22"/>
    <w:rsid w:val="00C65E23"/>
    <w:rsid w:val="00C65F25"/>
    <w:rsid w:val="00C6660B"/>
    <w:rsid w:val="00C666DD"/>
    <w:rsid w:val="00C66CF0"/>
    <w:rsid w:val="00C67029"/>
    <w:rsid w:val="00C6714B"/>
    <w:rsid w:val="00C678DC"/>
    <w:rsid w:val="00C67C2A"/>
    <w:rsid w:val="00C67C61"/>
    <w:rsid w:val="00C67E75"/>
    <w:rsid w:val="00C701F5"/>
    <w:rsid w:val="00C70382"/>
    <w:rsid w:val="00C705E4"/>
    <w:rsid w:val="00C70786"/>
    <w:rsid w:val="00C7081B"/>
    <w:rsid w:val="00C70FF3"/>
    <w:rsid w:val="00C715E0"/>
    <w:rsid w:val="00C72389"/>
    <w:rsid w:val="00C72893"/>
    <w:rsid w:val="00C72D39"/>
    <w:rsid w:val="00C72E75"/>
    <w:rsid w:val="00C7342B"/>
    <w:rsid w:val="00C734A5"/>
    <w:rsid w:val="00C7376F"/>
    <w:rsid w:val="00C73B96"/>
    <w:rsid w:val="00C73C80"/>
    <w:rsid w:val="00C73DC6"/>
    <w:rsid w:val="00C73FD8"/>
    <w:rsid w:val="00C748DD"/>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4F"/>
    <w:rsid w:val="00C77B9A"/>
    <w:rsid w:val="00C80B46"/>
    <w:rsid w:val="00C80C0A"/>
    <w:rsid w:val="00C80C33"/>
    <w:rsid w:val="00C80F2F"/>
    <w:rsid w:val="00C813DB"/>
    <w:rsid w:val="00C82108"/>
    <w:rsid w:val="00C8216E"/>
    <w:rsid w:val="00C827CF"/>
    <w:rsid w:val="00C832ED"/>
    <w:rsid w:val="00C8374D"/>
    <w:rsid w:val="00C83771"/>
    <w:rsid w:val="00C8378D"/>
    <w:rsid w:val="00C83B22"/>
    <w:rsid w:val="00C83B91"/>
    <w:rsid w:val="00C83F37"/>
    <w:rsid w:val="00C845B7"/>
    <w:rsid w:val="00C85030"/>
    <w:rsid w:val="00C858A1"/>
    <w:rsid w:val="00C8600E"/>
    <w:rsid w:val="00C86323"/>
    <w:rsid w:val="00C86505"/>
    <w:rsid w:val="00C86F92"/>
    <w:rsid w:val="00C8742E"/>
    <w:rsid w:val="00C87484"/>
    <w:rsid w:val="00C874D1"/>
    <w:rsid w:val="00C876B5"/>
    <w:rsid w:val="00C902AA"/>
    <w:rsid w:val="00C904DF"/>
    <w:rsid w:val="00C9058E"/>
    <w:rsid w:val="00C909AB"/>
    <w:rsid w:val="00C90C06"/>
    <w:rsid w:val="00C91540"/>
    <w:rsid w:val="00C9158B"/>
    <w:rsid w:val="00C91703"/>
    <w:rsid w:val="00C91996"/>
    <w:rsid w:val="00C91B1E"/>
    <w:rsid w:val="00C91BEF"/>
    <w:rsid w:val="00C91C4E"/>
    <w:rsid w:val="00C91CF5"/>
    <w:rsid w:val="00C920F6"/>
    <w:rsid w:val="00C923FF"/>
    <w:rsid w:val="00C92C19"/>
    <w:rsid w:val="00C93366"/>
    <w:rsid w:val="00C9345A"/>
    <w:rsid w:val="00C935B8"/>
    <w:rsid w:val="00C93AA0"/>
    <w:rsid w:val="00C94090"/>
    <w:rsid w:val="00C9453C"/>
    <w:rsid w:val="00C949F5"/>
    <w:rsid w:val="00C94FBE"/>
    <w:rsid w:val="00C95433"/>
    <w:rsid w:val="00C955D1"/>
    <w:rsid w:val="00C95AB8"/>
    <w:rsid w:val="00C95F0C"/>
    <w:rsid w:val="00C96891"/>
    <w:rsid w:val="00C96993"/>
    <w:rsid w:val="00C96D6C"/>
    <w:rsid w:val="00C96ED9"/>
    <w:rsid w:val="00C96EE5"/>
    <w:rsid w:val="00C97434"/>
    <w:rsid w:val="00C97601"/>
    <w:rsid w:val="00C97657"/>
    <w:rsid w:val="00C97C97"/>
    <w:rsid w:val="00CA048C"/>
    <w:rsid w:val="00CA0F23"/>
    <w:rsid w:val="00CA1166"/>
    <w:rsid w:val="00CA1566"/>
    <w:rsid w:val="00CA1759"/>
    <w:rsid w:val="00CA17DF"/>
    <w:rsid w:val="00CA18A7"/>
    <w:rsid w:val="00CA1A2F"/>
    <w:rsid w:val="00CA1C75"/>
    <w:rsid w:val="00CA1D01"/>
    <w:rsid w:val="00CA1DB7"/>
    <w:rsid w:val="00CA1F0E"/>
    <w:rsid w:val="00CA2598"/>
    <w:rsid w:val="00CA2A66"/>
    <w:rsid w:val="00CA2AD6"/>
    <w:rsid w:val="00CA2FBC"/>
    <w:rsid w:val="00CA3229"/>
    <w:rsid w:val="00CA33CA"/>
    <w:rsid w:val="00CA34F9"/>
    <w:rsid w:val="00CA3709"/>
    <w:rsid w:val="00CA4545"/>
    <w:rsid w:val="00CA4884"/>
    <w:rsid w:val="00CA528B"/>
    <w:rsid w:val="00CA59B8"/>
    <w:rsid w:val="00CA637B"/>
    <w:rsid w:val="00CA6653"/>
    <w:rsid w:val="00CA6836"/>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1F"/>
    <w:rsid w:val="00CB33B9"/>
    <w:rsid w:val="00CB389B"/>
    <w:rsid w:val="00CB395E"/>
    <w:rsid w:val="00CB3A8F"/>
    <w:rsid w:val="00CB3E23"/>
    <w:rsid w:val="00CB41CB"/>
    <w:rsid w:val="00CB4229"/>
    <w:rsid w:val="00CB43FE"/>
    <w:rsid w:val="00CB45F8"/>
    <w:rsid w:val="00CB46EB"/>
    <w:rsid w:val="00CB4A05"/>
    <w:rsid w:val="00CB50AB"/>
    <w:rsid w:val="00CB5131"/>
    <w:rsid w:val="00CB5179"/>
    <w:rsid w:val="00CB568D"/>
    <w:rsid w:val="00CB5968"/>
    <w:rsid w:val="00CB6AFC"/>
    <w:rsid w:val="00CB74C3"/>
    <w:rsid w:val="00CB77DC"/>
    <w:rsid w:val="00CB7C12"/>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6C0"/>
    <w:rsid w:val="00CC38BA"/>
    <w:rsid w:val="00CC3CFB"/>
    <w:rsid w:val="00CC43B2"/>
    <w:rsid w:val="00CC4D9D"/>
    <w:rsid w:val="00CC4EC0"/>
    <w:rsid w:val="00CC54F6"/>
    <w:rsid w:val="00CC5A45"/>
    <w:rsid w:val="00CC5B02"/>
    <w:rsid w:val="00CC5BB2"/>
    <w:rsid w:val="00CC5BE8"/>
    <w:rsid w:val="00CC5CD1"/>
    <w:rsid w:val="00CC65DB"/>
    <w:rsid w:val="00CC673D"/>
    <w:rsid w:val="00CC67D4"/>
    <w:rsid w:val="00CC6E76"/>
    <w:rsid w:val="00CC6FC7"/>
    <w:rsid w:val="00CC731B"/>
    <w:rsid w:val="00CC75D6"/>
    <w:rsid w:val="00CC7676"/>
    <w:rsid w:val="00CC7832"/>
    <w:rsid w:val="00CC7B75"/>
    <w:rsid w:val="00CC7BC7"/>
    <w:rsid w:val="00CC7E21"/>
    <w:rsid w:val="00CC7FEC"/>
    <w:rsid w:val="00CD02E6"/>
    <w:rsid w:val="00CD03BD"/>
    <w:rsid w:val="00CD0DC9"/>
    <w:rsid w:val="00CD1004"/>
    <w:rsid w:val="00CD102F"/>
    <w:rsid w:val="00CD1112"/>
    <w:rsid w:val="00CD1A91"/>
    <w:rsid w:val="00CD1F29"/>
    <w:rsid w:val="00CD26CC"/>
    <w:rsid w:val="00CD2779"/>
    <w:rsid w:val="00CD2E4B"/>
    <w:rsid w:val="00CD3CE5"/>
    <w:rsid w:val="00CD3CEB"/>
    <w:rsid w:val="00CD420A"/>
    <w:rsid w:val="00CD42BB"/>
    <w:rsid w:val="00CD42D7"/>
    <w:rsid w:val="00CD490E"/>
    <w:rsid w:val="00CD4964"/>
    <w:rsid w:val="00CD5284"/>
    <w:rsid w:val="00CD55D4"/>
    <w:rsid w:val="00CD5946"/>
    <w:rsid w:val="00CD5BD2"/>
    <w:rsid w:val="00CD60BC"/>
    <w:rsid w:val="00CD6279"/>
    <w:rsid w:val="00CD63DA"/>
    <w:rsid w:val="00CD6A39"/>
    <w:rsid w:val="00CD6B96"/>
    <w:rsid w:val="00CD6CA0"/>
    <w:rsid w:val="00CD7156"/>
    <w:rsid w:val="00CD71C6"/>
    <w:rsid w:val="00CD7B67"/>
    <w:rsid w:val="00CD7ED8"/>
    <w:rsid w:val="00CE035E"/>
    <w:rsid w:val="00CE0C01"/>
    <w:rsid w:val="00CE0F1A"/>
    <w:rsid w:val="00CE1328"/>
    <w:rsid w:val="00CE1390"/>
    <w:rsid w:val="00CE1BBC"/>
    <w:rsid w:val="00CE1CBE"/>
    <w:rsid w:val="00CE1D3C"/>
    <w:rsid w:val="00CE1F5A"/>
    <w:rsid w:val="00CE209D"/>
    <w:rsid w:val="00CE272F"/>
    <w:rsid w:val="00CE277A"/>
    <w:rsid w:val="00CE2D7F"/>
    <w:rsid w:val="00CE3177"/>
    <w:rsid w:val="00CE3400"/>
    <w:rsid w:val="00CE38F8"/>
    <w:rsid w:val="00CE3C63"/>
    <w:rsid w:val="00CE4184"/>
    <w:rsid w:val="00CE44DC"/>
    <w:rsid w:val="00CE453E"/>
    <w:rsid w:val="00CE49E5"/>
    <w:rsid w:val="00CE4A76"/>
    <w:rsid w:val="00CE4A97"/>
    <w:rsid w:val="00CE4E54"/>
    <w:rsid w:val="00CE51DF"/>
    <w:rsid w:val="00CE5F7A"/>
    <w:rsid w:val="00CE61A8"/>
    <w:rsid w:val="00CE6E54"/>
    <w:rsid w:val="00CE6F2A"/>
    <w:rsid w:val="00CE713D"/>
    <w:rsid w:val="00CE7771"/>
    <w:rsid w:val="00CE7BD0"/>
    <w:rsid w:val="00CE7E48"/>
    <w:rsid w:val="00CE7EDB"/>
    <w:rsid w:val="00CF0247"/>
    <w:rsid w:val="00CF036F"/>
    <w:rsid w:val="00CF063E"/>
    <w:rsid w:val="00CF065E"/>
    <w:rsid w:val="00CF12E0"/>
    <w:rsid w:val="00CF1AB0"/>
    <w:rsid w:val="00CF1F26"/>
    <w:rsid w:val="00CF1F40"/>
    <w:rsid w:val="00CF26A1"/>
    <w:rsid w:val="00CF2886"/>
    <w:rsid w:val="00CF2ABF"/>
    <w:rsid w:val="00CF2EBB"/>
    <w:rsid w:val="00CF3062"/>
    <w:rsid w:val="00CF3444"/>
    <w:rsid w:val="00CF3659"/>
    <w:rsid w:val="00CF396E"/>
    <w:rsid w:val="00CF3F6E"/>
    <w:rsid w:val="00CF439F"/>
    <w:rsid w:val="00CF4C20"/>
    <w:rsid w:val="00CF5159"/>
    <w:rsid w:val="00CF57B2"/>
    <w:rsid w:val="00CF5BA0"/>
    <w:rsid w:val="00CF5C64"/>
    <w:rsid w:val="00CF5C7A"/>
    <w:rsid w:val="00CF603F"/>
    <w:rsid w:val="00CF64A4"/>
    <w:rsid w:val="00CF67AB"/>
    <w:rsid w:val="00CF67DF"/>
    <w:rsid w:val="00CF68B1"/>
    <w:rsid w:val="00CF6922"/>
    <w:rsid w:val="00CF6C84"/>
    <w:rsid w:val="00CF6D76"/>
    <w:rsid w:val="00CF73A4"/>
    <w:rsid w:val="00CF7747"/>
    <w:rsid w:val="00CF7A36"/>
    <w:rsid w:val="00D0034D"/>
    <w:rsid w:val="00D00689"/>
    <w:rsid w:val="00D00C59"/>
    <w:rsid w:val="00D0103D"/>
    <w:rsid w:val="00D01095"/>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085"/>
    <w:rsid w:val="00D0452E"/>
    <w:rsid w:val="00D05416"/>
    <w:rsid w:val="00D05502"/>
    <w:rsid w:val="00D056C0"/>
    <w:rsid w:val="00D05892"/>
    <w:rsid w:val="00D058A3"/>
    <w:rsid w:val="00D05C75"/>
    <w:rsid w:val="00D05F26"/>
    <w:rsid w:val="00D06063"/>
    <w:rsid w:val="00D06084"/>
    <w:rsid w:val="00D0610B"/>
    <w:rsid w:val="00D06131"/>
    <w:rsid w:val="00D07049"/>
    <w:rsid w:val="00D07346"/>
    <w:rsid w:val="00D07793"/>
    <w:rsid w:val="00D078B3"/>
    <w:rsid w:val="00D079ED"/>
    <w:rsid w:val="00D07DA0"/>
    <w:rsid w:val="00D07E3D"/>
    <w:rsid w:val="00D07F22"/>
    <w:rsid w:val="00D101A8"/>
    <w:rsid w:val="00D1024E"/>
    <w:rsid w:val="00D10310"/>
    <w:rsid w:val="00D10397"/>
    <w:rsid w:val="00D105A3"/>
    <w:rsid w:val="00D106A9"/>
    <w:rsid w:val="00D10855"/>
    <w:rsid w:val="00D10A3A"/>
    <w:rsid w:val="00D10BA1"/>
    <w:rsid w:val="00D10CAE"/>
    <w:rsid w:val="00D1112F"/>
    <w:rsid w:val="00D11482"/>
    <w:rsid w:val="00D1158D"/>
    <w:rsid w:val="00D11669"/>
    <w:rsid w:val="00D1184C"/>
    <w:rsid w:val="00D11856"/>
    <w:rsid w:val="00D11A2C"/>
    <w:rsid w:val="00D11B5D"/>
    <w:rsid w:val="00D11BDF"/>
    <w:rsid w:val="00D11E7A"/>
    <w:rsid w:val="00D124E5"/>
    <w:rsid w:val="00D12ACC"/>
    <w:rsid w:val="00D12BC8"/>
    <w:rsid w:val="00D13044"/>
    <w:rsid w:val="00D13526"/>
    <w:rsid w:val="00D13655"/>
    <w:rsid w:val="00D13749"/>
    <w:rsid w:val="00D14121"/>
    <w:rsid w:val="00D1440E"/>
    <w:rsid w:val="00D14D48"/>
    <w:rsid w:val="00D14E24"/>
    <w:rsid w:val="00D14EE7"/>
    <w:rsid w:val="00D14F29"/>
    <w:rsid w:val="00D14F40"/>
    <w:rsid w:val="00D15210"/>
    <w:rsid w:val="00D15362"/>
    <w:rsid w:val="00D16623"/>
    <w:rsid w:val="00D16A40"/>
    <w:rsid w:val="00D16DC4"/>
    <w:rsid w:val="00D16DEC"/>
    <w:rsid w:val="00D16E03"/>
    <w:rsid w:val="00D16E0C"/>
    <w:rsid w:val="00D16E1D"/>
    <w:rsid w:val="00D1715D"/>
    <w:rsid w:val="00D175A9"/>
    <w:rsid w:val="00D17832"/>
    <w:rsid w:val="00D17F9A"/>
    <w:rsid w:val="00D17FC2"/>
    <w:rsid w:val="00D2011A"/>
    <w:rsid w:val="00D2073F"/>
    <w:rsid w:val="00D20BB8"/>
    <w:rsid w:val="00D214E7"/>
    <w:rsid w:val="00D21CA0"/>
    <w:rsid w:val="00D21CD3"/>
    <w:rsid w:val="00D21DC4"/>
    <w:rsid w:val="00D21E8A"/>
    <w:rsid w:val="00D21EB1"/>
    <w:rsid w:val="00D22092"/>
    <w:rsid w:val="00D2267C"/>
    <w:rsid w:val="00D22895"/>
    <w:rsid w:val="00D23005"/>
    <w:rsid w:val="00D2333E"/>
    <w:rsid w:val="00D2360B"/>
    <w:rsid w:val="00D2361C"/>
    <w:rsid w:val="00D23D0E"/>
    <w:rsid w:val="00D241C7"/>
    <w:rsid w:val="00D24D9F"/>
    <w:rsid w:val="00D25604"/>
    <w:rsid w:val="00D2597B"/>
    <w:rsid w:val="00D25B8C"/>
    <w:rsid w:val="00D26428"/>
    <w:rsid w:val="00D26691"/>
    <w:rsid w:val="00D26E55"/>
    <w:rsid w:val="00D26FC2"/>
    <w:rsid w:val="00D270B3"/>
    <w:rsid w:val="00D27135"/>
    <w:rsid w:val="00D2725B"/>
    <w:rsid w:val="00D30DFC"/>
    <w:rsid w:val="00D31914"/>
    <w:rsid w:val="00D31A10"/>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08"/>
    <w:rsid w:val="00D3659C"/>
    <w:rsid w:val="00D3697A"/>
    <w:rsid w:val="00D370E5"/>
    <w:rsid w:val="00D37164"/>
    <w:rsid w:val="00D373DD"/>
    <w:rsid w:val="00D37659"/>
    <w:rsid w:val="00D37D9C"/>
    <w:rsid w:val="00D40641"/>
    <w:rsid w:val="00D40820"/>
    <w:rsid w:val="00D40DB3"/>
    <w:rsid w:val="00D40DF5"/>
    <w:rsid w:val="00D4100A"/>
    <w:rsid w:val="00D41403"/>
    <w:rsid w:val="00D41678"/>
    <w:rsid w:val="00D41B07"/>
    <w:rsid w:val="00D41FB8"/>
    <w:rsid w:val="00D42003"/>
    <w:rsid w:val="00D42E52"/>
    <w:rsid w:val="00D43AC8"/>
    <w:rsid w:val="00D43C10"/>
    <w:rsid w:val="00D43D05"/>
    <w:rsid w:val="00D442FE"/>
    <w:rsid w:val="00D44334"/>
    <w:rsid w:val="00D4447C"/>
    <w:rsid w:val="00D44859"/>
    <w:rsid w:val="00D44C91"/>
    <w:rsid w:val="00D451CB"/>
    <w:rsid w:val="00D456E2"/>
    <w:rsid w:val="00D45A41"/>
    <w:rsid w:val="00D45ADC"/>
    <w:rsid w:val="00D460F1"/>
    <w:rsid w:val="00D46251"/>
    <w:rsid w:val="00D462C9"/>
    <w:rsid w:val="00D4632A"/>
    <w:rsid w:val="00D46361"/>
    <w:rsid w:val="00D468F2"/>
    <w:rsid w:val="00D471FE"/>
    <w:rsid w:val="00D472AF"/>
    <w:rsid w:val="00D4761C"/>
    <w:rsid w:val="00D47AFB"/>
    <w:rsid w:val="00D47C8E"/>
    <w:rsid w:val="00D47DED"/>
    <w:rsid w:val="00D47FF7"/>
    <w:rsid w:val="00D500BD"/>
    <w:rsid w:val="00D503C0"/>
    <w:rsid w:val="00D50917"/>
    <w:rsid w:val="00D51001"/>
    <w:rsid w:val="00D51841"/>
    <w:rsid w:val="00D519BB"/>
    <w:rsid w:val="00D51DD0"/>
    <w:rsid w:val="00D5273C"/>
    <w:rsid w:val="00D532EB"/>
    <w:rsid w:val="00D53636"/>
    <w:rsid w:val="00D536EF"/>
    <w:rsid w:val="00D538D4"/>
    <w:rsid w:val="00D538D8"/>
    <w:rsid w:val="00D54965"/>
    <w:rsid w:val="00D54D85"/>
    <w:rsid w:val="00D54DBF"/>
    <w:rsid w:val="00D54E6C"/>
    <w:rsid w:val="00D5556B"/>
    <w:rsid w:val="00D55628"/>
    <w:rsid w:val="00D55663"/>
    <w:rsid w:val="00D55808"/>
    <w:rsid w:val="00D5594A"/>
    <w:rsid w:val="00D55975"/>
    <w:rsid w:val="00D559BC"/>
    <w:rsid w:val="00D56748"/>
    <w:rsid w:val="00D56808"/>
    <w:rsid w:val="00D56812"/>
    <w:rsid w:val="00D56E82"/>
    <w:rsid w:val="00D57193"/>
    <w:rsid w:val="00D573B4"/>
    <w:rsid w:val="00D5745E"/>
    <w:rsid w:val="00D57B31"/>
    <w:rsid w:val="00D60069"/>
    <w:rsid w:val="00D600D0"/>
    <w:rsid w:val="00D60692"/>
    <w:rsid w:val="00D6071B"/>
    <w:rsid w:val="00D607FB"/>
    <w:rsid w:val="00D60FA5"/>
    <w:rsid w:val="00D610F3"/>
    <w:rsid w:val="00D6110B"/>
    <w:rsid w:val="00D61148"/>
    <w:rsid w:val="00D6153C"/>
    <w:rsid w:val="00D6183E"/>
    <w:rsid w:val="00D619CF"/>
    <w:rsid w:val="00D61ABC"/>
    <w:rsid w:val="00D61BDD"/>
    <w:rsid w:val="00D61CA4"/>
    <w:rsid w:val="00D6249A"/>
    <w:rsid w:val="00D62A89"/>
    <w:rsid w:val="00D62C04"/>
    <w:rsid w:val="00D6301D"/>
    <w:rsid w:val="00D632E4"/>
    <w:rsid w:val="00D63416"/>
    <w:rsid w:val="00D63796"/>
    <w:rsid w:val="00D639B5"/>
    <w:rsid w:val="00D63A6C"/>
    <w:rsid w:val="00D63C68"/>
    <w:rsid w:val="00D63D48"/>
    <w:rsid w:val="00D63F84"/>
    <w:rsid w:val="00D64382"/>
    <w:rsid w:val="00D6449A"/>
    <w:rsid w:val="00D647A4"/>
    <w:rsid w:val="00D64FD1"/>
    <w:rsid w:val="00D65004"/>
    <w:rsid w:val="00D65096"/>
    <w:rsid w:val="00D6546E"/>
    <w:rsid w:val="00D6569D"/>
    <w:rsid w:val="00D6584F"/>
    <w:rsid w:val="00D6586A"/>
    <w:rsid w:val="00D65B43"/>
    <w:rsid w:val="00D65C51"/>
    <w:rsid w:val="00D65CE4"/>
    <w:rsid w:val="00D66196"/>
    <w:rsid w:val="00D66B22"/>
    <w:rsid w:val="00D66BCB"/>
    <w:rsid w:val="00D67569"/>
    <w:rsid w:val="00D6799F"/>
    <w:rsid w:val="00D67BAA"/>
    <w:rsid w:val="00D67EC9"/>
    <w:rsid w:val="00D70537"/>
    <w:rsid w:val="00D7066E"/>
    <w:rsid w:val="00D70792"/>
    <w:rsid w:val="00D70C58"/>
    <w:rsid w:val="00D710A9"/>
    <w:rsid w:val="00D71424"/>
    <w:rsid w:val="00D7153E"/>
    <w:rsid w:val="00D71985"/>
    <w:rsid w:val="00D71F7A"/>
    <w:rsid w:val="00D725CC"/>
    <w:rsid w:val="00D72618"/>
    <w:rsid w:val="00D72A3E"/>
    <w:rsid w:val="00D72BC8"/>
    <w:rsid w:val="00D72D57"/>
    <w:rsid w:val="00D7356A"/>
    <w:rsid w:val="00D73B6C"/>
    <w:rsid w:val="00D73C62"/>
    <w:rsid w:val="00D73E90"/>
    <w:rsid w:val="00D74411"/>
    <w:rsid w:val="00D747A7"/>
    <w:rsid w:val="00D7587C"/>
    <w:rsid w:val="00D7591E"/>
    <w:rsid w:val="00D75E84"/>
    <w:rsid w:val="00D75FF5"/>
    <w:rsid w:val="00D765B1"/>
    <w:rsid w:val="00D76E5D"/>
    <w:rsid w:val="00D76EF0"/>
    <w:rsid w:val="00D7705B"/>
    <w:rsid w:val="00D779E9"/>
    <w:rsid w:val="00D77C22"/>
    <w:rsid w:val="00D77C87"/>
    <w:rsid w:val="00D77DA6"/>
    <w:rsid w:val="00D80648"/>
    <w:rsid w:val="00D809C1"/>
    <w:rsid w:val="00D80B5C"/>
    <w:rsid w:val="00D80CA0"/>
    <w:rsid w:val="00D80D2C"/>
    <w:rsid w:val="00D80DD3"/>
    <w:rsid w:val="00D8100A"/>
    <w:rsid w:val="00D810CF"/>
    <w:rsid w:val="00D81894"/>
    <w:rsid w:val="00D82181"/>
    <w:rsid w:val="00D82219"/>
    <w:rsid w:val="00D824DF"/>
    <w:rsid w:val="00D82A76"/>
    <w:rsid w:val="00D82C6F"/>
    <w:rsid w:val="00D83191"/>
    <w:rsid w:val="00D831F1"/>
    <w:rsid w:val="00D83229"/>
    <w:rsid w:val="00D8336B"/>
    <w:rsid w:val="00D835C6"/>
    <w:rsid w:val="00D835CD"/>
    <w:rsid w:val="00D83BD4"/>
    <w:rsid w:val="00D83BFB"/>
    <w:rsid w:val="00D841D6"/>
    <w:rsid w:val="00D84D4D"/>
    <w:rsid w:val="00D84DD7"/>
    <w:rsid w:val="00D854F7"/>
    <w:rsid w:val="00D86022"/>
    <w:rsid w:val="00D8613A"/>
    <w:rsid w:val="00D862B0"/>
    <w:rsid w:val="00D86721"/>
    <w:rsid w:val="00D86B2E"/>
    <w:rsid w:val="00D86BBA"/>
    <w:rsid w:val="00D86D54"/>
    <w:rsid w:val="00D86DB1"/>
    <w:rsid w:val="00D87142"/>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A9A"/>
    <w:rsid w:val="00D91CEB"/>
    <w:rsid w:val="00D91F7E"/>
    <w:rsid w:val="00D9209C"/>
    <w:rsid w:val="00D920D6"/>
    <w:rsid w:val="00D921BE"/>
    <w:rsid w:val="00D9230A"/>
    <w:rsid w:val="00D92719"/>
    <w:rsid w:val="00D92B1C"/>
    <w:rsid w:val="00D931C3"/>
    <w:rsid w:val="00D93963"/>
    <w:rsid w:val="00D93E1C"/>
    <w:rsid w:val="00D943AD"/>
    <w:rsid w:val="00D94F7E"/>
    <w:rsid w:val="00D9517F"/>
    <w:rsid w:val="00D95B90"/>
    <w:rsid w:val="00D95BB7"/>
    <w:rsid w:val="00D96517"/>
    <w:rsid w:val="00D972DF"/>
    <w:rsid w:val="00D9746A"/>
    <w:rsid w:val="00D97B01"/>
    <w:rsid w:val="00D97C41"/>
    <w:rsid w:val="00DA0680"/>
    <w:rsid w:val="00DA09FE"/>
    <w:rsid w:val="00DA0D82"/>
    <w:rsid w:val="00DA0F6A"/>
    <w:rsid w:val="00DA1027"/>
    <w:rsid w:val="00DA1542"/>
    <w:rsid w:val="00DA172A"/>
    <w:rsid w:val="00DA1753"/>
    <w:rsid w:val="00DA1F6B"/>
    <w:rsid w:val="00DA1F8E"/>
    <w:rsid w:val="00DA2779"/>
    <w:rsid w:val="00DA27DF"/>
    <w:rsid w:val="00DA2A2F"/>
    <w:rsid w:val="00DA2BA1"/>
    <w:rsid w:val="00DA40F2"/>
    <w:rsid w:val="00DA41DF"/>
    <w:rsid w:val="00DA42A8"/>
    <w:rsid w:val="00DA463C"/>
    <w:rsid w:val="00DA49C5"/>
    <w:rsid w:val="00DA4A20"/>
    <w:rsid w:val="00DA4F0F"/>
    <w:rsid w:val="00DA5010"/>
    <w:rsid w:val="00DA5237"/>
    <w:rsid w:val="00DA57DA"/>
    <w:rsid w:val="00DA5902"/>
    <w:rsid w:val="00DA6459"/>
    <w:rsid w:val="00DA64FC"/>
    <w:rsid w:val="00DA6961"/>
    <w:rsid w:val="00DA6A1D"/>
    <w:rsid w:val="00DA6D83"/>
    <w:rsid w:val="00DA6E6C"/>
    <w:rsid w:val="00DA6F2A"/>
    <w:rsid w:val="00DA70A2"/>
    <w:rsid w:val="00DA75D8"/>
    <w:rsid w:val="00DA7A4B"/>
    <w:rsid w:val="00DA7ACC"/>
    <w:rsid w:val="00DA7FA7"/>
    <w:rsid w:val="00DB06B9"/>
    <w:rsid w:val="00DB0F93"/>
    <w:rsid w:val="00DB15EA"/>
    <w:rsid w:val="00DB17F5"/>
    <w:rsid w:val="00DB19B1"/>
    <w:rsid w:val="00DB230F"/>
    <w:rsid w:val="00DB255B"/>
    <w:rsid w:val="00DB278D"/>
    <w:rsid w:val="00DB2A8D"/>
    <w:rsid w:val="00DB2AD1"/>
    <w:rsid w:val="00DB2F5C"/>
    <w:rsid w:val="00DB38A0"/>
    <w:rsid w:val="00DB3C59"/>
    <w:rsid w:val="00DB3CBC"/>
    <w:rsid w:val="00DB4162"/>
    <w:rsid w:val="00DB49DE"/>
    <w:rsid w:val="00DB4A47"/>
    <w:rsid w:val="00DB4BD2"/>
    <w:rsid w:val="00DB4EA5"/>
    <w:rsid w:val="00DB5306"/>
    <w:rsid w:val="00DB571D"/>
    <w:rsid w:val="00DB59FD"/>
    <w:rsid w:val="00DB5A9B"/>
    <w:rsid w:val="00DB5E1C"/>
    <w:rsid w:val="00DB60EF"/>
    <w:rsid w:val="00DB62AD"/>
    <w:rsid w:val="00DB6631"/>
    <w:rsid w:val="00DB677F"/>
    <w:rsid w:val="00DB67A2"/>
    <w:rsid w:val="00DB690A"/>
    <w:rsid w:val="00DB6E34"/>
    <w:rsid w:val="00DB768E"/>
    <w:rsid w:val="00DB77E0"/>
    <w:rsid w:val="00DB79E5"/>
    <w:rsid w:val="00DB7B81"/>
    <w:rsid w:val="00DB7BC4"/>
    <w:rsid w:val="00DC014C"/>
    <w:rsid w:val="00DC02B2"/>
    <w:rsid w:val="00DC04E1"/>
    <w:rsid w:val="00DC0873"/>
    <w:rsid w:val="00DC12E8"/>
    <w:rsid w:val="00DC18E6"/>
    <w:rsid w:val="00DC1A8B"/>
    <w:rsid w:val="00DC1B6E"/>
    <w:rsid w:val="00DC1D59"/>
    <w:rsid w:val="00DC206C"/>
    <w:rsid w:val="00DC228D"/>
    <w:rsid w:val="00DC2482"/>
    <w:rsid w:val="00DC2784"/>
    <w:rsid w:val="00DC2D5C"/>
    <w:rsid w:val="00DC2F50"/>
    <w:rsid w:val="00DC2F5F"/>
    <w:rsid w:val="00DC2F74"/>
    <w:rsid w:val="00DC3078"/>
    <w:rsid w:val="00DC3086"/>
    <w:rsid w:val="00DC34EA"/>
    <w:rsid w:val="00DC37BD"/>
    <w:rsid w:val="00DC3889"/>
    <w:rsid w:val="00DC3AEA"/>
    <w:rsid w:val="00DC3C99"/>
    <w:rsid w:val="00DC4118"/>
    <w:rsid w:val="00DC42AF"/>
    <w:rsid w:val="00DC4361"/>
    <w:rsid w:val="00DC455B"/>
    <w:rsid w:val="00DC4A23"/>
    <w:rsid w:val="00DC4B81"/>
    <w:rsid w:val="00DC4B93"/>
    <w:rsid w:val="00DC59A5"/>
    <w:rsid w:val="00DC5F11"/>
    <w:rsid w:val="00DC5FAE"/>
    <w:rsid w:val="00DC62BC"/>
    <w:rsid w:val="00DC6901"/>
    <w:rsid w:val="00DC6A43"/>
    <w:rsid w:val="00DC6BD0"/>
    <w:rsid w:val="00DC6C10"/>
    <w:rsid w:val="00DC71F7"/>
    <w:rsid w:val="00DC7231"/>
    <w:rsid w:val="00DC731F"/>
    <w:rsid w:val="00DC783F"/>
    <w:rsid w:val="00DC787B"/>
    <w:rsid w:val="00DC78B2"/>
    <w:rsid w:val="00DD00F6"/>
    <w:rsid w:val="00DD090F"/>
    <w:rsid w:val="00DD09DC"/>
    <w:rsid w:val="00DD12E2"/>
    <w:rsid w:val="00DD16E7"/>
    <w:rsid w:val="00DD177B"/>
    <w:rsid w:val="00DD1A2D"/>
    <w:rsid w:val="00DD1CBF"/>
    <w:rsid w:val="00DD1DB9"/>
    <w:rsid w:val="00DD2922"/>
    <w:rsid w:val="00DD2C17"/>
    <w:rsid w:val="00DD2D60"/>
    <w:rsid w:val="00DD3022"/>
    <w:rsid w:val="00DD319B"/>
    <w:rsid w:val="00DD3361"/>
    <w:rsid w:val="00DD354B"/>
    <w:rsid w:val="00DD37D5"/>
    <w:rsid w:val="00DD38FB"/>
    <w:rsid w:val="00DD397F"/>
    <w:rsid w:val="00DD3D5C"/>
    <w:rsid w:val="00DD4200"/>
    <w:rsid w:val="00DD46DD"/>
    <w:rsid w:val="00DD47D8"/>
    <w:rsid w:val="00DD482D"/>
    <w:rsid w:val="00DD54F0"/>
    <w:rsid w:val="00DD54FD"/>
    <w:rsid w:val="00DD5A6E"/>
    <w:rsid w:val="00DD5C06"/>
    <w:rsid w:val="00DD5D1D"/>
    <w:rsid w:val="00DD5DD0"/>
    <w:rsid w:val="00DD63FD"/>
    <w:rsid w:val="00DD6ACB"/>
    <w:rsid w:val="00DD6E3B"/>
    <w:rsid w:val="00DD70A7"/>
    <w:rsid w:val="00DD7238"/>
    <w:rsid w:val="00DD735B"/>
    <w:rsid w:val="00DD75DF"/>
    <w:rsid w:val="00DD7833"/>
    <w:rsid w:val="00DE037C"/>
    <w:rsid w:val="00DE03C3"/>
    <w:rsid w:val="00DE07DE"/>
    <w:rsid w:val="00DE0987"/>
    <w:rsid w:val="00DE09EA"/>
    <w:rsid w:val="00DE0E1F"/>
    <w:rsid w:val="00DE14DB"/>
    <w:rsid w:val="00DE1BB0"/>
    <w:rsid w:val="00DE1DEF"/>
    <w:rsid w:val="00DE20CE"/>
    <w:rsid w:val="00DE27B9"/>
    <w:rsid w:val="00DE291C"/>
    <w:rsid w:val="00DE3281"/>
    <w:rsid w:val="00DE32BD"/>
    <w:rsid w:val="00DE40CB"/>
    <w:rsid w:val="00DE4C6A"/>
    <w:rsid w:val="00DE4F04"/>
    <w:rsid w:val="00DE522B"/>
    <w:rsid w:val="00DE5C5D"/>
    <w:rsid w:val="00DE710A"/>
    <w:rsid w:val="00DE79CA"/>
    <w:rsid w:val="00DE7F6D"/>
    <w:rsid w:val="00DF020A"/>
    <w:rsid w:val="00DF04F9"/>
    <w:rsid w:val="00DF0A26"/>
    <w:rsid w:val="00DF0B12"/>
    <w:rsid w:val="00DF0C0A"/>
    <w:rsid w:val="00DF11CA"/>
    <w:rsid w:val="00DF138A"/>
    <w:rsid w:val="00DF1784"/>
    <w:rsid w:val="00DF19FE"/>
    <w:rsid w:val="00DF2132"/>
    <w:rsid w:val="00DF2161"/>
    <w:rsid w:val="00DF21D2"/>
    <w:rsid w:val="00DF232E"/>
    <w:rsid w:val="00DF2488"/>
    <w:rsid w:val="00DF254F"/>
    <w:rsid w:val="00DF26F1"/>
    <w:rsid w:val="00DF27D5"/>
    <w:rsid w:val="00DF2866"/>
    <w:rsid w:val="00DF2C61"/>
    <w:rsid w:val="00DF2D87"/>
    <w:rsid w:val="00DF2EF3"/>
    <w:rsid w:val="00DF3AF9"/>
    <w:rsid w:val="00DF3D62"/>
    <w:rsid w:val="00DF413F"/>
    <w:rsid w:val="00DF41F4"/>
    <w:rsid w:val="00DF439C"/>
    <w:rsid w:val="00DF44B4"/>
    <w:rsid w:val="00DF4642"/>
    <w:rsid w:val="00DF4993"/>
    <w:rsid w:val="00DF4B20"/>
    <w:rsid w:val="00DF4E4F"/>
    <w:rsid w:val="00DF52EB"/>
    <w:rsid w:val="00DF5489"/>
    <w:rsid w:val="00DF54C2"/>
    <w:rsid w:val="00DF5538"/>
    <w:rsid w:val="00DF55DF"/>
    <w:rsid w:val="00DF58D4"/>
    <w:rsid w:val="00DF5CC6"/>
    <w:rsid w:val="00DF5DCE"/>
    <w:rsid w:val="00DF5FCB"/>
    <w:rsid w:val="00DF6390"/>
    <w:rsid w:val="00DF6560"/>
    <w:rsid w:val="00DF667A"/>
    <w:rsid w:val="00DF67BA"/>
    <w:rsid w:val="00DF68B6"/>
    <w:rsid w:val="00DF6A0C"/>
    <w:rsid w:val="00DF7419"/>
    <w:rsid w:val="00DF7628"/>
    <w:rsid w:val="00E000A2"/>
    <w:rsid w:val="00E00725"/>
    <w:rsid w:val="00E008B2"/>
    <w:rsid w:val="00E00956"/>
    <w:rsid w:val="00E00B08"/>
    <w:rsid w:val="00E00CE5"/>
    <w:rsid w:val="00E00D33"/>
    <w:rsid w:val="00E00E8B"/>
    <w:rsid w:val="00E00F7D"/>
    <w:rsid w:val="00E010C8"/>
    <w:rsid w:val="00E011D4"/>
    <w:rsid w:val="00E01243"/>
    <w:rsid w:val="00E012C7"/>
    <w:rsid w:val="00E026B6"/>
    <w:rsid w:val="00E02965"/>
    <w:rsid w:val="00E02D8D"/>
    <w:rsid w:val="00E02F0E"/>
    <w:rsid w:val="00E03055"/>
    <w:rsid w:val="00E03063"/>
    <w:rsid w:val="00E03599"/>
    <w:rsid w:val="00E037F7"/>
    <w:rsid w:val="00E03B69"/>
    <w:rsid w:val="00E03E2B"/>
    <w:rsid w:val="00E0438E"/>
    <w:rsid w:val="00E04631"/>
    <w:rsid w:val="00E04C84"/>
    <w:rsid w:val="00E04FDF"/>
    <w:rsid w:val="00E05618"/>
    <w:rsid w:val="00E05786"/>
    <w:rsid w:val="00E05EB7"/>
    <w:rsid w:val="00E0650D"/>
    <w:rsid w:val="00E06889"/>
    <w:rsid w:val="00E06B90"/>
    <w:rsid w:val="00E06C46"/>
    <w:rsid w:val="00E06E11"/>
    <w:rsid w:val="00E0707C"/>
    <w:rsid w:val="00E07455"/>
    <w:rsid w:val="00E07792"/>
    <w:rsid w:val="00E0783E"/>
    <w:rsid w:val="00E07915"/>
    <w:rsid w:val="00E10607"/>
    <w:rsid w:val="00E10B17"/>
    <w:rsid w:val="00E10B2C"/>
    <w:rsid w:val="00E10F3E"/>
    <w:rsid w:val="00E1127C"/>
    <w:rsid w:val="00E11351"/>
    <w:rsid w:val="00E116ED"/>
    <w:rsid w:val="00E11BCD"/>
    <w:rsid w:val="00E11F35"/>
    <w:rsid w:val="00E12115"/>
    <w:rsid w:val="00E12247"/>
    <w:rsid w:val="00E122D6"/>
    <w:rsid w:val="00E12340"/>
    <w:rsid w:val="00E12678"/>
    <w:rsid w:val="00E1279C"/>
    <w:rsid w:val="00E12B53"/>
    <w:rsid w:val="00E12BD3"/>
    <w:rsid w:val="00E12E8A"/>
    <w:rsid w:val="00E132A2"/>
    <w:rsid w:val="00E135A1"/>
    <w:rsid w:val="00E135E3"/>
    <w:rsid w:val="00E13917"/>
    <w:rsid w:val="00E13A6A"/>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6FD"/>
    <w:rsid w:val="00E217F5"/>
    <w:rsid w:val="00E2197C"/>
    <w:rsid w:val="00E21B24"/>
    <w:rsid w:val="00E22111"/>
    <w:rsid w:val="00E222FC"/>
    <w:rsid w:val="00E223D9"/>
    <w:rsid w:val="00E22CB9"/>
    <w:rsid w:val="00E22F11"/>
    <w:rsid w:val="00E23746"/>
    <w:rsid w:val="00E23830"/>
    <w:rsid w:val="00E23BEA"/>
    <w:rsid w:val="00E23FB2"/>
    <w:rsid w:val="00E23FEF"/>
    <w:rsid w:val="00E24147"/>
    <w:rsid w:val="00E24464"/>
    <w:rsid w:val="00E247B4"/>
    <w:rsid w:val="00E2492F"/>
    <w:rsid w:val="00E24F33"/>
    <w:rsid w:val="00E251A2"/>
    <w:rsid w:val="00E25286"/>
    <w:rsid w:val="00E254E5"/>
    <w:rsid w:val="00E254F5"/>
    <w:rsid w:val="00E25896"/>
    <w:rsid w:val="00E25BCE"/>
    <w:rsid w:val="00E269D3"/>
    <w:rsid w:val="00E26A34"/>
    <w:rsid w:val="00E26E66"/>
    <w:rsid w:val="00E278DC"/>
    <w:rsid w:val="00E27A00"/>
    <w:rsid w:val="00E27A19"/>
    <w:rsid w:val="00E27A1F"/>
    <w:rsid w:val="00E27CF0"/>
    <w:rsid w:val="00E27F2C"/>
    <w:rsid w:val="00E301D1"/>
    <w:rsid w:val="00E30D34"/>
    <w:rsid w:val="00E30EAD"/>
    <w:rsid w:val="00E30EE0"/>
    <w:rsid w:val="00E30F72"/>
    <w:rsid w:val="00E31B8A"/>
    <w:rsid w:val="00E31F0F"/>
    <w:rsid w:val="00E3206C"/>
    <w:rsid w:val="00E3215F"/>
    <w:rsid w:val="00E32935"/>
    <w:rsid w:val="00E32A05"/>
    <w:rsid w:val="00E32BE3"/>
    <w:rsid w:val="00E32E70"/>
    <w:rsid w:val="00E3308C"/>
    <w:rsid w:val="00E3367B"/>
    <w:rsid w:val="00E3371C"/>
    <w:rsid w:val="00E34147"/>
    <w:rsid w:val="00E34CB6"/>
    <w:rsid w:val="00E34D35"/>
    <w:rsid w:val="00E3515A"/>
    <w:rsid w:val="00E3585C"/>
    <w:rsid w:val="00E35B94"/>
    <w:rsid w:val="00E35F9D"/>
    <w:rsid w:val="00E3606E"/>
    <w:rsid w:val="00E361E5"/>
    <w:rsid w:val="00E362FD"/>
    <w:rsid w:val="00E368B6"/>
    <w:rsid w:val="00E36E2C"/>
    <w:rsid w:val="00E36ECB"/>
    <w:rsid w:val="00E3707E"/>
    <w:rsid w:val="00E37291"/>
    <w:rsid w:val="00E37391"/>
    <w:rsid w:val="00E37602"/>
    <w:rsid w:val="00E37C0C"/>
    <w:rsid w:val="00E4061B"/>
    <w:rsid w:val="00E40C05"/>
    <w:rsid w:val="00E40C6C"/>
    <w:rsid w:val="00E40F9F"/>
    <w:rsid w:val="00E410D6"/>
    <w:rsid w:val="00E417BC"/>
    <w:rsid w:val="00E41A79"/>
    <w:rsid w:val="00E41D27"/>
    <w:rsid w:val="00E426DA"/>
    <w:rsid w:val="00E4281C"/>
    <w:rsid w:val="00E42B3B"/>
    <w:rsid w:val="00E42B87"/>
    <w:rsid w:val="00E42C94"/>
    <w:rsid w:val="00E42DB9"/>
    <w:rsid w:val="00E43398"/>
    <w:rsid w:val="00E433BE"/>
    <w:rsid w:val="00E436CF"/>
    <w:rsid w:val="00E437BC"/>
    <w:rsid w:val="00E43977"/>
    <w:rsid w:val="00E43CD5"/>
    <w:rsid w:val="00E441E0"/>
    <w:rsid w:val="00E44943"/>
    <w:rsid w:val="00E4522B"/>
    <w:rsid w:val="00E45425"/>
    <w:rsid w:val="00E45609"/>
    <w:rsid w:val="00E45746"/>
    <w:rsid w:val="00E4591C"/>
    <w:rsid w:val="00E45A89"/>
    <w:rsid w:val="00E45C87"/>
    <w:rsid w:val="00E4630A"/>
    <w:rsid w:val="00E46741"/>
    <w:rsid w:val="00E46901"/>
    <w:rsid w:val="00E469DD"/>
    <w:rsid w:val="00E46C23"/>
    <w:rsid w:val="00E4729A"/>
    <w:rsid w:val="00E473E7"/>
    <w:rsid w:val="00E47A98"/>
    <w:rsid w:val="00E47D1E"/>
    <w:rsid w:val="00E50111"/>
    <w:rsid w:val="00E50A61"/>
    <w:rsid w:val="00E50CB1"/>
    <w:rsid w:val="00E5132C"/>
    <w:rsid w:val="00E513DD"/>
    <w:rsid w:val="00E5145C"/>
    <w:rsid w:val="00E514AA"/>
    <w:rsid w:val="00E51526"/>
    <w:rsid w:val="00E5164B"/>
    <w:rsid w:val="00E516F2"/>
    <w:rsid w:val="00E51778"/>
    <w:rsid w:val="00E51954"/>
    <w:rsid w:val="00E51CD6"/>
    <w:rsid w:val="00E52159"/>
    <w:rsid w:val="00E52360"/>
    <w:rsid w:val="00E52857"/>
    <w:rsid w:val="00E529EB"/>
    <w:rsid w:val="00E52B7A"/>
    <w:rsid w:val="00E5396F"/>
    <w:rsid w:val="00E53C6F"/>
    <w:rsid w:val="00E542B6"/>
    <w:rsid w:val="00E543EC"/>
    <w:rsid w:val="00E548EC"/>
    <w:rsid w:val="00E54971"/>
    <w:rsid w:val="00E549B0"/>
    <w:rsid w:val="00E54CA9"/>
    <w:rsid w:val="00E550C7"/>
    <w:rsid w:val="00E55516"/>
    <w:rsid w:val="00E55866"/>
    <w:rsid w:val="00E55F48"/>
    <w:rsid w:val="00E562E6"/>
    <w:rsid w:val="00E56586"/>
    <w:rsid w:val="00E5662B"/>
    <w:rsid w:val="00E56750"/>
    <w:rsid w:val="00E56DE3"/>
    <w:rsid w:val="00E5721E"/>
    <w:rsid w:val="00E5734B"/>
    <w:rsid w:val="00E57739"/>
    <w:rsid w:val="00E577E7"/>
    <w:rsid w:val="00E57BBE"/>
    <w:rsid w:val="00E57DCD"/>
    <w:rsid w:val="00E605ED"/>
    <w:rsid w:val="00E608A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2D0"/>
    <w:rsid w:val="00E63879"/>
    <w:rsid w:val="00E63AD7"/>
    <w:rsid w:val="00E63EF1"/>
    <w:rsid w:val="00E63F97"/>
    <w:rsid w:val="00E6422A"/>
    <w:rsid w:val="00E644BF"/>
    <w:rsid w:val="00E64537"/>
    <w:rsid w:val="00E6468D"/>
    <w:rsid w:val="00E64788"/>
    <w:rsid w:val="00E64811"/>
    <w:rsid w:val="00E64B70"/>
    <w:rsid w:val="00E6537D"/>
    <w:rsid w:val="00E65528"/>
    <w:rsid w:val="00E6553D"/>
    <w:rsid w:val="00E65E5B"/>
    <w:rsid w:val="00E65FE0"/>
    <w:rsid w:val="00E66042"/>
    <w:rsid w:val="00E66F17"/>
    <w:rsid w:val="00E672F0"/>
    <w:rsid w:val="00E67381"/>
    <w:rsid w:val="00E67771"/>
    <w:rsid w:val="00E679B4"/>
    <w:rsid w:val="00E67A61"/>
    <w:rsid w:val="00E67BA4"/>
    <w:rsid w:val="00E70A71"/>
    <w:rsid w:val="00E70F61"/>
    <w:rsid w:val="00E712F5"/>
    <w:rsid w:val="00E7143A"/>
    <w:rsid w:val="00E7169E"/>
    <w:rsid w:val="00E71D0B"/>
    <w:rsid w:val="00E72054"/>
    <w:rsid w:val="00E72270"/>
    <w:rsid w:val="00E7246B"/>
    <w:rsid w:val="00E725FF"/>
    <w:rsid w:val="00E72BD4"/>
    <w:rsid w:val="00E72FBA"/>
    <w:rsid w:val="00E73199"/>
    <w:rsid w:val="00E73266"/>
    <w:rsid w:val="00E735C0"/>
    <w:rsid w:val="00E7362F"/>
    <w:rsid w:val="00E739B0"/>
    <w:rsid w:val="00E74013"/>
    <w:rsid w:val="00E741AB"/>
    <w:rsid w:val="00E743A9"/>
    <w:rsid w:val="00E74A3E"/>
    <w:rsid w:val="00E74CBF"/>
    <w:rsid w:val="00E74FC7"/>
    <w:rsid w:val="00E75DAE"/>
    <w:rsid w:val="00E75FFA"/>
    <w:rsid w:val="00E76018"/>
    <w:rsid w:val="00E764C6"/>
    <w:rsid w:val="00E776DD"/>
    <w:rsid w:val="00E77CAE"/>
    <w:rsid w:val="00E77DDD"/>
    <w:rsid w:val="00E8018B"/>
    <w:rsid w:val="00E802DB"/>
    <w:rsid w:val="00E8042C"/>
    <w:rsid w:val="00E80430"/>
    <w:rsid w:val="00E804BA"/>
    <w:rsid w:val="00E804F8"/>
    <w:rsid w:val="00E8055B"/>
    <w:rsid w:val="00E807E2"/>
    <w:rsid w:val="00E816AF"/>
    <w:rsid w:val="00E81B1E"/>
    <w:rsid w:val="00E81C5F"/>
    <w:rsid w:val="00E81D89"/>
    <w:rsid w:val="00E81E6A"/>
    <w:rsid w:val="00E821F4"/>
    <w:rsid w:val="00E8224D"/>
    <w:rsid w:val="00E8234E"/>
    <w:rsid w:val="00E825EC"/>
    <w:rsid w:val="00E829ED"/>
    <w:rsid w:val="00E82B4E"/>
    <w:rsid w:val="00E83286"/>
    <w:rsid w:val="00E8372C"/>
    <w:rsid w:val="00E83A82"/>
    <w:rsid w:val="00E83CF0"/>
    <w:rsid w:val="00E83EBA"/>
    <w:rsid w:val="00E84025"/>
    <w:rsid w:val="00E84126"/>
    <w:rsid w:val="00E84532"/>
    <w:rsid w:val="00E84542"/>
    <w:rsid w:val="00E84621"/>
    <w:rsid w:val="00E846AF"/>
    <w:rsid w:val="00E84C5A"/>
    <w:rsid w:val="00E84FCC"/>
    <w:rsid w:val="00E856DD"/>
    <w:rsid w:val="00E85A14"/>
    <w:rsid w:val="00E85BC7"/>
    <w:rsid w:val="00E85D3D"/>
    <w:rsid w:val="00E864BC"/>
    <w:rsid w:val="00E86D91"/>
    <w:rsid w:val="00E86F02"/>
    <w:rsid w:val="00E87202"/>
    <w:rsid w:val="00E87347"/>
    <w:rsid w:val="00E87B3F"/>
    <w:rsid w:val="00E87B53"/>
    <w:rsid w:val="00E904D3"/>
    <w:rsid w:val="00E90569"/>
    <w:rsid w:val="00E9072E"/>
    <w:rsid w:val="00E908B6"/>
    <w:rsid w:val="00E910FD"/>
    <w:rsid w:val="00E915BF"/>
    <w:rsid w:val="00E9176C"/>
    <w:rsid w:val="00E91862"/>
    <w:rsid w:val="00E92BD6"/>
    <w:rsid w:val="00E92DEA"/>
    <w:rsid w:val="00E93029"/>
    <w:rsid w:val="00E9365A"/>
    <w:rsid w:val="00E9381A"/>
    <w:rsid w:val="00E93D98"/>
    <w:rsid w:val="00E93E63"/>
    <w:rsid w:val="00E9404C"/>
    <w:rsid w:val="00E94349"/>
    <w:rsid w:val="00E95021"/>
    <w:rsid w:val="00E95025"/>
    <w:rsid w:val="00E9511D"/>
    <w:rsid w:val="00E95227"/>
    <w:rsid w:val="00E95326"/>
    <w:rsid w:val="00E95576"/>
    <w:rsid w:val="00E958A6"/>
    <w:rsid w:val="00E958DA"/>
    <w:rsid w:val="00E9636B"/>
    <w:rsid w:val="00E96576"/>
    <w:rsid w:val="00E96D09"/>
    <w:rsid w:val="00E96FED"/>
    <w:rsid w:val="00E97477"/>
    <w:rsid w:val="00E97776"/>
    <w:rsid w:val="00E97955"/>
    <w:rsid w:val="00E979FE"/>
    <w:rsid w:val="00EA003C"/>
    <w:rsid w:val="00EA006A"/>
    <w:rsid w:val="00EA00B5"/>
    <w:rsid w:val="00EA0815"/>
    <w:rsid w:val="00EA08B3"/>
    <w:rsid w:val="00EA09C8"/>
    <w:rsid w:val="00EA0AC5"/>
    <w:rsid w:val="00EA0C9D"/>
    <w:rsid w:val="00EA0F13"/>
    <w:rsid w:val="00EA10D8"/>
    <w:rsid w:val="00EA114B"/>
    <w:rsid w:val="00EA1178"/>
    <w:rsid w:val="00EA129C"/>
    <w:rsid w:val="00EA1449"/>
    <w:rsid w:val="00EA1822"/>
    <w:rsid w:val="00EA182F"/>
    <w:rsid w:val="00EA19E3"/>
    <w:rsid w:val="00EA1BEA"/>
    <w:rsid w:val="00EA1D08"/>
    <w:rsid w:val="00EA2415"/>
    <w:rsid w:val="00EA2695"/>
    <w:rsid w:val="00EA28ED"/>
    <w:rsid w:val="00EA299B"/>
    <w:rsid w:val="00EA29DF"/>
    <w:rsid w:val="00EA3073"/>
    <w:rsid w:val="00EA3163"/>
    <w:rsid w:val="00EA3433"/>
    <w:rsid w:val="00EA3498"/>
    <w:rsid w:val="00EA397A"/>
    <w:rsid w:val="00EA3F5A"/>
    <w:rsid w:val="00EA4C44"/>
    <w:rsid w:val="00EA4D19"/>
    <w:rsid w:val="00EA4F8A"/>
    <w:rsid w:val="00EA53BA"/>
    <w:rsid w:val="00EA562B"/>
    <w:rsid w:val="00EA57A3"/>
    <w:rsid w:val="00EA5A7F"/>
    <w:rsid w:val="00EA5C9A"/>
    <w:rsid w:val="00EA5EB2"/>
    <w:rsid w:val="00EA620C"/>
    <w:rsid w:val="00EA63F3"/>
    <w:rsid w:val="00EA64F2"/>
    <w:rsid w:val="00EA660E"/>
    <w:rsid w:val="00EA6C70"/>
    <w:rsid w:val="00EA7174"/>
    <w:rsid w:val="00EA7530"/>
    <w:rsid w:val="00EA7BF6"/>
    <w:rsid w:val="00EA7C61"/>
    <w:rsid w:val="00EB0092"/>
    <w:rsid w:val="00EB042B"/>
    <w:rsid w:val="00EB13E4"/>
    <w:rsid w:val="00EB1712"/>
    <w:rsid w:val="00EB1E86"/>
    <w:rsid w:val="00EB2307"/>
    <w:rsid w:val="00EB28DF"/>
    <w:rsid w:val="00EB2945"/>
    <w:rsid w:val="00EB3226"/>
    <w:rsid w:val="00EB3564"/>
    <w:rsid w:val="00EB36F7"/>
    <w:rsid w:val="00EB38F4"/>
    <w:rsid w:val="00EB3C9C"/>
    <w:rsid w:val="00EB3DBF"/>
    <w:rsid w:val="00EB3EB1"/>
    <w:rsid w:val="00EB3F3F"/>
    <w:rsid w:val="00EB3F8C"/>
    <w:rsid w:val="00EB4036"/>
    <w:rsid w:val="00EB47F9"/>
    <w:rsid w:val="00EB4B1A"/>
    <w:rsid w:val="00EB52AF"/>
    <w:rsid w:val="00EB5537"/>
    <w:rsid w:val="00EB564B"/>
    <w:rsid w:val="00EB5940"/>
    <w:rsid w:val="00EB5F11"/>
    <w:rsid w:val="00EB61ED"/>
    <w:rsid w:val="00EB65AC"/>
    <w:rsid w:val="00EB6BC5"/>
    <w:rsid w:val="00EB6BC8"/>
    <w:rsid w:val="00EB74D6"/>
    <w:rsid w:val="00EB7608"/>
    <w:rsid w:val="00EB760C"/>
    <w:rsid w:val="00EC07D1"/>
    <w:rsid w:val="00EC08F4"/>
    <w:rsid w:val="00EC0A69"/>
    <w:rsid w:val="00EC0B94"/>
    <w:rsid w:val="00EC0D4A"/>
    <w:rsid w:val="00EC1A00"/>
    <w:rsid w:val="00EC1A0B"/>
    <w:rsid w:val="00EC1C96"/>
    <w:rsid w:val="00EC29CF"/>
    <w:rsid w:val="00EC2BF9"/>
    <w:rsid w:val="00EC346D"/>
    <w:rsid w:val="00EC351D"/>
    <w:rsid w:val="00EC3971"/>
    <w:rsid w:val="00EC39A2"/>
    <w:rsid w:val="00EC4250"/>
    <w:rsid w:val="00EC4281"/>
    <w:rsid w:val="00EC446D"/>
    <w:rsid w:val="00EC483B"/>
    <w:rsid w:val="00EC4911"/>
    <w:rsid w:val="00EC50C9"/>
    <w:rsid w:val="00EC51B4"/>
    <w:rsid w:val="00EC527C"/>
    <w:rsid w:val="00EC5523"/>
    <w:rsid w:val="00EC563C"/>
    <w:rsid w:val="00EC5C13"/>
    <w:rsid w:val="00EC5C28"/>
    <w:rsid w:val="00EC5EE0"/>
    <w:rsid w:val="00EC621C"/>
    <w:rsid w:val="00EC6270"/>
    <w:rsid w:val="00EC6615"/>
    <w:rsid w:val="00EC686D"/>
    <w:rsid w:val="00EC6AA7"/>
    <w:rsid w:val="00EC6B9F"/>
    <w:rsid w:val="00EC747B"/>
    <w:rsid w:val="00EC77BC"/>
    <w:rsid w:val="00EC7833"/>
    <w:rsid w:val="00EC7A43"/>
    <w:rsid w:val="00EC7AAB"/>
    <w:rsid w:val="00ED00CE"/>
    <w:rsid w:val="00ED03AE"/>
    <w:rsid w:val="00ED09D9"/>
    <w:rsid w:val="00ED0C6B"/>
    <w:rsid w:val="00ED0DF5"/>
    <w:rsid w:val="00ED0EAE"/>
    <w:rsid w:val="00ED0F86"/>
    <w:rsid w:val="00ED1197"/>
    <w:rsid w:val="00ED12C1"/>
    <w:rsid w:val="00ED1FE7"/>
    <w:rsid w:val="00ED23BA"/>
    <w:rsid w:val="00ED2657"/>
    <w:rsid w:val="00ED2A41"/>
    <w:rsid w:val="00ED2D0A"/>
    <w:rsid w:val="00ED2EB8"/>
    <w:rsid w:val="00ED2FC3"/>
    <w:rsid w:val="00ED34F6"/>
    <w:rsid w:val="00ED35C0"/>
    <w:rsid w:val="00ED3758"/>
    <w:rsid w:val="00ED3911"/>
    <w:rsid w:val="00ED3B28"/>
    <w:rsid w:val="00ED3DA0"/>
    <w:rsid w:val="00ED3FC6"/>
    <w:rsid w:val="00ED42F0"/>
    <w:rsid w:val="00ED477D"/>
    <w:rsid w:val="00ED47B6"/>
    <w:rsid w:val="00ED4E4B"/>
    <w:rsid w:val="00ED5115"/>
    <w:rsid w:val="00ED5179"/>
    <w:rsid w:val="00ED5589"/>
    <w:rsid w:val="00ED57CE"/>
    <w:rsid w:val="00ED5887"/>
    <w:rsid w:val="00ED590E"/>
    <w:rsid w:val="00ED5C19"/>
    <w:rsid w:val="00ED5E4E"/>
    <w:rsid w:val="00ED5F50"/>
    <w:rsid w:val="00ED607E"/>
    <w:rsid w:val="00ED6202"/>
    <w:rsid w:val="00ED635F"/>
    <w:rsid w:val="00ED644A"/>
    <w:rsid w:val="00ED64B8"/>
    <w:rsid w:val="00ED657F"/>
    <w:rsid w:val="00ED6A0C"/>
    <w:rsid w:val="00ED6D45"/>
    <w:rsid w:val="00ED728F"/>
    <w:rsid w:val="00ED744E"/>
    <w:rsid w:val="00ED750B"/>
    <w:rsid w:val="00ED7CF4"/>
    <w:rsid w:val="00ED7D94"/>
    <w:rsid w:val="00EE0369"/>
    <w:rsid w:val="00EE081C"/>
    <w:rsid w:val="00EE0BDC"/>
    <w:rsid w:val="00EE0CC9"/>
    <w:rsid w:val="00EE10E5"/>
    <w:rsid w:val="00EE1603"/>
    <w:rsid w:val="00EE1A55"/>
    <w:rsid w:val="00EE2153"/>
    <w:rsid w:val="00EE2355"/>
    <w:rsid w:val="00EE27A5"/>
    <w:rsid w:val="00EE36B2"/>
    <w:rsid w:val="00EE3A69"/>
    <w:rsid w:val="00EE3D13"/>
    <w:rsid w:val="00EE3D35"/>
    <w:rsid w:val="00EE3EBB"/>
    <w:rsid w:val="00EE4749"/>
    <w:rsid w:val="00EE4997"/>
    <w:rsid w:val="00EE49D6"/>
    <w:rsid w:val="00EE4AFC"/>
    <w:rsid w:val="00EE50CB"/>
    <w:rsid w:val="00EE5468"/>
    <w:rsid w:val="00EE5649"/>
    <w:rsid w:val="00EE5D3F"/>
    <w:rsid w:val="00EE61AD"/>
    <w:rsid w:val="00EE6737"/>
    <w:rsid w:val="00EE6A67"/>
    <w:rsid w:val="00EE6A9A"/>
    <w:rsid w:val="00EE6E5F"/>
    <w:rsid w:val="00EE6EF4"/>
    <w:rsid w:val="00EE782E"/>
    <w:rsid w:val="00EE78DF"/>
    <w:rsid w:val="00EE7946"/>
    <w:rsid w:val="00EE7B5E"/>
    <w:rsid w:val="00EE7CAB"/>
    <w:rsid w:val="00EF00BE"/>
    <w:rsid w:val="00EF0605"/>
    <w:rsid w:val="00EF0C8E"/>
    <w:rsid w:val="00EF0D1B"/>
    <w:rsid w:val="00EF0D5E"/>
    <w:rsid w:val="00EF0F35"/>
    <w:rsid w:val="00EF110A"/>
    <w:rsid w:val="00EF123C"/>
    <w:rsid w:val="00EF14F8"/>
    <w:rsid w:val="00EF1BF6"/>
    <w:rsid w:val="00EF202A"/>
    <w:rsid w:val="00EF2891"/>
    <w:rsid w:val="00EF2D8F"/>
    <w:rsid w:val="00EF3458"/>
    <w:rsid w:val="00EF373E"/>
    <w:rsid w:val="00EF3D3F"/>
    <w:rsid w:val="00EF3F56"/>
    <w:rsid w:val="00EF430B"/>
    <w:rsid w:val="00EF460B"/>
    <w:rsid w:val="00EF5166"/>
    <w:rsid w:val="00EF563F"/>
    <w:rsid w:val="00EF5823"/>
    <w:rsid w:val="00EF58B7"/>
    <w:rsid w:val="00EF6341"/>
    <w:rsid w:val="00EF6562"/>
    <w:rsid w:val="00EF67E0"/>
    <w:rsid w:val="00EF682B"/>
    <w:rsid w:val="00EF692B"/>
    <w:rsid w:val="00EF6A66"/>
    <w:rsid w:val="00EF6F51"/>
    <w:rsid w:val="00EF7737"/>
    <w:rsid w:val="00EF7A5F"/>
    <w:rsid w:val="00F004EB"/>
    <w:rsid w:val="00F00518"/>
    <w:rsid w:val="00F0072E"/>
    <w:rsid w:val="00F009B0"/>
    <w:rsid w:val="00F01211"/>
    <w:rsid w:val="00F016CC"/>
    <w:rsid w:val="00F018EC"/>
    <w:rsid w:val="00F01BB8"/>
    <w:rsid w:val="00F01E57"/>
    <w:rsid w:val="00F01F96"/>
    <w:rsid w:val="00F028E1"/>
    <w:rsid w:val="00F02C33"/>
    <w:rsid w:val="00F02D86"/>
    <w:rsid w:val="00F0306C"/>
    <w:rsid w:val="00F03856"/>
    <w:rsid w:val="00F038E2"/>
    <w:rsid w:val="00F038F7"/>
    <w:rsid w:val="00F04172"/>
    <w:rsid w:val="00F041AE"/>
    <w:rsid w:val="00F041BD"/>
    <w:rsid w:val="00F041F5"/>
    <w:rsid w:val="00F04535"/>
    <w:rsid w:val="00F048BD"/>
    <w:rsid w:val="00F04C05"/>
    <w:rsid w:val="00F04D17"/>
    <w:rsid w:val="00F056C8"/>
    <w:rsid w:val="00F05A31"/>
    <w:rsid w:val="00F05A44"/>
    <w:rsid w:val="00F05C62"/>
    <w:rsid w:val="00F05EE8"/>
    <w:rsid w:val="00F06508"/>
    <w:rsid w:val="00F065AE"/>
    <w:rsid w:val="00F0669A"/>
    <w:rsid w:val="00F067F1"/>
    <w:rsid w:val="00F068E6"/>
    <w:rsid w:val="00F06ABC"/>
    <w:rsid w:val="00F07639"/>
    <w:rsid w:val="00F076EE"/>
    <w:rsid w:val="00F078A2"/>
    <w:rsid w:val="00F078CD"/>
    <w:rsid w:val="00F07A4A"/>
    <w:rsid w:val="00F07ADB"/>
    <w:rsid w:val="00F1023F"/>
    <w:rsid w:val="00F10954"/>
    <w:rsid w:val="00F10C9A"/>
    <w:rsid w:val="00F11097"/>
    <w:rsid w:val="00F11189"/>
    <w:rsid w:val="00F11349"/>
    <w:rsid w:val="00F11738"/>
    <w:rsid w:val="00F11892"/>
    <w:rsid w:val="00F11CCD"/>
    <w:rsid w:val="00F11E4B"/>
    <w:rsid w:val="00F12277"/>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6C13"/>
    <w:rsid w:val="00F16E66"/>
    <w:rsid w:val="00F1703D"/>
    <w:rsid w:val="00F173FC"/>
    <w:rsid w:val="00F1756F"/>
    <w:rsid w:val="00F204AA"/>
    <w:rsid w:val="00F20DF0"/>
    <w:rsid w:val="00F210A1"/>
    <w:rsid w:val="00F21378"/>
    <w:rsid w:val="00F216F2"/>
    <w:rsid w:val="00F21940"/>
    <w:rsid w:val="00F2194F"/>
    <w:rsid w:val="00F21A36"/>
    <w:rsid w:val="00F21BB8"/>
    <w:rsid w:val="00F21E4C"/>
    <w:rsid w:val="00F21F1B"/>
    <w:rsid w:val="00F2284B"/>
    <w:rsid w:val="00F22851"/>
    <w:rsid w:val="00F229EB"/>
    <w:rsid w:val="00F22D79"/>
    <w:rsid w:val="00F233FC"/>
    <w:rsid w:val="00F23E78"/>
    <w:rsid w:val="00F23EA0"/>
    <w:rsid w:val="00F24333"/>
    <w:rsid w:val="00F247C5"/>
    <w:rsid w:val="00F248B9"/>
    <w:rsid w:val="00F24944"/>
    <w:rsid w:val="00F24C06"/>
    <w:rsid w:val="00F24DDE"/>
    <w:rsid w:val="00F25298"/>
    <w:rsid w:val="00F25616"/>
    <w:rsid w:val="00F25B71"/>
    <w:rsid w:val="00F25C67"/>
    <w:rsid w:val="00F26438"/>
    <w:rsid w:val="00F26603"/>
    <w:rsid w:val="00F267DB"/>
    <w:rsid w:val="00F269A3"/>
    <w:rsid w:val="00F271BB"/>
    <w:rsid w:val="00F272C0"/>
    <w:rsid w:val="00F27780"/>
    <w:rsid w:val="00F277A6"/>
    <w:rsid w:val="00F27A37"/>
    <w:rsid w:val="00F27A3F"/>
    <w:rsid w:val="00F27AB5"/>
    <w:rsid w:val="00F27D7E"/>
    <w:rsid w:val="00F301CC"/>
    <w:rsid w:val="00F303A1"/>
    <w:rsid w:val="00F304DF"/>
    <w:rsid w:val="00F30E87"/>
    <w:rsid w:val="00F30F65"/>
    <w:rsid w:val="00F31A5B"/>
    <w:rsid w:val="00F31C91"/>
    <w:rsid w:val="00F31D19"/>
    <w:rsid w:val="00F31DCC"/>
    <w:rsid w:val="00F3204F"/>
    <w:rsid w:val="00F32383"/>
    <w:rsid w:val="00F326FA"/>
    <w:rsid w:val="00F327AA"/>
    <w:rsid w:val="00F3304D"/>
    <w:rsid w:val="00F331B8"/>
    <w:rsid w:val="00F331DA"/>
    <w:rsid w:val="00F33227"/>
    <w:rsid w:val="00F339D7"/>
    <w:rsid w:val="00F33D77"/>
    <w:rsid w:val="00F33DEA"/>
    <w:rsid w:val="00F33E93"/>
    <w:rsid w:val="00F3465B"/>
    <w:rsid w:val="00F34A54"/>
    <w:rsid w:val="00F34EAC"/>
    <w:rsid w:val="00F3523F"/>
    <w:rsid w:val="00F35839"/>
    <w:rsid w:val="00F35840"/>
    <w:rsid w:val="00F3585E"/>
    <w:rsid w:val="00F35D9B"/>
    <w:rsid w:val="00F35FDF"/>
    <w:rsid w:val="00F36850"/>
    <w:rsid w:val="00F368D4"/>
    <w:rsid w:val="00F368D7"/>
    <w:rsid w:val="00F36C78"/>
    <w:rsid w:val="00F375AE"/>
    <w:rsid w:val="00F4014D"/>
    <w:rsid w:val="00F40403"/>
    <w:rsid w:val="00F40AB4"/>
    <w:rsid w:val="00F41112"/>
    <w:rsid w:val="00F411B4"/>
    <w:rsid w:val="00F411EE"/>
    <w:rsid w:val="00F41594"/>
    <w:rsid w:val="00F4185B"/>
    <w:rsid w:val="00F418BF"/>
    <w:rsid w:val="00F418D3"/>
    <w:rsid w:val="00F41B66"/>
    <w:rsid w:val="00F42107"/>
    <w:rsid w:val="00F42112"/>
    <w:rsid w:val="00F426A9"/>
    <w:rsid w:val="00F428F8"/>
    <w:rsid w:val="00F42A49"/>
    <w:rsid w:val="00F42A7A"/>
    <w:rsid w:val="00F42EFD"/>
    <w:rsid w:val="00F43039"/>
    <w:rsid w:val="00F440C9"/>
    <w:rsid w:val="00F440EE"/>
    <w:rsid w:val="00F445CD"/>
    <w:rsid w:val="00F44818"/>
    <w:rsid w:val="00F44FDB"/>
    <w:rsid w:val="00F451F3"/>
    <w:rsid w:val="00F4541A"/>
    <w:rsid w:val="00F459D9"/>
    <w:rsid w:val="00F45C9E"/>
    <w:rsid w:val="00F45CA1"/>
    <w:rsid w:val="00F46526"/>
    <w:rsid w:val="00F47012"/>
    <w:rsid w:val="00F47307"/>
    <w:rsid w:val="00F4763B"/>
    <w:rsid w:val="00F47932"/>
    <w:rsid w:val="00F47BB9"/>
    <w:rsid w:val="00F47E7E"/>
    <w:rsid w:val="00F501F3"/>
    <w:rsid w:val="00F5023D"/>
    <w:rsid w:val="00F503A7"/>
    <w:rsid w:val="00F509D5"/>
    <w:rsid w:val="00F50C6C"/>
    <w:rsid w:val="00F50F92"/>
    <w:rsid w:val="00F51056"/>
    <w:rsid w:val="00F51676"/>
    <w:rsid w:val="00F52617"/>
    <w:rsid w:val="00F52634"/>
    <w:rsid w:val="00F52802"/>
    <w:rsid w:val="00F52A74"/>
    <w:rsid w:val="00F52E42"/>
    <w:rsid w:val="00F530C4"/>
    <w:rsid w:val="00F531E0"/>
    <w:rsid w:val="00F534CD"/>
    <w:rsid w:val="00F534E4"/>
    <w:rsid w:val="00F536DF"/>
    <w:rsid w:val="00F53818"/>
    <w:rsid w:val="00F538E5"/>
    <w:rsid w:val="00F53D55"/>
    <w:rsid w:val="00F53D85"/>
    <w:rsid w:val="00F53F43"/>
    <w:rsid w:val="00F5403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55F"/>
    <w:rsid w:val="00F5771D"/>
    <w:rsid w:val="00F57931"/>
    <w:rsid w:val="00F60202"/>
    <w:rsid w:val="00F606A7"/>
    <w:rsid w:val="00F60818"/>
    <w:rsid w:val="00F6088B"/>
    <w:rsid w:val="00F6092F"/>
    <w:rsid w:val="00F60AB4"/>
    <w:rsid w:val="00F60AB8"/>
    <w:rsid w:val="00F60BCE"/>
    <w:rsid w:val="00F6133D"/>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448"/>
    <w:rsid w:val="00F6656C"/>
    <w:rsid w:val="00F6666A"/>
    <w:rsid w:val="00F667EF"/>
    <w:rsid w:val="00F67155"/>
    <w:rsid w:val="00F672D7"/>
    <w:rsid w:val="00F674E3"/>
    <w:rsid w:val="00F67A93"/>
    <w:rsid w:val="00F67C84"/>
    <w:rsid w:val="00F700B6"/>
    <w:rsid w:val="00F7012D"/>
    <w:rsid w:val="00F705F2"/>
    <w:rsid w:val="00F7061C"/>
    <w:rsid w:val="00F70800"/>
    <w:rsid w:val="00F70890"/>
    <w:rsid w:val="00F7215C"/>
    <w:rsid w:val="00F72468"/>
    <w:rsid w:val="00F7253A"/>
    <w:rsid w:val="00F72873"/>
    <w:rsid w:val="00F72A89"/>
    <w:rsid w:val="00F72CD7"/>
    <w:rsid w:val="00F72DC1"/>
    <w:rsid w:val="00F731FF"/>
    <w:rsid w:val="00F733F4"/>
    <w:rsid w:val="00F73B13"/>
    <w:rsid w:val="00F73B54"/>
    <w:rsid w:val="00F73E79"/>
    <w:rsid w:val="00F73F66"/>
    <w:rsid w:val="00F744AC"/>
    <w:rsid w:val="00F7456A"/>
    <w:rsid w:val="00F749CB"/>
    <w:rsid w:val="00F74CA7"/>
    <w:rsid w:val="00F74D16"/>
    <w:rsid w:val="00F74E3B"/>
    <w:rsid w:val="00F751BE"/>
    <w:rsid w:val="00F75210"/>
    <w:rsid w:val="00F75223"/>
    <w:rsid w:val="00F75714"/>
    <w:rsid w:val="00F757AC"/>
    <w:rsid w:val="00F75E2C"/>
    <w:rsid w:val="00F760EE"/>
    <w:rsid w:val="00F76223"/>
    <w:rsid w:val="00F762F4"/>
    <w:rsid w:val="00F76B07"/>
    <w:rsid w:val="00F77161"/>
    <w:rsid w:val="00F77596"/>
    <w:rsid w:val="00F7763B"/>
    <w:rsid w:val="00F77896"/>
    <w:rsid w:val="00F77BB3"/>
    <w:rsid w:val="00F77E65"/>
    <w:rsid w:val="00F800B0"/>
    <w:rsid w:val="00F80204"/>
    <w:rsid w:val="00F80770"/>
    <w:rsid w:val="00F8097E"/>
    <w:rsid w:val="00F80AC4"/>
    <w:rsid w:val="00F8149A"/>
    <w:rsid w:val="00F816B7"/>
    <w:rsid w:val="00F8178C"/>
    <w:rsid w:val="00F81C1E"/>
    <w:rsid w:val="00F81E14"/>
    <w:rsid w:val="00F82522"/>
    <w:rsid w:val="00F8291D"/>
    <w:rsid w:val="00F83203"/>
    <w:rsid w:val="00F833D4"/>
    <w:rsid w:val="00F836D5"/>
    <w:rsid w:val="00F83B09"/>
    <w:rsid w:val="00F83CBE"/>
    <w:rsid w:val="00F83F67"/>
    <w:rsid w:val="00F84461"/>
    <w:rsid w:val="00F84EA3"/>
    <w:rsid w:val="00F85101"/>
    <w:rsid w:val="00F851C4"/>
    <w:rsid w:val="00F85475"/>
    <w:rsid w:val="00F858C5"/>
    <w:rsid w:val="00F858E0"/>
    <w:rsid w:val="00F864E7"/>
    <w:rsid w:val="00F8670F"/>
    <w:rsid w:val="00F86963"/>
    <w:rsid w:val="00F87086"/>
    <w:rsid w:val="00F90134"/>
    <w:rsid w:val="00F907C7"/>
    <w:rsid w:val="00F9198D"/>
    <w:rsid w:val="00F91B15"/>
    <w:rsid w:val="00F91B7E"/>
    <w:rsid w:val="00F92016"/>
    <w:rsid w:val="00F925B4"/>
    <w:rsid w:val="00F925F6"/>
    <w:rsid w:val="00F92A25"/>
    <w:rsid w:val="00F93AA3"/>
    <w:rsid w:val="00F94191"/>
    <w:rsid w:val="00F9443B"/>
    <w:rsid w:val="00F94CA5"/>
    <w:rsid w:val="00F952C5"/>
    <w:rsid w:val="00F953FE"/>
    <w:rsid w:val="00F954A3"/>
    <w:rsid w:val="00F957A4"/>
    <w:rsid w:val="00F96AB2"/>
    <w:rsid w:val="00F96DB6"/>
    <w:rsid w:val="00F97540"/>
    <w:rsid w:val="00F9777B"/>
    <w:rsid w:val="00F979B0"/>
    <w:rsid w:val="00F97FB0"/>
    <w:rsid w:val="00FA0508"/>
    <w:rsid w:val="00FA0AA8"/>
    <w:rsid w:val="00FA0BCC"/>
    <w:rsid w:val="00FA0F97"/>
    <w:rsid w:val="00FA1070"/>
    <w:rsid w:val="00FA12E3"/>
    <w:rsid w:val="00FA164F"/>
    <w:rsid w:val="00FA165E"/>
    <w:rsid w:val="00FA1ACB"/>
    <w:rsid w:val="00FA1BB5"/>
    <w:rsid w:val="00FA1FDF"/>
    <w:rsid w:val="00FA21F4"/>
    <w:rsid w:val="00FA2A77"/>
    <w:rsid w:val="00FA2F3A"/>
    <w:rsid w:val="00FA304B"/>
    <w:rsid w:val="00FA3214"/>
    <w:rsid w:val="00FA397C"/>
    <w:rsid w:val="00FA3D5B"/>
    <w:rsid w:val="00FA4C7D"/>
    <w:rsid w:val="00FA4E97"/>
    <w:rsid w:val="00FA4ED6"/>
    <w:rsid w:val="00FA4FD7"/>
    <w:rsid w:val="00FA55CC"/>
    <w:rsid w:val="00FA562F"/>
    <w:rsid w:val="00FA5750"/>
    <w:rsid w:val="00FA5874"/>
    <w:rsid w:val="00FA5EAC"/>
    <w:rsid w:val="00FA62A4"/>
    <w:rsid w:val="00FA6476"/>
    <w:rsid w:val="00FA6A95"/>
    <w:rsid w:val="00FA6E13"/>
    <w:rsid w:val="00FA70CC"/>
    <w:rsid w:val="00FA7277"/>
    <w:rsid w:val="00FA7316"/>
    <w:rsid w:val="00FA7339"/>
    <w:rsid w:val="00FA77D4"/>
    <w:rsid w:val="00FA798A"/>
    <w:rsid w:val="00FA7AAF"/>
    <w:rsid w:val="00FA7E10"/>
    <w:rsid w:val="00FA7E20"/>
    <w:rsid w:val="00FB0F2D"/>
    <w:rsid w:val="00FB0F88"/>
    <w:rsid w:val="00FB0FF2"/>
    <w:rsid w:val="00FB17AF"/>
    <w:rsid w:val="00FB18B5"/>
    <w:rsid w:val="00FB197F"/>
    <w:rsid w:val="00FB23DD"/>
    <w:rsid w:val="00FB2444"/>
    <w:rsid w:val="00FB24DA"/>
    <w:rsid w:val="00FB2830"/>
    <w:rsid w:val="00FB312F"/>
    <w:rsid w:val="00FB35C3"/>
    <w:rsid w:val="00FB3F1B"/>
    <w:rsid w:val="00FB3F57"/>
    <w:rsid w:val="00FB409D"/>
    <w:rsid w:val="00FB4272"/>
    <w:rsid w:val="00FB4E24"/>
    <w:rsid w:val="00FB546C"/>
    <w:rsid w:val="00FB580C"/>
    <w:rsid w:val="00FB584F"/>
    <w:rsid w:val="00FB5D61"/>
    <w:rsid w:val="00FB6343"/>
    <w:rsid w:val="00FB67E6"/>
    <w:rsid w:val="00FB6A75"/>
    <w:rsid w:val="00FB6BF7"/>
    <w:rsid w:val="00FB746B"/>
    <w:rsid w:val="00FB74A0"/>
    <w:rsid w:val="00FB7D96"/>
    <w:rsid w:val="00FC0142"/>
    <w:rsid w:val="00FC03A1"/>
    <w:rsid w:val="00FC0623"/>
    <w:rsid w:val="00FC07DA"/>
    <w:rsid w:val="00FC0807"/>
    <w:rsid w:val="00FC1472"/>
    <w:rsid w:val="00FC1D06"/>
    <w:rsid w:val="00FC1F16"/>
    <w:rsid w:val="00FC1FB3"/>
    <w:rsid w:val="00FC239B"/>
    <w:rsid w:val="00FC2855"/>
    <w:rsid w:val="00FC2977"/>
    <w:rsid w:val="00FC317B"/>
    <w:rsid w:val="00FC31A9"/>
    <w:rsid w:val="00FC32B7"/>
    <w:rsid w:val="00FC3AF0"/>
    <w:rsid w:val="00FC3C61"/>
    <w:rsid w:val="00FC3C67"/>
    <w:rsid w:val="00FC3CCA"/>
    <w:rsid w:val="00FC3DF0"/>
    <w:rsid w:val="00FC42C3"/>
    <w:rsid w:val="00FC4675"/>
    <w:rsid w:val="00FC47DE"/>
    <w:rsid w:val="00FC48B4"/>
    <w:rsid w:val="00FC4A9E"/>
    <w:rsid w:val="00FC4DDB"/>
    <w:rsid w:val="00FC51A3"/>
    <w:rsid w:val="00FC5353"/>
    <w:rsid w:val="00FC539A"/>
    <w:rsid w:val="00FC54FB"/>
    <w:rsid w:val="00FC5DF3"/>
    <w:rsid w:val="00FC5F6D"/>
    <w:rsid w:val="00FC62B9"/>
    <w:rsid w:val="00FC6457"/>
    <w:rsid w:val="00FC66C1"/>
    <w:rsid w:val="00FC6703"/>
    <w:rsid w:val="00FC687B"/>
    <w:rsid w:val="00FC6BA8"/>
    <w:rsid w:val="00FC7248"/>
    <w:rsid w:val="00FC7838"/>
    <w:rsid w:val="00FC7915"/>
    <w:rsid w:val="00FD003B"/>
    <w:rsid w:val="00FD0177"/>
    <w:rsid w:val="00FD028F"/>
    <w:rsid w:val="00FD0BCB"/>
    <w:rsid w:val="00FD0F80"/>
    <w:rsid w:val="00FD1149"/>
    <w:rsid w:val="00FD12BB"/>
    <w:rsid w:val="00FD1819"/>
    <w:rsid w:val="00FD19A1"/>
    <w:rsid w:val="00FD2043"/>
    <w:rsid w:val="00FD20F4"/>
    <w:rsid w:val="00FD245D"/>
    <w:rsid w:val="00FD24E9"/>
    <w:rsid w:val="00FD296C"/>
    <w:rsid w:val="00FD296E"/>
    <w:rsid w:val="00FD315A"/>
    <w:rsid w:val="00FD31A5"/>
    <w:rsid w:val="00FD3281"/>
    <w:rsid w:val="00FD3406"/>
    <w:rsid w:val="00FD3499"/>
    <w:rsid w:val="00FD370A"/>
    <w:rsid w:val="00FD376D"/>
    <w:rsid w:val="00FD3BEE"/>
    <w:rsid w:val="00FD3D3D"/>
    <w:rsid w:val="00FD401E"/>
    <w:rsid w:val="00FD4795"/>
    <w:rsid w:val="00FD49B4"/>
    <w:rsid w:val="00FD4B84"/>
    <w:rsid w:val="00FD4E07"/>
    <w:rsid w:val="00FD5F8B"/>
    <w:rsid w:val="00FD61E3"/>
    <w:rsid w:val="00FD632F"/>
    <w:rsid w:val="00FD6631"/>
    <w:rsid w:val="00FD6751"/>
    <w:rsid w:val="00FD6C25"/>
    <w:rsid w:val="00FD6D64"/>
    <w:rsid w:val="00FD701C"/>
    <w:rsid w:val="00FD76D9"/>
    <w:rsid w:val="00FD78CB"/>
    <w:rsid w:val="00FD7B20"/>
    <w:rsid w:val="00FD7DCF"/>
    <w:rsid w:val="00FD7F1A"/>
    <w:rsid w:val="00FE00DF"/>
    <w:rsid w:val="00FE01E9"/>
    <w:rsid w:val="00FE0888"/>
    <w:rsid w:val="00FE0AF7"/>
    <w:rsid w:val="00FE1448"/>
    <w:rsid w:val="00FE1457"/>
    <w:rsid w:val="00FE1B15"/>
    <w:rsid w:val="00FE22B4"/>
    <w:rsid w:val="00FE22B7"/>
    <w:rsid w:val="00FE22B8"/>
    <w:rsid w:val="00FE2831"/>
    <w:rsid w:val="00FE31A3"/>
    <w:rsid w:val="00FE31B9"/>
    <w:rsid w:val="00FE3716"/>
    <w:rsid w:val="00FE37FF"/>
    <w:rsid w:val="00FE389E"/>
    <w:rsid w:val="00FE3B21"/>
    <w:rsid w:val="00FE449C"/>
    <w:rsid w:val="00FE4949"/>
    <w:rsid w:val="00FE4B78"/>
    <w:rsid w:val="00FE4B9D"/>
    <w:rsid w:val="00FE5072"/>
    <w:rsid w:val="00FE55DF"/>
    <w:rsid w:val="00FE5641"/>
    <w:rsid w:val="00FE5A58"/>
    <w:rsid w:val="00FE5CAA"/>
    <w:rsid w:val="00FE6656"/>
    <w:rsid w:val="00FE6915"/>
    <w:rsid w:val="00FE6DC5"/>
    <w:rsid w:val="00FE6E29"/>
    <w:rsid w:val="00FE72AE"/>
    <w:rsid w:val="00FE7BC4"/>
    <w:rsid w:val="00FF0A09"/>
    <w:rsid w:val="00FF0BD9"/>
    <w:rsid w:val="00FF0BE3"/>
    <w:rsid w:val="00FF0BF3"/>
    <w:rsid w:val="00FF0C46"/>
    <w:rsid w:val="00FF11C6"/>
    <w:rsid w:val="00FF1384"/>
    <w:rsid w:val="00FF1643"/>
    <w:rsid w:val="00FF1B34"/>
    <w:rsid w:val="00FF2372"/>
    <w:rsid w:val="00FF247A"/>
    <w:rsid w:val="00FF2495"/>
    <w:rsid w:val="00FF2AC3"/>
    <w:rsid w:val="00FF2B06"/>
    <w:rsid w:val="00FF2EC4"/>
    <w:rsid w:val="00FF3625"/>
    <w:rsid w:val="00FF36AA"/>
    <w:rsid w:val="00FF3D9F"/>
    <w:rsid w:val="00FF4055"/>
    <w:rsid w:val="00FF40AA"/>
    <w:rsid w:val="00FF4786"/>
    <w:rsid w:val="00FF4978"/>
    <w:rsid w:val="00FF4BA5"/>
    <w:rsid w:val="00FF4D59"/>
    <w:rsid w:val="00FF5169"/>
    <w:rsid w:val="00FF5328"/>
    <w:rsid w:val="00FF5399"/>
    <w:rsid w:val="00FF58A7"/>
    <w:rsid w:val="00FF65D3"/>
    <w:rsid w:val="00FF6A50"/>
    <w:rsid w:val="00FF6D0F"/>
    <w:rsid w:val="00FF705D"/>
    <w:rsid w:val="00FF74EF"/>
    <w:rsid w:val="00FF75FD"/>
    <w:rsid w:val="00FF77F8"/>
    <w:rsid w:val="00FF786F"/>
    <w:rsid w:val="00FF7FAD"/>
    <w:rsid w:val="01BDAC50"/>
    <w:rsid w:val="02816EE0"/>
    <w:rsid w:val="0301E92A"/>
    <w:rsid w:val="0505F071"/>
    <w:rsid w:val="06059BFE"/>
    <w:rsid w:val="0660416F"/>
    <w:rsid w:val="076050D5"/>
    <w:rsid w:val="076365DC"/>
    <w:rsid w:val="07B67074"/>
    <w:rsid w:val="089F46EC"/>
    <w:rsid w:val="094331C8"/>
    <w:rsid w:val="0A036AB9"/>
    <w:rsid w:val="0A721991"/>
    <w:rsid w:val="0B0D9287"/>
    <w:rsid w:val="0DF82E9E"/>
    <w:rsid w:val="1200C966"/>
    <w:rsid w:val="1287C33B"/>
    <w:rsid w:val="12D16899"/>
    <w:rsid w:val="13DD9A9A"/>
    <w:rsid w:val="13F60189"/>
    <w:rsid w:val="148CD420"/>
    <w:rsid w:val="15630602"/>
    <w:rsid w:val="15E184FA"/>
    <w:rsid w:val="17472F4F"/>
    <w:rsid w:val="1A55E3E4"/>
    <w:rsid w:val="1A958170"/>
    <w:rsid w:val="1ACA1FF4"/>
    <w:rsid w:val="1ACFAF9A"/>
    <w:rsid w:val="1AECA135"/>
    <w:rsid w:val="1B82FAB3"/>
    <w:rsid w:val="1D054185"/>
    <w:rsid w:val="1D135B93"/>
    <w:rsid w:val="1D4FCD84"/>
    <w:rsid w:val="203FD8C8"/>
    <w:rsid w:val="20EBB3B5"/>
    <w:rsid w:val="210B67D7"/>
    <w:rsid w:val="2251CFC0"/>
    <w:rsid w:val="22B474A2"/>
    <w:rsid w:val="2325ACBB"/>
    <w:rsid w:val="26ADE62E"/>
    <w:rsid w:val="27ED3B8F"/>
    <w:rsid w:val="2807962E"/>
    <w:rsid w:val="292FDE87"/>
    <w:rsid w:val="2A8D02C4"/>
    <w:rsid w:val="2A8E284F"/>
    <w:rsid w:val="2AB80B99"/>
    <w:rsid w:val="2AE60635"/>
    <w:rsid w:val="2B0DD48A"/>
    <w:rsid w:val="2D86CEE0"/>
    <w:rsid w:val="2E59EF4C"/>
    <w:rsid w:val="2EA44A30"/>
    <w:rsid w:val="316BAC94"/>
    <w:rsid w:val="3304ED3F"/>
    <w:rsid w:val="33489735"/>
    <w:rsid w:val="372BE348"/>
    <w:rsid w:val="3763A76A"/>
    <w:rsid w:val="386D2E23"/>
    <w:rsid w:val="39E14B61"/>
    <w:rsid w:val="3AF1DFD7"/>
    <w:rsid w:val="3B2A2E29"/>
    <w:rsid w:val="3B487601"/>
    <w:rsid w:val="3B919ED3"/>
    <w:rsid w:val="3D20962F"/>
    <w:rsid w:val="3D3CA1A2"/>
    <w:rsid w:val="3DA73F3C"/>
    <w:rsid w:val="3DC805A8"/>
    <w:rsid w:val="3E47D470"/>
    <w:rsid w:val="3F121B26"/>
    <w:rsid w:val="40FE6923"/>
    <w:rsid w:val="426DBDC6"/>
    <w:rsid w:val="42856D62"/>
    <w:rsid w:val="42C4F0DE"/>
    <w:rsid w:val="42F796A2"/>
    <w:rsid w:val="4347DCB5"/>
    <w:rsid w:val="43E26E22"/>
    <w:rsid w:val="43EFEA23"/>
    <w:rsid w:val="45C54A4E"/>
    <w:rsid w:val="45C85F46"/>
    <w:rsid w:val="46395B96"/>
    <w:rsid w:val="4866B1AC"/>
    <w:rsid w:val="499E3959"/>
    <w:rsid w:val="499EF1FB"/>
    <w:rsid w:val="4AF0A169"/>
    <w:rsid w:val="4B186D6B"/>
    <w:rsid w:val="4D71F21D"/>
    <w:rsid w:val="4E6761DA"/>
    <w:rsid w:val="4EB02029"/>
    <w:rsid w:val="500E337F"/>
    <w:rsid w:val="50FD0E89"/>
    <w:rsid w:val="51280388"/>
    <w:rsid w:val="514AAC07"/>
    <w:rsid w:val="51506D83"/>
    <w:rsid w:val="53444880"/>
    <w:rsid w:val="541CB9D8"/>
    <w:rsid w:val="556C5CC9"/>
    <w:rsid w:val="56058C45"/>
    <w:rsid w:val="56BD0F1D"/>
    <w:rsid w:val="57DEBEBB"/>
    <w:rsid w:val="585FA64E"/>
    <w:rsid w:val="5AC7C291"/>
    <w:rsid w:val="5C652078"/>
    <w:rsid w:val="5C74F3A4"/>
    <w:rsid w:val="5CC2DC9A"/>
    <w:rsid w:val="5CC419BB"/>
    <w:rsid w:val="5D2041EC"/>
    <w:rsid w:val="5D346FFD"/>
    <w:rsid w:val="5E5FEA1C"/>
    <w:rsid w:val="5F38D98D"/>
    <w:rsid w:val="5F6DD9C5"/>
    <w:rsid w:val="601C8F9E"/>
    <w:rsid w:val="607DCF2D"/>
    <w:rsid w:val="62455289"/>
    <w:rsid w:val="630AE5F9"/>
    <w:rsid w:val="63D50FB9"/>
    <w:rsid w:val="63D5EF24"/>
    <w:rsid w:val="63E122EA"/>
    <w:rsid w:val="66474CCB"/>
    <w:rsid w:val="669C666E"/>
    <w:rsid w:val="6807791C"/>
    <w:rsid w:val="69935A2A"/>
    <w:rsid w:val="6BB0F90D"/>
    <w:rsid w:val="6BF9172A"/>
    <w:rsid w:val="6CDD000C"/>
    <w:rsid w:val="6E7F72D8"/>
    <w:rsid w:val="6E9EAAB2"/>
    <w:rsid w:val="6F44286A"/>
    <w:rsid w:val="6FC1C907"/>
    <w:rsid w:val="711BD6DD"/>
    <w:rsid w:val="712BD59C"/>
    <w:rsid w:val="7232AD8D"/>
    <w:rsid w:val="7244B410"/>
    <w:rsid w:val="727F2E4C"/>
    <w:rsid w:val="73456C18"/>
    <w:rsid w:val="73581884"/>
    <w:rsid w:val="737E3C85"/>
    <w:rsid w:val="73C159BF"/>
    <w:rsid w:val="7470AC70"/>
    <w:rsid w:val="7607A376"/>
    <w:rsid w:val="7655840A"/>
    <w:rsid w:val="76A202DD"/>
    <w:rsid w:val="78758A6A"/>
    <w:rsid w:val="7950B1E0"/>
    <w:rsid w:val="79862696"/>
    <w:rsid w:val="79E02F64"/>
    <w:rsid w:val="79E94865"/>
    <w:rsid w:val="7C28D290"/>
    <w:rsid w:val="7D80A82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0B1B7337"/>
  <w15:docId w15:val="{0186B187-D49A-4D96-8C85-033F3546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7A93"/>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51"/>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51"/>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A40F2"/>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DA40F2"/>
    <w:pPr>
      <w:spacing w:after="100"/>
      <w:ind w:left="1600"/>
    </w:pPr>
  </w:style>
  <w:style w:type="character" w:styleId="UnresolvedMention">
    <w:name w:val="Unresolved Mention"/>
    <w:basedOn w:val="DefaultParagraphFont"/>
    <w:uiPriority w:val="99"/>
    <w:unhideWhenUsed/>
    <w:rsid w:val="006923E6"/>
    <w:rPr>
      <w:color w:val="808080"/>
      <w:shd w:val="clear" w:color="auto" w:fill="E6E6E6"/>
    </w:rPr>
  </w:style>
  <w:style w:type="paragraph" w:styleId="Revision">
    <w:name w:val="Revision"/>
    <w:hidden/>
    <w:uiPriority w:val="99"/>
    <w:semiHidden/>
    <w:rsid w:val="00933162"/>
    <w:pPr>
      <w:spacing w:line="240" w:lineRule="auto"/>
    </w:pPr>
  </w:style>
  <w:style w:type="paragraph" w:customStyle="1" w:styleId="Default">
    <w:name w:val="Default"/>
    <w:rsid w:val="009A20C2"/>
    <w:pPr>
      <w:autoSpaceDE w:val="0"/>
      <w:autoSpaceDN w:val="0"/>
      <w:adjustRightInd w:val="0"/>
      <w:spacing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CB331F"/>
    <w:rPr>
      <w:b/>
      <w:bCs/>
    </w:rPr>
  </w:style>
  <w:style w:type="character" w:styleId="Mention">
    <w:name w:val="Mention"/>
    <w:basedOn w:val="DefaultParagraphFont"/>
    <w:uiPriority w:val="99"/>
    <w:unhideWhenUsed/>
    <w:rsid w:val="00BD10DA"/>
    <w:rPr>
      <w:color w:val="2B579A"/>
      <w:shd w:val="clear" w:color="auto" w:fill="E1DFDD"/>
    </w:rPr>
  </w:style>
  <w:style w:type="paragraph" w:customStyle="1" w:styleId="paragraph">
    <w:name w:val="paragraph"/>
    <w:basedOn w:val="Normal"/>
    <w:rsid w:val="002F6330"/>
    <w:pPr>
      <w:spacing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B129C9"/>
  </w:style>
  <w:style w:type="character" w:customStyle="1" w:styleId="eop">
    <w:name w:val="eop"/>
    <w:basedOn w:val="DefaultParagraphFont"/>
    <w:rsid w:val="00B129C9"/>
  </w:style>
  <w:style w:type="character" w:customStyle="1" w:styleId="findhit">
    <w:name w:val="findhit"/>
    <w:basedOn w:val="DefaultParagraphFont"/>
    <w:rsid w:val="00317293"/>
  </w:style>
  <w:style w:type="character" w:customStyle="1" w:styleId="bcx8">
    <w:name w:val="bcx8"/>
    <w:basedOn w:val="DefaultParagraphFont"/>
    <w:rsid w:val="00420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7211">
      <w:bodyDiv w:val="1"/>
      <w:marLeft w:val="0"/>
      <w:marRight w:val="0"/>
      <w:marTop w:val="0"/>
      <w:marBottom w:val="0"/>
      <w:divBdr>
        <w:top w:val="none" w:sz="0" w:space="0" w:color="auto"/>
        <w:left w:val="none" w:sz="0" w:space="0" w:color="auto"/>
        <w:bottom w:val="none" w:sz="0" w:space="0" w:color="auto"/>
        <w:right w:val="none" w:sz="0" w:space="0" w:color="auto"/>
      </w:divBdr>
      <w:divsChild>
        <w:div w:id="848259035">
          <w:marLeft w:val="547"/>
          <w:marRight w:val="0"/>
          <w:marTop w:val="0"/>
          <w:marBottom w:val="0"/>
          <w:divBdr>
            <w:top w:val="none" w:sz="0" w:space="0" w:color="auto"/>
            <w:left w:val="none" w:sz="0" w:space="0" w:color="auto"/>
            <w:bottom w:val="none" w:sz="0" w:space="0" w:color="auto"/>
            <w:right w:val="none" w:sz="0" w:space="0" w:color="auto"/>
          </w:divBdr>
        </w:div>
        <w:div w:id="1309745815">
          <w:marLeft w:val="547"/>
          <w:marRight w:val="0"/>
          <w:marTop w:val="0"/>
          <w:marBottom w:val="0"/>
          <w:divBdr>
            <w:top w:val="none" w:sz="0" w:space="0" w:color="auto"/>
            <w:left w:val="none" w:sz="0" w:space="0" w:color="auto"/>
            <w:bottom w:val="none" w:sz="0" w:space="0" w:color="auto"/>
            <w:right w:val="none" w:sz="0" w:space="0" w:color="auto"/>
          </w:divBdr>
        </w:div>
      </w:divsChild>
    </w:div>
    <w:div w:id="53312787">
      <w:bodyDiv w:val="1"/>
      <w:marLeft w:val="0"/>
      <w:marRight w:val="0"/>
      <w:marTop w:val="0"/>
      <w:marBottom w:val="0"/>
      <w:divBdr>
        <w:top w:val="none" w:sz="0" w:space="0" w:color="auto"/>
        <w:left w:val="none" w:sz="0" w:space="0" w:color="auto"/>
        <w:bottom w:val="none" w:sz="0" w:space="0" w:color="auto"/>
        <w:right w:val="none" w:sz="0" w:space="0" w:color="auto"/>
      </w:divBdr>
    </w:div>
    <w:div w:id="114716359">
      <w:bodyDiv w:val="1"/>
      <w:marLeft w:val="0"/>
      <w:marRight w:val="0"/>
      <w:marTop w:val="0"/>
      <w:marBottom w:val="0"/>
      <w:divBdr>
        <w:top w:val="none" w:sz="0" w:space="0" w:color="auto"/>
        <w:left w:val="none" w:sz="0" w:space="0" w:color="auto"/>
        <w:bottom w:val="none" w:sz="0" w:space="0" w:color="auto"/>
        <w:right w:val="none" w:sz="0" w:space="0" w:color="auto"/>
      </w:divBdr>
    </w:div>
    <w:div w:id="125053112">
      <w:bodyDiv w:val="1"/>
      <w:marLeft w:val="0"/>
      <w:marRight w:val="0"/>
      <w:marTop w:val="0"/>
      <w:marBottom w:val="0"/>
      <w:divBdr>
        <w:top w:val="none" w:sz="0" w:space="0" w:color="auto"/>
        <w:left w:val="none" w:sz="0" w:space="0" w:color="auto"/>
        <w:bottom w:val="none" w:sz="0" w:space="0" w:color="auto"/>
        <w:right w:val="none" w:sz="0" w:space="0" w:color="auto"/>
      </w:divBdr>
    </w:div>
    <w:div w:id="175120758">
      <w:bodyDiv w:val="1"/>
      <w:marLeft w:val="0"/>
      <w:marRight w:val="0"/>
      <w:marTop w:val="0"/>
      <w:marBottom w:val="0"/>
      <w:divBdr>
        <w:top w:val="none" w:sz="0" w:space="0" w:color="auto"/>
        <w:left w:val="none" w:sz="0" w:space="0" w:color="auto"/>
        <w:bottom w:val="none" w:sz="0" w:space="0" w:color="auto"/>
        <w:right w:val="none" w:sz="0" w:space="0" w:color="auto"/>
      </w:divBdr>
      <w:divsChild>
        <w:div w:id="744452425">
          <w:marLeft w:val="0"/>
          <w:marRight w:val="0"/>
          <w:marTop w:val="0"/>
          <w:marBottom w:val="0"/>
          <w:divBdr>
            <w:top w:val="none" w:sz="0" w:space="0" w:color="auto"/>
            <w:left w:val="none" w:sz="0" w:space="0" w:color="auto"/>
            <w:bottom w:val="none" w:sz="0" w:space="0" w:color="auto"/>
            <w:right w:val="none" w:sz="0" w:space="0" w:color="auto"/>
          </w:divBdr>
        </w:div>
        <w:div w:id="955022899">
          <w:marLeft w:val="0"/>
          <w:marRight w:val="0"/>
          <w:marTop w:val="0"/>
          <w:marBottom w:val="0"/>
          <w:divBdr>
            <w:top w:val="none" w:sz="0" w:space="0" w:color="auto"/>
            <w:left w:val="none" w:sz="0" w:space="0" w:color="auto"/>
            <w:bottom w:val="none" w:sz="0" w:space="0" w:color="auto"/>
            <w:right w:val="none" w:sz="0" w:space="0" w:color="auto"/>
          </w:divBdr>
        </w:div>
      </w:divsChild>
    </w:div>
    <w:div w:id="183398621">
      <w:bodyDiv w:val="1"/>
      <w:marLeft w:val="0"/>
      <w:marRight w:val="0"/>
      <w:marTop w:val="0"/>
      <w:marBottom w:val="0"/>
      <w:divBdr>
        <w:top w:val="none" w:sz="0" w:space="0" w:color="auto"/>
        <w:left w:val="none" w:sz="0" w:space="0" w:color="auto"/>
        <w:bottom w:val="none" w:sz="0" w:space="0" w:color="auto"/>
        <w:right w:val="none" w:sz="0" w:space="0" w:color="auto"/>
      </w:divBdr>
      <w:divsChild>
        <w:div w:id="200171923">
          <w:marLeft w:val="0"/>
          <w:marRight w:val="0"/>
          <w:marTop w:val="0"/>
          <w:marBottom w:val="0"/>
          <w:divBdr>
            <w:top w:val="none" w:sz="0" w:space="0" w:color="auto"/>
            <w:left w:val="none" w:sz="0" w:space="0" w:color="auto"/>
            <w:bottom w:val="none" w:sz="0" w:space="0" w:color="auto"/>
            <w:right w:val="none" w:sz="0" w:space="0" w:color="auto"/>
          </w:divBdr>
        </w:div>
        <w:div w:id="1738898674">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2902035">
      <w:bodyDiv w:val="1"/>
      <w:marLeft w:val="0"/>
      <w:marRight w:val="0"/>
      <w:marTop w:val="0"/>
      <w:marBottom w:val="0"/>
      <w:divBdr>
        <w:top w:val="none" w:sz="0" w:space="0" w:color="auto"/>
        <w:left w:val="none" w:sz="0" w:space="0" w:color="auto"/>
        <w:bottom w:val="none" w:sz="0" w:space="0" w:color="auto"/>
        <w:right w:val="none" w:sz="0" w:space="0" w:color="auto"/>
      </w:divBdr>
      <w:divsChild>
        <w:div w:id="848561855">
          <w:marLeft w:val="0"/>
          <w:marRight w:val="0"/>
          <w:marTop w:val="0"/>
          <w:marBottom w:val="0"/>
          <w:divBdr>
            <w:top w:val="none" w:sz="0" w:space="0" w:color="auto"/>
            <w:left w:val="none" w:sz="0" w:space="0" w:color="auto"/>
            <w:bottom w:val="none" w:sz="0" w:space="0" w:color="auto"/>
            <w:right w:val="none" w:sz="0" w:space="0" w:color="auto"/>
          </w:divBdr>
        </w:div>
        <w:div w:id="1419398884">
          <w:marLeft w:val="0"/>
          <w:marRight w:val="0"/>
          <w:marTop w:val="0"/>
          <w:marBottom w:val="0"/>
          <w:divBdr>
            <w:top w:val="none" w:sz="0" w:space="0" w:color="auto"/>
            <w:left w:val="none" w:sz="0" w:space="0" w:color="auto"/>
            <w:bottom w:val="none" w:sz="0" w:space="0" w:color="auto"/>
            <w:right w:val="none" w:sz="0" w:space="0" w:color="auto"/>
          </w:divBdr>
        </w:div>
      </w:divsChild>
    </w:div>
    <w:div w:id="387455094">
      <w:bodyDiv w:val="1"/>
      <w:marLeft w:val="0"/>
      <w:marRight w:val="0"/>
      <w:marTop w:val="0"/>
      <w:marBottom w:val="0"/>
      <w:divBdr>
        <w:top w:val="none" w:sz="0" w:space="0" w:color="auto"/>
        <w:left w:val="none" w:sz="0" w:space="0" w:color="auto"/>
        <w:bottom w:val="none" w:sz="0" w:space="0" w:color="auto"/>
        <w:right w:val="none" w:sz="0" w:space="0" w:color="auto"/>
      </w:divBdr>
      <w:divsChild>
        <w:div w:id="1082600912">
          <w:marLeft w:val="547"/>
          <w:marRight w:val="0"/>
          <w:marTop w:val="0"/>
          <w:marBottom w:val="0"/>
          <w:divBdr>
            <w:top w:val="none" w:sz="0" w:space="0" w:color="auto"/>
            <w:left w:val="none" w:sz="0" w:space="0" w:color="auto"/>
            <w:bottom w:val="none" w:sz="0" w:space="0" w:color="auto"/>
            <w:right w:val="none" w:sz="0" w:space="0" w:color="auto"/>
          </w:divBdr>
        </w:div>
        <w:div w:id="1508791897">
          <w:marLeft w:val="547"/>
          <w:marRight w:val="0"/>
          <w:marTop w:val="0"/>
          <w:marBottom w:val="0"/>
          <w:divBdr>
            <w:top w:val="none" w:sz="0" w:space="0" w:color="auto"/>
            <w:left w:val="none" w:sz="0" w:space="0" w:color="auto"/>
            <w:bottom w:val="none" w:sz="0" w:space="0" w:color="auto"/>
            <w:right w:val="none" w:sz="0" w:space="0" w:color="auto"/>
          </w:divBdr>
        </w:div>
        <w:div w:id="1961643230">
          <w:marLeft w:val="547"/>
          <w:marRight w:val="0"/>
          <w:marTop w:val="0"/>
          <w:marBottom w:val="0"/>
          <w:divBdr>
            <w:top w:val="none" w:sz="0" w:space="0" w:color="auto"/>
            <w:left w:val="none" w:sz="0" w:space="0" w:color="auto"/>
            <w:bottom w:val="none" w:sz="0" w:space="0" w:color="auto"/>
            <w:right w:val="none" w:sz="0" w:space="0" w:color="auto"/>
          </w:divBdr>
        </w:div>
        <w:div w:id="2109033758">
          <w:marLeft w:val="547"/>
          <w:marRight w:val="0"/>
          <w:marTop w:val="0"/>
          <w:marBottom w:val="0"/>
          <w:divBdr>
            <w:top w:val="none" w:sz="0" w:space="0" w:color="auto"/>
            <w:left w:val="none" w:sz="0" w:space="0" w:color="auto"/>
            <w:bottom w:val="none" w:sz="0" w:space="0" w:color="auto"/>
            <w:right w:val="none" w:sz="0" w:space="0" w:color="auto"/>
          </w:divBdr>
        </w:div>
      </w:divsChild>
    </w:div>
    <w:div w:id="4073141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0660718">
      <w:bodyDiv w:val="1"/>
      <w:marLeft w:val="0"/>
      <w:marRight w:val="0"/>
      <w:marTop w:val="0"/>
      <w:marBottom w:val="0"/>
      <w:divBdr>
        <w:top w:val="none" w:sz="0" w:space="0" w:color="auto"/>
        <w:left w:val="none" w:sz="0" w:space="0" w:color="auto"/>
        <w:bottom w:val="none" w:sz="0" w:space="0" w:color="auto"/>
        <w:right w:val="none" w:sz="0" w:space="0" w:color="auto"/>
      </w:divBdr>
      <w:divsChild>
        <w:div w:id="486479597">
          <w:marLeft w:val="0"/>
          <w:marRight w:val="0"/>
          <w:marTop w:val="0"/>
          <w:marBottom w:val="0"/>
          <w:divBdr>
            <w:top w:val="none" w:sz="0" w:space="0" w:color="auto"/>
            <w:left w:val="none" w:sz="0" w:space="0" w:color="auto"/>
            <w:bottom w:val="none" w:sz="0" w:space="0" w:color="auto"/>
            <w:right w:val="none" w:sz="0" w:space="0" w:color="auto"/>
          </w:divBdr>
        </w:div>
        <w:div w:id="1534883319">
          <w:marLeft w:val="0"/>
          <w:marRight w:val="0"/>
          <w:marTop w:val="0"/>
          <w:marBottom w:val="0"/>
          <w:divBdr>
            <w:top w:val="none" w:sz="0" w:space="0" w:color="auto"/>
            <w:left w:val="none" w:sz="0" w:space="0" w:color="auto"/>
            <w:bottom w:val="none" w:sz="0" w:space="0" w:color="auto"/>
            <w:right w:val="none" w:sz="0" w:space="0" w:color="auto"/>
          </w:divBdr>
        </w:div>
      </w:divsChild>
    </w:div>
    <w:div w:id="492069850">
      <w:bodyDiv w:val="1"/>
      <w:marLeft w:val="0"/>
      <w:marRight w:val="0"/>
      <w:marTop w:val="0"/>
      <w:marBottom w:val="0"/>
      <w:divBdr>
        <w:top w:val="none" w:sz="0" w:space="0" w:color="auto"/>
        <w:left w:val="none" w:sz="0" w:space="0" w:color="auto"/>
        <w:bottom w:val="none" w:sz="0" w:space="0" w:color="auto"/>
        <w:right w:val="none" w:sz="0" w:space="0" w:color="auto"/>
      </w:divBdr>
      <w:divsChild>
        <w:div w:id="1177041247">
          <w:marLeft w:val="0"/>
          <w:marRight w:val="0"/>
          <w:marTop w:val="0"/>
          <w:marBottom w:val="0"/>
          <w:divBdr>
            <w:top w:val="none" w:sz="0" w:space="0" w:color="auto"/>
            <w:left w:val="none" w:sz="0" w:space="0" w:color="auto"/>
            <w:bottom w:val="none" w:sz="0" w:space="0" w:color="auto"/>
            <w:right w:val="none" w:sz="0" w:space="0" w:color="auto"/>
          </w:divBdr>
        </w:div>
        <w:div w:id="1716344169">
          <w:marLeft w:val="0"/>
          <w:marRight w:val="0"/>
          <w:marTop w:val="0"/>
          <w:marBottom w:val="0"/>
          <w:divBdr>
            <w:top w:val="none" w:sz="0" w:space="0" w:color="auto"/>
            <w:left w:val="none" w:sz="0" w:space="0" w:color="auto"/>
            <w:bottom w:val="none" w:sz="0" w:space="0" w:color="auto"/>
            <w:right w:val="none" w:sz="0" w:space="0" w:color="auto"/>
          </w:divBdr>
        </w:div>
        <w:div w:id="2062484888">
          <w:marLeft w:val="0"/>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8070382">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95635309">
      <w:bodyDiv w:val="1"/>
      <w:marLeft w:val="0"/>
      <w:marRight w:val="0"/>
      <w:marTop w:val="0"/>
      <w:marBottom w:val="0"/>
      <w:divBdr>
        <w:top w:val="none" w:sz="0" w:space="0" w:color="auto"/>
        <w:left w:val="none" w:sz="0" w:space="0" w:color="auto"/>
        <w:bottom w:val="none" w:sz="0" w:space="0" w:color="auto"/>
        <w:right w:val="none" w:sz="0" w:space="0" w:color="auto"/>
      </w:divBdr>
      <w:divsChild>
        <w:div w:id="559175163">
          <w:marLeft w:val="547"/>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3596287">
      <w:bodyDiv w:val="1"/>
      <w:marLeft w:val="0"/>
      <w:marRight w:val="0"/>
      <w:marTop w:val="0"/>
      <w:marBottom w:val="0"/>
      <w:divBdr>
        <w:top w:val="none" w:sz="0" w:space="0" w:color="auto"/>
        <w:left w:val="none" w:sz="0" w:space="0" w:color="auto"/>
        <w:bottom w:val="none" w:sz="0" w:space="0" w:color="auto"/>
        <w:right w:val="none" w:sz="0" w:space="0" w:color="auto"/>
      </w:divBdr>
      <w:divsChild>
        <w:div w:id="770468427">
          <w:marLeft w:val="0"/>
          <w:marRight w:val="0"/>
          <w:marTop w:val="0"/>
          <w:marBottom w:val="0"/>
          <w:divBdr>
            <w:top w:val="none" w:sz="0" w:space="0" w:color="auto"/>
            <w:left w:val="none" w:sz="0" w:space="0" w:color="auto"/>
            <w:bottom w:val="none" w:sz="0" w:space="0" w:color="auto"/>
            <w:right w:val="none" w:sz="0" w:space="0" w:color="auto"/>
          </w:divBdr>
        </w:div>
        <w:div w:id="1655570560">
          <w:marLeft w:val="0"/>
          <w:marRight w:val="0"/>
          <w:marTop w:val="0"/>
          <w:marBottom w:val="0"/>
          <w:divBdr>
            <w:top w:val="none" w:sz="0" w:space="0" w:color="auto"/>
            <w:left w:val="none" w:sz="0" w:space="0" w:color="auto"/>
            <w:bottom w:val="none" w:sz="0" w:space="0" w:color="auto"/>
            <w:right w:val="none" w:sz="0" w:space="0" w:color="auto"/>
          </w:divBdr>
        </w:div>
      </w:divsChild>
    </w:div>
    <w:div w:id="865100917">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51229946">
      <w:bodyDiv w:val="1"/>
      <w:marLeft w:val="0"/>
      <w:marRight w:val="0"/>
      <w:marTop w:val="0"/>
      <w:marBottom w:val="0"/>
      <w:divBdr>
        <w:top w:val="none" w:sz="0" w:space="0" w:color="auto"/>
        <w:left w:val="none" w:sz="0" w:space="0" w:color="auto"/>
        <w:bottom w:val="none" w:sz="0" w:space="0" w:color="auto"/>
        <w:right w:val="none" w:sz="0" w:space="0" w:color="auto"/>
      </w:divBdr>
      <w:divsChild>
        <w:div w:id="124204070">
          <w:marLeft w:val="0"/>
          <w:marRight w:val="0"/>
          <w:marTop w:val="0"/>
          <w:marBottom w:val="0"/>
          <w:divBdr>
            <w:top w:val="none" w:sz="0" w:space="0" w:color="auto"/>
            <w:left w:val="none" w:sz="0" w:space="0" w:color="auto"/>
            <w:bottom w:val="none" w:sz="0" w:space="0" w:color="auto"/>
            <w:right w:val="none" w:sz="0" w:space="0" w:color="auto"/>
          </w:divBdr>
        </w:div>
        <w:div w:id="789789353">
          <w:marLeft w:val="0"/>
          <w:marRight w:val="0"/>
          <w:marTop w:val="0"/>
          <w:marBottom w:val="0"/>
          <w:divBdr>
            <w:top w:val="none" w:sz="0" w:space="0" w:color="auto"/>
            <w:left w:val="none" w:sz="0" w:space="0" w:color="auto"/>
            <w:bottom w:val="none" w:sz="0" w:space="0" w:color="auto"/>
            <w:right w:val="none" w:sz="0" w:space="0" w:color="auto"/>
          </w:divBdr>
        </w:div>
      </w:divsChild>
    </w:div>
    <w:div w:id="108884586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7266601">
      <w:bodyDiv w:val="1"/>
      <w:marLeft w:val="0"/>
      <w:marRight w:val="0"/>
      <w:marTop w:val="0"/>
      <w:marBottom w:val="0"/>
      <w:divBdr>
        <w:top w:val="none" w:sz="0" w:space="0" w:color="auto"/>
        <w:left w:val="none" w:sz="0" w:space="0" w:color="auto"/>
        <w:bottom w:val="none" w:sz="0" w:space="0" w:color="auto"/>
        <w:right w:val="none" w:sz="0" w:space="0" w:color="auto"/>
      </w:divBdr>
    </w:div>
    <w:div w:id="1271090550">
      <w:bodyDiv w:val="1"/>
      <w:marLeft w:val="0"/>
      <w:marRight w:val="0"/>
      <w:marTop w:val="0"/>
      <w:marBottom w:val="0"/>
      <w:divBdr>
        <w:top w:val="none" w:sz="0" w:space="0" w:color="auto"/>
        <w:left w:val="none" w:sz="0" w:space="0" w:color="auto"/>
        <w:bottom w:val="none" w:sz="0" w:space="0" w:color="auto"/>
        <w:right w:val="none" w:sz="0" w:space="0" w:color="auto"/>
      </w:divBdr>
      <w:divsChild>
        <w:div w:id="859977187">
          <w:marLeft w:val="547"/>
          <w:marRight w:val="0"/>
          <w:marTop w:val="0"/>
          <w:marBottom w:val="0"/>
          <w:divBdr>
            <w:top w:val="none" w:sz="0" w:space="0" w:color="auto"/>
            <w:left w:val="none" w:sz="0" w:space="0" w:color="auto"/>
            <w:bottom w:val="none" w:sz="0" w:space="0" w:color="auto"/>
            <w:right w:val="none" w:sz="0" w:space="0" w:color="auto"/>
          </w:divBdr>
        </w:div>
      </w:divsChild>
    </w:div>
    <w:div w:id="139323574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567785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7295876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9374917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2499364">
      <w:bodyDiv w:val="1"/>
      <w:marLeft w:val="0"/>
      <w:marRight w:val="0"/>
      <w:marTop w:val="0"/>
      <w:marBottom w:val="0"/>
      <w:divBdr>
        <w:top w:val="none" w:sz="0" w:space="0" w:color="auto"/>
        <w:left w:val="none" w:sz="0" w:space="0" w:color="auto"/>
        <w:bottom w:val="none" w:sz="0" w:space="0" w:color="auto"/>
        <w:right w:val="none" w:sz="0" w:space="0" w:color="auto"/>
      </w:divBdr>
    </w:div>
    <w:div w:id="1897661864">
      <w:bodyDiv w:val="1"/>
      <w:marLeft w:val="0"/>
      <w:marRight w:val="0"/>
      <w:marTop w:val="0"/>
      <w:marBottom w:val="0"/>
      <w:divBdr>
        <w:top w:val="none" w:sz="0" w:space="0" w:color="auto"/>
        <w:left w:val="none" w:sz="0" w:space="0" w:color="auto"/>
        <w:bottom w:val="none" w:sz="0" w:space="0" w:color="auto"/>
        <w:right w:val="none" w:sz="0" w:space="0" w:color="auto"/>
      </w:divBdr>
    </w:div>
    <w:div w:id="1952200308">
      <w:bodyDiv w:val="1"/>
      <w:marLeft w:val="0"/>
      <w:marRight w:val="0"/>
      <w:marTop w:val="0"/>
      <w:marBottom w:val="0"/>
      <w:divBdr>
        <w:top w:val="none" w:sz="0" w:space="0" w:color="auto"/>
        <w:left w:val="none" w:sz="0" w:space="0" w:color="auto"/>
        <w:bottom w:val="none" w:sz="0" w:space="0" w:color="auto"/>
        <w:right w:val="none" w:sz="0" w:space="0" w:color="auto"/>
      </w:divBdr>
      <w:divsChild>
        <w:div w:id="22749002">
          <w:marLeft w:val="0"/>
          <w:marRight w:val="0"/>
          <w:marTop w:val="0"/>
          <w:marBottom w:val="0"/>
          <w:divBdr>
            <w:top w:val="none" w:sz="0" w:space="0" w:color="auto"/>
            <w:left w:val="none" w:sz="0" w:space="0" w:color="auto"/>
            <w:bottom w:val="none" w:sz="0" w:space="0" w:color="auto"/>
            <w:right w:val="none" w:sz="0" w:space="0" w:color="auto"/>
          </w:divBdr>
        </w:div>
        <w:div w:id="50540028">
          <w:marLeft w:val="0"/>
          <w:marRight w:val="0"/>
          <w:marTop w:val="0"/>
          <w:marBottom w:val="0"/>
          <w:divBdr>
            <w:top w:val="none" w:sz="0" w:space="0" w:color="auto"/>
            <w:left w:val="none" w:sz="0" w:space="0" w:color="auto"/>
            <w:bottom w:val="none" w:sz="0" w:space="0" w:color="auto"/>
            <w:right w:val="none" w:sz="0" w:space="0" w:color="auto"/>
          </w:divBdr>
        </w:div>
        <w:div w:id="139346167">
          <w:marLeft w:val="0"/>
          <w:marRight w:val="0"/>
          <w:marTop w:val="0"/>
          <w:marBottom w:val="0"/>
          <w:divBdr>
            <w:top w:val="none" w:sz="0" w:space="0" w:color="auto"/>
            <w:left w:val="none" w:sz="0" w:space="0" w:color="auto"/>
            <w:bottom w:val="none" w:sz="0" w:space="0" w:color="auto"/>
            <w:right w:val="none" w:sz="0" w:space="0" w:color="auto"/>
          </w:divBdr>
        </w:div>
        <w:div w:id="183567226">
          <w:marLeft w:val="0"/>
          <w:marRight w:val="0"/>
          <w:marTop w:val="0"/>
          <w:marBottom w:val="0"/>
          <w:divBdr>
            <w:top w:val="none" w:sz="0" w:space="0" w:color="auto"/>
            <w:left w:val="none" w:sz="0" w:space="0" w:color="auto"/>
            <w:bottom w:val="none" w:sz="0" w:space="0" w:color="auto"/>
            <w:right w:val="none" w:sz="0" w:space="0" w:color="auto"/>
          </w:divBdr>
        </w:div>
        <w:div w:id="209650657">
          <w:marLeft w:val="0"/>
          <w:marRight w:val="0"/>
          <w:marTop w:val="0"/>
          <w:marBottom w:val="0"/>
          <w:divBdr>
            <w:top w:val="none" w:sz="0" w:space="0" w:color="auto"/>
            <w:left w:val="none" w:sz="0" w:space="0" w:color="auto"/>
            <w:bottom w:val="none" w:sz="0" w:space="0" w:color="auto"/>
            <w:right w:val="none" w:sz="0" w:space="0" w:color="auto"/>
          </w:divBdr>
        </w:div>
        <w:div w:id="250093214">
          <w:marLeft w:val="0"/>
          <w:marRight w:val="0"/>
          <w:marTop w:val="0"/>
          <w:marBottom w:val="0"/>
          <w:divBdr>
            <w:top w:val="none" w:sz="0" w:space="0" w:color="auto"/>
            <w:left w:val="none" w:sz="0" w:space="0" w:color="auto"/>
            <w:bottom w:val="none" w:sz="0" w:space="0" w:color="auto"/>
            <w:right w:val="none" w:sz="0" w:space="0" w:color="auto"/>
          </w:divBdr>
        </w:div>
        <w:div w:id="250362048">
          <w:marLeft w:val="0"/>
          <w:marRight w:val="0"/>
          <w:marTop w:val="0"/>
          <w:marBottom w:val="0"/>
          <w:divBdr>
            <w:top w:val="none" w:sz="0" w:space="0" w:color="auto"/>
            <w:left w:val="none" w:sz="0" w:space="0" w:color="auto"/>
            <w:bottom w:val="none" w:sz="0" w:space="0" w:color="auto"/>
            <w:right w:val="none" w:sz="0" w:space="0" w:color="auto"/>
          </w:divBdr>
        </w:div>
        <w:div w:id="263146733">
          <w:marLeft w:val="0"/>
          <w:marRight w:val="0"/>
          <w:marTop w:val="0"/>
          <w:marBottom w:val="0"/>
          <w:divBdr>
            <w:top w:val="none" w:sz="0" w:space="0" w:color="auto"/>
            <w:left w:val="none" w:sz="0" w:space="0" w:color="auto"/>
            <w:bottom w:val="none" w:sz="0" w:space="0" w:color="auto"/>
            <w:right w:val="none" w:sz="0" w:space="0" w:color="auto"/>
          </w:divBdr>
        </w:div>
        <w:div w:id="268660742">
          <w:marLeft w:val="0"/>
          <w:marRight w:val="0"/>
          <w:marTop w:val="0"/>
          <w:marBottom w:val="0"/>
          <w:divBdr>
            <w:top w:val="none" w:sz="0" w:space="0" w:color="auto"/>
            <w:left w:val="none" w:sz="0" w:space="0" w:color="auto"/>
            <w:bottom w:val="none" w:sz="0" w:space="0" w:color="auto"/>
            <w:right w:val="none" w:sz="0" w:space="0" w:color="auto"/>
          </w:divBdr>
        </w:div>
        <w:div w:id="316418244">
          <w:marLeft w:val="0"/>
          <w:marRight w:val="0"/>
          <w:marTop w:val="0"/>
          <w:marBottom w:val="0"/>
          <w:divBdr>
            <w:top w:val="none" w:sz="0" w:space="0" w:color="auto"/>
            <w:left w:val="none" w:sz="0" w:space="0" w:color="auto"/>
            <w:bottom w:val="none" w:sz="0" w:space="0" w:color="auto"/>
            <w:right w:val="none" w:sz="0" w:space="0" w:color="auto"/>
          </w:divBdr>
        </w:div>
        <w:div w:id="340083803">
          <w:marLeft w:val="0"/>
          <w:marRight w:val="0"/>
          <w:marTop w:val="0"/>
          <w:marBottom w:val="0"/>
          <w:divBdr>
            <w:top w:val="none" w:sz="0" w:space="0" w:color="auto"/>
            <w:left w:val="none" w:sz="0" w:space="0" w:color="auto"/>
            <w:bottom w:val="none" w:sz="0" w:space="0" w:color="auto"/>
            <w:right w:val="none" w:sz="0" w:space="0" w:color="auto"/>
          </w:divBdr>
        </w:div>
        <w:div w:id="427703722">
          <w:marLeft w:val="0"/>
          <w:marRight w:val="0"/>
          <w:marTop w:val="0"/>
          <w:marBottom w:val="0"/>
          <w:divBdr>
            <w:top w:val="none" w:sz="0" w:space="0" w:color="auto"/>
            <w:left w:val="none" w:sz="0" w:space="0" w:color="auto"/>
            <w:bottom w:val="none" w:sz="0" w:space="0" w:color="auto"/>
            <w:right w:val="none" w:sz="0" w:space="0" w:color="auto"/>
          </w:divBdr>
        </w:div>
        <w:div w:id="493880280">
          <w:marLeft w:val="0"/>
          <w:marRight w:val="0"/>
          <w:marTop w:val="0"/>
          <w:marBottom w:val="0"/>
          <w:divBdr>
            <w:top w:val="none" w:sz="0" w:space="0" w:color="auto"/>
            <w:left w:val="none" w:sz="0" w:space="0" w:color="auto"/>
            <w:bottom w:val="none" w:sz="0" w:space="0" w:color="auto"/>
            <w:right w:val="none" w:sz="0" w:space="0" w:color="auto"/>
          </w:divBdr>
        </w:div>
        <w:div w:id="535117929">
          <w:marLeft w:val="0"/>
          <w:marRight w:val="0"/>
          <w:marTop w:val="0"/>
          <w:marBottom w:val="0"/>
          <w:divBdr>
            <w:top w:val="none" w:sz="0" w:space="0" w:color="auto"/>
            <w:left w:val="none" w:sz="0" w:space="0" w:color="auto"/>
            <w:bottom w:val="none" w:sz="0" w:space="0" w:color="auto"/>
            <w:right w:val="none" w:sz="0" w:space="0" w:color="auto"/>
          </w:divBdr>
        </w:div>
        <w:div w:id="723530794">
          <w:marLeft w:val="0"/>
          <w:marRight w:val="0"/>
          <w:marTop w:val="0"/>
          <w:marBottom w:val="0"/>
          <w:divBdr>
            <w:top w:val="none" w:sz="0" w:space="0" w:color="auto"/>
            <w:left w:val="none" w:sz="0" w:space="0" w:color="auto"/>
            <w:bottom w:val="none" w:sz="0" w:space="0" w:color="auto"/>
            <w:right w:val="none" w:sz="0" w:space="0" w:color="auto"/>
          </w:divBdr>
        </w:div>
        <w:div w:id="805052285">
          <w:marLeft w:val="0"/>
          <w:marRight w:val="0"/>
          <w:marTop w:val="0"/>
          <w:marBottom w:val="0"/>
          <w:divBdr>
            <w:top w:val="none" w:sz="0" w:space="0" w:color="auto"/>
            <w:left w:val="none" w:sz="0" w:space="0" w:color="auto"/>
            <w:bottom w:val="none" w:sz="0" w:space="0" w:color="auto"/>
            <w:right w:val="none" w:sz="0" w:space="0" w:color="auto"/>
          </w:divBdr>
        </w:div>
        <w:div w:id="816382167">
          <w:marLeft w:val="0"/>
          <w:marRight w:val="0"/>
          <w:marTop w:val="0"/>
          <w:marBottom w:val="0"/>
          <w:divBdr>
            <w:top w:val="none" w:sz="0" w:space="0" w:color="auto"/>
            <w:left w:val="none" w:sz="0" w:space="0" w:color="auto"/>
            <w:bottom w:val="none" w:sz="0" w:space="0" w:color="auto"/>
            <w:right w:val="none" w:sz="0" w:space="0" w:color="auto"/>
          </w:divBdr>
        </w:div>
        <w:div w:id="837844068">
          <w:marLeft w:val="0"/>
          <w:marRight w:val="0"/>
          <w:marTop w:val="0"/>
          <w:marBottom w:val="0"/>
          <w:divBdr>
            <w:top w:val="none" w:sz="0" w:space="0" w:color="auto"/>
            <w:left w:val="none" w:sz="0" w:space="0" w:color="auto"/>
            <w:bottom w:val="none" w:sz="0" w:space="0" w:color="auto"/>
            <w:right w:val="none" w:sz="0" w:space="0" w:color="auto"/>
          </w:divBdr>
        </w:div>
        <w:div w:id="925964582">
          <w:marLeft w:val="0"/>
          <w:marRight w:val="0"/>
          <w:marTop w:val="0"/>
          <w:marBottom w:val="0"/>
          <w:divBdr>
            <w:top w:val="none" w:sz="0" w:space="0" w:color="auto"/>
            <w:left w:val="none" w:sz="0" w:space="0" w:color="auto"/>
            <w:bottom w:val="none" w:sz="0" w:space="0" w:color="auto"/>
            <w:right w:val="none" w:sz="0" w:space="0" w:color="auto"/>
          </w:divBdr>
        </w:div>
        <w:div w:id="927301499">
          <w:marLeft w:val="0"/>
          <w:marRight w:val="0"/>
          <w:marTop w:val="0"/>
          <w:marBottom w:val="0"/>
          <w:divBdr>
            <w:top w:val="none" w:sz="0" w:space="0" w:color="auto"/>
            <w:left w:val="none" w:sz="0" w:space="0" w:color="auto"/>
            <w:bottom w:val="none" w:sz="0" w:space="0" w:color="auto"/>
            <w:right w:val="none" w:sz="0" w:space="0" w:color="auto"/>
          </w:divBdr>
        </w:div>
        <w:div w:id="938564080">
          <w:marLeft w:val="0"/>
          <w:marRight w:val="0"/>
          <w:marTop w:val="0"/>
          <w:marBottom w:val="0"/>
          <w:divBdr>
            <w:top w:val="none" w:sz="0" w:space="0" w:color="auto"/>
            <w:left w:val="none" w:sz="0" w:space="0" w:color="auto"/>
            <w:bottom w:val="none" w:sz="0" w:space="0" w:color="auto"/>
            <w:right w:val="none" w:sz="0" w:space="0" w:color="auto"/>
          </w:divBdr>
        </w:div>
        <w:div w:id="959190096">
          <w:marLeft w:val="0"/>
          <w:marRight w:val="0"/>
          <w:marTop w:val="0"/>
          <w:marBottom w:val="0"/>
          <w:divBdr>
            <w:top w:val="none" w:sz="0" w:space="0" w:color="auto"/>
            <w:left w:val="none" w:sz="0" w:space="0" w:color="auto"/>
            <w:bottom w:val="none" w:sz="0" w:space="0" w:color="auto"/>
            <w:right w:val="none" w:sz="0" w:space="0" w:color="auto"/>
          </w:divBdr>
        </w:div>
        <w:div w:id="976645403">
          <w:marLeft w:val="0"/>
          <w:marRight w:val="0"/>
          <w:marTop w:val="0"/>
          <w:marBottom w:val="0"/>
          <w:divBdr>
            <w:top w:val="none" w:sz="0" w:space="0" w:color="auto"/>
            <w:left w:val="none" w:sz="0" w:space="0" w:color="auto"/>
            <w:bottom w:val="none" w:sz="0" w:space="0" w:color="auto"/>
            <w:right w:val="none" w:sz="0" w:space="0" w:color="auto"/>
          </w:divBdr>
        </w:div>
        <w:div w:id="1005474005">
          <w:marLeft w:val="0"/>
          <w:marRight w:val="0"/>
          <w:marTop w:val="0"/>
          <w:marBottom w:val="0"/>
          <w:divBdr>
            <w:top w:val="none" w:sz="0" w:space="0" w:color="auto"/>
            <w:left w:val="none" w:sz="0" w:space="0" w:color="auto"/>
            <w:bottom w:val="none" w:sz="0" w:space="0" w:color="auto"/>
            <w:right w:val="none" w:sz="0" w:space="0" w:color="auto"/>
          </w:divBdr>
        </w:div>
        <w:div w:id="1007752132">
          <w:marLeft w:val="0"/>
          <w:marRight w:val="0"/>
          <w:marTop w:val="0"/>
          <w:marBottom w:val="0"/>
          <w:divBdr>
            <w:top w:val="none" w:sz="0" w:space="0" w:color="auto"/>
            <w:left w:val="none" w:sz="0" w:space="0" w:color="auto"/>
            <w:bottom w:val="none" w:sz="0" w:space="0" w:color="auto"/>
            <w:right w:val="none" w:sz="0" w:space="0" w:color="auto"/>
          </w:divBdr>
        </w:div>
        <w:div w:id="1064641298">
          <w:marLeft w:val="0"/>
          <w:marRight w:val="0"/>
          <w:marTop w:val="0"/>
          <w:marBottom w:val="0"/>
          <w:divBdr>
            <w:top w:val="none" w:sz="0" w:space="0" w:color="auto"/>
            <w:left w:val="none" w:sz="0" w:space="0" w:color="auto"/>
            <w:bottom w:val="none" w:sz="0" w:space="0" w:color="auto"/>
            <w:right w:val="none" w:sz="0" w:space="0" w:color="auto"/>
          </w:divBdr>
        </w:div>
        <w:div w:id="1142651100">
          <w:marLeft w:val="0"/>
          <w:marRight w:val="0"/>
          <w:marTop w:val="0"/>
          <w:marBottom w:val="0"/>
          <w:divBdr>
            <w:top w:val="none" w:sz="0" w:space="0" w:color="auto"/>
            <w:left w:val="none" w:sz="0" w:space="0" w:color="auto"/>
            <w:bottom w:val="none" w:sz="0" w:space="0" w:color="auto"/>
            <w:right w:val="none" w:sz="0" w:space="0" w:color="auto"/>
          </w:divBdr>
        </w:div>
        <w:div w:id="1268736519">
          <w:marLeft w:val="0"/>
          <w:marRight w:val="0"/>
          <w:marTop w:val="0"/>
          <w:marBottom w:val="0"/>
          <w:divBdr>
            <w:top w:val="none" w:sz="0" w:space="0" w:color="auto"/>
            <w:left w:val="none" w:sz="0" w:space="0" w:color="auto"/>
            <w:bottom w:val="none" w:sz="0" w:space="0" w:color="auto"/>
            <w:right w:val="none" w:sz="0" w:space="0" w:color="auto"/>
          </w:divBdr>
        </w:div>
        <w:div w:id="1270940002">
          <w:marLeft w:val="0"/>
          <w:marRight w:val="0"/>
          <w:marTop w:val="0"/>
          <w:marBottom w:val="0"/>
          <w:divBdr>
            <w:top w:val="none" w:sz="0" w:space="0" w:color="auto"/>
            <w:left w:val="none" w:sz="0" w:space="0" w:color="auto"/>
            <w:bottom w:val="none" w:sz="0" w:space="0" w:color="auto"/>
            <w:right w:val="none" w:sz="0" w:space="0" w:color="auto"/>
          </w:divBdr>
        </w:div>
        <w:div w:id="1299727708">
          <w:marLeft w:val="0"/>
          <w:marRight w:val="0"/>
          <w:marTop w:val="0"/>
          <w:marBottom w:val="0"/>
          <w:divBdr>
            <w:top w:val="none" w:sz="0" w:space="0" w:color="auto"/>
            <w:left w:val="none" w:sz="0" w:space="0" w:color="auto"/>
            <w:bottom w:val="none" w:sz="0" w:space="0" w:color="auto"/>
            <w:right w:val="none" w:sz="0" w:space="0" w:color="auto"/>
          </w:divBdr>
        </w:div>
        <w:div w:id="1300258363">
          <w:marLeft w:val="0"/>
          <w:marRight w:val="0"/>
          <w:marTop w:val="0"/>
          <w:marBottom w:val="0"/>
          <w:divBdr>
            <w:top w:val="none" w:sz="0" w:space="0" w:color="auto"/>
            <w:left w:val="none" w:sz="0" w:space="0" w:color="auto"/>
            <w:bottom w:val="none" w:sz="0" w:space="0" w:color="auto"/>
            <w:right w:val="none" w:sz="0" w:space="0" w:color="auto"/>
          </w:divBdr>
        </w:div>
        <w:div w:id="1368916028">
          <w:marLeft w:val="0"/>
          <w:marRight w:val="0"/>
          <w:marTop w:val="0"/>
          <w:marBottom w:val="0"/>
          <w:divBdr>
            <w:top w:val="none" w:sz="0" w:space="0" w:color="auto"/>
            <w:left w:val="none" w:sz="0" w:space="0" w:color="auto"/>
            <w:bottom w:val="none" w:sz="0" w:space="0" w:color="auto"/>
            <w:right w:val="none" w:sz="0" w:space="0" w:color="auto"/>
          </w:divBdr>
        </w:div>
        <w:div w:id="1493907948">
          <w:marLeft w:val="0"/>
          <w:marRight w:val="0"/>
          <w:marTop w:val="0"/>
          <w:marBottom w:val="0"/>
          <w:divBdr>
            <w:top w:val="none" w:sz="0" w:space="0" w:color="auto"/>
            <w:left w:val="none" w:sz="0" w:space="0" w:color="auto"/>
            <w:bottom w:val="none" w:sz="0" w:space="0" w:color="auto"/>
            <w:right w:val="none" w:sz="0" w:space="0" w:color="auto"/>
          </w:divBdr>
        </w:div>
        <w:div w:id="1512329444">
          <w:marLeft w:val="0"/>
          <w:marRight w:val="0"/>
          <w:marTop w:val="0"/>
          <w:marBottom w:val="0"/>
          <w:divBdr>
            <w:top w:val="none" w:sz="0" w:space="0" w:color="auto"/>
            <w:left w:val="none" w:sz="0" w:space="0" w:color="auto"/>
            <w:bottom w:val="none" w:sz="0" w:space="0" w:color="auto"/>
            <w:right w:val="none" w:sz="0" w:space="0" w:color="auto"/>
          </w:divBdr>
        </w:div>
        <w:div w:id="1567258141">
          <w:marLeft w:val="0"/>
          <w:marRight w:val="0"/>
          <w:marTop w:val="0"/>
          <w:marBottom w:val="0"/>
          <w:divBdr>
            <w:top w:val="none" w:sz="0" w:space="0" w:color="auto"/>
            <w:left w:val="none" w:sz="0" w:space="0" w:color="auto"/>
            <w:bottom w:val="none" w:sz="0" w:space="0" w:color="auto"/>
            <w:right w:val="none" w:sz="0" w:space="0" w:color="auto"/>
          </w:divBdr>
        </w:div>
        <w:div w:id="1573126615">
          <w:marLeft w:val="0"/>
          <w:marRight w:val="0"/>
          <w:marTop w:val="0"/>
          <w:marBottom w:val="0"/>
          <w:divBdr>
            <w:top w:val="none" w:sz="0" w:space="0" w:color="auto"/>
            <w:left w:val="none" w:sz="0" w:space="0" w:color="auto"/>
            <w:bottom w:val="none" w:sz="0" w:space="0" w:color="auto"/>
            <w:right w:val="none" w:sz="0" w:space="0" w:color="auto"/>
          </w:divBdr>
        </w:div>
        <w:div w:id="1688604767">
          <w:marLeft w:val="0"/>
          <w:marRight w:val="0"/>
          <w:marTop w:val="0"/>
          <w:marBottom w:val="0"/>
          <w:divBdr>
            <w:top w:val="none" w:sz="0" w:space="0" w:color="auto"/>
            <w:left w:val="none" w:sz="0" w:space="0" w:color="auto"/>
            <w:bottom w:val="none" w:sz="0" w:space="0" w:color="auto"/>
            <w:right w:val="none" w:sz="0" w:space="0" w:color="auto"/>
          </w:divBdr>
          <w:divsChild>
            <w:div w:id="328096507">
              <w:marLeft w:val="0"/>
              <w:marRight w:val="0"/>
              <w:marTop w:val="0"/>
              <w:marBottom w:val="0"/>
              <w:divBdr>
                <w:top w:val="none" w:sz="0" w:space="0" w:color="auto"/>
                <w:left w:val="none" w:sz="0" w:space="0" w:color="auto"/>
                <w:bottom w:val="none" w:sz="0" w:space="0" w:color="auto"/>
                <w:right w:val="none" w:sz="0" w:space="0" w:color="auto"/>
              </w:divBdr>
            </w:div>
            <w:div w:id="498539731">
              <w:marLeft w:val="0"/>
              <w:marRight w:val="0"/>
              <w:marTop w:val="0"/>
              <w:marBottom w:val="0"/>
              <w:divBdr>
                <w:top w:val="none" w:sz="0" w:space="0" w:color="auto"/>
                <w:left w:val="none" w:sz="0" w:space="0" w:color="auto"/>
                <w:bottom w:val="none" w:sz="0" w:space="0" w:color="auto"/>
                <w:right w:val="none" w:sz="0" w:space="0" w:color="auto"/>
              </w:divBdr>
            </w:div>
            <w:div w:id="521482197">
              <w:marLeft w:val="0"/>
              <w:marRight w:val="0"/>
              <w:marTop w:val="0"/>
              <w:marBottom w:val="0"/>
              <w:divBdr>
                <w:top w:val="none" w:sz="0" w:space="0" w:color="auto"/>
                <w:left w:val="none" w:sz="0" w:space="0" w:color="auto"/>
                <w:bottom w:val="none" w:sz="0" w:space="0" w:color="auto"/>
                <w:right w:val="none" w:sz="0" w:space="0" w:color="auto"/>
              </w:divBdr>
            </w:div>
            <w:div w:id="660622150">
              <w:marLeft w:val="0"/>
              <w:marRight w:val="0"/>
              <w:marTop w:val="0"/>
              <w:marBottom w:val="0"/>
              <w:divBdr>
                <w:top w:val="none" w:sz="0" w:space="0" w:color="auto"/>
                <w:left w:val="none" w:sz="0" w:space="0" w:color="auto"/>
                <w:bottom w:val="none" w:sz="0" w:space="0" w:color="auto"/>
                <w:right w:val="none" w:sz="0" w:space="0" w:color="auto"/>
              </w:divBdr>
            </w:div>
            <w:div w:id="1607036279">
              <w:marLeft w:val="0"/>
              <w:marRight w:val="0"/>
              <w:marTop w:val="0"/>
              <w:marBottom w:val="0"/>
              <w:divBdr>
                <w:top w:val="none" w:sz="0" w:space="0" w:color="auto"/>
                <w:left w:val="none" w:sz="0" w:space="0" w:color="auto"/>
                <w:bottom w:val="none" w:sz="0" w:space="0" w:color="auto"/>
                <w:right w:val="none" w:sz="0" w:space="0" w:color="auto"/>
              </w:divBdr>
            </w:div>
          </w:divsChild>
        </w:div>
        <w:div w:id="1713532635">
          <w:marLeft w:val="0"/>
          <w:marRight w:val="0"/>
          <w:marTop w:val="0"/>
          <w:marBottom w:val="0"/>
          <w:divBdr>
            <w:top w:val="none" w:sz="0" w:space="0" w:color="auto"/>
            <w:left w:val="none" w:sz="0" w:space="0" w:color="auto"/>
            <w:bottom w:val="none" w:sz="0" w:space="0" w:color="auto"/>
            <w:right w:val="none" w:sz="0" w:space="0" w:color="auto"/>
          </w:divBdr>
        </w:div>
        <w:div w:id="1817642198">
          <w:marLeft w:val="0"/>
          <w:marRight w:val="0"/>
          <w:marTop w:val="0"/>
          <w:marBottom w:val="0"/>
          <w:divBdr>
            <w:top w:val="none" w:sz="0" w:space="0" w:color="auto"/>
            <w:left w:val="none" w:sz="0" w:space="0" w:color="auto"/>
            <w:bottom w:val="none" w:sz="0" w:space="0" w:color="auto"/>
            <w:right w:val="none" w:sz="0" w:space="0" w:color="auto"/>
          </w:divBdr>
        </w:div>
        <w:div w:id="1846631944">
          <w:marLeft w:val="0"/>
          <w:marRight w:val="0"/>
          <w:marTop w:val="0"/>
          <w:marBottom w:val="0"/>
          <w:divBdr>
            <w:top w:val="none" w:sz="0" w:space="0" w:color="auto"/>
            <w:left w:val="none" w:sz="0" w:space="0" w:color="auto"/>
            <w:bottom w:val="none" w:sz="0" w:space="0" w:color="auto"/>
            <w:right w:val="none" w:sz="0" w:space="0" w:color="auto"/>
          </w:divBdr>
        </w:div>
        <w:div w:id="1869218764">
          <w:marLeft w:val="0"/>
          <w:marRight w:val="0"/>
          <w:marTop w:val="0"/>
          <w:marBottom w:val="0"/>
          <w:divBdr>
            <w:top w:val="none" w:sz="0" w:space="0" w:color="auto"/>
            <w:left w:val="none" w:sz="0" w:space="0" w:color="auto"/>
            <w:bottom w:val="none" w:sz="0" w:space="0" w:color="auto"/>
            <w:right w:val="none" w:sz="0" w:space="0" w:color="auto"/>
          </w:divBdr>
        </w:div>
        <w:div w:id="1871649053">
          <w:marLeft w:val="0"/>
          <w:marRight w:val="0"/>
          <w:marTop w:val="0"/>
          <w:marBottom w:val="0"/>
          <w:divBdr>
            <w:top w:val="none" w:sz="0" w:space="0" w:color="auto"/>
            <w:left w:val="none" w:sz="0" w:space="0" w:color="auto"/>
            <w:bottom w:val="none" w:sz="0" w:space="0" w:color="auto"/>
            <w:right w:val="none" w:sz="0" w:space="0" w:color="auto"/>
          </w:divBdr>
        </w:div>
        <w:div w:id="1897929225">
          <w:marLeft w:val="0"/>
          <w:marRight w:val="0"/>
          <w:marTop w:val="0"/>
          <w:marBottom w:val="0"/>
          <w:divBdr>
            <w:top w:val="none" w:sz="0" w:space="0" w:color="auto"/>
            <w:left w:val="none" w:sz="0" w:space="0" w:color="auto"/>
            <w:bottom w:val="none" w:sz="0" w:space="0" w:color="auto"/>
            <w:right w:val="none" w:sz="0" w:space="0" w:color="auto"/>
          </w:divBdr>
        </w:div>
        <w:div w:id="1953048408">
          <w:marLeft w:val="0"/>
          <w:marRight w:val="0"/>
          <w:marTop w:val="0"/>
          <w:marBottom w:val="0"/>
          <w:divBdr>
            <w:top w:val="none" w:sz="0" w:space="0" w:color="auto"/>
            <w:left w:val="none" w:sz="0" w:space="0" w:color="auto"/>
            <w:bottom w:val="none" w:sz="0" w:space="0" w:color="auto"/>
            <w:right w:val="none" w:sz="0" w:space="0" w:color="auto"/>
          </w:divBdr>
        </w:div>
        <w:div w:id="2019847811">
          <w:marLeft w:val="0"/>
          <w:marRight w:val="0"/>
          <w:marTop w:val="0"/>
          <w:marBottom w:val="0"/>
          <w:divBdr>
            <w:top w:val="none" w:sz="0" w:space="0" w:color="auto"/>
            <w:left w:val="none" w:sz="0" w:space="0" w:color="auto"/>
            <w:bottom w:val="none" w:sz="0" w:space="0" w:color="auto"/>
            <w:right w:val="none" w:sz="0" w:space="0" w:color="auto"/>
          </w:divBdr>
        </w:div>
        <w:div w:id="2084177730">
          <w:marLeft w:val="0"/>
          <w:marRight w:val="0"/>
          <w:marTop w:val="0"/>
          <w:marBottom w:val="0"/>
          <w:divBdr>
            <w:top w:val="none" w:sz="0" w:space="0" w:color="auto"/>
            <w:left w:val="none" w:sz="0" w:space="0" w:color="auto"/>
            <w:bottom w:val="none" w:sz="0" w:space="0" w:color="auto"/>
            <w:right w:val="none" w:sz="0" w:space="0" w:color="auto"/>
          </w:divBdr>
        </w:div>
        <w:div w:id="2098868483">
          <w:marLeft w:val="0"/>
          <w:marRight w:val="0"/>
          <w:marTop w:val="0"/>
          <w:marBottom w:val="0"/>
          <w:divBdr>
            <w:top w:val="none" w:sz="0" w:space="0" w:color="auto"/>
            <w:left w:val="none" w:sz="0" w:space="0" w:color="auto"/>
            <w:bottom w:val="none" w:sz="0" w:space="0" w:color="auto"/>
            <w:right w:val="none" w:sz="0" w:space="0" w:color="auto"/>
          </w:divBdr>
        </w:div>
        <w:div w:id="2103329367">
          <w:marLeft w:val="0"/>
          <w:marRight w:val="0"/>
          <w:marTop w:val="0"/>
          <w:marBottom w:val="0"/>
          <w:divBdr>
            <w:top w:val="none" w:sz="0" w:space="0" w:color="auto"/>
            <w:left w:val="none" w:sz="0" w:space="0" w:color="auto"/>
            <w:bottom w:val="none" w:sz="0" w:space="0" w:color="auto"/>
            <w:right w:val="none" w:sz="0" w:space="0" w:color="auto"/>
          </w:divBdr>
        </w:div>
        <w:div w:id="2135051746">
          <w:marLeft w:val="0"/>
          <w:marRight w:val="0"/>
          <w:marTop w:val="0"/>
          <w:marBottom w:val="0"/>
          <w:divBdr>
            <w:top w:val="none" w:sz="0" w:space="0" w:color="auto"/>
            <w:left w:val="none" w:sz="0" w:space="0" w:color="auto"/>
            <w:bottom w:val="none" w:sz="0" w:space="0" w:color="auto"/>
            <w:right w:val="none" w:sz="0" w:space="0" w:color="auto"/>
          </w:divBdr>
        </w:div>
      </w:divsChild>
    </w:div>
    <w:div w:id="1996955630">
      <w:bodyDiv w:val="1"/>
      <w:marLeft w:val="0"/>
      <w:marRight w:val="0"/>
      <w:marTop w:val="0"/>
      <w:marBottom w:val="0"/>
      <w:divBdr>
        <w:top w:val="none" w:sz="0" w:space="0" w:color="auto"/>
        <w:left w:val="none" w:sz="0" w:space="0" w:color="auto"/>
        <w:bottom w:val="none" w:sz="0" w:space="0" w:color="auto"/>
        <w:right w:val="none" w:sz="0" w:space="0" w:color="auto"/>
      </w:divBdr>
      <w:divsChild>
        <w:div w:id="253322016">
          <w:marLeft w:val="0"/>
          <w:marRight w:val="0"/>
          <w:marTop w:val="0"/>
          <w:marBottom w:val="0"/>
          <w:divBdr>
            <w:top w:val="none" w:sz="0" w:space="0" w:color="auto"/>
            <w:left w:val="none" w:sz="0" w:space="0" w:color="auto"/>
            <w:bottom w:val="none" w:sz="0" w:space="0" w:color="auto"/>
            <w:right w:val="none" w:sz="0" w:space="0" w:color="auto"/>
          </w:divBdr>
          <w:divsChild>
            <w:div w:id="1270312985">
              <w:marLeft w:val="-75"/>
              <w:marRight w:val="0"/>
              <w:marTop w:val="30"/>
              <w:marBottom w:val="30"/>
              <w:divBdr>
                <w:top w:val="none" w:sz="0" w:space="0" w:color="auto"/>
                <w:left w:val="none" w:sz="0" w:space="0" w:color="auto"/>
                <w:bottom w:val="none" w:sz="0" w:space="0" w:color="auto"/>
                <w:right w:val="none" w:sz="0" w:space="0" w:color="auto"/>
              </w:divBdr>
              <w:divsChild>
                <w:div w:id="382680686">
                  <w:marLeft w:val="0"/>
                  <w:marRight w:val="0"/>
                  <w:marTop w:val="0"/>
                  <w:marBottom w:val="0"/>
                  <w:divBdr>
                    <w:top w:val="none" w:sz="0" w:space="0" w:color="auto"/>
                    <w:left w:val="none" w:sz="0" w:space="0" w:color="auto"/>
                    <w:bottom w:val="none" w:sz="0" w:space="0" w:color="auto"/>
                    <w:right w:val="none" w:sz="0" w:space="0" w:color="auto"/>
                  </w:divBdr>
                  <w:divsChild>
                    <w:div w:id="105852984">
                      <w:marLeft w:val="0"/>
                      <w:marRight w:val="0"/>
                      <w:marTop w:val="0"/>
                      <w:marBottom w:val="0"/>
                      <w:divBdr>
                        <w:top w:val="none" w:sz="0" w:space="0" w:color="auto"/>
                        <w:left w:val="none" w:sz="0" w:space="0" w:color="auto"/>
                        <w:bottom w:val="none" w:sz="0" w:space="0" w:color="auto"/>
                        <w:right w:val="none" w:sz="0" w:space="0" w:color="auto"/>
                      </w:divBdr>
                    </w:div>
                    <w:div w:id="1189218914">
                      <w:marLeft w:val="0"/>
                      <w:marRight w:val="0"/>
                      <w:marTop w:val="0"/>
                      <w:marBottom w:val="0"/>
                      <w:divBdr>
                        <w:top w:val="none" w:sz="0" w:space="0" w:color="auto"/>
                        <w:left w:val="none" w:sz="0" w:space="0" w:color="auto"/>
                        <w:bottom w:val="none" w:sz="0" w:space="0" w:color="auto"/>
                        <w:right w:val="none" w:sz="0" w:space="0" w:color="auto"/>
                      </w:divBdr>
                    </w:div>
                    <w:div w:id="1701736630">
                      <w:marLeft w:val="0"/>
                      <w:marRight w:val="0"/>
                      <w:marTop w:val="0"/>
                      <w:marBottom w:val="0"/>
                      <w:divBdr>
                        <w:top w:val="none" w:sz="0" w:space="0" w:color="auto"/>
                        <w:left w:val="none" w:sz="0" w:space="0" w:color="auto"/>
                        <w:bottom w:val="none" w:sz="0" w:space="0" w:color="auto"/>
                        <w:right w:val="none" w:sz="0" w:space="0" w:color="auto"/>
                      </w:divBdr>
                    </w:div>
                  </w:divsChild>
                </w:div>
                <w:div w:id="431243098">
                  <w:marLeft w:val="0"/>
                  <w:marRight w:val="0"/>
                  <w:marTop w:val="0"/>
                  <w:marBottom w:val="0"/>
                  <w:divBdr>
                    <w:top w:val="none" w:sz="0" w:space="0" w:color="auto"/>
                    <w:left w:val="none" w:sz="0" w:space="0" w:color="auto"/>
                    <w:bottom w:val="none" w:sz="0" w:space="0" w:color="auto"/>
                    <w:right w:val="none" w:sz="0" w:space="0" w:color="auto"/>
                  </w:divBdr>
                  <w:divsChild>
                    <w:div w:id="1055008586">
                      <w:marLeft w:val="0"/>
                      <w:marRight w:val="0"/>
                      <w:marTop w:val="0"/>
                      <w:marBottom w:val="0"/>
                      <w:divBdr>
                        <w:top w:val="none" w:sz="0" w:space="0" w:color="auto"/>
                        <w:left w:val="none" w:sz="0" w:space="0" w:color="auto"/>
                        <w:bottom w:val="none" w:sz="0" w:space="0" w:color="auto"/>
                        <w:right w:val="none" w:sz="0" w:space="0" w:color="auto"/>
                      </w:divBdr>
                    </w:div>
                    <w:div w:id="1116557272">
                      <w:marLeft w:val="0"/>
                      <w:marRight w:val="0"/>
                      <w:marTop w:val="0"/>
                      <w:marBottom w:val="0"/>
                      <w:divBdr>
                        <w:top w:val="none" w:sz="0" w:space="0" w:color="auto"/>
                        <w:left w:val="none" w:sz="0" w:space="0" w:color="auto"/>
                        <w:bottom w:val="none" w:sz="0" w:space="0" w:color="auto"/>
                        <w:right w:val="none" w:sz="0" w:space="0" w:color="auto"/>
                      </w:divBdr>
                    </w:div>
                    <w:div w:id="1335913971">
                      <w:marLeft w:val="0"/>
                      <w:marRight w:val="0"/>
                      <w:marTop w:val="0"/>
                      <w:marBottom w:val="0"/>
                      <w:divBdr>
                        <w:top w:val="none" w:sz="0" w:space="0" w:color="auto"/>
                        <w:left w:val="none" w:sz="0" w:space="0" w:color="auto"/>
                        <w:bottom w:val="none" w:sz="0" w:space="0" w:color="auto"/>
                        <w:right w:val="none" w:sz="0" w:space="0" w:color="auto"/>
                      </w:divBdr>
                    </w:div>
                  </w:divsChild>
                </w:div>
                <w:div w:id="499780588">
                  <w:marLeft w:val="0"/>
                  <w:marRight w:val="0"/>
                  <w:marTop w:val="0"/>
                  <w:marBottom w:val="0"/>
                  <w:divBdr>
                    <w:top w:val="none" w:sz="0" w:space="0" w:color="auto"/>
                    <w:left w:val="none" w:sz="0" w:space="0" w:color="auto"/>
                    <w:bottom w:val="none" w:sz="0" w:space="0" w:color="auto"/>
                    <w:right w:val="none" w:sz="0" w:space="0" w:color="auto"/>
                  </w:divBdr>
                  <w:divsChild>
                    <w:div w:id="905260346">
                      <w:marLeft w:val="0"/>
                      <w:marRight w:val="0"/>
                      <w:marTop w:val="0"/>
                      <w:marBottom w:val="0"/>
                      <w:divBdr>
                        <w:top w:val="none" w:sz="0" w:space="0" w:color="auto"/>
                        <w:left w:val="none" w:sz="0" w:space="0" w:color="auto"/>
                        <w:bottom w:val="none" w:sz="0" w:space="0" w:color="auto"/>
                        <w:right w:val="none" w:sz="0" w:space="0" w:color="auto"/>
                      </w:divBdr>
                    </w:div>
                    <w:div w:id="1202136299">
                      <w:marLeft w:val="0"/>
                      <w:marRight w:val="0"/>
                      <w:marTop w:val="0"/>
                      <w:marBottom w:val="0"/>
                      <w:divBdr>
                        <w:top w:val="none" w:sz="0" w:space="0" w:color="auto"/>
                        <w:left w:val="none" w:sz="0" w:space="0" w:color="auto"/>
                        <w:bottom w:val="none" w:sz="0" w:space="0" w:color="auto"/>
                        <w:right w:val="none" w:sz="0" w:space="0" w:color="auto"/>
                      </w:divBdr>
                    </w:div>
                    <w:div w:id="1733891085">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532956906">
                  <w:marLeft w:val="0"/>
                  <w:marRight w:val="0"/>
                  <w:marTop w:val="0"/>
                  <w:marBottom w:val="0"/>
                  <w:divBdr>
                    <w:top w:val="none" w:sz="0" w:space="0" w:color="auto"/>
                    <w:left w:val="none" w:sz="0" w:space="0" w:color="auto"/>
                    <w:bottom w:val="none" w:sz="0" w:space="0" w:color="auto"/>
                    <w:right w:val="none" w:sz="0" w:space="0" w:color="auto"/>
                  </w:divBdr>
                  <w:divsChild>
                    <w:div w:id="1294680286">
                      <w:marLeft w:val="0"/>
                      <w:marRight w:val="0"/>
                      <w:marTop w:val="0"/>
                      <w:marBottom w:val="0"/>
                      <w:divBdr>
                        <w:top w:val="none" w:sz="0" w:space="0" w:color="auto"/>
                        <w:left w:val="none" w:sz="0" w:space="0" w:color="auto"/>
                        <w:bottom w:val="none" w:sz="0" w:space="0" w:color="auto"/>
                        <w:right w:val="none" w:sz="0" w:space="0" w:color="auto"/>
                      </w:divBdr>
                    </w:div>
                  </w:divsChild>
                </w:div>
                <w:div w:id="777413145">
                  <w:marLeft w:val="0"/>
                  <w:marRight w:val="0"/>
                  <w:marTop w:val="0"/>
                  <w:marBottom w:val="0"/>
                  <w:divBdr>
                    <w:top w:val="none" w:sz="0" w:space="0" w:color="auto"/>
                    <w:left w:val="none" w:sz="0" w:space="0" w:color="auto"/>
                    <w:bottom w:val="none" w:sz="0" w:space="0" w:color="auto"/>
                    <w:right w:val="none" w:sz="0" w:space="0" w:color="auto"/>
                  </w:divBdr>
                  <w:divsChild>
                    <w:div w:id="2012414030">
                      <w:marLeft w:val="0"/>
                      <w:marRight w:val="0"/>
                      <w:marTop w:val="0"/>
                      <w:marBottom w:val="0"/>
                      <w:divBdr>
                        <w:top w:val="none" w:sz="0" w:space="0" w:color="auto"/>
                        <w:left w:val="none" w:sz="0" w:space="0" w:color="auto"/>
                        <w:bottom w:val="none" w:sz="0" w:space="0" w:color="auto"/>
                        <w:right w:val="none" w:sz="0" w:space="0" w:color="auto"/>
                      </w:divBdr>
                    </w:div>
                  </w:divsChild>
                </w:div>
                <w:div w:id="1059666916">
                  <w:marLeft w:val="0"/>
                  <w:marRight w:val="0"/>
                  <w:marTop w:val="0"/>
                  <w:marBottom w:val="0"/>
                  <w:divBdr>
                    <w:top w:val="none" w:sz="0" w:space="0" w:color="auto"/>
                    <w:left w:val="none" w:sz="0" w:space="0" w:color="auto"/>
                    <w:bottom w:val="none" w:sz="0" w:space="0" w:color="auto"/>
                    <w:right w:val="none" w:sz="0" w:space="0" w:color="auto"/>
                  </w:divBdr>
                  <w:divsChild>
                    <w:div w:id="1010714274">
                      <w:marLeft w:val="0"/>
                      <w:marRight w:val="0"/>
                      <w:marTop w:val="0"/>
                      <w:marBottom w:val="0"/>
                      <w:divBdr>
                        <w:top w:val="none" w:sz="0" w:space="0" w:color="auto"/>
                        <w:left w:val="none" w:sz="0" w:space="0" w:color="auto"/>
                        <w:bottom w:val="none" w:sz="0" w:space="0" w:color="auto"/>
                        <w:right w:val="none" w:sz="0" w:space="0" w:color="auto"/>
                      </w:divBdr>
                    </w:div>
                  </w:divsChild>
                </w:div>
                <w:div w:id="1459880032">
                  <w:marLeft w:val="0"/>
                  <w:marRight w:val="0"/>
                  <w:marTop w:val="0"/>
                  <w:marBottom w:val="0"/>
                  <w:divBdr>
                    <w:top w:val="none" w:sz="0" w:space="0" w:color="auto"/>
                    <w:left w:val="none" w:sz="0" w:space="0" w:color="auto"/>
                    <w:bottom w:val="none" w:sz="0" w:space="0" w:color="auto"/>
                    <w:right w:val="none" w:sz="0" w:space="0" w:color="auto"/>
                  </w:divBdr>
                  <w:divsChild>
                    <w:div w:id="215243865">
                      <w:marLeft w:val="0"/>
                      <w:marRight w:val="0"/>
                      <w:marTop w:val="0"/>
                      <w:marBottom w:val="0"/>
                      <w:divBdr>
                        <w:top w:val="none" w:sz="0" w:space="0" w:color="auto"/>
                        <w:left w:val="none" w:sz="0" w:space="0" w:color="auto"/>
                        <w:bottom w:val="none" w:sz="0" w:space="0" w:color="auto"/>
                        <w:right w:val="none" w:sz="0" w:space="0" w:color="auto"/>
                      </w:divBdr>
                    </w:div>
                  </w:divsChild>
                </w:div>
                <w:div w:id="1589654319">
                  <w:marLeft w:val="0"/>
                  <w:marRight w:val="0"/>
                  <w:marTop w:val="0"/>
                  <w:marBottom w:val="0"/>
                  <w:divBdr>
                    <w:top w:val="none" w:sz="0" w:space="0" w:color="auto"/>
                    <w:left w:val="none" w:sz="0" w:space="0" w:color="auto"/>
                    <w:bottom w:val="none" w:sz="0" w:space="0" w:color="auto"/>
                    <w:right w:val="none" w:sz="0" w:space="0" w:color="auto"/>
                  </w:divBdr>
                  <w:divsChild>
                    <w:div w:id="414325981">
                      <w:marLeft w:val="0"/>
                      <w:marRight w:val="0"/>
                      <w:marTop w:val="0"/>
                      <w:marBottom w:val="0"/>
                      <w:divBdr>
                        <w:top w:val="none" w:sz="0" w:space="0" w:color="auto"/>
                        <w:left w:val="none" w:sz="0" w:space="0" w:color="auto"/>
                        <w:bottom w:val="none" w:sz="0" w:space="0" w:color="auto"/>
                        <w:right w:val="none" w:sz="0" w:space="0" w:color="auto"/>
                      </w:divBdr>
                    </w:div>
                    <w:div w:id="1354920934">
                      <w:marLeft w:val="0"/>
                      <w:marRight w:val="0"/>
                      <w:marTop w:val="0"/>
                      <w:marBottom w:val="0"/>
                      <w:divBdr>
                        <w:top w:val="none" w:sz="0" w:space="0" w:color="auto"/>
                        <w:left w:val="none" w:sz="0" w:space="0" w:color="auto"/>
                        <w:bottom w:val="none" w:sz="0" w:space="0" w:color="auto"/>
                        <w:right w:val="none" w:sz="0" w:space="0" w:color="auto"/>
                      </w:divBdr>
                    </w:div>
                    <w:div w:id="1669290500">
                      <w:marLeft w:val="0"/>
                      <w:marRight w:val="0"/>
                      <w:marTop w:val="0"/>
                      <w:marBottom w:val="0"/>
                      <w:divBdr>
                        <w:top w:val="none" w:sz="0" w:space="0" w:color="auto"/>
                        <w:left w:val="none" w:sz="0" w:space="0" w:color="auto"/>
                        <w:bottom w:val="none" w:sz="0" w:space="0" w:color="auto"/>
                        <w:right w:val="none" w:sz="0" w:space="0" w:color="auto"/>
                      </w:divBdr>
                    </w:div>
                    <w:div w:id="1894272488">
                      <w:marLeft w:val="0"/>
                      <w:marRight w:val="0"/>
                      <w:marTop w:val="0"/>
                      <w:marBottom w:val="0"/>
                      <w:divBdr>
                        <w:top w:val="none" w:sz="0" w:space="0" w:color="auto"/>
                        <w:left w:val="none" w:sz="0" w:space="0" w:color="auto"/>
                        <w:bottom w:val="none" w:sz="0" w:space="0" w:color="auto"/>
                        <w:right w:val="none" w:sz="0" w:space="0" w:color="auto"/>
                      </w:divBdr>
                    </w:div>
                    <w:div w:id="2128038576">
                      <w:marLeft w:val="0"/>
                      <w:marRight w:val="0"/>
                      <w:marTop w:val="0"/>
                      <w:marBottom w:val="0"/>
                      <w:divBdr>
                        <w:top w:val="none" w:sz="0" w:space="0" w:color="auto"/>
                        <w:left w:val="none" w:sz="0" w:space="0" w:color="auto"/>
                        <w:bottom w:val="none" w:sz="0" w:space="0" w:color="auto"/>
                        <w:right w:val="none" w:sz="0" w:space="0" w:color="auto"/>
                      </w:divBdr>
                    </w:div>
                  </w:divsChild>
                </w:div>
                <w:div w:id="1803111866">
                  <w:marLeft w:val="0"/>
                  <w:marRight w:val="0"/>
                  <w:marTop w:val="0"/>
                  <w:marBottom w:val="0"/>
                  <w:divBdr>
                    <w:top w:val="none" w:sz="0" w:space="0" w:color="auto"/>
                    <w:left w:val="none" w:sz="0" w:space="0" w:color="auto"/>
                    <w:bottom w:val="none" w:sz="0" w:space="0" w:color="auto"/>
                    <w:right w:val="none" w:sz="0" w:space="0" w:color="auto"/>
                  </w:divBdr>
                  <w:divsChild>
                    <w:div w:id="1537623097">
                      <w:marLeft w:val="0"/>
                      <w:marRight w:val="0"/>
                      <w:marTop w:val="0"/>
                      <w:marBottom w:val="0"/>
                      <w:divBdr>
                        <w:top w:val="none" w:sz="0" w:space="0" w:color="auto"/>
                        <w:left w:val="none" w:sz="0" w:space="0" w:color="auto"/>
                        <w:bottom w:val="none" w:sz="0" w:space="0" w:color="auto"/>
                        <w:right w:val="none" w:sz="0" w:space="0" w:color="auto"/>
                      </w:divBdr>
                    </w:div>
                  </w:divsChild>
                </w:div>
                <w:div w:id="1965232808">
                  <w:marLeft w:val="0"/>
                  <w:marRight w:val="0"/>
                  <w:marTop w:val="0"/>
                  <w:marBottom w:val="0"/>
                  <w:divBdr>
                    <w:top w:val="none" w:sz="0" w:space="0" w:color="auto"/>
                    <w:left w:val="none" w:sz="0" w:space="0" w:color="auto"/>
                    <w:bottom w:val="none" w:sz="0" w:space="0" w:color="auto"/>
                    <w:right w:val="none" w:sz="0" w:space="0" w:color="auto"/>
                  </w:divBdr>
                  <w:divsChild>
                    <w:div w:id="2052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1058">
          <w:marLeft w:val="0"/>
          <w:marRight w:val="0"/>
          <w:marTop w:val="0"/>
          <w:marBottom w:val="0"/>
          <w:divBdr>
            <w:top w:val="none" w:sz="0" w:space="0" w:color="auto"/>
            <w:left w:val="none" w:sz="0" w:space="0" w:color="auto"/>
            <w:bottom w:val="none" w:sz="0" w:space="0" w:color="auto"/>
            <w:right w:val="none" w:sz="0" w:space="0" w:color="auto"/>
          </w:divBdr>
        </w:div>
        <w:div w:id="359552606">
          <w:marLeft w:val="0"/>
          <w:marRight w:val="0"/>
          <w:marTop w:val="0"/>
          <w:marBottom w:val="0"/>
          <w:divBdr>
            <w:top w:val="none" w:sz="0" w:space="0" w:color="auto"/>
            <w:left w:val="none" w:sz="0" w:space="0" w:color="auto"/>
            <w:bottom w:val="none" w:sz="0" w:space="0" w:color="auto"/>
            <w:right w:val="none" w:sz="0" w:space="0" w:color="auto"/>
          </w:divBdr>
        </w:div>
        <w:div w:id="514922670">
          <w:marLeft w:val="0"/>
          <w:marRight w:val="0"/>
          <w:marTop w:val="0"/>
          <w:marBottom w:val="0"/>
          <w:divBdr>
            <w:top w:val="none" w:sz="0" w:space="0" w:color="auto"/>
            <w:left w:val="none" w:sz="0" w:space="0" w:color="auto"/>
            <w:bottom w:val="none" w:sz="0" w:space="0" w:color="auto"/>
            <w:right w:val="none" w:sz="0" w:space="0" w:color="auto"/>
          </w:divBdr>
        </w:div>
        <w:div w:id="529802959">
          <w:marLeft w:val="0"/>
          <w:marRight w:val="0"/>
          <w:marTop w:val="0"/>
          <w:marBottom w:val="0"/>
          <w:divBdr>
            <w:top w:val="none" w:sz="0" w:space="0" w:color="auto"/>
            <w:left w:val="none" w:sz="0" w:space="0" w:color="auto"/>
            <w:bottom w:val="none" w:sz="0" w:space="0" w:color="auto"/>
            <w:right w:val="none" w:sz="0" w:space="0" w:color="auto"/>
          </w:divBdr>
        </w:div>
        <w:div w:id="742528636">
          <w:marLeft w:val="0"/>
          <w:marRight w:val="0"/>
          <w:marTop w:val="0"/>
          <w:marBottom w:val="0"/>
          <w:divBdr>
            <w:top w:val="none" w:sz="0" w:space="0" w:color="auto"/>
            <w:left w:val="none" w:sz="0" w:space="0" w:color="auto"/>
            <w:bottom w:val="none" w:sz="0" w:space="0" w:color="auto"/>
            <w:right w:val="none" w:sz="0" w:space="0" w:color="auto"/>
          </w:divBdr>
          <w:divsChild>
            <w:div w:id="954409564">
              <w:marLeft w:val="-75"/>
              <w:marRight w:val="0"/>
              <w:marTop w:val="30"/>
              <w:marBottom w:val="30"/>
              <w:divBdr>
                <w:top w:val="none" w:sz="0" w:space="0" w:color="auto"/>
                <w:left w:val="none" w:sz="0" w:space="0" w:color="auto"/>
                <w:bottom w:val="none" w:sz="0" w:space="0" w:color="auto"/>
                <w:right w:val="none" w:sz="0" w:space="0" w:color="auto"/>
              </w:divBdr>
              <w:divsChild>
                <w:div w:id="277103457">
                  <w:marLeft w:val="0"/>
                  <w:marRight w:val="0"/>
                  <w:marTop w:val="0"/>
                  <w:marBottom w:val="0"/>
                  <w:divBdr>
                    <w:top w:val="none" w:sz="0" w:space="0" w:color="auto"/>
                    <w:left w:val="none" w:sz="0" w:space="0" w:color="auto"/>
                    <w:bottom w:val="none" w:sz="0" w:space="0" w:color="auto"/>
                    <w:right w:val="none" w:sz="0" w:space="0" w:color="auto"/>
                  </w:divBdr>
                  <w:divsChild>
                    <w:div w:id="49504383">
                      <w:marLeft w:val="0"/>
                      <w:marRight w:val="0"/>
                      <w:marTop w:val="0"/>
                      <w:marBottom w:val="0"/>
                      <w:divBdr>
                        <w:top w:val="none" w:sz="0" w:space="0" w:color="auto"/>
                        <w:left w:val="none" w:sz="0" w:space="0" w:color="auto"/>
                        <w:bottom w:val="none" w:sz="0" w:space="0" w:color="auto"/>
                        <w:right w:val="none" w:sz="0" w:space="0" w:color="auto"/>
                      </w:divBdr>
                    </w:div>
                  </w:divsChild>
                </w:div>
                <w:div w:id="517816617">
                  <w:marLeft w:val="0"/>
                  <w:marRight w:val="0"/>
                  <w:marTop w:val="0"/>
                  <w:marBottom w:val="0"/>
                  <w:divBdr>
                    <w:top w:val="none" w:sz="0" w:space="0" w:color="auto"/>
                    <w:left w:val="none" w:sz="0" w:space="0" w:color="auto"/>
                    <w:bottom w:val="none" w:sz="0" w:space="0" w:color="auto"/>
                    <w:right w:val="none" w:sz="0" w:space="0" w:color="auto"/>
                  </w:divBdr>
                  <w:divsChild>
                    <w:div w:id="1136071533">
                      <w:marLeft w:val="0"/>
                      <w:marRight w:val="0"/>
                      <w:marTop w:val="0"/>
                      <w:marBottom w:val="0"/>
                      <w:divBdr>
                        <w:top w:val="none" w:sz="0" w:space="0" w:color="auto"/>
                        <w:left w:val="none" w:sz="0" w:space="0" w:color="auto"/>
                        <w:bottom w:val="none" w:sz="0" w:space="0" w:color="auto"/>
                        <w:right w:val="none" w:sz="0" w:space="0" w:color="auto"/>
                      </w:divBdr>
                    </w:div>
                    <w:div w:id="1204292784">
                      <w:marLeft w:val="0"/>
                      <w:marRight w:val="0"/>
                      <w:marTop w:val="0"/>
                      <w:marBottom w:val="0"/>
                      <w:divBdr>
                        <w:top w:val="none" w:sz="0" w:space="0" w:color="auto"/>
                        <w:left w:val="none" w:sz="0" w:space="0" w:color="auto"/>
                        <w:bottom w:val="none" w:sz="0" w:space="0" w:color="auto"/>
                        <w:right w:val="none" w:sz="0" w:space="0" w:color="auto"/>
                      </w:divBdr>
                    </w:div>
                    <w:div w:id="1498766163">
                      <w:marLeft w:val="0"/>
                      <w:marRight w:val="0"/>
                      <w:marTop w:val="0"/>
                      <w:marBottom w:val="0"/>
                      <w:divBdr>
                        <w:top w:val="none" w:sz="0" w:space="0" w:color="auto"/>
                        <w:left w:val="none" w:sz="0" w:space="0" w:color="auto"/>
                        <w:bottom w:val="none" w:sz="0" w:space="0" w:color="auto"/>
                        <w:right w:val="none" w:sz="0" w:space="0" w:color="auto"/>
                      </w:divBdr>
                    </w:div>
                  </w:divsChild>
                </w:div>
                <w:div w:id="970599282">
                  <w:marLeft w:val="0"/>
                  <w:marRight w:val="0"/>
                  <w:marTop w:val="0"/>
                  <w:marBottom w:val="0"/>
                  <w:divBdr>
                    <w:top w:val="none" w:sz="0" w:space="0" w:color="auto"/>
                    <w:left w:val="none" w:sz="0" w:space="0" w:color="auto"/>
                    <w:bottom w:val="none" w:sz="0" w:space="0" w:color="auto"/>
                    <w:right w:val="none" w:sz="0" w:space="0" w:color="auto"/>
                  </w:divBdr>
                  <w:divsChild>
                    <w:div w:id="1706447712">
                      <w:marLeft w:val="0"/>
                      <w:marRight w:val="0"/>
                      <w:marTop w:val="0"/>
                      <w:marBottom w:val="0"/>
                      <w:divBdr>
                        <w:top w:val="none" w:sz="0" w:space="0" w:color="auto"/>
                        <w:left w:val="none" w:sz="0" w:space="0" w:color="auto"/>
                        <w:bottom w:val="none" w:sz="0" w:space="0" w:color="auto"/>
                        <w:right w:val="none" w:sz="0" w:space="0" w:color="auto"/>
                      </w:divBdr>
                    </w:div>
                  </w:divsChild>
                </w:div>
                <w:div w:id="978649545">
                  <w:marLeft w:val="0"/>
                  <w:marRight w:val="0"/>
                  <w:marTop w:val="0"/>
                  <w:marBottom w:val="0"/>
                  <w:divBdr>
                    <w:top w:val="none" w:sz="0" w:space="0" w:color="auto"/>
                    <w:left w:val="none" w:sz="0" w:space="0" w:color="auto"/>
                    <w:bottom w:val="none" w:sz="0" w:space="0" w:color="auto"/>
                    <w:right w:val="none" w:sz="0" w:space="0" w:color="auto"/>
                  </w:divBdr>
                  <w:divsChild>
                    <w:div w:id="1031027863">
                      <w:marLeft w:val="0"/>
                      <w:marRight w:val="0"/>
                      <w:marTop w:val="0"/>
                      <w:marBottom w:val="0"/>
                      <w:divBdr>
                        <w:top w:val="none" w:sz="0" w:space="0" w:color="auto"/>
                        <w:left w:val="none" w:sz="0" w:space="0" w:color="auto"/>
                        <w:bottom w:val="none" w:sz="0" w:space="0" w:color="auto"/>
                        <w:right w:val="none" w:sz="0" w:space="0" w:color="auto"/>
                      </w:divBdr>
                    </w:div>
                    <w:div w:id="1357267934">
                      <w:marLeft w:val="0"/>
                      <w:marRight w:val="0"/>
                      <w:marTop w:val="0"/>
                      <w:marBottom w:val="0"/>
                      <w:divBdr>
                        <w:top w:val="none" w:sz="0" w:space="0" w:color="auto"/>
                        <w:left w:val="none" w:sz="0" w:space="0" w:color="auto"/>
                        <w:bottom w:val="none" w:sz="0" w:space="0" w:color="auto"/>
                        <w:right w:val="none" w:sz="0" w:space="0" w:color="auto"/>
                      </w:divBdr>
                    </w:div>
                    <w:div w:id="2028631583">
                      <w:marLeft w:val="0"/>
                      <w:marRight w:val="0"/>
                      <w:marTop w:val="0"/>
                      <w:marBottom w:val="0"/>
                      <w:divBdr>
                        <w:top w:val="none" w:sz="0" w:space="0" w:color="auto"/>
                        <w:left w:val="none" w:sz="0" w:space="0" w:color="auto"/>
                        <w:bottom w:val="none" w:sz="0" w:space="0" w:color="auto"/>
                        <w:right w:val="none" w:sz="0" w:space="0" w:color="auto"/>
                      </w:divBdr>
                    </w:div>
                  </w:divsChild>
                </w:div>
                <w:div w:id="1402143422">
                  <w:marLeft w:val="0"/>
                  <w:marRight w:val="0"/>
                  <w:marTop w:val="0"/>
                  <w:marBottom w:val="0"/>
                  <w:divBdr>
                    <w:top w:val="none" w:sz="0" w:space="0" w:color="auto"/>
                    <w:left w:val="none" w:sz="0" w:space="0" w:color="auto"/>
                    <w:bottom w:val="none" w:sz="0" w:space="0" w:color="auto"/>
                    <w:right w:val="none" w:sz="0" w:space="0" w:color="auto"/>
                  </w:divBdr>
                  <w:divsChild>
                    <w:div w:id="1675454513">
                      <w:marLeft w:val="0"/>
                      <w:marRight w:val="0"/>
                      <w:marTop w:val="0"/>
                      <w:marBottom w:val="0"/>
                      <w:divBdr>
                        <w:top w:val="none" w:sz="0" w:space="0" w:color="auto"/>
                        <w:left w:val="none" w:sz="0" w:space="0" w:color="auto"/>
                        <w:bottom w:val="none" w:sz="0" w:space="0" w:color="auto"/>
                        <w:right w:val="none" w:sz="0" w:space="0" w:color="auto"/>
                      </w:divBdr>
                    </w:div>
                  </w:divsChild>
                </w:div>
                <w:div w:id="2040466262">
                  <w:marLeft w:val="0"/>
                  <w:marRight w:val="0"/>
                  <w:marTop w:val="0"/>
                  <w:marBottom w:val="0"/>
                  <w:divBdr>
                    <w:top w:val="none" w:sz="0" w:space="0" w:color="auto"/>
                    <w:left w:val="none" w:sz="0" w:space="0" w:color="auto"/>
                    <w:bottom w:val="none" w:sz="0" w:space="0" w:color="auto"/>
                    <w:right w:val="none" w:sz="0" w:space="0" w:color="auto"/>
                  </w:divBdr>
                  <w:divsChild>
                    <w:div w:id="1180196510">
                      <w:marLeft w:val="0"/>
                      <w:marRight w:val="0"/>
                      <w:marTop w:val="0"/>
                      <w:marBottom w:val="0"/>
                      <w:divBdr>
                        <w:top w:val="none" w:sz="0" w:space="0" w:color="auto"/>
                        <w:left w:val="none" w:sz="0" w:space="0" w:color="auto"/>
                        <w:bottom w:val="none" w:sz="0" w:space="0" w:color="auto"/>
                        <w:right w:val="none" w:sz="0" w:space="0" w:color="auto"/>
                      </w:divBdr>
                    </w:div>
                    <w:div w:id="18112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09044">
          <w:marLeft w:val="0"/>
          <w:marRight w:val="0"/>
          <w:marTop w:val="0"/>
          <w:marBottom w:val="0"/>
          <w:divBdr>
            <w:top w:val="none" w:sz="0" w:space="0" w:color="auto"/>
            <w:left w:val="none" w:sz="0" w:space="0" w:color="auto"/>
            <w:bottom w:val="none" w:sz="0" w:space="0" w:color="auto"/>
            <w:right w:val="none" w:sz="0" w:space="0" w:color="auto"/>
          </w:divBdr>
        </w:div>
        <w:div w:id="1126508529">
          <w:marLeft w:val="0"/>
          <w:marRight w:val="0"/>
          <w:marTop w:val="0"/>
          <w:marBottom w:val="0"/>
          <w:divBdr>
            <w:top w:val="none" w:sz="0" w:space="0" w:color="auto"/>
            <w:left w:val="none" w:sz="0" w:space="0" w:color="auto"/>
            <w:bottom w:val="none" w:sz="0" w:space="0" w:color="auto"/>
            <w:right w:val="none" w:sz="0" w:space="0" w:color="auto"/>
          </w:divBdr>
          <w:divsChild>
            <w:div w:id="1945796432">
              <w:marLeft w:val="-75"/>
              <w:marRight w:val="0"/>
              <w:marTop w:val="30"/>
              <w:marBottom w:val="30"/>
              <w:divBdr>
                <w:top w:val="none" w:sz="0" w:space="0" w:color="auto"/>
                <w:left w:val="none" w:sz="0" w:space="0" w:color="auto"/>
                <w:bottom w:val="none" w:sz="0" w:space="0" w:color="auto"/>
                <w:right w:val="none" w:sz="0" w:space="0" w:color="auto"/>
              </w:divBdr>
              <w:divsChild>
                <w:div w:id="57559750">
                  <w:marLeft w:val="0"/>
                  <w:marRight w:val="0"/>
                  <w:marTop w:val="0"/>
                  <w:marBottom w:val="0"/>
                  <w:divBdr>
                    <w:top w:val="none" w:sz="0" w:space="0" w:color="auto"/>
                    <w:left w:val="none" w:sz="0" w:space="0" w:color="auto"/>
                    <w:bottom w:val="none" w:sz="0" w:space="0" w:color="auto"/>
                    <w:right w:val="none" w:sz="0" w:space="0" w:color="auto"/>
                  </w:divBdr>
                  <w:divsChild>
                    <w:div w:id="69274545">
                      <w:marLeft w:val="0"/>
                      <w:marRight w:val="0"/>
                      <w:marTop w:val="0"/>
                      <w:marBottom w:val="0"/>
                      <w:divBdr>
                        <w:top w:val="none" w:sz="0" w:space="0" w:color="auto"/>
                        <w:left w:val="none" w:sz="0" w:space="0" w:color="auto"/>
                        <w:bottom w:val="none" w:sz="0" w:space="0" w:color="auto"/>
                        <w:right w:val="none" w:sz="0" w:space="0" w:color="auto"/>
                      </w:divBdr>
                    </w:div>
                  </w:divsChild>
                </w:div>
                <w:div w:id="127087811">
                  <w:marLeft w:val="0"/>
                  <w:marRight w:val="0"/>
                  <w:marTop w:val="0"/>
                  <w:marBottom w:val="0"/>
                  <w:divBdr>
                    <w:top w:val="none" w:sz="0" w:space="0" w:color="auto"/>
                    <w:left w:val="none" w:sz="0" w:space="0" w:color="auto"/>
                    <w:bottom w:val="none" w:sz="0" w:space="0" w:color="auto"/>
                    <w:right w:val="none" w:sz="0" w:space="0" w:color="auto"/>
                  </w:divBdr>
                  <w:divsChild>
                    <w:div w:id="273247310">
                      <w:marLeft w:val="0"/>
                      <w:marRight w:val="0"/>
                      <w:marTop w:val="0"/>
                      <w:marBottom w:val="0"/>
                      <w:divBdr>
                        <w:top w:val="none" w:sz="0" w:space="0" w:color="auto"/>
                        <w:left w:val="none" w:sz="0" w:space="0" w:color="auto"/>
                        <w:bottom w:val="none" w:sz="0" w:space="0" w:color="auto"/>
                        <w:right w:val="none" w:sz="0" w:space="0" w:color="auto"/>
                      </w:divBdr>
                    </w:div>
                  </w:divsChild>
                </w:div>
                <w:div w:id="438644991">
                  <w:marLeft w:val="0"/>
                  <w:marRight w:val="0"/>
                  <w:marTop w:val="0"/>
                  <w:marBottom w:val="0"/>
                  <w:divBdr>
                    <w:top w:val="none" w:sz="0" w:space="0" w:color="auto"/>
                    <w:left w:val="none" w:sz="0" w:space="0" w:color="auto"/>
                    <w:bottom w:val="none" w:sz="0" w:space="0" w:color="auto"/>
                    <w:right w:val="none" w:sz="0" w:space="0" w:color="auto"/>
                  </w:divBdr>
                  <w:divsChild>
                    <w:div w:id="41826210">
                      <w:marLeft w:val="0"/>
                      <w:marRight w:val="0"/>
                      <w:marTop w:val="0"/>
                      <w:marBottom w:val="0"/>
                      <w:divBdr>
                        <w:top w:val="none" w:sz="0" w:space="0" w:color="auto"/>
                        <w:left w:val="none" w:sz="0" w:space="0" w:color="auto"/>
                        <w:bottom w:val="none" w:sz="0" w:space="0" w:color="auto"/>
                        <w:right w:val="none" w:sz="0" w:space="0" w:color="auto"/>
                      </w:divBdr>
                    </w:div>
                    <w:div w:id="134029408">
                      <w:marLeft w:val="0"/>
                      <w:marRight w:val="0"/>
                      <w:marTop w:val="0"/>
                      <w:marBottom w:val="0"/>
                      <w:divBdr>
                        <w:top w:val="none" w:sz="0" w:space="0" w:color="auto"/>
                        <w:left w:val="none" w:sz="0" w:space="0" w:color="auto"/>
                        <w:bottom w:val="none" w:sz="0" w:space="0" w:color="auto"/>
                        <w:right w:val="none" w:sz="0" w:space="0" w:color="auto"/>
                      </w:divBdr>
                    </w:div>
                    <w:div w:id="194775619">
                      <w:marLeft w:val="0"/>
                      <w:marRight w:val="0"/>
                      <w:marTop w:val="0"/>
                      <w:marBottom w:val="0"/>
                      <w:divBdr>
                        <w:top w:val="none" w:sz="0" w:space="0" w:color="auto"/>
                        <w:left w:val="none" w:sz="0" w:space="0" w:color="auto"/>
                        <w:bottom w:val="none" w:sz="0" w:space="0" w:color="auto"/>
                        <w:right w:val="none" w:sz="0" w:space="0" w:color="auto"/>
                      </w:divBdr>
                    </w:div>
                    <w:div w:id="212620778">
                      <w:marLeft w:val="0"/>
                      <w:marRight w:val="0"/>
                      <w:marTop w:val="0"/>
                      <w:marBottom w:val="0"/>
                      <w:divBdr>
                        <w:top w:val="none" w:sz="0" w:space="0" w:color="auto"/>
                        <w:left w:val="none" w:sz="0" w:space="0" w:color="auto"/>
                        <w:bottom w:val="none" w:sz="0" w:space="0" w:color="auto"/>
                        <w:right w:val="none" w:sz="0" w:space="0" w:color="auto"/>
                      </w:divBdr>
                    </w:div>
                    <w:div w:id="248126174">
                      <w:marLeft w:val="0"/>
                      <w:marRight w:val="0"/>
                      <w:marTop w:val="0"/>
                      <w:marBottom w:val="0"/>
                      <w:divBdr>
                        <w:top w:val="none" w:sz="0" w:space="0" w:color="auto"/>
                        <w:left w:val="none" w:sz="0" w:space="0" w:color="auto"/>
                        <w:bottom w:val="none" w:sz="0" w:space="0" w:color="auto"/>
                        <w:right w:val="none" w:sz="0" w:space="0" w:color="auto"/>
                      </w:divBdr>
                    </w:div>
                    <w:div w:id="266037443">
                      <w:marLeft w:val="0"/>
                      <w:marRight w:val="0"/>
                      <w:marTop w:val="0"/>
                      <w:marBottom w:val="0"/>
                      <w:divBdr>
                        <w:top w:val="none" w:sz="0" w:space="0" w:color="auto"/>
                        <w:left w:val="none" w:sz="0" w:space="0" w:color="auto"/>
                        <w:bottom w:val="none" w:sz="0" w:space="0" w:color="auto"/>
                        <w:right w:val="none" w:sz="0" w:space="0" w:color="auto"/>
                      </w:divBdr>
                    </w:div>
                    <w:div w:id="459037187">
                      <w:marLeft w:val="0"/>
                      <w:marRight w:val="0"/>
                      <w:marTop w:val="0"/>
                      <w:marBottom w:val="0"/>
                      <w:divBdr>
                        <w:top w:val="none" w:sz="0" w:space="0" w:color="auto"/>
                        <w:left w:val="none" w:sz="0" w:space="0" w:color="auto"/>
                        <w:bottom w:val="none" w:sz="0" w:space="0" w:color="auto"/>
                        <w:right w:val="none" w:sz="0" w:space="0" w:color="auto"/>
                      </w:divBdr>
                    </w:div>
                    <w:div w:id="470899799">
                      <w:marLeft w:val="0"/>
                      <w:marRight w:val="0"/>
                      <w:marTop w:val="0"/>
                      <w:marBottom w:val="0"/>
                      <w:divBdr>
                        <w:top w:val="none" w:sz="0" w:space="0" w:color="auto"/>
                        <w:left w:val="none" w:sz="0" w:space="0" w:color="auto"/>
                        <w:bottom w:val="none" w:sz="0" w:space="0" w:color="auto"/>
                        <w:right w:val="none" w:sz="0" w:space="0" w:color="auto"/>
                      </w:divBdr>
                    </w:div>
                    <w:div w:id="504982683">
                      <w:marLeft w:val="0"/>
                      <w:marRight w:val="0"/>
                      <w:marTop w:val="0"/>
                      <w:marBottom w:val="0"/>
                      <w:divBdr>
                        <w:top w:val="none" w:sz="0" w:space="0" w:color="auto"/>
                        <w:left w:val="none" w:sz="0" w:space="0" w:color="auto"/>
                        <w:bottom w:val="none" w:sz="0" w:space="0" w:color="auto"/>
                        <w:right w:val="none" w:sz="0" w:space="0" w:color="auto"/>
                      </w:divBdr>
                    </w:div>
                    <w:div w:id="584344967">
                      <w:marLeft w:val="0"/>
                      <w:marRight w:val="0"/>
                      <w:marTop w:val="0"/>
                      <w:marBottom w:val="0"/>
                      <w:divBdr>
                        <w:top w:val="none" w:sz="0" w:space="0" w:color="auto"/>
                        <w:left w:val="none" w:sz="0" w:space="0" w:color="auto"/>
                        <w:bottom w:val="none" w:sz="0" w:space="0" w:color="auto"/>
                        <w:right w:val="none" w:sz="0" w:space="0" w:color="auto"/>
                      </w:divBdr>
                    </w:div>
                    <w:div w:id="738750114">
                      <w:marLeft w:val="0"/>
                      <w:marRight w:val="0"/>
                      <w:marTop w:val="0"/>
                      <w:marBottom w:val="0"/>
                      <w:divBdr>
                        <w:top w:val="none" w:sz="0" w:space="0" w:color="auto"/>
                        <w:left w:val="none" w:sz="0" w:space="0" w:color="auto"/>
                        <w:bottom w:val="none" w:sz="0" w:space="0" w:color="auto"/>
                        <w:right w:val="none" w:sz="0" w:space="0" w:color="auto"/>
                      </w:divBdr>
                    </w:div>
                    <w:div w:id="766924447">
                      <w:marLeft w:val="0"/>
                      <w:marRight w:val="0"/>
                      <w:marTop w:val="0"/>
                      <w:marBottom w:val="0"/>
                      <w:divBdr>
                        <w:top w:val="none" w:sz="0" w:space="0" w:color="auto"/>
                        <w:left w:val="none" w:sz="0" w:space="0" w:color="auto"/>
                        <w:bottom w:val="none" w:sz="0" w:space="0" w:color="auto"/>
                        <w:right w:val="none" w:sz="0" w:space="0" w:color="auto"/>
                      </w:divBdr>
                    </w:div>
                    <w:div w:id="1120489284">
                      <w:marLeft w:val="0"/>
                      <w:marRight w:val="0"/>
                      <w:marTop w:val="0"/>
                      <w:marBottom w:val="0"/>
                      <w:divBdr>
                        <w:top w:val="none" w:sz="0" w:space="0" w:color="auto"/>
                        <w:left w:val="none" w:sz="0" w:space="0" w:color="auto"/>
                        <w:bottom w:val="none" w:sz="0" w:space="0" w:color="auto"/>
                        <w:right w:val="none" w:sz="0" w:space="0" w:color="auto"/>
                      </w:divBdr>
                    </w:div>
                    <w:div w:id="1129007189">
                      <w:marLeft w:val="0"/>
                      <w:marRight w:val="0"/>
                      <w:marTop w:val="0"/>
                      <w:marBottom w:val="0"/>
                      <w:divBdr>
                        <w:top w:val="none" w:sz="0" w:space="0" w:color="auto"/>
                        <w:left w:val="none" w:sz="0" w:space="0" w:color="auto"/>
                        <w:bottom w:val="none" w:sz="0" w:space="0" w:color="auto"/>
                        <w:right w:val="none" w:sz="0" w:space="0" w:color="auto"/>
                      </w:divBdr>
                    </w:div>
                    <w:div w:id="1149633827">
                      <w:marLeft w:val="0"/>
                      <w:marRight w:val="0"/>
                      <w:marTop w:val="0"/>
                      <w:marBottom w:val="0"/>
                      <w:divBdr>
                        <w:top w:val="none" w:sz="0" w:space="0" w:color="auto"/>
                        <w:left w:val="none" w:sz="0" w:space="0" w:color="auto"/>
                        <w:bottom w:val="none" w:sz="0" w:space="0" w:color="auto"/>
                        <w:right w:val="none" w:sz="0" w:space="0" w:color="auto"/>
                      </w:divBdr>
                    </w:div>
                    <w:div w:id="1171288824">
                      <w:marLeft w:val="0"/>
                      <w:marRight w:val="0"/>
                      <w:marTop w:val="0"/>
                      <w:marBottom w:val="0"/>
                      <w:divBdr>
                        <w:top w:val="none" w:sz="0" w:space="0" w:color="auto"/>
                        <w:left w:val="none" w:sz="0" w:space="0" w:color="auto"/>
                        <w:bottom w:val="none" w:sz="0" w:space="0" w:color="auto"/>
                        <w:right w:val="none" w:sz="0" w:space="0" w:color="auto"/>
                      </w:divBdr>
                    </w:div>
                    <w:div w:id="1222252046">
                      <w:marLeft w:val="0"/>
                      <w:marRight w:val="0"/>
                      <w:marTop w:val="0"/>
                      <w:marBottom w:val="0"/>
                      <w:divBdr>
                        <w:top w:val="none" w:sz="0" w:space="0" w:color="auto"/>
                        <w:left w:val="none" w:sz="0" w:space="0" w:color="auto"/>
                        <w:bottom w:val="none" w:sz="0" w:space="0" w:color="auto"/>
                        <w:right w:val="none" w:sz="0" w:space="0" w:color="auto"/>
                      </w:divBdr>
                    </w:div>
                    <w:div w:id="1268318364">
                      <w:marLeft w:val="0"/>
                      <w:marRight w:val="0"/>
                      <w:marTop w:val="0"/>
                      <w:marBottom w:val="0"/>
                      <w:divBdr>
                        <w:top w:val="none" w:sz="0" w:space="0" w:color="auto"/>
                        <w:left w:val="none" w:sz="0" w:space="0" w:color="auto"/>
                        <w:bottom w:val="none" w:sz="0" w:space="0" w:color="auto"/>
                        <w:right w:val="none" w:sz="0" w:space="0" w:color="auto"/>
                      </w:divBdr>
                    </w:div>
                    <w:div w:id="1436170127">
                      <w:marLeft w:val="0"/>
                      <w:marRight w:val="0"/>
                      <w:marTop w:val="0"/>
                      <w:marBottom w:val="0"/>
                      <w:divBdr>
                        <w:top w:val="none" w:sz="0" w:space="0" w:color="auto"/>
                        <w:left w:val="none" w:sz="0" w:space="0" w:color="auto"/>
                        <w:bottom w:val="none" w:sz="0" w:space="0" w:color="auto"/>
                        <w:right w:val="none" w:sz="0" w:space="0" w:color="auto"/>
                      </w:divBdr>
                    </w:div>
                    <w:div w:id="1755931380">
                      <w:marLeft w:val="0"/>
                      <w:marRight w:val="0"/>
                      <w:marTop w:val="0"/>
                      <w:marBottom w:val="0"/>
                      <w:divBdr>
                        <w:top w:val="none" w:sz="0" w:space="0" w:color="auto"/>
                        <w:left w:val="none" w:sz="0" w:space="0" w:color="auto"/>
                        <w:bottom w:val="none" w:sz="0" w:space="0" w:color="auto"/>
                        <w:right w:val="none" w:sz="0" w:space="0" w:color="auto"/>
                      </w:divBdr>
                    </w:div>
                    <w:div w:id="1791581781">
                      <w:marLeft w:val="0"/>
                      <w:marRight w:val="0"/>
                      <w:marTop w:val="0"/>
                      <w:marBottom w:val="0"/>
                      <w:divBdr>
                        <w:top w:val="none" w:sz="0" w:space="0" w:color="auto"/>
                        <w:left w:val="none" w:sz="0" w:space="0" w:color="auto"/>
                        <w:bottom w:val="none" w:sz="0" w:space="0" w:color="auto"/>
                        <w:right w:val="none" w:sz="0" w:space="0" w:color="auto"/>
                      </w:divBdr>
                    </w:div>
                    <w:div w:id="1946035671">
                      <w:marLeft w:val="0"/>
                      <w:marRight w:val="0"/>
                      <w:marTop w:val="0"/>
                      <w:marBottom w:val="0"/>
                      <w:divBdr>
                        <w:top w:val="none" w:sz="0" w:space="0" w:color="auto"/>
                        <w:left w:val="none" w:sz="0" w:space="0" w:color="auto"/>
                        <w:bottom w:val="none" w:sz="0" w:space="0" w:color="auto"/>
                        <w:right w:val="none" w:sz="0" w:space="0" w:color="auto"/>
                      </w:divBdr>
                    </w:div>
                  </w:divsChild>
                </w:div>
                <w:div w:id="472990942">
                  <w:marLeft w:val="0"/>
                  <w:marRight w:val="0"/>
                  <w:marTop w:val="0"/>
                  <w:marBottom w:val="0"/>
                  <w:divBdr>
                    <w:top w:val="none" w:sz="0" w:space="0" w:color="auto"/>
                    <w:left w:val="none" w:sz="0" w:space="0" w:color="auto"/>
                    <w:bottom w:val="none" w:sz="0" w:space="0" w:color="auto"/>
                    <w:right w:val="none" w:sz="0" w:space="0" w:color="auto"/>
                  </w:divBdr>
                  <w:divsChild>
                    <w:div w:id="40253510">
                      <w:marLeft w:val="0"/>
                      <w:marRight w:val="0"/>
                      <w:marTop w:val="0"/>
                      <w:marBottom w:val="0"/>
                      <w:divBdr>
                        <w:top w:val="none" w:sz="0" w:space="0" w:color="auto"/>
                        <w:left w:val="none" w:sz="0" w:space="0" w:color="auto"/>
                        <w:bottom w:val="none" w:sz="0" w:space="0" w:color="auto"/>
                        <w:right w:val="none" w:sz="0" w:space="0" w:color="auto"/>
                      </w:divBdr>
                    </w:div>
                    <w:div w:id="509224895">
                      <w:marLeft w:val="0"/>
                      <w:marRight w:val="0"/>
                      <w:marTop w:val="0"/>
                      <w:marBottom w:val="0"/>
                      <w:divBdr>
                        <w:top w:val="none" w:sz="0" w:space="0" w:color="auto"/>
                        <w:left w:val="none" w:sz="0" w:space="0" w:color="auto"/>
                        <w:bottom w:val="none" w:sz="0" w:space="0" w:color="auto"/>
                        <w:right w:val="none" w:sz="0" w:space="0" w:color="auto"/>
                      </w:divBdr>
                    </w:div>
                    <w:div w:id="619184192">
                      <w:marLeft w:val="0"/>
                      <w:marRight w:val="0"/>
                      <w:marTop w:val="0"/>
                      <w:marBottom w:val="0"/>
                      <w:divBdr>
                        <w:top w:val="none" w:sz="0" w:space="0" w:color="auto"/>
                        <w:left w:val="none" w:sz="0" w:space="0" w:color="auto"/>
                        <w:bottom w:val="none" w:sz="0" w:space="0" w:color="auto"/>
                        <w:right w:val="none" w:sz="0" w:space="0" w:color="auto"/>
                      </w:divBdr>
                    </w:div>
                    <w:div w:id="850948945">
                      <w:marLeft w:val="0"/>
                      <w:marRight w:val="0"/>
                      <w:marTop w:val="0"/>
                      <w:marBottom w:val="0"/>
                      <w:divBdr>
                        <w:top w:val="none" w:sz="0" w:space="0" w:color="auto"/>
                        <w:left w:val="none" w:sz="0" w:space="0" w:color="auto"/>
                        <w:bottom w:val="none" w:sz="0" w:space="0" w:color="auto"/>
                        <w:right w:val="none" w:sz="0" w:space="0" w:color="auto"/>
                      </w:divBdr>
                    </w:div>
                    <w:div w:id="1072854538">
                      <w:marLeft w:val="0"/>
                      <w:marRight w:val="0"/>
                      <w:marTop w:val="0"/>
                      <w:marBottom w:val="0"/>
                      <w:divBdr>
                        <w:top w:val="none" w:sz="0" w:space="0" w:color="auto"/>
                        <w:left w:val="none" w:sz="0" w:space="0" w:color="auto"/>
                        <w:bottom w:val="none" w:sz="0" w:space="0" w:color="auto"/>
                        <w:right w:val="none" w:sz="0" w:space="0" w:color="auto"/>
                      </w:divBdr>
                    </w:div>
                    <w:div w:id="1587379591">
                      <w:marLeft w:val="0"/>
                      <w:marRight w:val="0"/>
                      <w:marTop w:val="0"/>
                      <w:marBottom w:val="0"/>
                      <w:divBdr>
                        <w:top w:val="none" w:sz="0" w:space="0" w:color="auto"/>
                        <w:left w:val="none" w:sz="0" w:space="0" w:color="auto"/>
                        <w:bottom w:val="none" w:sz="0" w:space="0" w:color="auto"/>
                        <w:right w:val="none" w:sz="0" w:space="0" w:color="auto"/>
                      </w:divBdr>
                    </w:div>
                    <w:div w:id="1675961684">
                      <w:marLeft w:val="0"/>
                      <w:marRight w:val="0"/>
                      <w:marTop w:val="0"/>
                      <w:marBottom w:val="0"/>
                      <w:divBdr>
                        <w:top w:val="none" w:sz="0" w:space="0" w:color="auto"/>
                        <w:left w:val="none" w:sz="0" w:space="0" w:color="auto"/>
                        <w:bottom w:val="none" w:sz="0" w:space="0" w:color="auto"/>
                        <w:right w:val="none" w:sz="0" w:space="0" w:color="auto"/>
                      </w:divBdr>
                    </w:div>
                    <w:div w:id="2054497384">
                      <w:marLeft w:val="0"/>
                      <w:marRight w:val="0"/>
                      <w:marTop w:val="0"/>
                      <w:marBottom w:val="0"/>
                      <w:divBdr>
                        <w:top w:val="none" w:sz="0" w:space="0" w:color="auto"/>
                        <w:left w:val="none" w:sz="0" w:space="0" w:color="auto"/>
                        <w:bottom w:val="none" w:sz="0" w:space="0" w:color="auto"/>
                        <w:right w:val="none" w:sz="0" w:space="0" w:color="auto"/>
                      </w:divBdr>
                    </w:div>
                  </w:divsChild>
                </w:div>
                <w:div w:id="1170943290">
                  <w:marLeft w:val="0"/>
                  <w:marRight w:val="0"/>
                  <w:marTop w:val="0"/>
                  <w:marBottom w:val="0"/>
                  <w:divBdr>
                    <w:top w:val="none" w:sz="0" w:space="0" w:color="auto"/>
                    <w:left w:val="none" w:sz="0" w:space="0" w:color="auto"/>
                    <w:bottom w:val="none" w:sz="0" w:space="0" w:color="auto"/>
                    <w:right w:val="none" w:sz="0" w:space="0" w:color="auto"/>
                  </w:divBdr>
                  <w:divsChild>
                    <w:div w:id="1196119505">
                      <w:marLeft w:val="0"/>
                      <w:marRight w:val="0"/>
                      <w:marTop w:val="0"/>
                      <w:marBottom w:val="0"/>
                      <w:divBdr>
                        <w:top w:val="none" w:sz="0" w:space="0" w:color="auto"/>
                        <w:left w:val="none" w:sz="0" w:space="0" w:color="auto"/>
                        <w:bottom w:val="none" w:sz="0" w:space="0" w:color="auto"/>
                        <w:right w:val="none" w:sz="0" w:space="0" w:color="auto"/>
                      </w:divBdr>
                    </w:div>
                  </w:divsChild>
                </w:div>
                <w:div w:id="1194341575">
                  <w:marLeft w:val="0"/>
                  <w:marRight w:val="0"/>
                  <w:marTop w:val="0"/>
                  <w:marBottom w:val="0"/>
                  <w:divBdr>
                    <w:top w:val="none" w:sz="0" w:space="0" w:color="auto"/>
                    <w:left w:val="none" w:sz="0" w:space="0" w:color="auto"/>
                    <w:bottom w:val="none" w:sz="0" w:space="0" w:color="auto"/>
                    <w:right w:val="none" w:sz="0" w:space="0" w:color="auto"/>
                  </w:divBdr>
                  <w:divsChild>
                    <w:div w:id="816190875">
                      <w:marLeft w:val="0"/>
                      <w:marRight w:val="0"/>
                      <w:marTop w:val="0"/>
                      <w:marBottom w:val="0"/>
                      <w:divBdr>
                        <w:top w:val="none" w:sz="0" w:space="0" w:color="auto"/>
                        <w:left w:val="none" w:sz="0" w:space="0" w:color="auto"/>
                        <w:bottom w:val="none" w:sz="0" w:space="0" w:color="auto"/>
                        <w:right w:val="none" w:sz="0" w:space="0" w:color="auto"/>
                      </w:divBdr>
                    </w:div>
                    <w:div w:id="1114641271">
                      <w:marLeft w:val="0"/>
                      <w:marRight w:val="0"/>
                      <w:marTop w:val="0"/>
                      <w:marBottom w:val="0"/>
                      <w:divBdr>
                        <w:top w:val="none" w:sz="0" w:space="0" w:color="auto"/>
                        <w:left w:val="none" w:sz="0" w:space="0" w:color="auto"/>
                        <w:bottom w:val="none" w:sz="0" w:space="0" w:color="auto"/>
                        <w:right w:val="none" w:sz="0" w:space="0" w:color="auto"/>
                      </w:divBdr>
                    </w:div>
                    <w:div w:id="1213081788">
                      <w:marLeft w:val="0"/>
                      <w:marRight w:val="0"/>
                      <w:marTop w:val="0"/>
                      <w:marBottom w:val="0"/>
                      <w:divBdr>
                        <w:top w:val="none" w:sz="0" w:space="0" w:color="auto"/>
                        <w:left w:val="none" w:sz="0" w:space="0" w:color="auto"/>
                        <w:bottom w:val="none" w:sz="0" w:space="0" w:color="auto"/>
                        <w:right w:val="none" w:sz="0" w:space="0" w:color="auto"/>
                      </w:divBdr>
                    </w:div>
                    <w:div w:id="1374309982">
                      <w:marLeft w:val="0"/>
                      <w:marRight w:val="0"/>
                      <w:marTop w:val="0"/>
                      <w:marBottom w:val="0"/>
                      <w:divBdr>
                        <w:top w:val="none" w:sz="0" w:space="0" w:color="auto"/>
                        <w:left w:val="none" w:sz="0" w:space="0" w:color="auto"/>
                        <w:bottom w:val="none" w:sz="0" w:space="0" w:color="auto"/>
                        <w:right w:val="none" w:sz="0" w:space="0" w:color="auto"/>
                      </w:divBdr>
                    </w:div>
                    <w:div w:id="1877741654">
                      <w:marLeft w:val="0"/>
                      <w:marRight w:val="0"/>
                      <w:marTop w:val="0"/>
                      <w:marBottom w:val="0"/>
                      <w:divBdr>
                        <w:top w:val="none" w:sz="0" w:space="0" w:color="auto"/>
                        <w:left w:val="none" w:sz="0" w:space="0" w:color="auto"/>
                        <w:bottom w:val="none" w:sz="0" w:space="0" w:color="auto"/>
                        <w:right w:val="none" w:sz="0" w:space="0" w:color="auto"/>
                      </w:divBdr>
                    </w:div>
                    <w:div w:id="2095777384">
                      <w:marLeft w:val="0"/>
                      <w:marRight w:val="0"/>
                      <w:marTop w:val="0"/>
                      <w:marBottom w:val="0"/>
                      <w:divBdr>
                        <w:top w:val="none" w:sz="0" w:space="0" w:color="auto"/>
                        <w:left w:val="none" w:sz="0" w:space="0" w:color="auto"/>
                        <w:bottom w:val="none" w:sz="0" w:space="0" w:color="auto"/>
                        <w:right w:val="none" w:sz="0" w:space="0" w:color="auto"/>
                      </w:divBdr>
                    </w:div>
                  </w:divsChild>
                </w:div>
                <w:div w:id="1231503107">
                  <w:marLeft w:val="0"/>
                  <w:marRight w:val="0"/>
                  <w:marTop w:val="0"/>
                  <w:marBottom w:val="0"/>
                  <w:divBdr>
                    <w:top w:val="none" w:sz="0" w:space="0" w:color="auto"/>
                    <w:left w:val="none" w:sz="0" w:space="0" w:color="auto"/>
                    <w:bottom w:val="none" w:sz="0" w:space="0" w:color="auto"/>
                    <w:right w:val="none" w:sz="0" w:space="0" w:color="auto"/>
                  </w:divBdr>
                  <w:divsChild>
                    <w:div w:id="371081790">
                      <w:marLeft w:val="0"/>
                      <w:marRight w:val="0"/>
                      <w:marTop w:val="0"/>
                      <w:marBottom w:val="0"/>
                      <w:divBdr>
                        <w:top w:val="none" w:sz="0" w:space="0" w:color="auto"/>
                        <w:left w:val="none" w:sz="0" w:space="0" w:color="auto"/>
                        <w:bottom w:val="none" w:sz="0" w:space="0" w:color="auto"/>
                        <w:right w:val="none" w:sz="0" w:space="0" w:color="auto"/>
                      </w:divBdr>
                    </w:div>
                    <w:div w:id="1385519275">
                      <w:marLeft w:val="0"/>
                      <w:marRight w:val="0"/>
                      <w:marTop w:val="0"/>
                      <w:marBottom w:val="0"/>
                      <w:divBdr>
                        <w:top w:val="none" w:sz="0" w:space="0" w:color="auto"/>
                        <w:left w:val="none" w:sz="0" w:space="0" w:color="auto"/>
                        <w:bottom w:val="none" w:sz="0" w:space="0" w:color="auto"/>
                        <w:right w:val="none" w:sz="0" w:space="0" w:color="auto"/>
                      </w:divBdr>
                    </w:div>
                    <w:div w:id="1608586250">
                      <w:marLeft w:val="0"/>
                      <w:marRight w:val="0"/>
                      <w:marTop w:val="0"/>
                      <w:marBottom w:val="0"/>
                      <w:divBdr>
                        <w:top w:val="none" w:sz="0" w:space="0" w:color="auto"/>
                        <w:left w:val="none" w:sz="0" w:space="0" w:color="auto"/>
                        <w:bottom w:val="none" w:sz="0" w:space="0" w:color="auto"/>
                        <w:right w:val="none" w:sz="0" w:space="0" w:color="auto"/>
                      </w:divBdr>
                    </w:div>
                  </w:divsChild>
                </w:div>
                <w:div w:id="1351568552">
                  <w:marLeft w:val="0"/>
                  <w:marRight w:val="0"/>
                  <w:marTop w:val="0"/>
                  <w:marBottom w:val="0"/>
                  <w:divBdr>
                    <w:top w:val="none" w:sz="0" w:space="0" w:color="auto"/>
                    <w:left w:val="none" w:sz="0" w:space="0" w:color="auto"/>
                    <w:bottom w:val="none" w:sz="0" w:space="0" w:color="auto"/>
                    <w:right w:val="none" w:sz="0" w:space="0" w:color="auto"/>
                  </w:divBdr>
                  <w:divsChild>
                    <w:div w:id="1522233798">
                      <w:marLeft w:val="0"/>
                      <w:marRight w:val="0"/>
                      <w:marTop w:val="0"/>
                      <w:marBottom w:val="0"/>
                      <w:divBdr>
                        <w:top w:val="none" w:sz="0" w:space="0" w:color="auto"/>
                        <w:left w:val="none" w:sz="0" w:space="0" w:color="auto"/>
                        <w:bottom w:val="none" w:sz="0" w:space="0" w:color="auto"/>
                        <w:right w:val="none" w:sz="0" w:space="0" w:color="auto"/>
                      </w:divBdr>
                    </w:div>
                  </w:divsChild>
                </w:div>
                <w:div w:id="1821190480">
                  <w:marLeft w:val="0"/>
                  <w:marRight w:val="0"/>
                  <w:marTop w:val="0"/>
                  <w:marBottom w:val="0"/>
                  <w:divBdr>
                    <w:top w:val="none" w:sz="0" w:space="0" w:color="auto"/>
                    <w:left w:val="none" w:sz="0" w:space="0" w:color="auto"/>
                    <w:bottom w:val="none" w:sz="0" w:space="0" w:color="auto"/>
                    <w:right w:val="none" w:sz="0" w:space="0" w:color="auto"/>
                  </w:divBdr>
                  <w:divsChild>
                    <w:div w:id="1791629687">
                      <w:marLeft w:val="0"/>
                      <w:marRight w:val="0"/>
                      <w:marTop w:val="0"/>
                      <w:marBottom w:val="0"/>
                      <w:divBdr>
                        <w:top w:val="none" w:sz="0" w:space="0" w:color="auto"/>
                        <w:left w:val="none" w:sz="0" w:space="0" w:color="auto"/>
                        <w:bottom w:val="none" w:sz="0" w:space="0" w:color="auto"/>
                        <w:right w:val="none" w:sz="0" w:space="0" w:color="auto"/>
                      </w:divBdr>
                    </w:div>
                  </w:divsChild>
                </w:div>
                <w:div w:id="1836191608">
                  <w:marLeft w:val="0"/>
                  <w:marRight w:val="0"/>
                  <w:marTop w:val="0"/>
                  <w:marBottom w:val="0"/>
                  <w:divBdr>
                    <w:top w:val="none" w:sz="0" w:space="0" w:color="auto"/>
                    <w:left w:val="none" w:sz="0" w:space="0" w:color="auto"/>
                    <w:bottom w:val="none" w:sz="0" w:space="0" w:color="auto"/>
                    <w:right w:val="none" w:sz="0" w:space="0" w:color="auto"/>
                  </w:divBdr>
                  <w:divsChild>
                    <w:div w:id="2017799971">
                      <w:marLeft w:val="0"/>
                      <w:marRight w:val="0"/>
                      <w:marTop w:val="0"/>
                      <w:marBottom w:val="0"/>
                      <w:divBdr>
                        <w:top w:val="none" w:sz="0" w:space="0" w:color="auto"/>
                        <w:left w:val="none" w:sz="0" w:space="0" w:color="auto"/>
                        <w:bottom w:val="none" w:sz="0" w:space="0" w:color="auto"/>
                        <w:right w:val="none" w:sz="0" w:space="0" w:color="auto"/>
                      </w:divBdr>
                    </w:div>
                  </w:divsChild>
                </w:div>
                <w:div w:id="1878392878">
                  <w:marLeft w:val="0"/>
                  <w:marRight w:val="0"/>
                  <w:marTop w:val="0"/>
                  <w:marBottom w:val="0"/>
                  <w:divBdr>
                    <w:top w:val="none" w:sz="0" w:space="0" w:color="auto"/>
                    <w:left w:val="none" w:sz="0" w:space="0" w:color="auto"/>
                    <w:bottom w:val="none" w:sz="0" w:space="0" w:color="auto"/>
                    <w:right w:val="none" w:sz="0" w:space="0" w:color="auto"/>
                  </w:divBdr>
                  <w:divsChild>
                    <w:div w:id="1539972434">
                      <w:marLeft w:val="0"/>
                      <w:marRight w:val="0"/>
                      <w:marTop w:val="0"/>
                      <w:marBottom w:val="0"/>
                      <w:divBdr>
                        <w:top w:val="none" w:sz="0" w:space="0" w:color="auto"/>
                        <w:left w:val="none" w:sz="0" w:space="0" w:color="auto"/>
                        <w:bottom w:val="none" w:sz="0" w:space="0" w:color="auto"/>
                        <w:right w:val="none" w:sz="0" w:space="0" w:color="auto"/>
                      </w:divBdr>
                    </w:div>
                  </w:divsChild>
                </w:div>
                <w:div w:id="1994092455">
                  <w:marLeft w:val="0"/>
                  <w:marRight w:val="0"/>
                  <w:marTop w:val="0"/>
                  <w:marBottom w:val="0"/>
                  <w:divBdr>
                    <w:top w:val="none" w:sz="0" w:space="0" w:color="auto"/>
                    <w:left w:val="none" w:sz="0" w:space="0" w:color="auto"/>
                    <w:bottom w:val="none" w:sz="0" w:space="0" w:color="auto"/>
                    <w:right w:val="none" w:sz="0" w:space="0" w:color="auto"/>
                  </w:divBdr>
                  <w:divsChild>
                    <w:div w:id="1100879800">
                      <w:marLeft w:val="0"/>
                      <w:marRight w:val="0"/>
                      <w:marTop w:val="0"/>
                      <w:marBottom w:val="0"/>
                      <w:divBdr>
                        <w:top w:val="none" w:sz="0" w:space="0" w:color="auto"/>
                        <w:left w:val="none" w:sz="0" w:space="0" w:color="auto"/>
                        <w:bottom w:val="none" w:sz="0" w:space="0" w:color="auto"/>
                        <w:right w:val="none" w:sz="0" w:space="0" w:color="auto"/>
                      </w:divBdr>
                    </w:div>
                    <w:div w:id="18470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68316">
          <w:marLeft w:val="0"/>
          <w:marRight w:val="0"/>
          <w:marTop w:val="0"/>
          <w:marBottom w:val="0"/>
          <w:divBdr>
            <w:top w:val="none" w:sz="0" w:space="0" w:color="auto"/>
            <w:left w:val="none" w:sz="0" w:space="0" w:color="auto"/>
            <w:bottom w:val="none" w:sz="0" w:space="0" w:color="auto"/>
            <w:right w:val="none" w:sz="0" w:space="0" w:color="auto"/>
          </w:divBdr>
        </w:div>
        <w:div w:id="1385907506">
          <w:marLeft w:val="0"/>
          <w:marRight w:val="0"/>
          <w:marTop w:val="0"/>
          <w:marBottom w:val="0"/>
          <w:divBdr>
            <w:top w:val="none" w:sz="0" w:space="0" w:color="auto"/>
            <w:left w:val="none" w:sz="0" w:space="0" w:color="auto"/>
            <w:bottom w:val="none" w:sz="0" w:space="0" w:color="auto"/>
            <w:right w:val="none" w:sz="0" w:space="0" w:color="auto"/>
          </w:divBdr>
        </w:div>
        <w:div w:id="1456292641">
          <w:marLeft w:val="0"/>
          <w:marRight w:val="0"/>
          <w:marTop w:val="0"/>
          <w:marBottom w:val="0"/>
          <w:divBdr>
            <w:top w:val="none" w:sz="0" w:space="0" w:color="auto"/>
            <w:left w:val="none" w:sz="0" w:space="0" w:color="auto"/>
            <w:bottom w:val="none" w:sz="0" w:space="0" w:color="auto"/>
            <w:right w:val="none" w:sz="0" w:space="0" w:color="auto"/>
          </w:divBdr>
        </w:div>
        <w:div w:id="1577323064">
          <w:marLeft w:val="0"/>
          <w:marRight w:val="0"/>
          <w:marTop w:val="0"/>
          <w:marBottom w:val="0"/>
          <w:divBdr>
            <w:top w:val="none" w:sz="0" w:space="0" w:color="auto"/>
            <w:left w:val="none" w:sz="0" w:space="0" w:color="auto"/>
            <w:bottom w:val="none" w:sz="0" w:space="0" w:color="auto"/>
            <w:right w:val="none" w:sz="0" w:space="0" w:color="auto"/>
          </w:divBdr>
        </w:div>
        <w:div w:id="1590238145">
          <w:marLeft w:val="0"/>
          <w:marRight w:val="0"/>
          <w:marTop w:val="0"/>
          <w:marBottom w:val="0"/>
          <w:divBdr>
            <w:top w:val="none" w:sz="0" w:space="0" w:color="auto"/>
            <w:left w:val="none" w:sz="0" w:space="0" w:color="auto"/>
            <w:bottom w:val="none" w:sz="0" w:space="0" w:color="auto"/>
            <w:right w:val="none" w:sz="0" w:space="0" w:color="auto"/>
          </w:divBdr>
        </w:div>
        <w:div w:id="1958831093">
          <w:marLeft w:val="0"/>
          <w:marRight w:val="0"/>
          <w:marTop w:val="0"/>
          <w:marBottom w:val="0"/>
          <w:divBdr>
            <w:top w:val="none" w:sz="0" w:space="0" w:color="auto"/>
            <w:left w:val="none" w:sz="0" w:space="0" w:color="auto"/>
            <w:bottom w:val="none" w:sz="0" w:space="0" w:color="auto"/>
            <w:right w:val="none" w:sz="0" w:space="0" w:color="auto"/>
          </w:divBdr>
        </w:div>
        <w:div w:id="2010671567">
          <w:marLeft w:val="0"/>
          <w:marRight w:val="0"/>
          <w:marTop w:val="0"/>
          <w:marBottom w:val="0"/>
          <w:divBdr>
            <w:top w:val="none" w:sz="0" w:space="0" w:color="auto"/>
            <w:left w:val="none" w:sz="0" w:space="0" w:color="auto"/>
            <w:bottom w:val="none" w:sz="0" w:space="0" w:color="auto"/>
            <w:right w:val="none" w:sz="0" w:space="0" w:color="auto"/>
          </w:divBdr>
        </w:div>
        <w:div w:id="2145998684">
          <w:marLeft w:val="0"/>
          <w:marRight w:val="0"/>
          <w:marTop w:val="0"/>
          <w:marBottom w:val="0"/>
          <w:divBdr>
            <w:top w:val="none" w:sz="0" w:space="0" w:color="auto"/>
            <w:left w:val="none" w:sz="0" w:space="0" w:color="auto"/>
            <w:bottom w:val="none" w:sz="0" w:space="0" w:color="auto"/>
            <w:right w:val="none" w:sz="0" w:space="0" w:color="auto"/>
          </w:divBdr>
          <w:divsChild>
            <w:div w:id="1893226879">
              <w:marLeft w:val="-75"/>
              <w:marRight w:val="0"/>
              <w:marTop w:val="30"/>
              <w:marBottom w:val="30"/>
              <w:divBdr>
                <w:top w:val="none" w:sz="0" w:space="0" w:color="auto"/>
                <w:left w:val="none" w:sz="0" w:space="0" w:color="auto"/>
                <w:bottom w:val="none" w:sz="0" w:space="0" w:color="auto"/>
                <w:right w:val="none" w:sz="0" w:space="0" w:color="auto"/>
              </w:divBdr>
              <w:divsChild>
                <w:div w:id="83042493">
                  <w:marLeft w:val="0"/>
                  <w:marRight w:val="0"/>
                  <w:marTop w:val="0"/>
                  <w:marBottom w:val="0"/>
                  <w:divBdr>
                    <w:top w:val="none" w:sz="0" w:space="0" w:color="auto"/>
                    <w:left w:val="none" w:sz="0" w:space="0" w:color="auto"/>
                    <w:bottom w:val="none" w:sz="0" w:space="0" w:color="auto"/>
                    <w:right w:val="none" w:sz="0" w:space="0" w:color="auto"/>
                  </w:divBdr>
                  <w:divsChild>
                    <w:div w:id="861363960">
                      <w:marLeft w:val="0"/>
                      <w:marRight w:val="0"/>
                      <w:marTop w:val="0"/>
                      <w:marBottom w:val="0"/>
                      <w:divBdr>
                        <w:top w:val="none" w:sz="0" w:space="0" w:color="auto"/>
                        <w:left w:val="none" w:sz="0" w:space="0" w:color="auto"/>
                        <w:bottom w:val="none" w:sz="0" w:space="0" w:color="auto"/>
                        <w:right w:val="none" w:sz="0" w:space="0" w:color="auto"/>
                      </w:divBdr>
                    </w:div>
                    <w:div w:id="1586569416">
                      <w:marLeft w:val="0"/>
                      <w:marRight w:val="0"/>
                      <w:marTop w:val="0"/>
                      <w:marBottom w:val="0"/>
                      <w:divBdr>
                        <w:top w:val="none" w:sz="0" w:space="0" w:color="auto"/>
                        <w:left w:val="none" w:sz="0" w:space="0" w:color="auto"/>
                        <w:bottom w:val="none" w:sz="0" w:space="0" w:color="auto"/>
                        <w:right w:val="none" w:sz="0" w:space="0" w:color="auto"/>
                      </w:divBdr>
                    </w:div>
                  </w:divsChild>
                </w:div>
                <w:div w:id="146485460">
                  <w:marLeft w:val="0"/>
                  <w:marRight w:val="0"/>
                  <w:marTop w:val="0"/>
                  <w:marBottom w:val="0"/>
                  <w:divBdr>
                    <w:top w:val="none" w:sz="0" w:space="0" w:color="auto"/>
                    <w:left w:val="none" w:sz="0" w:space="0" w:color="auto"/>
                    <w:bottom w:val="none" w:sz="0" w:space="0" w:color="auto"/>
                    <w:right w:val="none" w:sz="0" w:space="0" w:color="auto"/>
                  </w:divBdr>
                  <w:divsChild>
                    <w:div w:id="1230726064">
                      <w:marLeft w:val="0"/>
                      <w:marRight w:val="0"/>
                      <w:marTop w:val="0"/>
                      <w:marBottom w:val="0"/>
                      <w:divBdr>
                        <w:top w:val="none" w:sz="0" w:space="0" w:color="auto"/>
                        <w:left w:val="none" w:sz="0" w:space="0" w:color="auto"/>
                        <w:bottom w:val="none" w:sz="0" w:space="0" w:color="auto"/>
                        <w:right w:val="none" w:sz="0" w:space="0" w:color="auto"/>
                      </w:divBdr>
                    </w:div>
                  </w:divsChild>
                </w:div>
                <w:div w:id="230165415">
                  <w:marLeft w:val="0"/>
                  <w:marRight w:val="0"/>
                  <w:marTop w:val="0"/>
                  <w:marBottom w:val="0"/>
                  <w:divBdr>
                    <w:top w:val="none" w:sz="0" w:space="0" w:color="auto"/>
                    <w:left w:val="none" w:sz="0" w:space="0" w:color="auto"/>
                    <w:bottom w:val="none" w:sz="0" w:space="0" w:color="auto"/>
                    <w:right w:val="none" w:sz="0" w:space="0" w:color="auto"/>
                  </w:divBdr>
                  <w:divsChild>
                    <w:div w:id="298195992">
                      <w:marLeft w:val="0"/>
                      <w:marRight w:val="0"/>
                      <w:marTop w:val="0"/>
                      <w:marBottom w:val="0"/>
                      <w:divBdr>
                        <w:top w:val="none" w:sz="0" w:space="0" w:color="auto"/>
                        <w:left w:val="none" w:sz="0" w:space="0" w:color="auto"/>
                        <w:bottom w:val="none" w:sz="0" w:space="0" w:color="auto"/>
                        <w:right w:val="none" w:sz="0" w:space="0" w:color="auto"/>
                      </w:divBdr>
                    </w:div>
                    <w:div w:id="784620180">
                      <w:marLeft w:val="0"/>
                      <w:marRight w:val="0"/>
                      <w:marTop w:val="0"/>
                      <w:marBottom w:val="0"/>
                      <w:divBdr>
                        <w:top w:val="none" w:sz="0" w:space="0" w:color="auto"/>
                        <w:left w:val="none" w:sz="0" w:space="0" w:color="auto"/>
                        <w:bottom w:val="none" w:sz="0" w:space="0" w:color="auto"/>
                        <w:right w:val="none" w:sz="0" w:space="0" w:color="auto"/>
                      </w:divBdr>
                    </w:div>
                    <w:div w:id="1531870861">
                      <w:marLeft w:val="0"/>
                      <w:marRight w:val="0"/>
                      <w:marTop w:val="0"/>
                      <w:marBottom w:val="0"/>
                      <w:divBdr>
                        <w:top w:val="none" w:sz="0" w:space="0" w:color="auto"/>
                        <w:left w:val="none" w:sz="0" w:space="0" w:color="auto"/>
                        <w:bottom w:val="none" w:sz="0" w:space="0" w:color="auto"/>
                        <w:right w:val="none" w:sz="0" w:space="0" w:color="auto"/>
                      </w:divBdr>
                    </w:div>
                  </w:divsChild>
                </w:div>
                <w:div w:id="267589436">
                  <w:marLeft w:val="0"/>
                  <w:marRight w:val="0"/>
                  <w:marTop w:val="0"/>
                  <w:marBottom w:val="0"/>
                  <w:divBdr>
                    <w:top w:val="none" w:sz="0" w:space="0" w:color="auto"/>
                    <w:left w:val="none" w:sz="0" w:space="0" w:color="auto"/>
                    <w:bottom w:val="none" w:sz="0" w:space="0" w:color="auto"/>
                    <w:right w:val="none" w:sz="0" w:space="0" w:color="auto"/>
                  </w:divBdr>
                  <w:divsChild>
                    <w:div w:id="971447402">
                      <w:marLeft w:val="0"/>
                      <w:marRight w:val="0"/>
                      <w:marTop w:val="0"/>
                      <w:marBottom w:val="0"/>
                      <w:divBdr>
                        <w:top w:val="none" w:sz="0" w:space="0" w:color="auto"/>
                        <w:left w:val="none" w:sz="0" w:space="0" w:color="auto"/>
                        <w:bottom w:val="none" w:sz="0" w:space="0" w:color="auto"/>
                        <w:right w:val="none" w:sz="0" w:space="0" w:color="auto"/>
                      </w:divBdr>
                    </w:div>
                  </w:divsChild>
                </w:div>
                <w:div w:id="404765743">
                  <w:marLeft w:val="0"/>
                  <w:marRight w:val="0"/>
                  <w:marTop w:val="0"/>
                  <w:marBottom w:val="0"/>
                  <w:divBdr>
                    <w:top w:val="none" w:sz="0" w:space="0" w:color="auto"/>
                    <w:left w:val="none" w:sz="0" w:space="0" w:color="auto"/>
                    <w:bottom w:val="none" w:sz="0" w:space="0" w:color="auto"/>
                    <w:right w:val="none" w:sz="0" w:space="0" w:color="auto"/>
                  </w:divBdr>
                  <w:divsChild>
                    <w:div w:id="14963024">
                      <w:marLeft w:val="0"/>
                      <w:marRight w:val="0"/>
                      <w:marTop w:val="0"/>
                      <w:marBottom w:val="0"/>
                      <w:divBdr>
                        <w:top w:val="none" w:sz="0" w:space="0" w:color="auto"/>
                        <w:left w:val="none" w:sz="0" w:space="0" w:color="auto"/>
                        <w:bottom w:val="none" w:sz="0" w:space="0" w:color="auto"/>
                        <w:right w:val="none" w:sz="0" w:space="0" w:color="auto"/>
                      </w:divBdr>
                    </w:div>
                    <w:div w:id="141043295">
                      <w:marLeft w:val="0"/>
                      <w:marRight w:val="0"/>
                      <w:marTop w:val="0"/>
                      <w:marBottom w:val="0"/>
                      <w:divBdr>
                        <w:top w:val="none" w:sz="0" w:space="0" w:color="auto"/>
                        <w:left w:val="none" w:sz="0" w:space="0" w:color="auto"/>
                        <w:bottom w:val="none" w:sz="0" w:space="0" w:color="auto"/>
                        <w:right w:val="none" w:sz="0" w:space="0" w:color="auto"/>
                      </w:divBdr>
                    </w:div>
                    <w:div w:id="688527584">
                      <w:marLeft w:val="0"/>
                      <w:marRight w:val="0"/>
                      <w:marTop w:val="0"/>
                      <w:marBottom w:val="0"/>
                      <w:divBdr>
                        <w:top w:val="none" w:sz="0" w:space="0" w:color="auto"/>
                        <w:left w:val="none" w:sz="0" w:space="0" w:color="auto"/>
                        <w:bottom w:val="none" w:sz="0" w:space="0" w:color="auto"/>
                        <w:right w:val="none" w:sz="0" w:space="0" w:color="auto"/>
                      </w:divBdr>
                    </w:div>
                    <w:div w:id="839153946">
                      <w:marLeft w:val="0"/>
                      <w:marRight w:val="0"/>
                      <w:marTop w:val="0"/>
                      <w:marBottom w:val="0"/>
                      <w:divBdr>
                        <w:top w:val="none" w:sz="0" w:space="0" w:color="auto"/>
                        <w:left w:val="none" w:sz="0" w:space="0" w:color="auto"/>
                        <w:bottom w:val="none" w:sz="0" w:space="0" w:color="auto"/>
                        <w:right w:val="none" w:sz="0" w:space="0" w:color="auto"/>
                      </w:divBdr>
                    </w:div>
                    <w:div w:id="1311405982">
                      <w:marLeft w:val="0"/>
                      <w:marRight w:val="0"/>
                      <w:marTop w:val="0"/>
                      <w:marBottom w:val="0"/>
                      <w:divBdr>
                        <w:top w:val="none" w:sz="0" w:space="0" w:color="auto"/>
                        <w:left w:val="none" w:sz="0" w:space="0" w:color="auto"/>
                        <w:bottom w:val="none" w:sz="0" w:space="0" w:color="auto"/>
                        <w:right w:val="none" w:sz="0" w:space="0" w:color="auto"/>
                      </w:divBdr>
                    </w:div>
                    <w:div w:id="1342927134">
                      <w:marLeft w:val="0"/>
                      <w:marRight w:val="0"/>
                      <w:marTop w:val="0"/>
                      <w:marBottom w:val="0"/>
                      <w:divBdr>
                        <w:top w:val="none" w:sz="0" w:space="0" w:color="auto"/>
                        <w:left w:val="none" w:sz="0" w:space="0" w:color="auto"/>
                        <w:bottom w:val="none" w:sz="0" w:space="0" w:color="auto"/>
                        <w:right w:val="none" w:sz="0" w:space="0" w:color="auto"/>
                      </w:divBdr>
                    </w:div>
                  </w:divsChild>
                </w:div>
                <w:div w:id="414285167">
                  <w:marLeft w:val="0"/>
                  <w:marRight w:val="0"/>
                  <w:marTop w:val="0"/>
                  <w:marBottom w:val="0"/>
                  <w:divBdr>
                    <w:top w:val="none" w:sz="0" w:space="0" w:color="auto"/>
                    <w:left w:val="none" w:sz="0" w:space="0" w:color="auto"/>
                    <w:bottom w:val="none" w:sz="0" w:space="0" w:color="auto"/>
                    <w:right w:val="none" w:sz="0" w:space="0" w:color="auto"/>
                  </w:divBdr>
                  <w:divsChild>
                    <w:div w:id="417950351">
                      <w:marLeft w:val="0"/>
                      <w:marRight w:val="0"/>
                      <w:marTop w:val="0"/>
                      <w:marBottom w:val="0"/>
                      <w:divBdr>
                        <w:top w:val="none" w:sz="0" w:space="0" w:color="auto"/>
                        <w:left w:val="none" w:sz="0" w:space="0" w:color="auto"/>
                        <w:bottom w:val="none" w:sz="0" w:space="0" w:color="auto"/>
                        <w:right w:val="none" w:sz="0" w:space="0" w:color="auto"/>
                      </w:divBdr>
                    </w:div>
                  </w:divsChild>
                </w:div>
                <w:div w:id="432868501">
                  <w:marLeft w:val="0"/>
                  <w:marRight w:val="0"/>
                  <w:marTop w:val="0"/>
                  <w:marBottom w:val="0"/>
                  <w:divBdr>
                    <w:top w:val="none" w:sz="0" w:space="0" w:color="auto"/>
                    <w:left w:val="none" w:sz="0" w:space="0" w:color="auto"/>
                    <w:bottom w:val="none" w:sz="0" w:space="0" w:color="auto"/>
                    <w:right w:val="none" w:sz="0" w:space="0" w:color="auto"/>
                  </w:divBdr>
                  <w:divsChild>
                    <w:div w:id="438525389">
                      <w:marLeft w:val="0"/>
                      <w:marRight w:val="0"/>
                      <w:marTop w:val="0"/>
                      <w:marBottom w:val="0"/>
                      <w:divBdr>
                        <w:top w:val="none" w:sz="0" w:space="0" w:color="auto"/>
                        <w:left w:val="none" w:sz="0" w:space="0" w:color="auto"/>
                        <w:bottom w:val="none" w:sz="0" w:space="0" w:color="auto"/>
                        <w:right w:val="none" w:sz="0" w:space="0" w:color="auto"/>
                      </w:divBdr>
                    </w:div>
                  </w:divsChild>
                </w:div>
                <w:div w:id="472872457">
                  <w:marLeft w:val="0"/>
                  <w:marRight w:val="0"/>
                  <w:marTop w:val="0"/>
                  <w:marBottom w:val="0"/>
                  <w:divBdr>
                    <w:top w:val="none" w:sz="0" w:space="0" w:color="auto"/>
                    <w:left w:val="none" w:sz="0" w:space="0" w:color="auto"/>
                    <w:bottom w:val="none" w:sz="0" w:space="0" w:color="auto"/>
                    <w:right w:val="none" w:sz="0" w:space="0" w:color="auto"/>
                  </w:divBdr>
                  <w:divsChild>
                    <w:div w:id="576670557">
                      <w:marLeft w:val="0"/>
                      <w:marRight w:val="0"/>
                      <w:marTop w:val="0"/>
                      <w:marBottom w:val="0"/>
                      <w:divBdr>
                        <w:top w:val="none" w:sz="0" w:space="0" w:color="auto"/>
                        <w:left w:val="none" w:sz="0" w:space="0" w:color="auto"/>
                        <w:bottom w:val="none" w:sz="0" w:space="0" w:color="auto"/>
                        <w:right w:val="none" w:sz="0" w:space="0" w:color="auto"/>
                      </w:divBdr>
                    </w:div>
                    <w:div w:id="1065646813">
                      <w:marLeft w:val="0"/>
                      <w:marRight w:val="0"/>
                      <w:marTop w:val="0"/>
                      <w:marBottom w:val="0"/>
                      <w:divBdr>
                        <w:top w:val="none" w:sz="0" w:space="0" w:color="auto"/>
                        <w:left w:val="none" w:sz="0" w:space="0" w:color="auto"/>
                        <w:bottom w:val="none" w:sz="0" w:space="0" w:color="auto"/>
                        <w:right w:val="none" w:sz="0" w:space="0" w:color="auto"/>
                      </w:divBdr>
                    </w:div>
                  </w:divsChild>
                </w:div>
                <w:div w:id="476722615">
                  <w:marLeft w:val="0"/>
                  <w:marRight w:val="0"/>
                  <w:marTop w:val="0"/>
                  <w:marBottom w:val="0"/>
                  <w:divBdr>
                    <w:top w:val="none" w:sz="0" w:space="0" w:color="auto"/>
                    <w:left w:val="none" w:sz="0" w:space="0" w:color="auto"/>
                    <w:bottom w:val="none" w:sz="0" w:space="0" w:color="auto"/>
                    <w:right w:val="none" w:sz="0" w:space="0" w:color="auto"/>
                  </w:divBdr>
                  <w:divsChild>
                    <w:div w:id="489979313">
                      <w:marLeft w:val="0"/>
                      <w:marRight w:val="0"/>
                      <w:marTop w:val="0"/>
                      <w:marBottom w:val="0"/>
                      <w:divBdr>
                        <w:top w:val="none" w:sz="0" w:space="0" w:color="auto"/>
                        <w:left w:val="none" w:sz="0" w:space="0" w:color="auto"/>
                        <w:bottom w:val="none" w:sz="0" w:space="0" w:color="auto"/>
                        <w:right w:val="none" w:sz="0" w:space="0" w:color="auto"/>
                      </w:divBdr>
                    </w:div>
                    <w:div w:id="1392926266">
                      <w:marLeft w:val="0"/>
                      <w:marRight w:val="0"/>
                      <w:marTop w:val="0"/>
                      <w:marBottom w:val="0"/>
                      <w:divBdr>
                        <w:top w:val="none" w:sz="0" w:space="0" w:color="auto"/>
                        <w:left w:val="none" w:sz="0" w:space="0" w:color="auto"/>
                        <w:bottom w:val="none" w:sz="0" w:space="0" w:color="auto"/>
                        <w:right w:val="none" w:sz="0" w:space="0" w:color="auto"/>
                      </w:divBdr>
                    </w:div>
                    <w:div w:id="1753506824">
                      <w:marLeft w:val="0"/>
                      <w:marRight w:val="0"/>
                      <w:marTop w:val="0"/>
                      <w:marBottom w:val="0"/>
                      <w:divBdr>
                        <w:top w:val="none" w:sz="0" w:space="0" w:color="auto"/>
                        <w:left w:val="none" w:sz="0" w:space="0" w:color="auto"/>
                        <w:bottom w:val="none" w:sz="0" w:space="0" w:color="auto"/>
                        <w:right w:val="none" w:sz="0" w:space="0" w:color="auto"/>
                      </w:divBdr>
                    </w:div>
                  </w:divsChild>
                </w:div>
                <w:div w:id="548348992">
                  <w:marLeft w:val="0"/>
                  <w:marRight w:val="0"/>
                  <w:marTop w:val="0"/>
                  <w:marBottom w:val="0"/>
                  <w:divBdr>
                    <w:top w:val="none" w:sz="0" w:space="0" w:color="auto"/>
                    <w:left w:val="none" w:sz="0" w:space="0" w:color="auto"/>
                    <w:bottom w:val="none" w:sz="0" w:space="0" w:color="auto"/>
                    <w:right w:val="none" w:sz="0" w:space="0" w:color="auto"/>
                  </w:divBdr>
                  <w:divsChild>
                    <w:div w:id="261183768">
                      <w:marLeft w:val="0"/>
                      <w:marRight w:val="0"/>
                      <w:marTop w:val="0"/>
                      <w:marBottom w:val="0"/>
                      <w:divBdr>
                        <w:top w:val="none" w:sz="0" w:space="0" w:color="auto"/>
                        <w:left w:val="none" w:sz="0" w:space="0" w:color="auto"/>
                        <w:bottom w:val="none" w:sz="0" w:space="0" w:color="auto"/>
                        <w:right w:val="none" w:sz="0" w:space="0" w:color="auto"/>
                      </w:divBdr>
                    </w:div>
                  </w:divsChild>
                </w:div>
                <w:div w:id="562299685">
                  <w:marLeft w:val="0"/>
                  <w:marRight w:val="0"/>
                  <w:marTop w:val="0"/>
                  <w:marBottom w:val="0"/>
                  <w:divBdr>
                    <w:top w:val="none" w:sz="0" w:space="0" w:color="auto"/>
                    <w:left w:val="none" w:sz="0" w:space="0" w:color="auto"/>
                    <w:bottom w:val="none" w:sz="0" w:space="0" w:color="auto"/>
                    <w:right w:val="none" w:sz="0" w:space="0" w:color="auto"/>
                  </w:divBdr>
                  <w:divsChild>
                    <w:div w:id="2006394533">
                      <w:marLeft w:val="0"/>
                      <w:marRight w:val="0"/>
                      <w:marTop w:val="0"/>
                      <w:marBottom w:val="0"/>
                      <w:divBdr>
                        <w:top w:val="none" w:sz="0" w:space="0" w:color="auto"/>
                        <w:left w:val="none" w:sz="0" w:space="0" w:color="auto"/>
                        <w:bottom w:val="none" w:sz="0" w:space="0" w:color="auto"/>
                        <w:right w:val="none" w:sz="0" w:space="0" w:color="auto"/>
                      </w:divBdr>
                    </w:div>
                  </w:divsChild>
                </w:div>
                <w:div w:id="587620989">
                  <w:marLeft w:val="0"/>
                  <w:marRight w:val="0"/>
                  <w:marTop w:val="0"/>
                  <w:marBottom w:val="0"/>
                  <w:divBdr>
                    <w:top w:val="none" w:sz="0" w:space="0" w:color="auto"/>
                    <w:left w:val="none" w:sz="0" w:space="0" w:color="auto"/>
                    <w:bottom w:val="none" w:sz="0" w:space="0" w:color="auto"/>
                    <w:right w:val="none" w:sz="0" w:space="0" w:color="auto"/>
                  </w:divBdr>
                  <w:divsChild>
                    <w:div w:id="644428374">
                      <w:marLeft w:val="0"/>
                      <w:marRight w:val="0"/>
                      <w:marTop w:val="0"/>
                      <w:marBottom w:val="0"/>
                      <w:divBdr>
                        <w:top w:val="none" w:sz="0" w:space="0" w:color="auto"/>
                        <w:left w:val="none" w:sz="0" w:space="0" w:color="auto"/>
                        <w:bottom w:val="none" w:sz="0" w:space="0" w:color="auto"/>
                        <w:right w:val="none" w:sz="0" w:space="0" w:color="auto"/>
                      </w:divBdr>
                    </w:div>
                  </w:divsChild>
                </w:div>
                <w:div w:id="620965909">
                  <w:marLeft w:val="0"/>
                  <w:marRight w:val="0"/>
                  <w:marTop w:val="0"/>
                  <w:marBottom w:val="0"/>
                  <w:divBdr>
                    <w:top w:val="none" w:sz="0" w:space="0" w:color="auto"/>
                    <w:left w:val="none" w:sz="0" w:space="0" w:color="auto"/>
                    <w:bottom w:val="none" w:sz="0" w:space="0" w:color="auto"/>
                    <w:right w:val="none" w:sz="0" w:space="0" w:color="auto"/>
                  </w:divBdr>
                  <w:divsChild>
                    <w:div w:id="890535618">
                      <w:marLeft w:val="0"/>
                      <w:marRight w:val="0"/>
                      <w:marTop w:val="0"/>
                      <w:marBottom w:val="0"/>
                      <w:divBdr>
                        <w:top w:val="none" w:sz="0" w:space="0" w:color="auto"/>
                        <w:left w:val="none" w:sz="0" w:space="0" w:color="auto"/>
                        <w:bottom w:val="none" w:sz="0" w:space="0" w:color="auto"/>
                        <w:right w:val="none" w:sz="0" w:space="0" w:color="auto"/>
                      </w:divBdr>
                    </w:div>
                    <w:div w:id="1204056725">
                      <w:marLeft w:val="0"/>
                      <w:marRight w:val="0"/>
                      <w:marTop w:val="0"/>
                      <w:marBottom w:val="0"/>
                      <w:divBdr>
                        <w:top w:val="none" w:sz="0" w:space="0" w:color="auto"/>
                        <w:left w:val="none" w:sz="0" w:space="0" w:color="auto"/>
                        <w:bottom w:val="none" w:sz="0" w:space="0" w:color="auto"/>
                        <w:right w:val="none" w:sz="0" w:space="0" w:color="auto"/>
                      </w:divBdr>
                    </w:div>
                    <w:div w:id="1802189045">
                      <w:marLeft w:val="0"/>
                      <w:marRight w:val="0"/>
                      <w:marTop w:val="0"/>
                      <w:marBottom w:val="0"/>
                      <w:divBdr>
                        <w:top w:val="none" w:sz="0" w:space="0" w:color="auto"/>
                        <w:left w:val="none" w:sz="0" w:space="0" w:color="auto"/>
                        <w:bottom w:val="none" w:sz="0" w:space="0" w:color="auto"/>
                        <w:right w:val="none" w:sz="0" w:space="0" w:color="auto"/>
                      </w:divBdr>
                    </w:div>
                    <w:div w:id="1828932431">
                      <w:marLeft w:val="0"/>
                      <w:marRight w:val="0"/>
                      <w:marTop w:val="0"/>
                      <w:marBottom w:val="0"/>
                      <w:divBdr>
                        <w:top w:val="none" w:sz="0" w:space="0" w:color="auto"/>
                        <w:left w:val="none" w:sz="0" w:space="0" w:color="auto"/>
                        <w:bottom w:val="none" w:sz="0" w:space="0" w:color="auto"/>
                        <w:right w:val="none" w:sz="0" w:space="0" w:color="auto"/>
                      </w:divBdr>
                    </w:div>
                    <w:div w:id="1995179218">
                      <w:marLeft w:val="0"/>
                      <w:marRight w:val="0"/>
                      <w:marTop w:val="0"/>
                      <w:marBottom w:val="0"/>
                      <w:divBdr>
                        <w:top w:val="none" w:sz="0" w:space="0" w:color="auto"/>
                        <w:left w:val="none" w:sz="0" w:space="0" w:color="auto"/>
                        <w:bottom w:val="none" w:sz="0" w:space="0" w:color="auto"/>
                        <w:right w:val="none" w:sz="0" w:space="0" w:color="auto"/>
                      </w:divBdr>
                    </w:div>
                    <w:div w:id="2105152191">
                      <w:marLeft w:val="0"/>
                      <w:marRight w:val="0"/>
                      <w:marTop w:val="0"/>
                      <w:marBottom w:val="0"/>
                      <w:divBdr>
                        <w:top w:val="none" w:sz="0" w:space="0" w:color="auto"/>
                        <w:left w:val="none" w:sz="0" w:space="0" w:color="auto"/>
                        <w:bottom w:val="none" w:sz="0" w:space="0" w:color="auto"/>
                        <w:right w:val="none" w:sz="0" w:space="0" w:color="auto"/>
                      </w:divBdr>
                    </w:div>
                  </w:divsChild>
                </w:div>
                <w:div w:id="813260605">
                  <w:marLeft w:val="0"/>
                  <w:marRight w:val="0"/>
                  <w:marTop w:val="0"/>
                  <w:marBottom w:val="0"/>
                  <w:divBdr>
                    <w:top w:val="none" w:sz="0" w:space="0" w:color="auto"/>
                    <w:left w:val="none" w:sz="0" w:space="0" w:color="auto"/>
                    <w:bottom w:val="none" w:sz="0" w:space="0" w:color="auto"/>
                    <w:right w:val="none" w:sz="0" w:space="0" w:color="auto"/>
                  </w:divBdr>
                  <w:divsChild>
                    <w:div w:id="2018193726">
                      <w:marLeft w:val="0"/>
                      <w:marRight w:val="0"/>
                      <w:marTop w:val="0"/>
                      <w:marBottom w:val="0"/>
                      <w:divBdr>
                        <w:top w:val="none" w:sz="0" w:space="0" w:color="auto"/>
                        <w:left w:val="none" w:sz="0" w:space="0" w:color="auto"/>
                        <w:bottom w:val="none" w:sz="0" w:space="0" w:color="auto"/>
                        <w:right w:val="none" w:sz="0" w:space="0" w:color="auto"/>
                      </w:divBdr>
                    </w:div>
                  </w:divsChild>
                </w:div>
                <w:div w:id="834609958">
                  <w:marLeft w:val="0"/>
                  <w:marRight w:val="0"/>
                  <w:marTop w:val="0"/>
                  <w:marBottom w:val="0"/>
                  <w:divBdr>
                    <w:top w:val="none" w:sz="0" w:space="0" w:color="auto"/>
                    <w:left w:val="none" w:sz="0" w:space="0" w:color="auto"/>
                    <w:bottom w:val="none" w:sz="0" w:space="0" w:color="auto"/>
                    <w:right w:val="none" w:sz="0" w:space="0" w:color="auto"/>
                  </w:divBdr>
                  <w:divsChild>
                    <w:div w:id="1616012857">
                      <w:marLeft w:val="0"/>
                      <w:marRight w:val="0"/>
                      <w:marTop w:val="0"/>
                      <w:marBottom w:val="0"/>
                      <w:divBdr>
                        <w:top w:val="none" w:sz="0" w:space="0" w:color="auto"/>
                        <w:left w:val="none" w:sz="0" w:space="0" w:color="auto"/>
                        <w:bottom w:val="none" w:sz="0" w:space="0" w:color="auto"/>
                        <w:right w:val="none" w:sz="0" w:space="0" w:color="auto"/>
                      </w:divBdr>
                    </w:div>
                  </w:divsChild>
                </w:div>
                <w:div w:id="868838955">
                  <w:marLeft w:val="0"/>
                  <w:marRight w:val="0"/>
                  <w:marTop w:val="0"/>
                  <w:marBottom w:val="0"/>
                  <w:divBdr>
                    <w:top w:val="none" w:sz="0" w:space="0" w:color="auto"/>
                    <w:left w:val="none" w:sz="0" w:space="0" w:color="auto"/>
                    <w:bottom w:val="none" w:sz="0" w:space="0" w:color="auto"/>
                    <w:right w:val="none" w:sz="0" w:space="0" w:color="auto"/>
                  </w:divBdr>
                  <w:divsChild>
                    <w:div w:id="11080860">
                      <w:marLeft w:val="0"/>
                      <w:marRight w:val="0"/>
                      <w:marTop w:val="0"/>
                      <w:marBottom w:val="0"/>
                      <w:divBdr>
                        <w:top w:val="none" w:sz="0" w:space="0" w:color="auto"/>
                        <w:left w:val="none" w:sz="0" w:space="0" w:color="auto"/>
                        <w:bottom w:val="none" w:sz="0" w:space="0" w:color="auto"/>
                        <w:right w:val="none" w:sz="0" w:space="0" w:color="auto"/>
                      </w:divBdr>
                    </w:div>
                  </w:divsChild>
                </w:div>
                <w:div w:id="927076307">
                  <w:marLeft w:val="0"/>
                  <w:marRight w:val="0"/>
                  <w:marTop w:val="0"/>
                  <w:marBottom w:val="0"/>
                  <w:divBdr>
                    <w:top w:val="none" w:sz="0" w:space="0" w:color="auto"/>
                    <w:left w:val="none" w:sz="0" w:space="0" w:color="auto"/>
                    <w:bottom w:val="none" w:sz="0" w:space="0" w:color="auto"/>
                    <w:right w:val="none" w:sz="0" w:space="0" w:color="auto"/>
                  </w:divBdr>
                  <w:divsChild>
                    <w:div w:id="1264461037">
                      <w:marLeft w:val="0"/>
                      <w:marRight w:val="0"/>
                      <w:marTop w:val="0"/>
                      <w:marBottom w:val="0"/>
                      <w:divBdr>
                        <w:top w:val="none" w:sz="0" w:space="0" w:color="auto"/>
                        <w:left w:val="none" w:sz="0" w:space="0" w:color="auto"/>
                        <w:bottom w:val="none" w:sz="0" w:space="0" w:color="auto"/>
                        <w:right w:val="none" w:sz="0" w:space="0" w:color="auto"/>
                      </w:divBdr>
                    </w:div>
                  </w:divsChild>
                </w:div>
                <w:div w:id="1054503736">
                  <w:marLeft w:val="0"/>
                  <w:marRight w:val="0"/>
                  <w:marTop w:val="0"/>
                  <w:marBottom w:val="0"/>
                  <w:divBdr>
                    <w:top w:val="none" w:sz="0" w:space="0" w:color="auto"/>
                    <w:left w:val="none" w:sz="0" w:space="0" w:color="auto"/>
                    <w:bottom w:val="none" w:sz="0" w:space="0" w:color="auto"/>
                    <w:right w:val="none" w:sz="0" w:space="0" w:color="auto"/>
                  </w:divBdr>
                  <w:divsChild>
                    <w:div w:id="67308009">
                      <w:marLeft w:val="0"/>
                      <w:marRight w:val="0"/>
                      <w:marTop w:val="0"/>
                      <w:marBottom w:val="0"/>
                      <w:divBdr>
                        <w:top w:val="none" w:sz="0" w:space="0" w:color="auto"/>
                        <w:left w:val="none" w:sz="0" w:space="0" w:color="auto"/>
                        <w:bottom w:val="none" w:sz="0" w:space="0" w:color="auto"/>
                        <w:right w:val="none" w:sz="0" w:space="0" w:color="auto"/>
                      </w:divBdr>
                    </w:div>
                    <w:div w:id="293946336">
                      <w:marLeft w:val="0"/>
                      <w:marRight w:val="0"/>
                      <w:marTop w:val="0"/>
                      <w:marBottom w:val="0"/>
                      <w:divBdr>
                        <w:top w:val="none" w:sz="0" w:space="0" w:color="auto"/>
                        <w:left w:val="none" w:sz="0" w:space="0" w:color="auto"/>
                        <w:bottom w:val="none" w:sz="0" w:space="0" w:color="auto"/>
                        <w:right w:val="none" w:sz="0" w:space="0" w:color="auto"/>
                      </w:divBdr>
                    </w:div>
                    <w:div w:id="494928235">
                      <w:marLeft w:val="0"/>
                      <w:marRight w:val="0"/>
                      <w:marTop w:val="0"/>
                      <w:marBottom w:val="0"/>
                      <w:divBdr>
                        <w:top w:val="none" w:sz="0" w:space="0" w:color="auto"/>
                        <w:left w:val="none" w:sz="0" w:space="0" w:color="auto"/>
                        <w:bottom w:val="none" w:sz="0" w:space="0" w:color="auto"/>
                        <w:right w:val="none" w:sz="0" w:space="0" w:color="auto"/>
                      </w:divBdr>
                    </w:div>
                    <w:div w:id="623462889">
                      <w:marLeft w:val="0"/>
                      <w:marRight w:val="0"/>
                      <w:marTop w:val="0"/>
                      <w:marBottom w:val="0"/>
                      <w:divBdr>
                        <w:top w:val="none" w:sz="0" w:space="0" w:color="auto"/>
                        <w:left w:val="none" w:sz="0" w:space="0" w:color="auto"/>
                        <w:bottom w:val="none" w:sz="0" w:space="0" w:color="auto"/>
                        <w:right w:val="none" w:sz="0" w:space="0" w:color="auto"/>
                      </w:divBdr>
                    </w:div>
                    <w:div w:id="1645886054">
                      <w:marLeft w:val="0"/>
                      <w:marRight w:val="0"/>
                      <w:marTop w:val="0"/>
                      <w:marBottom w:val="0"/>
                      <w:divBdr>
                        <w:top w:val="none" w:sz="0" w:space="0" w:color="auto"/>
                        <w:left w:val="none" w:sz="0" w:space="0" w:color="auto"/>
                        <w:bottom w:val="none" w:sz="0" w:space="0" w:color="auto"/>
                        <w:right w:val="none" w:sz="0" w:space="0" w:color="auto"/>
                      </w:divBdr>
                    </w:div>
                    <w:div w:id="1846631515">
                      <w:marLeft w:val="0"/>
                      <w:marRight w:val="0"/>
                      <w:marTop w:val="0"/>
                      <w:marBottom w:val="0"/>
                      <w:divBdr>
                        <w:top w:val="none" w:sz="0" w:space="0" w:color="auto"/>
                        <w:left w:val="none" w:sz="0" w:space="0" w:color="auto"/>
                        <w:bottom w:val="none" w:sz="0" w:space="0" w:color="auto"/>
                        <w:right w:val="none" w:sz="0" w:space="0" w:color="auto"/>
                      </w:divBdr>
                    </w:div>
                    <w:div w:id="1978024767">
                      <w:marLeft w:val="0"/>
                      <w:marRight w:val="0"/>
                      <w:marTop w:val="0"/>
                      <w:marBottom w:val="0"/>
                      <w:divBdr>
                        <w:top w:val="none" w:sz="0" w:space="0" w:color="auto"/>
                        <w:left w:val="none" w:sz="0" w:space="0" w:color="auto"/>
                        <w:bottom w:val="none" w:sz="0" w:space="0" w:color="auto"/>
                        <w:right w:val="none" w:sz="0" w:space="0" w:color="auto"/>
                      </w:divBdr>
                    </w:div>
                    <w:div w:id="2063360147">
                      <w:marLeft w:val="0"/>
                      <w:marRight w:val="0"/>
                      <w:marTop w:val="0"/>
                      <w:marBottom w:val="0"/>
                      <w:divBdr>
                        <w:top w:val="none" w:sz="0" w:space="0" w:color="auto"/>
                        <w:left w:val="none" w:sz="0" w:space="0" w:color="auto"/>
                        <w:bottom w:val="none" w:sz="0" w:space="0" w:color="auto"/>
                        <w:right w:val="none" w:sz="0" w:space="0" w:color="auto"/>
                      </w:divBdr>
                    </w:div>
                  </w:divsChild>
                </w:div>
                <w:div w:id="1192693635">
                  <w:marLeft w:val="0"/>
                  <w:marRight w:val="0"/>
                  <w:marTop w:val="0"/>
                  <w:marBottom w:val="0"/>
                  <w:divBdr>
                    <w:top w:val="none" w:sz="0" w:space="0" w:color="auto"/>
                    <w:left w:val="none" w:sz="0" w:space="0" w:color="auto"/>
                    <w:bottom w:val="none" w:sz="0" w:space="0" w:color="auto"/>
                    <w:right w:val="none" w:sz="0" w:space="0" w:color="auto"/>
                  </w:divBdr>
                  <w:divsChild>
                    <w:div w:id="253444930">
                      <w:marLeft w:val="0"/>
                      <w:marRight w:val="0"/>
                      <w:marTop w:val="0"/>
                      <w:marBottom w:val="0"/>
                      <w:divBdr>
                        <w:top w:val="none" w:sz="0" w:space="0" w:color="auto"/>
                        <w:left w:val="none" w:sz="0" w:space="0" w:color="auto"/>
                        <w:bottom w:val="none" w:sz="0" w:space="0" w:color="auto"/>
                        <w:right w:val="none" w:sz="0" w:space="0" w:color="auto"/>
                      </w:divBdr>
                    </w:div>
                  </w:divsChild>
                </w:div>
                <w:div w:id="1357542400">
                  <w:marLeft w:val="0"/>
                  <w:marRight w:val="0"/>
                  <w:marTop w:val="0"/>
                  <w:marBottom w:val="0"/>
                  <w:divBdr>
                    <w:top w:val="none" w:sz="0" w:space="0" w:color="auto"/>
                    <w:left w:val="none" w:sz="0" w:space="0" w:color="auto"/>
                    <w:bottom w:val="none" w:sz="0" w:space="0" w:color="auto"/>
                    <w:right w:val="none" w:sz="0" w:space="0" w:color="auto"/>
                  </w:divBdr>
                  <w:divsChild>
                    <w:div w:id="1004668203">
                      <w:marLeft w:val="0"/>
                      <w:marRight w:val="0"/>
                      <w:marTop w:val="0"/>
                      <w:marBottom w:val="0"/>
                      <w:divBdr>
                        <w:top w:val="none" w:sz="0" w:space="0" w:color="auto"/>
                        <w:left w:val="none" w:sz="0" w:space="0" w:color="auto"/>
                        <w:bottom w:val="none" w:sz="0" w:space="0" w:color="auto"/>
                        <w:right w:val="none" w:sz="0" w:space="0" w:color="auto"/>
                      </w:divBdr>
                    </w:div>
                  </w:divsChild>
                </w:div>
                <w:div w:id="1388996939">
                  <w:marLeft w:val="0"/>
                  <w:marRight w:val="0"/>
                  <w:marTop w:val="0"/>
                  <w:marBottom w:val="0"/>
                  <w:divBdr>
                    <w:top w:val="none" w:sz="0" w:space="0" w:color="auto"/>
                    <w:left w:val="none" w:sz="0" w:space="0" w:color="auto"/>
                    <w:bottom w:val="none" w:sz="0" w:space="0" w:color="auto"/>
                    <w:right w:val="none" w:sz="0" w:space="0" w:color="auto"/>
                  </w:divBdr>
                  <w:divsChild>
                    <w:div w:id="1433360375">
                      <w:marLeft w:val="0"/>
                      <w:marRight w:val="0"/>
                      <w:marTop w:val="0"/>
                      <w:marBottom w:val="0"/>
                      <w:divBdr>
                        <w:top w:val="none" w:sz="0" w:space="0" w:color="auto"/>
                        <w:left w:val="none" w:sz="0" w:space="0" w:color="auto"/>
                        <w:bottom w:val="none" w:sz="0" w:space="0" w:color="auto"/>
                        <w:right w:val="none" w:sz="0" w:space="0" w:color="auto"/>
                      </w:divBdr>
                    </w:div>
                    <w:div w:id="1645813571">
                      <w:marLeft w:val="0"/>
                      <w:marRight w:val="0"/>
                      <w:marTop w:val="0"/>
                      <w:marBottom w:val="0"/>
                      <w:divBdr>
                        <w:top w:val="none" w:sz="0" w:space="0" w:color="auto"/>
                        <w:left w:val="none" w:sz="0" w:space="0" w:color="auto"/>
                        <w:bottom w:val="none" w:sz="0" w:space="0" w:color="auto"/>
                        <w:right w:val="none" w:sz="0" w:space="0" w:color="auto"/>
                      </w:divBdr>
                    </w:div>
                  </w:divsChild>
                </w:div>
                <w:div w:id="1491672065">
                  <w:marLeft w:val="0"/>
                  <w:marRight w:val="0"/>
                  <w:marTop w:val="0"/>
                  <w:marBottom w:val="0"/>
                  <w:divBdr>
                    <w:top w:val="none" w:sz="0" w:space="0" w:color="auto"/>
                    <w:left w:val="none" w:sz="0" w:space="0" w:color="auto"/>
                    <w:bottom w:val="none" w:sz="0" w:space="0" w:color="auto"/>
                    <w:right w:val="none" w:sz="0" w:space="0" w:color="auto"/>
                  </w:divBdr>
                  <w:divsChild>
                    <w:div w:id="1257977161">
                      <w:marLeft w:val="0"/>
                      <w:marRight w:val="0"/>
                      <w:marTop w:val="0"/>
                      <w:marBottom w:val="0"/>
                      <w:divBdr>
                        <w:top w:val="none" w:sz="0" w:space="0" w:color="auto"/>
                        <w:left w:val="none" w:sz="0" w:space="0" w:color="auto"/>
                        <w:bottom w:val="none" w:sz="0" w:space="0" w:color="auto"/>
                        <w:right w:val="none" w:sz="0" w:space="0" w:color="auto"/>
                      </w:divBdr>
                    </w:div>
                  </w:divsChild>
                </w:div>
                <w:div w:id="1832332802">
                  <w:marLeft w:val="0"/>
                  <w:marRight w:val="0"/>
                  <w:marTop w:val="0"/>
                  <w:marBottom w:val="0"/>
                  <w:divBdr>
                    <w:top w:val="none" w:sz="0" w:space="0" w:color="auto"/>
                    <w:left w:val="none" w:sz="0" w:space="0" w:color="auto"/>
                    <w:bottom w:val="none" w:sz="0" w:space="0" w:color="auto"/>
                    <w:right w:val="none" w:sz="0" w:space="0" w:color="auto"/>
                  </w:divBdr>
                  <w:divsChild>
                    <w:div w:id="491142188">
                      <w:marLeft w:val="0"/>
                      <w:marRight w:val="0"/>
                      <w:marTop w:val="0"/>
                      <w:marBottom w:val="0"/>
                      <w:divBdr>
                        <w:top w:val="none" w:sz="0" w:space="0" w:color="auto"/>
                        <w:left w:val="none" w:sz="0" w:space="0" w:color="auto"/>
                        <w:bottom w:val="none" w:sz="0" w:space="0" w:color="auto"/>
                        <w:right w:val="none" w:sz="0" w:space="0" w:color="auto"/>
                      </w:divBdr>
                    </w:div>
                    <w:div w:id="515192429">
                      <w:marLeft w:val="0"/>
                      <w:marRight w:val="0"/>
                      <w:marTop w:val="0"/>
                      <w:marBottom w:val="0"/>
                      <w:divBdr>
                        <w:top w:val="none" w:sz="0" w:space="0" w:color="auto"/>
                        <w:left w:val="none" w:sz="0" w:space="0" w:color="auto"/>
                        <w:bottom w:val="none" w:sz="0" w:space="0" w:color="auto"/>
                        <w:right w:val="none" w:sz="0" w:space="0" w:color="auto"/>
                      </w:divBdr>
                    </w:div>
                  </w:divsChild>
                </w:div>
                <w:div w:id="1882741113">
                  <w:marLeft w:val="0"/>
                  <w:marRight w:val="0"/>
                  <w:marTop w:val="0"/>
                  <w:marBottom w:val="0"/>
                  <w:divBdr>
                    <w:top w:val="none" w:sz="0" w:space="0" w:color="auto"/>
                    <w:left w:val="none" w:sz="0" w:space="0" w:color="auto"/>
                    <w:bottom w:val="none" w:sz="0" w:space="0" w:color="auto"/>
                    <w:right w:val="none" w:sz="0" w:space="0" w:color="auto"/>
                  </w:divBdr>
                  <w:divsChild>
                    <w:div w:id="833959345">
                      <w:marLeft w:val="0"/>
                      <w:marRight w:val="0"/>
                      <w:marTop w:val="0"/>
                      <w:marBottom w:val="0"/>
                      <w:divBdr>
                        <w:top w:val="none" w:sz="0" w:space="0" w:color="auto"/>
                        <w:left w:val="none" w:sz="0" w:space="0" w:color="auto"/>
                        <w:bottom w:val="none" w:sz="0" w:space="0" w:color="auto"/>
                        <w:right w:val="none" w:sz="0" w:space="0" w:color="auto"/>
                      </w:divBdr>
                    </w:div>
                  </w:divsChild>
                </w:div>
                <w:div w:id="1999260312">
                  <w:marLeft w:val="0"/>
                  <w:marRight w:val="0"/>
                  <w:marTop w:val="0"/>
                  <w:marBottom w:val="0"/>
                  <w:divBdr>
                    <w:top w:val="none" w:sz="0" w:space="0" w:color="auto"/>
                    <w:left w:val="none" w:sz="0" w:space="0" w:color="auto"/>
                    <w:bottom w:val="none" w:sz="0" w:space="0" w:color="auto"/>
                    <w:right w:val="none" w:sz="0" w:space="0" w:color="auto"/>
                  </w:divBdr>
                  <w:divsChild>
                    <w:div w:id="5981112">
                      <w:marLeft w:val="0"/>
                      <w:marRight w:val="0"/>
                      <w:marTop w:val="0"/>
                      <w:marBottom w:val="0"/>
                      <w:divBdr>
                        <w:top w:val="none" w:sz="0" w:space="0" w:color="auto"/>
                        <w:left w:val="none" w:sz="0" w:space="0" w:color="auto"/>
                        <w:bottom w:val="none" w:sz="0" w:space="0" w:color="auto"/>
                        <w:right w:val="none" w:sz="0" w:space="0" w:color="auto"/>
                      </w:divBdr>
                    </w:div>
                    <w:div w:id="2125030401">
                      <w:marLeft w:val="0"/>
                      <w:marRight w:val="0"/>
                      <w:marTop w:val="0"/>
                      <w:marBottom w:val="0"/>
                      <w:divBdr>
                        <w:top w:val="none" w:sz="0" w:space="0" w:color="auto"/>
                        <w:left w:val="none" w:sz="0" w:space="0" w:color="auto"/>
                        <w:bottom w:val="none" w:sz="0" w:space="0" w:color="auto"/>
                        <w:right w:val="none" w:sz="0" w:space="0" w:color="auto"/>
                      </w:divBdr>
                    </w:div>
                  </w:divsChild>
                </w:div>
                <w:div w:id="2022276472">
                  <w:marLeft w:val="0"/>
                  <w:marRight w:val="0"/>
                  <w:marTop w:val="0"/>
                  <w:marBottom w:val="0"/>
                  <w:divBdr>
                    <w:top w:val="none" w:sz="0" w:space="0" w:color="auto"/>
                    <w:left w:val="none" w:sz="0" w:space="0" w:color="auto"/>
                    <w:bottom w:val="none" w:sz="0" w:space="0" w:color="auto"/>
                    <w:right w:val="none" w:sz="0" w:space="0" w:color="auto"/>
                  </w:divBdr>
                  <w:divsChild>
                    <w:div w:id="20535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1127">
      <w:bodyDiv w:val="1"/>
      <w:marLeft w:val="0"/>
      <w:marRight w:val="0"/>
      <w:marTop w:val="0"/>
      <w:marBottom w:val="0"/>
      <w:divBdr>
        <w:top w:val="none" w:sz="0" w:space="0" w:color="auto"/>
        <w:left w:val="none" w:sz="0" w:space="0" w:color="auto"/>
        <w:bottom w:val="none" w:sz="0" w:space="0" w:color="auto"/>
        <w:right w:val="none" w:sz="0" w:space="0" w:color="auto"/>
      </w:divBdr>
      <w:divsChild>
        <w:div w:id="1759594317">
          <w:marLeft w:val="0"/>
          <w:marRight w:val="0"/>
          <w:marTop w:val="0"/>
          <w:marBottom w:val="0"/>
          <w:divBdr>
            <w:top w:val="none" w:sz="0" w:space="0" w:color="auto"/>
            <w:left w:val="none" w:sz="0" w:space="0" w:color="auto"/>
            <w:bottom w:val="none" w:sz="0" w:space="0" w:color="auto"/>
            <w:right w:val="none" w:sz="0" w:space="0" w:color="auto"/>
          </w:divBdr>
        </w:div>
        <w:div w:id="2010791033">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footer" Target="footer8.xml"/><Relationship Id="rId63" Type="http://schemas.openxmlformats.org/officeDocument/2006/relationships/hyperlink" Target="https://www.vic.gov.au/victorian-common-funding-agreement" TargetMode="External"/><Relationship Id="rId68" Type="http://schemas.openxmlformats.org/officeDocument/2006/relationships/image" Target="media/image27.png"/><Relationship Id="rId84" Type="http://schemas.openxmlformats.org/officeDocument/2006/relationships/hyperlink" Target="https://www.aboriginalvictoria.vic.gov.au/cultural-heritage-management-plans-permits-agreements-and-tests" TargetMode="External"/><Relationship Id="rId89" Type="http://schemas.openxmlformats.org/officeDocument/2006/relationships/hyperlink" Target="https://agriculture.vic.gov.au/livestock-and-animals/animal-welfare-victoria/animals-used-in-research-and-teaching/animal-ethics-committees" TargetMode="External"/><Relationship Id="rId112" Type="http://schemas.openxmlformats.org/officeDocument/2006/relationships/hyperlink" Target="https://ccyp.vic.gov.au/child-safe-standards/" TargetMode="External"/><Relationship Id="rId16" Type="http://schemas.openxmlformats.org/officeDocument/2006/relationships/image" Target="media/image3.jpeg"/><Relationship Id="rId107" Type="http://schemas.openxmlformats.org/officeDocument/2006/relationships/hyperlink" Target="https://www.dhhs.vic.gov.au/coronavirus" TargetMode="Externa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6.jpg"/><Relationship Id="rId37" Type="http://schemas.openxmlformats.org/officeDocument/2006/relationships/image" Target="media/image19.emf"/><Relationship Id="rId40" Type="http://schemas.openxmlformats.org/officeDocument/2006/relationships/footer" Target="footer4.xml"/><Relationship Id="rId45" Type="http://schemas.openxmlformats.org/officeDocument/2006/relationships/header" Target="header7.xml"/><Relationship Id="rId53" Type="http://schemas.openxmlformats.org/officeDocument/2006/relationships/hyperlink" Target="https://delwp1.force.com/publicform?id=a0h8u000000OjKaS3" TargetMode="External"/><Relationship Id="rId58" Type="http://schemas.openxmlformats.org/officeDocument/2006/relationships/image" Target="media/image20.png"/><Relationship Id="rId66" Type="http://schemas.openxmlformats.org/officeDocument/2006/relationships/image" Target="media/image26.png"/><Relationship Id="rId74" Type="http://schemas.openxmlformats.org/officeDocument/2006/relationships/hyperlink" Target="mailto:bethany.hunting@delwp.vic.gov.au" TargetMode="External"/><Relationship Id="rId79" Type="http://schemas.openxmlformats.org/officeDocument/2006/relationships/hyperlink" Target="https://delwp1.force.com/publicform?id=a0h8u000000OjKaS3" TargetMode="External"/><Relationship Id="rId87" Type="http://schemas.openxmlformats.org/officeDocument/2006/relationships/hyperlink" Target="https://www.aboriginalheritagecouncil.vic.gov.au/victorias-registered-aboriginal-parties" TargetMode="External"/><Relationship Id="rId102" Type="http://schemas.openxmlformats.org/officeDocument/2006/relationships/hyperlink" Target="https://agriculture.vic.gov.au/biosecurity/protecting-victoria/legislation-policy-and-permits/managing-pest-animals" TargetMode="External"/><Relationship Id="rId110" Type="http://schemas.openxmlformats.org/officeDocument/2006/relationships/hyperlink" Target="mailto:LitterWatch.Victoria@delwp.vic.gov.au" TargetMode="Externa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3.png"/><Relationship Id="rId82" Type="http://schemas.openxmlformats.org/officeDocument/2006/relationships/hyperlink" Target="https://www.environment.vic.gov.au/biodiversity/naturekit" TargetMode="External"/><Relationship Id="rId90" Type="http://schemas.openxmlformats.org/officeDocument/2006/relationships/hyperlink" Target="https://agriculture.vic.gov.au/biosecurity/protecting-victoria/legislation-policy-and-permits/managing-pest-animals" TargetMode="External"/><Relationship Id="rId95" Type="http://schemas.openxmlformats.org/officeDocument/2006/relationships/hyperlink" Target="https://agriculture.vic.gov.au/biosecurity/protecting-victoria/legislation-policy-and-permits/managing-pest-animals" TargetMode="External"/><Relationship Id="rId19" Type="http://schemas.openxmlformats.org/officeDocument/2006/relationships/image" Target="media/image6.png"/><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coronavirus.vic.gov.au/" TargetMode="External"/><Relationship Id="rId43" Type="http://schemas.openxmlformats.org/officeDocument/2006/relationships/footer" Target="footer6.xml"/><Relationship Id="rId48" Type="http://schemas.openxmlformats.org/officeDocument/2006/relationships/header" Target="header8.xml"/><Relationship Id="rId56" Type="http://schemas.openxmlformats.org/officeDocument/2006/relationships/hyperlink" Target="http://www.environment.vic.gov.au/biodiversity/victorians-volunteering-for-nature" TargetMode="External"/><Relationship Id="rId64" Type="http://schemas.openxmlformats.org/officeDocument/2006/relationships/hyperlink" Target="https://www2.delwp.vic.gov.au/grants" TargetMode="External"/><Relationship Id="rId69" Type="http://schemas.openxmlformats.org/officeDocument/2006/relationships/hyperlink" Target="mailto:coastcare.victoria@delwp.vic.gov.au" TargetMode="External"/><Relationship Id="rId77" Type="http://schemas.openxmlformats.org/officeDocument/2006/relationships/hyperlink" Target="https://delwp1.force.com/publicform?id=a0h8u000000OjKA" TargetMode="External"/><Relationship Id="rId100" Type="http://schemas.openxmlformats.org/officeDocument/2006/relationships/hyperlink" Target="https://www.environment.vic.gov.au/invasive-plants-and-animals/early-invaders" TargetMode="External"/><Relationship Id="rId105" Type="http://schemas.openxmlformats.org/officeDocument/2006/relationships/hyperlink" Target="https://www.coronavirus.vic.gov.au/covidsafe-plan" TargetMode="External"/><Relationship Id="rId113"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delwp1.force.com/publicform?id=a0h8u000000OjKA" TargetMode="External"/><Relationship Id="rId72" Type="http://schemas.openxmlformats.org/officeDocument/2006/relationships/hyperlink" Target="mailto:adam.taylor@delwp.vic.gov.au" TargetMode="External"/><Relationship Id="rId80" Type="http://schemas.openxmlformats.org/officeDocument/2006/relationships/hyperlink" Target="https://delwp1.force.com/" TargetMode="External"/><Relationship Id="rId85" Type="http://schemas.openxmlformats.org/officeDocument/2006/relationships/hyperlink" Target="https://www.aboriginalheritagecouncil.vic.gov.au/" TargetMode="External"/><Relationship Id="rId93" Type="http://schemas.openxmlformats.org/officeDocument/2006/relationships/hyperlink" Target="https://www.parks.vic.gov.au/get-into-nature/conservation-and-science/science-and-research/research-permits" TargetMode="External"/><Relationship Id="rId98" Type="http://schemas.openxmlformats.org/officeDocument/2006/relationships/hyperlink" Target="https://agriculture.vic.gov.au/biosecurity/weeds/prescribed-measures-for-the-control-of-noxious-weed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7.jpg"/><Relationship Id="rId38" Type="http://schemas.openxmlformats.org/officeDocument/2006/relationships/hyperlink" Target="http://www.delwp.vic.gov.au" TargetMode="External"/><Relationship Id="rId46" Type="http://schemas.openxmlformats.org/officeDocument/2006/relationships/footer" Target="footer7.xml"/><Relationship Id="rId59" Type="http://schemas.openxmlformats.org/officeDocument/2006/relationships/image" Target="media/image21.png"/><Relationship Id="rId67" Type="http://schemas.openxmlformats.org/officeDocument/2006/relationships/hyperlink" Target="https://delwp1.force.com/GrantsPortalLogin" TargetMode="External"/><Relationship Id="rId103" Type="http://schemas.openxmlformats.org/officeDocument/2006/relationships/hyperlink" Target="https://agriculture.vic.gov.au/livestock-and-animals/animal-welfare-victoria/pocta-act-1986/humane-vertebrate-pest-control" TargetMode="External"/><Relationship Id="rId108" Type="http://schemas.openxmlformats.org/officeDocument/2006/relationships/hyperlink" Target="https://www.coronavirus.vic.gov.au/public-event-self-assessment-tool" TargetMode="External"/><Relationship Id="rId116" Type="http://schemas.microsoft.com/office/2019/05/relationships/documenttasks" Target="documenttasks/documenttasks1.xml"/><Relationship Id="rId20" Type="http://schemas.openxmlformats.org/officeDocument/2006/relationships/image" Target="media/image7.png"/><Relationship Id="rId41" Type="http://schemas.openxmlformats.org/officeDocument/2006/relationships/footer" Target="footer5.xml"/><Relationship Id="rId54" Type="http://schemas.openxmlformats.org/officeDocument/2006/relationships/hyperlink" Target="https://delwp1.force.com/" TargetMode="External"/><Relationship Id="rId62" Type="http://schemas.openxmlformats.org/officeDocument/2006/relationships/image" Target="media/image24.png"/><Relationship Id="rId70" Type="http://schemas.openxmlformats.org/officeDocument/2006/relationships/hyperlink" Target="https://www.marineandcoasts.vic.gov.au/coastal-programs/coastcare" TargetMode="External"/><Relationship Id="rId75" Type="http://schemas.openxmlformats.org/officeDocument/2006/relationships/hyperlink" Target="mailto:bethany.hunting@delwp.vic.gov.au" TargetMode="External"/><Relationship Id="rId83" Type="http://schemas.openxmlformats.org/officeDocument/2006/relationships/hyperlink" Target="https://www.environment.vic.gov.au/biodiversity/bioregions-and-evc-benchmarks" TargetMode="External"/><Relationship Id="rId88" Type="http://schemas.openxmlformats.org/officeDocument/2006/relationships/hyperlink" Target="https://agriculture.vic.gov.au/livestock-and-animals/animal-welfare-victoria/animals-used-in-research-and-teaching" TargetMode="External"/><Relationship Id="rId91" Type="http://schemas.openxmlformats.org/officeDocument/2006/relationships/hyperlink" Target="https://vfa.vic.gov.au/about/contact-us" TargetMode="External"/><Relationship Id="rId96" Type="http://schemas.openxmlformats.org/officeDocument/2006/relationships/hyperlink" Target="https://agriculture.vic.gov.au/livestock-and-animals/animal-welfare-victoria/pocta-act-1986/humane-vertebrate-pest-control" TargetMode="External"/><Relationship Id="rId111" Type="http://schemas.openxmlformats.org/officeDocument/2006/relationships/hyperlink" Target="https://www.litterwatchvictoria.org.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image" Target="media/image18.png"/><Relationship Id="rId49" Type="http://schemas.openxmlformats.org/officeDocument/2006/relationships/footer" Target="footer9.xml"/><Relationship Id="rId57" Type="http://schemas.openxmlformats.org/officeDocument/2006/relationships/hyperlink" Target="https://mapshare.vic.gov.au/mapsharevic/" TargetMode="External"/><Relationship Id="rId106" Type="http://schemas.openxmlformats.org/officeDocument/2006/relationships/hyperlink" Target="https://www.coronavirus.vic.gov.au/" TargetMode="External"/><Relationship Id="rId114"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footer" Target="footer3.xml"/><Relationship Id="rId44" Type="http://schemas.openxmlformats.org/officeDocument/2006/relationships/header" Target="header6.xml"/><Relationship Id="rId52" Type="http://schemas.openxmlformats.org/officeDocument/2006/relationships/hyperlink" Target="https://delwp1.force.com/publicform?id=a0h8u000000OjKV" TargetMode="Externa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hyperlink" Target="mailto:johanna.tachas@delwp.vic.gov.au" TargetMode="External"/><Relationship Id="rId78" Type="http://schemas.openxmlformats.org/officeDocument/2006/relationships/hyperlink" Target="https://delwp1.force.com/publicform?id=a0h8u000000OjKV" TargetMode="External"/><Relationship Id="rId81" Type="http://schemas.openxmlformats.org/officeDocument/2006/relationships/hyperlink" Target="mailto:grantsinfo@delwp.vic.gov.au" TargetMode="External"/><Relationship Id="rId86" Type="http://schemas.openxmlformats.org/officeDocument/2006/relationships/hyperlink" Target="https://www.aboriginalheritagecouncil.vic.gov.au/victorias-registered-aboriginal-parties" TargetMode="External"/><Relationship Id="rId94" Type="http://schemas.openxmlformats.org/officeDocument/2006/relationships/hyperlink" Target="https://www.wildlife.vic.gov.au/wildlife-research-tourism-and-cinema/flora-and-fauna-research-permits" TargetMode="External"/><Relationship Id="rId99" Type="http://schemas.openxmlformats.org/officeDocument/2006/relationships/hyperlink" Target="https://agriculture.vic.gov.au/biosecurity/protecting-victoria/legislation-policy-and-permits/legal-responsibilities-for-managing-invasive-species" TargetMode="External"/><Relationship Id="rId101" Type="http://schemas.openxmlformats.org/officeDocument/2006/relationships/hyperlink" Target="https://agriculture.vic.gov.au/farm-management/chemicals/requirements-for-using-1080-and-PAPP-animal-bait"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header" Target="header4.xml"/><Relationship Id="rId109" Type="http://schemas.openxmlformats.org/officeDocument/2006/relationships/hyperlink" Target="https://www.coronavirus.vic.gov.au/register-your-public-event" TargetMode="External"/><Relationship Id="rId34" Type="http://schemas.openxmlformats.org/officeDocument/2006/relationships/hyperlink" Target="https://www.dhhs.vic.gov.au/coronavirus" TargetMode="External"/><Relationship Id="rId50" Type="http://schemas.openxmlformats.org/officeDocument/2006/relationships/hyperlink" Target="mailto:Coastcare.Victoria@delwp.vic.gov.au" TargetMode="External"/><Relationship Id="rId55" Type="http://schemas.openxmlformats.org/officeDocument/2006/relationships/hyperlink" Target="mailto:grantsinfo@delwp.vic.gov.au" TargetMode="External"/><Relationship Id="rId76" Type="http://schemas.openxmlformats.org/officeDocument/2006/relationships/hyperlink" Target="mailto:jaqueline.pocklington@delwp.vic.gov.au" TargetMode="External"/><Relationship Id="rId97" Type="http://schemas.openxmlformats.org/officeDocument/2006/relationships/hyperlink" Target="https://agriculture.vic.gov.au/biosecurity/weeds" TargetMode="External"/><Relationship Id="rId104" Type="http://schemas.openxmlformats.org/officeDocument/2006/relationships/hyperlink" Target="https://agriculture.vic.gov.au/farm-management/chemicals" TargetMode="External"/><Relationship Id="rId7" Type="http://schemas.openxmlformats.org/officeDocument/2006/relationships/customXml" Target="../customXml/item7.xml"/><Relationship Id="rId71" Type="http://schemas.openxmlformats.org/officeDocument/2006/relationships/footer" Target="footer10.xml"/><Relationship Id="rId92" Type="http://schemas.openxmlformats.org/officeDocument/2006/relationships/hyperlink" Target="https://www.marineandcoasts.vic.gov.au/marine-and-coastal-act" TargetMode="External"/><Relationship Id="rId2" Type="http://schemas.openxmlformats.org/officeDocument/2006/relationships/customXml" Target="../customXml/item2.xml"/><Relationship Id="rId29" Type="http://schemas.openxmlformats.org/officeDocument/2006/relationships/footer" Target="footer2.xml"/></Relationships>
</file>

<file path=word/_rels/footer10.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emf"/></Relationships>
</file>

<file path=word/_rels/foot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5.emf"/></Relationships>
</file>

<file path=word/_rels/footer5.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documenttasks/documenttasks1.xml><?xml version="1.0" encoding="utf-8"?>
<t:Tasks xmlns:t="http://schemas.microsoft.com/office/tasks/2019/documenttasks" xmlns:oel="http://schemas.microsoft.com/office/2019/extlst">
  <t:Task id="{20735064-FFA0-4D01-A752-5BD8E4BE1571}">
    <t:Anchor>
      <t:Comment id="601401277"/>
    </t:Anchor>
    <t:History>
      <t:Event id="{BD01C48F-BBBA-409C-8758-1FCCF8E9C421}" time="2021-02-17T22:17:22Z">
        <t:Attribution userId="S::polly.matthews@delwp.vic.gov.au::ec2c12b4-ff89-471f-bac1-1c4290df0680" userProvider="AD" userName="Polly K Matthews (DELWP)"/>
        <t:Anchor>
          <t:Comment id="1801756149"/>
        </t:Anchor>
        <t:Create/>
      </t:Event>
      <t:Event id="{735FC78A-682E-49FA-9E34-E2A441814920}" time="2021-02-17T22:17:22Z">
        <t:Attribution userId="S::polly.matthews@delwp.vic.gov.au::ec2c12b4-ff89-471f-bac1-1c4290df0680" userProvider="AD" userName="Polly K Matthews (DELWP)"/>
        <t:Anchor>
          <t:Comment id="1801756149"/>
        </t:Anchor>
        <t:Assign userId="S::bethany.hunting@delwp.vic.gov.au::13c52f9c-4e61-4ec5-9270-5770b0ac3347" userProvider="AD" userName="Bethany R Hunting (DELWP)"/>
      </t:Event>
      <t:Event id="{F93A04EB-6250-4BFF-B2DD-1D812C8D4F3E}" time="2021-02-17T22:17:22Z">
        <t:Attribution userId="S::polly.matthews@delwp.vic.gov.au::ec2c12b4-ff89-471f-bac1-1c4290df0680" userProvider="AD" userName="Polly K Matthews (DELWP)"/>
        <t:Anchor>
          <t:Comment id="1801756149"/>
        </t:Anchor>
        <t:SetTitle title="@Bethany R Hunting (DELWP) Just change to the appropriate date pleas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9F7097F034FD2AB826C6C405C2A74"/>
        <w:category>
          <w:name w:val="General"/>
          <w:gallery w:val="placeholder"/>
        </w:category>
        <w:types>
          <w:type w:val="bbPlcHdr"/>
        </w:types>
        <w:behaviors>
          <w:behavior w:val="content"/>
        </w:behaviors>
        <w:guid w:val="{CA92E763-3CE6-409D-834D-620FE5335888}"/>
      </w:docPartPr>
      <w:docPartBody>
        <w:p w:rsidR="00952A68" w:rsidRDefault="00952A68">
          <w:pPr>
            <w:pStyle w:val="7479F7097F034FD2AB826C6C405C2A7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68"/>
    <w:rsid w:val="000178C1"/>
    <w:rsid w:val="0014104A"/>
    <w:rsid w:val="0014387C"/>
    <w:rsid w:val="00143A54"/>
    <w:rsid w:val="001B04FD"/>
    <w:rsid w:val="001C4699"/>
    <w:rsid w:val="00276AE6"/>
    <w:rsid w:val="002A713C"/>
    <w:rsid w:val="002B1095"/>
    <w:rsid w:val="002C544C"/>
    <w:rsid w:val="002F1ABA"/>
    <w:rsid w:val="00364E9D"/>
    <w:rsid w:val="003C40AC"/>
    <w:rsid w:val="003D57A1"/>
    <w:rsid w:val="004944F4"/>
    <w:rsid w:val="004952B9"/>
    <w:rsid w:val="004A5801"/>
    <w:rsid w:val="004B322F"/>
    <w:rsid w:val="00500093"/>
    <w:rsid w:val="00513FA6"/>
    <w:rsid w:val="00556718"/>
    <w:rsid w:val="00571AA7"/>
    <w:rsid w:val="005A2DA1"/>
    <w:rsid w:val="006131E5"/>
    <w:rsid w:val="0063641C"/>
    <w:rsid w:val="0068539D"/>
    <w:rsid w:val="006F65C2"/>
    <w:rsid w:val="00775E4D"/>
    <w:rsid w:val="007F7CEB"/>
    <w:rsid w:val="00873870"/>
    <w:rsid w:val="009174DB"/>
    <w:rsid w:val="00952A68"/>
    <w:rsid w:val="00972726"/>
    <w:rsid w:val="009F792E"/>
    <w:rsid w:val="00A67A90"/>
    <w:rsid w:val="00A72B9D"/>
    <w:rsid w:val="00B3691D"/>
    <w:rsid w:val="00B775C3"/>
    <w:rsid w:val="00BC2230"/>
    <w:rsid w:val="00BF61A8"/>
    <w:rsid w:val="00CC3674"/>
    <w:rsid w:val="00D213F7"/>
    <w:rsid w:val="00D90F59"/>
    <w:rsid w:val="00D960E2"/>
    <w:rsid w:val="00DB229E"/>
    <w:rsid w:val="00DE63AC"/>
    <w:rsid w:val="00E36EBF"/>
    <w:rsid w:val="00E4439D"/>
    <w:rsid w:val="00E80003"/>
    <w:rsid w:val="00E81B80"/>
    <w:rsid w:val="00EB2F04"/>
    <w:rsid w:val="00EE2D55"/>
    <w:rsid w:val="00F35496"/>
    <w:rsid w:val="00F36E89"/>
    <w:rsid w:val="00F67F77"/>
    <w:rsid w:val="00F83D21"/>
    <w:rsid w:val="00FC178B"/>
    <w:rsid w:val="00FC60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479F7097F034FD2AB826C6C405C2A74">
    <w:name w:val="7479F7097F034FD2AB826C6C405C2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1 6 " ? > < p r o p e r t i e s   x m l n s = " h t t p : / / w w w . i m a n a g e . c o m / w o r k / x m l s c h e m a " >  
     < d o c u m e n t i d > C L I E N T ! 1 8 0 5 0 7 2 0 . 1 < / d o c u m e n t i d >  
     < s e n d e r i d > E L M I R A . K A R A M I < / s e n d e r i d >  
     < s e n d e r e m a i l > E L M I R A . K A R A M I @ R S M . C O M . A U < / s e n d e r e m a i l >  
     < l a s t m o d i f i e d > 2 0 2 1 - 1 2 - 1 3 T 1 2 : 2 6 : 0 0 . 0 0 0 0 0 0 0 + 1 1 : 0 0 < / l a s t m o d i f i e d >  
     < d a t a b a s e > C L I E N T < / d a t a b a s e >  
 < / 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33FC913A4E0E2042B1E89B9EB5A4B6AF" ma:contentTypeVersion="44"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eeaf2bf6bedb95d05db9c777e3cd217d">
  <xsd:schema xmlns:xsd="http://www.w3.org/2001/XMLSchema" xmlns:xs="http://www.w3.org/2001/XMLSchema" xmlns:p="http://schemas.microsoft.com/office/2006/metadata/properties" xmlns:ns1="http://schemas.microsoft.com/sharepoint/v3" xmlns:ns2="9fd47c19-1c4a-4d7d-b342-c10cef269344" xmlns:ns3="a5f32de4-e402-4188-b034-e71ca7d22e54" xmlns:ns4="23671f4e-0c1b-45b1-b7d4-834c4d531dcb" xmlns:ns5="238e7bcd-03a0-4af2-8140-a640ebf65c41" targetNamespace="http://schemas.microsoft.com/office/2006/metadata/properties" ma:root="true" ma:fieldsID="b8a0a5cb591857253e3b733398874d1d" ns1:_="" ns2:_="" ns3:_="" ns4:_="" ns5:_="">
    <xsd:import namespace="http://schemas.microsoft.com/sharepoint/v3"/>
    <xsd:import namespace="9fd47c19-1c4a-4d7d-b342-c10cef269344"/>
    <xsd:import namespace="a5f32de4-e402-4188-b034-e71ca7d22e54"/>
    <xsd:import namespace="23671f4e-0c1b-45b1-b7d4-834c4d531dcb"/>
    <xsd:import namespace="238e7bcd-03a0-4af2-8140-a640ebf65c41"/>
    <xsd:element name="properties">
      <xsd:complexType>
        <xsd:sequence>
          <xsd:element name="documentManagement">
            <xsd:complexType>
              <xsd:all>
                <xsd:element ref="ns1:StartDate" minOccurs="0"/>
                <xsd:element ref="ns2:Finish_Date" minOccurs="0"/>
                <xsd:element ref="ns3:Financial_x0020_Year" minOccurs="0"/>
                <xsd:element ref="ns2:Dollar_Value"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cb7c5d3e9434d64949c3590fc846b3a" minOccurs="0"/>
                <xsd:element ref="ns3:_dlc_DocId" minOccurs="0"/>
                <xsd:element ref="ns2:g91c59fb10974fa1a03160ad8386f0f4"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4:MediaLengthInSeconds" minOccurs="0"/>
                <xsd:element ref="ns4:MediaServiceLocation" minOccurs="0"/>
                <xsd:element ref="ns2:lfd3071406224809a17b67e55409993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inish_Date" ma:index="5" nillable="true" ma:displayName="Finish_Date" ma:format="DateOnly" ma:internalName="Finish_Date">
      <xsd:simpleType>
        <xsd:restriction base="dms:DateTime"/>
      </xsd:simpleType>
    </xsd:element>
    <xsd:element name="Dollar_Value" ma:index="7" nillable="true" ma:displayName="Dollar_Value" ma:LCID="3081" ma:internalName="Dollar_Value">
      <xsd:simpleType>
        <xsd:restriction base="dms:Currency"/>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cb7c5d3e9434d64949c3590fc846b3a" ma:index="19" ma:taxonomy="true" ma:internalName="hcb7c5d3e9434d64949c3590fc846b3a" ma:taxonomyFieldName="Records_x0020_Class_x0020_Grant_x0020_Management" ma:displayName="Classification" ma:default="5;#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41"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71f4e-0c1b-45b1-b7d4-834c4d531dcb"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5</Value>
      <Value>2</Value>
      <Value>43</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2022-23</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DOCID706-534989327-1167</_dlc_DocId>
    <_dlc_DocIdUrl xmlns="a5f32de4-e402-4188-b034-e71ca7d22e54">
      <Url>https://delwpvicgovau.sharepoint.com/sites/ecm_706/_layouts/15/DocIdRedir.aspx?ID=DOCID706-534989327-1167</Url>
      <Description>DOCID706-534989327-1167</Description>
    </_dlc_DocIdUr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SharedWithUsers xmlns="238e7bcd-03a0-4af2-8140-a640ebf65c41">
      <UserInfo>
        <DisplayName>Curt J Garwood (DELWP)</DisplayName>
        <AccountId>480</AccountId>
        <AccountType/>
      </UserInfo>
    </SharedWithUsers>
    <g91c59fb10974fa1a03160ad8386f0f4 xmlns="9fd47c19-1c4a-4d7d-b342-c10cef269344">
      <Terms xmlns="http://schemas.microsoft.com/office/infopath/2007/PartnerControls"/>
    </g91c59fb10974fa1a03160ad8386f0f4>
    <Finish_Date xmlns="9fd47c19-1c4a-4d7d-b342-c10cef269344" xsi:nil="true"/>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2021-09-13T14:00:00+00:00</StartDate>
    <lfd3071406224809a17b67e55409993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0188dd16-b4ad-404f-8e31-7dc74aa9d1a2</TermId>
        </TermInfo>
      </Terms>
    </lfd3071406224809a17b67e55409993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0C" PreviousValue="false"/>
</file>

<file path=customXml/itemProps1.xml><?xml version="1.0" encoding="utf-8"?>
<ds:datastoreItem xmlns:ds="http://schemas.openxmlformats.org/officeDocument/2006/customXml" ds:itemID="{CB2BFE4A-2E39-4D4C-A822-57272E245536}">
  <ds:schemaRefs>
    <ds:schemaRef ds:uri="http://www.imanage.com/work/xmlschema"/>
  </ds:schemaRefs>
</ds:datastoreItem>
</file>

<file path=customXml/itemProps2.xml><?xml version="1.0" encoding="utf-8"?>
<ds:datastoreItem xmlns:ds="http://schemas.openxmlformats.org/officeDocument/2006/customXml" ds:itemID="{D9A1E9E2-37BD-4F1A-A1B3-3D460E8E3817}">
  <ds:schemaRefs>
    <ds:schemaRef ds:uri="http://schemas.openxmlformats.org/officeDocument/2006/bibliography"/>
  </ds:schemaRefs>
</ds:datastoreItem>
</file>

<file path=customXml/itemProps3.xml><?xml version="1.0" encoding="utf-8"?>
<ds:datastoreItem xmlns:ds="http://schemas.openxmlformats.org/officeDocument/2006/customXml" ds:itemID="{5D9AB4F7-39F3-4741-B6EA-8509E9D2B0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3671f4e-0c1b-45b1-b7d4-834c4d531dcb"/>
    <ds:schemaRef ds:uri="238e7bcd-03a0-4af2-8140-a640ebf65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A7124-989B-4706-B2DF-62979F6B09AE}">
  <ds:schemaRefs>
    <ds:schemaRef ds:uri="http://purl.org/dc/elements/1.1/"/>
    <ds:schemaRef ds:uri="http://schemas.microsoft.com/sharepoint/v3"/>
    <ds:schemaRef ds:uri="http://schemas.microsoft.com/office/2006/documentManagement/types"/>
    <ds:schemaRef ds:uri="a5f32de4-e402-4188-b034-e71ca7d22e54"/>
    <ds:schemaRef ds:uri="http://purl.org/dc/terms/"/>
    <ds:schemaRef ds:uri="http://schemas.microsoft.com/office/infopath/2007/PartnerControls"/>
    <ds:schemaRef ds:uri="http://purl.org/dc/dcmitype/"/>
    <ds:schemaRef ds:uri="http://schemas.openxmlformats.org/package/2006/metadata/core-properties"/>
    <ds:schemaRef ds:uri="238e7bcd-03a0-4af2-8140-a640ebf65c41"/>
    <ds:schemaRef ds:uri="http://schemas.microsoft.com/office/2006/metadata/properties"/>
    <ds:schemaRef ds:uri="23671f4e-0c1b-45b1-b7d4-834c4d531dcb"/>
    <ds:schemaRef ds:uri="9fd47c19-1c4a-4d7d-b342-c10cef269344"/>
    <ds:schemaRef ds:uri="http://www.w3.org/XML/1998/namespace"/>
  </ds:schemaRefs>
</ds:datastoreItem>
</file>

<file path=customXml/itemProps5.xml><?xml version="1.0" encoding="utf-8"?>
<ds:datastoreItem xmlns:ds="http://schemas.openxmlformats.org/officeDocument/2006/customXml" ds:itemID="{F3C29CCA-A013-499C-AEE7-476D5B53B0EB}">
  <ds:schemaRefs>
    <ds:schemaRef ds:uri="http://schemas.microsoft.com/sharepoint/v3/contenttype/forms"/>
  </ds:schemaRefs>
</ds:datastoreItem>
</file>

<file path=customXml/itemProps6.xml><?xml version="1.0" encoding="utf-8"?>
<ds:datastoreItem xmlns:ds="http://schemas.openxmlformats.org/officeDocument/2006/customXml" ds:itemID="{8FDF92D6-F959-4D5F-AC09-8989C943FBBF}">
  <ds:schemaRefs>
    <ds:schemaRef ds:uri="http://schemas.microsoft.com/sharepoint/events"/>
  </ds:schemaRefs>
</ds:datastoreItem>
</file>

<file path=customXml/itemProps7.xml><?xml version="1.0" encoding="utf-8"?>
<ds:datastoreItem xmlns:ds="http://schemas.openxmlformats.org/officeDocument/2006/customXml" ds:itemID="{16050CD4-2D68-48AA-8A0D-139C32DACB2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31</Pages>
  <Words>12612</Words>
  <Characters>71892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Grant application guidelines Jan 2020 Draft</vt:lpstr>
    </vt:vector>
  </TitlesOfParts>
  <Company/>
  <LinksUpToDate>false</LinksUpToDate>
  <CharactersWithSpaces>84336</CharactersWithSpaces>
  <SharedDoc>false</SharedDoc>
  <HLinks>
    <vt:vector size="684" baseType="variant">
      <vt:variant>
        <vt:i4>1179726</vt:i4>
      </vt:variant>
      <vt:variant>
        <vt:i4>513</vt:i4>
      </vt:variant>
      <vt:variant>
        <vt:i4>0</vt:i4>
      </vt:variant>
      <vt:variant>
        <vt:i4>5</vt:i4>
      </vt:variant>
      <vt:variant>
        <vt:lpwstr>https://ccyp.vic.gov.au/child-safe-standards/</vt:lpwstr>
      </vt:variant>
      <vt:variant>
        <vt:lpwstr/>
      </vt:variant>
      <vt:variant>
        <vt:i4>3211313</vt:i4>
      </vt:variant>
      <vt:variant>
        <vt:i4>510</vt:i4>
      </vt:variant>
      <vt:variant>
        <vt:i4>0</vt:i4>
      </vt:variant>
      <vt:variant>
        <vt:i4>5</vt:i4>
      </vt:variant>
      <vt:variant>
        <vt:lpwstr>https://www.litterwatchvictoria.org.au/</vt:lpwstr>
      </vt:variant>
      <vt:variant>
        <vt:lpwstr/>
      </vt:variant>
      <vt:variant>
        <vt:i4>6815770</vt:i4>
      </vt:variant>
      <vt:variant>
        <vt:i4>507</vt:i4>
      </vt:variant>
      <vt:variant>
        <vt:i4>0</vt:i4>
      </vt:variant>
      <vt:variant>
        <vt:i4>5</vt:i4>
      </vt:variant>
      <vt:variant>
        <vt:lpwstr>mailto:LitterWatch.Victoria@delwp.vic.gov.au</vt:lpwstr>
      </vt:variant>
      <vt:variant>
        <vt:lpwstr/>
      </vt:variant>
      <vt:variant>
        <vt:i4>1376339</vt:i4>
      </vt:variant>
      <vt:variant>
        <vt:i4>504</vt:i4>
      </vt:variant>
      <vt:variant>
        <vt:i4>0</vt:i4>
      </vt:variant>
      <vt:variant>
        <vt:i4>5</vt:i4>
      </vt:variant>
      <vt:variant>
        <vt:lpwstr>https://www.coronavirus.vic.gov.au/register-your-public-event</vt:lpwstr>
      </vt:variant>
      <vt:variant>
        <vt:lpwstr/>
      </vt:variant>
      <vt:variant>
        <vt:i4>4456529</vt:i4>
      </vt:variant>
      <vt:variant>
        <vt:i4>501</vt:i4>
      </vt:variant>
      <vt:variant>
        <vt:i4>0</vt:i4>
      </vt:variant>
      <vt:variant>
        <vt:i4>5</vt:i4>
      </vt:variant>
      <vt:variant>
        <vt:lpwstr>https://www.coronavirus.vic.gov.au/public-event-self-assessment-tool</vt:lpwstr>
      </vt:variant>
      <vt:variant>
        <vt:lpwstr/>
      </vt:variant>
      <vt:variant>
        <vt:i4>6553706</vt:i4>
      </vt:variant>
      <vt:variant>
        <vt:i4>498</vt:i4>
      </vt:variant>
      <vt:variant>
        <vt:i4>0</vt:i4>
      </vt:variant>
      <vt:variant>
        <vt:i4>5</vt:i4>
      </vt:variant>
      <vt:variant>
        <vt:lpwstr>https://www.dhhs.vic.gov.au/coronavirus</vt:lpwstr>
      </vt:variant>
      <vt:variant>
        <vt:lpwstr/>
      </vt:variant>
      <vt:variant>
        <vt:i4>6815789</vt:i4>
      </vt:variant>
      <vt:variant>
        <vt:i4>495</vt:i4>
      </vt:variant>
      <vt:variant>
        <vt:i4>0</vt:i4>
      </vt:variant>
      <vt:variant>
        <vt:i4>5</vt:i4>
      </vt:variant>
      <vt:variant>
        <vt:lpwstr>https://www.coronavirus.vic.gov.au/</vt:lpwstr>
      </vt:variant>
      <vt:variant>
        <vt:lpwstr/>
      </vt:variant>
      <vt:variant>
        <vt:i4>786512</vt:i4>
      </vt:variant>
      <vt:variant>
        <vt:i4>492</vt:i4>
      </vt:variant>
      <vt:variant>
        <vt:i4>0</vt:i4>
      </vt:variant>
      <vt:variant>
        <vt:i4>5</vt:i4>
      </vt:variant>
      <vt:variant>
        <vt:lpwstr>https://www.coronavirus.vic.gov.au/covidsafe-plan</vt:lpwstr>
      </vt:variant>
      <vt:variant>
        <vt:lpwstr/>
      </vt:variant>
      <vt:variant>
        <vt:i4>65608</vt:i4>
      </vt:variant>
      <vt:variant>
        <vt:i4>489</vt:i4>
      </vt:variant>
      <vt:variant>
        <vt:i4>0</vt:i4>
      </vt:variant>
      <vt:variant>
        <vt:i4>5</vt:i4>
      </vt:variant>
      <vt:variant>
        <vt:lpwstr>https://agriculture.vic.gov.au/farm-management/chemicals</vt:lpwstr>
      </vt:variant>
      <vt:variant>
        <vt:lpwstr/>
      </vt:variant>
      <vt:variant>
        <vt:i4>2949219</vt:i4>
      </vt:variant>
      <vt:variant>
        <vt:i4>486</vt:i4>
      </vt:variant>
      <vt:variant>
        <vt:i4>0</vt:i4>
      </vt:variant>
      <vt:variant>
        <vt:i4>5</vt:i4>
      </vt:variant>
      <vt:variant>
        <vt:lpwstr>https://agriculture.vic.gov.au/livestock-and-animals/animal-welfare-victoria/pocta-act-1986/humane-vertebrate-pest-control</vt:lpwstr>
      </vt:variant>
      <vt:variant>
        <vt:lpwstr/>
      </vt:variant>
      <vt:variant>
        <vt:i4>7077994</vt:i4>
      </vt:variant>
      <vt:variant>
        <vt:i4>483</vt:i4>
      </vt:variant>
      <vt:variant>
        <vt:i4>0</vt:i4>
      </vt:variant>
      <vt:variant>
        <vt:i4>5</vt:i4>
      </vt:variant>
      <vt:variant>
        <vt:lpwstr>https://agriculture.vic.gov.au/biosecurity/protecting-victoria/legislation-policy-and-permits/managing-pest-animals</vt:lpwstr>
      </vt:variant>
      <vt:variant>
        <vt:lpwstr/>
      </vt:variant>
      <vt:variant>
        <vt:i4>786505</vt:i4>
      </vt:variant>
      <vt:variant>
        <vt:i4>480</vt:i4>
      </vt:variant>
      <vt:variant>
        <vt:i4>0</vt:i4>
      </vt:variant>
      <vt:variant>
        <vt:i4>5</vt:i4>
      </vt:variant>
      <vt:variant>
        <vt:lpwstr>https://agriculture.vic.gov.au/farm-management/chemicals/requirements-for-using-1080-and-PAPP-animal-bait</vt:lpwstr>
      </vt:variant>
      <vt:variant>
        <vt:lpwstr/>
      </vt:variant>
      <vt:variant>
        <vt:i4>4194326</vt:i4>
      </vt:variant>
      <vt:variant>
        <vt:i4>477</vt:i4>
      </vt:variant>
      <vt:variant>
        <vt:i4>0</vt:i4>
      </vt:variant>
      <vt:variant>
        <vt:i4>5</vt:i4>
      </vt:variant>
      <vt:variant>
        <vt:lpwstr>https://www.environment.vic.gov.au/invasive-plants-and-animals/early-invaders</vt:lpwstr>
      </vt:variant>
      <vt:variant>
        <vt:lpwstr/>
      </vt:variant>
      <vt:variant>
        <vt:i4>4063344</vt:i4>
      </vt:variant>
      <vt:variant>
        <vt:i4>474</vt:i4>
      </vt:variant>
      <vt:variant>
        <vt:i4>0</vt:i4>
      </vt:variant>
      <vt:variant>
        <vt:i4>5</vt:i4>
      </vt:variant>
      <vt:variant>
        <vt:lpwstr>https://agriculture.vic.gov.au/biosecurity/protecting-victoria/legislation-policy-and-permits/legal-responsibilities-for-managing-invasive-species</vt:lpwstr>
      </vt:variant>
      <vt:variant>
        <vt:lpwstr/>
      </vt:variant>
      <vt:variant>
        <vt:i4>1441820</vt:i4>
      </vt:variant>
      <vt:variant>
        <vt:i4>471</vt:i4>
      </vt:variant>
      <vt:variant>
        <vt:i4>0</vt:i4>
      </vt:variant>
      <vt:variant>
        <vt:i4>5</vt:i4>
      </vt:variant>
      <vt:variant>
        <vt:lpwstr>https://agriculture.vic.gov.au/biosecurity/weeds/prescribed-measures-for-the-control-of-noxious-weeds</vt:lpwstr>
      </vt:variant>
      <vt:variant>
        <vt:lpwstr/>
      </vt:variant>
      <vt:variant>
        <vt:i4>6094935</vt:i4>
      </vt:variant>
      <vt:variant>
        <vt:i4>468</vt:i4>
      </vt:variant>
      <vt:variant>
        <vt:i4>0</vt:i4>
      </vt:variant>
      <vt:variant>
        <vt:i4>5</vt:i4>
      </vt:variant>
      <vt:variant>
        <vt:lpwstr>https://agriculture.vic.gov.au/biosecurity/weeds</vt:lpwstr>
      </vt:variant>
      <vt:variant>
        <vt:lpwstr/>
      </vt:variant>
      <vt:variant>
        <vt:i4>2949219</vt:i4>
      </vt:variant>
      <vt:variant>
        <vt:i4>465</vt:i4>
      </vt:variant>
      <vt:variant>
        <vt:i4>0</vt:i4>
      </vt:variant>
      <vt:variant>
        <vt:i4>5</vt:i4>
      </vt:variant>
      <vt:variant>
        <vt:lpwstr>https://agriculture.vic.gov.au/livestock-and-animals/animal-welfare-victoria/pocta-act-1986/humane-vertebrate-pest-control</vt:lpwstr>
      </vt:variant>
      <vt:variant>
        <vt:lpwstr/>
      </vt:variant>
      <vt:variant>
        <vt:i4>7077994</vt:i4>
      </vt:variant>
      <vt:variant>
        <vt:i4>462</vt:i4>
      </vt:variant>
      <vt:variant>
        <vt:i4>0</vt:i4>
      </vt:variant>
      <vt:variant>
        <vt:i4>5</vt:i4>
      </vt:variant>
      <vt:variant>
        <vt:lpwstr>https://agriculture.vic.gov.au/biosecurity/protecting-victoria/legislation-policy-and-permits/managing-pest-animals</vt:lpwstr>
      </vt:variant>
      <vt:variant>
        <vt:lpwstr/>
      </vt:variant>
      <vt:variant>
        <vt:i4>786502</vt:i4>
      </vt:variant>
      <vt:variant>
        <vt:i4>459</vt:i4>
      </vt:variant>
      <vt:variant>
        <vt:i4>0</vt:i4>
      </vt:variant>
      <vt:variant>
        <vt:i4>5</vt:i4>
      </vt:variant>
      <vt:variant>
        <vt:lpwstr>https://www.wildlife.vic.gov.au/wildlife-research-tourism-and-cinema/flora-and-fauna-research-permits</vt:lpwstr>
      </vt:variant>
      <vt:variant>
        <vt:lpwstr/>
      </vt:variant>
      <vt:variant>
        <vt:i4>3080224</vt:i4>
      </vt:variant>
      <vt:variant>
        <vt:i4>456</vt:i4>
      </vt:variant>
      <vt:variant>
        <vt:i4>0</vt:i4>
      </vt:variant>
      <vt:variant>
        <vt:i4>5</vt:i4>
      </vt:variant>
      <vt:variant>
        <vt:lpwstr>https://www.parks.vic.gov.au/get-into-nature/conservation-and-science/science-and-research/research-permits</vt:lpwstr>
      </vt:variant>
      <vt:variant>
        <vt:lpwstr/>
      </vt:variant>
      <vt:variant>
        <vt:i4>4980738</vt:i4>
      </vt:variant>
      <vt:variant>
        <vt:i4>453</vt:i4>
      </vt:variant>
      <vt:variant>
        <vt:i4>0</vt:i4>
      </vt:variant>
      <vt:variant>
        <vt:i4>5</vt:i4>
      </vt:variant>
      <vt:variant>
        <vt:lpwstr>https://www.marineandcoasts.vic.gov.au/marine-and-coastal-act</vt:lpwstr>
      </vt:variant>
      <vt:variant>
        <vt:lpwstr/>
      </vt:variant>
      <vt:variant>
        <vt:i4>3997808</vt:i4>
      </vt:variant>
      <vt:variant>
        <vt:i4>450</vt:i4>
      </vt:variant>
      <vt:variant>
        <vt:i4>0</vt:i4>
      </vt:variant>
      <vt:variant>
        <vt:i4>5</vt:i4>
      </vt:variant>
      <vt:variant>
        <vt:lpwstr>https://vfa.vic.gov.au/about/contact-us</vt:lpwstr>
      </vt:variant>
      <vt:variant>
        <vt:lpwstr/>
      </vt:variant>
      <vt:variant>
        <vt:i4>7077994</vt:i4>
      </vt:variant>
      <vt:variant>
        <vt:i4>447</vt:i4>
      </vt:variant>
      <vt:variant>
        <vt:i4>0</vt:i4>
      </vt:variant>
      <vt:variant>
        <vt:i4>5</vt:i4>
      </vt:variant>
      <vt:variant>
        <vt:lpwstr>https://agriculture.vic.gov.au/biosecurity/protecting-victoria/legislation-policy-and-permits/managing-pest-animals</vt:lpwstr>
      </vt:variant>
      <vt:variant>
        <vt:lpwstr/>
      </vt:variant>
      <vt:variant>
        <vt:i4>2424946</vt:i4>
      </vt:variant>
      <vt:variant>
        <vt:i4>444</vt:i4>
      </vt:variant>
      <vt:variant>
        <vt:i4>0</vt:i4>
      </vt:variant>
      <vt:variant>
        <vt:i4>5</vt:i4>
      </vt:variant>
      <vt:variant>
        <vt:lpwstr>https://agriculture.vic.gov.au/livestock-and-animals/animal-welfare-victoria/animals-used-in-research-and-teaching/animal-ethics-committees</vt:lpwstr>
      </vt:variant>
      <vt:variant>
        <vt:lpwstr/>
      </vt:variant>
      <vt:variant>
        <vt:i4>7929954</vt:i4>
      </vt:variant>
      <vt:variant>
        <vt:i4>441</vt:i4>
      </vt:variant>
      <vt:variant>
        <vt:i4>0</vt:i4>
      </vt:variant>
      <vt:variant>
        <vt:i4>5</vt:i4>
      </vt:variant>
      <vt:variant>
        <vt:lpwstr>https://agriculture.vic.gov.au/livestock-and-animals/animal-welfare-victoria/animals-used-in-research-and-teaching</vt:lpwstr>
      </vt:variant>
      <vt:variant>
        <vt:lpwstr/>
      </vt:variant>
      <vt:variant>
        <vt:i4>4587530</vt:i4>
      </vt:variant>
      <vt:variant>
        <vt:i4>438</vt:i4>
      </vt:variant>
      <vt:variant>
        <vt:i4>0</vt:i4>
      </vt:variant>
      <vt:variant>
        <vt:i4>5</vt:i4>
      </vt:variant>
      <vt:variant>
        <vt:lpwstr>https://www.aboriginalheritagecouncil.vic.gov.au/victorias-registered-aboriginal-parties</vt:lpwstr>
      </vt:variant>
      <vt:variant>
        <vt:lpwstr/>
      </vt:variant>
      <vt:variant>
        <vt:i4>4587530</vt:i4>
      </vt:variant>
      <vt:variant>
        <vt:i4>435</vt:i4>
      </vt:variant>
      <vt:variant>
        <vt:i4>0</vt:i4>
      </vt:variant>
      <vt:variant>
        <vt:i4>5</vt:i4>
      </vt:variant>
      <vt:variant>
        <vt:lpwstr>https://www.aboriginalheritagecouncil.vic.gov.au/victorias-registered-aboriginal-parties</vt:lpwstr>
      </vt:variant>
      <vt:variant>
        <vt:lpwstr/>
      </vt:variant>
      <vt:variant>
        <vt:i4>90</vt:i4>
      </vt:variant>
      <vt:variant>
        <vt:i4>432</vt:i4>
      </vt:variant>
      <vt:variant>
        <vt:i4>0</vt:i4>
      </vt:variant>
      <vt:variant>
        <vt:i4>5</vt:i4>
      </vt:variant>
      <vt:variant>
        <vt:lpwstr>https://www.aboriginalheritagecouncil.vic.gov.au/</vt:lpwstr>
      </vt:variant>
      <vt:variant>
        <vt:lpwstr/>
      </vt:variant>
      <vt:variant>
        <vt:i4>5505051</vt:i4>
      </vt:variant>
      <vt:variant>
        <vt:i4>429</vt:i4>
      </vt:variant>
      <vt:variant>
        <vt:i4>0</vt:i4>
      </vt:variant>
      <vt:variant>
        <vt:i4>5</vt:i4>
      </vt:variant>
      <vt:variant>
        <vt:lpwstr>https://www.aboriginalvictoria.vic.gov.au/cultural-heritage-management-plans-permits-agreements-and-tests</vt:lpwstr>
      </vt:variant>
      <vt:variant>
        <vt:lpwstr/>
      </vt:variant>
      <vt:variant>
        <vt:i4>5898318</vt:i4>
      </vt:variant>
      <vt:variant>
        <vt:i4>426</vt:i4>
      </vt:variant>
      <vt:variant>
        <vt:i4>0</vt:i4>
      </vt:variant>
      <vt:variant>
        <vt:i4>5</vt:i4>
      </vt:variant>
      <vt:variant>
        <vt:lpwstr>https://www.environment.vic.gov.au/biodiversity/bioregions-and-evc-benchmarks</vt:lpwstr>
      </vt:variant>
      <vt:variant>
        <vt:lpwstr/>
      </vt:variant>
      <vt:variant>
        <vt:i4>5177358</vt:i4>
      </vt:variant>
      <vt:variant>
        <vt:i4>423</vt:i4>
      </vt:variant>
      <vt:variant>
        <vt:i4>0</vt:i4>
      </vt:variant>
      <vt:variant>
        <vt:i4>5</vt:i4>
      </vt:variant>
      <vt:variant>
        <vt:lpwstr>https://www.environment.vic.gov.au/biodiversity/naturekit</vt:lpwstr>
      </vt:variant>
      <vt:variant>
        <vt:lpwstr/>
      </vt:variant>
      <vt:variant>
        <vt:i4>1048633</vt:i4>
      </vt:variant>
      <vt:variant>
        <vt:i4>420</vt:i4>
      </vt:variant>
      <vt:variant>
        <vt:i4>0</vt:i4>
      </vt:variant>
      <vt:variant>
        <vt:i4>5</vt:i4>
      </vt:variant>
      <vt:variant>
        <vt:lpwstr>mailto:grantsinfo@delwp.vic.gov.au</vt:lpwstr>
      </vt:variant>
      <vt:variant>
        <vt:lpwstr/>
      </vt:variant>
      <vt:variant>
        <vt:i4>5046363</vt:i4>
      </vt:variant>
      <vt:variant>
        <vt:i4>417</vt:i4>
      </vt:variant>
      <vt:variant>
        <vt:i4>0</vt:i4>
      </vt:variant>
      <vt:variant>
        <vt:i4>5</vt:i4>
      </vt:variant>
      <vt:variant>
        <vt:lpwstr>https://delwp1.force.com/</vt:lpwstr>
      </vt:variant>
      <vt:variant>
        <vt:lpwstr/>
      </vt:variant>
      <vt:variant>
        <vt:i4>851991</vt:i4>
      </vt:variant>
      <vt:variant>
        <vt:i4>414</vt:i4>
      </vt:variant>
      <vt:variant>
        <vt:i4>0</vt:i4>
      </vt:variant>
      <vt:variant>
        <vt:i4>5</vt:i4>
      </vt:variant>
      <vt:variant>
        <vt:lpwstr>https://delwp1.force.com/publicform?id=a0h8u000000OjKaS3</vt:lpwstr>
      </vt:variant>
      <vt:variant>
        <vt:lpwstr/>
      </vt:variant>
      <vt:variant>
        <vt:i4>2687076</vt:i4>
      </vt:variant>
      <vt:variant>
        <vt:i4>411</vt:i4>
      </vt:variant>
      <vt:variant>
        <vt:i4>0</vt:i4>
      </vt:variant>
      <vt:variant>
        <vt:i4>5</vt:i4>
      </vt:variant>
      <vt:variant>
        <vt:lpwstr>https://delwp1.force.com/publicform?id=a0h8u000000OjKV</vt:lpwstr>
      </vt:variant>
      <vt:variant>
        <vt:lpwstr/>
      </vt:variant>
      <vt:variant>
        <vt:i4>4063332</vt:i4>
      </vt:variant>
      <vt:variant>
        <vt:i4>408</vt:i4>
      </vt:variant>
      <vt:variant>
        <vt:i4>0</vt:i4>
      </vt:variant>
      <vt:variant>
        <vt:i4>5</vt:i4>
      </vt:variant>
      <vt:variant>
        <vt:lpwstr>https://delwp1.force.com/publicform?id=a0h8u000000OjKA</vt:lpwstr>
      </vt:variant>
      <vt:variant>
        <vt:lpwstr/>
      </vt:variant>
      <vt:variant>
        <vt:i4>393325</vt:i4>
      </vt:variant>
      <vt:variant>
        <vt:i4>405</vt:i4>
      </vt:variant>
      <vt:variant>
        <vt:i4>0</vt:i4>
      </vt:variant>
      <vt:variant>
        <vt:i4>5</vt:i4>
      </vt:variant>
      <vt:variant>
        <vt:lpwstr>mailto:jaqueline.pocklington@delwp.vic.gov.au</vt:lpwstr>
      </vt:variant>
      <vt:variant>
        <vt:lpwstr/>
      </vt:variant>
      <vt:variant>
        <vt:i4>7929874</vt:i4>
      </vt:variant>
      <vt:variant>
        <vt:i4>402</vt:i4>
      </vt:variant>
      <vt:variant>
        <vt:i4>0</vt:i4>
      </vt:variant>
      <vt:variant>
        <vt:i4>5</vt:i4>
      </vt:variant>
      <vt:variant>
        <vt:lpwstr>mailto:bethany.hunting@delwp.vic.gov.au</vt:lpwstr>
      </vt:variant>
      <vt:variant>
        <vt:lpwstr/>
      </vt:variant>
      <vt:variant>
        <vt:i4>7929874</vt:i4>
      </vt:variant>
      <vt:variant>
        <vt:i4>399</vt:i4>
      </vt:variant>
      <vt:variant>
        <vt:i4>0</vt:i4>
      </vt:variant>
      <vt:variant>
        <vt:i4>5</vt:i4>
      </vt:variant>
      <vt:variant>
        <vt:lpwstr>mailto:bethany.hunting@delwp.vic.gov.au</vt:lpwstr>
      </vt:variant>
      <vt:variant>
        <vt:lpwstr/>
      </vt:variant>
      <vt:variant>
        <vt:i4>393325</vt:i4>
      </vt:variant>
      <vt:variant>
        <vt:i4>396</vt:i4>
      </vt:variant>
      <vt:variant>
        <vt:i4>0</vt:i4>
      </vt:variant>
      <vt:variant>
        <vt:i4>5</vt:i4>
      </vt:variant>
      <vt:variant>
        <vt:lpwstr>mailto:jaqueline.pocklington@delwp.vic.gov.au</vt:lpwstr>
      </vt:variant>
      <vt:variant>
        <vt:lpwstr/>
      </vt:variant>
      <vt:variant>
        <vt:i4>3014747</vt:i4>
      </vt:variant>
      <vt:variant>
        <vt:i4>393</vt:i4>
      </vt:variant>
      <vt:variant>
        <vt:i4>0</vt:i4>
      </vt:variant>
      <vt:variant>
        <vt:i4>5</vt:i4>
      </vt:variant>
      <vt:variant>
        <vt:lpwstr>mailto:adam.taylor@delwp.vic.gov.au</vt:lpwstr>
      </vt:variant>
      <vt:variant>
        <vt:lpwstr/>
      </vt:variant>
      <vt:variant>
        <vt:i4>5767249</vt:i4>
      </vt:variant>
      <vt:variant>
        <vt:i4>390</vt:i4>
      </vt:variant>
      <vt:variant>
        <vt:i4>0</vt:i4>
      </vt:variant>
      <vt:variant>
        <vt:i4>5</vt:i4>
      </vt:variant>
      <vt:variant>
        <vt:lpwstr>https://www.marineandcoasts.vic.gov.au/coastal-programs/coastcare</vt:lpwstr>
      </vt:variant>
      <vt:variant>
        <vt:lpwstr/>
      </vt:variant>
      <vt:variant>
        <vt:i4>786554</vt:i4>
      </vt:variant>
      <vt:variant>
        <vt:i4>387</vt:i4>
      </vt:variant>
      <vt:variant>
        <vt:i4>0</vt:i4>
      </vt:variant>
      <vt:variant>
        <vt:i4>5</vt:i4>
      </vt:variant>
      <vt:variant>
        <vt:lpwstr>mailto:coastcare.victoria@delwp.vic.gov.au</vt:lpwstr>
      </vt:variant>
      <vt:variant>
        <vt:lpwstr/>
      </vt:variant>
      <vt:variant>
        <vt:i4>3735658</vt:i4>
      </vt:variant>
      <vt:variant>
        <vt:i4>384</vt:i4>
      </vt:variant>
      <vt:variant>
        <vt:i4>0</vt:i4>
      </vt:variant>
      <vt:variant>
        <vt:i4>5</vt:i4>
      </vt:variant>
      <vt:variant>
        <vt:lpwstr>https://delwp1.force.com/GrantsPortalLogin</vt:lpwstr>
      </vt:variant>
      <vt:variant>
        <vt:lpwstr/>
      </vt:variant>
      <vt:variant>
        <vt:i4>589907</vt:i4>
      </vt:variant>
      <vt:variant>
        <vt:i4>381</vt:i4>
      </vt:variant>
      <vt:variant>
        <vt:i4>0</vt:i4>
      </vt:variant>
      <vt:variant>
        <vt:i4>5</vt:i4>
      </vt:variant>
      <vt:variant>
        <vt:lpwstr>https://www2.delwp.vic.gov.au/grants</vt:lpwstr>
      </vt:variant>
      <vt:variant>
        <vt:lpwstr/>
      </vt:variant>
      <vt:variant>
        <vt:i4>5832784</vt:i4>
      </vt:variant>
      <vt:variant>
        <vt:i4>378</vt:i4>
      </vt:variant>
      <vt:variant>
        <vt:i4>0</vt:i4>
      </vt:variant>
      <vt:variant>
        <vt:i4>5</vt:i4>
      </vt:variant>
      <vt:variant>
        <vt:lpwstr>https://www.vic.gov.au/victorian-common-funding-agreement</vt:lpwstr>
      </vt:variant>
      <vt:variant>
        <vt:lpwstr/>
      </vt:variant>
      <vt:variant>
        <vt:i4>1900552</vt:i4>
      </vt:variant>
      <vt:variant>
        <vt:i4>375</vt:i4>
      </vt:variant>
      <vt:variant>
        <vt:i4>0</vt:i4>
      </vt:variant>
      <vt:variant>
        <vt:i4>5</vt:i4>
      </vt:variant>
      <vt:variant>
        <vt:lpwstr>https://mapshare.vic.gov.au/mapsharevic/</vt:lpwstr>
      </vt:variant>
      <vt:variant>
        <vt:lpwstr/>
      </vt:variant>
      <vt:variant>
        <vt:i4>5177412</vt:i4>
      </vt:variant>
      <vt:variant>
        <vt:i4>372</vt:i4>
      </vt:variant>
      <vt:variant>
        <vt:i4>0</vt:i4>
      </vt:variant>
      <vt:variant>
        <vt:i4>5</vt:i4>
      </vt:variant>
      <vt:variant>
        <vt:lpwstr>http://www.environment.vic.gov.au/biodiversity/victorians-volunteering-for-nature</vt:lpwstr>
      </vt:variant>
      <vt:variant>
        <vt:lpwstr/>
      </vt:variant>
      <vt:variant>
        <vt:i4>1048633</vt:i4>
      </vt:variant>
      <vt:variant>
        <vt:i4>369</vt:i4>
      </vt:variant>
      <vt:variant>
        <vt:i4>0</vt:i4>
      </vt:variant>
      <vt:variant>
        <vt:i4>5</vt:i4>
      </vt:variant>
      <vt:variant>
        <vt:lpwstr>mailto:grantsinfo@delwp.vic.gov.au</vt:lpwstr>
      </vt:variant>
      <vt:variant>
        <vt:lpwstr/>
      </vt:variant>
      <vt:variant>
        <vt:i4>5046363</vt:i4>
      </vt:variant>
      <vt:variant>
        <vt:i4>366</vt:i4>
      </vt:variant>
      <vt:variant>
        <vt:i4>0</vt:i4>
      </vt:variant>
      <vt:variant>
        <vt:i4>5</vt:i4>
      </vt:variant>
      <vt:variant>
        <vt:lpwstr>https://delwp1.force.com/</vt:lpwstr>
      </vt:variant>
      <vt:variant>
        <vt:lpwstr/>
      </vt:variant>
      <vt:variant>
        <vt:i4>851991</vt:i4>
      </vt:variant>
      <vt:variant>
        <vt:i4>363</vt:i4>
      </vt:variant>
      <vt:variant>
        <vt:i4>0</vt:i4>
      </vt:variant>
      <vt:variant>
        <vt:i4>5</vt:i4>
      </vt:variant>
      <vt:variant>
        <vt:lpwstr>https://delwp1.force.com/publicform?id=a0h8u000000OjKaS3</vt:lpwstr>
      </vt:variant>
      <vt:variant>
        <vt:lpwstr/>
      </vt:variant>
      <vt:variant>
        <vt:i4>2687076</vt:i4>
      </vt:variant>
      <vt:variant>
        <vt:i4>360</vt:i4>
      </vt:variant>
      <vt:variant>
        <vt:i4>0</vt:i4>
      </vt:variant>
      <vt:variant>
        <vt:i4>5</vt:i4>
      </vt:variant>
      <vt:variant>
        <vt:lpwstr>https://delwp1.force.com/publicform?id=a0h8u000000OjKV</vt:lpwstr>
      </vt:variant>
      <vt:variant>
        <vt:lpwstr/>
      </vt:variant>
      <vt:variant>
        <vt:i4>4063332</vt:i4>
      </vt:variant>
      <vt:variant>
        <vt:i4>357</vt:i4>
      </vt:variant>
      <vt:variant>
        <vt:i4>0</vt:i4>
      </vt:variant>
      <vt:variant>
        <vt:i4>5</vt:i4>
      </vt:variant>
      <vt:variant>
        <vt:lpwstr>https://delwp1.force.com/publicform?id=a0h8u000000OjKA</vt:lpwstr>
      </vt:variant>
      <vt:variant>
        <vt:lpwstr/>
      </vt:variant>
      <vt:variant>
        <vt:i4>786554</vt:i4>
      </vt:variant>
      <vt:variant>
        <vt:i4>354</vt:i4>
      </vt:variant>
      <vt:variant>
        <vt:i4>0</vt:i4>
      </vt:variant>
      <vt:variant>
        <vt:i4>5</vt:i4>
      </vt:variant>
      <vt:variant>
        <vt:lpwstr>mailto:Coastcare.Victoria@delwp.vic.gov.au</vt:lpwstr>
      </vt:variant>
      <vt:variant>
        <vt:lpwstr/>
      </vt:variant>
      <vt:variant>
        <vt:i4>1310783</vt:i4>
      </vt:variant>
      <vt:variant>
        <vt:i4>347</vt:i4>
      </vt:variant>
      <vt:variant>
        <vt:i4>0</vt:i4>
      </vt:variant>
      <vt:variant>
        <vt:i4>5</vt:i4>
      </vt:variant>
      <vt:variant>
        <vt:lpwstr/>
      </vt:variant>
      <vt:variant>
        <vt:lpwstr>_Toc90648087</vt:lpwstr>
      </vt:variant>
      <vt:variant>
        <vt:i4>1376319</vt:i4>
      </vt:variant>
      <vt:variant>
        <vt:i4>341</vt:i4>
      </vt:variant>
      <vt:variant>
        <vt:i4>0</vt:i4>
      </vt:variant>
      <vt:variant>
        <vt:i4>5</vt:i4>
      </vt:variant>
      <vt:variant>
        <vt:lpwstr/>
      </vt:variant>
      <vt:variant>
        <vt:lpwstr>_Toc90648086</vt:lpwstr>
      </vt:variant>
      <vt:variant>
        <vt:i4>1441855</vt:i4>
      </vt:variant>
      <vt:variant>
        <vt:i4>335</vt:i4>
      </vt:variant>
      <vt:variant>
        <vt:i4>0</vt:i4>
      </vt:variant>
      <vt:variant>
        <vt:i4>5</vt:i4>
      </vt:variant>
      <vt:variant>
        <vt:lpwstr/>
      </vt:variant>
      <vt:variant>
        <vt:lpwstr>_Toc90648085</vt:lpwstr>
      </vt:variant>
      <vt:variant>
        <vt:i4>1507391</vt:i4>
      </vt:variant>
      <vt:variant>
        <vt:i4>329</vt:i4>
      </vt:variant>
      <vt:variant>
        <vt:i4>0</vt:i4>
      </vt:variant>
      <vt:variant>
        <vt:i4>5</vt:i4>
      </vt:variant>
      <vt:variant>
        <vt:lpwstr/>
      </vt:variant>
      <vt:variant>
        <vt:lpwstr>_Toc90648084</vt:lpwstr>
      </vt:variant>
      <vt:variant>
        <vt:i4>1048639</vt:i4>
      </vt:variant>
      <vt:variant>
        <vt:i4>323</vt:i4>
      </vt:variant>
      <vt:variant>
        <vt:i4>0</vt:i4>
      </vt:variant>
      <vt:variant>
        <vt:i4>5</vt:i4>
      </vt:variant>
      <vt:variant>
        <vt:lpwstr/>
      </vt:variant>
      <vt:variant>
        <vt:lpwstr>_Toc90648083</vt:lpwstr>
      </vt:variant>
      <vt:variant>
        <vt:i4>1114175</vt:i4>
      </vt:variant>
      <vt:variant>
        <vt:i4>317</vt:i4>
      </vt:variant>
      <vt:variant>
        <vt:i4>0</vt:i4>
      </vt:variant>
      <vt:variant>
        <vt:i4>5</vt:i4>
      </vt:variant>
      <vt:variant>
        <vt:lpwstr/>
      </vt:variant>
      <vt:variant>
        <vt:lpwstr>_Toc90648082</vt:lpwstr>
      </vt:variant>
      <vt:variant>
        <vt:i4>1179711</vt:i4>
      </vt:variant>
      <vt:variant>
        <vt:i4>311</vt:i4>
      </vt:variant>
      <vt:variant>
        <vt:i4>0</vt:i4>
      </vt:variant>
      <vt:variant>
        <vt:i4>5</vt:i4>
      </vt:variant>
      <vt:variant>
        <vt:lpwstr/>
      </vt:variant>
      <vt:variant>
        <vt:lpwstr>_Toc90648081</vt:lpwstr>
      </vt:variant>
      <vt:variant>
        <vt:i4>1245247</vt:i4>
      </vt:variant>
      <vt:variant>
        <vt:i4>305</vt:i4>
      </vt:variant>
      <vt:variant>
        <vt:i4>0</vt:i4>
      </vt:variant>
      <vt:variant>
        <vt:i4>5</vt:i4>
      </vt:variant>
      <vt:variant>
        <vt:lpwstr/>
      </vt:variant>
      <vt:variant>
        <vt:lpwstr>_Toc90648080</vt:lpwstr>
      </vt:variant>
      <vt:variant>
        <vt:i4>1703984</vt:i4>
      </vt:variant>
      <vt:variant>
        <vt:i4>299</vt:i4>
      </vt:variant>
      <vt:variant>
        <vt:i4>0</vt:i4>
      </vt:variant>
      <vt:variant>
        <vt:i4>5</vt:i4>
      </vt:variant>
      <vt:variant>
        <vt:lpwstr/>
      </vt:variant>
      <vt:variant>
        <vt:lpwstr>_Toc90648079</vt:lpwstr>
      </vt:variant>
      <vt:variant>
        <vt:i4>1769520</vt:i4>
      </vt:variant>
      <vt:variant>
        <vt:i4>293</vt:i4>
      </vt:variant>
      <vt:variant>
        <vt:i4>0</vt:i4>
      </vt:variant>
      <vt:variant>
        <vt:i4>5</vt:i4>
      </vt:variant>
      <vt:variant>
        <vt:lpwstr/>
      </vt:variant>
      <vt:variant>
        <vt:lpwstr>_Toc90648078</vt:lpwstr>
      </vt:variant>
      <vt:variant>
        <vt:i4>1310768</vt:i4>
      </vt:variant>
      <vt:variant>
        <vt:i4>287</vt:i4>
      </vt:variant>
      <vt:variant>
        <vt:i4>0</vt:i4>
      </vt:variant>
      <vt:variant>
        <vt:i4>5</vt:i4>
      </vt:variant>
      <vt:variant>
        <vt:lpwstr/>
      </vt:variant>
      <vt:variant>
        <vt:lpwstr>_Toc90648077</vt:lpwstr>
      </vt:variant>
      <vt:variant>
        <vt:i4>1376304</vt:i4>
      </vt:variant>
      <vt:variant>
        <vt:i4>281</vt:i4>
      </vt:variant>
      <vt:variant>
        <vt:i4>0</vt:i4>
      </vt:variant>
      <vt:variant>
        <vt:i4>5</vt:i4>
      </vt:variant>
      <vt:variant>
        <vt:lpwstr/>
      </vt:variant>
      <vt:variant>
        <vt:lpwstr>_Toc90648076</vt:lpwstr>
      </vt:variant>
      <vt:variant>
        <vt:i4>1441840</vt:i4>
      </vt:variant>
      <vt:variant>
        <vt:i4>275</vt:i4>
      </vt:variant>
      <vt:variant>
        <vt:i4>0</vt:i4>
      </vt:variant>
      <vt:variant>
        <vt:i4>5</vt:i4>
      </vt:variant>
      <vt:variant>
        <vt:lpwstr/>
      </vt:variant>
      <vt:variant>
        <vt:lpwstr>_Toc90648075</vt:lpwstr>
      </vt:variant>
      <vt:variant>
        <vt:i4>1507376</vt:i4>
      </vt:variant>
      <vt:variant>
        <vt:i4>269</vt:i4>
      </vt:variant>
      <vt:variant>
        <vt:i4>0</vt:i4>
      </vt:variant>
      <vt:variant>
        <vt:i4>5</vt:i4>
      </vt:variant>
      <vt:variant>
        <vt:lpwstr/>
      </vt:variant>
      <vt:variant>
        <vt:lpwstr>_Toc90648074</vt:lpwstr>
      </vt:variant>
      <vt:variant>
        <vt:i4>1048624</vt:i4>
      </vt:variant>
      <vt:variant>
        <vt:i4>263</vt:i4>
      </vt:variant>
      <vt:variant>
        <vt:i4>0</vt:i4>
      </vt:variant>
      <vt:variant>
        <vt:i4>5</vt:i4>
      </vt:variant>
      <vt:variant>
        <vt:lpwstr/>
      </vt:variant>
      <vt:variant>
        <vt:lpwstr>_Toc90648073</vt:lpwstr>
      </vt:variant>
      <vt:variant>
        <vt:i4>1114160</vt:i4>
      </vt:variant>
      <vt:variant>
        <vt:i4>257</vt:i4>
      </vt:variant>
      <vt:variant>
        <vt:i4>0</vt:i4>
      </vt:variant>
      <vt:variant>
        <vt:i4>5</vt:i4>
      </vt:variant>
      <vt:variant>
        <vt:lpwstr/>
      </vt:variant>
      <vt:variant>
        <vt:lpwstr>_Toc90648072</vt:lpwstr>
      </vt:variant>
      <vt:variant>
        <vt:i4>1179696</vt:i4>
      </vt:variant>
      <vt:variant>
        <vt:i4>251</vt:i4>
      </vt:variant>
      <vt:variant>
        <vt:i4>0</vt:i4>
      </vt:variant>
      <vt:variant>
        <vt:i4>5</vt:i4>
      </vt:variant>
      <vt:variant>
        <vt:lpwstr/>
      </vt:variant>
      <vt:variant>
        <vt:lpwstr>_Toc90648071</vt:lpwstr>
      </vt:variant>
      <vt:variant>
        <vt:i4>1245232</vt:i4>
      </vt:variant>
      <vt:variant>
        <vt:i4>245</vt:i4>
      </vt:variant>
      <vt:variant>
        <vt:i4>0</vt:i4>
      </vt:variant>
      <vt:variant>
        <vt:i4>5</vt:i4>
      </vt:variant>
      <vt:variant>
        <vt:lpwstr/>
      </vt:variant>
      <vt:variant>
        <vt:lpwstr>_Toc90648070</vt:lpwstr>
      </vt:variant>
      <vt:variant>
        <vt:i4>1703985</vt:i4>
      </vt:variant>
      <vt:variant>
        <vt:i4>239</vt:i4>
      </vt:variant>
      <vt:variant>
        <vt:i4>0</vt:i4>
      </vt:variant>
      <vt:variant>
        <vt:i4>5</vt:i4>
      </vt:variant>
      <vt:variant>
        <vt:lpwstr/>
      </vt:variant>
      <vt:variant>
        <vt:lpwstr>_Toc90648069</vt:lpwstr>
      </vt:variant>
      <vt:variant>
        <vt:i4>1769521</vt:i4>
      </vt:variant>
      <vt:variant>
        <vt:i4>233</vt:i4>
      </vt:variant>
      <vt:variant>
        <vt:i4>0</vt:i4>
      </vt:variant>
      <vt:variant>
        <vt:i4>5</vt:i4>
      </vt:variant>
      <vt:variant>
        <vt:lpwstr/>
      </vt:variant>
      <vt:variant>
        <vt:lpwstr>_Toc90648068</vt:lpwstr>
      </vt:variant>
      <vt:variant>
        <vt:i4>1310769</vt:i4>
      </vt:variant>
      <vt:variant>
        <vt:i4>227</vt:i4>
      </vt:variant>
      <vt:variant>
        <vt:i4>0</vt:i4>
      </vt:variant>
      <vt:variant>
        <vt:i4>5</vt:i4>
      </vt:variant>
      <vt:variant>
        <vt:lpwstr/>
      </vt:variant>
      <vt:variant>
        <vt:lpwstr>_Toc90648067</vt:lpwstr>
      </vt:variant>
      <vt:variant>
        <vt:i4>1376305</vt:i4>
      </vt:variant>
      <vt:variant>
        <vt:i4>221</vt:i4>
      </vt:variant>
      <vt:variant>
        <vt:i4>0</vt:i4>
      </vt:variant>
      <vt:variant>
        <vt:i4>5</vt:i4>
      </vt:variant>
      <vt:variant>
        <vt:lpwstr/>
      </vt:variant>
      <vt:variant>
        <vt:lpwstr>_Toc90648066</vt:lpwstr>
      </vt:variant>
      <vt:variant>
        <vt:i4>1441841</vt:i4>
      </vt:variant>
      <vt:variant>
        <vt:i4>215</vt:i4>
      </vt:variant>
      <vt:variant>
        <vt:i4>0</vt:i4>
      </vt:variant>
      <vt:variant>
        <vt:i4>5</vt:i4>
      </vt:variant>
      <vt:variant>
        <vt:lpwstr/>
      </vt:variant>
      <vt:variant>
        <vt:lpwstr>_Toc90648065</vt:lpwstr>
      </vt:variant>
      <vt:variant>
        <vt:i4>1507377</vt:i4>
      </vt:variant>
      <vt:variant>
        <vt:i4>209</vt:i4>
      </vt:variant>
      <vt:variant>
        <vt:i4>0</vt:i4>
      </vt:variant>
      <vt:variant>
        <vt:i4>5</vt:i4>
      </vt:variant>
      <vt:variant>
        <vt:lpwstr/>
      </vt:variant>
      <vt:variant>
        <vt:lpwstr>_Toc90648064</vt:lpwstr>
      </vt:variant>
      <vt:variant>
        <vt:i4>1048625</vt:i4>
      </vt:variant>
      <vt:variant>
        <vt:i4>203</vt:i4>
      </vt:variant>
      <vt:variant>
        <vt:i4>0</vt:i4>
      </vt:variant>
      <vt:variant>
        <vt:i4>5</vt:i4>
      </vt:variant>
      <vt:variant>
        <vt:lpwstr/>
      </vt:variant>
      <vt:variant>
        <vt:lpwstr>_Toc90648063</vt:lpwstr>
      </vt:variant>
      <vt:variant>
        <vt:i4>1114161</vt:i4>
      </vt:variant>
      <vt:variant>
        <vt:i4>197</vt:i4>
      </vt:variant>
      <vt:variant>
        <vt:i4>0</vt:i4>
      </vt:variant>
      <vt:variant>
        <vt:i4>5</vt:i4>
      </vt:variant>
      <vt:variant>
        <vt:lpwstr/>
      </vt:variant>
      <vt:variant>
        <vt:lpwstr>_Toc90648062</vt:lpwstr>
      </vt:variant>
      <vt:variant>
        <vt:i4>1179697</vt:i4>
      </vt:variant>
      <vt:variant>
        <vt:i4>191</vt:i4>
      </vt:variant>
      <vt:variant>
        <vt:i4>0</vt:i4>
      </vt:variant>
      <vt:variant>
        <vt:i4>5</vt:i4>
      </vt:variant>
      <vt:variant>
        <vt:lpwstr/>
      </vt:variant>
      <vt:variant>
        <vt:lpwstr>_Toc90648061</vt:lpwstr>
      </vt:variant>
      <vt:variant>
        <vt:i4>1245233</vt:i4>
      </vt:variant>
      <vt:variant>
        <vt:i4>185</vt:i4>
      </vt:variant>
      <vt:variant>
        <vt:i4>0</vt:i4>
      </vt:variant>
      <vt:variant>
        <vt:i4>5</vt:i4>
      </vt:variant>
      <vt:variant>
        <vt:lpwstr/>
      </vt:variant>
      <vt:variant>
        <vt:lpwstr>_Toc90648060</vt:lpwstr>
      </vt:variant>
      <vt:variant>
        <vt:i4>1703986</vt:i4>
      </vt:variant>
      <vt:variant>
        <vt:i4>179</vt:i4>
      </vt:variant>
      <vt:variant>
        <vt:i4>0</vt:i4>
      </vt:variant>
      <vt:variant>
        <vt:i4>5</vt:i4>
      </vt:variant>
      <vt:variant>
        <vt:lpwstr/>
      </vt:variant>
      <vt:variant>
        <vt:lpwstr>_Toc90648059</vt:lpwstr>
      </vt:variant>
      <vt:variant>
        <vt:i4>1769522</vt:i4>
      </vt:variant>
      <vt:variant>
        <vt:i4>173</vt:i4>
      </vt:variant>
      <vt:variant>
        <vt:i4>0</vt:i4>
      </vt:variant>
      <vt:variant>
        <vt:i4>5</vt:i4>
      </vt:variant>
      <vt:variant>
        <vt:lpwstr/>
      </vt:variant>
      <vt:variant>
        <vt:lpwstr>_Toc90648058</vt:lpwstr>
      </vt:variant>
      <vt:variant>
        <vt:i4>1310770</vt:i4>
      </vt:variant>
      <vt:variant>
        <vt:i4>167</vt:i4>
      </vt:variant>
      <vt:variant>
        <vt:i4>0</vt:i4>
      </vt:variant>
      <vt:variant>
        <vt:i4>5</vt:i4>
      </vt:variant>
      <vt:variant>
        <vt:lpwstr/>
      </vt:variant>
      <vt:variant>
        <vt:lpwstr>_Toc90648057</vt:lpwstr>
      </vt:variant>
      <vt:variant>
        <vt:i4>1376306</vt:i4>
      </vt:variant>
      <vt:variant>
        <vt:i4>161</vt:i4>
      </vt:variant>
      <vt:variant>
        <vt:i4>0</vt:i4>
      </vt:variant>
      <vt:variant>
        <vt:i4>5</vt:i4>
      </vt:variant>
      <vt:variant>
        <vt:lpwstr/>
      </vt:variant>
      <vt:variant>
        <vt:lpwstr>_Toc90648056</vt:lpwstr>
      </vt:variant>
      <vt:variant>
        <vt:i4>1441842</vt:i4>
      </vt:variant>
      <vt:variant>
        <vt:i4>155</vt:i4>
      </vt:variant>
      <vt:variant>
        <vt:i4>0</vt:i4>
      </vt:variant>
      <vt:variant>
        <vt:i4>5</vt:i4>
      </vt:variant>
      <vt:variant>
        <vt:lpwstr/>
      </vt:variant>
      <vt:variant>
        <vt:lpwstr>_Toc90648055</vt:lpwstr>
      </vt:variant>
      <vt:variant>
        <vt:i4>1507378</vt:i4>
      </vt:variant>
      <vt:variant>
        <vt:i4>149</vt:i4>
      </vt:variant>
      <vt:variant>
        <vt:i4>0</vt:i4>
      </vt:variant>
      <vt:variant>
        <vt:i4>5</vt:i4>
      </vt:variant>
      <vt:variant>
        <vt:lpwstr/>
      </vt:variant>
      <vt:variant>
        <vt:lpwstr>_Toc90648054</vt:lpwstr>
      </vt:variant>
      <vt:variant>
        <vt:i4>1048626</vt:i4>
      </vt:variant>
      <vt:variant>
        <vt:i4>143</vt:i4>
      </vt:variant>
      <vt:variant>
        <vt:i4>0</vt:i4>
      </vt:variant>
      <vt:variant>
        <vt:i4>5</vt:i4>
      </vt:variant>
      <vt:variant>
        <vt:lpwstr/>
      </vt:variant>
      <vt:variant>
        <vt:lpwstr>_Toc90648053</vt:lpwstr>
      </vt:variant>
      <vt:variant>
        <vt:i4>1114162</vt:i4>
      </vt:variant>
      <vt:variant>
        <vt:i4>137</vt:i4>
      </vt:variant>
      <vt:variant>
        <vt:i4>0</vt:i4>
      </vt:variant>
      <vt:variant>
        <vt:i4>5</vt:i4>
      </vt:variant>
      <vt:variant>
        <vt:lpwstr/>
      </vt:variant>
      <vt:variant>
        <vt:lpwstr>_Toc90648052</vt:lpwstr>
      </vt:variant>
      <vt:variant>
        <vt:i4>1179698</vt:i4>
      </vt:variant>
      <vt:variant>
        <vt:i4>131</vt:i4>
      </vt:variant>
      <vt:variant>
        <vt:i4>0</vt:i4>
      </vt:variant>
      <vt:variant>
        <vt:i4>5</vt:i4>
      </vt:variant>
      <vt:variant>
        <vt:lpwstr/>
      </vt:variant>
      <vt:variant>
        <vt:lpwstr>_Toc90648051</vt:lpwstr>
      </vt:variant>
      <vt:variant>
        <vt:i4>1245234</vt:i4>
      </vt:variant>
      <vt:variant>
        <vt:i4>125</vt:i4>
      </vt:variant>
      <vt:variant>
        <vt:i4>0</vt:i4>
      </vt:variant>
      <vt:variant>
        <vt:i4>5</vt:i4>
      </vt:variant>
      <vt:variant>
        <vt:lpwstr/>
      </vt:variant>
      <vt:variant>
        <vt:lpwstr>_Toc90648050</vt:lpwstr>
      </vt:variant>
      <vt:variant>
        <vt:i4>1703987</vt:i4>
      </vt:variant>
      <vt:variant>
        <vt:i4>119</vt:i4>
      </vt:variant>
      <vt:variant>
        <vt:i4>0</vt:i4>
      </vt:variant>
      <vt:variant>
        <vt:i4>5</vt:i4>
      </vt:variant>
      <vt:variant>
        <vt:lpwstr/>
      </vt:variant>
      <vt:variant>
        <vt:lpwstr>_Toc90648049</vt:lpwstr>
      </vt:variant>
      <vt:variant>
        <vt:i4>1769523</vt:i4>
      </vt:variant>
      <vt:variant>
        <vt:i4>113</vt:i4>
      </vt:variant>
      <vt:variant>
        <vt:i4>0</vt:i4>
      </vt:variant>
      <vt:variant>
        <vt:i4>5</vt:i4>
      </vt:variant>
      <vt:variant>
        <vt:lpwstr/>
      </vt:variant>
      <vt:variant>
        <vt:lpwstr>_Toc90648048</vt:lpwstr>
      </vt:variant>
      <vt:variant>
        <vt:i4>1310771</vt:i4>
      </vt:variant>
      <vt:variant>
        <vt:i4>107</vt:i4>
      </vt:variant>
      <vt:variant>
        <vt:i4>0</vt:i4>
      </vt:variant>
      <vt:variant>
        <vt:i4>5</vt:i4>
      </vt:variant>
      <vt:variant>
        <vt:lpwstr/>
      </vt:variant>
      <vt:variant>
        <vt:lpwstr>_Toc90648047</vt:lpwstr>
      </vt:variant>
      <vt:variant>
        <vt:i4>1376307</vt:i4>
      </vt:variant>
      <vt:variant>
        <vt:i4>101</vt:i4>
      </vt:variant>
      <vt:variant>
        <vt:i4>0</vt:i4>
      </vt:variant>
      <vt:variant>
        <vt:i4>5</vt:i4>
      </vt:variant>
      <vt:variant>
        <vt:lpwstr/>
      </vt:variant>
      <vt:variant>
        <vt:lpwstr>_Toc90648046</vt:lpwstr>
      </vt:variant>
      <vt:variant>
        <vt:i4>1441843</vt:i4>
      </vt:variant>
      <vt:variant>
        <vt:i4>95</vt:i4>
      </vt:variant>
      <vt:variant>
        <vt:i4>0</vt:i4>
      </vt:variant>
      <vt:variant>
        <vt:i4>5</vt:i4>
      </vt:variant>
      <vt:variant>
        <vt:lpwstr/>
      </vt:variant>
      <vt:variant>
        <vt:lpwstr>_Toc90648045</vt:lpwstr>
      </vt:variant>
      <vt:variant>
        <vt:i4>1507379</vt:i4>
      </vt:variant>
      <vt:variant>
        <vt:i4>89</vt:i4>
      </vt:variant>
      <vt:variant>
        <vt:i4>0</vt:i4>
      </vt:variant>
      <vt:variant>
        <vt:i4>5</vt:i4>
      </vt:variant>
      <vt:variant>
        <vt:lpwstr/>
      </vt:variant>
      <vt:variant>
        <vt:lpwstr>_Toc90648044</vt:lpwstr>
      </vt:variant>
      <vt:variant>
        <vt:i4>1048627</vt:i4>
      </vt:variant>
      <vt:variant>
        <vt:i4>83</vt:i4>
      </vt:variant>
      <vt:variant>
        <vt:i4>0</vt:i4>
      </vt:variant>
      <vt:variant>
        <vt:i4>5</vt:i4>
      </vt:variant>
      <vt:variant>
        <vt:lpwstr/>
      </vt:variant>
      <vt:variant>
        <vt:lpwstr>_Toc90648043</vt:lpwstr>
      </vt:variant>
      <vt:variant>
        <vt:i4>1114163</vt:i4>
      </vt:variant>
      <vt:variant>
        <vt:i4>77</vt:i4>
      </vt:variant>
      <vt:variant>
        <vt:i4>0</vt:i4>
      </vt:variant>
      <vt:variant>
        <vt:i4>5</vt:i4>
      </vt:variant>
      <vt:variant>
        <vt:lpwstr/>
      </vt:variant>
      <vt:variant>
        <vt:lpwstr>_Toc90648042</vt:lpwstr>
      </vt:variant>
      <vt:variant>
        <vt:i4>1179699</vt:i4>
      </vt:variant>
      <vt:variant>
        <vt:i4>71</vt:i4>
      </vt:variant>
      <vt:variant>
        <vt:i4>0</vt:i4>
      </vt:variant>
      <vt:variant>
        <vt:i4>5</vt:i4>
      </vt:variant>
      <vt:variant>
        <vt:lpwstr/>
      </vt:variant>
      <vt:variant>
        <vt:lpwstr>_Toc90648041</vt:lpwstr>
      </vt:variant>
      <vt:variant>
        <vt:i4>1245235</vt:i4>
      </vt:variant>
      <vt:variant>
        <vt:i4>65</vt:i4>
      </vt:variant>
      <vt:variant>
        <vt:i4>0</vt:i4>
      </vt:variant>
      <vt:variant>
        <vt:i4>5</vt:i4>
      </vt:variant>
      <vt:variant>
        <vt:lpwstr/>
      </vt:variant>
      <vt:variant>
        <vt:lpwstr>_Toc90648040</vt:lpwstr>
      </vt:variant>
      <vt:variant>
        <vt:i4>1703988</vt:i4>
      </vt:variant>
      <vt:variant>
        <vt:i4>59</vt:i4>
      </vt:variant>
      <vt:variant>
        <vt:i4>0</vt:i4>
      </vt:variant>
      <vt:variant>
        <vt:i4>5</vt:i4>
      </vt:variant>
      <vt:variant>
        <vt:lpwstr/>
      </vt:variant>
      <vt:variant>
        <vt:lpwstr>_Toc90648039</vt:lpwstr>
      </vt:variant>
      <vt:variant>
        <vt:i4>1769524</vt:i4>
      </vt:variant>
      <vt:variant>
        <vt:i4>53</vt:i4>
      </vt:variant>
      <vt:variant>
        <vt:i4>0</vt:i4>
      </vt:variant>
      <vt:variant>
        <vt:i4>5</vt:i4>
      </vt:variant>
      <vt:variant>
        <vt:lpwstr/>
      </vt:variant>
      <vt:variant>
        <vt:lpwstr>_Toc90648038</vt:lpwstr>
      </vt:variant>
      <vt:variant>
        <vt:i4>1310772</vt:i4>
      </vt:variant>
      <vt:variant>
        <vt:i4>47</vt:i4>
      </vt:variant>
      <vt:variant>
        <vt:i4>0</vt:i4>
      </vt:variant>
      <vt:variant>
        <vt:i4>5</vt:i4>
      </vt:variant>
      <vt:variant>
        <vt:lpwstr/>
      </vt:variant>
      <vt:variant>
        <vt:lpwstr>_Toc90648037</vt:lpwstr>
      </vt:variant>
      <vt:variant>
        <vt:i4>1376308</vt:i4>
      </vt:variant>
      <vt:variant>
        <vt:i4>41</vt:i4>
      </vt:variant>
      <vt:variant>
        <vt:i4>0</vt:i4>
      </vt:variant>
      <vt:variant>
        <vt:i4>5</vt:i4>
      </vt:variant>
      <vt:variant>
        <vt:lpwstr/>
      </vt:variant>
      <vt:variant>
        <vt:lpwstr>_Toc90648036</vt:lpwstr>
      </vt:variant>
      <vt:variant>
        <vt:i4>1441844</vt:i4>
      </vt:variant>
      <vt:variant>
        <vt:i4>35</vt:i4>
      </vt:variant>
      <vt:variant>
        <vt:i4>0</vt:i4>
      </vt:variant>
      <vt:variant>
        <vt:i4>5</vt:i4>
      </vt:variant>
      <vt:variant>
        <vt:lpwstr/>
      </vt:variant>
      <vt:variant>
        <vt:lpwstr>_Toc90648035</vt:lpwstr>
      </vt:variant>
      <vt:variant>
        <vt:i4>1507380</vt:i4>
      </vt:variant>
      <vt:variant>
        <vt:i4>29</vt:i4>
      </vt:variant>
      <vt:variant>
        <vt:i4>0</vt:i4>
      </vt:variant>
      <vt:variant>
        <vt:i4>5</vt:i4>
      </vt:variant>
      <vt:variant>
        <vt:lpwstr/>
      </vt:variant>
      <vt:variant>
        <vt:lpwstr>_Toc90648034</vt:lpwstr>
      </vt:variant>
      <vt:variant>
        <vt:i4>1048628</vt:i4>
      </vt:variant>
      <vt:variant>
        <vt:i4>23</vt:i4>
      </vt:variant>
      <vt:variant>
        <vt:i4>0</vt:i4>
      </vt:variant>
      <vt:variant>
        <vt:i4>5</vt:i4>
      </vt:variant>
      <vt:variant>
        <vt:lpwstr/>
      </vt:variant>
      <vt:variant>
        <vt:lpwstr>_Toc90648033</vt:lpwstr>
      </vt:variant>
      <vt:variant>
        <vt:i4>1114164</vt:i4>
      </vt:variant>
      <vt:variant>
        <vt:i4>17</vt:i4>
      </vt:variant>
      <vt:variant>
        <vt:i4>0</vt:i4>
      </vt:variant>
      <vt:variant>
        <vt:i4>5</vt:i4>
      </vt:variant>
      <vt:variant>
        <vt:lpwstr/>
      </vt:variant>
      <vt:variant>
        <vt:lpwstr>_Toc90648032</vt:lpwstr>
      </vt:variant>
      <vt:variant>
        <vt:i4>1179700</vt:i4>
      </vt:variant>
      <vt:variant>
        <vt:i4>11</vt:i4>
      </vt:variant>
      <vt:variant>
        <vt:i4>0</vt:i4>
      </vt:variant>
      <vt:variant>
        <vt:i4>5</vt:i4>
      </vt:variant>
      <vt:variant>
        <vt:lpwstr/>
      </vt:variant>
      <vt:variant>
        <vt:lpwstr>_Toc90648031</vt:lpwstr>
      </vt:variant>
      <vt:variant>
        <vt:i4>1638431</vt:i4>
      </vt:variant>
      <vt:variant>
        <vt:i4>6</vt:i4>
      </vt:variant>
      <vt:variant>
        <vt:i4>0</vt:i4>
      </vt:variant>
      <vt:variant>
        <vt:i4>5</vt:i4>
      </vt:variant>
      <vt:variant>
        <vt:lpwstr>http://www.delwp.vic.gov.au/</vt:lpwstr>
      </vt:variant>
      <vt:variant>
        <vt:lpwstr/>
      </vt:variant>
      <vt:variant>
        <vt:i4>6815789</vt:i4>
      </vt:variant>
      <vt:variant>
        <vt:i4>3</vt:i4>
      </vt:variant>
      <vt:variant>
        <vt:i4>0</vt:i4>
      </vt:variant>
      <vt:variant>
        <vt:i4>5</vt:i4>
      </vt:variant>
      <vt:variant>
        <vt:lpwstr>https://www.coronavirus.vic.gov.au/</vt:lpwstr>
      </vt:variant>
      <vt:variant>
        <vt:lpwstr/>
      </vt:variant>
      <vt:variant>
        <vt:i4>6553706</vt:i4>
      </vt:variant>
      <vt:variant>
        <vt:i4>0</vt:i4>
      </vt:variant>
      <vt:variant>
        <vt:i4>0</vt:i4>
      </vt:variant>
      <vt:variant>
        <vt:i4>5</vt:i4>
      </vt:variant>
      <vt:variant>
        <vt:lpwstr>https://www.dhhs.vic.gov.au/coronavirus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Jan 2020 Draft</dc:title>
  <dc:subject/>
  <dc:creator>Grants Systems and Support</dc:creator>
  <cp:keywords/>
  <dc:description/>
  <cp:lastModifiedBy>Ally H Hughes (DELWP)</cp:lastModifiedBy>
  <cp:revision>120</cp:revision>
  <cp:lastPrinted>2022-02-20T21:59:00Z</cp:lastPrinted>
  <dcterms:created xsi:type="dcterms:W3CDTF">2021-12-17T00:23:00Z</dcterms:created>
  <dcterms:modified xsi:type="dcterms:W3CDTF">2022-02-20T22:08:00Z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0x0101009298E819CE1EBB4F8D2096B3E0F0C2910C0033FC913A4E0E2042B1E89B9EB5A4B6AF</vt:lpwstr>
  </property>
  <property fmtid="{D5CDD505-2E9C-101B-9397-08002B2CF9AE}" pid="19" name="_dlc_DocIdItemGuid">
    <vt:lpwstr>7a9a1973-4e09-4fd6-a5e2-34e327ae7153</vt:lpwstr>
  </property>
  <property fmtid="{D5CDD505-2E9C-101B-9397-08002B2CF9AE}" pid="20" name="TaxKeyword">
    <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14;#Statewide Coastal Programs|aabf7b8e-589d-4c90-94f9-92bfb8fe01b5</vt:lpwstr>
  </property>
  <property fmtid="{D5CDD505-2E9C-101B-9397-08002B2CF9AE}" pid="24" name="Reference Type">
    <vt:lpwstr/>
  </property>
  <property fmtid="{D5CDD505-2E9C-101B-9397-08002B2CF9AE}" pid="25" name="Division">
    <vt:lpwstr>9;#Barwon South West|c5963364-b9bd-4766-bae7-527b810edc7c</vt:lpwstr>
  </property>
  <property fmtid="{D5CDD505-2E9C-101B-9397-08002B2CF9AE}" pid="26" name="Location Type">
    <vt:lpwstr/>
  </property>
  <property fmtid="{D5CDD505-2E9C-101B-9397-08002B2CF9AE}" pid="27" name="Group1">
    <vt:lpwstr>8;#Forest, Fire and Regions|2e0654de-dfdc-4793-b2a2-0db9a0abca14</vt:lpwstr>
  </property>
  <property fmtid="{D5CDD505-2E9C-101B-9397-08002B2CF9AE}" pid="28" name="Dissemination Limiting Marker">
    <vt:lpwstr>2;#FOUO|955eb6fc-b35a-4808-8aa5-31e514fa3f26</vt:lpwstr>
  </property>
  <property fmtid="{D5CDD505-2E9C-101B-9397-08002B2CF9AE}" pid="29" name="Security Classification">
    <vt:lpwstr>1;#Unclassified|7fa379f4-4aba-4692-ab80-7d39d3a23cf4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AdaRegion">
    <vt:lpwstr/>
  </property>
  <property fmtid="{D5CDD505-2E9C-101B-9397-08002B2CF9AE}" pid="33" name="AdaAskAdaKeyword">
    <vt:lpwstr>215;#Grants management|2e375a08-926c-4d22-9106-da05d66f04fd;#216;#GEMS grants management system training|ea93c8d3-f70c-40fd-aeed-4e1c407e5e0f</vt:lpwstr>
  </property>
  <property fmtid="{D5CDD505-2E9C-101B-9397-08002B2CF9AE}" pid="34" name="AdaOwningGroup">
    <vt:lpwstr>268;#Finance|c89d2cff-43af-4548-a6f3-a9e3279301cf</vt:lpwstr>
  </property>
  <property fmtid="{D5CDD505-2E9C-101B-9397-08002B2CF9AE}" pid="35" name="Section">
    <vt:lpwstr>25;#All|8270565e-a836-42c0-aa61-1ac7b0ff14aa</vt:lpwstr>
  </property>
  <property fmtid="{D5CDD505-2E9C-101B-9397-08002B2CF9AE}" pid="36" name="Month">
    <vt:lpwstr/>
  </property>
  <property fmtid="{D5CDD505-2E9C-101B-9397-08002B2CF9AE}" pid="37" name="MSIP_Label_4257e2ab-f512-40e2-9c9a-c64247360765_Enabled">
    <vt:lpwstr>true</vt:lpwstr>
  </property>
  <property fmtid="{D5CDD505-2E9C-101B-9397-08002B2CF9AE}" pid="38" name="MSIP_Label_4257e2ab-f512-40e2-9c9a-c64247360765_SetDate">
    <vt:lpwstr>2021-01-20T21:37:46Z</vt:lpwstr>
  </property>
  <property fmtid="{D5CDD505-2E9C-101B-9397-08002B2CF9AE}" pid="39" name="MSIP_Label_4257e2ab-f512-40e2-9c9a-c64247360765_Method">
    <vt:lpwstr>Privileged</vt:lpwstr>
  </property>
  <property fmtid="{D5CDD505-2E9C-101B-9397-08002B2CF9AE}" pid="40" name="MSIP_Label_4257e2ab-f512-40e2-9c9a-c64247360765_Name">
    <vt:lpwstr>OFFICIAL</vt:lpwstr>
  </property>
  <property fmtid="{D5CDD505-2E9C-101B-9397-08002B2CF9AE}" pid="41" name="MSIP_Label_4257e2ab-f512-40e2-9c9a-c64247360765_SiteId">
    <vt:lpwstr>e8bdd6f7-fc18-4e48-a554-7f547927223b</vt:lpwstr>
  </property>
  <property fmtid="{D5CDD505-2E9C-101B-9397-08002B2CF9AE}" pid="42" name="MSIP_Label_4257e2ab-f512-40e2-9c9a-c64247360765_ActionId">
    <vt:lpwstr>7eb5b5b3-4b2a-479d-813a-b0b4e9220901</vt:lpwstr>
  </property>
  <property fmtid="{D5CDD505-2E9C-101B-9397-08002B2CF9AE}" pid="43" name="MSIP_Label_4257e2ab-f512-40e2-9c9a-c64247360765_ContentBits">
    <vt:lpwstr>2</vt:lpwstr>
  </property>
  <property fmtid="{D5CDD505-2E9C-101B-9397-08002B2CF9AE}" pid="44" name="Records Class Grant Program Mgmt">
    <vt:lpwstr>19;#Program Development and Authorisation|2f4c0a59-8f1e-459d-aa49-7a86c9d6ea4c</vt:lpwstr>
  </property>
  <property fmtid="{D5CDD505-2E9C-101B-9397-08002B2CF9AE}" pid="45" name="Department Document Type">
    <vt:lpwstr>43;#Plan|0885596b-ddbe-49e7-b460-b895161e713b</vt:lpwstr>
  </property>
  <property fmtid="{D5CDD505-2E9C-101B-9397-08002B2CF9AE}" pid="46" name="_docset_NoMedatataSyncRequired">
    <vt:lpwstr>False</vt:lpwstr>
  </property>
  <property fmtid="{D5CDD505-2E9C-101B-9397-08002B2CF9AE}" pid="47" name="Record_x0020_Purpose">
    <vt:lpwstr/>
  </property>
  <property fmtid="{D5CDD505-2E9C-101B-9397-08002B2CF9AE}" pid="48" name="Record Purpose">
    <vt:lpwstr/>
  </property>
  <property fmtid="{D5CDD505-2E9C-101B-9397-08002B2CF9AE}" pid="49" name="Records Class Grant Management">
    <vt:lpwstr>5</vt:lpwstr>
  </property>
  <property fmtid="{D5CDD505-2E9C-101B-9397-08002B2CF9AE}" pid="50" name="Region">
    <vt:lpwstr>13;#All|0188dd16-b4ad-404f-8e31-7dc74aa9d1a2</vt:lpwstr>
  </property>
</Properties>
</file>