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0F7FC" w14:textId="6653B75F" w:rsidR="005A2A5D" w:rsidRDefault="0043318C" w:rsidP="002C296E">
      <w:pPr>
        <w:pStyle w:val="BodyText"/>
      </w:pPr>
      <w:r>
        <w:rPr>
          <w:noProof/>
          <w:lang w:eastAsia="en-AU"/>
        </w:rPr>
        <mc:AlternateContent>
          <mc:Choice Requires="wps">
            <w:drawing>
              <wp:anchor distT="45720" distB="45720" distL="114300" distR="114300" simplePos="0" relativeHeight="251658285" behindDoc="0" locked="0" layoutInCell="1" allowOverlap="1" wp14:anchorId="13463A6A" wp14:editId="4C6A1831">
                <wp:simplePos x="0" y="0"/>
                <wp:positionH relativeFrom="margin">
                  <wp:posOffset>1458446</wp:posOffset>
                </wp:positionH>
                <wp:positionV relativeFrom="paragraph">
                  <wp:posOffset>-992542</wp:posOffset>
                </wp:positionV>
                <wp:extent cx="4867835" cy="1819835"/>
                <wp:effectExtent l="0" t="0" r="0" b="0"/>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835" cy="1819835"/>
                        </a:xfrm>
                        <a:prstGeom prst="rect">
                          <a:avLst/>
                        </a:prstGeom>
                        <a:solidFill>
                          <a:schemeClr val="tx2"/>
                        </a:solidFill>
                        <a:ln w="9525">
                          <a:noFill/>
                          <a:miter lim="800000"/>
                          <a:headEnd/>
                          <a:tailEnd/>
                        </a:ln>
                      </wps:spPr>
                      <wps:txbx>
                        <w:txbxContent>
                          <w:p w14:paraId="1CF1691B" w14:textId="77777777" w:rsidR="0043318C" w:rsidRPr="00F936B8" w:rsidRDefault="0043318C" w:rsidP="0043318C">
                            <w:pPr>
                              <w:jc w:val="right"/>
                              <w:rPr>
                                <w:b/>
                                <w:bCs/>
                                <w:color w:val="FFFFFF" w:themeColor="background1"/>
                                <w:sz w:val="56"/>
                                <w:szCs w:val="56"/>
                                <w:lang w:val="en-US"/>
                              </w:rPr>
                            </w:pPr>
                            <w:r w:rsidRPr="00F936B8">
                              <w:rPr>
                                <w:b/>
                                <w:bCs/>
                                <w:color w:val="FFFFFF" w:themeColor="background1"/>
                                <w:sz w:val="56"/>
                                <w:szCs w:val="56"/>
                                <w:lang w:val="en-US"/>
                              </w:rPr>
                              <w:t xml:space="preserve">Ecosystem and </w:t>
                            </w:r>
                          </w:p>
                          <w:p w14:paraId="002837B1" w14:textId="19423B80" w:rsidR="0043318C" w:rsidRPr="00F936B8" w:rsidRDefault="0043318C" w:rsidP="0043318C">
                            <w:pPr>
                              <w:jc w:val="right"/>
                              <w:rPr>
                                <w:b/>
                                <w:bCs/>
                                <w:color w:val="FFFFFF" w:themeColor="background1"/>
                                <w:sz w:val="56"/>
                                <w:szCs w:val="56"/>
                                <w:lang w:val="en-US"/>
                              </w:rPr>
                            </w:pPr>
                            <w:r w:rsidRPr="00F936B8">
                              <w:rPr>
                                <w:b/>
                                <w:bCs/>
                                <w:color w:val="FFFFFF" w:themeColor="background1"/>
                                <w:sz w:val="56"/>
                                <w:szCs w:val="56"/>
                                <w:lang w:val="en-US"/>
                              </w:rPr>
                              <w:t>Edible Urchins</w:t>
                            </w:r>
                          </w:p>
                          <w:p w14:paraId="21ED31C8" w14:textId="77777777" w:rsidR="0043318C" w:rsidRPr="00F936B8" w:rsidRDefault="0043318C" w:rsidP="0043318C">
                            <w:pPr>
                              <w:jc w:val="right"/>
                              <w:rPr>
                                <w:b/>
                                <w:bCs/>
                                <w:color w:val="FFFFFF" w:themeColor="background1"/>
                                <w:sz w:val="56"/>
                                <w:szCs w:val="56"/>
                                <w:lang w:val="en-US"/>
                              </w:rPr>
                            </w:pPr>
                          </w:p>
                          <w:p w14:paraId="239B8D24" w14:textId="77777777" w:rsidR="0043318C" w:rsidRPr="00570AFE" w:rsidRDefault="0043318C" w:rsidP="0043318C">
                            <w:pPr>
                              <w:jc w:val="right"/>
                              <w:rPr>
                                <w:color w:val="FFFFFF" w:themeColor="background1"/>
                                <w:sz w:val="32"/>
                                <w:szCs w:val="32"/>
                                <w:lang w:val="en-US"/>
                              </w:rPr>
                            </w:pPr>
                            <w:r w:rsidRPr="00F936B8">
                              <w:rPr>
                                <w:color w:val="FFFFFF" w:themeColor="background1"/>
                                <w:sz w:val="32"/>
                                <w:szCs w:val="32"/>
                                <w:lang w:val="en-US"/>
                              </w:rPr>
                              <w:t>Worksheets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3463A6A" id="_x0000_t202" coordsize="21600,21600" o:spt="202" path="m,l,21600r21600,l21600,xe">
                <v:stroke joinstyle="miter"/>
                <v:path gradientshapeok="t" o:connecttype="rect"/>
              </v:shapetype>
              <v:shape id="Text Box 1" o:spid="_x0000_s1026" type="#_x0000_t202" style="position:absolute;margin-left:114.85pt;margin-top:-78.15pt;width:383.3pt;height:143.3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" fillcolor="#00b2a9 [3215]" stroked="f">
                <v:textbox>
                  <w:txbxContent>
                    <w:p w14:paraId="1CF1691B" w14:textId="77777777" w:rsidR="0043318C" w:rsidRPr="00F936B8" w:rsidRDefault="0043318C" w:rsidP="0043318C">
                      <w:pPr>
                        <w:jc w:val="right"/>
                        <w:rPr>
                          <w:b/>
                          <w:bCs/>
                          <w:color w:val="FFFFFF" w:themeColor="background1"/>
                          <w:sz w:val="56"/>
                          <w:szCs w:val="56"/>
                          <w:lang w:val="en-US"/>
                        </w:rPr>
                      </w:pPr>
                      <w:r w:rsidRPr="00F936B8">
                        <w:rPr>
                          <w:b/>
                          <w:bCs/>
                          <w:color w:val="FFFFFF" w:themeColor="background1"/>
                          <w:sz w:val="56"/>
                          <w:szCs w:val="56"/>
                          <w:lang w:val="en-US"/>
                        </w:rPr>
                        <w:t xml:space="preserve">Ecosystem and </w:t>
                      </w:r>
                    </w:p>
                    <w:p w14:paraId="002837B1" w14:textId="19423B80" w:rsidR="0043318C" w:rsidRPr="00F936B8" w:rsidRDefault="0043318C" w:rsidP="0043318C">
                      <w:pPr>
                        <w:jc w:val="right"/>
                        <w:rPr>
                          <w:b/>
                          <w:bCs/>
                          <w:color w:val="FFFFFF" w:themeColor="background1"/>
                          <w:sz w:val="56"/>
                          <w:szCs w:val="56"/>
                          <w:lang w:val="en-US"/>
                        </w:rPr>
                      </w:pPr>
                      <w:r w:rsidRPr="00F936B8">
                        <w:rPr>
                          <w:b/>
                          <w:bCs/>
                          <w:color w:val="FFFFFF" w:themeColor="background1"/>
                          <w:sz w:val="56"/>
                          <w:szCs w:val="56"/>
                          <w:lang w:val="en-US"/>
                        </w:rPr>
                        <w:t>Edible Urchins</w:t>
                      </w:r>
                    </w:p>
                    <w:p w14:paraId="21ED31C8" w14:textId="77777777" w:rsidR="0043318C" w:rsidRPr="00F936B8" w:rsidRDefault="0043318C" w:rsidP="0043318C">
                      <w:pPr>
                        <w:jc w:val="right"/>
                        <w:rPr>
                          <w:b/>
                          <w:bCs/>
                          <w:color w:val="FFFFFF" w:themeColor="background1"/>
                          <w:sz w:val="56"/>
                          <w:szCs w:val="56"/>
                          <w:lang w:val="en-US"/>
                        </w:rPr>
                      </w:pPr>
                    </w:p>
                    <w:p w14:paraId="239B8D24" w14:textId="77777777" w:rsidR="0043318C" w:rsidRPr="00570AFE" w:rsidRDefault="0043318C" w:rsidP="0043318C">
                      <w:pPr>
                        <w:jc w:val="right"/>
                        <w:rPr>
                          <w:color w:val="FFFFFF" w:themeColor="background1"/>
                          <w:sz w:val="32"/>
                          <w:szCs w:val="32"/>
                          <w:lang w:val="en-US"/>
                        </w:rPr>
                      </w:pPr>
                      <w:r w:rsidRPr="00F936B8">
                        <w:rPr>
                          <w:color w:val="FFFFFF" w:themeColor="background1"/>
                          <w:sz w:val="32"/>
                          <w:szCs w:val="32"/>
                          <w:lang w:val="en-US"/>
                        </w:rPr>
                        <w:t>Worksheets</w:t>
                      </w:r>
                    </w:p>
                  </w:txbxContent>
                </v:textbox>
                <w10:wrap anchorx="margin"/>
              </v:shape>
            </w:pict>
          </mc:Fallback>
        </mc:AlternateContent>
      </w:r>
      <w:r w:rsidR="006C15A6">
        <w:rPr>
          <w:noProof/>
        </w:rPr>
        <w:drawing>
          <wp:anchor distT="0" distB="0" distL="114300" distR="114300" simplePos="0" relativeHeight="251658240" behindDoc="1" locked="0" layoutInCell="1" allowOverlap="1" wp14:anchorId="4A48EC19" wp14:editId="5DC39DA0">
            <wp:simplePos x="0" y="0"/>
            <wp:positionH relativeFrom="column">
              <wp:posOffset>-358140</wp:posOffset>
            </wp:positionH>
            <wp:positionV relativeFrom="paragraph">
              <wp:posOffset>912495</wp:posOffset>
            </wp:positionV>
            <wp:extent cx="6830060" cy="4752975"/>
            <wp:effectExtent l="0" t="0" r="8890" b="9525"/>
            <wp:wrapTight wrapText="bothSides">
              <wp:wrapPolygon edited="0">
                <wp:start x="0" y="0"/>
                <wp:lineTo x="0" y="21557"/>
                <wp:lineTo x="21568" y="21557"/>
                <wp:lineTo x="21568" y="0"/>
                <wp:lineTo x="0" y="0"/>
              </wp:wrapPolygon>
            </wp:wrapTight>
            <wp:docPr id="52" name="Picture 52" descr="Divers removing urchins from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vers removing urchins from a reef"/>
                    <pic:cNvPicPr/>
                  </pic:nvPicPr>
                  <pic:blipFill rotWithShape="1">
                    <a:blip r:embed="rId13" cstate="print">
                      <a:extLst>
                        <a:ext uri="{28A0092B-C50C-407E-A947-70E740481C1C}">
                          <a14:useLocalDpi xmlns:a14="http://schemas.microsoft.com/office/drawing/2010/main" val="0"/>
                        </a:ext>
                      </a:extLst>
                    </a:blip>
                    <a:srcRect l="5528" r="13626"/>
                    <a:stretch/>
                  </pic:blipFill>
                  <pic:spPr bwMode="auto">
                    <a:xfrm>
                      <a:off x="0" y="0"/>
                      <a:ext cx="683006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20E">
        <w:rPr>
          <w:noProof/>
          <w:lang w:eastAsia="en-AU"/>
        </w:rPr>
        <mc:AlternateContent>
          <mc:Choice Requires="wps">
            <w:drawing>
              <wp:anchor distT="0" distB="0" distL="114300" distR="114300" simplePos="0" relativeHeight="251658243" behindDoc="0" locked="1" layoutInCell="1" allowOverlap="1" wp14:anchorId="7685CAFD" wp14:editId="6D9ADFCF">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FF4A12">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w14:anchorId="0B5D9E75">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14DEB8B4" wp14:editId="3F60924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66DBF6">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62347EC7">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76D8932B" wp14:editId="6D92CF9B">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43CF97">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634D81C9">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6" behindDoc="0" locked="1" layoutInCell="1" allowOverlap="1" wp14:anchorId="3433583B" wp14:editId="30CCB111">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2CC59C">
              <v:shape id="Multi2"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12FBFB94">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37B1A6A7" wp14:editId="35532777">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97DADB">
              <v:shape id="Multi1"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0909BFD1">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521DCF0E" wp14:editId="5C9D2938">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182218">
              <v:shape id="OverlayLef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w14:anchorId="68A3C04C">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14434115" wp14:editId="73248024">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2C4222">
              <v:shape id="OverlayRight"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w14:anchorId="000453A3">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5A54EA26" wp14:editId="06A7A46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66CDC4">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w14:anchorId="315DAD97">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2" behindDoc="0" locked="1" layoutInCell="1" allowOverlap="1" wp14:anchorId="685B9D4C" wp14:editId="1DAE5330">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771193">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w14:anchorId="6A95B981">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4" behindDoc="0" locked="1" layoutInCell="1" allowOverlap="1" wp14:anchorId="43BA2577" wp14:editId="573C1594">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C29934C">
              <v:shape id="TriangleBottomACI"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w14:anchorId="02013DFA">
                <v:fill type="frame" o:title="" recolor="t" rotate="t" r:id="rId25"/>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3714B651" wp14:editId="30A31C5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56333CC">
              <v:shape id="TriangleBottom"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w14:anchorId="6B3F33C7">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C820F90" wp14:editId="249BF3BC">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E44EDE">
              <v:shape id="TriangleTop"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w14:anchorId="650EAB6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5C78358A" wp14:editId="45A812C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66CC4" w14:textId="77777777" w:rsidR="008D4D17" w:rsidRPr="00271B90" w:rsidRDefault="00B8523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C78358A"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28D66CC4" w14:textId="77777777" w:rsidR="008D4D17" w:rsidRPr="00271B90" w:rsidRDefault="00B8523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3" behindDoc="0" locked="1" layoutInCell="1" allowOverlap="1" wp14:anchorId="5437B247" wp14:editId="77BF1E43">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DC4C5" w14:textId="67EB80A5" w:rsidR="008D4D17" w:rsidRPr="00455A7E" w:rsidRDefault="002B41B9"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37B247" id="CoverProjectBar" o:spid="_x0000_s1028" type="#_x0000_t202" alt="Title: Decorative Cover Shape" style="position:absolute;margin-left:28.3pt;margin-top:716.55pt;width:538.6pt;height:3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2C1DC4C5" w14:textId="67EB80A5" w:rsidR="008D4D17" w:rsidRPr="00455A7E" w:rsidRDefault="002B41B9"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79F8F3B0" wp14:editId="5EA990CF">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7008C1">
              <v:rect id="LandscapePicSingl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03ACCD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v:fill type="frame" o:title="Cover Image" recolor="t" rotate="t" r:id="rId27"/>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442EACC5" wp14:editId="4EC437F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0685BF7">
              <v:rect id="CoverRectangle"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5250A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w10:wrap anchorx="page" anchory="page"/>
                <w10:anchorlock/>
              </v:rect>
            </w:pict>
          </mc:Fallback>
        </mc:AlternateContent>
      </w:r>
    </w:p>
    <w:p w14:paraId="0B5630D4" w14:textId="60E257EB"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798619B0" w14:textId="77777777" w:rsidTr="00D838A7">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489C25299EC4CEF9663E808E7871858"/>
              </w:placeholder>
            </w:sdtPr>
            <w:sdtContent>
              <w:p w14:paraId="049BE3ED" w14:textId="77777777" w:rsidR="00D838A7" w:rsidRDefault="00D838A7" w:rsidP="00D838A7">
                <w:pPr>
                  <w:pStyle w:val="Title"/>
                </w:pPr>
                <w:r>
                  <w:t>Ecosystem and Edible Urchins Worksheets</w:t>
                </w:r>
              </w:p>
              <w:p w14:paraId="6B83A355" w14:textId="77777777" w:rsidR="00D838A7" w:rsidRDefault="00D838A7" w:rsidP="00D838A7">
                <w:pPr>
                  <w:pStyle w:val="Subtitle"/>
                </w:pPr>
                <w:bookmarkStart w:id="0" w:name="myBookmark"/>
                <w:bookmarkEnd w:id="0"/>
              </w:p>
              <w:p w14:paraId="341DE279" w14:textId="77777777" w:rsidR="00512DFB" w:rsidRPr="00CB1FB7" w:rsidRDefault="005C24C2" w:rsidP="00CD4964">
                <w:pPr>
                  <w:pStyle w:val="Subtitle"/>
                </w:pPr>
              </w:p>
            </w:sdtContent>
          </w:sdt>
        </w:tc>
      </w:tr>
    </w:tbl>
    <w:p w14:paraId="28947E0F" w14:textId="77777777" w:rsidR="00D73B6C" w:rsidRDefault="00D73B6C"/>
    <w:p w14:paraId="63B4C882" w14:textId="23A8DC45"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153BF675" wp14:editId="386A998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64A4517" w14:textId="77777777" w:rsidTr="00AA4BE4">
                              <w:trPr>
                                <w:trHeight w:hRule="exact" w:val="964"/>
                                <w:tblCellSpacing w:w="71" w:type="dxa"/>
                              </w:trPr>
                              <w:tc>
                                <w:tcPr>
                                  <w:tcW w:w="1204" w:type="dxa"/>
                                  <w:vAlign w:val="bottom"/>
                                </w:tcPr>
                                <w:p w14:paraId="1A7D47AD" w14:textId="77777777" w:rsidR="008D4D17" w:rsidRPr="00D55628" w:rsidRDefault="008D4D17" w:rsidP="00D55628">
                                  <w:r w:rsidRPr="00D55628">
                                    <w:rPr>
                                      <w:noProof/>
                                    </w:rPr>
                                    <w:drawing>
                                      <wp:inline distT="0" distB="0" distL="0" distR="0" wp14:anchorId="29A2E506" wp14:editId="6938D930">
                                        <wp:extent cx="762000" cy="513685"/>
                                        <wp:effectExtent l="0" t="0" r="0" b="1270"/>
                                        <wp:docPr id="565959690" name="Picture 5659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3368DA" w14:textId="77777777" w:rsidR="008D4D17" w:rsidRPr="00D55628" w:rsidRDefault="008D4D17" w:rsidP="00D55628">
                                  <w:r w:rsidRPr="00D55628">
                                    <w:rPr>
                                      <w:noProof/>
                                    </w:rPr>
                                    <w:drawing>
                                      <wp:inline distT="0" distB="0" distL="0" distR="0" wp14:anchorId="44F1079D" wp14:editId="6DBDF191">
                                        <wp:extent cx="2011680" cy="542544"/>
                                        <wp:effectExtent l="0" t="0" r="7620" b="0"/>
                                        <wp:docPr id="271189927" name="Picture 2711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4971A7"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BF675"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64A4517" w14:textId="77777777" w:rsidTr="00AA4BE4">
                        <w:trPr>
                          <w:trHeight w:hRule="exact" w:val="964"/>
                          <w:tblCellSpacing w:w="71" w:type="dxa"/>
                        </w:trPr>
                        <w:tc>
                          <w:tcPr>
                            <w:tcW w:w="1204" w:type="dxa"/>
                            <w:vAlign w:val="bottom"/>
                          </w:tcPr>
                          <w:p w14:paraId="1A7D47AD" w14:textId="77777777" w:rsidR="008D4D17" w:rsidRPr="00D55628" w:rsidRDefault="008D4D17" w:rsidP="00D55628">
                            <w:r w:rsidRPr="00D55628">
                              <w:rPr>
                                <w:noProof/>
                              </w:rPr>
                              <w:drawing>
                                <wp:inline distT="0" distB="0" distL="0" distR="0" wp14:anchorId="29A2E506" wp14:editId="6938D930">
                                  <wp:extent cx="762000" cy="513685"/>
                                  <wp:effectExtent l="0" t="0" r="0" b="1270"/>
                                  <wp:docPr id="565959690" name="Picture 56595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33368DA" w14:textId="77777777" w:rsidR="008D4D17" w:rsidRPr="00D55628" w:rsidRDefault="008D4D17" w:rsidP="00D55628">
                            <w:r w:rsidRPr="00D55628">
                              <w:rPr>
                                <w:noProof/>
                              </w:rPr>
                              <w:drawing>
                                <wp:inline distT="0" distB="0" distL="0" distR="0" wp14:anchorId="44F1079D" wp14:editId="6DBDF191">
                                  <wp:extent cx="2011680" cy="542544"/>
                                  <wp:effectExtent l="0" t="0" r="7620" b="0"/>
                                  <wp:docPr id="271189927" name="Picture 2711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4971A7" w14:textId="77777777" w:rsidR="008D4D17" w:rsidRDefault="008D4D17"/>
                  </w:txbxContent>
                </v:textbox>
                <w10:wrap anchorx="page" anchory="page"/>
              </v:shape>
            </w:pict>
          </mc:Fallback>
        </mc:AlternateContent>
      </w:r>
    </w:p>
    <w:p w14:paraId="297D12DF" w14:textId="77777777" w:rsidR="00D73B6C" w:rsidRPr="00D55628" w:rsidRDefault="00D73B6C">
      <w:pPr>
        <w:sectPr w:rsidR="00D73B6C" w:rsidRPr="00D55628" w:rsidSect="00D838A7">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3E49C137" w14:textId="77777777" w:rsidR="003C4209" w:rsidRPr="006D0741" w:rsidRDefault="006D0741" w:rsidP="006D0741">
      <w:pPr>
        <w:rPr>
          <w:sz w:val="12"/>
          <w:szCs w:val="12"/>
        </w:rPr>
      </w:pPr>
      <w:r w:rsidRPr="006D0741">
        <w:rPr>
          <w:sz w:val="12"/>
          <w:szCs w:val="12"/>
        </w:rPr>
        <w:t xml:space="preserve">  </w:t>
      </w:r>
    </w:p>
    <w:p w14:paraId="1B8F1FA8" w14:textId="77777777" w:rsidR="005B7C5D" w:rsidRPr="00D55628" w:rsidRDefault="00AB780B" w:rsidP="005B7C5D">
      <w:pPr>
        <w:pStyle w:val="SmallHeading"/>
        <w:spacing w:before="0"/>
      </w:pPr>
      <w:r w:rsidRPr="00D55628">
        <w:rPr>
          <w:noProof/>
        </w:rPr>
        <mc:AlternateContent>
          <mc:Choice Requires="wps">
            <w:drawing>
              <wp:anchor distT="0" distB="0" distL="114300" distR="114300" simplePos="0" relativeHeight="251658242" behindDoc="0" locked="0" layoutInCell="1" allowOverlap="1" wp14:anchorId="6C90C4A1" wp14:editId="08D4469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CD0AC4B" w14:textId="77777777" w:rsidTr="00DC7231">
                              <w:trPr>
                                <w:trHeight w:hRule="exact" w:val="1247"/>
                                <w:tblCellSpacing w:w="71" w:type="dxa"/>
                              </w:trPr>
                              <w:tc>
                                <w:tcPr>
                                  <w:tcW w:w="1601" w:type="dxa"/>
                                  <w:vAlign w:val="center"/>
                                </w:tcPr>
                                <w:p w14:paraId="3EA18F48" w14:textId="77777777" w:rsidR="008D4D17" w:rsidRPr="00D55628" w:rsidRDefault="008D4D17" w:rsidP="00D55628">
                                  <w:r w:rsidRPr="00D55628">
                                    <w:rPr>
                                      <w:noProof/>
                                    </w:rPr>
                                    <w:drawing>
                                      <wp:inline distT="0" distB="0" distL="0" distR="0" wp14:anchorId="2AE93838" wp14:editId="501E8F97">
                                        <wp:extent cx="1016635" cy="520065"/>
                                        <wp:effectExtent l="0" t="0" r="0" b="0"/>
                                        <wp:docPr id="1049402957" name="Picture 104940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02A4EE" w14:textId="77777777" w:rsidR="008D4D17" w:rsidRPr="00D55628" w:rsidRDefault="008D4D17" w:rsidP="00D55628">
                                  <w:r w:rsidRPr="00D55628">
                                    <w:rPr>
                                      <w:noProof/>
                                    </w:rPr>
                                    <w:drawing>
                                      <wp:inline distT="0" distB="0" distL="0" distR="0" wp14:anchorId="3F776621" wp14:editId="6295C465">
                                        <wp:extent cx="1016635" cy="520065"/>
                                        <wp:effectExtent l="0" t="0" r="0" b="0"/>
                                        <wp:docPr id="183363764" name="Picture 18336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B7E2E42" w14:textId="77777777" w:rsidR="008D4D17" w:rsidRPr="00D55628" w:rsidRDefault="008D4D17" w:rsidP="00D55628">
                                  <w:r w:rsidRPr="00D55628">
                                    <w:rPr>
                                      <w:noProof/>
                                    </w:rPr>
                                    <w:drawing>
                                      <wp:inline distT="0" distB="0" distL="0" distR="0" wp14:anchorId="269C50AD" wp14:editId="55CFCB99">
                                        <wp:extent cx="1016635" cy="520065"/>
                                        <wp:effectExtent l="0" t="0" r="0" b="0"/>
                                        <wp:docPr id="750833021" name="Picture 7508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2C14DC0" w14:textId="77777777" w:rsidR="008D4D17" w:rsidRPr="00D55628" w:rsidRDefault="008D4D17" w:rsidP="00D55628">
                                  <w:r w:rsidRPr="00D55628">
                                    <w:rPr>
                                      <w:noProof/>
                                    </w:rPr>
                                    <w:drawing>
                                      <wp:inline distT="0" distB="0" distL="0" distR="0" wp14:anchorId="1FC282C0" wp14:editId="041ED53F">
                                        <wp:extent cx="1016635" cy="520065"/>
                                        <wp:effectExtent l="0" t="0" r="0" b="0"/>
                                        <wp:docPr id="74361578" name="Picture 7436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C6EA884"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90C4A1" id="InsideCoverCoBrand" o:spid="_x0000_s1030" type="#_x0000_t202" alt="Title: Co-Branding Logos" style="position:absolute;margin-left:0;margin-top:0;width:595.5pt;height:126.7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CD0AC4B" w14:textId="77777777" w:rsidTr="00DC7231">
                        <w:trPr>
                          <w:trHeight w:hRule="exact" w:val="1247"/>
                          <w:tblCellSpacing w:w="71" w:type="dxa"/>
                        </w:trPr>
                        <w:tc>
                          <w:tcPr>
                            <w:tcW w:w="1601" w:type="dxa"/>
                            <w:vAlign w:val="center"/>
                          </w:tcPr>
                          <w:p w14:paraId="3EA18F48" w14:textId="77777777" w:rsidR="008D4D17" w:rsidRPr="00D55628" w:rsidRDefault="008D4D17" w:rsidP="00D55628">
                            <w:r w:rsidRPr="00D55628">
                              <w:rPr>
                                <w:noProof/>
                              </w:rPr>
                              <w:drawing>
                                <wp:inline distT="0" distB="0" distL="0" distR="0" wp14:anchorId="2AE93838" wp14:editId="501E8F97">
                                  <wp:extent cx="1016635" cy="520065"/>
                                  <wp:effectExtent l="0" t="0" r="0" b="0"/>
                                  <wp:docPr id="1049402957" name="Picture 104940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702A4EE" w14:textId="77777777" w:rsidR="008D4D17" w:rsidRPr="00D55628" w:rsidRDefault="008D4D17" w:rsidP="00D55628">
                            <w:r w:rsidRPr="00D55628">
                              <w:rPr>
                                <w:noProof/>
                              </w:rPr>
                              <w:drawing>
                                <wp:inline distT="0" distB="0" distL="0" distR="0" wp14:anchorId="3F776621" wp14:editId="6295C465">
                                  <wp:extent cx="1016635" cy="520065"/>
                                  <wp:effectExtent l="0" t="0" r="0" b="0"/>
                                  <wp:docPr id="183363764" name="Picture 18336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B7E2E42" w14:textId="77777777" w:rsidR="008D4D17" w:rsidRPr="00D55628" w:rsidRDefault="008D4D17" w:rsidP="00D55628">
                            <w:r w:rsidRPr="00D55628">
                              <w:rPr>
                                <w:noProof/>
                              </w:rPr>
                              <w:drawing>
                                <wp:inline distT="0" distB="0" distL="0" distR="0" wp14:anchorId="269C50AD" wp14:editId="55CFCB99">
                                  <wp:extent cx="1016635" cy="520065"/>
                                  <wp:effectExtent l="0" t="0" r="0" b="0"/>
                                  <wp:docPr id="750833021" name="Picture 75083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2C14DC0" w14:textId="77777777" w:rsidR="008D4D17" w:rsidRPr="00D55628" w:rsidRDefault="008D4D17" w:rsidP="00D55628">
                            <w:r w:rsidRPr="00D55628">
                              <w:rPr>
                                <w:noProof/>
                              </w:rPr>
                              <w:drawing>
                                <wp:inline distT="0" distB="0" distL="0" distR="0" wp14:anchorId="1FC282C0" wp14:editId="041ED53F">
                                  <wp:extent cx="1016635" cy="520065"/>
                                  <wp:effectExtent l="0" t="0" r="0" b="0"/>
                                  <wp:docPr id="74361578" name="Picture 7436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C6EA884" w14:textId="77777777" w:rsidR="008D4D17" w:rsidRPr="00D55628" w:rsidRDefault="008D4D17" w:rsidP="00D55628">
                      <w:pPr>
                        <w:pStyle w:val="xDisclaimerText"/>
                      </w:pPr>
                    </w:p>
                  </w:txbxContent>
                </v:textbox>
                <w10:wrap type="topAndBottom" anchorx="page" anchory="page"/>
              </v:shape>
            </w:pict>
          </mc:Fallback>
        </mc:AlternateContent>
      </w:r>
      <w:bookmarkStart w:id="1" w:name="_AboriginalAcknowledgement"/>
      <w:bookmarkEnd w:id="1"/>
      <w:r w:rsidR="005B7C5D" w:rsidRPr="00D55628">
        <w:rPr>
          <w:noProof/>
        </w:rPr>
        <mc:AlternateContent>
          <mc:Choice Requires="wps">
            <w:drawing>
              <wp:anchor distT="0" distB="0" distL="114300" distR="114300" simplePos="0" relativeHeight="251658259" behindDoc="0" locked="0" layoutInCell="1" allowOverlap="1" wp14:anchorId="27DDAE90" wp14:editId="7E7E8FFF">
                <wp:simplePos x="0" y="0"/>
                <wp:positionH relativeFrom="page">
                  <wp:align>left</wp:align>
                </wp:positionH>
                <wp:positionV relativeFrom="page">
                  <wp:align>top</wp:align>
                </wp:positionV>
                <wp:extent cx="7562850" cy="1609725"/>
                <wp:effectExtent l="0" t="0" r="0" b="0"/>
                <wp:wrapTopAndBottom/>
                <wp:docPr id="6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B7C5D" w:rsidRPr="00AB780B" w14:paraId="0B6F2A8F" w14:textId="77777777" w:rsidTr="00DC7231">
                              <w:trPr>
                                <w:trHeight w:hRule="exact" w:val="1247"/>
                                <w:tblCellSpacing w:w="71" w:type="dxa"/>
                              </w:trPr>
                              <w:tc>
                                <w:tcPr>
                                  <w:tcW w:w="1601" w:type="dxa"/>
                                  <w:vAlign w:val="center"/>
                                </w:tcPr>
                                <w:p w14:paraId="6259A242" w14:textId="77777777" w:rsidR="005B7C5D" w:rsidRPr="00D55628" w:rsidRDefault="005B7C5D" w:rsidP="00D55628">
                                  <w:r w:rsidRPr="00D55628">
                                    <w:rPr>
                                      <w:noProof/>
                                    </w:rPr>
                                    <w:drawing>
                                      <wp:inline distT="0" distB="0" distL="0" distR="0" wp14:anchorId="21BB1C50" wp14:editId="2239E754">
                                        <wp:extent cx="1016635" cy="520065"/>
                                        <wp:effectExtent l="0" t="0" r="0" b="0"/>
                                        <wp:docPr id="565850136" name="Picture 5658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B2AF6C" w14:textId="77777777" w:rsidR="005B7C5D" w:rsidRPr="00D55628" w:rsidRDefault="005B7C5D" w:rsidP="00D55628">
                                  <w:r w:rsidRPr="00D55628">
                                    <w:rPr>
                                      <w:noProof/>
                                    </w:rPr>
                                    <w:drawing>
                                      <wp:inline distT="0" distB="0" distL="0" distR="0" wp14:anchorId="226C592F" wp14:editId="31A6277B">
                                        <wp:extent cx="1016635" cy="520065"/>
                                        <wp:effectExtent l="0" t="0" r="0" b="0"/>
                                        <wp:docPr id="909993411" name="Picture 9099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075DD" w14:textId="77777777" w:rsidR="005B7C5D" w:rsidRPr="00D55628" w:rsidRDefault="005B7C5D" w:rsidP="00D55628">
                                  <w:r w:rsidRPr="00D55628">
                                    <w:rPr>
                                      <w:noProof/>
                                    </w:rPr>
                                    <w:drawing>
                                      <wp:inline distT="0" distB="0" distL="0" distR="0" wp14:anchorId="4E45777E" wp14:editId="5A06067F">
                                        <wp:extent cx="1016635" cy="520065"/>
                                        <wp:effectExtent l="0" t="0" r="0" b="0"/>
                                        <wp:docPr id="1415219126" name="Picture 141521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65888" w14:textId="77777777" w:rsidR="005B7C5D" w:rsidRPr="00D55628" w:rsidRDefault="005B7C5D" w:rsidP="00D55628">
                                  <w:r w:rsidRPr="00D55628">
                                    <w:rPr>
                                      <w:noProof/>
                                    </w:rPr>
                                    <w:drawing>
                                      <wp:inline distT="0" distB="0" distL="0" distR="0" wp14:anchorId="34341B4A" wp14:editId="4E07C7F7">
                                        <wp:extent cx="1016635" cy="520065"/>
                                        <wp:effectExtent l="0" t="0" r="0" b="0"/>
                                        <wp:docPr id="98972430" name="Picture 9897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0588F" w14:textId="77777777" w:rsidR="005B7C5D" w:rsidRPr="00D55628" w:rsidRDefault="005B7C5D" w:rsidP="005B7C5D">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DDAE90" id="_x0000_s1031" type="#_x0000_t202" alt="Title: Co-Branding Logos" style="position:absolute;margin-left:0;margin-top:0;width:595.5pt;height:126.75pt;z-index:251658259;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8Q/N8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B7C5D" w:rsidRPr="00AB780B" w14:paraId="0B6F2A8F" w14:textId="77777777" w:rsidTr="00DC7231">
                        <w:trPr>
                          <w:trHeight w:hRule="exact" w:val="1247"/>
                          <w:tblCellSpacing w:w="71" w:type="dxa"/>
                        </w:trPr>
                        <w:tc>
                          <w:tcPr>
                            <w:tcW w:w="1601" w:type="dxa"/>
                            <w:vAlign w:val="center"/>
                          </w:tcPr>
                          <w:p w14:paraId="6259A242" w14:textId="77777777" w:rsidR="005B7C5D" w:rsidRPr="00D55628" w:rsidRDefault="005B7C5D" w:rsidP="00D55628">
                            <w:r w:rsidRPr="00D55628">
                              <w:rPr>
                                <w:noProof/>
                              </w:rPr>
                              <w:drawing>
                                <wp:inline distT="0" distB="0" distL="0" distR="0" wp14:anchorId="21BB1C50" wp14:editId="2239E754">
                                  <wp:extent cx="1016635" cy="520065"/>
                                  <wp:effectExtent l="0" t="0" r="0" b="0"/>
                                  <wp:docPr id="565850136" name="Picture 5658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3B2AF6C" w14:textId="77777777" w:rsidR="005B7C5D" w:rsidRPr="00D55628" w:rsidRDefault="005B7C5D" w:rsidP="00D55628">
                            <w:r w:rsidRPr="00D55628">
                              <w:rPr>
                                <w:noProof/>
                              </w:rPr>
                              <w:drawing>
                                <wp:inline distT="0" distB="0" distL="0" distR="0" wp14:anchorId="226C592F" wp14:editId="31A6277B">
                                  <wp:extent cx="1016635" cy="520065"/>
                                  <wp:effectExtent l="0" t="0" r="0" b="0"/>
                                  <wp:docPr id="909993411" name="Picture 9099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075DD" w14:textId="77777777" w:rsidR="005B7C5D" w:rsidRPr="00D55628" w:rsidRDefault="005B7C5D" w:rsidP="00D55628">
                            <w:r w:rsidRPr="00D55628">
                              <w:rPr>
                                <w:noProof/>
                              </w:rPr>
                              <w:drawing>
                                <wp:inline distT="0" distB="0" distL="0" distR="0" wp14:anchorId="4E45777E" wp14:editId="5A06067F">
                                  <wp:extent cx="1016635" cy="520065"/>
                                  <wp:effectExtent l="0" t="0" r="0" b="0"/>
                                  <wp:docPr id="1415219126" name="Picture 141521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B65888" w14:textId="77777777" w:rsidR="005B7C5D" w:rsidRPr="00D55628" w:rsidRDefault="005B7C5D" w:rsidP="00D55628">
                            <w:r w:rsidRPr="00D55628">
                              <w:rPr>
                                <w:noProof/>
                              </w:rPr>
                              <w:drawing>
                                <wp:inline distT="0" distB="0" distL="0" distR="0" wp14:anchorId="34341B4A" wp14:editId="4E07C7F7">
                                  <wp:extent cx="1016635" cy="520065"/>
                                  <wp:effectExtent l="0" t="0" r="0" b="0"/>
                                  <wp:docPr id="98972430" name="Picture 9897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0588F" w14:textId="77777777" w:rsidR="005B7C5D" w:rsidRPr="00D55628" w:rsidRDefault="005B7C5D" w:rsidP="005B7C5D">
                      <w:pPr>
                        <w:pStyle w:val="xDisclaimerText"/>
                      </w:pPr>
                    </w:p>
                  </w:txbxContent>
                </v:textbox>
                <w10:wrap type="topAndBottom" anchorx="page" anchory="page"/>
              </v:shape>
            </w:pict>
          </mc:Fallback>
        </mc:AlternateContent>
      </w:r>
      <w:r w:rsidR="005B7C5D" w:rsidRPr="00D55628">
        <w:t>Acknowledgements</w:t>
      </w:r>
    </w:p>
    <w:p w14:paraId="5CBE2A19" w14:textId="77777777" w:rsidR="005B7C5D" w:rsidRPr="00810C40" w:rsidRDefault="005B7C5D" w:rsidP="005B7C5D">
      <w:pPr>
        <w:pStyle w:val="SmallBodyText"/>
      </w:pPr>
      <w:bookmarkStart w:id="2" w:name="_Hlk111191982"/>
      <w:r>
        <w:t>Coastcare Victoria would like to acknowledge all our video presenters and individuals who reviewed or assisted with the creation of the Coastcare Victoria School Kit.</w:t>
      </w:r>
    </w:p>
    <w:bookmarkEnd w:id="2"/>
    <w:p w14:paraId="0661F886" w14:textId="77777777" w:rsidR="005B7C5D" w:rsidRDefault="005B7C5D" w:rsidP="005B7C5D">
      <w:pPr>
        <w:pStyle w:val="SmallHeading"/>
      </w:pPr>
      <w:r>
        <w:t>Author</w:t>
      </w:r>
    </w:p>
    <w:p w14:paraId="7787CE52" w14:textId="77777777" w:rsidR="005B7C5D" w:rsidRDefault="005B7C5D" w:rsidP="005B7C5D">
      <w:pPr>
        <w:pStyle w:val="SmallBodyText"/>
      </w:pPr>
      <w:r>
        <w:t>Coastcare Victoria and Ocean Imaging.</w:t>
      </w:r>
    </w:p>
    <w:p w14:paraId="62F94C1F" w14:textId="77777777" w:rsidR="005B7C5D" w:rsidRDefault="005B7C5D" w:rsidP="005B7C5D">
      <w:pPr>
        <w:pStyle w:val="SmallHeading"/>
      </w:pPr>
      <w:r>
        <w:t>Photo credit</w:t>
      </w:r>
    </w:p>
    <w:p w14:paraId="10EA2D8A" w14:textId="77777777" w:rsidR="005B7C5D" w:rsidRDefault="005B7C5D" w:rsidP="005B7C5D">
      <w:pPr>
        <w:pStyle w:val="SmallBodyText"/>
      </w:pPr>
      <w:r>
        <w:t>Ocean Imaging.</w:t>
      </w:r>
    </w:p>
    <w:p w14:paraId="0E772F29" w14:textId="02E1B4B1" w:rsidR="00AB780B" w:rsidRDefault="00AB780B" w:rsidP="005B7C5D">
      <w:pPr>
        <w:pStyle w:val="SmallHeading"/>
        <w:spacing w:before="0"/>
      </w:pPr>
    </w:p>
    <w:p w14:paraId="0D58F723" w14:textId="77777777" w:rsidR="004561E6" w:rsidRDefault="004561E6">
      <w:pPr>
        <w:sectPr w:rsidR="004561E6" w:rsidSect="00D838A7">
          <w:headerReference w:type="even" r:id="rId34"/>
          <w:footerReference w:type="even" r:id="rId35"/>
          <w:headerReference w:type="first" r:id="rId36"/>
          <w:footerReference w:type="first" r:id="rId37"/>
          <w:pgSz w:w="11907" w:h="16840" w:code="9"/>
          <w:pgMar w:top="2268" w:right="1134" w:bottom="1134" w:left="1134" w:header="284" w:footer="284" w:gutter="0"/>
          <w:cols w:space="708"/>
          <w:titlePg/>
          <w:docGrid w:linePitch="360"/>
        </w:sectPr>
      </w:pPr>
    </w:p>
    <w:sdt>
      <w:sdtPr>
        <w:rPr>
          <w:b w:val="0"/>
          <w:color w:val="363534" w:themeColor="text1"/>
          <w:sz w:val="20"/>
          <w:szCs w:val="20"/>
        </w:rPr>
        <w:id w:val="178936314"/>
        <w:docPartObj>
          <w:docPartGallery w:val="Table of Contents"/>
          <w:docPartUnique/>
        </w:docPartObj>
      </w:sdtPr>
      <w:sdtEndPr>
        <w:rPr>
          <w:noProof/>
        </w:rPr>
      </w:sdtEndPr>
      <w:sdtContent>
        <w:p w14:paraId="09751877" w14:textId="77777777" w:rsidR="00D838A7" w:rsidRDefault="00D838A7">
          <w:pPr>
            <w:pStyle w:val="TOCHeading"/>
            <w:framePr w:wrap="around"/>
          </w:pPr>
        </w:p>
        <w:p w14:paraId="76A076D8" w14:textId="3E92312B" w:rsidR="00D838A7" w:rsidRDefault="00D838A7">
          <w:pPr>
            <w:pStyle w:val="TOCHeading"/>
            <w:framePr w:wrap="around"/>
          </w:pPr>
          <w:r>
            <w:t>Contents</w:t>
          </w:r>
        </w:p>
        <w:p w14:paraId="073F091C" w14:textId="5E79EECF" w:rsidR="00CB1C41" w:rsidRDefault="00D838A7">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anchor="_Toc216266767" w:history="1">
            <w:r w:rsidR="00CB1C41" w:rsidRPr="00B350E6">
              <w:rPr>
                <w:rStyle w:val="Hyperlink"/>
              </w:rPr>
              <w:t>Activity 1: Quiz</w:t>
            </w:r>
            <w:r w:rsidR="00CB1C41">
              <w:rPr>
                <w:webHidden/>
              </w:rPr>
              <w:tab/>
            </w:r>
            <w:r w:rsidR="00CB1C41">
              <w:rPr>
                <w:webHidden/>
              </w:rPr>
              <w:fldChar w:fldCharType="begin"/>
            </w:r>
            <w:r w:rsidR="00CB1C41">
              <w:rPr>
                <w:webHidden/>
              </w:rPr>
              <w:instrText xml:space="preserve"> PAGEREF _Toc216266767 \h </w:instrText>
            </w:r>
            <w:r w:rsidR="00CB1C41">
              <w:rPr>
                <w:webHidden/>
              </w:rPr>
            </w:r>
            <w:r w:rsidR="00CB1C41">
              <w:rPr>
                <w:webHidden/>
              </w:rPr>
              <w:fldChar w:fldCharType="separate"/>
            </w:r>
            <w:r w:rsidR="003D70C3">
              <w:rPr>
                <w:webHidden/>
              </w:rPr>
              <w:t>1</w:t>
            </w:r>
            <w:r w:rsidR="00CB1C41">
              <w:rPr>
                <w:webHidden/>
              </w:rPr>
              <w:fldChar w:fldCharType="end"/>
            </w:r>
          </w:hyperlink>
        </w:p>
        <w:p w14:paraId="184D3298" w14:textId="09C79B9C" w:rsidR="00CB1C41" w:rsidRPr="00F936B8" w:rsidRDefault="00CB1C41">
          <w:pPr>
            <w:pStyle w:val="TOC1"/>
            <w:rPr>
              <w:rFonts w:eastAsiaTheme="minorEastAsia" w:cstheme="minorBidi"/>
              <w:b w:val="0"/>
              <w:color w:val="auto"/>
              <w:kern w:val="2"/>
              <w:lang w:eastAsia="en-GB"/>
              <w14:ligatures w14:val="standardContextual"/>
            </w:rPr>
          </w:pPr>
          <w:hyperlink w:anchor="_Toc216266768" w:history="1">
            <w:r w:rsidRPr="00F936B8">
              <w:rPr>
                <w:rStyle w:val="Hyperlink"/>
              </w:rPr>
              <w:t>Activity 2: What’s causing the problem?</w:t>
            </w:r>
            <w:r w:rsidRPr="00F936B8">
              <w:rPr>
                <w:webHidden/>
              </w:rPr>
              <w:tab/>
            </w:r>
            <w:r w:rsidRPr="00F936B8">
              <w:rPr>
                <w:webHidden/>
              </w:rPr>
              <w:fldChar w:fldCharType="begin"/>
            </w:r>
            <w:r w:rsidRPr="00F936B8">
              <w:rPr>
                <w:webHidden/>
              </w:rPr>
              <w:instrText xml:space="preserve"> PAGEREF _Toc216266768 \h </w:instrText>
            </w:r>
            <w:r w:rsidRPr="00F936B8">
              <w:rPr>
                <w:webHidden/>
              </w:rPr>
            </w:r>
            <w:r w:rsidRPr="00F936B8">
              <w:rPr>
                <w:webHidden/>
              </w:rPr>
              <w:fldChar w:fldCharType="separate"/>
            </w:r>
            <w:r w:rsidR="003D70C3">
              <w:rPr>
                <w:webHidden/>
              </w:rPr>
              <w:t>3</w:t>
            </w:r>
            <w:r w:rsidRPr="00F936B8">
              <w:rPr>
                <w:webHidden/>
              </w:rPr>
              <w:fldChar w:fldCharType="end"/>
            </w:r>
          </w:hyperlink>
        </w:p>
        <w:p w14:paraId="649AA644" w14:textId="34982121" w:rsidR="00CB1C41" w:rsidRPr="00F936B8" w:rsidRDefault="00CB1C41">
          <w:pPr>
            <w:pStyle w:val="TOC1"/>
            <w:rPr>
              <w:rFonts w:eastAsiaTheme="minorEastAsia" w:cstheme="minorBidi"/>
              <w:b w:val="0"/>
              <w:color w:val="auto"/>
              <w:kern w:val="2"/>
              <w:lang w:eastAsia="en-GB"/>
              <w14:ligatures w14:val="standardContextual"/>
            </w:rPr>
          </w:pPr>
          <w:hyperlink w:anchor="_Toc216266769" w:history="1">
            <w:r w:rsidRPr="00F936B8">
              <w:rPr>
                <w:rStyle w:val="Hyperlink"/>
              </w:rPr>
              <w:t>Activity 3: Urchin population - Comic strip</w:t>
            </w:r>
            <w:r w:rsidRPr="00F936B8">
              <w:rPr>
                <w:webHidden/>
              </w:rPr>
              <w:tab/>
            </w:r>
            <w:r w:rsidRPr="00F936B8">
              <w:rPr>
                <w:webHidden/>
              </w:rPr>
              <w:fldChar w:fldCharType="begin"/>
            </w:r>
            <w:r w:rsidRPr="00F936B8">
              <w:rPr>
                <w:webHidden/>
              </w:rPr>
              <w:instrText xml:space="preserve"> PAGEREF _Toc216266769 \h </w:instrText>
            </w:r>
            <w:r w:rsidRPr="00F936B8">
              <w:rPr>
                <w:webHidden/>
              </w:rPr>
            </w:r>
            <w:r w:rsidRPr="00F936B8">
              <w:rPr>
                <w:webHidden/>
              </w:rPr>
              <w:fldChar w:fldCharType="separate"/>
            </w:r>
            <w:r w:rsidR="003D70C3">
              <w:rPr>
                <w:webHidden/>
              </w:rPr>
              <w:t>4</w:t>
            </w:r>
            <w:r w:rsidRPr="00F936B8">
              <w:rPr>
                <w:webHidden/>
              </w:rPr>
              <w:fldChar w:fldCharType="end"/>
            </w:r>
          </w:hyperlink>
        </w:p>
        <w:p w14:paraId="1BE96F9F" w14:textId="0A50E456" w:rsidR="00CB1C41" w:rsidRPr="00F936B8" w:rsidRDefault="00CB1C41">
          <w:pPr>
            <w:pStyle w:val="TOC1"/>
            <w:rPr>
              <w:rFonts w:eastAsiaTheme="minorEastAsia" w:cstheme="minorBidi"/>
              <w:b w:val="0"/>
              <w:color w:val="auto"/>
              <w:kern w:val="2"/>
              <w:lang w:eastAsia="en-GB"/>
              <w14:ligatures w14:val="standardContextual"/>
            </w:rPr>
          </w:pPr>
          <w:hyperlink w:anchor="_Toc216266770" w:history="1">
            <w:r w:rsidRPr="00F936B8">
              <w:rPr>
                <w:rStyle w:val="Hyperlink"/>
                <w:lang w:eastAsia="en-US"/>
              </w:rPr>
              <w:t>Activity 4: Urchin</w:t>
            </w:r>
            <w:r w:rsidR="00D024CC">
              <w:rPr>
                <w:rStyle w:val="Hyperlink"/>
                <w:lang w:eastAsia="en-US"/>
              </w:rPr>
              <w:t xml:space="preserve"> population sampling</w:t>
            </w:r>
            <w:r w:rsidRPr="00F936B8">
              <w:rPr>
                <w:webHidden/>
              </w:rPr>
              <w:tab/>
            </w:r>
            <w:r w:rsidRPr="00F936B8">
              <w:rPr>
                <w:webHidden/>
              </w:rPr>
              <w:fldChar w:fldCharType="begin"/>
            </w:r>
            <w:r w:rsidRPr="00F936B8">
              <w:rPr>
                <w:webHidden/>
              </w:rPr>
              <w:instrText xml:space="preserve"> PAGEREF _Toc216266770 \h </w:instrText>
            </w:r>
            <w:r w:rsidRPr="00F936B8">
              <w:rPr>
                <w:webHidden/>
              </w:rPr>
            </w:r>
            <w:r w:rsidRPr="00F936B8">
              <w:rPr>
                <w:webHidden/>
              </w:rPr>
              <w:fldChar w:fldCharType="separate"/>
            </w:r>
            <w:r w:rsidR="003D70C3">
              <w:rPr>
                <w:webHidden/>
              </w:rPr>
              <w:t>6</w:t>
            </w:r>
            <w:r w:rsidRPr="00F936B8">
              <w:rPr>
                <w:webHidden/>
              </w:rPr>
              <w:fldChar w:fldCharType="end"/>
            </w:r>
          </w:hyperlink>
        </w:p>
        <w:p w14:paraId="656BF655" w14:textId="0F5CE913" w:rsidR="00CB1C41" w:rsidRPr="00F936B8" w:rsidRDefault="00CB1C41">
          <w:pPr>
            <w:pStyle w:val="TOC1"/>
            <w:rPr>
              <w:rFonts w:eastAsiaTheme="minorEastAsia" w:cstheme="minorBidi"/>
              <w:b w:val="0"/>
              <w:color w:val="auto"/>
              <w:kern w:val="2"/>
              <w:lang w:eastAsia="en-GB"/>
              <w14:ligatures w14:val="standardContextual"/>
            </w:rPr>
          </w:pPr>
          <w:hyperlink w:anchor="_Toc216266771" w:history="1">
            <w:r w:rsidRPr="00F936B8">
              <w:rPr>
                <w:rStyle w:val="Hyperlink"/>
                <w:rFonts w:eastAsia="Arial"/>
              </w:rPr>
              <w:t>Investigation 1: Urchin adaptations</w:t>
            </w:r>
            <w:r w:rsidRPr="00F936B8">
              <w:rPr>
                <w:webHidden/>
              </w:rPr>
              <w:tab/>
            </w:r>
            <w:r w:rsidRPr="00F936B8">
              <w:rPr>
                <w:webHidden/>
              </w:rPr>
              <w:fldChar w:fldCharType="begin"/>
            </w:r>
            <w:r w:rsidRPr="00F936B8">
              <w:rPr>
                <w:webHidden/>
              </w:rPr>
              <w:instrText xml:space="preserve"> PAGEREF _Toc216266771 \h </w:instrText>
            </w:r>
            <w:r w:rsidRPr="00F936B8">
              <w:rPr>
                <w:webHidden/>
              </w:rPr>
            </w:r>
            <w:r w:rsidRPr="00F936B8">
              <w:rPr>
                <w:webHidden/>
              </w:rPr>
              <w:fldChar w:fldCharType="separate"/>
            </w:r>
            <w:r w:rsidR="003D70C3">
              <w:rPr>
                <w:webHidden/>
              </w:rPr>
              <w:t>12</w:t>
            </w:r>
            <w:r w:rsidRPr="00F936B8">
              <w:rPr>
                <w:webHidden/>
              </w:rPr>
              <w:fldChar w:fldCharType="end"/>
            </w:r>
          </w:hyperlink>
        </w:p>
        <w:p w14:paraId="79D61755" w14:textId="0EF31FE3" w:rsidR="00CB1C41" w:rsidRPr="00F936B8" w:rsidRDefault="00CB1C41">
          <w:pPr>
            <w:pStyle w:val="TOC1"/>
            <w:rPr>
              <w:rFonts w:eastAsiaTheme="minorEastAsia" w:cstheme="minorBidi"/>
              <w:b w:val="0"/>
              <w:color w:val="auto"/>
              <w:kern w:val="2"/>
              <w:lang w:eastAsia="en-GB"/>
              <w14:ligatures w14:val="standardContextual"/>
            </w:rPr>
          </w:pPr>
          <w:hyperlink w:anchor="_Toc216266772" w:history="1">
            <w:r w:rsidRPr="00F936B8">
              <w:rPr>
                <w:rStyle w:val="Hyperlink"/>
                <w:lang w:eastAsia="en-US"/>
              </w:rPr>
              <w:t>Investigation 2: Sustainable seafood</w:t>
            </w:r>
            <w:r w:rsidRPr="00F936B8">
              <w:rPr>
                <w:webHidden/>
              </w:rPr>
              <w:tab/>
            </w:r>
            <w:r w:rsidRPr="00F936B8">
              <w:rPr>
                <w:webHidden/>
              </w:rPr>
              <w:fldChar w:fldCharType="begin"/>
            </w:r>
            <w:r w:rsidRPr="00F936B8">
              <w:rPr>
                <w:webHidden/>
              </w:rPr>
              <w:instrText xml:space="preserve"> PAGEREF _Toc216266772 \h </w:instrText>
            </w:r>
            <w:r w:rsidRPr="00F936B8">
              <w:rPr>
                <w:webHidden/>
              </w:rPr>
            </w:r>
            <w:r w:rsidRPr="00F936B8">
              <w:rPr>
                <w:webHidden/>
              </w:rPr>
              <w:fldChar w:fldCharType="separate"/>
            </w:r>
            <w:r w:rsidR="003D70C3">
              <w:rPr>
                <w:webHidden/>
              </w:rPr>
              <w:t>14</w:t>
            </w:r>
            <w:r w:rsidRPr="00F936B8">
              <w:rPr>
                <w:webHidden/>
              </w:rPr>
              <w:fldChar w:fldCharType="end"/>
            </w:r>
          </w:hyperlink>
        </w:p>
        <w:p w14:paraId="254A0CC5" w14:textId="43E79043" w:rsidR="00CB1C41" w:rsidRDefault="00CB1C41">
          <w:pPr>
            <w:pStyle w:val="TOC1"/>
            <w:rPr>
              <w:rFonts w:eastAsiaTheme="minorEastAsia" w:cstheme="minorBidi"/>
              <w:b w:val="0"/>
              <w:color w:val="auto"/>
              <w:kern w:val="2"/>
              <w:lang w:eastAsia="en-GB"/>
              <w14:ligatures w14:val="standardContextual"/>
            </w:rPr>
          </w:pPr>
          <w:hyperlink w:anchor="_Toc216266773" w:history="1">
            <w:r w:rsidRPr="00F936B8">
              <w:rPr>
                <w:rStyle w:val="Hyperlink"/>
              </w:rPr>
              <w:t>Review questions</w:t>
            </w:r>
            <w:r w:rsidRPr="00F936B8">
              <w:rPr>
                <w:webHidden/>
              </w:rPr>
              <w:tab/>
            </w:r>
            <w:r w:rsidRPr="00F936B8">
              <w:rPr>
                <w:webHidden/>
              </w:rPr>
              <w:fldChar w:fldCharType="begin"/>
            </w:r>
            <w:r w:rsidRPr="00F936B8">
              <w:rPr>
                <w:webHidden/>
              </w:rPr>
              <w:instrText xml:space="preserve"> PAGEREF _Toc216266773 \h </w:instrText>
            </w:r>
            <w:r w:rsidRPr="00F936B8">
              <w:rPr>
                <w:webHidden/>
              </w:rPr>
            </w:r>
            <w:r w:rsidRPr="00F936B8">
              <w:rPr>
                <w:webHidden/>
              </w:rPr>
              <w:fldChar w:fldCharType="separate"/>
            </w:r>
            <w:r w:rsidR="003D70C3">
              <w:rPr>
                <w:webHidden/>
              </w:rPr>
              <w:t>16</w:t>
            </w:r>
            <w:r w:rsidRPr="00F936B8">
              <w:rPr>
                <w:webHidden/>
              </w:rPr>
              <w:fldChar w:fldCharType="end"/>
            </w:r>
          </w:hyperlink>
        </w:p>
        <w:p w14:paraId="04FC35DB" w14:textId="24D8A2D5" w:rsidR="00D838A7" w:rsidRDefault="00D838A7">
          <w:r>
            <w:rPr>
              <w:b/>
              <w:bCs/>
              <w:noProof/>
            </w:rPr>
            <w:fldChar w:fldCharType="end"/>
          </w:r>
        </w:p>
      </w:sdtContent>
    </w:sdt>
    <w:p w14:paraId="10AFAD25" w14:textId="77777777" w:rsidR="00D838A7" w:rsidRDefault="00D838A7" w:rsidP="00D838A7">
      <w:pPr>
        <w:pStyle w:val="Heading1"/>
        <w:sectPr w:rsidR="00D838A7" w:rsidSect="00D838A7">
          <w:headerReference w:type="even" r:id="rId38"/>
          <w:headerReference w:type="default" r:id="rId39"/>
          <w:footerReference w:type="even" r:id="rId40"/>
          <w:footerReference w:type="default" r:id="rId41"/>
          <w:headerReference w:type="first" r:id="rId42"/>
          <w:footerReference w:type="first" r:id="rId43"/>
          <w:pgSz w:w="11907" w:h="16840" w:code="9"/>
          <w:pgMar w:top="2268" w:right="1134" w:bottom="1134" w:left="1134" w:header="284" w:footer="284" w:gutter="0"/>
          <w:pgNumType w:start="1"/>
          <w:cols w:space="720"/>
          <w:docGrid w:linePitch="360"/>
        </w:sectPr>
      </w:pPr>
    </w:p>
    <w:p w14:paraId="1260F0FF" w14:textId="6C52B77B" w:rsidR="00D838A7" w:rsidRPr="00D838A7" w:rsidRDefault="00BD0B13" w:rsidP="00F936B8">
      <w:pPr>
        <w:pStyle w:val="Heading1"/>
      </w:pPr>
      <w:bookmarkStart w:id="3" w:name="_Toc216266767"/>
      <w:r w:rsidRPr="006A797E">
        <w:t>Activity 1:</w:t>
      </w:r>
      <w:r>
        <w:t xml:space="preserve"> </w:t>
      </w:r>
      <w:r w:rsidR="00D838A7">
        <w:t>Quiz</w:t>
      </w:r>
      <w:bookmarkEnd w:id="3"/>
    </w:p>
    <w:p w14:paraId="74474421" w14:textId="63B0E805" w:rsidR="00D838A7" w:rsidRPr="004537B3" w:rsidRDefault="00D838A7" w:rsidP="00D838A7">
      <w:pPr>
        <w:pStyle w:val="BodyText100ThemeColour"/>
        <w:rPr>
          <w:rFonts w:ascii="Times New Roman" w:hAnsi="Times New Roman"/>
          <w:color w:val="auto"/>
          <w:sz w:val="24"/>
          <w:szCs w:val="24"/>
        </w:rPr>
      </w:pPr>
      <w:bookmarkStart w:id="4" w:name="_Hlk206433948"/>
      <w:r>
        <w:t xml:space="preserve">1. </w:t>
      </w:r>
      <w:r w:rsidRPr="004537B3">
        <w:t>For how many years have Paul and his colleagues been surveying this reef at Williamstown? </w:t>
      </w:r>
    </w:p>
    <w:p w14:paraId="6D0D9986" w14:textId="77777777" w:rsidR="00D838A7" w:rsidRPr="004537B3" w:rsidRDefault="00D838A7" w:rsidP="00066F71">
      <w:pPr>
        <w:pStyle w:val="BodyText"/>
        <w:numPr>
          <w:ilvl w:val="0"/>
          <w:numId w:val="19"/>
        </w:numPr>
      </w:pPr>
      <w:r w:rsidRPr="004537B3">
        <w:t>2 </w:t>
      </w:r>
    </w:p>
    <w:p w14:paraId="3DC7AD7B" w14:textId="77777777" w:rsidR="00D838A7" w:rsidRPr="004537B3" w:rsidRDefault="00D838A7" w:rsidP="00066F71">
      <w:pPr>
        <w:pStyle w:val="BodyText"/>
        <w:numPr>
          <w:ilvl w:val="0"/>
          <w:numId w:val="19"/>
        </w:numPr>
      </w:pPr>
      <w:r w:rsidRPr="004537B3">
        <w:t>4</w:t>
      </w:r>
    </w:p>
    <w:p w14:paraId="30570EA4" w14:textId="77777777" w:rsidR="00D838A7" w:rsidRDefault="00D838A7" w:rsidP="00066F71">
      <w:pPr>
        <w:pStyle w:val="BodyText"/>
        <w:numPr>
          <w:ilvl w:val="0"/>
          <w:numId w:val="19"/>
        </w:numPr>
      </w:pPr>
      <w:r w:rsidRPr="004537B3">
        <w:t>6</w:t>
      </w:r>
    </w:p>
    <w:p w14:paraId="16D983F2" w14:textId="77777777" w:rsidR="00D838A7" w:rsidRPr="00A11A1A" w:rsidRDefault="00D838A7" w:rsidP="00066F71">
      <w:pPr>
        <w:pStyle w:val="BodyText"/>
        <w:numPr>
          <w:ilvl w:val="0"/>
          <w:numId w:val="19"/>
        </w:numPr>
      </w:pPr>
      <w:r w:rsidRPr="00A11A1A">
        <w:t>12</w:t>
      </w:r>
    </w:p>
    <w:p w14:paraId="31A790A4" w14:textId="77777777" w:rsidR="00D838A7" w:rsidRDefault="00D838A7" w:rsidP="00D838A7">
      <w:pPr>
        <w:pStyle w:val="BodyText"/>
      </w:pPr>
    </w:p>
    <w:p w14:paraId="0464A020" w14:textId="77777777" w:rsidR="00D838A7" w:rsidRPr="004537B3" w:rsidRDefault="00D838A7" w:rsidP="00D838A7">
      <w:pPr>
        <w:pStyle w:val="BodyText100ThemeColour"/>
        <w:rPr>
          <w:rFonts w:ascii="Times New Roman" w:hAnsi="Times New Roman"/>
          <w:color w:val="auto"/>
          <w:sz w:val="24"/>
          <w:szCs w:val="24"/>
        </w:rPr>
      </w:pPr>
      <w:r>
        <w:t xml:space="preserve">2. </w:t>
      </w:r>
      <w:r w:rsidRPr="004537B3">
        <w:t>What three things were the divers measuring in the surveys?</w:t>
      </w:r>
    </w:p>
    <w:p w14:paraId="235F961D" w14:textId="77777777" w:rsidR="00D838A7" w:rsidRPr="004537B3" w:rsidRDefault="00D838A7" w:rsidP="00066F71">
      <w:pPr>
        <w:pStyle w:val="BodyText"/>
        <w:numPr>
          <w:ilvl w:val="0"/>
          <w:numId w:val="20"/>
        </w:numPr>
      </w:pPr>
      <w:r w:rsidRPr="004537B3">
        <w:t>Urchin diversity, fish densities and kelp cover</w:t>
      </w:r>
    </w:p>
    <w:p w14:paraId="250E89A3" w14:textId="77777777" w:rsidR="00D838A7" w:rsidRPr="00A11A1A" w:rsidRDefault="00D838A7" w:rsidP="00066F71">
      <w:pPr>
        <w:pStyle w:val="BodyText"/>
        <w:numPr>
          <w:ilvl w:val="0"/>
          <w:numId w:val="20"/>
        </w:numPr>
      </w:pPr>
      <w:r w:rsidRPr="00A11A1A">
        <w:t>Kelp cover, seaweed diversity and urchin densities</w:t>
      </w:r>
    </w:p>
    <w:p w14:paraId="39C30769" w14:textId="77777777" w:rsidR="00D838A7" w:rsidRPr="004537B3" w:rsidRDefault="00D838A7" w:rsidP="00066F71">
      <w:pPr>
        <w:pStyle w:val="BodyText"/>
        <w:numPr>
          <w:ilvl w:val="0"/>
          <w:numId w:val="20"/>
        </w:numPr>
      </w:pPr>
      <w:r w:rsidRPr="004537B3">
        <w:t>Rock distance, seaweed height and number of urchins removed </w:t>
      </w:r>
    </w:p>
    <w:p w14:paraId="0A000EC8" w14:textId="276DAC8D" w:rsidR="00D838A7" w:rsidRDefault="00D838A7" w:rsidP="00066F71">
      <w:pPr>
        <w:pStyle w:val="BodyText"/>
        <w:numPr>
          <w:ilvl w:val="0"/>
          <w:numId w:val="20"/>
        </w:numPr>
      </w:pPr>
      <w:r w:rsidRPr="004537B3">
        <w:t>Distance from shore, ocean temperature, food abundanc</w:t>
      </w:r>
      <w:r w:rsidR="00D03A41">
        <w:t>e</w:t>
      </w:r>
    </w:p>
    <w:p w14:paraId="3F43B4A5" w14:textId="77777777" w:rsidR="00D838A7" w:rsidRPr="004537B3" w:rsidRDefault="00D838A7" w:rsidP="00D838A7">
      <w:pPr>
        <w:pStyle w:val="BodyText"/>
        <w:ind w:left="720"/>
      </w:pPr>
    </w:p>
    <w:p w14:paraId="2375FB4E" w14:textId="77777777" w:rsidR="00D838A7" w:rsidRPr="004537B3" w:rsidRDefault="00D838A7" w:rsidP="00D838A7">
      <w:pPr>
        <w:pStyle w:val="BodyText100ThemeColour"/>
        <w:rPr>
          <w:rFonts w:ascii="Times New Roman" w:hAnsi="Times New Roman"/>
          <w:color w:val="auto"/>
          <w:sz w:val="24"/>
          <w:szCs w:val="24"/>
        </w:rPr>
      </w:pPr>
      <w:r w:rsidRPr="004537B3">
        <w:t>3.  Which urchin species was being collected on the dive? </w:t>
      </w:r>
    </w:p>
    <w:p w14:paraId="00369F41" w14:textId="77777777" w:rsidR="00D838A7" w:rsidRPr="004537B3" w:rsidRDefault="00D838A7" w:rsidP="00066F71">
      <w:pPr>
        <w:pStyle w:val="BodyText"/>
        <w:numPr>
          <w:ilvl w:val="0"/>
          <w:numId w:val="21"/>
        </w:numPr>
      </w:pPr>
      <w:r w:rsidRPr="004537B3">
        <w:t>Long spined sea urchin</w:t>
      </w:r>
    </w:p>
    <w:p w14:paraId="4A8831C4" w14:textId="77777777" w:rsidR="00D838A7" w:rsidRPr="00A11A1A" w:rsidRDefault="00D838A7" w:rsidP="00066F71">
      <w:pPr>
        <w:pStyle w:val="BodyText"/>
        <w:numPr>
          <w:ilvl w:val="0"/>
          <w:numId w:val="21"/>
        </w:numPr>
      </w:pPr>
      <w:r w:rsidRPr="00A11A1A">
        <w:t>Short spined sea urchin</w:t>
      </w:r>
    </w:p>
    <w:p w14:paraId="65EA0C09" w14:textId="77777777" w:rsidR="00D838A7" w:rsidRPr="004537B3" w:rsidRDefault="00D838A7" w:rsidP="00066F71">
      <w:pPr>
        <w:pStyle w:val="BodyText"/>
        <w:numPr>
          <w:ilvl w:val="0"/>
          <w:numId w:val="21"/>
        </w:numPr>
      </w:pPr>
      <w:r w:rsidRPr="004537B3">
        <w:t>Black spikey sea urchin</w:t>
      </w:r>
    </w:p>
    <w:p w14:paraId="5EDCA9B5" w14:textId="77777777" w:rsidR="00D838A7" w:rsidRDefault="00D838A7" w:rsidP="00066F71">
      <w:pPr>
        <w:pStyle w:val="BodyText"/>
        <w:numPr>
          <w:ilvl w:val="0"/>
          <w:numId w:val="21"/>
        </w:numPr>
      </w:pPr>
      <w:r w:rsidRPr="004537B3">
        <w:t>Rough edged sea urchin </w:t>
      </w:r>
    </w:p>
    <w:p w14:paraId="3C97B2A2" w14:textId="77777777" w:rsidR="00FD130F" w:rsidRDefault="00FD130F" w:rsidP="00D838A7">
      <w:pPr>
        <w:pStyle w:val="BodyText100ThemeColour"/>
      </w:pPr>
    </w:p>
    <w:p w14:paraId="64316D0B" w14:textId="56650273" w:rsidR="00D838A7" w:rsidRPr="00D838A7" w:rsidRDefault="00FD130F" w:rsidP="00D838A7">
      <w:pPr>
        <w:pStyle w:val="BodyText100ThemeColour"/>
        <w:rPr>
          <w:rStyle w:val="Heading2Char"/>
          <w:b w:val="0"/>
          <w:bCs w:val="0"/>
          <w:iCs w:val="0"/>
          <w:kern w:val="0"/>
          <w:sz w:val="20"/>
          <w:szCs w:val="20"/>
        </w:rPr>
      </w:pPr>
      <w:r>
        <w:t>4.</w:t>
      </w:r>
      <w:r w:rsidR="00D838A7" w:rsidRPr="00D838A7">
        <w:t xml:space="preserve"> </w:t>
      </w:r>
      <w:r w:rsidR="00D838A7" w:rsidRPr="00D838A7">
        <w:rPr>
          <w:rStyle w:val="Heading2Char"/>
          <w:b w:val="0"/>
          <w:bCs w:val="0"/>
          <w:iCs w:val="0"/>
          <w:kern w:val="0"/>
          <w:sz w:val="20"/>
          <w:szCs w:val="20"/>
        </w:rPr>
        <w:t>What do sea urchins usually eat? </w:t>
      </w:r>
    </w:p>
    <w:p w14:paraId="57311F21" w14:textId="77777777" w:rsidR="00D838A7" w:rsidRPr="004537B3" w:rsidRDefault="00D838A7" w:rsidP="00066F71">
      <w:pPr>
        <w:pStyle w:val="BodyText"/>
        <w:numPr>
          <w:ilvl w:val="0"/>
          <w:numId w:val="22"/>
        </w:numPr>
      </w:pPr>
      <w:r w:rsidRPr="004537B3">
        <w:t>Zooplankton</w:t>
      </w:r>
    </w:p>
    <w:p w14:paraId="1284108E" w14:textId="77777777" w:rsidR="00D838A7" w:rsidRPr="004537B3" w:rsidRDefault="00D838A7" w:rsidP="00066F71">
      <w:pPr>
        <w:pStyle w:val="BodyText"/>
        <w:numPr>
          <w:ilvl w:val="0"/>
          <w:numId w:val="22"/>
        </w:numPr>
      </w:pPr>
      <w:r w:rsidRPr="004537B3">
        <w:t>Phytoplankton </w:t>
      </w:r>
    </w:p>
    <w:p w14:paraId="6F7BC9B6" w14:textId="77777777" w:rsidR="00D838A7" w:rsidRPr="00A11A1A" w:rsidRDefault="00D838A7" w:rsidP="00066F71">
      <w:pPr>
        <w:pStyle w:val="BodyText"/>
        <w:numPr>
          <w:ilvl w:val="0"/>
          <w:numId w:val="22"/>
        </w:numPr>
      </w:pPr>
      <w:r w:rsidRPr="00A11A1A">
        <w:t>Drifting seaweed</w:t>
      </w:r>
    </w:p>
    <w:p w14:paraId="7AF638CF" w14:textId="77777777" w:rsidR="00D838A7" w:rsidRDefault="00D838A7" w:rsidP="00066F71">
      <w:pPr>
        <w:pStyle w:val="BodyText"/>
        <w:numPr>
          <w:ilvl w:val="0"/>
          <w:numId w:val="22"/>
        </w:numPr>
      </w:pPr>
      <w:r w:rsidRPr="004537B3">
        <w:t>Small starfish</w:t>
      </w:r>
    </w:p>
    <w:p w14:paraId="52EE5A67" w14:textId="77777777" w:rsidR="00D838A7" w:rsidRPr="004537B3" w:rsidRDefault="00D838A7" w:rsidP="00D838A7">
      <w:pPr>
        <w:pStyle w:val="BodyText"/>
        <w:ind w:left="720"/>
      </w:pPr>
    </w:p>
    <w:p w14:paraId="1D0F0F57" w14:textId="77777777" w:rsidR="00D838A7" w:rsidRPr="004537B3" w:rsidRDefault="00D838A7" w:rsidP="00D838A7">
      <w:pPr>
        <w:pStyle w:val="BodyText100ThemeColour"/>
        <w:rPr>
          <w:rFonts w:ascii="Times New Roman" w:hAnsi="Times New Roman"/>
          <w:color w:val="auto"/>
          <w:sz w:val="24"/>
          <w:szCs w:val="24"/>
        </w:rPr>
      </w:pPr>
      <w:r w:rsidRPr="004537B3">
        <w:t>5. What factor caused the seaweeds to grow prolifically in the 1950’s and 1960’s?  </w:t>
      </w:r>
    </w:p>
    <w:p w14:paraId="65CC41FD" w14:textId="77777777" w:rsidR="00D838A7" w:rsidRPr="004537B3" w:rsidRDefault="00D838A7" w:rsidP="00066F71">
      <w:pPr>
        <w:pStyle w:val="BodyText"/>
        <w:numPr>
          <w:ilvl w:val="0"/>
          <w:numId w:val="23"/>
        </w:numPr>
      </w:pPr>
      <w:r w:rsidRPr="004537B3">
        <w:t>Temperature</w:t>
      </w:r>
    </w:p>
    <w:p w14:paraId="680C6864" w14:textId="77777777" w:rsidR="00D838A7" w:rsidRPr="004537B3" w:rsidRDefault="00D838A7" w:rsidP="00066F71">
      <w:pPr>
        <w:pStyle w:val="BodyText"/>
        <w:numPr>
          <w:ilvl w:val="0"/>
          <w:numId w:val="23"/>
        </w:numPr>
      </w:pPr>
      <w:r w:rsidRPr="004537B3">
        <w:t>Sunlight</w:t>
      </w:r>
    </w:p>
    <w:p w14:paraId="3F0DAA3B" w14:textId="77777777" w:rsidR="00D838A7" w:rsidRPr="00A11A1A" w:rsidRDefault="00D838A7" w:rsidP="00066F71">
      <w:pPr>
        <w:pStyle w:val="BodyText"/>
        <w:numPr>
          <w:ilvl w:val="0"/>
          <w:numId w:val="23"/>
        </w:numPr>
      </w:pPr>
      <w:r w:rsidRPr="00A11A1A">
        <w:t>Nutrients</w:t>
      </w:r>
    </w:p>
    <w:p w14:paraId="0A48747A" w14:textId="2C0A1AB7" w:rsidR="00D838A7" w:rsidRDefault="00D838A7" w:rsidP="00066F71">
      <w:pPr>
        <w:pStyle w:val="BodyText"/>
        <w:numPr>
          <w:ilvl w:val="0"/>
          <w:numId w:val="23"/>
        </w:numPr>
      </w:pPr>
      <w:r w:rsidRPr="004537B3">
        <w:t>Currents</w:t>
      </w:r>
    </w:p>
    <w:p w14:paraId="6DCB851A" w14:textId="77777777" w:rsidR="00D838A7" w:rsidRDefault="00D838A7" w:rsidP="00BD0B13">
      <w:pPr>
        <w:pStyle w:val="BodyText"/>
      </w:pPr>
    </w:p>
    <w:p w14:paraId="2E8B8A8C" w14:textId="1A02B037" w:rsidR="00D838A7" w:rsidRPr="004537B3" w:rsidRDefault="00D838A7" w:rsidP="00D838A7">
      <w:pPr>
        <w:pStyle w:val="BodyText100ThemeColour"/>
        <w:rPr>
          <w:rFonts w:ascii="Times New Roman" w:hAnsi="Times New Roman"/>
          <w:color w:val="auto"/>
          <w:sz w:val="24"/>
          <w:szCs w:val="24"/>
        </w:rPr>
      </w:pPr>
      <w:r>
        <w:t xml:space="preserve">6. </w:t>
      </w:r>
      <w:r w:rsidRPr="004537B3">
        <w:t>What helped the urchin populations increase so dramatically? </w:t>
      </w:r>
    </w:p>
    <w:p w14:paraId="3A4EE58A" w14:textId="77777777" w:rsidR="00D838A7" w:rsidRPr="004537B3" w:rsidRDefault="00D838A7" w:rsidP="00066F71">
      <w:pPr>
        <w:pStyle w:val="BodyText"/>
        <w:numPr>
          <w:ilvl w:val="0"/>
          <w:numId w:val="14"/>
        </w:numPr>
      </w:pPr>
      <w:r w:rsidRPr="004537B3">
        <w:t>Lack of predators</w:t>
      </w:r>
    </w:p>
    <w:p w14:paraId="7FC8C050" w14:textId="77777777" w:rsidR="00D838A7" w:rsidRPr="00A11A1A" w:rsidRDefault="00D838A7" w:rsidP="00066F71">
      <w:pPr>
        <w:pStyle w:val="BodyText"/>
        <w:numPr>
          <w:ilvl w:val="0"/>
          <w:numId w:val="14"/>
        </w:numPr>
      </w:pPr>
      <w:r w:rsidRPr="00A11A1A">
        <w:t>Abundance of food </w:t>
      </w:r>
    </w:p>
    <w:p w14:paraId="5386AD74" w14:textId="77777777" w:rsidR="00D838A7" w:rsidRPr="004537B3" w:rsidRDefault="00D838A7" w:rsidP="00066F71">
      <w:pPr>
        <w:pStyle w:val="BodyText"/>
        <w:numPr>
          <w:ilvl w:val="0"/>
          <w:numId w:val="14"/>
        </w:numPr>
      </w:pPr>
      <w:r w:rsidRPr="004537B3">
        <w:t>Lack of seaweed</w:t>
      </w:r>
    </w:p>
    <w:p w14:paraId="70B926A9" w14:textId="77777777" w:rsidR="00D838A7" w:rsidRDefault="00D838A7" w:rsidP="00066F71">
      <w:pPr>
        <w:pStyle w:val="BodyText"/>
        <w:numPr>
          <w:ilvl w:val="0"/>
          <w:numId w:val="14"/>
        </w:numPr>
      </w:pPr>
      <w:r w:rsidRPr="004537B3">
        <w:t>Warm temperatures </w:t>
      </w:r>
    </w:p>
    <w:p w14:paraId="0A0D1457" w14:textId="77777777" w:rsidR="00D838A7" w:rsidRPr="004537B3" w:rsidRDefault="00D838A7" w:rsidP="00D838A7">
      <w:pPr>
        <w:pStyle w:val="BodyText"/>
        <w:ind w:left="720"/>
      </w:pPr>
    </w:p>
    <w:p w14:paraId="32D1F34C" w14:textId="77777777" w:rsidR="00D838A7" w:rsidRPr="004537B3" w:rsidRDefault="00D838A7" w:rsidP="00D838A7">
      <w:pPr>
        <w:pStyle w:val="BodyText100ThemeColour"/>
        <w:rPr>
          <w:rFonts w:ascii="Times New Roman" w:hAnsi="Times New Roman"/>
          <w:color w:val="auto"/>
          <w:sz w:val="24"/>
          <w:szCs w:val="24"/>
        </w:rPr>
      </w:pPr>
      <w:r w:rsidRPr="004537B3">
        <w:t>7. Why did the urchins change from ’couch potato’ mode to ‘army mode’?</w:t>
      </w:r>
    </w:p>
    <w:p w14:paraId="3B6F6C19" w14:textId="77777777" w:rsidR="00D838A7" w:rsidRPr="00A11A1A" w:rsidRDefault="00D838A7" w:rsidP="00066F71">
      <w:pPr>
        <w:pStyle w:val="BodyText"/>
        <w:numPr>
          <w:ilvl w:val="0"/>
          <w:numId w:val="15"/>
        </w:numPr>
      </w:pPr>
      <w:r w:rsidRPr="00A11A1A">
        <w:t>Less seaweed around so they needed to fight for it </w:t>
      </w:r>
    </w:p>
    <w:p w14:paraId="3C92CB7B" w14:textId="77777777" w:rsidR="00D838A7" w:rsidRPr="004537B3" w:rsidRDefault="00D838A7" w:rsidP="00066F71">
      <w:pPr>
        <w:pStyle w:val="BodyText"/>
        <w:numPr>
          <w:ilvl w:val="0"/>
          <w:numId w:val="15"/>
        </w:numPr>
      </w:pPr>
      <w:r w:rsidRPr="004537B3">
        <w:t>Chemicals in the water </w:t>
      </w:r>
    </w:p>
    <w:p w14:paraId="669503B3" w14:textId="77777777" w:rsidR="00D838A7" w:rsidRPr="004537B3" w:rsidRDefault="00D838A7" w:rsidP="00066F71">
      <w:pPr>
        <w:pStyle w:val="BodyText"/>
        <w:numPr>
          <w:ilvl w:val="0"/>
          <w:numId w:val="15"/>
        </w:numPr>
      </w:pPr>
      <w:r w:rsidRPr="004537B3">
        <w:t>Huge appetite brought on by temperature</w:t>
      </w:r>
    </w:p>
    <w:p w14:paraId="7DBBD7F2" w14:textId="77777777" w:rsidR="00D838A7" w:rsidRDefault="00D838A7" w:rsidP="00066F71">
      <w:pPr>
        <w:pStyle w:val="BodyText"/>
        <w:numPr>
          <w:ilvl w:val="0"/>
          <w:numId w:val="15"/>
        </w:numPr>
      </w:pPr>
      <w:r w:rsidRPr="004537B3">
        <w:t>Battle with the other urchin species  </w:t>
      </w:r>
    </w:p>
    <w:p w14:paraId="2A584AAA" w14:textId="77777777" w:rsidR="00D838A7" w:rsidRPr="004537B3" w:rsidRDefault="00D838A7" w:rsidP="00D838A7">
      <w:pPr>
        <w:pStyle w:val="BodyText"/>
        <w:ind w:left="720"/>
      </w:pPr>
    </w:p>
    <w:p w14:paraId="18351707" w14:textId="77777777" w:rsidR="00D838A7" w:rsidRPr="004537B3" w:rsidRDefault="00D838A7" w:rsidP="00D838A7">
      <w:pPr>
        <w:pStyle w:val="BodyText100ThemeColour"/>
        <w:rPr>
          <w:rFonts w:ascii="Times New Roman" w:hAnsi="Times New Roman"/>
          <w:color w:val="auto"/>
          <w:sz w:val="24"/>
          <w:szCs w:val="24"/>
        </w:rPr>
      </w:pPr>
      <w:r w:rsidRPr="004537B3">
        <w:t>8. How many short spined urchins can a recreational fisher with a license catch in a day? </w:t>
      </w:r>
    </w:p>
    <w:p w14:paraId="47C13505" w14:textId="77777777" w:rsidR="00D838A7" w:rsidRPr="004537B3" w:rsidRDefault="00D838A7" w:rsidP="00066F71">
      <w:pPr>
        <w:pStyle w:val="BodyText"/>
        <w:numPr>
          <w:ilvl w:val="0"/>
          <w:numId w:val="16"/>
        </w:numPr>
      </w:pPr>
      <w:r w:rsidRPr="004537B3">
        <w:t>20</w:t>
      </w:r>
    </w:p>
    <w:p w14:paraId="5A1BD39C" w14:textId="77777777" w:rsidR="00D838A7" w:rsidRPr="004537B3" w:rsidRDefault="00D838A7" w:rsidP="00066F71">
      <w:pPr>
        <w:pStyle w:val="BodyText"/>
        <w:numPr>
          <w:ilvl w:val="0"/>
          <w:numId w:val="16"/>
        </w:numPr>
      </w:pPr>
      <w:r w:rsidRPr="004537B3">
        <w:t>30</w:t>
      </w:r>
    </w:p>
    <w:p w14:paraId="7891FCDB" w14:textId="77777777" w:rsidR="00D838A7" w:rsidRPr="00A11A1A" w:rsidRDefault="00D838A7" w:rsidP="00066F71">
      <w:pPr>
        <w:pStyle w:val="BodyText"/>
        <w:numPr>
          <w:ilvl w:val="0"/>
          <w:numId w:val="16"/>
        </w:numPr>
      </w:pPr>
      <w:r w:rsidRPr="00A11A1A">
        <w:t>40</w:t>
      </w:r>
    </w:p>
    <w:p w14:paraId="139E6110" w14:textId="77777777" w:rsidR="00D838A7" w:rsidRDefault="00D838A7" w:rsidP="00066F71">
      <w:pPr>
        <w:pStyle w:val="BodyText"/>
        <w:numPr>
          <w:ilvl w:val="0"/>
          <w:numId w:val="16"/>
        </w:numPr>
      </w:pPr>
      <w:r w:rsidRPr="004537B3">
        <w:t>80</w:t>
      </w:r>
    </w:p>
    <w:p w14:paraId="3DFE4DE6" w14:textId="77777777" w:rsidR="00D838A7" w:rsidRPr="004537B3" w:rsidRDefault="00D838A7" w:rsidP="00D838A7">
      <w:pPr>
        <w:pStyle w:val="BodyText"/>
        <w:ind w:left="720"/>
      </w:pPr>
    </w:p>
    <w:p w14:paraId="5FFF350A" w14:textId="77777777" w:rsidR="00D838A7" w:rsidRPr="004537B3" w:rsidRDefault="00D838A7" w:rsidP="00D838A7">
      <w:pPr>
        <w:pStyle w:val="BodyText100ThemeColour"/>
        <w:rPr>
          <w:rFonts w:ascii="Times New Roman" w:hAnsi="Times New Roman"/>
          <w:color w:val="auto"/>
          <w:sz w:val="24"/>
          <w:szCs w:val="24"/>
        </w:rPr>
      </w:pPr>
      <w:r w:rsidRPr="004537B3">
        <w:t>9. What part of the sea urchin is eaten?</w:t>
      </w:r>
    </w:p>
    <w:p w14:paraId="5CA29B38" w14:textId="77777777" w:rsidR="00D838A7" w:rsidRPr="004537B3" w:rsidRDefault="00D838A7" w:rsidP="00066F71">
      <w:pPr>
        <w:pStyle w:val="BodyText"/>
        <w:numPr>
          <w:ilvl w:val="0"/>
          <w:numId w:val="17"/>
        </w:numPr>
      </w:pPr>
      <w:r w:rsidRPr="004537B3">
        <w:t>The short spines</w:t>
      </w:r>
    </w:p>
    <w:p w14:paraId="6529A455" w14:textId="77777777" w:rsidR="00D838A7" w:rsidRPr="004537B3" w:rsidRDefault="00D838A7" w:rsidP="00066F71">
      <w:pPr>
        <w:pStyle w:val="BodyText"/>
        <w:numPr>
          <w:ilvl w:val="0"/>
          <w:numId w:val="17"/>
        </w:numPr>
      </w:pPr>
      <w:r w:rsidRPr="004537B3">
        <w:t>The mouth muscle</w:t>
      </w:r>
    </w:p>
    <w:p w14:paraId="09924DCA" w14:textId="77777777" w:rsidR="00D838A7" w:rsidRPr="004537B3" w:rsidRDefault="00D838A7" w:rsidP="00066F71">
      <w:pPr>
        <w:pStyle w:val="BodyText"/>
        <w:numPr>
          <w:ilvl w:val="0"/>
          <w:numId w:val="17"/>
        </w:numPr>
      </w:pPr>
      <w:r w:rsidRPr="004537B3">
        <w:t>The eyes</w:t>
      </w:r>
    </w:p>
    <w:p w14:paraId="4CBEE9FE" w14:textId="77777777" w:rsidR="00D838A7" w:rsidRPr="00A11A1A" w:rsidRDefault="00D838A7" w:rsidP="00066F71">
      <w:pPr>
        <w:pStyle w:val="BodyText"/>
        <w:numPr>
          <w:ilvl w:val="0"/>
          <w:numId w:val="17"/>
        </w:numPr>
      </w:pPr>
      <w:r w:rsidRPr="00A11A1A">
        <w:t>The roe (eggs)</w:t>
      </w:r>
    </w:p>
    <w:p w14:paraId="5323842C" w14:textId="77777777" w:rsidR="00D838A7" w:rsidRPr="004537B3" w:rsidRDefault="00D838A7" w:rsidP="00D838A7">
      <w:pPr>
        <w:pStyle w:val="BodyText100ThemeColour"/>
      </w:pPr>
    </w:p>
    <w:p w14:paraId="14927017" w14:textId="77777777" w:rsidR="00D838A7" w:rsidRPr="004537B3" w:rsidRDefault="00D838A7" w:rsidP="00D838A7">
      <w:pPr>
        <w:pStyle w:val="BodyText100ThemeColour"/>
        <w:rPr>
          <w:rFonts w:ascii="Times New Roman" w:hAnsi="Times New Roman"/>
          <w:color w:val="auto"/>
          <w:sz w:val="24"/>
          <w:szCs w:val="24"/>
        </w:rPr>
      </w:pPr>
      <w:r w:rsidRPr="004537B3">
        <w:t>10. What rule needs to be considered when catching urchins? </w:t>
      </w:r>
    </w:p>
    <w:p w14:paraId="50E2EF9B" w14:textId="77777777" w:rsidR="00D838A7" w:rsidRPr="00A11A1A" w:rsidRDefault="00D838A7" w:rsidP="00066F71">
      <w:pPr>
        <w:pStyle w:val="BodyText"/>
        <w:numPr>
          <w:ilvl w:val="0"/>
          <w:numId w:val="18"/>
        </w:numPr>
      </w:pPr>
      <w:r w:rsidRPr="00A11A1A">
        <w:t>Must be caught below 2m deep </w:t>
      </w:r>
    </w:p>
    <w:p w14:paraId="2D0EF190" w14:textId="77777777" w:rsidR="00D838A7" w:rsidRPr="004537B3" w:rsidRDefault="00D838A7" w:rsidP="00066F71">
      <w:pPr>
        <w:pStyle w:val="BodyText"/>
        <w:numPr>
          <w:ilvl w:val="0"/>
          <w:numId w:val="18"/>
        </w:numPr>
      </w:pPr>
      <w:r w:rsidRPr="004537B3">
        <w:t>Must be caught with gloves</w:t>
      </w:r>
    </w:p>
    <w:p w14:paraId="3155FC80" w14:textId="77777777" w:rsidR="00D838A7" w:rsidRPr="004537B3" w:rsidRDefault="00D838A7" w:rsidP="00066F71">
      <w:pPr>
        <w:pStyle w:val="BodyText"/>
        <w:numPr>
          <w:ilvl w:val="0"/>
          <w:numId w:val="18"/>
        </w:numPr>
      </w:pPr>
      <w:r w:rsidRPr="004537B3">
        <w:t>Must be cooked within 2 hours </w:t>
      </w:r>
    </w:p>
    <w:p w14:paraId="490C8C5E" w14:textId="5354B998" w:rsidR="002F2B98" w:rsidRDefault="00D838A7" w:rsidP="00183B52">
      <w:pPr>
        <w:pStyle w:val="BodyText"/>
        <w:numPr>
          <w:ilvl w:val="0"/>
          <w:numId w:val="18"/>
        </w:numPr>
        <w:sectPr w:rsidR="002F2B98" w:rsidSect="00D838A7">
          <w:pgSz w:w="11907" w:h="16840" w:code="9"/>
          <w:pgMar w:top="2268" w:right="1134" w:bottom="1134" w:left="1134" w:header="284" w:footer="284" w:gutter="0"/>
          <w:pgNumType w:start="1"/>
          <w:cols w:space="720"/>
          <w:docGrid w:linePitch="360"/>
        </w:sectPr>
      </w:pPr>
      <w:r w:rsidRPr="004537B3">
        <w:t xml:space="preserve">Must be taken from a sanctuary </w:t>
      </w:r>
      <w:r w:rsidRPr="00D03A41">
        <w:t>zone</w:t>
      </w:r>
    </w:p>
    <w:bookmarkStart w:id="5" w:name="_Toc216266768"/>
    <w:bookmarkEnd w:id="4"/>
    <w:p w14:paraId="2FF32AE0" w14:textId="33F66B0E" w:rsidR="003636EA" w:rsidRDefault="006F13DE" w:rsidP="002F2B98">
      <w:pPr>
        <w:pStyle w:val="Heading1"/>
      </w:pPr>
      <w:r w:rsidRPr="006F13DE">
        <w:rPr>
          <w:noProof/>
          <w:sz w:val="20"/>
          <w:szCs w:val="20"/>
        </w:rPr>
        <mc:AlternateContent>
          <mc:Choice Requires="wps">
            <w:drawing>
              <wp:anchor distT="0" distB="0" distL="114300" distR="114300" simplePos="0" relativeHeight="251658260" behindDoc="0" locked="0" layoutInCell="1" allowOverlap="1" wp14:anchorId="6AF1910A" wp14:editId="19C7C8F8">
                <wp:simplePos x="0" y="0"/>
                <wp:positionH relativeFrom="margin">
                  <wp:posOffset>2950541</wp:posOffset>
                </wp:positionH>
                <wp:positionV relativeFrom="paragraph">
                  <wp:posOffset>601980</wp:posOffset>
                </wp:positionV>
                <wp:extent cx="845185" cy="313055"/>
                <wp:effectExtent l="0" t="0" r="12065" b="10795"/>
                <wp:wrapNone/>
                <wp:docPr id="238493105" name="Oval 37"/>
                <wp:cNvGraphicFramePr/>
                <a:graphic xmlns:a="http://schemas.openxmlformats.org/drawingml/2006/main">
                  <a:graphicData uri="http://schemas.microsoft.com/office/word/2010/wordprocessingShape">
                    <wps:wsp>
                      <wps:cNvSpPr/>
                      <wps:spPr>
                        <a:xfrm>
                          <a:off x="0" y="0"/>
                          <a:ext cx="845185" cy="313055"/>
                        </a:xfrm>
                        <a:prstGeom prst="roundRect">
                          <a:avLst>
                            <a:gd name="adj" fmla="val 50000"/>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D394BCE" id="Oval 37" o:spid="_x0000_s1026" style="position:absolute;margin-left:232.35pt;margin-top:47.4pt;width:66.55pt;height:24.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" filled="f" strokecolor="#001a18 [484]" strokeweight="2pt">
                <w10:wrap anchorx="margin"/>
              </v:roundrect>
            </w:pict>
          </mc:Fallback>
        </mc:AlternateContent>
      </w:r>
      <w:r w:rsidR="00BD0B13">
        <w:t xml:space="preserve">Activity 2: </w:t>
      </w:r>
      <w:r w:rsidR="002F2B98">
        <w:t xml:space="preserve">What’s </w:t>
      </w:r>
      <w:r w:rsidR="004D73FD">
        <w:t>c</w:t>
      </w:r>
      <w:r w:rsidR="00BD0B13">
        <w:t>aus</w:t>
      </w:r>
      <w:r w:rsidR="004D73FD">
        <w:t>ing the problem</w:t>
      </w:r>
      <w:r w:rsidR="002F2B98">
        <w:t>?</w:t>
      </w:r>
      <w:bookmarkEnd w:id="5"/>
    </w:p>
    <w:p w14:paraId="6468A2EA" w14:textId="230939AD" w:rsidR="002F2B98" w:rsidRPr="006F13DE" w:rsidRDefault="002F2B98" w:rsidP="002F2B98">
      <w:pPr>
        <w:pStyle w:val="IntroFeatureText"/>
        <w:rPr>
          <w:sz w:val="20"/>
          <w:u w:val="single"/>
        </w:rPr>
      </w:pPr>
      <w:r w:rsidRPr="006F13DE">
        <w:rPr>
          <w:sz w:val="20"/>
        </w:rPr>
        <w:t xml:space="preserve">As the video plays </w:t>
      </w:r>
      <w:r w:rsidRPr="006F13DE">
        <w:rPr>
          <w:sz w:val="20"/>
          <w:u w:val="single"/>
        </w:rPr>
        <w:t xml:space="preserve">underline biotic (living) factors </w:t>
      </w:r>
      <w:r w:rsidRPr="006F13DE">
        <w:rPr>
          <w:sz w:val="20"/>
        </w:rPr>
        <w:t xml:space="preserve">and </w:t>
      </w:r>
      <w:r w:rsidR="00BD0B13" w:rsidRPr="006F13DE">
        <w:rPr>
          <w:sz w:val="20"/>
        </w:rPr>
        <w:t xml:space="preserve"> </w:t>
      </w:r>
      <w:r w:rsidRPr="006F13DE">
        <w:rPr>
          <w:b/>
          <w:bCs/>
          <w:sz w:val="20"/>
        </w:rPr>
        <w:t xml:space="preserve">circle abiotic </w:t>
      </w:r>
      <w:r w:rsidR="00BD0B13" w:rsidRPr="006F13DE">
        <w:rPr>
          <w:b/>
          <w:bCs/>
          <w:sz w:val="20"/>
        </w:rPr>
        <w:t xml:space="preserve"> </w:t>
      </w:r>
      <w:r w:rsidRPr="006F13DE">
        <w:rPr>
          <w:b/>
          <w:bCs/>
          <w:sz w:val="20"/>
        </w:rPr>
        <w:t>(non-living</w:t>
      </w:r>
      <w:r w:rsidR="00BD0B13" w:rsidRPr="006F13DE">
        <w:rPr>
          <w:b/>
          <w:bCs/>
          <w:sz w:val="20"/>
        </w:rPr>
        <w:t>)</w:t>
      </w:r>
      <w:r w:rsidRPr="006F13DE">
        <w:rPr>
          <w:b/>
          <w:bCs/>
          <w:sz w:val="20"/>
        </w:rPr>
        <w:t xml:space="preserve"> factors</w:t>
      </w:r>
    </w:p>
    <w:p w14:paraId="1D3ECB11" w14:textId="77777777" w:rsidR="002F2B98" w:rsidRPr="006F13DE" w:rsidRDefault="002F2B98" w:rsidP="002F2B98">
      <w:pPr>
        <w:pStyle w:val="BodyText"/>
        <w:rPr>
          <w:lang w:eastAsia="en-AU"/>
        </w:rPr>
      </w:pPr>
    </w:p>
    <w:p w14:paraId="7F2CA52D" w14:textId="6D8DA62B" w:rsidR="002F2B98" w:rsidRPr="006F13DE" w:rsidRDefault="00BD0B13" w:rsidP="000394D5">
      <w:pPr>
        <w:pStyle w:val="BodyText12ptBefore"/>
        <w:rPr>
          <w:rFonts w:eastAsia="Arial"/>
          <w:lang w:val="en-US"/>
        </w:rPr>
      </w:pPr>
      <w:bookmarkStart w:id="6" w:name="_Hlk206434112"/>
      <w:r w:rsidRPr="006F13DE">
        <w:rPr>
          <w:rFonts w:eastAsia="Arial"/>
          <w:lang w:val="en-US"/>
        </w:rPr>
        <w:t>“</w:t>
      </w:r>
      <w:r w:rsidR="002F2B98" w:rsidRPr="006F13DE">
        <w:rPr>
          <w:rFonts w:eastAsia="Arial"/>
          <w:lang w:val="en-US"/>
        </w:rPr>
        <w:t>What we think has happened over time is a combination of all of the nutrients actually coming into Port Phillip Bay, with all of the sewerage wastewater that's been coming in, in here since the 50s and 60s. And that has basically driven a change in this ecosystem from the bottom up.</w:t>
      </w:r>
    </w:p>
    <w:p w14:paraId="478C268F" w14:textId="2AD0F088" w:rsidR="002F2B98" w:rsidRPr="006F13DE" w:rsidRDefault="002F2B98" w:rsidP="000394D5">
      <w:pPr>
        <w:pStyle w:val="BodyText12ptBefore"/>
        <w:rPr>
          <w:rFonts w:eastAsia="Arial"/>
          <w:lang w:val="en-US"/>
        </w:rPr>
      </w:pPr>
      <w:r w:rsidRPr="006F13DE">
        <w:rPr>
          <w:rFonts w:eastAsia="Arial"/>
          <w:lang w:val="en-US"/>
        </w:rPr>
        <w:t>And all of those excess nutrients in the water actually drove a whole lot of other weedy seaweed species to massively proliferate. And when you have a whole lot of food, then other species will come along and make the most of that. And so sea urchins love to sit there on a rock and eat whatever drifting bits of seaweed are coming by, and so with all this extra seaweed that was now out there and floating around it built a larger sea urchin population in the bay.</w:t>
      </w:r>
    </w:p>
    <w:p w14:paraId="0DA52806" w14:textId="2CA86CAC" w:rsidR="002F2B98" w:rsidRPr="006F13DE" w:rsidRDefault="002F2B98" w:rsidP="000394D5">
      <w:pPr>
        <w:pStyle w:val="BodyText12ptBefore"/>
        <w:rPr>
          <w:rFonts w:eastAsia="Arial"/>
          <w:lang w:val="en-US"/>
        </w:rPr>
      </w:pPr>
      <w:r w:rsidRPr="006F13DE">
        <w:rPr>
          <w:rFonts w:eastAsia="Arial"/>
          <w:lang w:val="en-US"/>
        </w:rPr>
        <w:t xml:space="preserve">But then what happened, we got to the Millennium drought, which was from the end of the 1990s, and through the 2000s. So, a long period of increased temperatures, but also reduced nutrients that were actually now coming into the bay. And so, now all of a sudden, we had less nutrients in the bay, and less seaweed that was now growing and proliferating because of it. </w:t>
      </w:r>
    </w:p>
    <w:p w14:paraId="13FD14EC" w14:textId="77777777" w:rsidR="002F2B98" w:rsidRPr="006F13DE" w:rsidRDefault="002F2B98" w:rsidP="000394D5">
      <w:pPr>
        <w:pStyle w:val="BodyText12ptBefore"/>
        <w:rPr>
          <w:rFonts w:eastAsia="Arial"/>
          <w:lang w:val="en-US"/>
        </w:rPr>
      </w:pPr>
      <w:r w:rsidRPr="006F13DE">
        <w:rPr>
          <w:rFonts w:eastAsia="Arial"/>
          <w:lang w:val="en-US"/>
        </w:rPr>
        <w:t>And that meant we had way more urchins. So, we had really high urchin numbers. And the seaweed populations were down here. So, they switched from couch potato mode to actually active foraging, kind of army mode. And instead (of waiting for food), moving around and eating and clearing all of the seaweeds and the kelps off the reef.”</w:t>
      </w:r>
    </w:p>
    <w:bookmarkEnd w:id="6"/>
    <w:p w14:paraId="4F78B953" w14:textId="77777777" w:rsidR="002F2B98" w:rsidRDefault="002F2B98" w:rsidP="00183B52">
      <w:pPr>
        <w:pStyle w:val="BodyText"/>
        <w:sectPr w:rsidR="002F2B98" w:rsidSect="002F2B98">
          <w:pgSz w:w="11907" w:h="16840" w:code="9"/>
          <w:pgMar w:top="2268" w:right="1134" w:bottom="1134" w:left="1134" w:header="284" w:footer="284" w:gutter="0"/>
          <w:cols w:space="720"/>
          <w:docGrid w:linePitch="360"/>
        </w:sectPr>
      </w:pPr>
    </w:p>
    <w:p w14:paraId="6DCD0AA4" w14:textId="6AC9AA86" w:rsidR="002F2B98" w:rsidRPr="00F936B8" w:rsidRDefault="003911AA" w:rsidP="007C484A">
      <w:pPr>
        <w:pStyle w:val="Heading1"/>
      </w:pPr>
      <w:bookmarkStart w:id="7" w:name="_Toc216266769"/>
      <w:r w:rsidRPr="00F936B8">
        <w:t>Activity 3</w:t>
      </w:r>
      <w:r w:rsidR="00FA1E06" w:rsidRPr="00F936B8">
        <w:t>:</w:t>
      </w:r>
      <w:r w:rsidRPr="00F936B8">
        <w:t xml:space="preserve"> </w:t>
      </w:r>
      <w:r w:rsidR="002F2B98" w:rsidRPr="00F936B8">
        <w:t xml:space="preserve">Urchin </w:t>
      </w:r>
      <w:r w:rsidR="004D73FD" w:rsidRPr="00F936B8">
        <w:t xml:space="preserve">population - </w:t>
      </w:r>
      <w:r w:rsidR="002F2B98" w:rsidRPr="00F936B8">
        <w:t xml:space="preserve">Comic </w:t>
      </w:r>
      <w:r w:rsidR="00D771CF" w:rsidRPr="00F936B8">
        <w:t>s</w:t>
      </w:r>
      <w:r w:rsidR="002F2B98" w:rsidRPr="00F936B8">
        <w:t>trip</w:t>
      </w:r>
      <w:bookmarkEnd w:id="7"/>
      <w:r w:rsidR="002F2B98" w:rsidRPr="00F936B8">
        <w:t xml:space="preserve"> </w:t>
      </w:r>
    </w:p>
    <w:p w14:paraId="5D43F9F1" w14:textId="7F681242" w:rsidR="007C484A" w:rsidRPr="006F13DE" w:rsidRDefault="007C484A" w:rsidP="007C484A">
      <w:pPr>
        <w:pStyle w:val="BodyText"/>
        <w:rPr>
          <w:lang w:eastAsia="en-AU"/>
        </w:rPr>
      </w:pPr>
      <w:r w:rsidRPr="006F13DE">
        <w:rPr>
          <w:lang w:eastAsia="en-AU"/>
        </w:rPr>
        <w:t xml:space="preserve">The text of our comic strip is in the correct order but the pictures </w:t>
      </w:r>
      <w:r w:rsidR="00FB647C" w:rsidRPr="006F13DE">
        <w:rPr>
          <w:lang w:eastAsia="en-AU"/>
        </w:rPr>
        <w:t xml:space="preserve">at the bottom of the page are not. Cut out the pictures and stick them on </w:t>
      </w:r>
      <w:r w:rsidRPr="006F13DE">
        <w:rPr>
          <w:lang w:eastAsia="en-AU"/>
        </w:rPr>
        <w:t>in the right order</w:t>
      </w:r>
      <w:r w:rsidR="00FB647C" w:rsidRPr="006F13DE">
        <w:rPr>
          <w:lang w:eastAsia="en-AU"/>
        </w:rPr>
        <w:t>.</w:t>
      </w:r>
    </w:p>
    <w:p w14:paraId="22249062" w14:textId="6EBEED68" w:rsidR="00FB647C" w:rsidRPr="006F13DE" w:rsidRDefault="00FB647C" w:rsidP="00FB647C">
      <w:pPr>
        <w:pStyle w:val="BodyText"/>
        <w:rPr>
          <w:color w:val="00B2A9" w:themeColor="text2"/>
          <w:lang w:eastAsia="en-AU"/>
        </w:rPr>
      </w:pPr>
      <w:r w:rsidRPr="006F13DE">
        <w:rPr>
          <w:color w:val="00B2A9" w:themeColor="text2"/>
          <w:lang w:eastAsia="en-AU"/>
        </w:rPr>
        <w:t>When our comic is in the correct order, are the sea urchins in the ecosystem experiencing top-down, or bottom-up control?</w:t>
      </w:r>
      <w:r w:rsidR="00B84363" w:rsidRPr="006F13DE">
        <w:rPr>
          <w:color w:val="00B2A9" w:themeColor="text2"/>
          <w:lang w:eastAsia="en-AU"/>
        </w:rPr>
        <w:t xml:space="preserve"> </w:t>
      </w:r>
    </w:p>
    <w:p w14:paraId="22ABAE77" w14:textId="77777777" w:rsidR="00FB647C" w:rsidRPr="00F936B8" w:rsidRDefault="00FB647C" w:rsidP="007C484A">
      <w:pPr>
        <w:pStyle w:val="BodyText"/>
        <w:rPr>
          <w:lang w:eastAsia="en-AU"/>
        </w:rPr>
      </w:pPr>
    </w:p>
    <w:p w14:paraId="1BF4039E" w14:textId="77777777" w:rsidR="00FB647C" w:rsidRPr="00F936B8" w:rsidRDefault="00FB647C" w:rsidP="007C484A">
      <w:pPr>
        <w:pStyle w:val="BodyText"/>
        <w:rPr>
          <w:lang w:eastAsia="en-AU"/>
        </w:rPr>
      </w:pPr>
    </w:p>
    <w:p w14:paraId="1AA4A47D" w14:textId="77777777" w:rsidR="004D73FD" w:rsidRPr="00F936B8" w:rsidRDefault="004D73FD" w:rsidP="007C484A">
      <w:pPr>
        <w:pStyle w:val="BodyText"/>
        <w:rPr>
          <w:lang w:eastAsia="en-AU"/>
        </w:rPr>
      </w:pPr>
    </w:p>
    <w:tbl>
      <w:tblPr>
        <w:tblStyle w:val="TableGrid"/>
        <w:tblpPr w:leftFromText="180" w:rightFromText="180" w:vertAnchor="text" w:horzAnchor="margin" w:tblpY="184"/>
        <w:tblW w:w="0" w:type="auto"/>
        <w:tblLook w:val="04A0" w:firstRow="1" w:lastRow="0" w:firstColumn="1" w:lastColumn="0" w:noHBand="0" w:noVBand="1"/>
      </w:tblPr>
      <w:tblGrid>
        <w:gridCol w:w="2407"/>
        <w:gridCol w:w="2393"/>
        <w:gridCol w:w="2393"/>
        <w:gridCol w:w="2446"/>
      </w:tblGrid>
      <w:tr w:rsidR="003911AA" w:rsidRPr="00F936B8" w14:paraId="45542685" w14:textId="77777777" w:rsidTr="004D73F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7" w:type="dxa"/>
            <w:shd w:val="clear" w:color="auto" w:fill="D6F2F1" w:themeFill="accent5" w:themeFillTint="66"/>
          </w:tcPr>
          <w:p w14:paraId="0BA626A7" w14:textId="77777777" w:rsidR="003911AA" w:rsidRPr="00F936B8" w:rsidRDefault="003911AA" w:rsidP="003911AA">
            <w:pPr>
              <w:pStyle w:val="NormalWeb"/>
              <w:rPr>
                <w:rFonts w:ascii="Arial" w:hAnsi="Arial" w:cs="Arial"/>
                <w:b/>
                <w:bCs/>
                <w:color w:val="000000"/>
                <w:sz w:val="22"/>
                <w:szCs w:val="22"/>
              </w:rPr>
            </w:pPr>
          </w:p>
          <w:p w14:paraId="3B520033" w14:textId="77777777" w:rsidR="003911AA" w:rsidRPr="00F936B8" w:rsidRDefault="003911AA" w:rsidP="003911AA">
            <w:pPr>
              <w:pStyle w:val="NormalWeb"/>
              <w:rPr>
                <w:rFonts w:ascii="Arial" w:hAnsi="Arial" w:cs="Arial"/>
                <w:b/>
                <w:bCs/>
                <w:color w:val="000000"/>
                <w:sz w:val="22"/>
                <w:szCs w:val="22"/>
              </w:rPr>
            </w:pPr>
          </w:p>
          <w:p w14:paraId="1918C26B" w14:textId="77777777" w:rsidR="003911AA" w:rsidRPr="00F936B8" w:rsidRDefault="003911AA" w:rsidP="003911AA">
            <w:pPr>
              <w:pStyle w:val="NormalWeb"/>
              <w:rPr>
                <w:rFonts w:ascii="Arial" w:hAnsi="Arial" w:cs="Arial"/>
                <w:b/>
                <w:bCs/>
                <w:color w:val="000000"/>
                <w:sz w:val="22"/>
                <w:szCs w:val="22"/>
              </w:rPr>
            </w:pPr>
          </w:p>
          <w:p w14:paraId="723984B5" w14:textId="77777777" w:rsidR="003911AA" w:rsidRPr="00F936B8" w:rsidRDefault="003911AA" w:rsidP="003911AA">
            <w:pPr>
              <w:pStyle w:val="NormalWeb"/>
              <w:rPr>
                <w:rFonts w:ascii="Arial" w:hAnsi="Arial" w:cs="Arial"/>
                <w:b/>
                <w:bCs/>
                <w:color w:val="000000"/>
                <w:sz w:val="22"/>
                <w:szCs w:val="22"/>
              </w:rPr>
            </w:pPr>
          </w:p>
          <w:p w14:paraId="0E7CF572" w14:textId="77777777" w:rsidR="003911AA" w:rsidRPr="00F936B8" w:rsidRDefault="003911AA" w:rsidP="003911AA">
            <w:pPr>
              <w:pStyle w:val="NormalWeb"/>
              <w:rPr>
                <w:rFonts w:ascii="Arial" w:hAnsi="Arial" w:cs="Arial"/>
                <w:b/>
                <w:bCs/>
                <w:color w:val="000000"/>
                <w:sz w:val="22"/>
                <w:szCs w:val="22"/>
              </w:rPr>
            </w:pPr>
          </w:p>
          <w:p w14:paraId="4C15A85B" w14:textId="77777777" w:rsidR="003911AA" w:rsidRPr="00F936B8" w:rsidRDefault="003911AA" w:rsidP="003911AA">
            <w:pPr>
              <w:pStyle w:val="NormalWeb"/>
              <w:rPr>
                <w:rFonts w:ascii="Arial" w:hAnsi="Arial" w:cs="Arial"/>
                <w:b/>
                <w:bCs/>
                <w:color w:val="000000"/>
                <w:sz w:val="22"/>
                <w:szCs w:val="22"/>
              </w:rPr>
            </w:pPr>
          </w:p>
          <w:p w14:paraId="726D922D" w14:textId="77777777" w:rsidR="003911AA" w:rsidRPr="00F936B8" w:rsidRDefault="003911AA" w:rsidP="003911AA">
            <w:pPr>
              <w:pStyle w:val="NormalWeb"/>
              <w:rPr>
                <w:rFonts w:ascii="Arial" w:hAnsi="Arial" w:cs="Arial"/>
                <w:b/>
                <w:bCs/>
                <w:color w:val="000000"/>
                <w:sz w:val="22"/>
                <w:szCs w:val="22"/>
              </w:rPr>
            </w:pPr>
          </w:p>
          <w:p w14:paraId="2567DEC3" w14:textId="3AF48FE4" w:rsidR="003911AA" w:rsidRPr="00F936B8" w:rsidRDefault="003911AA" w:rsidP="003911AA">
            <w:pPr>
              <w:pStyle w:val="NormalWeb"/>
              <w:rPr>
                <w:rFonts w:ascii="Arial" w:hAnsi="Arial" w:cs="Arial"/>
                <w:b/>
                <w:bCs/>
                <w:color w:val="000000"/>
                <w:sz w:val="22"/>
                <w:szCs w:val="22"/>
              </w:rPr>
            </w:pPr>
          </w:p>
        </w:tc>
        <w:tc>
          <w:tcPr>
            <w:tcW w:w="2393" w:type="dxa"/>
            <w:shd w:val="clear" w:color="auto" w:fill="D6F2F1" w:themeFill="accent5" w:themeFillTint="66"/>
          </w:tcPr>
          <w:p w14:paraId="1CD9A0DB" w14:textId="5340E59C" w:rsidR="003911AA" w:rsidRPr="00F936B8" w:rsidRDefault="003911AA" w:rsidP="003911AA">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2393" w:type="dxa"/>
            <w:shd w:val="clear" w:color="auto" w:fill="D6F2F1" w:themeFill="accent5" w:themeFillTint="66"/>
          </w:tcPr>
          <w:p w14:paraId="63FCA602" w14:textId="7BB56BF5" w:rsidR="003911AA" w:rsidRPr="00F936B8" w:rsidRDefault="003911AA" w:rsidP="003911AA">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p>
        </w:tc>
        <w:tc>
          <w:tcPr>
            <w:tcW w:w="2446" w:type="dxa"/>
            <w:shd w:val="clear" w:color="auto" w:fill="D6F2F1" w:themeFill="accent5" w:themeFillTint="66"/>
          </w:tcPr>
          <w:p w14:paraId="6E797A42" w14:textId="708DB12B" w:rsidR="003911AA" w:rsidRPr="00F936B8" w:rsidRDefault="003911AA" w:rsidP="003911AA">
            <w:pPr>
              <w:pStyle w:val="NormalWeb"/>
              <w:cnfStyle w:val="100000000000" w:firstRow="1" w:lastRow="0" w:firstColumn="0" w:lastColumn="0" w:oddVBand="0" w:evenVBand="0" w:oddHBand="0" w:evenHBand="0" w:firstRowFirstColumn="0" w:firstRowLastColumn="0" w:lastRowFirstColumn="0" w:lastRowLastColumn="0"/>
              <w:rPr>
                <w:noProof/>
              </w:rPr>
            </w:pPr>
          </w:p>
        </w:tc>
      </w:tr>
      <w:tr w:rsidR="003911AA" w:rsidRPr="00F936B8" w14:paraId="5724F4E2" w14:textId="77777777" w:rsidTr="003911AA">
        <w:tc>
          <w:tcPr>
            <w:tcW w:w="2407" w:type="dxa"/>
          </w:tcPr>
          <w:p w14:paraId="48568F90" w14:textId="77777777" w:rsidR="003911AA" w:rsidRPr="00F936B8" w:rsidRDefault="003911AA" w:rsidP="003911AA">
            <w:pPr>
              <w:pStyle w:val="NormalWeb"/>
              <w:rPr>
                <w:rFonts w:ascii="Aptos" w:hAnsi="Aptos" w:cs="Arial" w:hint="eastAsia"/>
                <w:color w:val="000000"/>
                <w:sz w:val="16"/>
                <w:szCs w:val="16"/>
              </w:rPr>
            </w:pPr>
            <w:r w:rsidRPr="00F936B8">
              <w:rPr>
                <w:rFonts w:ascii="Aptos" w:hAnsi="Aptos" w:cs="Arial"/>
                <w:color w:val="000000"/>
                <w:sz w:val="16"/>
                <w:szCs w:val="16"/>
              </w:rPr>
              <w:t>What we think has happened over time is a combination of all of the nutrients actually coming into Port Phillip Bay, with all of the sewerage wastewater that's been coming in here since the 50s and 60s. And that has basically driven a change in this ecosystem from the bottom up</w:t>
            </w:r>
          </w:p>
        </w:tc>
        <w:tc>
          <w:tcPr>
            <w:tcW w:w="2393" w:type="dxa"/>
          </w:tcPr>
          <w:p w14:paraId="3BCE5996" w14:textId="77777777" w:rsidR="003911AA" w:rsidRPr="00F936B8" w:rsidRDefault="003911AA" w:rsidP="003911AA">
            <w:pPr>
              <w:pStyle w:val="NormalWeb"/>
              <w:rPr>
                <w:rFonts w:ascii="Aptos" w:hAnsi="Aptos" w:cs="Arial" w:hint="eastAsia"/>
                <w:color w:val="000000"/>
                <w:sz w:val="16"/>
                <w:szCs w:val="16"/>
              </w:rPr>
            </w:pPr>
            <w:r w:rsidRPr="00F936B8">
              <w:rPr>
                <w:rFonts w:ascii="Aptos" w:hAnsi="Aptos" w:cs="Arial"/>
                <w:color w:val="000000"/>
                <w:sz w:val="16"/>
                <w:szCs w:val="16"/>
              </w:rPr>
              <w:t>All of those excess nutrients in the water actually drove a whole lot of other weedy seaweed species to massively proliferate.</w:t>
            </w:r>
          </w:p>
        </w:tc>
        <w:tc>
          <w:tcPr>
            <w:tcW w:w="2393" w:type="dxa"/>
          </w:tcPr>
          <w:p w14:paraId="764F93E6" w14:textId="77777777" w:rsidR="003911AA" w:rsidRPr="00F936B8" w:rsidRDefault="003911AA" w:rsidP="003911AA">
            <w:pPr>
              <w:pStyle w:val="NormalWeb"/>
              <w:rPr>
                <w:rFonts w:ascii="Aptos" w:hAnsi="Aptos" w:cs="Arial" w:hint="eastAsia"/>
                <w:color w:val="000000"/>
                <w:sz w:val="16"/>
                <w:szCs w:val="16"/>
              </w:rPr>
            </w:pPr>
            <w:r w:rsidRPr="00F936B8">
              <w:rPr>
                <w:rFonts w:ascii="Aptos" w:hAnsi="Aptos" w:cs="Arial"/>
                <w:color w:val="000000"/>
                <w:sz w:val="16"/>
                <w:szCs w:val="16"/>
              </w:rPr>
              <w:t>And when you have a whole lot of food, then other species will come along and make the most of that. And so sea urchins love to sit there on a rock and eat whatever drifting bits of seaweed are coming by, and so with all this extra seaweed that was now out there and floating around it built a larger sea urchin population in the bay</w:t>
            </w:r>
          </w:p>
        </w:tc>
        <w:tc>
          <w:tcPr>
            <w:tcW w:w="2446" w:type="dxa"/>
          </w:tcPr>
          <w:p w14:paraId="65E9D889" w14:textId="1500ED7E" w:rsidR="003911AA" w:rsidRPr="00F936B8" w:rsidRDefault="003911AA" w:rsidP="003911AA">
            <w:pPr>
              <w:pStyle w:val="NormalWeb"/>
              <w:rPr>
                <w:rFonts w:ascii="Aptos" w:hAnsi="Aptos" w:cs="Arial" w:hint="eastAsia"/>
                <w:color w:val="000000"/>
                <w:sz w:val="16"/>
                <w:szCs w:val="16"/>
              </w:rPr>
            </w:pPr>
            <w:r w:rsidRPr="00F936B8">
              <w:rPr>
                <w:rFonts w:ascii="Aptos" w:hAnsi="Aptos" w:cs="Arial"/>
                <w:color w:val="000000"/>
                <w:sz w:val="16"/>
                <w:szCs w:val="16"/>
              </w:rPr>
              <w:t xml:space="preserve">Then what happened, we got to the Millennium </w:t>
            </w:r>
            <w:r w:rsidR="00E07434" w:rsidRPr="00F936B8">
              <w:rPr>
                <w:rFonts w:ascii="Aptos" w:hAnsi="Aptos" w:cs="Arial"/>
                <w:color w:val="000000"/>
                <w:sz w:val="16"/>
                <w:szCs w:val="16"/>
              </w:rPr>
              <w:t>drought,</w:t>
            </w:r>
            <w:r w:rsidRPr="00F936B8">
              <w:rPr>
                <w:rFonts w:ascii="Aptos" w:hAnsi="Aptos" w:cs="Arial"/>
                <w:color w:val="000000"/>
                <w:sz w:val="16"/>
                <w:szCs w:val="16"/>
              </w:rPr>
              <w:t xml:space="preserve"> which was from the end of the 1990s, and through the 2000s. So a long period of increased </w:t>
            </w:r>
            <w:r w:rsidR="00E07434" w:rsidRPr="00F936B8">
              <w:rPr>
                <w:rFonts w:ascii="Aptos" w:hAnsi="Aptos" w:cs="Arial"/>
                <w:color w:val="000000"/>
                <w:sz w:val="16"/>
                <w:szCs w:val="16"/>
              </w:rPr>
              <w:t>temperatures but</w:t>
            </w:r>
            <w:r w:rsidRPr="00F936B8">
              <w:rPr>
                <w:rFonts w:ascii="Aptos" w:hAnsi="Aptos" w:cs="Arial"/>
                <w:color w:val="000000"/>
                <w:sz w:val="16"/>
                <w:szCs w:val="16"/>
              </w:rPr>
              <w:t xml:space="preserve"> also reduced nutrients that were actually now coming into the bay. And so, now all of a sudden, we had less nutrients in the bay, and less seaweed that was now growing and proliferating because of it.</w:t>
            </w:r>
          </w:p>
        </w:tc>
      </w:tr>
    </w:tbl>
    <w:p w14:paraId="33A6E228" w14:textId="77777777" w:rsidR="003911AA" w:rsidRPr="00F936B8" w:rsidRDefault="003911AA" w:rsidP="007C484A">
      <w:pPr>
        <w:pStyle w:val="BodyText"/>
        <w:rPr>
          <w:lang w:eastAsia="en-AU"/>
        </w:rPr>
      </w:pPr>
    </w:p>
    <w:p w14:paraId="3C3B03A3" w14:textId="77777777" w:rsidR="003911AA" w:rsidRPr="00F936B8" w:rsidRDefault="003911AA" w:rsidP="007C484A">
      <w:pPr>
        <w:pStyle w:val="BodyText"/>
        <w:rPr>
          <w:lang w:eastAsia="en-AU"/>
        </w:rPr>
      </w:pPr>
    </w:p>
    <w:p w14:paraId="18BE701D" w14:textId="77777777" w:rsidR="003911AA" w:rsidRPr="00F936B8" w:rsidRDefault="003911AA" w:rsidP="007C484A">
      <w:pPr>
        <w:pStyle w:val="BodyText"/>
        <w:rPr>
          <w:lang w:eastAsia="en-AU"/>
        </w:rPr>
      </w:pPr>
    </w:p>
    <w:p w14:paraId="46858630" w14:textId="1D4A9D33" w:rsidR="003911AA" w:rsidRDefault="00FB647C" w:rsidP="007C484A">
      <w:pPr>
        <w:pStyle w:val="BodyText"/>
        <w:rPr>
          <w:lang w:eastAsia="en-AU"/>
        </w:rPr>
      </w:pPr>
      <w:r w:rsidRPr="00F936B8">
        <w:rPr>
          <w:lang w:eastAsia="en-AU"/>
        </w:rPr>
        <w:t>C</w:t>
      </w:r>
      <w:r w:rsidR="003911AA" w:rsidRPr="00F936B8">
        <w:rPr>
          <w:lang w:eastAsia="en-AU"/>
        </w:rPr>
        <w:t>ut the pictures out and stick them on in the right order.</w:t>
      </w:r>
      <w:r w:rsidR="003911AA">
        <w:rPr>
          <w:lang w:eastAsia="en-AU"/>
        </w:rPr>
        <w:t xml:space="preserve"> </w:t>
      </w:r>
    </w:p>
    <w:p w14:paraId="59E4F205" w14:textId="77777777" w:rsidR="003911AA" w:rsidRDefault="003911AA" w:rsidP="007C484A">
      <w:pPr>
        <w:pStyle w:val="BodyText"/>
        <w:rPr>
          <w:lang w:eastAsia="en-AU"/>
        </w:rPr>
      </w:pPr>
    </w:p>
    <w:p w14:paraId="6A9709B4" w14:textId="77777777" w:rsidR="007C484A" w:rsidRDefault="007C484A" w:rsidP="007C484A">
      <w:pPr>
        <w:pStyle w:val="BodyText"/>
        <w:rPr>
          <w:noProof/>
        </w:rPr>
      </w:pPr>
      <w:r>
        <w:rPr>
          <w:noProof/>
        </w:rPr>
        <w:drawing>
          <wp:inline distT="0" distB="0" distL="0" distR="0" wp14:anchorId="1E5F6504" wp14:editId="649A7475">
            <wp:extent cx="1371908" cy="1386349"/>
            <wp:effectExtent l="19050" t="19050" r="19050" b="23495"/>
            <wp:docPr id="1671243925" name="Picture 1671243925" descr="Cartoon Image showing increased urchins on a reef with high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15015" name="Picture 1106615015" descr="Cartoon Image showing increased urchins on a reef with high levels of seawe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8520" cy="1403136"/>
                    </a:xfrm>
                    <a:prstGeom prst="rect">
                      <a:avLst/>
                    </a:prstGeom>
                    <a:ln>
                      <a:solidFill>
                        <a:schemeClr val="tx1">
                          <a:lumMod val="50000"/>
                        </a:schemeClr>
                      </a:solidFill>
                    </a:ln>
                  </pic:spPr>
                </pic:pic>
              </a:graphicData>
            </a:graphic>
          </wp:inline>
        </w:drawing>
      </w:r>
      <w:r w:rsidR="003911AA">
        <w:rPr>
          <w:noProof/>
        </w:rPr>
        <w:t xml:space="preserve">   </w:t>
      </w:r>
      <w:r>
        <w:rPr>
          <w:noProof/>
        </w:rPr>
        <w:drawing>
          <wp:inline distT="0" distB="0" distL="0" distR="0" wp14:anchorId="2BC587EE" wp14:editId="6AF0B2F8">
            <wp:extent cx="1374653" cy="1386205"/>
            <wp:effectExtent l="19050" t="19050" r="16510" b="23495"/>
            <wp:docPr id="109439883" name="Picture 109439883" descr="Cartoon Image showing increased urchins on a reef with decreased levels of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50" name="Picture 1068505550" descr="Cartoon Image showing increased urchins on a reef with decreased levels of seawe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3650" cy="1395278"/>
                    </a:xfrm>
                    <a:prstGeom prst="rect">
                      <a:avLst/>
                    </a:prstGeom>
                    <a:ln>
                      <a:solidFill>
                        <a:schemeClr val="tx1">
                          <a:lumMod val="50000"/>
                        </a:schemeClr>
                      </a:solidFill>
                    </a:ln>
                  </pic:spPr>
                </pic:pic>
              </a:graphicData>
            </a:graphic>
          </wp:inline>
        </w:drawing>
      </w:r>
      <w:r w:rsidR="003911AA">
        <w:rPr>
          <w:noProof/>
        </w:rPr>
        <w:t xml:space="preserve">   </w:t>
      </w:r>
      <w:r w:rsidRPr="00106A47">
        <w:rPr>
          <w:noProof/>
        </w:rPr>
        <w:drawing>
          <wp:inline distT="0" distB="0" distL="0" distR="0" wp14:anchorId="0AA7F28A" wp14:editId="15F736E1">
            <wp:extent cx="1376601" cy="1386205"/>
            <wp:effectExtent l="19050" t="19050" r="14605" b="23495"/>
            <wp:docPr id="2133097809" name="Picture 2133097809" descr="Cartoon Image of a increased level of seaweed on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45" name="Picture 1068505545" descr="Cartoon Image of a increased level of seaweed on a reef"/>
                    <pic:cNvPicPr/>
                  </pic:nvPicPr>
                  <pic:blipFill>
                    <a:blip r:embed="rId46"/>
                    <a:stretch>
                      <a:fillRect/>
                    </a:stretch>
                  </pic:blipFill>
                  <pic:spPr>
                    <a:xfrm>
                      <a:off x="0" y="0"/>
                      <a:ext cx="1392904" cy="1402621"/>
                    </a:xfrm>
                    <a:prstGeom prst="rect">
                      <a:avLst/>
                    </a:prstGeom>
                    <a:ln>
                      <a:solidFill>
                        <a:schemeClr val="tx1">
                          <a:lumMod val="50000"/>
                        </a:schemeClr>
                      </a:solidFill>
                    </a:ln>
                  </pic:spPr>
                </pic:pic>
              </a:graphicData>
            </a:graphic>
          </wp:inline>
        </w:drawing>
      </w:r>
      <w:r w:rsidR="003911AA">
        <w:rPr>
          <w:noProof/>
        </w:rPr>
        <w:t xml:space="preserve">   </w:t>
      </w:r>
      <w:r>
        <w:rPr>
          <w:noProof/>
        </w:rPr>
        <w:drawing>
          <wp:inline distT="0" distB="0" distL="0" distR="0" wp14:anchorId="5DF63A21" wp14:editId="67B66F65">
            <wp:extent cx="1403752" cy="1386205"/>
            <wp:effectExtent l="19050" t="19050" r="25400" b="23495"/>
            <wp:docPr id="1883954590" name="Picture 1883954590" descr="Cartoon Image of impacts of sewage on a ree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2726" name="Picture 1573202726" descr="Cartoon Image of impacts of sewage on a reef syste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4286" cy="1406482"/>
                    </a:xfrm>
                    <a:prstGeom prst="rect">
                      <a:avLst/>
                    </a:prstGeom>
                    <a:ln>
                      <a:solidFill>
                        <a:schemeClr val="tx1">
                          <a:lumMod val="50000"/>
                        </a:schemeClr>
                      </a:solidFill>
                    </a:ln>
                  </pic:spPr>
                </pic:pic>
              </a:graphicData>
            </a:graphic>
          </wp:inline>
        </w:drawing>
      </w:r>
    </w:p>
    <w:p w14:paraId="059E7BDF" w14:textId="6BC9480B" w:rsidR="003911AA" w:rsidRPr="007C484A" w:rsidRDefault="003911AA" w:rsidP="007C484A">
      <w:pPr>
        <w:pStyle w:val="BodyText"/>
        <w:rPr>
          <w:lang w:eastAsia="en-AU"/>
        </w:rPr>
        <w:sectPr w:rsidR="003911AA" w:rsidRPr="007C484A" w:rsidSect="002F2B98">
          <w:pgSz w:w="11907" w:h="16840" w:code="9"/>
          <w:pgMar w:top="2268" w:right="1134" w:bottom="1134" w:left="1134" w:header="284" w:footer="284" w:gutter="0"/>
          <w:cols w:space="720"/>
          <w:docGrid w:linePitch="360"/>
        </w:sectPr>
      </w:pPr>
    </w:p>
    <w:p w14:paraId="14D3ACDE" w14:textId="46A144B9" w:rsidR="002F2B98" w:rsidRPr="00B84363" w:rsidRDefault="003911AA" w:rsidP="003911AA">
      <w:pPr>
        <w:pStyle w:val="BodyText"/>
        <w:ind w:left="1134" w:firstLine="567"/>
        <w:rPr>
          <w:color w:val="FFFFFF" w:themeColor="background1"/>
          <w:sz w:val="36"/>
          <w:szCs w:val="36"/>
        </w:rPr>
      </w:pPr>
      <w:r w:rsidRPr="00F936B8">
        <w:rPr>
          <w:color w:val="FFFFFF" w:themeColor="background1"/>
          <w:sz w:val="36"/>
          <w:szCs w:val="36"/>
        </w:rPr>
        <w:t>Make your own comic about populations.</w:t>
      </w:r>
      <w:r w:rsidRPr="00B84363">
        <w:rPr>
          <w:color w:val="FFFFFF" w:themeColor="background1"/>
          <w:sz w:val="36"/>
          <w:szCs w:val="36"/>
        </w:rPr>
        <w:t xml:space="preserve"> </w:t>
      </w:r>
    </w:p>
    <w:p w14:paraId="44F31C91" w14:textId="7E9B5589" w:rsidR="003911AA" w:rsidRDefault="003911AA" w:rsidP="00B84363">
      <w:pPr>
        <w:pStyle w:val="BodyText"/>
        <w:ind w:right="-1588"/>
      </w:pPr>
    </w:p>
    <w:p w14:paraId="1DF879D0" w14:textId="05B480EB" w:rsidR="003911AA" w:rsidRPr="00B84363" w:rsidRDefault="00E77F3F" w:rsidP="00183B52">
      <w:pPr>
        <w:pStyle w:val="BodyText"/>
        <w:rPr>
          <w:rFonts w:ascii="Comic Sans MS" w:hAnsi="Comic Sans MS"/>
          <w:sz w:val="28"/>
          <w:szCs w:val="28"/>
        </w:rPr>
      </w:pPr>
      <w:r>
        <w:rPr>
          <w:noProof/>
        </w:rPr>
        <mc:AlternateContent>
          <mc:Choice Requires="wps">
            <w:drawing>
              <wp:anchor distT="0" distB="0" distL="114300" distR="114300" simplePos="0" relativeHeight="251658269" behindDoc="0" locked="0" layoutInCell="1" allowOverlap="1" wp14:anchorId="1B2EA948" wp14:editId="1501C704">
                <wp:simplePos x="0" y="0"/>
                <wp:positionH relativeFrom="column">
                  <wp:posOffset>-396875</wp:posOffset>
                </wp:positionH>
                <wp:positionV relativeFrom="paragraph">
                  <wp:posOffset>349990</wp:posOffset>
                </wp:positionV>
                <wp:extent cx="2425700" cy="2633345"/>
                <wp:effectExtent l="0" t="0" r="12700" b="14605"/>
                <wp:wrapNone/>
                <wp:docPr id="501601492" name="Rectangle: Rounded Corners 41"/>
                <wp:cNvGraphicFramePr/>
                <a:graphic xmlns:a="http://schemas.openxmlformats.org/drawingml/2006/main">
                  <a:graphicData uri="http://schemas.microsoft.com/office/word/2010/wordprocessingShape">
                    <wps:wsp>
                      <wps:cNvSpPr/>
                      <wps:spPr>
                        <a:xfrm>
                          <a:off x="0" y="0"/>
                          <a:ext cx="2425700" cy="2633345"/>
                        </a:xfrm>
                        <a:prstGeom prst="roundRect">
                          <a:avLst>
                            <a:gd name="adj" fmla="val 738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AEA2BB1">
              <v:roundrect id="Rectangle: Rounded Corners 41" style="position:absolute;margin-left:-31.25pt;margin-top:27.55pt;width:191pt;height:207.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1a18 [484]" strokeweight="2pt" arcsize="4839f" w14:anchorId="37FE0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"/>
            </w:pict>
          </mc:Fallback>
        </mc:AlternateContent>
      </w:r>
      <w:r w:rsidR="00B84363" w:rsidRPr="00B84363">
        <w:rPr>
          <w:rFonts w:ascii="Comic Sans MS" w:hAnsi="Comic Sans MS"/>
          <w:sz w:val="28"/>
          <w:szCs w:val="28"/>
        </w:rPr>
        <w:t xml:space="preserve">Title: </w:t>
      </w:r>
    </w:p>
    <w:p w14:paraId="40C0300F" w14:textId="78C2DB75" w:rsidR="003911AA" w:rsidRDefault="00E77F3F" w:rsidP="00183B52">
      <w:pPr>
        <w:pStyle w:val="BodyText"/>
      </w:pPr>
      <w:r>
        <w:rPr>
          <w:noProof/>
        </w:rPr>
        <mc:AlternateContent>
          <mc:Choice Requires="wps">
            <w:drawing>
              <wp:anchor distT="0" distB="0" distL="114300" distR="114300" simplePos="0" relativeHeight="251658267" behindDoc="0" locked="0" layoutInCell="1" allowOverlap="1" wp14:anchorId="11EE427D" wp14:editId="1AC5859A">
                <wp:simplePos x="0" y="0"/>
                <wp:positionH relativeFrom="column">
                  <wp:posOffset>4556655</wp:posOffset>
                </wp:positionH>
                <wp:positionV relativeFrom="paragraph">
                  <wp:posOffset>43180</wp:posOffset>
                </wp:positionV>
                <wp:extent cx="2425700" cy="2633345"/>
                <wp:effectExtent l="0" t="0" r="12700" b="14605"/>
                <wp:wrapNone/>
                <wp:docPr id="1978437902" name="Rectangle: Rounded Corners 41"/>
                <wp:cNvGraphicFramePr/>
                <a:graphic xmlns:a="http://schemas.openxmlformats.org/drawingml/2006/main">
                  <a:graphicData uri="http://schemas.microsoft.com/office/word/2010/wordprocessingShape">
                    <wps:wsp>
                      <wps:cNvSpPr/>
                      <wps:spPr>
                        <a:xfrm>
                          <a:off x="0" y="0"/>
                          <a:ext cx="2425700" cy="2633345"/>
                        </a:xfrm>
                        <a:prstGeom prst="roundRect">
                          <a:avLst>
                            <a:gd name="adj" fmla="val 738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0E5E07">
              <v:roundrect id="Rectangle: Rounded Corners 41" style="position:absolute;margin-left:358.8pt;margin-top:3.4pt;width:191pt;height:207.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1a18 [484]" strokeweight="2pt" arcsize="4839f" w14:anchorId="1BED2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"/>
            </w:pict>
          </mc:Fallback>
        </mc:AlternateContent>
      </w:r>
      <w:r>
        <w:rPr>
          <w:noProof/>
        </w:rPr>
        <mc:AlternateContent>
          <mc:Choice Requires="wps">
            <w:drawing>
              <wp:anchor distT="0" distB="0" distL="114300" distR="114300" simplePos="0" relativeHeight="251658266" behindDoc="0" locked="0" layoutInCell="1" allowOverlap="1" wp14:anchorId="0F6889F2" wp14:editId="2B4349EE">
                <wp:simplePos x="0" y="0"/>
                <wp:positionH relativeFrom="column">
                  <wp:posOffset>2084810</wp:posOffset>
                </wp:positionH>
                <wp:positionV relativeFrom="paragraph">
                  <wp:posOffset>42545</wp:posOffset>
                </wp:positionV>
                <wp:extent cx="2425700" cy="2633345"/>
                <wp:effectExtent l="0" t="0" r="12700" b="14605"/>
                <wp:wrapNone/>
                <wp:docPr id="621232806" name="Rectangle: Rounded Corners 41"/>
                <wp:cNvGraphicFramePr/>
                <a:graphic xmlns:a="http://schemas.openxmlformats.org/drawingml/2006/main">
                  <a:graphicData uri="http://schemas.microsoft.com/office/word/2010/wordprocessingShape">
                    <wps:wsp>
                      <wps:cNvSpPr/>
                      <wps:spPr>
                        <a:xfrm>
                          <a:off x="0" y="0"/>
                          <a:ext cx="2425700" cy="2633345"/>
                        </a:xfrm>
                        <a:prstGeom prst="roundRect">
                          <a:avLst>
                            <a:gd name="adj" fmla="val 738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90D797">
              <v:roundrect id="Rectangle: Rounded Corners 41" style="position:absolute;margin-left:164.15pt;margin-top:3.35pt;width:191pt;height:207.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1a18 [484]" strokeweight="2pt" arcsize="4839f" w14:anchorId="64D5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"/>
            </w:pict>
          </mc:Fallback>
        </mc:AlternateContent>
      </w:r>
      <w:r>
        <w:rPr>
          <w:noProof/>
        </w:rPr>
        <mc:AlternateContent>
          <mc:Choice Requires="wps">
            <w:drawing>
              <wp:anchor distT="0" distB="0" distL="114300" distR="114300" simplePos="0" relativeHeight="251658268" behindDoc="0" locked="0" layoutInCell="1" allowOverlap="1" wp14:anchorId="7EE60DBF" wp14:editId="035F1A41">
                <wp:simplePos x="0" y="0"/>
                <wp:positionH relativeFrom="column">
                  <wp:posOffset>7047760</wp:posOffset>
                </wp:positionH>
                <wp:positionV relativeFrom="paragraph">
                  <wp:posOffset>43180</wp:posOffset>
                </wp:positionV>
                <wp:extent cx="2425700" cy="2633345"/>
                <wp:effectExtent l="0" t="0" r="12700" b="14605"/>
                <wp:wrapNone/>
                <wp:docPr id="1911584493" name="Rectangle: Rounded Corners 41"/>
                <wp:cNvGraphicFramePr/>
                <a:graphic xmlns:a="http://schemas.openxmlformats.org/drawingml/2006/main">
                  <a:graphicData uri="http://schemas.microsoft.com/office/word/2010/wordprocessingShape">
                    <wps:wsp>
                      <wps:cNvSpPr/>
                      <wps:spPr>
                        <a:xfrm>
                          <a:off x="0" y="0"/>
                          <a:ext cx="2425700" cy="2633345"/>
                        </a:xfrm>
                        <a:prstGeom prst="roundRect">
                          <a:avLst>
                            <a:gd name="adj" fmla="val 7385"/>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13E23A4">
              <v:roundrect id="Rectangle: Rounded Corners 41" style="position:absolute;margin-left:554.95pt;margin-top:3.4pt;width:191pt;height:207.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001a18 [484]" strokeweight="2pt" arcsize="4839f" w14:anchorId="5970C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"/>
            </w:pict>
          </mc:Fallback>
        </mc:AlternateContent>
      </w:r>
    </w:p>
    <w:p w14:paraId="5C5F8D02" w14:textId="23CE8266" w:rsidR="002F2B98" w:rsidRDefault="002F2B98" w:rsidP="00183B52">
      <w:pPr>
        <w:pStyle w:val="BodyText"/>
      </w:pPr>
    </w:p>
    <w:p w14:paraId="12EC1D8D" w14:textId="3DC929DA" w:rsidR="002F2B98" w:rsidRDefault="002F2B98" w:rsidP="00183B52">
      <w:pPr>
        <w:pStyle w:val="BodyText"/>
      </w:pPr>
    </w:p>
    <w:p w14:paraId="4CBDE1CD" w14:textId="4574199B" w:rsidR="002F2B98" w:rsidRDefault="002F2B98" w:rsidP="00183B52">
      <w:pPr>
        <w:pStyle w:val="BodyText"/>
      </w:pPr>
    </w:p>
    <w:p w14:paraId="4166BAC0" w14:textId="7F8F5E18" w:rsidR="002F2B98" w:rsidRDefault="002F2B98" w:rsidP="00183B52">
      <w:pPr>
        <w:pStyle w:val="BodyText"/>
      </w:pPr>
    </w:p>
    <w:p w14:paraId="1EEA331D" w14:textId="64F3662E" w:rsidR="002F2B98" w:rsidRDefault="002F2B98" w:rsidP="00183B52">
      <w:pPr>
        <w:pStyle w:val="BodyText"/>
      </w:pPr>
    </w:p>
    <w:p w14:paraId="36723F04" w14:textId="23515B9A" w:rsidR="002F2B98" w:rsidRDefault="002F2B98" w:rsidP="00183B52">
      <w:pPr>
        <w:pStyle w:val="BodyText"/>
      </w:pPr>
    </w:p>
    <w:p w14:paraId="063AD8D2" w14:textId="08A6968C" w:rsidR="002F2B98" w:rsidRDefault="002F2B98" w:rsidP="00183B52">
      <w:pPr>
        <w:pStyle w:val="BodyText"/>
      </w:pPr>
    </w:p>
    <w:p w14:paraId="0585B06A" w14:textId="300DAA76" w:rsidR="002F2B98" w:rsidRDefault="002F2B98" w:rsidP="00183B52">
      <w:pPr>
        <w:pStyle w:val="BodyText"/>
      </w:pPr>
    </w:p>
    <w:p w14:paraId="0C0CE10D" w14:textId="614D9A7A" w:rsidR="002F2B98" w:rsidRDefault="002F2B98" w:rsidP="00183B52">
      <w:pPr>
        <w:pStyle w:val="BodyText"/>
      </w:pPr>
    </w:p>
    <w:p w14:paraId="7184015F" w14:textId="51A2013F" w:rsidR="002F2B98" w:rsidRDefault="002F2B98" w:rsidP="00183B52">
      <w:pPr>
        <w:pStyle w:val="BodyText"/>
      </w:pPr>
    </w:p>
    <w:p w14:paraId="51E1240A" w14:textId="2A39A942" w:rsidR="002F2B98" w:rsidRDefault="00C3772E" w:rsidP="00183B52">
      <w:pPr>
        <w:pStyle w:val="BodyText"/>
      </w:pPr>
      <w:r>
        <w:rPr>
          <w:noProof/>
        </w:rPr>
        <mc:AlternateContent>
          <mc:Choice Requires="wps">
            <w:drawing>
              <wp:anchor distT="0" distB="0" distL="114300" distR="114300" simplePos="0" relativeHeight="251658263" behindDoc="0" locked="0" layoutInCell="1" allowOverlap="1" wp14:anchorId="10DD951A" wp14:editId="7B7EC4FB">
                <wp:simplePos x="0" y="0"/>
                <wp:positionH relativeFrom="column">
                  <wp:posOffset>4525495</wp:posOffset>
                </wp:positionH>
                <wp:positionV relativeFrom="paragraph">
                  <wp:posOffset>107233</wp:posOffset>
                </wp:positionV>
                <wp:extent cx="13864" cy="2800005"/>
                <wp:effectExtent l="0" t="0" r="24765" b="19685"/>
                <wp:wrapNone/>
                <wp:docPr id="199878599" name="Straight Connector 40"/>
                <wp:cNvGraphicFramePr/>
                <a:graphic xmlns:a="http://schemas.openxmlformats.org/drawingml/2006/main">
                  <a:graphicData uri="http://schemas.microsoft.com/office/word/2010/wordprocessingShape">
                    <wps:wsp>
                      <wps:cNvCnPr/>
                      <wps:spPr>
                        <a:xfrm flipH="1">
                          <a:off x="0" y="0"/>
                          <a:ext cx="13864" cy="28000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EB4D10">
              <v:line id="Straight Connector 40"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from="356.35pt,8.45pt" to="357.45pt,228.9pt" w14:anchorId="3CCB9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"/>
            </w:pict>
          </mc:Fallback>
        </mc:AlternateContent>
      </w:r>
      <w:r>
        <w:rPr>
          <w:noProof/>
        </w:rPr>
        <mc:AlternateContent>
          <mc:Choice Requires="wps">
            <w:drawing>
              <wp:anchor distT="0" distB="0" distL="114300" distR="114300" simplePos="0" relativeHeight="251658265" behindDoc="0" locked="0" layoutInCell="1" allowOverlap="1" wp14:anchorId="4D640BFF" wp14:editId="49136A01">
                <wp:simplePos x="0" y="0"/>
                <wp:positionH relativeFrom="column">
                  <wp:posOffset>7027066</wp:posOffset>
                </wp:positionH>
                <wp:positionV relativeFrom="paragraph">
                  <wp:posOffset>109181</wp:posOffset>
                </wp:positionV>
                <wp:extent cx="22439" cy="2798036"/>
                <wp:effectExtent l="0" t="0" r="34925" b="21590"/>
                <wp:wrapNone/>
                <wp:docPr id="1117556026" name="Straight Connector 40"/>
                <wp:cNvGraphicFramePr/>
                <a:graphic xmlns:a="http://schemas.openxmlformats.org/drawingml/2006/main">
                  <a:graphicData uri="http://schemas.microsoft.com/office/word/2010/wordprocessingShape">
                    <wps:wsp>
                      <wps:cNvCnPr/>
                      <wps:spPr>
                        <a:xfrm>
                          <a:off x="0" y="0"/>
                          <a:ext cx="22439" cy="27980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AC87D7">
              <v:line id="Straight Connector 40"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from="553.3pt,8.6pt" to="555.05pt,228.9pt" w14:anchorId="4A074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"/>
            </w:pict>
          </mc:Fallback>
        </mc:AlternateContent>
      </w:r>
      <w:r>
        <w:rPr>
          <w:noProof/>
        </w:rPr>
        <mc:AlternateContent>
          <mc:Choice Requires="wps">
            <w:drawing>
              <wp:anchor distT="0" distB="0" distL="114300" distR="114300" simplePos="0" relativeHeight="251658264" behindDoc="0" locked="0" layoutInCell="1" allowOverlap="1" wp14:anchorId="3C963B8D" wp14:editId="3E31F7EF">
                <wp:simplePos x="0" y="0"/>
                <wp:positionH relativeFrom="column">
                  <wp:posOffset>2062379</wp:posOffset>
                </wp:positionH>
                <wp:positionV relativeFrom="paragraph">
                  <wp:posOffset>109181</wp:posOffset>
                </wp:positionV>
                <wp:extent cx="31400" cy="2798036"/>
                <wp:effectExtent l="0" t="0" r="26035" b="21590"/>
                <wp:wrapNone/>
                <wp:docPr id="1684857236" name="Straight Connector 40"/>
                <wp:cNvGraphicFramePr/>
                <a:graphic xmlns:a="http://schemas.openxmlformats.org/drawingml/2006/main">
                  <a:graphicData uri="http://schemas.microsoft.com/office/word/2010/wordprocessingShape">
                    <wps:wsp>
                      <wps:cNvCnPr/>
                      <wps:spPr>
                        <a:xfrm>
                          <a:off x="0" y="0"/>
                          <a:ext cx="31400" cy="27980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F8D0D6D">
              <v:line id="Straight Connector 40"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from="162.4pt,8.6pt" to="164.85pt,228.9pt" w14:anchorId="66DA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"/>
            </w:pict>
          </mc:Fallback>
        </mc:AlternateContent>
      </w:r>
      <w:r>
        <w:rPr>
          <w:noProof/>
        </w:rPr>
        <mc:AlternateContent>
          <mc:Choice Requires="wps">
            <w:drawing>
              <wp:anchor distT="0" distB="0" distL="114300" distR="114300" simplePos="0" relativeHeight="251658261" behindDoc="0" locked="0" layoutInCell="1" allowOverlap="1" wp14:anchorId="4B0BC7B0" wp14:editId="10287CDC">
                <wp:simplePos x="0" y="0"/>
                <wp:positionH relativeFrom="column">
                  <wp:posOffset>-400330</wp:posOffset>
                </wp:positionH>
                <wp:positionV relativeFrom="paragraph">
                  <wp:posOffset>210157</wp:posOffset>
                </wp:positionV>
                <wp:extent cx="9877425" cy="2697059"/>
                <wp:effectExtent l="0" t="0" r="28575" b="27305"/>
                <wp:wrapNone/>
                <wp:docPr id="1963323904" name="Rectangle 38"/>
                <wp:cNvGraphicFramePr/>
                <a:graphic xmlns:a="http://schemas.openxmlformats.org/drawingml/2006/main">
                  <a:graphicData uri="http://schemas.microsoft.com/office/word/2010/wordprocessingShape">
                    <wps:wsp>
                      <wps:cNvSpPr/>
                      <wps:spPr>
                        <a:xfrm>
                          <a:off x="0" y="0"/>
                          <a:ext cx="9877425" cy="2697059"/>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E82447" w14:textId="7B955257" w:rsidR="00C3772E" w:rsidRPr="00C3772E" w:rsidRDefault="00C3772E" w:rsidP="00C3772E">
                            <w:pPr>
                              <w:jc w:val="both"/>
                              <w:rPr>
                                <w:rFonts w:ascii="Comic Sans MS" w:hAnsi="Comic Sans MS"/>
                                <w:lang w:val="en-US"/>
                              </w:rPr>
                            </w:pPr>
                            <w:r w:rsidRPr="00E07434">
                              <w:rPr>
                                <w:rFonts w:ascii="Comic Sans MS" w:hAnsi="Comic Sans MS"/>
                                <w:highlight w:val="green"/>
                                <w:lang w:val="en-US"/>
                              </w:rPr>
                              <w:t>First</w:t>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Bu</w:t>
                            </w:r>
                            <w:r w:rsidR="00E07434" w:rsidRPr="00E07434">
                              <w:rPr>
                                <w:rFonts w:ascii="Comic Sans MS" w:hAnsi="Comic Sans MS"/>
                                <w:highlight w:val="green"/>
                                <w:lang w:val="en-US"/>
                              </w:rPr>
                              <w:t>t</w:t>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 xml:space="preserve">      Then</w:t>
                            </w:r>
                            <w:r w:rsidR="00E07434"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 xml:space="preserv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0BC7B0" id="Rectangle 38" o:spid="_x0000_s1032" style="position:absolute;margin-left:-31.5pt;margin-top:16.55pt;width:777.75pt;height:212.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" fillcolor="#eaf8f8 [664]" strokecolor="#001a18 [484]" strokeweight="2pt">
                <v:textbox>
                  <w:txbxContent>
                    <w:p w14:paraId="12E82447" w14:textId="7B955257" w:rsidR="00C3772E" w:rsidRPr="00C3772E" w:rsidRDefault="00C3772E" w:rsidP="00C3772E">
                      <w:pPr>
                        <w:jc w:val="both"/>
                        <w:rPr>
                          <w:rFonts w:ascii="Comic Sans MS" w:hAnsi="Comic Sans MS"/>
                          <w:lang w:val="en-US"/>
                        </w:rPr>
                      </w:pPr>
                      <w:r w:rsidRPr="00E07434">
                        <w:rPr>
                          <w:rFonts w:ascii="Comic Sans MS" w:hAnsi="Comic Sans MS"/>
                          <w:highlight w:val="green"/>
                          <w:lang w:val="en-US"/>
                        </w:rPr>
                        <w:t>First</w:t>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Bu</w:t>
                      </w:r>
                      <w:r w:rsidR="00E07434" w:rsidRPr="00E07434">
                        <w:rPr>
                          <w:rFonts w:ascii="Comic Sans MS" w:hAnsi="Comic Sans MS"/>
                          <w:highlight w:val="green"/>
                          <w:lang w:val="en-US"/>
                        </w:rPr>
                        <w:t>t</w:t>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 xml:space="preserve">      Then</w:t>
                      </w:r>
                      <w:r w:rsidR="00E07434"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r>
                      <w:r w:rsidRPr="00E07434">
                        <w:rPr>
                          <w:rFonts w:ascii="Comic Sans MS" w:hAnsi="Comic Sans MS"/>
                          <w:highlight w:val="green"/>
                          <w:lang w:val="en-US"/>
                        </w:rPr>
                        <w:tab/>
                        <w:t xml:space="preserve">      Now</w:t>
                      </w:r>
                    </w:p>
                  </w:txbxContent>
                </v:textbox>
              </v:rect>
            </w:pict>
          </mc:Fallback>
        </mc:AlternateContent>
      </w:r>
      <w:r w:rsidR="00B84363">
        <w:rPr>
          <w:noProof/>
        </w:rPr>
        <mc:AlternateContent>
          <mc:Choice Requires="wps">
            <w:drawing>
              <wp:anchor distT="0" distB="0" distL="114300" distR="114300" simplePos="0" relativeHeight="251658262" behindDoc="0" locked="0" layoutInCell="1" allowOverlap="1" wp14:anchorId="22232199" wp14:editId="13EDBBBC">
                <wp:simplePos x="0" y="0"/>
                <wp:positionH relativeFrom="column">
                  <wp:posOffset>-402849</wp:posOffset>
                </wp:positionH>
                <wp:positionV relativeFrom="paragraph">
                  <wp:posOffset>209225</wp:posOffset>
                </wp:positionV>
                <wp:extent cx="9877425" cy="0"/>
                <wp:effectExtent l="0" t="0" r="0" b="0"/>
                <wp:wrapNone/>
                <wp:docPr id="2101743683" name="Straight Connector 39"/>
                <wp:cNvGraphicFramePr/>
                <a:graphic xmlns:a="http://schemas.openxmlformats.org/drawingml/2006/main">
                  <a:graphicData uri="http://schemas.microsoft.com/office/word/2010/wordprocessingShape">
                    <wps:wsp>
                      <wps:cNvCnPr/>
                      <wps:spPr>
                        <a:xfrm flipV="1">
                          <a:off x="0" y="0"/>
                          <a:ext cx="987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C1A4F8">
              <v:line id="Straight Connector 39"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a8a0 [3044]" from="-31.7pt,16.45pt" to="746.05pt,16.45pt" w14:anchorId="3CD968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"/>
            </w:pict>
          </mc:Fallback>
        </mc:AlternateContent>
      </w:r>
    </w:p>
    <w:p w14:paraId="6EADC393" w14:textId="657793CD" w:rsidR="002F2B98" w:rsidRDefault="002F2B98" w:rsidP="00183B52">
      <w:pPr>
        <w:pStyle w:val="BodyText"/>
      </w:pPr>
    </w:p>
    <w:p w14:paraId="533ED53B" w14:textId="2C87212F" w:rsidR="002F2B98" w:rsidRDefault="002F2B98" w:rsidP="00183B52">
      <w:pPr>
        <w:pStyle w:val="BodyText"/>
      </w:pPr>
    </w:p>
    <w:p w14:paraId="5710DF5D" w14:textId="3D55E414" w:rsidR="002F2B98" w:rsidRDefault="002F2B98" w:rsidP="00183B52">
      <w:pPr>
        <w:pStyle w:val="BodyText"/>
      </w:pPr>
    </w:p>
    <w:p w14:paraId="231B9F52" w14:textId="75BBCE46" w:rsidR="002F2B98" w:rsidRDefault="002F2B98" w:rsidP="00183B52">
      <w:pPr>
        <w:pStyle w:val="BodyText"/>
      </w:pPr>
    </w:p>
    <w:p w14:paraId="40E54A31" w14:textId="375C0FE5" w:rsidR="002F2B98" w:rsidRDefault="002F2B98" w:rsidP="00183B52">
      <w:pPr>
        <w:pStyle w:val="BodyText"/>
      </w:pPr>
    </w:p>
    <w:p w14:paraId="61DA92B7" w14:textId="193B5E1C" w:rsidR="002F2B98" w:rsidRDefault="002F2B98" w:rsidP="00183B52">
      <w:pPr>
        <w:pStyle w:val="BodyText"/>
      </w:pPr>
    </w:p>
    <w:p w14:paraId="159613AB" w14:textId="69205968" w:rsidR="002F2B98" w:rsidRDefault="00E77F3F" w:rsidP="00183B52">
      <w:pPr>
        <w:pStyle w:val="BodyText"/>
      </w:pPr>
      <w:r>
        <w:t>First</w:t>
      </w:r>
    </w:p>
    <w:p w14:paraId="15858283" w14:textId="3DECAB8A" w:rsidR="002F2B98" w:rsidRDefault="002F2B98" w:rsidP="00183B52">
      <w:pPr>
        <w:pStyle w:val="BodyText"/>
      </w:pPr>
    </w:p>
    <w:p w14:paraId="3B7D9FB4" w14:textId="5D649CAC" w:rsidR="002F2B98" w:rsidRDefault="002F2B98" w:rsidP="00183B52">
      <w:pPr>
        <w:pStyle w:val="BodyText"/>
      </w:pPr>
    </w:p>
    <w:p w14:paraId="77DB5BFB" w14:textId="3564A2CC" w:rsidR="002F2B98" w:rsidRDefault="002F2B98" w:rsidP="00183B52">
      <w:pPr>
        <w:pStyle w:val="BodyText"/>
      </w:pPr>
    </w:p>
    <w:p w14:paraId="70C63443" w14:textId="7ECFEB77" w:rsidR="002F2B98" w:rsidRDefault="002F2B98" w:rsidP="00183B52">
      <w:pPr>
        <w:pStyle w:val="BodyText"/>
      </w:pPr>
    </w:p>
    <w:p w14:paraId="74E66F03" w14:textId="77777777" w:rsidR="003911AA" w:rsidRDefault="003911AA" w:rsidP="002F2B98">
      <w:pPr>
        <w:rPr>
          <w:lang w:eastAsia="en-US"/>
        </w:rPr>
        <w:sectPr w:rsidR="003911AA" w:rsidSect="003911AA">
          <w:pgSz w:w="16840" w:h="11907" w:orient="landscape" w:code="9"/>
          <w:pgMar w:top="1134" w:right="2268" w:bottom="1134" w:left="1134" w:header="284" w:footer="284" w:gutter="0"/>
          <w:cols w:space="720"/>
          <w:docGrid w:linePitch="360"/>
        </w:sectPr>
      </w:pPr>
    </w:p>
    <w:p w14:paraId="19B610B2" w14:textId="15415BCD" w:rsidR="002F2B98" w:rsidRPr="00D024CC" w:rsidRDefault="006B457E" w:rsidP="00FD130F">
      <w:pPr>
        <w:pStyle w:val="Heading1"/>
        <w:rPr>
          <w:lang w:eastAsia="en-US"/>
        </w:rPr>
      </w:pPr>
      <w:bookmarkStart w:id="8" w:name="_Toc216266770"/>
      <w:r>
        <w:rPr>
          <w:lang w:eastAsia="en-US"/>
        </w:rPr>
        <w:t xml:space="preserve">Activity 4: </w:t>
      </w:r>
      <w:r w:rsidR="00FD130F" w:rsidRPr="00D024CC">
        <w:rPr>
          <w:lang w:eastAsia="en-US"/>
        </w:rPr>
        <w:t xml:space="preserve">Urchin </w:t>
      </w:r>
      <w:r w:rsidR="00D771CF" w:rsidRPr="00D024CC">
        <w:rPr>
          <w:lang w:eastAsia="en-US"/>
        </w:rPr>
        <w:t>p</w:t>
      </w:r>
      <w:r w:rsidR="00BD0B13" w:rsidRPr="00D024CC">
        <w:rPr>
          <w:lang w:eastAsia="en-US"/>
        </w:rPr>
        <w:t xml:space="preserve">opulation </w:t>
      </w:r>
      <w:r w:rsidR="00D771CF" w:rsidRPr="00D024CC">
        <w:rPr>
          <w:lang w:eastAsia="en-US"/>
        </w:rPr>
        <w:t>s</w:t>
      </w:r>
      <w:r w:rsidR="00FD130F" w:rsidRPr="00D024CC">
        <w:rPr>
          <w:lang w:eastAsia="en-US"/>
        </w:rPr>
        <w:t>ampling</w:t>
      </w:r>
      <w:bookmarkEnd w:id="8"/>
    </w:p>
    <w:p w14:paraId="6932E93B" w14:textId="55C0F29B" w:rsidR="00FD130F" w:rsidRPr="00D024CC" w:rsidRDefault="00A6327F" w:rsidP="00FD130F">
      <w:pPr>
        <w:pStyle w:val="IntroFeatureText"/>
        <w:rPr>
          <w:rFonts w:eastAsia="Arial"/>
          <w:sz w:val="24"/>
          <w:szCs w:val="24"/>
        </w:rPr>
      </w:pPr>
      <w:bookmarkStart w:id="9" w:name="_Hlk206693874"/>
      <w:r w:rsidRPr="00D024CC">
        <w:rPr>
          <w:rFonts w:eastAsia="Arial"/>
          <w:sz w:val="24"/>
          <w:szCs w:val="24"/>
        </w:rPr>
        <w:t>I</w:t>
      </w:r>
      <w:r w:rsidR="00FD130F" w:rsidRPr="00D024CC">
        <w:rPr>
          <w:rFonts w:eastAsia="Arial"/>
          <w:sz w:val="24"/>
          <w:szCs w:val="24"/>
        </w:rPr>
        <w:t xml:space="preserve">t’s your turn to collect data on urchin </w:t>
      </w:r>
      <w:r w:rsidRPr="00D024CC">
        <w:rPr>
          <w:rFonts w:eastAsia="Arial"/>
          <w:sz w:val="24"/>
          <w:szCs w:val="24"/>
        </w:rPr>
        <w:t xml:space="preserve">populations, just like Paul and the other marine biologists. You have </w:t>
      </w:r>
      <w:r w:rsidR="00FD130F" w:rsidRPr="00D024CC">
        <w:rPr>
          <w:rFonts w:eastAsia="Arial"/>
          <w:sz w:val="24"/>
          <w:szCs w:val="24"/>
        </w:rPr>
        <w:t xml:space="preserve">five different </w:t>
      </w:r>
      <w:r w:rsidRPr="00D024CC">
        <w:rPr>
          <w:rFonts w:eastAsia="Arial"/>
          <w:sz w:val="24"/>
          <w:szCs w:val="24"/>
        </w:rPr>
        <w:t xml:space="preserve">paper </w:t>
      </w:r>
      <w:r w:rsidR="00FD130F" w:rsidRPr="00D024CC">
        <w:rPr>
          <w:rFonts w:eastAsia="Arial"/>
          <w:sz w:val="24"/>
          <w:szCs w:val="24"/>
        </w:rPr>
        <w:t>reefs</w:t>
      </w:r>
      <w:r w:rsidRPr="00D024CC">
        <w:rPr>
          <w:rFonts w:eastAsia="Arial"/>
          <w:sz w:val="24"/>
          <w:szCs w:val="24"/>
        </w:rPr>
        <w:t xml:space="preserve"> to sample</w:t>
      </w:r>
      <w:r w:rsidR="00FD130F" w:rsidRPr="00D024CC">
        <w:rPr>
          <w:rFonts w:eastAsia="Arial"/>
          <w:sz w:val="24"/>
          <w:szCs w:val="24"/>
        </w:rPr>
        <w:t>.</w:t>
      </w:r>
    </w:p>
    <w:p w14:paraId="612A6FBF" w14:textId="07B93DDE" w:rsidR="00FD130F" w:rsidRPr="00D024CC" w:rsidRDefault="00A6327F" w:rsidP="00FD130F">
      <w:pPr>
        <w:pStyle w:val="IntroFeatureText"/>
        <w:rPr>
          <w:rFonts w:eastAsia="Arial"/>
          <w:sz w:val="24"/>
          <w:szCs w:val="24"/>
        </w:rPr>
      </w:pPr>
      <w:r w:rsidRPr="00D024CC">
        <w:rPr>
          <w:rFonts w:eastAsia="Arial"/>
          <w:sz w:val="24"/>
          <w:szCs w:val="24"/>
        </w:rPr>
        <w:t>Counting every urchin on a reef is very difficult – so s</w:t>
      </w:r>
      <w:r w:rsidR="00FD130F" w:rsidRPr="00D024CC">
        <w:rPr>
          <w:rFonts w:eastAsia="Arial"/>
          <w:sz w:val="24"/>
          <w:szCs w:val="24"/>
        </w:rPr>
        <w:t xml:space="preserve">cientists use a </w:t>
      </w:r>
      <w:r w:rsidRPr="00D024CC">
        <w:rPr>
          <w:rFonts w:eastAsia="Arial"/>
          <w:sz w:val="24"/>
          <w:szCs w:val="24"/>
        </w:rPr>
        <w:t xml:space="preserve">1m </w:t>
      </w:r>
      <w:r w:rsidR="00FD130F" w:rsidRPr="00D024CC">
        <w:rPr>
          <w:rFonts w:eastAsia="Arial"/>
          <w:sz w:val="24"/>
          <w:szCs w:val="24"/>
        </w:rPr>
        <w:t>square</w:t>
      </w:r>
      <w:r w:rsidRPr="00D024CC">
        <w:rPr>
          <w:rFonts w:eastAsia="Arial"/>
          <w:sz w:val="24"/>
          <w:szCs w:val="24"/>
        </w:rPr>
        <w:t>,</w:t>
      </w:r>
      <w:r w:rsidR="00FD130F" w:rsidRPr="00D024CC">
        <w:rPr>
          <w:rFonts w:eastAsia="Arial"/>
          <w:sz w:val="24"/>
          <w:szCs w:val="24"/>
        </w:rPr>
        <w:t xml:space="preserve"> called a quadrat</w:t>
      </w:r>
      <w:r w:rsidRPr="00D024CC">
        <w:rPr>
          <w:rFonts w:eastAsia="Arial"/>
          <w:sz w:val="24"/>
          <w:szCs w:val="24"/>
        </w:rPr>
        <w:t>,</w:t>
      </w:r>
      <w:r w:rsidR="00FD130F" w:rsidRPr="00D024CC">
        <w:rPr>
          <w:rFonts w:eastAsia="Arial"/>
          <w:sz w:val="24"/>
          <w:szCs w:val="24"/>
        </w:rPr>
        <w:t xml:space="preserve"> to </w:t>
      </w:r>
      <w:r w:rsidRPr="00D024CC">
        <w:rPr>
          <w:rFonts w:eastAsia="Arial"/>
          <w:sz w:val="24"/>
          <w:szCs w:val="24"/>
        </w:rPr>
        <w:t xml:space="preserve">help them </w:t>
      </w:r>
      <w:r w:rsidR="00FD130F" w:rsidRPr="00D024CC">
        <w:rPr>
          <w:rFonts w:eastAsia="Arial"/>
          <w:sz w:val="24"/>
          <w:szCs w:val="24"/>
        </w:rPr>
        <w:t xml:space="preserve">count </w:t>
      </w:r>
      <w:r w:rsidRPr="00D024CC">
        <w:rPr>
          <w:rFonts w:eastAsia="Arial"/>
          <w:sz w:val="24"/>
          <w:szCs w:val="24"/>
        </w:rPr>
        <w:t xml:space="preserve">a sub-set of the total population. Research shows that if we sample 10% of our population, we can correctly estimate the total population. </w:t>
      </w:r>
    </w:p>
    <w:p w14:paraId="729CA130" w14:textId="77777777" w:rsidR="00A53AD9" w:rsidRPr="00D024CC" w:rsidRDefault="00A53AD9" w:rsidP="00A53AD9">
      <w:pPr>
        <w:pStyle w:val="BodyText"/>
        <w:rPr>
          <w:rFonts w:eastAsia="Arial"/>
          <w:lang w:eastAsia="en-AU"/>
        </w:rPr>
      </w:pPr>
    </w:p>
    <w:p w14:paraId="340DE122" w14:textId="754A2AFD" w:rsidR="00FD130F" w:rsidRPr="00D024CC" w:rsidRDefault="00F03173" w:rsidP="00FD130F">
      <w:pPr>
        <w:pStyle w:val="BodyText100ThemeColour"/>
        <w:rPr>
          <w:rFonts w:eastAsia="Arial"/>
          <w:sz w:val="24"/>
          <w:szCs w:val="24"/>
        </w:rPr>
      </w:pPr>
      <w:r w:rsidRPr="00D024CC">
        <w:rPr>
          <w:rFonts w:eastAsia="Arial"/>
          <w:sz w:val="24"/>
          <w:szCs w:val="24"/>
        </w:rPr>
        <w:t xml:space="preserve">Calculate the </w:t>
      </w:r>
      <w:r w:rsidR="00A6327F" w:rsidRPr="00D024CC">
        <w:rPr>
          <w:rFonts w:eastAsia="Arial"/>
          <w:sz w:val="24"/>
          <w:szCs w:val="24"/>
        </w:rPr>
        <w:t xml:space="preserve">total area of the reef so that we can calculate 10% of the </w:t>
      </w:r>
      <w:r w:rsidRPr="00D024CC">
        <w:rPr>
          <w:rFonts w:eastAsia="Arial"/>
          <w:sz w:val="24"/>
          <w:szCs w:val="24"/>
        </w:rPr>
        <w:t>area</w:t>
      </w:r>
      <w:r w:rsidR="00A6327F" w:rsidRPr="00D024CC">
        <w:rPr>
          <w:rFonts w:eastAsia="Arial"/>
          <w:sz w:val="24"/>
          <w:szCs w:val="24"/>
        </w:rPr>
        <w:t>.</w:t>
      </w:r>
    </w:p>
    <w:p w14:paraId="35D152FF" w14:textId="080D92A0" w:rsidR="00A53AD9" w:rsidRPr="00D024CC" w:rsidRDefault="002A5237" w:rsidP="006F0B4E">
      <w:pPr>
        <w:pStyle w:val="BodyText100ThemeColour"/>
        <w:numPr>
          <w:ilvl w:val="0"/>
          <w:numId w:val="26"/>
        </w:numPr>
        <w:spacing w:line="720" w:lineRule="auto"/>
        <w:rPr>
          <w:rFonts w:eastAsia="Arial"/>
          <w:color w:val="auto"/>
        </w:rPr>
      </w:pPr>
      <w:r w:rsidRPr="00D024CC">
        <w:rPr>
          <w:rFonts w:eastAsia="Arial"/>
          <w:noProof/>
          <w:color w:val="auto"/>
        </w:rPr>
        <mc:AlternateContent>
          <mc:Choice Requires="wps">
            <w:drawing>
              <wp:anchor distT="0" distB="0" distL="114300" distR="114300" simplePos="0" relativeHeight="251658281" behindDoc="0" locked="0" layoutInCell="1" allowOverlap="1" wp14:anchorId="309F2971" wp14:editId="2AF25763">
                <wp:simplePos x="0" y="0"/>
                <wp:positionH relativeFrom="column">
                  <wp:posOffset>3532505</wp:posOffset>
                </wp:positionH>
                <wp:positionV relativeFrom="paragraph">
                  <wp:posOffset>392903</wp:posOffset>
                </wp:positionV>
                <wp:extent cx="659130" cy="382137"/>
                <wp:effectExtent l="0" t="0" r="26670" b="18415"/>
                <wp:wrapNone/>
                <wp:docPr id="839486669" name="Rectangle: Rounded Corners 53"/>
                <wp:cNvGraphicFramePr/>
                <a:graphic xmlns:a="http://schemas.openxmlformats.org/drawingml/2006/main">
                  <a:graphicData uri="http://schemas.microsoft.com/office/word/2010/wordprocessingShape">
                    <wps:wsp>
                      <wps:cNvSpPr/>
                      <wps:spPr>
                        <a:xfrm>
                          <a:off x="0" y="0"/>
                          <a:ext cx="659130" cy="382137"/>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78341E3">
              <v:roundrect id="Rectangle: Rounded Corners 53" style="position:absolute;margin-left:278.15pt;margin-top:30.95pt;width:51.9pt;height:30.1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6f2f1 [1304]" strokecolor="#001a18 [484]" strokeweight="2pt" arcsize="10923f" w14:anchorId="6875F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"/>
            </w:pict>
          </mc:Fallback>
        </mc:AlternateContent>
      </w:r>
      <w:r w:rsidR="006E619F" w:rsidRPr="00D024CC">
        <w:rPr>
          <w:rFonts w:eastAsia="Arial"/>
          <w:color w:val="auto"/>
        </w:rPr>
        <w:t xml:space="preserve">Each </w:t>
      </w:r>
      <w:r w:rsidR="00A6327F" w:rsidRPr="00D024CC">
        <w:rPr>
          <w:rFonts w:eastAsia="Arial"/>
          <w:color w:val="auto"/>
        </w:rPr>
        <w:t>small grid</w:t>
      </w:r>
      <w:r w:rsidR="006E619F" w:rsidRPr="00D024CC">
        <w:rPr>
          <w:rFonts w:eastAsia="Arial"/>
          <w:color w:val="auto"/>
        </w:rPr>
        <w:t xml:space="preserve"> square is 20cm x 20cm (a 20cm square) </w:t>
      </w:r>
    </w:p>
    <w:p w14:paraId="06BEF0B9" w14:textId="3D782FAC" w:rsidR="00A53AD9" w:rsidRPr="00D024CC" w:rsidRDefault="006F0B4E" w:rsidP="006F0B4E">
      <w:pPr>
        <w:pStyle w:val="BodyText100ThemeColour"/>
        <w:numPr>
          <w:ilvl w:val="0"/>
          <w:numId w:val="26"/>
        </w:numPr>
        <w:spacing w:line="720" w:lineRule="auto"/>
        <w:rPr>
          <w:rFonts w:eastAsia="Arial"/>
          <w:color w:val="auto"/>
        </w:rPr>
      </w:pPr>
      <w:r w:rsidRPr="00D024CC">
        <w:rPr>
          <w:rFonts w:eastAsia="Arial"/>
          <w:noProof/>
          <w:color w:val="auto"/>
        </w:rPr>
        <mc:AlternateContent>
          <mc:Choice Requires="wps">
            <w:drawing>
              <wp:anchor distT="0" distB="0" distL="114300" distR="114300" simplePos="0" relativeHeight="251658282" behindDoc="0" locked="0" layoutInCell="1" allowOverlap="1" wp14:anchorId="59814279" wp14:editId="3A339750">
                <wp:simplePos x="0" y="0"/>
                <wp:positionH relativeFrom="column">
                  <wp:posOffset>2724785</wp:posOffset>
                </wp:positionH>
                <wp:positionV relativeFrom="paragraph">
                  <wp:posOffset>358302</wp:posOffset>
                </wp:positionV>
                <wp:extent cx="2774950" cy="417746"/>
                <wp:effectExtent l="0" t="0" r="25400" b="20955"/>
                <wp:wrapNone/>
                <wp:docPr id="370887886" name="Rectangle: Rounded Corners 53"/>
                <wp:cNvGraphicFramePr/>
                <a:graphic xmlns:a="http://schemas.openxmlformats.org/drawingml/2006/main">
                  <a:graphicData uri="http://schemas.microsoft.com/office/word/2010/wordprocessingShape">
                    <wps:wsp>
                      <wps:cNvSpPr/>
                      <wps:spPr>
                        <a:xfrm>
                          <a:off x="0" y="0"/>
                          <a:ext cx="2774950" cy="417746"/>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A610CD" w14:textId="4CF1D840" w:rsidR="002A5237" w:rsidRPr="002A5237" w:rsidRDefault="002A5237" w:rsidP="002A5237">
                            <w:pPr>
                              <w:rPr>
                                <w:color w:val="00B2A9" w:themeColor="text2"/>
                                <w:sz w:val="24"/>
                                <w:szCs w:val="24"/>
                                <w:lang w:val="en-US"/>
                              </w:rPr>
                            </w:pPr>
                            <w:r w:rsidRPr="002A5237">
                              <w:rPr>
                                <w:color w:val="00B2A9" w:themeColor="text2"/>
                                <w:sz w:val="24"/>
                                <w:szCs w:val="24"/>
                                <w:lang w:val="en-US"/>
                              </w:rPr>
                              <w:t xml:space="preserve">        m long X         m wide =         m</w:t>
                            </w:r>
                            <w:r w:rsidRPr="002A5237">
                              <w:rPr>
                                <w:color w:val="00B2A9" w:themeColor="text2"/>
                                <w:sz w:val="24"/>
                                <w:szCs w:val="24"/>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9814279" id="Rectangle: Rounded Corners 53" o:spid="_x0000_s1033" style="position:absolute;left:0;text-align:left;margin-left:214.55pt;margin-top:28.2pt;width:218.5pt;height:32.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" fillcolor="#d6f2f1 [1304]" strokecolor="#001a18 [484]" strokeweight="2pt">
                <v:textbox>
                  <w:txbxContent>
                    <w:p w14:paraId="2DA610CD" w14:textId="4CF1D840" w:rsidR="002A5237" w:rsidRPr="002A5237" w:rsidRDefault="002A5237" w:rsidP="002A5237">
                      <w:pPr>
                        <w:rPr>
                          <w:color w:val="00B2A9" w:themeColor="text2"/>
                          <w:sz w:val="24"/>
                          <w:szCs w:val="24"/>
                          <w:lang w:val="en-US"/>
                        </w:rPr>
                      </w:pPr>
                      <w:r w:rsidRPr="002A5237">
                        <w:rPr>
                          <w:color w:val="00B2A9" w:themeColor="text2"/>
                          <w:sz w:val="24"/>
                          <w:szCs w:val="24"/>
                          <w:lang w:val="en-US"/>
                        </w:rPr>
                        <w:t xml:space="preserve">        m long X         m wide =         m</w:t>
                      </w:r>
                      <w:r w:rsidRPr="002A5237">
                        <w:rPr>
                          <w:color w:val="00B2A9" w:themeColor="text2"/>
                          <w:sz w:val="24"/>
                          <w:szCs w:val="24"/>
                          <w:vertAlign w:val="superscript"/>
                          <w:lang w:val="en-US"/>
                        </w:rPr>
                        <w:t>2</w:t>
                      </w:r>
                    </w:p>
                  </w:txbxContent>
                </v:textbox>
              </v:roundrect>
            </w:pict>
          </mc:Fallback>
        </mc:AlternateContent>
      </w:r>
      <w:r w:rsidR="00A6327F" w:rsidRPr="00D024CC">
        <w:rPr>
          <w:rFonts w:eastAsia="Arial"/>
          <w:color w:val="auto"/>
        </w:rPr>
        <w:t xml:space="preserve">How many grid squares together make a 1m </w:t>
      </w:r>
      <w:r w:rsidR="006E619F" w:rsidRPr="00D024CC">
        <w:rPr>
          <w:rFonts w:eastAsia="Arial"/>
          <w:color w:val="auto"/>
        </w:rPr>
        <w:t>square</w:t>
      </w:r>
      <w:r w:rsidR="00A6327F" w:rsidRPr="00D024CC">
        <w:rPr>
          <w:rFonts w:eastAsia="Arial"/>
          <w:color w:val="auto"/>
        </w:rPr>
        <w:t xml:space="preserve">? </w:t>
      </w:r>
    </w:p>
    <w:p w14:paraId="60D60AFF" w14:textId="515F37BC" w:rsidR="002A5237" w:rsidRPr="00D024CC" w:rsidRDefault="006F0B4E" w:rsidP="006F0B4E">
      <w:pPr>
        <w:pStyle w:val="BodyText100ThemeColour"/>
        <w:numPr>
          <w:ilvl w:val="0"/>
          <w:numId w:val="26"/>
        </w:numPr>
        <w:spacing w:line="720" w:lineRule="auto"/>
        <w:rPr>
          <w:rFonts w:eastAsia="Arial"/>
          <w:color w:val="auto"/>
        </w:rPr>
      </w:pPr>
      <w:r w:rsidRPr="00D024CC">
        <w:rPr>
          <w:rFonts w:eastAsia="Arial"/>
          <w:noProof/>
          <w:color w:val="auto"/>
        </w:rPr>
        <mc:AlternateContent>
          <mc:Choice Requires="wps">
            <w:drawing>
              <wp:anchor distT="0" distB="0" distL="114300" distR="114300" simplePos="0" relativeHeight="251658283" behindDoc="0" locked="0" layoutInCell="1" allowOverlap="1" wp14:anchorId="3ECBC2CB" wp14:editId="79EC74BD">
                <wp:simplePos x="0" y="0"/>
                <wp:positionH relativeFrom="column">
                  <wp:posOffset>2649855</wp:posOffset>
                </wp:positionH>
                <wp:positionV relativeFrom="paragraph">
                  <wp:posOffset>411953</wp:posOffset>
                </wp:positionV>
                <wp:extent cx="2232837" cy="382137"/>
                <wp:effectExtent l="0" t="0" r="15240" b="18415"/>
                <wp:wrapNone/>
                <wp:docPr id="1393378178" name="Rectangle: Rounded Corners 53"/>
                <wp:cNvGraphicFramePr/>
                <a:graphic xmlns:a="http://schemas.openxmlformats.org/drawingml/2006/main">
                  <a:graphicData uri="http://schemas.microsoft.com/office/word/2010/wordprocessingShape">
                    <wps:wsp>
                      <wps:cNvSpPr/>
                      <wps:spPr>
                        <a:xfrm>
                          <a:off x="0" y="0"/>
                          <a:ext cx="2232837" cy="382137"/>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146A0B" w14:textId="7ED1EEB2" w:rsidR="002A5237" w:rsidRPr="002A5237" w:rsidRDefault="002A5237" w:rsidP="002A5237">
                            <w:pPr>
                              <w:jc w:val="center"/>
                              <w:rPr>
                                <w:color w:val="00B2A9" w:themeColor="text2"/>
                                <w:sz w:val="28"/>
                                <w:szCs w:val="28"/>
                                <w:lang w:val="en-US"/>
                              </w:rPr>
                            </w:pPr>
                            <w:r w:rsidRPr="002A5237">
                              <w:rPr>
                                <w:color w:val="00B2A9" w:themeColor="text2"/>
                                <w:sz w:val="28"/>
                                <w:szCs w:val="28"/>
                                <w:lang w:val="en-US"/>
                              </w:rPr>
                              <w:t>m</w:t>
                            </w:r>
                            <w:r w:rsidRPr="002A5237">
                              <w:rPr>
                                <w:color w:val="00B2A9" w:themeColor="text2"/>
                                <w:sz w:val="28"/>
                                <w:szCs w:val="28"/>
                                <w:vertAlign w:val="superscript"/>
                                <w:lang w:val="en-US"/>
                              </w:rPr>
                              <w:t>2</w:t>
                            </w:r>
                            <w:r w:rsidRPr="002A5237">
                              <w:rPr>
                                <w:color w:val="00B2A9" w:themeColor="text2"/>
                                <w:sz w:val="28"/>
                                <w:szCs w:val="28"/>
                                <w:lang w:val="en-US"/>
                              </w:rPr>
                              <w:t xml:space="preserve"> ÷       =        m</w:t>
                            </w:r>
                            <w:r w:rsidRPr="002A5237">
                              <w:rPr>
                                <w:color w:val="00B2A9" w:themeColor="text2"/>
                                <w:sz w:val="28"/>
                                <w:szCs w:val="28"/>
                                <w:vertAlign w:val="superscript"/>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ECBC2CB" id="_x0000_s1034" style="position:absolute;left:0;text-align:left;margin-left:208.65pt;margin-top:32.45pt;width:175.8pt;height:30.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" fillcolor="#d6f2f1 [1304]" strokecolor="#001a18 [484]" strokeweight="2pt">
                <v:textbox>
                  <w:txbxContent>
                    <w:p w14:paraId="26146A0B" w14:textId="7ED1EEB2" w:rsidR="002A5237" w:rsidRPr="002A5237" w:rsidRDefault="002A5237" w:rsidP="002A5237">
                      <w:pPr>
                        <w:jc w:val="center"/>
                        <w:rPr>
                          <w:color w:val="00B2A9" w:themeColor="text2"/>
                          <w:sz w:val="28"/>
                          <w:szCs w:val="28"/>
                          <w:lang w:val="en-US"/>
                        </w:rPr>
                      </w:pPr>
                      <w:r w:rsidRPr="002A5237">
                        <w:rPr>
                          <w:color w:val="00B2A9" w:themeColor="text2"/>
                          <w:sz w:val="28"/>
                          <w:szCs w:val="28"/>
                          <w:lang w:val="en-US"/>
                        </w:rPr>
                        <w:t>m</w:t>
                      </w:r>
                      <w:r w:rsidRPr="002A5237">
                        <w:rPr>
                          <w:color w:val="00B2A9" w:themeColor="text2"/>
                          <w:sz w:val="28"/>
                          <w:szCs w:val="28"/>
                          <w:vertAlign w:val="superscript"/>
                          <w:lang w:val="en-US"/>
                        </w:rPr>
                        <w:t>2</w:t>
                      </w:r>
                      <w:r w:rsidRPr="002A5237">
                        <w:rPr>
                          <w:color w:val="00B2A9" w:themeColor="text2"/>
                          <w:sz w:val="28"/>
                          <w:szCs w:val="28"/>
                          <w:lang w:val="en-US"/>
                        </w:rPr>
                        <w:t xml:space="preserve"> ÷       =        m</w:t>
                      </w:r>
                      <w:r w:rsidRPr="002A5237">
                        <w:rPr>
                          <w:color w:val="00B2A9" w:themeColor="text2"/>
                          <w:sz w:val="28"/>
                          <w:szCs w:val="28"/>
                          <w:vertAlign w:val="superscript"/>
                          <w:lang w:val="en-US"/>
                        </w:rPr>
                        <w:t>2</w:t>
                      </w:r>
                    </w:p>
                  </w:txbxContent>
                </v:textbox>
              </v:roundrect>
            </w:pict>
          </mc:Fallback>
        </mc:AlternateContent>
      </w:r>
      <w:r w:rsidR="006E619F" w:rsidRPr="00D024CC">
        <w:rPr>
          <w:rFonts w:eastAsia="Arial"/>
          <w:color w:val="auto"/>
        </w:rPr>
        <w:t xml:space="preserve">How many meters square is each reef? </w:t>
      </w:r>
      <w:r w:rsidR="002A5237" w:rsidRPr="00D024CC">
        <w:rPr>
          <w:rFonts w:eastAsia="Arial"/>
          <w:color w:val="auto"/>
        </w:rPr>
        <w:tab/>
      </w:r>
      <w:r w:rsidR="002A5237" w:rsidRPr="00D024CC">
        <w:rPr>
          <w:rFonts w:eastAsia="Arial"/>
          <w:color w:val="auto"/>
        </w:rPr>
        <w:tab/>
      </w:r>
      <w:r w:rsidR="006E619F" w:rsidRPr="00D024CC">
        <w:rPr>
          <w:rFonts w:eastAsia="Arial"/>
          <w:color w:val="auto"/>
        </w:rPr>
        <w:t xml:space="preserve"> </w:t>
      </w:r>
    </w:p>
    <w:p w14:paraId="3F4A348D" w14:textId="613DEE3C" w:rsidR="002A5237" w:rsidRPr="00D024CC" w:rsidRDefault="006F0B4E" w:rsidP="006F0B4E">
      <w:pPr>
        <w:pStyle w:val="BodyText100ThemeColour"/>
        <w:numPr>
          <w:ilvl w:val="0"/>
          <w:numId w:val="26"/>
        </w:numPr>
        <w:spacing w:line="720" w:lineRule="auto"/>
        <w:rPr>
          <w:rFonts w:eastAsia="Arial"/>
          <w:color w:val="auto"/>
        </w:rPr>
      </w:pPr>
      <w:r w:rsidRPr="00D024CC">
        <w:rPr>
          <w:rFonts w:eastAsia="Arial"/>
          <w:noProof/>
          <w:color w:val="auto"/>
        </w:rPr>
        <mc:AlternateContent>
          <mc:Choice Requires="wps">
            <w:drawing>
              <wp:anchor distT="0" distB="0" distL="114300" distR="114300" simplePos="0" relativeHeight="251658284" behindDoc="0" locked="0" layoutInCell="1" allowOverlap="1" wp14:anchorId="223CDBD4" wp14:editId="53B52E1A">
                <wp:simplePos x="0" y="0"/>
                <wp:positionH relativeFrom="column">
                  <wp:posOffset>2320822</wp:posOffset>
                </wp:positionH>
                <wp:positionV relativeFrom="paragraph">
                  <wp:posOffset>411391</wp:posOffset>
                </wp:positionV>
                <wp:extent cx="659130" cy="382137"/>
                <wp:effectExtent l="0" t="0" r="26670" b="18415"/>
                <wp:wrapNone/>
                <wp:docPr id="1105625780" name="Rectangle: Rounded Corners 53"/>
                <wp:cNvGraphicFramePr/>
                <a:graphic xmlns:a="http://schemas.openxmlformats.org/drawingml/2006/main">
                  <a:graphicData uri="http://schemas.microsoft.com/office/word/2010/wordprocessingShape">
                    <wps:wsp>
                      <wps:cNvSpPr/>
                      <wps:spPr>
                        <a:xfrm>
                          <a:off x="0" y="0"/>
                          <a:ext cx="659130" cy="382137"/>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86DA7F">
              <v:roundrect id="Rectangle: Rounded Corners 53" style="position:absolute;margin-left:182.75pt;margin-top:32.4pt;width:51.9pt;height:30.1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6f2f1 [1304]" strokecolor="#001a18 [484]" strokeweight="2pt" arcsize="10923f" w14:anchorId="31BAC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"/>
            </w:pict>
          </mc:Fallback>
        </mc:AlternateContent>
      </w:r>
      <w:r w:rsidR="0091003B" w:rsidRPr="00D024CC">
        <w:rPr>
          <w:rFonts w:eastAsia="Arial"/>
          <w:color w:val="auto"/>
        </w:rPr>
        <w:t>Calculate 10% of the 80m</w:t>
      </w:r>
      <w:r w:rsidR="0091003B" w:rsidRPr="00D024CC">
        <w:rPr>
          <w:rFonts w:eastAsia="Arial"/>
          <w:color w:val="auto"/>
          <w:vertAlign w:val="superscript"/>
        </w:rPr>
        <w:t>2</w:t>
      </w:r>
      <w:r w:rsidR="0091003B" w:rsidRPr="00D024CC">
        <w:rPr>
          <w:rFonts w:eastAsia="Arial"/>
          <w:color w:val="auto"/>
        </w:rPr>
        <w:t xml:space="preserve"> reef sheet: </w:t>
      </w:r>
    </w:p>
    <w:p w14:paraId="50A6E940" w14:textId="6A27FA33" w:rsidR="00A53AD9" w:rsidRPr="00D024CC" w:rsidRDefault="0091003B" w:rsidP="006F0B4E">
      <w:pPr>
        <w:pStyle w:val="BodyText100ThemeColour"/>
        <w:numPr>
          <w:ilvl w:val="0"/>
          <w:numId w:val="26"/>
        </w:numPr>
        <w:spacing w:line="720" w:lineRule="auto"/>
        <w:rPr>
          <w:rFonts w:eastAsia="Arial"/>
          <w:color w:val="auto"/>
        </w:rPr>
      </w:pPr>
      <w:r w:rsidRPr="00D024CC">
        <w:rPr>
          <w:rFonts w:eastAsia="Arial"/>
          <w:color w:val="auto"/>
        </w:rPr>
        <w:t xml:space="preserve">We need to count the urchins in </w:t>
      </w:r>
      <w:r w:rsidR="002A5237" w:rsidRPr="00D024CC">
        <w:rPr>
          <w:rFonts w:eastAsia="Arial"/>
          <w:color w:val="auto"/>
        </w:rPr>
        <w:tab/>
      </w:r>
      <w:r w:rsidR="002A5237" w:rsidRPr="00D024CC">
        <w:rPr>
          <w:rFonts w:eastAsia="Arial"/>
          <w:color w:val="auto"/>
        </w:rPr>
        <w:tab/>
      </w:r>
      <w:r w:rsidRPr="00D024CC">
        <w:rPr>
          <w:rFonts w:eastAsia="Arial"/>
          <w:color w:val="auto"/>
        </w:rPr>
        <w:t xml:space="preserve"> </w:t>
      </w:r>
      <w:r w:rsidR="006F0B4E" w:rsidRPr="00D024CC">
        <w:rPr>
          <w:rFonts w:eastAsia="Arial"/>
          <w:color w:val="auto"/>
        </w:rPr>
        <w:t xml:space="preserve">    </w:t>
      </w:r>
      <w:r w:rsidRPr="00D024CC">
        <w:rPr>
          <w:rFonts w:eastAsia="Arial"/>
          <w:color w:val="auto"/>
        </w:rPr>
        <w:t>x 1m</w:t>
      </w:r>
      <w:r w:rsidRPr="00D024CC">
        <w:rPr>
          <w:rFonts w:eastAsia="Arial"/>
          <w:color w:val="auto"/>
          <w:vertAlign w:val="superscript"/>
        </w:rPr>
        <w:t>2</w:t>
      </w:r>
      <w:r w:rsidRPr="00D024CC">
        <w:rPr>
          <w:rFonts w:eastAsia="Arial"/>
          <w:color w:val="auto"/>
        </w:rPr>
        <w:t xml:space="preserve"> quadrats to estimate our population</w:t>
      </w:r>
    </w:p>
    <w:p w14:paraId="6FDFD31A" w14:textId="5F7FA0A7" w:rsidR="008359D9" w:rsidRPr="00D024CC" w:rsidRDefault="008359D9" w:rsidP="008359D9">
      <w:pPr>
        <w:pStyle w:val="BodyText100ThemeColour"/>
        <w:rPr>
          <w:rFonts w:eastAsia="Arial"/>
          <w:b/>
          <w:bCs/>
          <w:sz w:val="24"/>
          <w:szCs w:val="24"/>
        </w:rPr>
      </w:pPr>
      <w:r w:rsidRPr="00D024CC">
        <w:rPr>
          <w:rFonts w:eastAsia="Arial"/>
          <w:b/>
          <w:bCs/>
          <w:sz w:val="24"/>
          <w:szCs w:val="24"/>
        </w:rPr>
        <w:t>Random sampling</w:t>
      </w:r>
    </w:p>
    <w:p w14:paraId="34B1FABD" w14:textId="423AEB00" w:rsidR="00A53AD9" w:rsidRPr="00D024CC" w:rsidRDefault="00A53AD9" w:rsidP="00A53AD9">
      <w:pPr>
        <w:pStyle w:val="BodyText"/>
        <w:rPr>
          <w:color w:val="00B2A9" w:themeColor="text2"/>
          <w:sz w:val="22"/>
          <w:szCs w:val="22"/>
        </w:rPr>
      </w:pPr>
      <w:r w:rsidRPr="00D024CC">
        <w:rPr>
          <w:color w:val="00B2A9" w:themeColor="text2"/>
          <w:sz w:val="22"/>
          <w:szCs w:val="22"/>
        </w:rPr>
        <w:t xml:space="preserve">If we choose where to put our survey squares, we might pick the ‘best looking’ locations. This will make our data biased and create inaccurate results. It is impossible not to be biased, it’s just how the human brain works. Therefore, scientists use a random number generator. </w:t>
      </w:r>
    </w:p>
    <w:p w14:paraId="42141F00" w14:textId="2711596B" w:rsidR="008359D9" w:rsidRPr="00D024CC" w:rsidRDefault="00A53AD9" w:rsidP="00A53AD9">
      <w:pPr>
        <w:pStyle w:val="BodyText"/>
        <w:numPr>
          <w:ilvl w:val="0"/>
          <w:numId w:val="26"/>
        </w:numPr>
      </w:pPr>
      <w:r w:rsidRPr="00D024CC">
        <w:t>Random coordinates have been generated to help you place your quadrats on your paper reefs</w:t>
      </w:r>
      <w:r w:rsidR="00E07434" w:rsidRPr="00D024CC">
        <w:t>.</w:t>
      </w:r>
    </w:p>
    <w:p w14:paraId="668F1CDE" w14:textId="5FA02E1E" w:rsidR="008359D9" w:rsidRPr="00D024CC" w:rsidRDefault="008359D9" w:rsidP="008359D9">
      <w:pPr>
        <w:pStyle w:val="BodyText100ThemeColour"/>
        <w:numPr>
          <w:ilvl w:val="0"/>
          <w:numId w:val="26"/>
        </w:numPr>
        <w:rPr>
          <w:rFonts w:eastAsia="Arial"/>
          <w:color w:val="auto"/>
        </w:rPr>
      </w:pPr>
      <w:r w:rsidRPr="00D024CC">
        <w:rPr>
          <w:rFonts w:eastAsia="Arial"/>
          <w:color w:val="auto"/>
        </w:rPr>
        <w:t>Use your ruler to outline the quadrats you are going to sample</w:t>
      </w:r>
      <w:r w:rsidR="00E07434" w:rsidRPr="00D024CC">
        <w:rPr>
          <w:rFonts w:eastAsia="Arial"/>
          <w:color w:val="auto"/>
        </w:rPr>
        <w:t>.</w:t>
      </w:r>
    </w:p>
    <w:p w14:paraId="14959584" w14:textId="1F162358" w:rsidR="00A53AD9" w:rsidRPr="00D024CC" w:rsidRDefault="003506CA" w:rsidP="002F2B98">
      <w:pPr>
        <w:pStyle w:val="BodyText100ThemeColour"/>
        <w:numPr>
          <w:ilvl w:val="0"/>
          <w:numId w:val="26"/>
        </w:numPr>
        <w:rPr>
          <w:rFonts w:eastAsia="Arial"/>
          <w:color w:val="auto"/>
        </w:rPr>
      </w:pPr>
      <w:r w:rsidRPr="00D024CC">
        <w:rPr>
          <w:rFonts w:eastAsia="Arial"/>
          <w:color w:val="auto"/>
        </w:rPr>
        <w:t>Count the urchins inside each quadrat and record them next to your coordinate</w:t>
      </w:r>
      <w:r w:rsidR="00B51033" w:rsidRPr="00D024CC">
        <w:rPr>
          <w:rFonts w:eastAsia="Arial"/>
          <w:color w:val="auto"/>
        </w:rPr>
        <w:t>s</w:t>
      </w:r>
      <w:r w:rsidR="00E07434" w:rsidRPr="00D024CC">
        <w:rPr>
          <w:rFonts w:eastAsia="Arial"/>
          <w:color w:val="auto"/>
        </w:rPr>
        <w:t>.</w:t>
      </w:r>
      <w:r w:rsidRPr="00D024CC">
        <w:rPr>
          <w:rFonts w:eastAsia="Arial"/>
          <w:color w:val="auto"/>
        </w:rPr>
        <w:t xml:space="preserve"> </w:t>
      </w:r>
    </w:p>
    <w:p w14:paraId="0AECC1A8" w14:textId="77777777" w:rsidR="00A53AD9" w:rsidRPr="00D024CC" w:rsidRDefault="00A53AD9" w:rsidP="00A53AD9">
      <w:pPr>
        <w:pStyle w:val="BodyText100ThemeColour"/>
        <w:rPr>
          <w:rFonts w:eastAsia="Arial"/>
          <w:color w:val="auto"/>
        </w:rPr>
      </w:pPr>
    </w:p>
    <w:p w14:paraId="70F1F966" w14:textId="2062ABE5" w:rsidR="00A53AD9" w:rsidRPr="00D024CC" w:rsidRDefault="00B51033" w:rsidP="00B51033">
      <w:pPr>
        <w:pStyle w:val="BodyText100ThemeColour"/>
        <w:rPr>
          <w:rFonts w:eastAsia="Arial"/>
          <w:b/>
          <w:bCs/>
          <w:sz w:val="24"/>
          <w:szCs w:val="24"/>
        </w:rPr>
      </w:pPr>
      <w:r w:rsidRPr="00D024CC">
        <w:rPr>
          <w:rFonts w:eastAsia="Arial"/>
          <w:b/>
          <w:bCs/>
          <w:sz w:val="24"/>
          <w:szCs w:val="24"/>
        </w:rPr>
        <w:t>Population calculation</w:t>
      </w:r>
    </w:p>
    <w:p w14:paraId="1F645018" w14:textId="2F56B6C5" w:rsidR="00B51033" w:rsidRPr="00D024CC" w:rsidRDefault="00B51033" w:rsidP="00B51033">
      <w:pPr>
        <w:pStyle w:val="BodyText"/>
        <w:numPr>
          <w:ilvl w:val="0"/>
          <w:numId w:val="26"/>
        </w:numPr>
      </w:pPr>
      <w:r w:rsidRPr="00D024CC">
        <w:t>Calculate the average of your eight quadrat counts – this tells you how many urchins are living on an average 1m</w:t>
      </w:r>
      <w:r w:rsidRPr="00D024CC">
        <w:rPr>
          <w:vertAlign w:val="superscript"/>
        </w:rPr>
        <w:t>2</w:t>
      </w:r>
      <w:r w:rsidRPr="00D024CC">
        <w:t xml:space="preserve"> of this reef</w:t>
      </w:r>
      <w:r w:rsidR="00E07434" w:rsidRPr="00D024CC">
        <w:t>.</w:t>
      </w:r>
    </w:p>
    <w:p w14:paraId="4A47A52B" w14:textId="2CAE6834" w:rsidR="00B51033" w:rsidRPr="00D024CC" w:rsidRDefault="00B51033" w:rsidP="00B51033">
      <w:pPr>
        <w:pStyle w:val="BodyText"/>
        <w:numPr>
          <w:ilvl w:val="0"/>
          <w:numId w:val="26"/>
        </w:numPr>
      </w:pPr>
      <w:r w:rsidRPr="00D024CC">
        <w:t>Multiply the urchin average by the total area of the reef – this is an estimate of how many urchins are living on the reef</w:t>
      </w:r>
      <w:r w:rsidR="00E07434" w:rsidRPr="00D024CC">
        <w:t>.</w:t>
      </w:r>
    </w:p>
    <w:bookmarkEnd w:id="9"/>
    <w:p w14:paraId="2E493B55" w14:textId="77777777" w:rsidR="00B51033" w:rsidRPr="00B51033" w:rsidRDefault="00B51033" w:rsidP="00B51033">
      <w:pPr>
        <w:pStyle w:val="BodyText"/>
      </w:pPr>
    </w:p>
    <w:p w14:paraId="1AD5933B" w14:textId="7DD36783" w:rsidR="00B51033" w:rsidRPr="00B51033" w:rsidRDefault="00B51033" w:rsidP="00B51033">
      <w:pPr>
        <w:pStyle w:val="BodyText100ThemeColour"/>
        <w:rPr>
          <w:rFonts w:eastAsia="Arial"/>
          <w:color w:val="auto"/>
        </w:rPr>
        <w:sectPr w:rsidR="00B51033" w:rsidRPr="00B51033" w:rsidSect="002F2B98">
          <w:pgSz w:w="11907" w:h="16840" w:code="9"/>
          <w:pgMar w:top="2268" w:right="1134" w:bottom="1134" w:left="1134" w:header="284" w:footer="284" w:gutter="0"/>
          <w:cols w:space="720"/>
          <w:docGrid w:linePitch="360"/>
        </w:sectPr>
      </w:pPr>
    </w:p>
    <w:tbl>
      <w:tblPr>
        <w:tblStyle w:val="TableGrid"/>
        <w:tblpPr w:leftFromText="180" w:rightFromText="180" w:vertAnchor="text" w:horzAnchor="page" w:tblpX="9904" w:tblpY="-2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2"/>
        <w:gridCol w:w="2977"/>
      </w:tblGrid>
      <w:tr w:rsidR="001325EB" w14:paraId="26A53C6E" w14:textId="77777777" w:rsidTr="001325EB">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2552" w:type="dxa"/>
            <w:vAlign w:val="center"/>
          </w:tcPr>
          <w:p w14:paraId="2C497D44" w14:textId="77777777" w:rsidR="001325EB" w:rsidRPr="001325EB" w:rsidRDefault="001325EB" w:rsidP="001325EB">
            <w:pPr>
              <w:jc w:val="center"/>
              <w:rPr>
                <w:rFonts w:eastAsia="Arial"/>
                <w:color w:val="FFFFFF" w:themeColor="background1"/>
              </w:rPr>
            </w:pPr>
            <w:r w:rsidRPr="001325EB">
              <w:rPr>
                <w:rFonts w:eastAsia="Arial"/>
                <w:color w:val="FFFFFF" w:themeColor="background1"/>
                <w:sz w:val="24"/>
                <w:szCs w:val="28"/>
              </w:rPr>
              <w:t>Random Coordinate</w:t>
            </w:r>
          </w:p>
        </w:tc>
        <w:tc>
          <w:tcPr>
            <w:tcW w:w="2977" w:type="dxa"/>
            <w:vAlign w:val="center"/>
          </w:tcPr>
          <w:p w14:paraId="1A576AB4" w14:textId="77777777" w:rsidR="001325EB" w:rsidRPr="001325EB" w:rsidRDefault="001325EB" w:rsidP="001325EB">
            <w:pPr>
              <w:jc w:val="cente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4"/>
                <w:szCs w:val="28"/>
              </w:rPr>
            </w:pPr>
            <w:r w:rsidRPr="001325EB">
              <w:rPr>
                <w:rFonts w:eastAsia="Arial"/>
                <w:color w:val="FFFFFF" w:themeColor="background1"/>
                <w:sz w:val="24"/>
                <w:szCs w:val="28"/>
              </w:rPr>
              <w:t>Urchin population count</w:t>
            </w:r>
          </w:p>
        </w:tc>
      </w:tr>
      <w:tr w:rsidR="00680829" w14:paraId="01F34AA4" w14:textId="77777777" w:rsidTr="00680829">
        <w:trPr>
          <w:trHeight w:val="850"/>
        </w:trPr>
        <w:tc>
          <w:tcPr>
            <w:tcW w:w="2552" w:type="dxa"/>
            <w:vAlign w:val="center"/>
          </w:tcPr>
          <w:p w14:paraId="2C0C14EA" w14:textId="2775255F" w:rsidR="00680829" w:rsidRPr="00081A4D" w:rsidRDefault="00680829" w:rsidP="00680829">
            <w:pPr>
              <w:jc w:val="center"/>
              <w:rPr>
                <w:rFonts w:eastAsia="Arial"/>
                <w:sz w:val="36"/>
                <w:szCs w:val="36"/>
              </w:rPr>
            </w:pPr>
            <w:r w:rsidRPr="00081A4D">
              <w:rPr>
                <w:rFonts w:ascii="Aptos Narrow" w:hAnsi="Aptos Narrow"/>
                <w:color w:val="000000"/>
                <w:sz w:val="36"/>
                <w:szCs w:val="36"/>
              </w:rPr>
              <w:t>H8</w:t>
            </w:r>
          </w:p>
        </w:tc>
        <w:tc>
          <w:tcPr>
            <w:tcW w:w="2977" w:type="dxa"/>
          </w:tcPr>
          <w:p w14:paraId="668B1D63" w14:textId="77777777" w:rsidR="00680829" w:rsidRPr="006A6F32" w:rsidRDefault="00680829" w:rsidP="00680829">
            <w:pPr>
              <w:rPr>
                <w:rFonts w:eastAsia="Arial"/>
                <w:sz w:val="24"/>
                <w:szCs w:val="28"/>
              </w:rPr>
            </w:pPr>
          </w:p>
        </w:tc>
      </w:tr>
      <w:tr w:rsidR="00680829" w14:paraId="6F0AEEE2" w14:textId="77777777" w:rsidTr="00680829">
        <w:trPr>
          <w:trHeight w:val="850"/>
        </w:trPr>
        <w:tc>
          <w:tcPr>
            <w:tcW w:w="2552" w:type="dxa"/>
            <w:vAlign w:val="center"/>
          </w:tcPr>
          <w:p w14:paraId="6D8329BA" w14:textId="0727EB6C" w:rsidR="00680829" w:rsidRPr="00081A4D" w:rsidRDefault="00680829" w:rsidP="00680829">
            <w:pPr>
              <w:jc w:val="center"/>
              <w:rPr>
                <w:rFonts w:eastAsia="Arial"/>
                <w:sz w:val="36"/>
                <w:szCs w:val="36"/>
              </w:rPr>
            </w:pPr>
            <w:r w:rsidRPr="00081A4D">
              <w:rPr>
                <w:rFonts w:ascii="Aptos Narrow" w:hAnsi="Aptos Narrow"/>
                <w:color w:val="000000"/>
                <w:sz w:val="36"/>
                <w:szCs w:val="36"/>
              </w:rPr>
              <w:t>D8</w:t>
            </w:r>
          </w:p>
        </w:tc>
        <w:tc>
          <w:tcPr>
            <w:tcW w:w="2977" w:type="dxa"/>
          </w:tcPr>
          <w:p w14:paraId="5BE4AE98" w14:textId="77777777" w:rsidR="00680829" w:rsidRPr="006A6F32" w:rsidRDefault="00680829" w:rsidP="00680829">
            <w:pPr>
              <w:rPr>
                <w:rFonts w:eastAsia="Arial"/>
                <w:sz w:val="24"/>
                <w:szCs w:val="28"/>
              </w:rPr>
            </w:pPr>
          </w:p>
        </w:tc>
      </w:tr>
      <w:tr w:rsidR="00680829" w14:paraId="078FC760" w14:textId="77777777" w:rsidTr="00680829">
        <w:trPr>
          <w:trHeight w:val="850"/>
        </w:trPr>
        <w:tc>
          <w:tcPr>
            <w:tcW w:w="2552" w:type="dxa"/>
            <w:vAlign w:val="center"/>
          </w:tcPr>
          <w:p w14:paraId="117B4300" w14:textId="217F30DA" w:rsidR="00680829" w:rsidRPr="00081A4D" w:rsidRDefault="00680829" w:rsidP="00680829">
            <w:pPr>
              <w:jc w:val="center"/>
              <w:rPr>
                <w:rFonts w:eastAsia="Arial"/>
                <w:sz w:val="36"/>
                <w:szCs w:val="36"/>
              </w:rPr>
            </w:pPr>
            <w:r w:rsidRPr="00081A4D">
              <w:rPr>
                <w:rFonts w:ascii="Aptos Narrow" w:hAnsi="Aptos Narrow"/>
                <w:color w:val="000000"/>
                <w:sz w:val="36"/>
                <w:szCs w:val="36"/>
              </w:rPr>
              <w:t>G7</w:t>
            </w:r>
          </w:p>
        </w:tc>
        <w:tc>
          <w:tcPr>
            <w:tcW w:w="2977" w:type="dxa"/>
          </w:tcPr>
          <w:p w14:paraId="40C603E2" w14:textId="77777777" w:rsidR="00680829" w:rsidRPr="006A6F32" w:rsidRDefault="00680829" w:rsidP="00680829">
            <w:pPr>
              <w:rPr>
                <w:rFonts w:eastAsia="Arial"/>
                <w:sz w:val="24"/>
                <w:szCs w:val="28"/>
              </w:rPr>
            </w:pPr>
          </w:p>
        </w:tc>
      </w:tr>
      <w:tr w:rsidR="00680829" w14:paraId="652FE9D3" w14:textId="77777777" w:rsidTr="00680829">
        <w:trPr>
          <w:trHeight w:val="850"/>
        </w:trPr>
        <w:tc>
          <w:tcPr>
            <w:tcW w:w="2552" w:type="dxa"/>
            <w:vAlign w:val="center"/>
          </w:tcPr>
          <w:p w14:paraId="31E07249" w14:textId="2781F1E4" w:rsidR="00680829" w:rsidRPr="00081A4D" w:rsidRDefault="00680829" w:rsidP="00680829">
            <w:pPr>
              <w:jc w:val="center"/>
              <w:rPr>
                <w:rFonts w:eastAsia="Arial"/>
                <w:sz w:val="36"/>
                <w:szCs w:val="36"/>
              </w:rPr>
            </w:pPr>
            <w:r w:rsidRPr="00081A4D">
              <w:rPr>
                <w:rFonts w:ascii="Aptos Narrow" w:hAnsi="Aptos Narrow"/>
                <w:color w:val="000000"/>
                <w:sz w:val="36"/>
                <w:szCs w:val="36"/>
              </w:rPr>
              <w:t>E6</w:t>
            </w:r>
          </w:p>
        </w:tc>
        <w:tc>
          <w:tcPr>
            <w:tcW w:w="2977" w:type="dxa"/>
          </w:tcPr>
          <w:p w14:paraId="0A8D2E25" w14:textId="77777777" w:rsidR="00680829" w:rsidRPr="006A6F32" w:rsidRDefault="00680829" w:rsidP="00680829">
            <w:pPr>
              <w:rPr>
                <w:rFonts w:eastAsia="Arial"/>
                <w:sz w:val="24"/>
                <w:szCs w:val="28"/>
              </w:rPr>
            </w:pPr>
          </w:p>
        </w:tc>
      </w:tr>
      <w:tr w:rsidR="00680829" w14:paraId="41073E41" w14:textId="77777777" w:rsidTr="00680829">
        <w:trPr>
          <w:trHeight w:val="850"/>
        </w:trPr>
        <w:tc>
          <w:tcPr>
            <w:tcW w:w="2552" w:type="dxa"/>
            <w:vAlign w:val="center"/>
          </w:tcPr>
          <w:p w14:paraId="7A2A402E" w14:textId="3F297160" w:rsidR="00680829" w:rsidRPr="00081A4D" w:rsidRDefault="00680829" w:rsidP="00680829">
            <w:pPr>
              <w:jc w:val="center"/>
              <w:rPr>
                <w:rFonts w:eastAsia="Arial"/>
                <w:sz w:val="36"/>
                <w:szCs w:val="36"/>
              </w:rPr>
            </w:pPr>
            <w:r w:rsidRPr="00081A4D">
              <w:rPr>
                <w:rFonts w:ascii="Aptos Narrow" w:hAnsi="Aptos Narrow"/>
                <w:color w:val="000000"/>
                <w:sz w:val="36"/>
                <w:szCs w:val="36"/>
              </w:rPr>
              <w:t>F4</w:t>
            </w:r>
          </w:p>
        </w:tc>
        <w:tc>
          <w:tcPr>
            <w:tcW w:w="2977" w:type="dxa"/>
          </w:tcPr>
          <w:p w14:paraId="41ED2091" w14:textId="77777777" w:rsidR="00680829" w:rsidRPr="006A6F32" w:rsidRDefault="00680829" w:rsidP="00680829">
            <w:pPr>
              <w:rPr>
                <w:rFonts w:eastAsia="Arial"/>
                <w:sz w:val="24"/>
                <w:szCs w:val="28"/>
              </w:rPr>
            </w:pPr>
          </w:p>
        </w:tc>
      </w:tr>
      <w:tr w:rsidR="00680829" w14:paraId="61E51C89" w14:textId="77777777" w:rsidTr="00680829">
        <w:trPr>
          <w:trHeight w:val="850"/>
        </w:trPr>
        <w:tc>
          <w:tcPr>
            <w:tcW w:w="2552" w:type="dxa"/>
            <w:vAlign w:val="center"/>
          </w:tcPr>
          <w:p w14:paraId="4DEC2CD0" w14:textId="33EF3689" w:rsidR="00680829" w:rsidRPr="00081A4D" w:rsidRDefault="00680829" w:rsidP="00680829">
            <w:pPr>
              <w:jc w:val="center"/>
              <w:rPr>
                <w:rFonts w:eastAsia="Arial"/>
                <w:sz w:val="36"/>
                <w:szCs w:val="36"/>
              </w:rPr>
            </w:pPr>
            <w:r w:rsidRPr="00081A4D">
              <w:rPr>
                <w:rFonts w:ascii="Aptos Narrow" w:hAnsi="Aptos Narrow"/>
                <w:color w:val="000000"/>
                <w:sz w:val="36"/>
                <w:szCs w:val="36"/>
              </w:rPr>
              <w:t>5A</w:t>
            </w:r>
          </w:p>
        </w:tc>
        <w:tc>
          <w:tcPr>
            <w:tcW w:w="2977" w:type="dxa"/>
          </w:tcPr>
          <w:p w14:paraId="7880024C" w14:textId="77777777" w:rsidR="00680829" w:rsidRPr="006A6F32" w:rsidRDefault="00680829" w:rsidP="00680829">
            <w:pPr>
              <w:rPr>
                <w:rFonts w:eastAsia="Arial"/>
                <w:sz w:val="24"/>
                <w:szCs w:val="28"/>
              </w:rPr>
            </w:pPr>
          </w:p>
        </w:tc>
      </w:tr>
      <w:tr w:rsidR="00680829" w14:paraId="35DCD0FF" w14:textId="77777777" w:rsidTr="00680829">
        <w:trPr>
          <w:trHeight w:val="850"/>
        </w:trPr>
        <w:tc>
          <w:tcPr>
            <w:tcW w:w="2552" w:type="dxa"/>
            <w:vAlign w:val="center"/>
          </w:tcPr>
          <w:p w14:paraId="2D84A896" w14:textId="7B0BE442" w:rsidR="00680829" w:rsidRPr="00081A4D" w:rsidRDefault="00680829" w:rsidP="00680829">
            <w:pPr>
              <w:jc w:val="center"/>
              <w:rPr>
                <w:rFonts w:eastAsia="Arial"/>
                <w:sz w:val="36"/>
                <w:szCs w:val="36"/>
              </w:rPr>
            </w:pPr>
            <w:r w:rsidRPr="00081A4D">
              <w:rPr>
                <w:rFonts w:ascii="Aptos Narrow" w:hAnsi="Aptos Narrow"/>
                <w:color w:val="000000"/>
                <w:sz w:val="36"/>
                <w:szCs w:val="36"/>
              </w:rPr>
              <w:t>A7</w:t>
            </w:r>
          </w:p>
        </w:tc>
        <w:tc>
          <w:tcPr>
            <w:tcW w:w="2977" w:type="dxa"/>
          </w:tcPr>
          <w:p w14:paraId="55443CC9" w14:textId="77777777" w:rsidR="00680829" w:rsidRPr="006A6F32" w:rsidRDefault="00680829" w:rsidP="00680829">
            <w:pPr>
              <w:rPr>
                <w:rFonts w:eastAsia="Arial"/>
                <w:sz w:val="24"/>
                <w:szCs w:val="28"/>
              </w:rPr>
            </w:pPr>
          </w:p>
        </w:tc>
      </w:tr>
      <w:tr w:rsidR="00680829" w14:paraId="04E7B4D3" w14:textId="77777777" w:rsidTr="00680829">
        <w:trPr>
          <w:trHeight w:val="850"/>
        </w:trPr>
        <w:tc>
          <w:tcPr>
            <w:tcW w:w="2552" w:type="dxa"/>
            <w:vAlign w:val="center"/>
          </w:tcPr>
          <w:p w14:paraId="734AA8A4" w14:textId="1240A48D" w:rsidR="00680829" w:rsidRPr="00081A4D" w:rsidRDefault="00680829" w:rsidP="00680829">
            <w:pPr>
              <w:jc w:val="center"/>
              <w:rPr>
                <w:rFonts w:eastAsia="Arial"/>
                <w:sz w:val="36"/>
                <w:szCs w:val="36"/>
              </w:rPr>
            </w:pPr>
            <w:r w:rsidRPr="00081A4D">
              <w:rPr>
                <w:rFonts w:ascii="Aptos Narrow" w:hAnsi="Aptos Narrow"/>
                <w:color w:val="000000"/>
                <w:sz w:val="36"/>
                <w:szCs w:val="36"/>
              </w:rPr>
              <w:t>9C</w:t>
            </w:r>
          </w:p>
        </w:tc>
        <w:tc>
          <w:tcPr>
            <w:tcW w:w="2977" w:type="dxa"/>
          </w:tcPr>
          <w:p w14:paraId="12348BE6" w14:textId="77777777" w:rsidR="00680829" w:rsidRPr="006A6F32" w:rsidRDefault="00680829" w:rsidP="00680829">
            <w:pPr>
              <w:rPr>
                <w:rFonts w:eastAsia="Arial"/>
                <w:sz w:val="24"/>
                <w:szCs w:val="28"/>
              </w:rPr>
            </w:pPr>
          </w:p>
        </w:tc>
      </w:tr>
      <w:tr w:rsidR="001325EB" w14:paraId="4B0EEAF4" w14:textId="77777777" w:rsidTr="001325EB">
        <w:trPr>
          <w:trHeight w:val="850"/>
        </w:trPr>
        <w:tc>
          <w:tcPr>
            <w:tcW w:w="2552" w:type="dxa"/>
            <w:shd w:val="clear" w:color="auto" w:fill="E0F5F4" w:themeFill="accent3" w:themeFillTint="33"/>
            <w:vAlign w:val="center"/>
          </w:tcPr>
          <w:p w14:paraId="4810B3F4" w14:textId="77777777" w:rsidR="001325EB" w:rsidRDefault="001325EB" w:rsidP="001325EB">
            <w:pPr>
              <w:jc w:val="right"/>
              <w:rPr>
                <w:rFonts w:eastAsia="Arial"/>
              </w:rPr>
            </w:pPr>
            <w:r>
              <w:rPr>
                <w:rFonts w:eastAsia="Arial"/>
              </w:rPr>
              <w:t>AVERAGE</w:t>
            </w:r>
          </w:p>
        </w:tc>
        <w:tc>
          <w:tcPr>
            <w:tcW w:w="2977" w:type="dxa"/>
            <w:shd w:val="clear" w:color="auto" w:fill="E0F5F4" w:themeFill="accent3" w:themeFillTint="33"/>
          </w:tcPr>
          <w:p w14:paraId="43D48569" w14:textId="77777777" w:rsidR="001325EB" w:rsidRPr="006A6F32" w:rsidRDefault="001325EB" w:rsidP="001325EB">
            <w:pPr>
              <w:rPr>
                <w:rFonts w:eastAsia="Arial"/>
                <w:sz w:val="24"/>
                <w:szCs w:val="28"/>
              </w:rPr>
            </w:pPr>
          </w:p>
        </w:tc>
      </w:tr>
      <w:tr w:rsidR="001325EB" w14:paraId="526D3945" w14:textId="77777777" w:rsidTr="001325EB">
        <w:trPr>
          <w:trHeight w:val="850"/>
        </w:trPr>
        <w:tc>
          <w:tcPr>
            <w:tcW w:w="2552" w:type="dxa"/>
            <w:shd w:val="clear" w:color="auto" w:fill="A3E3DF" w:themeFill="accent3" w:themeFillTint="99"/>
            <w:vAlign w:val="center"/>
          </w:tcPr>
          <w:p w14:paraId="16587C5E" w14:textId="77777777" w:rsidR="001325EB" w:rsidRDefault="001325EB" w:rsidP="001325EB">
            <w:pPr>
              <w:jc w:val="right"/>
              <w:rPr>
                <w:rFonts w:eastAsia="Arial"/>
              </w:rPr>
            </w:pPr>
            <w:r>
              <w:rPr>
                <w:rFonts w:eastAsia="Arial"/>
              </w:rPr>
              <w:t>POPULATION ESTIMATE</w:t>
            </w:r>
          </w:p>
        </w:tc>
        <w:tc>
          <w:tcPr>
            <w:tcW w:w="2977" w:type="dxa"/>
            <w:shd w:val="clear" w:color="auto" w:fill="A3E3DF" w:themeFill="accent3" w:themeFillTint="99"/>
          </w:tcPr>
          <w:p w14:paraId="5BA7E0F0" w14:textId="77777777" w:rsidR="001325EB" w:rsidRPr="006A6F32" w:rsidRDefault="001325EB" w:rsidP="001325EB">
            <w:pPr>
              <w:rPr>
                <w:rFonts w:eastAsia="Arial"/>
                <w:sz w:val="24"/>
                <w:szCs w:val="28"/>
              </w:rPr>
            </w:pPr>
          </w:p>
        </w:tc>
      </w:tr>
    </w:tbl>
    <w:p w14:paraId="7A36B890" w14:textId="69CDFAFC" w:rsidR="007634C4" w:rsidRDefault="001325EB">
      <w:pPr>
        <w:rPr>
          <w:rFonts w:eastAsia="Arial"/>
        </w:rPr>
      </w:pPr>
      <w:r>
        <w:rPr>
          <w:rFonts w:eastAsia="Arial"/>
          <w:noProof/>
        </w:rPr>
        <mc:AlternateContent>
          <mc:Choice Requires="wps">
            <w:drawing>
              <wp:anchor distT="0" distB="0" distL="114300" distR="114300" simplePos="0" relativeHeight="251658271" behindDoc="0" locked="0" layoutInCell="1" allowOverlap="1" wp14:anchorId="57E00487" wp14:editId="682AFBC4">
                <wp:simplePos x="0" y="0"/>
                <wp:positionH relativeFrom="column">
                  <wp:posOffset>4073200</wp:posOffset>
                </wp:positionH>
                <wp:positionV relativeFrom="paragraph">
                  <wp:posOffset>-252937</wp:posOffset>
                </wp:positionV>
                <wp:extent cx="1110298" cy="314007"/>
                <wp:effectExtent l="0" t="0" r="13970" b="10160"/>
                <wp:wrapNone/>
                <wp:docPr id="782261648"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7EE542" w14:textId="0B6AAB96"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Reef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57E00487" id="Rectangle 42" o:spid="_x0000_s1035" style="position:absolute;margin-left:320.7pt;margin-top:-19.9pt;width:87.45pt;height:24.7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" fillcolor="#00b2a9 [3204]" strokecolor="#001a18 [484]" strokeweight="2pt">
                <v:textbox>
                  <w:txbxContent>
                    <w:p w14:paraId="3D7EE542" w14:textId="0B6AAB96"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Reef A</w:t>
                      </w:r>
                    </w:p>
                  </w:txbxContent>
                </v:textbox>
              </v:rect>
            </w:pict>
          </mc:Fallback>
        </mc:AlternateContent>
      </w:r>
      <w:r w:rsidRPr="007634C4">
        <w:rPr>
          <w:rFonts w:eastAsia="Arial"/>
          <w:noProof/>
        </w:rPr>
        <w:drawing>
          <wp:anchor distT="0" distB="0" distL="114300" distR="114300" simplePos="0" relativeHeight="251658270" behindDoc="0" locked="0" layoutInCell="1" allowOverlap="1" wp14:anchorId="00017787" wp14:editId="5A617996">
            <wp:simplePos x="0" y="0"/>
            <wp:positionH relativeFrom="column">
              <wp:posOffset>-1979</wp:posOffset>
            </wp:positionH>
            <wp:positionV relativeFrom="paragraph">
              <wp:posOffset>-136628</wp:posOffset>
            </wp:positionV>
            <wp:extent cx="5153881" cy="6420485"/>
            <wp:effectExtent l="0" t="0" r="8890" b="0"/>
            <wp:wrapNone/>
            <wp:docPr id="613189132" name="Picture 1" descr="A graph paper with black dots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9132" name="Picture 1" descr="A graph paper with black dots and white objects&#10;&#10;AI-generated content may be incorrect."/>
                    <pic:cNvPicPr/>
                  </pic:nvPicPr>
                  <pic:blipFill rotWithShape="1">
                    <a:blip r:embed="rId48">
                      <a:extLst>
                        <a:ext uri="{28A0092B-C50C-407E-A947-70E740481C1C}">
                          <a14:useLocalDpi xmlns:a14="http://schemas.microsoft.com/office/drawing/2010/main" val="0"/>
                        </a:ext>
                      </a:extLst>
                    </a:blip>
                    <a:srcRect t="5317"/>
                    <a:stretch>
                      <a:fillRect/>
                    </a:stretch>
                  </pic:blipFill>
                  <pic:spPr bwMode="auto">
                    <a:xfrm>
                      <a:off x="0" y="0"/>
                      <a:ext cx="5153881" cy="642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4C4" w:rsidRPr="007634C4">
        <w:rPr>
          <w:rFonts w:eastAsia="Arial"/>
        </w:rPr>
        <w:t xml:space="preserve"> </w:t>
      </w:r>
    </w:p>
    <w:p w14:paraId="6CCD9484" w14:textId="606E0894" w:rsidR="007634C4" w:rsidRDefault="007634C4">
      <w:pPr>
        <w:rPr>
          <w:rFonts w:eastAsia="Arial"/>
        </w:rPr>
      </w:pPr>
    </w:p>
    <w:p w14:paraId="1CC1834A" w14:textId="7D49172E" w:rsidR="007634C4" w:rsidRDefault="007634C4">
      <w:pPr>
        <w:rPr>
          <w:rFonts w:eastAsia="Arial"/>
        </w:rPr>
      </w:pPr>
    </w:p>
    <w:p w14:paraId="732D8E24" w14:textId="77777777" w:rsidR="007634C4" w:rsidRDefault="007634C4">
      <w:pPr>
        <w:rPr>
          <w:rFonts w:eastAsia="Arial"/>
        </w:rPr>
      </w:pPr>
    </w:p>
    <w:p w14:paraId="2C11857E" w14:textId="77777777" w:rsidR="007634C4" w:rsidRDefault="007634C4">
      <w:pPr>
        <w:rPr>
          <w:rFonts w:eastAsia="Arial"/>
        </w:rPr>
      </w:pPr>
    </w:p>
    <w:p w14:paraId="6BC4FE38" w14:textId="77777777" w:rsidR="007634C4" w:rsidRDefault="007634C4">
      <w:pPr>
        <w:rPr>
          <w:rFonts w:eastAsia="Arial"/>
        </w:rPr>
      </w:pPr>
    </w:p>
    <w:p w14:paraId="2AE59195" w14:textId="77777777" w:rsidR="007634C4" w:rsidRDefault="007634C4">
      <w:pPr>
        <w:rPr>
          <w:rFonts w:eastAsia="Arial"/>
        </w:rPr>
      </w:pPr>
    </w:p>
    <w:p w14:paraId="00C08D99" w14:textId="7F59963D" w:rsidR="007634C4" w:rsidRDefault="007634C4">
      <w:pPr>
        <w:rPr>
          <w:rFonts w:eastAsia="Arial"/>
        </w:rPr>
      </w:pPr>
      <w:r>
        <w:rPr>
          <w:rFonts w:eastAsia="Arial"/>
        </w:rPr>
        <w:br w:type="page"/>
      </w:r>
    </w:p>
    <w:tbl>
      <w:tblPr>
        <w:tblStyle w:val="TableGrid"/>
        <w:tblpPr w:leftFromText="180" w:rightFromText="180" w:vertAnchor="text" w:horzAnchor="page" w:tblpX="10065" w:tblpY="-20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2"/>
        <w:gridCol w:w="2977"/>
      </w:tblGrid>
      <w:tr w:rsidR="00680829" w14:paraId="0E5A1E14" w14:textId="77777777">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2552" w:type="dxa"/>
            <w:vAlign w:val="center"/>
          </w:tcPr>
          <w:p w14:paraId="3F29E57E" w14:textId="77777777" w:rsidR="00680829" w:rsidRPr="001325EB" w:rsidRDefault="00680829">
            <w:pPr>
              <w:jc w:val="center"/>
              <w:rPr>
                <w:rFonts w:eastAsia="Arial"/>
                <w:color w:val="FFFFFF" w:themeColor="background1"/>
              </w:rPr>
            </w:pPr>
            <w:r w:rsidRPr="001325EB">
              <w:rPr>
                <w:rFonts w:eastAsia="Arial"/>
                <w:color w:val="FFFFFF" w:themeColor="background1"/>
                <w:sz w:val="24"/>
                <w:szCs w:val="28"/>
              </w:rPr>
              <w:t>Random Coordinate</w:t>
            </w:r>
          </w:p>
        </w:tc>
        <w:tc>
          <w:tcPr>
            <w:tcW w:w="2977" w:type="dxa"/>
            <w:vAlign w:val="center"/>
          </w:tcPr>
          <w:p w14:paraId="4555F9BA" w14:textId="77777777" w:rsidR="00680829" w:rsidRPr="001325EB" w:rsidRDefault="00680829">
            <w:pPr>
              <w:jc w:val="cente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4"/>
                <w:szCs w:val="28"/>
              </w:rPr>
            </w:pPr>
            <w:r w:rsidRPr="001325EB">
              <w:rPr>
                <w:rFonts w:eastAsia="Arial"/>
                <w:color w:val="FFFFFF" w:themeColor="background1"/>
                <w:sz w:val="24"/>
                <w:szCs w:val="28"/>
              </w:rPr>
              <w:t>Urchin population count</w:t>
            </w:r>
          </w:p>
        </w:tc>
      </w:tr>
      <w:tr w:rsidR="00081A4D" w14:paraId="6FC0DF72" w14:textId="77777777" w:rsidTr="00081A4D">
        <w:trPr>
          <w:trHeight w:val="850"/>
        </w:trPr>
        <w:tc>
          <w:tcPr>
            <w:tcW w:w="2552" w:type="dxa"/>
            <w:vAlign w:val="center"/>
          </w:tcPr>
          <w:p w14:paraId="3240A003" w14:textId="673CB842" w:rsidR="00081A4D" w:rsidRPr="00081A4D" w:rsidRDefault="00081A4D" w:rsidP="00081A4D">
            <w:pPr>
              <w:jc w:val="center"/>
              <w:rPr>
                <w:rFonts w:eastAsia="Arial"/>
                <w:sz w:val="36"/>
                <w:szCs w:val="36"/>
              </w:rPr>
            </w:pPr>
            <w:r w:rsidRPr="00081A4D">
              <w:rPr>
                <w:rFonts w:ascii="Aptos Narrow" w:hAnsi="Aptos Narrow"/>
                <w:color w:val="000000"/>
                <w:sz w:val="36"/>
                <w:szCs w:val="36"/>
              </w:rPr>
              <w:t>A6</w:t>
            </w:r>
          </w:p>
        </w:tc>
        <w:tc>
          <w:tcPr>
            <w:tcW w:w="2977" w:type="dxa"/>
          </w:tcPr>
          <w:p w14:paraId="74475626" w14:textId="77777777" w:rsidR="00081A4D" w:rsidRPr="006A6F32" w:rsidRDefault="00081A4D" w:rsidP="00081A4D">
            <w:pPr>
              <w:rPr>
                <w:rFonts w:eastAsia="Arial"/>
                <w:sz w:val="24"/>
                <w:szCs w:val="28"/>
              </w:rPr>
            </w:pPr>
          </w:p>
        </w:tc>
      </w:tr>
      <w:tr w:rsidR="00081A4D" w14:paraId="2DC7F27B" w14:textId="77777777" w:rsidTr="00081A4D">
        <w:trPr>
          <w:trHeight w:val="850"/>
        </w:trPr>
        <w:tc>
          <w:tcPr>
            <w:tcW w:w="2552" w:type="dxa"/>
            <w:vAlign w:val="center"/>
          </w:tcPr>
          <w:p w14:paraId="55490B21" w14:textId="1F7599CA" w:rsidR="00081A4D" w:rsidRPr="00081A4D" w:rsidRDefault="00081A4D" w:rsidP="00081A4D">
            <w:pPr>
              <w:jc w:val="center"/>
              <w:rPr>
                <w:rFonts w:eastAsia="Arial"/>
                <w:sz w:val="36"/>
                <w:szCs w:val="36"/>
              </w:rPr>
            </w:pPr>
            <w:r w:rsidRPr="00081A4D">
              <w:rPr>
                <w:rFonts w:ascii="Aptos Narrow" w:hAnsi="Aptos Narrow"/>
                <w:color w:val="000000"/>
                <w:sz w:val="36"/>
                <w:szCs w:val="36"/>
              </w:rPr>
              <w:t>F2</w:t>
            </w:r>
          </w:p>
        </w:tc>
        <w:tc>
          <w:tcPr>
            <w:tcW w:w="2977" w:type="dxa"/>
          </w:tcPr>
          <w:p w14:paraId="6E3CCE6C" w14:textId="77777777" w:rsidR="00081A4D" w:rsidRPr="006A6F32" w:rsidRDefault="00081A4D" w:rsidP="00081A4D">
            <w:pPr>
              <w:rPr>
                <w:rFonts w:eastAsia="Arial"/>
                <w:sz w:val="24"/>
                <w:szCs w:val="28"/>
              </w:rPr>
            </w:pPr>
          </w:p>
        </w:tc>
      </w:tr>
      <w:tr w:rsidR="00081A4D" w14:paraId="54C66745" w14:textId="77777777" w:rsidTr="00081A4D">
        <w:trPr>
          <w:trHeight w:val="850"/>
        </w:trPr>
        <w:tc>
          <w:tcPr>
            <w:tcW w:w="2552" w:type="dxa"/>
            <w:vAlign w:val="center"/>
          </w:tcPr>
          <w:p w14:paraId="6AAE2C3A" w14:textId="7D999DBD" w:rsidR="00081A4D" w:rsidRPr="00081A4D" w:rsidRDefault="00081A4D" w:rsidP="00081A4D">
            <w:pPr>
              <w:jc w:val="center"/>
              <w:rPr>
                <w:rFonts w:eastAsia="Arial"/>
                <w:sz w:val="36"/>
                <w:szCs w:val="36"/>
              </w:rPr>
            </w:pPr>
            <w:r w:rsidRPr="00081A4D">
              <w:rPr>
                <w:rFonts w:ascii="Aptos Narrow" w:hAnsi="Aptos Narrow"/>
                <w:color w:val="000000"/>
                <w:sz w:val="36"/>
                <w:szCs w:val="36"/>
              </w:rPr>
              <w:t>7B</w:t>
            </w:r>
          </w:p>
        </w:tc>
        <w:tc>
          <w:tcPr>
            <w:tcW w:w="2977" w:type="dxa"/>
          </w:tcPr>
          <w:p w14:paraId="36E39B37" w14:textId="77777777" w:rsidR="00081A4D" w:rsidRPr="006A6F32" w:rsidRDefault="00081A4D" w:rsidP="00081A4D">
            <w:pPr>
              <w:rPr>
                <w:rFonts w:eastAsia="Arial"/>
                <w:sz w:val="24"/>
                <w:szCs w:val="28"/>
              </w:rPr>
            </w:pPr>
          </w:p>
        </w:tc>
      </w:tr>
      <w:tr w:rsidR="00081A4D" w14:paraId="29412EEC" w14:textId="77777777" w:rsidTr="00081A4D">
        <w:trPr>
          <w:trHeight w:val="850"/>
        </w:trPr>
        <w:tc>
          <w:tcPr>
            <w:tcW w:w="2552" w:type="dxa"/>
            <w:vAlign w:val="center"/>
          </w:tcPr>
          <w:p w14:paraId="5A74972F" w14:textId="0945672E" w:rsidR="00081A4D" w:rsidRPr="00081A4D" w:rsidRDefault="00081A4D" w:rsidP="00081A4D">
            <w:pPr>
              <w:jc w:val="center"/>
              <w:rPr>
                <w:rFonts w:eastAsia="Arial"/>
                <w:sz w:val="36"/>
                <w:szCs w:val="36"/>
              </w:rPr>
            </w:pPr>
            <w:r w:rsidRPr="00081A4D">
              <w:rPr>
                <w:rFonts w:ascii="Aptos Narrow" w:hAnsi="Aptos Narrow"/>
                <w:color w:val="000000"/>
                <w:sz w:val="36"/>
                <w:szCs w:val="36"/>
              </w:rPr>
              <w:t>46</w:t>
            </w:r>
          </w:p>
        </w:tc>
        <w:tc>
          <w:tcPr>
            <w:tcW w:w="2977" w:type="dxa"/>
          </w:tcPr>
          <w:p w14:paraId="45D8CD1A" w14:textId="77777777" w:rsidR="00081A4D" w:rsidRPr="006A6F32" w:rsidRDefault="00081A4D" w:rsidP="00081A4D">
            <w:pPr>
              <w:rPr>
                <w:rFonts w:eastAsia="Arial"/>
                <w:sz w:val="24"/>
                <w:szCs w:val="28"/>
              </w:rPr>
            </w:pPr>
          </w:p>
        </w:tc>
      </w:tr>
      <w:tr w:rsidR="00081A4D" w14:paraId="4C5433AE" w14:textId="77777777" w:rsidTr="00081A4D">
        <w:trPr>
          <w:trHeight w:val="850"/>
        </w:trPr>
        <w:tc>
          <w:tcPr>
            <w:tcW w:w="2552" w:type="dxa"/>
            <w:vAlign w:val="center"/>
          </w:tcPr>
          <w:p w14:paraId="44B1CA5B" w14:textId="46940B94" w:rsidR="00081A4D" w:rsidRPr="00081A4D" w:rsidRDefault="00081A4D" w:rsidP="00081A4D">
            <w:pPr>
              <w:jc w:val="center"/>
              <w:rPr>
                <w:rFonts w:eastAsia="Arial"/>
                <w:sz w:val="36"/>
                <w:szCs w:val="36"/>
              </w:rPr>
            </w:pPr>
            <w:r w:rsidRPr="00081A4D">
              <w:rPr>
                <w:rFonts w:ascii="Aptos Narrow" w:hAnsi="Aptos Narrow"/>
                <w:color w:val="000000"/>
                <w:sz w:val="36"/>
                <w:szCs w:val="36"/>
              </w:rPr>
              <w:t>7A</w:t>
            </w:r>
          </w:p>
        </w:tc>
        <w:tc>
          <w:tcPr>
            <w:tcW w:w="2977" w:type="dxa"/>
          </w:tcPr>
          <w:p w14:paraId="73ACEEDB" w14:textId="77777777" w:rsidR="00081A4D" w:rsidRPr="006A6F32" w:rsidRDefault="00081A4D" w:rsidP="00081A4D">
            <w:pPr>
              <w:rPr>
                <w:rFonts w:eastAsia="Arial"/>
                <w:sz w:val="24"/>
                <w:szCs w:val="28"/>
              </w:rPr>
            </w:pPr>
          </w:p>
        </w:tc>
      </w:tr>
      <w:tr w:rsidR="00081A4D" w14:paraId="6FFE6DF5" w14:textId="77777777" w:rsidTr="00081A4D">
        <w:trPr>
          <w:trHeight w:val="850"/>
        </w:trPr>
        <w:tc>
          <w:tcPr>
            <w:tcW w:w="2552" w:type="dxa"/>
            <w:vAlign w:val="center"/>
          </w:tcPr>
          <w:p w14:paraId="554F783F" w14:textId="388D0BA0" w:rsidR="00081A4D" w:rsidRPr="00081A4D" w:rsidRDefault="00081A4D" w:rsidP="00081A4D">
            <w:pPr>
              <w:jc w:val="center"/>
              <w:rPr>
                <w:rFonts w:eastAsia="Arial"/>
                <w:sz w:val="36"/>
                <w:szCs w:val="36"/>
              </w:rPr>
            </w:pPr>
            <w:r w:rsidRPr="00081A4D">
              <w:rPr>
                <w:rFonts w:ascii="Aptos Narrow" w:hAnsi="Aptos Narrow"/>
                <w:color w:val="000000"/>
                <w:sz w:val="36"/>
                <w:szCs w:val="36"/>
              </w:rPr>
              <w:t>8C</w:t>
            </w:r>
          </w:p>
        </w:tc>
        <w:tc>
          <w:tcPr>
            <w:tcW w:w="2977" w:type="dxa"/>
          </w:tcPr>
          <w:p w14:paraId="64C4E126" w14:textId="77777777" w:rsidR="00081A4D" w:rsidRPr="006A6F32" w:rsidRDefault="00081A4D" w:rsidP="00081A4D">
            <w:pPr>
              <w:rPr>
                <w:rFonts w:eastAsia="Arial"/>
                <w:sz w:val="24"/>
                <w:szCs w:val="28"/>
              </w:rPr>
            </w:pPr>
          </w:p>
        </w:tc>
      </w:tr>
      <w:tr w:rsidR="00081A4D" w14:paraId="355893CD" w14:textId="77777777" w:rsidTr="00081A4D">
        <w:trPr>
          <w:trHeight w:val="850"/>
        </w:trPr>
        <w:tc>
          <w:tcPr>
            <w:tcW w:w="2552" w:type="dxa"/>
            <w:vAlign w:val="center"/>
          </w:tcPr>
          <w:p w14:paraId="0ECD3336" w14:textId="1603D152" w:rsidR="00081A4D" w:rsidRPr="00081A4D" w:rsidRDefault="00081A4D" w:rsidP="00081A4D">
            <w:pPr>
              <w:jc w:val="center"/>
              <w:rPr>
                <w:rFonts w:eastAsia="Arial"/>
                <w:sz w:val="36"/>
                <w:szCs w:val="36"/>
              </w:rPr>
            </w:pPr>
            <w:r w:rsidRPr="00081A4D">
              <w:rPr>
                <w:rFonts w:ascii="Aptos Narrow" w:hAnsi="Aptos Narrow"/>
                <w:color w:val="000000"/>
                <w:sz w:val="36"/>
                <w:szCs w:val="36"/>
              </w:rPr>
              <w:t>F4</w:t>
            </w:r>
          </w:p>
        </w:tc>
        <w:tc>
          <w:tcPr>
            <w:tcW w:w="2977" w:type="dxa"/>
          </w:tcPr>
          <w:p w14:paraId="713264F9" w14:textId="77777777" w:rsidR="00081A4D" w:rsidRPr="006A6F32" w:rsidRDefault="00081A4D" w:rsidP="00081A4D">
            <w:pPr>
              <w:rPr>
                <w:rFonts w:eastAsia="Arial"/>
                <w:sz w:val="24"/>
                <w:szCs w:val="28"/>
              </w:rPr>
            </w:pPr>
          </w:p>
        </w:tc>
      </w:tr>
      <w:tr w:rsidR="00081A4D" w14:paraId="3B51D10F" w14:textId="77777777" w:rsidTr="00081A4D">
        <w:trPr>
          <w:trHeight w:val="850"/>
        </w:trPr>
        <w:tc>
          <w:tcPr>
            <w:tcW w:w="2552" w:type="dxa"/>
            <w:vAlign w:val="center"/>
          </w:tcPr>
          <w:p w14:paraId="222AF651" w14:textId="2B81E240" w:rsidR="00081A4D" w:rsidRPr="00081A4D" w:rsidRDefault="00081A4D" w:rsidP="00081A4D">
            <w:pPr>
              <w:jc w:val="center"/>
              <w:rPr>
                <w:rFonts w:eastAsia="Arial"/>
                <w:sz w:val="36"/>
                <w:szCs w:val="36"/>
              </w:rPr>
            </w:pPr>
            <w:r w:rsidRPr="00081A4D">
              <w:rPr>
                <w:rFonts w:ascii="Aptos Narrow" w:hAnsi="Aptos Narrow"/>
                <w:color w:val="000000"/>
                <w:sz w:val="36"/>
                <w:szCs w:val="36"/>
              </w:rPr>
              <w:t>3D</w:t>
            </w:r>
          </w:p>
        </w:tc>
        <w:tc>
          <w:tcPr>
            <w:tcW w:w="2977" w:type="dxa"/>
          </w:tcPr>
          <w:p w14:paraId="653848E8" w14:textId="77777777" w:rsidR="00081A4D" w:rsidRPr="006A6F32" w:rsidRDefault="00081A4D" w:rsidP="00081A4D">
            <w:pPr>
              <w:rPr>
                <w:rFonts w:eastAsia="Arial"/>
                <w:sz w:val="24"/>
                <w:szCs w:val="28"/>
              </w:rPr>
            </w:pPr>
          </w:p>
        </w:tc>
      </w:tr>
      <w:tr w:rsidR="00680829" w14:paraId="02A10FD0" w14:textId="77777777">
        <w:trPr>
          <w:trHeight w:val="850"/>
        </w:trPr>
        <w:tc>
          <w:tcPr>
            <w:tcW w:w="2552" w:type="dxa"/>
            <w:shd w:val="clear" w:color="auto" w:fill="E0F5F4" w:themeFill="accent3" w:themeFillTint="33"/>
            <w:vAlign w:val="center"/>
          </w:tcPr>
          <w:p w14:paraId="4CCE120D" w14:textId="77777777" w:rsidR="00680829" w:rsidRDefault="00680829">
            <w:pPr>
              <w:jc w:val="right"/>
              <w:rPr>
                <w:rFonts w:eastAsia="Arial"/>
              </w:rPr>
            </w:pPr>
            <w:r>
              <w:rPr>
                <w:rFonts w:eastAsia="Arial"/>
              </w:rPr>
              <w:t>AVERAGE</w:t>
            </w:r>
          </w:p>
        </w:tc>
        <w:tc>
          <w:tcPr>
            <w:tcW w:w="2977" w:type="dxa"/>
            <w:shd w:val="clear" w:color="auto" w:fill="E0F5F4" w:themeFill="accent3" w:themeFillTint="33"/>
          </w:tcPr>
          <w:p w14:paraId="18976241" w14:textId="77777777" w:rsidR="00680829" w:rsidRPr="006A6F32" w:rsidRDefault="00680829">
            <w:pPr>
              <w:rPr>
                <w:rFonts w:eastAsia="Arial"/>
                <w:sz w:val="24"/>
                <w:szCs w:val="28"/>
              </w:rPr>
            </w:pPr>
          </w:p>
        </w:tc>
      </w:tr>
      <w:tr w:rsidR="00680829" w14:paraId="3BB93EE7" w14:textId="77777777">
        <w:trPr>
          <w:trHeight w:val="850"/>
        </w:trPr>
        <w:tc>
          <w:tcPr>
            <w:tcW w:w="2552" w:type="dxa"/>
            <w:shd w:val="clear" w:color="auto" w:fill="A3E3DF" w:themeFill="accent3" w:themeFillTint="99"/>
            <w:vAlign w:val="center"/>
          </w:tcPr>
          <w:p w14:paraId="77E85AE0" w14:textId="77777777" w:rsidR="00680829" w:rsidRDefault="00680829">
            <w:pPr>
              <w:jc w:val="right"/>
              <w:rPr>
                <w:rFonts w:eastAsia="Arial"/>
              </w:rPr>
            </w:pPr>
            <w:r>
              <w:rPr>
                <w:rFonts w:eastAsia="Arial"/>
              </w:rPr>
              <w:t>POPULATION ESTIMATE</w:t>
            </w:r>
          </w:p>
        </w:tc>
        <w:tc>
          <w:tcPr>
            <w:tcW w:w="2977" w:type="dxa"/>
            <w:shd w:val="clear" w:color="auto" w:fill="A3E3DF" w:themeFill="accent3" w:themeFillTint="99"/>
          </w:tcPr>
          <w:p w14:paraId="27F34C0C" w14:textId="77777777" w:rsidR="00680829" w:rsidRPr="006A6F32" w:rsidRDefault="00680829">
            <w:pPr>
              <w:rPr>
                <w:rFonts w:eastAsia="Arial"/>
                <w:sz w:val="24"/>
                <w:szCs w:val="28"/>
              </w:rPr>
            </w:pPr>
          </w:p>
        </w:tc>
      </w:tr>
    </w:tbl>
    <w:p w14:paraId="71E7593D" w14:textId="40A986EA" w:rsidR="006A6F32" w:rsidRDefault="001325EB">
      <w:pPr>
        <w:rPr>
          <w:rFonts w:eastAsia="Arial"/>
        </w:rPr>
      </w:pPr>
      <w:r>
        <w:rPr>
          <w:rFonts w:eastAsia="Arial"/>
          <w:noProof/>
        </w:rPr>
        <mc:AlternateContent>
          <mc:Choice Requires="wps">
            <w:drawing>
              <wp:anchor distT="0" distB="0" distL="114300" distR="114300" simplePos="0" relativeHeight="251658277" behindDoc="0" locked="0" layoutInCell="1" allowOverlap="1" wp14:anchorId="00B6F4F3" wp14:editId="3246B6E8">
                <wp:simplePos x="0" y="0"/>
                <wp:positionH relativeFrom="column">
                  <wp:posOffset>3980845</wp:posOffset>
                </wp:positionH>
                <wp:positionV relativeFrom="paragraph">
                  <wp:posOffset>-266213</wp:posOffset>
                </wp:positionV>
                <wp:extent cx="1110298" cy="314007"/>
                <wp:effectExtent l="0" t="0" r="13970" b="10160"/>
                <wp:wrapNone/>
                <wp:docPr id="513420042"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335463" w14:textId="2C0C2423"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0B6F4F3" id="_x0000_s1036" style="position:absolute;margin-left:313.45pt;margin-top:-20.95pt;width:87.45pt;height:24.7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" fillcolor="#00b2a9 [3204]" strokecolor="#001a18 [484]" strokeweight="2pt">
                <v:textbox>
                  <w:txbxContent>
                    <w:p w14:paraId="26335463" w14:textId="2C0C2423"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B</w:t>
                      </w:r>
                    </w:p>
                  </w:txbxContent>
                </v:textbox>
              </v:rect>
            </w:pict>
          </mc:Fallback>
        </mc:AlternateContent>
      </w:r>
      <w:r>
        <w:rPr>
          <w:noProof/>
        </w:rPr>
        <w:drawing>
          <wp:anchor distT="0" distB="0" distL="114300" distR="114300" simplePos="0" relativeHeight="251658273" behindDoc="0" locked="0" layoutInCell="1" allowOverlap="1" wp14:anchorId="3D8CFDB9" wp14:editId="7926B90D">
            <wp:simplePos x="0" y="0"/>
            <wp:positionH relativeFrom="column">
              <wp:posOffset>-7710</wp:posOffset>
            </wp:positionH>
            <wp:positionV relativeFrom="paragraph">
              <wp:posOffset>-88071</wp:posOffset>
            </wp:positionV>
            <wp:extent cx="4965405" cy="6528464"/>
            <wp:effectExtent l="0" t="0" r="6985" b="5715"/>
            <wp:wrapNone/>
            <wp:docPr id="44381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12175" name="Picture 1"/>
                    <pic:cNvPicPr/>
                  </pic:nvPicPr>
                  <pic:blipFill rotWithShape="1">
                    <a:blip r:embed="rId49">
                      <a:extLst>
                        <a:ext uri="{28A0092B-C50C-407E-A947-70E740481C1C}">
                          <a14:useLocalDpi xmlns:a14="http://schemas.microsoft.com/office/drawing/2010/main" val="0"/>
                        </a:ext>
                      </a:extLst>
                    </a:blip>
                    <a:srcRect l="361" t="3895" r="-70" b="-525"/>
                    <a:stretch>
                      <a:fillRect/>
                    </a:stretch>
                  </pic:blipFill>
                  <pic:spPr bwMode="auto">
                    <a:xfrm>
                      <a:off x="0" y="0"/>
                      <a:ext cx="4977935" cy="6544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F32">
        <w:rPr>
          <w:rFonts w:eastAsia="Arial"/>
          <w:noProof/>
        </w:rPr>
        <mc:AlternateContent>
          <mc:Choice Requires="wps">
            <w:drawing>
              <wp:anchor distT="0" distB="0" distL="114300" distR="114300" simplePos="0" relativeHeight="251658272" behindDoc="0" locked="0" layoutInCell="1" allowOverlap="1" wp14:anchorId="2232A82E" wp14:editId="5CC0C0F3">
                <wp:simplePos x="0" y="0"/>
                <wp:positionH relativeFrom="column">
                  <wp:posOffset>3568065</wp:posOffset>
                </wp:positionH>
                <wp:positionV relativeFrom="paragraph">
                  <wp:posOffset>-5715</wp:posOffset>
                </wp:positionV>
                <wp:extent cx="1110298" cy="314007"/>
                <wp:effectExtent l="0" t="0" r="13970" b="10160"/>
                <wp:wrapNone/>
                <wp:docPr id="1475873538"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0ACBEF" w14:textId="77777777"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Reef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232A82E" id="_x0000_s1037" style="position:absolute;margin-left:280.95pt;margin-top:-.45pt;width:87.45pt;height:24.7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" fillcolor="#00b2a9 [3204]" strokecolor="#001a18 [484]" strokeweight="2pt">
                <v:textbox>
                  <w:txbxContent>
                    <w:p w14:paraId="550ACBEF" w14:textId="77777777"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Reef A</w:t>
                      </w:r>
                    </w:p>
                  </w:txbxContent>
                </v:textbox>
              </v:rect>
            </w:pict>
          </mc:Fallback>
        </mc:AlternateContent>
      </w:r>
    </w:p>
    <w:p w14:paraId="55CCCD3C" w14:textId="098F1C78" w:rsidR="006A6F32" w:rsidRDefault="006A6F32">
      <w:pPr>
        <w:rPr>
          <w:rFonts w:eastAsia="Arial"/>
        </w:rPr>
      </w:pPr>
    </w:p>
    <w:p w14:paraId="33D6B261" w14:textId="705F0D53" w:rsidR="006A6F32" w:rsidRDefault="006A6F32">
      <w:pPr>
        <w:rPr>
          <w:rFonts w:eastAsia="Arial"/>
        </w:rPr>
      </w:pPr>
    </w:p>
    <w:p w14:paraId="6F771117" w14:textId="77777777" w:rsidR="001325EB" w:rsidRDefault="007634C4">
      <w:pPr>
        <w:rPr>
          <w:rFonts w:eastAsia="Arial"/>
          <w:noProof/>
        </w:rPr>
      </w:pPr>
      <w:r>
        <w:rPr>
          <w:rFonts w:eastAsia="Arial"/>
        </w:rPr>
        <w:br w:type="page"/>
      </w:r>
    </w:p>
    <w:tbl>
      <w:tblPr>
        <w:tblStyle w:val="TableGrid"/>
        <w:tblpPr w:leftFromText="180" w:rightFromText="180" w:vertAnchor="text" w:horzAnchor="page" w:tblpX="10065" w:tblpY="-20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2"/>
        <w:gridCol w:w="2977"/>
      </w:tblGrid>
      <w:tr w:rsidR="001325EB" w14:paraId="1A1D08CF" w14:textId="77777777">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2552" w:type="dxa"/>
            <w:vAlign w:val="center"/>
          </w:tcPr>
          <w:p w14:paraId="45D79226" w14:textId="77777777" w:rsidR="001325EB" w:rsidRPr="001325EB" w:rsidRDefault="001325EB">
            <w:pPr>
              <w:jc w:val="center"/>
              <w:rPr>
                <w:rFonts w:eastAsia="Arial"/>
                <w:color w:val="FFFFFF" w:themeColor="background1"/>
              </w:rPr>
            </w:pPr>
            <w:r w:rsidRPr="001325EB">
              <w:rPr>
                <w:rFonts w:eastAsia="Arial"/>
                <w:color w:val="FFFFFF" w:themeColor="background1"/>
                <w:sz w:val="24"/>
                <w:szCs w:val="28"/>
              </w:rPr>
              <w:t>Random Coordinate</w:t>
            </w:r>
          </w:p>
        </w:tc>
        <w:tc>
          <w:tcPr>
            <w:tcW w:w="2977" w:type="dxa"/>
            <w:vAlign w:val="center"/>
          </w:tcPr>
          <w:p w14:paraId="7A0E854E" w14:textId="77777777" w:rsidR="001325EB" w:rsidRPr="001325EB" w:rsidRDefault="001325EB">
            <w:pPr>
              <w:jc w:val="cente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4"/>
                <w:szCs w:val="28"/>
              </w:rPr>
            </w:pPr>
            <w:r w:rsidRPr="001325EB">
              <w:rPr>
                <w:rFonts w:eastAsia="Arial"/>
                <w:color w:val="FFFFFF" w:themeColor="background1"/>
                <w:sz w:val="24"/>
                <w:szCs w:val="28"/>
              </w:rPr>
              <w:t>Urchin population count</w:t>
            </w:r>
          </w:p>
        </w:tc>
      </w:tr>
      <w:tr w:rsidR="00081A4D" w14:paraId="7E9A76F6" w14:textId="77777777" w:rsidTr="00081A4D">
        <w:trPr>
          <w:trHeight w:val="850"/>
        </w:trPr>
        <w:tc>
          <w:tcPr>
            <w:tcW w:w="2552" w:type="dxa"/>
            <w:vAlign w:val="center"/>
          </w:tcPr>
          <w:p w14:paraId="66E7B042" w14:textId="77DDF581" w:rsidR="00081A4D" w:rsidRPr="00081A4D" w:rsidRDefault="00081A4D" w:rsidP="00081A4D">
            <w:pPr>
              <w:jc w:val="center"/>
              <w:rPr>
                <w:rFonts w:eastAsia="Arial"/>
                <w:sz w:val="36"/>
                <w:szCs w:val="36"/>
              </w:rPr>
            </w:pPr>
            <w:r w:rsidRPr="00081A4D">
              <w:rPr>
                <w:rFonts w:ascii="Aptos Narrow" w:hAnsi="Aptos Narrow"/>
                <w:color w:val="000000"/>
                <w:sz w:val="36"/>
                <w:szCs w:val="36"/>
              </w:rPr>
              <w:t>A4</w:t>
            </w:r>
          </w:p>
        </w:tc>
        <w:tc>
          <w:tcPr>
            <w:tcW w:w="2977" w:type="dxa"/>
          </w:tcPr>
          <w:p w14:paraId="6161C39E" w14:textId="77777777" w:rsidR="00081A4D" w:rsidRPr="006A6F32" w:rsidRDefault="00081A4D" w:rsidP="00081A4D">
            <w:pPr>
              <w:rPr>
                <w:rFonts w:eastAsia="Arial"/>
                <w:sz w:val="24"/>
                <w:szCs w:val="28"/>
              </w:rPr>
            </w:pPr>
          </w:p>
        </w:tc>
      </w:tr>
      <w:tr w:rsidR="00081A4D" w14:paraId="31771DB5" w14:textId="77777777" w:rsidTr="00081A4D">
        <w:trPr>
          <w:trHeight w:val="850"/>
        </w:trPr>
        <w:tc>
          <w:tcPr>
            <w:tcW w:w="2552" w:type="dxa"/>
            <w:vAlign w:val="center"/>
          </w:tcPr>
          <w:p w14:paraId="06D2B129" w14:textId="19204AE7" w:rsidR="00081A4D" w:rsidRPr="00081A4D" w:rsidRDefault="00081A4D" w:rsidP="00081A4D">
            <w:pPr>
              <w:jc w:val="center"/>
              <w:rPr>
                <w:rFonts w:eastAsia="Arial"/>
                <w:sz w:val="36"/>
                <w:szCs w:val="36"/>
              </w:rPr>
            </w:pPr>
            <w:r w:rsidRPr="00081A4D">
              <w:rPr>
                <w:rFonts w:ascii="Aptos Narrow" w:hAnsi="Aptos Narrow"/>
                <w:color w:val="000000"/>
                <w:sz w:val="36"/>
                <w:szCs w:val="36"/>
              </w:rPr>
              <w:t>B7</w:t>
            </w:r>
          </w:p>
        </w:tc>
        <w:tc>
          <w:tcPr>
            <w:tcW w:w="2977" w:type="dxa"/>
          </w:tcPr>
          <w:p w14:paraId="5BE313B0" w14:textId="77777777" w:rsidR="00081A4D" w:rsidRPr="006A6F32" w:rsidRDefault="00081A4D" w:rsidP="00081A4D">
            <w:pPr>
              <w:rPr>
                <w:rFonts w:eastAsia="Arial"/>
                <w:sz w:val="24"/>
                <w:szCs w:val="28"/>
              </w:rPr>
            </w:pPr>
          </w:p>
        </w:tc>
      </w:tr>
      <w:tr w:rsidR="00081A4D" w14:paraId="2FE87F2D" w14:textId="77777777" w:rsidTr="00081A4D">
        <w:trPr>
          <w:trHeight w:val="850"/>
        </w:trPr>
        <w:tc>
          <w:tcPr>
            <w:tcW w:w="2552" w:type="dxa"/>
            <w:vAlign w:val="center"/>
          </w:tcPr>
          <w:p w14:paraId="41BB6944" w14:textId="06E64F45" w:rsidR="00081A4D" w:rsidRPr="00081A4D" w:rsidRDefault="00081A4D" w:rsidP="00081A4D">
            <w:pPr>
              <w:jc w:val="center"/>
              <w:rPr>
                <w:rFonts w:eastAsia="Arial"/>
                <w:sz w:val="36"/>
                <w:szCs w:val="36"/>
              </w:rPr>
            </w:pPr>
            <w:r w:rsidRPr="00081A4D">
              <w:rPr>
                <w:rFonts w:ascii="Aptos Narrow" w:hAnsi="Aptos Narrow"/>
                <w:color w:val="000000"/>
                <w:sz w:val="36"/>
                <w:szCs w:val="36"/>
              </w:rPr>
              <w:t>4D</w:t>
            </w:r>
          </w:p>
        </w:tc>
        <w:tc>
          <w:tcPr>
            <w:tcW w:w="2977" w:type="dxa"/>
          </w:tcPr>
          <w:p w14:paraId="4DC23E9A" w14:textId="77777777" w:rsidR="00081A4D" w:rsidRPr="006A6F32" w:rsidRDefault="00081A4D" w:rsidP="00081A4D">
            <w:pPr>
              <w:rPr>
                <w:rFonts w:eastAsia="Arial"/>
                <w:sz w:val="24"/>
                <w:szCs w:val="28"/>
              </w:rPr>
            </w:pPr>
          </w:p>
        </w:tc>
      </w:tr>
      <w:tr w:rsidR="00081A4D" w14:paraId="30272559" w14:textId="77777777" w:rsidTr="00081A4D">
        <w:trPr>
          <w:trHeight w:val="850"/>
        </w:trPr>
        <w:tc>
          <w:tcPr>
            <w:tcW w:w="2552" w:type="dxa"/>
            <w:vAlign w:val="center"/>
          </w:tcPr>
          <w:p w14:paraId="0563A40A" w14:textId="4C7BCB41" w:rsidR="00081A4D" w:rsidRPr="00081A4D" w:rsidRDefault="00081A4D" w:rsidP="00081A4D">
            <w:pPr>
              <w:jc w:val="center"/>
              <w:rPr>
                <w:rFonts w:eastAsia="Arial"/>
                <w:sz w:val="36"/>
                <w:szCs w:val="36"/>
              </w:rPr>
            </w:pPr>
            <w:r w:rsidRPr="00081A4D">
              <w:rPr>
                <w:rFonts w:ascii="Aptos Narrow" w:hAnsi="Aptos Narrow"/>
                <w:color w:val="000000"/>
                <w:sz w:val="36"/>
                <w:szCs w:val="36"/>
              </w:rPr>
              <w:t>G3</w:t>
            </w:r>
          </w:p>
        </w:tc>
        <w:tc>
          <w:tcPr>
            <w:tcW w:w="2977" w:type="dxa"/>
          </w:tcPr>
          <w:p w14:paraId="5A98BA12" w14:textId="77777777" w:rsidR="00081A4D" w:rsidRPr="006A6F32" w:rsidRDefault="00081A4D" w:rsidP="00081A4D">
            <w:pPr>
              <w:rPr>
                <w:rFonts w:eastAsia="Arial"/>
                <w:sz w:val="24"/>
                <w:szCs w:val="28"/>
              </w:rPr>
            </w:pPr>
          </w:p>
        </w:tc>
      </w:tr>
      <w:tr w:rsidR="00081A4D" w14:paraId="1F58BE5B" w14:textId="77777777" w:rsidTr="00081A4D">
        <w:trPr>
          <w:trHeight w:val="850"/>
        </w:trPr>
        <w:tc>
          <w:tcPr>
            <w:tcW w:w="2552" w:type="dxa"/>
            <w:vAlign w:val="center"/>
          </w:tcPr>
          <w:p w14:paraId="68D094E1" w14:textId="44315780" w:rsidR="00081A4D" w:rsidRPr="00081A4D" w:rsidRDefault="00081A4D" w:rsidP="00081A4D">
            <w:pPr>
              <w:jc w:val="center"/>
              <w:rPr>
                <w:rFonts w:eastAsia="Arial"/>
                <w:sz w:val="36"/>
                <w:szCs w:val="36"/>
              </w:rPr>
            </w:pPr>
            <w:r w:rsidRPr="00081A4D">
              <w:rPr>
                <w:rFonts w:ascii="Aptos Narrow" w:hAnsi="Aptos Narrow"/>
                <w:color w:val="000000"/>
                <w:sz w:val="36"/>
                <w:szCs w:val="36"/>
              </w:rPr>
              <w:t>0C</w:t>
            </w:r>
          </w:p>
        </w:tc>
        <w:tc>
          <w:tcPr>
            <w:tcW w:w="2977" w:type="dxa"/>
          </w:tcPr>
          <w:p w14:paraId="24EC7BDE" w14:textId="77777777" w:rsidR="00081A4D" w:rsidRPr="006A6F32" w:rsidRDefault="00081A4D" w:rsidP="00081A4D">
            <w:pPr>
              <w:rPr>
                <w:rFonts w:eastAsia="Arial"/>
                <w:sz w:val="24"/>
                <w:szCs w:val="28"/>
              </w:rPr>
            </w:pPr>
          </w:p>
        </w:tc>
      </w:tr>
      <w:tr w:rsidR="00081A4D" w14:paraId="73429E14" w14:textId="77777777" w:rsidTr="00081A4D">
        <w:trPr>
          <w:trHeight w:val="850"/>
        </w:trPr>
        <w:tc>
          <w:tcPr>
            <w:tcW w:w="2552" w:type="dxa"/>
            <w:vAlign w:val="center"/>
          </w:tcPr>
          <w:p w14:paraId="2A8B6035" w14:textId="33F6B001" w:rsidR="00081A4D" w:rsidRPr="00081A4D" w:rsidRDefault="00081A4D" w:rsidP="00081A4D">
            <w:pPr>
              <w:jc w:val="center"/>
              <w:rPr>
                <w:rFonts w:eastAsia="Arial"/>
                <w:sz w:val="36"/>
                <w:szCs w:val="36"/>
              </w:rPr>
            </w:pPr>
            <w:r w:rsidRPr="00081A4D">
              <w:rPr>
                <w:rFonts w:ascii="Aptos Narrow" w:hAnsi="Aptos Narrow"/>
                <w:color w:val="000000"/>
                <w:sz w:val="36"/>
                <w:szCs w:val="36"/>
              </w:rPr>
              <w:t>5D</w:t>
            </w:r>
          </w:p>
        </w:tc>
        <w:tc>
          <w:tcPr>
            <w:tcW w:w="2977" w:type="dxa"/>
          </w:tcPr>
          <w:p w14:paraId="3FF69F1B" w14:textId="77777777" w:rsidR="00081A4D" w:rsidRPr="006A6F32" w:rsidRDefault="00081A4D" w:rsidP="00081A4D">
            <w:pPr>
              <w:rPr>
                <w:rFonts w:eastAsia="Arial"/>
                <w:sz w:val="24"/>
                <w:szCs w:val="28"/>
              </w:rPr>
            </w:pPr>
          </w:p>
        </w:tc>
      </w:tr>
      <w:tr w:rsidR="00081A4D" w14:paraId="2208EA20" w14:textId="77777777" w:rsidTr="00081A4D">
        <w:trPr>
          <w:trHeight w:val="850"/>
        </w:trPr>
        <w:tc>
          <w:tcPr>
            <w:tcW w:w="2552" w:type="dxa"/>
            <w:vAlign w:val="center"/>
          </w:tcPr>
          <w:p w14:paraId="5DB76C36" w14:textId="19CADC6D" w:rsidR="00081A4D" w:rsidRPr="00081A4D" w:rsidRDefault="00081A4D" w:rsidP="00081A4D">
            <w:pPr>
              <w:jc w:val="center"/>
              <w:rPr>
                <w:rFonts w:eastAsia="Arial"/>
                <w:sz w:val="36"/>
                <w:szCs w:val="36"/>
              </w:rPr>
            </w:pPr>
            <w:r w:rsidRPr="00081A4D">
              <w:rPr>
                <w:rFonts w:ascii="Aptos Narrow" w:hAnsi="Aptos Narrow"/>
                <w:color w:val="000000"/>
                <w:sz w:val="36"/>
                <w:szCs w:val="36"/>
              </w:rPr>
              <w:t>1E</w:t>
            </w:r>
          </w:p>
        </w:tc>
        <w:tc>
          <w:tcPr>
            <w:tcW w:w="2977" w:type="dxa"/>
          </w:tcPr>
          <w:p w14:paraId="60BF32B3" w14:textId="77777777" w:rsidR="00081A4D" w:rsidRPr="006A6F32" w:rsidRDefault="00081A4D" w:rsidP="00081A4D">
            <w:pPr>
              <w:rPr>
                <w:rFonts w:eastAsia="Arial"/>
                <w:sz w:val="24"/>
                <w:szCs w:val="28"/>
              </w:rPr>
            </w:pPr>
          </w:p>
        </w:tc>
      </w:tr>
      <w:tr w:rsidR="00081A4D" w14:paraId="38CD620C" w14:textId="77777777" w:rsidTr="00081A4D">
        <w:trPr>
          <w:trHeight w:val="850"/>
        </w:trPr>
        <w:tc>
          <w:tcPr>
            <w:tcW w:w="2552" w:type="dxa"/>
            <w:vAlign w:val="center"/>
          </w:tcPr>
          <w:p w14:paraId="4B0A9315" w14:textId="1676EEB5" w:rsidR="00081A4D" w:rsidRPr="00081A4D" w:rsidRDefault="00081A4D" w:rsidP="00081A4D">
            <w:pPr>
              <w:jc w:val="center"/>
              <w:rPr>
                <w:rFonts w:eastAsia="Arial"/>
                <w:sz w:val="36"/>
                <w:szCs w:val="36"/>
              </w:rPr>
            </w:pPr>
            <w:r w:rsidRPr="00081A4D">
              <w:rPr>
                <w:rFonts w:ascii="Aptos Narrow" w:hAnsi="Aptos Narrow"/>
                <w:color w:val="000000"/>
                <w:sz w:val="36"/>
                <w:szCs w:val="36"/>
              </w:rPr>
              <w:t>1F</w:t>
            </w:r>
          </w:p>
        </w:tc>
        <w:tc>
          <w:tcPr>
            <w:tcW w:w="2977" w:type="dxa"/>
          </w:tcPr>
          <w:p w14:paraId="6FB97514" w14:textId="77777777" w:rsidR="00081A4D" w:rsidRPr="006A6F32" w:rsidRDefault="00081A4D" w:rsidP="00081A4D">
            <w:pPr>
              <w:rPr>
                <w:rFonts w:eastAsia="Arial"/>
                <w:sz w:val="24"/>
                <w:szCs w:val="28"/>
              </w:rPr>
            </w:pPr>
          </w:p>
        </w:tc>
      </w:tr>
      <w:tr w:rsidR="001325EB" w14:paraId="34B5B583" w14:textId="77777777">
        <w:trPr>
          <w:trHeight w:val="850"/>
        </w:trPr>
        <w:tc>
          <w:tcPr>
            <w:tcW w:w="2552" w:type="dxa"/>
            <w:shd w:val="clear" w:color="auto" w:fill="E0F5F4" w:themeFill="accent3" w:themeFillTint="33"/>
            <w:vAlign w:val="center"/>
          </w:tcPr>
          <w:p w14:paraId="3A3741D9" w14:textId="77777777" w:rsidR="001325EB" w:rsidRDefault="001325EB">
            <w:pPr>
              <w:jc w:val="right"/>
              <w:rPr>
                <w:rFonts w:eastAsia="Arial"/>
              </w:rPr>
            </w:pPr>
            <w:r>
              <w:rPr>
                <w:rFonts w:eastAsia="Arial"/>
              </w:rPr>
              <w:t>AVERAGE</w:t>
            </w:r>
          </w:p>
        </w:tc>
        <w:tc>
          <w:tcPr>
            <w:tcW w:w="2977" w:type="dxa"/>
            <w:shd w:val="clear" w:color="auto" w:fill="E0F5F4" w:themeFill="accent3" w:themeFillTint="33"/>
          </w:tcPr>
          <w:p w14:paraId="74E5F35A" w14:textId="77777777" w:rsidR="001325EB" w:rsidRPr="006A6F32" w:rsidRDefault="001325EB">
            <w:pPr>
              <w:rPr>
                <w:rFonts w:eastAsia="Arial"/>
                <w:sz w:val="24"/>
                <w:szCs w:val="28"/>
              </w:rPr>
            </w:pPr>
          </w:p>
        </w:tc>
      </w:tr>
      <w:tr w:rsidR="001325EB" w14:paraId="1262020E" w14:textId="77777777">
        <w:trPr>
          <w:trHeight w:val="850"/>
        </w:trPr>
        <w:tc>
          <w:tcPr>
            <w:tcW w:w="2552" w:type="dxa"/>
            <w:shd w:val="clear" w:color="auto" w:fill="A3E3DF" w:themeFill="accent3" w:themeFillTint="99"/>
            <w:vAlign w:val="center"/>
          </w:tcPr>
          <w:p w14:paraId="3A013922" w14:textId="77777777" w:rsidR="001325EB" w:rsidRDefault="001325EB">
            <w:pPr>
              <w:jc w:val="right"/>
              <w:rPr>
                <w:rFonts w:eastAsia="Arial"/>
              </w:rPr>
            </w:pPr>
            <w:r>
              <w:rPr>
                <w:rFonts w:eastAsia="Arial"/>
              </w:rPr>
              <w:t>POPULATION ESTIMATE</w:t>
            </w:r>
          </w:p>
        </w:tc>
        <w:tc>
          <w:tcPr>
            <w:tcW w:w="2977" w:type="dxa"/>
            <w:shd w:val="clear" w:color="auto" w:fill="A3E3DF" w:themeFill="accent3" w:themeFillTint="99"/>
          </w:tcPr>
          <w:p w14:paraId="5BF99F52" w14:textId="77777777" w:rsidR="001325EB" w:rsidRPr="006A6F32" w:rsidRDefault="001325EB">
            <w:pPr>
              <w:rPr>
                <w:rFonts w:eastAsia="Arial"/>
                <w:sz w:val="24"/>
                <w:szCs w:val="28"/>
              </w:rPr>
            </w:pPr>
          </w:p>
        </w:tc>
      </w:tr>
    </w:tbl>
    <w:p w14:paraId="41C522FA" w14:textId="01031CDE" w:rsidR="006A6F32" w:rsidRDefault="001325EB">
      <w:pPr>
        <w:rPr>
          <w:rFonts w:eastAsia="Arial"/>
        </w:rPr>
      </w:pPr>
      <w:r>
        <w:rPr>
          <w:rFonts w:eastAsia="Arial"/>
          <w:noProof/>
        </w:rPr>
        <mc:AlternateContent>
          <mc:Choice Requires="wps">
            <w:drawing>
              <wp:anchor distT="0" distB="0" distL="114300" distR="114300" simplePos="0" relativeHeight="251658278" behindDoc="0" locked="0" layoutInCell="1" allowOverlap="1" wp14:anchorId="0B7B3724" wp14:editId="06EE6FFF">
                <wp:simplePos x="0" y="0"/>
                <wp:positionH relativeFrom="column">
                  <wp:posOffset>4042543</wp:posOffset>
                </wp:positionH>
                <wp:positionV relativeFrom="paragraph">
                  <wp:posOffset>-244932</wp:posOffset>
                </wp:positionV>
                <wp:extent cx="1110298" cy="314007"/>
                <wp:effectExtent l="0" t="0" r="13970" b="10160"/>
                <wp:wrapNone/>
                <wp:docPr id="1687931505"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AE151C" w14:textId="4FA7E558"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B7B3724" id="_x0000_s1038" style="position:absolute;margin-left:318.3pt;margin-top:-19.3pt;width:87.45pt;height:24.7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" fillcolor="#00b2a9 [3204]" strokecolor="#001a18 [484]" strokeweight="2pt">
                <v:textbox>
                  <w:txbxContent>
                    <w:p w14:paraId="3BAE151C" w14:textId="4FA7E558"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C</w:t>
                      </w:r>
                    </w:p>
                  </w:txbxContent>
                </v:textbox>
              </v:rect>
            </w:pict>
          </mc:Fallback>
        </mc:AlternateContent>
      </w:r>
      <w:r w:rsidRPr="006A6F32">
        <w:rPr>
          <w:rFonts w:eastAsia="Arial"/>
          <w:noProof/>
        </w:rPr>
        <w:drawing>
          <wp:anchor distT="0" distB="0" distL="114300" distR="114300" simplePos="0" relativeHeight="251658276" behindDoc="0" locked="0" layoutInCell="1" allowOverlap="1" wp14:anchorId="58049747" wp14:editId="44E38046">
            <wp:simplePos x="0" y="0"/>
            <wp:positionH relativeFrom="column">
              <wp:posOffset>-2392</wp:posOffset>
            </wp:positionH>
            <wp:positionV relativeFrom="paragraph">
              <wp:posOffset>-71504</wp:posOffset>
            </wp:positionV>
            <wp:extent cx="5066414" cy="6446014"/>
            <wp:effectExtent l="0" t="0" r="1270" b="0"/>
            <wp:wrapNone/>
            <wp:docPr id="1006380969" name="Picture 1" descr="A grap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0969" name="Picture 1" descr="A graph of a number&#10;&#10;AI-generated content may be incorrect."/>
                    <pic:cNvPicPr/>
                  </pic:nvPicPr>
                  <pic:blipFill rotWithShape="1">
                    <a:blip r:embed="rId50">
                      <a:extLst>
                        <a:ext uri="{28A0092B-C50C-407E-A947-70E740481C1C}">
                          <a14:useLocalDpi xmlns:a14="http://schemas.microsoft.com/office/drawing/2010/main" val="0"/>
                        </a:ext>
                      </a:extLst>
                    </a:blip>
                    <a:srcRect t="3822"/>
                    <a:stretch>
                      <a:fillRect/>
                    </a:stretch>
                  </pic:blipFill>
                  <pic:spPr bwMode="auto">
                    <a:xfrm>
                      <a:off x="0" y="0"/>
                      <a:ext cx="5075962" cy="6458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F32">
        <w:rPr>
          <w:rFonts w:eastAsia="Arial"/>
        </w:rPr>
        <w:br w:type="page"/>
      </w:r>
    </w:p>
    <w:tbl>
      <w:tblPr>
        <w:tblStyle w:val="TableGrid"/>
        <w:tblpPr w:leftFromText="180" w:rightFromText="180" w:vertAnchor="text" w:horzAnchor="page" w:tblpX="10014" w:tblpY="-18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2"/>
        <w:gridCol w:w="2977"/>
      </w:tblGrid>
      <w:tr w:rsidR="001325EB" w14:paraId="0350C2FE" w14:textId="77777777" w:rsidTr="001325EB">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2552" w:type="dxa"/>
            <w:vAlign w:val="center"/>
          </w:tcPr>
          <w:p w14:paraId="25181810" w14:textId="77777777" w:rsidR="001325EB" w:rsidRPr="001325EB" w:rsidRDefault="001325EB" w:rsidP="001325EB">
            <w:pPr>
              <w:jc w:val="center"/>
              <w:rPr>
                <w:rFonts w:eastAsia="Arial"/>
                <w:color w:val="FFFFFF" w:themeColor="background1"/>
              </w:rPr>
            </w:pPr>
            <w:r w:rsidRPr="001325EB">
              <w:rPr>
                <w:rFonts w:eastAsia="Arial"/>
                <w:color w:val="FFFFFF" w:themeColor="background1"/>
                <w:sz w:val="24"/>
                <w:szCs w:val="28"/>
              </w:rPr>
              <w:t>Random Coordinate</w:t>
            </w:r>
          </w:p>
        </w:tc>
        <w:tc>
          <w:tcPr>
            <w:tcW w:w="2977" w:type="dxa"/>
            <w:vAlign w:val="center"/>
          </w:tcPr>
          <w:p w14:paraId="285FEE96" w14:textId="77777777" w:rsidR="001325EB" w:rsidRPr="001325EB" w:rsidRDefault="001325EB" w:rsidP="001325EB">
            <w:pPr>
              <w:jc w:val="cente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4"/>
                <w:szCs w:val="28"/>
              </w:rPr>
            </w:pPr>
            <w:r w:rsidRPr="001325EB">
              <w:rPr>
                <w:rFonts w:eastAsia="Arial"/>
                <w:color w:val="FFFFFF" w:themeColor="background1"/>
                <w:sz w:val="24"/>
                <w:szCs w:val="28"/>
              </w:rPr>
              <w:t>Urchin population count</w:t>
            </w:r>
          </w:p>
        </w:tc>
      </w:tr>
      <w:tr w:rsidR="00081A4D" w14:paraId="01ABFA65" w14:textId="77777777" w:rsidTr="00081A4D">
        <w:trPr>
          <w:trHeight w:val="850"/>
        </w:trPr>
        <w:tc>
          <w:tcPr>
            <w:tcW w:w="2552" w:type="dxa"/>
            <w:vAlign w:val="center"/>
          </w:tcPr>
          <w:p w14:paraId="4C553D39" w14:textId="65C4CADF" w:rsidR="00081A4D" w:rsidRPr="00081A4D" w:rsidRDefault="00081A4D" w:rsidP="00081A4D">
            <w:pPr>
              <w:jc w:val="center"/>
              <w:rPr>
                <w:rFonts w:eastAsia="Arial"/>
                <w:sz w:val="36"/>
                <w:szCs w:val="36"/>
              </w:rPr>
            </w:pPr>
            <w:r w:rsidRPr="00081A4D">
              <w:rPr>
                <w:rFonts w:ascii="Aptos Narrow" w:hAnsi="Aptos Narrow"/>
                <w:color w:val="000000"/>
                <w:sz w:val="36"/>
                <w:szCs w:val="36"/>
              </w:rPr>
              <w:t>A5</w:t>
            </w:r>
          </w:p>
        </w:tc>
        <w:tc>
          <w:tcPr>
            <w:tcW w:w="2977" w:type="dxa"/>
          </w:tcPr>
          <w:p w14:paraId="7D1AA153" w14:textId="77777777" w:rsidR="00081A4D" w:rsidRPr="006A6F32" w:rsidRDefault="00081A4D" w:rsidP="00081A4D">
            <w:pPr>
              <w:rPr>
                <w:rFonts w:eastAsia="Arial"/>
                <w:sz w:val="24"/>
                <w:szCs w:val="28"/>
              </w:rPr>
            </w:pPr>
          </w:p>
        </w:tc>
      </w:tr>
      <w:tr w:rsidR="00081A4D" w14:paraId="421DFA8D" w14:textId="77777777" w:rsidTr="00081A4D">
        <w:trPr>
          <w:trHeight w:val="850"/>
        </w:trPr>
        <w:tc>
          <w:tcPr>
            <w:tcW w:w="2552" w:type="dxa"/>
            <w:vAlign w:val="center"/>
          </w:tcPr>
          <w:p w14:paraId="3DB1B74E" w14:textId="49A7C8A5" w:rsidR="00081A4D" w:rsidRPr="00081A4D" w:rsidRDefault="00081A4D" w:rsidP="00081A4D">
            <w:pPr>
              <w:jc w:val="center"/>
              <w:rPr>
                <w:rFonts w:eastAsia="Arial"/>
                <w:sz w:val="36"/>
                <w:szCs w:val="36"/>
              </w:rPr>
            </w:pPr>
            <w:r w:rsidRPr="00081A4D">
              <w:rPr>
                <w:rFonts w:ascii="Aptos Narrow" w:hAnsi="Aptos Narrow"/>
                <w:color w:val="000000"/>
                <w:sz w:val="36"/>
                <w:szCs w:val="36"/>
              </w:rPr>
              <w:t>3D</w:t>
            </w:r>
          </w:p>
        </w:tc>
        <w:tc>
          <w:tcPr>
            <w:tcW w:w="2977" w:type="dxa"/>
          </w:tcPr>
          <w:p w14:paraId="65D1F12B" w14:textId="77777777" w:rsidR="00081A4D" w:rsidRPr="006A6F32" w:rsidRDefault="00081A4D" w:rsidP="00081A4D">
            <w:pPr>
              <w:rPr>
                <w:rFonts w:eastAsia="Arial"/>
                <w:sz w:val="24"/>
                <w:szCs w:val="28"/>
              </w:rPr>
            </w:pPr>
          </w:p>
        </w:tc>
      </w:tr>
      <w:tr w:rsidR="00081A4D" w14:paraId="3FC3322A" w14:textId="77777777" w:rsidTr="00081A4D">
        <w:trPr>
          <w:trHeight w:val="850"/>
        </w:trPr>
        <w:tc>
          <w:tcPr>
            <w:tcW w:w="2552" w:type="dxa"/>
            <w:vAlign w:val="center"/>
          </w:tcPr>
          <w:p w14:paraId="1321DDB3" w14:textId="44C9308B" w:rsidR="00081A4D" w:rsidRPr="00081A4D" w:rsidRDefault="00081A4D" w:rsidP="00081A4D">
            <w:pPr>
              <w:jc w:val="center"/>
              <w:rPr>
                <w:rFonts w:eastAsia="Arial"/>
                <w:sz w:val="36"/>
                <w:szCs w:val="36"/>
              </w:rPr>
            </w:pPr>
            <w:r w:rsidRPr="00081A4D">
              <w:rPr>
                <w:rFonts w:ascii="Aptos Narrow" w:hAnsi="Aptos Narrow"/>
                <w:color w:val="000000"/>
                <w:sz w:val="36"/>
                <w:szCs w:val="36"/>
              </w:rPr>
              <w:t>6C</w:t>
            </w:r>
          </w:p>
        </w:tc>
        <w:tc>
          <w:tcPr>
            <w:tcW w:w="2977" w:type="dxa"/>
          </w:tcPr>
          <w:p w14:paraId="1542D3C7" w14:textId="77777777" w:rsidR="00081A4D" w:rsidRPr="006A6F32" w:rsidRDefault="00081A4D" w:rsidP="00081A4D">
            <w:pPr>
              <w:rPr>
                <w:rFonts w:eastAsia="Arial"/>
                <w:sz w:val="24"/>
                <w:szCs w:val="28"/>
              </w:rPr>
            </w:pPr>
          </w:p>
        </w:tc>
      </w:tr>
      <w:tr w:rsidR="00081A4D" w14:paraId="1FCC920D" w14:textId="77777777" w:rsidTr="00081A4D">
        <w:trPr>
          <w:trHeight w:val="850"/>
        </w:trPr>
        <w:tc>
          <w:tcPr>
            <w:tcW w:w="2552" w:type="dxa"/>
            <w:vAlign w:val="center"/>
          </w:tcPr>
          <w:p w14:paraId="3E6849ED" w14:textId="75580CB9" w:rsidR="00081A4D" w:rsidRPr="00081A4D" w:rsidRDefault="00081A4D" w:rsidP="00081A4D">
            <w:pPr>
              <w:jc w:val="center"/>
              <w:rPr>
                <w:rFonts w:eastAsia="Arial"/>
                <w:sz w:val="36"/>
                <w:szCs w:val="36"/>
              </w:rPr>
            </w:pPr>
            <w:r w:rsidRPr="00081A4D">
              <w:rPr>
                <w:rFonts w:ascii="Aptos Narrow" w:hAnsi="Aptos Narrow"/>
                <w:color w:val="000000"/>
                <w:sz w:val="36"/>
                <w:szCs w:val="36"/>
              </w:rPr>
              <w:t>A8</w:t>
            </w:r>
          </w:p>
        </w:tc>
        <w:tc>
          <w:tcPr>
            <w:tcW w:w="2977" w:type="dxa"/>
          </w:tcPr>
          <w:p w14:paraId="41E8ECAD" w14:textId="77777777" w:rsidR="00081A4D" w:rsidRPr="006A6F32" w:rsidRDefault="00081A4D" w:rsidP="00081A4D">
            <w:pPr>
              <w:rPr>
                <w:rFonts w:eastAsia="Arial"/>
                <w:sz w:val="24"/>
                <w:szCs w:val="28"/>
              </w:rPr>
            </w:pPr>
          </w:p>
        </w:tc>
      </w:tr>
      <w:tr w:rsidR="00081A4D" w14:paraId="5671829B" w14:textId="77777777" w:rsidTr="00081A4D">
        <w:trPr>
          <w:trHeight w:val="850"/>
        </w:trPr>
        <w:tc>
          <w:tcPr>
            <w:tcW w:w="2552" w:type="dxa"/>
            <w:vAlign w:val="center"/>
          </w:tcPr>
          <w:p w14:paraId="060BB11A" w14:textId="4DED194E" w:rsidR="00081A4D" w:rsidRPr="00081A4D" w:rsidRDefault="00081A4D" w:rsidP="00081A4D">
            <w:pPr>
              <w:jc w:val="center"/>
              <w:rPr>
                <w:rFonts w:eastAsia="Arial"/>
                <w:sz w:val="36"/>
                <w:szCs w:val="36"/>
              </w:rPr>
            </w:pPr>
            <w:r w:rsidRPr="00081A4D">
              <w:rPr>
                <w:rFonts w:ascii="Aptos Narrow" w:hAnsi="Aptos Narrow"/>
                <w:color w:val="000000"/>
                <w:sz w:val="36"/>
                <w:szCs w:val="36"/>
              </w:rPr>
              <w:t>F9</w:t>
            </w:r>
          </w:p>
        </w:tc>
        <w:tc>
          <w:tcPr>
            <w:tcW w:w="2977" w:type="dxa"/>
          </w:tcPr>
          <w:p w14:paraId="0995E4A7" w14:textId="77777777" w:rsidR="00081A4D" w:rsidRPr="006A6F32" w:rsidRDefault="00081A4D" w:rsidP="00081A4D">
            <w:pPr>
              <w:rPr>
                <w:rFonts w:eastAsia="Arial"/>
                <w:sz w:val="24"/>
                <w:szCs w:val="28"/>
              </w:rPr>
            </w:pPr>
          </w:p>
        </w:tc>
      </w:tr>
      <w:tr w:rsidR="00081A4D" w14:paraId="2608AB19" w14:textId="77777777" w:rsidTr="00081A4D">
        <w:trPr>
          <w:trHeight w:val="850"/>
        </w:trPr>
        <w:tc>
          <w:tcPr>
            <w:tcW w:w="2552" w:type="dxa"/>
            <w:vAlign w:val="center"/>
          </w:tcPr>
          <w:p w14:paraId="5BAC4707" w14:textId="1BF0A82B" w:rsidR="00081A4D" w:rsidRPr="00081A4D" w:rsidRDefault="00081A4D" w:rsidP="00081A4D">
            <w:pPr>
              <w:jc w:val="center"/>
              <w:rPr>
                <w:rFonts w:eastAsia="Arial"/>
                <w:sz w:val="36"/>
                <w:szCs w:val="36"/>
              </w:rPr>
            </w:pPr>
            <w:r w:rsidRPr="00081A4D">
              <w:rPr>
                <w:rFonts w:ascii="Aptos Narrow" w:hAnsi="Aptos Narrow"/>
                <w:color w:val="000000"/>
                <w:sz w:val="36"/>
                <w:szCs w:val="36"/>
              </w:rPr>
              <w:t>F6</w:t>
            </w:r>
          </w:p>
        </w:tc>
        <w:tc>
          <w:tcPr>
            <w:tcW w:w="2977" w:type="dxa"/>
          </w:tcPr>
          <w:p w14:paraId="7B2DC5C2" w14:textId="77777777" w:rsidR="00081A4D" w:rsidRPr="006A6F32" w:rsidRDefault="00081A4D" w:rsidP="00081A4D">
            <w:pPr>
              <w:rPr>
                <w:rFonts w:eastAsia="Arial"/>
                <w:sz w:val="24"/>
                <w:szCs w:val="28"/>
              </w:rPr>
            </w:pPr>
          </w:p>
        </w:tc>
      </w:tr>
      <w:tr w:rsidR="00081A4D" w14:paraId="07B235DC" w14:textId="77777777" w:rsidTr="00081A4D">
        <w:trPr>
          <w:trHeight w:val="850"/>
        </w:trPr>
        <w:tc>
          <w:tcPr>
            <w:tcW w:w="2552" w:type="dxa"/>
            <w:vAlign w:val="center"/>
          </w:tcPr>
          <w:p w14:paraId="3598AF3B" w14:textId="7A70437F" w:rsidR="00081A4D" w:rsidRPr="00081A4D" w:rsidRDefault="00081A4D" w:rsidP="00081A4D">
            <w:pPr>
              <w:jc w:val="center"/>
              <w:rPr>
                <w:rFonts w:eastAsia="Arial"/>
                <w:sz w:val="36"/>
                <w:szCs w:val="36"/>
              </w:rPr>
            </w:pPr>
            <w:r w:rsidRPr="00081A4D">
              <w:rPr>
                <w:rFonts w:ascii="Aptos Narrow" w:hAnsi="Aptos Narrow"/>
                <w:color w:val="000000"/>
                <w:sz w:val="36"/>
                <w:szCs w:val="36"/>
              </w:rPr>
              <w:t>4B</w:t>
            </w:r>
          </w:p>
        </w:tc>
        <w:tc>
          <w:tcPr>
            <w:tcW w:w="2977" w:type="dxa"/>
          </w:tcPr>
          <w:p w14:paraId="3D873969" w14:textId="77777777" w:rsidR="00081A4D" w:rsidRPr="006A6F32" w:rsidRDefault="00081A4D" w:rsidP="00081A4D">
            <w:pPr>
              <w:rPr>
                <w:rFonts w:eastAsia="Arial"/>
                <w:sz w:val="24"/>
                <w:szCs w:val="28"/>
              </w:rPr>
            </w:pPr>
          </w:p>
        </w:tc>
      </w:tr>
      <w:tr w:rsidR="00081A4D" w14:paraId="42E13958" w14:textId="77777777" w:rsidTr="00081A4D">
        <w:trPr>
          <w:trHeight w:val="850"/>
        </w:trPr>
        <w:tc>
          <w:tcPr>
            <w:tcW w:w="2552" w:type="dxa"/>
            <w:vAlign w:val="center"/>
          </w:tcPr>
          <w:p w14:paraId="5AC8DBB0" w14:textId="3FDA6316" w:rsidR="00081A4D" w:rsidRPr="00081A4D" w:rsidRDefault="00081A4D" w:rsidP="00081A4D">
            <w:pPr>
              <w:jc w:val="center"/>
              <w:rPr>
                <w:rFonts w:eastAsia="Arial"/>
                <w:sz w:val="36"/>
                <w:szCs w:val="36"/>
              </w:rPr>
            </w:pPr>
            <w:r w:rsidRPr="00081A4D">
              <w:rPr>
                <w:rFonts w:ascii="Aptos Narrow" w:hAnsi="Aptos Narrow"/>
                <w:color w:val="000000"/>
                <w:sz w:val="36"/>
                <w:szCs w:val="36"/>
              </w:rPr>
              <w:t>7F</w:t>
            </w:r>
          </w:p>
        </w:tc>
        <w:tc>
          <w:tcPr>
            <w:tcW w:w="2977" w:type="dxa"/>
          </w:tcPr>
          <w:p w14:paraId="66A0D390" w14:textId="77777777" w:rsidR="00081A4D" w:rsidRPr="006A6F32" w:rsidRDefault="00081A4D" w:rsidP="00081A4D">
            <w:pPr>
              <w:rPr>
                <w:rFonts w:eastAsia="Arial"/>
                <w:sz w:val="24"/>
                <w:szCs w:val="28"/>
              </w:rPr>
            </w:pPr>
          </w:p>
        </w:tc>
      </w:tr>
      <w:tr w:rsidR="001325EB" w14:paraId="79396F4B" w14:textId="77777777" w:rsidTr="001325EB">
        <w:trPr>
          <w:trHeight w:val="850"/>
        </w:trPr>
        <w:tc>
          <w:tcPr>
            <w:tcW w:w="2552" w:type="dxa"/>
            <w:shd w:val="clear" w:color="auto" w:fill="E0F5F4" w:themeFill="accent3" w:themeFillTint="33"/>
            <w:vAlign w:val="center"/>
          </w:tcPr>
          <w:p w14:paraId="5561AC60" w14:textId="77777777" w:rsidR="001325EB" w:rsidRDefault="001325EB" w:rsidP="001325EB">
            <w:pPr>
              <w:jc w:val="right"/>
              <w:rPr>
                <w:rFonts w:eastAsia="Arial"/>
              </w:rPr>
            </w:pPr>
            <w:r>
              <w:rPr>
                <w:rFonts w:eastAsia="Arial"/>
              </w:rPr>
              <w:t>AVERAGE</w:t>
            </w:r>
          </w:p>
        </w:tc>
        <w:tc>
          <w:tcPr>
            <w:tcW w:w="2977" w:type="dxa"/>
            <w:shd w:val="clear" w:color="auto" w:fill="E0F5F4" w:themeFill="accent3" w:themeFillTint="33"/>
          </w:tcPr>
          <w:p w14:paraId="1F1EBCB0" w14:textId="77777777" w:rsidR="001325EB" w:rsidRPr="006A6F32" w:rsidRDefault="001325EB" w:rsidP="001325EB">
            <w:pPr>
              <w:rPr>
                <w:rFonts w:eastAsia="Arial"/>
                <w:sz w:val="24"/>
                <w:szCs w:val="28"/>
              </w:rPr>
            </w:pPr>
          </w:p>
        </w:tc>
      </w:tr>
      <w:tr w:rsidR="001325EB" w14:paraId="5E6D1366" w14:textId="77777777" w:rsidTr="001325EB">
        <w:trPr>
          <w:trHeight w:val="850"/>
        </w:trPr>
        <w:tc>
          <w:tcPr>
            <w:tcW w:w="2552" w:type="dxa"/>
            <w:shd w:val="clear" w:color="auto" w:fill="A3E3DF" w:themeFill="accent3" w:themeFillTint="99"/>
            <w:vAlign w:val="center"/>
          </w:tcPr>
          <w:p w14:paraId="2B6F9BC4" w14:textId="77777777" w:rsidR="001325EB" w:rsidRDefault="001325EB" w:rsidP="001325EB">
            <w:pPr>
              <w:jc w:val="right"/>
              <w:rPr>
                <w:rFonts w:eastAsia="Arial"/>
              </w:rPr>
            </w:pPr>
            <w:r>
              <w:rPr>
                <w:rFonts w:eastAsia="Arial"/>
              </w:rPr>
              <w:t>POPULATION ESTIMATE</w:t>
            </w:r>
          </w:p>
        </w:tc>
        <w:tc>
          <w:tcPr>
            <w:tcW w:w="2977" w:type="dxa"/>
            <w:shd w:val="clear" w:color="auto" w:fill="A3E3DF" w:themeFill="accent3" w:themeFillTint="99"/>
          </w:tcPr>
          <w:p w14:paraId="73B76A11" w14:textId="77777777" w:rsidR="001325EB" w:rsidRPr="006A6F32" w:rsidRDefault="001325EB" w:rsidP="001325EB">
            <w:pPr>
              <w:rPr>
                <w:rFonts w:eastAsia="Arial"/>
                <w:sz w:val="24"/>
                <w:szCs w:val="28"/>
              </w:rPr>
            </w:pPr>
          </w:p>
        </w:tc>
      </w:tr>
    </w:tbl>
    <w:p w14:paraId="688FE41E" w14:textId="144A6FFC" w:rsidR="006A6F32" w:rsidRDefault="001325EB">
      <w:pPr>
        <w:rPr>
          <w:rFonts w:eastAsia="Arial"/>
        </w:rPr>
      </w:pPr>
      <w:r>
        <w:rPr>
          <w:rFonts w:eastAsia="Arial"/>
          <w:noProof/>
        </w:rPr>
        <mc:AlternateContent>
          <mc:Choice Requires="wps">
            <w:drawing>
              <wp:anchor distT="0" distB="0" distL="114300" distR="114300" simplePos="0" relativeHeight="251658279" behindDoc="0" locked="0" layoutInCell="1" allowOverlap="1" wp14:anchorId="49A9B91E" wp14:editId="53902D61">
                <wp:simplePos x="0" y="0"/>
                <wp:positionH relativeFrom="column">
                  <wp:posOffset>3983503</wp:posOffset>
                </wp:positionH>
                <wp:positionV relativeFrom="paragraph">
                  <wp:posOffset>-272208</wp:posOffset>
                </wp:positionV>
                <wp:extent cx="1110298" cy="314007"/>
                <wp:effectExtent l="0" t="0" r="13970" b="10160"/>
                <wp:wrapNone/>
                <wp:docPr id="429228433"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AC2E62" w14:textId="1EB19C34"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49A9B91E" id="_x0000_s1039" style="position:absolute;margin-left:313.65pt;margin-top:-21.45pt;width:87.45pt;height:24.7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" fillcolor="#00b2a9 [3204]" strokecolor="#001a18 [484]" strokeweight="2pt">
                <v:textbox>
                  <w:txbxContent>
                    <w:p w14:paraId="01AC2E62" w14:textId="1EB19C34"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D</w:t>
                      </w:r>
                    </w:p>
                  </w:txbxContent>
                </v:textbox>
              </v:rect>
            </w:pict>
          </mc:Fallback>
        </mc:AlternateContent>
      </w:r>
      <w:r w:rsidRPr="006A6F32">
        <w:rPr>
          <w:rFonts w:eastAsia="Arial"/>
          <w:noProof/>
        </w:rPr>
        <w:drawing>
          <wp:anchor distT="0" distB="0" distL="114300" distR="114300" simplePos="0" relativeHeight="251658275" behindDoc="0" locked="0" layoutInCell="1" allowOverlap="1" wp14:anchorId="74421057" wp14:editId="51BA0DB3">
            <wp:simplePos x="0" y="0"/>
            <wp:positionH relativeFrom="column">
              <wp:posOffset>-2393</wp:posOffset>
            </wp:positionH>
            <wp:positionV relativeFrom="paragraph">
              <wp:posOffset>-108718</wp:posOffset>
            </wp:positionV>
            <wp:extent cx="4949455" cy="6499743"/>
            <wp:effectExtent l="0" t="0" r="3810" b="0"/>
            <wp:wrapNone/>
            <wp:docPr id="574385822" name="Picture 1" descr="A graph with black dots and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85822" name="Picture 1" descr="A graph with black dots and white dots&#10;&#10;AI-generated content may be incorrect."/>
                    <pic:cNvPicPr/>
                  </pic:nvPicPr>
                  <pic:blipFill rotWithShape="1">
                    <a:blip r:embed="rId51">
                      <a:extLst>
                        <a:ext uri="{28A0092B-C50C-407E-A947-70E740481C1C}">
                          <a14:useLocalDpi xmlns:a14="http://schemas.microsoft.com/office/drawing/2010/main" val="0"/>
                        </a:ext>
                      </a:extLst>
                    </a:blip>
                    <a:srcRect t="3561"/>
                    <a:stretch>
                      <a:fillRect/>
                    </a:stretch>
                  </pic:blipFill>
                  <pic:spPr bwMode="auto">
                    <a:xfrm>
                      <a:off x="0" y="0"/>
                      <a:ext cx="4959266" cy="6512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CEB22" w14:textId="13FDB461" w:rsidR="006A6F32" w:rsidRDefault="006A6F32">
      <w:pPr>
        <w:rPr>
          <w:rFonts w:eastAsia="Arial"/>
        </w:rPr>
      </w:pPr>
      <w:r>
        <w:rPr>
          <w:rFonts w:eastAsia="Arial"/>
        </w:rPr>
        <w:br w:type="page"/>
      </w:r>
    </w:p>
    <w:tbl>
      <w:tblPr>
        <w:tblStyle w:val="TableGrid"/>
        <w:tblpPr w:leftFromText="180" w:rightFromText="180" w:vertAnchor="text" w:horzAnchor="page" w:tblpX="10065" w:tblpY="-20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52"/>
        <w:gridCol w:w="2977"/>
      </w:tblGrid>
      <w:tr w:rsidR="001325EB" w14:paraId="49D8E630" w14:textId="77777777" w:rsidTr="001325EB">
        <w:trPr>
          <w:cnfStyle w:val="100000000000" w:firstRow="1" w:lastRow="0" w:firstColumn="0" w:lastColumn="0" w:oddVBand="0" w:evenVBand="0" w:oddHBand="0" w:evenHBand="0" w:firstRowFirstColumn="0" w:firstRowLastColumn="0" w:lastRowFirstColumn="0" w:lastRowLastColumn="0"/>
          <w:trHeight w:val="850"/>
        </w:trPr>
        <w:tc>
          <w:tcPr>
            <w:cnfStyle w:val="000000000100" w:firstRow="0" w:lastRow="0" w:firstColumn="0" w:lastColumn="0" w:oddVBand="0" w:evenVBand="0" w:oddHBand="0" w:evenHBand="0" w:firstRowFirstColumn="1" w:firstRowLastColumn="0" w:lastRowFirstColumn="0" w:lastRowLastColumn="0"/>
            <w:tcW w:w="2552" w:type="dxa"/>
            <w:vAlign w:val="center"/>
          </w:tcPr>
          <w:p w14:paraId="7E3D4810" w14:textId="77777777" w:rsidR="001325EB" w:rsidRPr="001325EB" w:rsidRDefault="001325EB" w:rsidP="001325EB">
            <w:pPr>
              <w:jc w:val="center"/>
              <w:rPr>
                <w:rFonts w:eastAsia="Arial"/>
                <w:color w:val="FFFFFF" w:themeColor="background1"/>
              </w:rPr>
            </w:pPr>
            <w:r w:rsidRPr="001325EB">
              <w:rPr>
                <w:rFonts w:eastAsia="Arial"/>
                <w:color w:val="FFFFFF" w:themeColor="background1"/>
                <w:sz w:val="24"/>
                <w:szCs w:val="28"/>
              </w:rPr>
              <w:t>Random Coordinate</w:t>
            </w:r>
          </w:p>
        </w:tc>
        <w:tc>
          <w:tcPr>
            <w:tcW w:w="2977" w:type="dxa"/>
            <w:vAlign w:val="center"/>
          </w:tcPr>
          <w:p w14:paraId="10027897" w14:textId="77777777" w:rsidR="001325EB" w:rsidRPr="001325EB" w:rsidRDefault="001325EB" w:rsidP="001325EB">
            <w:pPr>
              <w:jc w:val="center"/>
              <w:cnfStyle w:val="100000000000" w:firstRow="1" w:lastRow="0" w:firstColumn="0" w:lastColumn="0" w:oddVBand="0" w:evenVBand="0" w:oddHBand="0" w:evenHBand="0" w:firstRowFirstColumn="0" w:firstRowLastColumn="0" w:lastRowFirstColumn="0" w:lastRowLastColumn="0"/>
              <w:rPr>
                <w:rFonts w:eastAsia="Arial"/>
                <w:color w:val="FFFFFF" w:themeColor="background1"/>
                <w:sz w:val="24"/>
                <w:szCs w:val="28"/>
              </w:rPr>
            </w:pPr>
            <w:r w:rsidRPr="001325EB">
              <w:rPr>
                <w:rFonts w:eastAsia="Arial"/>
                <w:color w:val="FFFFFF" w:themeColor="background1"/>
                <w:sz w:val="24"/>
                <w:szCs w:val="28"/>
              </w:rPr>
              <w:t>Urchin population count</w:t>
            </w:r>
          </w:p>
        </w:tc>
      </w:tr>
      <w:tr w:rsidR="00081A4D" w14:paraId="77A990A1" w14:textId="77777777" w:rsidTr="00081A4D">
        <w:trPr>
          <w:trHeight w:val="850"/>
        </w:trPr>
        <w:tc>
          <w:tcPr>
            <w:tcW w:w="2552" w:type="dxa"/>
            <w:vAlign w:val="center"/>
          </w:tcPr>
          <w:p w14:paraId="21039528" w14:textId="1718FA0C" w:rsidR="00081A4D" w:rsidRPr="00081A4D" w:rsidRDefault="00081A4D" w:rsidP="00081A4D">
            <w:pPr>
              <w:jc w:val="center"/>
              <w:rPr>
                <w:rFonts w:eastAsia="Arial"/>
                <w:sz w:val="36"/>
                <w:szCs w:val="36"/>
              </w:rPr>
            </w:pPr>
            <w:r w:rsidRPr="00081A4D">
              <w:rPr>
                <w:rFonts w:ascii="Aptos Narrow" w:hAnsi="Aptos Narrow"/>
                <w:color w:val="000000"/>
                <w:sz w:val="36"/>
                <w:szCs w:val="36"/>
              </w:rPr>
              <w:t>A5</w:t>
            </w:r>
          </w:p>
        </w:tc>
        <w:tc>
          <w:tcPr>
            <w:tcW w:w="2977" w:type="dxa"/>
          </w:tcPr>
          <w:p w14:paraId="217DF194" w14:textId="77777777" w:rsidR="00081A4D" w:rsidRPr="006A6F32" w:rsidRDefault="00081A4D" w:rsidP="00081A4D">
            <w:pPr>
              <w:rPr>
                <w:rFonts w:eastAsia="Arial"/>
                <w:sz w:val="24"/>
                <w:szCs w:val="28"/>
              </w:rPr>
            </w:pPr>
          </w:p>
        </w:tc>
      </w:tr>
      <w:tr w:rsidR="00081A4D" w14:paraId="398D7FC1" w14:textId="77777777" w:rsidTr="00081A4D">
        <w:trPr>
          <w:trHeight w:val="850"/>
        </w:trPr>
        <w:tc>
          <w:tcPr>
            <w:tcW w:w="2552" w:type="dxa"/>
            <w:vAlign w:val="center"/>
          </w:tcPr>
          <w:p w14:paraId="3F1E76D6" w14:textId="343D58CE" w:rsidR="00081A4D" w:rsidRPr="00081A4D" w:rsidRDefault="00081A4D" w:rsidP="00081A4D">
            <w:pPr>
              <w:jc w:val="center"/>
              <w:rPr>
                <w:rFonts w:eastAsia="Arial"/>
                <w:sz w:val="36"/>
                <w:szCs w:val="36"/>
              </w:rPr>
            </w:pPr>
            <w:r w:rsidRPr="00081A4D">
              <w:rPr>
                <w:rFonts w:ascii="Aptos Narrow" w:hAnsi="Aptos Narrow"/>
                <w:color w:val="000000"/>
                <w:sz w:val="36"/>
                <w:szCs w:val="36"/>
              </w:rPr>
              <w:t>F6</w:t>
            </w:r>
          </w:p>
        </w:tc>
        <w:tc>
          <w:tcPr>
            <w:tcW w:w="2977" w:type="dxa"/>
          </w:tcPr>
          <w:p w14:paraId="0EC1BD72" w14:textId="77777777" w:rsidR="00081A4D" w:rsidRPr="006A6F32" w:rsidRDefault="00081A4D" w:rsidP="00081A4D">
            <w:pPr>
              <w:rPr>
                <w:rFonts w:eastAsia="Arial"/>
                <w:sz w:val="24"/>
                <w:szCs w:val="28"/>
              </w:rPr>
            </w:pPr>
          </w:p>
        </w:tc>
      </w:tr>
      <w:tr w:rsidR="00081A4D" w14:paraId="67FC8A90" w14:textId="77777777" w:rsidTr="00081A4D">
        <w:trPr>
          <w:trHeight w:val="850"/>
        </w:trPr>
        <w:tc>
          <w:tcPr>
            <w:tcW w:w="2552" w:type="dxa"/>
            <w:vAlign w:val="center"/>
          </w:tcPr>
          <w:p w14:paraId="046AD194" w14:textId="3084A463" w:rsidR="00081A4D" w:rsidRPr="00081A4D" w:rsidRDefault="00081A4D" w:rsidP="00081A4D">
            <w:pPr>
              <w:jc w:val="center"/>
              <w:rPr>
                <w:rFonts w:eastAsia="Arial"/>
                <w:sz w:val="36"/>
                <w:szCs w:val="36"/>
              </w:rPr>
            </w:pPr>
            <w:r w:rsidRPr="00081A4D">
              <w:rPr>
                <w:rFonts w:ascii="Aptos Narrow" w:hAnsi="Aptos Narrow"/>
                <w:color w:val="000000"/>
                <w:sz w:val="36"/>
                <w:szCs w:val="36"/>
              </w:rPr>
              <w:t>G0</w:t>
            </w:r>
          </w:p>
        </w:tc>
        <w:tc>
          <w:tcPr>
            <w:tcW w:w="2977" w:type="dxa"/>
          </w:tcPr>
          <w:p w14:paraId="10F6D2AA" w14:textId="77777777" w:rsidR="00081A4D" w:rsidRPr="006A6F32" w:rsidRDefault="00081A4D" w:rsidP="00081A4D">
            <w:pPr>
              <w:rPr>
                <w:rFonts w:eastAsia="Arial"/>
                <w:sz w:val="24"/>
                <w:szCs w:val="28"/>
              </w:rPr>
            </w:pPr>
          </w:p>
        </w:tc>
      </w:tr>
      <w:tr w:rsidR="00081A4D" w14:paraId="049F4417" w14:textId="77777777" w:rsidTr="00081A4D">
        <w:trPr>
          <w:trHeight w:val="850"/>
        </w:trPr>
        <w:tc>
          <w:tcPr>
            <w:tcW w:w="2552" w:type="dxa"/>
            <w:vAlign w:val="center"/>
          </w:tcPr>
          <w:p w14:paraId="5E5CA91A" w14:textId="6BA343BA" w:rsidR="00081A4D" w:rsidRPr="00081A4D" w:rsidRDefault="00081A4D" w:rsidP="00081A4D">
            <w:pPr>
              <w:jc w:val="center"/>
              <w:rPr>
                <w:rFonts w:eastAsia="Arial"/>
                <w:sz w:val="36"/>
                <w:szCs w:val="36"/>
              </w:rPr>
            </w:pPr>
            <w:r w:rsidRPr="00081A4D">
              <w:rPr>
                <w:rFonts w:ascii="Aptos Narrow" w:hAnsi="Aptos Narrow"/>
                <w:color w:val="000000"/>
                <w:sz w:val="36"/>
                <w:szCs w:val="36"/>
              </w:rPr>
              <w:t>B1</w:t>
            </w:r>
          </w:p>
        </w:tc>
        <w:tc>
          <w:tcPr>
            <w:tcW w:w="2977" w:type="dxa"/>
          </w:tcPr>
          <w:p w14:paraId="23D02EC7" w14:textId="77777777" w:rsidR="00081A4D" w:rsidRPr="006A6F32" w:rsidRDefault="00081A4D" w:rsidP="00081A4D">
            <w:pPr>
              <w:rPr>
                <w:rFonts w:eastAsia="Arial"/>
                <w:sz w:val="24"/>
                <w:szCs w:val="28"/>
              </w:rPr>
            </w:pPr>
          </w:p>
        </w:tc>
      </w:tr>
      <w:tr w:rsidR="00081A4D" w14:paraId="417114F5" w14:textId="77777777" w:rsidTr="00081A4D">
        <w:trPr>
          <w:trHeight w:val="850"/>
        </w:trPr>
        <w:tc>
          <w:tcPr>
            <w:tcW w:w="2552" w:type="dxa"/>
            <w:vAlign w:val="center"/>
          </w:tcPr>
          <w:p w14:paraId="6D03D7E1" w14:textId="716A27A2" w:rsidR="00081A4D" w:rsidRPr="00081A4D" w:rsidRDefault="00081A4D" w:rsidP="00081A4D">
            <w:pPr>
              <w:jc w:val="center"/>
              <w:rPr>
                <w:rFonts w:eastAsia="Arial"/>
                <w:sz w:val="36"/>
                <w:szCs w:val="36"/>
              </w:rPr>
            </w:pPr>
            <w:r w:rsidRPr="00081A4D">
              <w:rPr>
                <w:rFonts w:ascii="Aptos Narrow" w:hAnsi="Aptos Narrow"/>
                <w:color w:val="000000"/>
                <w:sz w:val="36"/>
                <w:szCs w:val="36"/>
              </w:rPr>
              <w:t>A2</w:t>
            </w:r>
          </w:p>
        </w:tc>
        <w:tc>
          <w:tcPr>
            <w:tcW w:w="2977" w:type="dxa"/>
          </w:tcPr>
          <w:p w14:paraId="477DD56A" w14:textId="77777777" w:rsidR="00081A4D" w:rsidRPr="006A6F32" w:rsidRDefault="00081A4D" w:rsidP="00081A4D">
            <w:pPr>
              <w:rPr>
                <w:rFonts w:eastAsia="Arial"/>
                <w:sz w:val="24"/>
                <w:szCs w:val="28"/>
              </w:rPr>
            </w:pPr>
          </w:p>
        </w:tc>
      </w:tr>
      <w:tr w:rsidR="00081A4D" w14:paraId="67483FA0" w14:textId="77777777" w:rsidTr="00081A4D">
        <w:trPr>
          <w:trHeight w:val="850"/>
        </w:trPr>
        <w:tc>
          <w:tcPr>
            <w:tcW w:w="2552" w:type="dxa"/>
            <w:vAlign w:val="center"/>
          </w:tcPr>
          <w:p w14:paraId="2A3DBF7D" w14:textId="107F75CE" w:rsidR="00081A4D" w:rsidRPr="00081A4D" w:rsidRDefault="00081A4D" w:rsidP="00081A4D">
            <w:pPr>
              <w:jc w:val="center"/>
              <w:rPr>
                <w:rFonts w:eastAsia="Arial"/>
                <w:sz w:val="36"/>
                <w:szCs w:val="36"/>
              </w:rPr>
            </w:pPr>
            <w:r w:rsidRPr="00081A4D">
              <w:rPr>
                <w:rFonts w:ascii="Aptos Narrow" w:hAnsi="Aptos Narrow"/>
                <w:color w:val="000000"/>
                <w:sz w:val="36"/>
                <w:szCs w:val="36"/>
              </w:rPr>
              <w:t>6G</w:t>
            </w:r>
          </w:p>
        </w:tc>
        <w:tc>
          <w:tcPr>
            <w:tcW w:w="2977" w:type="dxa"/>
          </w:tcPr>
          <w:p w14:paraId="1DE7F900" w14:textId="77777777" w:rsidR="00081A4D" w:rsidRPr="006A6F32" w:rsidRDefault="00081A4D" w:rsidP="00081A4D">
            <w:pPr>
              <w:rPr>
                <w:rFonts w:eastAsia="Arial"/>
                <w:sz w:val="24"/>
                <w:szCs w:val="28"/>
              </w:rPr>
            </w:pPr>
          </w:p>
        </w:tc>
      </w:tr>
      <w:tr w:rsidR="00081A4D" w14:paraId="49E024A3" w14:textId="77777777" w:rsidTr="00081A4D">
        <w:trPr>
          <w:trHeight w:val="850"/>
        </w:trPr>
        <w:tc>
          <w:tcPr>
            <w:tcW w:w="2552" w:type="dxa"/>
            <w:vAlign w:val="center"/>
          </w:tcPr>
          <w:p w14:paraId="59BDDA07" w14:textId="04D70E5F" w:rsidR="00081A4D" w:rsidRPr="00081A4D" w:rsidRDefault="00081A4D" w:rsidP="00081A4D">
            <w:pPr>
              <w:jc w:val="center"/>
              <w:rPr>
                <w:rFonts w:eastAsia="Arial"/>
                <w:sz w:val="36"/>
                <w:szCs w:val="36"/>
              </w:rPr>
            </w:pPr>
            <w:r w:rsidRPr="00081A4D">
              <w:rPr>
                <w:rFonts w:ascii="Aptos Narrow" w:hAnsi="Aptos Narrow"/>
                <w:color w:val="000000"/>
                <w:sz w:val="36"/>
                <w:szCs w:val="36"/>
              </w:rPr>
              <w:t>D3</w:t>
            </w:r>
          </w:p>
        </w:tc>
        <w:tc>
          <w:tcPr>
            <w:tcW w:w="2977" w:type="dxa"/>
          </w:tcPr>
          <w:p w14:paraId="636236E0" w14:textId="77777777" w:rsidR="00081A4D" w:rsidRPr="006A6F32" w:rsidRDefault="00081A4D" w:rsidP="00081A4D">
            <w:pPr>
              <w:rPr>
                <w:rFonts w:eastAsia="Arial"/>
                <w:sz w:val="24"/>
                <w:szCs w:val="28"/>
              </w:rPr>
            </w:pPr>
          </w:p>
        </w:tc>
      </w:tr>
      <w:tr w:rsidR="00081A4D" w14:paraId="32300BE3" w14:textId="77777777" w:rsidTr="00081A4D">
        <w:trPr>
          <w:trHeight w:val="850"/>
        </w:trPr>
        <w:tc>
          <w:tcPr>
            <w:tcW w:w="2552" w:type="dxa"/>
            <w:vAlign w:val="center"/>
          </w:tcPr>
          <w:p w14:paraId="36EA6552" w14:textId="494EFE45" w:rsidR="00081A4D" w:rsidRPr="00081A4D" w:rsidRDefault="00081A4D" w:rsidP="00081A4D">
            <w:pPr>
              <w:jc w:val="center"/>
              <w:rPr>
                <w:rFonts w:eastAsia="Arial"/>
                <w:sz w:val="36"/>
                <w:szCs w:val="36"/>
              </w:rPr>
            </w:pPr>
            <w:r w:rsidRPr="00081A4D">
              <w:rPr>
                <w:rFonts w:ascii="Aptos Narrow" w:hAnsi="Aptos Narrow"/>
                <w:color w:val="000000"/>
                <w:sz w:val="36"/>
                <w:szCs w:val="36"/>
              </w:rPr>
              <w:t>6E</w:t>
            </w:r>
          </w:p>
        </w:tc>
        <w:tc>
          <w:tcPr>
            <w:tcW w:w="2977" w:type="dxa"/>
          </w:tcPr>
          <w:p w14:paraId="593DC80A" w14:textId="77777777" w:rsidR="00081A4D" w:rsidRPr="006A6F32" w:rsidRDefault="00081A4D" w:rsidP="00081A4D">
            <w:pPr>
              <w:rPr>
                <w:rFonts w:eastAsia="Arial"/>
                <w:sz w:val="24"/>
                <w:szCs w:val="28"/>
              </w:rPr>
            </w:pPr>
          </w:p>
        </w:tc>
      </w:tr>
      <w:tr w:rsidR="001325EB" w14:paraId="7F6E5725" w14:textId="77777777" w:rsidTr="001325EB">
        <w:trPr>
          <w:trHeight w:val="850"/>
        </w:trPr>
        <w:tc>
          <w:tcPr>
            <w:tcW w:w="2552" w:type="dxa"/>
            <w:shd w:val="clear" w:color="auto" w:fill="E0F5F4" w:themeFill="accent3" w:themeFillTint="33"/>
            <w:vAlign w:val="center"/>
          </w:tcPr>
          <w:p w14:paraId="7844DEA6" w14:textId="77777777" w:rsidR="001325EB" w:rsidRDefault="001325EB" w:rsidP="001325EB">
            <w:pPr>
              <w:jc w:val="right"/>
              <w:rPr>
                <w:rFonts w:eastAsia="Arial"/>
              </w:rPr>
            </w:pPr>
            <w:r>
              <w:rPr>
                <w:rFonts w:eastAsia="Arial"/>
              </w:rPr>
              <w:t>AVERAGE</w:t>
            </w:r>
          </w:p>
        </w:tc>
        <w:tc>
          <w:tcPr>
            <w:tcW w:w="2977" w:type="dxa"/>
            <w:shd w:val="clear" w:color="auto" w:fill="E0F5F4" w:themeFill="accent3" w:themeFillTint="33"/>
          </w:tcPr>
          <w:p w14:paraId="051E88AF" w14:textId="77777777" w:rsidR="001325EB" w:rsidRPr="006A6F32" w:rsidRDefault="001325EB" w:rsidP="001325EB">
            <w:pPr>
              <w:rPr>
                <w:rFonts w:eastAsia="Arial"/>
                <w:sz w:val="24"/>
                <w:szCs w:val="28"/>
              </w:rPr>
            </w:pPr>
          </w:p>
        </w:tc>
      </w:tr>
      <w:tr w:rsidR="001325EB" w14:paraId="17DC9247" w14:textId="77777777" w:rsidTr="001325EB">
        <w:trPr>
          <w:trHeight w:val="850"/>
        </w:trPr>
        <w:tc>
          <w:tcPr>
            <w:tcW w:w="2552" w:type="dxa"/>
            <w:shd w:val="clear" w:color="auto" w:fill="A3E3DF" w:themeFill="accent3" w:themeFillTint="99"/>
            <w:vAlign w:val="center"/>
          </w:tcPr>
          <w:p w14:paraId="471221C6" w14:textId="77777777" w:rsidR="001325EB" w:rsidRDefault="001325EB" w:rsidP="001325EB">
            <w:pPr>
              <w:jc w:val="right"/>
              <w:rPr>
                <w:rFonts w:eastAsia="Arial"/>
              </w:rPr>
            </w:pPr>
            <w:r>
              <w:rPr>
                <w:rFonts w:eastAsia="Arial"/>
              </w:rPr>
              <w:t>POPULATION ESTIMATE</w:t>
            </w:r>
          </w:p>
        </w:tc>
        <w:tc>
          <w:tcPr>
            <w:tcW w:w="2977" w:type="dxa"/>
            <w:shd w:val="clear" w:color="auto" w:fill="A3E3DF" w:themeFill="accent3" w:themeFillTint="99"/>
          </w:tcPr>
          <w:p w14:paraId="1DA6822C" w14:textId="77777777" w:rsidR="001325EB" w:rsidRPr="006A6F32" w:rsidRDefault="001325EB" w:rsidP="001325EB">
            <w:pPr>
              <w:rPr>
                <w:rFonts w:eastAsia="Arial"/>
                <w:sz w:val="24"/>
                <w:szCs w:val="28"/>
              </w:rPr>
            </w:pPr>
          </w:p>
        </w:tc>
      </w:tr>
    </w:tbl>
    <w:p w14:paraId="7E35F74C" w14:textId="22A78475" w:rsidR="006A6F32" w:rsidRDefault="001325EB">
      <w:pPr>
        <w:rPr>
          <w:rFonts w:eastAsia="Arial"/>
        </w:rPr>
      </w:pPr>
      <w:r>
        <w:rPr>
          <w:rFonts w:eastAsia="Arial"/>
          <w:noProof/>
        </w:rPr>
        <mc:AlternateContent>
          <mc:Choice Requires="wps">
            <w:drawing>
              <wp:anchor distT="0" distB="0" distL="114300" distR="114300" simplePos="0" relativeHeight="251658280" behindDoc="0" locked="0" layoutInCell="1" allowOverlap="1" wp14:anchorId="0CC577C1" wp14:editId="165C12C1">
                <wp:simplePos x="0" y="0"/>
                <wp:positionH relativeFrom="column">
                  <wp:posOffset>3970522</wp:posOffset>
                </wp:positionH>
                <wp:positionV relativeFrom="paragraph">
                  <wp:posOffset>-300990</wp:posOffset>
                </wp:positionV>
                <wp:extent cx="1110298" cy="314007"/>
                <wp:effectExtent l="0" t="0" r="13970" b="10160"/>
                <wp:wrapNone/>
                <wp:docPr id="1066271984" name="Rectangle 42"/>
                <wp:cNvGraphicFramePr/>
                <a:graphic xmlns:a="http://schemas.openxmlformats.org/drawingml/2006/main">
                  <a:graphicData uri="http://schemas.microsoft.com/office/word/2010/wordprocessingShape">
                    <wps:wsp>
                      <wps:cNvSpPr/>
                      <wps:spPr>
                        <a:xfrm>
                          <a:off x="0" y="0"/>
                          <a:ext cx="1110298" cy="3140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D3565B" w14:textId="2D8818D2"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0CC577C1" id="_x0000_s1040" style="position:absolute;margin-left:312.65pt;margin-top:-23.7pt;width:87.45pt;height:24.7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" fillcolor="#00b2a9 [3204]" strokecolor="#001a18 [484]" strokeweight="2pt">
                <v:textbox>
                  <w:txbxContent>
                    <w:p w14:paraId="2DD3565B" w14:textId="2D8818D2" w:rsidR="006A6F32" w:rsidRPr="006A6F32" w:rsidRDefault="006A6F32" w:rsidP="006A6F32">
                      <w:pPr>
                        <w:jc w:val="center"/>
                        <w:rPr>
                          <w:b/>
                          <w:bCs/>
                          <w:color w:val="FFFFFF" w:themeColor="background1"/>
                          <w:sz w:val="28"/>
                          <w:szCs w:val="28"/>
                          <w:lang w:val="en-US"/>
                        </w:rPr>
                      </w:pPr>
                      <w:r w:rsidRPr="006A6F32">
                        <w:rPr>
                          <w:b/>
                          <w:bCs/>
                          <w:color w:val="FFFFFF" w:themeColor="background1"/>
                          <w:sz w:val="28"/>
                          <w:szCs w:val="28"/>
                          <w:lang w:val="en-US"/>
                        </w:rPr>
                        <w:t xml:space="preserve">Reef </w:t>
                      </w:r>
                      <w:r w:rsidR="001325EB">
                        <w:rPr>
                          <w:b/>
                          <w:bCs/>
                          <w:color w:val="FFFFFF" w:themeColor="background1"/>
                          <w:sz w:val="28"/>
                          <w:szCs w:val="28"/>
                          <w:lang w:val="en-US"/>
                        </w:rPr>
                        <w:t>E</w:t>
                      </w:r>
                    </w:p>
                  </w:txbxContent>
                </v:textbox>
              </v:rect>
            </w:pict>
          </mc:Fallback>
        </mc:AlternateContent>
      </w:r>
      <w:r w:rsidRPr="006A6F32">
        <w:rPr>
          <w:rFonts w:eastAsia="Arial"/>
          <w:noProof/>
        </w:rPr>
        <w:drawing>
          <wp:anchor distT="0" distB="0" distL="114300" distR="114300" simplePos="0" relativeHeight="251658274" behindDoc="0" locked="0" layoutInCell="1" allowOverlap="1" wp14:anchorId="53284468" wp14:editId="32B07D1E">
            <wp:simplePos x="0" y="0"/>
            <wp:positionH relativeFrom="column">
              <wp:posOffset>-2392</wp:posOffset>
            </wp:positionH>
            <wp:positionV relativeFrom="paragraph">
              <wp:posOffset>-103402</wp:posOffset>
            </wp:positionV>
            <wp:extent cx="4928190" cy="6509713"/>
            <wp:effectExtent l="0" t="0" r="6350" b="5715"/>
            <wp:wrapNone/>
            <wp:docPr id="1194413544" name="Picture 1" descr="A graph with black dots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13544" name="Picture 1" descr="A graph with black dots and white objects&#10;&#10;AI-generated content may be incorrect."/>
                    <pic:cNvPicPr/>
                  </pic:nvPicPr>
                  <pic:blipFill rotWithShape="1">
                    <a:blip r:embed="rId52">
                      <a:extLst>
                        <a:ext uri="{28A0092B-C50C-407E-A947-70E740481C1C}">
                          <a14:useLocalDpi xmlns:a14="http://schemas.microsoft.com/office/drawing/2010/main" val="0"/>
                        </a:ext>
                      </a:extLst>
                    </a:blip>
                    <a:srcRect t="3996"/>
                    <a:stretch>
                      <a:fillRect/>
                    </a:stretch>
                  </pic:blipFill>
                  <pic:spPr bwMode="auto">
                    <a:xfrm>
                      <a:off x="0" y="0"/>
                      <a:ext cx="4938343" cy="652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8C8EA1" w14:textId="146B5137" w:rsidR="006A6F32" w:rsidRDefault="006A6F32">
      <w:pPr>
        <w:rPr>
          <w:rFonts w:eastAsia="Arial"/>
        </w:rPr>
      </w:pPr>
      <w:r>
        <w:rPr>
          <w:rFonts w:eastAsia="Arial"/>
        </w:rPr>
        <w:br w:type="page"/>
      </w:r>
    </w:p>
    <w:p w14:paraId="7E40E849" w14:textId="77777777" w:rsidR="007634C4" w:rsidRDefault="007634C4">
      <w:pPr>
        <w:rPr>
          <w:rFonts w:eastAsia="Arial"/>
        </w:rPr>
        <w:sectPr w:rsidR="007634C4" w:rsidSect="007634C4">
          <w:pgSz w:w="16840" w:h="11907" w:orient="landscape" w:code="9"/>
          <w:pgMar w:top="1134" w:right="2268" w:bottom="1134" w:left="1134" w:header="284" w:footer="284" w:gutter="0"/>
          <w:cols w:space="720"/>
          <w:docGrid w:linePitch="360"/>
        </w:sectPr>
      </w:pPr>
    </w:p>
    <w:p w14:paraId="190A1C37" w14:textId="0C0B200B" w:rsidR="006B457E" w:rsidRDefault="006B457E" w:rsidP="006B457E">
      <w:pPr>
        <w:pStyle w:val="Heading1"/>
        <w:rPr>
          <w:rFonts w:eastAsia="Arial"/>
        </w:rPr>
      </w:pPr>
      <w:bookmarkStart w:id="10" w:name="_Toc216266771"/>
      <w:r>
        <w:rPr>
          <w:rFonts w:eastAsia="Arial"/>
        </w:rPr>
        <w:t xml:space="preserve">Investigation 1: </w:t>
      </w:r>
      <w:r w:rsidRPr="0015536C">
        <w:rPr>
          <w:rFonts w:eastAsia="Arial"/>
        </w:rPr>
        <w:t xml:space="preserve">Urchin </w:t>
      </w:r>
      <w:r w:rsidR="00D771CF" w:rsidRPr="0015536C">
        <w:rPr>
          <w:rFonts w:eastAsia="Arial"/>
        </w:rPr>
        <w:t>a</w:t>
      </w:r>
      <w:r w:rsidRPr="0015536C">
        <w:rPr>
          <w:rFonts w:eastAsia="Arial"/>
        </w:rPr>
        <w:t>daptation</w:t>
      </w:r>
      <w:r w:rsidR="00713281" w:rsidRPr="0015536C">
        <w:rPr>
          <w:rFonts w:eastAsia="Arial"/>
        </w:rPr>
        <w:t>s</w:t>
      </w:r>
      <w:bookmarkEnd w:id="10"/>
    </w:p>
    <w:p w14:paraId="7600D414" w14:textId="133003FC" w:rsidR="002F650B" w:rsidRPr="00947008" w:rsidRDefault="002F650B" w:rsidP="002F650B">
      <w:pPr>
        <w:pStyle w:val="BodyText"/>
        <w:rPr>
          <w:rFonts w:eastAsia="Arial"/>
          <w:color w:val="00B2A9" w:themeColor="text2"/>
          <w:sz w:val="24"/>
          <w:szCs w:val="24"/>
        </w:rPr>
      </w:pPr>
      <w:r w:rsidRPr="00E07434">
        <w:rPr>
          <w:rFonts w:eastAsia="Arial"/>
          <w:color w:val="00B2A9" w:themeColor="text2"/>
          <w:sz w:val="24"/>
          <w:szCs w:val="24"/>
        </w:rPr>
        <w:t xml:space="preserve">Circle the category(s) of adaptation in the space below: Note some adaptations may have </w:t>
      </w:r>
      <w:r w:rsidRPr="00947008">
        <w:rPr>
          <w:rFonts w:eastAsia="Arial"/>
          <w:color w:val="00B2A9" w:themeColor="text2"/>
          <w:sz w:val="24"/>
          <w:szCs w:val="24"/>
        </w:rPr>
        <w:t>multiple categories.</w:t>
      </w:r>
    </w:p>
    <w:p w14:paraId="18D50006" w14:textId="72EDED35" w:rsidR="002F650B" w:rsidRPr="00947008" w:rsidRDefault="002F650B" w:rsidP="00E07434">
      <w:pPr>
        <w:pStyle w:val="ListNumber"/>
        <w:numPr>
          <w:ilvl w:val="0"/>
          <w:numId w:val="30"/>
        </w:numPr>
        <w:rPr>
          <w:rFonts w:eastAsia="Arial"/>
          <w:color w:val="00B2A9" w:themeColor="text2"/>
        </w:rPr>
      </w:pPr>
      <w:r w:rsidRPr="00947008">
        <w:rPr>
          <w:rFonts w:eastAsia="Arial"/>
          <w:color w:val="00B2A9" w:themeColor="text2"/>
        </w:rPr>
        <w:t>They can survive in low food environments by shrinking their shell size (if you are smaller, you need less food)</w:t>
      </w:r>
      <w:r w:rsidR="00E07434" w:rsidRPr="00947008">
        <w:rPr>
          <w:rFonts w:eastAsia="Arial"/>
          <w:color w:val="00B2A9" w:themeColor="text2"/>
        </w:rPr>
        <w:t>.</w:t>
      </w:r>
    </w:p>
    <w:p w14:paraId="0FFF95EF" w14:textId="74AB1F91" w:rsidR="00E07434" w:rsidRPr="00947008" w:rsidRDefault="00E07434" w:rsidP="00E07434">
      <w:pPr>
        <w:pStyle w:val="ListNumber"/>
        <w:numPr>
          <w:ilvl w:val="0"/>
          <w:numId w:val="0"/>
        </w:numPr>
        <w:ind w:left="340" w:hanging="340"/>
        <w:jc w:val="center"/>
        <w:rPr>
          <w:rFonts w:eastAsia="Arial"/>
        </w:rPr>
      </w:pPr>
      <w:r w:rsidRPr="00947008">
        <w:rPr>
          <w:rFonts w:eastAsia="Arial"/>
        </w:rPr>
        <w:t>Behavioural</w:t>
      </w:r>
      <w:r w:rsidRPr="00947008">
        <w:rPr>
          <w:rFonts w:eastAsia="Arial"/>
        </w:rPr>
        <w:tab/>
      </w:r>
      <w:r w:rsidRPr="00947008">
        <w:rPr>
          <w:rFonts w:eastAsia="Arial"/>
        </w:rPr>
        <w:tab/>
      </w:r>
      <w:r w:rsidRPr="00947008">
        <w:rPr>
          <w:rFonts w:eastAsia="Arial"/>
        </w:rPr>
        <w:tab/>
        <w:t>Physiological</w:t>
      </w:r>
      <w:r w:rsidRPr="00947008">
        <w:rPr>
          <w:rFonts w:eastAsia="Arial"/>
        </w:rPr>
        <w:tab/>
      </w:r>
      <w:r w:rsidRPr="00947008">
        <w:rPr>
          <w:rFonts w:eastAsia="Arial"/>
        </w:rPr>
        <w:tab/>
        <w:t>Structural</w:t>
      </w:r>
    </w:p>
    <w:p w14:paraId="3687B6FE" w14:textId="77777777" w:rsidR="002F650B" w:rsidRPr="00947008" w:rsidRDefault="002F650B" w:rsidP="002F650B">
      <w:pPr>
        <w:pStyle w:val="ListNumber"/>
        <w:numPr>
          <w:ilvl w:val="0"/>
          <w:numId w:val="0"/>
        </w:numPr>
        <w:ind w:left="340"/>
        <w:rPr>
          <w:rFonts w:eastAsia="Arial"/>
          <w:color w:val="00B2A9" w:themeColor="text2"/>
        </w:rPr>
      </w:pPr>
    </w:p>
    <w:p w14:paraId="0E88C10E" w14:textId="2CB1F6E7" w:rsidR="002F650B" w:rsidRPr="00947008" w:rsidRDefault="002F650B" w:rsidP="00E07434">
      <w:pPr>
        <w:pStyle w:val="ListNumber"/>
        <w:numPr>
          <w:ilvl w:val="0"/>
          <w:numId w:val="30"/>
        </w:numPr>
        <w:rPr>
          <w:rFonts w:eastAsia="Arial"/>
          <w:color w:val="00B2A9" w:themeColor="text2"/>
        </w:rPr>
      </w:pPr>
      <w:r w:rsidRPr="00947008">
        <w:rPr>
          <w:rFonts w:eastAsia="Arial"/>
          <w:color w:val="00B2A9" w:themeColor="text2"/>
        </w:rPr>
        <w:t>They put less investment in reproduction in low food environments. Less energy in the roe (eggs and gonads)</w:t>
      </w:r>
      <w:r w:rsidR="00E07434" w:rsidRPr="00947008">
        <w:rPr>
          <w:rFonts w:eastAsia="Arial"/>
          <w:color w:val="00B2A9" w:themeColor="text2"/>
        </w:rPr>
        <w:t>.</w:t>
      </w:r>
    </w:p>
    <w:p w14:paraId="329FA4D8" w14:textId="77777777" w:rsidR="00E07434" w:rsidRPr="00947008" w:rsidRDefault="00E07434" w:rsidP="00E07434">
      <w:pPr>
        <w:pStyle w:val="ListNumber"/>
        <w:numPr>
          <w:ilvl w:val="0"/>
          <w:numId w:val="0"/>
        </w:numPr>
        <w:ind w:left="340" w:hanging="340"/>
        <w:jc w:val="center"/>
        <w:rPr>
          <w:rFonts w:eastAsia="Arial"/>
        </w:rPr>
      </w:pPr>
      <w:r w:rsidRPr="00947008">
        <w:rPr>
          <w:rFonts w:eastAsia="Arial"/>
        </w:rPr>
        <w:t>Behavioural</w:t>
      </w:r>
      <w:r w:rsidRPr="00947008">
        <w:rPr>
          <w:rFonts w:eastAsia="Arial"/>
        </w:rPr>
        <w:tab/>
      </w:r>
      <w:r w:rsidRPr="00947008">
        <w:rPr>
          <w:rFonts w:eastAsia="Arial"/>
        </w:rPr>
        <w:tab/>
      </w:r>
      <w:r w:rsidRPr="00947008">
        <w:rPr>
          <w:rFonts w:eastAsia="Arial"/>
        </w:rPr>
        <w:tab/>
        <w:t>Physiological</w:t>
      </w:r>
      <w:r w:rsidRPr="00947008">
        <w:rPr>
          <w:rFonts w:eastAsia="Arial"/>
        </w:rPr>
        <w:tab/>
      </w:r>
      <w:r w:rsidRPr="00947008">
        <w:rPr>
          <w:rFonts w:eastAsia="Arial"/>
        </w:rPr>
        <w:tab/>
        <w:t>Structural</w:t>
      </w:r>
    </w:p>
    <w:p w14:paraId="20ED1CC6" w14:textId="77777777" w:rsidR="002F650B" w:rsidRPr="00947008" w:rsidRDefault="002F650B" w:rsidP="009561EF">
      <w:pPr>
        <w:pStyle w:val="ListNumber"/>
        <w:numPr>
          <w:ilvl w:val="0"/>
          <w:numId w:val="0"/>
        </w:numPr>
        <w:rPr>
          <w:rFonts w:eastAsia="Arial"/>
          <w:color w:val="00B2A9" w:themeColor="text2"/>
        </w:rPr>
      </w:pPr>
    </w:p>
    <w:p w14:paraId="045300B3" w14:textId="4259BDEE" w:rsidR="002F650B" w:rsidRPr="00947008" w:rsidRDefault="002F650B" w:rsidP="00E07434">
      <w:pPr>
        <w:pStyle w:val="ListNumber"/>
        <w:numPr>
          <w:ilvl w:val="0"/>
          <w:numId w:val="30"/>
        </w:numPr>
        <w:rPr>
          <w:rFonts w:eastAsia="Arial"/>
          <w:color w:val="00B2A9" w:themeColor="text2"/>
        </w:rPr>
      </w:pPr>
      <w:r w:rsidRPr="00947008">
        <w:rPr>
          <w:rFonts w:eastAsia="Arial"/>
          <w:color w:val="00B2A9" w:themeColor="text2"/>
        </w:rPr>
        <w:t>Spines - protects them from predators and they can also use them to catch bits of seaweed as they float past. They also use the spines to pass food to the underneath side where their mouth is.</w:t>
      </w:r>
    </w:p>
    <w:p w14:paraId="0827637D" w14:textId="77777777" w:rsidR="00E07434" w:rsidRPr="00947008" w:rsidRDefault="00E07434" w:rsidP="00E07434">
      <w:pPr>
        <w:pStyle w:val="ListNumber"/>
        <w:numPr>
          <w:ilvl w:val="0"/>
          <w:numId w:val="0"/>
        </w:numPr>
        <w:ind w:left="340" w:hanging="340"/>
        <w:jc w:val="center"/>
        <w:rPr>
          <w:rFonts w:eastAsia="Arial"/>
        </w:rPr>
      </w:pPr>
      <w:r w:rsidRPr="00947008">
        <w:rPr>
          <w:rFonts w:eastAsia="Arial"/>
        </w:rPr>
        <w:t>Behavioural</w:t>
      </w:r>
      <w:r w:rsidRPr="00947008">
        <w:rPr>
          <w:rFonts w:eastAsia="Arial"/>
        </w:rPr>
        <w:tab/>
      </w:r>
      <w:r w:rsidRPr="00947008">
        <w:rPr>
          <w:rFonts w:eastAsia="Arial"/>
        </w:rPr>
        <w:tab/>
      </w:r>
      <w:r w:rsidRPr="00947008">
        <w:rPr>
          <w:rFonts w:eastAsia="Arial"/>
        </w:rPr>
        <w:tab/>
        <w:t>Physiological</w:t>
      </w:r>
      <w:r w:rsidRPr="00947008">
        <w:rPr>
          <w:rFonts w:eastAsia="Arial"/>
        </w:rPr>
        <w:tab/>
      </w:r>
      <w:r w:rsidRPr="00947008">
        <w:rPr>
          <w:rFonts w:eastAsia="Arial"/>
        </w:rPr>
        <w:tab/>
        <w:t>Structural</w:t>
      </w:r>
    </w:p>
    <w:p w14:paraId="67D8CAB5" w14:textId="77777777" w:rsidR="002F650B" w:rsidRPr="00947008" w:rsidRDefault="002F650B" w:rsidP="009561EF">
      <w:pPr>
        <w:pStyle w:val="ListNumber"/>
        <w:numPr>
          <w:ilvl w:val="0"/>
          <w:numId w:val="0"/>
        </w:numPr>
        <w:rPr>
          <w:rFonts w:eastAsia="Arial"/>
          <w:color w:val="00B2A9" w:themeColor="text2"/>
        </w:rPr>
      </w:pPr>
    </w:p>
    <w:p w14:paraId="0D810700" w14:textId="517EB00F" w:rsidR="002F650B" w:rsidRPr="00947008" w:rsidRDefault="002F650B" w:rsidP="00E07434">
      <w:pPr>
        <w:pStyle w:val="ListNumber"/>
        <w:numPr>
          <w:ilvl w:val="0"/>
          <w:numId w:val="30"/>
        </w:numPr>
        <w:rPr>
          <w:rFonts w:eastAsia="Arial"/>
          <w:color w:val="00B2A9" w:themeColor="text2"/>
        </w:rPr>
      </w:pPr>
      <w:r w:rsidRPr="00947008">
        <w:rPr>
          <w:rFonts w:eastAsia="Arial"/>
          <w:color w:val="00B2A9" w:themeColor="text2"/>
        </w:rPr>
        <w:t>Mouth on the bottom - this means they can graze along the rock and eat anything that’s attached there. The mouth is called an Aristotle’s lantern and looks a bit like a beak.</w:t>
      </w:r>
    </w:p>
    <w:p w14:paraId="68C98661" w14:textId="77777777" w:rsidR="00E07434" w:rsidRPr="00947008" w:rsidRDefault="00E07434" w:rsidP="00E07434">
      <w:pPr>
        <w:pStyle w:val="ListNumber"/>
        <w:numPr>
          <w:ilvl w:val="0"/>
          <w:numId w:val="0"/>
        </w:numPr>
        <w:ind w:left="340" w:hanging="340"/>
        <w:jc w:val="center"/>
        <w:rPr>
          <w:rFonts w:eastAsia="Arial"/>
        </w:rPr>
      </w:pPr>
      <w:r w:rsidRPr="00947008">
        <w:rPr>
          <w:rFonts w:eastAsia="Arial"/>
        </w:rPr>
        <w:t>Behavioural</w:t>
      </w:r>
      <w:r w:rsidRPr="00947008">
        <w:rPr>
          <w:rFonts w:eastAsia="Arial"/>
        </w:rPr>
        <w:tab/>
      </w:r>
      <w:r w:rsidRPr="00947008">
        <w:rPr>
          <w:rFonts w:eastAsia="Arial"/>
        </w:rPr>
        <w:tab/>
      </w:r>
      <w:r w:rsidRPr="00947008">
        <w:rPr>
          <w:rFonts w:eastAsia="Arial"/>
        </w:rPr>
        <w:tab/>
        <w:t>Physiological</w:t>
      </w:r>
      <w:r w:rsidRPr="00947008">
        <w:rPr>
          <w:rFonts w:eastAsia="Arial"/>
        </w:rPr>
        <w:tab/>
      </w:r>
      <w:r w:rsidRPr="00947008">
        <w:rPr>
          <w:rFonts w:eastAsia="Arial"/>
        </w:rPr>
        <w:tab/>
        <w:t>Structural</w:t>
      </w:r>
    </w:p>
    <w:p w14:paraId="0E7E6EF6" w14:textId="77777777" w:rsidR="002F650B" w:rsidRPr="00947008" w:rsidRDefault="002F650B" w:rsidP="002F650B">
      <w:pPr>
        <w:pStyle w:val="ListNumber"/>
        <w:numPr>
          <w:ilvl w:val="0"/>
          <w:numId w:val="0"/>
        </w:numPr>
        <w:rPr>
          <w:rFonts w:eastAsia="Arial"/>
          <w:color w:val="00B2A9" w:themeColor="text2"/>
        </w:rPr>
      </w:pPr>
    </w:p>
    <w:p w14:paraId="371C83AE" w14:textId="726BC7EC" w:rsidR="002F650B" w:rsidRPr="00947008" w:rsidRDefault="002F650B" w:rsidP="00E07434">
      <w:pPr>
        <w:pStyle w:val="ListNumber"/>
        <w:numPr>
          <w:ilvl w:val="0"/>
          <w:numId w:val="30"/>
        </w:numPr>
        <w:rPr>
          <w:rFonts w:eastAsia="Arial"/>
          <w:color w:val="00B2A9" w:themeColor="text2"/>
        </w:rPr>
      </w:pPr>
      <w:r w:rsidRPr="00947008">
        <w:rPr>
          <w:rFonts w:eastAsia="Arial"/>
          <w:color w:val="00B2A9" w:themeColor="text2"/>
        </w:rPr>
        <w:t>Sea urchins walk using their many flexible tube feet, meaning that they can find food.</w:t>
      </w:r>
    </w:p>
    <w:p w14:paraId="5D7B08AC" w14:textId="77777777" w:rsidR="00E07434" w:rsidRPr="00947008" w:rsidRDefault="00E07434" w:rsidP="00E07434">
      <w:pPr>
        <w:pStyle w:val="ListNumber"/>
        <w:numPr>
          <w:ilvl w:val="0"/>
          <w:numId w:val="0"/>
        </w:numPr>
        <w:ind w:left="340" w:hanging="340"/>
        <w:jc w:val="center"/>
        <w:rPr>
          <w:rFonts w:eastAsia="Arial"/>
        </w:rPr>
      </w:pPr>
      <w:r w:rsidRPr="00947008">
        <w:rPr>
          <w:rFonts w:eastAsia="Arial"/>
        </w:rPr>
        <w:t>Behavioural</w:t>
      </w:r>
      <w:r w:rsidRPr="00947008">
        <w:rPr>
          <w:rFonts w:eastAsia="Arial"/>
        </w:rPr>
        <w:tab/>
      </w:r>
      <w:r w:rsidRPr="00947008">
        <w:rPr>
          <w:rFonts w:eastAsia="Arial"/>
        </w:rPr>
        <w:tab/>
      </w:r>
      <w:r w:rsidRPr="00947008">
        <w:rPr>
          <w:rFonts w:eastAsia="Arial"/>
        </w:rPr>
        <w:tab/>
        <w:t>Physiological</w:t>
      </w:r>
      <w:r w:rsidRPr="00947008">
        <w:rPr>
          <w:rFonts w:eastAsia="Arial"/>
        </w:rPr>
        <w:tab/>
      </w:r>
      <w:r w:rsidRPr="00947008">
        <w:rPr>
          <w:rFonts w:eastAsia="Arial"/>
        </w:rPr>
        <w:tab/>
        <w:t>Structural</w:t>
      </w:r>
    </w:p>
    <w:p w14:paraId="20C40CC2" w14:textId="77777777" w:rsidR="002F650B" w:rsidRPr="00947008" w:rsidRDefault="002F650B" w:rsidP="002F650B">
      <w:pPr>
        <w:rPr>
          <w:lang w:eastAsia="en-US"/>
        </w:rPr>
      </w:pPr>
    </w:p>
    <w:p w14:paraId="0B48CEDE" w14:textId="77777777" w:rsidR="009561EF" w:rsidRPr="00947008" w:rsidRDefault="009561EF" w:rsidP="002F650B">
      <w:pPr>
        <w:rPr>
          <w:lang w:eastAsia="en-US"/>
        </w:rPr>
      </w:pPr>
    </w:p>
    <w:p w14:paraId="6A55BB84" w14:textId="3BD7EC93" w:rsidR="00326AA1" w:rsidRPr="00947008" w:rsidRDefault="00326AA1" w:rsidP="00E07434">
      <w:pPr>
        <w:pStyle w:val="BodyText100ThemeColour"/>
        <w:numPr>
          <w:ilvl w:val="0"/>
          <w:numId w:val="30"/>
        </w:numPr>
        <w:rPr>
          <w:rFonts w:eastAsia="Arial"/>
        </w:rPr>
      </w:pPr>
      <w:r w:rsidRPr="00947008">
        <w:rPr>
          <w:rFonts w:eastAsia="Arial"/>
        </w:rPr>
        <w:t>Investigate another ocean animal. Record some of their adaptations:</w:t>
      </w:r>
    </w:p>
    <w:p w14:paraId="7607A432" w14:textId="77777777" w:rsidR="00326AA1" w:rsidRPr="00947008" w:rsidRDefault="00326AA1" w:rsidP="0015536C">
      <w:pPr>
        <w:pStyle w:val="BodyText100ThemeColour"/>
        <w:ind w:firstLine="360"/>
        <w:rPr>
          <w:rFonts w:eastAsia="Arial"/>
        </w:rPr>
      </w:pPr>
      <w:r w:rsidRPr="00947008">
        <w:rPr>
          <w:rFonts w:eastAsia="Arial"/>
        </w:rPr>
        <w:t>- Structural</w:t>
      </w:r>
    </w:p>
    <w:p w14:paraId="3AD92F0C" w14:textId="77777777" w:rsidR="009561EF" w:rsidRPr="00947008" w:rsidRDefault="009561EF" w:rsidP="00326AA1">
      <w:pPr>
        <w:pStyle w:val="BodyText100ThemeColour"/>
        <w:rPr>
          <w:rFonts w:eastAsia="Arial"/>
        </w:rPr>
      </w:pPr>
    </w:p>
    <w:p w14:paraId="4FF4455B" w14:textId="77777777" w:rsidR="009561EF" w:rsidRPr="00947008" w:rsidRDefault="009561EF" w:rsidP="00326AA1">
      <w:pPr>
        <w:pStyle w:val="BodyText100ThemeColour"/>
        <w:rPr>
          <w:rFonts w:eastAsia="Arial"/>
        </w:rPr>
      </w:pPr>
    </w:p>
    <w:p w14:paraId="03F3C294" w14:textId="77777777" w:rsidR="009561EF" w:rsidRPr="00947008" w:rsidRDefault="009561EF" w:rsidP="00326AA1">
      <w:pPr>
        <w:pStyle w:val="BodyText100ThemeColour"/>
        <w:rPr>
          <w:rFonts w:eastAsia="Arial"/>
        </w:rPr>
      </w:pPr>
    </w:p>
    <w:p w14:paraId="1E330BED" w14:textId="77777777" w:rsidR="00326AA1" w:rsidRPr="00947008" w:rsidRDefault="00326AA1" w:rsidP="0015536C">
      <w:pPr>
        <w:pStyle w:val="BodyText100ThemeColour"/>
        <w:ind w:firstLine="360"/>
        <w:rPr>
          <w:rFonts w:eastAsia="Arial"/>
        </w:rPr>
      </w:pPr>
      <w:r w:rsidRPr="00947008">
        <w:rPr>
          <w:rFonts w:eastAsia="Arial"/>
        </w:rPr>
        <w:t>- Behavioural</w:t>
      </w:r>
    </w:p>
    <w:p w14:paraId="378BDEFD" w14:textId="77777777" w:rsidR="009561EF" w:rsidRPr="00947008" w:rsidRDefault="009561EF" w:rsidP="00326AA1">
      <w:pPr>
        <w:pStyle w:val="BodyText100ThemeColour"/>
        <w:rPr>
          <w:rFonts w:eastAsia="Arial"/>
        </w:rPr>
      </w:pPr>
    </w:p>
    <w:p w14:paraId="70EAE088" w14:textId="77777777" w:rsidR="009561EF" w:rsidRPr="00947008" w:rsidRDefault="009561EF" w:rsidP="00326AA1">
      <w:pPr>
        <w:pStyle w:val="BodyText100ThemeColour"/>
        <w:rPr>
          <w:rFonts w:eastAsia="Arial"/>
        </w:rPr>
      </w:pPr>
    </w:p>
    <w:p w14:paraId="7E52BB4C" w14:textId="77777777" w:rsidR="009561EF" w:rsidRPr="00947008" w:rsidRDefault="009561EF" w:rsidP="00326AA1">
      <w:pPr>
        <w:pStyle w:val="BodyText100ThemeColour"/>
        <w:rPr>
          <w:rFonts w:eastAsia="Arial"/>
        </w:rPr>
      </w:pPr>
    </w:p>
    <w:p w14:paraId="275D3D05" w14:textId="77777777" w:rsidR="00326AA1" w:rsidRPr="00947008" w:rsidRDefault="00326AA1" w:rsidP="0015536C">
      <w:pPr>
        <w:pStyle w:val="BodyText100ThemeColour"/>
        <w:ind w:firstLine="360"/>
        <w:rPr>
          <w:rFonts w:eastAsia="Arial"/>
        </w:rPr>
      </w:pPr>
      <w:r w:rsidRPr="00947008">
        <w:rPr>
          <w:rFonts w:eastAsia="Arial"/>
        </w:rPr>
        <w:t>- Physiological</w:t>
      </w:r>
    </w:p>
    <w:p w14:paraId="1C2A26D3" w14:textId="77777777" w:rsidR="002F650B" w:rsidRPr="00947008" w:rsidRDefault="002F650B" w:rsidP="002F650B">
      <w:pPr>
        <w:rPr>
          <w:lang w:eastAsia="en-US"/>
        </w:rPr>
      </w:pPr>
    </w:p>
    <w:p w14:paraId="182036E9" w14:textId="77777777" w:rsidR="002F650B" w:rsidRPr="00947008" w:rsidRDefault="002F650B" w:rsidP="002F650B">
      <w:pPr>
        <w:rPr>
          <w:lang w:eastAsia="en-US"/>
        </w:rPr>
      </w:pPr>
      <w:r w:rsidRPr="00947008">
        <w:rPr>
          <w:lang w:eastAsia="en-US"/>
        </w:rPr>
        <w:br w:type="page"/>
      </w:r>
    </w:p>
    <w:p w14:paraId="1147013D" w14:textId="247D8133" w:rsidR="006B457E" w:rsidRPr="00947008" w:rsidRDefault="006B457E" w:rsidP="006B457E">
      <w:pPr>
        <w:pStyle w:val="IntroFeatureText"/>
        <w:rPr>
          <w:rFonts w:eastAsia="Arial"/>
          <w:sz w:val="24"/>
          <w:szCs w:val="16"/>
        </w:rPr>
      </w:pPr>
      <w:r w:rsidRPr="00947008">
        <w:rPr>
          <w:rFonts w:eastAsia="Arial"/>
          <w:sz w:val="24"/>
          <w:szCs w:val="16"/>
        </w:rPr>
        <w:t>Use the internet to research the following questions</w:t>
      </w:r>
      <w:r w:rsidR="008B7574" w:rsidRPr="00947008">
        <w:rPr>
          <w:rFonts w:eastAsia="Arial"/>
          <w:sz w:val="24"/>
          <w:szCs w:val="16"/>
        </w:rPr>
        <w:t>.</w:t>
      </w:r>
    </w:p>
    <w:p w14:paraId="6C074318" w14:textId="77777777" w:rsidR="006B457E" w:rsidRPr="00947008" w:rsidRDefault="006B457E" w:rsidP="006B457E">
      <w:pPr>
        <w:pStyle w:val="BodyText100ThemeColour"/>
        <w:rPr>
          <w:rFonts w:eastAsia="Arial"/>
        </w:rPr>
      </w:pPr>
    </w:p>
    <w:p w14:paraId="6DA5E9ED" w14:textId="3BF86CF1" w:rsidR="006B457E" w:rsidRPr="00947008" w:rsidRDefault="006B457E" w:rsidP="00E07434">
      <w:pPr>
        <w:pStyle w:val="BodyText100ThemeColour"/>
        <w:numPr>
          <w:ilvl w:val="1"/>
          <w:numId w:val="17"/>
        </w:numPr>
        <w:ind w:left="709" w:hanging="283"/>
        <w:rPr>
          <w:rFonts w:eastAsia="Arial"/>
        </w:rPr>
      </w:pPr>
      <w:r w:rsidRPr="00947008">
        <w:rPr>
          <w:rFonts w:eastAsia="Arial"/>
        </w:rPr>
        <w:t>What characteristics do all sea urchins have in common?</w:t>
      </w:r>
    </w:p>
    <w:p w14:paraId="110C0CD5" w14:textId="77777777" w:rsidR="006B457E" w:rsidRPr="00947008" w:rsidRDefault="006B457E" w:rsidP="006B457E">
      <w:pPr>
        <w:pStyle w:val="BodyText100ThemeColour"/>
        <w:rPr>
          <w:rFonts w:eastAsia="Arial"/>
        </w:rPr>
      </w:pPr>
    </w:p>
    <w:p w14:paraId="67816E2B" w14:textId="77777777" w:rsidR="006B457E" w:rsidRPr="00947008" w:rsidRDefault="006B457E" w:rsidP="006B457E">
      <w:pPr>
        <w:pStyle w:val="BodyText100ThemeColour"/>
        <w:rPr>
          <w:rFonts w:eastAsia="Arial"/>
        </w:rPr>
      </w:pPr>
    </w:p>
    <w:p w14:paraId="6B6C5BE8" w14:textId="77777777" w:rsidR="006B457E" w:rsidRPr="00947008" w:rsidRDefault="006B457E" w:rsidP="006B457E">
      <w:pPr>
        <w:pStyle w:val="BodyText100ThemeColour"/>
        <w:rPr>
          <w:rFonts w:eastAsia="Arial"/>
        </w:rPr>
      </w:pPr>
    </w:p>
    <w:p w14:paraId="370ECFE3" w14:textId="3C1AE426" w:rsidR="006B457E" w:rsidRPr="00947008" w:rsidRDefault="006B457E" w:rsidP="00E07434">
      <w:pPr>
        <w:pStyle w:val="BodyText100ThemeColour"/>
        <w:numPr>
          <w:ilvl w:val="1"/>
          <w:numId w:val="17"/>
        </w:numPr>
        <w:ind w:left="709" w:hanging="283"/>
        <w:rPr>
          <w:rFonts w:eastAsia="Arial"/>
        </w:rPr>
      </w:pPr>
      <w:r w:rsidRPr="00947008">
        <w:rPr>
          <w:rFonts w:eastAsia="Arial"/>
        </w:rPr>
        <w:t xml:space="preserve">What </w:t>
      </w:r>
      <w:r w:rsidR="00F201F4" w:rsidRPr="00947008">
        <w:rPr>
          <w:rFonts w:eastAsia="Arial"/>
        </w:rPr>
        <w:t>s</w:t>
      </w:r>
      <w:r w:rsidRPr="00947008">
        <w:rPr>
          <w:rFonts w:eastAsia="Arial"/>
        </w:rPr>
        <w:t>ea creatures are sea urchins closely related to?</w:t>
      </w:r>
    </w:p>
    <w:p w14:paraId="4E4A1400" w14:textId="77777777" w:rsidR="006B457E" w:rsidRPr="00947008" w:rsidRDefault="006B457E" w:rsidP="006B457E">
      <w:pPr>
        <w:pStyle w:val="BodyText100ThemeColour"/>
        <w:rPr>
          <w:rFonts w:eastAsia="Arial"/>
        </w:rPr>
      </w:pPr>
    </w:p>
    <w:p w14:paraId="0AEE2A5B" w14:textId="77777777" w:rsidR="006B457E" w:rsidRPr="00947008" w:rsidRDefault="006B457E" w:rsidP="006B457E">
      <w:pPr>
        <w:pStyle w:val="BodyText100ThemeColour"/>
        <w:rPr>
          <w:rFonts w:eastAsia="Arial"/>
        </w:rPr>
      </w:pPr>
    </w:p>
    <w:p w14:paraId="1D29C96D" w14:textId="77777777" w:rsidR="006B457E" w:rsidRPr="00947008" w:rsidRDefault="006B457E" w:rsidP="006B457E">
      <w:pPr>
        <w:pStyle w:val="BodyText100ThemeColour"/>
        <w:rPr>
          <w:rFonts w:eastAsia="Arial"/>
        </w:rPr>
      </w:pPr>
    </w:p>
    <w:p w14:paraId="548EFC1C" w14:textId="72770809" w:rsidR="006B457E" w:rsidRPr="00947008" w:rsidRDefault="006B457E" w:rsidP="00E07434">
      <w:pPr>
        <w:pStyle w:val="BodyText100ThemeColour"/>
        <w:numPr>
          <w:ilvl w:val="1"/>
          <w:numId w:val="17"/>
        </w:numPr>
        <w:ind w:left="709" w:hanging="283"/>
        <w:rPr>
          <w:rFonts w:eastAsia="Arial"/>
        </w:rPr>
      </w:pPr>
      <w:r w:rsidRPr="00947008">
        <w:rPr>
          <w:rFonts w:eastAsia="Arial"/>
        </w:rPr>
        <w:t>How do sea urchins move?</w:t>
      </w:r>
    </w:p>
    <w:p w14:paraId="47EB4002" w14:textId="77777777" w:rsidR="002F650B" w:rsidRPr="00947008" w:rsidRDefault="002F650B" w:rsidP="006B457E">
      <w:pPr>
        <w:pStyle w:val="BodyText100ThemeColour"/>
        <w:rPr>
          <w:rFonts w:eastAsia="Arial"/>
        </w:rPr>
      </w:pPr>
    </w:p>
    <w:p w14:paraId="4ACB7910" w14:textId="77777777" w:rsidR="002F650B" w:rsidRPr="00947008" w:rsidRDefault="002F650B" w:rsidP="006B457E">
      <w:pPr>
        <w:pStyle w:val="BodyText100ThemeColour"/>
        <w:rPr>
          <w:rFonts w:eastAsia="Arial"/>
        </w:rPr>
      </w:pPr>
    </w:p>
    <w:p w14:paraId="6EBE7E34" w14:textId="77777777" w:rsidR="002F650B" w:rsidRPr="00947008" w:rsidRDefault="002F650B" w:rsidP="006B457E">
      <w:pPr>
        <w:pStyle w:val="BodyText100ThemeColour"/>
        <w:rPr>
          <w:rFonts w:eastAsia="Arial"/>
        </w:rPr>
      </w:pPr>
    </w:p>
    <w:p w14:paraId="0C6AA726" w14:textId="5E42B3D5" w:rsidR="006B457E" w:rsidRPr="00947008" w:rsidRDefault="006B457E" w:rsidP="00E07434">
      <w:pPr>
        <w:pStyle w:val="BodyText100ThemeColour"/>
        <w:numPr>
          <w:ilvl w:val="1"/>
          <w:numId w:val="17"/>
        </w:numPr>
        <w:ind w:left="709" w:hanging="283"/>
        <w:rPr>
          <w:rFonts w:eastAsia="Arial"/>
        </w:rPr>
      </w:pPr>
      <w:r w:rsidRPr="00947008">
        <w:rPr>
          <w:rFonts w:eastAsia="Arial"/>
        </w:rPr>
        <w:t>How do sea urchins reproduce?</w:t>
      </w:r>
    </w:p>
    <w:p w14:paraId="729B22A3" w14:textId="77777777" w:rsidR="006B457E" w:rsidRPr="00947008" w:rsidRDefault="006B457E" w:rsidP="006B457E">
      <w:pPr>
        <w:pStyle w:val="BodyText100ThemeColour"/>
        <w:rPr>
          <w:rFonts w:eastAsia="Arial"/>
        </w:rPr>
      </w:pPr>
    </w:p>
    <w:p w14:paraId="63B4D4B1" w14:textId="77777777" w:rsidR="006B457E" w:rsidRPr="00947008" w:rsidRDefault="006B457E" w:rsidP="006B457E">
      <w:pPr>
        <w:pStyle w:val="BodyText100ThemeColour"/>
        <w:rPr>
          <w:rFonts w:eastAsia="Arial"/>
        </w:rPr>
      </w:pPr>
    </w:p>
    <w:p w14:paraId="6DBE455B" w14:textId="77777777" w:rsidR="002F650B" w:rsidRPr="00947008" w:rsidRDefault="002F650B" w:rsidP="002F650B">
      <w:pPr>
        <w:pStyle w:val="BodyText100ThemeColour"/>
        <w:rPr>
          <w:rFonts w:eastAsia="Arial"/>
        </w:rPr>
      </w:pPr>
    </w:p>
    <w:p w14:paraId="4524895E" w14:textId="4693009B" w:rsidR="002F650B" w:rsidRPr="00947008" w:rsidRDefault="002F650B" w:rsidP="00E07434">
      <w:pPr>
        <w:pStyle w:val="BodyText100ThemeColour"/>
        <w:numPr>
          <w:ilvl w:val="1"/>
          <w:numId w:val="17"/>
        </w:numPr>
        <w:ind w:left="709" w:hanging="283"/>
        <w:rPr>
          <w:rFonts w:eastAsia="Arial"/>
        </w:rPr>
      </w:pPr>
      <w:r w:rsidRPr="00947008">
        <w:rPr>
          <w:rFonts w:eastAsia="Arial"/>
        </w:rPr>
        <w:t xml:space="preserve">In the space below, draw a labelled diagram of a sea urchin. </w:t>
      </w:r>
    </w:p>
    <w:p w14:paraId="1348A7D9" w14:textId="77777777" w:rsidR="002F650B" w:rsidRDefault="002F650B" w:rsidP="006B457E">
      <w:pPr>
        <w:pStyle w:val="BodyText100ThemeColour"/>
        <w:rPr>
          <w:rFonts w:eastAsia="Arial"/>
        </w:rPr>
      </w:pPr>
    </w:p>
    <w:p w14:paraId="1FD03D24" w14:textId="77777777" w:rsidR="002F650B" w:rsidRDefault="002F650B" w:rsidP="006B457E">
      <w:pPr>
        <w:pStyle w:val="BodyText100ThemeColour"/>
        <w:rPr>
          <w:rFonts w:eastAsia="Arial"/>
        </w:rPr>
      </w:pPr>
    </w:p>
    <w:p w14:paraId="6DB295E6" w14:textId="77777777" w:rsidR="006B457E" w:rsidRDefault="006B457E">
      <w:pPr>
        <w:rPr>
          <w:lang w:eastAsia="en-US"/>
        </w:rPr>
      </w:pPr>
    </w:p>
    <w:p w14:paraId="45B66BF9" w14:textId="77777777" w:rsidR="006B457E" w:rsidRPr="002563CE" w:rsidRDefault="006B457E" w:rsidP="006B457E">
      <w:pPr>
        <w:pStyle w:val="BodyText"/>
        <w:rPr>
          <w:rFonts w:eastAsia="Arial"/>
          <w:color w:val="00B2A9" w:themeColor="text2"/>
        </w:rPr>
      </w:pPr>
    </w:p>
    <w:p w14:paraId="239290FD" w14:textId="77777777" w:rsidR="00FD130F" w:rsidRDefault="00FD130F" w:rsidP="002F2B98">
      <w:pPr>
        <w:rPr>
          <w:lang w:eastAsia="en-US"/>
        </w:rPr>
        <w:sectPr w:rsidR="00FD130F" w:rsidSect="002F2B98">
          <w:pgSz w:w="11907" w:h="16840" w:code="9"/>
          <w:pgMar w:top="2268" w:right="1134" w:bottom="1134" w:left="1134" w:header="284" w:footer="284" w:gutter="0"/>
          <w:cols w:space="720"/>
          <w:docGrid w:linePitch="360"/>
        </w:sectPr>
      </w:pPr>
    </w:p>
    <w:p w14:paraId="3F7CE909" w14:textId="5683C636" w:rsidR="003E19AF" w:rsidRPr="00947008" w:rsidRDefault="006B457E" w:rsidP="003E19AF">
      <w:pPr>
        <w:pStyle w:val="Heading1"/>
        <w:rPr>
          <w:lang w:eastAsia="en-US"/>
        </w:rPr>
      </w:pPr>
      <w:bookmarkStart w:id="11" w:name="_Toc216266772"/>
      <w:r>
        <w:rPr>
          <w:lang w:eastAsia="en-US"/>
        </w:rPr>
        <w:t xml:space="preserve">Investigation 2: </w:t>
      </w:r>
      <w:r w:rsidR="003E19AF" w:rsidRPr="00947008">
        <w:rPr>
          <w:lang w:eastAsia="en-US"/>
        </w:rPr>
        <w:t xml:space="preserve">Sustainable </w:t>
      </w:r>
      <w:r w:rsidR="00F201F4" w:rsidRPr="00947008">
        <w:rPr>
          <w:lang w:eastAsia="en-US"/>
        </w:rPr>
        <w:t>s</w:t>
      </w:r>
      <w:r w:rsidR="003E19AF" w:rsidRPr="00947008">
        <w:rPr>
          <w:lang w:eastAsia="en-US"/>
        </w:rPr>
        <w:t>eafood</w:t>
      </w:r>
      <w:bookmarkEnd w:id="11"/>
      <w:r w:rsidR="003E19AF" w:rsidRPr="00947008">
        <w:rPr>
          <w:lang w:eastAsia="en-US"/>
        </w:rPr>
        <w:t xml:space="preserve"> </w:t>
      </w:r>
    </w:p>
    <w:p w14:paraId="6D8AD226" w14:textId="01ACDFC3" w:rsidR="00FD130F" w:rsidRPr="00947008" w:rsidRDefault="00FD130F" w:rsidP="002F2B98">
      <w:pPr>
        <w:rPr>
          <w:lang w:eastAsia="en-US"/>
        </w:rPr>
      </w:pPr>
    </w:p>
    <w:tbl>
      <w:tblPr>
        <w:tblW w:w="14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3"/>
        <w:gridCol w:w="2122"/>
        <w:gridCol w:w="2122"/>
        <w:gridCol w:w="2122"/>
        <w:gridCol w:w="2122"/>
        <w:gridCol w:w="2122"/>
        <w:gridCol w:w="2122"/>
      </w:tblGrid>
      <w:tr w:rsidR="009E1923" w:rsidRPr="00947008" w14:paraId="66FF1753" w14:textId="77777777" w:rsidTr="009E1923">
        <w:trPr>
          <w:trHeight w:val="847"/>
        </w:trPr>
        <w:tc>
          <w:tcPr>
            <w:tcW w:w="2123" w:type="dxa"/>
            <w:tcBorders>
              <w:bottom w:val="single" w:sz="8" w:space="0" w:color="000000"/>
            </w:tcBorders>
            <w:shd w:val="clear" w:color="auto" w:fill="00B2A9"/>
            <w:tcMar>
              <w:top w:w="100" w:type="dxa"/>
              <w:left w:w="100" w:type="dxa"/>
              <w:bottom w:w="100" w:type="dxa"/>
              <w:right w:w="100" w:type="dxa"/>
            </w:tcMar>
          </w:tcPr>
          <w:p w14:paraId="0685B369" w14:textId="77777777"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Marine species</w:t>
            </w:r>
          </w:p>
        </w:tc>
        <w:tc>
          <w:tcPr>
            <w:tcW w:w="2122" w:type="dxa"/>
            <w:shd w:val="clear" w:color="auto" w:fill="00B2A9"/>
            <w:tcMar>
              <w:top w:w="100" w:type="dxa"/>
              <w:left w:w="100" w:type="dxa"/>
              <w:bottom w:w="100" w:type="dxa"/>
              <w:right w:w="100" w:type="dxa"/>
            </w:tcMar>
          </w:tcPr>
          <w:p w14:paraId="524085FB" w14:textId="77777777"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Species name</w:t>
            </w:r>
          </w:p>
        </w:tc>
        <w:tc>
          <w:tcPr>
            <w:tcW w:w="2122" w:type="dxa"/>
            <w:shd w:val="clear" w:color="auto" w:fill="00B2A9"/>
            <w:tcMar>
              <w:top w:w="100" w:type="dxa"/>
              <w:left w:w="100" w:type="dxa"/>
              <w:bottom w:w="100" w:type="dxa"/>
              <w:right w:w="100" w:type="dxa"/>
            </w:tcMar>
          </w:tcPr>
          <w:p w14:paraId="1060C8ED" w14:textId="77777777"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Diet</w:t>
            </w:r>
          </w:p>
        </w:tc>
        <w:tc>
          <w:tcPr>
            <w:tcW w:w="2122" w:type="dxa"/>
            <w:shd w:val="clear" w:color="auto" w:fill="00B2A9"/>
            <w:tcMar>
              <w:top w:w="100" w:type="dxa"/>
              <w:left w:w="100" w:type="dxa"/>
              <w:bottom w:w="100" w:type="dxa"/>
              <w:right w:w="100" w:type="dxa"/>
            </w:tcMar>
          </w:tcPr>
          <w:p w14:paraId="6C08DE4C" w14:textId="77777777"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 xml:space="preserve">Prey size </w:t>
            </w:r>
          </w:p>
        </w:tc>
        <w:tc>
          <w:tcPr>
            <w:tcW w:w="2122" w:type="dxa"/>
            <w:shd w:val="clear" w:color="auto" w:fill="00B2A9"/>
            <w:tcMar>
              <w:top w:w="100" w:type="dxa"/>
              <w:left w:w="100" w:type="dxa"/>
              <w:bottom w:w="100" w:type="dxa"/>
              <w:right w:w="100" w:type="dxa"/>
            </w:tcMar>
          </w:tcPr>
          <w:p w14:paraId="2B44FE46" w14:textId="048D784A" w:rsidR="00FD130F" w:rsidRPr="00947008" w:rsidRDefault="00E747C0"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Pyramid</w:t>
            </w:r>
            <w:r w:rsidR="00FD130F" w:rsidRPr="00947008">
              <w:rPr>
                <w:rFonts w:asciiTheme="majorHAnsi" w:hAnsiTheme="majorHAnsi" w:cstheme="majorHAnsi"/>
                <w:b/>
                <w:color w:val="FFFFFF" w:themeColor="background1"/>
              </w:rPr>
              <w:t xml:space="preserve"> Level</w:t>
            </w:r>
          </w:p>
        </w:tc>
        <w:tc>
          <w:tcPr>
            <w:tcW w:w="2122" w:type="dxa"/>
            <w:shd w:val="clear" w:color="auto" w:fill="00B2A9"/>
            <w:tcMar>
              <w:top w:w="100" w:type="dxa"/>
              <w:left w:w="100" w:type="dxa"/>
              <w:bottom w:w="100" w:type="dxa"/>
              <w:right w:w="100" w:type="dxa"/>
            </w:tcMar>
          </w:tcPr>
          <w:p w14:paraId="10DB963B" w14:textId="77777777"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Sustainability prediction</w:t>
            </w:r>
          </w:p>
        </w:tc>
        <w:tc>
          <w:tcPr>
            <w:tcW w:w="2122" w:type="dxa"/>
            <w:shd w:val="clear" w:color="auto" w:fill="00B2A9"/>
            <w:tcMar>
              <w:top w:w="100" w:type="dxa"/>
              <w:left w:w="100" w:type="dxa"/>
              <w:bottom w:w="100" w:type="dxa"/>
              <w:right w:w="100" w:type="dxa"/>
            </w:tcMar>
          </w:tcPr>
          <w:p w14:paraId="531EFDE5" w14:textId="786A0511" w:rsidR="00FD130F" w:rsidRPr="00947008" w:rsidRDefault="00FD130F" w:rsidP="007F6705">
            <w:pPr>
              <w:widowControl w:val="0"/>
              <w:spacing w:line="240" w:lineRule="auto"/>
              <w:rPr>
                <w:rFonts w:asciiTheme="majorHAnsi" w:hAnsiTheme="majorHAnsi" w:cstheme="majorHAnsi"/>
                <w:b/>
                <w:color w:val="FFFFFF" w:themeColor="background1"/>
              </w:rPr>
            </w:pPr>
            <w:r w:rsidRPr="00947008">
              <w:rPr>
                <w:rFonts w:asciiTheme="majorHAnsi" w:hAnsiTheme="majorHAnsi" w:cstheme="majorHAnsi"/>
                <w:b/>
                <w:color w:val="FFFFFF" w:themeColor="background1"/>
              </w:rPr>
              <w:t xml:space="preserve">Sustainability </w:t>
            </w:r>
            <w:r w:rsidR="00F201F4" w:rsidRPr="00947008">
              <w:rPr>
                <w:rFonts w:asciiTheme="majorHAnsi" w:hAnsiTheme="majorHAnsi" w:cstheme="majorHAnsi"/>
                <w:bCs/>
                <w:color w:val="FFFFFF" w:themeColor="background1"/>
              </w:rPr>
              <w:t>(green, orange or red)</w:t>
            </w:r>
          </w:p>
        </w:tc>
      </w:tr>
      <w:tr w:rsidR="00FD130F" w:rsidRPr="00947008" w14:paraId="40AF0180" w14:textId="77777777" w:rsidTr="009E1923">
        <w:trPr>
          <w:trHeight w:val="515"/>
        </w:trPr>
        <w:tc>
          <w:tcPr>
            <w:tcW w:w="2123" w:type="dxa"/>
            <w:shd w:val="clear" w:color="auto" w:fill="00B2A9"/>
            <w:tcMar>
              <w:top w:w="100" w:type="dxa"/>
              <w:left w:w="100" w:type="dxa"/>
              <w:bottom w:w="100" w:type="dxa"/>
              <w:right w:w="100" w:type="dxa"/>
            </w:tcMar>
          </w:tcPr>
          <w:p w14:paraId="632EC2E3" w14:textId="77777777" w:rsidR="00FD130F" w:rsidRPr="00947008" w:rsidRDefault="00FD130F" w:rsidP="007F6705">
            <w:pPr>
              <w:widowControl w:val="0"/>
              <w:spacing w:line="240" w:lineRule="auto"/>
              <w:rPr>
                <w:rFonts w:asciiTheme="majorHAnsi" w:hAnsiTheme="majorHAnsi" w:cstheme="majorHAnsi"/>
                <w:color w:val="FFFFFF" w:themeColor="background1"/>
              </w:rPr>
            </w:pPr>
            <w:r w:rsidRPr="00947008">
              <w:rPr>
                <w:rFonts w:asciiTheme="majorHAnsi" w:hAnsiTheme="majorHAnsi" w:cstheme="majorHAnsi"/>
                <w:color w:val="FFFFFF" w:themeColor="background1"/>
              </w:rPr>
              <w:t xml:space="preserve">Blacklip abalone </w:t>
            </w:r>
          </w:p>
          <w:p w14:paraId="13F76259" w14:textId="77777777" w:rsidR="00FD130F" w:rsidRPr="00947008"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1484A8AE" w14:textId="77777777" w:rsidR="00FD130F" w:rsidRPr="00947008" w:rsidRDefault="00FD130F" w:rsidP="007F6705">
            <w:pPr>
              <w:widowControl w:val="0"/>
              <w:spacing w:line="240" w:lineRule="auto"/>
              <w:rPr>
                <w:rFonts w:asciiTheme="majorHAnsi" w:hAnsiTheme="majorHAnsi" w:cstheme="majorHAnsi"/>
                <w:i/>
              </w:rPr>
            </w:pPr>
            <w:r w:rsidRPr="00947008">
              <w:rPr>
                <w:rFonts w:asciiTheme="majorHAnsi" w:hAnsiTheme="majorHAnsi" w:cstheme="majorHAnsi"/>
                <w:i/>
              </w:rPr>
              <w:t>Haliotis rubra</w:t>
            </w:r>
          </w:p>
        </w:tc>
        <w:tc>
          <w:tcPr>
            <w:tcW w:w="2122" w:type="dxa"/>
            <w:tcMar>
              <w:top w:w="100" w:type="dxa"/>
              <w:left w:w="100" w:type="dxa"/>
              <w:bottom w:w="100" w:type="dxa"/>
              <w:right w:w="100" w:type="dxa"/>
            </w:tcMar>
          </w:tcPr>
          <w:p w14:paraId="4047E577" w14:textId="77777777" w:rsidR="00FD130F" w:rsidRPr="00947008"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13AE04C" w14:textId="77777777" w:rsidR="00FD130F" w:rsidRPr="00947008"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ABB83D2" w14:textId="77777777" w:rsidR="00FD130F" w:rsidRPr="00947008"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6BD02AE" w14:textId="77777777" w:rsidR="00FD130F" w:rsidRPr="00947008"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C1C9C90" w14:textId="77777777" w:rsidR="00FD130F" w:rsidRPr="00947008" w:rsidRDefault="00FD130F" w:rsidP="007F6705">
            <w:pPr>
              <w:widowControl w:val="0"/>
              <w:spacing w:line="240" w:lineRule="auto"/>
              <w:rPr>
                <w:rFonts w:asciiTheme="majorHAnsi" w:hAnsiTheme="majorHAnsi" w:cstheme="majorHAnsi"/>
              </w:rPr>
            </w:pPr>
          </w:p>
        </w:tc>
      </w:tr>
      <w:tr w:rsidR="00FD130F" w14:paraId="620A82B4" w14:textId="77777777" w:rsidTr="009E1923">
        <w:trPr>
          <w:trHeight w:val="533"/>
        </w:trPr>
        <w:tc>
          <w:tcPr>
            <w:tcW w:w="2123" w:type="dxa"/>
            <w:shd w:val="clear" w:color="auto" w:fill="00B2A9"/>
            <w:tcMar>
              <w:top w:w="100" w:type="dxa"/>
              <w:left w:w="100" w:type="dxa"/>
              <w:bottom w:w="100" w:type="dxa"/>
              <w:right w:w="100" w:type="dxa"/>
            </w:tcMar>
          </w:tcPr>
          <w:p w14:paraId="14D96664" w14:textId="77777777" w:rsidR="00FD130F" w:rsidRPr="00947008" w:rsidRDefault="00FD130F" w:rsidP="007F6705">
            <w:pPr>
              <w:widowControl w:val="0"/>
              <w:spacing w:line="240" w:lineRule="auto"/>
              <w:rPr>
                <w:rFonts w:asciiTheme="majorHAnsi" w:hAnsiTheme="majorHAnsi" w:cstheme="majorHAnsi"/>
                <w:color w:val="FFFFFF" w:themeColor="background1"/>
              </w:rPr>
            </w:pPr>
            <w:r w:rsidRPr="00947008">
              <w:rPr>
                <w:rFonts w:asciiTheme="majorHAnsi" w:hAnsiTheme="majorHAnsi" w:cstheme="majorHAnsi"/>
                <w:color w:val="FFFFFF" w:themeColor="background1"/>
              </w:rPr>
              <w:t>Sea Urchin</w:t>
            </w:r>
          </w:p>
        </w:tc>
        <w:tc>
          <w:tcPr>
            <w:tcW w:w="2122" w:type="dxa"/>
            <w:tcMar>
              <w:top w:w="100" w:type="dxa"/>
              <w:left w:w="100" w:type="dxa"/>
              <w:bottom w:w="100" w:type="dxa"/>
              <w:right w:w="100" w:type="dxa"/>
            </w:tcMar>
          </w:tcPr>
          <w:p w14:paraId="7339CA77" w14:textId="77777777" w:rsidR="00FD130F" w:rsidRPr="00B64B06" w:rsidRDefault="00FD130F" w:rsidP="007F6705">
            <w:pPr>
              <w:widowControl w:val="0"/>
              <w:spacing w:line="240" w:lineRule="auto"/>
              <w:rPr>
                <w:rFonts w:asciiTheme="majorHAnsi" w:hAnsiTheme="majorHAnsi" w:cstheme="majorHAnsi"/>
                <w:i/>
              </w:rPr>
            </w:pPr>
            <w:r w:rsidRPr="00947008">
              <w:rPr>
                <w:rFonts w:asciiTheme="majorHAnsi" w:hAnsiTheme="majorHAnsi" w:cstheme="majorHAnsi"/>
                <w:i/>
              </w:rPr>
              <w:t>Heliocidaris erythrogramma</w:t>
            </w:r>
          </w:p>
        </w:tc>
        <w:tc>
          <w:tcPr>
            <w:tcW w:w="2122" w:type="dxa"/>
            <w:tcMar>
              <w:top w:w="100" w:type="dxa"/>
              <w:left w:w="100" w:type="dxa"/>
              <w:bottom w:w="100" w:type="dxa"/>
              <w:right w:w="100" w:type="dxa"/>
            </w:tcMar>
          </w:tcPr>
          <w:p w14:paraId="0B1923A8"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E799136"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8C4B2C2"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D0ABD21"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006702F" w14:textId="77777777" w:rsidR="00FD130F" w:rsidRPr="00B64B06" w:rsidRDefault="00FD130F" w:rsidP="007F6705">
            <w:pPr>
              <w:widowControl w:val="0"/>
              <w:spacing w:line="240" w:lineRule="auto"/>
              <w:rPr>
                <w:rFonts w:asciiTheme="majorHAnsi" w:hAnsiTheme="majorHAnsi" w:cstheme="majorHAnsi"/>
              </w:rPr>
            </w:pPr>
          </w:p>
        </w:tc>
      </w:tr>
      <w:tr w:rsidR="00FD130F" w14:paraId="7F83BAB6" w14:textId="77777777" w:rsidTr="009E1923">
        <w:trPr>
          <w:trHeight w:val="626"/>
        </w:trPr>
        <w:tc>
          <w:tcPr>
            <w:tcW w:w="2123" w:type="dxa"/>
            <w:shd w:val="clear" w:color="auto" w:fill="00B2A9"/>
            <w:tcMar>
              <w:top w:w="100" w:type="dxa"/>
              <w:left w:w="100" w:type="dxa"/>
              <w:bottom w:w="100" w:type="dxa"/>
              <w:right w:w="100" w:type="dxa"/>
            </w:tcMar>
          </w:tcPr>
          <w:p w14:paraId="4845261B"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 xml:space="preserve">Bluethroat wrasse </w:t>
            </w:r>
          </w:p>
        </w:tc>
        <w:tc>
          <w:tcPr>
            <w:tcW w:w="2122" w:type="dxa"/>
            <w:tcMar>
              <w:top w:w="100" w:type="dxa"/>
              <w:left w:w="100" w:type="dxa"/>
              <w:bottom w:w="100" w:type="dxa"/>
              <w:right w:w="100" w:type="dxa"/>
            </w:tcMar>
          </w:tcPr>
          <w:p w14:paraId="1FD3B72C"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Notolabrus tetricus</w:t>
            </w:r>
          </w:p>
        </w:tc>
        <w:tc>
          <w:tcPr>
            <w:tcW w:w="2122" w:type="dxa"/>
            <w:tcMar>
              <w:top w:w="100" w:type="dxa"/>
              <w:left w:w="100" w:type="dxa"/>
              <w:bottom w:w="100" w:type="dxa"/>
              <w:right w:w="100" w:type="dxa"/>
            </w:tcMar>
          </w:tcPr>
          <w:p w14:paraId="1826D2E7"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4759913"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E7E275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8B94D9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7E17649" w14:textId="77777777" w:rsidR="00FD130F" w:rsidRPr="00B64B06" w:rsidRDefault="00FD130F" w:rsidP="007F6705">
            <w:pPr>
              <w:widowControl w:val="0"/>
              <w:spacing w:line="240" w:lineRule="auto"/>
              <w:rPr>
                <w:rFonts w:asciiTheme="majorHAnsi" w:hAnsiTheme="majorHAnsi" w:cstheme="majorHAnsi"/>
              </w:rPr>
            </w:pPr>
          </w:p>
        </w:tc>
      </w:tr>
      <w:tr w:rsidR="00FD130F" w14:paraId="3F12F5E4" w14:textId="77777777" w:rsidTr="009E1923">
        <w:trPr>
          <w:trHeight w:val="533"/>
        </w:trPr>
        <w:tc>
          <w:tcPr>
            <w:tcW w:w="2123" w:type="dxa"/>
            <w:shd w:val="clear" w:color="auto" w:fill="00B2A9"/>
            <w:tcMar>
              <w:top w:w="100" w:type="dxa"/>
              <w:left w:w="100" w:type="dxa"/>
              <w:bottom w:w="100" w:type="dxa"/>
              <w:right w:w="100" w:type="dxa"/>
            </w:tcMar>
          </w:tcPr>
          <w:p w14:paraId="7B9EE368"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Blue Mussel</w:t>
            </w:r>
          </w:p>
          <w:p w14:paraId="19870066"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6B270705"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Mytilus planulatus</w:t>
            </w:r>
          </w:p>
        </w:tc>
        <w:tc>
          <w:tcPr>
            <w:tcW w:w="2122" w:type="dxa"/>
            <w:tcMar>
              <w:top w:w="100" w:type="dxa"/>
              <w:left w:w="100" w:type="dxa"/>
              <w:bottom w:w="100" w:type="dxa"/>
              <w:right w:w="100" w:type="dxa"/>
            </w:tcMar>
          </w:tcPr>
          <w:p w14:paraId="53452CF9"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FDB248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5140663"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C45CD2B"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CDCD637" w14:textId="77777777" w:rsidR="00FD130F" w:rsidRPr="00B64B06" w:rsidRDefault="00FD130F" w:rsidP="007F6705">
            <w:pPr>
              <w:widowControl w:val="0"/>
              <w:spacing w:line="240" w:lineRule="auto"/>
              <w:rPr>
                <w:rFonts w:asciiTheme="majorHAnsi" w:hAnsiTheme="majorHAnsi" w:cstheme="majorHAnsi"/>
              </w:rPr>
            </w:pPr>
          </w:p>
        </w:tc>
      </w:tr>
      <w:tr w:rsidR="00FD130F" w14:paraId="04A22D7E" w14:textId="77777777" w:rsidTr="009E1923">
        <w:trPr>
          <w:trHeight w:val="515"/>
        </w:trPr>
        <w:tc>
          <w:tcPr>
            <w:tcW w:w="2123" w:type="dxa"/>
            <w:shd w:val="clear" w:color="auto" w:fill="00B2A9"/>
            <w:tcMar>
              <w:top w:w="100" w:type="dxa"/>
              <w:left w:w="100" w:type="dxa"/>
              <w:bottom w:w="100" w:type="dxa"/>
              <w:right w:w="100" w:type="dxa"/>
            </w:tcMar>
          </w:tcPr>
          <w:p w14:paraId="556FF3AF"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 xml:space="preserve">Oysters </w:t>
            </w:r>
          </w:p>
          <w:p w14:paraId="42E461D5"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4E89F960"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Saccostrea glomerata</w:t>
            </w:r>
          </w:p>
        </w:tc>
        <w:tc>
          <w:tcPr>
            <w:tcW w:w="2122" w:type="dxa"/>
            <w:tcMar>
              <w:top w:w="100" w:type="dxa"/>
              <w:left w:w="100" w:type="dxa"/>
              <w:bottom w:w="100" w:type="dxa"/>
              <w:right w:w="100" w:type="dxa"/>
            </w:tcMar>
          </w:tcPr>
          <w:p w14:paraId="1E30BF47"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F26D3BE"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F960EC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AC160E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7AE4BE3" w14:textId="77777777" w:rsidR="00FD130F" w:rsidRPr="00B64B06" w:rsidRDefault="00FD130F" w:rsidP="007F6705">
            <w:pPr>
              <w:widowControl w:val="0"/>
              <w:spacing w:line="240" w:lineRule="auto"/>
              <w:rPr>
                <w:rFonts w:asciiTheme="majorHAnsi" w:hAnsiTheme="majorHAnsi" w:cstheme="majorHAnsi"/>
              </w:rPr>
            </w:pPr>
          </w:p>
        </w:tc>
      </w:tr>
      <w:tr w:rsidR="00FD130F" w14:paraId="0EFB7A74" w14:textId="77777777" w:rsidTr="009E1923">
        <w:trPr>
          <w:trHeight w:val="515"/>
        </w:trPr>
        <w:tc>
          <w:tcPr>
            <w:tcW w:w="2123" w:type="dxa"/>
            <w:shd w:val="clear" w:color="auto" w:fill="00B2A9"/>
            <w:tcMar>
              <w:top w:w="100" w:type="dxa"/>
              <w:left w:w="100" w:type="dxa"/>
              <w:bottom w:w="100" w:type="dxa"/>
              <w:right w:w="100" w:type="dxa"/>
            </w:tcMar>
          </w:tcPr>
          <w:p w14:paraId="5CB7EF12"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 xml:space="preserve">Luderick </w:t>
            </w:r>
          </w:p>
          <w:p w14:paraId="175B7D81"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2BEA69EC"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Girella tricuspidata</w:t>
            </w:r>
          </w:p>
        </w:tc>
        <w:tc>
          <w:tcPr>
            <w:tcW w:w="2122" w:type="dxa"/>
            <w:tcMar>
              <w:top w:w="100" w:type="dxa"/>
              <w:left w:w="100" w:type="dxa"/>
              <w:bottom w:w="100" w:type="dxa"/>
              <w:right w:w="100" w:type="dxa"/>
            </w:tcMar>
          </w:tcPr>
          <w:p w14:paraId="5AEE5514"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442D203"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27F663B"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C818E32"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138E6CF" w14:textId="77777777" w:rsidR="00FD130F" w:rsidRPr="00B64B06" w:rsidRDefault="00FD130F" w:rsidP="007F6705">
            <w:pPr>
              <w:widowControl w:val="0"/>
              <w:spacing w:line="240" w:lineRule="auto"/>
              <w:rPr>
                <w:rFonts w:asciiTheme="majorHAnsi" w:hAnsiTheme="majorHAnsi" w:cstheme="majorHAnsi"/>
              </w:rPr>
            </w:pPr>
          </w:p>
        </w:tc>
      </w:tr>
      <w:tr w:rsidR="00FD130F" w14:paraId="25997587" w14:textId="77777777" w:rsidTr="009E1923">
        <w:trPr>
          <w:trHeight w:val="542"/>
        </w:trPr>
        <w:tc>
          <w:tcPr>
            <w:tcW w:w="2123" w:type="dxa"/>
            <w:shd w:val="clear" w:color="auto" w:fill="00B2A9"/>
            <w:tcMar>
              <w:top w:w="100" w:type="dxa"/>
              <w:left w:w="100" w:type="dxa"/>
              <w:bottom w:w="100" w:type="dxa"/>
              <w:right w:w="100" w:type="dxa"/>
            </w:tcMar>
          </w:tcPr>
          <w:p w14:paraId="60957327"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Australian Sardine</w:t>
            </w:r>
          </w:p>
        </w:tc>
        <w:tc>
          <w:tcPr>
            <w:tcW w:w="2122" w:type="dxa"/>
            <w:tcMar>
              <w:top w:w="100" w:type="dxa"/>
              <w:left w:w="100" w:type="dxa"/>
              <w:bottom w:w="100" w:type="dxa"/>
              <w:right w:w="100" w:type="dxa"/>
            </w:tcMar>
          </w:tcPr>
          <w:p w14:paraId="606F9627"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Sardinops sagax</w:t>
            </w:r>
          </w:p>
        </w:tc>
        <w:tc>
          <w:tcPr>
            <w:tcW w:w="2122" w:type="dxa"/>
            <w:tcMar>
              <w:top w:w="100" w:type="dxa"/>
              <w:left w:w="100" w:type="dxa"/>
              <w:bottom w:w="100" w:type="dxa"/>
              <w:right w:w="100" w:type="dxa"/>
            </w:tcMar>
          </w:tcPr>
          <w:p w14:paraId="33E04117"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D2DF0EA"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6800784"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8AD29D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62C1E76" w14:textId="77777777" w:rsidR="00FD130F" w:rsidRPr="00B64B06" w:rsidRDefault="00FD130F" w:rsidP="007F6705">
            <w:pPr>
              <w:widowControl w:val="0"/>
              <w:spacing w:line="240" w:lineRule="auto"/>
              <w:rPr>
                <w:rFonts w:asciiTheme="majorHAnsi" w:hAnsiTheme="majorHAnsi" w:cstheme="majorHAnsi"/>
              </w:rPr>
            </w:pPr>
          </w:p>
        </w:tc>
      </w:tr>
      <w:tr w:rsidR="00FD130F" w14:paraId="2085A33B" w14:textId="77777777" w:rsidTr="009E1923">
        <w:trPr>
          <w:trHeight w:val="515"/>
        </w:trPr>
        <w:tc>
          <w:tcPr>
            <w:tcW w:w="2123" w:type="dxa"/>
            <w:shd w:val="clear" w:color="auto" w:fill="00B2A9"/>
            <w:tcMar>
              <w:top w:w="100" w:type="dxa"/>
              <w:left w:w="100" w:type="dxa"/>
              <w:bottom w:w="100" w:type="dxa"/>
              <w:right w:w="100" w:type="dxa"/>
            </w:tcMar>
          </w:tcPr>
          <w:p w14:paraId="0B3E7BA9"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Southern Calamari</w:t>
            </w:r>
          </w:p>
        </w:tc>
        <w:tc>
          <w:tcPr>
            <w:tcW w:w="2122" w:type="dxa"/>
            <w:tcMar>
              <w:top w:w="100" w:type="dxa"/>
              <w:left w:w="100" w:type="dxa"/>
              <w:bottom w:w="100" w:type="dxa"/>
              <w:right w:w="100" w:type="dxa"/>
            </w:tcMar>
          </w:tcPr>
          <w:p w14:paraId="771ABE09"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Sepioteuthis australia</w:t>
            </w:r>
          </w:p>
        </w:tc>
        <w:tc>
          <w:tcPr>
            <w:tcW w:w="2122" w:type="dxa"/>
            <w:tcMar>
              <w:top w:w="100" w:type="dxa"/>
              <w:left w:w="100" w:type="dxa"/>
              <w:bottom w:w="100" w:type="dxa"/>
              <w:right w:w="100" w:type="dxa"/>
            </w:tcMar>
          </w:tcPr>
          <w:p w14:paraId="57F94F96"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26F122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A1706ED"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0719FDD"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20EE575" w14:textId="77777777" w:rsidR="00FD130F" w:rsidRPr="00B64B06" w:rsidRDefault="00FD130F" w:rsidP="007F6705">
            <w:pPr>
              <w:widowControl w:val="0"/>
              <w:spacing w:line="240" w:lineRule="auto"/>
              <w:rPr>
                <w:rFonts w:asciiTheme="majorHAnsi" w:hAnsiTheme="majorHAnsi" w:cstheme="majorHAnsi"/>
              </w:rPr>
            </w:pPr>
          </w:p>
        </w:tc>
      </w:tr>
      <w:tr w:rsidR="00FD130F" w14:paraId="24E4FBE9" w14:textId="77777777" w:rsidTr="009E1923">
        <w:trPr>
          <w:trHeight w:val="589"/>
        </w:trPr>
        <w:tc>
          <w:tcPr>
            <w:tcW w:w="2123" w:type="dxa"/>
            <w:shd w:val="clear" w:color="auto" w:fill="00B2A9"/>
            <w:tcMar>
              <w:top w:w="100" w:type="dxa"/>
              <w:left w:w="100" w:type="dxa"/>
              <w:bottom w:w="100" w:type="dxa"/>
              <w:right w:w="100" w:type="dxa"/>
            </w:tcMar>
          </w:tcPr>
          <w:p w14:paraId="41D3CD39"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King George Whiting</w:t>
            </w:r>
          </w:p>
        </w:tc>
        <w:tc>
          <w:tcPr>
            <w:tcW w:w="2122" w:type="dxa"/>
            <w:tcMar>
              <w:top w:w="100" w:type="dxa"/>
              <w:left w:w="100" w:type="dxa"/>
              <w:bottom w:w="100" w:type="dxa"/>
              <w:right w:w="100" w:type="dxa"/>
            </w:tcMar>
          </w:tcPr>
          <w:p w14:paraId="7574E5C9"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Siliagnodes punctata</w:t>
            </w:r>
          </w:p>
        </w:tc>
        <w:tc>
          <w:tcPr>
            <w:tcW w:w="2122" w:type="dxa"/>
            <w:tcMar>
              <w:top w:w="100" w:type="dxa"/>
              <w:left w:w="100" w:type="dxa"/>
              <w:bottom w:w="100" w:type="dxa"/>
              <w:right w:w="100" w:type="dxa"/>
            </w:tcMar>
          </w:tcPr>
          <w:p w14:paraId="20A0474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FDC5BC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3B965A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A7D0C9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A589F53" w14:textId="77777777" w:rsidR="00FD130F" w:rsidRPr="00B64B06" w:rsidRDefault="00FD130F" w:rsidP="007F6705">
            <w:pPr>
              <w:widowControl w:val="0"/>
              <w:spacing w:line="240" w:lineRule="auto"/>
              <w:rPr>
                <w:rFonts w:asciiTheme="majorHAnsi" w:hAnsiTheme="majorHAnsi" w:cstheme="majorHAnsi"/>
              </w:rPr>
            </w:pPr>
          </w:p>
        </w:tc>
      </w:tr>
      <w:tr w:rsidR="00FD130F" w14:paraId="1D701CC0" w14:textId="77777777" w:rsidTr="009E1923">
        <w:trPr>
          <w:trHeight w:val="533"/>
        </w:trPr>
        <w:tc>
          <w:tcPr>
            <w:tcW w:w="2123" w:type="dxa"/>
            <w:shd w:val="clear" w:color="auto" w:fill="00B2A9"/>
            <w:tcMar>
              <w:top w:w="100" w:type="dxa"/>
              <w:left w:w="100" w:type="dxa"/>
              <w:bottom w:w="100" w:type="dxa"/>
              <w:right w:w="100" w:type="dxa"/>
            </w:tcMar>
          </w:tcPr>
          <w:p w14:paraId="7FA0DB6E"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Australian Salmon</w:t>
            </w:r>
          </w:p>
          <w:p w14:paraId="590EF73B"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2E2F7E68"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Arripis trutta</w:t>
            </w:r>
          </w:p>
        </w:tc>
        <w:tc>
          <w:tcPr>
            <w:tcW w:w="2122" w:type="dxa"/>
            <w:tcMar>
              <w:top w:w="100" w:type="dxa"/>
              <w:left w:w="100" w:type="dxa"/>
              <w:bottom w:w="100" w:type="dxa"/>
              <w:right w:w="100" w:type="dxa"/>
            </w:tcMar>
          </w:tcPr>
          <w:p w14:paraId="6F112BCD"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0CA5761"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D86DA1C"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96A5503"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F4C4E99" w14:textId="77777777" w:rsidR="00FD130F" w:rsidRPr="00B64B06" w:rsidRDefault="00FD130F" w:rsidP="007F6705">
            <w:pPr>
              <w:widowControl w:val="0"/>
              <w:spacing w:line="240" w:lineRule="auto"/>
              <w:rPr>
                <w:rFonts w:asciiTheme="majorHAnsi" w:hAnsiTheme="majorHAnsi" w:cstheme="majorHAnsi"/>
              </w:rPr>
            </w:pPr>
          </w:p>
        </w:tc>
      </w:tr>
      <w:tr w:rsidR="00FD130F" w14:paraId="7DA8512A" w14:textId="77777777" w:rsidTr="009E1923">
        <w:trPr>
          <w:trHeight w:val="515"/>
        </w:trPr>
        <w:tc>
          <w:tcPr>
            <w:tcW w:w="2123" w:type="dxa"/>
            <w:shd w:val="clear" w:color="auto" w:fill="00B2A9"/>
            <w:tcMar>
              <w:top w:w="100" w:type="dxa"/>
              <w:left w:w="100" w:type="dxa"/>
              <w:bottom w:w="100" w:type="dxa"/>
              <w:right w:w="100" w:type="dxa"/>
            </w:tcMar>
          </w:tcPr>
          <w:p w14:paraId="710BAB11"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Southern Rock Lobster</w:t>
            </w:r>
          </w:p>
        </w:tc>
        <w:tc>
          <w:tcPr>
            <w:tcW w:w="2122" w:type="dxa"/>
            <w:tcMar>
              <w:top w:w="100" w:type="dxa"/>
              <w:left w:w="100" w:type="dxa"/>
              <w:bottom w:w="100" w:type="dxa"/>
              <w:right w:w="100" w:type="dxa"/>
            </w:tcMar>
          </w:tcPr>
          <w:p w14:paraId="67AEA9A7"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Jasus edwardsii</w:t>
            </w:r>
          </w:p>
        </w:tc>
        <w:tc>
          <w:tcPr>
            <w:tcW w:w="2122" w:type="dxa"/>
            <w:tcMar>
              <w:top w:w="100" w:type="dxa"/>
              <w:left w:w="100" w:type="dxa"/>
              <w:bottom w:w="100" w:type="dxa"/>
              <w:right w:w="100" w:type="dxa"/>
            </w:tcMar>
          </w:tcPr>
          <w:p w14:paraId="32AF5CE3"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C8B358D"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39227D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290EE667"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BA9D6F5" w14:textId="77777777" w:rsidR="00FD130F" w:rsidRPr="00B64B06" w:rsidRDefault="00FD130F" w:rsidP="007F6705">
            <w:pPr>
              <w:widowControl w:val="0"/>
              <w:spacing w:line="240" w:lineRule="auto"/>
              <w:rPr>
                <w:rFonts w:asciiTheme="majorHAnsi" w:hAnsiTheme="majorHAnsi" w:cstheme="majorHAnsi"/>
              </w:rPr>
            </w:pPr>
          </w:p>
        </w:tc>
      </w:tr>
      <w:tr w:rsidR="00FD130F" w14:paraId="76D74528" w14:textId="77777777" w:rsidTr="009E1923">
        <w:trPr>
          <w:trHeight w:val="562"/>
        </w:trPr>
        <w:tc>
          <w:tcPr>
            <w:tcW w:w="2123" w:type="dxa"/>
            <w:shd w:val="clear" w:color="auto" w:fill="00B2A9"/>
            <w:tcMar>
              <w:top w:w="100" w:type="dxa"/>
              <w:left w:w="100" w:type="dxa"/>
              <w:bottom w:w="100" w:type="dxa"/>
              <w:right w:w="100" w:type="dxa"/>
            </w:tcMar>
          </w:tcPr>
          <w:p w14:paraId="3D3EA222"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Snapper</w:t>
            </w:r>
          </w:p>
        </w:tc>
        <w:tc>
          <w:tcPr>
            <w:tcW w:w="2122" w:type="dxa"/>
            <w:tcMar>
              <w:top w:w="100" w:type="dxa"/>
              <w:left w:w="100" w:type="dxa"/>
              <w:bottom w:w="100" w:type="dxa"/>
              <w:right w:w="100" w:type="dxa"/>
            </w:tcMar>
          </w:tcPr>
          <w:p w14:paraId="26DEBF28"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Pagrus auratus</w:t>
            </w:r>
          </w:p>
        </w:tc>
        <w:tc>
          <w:tcPr>
            <w:tcW w:w="2122" w:type="dxa"/>
            <w:tcMar>
              <w:top w:w="100" w:type="dxa"/>
              <w:left w:w="100" w:type="dxa"/>
              <w:bottom w:w="100" w:type="dxa"/>
              <w:right w:w="100" w:type="dxa"/>
            </w:tcMar>
          </w:tcPr>
          <w:p w14:paraId="4A581BFA"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136135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0291FD48"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5AE577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C5F80A5" w14:textId="77777777" w:rsidR="00FD130F" w:rsidRPr="00B64B06" w:rsidRDefault="00FD130F" w:rsidP="007F6705">
            <w:pPr>
              <w:widowControl w:val="0"/>
              <w:spacing w:line="240" w:lineRule="auto"/>
              <w:rPr>
                <w:rFonts w:asciiTheme="majorHAnsi" w:hAnsiTheme="majorHAnsi" w:cstheme="majorHAnsi"/>
              </w:rPr>
            </w:pPr>
          </w:p>
        </w:tc>
      </w:tr>
      <w:tr w:rsidR="00FD130F" w14:paraId="6A2862B8" w14:textId="77777777" w:rsidTr="009E1923">
        <w:trPr>
          <w:trHeight w:val="515"/>
        </w:trPr>
        <w:tc>
          <w:tcPr>
            <w:tcW w:w="2123" w:type="dxa"/>
            <w:shd w:val="clear" w:color="auto" w:fill="00B2A9"/>
            <w:tcMar>
              <w:top w:w="100" w:type="dxa"/>
              <w:left w:w="100" w:type="dxa"/>
              <w:bottom w:w="100" w:type="dxa"/>
              <w:right w:w="100" w:type="dxa"/>
            </w:tcMar>
          </w:tcPr>
          <w:p w14:paraId="3B84FC41"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Yellowfin Tuna</w:t>
            </w:r>
          </w:p>
          <w:p w14:paraId="77CE12AA"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37AF07C8"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Thunnus albacares</w:t>
            </w:r>
          </w:p>
        </w:tc>
        <w:tc>
          <w:tcPr>
            <w:tcW w:w="2122" w:type="dxa"/>
            <w:tcMar>
              <w:top w:w="100" w:type="dxa"/>
              <w:left w:w="100" w:type="dxa"/>
              <w:bottom w:w="100" w:type="dxa"/>
              <w:right w:w="100" w:type="dxa"/>
            </w:tcMar>
          </w:tcPr>
          <w:p w14:paraId="50CA5F98"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EC21F2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8334D86"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3320CD5"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2232AA9" w14:textId="77777777" w:rsidR="00FD130F" w:rsidRPr="00B64B06" w:rsidRDefault="00FD130F" w:rsidP="007F6705">
            <w:pPr>
              <w:widowControl w:val="0"/>
              <w:spacing w:line="240" w:lineRule="auto"/>
              <w:rPr>
                <w:rFonts w:asciiTheme="majorHAnsi" w:hAnsiTheme="majorHAnsi" w:cstheme="majorHAnsi"/>
              </w:rPr>
            </w:pPr>
          </w:p>
        </w:tc>
      </w:tr>
      <w:tr w:rsidR="00FD130F" w14:paraId="5A9B30A9" w14:textId="77777777" w:rsidTr="009E1923">
        <w:trPr>
          <w:trHeight w:val="611"/>
        </w:trPr>
        <w:tc>
          <w:tcPr>
            <w:tcW w:w="2123" w:type="dxa"/>
            <w:shd w:val="clear" w:color="auto" w:fill="00B2A9"/>
            <w:tcMar>
              <w:top w:w="100" w:type="dxa"/>
              <w:left w:w="100" w:type="dxa"/>
              <w:bottom w:w="100" w:type="dxa"/>
              <w:right w:w="100" w:type="dxa"/>
            </w:tcMar>
          </w:tcPr>
          <w:p w14:paraId="2A601811"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Gummy Shark</w:t>
            </w:r>
          </w:p>
        </w:tc>
        <w:tc>
          <w:tcPr>
            <w:tcW w:w="2122" w:type="dxa"/>
            <w:tcMar>
              <w:top w:w="100" w:type="dxa"/>
              <w:left w:w="100" w:type="dxa"/>
              <w:bottom w:w="100" w:type="dxa"/>
              <w:right w:w="100" w:type="dxa"/>
            </w:tcMar>
          </w:tcPr>
          <w:p w14:paraId="43881B3E"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Mustelus antarcticus</w:t>
            </w:r>
          </w:p>
        </w:tc>
        <w:tc>
          <w:tcPr>
            <w:tcW w:w="2122" w:type="dxa"/>
            <w:tcMar>
              <w:top w:w="100" w:type="dxa"/>
              <w:left w:w="100" w:type="dxa"/>
              <w:bottom w:w="100" w:type="dxa"/>
              <w:right w:w="100" w:type="dxa"/>
            </w:tcMar>
          </w:tcPr>
          <w:p w14:paraId="5789F5E9"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62ABC40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28D5A2C"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33C94B5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C5B0352" w14:textId="77777777" w:rsidR="00FD130F" w:rsidRPr="00B64B06" w:rsidRDefault="00FD130F" w:rsidP="007F6705">
            <w:pPr>
              <w:widowControl w:val="0"/>
              <w:spacing w:line="240" w:lineRule="auto"/>
              <w:rPr>
                <w:rFonts w:asciiTheme="majorHAnsi" w:hAnsiTheme="majorHAnsi" w:cstheme="majorHAnsi"/>
              </w:rPr>
            </w:pPr>
          </w:p>
        </w:tc>
      </w:tr>
      <w:tr w:rsidR="00FD130F" w14:paraId="4C3631EE" w14:textId="77777777" w:rsidTr="009E1923">
        <w:trPr>
          <w:trHeight w:val="515"/>
        </w:trPr>
        <w:tc>
          <w:tcPr>
            <w:tcW w:w="2123" w:type="dxa"/>
            <w:shd w:val="clear" w:color="auto" w:fill="00B2A9"/>
            <w:tcMar>
              <w:top w:w="100" w:type="dxa"/>
              <w:left w:w="100" w:type="dxa"/>
              <w:bottom w:w="100" w:type="dxa"/>
              <w:right w:w="100" w:type="dxa"/>
            </w:tcMar>
          </w:tcPr>
          <w:p w14:paraId="0EA6B55D" w14:textId="77777777" w:rsidR="00FD130F" w:rsidRPr="00DE621D" w:rsidRDefault="00FD130F" w:rsidP="007F6705">
            <w:pPr>
              <w:widowControl w:val="0"/>
              <w:spacing w:line="240" w:lineRule="auto"/>
              <w:rPr>
                <w:rFonts w:asciiTheme="majorHAnsi" w:hAnsiTheme="majorHAnsi" w:cstheme="majorHAnsi"/>
                <w:color w:val="FFFFFF" w:themeColor="background1"/>
              </w:rPr>
            </w:pPr>
            <w:r w:rsidRPr="00DE621D">
              <w:rPr>
                <w:rFonts w:asciiTheme="majorHAnsi" w:hAnsiTheme="majorHAnsi" w:cstheme="majorHAnsi"/>
                <w:color w:val="FFFFFF" w:themeColor="background1"/>
              </w:rPr>
              <w:t>Swordfish</w:t>
            </w:r>
          </w:p>
          <w:p w14:paraId="2C886ED4" w14:textId="77777777" w:rsidR="00FD130F" w:rsidRPr="00DE621D" w:rsidRDefault="00FD130F" w:rsidP="007F6705">
            <w:pPr>
              <w:widowControl w:val="0"/>
              <w:spacing w:line="240" w:lineRule="auto"/>
              <w:rPr>
                <w:rFonts w:asciiTheme="majorHAnsi" w:hAnsiTheme="majorHAnsi" w:cstheme="majorHAnsi"/>
                <w:color w:val="FFFFFF" w:themeColor="background1"/>
              </w:rPr>
            </w:pPr>
          </w:p>
        </w:tc>
        <w:tc>
          <w:tcPr>
            <w:tcW w:w="2122" w:type="dxa"/>
            <w:tcMar>
              <w:top w:w="100" w:type="dxa"/>
              <w:left w:w="100" w:type="dxa"/>
              <w:bottom w:w="100" w:type="dxa"/>
              <w:right w:w="100" w:type="dxa"/>
            </w:tcMar>
          </w:tcPr>
          <w:p w14:paraId="09107DC8" w14:textId="77777777" w:rsidR="00FD130F" w:rsidRPr="00B64B06" w:rsidRDefault="00FD130F" w:rsidP="007F6705">
            <w:pPr>
              <w:widowControl w:val="0"/>
              <w:spacing w:line="240" w:lineRule="auto"/>
              <w:rPr>
                <w:rFonts w:asciiTheme="majorHAnsi" w:hAnsiTheme="majorHAnsi" w:cstheme="majorHAnsi"/>
                <w:i/>
              </w:rPr>
            </w:pPr>
            <w:r w:rsidRPr="00B64B06">
              <w:rPr>
                <w:rFonts w:asciiTheme="majorHAnsi" w:hAnsiTheme="majorHAnsi" w:cstheme="majorHAnsi"/>
                <w:i/>
              </w:rPr>
              <w:t>Xiphias gladius</w:t>
            </w:r>
          </w:p>
        </w:tc>
        <w:tc>
          <w:tcPr>
            <w:tcW w:w="2122" w:type="dxa"/>
            <w:tcMar>
              <w:top w:w="100" w:type="dxa"/>
              <w:left w:w="100" w:type="dxa"/>
              <w:bottom w:w="100" w:type="dxa"/>
              <w:right w:w="100" w:type="dxa"/>
            </w:tcMar>
          </w:tcPr>
          <w:p w14:paraId="58B60F10"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5B6CB57F"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747BBD6C"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4A1ED4D7" w14:textId="77777777" w:rsidR="00FD130F" w:rsidRPr="00B64B06" w:rsidRDefault="00FD130F" w:rsidP="007F6705">
            <w:pPr>
              <w:widowControl w:val="0"/>
              <w:spacing w:line="240" w:lineRule="auto"/>
              <w:rPr>
                <w:rFonts w:asciiTheme="majorHAnsi" w:hAnsiTheme="majorHAnsi" w:cstheme="majorHAnsi"/>
              </w:rPr>
            </w:pPr>
          </w:p>
        </w:tc>
        <w:tc>
          <w:tcPr>
            <w:tcW w:w="2122" w:type="dxa"/>
            <w:tcMar>
              <w:top w:w="100" w:type="dxa"/>
              <w:left w:w="100" w:type="dxa"/>
              <w:bottom w:w="100" w:type="dxa"/>
              <w:right w:w="100" w:type="dxa"/>
            </w:tcMar>
          </w:tcPr>
          <w:p w14:paraId="1BD818A5" w14:textId="77777777" w:rsidR="00FD130F" w:rsidRPr="00B64B06" w:rsidRDefault="00FD130F" w:rsidP="007F6705">
            <w:pPr>
              <w:widowControl w:val="0"/>
              <w:spacing w:line="240" w:lineRule="auto"/>
              <w:rPr>
                <w:rFonts w:asciiTheme="majorHAnsi" w:hAnsiTheme="majorHAnsi" w:cstheme="majorHAnsi"/>
              </w:rPr>
            </w:pPr>
          </w:p>
        </w:tc>
      </w:tr>
    </w:tbl>
    <w:p w14:paraId="5CBAB6C5" w14:textId="77777777" w:rsidR="00733817" w:rsidRDefault="00733817" w:rsidP="002F2B98">
      <w:pPr>
        <w:rPr>
          <w:lang w:eastAsia="en-US"/>
        </w:rPr>
      </w:pPr>
    </w:p>
    <w:p w14:paraId="690BCB34" w14:textId="77777777" w:rsidR="006B457E" w:rsidRDefault="006B457E" w:rsidP="002F2B98">
      <w:pPr>
        <w:rPr>
          <w:lang w:eastAsia="en-US"/>
        </w:rPr>
      </w:pPr>
    </w:p>
    <w:p w14:paraId="2BD8ECC8" w14:textId="77777777" w:rsidR="006B457E" w:rsidRDefault="006B457E" w:rsidP="002F2B98">
      <w:pPr>
        <w:rPr>
          <w:lang w:eastAsia="en-US"/>
        </w:rPr>
      </w:pPr>
    </w:p>
    <w:p w14:paraId="13603DCA" w14:textId="77777777" w:rsidR="006B457E" w:rsidRDefault="006B457E" w:rsidP="002F2B98">
      <w:pPr>
        <w:rPr>
          <w:lang w:eastAsia="en-US"/>
        </w:rPr>
        <w:sectPr w:rsidR="006B457E" w:rsidSect="003E19AF">
          <w:headerReference w:type="default" r:id="rId53"/>
          <w:pgSz w:w="16840" w:h="11907" w:orient="landscape" w:code="9"/>
          <w:pgMar w:top="1134" w:right="2268" w:bottom="1134" w:left="1134" w:header="284" w:footer="283" w:gutter="0"/>
          <w:cols w:space="720"/>
          <w:docGrid w:linePitch="360"/>
        </w:sectPr>
      </w:pPr>
    </w:p>
    <w:p w14:paraId="0E5764BC" w14:textId="08EE7C91" w:rsidR="00113018" w:rsidRPr="00947008" w:rsidRDefault="00894CDF" w:rsidP="00947008">
      <w:pPr>
        <w:pStyle w:val="Heading1"/>
      </w:pPr>
      <w:bookmarkStart w:id="12" w:name="_Toc216266773"/>
      <w:r w:rsidRPr="00947008">
        <w:t xml:space="preserve">Review </w:t>
      </w:r>
      <w:r w:rsidR="00D771CF" w:rsidRPr="00947008">
        <w:t>q</w:t>
      </w:r>
      <w:r w:rsidRPr="00947008">
        <w:t>uestion</w:t>
      </w:r>
      <w:bookmarkStart w:id="13" w:name="_Hlk197427964"/>
      <w:bookmarkEnd w:id="12"/>
      <w:r w:rsidR="00947008">
        <w:t>s</w:t>
      </w:r>
    </w:p>
    <w:p w14:paraId="74631F2A" w14:textId="074F7565" w:rsidR="00733817" w:rsidRPr="00947008" w:rsidRDefault="00F20338" w:rsidP="00113018">
      <w:pPr>
        <w:pStyle w:val="BodyText100ThemeColour"/>
        <w:numPr>
          <w:ilvl w:val="0"/>
          <w:numId w:val="33"/>
        </w:numPr>
        <w:rPr>
          <w:rFonts w:eastAsia="Arial"/>
        </w:rPr>
      </w:pPr>
      <w:r>
        <w:rPr>
          <w:rFonts w:eastAsia="Arial"/>
        </w:rPr>
        <w:t xml:space="preserve">Match the labels </w:t>
      </w:r>
      <w:r w:rsidRPr="00947008">
        <w:rPr>
          <w:rFonts w:eastAsia="Arial"/>
        </w:rPr>
        <w:t>with the correct letter in the population pyramid:</w:t>
      </w:r>
    </w:p>
    <w:p w14:paraId="19AF8120" w14:textId="77777777" w:rsidR="00733817" w:rsidRPr="00947008" w:rsidRDefault="00733817" w:rsidP="00113018">
      <w:pPr>
        <w:pStyle w:val="BodyText100ThemeColour"/>
        <w:jc w:val="center"/>
        <w:rPr>
          <w:rFonts w:eastAsia="Arial"/>
        </w:rPr>
      </w:pPr>
      <w:r w:rsidRPr="00947008">
        <w:rPr>
          <w:rFonts w:eastAsia="Arial"/>
        </w:rPr>
        <w:t>primary consumer, primary producer, secondary consumer, tertiary consumer</w:t>
      </w:r>
    </w:p>
    <w:p w14:paraId="7CF96DA1" w14:textId="77777777" w:rsidR="00733817" w:rsidRDefault="00733817" w:rsidP="00733817">
      <w:pPr>
        <w:pStyle w:val="BodyText100ThemeColour"/>
      </w:pPr>
      <w:r w:rsidRPr="00947008">
        <w:rPr>
          <w:noProof/>
        </w:rPr>
        <w:drawing>
          <wp:inline distT="0" distB="0" distL="114300" distR="114300" wp14:anchorId="5AF3B643" wp14:editId="44FD43F7">
            <wp:extent cx="4572000" cy="2724150"/>
            <wp:effectExtent l="0" t="0" r="0" b="0"/>
            <wp:docPr id="1729839915" name="image1.jpg" descr="A diagram of trophic levels in a pyramid. On the top point down to the bottom layer has a Shark, Seal, Fish and Seaweed."/>
            <wp:cNvGraphicFramePr/>
            <a:graphic xmlns:a="http://schemas.openxmlformats.org/drawingml/2006/main">
              <a:graphicData uri="http://schemas.openxmlformats.org/drawingml/2006/picture">
                <pic:pic xmlns:pic="http://schemas.openxmlformats.org/drawingml/2006/picture">
                  <pic:nvPicPr>
                    <pic:cNvPr id="1729839915" name="image1.jpg" descr="A diagram of trophic levels in a pyramid. On the top point down to the bottom layer has a Shark, Seal, Fish and Seaweed."/>
                    <pic:cNvPicPr preferRelativeResize="0"/>
                  </pic:nvPicPr>
                  <pic:blipFill>
                    <a:blip r:embed="rId54"/>
                    <a:srcRect/>
                    <a:stretch>
                      <a:fillRect/>
                    </a:stretch>
                  </pic:blipFill>
                  <pic:spPr>
                    <a:xfrm>
                      <a:off x="0" y="0"/>
                      <a:ext cx="4572000" cy="2724150"/>
                    </a:xfrm>
                    <a:prstGeom prst="rect">
                      <a:avLst/>
                    </a:prstGeom>
                    <a:ln/>
                  </pic:spPr>
                </pic:pic>
              </a:graphicData>
            </a:graphic>
          </wp:inline>
        </w:drawing>
      </w:r>
    </w:p>
    <w:p w14:paraId="07EFC4DC" w14:textId="77777777" w:rsidR="00733817" w:rsidRDefault="00733817" w:rsidP="00733817">
      <w:pPr>
        <w:pStyle w:val="BodyText100ThemeColour"/>
        <w:rPr>
          <w:rFonts w:eastAsia="Arial"/>
        </w:rPr>
      </w:pPr>
      <w:r>
        <w:rPr>
          <w:rFonts w:eastAsia="Arial"/>
        </w:rPr>
        <w:t xml:space="preserve">A = </w:t>
      </w:r>
    </w:p>
    <w:p w14:paraId="145FD9B5" w14:textId="77777777" w:rsidR="00733817" w:rsidRDefault="00733817" w:rsidP="00733817">
      <w:pPr>
        <w:pStyle w:val="BodyText100ThemeColour"/>
        <w:rPr>
          <w:rFonts w:eastAsia="Arial"/>
        </w:rPr>
      </w:pPr>
      <w:r>
        <w:rPr>
          <w:rFonts w:eastAsia="Arial"/>
        </w:rPr>
        <w:t xml:space="preserve">B = </w:t>
      </w:r>
    </w:p>
    <w:p w14:paraId="3C2FA78E" w14:textId="77777777" w:rsidR="00733817" w:rsidRDefault="00733817" w:rsidP="00733817">
      <w:pPr>
        <w:pStyle w:val="BodyText100ThemeColour"/>
        <w:rPr>
          <w:rFonts w:eastAsia="Arial"/>
        </w:rPr>
      </w:pPr>
      <w:r>
        <w:rPr>
          <w:rFonts w:eastAsia="Arial"/>
        </w:rPr>
        <w:t xml:space="preserve">C = </w:t>
      </w:r>
    </w:p>
    <w:p w14:paraId="0B3BD246" w14:textId="77777777" w:rsidR="00733817" w:rsidRDefault="00733817" w:rsidP="00733817">
      <w:pPr>
        <w:pStyle w:val="BodyText100ThemeColour"/>
        <w:rPr>
          <w:rFonts w:eastAsia="Arial"/>
        </w:rPr>
      </w:pPr>
      <w:r>
        <w:rPr>
          <w:rFonts w:eastAsia="Arial"/>
        </w:rPr>
        <w:t xml:space="preserve">D = </w:t>
      </w:r>
    </w:p>
    <w:p w14:paraId="10FE792F" w14:textId="77777777" w:rsidR="00733817" w:rsidRDefault="00733817" w:rsidP="00733817">
      <w:pPr>
        <w:pStyle w:val="BodyText100ThemeColour"/>
        <w:rPr>
          <w:rFonts w:eastAsia="Arial"/>
        </w:rPr>
      </w:pPr>
    </w:p>
    <w:p w14:paraId="0D7BCAEE" w14:textId="77777777" w:rsidR="00733817" w:rsidRDefault="00733817" w:rsidP="00733817">
      <w:pPr>
        <w:pStyle w:val="BodyText100ThemeColour"/>
        <w:rPr>
          <w:rFonts w:eastAsia="Arial"/>
        </w:rPr>
      </w:pPr>
      <w:r>
        <w:rPr>
          <w:rFonts w:eastAsia="Arial"/>
        </w:rPr>
        <w:t>(4 marks)</w:t>
      </w:r>
    </w:p>
    <w:p w14:paraId="6124D18B" w14:textId="77777777" w:rsidR="00733817" w:rsidRDefault="00733817" w:rsidP="00733817">
      <w:pPr>
        <w:pStyle w:val="BodyText100ThemeColour"/>
        <w:rPr>
          <w:rFonts w:eastAsia="Arial"/>
        </w:rPr>
      </w:pPr>
    </w:p>
    <w:p w14:paraId="5C87AD77" w14:textId="058004D9" w:rsidR="00733817" w:rsidRDefault="00733817" w:rsidP="00113018">
      <w:pPr>
        <w:pStyle w:val="BodyText100ThemeColour"/>
        <w:numPr>
          <w:ilvl w:val="0"/>
          <w:numId w:val="33"/>
        </w:numPr>
        <w:rPr>
          <w:rFonts w:eastAsia="Arial"/>
        </w:rPr>
      </w:pPr>
      <w:r>
        <w:rPr>
          <w:rFonts w:eastAsia="Arial"/>
        </w:rPr>
        <w:t xml:space="preserve">The above diagram shows a top-down control. Which species control the sea lion population numbers? (1 mark) </w:t>
      </w:r>
    </w:p>
    <w:p w14:paraId="5C16A49E" w14:textId="77777777" w:rsidR="00733817" w:rsidRDefault="00733817" w:rsidP="00733817">
      <w:pPr>
        <w:pStyle w:val="BodyText100ThemeColour"/>
        <w:rPr>
          <w:rFonts w:eastAsia="Arial"/>
        </w:rPr>
      </w:pPr>
    </w:p>
    <w:p w14:paraId="6BB61AEF" w14:textId="77777777" w:rsidR="00733817" w:rsidRDefault="00733817" w:rsidP="00733817">
      <w:pPr>
        <w:pStyle w:val="BodyText100ThemeColour"/>
        <w:rPr>
          <w:rFonts w:eastAsia="Arial"/>
        </w:rPr>
      </w:pPr>
    </w:p>
    <w:p w14:paraId="44344559" w14:textId="77777777" w:rsidR="00733817" w:rsidRDefault="00733817" w:rsidP="00733817">
      <w:pPr>
        <w:pStyle w:val="BodyText100ThemeColour"/>
      </w:pPr>
      <w:r>
        <w:br w:type="page"/>
      </w:r>
    </w:p>
    <w:p w14:paraId="2455515C" w14:textId="5D35C318" w:rsidR="00733817" w:rsidRDefault="00733817" w:rsidP="00113018">
      <w:pPr>
        <w:pStyle w:val="BodyText100ThemeColour"/>
        <w:numPr>
          <w:ilvl w:val="0"/>
          <w:numId w:val="33"/>
        </w:numPr>
        <w:rPr>
          <w:rFonts w:eastAsia="Arial"/>
        </w:rPr>
      </w:pPr>
      <w:r>
        <w:rPr>
          <w:rFonts w:eastAsia="Arial"/>
        </w:rPr>
        <w:t xml:space="preserve">In a top-down </w:t>
      </w:r>
      <w:r w:rsidR="00E747C0">
        <w:rPr>
          <w:rFonts w:eastAsia="Arial"/>
        </w:rPr>
        <w:t>eco</w:t>
      </w:r>
      <w:r>
        <w:rPr>
          <w:rFonts w:eastAsia="Arial"/>
        </w:rPr>
        <w:t>system, what may happen if there were not enough sea lions? (2 marks)</w:t>
      </w:r>
    </w:p>
    <w:p w14:paraId="781EEAB8" w14:textId="77777777" w:rsidR="00733817" w:rsidRDefault="00733817" w:rsidP="00733817">
      <w:pPr>
        <w:pStyle w:val="BodyText100ThemeColour"/>
        <w:rPr>
          <w:rFonts w:eastAsia="Arial"/>
        </w:rPr>
      </w:pPr>
    </w:p>
    <w:p w14:paraId="45C09E3C" w14:textId="77777777" w:rsidR="00E747C0" w:rsidRDefault="00E747C0" w:rsidP="00733817">
      <w:pPr>
        <w:pStyle w:val="BodyText100ThemeColour"/>
        <w:rPr>
          <w:rFonts w:eastAsia="Arial"/>
        </w:rPr>
      </w:pPr>
    </w:p>
    <w:p w14:paraId="551F8CCE" w14:textId="3BDD7C74" w:rsidR="00733817" w:rsidRDefault="00733817" w:rsidP="00113018">
      <w:pPr>
        <w:pStyle w:val="BodyText100ThemeColour"/>
        <w:numPr>
          <w:ilvl w:val="0"/>
          <w:numId w:val="33"/>
        </w:numPr>
        <w:rPr>
          <w:rFonts w:eastAsia="Arial"/>
        </w:rPr>
      </w:pPr>
      <w:r>
        <w:rPr>
          <w:rFonts w:eastAsia="Arial"/>
        </w:rPr>
        <w:t>Finish this sentence: (1 mark)</w:t>
      </w:r>
    </w:p>
    <w:p w14:paraId="36698D55" w14:textId="77777777" w:rsidR="00733817" w:rsidRDefault="00733817" w:rsidP="00733817">
      <w:pPr>
        <w:pStyle w:val="BodyText100ThemeColour"/>
        <w:rPr>
          <w:rFonts w:eastAsia="Arial"/>
        </w:rPr>
      </w:pPr>
      <w:r>
        <w:rPr>
          <w:rFonts w:eastAsia="Arial"/>
        </w:rPr>
        <w:t xml:space="preserve">In the diagram below, the ecosystem is controlled from </w:t>
      </w:r>
    </w:p>
    <w:p w14:paraId="0A5FCF32" w14:textId="77777777" w:rsidR="00733817" w:rsidRDefault="00733817" w:rsidP="00733817">
      <w:pPr>
        <w:pStyle w:val="BodyText100ThemeColour"/>
      </w:pPr>
    </w:p>
    <w:p w14:paraId="189C786C" w14:textId="77777777" w:rsidR="00733817" w:rsidRDefault="00733817" w:rsidP="00733817">
      <w:pPr>
        <w:pStyle w:val="BodyText100ThemeColour"/>
      </w:pPr>
      <w:r>
        <w:rPr>
          <w:noProof/>
        </w:rPr>
        <w:drawing>
          <wp:inline distT="0" distB="0" distL="114300" distR="114300" wp14:anchorId="79C926CF" wp14:editId="34E2D4E7">
            <wp:extent cx="4572000" cy="2752725"/>
            <wp:effectExtent l="0" t="0" r="0" b="0"/>
            <wp:docPr id="17298399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4572000" cy="2752725"/>
                    </a:xfrm>
                    <a:prstGeom prst="rect">
                      <a:avLst/>
                    </a:prstGeom>
                    <a:ln/>
                  </pic:spPr>
                </pic:pic>
              </a:graphicData>
            </a:graphic>
          </wp:inline>
        </w:drawing>
      </w:r>
    </w:p>
    <w:p w14:paraId="45C4971C" w14:textId="77777777" w:rsidR="00733817" w:rsidRDefault="00733817" w:rsidP="00733817">
      <w:pPr>
        <w:pStyle w:val="BodyText100ThemeColour"/>
      </w:pPr>
    </w:p>
    <w:p w14:paraId="21E5D8C7" w14:textId="77777777" w:rsidR="00733817" w:rsidRDefault="00733817" w:rsidP="00733817">
      <w:pPr>
        <w:pStyle w:val="BodyText100ThemeColour"/>
        <w:rPr>
          <w:rFonts w:eastAsia="Arial"/>
        </w:rPr>
      </w:pPr>
    </w:p>
    <w:p w14:paraId="09BA0856" w14:textId="5552C3E9" w:rsidR="00733817" w:rsidRDefault="00733817" w:rsidP="00113018">
      <w:pPr>
        <w:pStyle w:val="BodyText100ThemeColour"/>
        <w:numPr>
          <w:ilvl w:val="0"/>
          <w:numId w:val="33"/>
        </w:numPr>
        <w:rPr>
          <w:rFonts w:eastAsia="Arial"/>
        </w:rPr>
      </w:pPr>
      <w:r>
        <w:rPr>
          <w:rFonts w:eastAsia="Arial"/>
        </w:rPr>
        <w:t>What is likely to control the number of fish that may be able to live in this ecosystem? (1 mark)</w:t>
      </w:r>
    </w:p>
    <w:p w14:paraId="40DE8E01" w14:textId="77777777" w:rsidR="00733817" w:rsidRDefault="00733817" w:rsidP="00733817">
      <w:pPr>
        <w:pStyle w:val="BodyText100ThemeColour"/>
        <w:rPr>
          <w:rFonts w:eastAsia="Arial"/>
        </w:rPr>
      </w:pPr>
    </w:p>
    <w:p w14:paraId="34FA9022" w14:textId="77777777" w:rsidR="00733817" w:rsidRDefault="00733817" w:rsidP="00733817">
      <w:pPr>
        <w:pStyle w:val="BodyText100ThemeColour"/>
        <w:rPr>
          <w:rFonts w:eastAsia="Arial"/>
        </w:rPr>
      </w:pPr>
    </w:p>
    <w:p w14:paraId="0B78450B" w14:textId="77777777" w:rsidR="00733817" w:rsidRDefault="00733817" w:rsidP="00733817">
      <w:pPr>
        <w:pStyle w:val="BodyText100ThemeColour"/>
        <w:rPr>
          <w:rFonts w:eastAsia="Arial"/>
        </w:rPr>
      </w:pPr>
    </w:p>
    <w:p w14:paraId="1FFD5E8F" w14:textId="77777777" w:rsidR="00733817" w:rsidRDefault="00733817" w:rsidP="00733817">
      <w:pPr>
        <w:pStyle w:val="BodyText100ThemeColour"/>
        <w:rPr>
          <w:rFonts w:eastAsia="Arial"/>
        </w:rPr>
      </w:pPr>
    </w:p>
    <w:p w14:paraId="56216A31" w14:textId="75302474" w:rsidR="00733817" w:rsidRPr="00947008" w:rsidRDefault="00733817" w:rsidP="00113018">
      <w:pPr>
        <w:pStyle w:val="BodyText100ThemeColour"/>
        <w:numPr>
          <w:ilvl w:val="0"/>
          <w:numId w:val="33"/>
        </w:numPr>
        <w:rPr>
          <w:rFonts w:eastAsia="Arial"/>
        </w:rPr>
      </w:pPr>
      <w:r>
        <w:rPr>
          <w:rFonts w:eastAsia="Arial"/>
        </w:rPr>
        <w:t xml:space="preserve">Name one factor that may impact the amount of seaweed that is able to grow in this </w:t>
      </w:r>
      <w:r w:rsidRPr="00947008">
        <w:rPr>
          <w:rFonts w:eastAsia="Arial"/>
        </w:rPr>
        <w:t>ecosystem</w:t>
      </w:r>
      <w:r w:rsidR="00F201F4" w:rsidRPr="00947008">
        <w:rPr>
          <w:rFonts w:eastAsia="Arial"/>
        </w:rPr>
        <w:t>.</w:t>
      </w:r>
      <w:r w:rsidRPr="00947008">
        <w:rPr>
          <w:rFonts w:eastAsia="Arial"/>
        </w:rPr>
        <w:t xml:space="preserve"> (1 marks)</w:t>
      </w:r>
    </w:p>
    <w:bookmarkEnd w:id="13"/>
    <w:p w14:paraId="653C0942" w14:textId="77777777" w:rsidR="00066F71" w:rsidRDefault="00066F71" w:rsidP="00733817">
      <w:pPr>
        <w:pStyle w:val="BodyText100ThemeColour"/>
        <w:rPr>
          <w:rFonts w:cs="Arial"/>
          <w:b/>
          <w:bCs/>
          <w:kern w:val="32"/>
          <w:sz w:val="40"/>
          <w:szCs w:val="32"/>
          <w:lang w:eastAsia="en-AU"/>
        </w:rPr>
      </w:pPr>
    </w:p>
    <w:p w14:paraId="579ABED7" w14:textId="77777777" w:rsidR="0014778B" w:rsidRDefault="0014778B" w:rsidP="00733817">
      <w:pPr>
        <w:pStyle w:val="BodyText100ThemeColour"/>
        <w:rPr>
          <w:rFonts w:cs="Arial"/>
          <w:b/>
          <w:bCs/>
          <w:kern w:val="32"/>
          <w:sz w:val="40"/>
          <w:szCs w:val="32"/>
          <w:lang w:eastAsia="en-AU"/>
        </w:rPr>
      </w:pPr>
    </w:p>
    <w:p w14:paraId="735176CA" w14:textId="77777777" w:rsidR="0014778B" w:rsidRDefault="0014778B" w:rsidP="00733817">
      <w:pPr>
        <w:pStyle w:val="BodyText100ThemeColour"/>
        <w:rPr>
          <w:rFonts w:cs="Arial"/>
          <w:b/>
          <w:bCs/>
          <w:kern w:val="32"/>
          <w:sz w:val="40"/>
          <w:szCs w:val="32"/>
          <w:lang w:eastAsia="en-AU"/>
        </w:rPr>
      </w:pPr>
    </w:p>
    <w:p w14:paraId="7D3CB76C" w14:textId="552E5517" w:rsidR="0014778B" w:rsidRDefault="0014778B" w:rsidP="00113018">
      <w:pPr>
        <w:pStyle w:val="BodyText100ThemeColour"/>
        <w:numPr>
          <w:ilvl w:val="0"/>
          <w:numId w:val="33"/>
        </w:numPr>
        <w:rPr>
          <w:rFonts w:eastAsia="Arial"/>
        </w:rPr>
      </w:pPr>
      <w:r>
        <w:rPr>
          <w:rFonts w:eastAsia="Arial"/>
        </w:rPr>
        <w:t>What might happen if the amount of seaweed was reduced in this ecosystem? (1 mark)</w:t>
      </w:r>
    </w:p>
    <w:p w14:paraId="2001B9AC" w14:textId="77777777" w:rsidR="0014778B" w:rsidRPr="002F2B98" w:rsidRDefault="0014778B" w:rsidP="00733817">
      <w:pPr>
        <w:pStyle w:val="BodyText100ThemeColour"/>
      </w:pPr>
    </w:p>
    <w:sectPr w:rsidR="0014778B" w:rsidRPr="002F2B98" w:rsidSect="00733817">
      <w:headerReference w:type="default" r:id="rId56"/>
      <w:pgSz w:w="11907" w:h="16840" w:code="9"/>
      <w:pgMar w:top="2268" w:right="1134" w:bottom="1134" w:left="1134" w:header="28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211E3" w14:textId="77777777" w:rsidR="007E7676" w:rsidRDefault="007E7676">
      <w:r>
        <w:separator/>
      </w:r>
    </w:p>
    <w:p w14:paraId="3494E94A" w14:textId="77777777" w:rsidR="007E7676" w:rsidRDefault="007E7676"/>
  </w:endnote>
  <w:endnote w:type="continuationSeparator" w:id="0">
    <w:p w14:paraId="0C8538C2" w14:textId="77777777" w:rsidR="007E7676" w:rsidRDefault="007E7676">
      <w:r>
        <w:continuationSeparator/>
      </w:r>
    </w:p>
    <w:p w14:paraId="6DDF2811" w14:textId="77777777" w:rsidR="007E7676" w:rsidRDefault="007E7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ptos">
    <w:altName w:val="Calibri"/>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668B2BE5" w14:textId="77777777" w:rsidTr="00D83BD4">
      <w:trPr>
        <w:trHeight w:val="397"/>
      </w:trPr>
      <w:tc>
        <w:tcPr>
          <w:tcW w:w="340" w:type="dxa"/>
        </w:tcPr>
        <w:p w14:paraId="27EAFEE9" w14:textId="77777777" w:rsidR="008D4D17" w:rsidRPr="00D55628" w:rsidRDefault="004235DF" w:rsidP="00D55628">
          <w:pPr>
            <w:pStyle w:val="FooterEven"/>
          </w:pPr>
          <w:r>
            <w:rPr>
              <w:noProof/>
            </w:rPr>
            <mc:AlternateContent>
              <mc:Choice Requires="wps">
                <w:drawing>
                  <wp:anchor distT="0" distB="0" distL="114300" distR="114300" simplePos="1" relativeHeight="251658245" behindDoc="0" locked="0" layoutInCell="0" allowOverlap="1" wp14:anchorId="3AE6A0B5" wp14:editId="3CB00DC1">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78F08"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0279D2B8">
                  <v:shapetype id="_x0000_t202" coordsize="21600,21600" o:spt="202" path="m,l,21600r21600,l21600,xe" w14:anchorId="3AE6A0B5">
                    <v:stroke joinstyle="miter"/>
                    <v:path gradientshapeok="t" o:connecttype="rect"/>
                  </v:shapetype>
                  <v:shape id="MSIPCM14da40c39abfeee63fefb67e"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4235DF" w:rsidR="004235DF" w:rsidP="004235DF" w:rsidRDefault="004235DF" w14:paraId="171AAEBA" w14:textId="77777777">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7D41F61A" w14:textId="77777777" w:rsidR="008D4D17" w:rsidRPr="00D55628" w:rsidRDefault="008D4D17" w:rsidP="00D55628">
          <w:pPr>
            <w:pStyle w:val="FooterEven"/>
          </w:pPr>
          <w:r w:rsidRPr="000A15E4">
            <w:rPr>
              <w:rStyle w:val="Bold"/>
            </w:rPr>
            <w:t>Title of document</w:t>
          </w:r>
          <w:r w:rsidRPr="00D55628">
            <w:t xml:space="preserve"> Subtitle</w:t>
          </w:r>
        </w:p>
      </w:tc>
    </w:tr>
  </w:tbl>
  <w:p w14:paraId="041FD220"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EC158" w14:textId="70547EF6" w:rsidR="008D4D17" w:rsidRDefault="00066F71">
    <w:pPr>
      <w:pStyle w:val="Footer"/>
    </w:pPr>
    <w:r>
      <w:rPr>
        <w:noProof/>
      </w:rPr>
      <mc:AlternateContent>
        <mc:Choice Requires="wps">
          <w:drawing>
            <wp:anchor distT="0" distB="0" distL="114300" distR="114300" simplePos="0" relativeHeight="251658255" behindDoc="0" locked="0" layoutInCell="0" allowOverlap="1" wp14:anchorId="7497879E" wp14:editId="30B451DD">
              <wp:simplePos x="0" y="9403953"/>
              <wp:positionH relativeFrom="page">
                <wp:align>center</wp:align>
              </wp:positionH>
              <wp:positionV relativeFrom="page">
                <wp:align>bottom</wp:align>
              </wp:positionV>
              <wp:extent cx="7772400" cy="463550"/>
              <wp:effectExtent l="0" t="0" r="0" b="12700"/>
              <wp:wrapNone/>
              <wp:docPr id="55" name="MSIPCM40f647bfae8d68f046fbf362"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23B1C" w14:textId="78604D9A"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0A22381E">
            <v:shapetype id="_x0000_t202" coordsize="21600,21600" o:spt="202" path="m,l,21600r21600,l21600,xe" w14:anchorId="7497879E">
              <v:stroke joinstyle="miter"/>
              <v:path gradientshapeok="t" o:connecttype="rect"/>
            </v:shapetype>
            <v:shape id="MSIPCM40f647bfae8d68f046fbf362" style="position:absolute;margin-left:0;margin-top:0;width:612pt;height:36.5pt;z-index:251702775;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4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F87AD3" w:rsidR="00066F71" w:rsidP="00F87AD3" w:rsidRDefault="00F87AD3" w14:paraId="08CE8BEA" w14:textId="78604D9A">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1" behindDoc="1" locked="1" layoutInCell="1" allowOverlap="1" wp14:anchorId="48CAFB88" wp14:editId="2E206FA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213A" w14:textId="297A8D5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48CAFB88" id="_x0000_t202" coordsize="21600,21600" o:spt="202" path="m,l,21600r21600,l21600,xe">
              <v:stroke joinstyle="miter"/>
              <v:path gradientshapeok="t" o:connecttype="rect"/>
            </v:shapetype>
            <v:shape id="Text Box 224" o:spid="_x0000_s104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A2D213A" w14:textId="297A8D55"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96C43A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184E" w14:textId="436B3ACC" w:rsidR="008D4D17" w:rsidRDefault="006A7814">
    <w:pPr>
      <w:pStyle w:val="Footer"/>
    </w:pPr>
    <w:r w:rsidRPr="00242C92">
      <w:rPr>
        <w:b/>
        <w:bCs/>
        <w:noProof/>
        <w:color w:val="00B2A9" w:themeColor="text2"/>
        <w:sz w:val="24"/>
        <w:szCs w:val="32"/>
      </w:rPr>
      <w:drawing>
        <wp:anchor distT="0" distB="0" distL="114300" distR="114300" simplePos="0" relativeHeight="251658260" behindDoc="0" locked="0" layoutInCell="1" allowOverlap="1" wp14:anchorId="54DCBB31" wp14:editId="2D1B8AE6">
          <wp:simplePos x="0" y="0"/>
          <wp:positionH relativeFrom="page">
            <wp:align>right</wp:align>
          </wp:positionH>
          <wp:positionV relativeFrom="page">
            <wp:posOffset>9766935</wp:posOffset>
          </wp:positionV>
          <wp:extent cx="2479675" cy="945238"/>
          <wp:effectExtent l="0" t="0" r="0" b="7620"/>
          <wp:wrapNone/>
          <wp:docPr id="1875304835" name="Picture 187530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C423E4">
      <w:rPr>
        <w:noProof/>
      </w:rPr>
      <mc:AlternateContent>
        <mc:Choice Requires="wps">
          <w:drawing>
            <wp:anchor distT="0" distB="0" distL="114300" distR="114300" simplePos="0" relativeHeight="251658258" behindDoc="0" locked="0" layoutInCell="0" allowOverlap="1" wp14:anchorId="10FCBB5F" wp14:editId="3A8197DD">
              <wp:simplePos x="0" y="0"/>
              <wp:positionH relativeFrom="page">
                <wp:align>center</wp:align>
              </wp:positionH>
              <wp:positionV relativeFrom="page">
                <wp:align>bottom</wp:align>
              </wp:positionV>
              <wp:extent cx="7772400" cy="463550"/>
              <wp:effectExtent l="0" t="0" r="0" b="12700"/>
              <wp:wrapNone/>
              <wp:docPr id="1068505548" name="MSIPCM2bfd4a1f98e8945ad5b78b31"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516C4" w14:textId="7DDEDA28"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DA9383F">
            <v:shapetype id="_x0000_t202" coordsize="21600,21600" o:spt="202" path="m,l,21600r21600,l21600,xe" w14:anchorId="10FCBB5F">
              <v:stroke joinstyle="miter"/>
              <v:path gradientshapeok="t" o:connecttype="rect"/>
            </v:shapetype>
            <v:shape id="MSIPCM2bfd4a1f98e8945ad5b78b31" style="position:absolute;margin-left:0;margin-top:0;width:612pt;height:36.5pt;z-index:25170867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4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textbox inset=",0,,0">
                <w:txbxContent>
                  <w:p w:rsidRPr="00F87AD3" w:rsidR="00C423E4" w:rsidP="00F87AD3" w:rsidRDefault="00F87AD3" w14:paraId="75F360E3" w14:textId="7DDEDA28">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5B7C5D">
      <w:rPr>
        <w:noProof/>
      </w:rPr>
      <w:drawing>
        <wp:anchor distT="0" distB="0" distL="114300" distR="114300" simplePos="0" relativeHeight="251658257" behindDoc="1" locked="0" layoutInCell="1" allowOverlap="1" wp14:anchorId="6E9C73ED" wp14:editId="66F53B69">
          <wp:simplePos x="0" y="0"/>
          <wp:positionH relativeFrom="column">
            <wp:posOffset>2470785</wp:posOffset>
          </wp:positionH>
          <wp:positionV relativeFrom="paragraph">
            <wp:posOffset>-756285</wp:posOffset>
          </wp:positionV>
          <wp:extent cx="1619250" cy="655749"/>
          <wp:effectExtent l="0" t="0" r="0" b="0"/>
          <wp:wrapTight wrapText="bothSides">
            <wp:wrapPolygon edited="0">
              <wp:start x="0" y="0"/>
              <wp:lineTo x="0" y="20721"/>
              <wp:lineTo x="21346" y="20721"/>
              <wp:lineTo x="21346" y="0"/>
              <wp:lineTo x="0" y="0"/>
            </wp:wrapPolygon>
          </wp:wrapTight>
          <wp:docPr id="1625859616" name="Picture 16258596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05544" name="Picture 1068505544"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619250" cy="655749"/>
                  </a:xfrm>
                  <a:prstGeom prst="rect">
                    <a:avLst/>
                  </a:prstGeom>
                </pic:spPr>
              </pic:pic>
            </a:graphicData>
          </a:graphic>
        </wp:anchor>
      </w:drawing>
    </w:r>
    <w:r w:rsidR="008D4D17">
      <w:rPr>
        <w:noProof/>
      </w:rPr>
      <w:drawing>
        <wp:anchor distT="0" distB="0" distL="114300" distR="114300" simplePos="0" relativeHeight="251658244" behindDoc="1" locked="1" layoutInCell="1" allowOverlap="1" wp14:anchorId="0334156F" wp14:editId="0CC70F4B">
          <wp:simplePos x="0" y="0"/>
          <wp:positionH relativeFrom="page">
            <wp:align>left</wp:align>
          </wp:positionH>
          <wp:positionV relativeFrom="page">
            <wp:align>bottom</wp:align>
          </wp:positionV>
          <wp:extent cx="2008800" cy="950400"/>
          <wp:effectExtent l="0" t="0" r="0" b="2540"/>
          <wp:wrapNone/>
          <wp:docPr id="72697864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3" behindDoc="1" locked="1" layoutInCell="1" allowOverlap="1" wp14:anchorId="71F96698" wp14:editId="79944543">
          <wp:simplePos x="0" y="0"/>
          <wp:positionH relativeFrom="page">
            <wp:align>right</wp:align>
          </wp:positionH>
          <wp:positionV relativeFrom="page">
            <wp:align>bottom</wp:align>
          </wp:positionV>
          <wp:extent cx="2527200" cy="1057955"/>
          <wp:effectExtent l="0" t="0" r="0" b="0"/>
          <wp:wrapNone/>
          <wp:docPr id="181102111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67D2"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2" behindDoc="1" locked="1" layoutInCell="1" allowOverlap="1" wp14:anchorId="2C152DAA" wp14:editId="4385A69A">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E7D6" w14:textId="7D3D80B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2C152DAA" id="_x0000_t202" coordsize="21600,21600" o:spt="202" path="m,l,21600r21600,l21600,xe">
              <v:stroke joinstyle="miter"/>
              <v:path gradientshapeok="t" o:connecttype="rect"/>
            </v:shapetype>
            <v:shape id="Text Box 225" o:spid="_x0000_s1045"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C50E7D6" w14:textId="7D3D80B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2E21" w14:textId="77777777" w:rsidR="008D4D17" w:rsidRDefault="008D4D17">
    <w:pPr>
      <w:pStyle w:val="Footer"/>
    </w:pPr>
    <w:r w:rsidRPr="00D55628">
      <w:rPr>
        <w:noProof/>
      </w:rPr>
      <mc:AlternateContent>
        <mc:Choice Requires="wps">
          <w:drawing>
            <wp:anchor distT="0" distB="0" distL="114300" distR="114300" simplePos="0" relativeHeight="251658240" behindDoc="1" locked="1" layoutInCell="1" allowOverlap="1" wp14:anchorId="79554599" wp14:editId="575BEEC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81EC6" w14:textId="16B2CBF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9554599"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F481EC6" w14:textId="16B2CBF3"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90C7E3A"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838A7" w14:paraId="211E4F2C" w14:textId="77777777" w:rsidTr="00DD7238">
      <w:trPr>
        <w:trHeight w:val="397"/>
      </w:trPr>
      <w:tc>
        <w:tcPr>
          <w:tcW w:w="340" w:type="dxa"/>
        </w:tcPr>
        <w:p w14:paraId="09D080E0" w14:textId="77777777" w:rsidR="00D838A7" w:rsidRPr="00D55628" w:rsidRDefault="00D838A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EECCF0B" w14:textId="3CC3B4B5" w:rsidR="00D838A7" w:rsidRDefault="00D838A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D70C3">
            <w:rPr>
              <w:rStyle w:val="Bold"/>
            </w:rPr>
            <w:t>Ecosystem and Edible Urchins Worksheets</w:t>
          </w:r>
          <w:r>
            <w:rPr>
              <w:rStyle w:val="Bold"/>
            </w:rPr>
            <w:fldChar w:fldCharType="end"/>
          </w:r>
        </w:p>
        <w:p w14:paraId="7DCF9F46" w14:textId="63345885" w:rsidR="00D838A7" w:rsidRPr="00810C40" w:rsidRDefault="00D838A7" w:rsidP="00810C40">
          <w:pPr>
            <w:pStyle w:val="FooterEven"/>
          </w:pPr>
          <w:r>
            <w:fldChar w:fldCharType="begin"/>
          </w:r>
          <w:r>
            <w:instrText xml:space="preserve"> DOCPROPERTY  xFooterSubtitle  \* MERGEFORMAT </w:instrText>
          </w:r>
          <w:r>
            <w:fldChar w:fldCharType="end"/>
          </w:r>
        </w:p>
      </w:tc>
    </w:tr>
  </w:tbl>
  <w:p w14:paraId="22CFFF83" w14:textId="77777777" w:rsidR="00D838A7" w:rsidRDefault="00D838A7" w:rsidP="005949B0">
    <w:pPr>
      <w:pStyle w:val="FooterEven"/>
    </w:pPr>
    <w:r w:rsidRPr="00D55628">
      <w:rPr>
        <w:noProof/>
      </w:rPr>
      <mc:AlternateContent>
        <mc:Choice Requires="wps">
          <w:drawing>
            <wp:anchor distT="0" distB="0" distL="114300" distR="114300" simplePos="0" relativeHeight="251658248" behindDoc="1" locked="1" layoutInCell="1" allowOverlap="1" wp14:anchorId="7CE31270" wp14:editId="2E4758F6">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3E275" w14:textId="1083A7C7"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CE31270"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3B63E275" w14:textId="1083A7C7"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08A04BB" w14:textId="77777777" w:rsidR="00D838A7" w:rsidRPr="00B5221E" w:rsidRDefault="00D838A7"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D838A7" w14:paraId="075623CE" w14:textId="77777777" w:rsidTr="002F2B98">
      <w:trPr>
        <w:trHeight w:val="397"/>
      </w:trPr>
      <w:tc>
        <w:tcPr>
          <w:tcW w:w="9071" w:type="dxa"/>
        </w:tcPr>
        <w:p w14:paraId="7477C6BE" w14:textId="0942FC17" w:rsidR="00D838A7" w:rsidRDefault="00C423E4" w:rsidP="00810C40">
          <w:pPr>
            <w:pStyle w:val="FooterOdd"/>
            <w:rPr>
              <w:rStyle w:val="Bold"/>
            </w:rPr>
          </w:pPr>
          <w:r>
            <w:rPr>
              <w:b/>
              <w:noProof/>
            </w:rPr>
            <mc:AlternateContent>
              <mc:Choice Requires="wps">
                <w:drawing>
                  <wp:anchor distT="0" distB="0" distL="114300" distR="114300" simplePos="0" relativeHeight="251658259" behindDoc="0" locked="0" layoutInCell="0" allowOverlap="1" wp14:anchorId="16E942BB" wp14:editId="311D1B30">
                    <wp:simplePos x="0" y="0"/>
                    <wp:positionH relativeFrom="page">
                      <wp:align>center</wp:align>
                    </wp:positionH>
                    <wp:positionV relativeFrom="page">
                      <wp:align>bottom</wp:align>
                    </wp:positionV>
                    <wp:extent cx="7772400" cy="463550"/>
                    <wp:effectExtent l="0" t="0" r="0" b="12700"/>
                    <wp:wrapNone/>
                    <wp:docPr id="1068505549" name="MSIPCMc4004ba2914b448550a5581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D935D" w14:textId="50424AB9" w:rsidR="00C423E4"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6E7CDFF5">
                  <v:shapetype id="_x0000_t202" coordsize="21600,21600" o:spt="202" path="m,l,21600r21600,l21600,xe" w14:anchorId="16E942BB">
                    <v:stroke joinstyle="miter"/>
                    <v:path gradientshapeok="t" o:connecttype="rect"/>
                  </v:shapetype>
                  <v:shape id="MSIPCMc4004ba2914b448550a55815" style="position:absolute;left:0;text-align:left;margin-left:0;margin-top:0;width:612pt;height:36.5pt;z-index:251708799;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3,&quot;Top&quot;:0.0,&quot;Left&quot;:0.0}" o:spid="_x0000_s104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v:textbox inset=",0,,0">
                      <w:txbxContent>
                        <w:p w:rsidRPr="00F87AD3" w:rsidR="00C423E4" w:rsidP="00F87AD3" w:rsidRDefault="00F87AD3" w14:paraId="17D1F485" w14:textId="50424AB9">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D838A7">
            <w:rPr>
              <w:rStyle w:val="Bold"/>
            </w:rPr>
            <w:fldChar w:fldCharType="begin"/>
          </w:r>
          <w:r w:rsidR="00D838A7">
            <w:rPr>
              <w:rStyle w:val="Bold"/>
            </w:rPr>
            <w:instrText xml:space="preserve"> DOCPROPERTY  xFooterTitle  \* MERGEFORMAT </w:instrText>
          </w:r>
          <w:r w:rsidR="00D838A7">
            <w:rPr>
              <w:rStyle w:val="Bold"/>
            </w:rPr>
            <w:fldChar w:fldCharType="separate"/>
          </w:r>
          <w:r w:rsidR="003D70C3">
            <w:rPr>
              <w:rStyle w:val="Bold"/>
            </w:rPr>
            <w:t>Ecosystem and Edible Urchins Worksheets</w:t>
          </w:r>
          <w:r w:rsidR="00D838A7">
            <w:rPr>
              <w:rStyle w:val="Bold"/>
            </w:rPr>
            <w:fldChar w:fldCharType="end"/>
          </w:r>
        </w:p>
        <w:p w14:paraId="32104E33" w14:textId="116E7E19" w:rsidR="00D838A7" w:rsidRPr="00CB1FB7" w:rsidRDefault="00D838A7" w:rsidP="00810C40">
          <w:pPr>
            <w:pStyle w:val="FooterOdd"/>
            <w:rPr>
              <w:b/>
            </w:rPr>
          </w:pPr>
          <w:r>
            <w:fldChar w:fldCharType="begin"/>
          </w:r>
          <w:r>
            <w:instrText xml:space="preserve"> DOCPROPERTY  xFooterSubtitle  \* MERGEFORMAT </w:instrText>
          </w:r>
          <w:r>
            <w:fldChar w:fldCharType="end"/>
          </w:r>
        </w:p>
      </w:tc>
      <w:tc>
        <w:tcPr>
          <w:tcW w:w="360" w:type="dxa"/>
        </w:tcPr>
        <w:p w14:paraId="3694D903" w14:textId="77777777" w:rsidR="00D838A7" w:rsidRPr="00D55628" w:rsidRDefault="00D838A7"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EA855E7" w14:textId="77777777" w:rsidR="00D838A7" w:rsidRDefault="00D838A7">
    <w:pPr>
      <w:pStyle w:val="Footer"/>
    </w:pPr>
    <w:r w:rsidRPr="00D55628">
      <w:rPr>
        <w:noProof/>
      </w:rPr>
      <mc:AlternateContent>
        <mc:Choice Requires="wps">
          <w:drawing>
            <wp:anchor distT="0" distB="0" distL="114300" distR="114300" simplePos="0" relativeHeight="251658246" behindDoc="1" locked="1" layoutInCell="1" allowOverlap="1" wp14:anchorId="03655A7C" wp14:editId="624CF2B8">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FC31" w14:textId="0A7FB8B3"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3655A7C"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320FFC31" w14:textId="0A7FB8B3" w:rsidR="00D838A7" w:rsidRPr="0001226A" w:rsidRDefault="00D838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AF43E01" w14:textId="77777777" w:rsidR="00D838A7" w:rsidRDefault="00D838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E63E" w14:textId="31A098DA" w:rsidR="00D838A7" w:rsidRDefault="00066F71">
    <w:pPr>
      <w:pStyle w:val="Footer"/>
    </w:pPr>
    <w:r>
      <w:rPr>
        <w:noProof/>
      </w:rPr>
      <mc:AlternateContent>
        <mc:Choice Requires="wps">
          <w:drawing>
            <wp:anchor distT="0" distB="0" distL="114300" distR="114300" simplePos="0" relativeHeight="251658256" behindDoc="0" locked="0" layoutInCell="0" allowOverlap="1" wp14:anchorId="7914BD68" wp14:editId="35A5998B">
              <wp:simplePos x="0" y="9403953"/>
              <wp:positionH relativeFrom="page">
                <wp:align>center</wp:align>
              </wp:positionH>
              <wp:positionV relativeFrom="page">
                <wp:align>bottom</wp:align>
              </wp:positionV>
              <wp:extent cx="7772400" cy="463550"/>
              <wp:effectExtent l="0" t="0" r="0" b="12700"/>
              <wp:wrapNone/>
              <wp:docPr id="61" name="MSIPCMe5d1409e96310331826c5da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3AF79" w14:textId="41278F55" w:rsidR="00066F71" w:rsidRPr="00F87AD3" w:rsidRDefault="00F87AD3" w:rsidP="00F87AD3">
                          <w:pPr>
                            <w:jc w:val="center"/>
                            <w:rPr>
                              <w:rFonts w:ascii="Calibri" w:hAnsi="Calibri" w:cs="Calibri"/>
                              <w:color w:val="000000"/>
                              <w:sz w:val="24"/>
                            </w:rPr>
                          </w:pPr>
                          <w:r w:rsidRPr="00F87AD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w14:anchorId="5EB69C45">
            <v:shapetype id="_x0000_t202" coordsize="21600,21600" o:spt="202" path="m,l,21600r21600,l21600,xe" w14:anchorId="7914BD68">
              <v:stroke joinstyle="miter"/>
              <v:path gradientshapeok="t" o:connecttype="rect"/>
            </v:shapetype>
            <v:shape id="MSIPCMe5d1409e96310331826c5dae" style="position:absolute;margin-left:0;margin-top:0;width:612pt;height:36.5pt;z-index:251702779;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3,&quot;Top&quot;:0.0,&quot;Left&quot;:0.0}" o:spid="_x0000_s105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v:textbox inset=",0,,0">
                <w:txbxContent>
                  <w:p w:rsidRPr="00F87AD3" w:rsidR="00066F71" w:rsidP="00F87AD3" w:rsidRDefault="00F87AD3" w14:paraId="09E77742" w14:textId="41278F55">
                    <w:pPr>
                      <w:jc w:val="center"/>
                      <w:rPr>
                        <w:rFonts w:ascii="Calibri" w:hAnsi="Calibri" w:cs="Calibri"/>
                        <w:color w:val="000000"/>
                        <w:sz w:val="24"/>
                      </w:rPr>
                    </w:pPr>
                    <w:r w:rsidRPr="00F87AD3">
                      <w:rPr>
                        <w:rFonts w:ascii="Calibri" w:hAnsi="Calibri" w:cs="Calibri"/>
                        <w:color w:val="000000"/>
                        <w:sz w:val="24"/>
                      </w:rPr>
                      <w:t>OFFICIAL</w:t>
                    </w:r>
                  </w:p>
                </w:txbxContent>
              </v:textbox>
              <w10:wrap anchorx="page" anchory="page"/>
            </v:shape>
          </w:pict>
        </mc:Fallback>
      </mc:AlternateContent>
    </w:r>
    <w:r w:rsidR="00D838A7" w:rsidRPr="00D55628">
      <w:rPr>
        <w:noProof/>
      </w:rPr>
      <mc:AlternateContent>
        <mc:Choice Requires="wps">
          <w:drawing>
            <wp:anchor distT="0" distB="0" distL="114300" distR="114300" simplePos="0" relativeHeight="251658247" behindDoc="1" locked="1" layoutInCell="1" allowOverlap="1" wp14:anchorId="3D0869D1" wp14:editId="06D05C3C">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825B" w14:textId="2A50CC13" w:rsidR="00D838A7" w:rsidRPr="0001226A" w:rsidRDefault="00D838A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D0869D1"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1162825B" w14:textId="2A50CC13" w:rsidR="00D838A7" w:rsidRPr="0001226A" w:rsidRDefault="00D838A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54D9B48" w14:textId="77777777" w:rsidR="00D838A7" w:rsidRDefault="00D8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95074" w14:textId="77777777" w:rsidR="007E7676" w:rsidRPr="008F5280" w:rsidRDefault="007E7676" w:rsidP="008F5280">
      <w:pPr>
        <w:pStyle w:val="FootnoteSeparator"/>
      </w:pPr>
    </w:p>
  </w:footnote>
  <w:footnote w:type="continuationSeparator" w:id="0">
    <w:p w14:paraId="6D550605" w14:textId="77777777" w:rsidR="007E7676" w:rsidRDefault="007E7676" w:rsidP="008F5280">
      <w:pPr>
        <w:pStyle w:val="FootnoteSeparator"/>
      </w:pPr>
    </w:p>
    <w:p w14:paraId="71D4EA45" w14:textId="77777777" w:rsidR="007E7676" w:rsidRDefault="007E7676"/>
  </w:footnote>
  <w:footnote w:type="continuationNotice" w:id="1">
    <w:p w14:paraId="0EBA5137" w14:textId="77777777" w:rsidR="007E7676" w:rsidRDefault="007E7676" w:rsidP="00D55628"/>
    <w:p w14:paraId="1CCA6953" w14:textId="77777777" w:rsidR="007E7676" w:rsidRDefault="007E76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F716" w14:textId="77777777" w:rsidR="008D4D17" w:rsidRDefault="008D4D17" w:rsidP="009C64FA">
    <w:pPr>
      <w:pStyle w:val="Header"/>
    </w:pPr>
  </w:p>
  <w:p w14:paraId="53C2FDC1"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2BD4"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B4424"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825B9" w14:textId="77777777" w:rsidR="00D838A7" w:rsidRDefault="00D838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EACB" w14:textId="7420186E" w:rsidR="00D838A7" w:rsidRDefault="0098502C" w:rsidP="009C64FA">
    <w:pPr>
      <w:pStyle w:val="Header"/>
    </w:pPr>
    <w:r w:rsidRPr="00806AB6">
      <w:rPr>
        <w:noProof/>
      </w:rPr>
      <mc:AlternateContent>
        <mc:Choice Requires="wps">
          <w:drawing>
            <wp:anchor distT="0" distB="0" distL="114300" distR="114300" simplePos="0" relativeHeight="251658250" behindDoc="1" locked="0" layoutInCell="1" allowOverlap="1" wp14:anchorId="62217B82" wp14:editId="671737A5">
              <wp:simplePos x="0" y="0"/>
              <wp:positionH relativeFrom="page">
                <wp:posOffset>288290</wp:posOffset>
              </wp:positionH>
              <wp:positionV relativeFrom="page">
                <wp:posOffset>287655</wp:posOffset>
              </wp:positionV>
              <wp:extent cx="863600" cy="899795"/>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624CDC5">
            <v:shape id="TriangleLeft" style="position:absolute;margin-left:22.7pt;margin-top:22.65pt;width:68pt;height:70.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334,1419" o:spid="_x0000_s1026" fillcolor="#797391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" w14:anchorId="0678A5B6">
              <v:path arrowok="t" o:connecttype="custom" o:connectlocs="0,0;430505,899795;8636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8F722AC" wp14:editId="2FF08F76">
              <wp:simplePos x="0" y="0"/>
              <wp:positionH relativeFrom="page">
                <wp:posOffset>720090</wp:posOffset>
              </wp:positionH>
              <wp:positionV relativeFrom="page">
                <wp:posOffset>266700</wp:posOffset>
              </wp:positionV>
              <wp:extent cx="863600" cy="899795"/>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1F7F316">
            <v:shape id="TriangleRight" style="position:absolute;margin-left:56.7pt;margin-top:21pt;width:68pt;height:70.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339,1419" o:spid="_x0000_s1026" fillcolor="#a6a1b5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" w14:anchorId="602C9563">
              <v:path arrowok="t" o:connecttype="custom" o:connectlocs="863600,899795;431478,0;0,899795;863600,899795" o:connectangles="0,0,0,0"/>
              <w10:wrap anchorx="page" anchory="page"/>
            </v:shape>
          </w:pict>
        </mc:Fallback>
      </mc:AlternateContent>
    </w:r>
    <w:r w:rsidR="003E19AF" w:rsidRPr="00806AB6">
      <w:rPr>
        <w:noProof/>
      </w:rPr>
      <mc:AlternateContent>
        <mc:Choice Requires="wps">
          <w:drawing>
            <wp:anchor distT="0" distB="0" distL="114300" distR="114300" simplePos="0" relativeHeight="251658249" behindDoc="1" locked="0" layoutInCell="1" allowOverlap="1" wp14:anchorId="5013DD57" wp14:editId="66C750DA">
              <wp:simplePos x="0" y="0"/>
              <wp:positionH relativeFrom="margin">
                <wp:posOffset>-434340</wp:posOffset>
              </wp:positionH>
              <wp:positionV relativeFrom="page">
                <wp:posOffset>285750</wp:posOffset>
              </wp:positionV>
              <wp:extent cx="9944100" cy="885825"/>
              <wp:effectExtent l="0" t="0" r="0" b="9525"/>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8858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2DF23B61">
            <v:rect id="Rectangle" style="position:absolute;margin-left:-34.2pt;margin-top:22.5pt;width:783pt;height:69.7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o:spid="_x0000_s1026" fillcolor="#00b2a9 [3204]" stroked="f" w14:anchorId="55BB9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">
              <w10:wrap anchorx="margin" anchory="page"/>
            </v:rect>
          </w:pict>
        </mc:Fallback>
      </mc:AlternateContent>
    </w:r>
  </w:p>
  <w:p w14:paraId="5FF51A19" w14:textId="42FC9E52" w:rsidR="00D838A7" w:rsidRDefault="00D838A7" w:rsidP="00D838A7">
    <w:pPr>
      <w:pStyle w:val="Header"/>
    </w:pPr>
  </w:p>
  <w:p w14:paraId="111534EE" w14:textId="77777777" w:rsidR="00D838A7" w:rsidRPr="00393205" w:rsidRDefault="00D838A7"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CC4D" w14:textId="77777777" w:rsidR="00D838A7" w:rsidRDefault="00D838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55D5" w14:textId="7921E6D1" w:rsidR="00D57445" w:rsidRDefault="00D57445" w:rsidP="009C64FA">
    <w:pPr>
      <w:pStyle w:val="Header"/>
    </w:pPr>
  </w:p>
  <w:p w14:paraId="739F8C5D" w14:textId="39D45405" w:rsidR="00D57445" w:rsidRDefault="00D57445" w:rsidP="00D838A7">
    <w:pPr>
      <w:pStyle w:val="Header"/>
    </w:pPr>
  </w:p>
  <w:p w14:paraId="4AD8D0A2" w14:textId="77777777" w:rsidR="00D57445" w:rsidRPr="00393205" w:rsidRDefault="00D57445"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504B" w14:textId="77777777" w:rsidR="00733817" w:rsidRDefault="00733817" w:rsidP="00733817">
    <w:pPr>
      <w:pStyle w:val="Header"/>
    </w:pPr>
    <w:r w:rsidRPr="00806AB6">
      <w:rPr>
        <w:noProof/>
      </w:rPr>
      <mc:AlternateContent>
        <mc:Choice Requires="wps">
          <w:drawing>
            <wp:anchor distT="0" distB="0" distL="114300" distR="114300" simplePos="0" relativeHeight="251658254" behindDoc="1" locked="0" layoutInCell="1" allowOverlap="1" wp14:anchorId="5DD90CC9" wp14:editId="6F86F52E">
              <wp:simplePos x="0" y="0"/>
              <wp:positionH relativeFrom="page">
                <wp:posOffset>720090</wp:posOffset>
              </wp:positionH>
              <wp:positionV relativeFrom="page">
                <wp:posOffset>288290</wp:posOffset>
              </wp:positionV>
              <wp:extent cx="864000" cy="900000"/>
              <wp:effectExtent l="0" t="0" r="0" b="0"/>
              <wp:wrapNone/>
              <wp:docPr id="1068505541"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AB52EE9">
            <v:shape id="TriangleRight" style="position:absolute;margin-left:56.7pt;margin-top:22.7pt;width:68.05pt;height:7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339,1419" o:spid="_x0000_s1026" fillcolor="#a6a1b5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71B0544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3C0E4B86" wp14:editId="2778D2E2">
              <wp:simplePos x="0" y="0"/>
              <wp:positionH relativeFrom="page">
                <wp:posOffset>288290</wp:posOffset>
              </wp:positionH>
              <wp:positionV relativeFrom="page">
                <wp:posOffset>288290</wp:posOffset>
              </wp:positionV>
              <wp:extent cx="864000" cy="900000"/>
              <wp:effectExtent l="0" t="0" r="0" b="0"/>
              <wp:wrapNone/>
              <wp:docPr id="1068505542"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A4CAD73">
            <v:shape id="TriangleLeft" style="position:absolute;margin-left:22.7pt;margin-top:22.7pt;width:68.0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334,1419" o:spid="_x0000_s1026" fillcolor="#797391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6B6FA82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49586E3" wp14:editId="680DABDC">
              <wp:simplePos x="0" y="0"/>
              <wp:positionH relativeFrom="page">
                <wp:posOffset>288290</wp:posOffset>
              </wp:positionH>
              <wp:positionV relativeFrom="page">
                <wp:posOffset>288290</wp:posOffset>
              </wp:positionV>
              <wp:extent cx="7020000" cy="900000"/>
              <wp:effectExtent l="0" t="0" r="9525" b="0"/>
              <wp:wrapNone/>
              <wp:docPr id="106850554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C180D63">
            <v:rect id="Rectangle" style="position:absolute;margin-left:22.7pt;margin-top:22.7pt;width:552.75pt;height:70.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o:spid="_x0000_s1026" fillcolor="#00b2a9 [3204]" stroked="f" w14:anchorId="3712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p w14:paraId="70B7B9FA" w14:textId="594A1E0D" w:rsidR="00733817" w:rsidRDefault="00733817" w:rsidP="009C64FA">
    <w:pPr>
      <w:pStyle w:val="Header"/>
    </w:pPr>
  </w:p>
  <w:p w14:paraId="5366A641" w14:textId="19D7A65A" w:rsidR="00733817" w:rsidRDefault="00733817" w:rsidP="00D838A7">
    <w:pPr>
      <w:pStyle w:val="Header"/>
    </w:pPr>
  </w:p>
  <w:p w14:paraId="2404DDF6" w14:textId="77777777" w:rsidR="00733817" w:rsidRPr="00393205" w:rsidRDefault="00733817"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D72583E"/>
    <w:lvl w:ilvl="0">
      <w:start w:val="1"/>
      <w:numFmt w:val="decimal"/>
      <w:lvlText w:val="%1."/>
      <w:lvlJc w:val="left"/>
      <w:pPr>
        <w:tabs>
          <w:tab w:val="num" w:pos="360"/>
        </w:tabs>
        <w:ind w:left="360" w:hanging="360"/>
      </w:pPr>
    </w:lvl>
  </w:abstractNum>
  <w:abstractNum w:abstractNumId="1" w15:restartNumberingAfterBreak="0">
    <w:nsid w:val="03A92015"/>
    <w:multiLevelType w:val="hybridMultilevel"/>
    <w:tmpl w:val="EE5A82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8722D98"/>
    <w:multiLevelType w:val="hybridMultilevel"/>
    <w:tmpl w:val="AE3CA948"/>
    <w:lvl w:ilvl="0" w:tplc="0C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6FF60CF"/>
    <w:multiLevelType w:val="hybridMultilevel"/>
    <w:tmpl w:val="FB965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D86586D"/>
    <w:multiLevelType w:val="hybridMultilevel"/>
    <w:tmpl w:val="077EC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25670"/>
    <w:multiLevelType w:val="hybridMultilevel"/>
    <w:tmpl w:val="AD8EAE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7D55B85"/>
    <w:multiLevelType w:val="hybridMultilevel"/>
    <w:tmpl w:val="994EDE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9D680F"/>
    <w:multiLevelType w:val="hybridMultilevel"/>
    <w:tmpl w:val="DF964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D4E4E17"/>
    <w:multiLevelType w:val="hybridMultilevel"/>
    <w:tmpl w:val="353CBA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D22D7"/>
    <w:multiLevelType w:val="hybridMultilevel"/>
    <w:tmpl w:val="AF6C6F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3064AB"/>
    <w:multiLevelType w:val="hybridMultilevel"/>
    <w:tmpl w:val="8480A6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FD7F62"/>
    <w:multiLevelType w:val="hybridMultilevel"/>
    <w:tmpl w:val="90B01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AF7AF5"/>
    <w:multiLevelType w:val="hybridMultilevel"/>
    <w:tmpl w:val="C8E0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65F1D"/>
    <w:multiLevelType w:val="hybridMultilevel"/>
    <w:tmpl w:val="BFFCD5D4"/>
    <w:lvl w:ilvl="0" w:tplc="A9CA2F52">
      <w:start w:val="8"/>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DFFC47C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4F0B1B75"/>
    <w:multiLevelType w:val="hybridMultilevel"/>
    <w:tmpl w:val="12C8C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7E0AD0"/>
    <w:multiLevelType w:val="hybridMultilevel"/>
    <w:tmpl w:val="358803F0"/>
    <w:lvl w:ilvl="0" w:tplc="0C090017">
      <w:start w:val="1"/>
      <w:numFmt w:val="lowerLetter"/>
      <w:lvlText w:val="%1)"/>
      <w:lvlJc w:val="left"/>
      <w:pPr>
        <w:ind w:left="720" w:hanging="360"/>
      </w:pPr>
    </w:lvl>
    <w:lvl w:ilvl="1" w:tplc="86A0395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3A7BAE"/>
    <w:multiLevelType w:val="hybridMultilevel"/>
    <w:tmpl w:val="3E2ED0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839021E"/>
    <w:multiLevelType w:val="multilevel"/>
    <w:tmpl w:val="38CC5C00"/>
    <w:name w:val="DEPIListNumbering"/>
    <w:lvl w:ilvl="0">
      <w:start w:val="1"/>
      <w:numFmt w:val="decimal"/>
      <w:pStyle w:val="ListNumber"/>
      <w:lvlText w:val="%1."/>
      <w:lvlJc w:val="left"/>
      <w:pPr>
        <w:tabs>
          <w:tab w:val="num" w:pos="340"/>
        </w:tabs>
        <w:ind w:left="340" w:hanging="340"/>
      </w:pPr>
      <w:rPr>
        <w:rFonts w:hint="default"/>
        <w:color w:val="00B2A9" w:themeColor="text2"/>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427118553">
    <w:abstractNumId w:val="20"/>
  </w:num>
  <w:num w:numId="2" w16cid:durableId="1008563342">
    <w:abstractNumId w:val="32"/>
  </w:num>
  <w:num w:numId="3" w16cid:durableId="1109930437">
    <w:abstractNumId w:val="28"/>
  </w:num>
  <w:num w:numId="4" w16cid:durableId="1874880848">
    <w:abstractNumId w:val="34"/>
  </w:num>
  <w:num w:numId="5" w16cid:durableId="1890996038">
    <w:abstractNumId w:val="13"/>
  </w:num>
  <w:num w:numId="6" w16cid:durableId="718748067">
    <w:abstractNumId w:val="5"/>
  </w:num>
  <w:num w:numId="7" w16cid:durableId="1938516005">
    <w:abstractNumId w:val="2"/>
  </w:num>
  <w:num w:numId="8" w16cid:durableId="1385371430">
    <w:abstractNumId w:val="33"/>
  </w:num>
  <w:num w:numId="9" w16cid:durableId="759762834">
    <w:abstractNumId w:val="7"/>
  </w:num>
  <w:num w:numId="10" w16cid:durableId="50932798">
    <w:abstractNumId w:val="17"/>
  </w:num>
  <w:num w:numId="11" w16cid:durableId="635456452">
    <w:abstractNumId w:val="10"/>
  </w:num>
  <w:num w:numId="12" w16cid:durableId="1376929936">
    <w:abstractNumId w:val="21"/>
  </w:num>
  <w:num w:numId="13" w16cid:durableId="435755413">
    <w:abstractNumId w:val="24"/>
  </w:num>
  <w:num w:numId="14" w16cid:durableId="404112099">
    <w:abstractNumId w:val="8"/>
  </w:num>
  <w:num w:numId="15" w16cid:durableId="162478678">
    <w:abstractNumId w:val="1"/>
  </w:num>
  <w:num w:numId="16" w16cid:durableId="1471437341">
    <w:abstractNumId w:val="15"/>
  </w:num>
  <w:num w:numId="17" w16cid:durableId="765032183">
    <w:abstractNumId w:val="30"/>
  </w:num>
  <w:num w:numId="18" w16cid:durableId="804736173">
    <w:abstractNumId w:val="16"/>
  </w:num>
  <w:num w:numId="19" w16cid:durableId="659700257">
    <w:abstractNumId w:val="11"/>
  </w:num>
  <w:num w:numId="20" w16cid:durableId="698091471">
    <w:abstractNumId w:val="31"/>
  </w:num>
  <w:num w:numId="21" w16cid:durableId="401606280">
    <w:abstractNumId w:val="14"/>
  </w:num>
  <w:num w:numId="22" w16cid:durableId="879900910">
    <w:abstractNumId w:val="9"/>
  </w:num>
  <w:num w:numId="23" w16cid:durableId="802507147">
    <w:abstractNumId w:val="25"/>
  </w:num>
  <w:num w:numId="24" w16cid:durableId="1487354681">
    <w:abstractNumId w:val="18"/>
  </w:num>
  <w:num w:numId="25" w16cid:durableId="652757903">
    <w:abstractNumId w:val="0"/>
  </w:num>
  <w:num w:numId="26" w16cid:durableId="1516532175">
    <w:abstractNumId w:val="23"/>
  </w:num>
  <w:num w:numId="27" w16cid:durableId="35089436">
    <w:abstractNumId w:val="0"/>
  </w:num>
  <w:num w:numId="28" w16cid:durableId="1117212164">
    <w:abstractNumId w:val="0"/>
  </w:num>
  <w:num w:numId="29" w16cid:durableId="259534989">
    <w:abstractNumId w:val="22"/>
  </w:num>
  <w:num w:numId="30" w16cid:durableId="965424762">
    <w:abstractNumId w:val="6"/>
  </w:num>
  <w:num w:numId="31" w16cid:durableId="1409115564">
    <w:abstractNumId w:val="0"/>
  </w:num>
  <w:num w:numId="32" w16cid:durableId="1945527569">
    <w:abstractNumId w:val="3"/>
  </w:num>
  <w:num w:numId="33" w16cid:durableId="524943492">
    <w:abstractNumId w:val="12"/>
  </w:num>
  <w:num w:numId="34" w16cid:durableId="429858900">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D838A7"/>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1E2"/>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9C5"/>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777"/>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7F2"/>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AF"/>
    <w:rsid w:val="000323E0"/>
    <w:rsid w:val="000323EF"/>
    <w:rsid w:val="0003294B"/>
    <w:rsid w:val="00032BE8"/>
    <w:rsid w:val="00032D71"/>
    <w:rsid w:val="00033137"/>
    <w:rsid w:val="00033178"/>
    <w:rsid w:val="000332D4"/>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394D5"/>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BE7"/>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11B"/>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6F71"/>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1A4D"/>
    <w:rsid w:val="0008221A"/>
    <w:rsid w:val="00082224"/>
    <w:rsid w:val="0008252E"/>
    <w:rsid w:val="00082889"/>
    <w:rsid w:val="00082914"/>
    <w:rsid w:val="0008309F"/>
    <w:rsid w:val="000838A2"/>
    <w:rsid w:val="00083917"/>
    <w:rsid w:val="00083CD6"/>
    <w:rsid w:val="00084187"/>
    <w:rsid w:val="00084CB1"/>
    <w:rsid w:val="00085689"/>
    <w:rsid w:val="0008568F"/>
    <w:rsid w:val="00086992"/>
    <w:rsid w:val="0008745F"/>
    <w:rsid w:val="00087A74"/>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6F4"/>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8E8"/>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47"/>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018"/>
    <w:rsid w:val="0011305A"/>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C4E"/>
    <w:rsid w:val="001270B7"/>
    <w:rsid w:val="00127385"/>
    <w:rsid w:val="00127410"/>
    <w:rsid w:val="0012741A"/>
    <w:rsid w:val="00127532"/>
    <w:rsid w:val="00127D30"/>
    <w:rsid w:val="00127F2F"/>
    <w:rsid w:val="001300CB"/>
    <w:rsid w:val="00131311"/>
    <w:rsid w:val="001314EF"/>
    <w:rsid w:val="001315CE"/>
    <w:rsid w:val="0013248A"/>
    <w:rsid w:val="001325D7"/>
    <w:rsid w:val="001325EB"/>
    <w:rsid w:val="00132744"/>
    <w:rsid w:val="00132777"/>
    <w:rsid w:val="00133770"/>
    <w:rsid w:val="00133A4B"/>
    <w:rsid w:val="00133A9C"/>
    <w:rsid w:val="00133E3D"/>
    <w:rsid w:val="0013436B"/>
    <w:rsid w:val="0013448B"/>
    <w:rsid w:val="001344D2"/>
    <w:rsid w:val="001346B4"/>
    <w:rsid w:val="00134898"/>
    <w:rsid w:val="00134E87"/>
    <w:rsid w:val="00135A18"/>
    <w:rsid w:val="001363F5"/>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04F"/>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78B"/>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1FF"/>
    <w:rsid w:val="0015436B"/>
    <w:rsid w:val="001544A7"/>
    <w:rsid w:val="00154503"/>
    <w:rsid w:val="0015452B"/>
    <w:rsid w:val="00154C0E"/>
    <w:rsid w:val="00154F44"/>
    <w:rsid w:val="0015536C"/>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7BB"/>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492"/>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3B0"/>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53E"/>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AB4"/>
    <w:rsid w:val="00224EDC"/>
    <w:rsid w:val="00224F1D"/>
    <w:rsid w:val="00225CB2"/>
    <w:rsid w:val="002262A7"/>
    <w:rsid w:val="0022660C"/>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A57"/>
    <w:rsid w:val="00255D7F"/>
    <w:rsid w:val="00255DD3"/>
    <w:rsid w:val="00256057"/>
    <w:rsid w:val="002560F7"/>
    <w:rsid w:val="002563CE"/>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0EA"/>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2E74"/>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237"/>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ADC"/>
    <w:rsid w:val="002B2FCD"/>
    <w:rsid w:val="002B2FF1"/>
    <w:rsid w:val="002B32A8"/>
    <w:rsid w:val="002B3396"/>
    <w:rsid w:val="002B3565"/>
    <w:rsid w:val="002B35C2"/>
    <w:rsid w:val="002B407B"/>
    <w:rsid w:val="002B407C"/>
    <w:rsid w:val="002B41B9"/>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DC7"/>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57"/>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2B98"/>
    <w:rsid w:val="002F3E23"/>
    <w:rsid w:val="002F4165"/>
    <w:rsid w:val="002F44C2"/>
    <w:rsid w:val="002F4916"/>
    <w:rsid w:val="002F4B98"/>
    <w:rsid w:val="002F4CE0"/>
    <w:rsid w:val="002F4FB6"/>
    <w:rsid w:val="002F5200"/>
    <w:rsid w:val="002F57C5"/>
    <w:rsid w:val="002F57C9"/>
    <w:rsid w:val="002F5CA3"/>
    <w:rsid w:val="002F5DE3"/>
    <w:rsid w:val="002F650B"/>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6AA1"/>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6CA"/>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1AA"/>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DE"/>
    <w:rsid w:val="003A6CE9"/>
    <w:rsid w:val="003A6D48"/>
    <w:rsid w:val="003A6F0E"/>
    <w:rsid w:val="003A7910"/>
    <w:rsid w:val="003A79F1"/>
    <w:rsid w:val="003A7D28"/>
    <w:rsid w:val="003A7D9F"/>
    <w:rsid w:val="003B0339"/>
    <w:rsid w:val="003B0406"/>
    <w:rsid w:val="003B061E"/>
    <w:rsid w:val="003B06BF"/>
    <w:rsid w:val="003B0724"/>
    <w:rsid w:val="003B12B7"/>
    <w:rsid w:val="003B148C"/>
    <w:rsid w:val="003B1571"/>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6D4"/>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0C3"/>
    <w:rsid w:val="003D75A3"/>
    <w:rsid w:val="003D7644"/>
    <w:rsid w:val="003D76D7"/>
    <w:rsid w:val="003D7ECF"/>
    <w:rsid w:val="003D7EE9"/>
    <w:rsid w:val="003E0B36"/>
    <w:rsid w:val="003E0E29"/>
    <w:rsid w:val="003E106A"/>
    <w:rsid w:val="003E13A8"/>
    <w:rsid w:val="003E19AF"/>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4FC"/>
    <w:rsid w:val="0041469A"/>
    <w:rsid w:val="0041497A"/>
    <w:rsid w:val="00415C01"/>
    <w:rsid w:val="00415CE6"/>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2461"/>
    <w:rsid w:val="0043318C"/>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C4"/>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4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3FD"/>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44B"/>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61D"/>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C75"/>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409"/>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7E6"/>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C5D"/>
    <w:rsid w:val="005C05A5"/>
    <w:rsid w:val="005C0642"/>
    <w:rsid w:val="005C07A1"/>
    <w:rsid w:val="005C0FC8"/>
    <w:rsid w:val="005C104B"/>
    <w:rsid w:val="005C23E4"/>
    <w:rsid w:val="005C2463"/>
    <w:rsid w:val="005C246E"/>
    <w:rsid w:val="005C24C2"/>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29B7"/>
    <w:rsid w:val="006631C7"/>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2EC"/>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2ED"/>
    <w:rsid w:val="0068082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65C"/>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6F32"/>
    <w:rsid w:val="006A73C4"/>
    <w:rsid w:val="006A7814"/>
    <w:rsid w:val="006A797E"/>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57E"/>
    <w:rsid w:val="006B460D"/>
    <w:rsid w:val="006B460E"/>
    <w:rsid w:val="006B46AE"/>
    <w:rsid w:val="006B47DA"/>
    <w:rsid w:val="006B5002"/>
    <w:rsid w:val="006B550D"/>
    <w:rsid w:val="006B5CB2"/>
    <w:rsid w:val="006B62DD"/>
    <w:rsid w:val="006B62E9"/>
    <w:rsid w:val="006B6308"/>
    <w:rsid w:val="006B65FF"/>
    <w:rsid w:val="006B6D7C"/>
    <w:rsid w:val="006B70FB"/>
    <w:rsid w:val="006B7163"/>
    <w:rsid w:val="006B7260"/>
    <w:rsid w:val="006B77B4"/>
    <w:rsid w:val="006C04FB"/>
    <w:rsid w:val="006C08AE"/>
    <w:rsid w:val="006C0BAF"/>
    <w:rsid w:val="006C0C3D"/>
    <w:rsid w:val="006C1465"/>
    <w:rsid w:val="006C15A6"/>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05"/>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C96"/>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19F"/>
    <w:rsid w:val="006E6C8C"/>
    <w:rsid w:val="006E7019"/>
    <w:rsid w:val="006E711E"/>
    <w:rsid w:val="006E71FE"/>
    <w:rsid w:val="006E77E2"/>
    <w:rsid w:val="006E7867"/>
    <w:rsid w:val="006E7900"/>
    <w:rsid w:val="006E7D6C"/>
    <w:rsid w:val="006F06E8"/>
    <w:rsid w:val="006F08C0"/>
    <w:rsid w:val="006F08EF"/>
    <w:rsid w:val="006F0AA8"/>
    <w:rsid w:val="006F0B4E"/>
    <w:rsid w:val="006F0D9F"/>
    <w:rsid w:val="006F0ED7"/>
    <w:rsid w:val="006F0FD3"/>
    <w:rsid w:val="006F13DE"/>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E0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8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A34"/>
    <w:rsid w:val="007312FD"/>
    <w:rsid w:val="00731798"/>
    <w:rsid w:val="007322F9"/>
    <w:rsid w:val="00732B3E"/>
    <w:rsid w:val="00732B4D"/>
    <w:rsid w:val="0073302E"/>
    <w:rsid w:val="007334AC"/>
    <w:rsid w:val="00733817"/>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34C4"/>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599"/>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AFE"/>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A94"/>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4B"/>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84A"/>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BB3"/>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676"/>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705"/>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128"/>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9D9"/>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4C9"/>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6E1A"/>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60B"/>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7ED"/>
    <w:rsid w:val="00887CC1"/>
    <w:rsid w:val="00887D0A"/>
    <w:rsid w:val="0089049E"/>
    <w:rsid w:val="00890838"/>
    <w:rsid w:val="0089091A"/>
    <w:rsid w:val="00891463"/>
    <w:rsid w:val="00891715"/>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CDF"/>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55B"/>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B89"/>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72"/>
    <w:rsid w:val="008B64BF"/>
    <w:rsid w:val="008B65D8"/>
    <w:rsid w:val="008B6F4B"/>
    <w:rsid w:val="008B7302"/>
    <w:rsid w:val="008B7574"/>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27D"/>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6F3C"/>
    <w:rsid w:val="008D72E6"/>
    <w:rsid w:val="008D72F7"/>
    <w:rsid w:val="008D7C5A"/>
    <w:rsid w:val="008D7CDF"/>
    <w:rsid w:val="008D7E6D"/>
    <w:rsid w:val="008D7F16"/>
    <w:rsid w:val="008D7F71"/>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45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03B"/>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23E"/>
    <w:rsid w:val="009133EF"/>
    <w:rsid w:val="00913AD8"/>
    <w:rsid w:val="009152CB"/>
    <w:rsid w:val="0091580F"/>
    <w:rsid w:val="009158DF"/>
    <w:rsid w:val="00915A01"/>
    <w:rsid w:val="00916382"/>
    <w:rsid w:val="00916905"/>
    <w:rsid w:val="00916BCF"/>
    <w:rsid w:val="0091707E"/>
    <w:rsid w:val="009170D3"/>
    <w:rsid w:val="00917241"/>
    <w:rsid w:val="0091727B"/>
    <w:rsid w:val="0091745D"/>
    <w:rsid w:val="00917554"/>
    <w:rsid w:val="00917B5E"/>
    <w:rsid w:val="00920113"/>
    <w:rsid w:val="009202FF"/>
    <w:rsid w:val="0092073F"/>
    <w:rsid w:val="009207FA"/>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0A3"/>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33"/>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08"/>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1EF"/>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387"/>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02C"/>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278"/>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7E4"/>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92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422"/>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991"/>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DE4"/>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AD9"/>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27F"/>
    <w:rsid w:val="00A63E8C"/>
    <w:rsid w:val="00A63EEE"/>
    <w:rsid w:val="00A64417"/>
    <w:rsid w:val="00A645F6"/>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81D"/>
    <w:rsid w:val="00A86B00"/>
    <w:rsid w:val="00A86C64"/>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EC6"/>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4CE"/>
    <w:rsid w:val="00B025A5"/>
    <w:rsid w:val="00B0383E"/>
    <w:rsid w:val="00B03852"/>
    <w:rsid w:val="00B03B76"/>
    <w:rsid w:val="00B03C53"/>
    <w:rsid w:val="00B03D71"/>
    <w:rsid w:val="00B04315"/>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76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033"/>
    <w:rsid w:val="00B512C9"/>
    <w:rsid w:val="00B51CF4"/>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8FD"/>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46A"/>
    <w:rsid w:val="00B836F9"/>
    <w:rsid w:val="00B83743"/>
    <w:rsid w:val="00B8374F"/>
    <w:rsid w:val="00B83BCF"/>
    <w:rsid w:val="00B83E0A"/>
    <w:rsid w:val="00B84363"/>
    <w:rsid w:val="00B84996"/>
    <w:rsid w:val="00B8504C"/>
    <w:rsid w:val="00B85239"/>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4A4"/>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24"/>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968"/>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13"/>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53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72E"/>
    <w:rsid w:val="00C37BB6"/>
    <w:rsid w:val="00C37D0B"/>
    <w:rsid w:val="00C37DBE"/>
    <w:rsid w:val="00C4027A"/>
    <w:rsid w:val="00C4097C"/>
    <w:rsid w:val="00C40BD7"/>
    <w:rsid w:val="00C40EFB"/>
    <w:rsid w:val="00C40FD6"/>
    <w:rsid w:val="00C41864"/>
    <w:rsid w:val="00C41CD3"/>
    <w:rsid w:val="00C4238C"/>
    <w:rsid w:val="00C423E4"/>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2E7"/>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34A"/>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93D"/>
    <w:rsid w:val="00CA6EE9"/>
    <w:rsid w:val="00CA77E7"/>
    <w:rsid w:val="00CA7FBB"/>
    <w:rsid w:val="00CB0480"/>
    <w:rsid w:val="00CB0597"/>
    <w:rsid w:val="00CB0687"/>
    <w:rsid w:val="00CB08DC"/>
    <w:rsid w:val="00CB1691"/>
    <w:rsid w:val="00CB1C0C"/>
    <w:rsid w:val="00CB1C2D"/>
    <w:rsid w:val="00CB1C41"/>
    <w:rsid w:val="00CB1CA5"/>
    <w:rsid w:val="00CB1CC6"/>
    <w:rsid w:val="00CB1FB7"/>
    <w:rsid w:val="00CB2443"/>
    <w:rsid w:val="00CB2579"/>
    <w:rsid w:val="00CB2D0D"/>
    <w:rsid w:val="00CB33B9"/>
    <w:rsid w:val="00CB395E"/>
    <w:rsid w:val="00CB3A8F"/>
    <w:rsid w:val="00CB4229"/>
    <w:rsid w:val="00CB43FE"/>
    <w:rsid w:val="00CB45F8"/>
    <w:rsid w:val="00CB4A05"/>
    <w:rsid w:val="00CB5011"/>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4CC"/>
    <w:rsid w:val="00D026E7"/>
    <w:rsid w:val="00D0293F"/>
    <w:rsid w:val="00D02A71"/>
    <w:rsid w:val="00D02F06"/>
    <w:rsid w:val="00D030D5"/>
    <w:rsid w:val="00D033CA"/>
    <w:rsid w:val="00D039FC"/>
    <w:rsid w:val="00D03A41"/>
    <w:rsid w:val="00D03D23"/>
    <w:rsid w:val="00D0452E"/>
    <w:rsid w:val="00D05416"/>
    <w:rsid w:val="00D05502"/>
    <w:rsid w:val="00D056C0"/>
    <w:rsid w:val="00D05892"/>
    <w:rsid w:val="00D058A3"/>
    <w:rsid w:val="00D05C75"/>
    <w:rsid w:val="00D05F26"/>
    <w:rsid w:val="00D06063"/>
    <w:rsid w:val="00D06084"/>
    <w:rsid w:val="00D06131"/>
    <w:rsid w:val="00D06424"/>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1C"/>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C6B"/>
    <w:rsid w:val="00D40DB3"/>
    <w:rsid w:val="00D40DF5"/>
    <w:rsid w:val="00D41403"/>
    <w:rsid w:val="00D41678"/>
    <w:rsid w:val="00D41ED3"/>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D2C"/>
    <w:rsid w:val="00D46ECE"/>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45"/>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38B"/>
    <w:rsid w:val="00D71424"/>
    <w:rsid w:val="00D7153E"/>
    <w:rsid w:val="00D71F01"/>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1CF"/>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8A7"/>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5B42"/>
    <w:rsid w:val="00DA6459"/>
    <w:rsid w:val="00DA64FC"/>
    <w:rsid w:val="00DA6961"/>
    <w:rsid w:val="00DA6A1D"/>
    <w:rsid w:val="00DA6F2A"/>
    <w:rsid w:val="00DA70A2"/>
    <w:rsid w:val="00DA75D8"/>
    <w:rsid w:val="00DA7A4B"/>
    <w:rsid w:val="00DA7ACC"/>
    <w:rsid w:val="00DB04ED"/>
    <w:rsid w:val="00DB0F93"/>
    <w:rsid w:val="00DB17F5"/>
    <w:rsid w:val="00DB19B1"/>
    <w:rsid w:val="00DB1CEA"/>
    <w:rsid w:val="00DB230F"/>
    <w:rsid w:val="00DB278D"/>
    <w:rsid w:val="00DB2A8D"/>
    <w:rsid w:val="00DB2AD1"/>
    <w:rsid w:val="00DB2F5C"/>
    <w:rsid w:val="00DB38A0"/>
    <w:rsid w:val="00DB3C59"/>
    <w:rsid w:val="00DB3CBC"/>
    <w:rsid w:val="00DB4162"/>
    <w:rsid w:val="00DB4582"/>
    <w:rsid w:val="00DB49DE"/>
    <w:rsid w:val="00DB4BD2"/>
    <w:rsid w:val="00DB4EA5"/>
    <w:rsid w:val="00DB571D"/>
    <w:rsid w:val="00DB57D1"/>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AFF"/>
    <w:rsid w:val="00DC3C99"/>
    <w:rsid w:val="00DC4118"/>
    <w:rsid w:val="00DC42AF"/>
    <w:rsid w:val="00DC4361"/>
    <w:rsid w:val="00DC455B"/>
    <w:rsid w:val="00DC4B81"/>
    <w:rsid w:val="00DC4B93"/>
    <w:rsid w:val="00DC4D5A"/>
    <w:rsid w:val="00DC50C6"/>
    <w:rsid w:val="00DC5CF9"/>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621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084"/>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1662"/>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434"/>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8DC"/>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6DA"/>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C0"/>
    <w:rsid w:val="00E74A3E"/>
    <w:rsid w:val="00E74C1E"/>
    <w:rsid w:val="00E74CBF"/>
    <w:rsid w:val="00E74FC7"/>
    <w:rsid w:val="00E75FFA"/>
    <w:rsid w:val="00E76018"/>
    <w:rsid w:val="00E764C6"/>
    <w:rsid w:val="00E776DD"/>
    <w:rsid w:val="00E77CAE"/>
    <w:rsid w:val="00E77DDD"/>
    <w:rsid w:val="00E77F3F"/>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6A5"/>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4A4"/>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173"/>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1F4"/>
    <w:rsid w:val="00F20338"/>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AD3"/>
    <w:rsid w:val="00F90134"/>
    <w:rsid w:val="00F907C7"/>
    <w:rsid w:val="00F9198D"/>
    <w:rsid w:val="00F91B15"/>
    <w:rsid w:val="00F91B7E"/>
    <w:rsid w:val="00F92016"/>
    <w:rsid w:val="00F925B4"/>
    <w:rsid w:val="00F925F6"/>
    <w:rsid w:val="00F936B8"/>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E06"/>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47C"/>
    <w:rsid w:val="00FB6A75"/>
    <w:rsid w:val="00FB6BF7"/>
    <w:rsid w:val="00FB746B"/>
    <w:rsid w:val="00FB74A0"/>
    <w:rsid w:val="00FB7D96"/>
    <w:rsid w:val="00FC0142"/>
    <w:rsid w:val="00FC03A1"/>
    <w:rsid w:val="00FC0623"/>
    <w:rsid w:val="00FC15DA"/>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30F"/>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B13C848"/>
  <w15:docId w15:val="{8CF6608A-9D04-4ED3-A668-99D908DA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25EB"/>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838A7"/>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D838A7"/>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D838A7"/>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D838A7"/>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38A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7.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9.jp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header" Target="header7.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image" Target="media/image21.png"/><Relationship Id="rId56" Type="http://schemas.openxmlformats.org/officeDocument/2006/relationships/header" Target="header8.xml"/><Relationship Id="rId8" Type="http://schemas.openxmlformats.org/officeDocument/2006/relationships/styles" Target="style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footer" Target="footer7.xml"/><Relationship Id="rId54"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1.jpg"/><Relationship Id="rId36" Type="http://schemas.openxmlformats.org/officeDocument/2006/relationships/header" Target="header3.xm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image" Target="media/image17.png"/><Relationship Id="rId52" Type="http://schemas.openxmlformats.org/officeDocument/2006/relationships/image" Target="media/image25.png"/></Relationships>
</file>

<file path=word/_rels/footer3.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jpg"/><Relationship Id="rId1" Type="http://schemas.openxmlformats.org/officeDocument/2006/relationships/image" Target="media/image13.emf"/><Relationship Id="rId4"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89C25299EC4CEF9663E808E7871858"/>
        <w:category>
          <w:name w:val="General"/>
          <w:gallery w:val="placeholder"/>
        </w:category>
        <w:types>
          <w:type w:val="bbPlcHdr"/>
        </w:types>
        <w:behaviors>
          <w:behavior w:val="content"/>
        </w:behaviors>
        <w:guid w:val="{A8C660AC-7922-4FBF-B790-B17AEBCC2EDA}"/>
      </w:docPartPr>
      <w:docPartBody>
        <w:p w:rsidR="00461719" w:rsidRDefault="006631C7">
          <w:pPr>
            <w:pStyle w:val="C489C25299EC4CEF9663E808E7871858"/>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ptos">
    <w:altName w:val="Calibri"/>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ptos Narrow">
    <w:altName w:val="Calibri"/>
    <w:charset w:val="00"/>
    <w:family w:val="swiss"/>
    <w:pitch w:val="variable"/>
    <w:sig w:usb0="20000287" w:usb1="00000003" w:usb2="00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19"/>
    <w:rsid w:val="000041E2"/>
    <w:rsid w:val="000B7A30"/>
    <w:rsid w:val="000D76F4"/>
    <w:rsid w:val="0010023E"/>
    <w:rsid w:val="00297330"/>
    <w:rsid w:val="002B6E1F"/>
    <w:rsid w:val="002E0A6A"/>
    <w:rsid w:val="00432461"/>
    <w:rsid w:val="00461719"/>
    <w:rsid w:val="005210B9"/>
    <w:rsid w:val="00636069"/>
    <w:rsid w:val="0064581C"/>
    <w:rsid w:val="006631C7"/>
    <w:rsid w:val="006F5DF3"/>
    <w:rsid w:val="007C19E2"/>
    <w:rsid w:val="00915A01"/>
    <w:rsid w:val="00991BF7"/>
    <w:rsid w:val="00A86C64"/>
    <w:rsid w:val="00BB7624"/>
    <w:rsid w:val="00C07BCC"/>
    <w:rsid w:val="00D520C4"/>
    <w:rsid w:val="00DB4B8D"/>
    <w:rsid w:val="00DC5CF9"/>
    <w:rsid w:val="00E276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489C25299EC4CEF9663E808E7871858">
    <w:name w:val="C489C25299EC4CEF9663E808E78718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DOCID706-1714886731-1388</_dlc_DocId>
    <_dlc_DocIdUrl xmlns="a5f32de4-e402-4188-b034-e71ca7d22e54">
      <Url>https://delwpvicgovau.sharepoint.com/sites/ecm_706/_layouts/15/DocIdRedir.aspx?ID=DOCID706-1714886731-1388</Url>
      <Description>DOCID706-1714886731-1388</Description>
    </_dlc_DocIdUrl>
    <lcf76f155ced4ddcb4097134ff3c332f xmlns="021c6226-75de-4512-b189-de07ae8cb040">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21CA1C-47BB-4C1D-9384-B5E73C403607}">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2.xml><?xml version="1.0" encoding="utf-8"?>
<ds:datastoreItem xmlns:ds="http://schemas.openxmlformats.org/officeDocument/2006/customXml" ds:itemID="{855E951D-EDF6-4640-8B93-3417789C0758}">
  <ds:schemaRefs>
    <ds:schemaRef ds:uri="Microsoft.SharePoint.Taxonomy.ContentTypeSync"/>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7193F5A9-9687-4669-ACF2-A6B966F5883E}">
  <ds:schemaRefs>
    <ds:schemaRef ds:uri="http://schemas.microsoft.com/sharepoint/events"/>
  </ds:schemaRefs>
</ds:datastoreItem>
</file>

<file path=customXml/itemProps5.xml><?xml version="1.0" encoding="utf-8"?>
<ds:datastoreItem xmlns:ds="http://schemas.openxmlformats.org/officeDocument/2006/customXml" ds:itemID="{471887B3-0A56-4B7C-B7E0-9AC8126E6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5C5AFC1-7D7C-4EBB-BDF9-CD3E99FC0A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1642</Words>
  <Characters>9365</Characters>
  <Application>Microsoft Office Word</Application>
  <DocSecurity>4</DocSecurity>
  <Lines>78</Lines>
  <Paragraphs>21</Paragraphs>
  <ScaleCrop>false</ScaleCrop>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and Edible Urchins Worksheets</dc:title>
  <dc:subject/>
  <dc:creator>DELWP</dc:creator>
  <cp:keywords/>
  <dc:description/>
  <cp:lastModifiedBy>Shaya Kaartinen-Price (DEECA)</cp:lastModifiedBy>
  <cp:revision>14</cp:revision>
  <cp:lastPrinted>2026-06-18T16:35:00Z</cp:lastPrinted>
  <dcterms:created xsi:type="dcterms:W3CDTF">2025-12-10T21:47:00Z</dcterms:created>
  <dcterms:modified xsi:type="dcterms:W3CDTF">2026-06-18T00:22:00Z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Ecosystem and Edible Urchins Worksheets</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Ecosystem and Edible Urchins Worksheets</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c44dfb92-0f5d-4561-a949-a75e7ef9c546</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2023-05-05T02:48:15Z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4e8c7709-9a84-4a6c-9d29-2ea4f6fa39c8</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ies>
</file>