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27EAC142" w:rsidR="009B1003" w:rsidRPr="009B1003" w:rsidRDefault="00684B09" w:rsidP="009B1003">
            <w:pPr>
              <w:pStyle w:val="Title"/>
            </w:pPr>
            <w:r w:rsidRPr="00684B09">
              <w:t>DEECA</w:t>
            </w:r>
            <w:r w:rsidR="00942109">
              <w:t xml:space="preserve"> Biodiversity </w:t>
            </w:r>
            <w:r w:rsidR="00B92570">
              <w:t xml:space="preserve">Environment and Community </w:t>
            </w:r>
            <w:r w:rsidR="00942109">
              <w:t>Grants</w:t>
            </w:r>
          </w:p>
        </w:tc>
      </w:tr>
      <w:tr w:rsidR="00975ED3" w14:paraId="509563D3" w14:textId="77777777" w:rsidTr="003F46E9">
        <w:trPr>
          <w:trHeight w:val="1247"/>
        </w:trPr>
        <w:tc>
          <w:tcPr>
            <w:tcW w:w="7761" w:type="dxa"/>
            <w:vAlign w:val="center"/>
          </w:tcPr>
          <w:p w14:paraId="677970FA" w14:textId="418882D2" w:rsidR="006B4DC0" w:rsidRPr="007A664D" w:rsidRDefault="006B4DC0" w:rsidP="009B1003">
            <w:pPr>
              <w:pStyle w:val="Subtitle"/>
              <w:rPr>
                <w:color w:val="201547"/>
              </w:rPr>
            </w:pPr>
            <w:r w:rsidRPr="007A664D">
              <w:rPr>
                <w:color w:val="201547"/>
              </w:rPr>
              <w:t xml:space="preserve">Fact Sheet 1 of </w:t>
            </w:r>
            <w:r w:rsidR="00125C9E" w:rsidRPr="007A664D">
              <w:rPr>
                <w:color w:val="201547"/>
              </w:rPr>
              <w:t>10</w:t>
            </w:r>
            <w:r w:rsidRPr="007A664D">
              <w:rPr>
                <w:color w:val="201547"/>
              </w:rPr>
              <w:t xml:space="preserve"> </w:t>
            </w:r>
          </w:p>
          <w:p w14:paraId="7D696D5C" w14:textId="7D5D735D" w:rsidR="009B1003" w:rsidRPr="009B1003" w:rsidRDefault="006B4DC0" w:rsidP="009B1003">
            <w:pPr>
              <w:pStyle w:val="Subtitle"/>
            </w:pPr>
            <w:r w:rsidRPr="007A664D">
              <w:rPr>
                <w:color w:val="201547"/>
              </w:rPr>
              <w:t>Building your application</w:t>
            </w:r>
            <w:r w:rsidR="00942109" w:rsidRPr="007A664D">
              <w:rPr>
                <w:color w:val="201547"/>
              </w:rPr>
              <w:t xml:space="preserve"> </w:t>
            </w:r>
          </w:p>
        </w:tc>
      </w:tr>
    </w:tbl>
    <w:p w14:paraId="0E2363CE" w14:textId="051FBB7D" w:rsidR="00806AB6" w:rsidRDefault="00806AB6" w:rsidP="00307C36"/>
    <w:p w14:paraId="7EB89A9E"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756C1EDD" w:rsidR="00254A01" w:rsidRPr="007A664D" w:rsidRDefault="00A47A49" w:rsidP="00254A01">
      <w:pPr>
        <w:pStyle w:val="IntroFeatureText"/>
        <w:rPr>
          <w:color w:val="201547"/>
        </w:rPr>
      </w:pPr>
      <w:r w:rsidRPr="007A664D">
        <w:rPr>
          <w:color w:val="201547"/>
        </w:rPr>
        <w:t>This Fact Sheet will</w:t>
      </w:r>
      <w:r w:rsidR="00254A01" w:rsidRPr="007A664D">
        <w:rPr>
          <w:color w:val="201547"/>
        </w:rPr>
        <w:t xml:space="preserve"> </w:t>
      </w:r>
      <w:r w:rsidR="00613FCB" w:rsidRPr="007A664D">
        <w:rPr>
          <w:color w:val="201547"/>
        </w:rPr>
        <w:t xml:space="preserve">guide you through how to plan and build your application for a Biodiversity </w:t>
      </w:r>
      <w:r w:rsidR="00120D8F" w:rsidRPr="007A664D">
        <w:rPr>
          <w:color w:val="201547"/>
        </w:rPr>
        <w:t xml:space="preserve">Environment and </w:t>
      </w:r>
      <w:r w:rsidR="00613FCB" w:rsidRPr="007A664D">
        <w:rPr>
          <w:color w:val="201547"/>
        </w:rPr>
        <w:t>Community Grant.</w:t>
      </w:r>
    </w:p>
    <w:p w14:paraId="55EB5669" w14:textId="3BDCEA57" w:rsidR="00E749AA" w:rsidRPr="007A664D" w:rsidRDefault="00E749AA" w:rsidP="00E749AA">
      <w:pPr>
        <w:pStyle w:val="Heading1"/>
        <w:rPr>
          <w:color w:val="201547"/>
        </w:rPr>
      </w:pPr>
      <w:bookmarkStart w:id="0" w:name="_Toc460924659"/>
      <w:r w:rsidRPr="007A664D">
        <w:rPr>
          <w:color w:val="201547"/>
        </w:rPr>
        <w:t>Application check list</w:t>
      </w:r>
    </w:p>
    <w:p w14:paraId="405EDFBF" w14:textId="77777777" w:rsidR="00E749AA" w:rsidRPr="006F579C" w:rsidRDefault="00E749AA" w:rsidP="00E749AA">
      <w:pPr>
        <w:spacing w:after="120"/>
      </w:pPr>
      <w:r w:rsidRPr="006F579C">
        <w:t>Make sure you are ready to build your application by doing the following</w:t>
      </w:r>
      <w:r w:rsidRPr="002638CA">
        <w:t xml:space="preserve"> </w:t>
      </w:r>
      <w:r>
        <w:t>prior to applying</w:t>
      </w:r>
      <w:r w:rsidRPr="006F579C">
        <w:t xml:space="preserve">: </w:t>
      </w:r>
    </w:p>
    <w:p w14:paraId="12BA87EB" w14:textId="069A569E" w:rsidR="00E749AA" w:rsidRPr="00DB154F" w:rsidRDefault="00E749AA" w:rsidP="00E749AA">
      <w:pPr>
        <w:pStyle w:val="ListParagraph"/>
        <w:numPr>
          <w:ilvl w:val="0"/>
          <w:numId w:val="22"/>
        </w:numPr>
        <w:spacing w:after="120"/>
        <w:ind w:left="714" w:hanging="357"/>
        <w:contextualSpacing w:val="0"/>
      </w:pPr>
      <w:r w:rsidRPr="00DB154F">
        <w:t>read</w:t>
      </w:r>
      <w:r w:rsidR="00745238">
        <w:t>ing</w:t>
      </w:r>
      <w:r w:rsidRPr="00DB154F">
        <w:t xml:space="preserve"> the </w:t>
      </w:r>
      <w:r>
        <w:t xml:space="preserve">funding </w:t>
      </w:r>
      <w:r w:rsidRPr="00DB154F">
        <w:t>guidelines carefully</w:t>
      </w:r>
    </w:p>
    <w:p w14:paraId="18FCFA92" w14:textId="3CF71D20" w:rsidR="00E749AA" w:rsidRPr="00DB154F" w:rsidRDefault="00E749AA" w:rsidP="00E749AA">
      <w:pPr>
        <w:pStyle w:val="ListParagraph"/>
        <w:numPr>
          <w:ilvl w:val="0"/>
          <w:numId w:val="22"/>
        </w:numPr>
        <w:spacing w:after="120"/>
        <w:ind w:left="714" w:hanging="357"/>
        <w:contextualSpacing w:val="0"/>
      </w:pPr>
      <w:r>
        <w:t>c</w:t>
      </w:r>
      <w:r w:rsidRPr="00DB154F">
        <w:t>heck</w:t>
      </w:r>
      <w:r w:rsidR="00290583">
        <w:t>ing</w:t>
      </w:r>
      <w:r w:rsidRPr="00DB154F">
        <w:t xml:space="preserve"> if you are eligible for this grant funding</w:t>
      </w:r>
    </w:p>
    <w:p w14:paraId="3C256F5B" w14:textId="0F2F2212" w:rsidR="00E749AA" w:rsidRPr="00DB154F" w:rsidRDefault="00E749AA" w:rsidP="00E749AA">
      <w:pPr>
        <w:pStyle w:val="ListParagraph"/>
        <w:numPr>
          <w:ilvl w:val="0"/>
          <w:numId w:val="22"/>
        </w:numPr>
        <w:spacing w:after="120"/>
        <w:ind w:left="714" w:hanging="357"/>
        <w:contextualSpacing w:val="0"/>
      </w:pPr>
      <w:r w:rsidRPr="00DB154F">
        <w:t>check</w:t>
      </w:r>
      <w:r w:rsidR="007172AD">
        <w:t>ing</w:t>
      </w:r>
      <w:r w:rsidRPr="00DB154F">
        <w:t xml:space="preserve"> if your items/activity is eligible for this grant funding</w:t>
      </w:r>
    </w:p>
    <w:p w14:paraId="032DD85E" w14:textId="53290CFD" w:rsidR="00E749AA" w:rsidRPr="00DB154F" w:rsidRDefault="00E749AA" w:rsidP="00E749AA">
      <w:pPr>
        <w:pStyle w:val="ListParagraph"/>
        <w:numPr>
          <w:ilvl w:val="0"/>
          <w:numId w:val="22"/>
        </w:numPr>
        <w:spacing w:after="120"/>
        <w:ind w:left="714" w:hanging="357"/>
        <w:contextualSpacing w:val="0"/>
      </w:pPr>
      <w:r w:rsidRPr="00DB154F">
        <w:t>check</w:t>
      </w:r>
      <w:r w:rsidR="007172AD">
        <w:t>ing</w:t>
      </w:r>
      <w:r w:rsidRPr="00DB154F">
        <w:t xml:space="preserve"> that you would be able to comply with all relevant laws and regulations in delivery of your project</w:t>
      </w:r>
    </w:p>
    <w:p w14:paraId="10D24D9E" w14:textId="753FD435" w:rsidR="00E749AA" w:rsidRPr="00DB154F" w:rsidRDefault="00E749AA" w:rsidP="00E749AA">
      <w:pPr>
        <w:pStyle w:val="ListParagraph"/>
        <w:numPr>
          <w:ilvl w:val="0"/>
          <w:numId w:val="22"/>
        </w:numPr>
        <w:spacing w:after="120"/>
        <w:ind w:left="714" w:hanging="357"/>
        <w:contextualSpacing w:val="0"/>
      </w:pPr>
      <w:r>
        <w:t>prepar</w:t>
      </w:r>
      <w:r w:rsidR="007D690E">
        <w:t>ing</w:t>
      </w:r>
      <w:r>
        <w:t xml:space="preserve"> </w:t>
      </w:r>
      <w:r w:rsidR="007D690E">
        <w:t xml:space="preserve">to </w:t>
      </w:r>
      <w:r>
        <w:t>submit the appropriate supporting documents</w:t>
      </w:r>
    </w:p>
    <w:p w14:paraId="6EF8541B" w14:textId="57375E5A" w:rsidR="00E749AA" w:rsidRDefault="00E749AA" w:rsidP="00E749AA">
      <w:pPr>
        <w:pStyle w:val="ListParagraph"/>
        <w:numPr>
          <w:ilvl w:val="0"/>
          <w:numId w:val="22"/>
        </w:numPr>
        <w:spacing w:after="120"/>
        <w:ind w:left="714" w:hanging="357"/>
        <w:contextualSpacing w:val="0"/>
      </w:pPr>
      <w:r>
        <w:t>prepar</w:t>
      </w:r>
      <w:r w:rsidR="007D690E">
        <w:t>ing to</w:t>
      </w:r>
      <w:r>
        <w:t xml:space="preserve"> submit</w:t>
      </w:r>
      <w:r w:rsidR="007D690E">
        <w:t xml:space="preserve"> the</w:t>
      </w:r>
      <w:r>
        <w:t xml:space="preserve"> budget table (check all the worksheets) </w:t>
      </w:r>
    </w:p>
    <w:p w14:paraId="47BF7902" w14:textId="1AF29BD0" w:rsidR="00E749AA" w:rsidRDefault="00E749AA" w:rsidP="00E749AA">
      <w:pPr>
        <w:pStyle w:val="ListParagraph"/>
        <w:numPr>
          <w:ilvl w:val="0"/>
          <w:numId w:val="22"/>
        </w:numPr>
        <w:spacing w:after="120"/>
        <w:ind w:left="714" w:hanging="357"/>
        <w:contextualSpacing w:val="0"/>
      </w:pPr>
      <w:r>
        <w:t>obtain</w:t>
      </w:r>
      <w:r w:rsidR="00F01C1D">
        <w:t>ing</w:t>
      </w:r>
      <w:r>
        <w:t xml:space="preserve"> all relevant permits and approvals and upload</w:t>
      </w:r>
      <w:r w:rsidR="00F01C1D">
        <w:t>ing</w:t>
      </w:r>
      <w:r>
        <w:t xml:space="preserve"> them as supporting evidence</w:t>
      </w:r>
    </w:p>
    <w:p w14:paraId="17921C78" w14:textId="77A5F45D" w:rsidR="00E749AA" w:rsidRPr="00DB154F" w:rsidRDefault="00E749AA" w:rsidP="00E749AA">
      <w:pPr>
        <w:pStyle w:val="ListParagraph"/>
        <w:numPr>
          <w:ilvl w:val="0"/>
          <w:numId w:val="22"/>
        </w:numPr>
        <w:spacing w:after="120"/>
        <w:ind w:left="714" w:hanging="357"/>
        <w:contextualSpacing w:val="0"/>
      </w:pPr>
      <w:r>
        <w:t>consider</w:t>
      </w:r>
      <w:r w:rsidR="00F01C1D">
        <w:t>ing</w:t>
      </w:r>
      <w:r>
        <w:t xml:space="preserve"> if your project could impact on an Aboriginal cultural site and includ</w:t>
      </w:r>
      <w:r w:rsidR="00F01C1D">
        <w:t>ing</w:t>
      </w:r>
      <w:r>
        <w:t xml:space="preserve"> cultural heritage assessment in your budget (if applicable)</w:t>
      </w:r>
    </w:p>
    <w:p w14:paraId="5B5AD9CB" w14:textId="72702264" w:rsidR="00E749AA" w:rsidRDefault="00E749AA" w:rsidP="00E749AA">
      <w:pPr>
        <w:pStyle w:val="ListParagraph"/>
        <w:numPr>
          <w:ilvl w:val="0"/>
          <w:numId w:val="22"/>
        </w:numPr>
        <w:spacing w:after="120"/>
        <w:ind w:left="714" w:hanging="357"/>
        <w:contextualSpacing w:val="0"/>
      </w:pPr>
      <w:r>
        <w:t>consider</w:t>
      </w:r>
      <w:r w:rsidR="00F01C1D">
        <w:t>ing</w:t>
      </w:r>
      <w:r>
        <w:t xml:space="preserve"> the</w:t>
      </w:r>
      <w:r w:rsidRPr="006F579C">
        <w:t xml:space="preserve"> writing tips</w:t>
      </w:r>
    </w:p>
    <w:p w14:paraId="539B1376" w14:textId="49993774" w:rsidR="00254A01" w:rsidRPr="007A664D" w:rsidRDefault="00130086" w:rsidP="00B07E60">
      <w:pPr>
        <w:pStyle w:val="Heading1"/>
        <w:rPr>
          <w:color w:val="201547"/>
        </w:rPr>
      </w:pPr>
      <w:r w:rsidRPr="007A664D">
        <w:rPr>
          <w:color w:val="201547"/>
        </w:rPr>
        <w:t xml:space="preserve">Read relevant documents </w:t>
      </w:r>
      <w:bookmarkEnd w:id="0"/>
    </w:p>
    <w:p w14:paraId="7F466C42" w14:textId="1EA86C3D" w:rsidR="00254A01" w:rsidRPr="007A664D" w:rsidRDefault="00EC4058" w:rsidP="00254A01">
      <w:pPr>
        <w:pStyle w:val="Heading2"/>
        <w:rPr>
          <w:color w:val="201547"/>
        </w:rPr>
      </w:pPr>
      <w:r w:rsidRPr="007A664D">
        <w:rPr>
          <w:color w:val="201547"/>
        </w:rPr>
        <w:t>Funding guidelines</w:t>
      </w:r>
    </w:p>
    <w:p w14:paraId="4B4045E0" w14:textId="7297BAFB" w:rsidR="00254A01" w:rsidRDefault="004650A9" w:rsidP="00254A01">
      <w:pPr>
        <w:pStyle w:val="BodyText"/>
      </w:pPr>
      <w:r w:rsidRPr="004650A9">
        <w:t xml:space="preserve">The funding guidelines outline potential projects </w:t>
      </w:r>
      <w:r w:rsidR="00B16160">
        <w:t xml:space="preserve">that </w:t>
      </w:r>
      <w:r w:rsidRPr="004650A9">
        <w:t xml:space="preserve">can be funded through </w:t>
      </w:r>
      <w:r w:rsidR="00E92DA9">
        <w:t xml:space="preserve">the </w:t>
      </w:r>
      <w:r w:rsidR="00CF263C" w:rsidRPr="00CF263C">
        <w:t>Department of Energy, Environment and Climate Action</w:t>
      </w:r>
      <w:r w:rsidRPr="004650A9">
        <w:t xml:space="preserve">’s </w:t>
      </w:r>
      <w:r w:rsidR="0071201F">
        <w:t>(DE</w:t>
      </w:r>
      <w:r w:rsidR="00CF263C">
        <w:t>ECA</w:t>
      </w:r>
      <w:r w:rsidR="009D21F9">
        <w:t>’s</w:t>
      </w:r>
      <w:r w:rsidR="0071201F">
        <w:t xml:space="preserve">) </w:t>
      </w:r>
      <w:r w:rsidRPr="004650A9">
        <w:t xml:space="preserve">Biodiversity </w:t>
      </w:r>
      <w:r w:rsidR="00125C9E">
        <w:t xml:space="preserve">Environment and </w:t>
      </w:r>
      <w:r w:rsidRPr="004650A9">
        <w:t xml:space="preserve">Community Grants Program, and the process involved. Read the Funding Guidelines carefully as </w:t>
      </w:r>
      <w:r w:rsidR="00EA6DD1">
        <w:t>they</w:t>
      </w:r>
      <w:r w:rsidRPr="004650A9">
        <w:t xml:space="preserve"> may have changed since the last time you applied.</w:t>
      </w:r>
    </w:p>
    <w:p w14:paraId="4E050065" w14:textId="77777777" w:rsidR="001F53D4" w:rsidRPr="007A664D" w:rsidRDefault="001F53D4" w:rsidP="001F53D4">
      <w:pPr>
        <w:pStyle w:val="Heading2"/>
        <w:rPr>
          <w:color w:val="201547"/>
        </w:rPr>
      </w:pPr>
      <w:r w:rsidRPr="007A664D">
        <w:rPr>
          <w:color w:val="201547"/>
        </w:rPr>
        <w:t>Fact sheets</w:t>
      </w:r>
    </w:p>
    <w:p w14:paraId="30ECF796" w14:textId="77777777" w:rsidR="001F53D4" w:rsidRDefault="001F53D4" w:rsidP="001F53D4">
      <w:pPr>
        <w:pStyle w:val="BodyText"/>
        <w:rPr>
          <w:lang w:eastAsia="en-AU"/>
        </w:rPr>
      </w:pPr>
      <w:r>
        <w:rPr>
          <w:lang w:eastAsia="en-AU"/>
        </w:rPr>
        <w:t>The fact sheets have been developed to provide further information and support the information in the funding guidelines document.  The fact sheets may have additional information not included in the guidelines, so they should be read in conjunction with the guidelines.</w:t>
      </w:r>
    </w:p>
    <w:p w14:paraId="70196D5C" w14:textId="698F9054" w:rsidR="00874367" w:rsidRPr="007A664D" w:rsidRDefault="00874367" w:rsidP="00BF69BA">
      <w:pPr>
        <w:pStyle w:val="Heading2"/>
        <w:spacing w:before="0"/>
        <w:rPr>
          <w:color w:val="201547"/>
        </w:rPr>
      </w:pPr>
      <w:r w:rsidRPr="00D27A54">
        <w:rPr>
          <w:color w:val="201547"/>
        </w:rPr>
        <w:t>Eligibility</w:t>
      </w:r>
    </w:p>
    <w:p w14:paraId="7DB52751" w14:textId="12FAF8DC" w:rsidR="00480672" w:rsidRDefault="001A7644" w:rsidP="00480672">
      <w:pPr>
        <w:pStyle w:val="BodyText"/>
        <w:rPr>
          <w:lang w:eastAsia="en-AU"/>
        </w:rPr>
      </w:pPr>
      <w:r>
        <w:rPr>
          <w:lang w:eastAsia="en-AU"/>
        </w:rPr>
        <w:t>Before applying, m</w:t>
      </w:r>
      <w:r w:rsidR="00480672">
        <w:rPr>
          <w:lang w:eastAsia="en-AU"/>
        </w:rPr>
        <w:t>ake sure you have checked if you are an eligible applicant.</w:t>
      </w:r>
      <w:r>
        <w:rPr>
          <w:lang w:eastAsia="en-AU"/>
        </w:rPr>
        <w:t xml:space="preserve">  </w:t>
      </w:r>
      <w:r w:rsidRPr="00D54B94">
        <w:t xml:space="preserve">Refer to Fact Sheet </w:t>
      </w:r>
      <w:r>
        <w:t>2</w:t>
      </w:r>
      <w:r w:rsidRPr="00D54B94">
        <w:t xml:space="preserve">: </w:t>
      </w:r>
      <w:r w:rsidR="00F751A8">
        <w:t xml:space="preserve">Eligibility and required supporting documentation </w:t>
      </w:r>
      <w:r w:rsidRPr="00D54B94">
        <w:t>for further</w:t>
      </w:r>
      <w:r>
        <w:t xml:space="preserve"> information.</w:t>
      </w:r>
    </w:p>
    <w:p w14:paraId="1271217D" w14:textId="77777777" w:rsidR="00CA3290" w:rsidRPr="007A664D" w:rsidRDefault="00CA3290" w:rsidP="00CA3290">
      <w:pPr>
        <w:pStyle w:val="Heading2"/>
        <w:rPr>
          <w:color w:val="201547"/>
        </w:rPr>
      </w:pPr>
      <w:r w:rsidRPr="007A664D">
        <w:rPr>
          <w:color w:val="201547"/>
        </w:rPr>
        <w:t>Auspice information</w:t>
      </w:r>
    </w:p>
    <w:p w14:paraId="191E7A6D" w14:textId="7F565F48" w:rsidR="00CA3290" w:rsidRDefault="00CA3290" w:rsidP="00CA3290">
      <w:pPr>
        <w:pStyle w:val="BodyText"/>
      </w:pPr>
      <w:r>
        <w:t>If you are not eligible according to the funding guidelines</w:t>
      </w:r>
      <w:r w:rsidR="00E321A7">
        <w:t xml:space="preserve"> or fact sheets</w:t>
      </w:r>
      <w:r>
        <w:t xml:space="preserve">, there is an opportunity to have your project supported by another organisation. This is called </w:t>
      </w:r>
      <w:proofErr w:type="spellStart"/>
      <w:r>
        <w:t>auspicing</w:t>
      </w:r>
      <w:proofErr w:type="spellEnd"/>
      <w:r>
        <w:t xml:space="preserve">. If your application is being </w:t>
      </w:r>
      <w:proofErr w:type="spellStart"/>
      <w:r>
        <w:t>auspiced</w:t>
      </w:r>
      <w:proofErr w:type="spellEnd"/>
      <w:r>
        <w:t>, you must include the auspice organisation</w:t>
      </w:r>
      <w:r w:rsidR="00970BFB">
        <w:t>’</w:t>
      </w:r>
      <w:r>
        <w:t xml:space="preserve">s details in the relevant section. </w:t>
      </w:r>
      <w:r w:rsidR="004B7C91" w:rsidRPr="00D54B94">
        <w:t>R</w:t>
      </w:r>
      <w:r w:rsidR="00F817E2" w:rsidRPr="00D54B94">
        <w:t xml:space="preserve">efer to </w:t>
      </w:r>
      <w:r w:rsidRPr="00D54B94">
        <w:t>Fact Sheet</w:t>
      </w:r>
      <w:r w:rsidR="00D54B94" w:rsidRPr="00D54B94">
        <w:t xml:space="preserve"> 4</w:t>
      </w:r>
      <w:r w:rsidRPr="00D54B94">
        <w:t xml:space="preserve">: </w:t>
      </w:r>
      <w:proofErr w:type="spellStart"/>
      <w:r w:rsidRPr="00D54B94">
        <w:t>Auspicing</w:t>
      </w:r>
      <w:proofErr w:type="spellEnd"/>
      <w:r w:rsidRPr="00D54B94">
        <w:t xml:space="preserve"> projects</w:t>
      </w:r>
      <w:r w:rsidR="004B7C91" w:rsidRPr="00D54B94">
        <w:t xml:space="preserve"> for further</w:t>
      </w:r>
      <w:r w:rsidR="004B7C91">
        <w:t xml:space="preserve"> information</w:t>
      </w:r>
      <w:r>
        <w:t>.</w:t>
      </w:r>
    </w:p>
    <w:p w14:paraId="414B5C0C" w14:textId="77777777" w:rsidR="00CA3290" w:rsidRPr="007A664D" w:rsidRDefault="00CA3290" w:rsidP="00CA3290">
      <w:pPr>
        <w:pStyle w:val="Heading2"/>
        <w:rPr>
          <w:color w:val="201547"/>
        </w:rPr>
      </w:pPr>
      <w:r w:rsidRPr="007A664D">
        <w:rPr>
          <w:color w:val="201547"/>
        </w:rPr>
        <w:t>Application form</w:t>
      </w:r>
    </w:p>
    <w:p w14:paraId="1019D767" w14:textId="4A96C19F" w:rsidR="0043791D" w:rsidRDefault="00CA3290" w:rsidP="0043791D">
      <w:pPr>
        <w:pStyle w:val="BodyText"/>
        <w:spacing w:before="0" w:after="0"/>
      </w:pPr>
      <w:r>
        <w:t>The application form collects important information about the project that you are proposing.  Application forms may change since the last time you applied</w:t>
      </w:r>
      <w:r w:rsidR="007B16B4">
        <w:t xml:space="preserve"> for a grant</w:t>
      </w:r>
      <w:r>
        <w:t xml:space="preserve">. Make sure you read each question carefully. </w:t>
      </w:r>
    </w:p>
    <w:p w14:paraId="148EBAA5" w14:textId="77777777" w:rsidR="0043791D" w:rsidRDefault="0043791D" w:rsidP="0043791D">
      <w:pPr>
        <w:pStyle w:val="BodyText"/>
        <w:spacing w:before="0" w:after="0"/>
      </w:pPr>
    </w:p>
    <w:p w14:paraId="4DE434A1" w14:textId="0D444D81" w:rsidR="0043791D" w:rsidRDefault="00CA3290" w:rsidP="0043791D">
      <w:pPr>
        <w:pStyle w:val="BodyText"/>
        <w:spacing w:before="0" w:after="0"/>
      </w:pPr>
      <w:r>
        <w:t xml:space="preserve">Start planning how you can answer all questions on the application form to demonstrate how your project aligns with the fund’s objectives. </w:t>
      </w:r>
    </w:p>
    <w:p w14:paraId="105E114D" w14:textId="77777777" w:rsidR="0043791D" w:rsidRDefault="0043791D" w:rsidP="0043791D">
      <w:pPr>
        <w:pStyle w:val="BodyText"/>
        <w:spacing w:before="0" w:after="0"/>
      </w:pPr>
    </w:p>
    <w:p w14:paraId="61DF1FCA" w14:textId="64AFF8AF" w:rsidR="00254A01" w:rsidRDefault="00CA3290" w:rsidP="0043791D">
      <w:pPr>
        <w:pStyle w:val="BodyText"/>
        <w:spacing w:before="0" w:after="0"/>
      </w:pPr>
      <w:r>
        <w:t xml:space="preserve">You </w:t>
      </w:r>
      <w:r w:rsidR="003D3A20">
        <w:t xml:space="preserve">can download a pdf version of the </w:t>
      </w:r>
      <w:r w:rsidR="00712640">
        <w:t>application form to assist your submission</w:t>
      </w:r>
      <w:r w:rsidR="004354AA">
        <w:t>,</w:t>
      </w:r>
      <w:r w:rsidR="00712640">
        <w:t xml:space="preserve"> or you </w:t>
      </w:r>
      <w:r>
        <w:t>may like to start by writing your answers in a separate document to review and refine</w:t>
      </w:r>
      <w:r w:rsidR="002E179C">
        <w:t xml:space="preserve">. </w:t>
      </w:r>
      <w:r w:rsidR="00BE5E26" w:rsidRPr="00BE5E26">
        <w:t xml:space="preserve"> </w:t>
      </w:r>
      <w:r w:rsidR="00BE5E26" w:rsidRPr="00D54B94">
        <w:t xml:space="preserve">Refer to Fact Sheet </w:t>
      </w:r>
      <w:r w:rsidR="00753232">
        <w:t>3</w:t>
      </w:r>
      <w:r w:rsidR="002E179C">
        <w:t>:</w:t>
      </w:r>
      <w:r w:rsidR="00BE5E26" w:rsidRPr="00D54B94">
        <w:t xml:space="preserve"> </w:t>
      </w:r>
      <w:r w:rsidR="00BE5E26">
        <w:t xml:space="preserve">Applying for Funding </w:t>
      </w:r>
      <w:r w:rsidR="00BE5E26" w:rsidRPr="00D54B94">
        <w:t>for further</w:t>
      </w:r>
      <w:r w:rsidR="00BE5E26">
        <w:t xml:space="preserve"> information.</w:t>
      </w:r>
    </w:p>
    <w:p w14:paraId="55D405E1" w14:textId="42D9923A" w:rsidR="008349BC" w:rsidRPr="007A664D" w:rsidRDefault="009E411F" w:rsidP="008349BC">
      <w:pPr>
        <w:pStyle w:val="Heading1"/>
        <w:rPr>
          <w:color w:val="201547"/>
        </w:rPr>
      </w:pPr>
      <w:r w:rsidRPr="007A664D">
        <w:rPr>
          <w:color w:val="201547"/>
        </w:rPr>
        <w:lastRenderedPageBreak/>
        <w:t>Program considerations</w:t>
      </w:r>
    </w:p>
    <w:p w14:paraId="3D4C426F" w14:textId="77777777" w:rsidR="00DF075F" w:rsidRPr="007A664D" w:rsidRDefault="00DF075F" w:rsidP="00DF075F">
      <w:pPr>
        <w:pStyle w:val="Heading2"/>
        <w:rPr>
          <w:color w:val="201547"/>
        </w:rPr>
      </w:pPr>
      <w:r w:rsidRPr="007A664D">
        <w:rPr>
          <w:color w:val="201547"/>
        </w:rPr>
        <w:t xml:space="preserve">Health and safety </w:t>
      </w:r>
      <w:proofErr w:type="gramStart"/>
      <w:r w:rsidRPr="007A664D">
        <w:rPr>
          <w:color w:val="201547"/>
        </w:rPr>
        <w:t>is</w:t>
      </w:r>
      <w:proofErr w:type="gramEnd"/>
      <w:r w:rsidRPr="007A664D">
        <w:rPr>
          <w:color w:val="201547"/>
        </w:rPr>
        <w:t xml:space="preserve"> paramount </w:t>
      </w:r>
    </w:p>
    <w:p w14:paraId="319D7B8F" w14:textId="77777777" w:rsidR="00DF075F" w:rsidRPr="0018158A" w:rsidRDefault="00DF075F" w:rsidP="00DF075F">
      <w:pPr>
        <w:pStyle w:val="BodyText"/>
        <w:rPr>
          <w:lang w:eastAsia="en-AU"/>
        </w:rPr>
      </w:pPr>
      <w:r>
        <w:t xml:space="preserve">You must put in place relevant Work Health Safety policies and procedures to ensure the safety of those undertaking grant activities. You must comply with all public health measures and directions in relation to coronavirus (COVID-19) when planning and implementing your project. Stay up to date at </w:t>
      </w:r>
      <w:hyperlink r:id="rId20" w:history="1">
        <w:r w:rsidRPr="00F16E86">
          <w:rPr>
            <w:rStyle w:val="Hyperlink"/>
          </w:rPr>
          <w:t>https://www.dhhs.vic.gov.au/coronavirus</w:t>
        </w:r>
      </w:hyperlink>
      <w:r>
        <w:t xml:space="preserve"> and </w:t>
      </w:r>
      <w:hyperlink r:id="rId21" w:history="1">
        <w:r w:rsidRPr="00F16E86">
          <w:rPr>
            <w:rStyle w:val="Hyperlink"/>
          </w:rPr>
          <w:t>https://www.coronavirus.vic.gov.au</w:t>
        </w:r>
      </w:hyperlink>
      <w:r>
        <w:t xml:space="preserve"> </w:t>
      </w:r>
    </w:p>
    <w:p w14:paraId="0932858F" w14:textId="38703584" w:rsidR="00141159" w:rsidRPr="00EB310A" w:rsidRDefault="00141159" w:rsidP="009E411F">
      <w:pPr>
        <w:pStyle w:val="Heading2"/>
        <w:rPr>
          <w:color w:val="201547"/>
        </w:rPr>
      </w:pPr>
      <w:r w:rsidRPr="00EB310A">
        <w:rPr>
          <w:color w:val="201547"/>
        </w:rPr>
        <w:t xml:space="preserve">Legal accountability  </w:t>
      </w:r>
    </w:p>
    <w:p w14:paraId="41F26D71" w14:textId="7850B991" w:rsidR="008349BC" w:rsidRPr="008E4E67" w:rsidRDefault="008349BC" w:rsidP="008349BC">
      <w:r>
        <w:t>DE</w:t>
      </w:r>
      <w:r w:rsidR="00E414C9">
        <w:t>ECA</w:t>
      </w:r>
      <w:r>
        <w:t xml:space="preserve"> is legally responsible to properly account for public money.  This responsibility includes accounting for any funds provided to groups through the Department, under any funding program. By accepting funds from </w:t>
      </w:r>
      <w:r w:rsidR="00E414C9" w:rsidRPr="00E414C9">
        <w:t>DEECA</w:t>
      </w:r>
      <w:r>
        <w:t>, the group also becomes legally accountable to ensure that the public money is properly spent.</w:t>
      </w:r>
      <w:r w:rsidR="0034555A">
        <w:t xml:space="preserve">  If you are successful in your grant application, then you will be required to submit </w:t>
      </w:r>
      <w:r w:rsidR="00DC234D">
        <w:t xml:space="preserve">monitoring and reporting as part of your legal obligations. </w:t>
      </w:r>
      <w:r w:rsidR="00DC234D" w:rsidRPr="00D54B94">
        <w:t xml:space="preserve">Refer to Fact Sheet </w:t>
      </w:r>
      <w:r w:rsidR="00AD41D0">
        <w:t>9</w:t>
      </w:r>
      <w:r w:rsidR="00DC234D">
        <w:t>:</w:t>
      </w:r>
      <w:r w:rsidR="00DC234D" w:rsidRPr="00D54B94">
        <w:t xml:space="preserve"> </w:t>
      </w:r>
      <w:r w:rsidR="00AD41D0">
        <w:t xml:space="preserve">Monitoring and Reporting requirements </w:t>
      </w:r>
      <w:r w:rsidR="00DC234D" w:rsidRPr="00D54B94">
        <w:t>for further</w:t>
      </w:r>
      <w:r w:rsidR="00DC234D">
        <w:t xml:space="preserve"> information.</w:t>
      </w:r>
    </w:p>
    <w:p w14:paraId="0C5D66B0" w14:textId="77777777" w:rsidR="008349BC" w:rsidRPr="00EB310A" w:rsidRDefault="008349BC" w:rsidP="008349BC">
      <w:pPr>
        <w:pStyle w:val="Heading2"/>
        <w:rPr>
          <w:color w:val="201547"/>
        </w:rPr>
      </w:pPr>
      <w:r w:rsidRPr="00EB310A">
        <w:rPr>
          <w:color w:val="201547"/>
        </w:rPr>
        <w:t>Child Safe Standards</w:t>
      </w:r>
    </w:p>
    <w:p w14:paraId="0B2235E5" w14:textId="77777777" w:rsidR="008349BC" w:rsidRDefault="008349BC" w:rsidP="008349BC">
      <w:r>
        <w:t>Organisations operating in Victoria, including community</w:t>
      </w:r>
      <w:r>
        <w:rPr>
          <w:rFonts w:ascii="Cambria Math" w:hAnsi="Cambria Math" w:cs="Cambria Math"/>
        </w:rPr>
        <w:t>‐</w:t>
      </w:r>
      <w:r>
        <w:t xml:space="preserve">based organisations, that provide service or facilities where children are involved are required to meet new Child Safe Standards from the beginning of 2017. More information on the child safe standards can be found on the Commission for Children and Young People website </w:t>
      </w:r>
      <w:hyperlink r:id="rId22">
        <w:r w:rsidRPr="304A3E4F">
          <w:rPr>
            <w:rStyle w:val="Hyperlink"/>
          </w:rPr>
          <w:t>https://ccyp.vic.gov.au/child-safe-standards/</w:t>
        </w:r>
      </w:hyperlink>
    </w:p>
    <w:p w14:paraId="7DACEBF3" w14:textId="7F2F8769" w:rsidR="002A558F" w:rsidRPr="00EB310A" w:rsidRDefault="008349BC" w:rsidP="000E355A">
      <w:pPr>
        <w:pStyle w:val="Heading2"/>
        <w:rPr>
          <w:color w:val="201547"/>
        </w:rPr>
      </w:pPr>
      <w:r w:rsidRPr="00EB310A">
        <w:rPr>
          <w:color w:val="201547"/>
        </w:rPr>
        <w:t>Risk management</w:t>
      </w:r>
    </w:p>
    <w:p w14:paraId="6DC309FE" w14:textId="13DF6EDE" w:rsidR="00C51CCA" w:rsidRDefault="00435909" w:rsidP="00C51CCA">
      <w:pPr>
        <w:rPr>
          <w:color w:val="auto"/>
        </w:rPr>
      </w:pPr>
      <w:r>
        <w:t>You should consider and identify</w:t>
      </w:r>
      <w:r w:rsidR="00C51CCA">
        <w:t xml:space="preserve"> </w:t>
      </w:r>
      <w:r>
        <w:t xml:space="preserve">the extent of </w:t>
      </w:r>
      <w:r w:rsidR="00C51CCA">
        <w:t>p</w:t>
      </w:r>
      <w:r w:rsidR="002B4D10" w:rsidRPr="006001B3">
        <w:rPr>
          <w:color w:val="auto"/>
        </w:rPr>
        <w:t xml:space="preserve">otential risks to </w:t>
      </w:r>
      <w:r w:rsidR="00C51CCA">
        <w:rPr>
          <w:color w:val="auto"/>
        </w:rPr>
        <w:t xml:space="preserve">your </w:t>
      </w:r>
      <w:r w:rsidR="002B4D10" w:rsidRPr="006001B3">
        <w:rPr>
          <w:color w:val="auto"/>
        </w:rPr>
        <w:t xml:space="preserve">project and </w:t>
      </w:r>
      <w:r w:rsidR="00C51CCA">
        <w:rPr>
          <w:color w:val="auto"/>
        </w:rPr>
        <w:t xml:space="preserve">ensure </w:t>
      </w:r>
      <w:r w:rsidR="002B4D10" w:rsidRPr="006001B3">
        <w:rPr>
          <w:color w:val="auto"/>
        </w:rPr>
        <w:t>adequate actions to remove, manage or reduce the risks</w:t>
      </w:r>
      <w:r w:rsidR="00C51CCA">
        <w:rPr>
          <w:color w:val="auto"/>
        </w:rPr>
        <w:t xml:space="preserve"> are addressed.</w:t>
      </w:r>
    </w:p>
    <w:p w14:paraId="2C9E380D" w14:textId="358EABF6" w:rsidR="002B4D10" w:rsidRDefault="002B4D10" w:rsidP="00C51CCA">
      <w:pPr>
        <w:rPr>
          <w:color w:val="auto"/>
        </w:rPr>
      </w:pPr>
    </w:p>
    <w:p w14:paraId="3D67C2A7" w14:textId="36444A10" w:rsidR="002A558F" w:rsidRDefault="002A558F" w:rsidP="00C51CCA">
      <w:pPr>
        <w:rPr>
          <w:color w:val="auto"/>
        </w:rPr>
      </w:pPr>
      <w:r>
        <w:rPr>
          <w:color w:val="auto"/>
        </w:rPr>
        <w:t>Project risks may include, but are not limited to</w:t>
      </w:r>
      <w:r w:rsidR="00D14DE7">
        <w:rPr>
          <w:color w:val="auto"/>
        </w:rPr>
        <w:t xml:space="preserve">, </w:t>
      </w:r>
      <w:r w:rsidR="00952268">
        <w:rPr>
          <w:color w:val="auto"/>
        </w:rPr>
        <w:t xml:space="preserve">the </w:t>
      </w:r>
      <w:r w:rsidR="00245D04">
        <w:rPr>
          <w:color w:val="auto"/>
        </w:rPr>
        <w:t>t</w:t>
      </w:r>
      <w:r w:rsidR="00245D04" w:rsidRPr="00245D04">
        <w:rPr>
          <w:color w:val="auto"/>
        </w:rPr>
        <w:t xml:space="preserve">imeframe to deliver </w:t>
      </w:r>
      <w:r w:rsidR="00924D58">
        <w:rPr>
          <w:color w:val="auto"/>
        </w:rPr>
        <w:t xml:space="preserve">the </w:t>
      </w:r>
      <w:r w:rsidR="00245D04" w:rsidRPr="00245D04">
        <w:rPr>
          <w:color w:val="auto"/>
        </w:rPr>
        <w:t>project</w:t>
      </w:r>
      <w:r w:rsidR="00245D04">
        <w:rPr>
          <w:color w:val="auto"/>
        </w:rPr>
        <w:t xml:space="preserve">, </w:t>
      </w:r>
      <w:r w:rsidR="00952268">
        <w:rPr>
          <w:color w:val="auto"/>
        </w:rPr>
        <w:t>f</w:t>
      </w:r>
      <w:r w:rsidR="008A1BCA" w:rsidRPr="008A1BCA">
        <w:rPr>
          <w:color w:val="auto"/>
        </w:rPr>
        <w:t>inancial</w:t>
      </w:r>
      <w:r w:rsidR="00924D58">
        <w:rPr>
          <w:color w:val="auto"/>
        </w:rPr>
        <w:t xml:space="preserve"> costs</w:t>
      </w:r>
      <w:r w:rsidR="008A1BCA">
        <w:rPr>
          <w:color w:val="auto"/>
        </w:rPr>
        <w:t xml:space="preserve">, </w:t>
      </w:r>
      <w:r w:rsidR="00952268">
        <w:rPr>
          <w:color w:val="auto"/>
        </w:rPr>
        <w:t>p</w:t>
      </w:r>
      <w:r w:rsidR="008A1BCA" w:rsidRPr="008A1BCA">
        <w:rPr>
          <w:color w:val="auto"/>
        </w:rPr>
        <w:t xml:space="preserve">roject </w:t>
      </w:r>
      <w:r w:rsidR="00952268">
        <w:rPr>
          <w:color w:val="auto"/>
        </w:rPr>
        <w:t>m</w:t>
      </w:r>
      <w:r w:rsidR="008A1BCA" w:rsidRPr="008A1BCA">
        <w:rPr>
          <w:color w:val="auto"/>
        </w:rPr>
        <w:t>anagers/staff changes</w:t>
      </w:r>
      <w:r w:rsidR="00924D58">
        <w:rPr>
          <w:color w:val="auto"/>
        </w:rPr>
        <w:t xml:space="preserve"> or turnover</w:t>
      </w:r>
      <w:r w:rsidR="008A1BCA">
        <w:rPr>
          <w:color w:val="auto"/>
        </w:rPr>
        <w:t>, communication and e</w:t>
      </w:r>
      <w:r w:rsidR="008A1BCA" w:rsidRPr="008A1BCA">
        <w:rPr>
          <w:color w:val="auto"/>
        </w:rPr>
        <w:t>ngagement</w:t>
      </w:r>
      <w:r w:rsidR="008A1BCA">
        <w:rPr>
          <w:color w:val="auto"/>
        </w:rPr>
        <w:t xml:space="preserve"> activities, </w:t>
      </w:r>
      <w:r w:rsidR="00952268">
        <w:rPr>
          <w:color w:val="auto"/>
        </w:rPr>
        <w:t>he</w:t>
      </w:r>
      <w:r w:rsidR="00E55FDF" w:rsidRPr="00E55FDF">
        <w:rPr>
          <w:color w:val="auto"/>
        </w:rPr>
        <w:t xml:space="preserve">alth and </w:t>
      </w:r>
      <w:r w:rsidR="00952268">
        <w:rPr>
          <w:color w:val="auto"/>
        </w:rPr>
        <w:t>s</w:t>
      </w:r>
      <w:r w:rsidR="00E55FDF" w:rsidRPr="00E55FDF">
        <w:rPr>
          <w:color w:val="auto"/>
        </w:rPr>
        <w:t xml:space="preserve">afety </w:t>
      </w:r>
      <w:r w:rsidR="00924D58">
        <w:rPr>
          <w:color w:val="auto"/>
        </w:rPr>
        <w:t>con</w:t>
      </w:r>
      <w:r w:rsidR="003466C8">
        <w:rPr>
          <w:color w:val="auto"/>
        </w:rPr>
        <w:t xml:space="preserve">siderations </w:t>
      </w:r>
      <w:r w:rsidR="00E55FDF">
        <w:rPr>
          <w:color w:val="auto"/>
        </w:rPr>
        <w:t>including</w:t>
      </w:r>
      <w:r w:rsidR="00E55FDF" w:rsidRPr="00E55FDF">
        <w:rPr>
          <w:color w:val="auto"/>
        </w:rPr>
        <w:t xml:space="preserve"> COVID-19</w:t>
      </w:r>
      <w:r w:rsidR="003466C8">
        <w:rPr>
          <w:color w:val="auto"/>
        </w:rPr>
        <w:t xml:space="preserve">, </w:t>
      </w:r>
      <w:proofErr w:type="gramStart"/>
      <w:r w:rsidR="003466C8">
        <w:rPr>
          <w:color w:val="auto"/>
        </w:rPr>
        <w:t>c</w:t>
      </w:r>
      <w:r w:rsidR="00E55FDF" w:rsidRPr="00E55FDF">
        <w:rPr>
          <w:color w:val="auto"/>
        </w:rPr>
        <w:t>ontractors</w:t>
      </w:r>
      <w:proofErr w:type="gramEnd"/>
      <w:r w:rsidR="00E55FDF" w:rsidRPr="00E55FDF">
        <w:rPr>
          <w:color w:val="auto"/>
        </w:rPr>
        <w:t xml:space="preserve"> or consultant</w:t>
      </w:r>
      <w:r w:rsidR="003466C8">
        <w:rPr>
          <w:color w:val="auto"/>
        </w:rPr>
        <w:t xml:space="preserve"> availability</w:t>
      </w:r>
      <w:r w:rsidR="00B278A9">
        <w:rPr>
          <w:color w:val="auto"/>
        </w:rPr>
        <w:t>, obtaining permits and</w:t>
      </w:r>
      <w:r w:rsidR="00E55FDF">
        <w:rPr>
          <w:color w:val="auto"/>
        </w:rPr>
        <w:t xml:space="preserve"> </w:t>
      </w:r>
      <w:r w:rsidR="00B278A9">
        <w:rPr>
          <w:color w:val="auto"/>
        </w:rPr>
        <w:t>environmental conditions</w:t>
      </w:r>
      <w:r w:rsidR="003466C8">
        <w:rPr>
          <w:color w:val="auto"/>
        </w:rPr>
        <w:t>.</w:t>
      </w:r>
    </w:p>
    <w:p w14:paraId="54598DB2" w14:textId="77777777" w:rsidR="00833728" w:rsidRPr="007A664D" w:rsidRDefault="00833728" w:rsidP="00833728">
      <w:pPr>
        <w:pStyle w:val="Heading2"/>
        <w:rPr>
          <w:color w:val="201547"/>
        </w:rPr>
      </w:pPr>
      <w:r w:rsidRPr="007A664D">
        <w:rPr>
          <w:color w:val="201547"/>
        </w:rPr>
        <w:t>Traditional Owner engagement</w:t>
      </w:r>
    </w:p>
    <w:p w14:paraId="0A9DC5E0" w14:textId="233FDE7A" w:rsidR="00833728" w:rsidRDefault="00A5630F" w:rsidP="00833728">
      <w:r w:rsidRPr="00A5630F">
        <w:t>DEECA</w:t>
      </w:r>
      <w:r w:rsidR="00833728" w:rsidRPr="00A87642">
        <w:t xml:space="preserve"> works in partnership with Traditional Owners. Applicants are encouraged to look at Traditional Owner Country Plans where available and consider projects that align with Traditional Owner objectives. Refer to Factsheet 8: Traditional Owners and Cultural Heritage considerations for further information.</w:t>
      </w:r>
    </w:p>
    <w:p w14:paraId="13C8A937" w14:textId="77777777" w:rsidR="00626C86" w:rsidRPr="009E1DB7" w:rsidRDefault="00626C86" w:rsidP="00626C86">
      <w:pPr>
        <w:pStyle w:val="Heading2"/>
        <w:rPr>
          <w:color w:val="201547"/>
        </w:rPr>
      </w:pPr>
      <w:r w:rsidRPr="009E1DB7">
        <w:rPr>
          <w:color w:val="201547"/>
        </w:rPr>
        <w:t>Tax implications</w:t>
      </w:r>
    </w:p>
    <w:p w14:paraId="14105A3E" w14:textId="1D2424A7" w:rsidR="00626C86" w:rsidRDefault="00626C86" w:rsidP="00626C86">
      <w:pPr>
        <w:pStyle w:val="BodyText"/>
        <w:rPr>
          <w:lang w:eastAsia="en-AU"/>
        </w:rPr>
      </w:pPr>
      <w:r>
        <w:rPr>
          <w:lang w:eastAsia="en-AU"/>
        </w:rPr>
        <w:t>Applicants should seek professional advice on any taxation implications that may arise from this grant funding.</w:t>
      </w:r>
    </w:p>
    <w:p w14:paraId="5262C1A5" w14:textId="77777777" w:rsidR="00626C86" w:rsidRDefault="00626C86" w:rsidP="00626C86">
      <w:pPr>
        <w:pStyle w:val="BodyText"/>
        <w:rPr>
          <w:lang w:eastAsia="en-AU"/>
        </w:rPr>
      </w:pPr>
      <w:r>
        <w:rPr>
          <w:lang w:eastAsia="en-AU"/>
        </w:rPr>
        <w:t>Successful applicants without an ABN will need to provide a completed Australian Taxation Office form ‘Statement by a Supplier” so that no withholding tax is required from the grant payment.”</w:t>
      </w:r>
    </w:p>
    <w:p w14:paraId="742FED86" w14:textId="74EA89F1" w:rsidR="008531E8" w:rsidRPr="00EB310A" w:rsidRDefault="008531E8" w:rsidP="008531E8">
      <w:pPr>
        <w:pStyle w:val="Heading1"/>
        <w:rPr>
          <w:color w:val="201547"/>
        </w:rPr>
      </w:pPr>
      <w:r w:rsidRPr="00EB310A">
        <w:rPr>
          <w:color w:val="201547"/>
        </w:rPr>
        <w:t>Tips and tricks</w:t>
      </w:r>
    </w:p>
    <w:p w14:paraId="2EF055F5" w14:textId="77777777" w:rsidR="001164D6" w:rsidRPr="00EB310A" w:rsidRDefault="001164D6" w:rsidP="001164D6">
      <w:pPr>
        <w:pStyle w:val="Heading2"/>
        <w:rPr>
          <w:color w:val="201547"/>
        </w:rPr>
      </w:pPr>
      <w:r w:rsidRPr="00EB310A">
        <w:rPr>
          <w:color w:val="201547"/>
        </w:rPr>
        <w:t>Be prepared</w:t>
      </w:r>
    </w:p>
    <w:p w14:paraId="551E5F42" w14:textId="236517AC" w:rsidR="001164D6" w:rsidRDefault="001164D6" w:rsidP="001164D6">
      <w:r>
        <w:t xml:space="preserve">A good application takes time. </w:t>
      </w:r>
      <w:r w:rsidR="001F7BE2">
        <w:t xml:space="preserve">A </w:t>
      </w:r>
      <w:r w:rsidR="003436D0">
        <w:t>well-planned</w:t>
      </w:r>
      <w:r>
        <w:t xml:space="preserve"> application demonstrates that you </w:t>
      </w:r>
      <w:r w:rsidR="00344A00">
        <w:t xml:space="preserve">have </w:t>
      </w:r>
      <w:r>
        <w:t>map</w:t>
      </w:r>
      <w:r w:rsidR="00344A00">
        <w:t>ped</w:t>
      </w:r>
      <w:r>
        <w:t xml:space="preserve"> out your proposal in context with </w:t>
      </w:r>
      <w:r w:rsidR="0084617E">
        <w:t xml:space="preserve">fund’s </w:t>
      </w:r>
      <w:r>
        <w:t>objectives. It also shows that you are organise</w:t>
      </w:r>
      <w:r w:rsidR="00F639F7">
        <w:t>d</w:t>
      </w:r>
      <w:r>
        <w:t xml:space="preserve"> and have </w:t>
      </w:r>
      <w:r w:rsidR="00344A00">
        <w:t xml:space="preserve">a </w:t>
      </w:r>
      <w:r>
        <w:t xml:space="preserve">plan of action to deliver the project. </w:t>
      </w:r>
    </w:p>
    <w:p w14:paraId="09395D38" w14:textId="77777777" w:rsidR="001164D6" w:rsidRPr="00EB310A" w:rsidRDefault="001164D6" w:rsidP="001164D6">
      <w:pPr>
        <w:pStyle w:val="Heading2"/>
        <w:rPr>
          <w:color w:val="201547"/>
        </w:rPr>
      </w:pPr>
      <w:r w:rsidRPr="00EB310A">
        <w:rPr>
          <w:color w:val="201547"/>
        </w:rPr>
        <w:t>Target your application</w:t>
      </w:r>
    </w:p>
    <w:p w14:paraId="78B9D294" w14:textId="5E59D8D9" w:rsidR="001164D6" w:rsidRDefault="001164D6" w:rsidP="001164D6">
      <w:r w:rsidRPr="00DE3426">
        <w:t>Make sure your application tells the story from start to finish. Describe the background behind the project and any specific events or issues. Set the scene and link the project you are applying for with your group’s priorities and the fund’s objective.</w:t>
      </w:r>
    </w:p>
    <w:p w14:paraId="37E0E043" w14:textId="77777777" w:rsidR="00531F80" w:rsidRPr="00DE3426" w:rsidRDefault="00531F80" w:rsidP="001164D6"/>
    <w:p w14:paraId="0BD08289" w14:textId="36BAA70C" w:rsidR="001164D6" w:rsidRDefault="001164D6" w:rsidP="001164D6">
      <w:r>
        <w:t xml:space="preserve">Illustrate the benefits that will be achieved with the project and state how they align with your group’s strategic priorities and the </w:t>
      </w:r>
      <w:r w:rsidR="00987EDE">
        <w:t xml:space="preserve">fund’s </w:t>
      </w:r>
      <w:r>
        <w:t xml:space="preserve">objectives. All applications will be assessed against the Assessment Criteria. Ensure that you address how your project will meet each of them clearly. </w:t>
      </w:r>
    </w:p>
    <w:p w14:paraId="592C8488" w14:textId="77777777" w:rsidR="001164D6" w:rsidRPr="00EB310A" w:rsidRDefault="001164D6" w:rsidP="001164D6">
      <w:pPr>
        <w:pStyle w:val="Heading2"/>
        <w:rPr>
          <w:color w:val="201547"/>
        </w:rPr>
      </w:pPr>
      <w:r w:rsidRPr="00EB310A">
        <w:rPr>
          <w:color w:val="201547"/>
        </w:rPr>
        <w:t>Write a draft</w:t>
      </w:r>
    </w:p>
    <w:p w14:paraId="4254A9EB" w14:textId="05F07555" w:rsidR="0079721D" w:rsidRDefault="00511073" w:rsidP="001164D6">
      <w:r>
        <w:t>You can download the application form to assist you in planning your application proposal</w:t>
      </w:r>
      <w:r w:rsidR="003436D0">
        <w:t xml:space="preserve">. </w:t>
      </w:r>
      <w:r w:rsidR="003436D0" w:rsidRPr="00D54B94">
        <w:t xml:space="preserve">Refer to Fact Sheet </w:t>
      </w:r>
      <w:r w:rsidR="00E90B75">
        <w:t>3</w:t>
      </w:r>
      <w:r w:rsidR="003436D0">
        <w:t>:</w:t>
      </w:r>
      <w:r w:rsidR="003436D0" w:rsidRPr="00D54B94">
        <w:t xml:space="preserve"> </w:t>
      </w:r>
      <w:r w:rsidR="003436D0">
        <w:t xml:space="preserve">Applying for Funding </w:t>
      </w:r>
      <w:r w:rsidR="003436D0" w:rsidRPr="00D54B94">
        <w:t>for further</w:t>
      </w:r>
      <w:r w:rsidR="003436D0">
        <w:t xml:space="preserve"> information.</w:t>
      </w:r>
      <w:r>
        <w:t xml:space="preserve"> </w:t>
      </w:r>
    </w:p>
    <w:p w14:paraId="0CBA6075" w14:textId="77777777" w:rsidR="0079721D" w:rsidRDefault="0079721D" w:rsidP="001164D6"/>
    <w:p w14:paraId="1BE5292E" w14:textId="1122B0FA" w:rsidR="001164D6" w:rsidRDefault="005C0B39" w:rsidP="001164D6">
      <w:r>
        <w:t>Consider t</w:t>
      </w:r>
      <w:r w:rsidR="001164D6" w:rsidRPr="005C13C5">
        <w:t>yp</w:t>
      </w:r>
      <w:r>
        <w:t>ing</w:t>
      </w:r>
      <w:r w:rsidR="001164D6" w:rsidRPr="005C13C5">
        <w:t xml:space="preserve"> and sav</w:t>
      </w:r>
      <w:r>
        <w:t>ing</w:t>
      </w:r>
      <w:r w:rsidR="001164D6" w:rsidRPr="005C13C5">
        <w:t xml:space="preserve"> your application in a Word document before copying and pasting into the online application form. This reduces the risk of losing work </w:t>
      </w:r>
      <w:r w:rsidR="001164D6" w:rsidRPr="005C13C5">
        <w:lastRenderedPageBreak/>
        <w:t xml:space="preserve">due to internet connection issues and can also help with </w:t>
      </w:r>
      <w:r w:rsidR="00B06483">
        <w:t>editing</w:t>
      </w:r>
      <w:r w:rsidR="001164D6" w:rsidRPr="005C13C5">
        <w:t>.</w:t>
      </w:r>
    </w:p>
    <w:p w14:paraId="6C62A9AA" w14:textId="77777777" w:rsidR="001F7BE2" w:rsidRDefault="001F7BE2" w:rsidP="001164D6"/>
    <w:p w14:paraId="41698009" w14:textId="77777777" w:rsidR="001164D6" w:rsidRPr="005C13C5" w:rsidRDefault="001164D6" w:rsidP="001164D6">
      <w:r w:rsidRPr="68129AE3">
        <w:rPr>
          <w:b/>
          <w:bCs/>
        </w:rPr>
        <w:t>Please note</w:t>
      </w:r>
      <w:r>
        <w:t xml:space="preserve"> that final applications in a word document will not be accepted.</w:t>
      </w:r>
    </w:p>
    <w:p w14:paraId="0761A733" w14:textId="77777777" w:rsidR="001164D6" w:rsidRPr="00EB310A" w:rsidRDefault="001164D6" w:rsidP="001164D6">
      <w:pPr>
        <w:pStyle w:val="Heading2"/>
        <w:rPr>
          <w:color w:val="201547"/>
        </w:rPr>
      </w:pPr>
      <w:r w:rsidRPr="00EB310A">
        <w:rPr>
          <w:color w:val="201547"/>
        </w:rPr>
        <w:t>Proof-read</w:t>
      </w:r>
    </w:p>
    <w:p w14:paraId="4857FF68" w14:textId="7D4FC7F4" w:rsidR="001164D6" w:rsidRPr="00960CC0" w:rsidRDefault="001164D6" w:rsidP="001164D6">
      <w:r w:rsidRPr="00960CC0">
        <w:t>Once you have drafted your application, ask someone to proof-read (in Word) before submitting</w:t>
      </w:r>
      <w:r w:rsidR="00FD14E9">
        <w:t xml:space="preserve"> your application through the online portal</w:t>
      </w:r>
      <w:r w:rsidRPr="00960CC0">
        <w:t>.</w:t>
      </w:r>
    </w:p>
    <w:p w14:paraId="72EE153D" w14:textId="77777777" w:rsidR="001164D6" w:rsidRPr="00EB310A" w:rsidRDefault="001164D6" w:rsidP="001164D6">
      <w:pPr>
        <w:pStyle w:val="Heading2"/>
        <w:rPr>
          <w:color w:val="201547"/>
        </w:rPr>
      </w:pPr>
      <w:r w:rsidRPr="00EB310A">
        <w:rPr>
          <w:color w:val="201547"/>
        </w:rPr>
        <w:t>Extra writing tips</w:t>
      </w:r>
    </w:p>
    <w:p w14:paraId="32B1CAE9" w14:textId="2D976AB3" w:rsidR="001164D6" w:rsidRPr="00960CC0" w:rsidRDefault="001164D6" w:rsidP="0043372D">
      <w:pPr>
        <w:spacing w:after="120"/>
      </w:pPr>
      <w:r w:rsidRPr="00960CC0">
        <w:t>Good applications are those that use the following to support their project</w:t>
      </w:r>
      <w:r w:rsidR="009D6A8F">
        <w:t xml:space="preserve"> application</w:t>
      </w:r>
      <w:r w:rsidRPr="00960CC0">
        <w:t xml:space="preserve">: </w:t>
      </w:r>
    </w:p>
    <w:p w14:paraId="54D9F089" w14:textId="77777777" w:rsidR="0005799C" w:rsidRPr="00960CC0" w:rsidRDefault="0005799C" w:rsidP="0043372D">
      <w:pPr>
        <w:pStyle w:val="ListParagraph"/>
        <w:numPr>
          <w:ilvl w:val="0"/>
          <w:numId w:val="23"/>
        </w:numPr>
        <w:spacing w:before="120" w:after="120" w:line="259" w:lineRule="auto"/>
        <w:ind w:left="709" w:hanging="357"/>
        <w:contextualSpacing w:val="0"/>
      </w:pPr>
      <w:r>
        <w:t xml:space="preserve">use </w:t>
      </w:r>
      <w:r w:rsidRPr="00960CC0">
        <w:t xml:space="preserve">plain English </w:t>
      </w:r>
    </w:p>
    <w:p w14:paraId="59802C14" w14:textId="77777777" w:rsidR="00B53ABF" w:rsidRDefault="0005799C" w:rsidP="0043372D">
      <w:pPr>
        <w:pStyle w:val="ListParagraph"/>
        <w:numPr>
          <w:ilvl w:val="0"/>
          <w:numId w:val="23"/>
        </w:numPr>
        <w:spacing w:before="120" w:after="120" w:line="259" w:lineRule="auto"/>
        <w:ind w:left="709" w:hanging="357"/>
        <w:contextualSpacing w:val="0"/>
      </w:pPr>
      <w:r>
        <w:t>do not use acronyms</w:t>
      </w:r>
    </w:p>
    <w:p w14:paraId="278A23D4" w14:textId="4E8525B0" w:rsidR="00B53ABF" w:rsidRDefault="00B53ABF" w:rsidP="0043372D">
      <w:pPr>
        <w:pStyle w:val="ListParagraph"/>
        <w:numPr>
          <w:ilvl w:val="0"/>
          <w:numId w:val="23"/>
        </w:numPr>
        <w:spacing w:before="120" w:after="120" w:line="259" w:lineRule="auto"/>
        <w:ind w:left="709" w:hanging="357"/>
        <w:contextualSpacing w:val="0"/>
      </w:pPr>
      <w:r>
        <w:t>clearly and concisely answer the questions</w:t>
      </w:r>
    </w:p>
    <w:p w14:paraId="69C208F6" w14:textId="5592D84D" w:rsidR="001164D6" w:rsidRPr="00960CC0" w:rsidRDefault="00863581" w:rsidP="0043372D">
      <w:pPr>
        <w:pStyle w:val="ListParagraph"/>
        <w:numPr>
          <w:ilvl w:val="0"/>
          <w:numId w:val="23"/>
        </w:numPr>
        <w:spacing w:before="120" w:after="120" w:line="259" w:lineRule="auto"/>
        <w:ind w:left="709" w:hanging="357"/>
        <w:contextualSpacing w:val="0"/>
      </w:pPr>
      <w:r>
        <w:t xml:space="preserve">provide </w:t>
      </w:r>
      <w:r w:rsidR="001164D6" w:rsidRPr="00960CC0">
        <w:t>statistics (facts and figures)</w:t>
      </w:r>
    </w:p>
    <w:p w14:paraId="5C8667C5" w14:textId="77777777" w:rsidR="00D8212F" w:rsidRDefault="00901470" w:rsidP="0043372D">
      <w:pPr>
        <w:pStyle w:val="ListParagraph"/>
        <w:numPr>
          <w:ilvl w:val="0"/>
          <w:numId w:val="23"/>
        </w:numPr>
        <w:spacing w:before="120" w:after="120" w:line="259" w:lineRule="auto"/>
        <w:ind w:left="709" w:hanging="357"/>
        <w:contextualSpacing w:val="0"/>
      </w:pPr>
      <w:r>
        <w:t>clearly explain</w:t>
      </w:r>
      <w:r w:rsidR="00D8212F">
        <w:t xml:space="preserve"> the purpose and need for the project</w:t>
      </w:r>
    </w:p>
    <w:p w14:paraId="1FD35750" w14:textId="3A4302B0" w:rsidR="001164D6" w:rsidRDefault="00D8212F" w:rsidP="0043372D">
      <w:pPr>
        <w:pStyle w:val="ListParagraph"/>
        <w:numPr>
          <w:ilvl w:val="0"/>
          <w:numId w:val="23"/>
        </w:numPr>
        <w:spacing w:before="120" w:after="120" w:line="259" w:lineRule="auto"/>
        <w:ind w:left="709" w:hanging="357"/>
        <w:contextualSpacing w:val="0"/>
      </w:pPr>
      <w:r>
        <w:t xml:space="preserve">provide </w:t>
      </w:r>
      <w:r w:rsidR="00E16141">
        <w:t xml:space="preserve">an </w:t>
      </w:r>
      <w:r>
        <w:t xml:space="preserve">explanation of the project </w:t>
      </w:r>
      <w:r w:rsidR="001164D6">
        <w:t>timeline</w:t>
      </w:r>
    </w:p>
    <w:p w14:paraId="0D2506E9" w14:textId="7CD39F99" w:rsidR="00985104" w:rsidRDefault="001164D6" w:rsidP="0043372D">
      <w:pPr>
        <w:pStyle w:val="ListParagraph"/>
        <w:numPr>
          <w:ilvl w:val="0"/>
          <w:numId w:val="23"/>
        </w:numPr>
        <w:spacing w:before="120" w:after="120" w:line="259" w:lineRule="auto"/>
        <w:ind w:left="709" w:hanging="357"/>
        <w:contextualSpacing w:val="0"/>
      </w:pPr>
      <w:r w:rsidRPr="00960CC0">
        <w:t>spell-check</w:t>
      </w:r>
    </w:p>
    <w:p w14:paraId="6086D256" w14:textId="330EFEF2" w:rsidR="00985104" w:rsidRPr="00EB310A" w:rsidRDefault="00985104" w:rsidP="00363E35">
      <w:pPr>
        <w:pStyle w:val="Heading2"/>
        <w:rPr>
          <w:color w:val="201547"/>
        </w:rPr>
      </w:pPr>
      <w:r w:rsidRPr="00EB310A">
        <w:rPr>
          <w:color w:val="201547"/>
        </w:rPr>
        <w:t>Useful resources and strategic documents</w:t>
      </w:r>
    </w:p>
    <w:p w14:paraId="12665B51" w14:textId="0C860B18" w:rsidR="00032E36" w:rsidRDefault="00985104" w:rsidP="00AF6DCB">
      <w:r>
        <w:t>There are many resources to help you build the best application possible</w:t>
      </w:r>
      <w:r w:rsidR="000D4811">
        <w:t xml:space="preserve"> and we recommend you</w:t>
      </w:r>
      <w:r w:rsidR="00032E36">
        <w:t xml:space="preserve"> review </w:t>
      </w:r>
      <w:r w:rsidR="005A40BD" w:rsidRPr="005A40BD">
        <w:t xml:space="preserve">Protecting Victoria’s Environment – </w:t>
      </w:r>
      <w:r w:rsidR="00AF6DCB">
        <w:t>Biodiversity 2037</w:t>
      </w:r>
      <w:r w:rsidR="00032E36">
        <w:t xml:space="preserve"> </w:t>
      </w:r>
      <w:r w:rsidR="00C25450">
        <w:t xml:space="preserve">document </w:t>
      </w:r>
      <w:r w:rsidR="00032E36">
        <w:t>(which</w:t>
      </w:r>
      <w:r w:rsidR="00AF6DCB">
        <w:t xml:space="preserve"> is the Victorian State Government’s policy response to addressing the decline in biodiversity</w:t>
      </w:r>
      <w:r w:rsidR="00032E36">
        <w:t>) before you commence planning your project</w:t>
      </w:r>
      <w:r w:rsidR="00AF6DCB">
        <w:t xml:space="preserve">. </w:t>
      </w:r>
    </w:p>
    <w:p w14:paraId="262583D3" w14:textId="77777777" w:rsidR="00032E36" w:rsidRDefault="00032E36" w:rsidP="00AF6DCB"/>
    <w:p w14:paraId="11A7CCA0" w14:textId="3596FD92" w:rsidR="00AF6DCB" w:rsidRDefault="00741D34" w:rsidP="00AF6DCB">
      <w:r>
        <w:br w:type="column"/>
      </w:r>
      <w:r w:rsidR="00AF6DCB">
        <w:t xml:space="preserve">The Biodiversity Plan presents a long-term vision for Victoria’s biodiversity supported by two goals: </w:t>
      </w:r>
    </w:p>
    <w:p w14:paraId="408A3B59" w14:textId="77777777" w:rsidR="00AF6DCB" w:rsidRDefault="00AF6DCB" w:rsidP="00741D34">
      <w:pPr>
        <w:pStyle w:val="ListParagraph"/>
        <w:numPr>
          <w:ilvl w:val="0"/>
          <w:numId w:val="24"/>
        </w:numPr>
        <w:spacing w:before="120" w:after="120"/>
        <w:ind w:left="714" w:hanging="357"/>
        <w:contextualSpacing w:val="0"/>
      </w:pPr>
      <w:r>
        <w:t xml:space="preserve">Victorians Value Nature, and </w:t>
      </w:r>
    </w:p>
    <w:p w14:paraId="183550FC" w14:textId="77777777" w:rsidR="00AF6DCB" w:rsidRDefault="00AF6DCB" w:rsidP="00741D34">
      <w:pPr>
        <w:pStyle w:val="ListParagraph"/>
        <w:numPr>
          <w:ilvl w:val="0"/>
          <w:numId w:val="24"/>
        </w:numPr>
        <w:spacing w:before="120" w:after="120"/>
        <w:ind w:left="714" w:hanging="357"/>
        <w:contextualSpacing w:val="0"/>
      </w:pPr>
      <w:r>
        <w:t xml:space="preserve">Victoria’s natural environment is healthy. </w:t>
      </w:r>
    </w:p>
    <w:p w14:paraId="63CE8EB7" w14:textId="3DA33ED6" w:rsidR="00AF6DCB" w:rsidRDefault="00AF6DCB" w:rsidP="00AF6DCB">
      <w:r>
        <w:t xml:space="preserve">Specific targets have been developed to deliver on these goals, and 20 priorities have been identified to guide actions. Conservation actions delivered through the plan will be more strategic, deliver better value for money and will be underpinned by the best available science to ensure efforts deliver the most benefit for the most species.  </w:t>
      </w:r>
    </w:p>
    <w:p w14:paraId="0645F49A" w14:textId="77777777" w:rsidR="00AF6DCB" w:rsidRDefault="00AF6DCB" w:rsidP="00AF6DCB"/>
    <w:p w14:paraId="2F402833" w14:textId="60E58C4B" w:rsidR="00985104" w:rsidRPr="006F579C" w:rsidRDefault="00985104" w:rsidP="00985104">
      <w:r w:rsidRPr="00363E35">
        <w:t xml:space="preserve">There is also a lot of public information about grant writing and applications. If using resources outside of those provided by </w:t>
      </w:r>
      <w:r w:rsidR="00A5630F" w:rsidRPr="00A5630F">
        <w:t>DEECA</w:t>
      </w:r>
      <w:r w:rsidRPr="00363E35">
        <w:t xml:space="preserve">, it is recommended to use Australian sources for greater relevance.  </w:t>
      </w:r>
      <w:r w:rsidR="002E179C" w:rsidRPr="00363E35">
        <w:t xml:space="preserve">Refer to Fact Sheet 10: </w:t>
      </w:r>
      <w:r w:rsidR="007A271C" w:rsidRPr="00363E35">
        <w:t xml:space="preserve">Strategic documents and useful resources </w:t>
      </w:r>
      <w:r w:rsidR="002E179C" w:rsidRPr="00363E35">
        <w:t>for further information.</w:t>
      </w:r>
    </w:p>
    <w:p w14:paraId="037FDF4D" w14:textId="77777777" w:rsidR="00060EDA" w:rsidRPr="00EB310A" w:rsidRDefault="00060EDA" w:rsidP="00060EDA">
      <w:pPr>
        <w:pStyle w:val="Heading1"/>
        <w:rPr>
          <w:color w:val="201547"/>
        </w:rPr>
      </w:pPr>
      <w:r w:rsidRPr="00EB310A">
        <w:rPr>
          <w:color w:val="201547"/>
        </w:rPr>
        <w:t>Contact us</w:t>
      </w:r>
    </w:p>
    <w:p w14:paraId="703AB218" w14:textId="77777777" w:rsidR="0051108B" w:rsidRPr="00EB310A" w:rsidRDefault="0051108B" w:rsidP="0051108B">
      <w:pPr>
        <w:pStyle w:val="Heading2"/>
        <w:rPr>
          <w:color w:val="201547"/>
        </w:rPr>
      </w:pPr>
      <w:r w:rsidRPr="00EB310A">
        <w:rPr>
          <w:color w:val="201547"/>
        </w:rPr>
        <w:t>Program enquiries</w:t>
      </w:r>
    </w:p>
    <w:p w14:paraId="28B811CB" w14:textId="246A103C" w:rsidR="00A47A49" w:rsidRDefault="0051108B" w:rsidP="00847136">
      <w:pPr>
        <w:pStyle w:val="BodyText"/>
      </w:pPr>
      <w:r>
        <w:t xml:space="preserve">If you have any queries, or require more information, please contact </w:t>
      </w:r>
      <w:r w:rsidRPr="001B66BE">
        <w:t>the Community Programs</w:t>
      </w:r>
      <w:r>
        <w:t xml:space="preserve"> team via email at </w:t>
      </w:r>
      <w:hyperlink r:id="rId23" w:history="1">
        <w:r>
          <w:rPr>
            <w:rStyle w:val="Hyperlink"/>
          </w:rPr>
          <w:t>enviro.grants@delwp.vic.gov.au</w:t>
        </w:r>
      </w:hyperlink>
      <w:r>
        <w:t xml:space="preserve"> or contact the </w:t>
      </w:r>
      <w:r w:rsidR="00A5630F" w:rsidRPr="00A5630F">
        <w:t>DEECA</w:t>
      </w:r>
      <w:r>
        <w:t xml:space="preserve"> Customer Contact Centre on 136 186 </w:t>
      </w:r>
      <w:r w:rsidR="00777B6E" w:rsidRPr="00FD5982">
        <w:t>during normal business hours.</w:t>
      </w:r>
      <w:r w:rsidR="00777B6E">
        <w:t xml:space="preserve">  </w:t>
      </w:r>
      <w:r w:rsidR="00777B6E" w:rsidRPr="0044530E">
        <w:t xml:space="preserve">Please quote your application number </w:t>
      </w:r>
      <w:r w:rsidR="00777B6E">
        <w:t>and the grant program</w:t>
      </w:r>
      <w:r w:rsidR="00777B6E" w:rsidRPr="0044530E">
        <w:t xml:space="preserve"> in your communications with </w:t>
      </w:r>
      <w:r w:rsidR="00A5630F" w:rsidRPr="00A5630F">
        <w:t>DEECA</w:t>
      </w:r>
      <w:r w:rsidR="00777B6E" w:rsidRPr="0044530E">
        <w:t>.</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69308B03" w14:textId="77777777" w:rsidTr="00607F23">
        <w:trPr>
          <w:trHeight w:val="2608"/>
        </w:trPr>
        <w:tc>
          <w:tcPr>
            <w:tcW w:w="5216" w:type="dxa"/>
            <w:shd w:val="clear" w:color="auto" w:fill="auto"/>
          </w:tcPr>
          <w:p w14:paraId="5CF04145" w14:textId="24ECE1BE" w:rsidR="008A0676" w:rsidRDefault="008A0676" w:rsidP="008A0676">
            <w:pPr>
              <w:pStyle w:val="SmallBodyText"/>
            </w:pPr>
            <w:r w:rsidRPr="00E622E7">
              <w:t xml:space="preserve">© The State of Victoria Department of Energy, Environment and Climate Change </w:t>
            </w:r>
            <w:r>
              <w:fldChar w:fldCharType="begin"/>
            </w:r>
            <w:r>
              <w:instrText xml:space="preserve"> DATE  \@ "yyyy" \* MERGEFORMAT </w:instrText>
            </w:r>
            <w:r>
              <w:fldChar w:fldCharType="separate"/>
            </w:r>
            <w:r w:rsidR="00BD5BA6">
              <w:rPr>
                <w:noProof/>
              </w:rPr>
              <w:t>2023</w:t>
            </w:r>
            <w:r>
              <w:fldChar w:fldCharType="end"/>
            </w:r>
          </w:p>
          <w:p w14:paraId="0804E7E9" w14:textId="77777777" w:rsidR="008A0676" w:rsidRDefault="008A0676" w:rsidP="008A0676">
            <w:pPr>
              <w:pStyle w:val="SmallBodyText"/>
            </w:pPr>
            <w:r>
              <w:rPr>
                <w:noProof/>
              </w:rPr>
              <w:drawing>
                <wp:anchor distT="0" distB="0" distL="114300" distR="36195" simplePos="0" relativeHeight="251659264" behindDoc="0" locked="1" layoutInCell="1" allowOverlap="1" wp14:anchorId="4F51A552" wp14:editId="0A401981">
                  <wp:simplePos x="0" y="0"/>
                  <wp:positionH relativeFrom="column">
                    <wp:posOffset>0</wp:posOffset>
                  </wp:positionH>
                  <wp:positionV relativeFrom="paragraph">
                    <wp:posOffset>28575</wp:posOffset>
                  </wp:positionV>
                  <wp:extent cx="658495" cy="237490"/>
                  <wp:effectExtent l="0" t="0" r="8255" b="0"/>
                  <wp:wrapSquare wrapText="bothSides"/>
                  <wp:docPr id="30" name="Picture 30"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24">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Energy, Environment and Climate Change (DEECA) logo. To view a copy of this licence, visit http://creativecommons.org/licenses/by/4.0/ </w:t>
            </w:r>
          </w:p>
          <w:p w14:paraId="4F280817" w14:textId="0F502C31" w:rsidR="008A0676" w:rsidRDefault="008A0676" w:rsidP="008A0676">
            <w:pPr>
              <w:pStyle w:val="SmallBodyText"/>
            </w:pPr>
            <w:r>
              <w:t xml:space="preserve">ISBN </w:t>
            </w:r>
            <w:r w:rsidR="0030607B">
              <w:t>978-1-761</w:t>
            </w:r>
            <w:r w:rsidR="00A938CA">
              <w:t xml:space="preserve">05-853-0 </w:t>
            </w:r>
            <w:r>
              <w:t>(</w:t>
            </w:r>
            <w:r w:rsidR="0030607B" w:rsidRPr="00A938CA">
              <w:rPr>
                <w:b/>
                <w:bCs/>
              </w:rPr>
              <w:t>pdf/online/MS word</w:t>
            </w:r>
            <w:r>
              <w:t xml:space="preserve">)  </w:t>
            </w:r>
          </w:p>
          <w:p w14:paraId="4DCB377E" w14:textId="77777777" w:rsidR="008A0676" w:rsidRDefault="008A0676" w:rsidP="008A0676">
            <w:pPr>
              <w:pStyle w:val="SmallHeading"/>
            </w:pPr>
            <w:r>
              <w:t>Disclaimer</w:t>
            </w:r>
          </w:p>
          <w:p w14:paraId="3E5279AB" w14:textId="081CAE26" w:rsidR="00254A01" w:rsidRDefault="008A0676" w:rsidP="008A0676">
            <w:pPr>
              <w:pStyle w:val="SmallBodyText"/>
            </w:pPr>
            <w:r>
              <w:t xml:space="preserve">This publication may be of assistance to you, but the State of Victoria and its employees do not guarantee that the publication is without flaw of any kind or is wholly appropriate for your </w:t>
            </w:r>
            <w:proofErr w:type="gramStart"/>
            <w:r>
              <w:t>particular purposes</w:t>
            </w:r>
            <w:proofErr w:type="gramEnd"/>
            <w:r>
              <w:t xml:space="preserve"> and therefore disclaims all liability for any error, loss or other consequence which may arise from you relying on any information in this publication</w:t>
            </w:r>
          </w:p>
        </w:tc>
        <w:tc>
          <w:tcPr>
            <w:tcW w:w="4989" w:type="dxa"/>
            <w:shd w:val="clear" w:color="auto" w:fill="auto"/>
          </w:tcPr>
          <w:p w14:paraId="42C4B37B" w14:textId="77777777" w:rsidR="00775EAC" w:rsidRPr="00D623A2" w:rsidRDefault="00775EAC" w:rsidP="00775EAC">
            <w:pPr>
              <w:pStyle w:val="xAccessibilityHeading"/>
              <w:rPr>
                <w:bCs/>
                <w:szCs w:val="18"/>
              </w:rPr>
            </w:pPr>
            <w:r w:rsidRPr="00D623A2">
              <w:rPr>
                <w:bCs/>
                <w:szCs w:val="18"/>
              </w:rPr>
              <w:t>Accessibility</w:t>
            </w:r>
          </w:p>
          <w:p w14:paraId="0F265273" w14:textId="02EC2A79" w:rsidR="00775EAC" w:rsidRPr="00612C54" w:rsidRDefault="00775EAC" w:rsidP="00775EAC">
            <w:pPr>
              <w:pStyle w:val="xAccessibilityHeading"/>
              <w:rPr>
                <w:b w:val="0"/>
                <w:sz w:val="24"/>
              </w:rPr>
            </w:pPr>
            <w:r w:rsidRPr="00612C54">
              <w:rPr>
                <w:b w:val="0"/>
                <w:sz w:val="24"/>
              </w:rPr>
              <w:t>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w:t>
            </w:r>
          </w:p>
          <w:p w14:paraId="0DE6C56C" w14:textId="77777777" w:rsidR="00254A01" w:rsidRPr="00612C54" w:rsidRDefault="00254A01" w:rsidP="00B40C2E">
            <w:pPr>
              <w:pStyle w:val="SmallBodyText"/>
              <w:rPr>
                <w:spacing w:val="0"/>
                <w:sz w:val="24"/>
              </w:rPr>
            </w:pPr>
            <w:bookmarkStart w:id="2" w:name="_Accessibility"/>
            <w:bookmarkEnd w:id="2"/>
          </w:p>
        </w:tc>
      </w:tr>
    </w:tbl>
    <w:p w14:paraId="44953AE2" w14:textId="77777777" w:rsidR="0044753F" w:rsidRPr="00EB310A" w:rsidRDefault="0044753F" w:rsidP="0044753F">
      <w:pPr>
        <w:pStyle w:val="Heading2"/>
        <w:rPr>
          <w:color w:val="201547"/>
        </w:rPr>
      </w:pPr>
      <w:r w:rsidRPr="00EB310A">
        <w:rPr>
          <w:color w:val="201547"/>
        </w:rPr>
        <w:t>Technical difficulties</w:t>
      </w:r>
    </w:p>
    <w:p w14:paraId="0CA168C6" w14:textId="1104F30E" w:rsidR="006E1C8D" w:rsidRDefault="0044753F" w:rsidP="009C663D">
      <w:r w:rsidRPr="00FD5982">
        <w:t xml:space="preserve">If you require technical assistance submitting your </w:t>
      </w:r>
      <w:r>
        <w:t>a</w:t>
      </w:r>
      <w:r w:rsidRPr="00FD5982">
        <w:t xml:space="preserve">pplication online email </w:t>
      </w:r>
      <w:hyperlink r:id="rId25" w:history="1">
        <w:r w:rsidRPr="000500DA">
          <w:rPr>
            <w:rStyle w:val="Hyperlink"/>
          </w:rPr>
          <w:t>grantsinfo@delwp.vic.gov.au</w:t>
        </w:r>
      </w:hyperlink>
      <w:r>
        <w:t xml:space="preserve"> </w:t>
      </w:r>
      <w:r w:rsidRPr="00FD5982">
        <w:t xml:space="preserve">or call the </w:t>
      </w:r>
      <w:r w:rsidR="00A5630F" w:rsidRPr="00A5630F">
        <w:t>DEECA</w:t>
      </w:r>
      <w:r w:rsidRPr="00FD5982">
        <w:t xml:space="preserve"> Customer Contact Centre on 136 186 during normal business hours.</w:t>
      </w:r>
      <w:r>
        <w:t xml:space="preserve">  </w:t>
      </w:r>
      <w:r w:rsidRPr="0044530E">
        <w:t xml:space="preserve">Please quote your application number </w:t>
      </w:r>
      <w:r>
        <w:t>and the grant program</w:t>
      </w:r>
      <w:r w:rsidRPr="0044530E">
        <w:t xml:space="preserve"> in your communications with </w:t>
      </w:r>
      <w:r w:rsidR="00A5630F" w:rsidRPr="00A5630F">
        <w:t>DEECA</w:t>
      </w:r>
      <w:r w:rsidRPr="0044530E">
        <w:t>.</w:t>
      </w: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C6AD7" w14:textId="77777777" w:rsidR="006639B2" w:rsidRDefault="006639B2">
      <w:r>
        <w:separator/>
      </w:r>
    </w:p>
    <w:p w14:paraId="0CDB9599" w14:textId="77777777" w:rsidR="006639B2" w:rsidRDefault="006639B2"/>
    <w:p w14:paraId="5F06B9BD" w14:textId="77777777" w:rsidR="006639B2" w:rsidRDefault="006639B2"/>
  </w:endnote>
  <w:endnote w:type="continuationSeparator" w:id="0">
    <w:p w14:paraId="331113CA" w14:textId="77777777" w:rsidR="006639B2" w:rsidRDefault="006639B2">
      <w:r>
        <w:continuationSeparator/>
      </w:r>
    </w:p>
    <w:p w14:paraId="3130F763" w14:textId="77777777" w:rsidR="006639B2" w:rsidRDefault="006639B2"/>
    <w:p w14:paraId="3E8F63FC" w14:textId="77777777" w:rsidR="006639B2" w:rsidRDefault="006639B2"/>
  </w:endnote>
  <w:endnote w:type="continuationNotice" w:id="1">
    <w:p w14:paraId="58F3DA91" w14:textId="77777777" w:rsidR="006639B2" w:rsidRDefault="006639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F82" w14:textId="22969D11" w:rsidR="00B40C2E" w:rsidRPr="00B5221E" w:rsidRDefault="00607F23" w:rsidP="00E97294">
    <w:pPr>
      <w:pStyle w:val="FooterEven"/>
    </w:pPr>
    <w:r>
      <w:rPr>
        <w:noProof/>
      </w:rPr>
      <mc:AlternateContent>
        <mc:Choice Requires="wps">
          <w:drawing>
            <wp:anchor distT="0" distB="0" distL="114300" distR="114300" simplePos="0" relativeHeight="251658260" behindDoc="0" locked="0" layoutInCell="0" allowOverlap="1" wp14:anchorId="0714510C" wp14:editId="0674D87D">
              <wp:simplePos x="0" y="0"/>
              <wp:positionH relativeFrom="page">
                <wp:posOffset>0</wp:posOffset>
              </wp:positionH>
              <wp:positionV relativeFrom="page">
                <wp:posOffset>10229215</wp:posOffset>
              </wp:positionV>
              <wp:extent cx="7560945" cy="273050"/>
              <wp:effectExtent l="0" t="0" r="0" b="12700"/>
              <wp:wrapNone/>
              <wp:docPr id="13" name="MSIPCM9cb84188a9571214d3de56c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14510C" id="_x0000_t202" coordsize="21600,21600" o:spt="202" path="m,l,21600r21600,l21600,xe">
              <v:stroke joinstyle="miter"/>
              <v:path gradientshapeok="t" o:connecttype="rect"/>
            </v:shapetype>
            <v:shape id="MSIPCM9cb84188a9571214d3de56c5"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016A8FBD" wp14:editId="7018F45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B9C6" w14:textId="4FC274D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A8FBD"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33A2B9C6" w14:textId="4FC274D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214F" w14:textId="5B5F22CE" w:rsidR="00B40C2E" w:rsidRDefault="00607F23" w:rsidP="00213C82">
    <w:pPr>
      <w:pStyle w:val="Footer"/>
    </w:pPr>
    <w:r>
      <w:rPr>
        <w:noProof/>
      </w:rPr>
      <mc:AlternateContent>
        <mc:Choice Requires="wps">
          <w:drawing>
            <wp:anchor distT="0" distB="0" distL="114300" distR="114300" simplePos="0" relativeHeight="251658258" behindDoc="0" locked="0" layoutInCell="0" allowOverlap="1" wp14:anchorId="6BC72E65" wp14:editId="09CF9C71">
              <wp:simplePos x="0" y="0"/>
              <wp:positionH relativeFrom="page">
                <wp:posOffset>0</wp:posOffset>
              </wp:positionH>
              <wp:positionV relativeFrom="page">
                <wp:posOffset>10229215</wp:posOffset>
              </wp:positionV>
              <wp:extent cx="7560945" cy="273050"/>
              <wp:effectExtent l="0" t="0" r="0" b="12700"/>
              <wp:wrapNone/>
              <wp:docPr id="2" name="MSIPCM01c54ef98102ef3dd70f304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C72E65" id="_x0000_t202" coordsize="21600,21600" o:spt="202" path="m,l,21600r21600,l21600,xe">
              <v:stroke joinstyle="miter"/>
              <v:path gradientshapeok="t" o:connecttype="rect"/>
            </v:shapetype>
            <v:shape id="MSIPCM01c54ef98102ef3dd70f3041"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08628DAB" wp14:editId="47E192E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2A79" w14:textId="4986233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28DAB"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7AD02A79" w14:textId="49862336"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04BC75FA" w:rsidR="00B40C2E" w:rsidRDefault="00F51FF0" w:rsidP="00BF3066">
    <w:pPr>
      <w:pStyle w:val="Footer"/>
      <w:spacing w:before="1600"/>
    </w:pPr>
    <w:r w:rsidRPr="00F51FF0">
      <w:rPr>
        <w:rFonts w:ascii="Arial" w:hAnsi="Arial"/>
        <w:b/>
        <w:bCs/>
        <w:noProof/>
        <w:color w:val="363534"/>
        <w:sz w:val="24"/>
        <w:szCs w:val="32"/>
      </w:rPr>
      <w:drawing>
        <wp:anchor distT="0" distB="0" distL="114300" distR="114300" simplePos="0" relativeHeight="251660308" behindDoc="0" locked="0" layoutInCell="1" allowOverlap="1" wp14:anchorId="2F4DBE92" wp14:editId="5494C1B4">
          <wp:simplePos x="0" y="0"/>
          <wp:positionH relativeFrom="page">
            <wp:posOffset>5136543</wp:posOffset>
          </wp:positionH>
          <wp:positionV relativeFrom="bottomMargin">
            <wp:posOffset>243067</wp:posOffset>
          </wp:positionV>
          <wp:extent cx="2833200" cy="1080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607F23">
      <w:rPr>
        <w:noProof/>
      </w:rPr>
      <mc:AlternateContent>
        <mc:Choice Requires="wps">
          <w:drawing>
            <wp:anchor distT="0" distB="0" distL="114300" distR="114300" simplePos="0" relativeHeight="251658259"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MSIPCM66aa40509da5c4b731cee88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299BD" id="_x0000_t202" coordsize="21600,21600" o:spt="202" path="m,l,21600r21600,l21600,xe">
              <v:stroke joinstyle="miter"/>
              <v:path gradientshapeok="t" o:connecttype="rect"/>
            </v:shapetype>
            <v:shape id="MSIPCM66aa40509da5c4b731cee88d"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7"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43"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44"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929E" id="WebAddress" o:spid="_x0000_s1031" type="#_x0000_t202" style="position:absolute;margin-left:0;margin-top:0;width:303pt;height:56.7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" filled="f" stroked="f" strokeweight=".5pt">
              <v:textbox inset="15mm">
                <w:txbxContent>
                  <w:p w14:paraId="048E455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4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BCAE2" w14:textId="77777777" w:rsidR="006639B2" w:rsidRPr="008F5280" w:rsidRDefault="006639B2" w:rsidP="008F5280">
      <w:pPr>
        <w:pStyle w:val="FootnoteSeparator"/>
      </w:pPr>
    </w:p>
    <w:p w14:paraId="74B2ED81" w14:textId="77777777" w:rsidR="006639B2" w:rsidRDefault="006639B2"/>
  </w:footnote>
  <w:footnote w:type="continuationSeparator" w:id="0">
    <w:p w14:paraId="4F4E8F02" w14:textId="77777777" w:rsidR="006639B2" w:rsidRDefault="006639B2" w:rsidP="008F5280">
      <w:pPr>
        <w:pStyle w:val="FootnoteSeparator"/>
      </w:pPr>
    </w:p>
    <w:p w14:paraId="13D11CF1" w14:textId="77777777" w:rsidR="006639B2" w:rsidRDefault="006639B2"/>
    <w:p w14:paraId="584FFB87" w14:textId="77777777" w:rsidR="006639B2" w:rsidRDefault="006639B2"/>
  </w:footnote>
  <w:footnote w:type="continuationNotice" w:id="1">
    <w:p w14:paraId="08291C8F" w14:textId="77777777" w:rsidR="006639B2" w:rsidRDefault="006639B2" w:rsidP="00D55628"/>
    <w:p w14:paraId="2C3960AF" w14:textId="77777777" w:rsidR="006639B2" w:rsidRDefault="006639B2"/>
    <w:p w14:paraId="303EDF09" w14:textId="77777777" w:rsidR="006639B2" w:rsidRDefault="006639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09CD197" w14:textId="77777777" w:rsidTr="00B40C2E">
      <w:trPr>
        <w:trHeight w:hRule="exact" w:val="1418"/>
      </w:trPr>
      <w:tc>
        <w:tcPr>
          <w:tcW w:w="7761" w:type="dxa"/>
          <w:vAlign w:val="center"/>
        </w:tcPr>
        <w:p w14:paraId="46589D71" w14:textId="74BF2ED0"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BD5BA6">
            <w:rPr>
              <w:noProof/>
            </w:rPr>
            <w:t>DEECA Biodiversity Environment and Community Grants</w:t>
          </w:r>
          <w:r>
            <w:rPr>
              <w:noProof/>
            </w:rPr>
            <w:fldChar w:fldCharType="end"/>
          </w:r>
        </w:p>
      </w:tc>
    </w:tr>
  </w:tbl>
  <w:p w14:paraId="2B216A05"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5AD49859" wp14:editId="5CE981AA">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7339"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807818D" wp14:editId="3C2A1615">
              <wp:simplePos x="0" y="0"/>
              <wp:positionH relativeFrom="page">
                <wp:posOffset>288290</wp:posOffset>
              </wp:positionH>
              <wp:positionV relativeFrom="page">
                <wp:posOffset>288290</wp:posOffset>
              </wp:positionV>
              <wp:extent cx="864000" cy="900000"/>
              <wp:effectExtent l="0" t="0" r="12700" b="14605"/>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solidFill>
                          <a:srgbClr val="00B2A9"/>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D25CC"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" path="m,l665,1419,1334,,,xe" fillcolor="#00b2a9" strokecolor="#00b2a9">
              <v:path arrowok="t" o:connecttype="custom" o:connectlocs="0,0;430705,900000;864000,0;0,0" o:connectangles="0,0,0,0"/>
              <w10:wrap anchorx="page" anchory="page"/>
            </v:shape>
          </w:pict>
        </mc:Fallback>
      </mc:AlternateContent>
    </w:r>
    <w:r w:rsidRPr="009E1DB7">
      <w:rPr>
        <w:noProof/>
        <w:color w:val="201547"/>
      </w:rPr>
      <mc:AlternateContent>
        <mc:Choice Requires="wps">
          <w:drawing>
            <wp:anchor distT="0" distB="0" distL="114300" distR="114300" simplePos="0" relativeHeight="251658245" behindDoc="1" locked="0" layoutInCell="1" allowOverlap="1" wp14:anchorId="13332FE4" wp14:editId="6B756A77">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BE0334"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3BED055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40CA976" w14:textId="77777777" w:rsidTr="00B40C2E">
      <w:trPr>
        <w:trHeight w:hRule="exact" w:val="1418"/>
      </w:trPr>
      <w:tc>
        <w:tcPr>
          <w:tcW w:w="7761" w:type="dxa"/>
          <w:vAlign w:val="center"/>
        </w:tcPr>
        <w:p w14:paraId="7CCB085C" w14:textId="1DBD8C8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BD5BA6">
            <w:rPr>
              <w:noProof/>
            </w:rPr>
            <w:t>DEECA Biodiversity Environment and Community Grants</w:t>
          </w:r>
          <w:r>
            <w:rPr>
              <w:noProof/>
            </w:rPr>
            <w:fldChar w:fldCharType="end"/>
          </w:r>
        </w:p>
      </w:tc>
    </w:tr>
  </w:tbl>
  <w:p w14:paraId="44CDC70B" w14:textId="43352CF2"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0BEEEEF" wp14:editId="7C6F5349">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64ACD"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4AE9469" wp14:editId="7C730FB0">
              <wp:simplePos x="0" y="0"/>
              <wp:positionH relativeFrom="page">
                <wp:posOffset>288290</wp:posOffset>
              </wp:positionH>
              <wp:positionV relativeFrom="page">
                <wp:posOffset>288290</wp:posOffset>
              </wp:positionV>
              <wp:extent cx="864000" cy="900000"/>
              <wp:effectExtent l="0" t="0" r="12700" b="14605"/>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solidFill>
                          <a:srgbClr val="00B2A9"/>
                        </a:solid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4893B"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" path="m,l665,1419,1334,,,xe" fillcolor="#00b2a9" strokecolor="#00b2a9">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E457303" wp14:editId="3AE10F32">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B6C833"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2559CD29"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2BE8FA77" w:rsidR="00B40C2E" w:rsidRPr="00E97294" w:rsidRDefault="00953989" w:rsidP="00E97294">
    <w:pPr>
      <w:pStyle w:val="Header"/>
    </w:pPr>
    <w:r w:rsidRPr="00953989">
      <w:rPr>
        <w:rFonts w:ascii="Arial" w:hAnsi="Arial"/>
        <w:b w:val="0"/>
        <w:noProof/>
        <w:color w:val="363534"/>
        <w:sz w:val="20"/>
      </w:rPr>
      <mc:AlternateContent>
        <mc:Choice Requires="wpg">
          <w:drawing>
            <wp:anchor distT="0" distB="0" distL="114300" distR="114300" simplePos="0" relativeHeight="251662356" behindDoc="0" locked="0" layoutInCell="1" allowOverlap="1" wp14:anchorId="7EBB91C3" wp14:editId="526FDD1C">
              <wp:simplePos x="0" y="0"/>
              <wp:positionH relativeFrom="column">
                <wp:posOffset>-254138</wp:posOffset>
              </wp:positionH>
              <wp:positionV relativeFrom="paragraph">
                <wp:posOffset>105907</wp:posOffset>
              </wp:positionV>
              <wp:extent cx="7019925" cy="1811614"/>
              <wp:effectExtent l="0" t="0" r="9525" b="0"/>
              <wp:wrapNone/>
              <wp:docPr id="20" name="Group 20"/>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21"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22"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23"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24" name="Picture 24"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553E9A9A" id="Group 20" o:spid="_x0000_s1026" style="position:absolute;margin-left:-20pt;margin-top:8.35pt;width:552.75pt;height:142.65pt;z-index:25166235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" fillcolor="#201547"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" path="m,l665,1419,1334,,,xe" fillcolor="#00b2a9"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" path="m1339,1419l669,,,1419r1339,xe" fillcolor="#99e0dd"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">
                <v:imagedata r:id="rId2" o:title="A picture containing text, flag&#10;&#10;Description automatically generated"/>
              </v:shape>
            </v:group>
          </w:pict>
        </mc:Fallback>
      </mc:AlternateContent>
    </w:r>
    <w:r w:rsidR="000B66BB">
      <w:rPr>
        <w:noProof/>
      </w:rPr>
      <w:drawing>
        <wp:anchor distT="0" distB="0" distL="114300" distR="114300" simplePos="0" relativeHeight="251658256"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4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4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8253A2A"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4BC7642"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D22E510"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5AFD03"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7D4D"/>
    <w:multiLevelType w:val="hybridMultilevel"/>
    <w:tmpl w:val="893C3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6DE3344"/>
    <w:multiLevelType w:val="hybridMultilevel"/>
    <w:tmpl w:val="0D8C2D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5A63FE1"/>
    <w:multiLevelType w:val="hybridMultilevel"/>
    <w:tmpl w:val="CE68E9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EEA36E9"/>
    <w:multiLevelType w:val="hybridMultilevel"/>
    <w:tmpl w:val="B128C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1F6779DA"/>
    <w:multiLevelType w:val="hybridMultilevel"/>
    <w:tmpl w:val="5BB49DA2"/>
    <w:lvl w:ilvl="0" w:tplc="1D36E0B4">
      <w:start w:val="2"/>
      <w:numFmt w:val="upperLetter"/>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B379B2"/>
    <w:multiLevelType w:val="multilevel"/>
    <w:tmpl w:val="00C00AFC"/>
    <w:lvl w:ilvl="0">
      <w:start w:val="1"/>
      <w:numFmt w:val="bullet"/>
      <w:lvlText w:val=""/>
      <w:lvlJc w:val="left"/>
      <w:pPr>
        <w:tabs>
          <w:tab w:val="num" w:pos="340"/>
        </w:tabs>
        <w:ind w:left="340" w:hanging="170"/>
      </w:pPr>
      <w:rPr>
        <w:rFonts w:ascii="Wingdings" w:hAnsi="Wingdings"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6"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7F91915"/>
    <w:multiLevelType w:val="hybridMultilevel"/>
    <w:tmpl w:val="050623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6F9859BC"/>
    <w:multiLevelType w:val="hybridMultilevel"/>
    <w:tmpl w:val="BADCFAF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3E74882"/>
    <w:multiLevelType w:val="hybridMultilevel"/>
    <w:tmpl w:val="DF8476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759239DD"/>
    <w:multiLevelType w:val="hybridMultilevel"/>
    <w:tmpl w:val="31B209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2"/>
  </w:num>
  <w:num w:numId="3">
    <w:abstractNumId w:val="19"/>
  </w:num>
  <w:num w:numId="4">
    <w:abstractNumId w:val="27"/>
  </w:num>
  <w:num w:numId="5">
    <w:abstractNumId w:val="10"/>
  </w:num>
  <w:num w:numId="6">
    <w:abstractNumId w:val="4"/>
  </w:num>
  <w:num w:numId="7">
    <w:abstractNumId w:val="3"/>
  </w:num>
  <w:num w:numId="8">
    <w:abstractNumId w:val="1"/>
  </w:num>
  <w:num w:numId="9">
    <w:abstractNumId w:val="24"/>
  </w:num>
  <w:num w:numId="10">
    <w:abstractNumId w:val="6"/>
  </w:num>
  <w:num w:numId="11">
    <w:abstractNumId w:val="11"/>
  </w:num>
  <w:num w:numId="12">
    <w:abstractNumId w:val="8"/>
  </w:num>
  <w:num w:numId="13">
    <w:abstractNumId w:val="14"/>
  </w:num>
  <w:num w:numId="14">
    <w:abstractNumId w:val="16"/>
  </w:num>
  <w:num w:numId="15">
    <w:abstractNumId w:val="5"/>
  </w:num>
  <w:num w:numId="16">
    <w:abstractNumId w:val="9"/>
  </w:num>
  <w:num w:numId="17">
    <w:abstractNumId w:val="23"/>
  </w:num>
  <w:num w:numId="18">
    <w:abstractNumId w:val="2"/>
  </w:num>
  <w:num w:numId="19">
    <w:abstractNumId w:val="21"/>
  </w:num>
  <w:num w:numId="20">
    <w:abstractNumId w:val="15"/>
  </w:num>
  <w:num w:numId="21">
    <w:abstractNumId w:val="25"/>
  </w:num>
  <w:num w:numId="22">
    <w:abstractNumId w:val="7"/>
  </w:num>
  <w:num w:numId="23">
    <w:abstractNumId w:val="26"/>
  </w:num>
  <w:num w:numId="24">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EB"/>
    <w:rsid w:val="000012BE"/>
    <w:rsid w:val="00001409"/>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DDC"/>
    <w:rsid w:val="00031F2C"/>
    <w:rsid w:val="000323E0"/>
    <w:rsid w:val="000323EF"/>
    <w:rsid w:val="0003294B"/>
    <w:rsid w:val="00032D71"/>
    <w:rsid w:val="00032E36"/>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163"/>
    <w:rsid w:val="000570E5"/>
    <w:rsid w:val="0005799C"/>
    <w:rsid w:val="00057EB2"/>
    <w:rsid w:val="0006013C"/>
    <w:rsid w:val="00060538"/>
    <w:rsid w:val="00060EDA"/>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C58"/>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07D"/>
    <w:rsid w:val="000B7CAB"/>
    <w:rsid w:val="000B7CC2"/>
    <w:rsid w:val="000C005D"/>
    <w:rsid w:val="000C015B"/>
    <w:rsid w:val="000C0411"/>
    <w:rsid w:val="000C0A3E"/>
    <w:rsid w:val="000C268F"/>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C1C"/>
    <w:rsid w:val="000D1E7B"/>
    <w:rsid w:val="000D2526"/>
    <w:rsid w:val="000D2813"/>
    <w:rsid w:val="000D3282"/>
    <w:rsid w:val="000D3AE8"/>
    <w:rsid w:val="000D3B59"/>
    <w:rsid w:val="000D3D33"/>
    <w:rsid w:val="000D3E39"/>
    <w:rsid w:val="000D3F7B"/>
    <w:rsid w:val="000D42D6"/>
    <w:rsid w:val="000D464F"/>
    <w:rsid w:val="000D4811"/>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5A"/>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0A"/>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44D"/>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2A2"/>
    <w:rsid w:val="0011467A"/>
    <w:rsid w:val="00114751"/>
    <w:rsid w:val="0011484F"/>
    <w:rsid w:val="001148DA"/>
    <w:rsid w:val="00114F21"/>
    <w:rsid w:val="00114F4E"/>
    <w:rsid w:val="00115310"/>
    <w:rsid w:val="00115E3D"/>
    <w:rsid w:val="001164D6"/>
    <w:rsid w:val="001177A2"/>
    <w:rsid w:val="00117819"/>
    <w:rsid w:val="001179D3"/>
    <w:rsid w:val="00117CFE"/>
    <w:rsid w:val="00117DD6"/>
    <w:rsid w:val="00117F77"/>
    <w:rsid w:val="001202B1"/>
    <w:rsid w:val="001203C0"/>
    <w:rsid w:val="001204D7"/>
    <w:rsid w:val="0012093F"/>
    <w:rsid w:val="00120D8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C9E"/>
    <w:rsid w:val="00125F99"/>
    <w:rsid w:val="001262FB"/>
    <w:rsid w:val="001266B1"/>
    <w:rsid w:val="001269E0"/>
    <w:rsid w:val="001270B7"/>
    <w:rsid w:val="00127385"/>
    <w:rsid w:val="00127410"/>
    <w:rsid w:val="0012741A"/>
    <w:rsid w:val="00127532"/>
    <w:rsid w:val="00127F2F"/>
    <w:rsid w:val="00130086"/>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3F6"/>
    <w:rsid w:val="001374EB"/>
    <w:rsid w:val="0013757A"/>
    <w:rsid w:val="001376E5"/>
    <w:rsid w:val="00137829"/>
    <w:rsid w:val="0013799D"/>
    <w:rsid w:val="0014019B"/>
    <w:rsid w:val="00140262"/>
    <w:rsid w:val="001408BD"/>
    <w:rsid w:val="001409C8"/>
    <w:rsid w:val="00140AE9"/>
    <w:rsid w:val="00140B0D"/>
    <w:rsid w:val="00141159"/>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0BF9"/>
    <w:rsid w:val="001811ED"/>
    <w:rsid w:val="0018138B"/>
    <w:rsid w:val="0018157F"/>
    <w:rsid w:val="0018158A"/>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644"/>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2BD"/>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377"/>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2FCA"/>
    <w:rsid w:val="001F337E"/>
    <w:rsid w:val="001F353A"/>
    <w:rsid w:val="001F3603"/>
    <w:rsid w:val="001F386B"/>
    <w:rsid w:val="001F3D89"/>
    <w:rsid w:val="001F4052"/>
    <w:rsid w:val="001F4435"/>
    <w:rsid w:val="001F4FA9"/>
    <w:rsid w:val="001F53D4"/>
    <w:rsid w:val="001F548A"/>
    <w:rsid w:val="001F579C"/>
    <w:rsid w:val="001F58E7"/>
    <w:rsid w:val="001F5C40"/>
    <w:rsid w:val="001F5D92"/>
    <w:rsid w:val="001F5F13"/>
    <w:rsid w:val="001F668A"/>
    <w:rsid w:val="001F6AB6"/>
    <w:rsid w:val="001F6D64"/>
    <w:rsid w:val="001F765B"/>
    <w:rsid w:val="001F770A"/>
    <w:rsid w:val="001F7BE2"/>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1D"/>
    <w:rsid w:val="00227B32"/>
    <w:rsid w:val="0023007D"/>
    <w:rsid w:val="002302F5"/>
    <w:rsid w:val="00230478"/>
    <w:rsid w:val="0023084B"/>
    <w:rsid w:val="00231311"/>
    <w:rsid w:val="0023151E"/>
    <w:rsid w:val="0023219B"/>
    <w:rsid w:val="0023282F"/>
    <w:rsid w:val="00232E2E"/>
    <w:rsid w:val="00232E42"/>
    <w:rsid w:val="00233827"/>
    <w:rsid w:val="002339CC"/>
    <w:rsid w:val="00233EB7"/>
    <w:rsid w:val="00233F42"/>
    <w:rsid w:val="00234272"/>
    <w:rsid w:val="00234733"/>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6B"/>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D04"/>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DC2"/>
    <w:rsid w:val="00260FC1"/>
    <w:rsid w:val="002611D2"/>
    <w:rsid w:val="002614DA"/>
    <w:rsid w:val="00261BDD"/>
    <w:rsid w:val="00261C51"/>
    <w:rsid w:val="00261DCD"/>
    <w:rsid w:val="0026285F"/>
    <w:rsid w:val="00262E05"/>
    <w:rsid w:val="00262E69"/>
    <w:rsid w:val="0026369F"/>
    <w:rsid w:val="002636AB"/>
    <w:rsid w:val="0026373B"/>
    <w:rsid w:val="002638CA"/>
    <w:rsid w:val="00263BE7"/>
    <w:rsid w:val="00263EB4"/>
    <w:rsid w:val="002643C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8C1"/>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212"/>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83"/>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58F"/>
    <w:rsid w:val="002A5D8B"/>
    <w:rsid w:val="002A67CE"/>
    <w:rsid w:val="002A6829"/>
    <w:rsid w:val="002A6C11"/>
    <w:rsid w:val="002A6C41"/>
    <w:rsid w:val="002A6CDD"/>
    <w:rsid w:val="002A6FC7"/>
    <w:rsid w:val="002A7217"/>
    <w:rsid w:val="002A783B"/>
    <w:rsid w:val="002A7AC5"/>
    <w:rsid w:val="002A7B7A"/>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4D10"/>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1C8"/>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79C"/>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75"/>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07A"/>
    <w:rsid w:val="00305AF5"/>
    <w:rsid w:val="00306030"/>
    <w:rsid w:val="0030607B"/>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6D0"/>
    <w:rsid w:val="00343B7B"/>
    <w:rsid w:val="003440FE"/>
    <w:rsid w:val="003446A9"/>
    <w:rsid w:val="00344A00"/>
    <w:rsid w:val="00344C80"/>
    <w:rsid w:val="00344D5B"/>
    <w:rsid w:val="00344FFD"/>
    <w:rsid w:val="0034555A"/>
    <w:rsid w:val="0034574D"/>
    <w:rsid w:val="00345B5F"/>
    <w:rsid w:val="003466C8"/>
    <w:rsid w:val="003468F1"/>
    <w:rsid w:val="00346B3F"/>
    <w:rsid w:val="00346F16"/>
    <w:rsid w:val="00346F99"/>
    <w:rsid w:val="0034750A"/>
    <w:rsid w:val="00347BA8"/>
    <w:rsid w:val="00347E2B"/>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567A"/>
    <w:rsid w:val="003561B4"/>
    <w:rsid w:val="00356CF9"/>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3E35"/>
    <w:rsid w:val="00364154"/>
    <w:rsid w:val="003649FB"/>
    <w:rsid w:val="00364CA5"/>
    <w:rsid w:val="0036555B"/>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C3F"/>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5DF"/>
    <w:rsid w:val="00391E78"/>
    <w:rsid w:val="00391F27"/>
    <w:rsid w:val="003920B2"/>
    <w:rsid w:val="00392E40"/>
    <w:rsid w:val="0039318E"/>
    <w:rsid w:val="00393205"/>
    <w:rsid w:val="003936CD"/>
    <w:rsid w:val="003938BA"/>
    <w:rsid w:val="003938F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ABD"/>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A20"/>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B8B"/>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EB9"/>
    <w:rsid w:val="00425FF4"/>
    <w:rsid w:val="0042629F"/>
    <w:rsid w:val="00426930"/>
    <w:rsid w:val="004269D5"/>
    <w:rsid w:val="0042706D"/>
    <w:rsid w:val="004270FD"/>
    <w:rsid w:val="004271D5"/>
    <w:rsid w:val="00427261"/>
    <w:rsid w:val="004272B9"/>
    <w:rsid w:val="004273F5"/>
    <w:rsid w:val="004274A2"/>
    <w:rsid w:val="004277BC"/>
    <w:rsid w:val="00427915"/>
    <w:rsid w:val="00427E17"/>
    <w:rsid w:val="004308E9"/>
    <w:rsid w:val="00430AF9"/>
    <w:rsid w:val="00431066"/>
    <w:rsid w:val="004311F9"/>
    <w:rsid w:val="004313EF"/>
    <w:rsid w:val="00431441"/>
    <w:rsid w:val="00431F16"/>
    <w:rsid w:val="00432296"/>
    <w:rsid w:val="0043372D"/>
    <w:rsid w:val="0043383B"/>
    <w:rsid w:val="0043384A"/>
    <w:rsid w:val="004339B7"/>
    <w:rsid w:val="00433C3F"/>
    <w:rsid w:val="00433CB8"/>
    <w:rsid w:val="00433EF9"/>
    <w:rsid w:val="00433F44"/>
    <w:rsid w:val="00433F6B"/>
    <w:rsid w:val="0043497B"/>
    <w:rsid w:val="00434B0F"/>
    <w:rsid w:val="00434B87"/>
    <w:rsid w:val="004352F3"/>
    <w:rsid w:val="0043533B"/>
    <w:rsid w:val="004354AA"/>
    <w:rsid w:val="004356E2"/>
    <w:rsid w:val="00435833"/>
    <w:rsid w:val="00435909"/>
    <w:rsid w:val="00435D9E"/>
    <w:rsid w:val="00436000"/>
    <w:rsid w:val="004361BB"/>
    <w:rsid w:val="00436277"/>
    <w:rsid w:val="00436A6D"/>
    <w:rsid w:val="00436BD5"/>
    <w:rsid w:val="00436FF9"/>
    <w:rsid w:val="004373A7"/>
    <w:rsid w:val="004374CC"/>
    <w:rsid w:val="0043764E"/>
    <w:rsid w:val="0043791D"/>
    <w:rsid w:val="00437960"/>
    <w:rsid w:val="00437972"/>
    <w:rsid w:val="004379D8"/>
    <w:rsid w:val="00437A5E"/>
    <w:rsid w:val="004400F1"/>
    <w:rsid w:val="0044019A"/>
    <w:rsid w:val="004403B8"/>
    <w:rsid w:val="00440734"/>
    <w:rsid w:val="00440870"/>
    <w:rsid w:val="00440EBD"/>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53F"/>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0A9"/>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672"/>
    <w:rsid w:val="0048087A"/>
    <w:rsid w:val="00480DA7"/>
    <w:rsid w:val="00481521"/>
    <w:rsid w:val="0048154D"/>
    <w:rsid w:val="0048157D"/>
    <w:rsid w:val="0048179C"/>
    <w:rsid w:val="00481A57"/>
    <w:rsid w:val="004825B9"/>
    <w:rsid w:val="00482A3B"/>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6DE"/>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076"/>
    <w:rsid w:val="004956B2"/>
    <w:rsid w:val="0049587E"/>
    <w:rsid w:val="00495986"/>
    <w:rsid w:val="00496446"/>
    <w:rsid w:val="00496465"/>
    <w:rsid w:val="00496982"/>
    <w:rsid w:val="00496C3E"/>
    <w:rsid w:val="0049713E"/>
    <w:rsid w:val="00497988"/>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04"/>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C91"/>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9F3"/>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073"/>
    <w:rsid w:val="0051108B"/>
    <w:rsid w:val="00511120"/>
    <w:rsid w:val="00511156"/>
    <w:rsid w:val="0051118C"/>
    <w:rsid w:val="0051138B"/>
    <w:rsid w:val="00511A66"/>
    <w:rsid w:val="00512229"/>
    <w:rsid w:val="005123F8"/>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A4D"/>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1F80"/>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1D6"/>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03"/>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0BD"/>
    <w:rsid w:val="005A4144"/>
    <w:rsid w:val="005A42D6"/>
    <w:rsid w:val="005A44BF"/>
    <w:rsid w:val="005A44DD"/>
    <w:rsid w:val="005A4E7B"/>
    <w:rsid w:val="005A4E82"/>
    <w:rsid w:val="005A5248"/>
    <w:rsid w:val="005A7264"/>
    <w:rsid w:val="005A74DB"/>
    <w:rsid w:val="005A74EC"/>
    <w:rsid w:val="005A78C7"/>
    <w:rsid w:val="005A7D66"/>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B39"/>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8BF"/>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870"/>
    <w:rsid w:val="005F4CC2"/>
    <w:rsid w:val="005F4FED"/>
    <w:rsid w:val="005F50BD"/>
    <w:rsid w:val="005F551C"/>
    <w:rsid w:val="005F5CE7"/>
    <w:rsid w:val="005F5E45"/>
    <w:rsid w:val="005F5F36"/>
    <w:rsid w:val="005F618D"/>
    <w:rsid w:val="005F6F53"/>
    <w:rsid w:val="005F70DA"/>
    <w:rsid w:val="005F73D0"/>
    <w:rsid w:val="005F7770"/>
    <w:rsid w:val="005F7C8F"/>
    <w:rsid w:val="005F7F6B"/>
    <w:rsid w:val="006001B3"/>
    <w:rsid w:val="0060043D"/>
    <w:rsid w:val="0060058E"/>
    <w:rsid w:val="006008D1"/>
    <w:rsid w:val="006009A8"/>
    <w:rsid w:val="00600A7A"/>
    <w:rsid w:val="00600FA8"/>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F23"/>
    <w:rsid w:val="00610620"/>
    <w:rsid w:val="0061110A"/>
    <w:rsid w:val="006112CD"/>
    <w:rsid w:val="006116CE"/>
    <w:rsid w:val="00611A84"/>
    <w:rsid w:val="00611AEA"/>
    <w:rsid w:val="00611B10"/>
    <w:rsid w:val="00611D72"/>
    <w:rsid w:val="00611ED0"/>
    <w:rsid w:val="0061201A"/>
    <w:rsid w:val="006120DB"/>
    <w:rsid w:val="00612230"/>
    <w:rsid w:val="00612C54"/>
    <w:rsid w:val="00612DE6"/>
    <w:rsid w:val="00612EAE"/>
    <w:rsid w:val="00613A36"/>
    <w:rsid w:val="00613FCB"/>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6C86"/>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D76"/>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9B2"/>
    <w:rsid w:val="00664914"/>
    <w:rsid w:val="00664BF0"/>
    <w:rsid w:val="00664C0B"/>
    <w:rsid w:val="00665A3C"/>
    <w:rsid w:val="00665D0D"/>
    <w:rsid w:val="00665E16"/>
    <w:rsid w:val="006662EB"/>
    <w:rsid w:val="006669FB"/>
    <w:rsid w:val="00666DFB"/>
    <w:rsid w:val="0066740E"/>
    <w:rsid w:val="006679B3"/>
    <w:rsid w:val="00667D15"/>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6EE"/>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4B09"/>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C0"/>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A54"/>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1F"/>
    <w:rsid w:val="007120C9"/>
    <w:rsid w:val="0071253A"/>
    <w:rsid w:val="00712640"/>
    <w:rsid w:val="0071329F"/>
    <w:rsid w:val="00713B45"/>
    <w:rsid w:val="00714FD3"/>
    <w:rsid w:val="0071530E"/>
    <w:rsid w:val="00715952"/>
    <w:rsid w:val="00715EE8"/>
    <w:rsid w:val="00716791"/>
    <w:rsid w:val="00716795"/>
    <w:rsid w:val="007169A1"/>
    <w:rsid w:val="00716CA0"/>
    <w:rsid w:val="007172AD"/>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0C6D"/>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D34"/>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238"/>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BB9"/>
    <w:rsid w:val="00753232"/>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731"/>
    <w:rsid w:val="00774EEB"/>
    <w:rsid w:val="007753D6"/>
    <w:rsid w:val="007755A5"/>
    <w:rsid w:val="0077571D"/>
    <w:rsid w:val="007759C3"/>
    <w:rsid w:val="00775EAC"/>
    <w:rsid w:val="007763B8"/>
    <w:rsid w:val="0077641A"/>
    <w:rsid w:val="00776A64"/>
    <w:rsid w:val="00776ADF"/>
    <w:rsid w:val="00776C58"/>
    <w:rsid w:val="00777036"/>
    <w:rsid w:val="00777103"/>
    <w:rsid w:val="0077710D"/>
    <w:rsid w:val="007778FA"/>
    <w:rsid w:val="00777B6E"/>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0C8"/>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1D"/>
    <w:rsid w:val="00797272"/>
    <w:rsid w:val="00797BC5"/>
    <w:rsid w:val="00797D2E"/>
    <w:rsid w:val="007A01A6"/>
    <w:rsid w:val="007A05FD"/>
    <w:rsid w:val="007A09E6"/>
    <w:rsid w:val="007A1097"/>
    <w:rsid w:val="007A146A"/>
    <w:rsid w:val="007A1A56"/>
    <w:rsid w:val="007A22B8"/>
    <w:rsid w:val="007A2603"/>
    <w:rsid w:val="007A271C"/>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64D"/>
    <w:rsid w:val="007A68BD"/>
    <w:rsid w:val="007A71E7"/>
    <w:rsid w:val="007A72EC"/>
    <w:rsid w:val="007A766B"/>
    <w:rsid w:val="007A7A5E"/>
    <w:rsid w:val="007A7DED"/>
    <w:rsid w:val="007A7DF2"/>
    <w:rsid w:val="007B00D1"/>
    <w:rsid w:val="007B0B6E"/>
    <w:rsid w:val="007B0F02"/>
    <w:rsid w:val="007B1164"/>
    <w:rsid w:val="007B140D"/>
    <w:rsid w:val="007B16B4"/>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D28"/>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3708"/>
    <w:rsid w:val="007D45FF"/>
    <w:rsid w:val="007D4AB6"/>
    <w:rsid w:val="007D4B22"/>
    <w:rsid w:val="007D4E91"/>
    <w:rsid w:val="007D50FD"/>
    <w:rsid w:val="007D5363"/>
    <w:rsid w:val="007D5449"/>
    <w:rsid w:val="007D5534"/>
    <w:rsid w:val="007D5758"/>
    <w:rsid w:val="007D5923"/>
    <w:rsid w:val="007D5C33"/>
    <w:rsid w:val="007D605B"/>
    <w:rsid w:val="007D690E"/>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7D6"/>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728"/>
    <w:rsid w:val="00833DD1"/>
    <w:rsid w:val="00834526"/>
    <w:rsid w:val="00834719"/>
    <w:rsid w:val="008349BC"/>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17E"/>
    <w:rsid w:val="0084645D"/>
    <w:rsid w:val="0084654E"/>
    <w:rsid w:val="00846560"/>
    <w:rsid w:val="00846CDC"/>
    <w:rsid w:val="00846F12"/>
    <w:rsid w:val="00846F26"/>
    <w:rsid w:val="00847067"/>
    <w:rsid w:val="00847136"/>
    <w:rsid w:val="00847A28"/>
    <w:rsid w:val="00850090"/>
    <w:rsid w:val="008500A9"/>
    <w:rsid w:val="00850830"/>
    <w:rsid w:val="00850A6C"/>
    <w:rsid w:val="00850DE6"/>
    <w:rsid w:val="0085205A"/>
    <w:rsid w:val="0085232C"/>
    <w:rsid w:val="00852345"/>
    <w:rsid w:val="00852C4A"/>
    <w:rsid w:val="00852C8B"/>
    <w:rsid w:val="00853053"/>
    <w:rsid w:val="008531E8"/>
    <w:rsid w:val="0085362D"/>
    <w:rsid w:val="008536DA"/>
    <w:rsid w:val="008538DB"/>
    <w:rsid w:val="00853987"/>
    <w:rsid w:val="00853B92"/>
    <w:rsid w:val="00854775"/>
    <w:rsid w:val="00854A92"/>
    <w:rsid w:val="00854AFC"/>
    <w:rsid w:val="00854E25"/>
    <w:rsid w:val="00855D27"/>
    <w:rsid w:val="00856840"/>
    <w:rsid w:val="00856B2A"/>
    <w:rsid w:val="00856B69"/>
    <w:rsid w:val="00857215"/>
    <w:rsid w:val="008577AF"/>
    <w:rsid w:val="008579A6"/>
    <w:rsid w:val="0086000C"/>
    <w:rsid w:val="008601F2"/>
    <w:rsid w:val="008602BB"/>
    <w:rsid w:val="00860EA0"/>
    <w:rsid w:val="00860FAB"/>
    <w:rsid w:val="00861101"/>
    <w:rsid w:val="00861311"/>
    <w:rsid w:val="00861AF5"/>
    <w:rsid w:val="0086233C"/>
    <w:rsid w:val="00863581"/>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6D99"/>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367"/>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76"/>
    <w:rsid w:val="008A0964"/>
    <w:rsid w:val="008A0AED"/>
    <w:rsid w:val="008A0C32"/>
    <w:rsid w:val="008A0D6A"/>
    <w:rsid w:val="008A0EF7"/>
    <w:rsid w:val="008A1066"/>
    <w:rsid w:val="008A125A"/>
    <w:rsid w:val="008A125C"/>
    <w:rsid w:val="008A12C6"/>
    <w:rsid w:val="008A19D3"/>
    <w:rsid w:val="008A1BCA"/>
    <w:rsid w:val="008A2542"/>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F3C"/>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43A"/>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D95"/>
    <w:rsid w:val="008C2E6A"/>
    <w:rsid w:val="008C39C5"/>
    <w:rsid w:val="008C3C77"/>
    <w:rsid w:val="008C4536"/>
    <w:rsid w:val="008C4692"/>
    <w:rsid w:val="008C4FA6"/>
    <w:rsid w:val="008C4FB4"/>
    <w:rsid w:val="008C513F"/>
    <w:rsid w:val="008C51E3"/>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4F2"/>
    <w:rsid w:val="008D165F"/>
    <w:rsid w:val="008D19A7"/>
    <w:rsid w:val="008D1C99"/>
    <w:rsid w:val="008D1D0A"/>
    <w:rsid w:val="008D2349"/>
    <w:rsid w:val="008D26CC"/>
    <w:rsid w:val="008D30FD"/>
    <w:rsid w:val="008D3196"/>
    <w:rsid w:val="008D3390"/>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E7D07"/>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470"/>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3AD"/>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58"/>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109"/>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0E"/>
    <w:rsid w:val="00950923"/>
    <w:rsid w:val="009510E7"/>
    <w:rsid w:val="0095142B"/>
    <w:rsid w:val="00951434"/>
    <w:rsid w:val="00951494"/>
    <w:rsid w:val="00951782"/>
    <w:rsid w:val="009517F4"/>
    <w:rsid w:val="00951CE6"/>
    <w:rsid w:val="00951D98"/>
    <w:rsid w:val="00952268"/>
    <w:rsid w:val="009522DF"/>
    <w:rsid w:val="009523EA"/>
    <w:rsid w:val="0095266F"/>
    <w:rsid w:val="009536CB"/>
    <w:rsid w:val="00953989"/>
    <w:rsid w:val="00953E61"/>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BFB"/>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104"/>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87EDE"/>
    <w:rsid w:val="009900E6"/>
    <w:rsid w:val="00990669"/>
    <w:rsid w:val="00990B6D"/>
    <w:rsid w:val="00990DDE"/>
    <w:rsid w:val="00991123"/>
    <w:rsid w:val="0099117B"/>
    <w:rsid w:val="00991550"/>
    <w:rsid w:val="0099181B"/>
    <w:rsid w:val="00991B09"/>
    <w:rsid w:val="009920E6"/>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63D"/>
    <w:rsid w:val="009C6C1D"/>
    <w:rsid w:val="009C6EDB"/>
    <w:rsid w:val="009C76E4"/>
    <w:rsid w:val="009C7BA4"/>
    <w:rsid w:val="009C7CE6"/>
    <w:rsid w:val="009D046D"/>
    <w:rsid w:val="009D0AFD"/>
    <w:rsid w:val="009D0E38"/>
    <w:rsid w:val="009D0E99"/>
    <w:rsid w:val="009D0F7A"/>
    <w:rsid w:val="009D1640"/>
    <w:rsid w:val="009D1A2B"/>
    <w:rsid w:val="009D21F9"/>
    <w:rsid w:val="009D244A"/>
    <w:rsid w:val="009D27D6"/>
    <w:rsid w:val="009D2A17"/>
    <w:rsid w:val="009D3554"/>
    <w:rsid w:val="009D4157"/>
    <w:rsid w:val="009D434D"/>
    <w:rsid w:val="009D4394"/>
    <w:rsid w:val="009D45AE"/>
    <w:rsid w:val="009D4EBA"/>
    <w:rsid w:val="009D50B3"/>
    <w:rsid w:val="009D53C5"/>
    <w:rsid w:val="009D5AA8"/>
    <w:rsid w:val="009D691C"/>
    <w:rsid w:val="009D6A8F"/>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DB7"/>
    <w:rsid w:val="009E1EAC"/>
    <w:rsid w:val="009E2992"/>
    <w:rsid w:val="009E2F3B"/>
    <w:rsid w:val="009E3169"/>
    <w:rsid w:val="009E3528"/>
    <w:rsid w:val="009E3B07"/>
    <w:rsid w:val="009E3BBC"/>
    <w:rsid w:val="009E3C3B"/>
    <w:rsid w:val="009E3FD3"/>
    <w:rsid w:val="009E411F"/>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543"/>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2F3A"/>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D51"/>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30F"/>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025"/>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42"/>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8CA"/>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7"/>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A31"/>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1D0"/>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CB"/>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483"/>
    <w:rsid w:val="00B069A8"/>
    <w:rsid w:val="00B06ADB"/>
    <w:rsid w:val="00B06CC6"/>
    <w:rsid w:val="00B06E1B"/>
    <w:rsid w:val="00B070B9"/>
    <w:rsid w:val="00B075AD"/>
    <w:rsid w:val="00B0787B"/>
    <w:rsid w:val="00B07891"/>
    <w:rsid w:val="00B07980"/>
    <w:rsid w:val="00B07B63"/>
    <w:rsid w:val="00B07DA6"/>
    <w:rsid w:val="00B07E60"/>
    <w:rsid w:val="00B10795"/>
    <w:rsid w:val="00B10956"/>
    <w:rsid w:val="00B10E0B"/>
    <w:rsid w:val="00B11876"/>
    <w:rsid w:val="00B1202D"/>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160"/>
    <w:rsid w:val="00B1651F"/>
    <w:rsid w:val="00B166D4"/>
    <w:rsid w:val="00B16745"/>
    <w:rsid w:val="00B175E1"/>
    <w:rsid w:val="00B175E2"/>
    <w:rsid w:val="00B17922"/>
    <w:rsid w:val="00B179BB"/>
    <w:rsid w:val="00B17B31"/>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8A9"/>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AB"/>
    <w:rsid w:val="00B370F3"/>
    <w:rsid w:val="00B37997"/>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7F0"/>
    <w:rsid w:val="00B44A2B"/>
    <w:rsid w:val="00B44DB0"/>
    <w:rsid w:val="00B44F78"/>
    <w:rsid w:val="00B4516E"/>
    <w:rsid w:val="00B45389"/>
    <w:rsid w:val="00B457E2"/>
    <w:rsid w:val="00B458C2"/>
    <w:rsid w:val="00B4640B"/>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ABF"/>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0FC8"/>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5368"/>
    <w:rsid w:val="00B862EF"/>
    <w:rsid w:val="00B86500"/>
    <w:rsid w:val="00B8691D"/>
    <w:rsid w:val="00B870F1"/>
    <w:rsid w:val="00B8751C"/>
    <w:rsid w:val="00B876CB"/>
    <w:rsid w:val="00B8775E"/>
    <w:rsid w:val="00B902C1"/>
    <w:rsid w:val="00B90768"/>
    <w:rsid w:val="00B90893"/>
    <w:rsid w:val="00B9168D"/>
    <w:rsid w:val="00B9172A"/>
    <w:rsid w:val="00B91993"/>
    <w:rsid w:val="00B92570"/>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7A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BA6"/>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E26"/>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B86"/>
    <w:rsid w:val="00BF5D87"/>
    <w:rsid w:val="00BF5E1E"/>
    <w:rsid w:val="00BF5ECF"/>
    <w:rsid w:val="00BF65CD"/>
    <w:rsid w:val="00BF69BA"/>
    <w:rsid w:val="00BF730C"/>
    <w:rsid w:val="00BF759E"/>
    <w:rsid w:val="00BF7E75"/>
    <w:rsid w:val="00BF7F62"/>
    <w:rsid w:val="00C0012F"/>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476"/>
    <w:rsid w:val="00C2413D"/>
    <w:rsid w:val="00C2419D"/>
    <w:rsid w:val="00C2477D"/>
    <w:rsid w:val="00C24E74"/>
    <w:rsid w:val="00C2505C"/>
    <w:rsid w:val="00C251D9"/>
    <w:rsid w:val="00C25432"/>
    <w:rsid w:val="00C25450"/>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1CCA"/>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41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5F9"/>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290"/>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E5C"/>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E7A"/>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3C"/>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DE7"/>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5B7"/>
    <w:rsid w:val="00D24D9F"/>
    <w:rsid w:val="00D25604"/>
    <w:rsid w:val="00D25B8C"/>
    <w:rsid w:val="00D26FC2"/>
    <w:rsid w:val="00D270B3"/>
    <w:rsid w:val="00D27135"/>
    <w:rsid w:val="00D2725B"/>
    <w:rsid w:val="00D27A54"/>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B94"/>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3A2"/>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7F1"/>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2F"/>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34D"/>
    <w:rsid w:val="00DC235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5F"/>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5FD7"/>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1"/>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064"/>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1A7"/>
    <w:rsid w:val="00E32A05"/>
    <w:rsid w:val="00E32BE3"/>
    <w:rsid w:val="00E32E70"/>
    <w:rsid w:val="00E3371C"/>
    <w:rsid w:val="00E34147"/>
    <w:rsid w:val="00E34CB6"/>
    <w:rsid w:val="00E34D35"/>
    <w:rsid w:val="00E3515A"/>
    <w:rsid w:val="00E3585C"/>
    <w:rsid w:val="00E35F9D"/>
    <w:rsid w:val="00E3606E"/>
    <w:rsid w:val="00E367B7"/>
    <w:rsid w:val="00E368B6"/>
    <w:rsid w:val="00E36E2C"/>
    <w:rsid w:val="00E36ECB"/>
    <w:rsid w:val="00E3707E"/>
    <w:rsid w:val="00E37291"/>
    <w:rsid w:val="00E37602"/>
    <w:rsid w:val="00E37C0C"/>
    <w:rsid w:val="00E4061B"/>
    <w:rsid w:val="00E40C05"/>
    <w:rsid w:val="00E40C6C"/>
    <w:rsid w:val="00E410D6"/>
    <w:rsid w:val="00E414C9"/>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5FDF"/>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9AA"/>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0B75"/>
    <w:rsid w:val="00E910FD"/>
    <w:rsid w:val="00E915BF"/>
    <w:rsid w:val="00E9176C"/>
    <w:rsid w:val="00E92BD6"/>
    <w:rsid w:val="00E92DA9"/>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6DD1"/>
    <w:rsid w:val="00EA7530"/>
    <w:rsid w:val="00EA7BF6"/>
    <w:rsid w:val="00EA7C61"/>
    <w:rsid w:val="00EB0092"/>
    <w:rsid w:val="00EB042B"/>
    <w:rsid w:val="00EB1712"/>
    <w:rsid w:val="00EB1E86"/>
    <w:rsid w:val="00EB2307"/>
    <w:rsid w:val="00EB310A"/>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058"/>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C1D"/>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C69"/>
    <w:rsid w:val="00F35D9B"/>
    <w:rsid w:val="00F35FDF"/>
    <w:rsid w:val="00F368D7"/>
    <w:rsid w:val="00F36C78"/>
    <w:rsid w:val="00F375AE"/>
    <w:rsid w:val="00F40403"/>
    <w:rsid w:val="00F40AB4"/>
    <w:rsid w:val="00F40F4E"/>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1FF0"/>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6AF"/>
    <w:rsid w:val="00F57931"/>
    <w:rsid w:val="00F60202"/>
    <w:rsid w:val="00F60818"/>
    <w:rsid w:val="00F6092F"/>
    <w:rsid w:val="00F60AB8"/>
    <w:rsid w:val="00F60BCE"/>
    <w:rsid w:val="00F6141B"/>
    <w:rsid w:val="00F6158A"/>
    <w:rsid w:val="00F619F6"/>
    <w:rsid w:val="00F61ADE"/>
    <w:rsid w:val="00F62154"/>
    <w:rsid w:val="00F62FAC"/>
    <w:rsid w:val="00F630AA"/>
    <w:rsid w:val="00F639F7"/>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A8"/>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0F2C"/>
    <w:rsid w:val="00F8149A"/>
    <w:rsid w:val="00F816B7"/>
    <w:rsid w:val="00F8178C"/>
    <w:rsid w:val="00F817E2"/>
    <w:rsid w:val="00F81C1E"/>
    <w:rsid w:val="00F81E14"/>
    <w:rsid w:val="00F8291D"/>
    <w:rsid w:val="00F83203"/>
    <w:rsid w:val="00F836D5"/>
    <w:rsid w:val="00F83F67"/>
    <w:rsid w:val="00F84461"/>
    <w:rsid w:val="00F85101"/>
    <w:rsid w:val="00F851C4"/>
    <w:rsid w:val="00F85475"/>
    <w:rsid w:val="00F8553A"/>
    <w:rsid w:val="00F858E0"/>
    <w:rsid w:val="00F864E7"/>
    <w:rsid w:val="00F8670F"/>
    <w:rsid w:val="00F86963"/>
    <w:rsid w:val="00F87086"/>
    <w:rsid w:val="00F90134"/>
    <w:rsid w:val="00F907C7"/>
    <w:rsid w:val="00F9198D"/>
    <w:rsid w:val="00F91B15"/>
    <w:rsid w:val="00F91B7E"/>
    <w:rsid w:val="00F92016"/>
    <w:rsid w:val="00F925B4"/>
    <w:rsid w:val="00F925F6"/>
    <w:rsid w:val="00F93908"/>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4E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22DCFDE4"/>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75F1D74E-1E9D-4B02-8AE4-06E99459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060EDA"/>
    <w:rPr>
      <w:color w:val="605E5C"/>
      <w:shd w:val="clear" w:color="auto" w:fill="E1DFDD"/>
    </w:rPr>
  </w:style>
  <w:style w:type="paragraph" w:customStyle="1" w:styleId="Default">
    <w:name w:val="Default"/>
    <w:rsid w:val="002B4D10"/>
    <w:pPr>
      <w:autoSpaceDE w:val="0"/>
      <w:autoSpaceDN w:val="0"/>
      <w:adjustRightInd w:val="0"/>
      <w:spacing w:line="240" w:lineRule="auto"/>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2253316">
      <w:bodyDiv w:val="1"/>
      <w:marLeft w:val="0"/>
      <w:marRight w:val="0"/>
      <w:marTop w:val="0"/>
      <w:marBottom w:val="0"/>
      <w:divBdr>
        <w:top w:val="none" w:sz="0" w:space="0" w:color="auto"/>
        <w:left w:val="none" w:sz="0" w:space="0" w:color="auto"/>
        <w:bottom w:val="none" w:sz="0" w:space="0" w:color="auto"/>
        <w:right w:val="none" w:sz="0" w:space="0" w:color="auto"/>
      </w:divBdr>
      <w:divsChild>
        <w:div w:id="1308589426">
          <w:marLeft w:val="0"/>
          <w:marRight w:val="0"/>
          <w:marTop w:val="0"/>
          <w:marBottom w:val="0"/>
          <w:divBdr>
            <w:top w:val="none" w:sz="0" w:space="0" w:color="auto"/>
            <w:left w:val="none" w:sz="0" w:space="0" w:color="auto"/>
            <w:bottom w:val="none" w:sz="0" w:space="0" w:color="auto"/>
            <w:right w:val="none" w:sz="0" w:space="0" w:color="auto"/>
          </w:divBdr>
          <w:divsChild>
            <w:div w:id="55323031">
              <w:marLeft w:val="0"/>
              <w:marRight w:val="0"/>
              <w:marTop w:val="0"/>
              <w:marBottom w:val="0"/>
              <w:divBdr>
                <w:top w:val="none" w:sz="0" w:space="0" w:color="auto"/>
                <w:left w:val="none" w:sz="0" w:space="0" w:color="auto"/>
                <w:bottom w:val="none" w:sz="0" w:space="0" w:color="auto"/>
                <w:right w:val="none" w:sz="0" w:space="0" w:color="auto"/>
              </w:divBdr>
            </w:div>
            <w:div w:id="732657153">
              <w:marLeft w:val="0"/>
              <w:marRight w:val="0"/>
              <w:marTop w:val="0"/>
              <w:marBottom w:val="0"/>
              <w:divBdr>
                <w:top w:val="none" w:sz="0" w:space="0" w:color="auto"/>
                <w:left w:val="none" w:sz="0" w:space="0" w:color="auto"/>
                <w:bottom w:val="none" w:sz="0" w:space="0" w:color="auto"/>
                <w:right w:val="none" w:sz="0" w:space="0" w:color="auto"/>
              </w:divBdr>
            </w:div>
            <w:div w:id="368839576">
              <w:marLeft w:val="0"/>
              <w:marRight w:val="0"/>
              <w:marTop w:val="0"/>
              <w:marBottom w:val="0"/>
              <w:divBdr>
                <w:top w:val="none" w:sz="0" w:space="0" w:color="auto"/>
                <w:left w:val="none" w:sz="0" w:space="0" w:color="auto"/>
                <w:bottom w:val="none" w:sz="0" w:space="0" w:color="auto"/>
                <w:right w:val="none" w:sz="0" w:space="0" w:color="auto"/>
              </w:divBdr>
            </w:div>
          </w:divsChild>
        </w:div>
        <w:div w:id="2035155679">
          <w:marLeft w:val="0"/>
          <w:marRight w:val="0"/>
          <w:marTop w:val="0"/>
          <w:marBottom w:val="0"/>
          <w:divBdr>
            <w:top w:val="none" w:sz="0" w:space="0" w:color="auto"/>
            <w:left w:val="none" w:sz="0" w:space="0" w:color="auto"/>
            <w:bottom w:val="none" w:sz="0" w:space="0" w:color="auto"/>
            <w:right w:val="none" w:sz="0" w:space="0" w:color="auto"/>
          </w:divBdr>
          <w:divsChild>
            <w:div w:id="279262279">
              <w:marLeft w:val="0"/>
              <w:marRight w:val="0"/>
              <w:marTop w:val="0"/>
              <w:marBottom w:val="0"/>
              <w:divBdr>
                <w:top w:val="none" w:sz="0" w:space="0" w:color="auto"/>
                <w:left w:val="none" w:sz="0" w:space="0" w:color="auto"/>
                <w:bottom w:val="none" w:sz="0" w:space="0" w:color="auto"/>
                <w:right w:val="none" w:sz="0" w:space="0" w:color="auto"/>
              </w:divBdr>
            </w:div>
            <w:div w:id="613830285">
              <w:marLeft w:val="0"/>
              <w:marRight w:val="0"/>
              <w:marTop w:val="0"/>
              <w:marBottom w:val="0"/>
              <w:divBdr>
                <w:top w:val="none" w:sz="0" w:space="0" w:color="auto"/>
                <w:left w:val="none" w:sz="0" w:space="0" w:color="auto"/>
                <w:bottom w:val="none" w:sz="0" w:space="0" w:color="auto"/>
                <w:right w:val="none" w:sz="0" w:space="0" w:color="auto"/>
              </w:divBdr>
            </w:div>
            <w:div w:id="325207089">
              <w:marLeft w:val="0"/>
              <w:marRight w:val="0"/>
              <w:marTop w:val="0"/>
              <w:marBottom w:val="0"/>
              <w:divBdr>
                <w:top w:val="none" w:sz="0" w:space="0" w:color="auto"/>
                <w:left w:val="none" w:sz="0" w:space="0" w:color="auto"/>
                <w:bottom w:val="none" w:sz="0" w:space="0" w:color="auto"/>
                <w:right w:val="none" w:sz="0" w:space="0" w:color="auto"/>
              </w:divBdr>
            </w:div>
            <w:div w:id="794131088">
              <w:marLeft w:val="0"/>
              <w:marRight w:val="0"/>
              <w:marTop w:val="0"/>
              <w:marBottom w:val="0"/>
              <w:divBdr>
                <w:top w:val="none" w:sz="0" w:space="0" w:color="auto"/>
                <w:left w:val="none" w:sz="0" w:space="0" w:color="auto"/>
                <w:bottom w:val="none" w:sz="0" w:space="0" w:color="auto"/>
                <w:right w:val="none" w:sz="0" w:space="0" w:color="auto"/>
              </w:divBdr>
            </w:div>
            <w:div w:id="118571636">
              <w:marLeft w:val="0"/>
              <w:marRight w:val="0"/>
              <w:marTop w:val="0"/>
              <w:marBottom w:val="0"/>
              <w:divBdr>
                <w:top w:val="none" w:sz="0" w:space="0" w:color="auto"/>
                <w:left w:val="none" w:sz="0" w:space="0" w:color="auto"/>
                <w:bottom w:val="none" w:sz="0" w:space="0" w:color="auto"/>
                <w:right w:val="none" w:sz="0" w:space="0" w:color="auto"/>
              </w:divBdr>
            </w:div>
          </w:divsChild>
        </w:div>
        <w:div w:id="742218359">
          <w:marLeft w:val="0"/>
          <w:marRight w:val="0"/>
          <w:marTop w:val="0"/>
          <w:marBottom w:val="0"/>
          <w:divBdr>
            <w:top w:val="none" w:sz="0" w:space="0" w:color="auto"/>
            <w:left w:val="none" w:sz="0" w:space="0" w:color="auto"/>
            <w:bottom w:val="none" w:sz="0" w:space="0" w:color="auto"/>
            <w:right w:val="none" w:sz="0" w:space="0" w:color="auto"/>
          </w:divBdr>
        </w:div>
        <w:div w:id="499782476">
          <w:marLeft w:val="0"/>
          <w:marRight w:val="0"/>
          <w:marTop w:val="0"/>
          <w:marBottom w:val="0"/>
          <w:divBdr>
            <w:top w:val="none" w:sz="0" w:space="0" w:color="auto"/>
            <w:left w:val="none" w:sz="0" w:space="0" w:color="auto"/>
            <w:bottom w:val="none" w:sz="0" w:space="0" w:color="auto"/>
            <w:right w:val="none" w:sz="0" w:space="0" w:color="auto"/>
          </w:divBdr>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oronavirus.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mailto:grantsinfo@delwp.vi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hhs.vic.gov.au/coronaviru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enviro.grants@delwp.vic.gov.au" TargetMode="Externa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https://ccyp.vic.gov.au/child-safe-standards/"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DOCID137-1260007579-3198</_dlc_DocId>
    <_dlc_DocIdUrl xmlns="a5f32de4-e402-4188-b034-e71ca7d22e54">
      <Url>https://delwpvicgovau.sharepoint.com/sites/ecm_137/_layouts/15/DocIdRedir.aspx?ID=DOCID137-1260007579-3198</Url>
      <Description>DOCID137-1260007579-3198</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2022-23</Financial_x0020_Year>
    <Reference_x0020_Number xmlns="a5f32de4-e402-4188-b034-e71ca7d22e54" xsi:nil="true"/>
    <Grant_x0020_Stream xmlns="a5f32de4-e402-4188-b034-e71ca7d22e54" xsi:nil="true"/>
    <Program_x0020_Phase xmlns="d060384a-5d23-4ce3-b9ed-ffc966dd9dbe">Application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2023</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797aeec6-0273-40f2-ab3e-beee73212332" ContentTypeId="0x0101002517F445A0F35E449C98AAD631F2B0384705" PreviousValue="false"/>
</file>

<file path=customXml/item4.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5" ma:contentTypeDescription="Records of contracts for smaller-scale activities  (specialty contracts).&#10;Includes records associated with the negotiation process, excluding tender records." ma:contentTypeScope="" ma:versionID="6d1fc86fc58164151e09a9e8e1ef13c8">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047f545d878b9a21dda63b4fb372304b"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2.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customXml/itemProps3.xml><?xml version="1.0" encoding="utf-8"?>
<ds:datastoreItem xmlns:ds="http://schemas.openxmlformats.org/officeDocument/2006/customXml" ds:itemID="{4251142A-23DE-4E0A-BD8D-1CAF5C6729D3}">
  <ds:schemaRefs>
    <ds:schemaRef ds:uri="Microsoft.SharePoint.Taxonomy.ContentTypeSync"/>
  </ds:schemaRefs>
</ds:datastoreItem>
</file>

<file path=customXml/itemProps4.xml><?xml version="1.0" encoding="utf-8"?>
<ds:datastoreItem xmlns:ds="http://schemas.openxmlformats.org/officeDocument/2006/customXml" ds:itemID="{9DD85EF4-B211-437F-A556-EF2B71A37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6.xml><?xml version="1.0" encoding="utf-8"?>
<ds:datastoreItem xmlns:ds="http://schemas.openxmlformats.org/officeDocument/2006/customXml" ds:itemID="{06E29DDD-B7E3-4426-BA13-166CAAF1852A}">
  <ds:schemaRefs>
    <ds:schemaRef ds:uri="http://schemas.microsoft.com/office/2006/metadata/customXsn"/>
  </ds:schemaRefs>
</ds:datastoreItem>
</file>

<file path=customXml/itemProps7.xml><?xml version="1.0" encoding="utf-8"?>
<ds:datastoreItem xmlns:ds="http://schemas.openxmlformats.org/officeDocument/2006/customXml" ds:itemID="{B524BE2B-7951-494F-8A0B-A0083312B6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366</TotalTime>
  <Pages>3</Pages>
  <Words>1595</Words>
  <Characters>9094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Erica L Darby (DELWP)</dc:creator>
  <cp:keywords/>
  <dc:description/>
  <cp:lastModifiedBy>Cara J Dowe (DEECA)</cp:lastModifiedBy>
  <cp:revision>210</cp:revision>
  <cp:lastPrinted>2023-01-22T21:49:00Z</cp:lastPrinted>
  <dcterms:created xsi:type="dcterms:W3CDTF">2021-11-11T04:01:00Z</dcterms:created>
  <dcterms:modified xsi:type="dcterms:W3CDTF">2023-01-22T21:49:00Z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7445e78b-1aa5-4cf5-ae24-70370fbacd51</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2023-01-22T21:49:17Z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83eeef29-b87a-498e-814e-485fd690dd87</vt:lpwstr>
  </property>
  <property fmtid="{D5CDD505-2E9C-101B-9397-08002B2CF9AE}" pid="47" name="MSIP_Label_4257e2ab-f512-40e2-9c9a-c64247360765_ContentBits">
    <vt:lpwstr>2</vt:lpwstr>
  </property>
</Properties>
</file>