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1"/>
      </w:tblGrid>
      <w:tr w:rsidR="00975ED3" w:rsidRPr="00975ED3" w14:paraId="3B1BB30F" w14:textId="77777777" w:rsidTr="003F46E9">
        <w:trPr>
          <w:trHeight w:hRule="exact" w:val="1418"/>
        </w:trPr>
        <w:tc>
          <w:tcPr>
            <w:tcW w:w="7761" w:type="dxa"/>
            <w:vAlign w:val="center"/>
          </w:tcPr>
          <w:p w14:paraId="71C01EAC" w14:textId="4735F460" w:rsidR="009B1003" w:rsidRDefault="00824E4F" w:rsidP="009B1003">
            <w:pPr>
              <w:pStyle w:val="Title"/>
            </w:pPr>
            <w:r>
              <w:t>Cape to Cape Resilience</w:t>
            </w:r>
            <w:r w:rsidR="001D4DC6">
              <w:t xml:space="preserve"> </w:t>
            </w:r>
            <w:r w:rsidR="001832A0">
              <w:t>P</w:t>
            </w:r>
            <w:r w:rsidR="001D4DC6">
              <w:t>roject</w:t>
            </w:r>
          </w:p>
          <w:p w14:paraId="7B9FC37E" w14:textId="1CA94A73" w:rsidR="0097513C" w:rsidRPr="00861636" w:rsidRDefault="0097513C" w:rsidP="00C70C8F">
            <w:pPr>
              <w:pStyle w:val="BodyText"/>
              <w:jc w:val="right"/>
            </w:pPr>
            <w:r w:rsidRPr="005B7902">
              <w:rPr>
                <w:color w:val="FFFFFF" w:themeColor="background1"/>
              </w:rPr>
              <w:t xml:space="preserve">FACTSHEET 1 The </w:t>
            </w:r>
            <w:r w:rsidR="0073189D">
              <w:rPr>
                <w:color w:val="FFFFFF" w:themeColor="background1"/>
              </w:rPr>
              <w:t xml:space="preserve">Inverloch </w:t>
            </w:r>
            <w:r w:rsidRPr="005B7902">
              <w:rPr>
                <w:color w:val="FFFFFF" w:themeColor="background1"/>
              </w:rPr>
              <w:t>Regional and Strategic Partnership (</w:t>
            </w:r>
            <w:proofErr w:type="spellStart"/>
            <w:r w:rsidRPr="005B7902">
              <w:rPr>
                <w:color w:val="FFFFFF" w:themeColor="background1"/>
              </w:rPr>
              <w:t>RaSP</w:t>
            </w:r>
            <w:proofErr w:type="spellEnd"/>
            <w:r w:rsidRPr="005B7902">
              <w:rPr>
                <w:rFonts w:cs="Arial"/>
                <w:bCs/>
                <w:iCs/>
                <w:color w:val="FFFFFF" w:themeColor="background1"/>
                <w:kern w:val="20"/>
                <w:sz w:val="22"/>
                <w:szCs w:val="28"/>
              </w:rPr>
              <w:t>)</w:t>
            </w:r>
          </w:p>
        </w:tc>
      </w:tr>
    </w:tbl>
    <w:p w14:paraId="30B10AB6" w14:textId="77777777" w:rsidR="00806AB6" w:rsidRDefault="0066436B" w:rsidP="00307C36">
      <w:r w:rsidRPr="00806AB6">
        <w:rPr>
          <w:noProof/>
        </w:rPr>
        <mc:AlternateContent>
          <mc:Choice Requires="wps">
            <w:drawing>
              <wp:anchor distT="36195" distB="107950" distL="114300" distR="114300" simplePos="0" relativeHeight="251658242" behindDoc="1" locked="1" layoutInCell="1" allowOverlap="1" wp14:anchorId="1C0A23AB" wp14:editId="2B17BDB1">
                <wp:simplePos x="0" y="0"/>
                <wp:positionH relativeFrom="page">
                  <wp:posOffset>288290</wp:posOffset>
                </wp:positionH>
                <wp:positionV relativeFrom="page">
                  <wp:posOffset>1178560</wp:posOffset>
                </wp:positionV>
                <wp:extent cx="7019925" cy="1799590"/>
                <wp:effectExtent l="0" t="0" r="9525" b="0"/>
                <wp:wrapNone/>
                <wp:docPr id="9" name="PicSi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799590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>
            <w:pict w14:anchorId="22E1E086">
              <v:rect id="PicSingle" style="position:absolute;margin-left:22.7pt;margin-top:92.8pt;width:552.75pt;height:141.7pt;z-index:-251658238;visibility:visible;mso-wrap-style:square;mso-width-percent:0;mso-height-percent:0;mso-wrap-distance-left:9pt;mso-wrap-distance-top:2.85pt;mso-wrap-distance-right:9pt;mso-wrap-distance-bottom:8.5pt;mso-position-horizontal:absolute;mso-position-horizontal-relative:page;mso-position-vertical:absolute;mso-position-vertical-relative:page;mso-width-percent:0;mso-height-percent:0;mso-width-relative:margin;mso-height-relative:margin;v-text-anchor:top" o:spid="_x0000_s1026" stroked="f" w14:anchorId="63A934C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">
                <v:fill type="frame" o:title="" recolor="t" rotate="t" r:id="rId12"/>
                <w10:wrap anchorx="page" anchory="page"/>
                <w10:anchorlock/>
              </v:rect>
            </w:pict>
          </mc:Fallback>
        </mc:AlternateContent>
      </w:r>
    </w:p>
    <w:p w14:paraId="12F4ADCE" w14:textId="77777777" w:rsidR="00806AB6" w:rsidRDefault="00806AB6" w:rsidP="00806AB6">
      <w:pPr>
        <w:pStyle w:val="BodyText"/>
        <w:sectPr w:rsidR="00806AB6" w:rsidSect="0066436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4723" w:right="737" w:bottom="1758" w:left="851" w:header="284" w:footer="284" w:gutter="0"/>
          <w:cols w:space="284"/>
          <w:titlePg/>
          <w:docGrid w:linePitch="360"/>
        </w:sectPr>
      </w:pPr>
    </w:p>
    <w:p w14:paraId="0A0072A7" w14:textId="39ABD629" w:rsidR="00254A01" w:rsidRPr="00050253" w:rsidRDefault="00E94888" w:rsidP="00254A01">
      <w:pPr>
        <w:pStyle w:val="Heading2"/>
      </w:pPr>
      <w:bookmarkStart w:id="0" w:name="Here"/>
      <w:bookmarkEnd w:id="0"/>
      <w:r>
        <w:t>What are Regional and Strategic Partnerships?</w:t>
      </w:r>
    </w:p>
    <w:p w14:paraId="4FA360C6" w14:textId="007C2E5D" w:rsidR="00683739" w:rsidRDefault="00E94888" w:rsidP="002367C7">
      <w:r>
        <w:t>Regional and Strategic Partnerships (</w:t>
      </w:r>
      <w:proofErr w:type="spellStart"/>
      <w:r>
        <w:t>RaSPs</w:t>
      </w:r>
      <w:proofErr w:type="spellEnd"/>
      <w:r>
        <w:t>)</w:t>
      </w:r>
      <w:r w:rsidR="002367C7">
        <w:t xml:space="preserve"> </w:t>
      </w:r>
      <w:r w:rsidR="005738EA">
        <w:t xml:space="preserve">can be established under the </w:t>
      </w:r>
      <w:r w:rsidR="005738EA">
        <w:rPr>
          <w:i/>
          <w:iCs/>
        </w:rPr>
        <w:t>Marine and Coastal Act 2018</w:t>
      </w:r>
      <w:r w:rsidR="005738EA">
        <w:t xml:space="preserve"> to respond to a</w:t>
      </w:r>
      <w:r w:rsidR="007F1656">
        <w:t xml:space="preserve"> </w:t>
      </w:r>
      <w:r w:rsidR="005738EA">
        <w:t xml:space="preserve">regional issue relating to or affecting the marine and coastal environment. </w:t>
      </w:r>
      <w:r w:rsidR="009C389A">
        <w:t>A</w:t>
      </w:r>
      <w:r w:rsidR="005738EA">
        <w:t xml:space="preserve"> </w:t>
      </w:r>
      <w:proofErr w:type="spellStart"/>
      <w:r w:rsidR="00D03474">
        <w:t>RaSP</w:t>
      </w:r>
      <w:proofErr w:type="spellEnd"/>
      <w:r w:rsidR="009C389A">
        <w:t xml:space="preserve"> can be</w:t>
      </w:r>
      <w:r w:rsidR="002367C7">
        <w:t xml:space="preserve"> between two or more</w:t>
      </w:r>
      <w:r w:rsidR="00F1787A">
        <w:t xml:space="preserve"> </w:t>
      </w:r>
      <w:r w:rsidR="00EC5220">
        <w:t>agenc</w:t>
      </w:r>
      <w:r w:rsidR="0041752F">
        <w:t>i</w:t>
      </w:r>
      <w:r w:rsidR="00EC5220">
        <w:t>es</w:t>
      </w:r>
      <w:r w:rsidR="002367C7">
        <w:t xml:space="preserve"> </w:t>
      </w:r>
      <w:r w:rsidR="005738EA">
        <w:t xml:space="preserve">who </w:t>
      </w:r>
      <w:r w:rsidR="00E10313">
        <w:t>produce a product to respond to</w:t>
      </w:r>
      <w:r w:rsidR="00683739">
        <w:t xml:space="preserve"> the regionally significant issue. </w:t>
      </w:r>
    </w:p>
    <w:p w14:paraId="171E9D03" w14:textId="77777777" w:rsidR="006A2F5D" w:rsidRDefault="006A2F5D" w:rsidP="002367C7"/>
    <w:p w14:paraId="16F979E8" w14:textId="16C8D894" w:rsidR="002367C7" w:rsidRDefault="00683739" w:rsidP="002367C7">
      <w:proofErr w:type="spellStart"/>
      <w:r>
        <w:t>RaSPs</w:t>
      </w:r>
      <w:proofErr w:type="spellEnd"/>
      <w:r>
        <w:t xml:space="preserve"> facilitate work across multiple agencies and across</w:t>
      </w:r>
      <w:r w:rsidR="00B56DEB">
        <w:t xml:space="preserve"> different marine and coastal land. </w:t>
      </w:r>
      <w:r w:rsidR="0044757B">
        <w:t xml:space="preserve">Partner agencies </w:t>
      </w:r>
      <w:r w:rsidR="005A5582">
        <w:t>can be government or non-government bodies</w:t>
      </w:r>
      <w:r w:rsidR="00815A3E">
        <w:t xml:space="preserve"> with interest in or connection to</w:t>
      </w:r>
      <w:r w:rsidR="00D56A2E">
        <w:t xml:space="preserve"> </w:t>
      </w:r>
      <w:r w:rsidR="00815A3E">
        <w:t>marine and coastal environment</w:t>
      </w:r>
      <w:r w:rsidR="00D56A2E">
        <w:t>s</w:t>
      </w:r>
      <w:r w:rsidR="001F5617">
        <w:t xml:space="preserve">. They </w:t>
      </w:r>
      <w:r w:rsidR="005A5582">
        <w:t xml:space="preserve">may </w:t>
      </w:r>
      <w:r w:rsidR="0044757B">
        <w:t xml:space="preserve">include </w:t>
      </w:r>
      <w:r w:rsidR="00C4660E">
        <w:t xml:space="preserve">DELWP, </w:t>
      </w:r>
      <w:r w:rsidR="0044757B">
        <w:t>Traditional Owners, public land managers</w:t>
      </w:r>
      <w:r w:rsidR="00C4660E">
        <w:t xml:space="preserve"> and other major asset owners.  </w:t>
      </w:r>
      <w:r w:rsidR="005738EA">
        <w:t xml:space="preserve"> </w:t>
      </w:r>
      <w:r w:rsidR="002367C7">
        <w:t xml:space="preserve"> </w:t>
      </w:r>
    </w:p>
    <w:p w14:paraId="7AAD2102" w14:textId="5C48AAA3" w:rsidR="00DA566F" w:rsidRDefault="00DA566F" w:rsidP="002367C7"/>
    <w:p w14:paraId="74A9638E" w14:textId="1B8D1456" w:rsidR="00DA566F" w:rsidRDefault="002D2298" w:rsidP="002367C7">
      <w:r>
        <w:rPr>
          <w:noProof/>
        </w:rPr>
        <w:drawing>
          <wp:inline distT="0" distB="0" distL="0" distR="0" wp14:anchorId="7F0E97BF" wp14:editId="0B276858">
            <wp:extent cx="3150000" cy="1415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t="18736" b="16563"/>
                    <a:stretch/>
                  </pic:blipFill>
                  <pic:spPr bwMode="auto">
                    <a:xfrm>
                      <a:off x="0" y="0"/>
                      <a:ext cx="3150000" cy="14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EFFE4" w14:textId="3FCA11FB" w:rsidR="00254A01" w:rsidRPr="00050253" w:rsidRDefault="002D2298" w:rsidP="00254A01">
      <w:pPr>
        <w:pStyle w:val="Heading2"/>
      </w:pPr>
      <w:r>
        <w:t>T</w:t>
      </w:r>
      <w:r w:rsidR="008B5F10">
        <w:t xml:space="preserve">he Inverloch </w:t>
      </w:r>
      <w:proofErr w:type="spellStart"/>
      <w:r w:rsidR="008B5F10">
        <w:t>RaSP</w:t>
      </w:r>
      <w:proofErr w:type="spellEnd"/>
    </w:p>
    <w:p w14:paraId="6F1BA56B" w14:textId="0729E7BA" w:rsidR="00254A01" w:rsidRDefault="008B5F10" w:rsidP="00254A01">
      <w:pPr>
        <w:pStyle w:val="BodyText"/>
      </w:pPr>
      <w:r>
        <w:t xml:space="preserve">The Inverloch Regional and Strategic Partnership (Inverloch </w:t>
      </w:r>
      <w:proofErr w:type="spellStart"/>
      <w:r>
        <w:t>RaSP</w:t>
      </w:r>
      <w:proofErr w:type="spellEnd"/>
      <w:r>
        <w:t>)</w:t>
      </w:r>
      <w:r w:rsidR="00BD50FF">
        <w:t xml:space="preserve"> is the first to be created under the new Act and was formally gazetted on August </w:t>
      </w:r>
      <w:r w:rsidR="30CA1ADA">
        <w:t xml:space="preserve">6, </w:t>
      </w:r>
      <w:r w:rsidR="00BD50FF">
        <w:t xml:space="preserve">2020. </w:t>
      </w:r>
    </w:p>
    <w:p w14:paraId="4E5AE24B" w14:textId="3DFD35AB" w:rsidR="00BB5B4E" w:rsidRDefault="00BD50FF" w:rsidP="00254A01">
      <w:pPr>
        <w:pStyle w:val="BodyText"/>
      </w:pPr>
      <w:r>
        <w:t xml:space="preserve">The </w:t>
      </w:r>
      <w:r w:rsidR="00D03474">
        <w:t xml:space="preserve">Inverloch </w:t>
      </w:r>
      <w:proofErr w:type="spellStart"/>
      <w:r>
        <w:t>RaSP</w:t>
      </w:r>
      <w:proofErr w:type="spellEnd"/>
      <w:r>
        <w:t xml:space="preserve"> brings together Traditional Owners with nine agencies</w:t>
      </w:r>
      <w:r w:rsidR="00931A8B">
        <w:t xml:space="preserve"> (</w:t>
      </w:r>
      <w:r>
        <w:fldChar w:fldCharType="begin"/>
      </w:r>
      <w:r>
        <w:instrText xml:space="preserve"> REF _Ref67673157 \h </w:instrText>
      </w:r>
      <w:r>
        <w:fldChar w:fldCharType="separate"/>
      </w:r>
      <w:r w:rsidR="001D1BF6">
        <w:t xml:space="preserve">Table </w:t>
      </w:r>
      <w:r w:rsidR="001D1BF6">
        <w:rPr>
          <w:noProof/>
        </w:rPr>
        <w:t>1</w:t>
      </w:r>
      <w:r>
        <w:fldChar w:fldCharType="end"/>
      </w:r>
      <w:r w:rsidR="00931A8B">
        <w:t>)</w:t>
      </w:r>
      <w:r w:rsidR="00305119">
        <w:t>,</w:t>
      </w:r>
      <w:r>
        <w:t xml:space="preserve"> each</w:t>
      </w:r>
      <w:r w:rsidR="00305119">
        <w:t xml:space="preserve"> </w:t>
      </w:r>
      <w:r w:rsidR="536F92E4">
        <w:t xml:space="preserve">with a role </w:t>
      </w:r>
      <w:r w:rsidR="00A84790">
        <w:t xml:space="preserve">in the </w:t>
      </w:r>
      <w:r>
        <w:t>manag</w:t>
      </w:r>
      <w:r w:rsidR="00305119">
        <w:t>ement of</w:t>
      </w:r>
      <w:r>
        <w:t xml:space="preserve"> coastal and foreshore values, assets and infrastructure around Inverloch. Together they have committed to working collaboratively on long term strategies </w:t>
      </w:r>
      <w:r w:rsidR="00C616EE">
        <w:t xml:space="preserve">in </w:t>
      </w:r>
      <w:r>
        <w:t>respon</w:t>
      </w:r>
      <w:r w:rsidR="00C616EE">
        <w:t>se</w:t>
      </w:r>
      <w:r>
        <w:t xml:space="preserve"> to the issues of erosion and inundation facing the Inverloch community</w:t>
      </w:r>
      <w:r w:rsidR="004B696C">
        <w:t>,</w:t>
      </w:r>
      <w:r>
        <w:t xml:space="preserve"> now and into the future.</w:t>
      </w:r>
    </w:p>
    <w:p w14:paraId="6799E3DA" w14:textId="375BD125" w:rsidR="004F1DE4" w:rsidRDefault="004F1DE4" w:rsidP="00297B19">
      <w:pPr>
        <w:pStyle w:val="Caption"/>
        <w:spacing w:before="240"/>
      </w:pPr>
      <w:bookmarkStart w:id="1" w:name="_Ref67673157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1D1BF6">
        <w:rPr>
          <w:noProof/>
        </w:rPr>
        <w:t>1</w:t>
      </w:r>
      <w:r>
        <w:fldChar w:fldCharType="end"/>
      </w:r>
      <w:bookmarkEnd w:id="1"/>
      <w:r>
        <w:t xml:space="preserve">. </w:t>
      </w:r>
      <w:r w:rsidR="002C22D7">
        <w:t>Inverloch</w:t>
      </w:r>
      <w:r>
        <w:t xml:space="preserve"> </w:t>
      </w:r>
      <w:proofErr w:type="spellStart"/>
      <w:r>
        <w:t>RaSP</w:t>
      </w:r>
      <w:proofErr w:type="spellEnd"/>
      <w:r>
        <w:t xml:space="preserve"> member agencies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2267"/>
      </w:tblGrid>
      <w:tr w:rsidR="00252D56" w:rsidRPr="009D6C8C" w14:paraId="76CF5611" w14:textId="77777777" w:rsidTr="739321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2694" w:type="dxa"/>
            <w:gridSpan w:val="2"/>
          </w:tcPr>
          <w:p w14:paraId="6BDDC2B0" w14:textId="77777777" w:rsidR="00252D56" w:rsidRPr="00AC0658" w:rsidRDefault="00252D56" w:rsidP="00BB5B4E">
            <w:pPr>
              <w:pStyle w:val="TableHeadingLeft"/>
              <w:spacing w:before="40" w:after="40"/>
              <w:rPr>
                <w:sz w:val="16"/>
                <w:szCs w:val="18"/>
                <w:lang w:eastAsia="en-GB"/>
              </w:rPr>
            </w:pPr>
            <w:proofErr w:type="spellStart"/>
            <w:r w:rsidRPr="00AC0658">
              <w:rPr>
                <w:sz w:val="16"/>
                <w:szCs w:val="18"/>
                <w:lang w:eastAsia="en-GB"/>
              </w:rPr>
              <w:t>RaSP</w:t>
            </w:r>
            <w:proofErr w:type="spellEnd"/>
            <w:r w:rsidRPr="00AC0658">
              <w:rPr>
                <w:sz w:val="16"/>
                <w:szCs w:val="18"/>
                <w:lang w:eastAsia="en-GB"/>
              </w:rPr>
              <w:t xml:space="preserve"> member</w:t>
            </w:r>
          </w:p>
        </w:tc>
        <w:tc>
          <w:tcPr>
            <w:tcW w:w="2267" w:type="dxa"/>
            <w:vAlign w:val="center"/>
          </w:tcPr>
          <w:p w14:paraId="3582D26C" w14:textId="77777777" w:rsidR="00252D56" w:rsidRPr="00AC0658" w:rsidRDefault="00252D56" w:rsidP="00BB5B4E">
            <w:pPr>
              <w:pStyle w:val="TableHeadingLeft"/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eastAsia="en-GB"/>
              </w:rPr>
            </w:pPr>
            <w:r w:rsidRPr="00AC0658">
              <w:rPr>
                <w:sz w:val="16"/>
                <w:szCs w:val="18"/>
                <w:lang w:eastAsia="en-GB"/>
              </w:rPr>
              <w:t>Reason for selection</w:t>
            </w:r>
          </w:p>
        </w:tc>
      </w:tr>
      <w:tr w:rsidR="003F6C61" w:rsidRPr="009D6C8C" w14:paraId="239240C1" w14:textId="77777777" w:rsidTr="73932169">
        <w:tc>
          <w:tcPr>
            <w:tcW w:w="1276" w:type="dxa"/>
            <w:vAlign w:val="center"/>
          </w:tcPr>
          <w:p w14:paraId="0B25CC68" w14:textId="72F7D1E7" w:rsidR="0013578D" w:rsidRPr="009D6C8C" w:rsidRDefault="4478D364" w:rsidP="00BB5B4E">
            <w:pPr>
              <w:pStyle w:val="TableTextLeft"/>
              <w:spacing w:before="40" w:after="40"/>
              <w:jc w:val="center"/>
              <w:rPr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77FC5D0" wp14:editId="2CA9FE6C">
                  <wp:extent cx="720000" cy="208677"/>
                  <wp:effectExtent l="0" t="0" r="4445" b="1270"/>
                  <wp:docPr id="25" name="Picture 25" descr="DELW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0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  <w:hideMark/>
          </w:tcPr>
          <w:p w14:paraId="441F5991" w14:textId="14AA34FE" w:rsidR="00372C3C" w:rsidRPr="009D6C8C" w:rsidRDefault="00372C3C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Department of Environment, Land, Water, and Planning</w:t>
            </w:r>
          </w:p>
        </w:tc>
        <w:tc>
          <w:tcPr>
            <w:tcW w:w="2267" w:type="dxa"/>
            <w:vAlign w:val="center"/>
            <w:hideMark/>
          </w:tcPr>
          <w:p w14:paraId="01BBFAD4" w14:textId="77777777" w:rsidR="00372C3C" w:rsidRPr="009D6C8C" w:rsidRDefault="00372C3C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Lead partner agency </w:t>
            </w:r>
          </w:p>
        </w:tc>
      </w:tr>
      <w:tr w:rsidR="00F42F4C" w:rsidRPr="009D6C8C" w14:paraId="250B6F93" w14:textId="77777777" w:rsidTr="73932169">
        <w:tc>
          <w:tcPr>
            <w:tcW w:w="1276" w:type="dxa"/>
            <w:vAlign w:val="center"/>
          </w:tcPr>
          <w:p w14:paraId="17721178" w14:textId="0638096B" w:rsidR="00252D56" w:rsidRPr="009D6C8C" w:rsidRDefault="54B12318" w:rsidP="00BB5B4E">
            <w:pPr>
              <w:pStyle w:val="TableTextLeft"/>
              <w:spacing w:before="40" w:after="40"/>
              <w:jc w:val="center"/>
              <w:rPr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CE0924" wp14:editId="5166AB45">
                  <wp:extent cx="648000" cy="27092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27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0E14D584" w14:textId="31B77E4A" w:rsidR="00252D56" w:rsidRPr="009D6C8C" w:rsidRDefault="00252D56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Bunurong Land Council Aboriginal Corporation</w:t>
            </w:r>
          </w:p>
        </w:tc>
        <w:tc>
          <w:tcPr>
            <w:tcW w:w="2267" w:type="dxa"/>
            <w:vAlign w:val="center"/>
          </w:tcPr>
          <w:p w14:paraId="504FEB87" w14:textId="09839C2C" w:rsidR="00252D56" w:rsidRPr="009D6C8C" w:rsidRDefault="00252D56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Registered Aboriginal Party - Traditional Owner</w:t>
            </w:r>
            <w:r w:rsidR="006814C1">
              <w:rPr>
                <w:sz w:val="16"/>
                <w:szCs w:val="18"/>
              </w:rPr>
              <w:t xml:space="preserve"> </w:t>
            </w:r>
            <w:r w:rsidRPr="009D6C8C">
              <w:rPr>
                <w:sz w:val="16"/>
                <w:szCs w:val="18"/>
              </w:rPr>
              <w:t>responsible for representing Bunurong community and protecting cultural and heritage values </w:t>
            </w:r>
          </w:p>
        </w:tc>
      </w:tr>
      <w:tr w:rsidR="003F6C61" w:rsidRPr="009D6C8C" w14:paraId="463F7007" w14:textId="77777777" w:rsidTr="73932169">
        <w:trPr>
          <w:trHeight w:val="190"/>
        </w:trPr>
        <w:tc>
          <w:tcPr>
            <w:tcW w:w="1276" w:type="dxa"/>
            <w:vAlign w:val="center"/>
          </w:tcPr>
          <w:p w14:paraId="3CCAE643" w14:textId="2BA684CA" w:rsidR="00252D56" w:rsidRPr="009D6C8C" w:rsidRDefault="00BD4DFE" w:rsidP="00BB5B4E">
            <w:pPr>
              <w:pStyle w:val="TableTextLeft"/>
              <w:spacing w:before="40" w:after="40"/>
              <w:jc w:val="center"/>
              <w:rPr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410AE8" wp14:editId="4282D843">
                  <wp:extent cx="540000" cy="246128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24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  <w:hideMark/>
          </w:tcPr>
          <w:p w14:paraId="4EF06105" w14:textId="1B295A0C" w:rsidR="00252D56" w:rsidRPr="009D6C8C" w:rsidRDefault="00BD4DFE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Bass Coast Shire Counci</w:t>
            </w:r>
            <w:r>
              <w:rPr>
                <w:sz w:val="16"/>
                <w:szCs w:val="18"/>
              </w:rPr>
              <w:t>l</w:t>
            </w:r>
          </w:p>
        </w:tc>
        <w:tc>
          <w:tcPr>
            <w:tcW w:w="2267" w:type="dxa"/>
            <w:vAlign w:val="center"/>
            <w:hideMark/>
          </w:tcPr>
          <w:p w14:paraId="76C6DDFF" w14:textId="1AC2BB4A" w:rsidR="00252D56" w:rsidRPr="009D6C8C" w:rsidRDefault="00BD4DFE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 xml:space="preserve">Local </w:t>
            </w:r>
            <w:r>
              <w:rPr>
                <w:sz w:val="16"/>
                <w:szCs w:val="18"/>
              </w:rPr>
              <w:t>g</w:t>
            </w:r>
            <w:r w:rsidRPr="009D6C8C">
              <w:rPr>
                <w:sz w:val="16"/>
                <w:szCs w:val="18"/>
              </w:rPr>
              <w:t xml:space="preserve">overnment authority and land manager for parts of </w:t>
            </w:r>
            <w:r>
              <w:rPr>
                <w:sz w:val="16"/>
                <w:szCs w:val="18"/>
              </w:rPr>
              <w:t xml:space="preserve">the </w:t>
            </w:r>
            <w:r w:rsidRPr="009D6C8C">
              <w:rPr>
                <w:sz w:val="16"/>
                <w:szCs w:val="18"/>
              </w:rPr>
              <w:t>affected coast </w:t>
            </w:r>
          </w:p>
        </w:tc>
      </w:tr>
      <w:tr w:rsidR="00BD4DFE" w:rsidRPr="009D6C8C" w14:paraId="1E8D6564" w14:textId="77777777" w:rsidTr="73932169">
        <w:trPr>
          <w:trHeight w:val="190"/>
        </w:trPr>
        <w:tc>
          <w:tcPr>
            <w:tcW w:w="1276" w:type="dxa"/>
            <w:vAlign w:val="center"/>
          </w:tcPr>
          <w:p w14:paraId="7A3B2F1F" w14:textId="234BC660" w:rsidR="00BD4DFE" w:rsidRDefault="00BD4DFE" w:rsidP="00BB5B4E">
            <w:pPr>
              <w:pStyle w:val="TableTextLeft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061C2E" wp14:editId="4B87817C">
                  <wp:extent cx="792000" cy="25487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25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4B8BA522" w14:textId="163730D8" w:rsidR="00BD4DFE" w:rsidRPr="009D6C8C" w:rsidRDefault="00BD4DFE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Department of Transport</w:t>
            </w:r>
          </w:p>
        </w:tc>
        <w:tc>
          <w:tcPr>
            <w:tcW w:w="2267" w:type="dxa"/>
            <w:vAlign w:val="center"/>
          </w:tcPr>
          <w:p w14:paraId="474AE058" w14:textId="5107C5E8" w:rsidR="00BD4DFE" w:rsidRPr="009D6C8C" w:rsidRDefault="00BD4DFE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Manager of adjacent land and infrastructure affected by erosion </w:t>
            </w:r>
          </w:p>
        </w:tc>
      </w:tr>
      <w:tr w:rsidR="003F6C61" w:rsidRPr="009D6C8C" w14:paraId="781783C2" w14:textId="77777777" w:rsidTr="73932169">
        <w:tc>
          <w:tcPr>
            <w:tcW w:w="1276" w:type="dxa"/>
            <w:vAlign w:val="center"/>
          </w:tcPr>
          <w:p w14:paraId="5F5DC037" w14:textId="73338E3A" w:rsidR="00252D56" w:rsidRPr="009D6C8C" w:rsidRDefault="001C4E4F" w:rsidP="00BB5B4E">
            <w:pPr>
              <w:pStyle w:val="TableTextLeft"/>
              <w:spacing w:before="40" w:after="40"/>
              <w:jc w:val="center"/>
              <w:rPr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E42DBA" wp14:editId="229A15D0">
                  <wp:extent cx="288000" cy="28532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  <w:hideMark/>
          </w:tcPr>
          <w:p w14:paraId="2AA3DC9E" w14:textId="5E1107E0" w:rsidR="00252D56" w:rsidRPr="009D6C8C" w:rsidRDefault="001C4E4F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Gippsland Ports</w:t>
            </w:r>
          </w:p>
        </w:tc>
        <w:tc>
          <w:tcPr>
            <w:tcW w:w="2267" w:type="dxa"/>
            <w:vAlign w:val="center"/>
            <w:hideMark/>
          </w:tcPr>
          <w:p w14:paraId="6B535CAF" w14:textId="3F82A89D" w:rsidR="00252D56" w:rsidRPr="009D6C8C" w:rsidRDefault="001C4E4F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Anderson Inlet waterway manager </w:t>
            </w:r>
          </w:p>
        </w:tc>
      </w:tr>
      <w:tr w:rsidR="001C4E4F" w:rsidRPr="009D6C8C" w14:paraId="20576446" w14:textId="77777777" w:rsidTr="73932169">
        <w:tc>
          <w:tcPr>
            <w:tcW w:w="1276" w:type="dxa"/>
            <w:vAlign w:val="center"/>
          </w:tcPr>
          <w:p w14:paraId="27250A6F" w14:textId="61037BD8" w:rsidR="001C4E4F" w:rsidRDefault="001C4E4F" w:rsidP="00BB5B4E">
            <w:pPr>
              <w:pStyle w:val="TableTextLeft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B2F219" wp14:editId="27DF6919">
                  <wp:extent cx="288000" cy="29196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9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530E1865" w14:textId="3C3723D1" w:rsidR="001C4E4F" w:rsidRPr="009D6C8C" w:rsidRDefault="001C4E4F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Heritage Victoria</w:t>
            </w:r>
          </w:p>
        </w:tc>
        <w:tc>
          <w:tcPr>
            <w:tcW w:w="2267" w:type="dxa"/>
            <w:vAlign w:val="center"/>
          </w:tcPr>
          <w:p w14:paraId="5ECAACE3" w14:textId="2FCF2D41" w:rsidR="001C4E4F" w:rsidRPr="009D6C8C" w:rsidRDefault="001C4E4F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 xml:space="preserve">Manager of non-Indigenous heritage places including the historic shipwreck </w:t>
            </w:r>
            <w:r w:rsidRPr="001C4E4F">
              <w:rPr>
                <w:i/>
                <w:iCs/>
                <w:sz w:val="16"/>
                <w:szCs w:val="18"/>
              </w:rPr>
              <w:t>Amazon</w:t>
            </w:r>
            <w:r w:rsidRPr="009D6C8C">
              <w:rPr>
                <w:sz w:val="16"/>
                <w:szCs w:val="18"/>
              </w:rPr>
              <w:t xml:space="preserve"> (1863) </w:t>
            </w:r>
          </w:p>
        </w:tc>
      </w:tr>
      <w:tr w:rsidR="003F6C61" w:rsidRPr="009D6C8C" w14:paraId="355DD371" w14:textId="77777777" w:rsidTr="73932169">
        <w:tc>
          <w:tcPr>
            <w:tcW w:w="1276" w:type="dxa"/>
            <w:vAlign w:val="center"/>
          </w:tcPr>
          <w:p w14:paraId="41D31248" w14:textId="77777777" w:rsidR="00252D56" w:rsidRPr="009D6C8C" w:rsidRDefault="54B12318" w:rsidP="00BB5B4E">
            <w:pPr>
              <w:pStyle w:val="TableTextLeft"/>
              <w:spacing w:before="40" w:after="40"/>
              <w:jc w:val="center"/>
              <w:rPr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1C5426" wp14:editId="2E804734">
                  <wp:extent cx="396000" cy="267610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26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  <w:hideMark/>
          </w:tcPr>
          <w:p w14:paraId="59713CD4" w14:textId="64615D74" w:rsidR="00252D56" w:rsidRPr="009D6C8C" w:rsidRDefault="00252D56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Parks Victoria</w:t>
            </w:r>
          </w:p>
        </w:tc>
        <w:tc>
          <w:tcPr>
            <w:tcW w:w="2267" w:type="dxa"/>
            <w:vAlign w:val="center"/>
            <w:hideMark/>
          </w:tcPr>
          <w:p w14:paraId="683787B3" w14:textId="77777777" w:rsidR="00252D56" w:rsidRPr="009D6C8C" w:rsidRDefault="00252D56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Local land manager for parts of affected coast </w:t>
            </w:r>
          </w:p>
        </w:tc>
      </w:tr>
      <w:tr w:rsidR="003F6C61" w:rsidRPr="009D6C8C" w14:paraId="28CA34AE" w14:textId="77777777" w:rsidTr="73932169">
        <w:tc>
          <w:tcPr>
            <w:tcW w:w="1276" w:type="dxa"/>
            <w:vAlign w:val="center"/>
          </w:tcPr>
          <w:p w14:paraId="6B8561BA" w14:textId="44E2176F" w:rsidR="00252D56" w:rsidRPr="009D6C8C" w:rsidRDefault="54B12318" w:rsidP="00BB5B4E">
            <w:pPr>
              <w:pStyle w:val="TableTextLeft"/>
              <w:spacing w:before="40" w:after="40"/>
              <w:jc w:val="center"/>
              <w:rPr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5D3C80" wp14:editId="5875831B">
                  <wp:extent cx="432000" cy="411280"/>
                  <wp:effectExtent l="0" t="0" r="635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1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  <w:hideMark/>
          </w:tcPr>
          <w:p w14:paraId="770307F1" w14:textId="56036809" w:rsidR="00252D56" w:rsidRPr="009D6C8C" w:rsidRDefault="00252D56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South Gippsland Shire Council </w:t>
            </w:r>
          </w:p>
        </w:tc>
        <w:tc>
          <w:tcPr>
            <w:tcW w:w="2267" w:type="dxa"/>
            <w:vAlign w:val="center"/>
            <w:hideMark/>
          </w:tcPr>
          <w:p w14:paraId="4A548DA1" w14:textId="08A5341B" w:rsidR="00252D56" w:rsidRPr="009D6C8C" w:rsidRDefault="00252D56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 xml:space="preserve">Local </w:t>
            </w:r>
            <w:r w:rsidR="00A77AB9">
              <w:rPr>
                <w:sz w:val="16"/>
                <w:szCs w:val="18"/>
              </w:rPr>
              <w:t>g</w:t>
            </w:r>
            <w:r w:rsidRPr="009D6C8C">
              <w:rPr>
                <w:sz w:val="16"/>
                <w:szCs w:val="18"/>
              </w:rPr>
              <w:t>overnment authority and land manager for parts of affected coast </w:t>
            </w:r>
          </w:p>
        </w:tc>
      </w:tr>
      <w:tr w:rsidR="003F6C61" w:rsidRPr="009D6C8C" w14:paraId="33E106CA" w14:textId="77777777" w:rsidTr="73932169">
        <w:tc>
          <w:tcPr>
            <w:tcW w:w="1276" w:type="dxa"/>
            <w:vAlign w:val="center"/>
          </w:tcPr>
          <w:p w14:paraId="7053ACDB" w14:textId="77777777" w:rsidR="00252D56" w:rsidRPr="009D6C8C" w:rsidRDefault="54B12318" w:rsidP="00BB5B4E">
            <w:pPr>
              <w:pStyle w:val="TableTextLeft"/>
              <w:spacing w:before="40" w:after="40"/>
              <w:jc w:val="center"/>
              <w:rPr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D31F859" wp14:editId="17A6982B">
                  <wp:extent cx="612000" cy="25621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25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  <w:hideMark/>
          </w:tcPr>
          <w:p w14:paraId="551B4FDC" w14:textId="396B2D01" w:rsidR="00252D56" w:rsidRPr="009D6C8C" w:rsidRDefault="00252D56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South Gippsland Water </w:t>
            </w:r>
          </w:p>
        </w:tc>
        <w:tc>
          <w:tcPr>
            <w:tcW w:w="2267" w:type="dxa"/>
            <w:vAlign w:val="center"/>
            <w:hideMark/>
          </w:tcPr>
          <w:p w14:paraId="13D37FF8" w14:textId="77777777" w:rsidR="00252D56" w:rsidRPr="009D6C8C" w:rsidRDefault="00252D56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Manager of land and infrastructure affected by erosion </w:t>
            </w:r>
          </w:p>
        </w:tc>
      </w:tr>
      <w:tr w:rsidR="003F6C61" w:rsidRPr="009D6C8C" w14:paraId="33A65785" w14:textId="77777777" w:rsidTr="73932169">
        <w:tc>
          <w:tcPr>
            <w:tcW w:w="1276" w:type="dxa"/>
            <w:vAlign w:val="center"/>
          </w:tcPr>
          <w:p w14:paraId="5ACE47FA" w14:textId="77777777" w:rsidR="00252D56" w:rsidRPr="009D6C8C" w:rsidRDefault="54B12318" w:rsidP="00BB5B4E">
            <w:pPr>
              <w:pStyle w:val="TableTextLeft"/>
              <w:spacing w:before="40" w:after="40"/>
              <w:jc w:val="center"/>
              <w:rPr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02A04B9" wp14:editId="4BBDC613">
                  <wp:extent cx="576000" cy="31344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31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  <w:hideMark/>
          </w:tcPr>
          <w:p w14:paraId="36AC1E6F" w14:textId="09D6EF04" w:rsidR="00252D56" w:rsidRPr="009D6C8C" w:rsidRDefault="00252D56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West Gippsland Catchment Management Authority </w:t>
            </w:r>
          </w:p>
        </w:tc>
        <w:tc>
          <w:tcPr>
            <w:tcW w:w="2267" w:type="dxa"/>
            <w:vAlign w:val="center"/>
            <w:hideMark/>
          </w:tcPr>
          <w:p w14:paraId="04184F49" w14:textId="77777777" w:rsidR="00252D56" w:rsidRPr="009D6C8C" w:rsidRDefault="00252D56" w:rsidP="00BB5B4E">
            <w:pPr>
              <w:pStyle w:val="TableTextLeft"/>
              <w:spacing w:before="40" w:after="40"/>
              <w:rPr>
                <w:sz w:val="16"/>
                <w:szCs w:val="18"/>
              </w:rPr>
            </w:pPr>
            <w:r w:rsidRPr="009D6C8C">
              <w:rPr>
                <w:sz w:val="16"/>
                <w:szCs w:val="18"/>
              </w:rPr>
              <w:t>Agency responsible for providing coastal erosion advice under the </w:t>
            </w:r>
            <w:r w:rsidRPr="001276C1">
              <w:rPr>
                <w:i/>
                <w:iCs/>
                <w:sz w:val="16"/>
                <w:szCs w:val="18"/>
              </w:rPr>
              <w:t>Marine and Coastal Act 2018</w:t>
            </w:r>
            <w:r w:rsidRPr="009D6C8C">
              <w:rPr>
                <w:sz w:val="16"/>
                <w:szCs w:val="18"/>
              </w:rPr>
              <w:t> </w:t>
            </w:r>
          </w:p>
        </w:tc>
      </w:tr>
    </w:tbl>
    <w:p w14:paraId="14475707" w14:textId="77777777" w:rsidR="00BB5B4E" w:rsidRDefault="00BB5B4E" w:rsidP="007C0263"/>
    <w:p w14:paraId="04C17D69" w14:textId="6BF43FFA" w:rsidR="007C0263" w:rsidRDefault="00D32F09" w:rsidP="007C0263">
      <w:r>
        <w:rPr>
          <w:noProof/>
        </w:rPr>
        <w:lastRenderedPageBreak/>
        <w:drawing>
          <wp:inline distT="0" distB="0" distL="0" distR="0" wp14:anchorId="7BAB6A10" wp14:editId="0780AF06">
            <wp:extent cx="3024000" cy="1204906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6000"/>
                              </a14:imgEffect>
                              <a14:imgEffect>
                                <a14:colorTemperature colorTemp="7000"/>
                              </a14:imgEffect>
                              <a14:imgEffect>
                                <a14:saturation sat="115000"/>
                              </a14:imgEffect>
                              <a14:imgEffect>
                                <a14:brightnessContrast bright="6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0" r="13000" b="10852"/>
                    <a:stretch/>
                  </pic:blipFill>
                  <pic:spPr bwMode="auto">
                    <a:xfrm>
                      <a:off x="0" y="0"/>
                      <a:ext cx="3024000" cy="120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7568C" w14:textId="7D73F014" w:rsidR="00FF21B1" w:rsidRDefault="00E80CC4" w:rsidP="00254A01">
      <w:pPr>
        <w:pStyle w:val="Heading2"/>
      </w:pPr>
      <w:r>
        <w:t xml:space="preserve">The </w:t>
      </w:r>
      <w:r w:rsidR="004130D8">
        <w:t xml:space="preserve">Inverloch </w:t>
      </w:r>
      <w:proofErr w:type="spellStart"/>
      <w:r w:rsidR="004130D8">
        <w:t>RaSP</w:t>
      </w:r>
      <w:proofErr w:type="spellEnd"/>
      <w:r w:rsidR="004130D8">
        <w:t xml:space="preserve"> project </w:t>
      </w:r>
      <w:r w:rsidR="00FF21B1">
        <w:t xml:space="preserve">area </w:t>
      </w:r>
    </w:p>
    <w:p w14:paraId="4FAA45B4" w14:textId="7BE8C552" w:rsidR="00FF21B1" w:rsidRDefault="00FF21B1" w:rsidP="00FF21B1">
      <w:pPr>
        <w:pStyle w:val="BodyText"/>
      </w:pPr>
      <w:r>
        <w:t xml:space="preserve">The project area </w:t>
      </w:r>
      <w:r w:rsidR="00C70C8F">
        <w:t xml:space="preserve">extends </w:t>
      </w:r>
      <w:r>
        <w:t xml:space="preserve">from Cape Paterson to Cape Liptrap </w:t>
      </w:r>
      <w:r w:rsidR="00041A2C">
        <w:t>on the Bass Coast in Gippsland</w:t>
      </w:r>
      <w:r w:rsidR="0024256E">
        <w:t xml:space="preserve"> (</w:t>
      </w:r>
      <w:r>
        <w:fldChar w:fldCharType="begin"/>
      </w:r>
      <w:r>
        <w:instrText xml:space="preserve"> REF _Ref67673010 \h </w:instrText>
      </w:r>
      <w:r>
        <w:fldChar w:fldCharType="separate"/>
      </w:r>
      <w:r w:rsidR="001D1BF6">
        <w:t xml:space="preserve">Figure </w:t>
      </w:r>
      <w:r w:rsidR="001D1BF6">
        <w:rPr>
          <w:noProof/>
        </w:rPr>
        <w:t>1</w:t>
      </w:r>
      <w:r>
        <w:fldChar w:fldCharType="end"/>
      </w:r>
      <w:r w:rsidR="0024256E">
        <w:t>)</w:t>
      </w:r>
      <w:r w:rsidR="00041A2C">
        <w:t>.</w:t>
      </w:r>
      <w:r w:rsidR="00002937">
        <w:t xml:space="preserve"> The </w:t>
      </w:r>
      <w:r w:rsidR="00504F04">
        <w:t>extent</w:t>
      </w:r>
      <w:r w:rsidR="002C2477">
        <w:t xml:space="preserve"> reflects the secondary coastal compartmen</w:t>
      </w:r>
      <w:r w:rsidR="00B15C77">
        <w:t>t*</w:t>
      </w:r>
      <w:r w:rsidR="00504F04">
        <w:t xml:space="preserve">, </w:t>
      </w:r>
      <w:r w:rsidR="00805DAB" w:rsidRPr="00CA4C1D">
        <w:t xml:space="preserve">based </w:t>
      </w:r>
      <w:r w:rsidR="00341DB7">
        <w:t>up</w:t>
      </w:r>
      <w:r w:rsidR="00805DAB" w:rsidRPr="00CA4C1D">
        <w:t>on linked coastal processes and landforms</w:t>
      </w:r>
      <w:r w:rsidR="00805DAB">
        <w:t xml:space="preserve">. This </w:t>
      </w:r>
      <w:r w:rsidR="007D7ECC">
        <w:t xml:space="preserve">scale is </w:t>
      </w:r>
      <w:r w:rsidR="00504F04">
        <w:t xml:space="preserve">suitable for regional planning and engineering decisions. </w:t>
      </w:r>
    </w:p>
    <w:p w14:paraId="47EF900B" w14:textId="0B73501A" w:rsidR="00A25AD3" w:rsidRPr="00297B19" w:rsidRDefault="00A25AD3" w:rsidP="00297B19">
      <w:pPr>
        <w:pStyle w:val="CaptionImageorFigure"/>
        <w:rPr>
          <w:color w:val="888583" w:themeColor="text1" w:themeTint="99"/>
        </w:rPr>
      </w:pPr>
      <w:r>
        <w:rPr>
          <w:b w:val="0"/>
          <w:bCs w:val="0"/>
          <w:color w:val="888583" w:themeColor="text1" w:themeTint="99"/>
        </w:rPr>
        <w:t>*</w:t>
      </w:r>
      <w:hyperlink r:id="rId32" w:history="1">
        <w:r w:rsidRPr="00567B6D">
          <w:rPr>
            <w:rStyle w:val="Hyperlink"/>
            <w:b w:val="0"/>
            <w:bCs w:val="0"/>
            <w:color w:val="888583" w:themeColor="text1" w:themeTint="99"/>
          </w:rPr>
          <w:t>coastadapt.com.au/how-to-pages/use-sediment-compartments-regional-coastal-management</w:t>
        </w:r>
      </w:hyperlink>
      <w:r w:rsidRPr="00567B6D">
        <w:rPr>
          <w:b w:val="0"/>
          <w:bCs w:val="0"/>
          <w:color w:val="888583" w:themeColor="text1" w:themeTint="99"/>
        </w:rPr>
        <w:t xml:space="preserve"> </w:t>
      </w:r>
    </w:p>
    <w:p w14:paraId="0F1C10E8" w14:textId="77777777" w:rsidR="00E01644" w:rsidRDefault="165C3D70" w:rsidP="00E01644">
      <w:pPr>
        <w:pStyle w:val="BodyText"/>
        <w:keepNext/>
      </w:pPr>
      <w:r>
        <w:rPr>
          <w:noProof/>
        </w:rPr>
        <w:drawing>
          <wp:inline distT="0" distB="0" distL="0" distR="0" wp14:anchorId="34C13801" wp14:editId="17EA3131">
            <wp:extent cx="3057525" cy="3657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" r="1293" b="1170"/>
                    <a:stretch/>
                  </pic:blipFill>
                  <pic:spPr bwMode="auto">
                    <a:xfrm>
                      <a:off x="0" y="0"/>
                      <a:ext cx="3057920" cy="3658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E3F82" w14:textId="19ACD16D" w:rsidR="00A90A64" w:rsidRDefault="00E01644" w:rsidP="00297B19">
      <w:pPr>
        <w:pStyle w:val="CaptionImageorFigure"/>
      </w:pPr>
      <w:bookmarkStart w:id="2" w:name="_Ref67673010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1D1BF6">
        <w:rPr>
          <w:noProof/>
        </w:rPr>
        <w:t>1</w:t>
      </w:r>
      <w:r>
        <w:fldChar w:fldCharType="end"/>
      </w:r>
      <w:bookmarkEnd w:id="2"/>
      <w:r>
        <w:t xml:space="preserve">.  </w:t>
      </w:r>
      <w:r w:rsidR="004130D8">
        <w:t xml:space="preserve">Inverloch </w:t>
      </w:r>
      <w:proofErr w:type="spellStart"/>
      <w:r w:rsidR="004130D8">
        <w:t>RaSP</w:t>
      </w:r>
      <w:proofErr w:type="spellEnd"/>
      <w:r>
        <w:t xml:space="preserve"> </w:t>
      </w:r>
      <w:r w:rsidR="00680CD7">
        <w:t>project area</w:t>
      </w:r>
    </w:p>
    <w:p w14:paraId="12A5E0AD" w14:textId="6710D12B" w:rsidR="00254A01" w:rsidRPr="00050253" w:rsidRDefault="00161DD6" w:rsidP="00297B19">
      <w:pPr>
        <w:pStyle w:val="Heading2"/>
      </w:pPr>
      <w:r>
        <w:br w:type="column"/>
      </w:r>
      <w:r w:rsidR="001276C1">
        <w:t xml:space="preserve">What will the Inverloch </w:t>
      </w:r>
      <w:proofErr w:type="spellStart"/>
      <w:r w:rsidR="001276C1">
        <w:t>RaSP</w:t>
      </w:r>
      <w:proofErr w:type="spellEnd"/>
      <w:r w:rsidR="001276C1">
        <w:t xml:space="preserve"> be doing? </w:t>
      </w:r>
    </w:p>
    <w:p w14:paraId="1CEAE2CD" w14:textId="11D6FAED" w:rsidR="001B7609" w:rsidRDefault="00205900" w:rsidP="000E60EE">
      <w:pPr>
        <w:pStyle w:val="BodyText"/>
      </w:pPr>
      <w:r>
        <w:t xml:space="preserve">As part of the </w:t>
      </w:r>
      <w:proofErr w:type="spellStart"/>
      <w:r w:rsidR="0030160D">
        <w:t>RaSP</w:t>
      </w:r>
      <w:proofErr w:type="spellEnd"/>
      <w:r>
        <w:t>,</w:t>
      </w:r>
      <w:r w:rsidR="00ED423A">
        <w:t xml:space="preserve"> </w:t>
      </w:r>
      <w:r w:rsidR="00681705">
        <w:t xml:space="preserve">various technical </w:t>
      </w:r>
      <w:r w:rsidR="001B52E2">
        <w:t>investigations a</w:t>
      </w:r>
      <w:r w:rsidR="00681705">
        <w:t xml:space="preserve">nd engagement </w:t>
      </w:r>
      <w:r w:rsidR="001B52E2">
        <w:t>activities</w:t>
      </w:r>
      <w:r>
        <w:t xml:space="preserve"> are </w:t>
      </w:r>
      <w:r w:rsidR="001D02CF">
        <w:t xml:space="preserve">being </w:t>
      </w:r>
      <w:r w:rsidR="001B52E2">
        <w:t xml:space="preserve">delivered </w:t>
      </w:r>
      <w:r w:rsidR="00105CA4">
        <w:t xml:space="preserve">via the </w:t>
      </w:r>
      <w:r w:rsidR="0030160D" w:rsidRPr="7E183D4A">
        <w:rPr>
          <w:b/>
          <w:bCs/>
        </w:rPr>
        <w:t>Cape to Cape Resilience Project</w:t>
      </w:r>
      <w:r w:rsidR="00D0387D">
        <w:t xml:space="preserve">. Aimed at increasing resilience of the region, </w:t>
      </w:r>
      <w:r w:rsidR="005D5360">
        <w:t>the</w:t>
      </w:r>
      <w:r w:rsidR="008136CB">
        <w:t xml:space="preserve"> </w:t>
      </w:r>
      <w:r w:rsidR="4C8BFABC">
        <w:t>p</w:t>
      </w:r>
      <w:r w:rsidR="008136CB">
        <w:t>roject</w:t>
      </w:r>
      <w:r w:rsidR="00B63B7E">
        <w:t xml:space="preserve"> </w:t>
      </w:r>
      <w:r w:rsidR="00FA27F9">
        <w:t xml:space="preserve">will </w:t>
      </w:r>
      <w:r w:rsidR="00A52FA2">
        <w:t xml:space="preserve">build knowledge </w:t>
      </w:r>
      <w:r w:rsidR="0030160D">
        <w:t xml:space="preserve">of </w:t>
      </w:r>
      <w:r w:rsidR="00A235BF">
        <w:t xml:space="preserve">local </w:t>
      </w:r>
      <w:r w:rsidR="0030160D">
        <w:t>coastal hazards</w:t>
      </w:r>
      <w:r w:rsidR="00156200">
        <w:t xml:space="preserve">, </w:t>
      </w:r>
      <w:r w:rsidR="0030160D">
        <w:t>infor</w:t>
      </w:r>
      <w:r w:rsidR="001D02CF">
        <w:t>m</w:t>
      </w:r>
      <w:r w:rsidR="0030160D">
        <w:t xml:space="preserve"> </w:t>
      </w:r>
      <w:r w:rsidR="00242F1A">
        <w:t xml:space="preserve">strategic </w:t>
      </w:r>
      <w:r w:rsidR="0030160D">
        <w:t xml:space="preserve">decisions and </w:t>
      </w:r>
      <w:r w:rsidR="00156200">
        <w:t xml:space="preserve">guide </w:t>
      </w:r>
      <w:r w:rsidR="0030160D">
        <w:t>investment in adaptation.</w:t>
      </w:r>
      <w:r w:rsidR="001B7609">
        <w:t xml:space="preserve"> </w:t>
      </w:r>
      <w:r w:rsidR="00CE49FA">
        <w:t xml:space="preserve">This </w:t>
      </w:r>
      <w:r w:rsidR="009572FC">
        <w:t>include</w:t>
      </w:r>
      <w:r w:rsidR="00CE49FA">
        <w:t>s</w:t>
      </w:r>
      <w:r w:rsidR="001B7609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0"/>
      </w:tblGrid>
      <w:tr w:rsidR="00B97558" w:rsidRPr="001D02CF" w14:paraId="226C814C" w14:textId="77777777" w:rsidTr="7E183D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4960" w:type="dxa"/>
            <w:shd w:val="clear" w:color="auto" w:fill="EAF8F8" w:themeFill="accent3" w:themeFillTint="33"/>
          </w:tcPr>
          <w:p w14:paraId="1C23BF3E" w14:textId="4FEAB9F2" w:rsidR="00B97558" w:rsidRPr="001D02CF" w:rsidRDefault="00B97558" w:rsidP="00C70C8F">
            <w:pPr>
              <w:pStyle w:val="TableTextLeft"/>
              <w:jc w:val="both"/>
            </w:pPr>
            <w:r w:rsidRPr="00C70C8F">
              <w:rPr>
                <w:b/>
                <w:bCs/>
                <w:color w:val="00B2A9" w:themeColor="text2"/>
              </w:rPr>
              <w:t>A local coastal hazard assessment</w:t>
            </w:r>
            <w:r w:rsidRPr="00C70C8F">
              <w:rPr>
                <w:color w:val="00B2A9" w:themeColor="text2"/>
              </w:rPr>
              <w:t xml:space="preserve"> </w:t>
            </w:r>
            <w:r w:rsidR="003C2260" w:rsidRPr="000E60EE">
              <w:t>to</w:t>
            </w:r>
            <w:r w:rsidRPr="000E60EE">
              <w:t xml:space="preserve"> look at the influences on the coast such as </w:t>
            </w:r>
            <w:r w:rsidRPr="001D02CF">
              <w:t xml:space="preserve">storm tides and surges, </w:t>
            </w:r>
            <w:r w:rsidR="00021BA3" w:rsidRPr="0065307D">
              <w:t xml:space="preserve">wave </w:t>
            </w:r>
            <w:r w:rsidR="00021BA3">
              <w:t>climate</w:t>
            </w:r>
            <w:r w:rsidR="00021BA3" w:rsidRPr="0065307D">
              <w:t xml:space="preserve">, </w:t>
            </w:r>
            <w:r w:rsidRPr="000E60EE">
              <w:t xml:space="preserve">previous shorelines, groundwater, and sea level rise. </w:t>
            </w:r>
            <w:r w:rsidR="00B95F27">
              <w:t xml:space="preserve">Modelling will be </w:t>
            </w:r>
            <w:r w:rsidR="00D364CC">
              <w:t xml:space="preserve">used to </w:t>
            </w:r>
            <w:r w:rsidRPr="001D02CF">
              <w:t xml:space="preserve">help us understand past, </w:t>
            </w:r>
            <w:proofErr w:type="gramStart"/>
            <w:r w:rsidRPr="001D02CF">
              <w:t>present</w:t>
            </w:r>
            <w:proofErr w:type="gramEnd"/>
            <w:r w:rsidRPr="001D02CF">
              <w:t xml:space="preserve"> and future coastal processes. </w:t>
            </w:r>
            <w:r w:rsidR="00537E33">
              <w:t>It</w:t>
            </w:r>
            <w:r w:rsidR="00021BA3">
              <w:t xml:space="preserve"> will</w:t>
            </w:r>
            <w:r w:rsidR="00711AA4">
              <w:t xml:space="preserve"> also</w:t>
            </w:r>
            <w:r w:rsidR="00021BA3">
              <w:t xml:space="preserve"> </w:t>
            </w:r>
            <w:r w:rsidR="00711AA4">
              <w:t>explore</w:t>
            </w:r>
            <w:r w:rsidR="00E9284E">
              <w:t xml:space="preserve"> </w:t>
            </w:r>
            <w:r w:rsidR="000E60EE">
              <w:t>opportunities</w:t>
            </w:r>
            <w:r w:rsidR="000E60EE" w:rsidRPr="000E60EE" w:rsidDel="006927C0">
              <w:t xml:space="preserve"> </w:t>
            </w:r>
            <w:r w:rsidR="000E60EE">
              <w:t xml:space="preserve">available </w:t>
            </w:r>
            <w:r w:rsidR="00E94512">
              <w:t xml:space="preserve">to </w:t>
            </w:r>
            <w:r w:rsidR="006676C0">
              <w:t>respond</w:t>
            </w:r>
            <w:r w:rsidR="00355523">
              <w:t xml:space="preserve"> and adapt</w:t>
            </w:r>
            <w:r w:rsidR="00355523" w:rsidRPr="00372702">
              <w:t xml:space="preserve"> </w:t>
            </w:r>
            <w:r w:rsidR="006676C0" w:rsidRPr="00372702">
              <w:t>to future changes on the coast.</w:t>
            </w:r>
            <w:r w:rsidR="006676C0">
              <w:t xml:space="preserve"> </w:t>
            </w:r>
          </w:p>
        </w:tc>
      </w:tr>
      <w:tr w:rsidR="00B97558" w:rsidRPr="001D02CF" w14:paraId="6815FCBF" w14:textId="77777777" w:rsidTr="7E183D4A">
        <w:tc>
          <w:tcPr>
            <w:tcW w:w="4960" w:type="dxa"/>
            <w:shd w:val="clear" w:color="auto" w:fill="EAF8F8" w:themeFill="accent3" w:themeFillTint="33"/>
          </w:tcPr>
          <w:p w14:paraId="37A8F6EF" w14:textId="63248AE3" w:rsidR="00B97558" w:rsidRPr="001D02CF" w:rsidRDefault="00B97558" w:rsidP="00C70C8F">
            <w:pPr>
              <w:pStyle w:val="TableTextLeft"/>
              <w:jc w:val="both"/>
            </w:pPr>
            <w:r w:rsidRPr="00C70C8F">
              <w:rPr>
                <w:b/>
                <w:bCs/>
                <w:color w:val="00B2A9" w:themeColor="text2"/>
              </w:rPr>
              <w:t>Extensive community engagement</w:t>
            </w:r>
            <w:r w:rsidRPr="00C70C8F">
              <w:rPr>
                <w:color w:val="00B2A9" w:themeColor="text2"/>
              </w:rPr>
              <w:t xml:space="preserve"> </w:t>
            </w:r>
            <w:r w:rsidR="004775D4" w:rsidRPr="000E60EE">
              <w:t xml:space="preserve">that </w:t>
            </w:r>
            <w:r w:rsidRPr="000E60EE">
              <w:t>will help us understand community values, how the</w:t>
            </w:r>
            <w:r w:rsidR="00A87A16">
              <w:t>y</w:t>
            </w:r>
            <w:r w:rsidRPr="000E60EE">
              <w:t xml:space="preserve"> </w:t>
            </w:r>
            <w:r w:rsidRPr="001D02CF">
              <w:t xml:space="preserve">feel about the changes, and </w:t>
            </w:r>
            <w:r w:rsidR="00A87A16">
              <w:t>their thoughts</w:t>
            </w:r>
            <w:r w:rsidRPr="000E60EE">
              <w:t xml:space="preserve"> </w:t>
            </w:r>
            <w:r w:rsidR="00005C54">
              <w:t xml:space="preserve">on what </w:t>
            </w:r>
            <w:r w:rsidRPr="001D02CF">
              <w:t>can and should be done to respond to the erosion and inundation issues. Community engagement will help the partnership decide on future use and management of the Inverloch coastline.</w:t>
            </w:r>
          </w:p>
        </w:tc>
      </w:tr>
      <w:tr w:rsidR="00B97558" w:rsidRPr="001D02CF" w14:paraId="1EA117BD" w14:textId="77777777" w:rsidTr="7E183D4A">
        <w:tc>
          <w:tcPr>
            <w:tcW w:w="4960" w:type="dxa"/>
            <w:shd w:val="clear" w:color="auto" w:fill="EAF8F8" w:themeFill="accent3" w:themeFillTint="33"/>
          </w:tcPr>
          <w:p w14:paraId="2E8E27FE" w14:textId="4B3EB3A9" w:rsidR="00B97558" w:rsidRPr="001D02CF" w:rsidRDefault="3C90E3B4" w:rsidP="00C70C8F">
            <w:pPr>
              <w:pStyle w:val="TableTextLeft"/>
              <w:jc w:val="both"/>
            </w:pPr>
            <w:r w:rsidRPr="7E183D4A">
              <w:rPr>
                <w:b/>
                <w:bCs/>
                <w:color w:val="00B2A8"/>
              </w:rPr>
              <w:t>A coastal risk and vulnerability assessment</w:t>
            </w:r>
            <w:r w:rsidRPr="7E183D4A">
              <w:rPr>
                <w:color w:val="00B2A8"/>
              </w:rPr>
              <w:t xml:space="preserve"> </w:t>
            </w:r>
            <w:r>
              <w:t xml:space="preserve">to apply the </w:t>
            </w:r>
            <w:proofErr w:type="gramStart"/>
            <w:r>
              <w:t>work  from</w:t>
            </w:r>
            <w:proofErr w:type="gramEnd"/>
            <w:r>
              <w:t xml:space="preserve"> the hazard assessment and engagement to determine what, when and how values and assets may be at risk from erosion and inundation.</w:t>
            </w:r>
          </w:p>
        </w:tc>
      </w:tr>
      <w:tr w:rsidR="00B97558" w:rsidRPr="001D02CF" w14:paraId="342803D1" w14:textId="77777777" w:rsidTr="7E183D4A">
        <w:tc>
          <w:tcPr>
            <w:tcW w:w="4960" w:type="dxa"/>
            <w:shd w:val="clear" w:color="auto" w:fill="EAF8F8" w:themeFill="accent3" w:themeFillTint="33"/>
          </w:tcPr>
          <w:p w14:paraId="251866AF" w14:textId="5F655C39" w:rsidR="00B97558" w:rsidRPr="001D02CF" w:rsidRDefault="00B97558" w:rsidP="00C70C8F">
            <w:pPr>
              <w:pStyle w:val="TableTextLeft"/>
              <w:jc w:val="both"/>
            </w:pPr>
            <w:r w:rsidRPr="00C70C8F">
              <w:rPr>
                <w:b/>
                <w:bCs/>
                <w:color w:val="00B2A9" w:themeColor="text2"/>
              </w:rPr>
              <w:t>Coastal resilience planning</w:t>
            </w:r>
            <w:r w:rsidRPr="00C70C8F">
              <w:rPr>
                <w:color w:val="00B2A9" w:themeColor="text2"/>
              </w:rPr>
              <w:t xml:space="preserve"> </w:t>
            </w:r>
            <w:r w:rsidRPr="000E60EE">
              <w:t xml:space="preserve">which will </w:t>
            </w:r>
            <w:r w:rsidR="00631FBF">
              <w:t xml:space="preserve">use </w:t>
            </w:r>
            <w:r w:rsidR="00E94512">
              <w:t>the</w:t>
            </w:r>
            <w:r w:rsidR="00A84058">
              <w:t>se new</w:t>
            </w:r>
            <w:r w:rsidR="00E94512">
              <w:t xml:space="preserve"> </w:t>
            </w:r>
            <w:r w:rsidR="00631FBF">
              <w:t>assessment</w:t>
            </w:r>
            <w:r w:rsidR="00A84058">
              <w:t>s</w:t>
            </w:r>
            <w:r w:rsidR="00631FBF">
              <w:t xml:space="preserve"> </w:t>
            </w:r>
            <w:r w:rsidRPr="000E60EE">
              <w:t xml:space="preserve">to </w:t>
            </w:r>
            <w:r w:rsidR="006A1C96">
              <w:t xml:space="preserve">inform and </w:t>
            </w:r>
            <w:r w:rsidRPr="000E60EE">
              <w:t xml:space="preserve">guide the partner agencies </w:t>
            </w:r>
            <w:r w:rsidR="006A1C96">
              <w:t>in</w:t>
            </w:r>
            <w:r w:rsidRPr="000E60EE">
              <w:t xml:space="preserve"> </w:t>
            </w:r>
            <w:r w:rsidR="00E41056">
              <w:t xml:space="preserve">the </w:t>
            </w:r>
            <w:r w:rsidRPr="000E60EE">
              <w:t>develop</w:t>
            </w:r>
            <w:r w:rsidR="00E41056">
              <w:t>ment of</w:t>
            </w:r>
            <w:r w:rsidRPr="000E60EE">
              <w:t xml:space="preserve"> </w:t>
            </w:r>
            <w:r w:rsidRPr="00861636">
              <w:t>their own strategic implementation plans</w:t>
            </w:r>
            <w:r w:rsidR="004B4FE8">
              <w:t xml:space="preserve">. These plans will guide </w:t>
            </w:r>
            <w:r w:rsidRPr="001D02CF">
              <w:t>the</w:t>
            </w:r>
            <w:r w:rsidR="004B4FE8">
              <w:t xml:space="preserve"> future</w:t>
            </w:r>
            <w:r w:rsidRPr="00861636">
              <w:t xml:space="preserve"> use and management of values </w:t>
            </w:r>
            <w:r w:rsidRPr="001D02CF">
              <w:t>and assets they individually have responsibility for.</w:t>
            </w:r>
          </w:p>
        </w:tc>
      </w:tr>
    </w:tbl>
    <w:p w14:paraId="147B6E0F" w14:textId="7B402DFD" w:rsidR="00D00E2E" w:rsidRDefault="00D00E2E" w:rsidP="00035751">
      <w:pPr>
        <w:pStyle w:val="BodyText"/>
        <w:spacing w:before="0" w:after="0"/>
      </w:pPr>
    </w:p>
    <w:tbl>
      <w:tblPr>
        <w:tblStyle w:val="PlainTable2"/>
        <w:tblW w:w="5000" w:type="pct"/>
        <w:jc w:val="center"/>
        <w:tblBorders>
          <w:top w:val="single" w:sz="4" w:space="0" w:color="66D1CB" w:themeColor="accent2"/>
          <w:left w:val="single" w:sz="4" w:space="0" w:color="66D1CB" w:themeColor="accent2"/>
          <w:bottom w:val="single" w:sz="4" w:space="0" w:color="66D1CB" w:themeColor="accent2"/>
          <w:right w:val="single" w:sz="4" w:space="0" w:color="66D1CB" w:themeColor="accent2"/>
        </w:tblBorders>
        <w:shd w:val="clear" w:color="auto" w:fill="00B2A9" w:themeFill="text2"/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4951"/>
      </w:tblGrid>
      <w:tr w:rsidR="00161DD6" w14:paraId="75E69083" w14:textId="77777777" w:rsidTr="00567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1C5B57" w:themeColor="background2" w:themeShade="40"/>
              <w:bottom w:val="single" w:sz="4" w:space="0" w:color="1C5B57" w:themeColor="background2" w:themeShade="40"/>
            </w:tcBorders>
            <w:shd w:val="clear" w:color="auto" w:fill="00B2A9" w:themeFill="text2"/>
          </w:tcPr>
          <w:p w14:paraId="153DEE34" w14:textId="77777777" w:rsidR="00161DD6" w:rsidRPr="008B5C1D" w:rsidRDefault="00161DD6" w:rsidP="006E6758">
            <w:pPr>
              <w:pStyle w:val="Heading2"/>
              <w:spacing w:before="0" w:after="0"/>
              <w:outlineLvl w:val="1"/>
              <w:rPr>
                <w:b/>
                <w:bCs/>
                <w:color w:val="FFFFFF" w:themeColor="background1"/>
                <w:sz w:val="20"/>
                <w:szCs w:val="24"/>
              </w:rPr>
            </w:pPr>
            <w:r w:rsidRPr="008B5C1D">
              <w:rPr>
                <w:b/>
                <w:bCs/>
                <w:color w:val="FFFFFF" w:themeColor="background1"/>
                <w:sz w:val="20"/>
                <w:szCs w:val="24"/>
              </w:rPr>
              <w:t>How can I get involved?</w:t>
            </w:r>
          </w:p>
          <w:p w14:paraId="03E7F738" w14:textId="77777777" w:rsidR="00161DD6" w:rsidRPr="008B5C1D" w:rsidRDefault="00161DD6" w:rsidP="006E6758">
            <w:pPr>
              <w:pStyle w:val="BodyText"/>
              <w:spacing w:after="0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8B5C1D">
              <w:rPr>
                <w:b w:val="0"/>
                <w:bCs w:val="0"/>
                <w:color w:val="FFFFFF" w:themeColor="background1"/>
                <w:sz w:val="18"/>
                <w:szCs w:val="18"/>
              </w:rPr>
              <w:t>To ensure you keep up to date with the Cape to Cape Resilience Project and upcoming events and activities:</w:t>
            </w:r>
          </w:p>
          <w:p w14:paraId="7503C6E7" w14:textId="77777777" w:rsidR="00161DD6" w:rsidRPr="008F5D68" w:rsidRDefault="00161DD6" w:rsidP="006E6758">
            <w:pPr>
              <w:pStyle w:val="TableTextBullet"/>
              <w:numPr>
                <w:ilvl w:val="0"/>
                <w:numId w:val="44"/>
              </w:numPr>
              <w:spacing w:before="40" w:after="0"/>
              <w:ind w:left="283" w:hanging="170"/>
              <w:rPr>
                <w:b w:val="0"/>
                <w:color w:val="FFFFFF" w:themeColor="background1"/>
              </w:rPr>
            </w:pPr>
            <w:r w:rsidRPr="008F5D68">
              <w:rPr>
                <w:b w:val="0"/>
                <w:bCs w:val="0"/>
                <w:color w:val="FFFFFF" w:themeColor="background1"/>
              </w:rPr>
              <w:t>Visit the project website at</w:t>
            </w:r>
            <w:r w:rsidRPr="008F5D68">
              <w:rPr>
                <w:color w:val="FFFFFF" w:themeColor="background1"/>
              </w:rPr>
              <w:t xml:space="preserve"> </w:t>
            </w:r>
            <w:hyperlink r:id="rId34" w:history="1">
              <w:r w:rsidRPr="008F5D68">
                <w:rPr>
                  <w:rStyle w:val="Hyperlink"/>
                  <w:color w:val="FFFFFF" w:themeColor="background1"/>
                  <w:szCs w:val="18"/>
                </w:rPr>
                <w:t>marineandcoasts.vic.gov.au/coastal-programs/cape-to-cape-resilience-project</w:t>
              </w:r>
            </w:hyperlink>
            <w:r w:rsidRPr="008F5D68">
              <w:rPr>
                <w:color w:val="FFFFFF" w:themeColor="background1"/>
              </w:rPr>
              <w:t xml:space="preserve"> </w:t>
            </w:r>
          </w:p>
          <w:p w14:paraId="2CF28886" w14:textId="77777777" w:rsidR="00161DD6" w:rsidRPr="008F5D68" w:rsidRDefault="00161DD6" w:rsidP="006E6758">
            <w:pPr>
              <w:pStyle w:val="TableTextBullet"/>
              <w:numPr>
                <w:ilvl w:val="0"/>
                <w:numId w:val="44"/>
              </w:numPr>
              <w:spacing w:before="40" w:after="0"/>
              <w:ind w:left="283" w:hanging="170"/>
              <w:rPr>
                <w:b w:val="0"/>
                <w:color w:val="FFFFFF" w:themeColor="background1"/>
              </w:rPr>
            </w:pPr>
            <w:r w:rsidRPr="008F5D68">
              <w:rPr>
                <w:b w:val="0"/>
                <w:bCs w:val="0"/>
                <w:color w:val="FFFFFF" w:themeColor="background1"/>
              </w:rPr>
              <w:t>Sign-up to receive progress updates and notifications – email</w:t>
            </w:r>
            <w:r w:rsidRPr="008F5D68">
              <w:rPr>
                <w:color w:val="FFFFFF" w:themeColor="background1"/>
              </w:rPr>
              <w:t xml:space="preserve"> capetocape.project@delwp.vic.gov.au</w:t>
            </w:r>
          </w:p>
          <w:p w14:paraId="6F6C5937" w14:textId="77777777" w:rsidR="00161DD6" w:rsidRPr="008F5D68" w:rsidRDefault="00161DD6" w:rsidP="006E6758">
            <w:pPr>
              <w:pStyle w:val="TableTextBullet"/>
              <w:numPr>
                <w:ilvl w:val="0"/>
                <w:numId w:val="44"/>
              </w:numPr>
              <w:spacing w:before="40" w:after="0"/>
              <w:ind w:left="283" w:hanging="170"/>
              <w:rPr>
                <w:color w:val="FFFFFF" w:themeColor="background1"/>
              </w:rPr>
            </w:pPr>
            <w:r w:rsidRPr="008F5D68">
              <w:rPr>
                <w:b w:val="0"/>
                <w:bCs w:val="0"/>
                <w:color w:val="FFFFFF" w:themeColor="background1"/>
              </w:rPr>
              <w:t>Read our latest project updates at the website</w:t>
            </w:r>
          </w:p>
          <w:p w14:paraId="2AA77956" w14:textId="77777777" w:rsidR="00161DD6" w:rsidRPr="006B5F98" w:rsidRDefault="00161DD6" w:rsidP="006E6758">
            <w:pPr>
              <w:pStyle w:val="TableTextBullet"/>
              <w:numPr>
                <w:ilvl w:val="0"/>
                <w:numId w:val="44"/>
              </w:numPr>
              <w:spacing w:before="40" w:after="0"/>
              <w:ind w:left="283" w:hanging="170"/>
              <w:rPr>
                <w:b w:val="0"/>
                <w:bCs w:val="0"/>
              </w:rPr>
            </w:pPr>
            <w:r w:rsidRPr="008F5D68">
              <w:rPr>
                <w:b w:val="0"/>
                <w:bCs w:val="0"/>
                <w:color w:val="FFFFFF" w:themeColor="background1"/>
              </w:rPr>
              <w:t>Ask us a question – email</w:t>
            </w:r>
            <w:r w:rsidRPr="008F5D68">
              <w:rPr>
                <w:color w:val="FFFFFF" w:themeColor="background1"/>
              </w:rPr>
              <w:t xml:space="preserve"> capetocape.project@delwp.vic.gov.au</w:t>
            </w:r>
          </w:p>
        </w:tc>
      </w:tr>
    </w:tbl>
    <w:p w14:paraId="00265260" w14:textId="77777777" w:rsidR="00564200" w:rsidRDefault="00564200" w:rsidP="00254A01">
      <w:pPr>
        <w:pStyle w:val="BodyText"/>
        <w:sectPr w:rsidR="00564200" w:rsidSect="00F15E3E">
          <w:type w:val="continuous"/>
          <w:pgSz w:w="11907" w:h="16840" w:code="9"/>
          <w:pgMar w:top="2211" w:right="851" w:bottom="1758" w:left="851" w:header="284" w:footer="284" w:gutter="0"/>
          <w:cols w:num="2" w:space="283"/>
          <w:docGrid w:linePitch="360"/>
        </w:sectPr>
      </w:pPr>
    </w:p>
    <w:p w14:paraId="0CB0D295" w14:textId="77777777" w:rsidR="00564200" w:rsidRDefault="00564200" w:rsidP="00B40C2E">
      <w:pPr>
        <w:pStyle w:val="SmallBodyText"/>
        <w:sectPr w:rsidR="00564200" w:rsidSect="00564200">
          <w:type w:val="continuous"/>
          <w:pgSz w:w="11907" w:h="16840" w:code="9"/>
          <w:pgMar w:top="2211" w:right="851" w:bottom="1758" w:left="851" w:header="284" w:footer="284" w:gutter="0"/>
          <w:cols w:space="284"/>
          <w:docGrid w:linePitch="360"/>
        </w:sectPr>
      </w:pPr>
    </w:p>
    <w:tbl>
      <w:tblPr>
        <w:tblpPr w:leftFromText="181" w:rightFromText="181" w:topFromText="113" w:vertAnchor="page" w:horzAnchor="page" w:tblpX="852" w:tblpY="12985"/>
        <w:tblOverlap w:val="never"/>
        <w:tblW w:w="10385" w:type="dxa"/>
        <w:tblBorders>
          <w:top w:val="single" w:sz="2" w:space="0" w:color="00B2A9"/>
        </w:tblBorders>
        <w:tblLayout w:type="fixed"/>
        <w:tblCellMar>
          <w:top w:w="170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8"/>
        <w:gridCol w:w="5077"/>
      </w:tblGrid>
      <w:tr w:rsidR="00254A01" w14:paraId="33508239" w14:textId="77777777" w:rsidTr="73932169">
        <w:trPr>
          <w:trHeight w:val="3040"/>
        </w:trPr>
        <w:tc>
          <w:tcPr>
            <w:tcW w:w="5308" w:type="dxa"/>
            <w:shd w:val="clear" w:color="auto" w:fill="auto"/>
          </w:tcPr>
          <w:p w14:paraId="31F05FCA" w14:textId="1FAF1257" w:rsidR="00254A01" w:rsidRDefault="00254A01" w:rsidP="00B40C2E">
            <w:pPr>
              <w:pStyle w:val="SmallBodyText"/>
            </w:pPr>
            <w:r>
              <w:t xml:space="preserve">© </w:t>
            </w:r>
            <w:r w:rsidRPr="00405DE3">
              <w:t xml:space="preserve">The State of Victoria Department of Environment, Land, </w:t>
            </w:r>
            <w:r w:rsidRPr="00C255C2">
              <w:t>Water</w:t>
            </w:r>
            <w:r w:rsidRPr="00405DE3">
              <w:t xml:space="preserve"> and Planning </w:t>
            </w:r>
            <w:r>
              <w:fldChar w:fldCharType="begin"/>
            </w:r>
            <w:r>
              <w:instrText xml:space="preserve"> DATE  \@ "yyyy" \* MERGEFORMAT </w:instrText>
            </w:r>
            <w:r>
              <w:fldChar w:fldCharType="separate"/>
            </w:r>
            <w:r w:rsidR="001D1BF6">
              <w:rPr>
                <w:noProof/>
              </w:rPr>
              <w:t>2021</w:t>
            </w:r>
            <w:r>
              <w:fldChar w:fldCharType="end"/>
            </w:r>
          </w:p>
          <w:p w14:paraId="6D979841" w14:textId="77777777" w:rsidR="00254A01" w:rsidRDefault="00254A01" w:rsidP="00B40C2E">
            <w:pPr>
              <w:pStyle w:val="SmallBodyText"/>
            </w:pPr>
            <w:r>
              <w:rPr>
                <w:noProof/>
              </w:rPr>
              <w:drawing>
                <wp:anchor distT="0" distB="0" distL="114300" distR="36195" simplePos="0" relativeHeight="251658240" behindDoc="0" locked="1" layoutInCell="1" allowOverlap="1" wp14:anchorId="7ADBED92" wp14:editId="6235EE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658800" cy="237600"/>
                  <wp:effectExtent l="0" t="0" r="8255" b="0"/>
                  <wp:wrapSquare wrapText="bothSides"/>
                  <wp:docPr id="3" name="Picture 3" titl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.em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3" w:name="_ImprintPageOne"/>
            <w:bookmarkEnd w:id="3"/>
            <w:r w:rsidRPr="00405DE3">
              <w:t xml:space="preserve">This work is licensed under a Creative Commons Attribution 4.0 International licence. You are free to re-use the work under that licence, on the condition that you credit the State of Victoria as author. The licence does not apply to any images, </w:t>
            </w:r>
            <w:proofErr w:type="gramStart"/>
            <w:r w:rsidRPr="00405DE3">
              <w:t>photographs</w:t>
            </w:r>
            <w:proofErr w:type="gramEnd"/>
            <w:r w:rsidRPr="00405DE3">
              <w:t xml:space="preserve"> or branding, including the Victorian Coat of Arms, the Victorian Government logo and the Department of Environment, Land, Water and Planning (DELWP) logo. To view a </w:t>
            </w:r>
            <w:r w:rsidRPr="00C255C2">
              <w:t>copy</w:t>
            </w:r>
            <w:r w:rsidRPr="00405DE3">
              <w:t xml:space="preserve"> of this licence, visit http://creativecommons.org/licenses/by/4.0/ </w:t>
            </w:r>
          </w:p>
          <w:p w14:paraId="2F98FD3F" w14:textId="6D6177E2" w:rsidR="00254A01" w:rsidRDefault="009045EF" w:rsidP="00B40C2E">
            <w:pPr>
              <w:pStyle w:val="SmallBodyText"/>
            </w:pPr>
            <w:r>
              <w:rPr>
                <w:rFonts w:ascii="Arial" w:hAnsi="Arial"/>
                <w:b/>
                <w:bCs/>
                <w:color w:val="000000"/>
              </w:rPr>
              <w:t xml:space="preserve">ISBN </w:t>
            </w:r>
            <w:r>
              <w:rPr>
                <w:rFonts w:ascii="Arial" w:hAnsi="Arial"/>
                <w:color w:val="000000"/>
              </w:rPr>
              <w:t>978-1-76105-572-0</w:t>
            </w:r>
            <w:r>
              <w:rPr>
                <w:rFonts w:ascii="Arial" w:hAnsi="Arial"/>
                <w:b/>
                <w:bCs/>
                <w:color w:val="000000"/>
              </w:rPr>
              <w:t xml:space="preserve"> (pdf/online/MS word)</w:t>
            </w:r>
          </w:p>
          <w:p w14:paraId="1B3823B2" w14:textId="77777777" w:rsidR="00254A01" w:rsidRPr="008F559C" w:rsidRDefault="00254A01" w:rsidP="00B40C2E">
            <w:pPr>
              <w:pStyle w:val="SmallHeading"/>
            </w:pPr>
            <w:r w:rsidRPr="00C255C2">
              <w:t>Disclaimer</w:t>
            </w:r>
          </w:p>
          <w:p w14:paraId="53BE13EB" w14:textId="77777777" w:rsidR="00254A01" w:rsidRDefault="00254A01" w:rsidP="00B40C2E">
            <w:pPr>
              <w:pStyle w:val="SmallBodyText"/>
            </w:pPr>
            <w:r w:rsidRPr="00405DE3">
              <w:t xml:space="preserve">This publication may be of assistance to you but the State of Victoria and its employees do not guarantee that </w:t>
            </w:r>
            <w:r w:rsidRPr="00C255C2">
              <w:t>the</w:t>
            </w:r>
            <w:r w:rsidRPr="00405DE3">
              <w:t xml:space="preserve"> publication is without flaw of any kind or is wholly appropriate for your particular purposes and therefore disclaims all </w:t>
            </w:r>
            <w:r w:rsidRPr="00C255C2">
              <w:t>liability</w:t>
            </w:r>
            <w:r w:rsidRPr="00405DE3">
              <w:t xml:space="preserve"> for </w:t>
            </w:r>
            <w:r w:rsidRPr="00C255C2">
              <w:t>any</w:t>
            </w:r>
            <w:r w:rsidRPr="00405DE3">
              <w:t xml:space="preserve"> error, loss or other consequence which may arise from you relying on any information in this publication.</w:t>
            </w:r>
          </w:p>
        </w:tc>
        <w:tc>
          <w:tcPr>
            <w:tcW w:w="5077" w:type="dxa"/>
            <w:shd w:val="clear" w:color="auto" w:fill="auto"/>
          </w:tcPr>
          <w:p w14:paraId="3E0EF750" w14:textId="77777777" w:rsidR="00254A01" w:rsidRPr="00E97294" w:rsidRDefault="00254A01" w:rsidP="00B40C2E">
            <w:pPr>
              <w:pStyle w:val="xAccessibilityHeading"/>
            </w:pPr>
            <w:bookmarkStart w:id="4" w:name="_Accessibility"/>
            <w:bookmarkEnd w:id="4"/>
            <w:r w:rsidRPr="00E97294">
              <w:t>Accessibility</w:t>
            </w:r>
          </w:p>
          <w:p w14:paraId="2FD25696" w14:textId="2E56A920" w:rsidR="00254A01" w:rsidRDefault="00254A01" w:rsidP="00F32A59">
            <w:pPr>
              <w:pStyle w:val="xAccessibilityText"/>
            </w:pPr>
            <w:r>
              <w:t>If you would like to receive this publication in an alternative format, please telephone the DELWP Customer Service Centre on 136186, email </w:t>
            </w:r>
            <w:hyperlink r:id="rId36">
              <w:r>
                <w:t>customer.service@delwp.vic.gov.au</w:t>
              </w:r>
            </w:hyperlink>
            <w:r>
              <w:t xml:space="preserve">, or via the National Relay Service on 133 677 </w:t>
            </w:r>
            <w:hyperlink r:id="rId37">
              <w:r>
                <w:t>www.relayservice.com.au</w:t>
              </w:r>
            </w:hyperlink>
            <w:r>
              <w:t xml:space="preserve">. This document is also available on the internet at </w:t>
            </w:r>
            <w:hyperlink r:id="rId38">
              <w:r>
                <w:t>www.delwp.vic.gov.au</w:t>
              </w:r>
            </w:hyperlink>
            <w:r>
              <w:t>.</w:t>
            </w:r>
          </w:p>
        </w:tc>
      </w:tr>
    </w:tbl>
    <w:p w14:paraId="5568441E" w14:textId="417B0E64" w:rsidR="006E1C8D" w:rsidRDefault="006E1C8D" w:rsidP="005A31AB">
      <w:pPr>
        <w:pStyle w:val="SmallBodyText"/>
        <w:spacing w:before="0" w:after="0"/>
      </w:pPr>
    </w:p>
    <w:sectPr w:rsidR="006E1C8D" w:rsidSect="0033793B">
      <w:type w:val="continuous"/>
      <w:pgSz w:w="11907" w:h="16840" w:code="9"/>
      <w:pgMar w:top="2211" w:right="851" w:bottom="1758" w:left="851" w:header="284" w:footer="28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E4385" w14:textId="77777777" w:rsidR="00C45A4B" w:rsidRDefault="00C45A4B">
      <w:r>
        <w:separator/>
      </w:r>
    </w:p>
    <w:p w14:paraId="738119D5" w14:textId="77777777" w:rsidR="00C45A4B" w:rsidRDefault="00C45A4B"/>
    <w:p w14:paraId="3AC8FC63" w14:textId="77777777" w:rsidR="00C45A4B" w:rsidRDefault="00C45A4B"/>
  </w:endnote>
  <w:endnote w:type="continuationSeparator" w:id="0">
    <w:p w14:paraId="1BDAB8DC" w14:textId="77777777" w:rsidR="00C45A4B" w:rsidRDefault="00C45A4B">
      <w:r>
        <w:continuationSeparator/>
      </w:r>
    </w:p>
    <w:p w14:paraId="30F2850C" w14:textId="77777777" w:rsidR="00C45A4B" w:rsidRDefault="00C45A4B"/>
    <w:p w14:paraId="62E6EEE1" w14:textId="77777777" w:rsidR="00C45A4B" w:rsidRDefault="00C45A4B"/>
  </w:endnote>
  <w:endnote w:type="continuationNotice" w:id="1">
    <w:p w14:paraId="1F32610E" w14:textId="77777777" w:rsidR="00C45A4B" w:rsidRDefault="00C45A4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E2BA6" w14:textId="04200881" w:rsidR="00B40C2E" w:rsidRPr="00B5221E" w:rsidRDefault="00B95335" w:rsidP="00E97294">
    <w:pPr>
      <w:pStyle w:val="FooterEven"/>
    </w:pPr>
    <w:r>
      <w:rPr>
        <w:noProof/>
      </w:rPr>
      <mc:AlternateContent>
        <mc:Choice Requires="wps">
          <w:drawing>
            <wp:anchor distT="0" distB="0" distL="0" distR="0" simplePos="0" relativeHeight="251660305" behindDoc="0" locked="0" layoutInCell="1" allowOverlap="1" wp14:anchorId="02922252" wp14:editId="5BF2E433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0" name="Text Box 2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17D097" w14:textId="3D11AAB3" w:rsidR="00B95335" w:rsidRPr="0029524C" w:rsidRDefault="00B95335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2225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alt="OFFICIAL" style="position:absolute;margin-left:0;margin-top:.05pt;width:34.95pt;height:34.95pt;z-index:251660305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HkfYAcjAgAASA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2017D097" w14:textId="3D11AAB3" w:rsidR="00B95335" w:rsidRPr="0029524C" w:rsidRDefault="00B95335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40C2E" w:rsidRPr="00D55628"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7D3F6251" wp14:editId="03ABB6F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2AFEB" w14:textId="58FAD16D" w:rsidR="00B40C2E" w:rsidRPr="0001226A" w:rsidRDefault="00B40C2E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3F6251" id="Text Box 224" o:spid="_x0000_s1027" type="#_x0000_t202" alt="Title: Background Watermark Image" style="position:absolute;margin-left:0;margin-top:0;width:595.3pt;height:141.4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" filled="f" stroked="f">
              <v:textbox>
                <w:txbxContent>
                  <w:p w14:paraId="1632AFEB" w14:textId="58FAD16D" w:rsidR="00B40C2E" w:rsidRPr="0001226A" w:rsidRDefault="00B40C2E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9DB80" w14:textId="1513A984" w:rsidR="00B40C2E" w:rsidRDefault="009045EF" w:rsidP="00213C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77" behindDoc="0" locked="0" layoutInCell="0" allowOverlap="1" wp14:anchorId="2E5AFC4E" wp14:editId="7BD7934B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18" name="MSIPCMfd9f474c889e970e45d8387d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0E9D12" w14:textId="500F6007" w:rsidR="009045EF" w:rsidRPr="009045EF" w:rsidRDefault="009045EF" w:rsidP="009045E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5AFC4E" id="_x0000_t202" coordsize="21600,21600" o:spt="202" path="m,l,21600r21600,l21600,xe">
              <v:stroke joinstyle="miter"/>
              <v:path gradientshapeok="t" o:connecttype="rect"/>
            </v:shapetype>
            <v:shape id="MSIPCMfd9f474c889e970e45d8387d" o:spid="_x0000_s1028" type="#_x0000_t202" alt="{&quot;HashCode&quot;:-126468026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3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" o:allowincell="f" filled="f" stroked="f" strokeweight=".5pt">
              <v:textbox inset=",0,,0">
                <w:txbxContent>
                  <w:p w14:paraId="2E0E9D12" w14:textId="500F6007" w:rsidR="009045EF" w:rsidRPr="009045EF" w:rsidRDefault="009045EF" w:rsidP="009045E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95335">
      <w:rPr>
        <w:noProof/>
      </w:rPr>
      <mc:AlternateContent>
        <mc:Choice Requires="wps">
          <w:drawing>
            <wp:anchor distT="0" distB="0" distL="0" distR="0" simplePos="0" relativeHeight="251661329" behindDoc="0" locked="0" layoutInCell="1" allowOverlap="1" wp14:anchorId="2564246C" wp14:editId="2935BF6D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1" name="Text Box 2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B1CAC4" w14:textId="52BC9F3D" w:rsidR="00B95335" w:rsidRPr="0029524C" w:rsidRDefault="00B95335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29524C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>
          <w:pict>
            <v:shapetype id="_x0000_t202" coordsize="21600,21600" o:spt="202" path="m,l,21600r21600,l21600,xe" w14:anchorId="2564246C">
              <v:stroke joinstyle="miter"/>
              <v:path gradientshapeok="t" o:connecttype="rect"/>
            </v:shapetype>
            <v:shape id="Text Box 21" style="position:absolute;margin-left:0;margin-top:.05pt;width:34.95pt;height:34.95pt;z-index:251661329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alt="OFFICI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COqhm0jAgAATwQAAA4AAAAAAAAAAAAAAAAALgIAAGRycy9lMm9Eb2MueG1sUEsBAi0A&#10;FAAGAAgAAAAhAISw0yjWAAAAAwEAAA8AAAAAAAAAAAAAAAAAfQQAAGRycy9kb3ducmV2LnhtbFBL&#10;BQYAAAAABAAEAPMAAACABQAAAAA=&#10;">
              <v:textbox style="mso-fit-shape-to-text:t" inset="0,0,0,0">
                <w:txbxContent>
                  <w:p w:rsidRPr="0029524C" w:rsidR="00B95335" w:rsidRDefault="00B95335" w14:paraId="2FB1CAC4" w14:textId="52BC9F3D">
                    <w:pPr>
                      <w:rPr>
                        <w:rFonts w:ascii="Calibri" w:hAnsi="Calibri" w:eastAsia="Calibri" w:cs="Calibri"/>
                        <w:color w:val="000000"/>
                        <w:sz w:val="24"/>
                        <w:szCs w:val="24"/>
                      </w:rPr>
                    </w:pPr>
                    <w:r w:rsidRPr="0029524C">
                      <w:rPr>
                        <w:rFonts w:ascii="Calibri" w:hAnsi="Calibri" w:eastAsia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202A1" w14:textId="6850696E" w:rsidR="00B40C2E" w:rsidRDefault="00B95335" w:rsidP="00BF3066">
    <w:pPr>
      <w:pStyle w:val="Footer"/>
      <w:spacing w:before="1600"/>
    </w:pPr>
    <w:r>
      <w:rPr>
        <w:noProof/>
      </w:rPr>
      <mc:AlternateContent>
        <mc:Choice Requires="wps">
          <w:drawing>
            <wp:anchor distT="0" distB="0" distL="114300" distR="114300" simplePos="0" relativeHeight="251662353" behindDoc="0" locked="0" layoutInCell="1" allowOverlap="1" wp14:anchorId="0B5A948C" wp14:editId="6FE98357">
              <wp:simplePos x="0" y="0"/>
              <wp:positionH relativeFrom="page">
                <wp:align>center</wp:align>
              </wp:positionH>
              <wp:positionV relativeFrom="paragraph">
                <wp:posOffset>993140</wp:posOffset>
              </wp:positionV>
              <wp:extent cx="443865" cy="443865"/>
              <wp:effectExtent l="0" t="0" r="635" b="4445"/>
              <wp:wrapNone/>
              <wp:docPr id="1816888631" name="Text Box 1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70CFB6" w14:textId="3C3BFF3F" w:rsidR="00B95335" w:rsidRPr="0029524C" w:rsidRDefault="00B95335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A948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alt="OFFICIAL" style="position:absolute;margin-left:0;margin-top:78.2pt;width:34.95pt;height:34.95pt;z-index:251662353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" filled="f" stroked="f">
              <v:textbox style="mso-fit-shape-to-text:t" inset="0,0,0,0">
                <w:txbxContent>
                  <w:p w14:paraId="5370CFB6" w14:textId="3C3BFF3F" w:rsidR="00B95335" w:rsidRPr="0029524C" w:rsidRDefault="00B95335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B4212">
      <w:rPr>
        <w:noProof/>
      </w:rPr>
      <w:drawing>
        <wp:anchor distT="0" distB="0" distL="114300" distR="114300" simplePos="0" relativeHeight="251658255" behindDoc="1" locked="1" layoutInCell="1" allowOverlap="1" wp14:anchorId="3E3483A2" wp14:editId="7FAAADB9">
          <wp:simplePos x="0" y="0"/>
          <wp:positionH relativeFrom="page">
            <wp:posOffset>-35560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127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>
      <w:rPr>
        <w:noProof/>
      </w:rPr>
      <w:drawing>
        <wp:anchor distT="0" distB="0" distL="114300" distR="114300" simplePos="0" relativeHeight="251658253" behindDoc="1" locked="1" layoutInCell="1" allowOverlap="1" wp14:anchorId="51D7842C" wp14:editId="53F6707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3762" cy="1083600"/>
          <wp:effectExtent l="0" t="0" r="0" b="0"/>
          <wp:wrapNone/>
          <wp:docPr id="128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3762" cy="108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>
      <w:rPr>
        <w:noProof/>
        <w:sz w:val="18"/>
      </w:rPr>
      <mc:AlternateContent>
        <mc:Choice Requires="wps">
          <w:drawing>
            <wp:anchor distT="0" distB="0" distL="114300" distR="114300" simplePos="0" relativeHeight="251658257" behindDoc="0" locked="1" layoutInCell="1" allowOverlap="1" wp14:anchorId="30454EF6" wp14:editId="49524486">
              <wp:simplePos x="0" y="0"/>
              <wp:positionH relativeFrom="page">
                <wp:align>left</wp:align>
              </wp:positionH>
              <wp:positionV relativeFrom="page">
                <wp:posOffset>9826625</wp:posOffset>
              </wp:positionV>
              <wp:extent cx="3848100" cy="719455"/>
              <wp:effectExtent l="0" t="0" r="0" b="4445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100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B480F7" w14:textId="77777777" w:rsidR="00B40C2E" w:rsidRPr="009F69FA" w:rsidRDefault="00B40C2E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WebAddress" style="position:absolute;margin-left:0;margin-top:773.75pt;width:303pt;height:56.65pt;z-index:25165825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" w14:anchorId="30454EF6">
              <v:textbox inset="15mm">
                <w:txbxContent>
                  <w:p w:rsidRPr="009F69FA" w:rsidR="00B40C2E" w:rsidP="00213C82" w:rsidRDefault="00B40C2E" w14:paraId="76B480F7" w14:textId="77777777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40C2E">
      <w:rPr>
        <w:noProof/>
        <w:sz w:val="18"/>
      </w:rPr>
      <w:drawing>
        <wp:anchor distT="0" distB="0" distL="114300" distR="114300" simplePos="0" relativeHeight="251658252" behindDoc="1" locked="1" layoutInCell="1" allowOverlap="1" wp14:anchorId="1EC78D84" wp14:editId="688CCB8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129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E708E" w14:textId="77777777" w:rsidR="00C45A4B" w:rsidRPr="008F5280" w:rsidRDefault="00C45A4B" w:rsidP="008F5280">
      <w:pPr>
        <w:pStyle w:val="FootnoteSeparator"/>
      </w:pPr>
    </w:p>
    <w:p w14:paraId="3AA0D120" w14:textId="77777777" w:rsidR="00C45A4B" w:rsidRDefault="00C45A4B"/>
  </w:footnote>
  <w:footnote w:type="continuationSeparator" w:id="0">
    <w:p w14:paraId="40EFCCE5" w14:textId="77777777" w:rsidR="00C45A4B" w:rsidRDefault="00C45A4B" w:rsidP="008F5280">
      <w:pPr>
        <w:pStyle w:val="FootnoteSeparator"/>
      </w:pPr>
    </w:p>
    <w:p w14:paraId="4A9439EB" w14:textId="77777777" w:rsidR="00C45A4B" w:rsidRDefault="00C45A4B"/>
    <w:p w14:paraId="337EC636" w14:textId="77777777" w:rsidR="00C45A4B" w:rsidRDefault="00C45A4B"/>
  </w:footnote>
  <w:footnote w:type="continuationNotice" w:id="1">
    <w:p w14:paraId="4CFE0B46" w14:textId="77777777" w:rsidR="00C45A4B" w:rsidRDefault="00C45A4B" w:rsidP="00D55628"/>
    <w:p w14:paraId="49034AA8" w14:textId="77777777" w:rsidR="00C45A4B" w:rsidRDefault="00C45A4B"/>
    <w:p w14:paraId="1E53DAC9" w14:textId="77777777" w:rsidR="00C45A4B" w:rsidRDefault="00C45A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40C2E" w:rsidRPr="00975ED3" w14:paraId="008CC8CE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5441EF79" w14:textId="7D1900F4" w:rsidR="00B40C2E" w:rsidRPr="00975ED3" w:rsidRDefault="005F5E45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6E6758" w:rsidRPr="006E6758">
            <w:rPr>
              <w:noProof/>
              <w:lang w:val="en-US"/>
            </w:rPr>
            <w:t>Cape to Cape Resilience</w:t>
          </w:r>
          <w:r w:rsidR="006E6758">
            <w:rPr>
              <w:noProof/>
            </w:rPr>
            <w:t xml:space="preserve"> Project</w:t>
          </w:r>
          <w:r>
            <w:rPr>
              <w:noProof/>
            </w:rPr>
            <w:fldChar w:fldCharType="end"/>
          </w:r>
        </w:p>
      </w:tc>
    </w:tr>
  </w:tbl>
  <w:p w14:paraId="34004421" w14:textId="77777777" w:rsidR="00B40C2E" w:rsidRDefault="00B40C2E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34D709AB" wp14:editId="389AAB2E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sdtdh="http://schemas.microsoft.com/office/word/2020/wordml/sdtdatahash">
          <w:pict w14:anchorId="35772BAD">
            <v:shape id="TriangleRight" style="position:absolute;margin-left:56.7pt;margin-top:22.7pt;width:68.05pt;height:70.8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797391 [3209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" w14:anchorId="3F41B1C7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20A5D72F" wp14:editId="153CE6E4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sdtdh="http://schemas.microsoft.com/office/word/2020/wordml/sdtdatahash">
          <w:pict w14:anchorId="758CC5F4">
            <v:shape id="TriangleLeft" style="position:absolute;margin-left:22.7pt;margin-top:22.7pt;width:68.05pt;height:70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201547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" w14:anchorId="46FECF17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5C7270E0" wp14:editId="2D61161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sdtdh="http://schemas.microsoft.com/office/word/2020/wordml/sdtdatahash">
          <w:pict w14:anchorId="090E96E9">
            <v:rect id="Rectangle" style="position:absolute;margin-left:22.7pt;margin-top:22.7pt;width:552.75pt;height:70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62DCEB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BV1QQfsBAADdAwAADgAAAAAAAAAAAAAA&#10;AAAuAgAAZHJzL2Uyb0RvYy54bWxQSwECLQAUAAYACAAAACEANmlxLt8AAAAKAQAADwAAAAAAAAAA&#10;AAAAAABVBAAAZHJzL2Rvd25yZXYueG1sUEsFBgAAAAAEAAQA8wAAAGEFAAAAAA==&#10;">
              <w10:wrap anchorx="page" anchory="page"/>
            </v:rect>
          </w:pict>
        </mc:Fallback>
      </mc:AlternateContent>
    </w:r>
  </w:p>
  <w:p w14:paraId="09426FCC" w14:textId="77777777" w:rsidR="00B40C2E" w:rsidRPr="00254A01" w:rsidRDefault="00B40C2E" w:rsidP="00254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C6661" w14:textId="77777777" w:rsidR="00B40C2E" w:rsidRPr="001D1BF6" w:rsidRDefault="00B40C2E" w:rsidP="001D1BF6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FB770" w14:textId="0D72DEB7" w:rsidR="00B40C2E" w:rsidRPr="00E97294" w:rsidRDefault="001D4053" w:rsidP="00E97294">
    <w:pPr>
      <w:pStyle w:val="Header"/>
    </w:pPr>
    <w:r>
      <w:rPr>
        <w:noProof/>
      </w:rPr>
      <w:drawing>
        <wp:anchor distT="0" distB="0" distL="114300" distR="114300" simplePos="0" relativeHeight="251658256" behindDoc="1" locked="0" layoutInCell="1" allowOverlap="1" wp14:anchorId="2365A9A2" wp14:editId="0E296673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4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iangleBottomAC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6BB">
      <w:rPr>
        <w:noProof/>
      </w:rPr>
      <w:drawing>
        <wp:anchor distT="0" distB="0" distL="114300" distR="114300" simplePos="0" relativeHeight="251658254" behindDoc="1" locked="0" layoutInCell="1" allowOverlap="1" wp14:anchorId="654BFEE6" wp14:editId="2F7EB571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126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TriangleBottomACIMono" hidden="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B037B81" wp14:editId="3FA5DA55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368" r="-56280"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>
          <w:pict w14:anchorId="087565CC">
            <v:shape id="TriangleRight" style="position:absolute;margin-left:56.7pt;margin-top:22.7pt;width:68.05pt;height:70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stroked="f" path="m1339,1419l669,,,1419r1339,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" w14:anchorId="20D5740B">
              <v:fill type="frame" o:title="" recolor="t" rotate="t" r:id="rId4"/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58B5B9E2" wp14:editId="4EA8E61F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>
          <w:pict w14:anchorId="29FA61A9">
            <v:shape id="TriangleBottom" style="position:absolute;margin-left:56.7pt;margin-top:93.55pt;width:68.05pt;height:70.85pt;z-index:-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spid="_x0000_s1026" fillcolor="#99e0dd [3206]" stroked="f" path="m,l669,1415,1339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" w14:anchorId="6E05EDFB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409116FE" wp14:editId="1D77A981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>
          <w:pict w14:anchorId="06633DFE">
            <v:shape id="TriangleLeft" style="position:absolute;margin-left:22.7pt;margin-top:22.7pt;width:68.05pt;height:70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201547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" w14:anchorId="1B229EAC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318A1DB" wp14:editId="6C8C18A4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>
          <w:pict w14:anchorId="5DC9C723">
            <v:rect id="Rectangle" style="position:absolute;margin-left:22.7pt;margin-top:22.7pt;width:552.75pt;height:70.8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6BC4C0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Gt+wEAAN0DAAAOAAAAZHJzL2Uyb0RvYy54bWysU8FuEzEQvSPxD5bvZDdpoH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3aUxrfsBAADdAwAADgAAAAAAAAAAAAAA&#10;AAAuAgAAZHJzL2Uyb0RvYy54bWxQSwECLQAUAAYACAAAACEANmlxLt8AAAAKAQAADwAAAAAAAAAA&#10;AAAAAABVBAAAZHJzL2Rvd25yZXYueG1sUEsFBgAAAAAEAAQA8wAAAGEFAAAAAA==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24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4C62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5E6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9247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A2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F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80F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7E9A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0A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46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2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13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4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5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B36CE"/>
    <w:multiLevelType w:val="hybridMultilevel"/>
    <w:tmpl w:val="1584DB16"/>
    <w:lvl w:ilvl="0" w:tplc="776E3C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45EC4"/>
    <w:multiLevelType w:val="multilevel"/>
    <w:tmpl w:val="488E0556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3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3650E12"/>
    <w:multiLevelType w:val="hybridMultilevel"/>
    <w:tmpl w:val="47944B7A"/>
    <w:lvl w:ilvl="0" w:tplc="10222A8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FD61D1"/>
    <w:multiLevelType w:val="multilevel"/>
    <w:tmpl w:val="B37C4B1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  <w:szCs w:val="12"/>
      </w:rPr>
    </w:lvl>
    <w:lvl w:ilvl="1">
      <w:start w:val="1"/>
      <w:numFmt w:val="bullet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26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7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8" w15:restartNumberingAfterBreak="0">
    <w:nsid w:val="67962A4D"/>
    <w:multiLevelType w:val="multilevel"/>
    <w:tmpl w:val="D58626A6"/>
    <w:lvl w:ilvl="0">
      <w:start w:val="1"/>
      <w:numFmt w:val="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31" w15:restartNumberingAfterBreak="0">
    <w:nsid w:val="727F4964"/>
    <w:multiLevelType w:val="multilevel"/>
    <w:tmpl w:val="B050915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2" w15:restartNumberingAfterBreak="0">
    <w:nsid w:val="73F12C63"/>
    <w:multiLevelType w:val="hybridMultilevel"/>
    <w:tmpl w:val="C1FEAE22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3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4" w15:restartNumberingAfterBreak="0">
    <w:nsid w:val="7F647688"/>
    <w:multiLevelType w:val="multilevel"/>
    <w:tmpl w:val="3448290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8"/>
  </w:num>
  <w:num w:numId="2">
    <w:abstractNumId w:val="29"/>
  </w:num>
  <w:num w:numId="3">
    <w:abstractNumId w:val="26"/>
  </w:num>
  <w:num w:numId="4">
    <w:abstractNumId w:val="33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30"/>
  </w:num>
  <w:num w:numId="10">
    <w:abstractNumId w:val="13"/>
  </w:num>
  <w:num w:numId="11">
    <w:abstractNumId w:val="16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32"/>
    <w:lvlOverride w:ilvl="0">
      <w:startOverride w:val="1"/>
    </w:lvlOverride>
  </w:num>
  <w:num w:numId="29">
    <w:abstractNumId w:val="19"/>
  </w:num>
  <w:num w:numId="30">
    <w:abstractNumId w:val="31"/>
  </w:num>
  <w:num w:numId="31">
    <w:abstractNumId w:val="8"/>
  </w:num>
  <w:num w:numId="32">
    <w:abstractNumId w:val="28"/>
  </w:num>
  <w:num w:numId="33">
    <w:abstractNumId w:val="21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1"/>
  </w:num>
  <w:num w:numId="40">
    <w:abstractNumId w:val="0"/>
  </w:num>
  <w:num w:numId="41">
    <w:abstractNumId w:val="3"/>
  </w:num>
  <w:num w:numId="42">
    <w:abstractNumId w:val="2"/>
  </w:num>
  <w:num w:numId="43">
    <w:abstractNumId w:val="34"/>
  </w:num>
  <w:num w:numId="44">
    <w:abstractNumId w:val="25"/>
  </w:num>
  <w:num w:numId="45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Corporate"/>
    <w:docVar w:name="TOC" w:val="True"/>
    <w:docVar w:name="TOCNew" w:val="True"/>
    <w:docVar w:name="Version" w:val="3"/>
    <w:docVar w:name="WebAddress" w:val="True"/>
  </w:docVars>
  <w:rsids>
    <w:rsidRoot w:val="00EA233C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2E6"/>
    <w:rsid w:val="000024EB"/>
    <w:rsid w:val="0000279C"/>
    <w:rsid w:val="000028B4"/>
    <w:rsid w:val="00002937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5C54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BC2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7ED"/>
    <w:rsid w:val="00021A33"/>
    <w:rsid w:val="00021BA3"/>
    <w:rsid w:val="00021CF5"/>
    <w:rsid w:val="0002261E"/>
    <w:rsid w:val="00022691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0A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751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A2C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09CB"/>
    <w:rsid w:val="00051467"/>
    <w:rsid w:val="00052234"/>
    <w:rsid w:val="00052630"/>
    <w:rsid w:val="00052825"/>
    <w:rsid w:val="00052C61"/>
    <w:rsid w:val="00053244"/>
    <w:rsid w:val="000534E2"/>
    <w:rsid w:val="00053636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3C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5B63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197"/>
    <w:rsid w:val="00071B67"/>
    <w:rsid w:val="00071CA4"/>
    <w:rsid w:val="00071DE2"/>
    <w:rsid w:val="00071ED8"/>
    <w:rsid w:val="00071F5F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76E2F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2CA6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C8F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80"/>
    <w:rsid w:val="000A73D0"/>
    <w:rsid w:val="000A73DC"/>
    <w:rsid w:val="000A7418"/>
    <w:rsid w:val="000A75EE"/>
    <w:rsid w:val="000A78FC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6BB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2DE3"/>
    <w:rsid w:val="000C33EB"/>
    <w:rsid w:val="000C3A6C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4AC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0EE"/>
    <w:rsid w:val="000E6684"/>
    <w:rsid w:val="000E6777"/>
    <w:rsid w:val="000E7410"/>
    <w:rsid w:val="000E7936"/>
    <w:rsid w:val="000E7F53"/>
    <w:rsid w:val="000F03BC"/>
    <w:rsid w:val="000F0A47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2B83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921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188A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5CA4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5ED6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717"/>
    <w:rsid w:val="001269E0"/>
    <w:rsid w:val="001270B7"/>
    <w:rsid w:val="00127385"/>
    <w:rsid w:val="00127410"/>
    <w:rsid w:val="0012741A"/>
    <w:rsid w:val="00127532"/>
    <w:rsid w:val="001276C1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0A7"/>
    <w:rsid w:val="0013578D"/>
    <w:rsid w:val="00135A18"/>
    <w:rsid w:val="00136666"/>
    <w:rsid w:val="00136CE3"/>
    <w:rsid w:val="00136D91"/>
    <w:rsid w:val="00136EBF"/>
    <w:rsid w:val="0013741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729"/>
    <w:rsid w:val="00152DA7"/>
    <w:rsid w:val="00152F06"/>
    <w:rsid w:val="00152F33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00"/>
    <w:rsid w:val="001562D9"/>
    <w:rsid w:val="0015661D"/>
    <w:rsid w:val="001568CE"/>
    <w:rsid w:val="00156F4A"/>
    <w:rsid w:val="00157E61"/>
    <w:rsid w:val="00157E78"/>
    <w:rsid w:val="001601C2"/>
    <w:rsid w:val="001609DD"/>
    <w:rsid w:val="00160D37"/>
    <w:rsid w:val="00160ED7"/>
    <w:rsid w:val="001619E0"/>
    <w:rsid w:val="00161DD6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187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6FE8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2A0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036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5C0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134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2E2"/>
    <w:rsid w:val="001B58BC"/>
    <w:rsid w:val="001B5E7A"/>
    <w:rsid w:val="001B6912"/>
    <w:rsid w:val="001B7609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4E4F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02CF"/>
    <w:rsid w:val="001D1792"/>
    <w:rsid w:val="001D1BF6"/>
    <w:rsid w:val="001D2509"/>
    <w:rsid w:val="001D2DA8"/>
    <w:rsid w:val="001D3116"/>
    <w:rsid w:val="001D347F"/>
    <w:rsid w:val="001D3B9E"/>
    <w:rsid w:val="001D3E83"/>
    <w:rsid w:val="001D3F6F"/>
    <w:rsid w:val="001D4053"/>
    <w:rsid w:val="001D4A29"/>
    <w:rsid w:val="001D4DC6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617"/>
    <w:rsid w:val="001F579C"/>
    <w:rsid w:val="001F58E7"/>
    <w:rsid w:val="001F5C40"/>
    <w:rsid w:val="001F5D0A"/>
    <w:rsid w:val="001F5D92"/>
    <w:rsid w:val="001F5F13"/>
    <w:rsid w:val="001F668A"/>
    <w:rsid w:val="001F6AB6"/>
    <w:rsid w:val="001F6D64"/>
    <w:rsid w:val="001F71E4"/>
    <w:rsid w:val="001F765B"/>
    <w:rsid w:val="001F770A"/>
    <w:rsid w:val="00200A9D"/>
    <w:rsid w:val="00200B2E"/>
    <w:rsid w:val="00201096"/>
    <w:rsid w:val="00201324"/>
    <w:rsid w:val="00201841"/>
    <w:rsid w:val="0020194C"/>
    <w:rsid w:val="0020205B"/>
    <w:rsid w:val="00202C45"/>
    <w:rsid w:val="00202E4A"/>
    <w:rsid w:val="00203011"/>
    <w:rsid w:val="002031FC"/>
    <w:rsid w:val="0020332D"/>
    <w:rsid w:val="0020332E"/>
    <w:rsid w:val="00203733"/>
    <w:rsid w:val="0020390A"/>
    <w:rsid w:val="002041DB"/>
    <w:rsid w:val="0020460C"/>
    <w:rsid w:val="00205553"/>
    <w:rsid w:val="0020587F"/>
    <w:rsid w:val="00205900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0E27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7C7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56E"/>
    <w:rsid w:val="00242AB5"/>
    <w:rsid w:val="00242CFC"/>
    <w:rsid w:val="00242E04"/>
    <w:rsid w:val="00242F1A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2D56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365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3EB4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677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4BE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24C"/>
    <w:rsid w:val="002958B8"/>
    <w:rsid w:val="00295F12"/>
    <w:rsid w:val="00296613"/>
    <w:rsid w:val="002972FC"/>
    <w:rsid w:val="00297462"/>
    <w:rsid w:val="00297B19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019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2D7"/>
    <w:rsid w:val="002C2477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C6D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298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3C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AD2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BC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60D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119"/>
    <w:rsid w:val="00305AF5"/>
    <w:rsid w:val="00306030"/>
    <w:rsid w:val="003066EA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0FC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87E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0E9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37CD7"/>
    <w:rsid w:val="00340C4D"/>
    <w:rsid w:val="00341DB7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323"/>
    <w:rsid w:val="00355523"/>
    <w:rsid w:val="003555CC"/>
    <w:rsid w:val="00355FFB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BF3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A2F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8DE"/>
    <w:rsid w:val="00372C3C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432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81D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B"/>
    <w:rsid w:val="003B148C"/>
    <w:rsid w:val="003B1774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EA3"/>
    <w:rsid w:val="003C20D3"/>
    <w:rsid w:val="003C217F"/>
    <w:rsid w:val="003C2217"/>
    <w:rsid w:val="003C2260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A86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567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7AF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E7D8F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BE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7E2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C61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CC0"/>
    <w:rsid w:val="00410E71"/>
    <w:rsid w:val="004113E2"/>
    <w:rsid w:val="00411F52"/>
    <w:rsid w:val="00412245"/>
    <w:rsid w:val="004122D4"/>
    <w:rsid w:val="00412676"/>
    <w:rsid w:val="0041287F"/>
    <w:rsid w:val="00412DE8"/>
    <w:rsid w:val="004130D8"/>
    <w:rsid w:val="00413316"/>
    <w:rsid w:val="004133CE"/>
    <w:rsid w:val="004134DF"/>
    <w:rsid w:val="0041360B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52F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703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92F"/>
    <w:rsid w:val="004419C0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5AA"/>
    <w:rsid w:val="004440E9"/>
    <w:rsid w:val="004454C2"/>
    <w:rsid w:val="00445CA0"/>
    <w:rsid w:val="00446176"/>
    <w:rsid w:val="0044618B"/>
    <w:rsid w:val="00446390"/>
    <w:rsid w:val="004464A2"/>
    <w:rsid w:val="00446920"/>
    <w:rsid w:val="00447351"/>
    <w:rsid w:val="0044757B"/>
    <w:rsid w:val="00447B50"/>
    <w:rsid w:val="00447BD5"/>
    <w:rsid w:val="00447C55"/>
    <w:rsid w:val="00447DC3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C70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0CDF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5D4"/>
    <w:rsid w:val="004778C7"/>
    <w:rsid w:val="00477A42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1C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E4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4FE8"/>
    <w:rsid w:val="004B55DC"/>
    <w:rsid w:val="004B696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6D1"/>
    <w:rsid w:val="004D68F5"/>
    <w:rsid w:val="004D6C28"/>
    <w:rsid w:val="004D6FAF"/>
    <w:rsid w:val="004D70A6"/>
    <w:rsid w:val="004D7FA5"/>
    <w:rsid w:val="004E0044"/>
    <w:rsid w:val="004E033D"/>
    <w:rsid w:val="004E0CD3"/>
    <w:rsid w:val="004E0F6C"/>
    <w:rsid w:val="004E12DF"/>
    <w:rsid w:val="004E1600"/>
    <w:rsid w:val="004E1964"/>
    <w:rsid w:val="004E1A05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1DE4"/>
    <w:rsid w:val="004F240B"/>
    <w:rsid w:val="004F35E0"/>
    <w:rsid w:val="004F3A12"/>
    <w:rsid w:val="004F3D42"/>
    <w:rsid w:val="004F4236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9A4"/>
    <w:rsid w:val="00503CF7"/>
    <w:rsid w:val="00503F00"/>
    <w:rsid w:val="005042D3"/>
    <w:rsid w:val="00504F04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756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3C88"/>
    <w:rsid w:val="00523DDC"/>
    <w:rsid w:val="0052415A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33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98A"/>
    <w:rsid w:val="00544AD7"/>
    <w:rsid w:val="005452DF"/>
    <w:rsid w:val="00545662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57A63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200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8EA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6AFC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31AB"/>
    <w:rsid w:val="005A4144"/>
    <w:rsid w:val="005A42D6"/>
    <w:rsid w:val="005A44BF"/>
    <w:rsid w:val="005A44DD"/>
    <w:rsid w:val="005A4E7B"/>
    <w:rsid w:val="005A4E82"/>
    <w:rsid w:val="005A5248"/>
    <w:rsid w:val="005A5582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1EF3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BDB"/>
    <w:rsid w:val="005B6CE4"/>
    <w:rsid w:val="005B6D34"/>
    <w:rsid w:val="005B6E2E"/>
    <w:rsid w:val="005B6F7A"/>
    <w:rsid w:val="005B7044"/>
    <w:rsid w:val="005B7246"/>
    <w:rsid w:val="005B72B3"/>
    <w:rsid w:val="005B7339"/>
    <w:rsid w:val="005B7902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862"/>
    <w:rsid w:val="005D09B8"/>
    <w:rsid w:val="005D0B1C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5360"/>
    <w:rsid w:val="005D5CD0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8BC"/>
    <w:rsid w:val="005E1961"/>
    <w:rsid w:val="005E2204"/>
    <w:rsid w:val="005E2236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206"/>
    <w:rsid w:val="005F551C"/>
    <w:rsid w:val="005F5CE7"/>
    <w:rsid w:val="005F5E45"/>
    <w:rsid w:val="005F5F36"/>
    <w:rsid w:val="005F618D"/>
    <w:rsid w:val="005F6F53"/>
    <w:rsid w:val="005F70DA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653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84"/>
    <w:rsid w:val="0061619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25C"/>
    <w:rsid w:val="00622B92"/>
    <w:rsid w:val="00622CC0"/>
    <w:rsid w:val="00622E33"/>
    <w:rsid w:val="00622FC5"/>
    <w:rsid w:val="0062371C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802"/>
    <w:rsid w:val="00630E1A"/>
    <w:rsid w:val="00630E39"/>
    <w:rsid w:val="0063103F"/>
    <w:rsid w:val="0063133D"/>
    <w:rsid w:val="00631925"/>
    <w:rsid w:val="00631D9A"/>
    <w:rsid w:val="00631FBF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934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150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DD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36B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6C0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7FA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0CD7"/>
    <w:rsid w:val="006813EB"/>
    <w:rsid w:val="006814C1"/>
    <w:rsid w:val="00681603"/>
    <w:rsid w:val="00681705"/>
    <w:rsid w:val="006817C4"/>
    <w:rsid w:val="006819A9"/>
    <w:rsid w:val="006819F8"/>
    <w:rsid w:val="00681E17"/>
    <w:rsid w:val="00682292"/>
    <w:rsid w:val="0068235E"/>
    <w:rsid w:val="00682478"/>
    <w:rsid w:val="006829E9"/>
    <w:rsid w:val="00682A59"/>
    <w:rsid w:val="00682BD8"/>
    <w:rsid w:val="0068306F"/>
    <w:rsid w:val="0068323C"/>
    <w:rsid w:val="0068345F"/>
    <w:rsid w:val="00683739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502"/>
    <w:rsid w:val="006927C0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B3D"/>
    <w:rsid w:val="00697EA6"/>
    <w:rsid w:val="006A0425"/>
    <w:rsid w:val="006A0FAB"/>
    <w:rsid w:val="006A14B6"/>
    <w:rsid w:val="006A1A20"/>
    <w:rsid w:val="006A1C96"/>
    <w:rsid w:val="006A2763"/>
    <w:rsid w:val="006A2DEE"/>
    <w:rsid w:val="006A2F5D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5E7"/>
    <w:rsid w:val="006A66B0"/>
    <w:rsid w:val="006A6A19"/>
    <w:rsid w:val="006A73C4"/>
    <w:rsid w:val="006A788F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212"/>
    <w:rsid w:val="006B4566"/>
    <w:rsid w:val="006B460D"/>
    <w:rsid w:val="006B460E"/>
    <w:rsid w:val="006B46AE"/>
    <w:rsid w:val="006B47DA"/>
    <w:rsid w:val="006B4A3A"/>
    <w:rsid w:val="006B550D"/>
    <w:rsid w:val="006B59EC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183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C727C"/>
    <w:rsid w:val="006D0A00"/>
    <w:rsid w:val="006D0A6F"/>
    <w:rsid w:val="006D0E5A"/>
    <w:rsid w:val="006D0EC4"/>
    <w:rsid w:val="006D10E8"/>
    <w:rsid w:val="006D119C"/>
    <w:rsid w:val="006D1FA9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7CA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758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AA4"/>
    <w:rsid w:val="00711B14"/>
    <w:rsid w:val="00711F73"/>
    <w:rsid w:val="007120C9"/>
    <w:rsid w:val="0071253A"/>
    <w:rsid w:val="0071329F"/>
    <w:rsid w:val="007134A8"/>
    <w:rsid w:val="00713B45"/>
    <w:rsid w:val="00714FD3"/>
    <w:rsid w:val="0071530E"/>
    <w:rsid w:val="00715952"/>
    <w:rsid w:val="00715EE8"/>
    <w:rsid w:val="00716791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751"/>
    <w:rsid w:val="007239D7"/>
    <w:rsid w:val="00723CAA"/>
    <w:rsid w:val="007244C5"/>
    <w:rsid w:val="00724536"/>
    <w:rsid w:val="007253F3"/>
    <w:rsid w:val="007254C7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12FD"/>
    <w:rsid w:val="00731798"/>
    <w:rsid w:val="0073189D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62BC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D71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609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85B"/>
    <w:rsid w:val="007809CB"/>
    <w:rsid w:val="00780E0F"/>
    <w:rsid w:val="007812DE"/>
    <w:rsid w:val="00781566"/>
    <w:rsid w:val="00781795"/>
    <w:rsid w:val="0078185C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379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DFA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6DFF"/>
    <w:rsid w:val="007B74C4"/>
    <w:rsid w:val="007B7559"/>
    <w:rsid w:val="007B76C3"/>
    <w:rsid w:val="007B76F2"/>
    <w:rsid w:val="007B7A2B"/>
    <w:rsid w:val="007C0263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C7D"/>
    <w:rsid w:val="007D1D38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ECC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1FD5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CD0"/>
    <w:rsid w:val="007E6F77"/>
    <w:rsid w:val="007E7B22"/>
    <w:rsid w:val="007E7E4B"/>
    <w:rsid w:val="007E7F34"/>
    <w:rsid w:val="007F06BA"/>
    <w:rsid w:val="007F1656"/>
    <w:rsid w:val="007F17C0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4C42"/>
    <w:rsid w:val="00805563"/>
    <w:rsid w:val="00805D15"/>
    <w:rsid w:val="00805DAB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6CB"/>
    <w:rsid w:val="00813897"/>
    <w:rsid w:val="00813B7A"/>
    <w:rsid w:val="00813F7E"/>
    <w:rsid w:val="008141F0"/>
    <w:rsid w:val="008144C5"/>
    <w:rsid w:val="0081521B"/>
    <w:rsid w:val="00815479"/>
    <w:rsid w:val="00815A3E"/>
    <w:rsid w:val="00815A5C"/>
    <w:rsid w:val="00815BDC"/>
    <w:rsid w:val="00816E7C"/>
    <w:rsid w:val="00817873"/>
    <w:rsid w:val="00820451"/>
    <w:rsid w:val="008207F6"/>
    <w:rsid w:val="00820C78"/>
    <w:rsid w:val="00820CF6"/>
    <w:rsid w:val="00820F1C"/>
    <w:rsid w:val="00821262"/>
    <w:rsid w:val="008212DD"/>
    <w:rsid w:val="00821EEC"/>
    <w:rsid w:val="008226F0"/>
    <w:rsid w:val="008227BC"/>
    <w:rsid w:val="0082295E"/>
    <w:rsid w:val="00822AEC"/>
    <w:rsid w:val="00822C59"/>
    <w:rsid w:val="00822EB8"/>
    <w:rsid w:val="008230D6"/>
    <w:rsid w:val="00823238"/>
    <w:rsid w:val="00823550"/>
    <w:rsid w:val="008236C5"/>
    <w:rsid w:val="00823F98"/>
    <w:rsid w:val="00824171"/>
    <w:rsid w:val="0082438E"/>
    <w:rsid w:val="00824E4F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B91"/>
    <w:rsid w:val="00836DDA"/>
    <w:rsid w:val="00836EF0"/>
    <w:rsid w:val="0083775B"/>
    <w:rsid w:val="00840665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78E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3E"/>
    <w:rsid w:val="00860EA0"/>
    <w:rsid w:val="00860FAB"/>
    <w:rsid w:val="00861101"/>
    <w:rsid w:val="00861311"/>
    <w:rsid w:val="00861636"/>
    <w:rsid w:val="00861AF5"/>
    <w:rsid w:val="0086233C"/>
    <w:rsid w:val="008637EB"/>
    <w:rsid w:val="00863896"/>
    <w:rsid w:val="008638D3"/>
    <w:rsid w:val="00863905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BE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BB1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31B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3F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8B8"/>
    <w:rsid w:val="00895015"/>
    <w:rsid w:val="0089550A"/>
    <w:rsid w:val="00895C38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2E06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295"/>
    <w:rsid w:val="008B2488"/>
    <w:rsid w:val="008B3EB8"/>
    <w:rsid w:val="008B43D4"/>
    <w:rsid w:val="008B4600"/>
    <w:rsid w:val="008B4D0A"/>
    <w:rsid w:val="008B4D8B"/>
    <w:rsid w:val="008B4FF4"/>
    <w:rsid w:val="008B5BFA"/>
    <w:rsid w:val="008B5F10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4E9C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367"/>
    <w:rsid w:val="008D7C5A"/>
    <w:rsid w:val="008D7E6D"/>
    <w:rsid w:val="008D7F16"/>
    <w:rsid w:val="008E00D0"/>
    <w:rsid w:val="008E023F"/>
    <w:rsid w:val="008E051A"/>
    <w:rsid w:val="008E0D32"/>
    <w:rsid w:val="008E155C"/>
    <w:rsid w:val="008E1A1F"/>
    <w:rsid w:val="008E1A29"/>
    <w:rsid w:val="008E1A64"/>
    <w:rsid w:val="008E1CAF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03"/>
    <w:rsid w:val="008E46FA"/>
    <w:rsid w:val="008E55E1"/>
    <w:rsid w:val="008E5BC6"/>
    <w:rsid w:val="008E6A3D"/>
    <w:rsid w:val="008E6D8A"/>
    <w:rsid w:val="008E77A1"/>
    <w:rsid w:val="008E78E9"/>
    <w:rsid w:val="008E7A5A"/>
    <w:rsid w:val="008E7C84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5D68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5EF"/>
    <w:rsid w:val="00904F14"/>
    <w:rsid w:val="00904F35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B66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22B"/>
    <w:rsid w:val="0093183F"/>
    <w:rsid w:val="00931850"/>
    <w:rsid w:val="00931A8B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82C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2FC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571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513C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B2B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7D2"/>
    <w:rsid w:val="00983984"/>
    <w:rsid w:val="00983BA8"/>
    <w:rsid w:val="00983C3B"/>
    <w:rsid w:val="00984334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669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838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B8D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140"/>
    <w:rsid w:val="009A74C3"/>
    <w:rsid w:val="009A7D1C"/>
    <w:rsid w:val="009B0580"/>
    <w:rsid w:val="009B0714"/>
    <w:rsid w:val="009B0ED2"/>
    <w:rsid w:val="009B0F6A"/>
    <w:rsid w:val="009B1003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EF9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9A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BBD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C8C"/>
    <w:rsid w:val="009D6F6C"/>
    <w:rsid w:val="009D756C"/>
    <w:rsid w:val="009D7C0D"/>
    <w:rsid w:val="009D7C78"/>
    <w:rsid w:val="009D7D08"/>
    <w:rsid w:val="009D7D4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5BF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13"/>
    <w:rsid w:val="00A25844"/>
    <w:rsid w:val="00A25A01"/>
    <w:rsid w:val="00A25AD3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60C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6CB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268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2FA2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4ED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378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AB9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3A4A"/>
    <w:rsid w:val="00A84058"/>
    <w:rsid w:val="00A842B9"/>
    <w:rsid w:val="00A84790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A16"/>
    <w:rsid w:val="00A87B67"/>
    <w:rsid w:val="00A9000D"/>
    <w:rsid w:val="00A90052"/>
    <w:rsid w:val="00A901B8"/>
    <w:rsid w:val="00A901DF"/>
    <w:rsid w:val="00A907F7"/>
    <w:rsid w:val="00A909B6"/>
    <w:rsid w:val="00A90A64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658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1D21"/>
    <w:rsid w:val="00AE28AD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7C0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3EE1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AF7BD4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7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4ED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2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A5F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DE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7E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CF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335"/>
    <w:rsid w:val="00B95B7D"/>
    <w:rsid w:val="00B95D29"/>
    <w:rsid w:val="00B95D37"/>
    <w:rsid w:val="00B95F27"/>
    <w:rsid w:val="00B9611C"/>
    <w:rsid w:val="00B966A1"/>
    <w:rsid w:val="00B968D3"/>
    <w:rsid w:val="00B972A9"/>
    <w:rsid w:val="00B97493"/>
    <w:rsid w:val="00B97558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599"/>
    <w:rsid w:val="00BB06D7"/>
    <w:rsid w:val="00BB09F9"/>
    <w:rsid w:val="00BB122A"/>
    <w:rsid w:val="00BB1304"/>
    <w:rsid w:val="00BB15B8"/>
    <w:rsid w:val="00BB1B50"/>
    <w:rsid w:val="00BB1C51"/>
    <w:rsid w:val="00BB1C6C"/>
    <w:rsid w:val="00BB1CA0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4E"/>
    <w:rsid w:val="00BB5B68"/>
    <w:rsid w:val="00BB5B8A"/>
    <w:rsid w:val="00BB6023"/>
    <w:rsid w:val="00BB6235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38FA"/>
    <w:rsid w:val="00BD41E1"/>
    <w:rsid w:val="00BD476F"/>
    <w:rsid w:val="00BD484E"/>
    <w:rsid w:val="00BD4BC3"/>
    <w:rsid w:val="00BD4C55"/>
    <w:rsid w:val="00BD4CC0"/>
    <w:rsid w:val="00BD4DFE"/>
    <w:rsid w:val="00BD4F6D"/>
    <w:rsid w:val="00BD4FE9"/>
    <w:rsid w:val="00BD50FF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5A9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3F2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5D7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A4B"/>
    <w:rsid w:val="00C45EDF"/>
    <w:rsid w:val="00C46590"/>
    <w:rsid w:val="00C4660E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4E27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6EE"/>
    <w:rsid w:val="00C617D8"/>
    <w:rsid w:val="00C61968"/>
    <w:rsid w:val="00C61B60"/>
    <w:rsid w:val="00C629D9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C8F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5C7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44C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EE7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344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AB2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9FA"/>
    <w:rsid w:val="00CE4A76"/>
    <w:rsid w:val="00CE4A97"/>
    <w:rsid w:val="00CE5F7A"/>
    <w:rsid w:val="00CE61A8"/>
    <w:rsid w:val="00CE67A5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0E2E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474"/>
    <w:rsid w:val="00D0387D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6A7"/>
    <w:rsid w:val="00D22895"/>
    <w:rsid w:val="00D23005"/>
    <w:rsid w:val="00D2333E"/>
    <w:rsid w:val="00D23D0E"/>
    <w:rsid w:val="00D24D9F"/>
    <w:rsid w:val="00D25426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2F09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4C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69D5"/>
    <w:rsid w:val="00D472AF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6A2E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A34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9DF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45A"/>
    <w:rsid w:val="00D81894"/>
    <w:rsid w:val="00D82181"/>
    <w:rsid w:val="00D824DF"/>
    <w:rsid w:val="00D827DA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56DB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0CD6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72DF"/>
    <w:rsid w:val="00D9746A"/>
    <w:rsid w:val="00D97B01"/>
    <w:rsid w:val="00D97C41"/>
    <w:rsid w:val="00D97EBB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66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8DA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126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710A"/>
    <w:rsid w:val="00DE7638"/>
    <w:rsid w:val="00DE79CA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164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944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313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56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B12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68AA"/>
    <w:rsid w:val="00E776DD"/>
    <w:rsid w:val="00E77CAE"/>
    <w:rsid w:val="00E77DDD"/>
    <w:rsid w:val="00E8018B"/>
    <w:rsid w:val="00E80430"/>
    <w:rsid w:val="00E807E2"/>
    <w:rsid w:val="00E80CC4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84E"/>
    <w:rsid w:val="00E92BD6"/>
    <w:rsid w:val="00E92DEA"/>
    <w:rsid w:val="00E93029"/>
    <w:rsid w:val="00E9381A"/>
    <w:rsid w:val="00E93D98"/>
    <w:rsid w:val="00E9404C"/>
    <w:rsid w:val="00E94512"/>
    <w:rsid w:val="00E94888"/>
    <w:rsid w:val="00E95021"/>
    <w:rsid w:val="00E95025"/>
    <w:rsid w:val="00E95227"/>
    <w:rsid w:val="00E95576"/>
    <w:rsid w:val="00E962AA"/>
    <w:rsid w:val="00E9636B"/>
    <w:rsid w:val="00E96576"/>
    <w:rsid w:val="00E96D09"/>
    <w:rsid w:val="00E96FED"/>
    <w:rsid w:val="00E97294"/>
    <w:rsid w:val="00E97776"/>
    <w:rsid w:val="00E979FE"/>
    <w:rsid w:val="00E97F20"/>
    <w:rsid w:val="00EA034C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33C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1B0"/>
    <w:rsid w:val="00EB042B"/>
    <w:rsid w:val="00EB12F6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738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22C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220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2EFB"/>
    <w:rsid w:val="00ED34F6"/>
    <w:rsid w:val="00ED35C0"/>
    <w:rsid w:val="00ED3911"/>
    <w:rsid w:val="00ED3DA0"/>
    <w:rsid w:val="00ED423A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531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927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B50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310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5E3E"/>
    <w:rsid w:val="00F16146"/>
    <w:rsid w:val="00F16698"/>
    <w:rsid w:val="00F169D7"/>
    <w:rsid w:val="00F1756F"/>
    <w:rsid w:val="00F1787A"/>
    <w:rsid w:val="00F204AA"/>
    <w:rsid w:val="00F20DF0"/>
    <w:rsid w:val="00F210A1"/>
    <w:rsid w:val="00F21378"/>
    <w:rsid w:val="00F21940"/>
    <w:rsid w:val="00F21A36"/>
    <w:rsid w:val="00F21CCD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7AA"/>
    <w:rsid w:val="00F32A59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2F4C"/>
    <w:rsid w:val="00F43039"/>
    <w:rsid w:val="00F43CB0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A03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41E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1"/>
    <w:rsid w:val="00F90134"/>
    <w:rsid w:val="00F907C7"/>
    <w:rsid w:val="00F9198D"/>
    <w:rsid w:val="00F91B15"/>
    <w:rsid w:val="00F91B7E"/>
    <w:rsid w:val="00F92016"/>
    <w:rsid w:val="00F925B4"/>
    <w:rsid w:val="00F925F6"/>
    <w:rsid w:val="00F9279F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7F9"/>
    <w:rsid w:val="00FA2F06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7F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00E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10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3A0"/>
    <w:rsid w:val="00FF1648"/>
    <w:rsid w:val="00FF16EC"/>
    <w:rsid w:val="00FF1B34"/>
    <w:rsid w:val="00FF21B1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174"/>
    <w:rsid w:val="00FF5328"/>
    <w:rsid w:val="00FF5399"/>
    <w:rsid w:val="00FF58A7"/>
    <w:rsid w:val="00FF6263"/>
    <w:rsid w:val="00FF6A50"/>
    <w:rsid w:val="00FF6D0F"/>
    <w:rsid w:val="00FF74EF"/>
    <w:rsid w:val="00FF75FD"/>
    <w:rsid w:val="00FF786F"/>
    <w:rsid w:val="1102BC08"/>
    <w:rsid w:val="12AA220B"/>
    <w:rsid w:val="165C3D70"/>
    <w:rsid w:val="18D9EB76"/>
    <w:rsid w:val="1A7A1133"/>
    <w:rsid w:val="1ACBB68C"/>
    <w:rsid w:val="1D5259FF"/>
    <w:rsid w:val="1FC0D770"/>
    <w:rsid w:val="21F4C742"/>
    <w:rsid w:val="30CA1ADA"/>
    <w:rsid w:val="33168982"/>
    <w:rsid w:val="34A4463A"/>
    <w:rsid w:val="3BA92B65"/>
    <w:rsid w:val="3C90E3B4"/>
    <w:rsid w:val="4464383E"/>
    <w:rsid w:val="4478D364"/>
    <w:rsid w:val="44D5C70D"/>
    <w:rsid w:val="4C0CA3C2"/>
    <w:rsid w:val="4C8BFABC"/>
    <w:rsid w:val="536F92E4"/>
    <w:rsid w:val="54B12318"/>
    <w:rsid w:val="637259AB"/>
    <w:rsid w:val="6FB48A7B"/>
    <w:rsid w:val="73932169"/>
    <w:rsid w:val="7E18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4A5C5AF2"/>
  <w15:docId w15:val="{DC682C38-423C-4671-A383-71335512C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00B2A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00B2A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00B2A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00B2A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B2A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824E4F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table" w:styleId="PlainTable2">
    <w:name w:val="Plain Table 2"/>
    <w:basedOn w:val="TableNormal"/>
    <w:uiPriority w:val="42"/>
    <w:rsid w:val="00412676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paragraph" w:customStyle="1" w:styleId="paragraph">
    <w:name w:val="paragraph"/>
    <w:basedOn w:val="Normal"/>
    <w:rsid w:val="00FB187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FB187F"/>
  </w:style>
  <w:style w:type="character" w:customStyle="1" w:styleId="eop">
    <w:name w:val="eop"/>
    <w:basedOn w:val="DefaultParagraphFont"/>
    <w:rsid w:val="00FB187F"/>
  </w:style>
  <w:style w:type="table" w:styleId="TableGridLight">
    <w:name w:val="Grid Table Light"/>
    <w:basedOn w:val="TableNormal"/>
    <w:uiPriority w:val="40"/>
    <w:rsid w:val="00FB187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F90131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523C88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523C88"/>
  </w:style>
  <w:style w:type="character" w:styleId="EndnoteReference">
    <w:name w:val="endnote reference"/>
    <w:basedOn w:val="DefaultParagraphFont"/>
    <w:semiHidden/>
    <w:unhideWhenUsed/>
    <w:rsid w:val="00523C8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D086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D656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9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7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5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0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0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5.jp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://www.marineandcoasts.vic.gov.au/coastal-programs/cape-to-cape-resilience-projec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image" Target="media/image14.jpg"/><Relationship Id="rId33" Type="http://schemas.openxmlformats.org/officeDocument/2006/relationships/image" Target="media/image20.jpeg"/><Relationship Id="rId38" Type="http://schemas.openxmlformats.org/officeDocument/2006/relationships/hyperlink" Target="http://www.delwp.vic.gov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g"/><Relationship Id="rId32" Type="http://schemas.openxmlformats.org/officeDocument/2006/relationships/hyperlink" Target="https://coastadapt.com.au/how-to-pages/use-sediment-compartments-regional-coastal-management" TargetMode="External"/><Relationship Id="rId37" Type="http://schemas.openxmlformats.org/officeDocument/2006/relationships/hyperlink" Target="http://www.relayservice.com.au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jpg"/><Relationship Id="rId36" Type="http://schemas.openxmlformats.org/officeDocument/2006/relationships/hyperlink" Target="mailto:customer.service@delwp.vic.gov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png"/><Relationship Id="rId35" Type="http://schemas.openxmlformats.org/officeDocument/2006/relationships/image" Target="media/image21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.hodson\Alluvium%20Consulting%20Australia\012018~1.10I\10_PRO~1\3_Input\TEMPLA~1\G00174~1\DELWP_~1\DELWP_~2.DOT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66D1CB"/>
      </a:accent2>
      <a:accent3>
        <a:srgbClr val="99E0DD"/>
      </a:accent3>
      <a:accent4>
        <a:srgbClr val="201547"/>
      </a:accent4>
      <a:accent5>
        <a:srgbClr val="4D446C"/>
      </a:accent5>
      <a:accent6>
        <a:srgbClr val="797391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30B9B71EF7384B931476FAF9539103" ma:contentTypeVersion="12" ma:contentTypeDescription="Create a new document." ma:contentTypeScope="" ma:versionID="7841a8de9d65a35fc0b5e2c1dc7665ed">
  <xsd:schema xmlns:xsd="http://www.w3.org/2001/XMLSchema" xmlns:xs="http://www.w3.org/2001/XMLSchema" xmlns:p="http://schemas.microsoft.com/office/2006/metadata/properties" xmlns:ns2="0686c9e3-6415-479e-bba5-4bd53fce7e8e" xmlns:ns3="ace8708c-fb92-43e9-927c-c9f19c16e7ff" targetNamespace="http://schemas.microsoft.com/office/2006/metadata/properties" ma:root="true" ma:fieldsID="1009fdfebef0873ad80883e6dc446048" ns2:_="" ns3:_="">
    <xsd:import namespace="0686c9e3-6415-479e-bba5-4bd53fce7e8e"/>
    <xsd:import namespace="ace8708c-fb92-43e9-927c-c9f19c16e7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6c9e3-6415-479e-bba5-4bd53fce7e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8708c-fb92-43e9-927c-c9f19c16e7f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4ED8E-DBDE-49C2-BD85-038EA149CE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6D2760-37D7-4FE3-B139-DAC5B3E0D9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845438-5277-4228-8054-461A87832D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7BBED1-F370-49B9-80F3-036A78FF9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6c9e3-6415-479e-bba5-4bd53fce7e8e"/>
    <ds:schemaRef ds:uri="ace8708c-fb92-43e9-927c-c9f19c16e7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DELWP_~2.DOT</Template>
  <TotalTime>29</TotalTime>
  <Pages>3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Emma Hodson</dc:creator>
  <cp:keywords/>
  <dc:description/>
  <cp:lastModifiedBy>Michelle E Kearns (DELWP)</cp:lastModifiedBy>
  <cp:revision>3</cp:revision>
  <cp:lastPrinted>2021-04-12T08:48:00Z</cp:lastPrinted>
  <dcterms:created xsi:type="dcterms:W3CDTF">2021-05-04T04:44:00Z</dcterms:created>
  <dcterms:modified xsi:type="dcterms:W3CDTF">2021-07-16T04:56:00Z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0x0101006130B9B71EF7384B931476FAF9539103</vt:lpwstr>
  </property>
  <property fmtid="{D5CDD505-2E9C-101B-9397-08002B2CF9AE}" pid="19" name="ClassificationContentMarkingFooterShapeIds">
    <vt:lpwstr>12,14,15</vt:lpwstr>
  </property>
  <property fmtid="{D5CDD505-2E9C-101B-9397-08002B2CF9AE}" pid="20" name="ClassificationContentMarkingFooterFontProps">
    <vt:lpwstr>#000000,12,Calibri</vt:lpwstr>
  </property>
  <property fmtid="{D5CDD505-2E9C-101B-9397-08002B2CF9AE}" pid="21" name="ClassificationContentMarkingFooterText">
    <vt:lpwstr>OFFICIAL</vt:lpwstr>
  </property>
  <property fmtid="{D5CDD505-2E9C-101B-9397-08002B2CF9AE}" pid="22" name="MSIP_Label_4257e2ab-f512-40e2-9c9a-c64247360765_Enabled">
    <vt:lpwstr>True</vt:lpwstr>
  </property>
  <property fmtid="{D5CDD505-2E9C-101B-9397-08002B2CF9AE}" pid="23" name="MSIP_Label_4257e2ab-f512-40e2-9c9a-c64247360765_SiteId">
    <vt:lpwstr>e8bdd6f7-fc18-4e48-a554-7f547927223b</vt:lpwstr>
  </property>
  <property fmtid="{D5CDD505-2E9C-101B-9397-08002B2CF9AE}" pid="24" name="MSIP_Label_4257e2ab-f512-40e2-9c9a-c64247360765_ActionId">
    <vt:lpwstr>b1d15a5c-961c-4d04-9c29-cf0e4ff81ffb</vt:lpwstr>
  </property>
  <property fmtid="{D5CDD505-2E9C-101B-9397-08002B2CF9AE}" pid="25" name="MSIP_Label_4257e2ab-f512-40e2-9c9a-c64247360765_Method">
    <vt:lpwstr>Privileged</vt:lpwstr>
  </property>
  <property fmtid="{D5CDD505-2E9C-101B-9397-08002B2CF9AE}" pid="26" name="MSIP_Label_4257e2ab-f512-40e2-9c9a-c64247360765_SetDate">
    <vt:lpwstr>2021-04-13T11:01:49Z</vt:lpwstr>
  </property>
  <property fmtid="{D5CDD505-2E9C-101B-9397-08002B2CF9AE}" pid="27" name="MSIP_Label_4257e2ab-f512-40e2-9c9a-c64247360765_Name">
    <vt:lpwstr>OFFICIAL</vt:lpwstr>
  </property>
  <property fmtid="{D5CDD505-2E9C-101B-9397-08002B2CF9AE}" pid="28" name="MSIP_Label_4257e2ab-f512-40e2-9c9a-c64247360765_ContentBits">
    <vt:lpwstr>2</vt:lpwstr>
  </property>
</Properties>
</file>